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2C3BB9">
      <w:pPr>
        <w:spacing w:line="360" w:lineRule="auto"/>
        <w:jc w:val="center"/>
        <w:outlineLvl w:val="0"/>
        <w:rPr>
          <w:rFonts w:ascii="宋体"/>
          <w:b/>
          <w:sz w:val="40"/>
          <w:szCs w:val="40"/>
        </w:rPr>
      </w:pPr>
    </w:p>
    <w:p w14:paraId="17E6B3F3">
      <w:pPr>
        <w:spacing w:line="360" w:lineRule="auto"/>
        <w:jc w:val="center"/>
        <w:outlineLvl w:val="0"/>
        <w:rPr>
          <w:rFonts w:hint="eastAsia" w:ascii="宋体" w:eastAsia="宋体"/>
          <w:b/>
          <w:sz w:val="40"/>
          <w:szCs w:val="40"/>
          <w:lang w:eastAsia="zh-CN"/>
        </w:rPr>
      </w:pPr>
      <w:r>
        <w:rPr>
          <w:rFonts w:hint="eastAsia" w:ascii="宋体"/>
          <w:b/>
          <w:sz w:val="40"/>
          <w:szCs w:val="40"/>
          <w:lang w:eastAsia="zh-CN"/>
        </w:rPr>
        <w:t>盐城市大丰人民医院医用液态氧、瓶装食品级二氧化碳、瓶装氧气、瓶装医用氮气采购项目（二次）</w:t>
      </w:r>
    </w:p>
    <w:p w14:paraId="63E1C439">
      <w:pPr>
        <w:spacing w:line="600" w:lineRule="exact"/>
        <w:rPr>
          <w:rFonts w:ascii="仿宋_GB2312" w:eastAsia="仿宋_GB2312"/>
          <w:b/>
          <w:bCs/>
          <w:color w:val="000000"/>
          <w:sz w:val="28"/>
          <w:szCs w:val="28"/>
        </w:rPr>
      </w:pPr>
    </w:p>
    <w:p w14:paraId="0E311E0D">
      <w:pPr>
        <w:pStyle w:val="33"/>
        <w:ind w:firstLine="562"/>
        <w:rPr>
          <w:b/>
          <w:bCs/>
          <w:color w:val="000000"/>
          <w:sz w:val="28"/>
          <w:szCs w:val="28"/>
        </w:rPr>
      </w:pPr>
    </w:p>
    <w:p w14:paraId="23D19BA6">
      <w:pPr>
        <w:pStyle w:val="33"/>
        <w:ind w:firstLine="562"/>
        <w:rPr>
          <w:b/>
          <w:bCs/>
          <w:color w:val="000000"/>
          <w:sz w:val="28"/>
          <w:szCs w:val="28"/>
        </w:rPr>
      </w:pPr>
    </w:p>
    <w:p w14:paraId="49C74097">
      <w:pPr>
        <w:pStyle w:val="33"/>
        <w:ind w:firstLine="562"/>
        <w:rPr>
          <w:b/>
          <w:bCs/>
          <w:color w:val="000000"/>
          <w:sz w:val="28"/>
          <w:szCs w:val="28"/>
        </w:rPr>
      </w:pPr>
    </w:p>
    <w:p w14:paraId="42DE553F">
      <w:pPr>
        <w:pStyle w:val="33"/>
        <w:ind w:firstLine="562"/>
        <w:rPr>
          <w:b/>
          <w:bCs/>
          <w:color w:val="000000"/>
          <w:sz w:val="28"/>
          <w:szCs w:val="28"/>
        </w:rPr>
      </w:pPr>
    </w:p>
    <w:p w14:paraId="5C6E2E89">
      <w:pPr>
        <w:pStyle w:val="33"/>
        <w:ind w:firstLine="562"/>
        <w:rPr>
          <w:b/>
          <w:bCs/>
          <w:color w:val="000000"/>
          <w:sz w:val="28"/>
          <w:szCs w:val="28"/>
        </w:rPr>
      </w:pPr>
    </w:p>
    <w:p w14:paraId="2B9F9F78">
      <w:pPr>
        <w:jc w:val="center"/>
        <w:rPr>
          <w:b/>
          <w:sz w:val="84"/>
        </w:rPr>
      </w:pPr>
      <w:r>
        <w:rPr>
          <w:rFonts w:hint="eastAsia"/>
          <w:b/>
          <w:sz w:val="84"/>
        </w:rPr>
        <w:t>招 标 文 件</w:t>
      </w:r>
    </w:p>
    <w:p w14:paraId="6C5323A1">
      <w:pPr>
        <w:spacing w:line="600" w:lineRule="exact"/>
        <w:jc w:val="center"/>
        <w:rPr>
          <w:rFonts w:ascii="宋体" w:hAnsi="宋体"/>
          <w:b/>
          <w:color w:val="000000"/>
          <w:sz w:val="48"/>
        </w:rPr>
      </w:pPr>
    </w:p>
    <w:p w14:paraId="35440639">
      <w:pPr>
        <w:pStyle w:val="33"/>
        <w:ind w:firstLine="964"/>
        <w:rPr>
          <w:rFonts w:ascii="宋体" w:hAnsi="宋体"/>
          <w:b/>
          <w:color w:val="000000"/>
          <w:sz w:val="48"/>
        </w:rPr>
      </w:pPr>
    </w:p>
    <w:p w14:paraId="4B939B17">
      <w:pPr>
        <w:pStyle w:val="33"/>
        <w:ind w:firstLine="964"/>
        <w:rPr>
          <w:rFonts w:ascii="宋体" w:hAnsi="宋体"/>
          <w:b/>
          <w:color w:val="000000"/>
          <w:sz w:val="48"/>
        </w:rPr>
      </w:pPr>
    </w:p>
    <w:p w14:paraId="780714E2">
      <w:pPr>
        <w:pStyle w:val="33"/>
        <w:ind w:firstLine="964"/>
        <w:rPr>
          <w:rFonts w:ascii="宋体" w:hAnsi="宋体"/>
          <w:b/>
          <w:color w:val="000000"/>
          <w:sz w:val="48"/>
        </w:rPr>
      </w:pPr>
    </w:p>
    <w:p w14:paraId="72ED6C4C">
      <w:pPr>
        <w:pStyle w:val="33"/>
        <w:ind w:firstLine="964"/>
        <w:rPr>
          <w:rFonts w:ascii="宋体" w:hAnsi="宋体"/>
          <w:b/>
          <w:color w:val="000000"/>
          <w:sz w:val="48"/>
        </w:rPr>
      </w:pPr>
    </w:p>
    <w:p w14:paraId="0F906A1A">
      <w:pPr>
        <w:spacing w:before="120" w:after="120" w:line="700" w:lineRule="exact"/>
        <w:jc w:val="center"/>
        <w:outlineLvl w:val="0"/>
        <w:rPr>
          <w:rFonts w:ascii="宋体" w:hAnsi="宋体" w:cs="宋体"/>
          <w:b/>
          <w:bCs/>
          <w:sz w:val="36"/>
          <w:szCs w:val="36"/>
        </w:rPr>
      </w:pPr>
      <w:r>
        <w:rPr>
          <w:rFonts w:hint="eastAsia" w:ascii="宋体" w:hAnsi="宋体" w:cs="宋体"/>
          <w:b/>
          <w:bCs/>
          <w:sz w:val="36"/>
          <w:szCs w:val="36"/>
        </w:rPr>
        <w:t>采购单位：盐城市大丰人民医院</w:t>
      </w:r>
    </w:p>
    <w:p w14:paraId="75A59C74">
      <w:pPr>
        <w:spacing w:before="120" w:after="120" w:line="700" w:lineRule="exact"/>
        <w:jc w:val="center"/>
        <w:outlineLvl w:val="0"/>
        <w:rPr>
          <w:rFonts w:ascii="宋体" w:hAnsi="宋体" w:cs="宋体"/>
          <w:b/>
          <w:bCs/>
          <w:sz w:val="36"/>
          <w:szCs w:val="36"/>
        </w:rPr>
      </w:pPr>
      <w:r>
        <w:rPr>
          <w:rFonts w:hint="eastAsia" w:ascii="宋体" w:hAnsi="宋体" w:cs="宋体"/>
          <w:b/>
          <w:bCs/>
          <w:sz w:val="36"/>
          <w:szCs w:val="36"/>
        </w:rPr>
        <w:t>采购代理机构：江苏澄建正达工程项目管理有限公司</w:t>
      </w:r>
    </w:p>
    <w:p w14:paraId="5CD088AF">
      <w:pPr>
        <w:spacing w:before="120" w:after="120" w:line="700" w:lineRule="exact"/>
        <w:jc w:val="center"/>
        <w:rPr>
          <w:rFonts w:ascii="宋体" w:hAnsi="宋体" w:cs="宋体"/>
          <w:b/>
          <w:bCs/>
          <w:sz w:val="36"/>
          <w:szCs w:val="36"/>
        </w:rPr>
      </w:pPr>
      <w:r>
        <w:rPr>
          <w:rFonts w:hint="eastAsia" w:ascii="宋体" w:hAnsi="宋体" w:cs="宋体"/>
          <w:b/>
          <w:bCs/>
          <w:sz w:val="36"/>
          <w:szCs w:val="36"/>
        </w:rPr>
        <w:t>2024年</w:t>
      </w:r>
      <w:r>
        <w:rPr>
          <w:rFonts w:hint="eastAsia" w:ascii="宋体" w:hAnsi="宋体" w:cs="宋体"/>
          <w:b/>
          <w:bCs/>
          <w:sz w:val="36"/>
          <w:szCs w:val="36"/>
          <w:lang w:val="en-US" w:eastAsia="zh-CN"/>
        </w:rPr>
        <w:t>12</w:t>
      </w:r>
      <w:r>
        <w:rPr>
          <w:rFonts w:hint="eastAsia" w:ascii="宋体" w:hAnsi="宋体" w:cs="宋体"/>
          <w:b/>
          <w:bCs/>
          <w:sz w:val="36"/>
          <w:szCs w:val="36"/>
        </w:rPr>
        <w:t>月</w:t>
      </w:r>
    </w:p>
    <w:p w14:paraId="77E8909F">
      <w:pPr>
        <w:pStyle w:val="33"/>
        <w:ind w:firstLine="0"/>
        <w:rPr>
          <w:rFonts w:ascii="宋体" w:hAnsi="宋体"/>
          <w:b/>
          <w:color w:val="000000"/>
          <w:sz w:val="48"/>
        </w:rPr>
      </w:pPr>
    </w:p>
    <w:p w14:paraId="14DF2DF9">
      <w:pPr>
        <w:spacing w:line="600" w:lineRule="exact"/>
        <w:jc w:val="center"/>
        <w:rPr>
          <w:rFonts w:ascii="宋体" w:hAnsi="宋体"/>
          <w:b/>
          <w:color w:val="000000"/>
          <w:sz w:val="48"/>
        </w:rPr>
      </w:pPr>
      <w:r>
        <w:rPr>
          <w:rFonts w:hint="eastAsia" w:ascii="宋体" w:hAnsi="宋体"/>
          <w:b/>
          <w:color w:val="000000"/>
          <w:sz w:val="48"/>
        </w:rPr>
        <w:t>目    录</w:t>
      </w:r>
    </w:p>
    <w:p w14:paraId="5020F41F">
      <w:pPr>
        <w:spacing w:line="480" w:lineRule="exact"/>
        <w:rPr>
          <w:rFonts w:ascii="宋体" w:hAnsi="宋体"/>
          <w:color w:val="000000"/>
          <w:sz w:val="28"/>
        </w:rPr>
      </w:pPr>
    </w:p>
    <w:p w14:paraId="53ED367D">
      <w:pPr>
        <w:spacing w:line="900" w:lineRule="exact"/>
        <w:ind w:firstLine="1050"/>
        <w:jc w:val="left"/>
        <w:rPr>
          <w:rFonts w:ascii="宋体" w:hAnsi="宋体"/>
          <w:color w:val="000000"/>
          <w:sz w:val="30"/>
        </w:rPr>
      </w:pPr>
      <w:r>
        <w:rPr>
          <w:rFonts w:hint="eastAsia" w:ascii="宋体" w:hAnsi="宋体"/>
          <w:color w:val="000000"/>
          <w:sz w:val="30"/>
        </w:rPr>
        <w:t>第一章 招标公告………………………………………</w:t>
      </w:r>
      <w:r>
        <w:rPr>
          <w:rFonts w:ascii="宋体" w:hAnsi="宋体"/>
          <w:color w:val="000000"/>
          <w:sz w:val="30"/>
        </w:rPr>
        <w:t>……1</w:t>
      </w:r>
    </w:p>
    <w:p w14:paraId="1E5CED22">
      <w:pPr>
        <w:spacing w:line="900" w:lineRule="exact"/>
        <w:jc w:val="left"/>
        <w:rPr>
          <w:rFonts w:hint="eastAsia" w:ascii="宋体" w:hAnsi="宋体" w:eastAsia="宋体"/>
          <w:color w:val="000000"/>
          <w:sz w:val="30"/>
          <w:lang w:eastAsia="zh-CN"/>
        </w:rPr>
      </w:pPr>
      <w:r>
        <w:rPr>
          <w:rFonts w:hint="eastAsia" w:ascii="宋体" w:hAnsi="宋体"/>
          <w:color w:val="000000"/>
          <w:sz w:val="30"/>
        </w:rPr>
        <w:t xml:space="preserve">       第二章 投标须知…………………………………………</w:t>
      </w:r>
      <w:r>
        <w:rPr>
          <w:rFonts w:ascii="宋体" w:hAnsi="宋体"/>
          <w:color w:val="000000"/>
          <w:sz w:val="30"/>
        </w:rPr>
        <w:t>…</w:t>
      </w:r>
      <w:r>
        <w:rPr>
          <w:rFonts w:hint="eastAsia" w:ascii="宋体" w:hAnsi="宋体"/>
          <w:color w:val="000000"/>
          <w:sz w:val="30"/>
          <w:lang w:val="en-US" w:eastAsia="zh-CN"/>
        </w:rPr>
        <w:t>6</w:t>
      </w:r>
    </w:p>
    <w:p w14:paraId="6E02062F">
      <w:pPr>
        <w:spacing w:line="900" w:lineRule="exact"/>
        <w:ind w:firstLine="1050"/>
        <w:jc w:val="left"/>
        <w:rPr>
          <w:rFonts w:hint="default" w:ascii="宋体" w:hAnsi="宋体" w:eastAsia="宋体"/>
          <w:color w:val="000000"/>
          <w:sz w:val="30"/>
          <w:lang w:val="en-US" w:eastAsia="zh-CN"/>
        </w:rPr>
      </w:pPr>
      <w:r>
        <w:rPr>
          <w:rFonts w:hint="eastAsia" w:ascii="宋体" w:hAnsi="宋体"/>
          <w:color w:val="000000"/>
          <w:sz w:val="30"/>
        </w:rPr>
        <w:t>第三章 招标内容及要求………………</w:t>
      </w:r>
      <w:r>
        <w:rPr>
          <w:rFonts w:ascii="宋体" w:hAnsi="宋体"/>
          <w:color w:val="000000"/>
          <w:sz w:val="30"/>
        </w:rPr>
        <w:t>……………………</w:t>
      </w:r>
      <w:r>
        <w:rPr>
          <w:rFonts w:hint="eastAsia" w:ascii="宋体" w:hAnsi="宋体"/>
          <w:color w:val="000000"/>
          <w:sz w:val="30"/>
          <w:lang w:val="en-US" w:eastAsia="zh-CN"/>
        </w:rPr>
        <w:t>20</w:t>
      </w:r>
    </w:p>
    <w:p w14:paraId="05B6FDC3">
      <w:pPr>
        <w:spacing w:line="900" w:lineRule="exact"/>
        <w:ind w:firstLine="1050"/>
        <w:jc w:val="left"/>
        <w:rPr>
          <w:rFonts w:hint="default" w:ascii="宋体" w:hAnsi="宋体" w:eastAsia="宋体"/>
          <w:color w:val="000000"/>
          <w:sz w:val="30"/>
          <w:lang w:val="en-US" w:eastAsia="zh-CN"/>
        </w:rPr>
      </w:pPr>
      <w:r>
        <w:rPr>
          <w:rFonts w:hint="eastAsia" w:ascii="宋体" w:hAnsi="宋体"/>
          <w:color w:val="000000"/>
          <w:sz w:val="30"/>
        </w:rPr>
        <w:t>第四章 评标办法及评分标准……</w:t>
      </w:r>
      <w:r>
        <w:rPr>
          <w:rFonts w:ascii="宋体" w:hAnsi="宋体"/>
          <w:color w:val="000000"/>
          <w:sz w:val="30"/>
        </w:rPr>
        <w:t>…………………………</w:t>
      </w:r>
      <w:r>
        <w:rPr>
          <w:rFonts w:hint="eastAsia" w:ascii="宋体" w:hAnsi="宋体"/>
          <w:color w:val="000000"/>
          <w:sz w:val="30"/>
          <w:lang w:val="en-US" w:eastAsia="zh-CN"/>
        </w:rPr>
        <w:t>22</w:t>
      </w:r>
    </w:p>
    <w:p w14:paraId="5BDB624F">
      <w:pPr>
        <w:spacing w:line="900" w:lineRule="exact"/>
        <w:ind w:firstLine="1050"/>
        <w:jc w:val="left"/>
        <w:rPr>
          <w:rFonts w:hint="eastAsia" w:ascii="宋体" w:hAnsi="宋体" w:eastAsia="宋体"/>
          <w:color w:val="000000"/>
          <w:sz w:val="30"/>
          <w:lang w:eastAsia="zh-CN"/>
        </w:rPr>
      </w:pPr>
      <w:r>
        <w:rPr>
          <w:rFonts w:hint="eastAsia" w:ascii="宋体" w:hAnsi="宋体"/>
          <w:color w:val="000000"/>
          <w:sz w:val="30"/>
        </w:rPr>
        <w:t>第五章 合同主要条款……</w:t>
      </w:r>
      <w:r>
        <w:rPr>
          <w:rFonts w:ascii="宋体" w:hAnsi="宋体"/>
          <w:color w:val="000000"/>
          <w:sz w:val="30"/>
        </w:rPr>
        <w:t>…………………………………2</w:t>
      </w:r>
      <w:r>
        <w:rPr>
          <w:rFonts w:hint="eastAsia" w:ascii="宋体" w:hAnsi="宋体"/>
          <w:color w:val="000000"/>
          <w:sz w:val="30"/>
          <w:lang w:val="en-US" w:eastAsia="zh-CN"/>
        </w:rPr>
        <w:t>6</w:t>
      </w:r>
    </w:p>
    <w:p w14:paraId="6DF2A6E3">
      <w:pPr>
        <w:spacing w:line="900" w:lineRule="exact"/>
        <w:ind w:firstLine="1050"/>
        <w:jc w:val="left"/>
        <w:rPr>
          <w:rFonts w:ascii="宋体" w:hAnsi="宋体"/>
          <w:color w:val="000000"/>
          <w:sz w:val="30"/>
        </w:rPr>
      </w:pPr>
      <w:r>
        <w:rPr>
          <w:rFonts w:hint="eastAsia" w:ascii="宋体" w:hAnsi="宋体"/>
          <w:color w:val="000000"/>
          <w:sz w:val="30"/>
        </w:rPr>
        <w:t>第六章 投标文件及格式……</w:t>
      </w:r>
      <w:r>
        <w:rPr>
          <w:rFonts w:ascii="宋体" w:hAnsi="宋体"/>
          <w:color w:val="000000"/>
          <w:sz w:val="30"/>
        </w:rPr>
        <w:t>………………………………30</w:t>
      </w:r>
    </w:p>
    <w:p w14:paraId="11B25687">
      <w:pPr>
        <w:pStyle w:val="197"/>
        <w:spacing w:before="120" w:after="120" w:line="500" w:lineRule="exact"/>
        <w:jc w:val="center"/>
        <w:outlineLvl w:val="0"/>
        <w:rPr>
          <w:rFonts w:hAnsi="宋体"/>
          <w:color w:val="000000"/>
          <w:sz w:val="32"/>
          <w:szCs w:val="32"/>
        </w:rPr>
        <w:sectPr>
          <w:footerReference r:id="rId3" w:type="default"/>
          <w:pgSz w:w="11906" w:h="16838"/>
          <w:pgMar w:top="1134" w:right="1219" w:bottom="1134" w:left="1219" w:header="624" w:footer="624" w:gutter="284"/>
          <w:pgNumType w:start="1"/>
          <w:cols w:space="720" w:num="1"/>
          <w:docGrid w:linePitch="360" w:charSpace="0"/>
        </w:sectPr>
      </w:pPr>
    </w:p>
    <w:p w14:paraId="4354ACCF">
      <w:pPr>
        <w:widowControl/>
        <w:spacing w:line="480" w:lineRule="exact"/>
        <w:jc w:val="center"/>
        <w:rPr>
          <w:rFonts w:ascii="宋体" w:hAnsi="宋体" w:cs="宋体"/>
          <w:b/>
          <w:bCs/>
          <w:color w:val="000000"/>
          <w:sz w:val="44"/>
          <w:szCs w:val="44"/>
        </w:rPr>
      </w:pPr>
      <w:r>
        <w:rPr>
          <w:rFonts w:hint="eastAsia" w:ascii="宋体" w:hAnsi="宋体" w:cs="宋体"/>
          <w:b/>
          <w:bCs/>
          <w:color w:val="000000"/>
          <w:sz w:val="44"/>
          <w:szCs w:val="44"/>
        </w:rPr>
        <w:t>第一章  招标公告</w:t>
      </w:r>
    </w:p>
    <w:p w14:paraId="378390E5">
      <w:pPr>
        <w:pBdr>
          <w:top w:val="single" w:color="000000" w:sz="4" w:space="1"/>
          <w:left w:val="single" w:color="000000" w:sz="4" w:space="4"/>
          <w:bottom w:val="single" w:color="000000" w:sz="4" w:space="1"/>
          <w:right w:val="single" w:color="000000" w:sz="4" w:space="5"/>
        </w:pBdr>
        <w:spacing w:line="440" w:lineRule="exact"/>
        <w:ind w:firstLine="480"/>
        <w:jc w:val="left"/>
        <w:rPr>
          <w:rFonts w:ascii="宋体" w:hAnsi="宋体" w:cs="宋体"/>
          <w:color w:val="000000"/>
          <w:sz w:val="24"/>
        </w:rPr>
      </w:pPr>
      <w:r>
        <w:rPr>
          <w:rFonts w:hint="eastAsia" w:ascii="宋体" w:hAnsi="宋体" w:cs="宋体"/>
          <w:color w:val="000000"/>
          <w:sz w:val="24"/>
        </w:rPr>
        <w:t>项目概况</w:t>
      </w:r>
    </w:p>
    <w:p w14:paraId="44356619">
      <w:pPr>
        <w:pBdr>
          <w:top w:val="single" w:color="000000" w:sz="4" w:space="1"/>
          <w:left w:val="single" w:color="000000" w:sz="4" w:space="4"/>
          <w:bottom w:val="single" w:color="000000" w:sz="4" w:space="1"/>
          <w:right w:val="single" w:color="000000" w:sz="4" w:space="5"/>
        </w:pBdr>
        <w:spacing w:line="440" w:lineRule="exact"/>
        <w:ind w:firstLine="480"/>
        <w:jc w:val="left"/>
        <w:rPr>
          <w:rFonts w:hint="eastAsia" w:ascii="宋体" w:hAnsi="宋体" w:cs="宋体"/>
          <w:bCs/>
          <w:color w:val="000000"/>
          <w:sz w:val="24"/>
        </w:rPr>
      </w:pPr>
      <w:r>
        <w:rPr>
          <w:rFonts w:hint="eastAsia" w:ascii="宋体" w:hAnsi="宋体" w:cs="宋体"/>
          <w:bCs/>
          <w:color w:val="000000"/>
          <w:sz w:val="24"/>
          <w:lang w:eastAsia="zh-CN"/>
        </w:rPr>
        <w:t>盐城市大丰人民医院医用液态氧、瓶装食品级二氧化碳、瓶装氧气、瓶装医用氮气采购项目（二次）</w:t>
      </w:r>
      <w:r>
        <w:rPr>
          <w:rFonts w:hint="eastAsia" w:ascii="宋体" w:hAnsi="宋体" w:cs="宋体"/>
          <w:bCs/>
          <w:color w:val="000000"/>
          <w:sz w:val="24"/>
        </w:rPr>
        <w:t xml:space="preserve"> 招标项目的潜在投标人应在苏采云系统获取招标文件，并于2024-</w:t>
      </w:r>
      <w:r>
        <w:rPr>
          <w:rFonts w:hint="eastAsia" w:ascii="宋体" w:hAnsi="宋体" w:cs="宋体"/>
          <w:bCs/>
          <w:color w:val="000000"/>
          <w:sz w:val="24"/>
          <w:lang w:val="en-US" w:eastAsia="zh-CN"/>
        </w:rPr>
        <w:t>12</w:t>
      </w:r>
      <w:r>
        <w:rPr>
          <w:rFonts w:hint="eastAsia" w:ascii="宋体" w:hAnsi="宋体" w:cs="宋体"/>
          <w:bCs/>
          <w:color w:val="000000"/>
          <w:sz w:val="24"/>
        </w:rPr>
        <w:t>-</w:t>
      </w:r>
      <w:r>
        <w:rPr>
          <w:rFonts w:hint="eastAsia" w:ascii="宋体" w:hAnsi="宋体" w:cs="宋体"/>
          <w:bCs/>
          <w:color w:val="000000"/>
          <w:sz w:val="24"/>
          <w:lang w:val="en-US" w:eastAsia="zh-CN"/>
        </w:rPr>
        <w:t>31 9:00</w:t>
      </w:r>
      <w:r>
        <w:rPr>
          <w:rFonts w:hint="eastAsia" w:ascii="宋体" w:hAnsi="宋体" w:cs="宋体"/>
          <w:bCs/>
          <w:color w:val="000000"/>
          <w:sz w:val="24"/>
        </w:rPr>
        <w:t>分（北京时间）前递交投标文件。</w:t>
      </w:r>
    </w:p>
    <w:p w14:paraId="4784AE46">
      <w:pPr>
        <w:widowControl/>
        <w:spacing w:line="460" w:lineRule="exact"/>
        <w:ind w:firstLine="482"/>
        <w:jc w:val="left"/>
        <w:rPr>
          <w:rFonts w:ascii="宋体" w:hAnsi="宋体" w:cs="Arial"/>
          <w:b/>
          <w:color w:val="000000"/>
          <w:sz w:val="24"/>
        </w:rPr>
      </w:pPr>
      <w:r>
        <w:rPr>
          <w:rFonts w:hint="eastAsia" w:ascii="宋体" w:hAnsi="宋体" w:cs="Arial"/>
          <w:b/>
          <w:color w:val="000000"/>
          <w:sz w:val="24"/>
        </w:rPr>
        <w:t>一、项目基本</w:t>
      </w:r>
      <w:r>
        <w:rPr>
          <w:rFonts w:ascii="宋体" w:hAnsi="宋体" w:cs="Arial"/>
          <w:b/>
          <w:color w:val="000000"/>
          <w:sz w:val="24"/>
        </w:rPr>
        <w:t>情况</w:t>
      </w:r>
    </w:p>
    <w:p w14:paraId="2EBAE86B">
      <w:pPr>
        <w:widowControl/>
        <w:spacing w:line="460" w:lineRule="exact"/>
        <w:ind w:firstLine="480"/>
        <w:jc w:val="left"/>
        <w:rPr>
          <w:rFonts w:hint="eastAsia" w:ascii="宋体" w:hAnsi="宋体" w:cs="宋体"/>
          <w:bCs/>
          <w:color w:val="000000"/>
          <w:sz w:val="24"/>
          <w:lang w:eastAsia="zh-CN"/>
        </w:rPr>
      </w:pPr>
      <w:r>
        <w:rPr>
          <w:rFonts w:hint="eastAsia" w:ascii="宋体" w:hAnsi="宋体" w:cs="宋体"/>
          <w:bCs/>
          <w:color w:val="000000"/>
          <w:sz w:val="24"/>
        </w:rPr>
        <w:t>项目编号</w:t>
      </w:r>
      <w:r>
        <w:rPr>
          <w:rFonts w:hint="eastAsia" w:ascii="宋体" w:hAnsi="宋体" w:cs="宋体"/>
          <w:bCs/>
          <w:color w:val="000000"/>
          <w:sz w:val="24"/>
          <w:lang w:eastAsia="zh-CN"/>
        </w:rPr>
        <w:t>：JSZC-320904-CJZD-G2024-0069</w:t>
      </w:r>
    </w:p>
    <w:p w14:paraId="7B08EE41">
      <w:pPr>
        <w:widowControl/>
        <w:spacing w:line="460" w:lineRule="exact"/>
        <w:ind w:firstLine="480"/>
        <w:jc w:val="left"/>
        <w:rPr>
          <w:rFonts w:hint="eastAsia" w:ascii="宋体" w:hAnsi="宋体" w:eastAsia="宋体" w:cs="宋体"/>
          <w:bCs/>
          <w:color w:val="000000"/>
          <w:sz w:val="24"/>
          <w:lang w:eastAsia="zh-CN"/>
        </w:rPr>
      </w:pPr>
      <w:r>
        <w:rPr>
          <w:rFonts w:hint="eastAsia" w:ascii="宋体" w:hAnsi="宋体" w:cs="宋体"/>
          <w:bCs/>
          <w:color w:val="000000"/>
          <w:sz w:val="24"/>
        </w:rPr>
        <w:t>项目名称：</w:t>
      </w:r>
      <w:r>
        <w:rPr>
          <w:rFonts w:hint="eastAsia" w:ascii="宋体" w:hAnsi="宋体" w:cs="宋体"/>
          <w:bCs/>
          <w:color w:val="000000"/>
          <w:sz w:val="24"/>
          <w:lang w:eastAsia="zh-CN"/>
        </w:rPr>
        <w:t>盐城市大丰人民医院医用液态氧、瓶装食品级二氧化碳、瓶装氧气、瓶装医用氮气采购项目（二次）</w:t>
      </w:r>
    </w:p>
    <w:p w14:paraId="45115898">
      <w:pPr>
        <w:widowControl/>
        <w:spacing w:line="460" w:lineRule="exact"/>
        <w:ind w:firstLine="480"/>
        <w:jc w:val="left"/>
        <w:rPr>
          <w:rFonts w:hint="eastAsia" w:ascii="宋体" w:hAnsi="宋体" w:cs="宋体"/>
          <w:bCs/>
          <w:color w:val="000000"/>
          <w:sz w:val="24"/>
        </w:rPr>
      </w:pPr>
      <w:r>
        <w:rPr>
          <w:rFonts w:hint="eastAsia" w:ascii="宋体" w:hAnsi="宋体" w:cs="宋体"/>
          <w:bCs/>
          <w:color w:val="000000"/>
          <w:sz w:val="24"/>
        </w:rPr>
        <w:t>预算金额：120万元/2年</w:t>
      </w:r>
    </w:p>
    <w:p w14:paraId="606B10B4">
      <w:pPr>
        <w:spacing w:line="500" w:lineRule="exact"/>
        <w:ind w:firstLine="480"/>
        <w:rPr>
          <w:rFonts w:ascii="宋体" w:hAnsi="宋体" w:cs="宋体"/>
          <w:bCs/>
          <w:color w:val="000000"/>
          <w:sz w:val="24"/>
          <w:highlight w:val="none"/>
        </w:rPr>
      </w:pPr>
      <w:r>
        <w:rPr>
          <w:rFonts w:hint="eastAsia" w:ascii="宋体" w:hAnsi="宋体" w:cs="宋体"/>
          <w:bCs/>
          <w:color w:val="000000"/>
          <w:sz w:val="24"/>
          <w:highlight w:val="none"/>
        </w:rPr>
        <w:t>最高限价：</w:t>
      </w:r>
      <w:r>
        <w:rPr>
          <w:rFonts w:hint="eastAsia" w:ascii="宋体" w:hAnsi="宋体" w:cs="Arial"/>
          <w:b w:val="0"/>
          <w:bCs w:val="0"/>
          <w:color w:val="000000"/>
          <w:sz w:val="24"/>
        </w:rPr>
        <w:t>120万元/2年，</w:t>
      </w:r>
      <w:r>
        <w:rPr>
          <w:rFonts w:hint="eastAsia" w:ascii="宋体" w:hAnsi="宋体" w:cs="Arial"/>
          <w:b/>
          <w:bCs/>
          <w:color w:val="000000"/>
          <w:sz w:val="24"/>
        </w:rPr>
        <w:t>其中：医院液态氧最高单价限价：1165元/吨；瓶装食品级二氧化碳最高单价限价：410元/瓶；瓶装医用氮气最高单价限价：265元/瓶；瓶装医用氧气（40L/瓶）最高单价限价：35元/瓶</w:t>
      </w:r>
      <w:r>
        <w:rPr>
          <w:rFonts w:hint="eastAsia" w:ascii="宋体" w:hAnsi="宋体" w:cs="Arial"/>
          <w:b/>
          <w:bCs/>
          <w:color w:val="000000"/>
          <w:sz w:val="24"/>
          <w:lang w:eastAsia="zh-CN"/>
        </w:rPr>
        <w:t>；</w:t>
      </w:r>
      <w:r>
        <w:rPr>
          <w:rFonts w:hint="eastAsia" w:ascii="宋体" w:hAnsi="宋体" w:cs="Arial"/>
          <w:b/>
          <w:bCs/>
          <w:color w:val="000000"/>
          <w:sz w:val="24"/>
        </w:rPr>
        <w:t>瓶装医用氧气（20L/瓶、10L/瓶、4L/瓶）最高单价限价：25元/瓶</w:t>
      </w:r>
      <w:r>
        <w:rPr>
          <w:rFonts w:hint="eastAsia" w:ascii="宋体" w:hAnsi="宋体" w:cs="Arial"/>
          <w:b/>
          <w:bCs/>
          <w:color w:val="000000"/>
          <w:sz w:val="24"/>
          <w:lang w:eastAsia="zh-CN"/>
        </w:rPr>
        <w:t>；</w:t>
      </w:r>
      <w:r>
        <w:rPr>
          <w:rFonts w:hint="eastAsia" w:ascii="宋体" w:hAnsi="宋体" w:cs="Arial"/>
          <w:b/>
          <w:bCs/>
          <w:color w:val="000000"/>
          <w:sz w:val="24"/>
        </w:rPr>
        <w:t>液态氮</w:t>
      </w:r>
      <w:r>
        <w:rPr>
          <w:rFonts w:hint="eastAsia" w:ascii="宋体" w:hAnsi="宋体" w:cs="Arial"/>
          <w:b/>
          <w:bCs/>
          <w:color w:val="000000"/>
          <w:sz w:val="24"/>
          <w:lang w:eastAsia="zh-CN"/>
        </w:rPr>
        <w:t>（</w:t>
      </w:r>
      <w:r>
        <w:rPr>
          <w:rFonts w:hint="eastAsia" w:ascii="宋体" w:hAnsi="宋体" w:cs="Arial"/>
          <w:b/>
          <w:bCs/>
          <w:color w:val="000000"/>
          <w:sz w:val="24"/>
        </w:rPr>
        <w:t>10L/瓶</w:t>
      </w:r>
      <w:r>
        <w:rPr>
          <w:rFonts w:hint="eastAsia" w:ascii="宋体" w:hAnsi="宋体" w:cs="Arial"/>
          <w:b/>
          <w:bCs/>
          <w:color w:val="000000"/>
          <w:sz w:val="24"/>
          <w:lang w:eastAsia="zh-CN"/>
        </w:rPr>
        <w:t>）</w:t>
      </w:r>
      <w:r>
        <w:rPr>
          <w:rFonts w:hint="eastAsia" w:ascii="宋体" w:hAnsi="宋体" w:cs="Arial"/>
          <w:b/>
          <w:bCs/>
          <w:color w:val="000000"/>
          <w:sz w:val="24"/>
        </w:rPr>
        <w:t>最高单价限价：2</w:t>
      </w:r>
      <w:r>
        <w:rPr>
          <w:rFonts w:hint="eastAsia" w:ascii="宋体" w:hAnsi="宋体" w:cs="Arial"/>
          <w:b/>
          <w:bCs/>
          <w:color w:val="000000"/>
          <w:sz w:val="24"/>
          <w:lang w:val="en-US" w:eastAsia="zh-CN"/>
        </w:rPr>
        <w:t>10</w:t>
      </w:r>
      <w:r>
        <w:rPr>
          <w:rFonts w:hint="eastAsia" w:ascii="宋体" w:hAnsi="宋体" w:cs="Arial"/>
          <w:b/>
          <w:bCs/>
          <w:color w:val="000000"/>
          <w:sz w:val="24"/>
        </w:rPr>
        <w:t>元/瓶</w:t>
      </w:r>
      <w:r>
        <w:rPr>
          <w:rFonts w:hint="eastAsia" w:ascii="宋体" w:hAnsi="宋体" w:cs="Arial"/>
          <w:b/>
          <w:bCs/>
          <w:color w:val="000000"/>
          <w:sz w:val="24"/>
          <w:lang w:val="en-US" w:eastAsia="zh-CN"/>
        </w:rPr>
        <w:t>。</w:t>
      </w:r>
      <w:r>
        <w:rPr>
          <w:rFonts w:hint="eastAsia" w:ascii="宋体" w:hAnsi="宋体" w:cs="Arial"/>
          <w:b/>
          <w:bCs/>
          <w:color w:val="000000"/>
          <w:sz w:val="24"/>
        </w:rPr>
        <w:t>各分项报价不可超过对应的分项最高限价，否则按无效处理。</w:t>
      </w:r>
      <w:r>
        <w:rPr>
          <w:rFonts w:hint="eastAsia" w:ascii="宋体" w:hAnsi="宋体" w:cs="宋体"/>
          <w:bCs/>
          <w:color w:val="000000"/>
          <w:sz w:val="24"/>
          <w:highlight w:val="none"/>
        </w:rPr>
        <w:t> </w:t>
      </w:r>
    </w:p>
    <w:p w14:paraId="6E4D3C0C">
      <w:pPr>
        <w:widowControl/>
        <w:spacing w:line="460" w:lineRule="exact"/>
        <w:ind w:firstLine="480"/>
        <w:jc w:val="left"/>
        <w:rPr>
          <w:rFonts w:ascii="宋体" w:hAnsi="宋体" w:cs="宋体"/>
          <w:bCs/>
          <w:color w:val="000000"/>
          <w:sz w:val="24"/>
          <w:highlight w:val="none"/>
        </w:rPr>
      </w:pPr>
      <w:r>
        <w:rPr>
          <w:rFonts w:hint="eastAsia" w:ascii="宋体" w:hAnsi="宋体" w:cs="宋体"/>
          <w:bCs/>
          <w:color w:val="000000"/>
          <w:sz w:val="24"/>
          <w:highlight w:val="none"/>
        </w:rPr>
        <w:t>采购需求：医用液态氧、瓶装食品级二氧化碳、瓶装医用氧气、瓶装医用氮气</w:t>
      </w:r>
      <w:r>
        <w:rPr>
          <w:rFonts w:hint="eastAsia" w:ascii="宋体" w:hAnsi="宋体" w:cs="宋体"/>
          <w:bCs/>
          <w:color w:val="000000"/>
          <w:sz w:val="24"/>
          <w:highlight w:val="none"/>
          <w:lang w:eastAsia="zh-CN"/>
        </w:rPr>
        <w:t>、</w:t>
      </w:r>
      <w:r>
        <w:rPr>
          <w:rFonts w:hint="eastAsia" w:ascii="宋体" w:hAnsi="宋体" w:cs="宋体"/>
          <w:bCs/>
          <w:color w:val="000000"/>
          <w:sz w:val="24"/>
        </w:rPr>
        <w:t>液态</w:t>
      </w:r>
      <w:r>
        <w:rPr>
          <w:rFonts w:hint="eastAsia" w:ascii="宋体" w:hAnsi="宋体" w:cs="宋体"/>
          <w:bCs/>
          <w:color w:val="000000"/>
          <w:sz w:val="24"/>
          <w:highlight w:val="none"/>
        </w:rPr>
        <w:t>氮采购，具体详见本项目招标</w:t>
      </w:r>
      <w:r>
        <w:rPr>
          <w:rFonts w:hint="eastAsia" w:ascii="宋体" w:hAnsi="宋体" w:cs="宋体"/>
          <w:bCs/>
          <w:color w:val="000000"/>
          <w:sz w:val="24"/>
          <w:highlight w:val="none"/>
          <w:lang w:val="en-US" w:eastAsia="zh-CN"/>
        </w:rPr>
        <w:t>内容及要求</w:t>
      </w:r>
      <w:r>
        <w:rPr>
          <w:rFonts w:hint="eastAsia" w:ascii="宋体" w:hAnsi="宋体" w:cs="宋体"/>
          <w:bCs/>
          <w:color w:val="000000"/>
          <w:sz w:val="24"/>
          <w:highlight w:val="none"/>
        </w:rPr>
        <w:t>。</w:t>
      </w:r>
    </w:p>
    <w:p w14:paraId="54889648">
      <w:pPr>
        <w:widowControl/>
        <w:spacing w:line="460" w:lineRule="exact"/>
        <w:ind w:firstLine="480"/>
        <w:jc w:val="left"/>
        <w:rPr>
          <w:rFonts w:ascii="宋体" w:hAnsi="宋体" w:cs="宋体"/>
          <w:bCs/>
          <w:color w:val="000000"/>
          <w:sz w:val="24"/>
          <w:highlight w:val="none"/>
        </w:rPr>
      </w:pPr>
      <w:r>
        <w:rPr>
          <w:rFonts w:hint="eastAsia" w:ascii="宋体" w:hAnsi="宋体" w:cs="宋体"/>
          <w:bCs/>
          <w:color w:val="000000"/>
          <w:sz w:val="24"/>
          <w:highlight w:val="none"/>
        </w:rPr>
        <w:t>合同履行期限：贰年。合同签订后按采购人通知分批供货并经验收合格。二年合同期或采购总金额达到合同价的110%时，合同履约完成，以先到者为准。</w:t>
      </w:r>
    </w:p>
    <w:p w14:paraId="79D5F2C5">
      <w:pPr>
        <w:widowControl/>
        <w:spacing w:line="460" w:lineRule="exact"/>
        <w:ind w:firstLine="480"/>
        <w:jc w:val="left"/>
        <w:rPr>
          <w:rFonts w:ascii="宋体" w:hAnsi="宋体" w:cs="宋体"/>
          <w:bCs/>
          <w:color w:val="000000"/>
          <w:sz w:val="24"/>
          <w:highlight w:val="none"/>
        </w:rPr>
      </w:pPr>
      <w:r>
        <w:rPr>
          <w:rFonts w:hint="eastAsia" w:ascii="宋体" w:hAnsi="宋体" w:cs="宋体"/>
          <w:bCs/>
          <w:color w:val="000000"/>
          <w:sz w:val="24"/>
          <w:highlight w:val="none"/>
        </w:rPr>
        <w:t>质量标准：按照国家、省、市等相关技术标准</w:t>
      </w:r>
    </w:p>
    <w:p w14:paraId="30461E85">
      <w:pPr>
        <w:widowControl/>
        <w:spacing w:line="460" w:lineRule="exact"/>
        <w:ind w:firstLine="480"/>
        <w:jc w:val="left"/>
        <w:rPr>
          <w:rFonts w:ascii="宋体" w:hAnsi="宋体" w:cs="宋体"/>
          <w:bCs/>
          <w:color w:val="000000"/>
          <w:sz w:val="24"/>
          <w:highlight w:val="none"/>
        </w:rPr>
      </w:pPr>
      <w:r>
        <w:rPr>
          <w:rFonts w:hint="eastAsia" w:ascii="宋体" w:hAnsi="宋体" w:cs="宋体"/>
          <w:bCs/>
          <w:color w:val="000000"/>
          <w:sz w:val="24"/>
          <w:highlight w:val="none"/>
        </w:rPr>
        <w:t>本项目（是/否）接受联合体投标：否。</w:t>
      </w:r>
    </w:p>
    <w:p w14:paraId="33892126">
      <w:pPr>
        <w:widowControl/>
        <w:spacing w:line="460" w:lineRule="exact"/>
        <w:ind w:firstLine="482"/>
        <w:jc w:val="left"/>
        <w:rPr>
          <w:rFonts w:ascii="宋体" w:hAnsi="宋体" w:cs="宋体"/>
          <w:b/>
          <w:bCs/>
          <w:color w:val="000000"/>
          <w:sz w:val="24"/>
          <w:highlight w:val="none"/>
        </w:rPr>
      </w:pPr>
      <w:r>
        <w:rPr>
          <w:rFonts w:hint="eastAsia" w:ascii="宋体" w:hAnsi="宋体" w:cs="宋体"/>
          <w:b/>
          <w:bCs/>
          <w:color w:val="000000"/>
          <w:sz w:val="24"/>
          <w:highlight w:val="none"/>
        </w:rPr>
        <w:t>二、投标申请人资格要求</w:t>
      </w:r>
    </w:p>
    <w:p w14:paraId="6D631361">
      <w:pPr>
        <w:widowControl/>
        <w:spacing w:line="460" w:lineRule="exact"/>
        <w:ind w:firstLine="482"/>
        <w:jc w:val="left"/>
        <w:rPr>
          <w:rFonts w:ascii="宋体" w:hAnsi="宋体" w:cs="宋体"/>
          <w:b/>
          <w:bCs/>
          <w:color w:val="000000"/>
          <w:sz w:val="24"/>
        </w:rPr>
      </w:pPr>
      <w:r>
        <w:rPr>
          <w:rFonts w:hint="eastAsia" w:ascii="宋体" w:hAnsi="宋体" w:cs="宋体"/>
          <w:b/>
          <w:bCs/>
          <w:color w:val="000000"/>
          <w:sz w:val="24"/>
        </w:rPr>
        <w:t>（一） 满足《中华人民共和国政府采购法》第二十二条规定：</w:t>
      </w:r>
    </w:p>
    <w:p w14:paraId="5F26499D">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1.法人或者其他组织的营业执照等证明文件，自然人的身份证明；</w:t>
      </w:r>
    </w:p>
    <w:p w14:paraId="7C859CEB">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2.上一年度的财务状况报表（成立不满一年无需提供）；</w:t>
      </w:r>
    </w:p>
    <w:p w14:paraId="699FF409">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3.有依法缴纳税收和社会保障资金的相关材料（提供提交投标文件截止时间前一年内至少一个月依法缴纳税收及缴纳社会保障资金的证明材料。供应商依法享受缓缴</w:t>
      </w:r>
      <w:bookmarkStart w:id="16" w:name="_GoBack"/>
      <w:bookmarkEnd w:id="16"/>
      <w:r>
        <w:rPr>
          <w:rFonts w:hint="eastAsia" w:ascii="宋体" w:hAnsi="宋体" w:cs="宋体"/>
          <w:bCs/>
          <w:color w:val="000000"/>
          <w:sz w:val="24"/>
        </w:rPr>
        <w:t>、免缴税收、社会保障资金的提供证明材料）；</w:t>
      </w:r>
    </w:p>
    <w:p w14:paraId="7DF5B862">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4.具备履行合同所必需的设备和专业技术能力的书面声明；</w:t>
      </w:r>
    </w:p>
    <w:p w14:paraId="41737EC4">
      <w:pPr>
        <w:widowControl/>
        <w:spacing w:line="460" w:lineRule="exact"/>
        <w:ind w:firstLine="480"/>
        <w:jc w:val="left"/>
        <w:rPr>
          <w:rFonts w:hint="eastAsia" w:ascii="宋体" w:hAnsi="宋体" w:cs="宋体"/>
          <w:color w:val="000000"/>
          <w:sz w:val="24"/>
          <w:szCs w:val="24"/>
          <w:highlight w:val="none"/>
        </w:rPr>
      </w:pPr>
      <w:r>
        <w:rPr>
          <w:rFonts w:hint="eastAsia" w:ascii="宋体" w:hAnsi="宋体" w:cs="宋体"/>
          <w:bCs/>
          <w:color w:val="000000"/>
          <w:sz w:val="24"/>
        </w:rPr>
        <w:t>5.参加政府采购活动前3年内在经营活动中没有重大违法记录的书面声明。</w:t>
      </w:r>
    </w:p>
    <w:p w14:paraId="35B6CFAE">
      <w:pPr>
        <w:widowControl/>
        <w:spacing w:line="460" w:lineRule="exact"/>
        <w:ind w:firstLine="480"/>
        <w:jc w:val="left"/>
        <w:rPr>
          <w:rFonts w:ascii="宋体" w:hAnsi="宋体" w:cs="宋体"/>
          <w:color w:val="000000"/>
          <w:sz w:val="24"/>
          <w:szCs w:val="24"/>
        </w:rPr>
      </w:pPr>
      <w:r>
        <w:rPr>
          <w:rFonts w:hint="eastAsia" w:ascii="宋体" w:hAnsi="宋体" w:cs="宋体"/>
          <w:bCs/>
          <w:color w:val="000000"/>
          <w:sz w:val="24"/>
          <w:highlight w:val="none"/>
        </w:rPr>
        <w:t>（二）落实政府采购政策需满足的资格要求：无</w:t>
      </w:r>
    </w:p>
    <w:p w14:paraId="3EEE3FE7">
      <w:pPr>
        <w:widowControl/>
        <w:spacing w:line="460" w:lineRule="exact"/>
        <w:ind w:firstLine="482"/>
        <w:jc w:val="left"/>
        <w:rPr>
          <w:rFonts w:ascii="宋体" w:hAnsi="宋体" w:cs="宋体"/>
          <w:bCs/>
          <w:color w:val="000000"/>
          <w:sz w:val="24"/>
        </w:rPr>
      </w:pPr>
      <w:r>
        <w:rPr>
          <w:rFonts w:hint="eastAsia" w:ascii="宋体" w:hAnsi="宋体" w:cs="宋体"/>
          <w:b/>
          <w:color w:val="000000"/>
          <w:sz w:val="24"/>
        </w:rPr>
        <w:t>（三）</w:t>
      </w:r>
      <w:r>
        <w:rPr>
          <w:rFonts w:ascii="宋体" w:hAnsi="宋体" w:cs="宋体"/>
          <w:b/>
          <w:color w:val="000000"/>
          <w:sz w:val="24"/>
        </w:rPr>
        <w:t xml:space="preserve"> </w:t>
      </w:r>
      <w:r>
        <w:rPr>
          <w:rFonts w:hint="eastAsia" w:ascii="宋体" w:hAnsi="宋体" w:cs="宋体"/>
          <w:b/>
          <w:bCs/>
          <w:color w:val="000000"/>
          <w:sz w:val="24"/>
        </w:rPr>
        <w:t>本项目的特定</w:t>
      </w:r>
      <w:r>
        <w:rPr>
          <w:rFonts w:ascii="宋体" w:hAnsi="宋体" w:cs="宋体"/>
          <w:b/>
          <w:bCs/>
          <w:color w:val="000000"/>
          <w:sz w:val="24"/>
        </w:rPr>
        <w:t>资格要求：</w:t>
      </w:r>
    </w:p>
    <w:p w14:paraId="0D79158A">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1.投标申请人应是中华人民共和国境内注册的供应商；</w:t>
      </w:r>
    </w:p>
    <w:p w14:paraId="62205871">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2.投标申请人是医用液氧生产商的，须提供</w:t>
      </w:r>
      <w:r>
        <w:rPr>
          <w:rFonts w:ascii="宋体" w:hAnsi="宋体" w:cs="宋体"/>
          <w:bCs/>
          <w:color w:val="000000"/>
          <w:sz w:val="24"/>
        </w:rPr>
        <w:fldChar w:fldCharType="begin"/>
      </w:r>
      <w:r>
        <w:rPr>
          <w:rFonts w:ascii="宋体" w:hAnsi="宋体" w:cs="宋体"/>
          <w:bCs/>
          <w:color w:val="000000"/>
          <w:sz w:val="24"/>
        </w:rPr>
        <w:instrText xml:space="preserve"> </w:instrText>
      </w:r>
      <w:r>
        <w:rPr>
          <w:rFonts w:hint="eastAsia" w:ascii="宋体" w:hAnsi="宋体" w:cs="宋体"/>
          <w:bCs/>
          <w:color w:val="000000"/>
          <w:sz w:val="24"/>
        </w:rPr>
        <w:instrText xml:space="preserve">= 1 \* GB3</w:instrText>
      </w:r>
      <w:r>
        <w:rPr>
          <w:rFonts w:ascii="宋体" w:hAnsi="宋体" w:cs="宋体"/>
          <w:bCs/>
          <w:color w:val="000000"/>
          <w:sz w:val="24"/>
        </w:rPr>
        <w:instrText xml:space="preserve"> </w:instrText>
      </w:r>
      <w:r>
        <w:rPr>
          <w:rFonts w:ascii="宋体" w:hAnsi="宋体" w:cs="宋体"/>
          <w:bCs/>
          <w:color w:val="000000"/>
          <w:sz w:val="24"/>
        </w:rPr>
        <w:fldChar w:fldCharType="separate"/>
      </w:r>
      <w:r>
        <w:rPr>
          <w:rFonts w:hint="eastAsia" w:ascii="宋体" w:hAnsi="宋体" w:cs="宋体"/>
          <w:bCs/>
          <w:color w:val="000000"/>
          <w:sz w:val="24"/>
        </w:rPr>
        <w:t>①</w:t>
      </w:r>
      <w:r>
        <w:rPr>
          <w:rFonts w:ascii="宋体" w:hAnsi="宋体" w:cs="宋体"/>
          <w:bCs/>
          <w:color w:val="000000"/>
          <w:sz w:val="24"/>
        </w:rPr>
        <w:fldChar w:fldCharType="end"/>
      </w:r>
      <w:r>
        <w:rPr>
          <w:rFonts w:hint="eastAsia" w:ascii="宋体" w:hAnsi="宋体" w:cs="宋体"/>
          <w:bCs/>
          <w:color w:val="000000"/>
          <w:sz w:val="24"/>
        </w:rPr>
        <w:t>《药品生产许可证》、</w:t>
      </w:r>
      <w:r>
        <w:rPr>
          <w:rFonts w:ascii="宋体" w:hAnsi="宋体" w:cs="宋体"/>
          <w:bCs/>
          <w:color w:val="000000"/>
          <w:sz w:val="24"/>
        </w:rPr>
        <w:fldChar w:fldCharType="begin"/>
      </w:r>
      <w:r>
        <w:rPr>
          <w:rFonts w:ascii="宋体" w:hAnsi="宋体" w:cs="宋体"/>
          <w:bCs/>
          <w:color w:val="000000"/>
          <w:sz w:val="24"/>
        </w:rPr>
        <w:instrText xml:space="preserve"> </w:instrText>
      </w:r>
      <w:r>
        <w:rPr>
          <w:rFonts w:hint="eastAsia" w:ascii="宋体" w:hAnsi="宋体" w:cs="宋体"/>
          <w:bCs/>
          <w:color w:val="000000"/>
          <w:sz w:val="24"/>
        </w:rPr>
        <w:instrText xml:space="preserve">= 2 \* GB3</w:instrText>
      </w:r>
      <w:r>
        <w:rPr>
          <w:rFonts w:ascii="宋体" w:hAnsi="宋体" w:cs="宋体"/>
          <w:bCs/>
          <w:color w:val="000000"/>
          <w:sz w:val="24"/>
        </w:rPr>
        <w:instrText xml:space="preserve"> </w:instrText>
      </w:r>
      <w:r>
        <w:rPr>
          <w:rFonts w:ascii="宋体" w:hAnsi="宋体" w:cs="宋体"/>
          <w:bCs/>
          <w:color w:val="000000"/>
          <w:sz w:val="24"/>
        </w:rPr>
        <w:fldChar w:fldCharType="separate"/>
      </w:r>
      <w:r>
        <w:rPr>
          <w:rFonts w:hint="eastAsia" w:ascii="宋体" w:hAnsi="宋体" w:cs="宋体"/>
          <w:bCs/>
          <w:color w:val="000000"/>
          <w:sz w:val="24"/>
        </w:rPr>
        <w:t>②</w:t>
      </w:r>
      <w:r>
        <w:rPr>
          <w:rFonts w:ascii="宋体" w:hAnsi="宋体" w:cs="宋体"/>
          <w:bCs/>
          <w:color w:val="000000"/>
          <w:sz w:val="24"/>
        </w:rPr>
        <w:fldChar w:fldCharType="end"/>
      </w:r>
      <w:r>
        <w:rPr>
          <w:rFonts w:hint="eastAsia" w:ascii="宋体" w:hAnsi="宋体" w:cs="宋体"/>
          <w:bCs/>
          <w:color w:val="000000"/>
          <w:sz w:val="24"/>
        </w:rPr>
        <w:t>医用液氧《药品注册批件》或《药品再注册批件》、</w:t>
      </w:r>
      <w:r>
        <w:rPr>
          <w:rFonts w:ascii="宋体" w:hAnsi="宋体" w:cs="宋体"/>
          <w:bCs/>
          <w:color w:val="000000"/>
          <w:sz w:val="24"/>
        </w:rPr>
        <w:fldChar w:fldCharType="begin"/>
      </w:r>
      <w:r>
        <w:rPr>
          <w:rFonts w:ascii="宋体" w:hAnsi="宋体" w:cs="宋体"/>
          <w:bCs/>
          <w:color w:val="000000"/>
          <w:sz w:val="24"/>
        </w:rPr>
        <w:instrText xml:space="preserve"> </w:instrText>
      </w:r>
      <w:r>
        <w:rPr>
          <w:rFonts w:hint="eastAsia" w:ascii="宋体" w:hAnsi="宋体" w:cs="宋体"/>
          <w:bCs/>
          <w:color w:val="000000"/>
          <w:sz w:val="24"/>
        </w:rPr>
        <w:instrText xml:space="preserve">= 3 \* GB3</w:instrText>
      </w:r>
      <w:r>
        <w:rPr>
          <w:rFonts w:ascii="宋体" w:hAnsi="宋体" w:cs="宋体"/>
          <w:bCs/>
          <w:color w:val="000000"/>
          <w:sz w:val="24"/>
        </w:rPr>
        <w:instrText xml:space="preserve"> </w:instrText>
      </w:r>
      <w:r>
        <w:rPr>
          <w:rFonts w:ascii="宋体" w:hAnsi="宋体" w:cs="宋体"/>
          <w:bCs/>
          <w:color w:val="000000"/>
          <w:sz w:val="24"/>
        </w:rPr>
        <w:fldChar w:fldCharType="separate"/>
      </w:r>
      <w:r>
        <w:rPr>
          <w:rFonts w:hint="eastAsia" w:ascii="宋体" w:hAnsi="宋体" w:cs="宋体"/>
          <w:bCs/>
          <w:color w:val="000000"/>
          <w:sz w:val="24"/>
        </w:rPr>
        <w:t>③</w:t>
      </w:r>
      <w:r>
        <w:rPr>
          <w:rFonts w:ascii="宋体" w:hAnsi="宋体" w:cs="宋体"/>
          <w:bCs/>
          <w:color w:val="000000"/>
          <w:sz w:val="24"/>
        </w:rPr>
        <w:fldChar w:fldCharType="end"/>
      </w:r>
      <w:r>
        <w:rPr>
          <w:rFonts w:hint="eastAsia" w:ascii="宋体" w:hAnsi="宋体" w:cs="宋体"/>
          <w:bCs/>
          <w:color w:val="000000"/>
          <w:sz w:val="24"/>
        </w:rPr>
        <w:t>《安全生产许可证》（许可范围涵盖液氧）；投标申请人若是医用氧（液态）经销商或代理商的，经销商须提供其所代理医用液氧产品制造商的上述</w:t>
      </w:r>
      <w:r>
        <w:rPr>
          <w:rFonts w:ascii="宋体" w:hAnsi="宋体" w:cs="宋体"/>
          <w:bCs/>
          <w:color w:val="000000"/>
          <w:sz w:val="24"/>
        </w:rPr>
        <w:fldChar w:fldCharType="begin"/>
      </w:r>
      <w:r>
        <w:rPr>
          <w:rFonts w:ascii="宋体" w:hAnsi="宋体" w:cs="宋体"/>
          <w:bCs/>
          <w:color w:val="000000"/>
          <w:sz w:val="24"/>
        </w:rPr>
        <w:instrText xml:space="preserve"> </w:instrText>
      </w:r>
      <w:r>
        <w:rPr>
          <w:rFonts w:hint="eastAsia" w:ascii="宋体" w:hAnsi="宋体" w:cs="宋体"/>
          <w:bCs/>
          <w:color w:val="000000"/>
          <w:sz w:val="24"/>
        </w:rPr>
        <w:instrText xml:space="preserve">= 1 \* GB3</w:instrText>
      </w:r>
      <w:r>
        <w:rPr>
          <w:rFonts w:ascii="宋体" w:hAnsi="宋体" w:cs="宋体"/>
          <w:bCs/>
          <w:color w:val="000000"/>
          <w:sz w:val="24"/>
        </w:rPr>
        <w:instrText xml:space="preserve"> </w:instrText>
      </w:r>
      <w:r>
        <w:rPr>
          <w:rFonts w:ascii="宋体" w:hAnsi="宋体" w:cs="宋体"/>
          <w:bCs/>
          <w:color w:val="000000"/>
          <w:sz w:val="24"/>
        </w:rPr>
        <w:fldChar w:fldCharType="separate"/>
      </w:r>
      <w:r>
        <w:rPr>
          <w:rFonts w:hint="eastAsia" w:ascii="宋体" w:hAnsi="宋体" w:cs="宋体"/>
          <w:bCs/>
          <w:color w:val="000000"/>
          <w:sz w:val="24"/>
        </w:rPr>
        <w:t>①</w:t>
      </w:r>
      <w:r>
        <w:rPr>
          <w:rFonts w:ascii="宋体" w:hAnsi="宋体" w:cs="宋体"/>
          <w:bCs/>
          <w:color w:val="000000"/>
          <w:sz w:val="24"/>
        </w:rPr>
        <w:fldChar w:fldCharType="end"/>
      </w:r>
      <w:r>
        <w:rPr>
          <w:rFonts w:ascii="宋体" w:hAnsi="宋体" w:cs="宋体"/>
          <w:bCs/>
          <w:color w:val="000000"/>
          <w:sz w:val="24"/>
        </w:rPr>
        <w:t>-</w:t>
      </w:r>
      <w:r>
        <w:rPr>
          <w:rFonts w:ascii="宋体" w:hAnsi="宋体" w:cs="宋体"/>
          <w:bCs/>
          <w:color w:val="000000"/>
          <w:sz w:val="24"/>
        </w:rPr>
        <w:fldChar w:fldCharType="begin"/>
      </w:r>
      <w:r>
        <w:rPr>
          <w:rFonts w:ascii="宋体" w:hAnsi="宋体" w:cs="宋体"/>
          <w:bCs/>
          <w:color w:val="000000"/>
          <w:sz w:val="24"/>
        </w:rPr>
        <w:instrText xml:space="preserve"> </w:instrText>
      </w:r>
      <w:r>
        <w:rPr>
          <w:rFonts w:hint="eastAsia" w:ascii="宋体" w:hAnsi="宋体" w:cs="宋体"/>
          <w:bCs/>
          <w:color w:val="000000"/>
          <w:sz w:val="24"/>
        </w:rPr>
        <w:instrText xml:space="preserve">= 3 \* GB3</w:instrText>
      </w:r>
      <w:r>
        <w:rPr>
          <w:rFonts w:ascii="宋体" w:hAnsi="宋体" w:cs="宋体"/>
          <w:bCs/>
          <w:color w:val="000000"/>
          <w:sz w:val="24"/>
        </w:rPr>
        <w:instrText xml:space="preserve"> </w:instrText>
      </w:r>
      <w:r>
        <w:rPr>
          <w:rFonts w:ascii="宋体" w:hAnsi="宋体" w:cs="宋体"/>
          <w:bCs/>
          <w:color w:val="000000"/>
          <w:sz w:val="24"/>
        </w:rPr>
        <w:fldChar w:fldCharType="separate"/>
      </w:r>
      <w:r>
        <w:rPr>
          <w:rFonts w:hint="eastAsia" w:ascii="宋体" w:hAnsi="宋体" w:cs="宋体"/>
          <w:bCs/>
          <w:color w:val="000000"/>
          <w:sz w:val="24"/>
        </w:rPr>
        <w:t>③</w:t>
      </w:r>
      <w:r>
        <w:rPr>
          <w:rFonts w:ascii="宋体" w:hAnsi="宋体" w:cs="宋体"/>
          <w:bCs/>
          <w:color w:val="000000"/>
          <w:sz w:val="24"/>
        </w:rPr>
        <w:fldChar w:fldCharType="end"/>
      </w:r>
      <w:r>
        <w:rPr>
          <w:rFonts w:hint="eastAsia" w:ascii="宋体" w:hAnsi="宋体" w:cs="宋体"/>
          <w:bCs/>
          <w:color w:val="000000"/>
          <w:sz w:val="24"/>
        </w:rPr>
        <w:t>相应证照，和经销商自身持有的《药品经营许可证》、《危化品经营许可证》；</w:t>
      </w:r>
    </w:p>
    <w:p w14:paraId="1AA1B954">
      <w:pPr>
        <w:widowControl/>
        <w:spacing w:line="460" w:lineRule="exact"/>
        <w:ind w:firstLine="480"/>
        <w:jc w:val="left"/>
        <w:rPr>
          <w:rFonts w:ascii="宋体" w:hAnsi="宋体" w:cs="宋体"/>
          <w:bCs/>
          <w:color w:val="000000"/>
          <w:sz w:val="24"/>
        </w:rPr>
      </w:pPr>
      <w:r>
        <w:rPr>
          <w:rFonts w:ascii="宋体" w:hAnsi="宋体" w:cs="宋体"/>
          <w:bCs/>
          <w:color w:val="000000"/>
          <w:sz w:val="24"/>
        </w:rPr>
        <w:t>3.</w:t>
      </w:r>
      <w:r>
        <w:rPr>
          <w:rFonts w:hint="eastAsia"/>
          <w:color w:val="000000"/>
          <w:sz w:val="24"/>
        </w:rPr>
        <w:t>投标申请人</w:t>
      </w:r>
      <w:r>
        <w:rPr>
          <w:rFonts w:hint="eastAsia" w:ascii="宋体" w:hAnsi="宋体"/>
          <w:color w:val="000000"/>
          <w:sz w:val="24"/>
        </w:rPr>
        <w:t>自行配送的，须提供《道路危险货物运输许可证》；</w:t>
      </w:r>
      <w:r>
        <w:rPr>
          <w:rFonts w:hint="eastAsia"/>
          <w:color w:val="000000"/>
          <w:sz w:val="24"/>
        </w:rPr>
        <w:t>投标申请人</w:t>
      </w:r>
      <w:r>
        <w:rPr>
          <w:rFonts w:hint="eastAsia" w:ascii="宋体" w:hAnsi="宋体"/>
          <w:color w:val="000000"/>
          <w:sz w:val="24"/>
        </w:rPr>
        <w:t>若委托配送，须提供配送单位的《道路危险货物运输许可证》和委托协议</w:t>
      </w:r>
      <w:r>
        <w:rPr>
          <w:rFonts w:hint="eastAsia" w:ascii="宋体" w:hAnsi="宋体" w:cs="宋体"/>
          <w:bCs/>
          <w:color w:val="000000"/>
          <w:sz w:val="24"/>
        </w:rPr>
        <w:t>；</w:t>
      </w:r>
    </w:p>
    <w:p w14:paraId="0DE0C8B6">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4.运输医用液氧的车辆须安装须具有GPS定位系统（提供相关证明资料）；</w:t>
      </w:r>
    </w:p>
    <w:p w14:paraId="278A9C53">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5.具有产品第三方鉴定证书或有效检测机构的检测报告书；</w:t>
      </w:r>
    </w:p>
    <w:p w14:paraId="3BC4CB64">
      <w:pPr>
        <w:widowControl/>
        <w:spacing w:line="460" w:lineRule="exact"/>
        <w:ind w:firstLine="480"/>
        <w:jc w:val="left"/>
        <w:rPr>
          <w:rFonts w:hint="eastAsia" w:ascii="宋体" w:hAnsi="宋体" w:eastAsia="宋体" w:cs="宋体"/>
          <w:bCs/>
          <w:color w:val="000000"/>
          <w:sz w:val="24"/>
          <w:lang w:eastAsia="zh-CN"/>
        </w:rPr>
      </w:pPr>
      <w:r>
        <w:rPr>
          <w:rFonts w:hint="eastAsia" w:ascii="宋体" w:hAnsi="宋体" w:cs="宋体"/>
          <w:bCs/>
          <w:color w:val="000000"/>
          <w:sz w:val="24"/>
        </w:rPr>
        <w:t>6.提供瓶装食品级二氧化碳、瓶装医用氧气、瓶装医用氮气的检测报告及相关证书（生产许可证、经营许可证）</w:t>
      </w:r>
      <w:r>
        <w:rPr>
          <w:rFonts w:hint="eastAsia" w:ascii="宋体" w:hAnsi="宋体" w:cs="宋体"/>
          <w:bCs/>
          <w:color w:val="000000"/>
          <w:sz w:val="24"/>
          <w:lang w:eastAsia="zh-CN"/>
        </w:rPr>
        <w:t>；</w:t>
      </w:r>
    </w:p>
    <w:p w14:paraId="75C83984">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7.未被“信用中国”网站（www.creditchina.gov.cn）列入失信被执行人、重大税收违法案件当事人名单、政府采购严重失信行为记录名单；</w:t>
      </w:r>
    </w:p>
    <w:p w14:paraId="7841ACFC">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8.单位负责人为同一人或者存在直接控股、管理关系的不同供应商，不得参加同一合同项下的政府采购活动。</w:t>
      </w:r>
    </w:p>
    <w:p w14:paraId="61622F6E">
      <w:pPr>
        <w:widowControl/>
        <w:spacing w:line="460" w:lineRule="exact"/>
        <w:ind w:firstLine="482"/>
        <w:jc w:val="left"/>
        <w:rPr>
          <w:rFonts w:ascii="宋体" w:hAnsi="宋体" w:cs="宋体"/>
          <w:b/>
          <w:color w:val="000000"/>
          <w:sz w:val="24"/>
        </w:rPr>
      </w:pPr>
      <w:r>
        <w:rPr>
          <w:rFonts w:hint="eastAsia" w:ascii="宋体" w:hAnsi="宋体" w:cs="宋体"/>
          <w:b/>
          <w:color w:val="000000"/>
          <w:sz w:val="24"/>
        </w:rPr>
        <w:t>三、获取招标文件</w:t>
      </w:r>
    </w:p>
    <w:p w14:paraId="3A79DB09">
      <w:pPr>
        <w:widowControl/>
        <w:spacing w:line="460" w:lineRule="exact"/>
        <w:ind w:firstLine="480"/>
        <w:jc w:val="left"/>
        <w:rPr>
          <w:rFonts w:hint="eastAsia" w:ascii="宋体" w:hAnsi="宋体" w:eastAsia="宋体" w:cs="宋体"/>
          <w:b/>
          <w:bCs w:val="0"/>
          <w:color w:val="000000"/>
          <w:sz w:val="24"/>
        </w:rPr>
      </w:pPr>
      <w:r>
        <w:rPr>
          <w:rFonts w:hint="eastAsia" w:ascii="宋体" w:hAnsi="宋体" w:eastAsia="宋体" w:cs="宋体"/>
          <w:b/>
          <w:bCs w:val="0"/>
          <w:color w:val="000000"/>
          <w:sz w:val="24"/>
        </w:rPr>
        <w:t>1.招标文件获取时间：2024年</w:t>
      </w:r>
      <w:r>
        <w:rPr>
          <w:rFonts w:hint="eastAsia" w:ascii="宋体" w:hAnsi="宋体" w:eastAsia="宋体" w:cs="宋体"/>
          <w:b/>
          <w:bCs w:val="0"/>
          <w:color w:val="000000"/>
          <w:sz w:val="24"/>
          <w:lang w:val="en-US" w:eastAsia="zh-CN"/>
        </w:rPr>
        <w:t>1</w:t>
      </w:r>
      <w:r>
        <w:rPr>
          <w:rFonts w:hint="eastAsia" w:ascii="宋体" w:hAnsi="宋体" w:cs="宋体"/>
          <w:b/>
          <w:bCs w:val="0"/>
          <w:color w:val="000000"/>
          <w:sz w:val="24"/>
          <w:lang w:val="en-US" w:eastAsia="zh-CN"/>
        </w:rPr>
        <w:t>2</w:t>
      </w:r>
      <w:r>
        <w:rPr>
          <w:rFonts w:hint="eastAsia" w:ascii="宋体" w:hAnsi="宋体" w:eastAsia="宋体" w:cs="宋体"/>
          <w:b/>
          <w:bCs w:val="0"/>
          <w:color w:val="000000"/>
          <w:sz w:val="24"/>
        </w:rPr>
        <w:t>月</w:t>
      </w:r>
      <w:r>
        <w:rPr>
          <w:rFonts w:hint="eastAsia" w:ascii="宋体" w:hAnsi="宋体" w:cs="宋体"/>
          <w:b/>
          <w:bCs w:val="0"/>
          <w:color w:val="000000"/>
          <w:sz w:val="24"/>
          <w:lang w:val="en-US" w:eastAsia="zh-CN"/>
        </w:rPr>
        <w:t>12</w:t>
      </w:r>
      <w:r>
        <w:rPr>
          <w:rFonts w:hint="eastAsia" w:ascii="宋体" w:hAnsi="宋体" w:eastAsia="宋体" w:cs="宋体"/>
          <w:b/>
          <w:bCs w:val="0"/>
          <w:color w:val="000000"/>
          <w:sz w:val="24"/>
        </w:rPr>
        <w:t>日至2024年</w:t>
      </w:r>
      <w:r>
        <w:rPr>
          <w:rFonts w:hint="eastAsia" w:ascii="宋体" w:hAnsi="宋体" w:cs="宋体"/>
          <w:b/>
          <w:bCs w:val="0"/>
          <w:color w:val="000000"/>
          <w:sz w:val="24"/>
          <w:lang w:val="en-US" w:eastAsia="zh-CN"/>
        </w:rPr>
        <w:t>12</w:t>
      </w:r>
      <w:r>
        <w:rPr>
          <w:rFonts w:hint="eastAsia" w:ascii="宋体" w:hAnsi="宋体" w:eastAsia="宋体" w:cs="宋体"/>
          <w:b/>
          <w:bCs w:val="0"/>
          <w:color w:val="000000"/>
          <w:sz w:val="24"/>
        </w:rPr>
        <w:t>月</w:t>
      </w:r>
      <w:r>
        <w:rPr>
          <w:rFonts w:hint="eastAsia" w:ascii="宋体" w:hAnsi="宋体" w:cs="宋体"/>
          <w:b/>
          <w:bCs w:val="0"/>
          <w:color w:val="000000"/>
          <w:sz w:val="24"/>
          <w:lang w:val="en-US" w:eastAsia="zh-CN"/>
        </w:rPr>
        <w:t>18</w:t>
      </w:r>
      <w:r>
        <w:rPr>
          <w:rFonts w:hint="eastAsia" w:ascii="宋体" w:hAnsi="宋体" w:eastAsia="宋体" w:cs="宋体"/>
          <w:b/>
          <w:bCs w:val="0"/>
          <w:color w:val="000000"/>
          <w:sz w:val="24"/>
        </w:rPr>
        <w:t>日，每天上午</w:t>
      </w:r>
      <w:r>
        <w:rPr>
          <w:rFonts w:hint="eastAsia" w:ascii="宋体" w:hAnsi="宋体" w:eastAsia="宋体" w:cs="宋体"/>
          <w:b/>
          <w:bCs w:val="0"/>
          <w:color w:val="000000"/>
          <w:sz w:val="24"/>
          <w:lang w:val="en-US" w:eastAsia="zh-CN"/>
        </w:rPr>
        <w:t>00</w:t>
      </w:r>
      <w:r>
        <w:rPr>
          <w:rFonts w:hint="eastAsia" w:ascii="宋体" w:hAnsi="宋体" w:eastAsia="宋体" w:cs="宋体"/>
          <w:b/>
          <w:bCs w:val="0"/>
          <w:color w:val="000000"/>
          <w:sz w:val="24"/>
        </w:rPr>
        <w:t>:</w:t>
      </w:r>
      <w:r>
        <w:rPr>
          <w:rFonts w:hint="eastAsia" w:ascii="宋体" w:hAnsi="宋体" w:eastAsia="宋体" w:cs="宋体"/>
          <w:b/>
          <w:bCs w:val="0"/>
          <w:color w:val="000000"/>
          <w:sz w:val="24"/>
          <w:lang w:val="en-US" w:eastAsia="zh-CN"/>
        </w:rPr>
        <w:t>00</w:t>
      </w:r>
      <w:r>
        <w:rPr>
          <w:rFonts w:hint="eastAsia" w:ascii="宋体" w:hAnsi="宋体" w:eastAsia="宋体" w:cs="宋体"/>
          <w:b/>
          <w:bCs w:val="0"/>
          <w:color w:val="000000"/>
          <w:sz w:val="24"/>
        </w:rPr>
        <w:t>至12:00，下午</w:t>
      </w:r>
      <w:r>
        <w:rPr>
          <w:rFonts w:hint="eastAsia" w:ascii="宋体" w:hAnsi="宋体" w:eastAsia="宋体" w:cs="宋体"/>
          <w:b/>
          <w:bCs w:val="0"/>
          <w:color w:val="000000"/>
          <w:sz w:val="24"/>
          <w:lang w:val="en-US" w:eastAsia="zh-CN"/>
        </w:rPr>
        <w:t>12</w:t>
      </w:r>
      <w:r>
        <w:rPr>
          <w:rFonts w:hint="eastAsia" w:ascii="宋体" w:hAnsi="宋体" w:eastAsia="宋体" w:cs="宋体"/>
          <w:b/>
          <w:bCs w:val="0"/>
          <w:color w:val="000000"/>
          <w:sz w:val="24"/>
        </w:rPr>
        <w:t>:</w:t>
      </w:r>
      <w:r>
        <w:rPr>
          <w:rFonts w:hint="eastAsia" w:ascii="宋体" w:hAnsi="宋体" w:eastAsia="宋体" w:cs="宋体"/>
          <w:b/>
          <w:bCs w:val="0"/>
          <w:color w:val="000000"/>
          <w:sz w:val="24"/>
          <w:lang w:val="en-US" w:eastAsia="zh-CN"/>
        </w:rPr>
        <w:t>00</w:t>
      </w:r>
      <w:r>
        <w:rPr>
          <w:rFonts w:hint="eastAsia" w:ascii="宋体" w:hAnsi="宋体" w:eastAsia="宋体" w:cs="宋体"/>
          <w:b/>
          <w:bCs w:val="0"/>
          <w:color w:val="000000"/>
          <w:sz w:val="24"/>
        </w:rPr>
        <w:t>至</w:t>
      </w:r>
      <w:r>
        <w:rPr>
          <w:rFonts w:hint="eastAsia" w:ascii="宋体" w:hAnsi="宋体" w:eastAsia="宋体" w:cs="宋体"/>
          <w:b/>
          <w:bCs w:val="0"/>
          <w:color w:val="000000"/>
          <w:sz w:val="24"/>
          <w:lang w:val="en-US" w:eastAsia="zh-CN"/>
        </w:rPr>
        <w:t>23</w:t>
      </w:r>
      <w:r>
        <w:rPr>
          <w:rFonts w:hint="eastAsia" w:ascii="宋体" w:hAnsi="宋体" w:eastAsia="宋体" w:cs="宋体"/>
          <w:b/>
          <w:bCs w:val="0"/>
          <w:color w:val="000000"/>
          <w:sz w:val="24"/>
        </w:rPr>
        <w:t>:</w:t>
      </w:r>
      <w:r>
        <w:rPr>
          <w:rFonts w:hint="eastAsia" w:ascii="宋体" w:hAnsi="宋体" w:eastAsia="宋体" w:cs="宋体"/>
          <w:b/>
          <w:bCs w:val="0"/>
          <w:color w:val="000000"/>
          <w:sz w:val="24"/>
          <w:lang w:val="en-US" w:eastAsia="zh-CN"/>
        </w:rPr>
        <w:t>59</w:t>
      </w:r>
      <w:r>
        <w:rPr>
          <w:rFonts w:hint="eastAsia" w:ascii="宋体" w:hAnsi="宋体" w:eastAsia="宋体" w:cs="宋体"/>
          <w:b/>
          <w:bCs w:val="0"/>
          <w:color w:val="000000"/>
          <w:sz w:val="24"/>
        </w:rPr>
        <w:t>(北京时间，法定节假日除外)。</w:t>
      </w:r>
    </w:p>
    <w:p w14:paraId="57E0C1EE">
      <w:pPr>
        <w:widowControl/>
        <w:spacing w:line="460" w:lineRule="exact"/>
        <w:ind w:firstLine="480"/>
        <w:jc w:val="left"/>
        <w:rPr>
          <w:rFonts w:hint="eastAsia" w:ascii="宋体" w:hAnsi="宋体" w:cs="宋体"/>
          <w:bCs/>
          <w:color w:val="000000"/>
          <w:sz w:val="24"/>
          <w:szCs w:val="24"/>
        </w:rPr>
      </w:pPr>
      <w:r>
        <w:rPr>
          <w:rFonts w:hint="eastAsia" w:ascii="宋体" w:hAnsi="宋体" w:eastAsia="宋体" w:cs="宋体"/>
          <w:bCs/>
          <w:color w:val="000000"/>
          <w:sz w:val="24"/>
        </w:rPr>
        <w:t>2.</w:t>
      </w:r>
      <w:r>
        <w:rPr>
          <w:rFonts w:hint="eastAsia" w:ascii="宋体" w:hAnsi="宋体" w:eastAsia="宋体" w:cs="宋体"/>
          <w:bCs/>
          <w:color w:val="000000"/>
          <w:sz w:val="24"/>
          <w:szCs w:val="24"/>
        </w:rPr>
        <w:t>地点：“苏采云”系统内免费下载(投标人必须在苏采云系统中获取采购文件，方能参与政府采购项目)。</w:t>
      </w:r>
    </w:p>
    <w:p w14:paraId="58DC346E">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cs="宋体"/>
          <w:sz w:val="24"/>
          <w:szCs w:val="24"/>
        </w:rPr>
      </w:pPr>
      <w:r>
        <w:rPr>
          <w:rFonts w:hint="eastAsia" w:ascii="宋体" w:hAnsi="宋体" w:eastAsia="宋体" w:cs="宋体"/>
          <w:bCs/>
          <w:color w:val="000000"/>
          <w:sz w:val="24"/>
          <w:szCs w:val="24"/>
        </w:rPr>
        <w:t xml:space="preserve">    3.方式：本项目采用网上注册登记方式</w:t>
      </w:r>
    </w:p>
    <w:p w14:paraId="013331DD">
      <w:pPr>
        <w:widowControl/>
        <w:spacing w:line="460" w:lineRule="exact"/>
        <w:ind w:firstLine="480"/>
        <w:jc w:val="left"/>
        <w:rPr>
          <w:rFonts w:ascii="宋体" w:hAnsi="宋体" w:cs="宋体"/>
          <w:bCs/>
          <w:color w:val="000000"/>
          <w:sz w:val="24"/>
          <w:szCs w:val="24"/>
        </w:rPr>
      </w:pPr>
      <w:r>
        <w:rPr>
          <w:rFonts w:hint="eastAsia" w:ascii="宋体" w:hAnsi="宋体" w:eastAsia="宋体" w:cs="宋体"/>
          <w:bCs/>
          <w:color w:val="000000"/>
          <w:sz w:val="24"/>
          <w:szCs w:val="24"/>
        </w:rPr>
        <w:t>3.1潜在供应商访问电子招标响应交易平台的网络地址和方法：</w:t>
      </w:r>
    </w:p>
    <w:p w14:paraId="4322D144">
      <w:pPr>
        <w:widowControl/>
        <w:spacing w:line="460" w:lineRule="exact"/>
        <w:ind w:firstLine="480"/>
        <w:jc w:val="left"/>
        <w:rPr>
          <w:rFonts w:ascii="宋体" w:hAnsi="宋体" w:cs="宋体"/>
          <w:bCs/>
          <w:color w:val="000000"/>
          <w:sz w:val="24"/>
        </w:rPr>
      </w:pPr>
      <w:r>
        <w:rPr>
          <w:rFonts w:hint="eastAsia" w:ascii="宋体" w:hAnsi="宋体" w:eastAsia="宋体" w:cs="宋体"/>
          <w:bCs/>
          <w:color w:val="000000"/>
          <w:sz w:val="24"/>
          <w:szCs w:val="24"/>
        </w:rPr>
        <w:t>“苏采云”系统用户</w:t>
      </w:r>
      <w:r>
        <w:rPr>
          <w:rFonts w:hint="eastAsia" w:ascii="宋体" w:hAnsi="宋体" w:cs="宋体"/>
          <w:bCs/>
          <w:color w:val="000000"/>
          <w:sz w:val="24"/>
        </w:rPr>
        <w:t>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p>
    <w:p w14:paraId="458E07D5">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3.2潜在投标人访问“苏采云”系统的网络地址和方法：</w:t>
      </w:r>
    </w:p>
    <w:p w14:paraId="32FD2CF0">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“苏采云”系统的网址：http://jszfcg.jsczt.cn/。</w:t>
      </w:r>
    </w:p>
    <w:p w14:paraId="3263A9D1">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3.3“CA数字证书”的获取：</w:t>
      </w:r>
    </w:p>
    <w:p w14:paraId="04B735EA">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供应商需办理CA锁，“苏采云”系统目前仅支持意源CA，省内各地区办理的用于“苏采云”平台的意源CA全省通用。“CA数字证书”的办理方法详见《江苏省政府采购（供应商）意源CA数字证书及电子签章办理指南》。</w:t>
      </w:r>
    </w:p>
    <w:p w14:paraId="5DB0FF19">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3.4采购文件（后缀名为“.kedt”）、供应商操作手册及政府采购客户端工具可通过“苏采云”系统--已报名项目--报名详情页面内相应链接进行下载。</w:t>
      </w:r>
    </w:p>
    <w:p w14:paraId="5FBC9A8E">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3.5招标代理机构（采购代理机构）将数据电文形式的招标文件加载至“苏采云”系统，供潜在供应商下载或者查阅。</w:t>
      </w:r>
    </w:p>
    <w:p w14:paraId="70055158">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3.6请潜在投标单位提前安装相应的控件（详见《江苏省政府采购管理交易系统（苏采云）供应商操作手册》）并使用谷歌浏览器登录“苏采云”系统参与不见面开评标。</w:t>
      </w:r>
    </w:p>
    <w:p w14:paraId="160236EB">
      <w:pPr>
        <w:widowControl/>
        <w:spacing w:line="460" w:lineRule="exact"/>
        <w:ind w:firstLine="482"/>
        <w:jc w:val="left"/>
        <w:rPr>
          <w:rFonts w:ascii="宋体" w:hAnsi="宋体" w:cs="宋体"/>
          <w:b/>
          <w:bCs/>
          <w:color w:val="000000"/>
          <w:sz w:val="24"/>
        </w:rPr>
      </w:pPr>
      <w:r>
        <w:rPr>
          <w:rFonts w:hint="eastAsia" w:ascii="宋体" w:hAnsi="宋体" w:cs="宋体"/>
          <w:b/>
          <w:bCs/>
          <w:color w:val="000000"/>
          <w:sz w:val="24"/>
        </w:rPr>
        <w:t>如潜在投标人未按上述要求操作，将自行承担所产生的风险。</w:t>
      </w:r>
    </w:p>
    <w:p w14:paraId="581CB927">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售价：0.00元 </w:t>
      </w:r>
    </w:p>
    <w:p w14:paraId="424D398B">
      <w:pPr>
        <w:widowControl/>
        <w:spacing w:line="460" w:lineRule="exact"/>
        <w:ind w:firstLine="482"/>
        <w:jc w:val="left"/>
        <w:rPr>
          <w:rFonts w:ascii="宋体" w:hAnsi="宋体" w:cs="宋体"/>
          <w:b/>
          <w:color w:val="000000"/>
          <w:sz w:val="24"/>
        </w:rPr>
      </w:pPr>
      <w:r>
        <w:rPr>
          <w:rFonts w:hint="eastAsia" w:ascii="宋体" w:hAnsi="宋体" w:cs="宋体"/>
          <w:b/>
          <w:color w:val="000000"/>
          <w:sz w:val="24"/>
        </w:rPr>
        <w:t>四、提交投标文件截止时间、开标时间和地点</w:t>
      </w:r>
    </w:p>
    <w:p w14:paraId="69ED7F9A">
      <w:pPr>
        <w:widowControl/>
        <w:spacing w:line="460" w:lineRule="exact"/>
        <w:ind w:firstLine="480"/>
        <w:jc w:val="left"/>
        <w:rPr>
          <w:rFonts w:ascii="宋体" w:hAnsi="宋体" w:cs="宋体"/>
          <w:bCs/>
          <w:color w:val="000000"/>
          <w:sz w:val="24"/>
        </w:rPr>
      </w:pPr>
      <w:r>
        <w:rPr>
          <w:rFonts w:hint="eastAsia" w:ascii="宋体" w:hAnsi="宋体" w:eastAsia="宋体" w:cs="宋体"/>
          <w:bCs/>
          <w:color w:val="000000"/>
          <w:sz w:val="24"/>
        </w:rPr>
        <w:t>提交投标文件截止时间、开标时间</w:t>
      </w:r>
      <w:r>
        <w:rPr>
          <w:rFonts w:hint="eastAsia" w:ascii="宋体" w:hAnsi="宋体" w:eastAsia="宋体" w:cs="宋体"/>
          <w:bCs/>
          <w:color w:val="000000"/>
          <w:sz w:val="24"/>
          <w:lang w:eastAsia="zh-CN"/>
        </w:rPr>
        <w:t>：</w:t>
      </w:r>
      <w:r>
        <w:rPr>
          <w:rFonts w:hint="eastAsia" w:ascii="宋体" w:hAnsi="宋体" w:eastAsia="宋体" w:cs="宋体"/>
          <w:bCs/>
          <w:color w:val="000000"/>
          <w:sz w:val="24"/>
        </w:rPr>
        <w:t>2</w:t>
      </w:r>
      <w:r>
        <w:rPr>
          <w:rFonts w:hint="eastAsia" w:ascii="宋体" w:hAnsi="宋体" w:cs="宋体"/>
          <w:bCs/>
          <w:color w:val="000000"/>
          <w:sz w:val="24"/>
        </w:rPr>
        <w:t>024-</w:t>
      </w:r>
      <w:r>
        <w:rPr>
          <w:rFonts w:hint="eastAsia" w:ascii="宋体" w:hAnsi="宋体" w:cs="宋体"/>
          <w:bCs/>
          <w:color w:val="000000"/>
          <w:sz w:val="24"/>
          <w:lang w:val="en-US" w:eastAsia="zh-CN"/>
        </w:rPr>
        <w:t>12</w:t>
      </w:r>
      <w:r>
        <w:rPr>
          <w:rFonts w:hint="eastAsia" w:ascii="宋体" w:hAnsi="宋体" w:cs="宋体"/>
          <w:bCs/>
          <w:color w:val="000000"/>
          <w:sz w:val="24"/>
        </w:rPr>
        <w:t>-</w:t>
      </w:r>
      <w:r>
        <w:rPr>
          <w:rFonts w:hint="eastAsia" w:ascii="宋体" w:hAnsi="宋体" w:cs="宋体"/>
          <w:bCs/>
          <w:color w:val="000000"/>
          <w:sz w:val="24"/>
          <w:lang w:val="en-US" w:eastAsia="zh-CN"/>
        </w:rPr>
        <w:t>31</w:t>
      </w:r>
      <w:r>
        <w:rPr>
          <w:rFonts w:hint="eastAsia" w:ascii="宋体" w:hAnsi="宋体" w:cs="宋体"/>
          <w:bCs/>
          <w:color w:val="000000"/>
          <w:sz w:val="24"/>
        </w:rPr>
        <w:t xml:space="preserve"> </w:t>
      </w:r>
      <w:r>
        <w:rPr>
          <w:rFonts w:hint="eastAsia" w:ascii="宋体" w:hAnsi="宋体" w:cs="宋体"/>
          <w:bCs/>
          <w:color w:val="000000"/>
          <w:sz w:val="24"/>
          <w:lang w:val="en-US" w:eastAsia="zh-CN"/>
        </w:rPr>
        <w:t>9:00</w:t>
      </w:r>
      <w:r>
        <w:rPr>
          <w:rFonts w:hint="eastAsia" w:ascii="宋体" w:hAnsi="宋体" w:cs="宋体"/>
          <w:bCs/>
          <w:color w:val="000000"/>
          <w:sz w:val="24"/>
        </w:rPr>
        <w:t>分（北京时间）</w:t>
      </w:r>
    </w:p>
    <w:p w14:paraId="1D96ED3C">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地点：“苏采云”政府采购交易系统网上开标大厅</w:t>
      </w:r>
    </w:p>
    <w:p w14:paraId="3C51AE12">
      <w:pPr>
        <w:widowControl/>
        <w:spacing w:line="460" w:lineRule="exact"/>
        <w:ind w:firstLine="482"/>
        <w:jc w:val="left"/>
        <w:rPr>
          <w:rFonts w:ascii="宋体" w:hAnsi="宋体" w:cs="宋体"/>
          <w:b/>
          <w:color w:val="000000"/>
          <w:sz w:val="24"/>
        </w:rPr>
      </w:pPr>
      <w:r>
        <w:rPr>
          <w:rFonts w:hint="eastAsia" w:ascii="宋体" w:hAnsi="宋体" w:cs="宋体"/>
          <w:b/>
          <w:color w:val="000000"/>
          <w:sz w:val="24"/>
        </w:rPr>
        <w:t>五、公告期限</w:t>
      </w:r>
    </w:p>
    <w:p w14:paraId="3BD53F36">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自本公告发布之日起5个工作日。</w:t>
      </w:r>
    </w:p>
    <w:p w14:paraId="1622E0CD">
      <w:pPr>
        <w:widowControl/>
        <w:spacing w:line="460" w:lineRule="exact"/>
        <w:ind w:firstLine="482"/>
        <w:jc w:val="left"/>
        <w:rPr>
          <w:rFonts w:ascii="宋体" w:hAnsi="宋体" w:cs="宋体"/>
          <w:b/>
          <w:color w:val="000000"/>
          <w:sz w:val="24"/>
        </w:rPr>
      </w:pPr>
      <w:r>
        <w:rPr>
          <w:rFonts w:hint="eastAsia" w:ascii="宋体" w:hAnsi="宋体" w:cs="宋体"/>
          <w:b/>
          <w:color w:val="000000"/>
          <w:sz w:val="24"/>
        </w:rPr>
        <w:t>六、其他补充事宜</w:t>
      </w:r>
    </w:p>
    <w:p w14:paraId="73E415A9">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1.各投标人在投标截止时间前应当每天都上网查询，以便获取更新的澄清、修改、补充内容。凡涉及到该项目的补充说明和修改，均以江苏政府采购网上的更正或补充通知为准。</w:t>
      </w:r>
    </w:p>
    <w:p w14:paraId="541B83E4">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2.投标人如在投标过程中存在以下行为，将被列入不良行为记录名单。</w:t>
      </w:r>
    </w:p>
    <w:p w14:paraId="2F9D66EC">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2.1提供虚假材料谋取中标成交的或采取不正当手段诋毁、排挤其他供应商的；</w:t>
      </w:r>
    </w:p>
    <w:p w14:paraId="45D24800">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2.2投标人递交无竞争力投标文件的。</w:t>
      </w:r>
    </w:p>
    <w:p w14:paraId="34DAC7C9">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3.投标人存在串通投标、以他人名义投标、弄虚作假等违法违规行为，或者无正当理由放弃投标、中标资格，造成项目招标失败的，不得参加该项目重新招标的投标。</w:t>
      </w:r>
    </w:p>
    <w:p w14:paraId="7076FE6A">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4.因供应商的系统环境、操作等原因导致报名、开评标过程中出现问题由供应商自行承担负责。</w:t>
      </w:r>
    </w:p>
    <w:p w14:paraId="270B7136">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5.除单一来源采购项目外，为采购项目提供整体设计、规范编制或者项目管理、监理、检测等服务的供应商，不得再参加该采购项目的其他采购活动。</w:t>
      </w:r>
    </w:p>
    <w:p w14:paraId="6E6CBD02">
      <w:pPr>
        <w:widowControl/>
        <w:spacing w:line="460" w:lineRule="exact"/>
        <w:ind w:firstLine="482"/>
        <w:jc w:val="left"/>
        <w:rPr>
          <w:rFonts w:ascii="宋体" w:hAnsi="宋体" w:cs="宋体"/>
          <w:bCs/>
          <w:color w:val="000000"/>
          <w:sz w:val="24"/>
        </w:rPr>
      </w:pPr>
      <w:r>
        <w:rPr>
          <w:rFonts w:hint="eastAsia" w:ascii="宋体" w:hAnsi="宋体" w:cs="宋体"/>
          <w:b/>
          <w:color w:val="000000"/>
          <w:sz w:val="24"/>
        </w:rPr>
        <w:t>七、对本次招标提出询问，请按以下方式联系</w:t>
      </w:r>
    </w:p>
    <w:p w14:paraId="73518F16">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1.采购人信息 </w:t>
      </w:r>
    </w:p>
    <w:p w14:paraId="399A6C3E">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单位名称：盐城市大丰人民医院</w:t>
      </w:r>
    </w:p>
    <w:p w14:paraId="32830466">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单位地址：大丰区幸福东大街139号</w:t>
      </w:r>
    </w:p>
    <w:p w14:paraId="31E5A98C">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联系人：钱海涛</w:t>
      </w:r>
    </w:p>
    <w:p w14:paraId="13FC93A6">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联系电话：0515-83530067</w:t>
      </w:r>
    </w:p>
    <w:p w14:paraId="55652480">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2.采购代理机构信息（如有）</w:t>
      </w:r>
    </w:p>
    <w:p w14:paraId="698A2514">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单位名称：江苏澄建正达工程项目管理有限公司</w:t>
      </w:r>
    </w:p>
    <w:p w14:paraId="6DB8F4C5">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单位地址：盐城市大丰区西康南路61号北楼四楼</w:t>
      </w:r>
    </w:p>
    <w:p w14:paraId="31FA594E">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联系人：顾钰萌</w:t>
      </w:r>
    </w:p>
    <w:p w14:paraId="2057FF57">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联系电话：18936801613</w:t>
      </w:r>
    </w:p>
    <w:p w14:paraId="2A84603F">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3.项目联系方式</w:t>
      </w:r>
    </w:p>
    <w:p w14:paraId="52B78088">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项目联系人：顾钰萌</w:t>
      </w:r>
    </w:p>
    <w:p w14:paraId="7DD22F00">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电话：18936801613</w:t>
      </w:r>
    </w:p>
    <w:p w14:paraId="5BF29A1E">
      <w:pPr>
        <w:widowControl/>
        <w:spacing w:line="460" w:lineRule="exact"/>
        <w:ind w:firstLine="480"/>
        <w:jc w:val="left"/>
        <w:rPr>
          <w:rFonts w:ascii="宋体" w:hAnsi="宋体" w:cs="宋体"/>
          <w:bCs/>
          <w:color w:val="000000"/>
          <w:sz w:val="24"/>
        </w:rPr>
      </w:pPr>
    </w:p>
    <w:p w14:paraId="32227820">
      <w:pPr>
        <w:widowControl/>
        <w:spacing w:line="460" w:lineRule="exact"/>
        <w:ind w:firstLine="480"/>
        <w:jc w:val="left"/>
        <w:rPr>
          <w:rFonts w:ascii="宋体" w:hAnsi="宋体" w:cs="宋体"/>
          <w:bCs/>
          <w:color w:val="000000"/>
          <w:sz w:val="24"/>
        </w:rPr>
        <w:sectPr>
          <w:footerReference r:id="rId4" w:type="default"/>
          <w:pgSz w:w="11906" w:h="16838"/>
          <w:pgMar w:top="1134" w:right="1219" w:bottom="1134" w:left="1219" w:header="624" w:footer="624" w:gutter="284"/>
          <w:pgNumType w:fmt="decimal" w:start="1"/>
          <w:cols w:space="720" w:num="1"/>
          <w:docGrid w:linePitch="360" w:charSpace="0"/>
        </w:sectPr>
      </w:pPr>
    </w:p>
    <w:p w14:paraId="7DED05E4">
      <w:pPr>
        <w:jc w:val="center"/>
        <w:rPr>
          <w:rFonts w:ascii="宋体" w:hAnsi="宋体"/>
          <w:b/>
          <w:color w:val="000000"/>
          <w:sz w:val="40"/>
          <w:szCs w:val="40"/>
        </w:rPr>
      </w:pPr>
      <w:r>
        <w:rPr>
          <w:rFonts w:hint="eastAsia" w:ascii="宋体" w:hAnsi="宋体"/>
          <w:b/>
          <w:color w:val="000000"/>
          <w:sz w:val="44"/>
          <w:szCs w:val="44"/>
        </w:rPr>
        <w:t>第二章  投标须知</w:t>
      </w:r>
    </w:p>
    <w:p w14:paraId="5D5B0F6E">
      <w:pPr>
        <w:spacing w:before="120" w:after="120" w:line="400" w:lineRule="exact"/>
        <w:ind w:left="238"/>
        <w:jc w:val="center"/>
        <w:outlineLvl w:val="1"/>
        <w:rPr>
          <w:rFonts w:ascii="宋体" w:hAnsi="宋体"/>
          <w:b/>
          <w:color w:val="000000"/>
          <w:sz w:val="36"/>
          <w:szCs w:val="36"/>
        </w:rPr>
      </w:pPr>
      <w:r>
        <w:rPr>
          <w:rFonts w:hint="eastAsia" w:ascii="宋体" w:hAnsi="宋体"/>
          <w:b/>
          <w:color w:val="000000"/>
          <w:sz w:val="36"/>
          <w:szCs w:val="36"/>
        </w:rPr>
        <w:t>一、投标须知前附表</w:t>
      </w:r>
    </w:p>
    <w:tbl>
      <w:tblPr>
        <w:tblStyle w:val="35"/>
        <w:tblW w:w="100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97"/>
        <w:gridCol w:w="1970"/>
        <w:gridCol w:w="1624"/>
        <w:gridCol w:w="3918"/>
      </w:tblGrid>
      <w:tr w14:paraId="3136EE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5" w:hRule="exact"/>
        </w:trPr>
        <w:tc>
          <w:tcPr>
            <w:tcW w:w="2497" w:type="dxa"/>
            <w:noWrap w:val="0"/>
            <w:vAlign w:val="center"/>
          </w:tcPr>
          <w:p w14:paraId="2EE0D099">
            <w:pPr>
              <w:spacing w:line="300" w:lineRule="exact"/>
              <w:jc w:val="center"/>
              <w:rPr>
                <w:rFonts w:ascii="宋体" w:hAnsi="宋体"/>
                <w:bCs/>
                <w:color w:val="000000"/>
                <w:sz w:val="24"/>
              </w:rPr>
            </w:pPr>
            <w:r>
              <w:rPr>
                <w:rFonts w:hint="eastAsia" w:ascii="宋体" w:hAnsi="宋体"/>
                <w:bCs/>
                <w:color w:val="000000"/>
                <w:sz w:val="24"/>
              </w:rPr>
              <w:t>项目名称</w:t>
            </w:r>
          </w:p>
        </w:tc>
        <w:tc>
          <w:tcPr>
            <w:tcW w:w="7512" w:type="dxa"/>
            <w:gridSpan w:val="3"/>
            <w:noWrap w:val="0"/>
            <w:vAlign w:val="center"/>
          </w:tcPr>
          <w:p w14:paraId="7DD91146">
            <w:pPr>
              <w:widowControl/>
              <w:spacing w:line="300" w:lineRule="exact"/>
              <w:jc w:val="center"/>
              <w:rPr>
                <w:rFonts w:hint="eastAsia" w:ascii="宋体" w:hAnsi="宋体" w:eastAsia="宋体" w:cs="Arial"/>
                <w:bCs/>
                <w:color w:val="000000"/>
                <w:sz w:val="24"/>
                <w:lang w:eastAsia="zh-CN"/>
              </w:rPr>
            </w:pPr>
            <w:r>
              <w:rPr>
                <w:rFonts w:hint="eastAsia" w:ascii="宋体" w:hAnsi="宋体" w:cs="宋体"/>
                <w:bCs/>
                <w:color w:val="000000"/>
                <w:sz w:val="24"/>
                <w:lang w:eastAsia="zh-CN"/>
              </w:rPr>
              <w:t>盐城市大丰人民医院医用液态氧、瓶装食品级二氧化碳、瓶装氧气、瓶装医用氮气采购项目（二次）</w:t>
            </w:r>
          </w:p>
        </w:tc>
      </w:tr>
      <w:tr w14:paraId="65BD3F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1" w:hRule="exact"/>
        </w:trPr>
        <w:tc>
          <w:tcPr>
            <w:tcW w:w="2497" w:type="dxa"/>
            <w:noWrap w:val="0"/>
            <w:vAlign w:val="center"/>
          </w:tcPr>
          <w:p w14:paraId="2304BA0F">
            <w:pPr>
              <w:spacing w:line="300" w:lineRule="exact"/>
              <w:jc w:val="center"/>
              <w:rPr>
                <w:rFonts w:ascii="宋体" w:hAnsi="宋体"/>
                <w:bCs/>
                <w:color w:val="000000"/>
                <w:sz w:val="24"/>
              </w:rPr>
            </w:pPr>
            <w:r>
              <w:rPr>
                <w:rFonts w:hint="eastAsia" w:ascii="宋体" w:hAnsi="宋体"/>
                <w:bCs/>
                <w:color w:val="000000"/>
                <w:sz w:val="24"/>
              </w:rPr>
              <w:t>采购内容</w:t>
            </w:r>
          </w:p>
        </w:tc>
        <w:tc>
          <w:tcPr>
            <w:tcW w:w="7512" w:type="dxa"/>
            <w:gridSpan w:val="3"/>
            <w:noWrap w:val="0"/>
            <w:vAlign w:val="center"/>
          </w:tcPr>
          <w:p w14:paraId="7F21C88C">
            <w:pPr>
              <w:spacing w:line="300" w:lineRule="exact"/>
              <w:jc w:val="center"/>
              <w:rPr>
                <w:rFonts w:ascii="宋体" w:hAnsi="宋体" w:cs="宋体"/>
                <w:color w:val="000000"/>
                <w:sz w:val="24"/>
                <w:szCs w:val="20"/>
              </w:rPr>
            </w:pPr>
            <w:r>
              <w:rPr>
                <w:rFonts w:hint="eastAsia" w:ascii="宋体" w:hAnsi="宋体" w:cs="宋体"/>
                <w:color w:val="000000"/>
                <w:sz w:val="24"/>
                <w:szCs w:val="20"/>
              </w:rPr>
              <w:t>医用液态氧、瓶装食品级二氧化碳、瓶装医用氧气、瓶装医用氮气采购，具体详见本项目招标文件采购需求。</w:t>
            </w:r>
          </w:p>
        </w:tc>
      </w:tr>
      <w:tr w14:paraId="7AC47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trPr>
        <w:tc>
          <w:tcPr>
            <w:tcW w:w="2497" w:type="dxa"/>
            <w:noWrap w:val="0"/>
            <w:vAlign w:val="center"/>
          </w:tcPr>
          <w:p w14:paraId="65E0D44A">
            <w:pPr>
              <w:spacing w:line="300" w:lineRule="exact"/>
              <w:jc w:val="center"/>
              <w:rPr>
                <w:rFonts w:ascii="宋体" w:hAnsi="宋体"/>
                <w:bCs/>
                <w:color w:val="000000"/>
                <w:sz w:val="24"/>
              </w:rPr>
            </w:pPr>
            <w:r>
              <w:rPr>
                <w:rFonts w:hint="eastAsia" w:ascii="宋体" w:hAnsi="宋体"/>
                <w:bCs/>
                <w:color w:val="000000"/>
                <w:sz w:val="24"/>
              </w:rPr>
              <w:t>项目地点</w:t>
            </w:r>
          </w:p>
        </w:tc>
        <w:tc>
          <w:tcPr>
            <w:tcW w:w="7512" w:type="dxa"/>
            <w:gridSpan w:val="3"/>
            <w:noWrap w:val="0"/>
            <w:vAlign w:val="center"/>
          </w:tcPr>
          <w:p w14:paraId="34EF36CA">
            <w:pPr>
              <w:spacing w:line="300" w:lineRule="exact"/>
              <w:jc w:val="center"/>
              <w:rPr>
                <w:rFonts w:ascii="宋体" w:hAnsi="宋体" w:cs="宋体"/>
                <w:color w:val="000000"/>
                <w:sz w:val="24"/>
                <w:szCs w:val="20"/>
              </w:rPr>
            </w:pPr>
            <w:r>
              <w:rPr>
                <w:rFonts w:hint="eastAsia" w:ascii="宋体" w:hAnsi="宋体" w:cs="宋体"/>
                <w:color w:val="000000"/>
                <w:sz w:val="24"/>
                <w:szCs w:val="20"/>
              </w:rPr>
              <w:t>采购人指定地点</w:t>
            </w:r>
          </w:p>
        </w:tc>
      </w:tr>
      <w:tr w14:paraId="60262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trPr>
        <w:tc>
          <w:tcPr>
            <w:tcW w:w="2497" w:type="dxa"/>
            <w:noWrap w:val="0"/>
            <w:vAlign w:val="center"/>
          </w:tcPr>
          <w:p w14:paraId="27BC843E">
            <w:pPr>
              <w:spacing w:line="300" w:lineRule="exact"/>
              <w:jc w:val="center"/>
              <w:rPr>
                <w:rFonts w:ascii="宋体" w:hAnsi="宋体"/>
                <w:bCs/>
                <w:color w:val="000000"/>
                <w:sz w:val="24"/>
              </w:rPr>
            </w:pPr>
            <w:r>
              <w:rPr>
                <w:rFonts w:hint="eastAsia" w:ascii="宋体" w:hAnsi="宋体"/>
                <w:bCs/>
                <w:color w:val="000000"/>
                <w:sz w:val="24"/>
              </w:rPr>
              <w:t>标段划分</w:t>
            </w:r>
          </w:p>
        </w:tc>
        <w:tc>
          <w:tcPr>
            <w:tcW w:w="7512" w:type="dxa"/>
            <w:gridSpan w:val="3"/>
            <w:noWrap w:val="0"/>
            <w:vAlign w:val="center"/>
          </w:tcPr>
          <w:p w14:paraId="76B2D8C4">
            <w:pPr>
              <w:spacing w:line="300" w:lineRule="exact"/>
              <w:jc w:val="center"/>
              <w:rPr>
                <w:rFonts w:ascii="宋体" w:hAnsi="宋体"/>
                <w:bCs/>
                <w:color w:val="000000"/>
                <w:sz w:val="24"/>
              </w:rPr>
            </w:pPr>
            <w:r>
              <w:rPr>
                <w:rFonts w:hint="eastAsia" w:ascii="宋体" w:hAnsi="宋体" w:cs="Arial"/>
                <w:bCs/>
                <w:color w:val="000000"/>
                <w:sz w:val="24"/>
              </w:rPr>
              <w:t>一个标段</w:t>
            </w:r>
          </w:p>
        </w:tc>
      </w:tr>
      <w:tr w14:paraId="51F326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trPr>
        <w:tc>
          <w:tcPr>
            <w:tcW w:w="2497" w:type="dxa"/>
            <w:noWrap w:val="0"/>
            <w:vAlign w:val="center"/>
          </w:tcPr>
          <w:p w14:paraId="78D01DB1">
            <w:pPr>
              <w:spacing w:line="300" w:lineRule="exact"/>
              <w:jc w:val="center"/>
              <w:rPr>
                <w:rFonts w:ascii="宋体" w:hAnsi="宋体"/>
                <w:bCs/>
                <w:color w:val="000000"/>
                <w:sz w:val="24"/>
              </w:rPr>
            </w:pPr>
            <w:r>
              <w:rPr>
                <w:rFonts w:hint="eastAsia" w:ascii="宋体" w:hAnsi="宋体"/>
                <w:bCs/>
                <w:color w:val="000000"/>
                <w:sz w:val="24"/>
              </w:rPr>
              <w:t>采购单位联系人</w:t>
            </w:r>
          </w:p>
        </w:tc>
        <w:tc>
          <w:tcPr>
            <w:tcW w:w="1970" w:type="dxa"/>
            <w:noWrap w:val="0"/>
            <w:vAlign w:val="center"/>
          </w:tcPr>
          <w:p w14:paraId="2D58CF98">
            <w:pPr>
              <w:spacing w:line="300" w:lineRule="exact"/>
              <w:ind w:firstLine="480"/>
              <w:jc w:val="left"/>
              <w:rPr>
                <w:rFonts w:ascii="宋体" w:hAnsi="宋体" w:cs="宋体"/>
                <w:color w:val="000000"/>
                <w:sz w:val="24"/>
                <w:szCs w:val="20"/>
              </w:rPr>
            </w:pPr>
            <w:r>
              <w:rPr>
                <w:rFonts w:hint="eastAsia" w:ascii="宋体" w:hAnsi="宋体" w:cs="宋体"/>
                <w:color w:val="000000"/>
                <w:sz w:val="24"/>
                <w:szCs w:val="20"/>
              </w:rPr>
              <w:t>钱海涛</w:t>
            </w:r>
          </w:p>
        </w:tc>
        <w:tc>
          <w:tcPr>
            <w:tcW w:w="1624" w:type="dxa"/>
            <w:noWrap w:val="0"/>
            <w:vAlign w:val="center"/>
          </w:tcPr>
          <w:p w14:paraId="03680C64">
            <w:pPr>
              <w:spacing w:line="300" w:lineRule="exact"/>
              <w:ind w:firstLine="480"/>
              <w:jc w:val="left"/>
              <w:rPr>
                <w:rFonts w:ascii="宋体" w:hAnsi="宋体" w:cs="宋体"/>
                <w:color w:val="000000"/>
                <w:sz w:val="24"/>
                <w:szCs w:val="20"/>
              </w:rPr>
            </w:pPr>
            <w:r>
              <w:rPr>
                <w:rFonts w:hint="eastAsia" w:ascii="宋体" w:hAnsi="宋体" w:cs="宋体"/>
                <w:color w:val="000000"/>
                <w:sz w:val="24"/>
                <w:szCs w:val="20"/>
              </w:rPr>
              <w:t>电  话</w:t>
            </w:r>
          </w:p>
        </w:tc>
        <w:tc>
          <w:tcPr>
            <w:tcW w:w="3918" w:type="dxa"/>
            <w:noWrap w:val="0"/>
            <w:vAlign w:val="center"/>
          </w:tcPr>
          <w:p w14:paraId="78F280D9">
            <w:pPr>
              <w:spacing w:line="300" w:lineRule="exact"/>
              <w:jc w:val="center"/>
              <w:rPr>
                <w:rFonts w:ascii="宋体" w:hAnsi="宋体" w:cs="宋体"/>
                <w:color w:val="000000"/>
                <w:sz w:val="24"/>
                <w:szCs w:val="20"/>
              </w:rPr>
            </w:pPr>
            <w:r>
              <w:rPr>
                <w:rFonts w:hint="eastAsia" w:ascii="宋体" w:hAnsi="宋体" w:cs="宋体"/>
                <w:color w:val="000000"/>
                <w:sz w:val="24"/>
                <w:szCs w:val="20"/>
              </w:rPr>
              <w:t>0515-83530067</w:t>
            </w:r>
          </w:p>
        </w:tc>
      </w:tr>
      <w:tr w14:paraId="26776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trPr>
        <w:tc>
          <w:tcPr>
            <w:tcW w:w="2497" w:type="dxa"/>
            <w:noWrap w:val="0"/>
            <w:vAlign w:val="center"/>
          </w:tcPr>
          <w:p w14:paraId="27249F60">
            <w:pPr>
              <w:spacing w:line="300" w:lineRule="exact"/>
              <w:jc w:val="center"/>
              <w:rPr>
                <w:rFonts w:ascii="宋体" w:hAnsi="宋体"/>
                <w:bCs/>
                <w:color w:val="000000"/>
                <w:sz w:val="24"/>
              </w:rPr>
            </w:pPr>
            <w:r>
              <w:rPr>
                <w:rFonts w:hint="eastAsia" w:ascii="宋体" w:hAnsi="宋体"/>
                <w:bCs/>
                <w:color w:val="000000"/>
                <w:sz w:val="24"/>
              </w:rPr>
              <w:t>代理机构联系人</w:t>
            </w:r>
          </w:p>
        </w:tc>
        <w:tc>
          <w:tcPr>
            <w:tcW w:w="1970" w:type="dxa"/>
            <w:noWrap w:val="0"/>
            <w:vAlign w:val="center"/>
          </w:tcPr>
          <w:p w14:paraId="7135F963">
            <w:pPr>
              <w:spacing w:line="300" w:lineRule="exact"/>
              <w:ind w:firstLine="480"/>
              <w:jc w:val="left"/>
              <w:rPr>
                <w:rFonts w:ascii="宋体" w:hAnsi="宋体" w:cs="宋体"/>
                <w:color w:val="000000"/>
                <w:sz w:val="24"/>
                <w:szCs w:val="20"/>
              </w:rPr>
            </w:pPr>
            <w:r>
              <w:rPr>
                <w:rFonts w:hint="eastAsia" w:ascii="宋体" w:hAnsi="宋体" w:cs="宋体"/>
                <w:color w:val="000000"/>
                <w:sz w:val="24"/>
                <w:szCs w:val="20"/>
              </w:rPr>
              <w:t xml:space="preserve">顾钰萌 </w:t>
            </w:r>
          </w:p>
        </w:tc>
        <w:tc>
          <w:tcPr>
            <w:tcW w:w="1624" w:type="dxa"/>
            <w:noWrap w:val="0"/>
            <w:vAlign w:val="center"/>
          </w:tcPr>
          <w:p w14:paraId="3267AC84">
            <w:pPr>
              <w:spacing w:line="300" w:lineRule="exact"/>
              <w:ind w:firstLine="480"/>
              <w:jc w:val="left"/>
              <w:rPr>
                <w:rFonts w:ascii="宋体" w:hAnsi="宋体" w:cs="宋体"/>
                <w:color w:val="000000"/>
                <w:sz w:val="24"/>
                <w:szCs w:val="20"/>
              </w:rPr>
            </w:pPr>
            <w:r>
              <w:rPr>
                <w:rFonts w:hint="eastAsia" w:ascii="宋体" w:hAnsi="宋体" w:cs="宋体"/>
                <w:color w:val="000000"/>
                <w:sz w:val="24"/>
                <w:szCs w:val="20"/>
              </w:rPr>
              <w:t>电  话</w:t>
            </w:r>
          </w:p>
        </w:tc>
        <w:tc>
          <w:tcPr>
            <w:tcW w:w="3918" w:type="dxa"/>
            <w:noWrap w:val="0"/>
            <w:vAlign w:val="center"/>
          </w:tcPr>
          <w:p w14:paraId="2681945F">
            <w:pPr>
              <w:spacing w:line="300" w:lineRule="exact"/>
              <w:jc w:val="center"/>
              <w:rPr>
                <w:rFonts w:ascii="宋体" w:hAnsi="宋体" w:cs="宋体"/>
                <w:color w:val="000000"/>
                <w:sz w:val="24"/>
                <w:szCs w:val="20"/>
              </w:rPr>
            </w:pPr>
            <w:r>
              <w:rPr>
                <w:rFonts w:hint="eastAsia" w:ascii="宋体" w:hAnsi="宋体" w:cs="宋体"/>
                <w:color w:val="000000"/>
                <w:sz w:val="24"/>
                <w:szCs w:val="20"/>
              </w:rPr>
              <w:t>18936801613</w:t>
            </w:r>
          </w:p>
        </w:tc>
      </w:tr>
      <w:tr w14:paraId="51ED0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3" w:hRule="exact"/>
        </w:trPr>
        <w:tc>
          <w:tcPr>
            <w:tcW w:w="2497" w:type="dxa"/>
            <w:noWrap w:val="0"/>
            <w:vAlign w:val="center"/>
          </w:tcPr>
          <w:p w14:paraId="78E2FB98">
            <w:pPr>
              <w:spacing w:line="300" w:lineRule="exact"/>
              <w:jc w:val="center"/>
              <w:rPr>
                <w:rFonts w:ascii="宋体" w:hAnsi="宋体"/>
                <w:bCs/>
                <w:color w:val="000000"/>
                <w:sz w:val="24"/>
              </w:rPr>
            </w:pPr>
            <w:r>
              <w:rPr>
                <w:rFonts w:hint="eastAsia" w:ascii="宋体" w:hAnsi="宋体"/>
                <w:bCs/>
                <w:color w:val="000000"/>
                <w:sz w:val="24"/>
              </w:rPr>
              <w:t>投标保证金</w:t>
            </w:r>
          </w:p>
        </w:tc>
        <w:tc>
          <w:tcPr>
            <w:tcW w:w="7512" w:type="dxa"/>
            <w:gridSpan w:val="3"/>
            <w:noWrap w:val="0"/>
            <w:vAlign w:val="center"/>
          </w:tcPr>
          <w:p w14:paraId="3384284E">
            <w:pPr>
              <w:spacing w:line="300" w:lineRule="exact"/>
              <w:ind w:firstLine="480"/>
              <w:jc w:val="left"/>
              <w:rPr>
                <w:rFonts w:ascii="宋体" w:hAnsi="宋体"/>
                <w:b/>
                <w:bCs/>
                <w:color w:val="000000"/>
                <w:sz w:val="24"/>
              </w:rPr>
            </w:pPr>
            <w:r>
              <w:rPr>
                <w:rFonts w:hint="eastAsia" w:ascii="宋体" w:hAnsi="宋体"/>
                <w:b w:val="0"/>
                <w:bCs w:val="0"/>
                <w:color w:val="000000"/>
                <w:sz w:val="24"/>
              </w:rPr>
              <w:t>为贯彻落实苏财购[2020]52号文件精神，该项目投标人可免交投标保证金。</w:t>
            </w:r>
          </w:p>
        </w:tc>
      </w:tr>
      <w:tr w14:paraId="16C77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2497" w:type="dxa"/>
            <w:noWrap w:val="0"/>
            <w:vAlign w:val="center"/>
          </w:tcPr>
          <w:p w14:paraId="3A535EBC">
            <w:pPr>
              <w:spacing w:line="300" w:lineRule="exact"/>
              <w:jc w:val="center"/>
              <w:rPr>
                <w:rFonts w:ascii="宋体" w:hAnsi="宋体"/>
                <w:bCs/>
                <w:color w:val="000000"/>
                <w:sz w:val="24"/>
              </w:rPr>
            </w:pPr>
            <w:r>
              <w:rPr>
                <w:rFonts w:hint="eastAsia" w:ascii="宋体" w:hAnsi="宋体"/>
                <w:bCs/>
                <w:color w:val="000000"/>
                <w:sz w:val="24"/>
              </w:rPr>
              <w:t>履约保证金</w:t>
            </w:r>
          </w:p>
        </w:tc>
        <w:tc>
          <w:tcPr>
            <w:tcW w:w="7512" w:type="dxa"/>
            <w:gridSpan w:val="3"/>
            <w:noWrap w:val="0"/>
            <w:vAlign w:val="center"/>
          </w:tcPr>
          <w:p w14:paraId="35784B34">
            <w:pPr>
              <w:spacing w:line="300" w:lineRule="exact"/>
              <w:ind w:firstLine="480"/>
              <w:jc w:val="left"/>
              <w:rPr>
                <w:rFonts w:ascii="宋体" w:hAnsi="宋体" w:cs="宋体"/>
                <w:color w:val="000000"/>
                <w:sz w:val="24"/>
                <w:szCs w:val="20"/>
                <w:highlight w:val="none"/>
              </w:rPr>
            </w:pPr>
            <w:r>
              <w:rPr>
                <w:rFonts w:hint="eastAsia" w:ascii="宋体" w:hAnsi="宋体" w:cs="宋体"/>
                <w:color w:val="000000"/>
                <w:sz w:val="24"/>
                <w:szCs w:val="20"/>
                <w:highlight w:val="none"/>
              </w:rPr>
              <w:t>在签订合同时，中标供应商须向采购人交纳中标价10%的履约保证金,于供货结束验收合格后退还。履约保证金用以约束中标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合同价的5%）。</w:t>
            </w:r>
          </w:p>
          <w:p w14:paraId="5CD9FD11">
            <w:pPr>
              <w:spacing w:line="300" w:lineRule="exact"/>
              <w:ind w:firstLine="480"/>
              <w:jc w:val="left"/>
              <w:rPr>
                <w:rFonts w:ascii="宋体" w:hAnsi="宋体" w:cs="宋体"/>
                <w:color w:val="000000"/>
                <w:sz w:val="24"/>
                <w:szCs w:val="20"/>
                <w:highlight w:val="none"/>
              </w:rPr>
            </w:pPr>
            <w:r>
              <w:rPr>
                <w:rFonts w:hint="eastAsia" w:ascii="宋体" w:hAnsi="宋体" w:cs="宋体"/>
                <w:color w:val="000000"/>
                <w:sz w:val="24"/>
                <w:szCs w:val="20"/>
                <w:highlight w:val="none"/>
              </w:rPr>
              <w:t>依据《关于在全省政府采购领域推行电子约保函(保险)的通知》，鼓励供应商自愿使用履约保函(保险)代替缴纳履约保证金)，可以通过政府采购电子履约保函（保险）平台（www.jsdzbh.com）在线申请履约保函（保险）</w:t>
            </w:r>
          </w:p>
        </w:tc>
      </w:tr>
      <w:tr w14:paraId="118A5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trPr>
        <w:tc>
          <w:tcPr>
            <w:tcW w:w="2497" w:type="dxa"/>
            <w:noWrap w:val="0"/>
            <w:vAlign w:val="center"/>
          </w:tcPr>
          <w:p w14:paraId="6505D5FF">
            <w:pPr>
              <w:spacing w:line="300" w:lineRule="exact"/>
              <w:jc w:val="center"/>
              <w:rPr>
                <w:rFonts w:ascii="宋体" w:hAnsi="宋体" w:cs="Arial"/>
                <w:bCs/>
                <w:color w:val="000000"/>
                <w:sz w:val="24"/>
              </w:rPr>
            </w:pPr>
            <w:r>
              <w:rPr>
                <w:rFonts w:hint="eastAsia" w:ascii="宋体" w:hAnsi="宋体" w:cs="Arial"/>
                <w:bCs/>
                <w:color w:val="000000"/>
                <w:sz w:val="24"/>
              </w:rPr>
              <w:t>合同履行</w:t>
            </w:r>
            <w:r>
              <w:rPr>
                <w:rFonts w:ascii="宋体" w:hAnsi="宋体" w:cs="Arial"/>
                <w:bCs/>
                <w:color w:val="000000"/>
                <w:sz w:val="24"/>
              </w:rPr>
              <w:t>期限</w:t>
            </w:r>
          </w:p>
        </w:tc>
        <w:tc>
          <w:tcPr>
            <w:tcW w:w="7512" w:type="dxa"/>
            <w:gridSpan w:val="3"/>
            <w:noWrap w:val="0"/>
            <w:vAlign w:val="center"/>
          </w:tcPr>
          <w:p w14:paraId="6971B7C0">
            <w:pPr>
              <w:widowControl/>
              <w:spacing w:line="300" w:lineRule="exact"/>
              <w:rPr>
                <w:rFonts w:ascii="宋体" w:hAnsi="宋体" w:cs="宋体"/>
                <w:bCs/>
                <w:color w:val="000000"/>
                <w:sz w:val="24"/>
                <w:highlight w:val="none"/>
              </w:rPr>
            </w:pPr>
            <w:r>
              <w:rPr>
                <w:rFonts w:hint="eastAsia" w:ascii="宋体" w:hAnsi="宋体" w:cs="宋体"/>
                <w:color w:val="000000"/>
                <w:sz w:val="24"/>
                <w:highlight w:val="none"/>
              </w:rPr>
              <w:t>贰年，</w:t>
            </w:r>
            <w:r>
              <w:rPr>
                <w:rFonts w:hint="eastAsia" w:ascii="宋体" w:hAnsi="宋体" w:cs="宋体"/>
                <w:bCs/>
                <w:color w:val="000000"/>
                <w:sz w:val="24"/>
                <w:highlight w:val="none"/>
              </w:rPr>
              <w:t>合同签订后按采购人通知分批供货并经验收合格。二年合同期或采购总金额达到合同价的110%时，合同履约完成，以先到者为准。</w:t>
            </w:r>
          </w:p>
        </w:tc>
      </w:tr>
      <w:tr w14:paraId="386B20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1" w:hRule="atLeast"/>
        </w:trPr>
        <w:tc>
          <w:tcPr>
            <w:tcW w:w="2497" w:type="dxa"/>
            <w:noWrap w:val="0"/>
            <w:vAlign w:val="center"/>
          </w:tcPr>
          <w:p w14:paraId="5F58C45A">
            <w:pPr>
              <w:spacing w:line="300" w:lineRule="exact"/>
              <w:jc w:val="center"/>
              <w:rPr>
                <w:rFonts w:ascii="宋体" w:hAnsi="宋体"/>
                <w:bCs/>
                <w:color w:val="000000"/>
                <w:sz w:val="24"/>
              </w:rPr>
            </w:pPr>
            <w:r>
              <w:rPr>
                <w:rFonts w:hint="eastAsia" w:ascii="宋体" w:hAnsi="宋体"/>
                <w:bCs/>
                <w:color w:val="000000"/>
                <w:sz w:val="24"/>
              </w:rPr>
              <w:t>投标文件</w:t>
            </w:r>
          </w:p>
        </w:tc>
        <w:tc>
          <w:tcPr>
            <w:tcW w:w="7512" w:type="dxa"/>
            <w:gridSpan w:val="3"/>
            <w:noWrap w:val="0"/>
            <w:vAlign w:val="center"/>
          </w:tcPr>
          <w:p w14:paraId="5FAB52F9">
            <w:pPr>
              <w:spacing w:line="300" w:lineRule="exact"/>
              <w:ind w:firstLine="480"/>
              <w:jc w:val="left"/>
              <w:rPr>
                <w:rFonts w:ascii="宋体" w:hAnsi="宋体" w:cs="宋体"/>
                <w:b/>
                <w:color w:val="000000"/>
                <w:sz w:val="24"/>
              </w:rPr>
            </w:pPr>
            <w:r>
              <w:rPr>
                <w:rFonts w:hint="eastAsia" w:ascii="宋体" w:hAnsi="宋体" w:cs="宋体"/>
                <w:color w:val="000000"/>
                <w:sz w:val="24"/>
                <w:szCs w:val="20"/>
              </w:rPr>
              <w:t>电子投标文件一份(通过系统提交)；纸质投标文件正本一份，副本叁份，评审结束后由中标候选人邮寄至盐城市大丰区西康南路61号北楼四楼江苏澄建正达工程项目管理有限公司，未中标单位不需要提供。</w:t>
            </w:r>
          </w:p>
        </w:tc>
      </w:tr>
      <w:tr w14:paraId="69DA8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trPr>
        <w:tc>
          <w:tcPr>
            <w:tcW w:w="2497" w:type="dxa"/>
            <w:noWrap w:val="0"/>
            <w:vAlign w:val="center"/>
          </w:tcPr>
          <w:p w14:paraId="441F57EC">
            <w:pPr>
              <w:spacing w:line="300" w:lineRule="exact"/>
              <w:jc w:val="center"/>
              <w:rPr>
                <w:rFonts w:ascii="宋体" w:hAnsi="宋体"/>
                <w:bCs/>
                <w:color w:val="000000"/>
                <w:sz w:val="24"/>
              </w:rPr>
            </w:pPr>
            <w:r>
              <w:rPr>
                <w:rFonts w:hint="eastAsia" w:ascii="宋体" w:hAnsi="宋体"/>
                <w:bCs/>
                <w:color w:val="000000"/>
                <w:sz w:val="24"/>
              </w:rPr>
              <w:t>投标有效期</w:t>
            </w:r>
          </w:p>
        </w:tc>
        <w:tc>
          <w:tcPr>
            <w:tcW w:w="7512" w:type="dxa"/>
            <w:gridSpan w:val="3"/>
            <w:noWrap w:val="0"/>
            <w:vAlign w:val="center"/>
          </w:tcPr>
          <w:p w14:paraId="5C866038">
            <w:pPr>
              <w:spacing w:line="300" w:lineRule="exact"/>
              <w:jc w:val="center"/>
              <w:rPr>
                <w:rFonts w:ascii="宋体" w:hAnsi="宋体"/>
                <w:b/>
                <w:bCs/>
                <w:color w:val="000000"/>
                <w:sz w:val="24"/>
              </w:rPr>
            </w:pPr>
            <w:r>
              <w:rPr>
                <w:rFonts w:hint="eastAsia" w:ascii="宋体" w:hAnsi="宋体"/>
                <w:color w:val="000000"/>
                <w:sz w:val="24"/>
              </w:rPr>
              <w:t>投标截止日起</w:t>
            </w:r>
            <w:r>
              <w:rPr>
                <w:rFonts w:hint="eastAsia" w:ascii="宋体" w:hAnsi="宋体"/>
                <w:color w:val="000000"/>
                <w:sz w:val="24"/>
                <w:u w:val="single"/>
              </w:rPr>
              <w:t xml:space="preserve"> 45 </w:t>
            </w:r>
            <w:r>
              <w:rPr>
                <w:rFonts w:hint="eastAsia" w:ascii="宋体" w:hAnsi="宋体"/>
                <w:color w:val="000000"/>
                <w:sz w:val="24"/>
              </w:rPr>
              <w:t>天（日历天）</w:t>
            </w:r>
          </w:p>
        </w:tc>
      </w:tr>
      <w:tr w14:paraId="6B032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trPr>
        <w:tc>
          <w:tcPr>
            <w:tcW w:w="2497" w:type="dxa"/>
            <w:noWrap w:val="0"/>
            <w:vAlign w:val="center"/>
          </w:tcPr>
          <w:p w14:paraId="45FD1B97">
            <w:pPr>
              <w:spacing w:line="400" w:lineRule="exact"/>
              <w:jc w:val="center"/>
              <w:rPr>
                <w:rFonts w:ascii="宋体" w:hAnsi="宋体"/>
                <w:bCs/>
                <w:color w:val="000000"/>
                <w:sz w:val="24"/>
              </w:rPr>
            </w:pPr>
            <w:r>
              <w:rPr>
                <w:rFonts w:hint="eastAsia" w:ascii="宋体" w:hAnsi="宋体"/>
                <w:bCs/>
                <w:color w:val="000000"/>
                <w:sz w:val="24"/>
              </w:rPr>
              <w:t>投标截止</w:t>
            </w:r>
            <w:r>
              <w:rPr>
                <w:rFonts w:ascii="宋体" w:hAnsi="宋体"/>
                <w:bCs/>
                <w:color w:val="000000"/>
                <w:sz w:val="24"/>
              </w:rPr>
              <w:t>时间</w:t>
            </w:r>
          </w:p>
        </w:tc>
        <w:tc>
          <w:tcPr>
            <w:tcW w:w="7512" w:type="dxa"/>
            <w:gridSpan w:val="3"/>
            <w:noWrap w:val="0"/>
            <w:vAlign w:val="center"/>
          </w:tcPr>
          <w:p w14:paraId="56E03C24">
            <w:pPr>
              <w:spacing w:line="400" w:lineRule="exact"/>
              <w:jc w:val="left"/>
              <w:rPr>
                <w:rFonts w:ascii="宋体" w:hAnsi="宋体"/>
                <w:b w:val="0"/>
                <w:bCs w:val="0"/>
                <w:color w:val="000000"/>
                <w:sz w:val="24"/>
              </w:rPr>
            </w:pPr>
            <w:r>
              <w:rPr>
                <w:rFonts w:hint="eastAsia" w:ascii="宋体" w:hAnsi="宋体" w:cs="宋体"/>
                <w:b w:val="0"/>
                <w:bCs w:val="0"/>
                <w:color w:val="000000"/>
                <w:sz w:val="24"/>
              </w:rPr>
              <w:t>时间：</w:t>
            </w:r>
            <w:r>
              <w:rPr>
                <w:rFonts w:hint="eastAsia" w:ascii="宋体" w:hAnsi="宋体"/>
                <w:b w:val="0"/>
                <w:bCs w:val="0"/>
                <w:color w:val="000000"/>
                <w:sz w:val="24"/>
                <w:u w:val="single"/>
              </w:rPr>
              <w:t>202</w:t>
            </w:r>
            <w:r>
              <w:rPr>
                <w:rFonts w:ascii="宋体" w:hAnsi="宋体"/>
                <w:b w:val="0"/>
                <w:bCs w:val="0"/>
                <w:color w:val="000000"/>
                <w:sz w:val="24"/>
                <w:u w:val="single"/>
              </w:rPr>
              <w:t>4</w:t>
            </w:r>
            <w:r>
              <w:rPr>
                <w:rFonts w:hint="eastAsia" w:ascii="宋体" w:hAnsi="宋体"/>
                <w:b w:val="0"/>
                <w:bCs w:val="0"/>
                <w:color w:val="000000"/>
                <w:sz w:val="24"/>
                <w:u w:val="single"/>
              </w:rPr>
              <w:t>年</w:t>
            </w:r>
            <w:r>
              <w:rPr>
                <w:rFonts w:hint="eastAsia" w:ascii="宋体" w:hAnsi="宋体"/>
                <w:b w:val="0"/>
                <w:bCs w:val="0"/>
                <w:color w:val="000000"/>
                <w:sz w:val="24"/>
                <w:u w:val="single"/>
                <w:lang w:val="en-US" w:eastAsia="zh-CN"/>
              </w:rPr>
              <w:t>12</w:t>
            </w:r>
            <w:r>
              <w:rPr>
                <w:rFonts w:hint="eastAsia" w:ascii="宋体" w:hAnsi="宋体"/>
                <w:b w:val="0"/>
                <w:bCs w:val="0"/>
                <w:color w:val="000000"/>
                <w:sz w:val="24"/>
                <w:u w:val="single"/>
              </w:rPr>
              <w:t>月</w:t>
            </w:r>
            <w:r>
              <w:rPr>
                <w:rFonts w:hint="eastAsia" w:ascii="宋体" w:hAnsi="宋体"/>
                <w:b w:val="0"/>
                <w:bCs w:val="0"/>
                <w:color w:val="000000"/>
                <w:sz w:val="24"/>
                <w:u w:val="single"/>
                <w:lang w:val="en-US" w:eastAsia="zh-CN"/>
              </w:rPr>
              <w:t>31</w:t>
            </w:r>
            <w:r>
              <w:rPr>
                <w:rFonts w:hint="eastAsia" w:ascii="宋体" w:hAnsi="宋体"/>
                <w:b w:val="0"/>
                <w:bCs w:val="0"/>
                <w:color w:val="000000"/>
                <w:sz w:val="24"/>
                <w:u w:val="single"/>
              </w:rPr>
              <w:t>日</w:t>
            </w:r>
            <w:r>
              <w:rPr>
                <w:rFonts w:hint="eastAsia" w:ascii="宋体" w:hAnsi="宋体"/>
                <w:b w:val="0"/>
                <w:bCs w:val="0"/>
                <w:color w:val="000000"/>
                <w:sz w:val="24"/>
                <w:u w:val="single"/>
                <w:lang w:val="en-US" w:eastAsia="zh-CN"/>
              </w:rPr>
              <w:t>9:00</w:t>
            </w:r>
            <w:r>
              <w:rPr>
                <w:rFonts w:hint="eastAsia" w:ascii="宋体" w:hAnsi="宋体"/>
                <w:b w:val="0"/>
                <w:bCs w:val="0"/>
                <w:color w:val="000000"/>
                <w:sz w:val="24"/>
                <w:u w:val="single"/>
              </w:rPr>
              <w:t>时</w:t>
            </w:r>
          </w:p>
        </w:tc>
      </w:tr>
      <w:tr w14:paraId="25FFA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2" w:hRule="atLeast"/>
        </w:trPr>
        <w:tc>
          <w:tcPr>
            <w:tcW w:w="2497" w:type="dxa"/>
            <w:noWrap w:val="0"/>
            <w:vAlign w:val="center"/>
          </w:tcPr>
          <w:p w14:paraId="789E4DE4">
            <w:pPr>
              <w:spacing w:line="480" w:lineRule="exact"/>
              <w:jc w:val="center"/>
              <w:rPr>
                <w:rFonts w:ascii="宋体" w:hAnsi="宋体"/>
                <w:bCs/>
                <w:color w:val="000000"/>
                <w:sz w:val="24"/>
              </w:rPr>
            </w:pPr>
            <w:r>
              <w:rPr>
                <w:rFonts w:hint="eastAsia" w:ascii="宋体" w:hAnsi="宋体"/>
                <w:bCs/>
                <w:color w:val="000000"/>
                <w:sz w:val="24"/>
              </w:rPr>
              <w:t>开标时间及地点</w:t>
            </w:r>
          </w:p>
        </w:tc>
        <w:tc>
          <w:tcPr>
            <w:tcW w:w="7512" w:type="dxa"/>
            <w:gridSpan w:val="3"/>
            <w:noWrap w:val="0"/>
            <w:vAlign w:val="center"/>
          </w:tcPr>
          <w:p w14:paraId="5B56F604">
            <w:pPr>
              <w:spacing w:line="400" w:lineRule="exact"/>
              <w:jc w:val="left"/>
              <w:rPr>
                <w:rFonts w:ascii="宋体" w:hAnsi="宋体"/>
                <w:b w:val="0"/>
                <w:bCs w:val="0"/>
                <w:color w:val="000000"/>
                <w:sz w:val="24"/>
                <w:u w:val="single"/>
              </w:rPr>
            </w:pPr>
            <w:r>
              <w:rPr>
                <w:rFonts w:hint="eastAsia" w:ascii="宋体" w:hAnsi="宋体" w:cs="宋体"/>
                <w:b w:val="0"/>
                <w:bCs w:val="0"/>
                <w:color w:val="000000"/>
                <w:sz w:val="24"/>
              </w:rPr>
              <w:t>时间：</w:t>
            </w:r>
            <w:r>
              <w:rPr>
                <w:rFonts w:hint="eastAsia" w:ascii="宋体" w:hAnsi="宋体"/>
                <w:b w:val="0"/>
                <w:bCs w:val="0"/>
                <w:color w:val="000000"/>
                <w:sz w:val="24"/>
                <w:u w:val="single"/>
              </w:rPr>
              <w:t>202</w:t>
            </w:r>
            <w:r>
              <w:rPr>
                <w:rFonts w:ascii="宋体" w:hAnsi="宋体"/>
                <w:b w:val="0"/>
                <w:bCs w:val="0"/>
                <w:color w:val="000000"/>
                <w:sz w:val="24"/>
                <w:u w:val="single"/>
              </w:rPr>
              <w:t>4</w:t>
            </w:r>
            <w:r>
              <w:rPr>
                <w:rFonts w:hint="eastAsia" w:ascii="宋体" w:hAnsi="宋体"/>
                <w:b w:val="0"/>
                <w:bCs w:val="0"/>
                <w:color w:val="000000"/>
                <w:sz w:val="24"/>
                <w:u w:val="single"/>
              </w:rPr>
              <w:t>年</w:t>
            </w:r>
            <w:r>
              <w:rPr>
                <w:rFonts w:hint="eastAsia" w:ascii="宋体" w:hAnsi="宋体"/>
                <w:b w:val="0"/>
                <w:bCs w:val="0"/>
                <w:color w:val="000000"/>
                <w:sz w:val="24"/>
                <w:u w:val="single"/>
                <w:lang w:val="en-US" w:eastAsia="zh-CN"/>
              </w:rPr>
              <w:t>12</w:t>
            </w:r>
            <w:r>
              <w:rPr>
                <w:rFonts w:hint="eastAsia" w:ascii="宋体" w:hAnsi="宋体"/>
                <w:b w:val="0"/>
                <w:bCs w:val="0"/>
                <w:color w:val="000000"/>
                <w:sz w:val="24"/>
                <w:u w:val="single"/>
              </w:rPr>
              <w:t>月</w:t>
            </w:r>
            <w:r>
              <w:rPr>
                <w:rFonts w:hint="eastAsia" w:ascii="宋体" w:hAnsi="宋体"/>
                <w:b w:val="0"/>
                <w:bCs w:val="0"/>
                <w:color w:val="000000"/>
                <w:sz w:val="24"/>
                <w:u w:val="single"/>
                <w:lang w:val="en-US" w:eastAsia="zh-CN"/>
              </w:rPr>
              <w:t>31</w:t>
            </w:r>
            <w:r>
              <w:rPr>
                <w:rFonts w:hint="eastAsia" w:ascii="宋体" w:hAnsi="宋体"/>
                <w:b w:val="0"/>
                <w:bCs w:val="0"/>
                <w:color w:val="000000"/>
                <w:sz w:val="24"/>
                <w:u w:val="single"/>
              </w:rPr>
              <w:t>日</w:t>
            </w:r>
            <w:r>
              <w:rPr>
                <w:rFonts w:hint="eastAsia" w:ascii="宋体" w:hAnsi="宋体"/>
                <w:b w:val="0"/>
                <w:bCs w:val="0"/>
                <w:color w:val="000000"/>
                <w:sz w:val="24"/>
                <w:u w:val="single"/>
                <w:lang w:val="en-US" w:eastAsia="zh-CN"/>
              </w:rPr>
              <w:t>9:00</w:t>
            </w:r>
            <w:r>
              <w:rPr>
                <w:rFonts w:hint="eastAsia" w:ascii="宋体" w:hAnsi="宋体"/>
                <w:b w:val="0"/>
                <w:bCs w:val="0"/>
                <w:color w:val="000000"/>
                <w:sz w:val="24"/>
                <w:u w:val="single"/>
              </w:rPr>
              <w:t>时</w:t>
            </w:r>
          </w:p>
          <w:p w14:paraId="133C28ED">
            <w:pPr>
              <w:spacing w:line="400" w:lineRule="exact"/>
              <w:jc w:val="left"/>
              <w:rPr>
                <w:rFonts w:ascii="宋体" w:hAnsi="宋体"/>
                <w:b w:val="0"/>
                <w:bCs w:val="0"/>
                <w:color w:val="000000"/>
                <w:sz w:val="24"/>
              </w:rPr>
            </w:pPr>
            <w:r>
              <w:rPr>
                <w:rFonts w:hint="eastAsia" w:ascii="宋体" w:hAnsi="宋体" w:cs="宋体"/>
                <w:b w:val="0"/>
                <w:bCs w:val="0"/>
                <w:color w:val="000000"/>
                <w:sz w:val="24"/>
                <w:szCs w:val="20"/>
              </w:rPr>
              <w:t xml:space="preserve">地点：苏采云系统不见面开标大厅  </w:t>
            </w:r>
          </w:p>
        </w:tc>
      </w:tr>
      <w:tr w14:paraId="6F2F6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7" w:hRule="atLeast"/>
        </w:trPr>
        <w:tc>
          <w:tcPr>
            <w:tcW w:w="2497" w:type="dxa"/>
            <w:noWrap w:val="0"/>
            <w:vAlign w:val="center"/>
          </w:tcPr>
          <w:p w14:paraId="17362A80">
            <w:pPr>
              <w:spacing w:line="300" w:lineRule="exact"/>
              <w:jc w:val="center"/>
              <w:rPr>
                <w:rFonts w:ascii="宋体" w:hAnsi="宋体"/>
                <w:bCs/>
                <w:color w:val="000000"/>
                <w:sz w:val="24"/>
              </w:rPr>
            </w:pPr>
            <w:r>
              <w:rPr>
                <w:rFonts w:hint="eastAsia" w:ascii="宋体" w:hAnsi="宋体"/>
                <w:bCs/>
                <w:color w:val="000000"/>
                <w:sz w:val="24"/>
              </w:rPr>
              <w:t>采购预算</w:t>
            </w:r>
          </w:p>
        </w:tc>
        <w:tc>
          <w:tcPr>
            <w:tcW w:w="7512" w:type="dxa"/>
            <w:gridSpan w:val="3"/>
            <w:noWrap w:val="0"/>
            <w:vAlign w:val="center"/>
          </w:tcPr>
          <w:p w14:paraId="10446B13">
            <w:pPr>
              <w:spacing w:line="300" w:lineRule="exact"/>
              <w:jc w:val="left"/>
              <w:rPr>
                <w:rFonts w:ascii="宋体" w:hAnsi="宋体"/>
                <w:b/>
                <w:bCs/>
                <w:color w:val="000000"/>
                <w:sz w:val="24"/>
              </w:rPr>
            </w:pPr>
            <w:r>
              <w:rPr>
                <w:rFonts w:hint="eastAsia" w:ascii="宋体" w:hAnsi="宋体" w:cs="宋体"/>
                <w:highlight w:val="none"/>
                <w:lang w:val="en-US" w:eastAsia="zh-CN"/>
              </w:rPr>
              <w:t>采购预算：</w:t>
            </w:r>
            <w:r>
              <w:rPr>
                <w:rFonts w:hint="eastAsia" w:ascii="宋体" w:hAnsi="宋体" w:cs="Arial"/>
                <w:b/>
                <w:bCs/>
                <w:color w:val="000000"/>
                <w:sz w:val="24"/>
              </w:rPr>
              <w:t>120万元/2年，其中：医院液态氧最高单价限价：1165元/吨；瓶装食品级二氧化碳最高单价限价：410元/瓶；瓶装医用氮气最高单价限价：265元/瓶；瓶装医用氧气（40L/瓶）最高单价限价：35元/瓶</w:t>
            </w:r>
            <w:r>
              <w:rPr>
                <w:rFonts w:hint="eastAsia" w:ascii="宋体" w:hAnsi="宋体" w:cs="Arial"/>
                <w:b/>
                <w:bCs/>
                <w:color w:val="000000"/>
                <w:sz w:val="24"/>
                <w:lang w:eastAsia="zh-CN"/>
              </w:rPr>
              <w:t>；</w:t>
            </w:r>
            <w:r>
              <w:rPr>
                <w:rFonts w:hint="eastAsia" w:ascii="宋体" w:hAnsi="宋体" w:cs="Arial"/>
                <w:b/>
                <w:bCs/>
                <w:color w:val="000000"/>
                <w:sz w:val="24"/>
              </w:rPr>
              <w:t>瓶装医用氧气（20L/瓶、10L/瓶、4L/瓶）最高单价限价：25元/瓶</w:t>
            </w:r>
            <w:r>
              <w:rPr>
                <w:rFonts w:hint="eastAsia" w:ascii="宋体" w:hAnsi="宋体" w:cs="Arial"/>
                <w:b/>
                <w:bCs/>
                <w:color w:val="000000"/>
                <w:sz w:val="24"/>
                <w:lang w:eastAsia="zh-CN"/>
              </w:rPr>
              <w:t>；</w:t>
            </w:r>
            <w:r>
              <w:rPr>
                <w:rFonts w:hint="eastAsia" w:ascii="宋体" w:hAnsi="宋体" w:cs="Arial"/>
                <w:b/>
                <w:bCs/>
                <w:color w:val="000000"/>
                <w:sz w:val="24"/>
              </w:rPr>
              <w:t>液态氮</w:t>
            </w:r>
            <w:r>
              <w:rPr>
                <w:rFonts w:hint="eastAsia" w:ascii="宋体" w:hAnsi="宋体" w:cs="Arial"/>
                <w:b/>
                <w:bCs/>
                <w:color w:val="000000"/>
                <w:sz w:val="24"/>
                <w:lang w:eastAsia="zh-CN"/>
              </w:rPr>
              <w:t>（</w:t>
            </w:r>
            <w:r>
              <w:rPr>
                <w:rFonts w:hint="eastAsia" w:ascii="宋体" w:hAnsi="宋体" w:cs="Arial"/>
                <w:b/>
                <w:bCs/>
                <w:color w:val="000000"/>
                <w:sz w:val="24"/>
              </w:rPr>
              <w:t>10L/瓶</w:t>
            </w:r>
            <w:r>
              <w:rPr>
                <w:rFonts w:hint="eastAsia" w:ascii="宋体" w:hAnsi="宋体" w:cs="Arial"/>
                <w:b/>
                <w:bCs/>
                <w:color w:val="000000"/>
                <w:sz w:val="24"/>
                <w:lang w:eastAsia="zh-CN"/>
              </w:rPr>
              <w:t>）</w:t>
            </w:r>
            <w:r>
              <w:rPr>
                <w:rFonts w:hint="eastAsia" w:ascii="宋体" w:hAnsi="宋体" w:cs="Arial"/>
                <w:b/>
                <w:bCs/>
                <w:color w:val="000000"/>
                <w:sz w:val="24"/>
              </w:rPr>
              <w:t>最高单价限价：2</w:t>
            </w:r>
            <w:r>
              <w:rPr>
                <w:rFonts w:hint="eastAsia" w:ascii="宋体" w:hAnsi="宋体" w:cs="Arial"/>
                <w:b/>
                <w:bCs/>
                <w:color w:val="000000"/>
                <w:sz w:val="24"/>
                <w:lang w:val="en-US" w:eastAsia="zh-CN"/>
              </w:rPr>
              <w:t>10</w:t>
            </w:r>
            <w:r>
              <w:rPr>
                <w:rFonts w:hint="eastAsia" w:ascii="宋体" w:hAnsi="宋体" w:cs="Arial"/>
                <w:b/>
                <w:bCs/>
                <w:color w:val="000000"/>
                <w:sz w:val="24"/>
              </w:rPr>
              <w:t>元/瓶</w:t>
            </w:r>
            <w:r>
              <w:rPr>
                <w:rFonts w:hint="eastAsia" w:ascii="宋体" w:hAnsi="宋体" w:cs="Arial"/>
                <w:b/>
                <w:bCs/>
                <w:color w:val="000000"/>
                <w:sz w:val="24"/>
                <w:lang w:val="en-US" w:eastAsia="zh-CN"/>
              </w:rPr>
              <w:t>。</w:t>
            </w:r>
            <w:r>
              <w:rPr>
                <w:rFonts w:hint="eastAsia" w:ascii="宋体" w:hAnsi="宋体" w:cs="Arial"/>
                <w:b/>
                <w:bCs/>
                <w:color w:val="000000"/>
                <w:sz w:val="24"/>
              </w:rPr>
              <w:t>各分项报价不可超过对应的分项最高限价，否则按无效处理。</w:t>
            </w:r>
          </w:p>
        </w:tc>
      </w:tr>
      <w:tr w14:paraId="425445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2497" w:type="dxa"/>
            <w:noWrap w:val="0"/>
            <w:vAlign w:val="center"/>
          </w:tcPr>
          <w:p w14:paraId="45DF0FA0">
            <w:pPr>
              <w:spacing w:line="480" w:lineRule="exact"/>
              <w:jc w:val="center"/>
              <w:rPr>
                <w:rFonts w:ascii="宋体" w:hAnsi="宋体"/>
                <w:bCs/>
                <w:color w:val="000000"/>
                <w:sz w:val="24"/>
              </w:rPr>
            </w:pPr>
            <w:r>
              <w:rPr>
                <w:rFonts w:hint="eastAsia" w:ascii="宋体" w:hAnsi="宋体"/>
                <w:bCs/>
                <w:color w:val="000000"/>
                <w:sz w:val="24"/>
              </w:rPr>
              <w:t>评标办法</w:t>
            </w:r>
          </w:p>
        </w:tc>
        <w:tc>
          <w:tcPr>
            <w:tcW w:w="7512" w:type="dxa"/>
            <w:gridSpan w:val="3"/>
            <w:noWrap w:val="0"/>
            <w:vAlign w:val="center"/>
          </w:tcPr>
          <w:p w14:paraId="0209A22F">
            <w:pPr>
              <w:spacing w:line="480" w:lineRule="exact"/>
              <w:jc w:val="center"/>
              <w:rPr>
                <w:rFonts w:ascii="宋体" w:hAnsi="宋体"/>
                <w:b w:val="0"/>
                <w:bCs/>
                <w:color w:val="000000"/>
                <w:sz w:val="24"/>
              </w:rPr>
            </w:pPr>
            <w:r>
              <w:rPr>
                <w:rFonts w:hint="eastAsia" w:ascii="宋体" w:hAnsi="宋体"/>
                <w:b w:val="0"/>
                <w:bCs/>
                <w:color w:val="000000"/>
                <w:sz w:val="24"/>
              </w:rPr>
              <w:t>综合评分法</w:t>
            </w:r>
          </w:p>
        </w:tc>
      </w:tr>
      <w:tr w14:paraId="1031D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7" w:hRule="atLeast"/>
        </w:trPr>
        <w:tc>
          <w:tcPr>
            <w:tcW w:w="2497" w:type="dxa"/>
            <w:noWrap w:val="0"/>
            <w:vAlign w:val="center"/>
          </w:tcPr>
          <w:p w14:paraId="7A486332">
            <w:pPr>
              <w:spacing w:line="480" w:lineRule="exact"/>
              <w:jc w:val="center"/>
              <w:rPr>
                <w:rFonts w:ascii="宋体" w:hAnsi="宋体"/>
                <w:bCs/>
                <w:color w:val="000000"/>
                <w:sz w:val="24"/>
              </w:rPr>
            </w:pPr>
            <w:r>
              <w:rPr>
                <w:rFonts w:hint="eastAsia" w:ascii="宋体" w:hAnsi="宋体"/>
                <w:bCs/>
                <w:color w:val="000000"/>
                <w:sz w:val="24"/>
              </w:rPr>
              <w:t>其他要求</w:t>
            </w:r>
          </w:p>
        </w:tc>
        <w:tc>
          <w:tcPr>
            <w:tcW w:w="7512" w:type="dxa"/>
            <w:gridSpan w:val="3"/>
            <w:noWrap w:val="0"/>
            <w:vAlign w:val="center"/>
          </w:tcPr>
          <w:p w14:paraId="7AF270F7">
            <w:pPr>
              <w:spacing w:line="400" w:lineRule="exact"/>
              <w:rPr>
                <w:rFonts w:ascii="宋体" w:hAnsi="宋体" w:cs="宋体"/>
                <w:b w:val="0"/>
                <w:bCs/>
                <w:color w:val="000000"/>
                <w:spacing w:val="-2"/>
                <w:sz w:val="24"/>
              </w:rPr>
            </w:pPr>
            <w:r>
              <w:rPr>
                <w:rFonts w:hint="eastAsia" w:ascii="宋体" w:hAnsi="宋体" w:cs="宋体"/>
                <w:b w:val="0"/>
                <w:bCs/>
                <w:color w:val="000000"/>
                <w:sz w:val="24"/>
              </w:rPr>
              <w:t>投标人如在投标过程中提供虚假材料谋取中标成交的或采取不正当手段诋毁、排挤其他供应商的,列入不良行为记录名单。</w:t>
            </w:r>
          </w:p>
        </w:tc>
      </w:tr>
      <w:tr w14:paraId="47D26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trPr>
        <w:tc>
          <w:tcPr>
            <w:tcW w:w="2497" w:type="dxa"/>
            <w:noWrap w:val="0"/>
            <w:vAlign w:val="center"/>
          </w:tcPr>
          <w:p w14:paraId="010F52BF">
            <w:pPr>
              <w:spacing w:line="480" w:lineRule="exact"/>
              <w:jc w:val="center"/>
              <w:rPr>
                <w:rFonts w:ascii="宋体" w:hAnsi="宋体"/>
                <w:bCs/>
                <w:color w:val="000000"/>
                <w:sz w:val="24"/>
              </w:rPr>
            </w:pPr>
            <w:r>
              <w:rPr>
                <w:rFonts w:hint="eastAsia" w:ascii="宋体" w:hAnsi="宋体"/>
                <w:bCs/>
                <w:color w:val="000000"/>
                <w:sz w:val="24"/>
              </w:rPr>
              <w:t>解释权</w:t>
            </w:r>
          </w:p>
        </w:tc>
        <w:tc>
          <w:tcPr>
            <w:tcW w:w="7512" w:type="dxa"/>
            <w:gridSpan w:val="3"/>
            <w:noWrap w:val="0"/>
            <w:vAlign w:val="center"/>
          </w:tcPr>
          <w:p w14:paraId="5A19AE02">
            <w:pPr>
              <w:spacing w:line="400" w:lineRule="exact"/>
              <w:jc w:val="center"/>
              <w:rPr>
                <w:rFonts w:ascii="宋体" w:hAnsi="宋体"/>
                <w:b w:val="0"/>
                <w:bCs w:val="0"/>
                <w:color w:val="000000"/>
                <w:sz w:val="24"/>
              </w:rPr>
            </w:pPr>
            <w:r>
              <w:rPr>
                <w:rFonts w:hint="eastAsia" w:ascii="宋体" w:hAnsi="宋体"/>
                <w:b w:val="0"/>
                <w:bCs w:val="0"/>
                <w:color w:val="000000"/>
                <w:sz w:val="24"/>
              </w:rPr>
              <w:t>本采购文件的最终解释权归采购单位所有。</w:t>
            </w:r>
          </w:p>
        </w:tc>
      </w:tr>
      <w:tr w14:paraId="4A29B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7" w:hRule="atLeast"/>
        </w:trPr>
        <w:tc>
          <w:tcPr>
            <w:tcW w:w="2497" w:type="dxa"/>
            <w:noWrap w:val="0"/>
            <w:vAlign w:val="center"/>
          </w:tcPr>
          <w:p w14:paraId="03355563">
            <w:pPr>
              <w:spacing w:line="400" w:lineRule="exact"/>
              <w:jc w:val="center"/>
              <w:rPr>
                <w:rFonts w:ascii="宋体" w:hAnsi="宋体"/>
                <w:bCs/>
                <w:color w:val="000000"/>
                <w:sz w:val="24"/>
              </w:rPr>
            </w:pPr>
            <w:r>
              <w:rPr>
                <w:rFonts w:hint="eastAsia" w:ascii="宋体" w:hAnsi="宋体"/>
                <w:bCs/>
                <w:color w:val="000000"/>
                <w:sz w:val="24"/>
              </w:rPr>
              <w:t>质疑</w:t>
            </w:r>
            <w:r>
              <w:rPr>
                <w:rFonts w:ascii="宋体" w:hAnsi="宋体"/>
                <w:bCs/>
                <w:color w:val="000000"/>
                <w:sz w:val="24"/>
              </w:rPr>
              <w:t>受理部门</w:t>
            </w:r>
          </w:p>
        </w:tc>
        <w:tc>
          <w:tcPr>
            <w:tcW w:w="7512" w:type="dxa"/>
            <w:gridSpan w:val="3"/>
            <w:noWrap w:val="0"/>
            <w:vAlign w:val="center"/>
          </w:tcPr>
          <w:p w14:paraId="33242F89">
            <w:pPr>
              <w:spacing w:line="300" w:lineRule="exact"/>
              <w:jc w:val="left"/>
              <w:rPr>
                <w:rFonts w:ascii="宋体" w:hAnsi="宋体" w:cs="宋体"/>
                <w:color w:val="000000"/>
                <w:sz w:val="24"/>
                <w:szCs w:val="20"/>
              </w:rPr>
            </w:pPr>
            <w:r>
              <w:rPr>
                <w:rFonts w:hint="eastAsia" w:ascii="宋体" w:hAnsi="宋体" w:cs="宋体"/>
                <w:color w:val="000000"/>
                <w:sz w:val="24"/>
                <w:szCs w:val="20"/>
              </w:rPr>
              <w:t>联系部门：盐城市大丰人民医院/江苏澄建正达工程项目管理有限公司</w:t>
            </w:r>
          </w:p>
          <w:p w14:paraId="70F914FE">
            <w:pPr>
              <w:spacing w:line="300" w:lineRule="exact"/>
              <w:jc w:val="left"/>
              <w:rPr>
                <w:rFonts w:ascii="宋体" w:hAnsi="宋体" w:cs="宋体"/>
                <w:color w:val="000000"/>
                <w:sz w:val="24"/>
                <w:szCs w:val="20"/>
              </w:rPr>
            </w:pPr>
            <w:r>
              <w:rPr>
                <w:rFonts w:hint="eastAsia" w:ascii="宋体" w:hAnsi="宋体" w:cs="宋体"/>
                <w:color w:val="000000"/>
                <w:sz w:val="24"/>
                <w:szCs w:val="20"/>
              </w:rPr>
              <w:t>联系电话：0515-83530067/18936801613</w:t>
            </w:r>
          </w:p>
          <w:p w14:paraId="78D4EFAA">
            <w:pPr>
              <w:spacing w:line="300" w:lineRule="exact"/>
              <w:jc w:val="left"/>
              <w:rPr>
                <w:rFonts w:ascii="宋体" w:hAnsi="宋体" w:cs="宋体"/>
                <w:color w:val="000000"/>
                <w:sz w:val="24"/>
                <w:szCs w:val="20"/>
              </w:rPr>
            </w:pPr>
            <w:r>
              <w:rPr>
                <w:rFonts w:hint="eastAsia" w:ascii="宋体" w:hAnsi="宋体" w:cs="宋体"/>
                <w:color w:val="000000"/>
                <w:sz w:val="24"/>
                <w:szCs w:val="20"/>
              </w:rPr>
              <w:t>通讯地址：大丰区幸福东大街139号/盐城市大丰区西康南路61号北楼四楼</w:t>
            </w:r>
          </w:p>
        </w:tc>
      </w:tr>
      <w:tr w14:paraId="68D72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7" w:hRule="atLeast"/>
        </w:trPr>
        <w:tc>
          <w:tcPr>
            <w:tcW w:w="2497" w:type="dxa"/>
            <w:noWrap w:val="0"/>
            <w:vAlign w:val="center"/>
          </w:tcPr>
          <w:p w14:paraId="6623E929">
            <w:pPr>
              <w:spacing w:line="340" w:lineRule="exact"/>
              <w:jc w:val="center"/>
              <w:rPr>
                <w:rFonts w:hint="eastAsia" w:ascii="宋体" w:hAnsi="宋体"/>
                <w:bCs/>
                <w:color w:val="000000"/>
                <w:sz w:val="24"/>
              </w:rPr>
            </w:pPr>
            <w:r>
              <w:rPr>
                <w:rFonts w:hint="eastAsia" w:ascii="宋体" w:hAnsi="宋体"/>
                <w:bCs/>
                <w:color w:val="auto"/>
                <w:sz w:val="24"/>
                <w:szCs w:val="24"/>
              </w:rPr>
              <w:t>投诉</w:t>
            </w:r>
            <w:r>
              <w:rPr>
                <w:rFonts w:ascii="宋体" w:hAnsi="宋体"/>
                <w:bCs/>
                <w:color w:val="auto"/>
                <w:sz w:val="24"/>
                <w:szCs w:val="24"/>
              </w:rPr>
              <w:t>受理部门</w:t>
            </w:r>
          </w:p>
        </w:tc>
        <w:tc>
          <w:tcPr>
            <w:tcW w:w="7512" w:type="dxa"/>
            <w:gridSpan w:val="3"/>
            <w:noWrap w:val="0"/>
            <w:vAlign w:val="center"/>
          </w:tcPr>
          <w:p w14:paraId="5F604721">
            <w:pPr>
              <w:spacing w:line="340" w:lineRule="exact"/>
              <w:rPr>
                <w:rFonts w:ascii="宋体" w:hAnsi="宋体" w:cs="Arial"/>
                <w:color w:val="auto"/>
                <w:sz w:val="24"/>
                <w:szCs w:val="24"/>
              </w:rPr>
            </w:pPr>
            <w:r>
              <w:rPr>
                <w:rFonts w:hint="eastAsia" w:ascii="宋体" w:hAnsi="宋体" w:cs="Arial"/>
                <w:color w:val="auto"/>
                <w:sz w:val="24"/>
                <w:szCs w:val="24"/>
              </w:rPr>
              <w:t>联系部门：盐城市大丰区财政局</w:t>
            </w:r>
          </w:p>
          <w:p w14:paraId="5FB59473">
            <w:pPr>
              <w:spacing w:line="340" w:lineRule="exact"/>
              <w:rPr>
                <w:rFonts w:hint="eastAsia" w:ascii="宋体" w:hAnsi="宋体" w:cs="宋体"/>
                <w:color w:val="000000"/>
                <w:sz w:val="24"/>
                <w:szCs w:val="20"/>
              </w:rPr>
            </w:pPr>
            <w:r>
              <w:rPr>
                <w:rFonts w:hint="eastAsia" w:ascii="宋体" w:hAnsi="宋体" w:cs="Arial"/>
                <w:color w:val="auto"/>
                <w:sz w:val="24"/>
                <w:szCs w:val="24"/>
              </w:rPr>
              <w:t>通讯</w:t>
            </w:r>
            <w:r>
              <w:rPr>
                <w:rFonts w:ascii="宋体" w:hAnsi="宋体" w:cs="Arial"/>
                <w:color w:val="auto"/>
                <w:sz w:val="24"/>
                <w:szCs w:val="24"/>
              </w:rPr>
              <w:t>地址：</w:t>
            </w:r>
            <w:r>
              <w:rPr>
                <w:rFonts w:hint="eastAsia" w:ascii="宋体" w:hAnsi="宋体" w:cs="Arial"/>
                <w:color w:val="auto"/>
                <w:sz w:val="24"/>
                <w:szCs w:val="24"/>
              </w:rPr>
              <w:t>江苏省盐城市大丰区飞达东路100号丰华大厦</w:t>
            </w:r>
            <w:r>
              <w:rPr>
                <w:rFonts w:ascii="宋体" w:hAnsi="宋体" w:cs="Arial"/>
                <w:color w:val="auto"/>
                <w:sz w:val="24"/>
                <w:szCs w:val="24"/>
              </w:rPr>
              <w:t>5</w:t>
            </w:r>
            <w:r>
              <w:rPr>
                <w:rFonts w:hint="eastAsia" w:ascii="宋体" w:hAnsi="宋体" w:cs="Arial"/>
                <w:color w:val="auto"/>
                <w:sz w:val="24"/>
                <w:szCs w:val="24"/>
              </w:rPr>
              <w:t>楼</w:t>
            </w:r>
          </w:p>
        </w:tc>
      </w:tr>
    </w:tbl>
    <w:p w14:paraId="32A573EF">
      <w:pPr>
        <w:widowControl/>
        <w:spacing w:before="100" w:beforeAutospacing="1" w:after="100" w:afterAutospacing="1" w:line="440" w:lineRule="exact"/>
        <w:rPr>
          <w:rFonts w:ascii="宋体" w:hAnsi="宋体" w:cs="宋体"/>
          <w:b/>
          <w:color w:val="000000"/>
          <w:sz w:val="36"/>
          <w:szCs w:val="36"/>
        </w:rPr>
      </w:pPr>
    </w:p>
    <w:p w14:paraId="30E2A7E9">
      <w:pPr>
        <w:widowControl/>
        <w:spacing w:before="100" w:beforeAutospacing="1" w:after="100" w:afterAutospacing="1" w:line="440" w:lineRule="exact"/>
        <w:jc w:val="center"/>
        <w:rPr>
          <w:rFonts w:ascii="宋体" w:hAnsi="宋体" w:cs="宋体"/>
          <w:b/>
          <w:color w:val="000000"/>
          <w:sz w:val="36"/>
          <w:szCs w:val="36"/>
        </w:rPr>
      </w:pPr>
      <w:r>
        <w:rPr>
          <w:rFonts w:hint="eastAsia" w:ascii="宋体" w:hAnsi="宋体" w:cs="宋体"/>
          <w:b/>
          <w:color w:val="000000"/>
          <w:sz w:val="36"/>
          <w:szCs w:val="36"/>
        </w:rPr>
        <w:t>二、总  则</w:t>
      </w:r>
    </w:p>
    <w:p w14:paraId="0A482988">
      <w:pPr>
        <w:tabs>
          <w:tab w:val="left" w:pos="7665"/>
        </w:tabs>
        <w:spacing w:line="460" w:lineRule="exact"/>
        <w:ind w:firstLine="472"/>
        <w:rPr>
          <w:rFonts w:ascii="宋体" w:hAnsi="宋体"/>
          <w:b/>
          <w:color w:val="000000"/>
          <w:sz w:val="24"/>
        </w:rPr>
      </w:pPr>
      <w:r>
        <w:rPr>
          <w:rFonts w:hint="eastAsia" w:ascii="宋体" w:hAnsi="宋体"/>
          <w:b/>
          <w:color w:val="000000"/>
          <w:sz w:val="24"/>
        </w:rPr>
        <w:t>1．适用范围</w:t>
      </w:r>
    </w:p>
    <w:p w14:paraId="726ADB7D">
      <w:pPr>
        <w:tabs>
          <w:tab w:val="left" w:pos="7665"/>
        </w:tabs>
        <w:spacing w:line="460" w:lineRule="exact"/>
        <w:rPr>
          <w:rFonts w:ascii="宋体" w:hAnsi="宋体"/>
          <w:color w:val="000000"/>
          <w:sz w:val="24"/>
        </w:rPr>
      </w:pPr>
      <w:r>
        <w:rPr>
          <w:rFonts w:hint="eastAsia" w:ascii="宋体" w:hAnsi="宋体"/>
          <w:color w:val="000000"/>
          <w:sz w:val="24"/>
        </w:rPr>
        <w:t xml:space="preserve">    1.1本次项目仅适用于招标文件中所叙述项目的货物采购。</w:t>
      </w:r>
    </w:p>
    <w:p w14:paraId="55508B97">
      <w:pPr>
        <w:tabs>
          <w:tab w:val="left" w:pos="7665"/>
        </w:tabs>
        <w:spacing w:line="460" w:lineRule="exact"/>
        <w:ind w:firstLine="472"/>
        <w:rPr>
          <w:rFonts w:ascii="宋体" w:hAnsi="宋体"/>
          <w:b/>
          <w:color w:val="000000"/>
          <w:sz w:val="24"/>
        </w:rPr>
      </w:pPr>
      <w:r>
        <w:rPr>
          <w:rFonts w:hint="eastAsia" w:ascii="宋体" w:hAnsi="宋体"/>
          <w:b/>
          <w:color w:val="000000"/>
          <w:sz w:val="24"/>
        </w:rPr>
        <w:t>2．定义</w:t>
      </w:r>
    </w:p>
    <w:p w14:paraId="57C262D8">
      <w:pPr>
        <w:tabs>
          <w:tab w:val="left" w:pos="7665"/>
        </w:tabs>
        <w:spacing w:line="460" w:lineRule="exact"/>
        <w:rPr>
          <w:rFonts w:ascii="宋体" w:hAnsi="宋体"/>
          <w:color w:val="000000"/>
          <w:sz w:val="24"/>
        </w:rPr>
      </w:pPr>
      <w:r>
        <w:rPr>
          <w:rFonts w:hint="eastAsia" w:ascii="宋体" w:hAnsi="宋体"/>
          <w:color w:val="000000"/>
          <w:sz w:val="24"/>
        </w:rPr>
        <w:t xml:space="preserve">    2.1“采购人”、“采购单位”系指本次采购项目的采购人方。</w:t>
      </w:r>
    </w:p>
    <w:p w14:paraId="38F42350">
      <w:pPr>
        <w:tabs>
          <w:tab w:val="left" w:pos="7665"/>
        </w:tabs>
        <w:spacing w:line="460" w:lineRule="exact"/>
        <w:rPr>
          <w:rFonts w:ascii="宋体" w:hAnsi="宋体"/>
          <w:color w:val="000000"/>
          <w:sz w:val="24"/>
        </w:rPr>
      </w:pPr>
      <w:r>
        <w:rPr>
          <w:rFonts w:hint="eastAsia" w:ascii="宋体" w:hAnsi="宋体"/>
          <w:color w:val="000000"/>
          <w:sz w:val="24"/>
        </w:rPr>
        <w:t xml:space="preserve">    2.2“采购代理机构”系指本次招标采购项目活动组织方。</w:t>
      </w:r>
    </w:p>
    <w:p w14:paraId="5B5BB776">
      <w:pPr>
        <w:tabs>
          <w:tab w:val="left" w:pos="7665"/>
        </w:tabs>
        <w:spacing w:line="460" w:lineRule="exact"/>
        <w:rPr>
          <w:rFonts w:ascii="宋体" w:hAnsi="宋体"/>
          <w:color w:val="000000"/>
          <w:sz w:val="24"/>
        </w:rPr>
      </w:pPr>
      <w:r>
        <w:rPr>
          <w:rFonts w:hint="eastAsia" w:ascii="宋体" w:hAnsi="宋体"/>
          <w:color w:val="000000"/>
          <w:sz w:val="24"/>
        </w:rPr>
        <w:t xml:space="preserve">    2.3“投标人”系指获取了本招标文件，且已经提交或者准备提交本次投标文件的制造商或供货商。</w:t>
      </w:r>
    </w:p>
    <w:p w14:paraId="014386FE">
      <w:pPr>
        <w:tabs>
          <w:tab w:val="left" w:pos="7665"/>
        </w:tabs>
        <w:spacing w:line="460" w:lineRule="exact"/>
        <w:rPr>
          <w:rFonts w:ascii="宋体" w:hAnsi="宋体"/>
          <w:color w:val="000000"/>
          <w:sz w:val="24"/>
        </w:rPr>
      </w:pPr>
      <w:r>
        <w:rPr>
          <w:rFonts w:hint="eastAsia" w:ascii="宋体" w:hAnsi="宋体"/>
          <w:color w:val="000000"/>
          <w:sz w:val="24"/>
        </w:rPr>
        <w:t xml:space="preserve">    2.4“投标文件有效期” 系指本次采购项目投标截止之日起至合同签订之日止的期限。</w:t>
      </w:r>
    </w:p>
    <w:p w14:paraId="1F06D358">
      <w:pPr>
        <w:tabs>
          <w:tab w:val="left" w:pos="7665"/>
        </w:tabs>
        <w:spacing w:line="460" w:lineRule="exact"/>
        <w:ind w:firstLine="480"/>
        <w:rPr>
          <w:rFonts w:ascii="宋体" w:hAnsi="宋体"/>
          <w:color w:val="000000"/>
          <w:sz w:val="24"/>
        </w:rPr>
      </w:pPr>
      <w:r>
        <w:rPr>
          <w:rFonts w:hint="eastAsia" w:ascii="宋体" w:hAnsi="宋体"/>
          <w:color w:val="000000"/>
          <w:sz w:val="24"/>
        </w:rPr>
        <w:t>2.5不可抗力：不可预见、不能避免并且不能克服的客观情况。</w:t>
      </w:r>
    </w:p>
    <w:p w14:paraId="1B36717E">
      <w:pPr>
        <w:tabs>
          <w:tab w:val="left" w:pos="7665"/>
        </w:tabs>
        <w:spacing w:line="460" w:lineRule="exact"/>
        <w:ind w:firstLine="482"/>
        <w:rPr>
          <w:rFonts w:ascii="宋体" w:hAnsi="宋体" w:cs="宋体"/>
          <w:b/>
          <w:color w:val="000000"/>
          <w:sz w:val="36"/>
          <w:szCs w:val="36"/>
        </w:rPr>
      </w:pPr>
      <w:r>
        <w:rPr>
          <w:rFonts w:hint="eastAsia" w:ascii="宋体" w:hAnsi="宋体"/>
          <w:b/>
          <w:color w:val="000000"/>
          <w:sz w:val="24"/>
        </w:rPr>
        <w:t>3．申请人</w:t>
      </w:r>
      <w:r>
        <w:rPr>
          <w:rFonts w:ascii="宋体" w:hAnsi="宋体"/>
          <w:b/>
          <w:color w:val="000000"/>
          <w:sz w:val="24"/>
        </w:rPr>
        <w:t>的资格要求</w:t>
      </w:r>
      <w:r>
        <w:rPr>
          <w:rFonts w:hint="eastAsia" w:ascii="宋体" w:hAnsi="宋体"/>
          <w:b/>
          <w:color w:val="000000"/>
          <w:sz w:val="24"/>
        </w:rPr>
        <w:t>：</w:t>
      </w:r>
      <w:r>
        <w:rPr>
          <w:rFonts w:ascii="宋体" w:hAnsi="宋体" w:cs="宋体"/>
          <w:color w:val="000000"/>
          <w:sz w:val="24"/>
        </w:rPr>
        <w:t>详见招标公告。</w:t>
      </w:r>
    </w:p>
    <w:p w14:paraId="0A5A2410">
      <w:pPr>
        <w:widowControl/>
        <w:spacing w:before="100" w:beforeAutospacing="1" w:after="100" w:afterAutospacing="1" w:line="460" w:lineRule="exact"/>
        <w:jc w:val="center"/>
        <w:rPr>
          <w:rFonts w:ascii="宋体" w:hAnsi="宋体" w:cs="宋体"/>
          <w:b/>
          <w:color w:val="000000"/>
          <w:sz w:val="36"/>
          <w:szCs w:val="36"/>
        </w:rPr>
      </w:pPr>
      <w:r>
        <w:rPr>
          <w:rFonts w:hint="eastAsia" w:ascii="宋体" w:hAnsi="宋体" w:cs="宋体"/>
          <w:b/>
          <w:color w:val="000000"/>
          <w:sz w:val="36"/>
          <w:szCs w:val="36"/>
        </w:rPr>
        <w:t>三、招标文件</w:t>
      </w:r>
    </w:p>
    <w:p w14:paraId="5CDD8319">
      <w:pPr>
        <w:spacing w:line="460" w:lineRule="exact"/>
        <w:ind w:firstLine="482"/>
        <w:rPr>
          <w:rFonts w:ascii="宋体" w:hAnsi="宋体"/>
          <w:b/>
          <w:color w:val="000000"/>
          <w:sz w:val="24"/>
        </w:rPr>
      </w:pPr>
      <w:r>
        <w:rPr>
          <w:rFonts w:hint="eastAsia" w:ascii="宋体" w:hAnsi="宋体"/>
          <w:b/>
          <w:color w:val="000000"/>
          <w:sz w:val="24"/>
        </w:rPr>
        <w:t>4．招标文件的构成</w:t>
      </w:r>
    </w:p>
    <w:p w14:paraId="4BF01A2C">
      <w:pPr>
        <w:tabs>
          <w:tab w:val="left" w:pos="7665"/>
        </w:tabs>
        <w:spacing w:line="460" w:lineRule="exact"/>
        <w:rPr>
          <w:rFonts w:ascii="宋体" w:hAnsi="宋体"/>
          <w:color w:val="000000"/>
          <w:sz w:val="24"/>
        </w:rPr>
      </w:pPr>
      <w:r>
        <w:rPr>
          <w:rFonts w:hint="eastAsia" w:ascii="宋体" w:hAnsi="宋体"/>
          <w:color w:val="000000"/>
          <w:sz w:val="24"/>
        </w:rPr>
        <w:t xml:space="preserve">    4.1招标文件用以阐明招标项目所需的资质、技术、服务及报价等要求、招标投标程序、有关规定和注意事项以及合同主要条款等。本招标文件包括以下内容：</w:t>
      </w:r>
    </w:p>
    <w:p w14:paraId="3A0C0959">
      <w:pPr>
        <w:tabs>
          <w:tab w:val="left" w:pos="7665"/>
        </w:tabs>
        <w:spacing w:line="460" w:lineRule="exact"/>
        <w:ind w:firstLine="480"/>
        <w:rPr>
          <w:rFonts w:ascii="宋体" w:hAnsi="宋体"/>
          <w:color w:val="000000"/>
          <w:sz w:val="24"/>
        </w:rPr>
      </w:pPr>
      <w:r>
        <w:rPr>
          <w:rFonts w:hint="eastAsia" w:ascii="宋体" w:hAnsi="宋体"/>
          <w:color w:val="000000"/>
          <w:sz w:val="24"/>
        </w:rPr>
        <w:t>4.1.1招标公告；</w:t>
      </w:r>
    </w:p>
    <w:p w14:paraId="2A49E740">
      <w:pPr>
        <w:tabs>
          <w:tab w:val="left" w:pos="7665"/>
        </w:tabs>
        <w:spacing w:line="460" w:lineRule="exact"/>
        <w:ind w:firstLine="480"/>
        <w:rPr>
          <w:rFonts w:ascii="宋体" w:hAnsi="宋体"/>
          <w:color w:val="000000"/>
          <w:sz w:val="24"/>
        </w:rPr>
      </w:pPr>
      <w:r>
        <w:rPr>
          <w:rFonts w:hint="eastAsia" w:ascii="宋体" w:hAnsi="宋体"/>
          <w:color w:val="000000"/>
          <w:sz w:val="24"/>
        </w:rPr>
        <w:t>4.1.2投标人须知；</w:t>
      </w:r>
    </w:p>
    <w:p w14:paraId="2CC7B1EF">
      <w:pPr>
        <w:tabs>
          <w:tab w:val="left" w:pos="7665"/>
        </w:tabs>
        <w:spacing w:line="460" w:lineRule="exact"/>
        <w:ind w:firstLine="480"/>
        <w:rPr>
          <w:rFonts w:ascii="宋体" w:hAnsi="宋体"/>
          <w:color w:val="000000"/>
          <w:sz w:val="24"/>
        </w:rPr>
      </w:pPr>
      <w:r>
        <w:rPr>
          <w:rFonts w:hint="eastAsia" w:ascii="宋体" w:hAnsi="宋体"/>
          <w:color w:val="000000"/>
          <w:sz w:val="24"/>
        </w:rPr>
        <w:t>4.1.3招标内容及要求；</w:t>
      </w:r>
    </w:p>
    <w:p w14:paraId="61D0E3D8">
      <w:pPr>
        <w:tabs>
          <w:tab w:val="left" w:pos="7665"/>
        </w:tabs>
        <w:spacing w:line="460" w:lineRule="exact"/>
        <w:ind w:firstLine="480"/>
        <w:rPr>
          <w:rFonts w:ascii="宋体" w:hAnsi="宋体"/>
          <w:color w:val="000000"/>
          <w:sz w:val="24"/>
        </w:rPr>
      </w:pPr>
      <w:r>
        <w:rPr>
          <w:rFonts w:hint="eastAsia" w:ascii="宋体" w:hAnsi="宋体"/>
          <w:color w:val="000000"/>
          <w:sz w:val="24"/>
        </w:rPr>
        <w:t>4.1.4评标办法及评分标准；</w:t>
      </w:r>
    </w:p>
    <w:p w14:paraId="793805ED">
      <w:pPr>
        <w:tabs>
          <w:tab w:val="left" w:pos="7665"/>
        </w:tabs>
        <w:spacing w:line="460" w:lineRule="exact"/>
        <w:ind w:firstLine="480"/>
        <w:rPr>
          <w:rFonts w:ascii="宋体" w:hAnsi="宋体"/>
          <w:color w:val="000000"/>
          <w:sz w:val="24"/>
        </w:rPr>
      </w:pPr>
      <w:r>
        <w:rPr>
          <w:rFonts w:hint="eastAsia" w:ascii="宋体" w:hAnsi="宋体"/>
          <w:color w:val="000000"/>
          <w:sz w:val="24"/>
        </w:rPr>
        <w:t>4.1.5合同主要条款；</w:t>
      </w:r>
    </w:p>
    <w:p w14:paraId="0AF8D660">
      <w:pPr>
        <w:tabs>
          <w:tab w:val="left" w:pos="7665"/>
        </w:tabs>
        <w:spacing w:line="460" w:lineRule="exact"/>
        <w:ind w:firstLine="480"/>
        <w:rPr>
          <w:rFonts w:ascii="宋体" w:hAnsi="宋体"/>
          <w:color w:val="000000"/>
          <w:sz w:val="24"/>
        </w:rPr>
      </w:pPr>
      <w:r>
        <w:rPr>
          <w:rFonts w:hint="eastAsia" w:ascii="宋体" w:hAnsi="宋体"/>
          <w:color w:val="000000"/>
          <w:sz w:val="24"/>
        </w:rPr>
        <w:t>4.1.6投标文件格式。</w:t>
      </w:r>
    </w:p>
    <w:p w14:paraId="1DE4101E">
      <w:pPr>
        <w:tabs>
          <w:tab w:val="left" w:pos="7665"/>
        </w:tabs>
        <w:spacing w:line="460" w:lineRule="exact"/>
        <w:ind w:firstLine="480"/>
        <w:rPr>
          <w:rFonts w:ascii="宋体" w:hAnsi="宋体"/>
          <w:color w:val="000000"/>
          <w:sz w:val="24"/>
        </w:rPr>
      </w:pPr>
      <w:r>
        <w:rPr>
          <w:rFonts w:hint="eastAsia" w:ascii="宋体" w:hAnsi="宋体"/>
          <w:color w:val="000000"/>
          <w:sz w:val="24"/>
        </w:rPr>
        <w:t>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p>
    <w:p w14:paraId="7C0A9598">
      <w:pPr>
        <w:spacing w:line="460" w:lineRule="exact"/>
        <w:ind w:firstLine="482"/>
        <w:rPr>
          <w:rFonts w:ascii="宋体" w:hAnsi="宋体"/>
          <w:b/>
          <w:bCs/>
          <w:color w:val="000000"/>
          <w:sz w:val="24"/>
        </w:rPr>
      </w:pPr>
      <w:r>
        <w:rPr>
          <w:rFonts w:hint="eastAsia" w:ascii="宋体" w:hAnsi="宋体"/>
          <w:b/>
          <w:bCs/>
          <w:color w:val="000000"/>
          <w:sz w:val="24"/>
        </w:rPr>
        <w:t>5．招标文件的澄清、修改及补充：</w:t>
      </w:r>
    </w:p>
    <w:p w14:paraId="0131F472">
      <w:pPr>
        <w:spacing w:line="460" w:lineRule="exact"/>
        <w:ind w:firstLine="484"/>
        <w:rPr>
          <w:rFonts w:ascii="宋体" w:hAnsi="宋体"/>
          <w:color w:val="000000"/>
          <w:sz w:val="24"/>
        </w:rPr>
      </w:pPr>
      <w:r>
        <w:rPr>
          <w:rFonts w:hint="eastAsia" w:ascii="宋体" w:hAnsi="宋体"/>
          <w:b/>
          <w:color w:val="000000"/>
          <w:sz w:val="24"/>
        </w:rPr>
        <w:t>5.1</w:t>
      </w:r>
      <w:r>
        <w:rPr>
          <w:rFonts w:hint="eastAsia" w:ascii="宋体" w:hAnsi="宋体"/>
          <w:color w:val="000000"/>
          <w:sz w:val="24"/>
        </w:rPr>
        <w:t>投标人在收到招标文件后，如有疑问需要澄清，应以规定的时间和方式向采购人或代理机构提出，如在规定期限内未递交疑问或未按规定提交投标疑问的，则视为该投标人无疑问。</w:t>
      </w:r>
    </w:p>
    <w:p w14:paraId="2508F3C2">
      <w:pPr>
        <w:spacing w:line="460" w:lineRule="exact"/>
        <w:ind w:firstLine="484"/>
        <w:rPr>
          <w:rFonts w:ascii="宋体" w:hAnsi="宋体" w:cs="宋体"/>
          <w:b/>
          <w:bCs/>
          <w:color w:val="000000"/>
          <w:sz w:val="24"/>
        </w:rPr>
      </w:pPr>
      <w:r>
        <w:rPr>
          <w:rFonts w:hint="eastAsia" w:ascii="宋体" w:hAnsi="宋体"/>
          <w:b/>
          <w:color w:val="000000"/>
          <w:sz w:val="24"/>
        </w:rPr>
        <w:t>5.2</w:t>
      </w:r>
      <w:r>
        <w:rPr>
          <w:rFonts w:ascii="宋体" w:hAnsi="宋体"/>
          <w:color w:val="000000"/>
          <w:sz w:val="24"/>
        </w:rPr>
        <w:t>在投标截止日期前，采购单位</w:t>
      </w:r>
      <w:r>
        <w:rPr>
          <w:rFonts w:hint="eastAsia" w:ascii="宋体" w:hAnsi="宋体"/>
          <w:color w:val="000000"/>
          <w:sz w:val="24"/>
        </w:rPr>
        <w:t>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p>
    <w:p w14:paraId="2D716971">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5.3 标书以外的内容，一律拒绝答复。</w:t>
      </w:r>
    </w:p>
    <w:p w14:paraId="6F44A976">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5.4 投标人对采购人提供的采购文件所做出的推论、解释和结论，采购人概不负责。投标人由于对招标文件的任何推论和误解以及采购人对有关问题的口头解释所造成的后果，均由投标人自负。</w:t>
      </w:r>
    </w:p>
    <w:p w14:paraId="7E2A72CF">
      <w:pPr>
        <w:widowControl/>
        <w:spacing w:line="460" w:lineRule="exact"/>
        <w:ind w:firstLine="480"/>
        <w:jc w:val="left"/>
        <w:rPr>
          <w:color w:val="000000"/>
        </w:rPr>
      </w:pPr>
      <w:r>
        <w:rPr>
          <w:rFonts w:hint="eastAsia" w:ascii="宋体" w:hAnsi="宋体" w:cs="宋体"/>
          <w:bCs/>
          <w:color w:val="000000"/>
          <w:sz w:val="24"/>
        </w:rPr>
        <w:t>5.5 本采购文件的最终解释权归采购单位所有。</w:t>
      </w:r>
    </w:p>
    <w:p w14:paraId="04010F78">
      <w:pPr>
        <w:widowControl/>
        <w:spacing w:before="100" w:beforeAutospacing="1" w:after="100" w:afterAutospacing="1" w:line="460" w:lineRule="exact"/>
        <w:ind w:firstLine="3415"/>
        <w:rPr>
          <w:rFonts w:ascii="宋体" w:hAnsi="宋体" w:cs="宋体"/>
          <w:b/>
          <w:color w:val="000000"/>
          <w:sz w:val="36"/>
          <w:szCs w:val="32"/>
        </w:rPr>
      </w:pPr>
      <w:r>
        <w:rPr>
          <w:rFonts w:hint="eastAsia" w:ascii="宋体" w:hAnsi="宋体" w:cs="宋体"/>
          <w:b/>
          <w:color w:val="000000"/>
          <w:sz w:val="36"/>
          <w:szCs w:val="32"/>
        </w:rPr>
        <w:t>四、投标文件</w:t>
      </w:r>
    </w:p>
    <w:p w14:paraId="3ADB28B2">
      <w:pPr>
        <w:spacing w:line="460" w:lineRule="exact"/>
        <w:ind w:firstLine="482"/>
        <w:rPr>
          <w:rFonts w:ascii="宋体" w:hAnsi="宋体"/>
          <w:b/>
          <w:bCs/>
          <w:color w:val="000000"/>
          <w:sz w:val="24"/>
        </w:rPr>
      </w:pPr>
      <w:r>
        <w:rPr>
          <w:rFonts w:hint="eastAsia" w:ascii="宋体" w:hAnsi="宋体"/>
          <w:b/>
          <w:bCs/>
          <w:color w:val="000000"/>
          <w:sz w:val="24"/>
        </w:rPr>
        <w:t>6．投标文件的编制</w:t>
      </w:r>
    </w:p>
    <w:p w14:paraId="350FA690">
      <w:pPr>
        <w:spacing w:line="460" w:lineRule="exact"/>
        <w:ind w:firstLine="480"/>
        <w:rPr>
          <w:rFonts w:ascii="宋体" w:hAnsi="宋体"/>
          <w:color w:val="000000"/>
          <w:sz w:val="24"/>
        </w:rPr>
      </w:pPr>
      <w:r>
        <w:rPr>
          <w:rFonts w:hint="eastAsia" w:ascii="宋体" w:hAnsi="宋体"/>
          <w:color w:val="000000"/>
          <w:sz w:val="24"/>
        </w:rPr>
        <w:t>6.1要求</w:t>
      </w:r>
    </w:p>
    <w:p w14:paraId="7931996A">
      <w:pPr>
        <w:spacing w:line="460" w:lineRule="exact"/>
        <w:ind w:firstLine="480"/>
        <w:rPr>
          <w:rFonts w:ascii="宋体" w:hAnsi="宋体"/>
          <w:color w:val="000000"/>
          <w:sz w:val="24"/>
        </w:rPr>
      </w:pPr>
      <w:r>
        <w:rPr>
          <w:rFonts w:hint="eastAsia" w:ascii="宋体" w:hAnsi="宋体"/>
          <w:color w:val="000000"/>
          <w:sz w:val="24"/>
        </w:rPr>
        <w:t>6.1.1投标人应仔细阅读招标文件的所有内容，按招标文件的要求提供投标文件，并保证所提供的全部资料的真实性，以使其投标对招标文件作出实质性响应，否则，其投标可能被拒绝。</w:t>
      </w:r>
    </w:p>
    <w:p w14:paraId="379549A0">
      <w:pPr>
        <w:tabs>
          <w:tab w:val="left" w:pos="7665"/>
        </w:tabs>
        <w:spacing w:line="460" w:lineRule="exact"/>
        <w:ind w:firstLine="480"/>
        <w:rPr>
          <w:rFonts w:ascii="宋体" w:hAnsi="宋体"/>
          <w:color w:val="000000"/>
          <w:sz w:val="24"/>
        </w:rPr>
      </w:pPr>
      <w:r>
        <w:rPr>
          <w:rFonts w:hint="eastAsia" w:ascii="宋体" w:hAnsi="宋体"/>
          <w:color w:val="000000"/>
          <w:sz w:val="24"/>
        </w:rPr>
        <w:t>6.1.2无论投标过程中的做法和结果如何，投标人自行承担所有与参加投标有关的全部费用.</w:t>
      </w:r>
    </w:p>
    <w:p w14:paraId="539F3FEA">
      <w:pPr>
        <w:spacing w:line="460" w:lineRule="exact"/>
        <w:ind w:firstLine="480"/>
        <w:rPr>
          <w:rFonts w:ascii="宋体" w:hAnsi="宋体"/>
          <w:color w:val="000000"/>
          <w:sz w:val="24"/>
        </w:rPr>
      </w:pPr>
      <w:r>
        <w:rPr>
          <w:rFonts w:hint="eastAsia" w:ascii="宋体" w:hAnsi="宋体"/>
          <w:color w:val="000000"/>
          <w:sz w:val="24"/>
        </w:rPr>
        <w:t xml:space="preserve">6.2投标语言及计量单位  </w:t>
      </w:r>
    </w:p>
    <w:p w14:paraId="5A9CF11F">
      <w:pPr>
        <w:spacing w:line="460" w:lineRule="exact"/>
        <w:ind w:firstLine="480"/>
        <w:rPr>
          <w:rFonts w:ascii="宋体" w:hAnsi="宋体"/>
          <w:color w:val="000000"/>
          <w:sz w:val="24"/>
        </w:rPr>
      </w:pPr>
      <w:r>
        <w:rPr>
          <w:rFonts w:hint="eastAsia" w:ascii="宋体" w:hAnsi="宋体"/>
          <w:color w:val="000000"/>
          <w:sz w:val="24"/>
        </w:rPr>
        <w:t>6.2.1投标文件以及投标人与采购单位就有关投标事宜的所有来往函电均应使用简体中文书写。</w:t>
      </w:r>
    </w:p>
    <w:p w14:paraId="03F89695">
      <w:pPr>
        <w:spacing w:line="460" w:lineRule="exact"/>
        <w:ind w:firstLine="480"/>
        <w:rPr>
          <w:rFonts w:ascii="宋体" w:hAnsi="宋体"/>
          <w:color w:val="000000"/>
          <w:sz w:val="24"/>
        </w:rPr>
      </w:pPr>
      <w:r>
        <w:rPr>
          <w:rFonts w:hint="eastAsia" w:ascii="宋体" w:hAnsi="宋体"/>
          <w:color w:val="000000"/>
          <w:sz w:val="24"/>
        </w:rPr>
        <w:t>6.2.2关于投标计量单位，招标文件已有明确规定的，使用招标文件规定的计量单位；招标文件没有规定的，应采用中华人民共和国法定计量单位。</w:t>
      </w:r>
    </w:p>
    <w:p w14:paraId="20506FDF">
      <w:pPr>
        <w:spacing w:line="460" w:lineRule="exact"/>
        <w:ind w:firstLine="480"/>
        <w:rPr>
          <w:rFonts w:ascii="宋体" w:hAnsi="宋体"/>
          <w:color w:val="000000"/>
          <w:sz w:val="24"/>
        </w:rPr>
      </w:pPr>
      <w:r>
        <w:rPr>
          <w:rFonts w:hint="eastAsia" w:ascii="宋体" w:hAnsi="宋体"/>
          <w:color w:val="000000"/>
          <w:sz w:val="24"/>
        </w:rPr>
        <w:t>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p>
    <w:p w14:paraId="6EDBB331">
      <w:pPr>
        <w:spacing w:line="460" w:lineRule="exact"/>
        <w:ind w:firstLine="480"/>
        <w:rPr>
          <w:rFonts w:ascii="宋体" w:hAnsi="宋体"/>
          <w:color w:val="000000"/>
          <w:sz w:val="24"/>
        </w:rPr>
      </w:pPr>
      <w:r>
        <w:rPr>
          <w:rFonts w:hint="eastAsia" w:ascii="宋体" w:hAnsi="宋体"/>
          <w:color w:val="000000"/>
          <w:sz w:val="24"/>
        </w:rPr>
        <w:t>6.2.4翻译的中文文件与外文文件如果出现差异和矛盾时，以中文为准。但不能故意错误翻译，否则，投标人的投标文件将作为无效投标处理。</w:t>
      </w:r>
    </w:p>
    <w:p w14:paraId="45B61107">
      <w:pPr>
        <w:widowControl/>
        <w:spacing w:line="460" w:lineRule="exact"/>
        <w:ind w:firstLine="480"/>
        <w:jc w:val="left"/>
        <w:rPr>
          <w:rFonts w:ascii="宋体" w:hAnsi="宋体"/>
          <w:color w:val="000000"/>
          <w:sz w:val="24"/>
          <w:szCs w:val="20"/>
        </w:rPr>
      </w:pPr>
      <w:r>
        <w:rPr>
          <w:rFonts w:ascii="宋体" w:hAnsi="宋体"/>
          <w:color w:val="000000"/>
          <w:sz w:val="24"/>
          <w:szCs w:val="20"/>
        </w:rPr>
        <w:t>6.3电子投标文件其他要求</w:t>
      </w:r>
    </w:p>
    <w:p w14:paraId="31CB6907">
      <w:pPr>
        <w:widowControl/>
        <w:spacing w:line="460" w:lineRule="exact"/>
        <w:ind w:firstLine="480"/>
        <w:jc w:val="left"/>
        <w:rPr>
          <w:rFonts w:ascii="宋体" w:hAnsi="宋体"/>
          <w:color w:val="000000"/>
          <w:sz w:val="24"/>
          <w:szCs w:val="20"/>
        </w:rPr>
      </w:pPr>
      <w:r>
        <w:rPr>
          <w:rFonts w:hint="eastAsia" w:ascii="宋体" w:hAnsi="宋体"/>
          <w:color w:val="000000"/>
          <w:sz w:val="24"/>
          <w:szCs w:val="20"/>
        </w:rPr>
        <w:t>6</w:t>
      </w:r>
      <w:r>
        <w:rPr>
          <w:rFonts w:ascii="宋体" w:hAnsi="宋体"/>
          <w:color w:val="000000"/>
          <w:sz w:val="24"/>
          <w:szCs w:val="20"/>
        </w:rPr>
        <w:t>.3.1电子招标投标交易平台（即“苏采云”系统）相关要求是本招标文件的组成部分。</w:t>
      </w:r>
    </w:p>
    <w:p w14:paraId="2ACB3292">
      <w:pPr>
        <w:widowControl/>
        <w:spacing w:line="460" w:lineRule="exact"/>
        <w:ind w:firstLine="480"/>
        <w:jc w:val="left"/>
        <w:rPr>
          <w:rFonts w:ascii="宋体" w:hAnsi="宋体"/>
          <w:color w:val="000000"/>
          <w:sz w:val="24"/>
          <w:szCs w:val="20"/>
        </w:rPr>
      </w:pPr>
      <w:r>
        <w:rPr>
          <w:rFonts w:ascii="宋体" w:hAnsi="宋体"/>
          <w:color w:val="000000"/>
          <w:sz w:val="24"/>
          <w:szCs w:val="20"/>
        </w:rPr>
        <w:t>6.3.2投标人应对CA证书妥善保管，如被他人盗用投标，因此带来的结果均由投标人自行承担。</w:t>
      </w:r>
    </w:p>
    <w:p w14:paraId="2E4E30CE">
      <w:pPr>
        <w:widowControl/>
        <w:spacing w:line="460" w:lineRule="exact"/>
        <w:ind w:firstLine="480"/>
        <w:jc w:val="left"/>
        <w:rPr>
          <w:rFonts w:ascii="宋体" w:hAnsi="宋体"/>
          <w:color w:val="000000"/>
          <w:sz w:val="24"/>
          <w:szCs w:val="20"/>
        </w:rPr>
      </w:pPr>
      <w:r>
        <w:rPr>
          <w:rFonts w:hint="eastAsia" w:ascii="宋体" w:hAnsi="宋体"/>
          <w:color w:val="000000"/>
          <w:sz w:val="24"/>
          <w:szCs w:val="20"/>
        </w:rPr>
        <w:t>6</w:t>
      </w:r>
      <w:r>
        <w:rPr>
          <w:rFonts w:ascii="宋体" w:hAnsi="宋体"/>
          <w:color w:val="000000"/>
          <w:sz w:val="24"/>
          <w:szCs w:val="20"/>
        </w:rPr>
        <w:t>.3.3投标人应当对招标文件提出的实质性要求和条件作出实质性响应，并在电子投标系统逐条应答。</w:t>
      </w:r>
    </w:p>
    <w:p w14:paraId="511ED76C">
      <w:pPr>
        <w:widowControl/>
        <w:spacing w:line="460" w:lineRule="exact"/>
        <w:ind w:firstLine="480"/>
        <w:jc w:val="left"/>
        <w:rPr>
          <w:rFonts w:ascii="宋体" w:hAnsi="宋体"/>
          <w:color w:val="000000"/>
          <w:sz w:val="24"/>
          <w:szCs w:val="20"/>
        </w:rPr>
      </w:pPr>
      <w:r>
        <w:rPr>
          <w:rFonts w:hint="eastAsia" w:ascii="宋体" w:hAnsi="宋体"/>
          <w:color w:val="000000"/>
          <w:sz w:val="24"/>
          <w:szCs w:val="20"/>
        </w:rPr>
        <w:t>6</w:t>
      </w:r>
      <w:r>
        <w:rPr>
          <w:rFonts w:ascii="宋体" w:hAnsi="宋体"/>
          <w:color w:val="000000"/>
          <w:sz w:val="24"/>
          <w:szCs w:val="20"/>
        </w:rPr>
        <w:t xml:space="preserve">.3.4投标人应对要求提供的资格证明文件（如资质证书、资格证书）、技术资料（如白皮书、彩页、手册、检测报告等）扫描上传至投标系统。 </w:t>
      </w:r>
    </w:p>
    <w:p w14:paraId="16389C90">
      <w:pPr>
        <w:widowControl/>
        <w:spacing w:line="460" w:lineRule="exact"/>
        <w:ind w:firstLine="480"/>
        <w:jc w:val="left"/>
        <w:rPr>
          <w:rFonts w:ascii="宋体" w:hAnsi="宋体"/>
          <w:color w:val="000000"/>
          <w:sz w:val="24"/>
          <w:szCs w:val="20"/>
        </w:rPr>
      </w:pPr>
      <w:r>
        <w:rPr>
          <w:rFonts w:ascii="宋体" w:hAnsi="宋体"/>
          <w:color w:val="000000"/>
          <w:sz w:val="24"/>
          <w:szCs w:val="20"/>
        </w:rPr>
        <w:t>6.4投标人应当在招标文件要求提交投标文件的截止时间前，将投标文件提交至“苏采云”系统，逾期提交的投标文件，“苏采云”系统将自动拒收。各投标人应在规定时间内凭CA证书进行网上解密。</w:t>
      </w:r>
    </w:p>
    <w:p w14:paraId="15493682">
      <w:pPr>
        <w:widowControl/>
        <w:spacing w:line="460" w:lineRule="exact"/>
        <w:ind w:firstLine="480"/>
        <w:jc w:val="left"/>
        <w:rPr>
          <w:rFonts w:ascii="宋体" w:hAnsi="宋体"/>
          <w:color w:val="000000"/>
          <w:sz w:val="24"/>
        </w:rPr>
      </w:pPr>
      <w:r>
        <w:rPr>
          <w:rFonts w:ascii="宋体" w:hAnsi="宋体"/>
          <w:color w:val="000000"/>
          <w:sz w:val="24"/>
          <w:szCs w:val="20"/>
        </w:rPr>
        <w:t>6.5投标人在投标截止时间前，可以对所递交的投标文件进行补充、修改或者撤回，并书面通知采购人或者采购代理机构。补充、修改的内容应当按照招标文件要求签署、盖章、密封后，作为投标文件的组成部分。</w:t>
      </w:r>
    </w:p>
    <w:p w14:paraId="10C1877C">
      <w:pPr>
        <w:pStyle w:val="179"/>
        <w:spacing w:line="460" w:lineRule="exact"/>
        <w:ind w:firstLine="482"/>
        <w:rPr>
          <w:rFonts w:ascii="宋体" w:hAnsi="宋体"/>
          <w:b/>
          <w:color w:val="000000"/>
          <w:sz w:val="24"/>
        </w:rPr>
      </w:pPr>
      <w:r>
        <w:rPr>
          <w:rFonts w:hint="eastAsia" w:ascii="宋体" w:hAnsi="宋体"/>
          <w:b/>
          <w:color w:val="000000"/>
          <w:sz w:val="24"/>
        </w:rPr>
        <w:t>7．</w:t>
      </w:r>
      <w:r>
        <w:rPr>
          <w:rFonts w:hint="eastAsia" w:ascii="宋体" w:hAnsi="宋体"/>
          <w:b/>
          <w:bCs/>
          <w:color w:val="000000"/>
          <w:sz w:val="24"/>
        </w:rPr>
        <w:t>为贯彻落实苏财购[2020]52号文件精神，该项目投标人可免交投标保证金。</w:t>
      </w:r>
    </w:p>
    <w:p w14:paraId="3D67A2F8">
      <w:pPr>
        <w:spacing w:line="460" w:lineRule="exact"/>
        <w:ind w:firstLine="472"/>
        <w:rPr>
          <w:rFonts w:ascii="宋体" w:hAnsi="宋体"/>
          <w:b/>
          <w:bCs/>
          <w:color w:val="000000"/>
          <w:sz w:val="24"/>
        </w:rPr>
      </w:pPr>
      <w:r>
        <w:rPr>
          <w:rFonts w:hint="eastAsia" w:ascii="宋体" w:hAnsi="宋体"/>
          <w:b/>
          <w:bCs/>
          <w:color w:val="000000"/>
          <w:sz w:val="24"/>
        </w:rPr>
        <w:t>8．投标报价：</w:t>
      </w:r>
    </w:p>
    <w:p w14:paraId="4099669A">
      <w:pPr>
        <w:spacing w:line="460" w:lineRule="exact"/>
        <w:ind w:firstLine="463"/>
        <w:rPr>
          <w:rFonts w:ascii="宋体" w:hAnsi="宋体"/>
          <w:color w:val="000000"/>
          <w:sz w:val="24"/>
        </w:rPr>
      </w:pPr>
      <w:r>
        <w:rPr>
          <w:rFonts w:hint="eastAsia" w:ascii="宋体" w:hAnsi="宋体"/>
          <w:b/>
          <w:color w:val="000000"/>
          <w:sz w:val="24"/>
        </w:rPr>
        <w:t>8.1</w:t>
      </w:r>
      <w:r>
        <w:rPr>
          <w:rFonts w:hint="eastAsia" w:ascii="宋体" w:hAnsi="宋体"/>
          <w:color w:val="000000"/>
          <w:sz w:val="24"/>
        </w:rPr>
        <w:t>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p>
    <w:p w14:paraId="5668C883">
      <w:pPr>
        <w:spacing w:line="440" w:lineRule="exact"/>
        <w:ind w:firstLine="461"/>
        <w:rPr>
          <w:rFonts w:hint="eastAsia" w:ascii="宋体" w:hAnsi="宋体" w:cs="Arial"/>
          <w:b/>
          <w:bCs/>
          <w:color w:val="000000"/>
          <w:sz w:val="24"/>
        </w:rPr>
      </w:pPr>
      <w:r>
        <w:rPr>
          <w:rFonts w:hint="eastAsia" w:ascii="宋体" w:hAnsi="宋体"/>
          <w:b/>
          <w:color w:val="000000"/>
          <w:sz w:val="24"/>
        </w:rPr>
        <w:t>8.2</w:t>
      </w:r>
      <w:r>
        <w:rPr>
          <w:rFonts w:hint="eastAsia" w:ascii="宋体" w:hAnsi="宋体" w:cs="Arial"/>
          <w:b/>
          <w:bCs/>
          <w:color w:val="000000"/>
          <w:sz w:val="24"/>
        </w:rPr>
        <w:t>本项目</w:t>
      </w:r>
      <w:r>
        <w:rPr>
          <w:rFonts w:hint="eastAsia" w:ascii="宋体" w:hAnsi="宋体"/>
          <w:b/>
          <w:bCs/>
          <w:color w:val="000000"/>
          <w:sz w:val="24"/>
        </w:rPr>
        <w:t>采购预算</w:t>
      </w:r>
      <w:r>
        <w:rPr>
          <w:rFonts w:hint="eastAsia" w:ascii="宋体" w:hAnsi="宋体" w:cs="Arial"/>
          <w:b/>
          <w:bCs/>
          <w:color w:val="000000"/>
          <w:sz w:val="24"/>
        </w:rPr>
        <w:t>为120万元/2年，其中：医院液态氧最高单价限价：1165元/吨；瓶装食品级二氧化碳最高单价限价：410元/瓶；瓶装医用氮气最高单价限价：265元/瓶；瓶装医用氧气（40L/瓶）最高单价限价：35元/瓶</w:t>
      </w:r>
      <w:r>
        <w:rPr>
          <w:rFonts w:hint="eastAsia" w:ascii="宋体" w:hAnsi="宋体" w:cs="Arial"/>
          <w:b/>
          <w:bCs/>
          <w:color w:val="000000"/>
          <w:sz w:val="24"/>
          <w:lang w:eastAsia="zh-CN"/>
        </w:rPr>
        <w:t>；</w:t>
      </w:r>
      <w:r>
        <w:rPr>
          <w:rFonts w:hint="eastAsia" w:ascii="宋体" w:hAnsi="宋体" w:cs="Arial"/>
          <w:b/>
          <w:bCs/>
          <w:color w:val="000000"/>
          <w:sz w:val="24"/>
        </w:rPr>
        <w:t>瓶装医用氧气（20L/瓶、10L/瓶、4L/瓶）最高单价限价：25元/瓶</w:t>
      </w:r>
      <w:r>
        <w:rPr>
          <w:rFonts w:hint="eastAsia" w:ascii="宋体" w:hAnsi="宋体" w:cs="Arial"/>
          <w:b/>
          <w:bCs/>
          <w:color w:val="000000"/>
          <w:sz w:val="24"/>
          <w:lang w:eastAsia="zh-CN"/>
        </w:rPr>
        <w:t>；</w:t>
      </w:r>
      <w:r>
        <w:rPr>
          <w:rFonts w:hint="eastAsia" w:ascii="宋体" w:hAnsi="宋体" w:cs="Arial"/>
          <w:b/>
          <w:bCs/>
          <w:color w:val="000000"/>
          <w:sz w:val="24"/>
        </w:rPr>
        <w:t>液态氮</w:t>
      </w:r>
      <w:r>
        <w:rPr>
          <w:rFonts w:hint="eastAsia" w:ascii="宋体" w:hAnsi="宋体" w:cs="Arial"/>
          <w:b/>
          <w:bCs/>
          <w:color w:val="000000"/>
          <w:sz w:val="24"/>
          <w:lang w:eastAsia="zh-CN"/>
        </w:rPr>
        <w:t>（</w:t>
      </w:r>
      <w:r>
        <w:rPr>
          <w:rFonts w:hint="eastAsia" w:ascii="宋体" w:hAnsi="宋体" w:cs="Arial"/>
          <w:b/>
          <w:bCs/>
          <w:color w:val="000000"/>
          <w:sz w:val="24"/>
        </w:rPr>
        <w:t>10L/瓶</w:t>
      </w:r>
      <w:r>
        <w:rPr>
          <w:rFonts w:hint="eastAsia" w:ascii="宋体" w:hAnsi="宋体" w:cs="Arial"/>
          <w:b/>
          <w:bCs/>
          <w:color w:val="000000"/>
          <w:sz w:val="24"/>
          <w:lang w:eastAsia="zh-CN"/>
        </w:rPr>
        <w:t>）</w:t>
      </w:r>
      <w:r>
        <w:rPr>
          <w:rFonts w:hint="eastAsia" w:ascii="宋体" w:hAnsi="宋体" w:cs="Arial"/>
          <w:b/>
          <w:bCs/>
          <w:color w:val="000000"/>
          <w:sz w:val="24"/>
        </w:rPr>
        <w:t>最高单价限价：2</w:t>
      </w:r>
      <w:r>
        <w:rPr>
          <w:rFonts w:hint="eastAsia" w:ascii="宋体" w:hAnsi="宋体" w:cs="Arial"/>
          <w:b/>
          <w:bCs/>
          <w:color w:val="000000"/>
          <w:sz w:val="24"/>
          <w:lang w:val="en-US" w:eastAsia="zh-CN"/>
        </w:rPr>
        <w:t>10</w:t>
      </w:r>
      <w:r>
        <w:rPr>
          <w:rFonts w:hint="eastAsia" w:ascii="宋体" w:hAnsi="宋体" w:cs="Arial"/>
          <w:b/>
          <w:bCs/>
          <w:color w:val="000000"/>
          <w:sz w:val="24"/>
        </w:rPr>
        <w:t>元/瓶</w:t>
      </w:r>
      <w:r>
        <w:rPr>
          <w:rFonts w:hint="eastAsia" w:ascii="宋体" w:hAnsi="宋体" w:cs="Arial"/>
          <w:b/>
          <w:bCs/>
          <w:color w:val="000000"/>
          <w:sz w:val="24"/>
          <w:lang w:val="en-US" w:eastAsia="zh-CN"/>
        </w:rPr>
        <w:t>。</w:t>
      </w:r>
      <w:r>
        <w:rPr>
          <w:rFonts w:hint="eastAsia" w:ascii="宋体" w:hAnsi="宋体" w:cs="Arial"/>
          <w:b/>
          <w:bCs/>
          <w:color w:val="000000"/>
          <w:sz w:val="24"/>
        </w:rPr>
        <w:t>各分项报价不可超过对应的分项最高限价，否则按无效处理。</w:t>
      </w:r>
    </w:p>
    <w:p w14:paraId="7BDD8FA5">
      <w:pPr>
        <w:spacing w:line="440" w:lineRule="exact"/>
        <w:ind w:firstLine="461"/>
        <w:rPr>
          <w:rFonts w:ascii="宋体" w:hAnsi="宋体"/>
          <w:color w:val="000000"/>
          <w:sz w:val="24"/>
        </w:rPr>
      </w:pPr>
      <w:r>
        <w:rPr>
          <w:rFonts w:hint="eastAsia" w:ascii="宋体" w:hAnsi="宋体"/>
          <w:color w:val="000000"/>
          <w:sz w:val="24"/>
        </w:rPr>
        <w:t>8.3.1</w:t>
      </w:r>
      <w:r>
        <w:rPr>
          <w:rFonts w:hint="eastAsia" w:ascii="宋体" w:hAnsi="宋体"/>
          <w:bCs/>
          <w:color w:val="000000"/>
          <w:sz w:val="24"/>
        </w:rPr>
        <w:t>报价应包含以下内容：投标人应</w:t>
      </w:r>
      <w:r>
        <w:rPr>
          <w:rFonts w:hint="eastAsia" w:ascii="宋体" w:hAnsi="宋体"/>
          <w:color w:val="000000"/>
          <w:sz w:val="24"/>
        </w:rPr>
        <w:t>根据自己的实力和条件报价，投标报价应是招标文件所确定招标范围内全部工作内容的价格体现，</w:t>
      </w:r>
      <w:r>
        <w:rPr>
          <w:rFonts w:ascii="宋体" w:hAnsi="宋体"/>
          <w:color w:val="000000"/>
          <w:sz w:val="24"/>
        </w:rPr>
        <w:t>以及为完成上述内容所必须的人工费、材料费、不可预见的费用、管理费、招标代理费</w:t>
      </w:r>
      <w:r>
        <w:rPr>
          <w:rFonts w:hint="eastAsia" w:ascii="宋体" w:hAnsi="宋体"/>
          <w:color w:val="000000"/>
          <w:sz w:val="24"/>
        </w:rPr>
        <w:t>、</w:t>
      </w:r>
      <w:r>
        <w:rPr>
          <w:rFonts w:ascii="宋体" w:hAnsi="宋体"/>
          <w:color w:val="000000"/>
          <w:sz w:val="24"/>
        </w:rPr>
        <w:t>利润、税金和文件规定的其他各项应有的全部费用（综合报价）</w:t>
      </w:r>
      <w:r>
        <w:rPr>
          <w:rFonts w:hint="eastAsia" w:ascii="宋体" w:hAnsi="宋体"/>
          <w:color w:val="000000"/>
          <w:sz w:val="24"/>
        </w:rPr>
        <w:t>。对投标人认为没有考虑到的费用项目采购单位将不予支付，并认为此项费用已包含在投标报价中。</w:t>
      </w:r>
    </w:p>
    <w:p w14:paraId="7C1EA056">
      <w:pPr>
        <w:spacing w:line="440" w:lineRule="exact"/>
        <w:ind w:firstLine="461"/>
        <w:rPr>
          <w:rFonts w:ascii="宋体" w:hAnsi="宋体"/>
          <w:color w:val="000000"/>
          <w:sz w:val="24"/>
        </w:rPr>
      </w:pPr>
      <w:r>
        <w:rPr>
          <w:rFonts w:hint="eastAsia" w:ascii="宋体" w:hAnsi="宋体"/>
          <w:color w:val="000000"/>
          <w:sz w:val="24"/>
        </w:rPr>
        <w:t>8.3.2 开标一览表、投标价格表的报价一律用人民币（单位：元）填报。</w:t>
      </w:r>
    </w:p>
    <w:p w14:paraId="7EE806BC">
      <w:pPr>
        <w:spacing w:line="440" w:lineRule="exact"/>
        <w:ind w:firstLine="461"/>
        <w:rPr>
          <w:rFonts w:ascii="宋体" w:hAnsi="宋体"/>
          <w:b/>
          <w:bCs/>
          <w:color w:val="000000" w:themeColor="text1"/>
          <w:sz w:val="24"/>
          <w:highlight w:val="none"/>
          <w14:textFill>
            <w14:solidFill>
              <w14:schemeClr w14:val="tx1"/>
            </w14:solidFill>
          </w14:textFill>
        </w:rPr>
      </w:pPr>
      <w:r>
        <w:rPr>
          <w:rFonts w:hint="eastAsia" w:ascii="宋体" w:hAnsi="宋体"/>
          <w:b/>
          <w:color w:val="000000"/>
          <w:sz w:val="24"/>
        </w:rPr>
        <w:t>8.4 招标代理服务费：</w:t>
      </w:r>
      <w:r>
        <w:rPr>
          <w:rFonts w:hint="eastAsia" w:ascii="宋体" w:hAnsi="宋体"/>
          <w:b/>
          <w:bCs/>
          <w:color w:val="000000"/>
          <w:sz w:val="24"/>
          <w:highlight w:val="none"/>
        </w:rPr>
        <w:t>代理机构将根据苏招协</w:t>
      </w:r>
      <w:r>
        <w:rPr>
          <w:rFonts w:hint="eastAsia" w:ascii="宋体" w:hAnsi="宋体"/>
          <w:b/>
          <w:bCs/>
          <w:color w:val="000000" w:themeColor="text1"/>
          <w:sz w:val="24"/>
          <w:highlight w:val="none"/>
          <w14:textFill>
            <w14:solidFill>
              <w14:schemeClr w14:val="tx1"/>
            </w14:solidFill>
          </w14:textFill>
        </w:rPr>
        <w:t>〔2022〕002号文件规定收费标准×40</w:t>
      </w:r>
      <w:r>
        <w:rPr>
          <w:rFonts w:ascii="宋体" w:hAnsi="宋体"/>
          <w:b/>
          <w:bCs/>
          <w:color w:val="000000" w:themeColor="text1"/>
          <w:sz w:val="24"/>
          <w:highlight w:val="none"/>
          <w14:textFill>
            <w14:solidFill>
              <w14:schemeClr w14:val="tx1"/>
            </w14:solidFill>
          </w14:textFill>
        </w:rPr>
        <w:t>%</w:t>
      </w:r>
      <w:r>
        <w:rPr>
          <w:rFonts w:hint="eastAsia" w:ascii="宋体" w:hAnsi="宋体"/>
          <w:b/>
          <w:bCs/>
          <w:color w:val="000000" w:themeColor="text1"/>
          <w:sz w:val="24"/>
          <w:highlight w:val="none"/>
          <w14:textFill>
            <w14:solidFill>
              <w14:schemeClr w14:val="tx1"/>
            </w14:solidFill>
          </w14:textFill>
        </w:rPr>
        <w:t>收取。该费用由中标单位在领取中标通知书后一次性支付，此项费用含在投标报价中，不单独列项，由投标单位在报价时综合考虑。</w:t>
      </w:r>
    </w:p>
    <w:p w14:paraId="1A1E79F7">
      <w:pPr>
        <w:pStyle w:val="179"/>
        <w:spacing w:line="460" w:lineRule="exact"/>
        <w:ind w:firstLine="480"/>
        <w:rPr>
          <w:rFonts w:ascii="宋体" w:hAnsi="宋体"/>
          <w:color w:val="000000"/>
          <w:sz w:val="24"/>
        </w:rPr>
      </w:pPr>
      <w:r>
        <w:rPr>
          <w:rFonts w:hint="eastAsia" w:ascii="宋体" w:hAnsi="宋体"/>
          <w:b/>
          <w:color w:val="000000"/>
          <w:sz w:val="24"/>
        </w:rPr>
        <w:t>8.5</w:t>
      </w:r>
      <w:r>
        <w:rPr>
          <w:rFonts w:hint="eastAsia" w:ascii="宋体" w:hAnsi="宋体"/>
          <w:color w:val="000000"/>
          <w:sz w:val="24"/>
        </w:rPr>
        <w:t>投标人在投标文件中应按照本招标文件所附的投标报价单样式进行报价，并计算总价。报价表必须由法定代表人或委托代理人签署。</w:t>
      </w:r>
    </w:p>
    <w:p w14:paraId="687B6CD3">
      <w:pPr>
        <w:widowControl/>
        <w:spacing w:line="460" w:lineRule="exact"/>
        <w:ind w:firstLine="472"/>
        <w:jc w:val="left"/>
        <w:rPr>
          <w:rFonts w:ascii="宋体" w:hAnsi="宋体"/>
          <w:b/>
          <w:bCs/>
          <w:color w:val="000000"/>
          <w:sz w:val="24"/>
          <w:szCs w:val="20"/>
        </w:rPr>
      </w:pPr>
      <w:r>
        <w:rPr>
          <w:rFonts w:ascii="宋体" w:hAnsi="宋体"/>
          <w:b/>
          <w:bCs/>
          <w:color w:val="000000"/>
          <w:sz w:val="24"/>
          <w:szCs w:val="20"/>
        </w:rPr>
        <w:t>9．</w:t>
      </w:r>
      <w:r>
        <w:rPr>
          <w:rFonts w:hint="eastAsia" w:ascii="宋体" w:hAnsi="宋体"/>
          <w:b/>
          <w:bCs/>
          <w:color w:val="000000"/>
          <w:sz w:val="24"/>
          <w:szCs w:val="20"/>
        </w:rPr>
        <w:t>线上投标文件编制要求，请按照以下要求（包括但不限于以下要求）制作：</w:t>
      </w:r>
    </w:p>
    <w:p w14:paraId="08DF642C">
      <w:pPr>
        <w:widowControl/>
        <w:tabs>
          <w:tab w:val="left" w:pos="540"/>
        </w:tabs>
        <w:spacing w:line="460" w:lineRule="exact"/>
        <w:ind w:firstLine="472"/>
        <w:jc w:val="left"/>
        <w:rPr>
          <w:rFonts w:ascii="宋体" w:hAnsi="宋体"/>
          <w:b/>
          <w:color w:val="000000"/>
          <w:sz w:val="24"/>
          <w:szCs w:val="20"/>
        </w:rPr>
      </w:pPr>
      <w:r>
        <w:rPr>
          <w:rFonts w:hint="eastAsia" w:ascii="宋体" w:hAnsi="宋体"/>
          <w:b/>
          <w:color w:val="000000"/>
          <w:sz w:val="24"/>
          <w:szCs w:val="20"/>
        </w:rPr>
        <w:t>9</w:t>
      </w:r>
      <w:r>
        <w:rPr>
          <w:rFonts w:ascii="宋体" w:hAnsi="宋体"/>
          <w:b/>
          <w:color w:val="000000"/>
          <w:sz w:val="24"/>
          <w:szCs w:val="20"/>
        </w:rPr>
        <w:t>.1</w:t>
      </w:r>
      <w:r>
        <w:rPr>
          <w:rFonts w:hint="eastAsia" w:ascii="宋体" w:hAnsi="宋体"/>
          <w:b/>
          <w:color w:val="000000"/>
          <w:sz w:val="24"/>
          <w:szCs w:val="20"/>
        </w:rPr>
        <w:t>基本目录</w:t>
      </w:r>
    </w:p>
    <w:p w14:paraId="4F648FA8">
      <w:pPr>
        <w:widowControl/>
        <w:tabs>
          <w:tab w:val="left" w:pos="540"/>
        </w:tabs>
        <w:spacing w:line="460" w:lineRule="exact"/>
        <w:ind w:firstLine="472"/>
        <w:jc w:val="left"/>
        <w:rPr>
          <w:rFonts w:ascii="宋体" w:hAnsi="宋体"/>
          <w:bCs/>
          <w:color w:val="000000"/>
          <w:sz w:val="24"/>
          <w:szCs w:val="20"/>
        </w:rPr>
      </w:pPr>
      <w:r>
        <w:rPr>
          <w:rFonts w:hint="eastAsia" w:ascii="宋体" w:hAnsi="宋体"/>
          <w:bCs/>
          <w:color w:val="000000"/>
          <w:sz w:val="24"/>
          <w:szCs w:val="20"/>
        </w:rPr>
        <w:t>（1）《开标一览表》（加盖电子签章，政府采购客户端工具输入报价自动生成）；</w:t>
      </w:r>
    </w:p>
    <w:p w14:paraId="751E4E1B">
      <w:pPr>
        <w:widowControl/>
        <w:tabs>
          <w:tab w:val="left" w:pos="540"/>
        </w:tabs>
        <w:spacing w:line="460" w:lineRule="exact"/>
        <w:ind w:firstLine="472"/>
        <w:jc w:val="left"/>
        <w:rPr>
          <w:rFonts w:ascii="宋体" w:hAnsi="宋体"/>
          <w:bCs/>
          <w:color w:val="000000" w:themeColor="text1"/>
          <w:sz w:val="24"/>
          <w:szCs w:val="20"/>
          <w14:textFill>
            <w14:solidFill>
              <w14:schemeClr w14:val="tx1"/>
            </w14:solidFill>
          </w14:textFill>
        </w:rPr>
      </w:pPr>
      <w:r>
        <w:rPr>
          <w:rFonts w:hint="eastAsia" w:ascii="宋体" w:hAnsi="宋体"/>
          <w:bCs/>
          <w:color w:val="000000"/>
          <w:sz w:val="24"/>
          <w:szCs w:val="20"/>
        </w:rPr>
        <w:t>（2）《</w:t>
      </w:r>
      <w:r>
        <w:rPr>
          <w:rFonts w:ascii="宋体" w:hAnsi="宋体"/>
          <w:color w:val="000000"/>
          <w:sz w:val="24"/>
          <w:szCs w:val="20"/>
        </w:rPr>
        <w:t>法定代表人身份证</w:t>
      </w:r>
      <w:r>
        <w:rPr>
          <w:rFonts w:ascii="宋体" w:hAnsi="宋体"/>
          <w:color w:val="000000" w:themeColor="text1"/>
          <w:sz w:val="24"/>
          <w:szCs w:val="20"/>
          <w14:textFill>
            <w14:solidFill>
              <w14:schemeClr w14:val="tx1"/>
            </w14:solidFill>
          </w14:textFill>
        </w:rPr>
        <w:t>明书</w:t>
      </w:r>
      <w:r>
        <w:rPr>
          <w:rFonts w:hint="eastAsia" w:ascii="宋体" w:hAnsi="宋体"/>
          <w:bCs/>
          <w:color w:val="000000" w:themeColor="text1"/>
          <w:sz w:val="24"/>
          <w:szCs w:val="20"/>
          <w14:textFill>
            <w14:solidFill>
              <w14:schemeClr w14:val="tx1"/>
            </w14:solidFill>
          </w14:textFill>
        </w:rPr>
        <w:t>》</w:t>
      </w:r>
      <w:r>
        <w:rPr>
          <w:rFonts w:hint="eastAsia" w:ascii="宋体" w:hAnsi="宋体"/>
          <w:color w:val="000000" w:themeColor="text1"/>
          <w:sz w:val="24"/>
          <w:szCs w:val="20"/>
          <w14:textFill>
            <w14:solidFill>
              <w14:schemeClr w14:val="tx1"/>
            </w14:solidFill>
          </w14:textFill>
        </w:rPr>
        <w:t>及</w:t>
      </w:r>
      <w:r>
        <w:rPr>
          <w:rFonts w:hint="eastAsia" w:ascii="宋体" w:hAnsi="宋体"/>
          <w:bCs/>
          <w:color w:val="000000" w:themeColor="text1"/>
          <w:sz w:val="24"/>
          <w:szCs w:val="20"/>
          <w14:textFill>
            <w14:solidFill>
              <w14:schemeClr w14:val="tx1"/>
            </w14:solidFill>
          </w14:textFill>
        </w:rPr>
        <w:t>《授权委托书》（加盖电子签章，格式见招标文件第六章《投标文件相关格式》）；</w:t>
      </w:r>
    </w:p>
    <w:p w14:paraId="7F4FBD28">
      <w:pPr>
        <w:widowControl/>
        <w:tabs>
          <w:tab w:val="left" w:pos="540"/>
        </w:tabs>
        <w:spacing w:line="460" w:lineRule="exact"/>
        <w:ind w:firstLine="472"/>
        <w:jc w:val="left"/>
        <w:rPr>
          <w:rFonts w:ascii="宋体" w:hAnsi="宋体"/>
          <w:b/>
          <w:color w:val="000000" w:themeColor="text1"/>
          <w:sz w:val="24"/>
          <w:szCs w:val="20"/>
          <w14:textFill>
            <w14:solidFill>
              <w14:schemeClr w14:val="tx1"/>
            </w14:solidFill>
          </w14:textFill>
        </w:rPr>
      </w:pPr>
      <w:r>
        <w:rPr>
          <w:rFonts w:hint="eastAsia" w:ascii="宋体" w:hAnsi="宋体"/>
          <w:b/>
          <w:color w:val="000000" w:themeColor="text1"/>
          <w:sz w:val="24"/>
          <w:szCs w:val="20"/>
          <w14:textFill>
            <w14:solidFill>
              <w14:schemeClr w14:val="tx1"/>
            </w14:solidFill>
          </w14:textFill>
        </w:rPr>
        <w:t>9</w:t>
      </w:r>
      <w:r>
        <w:rPr>
          <w:rFonts w:ascii="宋体" w:hAnsi="宋体"/>
          <w:b/>
          <w:color w:val="000000" w:themeColor="text1"/>
          <w:sz w:val="24"/>
          <w:szCs w:val="20"/>
          <w14:textFill>
            <w14:solidFill>
              <w14:schemeClr w14:val="tx1"/>
            </w14:solidFill>
          </w14:textFill>
        </w:rPr>
        <w:t>.2</w:t>
      </w:r>
      <w:r>
        <w:rPr>
          <w:rFonts w:hint="eastAsia" w:ascii="宋体" w:hAnsi="宋体"/>
          <w:b/>
          <w:color w:val="000000" w:themeColor="text1"/>
          <w:sz w:val="24"/>
          <w:szCs w:val="20"/>
          <w14:textFill>
            <w14:solidFill>
              <w14:schemeClr w14:val="tx1"/>
            </w14:solidFill>
          </w14:textFill>
        </w:rPr>
        <w:t>资格条件（1-1</w:t>
      </w:r>
      <w:r>
        <w:rPr>
          <w:rFonts w:hint="eastAsia" w:ascii="宋体" w:hAnsi="宋体"/>
          <w:b/>
          <w:color w:val="000000" w:themeColor="text1"/>
          <w:sz w:val="24"/>
          <w:szCs w:val="20"/>
          <w:lang w:val="en-US" w:eastAsia="zh-CN"/>
          <w14:textFill>
            <w14:solidFill>
              <w14:schemeClr w14:val="tx1"/>
            </w14:solidFill>
          </w14:textFill>
        </w:rPr>
        <w:t>0</w:t>
      </w:r>
      <w:r>
        <w:rPr>
          <w:rFonts w:hint="eastAsia" w:ascii="宋体" w:hAnsi="宋体"/>
          <w:b/>
          <w:color w:val="000000" w:themeColor="text1"/>
          <w:sz w:val="24"/>
          <w:szCs w:val="20"/>
          <w14:textFill>
            <w14:solidFill>
              <w14:schemeClr w14:val="tx1"/>
            </w14:solidFill>
          </w14:textFill>
        </w:rPr>
        <w:t>必须提供，否则投标无效）</w:t>
      </w:r>
    </w:p>
    <w:p w14:paraId="66D481A4">
      <w:pPr>
        <w:widowControl/>
        <w:spacing w:line="460" w:lineRule="exact"/>
        <w:ind w:firstLine="480"/>
        <w:jc w:val="left"/>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（1）有效的营业执照（副本）原件</w:t>
      </w:r>
      <w:r>
        <w:rPr>
          <w:rFonts w:hint="eastAsia" w:ascii="宋体" w:hAnsi="宋体"/>
          <w:color w:val="000000" w:themeColor="text1"/>
          <w:sz w:val="24"/>
          <w:szCs w:val="20"/>
          <w14:textFill>
            <w14:solidFill>
              <w14:schemeClr w14:val="tx1"/>
            </w14:solidFill>
          </w14:textFill>
        </w:rPr>
        <w:t>彩色扫描件</w:t>
      </w:r>
      <w:r>
        <w:rPr>
          <w:rFonts w:ascii="宋体" w:hAnsi="宋体"/>
          <w:color w:val="000000" w:themeColor="text1"/>
          <w:sz w:val="24"/>
          <w:szCs w:val="20"/>
          <w14:textFill>
            <w14:solidFill>
              <w14:schemeClr w14:val="tx1"/>
            </w14:solidFill>
          </w14:textFill>
        </w:rPr>
        <w:t>；</w:t>
      </w:r>
    </w:p>
    <w:p w14:paraId="00851C47">
      <w:pPr>
        <w:widowControl/>
        <w:spacing w:line="460" w:lineRule="exact"/>
        <w:ind w:firstLine="480"/>
        <w:jc w:val="left"/>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（2）</w:t>
      </w:r>
      <w:r>
        <w:rPr>
          <w:rFonts w:hint="eastAsia" w:ascii="宋体" w:hAnsi="宋体"/>
          <w:color w:val="000000" w:themeColor="text1"/>
          <w:sz w:val="24"/>
          <w:szCs w:val="20"/>
          <w14:textFill>
            <w14:solidFill>
              <w14:schemeClr w14:val="tx1"/>
            </w14:solidFill>
          </w14:textFill>
        </w:rPr>
        <w:t>上一年度的财务状况报表（至少提供资产负债表、利润表、现金流量表，投标人成立不满一年无需提供）</w:t>
      </w:r>
      <w:r>
        <w:rPr>
          <w:rFonts w:ascii="宋体" w:hAnsi="宋体"/>
          <w:color w:val="000000" w:themeColor="text1"/>
          <w:sz w:val="24"/>
          <w:szCs w:val="20"/>
          <w14:textFill>
            <w14:solidFill>
              <w14:schemeClr w14:val="tx1"/>
            </w14:solidFill>
          </w14:textFill>
        </w:rPr>
        <w:t>；</w:t>
      </w:r>
    </w:p>
    <w:p w14:paraId="59E2FADD">
      <w:pPr>
        <w:widowControl/>
        <w:spacing w:line="460" w:lineRule="exact"/>
        <w:ind w:firstLine="480"/>
        <w:jc w:val="left"/>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投标人的依法缴纳税收和社会保障资金的相关材料（提供提交投标文件截止时间前一年内至少一个月依法缴纳税收及缴纳社会保障资金的证明材料。供应商依法享受缓缴、免缴税收、社会保障资金的提供证明材料）；</w:t>
      </w:r>
    </w:p>
    <w:p w14:paraId="3C5EAABF">
      <w:pPr>
        <w:widowControl/>
        <w:spacing w:line="460" w:lineRule="exact"/>
        <w:ind w:firstLine="480"/>
        <w:jc w:val="left"/>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（4）具有履行合同所需的设备和专业技术能力的书面声明</w:t>
      </w:r>
      <w:r>
        <w:rPr>
          <w:rFonts w:hint="eastAsia" w:ascii="宋体" w:hAnsi="宋体"/>
          <w:color w:val="000000" w:themeColor="text1"/>
          <w:sz w:val="24"/>
          <w:szCs w:val="20"/>
          <w14:textFill>
            <w14:solidFill>
              <w14:schemeClr w14:val="tx1"/>
            </w14:solidFill>
          </w14:textFill>
        </w:rPr>
        <w:t>原件扫描件；</w:t>
      </w:r>
    </w:p>
    <w:p w14:paraId="12AF9415">
      <w:pPr>
        <w:widowControl/>
        <w:spacing w:line="460" w:lineRule="exact"/>
        <w:ind w:firstLine="480"/>
        <w:jc w:val="left"/>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w:t>
      </w:r>
      <w:r>
        <w:rPr>
          <w:rFonts w:ascii="宋体" w:hAnsi="宋体"/>
          <w:color w:val="000000" w:themeColor="text1"/>
          <w:sz w:val="24"/>
          <w:szCs w:val="20"/>
          <w14:textFill>
            <w14:solidFill>
              <w14:schemeClr w14:val="tx1"/>
            </w14:solidFill>
          </w14:textFill>
        </w:rPr>
        <w:t>5</w:t>
      </w:r>
      <w:r>
        <w:rPr>
          <w:rFonts w:hint="eastAsia" w:ascii="宋体" w:hAnsi="宋体"/>
          <w:color w:val="000000" w:themeColor="text1"/>
          <w:sz w:val="24"/>
          <w:szCs w:val="20"/>
          <w14:textFill>
            <w14:solidFill>
              <w14:schemeClr w14:val="tx1"/>
            </w14:solidFill>
          </w14:textFill>
        </w:rPr>
        <w:t>）近三年</w:t>
      </w:r>
      <w:r>
        <w:rPr>
          <w:rFonts w:ascii="宋体" w:hAnsi="宋体"/>
          <w:color w:val="000000" w:themeColor="text1"/>
          <w:sz w:val="24"/>
          <w:szCs w:val="20"/>
          <w14:textFill>
            <w14:solidFill>
              <w14:schemeClr w14:val="tx1"/>
            </w14:solidFill>
          </w14:textFill>
        </w:rPr>
        <w:t>无重大违法记录声明函</w:t>
      </w:r>
      <w:r>
        <w:rPr>
          <w:rFonts w:hint="eastAsia" w:ascii="宋体" w:hAnsi="宋体"/>
          <w:color w:val="000000" w:themeColor="text1"/>
          <w:sz w:val="24"/>
          <w:szCs w:val="20"/>
          <w14:textFill>
            <w14:solidFill>
              <w14:schemeClr w14:val="tx1"/>
            </w14:solidFill>
          </w14:textFill>
        </w:rPr>
        <w:t>原件扫描件；</w:t>
      </w:r>
    </w:p>
    <w:p w14:paraId="0381BE2B">
      <w:pPr>
        <w:widowControl/>
        <w:spacing w:line="460" w:lineRule="exact"/>
        <w:ind w:firstLine="480"/>
        <w:jc w:val="left"/>
        <w:rPr>
          <w:rFonts w:ascii="宋体" w:hAnsi="宋体" w:cs="宋体"/>
          <w:bCs/>
          <w:color w:val="auto"/>
          <w:sz w:val="24"/>
        </w:rPr>
      </w:pPr>
      <w:r>
        <w:rPr>
          <w:rFonts w:hint="eastAsia" w:ascii="宋体" w:hAnsi="宋体"/>
          <w:color w:val="000000" w:themeColor="text1"/>
          <w:sz w:val="24"/>
          <w:szCs w:val="20"/>
          <w14:textFill>
            <w14:solidFill>
              <w14:schemeClr w14:val="tx1"/>
            </w14:solidFill>
          </w14:textFill>
        </w:rPr>
        <w:t>（6）</w:t>
      </w:r>
      <w:r>
        <w:rPr>
          <w:rFonts w:hint="eastAsia" w:ascii="宋体" w:hAnsi="宋体" w:cs="宋体"/>
          <w:bCs/>
          <w:color w:val="000000" w:themeColor="text1"/>
          <w:sz w:val="24"/>
          <w14:textFill>
            <w14:solidFill>
              <w14:schemeClr w14:val="tx1"/>
            </w14:solidFill>
          </w14:textFill>
        </w:rPr>
        <w:t>投标申请人是医用液氧生产商的，提供①《药品生产许可证》</w:t>
      </w:r>
      <w:r>
        <w:rPr>
          <w:rFonts w:hint="eastAsia" w:ascii="宋体" w:hAnsi="宋体"/>
          <w:color w:val="000000" w:themeColor="text1"/>
          <w:sz w:val="24"/>
          <w:szCs w:val="20"/>
          <w14:textFill>
            <w14:solidFill>
              <w14:schemeClr w14:val="tx1"/>
            </w14:solidFill>
          </w14:textFill>
        </w:rPr>
        <w:t>原件扫描件</w:t>
      </w:r>
      <w:r>
        <w:rPr>
          <w:rFonts w:hint="eastAsia" w:ascii="宋体" w:hAnsi="宋体" w:cs="宋体"/>
          <w:bCs/>
          <w:color w:val="000000" w:themeColor="text1"/>
          <w:sz w:val="24"/>
          <w14:textFill>
            <w14:solidFill>
              <w14:schemeClr w14:val="tx1"/>
            </w14:solidFill>
          </w14:textFill>
        </w:rPr>
        <w:t>、②医用液氧《药品注册批件》或《药品再注册批件》</w:t>
      </w:r>
      <w:r>
        <w:rPr>
          <w:rFonts w:hint="eastAsia" w:ascii="宋体" w:hAnsi="宋体"/>
          <w:color w:val="000000" w:themeColor="text1"/>
          <w:sz w:val="24"/>
          <w:szCs w:val="20"/>
          <w14:textFill>
            <w14:solidFill>
              <w14:schemeClr w14:val="tx1"/>
            </w14:solidFill>
          </w14:textFill>
        </w:rPr>
        <w:t>原件扫描件</w:t>
      </w:r>
      <w:r>
        <w:rPr>
          <w:rFonts w:hint="eastAsia" w:ascii="宋体" w:hAnsi="宋体" w:cs="宋体"/>
          <w:bCs/>
          <w:color w:val="000000" w:themeColor="text1"/>
          <w:sz w:val="24"/>
          <w14:textFill>
            <w14:solidFill>
              <w14:schemeClr w14:val="tx1"/>
            </w14:solidFill>
          </w14:textFill>
        </w:rPr>
        <w:t>、③《安全生产许可证》（许可范围涵盖液氧）</w:t>
      </w:r>
      <w:r>
        <w:rPr>
          <w:rFonts w:hint="eastAsia" w:ascii="宋体" w:hAnsi="宋体"/>
          <w:color w:val="000000" w:themeColor="text1"/>
          <w:sz w:val="24"/>
          <w:szCs w:val="20"/>
          <w14:textFill>
            <w14:solidFill>
              <w14:schemeClr w14:val="tx1"/>
            </w14:solidFill>
          </w14:textFill>
        </w:rPr>
        <w:t>原件扫描件</w:t>
      </w:r>
      <w:r>
        <w:rPr>
          <w:rFonts w:hint="eastAsia" w:ascii="宋体" w:hAnsi="宋体" w:cs="宋体"/>
          <w:bCs/>
          <w:color w:val="000000" w:themeColor="text1"/>
          <w:sz w:val="24"/>
          <w14:textFill>
            <w14:solidFill>
              <w14:schemeClr w14:val="tx1"/>
            </w14:solidFill>
          </w14:textFill>
        </w:rPr>
        <w:t>；供应商若是医用氧（液态）经销商或代理商的，经销商须提供其所代理医用液氧产品制造商的上述①</w:t>
      </w:r>
      <w:r>
        <w:rPr>
          <w:rFonts w:hint="eastAsia" w:ascii="宋体" w:hAnsi="宋体" w:cs="宋体"/>
          <w:bCs/>
          <w:color w:val="auto"/>
          <w:sz w:val="24"/>
        </w:rPr>
        <w:t>-③相应证照</w:t>
      </w:r>
      <w:r>
        <w:rPr>
          <w:rFonts w:hint="eastAsia" w:ascii="宋体" w:hAnsi="宋体"/>
          <w:color w:val="auto"/>
          <w:sz w:val="24"/>
          <w:szCs w:val="20"/>
        </w:rPr>
        <w:t>原件扫描件</w:t>
      </w:r>
      <w:r>
        <w:rPr>
          <w:rFonts w:hint="eastAsia" w:ascii="宋体" w:hAnsi="宋体" w:cs="宋体"/>
          <w:bCs/>
          <w:color w:val="auto"/>
          <w:sz w:val="24"/>
        </w:rPr>
        <w:t>，和经销商自身持有的《药品经营许可证》</w:t>
      </w:r>
      <w:r>
        <w:rPr>
          <w:rFonts w:hint="eastAsia" w:ascii="宋体" w:hAnsi="宋体"/>
          <w:color w:val="auto"/>
          <w:sz w:val="24"/>
          <w:szCs w:val="20"/>
        </w:rPr>
        <w:t>原件扫描件</w:t>
      </w:r>
      <w:r>
        <w:rPr>
          <w:rFonts w:hint="eastAsia" w:ascii="宋体" w:hAnsi="宋体" w:cs="宋体"/>
          <w:bCs/>
          <w:color w:val="auto"/>
          <w:sz w:val="24"/>
        </w:rPr>
        <w:t>、《危化品经营许可证》</w:t>
      </w:r>
      <w:r>
        <w:rPr>
          <w:rFonts w:hint="eastAsia" w:ascii="宋体" w:hAnsi="宋体"/>
          <w:color w:val="auto"/>
          <w:sz w:val="24"/>
          <w:szCs w:val="20"/>
        </w:rPr>
        <w:t>原件扫描件；</w:t>
      </w:r>
    </w:p>
    <w:p w14:paraId="7FE5948B">
      <w:pPr>
        <w:widowControl/>
        <w:spacing w:line="460" w:lineRule="exact"/>
        <w:ind w:firstLine="480"/>
        <w:jc w:val="left"/>
        <w:rPr>
          <w:rFonts w:ascii="宋体" w:hAnsi="宋体"/>
          <w:color w:val="000000"/>
          <w:sz w:val="24"/>
          <w:szCs w:val="20"/>
        </w:rPr>
      </w:pPr>
      <w:r>
        <w:rPr>
          <w:rFonts w:hint="eastAsia" w:ascii="宋体" w:hAnsi="宋体"/>
          <w:color w:val="auto"/>
          <w:sz w:val="24"/>
          <w:szCs w:val="20"/>
        </w:rPr>
        <w:t>（7）投标申请人自行配送的，须提供《道路危险货物运输许可证》原件</w:t>
      </w:r>
      <w:r>
        <w:rPr>
          <w:rFonts w:hint="eastAsia" w:ascii="宋体" w:hAnsi="宋体"/>
          <w:color w:val="000000"/>
          <w:sz w:val="24"/>
          <w:szCs w:val="20"/>
        </w:rPr>
        <w:t>扫描件；投标申请人若委托配送，须提供配送单位的《道路危险货物运输许可证》原件扫描件和委托协议原件扫描件。</w:t>
      </w:r>
    </w:p>
    <w:p w14:paraId="70E05704">
      <w:pPr>
        <w:widowControl/>
        <w:spacing w:line="460" w:lineRule="exact"/>
        <w:ind w:firstLine="480"/>
        <w:jc w:val="left"/>
        <w:rPr>
          <w:rFonts w:ascii="宋体" w:hAnsi="宋体"/>
          <w:color w:val="000000"/>
          <w:sz w:val="24"/>
          <w:szCs w:val="20"/>
        </w:rPr>
      </w:pPr>
      <w:r>
        <w:rPr>
          <w:rFonts w:hint="eastAsia" w:ascii="宋体" w:hAnsi="宋体"/>
          <w:color w:val="000000"/>
          <w:sz w:val="24"/>
          <w:szCs w:val="20"/>
        </w:rPr>
        <w:t>（8）运输医用液氧的车辆须安装须具有GPS定位系统（提供相关证明资料）；</w:t>
      </w:r>
    </w:p>
    <w:p w14:paraId="022A7D19">
      <w:pPr>
        <w:widowControl/>
        <w:spacing w:line="460" w:lineRule="exact"/>
        <w:ind w:firstLine="480"/>
        <w:jc w:val="left"/>
        <w:rPr>
          <w:rFonts w:ascii="宋体" w:hAnsi="宋体"/>
          <w:color w:val="000000"/>
          <w:sz w:val="24"/>
          <w:szCs w:val="20"/>
        </w:rPr>
      </w:pPr>
      <w:r>
        <w:rPr>
          <w:rFonts w:hint="eastAsia" w:ascii="宋体" w:hAnsi="宋体"/>
          <w:color w:val="000000"/>
          <w:sz w:val="24"/>
          <w:szCs w:val="20"/>
        </w:rPr>
        <w:t>（9）具有产品第三方鉴定证书或有效检测机构的检测报告书；</w:t>
      </w:r>
    </w:p>
    <w:p w14:paraId="347E99D8">
      <w:pPr>
        <w:widowControl/>
        <w:spacing w:line="460" w:lineRule="exact"/>
        <w:ind w:firstLine="480"/>
        <w:jc w:val="left"/>
        <w:rPr>
          <w:rFonts w:ascii="宋体" w:hAnsi="宋体"/>
          <w:color w:val="000000"/>
          <w:sz w:val="24"/>
          <w:szCs w:val="20"/>
        </w:rPr>
      </w:pPr>
      <w:r>
        <w:rPr>
          <w:rFonts w:hint="eastAsia" w:ascii="宋体" w:hAnsi="宋体"/>
          <w:color w:val="000000"/>
          <w:sz w:val="24"/>
          <w:szCs w:val="20"/>
        </w:rPr>
        <w:t>（10）提供瓶装食品级二氧化碳、瓶装医用氧气、瓶装医用氮气的检测报告及相关证书（生产许可证、经营许可证）。</w:t>
      </w:r>
    </w:p>
    <w:p w14:paraId="3DA61C0C">
      <w:pPr>
        <w:widowControl/>
        <w:tabs>
          <w:tab w:val="left" w:pos="540"/>
        </w:tabs>
        <w:spacing w:line="460" w:lineRule="exact"/>
        <w:ind w:firstLine="472"/>
        <w:jc w:val="left"/>
        <w:rPr>
          <w:rFonts w:ascii="宋体" w:hAnsi="宋体"/>
          <w:b/>
          <w:color w:val="000000"/>
          <w:sz w:val="24"/>
          <w:szCs w:val="20"/>
        </w:rPr>
      </w:pPr>
      <w:r>
        <w:rPr>
          <w:rFonts w:hint="eastAsia" w:ascii="宋体" w:hAnsi="宋体"/>
          <w:b/>
          <w:color w:val="000000"/>
          <w:sz w:val="24"/>
          <w:szCs w:val="20"/>
        </w:rPr>
        <w:t>9</w:t>
      </w:r>
      <w:r>
        <w:rPr>
          <w:rFonts w:ascii="宋体" w:hAnsi="宋体"/>
          <w:b/>
          <w:color w:val="000000"/>
          <w:sz w:val="24"/>
          <w:szCs w:val="20"/>
        </w:rPr>
        <w:t>.3</w:t>
      </w:r>
      <w:r>
        <w:rPr>
          <w:rFonts w:hint="eastAsia" w:ascii="宋体" w:hAnsi="宋体"/>
          <w:b/>
          <w:color w:val="000000"/>
          <w:sz w:val="24"/>
          <w:szCs w:val="20"/>
        </w:rPr>
        <w:t>符合条件（符合条件要求内容必须提供，且须加盖电子签章，格式见招标文件第六章《投标文件相关格式》，否则投标无效）</w:t>
      </w:r>
    </w:p>
    <w:p w14:paraId="4398D4EC">
      <w:pPr>
        <w:widowControl/>
        <w:spacing w:line="460" w:lineRule="exact"/>
        <w:ind w:firstLine="482"/>
        <w:jc w:val="left"/>
        <w:rPr>
          <w:rFonts w:ascii="宋体" w:hAnsi="宋体"/>
          <w:b/>
          <w:bCs/>
          <w:color w:val="000000"/>
          <w:sz w:val="24"/>
          <w:szCs w:val="20"/>
        </w:rPr>
      </w:pPr>
      <w:r>
        <w:rPr>
          <w:rFonts w:hint="eastAsia" w:ascii="宋体" w:hAnsi="宋体"/>
          <w:b/>
          <w:bCs/>
          <w:color w:val="000000"/>
          <w:sz w:val="24"/>
          <w:szCs w:val="20"/>
        </w:rPr>
        <w:t>（1）报价：</w:t>
      </w:r>
    </w:p>
    <w:p w14:paraId="1359C5BA">
      <w:pPr>
        <w:widowControl/>
        <w:spacing w:line="460" w:lineRule="exact"/>
        <w:ind w:firstLine="480"/>
        <w:jc w:val="left"/>
        <w:rPr>
          <w:rFonts w:ascii="宋体" w:hAnsi="宋体"/>
          <w:color w:val="000000"/>
          <w:sz w:val="24"/>
          <w:szCs w:val="20"/>
        </w:rPr>
      </w:pPr>
      <w:r>
        <w:rPr>
          <w:rFonts w:hint="eastAsia" w:ascii="宋体" w:hAnsi="宋体"/>
          <w:color w:val="000000"/>
          <w:sz w:val="24"/>
          <w:szCs w:val="20"/>
        </w:rPr>
        <w:t>①《投标函》；</w:t>
      </w:r>
    </w:p>
    <w:p w14:paraId="10094C49">
      <w:pPr>
        <w:widowControl/>
        <w:spacing w:line="460" w:lineRule="exact"/>
        <w:ind w:firstLine="480"/>
        <w:jc w:val="left"/>
        <w:rPr>
          <w:rFonts w:ascii="宋体" w:hAnsi="宋体"/>
          <w:color w:val="000000"/>
          <w:sz w:val="24"/>
          <w:szCs w:val="20"/>
        </w:rPr>
      </w:pPr>
      <w:r>
        <w:rPr>
          <w:rFonts w:hint="eastAsia" w:ascii="宋体" w:hAnsi="宋体"/>
          <w:color w:val="000000"/>
          <w:sz w:val="24"/>
          <w:szCs w:val="20"/>
        </w:rPr>
        <w:t>②</w:t>
      </w:r>
      <w:r>
        <w:rPr>
          <w:rFonts w:hint="eastAsia" w:ascii="宋体" w:hAnsi="宋体"/>
          <w:color w:val="000000"/>
          <w:sz w:val="24"/>
          <w:szCs w:val="20"/>
          <w:lang w:val="en-US" w:eastAsia="zh-CN"/>
        </w:rPr>
        <w:t>分项</w:t>
      </w:r>
      <w:r>
        <w:rPr>
          <w:rFonts w:hint="eastAsia"/>
          <w:color w:val="000000"/>
          <w:sz w:val="24"/>
        </w:rPr>
        <w:t>报价表</w:t>
      </w:r>
      <w:r>
        <w:rPr>
          <w:rFonts w:hint="eastAsia" w:ascii="宋体" w:hAnsi="宋体"/>
          <w:color w:val="000000"/>
          <w:sz w:val="24"/>
          <w:szCs w:val="20"/>
        </w:rPr>
        <w:t>；</w:t>
      </w:r>
    </w:p>
    <w:p w14:paraId="7FD6B4A2">
      <w:pPr>
        <w:widowControl/>
        <w:spacing w:line="460" w:lineRule="exact"/>
        <w:ind w:firstLine="482"/>
        <w:jc w:val="left"/>
        <w:rPr>
          <w:rFonts w:ascii="宋体" w:hAnsi="宋体"/>
          <w:b/>
          <w:bCs/>
          <w:color w:val="000000"/>
          <w:sz w:val="24"/>
          <w:szCs w:val="20"/>
        </w:rPr>
      </w:pPr>
      <w:r>
        <w:rPr>
          <w:rFonts w:hint="eastAsia" w:ascii="宋体" w:hAnsi="宋体"/>
          <w:b/>
          <w:bCs/>
          <w:color w:val="000000"/>
          <w:sz w:val="24"/>
          <w:szCs w:val="20"/>
        </w:rPr>
        <w:t>（2）商务资信：</w:t>
      </w:r>
    </w:p>
    <w:p w14:paraId="36FBB1AD">
      <w:pPr>
        <w:widowControl/>
        <w:spacing w:line="460" w:lineRule="exact"/>
        <w:ind w:firstLine="480"/>
        <w:jc w:val="left"/>
        <w:rPr>
          <w:rFonts w:ascii="宋体" w:hAnsi="宋体" w:cs="宋体"/>
          <w:color w:val="000000"/>
          <w:sz w:val="24"/>
        </w:rPr>
      </w:pPr>
      <w:r>
        <w:rPr>
          <w:rFonts w:hint="eastAsia" w:ascii="宋体" w:hAnsi="宋体" w:cs="宋体"/>
          <w:color w:val="000000"/>
          <w:sz w:val="24"/>
        </w:rPr>
        <w:t>①供应商登记表；</w:t>
      </w:r>
    </w:p>
    <w:p w14:paraId="367DFA67">
      <w:pPr>
        <w:widowControl/>
        <w:spacing w:line="460" w:lineRule="exact"/>
        <w:ind w:firstLine="480"/>
        <w:jc w:val="left"/>
        <w:rPr>
          <w:rFonts w:ascii="宋体" w:hAnsi="宋体" w:cs="宋体"/>
          <w:color w:val="000000"/>
          <w:sz w:val="24"/>
        </w:rPr>
      </w:pPr>
      <w:r>
        <w:rPr>
          <w:rFonts w:hint="eastAsia" w:ascii="宋体" w:hAnsi="宋体"/>
          <w:color w:val="000000"/>
          <w:sz w:val="24"/>
          <w:szCs w:val="20"/>
        </w:rPr>
        <w:t>②</w:t>
      </w:r>
      <w:r>
        <w:rPr>
          <w:rFonts w:hint="eastAsia" w:ascii="宋体" w:hAnsi="宋体" w:cs="宋体"/>
          <w:color w:val="000000"/>
          <w:sz w:val="24"/>
        </w:rPr>
        <w:t>《法定代表人身份证明书》及《授权委托书》(加盖电子签章，格式见招标文件第七部分《投标文件相关格式》)；</w:t>
      </w:r>
    </w:p>
    <w:p w14:paraId="62FEDA9A">
      <w:pPr>
        <w:widowControl/>
        <w:spacing w:line="460" w:lineRule="exact"/>
        <w:ind w:firstLine="480"/>
        <w:jc w:val="left"/>
        <w:rPr>
          <w:rFonts w:ascii="宋体" w:hAnsi="宋体" w:cs="宋体"/>
          <w:color w:val="000000"/>
          <w:sz w:val="24"/>
        </w:rPr>
      </w:pPr>
      <w:r>
        <w:rPr>
          <w:rFonts w:ascii="宋体" w:hAnsi="宋体" w:cs="宋体"/>
          <w:color w:val="000000"/>
          <w:sz w:val="24"/>
        </w:rPr>
        <w:t>③</w:t>
      </w:r>
      <w:r>
        <w:rPr>
          <w:rFonts w:hint="eastAsia" w:ascii="宋体" w:hAnsi="宋体" w:cs="宋体"/>
          <w:color w:val="000000"/>
          <w:sz w:val="24"/>
        </w:rPr>
        <w:t>服务承诺函。</w:t>
      </w:r>
    </w:p>
    <w:p w14:paraId="02FF6436">
      <w:pPr>
        <w:widowControl/>
        <w:tabs>
          <w:tab w:val="left" w:pos="1440"/>
        </w:tabs>
        <w:spacing w:line="460" w:lineRule="exact"/>
        <w:ind w:firstLine="482"/>
        <w:jc w:val="left"/>
        <w:rPr>
          <w:rFonts w:ascii="宋体" w:hAnsi="宋体"/>
          <w:b/>
          <w:color w:val="000000"/>
          <w:sz w:val="24"/>
          <w:szCs w:val="20"/>
        </w:rPr>
      </w:pPr>
      <w:r>
        <w:rPr>
          <w:rFonts w:hint="eastAsia" w:ascii="宋体" w:hAnsi="宋体"/>
          <w:b/>
          <w:color w:val="000000"/>
          <w:sz w:val="24"/>
          <w:szCs w:val="20"/>
        </w:rPr>
        <w:t>9</w:t>
      </w:r>
      <w:r>
        <w:rPr>
          <w:rFonts w:ascii="宋体" w:hAnsi="宋体"/>
          <w:b/>
          <w:color w:val="000000"/>
          <w:sz w:val="24"/>
          <w:szCs w:val="20"/>
        </w:rPr>
        <w:t>.4</w:t>
      </w:r>
      <w:r>
        <w:rPr>
          <w:rFonts w:hint="eastAsia" w:ascii="宋体" w:hAnsi="宋体"/>
          <w:b/>
          <w:color w:val="000000"/>
          <w:sz w:val="24"/>
          <w:szCs w:val="20"/>
        </w:rPr>
        <w:t>企业报价折扣证明</w:t>
      </w:r>
    </w:p>
    <w:p w14:paraId="1D7DA374">
      <w:pPr>
        <w:widowControl/>
        <w:tabs>
          <w:tab w:val="left" w:pos="1440"/>
        </w:tabs>
        <w:spacing w:line="480" w:lineRule="exact"/>
        <w:ind w:firstLine="480"/>
        <w:jc w:val="left"/>
        <w:rPr>
          <w:rFonts w:ascii="宋体" w:hAnsi="宋体"/>
          <w:bCs/>
          <w:color w:val="000000"/>
          <w:sz w:val="24"/>
          <w:szCs w:val="20"/>
        </w:rPr>
      </w:pPr>
      <w:r>
        <w:rPr>
          <w:rFonts w:hint="eastAsia" w:ascii="宋体" w:hAnsi="宋体"/>
          <w:bCs/>
          <w:color w:val="000000"/>
          <w:sz w:val="24"/>
          <w:szCs w:val="20"/>
        </w:rPr>
        <w:t>投标人为中小企业（含中型、小型、微型企业，下同）的，</w:t>
      </w:r>
      <w:r>
        <w:rPr>
          <w:rFonts w:hint="eastAsia" w:ascii="宋体" w:hAnsi="宋体"/>
          <w:b/>
          <w:color w:val="000000"/>
          <w:sz w:val="24"/>
          <w:szCs w:val="20"/>
        </w:rPr>
        <w:t>提供《中小企业声明函》（加盖电子签章，填写完整，格式见招标文件第六章《投标文件相关格式》）</w:t>
      </w:r>
      <w:r>
        <w:rPr>
          <w:rFonts w:hint="eastAsia" w:ascii="宋体" w:hAnsi="宋体"/>
          <w:bCs/>
          <w:color w:val="000000"/>
          <w:sz w:val="24"/>
          <w:szCs w:val="20"/>
        </w:rPr>
        <w:t>。</w:t>
      </w:r>
    </w:p>
    <w:p w14:paraId="08BAE152">
      <w:pPr>
        <w:widowControl/>
        <w:tabs>
          <w:tab w:val="left" w:pos="1440"/>
        </w:tabs>
        <w:spacing w:line="460" w:lineRule="exact"/>
        <w:ind w:firstLine="482"/>
        <w:jc w:val="left"/>
        <w:rPr>
          <w:rFonts w:ascii="宋体" w:hAnsi="宋体"/>
          <w:b/>
          <w:color w:val="000000"/>
          <w:sz w:val="24"/>
          <w:szCs w:val="20"/>
        </w:rPr>
      </w:pPr>
      <w:r>
        <w:rPr>
          <w:rFonts w:hint="eastAsia" w:ascii="宋体" w:hAnsi="宋体"/>
          <w:b/>
          <w:color w:val="000000"/>
          <w:sz w:val="24"/>
          <w:szCs w:val="20"/>
        </w:rPr>
        <w:t>9.5招标文件要求的其它证明资料和评标细则要求提供证明材料原件或复印件。</w:t>
      </w:r>
    </w:p>
    <w:p w14:paraId="6C89CE28">
      <w:pPr>
        <w:widowControl/>
        <w:tabs>
          <w:tab w:val="left" w:pos="1440"/>
        </w:tabs>
        <w:spacing w:line="460" w:lineRule="exact"/>
        <w:ind w:firstLine="482"/>
        <w:jc w:val="left"/>
        <w:rPr>
          <w:rFonts w:ascii="宋体" w:hAnsi="宋体"/>
          <w:b/>
          <w:color w:val="000000"/>
          <w:sz w:val="24"/>
          <w:szCs w:val="20"/>
        </w:rPr>
      </w:pPr>
      <w:r>
        <w:rPr>
          <w:rFonts w:hint="eastAsia" w:ascii="宋体" w:hAnsi="宋体"/>
          <w:b/>
          <w:color w:val="000000"/>
          <w:sz w:val="24"/>
          <w:szCs w:val="20"/>
        </w:rPr>
        <w:t>注：</w:t>
      </w:r>
    </w:p>
    <w:p w14:paraId="6419FA74">
      <w:pPr>
        <w:widowControl/>
        <w:tabs>
          <w:tab w:val="left" w:pos="1440"/>
        </w:tabs>
        <w:spacing w:line="460" w:lineRule="exact"/>
        <w:ind w:firstLine="482"/>
        <w:jc w:val="left"/>
        <w:rPr>
          <w:rFonts w:ascii="宋体" w:hAnsi="宋体"/>
          <w:b/>
          <w:color w:val="000000"/>
          <w:sz w:val="24"/>
          <w:szCs w:val="20"/>
        </w:rPr>
      </w:pPr>
      <w:r>
        <w:rPr>
          <w:rFonts w:hint="eastAsia" w:ascii="宋体" w:hAnsi="宋体"/>
          <w:b/>
          <w:color w:val="000000"/>
          <w:sz w:val="24"/>
          <w:szCs w:val="20"/>
        </w:rPr>
        <w:t>1.投标人应对以上文件的合法性、真实性负责，</w:t>
      </w:r>
      <w:r>
        <w:rPr>
          <w:rFonts w:ascii="宋体" w:hAnsi="宋体"/>
          <w:b/>
          <w:color w:val="000000"/>
          <w:sz w:val="24"/>
          <w:szCs w:val="20"/>
        </w:rPr>
        <w:t>投标人提供的材料如有虚假，视为提供虚假材料谋取中标资格，将被列入不良行为记录名单</w:t>
      </w:r>
      <w:r>
        <w:rPr>
          <w:rFonts w:hint="eastAsia" w:ascii="宋体" w:hAnsi="宋体"/>
          <w:b/>
          <w:color w:val="000000"/>
          <w:sz w:val="24"/>
          <w:szCs w:val="20"/>
        </w:rPr>
        <w:t>。</w:t>
      </w:r>
    </w:p>
    <w:p w14:paraId="7095BB17">
      <w:pPr>
        <w:widowControl/>
        <w:tabs>
          <w:tab w:val="left" w:pos="1440"/>
        </w:tabs>
        <w:spacing w:line="460" w:lineRule="exact"/>
        <w:ind w:firstLine="482"/>
        <w:jc w:val="left"/>
        <w:rPr>
          <w:rFonts w:ascii="宋体" w:hAnsi="宋体"/>
          <w:b/>
          <w:color w:val="000000"/>
          <w:sz w:val="24"/>
          <w:szCs w:val="20"/>
        </w:rPr>
      </w:pPr>
      <w:r>
        <w:rPr>
          <w:rFonts w:hint="eastAsia" w:ascii="宋体" w:hAnsi="宋体"/>
          <w:b/>
          <w:color w:val="000000"/>
          <w:sz w:val="24"/>
          <w:szCs w:val="20"/>
        </w:rPr>
        <w:t>2.签订合同前，中标人必须向采购人提交其投标文件中所有材料的原件，采购人核查无误后，签订合同。如中标人不能在采购人规定的时间内向采购人提供原件，将被采购人视为放弃中标资格。</w:t>
      </w:r>
    </w:p>
    <w:p w14:paraId="375C9572">
      <w:pPr>
        <w:widowControl/>
        <w:tabs>
          <w:tab w:val="left" w:pos="1440"/>
        </w:tabs>
        <w:spacing w:line="460" w:lineRule="exact"/>
        <w:ind w:firstLine="463"/>
        <w:jc w:val="left"/>
        <w:rPr>
          <w:rFonts w:ascii="宋体" w:hAnsi="宋体"/>
          <w:b/>
          <w:color w:val="000000"/>
          <w:sz w:val="24"/>
          <w:szCs w:val="20"/>
        </w:rPr>
      </w:pPr>
      <w:r>
        <w:rPr>
          <w:rFonts w:ascii="宋体" w:hAnsi="宋体"/>
          <w:b/>
          <w:color w:val="000000"/>
          <w:sz w:val="24"/>
          <w:szCs w:val="20"/>
        </w:rPr>
        <w:t>10．投标文件线上格式要求</w:t>
      </w:r>
    </w:p>
    <w:p w14:paraId="19C84C59">
      <w:pPr>
        <w:widowControl/>
        <w:spacing w:line="460" w:lineRule="exact"/>
        <w:ind w:firstLine="482"/>
        <w:jc w:val="left"/>
        <w:rPr>
          <w:rFonts w:ascii="宋体" w:hAnsi="宋体"/>
          <w:color w:val="000000"/>
          <w:sz w:val="24"/>
          <w:szCs w:val="20"/>
        </w:rPr>
      </w:pPr>
      <w:r>
        <w:rPr>
          <w:rFonts w:hint="eastAsia" w:ascii="宋体" w:hAnsi="宋体"/>
          <w:color w:val="000000"/>
          <w:sz w:val="24"/>
          <w:szCs w:val="20"/>
        </w:rPr>
        <w:t>1</w:t>
      </w:r>
      <w:r>
        <w:rPr>
          <w:rFonts w:ascii="宋体" w:hAnsi="宋体"/>
          <w:color w:val="000000"/>
          <w:sz w:val="24"/>
          <w:szCs w:val="20"/>
        </w:rPr>
        <w:t>0.1</w:t>
      </w:r>
      <w:r>
        <w:rPr>
          <w:rFonts w:hint="eastAsia" w:ascii="宋体" w:hAnsi="宋体"/>
          <w:color w:val="000000"/>
          <w:sz w:val="24"/>
          <w:szCs w:val="20"/>
        </w:rPr>
        <w:t>投标人应当通过“苏采云”系统提交数据电文形式的投标文件（即电子投标）。</w:t>
      </w:r>
    </w:p>
    <w:p w14:paraId="73DFB018">
      <w:pPr>
        <w:widowControl/>
        <w:spacing w:line="460" w:lineRule="exact"/>
        <w:ind w:firstLine="482"/>
        <w:jc w:val="left"/>
        <w:rPr>
          <w:rFonts w:ascii="宋体" w:hAnsi="宋体"/>
          <w:color w:val="000000"/>
          <w:sz w:val="24"/>
          <w:szCs w:val="20"/>
        </w:rPr>
      </w:pPr>
      <w:r>
        <w:rPr>
          <w:rFonts w:hint="eastAsia" w:ascii="宋体" w:hAnsi="宋体"/>
          <w:color w:val="000000"/>
          <w:sz w:val="24"/>
          <w:szCs w:val="20"/>
        </w:rPr>
        <w:t>1</w:t>
      </w:r>
      <w:r>
        <w:rPr>
          <w:rFonts w:ascii="宋体" w:hAnsi="宋体"/>
          <w:color w:val="000000"/>
          <w:sz w:val="24"/>
          <w:szCs w:val="20"/>
        </w:rPr>
        <w:t xml:space="preserve">0.2 </w:t>
      </w:r>
      <w:r>
        <w:rPr>
          <w:rFonts w:hint="eastAsia" w:ascii="宋体" w:hAnsi="宋体"/>
          <w:color w:val="000000"/>
          <w:sz w:val="24"/>
          <w:szCs w:val="20"/>
        </w:rPr>
        <w:t>通过“苏采云”系统提交政府采购客户端工具导出加密的投标文件（后缀名为zip）。</w:t>
      </w:r>
      <w:r>
        <w:rPr>
          <w:rFonts w:hint="eastAsia" w:ascii="宋体" w:hAnsi="宋体"/>
          <w:b/>
          <w:bCs/>
          <w:color w:val="000000"/>
          <w:sz w:val="24"/>
          <w:szCs w:val="20"/>
        </w:rPr>
        <w:t>投标文件不得超过</w:t>
      </w:r>
      <w:r>
        <w:rPr>
          <w:rFonts w:ascii="宋体" w:hAnsi="宋体"/>
          <w:b/>
          <w:bCs/>
          <w:color w:val="000000"/>
          <w:sz w:val="24"/>
          <w:szCs w:val="20"/>
        </w:rPr>
        <w:t>1</w:t>
      </w:r>
      <w:r>
        <w:rPr>
          <w:rFonts w:hint="eastAsia" w:ascii="宋体" w:hAnsi="宋体"/>
          <w:b/>
          <w:bCs/>
          <w:color w:val="000000"/>
          <w:sz w:val="24"/>
          <w:szCs w:val="20"/>
        </w:rPr>
        <w:t>50M</w:t>
      </w:r>
      <w:r>
        <w:rPr>
          <w:rFonts w:hint="eastAsia" w:ascii="宋体" w:hAnsi="宋体"/>
          <w:color w:val="000000"/>
          <w:sz w:val="24"/>
          <w:szCs w:val="20"/>
        </w:rPr>
        <w:t>！</w:t>
      </w:r>
    </w:p>
    <w:p w14:paraId="56263559">
      <w:pPr>
        <w:widowControl/>
        <w:spacing w:line="460" w:lineRule="exact"/>
        <w:ind w:firstLine="482"/>
        <w:jc w:val="left"/>
        <w:rPr>
          <w:rFonts w:ascii="宋体" w:hAnsi="宋体"/>
          <w:color w:val="000000"/>
          <w:sz w:val="24"/>
          <w:szCs w:val="20"/>
        </w:rPr>
      </w:pPr>
      <w:r>
        <w:rPr>
          <w:rFonts w:hint="eastAsia" w:ascii="宋体" w:hAnsi="宋体"/>
          <w:color w:val="000000"/>
          <w:sz w:val="24"/>
          <w:szCs w:val="20"/>
        </w:rPr>
        <w:t>1</w:t>
      </w:r>
      <w:r>
        <w:rPr>
          <w:rFonts w:ascii="宋体" w:hAnsi="宋体"/>
          <w:color w:val="000000"/>
          <w:sz w:val="24"/>
          <w:szCs w:val="20"/>
        </w:rPr>
        <w:t xml:space="preserve">0.3 </w:t>
      </w:r>
      <w:r>
        <w:rPr>
          <w:rFonts w:hint="eastAsia" w:ascii="宋体" w:hAnsi="宋体"/>
          <w:color w:val="000000"/>
          <w:sz w:val="24"/>
          <w:szCs w:val="20"/>
        </w:rPr>
        <w:t>本项目采用线上投标，即供应商投标文件从政府采购客户端工具制作通过“苏采云”系统提交，未提供线上投标文件的，投标无效。</w:t>
      </w:r>
    </w:p>
    <w:p w14:paraId="28E5C650">
      <w:pPr>
        <w:widowControl/>
        <w:spacing w:line="460" w:lineRule="exact"/>
        <w:ind w:firstLine="484"/>
        <w:jc w:val="left"/>
        <w:rPr>
          <w:rFonts w:ascii="宋体" w:hAnsi="宋体"/>
          <w:b/>
          <w:color w:val="000000"/>
          <w:sz w:val="24"/>
          <w:szCs w:val="20"/>
        </w:rPr>
      </w:pPr>
      <w:r>
        <w:rPr>
          <w:rFonts w:ascii="宋体" w:hAnsi="宋体"/>
          <w:b/>
          <w:color w:val="000000"/>
          <w:sz w:val="24"/>
          <w:szCs w:val="20"/>
        </w:rPr>
        <w:t>11．</w:t>
      </w:r>
      <w:r>
        <w:rPr>
          <w:rFonts w:hint="eastAsia" w:ascii="宋体" w:hAnsi="宋体"/>
          <w:b/>
          <w:color w:val="000000"/>
          <w:sz w:val="24"/>
          <w:szCs w:val="20"/>
        </w:rPr>
        <w:t>线上</w:t>
      </w:r>
      <w:r>
        <w:rPr>
          <w:rFonts w:ascii="宋体" w:hAnsi="宋体"/>
          <w:b/>
          <w:color w:val="000000"/>
          <w:sz w:val="24"/>
          <w:szCs w:val="20"/>
        </w:rPr>
        <w:t>投标文件的密封</w:t>
      </w:r>
      <w:r>
        <w:rPr>
          <w:rFonts w:hint="eastAsia" w:ascii="宋体" w:hAnsi="宋体"/>
          <w:b/>
          <w:color w:val="000000"/>
          <w:sz w:val="24"/>
          <w:szCs w:val="20"/>
        </w:rPr>
        <w:t>、签署、盖章要求</w:t>
      </w:r>
    </w:p>
    <w:p w14:paraId="2CC77F97">
      <w:pPr>
        <w:widowControl/>
        <w:spacing w:line="460" w:lineRule="exact"/>
        <w:ind w:right="-105" w:firstLine="482"/>
        <w:jc w:val="left"/>
        <w:rPr>
          <w:rFonts w:ascii="宋体" w:hAnsi="宋体"/>
          <w:color w:val="000000"/>
          <w:sz w:val="24"/>
          <w:szCs w:val="20"/>
        </w:rPr>
      </w:pPr>
      <w:r>
        <w:rPr>
          <w:rFonts w:hint="eastAsia" w:ascii="宋体" w:hAnsi="宋体"/>
          <w:color w:val="000000"/>
          <w:sz w:val="24"/>
          <w:szCs w:val="20"/>
        </w:rPr>
        <w:t>1</w:t>
      </w:r>
      <w:r>
        <w:rPr>
          <w:rFonts w:ascii="宋体" w:hAnsi="宋体"/>
          <w:color w:val="000000"/>
          <w:sz w:val="24"/>
          <w:szCs w:val="20"/>
        </w:rPr>
        <w:t>1.1</w:t>
      </w:r>
      <w:r>
        <w:rPr>
          <w:rFonts w:hint="eastAsia" w:ascii="宋体" w:hAnsi="宋体"/>
          <w:color w:val="000000"/>
          <w:sz w:val="24"/>
          <w:szCs w:val="20"/>
        </w:rPr>
        <w:t>投标文件的密封（加密）要求：</w:t>
      </w:r>
    </w:p>
    <w:p w14:paraId="2646DB11">
      <w:pPr>
        <w:widowControl/>
        <w:spacing w:line="460" w:lineRule="exact"/>
        <w:ind w:right="-105" w:firstLine="482"/>
        <w:jc w:val="left"/>
        <w:rPr>
          <w:rFonts w:ascii="宋体" w:hAnsi="宋体"/>
          <w:color w:val="000000"/>
          <w:sz w:val="24"/>
          <w:szCs w:val="20"/>
        </w:rPr>
      </w:pPr>
      <w:r>
        <w:rPr>
          <w:rFonts w:hint="eastAsia" w:ascii="宋体" w:hAnsi="宋体"/>
          <w:color w:val="000000"/>
          <w:sz w:val="24"/>
          <w:szCs w:val="20"/>
        </w:rPr>
        <w:t>投标人应当按照招标文件和“苏采云”系统的要求编制并加密投标文件。本项目投标人须通过“苏采云”系统提供的政府采购客户端工具（使用“CA数字证书”）对其数据电文形式的投标文件加密。</w:t>
      </w:r>
    </w:p>
    <w:p w14:paraId="269673ED">
      <w:pPr>
        <w:widowControl/>
        <w:spacing w:line="460" w:lineRule="exact"/>
        <w:ind w:right="-105" w:firstLine="482"/>
        <w:jc w:val="left"/>
        <w:rPr>
          <w:rFonts w:ascii="宋体" w:hAnsi="宋体"/>
          <w:color w:val="000000"/>
          <w:sz w:val="24"/>
          <w:szCs w:val="20"/>
        </w:rPr>
      </w:pPr>
      <w:r>
        <w:rPr>
          <w:rFonts w:hint="eastAsia" w:ascii="宋体" w:hAnsi="宋体"/>
          <w:color w:val="000000"/>
          <w:sz w:val="24"/>
          <w:szCs w:val="20"/>
        </w:rPr>
        <w:t>1</w:t>
      </w:r>
      <w:r>
        <w:rPr>
          <w:rFonts w:ascii="宋体" w:hAnsi="宋体"/>
          <w:color w:val="000000"/>
          <w:sz w:val="24"/>
          <w:szCs w:val="20"/>
        </w:rPr>
        <w:t>1.2</w:t>
      </w:r>
      <w:r>
        <w:rPr>
          <w:rFonts w:hint="eastAsia" w:ascii="宋体" w:hAnsi="宋体"/>
          <w:color w:val="000000"/>
          <w:sz w:val="24"/>
          <w:szCs w:val="20"/>
        </w:rPr>
        <w:t>投标文件的签署要求：见招标文件第六章《投标文件相关格式》。</w:t>
      </w:r>
    </w:p>
    <w:p w14:paraId="41BC9CAF">
      <w:pPr>
        <w:widowControl/>
        <w:spacing w:line="460" w:lineRule="exact"/>
        <w:ind w:right="-105" w:firstLine="482"/>
        <w:jc w:val="left"/>
        <w:rPr>
          <w:rFonts w:ascii="宋体" w:hAnsi="宋体"/>
          <w:color w:val="000000"/>
          <w:sz w:val="24"/>
          <w:szCs w:val="20"/>
        </w:rPr>
      </w:pPr>
      <w:r>
        <w:rPr>
          <w:rFonts w:hint="eastAsia" w:ascii="宋体" w:hAnsi="宋体"/>
          <w:color w:val="000000"/>
          <w:sz w:val="24"/>
          <w:szCs w:val="20"/>
        </w:rPr>
        <w:t>1</w:t>
      </w:r>
      <w:r>
        <w:rPr>
          <w:rFonts w:ascii="宋体" w:hAnsi="宋体"/>
          <w:color w:val="000000"/>
          <w:sz w:val="24"/>
          <w:szCs w:val="20"/>
        </w:rPr>
        <w:t>1.3</w:t>
      </w:r>
      <w:r>
        <w:rPr>
          <w:rFonts w:hint="eastAsia" w:ascii="宋体" w:hAnsi="宋体"/>
          <w:color w:val="000000"/>
          <w:sz w:val="24"/>
          <w:szCs w:val="20"/>
        </w:rPr>
        <w:t>投标文件的盖章要求：见招标文件第二章《线上投标文件编制要求》和招标文件第六章《投标文件相关格式》。投标人须通过“苏采云”系统提供的政府采购客户端工具（使用“CA数字证书”）加盖电子签章。</w:t>
      </w:r>
    </w:p>
    <w:p w14:paraId="737EF068">
      <w:pPr>
        <w:widowControl/>
        <w:spacing w:line="460" w:lineRule="exact"/>
        <w:ind w:right="-105" w:firstLine="482"/>
        <w:jc w:val="left"/>
        <w:rPr>
          <w:rFonts w:ascii="宋体" w:hAnsi="宋体"/>
          <w:color w:val="000000"/>
          <w:sz w:val="24"/>
          <w:szCs w:val="20"/>
        </w:rPr>
      </w:pPr>
      <w:r>
        <w:rPr>
          <w:rFonts w:hint="eastAsia" w:ascii="宋体" w:hAnsi="宋体"/>
          <w:color w:val="000000"/>
          <w:sz w:val="24"/>
          <w:szCs w:val="20"/>
        </w:rPr>
        <w:t>说明：投标人应在用CA数字证书以及自备的能够登录“苏采云”系统的笔记本电脑，在达到开标时间后，使用CA数字证书解密各自投标文件。</w:t>
      </w:r>
    </w:p>
    <w:p w14:paraId="1C893F78">
      <w:pPr>
        <w:widowControl/>
        <w:spacing w:line="460" w:lineRule="exact"/>
        <w:ind w:right="-105" w:firstLine="482"/>
        <w:jc w:val="left"/>
        <w:rPr>
          <w:rFonts w:ascii="宋体" w:hAnsi="宋体"/>
          <w:color w:val="000000"/>
          <w:sz w:val="24"/>
          <w:szCs w:val="20"/>
        </w:rPr>
      </w:pPr>
      <w:r>
        <w:rPr>
          <w:rFonts w:hint="eastAsia" w:ascii="宋体" w:hAnsi="宋体"/>
          <w:color w:val="000000"/>
          <w:sz w:val="24"/>
          <w:szCs w:val="20"/>
        </w:rPr>
        <w:t>1</w:t>
      </w:r>
      <w:r>
        <w:rPr>
          <w:rFonts w:ascii="宋体" w:hAnsi="宋体"/>
          <w:color w:val="000000"/>
          <w:sz w:val="24"/>
          <w:szCs w:val="20"/>
        </w:rPr>
        <w:t>1.4</w:t>
      </w:r>
      <w:r>
        <w:rPr>
          <w:rFonts w:hint="eastAsia" w:ascii="宋体" w:hAnsi="宋体"/>
          <w:color w:val="000000"/>
          <w:sz w:val="24"/>
          <w:szCs w:val="20"/>
        </w:rPr>
        <w:t>投标人未按规定加密的投标文件，“苏采云”系统应当拒收并提示。</w:t>
      </w:r>
    </w:p>
    <w:p w14:paraId="27071F5C">
      <w:pPr>
        <w:widowControl/>
        <w:spacing w:line="460" w:lineRule="exact"/>
        <w:ind w:firstLine="482"/>
        <w:jc w:val="left"/>
        <w:rPr>
          <w:rFonts w:ascii="宋体" w:hAnsi="宋体"/>
          <w:b/>
          <w:color w:val="000000"/>
          <w:sz w:val="24"/>
          <w:szCs w:val="20"/>
        </w:rPr>
      </w:pPr>
      <w:r>
        <w:rPr>
          <w:rFonts w:hint="eastAsia" w:ascii="宋体" w:hAnsi="宋体"/>
          <w:b/>
          <w:color w:val="000000"/>
          <w:sz w:val="24"/>
          <w:szCs w:val="20"/>
        </w:rPr>
        <w:t>1</w:t>
      </w:r>
      <w:r>
        <w:rPr>
          <w:rFonts w:ascii="宋体" w:hAnsi="宋体"/>
          <w:b/>
          <w:color w:val="000000"/>
          <w:sz w:val="24"/>
          <w:szCs w:val="20"/>
        </w:rPr>
        <w:t xml:space="preserve">2. </w:t>
      </w:r>
      <w:r>
        <w:rPr>
          <w:rFonts w:hint="eastAsia" w:ascii="宋体" w:hAnsi="宋体"/>
          <w:b/>
          <w:color w:val="000000"/>
          <w:sz w:val="24"/>
          <w:szCs w:val="20"/>
        </w:rPr>
        <w:t>投标文件的提交与接收</w:t>
      </w:r>
    </w:p>
    <w:p w14:paraId="4F42A373">
      <w:pPr>
        <w:widowControl/>
        <w:spacing w:line="460" w:lineRule="exact"/>
        <w:ind w:right="-105" w:firstLine="482"/>
        <w:jc w:val="left"/>
        <w:rPr>
          <w:rFonts w:ascii="宋体" w:hAnsi="宋体"/>
          <w:color w:val="000000"/>
          <w:sz w:val="24"/>
          <w:szCs w:val="20"/>
        </w:rPr>
      </w:pPr>
      <w:r>
        <w:rPr>
          <w:rFonts w:ascii="宋体" w:hAnsi="宋体"/>
          <w:color w:val="000000"/>
          <w:sz w:val="24"/>
          <w:szCs w:val="20"/>
        </w:rPr>
        <w:t xml:space="preserve">12.1 </w:t>
      </w:r>
      <w:r>
        <w:rPr>
          <w:rFonts w:hint="eastAsia" w:ascii="宋体" w:hAnsi="宋体"/>
          <w:color w:val="000000"/>
          <w:sz w:val="24"/>
          <w:szCs w:val="20"/>
        </w:rPr>
        <w:t>投标文件提交与接收时间：</w:t>
      </w:r>
    </w:p>
    <w:p w14:paraId="0718A216">
      <w:pPr>
        <w:widowControl/>
        <w:spacing w:line="460" w:lineRule="exact"/>
        <w:ind w:right="-105" w:firstLine="482"/>
        <w:jc w:val="left"/>
        <w:rPr>
          <w:rFonts w:ascii="宋体" w:hAnsi="宋体"/>
          <w:color w:val="000000"/>
          <w:sz w:val="24"/>
          <w:szCs w:val="20"/>
        </w:rPr>
      </w:pPr>
      <w:r>
        <w:rPr>
          <w:rFonts w:hint="eastAsia" w:ascii="宋体" w:hAnsi="宋体"/>
          <w:color w:val="000000"/>
          <w:sz w:val="24"/>
          <w:szCs w:val="20"/>
        </w:rPr>
        <w:t>线上提交与接收时间：提交投标文件截止时间（202</w:t>
      </w:r>
      <w:r>
        <w:rPr>
          <w:rFonts w:ascii="宋体" w:hAnsi="宋体"/>
          <w:color w:val="000000"/>
          <w:sz w:val="24"/>
          <w:szCs w:val="20"/>
        </w:rPr>
        <w:t>4</w:t>
      </w:r>
      <w:r>
        <w:rPr>
          <w:rFonts w:hint="eastAsia" w:ascii="宋体" w:hAnsi="宋体"/>
          <w:color w:val="000000"/>
          <w:sz w:val="24"/>
          <w:szCs w:val="20"/>
        </w:rPr>
        <w:t>年</w:t>
      </w:r>
      <w:r>
        <w:rPr>
          <w:rFonts w:hint="eastAsia" w:ascii="宋体" w:hAnsi="宋体"/>
          <w:color w:val="000000"/>
          <w:sz w:val="24"/>
          <w:szCs w:val="20"/>
          <w:lang w:val="en-US" w:eastAsia="zh-CN"/>
        </w:rPr>
        <w:t>12</w:t>
      </w:r>
      <w:r>
        <w:rPr>
          <w:rFonts w:hint="eastAsia" w:ascii="宋体" w:hAnsi="宋体"/>
          <w:color w:val="000000"/>
          <w:sz w:val="24"/>
          <w:szCs w:val="20"/>
        </w:rPr>
        <w:t>月</w:t>
      </w:r>
      <w:r>
        <w:rPr>
          <w:rFonts w:hint="eastAsia" w:ascii="宋体" w:hAnsi="宋体"/>
          <w:color w:val="000000"/>
          <w:sz w:val="24"/>
          <w:szCs w:val="20"/>
          <w:lang w:val="en-US" w:eastAsia="zh-CN"/>
        </w:rPr>
        <w:t>31</w:t>
      </w:r>
      <w:r>
        <w:rPr>
          <w:rFonts w:hint="eastAsia" w:ascii="宋体" w:hAnsi="宋体"/>
          <w:color w:val="000000"/>
          <w:sz w:val="24"/>
          <w:szCs w:val="20"/>
        </w:rPr>
        <w:t>日</w:t>
      </w:r>
      <w:r>
        <w:rPr>
          <w:rFonts w:hint="eastAsia" w:ascii="宋体" w:hAnsi="宋体"/>
          <w:color w:val="000000"/>
          <w:sz w:val="24"/>
          <w:szCs w:val="20"/>
          <w:lang w:val="en-US" w:eastAsia="zh-CN"/>
        </w:rPr>
        <w:t>9:00</w:t>
      </w:r>
      <w:r>
        <w:rPr>
          <w:rFonts w:hint="eastAsia" w:ascii="宋体" w:hAnsi="宋体"/>
          <w:color w:val="000000"/>
          <w:sz w:val="24"/>
          <w:szCs w:val="20"/>
        </w:rPr>
        <w:t>分）前。</w:t>
      </w:r>
    </w:p>
    <w:p w14:paraId="61C25257">
      <w:pPr>
        <w:widowControl/>
        <w:spacing w:line="460" w:lineRule="exact"/>
        <w:ind w:right="-105" w:firstLine="482"/>
        <w:jc w:val="left"/>
        <w:rPr>
          <w:rFonts w:ascii="宋体" w:hAnsi="宋体"/>
          <w:color w:val="000000"/>
          <w:sz w:val="24"/>
          <w:szCs w:val="20"/>
        </w:rPr>
      </w:pPr>
      <w:r>
        <w:rPr>
          <w:rFonts w:ascii="宋体" w:hAnsi="宋体"/>
          <w:color w:val="000000"/>
          <w:sz w:val="24"/>
          <w:szCs w:val="20"/>
        </w:rPr>
        <w:t>12.2</w:t>
      </w:r>
      <w:r>
        <w:rPr>
          <w:rFonts w:hint="eastAsia" w:ascii="宋体" w:hAnsi="宋体"/>
          <w:color w:val="000000"/>
          <w:sz w:val="24"/>
          <w:szCs w:val="20"/>
        </w:rPr>
        <w:t>投标文件提交与接收地点：</w:t>
      </w:r>
    </w:p>
    <w:p w14:paraId="49E573ED">
      <w:pPr>
        <w:widowControl/>
        <w:spacing w:line="460" w:lineRule="exact"/>
        <w:ind w:right="-105" w:firstLine="482"/>
        <w:jc w:val="left"/>
        <w:rPr>
          <w:rFonts w:ascii="宋体" w:hAnsi="宋体"/>
          <w:color w:val="000000"/>
          <w:sz w:val="24"/>
          <w:szCs w:val="20"/>
        </w:rPr>
      </w:pPr>
      <w:r>
        <w:rPr>
          <w:rFonts w:hint="eastAsia" w:ascii="宋体" w:hAnsi="宋体"/>
          <w:color w:val="000000"/>
          <w:sz w:val="24"/>
          <w:szCs w:val="20"/>
        </w:rPr>
        <w:t>线上提交与接收地点：投标人应当通过“苏采云”系统提交数据电文形式的投标文件（即电子投标），“苏采云”系统自动接收。</w:t>
      </w:r>
    </w:p>
    <w:p w14:paraId="1F185735">
      <w:pPr>
        <w:widowControl/>
        <w:spacing w:line="460" w:lineRule="exact"/>
        <w:ind w:firstLine="482"/>
        <w:jc w:val="left"/>
        <w:rPr>
          <w:rFonts w:ascii="宋体" w:hAnsi="宋体"/>
          <w:b/>
          <w:color w:val="000000"/>
          <w:sz w:val="24"/>
          <w:szCs w:val="20"/>
        </w:rPr>
      </w:pPr>
      <w:r>
        <w:rPr>
          <w:rFonts w:hint="eastAsia" w:ascii="宋体" w:hAnsi="宋体"/>
          <w:b/>
          <w:color w:val="000000"/>
          <w:sz w:val="24"/>
          <w:szCs w:val="20"/>
        </w:rPr>
        <w:t>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p>
    <w:p w14:paraId="281D47F7">
      <w:pPr>
        <w:widowControl/>
        <w:spacing w:line="460" w:lineRule="exact"/>
        <w:ind w:firstLine="482"/>
        <w:jc w:val="left"/>
        <w:rPr>
          <w:rFonts w:ascii="宋体" w:hAnsi="宋体"/>
          <w:b/>
          <w:color w:val="000000"/>
          <w:sz w:val="24"/>
          <w:szCs w:val="20"/>
        </w:rPr>
      </w:pPr>
      <w:r>
        <w:rPr>
          <w:rFonts w:ascii="宋体" w:hAnsi="宋体"/>
          <w:b/>
          <w:color w:val="000000"/>
          <w:sz w:val="24"/>
          <w:szCs w:val="20"/>
        </w:rPr>
        <w:t>13．投标文件的撤回与修改</w:t>
      </w:r>
    </w:p>
    <w:p w14:paraId="633B849E">
      <w:pPr>
        <w:widowControl/>
        <w:spacing w:line="460" w:lineRule="exact"/>
        <w:ind w:firstLine="480"/>
        <w:jc w:val="left"/>
        <w:rPr>
          <w:rFonts w:ascii="宋体" w:hAnsi="宋体"/>
          <w:color w:val="000000"/>
          <w:sz w:val="24"/>
          <w:szCs w:val="20"/>
        </w:rPr>
      </w:pPr>
      <w:r>
        <w:rPr>
          <w:rFonts w:ascii="宋体" w:hAnsi="宋体"/>
          <w:color w:val="000000"/>
          <w:sz w:val="24"/>
          <w:szCs w:val="20"/>
        </w:rPr>
        <w:t>13.1投标文件的撤回</w:t>
      </w:r>
    </w:p>
    <w:p w14:paraId="2C3C7DCD">
      <w:pPr>
        <w:widowControl/>
        <w:spacing w:line="460" w:lineRule="exact"/>
        <w:ind w:firstLine="480"/>
        <w:jc w:val="left"/>
        <w:rPr>
          <w:rFonts w:ascii="宋体" w:hAnsi="宋体"/>
          <w:color w:val="000000"/>
          <w:sz w:val="24"/>
          <w:szCs w:val="20"/>
        </w:rPr>
      </w:pPr>
      <w:r>
        <w:rPr>
          <w:rFonts w:ascii="宋体" w:hAnsi="宋体"/>
          <w:color w:val="000000"/>
          <w:sz w:val="24"/>
          <w:szCs w:val="20"/>
        </w:rPr>
        <w:t>13.1.1电子投标文件的撤回</w:t>
      </w:r>
    </w:p>
    <w:p w14:paraId="0219A421">
      <w:pPr>
        <w:widowControl/>
        <w:spacing w:line="460" w:lineRule="exact"/>
        <w:ind w:firstLine="480"/>
        <w:jc w:val="left"/>
        <w:rPr>
          <w:rFonts w:ascii="宋体" w:hAnsi="宋体"/>
          <w:color w:val="000000"/>
          <w:sz w:val="24"/>
          <w:szCs w:val="20"/>
        </w:rPr>
      </w:pPr>
      <w:r>
        <w:rPr>
          <w:rFonts w:hint="eastAsia" w:ascii="宋体" w:hAnsi="宋体"/>
          <w:color w:val="000000"/>
          <w:sz w:val="24"/>
          <w:szCs w:val="20"/>
        </w:rPr>
        <w:t>投标人可在投标截止时间前，撤回其电子投标文件，具体操作方法见</w:t>
      </w:r>
      <w:r>
        <w:rPr>
          <w:rFonts w:hint="eastAsia" w:ascii="宋体" w:hAnsi="宋体" w:cs="宋体"/>
          <w:color w:val="000000"/>
          <w:sz w:val="24"/>
        </w:rPr>
        <w:t>《江苏省政府采购（供应商）CA数字证书及电子签章办理指南》</w:t>
      </w:r>
      <w:r>
        <w:rPr>
          <w:rFonts w:hint="eastAsia" w:ascii="宋体" w:hAnsi="宋体"/>
          <w:color w:val="000000"/>
          <w:sz w:val="24"/>
          <w:szCs w:val="20"/>
        </w:rPr>
        <w:t>。</w:t>
      </w:r>
    </w:p>
    <w:p w14:paraId="63838C8B">
      <w:pPr>
        <w:widowControl/>
        <w:spacing w:line="460" w:lineRule="exact"/>
        <w:ind w:firstLine="480"/>
        <w:jc w:val="left"/>
        <w:rPr>
          <w:rFonts w:ascii="宋体" w:hAnsi="宋体"/>
          <w:color w:val="000000"/>
          <w:sz w:val="24"/>
          <w:szCs w:val="20"/>
        </w:rPr>
      </w:pPr>
      <w:r>
        <w:rPr>
          <w:rFonts w:ascii="宋体" w:hAnsi="宋体"/>
          <w:color w:val="000000"/>
          <w:sz w:val="24"/>
          <w:szCs w:val="20"/>
        </w:rPr>
        <w:t>13.1.2投标人撤回电子投标文件，则认为其不再参与本项目投标活动。</w:t>
      </w:r>
    </w:p>
    <w:p w14:paraId="79635688">
      <w:pPr>
        <w:widowControl/>
        <w:spacing w:line="460" w:lineRule="exact"/>
        <w:ind w:firstLine="480"/>
        <w:jc w:val="left"/>
        <w:rPr>
          <w:rFonts w:ascii="宋体" w:hAnsi="宋体"/>
          <w:color w:val="000000"/>
          <w:sz w:val="24"/>
          <w:szCs w:val="20"/>
        </w:rPr>
      </w:pPr>
      <w:r>
        <w:rPr>
          <w:rFonts w:ascii="宋体" w:hAnsi="宋体"/>
          <w:color w:val="000000"/>
          <w:sz w:val="24"/>
          <w:szCs w:val="20"/>
        </w:rPr>
        <w:t>13.2 投标文件的修改</w:t>
      </w:r>
    </w:p>
    <w:p w14:paraId="798CC685">
      <w:pPr>
        <w:widowControl/>
        <w:spacing w:line="460" w:lineRule="exact"/>
        <w:ind w:firstLine="480"/>
        <w:jc w:val="left"/>
        <w:rPr>
          <w:rFonts w:ascii="宋体" w:hAnsi="宋体"/>
          <w:color w:val="000000"/>
          <w:sz w:val="24"/>
          <w:szCs w:val="20"/>
        </w:rPr>
      </w:pPr>
      <w:r>
        <w:rPr>
          <w:rFonts w:hint="eastAsia" w:ascii="宋体" w:hAnsi="宋体"/>
          <w:color w:val="000000"/>
          <w:sz w:val="24"/>
          <w:szCs w:val="20"/>
        </w:rPr>
        <w:t>投标人可在投标截止时间前，对其电子投标文件进行修改，具体操作方法见</w:t>
      </w:r>
      <w:r>
        <w:rPr>
          <w:rFonts w:hint="eastAsia" w:ascii="宋体" w:hAnsi="宋体" w:cs="宋体"/>
          <w:color w:val="000000"/>
          <w:sz w:val="24"/>
        </w:rPr>
        <w:t>《江苏省政府采购（供应商）CA数字证书及电子签章办理指南》</w:t>
      </w:r>
      <w:r>
        <w:rPr>
          <w:rFonts w:hint="eastAsia" w:ascii="宋体" w:hAnsi="宋体"/>
          <w:color w:val="000000"/>
          <w:sz w:val="24"/>
          <w:szCs w:val="20"/>
        </w:rPr>
        <w:t>。</w:t>
      </w:r>
    </w:p>
    <w:p w14:paraId="5411BDB4">
      <w:pPr>
        <w:widowControl/>
        <w:spacing w:line="460" w:lineRule="exact"/>
        <w:ind w:firstLine="480"/>
        <w:jc w:val="left"/>
        <w:rPr>
          <w:rFonts w:ascii="宋体" w:hAnsi="宋体"/>
          <w:color w:val="000000"/>
          <w:sz w:val="24"/>
          <w:szCs w:val="20"/>
        </w:rPr>
      </w:pPr>
      <w:r>
        <w:rPr>
          <w:rFonts w:ascii="宋体" w:hAnsi="宋体"/>
          <w:color w:val="000000"/>
          <w:sz w:val="24"/>
          <w:szCs w:val="20"/>
        </w:rPr>
        <w:t>13.3 在投标截止时间之后，投标人不得对其电子投标文件作任何修改。</w:t>
      </w:r>
    </w:p>
    <w:p w14:paraId="6064E39D">
      <w:pPr>
        <w:widowControl/>
        <w:spacing w:line="460" w:lineRule="exact"/>
        <w:ind w:firstLine="480"/>
        <w:jc w:val="left"/>
        <w:rPr>
          <w:rFonts w:ascii="宋体" w:hAnsi="宋体" w:cs="宋体"/>
          <w:b/>
          <w:color w:val="000000"/>
          <w:sz w:val="36"/>
          <w:szCs w:val="32"/>
        </w:rPr>
      </w:pPr>
      <w:r>
        <w:rPr>
          <w:rFonts w:ascii="宋体" w:hAnsi="宋体"/>
          <w:color w:val="000000"/>
          <w:sz w:val="24"/>
          <w:szCs w:val="20"/>
        </w:rPr>
        <w:t>13.4 在投标截止时间至招标文件中规定的投标有效期满之间的这段时间内，投标人不得撤回其投标。</w:t>
      </w:r>
    </w:p>
    <w:p w14:paraId="087CB9DA">
      <w:pPr>
        <w:pStyle w:val="179"/>
        <w:spacing w:line="460" w:lineRule="exact"/>
        <w:ind w:firstLine="480"/>
        <w:rPr>
          <w:rFonts w:ascii="宋体" w:hAnsi="宋体"/>
          <w:color w:val="000000"/>
          <w:sz w:val="24"/>
        </w:rPr>
      </w:pPr>
    </w:p>
    <w:p w14:paraId="76328AE0">
      <w:pPr>
        <w:widowControl/>
        <w:spacing w:before="100" w:beforeAutospacing="1" w:after="100" w:afterAutospacing="1" w:line="460" w:lineRule="exact"/>
        <w:ind w:firstLine="3054"/>
        <w:jc w:val="left"/>
        <w:rPr>
          <w:rFonts w:ascii="宋体" w:hAnsi="宋体" w:cs="宋体"/>
          <w:b/>
          <w:color w:val="000000"/>
          <w:sz w:val="36"/>
          <w:szCs w:val="32"/>
        </w:rPr>
      </w:pPr>
      <w:r>
        <w:rPr>
          <w:rFonts w:hint="eastAsia" w:ascii="宋体" w:hAnsi="宋体" w:cs="宋体"/>
          <w:b/>
          <w:color w:val="000000"/>
          <w:sz w:val="36"/>
          <w:szCs w:val="32"/>
        </w:rPr>
        <w:t>五、开标及资格审查</w:t>
      </w:r>
    </w:p>
    <w:p w14:paraId="4D541FC6">
      <w:pPr>
        <w:widowControl/>
        <w:spacing w:line="460" w:lineRule="exact"/>
        <w:ind w:firstLine="482"/>
        <w:jc w:val="left"/>
        <w:rPr>
          <w:rFonts w:ascii="宋体" w:hAnsi="宋体"/>
          <w:b/>
          <w:color w:val="000000"/>
          <w:sz w:val="24"/>
          <w:szCs w:val="20"/>
        </w:rPr>
      </w:pPr>
      <w:r>
        <w:rPr>
          <w:rFonts w:ascii="宋体" w:hAnsi="宋体"/>
          <w:b/>
          <w:color w:val="000000"/>
          <w:sz w:val="24"/>
          <w:szCs w:val="20"/>
        </w:rPr>
        <w:t>14．开标、唱标、资格审查</w:t>
      </w:r>
    </w:p>
    <w:p w14:paraId="6A188969">
      <w:pPr>
        <w:widowControl/>
        <w:spacing w:line="460" w:lineRule="exact"/>
        <w:ind w:firstLine="474"/>
        <w:jc w:val="left"/>
        <w:rPr>
          <w:rFonts w:ascii="宋体" w:hAnsi="宋体"/>
          <w:color w:val="000000"/>
          <w:spacing w:val="-2"/>
          <w:sz w:val="24"/>
          <w:szCs w:val="20"/>
        </w:rPr>
      </w:pPr>
      <w:r>
        <w:rPr>
          <w:rFonts w:hint="eastAsia" w:ascii="宋体" w:hAnsi="宋体"/>
          <w:color w:val="000000"/>
          <w:spacing w:val="-2"/>
          <w:sz w:val="24"/>
          <w:szCs w:val="20"/>
        </w:rPr>
        <w:t>14.1 线上开标时，“苏采云”系统自动提取所有投标文件，投标人按招标文件规定方式按时在线解密。本项目招标文件规定的投标人按时在线解密方式：通过“苏采云”系统（使用“CA数字证书”）解密。</w:t>
      </w:r>
    </w:p>
    <w:p w14:paraId="76012258">
      <w:pPr>
        <w:widowControl/>
        <w:spacing w:line="460" w:lineRule="exact"/>
        <w:ind w:firstLine="474"/>
        <w:jc w:val="left"/>
        <w:rPr>
          <w:rFonts w:ascii="宋体" w:hAnsi="宋体"/>
          <w:color w:val="000000"/>
          <w:spacing w:val="-2"/>
          <w:sz w:val="24"/>
          <w:szCs w:val="20"/>
        </w:rPr>
      </w:pPr>
      <w:r>
        <w:rPr>
          <w:rFonts w:hint="eastAsia" w:ascii="宋体" w:hAnsi="宋体"/>
          <w:color w:val="000000"/>
          <w:spacing w:val="-2"/>
          <w:sz w:val="24"/>
          <w:szCs w:val="20"/>
        </w:rPr>
        <w:t>1</w:t>
      </w:r>
      <w:r>
        <w:rPr>
          <w:rFonts w:ascii="宋体" w:hAnsi="宋体"/>
          <w:color w:val="000000"/>
          <w:spacing w:val="-2"/>
          <w:sz w:val="24"/>
          <w:szCs w:val="20"/>
        </w:rPr>
        <w:t>4.2</w:t>
      </w:r>
      <w:r>
        <w:rPr>
          <w:rFonts w:hint="eastAsia" w:ascii="宋体" w:hAnsi="宋体"/>
          <w:color w:val="000000"/>
          <w:spacing w:val="-2"/>
          <w:sz w:val="24"/>
          <w:szCs w:val="20"/>
        </w:rPr>
        <w:t>所有投标人解密（或解密时间）结束后，“苏采云”系统生成开标记录并向社会公众公布，但依法应当保密的除外。</w:t>
      </w:r>
    </w:p>
    <w:p w14:paraId="5557C801">
      <w:pPr>
        <w:widowControl/>
        <w:spacing w:line="460" w:lineRule="exact"/>
        <w:ind w:firstLine="472"/>
        <w:jc w:val="left"/>
        <w:rPr>
          <w:rFonts w:ascii="宋体" w:hAnsi="宋体"/>
          <w:color w:val="000000"/>
          <w:sz w:val="24"/>
          <w:szCs w:val="20"/>
          <w:lang w:val="zh-CN"/>
        </w:rPr>
      </w:pPr>
      <w:r>
        <w:rPr>
          <w:rFonts w:ascii="宋体" w:hAnsi="宋体"/>
          <w:color w:val="000000"/>
          <w:spacing w:val="-2"/>
          <w:sz w:val="24"/>
          <w:szCs w:val="20"/>
        </w:rPr>
        <w:t>14.3开标时，《开标一览表》</w:t>
      </w:r>
      <w:r>
        <w:rPr>
          <w:rFonts w:ascii="宋体" w:hAnsi="宋体"/>
          <w:color w:val="000000"/>
          <w:sz w:val="24"/>
          <w:szCs w:val="20"/>
          <w:lang w:val="zh-CN"/>
        </w:rPr>
        <w:t>（报价表）内容与投标文件中相应内容不一致的，以《开标一览表》（报价表）为准。</w:t>
      </w:r>
    </w:p>
    <w:p w14:paraId="54D4C465">
      <w:pPr>
        <w:widowControl/>
        <w:spacing w:line="460" w:lineRule="exact"/>
        <w:ind w:firstLine="480"/>
        <w:jc w:val="left"/>
        <w:rPr>
          <w:rFonts w:ascii="宋体" w:hAnsi="宋体"/>
          <w:color w:val="000000"/>
          <w:sz w:val="24"/>
          <w:szCs w:val="20"/>
          <w:lang w:val="zh-CN"/>
        </w:rPr>
      </w:pPr>
      <w:r>
        <w:rPr>
          <w:rFonts w:ascii="宋体" w:hAnsi="宋体"/>
          <w:color w:val="000000"/>
          <w:sz w:val="24"/>
          <w:szCs w:val="20"/>
        </w:rPr>
        <w:t>14</w:t>
      </w:r>
      <w:r>
        <w:rPr>
          <w:rFonts w:ascii="宋体" w:hAnsi="宋体"/>
          <w:color w:val="000000"/>
          <w:sz w:val="24"/>
          <w:szCs w:val="20"/>
          <w:lang w:val="zh-CN"/>
        </w:rPr>
        <w:t>.</w:t>
      </w:r>
      <w:r>
        <w:rPr>
          <w:rFonts w:ascii="宋体" w:hAnsi="宋体"/>
          <w:color w:val="000000"/>
          <w:sz w:val="24"/>
          <w:szCs w:val="20"/>
        </w:rPr>
        <w:t xml:space="preserve">4 </w:t>
      </w:r>
      <w:r>
        <w:rPr>
          <w:rFonts w:ascii="宋体" w:hAnsi="宋体"/>
          <w:color w:val="000000"/>
          <w:sz w:val="24"/>
          <w:szCs w:val="20"/>
          <w:lang w:val="zh-CN"/>
        </w:rPr>
        <w:t>投标文件、《开标一览表》（报价表）中报价的大写金额与小写金额不一致的，以大写金额为准。</w:t>
      </w:r>
    </w:p>
    <w:p w14:paraId="04119CFA">
      <w:pPr>
        <w:widowControl/>
        <w:spacing w:line="460" w:lineRule="exact"/>
        <w:ind w:firstLine="480"/>
        <w:jc w:val="left"/>
        <w:rPr>
          <w:rFonts w:ascii="宋体" w:hAnsi="宋体"/>
          <w:color w:val="000000"/>
          <w:sz w:val="24"/>
          <w:szCs w:val="20"/>
          <w:lang w:val="zh-CN"/>
        </w:rPr>
      </w:pPr>
      <w:r>
        <w:rPr>
          <w:rFonts w:ascii="宋体" w:hAnsi="宋体"/>
          <w:color w:val="000000"/>
          <w:sz w:val="24"/>
          <w:szCs w:val="20"/>
        </w:rPr>
        <w:t>14</w:t>
      </w:r>
      <w:r>
        <w:rPr>
          <w:rFonts w:ascii="宋体" w:hAnsi="宋体"/>
          <w:color w:val="000000"/>
          <w:sz w:val="24"/>
          <w:szCs w:val="20"/>
          <w:lang w:val="zh-CN"/>
        </w:rPr>
        <w:t>.</w:t>
      </w:r>
      <w:r>
        <w:rPr>
          <w:rFonts w:ascii="宋体" w:hAnsi="宋体"/>
          <w:color w:val="000000"/>
          <w:sz w:val="24"/>
          <w:szCs w:val="20"/>
        </w:rPr>
        <w:t xml:space="preserve">5 </w:t>
      </w:r>
      <w:r>
        <w:rPr>
          <w:rFonts w:ascii="宋体" w:hAnsi="宋体"/>
          <w:color w:val="000000"/>
          <w:sz w:val="24"/>
          <w:szCs w:val="20"/>
          <w:lang w:val="zh-CN"/>
        </w:rPr>
        <w:t>单价金额小数点或者百分比有明显错位的，以《开标一览表》（报价表）的总价为准，并修改单价；</w:t>
      </w:r>
    </w:p>
    <w:p w14:paraId="57956D55">
      <w:pPr>
        <w:widowControl/>
        <w:spacing w:line="460" w:lineRule="exact"/>
        <w:ind w:firstLine="480"/>
        <w:jc w:val="left"/>
        <w:rPr>
          <w:rFonts w:ascii="宋体" w:hAnsi="宋体"/>
          <w:color w:val="000000"/>
          <w:sz w:val="24"/>
          <w:szCs w:val="20"/>
          <w:lang w:val="zh-CN"/>
        </w:rPr>
      </w:pPr>
      <w:r>
        <w:rPr>
          <w:rFonts w:ascii="宋体" w:hAnsi="宋体"/>
          <w:color w:val="000000"/>
          <w:sz w:val="24"/>
          <w:szCs w:val="20"/>
        </w:rPr>
        <w:t>14</w:t>
      </w:r>
      <w:r>
        <w:rPr>
          <w:rFonts w:ascii="宋体" w:hAnsi="宋体"/>
          <w:color w:val="000000"/>
          <w:sz w:val="24"/>
          <w:szCs w:val="20"/>
          <w:lang w:val="zh-CN"/>
        </w:rPr>
        <w:t>.6</w:t>
      </w:r>
      <w:r>
        <w:rPr>
          <w:rFonts w:ascii="宋体" w:hAnsi="宋体"/>
          <w:color w:val="000000"/>
          <w:sz w:val="24"/>
          <w:szCs w:val="20"/>
        </w:rPr>
        <w:t xml:space="preserve"> </w:t>
      </w:r>
      <w:r>
        <w:rPr>
          <w:rFonts w:ascii="宋体" w:hAnsi="宋体"/>
          <w:color w:val="000000"/>
          <w:sz w:val="24"/>
          <w:szCs w:val="20"/>
          <w:lang w:val="zh-CN"/>
        </w:rPr>
        <w:t>总价金额与按单价汇总金额不一致的，以单价金额计算结果为准；</w:t>
      </w:r>
    </w:p>
    <w:p w14:paraId="188E7AEB">
      <w:pPr>
        <w:widowControl/>
        <w:spacing w:line="460" w:lineRule="exact"/>
        <w:ind w:firstLine="480"/>
        <w:jc w:val="left"/>
        <w:rPr>
          <w:rFonts w:ascii="宋体" w:hAnsi="宋体"/>
          <w:color w:val="000000"/>
          <w:sz w:val="24"/>
          <w:szCs w:val="20"/>
          <w:lang w:val="zh-CN"/>
        </w:rPr>
      </w:pPr>
      <w:r>
        <w:rPr>
          <w:rFonts w:ascii="宋体" w:hAnsi="宋体"/>
          <w:color w:val="000000"/>
          <w:sz w:val="24"/>
          <w:szCs w:val="20"/>
        </w:rPr>
        <w:t>14</w:t>
      </w:r>
      <w:r>
        <w:rPr>
          <w:rFonts w:ascii="宋体" w:hAnsi="宋体"/>
          <w:color w:val="000000"/>
          <w:sz w:val="24"/>
          <w:szCs w:val="20"/>
          <w:lang w:val="zh-CN"/>
        </w:rPr>
        <w:t>.7同时出现</w:t>
      </w:r>
      <w:r>
        <w:rPr>
          <w:rFonts w:ascii="宋体" w:hAnsi="宋体"/>
          <w:color w:val="000000"/>
          <w:sz w:val="24"/>
          <w:szCs w:val="20"/>
        </w:rPr>
        <w:t>14</w:t>
      </w:r>
      <w:r>
        <w:rPr>
          <w:rFonts w:ascii="宋体" w:hAnsi="宋体"/>
          <w:color w:val="000000"/>
          <w:sz w:val="24"/>
          <w:szCs w:val="20"/>
          <w:lang w:val="zh-CN"/>
        </w:rPr>
        <w:t>.</w:t>
      </w:r>
      <w:r>
        <w:rPr>
          <w:rFonts w:ascii="宋体" w:hAnsi="宋体"/>
          <w:color w:val="000000"/>
          <w:sz w:val="24"/>
          <w:szCs w:val="20"/>
        </w:rPr>
        <w:t>3</w:t>
      </w:r>
      <w:r>
        <w:rPr>
          <w:rFonts w:ascii="宋体" w:hAnsi="宋体"/>
          <w:color w:val="000000"/>
          <w:sz w:val="24"/>
          <w:szCs w:val="20"/>
          <w:lang w:val="zh-CN"/>
        </w:rPr>
        <w:t>-</w:t>
      </w:r>
      <w:r>
        <w:rPr>
          <w:rFonts w:ascii="宋体" w:hAnsi="宋体"/>
          <w:color w:val="000000"/>
          <w:sz w:val="24"/>
          <w:szCs w:val="20"/>
        </w:rPr>
        <w:t>14</w:t>
      </w:r>
      <w:r>
        <w:rPr>
          <w:rFonts w:ascii="宋体" w:hAnsi="宋体"/>
          <w:color w:val="000000"/>
          <w:sz w:val="24"/>
          <w:szCs w:val="20"/>
          <w:lang w:val="zh-CN"/>
        </w:rPr>
        <w:t>.6中两种以上不一致的,按照</w:t>
      </w:r>
      <w:r>
        <w:rPr>
          <w:rFonts w:ascii="宋体" w:hAnsi="宋体"/>
          <w:color w:val="000000"/>
          <w:sz w:val="24"/>
          <w:szCs w:val="20"/>
        </w:rPr>
        <w:t>14</w:t>
      </w:r>
      <w:r>
        <w:rPr>
          <w:rFonts w:ascii="宋体" w:hAnsi="宋体"/>
          <w:color w:val="000000"/>
          <w:sz w:val="24"/>
          <w:szCs w:val="20"/>
          <w:lang w:val="zh-CN"/>
        </w:rPr>
        <w:t>.</w:t>
      </w:r>
      <w:r>
        <w:rPr>
          <w:rFonts w:ascii="宋体" w:hAnsi="宋体"/>
          <w:color w:val="000000"/>
          <w:sz w:val="24"/>
          <w:szCs w:val="20"/>
        </w:rPr>
        <w:t>3</w:t>
      </w:r>
      <w:r>
        <w:rPr>
          <w:rFonts w:ascii="宋体" w:hAnsi="宋体"/>
          <w:color w:val="000000"/>
          <w:sz w:val="24"/>
          <w:szCs w:val="20"/>
          <w:lang w:val="zh-CN"/>
        </w:rPr>
        <w:t>-</w:t>
      </w:r>
      <w:r>
        <w:rPr>
          <w:rFonts w:ascii="宋体" w:hAnsi="宋体"/>
          <w:color w:val="000000"/>
          <w:sz w:val="24"/>
          <w:szCs w:val="20"/>
        </w:rPr>
        <w:t>14</w:t>
      </w:r>
      <w:r>
        <w:rPr>
          <w:rFonts w:ascii="宋体" w:hAnsi="宋体"/>
          <w:color w:val="000000"/>
          <w:sz w:val="24"/>
          <w:szCs w:val="20"/>
          <w:lang w:val="zh-CN"/>
        </w:rPr>
        <w:t>.6的顺序修正。修正后的报价由法定代表人</w:t>
      </w:r>
      <w:r>
        <w:rPr>
          <w:rFonts w:ascii="宋体" w:hAnsi="宋体"/>
          <w:color w:val="000000"/>
          <w:sz w:val="24"/>
          <w:szCs w:val="20"/>
        </w:rPr>
        <w:t>/单位负责人</w:t>
      </w:r>
      <w:r>
        <w:rPr>
          <w:rFonts w:ascii="宋体" w:hAnsi="宋体"/>
          <w:color w:val="000000"/>
          <w:sz w:val="24"/>
          <w:szCs w:val="20"/>
          <w:lang w:val="zh-CN"/>
        </w:rPr>
        <w:t>或其授权的代表签字确认后产生约束力，投标人不确认的，投标无效。</w:t>
      </w:r>
    </w:p>
    <w:p w14:paraId="1AEC4AAC">
      <w:pPr>
        <w:widowControl/>
        <w:spacing w:line="460" w:lineRule="exact"/>
        <w:ind w:firstLine="480"/>
        <w:jc w:val="left"/>
        <w:rPr>
          <w:rFonts w:ascii="宋体" w:hAnsi="宋体"/>
          <w:color w:val="000000"/>
          <w:sz w:val="24"/>
          <w:szCs w:val="20"/>
          <w:lang w:val="zh-CN"/>
        </w:rPr>
      </w:pPr>
      <w:r>
        <w:rPr>
          <w:rFonts w:ascii="宋体" w:hAnsi="宋体"/>
          <w:color w:val="000000"/>
          <w:sz w:val="24"/>
          <w:szCs w:val="20"/>
        </w:rPr>
        <w:t>14</w:t>
      </w:r>
      <w:r>
        <w:rPr>
          <w:rFonts w:ascii="宋体" w:hAnsi="宋体"/>
          <w:color w:val="000000"/>
          <w:sz w:val="24"/>
          <w:szCs w:val="20"/>
          <w:lang w:val="zh-CN"/>
        </w:rPr>
        <w:t>.8</w:t>
      </w:r>
      <w:r>
        <w:rPr>
          <w:rFonts w:ascii="宋体" w:hAnsi="宋体"/>
          <w:color w:val="000000"/>
          <w:sz w:val="24"/>
          <w:szCs w:val="20"/>
        </w:rPr>
        <w:t xml:space="preserve"> </w:t>
      </w:r>
      <w:r>
        <w:rPr>
          <w:rFonts w:ascii="宋体" w:hAnsi="宋体"/>
          <w:color w:val="000000"/>
          <w:sz w:val="24"/>
          <w:szCs w:val="20"/>
          <w:lang w:val="zh-CN"/>
        </w:rPr>
        <w:t>对不同文字文本投标文件的解释发生异议的，以中文文本为准。</w:t>
      </w:r>
    </w:p>
    <w:p w14:paraId="2D694736">
      <w:pPr>
        <w:widowControl/>
        <w:spacing w:line="460" w:lineRule="exact"/>
        <w:ind w:firstLine="482"/>
        <w:jc w:val="left"/>
        <w:rPr>
          <w:rFonts w:ascii="宋体" w:hAnsi="宋体"/>
          <w:color w:val="000000"/>
          <w:sz w:val="24"/>
          <w:szCs w:val="20"/>
        </w:rPr>
      </w:pPr>
      <w:r>
        <w:rPr>
          <w:rFonts w:ascii="宋体" w:hAnsi="宋体"/>
          <w:b/>
          <w:color w:val="000000"/>
          <w:sz w:val="24"/>
          <w:szCs w:val="20"/>
        </w:rPr>
        <w:t>14.9</w:t>
      </w:r>
      <w:r>
        <w:rPr>
          <w:rFonts w:ascii="宋体" w:hAnsi="宋体"/>
          <w:b/>
          <w:bCs/>
          <w:color w:val="000000"/>
          <w:sz w:val="24"/>
          <w:szCs w:val="20"/>
        </w:rPr>
        <w:t>资格审查：</w:t>
      </w:r>
      <w:r>
        <w:rPr>
          <w:rFonts w:ascii="宋体" w:hAnsi="宋体"/>
          <w:color w:val="000000"/>
          <w:sz w:val="24"/>
          <w:szCs w:val="20"/>
        </w:rPr>
        <w:t>开标结束后，依据法规政策和招标文件的规定，在对投标文件详细评估之前，</w:t>
      </w:r>
      <w:r>
        <w:rPr>
          <w:rFonts w:ascii="宋体" w:hAnsi="宋体"/>
          <w:b/>
          <w:bCs/>
          <w:color w:val="000000"/>
          <w:sz w:val="24"/>
          <w:szCs w:val="20"/>
        </w:rPr>
        <w:t>采购人或采购代理机构</w:t>
      </w:r>
      <w:r>
        <w:rPr>
          <w:rFonts w:ascii="宋体" w:hAnsi="宋体"/>
          <w:color w:val="000000"/>
          <w:sz w:val="24"/>
          <w:szCs w:val="20"/>
        </w:rPr>
        <w:t>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p>
    <w:p w14:paraId="0D07A0D7">
      <w:pPr>
        <w:widowControl/>
        <w:spacing w:line="460" w:lineRule="exact"/>
        <w:ind w:firstLine="480"/>
        <w:jc w:val="left"/>
        <w:rPr>
          <w:rFonts w:ascii="宋体" w:hAnsi="宋体"/>
          <w:color w:val="000000"/>
          <w:sz w:val="24"/>
          <w:szCs w:val="20"/>
        </w:rPr>
      </w:pPr>
      <w:r>
        <w:rPr>
          <w:rFonts w:ascii="宋体" w:hAnsi="宋体"/>
          <w:color w:val="000000"/>
          <w:sz w:val="24"/>
          <w:szCs w:val="20"/>
        </w:rPr>
        <w:t>采购人及采购代理机构在进行资格性审查的同时，将在“信用中国”网站</w:t>
      </w:r>
    </w:p>
    <w:p w14:paraId="50BDC182">
      <w:pPr>
        <w:spacing w:line="460" w:lineRule="exact"/>
        <w:rPr>
          <w:rFonts w:ascii="宋体" w:hAnsi="宋体" w:cs="宋体"/>
          <w:color w:val="000000"/>
          <w:sz w:val="24"/>
        </w:rPr>
      </w:pPr>
      <w:r>
        <w:rPr>
          <w:rFonts w:ascii="宋体" w:hAnsi="宋体"/>
          <w:color w:val="000000"/>
          <w:sz w:val="24"/>
          <w:szCs w:val="20"/>
        </w:rPr>
        <w:t>（www.creditchina.gov.cn）对投标人是否被列入失信被执行人、重大税收违法案件当事人名单、政府采购严重失信行为记录名单情况进行查询，以确定投标人是否具备投标资格。</w:t>
      </w:r>
    </w:p>
    <w:p w14:paraId="79B18E6F">
      <w:pPr>
        <w:spacing w:line="460" w:lineRule="exact"/>
        <w:ind w:firstLine="480"/>
        <w:rPr>
          <w:rFonts w:ascii="宋体" w:hAnsi="宋体"/>
          <w:color w:val="000000"/>
          <w:sz w:val="24"/>
        </w:rPr>
      </w:pPr>
    </w:p>
    <w:p w14:paraId="2CC60C84">
      <w:pPr>
        <w:widowControl/>
        <w:spacing w:before="100" w:beforeAutospacing="1" w:after="100" w:afterAutospacing="1" w:line="460" w:lineRule="exact"/>
        <w:ind w:firstLine="3780"/>
        <w:rPr>
          <w:rFonts w:ascii="宋体" w:hAnsi="宋体" w:cs="宋体"/>
          <w:b/>
          <w:color w:val="000000"/>
          <w:sz w:val="36"/>
          <w:szCs w:val="32"/>
        </w:rPr>
      </w:pPr>
      <w:r>
        <w:rPr>
          <w:rFonts w:hint="eastAsia" w:ascii="宋体" w:hAnsi="宋体" w:cs="宋体"/>
          <w:b/>
          <w:color w:val="000000"/>
          <w:sz w:val="36"/>
          <w:szCs w:val="32"/>
        </w:rPr>
        <w:t>六、评  标</w:t>
      </w:r>
    </w:p>
    <w:p w14:paraId="5B788B5A">
      <w:pPr>
        <w:widowControl/>
        <w:tabs>
          <w:tab w:val="left" w:pos="1095"/>
        </w:tabs>
        <w:spacing w:line="440" w:lineRule="exact"/>
        <w:ind w:firstLine="482"/>
        <w:jc w:val="left"/>
        <w:rPr>
          <w:rFonts w:ascii="宋体" w:hAnsi="宋体"/>
          <w:b/>
          <w:color w:val="000000"/>
          <w:sz w:val="24"/>
          <w:szCs w:val="20"/>
        </w:rPr>
      </w:pPr>
      <w:r>
        <w:rPr>
          <w:rFonts w:ascii="宋体" w:hAnsi="宋体"/>
          <w:b/>
          <w:color w:val="000000"/>
          <w:sz w:val="24"/>
          <w:szCs w:val="20"/>
        </w:rPr>
        <w:t>15．组建评标委员会</w:t>
      </w:r>
    </w:p>
    <w:p w14:paraId="0ECD129A">
      <w:pPr>
        <w:widowControl/>
        <w:tabs>
          <w:tab w:val="left" w:pos="1095"/>
        </w:tabs>
        <w:spacing w:line="440" w:lineRule="exact"/>
        <w:ind w:firstLine="480"/>
        <w:jc w:val="left"/>
        <w:rPr>
          <w:rFonts w:ascii="宋体" w:hAnsi="宋体"/>
          <w:b/>
          <w:bCs/>
          <w:color w:val="000000"/>
          <w:sz w:val="24"/>
          <w:szCs w:val="20"/>
        </w:rPr>
      </w:pPr>
      <w:r>
        <w:rPr>
          <w:rFonts w:ascii="宋体" w:hAnsi="宋体"/>
          <w:color w:val="000000"/>
          <w:sz w:val="24"/>
          <w:szCs w:val="20"/>
        </w:rPr>
        <w:t>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szCs w:val="20"/>
        </w:rPr>
        <w:t>推荐1名合格的中标候选人。</w:t>
      </w:r>
    </w:p>
    <w:p w14:paraId="0EDF544C">
      <w:pPr>
        <w:widowControl/>
        <w:tabs>
          <w:tab w:val="left" w:pos="1095"/>
        </w:tabs>
        <w:spacing w:line="440" w:lineRule="exact"/>
        <w:ind w:firstLine="482"/>
        <w:jc w:val="left"/>
        <w:rPr>
          <w:rFonts w:ascii="宋体" w:hAnsi="宋体"/>
          <w:b/>
          <w:color w:val="000000"/>
          <w:sz w:val="24"/>
          <w:szCs w:val="20"/>
        </w:rPr>
      </w:pPr>
      <w:r>
        <w:rPr>
          <w:rFonts w:ascii="宋体" w:hAnsi="宋体"/>
          <w:b/>
          <w:color w:val="000000"/>
          <w:sz w:val="24"/>
          <w:szCs w:val="20"/>
        </w:rPr>
        <w:t>16．投标文件的审查</w:t>
      </w:r>
    </w:p>
    <w:p w14:paraId="3D81704A">
      <w:pPr>
        <w:widowControl/>
        <w:tabs>
          <w:tab w:val="left" w:pos="1095"/>
        </w:tabs>
        <w:spacing w:line="440" w:lineRule="exact"/>
        <w:ind w:firstLine="480"/>
        <w:jc w:val="left"/>
        <w:rPr>
          <w:rFonts w:ascii="宋体" w:hAnsi="宋体"/>
          <w:color w:val="000000"/>
          <w:sz w:val="24"/>
        </w:rPr>
      </w:pPr>
      <w:r>
        <w:rPr>
          <w:rFonts w:ascii="宋体" w:hAnsi="宋体"/>
          <w:color w:val="000000"/>
          <w:sz w:val="24"/>
        </w:rPr>
        <w:t>16.1对所有投标人的评估，都采用相同的程序和标准。评标过程将严格按照招标文件的要求和条件进行。</w:t>
      </w:r>
    </w:p>
    <w:p w14:paraId="064322A3">
      <w:pPr>
        <w:widowControl/>
        <w:tabs>
          <w:tab w:val="left" w:pos="1095"/>
        </w:tabs>
        <w:spacing w:line="440" w:lineRule="exact"/>
        <w:ind w:firstLine="480"/>
        <w:jc w:val="left"/>
        <w:rPr>
          <w:rFonts w:ascii="宋体" w:hAnsi="宋体"/>
          <w:color w:val="000000"/>
          <w:sz w:val="24"/>
        </w:rPr>
      </w:pPr>
      <w:r>
        <w:rPr>
          <w:rFonts w:ascii="宋体" w:hAnsi="宋体"/>
          <w:color w:val="000000"/>
          <w:sz w:val="24"/>
        </w:rPr>
        <w:t>16.2评标委员会将对投标文件进行检查，以确定投标文件是否完整、有无计算上的错误、文件是否已正确签署等。</w:t>
      </w:r>
    </w:p>
    <w:p w14:paraId="3AAEA056">
      <w:pPr>
        <w:widowControl/>
        <w:tabs>
          <w:tab w:val="left" w:pos="1095"/>
        </w:tabs>
        <w:spacing w:line="440" w:lineRule="exact"/>
        <w:ind w:firstLine="463"/>
        <w:jc w:val="left"/>
        <w:rPr>
          <w:rFonts w:ascii="宋体" w:hAnsi="宋体"/>
          <w:b/>
          <w:color w:val="000000"/>
          <w:sz w:val="24"/>
        </w:rPr>
      </w:pPr>
      <w:r>
        <w:rPr>
          <w:rFonts w:ascii="宋体" w:hAnsi="宋体"/>
          <w:b/>
          <w:color w:val="000000"/>
          <w:sz w:val="24"/>
        </w:rPr>
        <w:t>16.3评标委员会将对确定为实质性响应的投标文件进行进一步评审，看其是否有计算上或累加上的算术错误，修正错误的原则如下：</w:t>
      </w:r>
    </w:p>
    <w:p w14:paraId="00F18652">
      <w:pPr>
        <w:widowControl/>
        <w:tabs>
          <w:tab w:val="left" w:pos="1095"/>
        </w:tabs>
        <w:spacing w:line="440" w:lineRule="exact"/>
        <w:ind w:firstLine="461"/>
        <w:jc w:val="left"/>
        <w:rPr>
          <w:rFonts w:ascii="宋体" w:hAnsi="宋体"/>
          <w:color w:val="000000"/>
          <w:sz w:val="24"/>
        </w:rPr>
      </w:pPr>
      <w:r>
        <w:rPr>
          <w:rFonts w:ascii="宋体" w:hAnsi="宋体"/>
          <w:color w:val="000000"/>
          <w:sz w:val="24"/>
        </w:rPr>
        <w:t>16.3.1如果用数字表示的金额和用文字表示的金额不一致时，应以文字表示的金额为准进行修正；</w:t>
      </w:r>
    </w:p>
    <w:p w14:paraId="4FED3EA8">
      <w:pPr>
        <w:widowControl/>
        <w:tabs>
          <w:tab w:val="left" w:pos="1095"/>
        </w:tabs>
        <w:spacing w:line="440" w:lineRule="exact"/>
        <w:ind w:firstLine="461"/>
        <w:jc w:val="left"/>
        <w:rPr>
          <w:rFonts w:ascii="宋体" w:hAnsi="宋体"/>
          <w:color w:val="000000"/>
          <w:sz w:val="24"/>
        </w:rPr>
      </w:pPr>
      <w:r>
        <w:rPr>
          <w:rFonts w:ascii="宋体" w:hAnsi="宋体"/>
          <w:color w:val="000000"/>
          <w:sz w:val="24"/>
        </w:rPr>
        <w:t>16.3.2当单价与数量的乘积和总价不一致时，以单价为准进行修正。只有在评委会认为单价有明显的小数点错误时，才能以标出的总价为准，并修改单价；</w:t>
      </w:r>
    </w:p>
    <w:p w14:paraId="18BDBFCB">
      <w:pPr>
        <w:widowControl/>
        <w:tabs>
          <w:tab w:val="left" w:pos="1095"/>
        </w:tabs>
        <w:spacing w:line="440" w:lineRule="exact"/>
        <w:ind w:firstLine="461"/>
        <w:jc w:val="left"/>
        <w:rPr>
          <w:rFonts w:ascii="宋体" w:hAnsi="宋体"/>
          <w:color w:val="000000"/>
          <w:sz w:val="24"/>
        </w:rPr>
      </w:pPr>
      <w:r>
        <w:rPr>
          <w:rFonts w:ascii="宋体" w:hAnsi="宋体"/>
          <w:color w:val="000000"/>
          <w:sz w:val="24"/>
        </w:rPr>
        <w:t>16.3.3评标委员会将按上述修正错误的方法调整投标文件中的投标价，调整后的价格应对投标人具有约束力。如果投标人不接受修正后的价格，则其投标将被拒绝；</w:t>
      </w:r>
    </w:p>
    <w:p w14:paraId="13C51F20">
      <w:pPr>
        <w:widowControl/>
        <w:tabs>
          <w:tab w:val="left" w:pos="1095"/>
        </w:tabs>
        <w:spacing w:line="440" w:lineRule="exact"/>
        <w:ind w:firstLine="461"/>
        <w:jc w:val="left"/>
        <w:rPr>
          <w:rFonts w:ascii="宋体" w:hAnsi="宋体"/>
          <w:b/>
          <w:color w:val="000000"/>
          <w:sz w:val="24"/>
        </w:rPr>
      </w:pPr>
      <w:r>
        <w:rPr>
          <w:rFonts w:ascii="宋体" w:hAnsi="宋体"/>
          <w:color w:val="000000"/>
          <w:sz w:val="24"/>
        </w:rPr>
        <w:t>16.3.4评委会将允许修正投标文件中不构成重大偏离的、微小的、非正规的、不一致的或不规则的地方，但这些修改不能影响任何投标人相应的名次排列。</w:t>
      </w:r>
    </w:p>
    <w:p w14:paraId="576A7412">
      <w:pPr>
        <w:widowControl/>
        <w:tabs>
          <w:tab w:val="left" w:pos="1095"/>
        </w:tabs>
        <w:spacing w:line="440" w:lineRule="exact"/>
        <w:ind w:firstLine="463"/>
        <w:jc w:val="left"/>
        <w:rPr>
          <w:rFonts w:ascii="宋体" w:hAnsi="宋体"/>
          <w:b/>
          <w:color w:val="000000"/>
          <w:sz w:val="24"/>
          <w:szCs w:val="20"/>
        </w:rPr>
      </w:pPr>
      <w:r>
        <w:rPr>
          <w:rFonts w:ascii="宋体" w:hAnsi="宋体"/>
          <w:b/>
          <w:color w:val="000000"/>
          <w:sz w:val="24"/>
          <w:szCs w:val="20"/>
        </w:rPr>
        <w:t>16.4符合性检查：</w:t>
      </w:r>
    </w:p>
    <w:p w14:paraId="3C6D127A">
      <w:pPr>
        <w:widowControl/>
        <w:spacing w:line="440" w:lineRule="exact"/>
        <w:ind w:firstLine="480"/>
        <w:jc w:val="left"/>
        <w:rPr>
          <w:rFonts w:ascii="宋体" w:hAnsi="宋体"/>
          <w:color w:val="000000"/>
          <w:sz w:val="24"/>
          <w:szCs w:val="20"/>
        </w:rPr>
      </w:pPr>
      <w:r>
        <w:rPr>
          <w:rFonts w:ascii="宋体" w:hAnsi="宋体"/>
          <w:color w:val="000000"/>
          <w:sz w:val="24"/>
          <w:szCs w:val="20"/>
        </w:rPr>
        <w:t>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szCs w:val="20"/>
        </w:rPr>
        <w:t>无效投标</w:t>
      </w:r>
      <w:r>
        <w:rPr>
          <w:rFonts w:ascii="宋体" w:hAnsi="宋体"/>
          <w:color w:val="000000"/>
          <w:sz w:val="24"/>
          <w:szCs w:val="20"/>
        </w:rPr>
        <w:t>。凡有下列情况之一者，投标文件将被视为未实质性响应招标文件要求。</w:t>
      </w:r>
    </w:p>
    <w:p w14:paraId="5EDF3BCD">
      <w:pPr>
        <w:widowControl/>
        <w:spacing w:line="440" w:lineRule="exact"/>
        <w:ind w:firstLine="480"/>
        <w:jc w:val="left"/>
        <w:rPr>
          <w:rFonts w:ascii="宋体" w:hAnsi="宋体"/>
          <w:color w:val="000000"/>
          <w:sz w:val="24"/>
          <w:szCs w:val="20"/>
        </w:rPr>
      </w:pPr>
      <w:r>
        <w:rPr>
          <w:rFonts w:hint="eastAsia" w:ascii="宋体" w:hAnsi="宋体"/>
          <w:color w:val="000000"/>
          <w:sz w:val="24"/>
          <w:szCs w:val="20"/>
        </w:rPr>
        <w:t>（1）</w:t>
      </w:r>
      <w:r>
        <w:rPr>
          <w:rFonts w:ascii="宋体" w:hAnsi="宋体"/>
          <w:color w:val="000000"/>
          <w:sz w:val="24"/>
          <w:szCs w:val="20"/>
        </w:rPr>
        <w:t>投标人未按照招标文件要求上传电子投标文件的；</w:t>
      </w:r>
    </w:p>
    <w:p w14:paraId="55B94943">
      <w:pPr>
        <w:widowControl/>
        <w:spacing w:line="440" w:lineRule="exact"/>
        <w:ind w:firstLine="480"/>
        <w:jc w:val="left"/>
        <w:rPr>
          <w:rFonts w:ascii="宋体" w:hAnsi="宋体"/>
          <w:color w:val="000000"/>
          <w:sz w:val="24"/>
          <w:szCs w:val="20"/>
        </w:rPr>
      </w:pPr>
      <w:r>
        <w:rPr>
          <w:rFonts w:hint="eastAsia" w:ascii="宋体" w:hAnsi="宋体"/>
          <w:color w:val="000000"/>
          <w:sz w:val="24"/>
          <w:szCs w:val="20"/>
        </w:rPr>
        <w:t>（2）</w:t>
      </w:r>
      <w:r>
        <w:rPr>
          <w:rFonts w:ascii="宋体" w:hAnsi="宋体"/>
          <w:color w:val="000000"/>
          <w:sz w:val="24"/>
          <w:szCs w:val="20"/>
        </w:rPr>
        <w:t>投标人未在规定解密时间内进行解密；</w:t>
      </w:r>
    </w:p>
    <w:p w14:paraId="60AF9EB9">
      <w:pPr>
        <w:widowControl/>
        <w:spacing w:line="440" w:lineRule="exact"/>
        <w:ind w:firstLine="480"/>
        <w:jc w:val="left"/>
        <w:rPr>
          <w:rFonts w:ascii="宋体" w:hAnsi="宋体"/>
          <w:color w:val="000000"/>
          <w:sz w:val="24"/>
          <w:szCs w:val="20"/>
        </w:rPr>
      </w:pPr>
      <w:r>
        <w:rPr>
          <w:rFonts w:hint="eastAsia" w:ascii="宋体" w:hAnsi="宋体"/>
          <w:color w:val="000000"/>
          <w:sz w:val="24"/>
          <w:szCs w:val="20"/>
        </w:rPr>
        <w:t>（3）</w:t>
      </w:r>
      <w:r>
        <w:rPr>
          <w:rFonts w:ascii="宋体" w:hAnsi="宋体"/>
          <w:color w:val="000000"/>
          <w:sz w:val="24"/>
          <w:szCs w:val="20"/>
        </w:rPr>
        <w:t>投标人在报价时采用选择性报价；</w:t>
      </w:r>
    </w:p>
    <w:p w14:paraId="34EB4B0B">
      <w:pPr>
        <w:widowControl/>
        <w:spacing w:line="440" w:lineRule="exact"/>
        <w:ind w:firstLine="480"/>
        <w:jc w:val="left"/>
        <w:rPr>
          <w:rFonts w:ascii="宋体" w:hAnsi="宋体"/>
          <w:color w:val="000000"/>
          <w:sz w:val="24"/>
          <w:szCs w:val="20"/>
        </w:rPr>
      </w:pPr>
      <w:r>
        <w:rPr>
          <w:rFonts w:hint="eastAsia" w:ascii="宋体" w:hAnsi="宋体"/>
          <w:color w:val="000000"/>
          <w:sz w:val="24"/>
          <w:szCs w:val="20"/>
        </w:rPr>
        <w:t>（4）</w:t>
      </w:r>
      <w:r>
        <w:rPr>
          <w:rFonts w:ascii="宋体" w:hAnsi="宋体"/>
          <w:color w:val="000000"/>
          <w:sz w:val="24"/>
          <w:szCs w:val="20"/>
        </w:rPr>
        <w:t>投标人不具备招标文件中规定资格要求的；</w:t>
      </w:r>
    </w:p>
    <w:p w14:paraId="44FE5D3A">
      <w:pPr>
        <w:widowControl/>
        <w:spacing w:line="440" w:lineRule="exact"/>
        <w:ind w:firstLine="480"/>
        <w:jc w:val="left"/>
        <w:rPr>
          <w:rFonts w:ascii="宋体" w:hAnsi="宋体"/>
          <w:color w:val="000000"/>
          <w:sz w:val="24"/>
          <w:szCs w:val="20"/>
        </w:rPr>
      </w:pPr>
      <w:r>
        <w:rPr>
          <w:rFonts w:hint="eastAsia" w:ascii="宋体" w:hAnsi="宋体"/>
          <w:color w:val="000000"/>
          <w:sz w:val="24"/>
          <w:szCs w:val="20"/>
        </w:rPr>
        <w:t>（5）</w:t>
      </w:r>
      <w:r>
        <w:rPr>
          <w:rFonts w:ascii="宋体" w:hAnsi="宋体"/>
          <w:color w:val="000000"/>
          <w:sz w:val="24"/>
          <w:szCs w:val="20"/>
        </w:rPr>
        <w:t>投标人的报价超过了采购预算或最高限价的；</w:t>
      </w:r>
    </w:p>
    <w:p w14:paraId="27FFAA71">
      <w:pPr>
        <w:widowControl/>
        <w:spacing w:line="440" w:lineRule="exact"/>
        <w:ind w:firstLine="480"/>
        <w:jc w:val="left"/>
        <w:rPr>
          <w:rFonts w:ascii="宋体" w:hAnsi="宋体"/>
          <w:color w:val="000000"/>
          <w:sz w:val="24"/>
          <w:szCs w:val="20"/>
        </w:rPr>
      </w:pPr>
      <w:r>
        <w:rPr>
          <w:rFonts w:hint="eastAsia" w:ascii="宋体" w:hAnsi="宋体"/>
          <w:color w:val="000000"/>
          <w:sz w:val="24"/>
          <w:szCs w:val="20"/>
        </w:rPr>
        <w:t>（6）</w:t>
      </w:r>
      <w:r>
        <w:rPr>
          <w:rFonts w:ascii="宋体" w:hAnsi="宋体"/>
          <w:color w:val="000000"/>
          <w:sz w:val="24"/>
          <w:szCs w:val="20"/>
        </w:rPr>
        <w:t>未通过符合性检查的；</w:t>
      </w:r>
    </w:p>
    <w:p w14:paraId="3D99775C">
      <w:pPr>
        <w:widowControl/>
        <w:spacing w:line="440" w:lineRule="exact"/>
        <w:ind w:firstLine="480"/>
        <w:jc w:val="left"/>
        <w:rPr>
          <w:rFonts w:ascii="宋体" w:hAnsi="宋体"/>
          <w:color w:val="000000"/>
          <w:sz w:val="24"/>
          <w:szCs w:val="20"/>
        </w:rPr>
      </w:pPr>
      <w:r>
        <w:rPr>
          <w:rFonts w:hint="eastAsia" w:ascii="宋体" w:hAnsi="宋体"/>
          <w:color w:val="000000"/>
          <w:sz w:val="24"/>
          <w:szCs w:val="20"/>
        </w:rPr>
        <w:t>（7）</w:t>
      </w:r>
      <w:r>
        <w:rPr>
          <w:rFonts w:ascii="宋体" w:hAnsi="宋体"/>
          <w:color w:val="000000"/>
          <w:sz w:val="24"/>
          <w:szCs w:val="20"/>
        </w:rPr>
        <w:t>不符合招标文件中规定的其他实质性要求和条件的；</w:t>
      </w:r>
    </w:p>
    <w:p w14:paraId="70444622">
      <w:pPr>
        <w:widowControl/>
        <w:spacing w:line="440" w:lineRule="exact"/>
        <w:ind w:firstLine="480"/>
        <w:jc w:val="left"/>
        <w:rPr>
          <w:rFonts w:ascii="宋体" w:hAnsi="宋体"/>
          <w:color w:val="000000"/>
          <w:sz w:val="24"/>
          <w:szCs w:val="20"/>
        </w:rPr>
      </w:pPr>
      <w:r>
        <w:rPr>
          <w:rFonts w:hint="eastAsia" w:ascii="宋体" w:hAnsi="宋体"/>
          <w:color w:val="000000"/>
          <w:sz w:val="24"/>
          <w:szCs w:val="20"/>
        </w:rPr>
        <w:t>（</w:t>
      </w:r>
      <w:r>
        <w:rPr>
          <w:rFonts w:ascii="宋体" w:hAnsi="宋体"/>
          <w:color w:val="000000"/>
          <w:sz w:val="24"/>
          <w:szCs w:val="20"/>
        </w:rPr>
        <w:t>8</w:t>
      </w:r>
      <w:r>
        <w:rPr>
          <w:rFonts w:hint="eastAsia" w:ascii="宋体" w:hAnsi="宋体"/>
          <w:color w:val="000000"/>
          <w:sz w:val="24"/>
          <w:szCs w:val="20"/>
        </w:rPr>
        <w:t>）</w:t>
      </w:r>
      <w:r>
        <w:rPr>
          <w:rFonts w:ascii="宋体" w:hAnsi="宋体"/>
          <w:color w:val="000000"/>
          <w:sz w:val="24"/>
          <w:szCs w:val="20"/>
        </w:rPr>
        <w:t>投标人串通投标；</w:t>
      </w:r>
    </w:p>
    <w:p w14:paraId="2683535C">
      <w:pPr>
        <w:widowControl/>
        <w:spacing w:line="440" w:lineRule="exact"/>
        <w:ind w:firstLine="480"/>
        <w:jc w:val="left"/>
        <w:rPr>
          <w:rFonts w:ascii="宋体" w:hAnsi="宋体"/>
          <w:color w:val="000000"/>
          <w:sz w:val="24"/>
          <w:szCs w:val="20"/>
        </w:rPr>
      </w:pPr>
      <w:r>
        <w:rPr>
          <w:rFonts w:hint="eastAsia" w:ascii="宋体" w:hAnsi="宋体"/>
          <w:color w:val="000000"/>
          <w:sz w:val="24"/>
          <w:szCs w:val="20"/>
        </w:rPr>
        <w:t>（9）</w:t>
      </w:r>
      <w:r>
        <w:rPr>
          <w:rFonts w:ascii="宋体" w:hAnsi="宋体"/>
          <w:color w:val="000000"/>
          <w:sz w:val="24"/>
          <w:szCs w:val="20"/>
        </w:rPr>
        <w:t>投标文件含有采购人不能接受的附加条件的。</w:t>
      </w:r>
    </w:p>
    <w:p w14:paraId="7CC0FAAC">
      <w:pPr>
        <w:widowControl/>
        <w:spacing w:line="440" w:lineRule="exact"/>
        <w:ind w:firstLine="480"/>
        <w:jc w:val="left"/>
        <w:rPr>
          <w:rFonts w:ascii="宋体" w:hAnsi="宋体"/>
          <w:color w:val="000000"/>
          <w:sz w:val="24"/>
          <w:szCs w:val="20"/>
        </w:rPr>
      </w:pPr>
      <w:r>
        <w:rPr>
          <w:rFonts w:hint="eastAsia" w:ascii="宋体" w:hAnsi="宋体"/>
          <w:color w:val="000000"/>
          <w:sz w:val="24"/>
          <w:szCs w:val="20"/>
        </w:rPr>
        <w:t>（1</w:t>
      </w:r>
      <w:r>
        <w:rPr>
          <w:rFonts w:ascii="宋体" w:hAnsi="宋体"/>
          <w:color w:val="000000"/>
          <w:sz w:val="24"/>
          <w:szCs w:val="20"/>
        </w:rPr>
        <w:t>0</w:t>
      </w:r>
      <w:r>
        <w:rPr>
          <w:rFonts w:hint="eastAsia" w:ascii="宋体" w:hAnsi="宋体"/>
          <w:color w:val="000000"/>
          <w:sz w:val="24"/>
          <w:szCs w:val="20"/>
        </w:rPr>
        <w:t>）</w:t>
      </w:r>
      <w:r>
        <w:rPr>
          <w:rFonts w:ascii="宋体" w:hAnsi="宋体"/>
          <w:color w:val="000000"/>
          <w:sz w:val="24"/>
          <w:szCs w:val="20"/>
        </w:rPr>
        <w:t>不符合招标文件中规定的其它实质性条款以及法律法规规定的其他情形</w:t>
      </w:r>
      <w:r>
        <w:rPr>
          <w:rFonts w:hint="eastAsia" w:ascii="宋体" w:hAnsi="宋体"/>
          <w:color w:val="000000"/>
          <w:sz w:val="24"/>
          <w:szCs w:val="20"/>
        </w:rPr>
        <w:t>；</w:t>
      </w:r>
    </w:p>
    <w:p w14:paraId="19C6F6A0">
      <w:pPr>
        <w:widowControl/>
        <w:spacing w:line="440" w:lineRule="exact"/>
        <w:ind w:firstLine="480"/>
        <w:jc w:val="left"/>
        <w:rPr>
          <w:rFonts w:ascii="宋体" w:hAnsi="宋体"/>
          <w:color w:val="000000"/>
          <w:sz w:val="24"/>
          <w:szCs w:val="20"/>
        </w:rPr>
      </w:pPr>
      <w:r>
        <w:rPr>
          <w:rFonts w:hint="eastAsia" w:ascii="宋体" w:hAnsi="宋体"/>
          <w:color w:val="000000"/>
          <w:sz w:val="24"/>
          <w:szCs w:val="20"/>
        </w:rPr>
        <w:t>（1</w:t>
      </w:r>
      <w:r>
        <w:rPr>
          <w:rFonts w:ascii="宋体" w:hAnsi="宋体"/>
          <w:color w:val="000000"/>
          <w:sz w:val="24"/>
          <w:szCs w:val="20"/>
        </w:rPr>
        <w:t>1</w:t>
      </w:r>
      <w:r>
        <w:rPr>
          <w:rFonts w:hint="eastAsia" w:ascii="宋体" w:hAnsi="宋体"/>
          <w:color w:val="000000"/>
          <w:sz w:val="24"/>
          <w:szCs w:val="20"/>
        </w:rPr>
        <w:t>）</w:t>
      </w:r>
      <w:r>
        <w:rPr>
          <w:rFonts w:ascii="宋体" w:hAnsi="宋体"/>
          <w:color w:val="000000"/>
          <w:sz w:val="24"/>
          <w:szCs w:val="20"/>
        </w:rPr>
        <w:t>被“信用中国”网站（www.creditchina.gov.cn）列入失信被执行人、重大税收违法案件当事人名单、政府采购严重失信行为记录名单</w:t>
      </w:r>
    </w:p>
    <w:p w14:paraId="6CB19835">
      <w:pPr>
        <w:widowControl/>
        <w:spacing w:line="440" w:lineRule="exact"/>
        <w:ind w:firstLine="480"/>
        <w:jc w:val="left"/>
        <w:rPr>
          <w:rFonts w:ascii="宋体" w:hAnsi="宋体"/>
          <w:color w:val="000000"/>
          <w:sz w:val="24"/>
          <w:szCs w:val="20"/>
        </w:rPr>
      </w:pPr>
      <w:r>
        <w:rPr>
          <w:rFonts w:hint="eastAsia" w:ascii="宋体" w:hAnsi="宋体"/>
          <w:color w:val="000000"/>
          <w:sz w:val="24"/>
          <w:szCs w:val="20"/>
        </w:rPr>
        <w:t>（1</w:t>
      </w:r>
      <w:r>
        <w:rPr>
          <w:rFonts w:ascii="宋体" w:hAnsi="宋体"/>
          <w:color w:val="000000"/>
          <w:sz w:val="24"/>
          <w:szCs w:val="20"/>
        </w:rPr>
        <w:t>2</w:t>
      </w:r>
      <w:r>
        <w:rPr>
          <w:rFonts w:hint="eastAsia" w:ascii="宋体" w:hAnsi="宋体"/>
          <w:color w:val="000000"/>
          <w:sz w:val="24"/>
          <w:szCs w:val="20"/>
        </w:rPr>
        <w:t>）</w:t>
      </w:r>
      <w:r>
        <w:rPr>
          <w:rFonts w:ascii="宋体" w:hAnsi="宋体"/>
          <w:color w:val="000000"/>
          <w:sz w:val="24"/>
          <w:szCs w:val="20"/>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B2C83D6">
      <w:pPr>
        <w:widowControl/>
        <w:spacing w:line="440" w:lineRule="exact"/>
        <w:ind w:firstLine="480"/>
        <w:jc w:val="left"/>
        <w:rPr>
          <w:rFonts w:ascii="宋体" w:hAnsi="宋体"/>
          <w:color w:val="000000"/>
          <w:sz w:val="24"/>
          <w:szCs w:val="20"/>
        </w:rPr>
      </w:pPr>
      <w:r>
        <w:rPr>
          <w:rFonts w:hint="eastAsia" w:ascii="宋体" w:hAnsi="宋体"/>
          <w:color w:val="000000"/>
          <w:sz w:val="24"/>
          <w:szCs w:val="20"/>
        </w:rPr>
        <w:t>（1</w:t>
      </w:r>
      <w:r>
        <w:rPr>
          <w:rFonts w:ascii="宋体" w:hAnsi="宋体"/>
          <w:color w:val="000000"/>
          <w:sz w:val="24"/>
          <w:szCs w:val="20"/>
        </w:rPr>
        <w:t>3</w:t>
      </w:r>
      <w:r>
        <w:rPr>
          <w:rFonts w:hint="eastAsia" w:ascii="宋体" w:hAnsi="宋体"/>
          <w:color w:val="000000"/>
          <w:sz w:val="24"/>
          <w:szCs w:val="20"/>
        </w:rPr>
        <w:t>）</w:t>
      </w:r>
      <w:r>
        <w:rPr>
          <w:rFonts w:ascii="宋体" w:hAnsi="宋体"/>
          <w:color w:val="000000"/>
          <w:sz w:val="24"/>
          <w:szCs w:val="20"/>
        </w:rPr>
        <w:t>投标文件未按照招标文件要求加盖电子签章。</w:t>
      </w:r>
    </w:p>
    <w:p w14:paraId="1998A31E">
      <w:pPr>
        <w:widowControl/>
        <w:spacing w:line="440" w:lineRule="exact"/>
        <w:ind w:firstLine="480"/>
        <w:jc w:val="left"/>
        <w:rPr>
          <w:rFonts w:ascii="宋体" w:hAnsi="宋体"/>
          <w:color w:val="000000"/>
          <w:sz w:val="24"/>
          <w:szCs w:val="20"/>
        </w:rPr>
      </w:pPr>
      <w:r>
        <w:rPr>
          <w:rFonts w:hint="eastAsia" w:ascii="宋体" w:hAnsi="宋体"/>
          <w:color w:val="000000"/>
          <w:sz w:val="24"/>
          <w:szCs w:val="20"/>
        </w:rPr>
        <w:t>（1</w:t>
      </w:r>
      <w:r>
        <w:rPr>
          <w:rFonts w:ascii="宋体" w:hAnsi="宋体"/>
          <w:color w:val="000000"/>
          <w:sz w:val="24"/>
          <w:szCs w:val="20"/>
        </w:rPr>
        <w:t>4</w:t>
      </w:r>
      <w:r>
        <w:rPr>
          <w:rFonts w:hint="eastAsia" w:ascii="宋体" w:hAnsi="宋体"/>
          <w:color w:val="000000"/>
          <w:sz w:val="24"/>
          <w:szCs w:val="20"/>
        </w:rPr>
        <w:t>）</w:t>
      </w:r>
      <w:r>
        <w:rPr>
          <w:rFonts w:ascii="宋体" w:hAnsi="宋体"/>
          <w:color w:val="000000"/>
          <w:sz w:val="24"/>
          <w:szCs w:val="20"/>
        </w:rPr>
        <w:t>其他法律、法规及本招标文件规定的属无效投标的情形。</w:t>
      </w:r>
    </w:p>
    <w:p w14:paraId="427F214E">
      <w:pPr>
        <w:widowControl/>
        <w:spacing w:line="440" w:lineRule="exact"/>
        <w:ind w:firstLine="480"/>
        <w:jc w:val="left"/>
        <w:rPr>
          <w:rFonts w:ascii="宋体" w:hAnsi="宋体"/>
          <w:color w:val="000000"/>
          <w:sz w:val="24"/>
          <w:szCs w:val="20"/>
        </w:rPr>
      </w:pPr>
      <w:r>
        <w:rPr>
          <w:rFonts w:ascii="宋体" w:hAnsi="宋体"/>
          <w:color w:val="000000"/>
          <w:sz w:val="24"/>
          <w:szCs w:val="20"/>
        </w:rPr>
        <w:t>评标委员会决定投标响应性只根据投标文件本身的内容，而不寻求其他的外部证据。</w:t>
      </w:r>
    </w:p>
    <w:p w14:paraId="2CAF544F">
      <w:pPr>
        <w:widowControl/>
        <w:spacing w:line="440" w:lineRule="exact"/>
        <w:ind w:firstLine="480"/>
        <w:jc w:val="left"/>
        <w:rPr>
          <w:rFonts w:ascii="宋体" w:hAnsi="宋体"/>
          <w:color w:val="000000"/>
          <w:sz w:val="24"/>
          <w:szCs w:val="20"/>
        </w:rPr>
      </w:pPr>
      <w:r>
        <w:rPr>
          <w:rFonts w:ascii="宋体" w:hAnsi="宋体"/>
          <w:color w:val="000000"/>
          <w:sz w:val="24"/>
          <w:szCs w:val="20"/>
        </w:rPr>
        <w:t>16.5在评审过程中，评标委员会发现投标人有下列情形之一的，可以认定属于串标、围标的行为。具体表现形式如下：</w:t>
      </w:r>
    </w:p>
    <w:p w14:paraId="6B0098F1">
      <w:pPr>
        <w:widowControl/>
        <w:spacing w:line="440" w:lineRule="exact"/>
        <w:ind w:firstLine="480"/>
        <w:jc w:val="left"/>
        <w:rPr>
          <w:rFonts w:ascii="宋体" w:hAnsi="宋体"/>
          <w:color w:val="000000"/>
          <w:sz w:val="24"/>
          <w:szCs w:val="20"/>
        </w:rPr>
      </w:pPr>
      <w:r>
        <w:rPr>
          <w:rFonts w:ascii="宋体" w:hAnsi="宋体"/>
          <w:color w:val="000000"/>
          <w:sz w:val="24"/>
          <w:szCs w:val="20"/>
        </w:rPr>
        <w:t>16.5.1不同投标人的投标文件异常一致或者投标报价呈规律性差异的。</w:t>
      </w:r>
    </w:p>
    <w:p w14:paraId="20959F67">
      <w:pPr>
        <w:widowControl/>
        <w:spacing w:line="440" w:lineRule="exact"/>
        <w:ind w:firstLine="480"/>
        <w:jc w:val="left"/>
        <w:rPr>
          <w:rFonts w:ascii="宋体" w:hAnsi="宋体"/>
          <w:color w:val="000000"/>
          <w:sz w:val="24"/>
          <w:szCs w:val="20"/>
        </w:rPr>
      </w:pPr>
      <w:r>
        <w:rPr>
          <w:rFonts w:ascii="宋体" w:hAnsi="宋体"/>
          <w:color w:val="000000"/>
          <w:sz w:val="24"/>
          <w:szCs w:val="20"/>
        </w:rPr>
        <w:t>16.5.2不同投标人的投标文件由同一单位或个人编制的。</w:t>
      </w:r>
    </w:p>
    <w:p w14:paraId="6F2B472D">
      <w:pPr>
        <w:widowControl/>
        <w:spacing w:line="440" w:lineRule="exact"/>
        <w:ind w:firstLine="480"/>
        <w:jc w:val="left"/>
        <w:rPr>
          <w:rFonts w:ascii="宋体" w:hAnsi="宋体"/>
          <w:color w:val="000000"/>
          <w:sz w:val="24"/>
          <w:szCs w:val="20"/>
        </w:rPr>
      </w:pPr>
      <w:r>
        <w:rPr>
          <w:rFonts w:ascii="宋体" w:hAnsi="宋体"/>
          <w:color w:val="000000"/>
          <w:sz w:val="24"/>
          <w:szCs w:val="20"/>
        </w:rPr>
        <w:t>16.5.3不同投标人的投标文件载明的项目管理成员为同一人的。</w:t>
      </w:r>
    </w:p>
    <w:p w14:paraId="1C920FF0">
      <w:pPr>
        <w:widowControl/>
        <w:spacing w:line="440" w:lineRule="exact"/>
        <w:ind w:firstLine="480"/>
        <w:jc w:val="left"/>
        <w:rPr>
          <w:rFonts w:ascii="宋体" w:hAnsi="宋体"/>
          <w:color w:val="000000"/>
          <w:sz w:val="24"/>
          <w:szCs w:val="20"/>
        </w:rPr>
      </w:pPr>
      <w:r>
        <w:rPr>
          <w:rFonts w:ascii="宋体" w:hAnsi="宋体"/>
          <w:color w:val="000000"/>
          <w:sz w:val="24"/>
          <w:szCs w:val="20"/>
        </w:rPr>
        <w:t>16.5.4不同投标人的投标文件相互混装的。</w:t>
      </w:r>
    </w:p>
    <w:p w14:paraId="56633831">
      <w:pPr>
        <w:widowControl/>
        <w:spacing w:line="440" w:lineRule="exact"/>
        <w:ind w:firstLine="480"/>
        <w:jc w:val="left"/>
        <w:rPr>
          <w:rFonts w:ascii="宋体" w:hAnsi="宋体"/>
          <w:color w:val="000000"/>
          <w:sz w:val="24"/>
          <w:szCs w:val="20"/>
        </w:rPr>
      </w:pPr>
      <w:r>
        <w:rPr>
          <w:rFonts w:ascii="宋体" w:hAnsi="宋体"/>
          <w:color w:val="000000"/>
          <w:sz w:val="24"/>
          <w:szCs w:val="20"/>
        </w:rPr>
        <w:t>16.5.5不同投标人授权同一人作为投标人代表的。</w:t>
      </w:r>
    </w:p>
    <w:p w14:paraId="5D821270">
      <w:pPr>
        <w:widowControl/>
        <w:spacing w:line="440" w:lineRule="exact"/>
        <w:ind w:firstLine="480"/>
        <w:jc w:val="left"/>
        <w:rPr>
          <w:rFonts w:ascii="宋体" w:hAnsi="宋体"/>
          <w:color w:val="000000"/>
          <w:sz w:val="24"/>
          <w:szCs w:val="20"/>
        </w:rPr>
      </w:pPr>
      <w:r>
        <w:rPr>
          <w:rFonts w:ascii="宋体" w:hAnsi="宋体"/>
          <w:color w:val="000000"/>
          <w:sz w:val="24"/>
          <w:szCs w:val="20"/>
        </w:rPr>
        <w:t>16.5.6有证据证明投标人与采购单位、采购代理机构或其他投标人串通的其他情形的。</w:t>
      </w:r>
    </w:p>
    <w:p w14:paraId="6584A5A6">
      <w:pPr>
        <w:widowControl/>
        <w:spacing w:line="440" w:lineRule="exact"/>
        <w:ind w:firstLine="480"/>
        <w:jc w:val="left"/>
        <w:rPr>
          <w:rFonts w:ascii="宋体" w:hAnsi="宋体"/>
          <w:color w:val="000000"/>
          <w:sz w:val="24"/>
          <w:szCs w:val="20"/>
        </w:rPr>
      </w:pPr>
      <w:r>
        <w:rPr>
          <w:rFonts w:ascii="宋体" w:hAnsi="宋体"/>
          <w:color w:val="000000"/>
          <w:sz w:val="24"/>
          <w:szCs w:val="20"/>
        </w:rPr>
        <w:t>16.5.7评标委员会认定的其他串标、围标情形。</w:t>
      </w:r>
    </w:p>
    <w:p w14:paraId="122C1613">
      <w:pPr>
        <w:widowControl/>
        <w:spacing w:line="440" w:lineRule="exact"/>
        <w:ind w:firstLine="480"/>
        <w:jc w:val="left"/>
        <w:rPr>
          <w:rFonts w:ascii="宋体" w:hAnsi="宋体"/>
          <w:color w:val="000000"/>
          <w:sz w:val="24"/>
          <w:szCs w:val="20"/>
        </w:rPr>
      </w:pPr>
      <w:r>
        <w:rPr>
          <w:rFonts w:ascii="宋体" w:hAnsi="宋体"/>
          <w:color w:val="000000"/>
          <w:sz w:val="24"/>
          <w:szCs w:val="20"/>
        </w:rPr>
        <w:t>16.6有下列情形之一的予以废标，同时将废标理由通知所有服务单位：</w:t>
      </w:r>
    </w:p>
    <w:p w14:paraId="68F65309">
      <w:pPr>
        <w:widowControl/>
        <w:spacing w:line="440" w:lineRule="exact"/>
        <w:ind w:firstLine="480"/>
        <w:jc w:val="left"/>
        <w:rPr>
          <w:rFonts w:ascii="宋体" w:hAnsi="宋体"/>
          <w:color w:val="000000"/>
          <w:sz w:val="24"/>
          <w:szCs w:val="20"/>
        </w:rPr>
      </w:pPr>
      <w:r>
        <w:rPr>
          <w:rFonts w:ascii="宋体" w:hAnsi="宋体"/>
          <w:color w:val="000000"/>
          <w:sz w:val="24"/>
          <w:szCs w:val="20"/>
        </w:rPr>
        <w:t>（1）符合专业条件的服务单位或者对招标文件作实质性响应的服务单位不足三家的；</w:t>
      </w:r>
    </w:p>
    <w:p w14:paraId="329703F3">
      <w:pPr>
        <w:widowControl/>
        <w:spacing w:line="440" w:lineRule="exact"/>
        <w:ind w:firstLine="480"/>
        <w:jc w:val="left"/>
        <w:rPr>
          <w:rFonts w:ascii="宋体" w:hAnsi="宋体"/>
          <w:color w:val="000000"/>
          <w:sz w:val="24"/>
          <w:szCs w:val="20"/>
        </w:rPr>
      </w:pPr>
      <w:r>
        <w:rPr>
          <w:rFonts w:ascii="宋体" w:hAnsi="宋体"/>
          <w:color w:val="000000"/>
          <w:sz w:val="24"/>
          <w:szCs w:val="20"/>
        </w:rPr>
        <w:t>（2）出现影响采购公正的违法、违规行为的；</w:t>
      </w:r>
    </w:p>
    <w:p w14:paraId="63D2439C">
      <w:pPr>
        <w:widowControl/>
        <w:spacing w:line="440" w:lineRule="exact"/>
        <w:ind w:firstLine="480"/>
        <w:jc w:val="left"/>
        <w:rPr>
          <w:rFonts w:ascii="宋体" w:hAnsi="宋体"/>
          <w:color w:val="000000"/>
          <w:sz w:val="24"/>
          <w:szCs w:val="20"/>
        </w:rPr>
      </w:pPr>
      <w:r>
        <w:rPr>
          <w:rFonts w:ascii="宋体" w:hAnsi="宋体"/>
          <w:color w:val="000000"/>
          <w:sz w:val="24"/>
          <w:szCs w:val="20"/>
        </w:rPr>
        <w:t>（3）服务单位的报价均超过了采购预算或最高限价的，采购人不能支付的；</w:t>
      </w:r>
    </w:p>
    <w:p w14:paraId="4CA7A873">
      <w:pPr>
        <w:widowControl/>
        <w:spacing w:line="440" w:lineRule="exact"/>
        <w:ind w:firstLine="480"/>
        <w:jc w:val="left"/>
        <w:rPr>
          <w:rFonts w:ascii="宋体" w:hAnsi="宋体"/>
          <w:color w:val="000000"/>
          <w:sz w:val="24"/>
          <w:szCs w:val="20"/>
        </w:rPr>
      </w:pPr>
      <w:r>
        <w:rPr>
          <w:rFonts w:ascii="宋体" w:hAnsi="宋体"/>
          <w:color w:val="000000"/>
          <w:sz w:val="24"/>
          <w:szCs w:val="20"/>
        </w:rPr>
        <w:t>（4）因重大变故，采购任务取消的；</w:t>
      </w:r>
    </w:p>
    <w:p w14:paraId="039C58B6">
      <w:pPr>
        <w:widowControl/>
        <w:spacing w:line="440" w:lineRule="exact"/>
        <w:ind w:firstLine="480"/>
        <w:jc w:val="left"/>
        <w:rPr>
          <w:rFonts w:ascii="宋体" w:hAnsi="宋体"/>
          <w:color w:val="000000"/>
          <w:sz w:val="24"/>
          <w:szCs w:val="20"/>
        </w:rPr>
      </w:pPr>
      <w:r>
        <w:rPr>
          <w:rFonts w:ascii="宋体" w:hAnsi="宋体"/>
          <w:color w:val="000000"/>
          <w:sz w:val="24"/>
          <w:szCs w:val="20"/>
        </w:rPr>
        <w:t>（5）投标文件存在歧义、重大缺陷，或者招标文件内容违反国家有关强制性规定的。</w:t>
      </w:r>
    </w:p>
    <w:p w14:paraId="5B613728">
      <w:pPr>
        <w:widowControl/>
        <w:spacing w:line="440" w:lineRule="exact"/>
        <w:ind w:firstLine="482"/>
        <w:jc w:val="left"/>
        <w:rPr>
          <w:rFonts w:ascii="宋体" w:hAnsi="宋体"/>
          <w:b/>
          <w:color w:val="000000"/>
          <w:sz w:val="24"/>
          <w:szCs w:val="20"/>
        </w:rPr>
      </w:pPr>
      <w:r>
        <w:rPr>
          <w:rFonts w:ascii="宋体" w:hAnsi="宋体"/>
          <w:b/>
          <w:color w:val="000000"/>
          <w:sz w:val="24"/>
          <w:szCs w:val="20"/>
        </w:rPr>
        <w:t>17．比较与评价</w:t>
      </w:r>
    </w:p>
    <w:p w14:paraId="46245D39">
      <w:pPr>
        <w:widowControl/>
        <w:spacing w:line="440" w:lineRule="exact"/>
        <w:ind w:firstLine="480"/>
        <w:jc w:val="left"/>
        <w:rPr>
          <w:rFonts w:ascii="宋体" w:hAnsi="宋体"/>
          <w:color w:val="000000"/>
          <w:sz w:val="24"/>
          <w:szCs w:val="20"/>
        </w:rPr>
      </w:pPr>
      <w:r>
        <w:rPr>
          <w:rFonts w:ascii="宋体" w:hAnsi="宋体"/>
          <w:color w:val="000000"/>
          <w:sz w:val="24"/>
          <w:szCs w:val="20"/>
        </w:rPr>
        <w:t>17.1评标委员会将按本招标文件规定的评标方法与标准，对资格性检查和符合性检查合格的投标文件进行商务和技术评估，综合比较与评价。</w:t>
      </w:r>
    </w:p>
    <w:p w14:paraId="275F63E5">
      <w:pPr>
        <w:widowControl/>
        <w:spacing w:line="440" w:lineRule="exact"/>
        <w:ind w:firstLine="480"/>
        <w:jc w:val="left"/>
        <w:rPr>
          <w:rFonts w:ascii="宋体" w:hAnsi="宋体"/>
          <w:color w:val="000000"/>
          <w:sz w:val="24"/>
          <w:szCs w:val="20"/>
        </w:rPr>
      </w:pPr>
      <w:r>
        <w:rPr>
          <w:rFonts w:ascii="宋体" w:hAnsi="宋体"/>
          <w:color w:val="000000"/>
          <w:sz w:val="24"/>
          <w:szCs w:val="20"/>
        </w:rPr>
        <w:t>17.2对漏（缺）报项的处理：招标文件中要求列入报价的费用（含配置、功能），漏（缺）报的视同已含在投标总价中。对多报项及赠送项的价格评标时不予核减，全部进入评标评议。</w:t>
      </w:r>
    </w:p>
    <w:p w14:paraId="0A70E790">
      <w:pPr>
        <w:widowControl/>
        <w:spacing w:line="440" w:lineRule="exact"/>
        <w:ind w:firstLine="482"/>
        <w:jc w:val="left"/>
        <w:rPr>
          <w:rFonts w:ascii="宋体" w:hAnsi="宋体"/>
          <w:b/>
          <w:color w:val="000000"/>
          <w:sz w:val="24"/>
          <w:szCs w:val="20"/>
        </w:rPr>
      </w:pPr>
      <w:r>
        <w:rPr>
          <w:rFonts w:ascii="宋体" w:hAnsi="宋体"/>
          <w:b/>
          <w:color w:val="000000"/>
          <w:sz w:val="24"/>
          <w:szCs w:val="20"/>
        </w:rPr>
        <w:t>18．评标过程及保密原则</w:t>
      </w:r>
    </w:p>
    <w:p w14:paraId="1288BF61">
      <w:pPr>
        <w:widowControl/>
        <w:spacing w:line="440" w:lineRule="exact"/>
        <w:ind w:firstLine="480"/>
        <w:jc w:val="left"/>
        <w:rPr>
          <w:rFonts w:ascii="宋体" w:hAnsi="宋体"/>
          <w:color w:val="000000"/>
          <w:sz w:val="24"/>
          <w:szCs w:val="20"/>
        </w:rPr>
      </w:pPr>
      <w:r>
        <w:rPr>
          <w:rFonts w:ascii="宋体" w:hAnsi="宋体"/>
          <w:color w:val="000000"/>
          <w:sz w:val="24"/>
          <w:szCs w:val="20"/>
        </w:rPr>
        <w:t>18.1凡与本次招标有关人员对属于审查、澄清、评价和比较投标的有关资料以及定标意向等，均不得向投标人或其他人员透露。否则,将按有关规定追究相关人员的责任。</w:t>
      </w:r>
    </w:p>
    <w:p w14:paraId="4327E285">
      <w:pPr>
        <w:spacing w:line="440" w:lineRule="exact"/>
        <w:ind w:firstLine="480"/>
      </w:pPr>
      <w:r>
        <w:rPr>
          <w:rFonts w:ascii="宋体" w:hAnsi="宋体"/>
          <w:color w:val="000000"/>
          <w:sz w:val="24"/>
          <w:szCs w:val="20"/>
        </w:rPr>
        <w:t>18.2在评标期间，投标人试图影响或干预评审的任何行为，将导致其投标被作为无效投标，并承担相应的法律责任。</w:t>
      </w:r>
    </w:p>
    <w:p w14:paraId="369601AA">
      <w:pPr>
        <w:pStyle w:val="144"/>
        <w:rPr>
          <w:color w:val="000000"/>
        </w:rPr>
      </w:pPr>
    </w:p>
    <w:p w14:paraId="4E2C5153">
      <w:pPr>
        <w:rPr>
          <w:color w:val="000000"/>
        </w:rPr>
      </w:pPr>
    </w:p>
    <w:p w14:paraId="19CC316D">
      <w:pPr>
        <w:widowControl/>
        <w:spacing w:line="460" w:lineRule="exact"/>
        <w:jc w:val="center"/>
        <w:rPr>
          <w:rFonts w:ascii="宋体" w:hAnsi="宋体" w:cs="宋体"/>
          <w:b/>
          <w:color w:val="000000"/>
          <w:sz w:val="36"/>
          <w:szCs w:val="32"/>
        </w:rPr>
      </w:pPr>
    </w:p>
    <w:p w14:paraId="1078999F">
      <w:pPr>
        <w:widowControl/>
        <w:spacing w:line="460" w:lineRule="exact"/>
        <w:jc w:val="center"/>
        <w:rPr>
          <w:rFonts w:ascii="宋体" w:hAnsi="宋体" w:cs="宋体"/>
          <w:b/>
          <w:color w:val="000000"/>
          <w:sz w:val="36"/>
          <w:szCs w:val="32"/>
        </w:rPr>
      </w:pPr>
      <w:r>
        <w:rPr>
          <w:rFonts w:hint="eastAsia" w:ascii="宋体" w:hAnsi="宋体" w:cs="宋体"/>
          <w:b/>
          <w:color w:val="000000"/>
          <w:sz w:val="36"/>
          <w:szCs w:val="32"/>
        </w:rPr>
        <w:t>七、定  标</w:t>
      </w:r>
    </w:p>
    <w:p w14:paraId="6C756A0C">
      <w:pPr>
        <w:spacing w:line="460" w:lineRule="exact"/>
        <w:ind w:firstLine="482"/>
        <w:rPr>
          <w:rFonts w:ascii="宋体" w:hAnsi="宋体"/>
          <w:b/>
          <w:color w:val="000000"/>
          <w:sz w:val="24"/>
        </w:rPr>
      </w:pPr>
      <w:r>
        <w:rPr>
          <w:rFonts w:ascii="宋体" w:hAnsi="宋体"/>
          <w:b/>
          <w:color w:val="000000"/>
          <w:sz w:val="24"/>
        </w:rPr>
        <w:t>19</w:t>
      </w:r>
      <w:r>
        <w:rPr>
          <w:rFonts w:hint="eastAsia" w:ascii="宋体" w:hAnsi="宋体"/>
          <w:b/>
          <w:color w:val="000000"/>
          <w:sz w:val="24"/>
        </w:rPr>
        <w:t>．定标原则</w:t>
      </w:r>
    </w:p>
    <w:p w14:paraId="127BBA99">
      <w:pPr>
        <w:spacing w:line="500" w:lineRule="exact"/>
        <w:ind w:firstLine="480"/>
        <w:rPr>
          <w:rFonts w:ascii="宋体" w:hAnsi="宋体" w:cs="宋体"/>
          <w:bCs/>
          <w:color w:val="000000"/>
          <w:sz w:val="24"/>
        </w:rPr>
      </w:pPr>
      <w:r>
        <w:rPr>
          <w:rFonts w:hint="eastAsia" w:ascii="宋体" w:hAnsi="宋体"/>
          <w:color w:val="000000"/>
          <w:sz w:val="24"/>
        </w:rPr>
        <w:t>19</w:t>
      </w:r>
      <w:r>
        <w:rPr>
          <w:rFonts w:ascii="宋体" w:hAnsi="宋体"/>
          <w:color w:val="000000"/>
          <w:sz w:val="24"/>
        </w:rPr>
        <w:t>.</w:t>
      </w:r>
      <w:r>
        <w:rPr>
          <w:rFonts w:hint="eastAsia" w:ascii="宋体" w:hAnsi="宋体"/>
          <w:color w:val="000000"/>
          <w:sz w:val="24"/>
        </w:rPr>
        <w:t>1</w:t>
      </w:r>
      <w:r>
        <w:rPr>
          <w:rFonts w:hint="eastAsia" w:ascii="宋体" w:hAnsi="宋体" w:cs="宋体"/>
          <w:b/>
          <w:bCs/>
          <w:color w:val="000000"/>
          <w:sz w:val="24"/>
        </w:rPr>
        <w:t>本次招标评标方法为综合评分法。</w:t>
      </w:r>
      <w:r>
        <w:rPr>
          <w:rFonts w:hint="eastAsia" w:ascii="宋体" w:hAnsi="宋体" w:cs="宋体"/>
          <w:bCs/>
          <w:color w:val="000000"/>
          <w:sz w:val="24"/>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7117EE44">
      <w:pPr>
        <w:spacing w:line="460" w:lineRule="exact"/>
        <w:ind w:firstLine="480"/>
      </w:pPr>
      <w:r>
        <w:rPr>
          <w:rFonts w:hint="eastAsia" w:ascii="宋体" w:hAnsi="宋体" w:cs="宋体"/>
          <w:bCs/>
          <w:color w:val="000000"/>
          <w:sz w:val="24"/>
        </w:rPr>
        <w:t>本项目中提供相同品牌产品（医用液氧）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p>
    <w:p w14:paraId="4F649127">
      <w:pPr>
        <w:pStyle w:val="164"/>
        <w:spacing w:before="0" w:after="0" w:line="460" w:lineRule="exact"/>
        <w:rPr>
          <w:rFonts w:ascii="宋体" w:hAnsi="宋体" w:cs="宋体"/>
          <w:bCs/>
          <w:color w:val="000000"/>
        </w:rPr>
      </w:pPr>
      <w:r>
        <w:rPr>
          <w:rFonts w:ascii="宋体" w:hAnsi="宋体"/>
          <w:color w:val="000000"/>
        </w:rPr>
        <w:t>19.</w:t>
      </w:r>
      <w:r>
        <w:rPr>
          <w:rFonts w:hint="eastAsia" w:ascii="宋体" w:hAnsi="宋体"/>
          <w:color w:val="000000"/>
        </w:rPr>
        <w:t>2</w:t>
      </w:r>
      <w:r>
        <w:rPr>
          <w:rFonts w:hint="eastAsia" w:ascii="宋体" w:hAnsi="宋体" w:cs="宋体"/>
          <w:b/>
          <w:bCs/>
          <w:color w:val="000000"/>
        </w:rPr>
        <w:t>推荐的中标候选人数：1名。</w:t>
      </w:r>
      <w:r>
        <w:rPr>
          <w:rFonts w:ascii="宋体" w:hAnsi="宋体" w:cs="宋体"/>
          <w:bCs/>
          <w:color w:val="000000"/>
        </w:rPr>
        <w:t>排名第一的</w:t>
      </w:r>
      <w:r>
        <w:rPr>
          <w:rFonts w:hint="eastAsia" w:ascii="宋体" w:hAnsi="宋体" w:cs="宋体"/>
          <w:bCs/>
          <w:color w:val="000000"/>
        </w:rPr>
        <w:t>中标候选人</w:t>
      </w:r>
      <w:r>
        <w:rPr>
          <w:rFonts w:ascii="宋体" w:hAnsi="宋体" w:cs="宋体"/>
          <w:bCs/>
          <w:color w:val="000000"/>
        </w:rPr>
        <w:t>放弃中标，或因不可抗力提出不能履行合同，或者被查实存在影响中标结果的违法行为等情形，不符合中标条件的，本</w:t>
      </w:r>
      <w:r>
        <w:rPr>
          <w:rFonts w:hint="eastAsia" w:ascii="宋体" w:hAnsi="宋体" w:cs="宋体"/>
          <w:bCs/>
          <w:color w:val="000000"/>
        </w:rPr>
        <w:t>项目</w:t>
      </w:r>
      <w:r>
        <w:rPr>
          <w:rFonts w:ascii="宋体" w:hAnsi="宋体" w:cs="宋体"/>
          <w:bCs/>
          <w:color w:val="000000"/>
        </w:rPr>
        <w:t>直接重新招标，不得确定其他投标人为中标人。</w:t>
      </w:r>
    </w:p>
    <w:p w14:paraId="0F9A450E">
      <w:pPr>
        <w:spacing w:line="460" w:lineRule="exact"/>
        <w:ind w:firstLine="482"/>
        <w:rPr>
          <w:rFonts w:ascii="宋体" w:hAnsi="宋体"/>
          <w:b/>
          <w:color w:val="000000"/>
          <w:sz w:val="24"/>
        </w:rPr>
      </w:pPr>
      <w:r>
        <w:rPr>
          <w:rFonts w:hint="eastAsia" w:ascii="宋体" w:hAnsi="宋体"/>
          <w:b/>
          <w:color w:val="000000"/>
          <w:sz w:val="24"/>
        </w:rPr>
        <w:t>2</w:t>
      </w:r>
      <w:r>
        <w:rPr>
          <w:rFonts w:ascii="宋体" w:hAnsi="宋体"/>
          <w:b/>
          <w:color w:val="000000"/>
          <w:sz w:val="24"/>
        </w:rPr>
        <w:t>0</w:t>
      </w:r>
      <w:r>
        <w:rPr>
          <w:rFonts w:hint="eastAsia" w:ascii="宋体" w:hAnsi="宋体"/>
          <w:b/>
          <w:color w:val="000000"/>
          <w:sz w:val="24"/>
        </w:rPr>
        <w:t>．确定中标供应商</w:t>
      </w:r>
    </w:p>
    <w:p w14:paraId="75DADFF0">
      <w:pPr>
        <w:spacing w:line="460" w:lineRule="exact"/>
        <w:ind w:firstLine="480"/>
        <w:rPr>
          <w:rFonts w:ascii="宋体" w:hAnsi="宋体"/>
          <w:color w:val="000000"/>
          <w:sz w:val="24"/>
        </w:rPr>
      </w:pPr>
      <w:r>
        <w:rPr>
          <w:rFonts w:hint="eastAsia" w:ascii="宋体" w:hAnsi="宋体"/>
          <w:color w:val="000000"/>
          <w:sz w:val="24"/>
        </w:rPr>
        <w:t>采购人将根据评标委员会的书面评标报告，依据法律法规确定中标人。采购人不得在评标委员会推荐的中标候选人之外确定中标人，否则中标结果无效。</w:t>
      </w:r>
    </w:p>
    <w:p w14:paraId="0C2668DC">
      <w:pPr>
        <w:spacing w:line="460" w:lineRule="exact"/>
        <w:ind w:firstLine="482"/>
        <w:rPr>
          <w:rFonts w:ascii="宋体" w:hAnsi="宋体"/>
          <w:b/>
          <w:color w:val="000000"/>
          <w:sz w:val="24"/>
        </w:rPr>
      </w:pPr>
      <w:r>
        <w:rPr>
          <w:rFonts w:hint="eastAsia" w:ascii="宋体" w:hAnsi="宋体"/>
          <w:b/>
          <w:color w:val="000000"/>
          <w:sz w:val="24"/>
        </w:rPr>
        <w:t>2</w:t>
      </w:r>
      <w:r>
        <w:rPr>
          <w:rFonts w:ascii="宋体" w:hAnsi="宋体"/>
          <w:b/>
          <w:color w:val="000000"/>
          <w:sz w:val="24"/>
        </w:rPr>
        <w:t>1</w:t>
      </w:r>
      <w:r>
        <w:rPr>
          <w:rFonts w:hint="eastAsia" w:ascii="宋体" w:hAnsi="宋体"/>
          <w:b/>
          <w:color w:val="000000"/>
          <w:sz w:val="24"/>
        </w:rPr>
        <w:t>．中标通知书和签订合同</w:t>
      </w:r>
    </w:p>
    <w:p w14:paraId="414909D2">
      <w:pPr>
        <w:spacing w:line="460" w:lineRule="exact"/>
        <w:ind w:firstLine="470"/>
        <w:rPr>
          <w:rFonts w:ascii="宋体" w:hAnsi="宋体"/>
          <w:color w:val="000000"/>
          <w:sz w:val="24"/>
        </w:rPr>
      </w:pPr>
      <w:r>
        <w:rPr>
          <w:rFonts w:hint="eastAsia" w:ascii="宋体" w:hAnsi="宋体"/>
          <w:color w:val="000000"/>
          <w:sz w:val="24"/>
        </w:rPr>
        <w:t>2</w:t>
      </w:r>
      <w:r>
        <w:rPr>
          <w:rFonts w:ascii="宋体" w:hAnsi="宋体"/>
          <w:color w:val="000000"/>
          <w:sz w:val="24"/>
        </w:rPr>
        <w:t>1</w:t>
      </w:r>
      <w:r>
        <w:rPr>
          <w:rFonts w:hint="eastAsia" w:ascii="宋体" w:hAnsi="宋体"/>
          <w:color w:val="000000"/>
          <w:sz w:val="24"/>
        </w:rPr>
        <w:t>.1评审结束后，中标公告在江苏</w:t>
      </w:r>
      <w:r>
        <w:rPr>
          <w:rFonts w:ascii="宋体" w:hAnsi="宋体"/>
          <w:color w:val="000000"/>
          <w:sz w:val="24"/>
        </w:rPr>
        <w:t>政府采购网、</w:t>
      </w:r>
      <w:r>
        <w:rPr>
          <w:rFonts w:hint="eastAsia" w:ascii="宋体" w:hAnsi="宋体"/>
          <w:color w:val="000000"/>
          <w:sz w:val="24"/>
        </w:rPr>
        <w:t>盐城市政府采购网、</w:t>
      </w:r>
      <w:r>
        <w:fldChar w:fldCharType="begin"/>
      </w:r>
      <w:r>
        <w:instrText xml:space="preserve"> HYPERLINK "http://zhumadian.hngp.gov.cn/prx/000/http/www.sxztb.gov.cn/" </w:instrText>
      </w:r>
      <w:r>
        <w:fldChar w:fldCharType="separate"/>
      </w:r>
      <w:r>
        <w:fldChar w:fldCharType="end"/>
      </w:r>
      <w:r>
        <w:rPr>
          <w:rFonts w:hint="eastAsia" w:ascii="宋体" w:hAnsi="宋体"/>
          <w:color w:val="000000"/>
          <w:sz w:val="24"/>
        </w:rPr>
        <w:t>等相关媒体发布；公示结束向中标供应商发出中标通知书。中标通知书成为合同文件的组成部分，具有法律效力。</w:t>
      </w:r>
    </w:p>
    <w:p w14:paraId="2ECE3FC6">
      <w:pPr>
        <w:spacing w:line="460" w:lineRule="exact"/>
        <w:ind w:firstLine="470"/>
        <w:rPr>
          <w:rFonts w:ascii="宋体" w:hAnsi="宋体"/>
          <w:color w:val="000000"/>
          <w:sz w:val="24"/>
        </w:rPr>
      </w:pPr>
      <w:r>
        <w:rPr>
          <w:rFonts w:hint="eastAsia" w:ascii="宋体" w:hAnsi="宋体"/>
          <w:color w:val="000000"/>
          <w:sz w:val="24"/>
        </w:rPr>
        <w:t>2</w:t>
      </w:r>
      <w:r>
        <w:rPr>
          <w:rFonts w:ascii="宋体" w:hAnsi="宋体"/>
          <w:color w:val="000000"/>
          <w:sz w:val="24"/>
        </w:rPr>
        <w:t>1</w:t>
      </w:r>
      <w:r>
        <w:rPr>
          <w:rFonts w:hint="eastAsia" w:ascii="宋体" w:hAnsi="宋体"/>
          <w:color w:val="000000"/>
          <w:sz w:val="24"/>
        </w:rPr>
        <w:t>.2中标供应商在规定的时间内不领取中标通知书的，视为中标后自动放弃中标资格，承担由此引起的一切后果。</w:t>
      </w:r>
    </w:p>
    <w:p w14:paraId="6D11E70F">
      <w:pPr>
        <w:spacing w:line="460" w:lineRule="exact"/>
        <w:ind w:firstLine="470"/>
        <w:rPr>
          <w:rFonts w:ascii="宋体" w:hAnsi="宋体"/>
          <w:color w:val="000000"/>
          <w:sz w:val="24"/>
        </w:rPr>
      </w:pPr>
      <w:r>
        <w:rPr>
          <w:rFonts w:hint="eastAsia" w:ascii="宋体" w:hAnsi="宋体"/>
          <w:color w:val="000000"/>
          <w:sz w:val="24"/>
        </w:rPr>
        <w:t>2</w:t>
      </w:r>
      <w:r>
        <w:rPr>
          <w:rFonts w:ascii="宋体" w:hAnsi="宋体"/>
          <w:color w:val="000000"/>
          <w:sz w:val="24"/>
        </w:rPr>
        <w:t>1</w:t>
      </w:r>
      <w:r>
        <w:rPr>
          <w:rFonts w:hint="eastAsia" w:ascii="宋体" w:hAnsi="宋体"/>
          <w:color w:val="000000"/>
          <w:sz w:val="24"/>
        </w:rPr>
        <w:t>.3</w:t>
      </w:r>
      <w:r>
        <w:rPr>
          <w:rFonts w:ascii="宋体" w:hAnsi="宋体"/>
          <w:color w:val="000000"/>
          <w:sz w:val="24"/>
        </w:rPr>
        <w:t xml:space="preserve"> </w:t>
      </w:r>
      <w:r>
        <w:rPr>
          <w:rFonts w:hint="eastAsia" w:ascii="宋体" w:hAnsi="宋体"/>
          <w:color w:val="000000"/>
          <w:sz w:val="24"/>
        </w:rPr>
        <w:t>政府采购项目的采购合同自签订之日起七个工作日内，采购人应当将合同副本报同级政府采购监督管理部门和有关部门备案。</w:t>
      </w:r>
    </w:p>
    <w:p w14:paraId="6A6EFE70">
      <w:pPr>
        <w:spacing w:line="460" w:lineRule="exact"/>
        <w:ind w:firstLine="470"/>
        <w:rPr>
          <w:rFonts w:ascii="宋体" w:hAnsi="宋体"/>
          <w:color w:val="000000"/>
          <w:sz w:val="24"/>
        </w:rPr>
      </w:pPr>
      <w:r>
        <w:rPr>
          <w:rFonts w:ascii="宋体" w:hAnsi="宋体"/>
          <w:color w:val="000000"/>
          <w:sz w:val="24"/>
        </w:rPr>
        <w:t xml:space="preserve">21.4 </w:t>
      </w:r>
      <w:r>
        <w:rPr>
          <w:rFonts w:hint="eastAsia" w:ascii="宋体" w:hAnsi="宋体"/>
          <w:color w:val="000000"/>
          <w:sz w:val="24"/>
        </w:rPr>
        <w:t>采购单位与中标供应商应当在《中标通知书》发出之日起三十日内，按采购文件确定的事情签订政府采购合同，合同在签订之日2个工作日内在盐城市政府采购网http://czj.yancheng.gov.cn/col/col2383/index.html上公示。</w:t>
      </w:r>
    </w:p>
    <w:p w14:paraId="3868EC91">
      <w:pPr>
        <w:spacing w:line="460" w:lineRule="exact"/>
        <w:ind w:firstLine="470"/>
        <w:rPr>
          <w:rFonts w:ascii="宋体" w:hAnsi="宋体"/>
          <w:color w:val="000000"/>
          <w:sz w:val="24"/>
        </w:rPr>
      </w:pPr>
      <w:r>
        <w:rPr>
          <w:rFonts w:hint="eastAsia" w:ascii="宋体" w:hAnsi="宋体"/>
          <w:color w:val="000000"/>
          <w:sz w:val="24"/>
        </w:rPr>
        <w:t>2</w:t>
      </w:r>
      <w:r>
        <w:rPr>
          <w:rFonts w:ascii="宋体" w:hAnsi="宋体"/>
          <w:color w:val="000000"/>
          <w:sz w:val="24"/>
        </w:rPr>
        <w:t>1</w:t>
      </w:r>
      <w:r>
        <w:rPr>
          <w:rFonts w:hint="eastAsia" w:ascii="宋体" w:hAnsi="宋体"/>
          <w:color w:val="000000"/>
          <w:sz w:val="24"/>
        </w:rPr>
        <w:t>.</w:t>
      </w:r>
      <w:r>
        <w:rPr>
          <w:rFonts w:ascii="宋体" w:hAnsi="宋体"/>
          <w:color w:val="000000"/>
          <w:sz w:val="24"/>
        </w:rPr>
        <w:t>5</w:t>
      </w:r>
      <w:r>
        <w:rPr>
          <w:rFonts w:hint="eastAsia" w:ascii="宋体" w:hAnsi="宋体"/>
          <w:color w:val="000000"/>
          <w:sz w:val="24"/>
        </w:rPr>
        <w:t>中标单位如果未按中标通知书规定日期与采购单位签订合同，或要求更改招标文件内容而拖延合同签订，按照政府采购法相关法律法规执行。</w:t>
      </w:r>
    </w:p>
    <w:p w14:paraId="0F9BF47F">
      <w:pPr>
        <w:spacing w:line="460" w:lineRule="exact"/>
        <w:ind w:firstLine="472"/>
        <w:rPr>
          <w:rFonts w:ascii="宋体" w:hAnsi="宋体"/>
          <w:b/>
          <w:color w:val="000000"/>
          <w:sz w:val="24"/>
        </w:rPr>
      </w:pPr>
      <w:r>
        <w:rPr>
          <w:rFonts w:hint="eastAsia" w:ascii="宋体" w:hAnsi="宋体"/>
          <w:b/>
          <w:color w:val="000000"/>
          <w:sz w:val="24"/>
        </w:rPr>
        <w:t>22．质疑和投诉：</w:t>
      </w:r>
    </w:p>
    <w:p w14:paraId="234D67B2">
      <w:pPr>
        <w:spacing w:line="460" w:lineRule="exact"/>
        <w:ind w:firstLine="480"/>
        <w:rPr>
          <w:rFonts w:ascii="宋体" w:hAnsi="宋体"/>
          <w:color w:val="000000"/>
          <w:sz w:val="24"/>
          <w:szCs w:val="20"/>
          <w:lang w:val="zh-CN"/>
        </w:rPr>
      </w:pPr>
      <w:r>
        <w:rPr>
          <w:rFonts w:hint="eastAsia" w:ascii="宋体" w:hAnsi="宋体"/>
          <w:color w:val="000000"/>
          <w:sz w:val="24"/>
          <w:szCs w:val="20"/>
          <w:lang w:val="zh-CN"/>
        </w:rPr>
        <w:t>2</w:t>
      </w:r>
      <w:r>
        <w:rPr>
          <w:rFonts w:hint="eastAsia" w:ascii="宋体" w:hAnsi="宋体"/>
          <w:color w:val="000000"/>
          <w:sz w:val="24"/>
          <w:szCs w:val="20"/>
        </w:rPr>
        <w:t>2</w:t>
      </w:r>
      <w:r>
        <w:rPr>
          <w:rFonts w:hint="eastAsia" w:ascii="宋体" w:hAnsi="宋体"/>
          <w:color w:val="000000"/>
          <w:sz w:val="24"/>
          <w:szCs w:val="20"/>
          <w:lang w:val="zh-CN"/>
        </w:rPr>
        <w:t>.</w:t>
      </w:r>
      <w:r>
        <w:rPr>
          <w:rFonts w:hint="eastAsia" w:ascii="宋体" w:hAnsi="宋体"/>
          <w:color w:val="000000"/>
          <w:sz w:val="24"/>
          <w:szCs w:val="20"/>
        </w:rPr>
        <w:t>1</w:t>
      </w:r>
      <w:r>
        <w:rPr>
          <w:rFonts w:hint="eastAsia" w:ascii="宋体" w:hAnsi="宋体"/>
          <w:color w:val="000000"/>
          <w:sz w:val="24"/>
          <w:szCs w:val="20"/>
          <w:lang w:val="zh-CN"/>
        </w:rPr>
        <w:t xml:space="preserve"> 质疑供应商是指直接参加本次投标活动的供应商，未参加投标活动的供应商或在投标活动中自身权益未受到损害的供应商所提出的质疑不予受理。</w:t>
      </w:r>
    </w:p>
    <w:p w14:paraId="66D2E469">
      <w:pPr>
        <w:spacing w:line="460" w:lineRule="exact"/>
        <w:ind w:firstLine="480"/>
        <w:rPr>
          <w:rFonts w:ascii="宋体" w:hAnsi="宋体"/>
          <w:color w:val="000000"/>
          <w:sz w:val="24"/>
          <w:szCs w:val="20"/>
          <w:lang w:val="zh-CN"/>
        </w:rPr>
      </w:pPr>
      <w:r>
        <w:rPr>
          <w:rFonts w:hint="eastAsia" w:ascii="宋体" w:hAnsi="宋体"/>
          <w:color w:val="000000"/>
          <w:sz w:val="24"/>
          <w:szCs w:val="20"/>
          <w:lang w:val="zh-CN"/>
        </w:rPr>
        <w:t>2</w:t>
      </w:r>
      <w:r>
        <w:rPr>
          <w:rFonts w:hint="eastAsia" w:ascii="宋体" w:hAnsi="宋体"/>
          <w:color w:val="000000"/>
          <w:sz w:val="24"/>
          <w:szCs w:val="20"/>
        </w:rPr>
        <w:t>2</w:t>
      </w:r>
      <w:r>
        <w:rPr>
          <w:rFonts w:hint="eastAsia" w:ascii="宋体" w:hAnsi="宋体"/>
          <w:color w:val="000000"/>
          <w:sz w:val="24"/>
          <w:szCs w:val="20"/>
          <w:lang w:val="zh-CN"/>
        </w:rPr>
        <w:t>.</w:t>
      </w:r>
      <w:r>
        <w:rPr>
          <w:rFonts w:hint="eastAsia" w:ascii="宋体" w:hAnsi="宋体"/>
          <w:color w:val="000000"/>
          <w:sz w:val="24"/>
          <w:szCs w:val="20"/>
        </w:rPr>
        <w:t>2</w:t>
      </w:r>
      <w:r>
        <w:rPr>
          <w:rFonts w:ascii="宋体" w:hAnsi="宋体"/>
          <w:color w:val="000000"/>
          <w:sz w:val="24"/>
          <w:szCs w:val="20"/>
        </w:rPr>
        <w:t xml:space="preserve"> </w:t>
      </w:r>
      <w:r>
        <w:rPr>
          <w:rFonts w:hint="eastAsia" w:ascii="宋体" w:hAnsi="宋体"/>
          <w:color w:val="000000"/>
          <w:sz w:val="24"/>
          <w:szCs w:val="20"/>
          <w:lang w:val="zh-CN"/>
        </w:rPr>
        <w:t>质疑供应商必须以</w:t>
      </w:r>
      <w:r>
        <w:rPr>
          <w:rFonts w:ascii="宋体" w:hAnsi="宋体"/>
          <w:color w:val="000000"/>
          <w:sz w:val="24"/>
          <w:szCs w:val="20"/>
          <w:lang w:val="zh-CN"/>
        </w:rPr>
        <w:t>书面形式向采购人、采购代理机构提出质疑</w:t>
      </w:r>
      <w:r>
        <w:rPr>
          <w:rFonts w:hint="eastAsia" w:ascii="宋体" w:hAnsi="宋体"/>
          <w:color w:val="000000"/>
          <w:sz w:val="24"/>
          <w:szCs w:val="20"/>
          <w:lang w:val="zh-CN"/>
        </w:rPr>
        <w:t>。</w:t>
      </w:r>
    </w:p>
    <w:p w14:paraId="20FC6123">
      <w:pPr>
        <w:spacing w:line="460" w:lineRule="exact"/>
        <w:ind w:firstLine="480"/>
        <w:rPr>
          <w:rFonts w:ascii="宋体" w:hAnsi="宋体"/>
          <w:color w:val="000000"/>
          <w:sz w:val="24"/>
          <w:szCs w:val="20"/>
        </w:rPr>
      </w:pPr>
      <w:r>
        <w:rPr>
          <w:rFonts w:hint="eastAsia" w:ascii="宋体" w:hAnsi="宋体"/>
          <w:color w:val="000000"/>
          <w:sz w:val="24"/>
          <w:szCs w:val="20"/>
          <w:lang w:val="zh-CN"/>
        </w:rPr>
        <w:t>2</w:t>
      </w:r>
      <w:r>
        <w:rPr>
          <w:rFonts w:hint="eastAsia" w:ascii="宋体" w:hAnsi="宋体"/>
          <w:color w:val="000000"/>
          <w:sz w:val="24"/>
          <w:szCs w:val="20"/>
        </w:rPr>
        <w:t>2</w:t>
      </w:r>
      <w:r>
        <w:rPr>
          <w:rFonts w:hint="eastAsia" w:ascii="宋体" w:hAnsi="宋体"/>
          <w:color w:val="000000"/>
          <w:sz w:val="24"/>
          <w:szCs w:val="20"/>
          <w:lang w:val="zh-CN"/>
        </w:rPr>
        <w:t>.</w:t>
      </w:r>
      <w:r>
        <w:rPr>
          <w:rFonts w:hint="eastAsia" w:ascii="宋体" w:hAnsi="宋体"/>
          <w:color w:val="000000"/>
          <w:sz w:val="24"/>
          <w:szCs w:val="20"/>
        </w:rPr>
        <w:t>3</w:t>
      </w:r>
      <w:r>
        <w:rPr>
          <w:rFonts w:hint="eastAsia" w:ascii="宋体" w:hAnsi="宋体"/>
          <w:color w:val="000000"/>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sz w:val="24"/>
          <w:szCs w:val="20"/>
        </w:rPr>
        <w:t>质疑函应当包括下列内容：</w:t>
      </w:r>
    </w:p>
    <w:p w14:paraId="0C68D0CD">
      <w:pPr>
        <w:spacing w:line="460" w:lineRule="exact"/>
        <w:ind w:firstLine="480"/>
        <w:rPr>
          <w:rFonts w:ascii="宋体" w:hAnsi="宋体"/>
          <w:color w:val="000000"/>
          <w:sz w:val="24"/>
          <w:szCs w:val="20"/>
          <w:lang w:val="zh-CN"/>
        </w:rPr>
      </w:pPr>
      <w:r>
        <w:rPr>
          <w:rFonts w:hint="eastAsia" w:ascii="宋体" w:hAnsi="宋体"/>
          <w:color w:val="000000"/>
          <w:sz w:val="24"/>
          <w:szCs w:val="20"/>
          <w:lang w:val="zh-CN"/>
        </w:rPr>
        <w:t>（1）供应商的姓名或者名称、地址、邮编、联系人及联系电话；</w:t>
      </w:r>
    </w:p>
    <w:p w14:paraId="649B1FB8">
      <w:pPr>
        <w:spacing w:line="460" w:lineRule="exact"/>
        <w:ind w:firstLine="480"/>
        <w:rPr>
          <w:rFonts w:ascii="宋体" w:hAnsi="宋体"/>
          <w:color w:val="000000"/>
          <w:sz w:val="24"/>
          <w:szCs w:val="20"/>
          <w:lang w:val="zh-CN"/>
        </w:rPr>
      </w:pPr>
      <w:r>
        <w:rPr>
          <w:rFonts w:hint="eastAsia" w:ascii="宋体" w:hAnsi="宋体"/>
          <w:color w:val="000000"/>
          <w:sz w:val="24"/>
          <w:szCs w:val="20"/>
          <w:lang w:val="zh-CN"/>
        </w:rPr>
        <w:t>（2）质疑项目的名称、编号；</w:t>
      </w:r>
    </w:p>
    <w:p w14:paraId="532AA032">
      <w:pPr>
        <w:spacing w:line="460" w:lineRule="exact"/>
        <w:ind w:firstLine="480"/>
        <w:rPr>
          <w:rFonts w:ascii="宋体" w:hAnsi="宋体"/>
          <w:color w:val="000000"/>
          <w:sz w:val="24"/>
          <w:szCs w:val="20"/>
        </w:rPr>
      </w:pPr>
      <w:r>
        <w:rPr>
          <w:rFonts w:hint="eastAsia" w:ascii="宋体" w:hAnsi="宋体"/>
          <w:color w:val="000000"/>
          <w:sz w:val="24"/>
          <w:szCs w:val="20"/>
        </w:rPr>
        <w:t>（3）具体、明确的质疑事项和与质疑事项相关的请求；</w:t>
      </w:r>
    </w:p>
    <w:p w14:paraId="7B98A48B">
      <w:pPr>
        <w:spacing w:line="460" w:lineRule="exact"/>
        <w:ind w:firstLine="480"/>
        <w:rPr>
          <w:rFonts w:ascii="宋体" w:hAnsi="宋体"/>
          <w:color w:val="000000"/>
          <w:sz w:val="24"/>
          <w:szCs w:val="20"/>
        </w:rPr>
      </w:pPr>
      <w:r>
        <w:rPr>
          <w:rFonts w:hint="eastAsia" w:ascii="宋体" w:hAnsi="宋体"/>
          <w:color w:val="000000"/>
          <w:sz w:val="24"/>
          <w:szCs w:val="20"/>
        </w:rPr>
        <w:t>（4）事实依据；</w:t>
      </w:r>
    </w:p>
    <w:p w14:paraId="2D204FF7">
      <w:pPr>
        <w:spacing w:line="460" w:lineRule="exact"/>
        <w:ind w:firstLine="480"/>
        <w:rPr>
          <w:rFonts w:ascii="宋体" w:hAnsi="宋体"/>
          <w:color w:val="000000"/>
          <w:sz w:val="24"/>
          <w:szCs w:val="20"/>
        </w:rPr>
      </w:pPr>
      <w:r>
        <w:rPr>
          <w:rFonts w:hint="eastAsia" w:ascii="宋体" w:hAnsi="宋体"/>
          <w:color w:val="000000"/>
          <w:sz w:val="24"/>
          <w:szCs w:val="20"/>
        </w:rPr>
        <w:t>（5）必要的法律依据；</w:t>
      </w:r>
    </w:p>
    <w:p w14:paraId="52B047AF">
      <w:pPr>
        <w:spacing w:line="460" w:lineRule="exact"/>
        <w:ind w:firstLine="480"/>
        <w:rPr>
          <w:rFonts w:ascii="宋体" w:hAnsi="宋体"/>
          <w:color w:val="000000"/>
          <w:sz w:val="24"/>
          <w:szCs w:val="20"/>
        </w:rPr>
      </w:pPr>
      <w:r>
        <w:rPr>
          <w:rFonts w:hint="eastAsia" w:ascii="宋体" w:hAnsi="宋体"/>
          <w:color w:val="000000"/>
          <w:sz w:val="24"/>
          <w:szCs w:val="20"/>
        </w:rPr>
        <w:t>（6）提出质疑的日期。</w:t>
      </w:r>
    </w:p>
    <w:p w14:paraId="19898EB9">
      <w:pPr>
        <w:spacing w:line="460" w:lineRule="exact"/>
        <w:ind w:firstLine="480"/>
        <w:rPr>
          <w:rFonts w:ascii="宋体" w:hAnsi="宋体"/>
          <w:b/>
          <w:color w:val="000000"/>
          <w:sz w:val="24"/>
          <w:szCs w:val="20"/>
        </w:rPr>
      </w:pPr>
      <w:r>
        <w:rPr>
          <w:rFonts w:hint="eastAsia" w:ascii="宋体" w:hAnsi="宋体"/>
          <w:color w:val="000000"/>
          <w:sz w:val="24"/>
          <w:szCs w:val="20"/>
          <w:lang w:val="zh-CN"/>
        </w:rPr>
        <w:t>2</w:t>
      </w:r>
      <w:r>
        <w:rPr>
          <w:rFonts w:hint="eastAsia" w:ascii="宋体" w:hAnsi="宋体"/>
          <w:color w:val="000000"/>
          <w:sz w:val="24"/>
          <w:szCs w:val="20"/>
        </w:rPr>
        <w:t>2</w:t>
      </w:r>
      <w:r>
        <w:rPr>
          <w:rFonts w:hint="eastAsia" w:ascii="宋体" w:hAnsi="宋体"/>
          <w:color w:val="000000"/>
          <w:sz w:val="24"/>
          <w:szCs w:val="20"/>
          <w:lang w:val="zh-CN"/>
        </w:rPr>
        <w:t>.</w:t>
      </w:r>
      <w:r>
        <w:rPr>
          <w:rFonts w:hint="eastAsia" w:ascii="宋体" w:hAnsi="宋体"/>
          <w:color w:val="000000"/>
          <w:sz w:val="24"/>
          <w:szCs w:val="20"/>
        </w:rPr>
        <w:t>4</w:t>
      </w:r>
      <w:r>
        <w:rPr>
          <w:rFonts w:hint="eastAsia" w:ascii="宋体" w:hAnsi="宋体"/>
          <w:color w:val="000000"/>
          <w:sz w:val="24"/>
          <w:szCs w:val="20"/>
          <w:lang w:val="zh-CN"/>
        </w:rPr>
        <w:t xml:space="preserve"> 采购人或代理机构在收到供应商的书面质疑后将及时组织调查核实，在七个工作日内作出答复，并以书面形式通知质疑供应商，答复的内容不涉及商业秘密。</w:t>
      </w:r>
    </w:p>
    <w:p w14:paraId="6C011EAA">
      <w:pPr>
        <w:spacing w:line="460" w:lineRule="exact"/>
        <w:ind w:firstLine="480"/>
        <w:rPr>
          <w:rFonts w:ascii="宋体" w:hAnsi="宋体"/>
          <w:color w:val="000000"/>
          <w:sz w:val="24"/>
          <w:szCs w:val="20"/>
        </w:rPr>
      </w:pPr>
      <w:r>
        <w:rPr>
          <w:rFonts w:hint="eastAsia" w:ascii="宋体" w:hAnsi="宋体"/>
          <w:color w:val="000000"/>
          <w:sz w:val="24"/>
          <w:szCs w:val="20"/>
        </w:rPr>
        <w:t>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sz w:val="24"/>
          <w:szCs w:val="20"/>
        </w:rPr>
        <w:t>建湖县财政局</w:t>
      </w:r>
      <w:r>
        <w:rPr>
          <w:rFonts w:hint="eastAsia" w:ascii="宋体" w:hAnsi="宋体"/>
          <w:color w:val="000000"/>
          <w:sz w:val="24"/>
          <w:szCs w:val="20"/>
        </w:rPr>
        <w:t>投诉。</w:t>
      </w:r>
    </w:p>
    <w:p w14:paraId="68865C15">
      <w:pPr>
        <w:spacing w:line="460" w:lineRule="exact"/>
        <w:ind w:firstLine="480"/>
        <w:rPr>
          <w:rFonts w:ascii="宋体" w:hAnsi="宋体"/>
          <w:color w:val="000000"/>
          <w:sz w:val="24"/>
          <w:szCs w:val="20"/>
        </w:rPr>
      </w:pPr>
      <w:r>
        <w:rPr>
          <w:rFonts w:hint="eastAsia" w:ascii="宋体" w:hAnsi="宋体"/>
          <w:color w:val="000000"/>
          <w:sz w:val="24"/>
          <w:szCs w:val="20"/>
        </w:rPr>
        <w:t>22.6 质疑或投诉程序：</w:t>
      </w:r>
    </w:p>
    <w:p w14:paraId="1710A7AD">
      <w:pPr>
        <w:spacing w:line="460" w:lineRule="exact"/>
        <w:ind w:firstLine="480"/>
        <w:rPr>
          <w:rFonts w:ascii="宋体" w:hAnsi="宋体"/>
          <w:color w:val="000000"/>
          <w:sz w:val="24"/>
          <w:szCs w:val="20"/>
        </w:rPr>
      </w:pPr>
      <w:r>
        <w:rPr>
          <w:rFonts w:hint="eastAsia" w:ascii="宋体" w:hAnsi="宋体"/>
          <w:color w:val="000000"/>
          <w:sz w:val="24"/>
          <w:szCs w:val="20"/>
        </w:rPr>
        <w:t>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sz w:val="24"/>
          <w:szCs w:val="20"/>
        </w:rPr>
        <w:t>建湖县财政局</w:t>
      </w:r>
      <w:r>
        <w:rPr>
          <w:rFonts w:hint="eastAsia" w:ascii="宋体" w:hAnsi="宋体"/>
          <w:color w:val="000000"/>
          <w:sz w:val="24"/>
          <w:szCs w:val="20"/>
        </w:rPr>
        <w:t>提出投诉。</w:t>
      </w:r>
    </w:p>
    <w:p w14:paraId="231B80E8">
      <w:pPr>
        <w:spacing w:line="460" w:lineRule="exact"/>
        <w:ind w:firstLine="480"/>
        <w:rPr>
          <w:rFonts w:ascii="宋体" w:hAnsi="宋体"/>
          <w:color w:val="000000"/>
          <w:sz w:val="24"/>
          <w:szCs w:val="20"/>
        </w:rPr>
      </w:pPr>
      <w:r>
        <w:rPr>
          <w:rFonts w:hint="eastAsia" w:ascii="宋体" w:hAnsi="宋体"/>
          <w:color w:val="000000"/>
          <w:sz w:val="24"/>
          <w:szCs w:val="20"/>
        </w:rPr>
        <w:t>投标人或者其他利害关系人不按规定投诉或通过捏造事实、伪造证明材料等方式提出异议或投诉，影响招投标活动正常进行的，招投标行政监督部门不予受理，并给予警告。</w:t>
      </w:r>
    </w:p>
    <w:p w14:paraId="75CA6AB7">
      <w:pPr>
        <w:spacing w:line="460" w:lineRule="exact"/>
        <w:ind w:firstLine="480"/>
        <w:rPr>
          <w:rFonts w:ascii="宋体" w:hAnsi="宋体"/>
          <w:color w:val="000000"/>
          <w:sz w:val="24"/>
          <w:szCs w:val="20"/>
        </w:rPr>
      </w:pPr>
      <w:r>
        <w:rPr>
          <w:rFonts w:hint="eastAsia" w:ascii="宋体" w:hAnsi="宋体"/>
          <w:color w:val="000000"/>
          <w:sz w:val="24"/>
          <w:szCs w:val="20"/>
        </w:rPr>
        <w:t>22.7 恶意投诉情形：</w:t>
      </w:r>
    </w:p>
    <w:p w14:paraId="04AC53EA">
      <w:pPr>
        <w:spacing w:line="460" w:lineRule="exact"/>
        <w:ind w:firstLine="480"/>
        <w:rPr>
          <w:rFonts w:ascii="宋体" w:hAnsi="宋体"/>
          <w:color w:val="000000"/>
          <w:sz w:val="24"/>
          <w:szCs w:val="20"/>
        </w:rPr>
      </w:pPr>
      <w:r>
        <w:rPr>
          <w:rFonts w:hint="eastAsia" w:ascii="宋体" w:hAnsi="宋体"/>
          <w:color w:val="000000"/>
          <w:sz w:val="24"/>
          <w:szCs w:val="20"/>
        </w:rPr>
        <w:t>下列情况之一，投标人的投诉将被界定为恶意投诉，监管机构将对投诉人按有关规定列入不良记录名单并上网公示，投标人今后参与政府项目将受到影响：</w:t>
      </w:r>
    </w:p>
    <w:p w14:paraId="4DDFEB2C">
      <w:pPr>
        <w:spacing w:line="460" w:lineRule="exact"/>
        <w:ind w:firstLine="480"/>
        <w:rPr>
          <w:rFonts w:ascii="宋体" w:hAnsi="宋体"/>
          <w:color w:val="000000"/>
          <w:sz w:val="24"/>
          <w:szCs w:val="20"/>
        </w:rPr>
      </w:pPr>
      <w:r>
        <w:rPr>
          <w:rFonts w:hint="eastAsia" w:ascii="宋体" w:hAnsi="宋体"/>
          <w:color w:val="000000"/>
          <w:sz w:val="24"/>
          <w:szCs w:val="20"/>
        </w:rPr>
        <w:t>（1）未按规定向投诉处理部门投诉或向不同部门多方投诉的；</w:t>
      </w:r>
    </w:p>
    <w:p w14:paraId="299DAEBF">
      <w:pPr>
        <w:spacing w:line="460" w:lineRule="exact"/>
        <w:ind w:firstLine="480"/>
        <w:rPr>
          <w:rFonts w:ascii="宋体" w:hAnsi="宋体"/>
          <w:color w:val="000000"/>
          <w:sz w:val="24"/>
          <w:szCs w:val="20"/>
        </w:rPr>
      </w:pPr>
      <w:r>
        <w:rPr>
          <w:rFonts w:hint="eastAsia" w:ascii="宋体" w:hAnsi="宋体"/>
          <w:color w:val="000000"/>
          <w:sz w:val="24"/>
          <w:szCs w:val="20"/>
        </w:rPr>
        <w:t>（2）不符合投诉受理条件，被告知后仍进行投诉的；</w:t>
      </w:r>
    </w:p>
    <w:p w14:paraId="6CDDD4C6">
      <w:pPr>
        <w:spacing w:line="460" w:lineRule="exact"/>
        <w:ind w:firstLine="480"/>
        <w:rPr>
          <w:rFonts w:ascii="宋体" w:hAnsi="宋体"/>
          <w:color w:val="000000"/>
          <w:sz w:val="24"/>
          <w:szCs w:val="20"/>
        </w:rPr>
      </w:pPr>
      <w:r>
        <w:rPr>
          <w:rFonts w:hint="eastAsia" w:ascii="宋体" w:hAnsi="宋体"/>
          <w:color w:val="000000"/>
          <w:sz w:val="24"/>
          <w:szCs w:val="20"/>
        </w:rPr>
        <w:t>（3）投诉处理部门受理投诉后，投诉人仍就同一内容向其他部门进行投诉的；</w:t>
      </w:r>
    </w:p>
    <w:p w14:paraId="5E554C30">
      <w:pPr>
        <w:spacing w:line="460" w:lineRule="exact"/>
        <w:ind w:firstLine="480"/>
        <w:rPr>
          <w:rFonts w:ascii="宋体" w:hAnsi="宋体"/>
          <w:color w:val="000000"/>
          <w:sz w:val="24"/>
          <w:szCs w:val="20"/>
        </w:rPr>
      </w:pPr>
      <w:r>
        <w:rPr>
          <w:rFonts w:hint="eastAsia" w:ascii="宋体" w:hAnsi="宋体"/>
          <w:color w:val="000000"/>
          <w:sz w:val="24"/>
          <w:szCs w:val="20"/>
        </w:rPr>
        <w:t>（4）捏造事实、伪造材料进行投诉或在网络等媒体上进行失实报道的；</w:t>
      </w:r>
    </w:p>
    <w:p w14:paraId="1B2A99EF">
      <w:pPr>
        <w:spacing w:line="460" w:lineRule="exact"/>
        <w:ind w:firstLine="480"/>
        <w:rPr>
          <w:rFonts w:ascii="宋体" w:hAnsi="宋体"/>
          <w:color w:val="000000"/>
          <w:sz w:val="24"/>
          <w:szCs w:val="20"/>
        </w:rPr>
      </w:pPr>
      <w:r>
        <w:rPr>
          <w:rFonts w:hint="eastAsia" w:ascii="宋体" w:hAnsi="宋体"/>
          <w:color w:val="000000"/>
          <w:sz w:val="24"/>
          <w:szCs w:val="20"/>
        </w:rPr>
        <w:t>（5）投诉经查失实，被告知后，仍然恶意缠诉的；</w:t>
      </w:r>
    </w:p>
    <w:p w14:paraId="7BDB13E6">
      <w:pPr>
        <w:spacing w:line="460" w:lineRule="exact"/>
        <w:ind w:firstLine="480"/>
        <w:rPr>
          <w:rFonts w:ascii="宋体" w:hAnsi="宋体"/>
          <w:color w:val="000000"/>
          <w:sz w:val="24"/>
          <w:szCs w:val="20"/>
        </w:rPr>
      </w:pPr>
      <w:r>
        <w:rPr>
          <w:rFonts w:hint="eastAsia" w:ascii="宋体" w:hAnsi="宋体"/>
          <w:color w:val="000000"/>
          <w:sz w:val="24"/>
          <w:szCs w:val="20"/>
        </w:rPr>
        <w:t>（6）一年内三次以上失实投诉的；</w:t>
      </w:r>
    </w:p>
    <w:p w14:paraId="7E385143">
      <w:pPr>
        <w:spacing w:line="460" w:lineRule="exact"/>
        <w:ind w:firstLine="480"/>
        <w:rPr>
          <w:rFonts w:ascii="宋体" w:hAnsi="宋体"/>
          <w:color w:val="000000"/>
          <w:sz w:val="24"/>
          <w:szCs w:val="20"/>
        </w:rPr>
      </w:pPr>
      <w:r>
        <w:rPr>
          <w:rFonts w:hint="eastAsia" w:ascii="宋体" w:hAnsi="宋体"/>
          <w:color w:val="000000"/>
          <w:sz w:val="24"/>
          <w:szCs w:val="20"/>
        </w:rPr>
        <w:t>（7）直接向领导、纪委、检察部门写匿名信等。</w:t>
      </w:r>
    </w:p>
    <w:p w14:paraId="31B15C67">
      <w:pPr>
        <w:widowControl/>
        <w:spacing w:line="480" w:lineRule="exact"/>
        <w:ind w:firstLine="480"/>
        <w:jc w:val="left"/>
        <w:rPr>
          <w:rFonts w:ascii="宋体" w:hAnsi="宋体" w:cs="宋体"/>
          <w:b/>
          <w:color w:val="000000"/>
          <w:sz w:val="24"/>
        </w:rPr>
      </w:pPr>
      <w:bookmarkStart w:id="0" w:name="_Hlk153783081"/>
      <w:r>
        <w:rPr>
          <w:rFonts w:ascii="宋体" w:hAnsi="宋体" w:cs="Arial"/>
          <w:b/>
          <w:color w:val="000000"/>
          <w:sz w:val="24"/>
        </w:rPr>
        <w:t>2</w:t>
      </w:r>
      <w:r>
        <w:rPr>
          <w:rFonts w:hint="eastAsia" w:ascii="宋体" w:hAnsi="宋体" w:cs="Arial"/>
          <w:b/>
          <w:color w:val="000000"/>
          <w:sz w:val="24"/>
        </w:rPr>
        <w:t>3</w:t>
      </w:r>
      <w:r>
        <w:rPr>
          <w:rFonts w:ascii="宋体" w:hAnsi="宋体" w:cs="Arial"/>
          <w:b/>
          <w:color w:val="000000"/>
          <w:sz w:val="24"/>
        </w:rPr>
        <w:t xml:space="preserve">. </w:t>
      </w:r>
      <w:r>
        <w:rPr>
          <w:rFonts w:hint="eastAsia" w:ascii="宋体" w:hAnsi="宋体" w:cs="宋体"/>
          <w:b/>
          <w:color w:val="000000"/>
          <w:sz w:val="24"/>
        </w:rPr>
        <w:t>投标人有下列行为之一造成招标人重新招标的，招标人重新招标时可以拒绝其参加投标：</w:t>
      </w:r>
    </w:p>
    <w:p w14:paraId="6CF7C879">
      <w:pPr>
        <w:spacing w:before="50" w:line="460" w:lineRule="exact"/>
        <w:ind w:firstLine="482"/>
        <w:rPr>
          <w:rFonts w:ascii="宋体" w:hAnsi="宋体" w:cs="宋体"/>
          <w:b/>
          <w:color w:val="000000"/>
          <w:sz w:val="24"/>
        </w:rPr>
      </w:pPr>
      <w:r>
        <w:rPr>
          <w:rFonts w:hint="eastAsia" w:ascii="宋体" w:hAnsi="宋体" w:cs="宋体"/>
          <w:b/>
          <w:color w:val="000000"/>
          <w:sz w:val="24"/>
        </w:rPr>
        <w:t>（</w:t>
      </w:r>
      <w:r>
        <w:rPr>
          <w:rFonts w:ascii="宋体" w:hAnsi="宋体" w:cs="宋体"/>
          <w:b/>
          <w:color w:val="000000"/>
          <w:sz w:val="24"/>
        </w:rPr>
        <w:t>1）无故放弃中标；</w:t>
      </w:r>
    </w:p>
    <w:p w14:paraId="1CB0B579">
      <w:pPr>
        <w:spacing w:before="50" w:line="460" w:lineRule="exact"/>
        <w:ind w:firstLine="482"/>
        <w:rPr>
          <w:rFonts w:ascii="宋体" w:hAnsi="宋体" w:cs="宋体"/>
          <w:b/>
          <w:color w:val="000000"/>
          <w:sz w:val="24"/>
        </w:rPr>
      </w:pPr>
      <w:r>
        <w:rPr>
          <w:rFonts w:hint="eastAsia" w:ascii="宋体" w:hAnsi="宋体" w:cs="宋体"/>
          <w:b/>
          <w:color w:val="000000"/>
          <w:sz w:val="24"/>
        </w:rPr>
        <w:t>（</w:t>
      </w:r>
      <w:r>
        <w:rPr>
          <w:rFonts w:ascii="宋体" w:hAnsi="宋体" w:cs="宋体"/>
          <w:b/>
          <w:color w:val="000000"/>
          <w:sz w:val="24"/>
        </w:rPr>
        <w:t>2）串通投标；</w:t>
      </w:r>
    </w:p>
    <w:p w14:paraId="45671521">
      <w:pPr>
        <w:spacing w:before="50" w:line="460" w:lineRule="exact"/>
        <w:ind w:firstLine="482"/>
        <w:rPr>
          <w:rFonts w:ascii="宋体" w:hAnsi="宋体" w:cs="宋体"/>
          <w:b/>
          <w:color w:val="000000"/>
          <w:sz w:val="24"/>
        </w:rPr>
      </w:pPr>
      <w:r>
        <w:rPr>
          <w:rFonts w:hint="eastAsia" w:ascii="宋体" w:hAnsi="宋体" w:cs="宋体"/>
          <w:b/>
          <w:color w:val="000000"/>
          <w:sz w:val="24"/>
        </w:rPr>
        <w:t>（</w:t>
      </w:r>
      <w:r>
        <w:rPr>
          <w:rFonts w:ascii="宋体" w:hAnsi="宋体" w:cs="宋体"/>
          <w:b/>
          <w:color w:val="000000"/>
          <w:sz w:val="24"/>
        </w:rPr>
        <w:t>3）存在弄虚作假行为；</w:t>
      </w:r>
    </w:p>
    <w:p w14:paraId="69D59CA7">
      <w:pPr>
        <w:spacing w:before="50" w:line="460" w:lineRule="exact"/>
        <w:ind w:firstLine="482"/>
        <w:rPr>
          <w:rFonts w:ascii="宋体" w:hAnsi="宋体" w:cs="宋体"/>
          <w:b/>
          <w:color w:val="000000"/>
          <w:sz w:val="24"/>
        </w:rPr>
      </w:pPr>
      <w:r>
        <w:rPr>
          <w:rFonts w:hint="eastAsia" w:ascii="宋体" w:hAnsi="宋体" w:cs="宋体"/>
          <w:b/>
          <w:color w:val="000000"/>
          <w:sz w:val="24"/>
        </w:rPr>
        <w:t>（</w:t>
      </w:r>
      <w:r>
        <w:rPr>
          <w:rFonts w:ascii="宋体" w:hAnsi="宋体" w:cs="宋体"/>
          <w:b/>
          <w:color w:val="000000"/>
          <w:sz w:val="24"/>
        </w:rPr>
        <w:t>4）以可能影响履约的异常低价参加投标；</w:t>
      </w:r>
    </w:p>
    <w:p w14:paraId="3CD22D2F">
      <w:pPr>
        <w:spacing w:before="50" w:line="460" w:lineRule="exact"/>
        <w:ind w:firstLine="482"/>
        <w:rPr>
          <w:rFonts w:ascii="宋体" w:hAnsi="宋体" w:cs="宋体"/>
          <w:b/>
          <w:color w:val="000000"/>
          <w:sz w:val="24"/>
        </w:rPr>
      </w:pPr>
      <w:r>
        <w:rPr>
          <w:rFonts w:hint="eastAsia" w:ascii="宋体" w:hAnsi="宋体" w:cs="宋体"/>
          <w:b/>
          <w:color w:val="000000"/>
          <w:sz w:val="24"/>
        </w:rPr>
        <w:t>（</w:t>
      </w:r>
      <w:r>
        <w:rPr>
          <w:rFonts w:ascii="宋体" w:hAnsi="宋体" w:cs="宋体"/>
          <w:b/>
          <w:color w:val="000000"/>
          <w:sz w:val="24"/>
        </w:rPr>
        <w:t>5）其他违反法律、法规的行为。</w:t>
      </w:r>
    </w:p>
    <w:p w14:paraId="0CB1FB42">
      <w:pPr>
        <w:spacing w:before="50" w:line="460" w:lineRule="exact"/>
        <w:ind w:firstLine="482"/>
        <w:rPr>
          <w:rFonts w:ascii="宋体" w:hAnsi="宋体" w:cs="宋体"/>
          <w:b/>
          <w:color w:val="000000"/>
          <w:sz w:val="24"/>
        </w:rPr>
      </w:pPr>
      <w:r>
        <w:rPr>
          <w:rFonts w:hint="eastAsia" w:ascii="宋体" w:hAnsi="宋体" w:cs="宋体"/>
          <w:b/>
          <w:color w:val="000000"/>
          <w:sz w:val="24"/>
        </w:rPr>
        <w:t>对三年内在与招标人合同履行过程中被依法判定存在违约行为导致招标人重大损失或者被列入严重失信主体名单的法人、非法人组织或者自然人，招标人可以拒绝其参加投标。</w:t>
      </w:r>
      <w:bookmarkEnd w:id="0"/>
    </w:p>
    <w:p w14:paraId="39DB6093">
      <w:pPr>
        <w:spacing w:before="50" w:line="460" w:lineRule="exact"/>
        <w:ind w:firstLine="482"/>
        <w:rPr>
          <w:rFonts w:ascii="宋体" w:hAnsi="宋体" w:cs="宋体"/>
          <w:color w:val="000000"/>
          <w:sz w:val="24"/>
        </w:rPr>
      </w:pPr>
      <w:r>
        <w:rPr>
          <w:rFonts w:hint="eastAsia" w:ascii="宋体" w:hAnsi="宋体" w:cs="宋体"/>
          <w:b/>
          <w:bCs/>
          <w:color w:val="000000"/>
          <w:sz w:val="24"/>
        </w:rPr>
        <w:t>24</w:t>
      </w:r>
      <w:r>
        <w:rPr>
          <w:rFonts w:ascii="宋体" w:hAnsi="宋体" w:cs="宋体"/>
          <w:b/>
          <w:bCs/>
          <w:color w:val="000000"/>
          <w:sz w:val="24"/>
        </w:rPr>
        <w:t>.</w:t>
      </w:r>
      <w:r>
        <w:rPr>
          <w:rFonts w:hint="eastAsia" w:ascii="宋体" w:hAnsi="宋体" w:cs="宋体"/>
          <w:b/>
          <w:bCs/>
          <w:color w:val="000000"/>
          <w:sz w:val="24"/>
        </w:rPr>
        <w:t xml:space="preserve"> 电子招标投标交易平台</w:t>
      </w:r>
    </w:p>
    <w:p w14:paraId="0327C896">
      <w:pPr>
        <w:spacing w:before="50" w:line="460" w:lineRule="exact"/>
        <w:ind w:firstLine="480"/>
        <w:rPr>
          <w:rFonts w:ascii="宋体" w:hAnsi="宋体" w:cs="宋体"/>
          <w:color w:val="000000"/>
          <w:sz w:val="24"/>
        </w:rPr>
      </w:pPr>
      <w:r>
        <w:rPr>
          <w:rFonts w:hint="eastAsia" w:ascii="宋体" w:hAnsi="宋体" w:cs="宋体"/>
          <w:color w:val="000000"/>
          <w:sz w:val="24"/>
        </w:rPr>
        <w:t>电子招标投标交易平台（即“苏采云”系统，网址：</w:t>
      </w:r>
      <w:r>
        <w:fldChar w:fldCharType="begin"/>
      </w:r>
      <w:r>
        <w:instrText xml:space="preserve"> HYPERLINK "http://jszfcg.jsczt.cn/" \o "http://jszfcg.jsczt.cn/" </w:instrText>
      </w:r>
      <w:r>
        <w:fldChar w:fldCharType="separate"/>
      </w:r>
      <w:r>
        <w:rPr>
          <w:rFonts w:hint="eastAsia" w:ascii="宋体" w:hAnsi="宋体" w:cs="宋体"/>
          <w:color w:val="000000"/>
          <w:sz w:val="24"/>
        </w:rPr>
        <w:t>http://jszfcg.jsczt.cn/</w:t>
      </w:r>
      <w:r>
        <w:rPr>
          <w:rFonts w:hint="eastAsia" w:ascii="宋体" w:hAnsi="宋体" w:cs="宋体"/>
          <w:color w:val="000000"/>
          <w:sz w:val="24"/>
        </w:rPr>
        <w:fldChar w:fldCharType="end"/>
      </w:r>
      <w:r>
        <w:rPr>
          <w:rFonts w:hint="eastAsia" w:ascii="宋体" w:hAnsi="宋体" w:cs="宋体"/>
          <w:color w:val="000000"/>
          <w:sz w:val="24"/>
        </w:rPr>
        <w:t>）相关要求是本招标文件的组成部分。</w:t>
      </w:r>
    </w:p>
    <w:p w14:paraId="5EDCBCF2">
      <w:pPr>
        <w:spacing w:line="460" w:lineRule="exact"/>
        <w:ind w:firstLine="472"/>
        <w:rPr>
          <w:rFonts w:ascii="宋体" w:hAnsi="宋体"/>
          <w:b/>
          <w:color w:val="000000"/>
          <w:sz w:val="24"/>
        </w:rPr>
      </w:pPr>
      <w:r>
        <w:rPr>
          <w:rFonts w:hint="eastAsia" w:ascii="宋体" w:hAnsi="宋体"/>
          <w:b/>
          <w:color w:val="000000"/>
          <w:sz w:val="24"/>
        </w:rPr>
        <w:t>25.政府采购履约资金扶持政策</w:t>
      </w:r>
    </w:p>
    <w:p w14:paraId="6E787167">
      <w:pPr>
        <w:spacing w:before="50" w:line="460" w:lineRule="exact"/>
        <w:ind w:firstLine="480"/>
        <w:rPr>
          <w:rFonts w:hint="eastAsia" w:ascii="宋体" w:hAnsi="宋体" w:cs="宋体"/>
          <w:color w:val="000000"/>
          <w:sz w:val="24"/>
        </w:rPr>
      </w:pPr>
      <w:r>
        <w:rPr>
          <w:rFonts w:hint="eastAsia" w:ascii="宋体" w:hAnsi="宋体" w:cs="宋体"/>
          <w:color w:val="000000"/>
          <w:sz w:val="24"/>
        </w:rPr>
        <w:t>根据《关于深入推进政府采购线上合同信用融资工作的通知》（苏财购[2021]82号）,支持中小企业融资。政府采购中标、成交投标人应当及时向采购人提出“政采贷”融资申请书面材料。采购人、代理机构应当配合金融机构和中标、成交投标人，依法按时在“苏采云”系统中录入并公开政府采购合同信息时，勾选“融资贷款”选项“是”，积极支持中标、成交投标人降低参与政府采购的融资成本。</w:t>
      </w:r>
    </w:p>
    <w:p w14:paraId="5D951902">
      <w:pPr>
        <w:spacing w:before="50" w:line="460" w:lineRule="exact"/>
        <w:ind w:firstLine="480"/>
        <w:rPr>
          <w:rFonts w:hint="eastAsia" w:ascii="宋体" w:hAnsi="宋体" w:cs="宋体"/>
          <w:color w:val="000000"/>
          <w:sz w:val="24"/>
        </w:rPr>
      </w:pPr>
      <w:r>
        <w:rPr>
          <w:rFonts w:hint="eastAsia" w:ascii="宋体" w:hAnsi="宋体" w:cs="宋体"/>
          <w:color w:val="000000"/>
          <w:sz w:val="24"/>
        </w:rPr>
        <w:t>投标人可登录江苏政府采购网“资料下载”栏目（网址：www.ccgp-jiangsu.gov.cn/jiangsu/zlxz）下载“政府采购电子履约保函（保险）操作手册”</w:t>
      </w:r>
    </w:p>
    <w:p w14:paraId="46A7F75D">
      <w:pPr>
        <w:pStyle w:val="165"/>
      </w:pPr>
    </w:p>
    <w:p w14:paraId="609C6228">
      <w:pPr>
        <w:pStyle w:val="33"/>
        <w:ind w:firstLine="600"/>
        <w:sectPr>
          <w:pgSz w:w="11906" w:h="16838"/>
          <w:pgMar w:top="1134" w:right="1219" w:bottom="1134" w:left="1219" w:header="624" w:footer="624" w:gutter="284"/>
          <w:pgNumType w:fmt="decimal"/>
          <w:cols w:space="720" w:num="1"/>
          <w:docGrid w:linePitch="360" w:charSpace="0"/>
        </w:sectPr>
      </w:pPr>
    </w:p>
    <w:p w14:paraId="498775ED">
      <w:pPr>
        <w:spacing w:before="50" w:line="440" w:lineRule="exact"/>
        <w:jc w:val="center"/>
        <w:rPr>
          <w:rFonts w:ascii="华文中宋" w:hAnsi="华文中宋" w:eastAsia="华文中宋" w:cs="Arial"/>
          <w:color w:val="000000"/>
          <w:sz w:val="44"/>
          <w:szCs w:val="44"/>
        </w:rPr>
      </w:pPr>
      <w:r>
        <w:rPr>
          <w:rFonts w:hint="eastAsia" w:ascii="宋体" w:hAnsi="宋体"/>
          <w:b/>
          <w:color w:val="000000"/>
          <w:sz w:val="44"/>
          <w:szCs w:val="44"/>
        </w:rPr>
        <w:t>第三章  招标内容及要求</w:t>
      </w:r>
    </w:p>
    <w:p w14:paraId="4C3CF4EF">
      <w:pPr>
        <w:widowControl/>
        <w:spacing w:line="480" w:lineRule="exact"/>
        <w:ind w:firstLine="482"/>
        <w:jc w:val="left"/>
        <w:rPr>
          <w:rFonts w:ascii="宋体" w:hAnsi="宋体" w:cs="宋体"/>
          <w:b/>
          <w:color w:val="000000"/>
          <w:sz w:val="24"/>
        </w:rPr>
      </w:pPr>
      <w:r>
        <w:rPr>
          <w:rFonts w:hint="eastAsia" w:ascii="宋体" w:hAnsi="宋体" w:cs="宋体"/>
          <w:b/>
          <w:color w:val="000000"/>
          <w:sz w:val="24"/>
        </w:rPr>
        <w:t>一、项目基本情况</w:t>
      </w:r>
    </w:p>
    <w:p w14:paraId="6EAF2885">
      <w:pPr>
        <w:widowControl/>
        <w:spacing w:line="460" w:lineRule="exact"/>
        <w:ind w:firstLine="480"/>
        <w:jc w:val="left"/>
        <w:rPr>
          <w:rFonts w:hint="eastAsia" w:ascii="宋体" w:hAnsi="宋体" w:cs="宋体"/>
          <w:bCs/>
          <w:color w:val="000000"/>
          <w:sz w:val="24"/>
          <w:lang w:eastAsia="zh-CN"/>
        </w:rPr>
      </w:pPr>
      <w:r>
        <w:rPr>
          <w:rFonts w:hint="eastAsia" w:ascii="宋体" w:hAnsi="宋体" w:cs="宋体"/>
          <w:bCs/>
          <w:color w:val="000000"/>
          <w:sz w:val="24"/>
          <w:lang w:eastAsia="zh-CN"/>
        </w:rPr>
        <w:t>1.项目编号：JSZC-320904-CJZD-G2024-0069</w:t>
      </w:r>
    </w:p>
    <w:p w14:paraId="3978560D">
      <w:pPr>
        <w:widowControl/>
        <w:spacing w:line="460" w:lineRule="exact"/>
        <w:ind w:firstLine="480"/>
        <w:jc w:val="left"/>
        <w:rPr>
          <w:rFonts w:hint="eastAsia" w:ascii="宋体" w:hAnsi="宋体" w:eastAsia="宋体" w:cs="宋体"/>
          <w:bCs/>
          <w:color w:val="000000"/>
          <w:sz w:val="24"/>
          <w:lang w:eastAsia="zh-CN"/>
        </w:rPr>
      </w:pPr>
      <w:r>
        <w:rPr>
          <w:rFonts w:hint="eastAsia" w:ascii="宋体" w:hAnsi="宋体" w:cs="宋体"/>
          <w:bCs/>
          <w:color w:val="000000"/>
          <w:sz w:val="24"/>
        </w:rPr>
        <w:t>2.项目名称：</w:t>
      </w:r>
      <w:r>
        <w:rPr>
          <w:rFonts w:hint="eastAsia" w:ascii="宋体" w:hAnsi="宋体" w:cs="宋体"/>
          <w:bCs/>
          <w:color w:val="000000"/>
          <w:sz w:val="24"/>
          <w:lang w:eastAsia="zh-CN"/>
        </w:rPr>
        <w:t>盐城市大丰人民医院医用液态氧、瓶装食品级二氧化碳、瓶装氧气、瓶装医用氮气采购项目（二次）</w:t>
      </w:r>
    </w:p>
    <w:p w14:paraId="1C8D973E">
      <w:pPr>
        <w:widowControl/>
        <w:spacing w:line="460" w:lineRule="exact"/>
        <w:ind w:firstLine="480"/>
        <w:jc w:val="left"/>
        <w:rPr>
          <w:rFonts w:ascii="宋体" w:hAnsi="宋体" w:cs="宋体"/>
          <w:bCs/>
          <w:color w:val="000000"/>
          <w:sz w:val="24"/>
          <w:highlight w:val="none"/>
        </w:rPr>
      </w:pPr>
      <w:r>
        <w:rPr>
          <w:rFonts w:hint="eastAsia" w:ascii="宋体" w:hAnsi="宋体" w:cs="宋体"/>
          <w:bCs/>
          <w:color w:val="000000"/>
          <w:sz w:val="24"/>
        </w:rPr>
        <w:t>3.预算金额：120万</w:t>
      </w:r>
      <w:r>
        <w:rPr>
          <w:rFonts w:hint="eastAsia" w:ascii="宋体" w:hAnsi="宋体" w:cs="宋体"/>
          <w:bCs/>
          <w:color w:val="000000"/>
          <w:sz w:val="24"/>
          <w:highlight w:val="none"/>
        </w:rPr>
        <w:t>元/2年</w:t>
      </w:r>
    </w:p>
    <w:p w14:paraId="40CD0B7D">
      <w:pPr>
        <w:widowControl/>
        <w:spacing w:line="460" w:lineRule="exact"/>
        <w:ind w:firstLine="480"/>
        <w:jc w:val="left"/>
        <w:rPr>
          <w:rFonts w:ascii="宋体" w:hAnsi="宋体" w:cs="宋体"/>
          <w:bCs/>
          <w:color w:val="000000"/>
          <w:sz w:val="24"/>
        </w:rPr>
      </w:pPr>
      <w:r>
        <w:rPr>
          <w:rFonts w:hint="eastAsia" w:ascii="宋体" w:hAnsi="宋体" w:cs="宋体"/>
          <w:bCs/>
          <w:color w:val="000000"/>
          <w:sz w:val="24"/>
        </w:rPr>
        <w:t>4.采购需求：医用液态氧、瓶装食品级二氧化碳、瓶装医用氧气、瓶装医用氮气</w:t>
      </w:r>
      <w:r>
        <w:rPr>
          <w:rFonts w:hint="eastAsia" w:ascii="宋体" w:hAnsi="宋体" w:cs="宋体"/>
          <w:bCs/>
          <w:color w:val="000000"/>
          <w:sz w:val="24"/>
          <w:lang w:eastAsia="zh-CN"/>
        </w:rPr>
        <w:t>、</w:t>
      </w:r>
      <w:r>
        <w:rPr>
          <w:rFonts w:hint="eastAsia" w:ascii="宋体" w:hAnsi="宋体" w:cs="宋体"/>
          <w:bCs/>
          <w:color w:val="000000"/>
          <w:sz w:val="24"/>
        </w:rPr>
        <w:t>液态氮采购，具体详见本项目招标文件</w:t>
      </w:r>
      <w:r>
        <w:rPr>
          <w:rFonts w:hint="eastAsia" w:ascii="宋体" w:hAnsi="宋体" w:cs="宋体"/>
          <w:bCs/>
          <w:color w:val="000000"/>
          <w:sz w:val="24"/>
          <w:highlight w:val="none"/>
        </w:rPr>
        <w:t>招标</w:t>
      </w:r>
      <w:r>
        <w:rPr>
          <w:rFonts w:hint="eastAsia" w:ascii="宋体" w:hAnsi="宋体" w:cs="宋体"/>
          <w:bCs/>
          <w:color w:val="000000"/>
          <w:sz w:val="24"/>
          <w:highlight w:val="none"/>
          <w:lang w:val="en-US" w:eastAsia="zh-CN"/>
        </w:rPr>
        <w:t>内容及要求。</w:t>
      </w:r>
    </w:p>
    <w:p w14:paraId="7D0CCA83">
      <w:pPr>
        <w:widowControl/>
        <w:spacing w:line="460" w:lineRule="exact"/>
        <w:ind w:firstLine="480"/>
        <w:jc w:val="left"/>
        <w:rPr>
          <w:rFonts w:ascii="宋体" w:hAnsi="宋体" w:cs="宋体"/>
          <w:bCs/>
          <w:color w:val="000000"/>
          <w:sz w:val="24"/>
          <w:highlight w:val="none"/>
        </w:rPr>
      </w:pPr>
      <w:r>
        <w:rPr>
          <w:rFonts w:hint="eastAsia" w:ascii="宋体" w:hAnsi="宋体" w:cs="宋体"/>
          <w:bCs/>
          <w:color w:val="000000"/>
          <w:sz w:val="24"/>
        </w:rPr>
        <w:t>5.合同履行期限：贰年</w:t>
      </w:r>
      <w:r>
        <w:rPr>
          <w:rFonts w:hint="eastAsia" w:ascii="宋体" w:hAnsi="宋体" w:cs="宋体"/>
          <w:bCs/>
          <w:color w:val="000000"/>
          <w:sz w:val="24"/>
          <w:highlight w:val="none"/>
        </w:rPr>
        <w:t>。合同签订后按采购人通知分批供货并经验收合格。二年合同期或采购总金额达到合同价的110%时，合同履约完成，以先到者为准。</w:t>
      </w:r>
    </w:p>
    <w:p w14:paraId="446C7DE2">
      <w:pPr>
        <w:widowControl/>
        <w:spacing w:line="480" w:lineRule="exact"/>
        <w:ind w:firstLine="480"/>
        <w:jc w:val="left"/>
        <w:rPr>
          <w:rFonts w:ascii="宋体" w:hAnsi="宋体" w:cs="Arial"/>
          <w:bCs/>
          <w:color w:val="000000"/>
          <w:sz w:val="24"/>
        </w:rPr>
      </w:pPr>
      <w:r>
        <w:rPr>
          <w:rFonts w:hint="eastAsia" w:ascii="宋体" w:hAnsi="宋体" w:cs="Arial"/>
          <w:bCs/>
          <w:color w:val="000000"/>
          <w:sz w:val="24"/>
        </w:rPr>
        <w:t>6. 本</w:t>
      </w:r>
      <w:r>
        <w:rPr>
          <w:rFonts w:ascii="宋体" w:hAnsi="宋体" w:cs="Arial"/>
          <w:bCs/>
          <w:color w:val="000000"/>
          <w:sz w:val="24"/>
        </w:rPr>
        <w:t>项目</w:t>
      </w:r>
      <w:r>
        <w:rPr>
          <w:rFonts w:hint="eastAsia" w:ascii="宋体" w:hAnsi="宋体" w:cs="Arial"/>
          <w:bCs/>
          <w:color w:val="000000"/>
          <w:sz w:val="24"/>
        </w:rPr>
        <w:t>不</w:t>
      </w:r>
      <w:r>
        <w:rPr>
          <w:rFonts w:ascii="宋体" w:hAnsi="宋体" w:cs="Arial"/>
          <w:bCs/>
          <w:color w:val="000000"/>
          <w:sz w:val="24"/>
        </w:rPr>
        <w:t>接受联合体投标。</w:t>
      </w:r>
    </w:p>
    <w:p w14:paraId="2EA53D36">
      <w:pPr>
        <w:tabs>
          <w:tab w:val="left" w:pos="0"/>
        </w:tabs>
        <w:ind w:firstLine="482"/>
        <w:rPr>
          <w:rFonts w:ascii="宋体" w:hAnsi="宋体" w:cs="宋体"/>
          <w:b/>
          <w:bCs/>
          <w:sz w:val="24"/>
        </w:rPr>
      </w:pPr>
      <w:r>
        <w:rPr>
          <w:rFonts w:hint="eastAsia" w:ascii="宋体" w:hAnsi="宋体" w:cs="宋体"/>
          <w:b/>
          <w:bCs/>
          <w:sz w:val="24"/>
        </w:rPr>
        <w:t>二、采购货物：</w:t>
      </w:r>
    </w:p>
    <w:p w14:paraId="559B9EF2">
      <w:pPr>
        <w:widowControl/>
        <w:spacing w:line="460" w:lineRule="exact"/>
        <w:ind w:firstLine="480"/>
        <w:jc w:val="left"/>
        <w:rPr>
          <w:rFonts w:hint="eastAsia" w:ascii="宋体" w:hAnsi="宋体" w:cs="宋体"/>
          <w:bCs/>
          <w:color w:val="000000"/>
          <w:sz w:val="24"/>
        </w:rPr>
      </w:pPr>
      <w:r>
        <w:rPr>
          <w:rFonts w:hint="eastAsia" w:ascii="宋体" w:hAnsi="宋体" w:cs="宋体"/>
          <w:bCs/>
          <w:color w:val="000000"/>
          <w:sz w:val="24"/>
        </w:rPr>
        <w:t>1、医用液态氧、瓶装食品级二氧化碳、瓶装医用氧气、瓶装医用氮气</w:t>
      </w:r>
      <w:r>
        <w:rPr>
          <w:rFonts w:hint="eastAsia" w:ascii="宋体" w:hAnsi="宋体" w:cs="宋体"/>
          <w:bCs/>
          <w:color w:val="000000"/>
          <w:sz w:val="24"/>
          <w:lang w:val="en-US" w:eastAsia="zh-CN"/>
        </w:rPr>
        <w:t>、</w:t>
      </w:r>
      <w:r>
        <w:rPr>
          <w:rFonts w:hint="eastAsia" w:ascii="宋体" w:hAnsi="宋体" w:cs="宋体"/>
          <w:bCs/>
          <w:color w:val="000000"/>
          <w:sz w:val="24"/>
        </w:rPr>
        <w:t>液态氮。</w:t>
      </w:r>
    </w:p>
    <w:p w14:paraId="105277D1">
      <w:pPr>
        <w:widowControl/>
        <w:spacing w:line="460" w:lineRule="exact"/>
        <w:ind w:firstLine="480"/>
        <w:jc w:val="left"/>
        <w:rPr>
          <w:rFonts w:hint="eastAsia" w:ascii="宋体" w:hAnsi="宋体" w:cs="宋体"/>
          <w:bCs/>
          <w:color w:val="000000"/>
          <w:sz w:val="24"/>
        </w:rPr>
      </w:pPr>
      <w:r>
        <w:rPr>
          <w:rFonts w:hint="eastAsia" w:ascii="宋体" w:hAnsi="宋体" w:cs="宋体"/>
          <w:bCs/>
          <w:color w:val="000000"/>
          <w:sz w:val="24"/>
        </w:rPr>
        <w:t>2、数量：具体按实际发生结算。</w:t>
      </w:r>
    </w:p>
    <w:p w14:paraId="70904EF5">
      <w:pPr>
        <w:widowControl/>
        <w:spacing w:line="460" w:lineRule="exact"/>
        <w:ind w:firstLine="480"/>
        <w:jc w:val="left"/>
        <w:rPr>
          <w:rFonts w:ascii="宋体" w:hAnsi="宋体" w:cs="宋体"/>
          <w:b/>
          <w:color w:val="000000"/>
          <w:sz w:val="24"/>
        </w:rPr>
      </w:pPr>
      <w:r>
        <w:rPr>
          <w:rFonts w:hint="eastAsia" w:ascii="宋体" w:hAnsi="宋体" w:cs="宋体"/>
          <w:b/>
          <w:color w:val="000000"/>
          <w:sz w:val="24"/>
        </w:rPr>
        <w:t>三、具体技术参数要求：</w:t>
      </w:r>
    </w:p>
    <w:p w14:paraId="4B829925">
      <w:pPr>
        <w:widowControl/>
        <w:spacing w:line="460" w:lineRule="exact"/>
        <w:ind w:firstLine="480"/>
        <w:jc w:val="left"/>
        <w:rPr>
          <w:rFonts w:ascii="宋体" w:hAnsi="宋体" w:cs="宋体"/>
          <w:b/>
          <w:bCs/>
          <w:color w:val="auto"/>
          <w:sz w:val="24"/>
        </w:rPr>
      </w:pPr>
      <w:r>
        <w:rPr>
          <w:rFonts w:hint="eastAsia" w:ascii="宋体" w:hAnsi="宋体"/>
          <w:color w:val="000000"/>
          <w:sz w:val="24"/>
          <w:highlight w:val="none"/>
        </w:rPr>
        <w:t>★</w:t>
      </w:r>
      <w:r>
        <w:rPr>
          <w:rFonts w:hint="eastAsia" w:ascii="宋体" w:hAnsi="宋体" w:cs="宋体"/>
          <w:bCs/>
          <w:color w:val="000000"/>
          <w:sz w:val="24"/>
          <w:highlight w:val="none"/>
        </w:rPr>
        <w:t>1、医用</w:t>
      </w:r>
      <w:r>
        <w:rPr>
          <w:rFonts w:hint="eastAsia" w:ascii="宋体" w:hAnsi="宋体" w:cs="宋体"/>
          <w:bCs/>
          <w:color w:val="000000"/>
          <w:sz w:val="24"/>
        </w:rPr>
        <w:t>氧（液</w:t>
      </w:r>
      <w:r>
        <w:rPr>
          <w:rFonts w:hint="eastAsia" w:ascii="宋体" w:hAnsi="宋体" w:cs="宋体"/>
          <w:bCs/>
          <w:color w:val="auto"/>
          <w:sz w:val="24"/>
        </w:rPr>
        <w:t>态）产品符合《中华人民共和国药典》2020 年版标准（在本项目供货期间，如有最新医用氧标准须按最新标准执行）。</w:t>
      </w:r>
    </w:p>
    <w:tbl>
      <w:tblPr>
        <w:tblStyle w:val="35"/>
        <w:tblpPr w:leftFromText="180" w:rightFromText="180" w:vertAnchor="text" w:horzAnchor="page" w:tblpX="2173" w:tblpY="6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84"/>
        <w:gridCol w:w="3762"/>
      </w:tblGrid>
      <w:tr w14:paraId="74773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4" w:type="dxa"/>
            <w:tcBorders>
              <w:top w:val="single" w:color="auto" w:sz="4" w:space="0"/>
              <w:left w:val="single" w:color="auto" w:sz="4" w:space="0"/>
              <w:bottom w:val="single" w:color="auto" w:sz="4" w:space="0"/>
              <w:right w:val="single" w:color="auto" w:sz="4" w:space="0"/>
            </w:tcBorders>
            <w:noWrap w:val="0"/>
            <w:vAlign w:val="center"/>
          </w:tcPr>
          <w:p w14:paraId="3548DCF8">
            <w:pPr>
              <w:spacing w:line="620" w:lineRule="exact"/>
              <w:jc w:val="center"/>
              <w:rPr>
                <w:rFonts w:ascii="宋体" w:hAnsi="宋体"/>
                <w:b/>
                <w:bCs/>
                <w:sz w:val="24"/>
              </w:rPr>
            </w:pPr>
            <w:r>
              <w:rPr>
                <w:rFonts w:hint="eastAsia" w:ascii="宋体" w:hAnsi="宋体"/>
                <w:b/>
                <w:bCs/>
                <w:sz w:val="24"/>
              </w:rPr>
              <w:t>项</w:t>
            </w:r>
            <w:r>
              <w:rPr>
                <w:rFonts w:ascii="宋体" w:hAnsi="宋体"/>
                <w:b/>
                <w:bCs/>
                <w:sz w:val="24"/>
              </w:rPr>
              <w:t xml:space="preserve"> </w:t>
            </w:r>
            <w:r>
              <w:rPr>
                <w:rFonts w:hint="eastAsia" w:ascii="宋体" w:hAnsi="宋体"/>
                <w:b/>
                <w:bCs/>
                <w:sz w:val="24"/>
              </w:rPr>
              <w:t>目</w:t>
            </w:r>
          </w:p>
        </w:tc>
        <w:tc>
          <w:tcPr>
            <w:tcW w:w="3762" w:type="dxa"/>
            <w:tcBorders>
              <w:top w:val="single" w:color="auto" w:sz="4" w:space="0"/>
              <w:left w:val="single" w:color="auto" w:sz="4" w:space="0"/>
              <w:bottom w:val="single" w:color="auto" w:sz="4" w:space="0"/>
              <w:right w:val="single" w:color="auto" w:sz="4" w:space="0"/>
            </w:tcBorders>
            <w:noWrap w:val="0"/>
            <w:vAlign w:val="center"/>
          </w:tcPr>
          <w:p w14:paraId="6D388F6E">
            <w:pPr>
              <w:spacing w:line="620" w:lineRule="exact"/>
              <w:jc w:val="center"/>
              <w:rPr>
                <w:rFonts w:ascii="宋体" w:hAnsi="宋体"/>
                <w:b/>
                <w:bCs/>
                <w:sz w:val="24"/>
              </w:rPr>
            </w:pPr>
            <w:r>
              <w:rPr>
                <w:rFonts w:hint="eastAsia" w:ascii="宋体" w:hAnsi="宋体"/>
                <w:b/>
                <w:bCs/>
                <w:sz w:val="24"/>
              </w:rPr>
              <w:t>标</w:t>
            </w:r>
            <w:r>
              <w:rPr>
                <w:rFonts w:ascii="宋体" w:hAnsi="宋体"/>
                <w:b/>
                <w:bCs/>
                <w:sz w:val="24"/>
              </w:rPr>
              <w:t xml:space="preserve"> </w:t>
            </w:r>
            <w:r>
              <w:rPr>
                <w:rFonts w:hint="eastAsia" w:ascii="宋体" w:hAnsi="宋体"/>
                <w:b/>
                <w:bCs/>
                <w:sz w:val="24"/>
              </w:rPr>
              <w:t>准</w:t>
            </w:r>
          </w:p>
        </w:tc>
      </w:tr>
      <w:tr w14:paraId="68065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4284" w:type="dxa"/>
            <w:tcBorders>
              <w:top w:val="single" w:color="auto" w:sz="4" w:space="0"/>
              <w:left w:val="single" w:color="auto" w:sz="4" w:space="0"/>
              <w:bottom w:val="single" w:color="auto" w:sz="4" w:space="0"/>
              <w:right w:val="single" w:color="auto" w:sz="4" w:space="0"/>
            </w:tcBorders>
            <w:noWrap w:val="0"/>
            <w:vAlign w:val="center"/>
          </w:tcPr>
          <w:p w14:paraId="07C1D289">
            <w:pPr>
              <w:spacing w:line="620" w:lineRule="exact"/>
              <w:jc w:val="center"/>
              <w:rPr>
                <w:rFonts w:ascii="宋体" w:hAnsi="宋体"/>
                <w:sz w:val="24"/>
              </w:rPr>
            </w:pPr>
            <w:r>
              <w:rPr>
                <w:rFonts w:hint="eastAsia" w:ascii="宋体" w:hAnsi="宋体"/>
                <w:sz w:val="24"/>
              </w:rPr>
              <w:t>性状</w:t>
            </w:r>
          </w:p>
        </w:tc>
        <w:tc>
          <w:tcPr>
            <w:tcW w:w="3762" w:type="dxa"/>
            <w:tcBorders>
              <w:top w:val="single" w:color="auto" w:sz="4" w:space="0"/>
              <w:left w:val="single" w:color="auto" w:sz="4" w:space="0"/>
              <w:bottom w:val="single" w:color="auto" w:sz="4" w:space="0"/>
              <w:right w:val="single" w:color="auto" w:sz="4" w:space="0"/>
            </w:tcBorders>
            <w:noWrap w:val="0"/>
            <w:vAlign w:val="center"/>
          </w:tcPr>
          <w:p w14:paraId="5DA8B358">
            <w:pPr>
              <w:spacing w:line="620" w:lineRule="exact"/>
              <w:jc w:val="center"/>
              <w:rPr>
                <w:rFonts w:ascii="宋体" w:hAnsi="宋体"/>
                <w:sz w:val="24"/>
              </w:rPr>
            </w:pPr>
            <w:r>
              <w:rPr>
                <w:rFonts w:hint="eastAsia" w:ascii="宋体" w:hAnsi="宋体"/>
                <w:sz w:val="24"/>
              </w:rPr>
              <w:t>低温液体，汽化后为无色气体，无臭无味，有强助燃力。</w:t>
            </w:r>
          </w:p>
        </w:tc>
      </w:tr>
      <w:tr w14:paraId="54A7D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4" w:type="dxa"/>
            <w:tcBorders>
              <w:top w:val="single" w:color="auto" w:sz="4" w:space="0"/>
              <w:left w:val="single" w:color="auto" w:sz="4" w:space="0"/>
              <w:bottom w:val="single" w:color="auto" w:sz="4" w:space="0"/>
              <w:right w:val="single" w:color="auto" w:sz="4" w:space="0"/>
            </w:tcBorders>
            <w:noWrap w:val="0"/>
            <w:vAlign w:val="center"/>
          </w:tcPr>
          <w:p w14:paraId="35C398B3">
            <w:pPr>
              <w:spacing w:line="620" w:lineRule="exact"/>
              <w:jc w:val="center"/>
              <w:rPr>
                <w:rFonts w:ascii="宋体" w:hAnsi="宋体"/>
                <w:sz w:val="24"/>
              </w:rPr>
            </w:pPr>
            <w:r>
              <w:rPr>
                <w:rFonts w:hint="eastAsia" w:ascii="宋体" w:hAnsi="宋体"/>
                <w:sz w:val="24"/>
              </w:rPr>
              <w:t>※含量测定</w:t>
            </w:r>
          </w:p>
        </w:tc>
        <w:tc>
          <w:tcPr>
            <w:tcW w:w="3762" w:type="dxa"/>
            <w:tcBorders>
              <w:top w:val="single" w:color="auto" w:sz="4" w:space="0"/>
              <w:left w:val="single" w:color="auto" w:sz="4" w:space="0"/>
              <w:bottom w:val="single" w:color="auto" w:sz="4" w:space="0"/>
              <w:right w:val="single" w:color="auto" w:sz="4" w:space="0"/>
            </w:tcBorders>
            <w:noWrap w:val="0"/>
            <w:vAlign w:val="center"/>
          </w:tcPr>
          <w:p w14:paraId="010012A9">
            <w:pPr>
              <w:spacing w:line="620" w:lineRule="exact"/>
              <w:jc w:val="center"/>
              <w:rPr>
                <w:rFonts w:ascii="宋体" w:hAnsi="宋体"/>
                <w:sz w:val="24"/>
              </w:rPr>
            </w:pPr>
            <w:r>
              <w:rPr>
                <w:rFonts w:hint="eastAsia" w:ascii="宋体" w:hAnsi="宋体"/>
                <w:sz w:val="24"/>
              </w:rPr>
              <w:t>≥</w:t>
            </w:r>
            <w:r>
              <w:rPr>
                <w:rFonts w:ascii="宋体" w:hAnsi="宋体"/>
                <w:sz w:val="24"/>
              </w:rPr>
              <w:t>99.</w:t>
            </w:r>
            <w:r>
              <w:rPr>
                <w:rFonts w:hint="eastAsia" w:ascii="宋体" w:hAnsi="宋体"/>
                <w:sz w:val="24"/>
              </w:rPr>
              <w:t>5%</w:t>
            </w:r>
          </w:p>
        </w:tc>
      </w:tr>
      <w:tr w14:paraId="0FCAE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4" w:type="dxa"/>
            <w:tcBorders>
              <w:top w:val="single" w:color="auto" w:sz="4" w:space="0"/>
              <w:left w:val="single" w:color="auto" w:sz="4" w:space="0"/>
              <w:bottom w:val="single" w:color="auto" w:sz="4" w:space="0"/>
              <w:right w:val="single" w:color="auto" w:sz="4" w:space="0"/>
            </w:tcBorders>
            <w:noWrap w:val="0"/>
            <w:vAlign w:val="center"/>
          </w:tcPr>
          <w:p w14:paraId="08E58E17">
            <w:pPr>
              <w:spacing w:line="620" w:lineRule="exact"/>
              <w:jc w:val="center"/>
              <w:rPr>
                <w:rFonts w:ascii="宋体" w:hAnsi="宋体"/>
                <w:sz w:val="24"/>
              </w:rPr>
            </w:pPr>
            <w:r>
              <w:rPr>
                <w:rFonts w:hint="eastAsia" w:ascii="宋体" w:hAnsi="宋体"/>
                <w:sz w:val="24"/>
              </w:rPr>
              <w:t>化学反应</w:t>
            </w:r>
          </w:p>
        </w:tc>
        <w:tc>
          <w:tcPr>
            <w:tcW w:w="3762" w:type="dxa"/>
            <w:tcBorders>
              <w:top w:val="single" w:color="auto" w:sz="4" w:space="0"/>
              <w:left w:val="single" w:color="auto" w:sz="4" w:space="0"/>
              <w:bottom w:val="single" w:color="auto" w:sz="4" w:space="0"/>
              <w:right w:val="single" w:color="auto" w:sz="4" w:space="0"/>
            </w:tcBorders>
            <w:noWrap w:val="0"/>
            <w:vAlign w:val="center"/>
          </w:tcPr>
          <w:p w14:paraId="148ED3B9">
            <w:pPr>
              <w:spacing w:line="620" w:lineRule="exact"/>
              <w:jc w:val="center"/>
              <w:rPr>
                <w:rFonts w:ascii="宋体" w:hAnsi="宋体"/>
                <w:sz w:val="24"/>
              </w:rPr>
            </w:pPr>
            <w:r>
              <w:rPr>
                <w:rFonts w:hint="eastAsia" w:ascii="宋体" w:hAnsi="宋体"/>
                <w:sz w:val="24"/>
              </w:rPr>
              <w:t>应呈正反应</w:t>
            </w:r>
          </w:p>
        </w:tc>
      </w:tr>
      <w:tr w14:paraId="17098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4" w:type="dxa"/>
            <w:tcBorders>
              <w:top w:val="single" w:color="auto" w:sz="4" w:space="0"/>
              <w:left w:val="single" w:color="auto" w:sz="4" w:space="0"/>
              <w:bottom w:val="single" w:color="auto" w:sz="4" w:space="0"/>
              <w:right w:val="single" w:color="auto" w:sz="4" w:space="0"/>
            </w:tcBorders>
            <w:noWrap w:val="0"/>
            <w:vAlign w:val="center"/>
          </w:tcPr>
          <w:p w14:paraId="738B987E">
            <w:pPr>
              <w:spacing w:line="620" w:lineRule="exact"/>
              <w:jc w:val="center"/>
              <w:rPr>
                <w:rFonts w:ascii="宋体" w:hAnsi="宋体"/>
                <w:sz w:val="24"/>
              </w:rPr>
            </w:pPr>
            <w:r>
              <w:rPr>
                <w:rFonts w:hint="eastAsia" w:ascii="宋体" w:hAnsi="宋体"/>
                <w:sz w:val="24"/>
              </w:rPr>
              <w:t>酸碱度</w:t>
            </w:r>
          </w:p>
        </w:tc>
        <w:tc>
          <w:tcPr>
            <w:tcW w:w="3762" w:type="dxa"/>
            <w:tcBorders>
              <w:top w:val="single" w:color="auto" w:sz="4" w:space="0"/>
              <w:left w:val="single" w:color="auto" w:sz="4" w:space="0"/>
              <w:bottom w:val="single" w:color="auto" w:sz="4" w:space="0"/>
              <w:right w:val="single" w:color="auto" w:sz="4" w:space="0"/>
            </w:tcBorders>
            <w:noWrap w:val="0"/>
            <w:vAlign w:val="center"/>
          </w:tcPr>
          <w:p w14:paraId="49A018FF">
            <w:pPr>
              <w:spacing w:line="620" w:lineRule="exact"/>
              <w:jc w:val="center"/>
              <w:rPr>
                <w:rFonts w:ascii="宋体" w:hAnsi="宋体"/>
                <w:sz w:val="24"/>
              </w:rPr>
            </w:pPr>
            <w:r>
              <w:rPr>
                <w:rFonts w:hint="eastAsia" w:ascii="宋体" w:hAnsi="宋体"/>
                <w:sz w:val="24"/>
              </w:rPr>
              <w:t>符合规定</w:t>
            </w:r>
          </w:p>
        </w:tc>
      </w:tr>
      <w:tr w14:paraId="54365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4" w:type="dxa"/>
            <w:tcBorders>
              <w:top w:val="single" w:color="auto" w:sz="4" w:space="0"/>
              <w:left w:val="single" w:color="auto" w:sz="4" w:space="0"/>
              <w:bottom w:val="single" w:color="auto" w:sz="4" w:space="0"/>
              <w:right w:val="single" w:color="auto" w:sz="4" w:space="0"/>
            </w:tcBorders>
            <w:noWrap w:val="0"/>
            <w:vAlign w:val="center"/>
          </w:tcPr>
          <w:p w14:paraId="19B99BDC">
            <w:pPr>
              <w:spacing w:line="620" w:lineRule="exact"/>
              <w:jc w:val="center"/>
              <w:rPr>
                <w:rFonts w:ascii="宋体" w:hAnsi="宋体"/>
                <w:sz w:val="24"/>
              </w:rPr>
            </w:pPr>
            <w:r>
              <w:rPr>
                <w:rFonts w:hint="eastAsia" w:ascii="宋体" w:hAnsi="宋体"/>
                <w:sz w:val="24"/>
              </w:rPr>
              <w:t>一氧化碳含量</w:t>
            </w:r>
          </w:p>
        </w:tc>
        <w:tc>
          <w:tcPr>
            <w:tcW w:w="3762" w:type="dxa"/>
            <w:tcBorders>
              <w:top w:val="single" w:color="auto" w:sz="4" w:space="0"/>
              <w:left w:val="single" w:color="auto" w:sz="4" w:space="0"/>
              <w:bottom w:val="single" w:color="auto" w:sz="4" w:space="0"/>
              <w:right w:val="single" w:color="auto" w:sz="4" w:space="0"/>
            </w:tcBorders>
            <w:noWrap w:val="0"/>
            <w:vAlign w:val="center"/>
          </w:tcPr>
          <w:p w14:paraId="1D64DC34">
            <w:pPr>
              <w:spacing w:line="620" w:lineRule="exact"/>
              <w:jc w:val="center"/>
              <w:rPr>
                <w:rFonts w:ascii="宋体" w:hAnsi="宋体"/>
                <w:sz w:val="24"/>
              </w:rPr>
            </w:pPr>
            <w:r>
              <w:rPr>
                <w:rFonts w:hint="eastAsia" w:ascii="宋体" w:hAnsi="宋体"/>
                <w:sz w:val="24"/>
              </w:rPr>
              <w:t>符合规定</w:t>
            </w:r>
          </w:p>
        </w:tc>
      </w:tr>
      <w:tr w14:paraId="5E755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4" w:type="dxa"/>
            <w:tcBorders>
              <w:top w:val="single" w:color="auto" w:sz="4" w:space="0"/>
              <w:left w:val="single" w:color="auto" w:sz="4" w:space="0"/>
              <w:bottom w:val="single" w:color="auto" w:sz="4" w:space="0"/>
              <w:right w:val="single" w:color="auto" w:sz="4" w:space="0"/>
            </w:tcBorders>
            <w:noWrap w:val="0"/>
            <w:vAlign w:val="center"/>
          </w:tcPr>
          <w:p w14:paraId="2247C881">
            <w:pPr>
              <w:spacing w:line="620" w:lineRule="exact"/>
              <w:jc w:val="center"/>
              <w:rPr>
                <w:rFonts w:ascii="宋体" w:hAnsi="宋体"/>
                <w:sz w:val="24"/>
              </w:rPr>
            </w:pPr>
            <w:r>
              <w:rPr>
                <w:rFonts w:hint="eastAsia" w:ascii="宋体" w:hAnsi="宋体"/>
                <w:sz w:val="24"/>
              </w:rPr>
              <w:t>二氧化碳含量</w:t>
            </w:r>
          </w:p>
        </w:tc>
        <w:tc>
          <w:tcPr>
            <w:tcW w:w="3762" w:type="dxa"/>
            <w:tcBorders>
              <w:top w:val="single" w:color="auto" w:sz="4" w:space="0"/>
              <w:left w:val="single" w:color="auto" w:sz="4" w:space="0"/>
              <w:bottom w:val="single" w:color="auto" w:sz="4" w:space="0"/>
              <w:right w:val="single" w:color="auto" w:sz="4" w:space="0"/>
            </w:tcBorders>
            <w:noWrap w:val="0"/>
            <w:vAlign w:val="center"/>
          </w:tcPr>
          <w:p w14:paraId="58F57BC3">
            <w:pPr>
              <w:spacing w:line="620" w:lineRule="exact"/>
              <w:jc w:val="center"/>
              <w:rPr>
                <w:rFonts w:ascii="宋体" w:hAnsi="宋体"/>
                <w:sz w:val="24"/>
              </w:rPr>
            </w:pPr>
            <w:r>
              <w:rPr>
                <w:rFonts w:hint="eastAsia" w:ascii="宋体" w:hAnsi="宋体"/>
                <w:sz w:val="24"/>
              </w:rPr>
              <w:t>符合规定</w:t>
            </w:r>
          </w:p>
        </w:tc>
      </w:tr>
      <w:tr w14:paraId="70427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4" w:type="dxa"/>
            <w:tcBorders>
              <w:top w:val="single" w:color="auto" w:sz="4" w:space="0"/>
              <w:left w:val="single" w:color="auto" w:sz="4" w:space="0"/>
              <w:bottom w:val="single" w:color="auto" w:sz="4" w:space="0"/>
              <w:right w:val="single" w:color="auto" w:sz="4" w:space="0"/>
            </w:tcBorders>
            <w:noWrap w:val="0"/>
            <w:vAlign w:val="center"/>
          </w:tcPr>
          <w:p w14:paraId="7A4C1AE7">
            <w:pPr>
              <w:spacing w:line="620" w:lineRule="exact"/>
              <w:jc w:val="center"/>
              <w:rPr>
                <w:rFonts w:ascii="宋体" w:hAnsi="宋体"/>
                <w:sz w:val="24"/>
              </w:rPr>
            </w:pPr>
            <w:r>
              <w:rPr>
                <w:rFonts w:hint="eastAsia" w:ascii="宋体" w:hAnsi="宋体"/>
                <w:sz w:val="24"/>
              </w:rPr>
              <w:t>其他气态氧化物质</w:t>
            </w:r>
          </w:p>
        </w:tc>
        <w:tc>
          <w:tcPr>
            <w:tcW w:w="3762" w:type="dxa"/>
            <w:tcBorders>
              <w:top w:val="single" w:color="auto" w:sz="4" w:space="0"/>
              <w:left w:val="single" w:color="auto" w:sz="4" w:space="0"/>
              <w:bottom w:val="single" w:color="auto" w:sz="4" w:space="0"/>
              <w:right w:val="single" w:color="auto" w:sz="4" w:space="0"/>
            </w:tcBorders>
            <w:noWrap w:val="0"/>
            <w:vAlign w:val="center"/>
          </w:tcPr>
          <w:p w14:paraId="06D090D8">
            <w:pPr>
              <w:spacing w:line="620" w:lineRule="exact"/>
              <w:jc w:val="center"/>
              <w:rPr>
                <w:rFonts w:ascii="宋体" w:hAnsi="宋体"/>
                <w:sz w:val="24"/>
              </w:rPr>
            </w:pPr>
            <w:r>
              <w:rPr>
                <w:rFonts w:hint="eastAsia" w:ascii="宋体" w:hAnsi="宋体"/>
                <w:sz w:val="24"/>
              </w:rPr>
              <w:t>符合规定</w:t>
            </w:r>
          </w:p>
        </w:tc>
      </w:tr>
    </w:tbl>
    <w:p w14:paraId="5A1E298C">
      <w:pPr>
        <w:tabs>
          <w:tab w:val="left" w:pos="105"/>
          <w:tab w:val="left" w:pos="735"/>
          <w:tab w:val="left" w:pos="945"/>
          <w:tab w:val="left" w:pos="3360"/>
        </w:tabs>
        <w:spacing w:line="360" w:lineRule="auto"/>
        <w:rPr>
          <w:rFonts w:ascii="宋体" w:hAnsi="宋体" w:cs="宋体"/>
          <w:bCs/>
          <w:sz w:val="24"/>
        </w:rPr>
      </w:pPr>
    </w:p>
    <w:p w14:paraId="54AF6FFB">
      <w:pPr>
        <w:tabs>
          <w:tab w:val="left" w:pos="105"/>
          <w:tab w:val="left" w:pos="735"/>
          <w:tab w:val="left" w:pos="945"/>
          <w:tab w:val="left" w:pos="3360"/>
        </w:tabs>
        <w:spacing w:line="360" w:lineRule="auto"/>
        <w:rPr>
          <w:rFonts w:ascii="宋体" w:hAnsi="宋体" w:cs="宋体"/>
          <w:bCs/>
          <w:sz w:val="24"/>
        </w:rPr>
      </w:pPr>
    </w:p>
    <w:p w14:paraId="237FDF29">
      <w:pPr>
        <w:tabs>
          <w:tab w:val="left" w:pos="105"/>
          <w:tab w:val="left" w:pos="735"/>
          <w:tab w:val="left" w:pos="945"/>
          <w:tab w:val="left" w:pos="3360"/>
        </w:tabs>
        <w:spacing w:line="360" w:lineRule="auto"/>
        <w:ind w:firstLine="480"/>
        <w:rPr>
          <w:rFonts w:ascii="宋体" w:hAnsi="宋体" w:cs="宋体"/>
          <w:b w:val="0"/>
          <w:bCs/>
          <w:color w:val="auto"/>
          <w:sz w:val="24"/>
          <w:highlight w:val="none"/>
        </w:rPr>
      </w:pPr>
      <w:r>
        <w:rPr>
          <w:rFonts w:hint="eastAsia" w:ascii="宋体" w:hAnsi="宋体" w:cs="宋体"/>
          <w:bCs/>
          <w:sz w:val="24"/>
        </w:rPr>
        <w:t>2、瓶装食品级二氧化碳纯度不低于99.999%,</w:t>
      </w:r>
      <w:r>
        <w:rPr>
          <w:rFonts w:hint="eastAsia" w:ascii="宋体" w:hAnsi="宋体" w:cs="宋体"/>
          <w:bCs/>
          <w:color w:val="auto"/>
          <w:sz w:val="24"/>
          <w:highlight w:val="none"/>
        </w:rPr>
        <w:t>应符合GB10621-2006标</w:t>
      </w:r>
      <w:r>
        <w:rPr>
          <w:rFonts w:hint="eastAsia" w:ascii="宋体" w:hAnsi="宋体" w:cs="宋体"/>
          <w:b w:val="0"/>
          <w:bCs/>
          <w:color w:val="auto"/>
          <w:sz w:val="24"/>
          <w:highlight w:val="none"/>
        </w:rPr>
        <w:t>准（少量供应，按实结算）。</w:t>
      </w:r>
    </w:p>
    <w:p w14:paraId="04D44BF2">
      <w:pPr>
        <w:tabs>
          <w:tab w:val="left" w:pos="105"/>
          <w:tab w:val="left" w:pos="735"/>
          <w:tab w:val="left" w:pos="945"/>
          <w:tab w:val="left" w:pos="3360"/>
        </w:tabs>
        <w:spacing w:line="360" w:lineRule="auto"/>
        <w:ind w:firstLine="480"/>
        <w:rPr>
          <w:rFonts w:ascii="宋体" w:hAnsi="宋体" w:cs="宋体"/>
          <w:b w:val="0"/>
          <w:bCs/>
          <w:color w:val="auto"/>
          <w:sz w:val="24"/>
          <w:highlight w:val="none"/>
        </w:rPr>
      </w:pPr>
      <w:r>
        <w:rPr>
          <w:rFonts w:hint="eastAsia" w:ascii="宋体" w:hAnsi="宋体" w:cs="宋体"/>
          <w:b w:val="0"/>
          <w:bCs/>
          <w:color w:val="auto"/>
          <w:sz w:val="24"/>
          <w:highlight w:val="none"/>
        </w:rPr>
        <w:t>3、瓶装医用氮气纯度不低于99.5%，压力大于等于10.5MPA（少量供应，按实结算）。</w:t>
      </w:r>
    </w:p>
    <w:p w14:paraId="703185D0">
      <w:pPr>
        <w:tabs>
          <w:tab w:val="left" w:pos="105"/>
          <w:tab w:val="left" w:pos="735"/>
          <w:tab w:val="left" w:pos="945"/>
          <w:tab w:val="left" w:pos="3360"/>
        </w:tabs>
        <w:spacing w:line="360" w:lineRule="auto"/>
        <w:ind w:firstLine="480"/>
        <w:rPr>
          <w:rFonts w:ascii="宋体" w:hAnsi="宋体" w:cs="宋体"/>
          <w:b w:val="0"/>
          <w:bCs/>
          <w:color w:val="auto"/>
          <w:sz w:val="24"/>
          <w:highlight w:val="none"/>
        </w:rPr>
      </w:pPr>
      <w:r>
        <w:rPr>
          <w:rFonts w:hint="eastAsia" w:ascii="宋体" w:hAnsi="宋体" w:cs="宋体"/>
          <w:b w:val="0"/>
          <w:bCs/>
          <w:color w:val="auto"/>
          <w:sz w:val="24"/>
          <w:highlight w:val="none"/>
        </w:rPr>
        <w:t>4、瓶装医用氧气纯度不低于99.2%（少量供应，按实结算）。</w:t>
      </w:r>
    </w:p>
    <w:p w14:paraId="27B704F8">
      <w:pPr>
        <w:tabs>
          <w:tab w:val="left" w:pos="105"/>
          <w:tab w:val="left" w:pos="735"/>
          <w:tab w:val="left" w:pos="945"/>
          <w:tab w:val="left" w:pos="3360"/>
        </w:tabs>
        <w:spacing w:line="360" w:lineRule="auto"/>
        <w:ind w:firstLine="480"/>
        <w:rPr>
          <w:rFonts w:ascii="宋体" w:hAnsi="宋体" w:cs="宋体"/>
          <w:b w:val="0"/>
          <w:bCs/>
          <w:color w:val="auto"/>
          <w:sz w:val="24"/>
          <w:highlight w:val="none"/>
        </w:rPr>
      </w:pPr>
      <w:r>
        <w:rPr>
          <w:rFonts w:hint="eastAsia" w:ascii="宋体" w:hAnsi="宋体" w:cs="宋体"/>
          <w:b w:val="0"/>
          <w:bCs/>
          <w:color w:val="auto"/>
          <w:sz w:val="24"/>
          <w:highlight w:val="none"/>
        </w:rPr>
        <w:t>5、医用液态氮纯度不低于99.999%。</w:t>
      </w:r>
    </w:p>
    <w:p w14:paraId="61A88763">
      <w:pPr>
        <w:tabs>
          <w:tab w:val="left" w:pos="105"/>
          <w:tab w:val="left" w:pos="735"/>
          <w:tab w:val="left" w:pos="945"/>
          <w:tab w:val="left" w:pos="336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6、采购清单</w:t>
      </w:r>
    </w:p>
    <w:tbl>
      <w:tblPr>
        <w:tblStyle w:val="35"/>
        <w:tblW w:w="95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4"/>
        <w:gridCol w:w="2240"/>
        <w:gridCol w:w="1465"/>
        <w:gridCol w:w="1293"/>
        <w:gridCol w:w="992"/>
        <w:gridCol w:w="2769"/>
      </w:tblGrid>
      <w:tr w14:paraId="68F3E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4" w:type="dxa"/>
            <w:shd w:val="clear" w:color="auto" w:fill="auto"/>
            <w:noWrap w:val="0"/>
            <w:vAlign w:val="center"/>
          </w:tcPr>
          <w:p w14:paraId="7641B9DD">
            <w:pPr>
              <w:spacing w:line="360" w:lineRule="auto"/>
              <w:jc w:val="center"/>
              <w:rPr>
                <w:rFonts w:ascii="宋体" w:hAnsi="宋体" w:cs="宋体"/>
                <w:sz w:val="22"/>
                <w:szCs w:val="22"/>
              </w:rPr>
            </w:pPr>
            <w:r>
              <w:rPr>
                <w:rFonts w:hint="eastAsia" w:ascii="宋体" w:hAnsi="宋体" w:cs="宋体"/>
                <w:sz w:val="22"/>
                <w:szCs w:val="22"/>
              </w:rPr>
              <w:t>序号</w:t>
            </w:r>
          </w:p>
        </w:tc>
        <w:tc>
          <w:tcPr>
            <w:tcW w:w="2240" w:type="dxa"/>
            <w:shd w:val="clear" w:color="auto" w:fill="auto"/>
            <w:noWrap w:val="0"/>
            <w:vAlign w:val="center"/>
          </w:tcPr>
          <w:p w14:paraId="33BE0810">
            <w:pPr>
              <w:spacing w:line="360" w:lineRule="auto"/>
              <w:jc w:val="center"/>
              <w:rPr>
                <w:rFonts w:ascii="宋体" w:hAnsi="宋体" w:cs="宋体"/>
                <w:sz w:val="22"/>
                <w:szCs w:val="22"/>
              </w:rPr>
            </w:pPr>
            <w:r>
              <w:rPr>
                <w:rFonts w:hint="eastAsia" w:ascii="宋体" w:hAnsi="宋体" w:cs="宋体"/>
                <w:sz w:val="22"/>
                <w:szCs w:val="22"/>
              </w:rPr>
              <w:t>品类</w:t>
            </w:r>
          </w:p>
        </w:tc>
        <w:tc>
          <w:tcPr>
            <w:tcW w:w="1465" w:type="dxa"/>
            <w:shd w:val="clear" w:color="auto" w:fill="auto"/>
            <w:noWrap w:val="0"/>
            <w:vAlign w:val="center"/>
          </w:tcPr>
          <w:p w14:paraId="676A113F">
            <w:pPr>
              <w:spacing w:line="360" w:lineRule="auto"/>
              <w:jc w:val="center"/>
              <w:rPr>
                <w:rFonts w:ascii="宋体" w:hAnsi="宋体" w:cs="宋体"/>
                <w:sz w:val="22"/>
                <w:szCs w:val="22"/>
              </w:rPr>
            </w:pPr>
            <w:r>
              <w:rPr>
                <w:rFonts w:hint="eastAsia" w:ascii="宋体" w:hAnsi="宋体" w:cs="宋体"/>
                <w:sz w:val="22"/>
                <w:szCs w:val="22"/>
              </w:rPr>
              <w:t>数量</w:t>
            </w:r>
          </w:p>
        </w:tc>
        <w:tc>
          <w:tcPr>
            <w:tcW w:w="1293" w:type="dxa"/>
            <w:shd w:val="clear" w:color="auto" w:fill="auto"/>
            <w:noWrap w:val="0"/>
            <w:vAlign w:val="center"/>
          </w:tcPr>
          <w:p w14:paraId="3411014D">
            <w:pPr>
              <w:spacing w:line="360" w:lineRule="auto"/>
              <w:jc w:val="center"/>
              <w:rPr>
                <w:rFonts w:ascii="宋体" w:hAnsi="宋体" w:cs="宋体"/>
                <w:sz w:val="22"/>
                <w:szCs w:val="22"/>
              </w:rPr>
            </w:pPr>
            <w:r>
              <w:rPr>
                <w:rFonts w:hint="eastAsia" w:ascii="宋体" w:hAnsi="宋体" w:cs="宋体"/>
                <w:sz w:val="22"/>
                <w:szCs w:val="22"/>
              </w:rPr>
              <w:t>规格</w:t>
            </w:r>
          </w:p>
        </w:tc>
        <w:tc>
          <w:tcPr>
            <w:tcW w:w="992" w:type="dxa"/>
            <w:shd w:val="clear" w:color="auto" w:fill="auto"/>
            <w:noWrap w:val="0"/>
            <w:vAlign w:val="center"/>
          </w:tcPr>
          <w:p w14:paraId="5D689E8E">
            <w:pPr>
              <w:spacing w:line="360" w:lineRule="auto"/>
              <w:jc w:val="center"/>
              <w:rPr>
                <w:rFonts w:ascii="宋体" w:hAnsi="宋体" w:cs="宋体"/>
                <w:sz w:val="22"/>
                <w:szCs w:val="22"/>
              </w:rPr>
            </w:pPr>
            <w:r>
              <w:rPr>
                <w:rFonts w:hint="eastAsia" w:ascii="宋体" w:hAnsi="宋体" w:cs="宋体"/>
                <w:sz w:val="22"/>
                <w:szCs w:val="22"/>
              </w:rPr>
              <w:t>供货期</w:t>
            </w:r>
          </w:p>
        </w:tc>
        <w:tc>
          <w:tcPr>
            <w:tcW w:w="2769" w:type="dxa"/>
            <w:shd w:val="clear" w:color="auto" w:fill="auto"/>
            <w:noWrap w:val="0"/>
            <w:vAlign w:val="center"/>
          </w:tcPr>
          <w:p w14:paraId="34943268">
            <w:pPr>
              <w:spacing w:line="360" w:lineRule="auto"/>
              <w:jc w:val="center"/>
              <w:rPr>
                <w:rFonts w:ascii="宋体" w:hAnsi="宋体" w:cs="宋体"/>
                <w:sz w:val="22"/>
                <w:szCs w:val="22"/>
              </w:rPr>
            </w:pPr>
            <w:r>
              <w:rPr>
                <w:rFonts w:hint="eastAsia" w:ascii="宋体" w:hAnsi="宋体" w:cs="宋体"/>
                <w:sz w:val="22"/>
                <w:szCs w:val="22"/>
              </w:rPr>
              <w:t>备注</w:t>
            </w:r>
          </w:p>
        </w:tc>
      </w:tr>
      <w:tr w14:paraId="04364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4" w:type="dxa"/>
            <w:shd w:val="clear" w:color="auto" w:fill="auto"/>
            <w:noWrap w:val="0"/>
            <w:vAlign w:val="center"/>
          </w:tcPr>
          <w:p w14:paraId="5D7D840C">
            <w:pPr>
              <w:spacing w:line="360" w:lineRule="auto"/>
              <w:jc w:val="center"/>
              <w:rPr>
                <w:rFonts w:ascii="宋体" w:hAnsi="宋体" w:cs="宋体"/>
                <w:sz w:val="22"/>
                <w:szCs w:val="22"/>
              </w:rPr>
            </w:pPr>
            <w:r>
              <w:rPr>
                <w:rFonts w:hint="eastAsia" w:ascii="宋体" w:hAnsi="宋体" w:cs="宋体"/>
                <w:sz w:val="22"/>
                <w:szCs w:val="22"/>
              </w:rPr>
              <w:t>1</w:t>
            </w:r>
          </w:p>
        </w:tc>
        <w:tc>
          <w:tcPr>
            <w:tcW w:w="2240" w:type="dxa"/>
            <w:shd w:val="clear" w:color="auto" w:fill="auto"/>
            <w:noWrap w:val="0"/>
            <w:vAlign w:val="center"/>
          </w:tcPr>
          <w:p w14:paraId="5EBC3021">
            <w:pPr>
              <w:spacing w:line="360" w:lineRule="auto"/>
              <w:jc w:val="center"/>
              <w:rPr>
                <w:rFonts w:ascii="宋体" w:hAnsi="宋体" w:cs="宋体"/>
                <w:sz w:val="22"/>
                <w:szCs w:val="22"/>
              </w:rPr>
            </w:pPr>
            <w:r>
              <w:rPr>
                <w:rFonts w:hint="eastAsia" w:ascii="宋体" w:hAnsi="宋体" w:cs="宋体"/>
                <w:sz w:val="22"/>
                <w:szCs w:val="22"/>
              </w:rPr>
              <w:t>医用液态氧</w:t>
            </w:r>
          </w:p>
        </w:tc>
        <w:tc>
          <w:tcPr>
            <w:tcW w:w="1465" w:type="dxa"/>
            <w:shd w:val="clear" w:color="auto" w:fill="auto"/>
            <w:noWrap w:val="0"/>
            <w:vAlign w:val="center"/>
          </w:tcPr>
          <w:p w14:paraId="37833862">
            <w:pPr>
              <w:spacing w:line="360" w:lineRule="auto"/>
              <w:jc w:val="center"/>
              <w:rPr>
                <w:rFonts w:ascii="宋体" w:hAnsi="宋体" w:cs="宋体"/>
                <w:sz w:val="22"/>
                <w:szCs w:val="22"/>
              </w:rPr>
            </w:pPr>
            <w:r>
              <w:rPr>
                <w:rFonts w:hint="eastAsia" w:ascii="宋体" w:hAnsi="宋体" w:cs="宋体"/>
                <w:sz w:val="22"/>
                <w:szCs w:val="22"/>
              </w:rPr>
              <w:t>440吨</w:t>
            </w:r>
          </w:p>
        </w:tc>
        <w:tc>
          <w:tcPr>
            <w:tcW w:w="1293" w:type="dxa"/>
            <w:shd w:val="clear" w:color="auto" w:fill="auto"/>
            <w:noWrap w:val="0"/>
            <w:vAlign w:val="center"/>
          </w:tcPr>
          <w:p w14:paraId="1C8CD92B">
            <w:pPr>
              <w:spacing w:line="360" w:lineRule="auto"/>
              <w:jc w:val="center"/>
              <w:rPr>
                <w:rFonts w:ascii="宋体" w:hAnsi="宋体" w:cs="宋体"/>
                <w:sz w:val="22"/>
                <w:szCs w:val="22"/>
              </w:rPr>
            </w:pPr>
          </w:p>
        </w:tc>
        <w:tc>
          <w:tcPr>
            <w:tcW w:w="992" w:type="dxa"/>
            <w:vMerge w:val="restart"/>
            <w:shd w:val="clear" w:color="auto" w:fill="auto"/>
            <w:noWrap w:val="0"/>
            <w:vAlign w:val="center"/>
          </w:tcPr>
          <w:p w14:paraId="26D50590">
            <w:pPr>
              <w:spacing w:line="360" w:lineRule="auto"/>
              <w:jc w:val="center"/>
              <w:rPr>
                <w:rFonts w:hint="eastAsia" w:ascii="宋体" w:hAnsi="宋体" w:cs="宋体"/>
                <w:sz w:val="22"/>
                <w:szCs w:val="22"/>
              </w:rPr>
            </w:pPr>
            <w:r>
              <w:rPr>
                <w:rFonts w:hint="eastAsia" w:ascii="宋体" w:hAnsi="宋体" w:cs="宋体"/>
                <w:sz w:val="22"/>
                <w:szCs w:val="22"/>
              </w:rPr>
              <w:t>两年</w:t>
            </w:r>
          </w:p>
        </w:tc>
        <w:tc>
          <w:tcPr>
            <w:tcW w:w="2769" w:type="dxa"/>
            <w:shd w:val="clear" w:color="auto" w:fill="auto"/>
            <w:noWrap w:val="0"/>
            <w:vAlign w:val="center"/>
          </w:tcPr>
          <w:p w14:paraId="47260B07">
            <w:pPr>
              <w:spacing w:line="360" w:lineRule="auto"/>
              <w:jc w:val="center"/>
              <w:rPr>
                <w:rFonts w:hint="eastAsia" w:ascii="宋体" w:hAnsi="宋体" w:cs="宋体"/>
                <w:sz w:val="22"/>
                <w:szCs w:val="22"/>
              </w:rPr>
            </w:pPr>
            <w:r>
              <w:rPr>
                <w:rFonts w:hint="eastAsia" w:ascii="宋体" w:hAnsi="宋体" w:cs="宋体"/>
                <w:sz w:val="22"/>
                <w:szCs w:val="22"/>
                <w:lang w:eastAsia="zh-CN"/>
              </w:rPr>
              <w:t>送至采购人指定地点</w:t>
            </w:r>
          </w:p>
        </w:tc>
      </w:tr>
      <w:tr w14:paraId="5686C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4" w:type="dxa"/>
            <w:vMerge w:val="restart"/>
            <w:shd w:val="clear" w:color="auto" w:fill="auto"/>
            <w:noWrap w:val="0"/>
            <w:vAlign w:val="center"/>
          </w:tcPr>
          <w:p w14:paraId="14205C9A">
            <w:pPr>
              <w:spacing w:line="360" w:lineRule="auto"/>
              <w:jc w:val="center"/>
              <w:rPr>
                <w:rFonts w:ascii="宋体" w:hAnsi="宋体" w:cs="宋体"/>
                <w:sz w:val="22"/>
                <w:szCs w:val="22"/>
              </w:rPr>
            </w:pPr>
            <w:r>
              <w:rPr>
                <w:rFonts w:hint="eastAsia" w:ascii="宋体" w:hAnsi="宋体" w:cs="宋体"/>
                <w:sz w:val="22"/>
                <w:szCs w:val="22"/>
              </w:rPr>
              <w:t>2</w:t>
            </w:r>
          </w:p>
        </w:tc>
        <w:tc>
          <w:tcPr>
            <w:tcW w:w="2240" w:type="dxa"/>
            <w:vMerge w:val="restart"/>
            <w:shd w:val="clear" w:color="auto" w:fill="auto"/>
            <w:noWrap w:val="0"/>
            <w:vAlign w:val="center"/>
          </w:tcPr>
          <w:p w14:paraId="3F9A0FD6">
            <w:pPr>
              <w:spacing w:line="360" w:lineRule="auto"/>
              <w:jc w:val="center"/>
              <w:rPr>
                <w:rFonts w:ascii="宋体" w:hAnsi="宋体" w:cs="宋体"/>
                <w:sz w:val="22"/>
                <w:szCs w:val="22"/>
              </w:rPr>
            </w:pPr>
            <w:r>
              <w:rPr>
                <w:rFonts w:hint="eastAsia" w:ascii="宋体" w:hAnsi="宋体" w:cs="宋体"/>
                <w:sz w:val="22"/>
                <w:szCs w:val="22"/>
              </w:rPr>
              <w:t>瓶装医用氧气</w:t>
            </w:r>
          </w:p>
        </w:tc>
        <w:tc>
          <w:tcPr>
            <w:tcW w:w="1465" w:type="dxa"/>
            <w:shd w:val="clear" w:color="auto" w:fill="auto"/>
            <w:noWrap w:val="0"/>
            <w:vAlign w:val="center"/>
          </w:tcPr>
          <w:p w14:paraId="0D298DFA">
            <w:pPr>
              <w:spacing w:line="360" w:lineRule="auto"/>
              <w:jc w:val="center"/>
              <w:rPr>
                <w:rFonts w:ascii="宋体" w:hAnsi="宋体" w:cs="宋体"/>
                <w:sz w:val="22"/>
                <w:szCs w:val="22"/>
              </w:rPr>
            </w:pPr>
            <w:r>
              <w:rPr>
                <w:rFonts w:hint="eastAsia" w:ascii="宋体" w:hAnsi="宋体" w:cs="宋体"/>
                <w:sz w:val="22"/>
                <w:szCs w:val="22"/>
                <w:lang w:val="en-US" w:eastAsia="zh-CN"/>
              </w:rPr>
              <w:t>1</w:t>
            </w:r>
            <w:r>
              <w:rPr>
                <w:rFonts w:hint="eastAsia" w:ascii="宋体" w:hAnsi="宋体" w:cs="宋体"/>
                <w:sz w:val="22"/>
                <w:szCs w:val="22"/>
              </w:rPr>
              <w:t>26瓶</w:t>
            </w:r>
          </w:p>
        </w:tc>
        <w:tc>
          <w:tcPr>
            <w:tcW w:w="1293" w:type="dxa"/>
            <w:shd w:val="clear" w:color="auto" w:fill="auto"/>
            <w:noWrap w:val="0"/>
            <w:vAlign w:val="center"/>
          </w:tcPr>
          <w:p w14:paraId="21A3C9AC">
            <w:pPr>
              <w:spacing w:line="360" w:lineRule="auto"/>
              <w:jc w:val="center"/>
              <w:rPr>
                <w:rFonts w:ascii="宋体" w:hAnsi="宋体" w:cs="宋体"/>
                <w:sz w:val="22"/>
                <w:szCs w:val="22"/>
              </w:rPr>
            </w:pPr>
            <w:r>
              <w:rPr>
                <w:rFonts w:hint="eastAsia" w:ascii="宋体" w:hAnsi="宋体" w:cs="宋体"/>
                <w:sz w:val="22"/>
                <w:szCs w:val="22"/>
              </w:rPr>
              <w:t>40L/瓶</w:t>
            </w:r>
          </w:p>
        </w:tc>
        <w:tc>
          <w:tcPr>
            <w:tcW w:w="992" w:type="dxa"/>
            <w:vMerge w:val="continue"/>
            <w:shd w:val="clear" w:color="auto" w:fill="auto"/>
            <w:noWrap w:val="0"/>
            <w:vAlign w:val="center"/>
          </w:tcPr>
          <w:p w14:paraId="7926F178">
            <w:pPr>
              <w:spacing w:line="360" w:lineRule="auto"/>
              <w:jc w:val="center"/>
              <w:rPr>
                <w:rFonts w:hint="eastAsia" w:ascii="宋体" w:hAnsi="宋体" w:cs="宋体"/>
                <w:sz w:val="22"/>
                <w:szCs w:val="22"/>
              </w:rPr>
            </w:pPr>
          </w:p>
        </w:tc>
        <w:tc>
          <w:tcPr>
            <w:tcW w:w="2769" w:type="dxa"/>
            <w:shd w:val="clear" w:color="auto" w:fill="auto"/>
            <w:noWrap w:val="0"/>
            <w:vAlign w:val="center"/>
          </w:tcPr>
          <w:p w14:paraId="6DE22BF9">
            <w:pPr>
              <w:spacing w:line="360" w:lineRule="auto"/>
              <w:jc w:val="both"/>
              <w:rPr>
                <w:rFonts w:hint="eastAsia" w:ascii="宋体" w:hAnsi="宋体" w:cs="宋体"/>
                <w:sz w:val="22"/>
                <w:szCs w:val="22"/>
                <w:lang w:eastAsia="zh-CN"/>
              </w:rPr>
            </w:pPr>
            <w:r>
              <w:rPr>
                <w:rFonts w:hint="eastAsia" w:ascii="宋体" w:hAnsi="宋体" w:cs="宋体"/>
                <w:sz w:val="22"/>
                <w:szCs w:val="22"/>
              </w:rPr>
              <w:t>医院自有40个瓶子</w:t>
            </w:r>
            <w:r>
              <w:rPr>
                <w:rFonts w:hint="eastAsia" w:ascii="宋体" w:hAnsi="宋体" w:cs="宋体"/>
                <w:sz w:val="22"/>
                <w:szCs w:val="22"/>
                <w:lang w:eastAsia="zh-CN"/>
              </w:rPr>
              <w:t>，送至采购人指定地点</w:t>
            </w:r>
          </w:p>
        </w:tc>
      </w:tr>
      <w:tr w14:paraId="5C62A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4" w:type="dxa"/>
            <w:vMerge w:val="continue"/>
            <w:shd w:val="clear" w:color="auto" w:fill="auto"/>
            <w:noWrap w:val="0"/>
            <w:vAlign w:val="center"/>
          </w:tcPr>
          <w:p w14:paraId="152483BE">
            <w:pPr>
              <w:spacing w:line="360" w:lineRule="auto"/>
              <w:jc w:val="center"/>
              <w:rPr>
                <w:rFonts w:ascii="宋体" w:hAnsi="宋体" w:cs="宋体"/>
                <w:sz w:val="22"/>
                <w:szCs w:val="22"/>
              </w:rPr>
            </w:pPr>
          </w:p>
        </w:tc>
        <w:tc>
          <w:tcPr>
            <w:tcW w:w="2240" w:type="dxa"/>
            <w:vMerge w:val="continue"/>
            <w:shd w:val="clear" w:color="auto" w:fill="auto"/>
            <w:noWrap w:val="0"/>
            <w:vAlign w:val="center"/>
          </w:tcPr>
          <w:p w14:paraId="22F7857F">
            <w:pPr>
              <w:spacing w:line="360" w:lineRule="auto"/>
              <w:jc w:val="center"/>
              <w:rPr>
                <w:rFonts w:ascii="宋体" w:hAnsi="宋体" w:cs="宋体"/>
                <w:sz w:val="22"/>
                <w:szCs w:val="22"/>
              </w:rPr>
            </w:pPr>
          </w:p>
        </w:tc>
        <w:tc>
          <w:tcPr>
            <w:tcW w:w="1465" w:type="dxa"/>
            <w:vMerge w:val="restart"/>
            <w:shd w:val="clear" w:color="auto" w:fill="auto"/>
            <w:noWrap w:val="0"/>
            <w:vAlign w:val="center"/>
          </w:tcPr>
          <w:p w14:paraId="5B82BBE8">
            <w:pPr>
              <w:spacing w:line="360" w:lineRule="auto"/>
              <w:jc w:val="center"/>
              <w:rPr>
                <w:rFonts w:ascii="宋体" w:hAnsi="宋体" w:cs="宋体"/>
                <w:sz w:val="22"/>
                <w:szCs w:val="22"/>
              </w:rPr>
            </w:pPr>
            <w:r>
              <w:rPr>
                <w:rFonts w:hint="eastAsia" w:ascii="宋体" w:hAnsi="宋体" w:cs="宋体"/>
                <w:sz w:val="22"/>
                <w:szCs w:val="22"/>
                <w:lang w:val="en-US" w:eastAsia="zh-CN"/>
              </w:rPr>
              <w:t>500</w:t>
            </w:r>
            <w:r>
              <w:rPr>
                <w:rFonts w:hint="eastAsia" w:ascii="宋体" w:hAnsi="宋体" w:cs="宋体"/>
                <w:sz w:val="22"/>
                <w:szCs w:val="22"/>
              </w:rPr>
              <w:t>瓶</w:t>
            </w:r>
          </w:p>
        </w:tc>
        <w:tc>
          <w:tcPr>
            <w:tcW w:w="1293" w:type="dxa"/>
            <w:shd w:val="clear" w:color="auto" w:fill="auto"/>
            <w:noWrap w:val="0"/>
            <w:vAlign w:val="center"/>
          </w:tcPr>
          <w:p w14:paraId="5CD1C6D8">
            <w:pPr>
              <w:spacing w:line="360" w:lineRule="auto"/>
              <w:jc w:val="center"/>
              <w:rPr>
                <w:rFonts w:ascii="宋体" w:hAnsi="宋体" w:cs="宋体"/>
                <w:sz w:val="22"/>
                <w:szCs w:val="22"/>
              </w:rPr>
            </w:pPr>
            <w:r>
              <w:rPr>
                <w:rFonts w:hint="eastAsia" w:ascii="宋体" w:hAnsi="宋体" w:cs="宋体"/>
                <w:sz w:val="22"/>
                <w:szCs w:val="22"/>
              </w:rPr>
              <w:t>20L/瓶</w:t>
            </w:r>
          </w:p>
        </w:tc>
        <w:tc>
          <w:tcPr>
            <w:tcW w:w="992" w:type="dxa"/>
            <w:vMerge w:val="continue"/>
            <w:shd w:val="clear" w:color="auto" w:fill="auto"/>
            <w:noWrap w:val="0"/>
            <w:vAlign w:val="center"/>
          </w:tcPr>
          <w:p w14:paraId="24EA39DD">
            <w:pPr>
              <w:spacing w:line="360" w:lineRule="auto"/>
              <w:jc w:val="center"/>
              <w:rPr>
                <w:rFonts w:hint="eastAsia" w:ascii="宋体" w:hAnsi="宋体" w:cs="宋体"/>
                <w:sz w:val="22"/>
                <w:szCs w:val="22"/>
              </w:rPr>
            </w:pPr>
          </w:p>
        </w:tc>
        <w:tc>
          <w:tcPr>
            <w:tcW w:w="2769" w:type="dxa"/>
            <w:vMerge w:val="restart"/>
            <w:shd w:val="clear" w:color="auto" w:fill="auto"/>
            <w:noWrap w:val="0"/>
            <w:vAlign w:val="center"/>
          </w:tcPr>
          <w:p w14:paraId="22B992FB">
            <w:pPr>
              <w:spacing w:line="360" w:lineRule="auto"/>
              <w:jc w:val="center"/>
              <w:rPr>
                <w:rFonts w:hint="eastAsia" w:ascii="宋体" w:hAnsi="宋体" w:cs="宋体"/>
                <w:sz w:val="22"/>
                <w:szCs w:val="22"/>
              </w:rPr>
            </w:pPr>
            <w:r>
              <w:rPr>
                <w:rFonts w:hint="eastAsia" w:ascii="宋体" w:hAnsi="宋体" w:cs="宋体"/>
                <w:sz w:val="22"/>
                <w:szCs w:val="22"/>
              </w:rPr>
              <w:t>招标人上门自取</w:t>
            </w:r>
          </w:p>
        </w:tc>
      </w:tr>
      <w:tr w14:paraId="50A87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4" w:type="dxa"/>
            <w:vMerge w:val="continue"/>
            <w:shd w:val="clear" w:color="auto" w:fill="auto"/>
            <w:noWrap w:val="0"/>
            <w:vAlign w:val="center"/>
          </w:tcPr>
          <w:p w14:paraId="25BEF12C">
            <w:pPr>
              <w:spacing w:line="360" w:lineRule="auto"/>
              <w:jc w:val="center"/>
              <w:rPr>
                <w:rFonts w:ascii="宋体" w:hAnsi="宋体" w:cs="宋体"/>
                <w:sz w:val="22"/>
                <w:szCs w:val="22"/>
              </w:rPr>
            </w:pPr>
          </w:p>
        </w:tc>
        <w:tc>
          <w:tcPr>
            <w:tcW w:w="2240" w:type="dxa"/>
            <w:vMerge w:val="continue"/>
            <w:shd w:val="clear" w:color="auto" w:fill="auto"/>
            <w:noWrap w:val="0"/>
            <w:vAlign w:val="center"/>
          </w:tcPr>
          <w:p w14:paraId="274A1B1A">
            <w:pPr>
              <w:spacing w:line="360" w:lineRule="auto"/>
              <w:jc w:val="center"/>
              <w:rPr>
                <w:rFonts w:ascii="宋体" w:hAnsi="宋体" w:cs="宋体"/>
                <w:sz w:val="22"/>
                <w:szCs w:val="22"/>
              </w:rPr>
            </w:pPr>
          </w:p>
        </w:tc>
        <w:tc>
          <w:tcPr>
            <w:tcW w:w="1465" w:type="dxa"/>
            <w:vMerge w:val="continue"/>
            <w:shd w:val="clear" w:color="auto" w:fill="auto"/>
            <w:noWrap w:val="0"/>
            <w:vAlign w:val="center"/>
          </w:tcPr>
          <w:p w14:paraId="7A2325A7">
            <w:pPr>
              <w:spacing w:line="360" w:lineRule="auto"/>
              <w:jc w:val="center"/>
              <w:rPr>
                <w:rFonts w:ascii="宋体" w:hAnsi="宋体" w:cs="宋体"/>
                <w:sz w:val="22"/>
                <w:szCs w:val="22"/>
              </w:rPr>
            </w:pPr>
          </w:p>
        </w:tc>
        <w:tc>
          <w:tcPr>
            <w:tcW w:w="1293" w:type="dxa"/>
            <w:shd w:val="clear" w:color="auto" w:fill="auto"/>
            <w:noWrap w:val="0"/>
            <w:vAlign w:val="center"/>
          </w:tcPr>
          <w:p w14:paraId="12502182">
            <w:pPr>
              <w:spacing w:line="360" w:lineRule="auto"/>
              <w:jc w:val="center"/>
              <w:rPr>
                <w:rFonts w:ascii="宋体" w:hAnsi="宋体" w:cs="宋体"/>
                <w:sz w:val="22"/>
                <w:szCs w:val="22"/>
              </w:rPr>
            </w:pPr>
            <w:r>
              <w:rPr>
                <w:rFonts w:hint="eastAsia" w:ascii="宋体" w:hAnsi="宋体" w:cs="宋体"/>
                <w:sz w:val="22"/>
                <w:szCs w:val="22"/>
              </w:rPr>
              <w:t>10L/瓶</w:t>
            </w:r>
          </w:p>
        </w:tc>
        <w:tc>
          <w:tcPr>
            <w:tcW w:w="992" w:type="dxa"/>
            <w:vMerge w:val="continue"/>
            <w:shd w:val="clear" w:color="auto" w:fill="auto"/>
            <w:noWrap w:val="0"/>
            <w:vAlign w:val="center"/>
          </w:tcPr>
          <w:p w14:paraId="1922316C">
            <w:pPr>
              <w:spacing w:line="360" w:lineRule="auto"/>
              <w:jc w:val="center"/>
              <w:rPr>
                <w:rFonts w:hint="eastAsia" w:ascii="宋体" w:hAnsi="宋体" w:cs="宋体"/>
                <w:sz w:val="22"/>
                <w:szCs w:val="22"/>
              </w:rPr>
            </w:pPr>
          </w:p>
        </w:tc>
        <w:tc>
          <w:tcPr>
            <w:tcW w:w="2769" w:type="dxa"/>
            <w:vMerge w:val="continue"/>
            <w:shd w:val="clear" w:color="auto" w:fill="auto"/>
            <w:noWrap w:val="0"/>
            <w:vAlign w:val="center"/>
          </w:tcPr>
          <w:p w14:paraId="50A7ADED">
            <w:pPr>
              <w:spacing w:line="360" w:lineRule="auto"/>
              <w:jc w:val="center"/>
              <w:rPr>
                <w:rFonts w:hint="eastAsia" w:ascii="宋体" w:hAnsi="宋体" w:cs="宋体"/>
                <w:sz w:val="22"/>
                <w:szCs w:val="22"/>
              </w:rPr>
            </w:pPr>
          </w:p>
        </w:tc>
      </w:tr>
      <w:tr w14:paraId="1BCA6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4" w:type="dxa"/>
            <w:vMerge w:val="continue"/>
            <w:shd w:val="clear" w:color="auto" w:fill="auto"/>
            <w:noWrap w:val="0"/>
            <w:vAlign w:val="center"/>
          </w:tcPr>
          <w:p w14:paraId="454AA004">
            <w:pPr>
              <w:spacing w:line="360" w:lineRule="auto"/>
              <w:jc w:val="center"/>
              <w:rPr>
                <w:rFonts w:ascii="宋体" w:hAnsi="宋体" w:cs="宋体"/>
                <w:sz w:val="22"/>
                <w:szCs w:val="22"/>
              </w:rPr>
            </w:pPr>
          </w:p>
        </w:tc>
        <w:tc>
          <w:tcPr>
            <w:tcW w:w="2240" w:type="dxa"/>
            <w:vMerge w:val="continue"/>
            <w:shd w:val="clear" w:color="auto" w:fill="auto"/>
            <w:noWrap w:val="0"/>
            <w:vAlign w:val="center"/>
          </w:tcPr>
          <w:p w14:paraId="47E297FD">
            <w:pPr>
              <w:spacing w:line="360" w:lineRule="auto"/>
              <w:jc w:val="center"/>
              <w:rPr>
                <w:rFonts w:ascii="宋体" w:hAnsi="宋体" w:cs="宋体"/>
                <w:sz w:val="22"/>
                <w:szCs w:val="22"/>
              </w:rPr>
            </w:pPr>
          </w:p>
        </w:tc>
        <w:tc>
          <w:tcPr>
            <w:tcW w:w="1465" w:type="dxa"/>
            <w:vMerge w:val="continue"/>
            <w:shd w:val="clear" w:color="auto" w:fill="auto"/>
            <w:noWrap w:val="0"/>
            <w:vAlign w:val="center"/>
          </w:tcPr>
          <w:p w14:paraId="2E9471C4">
            <w:pPr>
              <w:spacing w:line="360" w:lineRule="auto"/>
              <w:jc w:val="center"/>
              <w:rPr>
                <w:rFonts w:ascii="宋体" w:hAnsi="宋体" w:cs="宋体"/>
                <w:sz w:val="22"/>
                <w:szCs w:val="22"/>
              </w:rPr>
            </w:pPr>
          </w:p>
        </w:tc>
        <w:tc>
          <w:tcPr>
            <w:tcW w:w="1293" w:type="dxa"/>
            <w:shd w:val="clear" w:color="auto" w:fill="auto"/>
            <w:noWrap w:val="0"/>
            <w:vAlign w:val="center"/>
          </w:tcPr>
          <w:p w14:paraId="3E4243C1">
            <w:pPr>
              <w:spacing w:line="360" w:lineRule="auto"/>
              <w:jc w:val="center"/>
              <w:rPr>
                <w:rFonts w:ascii="宋体" w:hAnsi="宋体" w:cs="宋体"/>
                <w:sz w:val="22"/>
                <w:szCs w:val="22"/>
              </w:rPr>
            </w:pPr>
            <w:r>
              <w:rPr>
                <w:rFonts w:hint="eastAsia" w:ascii="宋体" w:hAnsi="宋体" w:cs="宋体"/>
                <w:sz w:val="22"/>
                <w:szCs w:val="22"/>
              </w:rPr>
              <w:t>4L/瓶</w:t>
            </w:r>
          </w:p>
        </w:tc>
        <w:tc>
          <w:tcPr>
            <w:tcW w:w="992" w:type="dxa"/>
            <w:vMerge w:val="continue"/>
            <w:shd w:val="clear" w:color="auto" w:fill="auto"/>
            <w:noWrap w:val="0"/>
            <w:vAlign w:val="center"/>
          </w:tcPr>
          <w:p w14:paraId="25151DE3">
            <w:pPr>
              <w:spacing w:line="360" w:lineRule="auto"/>
              <w:jc w:val="center"/>
              <w:rPr>
                <w:rFonts w:hint="eastAsia" w:ascii="宋体" w:hAnsi="宋体" w:cs="宋体"/>
                <w:sz w:val="22"/>
                <w:szCs w:val="22"/>
              </w:rPr>
            </w:pPr>
          </w:p>
        </w:tc>
        <w:tc>
          <w:tcPr>
            <w:tcW w:w="2769" w:type="dxa"/>
            <w:vMerge w:val="continue"/>
            <w:shd w:val="clear" w:color="auto" w:fill="auto"/>
            <w:noWrap w:val="0"/>
            <w:vAlign w:val="center"/>
          </w:tcPr>
          <w:p w14:paraId="6261A73E">
            <w:pPr>
              <w:spacing w:line="360" w:lineRule="auto"/>
              <w:jc w:val="center"/>
              <w:rPr>
                <w:rFonts w:hint="eastAsia" w:ascii="宋体" w:hAnsi="宋体" w:cs="宋体"/>
                <w:sz w:val="22"/>
                <w:szCs w:val="22"/>
              </w:rPr>
            </w:pPr>
          </w:p>
        </w:tc>
      </w:tr>
      <w:tr w14:paraId="40460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4" w:type="dxa"/>
            <w:shd w:val="clear" w:color="auto" w:fill="auto"/>
            <w:noWrap w:val="0"/>
            <w:vAlign w:val="center"/>
          </w:tcPr>
          <w:p w14:paraId="58B4520C">
            <w:pPr>
              <w:spacing w:line="360" w:lineRule="auto"/>
              <w:jc w:val="center"/>
              <w:rPr>
                <w:rFonts w:ascii="宋体" w:hAnsi="宋体" w:cs="宋体"/>
                <w:sz w:val="22"/>
                <w:szCs w:val="22"/>
              </w:rPr>
            </w:pPr>
            <w:r>
              <w:rPr>
                <w:rFonts w:hint="eastAsia" w:ascii="宋体" w:hAnsi="宋体" w:cs="宋体"/>
                <w:sz w:val="22"/>
                <w:szCs w:val="22"/>
              </w:rPr>
              <w:t>3</w:t>
            </w:r>
          </w:p>
        </w:tc>
        <w:tc>
          <w:tcPr>
            <w:tcW w:w="2240" w:type="dxa"/>
            <w:shd w:val="clear" w:color="auto" w:fill="auto"/>
            <w:noWrap w:val="0"/>
            <w:vAlign w:val="center"/>
          </w:tcPr>
          <w:p w14:paraId="7885EC52">
            <w:pPr>
              <w:spacing w:line="360" w:lineRule="auto"/>
              <w:jc w:val="center"/>
              <w:rPr>
                <w:rFonts w:ascii="宋体" w:hAnsi="宋体" w:cs="宋体"/>
                <w:sz w:val="22"/>
                <w:szCs w:val="22"/>
              </w:rPr>
            </w:pPr>
            <w:r>
              <w:rPr>
                <w:rFonts w:hint="eastAsia" w:ascii="宋体" w:hAnsi="宋体" w:cs="宋体"/>
                <w:sz w:val="22"/>
                <w:szCs w:val="22"/>
              </w:rPr>
              <w:t>瓶装医用氮气</w:t>
            </w:r>
          </w:p>
        </w:tc>
        <w:tc>
          <w:tcPr>
            <w:tcW w:w="1465" w:type="dxa"/>
            <w:shd w:val="clear" w:color="auto" w:fill="auto"/>
            <w:noWrap w:val="0"/>
            <w:vAlign w:val="center"/>
          </w:tcPr>
          <w:p w14:paraId="647C6A25">
            <w:pPr>
              <w:spacing w:line="360" w:lineRule="auto"/>
              <w:jc w:val="center"/>
              <w:rPr>
                <w:rFonts w:ascii="宋体" w:hAnsi="宋体" w:cs="宋体"/>
                <w:sz w:val="22"/>
                <w:szCs w:val="22"/>
              </w:rPr>
            </w:pPr>
            <w:r>
              <w:rPr>
                <w:rFonts w:hint="eastAsia" w:ascii="宋体" w:hAnsi="宋体" w:cs="宋体"/>
                <w:sz w:val="22"/>
                <w:szCs w:val="22"/>
              </w:rPr>
              <w:t>28瓶</w:t>
            </w:r>
          </w:p>
        </w:tc>
        <w:tc>
          <w:tcPr>
            <w:tcW w:w="1293" w:type="dxa"/>
            <w:shd w:val="clear" w:color="auto" w:fill="auto"/>
            <w:noWrap w:val="0"/>
            <w:vAlign w:val="center"/>
          </w:tcPr>
          <w:p w14:paraId="3D5DE061">
            <w:pPr>
              <w:spacing w:line="360" w:lineRule="auto"/>
              <w:jc w:val="center"/>
              <w:rPr>
                <w:rFonts w:ascii="宋体" w:hAnsi="宋体" w:cs="宋体"/>
                <w:sz w:val="22"/>
                <w:szCs w:val="22"/>
              </w:rPr>
            </w:pPr>
            <w:r>
              <w:rPr>
                <w:rFonts w:hint="eastAsia" w:ascii="宋体" w:hAnsi="宋体" w:cs="宋体"/>
                <w:sz w:val="22"/>
                <w:szCs w:val="22"/>
              </w:rPr>
              <w:t>40L/瓶</w:t>
            </w:r>
          </w:p>
        </w:tc>
        <w:tc>
          <w:tcPr>
            <w:tcW w:w="992" w:type="dxa"/>
            <w:vMerge w:val="continue"/>
            <w:shd w:val="clear" w:color="auto" w:fill="auto"/>
            <w:noWrap w:val="0"/>
            <w:vAlign w:val="center"/>
          </w:tcPr>
          <w:p w14:paraId="3713F343">
            <w:pPr>
              <w:spacing w:line="360" w:lineRule="auto"/>
              <w:jc w:val="center"/>
              <w:rPr>
                <w:rFonts w:hint="eastAsia" w:ascii="宋体" w:hAnsi="宋体" w:cs="宋体"/>
                <w:sz w:val="22"/>
                <w:szCs w:val="22"/>
              </w:rPr>
            </w:pPr>
          </w:p>
        </w:tc>
        <w:tc>
          <w:tcPr>
            <w:tcW w:w="2769" w:type="dxa"/>
            <w:vMerge w:val="continue"/>
            <w:shd w:val="clear" w:color="auto" w:fill="auto"/>
            <w:noWrap w:val="0"/>
            <w:vAlign w:val="center"/>
          </w:tcPr>
          <w:p w14:paraId="58A87ED0">
            <w:pPr>
              <w:spacing w:line="360" w:lineRule="auto"/>
              <w:jc w:val="center"/>
              <w:rPr>
                <w:rFonts w:hint="eastAsia" w:ascii="宋体" w:hAnsi="宋体" w:cs="宋体"/>
                <w:sz w:val="22"/>
                <w:szCs w:val="22"/>
              </w:rPr>
            </w:pPr>
          </w:p>
        </w:tc>
      </w:tr>
      <w:tr w14:paraId="410F6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4" w:type="dxa"/>
            <w:shd w:val="clear" w:color="auto" w:fill="auto"/>
            <w:noWrap w:val="0"/>
            <w:vAlign w:val="center"/>
          </w:tcPr>
          <w:p w14:paraId="367C61A5">
            <w:pPr>
              <w:spacing w:line="360" w:lineRule="auto"/>
              <w:jc w:val="center"/>
              <w:rPr>
                <w:rFonts w:ascii="宋体" w:hAnsi="宋体" w:cs="宋体"/>
                <w:sz w:val="22"/>
                <w:szCs w:val="22"/>
              </w:rPr>
            </w:pPr>
            <w:r>
              <w:rPr>
                <w:rFonts w:hint="eastAsia" w:ascii="宋体" w:hAnsi="宋体" w:cs="宋体"/>
                <w:sz w:val="22"/>
                <w:szCs w:val="22"/>
              </w:rPr>
              <w:t>4</w:t>
            </w:r>
          </w:p>
        </w:tc>
        <w:tc>
          <w:tcPr>
            <w:tcW w:w="2240" w:type="dxa"/>
            <w:shd w:val="clear" w:color="auto" w:fill="auto"/>
            <w:noWrap w:val="0"/>
            <w:vAlign w:val="center"/>
          </w:tcPr>
          <w:p w14:paraId="43FEE2A7">
            <w:pPr>
              <w:spacing w:line="360" w:lineRule="auto"/>
              <w:jc w:val="center"/>
              <w:rPr>
                <w:rFonts w:ascii="宋体" w:hAnsi="宋体" w:cs="宋体"/>
                <w:sz w:val="22"/>
                <w:szCs w:val="22"/>
              </w:rPr>
            </w:pPr>
            <w:r>
              <w:rPr>
                <w:rFonts w:hint="eastAsia" w:ascii="宋体" w:hAnsi="宋体" w:cs="宋体"/>
                <w:sz w:val="22"/>
                <w:szCs w:val="22"/>
              </w:rPr>
              <w:t>瓶装食品级二氧化碳</w:t>
            </w:r>
          </w:p>
        </w:tc>
        <w:tc>
          <w:tcPr>
            <w:tcW w:w="1465" w:type="dxa"/>
            <w:shd w:val="clear" w:color="auto" w:fill="auto"/>
            <w:noWrap w:val="0"/>
            <w:vAlign w:val="center"/>
          </w:tcPr>
          <w:p w14:paraId="61842A9B">
            <w:pPr>
              <w:spacing w:line="360" w:lineRule="auto"/>
              <w:jc w:val="center"/>
              <w:rPr>
                <w:rFonts w:ascii="宋体" w:hAnsi="宋体" w:cs="宋体"/>
                <w:sz w:val="22"/>
                <w:szCs w:val="22"/>
              </w:rPr>
            </w:pPr>
            <w:r>
              <w:rPr>
                <w:rFonts w:hint="eastAsia" w:ascii="宋体" w:hAnsi="宋体" w:cs="宋体"/>
                <w:sz w:val="22"/>
                <w:szCs w:val="22"/>
              </w:rPr>
              <w:t>140瓶</w:t>
            </w:r>
          </w:p>
        </w:tc>
        <w:tc>
          <w:tcPr>
            <w:tcW w:w="1293" w:type="dxa"/>
            <w:shd w:val="clear" w:color="auto" w:fill="auto"/>
            <w:noWrap w:val="0"/>
            <w:vAlign w:val="center"/>
          </w:tcPr>
          <w:p w14:paraId="3DCBF2C3">
            <w:pPr>
              <w:spacing w:line="360" w:lineRule="auto"/>
              <w:jc w:val="center"/>
              <w:rPr>
                <w:rFonts w:ascii="宋体" w:hAnsi="宋体" w:cs="宋体"/>
                <w:sz w:val="22"/>
                <w:szCs w:val="22"/>
              </w:rPr>
            </w:pPr>
            <w:r>
              <w:rPr>
                <w:rFonts w:hint="eastAsia" w:ascii="宋体" w:hAnsi="宋体" w:cs="宋体"/>
                <w:sz w:val="22"/>
                <w:szCs w:val="22"/>
              </w:rPr>
              <w:t>40L/瓶</w:t>
            </w:r>
          </w:p>
        </w:tc>
        <w:tc>
          <w:tcPr>
            <w:tcW w:w="992" w:type="dxa"/>
            <w:vMerge w:val="continue"/>
            <w:shd w:val="clear" w:color="auto" w:fill="auto"/>
            <w:noWrap w:val="0"/>
            <w:vAlign w:val="center"/>
          </w:tcPr>
          <w:p w14:paraId="1F124CCD">
            <w:pPr>
              <w:spacing w:line="360" w:lineRule="auto"/>
              <w:jc w:val="center"/>
              <w:rPr>
                <w:rFonts w:hint="eastAsia" w:ascii="宋体" w:hAnsi="宋体" w:cs="宋体"/>
                <w:sz w:val="22"/>
                <w:szCs w:val="22"/>
              </w:rPr>
            </w:pPr>
          </w:p>
        </w:tc>
        <w:tc>
          <w:tcPr>
            <w:tcW w:w="2769" w:type="dxa"/>
            <w:shd w:val="clear" w:color="auto" w:fill="auto"/>
            <w:noWrap w:val="0"/>
            <w:vAlign w:val="center"/>
          </w:tcPr>
          <w:p w14:paraId="65C5D3B8">
            <w:pPr>
              <w:spacing w:line="360" w:lineRule="auto"/>
              <w:jc w:val="center"/>
              <w:rPr>
                <w:rFonts w:hint="eastAsia" w:ascii="宋体" w:hAnsi="宋体" w:cs="宋体"/>
                <w:sz w:val="22"/>
                <w:szCs w:val="22"/>
              </w:rPr>
            </w:pPr>
            <w:r>
              <w:rPr>
                <w:rFonts w:hint="eastAsia" w:ascii="宋体" w:hAnsi="宋体" w:cs="宋体"/>
                <w:sz w:val="22"/>
                <w:szCs w:val="22"/>
                <w:lang w:eastAsia="zh-CN"/>
              </w:rPr>
              <w:t>送至采购人指定地点</w:t>
            </w:r>
          </w:p>
        </w:tc>
      </w:tr>
      <w:tr w14:paraId="7028B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4" w:type="dxa"/>
            <w:shd w:val="clear" w:color="auto" w:fill="auto"/>
            <w:noWrap w:val="0"/>
            <w:vAlign w:val="center"/>
          </w:tcPr>
          <w:p w14:paraId="4DC01472">
            <w:pPr>
              <w:spacing w:line="360" w:lineRule="auto"/>
              <w:jc w:val="center"/>
              <w:rPr>
                <w:rFonts w:ascii="宋体" w:hAnsi="宋体" w:cs="宋体"/>
                <w:sz w:val="22"/>
                <w:szCs w:val="22"/>
              </w:rPr>
            </w:pPr>
            <w:r>
              <w:rPr>
                <w:rFonts w:hint="eastAsia" w:ascii="宋体" w:hAnsi="宋体" w:cs="宋体"/>
                <w:sz w:val="22"/>
                <w:szCs w:val="22"/>
              </w:rPr>
              <w:t>5</w:t>
            </w:r>
          </w:p>
        </w:tc>
        <w:tc>
          <w:tcPr>
            <w:tcW w:w="2240" w:type="dxa"/>
            <w:shd w:val="clear" w:color="auto" w:fill="auto"/>
            <w:noWrap w:val="0"/>
            <w:vAlign w:val="center"/>
          </w:tcPr>
          <w:p w14:paraId="00942606">
            <w:pPr>
              <w:spacing w:line="360" w:lineRule="auto"/>
              <w:jc w:val="center"/>
              <w:rPr>
                <w:rFonts w:ascii="宋体" w:hAnsi="宋体" w:cs="宋体"/>
                <w:sz w:val="22"/>
                <w:szCs w:val="22"/>
              </w:rPr>
            </w:pPr>
            <w:r>
              <w:rPr>
                <w:rFonts w:hint="eastAsia" w:ascii="宋体" w:hAnsi="宋体" w:cs="宋体"/>
                <w:sz w:val="22"/>
                <w:szCs w:val="22"/>
              </w:rPr>
              <w:t>医用液态氮</w:t>
            </w:r>
          </w:p>
        </w:tc>
        <w:tc>
          <w:tcPr>
            <w:tcW w:w="1465" w:type="dxa"/>
            <w:shd w:val="clear" w:color="auto" w:fill="auto"/>
            <w:noWrap w:val="0"/>
            <w:vAlign w:val="center"/>
          </w:tcPr>
          <w:p w14:paraId="1A48AEE3">
            <w:pPr>
              <w:spacing w:line="360" w:lineRule="auto"/>
              <w:jc w:val="center"/>
              <w:rPr>
                <w:rFonts w:ascii="宋体" w:hAnsi="宋体" w:cs="宋体"/>
                <w:sz w:val="22"/>
                <w:szCs w:val="22"/>
              </w:rPr>
            </w:pPr>
            <w:r>
              <w:rPr>
                <w:rFonts w:hint="eastAsia" w:ascii="宋体" w:hAnsi="宋体" w:cs="宋体"/>
                <w:sz w:val="22"/>
                <w:szCs w:val="22"/>
              </w:rPr>
              <w:t>36瓶</w:t>
            </w:r>
          </w:p>
        </w:tc>
        <w:tc>
          <w:tcPr>
            <w:tcW w:w="1293" w:type="dxa"/>
            <w:shd w:val="clear" w:color="auto" w:fill="auto"/>
            <w:noWrap w:val="0"/>
            <w:vAlign w:val="center"/>
          </w:tcPr>
          <w:p w14:paraId="5972A7AA">
            <w:pPr>
              <w:spacing w:line="360" w:lineRule="auto"/>
              <w:jc w:val="center"/>
              <w:rPr>
                <w:rFonts w:hint="eastAsia" w:ascii="宋体" w:hAnsi="宋体" w:eastAsia="宋体" w:cs="宋体"/>
                <w:sz w:val="22"/>
                <w:szCs w:val="22"/>
                <w:lang w:eastAsia="zh-CN"/>
              </w:rPr>
            </w:pPr>
            <w:r>
              <w:rPr>
                <w:rFonts w:hint="eastAsia" w:ascii="宋体" w:hAnsi="宋体" w:cs="宋体"/>
                <w:sz w:val="22"/>
                <w:szCs w:val="22"/>
              </w:rPr>
              <w:t>10L/</w:t>
            </w:r>
            <w:r>
              <w:rPr>
                <w:rFonts w:hint="eastAsia" w:ascii="宋体" w:hAnsi="宋体" w:cs="宋体"/>
                <w:sz w:val="22"/>
                <w:szCs w:val="22"/>
                <w:lang w:eastAsia="zh-CN"/>
              </w:rPr>
              <w:t>瓶</w:t>
            </w:r>
          </w:p>
        </w:tc>
        <w:tc>
          <w:tcPr>
            <w:tcW w:w="992" w:type="dxa"/>
            <w:vMerge w:val="continue"/>
            <w:shd w:val="clear" w:color="auto" w:fill="auto"/>
            <w:noWrap w:val="0"/>
            <w:vAlign w:val="center"/>
          </w:tcPr>
          <w:p w14:paraId="4A08E444">
            <w:pPr>
              <w:spacing w:line="360" w:lineRule="auto"/>
              <w:jc w:val="center"/>
              <w:rPr>
                <w:rFonts w:hint="eastAsia" w:ascii="宋体" w:hAnsi="宋体" w:cs="宋体"/>
                <w:sz w:val="22"/>
                <w:szCs w:val="22"/>
              </w:rPr>
            </w:pPr>
          </w:p>
        </w:tc>
        <w:tc>
          <w:tcPr>
            <w:tcW w:w="2769" w:type="dxa"/>
            <w:shd w:val="clear" w:color="auto" w:fill="auto"/>
            <w:noWrap w:val="0"/>
            <w:vAlign w:val="center"/>
          </w:tcPr>
          <w:p w14:paraId="50036D1E">
            <w:pPr>
              <w:spacing w:line="360" w:lineRule="auto"/>
              <w:jc w:val="center"/>
              <w:rPr>
                <w:rFonts w:hint="eastAsia" w:ascii="宋体" w:hAnsi="宋体" w:cs="宋体"/>
                <w:sz w:val="22"/>
                <w:szCs w:val="22"/>
              </w:rPr>
            </w:pPr>
            <w:r>
              <w:rPr>
                <w:rFonts w:hint="eastAsia" w:ascii="宋体" w:hAnsi="宋体" w:cs="宋体"/>
                <w:sz w:val="22"/>
                <w:szCs w:val="22"/>
              </w:rPr>
              <w:t>招标人上门自取</w:t>
            </w:r>
          </w:p>
        </w:tc>
      </w:tr>
    </w:tbl>
    <w:p w14:paraId="632A9D5D">
      <w:pPr>
        <w:widowControl/>
        <w:spacing w:line="460" w:lineRule="exact"/>
        <w:ind w:firstLine="480"/>
        <w:jc w:val="left"/>
        <w:rPr>
          <w:rFonts w:ascii="宋体" w:hAnsi="宋体" w:cs="宋体"/>
          <w:bCs/>
          <w:color w:val="000000"/>
          <w:sz w:val="24"/>
        </w:rPr>
      </w:pPr>
      <w:r>
        <w:rPr>
          <w:rFonts w:hint="eastAsia" w:ascii="宋体" w:hAnsi="宋体" w:cs="宋体"/>
          <w:bCs/>
          <w:color w:val="000000"/>
          <w:sz w:val="24"/>
          <w:lang w:val="en-US" w:eastAsia="zh-CN"/>
        </w:rPr>
        <w:t>7、</w:t>
      </w:r>
      <w:r>
        <w:rPr>
          <w:rFonts w:hint="eastAsia" w:ascii="宋体" w:hAnsi="宋体" w:cs="宋体"/>
          <w:bCs/>
          <w:sz w:val="24"/>
        </w:rPr>
        <w:t>采购清单</w:t>
      </w:r>
      <w:r>
        <w:rPr>
          <w:rFonts w:hint="eastAsia" w:ascii="宋体" w:hAnsi="宋体" w:cs="宋体"/>
          <w:bCs/>
          <w:sz w:val="24"/>
          <w:lang w:eastAsia="zh-CN"/>
        </w:rPr>
        <w:t>的</w:t>
      </w:r>
      <w:r>
        <w:rPr>
          <w:rFonts w:hint="eastAsia" w:ascii="宋体" w:hAnsi="宋体" w:cs="宋体"/>
          <w:bCs/>
          <w:color w:val="000000"/>
          <w:sz w:val="24"/>
        </w:rPr>
        <w:t>指标需提供检验报告。</w:t>
      </w:r>
    </w:p>
    <w:p w14:paraId="49E40312">
      <w:pPr>
        <w:widowControl/>
        <w:spacing w:line="460" w:lineRule="exact"/>
        <w:ind w:firstLine="480"/>
        <w:jc w:val="left"/>
        <w:rPr>
          <w:rFonts w:ascii="宋体" w:hAnsi="宋体" w:cs="宋体"/>
          <w:b/>
          <w:color w:val="000000"/>
          <w:sz w:val="24"/>
        </w:rPr>
      </w:pPr>
      <w:r>
        <w:rPr>
          <w:rFonts w:hint="eastAsia" w:ascii="宋体" w:hAnsi="宋体" w:cs="宋体"/>
          <w:b/>
          <w:color w:val="000000"/>
          <w:sz w:val="24"/>
        </w:rPr>
        <w:t>四、其他要求</w:t>
      </w:r>
    </w:p>
    <w:p w14:paraId="30EBF97D">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1、供应方式：供货方需用专用危险品医用氧槽车（其他气体的用专用车）运到我院，所供液氧（或其他气体）须在接到通知次日到货，随叫随到。</w:t>
      </w:r>
    </w:p>
    <w:p w14:paraId="571CA4CB">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2、售后服务：供货方必需保障及时供货，提高贮</w:t>
      </w:r>
      <w:r>
        <w:rPr>
          <w:rFonts w:hint="eastAsia" w:ascii="宋体" w:hAnsi="宋体" w:cs="宋体"/>
          <w:color w:val="000000" w:themeColor="text1"/>
          <w:sz w:val="24"/>
          <w:highlight w:val="none"/>
          <w:lang w:eastAsia="zh-CN"/>
          <w14:textFill>
            <w14:solidFill>
              <w14:schemeClr w14:val="tx1"/>
            </w14:solidFill>
          </w14:textFill>
        </w:rPr>
        <w:t>瓶</w:t>
      </w:r>
      <w:r>
        <w:rPr>
          <w:rFonts w:hint="eastAsia" w:ascii="宋体" w:hAnsi="宋体" w:cs="宋体"/>
          <w:color w:val="000000" w:themeColor="text1"/>
          <w:sz w:val="24"/>
          <w:highlight w:val="none"/>
          <w14:textFill>
            <w14:solidFill>
              <w14:schemeClr w14:val="tx1"/>
            </w14:solidFill>
          </w14:textFill>
        </w:rPr>
        <w:t>使用的安全性。</w:t>
      </w:r>
    </w:p>
    <w:p w14:paraId="75C17A46">
      <w:pPr>
        <w:spacing w:line="440" w:lineRule="exact"/>
        <w:ind w:firstLine="480"/>
        <w:rPr>
          <w:rFonts w:ascii="宋体" w:hAnsi="宋体" w:cs="宋体"/>
          <w:color w:val="000000"/>
          <w:sz w:val="24"/>
        </w:rPr>
      </w:pPr>
      <w:r>
        <w:rPr>
          <w:rFonts w:hint="eastAsia" w:ascii="宋体" w:hAnsi="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3、应急承诺：供货方具备多车辆送货优势，公司客户服务部能定期到客户贮</w:t>
      </w:r>
      <w:r>
        <w:rPr>
          <w:rFonts w:hint="eastAsia" w:ascii="宋体" w:hAnsi="宋体" w:cs="宋体"/>
          <w:color w:val="000000" w:themeColor="text1"/>
          <w:sz w:val="24"/>
          <w:highlight w:val="none"/>
          <w:lang w:eastAsia="zh-CN"/>
          <w14:textFill>
            <w14:solidFill>
              <w14:schemeClr w14:val="tx1"/>
            </w14:solidFill>
          </w14:textFill>
        </w:rPr>
        <w:t>瓶</w:t>
      </w:r>
      <w:r>
        <w:rPr>
          <w:rFonts w:hint="eastAsia" w:ascii="宋体" w:hAnsi="宋体" w:cs="宋体"/>
          <w:color w:val="000000" w:themeColor="text1"/>
          <w:sz w:val="24"/>
          <w:highlight w:val="none"/>
          <w14:textFill>
            <w14:solidFill>
              <w14:schemeClr w14:val="tx1"/>
            </w14:solidFill>
          </w14:textFill>
        </w:rPr>
        <w:t>现场进行专业性供气安全检查和供气技术指导；并承诺：若贵院供气贮</w:t>
      </w:r>
      <w:r>
        <w:rPr>
          <w:rFonts w:hint="eastAsia" w:ascii="宋体" w:hAnsi="宋体" w:cs="宋体"/>
          <w:color w:val="000000" w:themeColor="text1"/>
          <w:sz w:val="24"/>
          <w:highlight w:val="none"/>
          <w:lang w:eastAsia="zh-CN"/>
          <w14:textFill>
            <w14:solidFill>
              <w14:schemeClr w14:val="tx1"/>
            </w14:solidFill>
          </w14:textFill>
        </w:rPr>
        <w:t>瓶</w:t>
      </w:r>
      <w:r>
        <w:rPr>
          <w:rFonts w:hint="eastAsia" w:ascii="宋体" w:hAnsi="宋体" w:cs="宋体"/>
          <w:color w:val="000000" w:themeColor="text1"/>
          <w:sz w:val="24"/>
          <w:highlight w:val="none"/>
          <w14:textFill>
            <w14:solidFill>
              <w14:schemeClr w14:val="tx1"/>
            </w14:solidFill>
          </w14:textFill>
        </w:rPr>
        <w:t>和其它供气设施出现故障时，公司客服</w:t>
      </w:r>
      <w:r>
        <w:rPr>
          <w:rFonts w:hint="eastAsia" w:ascii="宋体" w:hAnsi="宋体" w:cs="宋体"/>
          <w:color w:val="000000"/>
          <w:sz w:val="24"/>
        </w:rPr>
        <w:t>人员能在12小时内及时到供气现场解决供气故障。</w:t>
      </w:r>
    </w:p>
    <w:p w14:paraId="3AB96030">
      <w:pPr>
        <w:spacing w:line="440" w:lineRule="exact"/>
        <w:ind w:firstLine="480"/>
        <w:rPr>
          <w:rFonts w:ascii="宋体" w:hAnsi="宋体" w:cs="宋体"/>
          <w:color w:val="000000"/>
          <w:sz w:val="24"/>
        </w:rPr>
      </w:pPr>
    </w:p>
    <w:p w14:paraId="792ED98F">
      <w:pPr>
        <w:pStyle w:val="33"/>
        <w:ind w:firstLine="480"/>
        <w:rPr>
          <w:rFonts w:ascii="宋体" w:hAnsi="宋体" w:cs="Arial"/>
          <w:bCs/>
          <w:color w:val="000000"/>
          <w:sz w:val="24"/>
        </w:rPr>
      </w:pPr>
    </w:p>
    <w:p w14:paraId="6BB0E43A">
      <w:pPr>
        <w:pStyle w:val="33"/>
        <w:ind w:firstLine="480"/>
        <w:rPr>
          <w:rFonts w:ascii="宋体" w:hAnsi="宋体" w:cs="Arial"/>
          <w:bCs/>
          <w:color w:val="000000"/>
          <w:sz w:val="24"/>
        </w:rPr>
      </w:pPr>
    </w:p>
    <w:p w14:paraId="59AAFBE1">
      <w:pPr>
        <w:widowControl/>
        <w:spacing w:before="161" w:after="161" w:line="480" w:lineRule="exact"/>
        <w:ind w:firstLine="1767"/>
        <w:outlineLvl w:val="0"/>
        <w:rPr>
          <w:rFonts w:ascii="宋体" w:hAnsi="宋体"/>
          <w:b/>
          <w:color w:val="000000"/>
          <w:sz w:val="44"/>
          <w:szCs w:val="44"/>
        </w:rPr>
      </w:pPr>
    </w:p>
    <w:p w14:paraId="09D34FDD">
      <w:pPr>
        <w:widowControl/>
        <w:spacing w:before="161" w:after="161" w:line="480" w:lineRule="exact"/>
        <w:ind w:firstLine="1767"/>
        <w:outlineLvl w:val="0"/>
        <w:rPr>
          <w:b/>
          <w:color w:val="000000"/>
          <w:sz w:val="36"/>
          <w:szCs w:val="36"/>
        </w:rPr>
      </w:pPr>
      <w:r>
        <w:rPr>
          <w:rFonts w:hint="eastAsia" w:ascii="宋体" w:hAnsi="宋体"/>
          <w:b/>
          <w:color w:val="000000"/>
          <w:sz w:val="44"/>
          <w:szCs w:val="44"/>
        </w:rPr>
        <w:t>第四章  评标办法及评分标准</w:t>
      </w:r>
    </w:p>
    <w:p w14:paraId="229A0402">
      <w:pPr>
        <w:spacing w:line="360" w:lineRule="auto"/>
        <w:rPr>
          <w:rFonts w:ascii="宋体" w:hAnsi="宋体" w:cs="Courier New"/>
          <w:b/>
          <w:bCs/>
        </w:rPr>
      </w:pPr>
      <w:r>
        <w:rPr>
          <w:rFonts w:hint="eastAsia" w:ascii="宋体" w:hAnsi="宋体" w:cs="Courier New"/>
          <w:b/>
          <w:bCs/>
        </w:rPr>
        <w:t>一、定标原则</w:t>
      </w:r>
    </w:p>
    <w:p w14:paraId="6B3254AB">
      <w:pPr>
        <w:spacing w:line="500" w:lineRule="exact"/>
        <w:ind w:firstLine="420"/>
        <w:rPr>
          <w:rFonts w:ascii="宋体" w:hAnsi="宋体" w:cs="Arial"/>
        </w:rPr>
      </w:pPr>
      <w:r>
        <w:rPr>
          <w:rFonts w:hint="eastAsia" w:ascii="宋体" w:hAnsi="宋体" w:cs="Courier New"/>
          <w:bCs/>
        </w:rPr>
        <w:t>本项目采用</w:t>
      </w:r>
      <w:r>
        <w:rPr>
          <w:rFonts w:hint="eastAsia" w:ascii="宋体" w:hAnsi="宋体" w:cs="Courier New"/>
          <w:bCs/>
          <w:u w:val="single"/>
        </w:rPr>
        <w:t xml:space="preserve"> 综合评分</w:t>
      </w:r>
      <w:r>
        <w:rPr>
          <w:rFonts w:hint="eastAsia" w:ascii="宋体" w:hAnsi="宋体" w:cs="Courier New"/>
          <w:bCs/>
        </w:rPr>
        <w:t>法。</w:t>
      </w:r>
      <w:r>
        <w:rPr>
          <w:rFonts w:hint="eastAsia" w:ascii="宋体" w:hAnsi="宋体" w:cs="Arial"/>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6D1A1E0D">
      <w:pPr>
        <w:widowControl/>
        <w:spacing w:line="360" w:lineRule="auto"/>
        <w:ind w:firstLine="422"/>
        <w:rPr>
          <w:rFonts w:ascii="宋体" w:hAnsi="宋体" w:cs="宋体"/>
          <w:b/>
          <w:bCs/>
        </w:rPr>
      </w:pPr>
      <w:r>
        <w:rPr>
          <w:rFonts w:hint="eastAsia" w:ascii="宋体" w:hAnsi="宋体" w:cs="宋体"/>
          <w:b/>
          <w:bCs/>
        </w:rPr>
        <w:t>政府采购政策功能落实</w:t>
      </w:r>
    </w:p>
    <w:p w14:paraId="19C34EC6">
      <w:pPr>
        <w:pStyle w:val="294"/>
        <w:spacing w:line="500" w:lineRule="exact"/>
        <w:ind w:firstLine="480"/>
        <w:rPr>
          <w:rFonts w:hint="eastAsia" w:ascii="宋体" w:hAnsi="宋体" w:eastAsia="宋体" w:cs="宋体"/>
          <w:szCs w:val="21"/>
        </w:rPr>
      </w:pPr>
      <w:r>
        <w:rPr>
          <w:rFonts w:hint="eastAsia" w:ascii="宋体" w:hAnsi="宋体" w:eastAsia="宋体" w:cs="宋体"/>
          <w:szCs w:val="21"/>
        </w:rPr>
        <w:t>1、投标产品制造商为小型或微型企业且投标产品含小型或微型企业产品时，对小型和微型企业产品价格给予20%的扣除，用扣除后的价格参与评审。本项目行业类别为：工业。</w:t>
      </w:r>
    </w:p>
    <w:p w14:paraId="57F7EB6B">
      <w:pPr>
        <w:pStyle w:val="294"/>
        <w:spacing w:line="500" w:lineRule="exact"/>
        <w:ind w:firstLine="480"/>
        <w:rPr>
          <w:rFonts w:ascii="宋体" w:hAnsi="宋体" w:eastAsia="宋体" w:cs="宋体"/>
          <w:szCs w:val="21"/>
        </w:rPr>
      </w:pPr>
      <w:r>
        <w:rPr>
          <w:rFonts w:hint="eastAsia" w:ascii="宋体" w:hAnsi="宋体" w:eastAsia="宋体" w:cs="宋体"/>
          <w:szCs w:val="21"/>
        </w:rPr>
        <w:t>（1）因本项目专门面向中小企业采购，不再执行价格评审优惠的扶持政策。</w:t>
      </w:r>
    </w:p>
    <w:p w14:paraId="7C2B8C4B">
      <w:pPr>
        <w:pStyle w:val="294"/>
        <w:spacing w:line="500" w:lineRule="exact"/>
        <w:ind w:firstLine="480"/>
        <w:rPr>
          <w:rFonts w:ascii="宋体" w:hAnsi="宋体" w:eastAsia="宋体" w:cs="宋体"/>
          <w:szCs w:val="21"/>
        </w:rPr>
      </w:pPr>
      <w:r>
        <w:rPr>
          <w:rFonts w:hint="eastAsia" w:ascii="宋体" w:hAnsi="宋体" w:eastAsia="宋体" w:cs="宋体"/>
          <w:szCs w:val="21"/>
        </w:rPr>
        <w:t>（2）供应商须按照采购文件要求提供相应的《企业声明函》（格式附后），不提供声明函或有弄虚作假的，将依法承担相应责任。</w:t>
      </w:r>
    </w:p>
    <w:p w14:paraId="54DBF787">
      <w:pPr>
        <w:pStyle w:val="294"/>
        <w:spacing w:line="500" w:lineRule="exact"/>
        <w:ind w:firstLine="480"/>
        <w:rPr>
          <w:rFonts w:ascii="宋体" w:hAnsi="宋体" w:eastAsia="宋体" w:cs="宋体"/>
          <w:szCs w:val="21"/>
        </w:rPr>
      </w:pPr>
      <w:r>
        <w:rPr>
          <w:rFonts w:hint="eastAsia" w:ascii="宋体" w:hAnsi="宋体" w:eastAsia="宋体" w:cs="宋体"/>
          <w:szCs w:val="21"/>
        </w:rPr>
        <w:t>（3）企业标准请参照《关于印发中小企业划型标准规定的通知》（工信部联企业【2011】300号）文件规定自行填写。</w:t>
      </w:r>
    </w:p>
    <w:p w14:paraId="31FA0799">
      <w:pPr>
        <w:pStyle w:val="294"/>
        <w:spacing w:line="500" w:lineRule="exact"/>
        <w:ind w:firstLine="480"/>
        <w:rPr>
          <w:rFonts w:ascii="宋体" w:hAnsi="宋体" w:eastAsia="宋体" w:cs="宋体"/>
          <w:szCs w:val="21"/>
        </w:rPr>
      </w:pPr>
      <w:r>
        <w:rPr>
          <w:rFonts w:hint="eastAsia" w:ascii="宋体" w:hAnsi="宋体" w:eastAsia="宋体" w:cs="宋体"/>
          <w:szCs w:val="21"/>
        </w:rPr>
        <w:t>（4）以上规定未尽事项，按《政府采购促进中小企业发展管理办法》 （财库【2020】46号）等有关制度规定执行。</w:t>
      </w:r>
    </w:p>
    <w:p w14:paraId="2014D38F">
      <w:pPr>
        <w:pStyle w:val="294"/>
        <w:spacing w:line="500" w:lineRule="exact"/>
        <w:ind w:firstLine="480"/>
        <w:rPr>
          <w:rFonts w:ascii="宋体" w:hAnsi="宋体" w:eastAsia="宋体" w:cs="宋体"/>
          <w:szCs w:val="21"/>
        </w:rPr>
      </w:pPr>
      <w:r>
        <w:rPr>
          <w:rFonts w:hint="eastAsia" w:ascii="宋体" w:hAnsi="宋体" w:eastAsia="宋体" w:cs="宋体"/>
          <w:szCs w:val="21"/>
        </w:rPr>
        <w:t>2、残疾人福利单位</w:t>
      </w:r>
    </w:p>
    <w:p w14:paraId="58CEDE0A">
      <w:pPr>
        <w:pStyle w:val="294"/>
        <w:spacing w:line="500" w:lineRule="exact"/>
        <w:ind w:firstLine="480"/>
        <w:rPr>
          <w:rFonts w:ascii="宋体" w:hAnsi="宋体" w:eastAsia="宋体" w:cs="宋体"/>
          <w:szCs w:val="21"/>
        </w:rPr>
      </w:pPr>
      <w:r>
        <w:rPr>
          <w:rFonts w:hint="eastAsia" w:ascii="宋体" w:hAnsi="宋体" w:eastAsia="宋体" w:cs="宋体"/>
          <w:szCs w:val="21"/>
        </w:rPr>
        <w:t>（1）本项目对残疾人福利性单位视同小型、微型企业。</w:t>
      </w:r>
    </w:p>
    <w:p w14:paraId="29CDE041">
      <w:pPr>
        <w:pStyle w:val="294"/>
        <w:spacing w:line="500" w:lineRule="exact"/>
        <w:ind w:firstLine="480"/>
        <w:rPr>
          <w:rFonts w:ascii="宋体" w:hAnsi="宋体" w:eastAsia="宋体" w:cs="宋体"/>
          <w:szCs w:val="21"/>
        </w:rPr>
      </w:pPr>
      <w:r>
        <w:rPr>
          <w:rFonts w:hint="eastAsia" w:ascii="宋体" w:hAnsi="宋体" w:eastAsia="宋体" w:cs="宋体"/>
          <w:szCs w:val="21"/>
        </w:rPr>
        <w:t>（2）残疾人福利单位需按照采购文件的要求提供《残疾人福利性单位声明函》。</w:t>
      </w:r>
    </w:p>
    <w:p w14:paraId="21023E9D">
      <w:pPr>
        <w:pStyle w:val="294"/>
        <w:spacing w:line="500" w:lineRule="exact"/>
        <w:ind w:firstLine="480"/>
        <w:rPr>
          <w:rFonts w:ascii="宋体" w:hAnsi="宋体" w:eastAsia="宋体" w:cs="宋体"/>
          <w:szCs w:val="21"/>
        </w:rPr>
      </w:pPr>
      <w:r>
        <w:rPr>
          <w:rFonts w:hint="eastAsia" w:ascii="宋体" w:hAnsi="宋体" w:eastAsia="宋体" w:cs="宋体"/>
          <w:szCs w:val="21"/>
        </w:rPr>
        <w:t>（3）残疾人福利单位标准请参照《关于促进残疾人就业政府采购政策的通知》（财库〔2017〕141号）。</w:t>
      </w:r>
    </w:p>
    <w:p w14:paraId="3D6B3940">
      <w:pPr>
        <w:pStyle w:val="294"/>
        <w:spacing w:line="500" w:lineRule="exact"/>
        <w:ind w:firstLine="480"/>
        <w:rPr>
          <w:rFonts w:ascii="宋体" w:hAnsi="宋体" w:eastAsia="宋体" w:cs="宋体"/>
          <w:szCs w:val="21"/>
        </w:rPr>
      </w:pPr>
      <w:r>
        <w:rPr>
          <w:rFonts w:hint="eastAsia" w:ascii="宋体" w:hAnsi="宋体" w:eastAsia="宋体" w:cs="宋体"/>
          <w:szCs w:val="21"/>
        </w:rPr>
        <w:t>3、监狱和戒毒企业</w:t>
      </w:r>
    </w:p>
    <w:p w14:paraId="2AB2F07A">
      <w:pPr>
        <w:pStyle w:val="294"/>
        <w:spacing w:line="500" w:lineRule="exact"/>
        <w:ind w:firstLine="480"/>
        <w:rPr>
          <w:rFonts w:ascii="宋体" w:hAnsi="宋体" w:eastAsia="宋体" w:cs="宋体"/>
          <w:szCs w:val="21"/>
        </w:rPr>
      </w:pPr>
      <w:r>
        <w:rPr>
          <w:rFonts w:hint="eastAsia" w:ascii="宋体" w:hAnsi="宋体" w:eastAsia="宋体" w:cs="宋体"/>
          <w:szCs w:val="21"/>
        </w:rPr>
        <w:t>（1）本项目对监狱和戒毒企业（简称监狱企业）视同小型、微型企业。</w:t>
      </w:r>
    </w:p>
    <w:p w14:paraId="2E8EA516">
      <w:pPr>
        <w:pStyle w:val="294"/>
        <w:spacing w:line="500" w:lineRule="exact"/>
        <w:ind w:firstLine="480"/>
        <w:rPr>
          <w:rFonts w:ascii="宋体" w:hAnsi="宋体" w:eastAsia="宋体" w:cs="宋体"/>
          <w:szCs w:val="21"/>
        </w:rPr>
      </w:pPr>
      <w:r>
        <w:rPr>
          <w:rFonts w:hint="eastAsia" w:ascii="宋体" w:hAnsi="宋体" w:eastAsia="宋体" w:cs="宋体"/>
          <w:szCs w:val="21"/>
        </w:rPr>
        <w:t>（2）监狱企业参加政府采购活动时，需提供由省级以上监狱管理局、戒毒管理局(含新疆生产建设兵团)出具的属于监狱企业的证明文件。供应商如不提供上述证明文件，价格将不做相应扣除。</w:t>
      </w:r>
    </w:p>
    <w:p w14:paraId="2AC52BF9">
      <w:pPr>
        <w:pStyle w:val="294"/>
        <w:spacing w:line="500" w:lineRule="exact"/>
        <w:ind w:firstLine="480"/>
        <w:rPr>
          <w:rFonts w:ascii="宋体" w:hAnsi="宋体" w:eastAsia="宋体" w:cs="宋体"/>
          <w:szCs w:val="21"/>
        </w:rPr>
      </w:pPr>
      <w:r>
        <w:rPr>
          <w:rFonts w:hint="eastAsia" w:ascii="宋体" w:hAnsi="宋体" w:eastAsia="宋体" w:cs="宋体"/>
          <w:szCs w:val="21"/>
        </w:rPr>
        <w:t>（3）监狱企业标准请参照《关于政府采购支持监狱企业发展有关问题的通知》（财库[2014]68号）。</w:t>
      </w:r>
    </w:p>
    <w:p w14:paraId="3EEDCE27">
      <w:pPr>
        <w:pStyle w:val="294"/>
        <w:spacing w:line="500" w:lineRule="exact"/>
        <w:ind w:firstLine="480"/>
        <w:rPr>
          <w:rFonts w:ascii="宋体" w:hAnsi="宋体" w:eastAsia="宋体" w:cs="宋体"/>
          <w:szCs w:val="21"/>
        </w:rPr>
      </w:pPr>
      <w:r>
        <w:rPr>
          <w:rFonts w:hint="eastAsia" w:ascii="宋体" w:hAnsi="宋体" w:eastAsia="宋体" w:cs="宋体"/>
          <w:szCs w:val="21"/>
        </w:rPr>
        <w:t>4、残疾人福利单位、监狱企业属于小型、微型企业的，不重复享受政策。</w:t>
      </w:r>
    </w:p>
    <w:p w14:paraId="1BB411FE">
      <w:pPr>
        <w:pStyle w:val="294"/>
        <w:spacing w:line="500" w:lineRule="exact"/>
        <w:ind w:firstLine="480"/>
        <w:rPr>
          <w:rFonts w:ascii="宋体" w:hAnsi="宋体" w:eastAsia="宋体" w:cs="宋体"/>
          <w:szCs w:val="21"/>
        </w:rPr>
      </w:pPr>
      <w:r>
        <w:rPr>
          <w:rFonts w:hint="eastAsia" w:ascii="宋体" w:hAnsi="宋体" w:eastAsia="宋体" w:cs="宋体"/>
          <w:szCs w:val="21"/>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A747106">
      <w:pPr>
        <w:pStyle w:val="294"/>
        <w:spacing w:line="500" w:lineRule="exact"/>
        <w:ind w:firstLine="0"/>
        <w:rPr>
          <w:rFonts w:ascii="宋体" w:hAnsi="宋体" w:eastAsia="宋体" w:cs="宋体"/>
          <w:szCs w:val="21"/>
        </w:rPr>
      </w:pPr>
      <w:r>
        <w:rPr>
          <w:rFonts w:hint="eastAsia" w:ascii="宋体" w:hAnsi="宋体" w:eastAsia="宋体" w:cs="宋体"/>
          <w:szCs w:val="21"/>
        </w:rPr>
        <w:t>二、评标标准</w:t>
      </w:r>
    </w:p>
    <w:tbl>
      <w:tblPr>
        <w:tblStyle w:val="35"/>
        <w:tblW w:w="92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939"/>
        <w:gridCol w:w="6646"/>
      </w:tblGrid>
      <w:tr w14:paraId="6853D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680" w:type="dxa"/>
            <w:noWrap w:val="0"/>
            <w:vAlign w:val="center"/>
          </w:tcPr>
          <w:p w14:paraId="0E292852">
            <w:pPr>
              <w:jc w:val="center"/>
              <w:rPr>
                <w:rFonts w:hint="eastAsia" w:asciiTheme="minorEastAsia" w:hAnsiTheme="minorEastAsia" w:eastAsiaTheme="minorEastAsia" w:cstheme="minorEastAsia"/>
                <w:b w:val="0"/>
                <w:bCs w:val="0"/>
                <w:color w:val="000000"/>
                <w:sz w:val="22"/>
                <w:szCs w:val="22"/>
                <w:lang w:val="zh-CN"/>
              </w:rPr>
            </w:pPr>
            <w:r>
              <w:rPr>
                <w:rFonts w:hint="eastAsia" w:asciiTheme="minorEastAsia" w:hAnsiTheme="minorEastAsia" w:eastAsiaTheme="minorEastAsia" w:cstheme="minorEastAsia"/>
                <w:b w:val="0"/>
                <w:bCs w:val="0"/>
                <w:color w:val="000000"/>
                <w:sz w:val="22"/>
                <w:szCs w:val="22"/>
                <w:lang w:val="zh-CN"/>
              </w:rPr>
              <w:t>序号</w:t>
            </w:r>
          </w:p>
        </w:tc>
        <w:tc>
          <w:tcPr>
            <w:tcW w:w="1939" w:type="dxa"/>
            <w:noWrap w:val="0"/>
            <w:vAlign w:val="center"/>
          </w:tcPr>
          <w:p w14:paraId="16903446">
            <w:pPr>
              <w:jc w:val="center"/>
              <w:rPr>
                <w:rFonts w:hint="eastAsia" w:asciiTheme="minorEastAsia" w:hAnsiTheme="minorEastAsia" w:eastAsiaTheme="minorEastAsia" w:cstheme="minorEastAsia"/>
                <w:b w:val="0"/>
                <w:bCs w:val="0"/>
                <w:color w:val="000000"/>
                <w:sz w:val="22"/>
                <w:szCs w:val="22"/>
              </w:rPr>
            </w:pPr>
            <w:r>
              <w:rPr>
                <w:rFonts w:hint="eastAsia" w:asciiTheme="minorEastAsia" w:hAnsiTheme="minorEastAsia" w:eastAsiaTheme="minorEastAsia" w:cstheme="minorEastAsia"/>
                <w:b w:val="0"/>
                <w:bCs w:val="0"/>
                <w:color w:val="000000"/>
                <w:sz w:val="22"/>
                <w:szCs w:val="22"/>
              </w:rPr>
              <w:t>评审项目</w:t>
            </w:r>
          </w:p>
        </w:tc>
        <w:tc>
          <w:tcPr>
            <w:tcW w:w="6646" w:type="dxa"/>
            <w:noWrap w:val="0"/>
            <w:vAlign w:val="center"/>
          </w:tcPr>
          <w:p w14:paraId="11B97299">
            <w:pPr>
              <w:jc w:val="center"/>
              <w:rPr>
                <w:rFonts w:hint="eastAsia" w:asciiTheme="minorEastAsia" w:hAnsiTheme="minorEastAsia" w:eastAsiaTheme="minorEastAsia" w:cstheme="minorEastAsia"/>
                <w:b w:val="0"/>
                <w:bCs w:val="0"/>
                <w:color w:val="000000"/>
                <w:sz w:val="22"/>
                <w:szCs w:val="22"/>
                <w:lang w:val="zh-CN"/>
              </w:rPr>
            </w:pPr>
            <w:r>
              <w:rPr>
                <w:rFonts w:hint="eastAsia" w:asciiTheme="minorEastAsia" w:hAnsiTheme="minorEastAsia" w:eastAsiaTheme="minorEastAsia" w:cstheme="minorEastAsia"/>
                <w:b w:val="0"/>
                <w:bCs w:val="0"/>
                <w:color w:val="000000"/>
                <w:sz w:val="22"/>
                <w:szCs w:val="22"/>
                <w:lang w:val="zh-CN"/>
              </w:rPr>
              <w:t>评分标准</w:t>
            </w:r>
          </w:p>
        </w:tc>
      </w:tr>
      <w:tr w14:paraId="21DF8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0" w:hRule="atLeast"/>
        </w:trPr>
        <w:tc>
          <w:tcPr>
            <w:tcW w:w="680" w:type="dxa"/>
            <w:noWrap w:val="0"/>
            <w:vAlign w:val="center"/>
          </w:tcPr>
          <w:p w14:paraId="3877223D">
            <w:pPr>
              <w:spacing w:line="360" w:lineRule="auto"/>
              <w:jc w:val="center"/>
              <w:rPr>
                <w:rFonts w:hint="eastAsia" w:asciiTheme="minorEastAsia" w:hAnsiTheme="minorEastAsia" w:eastAsiaTheme="minorEastAsia" w:cstheme="minorEastAsia"/>
                <w:color w:val="000000" w:themeColor="text1"/>
                <w:sz w:val="20"/>
                <w:szCs w:val="20"/>
                <w14:textFill>
                  <w14:solidFill>
                    <w14:schemeClr w14:val="tx1"/>
                  </w14:solidFill>
                </w14:textFill>
              </w:rPr>
            </w:pPr>
            <w:r>
              <w:rPr>
                <w:rFonts w:hint="eastAsia" w:asciiTheme="minorEastAsia" w:hAnsiTheme="minorEastAsia" w:eastAsiaTheme="minorEastAsia" w:cstheme="minorEastAsia"/>
                <w:color w:val="000000" w:themeColor="text1"/>
                <w:sz w:val="20"/>
                <w:szCs w:val="20"/>
                <w14:textFill>
                  <w14:solidFill>
                    <w14:schemeClr w14:val="tx1"/>
                  </w14:solidFill>
                </w14:textFill>
              </w:rPr>
              <w:t>1</w:t>
            </w:r>
          </w:p>
        </w:tc>
        <w:tc>
          <w:tcPr>
            <w:tcW w:w="1939" w:type="dxa"/>
            <w:noWrap w:val="0"/>
            <w:vAlign w:val="center"/>
          </w:tcPr>
          <w:p w14:paraId="7272E7E7">
            <w:pPr>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价格分</w:t>
            </w:r>
          </w:p>
          <w:p w14:paraId="6CFA135A">
            <w:pPr>
              <w:jc w:val="center"/>
              <w:rPr>
                <w:rFonts w:hint="eastAsia" w:asciiTheme="minorEastAsia" w:hAnsiTheme="minorEastAsia" w:eastAsiaTheme="minorEastAsia" w:cstheme="minorEastAsia"/>
                <w:color w:val="000000" w:themeColor="text1"/>
                <w:sz w:val="20"/>
                <w:szCs w:val="22"/>
                <w:lang w:val="zh-CN"/>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（30分）</w:t>
            </w:r>
          </w:p>
        </w:tc>
        <w:tc>
          <w:tcPr>
            <w:tcW w:w="6646" w:type="dxa"/>
            <w:noWrap w:val="0"/>
            <w:vAlign w:val="center"/>
          </w:tcPr>
          <w:p w14:paraId="3AB3798C">
            <w:pPr>
              <w:rPr>
                <w:rFonts w:hint="eastAsia" w:asciiTheme="minorEastAsia" w:hAnsiTheme="minorEastAsia" w:eastAsiaTheme="minorEastAsia" w:cstheme="minorEastAsia"/>
                <w:b w:val="0"/>
                <w:bCs w:val="0"/>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满足招标文件要求且投标价格最低的有效投标报价为评标基准价，其价格分为满分</w:t>
            </w:r>
            <w:r>
              <w:rPr>
                <w:rFonts w:hint="eastAsia" w:asciiTheme="minorEastAsia" w:hAnsiTheme="minorEastAsia" w:eastAsiaTheme="minorEastAsia" w:cstheme="minorEastAsia"/>
                <w:b w:val="0"/>
                <w:bCs w:val="0"/>
                <w:color w:val="000000" w:themeColor="text1"/>
                <w:sz w:val="22"/>
                <w:szCs w:val="22"/>
                <w14:textFill>
                  <w14:solidFill>
                    <w14:schemeClr w14:val="tx1"/>
                  </w14:solidFill>
                </w14:textFill>
              </w:rPr>
              <w:t>30分。</w:t>
            </w:r>
          </w:p>
          <w:p w14:paraId="30EE4FDA">
            <w:pPr>
              <w:rPr>
                <w:rFonts w:hint="eastAsia" w:asciiTheme="minorEastAsia" w:hAnsiTheme="minorEastAsia" w:eastAsiaTheme="minorEastAsia" w:cstheme="minorEastAsia"/>
                <w:b w:val="0"/>
                <w:bCs w:val="0"/>
                <w:color w:val="000000" w:themeColor="text1"/>
                <w:sz w:val="22"/>
                <w:szCs w:val="22"/>
                <w14:textFill>
                  <w14:solidFill>
                    <w14:schemeClr w14:val="tx1"/>
                  </w14:solidFill>
                </w14:textFill>
              </w:rPr>
            </w:pPr>
            <w:r>
              <w:rPr>
                <w:rFonts w:hint="eastAsia" w:asciiTheme="minorEastAsia" w:hAnsiTheme="minorEastAsia" w:eastAsiaTheme="minorEastAsia" w:cstheme="minorEastAsia"/>
                <w:b w:val="0"/>
                <w:bCs w:val="0"/>
                <w:color w:val="000000" w:themeColor="text1"/>
                <w:sz w:val="22"/>
                <w:szCs w:val="22"/>
                <w14:textFill>
                  <w14:solidFill>
                    <w14:schemeClr w14:val="tx1"/>
                  </w14:solidFill>
                </w14:textFill>
              </w:rPr>
              <w:t>其他投标人的价格分统一按照下列公式计算：投标报价得分=（评标基准价/投标报价）×30，结果保留两位小数（有效投标文件是指未被评标委员会判定为无效标的投标文件）。</w:t>
            </w:r>
          </w:p>
          <w:p w14:paraId="11E2676B">
            <w:pPr>
              <w:spacing w:line="360" w:lineRule="auto"/>
              <w:rPr>
                <w:rFonts w:hint="eastAsia" w:asciiTheme="minorEastAsia" w:hAnsiTheme="minorEastAsia" w:eastAsiaTheme="minorEastAsia" w:cstheme="minorEastAsia"/>
                <w:color w:val="000000" w:themeColor="text1"/>
                <w:sz w:val="20"/>
                <w:szCs w:val="22"/>
                <w14:textFill>
                  <w14:solidFill>
                    <w14:schemeClr w14:val="tx1"/>
                  </w14:solidFill>
                </w14:textFill>
              </w:rPr>
            </w:pPr>
            <w:r>
              <w:rPr>
                <w:rFonts w:hint="eastAsia" w:asciiTheme="minorEastAsia" w:hAnsiTheme="minorEastAsia" w:eastAsiaTheme="minorEastAsia" w:cstheme="minorEastAsia"/>
                <w:b w:val="0"/>
                <w:bCs w:val="0"/>
                <w:color w:val="000000" w:themeColor="text1"/>
                <w:sz w:val="22"/>
                <w:szCs w:val="22"/>
                <w14:textFill>
                  <w14:solidFill>
                    <w14:schemeClr w14:val="tx1"/>
                  </w14:solidFill>
                </w14:textFill>
              </w:rPr>
              <w:t>注：因落实政府采购政策进行价格调整的，以调整后的价格计算评标基准价和投标报价。小微企业、残疾人福利单位、监狱和戒毒企业优惠政策详见本文第四章。</w:t>
            </w:r>
          </w:p>
        </w:tc>
      </w:tr>
      <w:tr w14:paraId="72B4F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trPr>
        <w:tc>
          <w:tcPr>
            <w:tcW w:w="680" w:type="dxa"/>
            <w:noWrap w:val="0"/>
            <w:vAlign w:val="center"/>
          </w:tcPr>
          <w:p w14:paraId="5B14A4DB">
            <w:pPr>
              <w:spacing w:line="360" w:lineRule="auto"/>
              <w:jc w:val="center"/>
              <w:rPr>
                <w:rFonts w:hint="eastAsia" w:asciiTheme="minorEastAsia" w:hAnsiTheme="minorEastAsia" w:eastAsiaTheme="minorEastAsia" w:cstheme="minorEastAsia"/>
                <w:color w:val="000000" w:themeColor="text1"/>
                <w:sz w:val="20"/>
                <w:szCs w:val="20"/>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lang w:val="en-US" w:eastAsia="zh-CN"/>
                <w14:textFill>
                  <w14:solidFill>
                    <w14:schemeClr w14:val="tx1"/>
                  </w14:solidFill>
                </w14:textFill>
              </w:rPr>
              <w:t>2</w:t>
            </w:r>
          </w:p>
        </w:tc>
        <w:tc>
          <w:tcPr>
            <w:tcW w:w="1939" w:type="dxa"/>
            <w:noWrap w:val="0"/>
            <w:vAlign w:val="center"/>
          </w:tcPr>
          <w:p w14:paraId="119E026E">
            <w:pPr>
              <w:jc w:val="cente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技术符合性</w:t>
            </w:r>
          </w:p>
          <w:p w14:paraId="52CC959D">
            <w:pPr>
              <w:jc w:val="center"/>
              <w:rPr>
                <w:rFonts w:hint="eastAsia" w:asciiTheme="minorEastAsia" w:hAnsiTheme="minorEastAsia" w:eastAsiaTheme="minorEastAsia" w:cstheme="minorEastAsia"/>
                <w:color w:val="000000" w:themeColor="text1"/>
                <w:sz w:val="20"/>
                <w:szCs w:val="20"/>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2分）</w:t>
            </w:r>
          </w:p>
        </w:tc>
        <w:tc>
          <w:tcPr>
            <w:tcW w:w="6646" w:type="dxa"/>
            <w:noWrap w:val="0"/>
            <w:vAlign w:val="center"/>
          </w:tcPr>
          <w:p w14:paraId="7A2C4F25">
            <w:pP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根据各投标人对本次招标技术参数部分响应情况进行评定。投标人的所有技术参数满足招标要求的得满分</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2分。技术参数加“★”部分为必须满足项，出现负偏离的按无效标处理；其他技术参数出现负偏离的，有一项扣</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分。</w:t>
            </w:r>
          </w:p>
          <w:p w14:paraId="5DC318D7">
            <w:pP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注：</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instrText xml:space="preserve"> = 1 \* GB3 \* MERGEFORMAT </w:instrTex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①</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技术参数要求提供的证明材料的以要求提供的证明材料为准，其他参数以提供的技术参数响应表加盖投标单位公章为准； </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instrText xml:space="preserve"> = 2 \* GB3 \* MERGEFORMAT </w:instrTex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②</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技术参数中每一条的要求为一项。</w:t>
            </w:r>
          </w:p>
        </w:tc>
      </w:tr>
      <w:tr w14:paraId="1E00B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680" w:type="dxa"/>
            <w:noWrap w:val="0"/>
            <w:vAlign w:val="center"/>
          </w:tcPr>
          <w:p w14:paraId="17637319">
            <w:pPr>
              <w:spacing w:line="360" w:lineRule="auto"/>
              <w:jc w:val="center"/>
              <w:rPr>
                <w:rFonts w:hint="eastAsia" w:asciiTheme="minorEastAsia" w:hAnsiTheme="minorEastAsia" w:eastAsiaTheme="minorEastAsia" w:cstheme="minorEastAsia"/>
                <w:color w:val="000000" w:themeColor="text1"/>
                <w:sz w:val="20"/>
                <w:szCs w:val="20"/>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lang w:val="en-US" w:eastAsia="zh-CN"/>
                <w14:textFill>
                  <w14:solidFill>
                    <w14:schemeClr w14:val="tx1"/>
                  </w14:solidFill>
                </w14:textFill>
              </w:rPr>
              <w:t>3</w:t>
            </w:r>
          </w:p>
        </w:tc>
        <w:tc>
          <w:tcPr>
            <w:tcW w:w="1939" w:type="dxa"/>
            <w:noWrap w:val="0"/>
            <w:vAlign w:val="center"/>
          </w:tcPr>
          <w:p w14:paraId="7ED56B16">
            <w:pPr>
              <w:ind w:firstLine="120"/>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运输保障</w:t>
            </w:r>
          </w:p>
          <w:p w14:paraId="33A6B623">
            <w:pPr>
              <w:ind w:firstLine="120"/>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（4分）</w:t>
            </w:r>
          </w:p>
        </w:tc>
        <w:tc>
          <w:tcPr>
            <w:tcW w:w="6646" w:type="dxa"/>
            <w:noWrap w:val="0"/>
            <w:vAlign w:val="center"/>
          </w:tcPr>
          <w:p w14:paraId="6137E231">
            <w:pPr>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投标人须具有强大的运力保障，拟投入本项目的专业医用氧运输漕车每提供一辆得2分，最高得4分（须提供车辆行驶证原件</w:t>
            </w:r>
            <w:r>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t>扫描件及</w:t>
            </w:r>
            <w:r>
              <w:rPr>
                <w:rFonts w:hint="eastAsia" w:asciiTheme="minorEastAsia" w:hAnsiTheme="minorEastAsia" w:eastAsiaTheme="minorEastAsia" w:cstheme="minorEastAsia"/>
                <w:color w:val="000000" w:themeColor="text1"/>
                <w:sz w:val="22"/>
                <w:szCs w:val="22"/>
                <w14:textFill>
                  <w14:solidFill>
                    <w14:schemeClr w14:val="tx1"/>
                  </w14:solidFill>
                </w14:textFill>
              </w:rPr>
              <w:t>车辆照片，照片须拍到车牌和“医用液氧”字样）。</w:t>
            </w:r>
          </w:p>
        </w:tc>
      </w:tr>
      <w:tr w14:paraId="7D4C0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7" w:hRule="atLeast"/>
        </w:trPr>
        <w:tc>
          <w:tcPr>
            <w:tcW w:w="680" w:type="dxa"/>
            <w:noWrap w:val="0"/>
            <w:vAlign w:val="center"/>
          </w:tcPr>
          <w:p w14:paraId="65112789">
            <w:pPr>
              <w:spacing w:line="360" w:lineRule="auto"/>
              <w:jc w:val="center"/>
              <w:rPr>
                <w:rFonts w:hint="eastAsia" w:asciiTheme="minorEastAsia" w:hAnsiTheme="minorEastAsia" w:eastAsiaTheme="minorEastAsia" w:cstheme="minorEastAsia"/>
                <w:color w:val="000000" w:themeColor="text1"/>
                <w:sz w:val="20"/>
                <w:szCs w:val="20"/>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0"/>
                <w:lang w:val="en-US" w:eastAsia="zh-CN"/>
                <w14:textFill>
                  <w14:solidFill>
                    <w14:schemeClr w14:val="tx1"/>
                  </w14:solidFill>
                </w14:textFill>
              </w:rPr>
              <w:t>4</w:t>
            </w:r>
          </w:p>
        </w:tc>
        <w:tc>
          <w:tcPr>
            <w:tcW w:w="1939" w:type="dxa"/>
            <w:noWrap w:val="0"/>
            <w:vAlign w:val="center"/>
          </w:tcPr>
          <w:p w14:paraId="1D7A0733">
            <w:pPr>
              <w:ind w:firstLine="120"/>
              <w:jc w:val="center"/>
              <w:rPr>
                <w:rFonts w:hint="eastAsia" w:asciiTheme="minorEastAsia" w:hAnsiTheme="minorEastAsia" w:eastAsiaTheme="minorEastAsia" w:cstheme="minorEastAsia"/>
                <w:color w:val="000000" w:themeColor="text1"/>
                <w:sz w:val="22"/>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实施方案</w:t>
            </w:r>
          </w:p>
          <w:p w14:paraId="45016793">
            <w:pPr>
              <w:ind w:firstLine="120"/>
              <w:jc w:val="center"/>
              <w:rPr>
                <w:rFonts w:hint="eastAsia" w:asciiTheme="minorEastAsia" w:hAnsiTheme="minorEastAsia" w:eastAsiaTheme="minorEastAsia" w:cstheme="minorEastAsia"/>
                <w:color w:val="000000" w:themeColor="text1"/>
                <w:sz w:val="20"/>
                <w:szCs w:val="22"/>
                <w14:textFill>
                  <w14:solidFill>
                    <w14:schemeClr w14:val="tx1"/>
                  </w14:solidFill>
                </w14:textFill>
              </w:rPr>
            </w:pPr>
            <w:r>
              <w:rPr>
                <w:rFonts w:hint="eastAsia" w:asciiTheme="minorEastAsia" w:hAnsiTheme="minorEastAsia" w:eastAsiaTheme="minorEastAsia" w:cstheme="minorEastAsia"/>
                <w:color w:val="000000" w:themeColor="text1"/>
                <w:sz w:val="22"/>
                <w:szCs w:val="22"/>
                <w14:textFill>
                  <w14:solidFill>
                    <w14:schemeClr w14:val="tx1"/>
                  </w14:solidFill>
                </w14:textFill>
              </w:rPr>
              <w:t>（</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25</w:t>
            </w:r>
            <w:r>
              <w:rPr>
                <w:rFonts w:hint="eastAsia" w:asciiTheme="minorEastAsia" w:hAnsiTheme="minorEastAsia" w:eastAsiaTheme="minorEastAsia" w:cstheme="minorEastAsia"/>
                <w:color w:val="000000" w:themeColor="text1"/>
                <w:sz w:val="22"/>
                <w:szCs w:val="22"/>
                <w14:textFill>
                  <w14:solidFill>
                    <w14:schemeClr w14:val="tx1"/>
                  </w14:solidFill>
                </w14:textFill>
              </w:rPr>
              <w:t>分）</w:t>
            </w:r>
          </w:p>
        </w:tc>
        <w:tc>
          <w:tcPr>
            <w:tcW w:w="6646" w:type="dxa"/>
            <w:noWrap w:val="0"/>
            <w:vAlign w:val="center"/>
          </w:tcPr>
          <w:p w14:paraId="06FEFD6F">
            <w:pP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1、投标人对项目需求理解透彻，方案编制完整、可行，针对本项目设计科学的技术程序和方法，内业处理、成果编制等方面的描述思路清晰、内容完整、技术方法可行。评委根据各投标单位提供的技术方案进行综合评审，内容完整，具体、合理、切实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分；内容基本完整、基本合理、基本可行的得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分；内容差的得1分；未提供的不得分。</w:t>
            </w:r>
          </w:p>
          <w:p w14:paraId="50B8804E">
            <w:pP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2、投标人对项目质量的保证措施得当，对本项目质量控制的重点、难点分析及应对合理，评委根据各投标单位提供的质量保证措施方案进行综合评审，内容完整，具体、合理、切实可行的得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分；内容基本完整、基本合理、基本可行的得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分；内容差的得1分；未提供的不得分。</w:t>
            </w:r>
          </w:p>
          <w:p w14:paraId="3396E526">
            <w:pP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3、投标人根据项目的时间要求和特点，工作进度安排合理，评委根据各投标单位提供的工作进度方案进行综合评审，内容完整，具体、合理、切实可行的得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分；内容基本完整、基本合理、基本可行的得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分；内容差的得1分；未提供的不得分。</w:t>
            </w:r>
          </w:p>
          <w:p w14:paraId="32124053">
            <w:pP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4、投标人对项目的实施有详实有效的措施及合理化建议，能提供后续维护服务，评委根据各投标单位提供的措施及建议方案进行综合评审，内容完整，具体、合理、切实可行的得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分；内容基本完整、基本合理、基本可行的得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分；内容差的得1分；未提供的不得分。</w:t>
            </w:r>
          </w:p>
          <w:p w14:paraId="461F4DBE">
            <w:pP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5、对招标项目的理解以及投标人的优势，根据对项目背景及现状的了解，形成较为准确的对项目编制内容及重点的基本判断；根据项目编制要求，结合往年项目实践案例，阐述投标单位在本项工作中的技术优势、技术能力，内容完整，具体、合理、切实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分；内容基本完整、基本合理、基本可行的得</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分；内容差的得1分；未提供的不得分。</w:t>
            </w:r>
          </w:p>
        </w:tc>
      </w:tr>
      <w:tr w14:paraId="0DE5D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680" w:type="dxa"/>
            <w:noWrap w:val="0"/>
            <w:vAlign w:val="center"/>
          </w:tcPr>
          <w:p w14:paraId="1445F51D">
            <w:pPr>
              <w:jc w:val="center"/>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5</w:t>
            </w:r>
          </w:p>
        </w:tc>
        <w:tc>
          <w:tcPr>
            <w:tcW w:w="1939" w:type="dxa"/>
            <w:noWrap w:val="0"/>
            <w:vAlign w:val="center"/>
          </w:tcPr>
          <w:p w14:paraId="686A48DC">
            <w:pPr>
              <w:jc w:val="cente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送检费用承诺书（</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分）</w:t>
            </w:r>
          </w:p>
        </w:tc>
        <w:tc>
          <w:tcPr>
            <w:tcW w:w="6646" w:type="dxa"/>
            <w:noWrap w:val="0"/>
            <w:vAlign w:val="center"/>
          </w:tcPr>
          <w:p w14:paraId="547C0C9E">
            <w:pP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投标人需承诺采购周期内采购人送检费用由投标人承担，如液氧抽检不合格投标人须承担一切后果及经济损失（格式自拟），未提供的不得分。（</w:t>
            </w: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分）</w:t>
            </w:r>
          </w:p>
        </w:tc>
      </w:tr>
      <w:tr w14:paraId="1372A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680" w:type="dxa"/>
            <w:noWrap w:val="0"/>
            <w:vAlign w:val="center"/>
          </w:tcPr>
          <w:p w14:paraId="4520C3A8">
            <w:pPr>
              <w:jc w:val="center"/>
              <w:rPr>
                <w:rFonts w:hint="eastAsia" w:asciiTheme="minorEastAsia" w:hAnsiTheme="minorEastAsia" w:eastAsiaTheme="minorEastAsia" w:cstheme="minorEastAsia"/>
                <w:color w:val="000000" w:themeColor="text1"/>
                <w:sz w:val="22"/>
                <w:szCs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lang w:val="en-US" w:eastAsia="zh-CN"/>
                <w14:textFill>
                  <w14:solidFill>
                    <w14:schemeClr w14:val="tx1"/>
                  </w14:solidFill>
                </w14:textFill>
              </w:rPr>
              <w:t>6</w:t>
            </w:r>
          </w:p>
        </w:tc>
        <w:tc>
          <w:tcPr>
            <w:tcW w:w="1939" w:type="dxa"/>
            <w:noWrap w:val="0"/>
            <w:vAlign w:val="center"/>
          </w:tcPr>
          <w:p w14:paraId="218E6B3B">
            <w:pPr>
              <w:jc w:val="cente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业绩</w:t>
            </w:r>
          </w:p>
          <w:p w14:paraId="2B16B68B">
            <w:pPr>
              <w:jc w:val="cente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（4分）</w:t>
            </w:r>
          </w:p>
        </w:tc>
        <w:tc>
          <w:tcPr>
            <w:tcW w:w="6646" w:type="dxa"/>
            <w:noWrap w:val="0"/>
            <w:vAlign w:val="center"/>
          </w:tcPr>
          <w:p w14:paraId="7C310EC1">
            <w:pP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每提供1份2021年以来类似服务业绩的，得2分，满分4分。投标时须提供项目合同复印件并加盖单位公章；时间以合同签订日期为准。</w:t>
            </w:r>
          </w:p>
        </w:tc>
      </w:tr>
      <w:tr w14:paraId="2AB7E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680" w:type="dxa"/>
            <w:noWrap w:val="0"/>
            <w:vAlign w:val="center"/>
          </w:tcPr>
          <w:p w14:paraId="48E625E3">
            <w:pPr>
              <w:jc w:val="center"/>
              <w:rPr>
                <w:rFonts w:hint="eastAsia" w:asciiTheme="minorEastAsia" w:hAnsiTheme="minorEastAsia" w:eastAsiaTheme="minorEastAsia" w:cstheme="minorEastAsia"/>
                <w:color w:val="000000"/>
                <w:sz w:val="22"/>
                <w:szCs w:val="22"/>
                <w:highlight w:val="none"/>
                <w:lang w:eastAsia="zh-CN"/>
              </w:rPr>
            </w:pPr>
            <w:r>
              <w:rPr>
                <w:rFonts w:hint="eastAsia" w:asciiTheme="minorEastAsia" w:hAnsiTheme="minorEastAsia" w:eastAsiaTheme="minorEastAsia" w:cstheme="minorEastAsia"/>
                <w:color w:val="000000"/>
                <w:sz w:val="22"/>
                <w:szCs w:val="22"/>
                <w:highlight w:val="none"/>
                <w:lang w:val="en-US" w:eastAsia="zh-CN"/>
              </w:rPr>
              <w:t>7</w:t>
            </w:r>
          </w:p>
        </w:tc>
        <w:tc>
          <w:tcPr>
            <w:tcW w:w="1939" w:type="dxa"/>
            <w:noWrap w:val="0"/>
            <w:vAlign w:val="center"/>
          </w:tcPr>
          <w:p w14:paraId="0E869B93">
            <w:pPr>
              <w:jc w:val="center"/>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诚信投标承诺书</w:t>
            </w:r>
          </w:p>
          <w:p w14:paraId="3CDEFF3F">
            <w:pPr>
              <w:jc w:val="center"/>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w:t>
            </w:r>
            <w:r>
              <w:rPr>
                <w:rFonts w:hint="eastAsia" w:asciiTheme="minorEastAsia" w:hAnsiTheme="minorEastAsia" w:eastAsiaTheme="minorEastAsia" w:cstheme="minorEastAsia"/>
                <w:color w:val="000000"/>
                <w:sz w:val="22"/>
                <w:szCs w:val="22"/>
                <w:highlight w:val="none"/>
                <w:lang w:val="en-US" w:eastAsia="zh-CN"/>
              </w:rPr>
              <w:t>1</w:t>
            </w:r>
            <w:r>
              <w:rPr>
                <w:rFonts w:hint="eastAsia" w:asciiTheme="minorEastAsia" w:hAnsiTheme="minorEastAsia" w:eastAsiaTheme="minorEastAsia" w:cstheme="minorEastAsia"/>
                <w:color w:val="000000"/>
                <w:sz w:val="22"/>
                <w:szCs w:val="22"/>
                <w:highlight w:val="none"/>
              </w:rPr>
              <w:t>分）</w:t>
            </w:r>
          </w:p>
        </w:tc>
        <w:tc>
          <w:tcPr>
            <w:tcW w:w="6646" w:type="dxa"/>
            <w:noWrap w:val="0"/>
            <w:vAlign w:val="center"/>
          </w:tcPr>
          <w:p w14:paraId="7669066C">
            <w:pPr>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提供</w:t>
            </w:r>
            <w:r>
              <w:rPr>
                <w:rFonts w:hint="eastAsia" w:asciiTheme="minorEastAsia" w:hAnsiTheme="minorEastAsia" w:eastAsiaTheme="minorEastAsia" w:cstheme="minorEastAsia"/>
                <w:color w:val="000000"/>
                <w:sz w:val="22"/>
                <w:szCs w:val="22"/>
                <w:highlight w:val="none"/>
                <w:lang w:val="en-US" w:eastAsia="zh-CN"/>
              </w:rPr>
              <w:t>盐城市政府采购事前信用承诺书</w:t>
            </w:r>
            <w:r>
              <w:rPr>
                <w:rFonts w:hint="eastAsia" w:asciiTheme="minorEastAsia" w:hAnsiTheme="minorEastAsia" w:eastAsiaTheme="minorEastAsia" w:cstheme="minorEastAsia"/>
                <w:color w:val="000000"/>
                <w:sz w:val="22"/>
                <w:szCs w:val="22"/>
                <w:highlight w:val="none"/>
              </w:rPr>
              <w:t>的，得</w:t>
            </w:r>
            <w:r>
              <w:rPr>
                <w:rFonts w:hint="eastAsia" w:asciiTheme="minorEastAsia" w:hAnsiTheme="minorEastAsia" w:eastAsiaTheme="minorEastAsia" w:cstheme="minorEastAsia"/>
                <w:color w:val="000000"/>
                <w:sz w:val="22"/>
                <w:szCs w:val="22"/>
                <w:highlight w:val="none"/>
                <w:lang w:val="en-US" w:eastAsia="zh-CN"/>
              </w:rPr>
              <w:t>1</w:t>
            </w:r>
            <w:r>
              <w:rPr>
                <w:rFonts w:hint="eastAsia" w:asciiTheme="minorEastAsia" w:hAnsiTheme="minorEastAsia" w:eastAsiaTheme="minorEastAsia" w:cstheme="minorEastAsia"/>
                <w:color w:val="000000"/>
                <w:sz w:val="22"/>
                <w:szCs w:val="22"/>
                <w:highlight w:val="none"/>
              </w:rPr>
              <w:t>分</w:t>
            </w:r>
            <w:r>
              <w:rPr>
                <w:rFonts w:hint="eastAsia" w:asciiTheme="minorEastAsia" w:hAnsiTheme="minorEastAsia" w:eastAsiaTheme="minorEastAsia" w:cstheme="minorEastAsia"/>
                <w:color w:val="000000"/>
                <w:sz w:val="22"/>
                <w:szCs w:val="22"/>
                <w:highlight w:val="none"/>
                <w:lang w:eastAsia="zh-CN"/>
              </w:rPr>
              <w:t>，</w:t>
            </w:r>
            <w:r>
              <w:rPr>
                <w:rFonts w:hint="eastAsia" w:asciiTheme="minorEastAsia" w:hAnsiTheme="minorEastAsia" w:eastAsiaTheme="minorEastAsia" w:cstheme="minorEastAsia"/>
                <w:color w:val="000000"/>
                <w:sz w:val="22"/>
                <w:szCs w:val="22"/>
                <w:highlight w:val="none"/>
              </w:rPr>
              <w:t>未提供的不得分。</w:t>
            </w:r>
          </w:p>
        </w:tc>
      </w:tr>
    </w:tbl>
    <w:p w14:paraId="4A65ECAA">
      <w:pPr>
        <w:pStyle w:val="294"/>
        <w:spacing w:line="500" w:lineRule="exact"/>
        <w:ind w:firstLine="0"/>
        <w:rPr>
          <w:rFonts w:ascii="宋体" w:hAnsi="宋体" w:eastAsia="宋体" w:cs="宋体"/>
          <w:szCs w:val="21"/>
        </w:rPr>
      </w:pPr>
    </w:p>
    <w:p w14:paraId="19077F1E">
      <w:pPr>
        <w:spacing w:line="460" w:lineRule="exact"/>
        <w:ind w:firstLine="422"/>
        <w:rPr>
          <w:rFonts w:ascii="宋体" w:hAnsi="宋体" w:cs="宋体"/>
        </w:rPr>
      </w:pPr>
      <w:r>
        <w:rPr>
          <w:rFonts w:hint="eastAsia" w:ascii="宋体" w:hAnsi="宋体" w:cs="宋体"/>
          <w:b/>
          <w:bCs/>
        </w:rPr>
        <w:t>三.评标程序</w:t>
      </w:r>
    </w:p>
    <w:p w14:paraId="7A0AB92F">
      <w:pPr>
        <w:spacing w:line="460" w:lineRule="exact"/>
        <w:ind w:firstLine="420"/>
        <w:rPr>
          <w:rFonts w:ascii="宋体" w:hAnsi="宋体" w:cs="宋体"/>
        </w:rPr>
      </w:pPr>
      <w:r>
        <w:rPr>
          <w:rFonts w:hint="eastAsia" w:ascii="宋体" w:hAnsi="宋体" w:cs="宋体"/>
        </w:rPr>
        <w:t>3.1 评标准备</w:t>
      </w:r>
    </w:p>
    <w:p w14:paraId="3BD78B89">
      <w:pPr>
        <w:spacing w:line="460" w:lineRule="exact"/>
        <w:ind w:firstLine="420"/>
        <w:rPr>
          <w:rFonts w:ascii="宋体" w:hAnsi="宋体" w:cs="宋体"/>
        </w:rPr>
      </w:pPr>
      <w:r>
        <w:rPr>
          <w:rFonts w:hint="eastAsia" w:ascii="宋体" w:hAnsi="宋体" w:cs="宋体"/>
        </w:rPr>
        <w:t>3.1.1 评标委员会成员到达评标现场时应在签到表上签到（或通过门禁系统签到）以证明其出席。</w:t>
      </w:r>
    </w:p>
    <w:p w14:paraId="0390B812">
      <w:pPr>
        <w:spacing w:line="460" w:lineRule="exact"/>
        <w:ind w:firstLine="420"/>
        <w:rPr>
          <w:rFonts w:ascii="宋体" w:hAnsi="宋体" w:cs="宋体"/>
        </w:rPr>
      </w:pPr>
      <w:r>
        <w:rPr>
          <w:rFonts w:hint="eastAsia" w:ascii="宋体" w:hAnsi="宋体" w:cs="宋体"/>
        </w:rPr>
        <w:t>3.1.2 评标委员会成员首先推选一名评标委员会负责人，负责评标活动的组织领导工作。</w:t>
      </w:r>
    </w:p>
    <w:p w14:paraId="054C32FC">
      <w:pPr>
        <w:spacing w:line="460" w:lineRule="exact"/>
        <w:ind w:firstLine="420"/>
        <w:rPr>
          <w:rFonts w:ascii="宋体" w:hAnsi="宋体" w:cs="宋体"/>
        </w:rPr>
      </w:pPr>
      <w:r>
        <w:rPr>
          <w:rFonts w:hint="eastAsia" w:ascii="宋体" w:hAnsi="宋体" w:cs="宋体"/>
        </w:rPr>
        <w:t>3.1.3 招标人或招标代理机构应向评标委员会提供评标所需的信息和数据。评标委员会负责人应组织评标委员会成员认真研究招标文件，未在招标文件中规定的标准和方法不得作为评标的依据。</w:t>
      </w:r>
    </w:p>
    <w:p w14:paraId="00A1C0F2">
      <w:pPr>
        <w:spacing w:line="460" w:lineRule="exact"/>
        <w:ind w:firstLine="420"/>
        <w:rPr>
          <w:rFonts w:ascii="宋体" w:hAnsi="宋体" w:cs="宋体"/>
        </w:rPr>
      </w:pPr>
      <w:r>
        <w:rPr>
          <w:rFonts w:hint="eastAsia" w:ascii="宋体" w:hAnsi="宋体" w:cs="宋体"/>
        </w:rPr>
        <w:t>3.2 初步评审</w:t>
      </w:r>
    </w:p>
    <w:p w14:paraId="123F64E4">
      <w:pPr>
        <w:spacing w:line="460" w:lineRule="exact"/>
        <w:ind w:firstLine="420"/>
        <w:rPr>
          <w:rFonts w:ascii="宋体" w:hAnsi="宋体" w:cs="宋体"/>
        </w:rPr>
      </w:pPr>
      <w:r>
        <w:rPr>
          <w:rFonts w:hint="eastAsia" w:ascii="宋体" w:hAnsi="宋体" w:cs="宋体"/>
        </w:rPr>
        <w:t>3.2.1评标委员会依据本章第2.1 款规定的标准对投标文件进行初步评审。</w:t>
      </w:r>
    </w:p>
    <w:p w14:paraId="2CA578A7">
      <w:pPr>
        <w:spacing w:line="460" w:lineRule="exact"/>
        <w:ind w:firstLine="420"/>
        <w:rPr>
          <w:rFonts w:ascii="宋体" w:hAnsi="宋体" w:cs="宋体"/>
        </w:rPr>
      </w:pPr>
      <w:r>
        <w:rPr>
          <w:rFonts w:hint="eastAsia" w:ascii="宋体" w:hAnsi="宋体" w:cs="宋体"/>
        </w:rPr>
        <w:t>3.2.2投标文件不符合本章第2.1款评审标准的，属于重大偏差，视为未能对招标文件作出实质性响应，应当作为无效投标予以否决。</w:t>
      </w:r>
    </w:p>
    <w:p w14:paraId="24C23755">
      <w:pPr>
        <w:spacing w:line="460" w:lineRule="exact"/>
        <w:ind w:firstLine="420"/>
        <w:rPr>
          <w:rFonts w:ascii="宋体" w:hAnsi="宋体" w:cs="宋体"/>
        </w:rPr>
      </w:pPr>
      <w:r>
        <w:rPr>
          <w:rFonts w:hint="eastAsia" w:ascii="宋体" w:hAnsi="宋体" w:cs="宋体"/>
        </w:rPr>
        <w:t>3.2.3对照投标人须知6.4款，投标文件有上述情况之一，视为未能对招标文件作出实质性响应，凡招标文件未明确标明无效标条款的，评标委员会不得作为判定无效投标的依据。</w:t>
      </w:r>
    </w:p>
    <w:p w14:paraId="3A0E1B26">
      <w:pPr>
        <w:spacing w:line="460" w:lineRule="exact"/>
        <w:ind w:firstLine="420"/>
        <w:rPr>
          <w:rFonts w:ascii="宋体" w:hAnsi="宋体" w:cs="宋体"/>
        </w:rPr>
      </w:pPr>
      <w:r>
        <w:rPr>
          <w:rFonts w:hint="eastAsia" w:ascii="宋体" w:hAnsi="宋体" w:cs="宋体"/>
        </w:rPr>
        <w:t>3.2.4 投标报价有算术错误的，评标委员会按以下原则对投标报价进行修正，修正的价格经投标人书面确认后具有约束力。</w:t>
      </w:r>
    </w:p>
    <w:p w14:paraId="599DF28B">
      <w:pPr>
        <w:spacing w:line="460" w:lineRule="exact"/>
        <w:ind w:firstLine="420"/>
        <w:rPr>
          <w:rFonts w:ascii="宋体" w:hAnsi="宋体" w:cs="宋体"/>
        </w:rPr>
      </w:pPr>
      <w:r>
        <w:rPr>
          <w:rFonts w:hint="eastAsia" w:ascii="宋体" w:hAnsi="宋体" w:cs="宋体"/>
        </w:rPr>
        <w:t>(1）投标文件中的大写金额与小写金额不一致的，以大写金额为准；</w:t>
      </w:r>
    </w:p>
    <w:p w14:paraId="2CC03745">
      <w:pPr>
        <w:spacing w:line="460" w:lineRule="exact"/>
        <w:ind w:firstLine="420"/>
        <w:rPr>
          <w:rFonts w:ascii="宋体" w:hAnsi="宋体" w:cs="宋体"/>
        </w:rPr>
      </w:pPr>
      <w:r>
        <w:rPr>
          <w:rFonts w:hint="eastAsia" w:ascii="宋体" w:hAnsi="宋体" w:cs="宋体"/>
        </w:rPr>
        <w:t>(2）总价金额与依据单价计算出的结果不一致的，以单价金额为准修正总价，但单价金额小数点有明显错误的除外。</w:t>
      </w:r>
    </w:p>
    <w:p w14:paraId="3AD5F09C">
      <w:pPr>
        <w:spacing w:line="460" w:lineRule="exact"/>
        <w:ind w:firstLine="420"/>
        <w:rPr>
          <w:rFonts w:ascii="宋体" w:hAnsi="宋体" w:cs="宋体"/>
        </w:rPr>
      </w:pPr>
      <w:r>
        <w:rPr>
          <w:rFonts w:hint="eastAsia" w:ascii="宋体" w:hAnsi="宋体" w:cs="宋体"/>
        </w:rPr>
        <w:t>3.2.5只有通过初步评审的投标文件才能进入详细评审。</w:t>
      </w:r>
    </w:p>
    <w:p w14:paraId="5117F44E">
      <w:pPr>
        <w:spacing w:line="460" w:lineRule="exact"/>
        <w:ind w:firstLine="420"/>
        <w:rPr>
          <w:rFonts w:ascii="宋体" w:hAnsi="宋体" w:cs="宋体"/>
        </w:rPr>
      </w:pPr>
      <w:r>
        <w:rPr>
          <w:rFonts w:hint="eastAsia" w:ascii="宋体" w:hAnsi="宋体" w:cs="宋体"/>
        </w:rPr>
        <w:t>3.3 详细评审</w:t>
      </w:r>
    </w:p>
    <w:p w14:paraId="423DB80C">
      <w:pPr>
        <w:spacing w:line="460" w:lineRule="exact"/>
        <w:ind w:firstLine="420"/>
        <w:rPr>
          <w:rFonts w:ascii="宋体" w:hAnsi="宋体" w:cs="宋体"/>
        </w:rPr>
      </w:pPr>
      <w:r>
        <w:rPr>
          <w:rFonts w:hint="eastAsia" w:ascii="宋体" w:hAnsi="宋体" w:cs="宋体"/>
        </w:rPr>
        <w:t>3.3.1 在详细评审发现符合“无效标书条款”的，应当作为无效投标予以否决，其投标报价亦不作为评标基准价的依据。</w:t>
      </w:r>
    </w:p>
    <w:p w14:paraId="4D3EA422">
      <w:pPr>
        <w:spacing w:line="460" w:lineRule="exact"/>
        <w:ind w:firstLine="420"/>
        <w:rPr>
          <w:rFonts w:ascii="宋体" w:hAnsi="宋体" w:cs="宋体"/>
        </w:rPr>
      </w:pPr>
      <w:r>
        <w:rPr>
          <w:rFonts w:hint="eastAsia" w:ascii="宋体" w:hAnsi="宋体" w:cs="宋体"/>
        </w:rPr>
        <w:t>3.3.2 评标委员会按本章第2.2款规定的量化因素和分值进行打分，并计算出综合评估得分。</w:t>
      </w:r>
    </w:p>
    <w:p w14:paraId="68F77D04">
      <w:pPr>
        <w:spacing w:line="460" w:lineRule="exact"/>
        <w:ind w:firstLine="420"/>
        <w:rPr>
          <w:rFonts w:ascii="宋体" w:hAnsi="宋体" w:cs="宋体"/>
        </w:rPr>
      </w:pPr>
      <w:r>
        <w:rPr>
          <w:rFonts w:hint="eastAsia" w:ascii="宋体" w:hAnsi="宋体" w:cs="宋体"/>
        </w:rPr>
        <w:t>3.3.3 评分分值计算保留小数点后两位，小数点后第三位“四舍五入”。</w:t>
      </w:r>
    </w:p>
    <w:p w14:paraId="65E443D3">
      <w:pPr>
        <w:spacing w:line="460" w:lineRule="exact"/>
        <w:ind w:firstLine="420"/>
        <w:rPr>
          <w:rFonts w:ascii="宋体" w:hAnsi="宋体" w:cs="宋体"/>
        </w:rPr>
      </w:pPr>
      <w:r>
        <w:rPr>
          <w:rFonts w:hint="eastAsia" w:ascii="宋体" w:hAnsi="宋体" w:cs="宋体"/>
        </w:rPr>
        <w:t>3.4 投标文件的澄清和补正</w:t>
      </w:r>
    </w:p>
    <w:p w14:paraId="57B73D6E">
      <w:pPr>
        <w:spacing w:line="460" w:lineRule="exact"/>
        <w:ind w:firstLine="420"/>
        <w:rPr>
          <w:rFonts w:ascii="宋体" w:hAnsi="宋体" w:cs="宋体"/>
        </w:rPr>
      </w:pPr>
      <w:r>
        <w:rPr>
          <w:rFonts w:hint="eastAsia" w:ascii="宋体" w:hAnsi="宋体" w:cs="宋体"/>
        </w:rPr>
        <w:t>3.4.1 在评标过程中，评标委员会可以书面形式要求投标人对所提交投标文件中不明确的内容进行书面澄清或说明，或者对细微偏差进行补正。评标委员会不接受投标人主动提出的澄清、说明或补正。</w:t>
      </w:r>
    </w:p>
    <w:p w14:paraId="29CFA564">
      <w:pPr>
        <w:spacing w:line="460" w:lineRule="exact"/>
        <w:ind w:firstLine="420"/>
        <w:rPr>
          <w:rFonts w:ascii="宋体" w:hAnsi="宋体" w:cs="宋体"/>
        </w:rPr>
      </w:pPr>
      <w:r>
        <w:rPr>
          <w:rFonts w:hint="eastAsia" w:ascii="宋体" w:hAnsi="宋体" w:cs="宋体"/>
        </w:rPr>
        <w:t>3.4.2 澄清、说明和补正不得改变投标文件的实质性内容（算术性错误修正的除外）。投标人的书面澄清、说明和补正属于投标文件的组成部分。</w:t>
      </w:r>
    </w:p>
    <w:p w14:paraId="3FCE1B18">
      <w:pPr>
        <w:spacing w:line="460" w:lineRule="exact"/>
        <w:ind w:firstLine="420"/>
        <w:rPr>
          <w:rFonts w:ascii="宋体" w:hAnsi="宋体" w:cs="宋体"/>
        </w:rPr>
      </w:pPr>
      <w:r>
        <w:rPr>
          <w:rFonts w:hint="eastAsia" w:ascii="宋体" w:hAnsi="宋体" w:cs="宋体"/>
        </w:rPr>
        <w:t>3.4.3 评标委员会对投标人提交的澄清、说明或补正有疑问的，可以要求投标人进一步澄清、说明或补正。</w:t>
      </w:r>
    </w:p>
    <w:p w14:paraId="37F92D82">
      <w:pPr>
        <w:spacing w:line="460" w:lineRule="exact"/>
        <w:ind w:firstLine="420"/>
        <w:rPr>
          <w:rFonts w:ascii="宋体" w:hAnsi="宋体" w:cs="宋体"/>
        </w:rPr>
      </w:pPr>
      <w:r>
        <w:rPr>
          <w:rFonts w:hint="eastAsia" w:ascii="宋体" w:hAnsi="宋体" w:cs="宋体"/>
        </w:rPr>
        <w:t>3.5 推荐中标候选人或直接确定中标人</w:t>
      </w:r>
    </w:p>
    <w:p w14:paraId="2F01E3E1">
      <w:pPr>
        <w:spacing w:line="460" w:lineRule="exact"/>
        <w:ind w:firstLine="420"/>
        <w:rPr>
          <w:rFonts w:ascii="宋体" w:hAnsi="宋体" w:cs="宋体"/>
        </w:rPr>
      </w:pPr>
      <w:r>
        <w:rPr>
          <w:rFonts w:hint="eastAsia" w:ascii="宋体" w:hAnsi="宋体" w:cs="宋体"/>
        </w:rPr>
        <w:t>3.5.1 除投标人须知前附表授权直接确定中标人外，评标委员会在推荐中标候选人时，应遵照以下原则：</w:t>
      </w:r>
    </w:p>
    <w:p w14:paraId="364EC499">
      <w:pPr>
        <w:spacing w:line="460" w:lineRule="exact"/>
        <w:ind w:firstLine="420"/>
        <w:rPr>
          <w:rFonts w:ascii="宋体" w:hAnsi="宋体" w:cs="宋体"/>
        </w:rPr>
      </w:pPr>
      <w:r>
        <w:rPr>
          <w:rFonts w:hint="eastAsia" w:ascii="宋体" w:hAnsi="宋体" w:cs="宋体"/>
        </w:rPr>
        <w:t>评标委员会按照最终得分由高至低的次序排列，并根据投标人须知前附表规定的中标候选人数量，将排序在前的投标人推荐为中标候选人。</w:t>
      </w:r>
    </w:p>
    <w:p w14:paraId="37B8706B">
      <w:pPr>
        <w:spacing w:line="460" w:lineRule="exact"/>
        <w:ind w:firstLine="420"/>
        <w:rPr>
          <w:rFonts w:ascii="宋体" w:hAnsi="宋体" w:cs="宋体"/>
        </w:rPr>
      </w:pPr>
      <w:r>
        <w:rPr>
          <w:rFonts w:hint="eastAsia" w:ascii="宋体" w:hAnsi="宋体" w:cs="宋体"/>
        </w:rPr>
        <w:t xml:space="preserve">3.6 提交评标报告 </w:t>
      </w:r>
    </w:p>
    <w:p w14:paraId="74BFE63E">
      <w:pPr>
        <w:spacing w:line="460" w:lineRule="exact"/>
        <w:ind w:firstLine="420"/>
        <w:rPr>
          <w:rFonts w:ascii="宋体" w:hAnsi="宋体" w:cs="宋体"/>
        </w:rPr>
      </w:pPr>
      <w:r>
        <w:rPr>
          <w:rFonts w:hint="eastAsia" w:ascii="宋体" w:hAnsi="宋体" w:cs="宋体"/>
        </w:rPr>
        <w:t>评标委员会完成评标后，应当向招标人提交书面评标报告。评标报告应当由全体评标委员会成员签字，并于评标结束时抄送有关行政监督部门。</w:t>
      </w:r>
    </w:p>
    <w:p w14:paraId="1804C5B0">
      <w:pPr>
        <w:pStyle w:val="165"/>
        <w:rPr>
          <w:color w:val="auto"/>
        </w:rPr>
      </w:pPr>
    </w:p>
    <w:p w14:paraId="1BFE05A4">
      <w:pPr>
        <w:pStyle w:val="294"/>
        <w:spacing w:line="500" w:lineRule="exact"/>
        <w:ind w:firstLine="480"/>
        <w:rPr>
          <w:rFonts w:ascii="宋体" w:hAnsi="宋体" w:eastAsia="宋体" w:cs="宋体"/>
          <w:szCs w:val="21"/>
        </w:rPr>
        <w:sectPr>
          <w:headerReference r:id="rId6" w:type="first"/>
          <w:footerReference r:id="rId8" w:type="first"/>
          <w:headerReference r:id="rId5" w:type="default"/>
          <w:footerReference r:id="rId7" w:type="default"/>
          <w:pgSz w:w="11906" w:h="16838"/>
          <w:pgMar w:top="1134" w:right="1219" w:bottom="1134" w:left="1134" w:header="851" w:footer="992" w:gutter="284"/>
          <w:pgNumType w:fmt="decimal"/>
          <w:cols w:space="720" w:num="1"/>
          <w:titlePg/>
          <w:docGrid w:linePitch="360" w:charSpace="0"/>
        </w:sectPr>
      </w:pPr>
    </w:p>
    <w:p w14:paraId="76422039">
      <w:pPr>
        <w:pStyle w:val="249"/>
        <w:spacing w:line="440" w:lineRule="exact"/>
        <w:jc w:val="center"/>
        <w:rPr>
          <w:rFonts w:ascii="宋体" w:hAnsi="宋体"/>
          <w:b/>
          <w:bCs/>
          <w:color w:val="000000"/>
          <w:sz w:val="36"/>
          <w:szCs w:val="36"/>
        </w:rPr>
      </w:pPr>
      <w:r>
        <w:rPr>
          <w:rFonts w:hint="eastAsia"/>
          <w:b/>
          <w:color w:val="000000"/>
          <w:sz w:val="36"/>
          <w:szCs w:val="36"/>
        </w:rPr>
        <w:t>第五章 合同主要条款</w:t>
      </w:r>
    </w:p>
    <w:p w14:paraId="75821670">
      <w:pPr>
        <w:spacing w:line="440" w:lineRule="exact"/>
        <w:ind w:firstLine="480"/>
        <w:jc w:val="left"/>
        <w:rPr>
          <w:rFonts w:ascii="宋体" w:hAnsi="宋体"/>
          <w:color w:val="000000"/>
          <w:sz w:val="24"/>
        </w:rPr>
      </w:pPr>
      <w:r>
        <w:rPr>
          <w:rFonts w:hint="eastAsia" w:ascii="宋体" w:hAnsi="宋体"/>
          <w:color w:val="000000"/>
          <w:sz w:val="24"/>
        </w:rPr>
        <w:t>采购人（全称）：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（以下简称甲方）</w:t>
      </w:r>
    </w:p>
    <w:p w14:paraId="66E9E46A">
      <w:pPr>
        <w:spacing w:line="440" w:lineRule="exact"/>
        <w:ind w:firstLine="480"/>
        <w:jc w:val="left"/>
        <w:rPr>
          <w:rFonts w:ascii="宋体" w:hAnsi="宋体"/>
          <w:color w:val="000000"/>
          <w:sz w:val="24"/>
          <w:u w:val="single"/>
        </w:rPr>
      </w:pPr>
      <w:r>
        <w:rPr>
          <w:rFonts w:hint="eastAsia" w:ascii="宋体" w:hAnsi="宋体"/>
          <w:color w:val="000000"/>
          <w:sz w:val="24"/>
        </w:rPr>
        <w:t>中标人（全称）：</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u w:val="single"/>
        </w:rPr>
        <w:t xml:space="preserve">   </w:t>
      </w:r>
      <w:r>
        <w:rPr>
          <w:rFonts w:hint="eastAsia" w:ascii="宋体" w:hAnsi="宋体"/>
          <w:color w:val="000000"/>
          <w:sz w:val="24"/>
        </w:rPr>
        <w:t>（以下简称乙方）</w:t>
      </w:r>
    </w:p>
    <w:p w14:paraId="1DF3636A">
      <w:pPr>
        <w:spacing w:line="440" w:lineRule="exact"/>
        <w:ind w:firstLine="480"/>
        <w:jc w:val="left"/>
        <w:rPr>
          <w:rFonts w:ascii="宋体" w:hAnsi="宋体"/>
          <w:color w:val="000000"/>
          <w:sz w:val="24"/>
        </w:rPr>
      </w:pPr>
      <w:r>
        <w:rPr>
          <w:rFonts w:hint="eastAsia" w:ascii="宋体" w:hAnsi="宋体"/>
          <w:color w:val="000000"/>
          <w:sz w:val="24"/>
        </w:rPr>
        <w:t>依照《中华人民共和国政府采购法》、《中华人民共和国民法典》及其他相关法律法规，遵循平等、自愿、公平和诚实信用原则，双</w:t>
      </w:r>
      <w:r>
        <w:rPr>
          <w:rFonts w:hint="eastAsia" w:ascii="宋体" w:hAnsi="宋体"/>
          <w:b w:val="0"/>
          <w:bCs w:val="0"/>
          <w:color w:val="000000"/>
          <w:sz w:val="24"/>
        </w:rPr>
        <w:t>方就</w:t>
      </w:r>
      <w:r>
        <w:rPr>
          <w:rFonts w:hint="eastAsia" w:ascii="宋体" w:hAnsi="宋体" w:cs="宋体"/>
          <w:b w:val="0"/>
          <w:bCs w:val="0"/>
          <w:color w:val="000000"/>
          <w:sz w:val="24"/>
          <w:u w:val="single"/>
          <w:lang w:eastAsia="zh-CN"/>
        </w:rPr>
        <w:t>盐城市大丰人民医院医用液态氧、瓶装食品级二氧化碳、瓶装氧气、瓶装医用氮气采购项目（二次）</w:t>
      </w:r>
      <w:r>
        <w:rPr>
          <w:rFonts w:hint="eastAsia" w:ascii="宋体" w:hAnsi="宋体"/>
          <w:b w:val="0"/>
          <w:bCs w:val="0"/>
          <w:color w:val="000000"/>
          <w:sz w:val="24"/>
        </w:rPr>
        <w:t>相关事项</w:t>
      </w:r>
      <w:r>
        <w:rPr>
          <w:rFonts w:hint="eastAsia" w:ascii="宋体" w:hAnsi="宋体"/>
          <w:color w:val="000000"/>
          <w:sz w:val="24"/>
        </w:rPr>
        <w:t>协商一致，达成如下合同条款：</w:t>
      </w:r>
    </w:p>
    <w:p w14:paraId="3A94AED4">
      <w:pPr>
        <w:spacing w:line="440" w:lineRule="exact"/>
        <w:ind w:firstLine="482"/>
        <w:jc w:val="left"/>
        <w:rPr>
          <w:rFonts w:ascii="宋体" w:hAnsi="宋体"/>
          <w:b/>
          <w:color w:val="000000"/>
          <w:sz w:val="24"/>
        </w:rPr>
      </w:pPr>
      <w:r>
        <w:rPr>
          <w:rFonts w:hint="eastAsia" w:ascii="宋体" w:hAnsi="宋体"/>
          <w:b/>
          <w:color w:val="000000"/>
          <w:sz w:val="24"/>
        </w:rPr>
        <w:t>一、合同标的</w:t>
      </w:r>
    </w:p>
    <w:p w14:paraId="020A72A2">
      <w:pPr>
        <w:spacing w:line="440" w:lineRule="exact"/>
        <w:ind w:firstLine="470"/>
        <w:rPr>
          <w:rFonts w:ascii="宋体" w:hAnsi="宋体"/>
          <w:b/>
          <w:color w:val="000000"/>
          <w:sz w:val="24"/>
        </w:rPr>
      </w:pPr>
      <w:r>
        <w:rPr>
          <w:rFonts w:hint="eastAsia" w:ascii="宋体" w:hAnsi="宋体"/>
          <w:color w:val="000000"/>
          <w:sz w:val="24"/>
        </w:rPr>
        <w:t>1、中标价即为合同价。</w:t>
      </w:r>
    </w:p>
    <w:p w14:paraId="2D4CE1BA">
      <w:pPr>
        <w:spacing w:line="440" w:lineRule="exact"/>
        <w:ind w:firstLine="470"/>
        <w:rPr>
          <w:rFonts w:ascii="宋体" w:hAnsi="宋体" w:cs="宋体"/>
          <w:color w:val="000000"/>
          <w:sz w:val="24"/>
        </w:rPr>
      </w:pPr>
      <w:r>
        <w:rPr>
          <w:rFonts w:hint="eastAsia" w:ascii="宋体" w:hAnsi="宋体"/>
          <w:color w:val="000000"/>
          <w:sz w:val="24"/>
        </w:rPr>
        <w:t>2、合同中合同总价应是招标文件所确定招标范围内全部工作内容的价格体现，</w:t>
      </w:r>
      <w:r>
        <w:rPr>
          <w:rFonts w:ascii="宋体" w:hAnsi="宋体"/>
          <w:color w:val="000000"/>
          <w:sz w:val="24"/>
        </w:rPr>
        <w:t>以及为完成上述内容所必须的人工费、材料费、不可预见的费用、管理费、招标代理费</w:t>
      </w:r>
      <w:r>
        <w:rPr>
          <w:rFonts w:hint="eastAsia" w:ascii="宋体" w:hAnsi="宋体"/>
          <w:color w:val="000000"/>
          <w:sz w:val="24"/>
        </w:rPr>
        <w:t>、</w:t>
      </w:r>
      <w:r>
        <w:rPr>
          <w:rFonts w:ascii="宋体" w:hAnsi="宋体"/>
          <w:color w:val="000000"/>
          <w:sz w:val="24"/>
        </w:rPr>
        <w:t>利润、税金和文件规定的其他各项应有的全部费用</w:t>
      </w:r>
      <w:r>
        <w:rPr>
          <w:rFonts w:hint="eastAsia" w:ascii="宋体" w:hAnsi="宋体"/>
          <w:color w:val="000000"/>
          <w:sz w:val="24"/>
        </w:rPr>
        <w:t>。对乙方认为没有考虑到的费用项目甲方将不予支付，并认为此项费用已包含在投标报价中</w:t>
      </w:r>
      <w:r>
        <w:rPr>
          <w:rFonts w:hint="eastAsia" w:ascii="宋体" w:hAnsi="宋体" w:cs="宋体"/>
          <w:color w:val="000000"/>
          <w:sz w:val="24"/>
        </w:rPr>
        <w:t>。</w:t>
      </w:r>
    </w:p>
    <w:p w14:paraId="2296249E">
      <w:pPr>
        <w:spacing w:line="440" w:lineRule="exact"/>
        <w:ind w:firstLine="480"/>
        <w:jc w:val="left"/>
        <w:rPr>
          <w:rFonts w:ascii="宋体" w:hAnsi="宋体"/>
          <w:color w:val="000000"/>
          <w:sz w:val="24"/>
        </w:rPr>
      </w:pPr>
      <w:r>
        <w:rPr>
          <w:rFonts w:hint="eastAsia" w:ascii="宋体" w:hAnsi="宋体"/>
          <w:color w:val="000000"/>
          <w:sz w:val="24"/>
        </w:rPr>
        <w:t>3、履约</w:t>
      </w:r>
      <w:r>
        <w:rPr>
          <w:rFonts w:ascii="宋体" w:hAnsi="宋体"/>
          <w:color w:val="000000"/>
          <w:sz w:val="24"/>
        </w:rPr>
        <w:t>保证金</w:t>
      </w:r>
    </w:p>
    <w:p w14:paraId="060118DF">
      <w:pPr>
        <w:spacing w:line="440" w:lineRule="exact"/>
        <w:ind w:firstLine="470"/>
        <w:rPr>
          <w:rFonts w:ascii="宋体" w:hAnsi="宋体"/>
          <w:color w:val="000000"/>
          <w:sz w:val="24"/>
        </w:rPr>
      </w:pPr>
      <w:r>
        <w:rPr>
          <w:rFonts w:hint="eastAsia" w:ascii="宋体" w:hAnsi="宋体"/>
          <w:color w:val="000000"/>
          <w:sz w:val="24"/>
        </w:rPr>
        <w:t>3.1在签订合同时，中标供应商须向采购人交纳中标价10%的履约保证金,于供货结束验收合格后退还</w:t>
      </w:r>
      <w:r>
        <w:rPr>
          <w:rFonts w:hint="eastAsia" w:ascii="宋体" w:hAnsi="宋体"/>
          <w:color w:val="000000"/>
          <w:sz w:val="24"/>
          <w:highlight w:val="none"/>
        </w:rPr>
        <w:t>。履约保证金用以约束中标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中标价的5%）。</w:t>
      </w:r>
    </w:p>
    <w:p w14:paraId="677ED11F">
      <w:pPr>
        <w:spacing w:line="440" w:lineRule="exact"/>
        <w:ind w:firstLine="470"/>
        <w:rPr>
          <w:rFonts w:ascii="宋体" w:hAnsi="宋体"/>
          <w:color w:val="000000"/>
          <w:sz w:val="24"/>
        </w:rPr>
      </w:pPr>
      <w:r>
        <w:rPr>
          <w:rFonts w:hint="eastAsia" w:ascii="宋体" w:hAnsi="宋体"/>
          <w:color w:val="000000"/>
          <w:sz w:val="24"/>
        </w:rPr>
        <w:t>依据《关于在全省政府采购领域推行电子约保函(保险)的通知》，鼓励供应商自愿使用履约保函(保险)代替缴纳履约保证金)，可以通过政府采购电子履约保函（保险）平台（www.jsdzbh.com）在线申请履约保函（保险）</w:t>
      </w:r>
    </w:p>
    <w:p w14:paraId="6908BFE3">
      <w:pPr>
        <w:spacing w:line="440" w:lineRule="exact"/>
        <w:ind w:firstLine="470"/>
        <w:rPr>
          <w:rFonts w:ascii="宋体" w:hAnsi="宋体"/>
          <w:color w:val="000000"/>
          <w:sz w:val="24"/>
        </w:rPr>
      </w:pPr>
      <w:r>
        <w:rPr>
          <w:rFonts w:hint="eastAsia" w:ascii="宋体" w:hAnsi="宋体"/>
          <w:color w:val="000000"/>
          <w:sz w:val="24"/>
        </w:rPr>
        <w:t>3.2合同履行结束后，甲方应及时退还交纳的履约保证金。</w:t>
      </w:r>
    </w:p>
    <w:p w14:paraId="516E991C">
      <w:pPr>
        <w:spacing w:line="440" w:lineRule="exact"/>
        <w:ind w:firstLine="480"/>
        <w:jc w:val="left"/>
        <w:rPr>
          <w:rFonts w:ascii="宋体" w:hAnsi="宋体" w:cs="宋体"/>
          <w:color w:val="000000"/>
          <w:sz w:val="24"/>
          <w:szCs w:val="20"/>
        </w:rPr>
      </w:pPr>
      <w:r>
        <w:rPr>
          <w:rFonts w:ascii="宋体" w:hAnsi="宋体" w:cs="宋体"/>
          <w:color w:val="000000"/>
          <w:sz w:val="24"/>
          <w:szCs w:val="20"/>
        </w:rPr>
        <w:t>3.3</w:t>
      </w:r>
      <w:r>
        <w:rPr>
          <w:rFonts w:hint="eastAsia" w:ascii="宋体" w:hAnsi="宋体" w:cs="宋体"/>
          <w:color w:val="000000"/>
          <w:sz w:val="24"/>
          <w:szCs w:val="20"/>
        </w:rPr>
        <w:t>履约保证金的退还：</w:t>
      </w:r>
    </w:p>
    <w:p w14:paraId="59ED8C2F">
      <w:pPr>
        <w:spacing w:line="440" w:lineRule="exact"/>
        <w:ind w:firstLine="480"/>
        <w:jc w:val="left"/>
        <w:rPr>
          <w:rFonts w:ascii="宋体" w:hAnsi="宋体" w:cs="宋体"/>
          <w:color w:val="000000"/>
          <w:sz w:val="24"/>
          <w:szCs w:val="20"/>
        </w:rPr>
      </w:pPr>
      <w:r>
        <w:rPr>
          <w:rFonts w:ascii="宋体" w:hAnsi="宋体" w:cs="宋体"/>
          <w:color w:val="000000"/>
          <w:sz w:val="24"/>
          <w:szCs w:val="20"/>
        </w:rPr>
        <w:t>3.</w:t>
      </w:r>
      <w:r>
        <w:rPr>
          <w:rFonts w:hint="eastAsia" w:ascii="宋体" w:hAnsi="宋体" w:cs="宋体"/>
          <w:color w:val="000000"/>
          <w:sz w:val="24"/>
          <w:szCs w:val="20"/>
        </w:rPr>
        <w:t>3.1方式：无息退还至投标人缴纳履约保证金的账户。如为保函，在到期时自行失效。</w:t>
      </w:r>
    </w:p>
    <w:p w14:paraId="43476D29">
      <w:pPr>
        <w:spacing w:line="440" w:lineRule="exact"/>
        <w:ind w:firstLine="480"/>
        <w:jc w:val="left"/>
        <w:rPr>
          <w:rFonts w:ascii="宋体" w:hAnsi="宋体" w:cs="宋体"/>
          <w:color w:val="000000"/>
          <w:sz w:val="24"/>
          <w:szCs w:val="20"/>
        </w:rPr>
      </w:pPr>
      <w:r>
        <w:rPr>
          <w:rFonts w:ascii="宋体" w:hAnsi="宋体" w:cs="宋体"/>
          <w:color w:val="000000"/>
          <w:sz w:val="24"/>
          <w:szCs w:val="20"/>
        </w:rPr>
        <w:t>3.</w:t>
      </w:r>
      <w:r>
        <w:rPr>
          <w:rFonts w:hint="eastAsia" w:ascii="宋体" w:hAnsi="宋体" w:cs="宋体"/>
          <w:color w:val="000000"/>
          <w:sz w:val="24"/>
          <w:szCs w:val="20"/>
        </w:rPr>
        <w:t>3.2时间：供货结束验收</w:t>
      </w:r>
      <w:r>
        <w:rPr>
          <w:rFonts w:ascii="宋体" w:hAnsi="宋体" w:cs="宋体"/>
          <w:color w:val="000000"/>
          <w:sz w:val="24"/>
          <w:szCs w:val="20"/>
        </w:rPr>
        <w:t>合格</w:t>
      </w:r>
      <w:r>
        <w:rPr>
          <w:rFonts w:hint="eastAsia" w:ascii="宋体" w:hAnsi="宋体" w:cs="宋体"/>
          <w:color w:val="000000"/>
          <w:sz w:val="24"/>
          <w:szCs w:val="20"/>
        </w:rPr>
        <w:t>后退还。</w:t>
      </w:r>
    </w:p>
    <w:p w14:paraId="61139CC2">
      <w:pPr>
        <w:spacing w:line="440" w:lineRule="exact"/>
        <w:ind w:firstLine="480"/>
        <w:jc w:val="left"/>
        <w:rPr>
          <w:rFonts w:ascii="宋体" w:hAnsi="宋体" w:cs="宋体"/>
          <w:color w:val="000000"/>
          <w:sz w:val="24"/>
          <w:szCs w:val="20"/>
        </w:rPr>
      </w:pPr>
      <w:r>
        <w:rPr>
          <w:rFonts w:ascii="宋体" w:hAnsi="宋体" w:cs="宋体"/>
          <w:color w:val="000000"/>
          <w:sz w:val="24"/>
          <w:szCs w:val="20"/>
        </w:rPr>
        <w:t>3.</w:t>
      </w:r>
      <w:r>
        <w:rPr>
          <w:rFonts w:hint="eastAsia" w:ascii="宋体" w:hAnsi="宋体" w:cs="宋体"/>
          <w:color w:val="000000"/>
          <w:sz w:val="24"/>
          <w:szCs w:val="20"/>
        </w:rPr>
        <w:t>3.3条件：按合同要求全部履约完成并经甲方验收合格，且甲方收到乙方出具的发票。</w:t>
      </w:r>
    </w:p>
    <w:p w14:paraId="33A19D5E">
      <w:pPr>
        <w:spacing w:line="440" w:lineRule="exact"/>
        <w:ind w:firstLine="480"/>
        <w:jc w:val="left"/>
        <w:rPr>
          <w:rFonts w:ascii="宋体" w:hAnsi="宋体" w:cs="宋体"/>
          <w:color w:val="000000"/>
          <w:sz w:val="24"/>
          <w:szCs w:val="20"/>
        </w:rPr>
      </w:pPr>
      <w:r>
        <w:rPr>
          <w:rFonts w:ascii="宋体" w:hAnsi="宋体" w:cs="宋体"/>
          <w:color w:val="000000"/>
          <w:sz w:val="24"/>
          <w:szCs w:val="20"/>
        </w:rPr>
        <w:t>3.</w:t>
      </w:r>
      <w:r>
        <w:rPr>
          <w:rFonts w:hint="eastAsia" w:ascii="宋体" w:hAnsi="宋体" w:cs="宋体"/>
          <w:color w:val="000000"/>
          <w:sz w:val="24"/>
          <w:szCs w:val="20"/>
        </w:rPr>
        <w:t>3.4不予退还情形：</w:t>
      </w:r>
    </w:p>
    <w:p w14:paraId="6058092E">
      <w:pPr>
        <w:spacing w:line="440" w:lineRule="exact"/>
        <w:ind w:firstLine="480"/>
        <w:jc w:val="left"/>
        <w:rPr>
          <w:rFonts w:ascii="宋体" w:hAnsi="宋体" w:cs="宋体"/>
          <w:color w:val="000000"/>
          <w:sz w:val="24"/>
          <w:szCs w:val="20"/>
        </w:rPr>
      </w:pPr>
      <w:r>
        <w:rPr>
          <w:rFonts w:hint="eastAsia" w:ascii="宋体" w:hAnsi="宋体" w:cs="宋体"/>
          <w:color w:val="000000"/>
          <w:sz w:val="24"/>
          <w:szCs w:val="20"/>
        </w:rPr>
        <w:t>除不可抗力情况外，投标人出现下列情形之一的，其履约保证金，甲方将视情节决定不予退还或部分不予退还。</w:t>
      </w:r>
    </w:p>
    <w:p w14:paraId="6CD992A6">
      <w:pPr>
        <w:spacing w:line="440" w:lineRule="exact"/>
        <w:ind w:firstLine="480"/>
        <w:jc w:val="left"/>
        <w:rPr>
          <w:rFonts w:ascii="宋体" w:hAnsi="宋体" w:cs="宋体"/>
          <w:color w:val="000000"/>
          <w:sz w:val="24"/>
          <w:szCs w:val="20"/>
        </w:rPr>
      </w:pPr>
      <w:r>
        <w:rPr>
          <w:rFonts w:hint="eastAsia" w:ascii="宋体" w:hAnsi="宋体" w:cs="宋体"/>
          <w:color w:val="000000"/>
          <w:sz w:val="24"/>
          <w:szCs w:val="20"/>
        </w:rPr>
        <w:t>（1）乙方无正当理由拒绝签订合同的，或者在签订合同时向采购人提出附加条件或者更改合同实质性内容要求的；</w:t>
      </w:r>
    </w:p>
    <w:p w14:paraId="605CAD8A">
      <w:pPr>
        <w:spacing w:line="440" w:lineRule="exact"/>
        <w:ind w:firstLine="480"/>
        <w:jc w:val="left"/>
        <w:rPr>
          <w:rFonts w:ascii="宋体" w:hAnsi="宋体" w:cs="宋体"/>
          <w:color w:val="000000"/>
          <w:sz w:val="24"/>
          <w:szCs w:val="20"/>
        </w:rPr>
      </w:pPr>
      <w:r>
        <w:rPr>
          <w:rFonts w:hint="eastAsia" w:ascii="宋体" w:hAnsi="宋体" w:cs="宋体"/>
          <w:color w:val="000000"/>
          <w:sz w:val="24"/>
          <w:szCs w:val="20"/>
        </w:rPr>
        <w:t>（2）乙方不履行与采购人订立的合同的；</w:t>
      </w:r>
    </w:p>
    <w:p w14:paraId="3B601BB9">
      <w:pPr>
        <w:spacing w:line="440" w:lineRule="exact"/>
        <w:ind w:firstLine="480"/>
        <w:jc w:val="left"/>
        <w:rPr>
          <w:rFonts w:ascii="宋体" w:hAnsi="宋体" w:cs="宋体"/>
          <w:color w:val="000000"/>
          <w:sz w:val="24"/>
          <w:szCs w:val="20"/>
        </w:rPr>
      </w:pPr>
      <w:r>
        <w:rPr>
          <w:rFonts w:hint="eastAsia" w:ascii="宋体" w:hAnsi="宋体" w:cs="宋体"/>
          <w:color w:val="000000"/>
          <w:sz w:val="24"/>
          <w:szCs w:val="20"/>
        </w:rPr>
        <w:t>（3）乙方所供货物或服务不符合招标文件规定要求的；</w:t>
      </w:r>
    </w:p>
    <w:p w14:paraId="4E54D042">
      <w:pPr>
        <w:spacing w:line="440" w:lineRule="exact"/>
        <w:ind w:firstLine="480"/>
        <w:jc w:val="left"/>
        <w:rPr>
          <w:rFonts w:ascii="宋体" w:hAnsi="宋体" w:cs="宋体"/>
          <w:color w:val="000000"/>
          <w:sz w:val="24"/>
          <w:szCs w:val="20"/>
        </w:rPr>
      </w:pPr>
      <w:r>
        <w:rPr>
          <w:rFonts w:hint="eastAsia" w:ascii="宋体" w:hAnsi="宋体" w:cs="宋体"/>
          <w:color w:val="000000"/>
          <w:sz w:val="24"/>
          <w:szCs w:val="20"/>
        </w:rPr>
        <w:t>（4）乙方采取欺骗、弄虚作假方式投标的或与其它投标人串通投标的；</w:t>
      </w:r>
    </w:p>
    <w:p w14:paraId="36401742">
      <w:pPr>
        <w:spacing w:line="440" w:lineRule="exact"/>
        <w:ind w:firstLine="480"/>
        <w:jc w:val="left"/>
        <w:rPr>
          <w:rFonts w:ascii="宋体" w:hAnsi="宋体" w:cs="宋体"/>
          <w:color w:val="000000"/>
          <w:sz w:val="24"/>
          <w:szCs w:val="20"/>
        </w:rPr>
      </w:pPr>
      <w:r>
        <w:rPr>
          <w:rFonts w:hint="eastAsia" w:ascii="宋体" w:hAnsi="宋体" w:cs="宋体"/>
          <w:color w:val="000000"/>
          <w:sz w:val="24"/>
          <w:szCs w:val="20"/>
        </w:rPr>
        <w:t>（5）乙方将合同内容转包、违法分包的；</w:t>
      </w:r>
    </w:p>
    <w:p w14:paraId="62AD6B2D">
      <w:pPr>
        <w:spacing w:line="440" w:lineRule="exact"/>
        <w:ind w:firstLine="480"/>
        <w:jc w:val="left"/>
        <w:rPr>
          <w:rFonts w:ascii="宋体" w:hAnsi="宋体" w:cs="宋体"/>
          <w:color w:val="000000"/>
          <w:sz w:val="24"/>
          <w:szCs w:val="20"/>
        </w:rPr>
      </w:pPr>
      <w:r>
        <w:rPr>
          <w:rFonts w:hint="eastAsia" w:ascii="宋体" w:hAnsi="宋体" w:cs="宋体"/>
          <w:color w:val="000000"/>
          <w:sz w:val="24"/>
          <w:szCs w:val="20"/>
        </w:rPr>
        <w:t>（6）乙方故意捏造事实或伪造证明材料，进行虚假恶意投诉或反映的。</w:t>
      </w:r>
    </w:p>
    <w:p w14:paraId="7454D6FE">
      <w:pPr>
        <w:spacing w:line="440" w:lineRule="exact"/>
        <w:ind w:firstLine="480"/>
        <w:jc w:val="left"/>
        <w:rPr>
          <w:rFonts w:ascii="宋体" w:hAnsi="宋体" w:cs="宋体"/>
          <w:color w:val="000000"/>
          <w:sz w:val="24"/>
          <w:szCs w:val="20"/>
        </w:rPr>
      </w:pPr>
      <w:r>
        <w:rPr>
          <w:rFonts w:ascii="宋体" w:hAnsi="宋体" w:cs="宋体"/>
          <w:color w:val="000000"/>
          <w:sz w:val="24"/>
          <w:szCs w:val="20"/>
        </w:rPr>
        <w:t>3.</w:t>
      </w:r>
      <w:r>
        <w:rPr>
          <w:rFonts w:hint="eastAsia" w:ascii="宋体" w:hAnsi="宋体" w:cs="宋体"/>
          <w:color w:val="000000"/>
          <w:sz w:val="24"/>
          <w:szCs w:val="20"/>
        </w:rPr>
        <w:t>3.5逾期退还的违约责任：采购人逾期无故未退还履约保证金的，按中国人民银行同期贷款基准利率上浮20%后的利率支付超期资金占用费，但因乙方自身原因导致无法及时退还的除外。</w:t>
      </w:r>
    </w:p>
    <w:p w14:paraId="02020147">
      <w:pPr>
        <w:spacing w:line="440" w:lineRule="exact"/>
        <w:ind w:firstLine="480"/>
        <w:jc w:val="left"/>
        <w:rPr>
          <w:rFonts w:ascii="宋体" w:hAnsi="宋体"/>
          <w:color w:val="000000"/>
          <w:sz w:val="24"/>
        </w:rPr>
      </w:pPr>
      <w:r>
        <w:rPr>
          <w:rFonts w:ascii="宋体" w:hAnsi="宋体"/>
          <w:color w:val="000000"/>
          <w:sz w:val="24"/>
        </w:rPr>
        <w:t>4</w:t>
      </w:r>
      <w:r>
        <w:rPr>
          <w:rFonts w:hint="eastAsia" w:ascii="宋体" w:hAnsi="宋体"/>
          <w:color w:val="000000"/>
          <w:sz w:val="24"/>
        </w:rPr>
        <w:t>、项目实施期间，乙方所有的工作人员的人身安全以及乙方在实施期间产生的各类安全责任事故均由乙方自行承担。</w:t>
      </w:r>
    </w:p>
    <w:p w14:paraId="0893F663">
      <w:pPr>
        <w:spacing w:line="440" w:lineRule="exact"/>
        <w:ind w:firstLine="480"/>
        <w:jc w:val="left"/>
        <w:rPr>
          <w:rFonts w:ascii="宋体" w:hAnsi="宋体"/>
          <w:color w:val="000000"/>
          <w:sz w:val="24"/>
        </w:rPr>
      </w:pPr>
      <w:r>
        <w:rPr>
          <w:rFonts w:hint="eastAsia" w:ascii="宋体" w:hAnsi="宋体"/>
          <w:color w:val="000000"/>
          <w:sz w:val="24"/>
        </w:rPr>
        <w:t>5、甲方</w:t>
      </w:r>
      <w:r>
        <w:rPr>
          <w:rFonts w:ascii="宋体" w:hAnsi="宋体"/>
          <w:color w:val="000000"/>
          <w:sz w:val="24"/>
        </w:rPr>
        <w:t>或者采购代理机构应当按照政府采购合同规定的技术、服务、安全标准组织对</w:t>
      </w:r>
      <w:r>
        <w:rPr>
          <w:rFonts w:hint="eastAsia" w:ascii="宋体" w:hAnsi="宋体"/>
          <w:color w:val="000000"/>
          <w:sz w:val="24"/>
        </w:rPr>
        <w:t>乙方的</w:t>
      </w:r>
      <w:r>
        <w:rPr>
          <w:rFonts w:ascii="宋体" w:hAnsi="宋体"/>
          <w:color w:val="000000"/>
          <w:sz w:val="24"/>
        </w:rPr>
        <w:t>履约情况进行验收，并出具验收书。验收书应当包括每一项技术、服务、安全标准的履约情况</w:t>
      </w:r>
      <w:r>
        <w:rPr>
          <w:rFonts w:hint="eastAsia" w:ascii="宋体" w:hAnsi="宋体"/>
          <w:color w:val="000000"/>
          <w:sz w:val="24"/>
        </w:rPr>
        <w:t>。</w:t>
      </w:r>
    </w:p>
    <w:p w14:paraId="47CAD1A9">
      <w:pPr>
        <w:spacing w:line="440" w:lineRule="exact"/>
        <w:ind w:firstLine="472"/>
        <w:rPr>
          <w:rFonts w:ascii="宋体" w:hAnsi="宋体"/>
          <w:b/>
          <w:color w:val="000000"/>
          <w:sz w:val="24"/>
        </w:rPr>
      </w:pPr>
      <w:r>
        <w:rPr>
          <w:rFonts w:hint="eastAsia" w:ascii="宋体" w:hAnsi="宋体"/>
          <w:b/>
          <w:color w:val="000000"/>
          <w:sz w:val="24"/>
        </w:rPr>
        <w:t>二、质量保证</w:t>
      </w:r>
    </w:p>
    <w:p w14:paraId="6313AEBE">
      <w:pPr>
        <w:spacing w:line="440" w:lineRule="exact"/>
        <w:ind w:firstLine="470"/>
        <w:rPr>
          <w:rFonts w:ascii="宋体" w:hAnsi="宋体"/>
          <w:color w:val="000000"/>
          <w:sz w:val="24"/>
        </w:rPr>
      </w:pPr>
      <w:r>
        <w:rPr>
          <w:rFonts w:hint="eastAsia" w:ascii="宋体" w:hAnsi="宋体"/>
          <w:color w:val="000000"/>
          <w:sz w:val="24"/>
        </w:rPr>
        <w:t>1、乙方提供的产品性能及质量应符合国家标准并满足招标文件规定的相关质量技术要求，实现乙方的投标承诺书条款。</w:t>
      </w:r>
    </w:p>
    <w:p w14:paraId="08DC1D97">
      <w:pPr>
        <w:spacing w:line="440" w:lineRule="exact"/>
        <w:ind w:firstLine="470"/>
        <w:rPr>
          <w:rFonts w:ascii="宋体" w:hAnsi="宋体"/>
          <w:color w:val="000000"/>
          <w:sz w:val="24"/>
        </w:rPr>
      </w:pPr>
      <w:r>
        <w:rPr>
          <w:rFonts w:hint="eastAsia" w:ascii="宋体" w:hAnsi="宋体"/>
          <w:color w:val="000000"/>
          <w:sz w:val="24"/>
        </w:rPr>
        <w:t>2、具体标准详见招标文件中技术参数要求部分。</w:t>
      </w:r>
    </w:p>
    <w:p w14:paraId="2188929F">
      <w:pPr>
        <w:widowControl/>
        <w:spacing w:line="440" w:lineRule="exact"/>
        <w:ind w:firstLine="470"/>
        <w:rPr>
          <w:rFonts w:ascii="宋体" w:hAnsi="宋体"/>
          <w:b/>
          <w:color w:val="000000"/>
          <w:sz w:val="24"/>
        </w:rPr>
      </w:pPr>
      <w:r>
        <w:rPr>
          <w:rFonts w:hint="eastAsia" w:ascii="宋体" w:hAnsi="宋体"/>
          <w:b/>
          <w:color w:val="000000"/>
          <w:sz w:val="24"/>
        </w:rPr>
        <w:t>三、产品的运输方式、费用负担及保险</w:t>
      </w:r>
    </w:p>
    <w:p w14:paraId="4C639173">
      <w:pPr>
        <w:widowControl/>
        <w:spacing w:line="440" w:lineRule="exact"/>
        <w:ind w:firstLine="473"/>
        <w:rPr>
          <w:rFonts w:ascii="宋体" w:hAnsi="宋体"/>
          <w:color w:val="000000"/>
          <w:sz w:val="24"/>
        </w:rPr>
      </w:pPr>
      <w:r>
        <w:rPr>
          <w:rFonts w:hint="eastAsia" w:ascii="宋体" w:hAnsi="宋体"/>
          <w:color w:val="000000"/>
          <w:sz w:val="24"/>
        </w:rPr>
        <w:t>乙方负责交货前产品的运输及保险，费用由乙方承担。乙方保证用最快捷与安全可靠的方式进行运输。产品运抵交货地点平稳摆放前产生的毁损、灭失风险均由乙方承担。</w:t>
      </w:r>
    </w:p>
    <w:p w14:paraId="0B9A4C51">
      <w:pPr>
        <w:widowControl/>
        <w:spacing w:line="440" w:lineRule="exact"/>
        <w:ind w:firstLine="472"/>
        <w:rPr>
          <w:rFonts w:ascii="宋体" w:hAnsi="宋体"/>
          <w:color w:val="000000"/>
          <w:sz w:val="24"/>
        </w:rPr>
      </w:pPr>
      <w:r>
        <w:rPr>
          <w:rFonts w:hint="eastAsia" w:ascii="宋体" w:hAnsi="宋体"/>
          <w:b/>
          <w:color w:val="000000"/>
          <w:sz w:val="24"/>
        </w:rPr>
        <w:t>四、交付与验收</w:t>
      </w:r>
    </w:p>
    <w:p w14:paraId="56042E57">
      <w:pPr>
        <w:spacing w:line="440" w:lineRule="exact"/>
        <w:ind w:firstLine="482"/>
        <w:rPr>
          <w:rFonts w:ascii="宋体" w:hAnsi="宋体"/>
          <w:color w:val="000000"/>
          <w:sz w:val="24"/>
        </w:rPr>
      </w:pPr>
      <w:r>
        <w:rPr>
          <w:rFonts w:hint="eastAsia" w:ascii="宋体" w:hAnsi="宋体"/>
          <w:b/>
          <w:bCs/>
          <w:color w:val="000000"/>
          <w:sz w:val="24"/>
        </w:rPr>
        <w:t>1、</w:t>
      </w:r>
      <w:r>
        <w:rPr>
          <w:rFonts w:hint="eastAsia" w:ascii="宋体" w:hAnsi="宋体"/>
          <w:color w:val="000000"/>
          <w:sz w:val="24"/>
        </w:rPr>
        <w:t>合同履约期限：贰年（自  年    月    日起至    年    月     日止）；</w:t>
      </w:r>
    </w:p>
    <w:p w14:paraId="2FD00D20">
      <w:pPr>
        <w:spacing w:line="440" w:lineRule="exact"/>
        <w:ind w:firstLine="470"/>
        <w:rPr>
          <w:rFonts w:ascii="宋体" w:hAnsi="宋体"/>
          <w:color w:val="000000"/>
          <w:sz w:val="24"/>
        </w:rPr>
      </w:pPr>
      <w:r>
        <w:rPr>
          <w:rFonts w:hint="eastAsia" w:ascii="宋体" w:hAnsi="宋体"/>
          <w:b/>
          <w:bCs/>
          <w:color w:val="000000"/>
          <w:sz w:val="24"/>
        </w:rPr>
        <w:t>2、</w:t>
      </w:r>
      <w:r>
        <w:rPr>
          <w:rFonts w:hint="eastAsia" w:ascii="宋体" w:hAnsi="宋体"/>
          <w:color w:val="000000"/>
          <w:sz w:val="24"/>
        </w:rPr>
        <w:t>交付地点：采购人指定地点。</w:t>
      </w:r>
    </w:p>
    <w:p w14:paraId="7666F9CA">
      <w:pPr>
        <w:spacing w:line="440" w:lineRule="exact"/>
        <w:ind w:firstLine="472"/>
        <w:rPr>
          <w:rFonts w:ascii="宋体" w:hAnsi="宋体"/>
          <w:b w:val="0"/>
          <w:bCs/>
          <w:color w:val="000000" w:themeColor="text1"/>
          <w:sz w:val="24"/>
          <w14:textFill>
            <w14:solidFill>
              <w14:schemeClr w14:val="tx1"/>
            </w14:solidFill>
          </w14:textFill>
        </w:rPr>
      </w:pPr>
      <w:r>
        <w:rPr>
          <w:rFonts w:hint="eastAsia" w:ascii="宋体" w:hAnsi="宋体"/>
          <w:b/>
          <w:bCs/>
          <w:color w:val="000000"/>
          <w:sz w:val="24"/>
        </w:rPr>
        <w:t>3、</w:t>
      </w:r>
      <w:r>
        <w:rPr>
          <w:rFonts w:hint="eastAsia" w:ascii="宋体" w:hAnsi="宋体"/>
          <w:b/>
          <w:color w:val="000000"/>
          <w:sz w:val="24"/>
        </w:rPr>
        <w:t>产品质保期：</w:t>
      </w:r>
      <w:r>
        <w:rPr>
          <w:rFonts w:hint="eastAsia" w:ascii="宋体" w:hAnsi="宋体"/>
          <w:b w:val="0"/>
          <w:bCs/>
          <w:color w:val="000000" w:themeColor="text1"/>
          <w:sz w:val="24"/>
          <w14:textFill>
            <w14:solidFill>
              <w14:schemeClr w14:val="tx1"/>
            </w14:solidFill>
          </w14:textFill>
        </w:rPr>
        <w:t>每批产品自验收合格之日起一年。</w:t>
      </w:r>
    </w:p>
    <w:p w14:paraId="24CB44D7">
      <w:pPr>
        <w:spacing w:line="480" w:lineRule="exact"/>
        <w:ind w:firstLine="477"/>
        <w:rPr>
          <w:rFonts w:ascii="宋体" w:hAnsi="宋体"/>
          <w:color w:val="000000"/>
          <w:sz w:val="24"/>
        </w:rPr>
      </w:pPr>
      <w:r>
        <w:rPr>
          <w:rFonts w:hint="eastAsia" w:ascii="宋体" w:hAnsi="宋体"/>
          <w:b/>
          <w:color w:val="000000"/>
          <w:sz w:val="24"/>
        </w:rPr>
        <w:t>5</w:t>
      </w:r>
      <w:r>
        <w:rPr>
          <w:rFonts w:hint="eastAsia" w:ascii="宋体" w:hAnsi="宋体"/>
          <w:color w:val="000000"/>
          <w:sz w:val="24"/>
        </w:rPr>
        <w:t>、乙方按照本合同或招标文件规定的时间和方式向甲方交付货物，交付地点由甲方指定。</w:t>
      </w:r>
    </w:p>
    <w:p w14:paraId="68E2F5D4">
      <w:pPr>
        <w:widowControl/>
        <w:tabs>
          <w:tab w:val="left" w:pos="7560"/>
        </w:tabs>
        <w:spacing w:line="480" w:lineRule="exact"/>
        <w:ind w:firstLine="472"/>
        <w:jc w:val="left"/>
        <w:rPr>
          <w:rFonts w:ascii="宋体" w:hAnsi="宋体"/>
          <w:color w:val="000000"/>
          <w:sz w:val="24"/>
        </w:rPr>
      </w:pPr>
      <w:r>
        <w:rPr>
          <w:rFonts w:hint="eastAsia" w:ascii="宋体" w:hAnsi="宋体"/>
          <w:b/>
          <w:color w:val="000000"/>
          <w:sz w:val="24"/>
        </w:rPr>
        <w:t>6、</w:t>
      </w:r>
      <w:r>
        <w:rPr>
          <w:rFonts w:hint="eastAsia" w:ascii="宋体" w:hAnsi="宋体" w:cs="宋体"/>
          <w:color w:val="000000"/>
          <w:sz w:val="24"/>
        </w:rPr>
        <w:t>乙方应向甲方提供液态氧的产品检验合格证书，如甲方定期化验乙方所供产品不符合化验单标准，甲方有权要求乙方更换医用液氧达到法定标准或终止协议，并对所提供不合格产品拒绝支付一切费用。</w:t>
      </w:r>
    </w:p>
    <w:p w14:paraId="6FA22887">
      <w:pPr>
        <w:widowControl/>
        <w:spacing w:line="440" w:lineRule="exact"/>
        <w:ind w:firstLine="470"/>
        <w:rPr>
          <w:rFonts w:ascii="宋体" w:hAnsi="宋体"/>
          <w:color w:val="000000"/>
          <w:sz w:val="24"/>
        </w:rPr>
      </w:pPr>
    </w:p>
    <w:p w14:paraId="19EBABBE">
      <w:pPr>
        <w:spacing w:line="440" w:lineRule="exact"/>
        <w:ind w:left="479"/>
        <w:jc w:val="left"/>
        <w:rPr>
          <w:rFonts w:hint="eastAsia" w:ascii="宋体" w:hAnsi="宋体"/>
          <w:b/>
          <w:bCs/>
          <w:color w:val="000000"/>
          <w:sz w:val="24"/>
        </w:rPr>
      </w:pPr>
      <w:r>
        <w:rPr>
          <w:rFonts w:hint="eastAsia" w:ascii="宋体" w:hAnsi="宋体"/>
          <w:b/>
          <w:color w:val="000000"/>
          <w:sz w:val="24"/>
        </w:rPr>
        <w:t>五、项目要求</w:t>
      </w:r>
    </w:p>
    <w:p w14:paraId="552DF231">
      <w:pPr>
        <w:spacing w:line="440" w:lineRule="exact"/>
        <w:ind w:firstLine="480"/>
        <w:jc w:val="left"/>
        <w:rPr>
          <w:rFonts w:ascii="宋体" w:hAnsi="宋体" w:cs="宋体"/>
          <w:color w:val="000000"/>
          <w:sz w:val="24"/>
        </w:rPr>
      </w:pPr>
      <w:r>
        <w:rPr>
          <w:rFonts w:hint="eastAsia" w:ascii="宋体" w:hAnsi="宋体" w:cs="宋体"/>
          <w:color w:val="000000"/>
          <w:sz w:val="24"/>
        </w:rPr>
        <w:t>1、医用氧（液态）的纯度≥99.5％，符合《中华人民共和国药典》2020 年版标准（在本项目供货期间，如有最新医用氧标准须按最新标准执行）。</w:t>
      </w:r>
    </w:p>
    <w:p w14:paraId="59F2B61B">
      <w:pPr>
        <w:spacing w:line="440" w:lineRule="exact"/>
        <w:ind w:firstLine="480"/>
        <w:rPr>
          <w:rFonts w:ascii="宋体" w:hAnsi="宋体" w:cs="宋体"/>
          <w:color w:val="000000"/>
          <w:sz w:val="24"/>
        </w:rPr>
      </w:pPr>
      <w:r>
        <w:rPr>
          <w:rFonts w:hint="eastAsia" w:ascii="宋体" w:hAnsi="宋体" w:cs="宋体"/>
          <w:color w:val="000000"/>
          <w:sz w:val="24"/>
        </w:rPr>
        <w:t>2、供应方式：供货方需用专用危险品医用氧槽车（其他气体的用专用车）运到我院，所供液氧（或其他气体）须在接到通知次日到货，随叫随到。</w:t>
      </w:r>
    </w:p>
    <w:p w14:paraId="062C711B">
      <w:pPr>
        <w:spacing w:line="440" w:lineRule="exact"/>
        <w:ind w:firstLine="480"/>
        <w:rPr>
          <w:rFonts w:ascii="宋体" w:hAnsi="宋体" w:cs="宋体"/>
          <w:color w:val="000000"/>
          <w:sz w:val="24"/>
        </w:rPr>
      </w:pPr>
      <w:r>
        <w:rPr>
          <w:rFonts w:hint="eastAsia" w:ascii="宋体" w:hAnsi="宋体" w:cs="宋体"/>
          <w:color w:val="000000"/>
          <w:sz w:val="24"/>
        </w:rPr>
        <w:t>3、售后服务：供货方必需保障及时供货，提高贮</w:t>
      </w:r>
      <w:r>
        <w:rPr>
          <w:rFonts w:hint="eastAsia" w:ascii="宋体" w:hAnsi="宋体" w:cs="宋体"/>
          <w:color w:val="000000"/>
          <w:sz w:val="24"/>
          <w:lang w:eastAsia="zh-CN"/>
        </w:rPr>
        <w:t>瓶</w:t>
      </w:r>
      <w:r>
        <w:rPr>
          <w:rFonts w:hint="eastAsia" w:ascii="宋体" w:hAnsi="宋体" w:cs="宋体"/>
          <w:color w:val="000000"/>
          <w:sz w:val="24"/>
        </w:rPr>
        <w:t>使用的安全性。</w:t>
      </w:r>
    </w:p>
    <w:p w14:paraId="7D2E90E4">
      <w:pPr>
        <w:widowControl/>
        <w:spacing w:line="440" w:lineRule="exact"/>
        <w:ind w:firstLine="472"/>
        <w:rPr>
          <w:rFonts w:hint="eastAsia" w:ascii="宋体" w:hAnsi="宋体" w:cs="宋体"/>
          <w:color w:val="000000"/>
          <w:sz w:val="24"/>
        </w:rPr>
      </w:pPr>
      <w:r>
        <w:rPr>
          <w:rFonts w:hint="eastAsia" w:ascii="宋体" w:hAnsi="宋体" w:cs="宋体"/>
          <w:color w:val="000000"/>
          <w:sz w:val="24"/>
        </w:rPr>
        <w:t>4、应急承诺：供货方具备多车辆送货优势，公司客户服务部能定期到客户贮</w:t>
      </w:r>
      <w:r>
        <w:rPr>
          <w:rFonts w:hint="eastAsia" w:ascii="宋体" w:hAnsi="宋体" w:cs="宋体"/>
          <w:color w:val="000000"/>
          <w:sz w:val="24"/>
          <w:lang w:eastAsia="zh-CN"/>
        </w:rPr>
        <w:t>瓶</w:t>
      </w:r>
      <w:r>
        <w:rPr>
          <w:rFonts w:hint="eastAsia" w:ascii="宋体" w:hAnsi="宋体" w:cs="宋体"/>
          <w:color w:val="000000"/>
          <w:sz w:val="24"/>
        </w:rPr>
        <w:t>现场进行专业性供气安全检查和供气技术指导；并承诺：若贵院供气贮</w:t>
      </w:r>
      <w:r>
        <w:rPr>
          <w:rFonts w:hint="eastAsia" w:ascii="宋体" w:hAnsi="宋体" w:cs="宋体"/>
          <w:color w:val="000000"/>
          <w:sz w:val="24"/>
          <w:lang w:eastAsia="zh-CN"/>
        </w:rPr>
        <w:t>瓶</w:t>
      </w:r>
      <w:r>
        <w:rPr>
          <w:rFonts w:hint="eastAsia" w:ascii="宋体" w:hAnsi="宋体" w:cs="宋体"/>
          <w:color w:val="000000"/>
          <w:sz w:val="24"/>
        </w:rPr>
        <w:t>和其它供气设施出现故障时，公司客服人员能在12小时内及时到供气现场解决供气故障</w:t>
      </w:r>
    </w:p>
    <w:p w14:paraId="5370BA7D">
      <w:pPr>
        <w:widowControl/>
        <w:spacing w:line="440" w:lineRule="exact"/>
        <w:ind w:firstLine="472"/>
        <w:rPr>
          <w:rFonts w:ascii="宋体" w:hAnsi="宋体"/>
          <w:b/>
          <w:color w:val="000000"/>
          <w:sz w:val="24"/>
        </w:rPr>
      </w:pPr>
      <w:r>
        <w:rPr>
          <w:rFonts w:hint="eastAsia" w:ascii="宋体" w:hAnsi="宋体"/>
          <w:b/>
          <w:color w:val="000000"/>
          <w:sz w:val="24"/>
        </w:rPr>
        <w:t>六、结算方式及期限</w:t>
      </w:r>
    </w:p>
    <w:p w14:paraId="4983FE51">
      <w:pPr>
        <w:widowControl/>
        <w:spacing w:line="440" w:lineRule="exact"/>
        <w:ind w:firstLine="472"/>
        <w:rPr>
          <w:rFonts w:ascii="宋体" w:hAnsi="宋体"/>
          <w:color w:val="000000"/>
          <w:sz w:val="24"/>
        </w:rPr>
      </w:pPr>
      <w:r>
        <w:rPr>
          <w:rFonts w:hint="eastAsia" w:ascii="宋体" w:hAnsi="宋体"/>
          <w:b/>
          <w:color w:val="000000"/>
          <w:sz w:val="24"/>
        </w:rPr>
        <w:t>1、</w:t>
      </w:r>
      <w:r>
        <w:rPr>
          <w:rFonts w:hint="eastAsia" w:ascii="宋体" w:hAnsi="宋体"/>
          <w:color w:val="000000"/>
          <w:sz w:val="24"/>
        </w:rPr>
        <w:t>付款方式</w:t>
      </w:r>
    </w:p>
    <w:p w14:paraId="1A67F58B">
      <w:pPr>
        <w:spacing w:line="440" w:lineRule="exact"/>
        <w:ind w:firstLine="482"/>
        <w:rPr>
          <w:rFonts w:hint="eastAsia" w:ascii="宋体" w:hAnsi="宋体"/>
          <w:color w:val="000000"/>
          <w:sz w:val="24"/>
        </w:rPr>
      </w:pPr>
      <w:r>
        <w:rPr>
          <w:rFonts w:hint="eastAsia" w:ascii="宋体" w:hAnsi="宋体"/>
          <w:color w:val="000000"/>
          <w:sz w:val="24"/>
        </w:rPr>
        <w:t>合同签定后付</w:t>
      </w:r>
      <w:r>
        <w:rPr>
          <w:rFonts w:hint="eastAsia" w:ascii="宋体" w:hAnsi="宋体"/>
          <w:color w:val="000000"/>
          <w:sz w:val="24"/>
          <w:lang w:eastAsia="zh-CN"/>
        </w:rPr>
        <w:t>年供应合同价的</w:t>
      </w:r>
      <w:r>
        <w:rPr>
          <w:rFonts w:hint="eastAsia" w:ascii="宋体" w:hAnsi="宋体"/>
          <w:color w:val="000000"/>
          <w:sz w:val="24"/>
        </w:rPr>
        <w:t>30%预付款，凭相关票据，供货满一个季度后开始结算一次，结算第一个月的货款，首次付款后依次每月结算一次，结算一个月的货款。按以上付款进度，无任何利息补偿。（首月结算时扣除已付的预付款，直至扣除预付款为止）。</w:t>
      </w:r>
    </w:p>
    <w:p w14:paraId="5DBD2E35">
      <w:pPr>
        <w:spacing w:line="440" w:lineRule="exact"/>
        <w:ind w:firstLine="482"/>
        <w:rPr>
          <w:rFonts w:hint="eastAsia" w:ascii="宋体" w:hAnsi="宋体"/>
          <w:color w:val="000000"/>
          <w:sz w:val="24"/>
        </w:rPr>
      </w:pPr>
      <w:r>
        <w:rPr>
          <w:rFonts w:hint="eastAsia" w:ascii="宋体" w:hAnsi="宋体"/>
          <w:color w:val="000000"/>
          <w:sz w:val="24"/>
        </w:rPr>
        <w:t>付款时乙方须提供正规发票（采购人原则上应当自收到发票后</w:t>
      </w:r>
      <w:r>
        <w:rPr>
          <w:rFonts w:hint="eastAsia" w:ascii="宋体" w:hAnsi="宋体"/>
          <w:color w:val="000000"/>
          <w:sz w:val="24"/>
          <w:lang w:val="en-US" w:eastAsia="zh-CN"/>
        </w:rPr>
        <w:t>3</w:t>
      </w:r>
      <w:r>
        <w:rPr>
          <w:rFonts w:hint="eastAsia" w:ascii="宋体" w:hAnsi="宋体"/>
          <w:color w:val="000000"/>
          <w:sz w:val="24"/>
        </w:rPr>
        <w:t>0日内将资金支付到合同约定的供应商账户）。合同款一律通过银行非现金结算，结算方式：转账</w:t>
      </w:r>
      <w:r>
        <w:rPr>
          <w:rFonts w:hint="eastAsia" w:ascii="宋体" w:hAnsi="宋体"/>
          <w:color w:val="000000"/>
          <w:sz w:val="24"/>
          <w:lang w:eastAsia="zh-CN"/>
        </w:rPr>
        <w:t>。（</w:t>
      </w:r>
      <w:r>
        <w:rPr>
          <w:rFonts w:hint="eastAsia" w:ascii="宋体" w:hAnsi="宋体"/>
          <w:color w:val="000000"/>
          <w:sz w:val="24"/>
        </w:rPr>
        <w:t>按以上进度付款无任何利息补偿）。</w:t>
      </w:r>
    </w:p>
    <w:p w14:paraId="57D1DC82">
      <w:pPr>
        <w:spacing w:line="440" w:lineRule="exact"/>
        <w:ind w:firstLine="482"/>
        <w:rPr>
          <w:rFonts w:hint="eastAsia" w:ascii="宋体" w:hAnsi="宋体"/>
          <w:color w:val="000000"/>
          <w:sz w:val="24"/>
        </w:rPr>
      </w:pPr>
      <w:r>
        <w:rPr>
          <w:rFonts w:hint="eastAsia" w:ascii="宋体" w:hAnsi="宋体"/>
          <w:color w:val="000000"/>
          <w:sz w:val="24"/>
          <w:lang w:val="en-US" w:eastAsia="zh-CN"/>
        </w:rPr>
        <w:t>2、最终数量按实结算。</w:t>
      </w:r>
    </w:p>
    <w:p w14:paraId="0786FC10">
      <w:pPr>
        <w:spacing w:line="440" w:lineRule="exact"/>
        <w:ind w:firstLine="475"/>
        <w:rPr>
          <w:rFonts w:ascii="宋体" w:hAnsi="宋体"/>
          <w:b/>
          <w:color w:val="000000"/>
          <w:sz w:val="24"/>
        </w:rPr>
      </w:pPr>
      <w:r>
        <w:rPr>
          <w:rFonts w:hint="eastAsia" w:ascii="宋体" w:hAnsi="宋体"/>
          <w:b/>
          <w:color w:val="000000"/>
          <w:sz w:val="24"/>
        </w:rPr>
        <w:t>七、违约责任</w:t>
      </w:r>
    </w:p>
    <w:p w14:paraId="4FF60E78">
      <w:pPr>
        <w:spacing w:line="440" w:lineRule="exact"/>
        <w:ind w:firstLine="482"/>
        <w:rPr>
          <w:rFonts w:ascii="宋体" w:hAnsi="宋体"/>
          <w:color w:val="000000"/>
          <w:sz w:val="24"/>
        </w:rPr>
      </w:pPr>
      <w:r>
        <w:rPr>
          <w:rFonts w:hint="eastAsia" w:ascii="宋体" w:hAnsi="宋体"/>
          <w:b/>
          <w:color w:val="000000"/>
          <w:sz w:val="24"/>
        </w:rPr>
        <w:t>1、</w:t>
      </w:r>
      <w:r>
        <w:rPr>
          <w:rFonts w:hint="eastAsia" w:ascii="宋体" w:hAnsi="宋体"/>
          <w:color w:val="000000"/>
          <w:sz w:val="24"/>
        </w:rPr>
        <w:t>合同一方不履行合同义务或者履行合同义务不符合约定的，应当承担继续履行、采取补救措施或者赔偿损失等违约责任。</w:t>
      </w:r>
    </w:p>
    <w:p w14:paraId="4D45FC60">
      <w:pPr>
        <w:spacing w:line="440" w:lineRule="exact"/>
        <w:ind w:firstLine="482"/>
        <w:rPr>
          <w:rFonts w:ascii="宋体" w:hAnsi="宋体"/>
          <w:color w:val="000000"/>
          <w:sz w:val="24"/>
        </w:rPr>
      </w:pPr>
      <w:r>
        <w:rPr>
          <w:rFonts w:hint="eastAsia" w:ascii="宋体" w:hAnsi="宋体"/>
          <w:b/>
          <w:color w:val="000000"/>
          <w:sz w:val="24"/>
        </w:rPr>
        <w:t>2、甲方违约责任</w:t>
      </w:r>
    </w:p>
    <w:p w14:paraId="7F0AFAFE">
      <w:pPr>
        <w:spacing w:line="440" w:lineRule="exact"/>
        <w:ind w:firstLine="480"/>
        <w:rPr>
          <w:rFonts w:ascii="宋体" w:hAnsi="宋体"/>
          <w:color w:val="000000"/>
          <w:sz w:val="24"/>
        </w:rPr>
      </w:pPr>
      <w:r>
        <w:rPr>
          <w:rFonts w:hint="eastAsia" w:ascii="宋体" w:hAnsi="宋体"/>
          <w:color w:val="000000"/>
          <w:sz w:val="24"/>
        </w:rPr>
        <w:t>甲方违反合同规定，拒绝接收乙方交付的合格货物，应当承担乙方由此造成的损失。</w:t>
      </w:r>
    </w:p>
    <w:p w14:paraId="0CBDCDEF">
      <w:pPr>
        <w:spacing w:line="440" w:lineRule="exact"/>
        <w:ind w:firstLine="482"/>
        <w:rPr>
          <w:rFonts w:ascii="宋体" w:hAnsi="宋体"/>
          <w:b/>
          <w:color w:val="000000"/>
          <w:sz w:val="24"/>
        </w:rPr>
      </w:pPr>
      <w:r>
        <w:rPr>
          <w:rFonts w:hint="eastAsia" w:ascii="宋体" w:hAnsi="宋体"/>
          <w:b/>
          <w:color w:val="000000"/>
          <w:sz w:val="24"/>
        </w:rPr>
        <w:t>3、乙方违约责任</w:t>
      </w:r>
    </w:p>
    <w:p w14:paraId="07322107">
      <w:pPr>
        <w:spacing w:line="440" w:lineRule="exact"/>
        <w:ind w:firstLine="480"/>
        <w:rPr>
          <w:rFonts w:ascii="宋体" w:hAnsi="宋体"/>
          <w:color w:val="000000"/>
          <w:sz w:val="24"/>
        </w:rPr>
      </w:pPr>
      <w:r>
        <w:rPr>
          <w:rFonts w:hint="eastAsia" w:ascii="宋体" w:hAnsi="宋体"/>
          <w:color w:val="000000"/>
          <w:sz w:val="24"/>
        </w:rPr>
        <w:t>（1）乙方不能交货（逾期超过十五天视为不能交货），或交货不合格从而影响甲方按期正常使用的，甲方有权解除合同，乙方向甲方偿付合同总价款</w:t>
      </w:r>
      <w:r>
        <w:rPr>
          <w:rFonts w:ascii="宋体" w:hAnsi="宋体"/>
          <w:color w:val="000000"/>
          <w:sz w:val="24"/>
        </w:rPr>
        <w:t>5%</w:t>
      </w:r>
      <w:r>
        <w:rPr>
          <w:rFonts w:hint="eastAsia" w:ascii="宋体" w:hAnsi="宋体"/>
          <w:color w:val="000000"/>
          <w:sz w:val="24"/>
        </w:rPr>
        <w:t>的违约金，违约金不足以补偿损失的甲方有权要求乙方补足。</w:t>
      </w:r>
    </w:p>
    <w:p w14:paraId="7C8BCEF1">
      <w:pPr>
        <w:widowControl/>
        <w:spacing w:line="440" w:lineRule="exact"/>
        <w:ind w:firstLine="480"/>
        <w:rPr>
          <w:rFonts w:ascii="宋体" w:hAnsi="宋体"/>
          <w:color w:val="000000"/>
          <w:sz w:val="24"/>
        </w:rPr>
      </w:pPr>
      <w:r>
        <w:rPr>
          <w:rFonts w:hint="eastAsia" w:ascii="宋体" w:hAnsi="宋体"/>
          <w:color w:val="000000"/>
          <w:sz w:val="24"/>
        </w:rPr>
        <w:t>（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p>
    <w:p w14:paraId="767423A8">
      <w:pPr>
        <w:widowControl/>
        <w:spacing w:line="440" w:lineRule="exact"/>
        <w:ind w:firstLine="472"/>
        <w:rPr>
          <w:rFonts w:ascii="宋体" w:hAnsi="宋体"/>
          <w:b/>
          <w:color w:val="000000"/>
          <w:sz w:val="24"/>
        </w:rPr>
      </w:pPr>
      <w:r>
        <w:rPr>
          <w:rFonts w:hint="eastAsia" w:ascii="宋体" w:hAnsi="宋体"/>
          <w:b/>
          <w:color w:val="000000"/>
          <w:sz w:val="24"/>
        </w:rPr>
        <w:t>八、不可抗力</w:t>
      </w:r>
    </w:p>
    <w:p w14:paraId="17DDC11C">
      <w:pPr>
        <w:widowControl/>
        <w:spacing w:line="440" w:lineRule="exact"/>
        <w:ind w:firstLine="480"/>
        <w:rPr>
          <w:rFonts w:ascii="宋体" w:hAnsi="宋体"/>
          <w:color w:val="000000"/>
          <w:sz w:val="24"/>
        </w:rPr>
      </w:pPr>
      <w:r>
        <w:rPr>
          <w:rFonts w:hint="eastAsia" w:ascii="宋体" w:hAnsi="宋体"/>
          <w:color w:val="000000"/>
          <w:sz w:val="24"/>
        </w:rPr>
        <w:t>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14:paraId="0CEAB6EA">
      <w:pPr>
        <w:widowControl/>
        <w:spacing w:line="440" w:lineRule="exact"/>
        <w:ind w:firstLine="480"/>
        <w:rPr>
          <w:rFonts w:ascii="宋体" w:hAnsi="宋体"/>
          <w:color w:val="000000"/>
          <w:sz w:val="24"/>
        </w:rPr>
      </w:pPr>
      <w:r>
        <w:rPr>
          <w:rFonts w:hint="eastAsia" w:ascii="宋体" w:hAnsi="宋体"/>
          <w:color w:val="000000"/>
          <w:sz w:val="24"/>
        </w:rPr>
        <w:t>2、不可抗力事件持续超过15日，任一方均有权解除本合同。</w:t>
      </w:r>
    </w:p>
    <w:p w14:paraId="31163770">
      <w:pPr>
        <w:widowControl/>
        <w:spacing w:line="440" w:lineRule="exact"/>
        <w:ind w:firstLine="472"/>
        <w:rPr>
          <w:rFonts w:ascii="宋体" w:hAnsi="宋体"/>
          <w:b/>
          <w:color w:val="000000"/>
          <w:sz w:val="24"/>
        </w:rPr>
      </w:pPr>
      <w:r>
        <w:rPr>
          <w:rFonts w:hint="eastAsia" w:ascii="宋体" w:hAnsi="宋体"/>
          <w:b/>
          <w:color w:val="000000"/>
          <w:sz w:val="24"/>
        </w:rPr>
        <w:t>九、其他事项</w:t>
      </w:r>
    </w:p>
    <w:p w14:paraId="51490404">
      <w:pPr>
        <w:widowControl/>
        <w:spacing w:line="440" w:lineRule="exact"/>
        <w:ind w:firstLine="480"/>
        <w:rPr>
          <w:rFonts w:ascii="宋体" w:hAnsi="宋体"/>
          <w:color w:val="000000"/>
          <w:sz w:val="24"/>
        </w:rPr>
      </w:pPr>
      <w:r>
        <w:rPr>
          <w:rFonts w:hint="eastAsia" w:ascii="宋体" w:hAnsi="宋体"/>
          <w:color w:val="000000"/>
          <w:sz w:val="24"/>
        </w:rPr>
        <w:t>按本合同规定应该偿付的违约金、赔偿金、保管保养费和各种经济损失的，应当在明确责任后</w:t>
      </w:r>
      <w:r>
        <w:rPr>
          <w:rFonts w:hint="eastAsia" w:ascii="宋体" w:hAnsi="宋体"/>
          <w:color w:val="000000"/>
          <w:sz w:val="24"/>
          <w:u w:val="single"/>
        </w:rPr>
        <w:t xml:space="preserve"> 7 </w:t>
      </w:r>
      <w:r>
        <w:rPr>
          <w:rFonts w:hint="eastAsia" w:ascii="宋体" w:hAnsi="宋体"/>
          <w:color w:val="000000"/>
          <w:sz w:val="24"/>
        </w:rPr>
        <w:t>天内支付，否则应按未付金额的</w:t>
      </w:r>
      <w:r>
        <w:rPr>
          <w:rFonts w:hint="eastAsia" w:ascii="宋体" w:hAnsi="宋体"/>
          <w:color w:val="000000"/>
          <w:sz w:val="24"/>
          <w:u w:val="single"/>
        </w:rPr>
        <w:t xml:space="preserve"> 10% </w:t>
      </w:r>
      <w:r>
        <w:rPr>
          <w:rFonts w:hint="eastAsia" w:ascii="宋体" w:hAnsi="宋体"/>
          <w:color w:val="000000"/>
          <w:sz w:val="24"/>
        </w:rPr>
        <w:t>支付违约金。</w:t>
      </w:r>
    </w:p>
    <w:p w14:paraId="7DF50A43">
      <w:pPr>
        <w:widowControl/>
        <w:spacing w:line="440" w:lineRule="exact"/>
        <w:ind w:firstLine="475"/>
        <w:rPr>
          <w:rFonts w:ascii="宋体" w:hAnsi="宋体"/>
          <w:b/>
          <w:color w:val="000000"/>
          <w:sz w:val="24"/>
        </w:rPr>
      </w:pPr>
      <w:r>
        <w:rPr>
          <w:rFonts w:hint="eastAsia" w:ascii="宋体" w:hAnsi="宋体"/>
          <w:b/>
          <w:color w:val="000000"/>
          <w:sz w:val="24"/>
        </w:rPr>
        <w:t>十、合同争议解决方式</w:t>
      </w:r>
    </w:p>
    <w:p w14:paraId="17F64C39">
      <w:pPr>
        <w:pStyle w:val="197"/>
        <w:spacing w:before="0" w:after="0" w:line="440" w:lineRule="exact"/>
        <w:ind w:firstLine="480"/>
        <w:outlineLvl w:val="0"/>
        <w:rPr>
          <w:rFonts w:hAnsi="宋体"/>
          <w:color w:val="000000"/>
          <w:highlight w:val="none"/>
        </w:rPr>
      </w:pPr>
      <w:r>
        <w:rPr>
          <w:rFonts w:hint="eastAsia" w:hAnsi="宋体"/>
          <w:color w:val="000000"/>
        </w:rPr>
        <w:t>本合同的订立、解释、履行及争议解决应适用于中华人民共和国法律。双方因履行本合同产生纠纷，应协商解决。协商不成，双方同意将争议</w:t>
      </w:r>
      <w:r>
        <w:rPr>
          <w:rFonts w:hint="eastAsia" w:hAnsi="宋体"/>
          <w:color w:val="000000"/>
          <w:highlight w:val="none"/>
        </w:rPr>
        <w:t>提交甲方所在地盐城市大丰区人民法院解决。</w:t>
      </w:r>
    </w:p>
    <w:p w14:paraId="156AFC12">
      <w:pPr>
        <w:widowControl/>
        <w:spacing w:line="440" w:lineRule="exact"/>
        <w:ind w:firstLine="475"/>
        <w:rPr>
          <w:rFonts w:ascii="宋体" w:hAnsi="宋体"/>
          <w:b/>
          <w:color w:val="000000"/>
          <w:sz w:val="24"/>
        </w:rPr>
      </w:pPr>
      <w:r>
        <w:rPr>
          <w:rFonts w:hint="eastAsia" w:ascii="宋体" w:hAnsi="宋体"/>
          <w:b/>
          <w:color w:val="000000"/>
          <w:sz w:val="24"/>
        </w:rPr>
        <w:t>十一、其他</w:t>
      </w:r>
    </w:p>
    <w:p w14:paraId="72B81962">
      <w:pPr>
        <w:widowControl/>
        <w:spacing w:line="440" w:lineRule="exact"/>
        <w:ind w:firstLine="482"/>
        <w:rPr>
          <w:rFonts w:ascii="宋体" w:hAnsi="宋体"/>
          <w:color w:val="000000"/>
          <w:sz w:val="24"/>
        </w:rPr>
      </w:pPr>
      <w:r>
        <w:rPr>
          <w:rFonts w:hint="eastAsia" w:ascii="宋体" w:hAnsi="宋体"/>
          <w:b/>
          <w:color w:val="000000"/>
          <w:sz w:val="24"/>
        </w:rPr>
        <w:t xml:space="preserve">1. </w:t>
      </w:r>
      <w:r>
        <w:rPr>
          <w:rFonts w:hint="eastAsia" w:ascii="宋体" w:hAnsi="宋体"/>
          <w:color w:val="000000"/>
          <w:sz w:val="24"/>
        </w:rPr>
        <w:t>合同执行期内，甲、乙双方均不得随意变更或解除合同。合同如有未尽事宜，须经双方共同协商，做出补充规定，补充规定与合同具有同等效力。</w:t>
      </w:r>
    </w:p>
    <w:p w14:paraId="41652BC7">
      <w:pPr>
        <w:widowControl/>
        <w:spacing w:line="440" w:lineRule="exact"/>
        <w:ind w:firstLine="482"/>
        <w:rPr>
          <w:rFonts w:ascii="宋体" w:hAnsi="宋体"/>
          <w:color w:val="000000"/>
          <w:sz w:val="24"/>
        </w:rPr>
      </w:pPr>
      <w:r>
        <w:rPr>
          <w:rFonts w:hint="eastAsia" w:ascii="宋体" w:hAnsi="宋体"/>
          <w:b/>
          <w:color w:val="000000"/>
          <w:sz w:val="24"/>
        </w:rPr>
        <w:t xml:space="preserve">2. </w:t>
      </w:r>
      <w:r>
        <w:rPr>
          <w:rFonts w:hint="eastAsia" w:ascii="宋体" w:hAnsi="宋体"/>
          <w:color w:val="000000"/>
          <w:sz w:val="24"/>
        </w:rPr>
        <w:t>本合同有效期：</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日至</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日（以下单日为准）。</w:t>
      </w:r>
    </w:p>
    <w:p w14:paraId="7C84A4DD">
      <w:pPr>
        <w:widowControl/>
        <w:spacing w:line="440" w:lineRule="exact"/>
        <w:ind w:firstLine="482"/>
        <w:rPr>
          <w:rFonts w:ascii="宋体" w:hAnsi="宋体"/>
          <w:color w:val="000000"/>
          <w:sz w:val="24"/>
        </w:rPr>
      </w:pPr>
      <w:r>
        <w:rPr>
          <w:rFonts w:hint="eastAsia" w:ascii="宋体" w:hAnsi="宋体"/>
          <w:b/>
          <w:color w:val="000000"/>
          <w:sz w:val="24"/>
        </w:rPr>
        <w:t xml:space="preserve">3. </w:t>
      </w:r>
      <w:r>
        <w:rPr>
          <w:rFonts w:hint="eastAsia" w:ascii="宋体" w:hAnsi="宋体"/>
          <w:color w:val="000000"/>
          <w:sz w:val="24"/>
        </w:rPr>
        <w:t>任何一方无权在没有另一方事先书面同意的情况下，向第三方给予、授予和转让本合同所规定的任何权利和义务。</w:t>
      </w:r>
    </w:p>
    <w:p w14:paraId="320257E8">
      <w:pPr>
        <w:widowControl/>
        <w:tabs>
          <w:tab w:val="left" w:pos="630"/>
        </w:tabs>
        <w:spacing w:line="440" w:lineRule="exact"/>
        <w:ind w:firstLine="482"/>
        <w:rPr>
          <w:rFonts w:ascii="宋体" w:hAnsi="宋体"/>
          <w:color w:val="000000"/>
          <w:sz w:val="24"/>
        </w:rPr>
      </w:pPr>
      <w:r>
        <w:rPr>
          <w:rFonts w:hint="eastAsia" w:ascii="宋体" w:hAnsi="宋体"/>
          <w:b/>
          <w:color w:val="000000"/>
          <w:sz w:val="24"/>
        </w:rPr>
        <w:t xml:space="preserve">4. </w:t>
      </w:r>
      <w:r>
        <w:rPr>
          <w:rFonts w:hint="eastAsia" w:ascii="宋体" w:hAnsi="宋体"/>
          <w:color w:val="000000"/>
          <w:sz w:val="24"/>
        </w:rPr>
        <w:t>本合同自甲乙双方代表签字盖章之日起生效，一式陆份，甲乙双方各叁份。</w:t>
      </w:r>
    </w:p>
    <w:p w14:paraId="244D9B56">
      <w:pPr>
        <w:widowControl/>
        <w:tabs>
          <w:tab w:val="left" w:pos="630"/>
        </w:tabs>
        <w:spacing w:line="440" w:lineRule="exact"/>
        <w:ind w:firstLine="482"/>
        <w:rPr>
          <w:rFonts w:ascii="宋体" w:hAnsi="宋体"/>
          <w:color w:val="000000"/>
          <w:sz w:val="24"/>
        </w:rPr>
      </w:pPr>
      <w:r>
        <w:rPr>
          <w:rFonts w:hint="eastAsia" w:ascii="宋体" w:hAnsi="宋体"/>
          <w:b/>
          <w:color w:val="000000"/>
          <w:sz w:val="24"/>
        </w:rPr>
        <w:t xml:space="preserve">5. </w:t>
      </w:r>
      <w:r>
        <w:rPr>
          <w:rFonts w:hint="eastAsia" w:ascii="宋体" w:hAnsi="宋体"/>
          <w:color w:val="000000"/>
          <w:sz w:val="24"/>
        </w:rPr>
        <w:t>本合同附件包括：招标文件、中标通知书、投标文件。</w:t>
      </w:r>
    </w:p>
    <w:p w14:paraId="42CDE37E">
      <w:pPr>
        <w:pStyle w:val="19"/>
        <w:spacing w:line="312" w:lineRule="auto"/>
        <w:ind w:firstLine="420"/>
        <w:rPr>
          <w:rFonts w:hAnsi="宋体" w:cs="宋体"/>
          <w:szCs w:val="21"/>
        </w:rPr>
      </w:pPr>
    </w:p>
    <w:p w14:paraId="43224551">
      <w:pPr>
        <w:pStyle w:val="19"/>
        <w:spacing w:line="312" w:lineRule="auto"/>
        <w:ind w:firstLine="480"/>
        <w:rPr>
          <w:rFonts w:hAnsi="宋体"/>
          <w:color w:val="000000"/>
          <w:sz w:val="24"/>
        </w:rPr>
      </w:pPr>
    </w:p>
    <w:p w14:paraId="2B26AE84">
      <w:pPr>
        <w:pStyle w:val="19"/>
        <w:spacing w:line="312" w:lineRule="auto"/>
        <w:ind w:firstLine="480"/>
        <w:rPr>
          <w:rFonts w:hAnsi="宋体"/>
          <w:color w:val="000000"/>
          <w:sz w:val="24"/>
        </w:rPr>
      </w:pPr>
      <w:r>
        <w:rPr>
          <w:rFonts w:hint="eastAsia" w:hAnsi="宋体"/>
          <w:color w:val="000000"/>
          <w:sz w:val="24"/>
        </w:rPr>
        <w:t>甲方：                                          乙方：  </w:t>
      </w:r>
    </w:p>
    <w:p w14:paraId="5EFF2B99">
      <w:pPr>
        <w:pStyle w:val="19"/>
        <w:spacing w:line="312" w:lineRule="auto"/>
        <w:ind w:firstLine="480"/>
        <w:rPr>
          <w:rFonts w:hAnsi="宋体"/>
          <w:color w:val="000000"/>
          <w:sz w:val="24"/>
        </w:rPr>
      </w:pPr>
      <w:r>
        <w:rPr>
          <w:rFonts w:hint="eastAsia" w:hAnsi="宋体"/>
          <w:color w:val="000000"/>
          <w:sz w:val="24"/>
        </w:rPr>
        <w:t>法定代表人:                    法定代表人： </w:t>
      </w:r>
    </w:p>
    <w:p w14:paraId="456C2EC9">
      <w:pPr>
        <w:pStyle w:val="19"/>
        <w:spacing w:line="312" w:lineRule="auto"/>
        <w:ind w:firstLine="480"/>
        <w:rPr>
          <w:rFonts w:hAnsi="宋体"/>
          <w:color w:val="000000"/>
          <w:sz w:val="24"/>
        </w:rPr>
      </w:pPr>
      <w:r>
        <w:rPr>
          <w:rFonts w:hint="eastAsia" w:hAnsi="宋体"/>
          <w:color w:val="000000"/>
          <w:sz w:val="24"/>
        </w:rPr>
        <w:t>或授权代理人：                   或授权代理人： </w:t>
      </w:r>
    </w:p>
    <w:p w14:paraId="4FF74E03">
      <w:pPr>
        <w:pStyle w:val="482"/>
        <w:spacing w:line="440" w:lineRule="exact"/>
        <w:ind w:left="0" w:firstLine="480"/>
        <w:rPr>
          <w:rFonts w:hint="eastAsia" w:ascii="宋体" w:hAnsi="宋体"/>
          <w:color w:val="000000"/>
        </w:rPr>
      </w:pPr>
      <w:r>
        <w:rPr>
          <w:rFonts w:hint="eastAsia" w:ascii="宋体" w:hAnsi="宋体"/>
          <w:color w:val="000000"/>
        </w:rPr>
        <w:t>时间：  年  月   日                 时间：  年  月  日</w:t>
      </w:r>
    </w:p>
    <w:p w14:paraId="16F51979">
      <w:pPr>
        <w:pStyle w:val="482"/>
        <w:spacing w:line="440" w:lineRule="exact"/>
        <w:ind w:left="0" w:firstLine="480"/>
        <w:rPr>
          <w:rFonts w:hint="eastAsia" w:ascii="宋体" w:hAnsi="宋体"/>
          <w:color w:val="000000"/>
        </w:rPr>
      </w:pPr>
    </w:p>
    <w:p w14:paraId="13F9FF97">
      <w:pPr>
        <w:pStyle w:val="482"/>
        <w:spacing w:line="440" w:lineRule="exact"/>
        <w:ind w:left="0" w:firstLine="480"/>
        <w:rPr>
          <w:rFonts w:hint="eastAsia" w:ascii="宋体" w:hAnsi="宋体"/>
          <w:color w:val="000000"/>
        </w:rPr>
      </w:pPr>
    </w:p>
    <w:p w14:paraId="76317D41">
      <w:pPr>
        <w:pStyle w:val="482"/>
        <w:spacing w:line="440" w:lineRule="exact"/>
        <w:ind w:left="0" w:firstLine="480"/>
        <w:rPr>
          <w:rFonts w:hint="eastAsia" w:ascii="宋体" w:hAnsi="宋体"/>
          <w:color w:val="000000"/>
        </w:rPr>
      </w:pPr>
    </w:p>
    <w:p w14:paraId="3B724F1D">
      <w:pPr>
        <w:pStyle w:val="482"/>
        <w:spacing w:line="440" w:lineRule="exact"/>
        <w:ind w:left="0" w:firstLine="480"/>
        <w:rPr>
          <w:rFonts w:hint="eastAsia" w:ascii="宋体" w:hAnsi="宋体"/>
          <w:color w:val="000000"/>
        </w:rPr>
      </w:pPr>
    </w:p>
    <w:p w14:paraId="34799F0B">
      <w:pPr>
        <w:pStyle w:val="482"/>
        <w:spacing w:line="440" w:lineRule="exact"/>
        <w:ind w:left="0" w:firstLine="480"/>
        <w:rPr>
          <w:rFonts w:hint="eastAsia" w:ascii="宋体" w:hAnsi="宋体"/>
          <w:color w:val="000000"/>
        </w:rPr>
      </w:pPr>
    </w:p>
    <w:p w14:paraId="42976FE7">
      <w:pPr>
        <w:pStyle w:val="482"/>
        <w:spacing w:line="440" w:lineRule="exact"/>
        <w:ind w:left="0" w:firstLine="480"/>
        <w:rPr>
          <w:rFonts w:hint="eastAsia" w:ascii="宋体" w:hAnsi="宋体"/>
          <w:color w:val="000000"/>
        </w:rPr>
      </w:pPr>
    </w:p>
    <w:p w14:paraId="0E3C00EA">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color w:val="000000"/>
          <w:sz w:val="44"/>
          <w:szCs w:val="44"/>
          <w:highlight w:val="none"/>
        </w:rPr>
      </w:pPr>
      <w:r>
        <w:rPr>
          <w:rFonts w:ascii="宋体" w:hAnsi="宋体" w:eastAsia="宋体" w:cs="宋体"/>
          <w:color w:val="000000"/>
          <w:sz w:val="44"/>
        </w:rPr>
        <w:t>政府采购合同履约验收书（参考格式）</w:t>
      </w:r>
    </w:p>
    <w:p w14:paraId="694F41F6">
      <w:pPr>
        <w:pBdr>
          <w:top w:val="none" w:color="000000" w:sz="0" w:space="0"/>
          <w:left w:val="none" w:color="000000" w:sz="0" w:space="0"/>
          <w:bottom w:val="none" w:color="000000" w:sz="0" w:space="0"/>
          <w:right w:val="none" w:color="000000" w:sz="0" w:space="0"/>
        </w:pBdr>
        <w:spacing w:before="0" w:after="0" w:line="559" w:lineRule="atLeast"/>
        <w:ind w:left="0" w:right="0" w:firstLine="600"/>
      </w:pPr>
      <w:r>
        <w:rPr>
          <w:rFonts w:ascii="宋体" w:hAnsi="宋体" w:eastAsia="宋体" w:cs="宋体"/>
          <w:color w:val="000000"/>
          <w:sz w:val="22"/>
        </w:rPr>
        <w:t>根据政府采购合同（编号：）的约定，我单位组织对</w:t>
      </w:r>
      <w:r>
        <w:rPr>
          <w:rFonts w:hint="eastAsia" w:ascii="宋体" w:hAnsi="宋体" w:cs="宋体"/>
          <w:color w:val="000000"/>
          <w:sz w:val="22"/>
          <w:u w:val="single"/>
          <w:lang w:val="en-US" w:eastAsia="zh-CN"/>
        </w:rPr>
        <w:t xml:space="preserve">      </w:t>
      </w:r>
      <w:r>
        <w:rPr>
          <w:rFonts w:ascii="宋体" w:hAnsi="宋体" w:eastAsia="宋体" w:cs="宋体"/>
          <w:color w:val="000000"/>
          <w:sz w:val="22"/>
        </w:rPr>
        <w:t>项目中标（成交）供应商</w:t>
      </w:r>
      <w:r>
        <w:rPr>
          <w:rFonts w:ascii="宋体" w:hAnsi="宋体" w:eastAsia="宋体" w:cs="宋体"/>
          <w:color w:val="000000"/>
          <w:sz w:val="22"/>
          <w:u w:val="single"/>
        </w:rPr>
        <w:t>（公司名称）</w:t>
      </w:r>
      <w:r>
        <w:rPr>
          <w:rFonts w:ascii="宋体" w:hAnsi="宋体" w:eastAsia="宋体" w:cs="宋体"/>
          <w:color w:val="000000"/>
          <w:sz w:val="22"/>
        </w:rPr>
        <w:t>提供的货物（工程、服务）进行了履约验收，验收情况如下：</w:t>
      </w: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765"/>
        <w:gridCol w:w="2817"/>
        <w:gridCol w:w="1799"/>
        <w:gridCol w:w="2510"/>
      </w:tblGrid>
      <w:tr w14:paraId="32E318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54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58BE28">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pPr>
            <w:r>
              <w:rPr>
                <w:rFonts w:ascii="宋体" w:hAnsi="宋体" w:eastAsia="宋体" w:cs="宋体"/>
                <w:color w:val="000000"/>
                <w:sz w:val="22"/>
              </w:rPr>
              <w:t>项目名称</w:t>
            </w:r>
          </w:p>
        </w:tc>
        <w:tc>
          <w:tcPr>
            <w:tcW w:w="271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CF274CF">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pPr>
            <w:r>
              <w:rPr>
                <w:rFonts w:ascii="宋体" w:hAnsi="宋体" w:eastAsia="宋体" w:cs="宋体"/>
                <w:color w:val="000000"/>
                <w:sz w:val="22"/>
              </w:rPr>
              <w:t> </w:t>
            </w:r>
          </w:p>
        </w:tc>
        <w:tc>
          <w:tcPr>
            <w:tcW w:w="158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CDDEE60">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pPr>
            <w:r>
              <w:rPr>
                <w:rFonts w:ascii="宋体" w:hAnsi="宋体" w:eastAsia="宋体" w:cs="宋体"/>
                <w:color w:val="000000"/>
                <w:sz w:val="22"/>
              </w:rPr>
              <w:t>项目地点</w:t>
            </w:r>
          </w:p>
        </w:tc>
        <w:tc>
          <w:tcPr>
            <w:tcW w:w="237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EB6E3E">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pPr>
            <w:r>
              <w:rPr>
                <w:rFonts w:ascii="宋体" w:hAnsi="宋体" w:eastAsia="宋体" w:cs="宋体"/>
                <w:color w:val="000000"/>
                <w:sz w:val="22"/>
              </w:rPr>
              <w:t> </w:t>
            </w:r>
          </w:p>
        </w:tc>
      </w:tr>
      <w:tr w14:paraId="07476D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5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F1F2481">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pPr>
            <w:r>
              <w:rPr>
                <w:rFonts w:ascii="宋体" w:hAnsi="宋体" w:eastAsia="宋体" w:cs="宋体"/>
                <w:color w:val="000000"/>
                <w:sz w:val="22"/>
              </w:rPr>
              <w:t>预算金额</w:t>
            </w:r>
          </w:p>
        </w:tc>
        <w:tc>
          <w:tcPr>
            <w:tcW w:w="271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4CEBE1">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pPr>
            <w:r>
              <w:rPr>
                <w:rFonts w:ascii="宋体" w:hAnsi="宋体" w:eastAsia="宋体" w:cs="宋体"/>
                <w:color w:val="000000"/>
                <w:sz w:val="22"/>
              </w:rPr>
              <w:t> </w:t>
            </w:r>
          </w:p>
        </w:tc>
        <w:tc>
          <w:tcPr>
            <w:tcW w:w="158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104A0B">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pPr>
            <w:r>
              <w:rPr>
                <w:rFonts w:ascii="宋体" w:hAnsi="宋体" w:eastAsia="宋体" w:cs="宋体"/>
                <w:color w:val="000000"/>
                <w:sz w:val="22"/>
              </w:rPr>
              <w:t>承接单位</w:t>
            </w:r>
          </w:p>
        </w:tc>
        <w:tc>
          <w:tcPr>
            <w:tcW w:w="23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3ED78A">
            <w:pPr>
              <w:pBdr>
                <w:top w:val="none" w:color="000000" w:sz="0" w:space="0"/>
                <w:left w:val="none" w:color="000000" w:sz="0" w:space="0"/>
                <w:bottom w:val="none" w:color="000000" w:sz="0" w:space="0"/>
                <w:right w:val="none" w:color="000000" w:sz="0" w:space="0"/>
              </w:pBdr>
              <w:spacing w:before="0" w:after="0" w:line="360" w:lineRule="atLeast"/>
              <w:ind w:left="0" w:right="0" w:firstLine="0"/>
            </w:pPr>
            <w:r>
              <w:rPr>
                <w:rFonts w:ascii="宋体" w:hAnsi="宋体" w:eastAsia="宋体" w:cs="宋体"/>
                <w:color w:val="000000"/>
                <w:sz w:val="22"/>
              </w:rPr>
              <w:t> </w:t>
            </w:r>
          </w:p>
        </w:tc>
      </w:tr>
      <w:tr w14:paraId="6F2331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5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ED7404">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pPr>
            <w:r>
              <w:rPr>
                <w:rFonts w:ascii="宋体" w:hAnsi="宋体" w:eastAsia="宋体" w:cs="宋体"/>
                <w:color w:val="000000"/>
                <w:sz w:val="22"/>
              </w:rPr>
              <w:t>合同时间</w:t>
            </w:r>
          </w:p>
        </w:tc>
        <w:tc>
          <w:tcPr>
            <w:tcW w:w="271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B63DC17">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pPr>
            <w:r>
              <w:rPr>
                <w:rFonts w:ascii="宋体" w:hAnsi="宋体" w:eastAsia="宋体" w:cs="宋体"/>
                <w:color w:val="000000"/>
                <w:sz w:val="22"/>
              </w:rPr>
              <w:t> </w:t>
            </w:r>
          </w:p>
        </w:tc>
        <w:tc>
          <w:tcPr>
            <w:tcW w:w="158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4AAD06">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pPr>
            <w:r>
              <w:rPr>
                <w:rFonts w:ascii="宋体" w:hAnsi="宋体" w:eastAsia="宋体" w:cs="宋体"/>
                <w:color w:val="000000"/>
                <w:sz w:val="22"/>
              </w:rPr>
              <w:t>项目开始时间</w:t>
            </w:r>
          </w:p>
        </w:tc>
        <w:tc>
          <w:tcPr>
            <w:tcW w:w="23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6CA1246">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pPr>
            <w:r>
              <w:rPr>
                <w:rFonts w:ascii="宋体" w:hAnsi="宋体" w:eastAsia="宋体" w:cs="宋体"/>
                <w:color w:val="000000"/>
                <w:sz w:val="22"/>
              </w:rPr>
              <w:t> </w:t>
            </w:r>
          </w:p>
        </w:tc>
      </w:tr>
      <w:tr w14:paraId="6D2D8F5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5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6452D1B">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pPr>
            <w:r>
              <w:rPr>
                <w:rFonts w:ascii="宋体" w:hAnsi="宋体" w:eastAsia="宋体" w:cs="宋体"/>
                <w:color w:val="000000"/>
                <w:sz w:val="22"/>
              </w:rPr>
              <w:t>项目结束时间</w:t>
            </w:r>
          </w:p>
        </w:tc>
        <w:tc>
          <w:tcPr>
            <w:tcW w:w="271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4AD896E">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pPr>
            <w:r>
              <w:rPr>
                <w:rFonts w:ascii="宋体" w:hAnsi="宋体" w:eastAsia="宋体" w:cs="宋体"/>
                <w:color w:val="000000"/>
                <w:sz w:val="22"/>
              </w:rPr>
              <w:t> </w:t>
            </w:r>
          </w:p>
        </w:tc>
        <w:tc>
          <w:tcPr>
            <w:tcW w:w="158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4851045">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pPr>
            <w:r>
              <w:rPr>
                <w:rFonts w:ascii="宋体" w:hAnsi="宋体" w:eastAsia="宋体" w:cs="宋体"/>
                <w:color w:val="000000"/>
                <w:sz w:val="22"/>
              </w:rPr>
              <w:t>项目联系人</w:t>
            </w:r>
          </w:p>
        </w:tc>
        <w:tc>
          <w:tcPr>
            <w:tcW w:w="23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8EA28A">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pPr>
            <w:r>
              <w:rPr>
                <w:rFonts w:ascii="宋体" w:hAnsi="宋体" w:eastAsia="宋体" w:cs="宋体"/>
                <w:color w:val="000000"/>
                <w:sz w:val="22"/>
              </w:rPr>
              <w:t> </w:t>
            </w:r>
          </w:p>
        </w:tc>
      </w:tr>
      <w:tr w14:paraId="4AC5D8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33" w:hRule="atLeast"/>
        </w:trPr>
        <w:tc>
          <w:tcPr>
            <w:tcW w:w="8216"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82CF17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验收情况和验收意见</w:t>
            </w:r>
          </w:p>
          <w:p w14:paraId="0654FAD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（可另附）</w:t>
            </w:r>
          </w:p>
          <w:p w14:paraId="43A0EE9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p w14:paraId="480BE31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2"/>
              </w:rPr>
              <w:t> </w:t>
            </w:r>
          </w:p>
        </w:tc>
      </w:tr>
      <w:tr w14:paraId="455EF2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31" w:hRule="atLeast"/>
        </w:trPr>
        <w:tc>
          <w:tcPr>
            <w:tcW w:w="8216"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6887AF4">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2"/>
              </w:rPr>
              <w:t>验收小组（签字）：</w:t>
            </w:r>
          </w:p>
          <w:p w14:paraId="4D875988">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2"/>
              </w:rPr>
              <w:t> </w:t>
            </w:r>
          </w:p>
          <w:p w14:paraId="50FAFBD0">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2"/>
              </w:rPr>
              <w:t> </w:t>
            </w:r>
          </w:p>
          <w:p w14:paraId="43CAA4AA">
            <w:pPr>
              <w:pBdr>
                <w:top w:val="none" w:color="000000" w:sz="0" w:space="0"/>
                <w:left w:val="none" w:color="000000" w:sz="0" w:space="0"/>
                <w:bottom w:val="none" w:color="000000" w:sz="0" w:space="0"/>
                <w:right w:val="none" w:color="000000" w:sz="0" w:space="0"/>
              </w:pBdr>
              <w:spacing w:before="0" w:after="0"/>
              <w:ind w:left="0" w:right="0" w:firstLine="0"/>
            </w:pPr>
            <w:r>
              <w:br w:type="textWrapping"/>
            </w:r>
            <w:r>
              <w:rPr>
                <w:rFonts w:ascii="宋体" w:hAnsi="宋体" w:eastAsia="宋体" w:cs="宋体"/>
                <w:color w:val="000000"/>
                <w:sz w:val="21"/>
              </w:rPr>
              <w:t xml:space="preserve"> </w:t>
            </w:r>
            <w:r>
              <w:rPr>
                <w:rFonts w:ascii="宋体" w:hAnsi="宋体" w:eastAsia="宋体" w:cs="宋体"/>
                <w:color w:val="000000"/>
                <w:sz w:val="22"/>
              </w:rPr>
              <w:t>                             年</w:t>
            </w:r>
            <w:r>
              <w:rPr>
                <w:rFonts w:ascii="宋体" w:hAnsi="宋体" w:eastAsia="宋体" w:cs="宋体"/>
                <w:color w:val="000000"/>
                <w:sz w:val="21"/>
              </w:rPr>
              <w:t xml:space="preserve"> </w:t>
            </w:r>
            <w:r>
              <w:rPr>
                <w:rFonts w:ascii="宋体" w:hAnsi="宋体" w:eastAsia="宋体" w:cs="宋体"/>
                <w:color w:val="000000"/>
                <w:sz w:val="22"/>
              </w:rPr>
              <w:t>   月</w:t>
            </w:r>
            <w:r>
              <w:rPr>
                <w:rFonts w:ascii="宋体" w:hAnsi="宋体" w:eastAsia="宋体" w:cs="宋体"/>
                <w:color w:val="000000"/>
                <w:sz w:val="21"/>
              </w:rPr>
              <w:t xml:space="preserve"> </w:t>
            </w:r>
            <w:r>
              <w:rPr>
                <w:rFonts w:ascii="宋体" w:hAnsi="宋体" w:eastAsia="宋体" w:cs="宋体"/>
                <w:color w:val="000000"/>
                <w:sz w:val="22"/>
              </w:rPr>
              <w:t>   日</w:t>
            </w:r>
          </w:p>
        </w:tc>
      </w:tr>
      <w:tr w14:paraId="132E8C9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216"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1E220B4">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2"/>
              </w:rPr>
              <w:t>供应商确认意见（签章）：</w:t>
            </w:r>
          </w:p>
          <w:p w14:paraId="0D5D0FBB">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2"/>
              </w:rPr>
              <w:t> </w:t>
            </w:r>
          </w:p>
          <w:p w14:paraId="7442F5B9">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2"/>
              </w:rPr>
              <w:t> </w:t>
            </w:r>
          </w:p>
          <w:p w14:paraId="7AE4ED21">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2"/>
              </w:rPr>
              <w:t> </w:t>
            </w:r>
          </w:p>
          <w:p w14:paraId="1AA52649">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2"/>
              </w:rPr>
              <w:t> </w:t>
            </w:r>
          </w:p>
          <w:p w14:paraId="4184E13E">
            <w:pPr>
              <w:pBdr>
                <w:top w:val="none" w:color="000000" w:sz="0" w:space="0"/>
                <w:left w:val="none" w:color="000000" w:sz="0" w:space="0"/>
                <w:bottom w:val="none" w:color="000000" w:sz="0" w:space="0"/>
                <w:right w:val="none" w:color="000000" w:sz="0" w:space="0"/>
              </w:pBdr>
              <w:spacing w:before="0" w:after="0"/>
              <w:ind w:left="0" w:right="0" w:firstLine="0"/>
            </w:pPr>
            <w:r>
              <w:br w:type="textWrapping"/>
            </w:r>
            <w:r>
              <w:rPr>
                <w:rFonts w:ascii="宋体" w:hAnsi="宋体" w:eastAsia="宋体" w:cs="宋体"/>
                <w:color w:val="000000"/>
                <w:sz w:val="21"/>
              </w:rPr>
              <w:t xml:space="preserve"> </w:t>
            </w:r>
            <w:r>
              <w:rPr>
                <w:rFonts w:ascii="宋体" w:hAnsi="宋体" w:eastAsia="宋体" w:cs="宋体"/>
                <w:color w:val="000000"/>
                <w:sz w:val="22"/>
              </w:rPr>
              <w:t>                             年</w:t>
            </w:r>
            <w:r>
              <w:rPr>
                <w:rFonts w:ascii="宋体" w:hAnsi="宋体" w:eastAsia="宋体" w:cs="宋体"/>
                <w:color w:val="000000"/>
                <w:sz w:val="21"/>
              </w:rPr>
              <w:t xml:space="preserve"> </w:t>
            </w:r>
            <w:r>
              <w:rPr>
                <w:rFonts w:ascii="宋体" w:hAnsi="宋体" w:eastAsia="宋体" w:cs="宋体"/>
                <w:color w:val="000000"/>
                <w:sz w:val="22"/>
              </w:rPr>
              <w:t>   月</w:t>
            </w:r>
            <w:r>
              <w:rPr>
                <w:rFonts w:ascii="宋体" w:hAnsi="宋体" w:eastAsia="宋体" w:cs="宋体"/>
                <w:color w:val="000000"/>
                <w:sz w:val="21"/>
              </w:rPr>
              <w:t xml:space="preserve"> </w:t>
            </w:r>
            <w:r>
              <w:rPr>
                <w:rFonts w:ascii="宋体" w:hAnsi="宋体" w:eastAsia="宋体" w:cs="宋体"/>
                <w:color w:val="000000"/>
                <w:sz w:val="22"/>
              </w:rPr>
              <w:t>   日</w:t>
            </w:r>
          </w:p>
        </w:tc>
      </w:tr>
      <w:tr w14:paraId="321ED0F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9" w:hRule="atLeast"/>
        </w:trPr>
        <w:tc>
          <w:tcPr>
            <w:tcW w:w="8216"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00C2F55">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2"/>
              </w:rPr>
              <w:t>采购人确认意见（签章）：</w:t>
            </w:r>
          </w:p>
          <w:p w14:paraId="29CEC7DB">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2"/>
              </w:rPr>
              <w:t> </w:t>
            </w:r>
          </w:p>
          <w:p w14:paraId="0BBA47C0">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2"/>
              </w:rPr>
              <w:t> </w:t>
            </w:r>
          </w:p>
          <w:p w14:paraId="497FF8A9">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2"/>
              </w:rPr>
              <w:t> </w:t>
            </w:r>
          </w:p>
          <w:p w14:paraId="5D420950">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2"/>
              </w:rPr>
              <w:t>  </w:t>
            </w:r>
          </w:p>
          <w:p w14:paraId="44A555B9">
            <w:pPr>
              <w:pBdr>
                <w:top w:val="none" w:color="000000" w:sz="0" w:space="0"/>
                <w:left w:val="none" w:color="000000" w:sz="0" w:space="0"/>
                <w:bottom w:val="none" w:color="000000" w:sz="0" w:space="0"/>
                <w:right w:val="none" w:color="000000" w:sz="0" w:space="0"/>
              </w:pBdr>
              <w:spacing w:before="0" w:after="0"/>
              <w:ind w:left="0" w:right="0" w:firstLine="0"/>
            </w:pPr>
            <w:r>
              <w:br w:type="textWrapping"/>
            </w:r>
            <w:r>
              <w:rPr>
                <w:rFonts w:ascii="宋体" w:hAnsi="宋体" w:eastAsia="宋体" w:cs="宋体"/>
                <w:color w:val="000000"/>
                <w:sz w:val="21"/>
              </w:rPr>
              <w:t xml:space="preserve"> </w:t>
            </w:r>
            <w:r>
              <w:rPr>
                <w:rFonts w:ascii="宋体" w:hAnsi="宋体" w:eastAsia="宋体" w:cs="宋体"/>
                <w:color w:val="000000"/>
                <w:sz w:val="22"/>
              </w:rPr>
              <w:t>                             年</w:t>
            </w:r>
            <w:r>
              <w:rPr>
                <w:rFonts w:ascii="宋体" w:hAnsi="宋体" w:eastAsia="宋体" w:cs="宋体"/>
                <w:color w:val="000000"/>
                <w:sz w:val="21"/>
              </w:rPr>
              <w:t xml:space="preserve"> </w:t>
            </w:r>
            <w:r>
              <w:rPr>
                <w:rFonts w:ascii="宋体" w:hAnsi="宋体" w:eastAsia="宋体" w:cs="宋体"/>
                <w:color w:val="000000"/>
                <w:sz w:val="22"/>
              </w:rPr>
              <w:t>   月</w:t>
            </w:r>
            <w:r>
              <w:rPr>
                <w:rFonts w:ascii="宋体" w:hAnsi="宋体" w:eastAsia="宋体" w:cs="宋体"/>
                <w:color w:val="000000"/>
                <w:sz w:val="21"/>
              </w:rPr>
              <w:t xml:space="preserve"> </w:t>
            </w:r>
            <w:r>
              <w:rPr>
                <w:rFonts w:ascii="宋体" w:hAnsi="宋体" w:eastAsia="宋体" w:cs="宋体"/>
                <w:color w:val="000000"/>
                <w:sz w:val="22"/>
              </w:rPr>
              <w:t>   日</w:t>
            </w:r>
          </w:p>
        </w:tc>
      </w:tr>
    </w:tbl>
    <w:p w14:paraId="1DDE227B">
      <w:pPr>
        <w:widowControl/>
        <w:spacing w:line="500" w:lineRule="exact"/>
        <w:jc w:val="center"/>
        <w:rPr>
          <w:rFonts w:hint="eastAsia" w:ascii="宋体" w:hAnsi="宋体"/>
          <w:sz w:val="24"/>
        </w:rPr>
      </w:pPr>
    </w:p>
    <w:p w14:paraId="0E09EBFB">
      <w:pPr>
        <w:pStyle w:val="482"/>
        <w:spacing w:line="440" w:lineRule="exact"/>
        <w:ind w:left="0" w:firstLine="480"/>
        <w:rPr>
          <w:rFonts w:hint="eastAsia" w:ascii="宋体" w:hAnsi="宋体"/>
          <w:color w:val="000000"/>
        </w:rPr>
      </w:pPr>
    </w:p>
    <w:p w14:paraId="272B6EF7">
      <w:pPr>
        <w:pStyle w:val="482"/>
        <w:spacing w:line="440" w:lineRule="exact"/>
        <w:ind w:left="0" w:firstLine="480"/>
        <w:rPr>
          <w:rFonts w:ascii="宋体" w:hAnsi="宋体"/>
          <w:color w:val="000000"/>
        </w:rPr>
        <w:sectPr>
          <w:pgSz w:w="11906" w:h="16838"/>
          <w:pgMar w:top="1134" w:right="1219" w:bottom="1134" w:left="1219" w:header="851" w:footer="992" w:gutter="0"/>
          <w:pgNumType w:fmt="decimal"/>
          <w:cols w:space="720" w:num="1"/>
          <w:titlePg/>
          <w:docGrid w:linePitch="360" w:charSpace="0"/>
        </w:sectPr>
      </w:pPr>
      <w:r>
        <w:rPr>
          <w:rFonts w:hint="eastAsia" w:ascii="宋体" w:hAnsi="宋体"/>
          <w:color w:val="000000"/>
        </w:rPr>
        <w:t> </w:t>
      </w:r>
    </w:p>
    <w:p w14:paraId="4CD35D38">
      <w:pPr>
        <w:numPr>
          <w:ilvl w:val="0"/>
          <w:numId w:val="4"/>
        </w:numPr>
        <w:spacing w:line="480" w:lineRule="exact"/>
        <w:rPr>
          <w:b/>
          <w:color w:val="000000"/>
          <w:sz w:val="44"/>
          <w:szCs w:val="44"/>
        </w:rPr>
      </w:pPr>
      <w:r>
        <w:rPr>
          <w:rFonts w:hint="eastAsia"/>
          <w:b/>
          <w:color w:val="000000"/>
          <w:sz w:val="44"/>
          <w:szCs w:val="44"/>
        </w:rPr>
        <w:t>投标文件及格式</w:t>
      </w:r>
    </w:p>
    <w:p w14:paraId="5EDC0798">
      <w:pPr>
        <w:jc w:val="center"/>
        <w:rPr>
          <w:rFonts w:ascii="宋体" w:hAnsi="宋体"/>
          <w:b/>
          <w:sz w:val="72"/>
        </w:rPr>
      </w:pPr>
    </w:p>
    <w:p w14:paraId="51E69051">
      <w:pPr>
        <w:jc w:val="center"/>
        <w:rPr>
          <w:rFonts w:ascii="宋体" w:hAnsi="宋体"/>
          <w:b/>
          <w:sz w:val="72"/>
        </w:rPr>
      </w:pPr>
    </w:p>
    <w:p w14:paraId="1FA41E78">
      <w:pPr>
        <w:jc w:val="center"/>
        <w:rPr>
          <w:rFonts w:ascii="宋体" w:hAnsi="宋体"/>
          <w:b/>
          <w:sz w:val="72"/>
        </w:rPr>
      </w:pPr>
    </w:p>
    <w:p w14:paraId="082F020B">
      <w:pPr>
        <w:jc w:val="center"/>
        <w:rPr>
          <w:rFonts w:ascii="宋体" w:hAnsi="宋体"/>
          <w:b/>
          <w:sz w:val="72"/>
        </w:rPr>
      </w:pPr>
    </w:p>
    <w:p w14:paraId="69B5CA0D">
      <w:pPr>
        <w:jc w:val="center"/>
        <w:rPr>
          <w:rFonts w:ascii="宋体" w:hAnsi="宋体"/>
          <w:b/>
          <w:sz w:val="72"/>
        </w:rPr>
      </w:pPr>
      <w:r>
        <w:rPr>
          <w:rFonts w:hint="eastAsia" w:ascii="宋体" w:hAnsi="宋体"/>
          <w:b/>
          <w:sz w:val="72"/>
        </w:rPr>
        <w:t>投  标  文  件</w:t>
      </w:r>
    </w:p>
    <w:p w14:paraId="57C47372">
      <w:pPr>
        <w:jc w:val="center"/>
        <w:rPr>
          <w:rFonts w:ascii="宋体" w:hAnsi="宋体"/>
          <w:b/>
          <w:sz w:val="72"/>
        </w:rPr>
      </w:pPr>
    </w:p>
    <w:p w14:paraId="5404E310">
      <w:pPr>
        <w:jc w:val="center"/>
        <w:rPr>
          <w:rFonts w:ascii="宋体" w:hAnsi="宋体"/>
          <w:b/>
          <w:sz w:val="36"/>
        </w:rPr>
      </w:pPr>
    </w:p>
    <w:p w14:paraId="5021C745">
      <w:pPr>
        <w:jc w:val="center"/>
        <w:rPr>
          <w:rFonts w:ascii="宋体" w:hAnsi="宋体"/>
          <w:b/>
          <w:sz w:val="36"/>
        </w:rPr>
      </w:pPr>
    </w:p>
    <w:p w14:paraId="1E36E976">
      <w:pPr>
        <w:jc w:val="center"/>
        <w:rPr>
          <w:rFonts w:ascii="宋体" w:hAnsi="宋体"/>
          <w:b/>
          <w:sz w:val="36"/>
        </w:rPr>
      </w:pPr>
    </w:p>
    <w:p w14:paraId="5E802AF1">
      <w:pPr>
        <w:ind w:firstLine="1084"/>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14:paraId="44D4FA72">
      <w:pPr>
        <w:ind w:firstLine="1084"/>
        <w:rPr>
          <w:rFonts w:ascii="宋体" w:hAnsi="宋体"/>
          <w:b/>
          <w:sz w:val="36"/>
          <w:u w:val="single"/>
        </w:rPr>
      </w:pPr>
      <w:r>
        <w:rPr>
          <w:rFonts w:hint="eastAsia" w:ascii="宋体" w:hAnsi="宋体"/>
          <w:b/>
          <w:sz w:val="36"/>
        </w:rPr>
        <w:t>招 标 编 号：</w:t>
      </w:r>
      <w:r>
        <w:rPr>
          <w:rFonts w:hint="eastAsia" w:ascii="宋体" w:hAnsi="宋体"/>
          <w:b/>
          <w:sz w:val="36"/>
          <w:u w:val="single"/>
        </w:rPr>
        <w:t xml:space="preserve">               </w:t>
      </w:r>
    </w:p>
    <w:p w14:paraId="31C58C69">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p>
    <w:p w14:paraId="6EC8A213">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p>
    <w:p w14:paraId="7833F584">
      <w:pPr>
        <w:spacing w:line="440" w:lineRule="exact"/>
        <w:jc w:val="center"/>
        <w:rPr>
          <w:rFonts w:ascii="宋体" w:hAnsi="宋体"/>
          <w:b/>
          <w:bCs/>
          <w:sz w:val="32"/>
          <w:szCs w:val="32"/>
        </w:rPr>
      </w:pPr>
    </w:p>
    <w:p w14:paraId="003CE976">
      <w:pPr>
        <w:spacing w:line="440" w:lineRule="exact"/>
        <w:ind w:firstLine="480"/>
        <w:rPr>
          <w:rFonts w:ascii="宋体" w:hAnsi="宋体"/>
          <w:sz w:val="24"/>
        </w:rPr>
      </w:pPr>
    </w:p>
    <w:p w14:paraId="6BD3ADEA">
      <w:pPr>
        <w:spacing w:line="440" w:lineRule="exact"/>
        <w:ind w:firstLine="480"/>
        <w:rPr>
          <w:rFonts w:ascii="宋体" w:hAnsi="宋体"/>
          <w:sz w:val="24"/>
        </w:rPr>
      </w:pPr>
    </w:p>
    <w:p w14:paraId="50EA23BE">
      <w:pPr>
        <w:spacing w:line="440" w:lineRule="exact"/>
        <w:jc w:val="center"/>
        <w:rPr>
          <w:rFonts w:ascii="宋体" w:hAnsi="宋体"/>
          <w:b/>
          <w:sz w:val="30"/>
          <w:szCs w:val="30"/>
        </w:rPr>
      </w:pPr>
      <w:r>
        <w:rPr>
          <w:rFonts w:ascii="宋体" w:hAnsi="宋体"/>
          <w:sz w:val="24"/>
        </w:rPr>
        <w:br w:type="page" w:clear="all"/>
      </w:r>
      <w:r>
        <w:rPr>
          <w:rFonts w:hint="eastAsia" w:ascii="宋体" w:hAnsi="宋体"/>
          <w:b/>
          <w:sz w:val="30"/>
          <w:szCs w:val="30"/>
        </w:rPr>
        <w:t>评分索引表</w:t>
      </w:r>
    </w:p>
    <w:tbl>
      <w:tblPr>
        <w:tblStyle w:val="35"/>
        <w:tblpPr w:leftFromText="180" w:rightFromText="180" w:vertAnchor="text" w:horzAnchor="page" w:tblpXSpec="center" w:tblpY="261"/>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26"/>
        <w:gridCol w:w="4014"/>
      </w:tblGrid>
      <w:tr w14:paraId="1A10A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226" w:type="dxa"/>
            <w:noWrap w:val="0"/>
          </w:tcPr>
          <w:p w14:paraId="20BCEC97">
            <w:pPr>
              <w:pStyle w:val="276"/>
              <w:shd w:val="clear" w:color="auto" w:fill="FFFFFF"/>
              <w:spacing w:line="265" w:lineRule="atLeast"/>
              <w:ind w:left="420"/>
              <w:jc w:val="center"/>
              <w:rPr>
                <w:rFonts w:ascii="宋体" w:hAnsi="宋体"/>
                <w:b/>
                <w:bCs/>
              </w:rPr>
            </w:pPr>
            <w:r>
              <w:rPr>
                <w:rFonts w:hint="eastAsia" w:ascii="宋体" w:hAnsi="宋体"/>
                <w:b/>
              </w:rPr>
              <w:t>评分项目</w:t>
            </w:r>
          </w:p>
        </w:tc>
        <w:tc>
          <w:tcPr>
            <w:tcW w:w="4014" w:type="dxa"/>
            <w:noWrap w:val="0"/>
          </w:tcPr>
          <w:p w14:paraId="6AEA6639">
            <w:pPr>
              <w:jc w:val="center"/>
              <w:rPr>
                <w:rFonts w:ascii="宋体" w:hAnsi="宋体"/>
                <w:b/>
              </w:rPr>
            </w:pPr>
            <w:r>
              <w:rPr>
                <w:rFonts w:hint="eastAsia" w:ascii="宋体" w:hAnsi="宋体"/>
                <w:b/>
                <w:sz w:val="24"/>
                <w:lang w:bidi="en-US"/>
              </w:rPr>
              <w:t>在投标文件中的页码位置</w:t>
            </w:r>
          </w:p>
        </w:tc>
      </w:tr>
      <w:tr w14:paraId="554C8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226" w:type="dxa"/>
            <w:noWrap w:val="0"/>
          </w:tcPr>
          <w:p w14:paraId="306EEC51">
            <w:pPr>
              <w:pStyle w:val="276"/>
              <w:shd w:val="clear" w:color="auto" w:fill="FFFFFF"/>
              <w:spacing w:line="265" w:lineRule="atLeast"/>
              <w:ind w:left="420"/>
              <w:rPr>
                <w:rFonts w:ascii="宋体" w:hAnsi="宋体"/>
                <w:b/>
              </w:rPr>
            </w:pPr>
          </w:p>
        </w:tc>
        <w:tc>
          <w:tcPr>
            <w:tcW w:w="4014" w:type="dxa"/>
            <w:noWrap w:val="0"/>
          </w:tcPr>
          <w:p w14:paraId="4FCB930B">
            <w:pPr>
              <w:rPr>
                <w:rFonts w:ascii="宋体" w:hAnsi="宋体"/>
                <w:b/>
                <w:sz w:val="24"/>
                <w:lang w:bidi="en-US"/>
              </w:rPr>
            </w:pPr>
          </w:p>
        </w:tc>
      </w:tr>
      <w:tr w14:paraId="5D84C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240" w:type="dxa"/>
            <w:gridSpan w:val="2"/>
            <w:noWrap w:val="0"/>
          </w:tcPr>
          <w:p w14:paraId="52768F02">
            <w:pPr>
              <w:pStyle w:val="276"/>
              <w:shd w:val="clear" w:color="auto" w:fill="FFFFFF"/>
              <w:spacing w:line="265" w:lineRule="atLeast"/>
              <w:ind w:left="420"/>
              <w:rPr>
                <w:rFonts w:ascii="宋体" w:hAnsi="宋体"/>
              </w:rPr>
            </w:pPr>
          </w:p>
        </w:tc>
      </w:tr>
      <w:tr w14:paraId="66AE5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226" w:type="dxa"/>
            <w:noWrap w:val="0"/>
          </w:tcPr>
          <w:p w14:paraId="567E77B1">
            <w:pPr>
              <w:pStyle w:val="276"/>
              <w:shd w:val="clear" w:color="auto" w:fill="FFFFFF"/>
              <w:spacing w:line="265" w:lineRule="atLeast"/>
              <w:ind w:left="420"/>
              <w:rPr>
                <w:rFonts w:ascii="宋体" w:hAnsi="宋体"/>
              </w:rPr>
            </w:pPr>
          </w:p>
        </w:tc>
        <w:tc>
          <w:tcPr>
            <w:tcW w:w="4014" w:type="dxa"/>
            <w:noWrap w:val="0"/>
          </w:tcPr>
          <w:p w14:paraId="50D69AD7">
            <w:pPr>
              <w:rPr>
                <w:rFonts w:ascii="宋体" w:hAnsi="宋体"/>
              </w:rPr>
            </w:pPr>
          </w:p>
        </w:tc>
      </w:tr>
      <w:tr w14:paraId="7130D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226" w:type="dxa"/>
            <w:noWrap w:val="0"/>
          </w:tcPr>
          <w:p w14:paraId="7846126F">
            <w:pPr>
              <w:pStyle w:val="276"/>
              <w:shd w:val="clear" w:color="auto" w:fill="FFFFFF"/>
              <w:spacing w:line="265" w:lineRule="atLeast"/>
              <w:ind w:left="420"/>
              <w:rPr>
                <w:rFonts w:ascii="宋体" w:hAnsi="宋体"/>
              </w:rPr>
            </w:pPr>
          </w:p>
        </w:tc>
        <w:tc>
          <w:tcPr>
            <w:tcW w:w="4014" w:type="dxa"/>
            <w:noWrap w:val="0"/>
          </w:tcPr>
          <w:p w14:paraId="2FDA1482">
            <w:pPr>
              <w:rPr>
                <w:rFonts w:ascii="宋体" w:hAnsi="宋体"/>
              </w:rPr>
            </w:pPr>
          </w:p>
        </w:tc>
      </w:tr>
      <w:tr w14:paraId="3E11D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226" w:type="dxa"/>
            <w:noWrap w:val="0"/>
          </w:tcPr>
          <w:p w14:paraId="6521AEBF">
            <w:pPr>
              <w:pStyle w:val="276"/>
              <w:shd w:val="clear" w:color="auto" w:fill="FFFFFF"/>
              <w:spacing w:line="265" w:lineRule="atLeast"/>
              <w:ind w:left="420"/>
              <w:rPr>
                <w:rFonts w:ascii="宋体" w:hAnsi="宋体"/>
              </w:rPr>
            </w:pPr>
          </w:p>
        </w:tc>
        <w:tc>
          <w:tcPr>
            <w:tcW w:w="4014" w:type="dxa"/>
            <w:noWrap w:val="0"/>
          </w:tcPr>
          <w:p w14:paraId="09666D95">
            <w:pPr>
              <w:rPr>
                <w:rFonts w:ascii="宋体" w:hAnsi="宋体"/>
              </w:rPr>
            </w:pPr>
          </w:p>
        </w:tc>
      </w:tr>
      <w:tr w14:paraId="75AB6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226" w:type="dxa"/>
            <w:noWrap w:val="0"/>
          </w:tcPr>
          <w:p w14:paraId="2EA397A8">
            <w:pPr>
              <w:pStyle w:val="276"/>
              <w:shd w:val="clear" w:color="auto" w:fill="FFFFFF"/>
              <w:spacing w:line="265" w:lineRule="atLeast"/>
              <w:ind w:left="420"/>
              <w:rPr>
                <w:rFonts w:ascii="宋体" w:hAnsi="宋体"/>
              </w:rPr>
            </w:pPr>
          </w:p>
        </w:tc>
        <w:tc>
          <w:tcPr>
            <w:tcW w:w="4014" w:type="dxa"/>
            <w:noWrap w:val="0"/>
          </w:tcPr>
          <w:p w14:paraId="3B9CEBCF">
            <w:pPr>
              <w:rPr>
                <w:rFonts w:ascii="宋体" w:hAnsi="宋体"/>
              </w:rPr>
            </w:pPr>
          </w:p>
        </w:tc>
      </w:tr>
      <w:tr w14:paraId="6EC0A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226" w:type="dxa"/>
            <w:noWrap w:val="0"/>
          </w:tcPr>
          <w:p w14:paraId="27C148D3">
            <w:pPr>
              <w:pStyle w:val="276"/>
              <w:shd w:val="clear" w:color="auto" w:fill="FFFFFF"/>
              <w:spacing w:line="265" w:lineRule="atLeast"/>
              <w:ind w:left="420"/>
              <w:rPr>
                <w:rFonts w:ascii="宋体" w:hAnsi="宋体"/>
              </w:rPr>
            </w:pPr>
          </w:p>
        </w:tc>
        <w:tc>
          <w:tcPr>
            <w:tcW w:w="4014" w:type="dxa"/>
            <w:noWrap w:val="0"/>
          </w:tcPr>
          <w:p w14:paraId="67FBD606">
            <w:pPr>
              <w:rPr>
                <w:rFonts w:ascii="宋体" w:hAnsi="宋体"/>
              </w:rPr>
            </w:pPr>
          </w:p>
        </w:tc>
      </w:tr>
      <w:tr w14:paraId="2C704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240" w:type="dxa"/>
            <w:gridSpan w:val="2"/>
            <w:noWrap w:val="0"/>
          </w:tcPr>
          <w:p w14:paraId="081EB732">
            <w:pPr>
              <w:pStyle w:val="276"/>
              <w:shd w:val="clear" w:color="auto" w:fill="FFFFFF"/>
              <w:spacing w:line="265" w:lineRule="atLeast"/>
              <w:ind w:left="420"/>
              <w:rPr>
                <w:rFonts w:ascii="宋体" w:hAnsi="宋体"/>
              </w:rPr>
            </w:pPr>
          </w:p>
        </w:tc>
      </w:tr>
      <w:tr w14:paraId="0AAF5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226" w:type="dxa"/>
            <w:noWrap w:val="0"/>
          </w:tcPr>
          <w:p w14:paraId="412F3D6B">
            <w:pPr>
              <w:pStyle w:val="276"/>
              <w:shd w:val="clear" w:color="auto" w:fill="FFFFFF"/>
              <w:spacing w:line="265" w:lineRule="atLeast"/>
              <w:ind w:left="420"/>
              <w:rPr>
                <w:rFonts w:ascii="宋体" w:hAnsi="宋体"/>
              </w:rPr>
            </w:pPr>
          </w:p>
        </w:tc>
        <w:tc>
          <w:tcPr>
            <w:tcW w:w="4014" w:type="dxa"/>
            <w:noWrap w:val="0"/>
          </w:tcPr>
          <w:p w14:paraId="73AF90FE">
            <w:pPr>
              <w:rPr>
                <w:rFonts w:ascii="宋体" w:hAnsi="宋体"/>
              </w:rPr>
            </w:pPr>
          </w:p>
        </w:tc>
      </w:tr>
      <w:tr w14:paraId="053D8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5226" w:type="dxa"/>
            <w:noWrap w:val="0"/>
          </w:tcPr>
          <w:p w14:paraId="01ABFE4A">
            <w:pPr>
              <w:pStyle w:val="276"/>
              <w:shd w:val="clear" w:color="auto" w:fill="FFFFFF"/>
              <w:spacing w:line="265" w:lineRule="atLeast"/>
              <w:ind w:left="420"/>
              <w:rPr>
                <w:rFonts w:ascii="宋体" w:hAnsi="宋体"/>
              </w:rPr>
            </w:pPr>
          </w:p>
        </w:tc>
        <w:tc>
          <w:tcPr>
            <w:tcW w:w="4014" w:type="dxa"/>
            <w:noWrap w:val="0"/>
          </w:tcPr>
          <w:p w14:paraId="52334537">
            <w:pPr>
              <w:rPr>
                <w:rFonts w:ascii="宋体" w:hAnsi="宋体"/>
              </w:rPr>
            </w:pPr>
          </w:p>
        </w:tc>
      </w:tr>
      <w:tr w14:paraId="1CA46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226" w:type="dxa"/>
            <w:noWrap w:val="0"/>
          </w:tcPr>
          <w:p w14:paraId="4DDF3683">
            <w:pPr>
              <w:pStyle w:val="276"/>
              <w:shd w:val="clear" w:color="auto" w:fill="FFFFFF"/>
              <w:spacing w:line="265" w:lineRule="atLeast"/>
              <w:ind w:left="420"/>
              <w:rPr>
                <w:rFonts w:ascii="宋体" w:hAnsi="宋体"/>
              </w:rPr>
            </w:pPr>
          </w:p>
        </w:tc>
        <w:tc>
          <w:tcPr>
            <w:tcW w:w="4014" w:type="dxa"/>
            <w:noWrap w:val="0"/>
          </w:tcPr>
          <w:p w14:paraId="3E743D79">
            <w:pPr>
              <w:rPr>
                <w:rFonts w:ascii="宋体" w:hAnsi="宋体"/>
              </w:rPr>
            </w:pPr>
          </w:p>
        </w:tc>
      </w:tr>
      <w:tr w14:paraId="51EB0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226" w:type="dxa"/>
            <w:noWrap w:val="0"/>
          </w:tcPr>
          <w:p w14:paraId="02B4622F">
            <w:pPr>
              <w:pStyle w:val="276"/>
              <w:shd w:val="clear" w:color="auto" w:fill="FFFFFF"/>
              <w:spacing w:line="265" w:lineRule="atLeast"/>
              <w:ind w:left="420"/>
              <w:rPr>
                <w:rFonts w:ascii="宋体" w:hAnsi="宋体"/>
              </w:rPr>
            </w:pPr>
          </w:p>
        </w:tc>
        <w:tc>
          <w:tcPr>
            <w:tcW w:w="4014" w:type="dxa"/>
            <w:noWrap w:val="0"/>
          </w:tcPr>
          <w:p w14:paraId="76972892">
            <w:pPr>
              <w:rPr>
                <w:rFonts w:ascii="宋体" w:hAnsi="宋体"/>
              </w:rPr>
            </w:pPr>
          </w:p>
        </w:tc>
      </w:tr>
      <w:tr w14:paraId="24ECF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5226" w:type="dxa"/>
            <w:noWrap w:val="0"/>
          </w:tcPr>
          <w:p w14:paraId="12BE6015">
            <w:pPr>
              <w:pStyle w:val="276"/>
              <w:shd w:val="clear" w:color="auto" w:fill="FFFFFF"/>
              <w:spacing w:line="265" w:lineRule="atLeast"/>
              <w:ind w:left="420"/>
              <w:rPr>
                <w:rFonts w:ascii="宋体" w:hAnsi="宋体"/>
              </w:rPr>
            </w:pPr>
          </w:p>
        </w:tc>
        <w:tc>
          <w:tcPr>
            <w:tcW w:w="4014" w:type="dxa"/>
            <w:noWrap w:val="0"/>
          </w:tcPr>
          <w:p w14:paraId="5CB10348">
            <w:pPr>
              <w:rPr>
                <w:rFonts w:ascii="宋体" w:hAnsi="宋体"/>
              </w:rPr>
            </w:pPr>
          </w:p>
        </w:tc>
      </w:tr>
      <w:tr w14:paraId="0A93C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40" w:type="dxa"/>
            <w:gridSpan w:val="2"/>
            <w:noWrap w:val="0"/>
          </w:tcPr>
          <w:p w14:paraId="7C7B8876">
            <w:pPr>
              <w:pStyle w:val="276"/>
              <w:shd w:val="clear" w:color="auto" w:fill="FFFFFF"/>
              <w:spacing w:line="265" w:lineRule="atLeast"/>
              <w:ind w:left="420"/>
              <w:rPr>
                <w:rFonts w:ascii="宋体" w:hAnsi="宋体"/>
                <w:b/>
              </w:rPr>
            </w:pPr>
          </w:p>
        </w:tc>
      </w:tr>
      <w:tr w14:paraId="168A9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226" w:type="dxa"/>
            <w:noWrap w:val="0"/>
          </w:tcPr>
          <w:p w14:paraId="2D2902B4">
            <w:pPr>
              <w:pStyle w:val="276"/>
              <w:shd w:val="clear" w:color="auto" w:fill="FFFFFF"/>
              <w:spacing w:line="265" w:lineRule="atLeast"/>
              <w:ind w:left="420"/>
              <w:rPr>
                <w:rFonts w:ascii="宋体" w:hAnsi="宋体"/>
                <w:b/>
                <w:bCs/>
              </w:rPr>
            </w:pPr>
          </w:p>
        </w:tc>
        <w:tc>
          <w:tcPr>
            <w:tcW w:w="4014" w:type="dxa"/>
            <w:noWrap w:val="0"/>
          </w:tcPr>
          <w:p w14:paraId="27DA52DF">
            <w:pPr>
              <w:rPr>
                <w:rFonts w:ascii="宋体" w:hAnsi="宋体"/>
              </w:rPr>
            </w:pPr>
          </w:p>
        </w:tc>
      </w:tr>
      <w:tr w14:paraId="1DE67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226" w:type="dxa"/>
            <w:noWrap w:val="0"/>
          </w:tcPr>
          <w:p w14:paraId="6B96D17B">
            <w:pPr>
              <w:pStyle w:val="276"/>
              <w:shd w:val="clear" w:color="auto" w:fill="FFFFFF"/>
              <w:spacing w:line="265" w:lineRule="atLeast"/>
              <w:ind w:left="420"/>
              <w:rPr>
                <w:rFonts w:ascii="宋体" w:hAnsi="宋体"/>
              </w:rPr>
            </w:pPr>
          </w:p>
        </w:tc>
        <w:tc>
          <w:tcPr>
            <w:tcW w:w="4014" w:type="dxa"/>
            <w:noWrap w:val="0"/>
          </w:tcPr>
          <w:p w14:paraId="2ACC2B75">
            <w:pPr>
              <w:rPr>
                <w:rFonts w:ascii="宋体" w:hAnsi="宋体"/>
              </w:rPr>
            </w:pPr>
          </w:p>
        </w:tc>
      </w:tr>
      <w:tr w14:paraId="604D4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226" w:type="dxa"/>
            <w:noWrap w:val="0"/>
          </w:tcPr>
          <w:p w14:paraId="7EDD947F">
            <w:pPr>
              <w:pStyle w:val="276"/>
              <w:shd w:val="clear" w:color="auto" w:fill="FFFFFF"/>
              <w:spacing w:line="265" w:lineRule="atLeast"/>
              <w:ind w:left="420"/>
              <w:rPr>
                <w:rFonts w:ascii="宋体" w:hAnsi="宋体"/>
                <w:b/>
                <w:bCs/>
              </w:rPr>
            </w:pPr>
          </w:p>
        </w:tc>
        <w:tc>
          <w:tcPr>
            <w:tcW w:w="4014" w:type="dxa"/>
            <w:noWrap w:val="0"/>
          </w:tcPr>
          <w:p w14:paraId="109CB632">
            <w:pPr>
              <w:rPr>
                <w:rFonts w:ascii="宋体" w:hAnsi="宋体"/>
              </w:rPr>
            </w:pPr>
          </w:p>
        </w:tc>
      </w:tr>
      <w:tr w14:paraId="47C36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240" w:type="dxa"/>
            <w:gridSpan w:val="2"/>
            <w:noWrap w:val="0"/>
          </w:tcPr>
          <w:p w14:paraId="606126E5">
            <w:pPr>
              <w:pStyle w:val="276"/>
              <w:shd w:val="clear" w:color="auto" w:fill="FFFFFF"/>
              <w:spacing w:line="265" w:lineRule="atLeast"/>
              <w:ind w:left="420"/>
              <w:rPr>
                <w:rFonts w:ascii="宋体" w:hAnsi="宋体"/>
                <w:b/>
              </w:rPr>
            </w:pPr>
          </w:p>
        </w:tc>
      </w:tr>
      <w:tr w14:paraId="5C336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226" w:type="dxa"/>
            <w:noWrap w:val="0"/>
          </w:tcPr>
          <w:p w14:paraId="1E39B58C">
            <w:pPr>
              <w:pStyle w:val="276"/>
              <w:shd w:val="clear" w:color="auto" w:fill="FFFFFF"/>
              <w:spacing w:line="265" w:lineRule="atLeast"/>
              <w:ind w:firstLine="480"/>
              <w:rPr>
                <w:rFonts w:ascii="宋体" w:hAnsi="宋体"/>
                <w:szCs w:val="21"/>
              </w:rPr>
            </w:pPr>
          </w:p>
        </w:tc>
        <w:tc>
          <w:tcPr>
            <w:tcW w:w="4014" w:type="dxa"/>
            <w:noWrap w:val="0"/>
          </w:tcPr>
          <w:p w14:paraId="635221CD">
            <w:pPr>
              <w:rPr>
                <w:rFonts w:ascii="宋体" w:hAnsi="宋体"/>
              </w:rPr>
            </w:pPr>
          </w:p>
        </w:tc>
      </w:tr>
      <w:tr w14:paraId="31619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226" w:type="dxa"/>
            <w:tcBorders>
              <w:bottom w:val="single" w:color="auto" w:sz="4" w:space="0"/>
            </w:tcBorders>
            <w:noWrap w:val="0"/>
          </w:tcPr>
          <w:p w14:paraId="7DFF2D90">
            <w:pPr>
              <w:pStyle w:val="276"/>
              <w:shd w:val="clear" w:color="auto" w:fill="FFFFFF"/>
              <w:spacing w:line="265" w:lineRule="atLeast"/>
              <w:ind w:firstLine="480"/>
              <w:rPr>
                <w:rFonts w:ascii="宋体" w:hAnsi="宋体"/>
              </w:rPr>
            </w:pPr>
          </w:p>
        </w:tc>
        <w:tc>
          <w:tcPr>
            <w:tcW w:w="4014" w:type="dxa"/>
            <w:tcBorders>
              <w:bottom w:val="single" w:color="auto" w:sz="4" w:space="0"/>
            </w:tcBorders>
            <w:noWrap w:val="0"/>
          </w:tcPr>
          <w:p w14:paraId="32B8C361">
            <w:pPr>
              <w:rPr>
                <w:rFonts w:ascii="宋体" w:hAnsi="宋体"/>
              </w:rPr>
            </w:pPr>
          </w:p>
        </w:tc>
      </w:tr>
    </w:tbl>
    <w:p w14:paraId="7D7258AD">
      <w:pPr>
        <w:spacing w:line="440" w:lineRule="exact"/>
        <w:jc w:val="center"/>
        <w:rPr>
          <w:rFonts w:ascii="宋体" w:hAnsi="宋体"/>
          <w:b/>
          <w:sz w:val="30"/>
          <w:szCs w:val="30"/>
        </w:rPr>
      </w:pPr>
    </w:p>
    <w:p w14:paraId="7A42E31B">
      <w:pPr>
        <w:jc w:val="center"/>
        <w:rPr>
          <w:rFonts w:ascii="宋体" w:hAnsi="宋体"/>
          <w:b/>
          <w:bCs/>
          <w:sz w:val="32"/>
          <w:szCs w:val="32"/>
        </w:rPr>
      </w:pPr>
    </w:p>
    <w:p w14:paraId="79D6B744">
      <w:pPr>
        <w:jc w:val="center"/>
        <w:rPr>
          <w:rFonts w:ascii="宋体" w:hAnsi="宋体"/>
          <w:b/>
          <w:bCs/>
          <w:sz w:val="32"/>
          <w:szCs w:val="32"/>
        </w:rPr>
      </w:pPr>
    </w:p>
    <w:p w14:paraId="2C4916EB">
      <w:pPr>
        <w:jc w:val="center"/>
        <w:rPr>
          <w:rFonts w:ascii="宋体" w:hAnsi="宋体"/>
          <w:b/>
          <w:bCs/>
          <w:sz w:val="32"/>
          <w:szCs w:val="32"/>
        </w:rPr>
      </w:pPr>
    </w:p>
    <w:p w14:paraId="6B78043B">
      <w:pPr>
        <w:jc w:val="center"/>
        <w:rPr>
          <w:rFonts w:ascii="宋体" w:hAnsi="宋体"/>
          <w:b/>
          <w:bCs/>
          <w:sz w:val="32"/>
          <w:szCs w:val="32"/>
        </w:rPr>
      </w:pPr>
    </w:p>
    <w:p w14:paraId="2934EE05">
      <w:pPr>
        <w:jc w:val="center"/>
        <w:rPr>
          <w:rFonts w:ascii="宋体" w:hAnsi="宋体"/>
          <w:b/>
          <w:bCs/>
          <w:sz w:val="32"/>
          <w:szCs w:val="32"/>
        </w:rPr>
      </w:pPr>
    </w:p>
    <w:p w14:paraId="0FA6FFBF">
      <w:pPr>
        <w:jc w:val="center"/>
        <w:rPr>
          <w:rFonts w:ascii="宋体" w:hAnsi="宋体"/>
          <w:b/>
          <w:bCs/>
          <w:sz w:val="32"/>
          <w:szCs w:val="32"/>
        </w:rPr>
      </w:pPr>
    </w:p>
    <w:p w14:paraId="57DBCB1F">
      <w:pPr>
        <w:jc w:val="center"/>
        <w:rPr>
          <w:rFonts w:ascii="宋体" w:hAnsi="宋体"/>
          <w:b/>
          <w:bCs/>
          <w:sz w:val="32"/>
          <w:szCs w:val="32"/>
        </w:rPr>
      </w:pPr>
    </w:p>
    <w:p w14:paraId="2984A1C0">
      <w:pPr>
        <w:jc w:val="center"/>
        <w:rPr>
          <w:rFonts w:ascii="宋体" w:hAnsi="宋体"/>
          <w:b/>
          <w:bCs/>
          <w:sz w:val="32"/>
          <w:szCs w:val="32"/>
        </w:rPr>
      </w:pPr>
    </w:p>
    <w:p w14:paraId="6B7E5137">
      <w:pPr>
        <w:jc w:val="center"/>
        <w:rPr>
          <w:rFonts w:ascii="宋体" w:hAnsi="宋体"/>
          <w:b/>
          <w:bCs/>
          <w:sz w:val="32"/>
          <w:szCs w:val="32"/>
        </w:rPr>
      </w:pPr>
    </w:p>
    <w:p w14:paraId="00078A75">
      <w:pPr>
        <w:jc w:val="center"/>
        <w:rPr>
          <w:rFonts w:ascii="宋体" w:hAnsi="宋体"/>
          <w:b/>
          <w:bCs/>
          <w:sz w:val="32"/>
          <w:szCs w:val="32"/>
        </w:rPr>
      </w:pPr>
    </w:p>
    <w:p w14:paraId="5E9BCBDD">
      <w:pPr>
        <w:jc w:val="center"/>
        <w:rPr>
          <w:rFonts w:ascii="宋体" w:hAnsi="宋体"/>
          <w:b/>
          <w:bCs/>
          <w:sz w:val="32"/>
          <w:szCs w:val="32"/>
        </w:rPr>
      </w:pPr>
    </w:p>
    <w:p w14:paraId="7E7DF3E9">
      <w:pPr>
        <w:jc w:val="center"/>
        <w:rPr>
          <w:rFonts w:ascii="宋体" w:hAnsi="宋体"/>
          <w:b/>
          <w:bCs/>
          <w:sz w:val="32"/>
          <w:szCs w:val="32"/>
        </w:rPr>
      </w:pPr>
    </w:p>
    <w:p w14:paraId="47AC8DC5">
      <w:pPr>
        <w:jc w:val="center"/>
        <w:rPr>
          <w:rFonts w:ascii="宋体" w:hAnsi="宋体"/>
          <w:b/>
          <w:bCs/>
          <w:sz w:val="32"/>
          <w:szCs w:val="32"/>
        </w:rPr>
      </w:pPr>
    </w:p>
    <w:p w14:paraId="1987E9F4">
      <w:pPr>
        <w:jc w:val="center"/>
        <w:rPr>
          <w:rFonts w:ascii="宋体" w:hAnsi="宋体"/>
          <w:b/>
          <w:bCs/>
          <w:sz w:val="32"/>
          <w:szCs w:val="32"/>
        </w:rPr>
      </w:pPr>
      <w:r>
        <w:rPr>
          <w:rFonts w:hint="eastAsia" w:ascii="宋体" w:hAnsi="宋体"/>
          <w:b/>
          <w:bCs/>
          <w:sz w:val="32"/>
          <w:szCs w:val="32"/>
        </w:rPr>
        <w:t>投标主要文件目录</w:t>
      </w:r>
    </w:p>
    <w:p w14:paraId="3C726F0F">
      <w:pPr>
        <w:spacing w:line="440" w:lineRule="exact"/>
        <w:jc w:val="center"/>
        <w:rPr>
          <w:rFonts w:ascii="宋体" w:hAnsi="宋体"/>
          <w:b/>
          <w:bCs/>
          <w:sz w:val="32"/>
          <w:szCs w:val="32"/>
        </w:rPr>
      </w:pPr>
    </w:p>
    <w:p w14:paraId="71B8146C">
      <w:pPr>
        <w:rPr>
          <w:rFonts w:ascii="宋体" w:hAnsi="宋体"/>
          <w:sz w:val="24"/>
        </w:rPr>
      </w:pPr>
      <w:r>
        <w:rPr>
          <w:rFonts w:hint="eastAsia" w:ascii="宋体" w:hAnsi="宋体"/>
          <w:sz w:val="24"/>
        </w:rPr>
        <w:t>一、</w:t>
      </w:r>
      <w:r>
        <w:rPr>
          <w:rFonts w:hint="eastAsia" w:ascii="宋体" w:hAnsi="宋体"/>
          <w:bCs/>
          <w:sz w:val="24"/>
        </w:rPr>
        <w:t>资信证明文件要求</w:t>
      </w:r>
    </w:p>
    <w:p w14:paraId="2AB6EB72">
      <w:pPr>
        <w:rPr>
          <w:rFonts w:ascii="宋体" w:hAnsi="宋体"/>
          <w:sz w:val="24"/>
        </w:rPr>
      </w:pPr>
      <w:r>
        <w:rPr>
          <w:rFonts w:hint="eastAsia" w:ascii="宋体" w:hAnsi="宋体"/>
          <w:b/>
          <w:bCs/>
          <w:sz w:val="24"/>
        </w:rPr>
        <w:t>二</w:t>
      </w:r>
      <w:r>
        <w:rPr>
          <w:rFonts w:hint="eastAsia" w:ascii="宋体" w:hAnsi="宋体"/>
          <w:sz w:val="24"/>
        </w:rPr>
        <w:t>、资格性审查响应对照表</w:t>
      </w:r>
    </w:p>
    <w:p w14:paraId="6AF39F82">
      <w:pPr>
        <w:rPr>
          <w:rFonts w:hint="eastAsia" w:ascii="宋体" w:hAnsi="宋体" w:eastAsia="宋体" w:cs="Times New Roman"/>
          <w:sz w:val="24"/>
        </w:rPr>
      </w:pPr>
      <w:r>
        <w:rPr>
          <w:rFonts w:hint="eastAsia" w:ascii="宋体" w:hAnsi="宋体" w:eastAsia="宋体" w:cs="Times New Roman"/>
          <w:sz w:val="24"/>
        </w:rPr>
        <w:t>三、符合性检查响应对照表</w:t>
      </w:r>
    </w:p>
    <w:p w14:paraId="7BB72133">
      <w:pPr>
        <w:rPr>
          <w:rFonts w:hint="eastAsia" w:ascii="宋体" w:hAnsi="宋体" w:eastAsia="宋体" w:cs="Times New Roman"/>
          <w:sz w:val="24"/>
        </w:rPr>
      </w:pPr>
      <w:r>
        <w:rPr>
          <w:rFonts w:hint="eastAsia" w:ascii="宋体" w:hAnsi="宋体" w:eastAsia="宋体" w:cs="Times New Roman"/>
          <w:sz w:val="24"/>
        </w:rPr>
        <w:t>四、法定代表人身份证明书；法定代表人授权委托书及授权代表身份证扫描件（如有）</w:t>
      </w:r>
    </w:p>
    <w:p w14:paraId="1C59967F">
      <w:pPr>
        <w:rPr>
          <w:rFonts w:hint="eastAsia" w:ascii="宋体" w:hAnsi="宋体" w:eastAsia="宋体" w:cs="Times New Roman"/>
          <w:sz w:val="24"/>
        </w:rPr>
      </w:pPr>
      <w:r>
        <w:rPr>
          <w:rFonts w:hint="eastAsia" w:ascii="宋体" w:hAnsi="宋体" w:eastAsia="宋体" w:cs="Times New Roman"/>
          <w:sz w:val="24"/>
        </w:rPr>
        <w:t>五、投标函</w:t>
      </w:r>
    </w:p>
    <w:p w14:paraId="2B75A555">
      <w:pPr>
        <w:rPr>
          <w:rFonts w:hint="eastAsia" w:ascii="宋体" w:hAnsi="宋体" w:eastAsia="宋体" w:cs="Times New Roman"/>
          <w:sz w:val="24"/>
        </w:rPr>
      </w:pPr>
      <w:r>
        <w:rPr>
          <w:rFonts w:hint="eastAsia" w:ascii="宋体" w:hAnsi="宋体" w:eastAsia="宋体" w:cs="Times New Roman"/>
          <w:sz w:val="24"/>
        </w:rPr>
        <w:t>六、开标一览表</w:t>
      </w:r>
    </w:p>
    <w:p w14:paraId="056C822F">
      <w:pPr>
        <w:rPr>
          <w:rFonts w:hint="eastAsia" w:ascii="宋体" w:hAnsi="宋体" w:eastAsia="宋体" w:cs="Times New Roman"/>
          <w:sz w:val="24"/>
        </w:rPr>
      </w:pPr>
      <w:r>
        <w:rPr>
          <w:rFonts w:hint="eastAsia" w:ascii="宋体" w:hAnsi="宋体" w:eastAsia="宋体" w:cs="Times New Roman"/>
          <w:sz w:val="24"/>
        </w:rPr>
        <w:t>七、分项报价表</w:t>
      </w:r>
    </w:p>
    <w:p w14:paraId="100B9E35">
      <w:pPr>
        <w:rPr>
          <w:rFonts w:ascii="宋体" w:hAnsi="宋体"/>
          <w:sz w:val="24"/>
        </w:rPr>
      </w:pPr>
      <w:r>
        <w:rPr>
          <w:rFonts w:hint="eastAsia" w:ascii="宋体" w:hAnsi="宋体"/>
          <w:sz w:val="24"/>
        </w:rPr>
        <w:t>八、服务内容响应及偏离表</w:t>
      </w:r>
    </w:p>
    <w:p w14:paraId="13E0CE21">
      <w:pPr>
        <w:rPr>
          <w:rFonts w:ascii="宋体" w:hAnsi="宋体"/>
          <w:sz w:val="24"/>
        </w:rPr>
      </w:pPr>
      <w:r>
        <w:rPr>
          <w:rFonts w:hint="eastAsia" w:ascii="宋体" w:hAnsi="宋体"/>
          <w:sz w:val="24"/>
        </w:rPr>
        <w:t>九、商务条款响应及偏离表</w:t>
      </w:r>
    </w:p>
    <w:p w14:paraId="336114B5">
      <w:pPr>
        <w:rPr>
          <w:rFonts w:ascii="宋体" w:hAnsi="宋体"/>
          <w:sz w:val="24"/>
        </w:rPr>
      </w:pPr>
      <w:r>
        <w:rPr>
          <w:rFonts w:ascii="宋体" w:hAnsi="宋体"/>
          <w:sz w:val="24"/>
        </w:rPr>
        <w:t>十、</w:t>
      </w:r>
      <w:r>
        <w:rPr>
          <w:rFonts w:hint="eastAsia" w:ascii="宋体" w:hAnsi="宋体"/>
          <w:sz w:val="24"/>
        </w:rPr>
        <w:t>盐城市政府采购事前信用承诺书</w:t>
      </w:r>
    </w:p>
    <w:p w14:paraId="1D3276F6">
      <w:pPr>
        <w:rPr>
          <w:rFonts w:ascii="宋体" w:hAnsi="宋体"/>
          <w:sz w:val="24"/>
        </w:rPr>
      </w:pPr>
      <w:r>
        <w:rPr>
          <w:rFonts w:hint="eastAsia" w:ascii="宋体" w:hAnsi="宋体"/>
          <w:sz w:val="24"/>
        </w:rPr>
        <w:t>十一、</w:t>
      </w:r>
      <w:r>
        <w:rPr>
          <w:rFonts w:ascii="宋体" w:hAnsi="宋体" w:cs="宋体"/>
          <w:sz w:val="24"/>
        </w:rPr>
        <w:t>招标文件中规定要求提供的证明材料和投标人认为需要提供的其他材料</w:t>
      </w:r>
    </w:p>
    <w:p w14:paraId="4511CCD9">
      <w:pPr>
        <w:spacing w:line="440" w:lineRule="exact"/>
        <w:ind w:firstLine="480"/>
        <w:rPr>
          <w:rFonts w:ascii="宋体" w:hAnsi="宋体"/>
          <w:sz w:val="24"/>
        </w:rPr>
      </w:pPr>
    </w:p>
    <w:p w14:paraId="7FD9F31B">
      <w:pPr>
        <w:spacing w:line="440" w:lineRule="exact"/>
        <w:ind w:firstLine="480"/>
        <w:rPr>
          <w:rFonts w:ascii="宋体" w:hAnsi="宋体"/>
          <w:sz w:val="24"/>
        </w:rPr>
      </w:pPr>
    </w:p>
    <w:p w14:paraId="061519FD">
      <w:pPr>
        <w:spacing w:line="440" w:lineRule="exact"/>
        <w:ind w:firstLine="480"/>
        <w:rPr>
          <w:rFonts w:ascii="宋体" w:hAnsi="宋体"/>
          <w:sz w:val="24"/>
        </w:rPr>
      </w:pPr>
    </w:p>
    <w:p w14:paraId="01082F5C">
      <w:pPr>
        <w:spacing w:line="440" w:lineRule="exact"/>
        <w:ind w:firstLine="480"/>
        <w:rPr>
          <w:rFonts w:ascii="宋体" w:hAnsi="宋体"/>
          <w:sz w:val="24"/>
        </w:rPr>
      </w:pPr>
    </w:p>
    <w:p w14:paraId="1288F28F">
      <w:pPr>
        <w:spacing w:line="440" w:lineRule="exact"/>
        <w:ind w:firstLine="480"/>
        <w:rPr>
          <w:rFonts w:ascii="宋体" w:hAnsi="宋体"/>
          <w:sz w:val="24"/>
        </w:rPr>
      </w:pPr>
    </w:p>
    <w:p w14:paraId="0433A35F">
      <w:pPr>
        <w:spacing w:line="440" w:lineRule="exact"/>
        <w:ind w:firstLine="480"/>
        <w:rPr>
          <w:rFonts w:ascii="宋体" w:hAnsi="宋体"/>
          <w:sz w:val="24"/>
        </w:rPr>
      </w:pPr>
    </w:p>
    <w:p w14:paraId="395EFE9A">
      <w:pPr>
        <w:spacing w:line="440" w:lineRule="exact"/>
        <w:ind w:firstLine="480"/>
        <w:rPr>
          <w:rFonts w:ascii="宋体" w:hAnsi="宋体"/>
          <w:sz w:val="24"/>
        </w:rPr>
      </w:pPr>
    </w:p>
    <w:p w14:paraId="0D86E20D">
      <w:pPr>
        <w:spacing w:line="440" w:lineRule="exact"/>
        <w:ind w:firstLine="480"/>
        <w:rPr>
          <w:rFonts w:ascii="宋体" w:hAnsi="宋体"/>
          <w:sz w:val="24"/>
        </w:rPr>
      </w:pPr>
    </w:p>
    <w:p w14:paraId="6DA2E8B3">
      <w:pPr>
        <w:spacing w:line="440" w:lineRule="exact"/>
        <w:ind w:firstLine="480"/>
        <w:rPr>
          <w:rFonts w:ascii="宋体" w:hAnsi="宋体"/>
          <w:sz w:val="24"/>
        </w:rPr>
      </w:pPr>
    </w:p>
    <w:p w14:paraId="0BBC190D">
      <w:pPr>
        <w:spacing w:line="440" w:lineRule="exact"/>
        <w:ind w:firstLine="480"/>
        <w:rPr>
          <w:rFonts w:ascii="宋体" w:hAnsi="宋体"/>
          <w:sz w:val="24"/>
        </w:rPr>
      </w:pPr>
    </w:p>
    <w:p w14:paraId="166F1285">
      <w:pPr>
        <w:spacing w:before="50" w:after="50"/>
        <w:rPr>
          <w:rFonts w:ascii="宋体" w:hAnsi="宋体"/>
          <w:sz w:val="24"/>
        </w:rPr>
      </w:pPr>
      <w:r>
        <w:rPr>
          <w:rFonts w:ascii="宋体" w:hAnsi="宋体"/>
          <w:sz w:val="24"/>
        </w:rPr>
        <w:br w:type="page" w:clear="all"/>
      </w:r>
    </w:p>
    <w:p w14:paraId="709B838E">
      <w:pPr>
        <w:spacing w:before="50" w:after="50"/>
        <w:jc w:val="center"/>
        <w:rPr>
          <w:rFonts w:ascii="黑体" w:eastAsia="黑体"/>
          <w:b/>
          <w:bCs/>
          <w:sz w:val="32"/>
          <w:szCs w:val="32"/>
        </w:rPr>
      </w:pPr>
      <w:r>
        <w:rPr>
          <w:rFonts w:hint="eastAsia" w:ascii="黑体" w:eastAsia="黑体"/>
          <w:sz w:val="32"/>
          <w:szCs w:val="32"/>
        </w:rPr>
        <w:t>一、</w:t>
      </w:r>
      <w:r>
        <w:rPr>
          <w:rFonts w:hint="eastAsia" w:ascii="黑体" w:eastAsia="黑体"/>
          <w:b/>
          <w:bCs/>
          <w:sz w:val="32"/>
          <w:szCs w:val="32"/>
        </w:rPr>
        <w:t>资信证明文件要求</w:t>
      </w:r>
    </w:p>
    <w:p w14:paraId="43B32D79">
      <w:pPr>
        <w:spacing w:before="50" w:after="50"/>
        <w:rPr>
          <w:rFonts w:ascii="宋体" w:hAnsi="宋体"/>
          <w:b w:val="0"/>
          <w:bCs w:val="0"/>
          <w:i/>
          <w:u w:val="single"/>
        </w:rPr>
      </w:pPr>
    </w:p>
    <w:p w14:paraId="035C4AC9">
      <w:pPr>
        <w:spacing w:before="50" w:after="50"/>
        <w:ind w:firstLine="241"/>
        <w:rPr>
          <w:rFonts w:ascii="宋体" w:hAnsi="宋体" w:eastAsia="仿宋_GB2312"/>
          <w:b/>
          <w:bCs/>
          <w:sz w:val="24"/>
          <w:szCs w:val="20"/>
        </w:rPr>
      </w:pPr>
      <w:r>
        <w:rPr>
          <w:rFonts w:hint="eastAsia" w:ascii="宋体" w:hAnsi="宋体"/>
          <w:b/>
          <w:bCs/>
          <w:sz w:val="24"/>
        </w:rPr>
        <w:t>1、实质性资格证明文件目录</w:t>
      </w:r>
    </w:p>
    <w:p w14:paraId="35D928F6">
      <w:pPr>
        <w:pStyle w:val="300"/>
        <w:spacing w:before="145" w:line="380" w:lineRule="exact"/>
        <w:ind w:firstLine="480"/>
        <w:rPr>
          <w:rFonts w:ascii="仿宋_GB2312" w:cs="Arial"/>
          <w:b w:val="0"/>
          <w:bCs w:val="0"/>
        </w:rPr>
      </w:pPr>
      <w:r>
        <w:rPr>
          <w:rFonts w:hint="eastAsia" w:ascii="仿宋_GB2312" w:cs="Arial"/>
          <w:b w:val="0"/>
          <w:bCs w:val="0"/>
        </w:rPr>
        <w:t>文件1  法人或者其他组织的营业执照等证明文件，自然人的身份证明（扫描件）</w:t>
      </w:r>
    </w:p>
    <w:p w14:paraId="5B4B4C31">
      <w:pPr>
        <w:pStyle w:val="300"/>
        <w:spacing w:before="145" w:line="380" w:lineRule="exact"/>
        <w:ind w:firstLine="480"/>
        <w:rPr>
          <w:rFonts w:ascii="仿宋_GB2312" w:cs="Arial"/>
          <w:b w:val="0"/>
          <w:bCs w:val="0"/>
        </w:rPr>
      </w:pPr>
      <w:r>
        <w:rPr>
          <w:rFonts w:hint="eastAsia" w:ascii="仿宋_GB2312" w:cs="Arial"/>
          <w:b w:val="0"/>
          <w:bCs w:val="0"/>
        </w:rPr>
        <w:t>文件2  上一年度财务状况报表（扫描件，成立不满一年不需提供）</w:t>
      </w:r>
    </w:p>
    <w:p w14:paraId="7A1C4543">
      <w:pPr>
        <w:pStyle w:val="300"/>
        <w:spacing w:before="145" w:line="380" w:lineRule="exact"/>
        <w:ind w:firstLine="480"/>
        <w:rPr>
          <w:rFonts w:ascii="仿宋_GB2312" w:cs="Arial"/>
          <w:b w:val="0"/>
          <w:bCs w:val="0"/>
        </w:rPr>
      </w:pPr>
      <w:r>
        <w:rPr>
          <w:rFonts w:hint="eastAsia" w:ascii="仿宋_GB2312" w:cs="Arial"/>
          <w:b w:val="0"/>
          <w:bCs w:val="0"/>
        </w:rPr>
        <w:t>文件3  依法缴纳税收和社会保障资金的相关材料（扫描件）</w:t>
      </w:r>
    </w:p>
    <w:p w14:paraId="32681A5F">
      <w:pPr>
        <w:pStyle w:val="300"/>
        <w:spacing w:before="145" w:line="380" w:lineRule="exact"/>
        <w:ind w:firstLine="480"/>
        <w:rPr>
          <w:rFonts w:ascii="仿宋_GB2312" w:cs="Arial"/>
          <w:b w:val="0"/>
          <w:bCs w:val="0"/>
        </w:rPr>
      </w:pPr>
      <w:r>
        <w:rPr>
          <w:rFonts w:hint="eastAsia" w:ascii="仿宋_GB2312" w:cs="Arial"/>
          <w:b w:val="0"/>
          <w:bCs w:val="0"/>
        </w:rPr>
        <w:t xml:space="preserve">文件4  </w:t>
      </w:r>
      <w:r>
        <w:rPr>
          <w:rFonts w:hint="eastAsia" w:cs="宋体"/>
          <w:b w:val="0"/>
          <w:bCs w:val="0"/>
        </w:rPr>
        <w:t>具备履行合同所必需的设备和专业技术能力的书面声明</w:t>
      </w:r>
    </w:p>
    <w:p w14:paraId="54692BFD">
      <w:pPr>
        <w:pStyle w:val="300"/>
        <w:spacing w:before="145" w:line="380" w:lineRule="exact"/>
        <w:ind w:firstLine="480"/>
        <w:rPr>
          <w:rFonts w:ascii="仿宋_GB2312" w:cs="Arial"/>
          <w:b w:val="0"/>
          <w:bCs w:val="0"/>
        </w:rPr>
      </w:pPr>
      <w:r>
        <w:rPr>
          <w:rFonts w:hint="eastAsia" w:ascii="仿宋_GB2312" w:cs="Arial"/>
          <w:b w:val="0"/>
          <w:bCs w:val="0"/>
        </w:rPr>
        <w:t>文件5  参加政府采购活动前 3 年内在经营活动中没有重大违法记录的书面声明</w:t>
      </w:r>
    </w:p>
    <w:p w14:paraId="1A16D90D">
      <w:pPr>
        <w:pStyle w:val="300"/>
        <w:spacing w:before="145" w:line="380" w:lineRule="exact"/>
        <w:ind w:firstLine="480"/>
        <w:rPr>
          <w:b w:val="0"/>
          <w:bCs w:val="0"/>
        </w:rPr>
      </w:pPr>
      <w:r>
        <w:rPr>
          <w:rFonts w:hint="eastAsia"/>
          <w:b w:val="0"/>
          <w:bCs w:val="0"/>
        </w:rPr>
        <w:t xml:space="preserve">文件6 </w:t>
      </w:r>
      <w:r>
        <w:rPr>
          <w:rFonts w:hint="eastAsia" w:cs="宋体"/>
          <w:b w:val="0"/>
          <w:bCs w:val="0"/>
        </w:rPr>
        <w:t>供应商提供“信用中国”网站（www.creditchina.gov.cn）列入失信被执行人、重大税收违法案件当事人名单、政府采购严重失信行为记录名单截图。</w:t>
      </w:r>
    </w:p>
    <w:p w14:paraId="2208A161">
      <w:pPr>
        <w:spacing w:before="50" w:line="380" w:lineRule="exact"/>
        <w:ind w:left="239" w:firstLine="210"/>
        <w:jc w:val="left"/>
        <w:rPr>
          <w:rFonts w:hint="eastAsia" w:ascii="Times New Roman" w:hAnsi="Times New Roman" w:eastAsia="宋体" w:cs="宋体"/>
          <w:b w:val="0"/>
          <w:bCs w:val="0"/>
          <w:sz w:val="21"/>
          <w:szCs w:val="24"/>
          <w:lang w:val="en-US" w:eastAsia="zh-CN" w:bidi="ar-SA"/>
        </w:rPr>
      </w:pPr>
      <w:r>
        <w:rPr>
          <w:rFonts w:hint="eastAsia" w:ascii="Times New Roman" w:hAnsi="Times New Roman" w:eastAsia="宋体" w:cs="宋体"/>
          <w:b w:val="0"/>
          <w:bCs w:val="0"/>
          <w:sz w:val="21"/>
          <w:szCs w:val="24"/>
          <w:lang w:val="en-US" w:eastAsia="zh-CN" w:bidi="ar-SA"/>
        </w:rPr>
        <w:t>文件7 招标文件中规定要求提供的证明材料和投标人认为需要提供的其他材料</w:t>
      </w:r>
    </w:p>
    <w:p w14:paraId="169D9106">
      <w:pPr>
        <w:pStyle w:val="300"/>
        <w:spacing w:before="145" w:line="380" w:lineRule="exact"/>
        <w:ind w:firstLine="211"/>
        <w:rPr>
          <w:rFonts w:ascii="仿宋_GB2312" w:cs="Arial"/>
          <w:b/>
          <w:bCs/>
        </w:rPr>
      </w:pPr>
      <w:r>
        <w:rPr>
          <w:rFonts w:hint="eastAsia" w:ascii="仿宋_GB2312" w:cs="Arial"/>
          <w:b/>
          <w:bCs/>
        </w:rPr>
        <w:t>2、非实质性资信证明文件目录</w:t>
      </w:r>
    </w:p>
    <w:p w14:paraId="1D0A0B5C">
      <w:pPr>
        <w:pStyle w:val="300"/>
        <w:spacing w:before="145" w:line="380" w:lineRule="exact"/>
        <w:ind w:firstLine="480"/>
        <w:rPr>
          <w:rFonts w:ascii="仿宋_GB2312" w:cs="Arial"/>
          <w:b w:val="0"/>
          <w:bCs w:val="0"/>
        </w:rPr>
      </w:pPr>
      <w:r>
        <w:rPr>
          <w:rFonts w:hint="eastAsia" w:ascii="仿宋_GB2312" w:cs="Arial"/>
          <w:b w:val="0"/>
          <w:bCs w:val="0"/>
        </w:rPr>
        <w:t>格式1《企业申明函》</w:t>
      </w:r>
    </w:p>
    <w:p w14:paraId="0ADDA4F9">
      <w:pPr>
        <w:pStyle w:val="300"/>
        <w:spacing w:before="145" w:line="380" w:lineRule="exact"/>
        <w:ind w:firstLine="480"/>
        <w:rPr>
          <w:rFonts w:ascii="仿宋_GB2312" w:cs="Arial"/>
          <w:b w:val="0"/>
          <w:bCs w:val="0"/>
        </w:rPr>
      </w:pPr>
      <w:r>
        <w:rPr>
          <w:rFonts w:hint="eastAsia" w:ascii="仿宋_GB2312" w:cs="Arial"/>
          <w:b w:val="0"/>
          <w:bCs w:val="0"/>
        </w:rPr>
        <w:t>格式2《联合体协议》（接受联合体供应商的项目采购文件中请加入此格式，其他项目不需加入此格式）</w:t>
      </w:r>
    </w:p>
    <w:p w14:paraId="44309793">
      <w:pPr>
        <w:pStyle w:val="12"/>
        <w:spacing w:line="0" w:lineRule="atLeast"/>
        <w:rPr>
          <w:rFonts w:ascii="宋体" w:hAnsi="宋体"/>
          <w:sz w:val="24"/>
        </w:rPr>
      </w:pPr>
    </w:p>
    <w:p w14:paraId="4328B02C">
      <w:pPr>
        <w:pStyle w:val="12"/>
        <w:spacing w:line="0" w:lineRule="atLeast"/>
        <w:rPr>
          <w:rFonts w:ascii="宋体" w:hAnsi="宋体"/>
          <w:sz w:val="24"/>
        </w:rPr>
      </w:pPr>
    </w:p>
    <w:p w14:paraId="62633FA6">
      <w:pPr>
        <w:pStyle w:val="12"/>
        <w:spacing w:line="0" w:lineRule="atLeast"/>
        <w:rPr>
          <w:rFonts w:ascii="宋体" w:hAnsi="宋体"/>
          <w:sz w:val="24"/>
        </w:rPr>
      </w:pPr>
    </w:p>
    <w:p w14:paraId="4C0AA28B">
      <w:pPr>
        <w:pStyle w:val="12"/>
        <w:spacing w:line="0" w:lineRule="atLeast"/>
        <w:rPr>
          <w:rFonts w:ascii="宋体" w:hAnsi="宋体"/>
          <w:sz w:val="24"/>
        </w:rPr>
      </w:pPr>
    </w:p>
    <w:p w14:paraId="63B43979">
      <w:pPr>
        <w:pStyle w:val="12"/>
        <w:spacing w:line="0" w:lineRule="atLeast"/>
        <w:rPr>
          <w:rFonts w:ascii="宋体" w:hAnsi="宋体"/>
          <w:sz w:val="24"/>
        </w:rPr>
      </w:pPr>
    </w:p>
    <w:p w14:paraId="11C517EA">
      <w:pPr>
        <w:pStyle w:val="12"/>
        <w:spacing w:line="0" w:lineRule="atLeast"/>
        <w:rPr>
          <w:rFonts w:ascii="宋体" w:hAnsi="宋体"/>
          <w:sz w:val="24"/>
        </w:rPr>
      </w:pPr>
    </w:p>
    <w:p w14:paraId="21C7415C">
      <w:pPr>
        <w:pStyle w:val="12"/>
        <w:spacing w:line="0" w:lineRule="atLeast"/>
        <w:rPr>
          <w:rFonts w:ascii="宋体" w:hAnsi="宋体"/>
          <w:sz w:val="24"/>
        </w:rPr>
      </w:pPr>
    </w:p>
    <w:p w14:paraId="2105A6BC">
      <w:pPr>
        <w:pStyle w:val="12"/>
        <w:spacing w:line="0" w:lineRule="atLeast"/>
        <w:rPr>
          <w:rFonts w:ascii="宋体" w:hAnsi="宋体"/>
          <w:sz w:val="24"/>
        </w:rPr>
      </w:pPr>
    </w:p>
    <w:p w14:paraId="2E14E098">
      <w:pPr>
        <w:pStyle w:val="12"/>
        <w:spacing w:line="0" w:lineRule="atLeast"/>
        <w:rPr>
          <w:rFonts w:ascii="宋体" w:hAnsi="宋体"/>
          <w:sz w:val="24"/>
        </w:rPr>
      </w:pPr>
    </w:p>
    <w:p w14:paraId="77CD89E3">
      <w:pPr>
        <w:pStyle w:val="12"/>
        <w:spacing w:line="0" w:lineRule="atLeast"/>
        <w:rPr>
          <w:rFonts w:ascii="宋体" w:hAnsi="宋体"/>
          <w:sz w:val="24"/>
        </w:rPr>
      </w:pPr>
    </w:p>
    <w:p w14:paraId="0163817E">
      <w:pPr>
        <w:pStyle w:val="12"/>
        <w:spacing w:line="0" w:lineRule="atLeast"/>
        <w:rPr>
          <w:rFonts w:ascii="宋体" w:hAnsi="宋体"/>
          <w:sz w:val="24"/>
        </w:rPr>
      </w:pPr>
    </w:p>
    <w:p w14:paraId="401F7F27">
      <w:pPr>
        <w:pStyle w:val="12"/>
        <w:spacing w:line="0" w:lineRule="atLeast"/>
        <w:rPr>
          <w:rFonts w:ascii="宋体" w:hAnsi="宋体"/>
          <w:sz w:val="24"/>
        </w:rPr>
      </w:pPr>
    </w:p>
    <w:p w14:paraId="16BA01B2">
      <w:pPr>
        <w:pStyle w:val="12"/>
        <w:spacing w:line="0" w:lineRule="atLeast"/>
        <w:rPr>
          <w:rFonts w:ascii="宋体" w:hAnsi="宋体"/>
          <w:sz w:val="24"/>
        </w:rPr>
      </w:pPr>
    </w:p>
    <w:p w14:paraId="27C423A9">
      <w:pPr>
        <w:pStyle w:val="12"/>
        <w:spacing w:line="0" w:lineRule="atLeast"/>
        <w:rPr>
          <w:rFonts w:ascii="宋体" w:hAnsi="宋体"/>
          <w:sz w:val="24"/>
        </w:rPr>
      </w:pPr>
    </w:p>
    <w:p w14:paraId="5EE506D0">
      <w:pPr>
        <w:pStyle w:val="12"/>
        <w:spacing w:line="0" w:lineRule="atLeast"/>
        <w:rPr>
          <w:rFonts w:ascii="宋体" w:hAnsi="宋体"/>
          <w:sz w:val="24"/>
        </w:rPr>
      </w:pPr>
    </w:p>
    <w:p w14:paraId="74B7403B">
      <w:pPr>
        <w:pStyle w:val="12"/>
        <w:spacing w:line="0" w:lineRule="atLeast"/>
        <w:ind w:firstLine="0"/>
        <w:rPr>
          <w:rFonts w:ascii="宋体" w:hAnsi="宋体"/>
          <w:sz w:val="24"/>
        </w:rPr>
      </w:pPr>
    </w:p>
    <w:p w14:paraId="278A6DA4">
      <w:pPr>
        <w:pStyle w:val="12"/>
        <w:spacing w:line="0" w:lineRule="atLeast"/>
        <w:ind w:firstLine="0"/>
        <w:rPr>
          <w:rFonts w:ascii="宋体" w:hAnsi="宋体"/>
          <w:sz w:val="24"/>
        </w:rPr>
      </w:pPr>
    </w:p>
    <w:p w14:paraId="08E96104">
      <w:pPr>
        <w:pStyle w:val="12"/>
        <w:spacing w:line="0" w:lineRule="atLeast"/>
        <w:rPr>
          <w:rFonts w:ascii="宋体" w:hAnsi="宋体"/>
          <w:sz w:val="24"/>
        </w:rPr>
      </w:pPr>
    </w:p>
    <w:p w14:paraId="44667C6E">
      <w:pPr>
        <w:pStyle w:val="12"/>
        <w:spacing w:line="0" w:lineRule="atLeast"/>
        <w:rPr>
          <w:rFonts w:ascii="宋体" w:hAnsi="宋体"/>
          <w:sz w:val="24"/>
        </w:rPr>
      </w:pPr>
    </w:p>
    <w:p w14:paraId="31299FDB">
      <w:pPr>
        <w:pStyle w:val="12"/>
        <w:ind w:firstLine="0"/>
      </w:pPr>
    </w:p>
    <w:p w14:paraId="4288F8DE">
      <w:pPr>
        <w:pStyle w:val="5"/>
        <w:pBdr>
          <w:top w:val="none" w:color="000000" w:sz="0" w:space="0"/>
          <w:left w:val="none" w:color="000000" w:sz="0" w:space="0"/>
          <w:bottom w:val="none" w:color="000000" w:sz="0" w:space="0"/>
          <w:right w:val="none" w:color="000000" w:sz="0" w:space="0"/>
        </w:pBdr>
        <w:spacing w:before="280" w:after="290" w:line="436" w:lineRule="atLeast"/>
        <w:jc w:val="center"/>
      </w:pPr>
      <w:r>
        <w:rPr>
          <w:rFonts w:ascii="宋体" w:hAnsi="宋体" w:eastAsia="宋体" w:cs="宋体"/>
          <w:sz w:val="32"/>
        </w:rPr>
        <w:t>具备履行合同所必需的设备和专业技术能力的书面声明</w:t>
      </w:r>
    </w:p>
    <w:p w14:paraId="3DFD00B2">
      <w:pPr>
        <w:pBdr>
          <w:top w:val="none" w:color="000000" w:sz="0" w:space="0"/>
          <w:left w:val="none" w:color="000000" w:sz="0" w:space="0"/>
          <w:bottom w:val="none" w:color="000000" w:sz="0" w:space="0"/>
          <w:right w:val="none" w:color="000000" w:sz="0" w:space="0"/>
        </w:pBdr>
        <w:spacing w:line="460" w:lineRule="atLeast"/>
        <w:ind w:firstLine="492"/>
      </w:pPr>
      <w:r>
        <w:rPr>
          <w:rFonts w:ascii="宋体" w:hAnsi="宋体" w:cs="宋体"/>
          <w:sz w:val="24"/>
        </w:rPr>
        <w:t>我公司郑重声明：我公司具备履行本项采购合同所必需的设备和专业技术能力，为履行本项采购合同我公司具备如下主要设备和主要专业技术能力：</w:t>
      </w:r>
    </w:p>
    <w:p w14:paraId="4B165ECA">
      <w:pPr>
        <w:pBdr>
          <w:top w:val="none" w:color="000000" w:sz="0" w:space="0"/>
          <w:left w:val="none" w:color="000000" w:sz="0" w:space="0"/>
          <w:bottom w:val="none" w:color="000000" w:sz="0" w:space="0"/>
          <w:right w:val="none" w:color="000000" w:sz="0" w:space="0"/>
        </w:pBdr>
        <w:spacing w:line="460" w:lineRule="atLeast"/>
        <w:ind w:firstLine="492"/>
      </w:pPr>
      <w:r>
        <w:rPr>
          <w:rFonts w:ascii="宋体" w:hAnsi="宋体" w:cs="宋体"/>
          <w:sz w:val="24"/>
        </w:rPr>
        <w:t>主要设备有：</w:t>
      </w:r>
      <w:r>
        <w:rPr>
          <w:rFonts w:ascii="宋体" w:hAnsi="宋体" w:cs="宋体"/>
          <w:sz w:val="24"/>
          <w:u w:val="single"/>
        </w:rPr>
        <w:t>           </w:t>
      </w:r>
      <w:r>
        <w:rPr>
          <w:rFonts w:ascii="宋体" w:hAnsi="宋体" w:cs="宋体"/>
          <w:sz w:val="24"/>
        </w:rPr>
        <w:t>。</w:t>
      </w:r>
    </w:p>
    <w:p w14:paraId="455DE765">
      <w:pPr>
        <w:pBdr>
          <w:top w:val="none" w:color="000000" w:sz="0" w:space="0"/>
          <w:left w:val="none" w:color="000000" w:sz="0" w:space="0"/>
          <w:bottom w:val="none" w:color="000000" w:sz="0" w:space="0"/>
          <w:right w:val="none" w:color="000000" w:sz="0" w:space="0"/>
        </w:pBdr>
        <w:spacing w:line="460" w:lineRule="atLeast"/>
        <w:ind w:firstLine="492"/>
      </w:pPr>
      <w:r>
        <w:rPr>
          <w:rFonts w:ascii="宋体" w:hAnsi="宋体" w:cs="宋体"/>
          <w:sz w:val="24"/>
        </w:rPr>
        <w:t>主要专业技术能力有：</w:t>
      </w:r>
      <w:r>
        <w:rPr>
          <w:rFonts w:ascii="宋体" w:hAnsi="宋体" w:cs="宋体"/>
          <w:sz w:val="24"/>
          <w:u w:val="single"/>
        </w:rPr>
        <w:t>             </w:t>
      </w:r>
      <w:r>
        <w:rPr>
          <w:rFonts w:ascii="宋体" w:hAnsi="宋体" w:cs="宋体"/>
          <w:sz w:val="24"/>
        </w:rPr>
        <w:t>。</w:t>
      </w:r>
    </w:p>
    <w:p w14:paraId="607B165E">
      <w:pPr>
        <w:pBdr>
          <w:top w:val="none" w:color="000000" w:sz="0" w:space="0"/>
          <w:left w:val="none" w:color="000000" w:sz="0" w:space="0"/>
          <w:bottom w:val="none" w:color="000000" w:sz="0" w:space="0"/>
          <w:right w:val="none" w:color="000000" w:sz="0" w:space="0"/>
        </w:pBdr>
        <w:spacing w:line="460" w:lineRule="atLeast"/>
        <w:ind w:firstLine="492"/>
      </w:pPr>
      <w:r>
        <w:rPr>
          <w:rFonts w:ascii="宋体" w:hAnsi="宋体" w:cs="宋体"/>
          <w:sz w:val="24"/>
        </w:rPr>
        <w:t> </w:t>
      </w:r>
    </w:p>
    <w:p w14:paraId="1D11C15E">
      <w:pPr>
        <w:pBdr>
          <w:top w:val="none" w:color="000000" w:sz="0" w:space="0"/>
          <w:left w:val="none" w:color="000000" w:sz="0" w:space="0"/>
          <w:bottom w:val="none" w:color="000000" w:sz="0" w:space="0"/>
          <w:right w:val="none" w:color="000000" w:sz="0" w:space="0"/>
        </w:pBdr>
        <w:spacing w:line="460" w:lineRule="atLeast"/>
        <w:rPr>
          <w:rFonts w:ascii="宋体" w:hAnsi="宋体" w:cs="宋体"/>
          <w:sz w:val="24"/>
        </w:rPr>
      </w:pPr>
      <w:r>
        <w:rPr>
          <w:rFonts w:ascii="宋体" w:hAnsi="宋体" w:cs="宋体"/>
          <w:sz w:val="24"/>
        </w:rPr>
        <w:t>                                    </w:t>
      </w:r>
    </w:p>
    <w:p w14:paraId="7846E34C">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投标人名称（公章）：</w:t>
      </w:r>
    </w:p>
    <w:p w14:paraId="5B8BF1F5">
      <w:pPr>
        <w:pBdr>
          <w:top w:val="none" w:color="000000" w:sz="0" w:space="0"/>
          <w:left w:val="none" w:color="000000" w:sz="0" w:space="0"/>
          <w:bottom w:val="none" w:color="000000" w:sz="0" w:space="0"/>
          <w:right w:val="none" w:color="000000" w:sz="0" w:space="0"/>
        </w:pBdr>
        <w:spacing w:line="460" w:lineRule="atLeast"/>
        <w:rPr>
          <w:rFonts w:ascii="宋体" w:hAnsi="宋体" w:cs="宋体"/>
          <w:sz w:val="24"/>
        </w:rPr>
      </w:pPr>
      <w:r>
        <w:rPr>
          <w:rFonts w:ascii="宋体" w:hAnsi="宋体" w:cs="宋体"/>
          <w:sz w:val="24"/>
        </w:rPr>
        <w:t>                                    </w:t>
      </w:r>
    </w:p>
    <w:p w14:paraId="104A6B02">
      <w:pPr>
        <w:pBdr>
          <w:top w:val="none" w:color="000000" w:sz="0" w:space="0"/>
          <w:left w:val="none" w:color="000000" w:sz="0" w:space="0"/>
          <w:bottom w:val="none" w:color="000000" w:sz="0" w:space="0"/>
          <w:right w:val="none" w:color="000000" w:sz="0" w:space="0"/>
        </w:pBdr>
        <w:spacing w:line="460" w:lineRule="atLeast"/>
      </w:pPr>
      <w:r>
        <w:rPr>
          <w:rFonts w:ascii="宋体" w:hAnsi="宋体" w:cs="宋体"/>
          <w:sz w:val="24"/>
        </w:rPr>
        <w:t> 法定代表人或授权代表（签字或盖章）：</w:t>
      </w:r>
    </w:p>
    <w:p w14:paraId="383D4B86">
      <w:pPr>
        <w:pBdr>
          <w:top w:val="none" w:color="000000" w:sz="0" w:space="0"/>
          <w:left w:val="none" w:color="000000" w:sz="0" w:space="0"/>
          <w:bottom w:val="none" w:color="000000" w:sz="0" w:space="0"/>
          <w:right w:val="none" w:color="000000" w:sz="0" w:space="0"/>
        </w:pBdr>
        <w:spacing w:line="460" w:lineRule="atLeast"/>
        <w:rPr>
          <w:rFonts w:ascii="宋体" w:hAnsi="宋体" w:cs="宋体"/>
          <w:sz w:val="24"/>
        </w:rPr>
      </w:pPr>
      <w:r>
        <w:rPr>
          <w:rFonts w:ascii="宋体" w:hAnsi="宋体" w:cs="宋体"/>
          <w:sz w:val="24"/>
        </w:rPr>
        <w:t>                                     </w:t>
      </w:r>
    </w:p>
    <w:p w14:paraId="0F28318B">
      <w:pPr>
        <w:pBdr>
          <w:top w:val="none" w:color="000000" w:sz="0" w:space="0"/>
          <w:left w:val="none" w:color="000000" w:sz="0" w:space="0"/>
          <w:bottom w:val="none" w:color="000000" w:sz="0" w:space="0"/>
          <w:right w:val="none" w:color="000000" w:sz="0" w:space="0"/>
        </w:pBdr>
        <w:spacing w:line="460" w:lineRule="atLeast"/>
        <w:ind w:firstLine="240" w:firstLineChars="100"/>
      </w:pPr>
      <w:r>
        <w:rPr>
          <w:rFonts w:ascii="宋体" w:hAnsi="宋体" w:cs="宋体"/>
          <w:sz w:val="24"/>
        </w:rPr>
        <w:t>日期：</w:t>
      </w:r>
      <w:r>
        <w:rPr>
          <w:rFonts w:ascii="宋体" w:hAnsi="宋体" w:cs="宋体"/>
          <w:sz w:val="24"/>
          <w:u w:val="single"/>
        </w:rPr>
        <w:t>     </w:t>
      </w:r>
      <w:r>
        <w:rPr>
          <w:rFonts w:ascii="宋体" w:hAnsi="宋体" w:cs="宋体"/>
          <w:sz w:val="24"/>
        </w:rPr>
        <w:t>年</w:t>
      </w:r>
      <w:r>
        <w:rPr>
          <w:rFonts w:ascii="宋体" w:hAnsi="宋体" w:cs="宋体"/>
          <w:sz w:val="24"/>
          <w:u w:val="single"/>
        </w:rPr>
        <w:t>    </w:t>
      </w:r>
      <w:r>
        <w:rPr>
          <w:rFonts w:ascii="宋体" w:hAnsi="宋体" w:cs="宋体"/>
          <w:sz w:val="24"/>
        </w:rPr>
        <w:t>月</w:t>
      </w:r>
      <w:r>
        <w:rPr>
          <w:rFonts w:ascii="宋体" w:hAnsi="宋体" w:cs="宋体"/>
          <w:sz w:val="24"/>
          <w:u w:val="single"/>
        </w:rPr>
        <w:t>    </w:t>
      </w:r>
      <w:r>
        <w:rPr>
          <w:rFonts w:ascii="宋体" w:hAnsi="宋体" w:cs="宋体"/>
          <w:sz w:val="24"/>
        </w:rPr>
        <w:t>日</w:t>
      </w:r>
    </w:p>
    <w:p w14:paraId="505CF277">
      <w:pPr>
        <w:pBdr>
          <w:top w:val="none" w:color="000000" w:sz="0" w:space="0"/>
          <w:left w:val="none" w:color="000000" w:sz="0" w:space="0"/>
          <w:bottom w:val="none" w:color="000000" w:sz="0" w:space="0"/>
          <w:right w:val="none" w:color="000000" w:sz="0" w:space="0"/>
        </w:pBdr>
        <w:spacing w:line="499" w:lineRule="atLeast"/>
      </w:pPr>
      <w:r>
        <w:rPr>
          <w:rFonts w:ascii="宋体" w:hAnsi="宋体" w:cs="宋体"/>
          <w:sz w:val="24"/>
        </w:rPr>
        <w:t> </w:t>
      </w:r>
    </w:p>
    <w:p w14:paraId="55C66284">
      <w:pPr>
        <w:jc w:val="center"/>
        <w:rPr>
          <w:rFonts w:ascii="宋体" w:hAnsi="宋体"/>
          <w:sz w:val="24"/>
        </w:rPr>
      </w:pPr>
      <w:r>
        <w:rPr>
          <w:rFonts w:hint="eastAsia" w:ascii="宋体" w:hAnsi="宋体"/>
          <w:sz w:val="24"/>
        </w:rPr>
        <w:br w:type="page" w:clear="all"/>
      </w:r>
    </w:p>
    <w:p w14:paraId="1D42A6C8">
      <w:pPr>
        <w:pStyle w:val="4"/>
        <w:jc w:val="center"/>
        <w:rPr>
          <w:rFonts w:ascii="宋体" w:hAnsi="宋体"/>
          <w:sz w:val="32"/>
          <w:szCs w:val="32"/>
        </w:rPr>
      </w:pPr>
      <w:r>
        <w:rPr>
          <w:rFonts w:hint="eastAsia" w:ascii="宋体" w:hAnsi="宋体"/>
          <w:sz w:val="32"/>
          <w:szCs w:val="32"/>
        </w:rPr>
        <w:t>参加政府采购活动前 3 年内在经营活动中没有重大违法记录的书面声明</w:t>
      </w:r>
    </w:p>
    <w:p w14:paraId="264BA0FE">
      <w:pPr>
        <w:spacing w:line="460" w:lineRule="exact"/>
        <w:rPr>
          <w:rFonts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p>
    <w:p w14:paraId="26246582">
      <w:pPr>
        <w:spacing w:line="460" w:lineRule="exact"/>
        <w:rPr>
          <w:rFonts w:ascii="宋体" w:hAnsi="宋体"/>
          <w:b/>
          <w:bCs/>
          <w:sz w:val="44"/>
          <w:szCs w:val="44"/>
        </w:rPr>
      </w:pPr>
      <w:r>
        <w:rPr>
          <w:rFonts w:hint="eastAsia" w:ascii="宋体" w:hAnsi="宋体"/>
          <w:b/>
          <w:bCs/>
          <w:sz w:val="44"/>
          <w:szCs w:val="44"/>
        </w:rPr>
        <w:t xml:space="preserve">                  </w:t>
      </w:r>
      <w:r>
        <w:rPr>
          <w:rFonts w:hint="eastAsia" w:ascii="宋体" w:hAnsi="宋体"/>
          <w:b/>
          <w:bCs/>
          <w:sz w:val="24"/>
        </w:rPr>
        <w:t xml:space="preserve"> 声  明</w:t>
      </w:r>
    </w:p>
    <w:p w14:paraId="05CB178C">
      <w:pPr>
        <w:spacing w:line="460" w:lineRule="exact"/>
        <w:rPr>
          <w:rFonts w:ascii="宋体" w:hAnsi="宋体"/>
          <w:bCs/>
          <w:sz w:val="24"/>
        </w:rPr>
      </w:pPr>
      <w:r>
        <w:rPr>
          <w:rFonts w:hint="eastAsia" w:ascii="宋体" w:hAnsi="宋体"/>
          <w:b/>
          <w:bCs/>
          <w:sz w:val="24"/>
        </w:rPr>
        <w:t xml:space="preserve">    </w:t>
      </w:r>
      <w:r>
        <w:rPr>
          <w:rFonts w:hint="eastAsia" w:ascii="宋体" w:hAnsi="宋体"/>
          <w:bCs/>
          <w:sz w:val="24"/>
        </w:rPr>
        <w:t>我公司郑重声明：参加本次政府采购活动前 3 年内，我公司在经营活动中没有因违法经营受到刑事处罚或者责令停产停业、吊销许可证或者执照、较大数额罚款等行政处罚。</w:t>
      </w:r>
    </w:p>
    <w:p w14:paraId="3FE622E2">
      <w:pPr>
        <w:spacing w:line="460" w:lineRule="exact"/>
        <w:rPr>
          <w:rFonts w:ascii="宋体" w:hAnsi="宋体"/>
          <w:bCs/>
          <w:sz w:val="24"/>
        </w:rPr>
      </w:pPr>
      <w:r>
        <w:rPr>
          <w:rFonts w:hint="eastAsia" w:ascii="宋体" w:hAnsi="宋体"/>
          <w:bCs/>
          <w:sz w:val="24"/>
        </w:rPr>
        <w:t xml:space="preserve">                                      供应商名称（公章）：</w:t>
      </w:r>
    </w:p>
    <w:p w14:paraId="658FC157">
      <w:pPr>
        <w:spacing w:line="460" w:lineRule="exact"/>
        <w:rPr>
          <w:rFonts w:ascii="宋体" w:hAnsi="宋体"/>
          <w:bCs/>
          <w:sz w:val="24"/>
        </w:rPr>
      </w:pPr>
      <w:r>
        <w:rPr>
          <w:rFonts w:hint="eastAsia" w:ascii="宋体" w:hAnsi="宋体"/>
          <w:bCs/>
          <w:sz w:val="24"/>
        </w:rPr>
        <w:t xml:space="preserve">                                      授权代表签名：</w:t>
      </w:r>
    </w:p>
    <w:p w14:paraId="7963476D">
      <w:pPr>
        <w:spacing w:line="460" w:lineRule="exact"/>
        <w:rPr>
          <w:rFonts w:ascii="宋体" w:hAnsi="宋体"/>
          <w:bCs/>
          <w:sz w:val="24"/>
        </w:rPr>
      </w:pPr>
      <w:r>
        <w:rPr>
          <w:rFonts w:hint="eastAsia" w:ascii="宋体" w:hAnsi="宋体"/>
          <w:bCs/>
          <w:sz w:val="24"/>
        </w:rPr>
        <w:t xml:space="preserve">                                      日期：</w:t>
      </w:r>
      <w:r>
        <w:rPr>
          <w:rFonts w:hint="eastAsia" w:ascii="宋体" w:hAnsi="宋体"/>
          <w:bCs/>
          <w:sz w:val="24"/>
          <w:u w:val="single"/>
        </w:rPr>
        <w:t xml:space="preserve">     </w:t>
      </w:r>
      <w:r>
        <w:rPr>
          <w:rFonts w:hint="eastAsia" w:ascii="宋体" w:hAnsi="宋体"/>
          <w:bCs/>
          <w:sz w:val="24"/>
        </w:rPr>
        <w:t>年</w:t>
      </w:r>
      <w:r>
        <w:rPr>
          <w:rFonts w:hint="eastAsia" w:ascii="宋体" w:hAnsi="宋体"/>
          <w:bCs/>
          <w:sz w:val="24"/>
          <w:u w:val="single"/>
        </w:rPr>
        <w:t xml:space="preserve">    </w:t>
      </w:r>
      <w:r>
        <w:rPr>
          <w:rFonts w:hint="eastAsia" w:ascii="宋体" w:hAnsi="宋体"/>
          <w:bCs/>
          <w:sz w:val="24"/>
        </w:rPr>
        <w:t>月</w:t>
      </w:r>
      <w:r>
        <w:rPr>
          <w:rFonts w:hint="eastAsia" w:ascii="宋体" w:hAnsi="宋体"/>
          <w:bCs/>
          <w:sz w:val="24"/>
          <w:u w:val="single"/>
        </w:rPr>
        <w:t xml:space="preserve">    </w:t>
      </w:r>
      <w:r>
        <w:rPr>
          <w:rFonts w:hint="eastAsia" w:ascii="宋体" w:hAnsi="宋体"/>
          <w:bCs/>
          <w:sz w:val="24"/>
        </w:rPr>
        <w:t>日</w:t>
      </w:r>
    </w:p>
    <w:p w14:paraId="6B41F8D2">
      <w:pPr>
        <w:spacing w:line="460" w:lineRule="exact"/>
        <w:rPr>
          <w:rFonts w:ascii="宋体" w:hAnsi="宋体"/>
          <w:bCs/>
          <w:sz w:val="24"/>
        </w:rPr>
      </w:pPr>
    </w:p>
    <w:p w14:paraId="10A35992">
      <w:pPr>
        <w:spacing w:line="460" w:lineRule="exact"/>
        <w:rPr>
          <w:rFonts w:ascii="宋体" w:hAnsi="宋体"/>
          <w:bCs/>
          <w:sz w:val="24"/>
        </w:rPr>
      </w:pPr>
    </w:p>
    <w:p w14:paraId="56E25533">
      <w:pPr>
        <w:spacing w:line="460" w:lineRule="exact"/>
        <w:rPr>
          <w:rFonts w:ascii="宋体" w:hAnsi="宋体"/>
          <w:bCs/>
          <w:sz w:val="24"/>
        </w:rPr>
      </w:pPr>
    </w:p>
    <w:p w14:paraId="61AA4999">
      <w:pPr>
        <w:spacing w:line="460" w:lineRule="exact"/>
        <w:rPr>
          <w:rFonts w:ascii="宋体" w:hAnsi="宋体"/>
          <w:bCs/>
          <w:sz w:val="24"/>
        </w:rPr>
      </w:pPr>
    </w:p>
    <w:p w14:paraId="51A22CC7">
      <w:pPr>
        <w:spacing w:line="460" w:lineRule="exact"/>
        <w:rPr>
          <w:rFonts w:ascii="宋体" w:hAnsi="宋体"/>
          <w:bCs/>
          <w:sz w:val="24"/>
        </w:rPr>
      </w:pPr>
    </w:p>
    <w:p w14:paraId="539F31A6">
      <w:pPr>
        <w:spacing w:line="460" w:lineRule="exact"/>
        <w:rPr>
          <w:rFonts w:ascii="宋体" w:hAnsi="宋体"/>
          <w:bCs/>
          <w:sz w:val="24"/>
        </w:rPr>
      </w:pPr>
    </w:p>
    <w:p w14:paraId="0F073855">
      <w:pPr>
        <w:spacing w:line="460" w:lineRule="exact"/>
        <w:rPr>
          <w:rFonts w:ascii="宋体" w:hAnsi="宋体"/>
          <w:bCs/>
          <w:sz w:val="24"/>
        </w:rPr>
      </w:pPr>
    </w:p>
    <w:p w14:paraId="59E18FDE">
      <w:pPr>
        <w:spacing w:line="460" w:lineRule="exact"/>
        <w:rPr>
          <w:rFonts w:ascii="宋体" w:hAnsi="宋体"/>
          <w:bCs/>
          <w:sz w:val="24"/>
        </w:rPr>
      </w:pPr>
    </w:p>
    <w:p w14:paraId="3D3B1803">
      <w:pPr>
        <w:spacing w:line="460" w:lineRule="exact"/>
        <w:rPr>
          <w:rFonts w:ascii="宋体" w:hAnsi="宋体"/>
          <w:bCs/>
          <w:sz w:val="24"/>
        </w:rPr>
      </w:pPr>
    </w:p>
    <w:p w14:paraId="152A2DB3">
      <w:pPr>
        <w:spacing w:line="460" w:lineRule="exact"/>
        <w:rPr>
          <w:rFonts w:ascii="宋体" w:hAnsi="宋体"/>
          <w:bCs/>
          <w:sz w:val="24"/>
        </w:rPr>
      </w:pPr>
    </w:p>
    <w:p w14:paraId="777F3DE4">
      <w:pPr>
        <w:spacing w:line="460" w:lineRule="exact"/>
        <w:rPr>
          <w:rFonts w:ascii="宋体" w:hAnsi="宋体"/>
          <w:bCs/>
          <w:sz w:val="24"/>
        </w:rPr>
      </w:pPr>
    </w:p>
    <w:p w14:paraId="0323F477">
      <w:pPr>
        <w:pStyle w:val="486"/>
        <w:rPr>
          <w:rFonts w:ascii="宋体" w:hAnsi="宋体"/>
          <w:bCs/>
        </w:rPr>
      </w:pPr>
    </w:p>
    <w:p w14:paraId="2D624D2A">
      <w:pPr>
        <w:pStyle w:val="486"/>
        <w:rPr>
          <w:rFonts w:ascii="宋体" w:hAnsi="宋体"/>
          <w:bCs/>
        </w:rPr>
      </w:pPr>
    </w:p>
    <w:p w14:paraId="11EE133F">
      <w:pPr>
        <w:pStyle w:val="486"/>
        <w:rPr>
          <w:rFonts w:ascii="宋体" w:hAnsi="宋体"/>
          <w:bCs/>
        </w:rPr>
      </w:pPr>
    </w:p>
    <w:p w14:paraId="19A71032">
      <w:pPr>
        <w:spacing w:line="460" w:lineRule="exact"/>
        <w:rPr>
          <w:rFonts w:ascii="宋体" w:hAnsi="宋体"/>
          <w:bCs/>
          <w:sz w:val="24"/>
        </w:rPr>
      </w:pPr>
    </w:p>
    <w:p w14:paraId="27C89D3F">
      <w:pPr>
        <w:spacing w:line="460" w:lineRule="exact"/>
        <w:rPr>
          <w:rFonts w:ascii="宋体" w:hAnsi="宋体"/>
          <w:bCs/>
          <w:sz w:val="24"/>
        </w:rPr>
      </w:pPr>
    </w:p>
    <w:p w14:paraId="27CC5B72">
      <w:pPr>
        <w:spacing w:line="460" w:lineRule="exact"/>
        <w:rPr>
          <w:rFonts w:ascii="宋体" w:hAnsi="宋体"/>
          <w:bCs/>
          <w:sz w:val="24"/>
        </w:rPr>
      </w:pPr>
    </w:p>
    <w:p w14:paraId="62FDC780">
      <w:pPr>
        <w:pStyle w:val="12"/>
      </w:pPr>
    </w:p>
    <w:p w14:paraId="17806CDF">
      <w:pPr>
        <w:pStyle w:val="12"/>
      </w:pPr>
    </w:p>
    <w:p w14:paraId="0EA98177">
      <w:pPr>
        <w:pStyle w:val="12"/>
      </w:pPr>
    </w:p>
    <w:p w14:paraId="11BC6A43">
      <w:pPr>
        <w:pStyle w:val="12"/>
      </w:pPr>
    </w:p>
    <w:p w14:paraId="2F32816D">
      <w:pPr>
        <w:pStyle w:val="12"/>
      </w:pPr>
    </w:p>
    <w:p w14:paraId="1D3305F6">
      <w:pPr>
        <w:pStyle w:val="12"/>
      </w:pPr>
    </w:p>
    <w:p w14:paraId="1DA42C67">
      <w:pPr>
        <w:pStyle w:val="12"/>
      </w:pPr>
    </w:p>
    <w:p w14:paraId="38D45E0F">
      <w:pPr>
        <w:pStyle w:val="12"/>
      </w:pPr>
    </w:p>
    <w:p w14:paraId="3AAC186F">
      <w:pPr>
        <w:widowControl/>
        <w:shd w:val="clear" w:color="auto" w:fill="FFFFFF"/>
        <w:spacing w:line="420" w:lineRule="atLeast"/>
        <w:rPr>
          <w:rFonts w:ascii="宋体" w:hAnsi="宋体"/>
          <w:b/>
          <w:bCs/>
          <w:sz w:val="24"/>
        </w:rPr>
      </w:pPr>
    </w:p>
    <w:p w14:paraId="0C51CDE9">
      <w:pPr>
        <w:widowControl/>
        <w:shd w:val="clear" w:color="auto" w:fill="FFFFFF"/>
        <w:spacing w:line="420" w:lineRule="atLeast"/>
        <w:jc w:val="center"/>
        <w:rPr>
          <w:rFonts w:ascii="黑体" w:hAnsi="黑体" w:eastAsia="黑体"/>
          <w:b/>
          <w:sz w:val="32"/>
          <w:szCs w:val="32"/>
        </w:rPr>
      </w:pPr>
      <w:r>
        <w:rPr>
          <w:rFonts w:hint="eastAsia" w:ascii="宋体" w:hAnsi="宋体"/>
          <w:b/>
          <w:bCs/>
          <w:sz w:val="24"/>
        </w:rPr>
        <w:t>联合体协议（如有）</w:t>
      </w:r>
    </w:p>
    <w:p w14:paraId="65C9533E">
      <w:pPr>
        <w:spacing w:line="560" w:lineRule="exact"/>
        <w:rPr>
          <w:rFonts w:ascii="宋体" w:hAnsi="宋体"/>
          <w:sz w:val="24"/>
        </w:rPr>
      </w:pPr>
      <w:r>
        <w:rPr>
          <w:rFonts w:hint="eastAsia" w:ascii="宋体" w:hAnsi="宋体"/>
          <w:sz w:val="24"/>
        </w:rPr>
        <w:t>（联合体中各供应商全称）在此达成以下协议：</w:t>
      </w:r>
    </w:p>
    <w:p w14:paraId="634FE9F1">
      <w:pPr>
        <w:spacing w:line="560" w:lineRule="exact"/>
        <w:ind w:firstLine="645"/>
        <w:rPr>
          <w:rFonts w:ascii="宋体" w:hAnsi="宋体"/>
          <w:sz w:val="24"/>
        </w:rPr>
      </w:pPr>
      <w:r>
        <w:rPr>
          <w:rFonts w:ascii="宋体" w:hAnsi="宋体"/>
          <w:sz w:val="24"/>
        </w:rPr>
        <w:t>1</w:t>
      </w:r>
      <w:r>
        <w:rPr>
          <w:rFonts w:hint="eastAsia" w:ascii="宋体" w:hAnsi="宋体"/>
          <w:sz w:val="24"/>
        </w:rPr>
        <w:t>、我们自愿组成联合体，参加采购人组织的采购编号为</w:t>
      </w:r>
      <w:r>
        <w:rPr>
          <w:rFonts w:ascii="宋体" w:hAnsi="宋体"/>
          <w:sz w:val="24"/>
        </w:rPr>
        <w:t xml:space="preserve">  </w:t>
      </w:r>
      <w:r>
        <w:rPr>
          <w:rFonts w:hint="eastAsia" w:ascii="宋体" w:hAnsi="宋体"/>
          <w:sz w:val="24"/>
        </w:rPr>
        <w:t>（项目全称）项目的政府采购活动。</w:t>
      </w:r>
    </w:p>
    <w:p w14:paraId="5113B7EA">
      <w:pPr>
        <w:spacing w:line="560" w:lineRule="exact"/>
        <w:ind w:firstLine="645"/>
        <w:rPr>
          <w:rFonts w:ascii="宋体" w:hAnsi="宋体"/>
          <w:sz w:val="24"/>
        </w:rPr>
      </w:pPr>
      <w:r>
        <w:rPr>
          <w:rFonts w:ascii="宋体" w:hAnsi="宋体"/>
          <w:sz w:val="24"/>
        </w:rPr>
        <w:t>2</w:t>
      </w:r>
      <w:r>
        <w:rPr>
          <w:rFonts w:hint="eastAsia" w:ascii="宋体" w:hAnsi="宋体"/>
          <w:sz w:val="24"/>
        </w:rPr>
        <w:t>、若我们联合中标、成交，（供应商单位</w:t>
      </w:r>
      <w:r>
        <w:rPr>
          <w:rFonts w:ascii="宋体" w:hAnsi="宋体"/>
          <w:sz w:val="24"/>
        </w:rPr>
        <w:t>1</w:t>
      </w:r>
      <w:r>
        <w:rPr>
          <w:rFonts w:hint="eastAsia" w:ascii="宋体" w:hAnsi="宋体"/>
          <w:sz w:val="24"/>
        </w:rPr>
        <w:t>全称）实施项目中（工作内容）部分工作，并承担相应的责任。（供应商单位</w:t>
      </w:r>
      <w:r>
        <w:rPr>
          <w:rFonts w:ascii="宋体" w:hAnsi="宋体"/>
          <w:sz w:val="24"/>
        </w:rPr>
        <w:t>2</w:t>
      </w:r>
      <w:r>
        <w:rPr>
          <w:rFonts w:hint="eastAsia" w:ascii="宋体" w:hAnsi="宋体"/>
          <w:sz w:val="24"/>
        </w:rPr>
        <w:t>全称）实施项目中（工作内容）部分工作，并承担相应的责任……。（注：联合体中各供应商都应明示所承担的工作和相应的责任）。</w:t>
      </w:r>
    </w:p>
    <w:p w14:paraId="59670144">
      <w:pPr>
        <w:spacing w:line="560" w:lineRule="exact"/>
        <w:ind w:firstLine="645"/>
        <w:rPr>
          <w:rFonts w:ascii="宋体" w:hAnsi="宋体"/>
          <w:sz w:val="24"/>
        </w:rPr>
      </w:pPr>
    </w:p>
    <w:p w14:paraId="31869D12">
      <w:pPr>
        <w:spacing w:line="560" w:lineRule="exact"/>
        <w:ind w:firstLine="645"/>
        <w:rPr>
          <w:rFonts w:ascii="宋体" w:hAnsi="宋体"/>
          <w:sz w:val="24"/>
        </w:rPr>
      </w:pPr>
      <w:r>
        <w:rPr>
          <w:rFonts w:ascii="宋体" w:hAnsi="宋体"/>
          <w:sz w:val="24"/>
        </w:rPr>
        <w:t xml:space="preserve">                   </w:t>
      </w:r>
      <w:r>
        <w:rPr>
          <w:rFonts w:hint="eastAsia" w:ascii="宋体" w:hAnsi="宋体"/>
          <w:sz w:val="24"/>
        </w:rPr>
        <w:t xml:space="preserve">         供应商全称（公章）：</w:t>
      </w:r>
      <w:r>
        <w:rPr>
          <w:rFonts w:ascii="宋体" w:hAnsi="宋体"/>
          <w:sz w:val="24"/>
        </w:rPr>
        <w:t xml:space="preserve">     </w:t>
      </w:r>
    </w:p>
    <w:p w14:paraId="647EAA6F">
      <w:pPr>
        <w:spacing w:line="560" w:lineRule="exact"/>
        <w:ind w:firstLine="645"/>
        <w:rPr>
          <w:rFonts w:ascii="宋体" w:hAnsi="宋体"/>
          <w:sz w:val="24"/>
        </w:rPr>
      </w:pPr>
      <w:r>
        <w:rPr>
          <w:rFonts w:ascii="宋体" w:hAnsi="宋体"/>
          <w:sz w:val="24"/>
        </w:rPr>
        <w:t xml:space="preserve">                 </w:t>
      </w:r>
      <w:r>
        <w:rPr>
          <w:rFonts w:hint="eastAsia" w:ascii="宋体" w:hAnsi="宋体"/>
          <w:sz w:val="24"/>
        </w:rPr>
        <w:t xml:space="preserve"> 法定代表人或授权代表（签名）：</w:t>
      </w:r>
      <w:r>
        <w:rPr>
          <w:rFonts w:ascii="宋体" w:hAnsi="宋体"/>
          <w:sz w:val="24"/>
        </w:rPr>
        <w:t xml:space="preserve">  </w:t>
      </w:r>
    </w:p>
    <w:p w14:paraId="1F29D25A">
      <w:pPr>
        <w:spacing w:line="560" w:lineRule="exact"/>
        <w:ind w:right="640" w:firstLine="5640"/>
        <w:rPr>
          <w:rFonts w:ascii="宋体" w:hAnsi="宋体"/>
          <w:sz w:val="24"/>
        </w:rPr>
      </w:pPr>
      <w:r>
        <w:rPr>
          <w:rFonts w:hint="eastAsia" w:ascii="宋体" w:hAnsi="宋体"/>
          <w:sz w:val="24"/>
        </w:rPr>
        <w:t>日期：</w:t>
      </w:r>
    </w:p>
    <w:p w14:paraId="2C0A35B2">
      <w:pPr>
        <w:spacing w:line="560" w:lineRule="exact"/>
        <w:rPr>
          <w:rFonts w:ascii="宋体" w:hAnsi="宋体"/>
          <w:sz w:val="24"/>
        </w:rPr>
      </w:pPr>
      <w:r>
        <w:rPr>
          <w:rFonts w:hint="eastAsia" w:ascii="宋体" w:hAnsi="宋体"/>
          <w:sz w:val="24"/>
        </w:rPr>
        <w:t>注：（</w:t>
      </w:r>
      <w:r>
        <w:rPr>
          <w:rFonts w:ascii="宋体" w:hAnsi="宋体"/>
          <w:sz w:val="24"/>
        </w:rPr>
        <w:t>1</w:t>
      </w:r>
      <w:r>
        <w:rPr>
          <w:rFonts w:hint="eastAsia" w:ascii="宋体" w:hAnsi="宋体"/>
          <w:sz w:val="24"/>
        </w:rPr>
        <w:t>）联合体中各供应商均须加盖单位公章，并由法定代表人或授权代表签字。</w:t>
      </w:r>
    </w:p>
    <w:p w14:paraId="5695F324">
      <w:pPr>
        <w:spacing w:line="560" w:lineRule="exact"/>
        <w:ind w:firstLine="645"/>
        <w:rPr>
          <w:rFonts w:ascii="宋体" w:hAnsi="宋体"/>
          <w:sz w:val="24"/>
        </w:rPr>
      </w:pPr>
    </w:p>
    <w:p w14:paraId="0EE77A7B">
      <w:pPr>
        <w:spacing w:line="560" w:lineRule="exact"/>
        <w:ind w:firstLine="645"/>
        <w:rPr>
          <w:rFonts w:ascii="宋体" w:hAnsi="宋体"/>
          <w:sz w:val="24"/>
        </w:rPr>
      </w:pPr>
    </w:p>
    <w:p w14:paraId="0B067C6D">
      <w:pPr>
        <w:spacing w:line="560" w:lineRule="exact"/>
        <w:ind w:firstLine="645"/>
        <w:rPr>
          <w:rFonts w:ascii="宋体" w:hAnsi="宋体"/>
          <w:sz w:val="24"/>
        </w:rPr>
      </w:pPr>
    </w:p>
    <w:p w14:paraId="67F5E111">
      <w:pPr>
        <w:spacing w:line="560" w:lineRule="exact"/>
        <w:ind w:firstLine="645"/>
        <w:rPr>
          <w:rFonts w:ascii="宋体" w:hAnsi="宋体"/>
          <w:sz w:val="24"/>
        </w:rPr>
      </w:pPr>
    </w:p>
    <w:p w14:paraId="7729FE94">
      <w:pPr>
        <w:spacing w:line="560" w:lineRule="exact"/>
        <w:ind w:firstLine="645"/>
        <w:rPr>
          <w:rFonts w:ascii="宋体" w:hAnsi="宋体"/>
          <w:sz w:val="24"/>
        </w:rPr>
      </w:pPr>
    </w:p>
    <w:p w14:paraId="6D0B8770">
      <w:pPr>
        <w:spacing w:line="560" w:lineRule="exact"/>
        <w:ind w:firstLine="645"/>
        <w:rPr>
          <w:rFonts w:ascii="宋体" w:hAnsi="宋体"/>
          <w:sz w:val="24"/>
        </w:rPr>
      </w:pPr>
    </w:p>
    <w:p w14:paraId="2884E462">
      <w:pPr>
        <w:spacing w:line="560" w:lineRule="exact"/>
        <w:ind w:firstLine="645"/>
        <w:rPr>
          <w:rFonts w:ascii="宋体" w:hAnsi="宋体"/>
          <w:sz w:val="24"/>
        </w:rPr>
      </w:pPr>
    </w:p>
    <w:p w14:paraId="70EEFBF0">
      <w:pPr>
        <w:pStyle w:val="33"/>
        <w:ind w:firstLine="480"/>
        <w:rPr>
          <w:rFonts w:ascii="宋体" w:hAnsi="宋体"/>
          <w:sz w:val="24"/>
        </w:rPr>
      </w:pPr>
    </w:p>
    <w:p w14:paraId="2F5274AE">
      <w:pPr>
        <w:pStyle w:val="33"/>
        <w:ind w:firstLine="480"/>
        <w:rPr>
          <w:rFonts w:ascii="宋体" w:hAnsi="宋体"/>
          <w:sz w:val="24"/>
        </w:rPr>
      </w:pPr>
    </w:p>
    <w:p w14:paraId="0D5D439D">
      <w:pPr>
        <w:pStyle w:val="33"/>
        <w:ind w:firstLine="480"/>
        <w:rPr>
          <w:rFonts w:ascii="宋体" w:hAnsi="宋体"/>
          <w:sz w:val="24"/>
        </w:rPr>
      </w:pPr>
    </w:p>
    <w:p w14:paraId="37FC7257">
      <w:pPr>
        <w:spacing w:line="560" w:lineRule="exact"/>
        <w:ind w:firstLine="645"/>
        <w:rPr>
          <w:rFonts w:ascii="宋体" w:hAnsi="宋体"/>
          <w:sz w:val="24"/>
        </w:rPr>
      </w:pPr>
    </w:p>
    <w:p w14:paraId="57638646">
      <w:pPr>
        <w:spacing w:line="560" w:lineRule="exact"/>
        <w:rPr>
          <w:rFonts w:ascii="宋体" w:hAnsi="宋体"/>
          <w:sz w:val="24"/>
        </w:rPr>
      </w:pPr>
    </w:p>
    <w:p w14:paraId="008EF00C">
      <w:pPr>
        <w:spacing w:line="560" w:lineRule="exact"/>
        <w:rPr>
          <w:rFonts w:ascii="宋体" w:hAnsi="宋体"/>
          <w:sz w:val="24"/>
        </w:rPr>
      </w:pPr>
    </w:p>
    <w:p w14:paraId="2A594D6A">
      <w:pPr>
        <w:spacing w:line="560" w:lineRule="exact"/>
        <w:rPr>
          <w:rFonts w:ascii="宋体" w:hAnsi="宋体"/>
          <w:bCs/>
          <w:sz w:val="24"/>
        </w:rPr>
      </w:pPr>
    </w:p>
    <w:p w14:paraId="0E00FB72">
      <w:pPr>
        <w:spacing w:before="50" w:after="50"/>
        <w:jc w:val="center"/>
        <w:rPr>
          <w:rFonts w:ascii="黑体" w:eastAsia="黑体"/>
          <w:sz w:val="32"/>
          <w:szCs w:val="32"/>
        </w:rPr>
      </w:pPr>
      <w:r>
        <w:rPr>
          <w:rFonts w:hint="eastAsia" w:ascii="黑体" w:eastAsia="黑体"/>
          <w:sz w:val="32"/>
          <w:szCs w:val="32"/>
        </w:rPr>
        <w:t>二、资格性审查响应对照表（格式）</w:t>
      </w:r>
    </w:p>
    <w:p w14:paraId="727FD69E">
      <w:pPr>
        <w:ind w:firstLine="309"/>
        <w:rPr>
          <w:rFonts w:ascii="宋体" w:hAnsi="宋体"/>
          <w:sz w:val="24"/>
        </w:rPr>
      </w:pPr>
      <w:r>
        <w:rPr>
          <w:rFonts w:hint="eastAsia" w:ascii="宋体" w:hAnsi="宋体"/>
          <w:sz w:val="24"/>
        </w:rPr>
        <w:t>投标人全称（加盖公章）：</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14:paraId="5A230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0"/>
            <w:vAlign w:val="center"/>
          </w:tcPr>
          <w:p w14:paraId="67ADBCF4">
            <w:pPr>
              <w:spacing w:line="240" w:lineRule="atLeast"/>
              <w:jc w:val="center"/>
              <w:rPr>
                <w:rFonts w:ascii="幼圆" w:eastAsia="幼圆"/>
                <w:b/>
              </w:rPr>
            </w:pPr>
            <w:r>
              <w:rPr>
                <w:rFonts w:hint="eastAsia" w:ascii="幼圆" w:eastAsia="幼圆"/>
                <w:b/>
              </w:rPr>
              <w:t>序号</w:t>
            </w:r>
          </w:p>
        </w:tc>
        <w:tc>
          <w:tcPr>
            <w:tcW w:w="5447" w:type="dxa"/>
            <w:noWrap w:val="0"/>
            <w:vAlign w:val="center"/>
          </w:tcPr>
          <w:p w14:paraId="0F93AD48">
            <w:pPr>
              <w:spacing w:line="240" w:lineRule="atLeast"/>
              <w:jc w:val="center"/>
              <w:rPr>
                <w:rFonts w:ascii="幼圆" w:eastAsia="幼圆"/>
                <w:b/>
              </w:rPr>
            </w:pPr>
            <w:r>
              <w:rPr>
                <w:rFonts w:hint="eastAsia" w:ascii="幼圆" w:eastAsia="幼圆"/>
                <w:b/>
              </w:rPr>
              <w:t>资格性审查响应内容</w:t>
            </w:r>
          </w:p>
        </w:tc>
        <w:tc>
          <w:tcPr>
            <w:tcW w:w="1680" w:type="dxa"/>
            <w:noWrap w:val="0"/>
            <w:vAlign w:val="center"/>
          </w:tcPr>
          <w:p w14:paraId="5BD2D953">
            <w:pPr>
              <w:spacing w:line="240" w:lineRule="atLeast"/>
              <w:jc w:val="center"/>
              <w:rPr>
                <w:rFonts w:ascii="幼圆" w:eastAsia="幼圆"/>
                <w:b/>
              </w:rPr>
            </w:pPr>
            <w:r>
              <w:rPr>
                <w:rFonts w:hint="eastAsia" w:ascii="幼圆" w:eastAsia="幼圆"/>
                <w:b/>
              </w:rPr>
              <w:t>是否响应（填是或者否）</w:t>
            </w:r>
          </w:p>
        </w:tc>
        <w:tc>
          <w:tcPr>
            <w:tcW w:w="1785" w:type="dxa"/>
            <w:noWrap w:val="0"/>
            <w:vAlign w:val="center"/>
          </w:tcPr>
          <w:p w14:paraId="1F0BB0F5">
            <w:pPr>
              <w:spacing w:line="240" w:lineRule="atLeast"/>
              <w:jc w:val="center"/>
              <w:rPr>
                <w:rFonts w:ascii="幼圆" w:eastAsia="幼圆"/>
                <w:b/>
              </w:rPr>
            </w:pPr>
            <w:r>
              <w:rPr>
                <w:rFonts w:hint="eastAsia" w:ascii="幼圆" w:eastAsia="幼圆"/>
                <w:b/>
              </w:rPr>
              <w:t>投标文件中的</w:t>
            </w:r>
          </w:p>
          <w:p w14:paraId="31BEF90A">
            <w:pPr>
              <w:spacing w:line="240" w:lineRule="atLeast"/>
              <w:jc w:val="center"/>
              <w:rPr>
                <w:rFonts w:ascii="幼圆" w:eastAsia="幼圆"/>
                <w:b/>
              </w:rPr>
            </w:pPr>
            <w:r>
              <w:rPr>
                <w:rFonts w:hint="eastAsia" w:ascii="幼圆" w:eastAsia="幼圆"/>
                <w:b/>
              </w:rPr>
              <w:t>页码位置</w:t>
            </w:r>
          </w:p>
        </w:tc>
      </w:tr>
      <w:tr w14:paraId="434E7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44832F48">
            <w:pPr>
              <w:rPr>
                <w:rFonts w:ascii="宋体" w:hAnsi="宋体"/>
                <w:b/>
              </w:rPr>
            </w:pPr>
            <w:r>
              <w:rPr>
                <w:rFonts w:hint="eastAsia" w:ascii="宋体" w:hAnsi="宋体"/>
                <w:b/>
              </w:rPr>
              <w:t>1</w:t>
            </w:r>
          </w:p>
        </w:tc>
        <w:tc>
          <w:tcPr>
            <w:tcW w:w="5447" w:type="dxa"/>
            <w:noWrap w:val="0"/>
            <w:vAlign w:val="center"/>
          </w:tcPr>
          <w:p w14:paraId="7FFF2A2F">
            <w:pPr>
              <w:spacing w:line="480" w:lineRule="exact"/>
              <w:rPr>
                <w:rFonts w:ascii="宋体" w:hAnsi="宋体"/>
                <w:iCs/>
                <w:sz w:val="24"/>
              </w:rPr>
            </w:pPr>
          </w:p>
        </w:tc>
        <w:tc>
          <w:tcPr>
            <w:tcW w:w="1680" w:type="dxa"/>
            <w:noWrap w:val="0"/>
            <w:vAlign w:val="center"/>
          </w:tcPr>
          <w:p w14:paraId="2D952A4D">
            <w:pPr>
              <w:rPr>
                <w:rFonts w:ascii="宋体" w:hAnsi="宋体"/>
                <w:b/>
              </w:rPr>
            </w:pPr>
          </w:p>
        </w:tc>
        <w:tc>
          <w:tcPr>
            <w:tcW w:w="1785" w:type="dxa"/>
            <w:noWrap w:val="0"/>
            <w:vAlign w:val="center"/>
          </w:tcPr>
          <w:p w14:paraId="2C37FD23">
            <w:pPr>
              <w:rPr>
                <w:rFonts w:ascii="宋体" w:hAnsi="宋体"/>
                <w:b/>
              </w:rPr>
            </w:pPr>
          </w:p>
        </w:tc>
      </w:tr>
      <w:tr w14:paraId="653C0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2CC16533">
            <w:pPr>
              <w:rPr>
                <w:rFonts w:ascii="宋体" w:hAnsi="宋体"/>
              </w:rPr>
            </w:pPr>
            <w:r>
              <w:rPr>
                <w:rFonts w:hint="eastAsia" w:ascii="宋体" w:hAnsi="宋体"/>
              </w:rPr>
              <w:t>2</w:t>
            </w:r>
          </w:p>
        </w:tc>
        <w:tc>
          <w:tcPr>
            <w:tcW w:w="5447" w:type="dxa"/>
            <w:noWrap w:val="0"/>
            <w:vAlign w:val="center"/>
          </w:tcPr>
          <w:p w14:paraId="6F0AED4D">
            <w:pPr>
              <w:spacing w:line="480" w:lineRule="exact"/>
              <w:rPr>
                <w:rFonts w:ascii="宋体" w:hAnsi="宋体"/>
                <w:iCs/>
                <w:sz w:val="24"/>
              </w:rPr>
            </w:pPr>
          </w:p>
        </w:tc>
        <w:tc>
          <w:tcPr>
            <w:tcW w:w="1680" w:type="dxa"/>
            <w:noWrap w:val="0"/>
            <w:vAlign w:val="center"/>
          </w:tcPr>
          <w:p w14:paraId="646528ED">
            <w:pPr>
              <w:rPr>
                <w:rFonts w:ascii="宋体" w:hAnsi="宋体"/>
              </w:rPr>
            </w:pPr>
          </w:p>
        </w:tc>
        <w:tc>
          <w:tcPr>
            <w:tcW w:w="1785" w:type="dxa"/>
            <w:noWrap w:val="0"/>
            <w:vAlign w:val="center"/>
          </w:tcPr>
          <w:p w14:paraId="46647E74">
            <w:pPr>
              <w:rPr>
                <w:rFonts w:ascii="宋体" w:hAnsi="宋体"/>
              </w:rPr>
            </w:pPr>
          </w:p>
        </w:tc>
      </w:tr>
      <w:tr w14:paraId="02719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6E24FDD2">
            <w:pPr>
              <w:rPr>
                <w:rFonts w:ascii="宋体" w:hAnsi="宋体"/>
              </w:rPr>
            </w:pPr>
            <w:r>
              <w:rPr>
                <w:rFonts w:hint="eastAsia" w:ascii="宋体" w:hAnsi="宋体"/>
              </w:rPr>
              <w:t>3</w:t>
            </w:r>
          </w:p>
        </w:tc>
        <w:tc>
          <w:tcPr>
            <w:tcW w:w="5447" w:type="dxa"/>
            <w:noWrap w:val="0"/>
            <w:vAlign w:val="center"/>
          </w:tcPr>
          <w:p w14:paraId="38211250">
            <w:pPr>
              <w:spacing w:line="480" w:lineRule="exact"/>
              <w:rPr>
                <w:rFonts w:ascii="宋体" w:hAnsi="宋体"/>
                <w:iCs/>
                <w:sz w:val="24"/>
              </w:rPr>
            </w:pPr>
          </w:p>
        </w:tc>
        <w:tc>
          <w:tcPr>
            <w:tcW w:w="1680" w:type="dxa"/>
            <w:noWrap w:val="0"/>
            <w:vAlign w:val="center"/>
          </w:tcPr>
          <w:p w14:paraId="08DC8FE2">
            <w:pPr>
              <w:rPr>
                <w:rFonts w:ascii="宋体" w:hAnsi="宋体"/>
              </w:rPr>
            </w:pPr>
          </w:p>
        </w:tc>
        <w:tc>
          <w:tcPr>
            <w:tcW w:w="1785" w:type="dxa"/>
            <w:noWrap w:val="0"/>
            <w:vAlign w:val="center"/>
          </w:tcPr>
          <w:p w14:paraId="1346D467">
            <w:pPr>
              <w:rPr>
                <w:rFonts w:ascii="宋体" w:hAnsi="宋体"/>
              </w:rPr>
            </w:pPr>
          </w:p>
        </w:tc>
      </w:tr>
      <w:tr w14:paraId="6FBA5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6" w:hRule="atLeast"/>
        </w:trPr>
        <w:tc>
          <w:tcPr>
            <w:tcW w:w="646" w:type="dxa"/>
            <w:noWrap w:val="0"/>
            <w:vAlign w:val="center"/>
          </w:tcPr>
          <w:p w14:paraId="779A700B">
            <w:pPr>
              <w:rPr>
                <w:rFonts w:ascii="宋体" w:hAnsi="宋体"/>
              </w:rPr>
            </w:pPr>
            <w:r>
              <w:rPr>
                <w:rFonts w:hint="eastAsia" w:ascii="宋体" w:hAnsi="宋体"/>
              </w:rPr>
              <w:t>4</w:t>
            </w:r>
          </w:p>
        </w:tc>
        <w:tc>
          <w:tcPr>
            <w:tcW w:w="5447" w:type="dxa"/>
            <w:noWrap w:val="0"/>
            <w:vAlign w:val="center"/>
          </w:tcPr>
          <w:p w14:paraId="1EF5D5A6">
            <w:pPr>
              <w:spacing w:line="360" w:lineRule="auto"/>
              <w:rPr>
                <w:rFonts w:ascii="宋体" w:hAnsi="宋体"/>
                <w:iCs/>
                <w:sz w:val="24"/>
              </w:rPr>
            </w:pPr>
          </w:p>
        </w:tc>
        <w:tc>
          <w:tcPr>
            <w:tcW w:w="1680" w:type="dxa"/>
            <w:noWrap w:val="0"/>
            <w:vAlign w:val="center"/>
          </w:tcPr>
          <w:p w14:paraId="626982D0">
            <w:pPr>
              <w:rPr>
                <w:rFonts w:ascii="宋体" w:hAnsi="宋体"/>
              </w:rPr>
            </w:pPr>
          </w:p>
        </w:tc>
        <w:tc>
          <w:tcPr>
            <w:tcW w:w="1785" w:type="dxa"/>
            <w:noWrap w:val="0"/>
            <w:vAlign w:val="center"/>
          </w:tcPr>
          <w:p w14:paraId="40463338">
            <w:pPr>
              <w:rPr>
                <w:rFonts w:ascii="宋体" w:hAnsi="宋体"/>
              </w:rPr>
            </w:pPr>
          </w:p>
        </w:tc>
      </w:tr>
      <w:tr w14:paraId="562B1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trPr>
        <w:tc>
          <w:tcPr>
            <w:tcW w:w="646" w:type="dxa"/>
            <w:noWrap w:val="0"/>
            <w:vAlign w:val="center"/>
          </w:tcPr>
          <w:p w14:paraId="2AD721F1">
            <w:pPr>
              <w:rPr>
                <w:rFonts w:ascii="宋体" w:hAnsi="宋体"/>
              </w:rPr>
            </w:pPr>
            <w:r>
              <w:rPr>
                <w:rFonts w:hint="eastAsia" w:ascii="宋体" w:hAnsi="宋体"/>
              </w:rPr>
              <w:t>5</w:t>
            </w:r>
          </w:p>
        </w:tc>
        <w:tc>
          <w:tcPr>
            <w:tcW w:w="5447" w:type="dxa"/>
            <w:noWrap w:val="0"/>
            <w:vAlign w:val="center"/>
          </w:tcPr>
          <w:p w14:paraId="37F1692B">
            <w:pPr>
              <w:spacing w:line="590" w:lineRule="atLeast"/>
              <w:rPr>
                <w:rFonts w:ascii="宋体" w:hAnsi="宋体"/>
                <w:iCs/>
                <w:sz w:val="24"/>
              </w:rPr>
            </w:pPr>
          </w:p>
        </w:tc>
        <w:tc>
          <w:tcPr>
            <w:tcW w:w="1680" w:type="dxa"/>
            <w:noWrap w:val="0"/>
            <w:vAlign w:val="center"/>
          </w:tcPr>
          <w:p w14:paraId="5052FA43">
            <w:pPr>
              <w:rPr>
                <w:rFonts w:ascii="宋体" w:hAnsi="宋体"/>
              </w:rPr>
            </w:pPr>
          </w:p>
        </w:tc>
        <w:tc>
          <w:tcPr>
            <w:tcW w:w="1785" w:type="dxa"/>
            <w:noWrap w:val="0"/>
            <w:vAlign w:val="center"/>
          </w:tcPr>
          <w:p w14:paraId="080299F1">
            <w:pPr>
              <w:rPr>
                <w:rFonts w:ascii="宋体" w:hAnsi="宋体"/>
              </w:rPr>
            </w:pPr>
          </w:p>
        </w:tc>
      </w:tr>
      <w:tr w14:paraId="6D049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noWrap w:val="0"/>
            <w:vAlign w:val="center"/>
          </w:tcPr>
          <w:p w14:paraId="5FAE31F7">
            <w:pPr>
              <w:rPr>
                <w:rFonts w:ascii="宋体" w:hAnsi="宋体"/>
              </w:rPr>
            </w:pPr>
            <w:r>
              <w:rPr>
                <w:rFonts w:hint="eastAsia" w:ascii="宋体" w:hAnsi="宋体"/>
              </w:rPr>
              <w:t>6</w:t>
            </w:r>
          </w:p>
        </w:tc>
        <w:tc>
          <w:tcPr>
            <w:tcW w:w="5447" w:type="dxa"/>
            <w:noWrap w:val="0"/>
            <w:vAlign w:val="center"/>
          </w:tcPr>
          <w:p w14:paraId="22CF36C8">
            <w:pPr>
              <w:spacing w:line="590" w:lineRule="atLeast"/>
              <w:rPr>
                <w:rFonts w:ascii="宋体" w:hAnsi="宋体"/>
                <w:iCs/>
                <w:sz w:val="24"/>
              </w:rPr>
            </w:pPr>
          </w:p>
        </w:tc>
        <w:tc>
          <w:tcPr>
            <w:tcW w:w="1680" w:type="dxa"/>
            <w:noWrap w:val="0"/>
            <w:vAlign w:val="center"/>
          </w:tcPr>
          <w:p w14:paraId="0D884871">
            <w:pPr>
              <w:rPr>
                <w:rFonts w:ascii="宋体" w:hAnsi="宋体"/>
              </w:rPr>
            </w:pPr>
          </w:p>
        </w:tc>
        <w:tc>
          <w:tcPr>
            <w:tcW w:w="1785" w:type="dxa"/>
            <w:noWrap w:val="0"/>
            <w:vAlign w:val="center"/>
          </w:tcPr>
          <w:p w14:paraId="31DF7AE9">
            <w:pPr>
              <w:rPr>
                <w:rFonts w:ascii="宋体" w:hAnsi="宋体"/>
              </w:rPr>
            </w:pPr>
          </w:p>
        </w:tc>
      </w:tr>
      <w:tr w14:paraId="1277A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noWrap w:val="0"/>
            <w:vAlign w:val="center"/>
          </w:tcPr>
          <w:p w14:paraId="6CECE25B">
            <w:pPr>
              <w:rPr>
                <w:rFonts w:ascii="宋体" w:hAnsi="宋体"/>
              </w:rPr>
            </w:pPr>
            <w:r>
              <w:rPr>
                <w:rFonts w:hint="eastAsia" w:ascii="宋体" w:hAnsi="宋体"/>
              </w:rPr>
              <w:t>7</w:t>
            </w:r>
          </w:p>
        </w:tc>
        <w:tc>
          <w:tcPr>
            <w:tcW w:w="5447" w:type="dxa"/>
            <w:noWrap w:val="0"/>
            <w:vAlign w:val="center"/>
          </w:tcPr>
          <w:p w14:paraId="12CC2712">
            <w:pPr>
              <w:spacing w:line="590" w:lineRule="atLeast"/>
              <w:rPr>
                <w:rFonts w:ascii="宋体" w:hAnsi="宋体"/>
                <w:iCs/>
                <w:sz w:val="24"/>
              </w:rPr>
            </w:pPr>
          </w:p>
        </w:tc>
        <w:tc>
          <w:tcPr>
            <w:tcW w:w="1680" w:type="dxa"/>
            <w:noWrap w:val="0"/>
            <w:vAlign w:val="center"/>
          </w:tcPr>
          <w:p w14:paraId="382E5F36">
            <w:pPr>
              <w:rPr>
                <w:rFonts w:ascii="宋体" w:hAnsi="宋体"/>
              </w:rPr>
            </w:pPr>
          </w:p>
        </w:tc>
        <w:tc>
          <w:tcPr>
            <w:tcW w:w="1785" w:type="dxa"/>
            <w:noWrap w:val="0"/>
            <w:vAlign w:val="center"/>
          </w:tcPr>
          <w:p w14:paraId="6393718E">
            <w:pPr>
              <w:rPr>
                <w:rFonts w:ascii="宋体" w:hAnsi="宋体"/>
              </w:rPr>
            </w:pPr>
          </w:p>
        </w:tc>
      </w:tr>
    </w:tbl>
    <w:p w14:paraId="50260ADC">
      <w:pPr>
        <w:spacing w:line="440" w:lineRule="exact"/>
        <w:ind w:firstLine="480"/>
        <w:rPr>
          <w:rFonts w:ascii="宋体" w:hAnsi="宋体"/>
          <w:sz w:val="24"/>
        </w:rPr>
      </w:pPr>
    </w:p>
    <w:p w14:paraId="31B88314">
      <w:pPr>
        <w:spacing w:before="50" w:after="50"/>
        <w:rPr>
          <w:rFonts w:ascii="黑体" w:eastAsia="黑体"/>
          <w:sz w:val="44"/>
        </w:rPr>
      </w:pPr>
      <w:r>
        <w:rPr>
          <w:rFonts w:hint="eastAsia" w:ascii="黑体" w:eastAsia="黑体"/>
          <w:sz w:val="44"/>
        </w:rPr>
        <w:t xml:space="preserve"> </w:t>
      </w:r>
    </w:p>
    <w:p w14:paraId="2B0677AF">
      <w:pPr>
        <w:spacing w:before="50" w:after="50"/>
        <w:rPr>
          <w:rFonts w:ascii="黑体" w:eastAsia="黑体"/>
          <w:sz w:val="44"/>
        </w:rPr>
      </w:pPr>
    </w:p>
    <w:p w14:paraId="1752BF10">
      <w:pPr>
        <w:spacing w:before="50" w:after="50"/>
        <w:rPr>
          <w:rFonts w:ascii="黑体" w:eastAsia="黑体"/>
          <w:sz w:val="44"/>
        </w:rPr>
      </w:pPr>
    </w:p>
    <w:p w14:paraId="5A08DF69">
      <w:pPr>
        <w:pStyle w:val="33"/>
        <w:ind w:firstLine="880"/>
        <w:rPr>
          <w:rFonts w:ascii="黑体" w:eastAsia="黑体"/>
          <w:sz w:val="44"/>
        </w:rPr>
      </w:pPr>
    </w:p>
    <w:p w14:paraId="6B80A8AB">
      <w:pPr>
        <w:pStyle w:val="33"/>
        <w:ind w:firstLine="880"/>
        <w:rPr>
          <w:rFonts w:ascii="黑体" w:eastAsia="黑体"/>
          <w:sz w:val="44"/>
        </w:rPr>
      </w:pPr>
    </w:p>
    <w:p w14:paraId="2A0BFDF8">
      <w:pPr>
        <w:spacing w:before="50" w:after="50"/>
        <w:rPr>
          <w:rFonts w:ascii="黑体" w:eastAsia="黑体"/>
          <w:sz w:val="44"/>
        </w:rPr>
      </w:pPr>
    </w:p>
    <w:p w14:paraId="0BA4E7FD">
      <w:pPr>
        <w:spacing w:before="50" w:after="50"/>
        <w:rPr>
          <w:rFonts w:ascii="黑体" w:eastAsia="黑体"/>
          <w:sz w:val="44"/>
        </w:rPr>
      </w:pPr>
    </w:p>
    <w:p w14:paraId="69A5A057">
      <w:pPr>
        <w:spacing w:before="50" w:after="50"/>
        <w:rPr>
          <w:rFonts w:ascii="黑体" w:eastAsia="黑体"/>
          <w:sz w:val="32"/>
          <w:szCs w:val="32"/>
        </w:rPr>
      </w:pPr>
    </w:p>
    <w:p w14:paraId="378DE9AC">
      <w:pPr>
        <w:spacing w:before="50" w:after="50"/>
        <w:jc w:val="center"/>
        <w:rPr>
          <w:rFonts w:ascii="黑体" w:eastAsia="黑体"/>
          <w:sz w:val="32"/>
          <w:szCs w:val="32"/>
        </w:rPr>
      </w:pPr>
      <w:r>
        <w:rPr>
          <w:rFonts w:hint="eastAsia" w:ascii="黑体" w:eastAsia="黑体"/>
          <w:sz w:val="32"/>
          <w:szCs w:val="32"/>
        </w:rPr>
        <w:t>三、符合性检查响应对照表（格式）</w:t>
      </w:r>
    </w:p>
    <w:p w14:paraId="6BB3D076">
      <w:pPr>
        <w:ind w:firstLine="309"/>
        <w:rPr>
          <w:rFonts w:ascii="宋体" w:hAnsi="宋体"/>
          <w:sz w:val="24"/>
        </w:rPr>
      </w:pPr>
      <w:r>
        <w:rPr>
          <w:rFonts w:hint="eastAsia" w:ascii="宋体" w:hAnsi="宋体"/>
          <w:sz w:val="24"/>
        </w:rPr>
        <w:t>投标人全称（加盖公章）：</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14:paraId="780BD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0"/>
            <w:vAlign w:val="center"/>
          </w:tcPr>
          <w:p w14:paraId="71AA2387">
            <w:pPr>
              <w:spacing w:line="240" w:lineRule="atLeast"/>
              <w:jc w:val="center"/>
              <w:rPr>
                <w:rFonts w:ascii="幼圆" w:eastAsia="幼圆"/>
                <w:b/>
              </w:rPr>
            </w:pPr>
            <w:r>
              <w:rPr>
                <w:rFonts w:hint="eastAsia" w:ascii="幼圆" w:eastAsia="幼圆"/>
                <w:b/>
              </w:rPr>
              <w:t>序号</w:t>
            </w:r>
          </w:p>
        </w:tc>
        <w:tc>
          <w:tcPr>
            <w:tcW w:w="5447" w:type="dxa"/>
            <w:noWrap w:val="0"/>
            <w:vAlign w:val="center"/>
          </w:tcPr>
          <w:p w14:paraId="1D28AF27">
            <w:pPr>
              <w:spacing w:line="240" w:lineRule="atLeast"/>
              <w:jc w:val="center"/>
              <w:rPr>
                <w:rFonts w:ascii="幼圆" w:eastAsia="幼圆"/>
                <w:b/>
              </w:rPr>
            </w:pPr>
            <w:r>
              <w:rPr>
                <w:rFonts w:hint="eastAsia" w:ascii="幼圆" w:eastAsia="幼圆"/>
                <w:b/>
              </w:rPr>
              <w:t>符合性检查响应内容</w:t>
            </w:r>
          </w:p>
        </w:tc>
        <w:tc>
          <w:tcPr>
            <w:tcW w:w="1680" w:type="dxa"/>
            <w:noWrap w:val="0"/>
            <w:vAlign w:val="center"/>
          </w:tcPr>
          <w:p w14:paraId="07082449">
            <w:pPr>
              <w:spacing w:line="240" w:lineRule="atLeast"/>
              <w:jc w:val="center"/>
              <w:rPr>
                <w:rFonts w:ascii="幼圆" w:eastAsia="幼圆"/>
                <w:b/>
              </w:rPr>
            </w:pPr>
            <w:r>
              <w:rPr>
                <w:rFonts w:hint="eastAsia" w:ascii="幼圆" w:eastAsia="幼圆"/>
                <w:b/>
              </w:rPr>
              <w:t>是否响应</w:t>
            </w:r>
          </w:p>
          <w:p w14:paraId="195ED254">
            <w:pPr>
              <w:spacing w:line="240" w:lineRule="atLeast"/>
              <w:jc w:val="center"/>
              <w:rPr>
                <w:rFonts w:ascii="幼圆" w:eastAsia="幼圆"/>
                <w:b/>
              </w:rPr>
            </w:pPr>
            <w:r>
              <w:rPr>
                <w:rFonts w:hint="eastAsia" w:ascii="幼圆" w:eastAsia="幼圆"/>
                <w:b/>
              </w:rPr>
              <w:t>（填是或者否）</w:t>
            </w:r>
          </w:p>
        </w:tc>
        <w:tc>
          <w:tcPr>
            <w:tcW w:w="1785" w:type="dxa"/>
            <w:noWrap w:val="0"/>
            <w:vAlign w:val="center"/>
          </w:tcPr>
          <w:p w14:paraId="565C54AA">
            <w:pPr>
              <w:spacing w:line="240" w:lineRule="atLeast"/>
              <w:jc w:val="center"/>
              <w:rPr>
                <w:rFonts w:ascii="幼圆" w:eastAsia="幼圆"/>
                <w:b/>
              </w:rPr>
            </w:pPr>
            <w:r>
              <w:rPr>
                <w:rFonts w:hint="eastAsia" w:ascii="幼圆" w:eastAsia="幼圆"/>
                <w:b/>
              </w:rPr>
              <w:t>投标文件中的</w:t>
            </w:r>
          </w:p>
          <w:p w14:paraId="137733A8">
            <w:pPr>
              <w:spacing w:line="240" w:lineRule="atLeast"/>
              <w:jc w:val="center"/>
              <w:rPr>
                <w:rFonts w:ascii="幼圆" w:eastAsia="幼圆"/>
                <w:b/>
              </w:rPr>
            </w:pPr>
            <w:r>
              <w:rPr>
                <w:rFonts w:hint="eastAsia" w:ascii="幼圆" w:eastAsia="幼圆"/>
                <w:b/>
              </w:rPr>
              <w:t>页码位置</w:t>
            </w:r>
          </w:p>
        </w:tc>
      </w:tr>
      <w:tr w14:paraId="30893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3DEBDD57">
            <w:pPr>
              <w:rPr>
                <w:rFonts w:ascii="宋体" w:hAnsi="宋体"/>
                <w:b/>
              </w:rPr>
            </w:pPr>
            <w:r>
              <w:rPr>
                <w:rFonts w:hint="eastAsia" w:ascii="宋体" w:hAnsi="宋体"/>
                <w:b/>
              </w:rPr>
              <w:t>1</w:t>
            </w:r>
          </w:p>
        </w:tc>
        <w:tc>
          <w:tcPr>
            <w:tcW w:w="5447" w:type="dxa"/>
            <w:noWrap w:val="0"/>
            <w:vAlign w:val="center"/>
          </w:tcPr>
          <w:p w14:paraId="464FE331">
            <w:pPr>
              <w:spacing w:line="480" w:lineRule="exact"/>
              <w:rPr>
                <w:rFonts w:ascii="宋体" w:hAnsi="宋体"/>
                <w:iCs/>
                <w:sz w:val="24"/>
              </w:rPr>
            </w:pPr>
          </w:p>
        </w:tc>
        <w:tc>
          <w:tcPr>
            <w:tcW w:w="1680" w:type="dxa"/>
            <w:noWrap w:val="0"/>
            <w:vAlign w:val="center"/>
          </w:tcPr>
          <w:p w14:paraId="613D74A5">
            <w:pPr>
              <w:rPr>
                <w:rFonts w:ascii="宋体" w:hAnsi="宋体"/>
                <w:b/>
              </w:rPr>
            </w:pPr>
          </w:p>
        </w:tc>
        <w:tc>
          <w:tcPr>
            <w:tcW w:w="1785" w:type="dxa"/>
            <w:noWrap w:val="0"/>
            <w:vAlign w:val="center"/>
          </w:tcPr>
          <w:p w14:paraId="52A06E05">
            <w:pPr>
              <w:rPr>
                <w:rFonts w:ascii="宋体" w:hAnsi="宋体"/>
                <w:b/>
              </w:rPr>
            </w:pPr>
          </w:p>
        </w:tc>
      </w:tr>
      <w:tr w14:paraId="79EE8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7D9E326B">
            <w:pPr>
              <w:rPr>
                <w:rFonts w:ascii="宋体" w:hAnsi="宋体"/>
              </w:rPr>
            </w:pPr>
            <w:r>
              <w:rPr>
                <w:rFonts w:hint="eastAsia" w:ascii="宋体" w:hAnsi="宋体"/>
              </w:rPr>
              <w:t>2</w:t>
            </w:r>
          </w:p>
        </w:tc>
        <w:tc>
          <w:tcPr>
            <w:tcW w:w="5447" w:type="dxa"/>
            <w:noWrap w:val="0"/>
            <w:vAlign w:val="center"/>
          </w:tcPr>
          <w:p w14:paraId="27B902AB">
            <w:pPr>
              <w:spacing w:line="480" w:lineRule="exact"/>
              <w:rPr>
                <w:rFonts w:ascii="宋体" w:hAnsi="宋体"/>
                <w:iCs/>
                <w:sz w:val="24"/>
              </w:rPr>
            </w:pPr>
          </w:p>
        </w:tc>
        <w:tc>
          <w:tcPr>
            <w:tcW w:w="1680" w:type="dxa"/>
            <w:noWrap w:val="0"/>
            <w:vAlign w:val="center"/>
          </w:tcPr>
          <w:p w14:paraId="76443D70">
            <w:pPr>
              <w:rPr>
                <w:rFonts w:ascii="宋体" w:hAnsi="宋体"/>
              </w:rPr>
            </w:pPr>
          </w:p>
        </w:tc>
        <w:tc>
          <w:tcPr>
            <w:tcW w:w="1785" w:type="dxa"/>
            <w:noWrap w:val="0"/>
            <w:vAlign w:val="center"/>
          </w:tcPr>
          <w:p w14:paraId="635B9651">
            <w:pPr>
              <w:rPr>
                <w:rFonts w:ascii="宋体" w:hAnsi="宋体"/>
              </w:rPr>
            </w:pPr>
          </w:p>
        </w:tc>
      </w:tr>
      <w:tr w14:paraId="790AE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693C76BB">
            <w:pPr>
              <w:rPr>
                <w:rFonts w:ascii="宋体" w:hAnsi="宋体"/>
              </w:rPr>
            </w:pPr>
            <w:r>
              <w:rPr>
                <w:rFonts w:hint="eastAsia" w:ascii="宋体" w:hAnsi="宋体"/>
              </w:rPr>
              <w:t>3</w:t>
            </w:r>
          </w:p>
        </w:tc>
        <w:tc>
          <w:tcPr>
            <w:tcW w:w="5447" w:type="dxa"/>
            <w:noWrap w:val="0"/>
            <w:vAlign w:val="center"/>
          </w:tcPr>
          <w:p w14:paraId="5B221E83">
            <w:pPr>
              <w:spacing w:line="480" w:lineRule="exact"/>
              <w:rPr>
                <w:rFonts w:ascii="宋体" w:hAnsi="宋体"/>
                <w:iCs/>
                <w:sz w:val="24"/>
              </w:rPr>
            </w:pPr>
          </w:p>
        </w:tc>
        <w:tc>
          <w:tcPr>
            <w:tcW w:w="1680" w:type="dxa"/>
            <w:noWrap w:val="0"/>
            <w:vAlign w:val="center"/>
          </w:tcPr>
          <w:p w14:paraId="52A5184E">
            <w:pPr>
              <w:rPr>
                <w:rFonts w:ascii="宋体" w:hAnsi="宋体"/>
              </w:rPr>
            </w:pPr>
          </w:p>
        </w:tc>
        <w:tc>
          <w:tcPr>
            <w:tcW w:w="1785" w:type="dxa"/>
            <w:noWrap w:val="0"/>
            <w:vAlign w:val="center"/>
          </w:tcPr>
          <w:p w14:paraId="3B8CF963">
            <w:pPr>
              <w:rPr>
                <w:rFonts w:ascii="宋体" w:hAnsi="宋体"/>
              </w:rPr>
            </w:pPr>
          </w:p>
        </w:tc>
      </w:tr>
      <w:tr w14:paraId="106CD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6" w:hRule="atLeast"/>
        </w:trPr>
        <w:tc>
          <w:tcPr>
            <w:tcW w:w="646" w:type="dxa"/>
            <w:noWrap w:val="0"/>
            <w:vAlign w:val="center"/>
          </w:tcPr>
          <w:p w14:paraId="5C9FDAEC">
            <w:pPr>
              <w:rPr>
                <w:rFonts w:ascii="宋体" w:hAnsi="宋体"/>
              </w:rPr>
            </w:pPr>
            <w:r>
              <w:rPr>
                <w:rFonts w:hint="eastAsia" w:ascii="宋体" w:hAnsi="宋体"/>
              </w:rPr>
              <w:t>4</w:t>
            </w:r>
          </w:p>
        </w:tc>
        <w:tc>
          <w:tcPr>
            <w:tcW w:w="5447" w:type="dxa"/>
            <w:noWrap w:val="0"/>
            <w:vAlign w:val="center"/>
          </w:tcPr>
          <w:p w14:paraId="6362C234">
            <w:pPr>
              <w:spacing w:line="360" w:lineRule="auto"/>
              <w:rPr>
                <w:rFonts w:ascii="宋体" w:hAnsi="宋体"/>
                <w:iCs/>
                <w:sz w:val="24"/>
              </w:rPr>
            </w:pPr>
          </w:p>
        </w:tc>
        <w:tc>
          <w:tcPr>
            <w:tcW w:w="1680" w:type="dxa"/>
            <w:noWrap w:val="0"/>
            <w:vAlign w:val="center"/>
          </w:tcPr>
          <w:p w14:paraId="7D1A451F">
            <w:pPr>
              <w:rPr>
                <w:rFonts w:ascii="宋体" w:hAnsi="宋体"/>
              </w:rPr>
            </w:pPr>
          </w:p>
        </w:tc>
        <w:tc>
          <w:tcPr>
            <w:tcW w:w="1785" w:type="dxa"/>
            <w:noWrap w:val="0"/>
            <w:vAlign w:val="center"/>
          </w:tcPr>
          <w:p w14:paraId="3AD1319D">
            <w:pPr>
              <w:rPr>
                <w:rFonts w:ascii="宋体" w:hAnsi="宋体"/>
              </w:rPr>
            </w:pPr>
          </w:p>
        </w:tc>
      </w:tr>
      <w:tr w14:paraId="04112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trPr>
        <w:tc>
          <w:tcPr>
            <w:tcW w:w="646" w:type="dxa"/>
            <w:noWrap w:val="0"/>
            <w:vAlign w:val="center"/>
          </w:tcPr>
          <w:p w14:paraId="653589AC">
            <w:pPr>
              <w:rPr>
                <w:rFonts w:ascii="宋体" w:hAnsi="宋体"/>
              </w:rPr>
            </w:pPr>
            <w:r>
              <w:rPr>
                <w:rFonts w:hint="eastAsia" w:ascii="宋体" w:hAnsi="宋体"/>
              </w:rPr>
              <w:t>5</w:t>
            </w:r>
          </w:p>
        </w:tc>
        <w:tc>
          <w:tcPr>
            <w:tcW w:w="5447" w:type="dxa"/>
            <w:noWrap w:val="0"/>
            <w:vAlign w:val="center"/>
          </w:tcPr>
          <w:p w14:paraId="406E390E">
            <w:pPr>
              <w:spacing w:line="590" w:lineRule="atLeast"/>
              <w:rPr>
                <w:rFonts w:ascii="宋体" w:hAnsi="宋体"/>
                <w:iCs/>
                <w:sz w:val="24"/>
              </w:rPr>
            </w:pPr>
          </w:p>
        </w:tc>
        <w:tc>
          <w:tcPr>
            <w:tcW w:w="1680" w:type="dxa"/>
            <w:noWrap w:val="0"/>
            <w:vAlign w:val="center"/>
          </w:tcPr>
          <w:p w14:paraId="32C48243">
            <w:pPr>
              <w:rPr>
                <w:rFonts w:ascii="宋体" w:hAnsi="宋体"/>
              </w:rPr>
            </w:pPr>
          </w:p>
        </w:tc>
        <w:tc>
          <w:tcPr>
            <w:tcW w:w="1785" w:type="dxa"/>
            <w:noWrap w:val="0"/>
            <w:vAlign w:val="center"/>
          </w:tcPr>
          <w:p w14:paraId="0948A030">
            <w:pPr>
              <w:rPr>
                <w:rFonts w:ascii="宋体" w:hAnsi="宋体"/>
              </w:rPr>
            </w:pPr>
          </w:p>
        </w:tc>
      </w:tr>
      <w:tr w14:paraId="7DB11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noWrap w:val="0"/>
            <w:vAlign w:val="center"/>
          </w:tcPr>
          <w:p w14:paraId="6016249D">
            <w:pPr>
              <w:rPr>
                <w:rFonts w:ascii="宋体" w:hAnsi="宋体"/>
              </w:rPr>
            </w:pPr>
            <w:r>
              <w:rPr>
                <w:rFonts w:hint="eastAsia" w:ascii="宋体" w:hAnsi="宋体"/>
              </w:rPr>
              <w:t>6</w:t>
            </w:r>
          </w:p>
        </w:tc>
        <w:tc>
          <w:tcPr>
            <w:tcW w:w="5447" w:type="dxa"/>
            <w:noWrap w:val="0"/>
            <w:vAlign w:val="center"/>
          </w:tcPr>
          <w:p w14:paraId="37B4045D">
            <w:pPr>
              <w:spacing w:line="590" w:lineRule="atLeast"/>
              <w:rPr>
                <w:rFonts w:ascii="宋体" w:hAnsi="宋体"/>
                <w:iCs/>
                <w:sz w:val="24"/>
              </w:rPr>
            </w:pPr>
          </w:p>
        </w:tc>
        <w:tc>
          <w:tcPr>
            <w:tcW w:w="1680" w:type="dxa"/>
            <w:noWrap w:val="0"/>
            <w:vAlign w:val="center"/>
          </w:tcPr>
          <w:p w14:paraId="14262C32">
            <w:pPr>
              <w:rPr>
                <w:rFonts w:ascii="宋体" w:hAnsi="宋体"/>
              </w:rPr>
            </w:pPr>
          </w:p>
        </w:tc>
        <w:tc>
          <w:tcPr>
            <w:tcW w:w="1785" w:type="dxa"/>
            <w:noWrap w:val="0"/>
            <w:vAlign w:val="center"/>
          </w:tcPr>
          <w:p w14:paraId="3E44A560">
            <w:pPr>
              <w:rPr>
                <w:rFonts w:ascii="宋体" w:hAnsi="宋体"/>
              </w:rPr>
            </w:pPr>
          </w:p>
        </w:tc>
      </w:tr>
      <w:tr w14:paraId="0926F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noWrap w:val="0"/>
            <w:vAlign w:val="center"/>
          </w:tcPr>
          <w:p w14:paraId="190821D4">
            <w:pPr>
              <w:rPr>
                <w:rFonts w:ascii="宋体" w:hAnsi="宋体"/>
              </w:rPr>
            </w:pPr>
            <w:r>
              <w:rPr>
                <w:rFonts w:hint="eastAsia" w:ascii="宋体" w:hAnsi="宋体"/>
              </w:rPr>
              <w:t>7</w:t>
            </w:r>
          </w:p>
        </w:tc>
        <w:tc>
          <w:tcPr>
            <w:tcW w:w="5447" w:type="dxa"/>
            <w:noWrap w:val="0"/>
            <w:vAlign w:val="center"/>
          </w:tcPr>
          <w:p w14:paraId="583FB883">
            <w:pPr>
              <w:spacing w:line="590" w:lineRule="atLeast"/>
              <w:rPr>
                <w:rFonts w:ascii="宋体" w:hAnsi="宋体"/>
                <w:iCs/>
                <w:sz w:val="24"/>
              </w:rPr>
            </w:pPr>
            <w:r>
              <w:rPr>
                <w:rFonts w:hint="eastAsia" w:ascii="宋体" w:hAnsi="宋体"/>
                <w:iCs/>
                <w:sz w:val="24"/>
              </w:rPr>
              <w:t>招标文件中的其他实质性要求</w:t>
            </w:r>
          </w:p>
        </w:tc>
        <w:tc>
          <w:tcPr>
            <w:tcW w:w="1680" w:type="dxa"/>
            <w:noWrap w:val="0"/>
            <w:vAlign w:val="center"/>
          </w:tcPr>
          <w:p w14:paraId="7B77C64E">
            <w:pPr>
              <w:rPr>
                <w:rFonts w:ascii="宋体" w:hAnsi="宋体"/>
              </w:rPr>
            </w:pPr>
          </w:p>
        </w:tc>
        <w:tc>
          <w:tcPr>
            <w:tcW w:w="1785" w:type="dxa"/>
            <w:noWrap w:val="0"/>
            <w:vAlign w:val="center"/>
          </w:tcPr>
          <w:p w14:paraId="1F4D36FD">
            <w:pPr>
              <w:rPr>
                <w:rFonts w:ascii="宋体" w:hAnsi="宋体"/>
              </w:rPr>
            </w:pPr>
          </w:p>
        </w:tc>
      </w:tr>
    </w:tbl>
    <w:p w14:paraId="79E0D8BB">
      <w:pPr>
        <w:spacing w:before="50" w:after="50"/>
        <w:rPr>
          <w:rFonts w:ascii="黑体" w:eastAsia="黑体"/>
          <w:sz w:val="44"/>
        </w:rPr>
      </w:pPr>
    </w:p>
    <w:p w14:paraId="03B2761F">
      <w:pPr>
        <w:spacing w:before="50" w:after="50"/>
        <w:rPr>
          <w:rFonts w:ascii="黑体" w:eastAsia="黑体"/>
          <w:sz w:val="44"/>
        </w:rPr>
      </w:pPr>
    </w:p>
    <w:p w14:paraId="0267FD78">
      <w:pPr>
        <w:spacing w:before="50" w:after="50"/>
        <w:rPr>
          <w:rFonts w:ascii="黑体" w:eastAsia="黑体"/>
          <w:sz w:val="44"/>
        </w:rPr>
      </w:pPr>
    </w:p>
    <w:p w14:paraId="1CF6CE22">
      <w:pPr>
        <w:spacing w:before="50" w:after="50"/>
        <w:rPr>
          <w:rFonts w:ascii="黑体" w:eastAsia="黑体"/>
          <w:sz w:val="44"/>
        </w:rPr>
      </w:pPr>
    </w:p>
    <w:p w14:paraId="3096B16A">
      <w:pPr>
        <w:spacing w:before="50" w:after="50"/>
        <w:rPr>
          <w:rFonts w:ascii="黑体" w:eastAsia="黑体"/>
          <w:sz w:val="32"/>
          <w:szCs w:val="32"/>
        </w:rPr>
      </w:pPr>
      <w:r>
        <w:rPr>
          <w:rFonts w:hint="eastAsia" w:ascii="黑体" w:eastAsia="黑体"/>
          <w:sz w:val="32"/>
          <w:szCs w:val="32"/>
        </w:rPr>
        <w:t xml:space="preserve">           </w:t>
      </w:r>
      <w:bookmarkStart w:id="1" w:name="_Toc120614284"/>
    </w:p>
    <w:p w14:paraId="4D6D7A5D">
      <w:pPr>
        <w:spacing w:before="50" w:after="50"/>
        <w:rPr>
          <w:rFonts w:ascii="宋体" w:hAnsi="宋体"/>
          <w:sz w:val="24"/>
        </w:rPr>
      </w:pPr>
    </w:p>
    <w:p w14:paraId="68775005">
      <w:pPr>
        <w:spacing w:before="50" w:after="50"/>
        <w:jc w:val="center"/>
        <w:rPr>
          <w:rFonts w:ascii="黑体" w:eastAsia="黑体"/>
          <w:sz w:val="32"/>
          <w:szCs w:val="32"/>
        </w:rPr>
      </w:pPr>
    </w:p>
    <w:p w14:paraId="064802C2">
      <w:pPr>
        <w:pStyle w:val="33"/>
        <w:ind w:firstLine="600"/>
      </w:pPr>
    </w:p>
    <w:p w14:paraId="1AEBA877">
      <w:pPr>
        <w:pStyle w:val="19"/>
        <w:spacing w:before="120" w:after="120" w:line="460" w:lineRule="exact"/>
        <w:jc w:val="center"/>
        <w:rPr>
          <w:rFonts w:hAnsi="宋体" w:cs="Angsana New"/>
          <w:sz w:val="32"/>
          <w:szCs w:val="32"/>
          <w:lang w:bidi="th-TH"/>
        </w:rPr>
      </w:pPr>
      <w:r>
        <w:rPr>
          <w:rFonts w:hint="eastAsia" w:ascii="黑体" w:eastAsia="黑体"/>
          <w:sz w:val="32"/>
          <w:szCs w:val="32"/>
        </w:rPr>
        <w:t>四、</w:t>
      </w:r>
      <w:r>
        <w:rPr>
          <w:rFonts w:hint="eastAsia" w:hAnsi="宋体"/>
          <w:b/>
          <w:sz w:val="32"/>
          <w:szCs w:val="32"/>
        </w:rPr>
        <w:t>投标人的法定代表人身份证明书</w:t>
      </w:r>
    </w:p>
    <w:p w14:paraId="660E450E">
      <w:pPr>
        <w:pStyle w:val="19"/>
        <w:spacing w:before="120" w:after="120" w:line="460" w:lineRule="exact"/>
        <w:jc w:val="left"/>
        <w:rPr>
          <w:rFonts w:hAnsi="宋体" w:cs="Angsana New"/>
          <w:sz w:val="24"/>
          <w:u w:val="single"/>
          <w:lang w:bidi="th-TH"/>
        </w:rPr>
      </w:pPr>
      <w:r>
        <w:rPr>
          <w:rFonts w:hint="eastAsia" w:hAnsi="宋体" w:cs="Angsana New"/>
          <w:sz w:val="24"/>
          <w:lang w:bidi="th-TH"/>
        </w:rPr>
        <w:t>单位名称：</w:t>
      </w:r>
      <w:r>
        <w:rPr>
          <w:rFonts w:hint="eastAsia" w:hAnsi="宋体" w:cs="Angsana New"/>
          <w:sz w:val="24"/>
          <w:u w:val="single"/>
          <w:lang w:bidi="th-TH"/>
        </w:rPr>
        <w:t xml:space="preserve">                                  </w:t>
      </w:r>
    </w:p>
    <w:p w14:paraId="69150DFA">
      <w:pPr>
        <w:pStyle w:val="19"/>
        <w:spacing w:before="120" w:after="120" w:line="460" w:lineRule="exact"/>
        <w:jc w:val="left"/>
        <w:rPr>
          <w:rFonts w:hAnsi="宋体" w:cs="Angsana New"/>
          <w:sz w:val="24"/>
          <w:u w:val="single"/>
          <w:lang w:bidi="th-TH"/>
        </w:rPr>
      </w:pPr>
      <w:r>
        <w:rPr>
          <w:rFonts w:hint="eastAsia" w:hAnsi="宋体" w:cs="Angsana New"/>
          <w:sz w:val="24"/>
          <w:lang w:bidi="th-TH"/>
        </w:rPr>
        <w:t>单位性质：</w:t>
      </w:r>
      <w:r>
        <w:rPr>
          <w:rFonts w:hint="eastAsia" w:hAnsi="宋体" w:cs="Angsana New"/>
          <w:sz w:val="24"/>
          <w:u w:val="single"/>
          <w:lang w:bidi="th-TH"/>
        </w:rPr>
        <w:t xml:space="preserve">                                 </w:t>
      </w:r>
    </w:p>
    <w:p w14:paraId="12201C28">
      <w:pPr>
        <w:pStyle w:val="19"/>
        <w:spacing w:before="120" w:after="120" w:line="460" w:lineRule="exact"/>
        <w:jc w:val="left"/>
        <w:rPr>
          <w:rFonts w:hAnsi="宋体" w:cs="Angsana New"/>
          <w:sz w:val="24"/>
          <w:u w:val="single"/>
          <w:lang w:bidi="th-TH"/>
        </w:rPr>
      </w:pPr>
      <w:r>
        <w:rPr>
          <w:rFonts w:hint="eastAsia" w:hAnsi="宋体" w:cs="Angsana New"/>
          <w:sz w:val="24"/>
          <w:lang w:bidi="th-TH"/>
        </w:rPr>
        <w:t>地址：</w:t>
      </w:r>
      <w:r>
        <w:rPr>
          <w:rFonts w:hint="eastAsia" w:hAnsi="宋体" w:cs="Angsana New"/>
          <w:sz w:val="24"/>
          <w:u w:val="single"/>
          <w:lang w:bidi="th-TH"/>
        </w:rPr>
        <w:t xml:space="preserve">                                     </w:t>
      </w:r>
    </w:p>
    <w:p w14:paraId="01046AD5">
      <w:pPr>
        <w:pStyle w:val="19"/>
        <w:spacing w:before="120" w:after="120" w:line="460" w:lineRule="exact"/>
        <w:jc w:val="left"/>
        <w:rPr>
          <w:rFonts w:hAnsi="宋体" w:cs="Angsana New"/>
          <w:sz w:val="24"/>
          <w:lang w:bidi="th-TH"/>
        </w:rPr>
      </w:pPr>
      <w:r>
        <w:rPr>
          <w:rFonts w:hint="eastAsia" w:hAnsi="宋体" w:cs="Angsana New"/>
          <w:sz w:val="24"/>
          <w:lang w:bidi="th-TH"/>
        </w:rPr>
        <w:t>成立时间：</w:t>
      </w:r>
      <w:r>
        <w:rPr>
          <w:rFonts w:hint="eastAsia" w:hAnsi="宋体" w:cs="Angsana New"/>
          <w:sz w:val="24"/>
          <w:u w:val="single"/>
          <w:lang w:bidi="th-TH"/>
        </w:rPr>
        <w:t xml:space="preserve">       年    月      日  </w:t>
      </w:r>
    </w:p>
    <w:p w14:paraId="11699624">
      <w:pPr>
        <w:pStyle w:val="19"/>
        <w:spacing w:before="120" w:after="120" w:line="460" w:lineRule="exact"/>
        <w:jc w:val="left"/>
        <w:rPr>
          <w:rFonts w:hAnsi="宋体" w:cs="Angsana New"/>
          <w:sz w:val="24"/>
          <w:lang w:bidi="th-TH"/>
        </w:rPr>
      </w:pPr>
      <w:r>
        <w:rPr>
          <w:rFonts w:hint="eastAsia" w:hAnsi="宋体" w:cs="Angsana New"/>
          <w:sz w:val="24"/>
          <w:lang w:bidi="th-TH"/>
        </w:rPr>
        <w:t>经营期限：</w:t>
      </w:r>
      <w:r>
        <w:rPr>
          <w:rFonts w:hint="eastAsia" w:hAnsi="宋体" w:cs="Angsana New"/>
          <w:sz w:val="24"/>
          <w:u w:val="single"/>
          <w:lang w:bidi="th-TH"/>
        </w:rPr>
        <w:t xml:space="preserve">                                  </w:t>
      </w:r>
    </w:p>
    <w:p w14:paraId="1D5F3EC1">
      <w:pPr>
        <w:pStyle w:val="19"/>
        <w:spacing w:before="120" w:after="120" w:line="460" w:lineRule="exact"/>
        <w:jc w:val="left"/>
        <w:rPr>
          <w:rFonts w:hAnsi="宋体" w:cs="Angsana New"/>
          <w:sz w:val="24"/>
          <w:lang w:bidi="th-TH"/>
        </w:rPr>
      </w:pPr>
      <w:r>
        <w:rPr>
          <w:rFonts w:hint="eastAsia" w:hAnsi="宋体" w:cs="Angsana New"/>
          <w:sz w:val="24"/>
          <w:lang w:bidi="th-TH"/>
        </w:rPr>
        <w:t xml:space="preserve">姓名： </w:t>
      </w:r>
      <w:r>
        <w:rPr>
          <w:rFonts w:hint="eastAsia" w:hAnsi="宋体" w:cs="Angsana New"/>
          <w:sz w:val="24"/>
          <w:u w:val="single"/>
          <w:lang w:bidi="th-TH"/>
        </w:rPr>
        <w:t xml:space="preserve">      </w:t>
      </w:r>
      <w:r>
        <w:rPr>
          <w:rFonts w:hint="eastAsia" w:hAnsi="宋体" w:cs="Angsana New"/>
          <w:sz w:val="24"/>
          <w:lang w:bidi="th-TH"/>
        </w:rPr>
        <w:t>性别：</w:t>
      </w:r>
      <w:r>
        <w:rPr>
          <w:rFonts w:hint="eastAsia" w:hAnsi="宋体" w:cs="Angsana New"/>
          <w:sz w:val="24"/>
          <w:u w:val="single"/>
          <w:lang w:bidi="th-TH"/>
        </w:rPr>
        <w:t xml:space="preserve">      </w:t>
      </w:r>
      <w:r>
        <w:rPr>
          <w:rFonts w:hint="eastAsia" w:hAnsi="宋体" w:cs="Angsana New"/>
          <w:sz w:val="24"/>
          <w:lang w:bidi="th-TH"/>
        </w:rPr>
        <w:t xml:space="preserve"> 年龄： </w:t>
      </w:r>
      <w:r>
        <w:rPr>
          <w:rFonts w:hint="eastAsia" w:hAnsi="宋体" w:cs="Angsana New"/>
          <w:sz w:val="24"/>
          <w:u w:val="single"/>
          <w:lang w:bidi="th-TH"/>
        </w:rPr>
        <w:t xml:space="preserve">      </w:t>
      </w:r>
      <w:r>
        <w:rPr>
          <w:rFonts w:hint="eastAsia" w:hAnsi="宋体" w:cs="Angsana New"/>
          <w:sz w:val="24"/>
          <w:lang w:bidi="th-TH"/>
        </w:rPr>
        <w:t>职务：</w:t>
      </w:r>
      <w:r>
        <w:rPr>
          <w:rFonts w:hint="eastAsia" w:hAnsi="宋体" w:cs="Angsana New"/>
          <w:sz w:val="24"/>
          <w:u w:val="single"/>
          <w:lang w:bidi="th-TH"/>
        </w:rPr>
        <w:t xml:space="preserve">      </w:t>
      </w:r>
    </w:p>
    <w:p w14:paraId="695A957D">
      <w:pPr>
        <w:pStyle w:val="19"/>
        <w:spacing w:before="120" w:after="120" w:line="460" w:lineRule="exact"/>
        <w:jc w:val="left"/>
        <w:rPr>
          <w:rFonts w:hAnsi="宋体" w:cs="Angsana New"/>
          <w:sz w:val="24"/>
          <w:lang w:bidi="th-TH"/>
        </w:rPr>
      </w:pPr>
      <w:r>
        <w:rPr>
          <w:rFonts w:hint="eastAsia" w:hAnsi="宋体" w:cs="Angsana New"/>
          <w:sz w:val="24"/>
          <w:lang w:bidi="th-TH"/>
        </w:rPr>
        <w:t>系</w:t>
      </w:r>
      <w:r>
        <w:rPr>
          <w:rFonts w:hint="eastAsia" w:hAnsi="宋体" w:cs="Angsana New"/>
          <w:sz w:val="24"/>
          <w:u w:val="single"/>
          <w:lang w:bidi="th-TH"/>
        </w:rPr>
        <w:t>（投标人）</w:t>
      </w:r>
      <w:r>
        <w:rPr>
          <w:rFonts w:hint="eastAsia" w:hAnsi="宋体" w:cs="Angsana New"/>
          <w:sz w:val="24"/>
          <w:lang w:bidi="th-TH"/>
        </w:rPr>
        <w:t>的法定代表人。</w:t>
      </w:r>
    </w:p>
    <w:p w14:paraId="6798D7C4">
      <w:pPr>
        <w:pStyle w:val="19"/>
        <w:spacing w:before="120" w:after="120" w:line="460" w:lineRule="exact"/>
        <w:jc w:val="left"/>
        <w:rPr>
          <w:rFonts w:hAnsi="宋体" w:cs="Angsana New"/>
          <w:sz w:val="24"/>
          <w:lang w:bidi="th-TH"/>
        </w:rPr>
      </w:pPr>
      <w:r>
        <w:rPr>
          <w:rFonts w:hint="eastAsia" w:hAnsi="宋体" w:cs="Angsana New"/>
          <w:sz w:val="24"/>
          <w:lang w:bidi="th-TH"/>
        </w:rPr>
        <w:t>特此证明。</w:t>
      </w:r>
    </w:p>
    <w:p w14:paraId="31F8E1C1">
      <w:pPr>
        <w:pStyle w:val="19"/>
        <w:spacing w:before="120" w:after="120" w:line="460" w:lineRule="exact"/>
        <w:jc w:val="left"/>
        <w:rPr>
          <w:rFonts w:hAnsi="宋体" w:cs="Angsana New"/>
          <w:sz w:val="24"/>
          <w:lang w:bidi="th-TH"/>
        </w:rPr>
      </w:pPr>
      <w:r>
        <w:rPr>
          <w:rFonts w:hAnsi="宋体" w:cs="Angsana New"/>
          <w:sz w:val="24"/>
        </w:rPr>
        <mc:AlternateContent>
          <mc:Choice Requires="wps">
            <w:drawing>
              <wp:anchor distT="0" distB="0" distL="114300" distR="114300" simplePos="0" relativeHeight="251661312" behindDoc="0" locked="0" layoutInCell="1" allowOverlap="1">
                <wp:simplePos x="0" y="0"/>
                <wp:positionH relativeFrom="column">
                  <wp:posOffset>19685</wp:posOffset>
                </wp:positionH>
                <wp:positionV relativeFrom="paragraph">
                  <wp:posOffset>113030</wp:posOffset>
                </wp:positionV>
                <wp:extent cx="1943100" cy="1089660"/>
                <wp:effectExtent l="5080" t="4445" r="13970" b="10795"/>
                <wp:wrapNone/>
                <wp:docPr id="6" name="矩形 2"/>
                <wp:cNvGraphicFramePr/>
                <a:graphic xmlns:a="http://schemas.openxmlformats.org/drawingml/2006/main">
                  <a:graphicData uri="http://schemas.microsoft.com/office/word/2010/wordprocessingShape">
                    <wps:wsp>
                      <wps:cNvSpPr/>
                      <wps:spPr bwMode="auto">
                        <a:xfrm>
                          <a:off x="0" y="0"/>
                          <a:ext cx="1943100" cy="10896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0AB0A5E">
                            <w:pPr>
                              <w:jc w:val="center"/>
                              <w:rPr>
                                <w:rFonts w:ascii="宋体" w:hAnsi="宋体"/>
                                <w:sz w:val="24"/>
                              </w:rPr>
                            </w:pPr>
                          </w:p>
                          <w:p w14:paraId="384DADA0">
                            <w:pPr>
                              <w:jc w:val="center"/>
                              <w:rPr>
                                <w:rFonts w:ascii="宋体" w:hAnsi="宋体"/>
                                <w:sz w:val="24"/>
                              </w:rPr>
                            </w:pPr>
                            <w:r>
                              <w:rPr>
                                <w:rFonts w:hint="eastAsia" w:ascii="宋体" w:hAnsi="宋体"/>
                                <w:sz w:val="24"/>
                              </w:rPr>
                              <w:t>法定代表人身份证复印于此</w:t>
                            </w:r>
                          </w:p>
                        </w:txbxContent>
                      </wps:txbx>
                      <wps:bodyPr upright="1"/>
                    </wps:wsp>
                  </a:graphicData>
                </a:graphic>
              </wp:anchor>
            </w:drawing>
          </mc:Choice>
          <mc:Fallback>
            <w:pict>
              <v:rect id="矩形 2" o:spid="_x0000_s1026" o:spt="1" style="position:absolute;left:0pt;margin-left:1.55pt;margin-top:8.9pt;height:85.8pt;width:153pt;z-index:251661312;mso-width-relative:page;mso-height-relative:page;" fillcolor="#FFFFFF" filled="t" stroked="t" coordsize="21600,21600" o:gfxdata="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DAG5q/VAAAACAEAAA8AAAAAAAAA&#10;AQAgAAAAIgAAAGRycy9kb3ducmV2LnhtbFBLAQIUABQAAAAIAIdO4kDb45vHFAIAAEYEAAAOAAAA&#10;AAAAAAEAIAAAACQBAABkcnMvZTJvRG9jLnhtbFBLBQYAAAAABgAGAFkBAACqBQAAAAA=&#10;">
                <v:fill on="t" focussize="0,0"/>
                <v:stroke color="#000000" joinstyle="miter"/>
                <v:imagedata o:title=""/>
                <o:lock v:ext="edit" aspectratio="f"/>
                <v:textbox>
                  <w:txbxContent>
                    <w:p w14:paraId="70AB0A5E">
                      <w:pPr>
                        <w:jc w:val="center"/>
                        <w:rPr>
                          <w:rFonts w:ascii="宋体" w:hAnsi="宋体"/>
                          <w:sz w:val="24"/>
                        </w:rPr>
                      </w:pPr>
                    </w:p>
                    <w:p w14:paraId="384DADA0">
                      <w:pPr>
                        <w:jc w:val="center"/>
                        <w:rPr>
                          <w:rFonts w:ascii="宋体" w:hAnsi="宋体"/>
                          <w:sz w:val="24"/>
                        </w:rPr>
                      </w:pPr>
                      <w:r>
                        <w:rPr>
                          <w:rFonts w:hint="eastAsia" w:ascii="宋体" w:hAnsi="宋体"/>
                          <w:sz w:val="24"/>
                        </w:rPr>
                        <w:t>法定代表人身份证复印于此</w:t>
                      </w:r>
                    </w:p>
                  </w:txbxContent>
                </v:textbox>
              </v:rect>
            </w:pict>
          </mc:Fallback>
        </mc:AlternateContent>
      </w:r>
    </w:p>
    <w:p w14:paraId="353B0C2B">
      <w:pPr>
        <w:pStyle w:val="19"/>
        <w:spacing w:before="120" w:after="120" w:line="460" w:lineRule="exact"/>
        <w:ind w:firstLine="5508"/>
        <w:jc w:val="left"/>
        <w:rPr>
          <w:rFonts w:hint="eastAsia" w:hAnsi="宋体" w:cs="Angsana New"/>
          <w:sz w:val="24"/>
          <w:lang w:bidi="th-TH"/>
        </w:rPr>
      </w:pPr>
    </w:p>
    <w:p w14:paraId="3D44FE3C">
      <w:pPr>
        <w:pStyle w:val="19"/>
        <w:spacing w:before="120" w:after="120" w:line="460" w:lineRule="exact"/>
        <w:ind w:firstLine="5508"/>
        <w:jc w:val="left"/>
        <w:rPr>
          <w:rFonts w:hint="eastAsia" w:hAnsi="宋体" w:cs="Angsana New"/>
          <w:sz w:val="24"/>
          <w:lang w:bidi="th-TH"/>
        </w:rPr>
      </w:pPr>
    </w:p>
    <w:p w14:paraId="4006B316">
      <w:pPr>
        <w:pStyle w:val="19"/>
        <w:spacing w:before="120" w:after="120" w:line="460" w:lineRule="exact"/>
        <w:ind w:firstLine="5508"/>
        <w:jc w:val="left"/>
        <w:rPr>
          <w:rFonts w:hint="eastAsia" w:hAnsi="宋体" w:cs="Angsana New"/>
          <w:sz w:val="24"/>
          <w:lang w:bidi="th-TH"/>
        </w:rPr>
      </w:pPr>
    </w:p>
    <w:p w14:paraId="6905849B">
      <w:pPr>
        <w:pStyle w:val="19"/>
        <w:spacing w:before="120" w:after="120" w:line="460" w:lineRule="exact"/>
        <w:ind w:firstLine="5508"/>
        <w:jc w:val="left"/>
        <w:rPr>
          <w:rFonts w:hint="eastAsia" w:hAnsi="宋体" w:cs="Angsana New"/>
          <w:sz w:val="24"/>
          <w:lang w:bidi="th-TH"/>
        </w:rPr>
      </w:pPr>
    </w:p>
    <w:p w14:paraId="7A1E060D">
      <w:pPr>
        <w:pStyle w:val="19"/>
        <w:spacing w:before="120" w:after="120" w:line="460" w:lineRule="exact"/>
        <w:ind w:firstLine="5508"/>
        <w:jc w:val="left"/>
        <w:rPr>
          <w:rFonts w:hint="eastAsia" w:hAnsi="宋体" w:cs="Angsana New"/>
          <w:sz w:val="24"/>
          <w:lang w:bidi="th-TH"/>
        </w:rPr>
      </w:pPr>
    </w:p>
    <w:p w14:paraId="454BD643">
      <w:pPr>
        <w:pStyle w:val="19"/>
        <w:spacing w:before="120" w:after="120" w:line="460" w:lineRule="exact"/>
        <w:ind w:firstLine="5508"/>
        <w:jc w:val="left"/>
        <w:rPr>
          <w:rFonts w:hAnsi="宋体" w:cs="Angsana New"/>
          <w:sz w:val="24"/>
          <w:u w:val="single"/>
          <w:lang w:bidi="th-TH"/>
        </w:rPr>
      </w:pPr>
      <w:r>
        <w:rPr>
          <w:rFonts w:hint="eastAsia" w:hAnsi="宋体" w:cs="Angsana New"/>
          <w:sz w:val="24"/>
          <w:lang w:bidi="th-TH"/>
        </w:rPr>
        <w:t>投标人（盖章）：</w:t>
      </w:r>
      <w:r>
        <w:rPr>
          <w:rFonts w:hint="eastAsia" w:hAnsi="宋体" w:cs="Angsana New"/>
          <w:sz w:val="24"/>
          <w:u w:val="single"/>
          <w:lang w:bidi="th-TH"/>
        </w:rPr>
        <w:t xml:space="preserve">             </w:t>
      </w:r>
    </w:p>
    <w:p w14:paraId="03353D41">
      <w:pPr>
        <w:pStyle w:val="19"/>
        <w:spacing w:before="120" w:after="120" w:line="460" w:lineRule="exact"/>
        <w:ind w:firstLine="5508"/>
        <w:jc w:val="left"/>
        <w:rPr>
          <w:rFonts w:hAnsi="宋体" w:cs="Angsana New"/>
          <w:sz w:val="24"/>
          <w:u w:val="single"/>
          <w:lang w:bidi="th-TH"/>
        </w:rPr>
      </w:pPr>
      <w:r>
        <w:rPr>
          <w:rFonts w:hint="eastAsia" w:hAnsi="宋体" w:cs="Angsana New"/>
          <w:sz w:val="24"/>
          <w:lang w:bidi="th-TH"/>
        </w:rPr>
        <w:t>日期：</w:t>
      </w:r>
      <w:r>
        <w:rPr>
          <w:rFonts w:hint="eastAsia" w:hAnsi="宋体" w:cs="Angsana New"/>
          <w:sz w:val="24"/>
          <w:u w:val="single"/>
          <w:lang w:bidi="th-TH"/>
        </w:rPr>
        <w:t xml:space="preserve">   年  月  日</w:t>
      </w:r>
    </w:p>
    <w:p w14:paraId="21B58E8A">
      <w:pPr>
        <w:pStyle w:val="19"/>
        <w:spacing w:before="120" w:after="120" w:line="460" w:lineRule="exact"/>
        <w:ind w:firstLine="5508"/>
        <w:jc w:val="left"/>
        <w:rPr>
          <w:rFonts w:hAnsi="宋体" w:cs="Angsana New"/>
          <w:sz w:val="24"/>
          <w:u w:val="single"/>
          <w:lang w:bidi="th-TH"/>
        </w:rPr>
      </w:pPr>
    </w:p>
    <w:p w14:paraId="1F1490CB">
      <w:pPr>
        <w:pStyle w:val="19"/>
        <w:spacing w:before="120" w:after="120" w:line="460" w:lineRule="exact"/>
        <w:ind w:firstLine="5508"/>
        <w:jc w:val="left"/>
        <w:rPr>
          <w:rFonts w:hAnsi="宋体" w:cs="Angsana New"/>
          <w:sz w:val="24"/>
          <w:u w:val="single"/>
          <w:lang w:bidi="th-TH"/>
        </w:rPr>
      </w:pPr>
    </w:p>
    <w:p w14:paraId="2FB9880E">
      <w:pPr>
        <w:pStyle w:val="19"/>
        <w:spacing w:before="120" w:after="120" w:line="460" w:lineRule="exact"/>
        <w:ind w:firstLine="5508"/>
        <w:jc w:val="left"/>
        <w:rPr>
          <w:rFonts w:hAnsi="宋体" w:cs="Angsana New"/>
          <w:sz w:val="24"/>
          <w:u w:val="single"/>
          <w:lang w:bidi="th-TH"/>
        </w:rPr>
      </w:pPr>
    </w:p>
    <w:p w14:paraId="798BC98B">
      <w:pPr>
        <w:pStyle w:val="19"/>
        <w:spacing w:before="120" w:after="120" w:line="460" w:lineRule="exact"/>
        <w:ind w:firstLine="5508"/>
        <w:jc w:val="left"/>
        <w:rPr>
          <w:rFonts w:hAnsi="宋体" w:cs="Angsana New"/>
          <w:sz w:val="24"/>
          <w:u w:val="single"/>
          <w:lang w:bidi="th-TH"/>
        </w:rPr>
      </w:pPr>
    </w:p>
    <w:p w14:paraId="656F8C52">
      <w:pPr>
        <w:pStyle w:val="19"/>
        <w:spacing w:before="120" w:after="120" w:line="460" w:lineRule="exact"/>
        <w:ind w:firstLine="5508"/>
        <w:jc w:val="left"/>
        <w:rPr>
          <w:rFonts w:hAnsi="宋体" w:cs="Angsana New"/>
          <w:sz w:val="24"/>
          <w:u w:val="single"/>
          <w:lang w:bidi="th-TH"/>
        </w:rPr>
      </w:pPr>
    </w:p>
    <w:p w14:paraId="7425C560">
      <w:pPr>
        <w:pStyle w:val="19"/>
        <w:spacing w:before="120" w:after="120" w:line="460" w:lineRule="exact"/>
        <w:ind w:firstLine="5508"/>
        <w:jc w:val="left"/>
        <w:rPr>
          <w:rFonts w:hAnsi="宋体" w:cs="Angsana New"/>
          <w:sz w:val="24"/>
          <w:u w:val="single"/>
          <w:lang w:bidi="th-TH"/>
        </w:rPr>
      </w:pPr>
    </w:p>
    <w:p w14:paraId="5C734D55">
      <w:pPr>
        <w:pStyle w:val="19"/>
        <w:spacing w:before="120" w:after="120" w:line="460" w:lineRule="exact"/>
        <w:ind w:firstLine="5508"/>
        <w:jc w:val="left"/>
        <w:rPr>
          <w:rFonts w:hAnsi="宋体" w:cs="Angsana New"/>
          <w:sz w:val="24"/>
          <w:u w:val="single"/>
          <w:lang w:bidi="th-TH"/>
        </w:rPr>
      </w:pPr>
    </w:p>
    <w:p w14:paraId="37794919">
      <w:pPr>
        <w:pStyle w:val="19"/>
        <w:spacing w:before="120" w:after="120" w:line="460" w:lineRule="exact"/>
        <w:jc w:val="both"/>
        <w:rPr>
          <w:rFonts w:hAnsi="宋体"/>
          <w:b/>
          <w:szCs w:val="28"/>
        </w:rPr>
      </w:pPr>
    </w:p>
    <w:p w14:paraId="2E25AE1B">
      <w:pPr>
        <w:pStyle w:val="19"/>
        <w:spacing w:before="120" w:after="120" w:line="460" w:lineRule="exact"/>
        <w:jc w:val="center"/>
        <w:rPr>
          <w:rFonts w:hAnsi="宋体"/>
          <w:b/>
          <w:szCs w:val="28"/>
        </w:rPr>
      </w:pPr>
      <w:r>
        <w:rPr>
          <w:rFonts w:hint="eastAsia" w:hAnsi="宋体"/>
          <w:b/>
          <w:szCs w:val="28"/>
        </w:rPr>
        <w:t>投标人的法定代表人授权委托书</w:t>
      </w:r>
    </w:p>
    <w:p w14:paraId="4D06FFB7">
      <w:pPr>
        <w:pStyle w:val="19"/>
        <w:spacing w:before="120" w:after="120" w:line="460" w:lineRule="exact"/>
        <w:ind w:firstLine="480"/>
        <w:jc w:val="left"/>
        <w:rPr>
          <w:rFonts w:hAnsi="宋体" w:cs="Angsana New"/>
          <w:sz w:val="24"/>
          <w:lang w:bidi="th-TH"/>
        </w:rPr>
      </w:pPr>
      <w:r>
        <w:rPr>
          <w:rFonts w:hint="eastAsia" w:hAnsi="宋体" w:cs="Angsana New"/>
          <w:sz w:val="24"/>
          <w:lang w:bidi="th-TH"/>
        </w:rPr>
        <w:t>本授权委托书声明：我</w:t>
      </w:r>
      <w:r>
        <w:rPr>
          <w:rFonts w:hint="eastAsia" w:hAnsi="宋体" w:cs="Angsana New"/>
          <w:sz w:val="24"/>
          <w:u w:val="single"/>
          <w:lang w:bidi="th-TH"/>
        </w:rPr>
        <w:t>（姓名）</w:t>
      </w:r>
      <w:r>
        <w:rPr>
          <w:rFonts w:hint="eastAsia" w:hAnsi="宋体" w:cs="Angsana New"/>
          <w:sz w:val="24"/>
          <w:lang w:bidi="th-TH"/>
        </w:rPr>
        <w:t>系</w:t>
      </w:r>
      <w:r>
        <w:rPr>
          <w:rFonts w:hint="eastAsia" w:hAnsi="宋体" w:cs="Angsana New"/>
          <w:sz w:val="24"/>
          <w:u w:val="single"/>
          <w:lang w:bidi="th-TH"/>
        </w:rPr>
        <w:t>（投标人名称）</w:t>
      </w:r>
      <w:r>
        <w:rPr>
          <w:rFonts w:hint="eastAsia" w:hAnsi="宋体" w:cs="Angsana New"/>
          <w:sz w:val="24"/>
          <w:lang w:bidi="th-TH"/>
        </w:rPr>
        <w:t>的法定代表人，现授权委托</w:t>
      </w:r>
      <w:r>
        <w:rPr>
          <w:rFonts w:hint="eastAsia" w:hAnsi="宋体" w:cs="Angsana New"/>
          <w:sz w:val="24"/>
          <w:u w:val="single"/>
          <w:lang w:bidi="th-TH"/>
        </w:rPr>
        <w:t>（单位名称）</w:t>
      </w:r>
      <w:r>
        <w:rPr>
          <w:rFonts w:hint="eastAsia" w:hAnsi="宋体" w:cs="Angsana New"/>
          <w:sz w:val="24"/>
          <w:lang w:bidi="th-TH"/>
        </w:rPr>
        <w:t>的</w:t>
      </w:r>
      <w:r>
        <w:rPr>
          <w:rFonts w:hint="eastAsia" w:hAnsi="宋体" w:cs="Angsana New"/>
          <w:sz w:val="24"/>
          <w:u w:val="single"/>
          <w:lang w:bidi="th-TH"/>
        </w:rPr>
        <w:t>（姓名）</w:t>
      </w:r>
      <w:r>
        <w:rPr>
          <w:rFonts w:hint="eastAsia" w:hAnsi="宋体" w:cs="Angsana New"/>
          <w:sz w:val="24"/>
          <w:lang w:bidi="th-TH"/>
        </w:rPr>
        <w:t>为我公司的代理人，以本公司的名义参加（</w:t>
      </w:r>
      <w:r>
        <w:rPr>
          <w:rFonts w:hint="eastAsia" w:hAnsi="宋体" w:cs="Angsana New"/>
          <w:sz w:val="24"/>
          <w:u w:val="single"/>
          <w:lang w:bidi="th-TH"/>
        </w:rPr>
        <w:t>招标项目名称）</w:t>
      </w:r>
      <w:r>
        <w:rPr>
          <w:rFonts w:hint="eastAsia" w:hAnsi="宋体" w:cs="Angsana New"/>
          <w:sz w:val="24"/>
          <w:lang w:bidi="th-TH"/>
        </w:rPr>
        <w:t>的投标活动。代理人在开标、评标、合同谈判过程中所签署的一切文件和处理与之有关的一切事务，我均予以承认。</w:t>
      </w:r>
    </w:p>
    <w:p w14:paraId="0CAFC95F">
      <w:pPr>
        <w:pStyle w:val="19"/>
        <w:spacing w:before="120" w:after="120" w:line="460" w:lineRule="exact"/>
        <w:jc w:val="left"/>
        <w:rPr>
          <w:rFonts w:hAnsi="宋体" w:cs="Angsana New"/>
          <w:sz w:val="24"/>
          <w:lang w:bidi="th-TH"/>
        </w:rPr>
      </w:pPr>
      <w:r>
        <w:rPr>
          <w:rFonts w:hint="eastAsia" w:hAnsi="宋体" w:cs="Angsana New"/>
          <w:sz w:val="24"/>
          <w:lang w:bidi="th-TH"/>
        </w:rPr>
        <w:t xml:space="preserve">代理人：                性别：           年龄：        </w:t>
      </w:r>
    </w:p>
    <w:p w14:paraId="30618AD3">
      <w:pPr>
        <w:pStyle w:val="19"/>
        <w:spacing w:before="120" w:after="120" w:line="460" w:lineRule="exact"/>
        <w:jc w:val="left"/>
        <w:rPr>
          <w:rFonts w:hAnsi="宋体" w:cs="Angsana New"/>
          <w:sz w:val="24"/>
          <w:lang w:bidi="th-TH"/>
        </w:rPr>
      </w:pPr>
      <w:r>
        <w:rPr>
          <w:rFonts w:hint="eastAsia" w:hAnsi="宋体" w:cs="Angsana New"/>
          <w:sz w:val="24"/>
          <w:lang w:bidi="th-TH"/>
        </w:rPr>
        <w:t>单位：                  部门：           职务：</w:t>
      </w:r>
    </w:p>
    <w:p w14:paraId="7DF3A016">
      <w:pPr>
        <w:pStyle w:val="19"/>
        <w:spacing w:before="120" w:after="120" w:line="460" w:lineRule="exact"/>
        <w:jc w:val="left"/>
        <w:rPr>
          <w:rFonts w:hAnsi="宋体" w:cs="Angsana New"/>
          <w:sz w:val="24"/>
          <w:lang w:bidi="th-TH"/>
        </w:rPr>
      </w:pPr>
      <w:r>
        <w:rPr>
          <w:rFonts w:hint="eastAsia" w:hAnsi="宋体" w:cs="Angsana New"/>
          <w:sz w:val="24"/>
          <w:lang w:bidi="th-TH"/>
        </w:rPr>
        <w:t>代理人无转委托权。特此委托。</w:t>
      </w:r>
    </w:p>
    <w:p w14:paraId="7B3EDB28">
      <w:pPr>
        <w:pStyle w:val="19"/>
        <w:spacing w:before="120" w:after="120" w:line="460" w:lineRule="exact"/>
        <w:jc w:val="left"/>
        <w:rPr>
          <w:rFonts w:hAnsi="宋体" w:cs="Angsana New"/>
          <w:sz w:val="24"/>
          <w:lang w:bidi="th-TH"/>
        </w:rPr>
      </w:pPr>
      <w:r>
        <w:rPr>
          <w:rFonts w:hAnsi="宋体" w:cs="Angsana New"/>
          <w:sz w:val="24"/>
        </w:rPr>
        <mc:AlternateContent>
          <mc:Choice Requires="wps">
            <w:drawing>
              <wp:anchor distT="0" distB="0" distL="114300" distR="114300" simplePos="0" relativeHeight="251661312" behindDoc="0" locked="0" layoutInCell="1" allowOverlap="1">
                <wp:simplePos x="0" y="0"/>
                <wp:positionH relativeFrom="column">
                  <wp:posOffset>41910</wp:posOffset>
                </wp:positionH>
                <wp:positionV relativeFrom="paragraph">
                  <wp:posOffset>22860</wp:posOffset>
                </wp:positionV>
                <wp:extent cx="1943100" cy="1089660"/>
                <wp:effectExtent l="5080" t="4445" r="13970" b="10795"/>
                <wp:wrapNone/>
                <wp:docPr id="7" name="矩形 3"/>
                <wp:cNvGraphicFramePr/>
                <a:graphic xmlns:a="http://schemas.openxmlformats.org/drawingml/2006/main">
                  <a:graphicData uri="http://schemas.microsoft.com/office/word/2010/wordprocessingShape">
                    <wps:wsp>
                      <wps:cNvSpPr/>
                      <wps:spPr bwMode="auto">
                        <a:xfrm>
                          <a:off x="0" y="0"/>
                          <a:ext cx="1943100" cy="10896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D922081">
                            <w:pPr>
                              <w:jc w:val="center"/>
                              <w:rPr>
                                <w:rFonts w:ascii="宋体" w:hAnsi="宋体"/>
                                <w:sz w:val="24"/>
                              </w:rPr>
                            </w:pPr>
                          </w:p>
                          <w:p w14:paraId="3C8A2E00">
                            <w:pPr>
                              <w:jc w:val="center"/>
                              <w:rPr>
                                <w:rFonts w:ascii="宋体" w:hAnsi="宋体"/>
                              </w:rPr>
                            </w:pPr>
                            <w:r>
                              <w:rPr>
                                <w:rFonts w:hint="eastAsia" w:ascii="宋体" w:hAnsi="宋体"/>
                              </w:rPr>
                              <w:t>法定代表人及授权代表身份证复印于此</w:t>
                            </w:r>
                          </w:p>
                        </w:txbxContent>
                      </wps:txbx>
                      <wps:bodyPr upright="1"/>
                    </wps:wsp>
                  </a:graphicData>
                </a:graphic>
              </wp:anchor>
            </w:drawing>
          </mc:Choice>
          <mc:Fallback>
            <w:pict>
              <v:rect id="矩形 3" o:spid="_x0000_s1026" o:spt="1" style="position:absolute;left:0pt;margin-left:3.3pt;margin-top:1.8pt;height:85.8pt;width:153pt;z-index:251661312;mso-width-relative:page;mso-height-relative:page;" fillcolor="#FFFFFF" filled="t" stroked="t" coordsize="21600,21600" o:gfxdata="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Cb5uU/UAAAABwEAAA8AAAAAAAAA&#10;AQAgAAAAIgAAAGRycy9kb3ducmV2LnhtbFBLAQIUABQAAAAIAIdO4kAZSXdGFQIAAEYEAAAOAAAA&#10;AAAAAAEAIAAAACMBAABkcnMvZTJvRG9jLnhtbFBLBQYAAAAABgAGAFkBAACqBQAAAAA=&#10;">
                <v:fill on="t" focussize="0,0"/>
                <v:stroke color="#000000" joinstyle="miter"/>
                <v:imagedata o:title=""/>
                <o:lock v:ext="edit" aspectratio="f"/>
                <v:textbox>
                  <w:txbxContent>
                    <w:p w14:paraId="0D922081">
                      <w:pPr>
                        <w:jc w:val="center"/>
                        <w:rPr>
                          <w:rFonts w:ascii="宋体" w:hAnsi="宋体"/>
                          <w:sz w:val="24"/>
                        </w:rPr>
                      </w:pPr>
                    </w:p>
                    <w:p w14:paraId="3C8A2E00">
                      <w:pPr>
                        <w:jc w:val="center"/>
                        <w:rPr>
                          <w:rFonts w:ascii="宋体" w:hAnsi="宋体"/>
                        </w:rPr>
                      </w:pPr>
                      <w:r>
                        <w:rPr>
                          <w:rFonts w:hint="eastAsia" w:ascii="宋体" w:hAnsi="宋体"/>
                        </w:rPr>
                        <w:t>法定代表人及授权代表身份证复印于此</w:t>
                      </w:r>
                    </w:p>
                  </w:txbxContent>
                </v:textbox>
              </v:rect>
            </w:pict>
          </mc:Fallback>
        </mc:AlternateContent>
      </w:r>
    </w:p>
    <w:p w14:paraId="50261DD2">
      <w:pPr>
        <w:pStyle w:val="19"/>
        <w:spacing w:before="120" w:after="120" w:line="460" w:lineRule="exact"/>
        <w:jc w:val="left"/>
        <w:rPr>
          <w:rFonts w:hAnsi="宋体" w:cs="Angsana New"/>
          <w:sz w:val="24"/>
          <w:lang w:bidi="th-TH"/>
        </w:rPr>
      </w:pPr>
    </w:p>
    <w:p w14:paraId="4DAA4BAC">
      <w:pPr>
        <w:pStyle w:val="19"/>
        <w:spacing w:before="120" w:after="120" w:line="460" w:lineRule="exact"/>
        <w:jc w:val="left"/>
        <w:rPr>
          <w:rFonts w:hAnsi="宋体" w:cs="Angsana New"/>
          <w:sz w:val="24"/>
          <w:lang w:bidi="th-TH"/>
        </w:rPr>
      </w:pPr>
    </w:p>
    <w:p w14:paraId="6A33B8BF">
      <w:pPr>
        <w:pStyle w:val="19"/>
        <w:spacing w:before="120" w:after="120" w:line="460" w:lineRule="exact"/>
        <w:jc w:val="left"/>
        <w:rPr>
          <w:rFonts w:hAnsi="宋体" w:cs="Angsana New"/>
          <w:sz w:val="24"/>
          <w:u w:val="single"/>
          <w:lang w:bidi="th-TH"/>
        </w:rPr>
      </w:pPr>
      <w:r>
        <w:rPr>
          <w:rFonts w:hint="eastAsia" w:hAnsi="宋体" w:cs="Angsana New"/>
          <w:sz w:val="24"/>
          <w:lang w:bidi="th-TH"/>
        </w:rPr>
        <w:t>投标人（盖章）：</w:t>
      </w:r>
      <w:r>
        <w:rPr>
          <w:rFonts w:hint="eastAsia" w:hAnsi="宋体" w:cs="Angsana New"/>
          <w:sz w:val="24"/>
          <w:u w:val="single"/>
          <w:lang w:bidi="th-TH"/>
        </w:rPr>
        <w:t xml:space="preserve">                 </w:t>
      </w:r>
    </w:p>
    <w:p w14:paraId="437205DC">
      <w:pPr>
        <w:pStyle w:val="19"/>
        <w:spacing w:before="120" w:after="120" w:line="460" w:lineRule="exact"/>
        <w:jc w:val="left"/>
        <w:rPr>
          <w:rFonts w:hAnsi="宋体" w:cs="Angsana New"/>
          <w:sz w:val="24"/>
          <w:lang w:bidi="th-TH"/>
        </w:rPr>
      </w:pPr>
      <w:r>
        <w:rPr>
          <w:rFonts w:hint="eastAsia" w:hAnsi="宋体" w:cs="Angsana New"/>
          <w:sz w:val="24"/>
          <w:lang w:bidi="th-TH"/>
        </w:rPr>
        <w:t>法定代表人（签名或盖章）：</w:t>
      </w:r>
      <w:r>
        <w:rPr>
          <w:rFonts w:hint="eastAsia" w:hAnsi="宋体" w:cs="Angsana New"/>
          <w:sz w:val="24"/>
          <w:u w:val="single"/>
          <w:lang w:bidi="th-TH"/>
        </w:rPr>
        <w:t xml:space="preserve">        </w:t>
      </w:r>
    </w:p>
    <w:p w14:paraId="2FACF8A0">
      <w:pPr>
        <w:pStyle w:val="19"/>
        <w:spacing w:before="120" w:after="120" w:line="460" w:lineRule="exact"/>
        <w:jc w:val="left"/>
        <w:rPr>
          <w:rFonts w:hAnsi="宋体" w:cs="Angsana New"/>
          <w:sz w:val="24"/>
          <w:u w:val="single"/>
          <w:lang w:bidi="th-TH"/>
        </w:rPr>
      </w:pPr>
      <w:r>
        <w:rPr>
          <w:rFonts w:hint="eastAsia" w:hAnsi="宋体" w:cs="Angsana New"/>
          <w:sz w:val="24"/>
          <w:lang w:bidi="th-TH"/>
        </w:rPr>
        <w:t>日期：</w:t>
      </w:r>
      <w:r>
        <w:rPr>
          <w:rFonts w:hint="eastAsia" w:hAnsi="宋体" w:cs="Angsana New"/>
          <w:sz w:val="24"/>
          <w:u w:val="single"/>
          <w:lang w:bidi="th-TH"/>
        </w:rPr>
        <w:t xml:space="preserve">   年  月  日</w:t>
      </w:r>
    </w:p>
    <w:p w14:paraId="4E81CBA9">
      <w:pPr>
        <w:spacing w:before="50" w:after="50"/>
        <w:jc w:val="center"/>
        <w:rPr>
          <w:rFonts w:ascii="黑体" w:eastAsia="黑体"/>
          <w:sz w:val="32"/>
          <w:szCs w:val="32"/>
        </w:rPr>
      </w:pPr>
    </w:p>
    <w:p w14:paraId="336C0DB9">
      <w:pPr>
        <w:pStyle w:val="486"/>
        <w:rPr>
          <w:rFonts w:ascii="黑体" w:eastAsia="黑体"/>
          <w:sz w:val="32"/>
          <w:szCs w:val="32"/>
        </w:rPr>
      </w:pPr>
    </w:p>
    <w:p w14:paraId="6E2E6F64">
      <w:pPr>
        <w:pStyle w:val="486"/>
        <w:rPr>
          <w:rFonts w:ascii="黑体" w:eastAsia="黑体"/>
          <w:sz w:val="32"/>
          <w:szCs w:val="32"/>
        </w:rPr>
      </w:pPr>
    </w:p>
    <w:p w14:paraId="574ACB4F">
      <w:pPr>
        <w:pStyle w:val="486"/>
        <w:rPr>
          <w:rFonts w:ascii="黑体" w:eastAsia="黑体"/>
          <w:sz w:val="32"/>
          <w:szCs w:val="32"/>
        </w:rPr>
      </w:pPr>
    </w:p>
    <w:p w14:paraId="056FB539">
      <w:pPr>
        <w:pStyle w:val="486"/>
        <w:rPr>
          <w:rFonts w:ascii="黑体" w:eastAsia="黑体"/>
          <w:sz w:val="32"/>
          <w:szCs w:val="32"/>
        </w:rPr>
      </w:pPr>
    </w:p>
    <w:p w14:paraId="11BCBDF1">
      <w:pPr>
        <w:pStyle w:val="486"/>
        <w:rPr>
          <w:rFonts w:ascii="黑体" w:eastAsia="黑体"/>
          <w:sz w:val="32"/>
          <w:szCs w:val="32"/>
        </w:rPr>
      </w:pPr>
    </w:p>
    <w:p w14:paraId="6D2FF7D0">
      <w:pPr>
        <w:pStyle w:val="486"/>
        <w:rPr>
          <w:rFonts w:ascii="黑体" w:eastAsia="黑体"/>
          <w:sz w:val="32"/>
          <w:szCs w:val="32"/>
        </w:rPr>
      </w:pPr>
    </w:p>
    <w:p w14:paraId="7D8E070C">
      <w:pPr>
        <w:pStyle w:val="486"/>
        <w:rPr>
          <w:rFonts w:ascii="黑体" w:eastAsia="黑体"/>
          <w:sz w:val="32"/>
          <w:szCs w:val="32"/>
        </w:rPr>
      </w:pPr>
    </w:p>
    <w:p w14:paraId="1FC786EC">
      <w:pPr>
        <w:pStyle w:val="486"/>
        <w:rPr>
          <w:rFonts w:ascii="黑体" w:eastAsia="黑体"/>
          <w:sz w:val="32"/>
          <w:szCs w:val="32"/>
        </w:rPr>
      </w:pPr>
    </w:p>
    <w:p w14:paraId="10BB39C0">
      <w:pPr>
        <w:pStyle w:val="486"/>
        <w:rPr>
          <w:rFonts w:ascii="黑体" w:eastAsia="黑体"/>
          <w:sz w:val="32"/>
          <w:szCs w:val="32"/>
        </w:rPr>
      </w:pPr>
    </w:p>
    <w:p w14:paraId="6365CD63">
      <w:pPr>
        <w:pStyle w:val="486"/>
        <w:ind w:left="0" w:firstLine="0"/>
        <w:rPr>
          <w:rFonts w:ascii="黑体" w:eastAsia="黑体"/>
          <w:sz w:val="32"/>
          <w:szCs w:val="32"/>
        </w:rPr>
      </w:pPr>
    </w:p>
    <w:p w14:paraId="6E5307B3">
      <w:pPr>
        <w:pStyle w:val="486"/>
        <w:rPr>
          <w:rFonts w:ascii="黑体" w:eastAsia="黑体"/>
          <w:sz w:val="32"/>
          <w:szCs w:val="32"/>
        </w:rPr>
      </w:pPr>
    </w:p>
    <w:p w14:paraId="7A087B8E">
      <w:pPr>
        <w:pStyle w:val="486"/>
        <w:rPr>
          <w:rFonts w:ascii="黑体" w:eastAsia="黑体"/>
          <w:sz w:val="32"/>
          <w:szCs w:val="32"/>
        </w:rPr>
      </w:pPr>
    </w:p>
    <w:p w14:paraId="519D253A">
      <w:pPr>
        <w:pStyle w:val="486"/>
        <w:rPr>
          <w:rFonts w:ascii="黑体" w:eastAsia="黑体"/>
          <w:sz w:val="32"/>
          <w:szCs w:val="32"/>
        </w:rPr>
      </w:pPr>
    </w:p>
    <w:p w14:paraId="5108E9D5">
      <w:pPr>
        <w:spacing w:before="50" w:after="50"/>
        <w:jc w:val="center"/>
        <w:rPr>
          <w:rFonts w:ascii="黑体" w:eastAsia="黑体"/>
          <w:sz w:val="32"/>
          <w:szCs w:val="32"/>
        </w:rPr>
      </w:pPr>
      <w:r>
        <w:rPr>
          <w:rFonts w:hint="eastAsia" w:ascii="黑体" w:eastAsia="黑体"/>
          <w:sz w:val="32"/>
          <w:szCs w:val="32"/>
        </w:rPr>
        <w:t>五、投标函（格式）</w:t>
      </w:r>
    </w:p>
    <w:p w14:paraId="63842CE2">
      <w:pPr>
        <w:pStyle w:val="164"/>
        <w:spacing w:before="0" w:after="0" w:line="420" w:lineRule="exact"/>
        <w:rPr>
          <w:rFonts w:ascii="宋体" w:hAnsi="宋体"/>
          <w:szCs w:val="21"/>
        </w:rPr>
      </w:pPr>
      <w:r>
        <w:rPr>
          <w:rFonts w:hint="eastAsia" w:ascii="宋体" w:hAnsi="宋体"/>
          <w:szCs w:val="21"/>
        </w:rPr>
        <w:t>致：盐城市大丰人民医院</w:t>
      </w:r>
    </w:p>
    <w:p w14:paraId="2A533639">
      <w:pPr>
        <w:pStyle w:val="164"/>
        <w:spacing w:before="0" w:after="0" w:line="420" w:lineRule="exact"/>
        <w:rPr>
          <w:rFonts w:ascii="宋体" w:hAnsi="宋体"/>
          <w:szCs w:val="21"/>
        </w:rPr>
      </w:pPr>
      <w:r>
        <w:rPr>
          <w:rFonts w:hint="eastAsia" w:ascii="宋体" w:hAnsi="宋体"/>
          <w:szCs w:val="21"/>
        </w:rPr>
        <w:t>根据贵方</w:t>
      </w:r>
      <w:r>
        <w:rPr>
          <w:rFonts w:hint="eastAsia" w:ascii="宋体" w:hAnsi="宋体"/>
          <w:b/>
          <w:sz w:val="36"/>
          <w:u w:val="single"/>
        </w:rPr>
        <w:t xml:space="preserve">           </w:t>
      </w:r>
      <w:r>
        <w:rPr>
          <w:rFonts w:hint="eastAsia" w:ascii="宋体" w:hAnsi="宋体"/>
          <w:szCs w:val="21"/>
        </w:rPr>
        <w:t>项目的招标文件，正式授权下述签名人_________________(姓名)代表我方______________（投标人的名称），全权处理本次项目投标的有关事宜。</w:t>
      </w:r>
    </w:p>
    <w:p w14:paraId="76B4B6FB">
      <w:pPr>
        <w:pStyle w:val="164"/>
        <w:spacing w:before="0" w:after="0" w:line="420" w:lineRule="exact"/>
        <w:rPr>
          <w:rFonts w:ascii="宋体" w:hAnsi="宋体"/>
          <w:szCs w:val="21"/>
        </w:rPr>
      </w:pPr>
      <w:r>
        <w:rPr>
          <w:rFonts w:hint="eastAsia" w:ascii="宋体" w:hAnsi="宋体"/>
          <w:szCs w:val="21"/>
        </w:rPr>
        <w:t>据此函，__________签名人兹宣布同意如下：</w:t>
      </w:r>
    </w:p>
    <w:p w14:paraId="0AA5CC69">
      <w:pPr>
        <w:pStyle w:val="164"/>
        <w:spacing w:before="0" w:after="0" w:line="420" w:lineRule="exact"/>
        <w:rPr>
          <w:rFonts w:ascii="宋体" w:hAnsi="宋体"/>
          <w:szCs w:val="21"/>
        </w:rPr>
      </w:pPr>
      <w:r>
        <w:rPr>
          <w:rFonts w:hint="eastAsia" w:ascii="宋体" w:hAnsi="宋体"/>
          <w:szCs w:val="21"/>
        </w:rPr>
        <w:t>1.按招标文件规定的各项要求，向买方提供所需货物与服务。</w:t>
      </w:r>
    </w:p>
    <w:p w14:paraId="185C6483">
      <w:pPr>
        <w:pStyle w:val="164"/>
        <w:spacing w:before="0" w:after="0" w:line="420" w:lineRule="exact"/>
        <w:rPr>
          <w:rFonts w:ascii="宋体" w:hAnsi="宋体"/>
          <w:szCs w:val="21"/>
        </w:rPr>
      </w:pPr>
      <w:r>
        <w:rPr>
          <w:rFonts w:hint="eastAsia" w:ascii="宋体" w:hAnsi="宋体"/>
          <w:szCs w:val="21"/>
        </w:rPr>
        <w:t>2.我们完全理解贵方不一定将合同授予最低报价的投标人。</w:t>
      </w:r>
    </w:p>
    <w:p w14:paraId="058C92DC">
      <w:pPr>
        <w:pStyle w:val="164"/>
        <w:spacing w:before="0" w:after="0" w:line="420" w:lineRule="exact"/>
        <w:rPr>
          <w:rFonts w:ascii="宋体" w:hAnsi="宋体"/>
          <w:szCs w:val="21"/>
        </w:rPr>
      </w:pPr>
      <w:r>
        <w:rPr>
          <w:rFonts w:hint="eastAsia" w:ascii="宋体" w:hAnsi="宋体"/>
          <w:szCs w:val="21"/>
        </w:rPr>
        <w:t>3.我们已详细审核全部招标文件及其有效补充文件，我们知道必须放弃提出含糊不清或误解问题的权利。</w:t>
      </w:r>
    </w:p>
    <w:p w14:paraId="3E3724EF">
      <w:pPr>
        <w:pStyle w:val="164"/>
        <w:spacing w:before="0" w:after="0" w:line="420" w:lineRule="exact"/>
        <w:rPr>
          <w:rFonts w:ascii="宋体" w:hAnsi="宋体"/>
          <w:szCs w:val="21"/>
        </w:rPr>
      </w:pPr>
      <w:r>
        <w:rPr>
          <w:rFonts w:hint="eastAsia" w:ascii="宋体" w:hAnsi="宋体"/>
          <w:szCs w:val="21"/>
        </w:rPr>
        <w:t>4.我们同意从规定的开标日期起遵循本投标文件，并在规定的投标有效期期满之前均具有约束力。</w:t>
      </w:r>
    </w:p>
    <w:p w14:paraId="1CCF1934">
      <w:pPr>
        <w:pStyle w:val="164"/>
        <w:spacing w:before="0" w:after="0" w:line="420" w:lineRule="exact"/>
        <w:rPr>
          <w:rFonts w:ascii="宋体" w:hAnsi="宋体"/>
          <w:szCs w:val="21"/>
        </w:rPr>
      </w:pPr>
      <w:r>
        <w:rPr>
          <w:rFonts w:hint="eastAsia" w:ascii="宋体" w:hAnsi="宋体"/>
          <w:szCs w:val="21"/>
        </w:rPr>
        <w:t>5.如果在开标后规定的投标有效期内撤回投标或中标后拒绝签订合同，则按照国家相关法律法规受到相应处罚。</w:t>
      </w:r>
    </w:p>
    <w:p w14:paraId="0E282976">
      <w:pPr>
        <w:pStyle w:val="164"/>
        <w:spacing w:before="0" w:after="0" w:line="420" w:lineRule="exact"/>
        <w:rPr>
          <w:rFonts w:ascii="宋体" w:hAnsi="宋体"/>
          <w:szCs w:val="21"/>
        </w:rPr>
      </w:pPr>
      <w:r>
        <w:rPr>
          <w:rFonts w:hint="eastAsia" w:ascii="宋体" w:hAnsi="宋体"/>
          <w:szCs w:val="21"/>
        </w:rPr>
        <w:t>6.同意向贵方提供贵方可能另外要求的与投标有关的任何证据或资料，并保证我方已提供和将要提供的文件是真实的、准确的。</w:t>
      </w:r>
    </w:p>
    <w:p w14:paraId="2C8D7C6C">
      <w:pPr>
        <w:pStyle w:val="164"/>
        <w:spacing w:before="0" w:after="0" w:line="420" w:lineRule="exact"/>
        <w:rPr>
          <w:rFonts w:ascii="宋体" w:hAnsi="宋体"/>
          <w:szCs w:val="21"/>
        </w:rPr>
      </w:pPr>
      <w:r>
        <w:rPr>
          <w:rFonts w:hint="eastAsia" w:ascii="宋体" w:hAnsi="宋体"/>
          <w:szCs w:val="21"/>
        </w:rPr>
        <w:t>7.一旦我方中标,我方将根据招标文件的规定，严格履行合同的责任和义务,并保证在招标</w:t>
      </w:r>
    </w:p>
    <w:p w14:paraId="5C13879A">
      <w:pPr>
        <w:pStyle w:val="164"/>
        <w:spacing w:before="0" w:after="0" w:line="420" w:lineRule="exact"/>
        <w:rPr>
          <w:rFonts w:ascii="宋体" w:hAnsi="宋体"/>
          <w:szCs w:val="21"/>
        </w:rPr>
      </w:pPr>
      <w:r>
        <w:rPr>
          <w:rFonts w:hint="eastAsia" w:ascii="宋体" w:hAnsi="宋体"/>
          <w:szCs w:val="21"/>
        </w:rPr>
        <w:t>文件规定的时间完成项目，交付买方验收、使用。</w:t>
      </w:r>
    </w:p>
    <w:p w14:paraId="03B96BB9">
      <w:pPr>
        <w:pStyle w:val="164"/>
        <w:spacing w:before="0" w:after="0" w:line="420" w:lineRule="exact"/>
        <w:ind w:left="425" w:firstLine="0"/>
        <w:rPr>
          <w:rFonts w:ascii="宋体" w:hAnsi="宋体"/>
          <w:szCs w:val="21"/>
        </w:rPr>
      </w:pPr>
      <w:r>
        <w:rPr>
          <w:rFonts w:hint="eastAsia" w:ascii="宋体" w:hAnsi="宋体"/>
          <w:szCs w:val="21"/>
        </w:rPr>
        <w:t>8.与本投标有关的正式通讯地址为：</w:t>
      </w:r>
    </w:p>
    <w:p w14:paraId="45940DF7">
      <w:pPr>
        <w:pStyle w:val="164"/>
        <w:spacing w:before="0" w:after="0" w:line="420" w:lineRule="exact"/>
        <w:ind w:left="420"/>
        <w:rPr>
          <w:rFonts w:ascii="宋体" w:hAnsi="宋体"/>
          <w:szCs w:val="21"/>
        </w:rPr>
      </w:pPr>
      <w:r>
        <w:rPr>
          <w:rFonts w:hint="eastAsia" w:ascii="宋体" w:hAnsi="宋体"/>
          <w:szCs w:val="21"/>
        </w:rPr>
        <w:t>地          址：</w:t>
      </w:r>
    </w:p>
    <w:p w14:paraId="31690422">
      <w:pPr>
        <w:pStyle w:val="164"/>
        <w:spacing w:before="0" w:after="0" w:line="420" w:lineRule="exact"/>
        <w:ind w:left="420"/>
        <w:rPr>
          <w:rFonts w:ascii="宋体" w:hAnsi="宋体"/>
          <w:szCs w:val="21"/>
        </w:rPr>
      </w:pPr>
      <w:r>
        <w:rPr>
          <w:rFonts w:hint="eastAsia" w:ascii="宋体" w:hAnsi="宋体"/>
          <w:szCs w:val="21"/>
        </w:rPr>
        <w:t>邮          编：</w:t>
      </w:r>
    </w:p>
    <w:p w14:paraId="79B27B98">
      <w:pPr>
        <w:pStyle w:val="164"/>
        <w:spacing w:before="0" w:after="0" w:line="420" w:lineRule="exact"/>
        <w:ind w:left="420"/>
        <w:rPr>
          <w:rFonts w:ascii="宋体" w:hAnsi="宋体"/>
          <w:szCs w:val="21"/>
        </w:rPr>
      </w:pPr>
      <w:r>
        <w:rPr>
          <w:rFonts w:hint="eastAsia" w:ascii="宋体" w:hAnsi="宋体"/>
          <w:szCs w:val="21"/>
        </w:rPr>
        <w:t>电          话：</w:t>
      </w:r>
    </w:p>
    <w:p w14:paraId="4BACCD73">
      <w:pPr>
        <w:pStyle w:val="164"/>
        <w:spacing w:before="0" w:after="0" w:line="420" w:lineRule="exact"/>
        <w:ind w:left="420"/>
        <w:rPr>
          <w:rFonts w:ascii="宋体" w:hAnsi="宋体"/>
          <w:szCs w:val="21"/>
        </w:rPr>
      </w:pPr>
      <w:r>
        <w:rPr>
          <w:rFonts w:hint="eastAsia" w:ascii="宋体" w:hAnsi="宋体"/>
          <w:szCs w:val="21"/>
        </w:rPr>
        <w:t>传          真：</w:t>
      </w:r>
    </w:p>
    <w:p w14:paraId="6C030495">
      <w:pPr>
        <w:pStyle w:val="164"/>
        <w:spacing w:before="0" w:after="0" w:line="420" w:lineRule="exact"/>
        <w:ind w:left="420"/>
        <w:rPr>
          <w:rFonts w:ascii="宋体" w:hAnsi="宋体"/>
          <w:szCs w:val="21"/>
        </w:rPr>
      </w:pPr>
      <w:r>
        <w:rPr>
          <w:rFonts w:hint="eastAsia" w:ascii="宋体" w:hAnsi="宋体"/>
          <w:szCs w:val="21"/>
        </w:rPr>
        <w:t>投标人开户行：</w:t>
      </w:r>
    </w:p>
    <w:p w14:paraId="226B848C">
      <w:pPr>
        <w:pStyle w:val="164"/>
        <w:spacing w:before="0" w:after="0" w:line="420" w:lineRule="exact"/>
        <w:ind w:left="420"/>
        <w:rPr>
          <w:rFonts w:ascii="宋体" w:hAnsi="宋体"/>
          <w:szCs w:val="21"/>
        </w:rPr>
      </w:pPr>
      <w:r>
        <w:rPr>
          <w:rFonts w:hint="eastAsia" w:ascii="宋体" w:hAnsi="宋体"/>
          <w:szCs w:val="21"/>
        </w:rPr>
        <w:t xml:space="preserve">账          户： </w:t>
      </w:r>
    </w:p>
    <w:p w14:paraId="2FD970D7">
      <w:pPr>
        <w:pStyle w:val="164"/>
        <w:spacing w:before="0" w:after="0" w:line="420" w:lineRule="exact"/>
        <w:ind w:left="420"/>
        <w:rPr>
          <w:rFonts w:ascii="宋体" w:hAnsi="宋体"/>
          <w:szCs w:val="21"/>
        </w:rPr>
      </w:pPr>
      <w:r>
        <w:rPr>
          <w:rFonts w:hint="eastAsia" w:ascii="宋体" w:hAnsi="宋体"/>
          <w:szCs w:val="21"/>
        </w:rPr>
        <w:t xml:space="preserve">投标人授权代表姓名（签名）： </w:t>
      </w:r>
    </w:p>
    <w:p w14:paraId="1CA76CE9">
      <w:pPr>
        <w:pStyle w:val="164"/>
        <w:spacing w:before="0" w:after="0" w:line="420" w:lineRule="exact"/>
        <w:ind w:left="420"/>
        <w:rPr>
          <w:rFonts w:ascii="宋体" w:hAnsi="宋体"/>
          <w:szCs w:val="21"/>
        </w:rPr>
      </w:pPr>
      <w:r>
        <w:rPr>
          <w:rFonts w:hint="eastAsia" w:ascii="宋体" w:hAnsi="宋体"/>
          <w:szCs w:val="21"/>
        </w:rPr>
        <w:t xml:space="preserve">投标人名称（公章）： </w:t>
      </w:r>
    </w:p>
    <w:p w14:paraId="3DD9A4CB">
      <w:pPr>
        <w:pStyle w:val="164"/>
        <w:spacing w:before="0" w:after="0" w:line="420" w:lineRule="exact"/>
        <w:ind w:left="420"/>
        <w:rPr>
          <w:rFonts w:ascii="宋体" w:hAnsi="宋体"/>
          <w:szCs w:val="21"/>
        </w:rPr>
      </w:pPr>
      <w:r>
        <w:rPr>
          <w:rFonts w:hint="eastAsia" w:ascii="宋体" w:hAnsi="宋体"/>
          <w:szCs w:val="21"/>
        </w:rPr>
        <w:t>日           期：________年____月____日</w:t>
      </w:r>
    </w:p>
    <w:p w14:paraId="6C7F20BA">
      <w:pPr>
        <w:spacing w:before="50"/>
        <w:jc w:val="left"/>
        <w:rPr>
          <w:rFonts w:eastAsia="仿宋_GB2312"/>
          <w:sz w:val="24"/>
          <w:szCs w:val="20"/>
        </w:rPr>
      </w:pPr>
      <w:r>
        <w:rPr>
          <w:rFonts w:hint="eastAsia" w:ascii="黑体" w:eastAsia="黑体"/>
          <w:sz w:val="44"/>
        </w:rPr>
        <w:t xml:space="preserve">          </w:t>
      </w:r>
    </w:p>
    <w:p w14:paraId="68BE9402">
      <w:pPr>
        <w:spacing w:before="50" w:after="50"/>
        <w:jc w:val="center"/>
        <w:rPr>
          <w:rFonts w:ascii="黑体" w:eastAsia="黑体"/>
          <w:sz w:val="32"/>
          <w:szCs w:val="32"/>
        </w:rPr>
      </w:pPr>
    </w:p>
    <w:p w14:paraId="3CA5C781">
      <w:pPr>
        <w:spacing w:before="50" w:after="50"/>
        <w:jc w:val="center"/>
        <w:rPr>
          <w:rFonts w:ascii="黑体" w:eastAsia="黑体"/>
          <w:sz w:val="32"/>
          <w:szCs w:val="32"/>
        </w:rPr>
      </w:pPr>
    </w:p>
    <w:p w14:paraId="6612DB60">
      <w:pPr>
        <w:spacing w:before="50" w:after="50"/>
        <w:jc w:val="center"/>
        <w:rPr>
          <w:rFonts w:ascii="黑体" w:eastAsia="黑体"/>
          <w:sz w:val="32"/>
          <w:szCs w:val="32"/>
        </w:rPr>
      </w:pPr>
    </w:p>
    <w:p w14:paraId="0BCDA8B8">
      <w:pPr>
        <w:spacing w:before="50" w:after="50"/>
        <w:jc w:val="center"/>
        <w:rPr>
          <w:rFonts w:ascii="黑体" w:eastAsia="黑体"/>
          <w:sz w:val="32"/>
          <w:szCs w:val="32"/>
        </w:rPr>
      </w:pPr>
    </w:p>
    <w:p w14:paraId="1E4E358B">
      <w:pPr>
        <w:spacing w:before="50" w:after="50"/>
        <w:jc w:val="center"/>
        <w:rPr>
          <w:rFonts w:ascii="黑体" w:eastAsia="黑体"/>
          <w:sz w:val="32"/>
          <w:szCs w:val="32"/>
        </w:rPr>
      </w:pPr>
      <w:r>
        <w:rPr>
          <w:rFonts w:hint="eastAsia" w:ascii="黑体" w:eastAsia="黑体"/>
          <w:sz w:val="32"/>
          <w:szCs w:val="32"/>
        </w:rPr>
        <w:t>六、开标一览表（格式）</w:t>
      </w:r>
    </w:p>
    <w:p w14:paraId="1386130B">
      <w:pPr>
        <w:spacing w:before="50" w:after="50"/>
        <w:jc w:val="center"/>
        <w:rPr>
          <w:rFonts w:ascii="黑体" w:eastAsia="黑体"/>
          <w:sz w:val="32"/>
          <w:szCs w:val="32"/>
        </w:rPr>
      </w:pPr>
    </w:p>
    <w:tbl>
      <w:tblPr>
        <w:tblStyle w:val="35"/>
        <w:tblW w:w="10145"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0"/>
        <w:gridCol w:w="7445"/>
      </w:tblGrid>
      <w:tr w14:paraId="5736B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9" w:hRule="atLeast"/>
        </w:trPr>
        <w:tc>
          <w:tcPr>
            <w:tcW w:w="2700" w:type="dxa"/>
            <w:noWrap w:val="0"/>
            <w:vAlign w:val="center"/>
          </w:tcPr>
          <w:p w14:paraId="1697355D">
            <w:pPr>
              <w:ind w:firstLine="420"/>
              <w:rPr>
                <w:rFonts w:ascii="宋体"/>
                <w:szCs w:val="28"/>
              </w:rPr>
            </w:pPr>
            <w:r>
              <w:rPr>
                <w:rFonts w:hint="eastAsia" w:ascii="宋体"/>
                <w:szCs w:val="28"/>
              </w:rPr>
              <w:t>项 目 编 号</w:t>
            </w:r>
          </w:p>
        </w:tc>
        <w:tc>
          <w:tcPr>
            <w:tcW w:w="7445" w:type="dxa"/>
            <w:noWrap w:val="0"/>
            <w:vAlign w:val="center"/>
          </w:tcPr>
          <w:p w14:paraId="06B3AB8B">
            <w:pPr>
              <w:pStyle w:val="3"/>
              <w:ind w:firstLine="686"/>
              <w:rPr>
                <w:rFonts w:ascii="宋体" w:hAnsi="宋体" w:eastAsia="宋体"/>
                <w:sz w:val="28"/>
                <w:szCs w:val="28"/>
              </w:rPr>
            </w:pPr>
          </w:p>
        </w:tc>
      </w:tr>
      <w:tr w14:paraId="6511E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9" w:hRule="atLeast"/>
        </w:trPr>
        <w:tc>
          <w:tcPr>
            <w:tcW w:w="2700" w:type="dxa"/>
            <w:noWrap w:val="0"/>
            <w:vAlign w:val="center"/>
          </w:tcPr>
          <w:p w14:paraId="2930B4B1">
            <w:pPr>
              <w:ind w:firstLine="420"/>
              <w:rPr>
                <w:rFonts w:ascii="宋体"/>
                <w:szCs w:val="28"/>
              </w:rPr>
            </w:pPr>
            <w:r>
              <w:rPr>
                <w:rFonts w:hint="eastAsia" w:ascii="宋体"/>
                <w:szCs w:val="28"/>
              </w:rPr>
              <w:t>项 目 名 称</w:t>
            </w:r>
          </w:p>
        </w:tc>
        <w:tc>
          <w:tcPr>
            <w:tcW w:w="7445" w:type="dxa"/>
            <w:noWrap w:val="0"/>
            <w:vAlign w:val="center"/>
          </w:tcPr>
          <w:p w14:paraId="75A60DEE">
            <w:pPr>
              <w:pStyle w:val="3"/>
              <w:rPr>
                <w:rFonts w:hint="eastAsia" w:eastAsia="宋体"/>
                <w:sz w:val="28"/>
                <w:szCs w:val="28"/>
                <w:lang w:eastAsia="zh-CN"/>
              </w:rPr>
            </w:pPr>
            <w:r>
              <w:rPr>
                <w:rFonts w:hint="eastAsia" w:eastAsia="宋体"/>
                <w:sz w:val="28"/>
                <w:szCs w:val="28"/>
                <w:lang w:eastAsia="zh-CN"/>
              </w:rPr>
              <w:t>盐城市大丰人民医院医用液态氧、瓶装食品级二氧化碳、瓶装氧气、瓶装医用氮气采购项目（二次）</w:t>
            </w:r>
          </w:p>
        </w:tc>
      </w:tr>
      <w:tr w14:paraId="0563F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1" w:hRule="atLeast"/>
        </w:trPr>
        <w:tc>
          <w:tcPr>
            <w:tcW w:w="10145" w:type="dxa"/>
            <w:gridSpan w:val="2"/>
            <w:noWrap w:val="0"/>
            <w:vAlign w:val="center"/>
          </w:tcPr>
          <w:p w14:paraId="2B08250D">
            <w:pPr>
              <w:rPr>
                <w:rFonts w:ascii="宋体"/>
                <w:szCs w:val="28"/>
              </w:rPr>
            </w:pPr>
            <w:r>
              <w:rPr>
                <w:rFonts w:hint="eastAsia" w:ascii="宋体"/>
                <w:b/>
                <w:bCs/>
                <w:szCs w:val="28"/>
              </w:rPr>
              <w:t>项目投标报价：（大写）</w:t>
            </w:r>
            <w:r>
              <w:rPr>
                <w:rFonts w:hint="eastAsia" w:ascii="宋体"/>
                <w:b/>
                <w:bCs/>
                <w:szCs w:val="28"/>
                <w:u w:val="single"/>
              </w:rPr>
              <w:t xml:space="preserve">                       </w:t>
            </w:r>
            <w:r>
              <w:rPr>
                <w:rFonts w:hint="eastAsia" w:ascii="宋体"/>
                <w:b/>
                <w:bCs/>
                <w:szCs w:val="28"/>
              </w:rPr>
              <w:t>，小写：</w:t>
            </w:r>
            <w:r>
              <w:rPr>
                <w:rFonts w:hint="eastAsia" w:ascii="宋体"/>
                <w:b/>
                <w:bCs/>
                <w:szCs w:val="28"/>
                <w:u w:val="single"/>
              </w:rPr>
              <w:t xml:space="preserve">                     </w:t>
            </w:r>
            <w:r>
              <w:rPr>
                <w:rFonts w:hint="eastAsia" w:ascii="宋体"/>
                <w:b/>
                <w:bCs/>
                <w:szCs w:val="28"/>
              </w:rPr>
              <w:t xml:space="preserve"> 元</w:t>
            </w:r>
          </w:p>
        </w:tc>
      </w:tr>
      <w:tr w14:paraId="355DB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1" w:hRule="atLeast"/>
        </w:trPr>
        <w:tc>
          <w:tcPr>
            <w:tcW w:w="10145" w:type="dxa"/>
            <w:gridSpan w:val="2"/>
            <w:noWrap w:val="0"/>
            <w:vAlign w:val="center"/>
          </w:tcPr>
          <w:p w14:paraId="29D9F559">
            <w:pPr>
              <w:rPr>
                <w:rFonts w:ascii="宋体"/>
                <w:b/>
                <w:bCs/>
                <w:szCs w:val="28"/>
              </w:rPr>
            </w:pPr>
            <w:r>
              <w:rPr>
                <w:rFonts w:hint="eastAsia" w:ascii="宋体"/>
                <w:b/>
                <w:bCs/>
                <w:szCs w:val="28"/>
              </w:rPr>
              <w:t>是否提供《企业类型声明函》：</w:t>
            </w:r>
            <w:r>
              <w:rPr>
                <w:rFonts w:hint="eastAsia" w:ascii="宋体"/>
                <w:b/>
                <w:bCs/>
                <w:szCs w:val="28"/>
                <w:u w:val="single"/>
              </w:rPr>
              <w:t xml:space="preserve">  是/否   </w:t>
            </w:r>
            <w:r>
              <w:rPr>
                <w:rFonts w:hint="eastAsia" w:ascii="宋体"/>
                <w:b/>
                <w:bCs/>
                <w:szCs w:val="28"/>
              </w:rPr>
              <w:t xml:space="preserve">           见</w:t>
            </w:r>
            <w:r>
              <w:rPr>
                <w:rFonts w:hint="eastAsia" w:ascii="宋体"/>
                <w:b/>
                <w:bCs/>
                <w:szCs w:val="28"/>
                <w:u w:val="single"/>
              </w:rPr>
              <w:t>（          ）</w:t>
            </w:r>
            <w:r>
              <w:rPr>
                <w:rFonts w:hint="eastAsia" w:ascii="宋体"/>
                <w:b/>
                <w:bCs/>
                <w:szCs w:val="28"/>
              </w:rPr>
              <w:t>页</w:t>
            </w:r>
          </w:p>
        </w:tc>
      </w:tr>
    </w:tbl>
    <w:p w14:paraId="730F8C23">
      <w:pPr>
        <w:spacing w:line="180" w:lineRule="atLeast"/>
        <w:rPr>
          <w:rFonts w:ascii="宋体" w:hAnsi="宋体"/>
          <w:szCs w:val="28"/>
        </w:rPr>
      </w:pPr>
      <w:r>
        <w:rPr>
          <w:rFonts w:hint="eastAsia" w:ascii="宋体" w:hAnsi="宋体"/>
          <w:szCs w:val="28"/>
        </w:rPr>
        <w:t>填写说明：</w:t>
      </w:r>
    </w:p>
    <w:p w14:paraId="7A84E9CC">
      <w:pPr>
        <w:numPr>
          <w:ilvl w:val="0"/>
          <w:numId w:val="5"/>
        </w:numPr>
        <w:rPr>
          <w:rFonts w:ascii="宋体" w:hAnsi="宋体"/>
          <w:sz w:val="24"/>
        </w:rPr>
      </w:pPr>
      <w:r>
        <w:rPr>
          <w:rFonts w:hint="eastAsia" w:ascii="宋体" w:hAnsi="宋体"/>
          <w:sz w:val="24"/>
        </w:rPr>
        <w:t>开标一览表不得填报选择性报价，否则将作为无效投标；</w:t>
      </w:r>
    </w:p>
    <w:p w14:paraId="3C01FFBA">
      <w:pPr>
        <w:numPr>
          <w:ilvl w:val="0"/>
          <w:numId w:val="5"/>
        </w:numPr>
        <w:rPr>
          <w:rFonts w:ascii="宋体" w:hAnsi="宋体"/>
          <w:sz w:val="24"/>
        </w:rPr>
      </w:pPr>
      <w:r>
        <w:rPr>
          <w:rFonts w:hint="eastAsia" w:ascii="宋体" w:hAnsi="宋体"/>
          <w:sz w:val="24"/>
        </w:rPr>
        <w:t>开标一览表中报价与投标分项明细报价表中不符时时，以开标一览表为准；</w:t>
      </w:r>
    </w:p>
    <w:p w14:paraId="495A1CB8">
      <w:pPr>
        <w:ind w:firstLine="2640"/>
        <w:rPr>
          <w:rFonts w:ascii="黑体" w:hAnsi="Arial" w:eastAsia="黑体"/>
          <w:sz w:val="44"/>
        </w:rPr>
      </w:pPr>
    </w:p>
    <w:p w14:paraId="6976F4D5">
      <w:pPr>
        <w:ind w:firstLine="480"/>
        <w:rPr>
          <w:rFonts w:ascii="宋体" w:hAnsi="宋体"/>
          <w:sz w:val="24"/>
        </w:rPr>
      </w:pPr>
    </w:p>
    <w:p w14:paraId="4192AB8C">
      <w:pPr>
        <w:ind w:firstLine="480"/>
        <w:rPr>
          <w:rFonts w:ascii="宋体" w:hAnsi="宋体"/>
          <w:sz w:val="24"/>
        </w:rPr>
      </w:pPr>
    </w:p>
    <w:p w14:paraId="1FF2CCB0">
      <w:pPr>
        <w:ind w:firstLine="4080"/>
        <w:rPr>
          <w:rFonts w:ascii="宋体" w:hAnsi="宋体"/>
          <w:sz w:val="24"/>
        </w:rPr>
      </w:pPr>
      <w:r>
        <w:rPr>
          <w:rFonts w:hint="eastAsia" w:ascii="宋体" w:hAnsi="宋体"/>
          <w:bCs/>
          <w:sz w:val="24"/>
        </w:rPr>
        <w:t>供应商名称（公章）：</w:t>
      </w:r>
    </w:p>
    <w:p w14:paraId="5D1A5A31">
      <w:pPr>
        <w:ind w:firstLine="480"/>
        <w:rPr>
          <w:rFonts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49BA2987">
      <w:pPr>
        <w:jc w:val="center"/>
        <w:rPr>
          <w:rFonts w:ascii="宋体" w:hAnsi="宋体"/>
          <w:b/>
          <w:sz w:val="32"/>
          <w:szCs w:val="32"/>
        </w:rPr>
      </w:pPr>
    </w:p>
    <w:p w14:paraId="10C34506">
      <w:pPr>
        <w:jc w:val="center"/>
        <w:rPr>
          <w:rFonts w:ascii="宋体" w:hAnsi="宋体"/>
          <w:b/>
          <w:sz w:val="32"/>
          <w:szCs w:val="32"/>
        </w:rPr>
      </w:pPr>
    </w:p>
    <w:p w14:paraId="51EA952E">
      <w:pPr>
        <w:jc w:val="center"/>
        <w:rPr>
          <w:rFonts w:ascii="宋体" w:hAnsi="宋体"/>
          <w:b/>
          <w:sz w:val="32"/>
          <w:szCs w:val="32"/>
        </w:rPr>
      </w:pPr>
    </w:p>
    <w:p w14:paraId="7BD89C30">
      <w:pPr>
        <w:spacing w:before="50" w:after="50"/>
        <w:jc w:val="center"/>
        <w:rPr>
          <w:rFonts w:ascii="黑体" w:eastAsia="黑体"/>
          <w:sz w:val="32"/>
          <w:szCs w:val="32"/>
        </w:rPr>
      </w:pPr>
      <w:r>
        <w:rPr>
          <w:rFonts w:ascii="黑体" w:eastAsia="黑体"/>
          <w:sz w:val="32"/>
          <w:szCs w:val="32"/>
        </w:rPr>
        <w:br w:type="page" w:clear="all"/>
      </w:r>
      <w:r>
        <w:rPr>
          <w:rFonts w:hint="eastAsia" w:ascii="黑体" w:eastAsia="黑体"/>
          <w:sz w:val="32"/>
          <w:szCs w:val="32"/>
        </w:rPr>
        <w:t>七、分项报价表（格式）</w:t>
      </w:r>
    </w:p>
    <w:p w14:paraId="33313C40">
      <w:pPr>
        <w:jc w:val="center"/>
        <w:rPr>
          <w:rFonts w:ascii="宋体" w:hAnsi="宋体"/>
          <w:sz w:val="24"/>
        </w:rPr>
      </w:pPr>
    </w:p>
    <w:p w14:paraId="00F4EF01">
      <w:pPr>
        <w:rPr>
          <w:rFonts w:ascii="宋体" w:hAnsi="宋体"/>
          <w:sz w:val="24"/>
        </w:rPr>
      </w:pPr>
      <w:r>
        <w:rPr>
          <w:rFonts w:hint="eastAsia" w:ascii="宋体" w:hAnsi="宋体"/>
          <w:sz w:val="24"/>
        </w:rPr>
        <w:t>投标人全称（加盖公章）：</w:t>
      </w:r>
    </w:p>
    <w:tbl>
      <w:tblPr>
        <w:tblStyle w:val="35"/>
        <w:tblW w:w="9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7"/>
        <w:gridCol w:w="1456"/>
        <w:gridCol w:w="1814"/>
        <w:gridCol w:w="1391"/>
        <w:gridCol w:w="1679"/>
      </w:tblGrid>
      <w:tr w14:paraId="654E8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6" w:hRule="atLeast"/>
          <w:jc w:val="center"/>
        </w:trPr>
        <w:tc>
          <w:tcPr>
            <w:tcW w:w="2877" w:type="dxa"/>
            <w:noWrap w:val="0"/>
            <w:vAlign w:val="center"/>
          </w:tcPr>
          <w:p w14:paraId="2D6A7202">
            <w:pPr>
              <w:jc w:val="center"/>
              <w:rPr>
                <w:rFonts w:ascii="宋体" w:hAnsi="宋体"/>
                <w:b/>
                <w:bCs/>
                <w:sz w:val="24"/>
              </w:rPr>
            </w:pPr>
            <w:r>
              <w:rPr>
                <w:rFonts w:hint="eastAsia" w:ascii="宋体" w:hAnsi="宋体"/>
                <w:b/>
                <w:bCs/>
                <w:sz w:val="24"/>
              </w:rPr>
              <w:t>1</w:t>
            </w:r>
          </w:p>
        </w:tc>
        <w:tc>
          <w:tcPr>
            <w:tcW w:w="1456" w:type="dxa"/>
            <w:noWrap w:val="0"/>
            <w:vAlign w:val="center"/>
          </w:tcPr>
          <w:p w14:paraId="41812D43">
            <w:pPr>
              <w:jc w:val="center"/>
              <w:rPr>
                <w:rFonts w:ascii="宋体" w:hAnsi="宋体"/>
                <w:b/>
                <w:bCs/>
                <w:sz w:val="24"/>
              </w:rPr>
            </w:pPr>
            <w:r>
              <w:rPr>
                <w:rFonts w:hint="eastAsia" w:ascii="宋体" w:hAnsi="宋体"/>
                <w:b/>
                <w:bCs/>
                <w:sz w:val="24"/>
              </w:rPr>
              <w:t>2</w:t>
            </w:r>
          </w:p>
        </w:tc>
        <w:tc>
          <w:tcPr>
            <w:tcW w:w="1814" w:type="dxa"/>
            <w:noWrap w:val="0"/>
            <w:vAlign w:val="center"/>
          </w:tcPr>
          <w:p w14:paraId="2011E9AA">
            <w:pPr>
              <w:jc w:val="center"/>
              <w:rPr>
                <w:rFonts w:ascii="宋体" w:hAnsi="宋体"/>
                <w:b/>
                <w:bCs/>
                <w:sz w:val="24"/>
              </w:rPr>
            </w:pPr>
            <w:r>
              <w:rPr>
                <w:rFonts w:hint="eastAsia" w:ascii="宋体" w:hAnsi="宋体"/>
                <w:b/>
                <w:bCs/>
                <w:sz w:val="24"/>
              </w:rPr>
              <w:t>3</w:t>
            </w:r>
          </w:p>
        </w:tc>
        <w:tc>
          <w:tcPr>
            <w:tcW w:w="1391" w:type="dxa"/>
            <w:noWrap w:val="0"/>
            <w:vAlign w:val="center"/>
          </w:tcPr>
          <w:p w14:paraId="60117C48">
            <w:pPr>
              <w:jc w:val="center"/>
              <w:rPr>
                <w:rFonts w:ascii="宋体" w:hAnsi="宋体"/>
                <w:b/>
                <w:bCs/>
                <w:sz w:val="24"/>
              </w:rPr>
            </w:pPr>
            <w:r>
              <w:rPr>
                <w:rFonts w:hint="eastAsia" w:ascii="宋体" w:hAnsi="宋体"/>
                <w:b/>
                <w:bCs/>
                <w:sz w:val="24"/>
              </w:rPr>
              <w:t>4</w:t>
            </w:r>
          </w:p>
        </w:tc>
        <w:tc>
          <w:tcPr>
            <w:tcW w:w="1679" w:type="dxa"/>
            <w:noWrap w:val="0"/>
            <w:vAlign w:val="center"/>
          </w:tcPr>
          <w:p w14:paraId="2D113DE1">
            <w:pPr>
              <w:jc w:val="center"/>
              <w:rPr>
                <w:rFonts w:ascii="宋体" w:hAnsi="宋体"/>
                <w:b/>
                <w:bCs/>
                <w:sz w:val="24"/>
              </w:rPr>
            </w:pPr>
            <w:r>
              <w:rPr>
                <w:rFonts w:hint="eastAsia" w:ascii="宋体" w:hAnsi="宋体"/>
                <w:b/>
                <w:bCs/>
                <w:sz w:val="24"/>
              </w:rPr>
              <w:t>5</w:t>
            </w:r>
          </w:p>
        </w:tc>
      </w:tr>
      <w:tr w14:paraId="3B41E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6" w:hRule="atLeast"/>
          <w:jc w:val="center"/>
        </w:trPr>
        <w:tc>
          <w:tcPr>
            <w:tcW w:w="2877" w:type="dxa"/>
            <w:noWrap w:val="0"/>
            <w:vAlign w:val="center"/>
          </w:tcPr>
          <w:p w14:paraId="042F14FC">
            <w:pPr>
              <w:jc w:val="center"/>
              <w:rPr>
                <w:rFonts w:ascii="宋体" w:hAnsi="宋体"/>
                <w:sz w:val="24"/>
              </w:rPr>
            </w:pPr>
            <w:r>
              <w:rPr>
                <w:rFonts w:hint="eastAsia" w:ascii="宋体" w:hAnsi="宋体"/>
                <w:sz w:val="24"/>
              </w:rPr>
              <w:t>产品名称</w:t>
            </w:r>
          </w:p>
        </w:tc>
        <w:tc>
          <w:tcPr>
            <w:tcW w:w="1456" w:type="dxa"/>
            <w:noWrap w:val="0"/>
            <w:vAlign w:val="center"/>
          </w:tcPr>
          <w:p w14:paraId="34A4508D">
            <w:pPr>
              <w:jc w:val="center"/>
              <w:rPr>
                <w:rFonts w:hint="eastAsia" w:ascii="宋体" w:hAnsi="宋体" w:eastAsia="宋体"/>
                <w:sz w:val="24"/>
                <w:lang w:eastAsia="zh-CN"/>
              </w:rPr>
            </w:pPr>
            <w:r>
              <w:rPr>
                <w:rFonts w:hint="eastAsia" w:ascii="宋体" w:hAnsi="宋体"/>
                <w:sz w:val="24"/>
                <w:lang w:val="en-US" w:eastAsia="zh-CN"/>
              </w:rPr>
              <w:t>品类</w:t>
            </w:r>
          </w:p>
        </w:tc>
        <w:tc>
          <w:tcPr>
            <w:tcW w:w="1814" w:type="dxa"/>
            <w:noWrap w:val="0"/>
            <w:vAlign w:val="center"/>
          </w:tcPr>
          <w:p w14:paraId="7CCDE67E">
            <w:pPr>
              <w:jc w:val="center"/>
              <w:rPr>
                <w:rFonts w:ascii="宋体" w:hAnsi="宋体"/>
                <w:sz w:val="24"/>
              </w:rPr>
            </w:pPr>
            <w:r>
              <w:rPr>
                <w:rFonts w:hint="eastAsia" w:ascii="宋体" w:hAnsi="宋体"/>
                <w:sz w:val="24"/>
              </w:rPr>
              <w:t>数量</w:t>
            </w:r>
          </w:p>
        </w:tc>
        <w:tc>
          <w:tcPr>
            <w:tcW w:w="1391" w:type="dxa"/>
            <w:noWrap w:val="0"/>
            <w:vAlign w:val="center"/>
          </w:tcPr>
          <w:p w14:paraId="231989D6">
            <w:pPr>
              <w:jc w:val="center"/>
              <w:rPr>
                <w:rFonts w:ascii="宋体" w:hAnsi="宋体"/>
                <w:sz w:val="24"/>
              </w:rPr>
            </w:pPr>
            <w:r>
              <w:rPr>
                <w:rFonts w:hint="eastAsia" w:ascii="宋体" w:hAnsi="宋体"/>
                <w:sz w:val="24"/>
              </w:rPr>
              <w:t>单价</w:t>
            </w:r>
          </w:p>
        </w:tc>
        <w:tc>
          <w:tcPr>
            <w:tcW w:w="1679" w:type="dxa"/>
            <w:noWrap w:val="0"/>
            <w:vAlign w:val="center"/>
          </w:tcPr>
          <w:p w14:paraId="4E95ECE3">
            <w:pPr>
              <w:jc w:val="center"/>
              <w:rPr>
                <w:rFonts w:ascii="宋体" w:hAnsi="宋体"/>
                <w:sz w:val="24"/>
              </w:rPr>
            </w:pPr>
            <w:r>
              <w:rPr>
                <w:rFonts w:hint="eastAsia" w:ascii="宋体" w:hAnsi="宋体"/>
                <w:sz w:val="24"/>
              </w:rPr>
              <w:t>总价</w:t>
            </w:r>
          </w:p>
        </w:tc>
      </w:tr>
      <w:tr w14:paraId="6CBFB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6" w:hRule="atLeast"/>
          <w:jc w:val="center"/>
        </w:trPr>
        <w:tc>
          <w:tcPr>
            <w:tcW w:w="2877" w:type="dxa"/>
            <w:noWrap w:val="0"/>
            <w:vAlign w:val="center"/>
          </w:tcPr>
          <w:p w14:paraId="521A90F1">
            <w:pPr>
              <w:rPr>
                <w:rFonts w:ascii="宋体" w:hAnsi="宋体"/>
                <w:sz w:val="24"/>
              </w:rPr>
            </w:pPr>
          </w:p>
        </w:tc>
        <w:tc>
          <w:tcPr>
            <w:tcW w:w="1456" w:type="dxa"/>
            <w:noWrap w:val="0"/>
            <w:vAlign w:val="center"/>
          </w:tcPr>
          <w:p w14:paraId="7E53A6C6">
            <w:pPr>
              <w:rPr>
                <w:rFonts w:ascii="宋体" w:hAnsi="宋体"/>
                <w:sz w:val="24"/>
              </w:rPr>
            </w:pPr>
          </w:p>
        </w:tc>
        <w:tc>
          <w:tcPr>
            <w:tcW w:w="1814" w:type="dxa"/>
            <w:noWrap w:val="0"/>
            <w:vAlign w:val="center"/>
          </w:tcPr>
          <w:p w14:paraId="7A26F1F7">
            <w:pPr>
              <w:rPr>
                <w:rFonts w:ascii="宋体" w:hAnsi="宋体"/>
                <w:sz w:val="24"/>
              </w:rPr>
            </w:pPr>
          </w:p>
        </w:tc>
        <w:tc>
          <w:tcPr>
            <w:tcW w:w="1391" w:type="dxa"/>
            <w:noWrap w:val="0"/>
            <w:vAlign w:val="center"/>
          </w:tcPr>
          <w:p w14:paraId="05FF715A">
            <w:pPr>
              <w:rPr>
                <w:rFonts w:ascii="宋体" w:hAnsi="宋体"/>
                <w:sz w:val="24"/>
              </w:rPr>
            </w:pPr>
          </w:p>
        </w:tc>
        <w:tc>
          <w:tcPr>
            <w:tcW w:w="1679" w:type="dxa"/>
            <w:noWrap w:val="0"/>
            <w:vAlign w:val="center"/>
          </w:tcPr>
          <w:p w14:paraId="359E3E6E">
            <w:pPr>
              <w:rPr>
                <w:rFonts w:ascii="宋体" w:hAnsi="宋体"/>
                <w:sz w:val="24"/>
              </w:rPr>
            </w:pPr>
          </w:p>
        </w:tc>
      </w:tr>
      <w:tr w14:paraId="28950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6" w:hRule="atLeast"/>
          <w:jc w:val="center"/>
        </w:trPr>
        <w:tc>
          <w:tcPr>
            <w:tcW w:w="2877" w:type="dxa"/>
            <w:noWrap w:val="0"/>
            <w:vAlign w:val="center"/>
          </w:tcPr>
          <w:p w14:paraId="08B68721">
            <w:pPr>
              <w:rPr>
                <w:rFonts w:ascii="宋体" w:hAnsi="宋体"/>
                <w:sz w:val="24"/>
              </w:rPr>
            </w:pPr>
          </w:p>
        </w:tc>
        <w:tc>
          <w:tcPr>
            <w:tcW w:w="1456" w:type="dxa"/>
            <w:noWrap w:val="0"/>
            <w:vAlign w:val="center"/>
          </w:tcPr>
          <w:p w14:paraId="05D4F252">
            <w:pPr>
              <w:rPr>
                <w:rFonts w:ascii="宋体" w:hAnsi="宋体"/>
                <w:sz w:val="24"/>
              </w:rPr>
            </w:pPr>
          </w:p>
        </w:tc>
        <w:tc>
          <w:tcPr>
            <w:tcW w:w="1814" w:type="dxa"/>
            <w:noWrap w:val="0"/>
            <w:vAlign w:val="center"/>
          </w:tcPr>
          <w:p w14:paraId="7CA62590">
            <w:pPr>
              <w:rPr>
                <w:rFonts w:ascii="宋体" w:hAnsi="宋体"/>
                <w:sz w:val="24"/>
              </w:rPr>
            </w:pPr>
          </w:p>
        </w:tc>
        <w:tc>
          <w:tcPr>
            <w:tcW w:w="1391" w:type="dxa"/>
            <w:noWrap w:val="0"/>
            <w:vAlign w:val="center"/>
          </w:tcPr>
          <w:p w14:paraId="4379D968">
            <w:pPr>
              <w:rPr>
                <w:rFonts w:ascii="宋体" w:hAnsi="宋体"/>
                <w:sz w:val="24"/>
              </w:rPr>
            </w:pPr>
          </w:p>
        </w:tc>
        <w:tc>
          <w:tcPr>
            <w:tcW w:w="1679" w:type="dxa"/>
            <w:noWrap w:val="0"/>
            <w:vAlign w:val="center"/>
          </w:tcPr>
          <w:p w14:paraId="1E834F66">
            <w:pPr>
              <w:rPr>
                <w:rFonts w:ascii="宋体" w:hAnsi="宋体"/>
                <w:sz w:val="24"/>
              </w:rPr>
            </w:pPr>
          </w:p>
        </w:tc>
      </w:tr>
      <w:tr w14:paraId="1777B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6" w:hRule="atLeast"/>
          <w:jc w:val="center"/>
        </w:trPr>
        <w:tc>
          <w:tcPr>
            <w:tcW w:w="2877" w:type="dxa"/>
            <w:noWrap w:val="0"/>
            <w:vAlign w:val="center"/>
          </w:tcPr>
          <w:p w14:paraId="61BC6A3E">
            <w:pPr>
              <w:rPr>
                <w:rFonts w:ascii="宋体" w:hAnsi="宋体"/>
                <w:sz w:val="24"/>
              </w:rPr>
            </w:pPr>
          </w:p>
        </w:tc>
        <w:tc>
          <w:tcPr>
            <w:tcW w:w="1456" w:type="dxa"/>
            <w:noWrap w:val="0"/>
            <w:vAlign w:val="center"/>
          </w:tcPr>
          <w:p w14:paraId="7BEF7ACE">
            <w:pPr>
              <w:rPr>
                <w:rFonts w:ascii="宋体" w:hAnsi="宋体"/>
                <w:sz w:val="24"/>
              </w:rPr>
            </w:pPr>
          </w:p>
        </w:tc>
        <w:tc>
          <w:tcPr>
            <w:tcW w:w="1814" w:type="dxa"/>
            <w:noWrap w:val="0"/>
            <w:vAlign w:val="center"/>
          </w:tcPr>
          <w:p w14:paraId="28896C78">
            <w:pPr>
              <w:rPr>
                <w:rFonts w:ascii="宋体" w:hAnsi="宋体"/>
                <w:sz w:val="24"/>
              </w:rPr>
            </w:pPr>
          </w:p>
        </w:tc>
        <w:tc>
          <w:tcPr>
            <w:tcW w:w="1391" w:type="dxa"/>
            <w:noWrap w:val="0"/>
            <w:vAlign w:val="center"/>
          </w:tcPr>
          <w:p w14:paraId="0A9182F4">
            <w:pPr>
              <w:rPr>
                <w:rFonts w:ascii="宋体" w:hAnsi="宋体"/>
                <w:sz w:val="24"/>
              </w:rPr>
            </w:pPr>
          </w:p>
        </w:tc>
        <w:tc>
          <w:tcPr>
            <w:tcW w:w="1679" w:type="dxa"/>
            <w:noWrap w:val="0"/>
            <w:vAlign w:val="center"/>
          </w:tcPr>
          <w:p w14:paraId="443C43FD">
            <w:pPr>
              <w:rPr>
                <w:rFonts w:ascii="宋体" w:hAnsi="宋体"/>
                <w:sz w:val="24"/>
              </w:rPr>
            </w:pPr>
          </w:p>
        </w:tc>
      </w:tr>
      <w:tr w14:paraId="39C45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6" w:hRule="atLeast"/>
          <w:jc w:val="center"/>
        </w:trPr>
        <w:tc>
          <w:tcPr>
            <w:tcW w:w="2877" w:type="dxa"/>
            <w:noWrap w:val="0"/>
            <w:vAlign w:val="center"/>
          </w:tcPr>
          <w:p w14:paraId="4276B418">
            <w:pPr>
              <w:rPr>
                <w:rFonts w:ascii="宋体" w:hAnsi="宋体"/>
                <w:sz w:val="24"/>
              </w:rPr>
            </w:pPr>
          </w:p>
        </w:tc>
        <w:tc>
          <w:tcPr>
            <w:tcW w:w="1456" w:type="dxa"/>
            <w:noWrap w:val="0"/>
            <w:vAlign w:val="center"/>
          </w:tcPr>
          <w:p w14:paraId="09523780">
            <w:pPr>
              <w:rPr>
                <w:rFonts w:ascii="宋体" w:hAnsi="宋体"/>
                <w:sz w:val="24"/>
              </w:rPr>
            </w:pPr>
          </w:p>
        </w:tc>
        <w:tc>
          <w:tcPr>
            <w:tcW w:w="1814" w:type="dxa"/>
            <w:noWrap w:val="0"/>
            <w:vAlign w:val="center"/>
          </w:tcPr>
          <w:p w14:paraId="56E3DBEE">
            <w:pPr>
              <w:rPr>
                <w:rFonts w:ascii="宋体" w:hAnsi="宋体"/>
                <w:sz w:val="24"/>
              </w:rPr>
            </w:pPr>
          </w:p>
        </w:tc>
        <w:tc>
          <w:tcPr>
            <w:tcW w:w="1391" w:type="dxa"/>
            <w:noWrap w:val="0"/>
            <w:vAlign w:val="center"/>
          </w:tcPr>
          <w:p w14:paraId="65074C92">
            <w:pPr>
              <w:rPr>
                <w:rFonts w:ascii="宋体" w:hAnsi="宋体"/>
                <w:sz w:val="24"/>
              </w:rPr>
            </w:pPr>
          </w:p>
        </w:tc>
        <w:tc>
          <w:tcPr>
            <w:tcW w:w="1679" w:type="dxa"/>
            <w:noWrap w:val="0"/>
            <w:vAlign w:val="center"/>
          </w:tcPr>
          <w:p w14:paraId="7A981728">
            <w:pPr>
              <w:rPr>
                <w:rFonts w:ascii="宋体" w:hAnsi="宋体"/>
                <w:sz w:val="24"/>
              </w:rPr>
            </w:pPr>
          </w:p>
        </w:tc>
      </w:tr>
      <w:tr w14:paraId="0BB05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7" w:hRule="atLeast"/>
          <w:jc w:val="center"/>
        </w:trPr>
        <w:tc>
          <w:tcPr>
            <w:tcW w:w="2877" w:type="dxa"/>
            <w:noWrap w:val="0"/>
            <w:vAlign w:val="center"/>
          </w:tcPr>
          <w:p w14:paraId="35B2768F">
            <w:pPr>
              <w:jc w:val="center"/>
              <w:rPr>
                <w:rFonts w:ascii="宋体" w:hAnsi="宋体"/>
                <w:sz w:val="24"/>
              </w:rPr>
            </w:pPr>
            <w:r>
              <w:rPr>
                <w:rFonts w:hint="eastAsia" w:ascii="宋体" w:hAnsi="宋体"/>
                <w:sz w:val="24"/>
              </w:rPr>
              <w:t>合计</w:t>
            </w:r>
          </w:p>
        </w:tc>
        <w:tc>
          <w:tcPr>
            <w:tcW w:w="1456" w:type="dxa"/>
            <w:noWrap w:val="0"/>
          </w:tcPr>
          <w:p w14:paraId="571042B8">
            <w:pPr>
              <w:rPr>
                <w:rFonts w:ascii="宋体" w:hAnsi="宋体"/>
                <w:sz w:val="24"/>
              </w:rPr>
            </w:pPr>
          </w:p>
        </w:tc>
        <w:tc>
          <w:tcPr>
            <w:tcW w:w="4884" w:type="dxa"/>
            <w:gridSpan w:val="3"/>
            <w:noWrap w:val="0"/>
          </w:tcPr>
          <w:p w14:paraId="1AC49F14">
            <w:pPr>
              <w:rPr>
                <w:rFonts w:ascii="宋体" w:hAnsi="宋体"/>
                <w:sz w:val="24"/>
              </w:rPr>
            </w:pPr>
            <w:r>
              <w:rPr>
                <w:rFonts w:hint="eastAsia" w:ascii="宋体" w:hAnsi="宋体"/>
                <w:sz w:val="24"/>
              </w:rPr>
              <w:t xml:space="preserve"> </w:t>
            </w:r>
          </w:p>
        </w:tc>
      </w:tr>
    </w:tbl>
    <w:p w14:paraId="2B8FB518">
      <w:pPr>
        <w:rPr>
          <w:rFonts w:ascii="宋体" w:hAnsi="宋体"/>
          <w:sz w:val="24"/>
        </w:rPr>
      </w:pPr>
    </w:p>
    <w:p w14:paraId="5BAAEE74">
      <w:pPr>
        <w:rPr>
          <w:rFonts w:ascii="宋体" w:hAnsi="宋体"/>
          <w:sz w:val="24"/>
        </w:rPr>
      </w:pPr>
      <w:r>
        <w:rPr>
          <w:rFonts w:hint="eastAsia" w:ascii="宋体" w:hAnsi="宋体"/>
          <w:sz w:val="24"/>
        </w:rPr>
        <w:t>法定代表人或授权代表签名：</w:t>
      </w:r>
    </w:p>
    <w:p w14:paraId="6D8F9D22">
      <w:pPr>
        <w:spacing w:line="360" w:lineRule="auto"/>
        <w:rPr>
          <w:rFonts w:ascii="宋体" w:hAnsi="宋体"/>
          <w:sz w:val="24"/>
        </w:rPr>
      </w:pPr>
      <w:r>
        <w:rPr>
          <w:rFonts w:hint="eastAsia" w:ascii="宋体" w:hAnsi="宋体"/>
          <w:sz w:val="24"/>
        </w:rPr>
        <w:t>1、此表可以根据需要自行增减行数。</w:t>
      </w:r>
    </w:p>
    <w:p w14:paraId="1A09C09B">
      <w:pPr>
        <w:spacing w:line="360" w:lineRule="auto"/>
        <w:rPr>
          <w:rFonts w:ascii="宋体" w:hAnsi="宋体"/>
          <w:b/>
          <w:sz w:val="24"/>
        </w:rPr>
      </w:pPr>
      <w:r>
        <w:rPr>
          <w:rFonts w:hint="eastAsia" w:ascii="宋体" w:hAnsi="宋体"/>
          <w:sz w:val="24"/>
        </w:rPr>
        <w:t>2、项目如有分包，请各供应商按投报的分包分别列表。</w:t>
      </w:r>
    </w:p>
    <w:p w14:paraId="214B5C08">
      <w:pPr>
        <w:rPr>
          <w:rFonts w:ascii="宋体" w:hAnsi="宋体"/>
          <w:sz w:val="24"/>
        </w:rPr>
      </w:pPr>
    </w:p>
    <w:p w14:paraId="7066863E">
      <w:pPr>
        <w:rPr>
          <w:rFonts w:ascii="宋体" w:hAnsi="宋体"/>
          <w:sz w:val="24"/>
        </w:rPr>
      </w:pPr>
    </w:p>
    <w:p w14:paraId="7FBBE9DE">
      <w:pPr>
        <w:rPr>
          <w:rFonts w:ascii="宋体" w:hAnsi="宋体"/>
          <w:b/>
          <w:bCs/>
          <w:sz w:val="28"/>
          <w:szCs w:val="28"/>
        </w:rPr>
      </w:pPr>
      <w:r>
        <w:rPr>
          <w:rFonts w:ascii="宋体" w:hAnsi="宋体"/>
          <w:sz w:val="24"/>
        </w:rPr>
        <w:br w:type="page" w:clear="all"/>
      </w:r>
      <w:r>
        <w:rPr>
          <w:rFonts w:hint="eastAsia" w:ascii="宋体" w:hAnsi="宋体"/>
          <w:b/>
          <w:bCs/>
        </w:rPr>
        <w:t>附</w:t>
      </w:r>
    </w:p>
    <w:p w14:paraId="42628C78">
      <w:pPr>
        <w:pStyle w:val="3"/>
        <w:jc w:val="center"/>
        <w:rPr>
          <w:rFonts w:ascii="黑体" w:hAnsi="Times New Roman" w:eastAsia="黑体" w:cs="Times New Roman"/>
          <w:sz w:val="32"/>
          <w:szCs w:val="32"/>
        </w:rPr>
      </w:pPr>
      <w:bookmarkStart w:id="2" w:name="_Toc11581"/>
      <w:r>
        <w:rPr>
          <w:rFonts w:hint="eastAsia" w:ascii="黑体" w:hAnsi="Times New Roman" w:eastAsia="黑体" w:cs="Times New Roman"/>
          <w:sz w:val="32"/>
          <w:szCs w:val="32"/>
        </w:rPr>
        <w:t>中小企业声明函（货物）</w:t>
      </w:r>
    </w:p>
    <w:p w14:paraId="0C9B7FF5">
      <w:pPr>
        <w:spacing w:line="360" w:lineRule="auto"/>
        <w:ind w:firstLine="480"/>
        <w:rPr>
          <w:rFonts w:ascii="宋体" w:hAnsi="宋体" w:cs="宋体"/>
          <w:sz w:val="24"/>
        </w:rPr>
      </w:pPr>
      <w:r>
        <w:rPr>
          <w:rFonts w:hint="eastAsia" w:ascii="宋体" w:hAnsi="宋体" w:cs="宋体"/>
          <w:sz w:val="24"/>
        </w:rPr>
        <w:t>本公司（联合体）郑重声明，根据《政府采购促进中小企业发展管理办法》（财库﹝2020﹞46 号）的规定，本公司（联合体）参加</w:t>
      </w:r>
      <w:r>
        <w:rPr>
          <w:rFonts w:hint="eastAsia" w:ascii="宋体" w:hAnsi="宋体" w:cs="宋体"/>
          <w:sz w:val="24"/>
          <w:u w:val="single"/>
        </w:rPr>
        <w:t xml:space="preserve"> （单位名称） </w:t>
      </w:r>
      <w:r>
        <w:rPr>
          <w:rFonts w:hint="eastAsia" w:ascii="宋体" w:hAnsi="宋体" w:cs="宋体"/>
          <w:sz w:val="24"/>
        </w:rPr>
        <w:t>的</w:t>
      </w:r>
      <w:r>
        <w:rPr>
          <w:rFonts w:hint="eastAsia" w:ascii="宋体" w:hAnsi="宋体" w:cs="宋体"/>
          <w:sz w:val="24"/>
          <w:u w:val="single"/>
        </w:rPr>
        <w:t xml:space="preserve"> （项目名称） </w:t>
      </w:r>
      <w:r>
        <w:rPr>
          <w:rFonts w:hint="eastAsia" w:ascii="宋体" w:hAnsi="宋体" w:cs="宋体"/>
          <w:sz w:val="24"/>
        </w:rPr>
        <w:t>采购活动，</w:t>
      </w:r>
      <w:r>
        <w:rPr>
          <w:rFonts w:hint="eastAsia" w:ascii="宋体" w:hAnsi="宋体" w:cs="宋体"/>
          <w:b/>
          <w:bCs/>
          <w:sz w:val="24"/>
        </w:rPr>
        <w:t>提供的货物全部由符合政策要求的中小企业制造</w:t>
      </w:r>
      <w:r>
        <w:rPr>
          <w:rFonts w:hint="eastAsia" w:ascii="宋体" w:hAnsi="宋体" w:cs="宋体"/>
          <w:sz w:val="24"/>
        </w:rPr>
        <w:t>。相关企业（含联合体中的中小企业、签订分包意向协议的中小企业）的具体情况如下：</w:t>
      </w:r>
    </w:p>
    <w:p w14:paraId="7FCFE861">
      <w:pPr>
        <w:spacing w:line="360" w:lineRule="auto"/>
        <w:ind w:firstLine="480"/>
        <w:rPr>
          <w:rFonts w:ascii="宋体" w:hAnsi="宋体" w:cs="宋体"/>
          <w:sz w:val="24"/>
        </w:rPr>
      </w:pPr>
      <w:r>
        <w:rPr>
          <w:rFonts w:hint="eastAsia" w:ascii="宋体" w:hAnsi="宋体" w:cs="宋体"/>
          <w:sz w:val="24"/>
        </w:rPr>
        <w:t xml:space="preserve">1. </w:t>
      </w:r>
      <w:r>
        <w:rPr>
          <w:rFonts w:hint="eastAsia" w:ascii="宋体" w:hAnsi="宋体" w:cs="宋体"/>
          <w:sz w:val="24"/>
          <w:u w:val="single"/>
        </w:rPr>
        <w:t xml:space="preserve">（标的名称） </w:t>
      </w:r>
      <w:r>
        <w:rPr>
          <w:rFonts w:hint="eastAsia" w:ascii="宋体" w:hAnsi="宋体" w:cs="宋体"/>
          <w:sz w:val="24"/>
        </w:rPr>
        <w:t>，属于</w:t>
      </w:r>
      <w:r>
        <w:rPr>
          <w:rFonts w:hint="eastAsia" w:ascii="宋体" w:hAnsi="宋体" w:cs="宋体"/>
          <w:sz w:val="24"/>
          <w:u w:val="single"/>
        </w:rPr>
        <w:t xml:space="preserve"> （采购文件中明确的所属行业）</w:t>
      </w:r>
      <w:r>
        <w:rPr>
          <w:rFonts w:hint="eastAsia" w:ascii="宋体" w:hAnsi="宋体" w:cs="宋体"/>
          <w:sz w:val="24"/>
        </w:rPr>
        <w:t>行业 ；制造商为</w:t>
      </w:r>
      <w:r>
        <w:rPr>
          <w:rFonts w:hint="eastAsia" w:ascii="宋体" w:hAnsi="宋体" w:cs="宋体"/>
          <w:sz w:val="24"/>
          <w:u w:val="single"/>
        </w:rPr>
        <w:t xml:space="preserve"> （企业名称） </w:t>
      </w:r>
      <w:r>
        <w:rPr>
          <w:rFonts w:hint="eastAsia" w:ascii="宋体" w:hAnsi="宋体" w:cs="宋体"/>
          <w:sz w:val="24"/>
        </w:rPr>
        <w:t>，从业人员人，营业收入为万元，资产总额为万元，属于</w:t>
      </w:r>
      <w:r>
        <w:rPr>
          <w:rFonts w:hint="eastAsia" w:ascii="宋体" w:hAnsi="宋体" w:cs="宋体"/>
          <w:sz w:val="24"/>
          <w:u w:val="single"/>
        </w:rPr>
        <w:t xml:space="preserve"> （中型企业、小型企业、微型企业） </w:t>
      </w:r>
      <w:r>
        <w:rPr>
          <w:rFonts w:hint="eastAsia" w:ascii="宋体" w:hAnsi="宋体" w:cs="宋体"/>
          <w:sz w:val="24"/>
        </w:rPr>
        <w:t>；</w:t>
      </w:r>
    </w:p>
    <w:p w14:paraId="24FBD0B5">
      <w:pPr>
        <w:spacing w:line="360" w:lineRule="auto"/>
        <w:ind w:firstLine="480"/>
        <w:rPr>
          <w:rFonts w:ascii="宋体" w:hAnsi="宋体" w:cs="宋体"/>
          <w:sz w:val="24"/>
        </w:rPr>
      </w:pPr>
      <w:r>
        <w:rPr>
          <w:rFonts w:hint="eastAsia" w:ascii="宋体" w:hAnsi="宋体" w:cs="宋体"/>
          <w:sz w:val="24"/>
        </w:rPr>
        <w:t xml:space="preserve">2. </w:t>
      </w:r>
      <w:r>
        <w:rPr>
          <w:rFonts w:hint="eastAsia" w:ascii="宋体" w:hAnsi="宋体" w:cs="宋体"/>
          <w:sz w:val="24"/>
          <w:u w:val="single"/>
        </w:rPr>
        <w:t>（标的名称）</w:t>
      </w:r>
      <w:r>
        <w:rPr>
          <w:rFonts w:hint="eastAsia" w:ascii="宋体" w:hAnsi="宋体" w:cs="宋体"/>
          <w:sz w:val="24"/>
        </w:rPr>
        <w:t xml:space="preserve"> ，属于</w:t>
      </w:r>
      <w:r>
        <w:rPr>
          <w:rFonts w:hint="eastAsia" w:ascii="宋体" w:hAnsi="宋体" w:cs="宋体"/>
          <w:sz w:val="24"/>
          <w:u w:val="single"/>
        </w:rPr>
        <w:t xml:space="preserve"> （采购文件中明确的所属行业）</w:t>
      </w:r>
      <w:r>
        <w:rPr>
          <w:rFonts w:hint="eastAsia" w:ascii="宋体" w:hAnsi="宋体" w:cs="宋体"/>
          <w:sz w:val="24"/>
        </w:rPr>
        <w:t>行业 ；制造商为</w:t>
      </w:r>
      <w:r>
        <w:rPr>
          <w:rFonts w:hint="eastAsia" w:ascii="宋体" w:hAnsi="宋体" w:cs="宋体"/>
          <w:sz w:val="24"/>
          <w:u w:val="single"/>
        </w:rPr>
        <w:t xml:space="preserve"> （企业名称） </w:t>
      </w:r>
      <w:r>
        <w:rPr>
          <w:rFonts w:hint="eastAsia" w:ascii="宋体" w:hAnsi="宋体" w:cs="宋体"/>
          <w:sz w:val="24"/>
        </w:rPr>
        <w:t>，从业人员人，营业收入为万元，资产总额为万元，属于</w:t>
      </w:r>
      <w:r>
        <w:rPr>
          <w:rFonts w:hint="eastAsia" w:ascii="宋体" w:hAnsi="宋体" w:cs="宋体"/>
          <w:sz w:val="24"/>
          <w:u w:val="single"/>
        </w:rPr>
        <w:t xml:space="preserve"> （中型企业、小型企业、微型企业） </w:t>
      </w:r>
      <w:r>
        <w:rPr>
          <w:rFonts w:hint="eastAsia" w:ascii="宋体" w:hAnsi="宋体" w:cs="宋体"/>
          <w:sz w:val="24"/>
        </w:rPr>
        <w:t>；</w:t>
      </w:r>
    </w:p>
    <w:p w14:paraId="5B777845">
      <w:pPr>
        <w:spacing w:line="360" w:lineRule="auto"/>
        <w:ind w:firstLine="480"/>
        <w:rPr>
          <w:rFonts w:ascii="宋体" w:hAnsi="宋体" w:cs="宋体"/>
          <w:sz w:val="24"/>
        </w:rPr>
      </w:pPr>
      <w:r>
        <w:rPr>
          <w:rFonts w:hint="eastAsia" w:ascii="宋体" w:hAnsi="宋体" w:cs="宋体"/>
          <w:sz w:val="24"/>
        </w:rPr>
        <w:t>……</w:t>
      </w:r>
    </w:p>
    <w:p w14:paraId="5F6093AB">
      <w:pPr>
        <w:spacing w:line="360" w:lineRule="auto"/>
        <w:ind w:firstLine="480"/>
        <w:rPr>
          <w:rFonts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14:paraId="5BE8CDFB">
      <w:pPr>
        <w:spacing w:line="360" w:lineRule="auto"/>
        <w:ind w:firstLine="480"/>
        <w:rPr>
          <w:rFonts w:ascii="宋体" w:hAnsi="宋体" w:cs="宋体"/>
          <w:sz w:val="24"/>
        </w:rPr>
      </w:pPr>
      <w:r>
        <w:rPr>
          <w:rFonts w:hint="eastAsia" w:ascii="宋体" w:hAnsi="宋体" w:cs="宋体"/>
          <w:sz w:val="24"/>
        </w:rPr>
        <w:t>本企业对上述声明内容的真实性负责。如有虚假，将依法承担相应责任。</w:t>
      </w:r>
    </w:p>
    <w:p w14:paraId="3018C7F7">
      <w:pPr>
        <w:spacing w:line="360" w:lineRule="auto"/>
        <w:jc w:val="right"/>
        <w:rPr>
          <w:rFonts w:ascii="宋体" w:hAnsi="宋体" w:cs="宋体"/>
          <w:sz w:val="24"/>
        </w:rPr>
      </w:pPr>
      <w:r>
        <w:rPr>
          <w:rFonts w:hint="eastAsia" w:ascii="宋体" w:hAnsi="宋体" w:cs="宋体"/>
          <w:sz w:val="24"/>
        </w:rPr>
        <w:t>企业名称（盖章）：</w:t>
      </w:r>
    </w:p>
    <w:p w14:paraId="448CC18F">
      <w:pPr>
        <w:spacing w:line="360" w:lineRule="auto"/>
        <w:jc w:val="right"/>
        <w:rPr>
          <w:rFonts w:ascii="宋体" w:hAnsi="宋体" w:cs="宋体"/>
          <w:sz w:val="24"/>
        </w:rPr>
      </w:pPr>
      <w:r>
        <w:rPr>
          <w:rFonts w:hint="eastAsia" w:ascii="宋体" w:hAnsi="宋体" w:cs="宋体"/>
          <w:sz w:val="24"/>
        </w:rPr>
        <w:t>日 期：</w:t>
      </w:r>
    </w:p>
    <w:p w14:paraId="71D3EFE2">
      <w:pPr>
        <w:pStyle w:val="488"/>
        <w:spacing w:line="360" w:lineRule="auto"/>
        <w:rPr>
          <w:rFonts w:hAnsi="宋体" w:cs="宋体"/>
          <w:b/>
          <w:sz w:val="22"/>
          <w:szCs w:val="20"/>
        </w:rPr>
      </w:pPr>
      <w:r>
        <w:rPr>
          <w:rFonts w:hint="eastAsia" w:hAnsi="宋体" w:cs="宋体"/>
          <w:b/>
          <w:sz w:val="22"/>
          <w:szCs w:val="20"/>
        </w:rPr>
        <w:t>1 、从业人员、营业收入、资产总额填报上一年度数据，无上一年度数据的新成立企业可不填报</w:t>
      </w:r>
      <w:bookmarkEnd w:id="2"/>
    </w:p>
    <w:p w14:paraId="00961A4D">
      <w:pPr>
        <w:spacing w:line="360" w:lineRule="auto"/>
        <w:jc w:val="center"/>
        <w:rPr>
          <w:b/>
        </w:rPr>
      </w:pPr>
    </w:p>
    <w:p w14:paraId="60DB641A">
      <w:pPr>
        <w:spacing w:line="360" w:lineRule="auto"/>
        <w:jc w:val="center"/>
        <w:rPr>
          <w:b/>
        </w:rPr>
      </w:pPr>
    </w:p>
    <w:p w14:paraId="34EA7FA4">
      <w:pPr>
        <w:spacing w:line="360" w:lineRule="auto"/>
        <w:jc w:val="center"/>
        <w:rPr>
          <w:b/>
        </w:rPr>
      </w:pPr>
    </w:p>
    <w:p w14:paraId="4A17A96D">
      <w:pPr>
        <w:spacing w:line="360" w:lineRule="auto"/>
        <w:jc w:val="center"/>
        <w:rPr>
          <w:b/>
        </w:rPr>
      </w:pPr>
    </w:p>
    <w:p w14:paraId="3DB42B2B">
      <w:pPr>
        <w:spacing w:line="360" w:lineRule="auto"/>
        <w:jc w:val="center"/>
        <w:rPr>
          <w:b/>
        </w:rPr>
      </w:pPr>
    </w:p>
    <w:p w14:paraId="3ECFD9FB">
      <w:pPr>
        <w:spacing w:line="360" w:lineRule="auto"/>
        <w:jc w:val="center"/>
        <w:rPr>
          <w:b/>
        </w:rPr>
      </w:pPr>
    </w:p>
    <w:p w14:paraId="46E902B3">
      <w:pPr>
        <w:spacing w:line="360" w:lineRule="auto"/>
        <w:jc w:val="center"/>
        <w:rPr>
          <w:b/>
        </w:rPr>
      </w:pPr>
    </w:p>
    <w:p w14:paraId="65D8E1A7">
      <w:pPr>
        <w:spacing w:line="360" w:lineRule="auto"/>
        <w:jc w:val="center"/>
        <w:rPr>
          <w:b/>
        </w:rPr>
      </w:pPr>
    </w:p>
    <w:p w14:paraId="7225621A">
      <w:pPr>
        <w:spacing w:line="360" w:lineRule="auto"/>
        <w:jc w:val="center"/>
        <w:rPr>
          <w:b/>
        </w:rPr>
      </w:pPr>
    </w:p>
    <w:p w14:paraId="64C7250F">
      <w:pPr>
        <w:spacing w:line="360" w:lineRule="auto"/>
        <w:jc w:val="center"/>
        <w:rPr>
          <w:b/>
        </w:rPr>
      </w:pPr>
    </w:p>
    <w:p w14:paraId="6A94AEFC">
      <w:pPr>
        <w:spacing w:line="360" w:lineRule="auto"/>
        <w:jc w:val="center"/>
        <w:rPr>
          <w:b/>
        </w:rPr>
      </w:pPr>
    </w:p>
    <w:p w14:paraId="35EBA5DD">
      <w:pPr>
        <w:spacing w:line="360" w:lineRule="auto"/>
        <w:jc w:val="center"/>
        <w:rPr>
          <w:b/>
        </w:rPr>
      </w:pPr>
    </w:p>
    <w:p w14:paraId="7180F240">
      <w:pPr>
        <w:spacing w:line="360" w:lineRule="auto"/>
        <w:jc w:val="center"/>
        <w:rPr>
          <w:b/>
        </w:rPr>
      </w:pPr>
    </w:p>
    <w:p w14:paraId="07F23844">
      <w:pPr>
        <w:spacing w:line="360" w:lineRule="auto"/>
        <w:jc w:val="center"/>
        <w:rPr>
          <w:b/>
        </w:rPr>
      </w:pPr>
    </w:p>
    <w:p w14:paraId="36C4C876">
      <w:pPr>
        <w:jc w:val="center"/>
        <w:rPr>
          <w:rFonts w:ascii="宋体" w:hAnsi="宋体" w:cs="宋体"/>
          <w:b/>
          <w:color w:val="auto"/>
          <w:spacing w:val="6"/>
          <w:sz w:val="36"/>
          <w:szCs w:val="36"/>
        </w:rPr>
      </w:pPr>
      <w:r>
        <w:rPr>
          <w:rFonts w:hint="eastAsia" w:ascii="宋体" w:hAnsi="宋体" w:cs="宋体"/>
          <w:b/>
          <w:color w:val="auto"/>
          <w:spacing w:val="6"/>
          <w:sz w:val="36"/>
          <w:szCs w:val="36"/>
        </w:rPr>
        <w:t>残疾人福利性单位声明函（如有）</w:t>
      </w:r>
    </w:p>
    <w:p w14:paraId="2A7E6DC6">
      <w:pPr>
        <w:spacing w:line="588" w:lineRule="exact"/>
        <w:rPr>
          <w:rFonts w:ascii="仿宋_GB2312" w:eastAsia="仿宋_GB2312"/>
          <w:b/>
          <w:color w:val="auto"/>
          <w:spacing w:val="6"/>
          <w:sz w:val="30"/>
          <w:szCs w:val="30"/>
        </w:rPr>
      </w:pPr>
    </w:p>
    <w:p w14:paraId="2A04CEE6">
      <w:pPr>
        <w:spacing w:line="588" w:lineRule="exact"/>
        <w:ind w:firstLine="504"/>
        <w:rPr>
          <w:rFonts w:ascii="宋体" w:hAnsi="宋体" w:cs="宋体"/>
          <w:color w:val="auto"/>
          <w:spacing w:val="6"/>
          <w:sz w:val="24"/>
        </w:rPr>
      </w:pPr>
      <w:r>
        <w:rPr>
          <w:rFonts w:hint="eastAsia" w:ascii="宋体" w:hAnsi="宋体" w:cs="宋体"/>
          <w:color w:val="auto"/>
          <w:spacing w:val="6"/>
          <w:sz w:val="24"/>
        </w:rPr>
        <w:t>本单位郑重声明，根据《财政部 民政部 中国残疾人联合会关于促进残疾人就业政府采购政策的通知》（财库</w:t>
      </w:r>
      <w:r>
        <w:rPr>
          <w:rFonts w:hint="eastAsia" w:ascii="宋体" w:hAnsi="宋体" w:cs="宋体"/>
          <w:color w:val="auto"/>
          <w:sz w:val="24"/>
        </w:rPr>
        <w:t>〔2017〕141</w:t>
      </w:r>
      <w:r>
        <w:rPr>
          <w:rFonts w:hint="eastAsia" w:ascii="宋体" w:hAnsi="宋体" w:cs="宋体"/>
          <w:color w:val="auto"/>
          <w:spacing w:val="6"/>
          <w:sz w:val="24"/>
        </w:rPr>
        <w:t>号）的规定，本单位为符合条件的残疾人福利性单位，且本单位参加</w:t>
      </w:r>
      <w:r>
        <w:rPr>
          <w:rFonts w:hint="eastAsia" w:ascii="宋体" w:hAnsi="宋体" w:cs="宋体"/>
          <w:color w:val="auto"/>
          <w:spacing w:val="6"/>
          <w:sz w:val="24"/>
          <w:u w:val="single"/>
        </w:rPr>
        <w:t xml:space="preserve"> </w:t>
      </w:r>
      <w:r>
        <w:rPr>
          <w:rFonts w:hint="eastAsia" w:hAnsi="宋体" w:cs="宋体"/>
          <w:b/>
          <w:bCs/>
          <w:color w:val="auto"/>
          <w:sz w:val="24"/>
          <w:u w:val="single"/>
          <w:lang w:val="en-US" w:eastAsia="zh-CN"/>
        </w:rPr>
        <w:t xml:space="preserve">   </w:t>
      </w:r>
      <w:r>
        <w:rPr>
          <w:rFonts w:hint="eastAsia" w:ascii="宋体" w:hAnsi="宋体" w:cs="宋体"/>
          <w:color w:val="auto"/>
          <w:spacing w:val="6"/>
          <w:sz w:val="24"/>
          <w:u w:val="single"/>
        </w:rPr>
        <w:t xml:space="preserve"> </w:t>
      </w:r>
      <w:r>
        <w:rPr>
          <w:rFonts w:hint="eastAsia" w:ascii="宋体" w:hAnsi="宋体" w:cs="宋体"/>
          <w:b/>
          <w:bCs/>
          <w:color w:val="auto"/>
          <w:sz w:val="24"/>
          <w:u w:val="single"/>
        </w:rPr>
        <w:t xml:space="preserve"> </w:t>
      </w:r>
      <w:r>
        <w:rPr>
          <w:rFonts w:hint="eastAsia" w:ascii="宋体" w:hAnsi="宋体" w:cs="宋体"/>
          <w:color w:val="auto"/>
          <w:spacing w:val="6"/>
          <w:sz w:val="24"/>
        </w:rPr>
        <w:t>的</w:t>
      </w:r>
      <w:r>
        <w:rPr>
          <w:rFonts w:hint="eastAsia" w:ascii="宋体" w:hAnsi="宋体" w:cs="宋体"/>
          <w:color w:val="auto"/>
          <w:spacing w:val="6"/>
          <w:sz w:val="24"/>
          <w:u w:val="single"/>
        </w:rPr>
        <w:t xml:space="preserve"> </w:t>
      </w:r>
      <w:r>
        <w:rPr>
          <w:rFonts w:hint="eastAsia" w:ascii="宋体" w:hAnsi="宋体" w:cs="宋体"/>
          <w:b/>
          <w:bCs/>
          <w:color w:val="auto"/>
          <w:sz w:val="24"/>
          <w:u w:val="single"/>
          <w:lang w:val="en-US" w:eastAsia="zh-CN"/>
        </w:rPr>
        <w:t xml:space="preserve">     </w:t>
      </w:r>
      <w:r>
        <w:rPr>
          <w:rFonts w:hint="eastAsia" w:ascii="宋体" w:hAnsi="宋体" w:cs="宋体"/>
          <w:color w:val="auto"/>
          <w:spacing w:val="6"/>
          <w:sz w:val="24"/>
        </w:rPr>
        <w:t>采购活动提供本单位制造的货物（由本单位承担工程/提供服务），或者提供其他残疾人福利性单位制造的货物（不包括使用非残疾人福利性单位注册商标的货物）。</w:t>
      </w:r>
    </w:p>
    <w:p w14:paraId="4FEDB23C">
      <w:pPr>
        <w:spacing w:line="588" w:lineRule="exact"/>
        <w:ind w:firstLine="504"/>
        <w:rPr>
          <w:rFonts w:ascii="宋体" w:hAnsi="宋体" w:cs="宋体"/>
          <w:color w:val="auto"/>
          <w:spacing w:val="6"/>
          <w:sz w:val="24"/>
        </w:rPr>
      </w:pPr>
      <w:r>
        <w:rPr>
          <w:rFonts w:hint="eastAsia" w:ascii="宋体" w:hAnsi="宋体" w:cs="宋体"/>
          <w:color w:val="auto"/>
          <w:spacing w:val="6"/>
          <w:sz w:val="24"/>
        </w:rPr>
        <w:t>本单位在本次政府采购活动中提供的残疾人福利单位产品报价合计为人民币（大写）</w:t>
      </w:r>
      <w:r>
        <w:rPr>
          <w:rFonts w:hint="eastAsia" w:ascii="宋体" w:hAnsi="宋体" w:cs="宋体"/>
          <w:color w:val="auto"/>
          <w:spacing w:val="6"/>
          <w:sz w:val="24"/>
          <w:u w:val="single"/>
        </w:rPr>
        <w:t>      元整</w:t>
      </w:r>
      <w:r>
        <w:rPr>
          <w:rFonts w:hint="eastAsia" w:ascii="宋体" w:hAnsi="宋体" w:cs="宋体"/>
          <w:color w:val="auto"/>
          <w:spacing w:val="6"/>
          <w:sz w:val="24"/>
        </w:rPr>
        <w:t>（￥</w:t>
      </w:r>
      <w:r>
        <w:rPr>
          <w:rFonts w:hint="eastAsia" w:ascii="宋体" w:hAnsi="宋体" w:cs="宋体"/>
          <w:color w:val="auto"/>
          <w:spacing w:val="6"/>
          <w:sz w:val="24"/>
          <w:u w:val="single"/>
        </w:rPr>
        <w:t>：     </w:t>
      </w:r>
      <w:r>
        <w:rPr>
          <w:rFonts w:hint="eastAsia" w:ascii="宋体" w:hAnsi="宋体" w:cs="宋体"/>
          <w:color w:val="auto"/>
          <w:spacing w:val="6"/>
          <w:sz w:val="24"/>
        </w:rPr>
        <w:t>）。</w:t>
      </w:r>
    </w:p>
    <w:p w14:paraId="12A41527">
      <w:pPr>
        <w:spacing w:line="588" w:lineRule="exact"/>
        <w:ind w:firstLine="504"/>
        <w:rPr>
          <w:rFonts w:ascii="宋体" w:hAnsi="宋体" w:cs="宋体"/>
          <w:color w:val="auto"/>
          <w:spacing w:val="6"/>
          <w:sz w:val="24"/>
        </w:rPr>
      </w:pPr>
      <w:r>
        <w:rPr>
          <w:rFonts w:hint="eastAsia" w:ascii="宋体" w:hAnsi="宋体" w:cs="宋体"/>
          <w:color w:val="auto"/>
          <w:spacing w:val="6"/>
          <w:sz w:val="24"/>
        </w:rPr>
        <w:t>本单位对上述声明的真实性负责。如有虚假，将依法承担相应责任。</w:t>
      </w:r>
    </w:p>
    <w:p w14:paraId="295810DA">
      <w:pPr>
        <w:spacing w:line="588" w:lineRule="exact"/>
        <w:ind w:firstLine="504"/>
        <w:rPr>
          <w:rFonts w:ascii="宋体" w:hAnsi="宋体" w:cs="宋体"/>
          <w:color w:val="auto"/>
          <w:spacing w:val="6"/>
          <w:sz w:val="24"/>
        </w:rPr>
      </w:pPr>
    </w:p>
    <w:p w14:paraId="4F2900B8">
      <w:pPr>
        <w:spacing w:line="588" w:lineRule="exact"/>
        <w:ind w:firstLine="504"/>
        <w:rPr>
          <w:rFonts w:ascii="宋体" w:hAnsi="宋体" w:cs="宋体"/>
          <w:color w:val="auto"/>
          <w:spacing w:val="6"/>
          <w:sz w:val="24"/>
        </w:rPr>
      </w:pPr>
      <w:r>
        <w:rPr>
          <w:rFonts w:hint="eastAsia" w:ascii="宋体" w:hAnsi="宋体" w:cs="宋体"/>
          <w:color w:val="auto"/>
          <w:spacing w:val="6"/>
          <w:sz w:val="24"/>
        </w:rPr>
        <w:t>（备注：1、投标人如不提供此声明函，价格将不做相应扣除。2、中标投标人为残疾人福利单位的，此声明函将随中标结果同时公告，接受社会监督）</w:t>
      </w:r>
    </w:p>
    <w:p w14:paraId="65FDFA28">
      <w:pPr>
        <w:spacing w:line="588" w:lineRule="exact"/>
        <w:ind w:firstLine="504"/>
        <w:rPr>
          <w:rFonts w:ascii="仿宋_GB2312" w:eastAsia="仿宋_GB2312"/>
          <w:color w:val="auto"/>
          <w:spacing w:val="6"/>
          <w:sz w:val="24"/>
        </w:rPr>
      </w:pPr>
    </w:p>
    <w:p w14:paraId="6DE94684">
      <w:pPr>
        <w:spacing w:line="588" w:lineRule="exact"/>
        <w:ind w:firstLine="504"/>
        <w:rPr>
          <w:rFonts w:ascii="仿宋_GB2312" w:eastAsia="仿宋_GB2312"/>
          <w:color w:val="auto"/>
          <w:spacing w:val="6"/>
          <w:sz w:val="24"/>
        </w:rPr>
      </w:pPr>
    </w:p>
    <w:p w14:paraId="5457DEDD">
      <w:pPr>
        <w:tabs>
          <w:tab w:val="left" w:pos="4860"/>
        </w:tabs>
        <w:spacing w:line="588" w:lineRule="exact"/>
        <w:ind w:right="1560" w:firstLine="504"/>
        <w:jc w:val="right"/>
        <w:rPr>
          <w:rFonts w:ascii="宋体" w:hAnsi="宋体" w:cs="宋体"/>
          <w:color w:val="auto"/>
          <w:spacing w:val="6"/>
          <w:sz w:val="24"/>
        </w:rPr>
      </w:pPr>
      <w:r>
        <w:rPr>
          <w:rFonts w:hint="eastAsia" w:ascii="宋体" w:hAnsi="宋体" w:cs="宋体"/>
          <w:color w:val="auto"/>
          <w:spacing w:val="6"/>
          <w:sz w:val="24"/>
        </w:rPr>
        <w:t>授权代表亲笔签名：</w:t>
      </w:r>
    </w:p>
    <w:p w14:paraId="5BF2C4FE">
      <w:pPr>
        <w:spacing w:line="588" w:lineRule="exact"/>
        <w:ind w:right="286" w:firstLine="504"/>
        <w:jc w:val="right"/>
        <w:rPr>
          <w:rFonts w:ascii="宋体" w:hAnsi="宋体" w:cs="宋体"/>
          <w:color w:val="auto"/>
          <w:spacing w:val="6"/>
          <w:sz w:val="24"/>
        </w:rPr>
      </w:pPr>
      <w:r>
        <w:rPr>
          <w:rFonts w:hint="eastAsia" w:ascii="宋体" w:hAnsi="宋体" w:cs="宋体"/>
          <w:color w:val="auto"/>
          <w:spacing w:val="6"/>
          <w:sz w:val="24"/>
        </w:rPr>
        <w:t>日期：________年____月____日</w:t>
      </w:r>
    </w:p>
    <w:p w14:paraId="2CD85D2A">
      <w:pPr>
        <w:rPr>
          <w:color w:val="auto"/>
        </w:rPr>
      </w:pPr>
    </w:p>
    <w:p w14:paraId="0EF91BE5">
      <w:pPr>
        <w:spacing w:line="480" w:lineRule="exact"/>
        <w:ind w:firstLine="723"/>
        <w:rPr>
          <w:rFonts w:ascii="宋体" w:hAnsi="宋体" w:cs="宋体"/>
          <w:b/>
          <w:color w:val="auto"/>
          <w:sz w:val="36"/>
          <w:szCs w:val="36"/>
        </w:rPr>
      </w:pPr>
    </w:p>
    <w:p w14:paraId="4E5A0E4E">
      <w:pPr>
        <w:spacing w:line="360" w:lineRule="auto"/>
        <w:jc w:val="center"/>
        <w:rPr>
          <w:rFonts w:ascii="黑体" w:eastAsia="黑体"/>
          <w:sz w:val="32"/>
          <w:szCs w:val="32"/>
        </w:rPr>
      </w:pPr>
      <w:r>
        <w:rPr>
          <w:rFonts w:hint="eastAsia" w:ascii="宋体" w:hAnsi="宋体" w:cs="宋体"/>
          <w:b/>
          <w:color w:val="auto"/>
          <w:sz w:val="32"/>
          <w:szCs w:val="32"/>
        </w:rPr>
        <w:br w:type="page" w:clear="all"/>
      </w:r>
      <w:r>
        <w:rPr>
          <w:rFonts w:hint="eastAsia" w:ascii="黑体" w:eastAsia="黑体"/>
          <w:sz w:val="32"/>
          <w:szCs w:val="32"/>
        </w:rPr>
        <w:t>八、服务内容响应及偏离表（如有）</w:t>
      </w:r>
    </w:p>
    <w:p w14:paraId="58676143">
      <w:pPr>
        <w:jc w:val="center"/>
        <w:rPr>
          <w:rFonts w:ascii="宋体" w:hAnsi="宋体"/>
          <w:sz w:val="24"/>
        </w:rPr>
      </w:pPr>
    </w:p>
    <w:p w14:paraId="1AFE9664">
      <w:pPr>
        <w:rPr>
          <w:rFonts w:ascii="宋体" w:hAnsi="宋体"/>
          <w:sz w:val="24"/>
        </w:rPr>
      </w:pPr>
      <w:r>
        <w:rPr>
          <w:rFonts w:hint="eastAsia" w:ascii="宋体" w:hAnsi="宋体"/>
          <w:sz w:val="24"/>
        </w:rPr>
        <w:t xml:space="preserve">投标人全称（加盖公章）：       </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5613B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84" w:type="dxa"/>
            <w:noWrap w:val="0"/>
            <w:vAlign w:val="center"/>
          </w:tcPr>
          <w:p w14:paraId="6876A19B">
            <w:pPr>
              <w:jc w:val="center"/>
              <w:rPr>
                <w:rFonts w:ascii="宋体" w:hAnsi="宋体"/>
                <w:sz w:val="24"/>
              </w:rPr>
            </w:pPr>
            <w:r>
              <w:rPr>
                <w:rFonts w:hint="eastAsia" w:ascii="宋体" w:hAnsi="宋体"/>
                <w:sz w:val="24"/>
              </w:rPr>
              <w:t>序号</w:t>
            </w:r>
          </w:p>
        </w:tc>
        <w:tc>
          <w:tcPr>
            <w:tcW w:w="2852" w:type="dxa"/>
            <w:noWrap w:val="0"/>
            <w:vAlign w:val="center"/>
          </w:tcPr>
          <w:p w14:paraId="78280433">
            <w:pPr>
              <w:jc w:val="center"/>
              <w:rPr>
                <w:rFonts w:ascii="宋体" w:hAnsi="宋体"/>
                <w:sz w:val="24"/>
              </w:rPr>
            </w:pPr>
            <w:r>
              <w:rPr>
                <w:rFonts w:hint="eastAsia" w:ascii="宋体" w:hAnsi="宋体"/>
                <w:sz w:val="24"/>
              </w:rPr>
              <w:t>招标要求</w:t>
            </w:r>
          </w:p>
        </w:tc>
        <w:tc>
          <w:tcPr>
            <w:tcW w:w="2852" w:type="dxa"/>
            <w:noWrap w:val="0"/>
            <w:vAlign w:val="center"/>
          </w:tcPr>
          <w:p w14:paraId="3E3FAF2B">
            <w:pPr>
              <w:jc w:val="center"/>
              <w:rPr>
                <w:rFonts w:ascii="宋体" w:hAnsi="宋体"/>
                <w:sz w:val="24"/>
              </w:rPr>
            </w:pPr>
            <w:r>
              <w:rPr>
                <w:rFonts w:hint="eastAsia" w:ascii="宋体" w:hAnsi="宋体"/>
                <w:sz w:val="24"/>
              </w:rPr>
              <w:t>投标响应</w:t>
            </w:r>
          </w:p>
        </w:tc>
        <w:tc>
          <w:tcPr>
            <w:tcW w:w="1308" w:type="dxa"/>
            <w:noWrap w:val="0"/>
            <w:vAlign w:val="center"/>
          </w:tcPr>
          <w:p w14:paraId="4BABCED1">
            <w:pPr>
              <w:jc w:val="center"/>
              <w:rPr>
                <w:rFonts w:ascii="宋体" w:hAnsi="宋体"/>
                <w:sz w:val="24"/>
              </w:rPr>
            </w:pPr>
            <w:r>
              <w:rPr>
                <w:rFonts w:hint="eastAsia" w:ascii="宋体" w:hAnsi="宋体"/>
                <w:sz w:val="24"/>
              </w:rPr>
              <w:t>超出、符合或偏离</w:t>
            </w:r>
          </w:p>
        </w:tc>
        <w:tc>
          <w:tcPr>
            <w:tcW w:w="1173" w:type="dxa"/>
            <w:noWrap w:val="0"/>
            <w:vAlign w:val="center"/>
          </w:tcPr>
          <w:p w14:paraId="15969943">
            <w:pPr>
              <w:jc w:val="center"/>
              <w:rPr>
                <w:rFonts w:ascii="宋体" w:hAnsi="宋体"/>
                <w:sz w:val="24"/>
              </w:rPr>
            </w:pPr>
            <w:r>
              <w:rPr>
                <w:rFonts w:hint="eastAsia" w:ascii="宋体" w:hAnsi="宋体"/>
                <w:sz w:val="24"/>
              </w:rPr>
              <w:t>原因</w:t>
            </w:r>
          </w:p>
        </w:tc>
      </w:tr>
      <w:tr w14:paraId="2A0F2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1217228D">
            <w:pPr>
              <w:jc w:val="center"/>
              <w:rPr>
                <w:rFonts w:ascii="宋体" w:hAnsi="宋体"/>
                <w:sz w:val="24"/>
              </w:rPr>
            </w:pPr>
          </w:p>
        </w:tc>
        <w:tc>
          <w:tcPr>
            <w:tcW w:w="2852" w:type="dxa"/>
            <w:noWrap w:val="0"/>
          </w:tcPr>
          <w:p w14:paraId="525F6E0B">
            <w:pPr>
              <w:jc w:val="center"/>
              <w:rPr>
                <w:rFonts w:ascii="宋体" w:hAnsi="宋体"/>
                <w:sz w:val="24"/>
              </w:rPr>
            </w:pPr>
          </w:p>
        </w:tc>
        <w:tc>
          <w:tcPr>
            <w:tcW w:w="2852" w:type="dxa"/>
            <w:noWrap w:val="0"/>
          </w:tcPr>
          <w:p w14:paraId="10A9F691">
            <w:pPr>
              <w:jc w:val="center"/>
              <w:rPr>
                <w:rFonts w:ascii="宋体" w:hAnsi="宋体"/>
                <w:sz w:val="24"/>
              </w:rPr>
            </w:pPr>
          </w:p>
        </w:tc>
        <w:tc>
          <w:tcPr>
            <w:tcW w:w="1308" w:type="dxa"/>
            <w:noWrap w:val="0"/>
          </w:tcPr>
          <w:p w14:paraId="7B2081BD">
            <w:pPr>
              <w:jc w:val="center"/>
              <w:rPr>
                <w:rFonts w:ascii="宋体" w:hAnsi="宋体"/>
                <w:sz w:val="24"/>
              </w:rPr>
            </w:pPr>
          </w:p>
        </w:tc>
        <w:tc>
          <w:tcPr>
            <w:tcW w:w="1173" w:type="dxa"/>
            <w:noWrap w:val="0"/>
          </w:tcPr>
          <w:p w14:paraId="7D95B2BF">
            <w:pPr>
              <w:jc w:val="center"/>
              <w:rPr>
                <w:rFonts w:ascii="宋体" w:hAnsi="宋体"/>
                <w:sz w:val="24"/>
              </w:rPr>
            </w:pPr>
          </w:p>
        </w:tc>
      </w:tr>
      <w:tr w14:paraId="33C73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679D04A3">
            <w:pPr>
              <w:jc w:val="center"/>
              <w:rPr>
                <w:rFonts w:ascii="宋体" w:hAnsi="宋体"/>
                <w:sz w:val="24"/>
              </w:rPr>
            </w:pPr>
          </w:p>
        </w:tc>
        <w:tc>
          <w:tcPr>
            <w:tcW w:w="2852" w:type="dxa"/>
            <w:noWrap w:val="0"/>
          </w:tcPr>
          <w:p w14:paraId="4CA5C403">
            <w:pPr>
              <w:jc w:val="center"/>
              <w:rPr>
                <w:rFonts w:ascii="宋体" w:hAnsi="宋体"/>
                <w:sz w:val="24"/>
              </w:rPr>
            </w:pPr>
          </w:p>
        </w:tc>
        <w:tc>
          <w:tcPr>
            <w:tcW w:w="2852" w:type="dxa"/>
            <w:noWrap w:val="0"/>
          </w:tcPr>
          <w:p w14:paraId="5222A2B2">
            <w:pPr>
              <w:jc w:val="center"/>
              <w:rPr>
                <w:rFonts w:ascii="宋体" w:hAnsi="宋体"/>
                <w:sz w:val="24"/>
              </w:rPr>
            </w:pPr>
          </w:p>
        </w:tc>
        <w:tc>
          <w:tcPr>
            <w:tcW w:w="1308" w:type="dxa"/>
            <w:noWrap w:val="0"/>
          </w:tcPr>
          <w:p w14:paraId="48694E5A">
            <w:pPr>
              <w:jc w:val="center"/>
              <w:rPr>
                <w:rFonts w:ascii="宋体" w:hAnsi="宋体"/>
                <w:sz w:val="24"/>
              </w:rPr>
            </w:pPr>
          </w:p>
        </w:tc>
        <w:tc>
          <w:tcPr>
            <w:tcW w:w="1173" w:type="dxa"/>
            <w:noWrap w:val="0"/>
          </w:tcPr>
          <w:p w14:paraId="0023A5F6">
            <w:pPr>
              <w:jc w:val="center"/>
              <w:rPr>
                <w:rFonts w:ascii="宋体" w:hAnsi="宋体"/>
                <w:sz w:val="24"/>
              </w:rPr>
            </w:pPr>
          </w:p>
        </w:tc>
      </w:tr>
      <w:tr w14:paraId="1D88A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0D6BF271">
            <w:pPr>
              <w:jc w:val="center"/>
              <w:rPr>
                <w:rFonts w:ascii="宋体" w:hAnsi="宋体"/>
                <w:sz w:val="24"/>
              </w:rPr>
            </w:pPr>
          </w:p>
        </w:tc>
        <w:tc>
          <w:tcPr>
            <w:tcW w:w="2852" w:type="dxa"/>
            <w:noWrap w:val="0"/>
          </w:tcPr>
          <w:p w14:paraId="3EC37378">
            <w:pPr>
              <w:jc w:val="center"/>
              <w:rPr>
                <w:rFonts w:ascii="宋体" w:hAnsi="宋体"/>
                <w:sz w:val="24"/>
              </w:rPr>
            </w:pPr>
          </w:p>
        </w:tc>
        <w:tc>
          <w:tcPr>
            <w:tcW w:w="2852" w:type="dxa"/>
            <w:noWrap w:val="0"/>
          </w:tcPr>
          <w:p w14:paraId="01BF1247">
            <w:pPr>
              <w:jc w:val="center"/>
              <w:rPr>
                <w:rFonts w:ascii="宋体" w:hAnsi="宋体"/>
                <w:sz w:val="24"/>
              </w:rPr>
            </w:pPr>
          </w:p>
        </w:tc>
        <w:tc>
          <w:tcPr>
            <w:tcW w:w="1308" w:type="dxa"/>
            <w:noWrap w:val="0"/>
          </w:tcPr>
          <w:p w14:paraId="086973EE">
            <w:pPr>
              <w:jc w:val="center"/>
              <w:rPr>
                <w:rFonts w:ascii="宋体" w:hAnsi="宋体"/>
                <w:sz w:val="24"/>
              </w:rPr>
            </w:pPr>
          </w:p>
        </w:tc>
        <w:tc>
          <w:tcPr>
            <w:tcW w:w="1173" w:type="dxa"/>
            <w:noWrap w:val="0"/>
          </w:tcPr>
          <w:p w14:paraId="5F6BC476">
            <w:pPr>
              <w:jc w:val="center"/>
              <w:rPr>
                <w:rFonts w:ascii="宋体" w:hAnsi="宋体"/>
                <w:sz w:val="24"/>
              </w:rPr>
            </w:pPr>
          </w:p>
        </w:tc>
      </w:tr>
      <w:tr w14:paraId="614C3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7B6F6E27">
            <w:pPr>
              <w:jc w:val="center"/>
              <w:rPr>
                <w:rFonts w:ascii="宋体" w:hAnsi="宋体"/>
                <w:sz w:val="24"/>
              </w:rPr>
            </w:pPr>
          </w:p>
        </w:tc>
        <w:tc>
          <w:tcPr>
            <w:tcW w:w="2852" w:type="dxa"/>
            <w:noWrap w:val="0"/>
          </w:tcPr>
          <w:p w14:paraId="1F215FD9">
            <w:pPr>
              <w:jc w:val="center"/>
              <w:rPr>
                <w:rFonts w:ascii="宋体" w:hAnsi="宋体"/>
                <w:sz w:val="24"/>
              </w:rPr>
            </w:pPr>
          </w:p>
        </w:tc>
        <w:tc>
          <w:tcPr>
            <w:tcW w:w="2852" w:type="dxa"/>
            <w:noWrap w:val="0"/>
          </w:tcPr>
          <w:p w14:paraId="1BAB5068">
            <w:pPr>
              <w:jc w:val="center"/>
              <w:rPr>
                <w:rFonts w:ascii="宋体" w:hAnsi="宋体"/>
                <w:sz w:val="24"/>
              </w:rPr>
            </w:pPr>
          </w:p>
        </w:tc>
        <w:tc>
          <w:tcPr>
            <w:tcW w:w="1308" w:type="dxa"/>
            <w:noWrap w:val="0"/>
          </w:tcPr>
          <w:p w14:paraId="4615CE89">
            <w:pPr>
              <w:jc w:val="center"/>
              <w:rPr>
                <w:rFonts w:ascii="宋体" w:hAnsi="宋体"/>
                <w:sz w:val="24"/>
              </w:rPr>
            </w:pPr>
          </w:p>
        </w:tc>
        <w:tc>
          <w:tcPr>
            <w:tcW w:w="1173" w:type="dxa"/>
            <w:noWrap w:val="0"/>
          </w:tcPr>
          <w:p w14:paraId="39B40524">
            <w:pPr>
              <w:jc w:val="center"/>
              <w:rPr>
                <w:rFonts w:ascii="宋体" w:hAnsi="宋体"/>
                <w:sz w:val="24"/>
              </w:rPr>
            </w:pPr>
          </w:p>
        </w:tc>
      </w:tr>
      <w:tr w14:paraId="6DBC6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5BBF693A">
            <w:pPr>
              <w:jc w:val="center"/>
              <w:rPr>
                <w:rFonts w:ascii="宋体" w:hAnsi="宋体"/>
                <w:sz w:val="24"/>
              </w:rPr>
            </w:pPr>
          </w:p>
        </w:tc>
        <w:tc>
          <w:tcPr>
            <w:tcW w:w="2852" w:type="dxa"/>
            <w:noWrap w:val="0"/>
          </w:tcPr>
          <w:p w14:paraId="66E00921">
            <w:pPr>
              <w:jc w:val="center"/>
              <w:rPr>
                <w:rFonts w:ascii="宋体" w:hAnsi="宋体"/>
                <w:sz w:val="24"/>
              </w:rPr>
            </w:pPr>
          </w:p>
        </w:tc>
        <w:tc>
          <w:tcPr>
            <w:tcW w:w="2852" w:type="dxa"/>
            <w:noWrap w:val="0"/>
          </w:tcPr>
          <w:p w14:paraId="6B6095FE">
            <w:pPr>
              <w:jc w:val="center"/>
              <w:rPr>
                <w:rFonts w:ascii="宋体" w:hAnsi="宋体"/>
                <w:sz w:val="24"/>
              </w:rPr>
            </w:pPr>
          </w:p>
        </w:tc>
        <w:tc>
          <w:tcPr>
            <w:tcW w:w="1308" w:type="dxa"/>
            <w:noWrap w:val="0"/>
          </w:tcPr>
          <w:p w14:paraId="0293FD34">
            <w:pPr>
              <w:jc w:val="center"/>
              <w:rPr>
                <w:rFonts w:ascii="宋体" w:hAnsi="宋体"/>
                <w:sz w:val="24"/>
              </w:rPr>
            </w:pPr>
          </w:p>
        </w:tc>
        <w:tc>
          <w:tcPr>
            <w:tcW w:w="1173" w:type="dxa"/>
            <w:noWrap w:val="0"/>
          </w:tcPr>
          <w:p w14:paraId="7BBC0C03">
            <w:pPr>
              <w:jc w:val="center"/>
              <w:rPr>
                <w:rFonts w:ascii="宋体" w:hAnsi="宋体"/>
                <w:sz w:val="24"/>
              </w:rPr>
            </w:pPr>
          </w:p>
        </w:tc>
      </w:tr>
      <w:tr w14:paraId="28D82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20111591">
            <w:pPr>
              <w:jc w:val="center"/>
              <w:rPr>
                <w:rFonts w:ascii="宋体" w:hAnsi="宋体"/>
                <w:sz w:val="24"/>
              </w:rPr>
            </w:pPr>
          </w:p>
        </w:tc>
        <w:tc>
          <w:tcPr>
            <w:tcW w:w="2852" w:type="dxa"/>
            <w:noWrap w:val="0"/>
          </w:tcPr>
          <w:p w14:paraId="69115D9E">
            <w:pPr>
              <w:jc w:val="center"/>
              <w:rPr>
                <w:rFonts w:ascii="宋体" w:hAnsi="宋体"/>
                <w:sz w:val="24"/>
              </w:rPr>
            </w:pPr>
          </w:p>
        </w:tc>
        <w:tc>
          <w:tcPr>
            <w:tcW w:w="2852" w:type="dxa"/>
            <w:noWrap w:val="0"/>
          </w:tcPr>
          <w:p w14:paraId="00AA9DED">
            <w:pPr>
              <w:jc w:val="center"/>
              <w:rPr>
                <w:rFonts w:ascii="宋体" w:hAnsi="宋体"/>
                <w:sz w:val="24"/>
              </w:rPr>
            </w:pPr>
          </w:p>
        </w:tc>
        <w:tc>
          <w:tcPr>
            <w:tcW w:w="1308" w:type="dxa"/>
            <w:noWrap w:val="0"/>
          </w:tcPr>
          <w:p w14:paraId="4E426A6A">
            <w:pPr>
              <w:jc w:val="center"/>
              <w:rPr>
                <w:rFonts w:ascii="宋体" w:hAnsi="宋体"/>
                <w:sz w:val="24"/>
              </w:rPr>
            </w:pPr>
          </w:p>
        </w:tc>
        <w:tc>
          <w:tcPr>
            <w:tcW w:w="1173" w:type="dxa"/>
            <w:noWrap w:val="0"/>
          </w:tcPr>
          <w:p w14:paraId="15EFEEBA">
            <w:pPr>
              <w:jc w:val="center"/>
              <w:rPr>
                <w:rFonts w:ascii="宋体" w:hAnsi="宋体"/>
                <w:sz w:val="24"/>
              </w:rPr>
            </w:pPr>
          </w:p>
        </w:tc>
      </w:tr>
      <w:tr w14:paraId="3F69A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2127532C">
            <w:pPr>
              <w:jc w:val="center"/>
              <w:rPr>
                <w:rFonts w:ascii="宋体" w:hAnsi="宋体"/>
                <w:sz w:val="24"/>
              </w:rPr>
            </w:pPr>
          </w:p>
        </w:tc>
        <w:tc>
          <w:tcPr>
            <w:tcW w:w="2852" w:type="dxa"/>
            <w:noWrap w:val="0"/>
          </w:tcPr>
          <w:p w14:paraId="59A4A065">
            <w:pPr>
              <w:jc w:val="center"/>
              <w:rPr>
                <w:rFonts w:ascii="宋体" w:hAnsi="宋体"/>
                <w:sz w:val="24"/>
              </w:rPr>
            </w:pPr>
          </w:p>
        </w:tc>
        <w:tc>
          <w:tcPr>
            <w:tcW w:w="2852" w:type="dxa"/>
            <w:noWrap w:val="0"/>
          </w:tcPr>
          <w:p w14:paraId="799F5EA6">
            <w:pPr>
              <w:jc w:val="center"/>
              <w:rPr>
                <w:rFonts w:ascii="宋体" w:hAnsi="宋体"/>
                <w:sz w:val="24"/>
              </w:rPr>
            </w:pPr>
          </w:p>
        </w:tc>
        <w:tc>
          <w:tcPr>
            <w:tcW w:w="1308" w:type="dxa"/>
            <w:noWrap w:val="0"/>
          </w:tcPr>
          <w:p w14:paraId="03E439E1">
            <w:pPr>
              <w:jc w:val="center"/>
              <w:rPr>
                <w:rFonts w:ascii="宋体" w:hAnsi="宋体"/>
                <w:sz w:val="24"/>
              </w:rPr>
            </w:pPr>
          </w:p>
        </w:tc>
        <w:tc>
          <w:tcPr>
            <w:tcW w:w="1173" w:type="dxa"/>
            <w:noWrap w:val="0"/>
          </w:tcPr>
          <w:p w14:paraId="57EED27A">
            <w:pPr>
              <w:jc w:val="center"/>
              <w:rPr>
                <w:rFonts w:ascii="宋体" w:hAnsi="宋体"/>
                <w:sz w:val="24"/>
              </w:rPr>
            </w:pPr>
          </w:p>
        </w:tc>
      </w:tr>
      <w:tr w14:paraId="5FB7A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tcPr>
          <w:p w14:paraId="19084E95">
            <w:pPr>
              <w:jc w:val="center"/>
              <w:rPr>
                <w:rFonts w:ascii="宋体" w:hAnsi="宋体"/>
                <w:sz w:val="24"/>
              </w:rPr>
            </w:pPr>
          </w:p>
        </w:tc>
        <w:tc>
          <w:tcPr>
            <w:tcW w:w="2852" w:type="dxa"/>
            <w:noWrap w:val="0"/>
          </w:tcPr>
          <w:p w14:paraId="1B904E63">
            <w:pPr>
              <w:jc w:val="center"/>
              <w:rPr>
                <w:rFonts w:ascii="宋体" w:hAnsi="宋体"/>
                <w:sz w:val="24"/>
              </w:rPr>
            </w:pPr>
          </w:p>
        </w:tc>
        <w:tc>
          <w:tcPr>
            <w:tcW w:w="2852" w:type="dxa"/>
            <w:noWrap w:val="0"/>
          </w:tcPr>
          <w:p w14:paraId="2761D4BF">
            <w:pPr>
              <w:jc w:val="center"/>
              <w:rPr>
                <w:rFonts w:ascii="宋体" w:hAnsi="宋体"/>
                <w:sz w:val="24"/>
              </w:rPr>
            </w:pPr>
          </w:p>
        </w:tc>
        <w:tc>
          <w:tcPr>
            <w:tcW w:w="1308" w:type="dxa"/>
            <w:noWrap w:val="0"/>
          </w:tcPr>
          <w:p w14:paraId="23DFD011">
            <w:pPr>
              <w:jc w:val="center"/>
              <w:rPr>
                <w:rFonts w:ascii="宋体" w:hAnsi="宋体"/>
                <w:sz w:val="24"/>
              </w:rPr>
            </w:pPr>
          </w:p>
        </w:tc>
        <w:tc>
          <w:tcPr>
            <w:tcW w:w="1173" w:type="dxa"/>
            <w:noWrap w:val="0"/>
          </w:tcPr>
          <w:p w14:paraId="084BE52F">
            <w:pPr>
              <w:jc w:val="center"/>
              <w:rPr>
                <w:rFonts w:ascii="宋体" w:hAnsi="宋体"/>
                <w:sz w:val="24"/>
              </w:rPr>
            </w:pPr>
          </w:p>
        </w:tc>
      </w:tr>
    </w:tbl>
    <w:p w14:paraId="3914F675">
      <w:pPr>
        <w:rPr>
          <w:rFonts w:ascii="宋体" w:hAnsi="宋体"/>
          <w:sz w:val="24"/>
        </w:rPr>
      </w:pPr>
      <w:r>
        <w:rPr>
          <w:rFonts w:hint="eastAsia" w:ascii="宋体" w:hAnsi="宋体"/>
          <w:sz w:val="24"/>
        </w:rPr>
        <w:t>法定代表人或授权代表签名：</w:t>
      </w:r>
    </w:p>
    <w:p w14:paraId="50B539F6">
      <w:pPr>
        <w:rPr>
          <w:rFonts w:ascii="宋体" w:hAnsi="宋体"/>
          <w:sz w:val="24"/>
        </w:rPr>
      </w:pPr>
    </w:p>
    <w:p w14:paraId="67427DCE">
      <w:pPr>
        <w:rPr>
          <w:rFonts w:ascii="宋体" w:hAnsi="宋体"/>
          <w:sz w:val="24"/>
        </w:rPr>
      </w:pPr>
    </w:p>
    <w:p w14:paraId="43AB1A53">
      <w:pPr>
        <w:rPr>
          <w:rFonts w:ascii="宋体" w:hAnsi="宋体"/>
          <w:sz w:val="24"/>
        </w:rPr>
      </w:pPr>
      <w:r>
        <w:rPr>
          <w:rFonts w:hint="eastAsia" w:ascii="宋体" w:hAnsi="宋体"/>
          <w:sz w:val="24"/>
        </w:rPr>
        <w:t>注：1、按照基本技术要求详细填列。</w:t>
      </w:r>
    </w:p>
    <w:p w14:paraId="2A7A39BD">
      <w:pPr>
        <w:numPr>
          <w:ilvl w:val="0"/>
          <w:numId w:val="6"/>
        </w:numPr>
        <w:rPr>
          <w:rFonts w:ascii="宋体" w:hAnsi="宋体"/>
          <w:sz w:val="24"/>
        </w:rPr>
      </w:pPr>
      <w:r>
        <w:rPr>
          <w:rFonts w:hint="eastAsia" w:ascii="宋体" w:hAnsi="宋体"/>
          <w:sz w:val="24"/>
        </w:rPr>
        <w:t>行数不够，可自行添加。</w:t>
      </w:r>
    </w:p>
    <w:p w14:paraId="65A5DC9D">
      <w:pPr>
        <w:spacing w:line="360" w:lineRule="auto"/>
        <w:ind w:firstLine="480"/>
        <w:rPr>
          <w:rFonts w:ascii="宋体" w:hAnsi="宋体"/>
          <w:bCs/>
          <w:sz w:val="24"/>
        </w:rPr>
      </w:pPr>
      <w:r>
        <w:rPr>
          <w:rFonts w:hint="eastAsia" w:ascii="宋体" w:hAnsi="宋体"/>
          <w:bCs/>
          <w:sz w:val="24"/>
        </w:rPr>
        <w:t>3、技术偏离表应针对项目需求逐条应答。</w:t>
      </w:r>
    </w:p>
    <w:p w14:paraId="70524545">
      <w:pPr>
        <w:rPr>
          <w:rFonts w:ascii="宋体" w:hAnsi="宋体"/>
          <w:sz w:val="24"/>
        </w:rPr>
      </w:pPr>
    </w:p>
    <w:p w14:paraId="183C9B38">
      <w:pPr>
        <w:jc w:val="center"/>
        <w:rPr>
          <w:rFonts w:ascii="黑体" w:hAnsi="Arial" w:eastAsia="黑体"/>
          <w:b/>
          <w:sz w:val="36"/>
        </w:rPr>
      </w:pPr>
    </w:p>
    <w:p w14:paraId="0AC36483">
      <w:pPr>
        <w:jc w:val="center"/>
        <w:rPr>
          <w:rFonts w:ascii="黑体" w:hAnsi="Arial" w:eastAsia="黑体"/>
          <w:b/>
          <w:sz w:val="36"/>
        </w:rPr>
      </w:pPr>
    </w:p>
    <w:p w14:paraId="370BC7E8">
      <w:pPr>
        <w:pStyle w:val="33"/>
        <w:ind w:firstLine="723"/>
        <w:rPr>
          <w:rFonts w:ascii="黑体" w:eastAsia="黑体"/>
          <w:b/>
          <w:sz w:val="36"/>
        </w:rPr>
      </w:pPr>
    </w:p>
    <w:p w14:paraId="241B4DCC">
      <w:pPr>
        <w:pStyle w:val="33"/>
        <w:ind w:firstLine="723"/>
        <w:rPr>
          <w:rFonts w:ascii="黑体" w:eastAsia="黑体"/>
          <w:b/>
          <w:sz w:val="36"/>
        </w:rPr>
      </w:pPr>
    </w:p>
    <w:p w14:paraId="739AFFEF">
      <w:pPr>
        <w:pStyle w:val="33"/>
        <w:ind w:firstLine="723"/>
        <w:rPr>
          <w:rFonts w:ascii="黑体" w:eastAsia="黑体"/>
          <w:b/>
          <w:sz w:val="36"/>
        </w:rPr>
      </w:pPr>
    </w:p>
    <w:p w14:paraId="7DEF695F">
      <w:pPr>
        <w:pStyle w:val="33"/>
        <w:ind w:firstLine="723"/>
        <w:rPr>
          <w:rFonts w:ascii="黑体" w:eastAsia="黑体"/>
          <w:b/>
          <w:sz w:val="36"/>
        </w:rPr>
      </w:pPr>
    </w:p>
    <w:p w14:paraId="2616EEE2">
      <w:pPr>
        <w:pStyle w:val="33"/>
        <w:ind w:firstLine="723"/>
        <w:rPr>
          <w:rFonts w:ascii="黑体" w:eastAsia="黑体"/>
          <w:b/>
          <w:sz w:val="36"/>
        </w:rPr>
      </w:pPr>
    </w:p>
    <w:p w14:paraId="02245279">
      <w:pPr>
        <w:pStyle w:val="33"/>
        <w:ind w:firstLine="723"/>
        <w:rPr>
          <w:rFonts w:ascii="黑体" w:eastAsia="黑体"/>
          <w:b/>
          <w:sz w:val="36"/>
        </w:rPr>
      </w:pPr>
    </w:p>
    <w:bookmarkEnd w:id="1"/>
    <w:p w14:paraId="2E1E61B0"/>
    <w:p w14:paraId="7A3E0FCC">
      <w:pPr>
        <w:spacing w:before="50" w:after="50"/>
        <w:jc w:val="center"/>
        <w:rPr>
          <w:rFonts w:ascii="黑体" w:eastAsia="黑体"/>
          <w:sz w:val="32"/>
          <w:szCs w:val="32"/>
        </w:rPr>
      </w:pPr>
      <w:bookmarkStart w:id="3" w:name="_Hlt26955054"/>
      <w:bookmarkEnd w:id="3"/>
      <w:r>
        <w:rPr>
          <w:rFonts w:hint="eastAsia" w:ascii="黑体" w:eastAsia="黑体"/>
          <w:sz w:val="32"/>
          <w:szCs w:val="32"/>
        </w:rPr>
        <w:t>九、商务条款响应及偏离表（如有）</w:t>
      </w:r>
    </w:p>
    <w:p w14:paraId="7C9D124E">
      <w:pPr>
        <w:jc w:val="center"/>
        <w:rPr>
          <w:rFonts w:ascii="宋体" w:hAnsi="宋体"/>
          <w:sz w:val="24"/>
        </w:rPr>
      </w:pPr>
    </w:p>
    <w:p w14:paraId="0747D040">
      <w:pPr>
        <w:rPr>
          <w:rFonts w:ascii="宋体" w:hAnsi="宋体"/>
          <w:sz w:val="24"/>
        </w:rPr>
      </w:pPr>
      <w:r>
        <w:rPr>
          <w:rFonts w:hint="eastAsia" w:ascii="宋体" w:hAnsi="宋体"/>
          <w:sz w:val="24"/>
        </w:rPr>
        <w:t xml:space="preserve">投标人全称（加盖公章）：        </w:t>
      </w:r>
    </w:p>
    <w:tbl>
      <w:tblPr>
        <w:tblStyle w:val="35"/>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48"/>
        <w:gridCol w:w="2700"/>
        <w:gridCol w:w="1260"/>
        <w:gridCol w:w="3020"/>
      </w:tblGrid>
      <w:tr w14:paraId="72C4B6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548" w:type="dxa"/>
            <w:tcBorders>
              <w:top w:val="single" w:color="auto" w:sz="4" w:space="0"/>
              <w:left w:val="single" w:color="auto" w:sz="4" w:space="0"/>
              <w:bottom w:val="single" w:color="auto" w:sz="4" w:space="0"/>
              <w:right w:val="single" w:color="auto" w:sz="4" w:space="0"/>
            </w:tcBorders>
            <w:noWrap w:val="0"/>
          </w:tcPr>
          <w:p w14:paraId="39D929FE">
            <w:pPr>
              <w:rPr>
                <w:rFonts w:ascii="仿宋_GB2312" w:hAnsi="宋体" w:eastAsia="仿宋_GB2312"/>
                <w:sz w:val="24"/>
                <w:szCs w:val="20"/>
              </w:rPr>
            </w:pPr>
            <w:r>
              <w:rPr>
                <w:rFonts w:hint="eastAsia" w:ascii="仿宋_GB2312" w:hAnsi="宋体"/>
                <w:sz w:val="24"/>
              </w:rPr>
              <w:t>项目</w:t>
            </w:r>
          </w:p>
        </w:tc>
        <w:tc>
          <w:tcPr>
            <w:tcW w:w="2700" w:type="dxa"/>
            <w:tcBorders>
              <w:top w:val="single" w:color="auto" w:sz="4" w:space="0"/>
              <w:left w:val="single" w:color="auto" w:sz="4" w:space="0"/>
              <w:bottom w:val="single" w:color="auto" w:sz="4" w:space="0"/>
              <w:right w:val="single" w:color="auto" w:sz="4" w:space="0"/>
            </w:tcBorders>
            <w:noWrap w:val="0"/>
          </w:tcPr>
          <w:p w14:paraId="21C46159">
            <w:pPr>
              <w:rPr>
                <w:rFonts w:ascii="仿宋_GB2312" w:hAnsi="宋体" w:eastAsia="仿宋_GB2312"/>
                <w:sz w:val="24"/>
                <w:szCs w:val="20"/>
              </w:rPr>
            </w:pPr>
            <w:r>
              <w:rPr>
                <w:rFonts w:hint="eastAsia" w:ascii="仿宋_GB2312" w:hAnsi="宋体"/>
                <w:sz w:val="24"/>
              </w:rPr>
              <w:t>招标文件要求</w:t>
            </w:r>
          </w:p>
        </w:tc>
        <w:tc>
          <w:tcPr>
            <w:tcW w:w="1260" w:type="dxa"/>
            <w:tcBorders>
              <w:top w:val="single" w:color="auto" w:sz="4" w:space="0"/>
              <w:left w:val="single" w:color="auto" w:sz="4" w:space="0"/>
              <w:bottom w:val="single" w:color="auto" w:sz="4" w:space="0"/>
              <w:right w:val="single" w:color="auto" w:sz="4" w:space="0"/>
            </w:tcBorders>
            <w:noWrap w:val="0"/>
          </w:tcPr>
          <w:p w14:paraId="39D0E0C5">
            <w:pPr>
              <w:rPr>
                <w:rFonts w:ascii="仿宋_GB2312" w:hAnsi="宋体" w:eastAsia="仿宋_GB2312"/>
                <w:sz w:val="24"/>
                <w:szCs w:val="20"/>
              </w:rPr>
            </w:pPr>
            <w:r>
              <w:rPr>
                <w:rFonts w:hint="eastAsia" w:ascii="仿宋_GB2312" w:hAnsi="宋体"/>
                <w:sz w:val="24"/>
              </w:rPr>
              <w:t>是否响应</w:t>
            </w:r>
          </w:p>
        </w:tc>
        <w:tc>
          <w:tcPr>
            <w:tcW w:w="3020" w:type="dxa"/>
            <w:tcBorders>
              <w:top w:val="single" w:color="auto" w:sz="4" w:space="0"/>
              <w:left w:val="single" w:color="auto" w:sz="4" w:space="0"/>
              <w:bottom w:val="single" w:color="auto" w:sz="4" w:space="0"/>
              <w:right w:val="single" w:color="auto" w:sz="4" w:space="0"/>
            </w:tcBorders>
            <w:noWrap w:val="0"/>
          </w:tcPr>
          <w:p w14:paraId="7A9DD32D">
            <w:pPr>
              <w:rPr>
                <w:rFonts w:ascii="仿宋_GB2312" w:hAnsi="宋体" w:eastAsia="仿宋_GB2312"/>
                <w:sz w:val="24"/>
                <w:szCs w:val="20"/>
              </w:rPr>
            </w:pPr>
            <w:r>
              <w:rPr>
                <w:rFonts w:hint="eastAsia" w:ascii="仿宋_GB2312" w:hAnsi="宋体"/>
                <w:sz w:val="24"/>
              </w:rPr>
              <w:t>投标人的承诺或说明</w:t>
            </w:r>
          </w:p>
        </w:tc>
      </w:tr>
      <w:tr w14:paraId="0EBC73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1548" w:type="dxa"/>
            <w:tcBorders>
              <w:top w:val="single" w:color="auto" w:sz="4" w:space="0"/>
              <w:left w:val="single" w:color="auto" w:sz="4" w:space="0"/>
              <w:bottom w:val="single" w:color="auto" w:sz="4" w:space="0"/>
              <w:right w:val="single" w:color="auto" w:sz="4" w:space="0"/>
            </w:tcBorders>
            <w:noWrap w:val="0"/>
          </w:tcPr>
          <w:p w14:paraId="39A5DD69">
            <w:pPr>
              <w:rPr>
                <w:rFonts w:ascii="仿宋_GB2312" w:hAnsi="宋体" w:eastAsia="仿宋_GB2312"/>
                <w:sz w:val="24"/>
                <w:szCs w:val="20"/>
              </w:rPr>
            </w:pPr>
          </w:p>
        </w:tc>
        <w:tc>
          <w:tcPr>
            <w:tcW w:w="2700" w:type="dxa"/>
            <w:tcBorders>
              <w:top w:val="single" w:color="auto" w:sz="4" w:space="0"/>
              <w:left w:val="single" w:color="auto" w:sz="4" w:space="0"/>
              <w:bottom w:val="single" w:color="auto" w:sz="4" w:space="0"/>
              <w:right w:val="single" w:color="auto" w:sz="4" w:space="0"/>
            </w:tcBorders>
            <w:noWrap w:val="0"/>
          </w:tcPr>
          <w:p w14:paraId="606017B8">
            <w:pPr>
              <w:rPr>
                <w:rFonts w:ascii="仿宋_GB2312" w:hAnsi="宋体" w:eastAsia="仿宋_GB2312"/>
                <w:sz w:val="24"/>
                <w:szCs w:val="20"/>
              </w:rPr>
            </w:pPr>
          </w:p>
        </w:tc>
        <w:tc>
          <w:tcPr>
            <w:tcW w:w="1260" w:type="dxa"/>
            <w:tcBorders>
              <w:top w:val="single" w:color="auto" w:sz="4" w:space="0"/>
              <w:left w:val="single" w:color="auto" w:sz="4" w:space="0"/>
              <w:bottom w:val="single" w:color="auto" w:sz="4" w:space="0"/>
              <w:right w:val="single" w:color="auto" w:sz="4" w:space="0"/>
            </w:tcBorders>
            <w:noWrap w:val="0"/>
          </w:tcPr>
          <w:p w14:paraId="067F5C0F">
            <w:pPr>
              <w:rPr>
                <w:rFonts w:ascii="仿宋_GB2312" w:hAnsi="宋体" w:eastAsia="仿宋_GB2312"/>
                <w:sz w:val="24"/>
                <w:szCs w:val="20"/>
              </w:rPr>
            </w:pPr>
          </w:p>
        </w:tc>
        <w:tc>
          <w:tcPr>
            <w:tcW w:w="3020" w:type="dxa"/>
            <w:tcBorders>
              <w:top w:val="single" w:color="auto" w:sz="4" w:space="0"/>
              <w:left w:val="single" w:color="auto" w:sz="4" w:space="0"/>
              <w:bottom w:val="single" w:color="auto" w:sz="4" w:space="0"/>
              <w:right w:val="single" w:color="auto" w:sz="4" w:space="0"/>
            </w:tcBorders>
            <w:noWrap w:val="0"/>
          </w:tcPr>
          <w:p w14:paraId="53C94113">
            <w:pPr>
              <w:rPr>
                <w:rFonts w:ascii="仿宋_GB2312" w:hAnsi="宋体" w:eastAsia="仿宋_GB2312"/>
                <w:sz w:val="24"/>
                <w:szCs w:val="20"/>
              </w:rPr>
            </w:pPr>
          </w:p>
        </w:tc>
      </w:tr>
      <w:tr w14:paraId="589907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548" w:type="dxa"/>
            <w:tcBorders>
              <w:top w:val="single" w:color="auto" w:sz="4" w:space="0"/>
              <w:left w:val="single" w:color="auto" w:sz="4" w:space="0"/>
              <w:bottom w:val="single" w:color="auto" w:sz="4" w:space="0"/>
              <w:right w:val="single" w:color="auto" w:sz="4" w:space="0"/>
            </w:tcBorders>
            <w:noWrap w:val="0"/>
          </w:tcPr>
          <w:p w14:paraId="029709AC">
            <w:pPr>
              <w:rPr>
                <w:rFonts w:ascii="仿宋_GB2312" w:hAnsi="宋体" w:eastAsia="仿宋_GB2312"/>
                <w:sz w:val="24"/>
                <w:szCs w:val="20"/>
              </w:rPr>
            </w:pPr>
          </w:p>
        </w:tc>
        <w:tc>
          <w:tcPr>
            <w:tcW w:w="2700" w:type="dxa"/>
            <w:tcBorders>
              <w:top w:val="single" w:color="auto" w:sz="4" w:space="0"/>
              <w:left w:val="single" w:color="auto" w:sz="4" w:space="0"/>
              <w:bottom w:val="single" w:color="auto" w:sz="4" w:space="0"/>
              <w:right w:val="single" w:color="auto" w:sz="4" w:space="0"/>
            </w:tcBorders>
            <w:noWrap w:val="0"/>
          </w:tcPr>
          <w:p w14:paraId="738781D1">
            <w:pPr>
              <w:rPr>
                <w:rFonts w:ascii="仿宋_GB2312" w:hAnsi="宋体" w:eastAsia="仿宋_GB2312"/>
                <w:sz w:val="24"/>
                <w:szCs w:val="20"/>
              </w:rPr>
            </w:pPr>
          </w:p>
        </w:tc>
        <w:tc>
          <w:tcPr>
            <w:tcW w:w="1260" w:type="dxa"/>
            <w:tcBorders>
              <w:top w:val="single" w:color="auto" w:sz="4" w:space="0"/>
              <w:left w:val="single" w:color="auto" w:sz="4" w:space="0"/>
              <w:bottom w:val="single" w:color="auto" w:sz="4" w:space="0"/>
              <w:right w:val="single" w:color="auto" w:sz="4" w:space="0"/>
            </w:tcBorders>
            <w:noWrap w:val="0"/>
          </w:tcPr>
          <w:p w14:paraId="7EDADAB2">
            <w:pPr>
              <w:ind w:left="43"/>
              <w:rPr>
                <w:rFonts w:ascii="仿宋_GB2312" w:hAnsi="宋体" w:eastAsia="仿宋_GB2312"/>
                <w:sz w:val="24"/>
                <w:szCs w:val="20"/>
              </w:rPr>
            </w:pPr>
          </w:p>
        </w:tc>
        <w:tc>
          <w:tcPr>
            <w:tcW w:w="3020" w:type="dxa"/>
            <w:tcBorders>
              <w:top w:val="single" w:color="auto" w:sz="4" w:space="0"/>
              <w:left w:val="single" w:color="auto" w:sz="4" w:space="0"/>
              <w:bottom w:val="single" w:color="auto" w:sz="4" w:space="0"/>
              <w:right w:val="single" w:color="auto" w:sz="4" w:space="0"/>
            </w:tcBorders>
            <w:noWrap w:val="0"/>
          </w:tcPr>
          <w:p w14:paraId="58CD64D5">
            <w:pPr>
              <w:ind w:left="43"/>
              <w:rPr>
                <w:rFonts w:ascii="仿宋_GB2312" w:hAnsi="宋体" w:eastAsia="仿宋_GB2312"/>
                <w:sz w:val="24"/>
                <w:szCs w:val="20"/>
              </w:rPr>
            </w:pPr>
          </w:p>
        </w:tc>
      </w:tr>
      <w:tr w14:paraId="2AC74B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1548" w:type="dxa"/>
            <w:tcBorders>
              <w:top w:val="single" w:color="auto" w:sz="4" w:space="0"/>
              <w:left w:val="single" w:color="auto" w:sz="4" w:space="0"/>
              <w:bottom w:val="single" w:color="auto" w:sz="4" w:space="0"/>
              <w:right w:val="single" w:color="auto" w:sz="4" w:space="0"/>
            </w:tcBorders>
            <w:noWrap w:val="0"/>
          </w:tcPr>
          <w:p w14:paraId="523E36D6">
            <w:pPr>
              <w:rPr>
                <w:rFonts w:ascii="仿宋_GB2312" w:hAnsi="宋体" w:eastAsia="仿宋_GB2312"/>
                <w:sz w:val="24"/>
                <w:szCs w:val="20"/>
              </w:rPr>
            </w:pPr>
          </w:p>
        </w:tc>
        <w:tc>
          <w:tcPr>
            <w:tcW w:w="2700" w:type="dxa"/>
            <w:tcBorders>
              <w:top w:val="single" w:color="auto" w:sz="4" w:space="0"/>
              <w:left w:val="single" w:color="auto" w:sz="4" w:space="0"/>
              <w:bottom w:val="single" w:color="auto" w:sz="4" w:space="0"/>
              <w:right w:val="single" w:color="auto" w:sz="4" w:space="0"/>
            </w:tcBorders>
            <w:noWrap w:val="0"/>
          </w:tcPr>
          <w:p w14:paraId="1DE8C272">
            <w:pPr>
              <w:rPr>
                <w:rFonts w:ascii="仿宋_GB2312" w:hAnsi="宋体" w:eastAsia="仿宋_GB2312"/>
                <w:sz w:val="24"/>
                <w:szCs w:val="20"/>
              </w:rPr>
            </w:pPr>
          </w:p>
        </w:tc>
        <w:tc>
          <w:tcPr>
            <w:tcW w:w="1260" w:type="dxa"/>
            <w:tcBorders>
              <w:top w:val="single" w:color="auto" w:sz="4" w:space="0"/>
              <w:left w:val="single" w:color="auto" w:sz="4" w:space="0"/>
              <w:bottom w:val="single" w:color="auto" w:sz="4" w:space="0"/>
              <w:right w:val="single" w:color="auto" w:sz="4" w:space="0"/>
            </w:tcBorders>
            <w:noWrap w:val="0"/>
          </w:tcPr>
          <w:p w14:paraId="5C6D2F25">
            <w:pPr>
              <w:rPr>
                <w:rFonts w:ascii="仿宋_GB2312" w:hAnsi="宋体" w:eastAsia="仿宋_GB2312"/>
                <w:sz w:val="24"/>
                <w:szCs w:val="20"/>
              </w:rPr>
            </w:pPr>
          </w:p>
        </w:tc>
        <w:tc>
          <w:tcPr>
            <w:tcW w:w="3020" w:type="dxa"/>
            <w:tcBorders>
              <w:top w:val="single" w:color="auto" w:sz="4" w:space="0"/>
              <w:left w:val="single" w:color="auto" w:sz="4" w:space="0"/>
              <w:bottom w:val="single" w:color="auto" w:sz="4" w:space="0"/>
              <w:right w:val="single" w:color="auto" w:sz="4" w:space="0"/>
            </w:tcBorders>
            <w:noWrap w:val="0"/>
          </w:tcPr>
          <w:p w14:paraId="0EB53AE5">
            <w:pPr>
              <w:rPr>
                <w:rFonts w:ascii="仿宋_GB2312" w:hAnsi="宋体" w:eastAsia="仿宋_GB2312"/>
                <w:sz w:val="24"/>
                <w:szCs w:val="20"/>
              </w:rPr>
            </w:pPr>
          </w:p>
        </w:tc>
      </w:tr>
      <w:tr w14:paraId="745557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548" w:type="dxa"/>
            <w:tcBorders>
              <w:top w:val="single" w:color="auto" w:sz="4" w:space="0"/>
              <w:left w:val="single" w:color="auto" w:sz="4" w:space="0"/>
              <w:bottom w:val="single" w:color="auto" w:sz="4" w:space="0"/>
              <w:right w:val="single" w:color="auto" w:sz="4" w:space="0"/>
            </w:tcBorders>
            <w:noWrap w:val="0"/>
          </w:tcPr>
          <w:p w14:paraId="65DF1F9F">
            <w:pPr>
              <w:rPr>
                <w:rFonts w:ascii="宋体" w:hAnsi="宋体"/>
                <w:sz w:val="24"/>
                <w:szCs w:val="20"/>
              </w:rPr>
            </w:pPr>
          </w:p>
        </w:tc>
        <w:tc>
          <w:tcPr>
            <w:tcW w:w="2700" w:type="dxa"/>
            <w:tcBorders>
              <w:top w:val="single" w:color="auto" w:sz="4" w:space="0"/>
              <w:left w:val="single" w:color="auto" w:sz="4" w:space="0"/>
              <w:bottom w:val="single" w:color="auto" w:sz="4" w:space="0"/>
              <w:right w:val="single" w:color="auto" w:sz="4" w:space="0"/>
            </w:tcBorders>
            <w:noWrap w:val="0"/>
          </w:tcPr>
          <w:p w14:paraId="39F8CBD8">
            <w:pPr>
              <w:rPr>
                <w:rFonts w:ascii="仿宋_GB2312" w:hAnsi="宋体" w:eastAsia="仿宋_GB2312"/>
                <w:sz w:val="24"/>
                <w:szCs w:val="20"/>
              </w:rPr>
            </w:pPr>
          </w:p>
          <w:p w14:paraId="7A511B18">
            <w:pPr>
              <w:rPr>
                <w:rFonts w:ascii="仿宋_GB2312" w:hAnsi="宋体" w:eastAsia="仿宋_GB2312"/>
                <w:sz w:val="24"/>
                <w:szCs w:val="20"/>
              </w:rPr>
            </w:pPr>
          </w:p>
        </w:tc>
        <w:tc>
          <w:tcPr>
            <w:tcW w:w="1260" w:type="dxa"/>
            <w:tcBorders>
              <w:top w:val="single" w:color="auto" w:sz="4" w:space="0"/>
              <w:left w:val="single" w:color="auto" w:sz="4" w:space="0"/>
              <w:bottom w:val="single" w:color="auto" w:sz="4" w:space="0"/>
              <w:right w:val="single" w:color="auto" w:sz="4" w:space="0"/>
            </w:tcBorders>
            <w:noWrap w:val="0"/>
          </w:tcPr>
          <w:p w14:paraId="03936EBC">
            <w:pPr>
              <w:rPr>
                <w:rFonts w:ascii="仿宋_GB2312" w:hAnsi="宋体" w:eastAsia="仿宋_GB2312"/>
                <w:sz w:val="24"/>
                <w:szCs w:val="20"/>
              </w:rPr>
            </w:pPr>
          </w:p>
        </w:tc>
        <w:tc>
          <w:tcPr>
            <w:tcW w:w="3020" w:type="dxa"/>
            <w:tcBorders>
              <w:top w:val="single" w:color="auto" w:sz="4" w:space="0"/>
              <w:left w:val="single" w:color="auto" w:sz="4" w:space="0"/>
              <w:bottom w:val="single" w:color="auto" w:sz="4" w:space="0"/>
              <w:right w:val="single" w:color="auto" w:sz="4" w:space="0"/>
            </w:tcBorders>
            <w:noWrap w:val="0"/>
          </w:tcPr>
          <w:p w14:paraId="5554A517">
            <w:pPr>
              <w:rPr>
                <w:rFonts w:ascii="仿宋_GB2312" w:hAnsi="宋体" w:eastAsia="仿宋_GB2312"/>
                <w:sz w:val="24"/>
                <w:szCs w:val="20"/>
              </w:rPr>
            </w:pPr>
          </w:p>
        </w:tc>
      </w:tr>
      <w:tr w14:paraId="09FE9D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548" w:type="dxa"/>
            <w:tcBorders>
              <w:top w:val="single" w:color="auto" w:sz="4" w:space="0"/>
              <w:left w:val="single" w:color="auto" w:sz="4" w:space="0"/>
              <w:bottom w:val="single" w:color="auto" w:sz="4" w:space="0"/>
              <w:right w:val="single" w:color="auto" w:sz="4" w:space="0"/>
            </w:tcBorders>
            <w:noWrap w:val="0"/>
          </w:tcPr>
          <w:p w14:paraId="3A5FBF13">
            <w:pPr>
              <w:rPr>
                <w:rFonts w:ascii="仿宋_GB2312"/>
                <w:sz w:val="24"/>
              </w:rPr>
            </w:pPr>
          </w:p>
        </w:tc>
        <w:tc>
          <w:tcPr>
            <w:tcW w:w="2700" w:type="dxa"/>
            <w:tcBorders>
              <w:top w:val="single" w:color="auto" w:sz="4" w:space="0"/>
              <w:left w:val="single" w:color="auto" w:sz="4" w:space="0"/>
              <w:bottom w:val="single" w:color="auto" w:sz="4" w:space="0"/>
              <w:right w:val="single" w:color="auto" w:sz="4" w:space="0"/>
            </w:tcBorders>
            <w:noWrap w:val="0"/>
          </w:tcPr>
          <w:p w14:paraId="2515B753">
            <w:pPr>
              <w:rPr>
                <w:rFonts w:ascii="仿宋_GB2312" w:hAnsi="宋体" w:eastAsia="仿宋_GB2312"/>
                <w:sz w:val="24"/>
                <w:szCs w:val="20"/>
              </w:rPr>
            </w:pPr>
          </w:p>
        </w:tc>
        <w:tc>
          <w:tcPr>
            <w:tcW w:w="1260" w:type="dxa"/>
            <w:tcBorders>
              <w:top w:val="single" w:color="auto" w:sz="4" w:space="0"/>
              <w:left w:val="single" w:color="auto" w:sz="4" w:space="0"/>
              <w:bottom w:val="single" w:color="auto" w:sz="4" w:space="0"/>
              <w:right w:val="single" w:color="auto" w:sz="4" w:space="0"/>
            </w:tcBorders>
            <w:noWrap w:val="0"/>
          </w:tcPr>
          <w:p w14:paraId="3B085809">
            <w:pPr>
              <w:rPr>
                <w:rFonts w:ascii="仿宋_GB2312" w:hAnsi="宋体" w:eastAsia="仿宋_GB2312"/>
                <w:sz w:val="24"/>
                <w:szCs w:val="20"/>
              </w:rPr>
            </w:pPr>
          </w:p>
        </w:tc>
        <w:tc>
          <w:tcPr>
            <w:tcW w:w="3020" w:type="dxa"/>
            <w:tcBorders>
              <w:top w:val="single" w:color="auto" w:sz="4" w:space="0"/>
              <w:left w:val="single" w:color="auto" w:sz="4" w:space="0"/>
              <w:bottom w:val="single" w:color="auto" w:sz="4" w:space="0"/>
              <w:right w:val="single" w:color="auto" w:sz="4" w:space="0"/>
            </w:tcBorders>
            <w:noWrap w:val="0"/>
          </w:tcPr>
          <w:p w14:paraId="2EB02B79">
            <w:pPr>
              <w:rPr>
                <w:rFonts w:ascii="仿宋_GB2312" w:hAnsi="宋体" w:eastAsia="仿宋_GB2312"/>
                <w:sz w:val="24"/>
                <w:szCs w:val="20"/>
              </w:rPr>
            </w:pPr>
          </w:p>
        </w:tc>
      </w:tr>
      <w:tr w14:paraId="7CC86C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48" w:type="dxa"/>
            <w:tcBorders>
              <w:top w:val="single" w:color="auto" w:sz="4" w:space="0"/>
              <w:left w:val="single" w:color="auto" w:sz="4" w:space="0"/>
              <w:bottom w:val="single" w:color="auto" w:sz="4" w:space="0"/>
              <w:right w:val="single" w:color="auto" w:sz="4" w:space="0"/>
            </w:tcBorders>
            <w:noWrap w:val="0"/>
          </w:tcPr>
          <w:p w14:paraId="0F2035B1">
            <w:pPr>
              <w:rPr>
                <w:rFonts w:ascii="仿宋_GB2312" w:hAnsi="宋体" w:eastAsia="仿宋_GB2312"/>
                <w:sz w:val="24"/>
                <w:szCs w:val="20"/>
              </w:rPr>
            </w:pPr>
          </w:p>
        </w:tc>
        <w:tc>
          <w:tcPr>
            <w:tcW w:w="2700" w:type="dxa"/>
            <w:tcBorders>
              <w:top w:val="single" w:color="auto" w:sz="4" w:space="0"/>
              <w:left w:val="single" w:color="auto" w:sz="4" w:space="0"/>
              <w:bottom w:val="single" w:color="auto" w:sz="4" w:space="0"/>
              <w:right w:val="single" w:color="auto" w:sz="4" w:space="0"/>
            </w:tcBorders>
            <w:noWrap w:val="0"/>
          </w:tcPr>
          <w:p w14:paraId="37336870">
            <w:pPr>
              <w:rPr>
                <w:rFonts w:ascii="仿宋_GB2312" w:hAnsi="宋体" w:eastAsia="仿宋_GB2312"/>
                <w:sz w:val="24"/>
                <w:szCs w:val="20"/>
              </w:rPr>
            </w:pPr>
          </w:p>
        </w:tc>
        <w:tc>
          <w:tcPr>
            <w:tcW w:w="1260" w:type="dxa"/>
            <w:tcBorders>
              <w:top w:val="single" w:color="auto" w:sz="4" w:space="0"/>
              <w:left w:val="single" w:color="auto" w:sz="4" w:space="0"/>
              <w:bottom w:val="single" w:color="auto" w:sz="4" w:space="0"/>
              <w:right w:val="single" w:color="auto" w:sz="4" w:space="0"/>
            </w:tcBorders>
            <w:noWrap w:val="0"/>
          </w:tcPr>
          <w:p w14:paraId="5208067D">
            <w:pPr>
              <w:rPr>
                <w:rFonts w:ascii="仿宋_GB2312" w:hAnsi="宋体" w:eastAsia="仿宋_GB2312"/>
                <w:sz w:val="24"/>
                <w:szCs w:val="20"/>
              </w:rPr>
            </w:pPr>
          </w:p>
        </w:tc>
        <w:tc>
          <w:tcPr>
            <w:tcW w:w="3020" w:type="dxa"/>
            <w:tcBorders>
              <w:top w:val="single" w:color="auto" w:sz="4" w:space="0"/>
              <w:left w:val="single" w:color="auto" w:sz="4" w:space="0"/>
              <w:bottom w:val="single" w:color="auto" w:sz="4" w:space="0"/>
              <w:right w:val="single" w:color="auto" w:sz="4" w:space="0"/>
            </w:tcBorders>
            <w:noWrap w:val="0"/>
          </w:tcPr>
          <w:p w14:paraId="64C7B89D">
            <w:pPr>
              <w:rPr>
                <w:rFonts w:ascii="仿宋_GB2312" w:hAnsi="宋体" w:eastAsia="仿宋_GB2312"/>
                <w:sz w:val="24"/>
                <w:szCs w:val="20"/>
              </w:rPr>
            </w:pPr>
          </w:p>
        </w:tc>
      </w:tr>
    </w:tbl>
    <w:p w14:paraId="543ED1F6">
      <w:pPr>
        <w:rPr>
          <w:rFonts w:ascii="宋体" w:hAnsi="宋体"/>
          <w:sz w:val="24"/>
        </w:rPr>
      </w:pPr>
      <w:r>
        <w:rPr>
          <w:rFonts w:hint="eastAsia" w:ascii="宋体" w:hAnsi="宋体"/>
          <w:sz w:val="24"/>
        </w:rPr>
        <w:t>法定代表人或授权代表签名：</w:t>
      </w:r>
    </w:p>
    <w:p w14:paraId="054ABD2B">
      <w:pPr>
        <w:pStyle w:val="12"/>
      </w:pPr>
    </w:p>
    <w:p w14:paraId="32F85627">
      <w:pPr>
        <w:pStyle w:val="12"/>
      </w:pPr>
    </w:p>
    <w:p w14:paraId="0E2671F4">
      <w:pPr>
        <w:spacing w:line="480" w:lineRule="auto"/>
        <w:rPr>
          <w:rFonts w:ascii="仿宋_GB2312" w:hAnsi="Arial"/>
          <w:sz w:val="30"/>
        </w:rPr>
      </w:pPr>
      <w:bookmarkStart w:id="4" w:name="_Hlt26609391"/>
      <w:bookmarkEnd w:id="4"/>
      <w:bookmarkStart w:id="5" w:name="_Hlt26671343"/>
      <w:bookmarkEnd w:id="5"/>
      <w:bookmarkStart w:id="6" w:name="_Hlt26580838"/>
      <w:bookmarkEnd w:id="6"/>
      <w:bookmarkStart w:id="7" w:name="_Hlt26955064"/>
      <w:bookmarkEnd w:id="7"/>
      <w:bookmarkStart w:id="8" w:name="_Hlt24879081"/>
      <w:bookmarkEnd w:id="8"/>
      <w:bookmarkStart w:id="9" w:name="_Hlt26782999"/>
      <w:bookmarkEnd w:id="9"/>
      <w:bookmarkStart w:id="10" w:name="_Hlt26671372"/>
      <w:bookmarkEnd w:id="10"/>
      <w:bookmarkStart w:id="11" w:name="_Hlt26955056"/>
      <w:bookmarkEnd w:id="11"/>
      <w:r>
        <w:rPr>
          <w:rFonts w:hint="eastAsia" w:ascii="仿宋_GB2312" w:hAnsi="Arial"/>
          <w:sz w:val="30"/>
        </w:rPr>
        <w:t xml:space="preserve">    </w:t>
      </w:r>
      <w:bookmarkStart w:id="12" w:name="_Hlt26609389"/>
      <w:bookmarkEnd w:id="12"/>
      <w:bookmarkStart w:id="13" w:name="_Hlt26671374"/>
      <w:bookmarkEnd w:id="13"/>
      <w:bookmarkStart w:id="14" w:name="_Hlt26955066"/>
      <w:bookmarkEnd w:id="14"/>
      <w:bookmarkStart w:id="15" w:name="_Toc462564146"/>
    </w:p>
    <w:p w14:paraId="4D46CEF4">
      <w:pPr>
        <w:pStyle w:val="33"/>
        <w:ind w:firstLine="600"/>
      </w:pPr>
    </w:p>
    <w:p w14:paraId="09B856C0">
      <w:pPr>
        <w:pStyle w:val="33"/>
        <w:ind w:firstLine="600"/>
      </w:pPr>
    </w:p>
    <w:p w14:paraId="76164DE7">
      <w:pPr>
        <w:pStyle w:val="33"/>
        <w:ind w:firstLine="600"/>
      </w:pPr>
    </w:p>
    <w:p w14:paraId="07BE44D7">
      <w:pPr>
        <w:pStyle w:val="33"/>
        <w:ind w:firstLine="600"/>
      </w:pPr>
    </w:p>
    <w:p w14:paraId="09BADD12">
      <w:pPr>
        <w:pStyle w:val="33"/>
        <w:ind w:firstLine="600"/>
      </w:pPr>
    </w:p>
    <w:p w14:paraId="1F98999E">
      <w:pPr>
        <w:pStyle w:val="33"/>
        <w:ind w:firstLine="600"/>
      </w:pPr>
    </w:p>
    <w:p w14:paraId="4A7F1CE0">
      <w:pPr>
        <w:pStyle w:val="33"/>
        <w:ind w:firstLine="600"/>
      </w:pPr>
    </w:p>
    <w:p w14:paraId="042C3073">
      <w:pPr>
        <w:pStyle w:val="33"/>
        <w:ind w:firstLine="600"/>
      </w:pPr>
    </w:p>
    <w:p w14:paraId="377FFD1B">
      <w:pPr>
        <w:pStyle w:val="33"/>
        <w:ind w:firstLine="600"/>
      </w:pPr>
    </w:p>
    <w:p w14:paraId="38584419">
      <w:pPr>
        <w:pStyle w:val="33"/>
        <w:ind w:firstLine="600"/>
      </w:pPr>
    </w:p>
    <w:p w14:paraId="7C1E7D98">
      <w:pPr>
        <w:pStyle w:val="33"/>
        <w:ind w:firstLine="600"/>
      </w:pPr>
    </w:p>
    <w:p w14:paraId="30CBE81F">
      <w:pPr>
        <w:pStyle w:val="33"/>
        <w:ind w:firstLine="600"/>
      </w:pPr>
    </w:p>
    <w:p w14:paraId="70CA29F1">
      <w:pPr>
        <w:jc w:val="center"/>
        <w:rPr>
          <w:rFonts w:ascii="宋体" w:hAnsi="宋体" w:cs="黑体"/>
          <w:b/>
          <w:color w:val="000000"/>
          <w:sz w:val="32"/>
          <w:szCs w:val="32"/>
        </w:rPr>
      </w:pPr>
      <w:r>
        <w:rPr>
          <w:rFonts w:hint="eastAsia" w:ascii="宋体" w:hAnsi="宋体" w:cs="黑体"/>
          <w:b/>
          <w:color w:val="000000"/>
          <w:sz w:val="32"/>
          <w:szCs w:val="32"/>
          <w:lang w:val="zh-CN"/>
        </w:rPr>
        <w:t>供应商登记表</w:t>
      </w:r>
    </w:p>
    <w:p w14:paraId="5EE6B56B">
      <w:pPr>
        <w:spacing w:line="360" w:lineRule="auto"/>
        <w:ind w:left="1447" w:firstLine="5650"/>
        <w:rPr>
          <w:rFonts w:ascii="宋体" w:hAnsi="宋体" w:cs="宋体"/>
          <w:b/>
          <w:color w:val="000000"/>
          <w:sz w:val="36"/>
        </w:rPr>
      </w:pPr>
      <w:r>
        <w:rPr>
          <w:rFonts w:hint="eastAsia" w:ascii="宋体" w:hAnsi="宋体" w:cs="宋体"/>
          <w:color w:val="000000"/>
          <w:sz w:val="24"/>
        </w:rPr>
        <w:t>年   月   日</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05"/>
        <w:gridCol w:w="1185"/>
        <w:gridCol w:w="1395"/>
        <w:gridCol w:w="1905"/>
        <w:gridCol w:w="1305"/>
        <w:gridCol w:w="2322"/>
      </w:tblGrid>
      <w:tr w14:paraId="208B7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 w:hRule="atLeast"/>
          <w:jc w:val="center"/>
        </w:trPr>
        <w:tc>
          <w:tcPr>
            <w:tcW w:w="1305" w:type="dxa"/>
            <w:tcBorders>
              <w:top w:val="single" w:color="000000" w:sz="4" w:space="0"/>
              <w:left w:val="single" w:color="000000" w:sz="4" w:space="0"/>
              <w:bottom w:val="single" w:color="000000" w:sz="4" w:space="0"/>
              <w:right w:val="single" w:color="000000" w:sz="4" w:space="0"/>
            </w:tcBorders>
            <w:noWrap w:val="0"/>
            <w:vAlign w:val="center"/>
          </w:tcPr>
          <w:p w14:paraId="04FAB72D">
            <w:pPr>
              <w:widowControl/>
              <w:spacing w:line="480" w:lineRule="exact"/>
              <w:jc w:val="center"/>
              <w:rPr>
                <w:rFonts w:ascii="宋体" w:hAnsi="宋体" w:cs="宋体"/>
                <w:color w:val="000000"/>
                <w:sz w:val="24"/>
              </w:rPr>
            </w:pPr>
            <w:r>
              <w:rPr>
                <w:rFonts w:hint="eastAsia" w:ascii="宋体" w:hAnsi="宋体" w:cs="宋体"/>
                <w:color w:val="000000"/>
                <w:sz w:val="24"/>
              </w:rPr>
              <w:t>企业名称</w:t>
            </w:r>
          </w:p>
        </w:tc>
        <w:tc>
          <w:tcPr>
            <w:tcW w:w="8112" w:type="dxa"/>
            <w:gridSpan w:val="5"/>
            <w:tcBorders>
              <w:top w:val="single" w:color="000000" w:sz="4" w:space="0"/>
              <w:left w:val="single" w:color="000000" w:sz="4" w:space="0"/>
              <w:bottom w:val="single" w:color="000000" w:sz="4" w:space="0"/>
              <w:right w:val="single" w:color="000000" w:sz="4" w:space="0"/>
            </w:tcBorders>
            <w:noWrap w:val="0"/>
            <w:vAlign w:val="center"/>
          </w:tcPr>
          <w:p w14:paraId="235E8382">
            <w:pPr>
              <w:widowControl/>
              <w:spacing w:line="480" w:lineRule="exact"/>
              <w:jc w:val="center"/>
              <w:rPr>
                <w:rFonts w:ascii="宋体" w:hAnsi="宋体" w:cs="宋体"/>
                <w:color w:val="000000"/>
                <w:sz w:val="24"/>
              </w:rPr>
            </w:pPr>
          </w:p>
        </w:tc>
      </w:tr>
      <w:tr w14:paraId="4D6F9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tcBorders>
              <w:top w:val="single" w:color="000000" w:sz="4" w:space="0"/>
              <w:left w:val="single" w:color="000000" w:sz="4" w:space="0"/>
              <w:bottom w:val="single" w:color="000000" w:sz="4" w:space="0"/>
              <w:right w:val="single" w:color="000000" w:sz="4" w:space="0"/>
            </w:tcBorders>
            <w:noWrap w:val="0"/>
            <w:vAlign w:val="center"/>
          </w:tcPr>
          <w:p w14:paraId="69C478D1">
            <w:pPr>
              <w:widowControl/>
              <w:spacing w:line="480" w:lineRule="exact"/>
              <w:jc w:val="center"/>
              <w:rPr>
                <w:rFonts w:ascii="宋体" w:hAnsi="宋体" w:cs="宋体"/>
                <w:color w:val="000000"/>
                <w:sz w:val="24"/>
              </w:rPr>
            </w:pPr>
            <w:r>
              <w:rPr>
                <w:rFonts w:hint="eastAsia" w:ascii="宋体" w:hAnsi="宋体" w:cs="宋体"/>
                <w:color w:val="000000"/>
                <w:sz w:val="24"/>
              </w:rPr>
              <w:t>详细地址</w:t>
            </w:r>
          </w:p>
        </w:tc>
        <w:tc>
          <w:tcPr>
            <w:tcW w:w="4485" w:type="dxa"/>
            <w:gridSpan w:val="3"/>
            <w:tcBorders>
              <w:top w:val="single" w:color="000000" w:sz="4" w:space="0"/>
              <w:left w:val="single" w:color="000000" w:sz="4" w:space="0"/>
              <w:bottom w:val="single" w:color="000000" w:sz="4" w:space="0"/>
              <w:right w:val="single" w:color="000000" w:sz="4" w:space="0"/>
            </w:tcBorders>
            <w:noWrap w:val="0"/>
            <w:vAlign w:val="center"/>
          </w:tcPr>
          <w:p w14:paraId="0BA7761B">
            <w:pPr>
              <w:widowControl/>
              <w:spacing w:line="480" w:lineRule="exact"/>
              <w:jc w:val="center"/>
              <w:rPr>
                <w:rFonts w:ascii="宋体" w:hAnsi="宋体" w:cs="宋体"/>
                <w:color w:val="000000"/>
                <w:sz w:val="24"/>
              </w:rPr>
            </w:pP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317A65A0">
            <w:pPr>
              <w:widowControl/>
              <w:spacing w:line="480" w:lineRule="exact"/>
              <w:jc w:val="center"/>
              <w:rPr>
                <w:rFonts w:ascii="宋体" w:hAnsi="宋体" w:cs="宋体"/>
                <w:color w:val="000000"/>
                <w:sz w:val="24"/>
              </w:rPr>
            </w:pPr>
            <w:r>
              <w:rPr>
                <w:rFonts w:hint="eastAsia" w:ascii="宋体" w:hAnsi="宋体" w:cs="宋体"/>
                <w:color w:val="000000"/>
                <w:sz w:val="24"/>
              </w:rPr>
              <w:t>邮   编</w:t>
            </w:r>
          </w:p>
        </w:tc>
        <w:tc>
          <w:tcPr>
            <w:tcW w:w="2322" w:type="dxa"/>
            <w:tcBorders>
              <w:top w:val="single" w:color="000000" w:sz="4" w:space="0"/>
              <w:left w:val="single" w:color="000000" w:sz="4" w:space="0"/>
              <w:bottom w:val="single" w:color="000000" w:sz="4" w:space="0"/>
              <w:right w:val="single" w:color="000000" w:sz="4" w:space="0"/>
            </w:tcBorders>
            <w:noWrap w:val="0"/>
            <w:vAlign w:val="center"/>
          </w:tcPr>
          <w:p w14:paraId="10E86E3E">
            <w:pPr>
              <w:widowControl/>
              <w:spacing w:line="480" w:lineRule="exact"/>
              <w:jc w:val="center"/>
              <w:rPr>
                <w:rFonts w:ascii="宋体" w:hAnsi="宋体" w:cs="宋体"/>
                <w:color w:val="000000"/>
                <w:sz w:val="24"/>
              </w:rPr>
            </w:pPr>
          </w:p>
        </w:tc>
      </w:tr>
      <w:tr w14:paraId="6F9FD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tcBorders>
              <w:top w:val="single" w:color="000000" w:sz="4" w:space="0"/>
              <w:left w:val="single" w:color="000000" w:sz="4" w:space="0"/>
              <w:bottom w:val="single" w:color="000000" w:sz="4" w:space="0"/>
              <w:right w:val="single" w:color="000000" w:sz="4" w:space="0"/>
            </w:tcBorders>
            <w:noWrap w:val="0"/>
            <w:vAlign w:val="center"/>
          </w:tcPr>
          <w:p w14:paraId="75075269">
            <w:pPr>
              <w:widowControl/>
              <w:spacing w:line="480" w:lineRule="exact"/>
              <w:jc w:val="center"/>
              <w:rPr>
                <w:rFonts w:ascii="宋体" w:hAnsi="宋体" w:cs="宋体"/>
                <w:color w:val="000000"/>
                <w:sz w:val="24"/>
              </w:rPr>
            </w:pPr>
            <w:r>
              <w:rPr>
                <w:rFonts w:hint="eastAsia" w:ascii="宋体" w:hAnsi="宋体" w:cs="宋体"/>
                <w:color w:val="000000"/>
                <w:sz w:val="24"/>
              </w:rPr>
              <w:t>法人代表</w:t>
            </w: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0E49F727">
            <w:pPr>
              <w:widowControl/>
              <w:spacing w:line="480" w:lineRule="exact"/>
              <w:jc w:val="center"/>
              <w:rPr>
                <w:rFonts w:ascii="宋体" w:hAnsi="宋体" w:cs="宋体"/>
                <w:color w:val="000000"/>
                <w:sz w:val="24"/>
              </w:rPr>
            </w:pPr>
          </w:p>
        </w:tc>
        <w:tc>
          <w:tcPr>
            <w:tcW w:w="1395" w:type="dxa"/>
            <w:tcBorders>
              <w:top w:val="single" w:color="000000" w:sz="4" w:space="0"/>
              <w:left w:val="single" w:color="000000" w:sz="4" w:space="0"/>
              <w:bottom w:val="single" w:color="000000" w:sz="4" w:space="0"/>
              <w:right w:val="single" w:color="000000" w:sz="4" w:space="0"/>
            </w:tcBorders>
            <w:noWrap w:val="0"/>
            <w:vAlign w:val="center"/>
          </w:tcPr>
          <w:p w14:paraId="785E4E55">
            <w:pPr>
              <w:widowControl/>
              <w:spacing w:line="480" w:lineRule="exact"/>
              <w:jc w:val="center"/>
              <w:rPr>
                <w:rFonts w:ascii="宋体" w:hAnsi="宋体" w:cs="宋体"/>
                <w:color w:val="000000"/>
                <w:sz w:val="24"/>
              </w:rPr>
            </w:pPr>
            <w:r>
              <w:rPr>
                <w:rFonts w:hint="eastAsia" w:ascii="宋体" w:hAnsi="宋体" w:cs="宋体"/>
                <w:color w:val="000000"/>
                <w:sz w:val="24"/>
              </w:rPr>
              <w:t>企业性质</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4A3712AD">
            <w:pPr>
              <w:widowControl/>
              <w:spacing w:line="480" w:lineRule="exact"/>
              <w:jc w:val="center"/>
              <w:rPr>
                <w:rFonts w:ascii="宋体" w:hAnsi="宋体" w:cs="宋体"/>
                <w:color w:val="000000"/>
                <w:sz w:val="24"/>
              </w:rPr>
            </w:pP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41789374">
            <w:pPr>
              <w:widowControl/>
              <w:spacing w:line="480" w:lineRule="exact"/>
              <w:jc w:val="center"/>
              <w:rPr>
                <w:rFonts w:ascii="宋体" w:hAnsi="宋体" w:cs="宋体"/>
                <w:color w:val="000000"/>
                <w:sz w:val="24"/>
              </w:rPr>
            </w:pPr>
            <w:r>
              <w:rPr>
                <w:rFonts w:hint="eastAsia" w:ascii="宋体" w:hAnsi="宋体" w:cs="宋体"/>
                <w:color w:val="000000"/>
                <w:sz w:val="24"/>
              </w:rPr>
              <w:t>注册资金</w:t>
            </w:r>
          </w:p>
        </w:tc>
        <w:tc>
          <w:tcPr>
            <w:tcW w:w="2322" w:type="dxa"/>
            <w:tcBorders>
              <w:top w:val="single" w:color="000000" w:sz="4" w:space="0"/>
              <w:left w:val="single" w:color="000000" w:sz="4" w:space="0"/>
              <w:bottom w:val="single" w:color="000000" w:sz="4" w:space="0"/>
              <w:right w:val="single" w:color="000000" w:sz="4" w:space="0"/>
            </w:tcBorders>
            <w:noWrap w:val="0"/>
            <w:vAlign w:val="center"/>
          </w:tcPr>
          <w:p w14:paraId="3536DD37">
            <w:pPr>
              <w:widowControl/>
              <w:spacing w:line="480" w:lineRule="exact"/>
              <w:jc w:val="center"/>
              <w:rPr>
                <w:rFonts w:ascii="宋体" w:hAnsi="宋体" w:cs="宋体"/>
                <w:color w:val="000000"/>
                <w:sz w:val="24"/>
              </w:rPr>
            </w:pPr>
          </w:p>
        </w:tc>
      </w:tr>
      <w:tr w14:paraId="22ADB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tcBorders>
              <w:top w:val="single" w:color="000000" w:sz="4" w:space="0"/>
              <w:left w:val="single" w:color="000000" w:sz="4" w:space="0"/>
              <w:bottom w:val="single" w:color="000000" w:sz="4" w:space="0"/>
              <w:right w:val="single" w:color="000000" w:sz="4" w:space="0"/>
            </w:tcBorders>
            <w:noWrap w:val="0"/>
            <w:vAlign w:val="center"/>
          </w:tcPr>
          <w:p w14:paraId="2870693B">
            <w:pPr>
              <w:widowControl/>
              <w:spacing w:line="480" w:lineRule="exact"/>
              <w:jc w:val="center"/>
              <w:rPr>
                <w:rFonts w:ascii="宋体" w:hAnsi="宋体" w:cs="宋体"/>
                <w:color w:val="000000"/>
                <w:sz w:val="24"/>
              </w:rPr>
            </w:pPr>
            <w:r>
              <w:rPr>
                <w:rFonts w:hint="eastAsia" w:ascii="宋体" w:hAnsi="宋体" w:cs="宋体"/>
                <w:color w:val="000000"/>
                <w:sz w:val="24"/>
              </w:rPr>
              <w:t>联系 人</w:t>
            </w: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19AFE56D">
            <w:pPr>
              <w:widowControl/>
              <w:spacing w:line="480" w:lineRule="exact"/>
              <w:jc w:val="center"/>
              <w:rPr>
                <w:rFonts w:ascii="宋体" w:hAnsi="宋体" w:cs="宋体"/>
                <w:color w:val="000000"/>
                <w:sz w:val="24"/>
              </w:rPr>
            </w:pPr>
          </w:p>
        </w:tc>
        <w:tc>
          <w:tcPr>
            <w:tcW w:w="1395" w:type="dxa"/>
            <w:tcBorders>
              <w:top w:val="single" w:color="000000" w:sz="4" w:space="0"/>
              <w:left w:val="single" w:color="000000" w:sz="4" w:space="0"/>
              <w:bottom w:val="single" w:color="000000" w:sz="4" w:space="0"/>
              <w:right w:val="single" w:color="000000" w:sz="4" w:space="0"/>
            </w:tcBorders>
            <w:noWrap w:val="0"/>
            <w:vAlign w:val="center"/>
          </w:tcPr>
          <w:p w14:paraId="0EE15665">
            <w:pPr>
              <w:widowControl/>
              <w:spacing w:line="480" w:lineRule="exact"/>
              <w:jc w:val="center"/>
              <w:rPr>
                <w:rFonts w:ascii="宋体" w:hAnsi="宋体" w:cs="宋体"/>
                <w:color w:val="000000"/>
                <w:sz w:val="24"/>
              </w:rPr>
            </w:pPr>
            <w:r>
              <w:rPr>
                <w:rFonts w:hint="eastAsia" w:ascii="宋体" w:hAnsi="宋体" w:cs="宋体"/>
                <w:color w:val="000000"/>
                <w:sz w:val="24"/>
              </w:rPr>
              <w:t>职   务</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04B4FC57">
            <w:pPr>
              <w:widowControl/>
              <w:spacing w:line="480" w:lineRule="exact"/>
              <w:jc w:val="center"/>
              <w:rPr>
                <w:rFonts w:ascii="宋体" w:hAnsi="宋体" w:cs="宋体"/>
                <w:color w:val="000000"/>
                <w:sz w:val="24"/>
              </w:rPr>
            </w:pP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6A51F212">
            <w:pPr>
              <w:widowControl/>
              <w:spacing w:line="480" w:lineRule="exact"/>
              <w:jc w:val="center"/>
              <w:rPr>
                <w:rFonts w:ascii="宋体" w:hAnsi="宋体" w:cs="宋体"/>
                <w:color w:val="000000"/>
                <w:sz w:val="24"/>
              </w:rPr>
            </w:pPr>
            <w:r>
              <w:rPr>
                <w:rFonts w:hint="eastAsia" w:ascii="宋体" w:hAnsi="宋体" w:cs="宋体"/>
                <w:color w:val="000000"/>
                <w:sz w:val="24"/>
              </w:rPr>
              <w:t>所在部门</w:t>
            </w:r>
          </w:p>
        </w:tc>
        <w:tc>
          <w:tcPr>
            <w:tcW w:w="2322" w:type="dxa"/>
            <w:tcBorders>
              <w:top w:val="single" w:color="000000" w:sz="4" w:space="0"/>
              <w:left w:val="single" w:color="000000" w:sz="4" w:space="0"/>
              <w:bottom w:val="single" w:color="000000" w:sz="4" w:space="0"/>
              <w:right w:val="single" w:color="000000" w:sz="4" w:space="0"/>
            </w:tcBorders>
            <w:noWrap w:val="0"/>
            <w:vAlign w:val="center"/>
          </w:tcPr>
          <w:p w14:paraId="56D12187">
            <w:pPr>
              <w:widowControl/>
              <w:spacing w:line="480" w:lineRule="exact"/>
              <w:jc w:val="center"/>
              <w:rPr>
                <w:rFonts w:ascii="宋体" w:hAnsi="宋体" w:cs="宋体"/>
                <w:color w:val="000000"/>
                <w:sz w:val="24"/>
              </w:rPr>
            </w:pPr>
          </w:p>
        </w:tc>
      </w:tr>
      <w:tr w14:paraId="2770A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tcBorders>
              <w:top w:val="single" w:color="000000" w:sz="4" w:space="0"/>
              <w:left w:val="single" w:color="000000" w:sz="4" w:space="0"/>
              <w:bottom w:val="single" w:color="000000" w:sz="4" w:space="0"/>
              <w:right w:val="single" w:color="000000" w:sz="4" w:space="0"/>
            </w:tcBorders>
            <w:noWrap w:val="0"/>
            <w:vAlign w:val="center"/>
          </w:tcPr>
          <w:p w14:paraId="73A98DC3">
            <w:pPr>
              <w:widowControl/>
              <w:spacing w:line="480" w:lineRule="exact"/>
              <w:jc w:val="center"/>
              <w:rPr>
                <w:rFonts w:ascii="宋体" w:hAnsi="宋体" w:cs="宋体"/>
                <w:color w:val="000000"/>
                <w:sz w:val="24"/>
              </w:rPr>
            </w:pPr>
            <w:r>
              <w:rPr>
                <w:rFonts w:hint="eastAsia" w:ascii="宋体" w:hAnsi="宋体" w:cs="宋体"/>
                <w:color w:val="000000"/>
                <w:sz w:val="24"/>
              </w:rPr>
              <w:t>营业面积</w:t>
            </w: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13064014">
            <w:pPr>
              <w:widowControl/>
              <w:spacing w:line="480" w:lineRule="exact"/>
              <w:jc w:val="center"/>
              <w:rPr>
                <w:rFonts w:ascii="宋体" w:hAnsi="宋体" w:cs="宋体"/>
                <w:color w:val="000000"/>
                <w:sz w:val="24"/>
              </w:rPr>
            </w:pPr>
          </w:p>
        </w:tc>
        <w:tc>
          <w:tcPr>
            <w:tcW w:w="1395" w:type="dxa"/>
            <w:tcBorders>
              <w:top w:val="single" w:color="000000" w:sz="4" w:space="0"/>
              <w:left w:val="single" w:color="000000" w:sz="4" w:space="0"/>
              <w:bottom w:val="single" w:color="000000" w:sz="4" w:space="0"/>
              <w:right w:val="single" w:color="000000" w:sz="4" w:space="0"/>
            </w:tcBorders>
            <w:noWrap w:val="0"/>
            <w:vAlign w:val="center"/>
          </w:tcPr>
          <w:p w14:paraId="7BA56D7A">
            <w:pPr>
              <w:widowControl/>
              <w:spacing w:line="480" w:lineRule="exact"/>
              <w:jc w:val="center"/>
              <w:rPr>
                <w:rFonts w:ascii="宋体" w:hAnsi="宋体" w:cs="宋体"/>
                <w:color w:val="000000"/>
                <w:sz w:val="24"/>
              </w:rPr>
            </w:pPr>
            <w:r>
              <w:rPr>
                <w:rFonts w:hint="eastAsia" w:ascii="宋体" w:hAnsi="宋体" w:cs="宋体"/>
                <w:color w:val="000000"/>
                <w:sz w:val="24"/>
              </w:rPr>
              <w:t>在册员工</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5BCADB4D">
            <w:pPr>
              <w:widowControl/>
              <w:spacing w:line="480" w:lineRule="exact"/>
              <w:jc w:val="center"/>
              <w:rPr>
                <w:rFonts w:ascii="宋体" w:hAnsi="宋体" w:cs="宋体"/>
                <w:color w:val="000000"/>
                <w:sz w:val="24"/>
              </w:rPr>
            </w:pPr>
            <w:r>
              <w:rPr>
                <w:rFonts w:hint="eastAsia" w:ascii="宋体" w:hAnsi="宋体" w:cs="宋体"/>
                <w:color w:val="000000"/>
                <w:sz w:val="24"/>
              </w:rPr>
              <w:t xml:space="preserve">       名</w:t>
            </w: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7369E4F8">
            <w:pPr>
              <w:widowControl/>
              <w:spacing w:line="480" w:lineRule="exact"/>
              <w:jc w:val="center"/>
              <w:rPr>
                <w:rFonts w:ascii="宋体" w:hAnsi="宋体" w:cs="宋体"/>
                <w:color w:val="000000"/>
                <w:sz w:val="24"/>
              </w:rPr>
            </w:pPr>
            <w:r>
              <w:rPr>
                <w:rFonts w:hint="eastAsia" w:ascii="宋体" w:hAnsi="宋体" w:cs="宋体"/>
                <w:color w:val="000000"/>
                <w:sz w:val="24"/>
              </w:rPr>
              <w:t>技术人员</w:t>
            </w:r>
          </w:p>
        </w:tc>
        <w:tc>
          <w:tcPr>
            <w:tcW w:w="2322" w:type="dxa"/>
            <w:tcBorders>
              <w:top w:val="single" w:color="000000" w:sz="4" w:space="0"/>
              <w:left w:val="single" w:color="000000" w:sz="4" w:space="0"/>
              <w:bottom w:val="single" w:color="000000" w:sz="4" w:space="0"/>
              <w:right w:val="single" w:color="000000" w:sz="4" w:space="0"/>
            </w:tcBorders>
            <w:noWrap w:val="0"/>
            <w:vAlign w:val="center"/>
          </w:tcPr>
          <w:p w14:paraId="4F5A3204">
            <w:pPr>
              <w:widowControl/>
              <w:spacing w:line="480" w:lineRule="exact"/>
              <w:jc w:val="center"/>
              <w:rPr>
                <w:rFonts w:ascii="宋体" w:hAnsi="宋体" w:cs="宋体"/>
                <w:color w:val="000000"/>
                <w:sz w:val="24"/>
              </w:rPr>
            </w:pPr>
            <w:r>
              <w:rPr>
                <w:rFonts w:hint="eastAsia" w:ascii="宋体" w:hAnsi="宋体" w:cs="宋体"/>
                <w:color w:val="000000"/>
                <w:sz w:val="24"/>
              </w:rPr>
              <w:t xml:space="preserve">         名</w:t>
            </w:r>
          </w:p>
        </w:tc>
      </w:tr>
      <w:tr w14:paraId="69A4B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tcBorders>
              <w:top w:val="single" w:color="000000" w:sz="4" w:space="0"/>
              <w:left w:val="single" w:color="000000" w:sz="4" w:space="0"/>
              <w:bottom w:val="single" w:color="000000" w:sz="4" w:space="0"/>
              <w:right w:val="single" w:color="000000" w:sz="4" w:space="0"/>
            </w:tcBorders>
            <w:noWrap w:val="0"/>
            <w:vAlign w:val="center"/>
          </w:tcPr>
          <w:p w14:paraId="6D8C1BA8">
            <w:pPr>
              <w:widowControl/>
              <w:spacing w:line="480" w:lineRule="exact"/>
              <w:jc w:val="center"/>
              <w:rPr>
                <w:rFonts w:ascii="宋体" w:hAnsi="宋体" w:cs="宋体"/>
                <w:color w:val="000000"/>
                <w:sz w:val="24"/>
              </w:rPr>
            </w:pPr>
            <w:r>
              <w:rPr>
                <w:rFonts w:hint="eastAsia" w:ascii="宋体" w:hAnsi="宋体" w:cs="宋体"/>
                <w:color w:val="000000"/>
                <w:sz w:val="24"/>
              </w:rPr>
              <w:t>联系电话</w:t>
            </w:r>
          </w:p>
        </w:tc>
        <w:tc>
          <w:tcPr>
            <w:tcW w:w="2580" w:type="dxa"/>
            <w:gridSpan w:val="2"/>
            <w:tcBorders>
              <w:top w:val="single" w:color="000000" w:sz="4" w:space="0"/>
              <w:left w:val="single" w:color="000000" w:sz="4" w:space="0"/>
              <w:bottom w:val="single" w:color="000000" w:sz="4" w:space="0"/>
              <w:right w:val="single" w:color="000000" w:sz="4" w:space="0"/>
            </w:tcBorders>
            <w:noWrap w:val="0"/>
            <w:vAlign w:val="center"/>
          </w:tcPr>
          <w:p w14:paraId="7B0AB7D6">
            <w:pPr>
              <w:widowControl/>
              <w:spacing w:line="480" w:lineRule="exact"/>
              <w:jc w:val="center"/>
              <w:rPr>
                <w:rFonts w:ascii="宋体" w:hAnsi="宋体" w:cs="宋体"/>
                <w:color w:val="000000"/>
                <w:sz w:val="24"/>
              </w:rPr>
            </w:pP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7439B062">
            <w:pPr>
              <w:widowControl/>
              <w:spacing w:line="480" w:lineRule="exact"/>
              <w:jc w:val="center"/>
              <w:rPr>
                <w:rFonts w:ascii="宋体" w:hAnsi="宋体" w:cs="宋体"/>
                <w:color w:val="000000"/>
                <w:sz w:val="24"/>
              </w:rPr>
            </w:pPr>
            <w:r>
              <w:rPr>
                <w:rFonts w:hint="eastAsia" w:ascii="宋体" w:hAnsi="宋体" w:cs="宋体"/>
                <w:color w:val="000000"/>
                <w:sz w:val="24"/>
              </w:rPr>
              <w:t>传  真</w:t>
            </w:r>
          </w:p>
        </w:tc>
        <w:tc>
          <w:tcPr>
            <w:tcW w:w="3627" w:type="dxa"/>
            <w:gridSpan w:val="2"/>
            <w:tcBorders>
              <w:top w:val="single" w:color="000000" w:sz="4" w:space="0"/>
              <w:left w:val="single" w:color="000000" w:sz="4" w:space="0"/>
              <w:bottom w:val="single" w:color="000000" w:sz="4" w:space="0"/>
              <w:right w:val="single" w:color="000000" w:sz="4" w:space="0"/>
            </w:tcBorders>
            <w:noWrap w:val="0"/>
            <w:vAlign w:val="center"/>
          </w:tcPr>
          <w:p w14:paraId="2DAA6120">
            <w:pPr>
              <w:widowControl/>
              <w:spacing w:line="480" w:lineRule="exact"/>
              <w:jc w:val="center"/>
              <w:rPr>
                <w:rFonts w:ascii="宋体" w:hAnsi="宋体" w:cs="宋体"/>
                <w:color w:val="000000"/>
                <w:sz w:val="24"/>
              </w:rPr>
            </w:pPr>
          </w:p>
        </w:tc>
      </w:tr>
      <w:tr w14:paraId="72691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tcBorders>
              <w:top w:val="single" w:color="000000" w:sz="4" w:space="0"/>
              <w:left w:val="single" w:color="000000" w:sz="4" w:space="0"/>
              <w:bottom w:val="single" w:color="000000" w:sz="4" w:space="0"/>
              <w:right w:val="single" w:color="000000" w:sz="4" w:space="0"/>
            </w:tcBorders>
            <w:noWrap w:val="0"/>
            <w:vAlign w:val="center"/>
          </w:tcPr>
          <w:p w14:paraId="582EDC21">
            <w:pPr>
              <w:widowControl/>
              <w:spacing w:line="480" w:lineRule="exact"/>
              <w:jc w:val="center"/>
              <w:rPr>
                <w:rFonts w:ascii="宋体" w:hAnsi="宋体" w:cs="宋体"/>
                <w:color w:val="000000"/>
                <w:sz w:val="24"/>
              </w:rPr>
            </w:pPr>
            <w:r>
              <w:rPr>
                <w:rFonts w:hint="eastAsia" w:ascii="宋体" w:hAnsi="宋体" w:cs="宋体"/>
                <w:color w:val="000000"/>
                <w:sz w:val="24"/>
              </w:rPr>
              <w:t>手 机 号</w:t>
            </w:r>
          </w:p>
        </w:tc>
        <w:tc>
          <w:tcPr>
            <w:tcW w:w="2580" w:type="dxa"/>
            <w:gridSpan w:val="2"/>
            <w:tcBorders>
              <w:top w:val="single" w:color="000000" w:sz="4" w:space="0"/>
              <w:left w:val="single" w:color="000000" w:sz="4" w:space="0"/>
              <w:bottom w:val="single" w:color="000000" w:sz="4" w:space="0"/>
              <w:right w:val="single" w:color="000000" w:sz="4" w:space="0"/>
            </w:tcBorders>
            <w:noWrap w:val="0"/>
            <w:vAlign w:val="center"/>
          </w:tcPr>
          <w:p w14:paraId="7F881910">
            <w:pPr>
              <w:widowControl/>
              <w:spacing w:line="480" w:lineRule="exact"/>
              <w:jc w:val="center"/>
              <w:rPr>
                <w:rFonts w:ascii="宋体" w:hAnsi="宋体" w:cs="宋体"/>
                <w:color w:val="000000"/>
                <w:sz w:val="24"/>
              </w:rPr>
            </w:pP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00360533">
            <w:pPr>
              <w:widowControl/>
              <w:spacing w:line="480" w:lineRule="exact"/>
              <w:jc w:val="center"/>
              <w:rPr>
                <w:rFonts w:ascii="宋体" w:hAnsi="宋体" w:cs="宋体"/>
                <w:color w:val="000000"/>
                <w:sz w:val="24"/>
              </w:rPr>
            </w:pPr>
            <w:r>
              <w:rPr>
                <w:rFonts w:hint="eastAsia" w:ascii="宋体" w:hAnsi="宋体" w:cs="宋体"/>
                <w:color w:val="000000"/>
                <w:sz w:val="24"/>
              </w:rPr>
              <w:t>网 址</w:t>
            </w:r>
          </w:p>
        </w:tc>
        <w:tc>
          <w:tcPr>
            <w:tcW w:w="3627" w:type="dxa"/>
            <w:gridSpan w:val="2"/>
            <w:tcBorders>
              <w:top w:val="single" w:color="000000" w:sz="4" w:space="0"/>
              <w:left w:val="single" w:color="000000" w:sz="4" w:space="0"/>
              <w:bottom w:val="single" w:color="000000" w:sz="4" w:space="0"/>
              <w:right w:val="single" w:color="000000" w:sz="4" w:space="0"/>
            </w:tcBorders>
            <w:noWrap w:val="0"/>
            <w:vAlign w:val="center"/>
          </w:tcPr>
          <w:p w14:paraId="5AFD2426">
            <w:pPr>
              <w:widowControl/>
              <w:spacing w:line="480" w:lineRule="exact"/>
              <w:jc w:val="center"/>
              <w:rPr>
                <w:rFonts w:ascii="宋体" w:hAnsi="宋体" w:cs="宋体"/>
                <w:color w:val="000000"/>
                <w:sz w:val="24"/>
              </w:rPr>
            </w:pPr>
          </w:p>
        </w:tc>
      </w:tr>
      <w:tr w14:paraId="05650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05" w:type="dxa"/>
            <w:tcBorders>
              <w:top w:val="single" w:color="000000" w:sz="4" w:space="0"/>
              <w:left w:val="single" w:color="000000" w:sz="4" w:space="0"/>
              <w:bottom w:val="single" w:color="000000" w:sz="4" w:space="0"/>
              <w:right w:val="single" w:color="000000" w:sz="4" w:space="0"/>
            </w:tcBorders>
            <w:noWrap w:val="0"/>
            <w:vAlign w:val="center"/>
          </w:tcPr>
          <w:p w14:paraId="35E6379C">
            <w:pPr>
              <w:widowControl/>
              <w:spacing w:line="480" w:lineRule="exact"/>
              <w:jc w:val="center"/>
              <w:rPr>
                <w:rFonts w:ascii="宋体" w:hAnsi="宋体" w:cs="宋体"/>
                <w:color w:val="000000"/>
                <w:sz w:val="24"/>
              </w:rPr>
            </w:pPr>
            <w:r>
              <w:rPr>
                <w:rFonts w:hint="eastAsia" w:ascii="宋体" w:hAnsi="宋体" w:cs="宋体"/>
                <w:color w:val="000000"/>
                <w:sz w:val="24"/>
              </w:rPr>
              <w:t>供应商品</w:t>
            </w:r>
          </w:p>
          <w:p w14:paraId="5457E959">
            <w:pPr>
              <w:widowControl/>
              <w:spacing w:line="480" w:lineRule="exact"/>
              <w:jc w:val="center"/>
              <w:rPr>
                <w:rFonts w:ascii="宋体" w:hAnsi="宋体" w:cs="宋体"/>
                <w:color w:val="000000"/>
                <w:sz w:val="24"/>
              </w:rPr>
            </w:pPr>
            <w:r>
              <w:rPr>
                <w:rFonts w:hint="eastAsia" w:ascii="宋体" w:hAnsi="宋体" w:cs="宋体"/>
                <w:color w:val="000000"/>
                <w:sz w:val="24"/>
              </w:rPr>
              <w:t xml:space="preserve"> 范   围</w:t>
            </w:r>
          </w:p>
        </w:tc>
        <w:tc>
          <w:tcPr>
            <w:tcW w:w="8112" w:type="dxa"/>
            <w:gridSpan w:val="5"/>
            <w:tcBorders>
              <w:top w:val="single" w:color="000000" w:sz="4" w:space="0"/>
              <w:left w:val="single" w:color="000000" w:sz="4" w:space="0"/>
              <w:bottom w:val="single" w:color="000000" w:sz="4" w:space="0"/>
              <w:right w:val="single" w:color="000000" w:sz="4" w:space="0"/>
            </w:tcBorders>
            <w:noWrap w:val="0"/>
            <w:vAlign w:val="center"/>
          </w:tcPr>
          <w:p w14:paraId="3E2F71FB">
            <w:pPr>
              <w:widowControl/>
              <w:spacing w:line="480" w:lineRule="exact"/>
              <w:jc w:val="center"/>
              <w:rPr>
                <w:rFonts w:ascii="宋体" w:hAnsi="宋体" w:cs="宋体"/>
                <w:color w:val="000000"/>
                <w:sz w:val="24"/>
              </w:rPr>
            </w:pPr>
          </w:p>
        </w:tc>
      </w:tr>
      <w:tr w14:paraId="05B95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4" w:hRule="atLeast"/>
          <w:jc w:val="center"/>
        </w:trPr>
        <w:tc>
          <w:tcPr>
            <w:tcW w:w="9417" w:type="dxa"/>
            <w:gridSpan w:val="6"/>
            <w:tcBorders>
              <w:top w:val="single" w:color="000000" w:sz="4" w:space="0"/>
              <w:left w:val="single" w:color="000000" w:sz="4" w:space="0"/>
              <w:bottom w:val="single" w:color="000000" w:sz="4" w:space="0"/>
              <w:right w:val="single" w:color="000000" w:sz="4" w:space="0"/>
            </w:tcBorders>
            <w:noWrap w:val="0"/>
            <w:vAlign w:val="center"/>
          </w:tcPr>
          <w:p w14:paraId="1E4568BD">
            <w:pPr>
              <w:widowControl/>
              <w:spacing w:line="480" w:lineRule="exact"/>
              <w:jc w:val="center"/>
              <w:rPr>
                <w:rFonts w:ascii="宋体" w:hAnsi="宋体" w:cs="宋体"/>
                <w:color w:val="000000"/>
                <w:sz w:val="24"/>
              </w:rPr>
            </w:pPr>
            <w:r>
              <w:rPr>
                <w:rFonts w:hint="eastAsia" w:ascii="宋体" w:hAnsi="宋体" w:cs="宋体"/>
                <w:color w:val="000000"/>
                <w:sz w:val="24"/>
              </w:rPr>
              <w:t>企业概况</w:t>
            </w:r>
          </w:p>
          <w:p w14:paraId="497D7DA0">
            <w:pPr>
              <w:widowControl/>
              <w:spacing w:line="480" w:lineRule="exact"/>
              <w:jc w:val="center"/>
              <w:rPr>
                <w:rFonts w:ascii="宋体" w:hAnsi="宋体" w:cs="宋体"/>
                <w:color w:val="000000"/>
                <w:sz w:val="24"/>
              </w:rPr>
            </w:pPr>
          </w:p>
          <w:p w14:paraId="6C975D80">
            <w:pPr>
              <w:widowControl/>
              <w:spacing w:line="480" w:lineRule="exact"/>
              <w:jc w:val="center"/>
              <w:rPr>
                <w:rFonts w:ascii="宋体" w:hAnsi="宋体" w:cs="宋体"/>
                <w:color w:val="000000"/>
                <w:sz w:val="24"/>
              </w:rPr>
            </w:pPr>
          </w:p>
          <w:p w14:paraId="2F1A7B3C">
            <w:pPr>
              <w:widowControl/>
              <w:spacing w:line="480" w:lineRule="exact"/>
              <w:rPr>
                <w:rFonts w:ascii="宋体" w:hAnsi="宋体" w:cs="宋体"/>
                <w:color w:val="000000"/>
                <w:sz w:val="24"/>
              </w:rPr>
            </w:pPr>
          </w:p>
          <w:p w14:paraId="25D2B2F0">
            <w:pPr>
              <w:widowControl/>
              <w:spacing w:line="480" w:lineRule="exact"/>
              <w:jc w:val="center"/>
              <w:rPr>
                <w:rFonts w:ascii="宋体" w:hAnsi="宋体" w:cs="宋体"/>
                <w:color w:val="000000"/>
                <w:sz w:val="24"/>
              </w:rPr>
            </w:pPr>
          </w:p>
          <w:p w14:paraId="454620E5">
            <w:pPr>
              <w:widowControl/>
              <w:spacing w:line="480" w:lineRule="exact"/>
              <w:jc w:val="center"/>
              <w:rPr>
                <w:rFonts w:ascii="宋体" w:hAnsi="宋体" w:cs="宋体"/>
                <w:color w:val="000000"/>
                <w:sz w:val="24"/>
              </w:rPr>
            </w:pPr>
          </w:p>
          <w:p w14:paraId="433A8EB4">
            <w:pPr>
              <w:widowControl/>
              <w:spacing w:line="480" w:lineRule="exact"/>
              <w:jc w:val="center"/>
              <w:rPr>
                <w:rFonts w:ascii="宋体" w:hAnsi="宋体" w:cs="宋体"/>
                <w:color w:val="000000"/>
                <w:sz w:val="24"/>
              </w:rPr>
            </w:pPr>
          </w:p>
        </w:tc>
      </w:tr>
      <w:tr w14:paraId="7CBE0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3" w:hRule="atLeast"/>
          <w:jc w:val="center"/>
        </w:trPr>
        <w:tc>
          <w:tcPr>
            <w:tcW w:w="9417" w:type="dxa"/>
            <w:gridSpan w:val="6"/>
            <w:tcBorders>
              <w:top w:val="single" w:color="000000" w:sz="4" w:space="0"/>
              <w:left w:val="single" w:color="000000" w:sz="4" w:space="0"/>
              <w:bottom w:val="single" w:color="000000" w:sz="4" w:space="0"/>
              <w:right w:val="single" w:color="000000" w:sz="4" w:space="0"/>
            </w:tcBorders>
            <w:noWrap w:val="0"/>
            <w:vAlign w:val="center"/>
          </w:tcPr>
          <w:p w14:paraId="446328A0">
            <w:pPr>
              <w:widowControl/>
              <w:spacing w:line="480" w:lineRule="exact"/>
              <w:jc w:val="center"/>
              <w:rPr>
                <w:rFonts w:ascii="宋体" w:hAnsi="宋体" w:cs="宋体"/>
                <w:color w:val="000000"/>
                <w:sz w:val="24"/>
              </w:rPr>
            </w:pPr>
            <w:r>
              <w:rPr>
                <w:rFonts w:hint="eastAsia" w:ascii="宋体" w:hAnsi="宋体" w:cs="宋体"/>
                <w:color w:val="000000"/>
                <w:sz w:val="24"/>
              </w:rPr>
              <w:t>主要业绩</w:t>
            </w:r>
          </w:p>
          <w:p w14:paraId="336680EA">
            <w:pPr>
              <w:widowControl/>
              <w:spacing w:line="480" w:lineRule="exact"/>
              <w:jc w:val="center"/>
              <w:rPr>
                <w:rFonts w:ascii="宋体" w:hAnsi="宋体" w:cs="宋体"/>
                <w:color w:val="000000"/>
                <w:sz w:val="24"/>
              </w:rPr>
            </w:pPr>
          </w:p>
          <w:p w14:paraId="08DA1294">
            <w:pPr>
              <w:widowControl/>
              <w:spacing w:line="480" w:lineRule="exact"/>
              <w:jc w:val="center"/>
              <w:rPr>
                <w:rFonts w:ascii="宋体" w:hAnsi="宋体" w:cs="宋体"/>
                <w:color w:val="000000"/>
                <w:sz w:val="24"/>
              </w:rPr>
            </w:pPr>
          </w:p>
          <w:p w14:paraId="268BF80A">
            <w:pPr>
              <w:widowControl/>
              <w:spacing w:line="480" w:lineRule="exact"/>
              <w:jc w:val="center"/>
              <w:rPr>
                <w:rFonts w:ascii="宋体" w:hAnsi="宋体" w:cs="宋体"/>
                <w:color w:val="000000"/>
                <w:sz w:val="24"/>
              </w:rPr>
            </w:pPr>
          </w:p>
          <w:p w14:paraId="314FBBA6">
            <w:pPr>
              <w:widowControl/>
              <w:spacing w:line="480" w:lineRule="exact"/>
              <w:jc w:val="center"/>
              <w:rPr>
                <w:rFonts w:ascii="宋体" w:hAnsi="宋体" w:cs="宋体"/>
                <w:color w:val="000000"/>
                <w:sz w:val="24"/>
              </w:rPr>
            </w:pPr>
          </w:p>
          <w:p w14:paraId="0CAFCF73">
            <w:pPr>
              <w:widowControl/>
              <w:spacing w:line="480" w:lineRule="exact"/>
              <w:jc w:val="center"/>
              <w:rPr>
                <w:rFonts w:ascii="宋体" w:hAnsi="宋体" w:cs="宋体"/>
                <w:color w:val="000000"/>
                <w:sz w:val="24"/>
              </w:rPr>
            </w:pPr>
          </w:p>
          <w:p w14:paraId="022B76F1">
            <w:pPr>
              <w:widowControl/>
              <w:spacing w:line="480" w:lineRule="exact"/>
              <w:jc w:val="center"/>
              <w:rPr>
                <w:rFonts w:ascii="宋体" w:hAnsi="宋体" w:cs="宋体"/>
                <w:color w:val="000000"/>
                <w:sz w:val="24"/>
              </w:rPr>
            </w:pPr>
          </w:p>
          <w:p w14:paraId="41EA96DB">
            <w:pPr>
              <w:widowControl/>
              <w:spacing w:line="480" w:lineRule="exact"/>
              <w:rPr>
                <w:rFonts w:ascii="宋体" w:hAnsi="宋体" w:cs="宋体"/>
                <w:color w:val="000000"/>
                <w:sz w:val="24"/>
              </w:rPr>
            </w:pPr>
          </w:p>
        </w:tc>
      </w:tr>
    </w:tbl>
    <w:p w14:paraId="52B8050A">
      <w:pPr>
        <w:pStyle w:val="33"/>
        <w:ind w:firstLine="600"/>
      </w:pPr>
    </w:p>
    <w:p w14:paraId="1A24C09B">
      <w:pPr>
        <w:pStyle w:val="33"/>
        <w:ind w:left="0" w:firstLine="0"/>
      </w:pPr>
    </w:p>
    <w:p w14:paraId="55926C0F">
      <w:pPr>
        <w:pStyle w:val="33"/>
        <w:ind w:firstLine="600"/>
      </w:pPr>
    </w:p>
    <w:p w14:paraId="2274DFF1">
      <w:pPr>
        <w:pStyle w:val="33"/>
        <w:ind w:firstLine="600"/>
      </w:pPr>
    </w:p>
    <w:p w14:paraId="0D2F89C3">
      <w:pPr>
        <w:spacing w:line="480" w:lineRule="exact"/>
        <w:jc w:val="center"/>
        <w:rPr>
          <w:rFonts w:ascii="宋体" w:hAnsi="宋体"/>
          <w:color w:val="000000"/>
          <w:sz w:val="36"/>
          <w:szCs w:val="36"/>
        </w:rPr>
      </w:pPr>
      <w:r>
        <w:rPr>
          <w:rFonts w:hint="eastAsia" w:ascii="宋体" w:hAnsi="宋体"/>
          <w:b/>
          <w:color w:val="000000"/>
          <w:sz w:val="36"/>
          <w:szCs w:val="36"/>
        </w:rPr>
        <w:t>服务承诺函</w:t>
      </w:r>
    </w:p>
    <w:tbl>
      <w:tblPr>
        <w:tblStyle w:val="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05"/>
        <w:gridCol w:w="6703"/>
      </w:tblGrid>
      <w:tr w14:paraId="1AE2E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1" w:hRule="atLeast"/>
        </w:trPr>
        <w:tc>
          <w:tcPr>
            <w:tcW w:w="2405" w:type="dxa"/>
            <w:noWrap w:val="0"/>
            <w:vAlign w:val="center"/>
          </w:tcPr>
          <w:p w14:paraId="2BA47871">
            <w:pPr>
              <w:tabs>
                <w:tab w:val="left" w:pos="0"/>
              </w:tabs>
              <w:spacing w:line="480" w:lineRule="exact"/>
              <w:jc w:val="center"/>
              <w:rPr>
                <w:rFonts w:ascii="宋体" w:hAnsi="宋体"/>
                <w:color w:val="000000"/>
                <w:sz w:val="24"/>
              </w:rPr>
            </w:pPr>
            <w:r>
              <w:rPr>
                <w:rFonts w:hint="eastAsia" w:ascii="宋体" w:hAnsi="宋体"/>
                <w:color w:val="000000"/>
                <w:sz w:val="24"/>
              </w:rPr>
              <w:t>服      务</w:t>
            </w:r>
          </w:p>
          <w:p w14:paraId="1CD64F3E">
            <w:pPr>
              <w:tabs>
                <w:tab w:val="left" w:pos="0"/>
              </w:tabs>
              <w:spacing w:line="480" w:lineRule="exact"/>
              <w:jc w:val="center"/>
              <w:rPr>
                <w:rFonts w:ascii="宋体" w:hAnsi="宋体"/>
                <w:color w:val="000000"/>
                <w:sz w:val="24"/>
              </w:rPr>
            </w:pPr>
            <w:r>
              <w:rPr>
                <w:rFonts w:hint="eastAsia" w:ascii="宋体" w:hAnsi="宋体"/>
                <w:color w:val="000000"/>
                <w:sz w:val="24"/>
              </w:rPr>
              <w:t>内      容</w:t>
            </w:r>
          </w:p>
        </w:tc>
        <w:tc>
          <w:tcPr>
            <w:tcW w:w="6703" w:type="dxa"/>
            <w:noWrap w:val="0"/>
          </w:tcPr>
          <w:p w14:paraId="10E7D49F">
            <w:pPr>
              <w:spacing w:line="360" w:lineRule="exact"/>
              <w:jc w:val="left"/>
              <w:rPr>
                <w:rFonts w:ascii="宋体" w:hAnsi="宋体"/>
                <w:b/>
                <w:bCs/>
                <w:color w:val="000000"/>
                <w:sz w:val="24"/>
              </w:rPr>
            </w:pPr>
            <w:r>
              <w:rPr>
                <w:rFonts w:hint="eastAsia" w:ascii="宋体" w:hAnsi="宋体"/>
                <w:b/>
                <w:color w:val="000000"/>
                <w:sz w:val="24"/>
              </w:rPr>
              <w:t>1. 各投标人必须严格按照本次招标技术参数要求进行合理报价并供货，如后期出现验收不合格情形视同虚假承诺</w:t>
            </w:r>
            <w:r>
              <w:rPr>
                <w:rFonts w:hint="eastAsia" w:ascii="宋体" w:hAnsi="宋体"/>
                <w:b/>
                <w:bCs/>
                <w:color w:val="000000"/>
                <w:sz w:val="24"/>
              </w:rPr>
              <w:t>谋取中标成交，将被列入不良行为记录名单。</w:t>
            </w:r>
          </w:p>
          <w:p w14:paraId="2BEB5EB2">
            <w:pPr>
              <w:spacing w:line="360" w:lineRule="exact"/>
              <w:jc w:val="left"/>
              <w:rPr>
                <w:rFonts w:ascii="宋体" w:hAnsi="宋体"/>
                <w:bCs/>
                <w:color w:val="000000"/>
                <w:sz w:val="24"/>
              </w:rPr>
            </w:pPr>
            <w:r>
              <w:rPr>
                <w:rFonts w:hint="eastAsia" w:ascii="宋体" w:hAnsi="宋体"/>
                <w:bCs/>
                <w:color w:val="000000"/>
                <w:sz w:val="24"/>
              </w:rPr>
              <w:t>2. 中标单位自行承担运输</w:t>
            </w:r>
            <w:r>
              <w:rPr>
                <w:rFonts w:ascii="宋体" w:hAnsi="宋体"/>
                <w:bCs/>
                <w:color w:val="000000"/>
                <w:sz w:val="24"/>
              </w:rPr>
              <w:t>和</w:t>
            </w:r>
            <w:r>
              <w:rPr>
                <w:rFonts w:hint="eastAsia" w:ascii="宋体" w:hAnsi="宋体"/>
                <w:bCs/>
                <w:color w:val="000000"/>
                <w:sz w:val="24"/>
              </w:rPr>
              <w:t>安装过程中的安全责任。</w:t>
            </w:r>
          </w:p>
          <w:p w14:paraId="112E00C9">
            <w:pPr>
              <w:spacing w:line="360" w:lineRule="exact"/>
              <w:jc w:val="left"/>
              <w:rPr>
                <w:rFonts w:ascii="宋体" w:hAnsi="宋体"/>
                <w:color w:val="000000"/>
                <w:sz w:val="24"/>
              </w:rPr>
            </w:pPr>
          </w:p>
        </w:tc>
      </w:tr>
      <w:tr w14:paraId="212F4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7" w:hRule="atLeast"/>
        </w:trPr>
        <w:tc>
          <w:tcPr>
            <w:tcW w:w="2405" w:type="dxa"/>
            <w:noWrap w:val="0"/>
            <w:vAlign w:val="center"/>
          </w:tcPr>
          <w:p w14:paraId="30B6654F">
            <w:pPr>
              <w:tabs>
                <w:tab w:val="left" w:pos="0"/>
              </w:tabs>
              <w:spacing w:line="480" w:lineRule="exact"/>
              <w:jc w:val="center"/>
              <w:rPr>
                <w:rFonts w:ascii="宋体" w:hAnsi="宋体"/>
                <w:color w:val="000000"/>
                <w:sz w:val="24"/>
              </w:rPr>
            </w:pPr>
            <w:r>
              <w:rPr>
                <w:rFonts w:hint="eastAsia" w:ascii="宋体" w:hAnsi="宋体"/>
                <w:color w:val="000000"/>
                <w:sz w:val="24"/>
              </w:rPr>
              <w:t>承      诺</w:t>
            </w:r>
          </w:p>
        </w:tc>
        <w:tc>
          <w:tcPr>
            <w:tcW w:w="6703" w:type="dxa"/>
            <w:noWrap w:val="0"/>
          </w:tcPr>
          <w:p w14:paraId="026C356A">
            <w:pPr>
              <w:tabs>
                <w:tab w:val="left" w:pos="0"/>
              </w:tabs>
              <w:spacing w:line="480" w:lineRule="exact"/>
              <w:rPr>
                <w:rFonts w:ascii="宋体" w:hAnsi="宋体"/>
                <w:color w:val="000000"/>
                <w:sz w:val="24"/>
              </w:rPr>
            </w:pPr>
          </w:p>
        </w:tc>
      </w:tr>
    </w:tbl>
    <w:p w14:paraId="359B8BF2">
      <w:pPr>
        <w:tabs>
          <w:tab w:val="left" w:pos="0"/>
        </w:tabs>
        <w:spacing w:line="480" w:lineRule="exact"/>
        <w:rPr>
          <w:rFonts w:ascii="宋体" w:hAnsi="宋体"/>
          <w:b/>
          <w:bCs/>
          <w:color w:val="000000"/>
          <w:spacing w:val="-2"/>
          <w:sz w:val="24"/>
        </w:rPr>
      </w:pPr>
    </w:p>
    <w:p w14:paraId="30C9ACB6">
      <w:pPr>
        <w:widowControl/>
        <w:spacing w:before="100" w:beforeAutospacing="1" w:after="100" w:afterAutospacing="1" w:line="480" w:lineRule="exact"/>
        <w:jc w:val="left"/>
        <w:rPr>
          <w:rFonts w:ascii="宋体" w:hAnsi="宋体" w:cs="宋体"/>
          <w:color w:val="000000"/>
          <w:sz w:val="24"/>
          <w:u w:val="single"/>
        </w:rPr>
      </w:pPr>
      <w:r>
        <w:rPr>
          <w:rFonts w:hint="eastAsia"/>
          <w:color w:val="000000"/>
          <w:sz w:val="24"/>
        </w:rPr>
        <w:t>法定代表人或委托代理人：</w:t>
      </w:r>
      <w:r>
        <w:rPr>
          <w:rFonts w:hint="eastAsia"/>
          <w:color w:val="000000"/>
          <w:u w:val="single"/>
        </w:rPr>
        <w:t xml:space="preserve">               </w:t>
      </w:r>
      <w:r>
        <w:rPr>
          <w:rFonts w:hint="eastAsia"/>
          <w:color w:val="000000"/>
          <w:sz w:val="24"/>
        </w:rPr>
        <w:t xml:space="preserve"> （盖章或签字）</w:t>
      </w:r>
    </w:p>
    <w:p w14:paraId="4BD6B9B8">
      <w:pPr>
        <w:spacing w:before="100" w:beforeAutospacing="1" w:after="100" w:afterAutospacing="1" w:line="480" w:lineRule="exact"/>
        <w:rPr>
          <w:rFonts w:ascii="宋体" w:hAnsi="宋体"/>
          <w:b/>
          <w:color w:val="000000"/>
          <w:sz w:val="36"/>
          <w:szCs w:val="36"/>
        </w:rPr>
      </w:pPr>
      <w:r>
        <w:rPr>
          <w:rFonts w:hint="eastAsia"/>
          <w:color w:val="000000"/>
          <w:sz w:val="24"/>
        </w:rPr>
        <w:t>投标单位：</w:t>
      </w:r>
      <w:r>
        <w:rPr>
          <w:rFonts w:hint="eastAsia"/>
          <w:color w:val="000000"/>
          <w:u w:val="single"/>
        </w:rPr>
        <w:t xml:space="preserve">               </w:t>
      </w:r>
      <w:r>
        <w:rPr>
          <w:rFonts w:hint="eastAsia"/>
          <w:color w:val="000000"/>
          <w:sz w:val="24"/>
        </w:rPr>
        <w:t xml:space="preserve">   （全称并加盖公章）</w:t>
      </w:r>
    </w:p>
    <w:p w14:paraId="24F8C1AE">
      <w:pPr>
        <w:spacing w:line="480" w:lineRule="exact"/>
        <w:jc w:val="right"/>
        <w:rPr>
          <w:rFonts w:ascii="宋体" w:hAnsi="宋体" w:cs="黑体"/>
          <w:b/>
          <w:color w:val="000000"/>
          <w:sz w:val="32"/>
          <w:szCs w:val="32"/>
        </w:rPr>
        <w:sectPr>
          <w:pgSz w:w="11906" w:h="16838"/>
          <w:pgMar w:top="1134" w:right="1219" w:bottom="1134" w:left="1219" w:header="851" w:footer="992" w:gutter="284"/>
          <w:pgNumType w:fmt="decimal"/>
          <w:cols w:space="720" w:num="1"/>
          <w:titlePg/>
          <w:docGrid w:linePitch="360" w:charSpace="0"/>
        </w:sectPr>
      </w:pPr>
      <w:r>
        <w:rPr>
          <w:rFonts w:hint="eastAsia"/>
          <w:color w:val="000000"/>
          <w:sz w:val="24"/>
        </w:rPr>
        <w:t>年    月    日</w:t>
      </w:r>
      <w:bookmarkEnd w:id="15"/>
    </w:p>
    <w:p w14:paraId="499276AF">
      <w:pPr>
        <w:spacing w:before="50" w:after="50"/>
        <w:jc w:val="center"/>
        <w:rPr>
          <w:rFonts w:ascii="黑体" w:eastAsia="黑体"/>
          <w:sz w:val="32"/>
          <w:szCs w:val="32"/>
        </w:rPr>
      </w:pPr>
    </w:p>
    <w:p w14:paraId="10D301CB">
      <w:pPr>
        <w:spacing w:before="50" w:after="50"/>
        <w:jc w:val="center"/>
        <w:rPr>
          <w:rFonts w:ascii="方正仿宋_GBK" w:hAnsi="宋体" w:eastAsia="方正仿宋_GBK" w:cs="宋体"/>
          <w:sz w:val="32"/>
          <w:szCs w:val="32"/>
        </w:rPr>
      </w:pPr>
      <w:r>
        <w:rPr>
          <w:rFonts w:hint="eastAsia" w:ascii="黑体" w:eastAsia="黑体"/>
          <w:sz w:val="32"/>
          <w:szCs w:val="32"/>
        </w:rPr>
        <w:t>十、盐城市政府采购事前信用承诺书</w:t>
      </w:r>
    </w:p>
    <w:p w14:paraId="06DBD76D">
      <w:pPr>
        <w:widowControl/>
        <w:spacing w:line="500" w:lineRule="exact"/>
        <w:ind w:firstLine="480"/>
        <w:jc w:val="left"/>
        <w:rPr>
          <w:rFonts w:ascii="宋体" w:hAnsi="宋体"/>
          <w:sz w:val="24"/>
        </w:rPr>
      </w:pPr>
      <w:r>
        <w:rPr>
          <w:rFonts w:hint="eastAsia" w:ascii="宋体" w:hAnsi="宋体"/>
          <w:sz w:val="24"/>
        </w:rPr>
        <w:t>为营造我市公开、公平、公正、诚实守信的政府采购交易环境，树立诚信守法的投标人形象，本人代表本单位作出以下承诺：</w:t>
      </w:r>
    </w:p>
    <w:p w14:paraId="4DB7F074">
      <w:pPr>
        <w:widowControl/>
        <w:spacing w:line="500" w:lineRule="exact"/>
        <w:jc w:val="left"/>
        <w:rPr>
          <w:rFonts w:ascii="宋体" w:hAnsi="宋体"/>
          <w:sz w:val="24"/>
        </w:rPr>
      </w:pPr>
      <w:r>
        <w:rPr>
          <w:rFonts w:hint="eastAsia" w:ascii="宋体" w:hAnsi="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003F2B14">
      <w:pPr>
        <w:widowControl/>
        <w:spacing w:line="500" w:lineRule="exact"/>
        <w:ind w:firstLine="480"/>
        <w:jc w:val="left"/>
        <w:rPr>
          <w:rFonts w:ascii="宋体" w:hAnsi="宋体"/>
          <w:sz w:val="24"/>
        </w:rPr>
      </w:pPr>
      <w:r>
        <w:rPr>
          <w:rFonts w:hint="eastAsia" w:ascii="宋体" w:hAnsi="宋体"/>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FD58FD2">
      <w:pPr>
        <w:widowControl/>
        <w:spacing w:line="500" w:lineRule="exact"/>
        <w:jc w:val="left"/>
        <w:rPr>
          <w:rFonts w:ascii="宋体" w:hAnsi="宋体"/>
          <w:sz w:val="24"/>
        </w:rPr>
      </w:pPr>
      <w:r>
        <w:rPr>
          <w:rFonts w:hint="eastAsia" w:ascii="宋体" w:hAnsi="宋体"/>
          <w:sz w:val="24"/>
        </w:rPr>
        <w:t xml:space="preserve">   （三）严格依照国家和省、市关于政府采购的法律、法规、规章、规范性文件，参加政府采购投标活动；积极履行社会责任，促进廉政建设； </w:t>
      </w:r>
    </w:p>
    <w:p w14:paraId="373C03CD">
      <w:pPr>
        <w:widowControl/>
        <w:spacing w:line="500" w:lineRule="exact"/>
        <w:jc w:val="left"/>
        <w:rPr>
          <w:rFonts w:ascii="宋体" w:hAnsi="宋体"/>
          <w:sz w:val="24"/>
        </w:rPr>
      </w:pPr>
      <w:r>
        <w:rPr>
          <w:rFonts w:hint="eastAsia" w:ascii="宋体" w:hAnsi="宋体"/>
          <w:sz w:val="24"/>
        </w:rPr>
        <w:t>   （四）严格遵守即时信息公示规定，及时维护和更新维护和更新盐城市政府采购网中与本单位相关的信息；</w:t>
      </w:r>
    </w:p>
    <w:p w14:paraId="2EFC8FFE">
      <w:pPr>
        <w:widowControl/>
        <w:spacing w:line="500" w:lineRule="exact"/>
        <w:jc w:val="left"/>
        <w:rPr>
          <w:rFonts w:ascii="宋体" w:hAnsi="宋体"/>
          <w:sz w:val="24"/>
        </w:rPr>
      </w:pPr>
      <w:r>
        <w:rPr>
          <w:rFonts w:hint="eastAsia" w:ascii="宋体" w:hAnsi="宋体"/>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D71DFB7">
      <w:pPr>
        <w:widowControl/>
        <w:spacing w:line="500" w:lineRule="exact"/>
        <w:jc w:val="left"/>
        <w:rPr>
          <w:rFonts w:ascii="宋体" w:hAnsi="宋体"/>
          <w:sz w:val="24"/>
        </w:rPr>
      </w:pPr>
      <w:r>
        <w:rPr>
          <w:rFonts w:hint="eastAsia" w:ascii="宋体" w:hAnsi="宋体"/>
          <w:sz w:val="24"/>
        </w:rPr>
        <w:t>   （六）自觉接受政府、行业组织、社会公众、新闻舆论的监督；</w:t>
      </w:r>
    </w:p>
    <w:p w14:paraId="1102918C">
      <w:pPr>
        <w:widowControl/>
        <w:spacing w:line="500" w:lineRule="exact"/>
        <w:ind w:firstLine="480"/>
        <w:jc w:val="left"/>
        <w:rPr>
          <w:rFonts w:ascii="宋体" w:hAnsi="宋体"/>
          <w:sz w:val="24"/>
        </w:rPr>
      </w:pPr>
      <w:r>
        <w:rPr>
          <w:rFonts w:hint="eastAsia" w:ascii="宋体" w:hAnsi="宋体"/>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2F710F5">
      <w:pPr>
        <w:widowControl/>
        <w:spacing w:line="500" w:lineRule="exact"/>
        <w:jc w:val="left"/>
        <w:rPr>
          <w:rFonts w:ascii="宋体" w:hAnsi="宋体"/>
          <w:sz w:val="24"/>
        </w:rPr>
      </w:pPr>
      <w:r>
        <w:rPr>
          <w:rFonts w:hint="eastAsia" w:ascii="宋体" w:hAnsi="宋体"/>
          <w:sz w:val="24"/>
        </w:rPr>
        <w:t>   （八）本人已认真阅读了上述承诺，并向本单位员工作了宣传教育。</w:t>
      </w:r>
    </w:p>
    <w:p w14:paraId="0C2613C7">
      <w:pPr>
        <w:widowControl/>
        <w:spacing w:line="500" w:lineRule="exact"/>
        <w:jc w:val="left"/>
        <w:rPr>
          <w:rFonts w:ascii="宋体" w:hAnsi="宋体"/>
          <w:sz w:val="24"/>
        </w:rPr>
      </w:pPr>
    </w:p>
    <w:p w14:paraId="449CAE5F">
      <w:pPr>
        <w:widowControl/>
        <w:spacing w:line="500" w:lineRule="exact"/>
        <w:jc w:val="center"/>
        <w:rPr>
          <w:rFonts w:ascii="宋体" w:hAnsi="宋体"/>
          <w:sz w:val="24"/>
        </w:rPr>
      </w:pPr>
      <w:r>
        <w:rPr>
          <w:rFonts w:hint="eastAsia" w:ascii="宋体" w:hAnsi="宋体"/>
          <w:sz w:val="24"/>
        </w:rPr>
        <w:t xml:space="preserve">                 法定代表人签名：</w:t>
      </w:r>
    </w:p>
    <w:p w14:paraId="71886A24">
      <w:pPr>
        <w:widowControl/>
        <w:spacing w:line="500" w:lineRule="exact"/>
        <w:jc w:val="center"/>
        <w:rPr>
          <w:rFonts w:ascii="宋体" w:hAnsi="宋体"/>
          <w:sz w:val="24"/>
        </w:rPr>
      </w:pPr>
      <w:r>
        <w:rPr>
          <w:rFonts w:hint="eastAsia" w:ascii="宋体" w:hAnsi="宋体"/>
          <w:sz w:val="24"/>
        </w:rPr>
        <w:t xml:space="preserve">                   单位名称（盖章）：</w:t>
      </w:r>
    </w:p>
    <w:p w14:paraId="4454312D">
      <w:pPr>
        <w:widowControl/>
        <w:spacing w:line="500" w:lineRule="exact"/>
        <w:jc w:val="center"/>
        <w:rPr>
          <w:rFonts w:hint="eastAsia" w:ascii="宋体" w:hAnsi="宋体"/>
          <w:sz w:val="24"/>
        </w:rPr>
      </w:pPr>
      <w:r>
        <w:rPr>
          <w:rFonts w:hint="eastAsia" w:ascii="宋体" w:hAnsi="宋体"/>
          <w:sz w:val="24"/>
        </w:rPr>
        <w:t xml:space="preserve">                      年    月    日</w:t>
      </w:r>
    </w:p>
    <w:p w14:paraId="1E204E36">
      <w:pPr>
        <w:widowControl/>
        <w:spacing w:line="500" w:lineRule="exact"/>
        <w:jc w:val="center"/>
        <w:rPr>
          <w:rFonts w:hint="eastAsia" w:ascii="宋体" w:hAnsi="宋体"/>
          <w:sz w:val="24"/>
        </w:rPr>
      </w:pPr>
    </w:p>
    <w:p w14:paraId="3D553182">
      <w:pPr>
        <w:widowControl/>
        <w:spacing w:line="500" w:lineRule="exact"/>
        <w:jc w:val="center"/>
        <w:rPr>
          <w:rFonts w:hint="eastAsia" w:ascii="宋体" w:hAnsi="宋体"/>
          <w:sz w:val="24"/>
        </w:rPr>
      </w:pPr>
    </w:p>
    <w:p w14:paraId="06755A81">
      <w:r>
        <w:rPr/>
        <w:br w:type="page" w:clear="all"/>
      </w:r>
    </w:p>
    <w:p w14:paraId="4B361265">
      <w:pPr>
        <w:spacing w:before="50" w:after="50"/>
        <w:jc w:val="center"/>
        <w:rPr>
          <w:rFonts w:ascii="黑体" w:eastAsia="黑体"/>
          <w:sz w:val="32"/>
          <w:szCs w:val="32"/>
        </w:rPr>
      </w:pPr>
      <w:r>
        <w:rPr>
          <w:rFonts w:hint="eastAsia" w:ascii="黑体" w:eastAsia="黑体"/>
          <w:sz w:val="32"/>
          <w:szCs w:val="32"/>
        </w:rPr>
        <w:t>十一、招标文件中规定要求提供的证明材料和投标人认为需要提供的其他材料</w:t>
      </w:r>
    </w:p>
    <w:p w14:paraId="4DBDE141"/>
    <w:p w14:paraId="43225A0B">
      <w:pPr>
        <w:spacing w:line="480" w:lineRule="exact"/>
        <w:ind w:firstLine="435"/>
        <w:jc w:val="center"/>
        <w:rPr>
          <w:rFonts w:ascii="宋体" w:hAnsi="宋体"/>
          <w:color w:val="000000"/>
          <w:sz w:val="24"/>
        </w:rPr>
      </w:pPr>
    </w:p>
    <w:sectPr>
      <w:footerReference r:id="rId10" w:type="first"/>
      <w:footerReference r:id="rId9" w:type="default"/>
      <w:pgSz w:w="11906" w:h="16838"/>
      <w:pgMar w:top="1134" w:right="1219" w:bottom="1134" w:left="1219" w:header="851" w:footer="992" w:gutter="284"/>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新宋体">
    <w:panose1 w:val="02010609030101010101"/>
    <w:charset w:val="86"/>
    <w:family w:val="auto"/>
    <w:pitch w:val="default"/>
    <w:sig w:usb0="00000283" w:usb1="288F0000" w:usb2="00000006" w:usb3="00000000" w:csb0="00040001" w:csb1="00000000"/>
  </w:font>
  <w:font w:name="Cambria">
    <w:panose1 w:val="02040503050406030204"/>
    <w:charset w:val="00"/>
    <w:family w:val="auto"/>
    <w:pitch w:val="default"/>
    <w:sig w:usb0="E00006FF" w:usb1="420024FF" w:usb2="02000000" w:usb3="00000000" w:csb0="2000019F" w:csb1="00000000"/>
  </w:font>
  <w:font w:name="华文细黑">
    <w:altName w:val="微软雅黑"/>
    <w:panose1 w:val="020106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
    <w:altName w:val="DejaVu Math TeX Gyre"/>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华文中宋">
    <w:altName w:val="宋体"/>
    <w:panose1 w:val="02010600040101010101"/>
    <w:charset w:val="00"/>
    <w:family w:val="auto"/>
    <w:pitch w:val="default"/>
    <w:sig w:usb0="00000000" w:usb1="00000000" w:usb2="00000000" w:usb3="00000000" w:csb0="00000000"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Angsana New">
    <w:altName w:val="Times New Roman"/>
    <w:panose1 w:val="02020603050405020304"/>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CF010">
    <w:pPr>
      <w:pStyle w:val="23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D6CF2">
    <w:pPr>
      <w:pStyle w:val="234"/>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599E88D">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yd1Ld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DJ3Ut0CAAAkBgAADgAAAAAAAAABACAAAAAfAQAAZHJzL2Uyb0RvYy54bWxQSwUG&#10;AAAAAAYABgBZAQAAbgYAAAAA&#10;">
              <v:fill on="f" focussize="0,0"/>
              <v:stroke on="f" weight="0.5pt"/>
              <v:imagedata o:title=""/>
              <o:lock v:ext="edit" aspectratio="f"/>
              <v:textbox inset="0mm,0mm,0mm,0mm" style="mso-fit-shape-to-text:t;">
                <w:txbxContent>
                  <w:p w14:paraId="1599E88D">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B41EC">
    <w:pPr>
      <w:pStyle w:val="234"/>
      <w:rPr>
        <w:rStyle w:val="235"/>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D9DB132">
                          <w:pPr>
                            <w:pStyle w:val="22"/>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PRhHJN0CAAAkBgAADgAAAAAAAAABACAAAAAfAQAAZHJzL2Uyb0RvYy54bWxQSwUG&#10;AAAAAAYABgBZAQAAbgYAAAAA&#10;">
              <v:fill on="f" focussize="0,0"/>
              <v:stroke on="f" weight="0.5pt"/>
              <v:imagedata o:title=""/>
              <o:lock v:ext="edit" aspectratio="f"/>
              <v:textbox inset="0mm,0mm,0mm,0mm" style="mso-fit-shape-to-text:t;">
                <w:txbxContent>
                  <w:p w14:paraId="2D9DB132">
                    <w:pPr>
                      <w:pStyle w:val="22"/>
                    </w:pPr>
                    <w:r>
                      <w:fldChar w:fldCharType="begin"/>
                    </w:r>
                    <w:r>
                      <w:instrText xml:space="preserve"> PAGE  \* MERGEFORMAT </w:instrText>
                    </w:r>
                    <w:r>
                      <w:fldChar w:fldCharType="separate"/>
                    </w:r>
                    <w:r>
                      <w:t>20</w:t>
                    </w:r>
                    <w:r>
                      <w:fldChar w:fldCharType="end"/>
                    </w:r>
                  </w:p>
                </w:txbxContent>
              </v:textbox>
            </v:shape>
          </w:pict>
        </mc:Fallback>
      </mc:AlternateContent>
    </w:r>
  </w:p>
  <w:p w14:paraId="1DF65F90">
    <w:pPr>
      <w:pStyle w:val="234"/>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A1AB0">
    <w:pPr>
      <w:pStyle w:val="234"/>
      <w:rPr>
        <w:rStyle w:val="235"/>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5395BCF">
                          <w:pPr>
                            <w:pStyle w:val="22"/>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ApVbcAgAAJA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CvwKVW3AIAACQGAAAOAAAAAAAAAAEAIAAAAB8BAABkcnMvZTJvRG9jLnhtbFBLBQYA&#10;AAAABgAGAFkBAABtBgAAAAA=&#10;">
              <v:fill on="f" focussize="0,0"/>
              <v:stroke on="f" weight="0.5pt"/>
              <v:imagedata o:title=""/>
              <o:lock v:ext="edit" aspectratio="f"/>
              <v:textbox inset="0mm,0mm,0mm,0mm" style="mso-fit-shape-to-text:t;">
                <w:txbxContent>
                  <w:p w14:paraId="65395BCF">
                    <w:pPr>
                      <w:pStyle w:val="22"/>
                    </w:pPr>
                    <w:r>
                      <w:fldChar w:fldCharType="begin"/>
                    </w:r>
                    <w:r>
                      <w:instrText xml:space="preserve"> PAGE  \* MERGEFORMAT </w:instrText>
                    </w:r>
                    <w:r>
                      <w:fldChar w:fldCharType="separate"/>
                    </w:r>
                    <w:r>
                      <w:t>19</w:t>
                    </w:r>
                    <w:r>
                      <w:fldChar w:fldCharType="end"/>
                    </w:r>
                  </w:p>
                </w:txbxContent>
              </v:textbox>
            </v:shape>
          </w:pict>
        </mc:Fallback>
      </mc:AlternateContent>
    </w:r>
  </w:p>
  <w:p w14:paraId="132B6A37">
    <w:pPr>
      <w:pStyle w:val="234"/>
      <w:ind w:right="360"/>
      <w:jc w:val="center"/>
    </w:pPr>
  </w:p>
  <w:p w14:paraId="63A95047">
    <w:pPr>
      <w:pStyle w:val="23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4388D">
    <w:pPr>
      <w:pStyle w:val="134"/>
      <w:jc w:val="cente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13BD62A">
                          <w:pPr>
                            <w:pStyle w:val="22"/>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Ci6pUg3AIAACQGAAAOAAAAAAAAAAEAIAAAAB8BAABkcnMvZTJvRG9jLnhtbFBLBQYA&#10;AAAABgAGAFkBAABtBgAAAAA=&#10;">
              <v:fill on="f" focussize="0,0"/>
              <v:stroke on="f" weight="0.5pt"/>
              <v:imagedata o:title=""/>
              <o:lock v:ext="edit" aspectratio="f"/>
              <v:textbox inset="0mm,0mm,0mm,0mm" style="mso-fit-shape-to-text:t;">
                <w:txbxContent>
                  <w:p w14:paraId="013BD62A">
                    <w:pPr>
                      <w:pStyle w:val="22"/>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1E80E">
    <w:pPr>
      <w:pStyle w:val="134"/>
      <w:jc w:val="cente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1342580">
                          <w:pPr>
                            <w:pStyle w:val="22"/>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OH7cf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E4ftx90CAAAmBgAADgAAAAAAAAABACAAAAAfAQAAZHJzL2Uyb0RvYy54bWxQSwUG&#10;AAAAAAYABgBZAQAAbgYAAAAA&#10;">
              <v:fill on="f" focussize="0,0"/>
              <v:stroke on="f" weight="0.5pt"/>
              <v:imagedata o:title=""/>
              <o:lock v:ext="edit" aspectratio="f"/>
              <v:textbox inset="0mm,0mm,0mm,0mm" style="mso-fit-shape-to-text:t;">
                <w:txbxContent>
                  <w:p w14:paraId="51342580">
                    <w:pPr>
                      <w:pStyle w:val="22"/>
                    </w:pPr>
                    <w:r>
                      <w:fldChar w:fldCharType="begin"/>
                    </w:r>
                    <w:r>
                      <w:instrText xml:space="preserve"> PAGE  \* MERGEFORMAT </w:instrText>
                    </w:r>
                    <w:r>
                      <w:fldChar w:fldCharType="separate"/>
                    </w:r>
                    <w:r>
                      <w:t>50</w:t>
                    </w:r>
                    <w:r>
                      <w:fldChar w:fldCharType="end"/>
                    </w:r>
                  </w:p>
                </w:txbxContent>
              </v:textbox>
            </v:shape>
          </w:pict>
        </mc:Fallback>
      </mc:AlternateContent>
    </w:r>
  </w:p>
  <w:p w14:paraId="33A08481">
    <w:pPr>
      <w:pStyle w:val="234"/>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82A71">
    <w:pPr>
      <w:pStyle w:val="20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9D8B53">
    <w:pPr>
      <w:pStyle w:val="20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480"/>
        </w:tabs>
        <w:ind w:left="480" w:hanging="48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6"/>
      <w:numFmt w:val="japaneseCounting"/>
      <w:lvlText w:val="第%1章"/>
      <w:lvlJc w:val="left"/>
      <w:pPr>
        <w:tabs>
          <w:tab w:val="left" w:pos="3946"/>
        </w:tabs>
        <w:ind w:left="3946" w:hanging="1980"/>
      </w:pPr>
      <w:rPr>
        <w:rFonts w:ascii="宋体" w:hAnsi="宋体"/>
      </w:rPr>
    </w:lvl>
    <w:lvl w:ilvl="1" w:tentative="0">
      <w:start w:val="1"/>
      <w:numFmt w:val="lowerLetter"/>
      <w:lvlText w:val="%2)"/>
      <w:lvlJc w:val="left"/>
      <w:pPr>
        <w:tabs>
          <w:tab w:val="left" w:pos="2806"/>
        </w:tabs>
        <w:ind w:left="2806" w:hanging="420"/>
      </w:pPr>
    </w:lvl>
    <w:lvl w:ilvl="2" w:tentative="0">
      <w:start w:val="1"/>
      <w:numFmt w:val="lowerRoman"/>
      <w:lvlText w:val="%3."/>
      <w:lvlJc w:val="right"/>
      <w:pPr>
        <w:tabs>
          <w:tab w:val="left" w:pos="3226"/>
        </w:tabs>
        <w:ind w:left="3226" w:hanging="420"/>
      </w:pPr>
    </w:lvl>
    <w:lvl w:ilvl="3" w:tentative="0">
      <w:start w:val="1"/>
      <w:numFmt w:val="decimal"/>
      <w:lvlText w:val="%4."/>
      <w:lvlJc w:val="left"/>
      <w:pPr>
        <w:tabs>
          <w:tab w:val="left" w:pos="3646"/>
        </w:tabs>
        <w:ind w:left="3646" w:hanging="420"/>
      </w:pPr>
    </w:lvl>
    <w:lvl w:ilvl="4" w:tentative="0">
      <w:start w:val="1"/>
      <w:numFmt w:val="lowerLetter"/>
      <w:lvlText w:val="%5)"/>
      <w:lvlJc w:val="left"/>
      <w:pPr>
        <w:tabs>
          <w:tab w:val="left" w:pos="4066"/>
        </w:tabs>
        <w:ind w:left="4066" w:hanging="420"/>
      </w:pPr>
    </w:lvl>
    <w:lvl w:ilvl="5" w:tentative="0">
      <w:start w:val="1"/>
      <w:numFmt w:val="lowerRoman"/>
      <w:lvlText w:val="%6."/>
      <w:lvlJc w:val="right"/>
      <w:pPr>
        <w:tabs>
          <w:tab w:val="left" w:pos="4486"/>
        </w:tabs>
        <w:ind w:left="4486" w:hanging="420"/>
      </w:pPr>
    </w:lvl>
    <w:lvl w:ilvl="6" w:tentative="0">
      <w:start w:val="1"/>
      <w:numFmt w:val="decimal"/>
      <w:lvlText w:val="%7."/>
      <w:lvlJc w:val="left"/>
      <w:pPr>
        <w:tabs>
          <w:tab w:val="left" w:pos="4906"/>
        </w:tabs>
        <w:ind w:left="4906" w:hanging="420"/>
      </w:pPr>
    </w:lvl>
    <w:lvl w:ilvl="7" w:tentative="0">
      <w:start w:val="1"/>
      <w:numFmt w:val="lowerLetter"/>
      <w:lvlText w:val="%8)"/>
      <w:lvlJc w:val="left"/>
      <w:pPr>
        <w:tabs>
          <w:tab w:val="left" w:pos="5326"/>
        </w:tabs>
        <w:ind w:left="5326" w:hanging="420"/>
      </w:pPr>
    </w:lvl>
    <w:lvl w:ilvl="8" w:tentative="0">
      <w:start w:val="1"/>
      <w:numFmt w:val="lowerRoman"/>
      <w:lvlText w:val="%9."/>
      <w:lvlJc w:val="right"/>
      <w:pPr>
        <w:tabs>
          <w:tab w:val="left" w:pos="5746"/>
        </w:tabs>
        <w:ind w:left="5746" w:hanging="420"/>
      </w:pPr>
    </w:lvl>
  </w:abstractNum>
  <w:abstractNum w:abstractNumId="2">
    <w:nsid w:val="CF092B84"/>
    <w:multiLevelType w:val="multilevel"/>
    <w:tmpl w:val="CF092B84"/>
    <w:lvl w:ilvl="0" w:tentative="0">
      <w:start w:val="1"/>
      <w:numFmt w:val="decimal"/>
      <w:pStyle w:val="280"/>
      <w:lvlText w:val="%1."/>
      <w:lvlJc w:val="left"/>
      <w:pPr>
        <w:tabs>
          <w:tab w:val="left" w:pos="1200"/>
        </w:tabs>
        <w:ind w:left="1200" w:hanging="36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0053208E"/>
    <w:multiLevelType w:val="multilevel"/>
    <w:tmpl w:val="0053208E"/>
    <w:lvl w:ilvl="0" w:tentative="0">
      <w:start w:val="1"/>
      <w:numFmt w:val="decimal"/>
      <w:pStyle w:val="263"/>
      <w:suff w:val="space"/>
      <w:lvlText w:val="第%1章"/>
      <w:lvlJc w:val="left"/>
      <w:pPr>
        <w:ind w:left="0" w:firstLine="0"/>
      </w:pPr>
      <w:rPr>
        <w:rFonts w:hint="eastAsia" w:ascii="黑体" w:eastAsia="黑体"/>
        <w:sz w:val="44"/>
        <w:szCs w:val="44"/>
      </w:rPr>
    </w:lvl>
    <w:lvl w:ilvl="1" w:tentative="0">
      <w:start w:val="1"/>
      <w:numFmt w:val="decimal"/>
      <w:suff w:val="space"/>
      <w:lvlText w:val="%1.%2"/>
      <w:lvlJc w:val="left"/>
      <w:pPr>
        <w:ind w:left="0" w:firstLine="0"/>
      </w:pPr>
      <w:rPr>
        <w:rFonts w:hint="eastAsia" w:ascii="黑体" w:hAnsi="黑体" w:eastAsia="黑体"/>
        <w:sz w:val="30"/>
      </w:rPr>
    </w:lvl>
    <w:lvl w:ilvl="2" w:tentative="0">
      <w:start w:val="1"/>
      <w:numFmt w:val="decimal"/>
      <w:suff w:val="space"/>
      <w:lvlText w:val="%1.%2.%3"/>
      <w:lvlJc w:val="left"/>
      <w:pPr>
        <w:ind w:left="0" w:firstLine="0"/>
      </w:pPr>
      <w:rPr>
        <w:rFonts w:hint="eastAsia" w:ascii="黑体" w:eastAsia="黑体"/>
        <w:sz w:val="28"/>
      </w:rPr>
    </w:lvl>
    <w:lvl w:ilvl="3" w:tentative="0">
      <w:start w:val="1"/>
      <w:numFmt w:val="decimal"/>
      <w:suff w:val="space"/>
      <w:lvlText w:val="%1.%2.%3.%4"/>
      <w:lvlJc w:val="left"/>
      <w:pPr>
        <w:ind w:left="0" w:firstLine="0"/>
      </w:pPr>
      <w:rPr>
        <w:rFonts w:hint="eastAsia" w:ascii="黑体" w:eastAsia="黑体"/>
        <w:sz w:val="24"/>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4">
    <w:nsid w:val="03D62ECE"/>
    <w:multiLevelType w:val="multilevel"/>
    <w:tmpl w:val="03D62ECE"/>
    <w:lvl w:ilvl="0" w:tentative="0">
      <w:start w:val="2"/>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5">
    <w:nsid w:val="59ADCABA"/>
    <w:multiLevelType w:val="multilevel"/>
    <w:tmpl w:val="59ADCABA"/>
    <w:lvl w:ilvl="0" w:tentative="0">
      <w:start w:val="1"/>
      <w:numFmt w:val="decimal"/>
      <w:pStyle w:val="291"/>
      <w:lvlText w:val="%1．"/>
      <w:lvlJc w:val="left"/>
      <w:pPr>
        <w:tabs>
          <w:tab w:val="left" w:pos="900"/>
        </w:tabs>
        <w:ind w:left="900" w:hanging="720"/>
      </w:pPr>
      <w:rPr>
        <w:rFonts w:hint="eastAsia"/>
      </w:rPr>
    </w:lvl>
    <w:lvl w:ilvl="1" w:tentative="0">
      <w:start w:val="1"/>
      <w:numFmt w:val="lowerLetter"/>
      <w:lvlText w:val="%2)"/>
      <w:lvlJc w:val="left"/>
      <w:pPr>
        <w:tabs>
          <w:tab w:val="left" w:pos="1020"/>
        </w:tabs>
        <w:ind w:left="1020" w:hanging="420"/>
      </w:pPr>
    </w:lvl>
    <w:lvl w:ilvl="2" w:tentative="0">
      <w:start w:val="1"/>
      <w:numFmt w:val="lowerRoman"/>
      <w:lvlText w:val="%3."/>
      <w:lvlJc w:val="right"/>
      <w:pPr>
        <w:tabs>
          <w:tab w:val="left" w:pos="1440"/>
        </w:tabs>
        <w:ind w:left="1440" w:hanging="420"/>
      </w:pPr>
    </w:lvl>
    <w:lvl w:ilvl="3" w:tentative="0">
      <w:start w:val="1"/>
      <w:numFmt w:val="decimal"/>
      <w:lvlText w:val="%4."/>
      <w:lvlJc w:val="left"/>
      <w:pPr>
        <w:tabs>
          <w:tab w:val="left" w:pos="1860"/>
        </w:tabs>
        <w:ind w:left="1860" w:hanging="420"/>
      </w:pPr>
    </w:lvl>
    <w:lvl w:ilvl="4" w:tentative="0">
      <w:start w:val="1"/>
      <w:numFmt w:val="lowerLetter"/>
      <w:lvlText w:val="%5)"/>
      <w:lvlJc w:val="left"/>
      <w:pPr>
        <w:tabs>
          <w:tab w:val="left" w:pos="2280"/>
        </w:tabs>
        <w:ind w:left="2280" w:hanging="420"/>
      </w:pPr>
    </w:lvl>
    <w:lvl w:ilvl="5" w:tentative="0">
      <w:start w:val="1"/>
      <w:numFmt w:val="lowerRoman"/>
      <w:lvlText w:val="%6."/>
      <w:lvlJc w:val="right"/>
      <w:pPr>
        <w:tabs>
          <w:tab w:val="left" w:pos="2700"/>
        </w:tabs>
        <w:ind w:left="2700" w:hanging="420"/>
      </w:pPr>
    </w:lvl>
    <w:lvl w:ilvl="6" w:tentative="0">
      <w:start w:val="1"/>
      <w:numFmt w:val="decimal"/>
      <w:lvlText w:val="%7."/>
      <w:lvlJc w:val="left"/>
      <w:pPr>
        <w:tabs>
          <w:tab w:val="left" w:pos="3120"/>
        </w:tabs>
        <w:ind w:left="3120" w:hanging="420"/>
      </w:pPr>
    </w:lvl>
    <w:lvl w:ilvl="7" w:tentative="0">
      <w:start w:val="1"/>
      <w:numFmt w:val="lowerLetter"/>
      <w:lvlText w:val="%8)"/>
      <w:lvlJc w:val="left"/>
      <w:pPr>
        <w:tabs>
          <w:tab w:val="left" w:pos="3540"/>
        </w:tabs>
        <w:ind w:left="3540" w:hanging="420"/>
      </w:pPr>
    </w:lvl>
    <w:lvl w:ilvl="8" w:tentative="0">
      <w:start w:val="1"/>
      <w:numFmt w:val="lowerRoman"/>
      <w:lvlText w:val="%9."/>
      <w:lvlJc w:val="right"/>
      <w:pPr>
        <w:tabs>
          <w:tab w:val="left" w:pos="3960"/>
        </w:tabs>
        <w:ind w:left="3960" w:hanging="420"/>
      </w:p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C1189"/>
    <w:rsid w:val="1C7A6810"/>
    <w:rsid w:val="1D57445C"/>
    <w:rsid w:val="1E1B36DB"/>
    <w:rsid w:val="2CCB09C2"/>
    <w:rsid w:val="2D3055C0"/>
    <w:rsid w:val="34050C5E"/>
    <w:rsid w:val="393B53E7"/>
    <w:rsid w:val="3DEE2762"/>
    <w:rsid w:val="44C71617"/>
    <w:rsid w:val="59166E80"/>
    <w:rsid w:val="63586F48"/>
    <w:rsid w:val="63CB3C77"/>
    <w:rsid w:val="69012A9A"/>
    <w:rsid w:val="77866F8C"/>
    <w:rsid w:val="7D12583B"/>
    <w:rsid w:val="7D366D5F"/>
    <w:rsid w:val="7D3B25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57"/>
    <w:qFormat/>
    <w:uiPriority w:val="9"/>
    <w:pPr>
      <w:keepNext/>
      <w:keepLines/>
      <w:spacing w:before="480" w:after="200"/>
      <w:outlineLvl w:val="0"/>
    </w:pPr>
    <w:rPr>
      <w:rFonts w:ascii="Arial" w:hAnsi="Arial" w:eastAsia="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8"/>
    <w:unhideWhenUsed/>
    <w:qFormat/>
    <w:uiPriority w:val="9"/>
    <w:pPr>
      <w:keepNext/>
      <w:keepLines/>
      <w:spacing w:before="320" w:after="200"/>
      <w:outlineLvl w:val="2"/>
    </w:pPr>
    <w:rPr>
      <w:rFonts w:ascii="Arial" w:hAnsi="Arial" w:eastAsia="Arial"/>
      <w:sz w:val="30"/>
      <w:szCs w:val="30"/>
    </w:rPr>
  </w:style>
  <w:style w:type="paragraph" w:styleId="5">
    <w:name w:val="heading 4"/>
    <w:basedOn w:val="1"/>
    <w:next w:val="1"/>
    <w:link w:val="59"/>
    <w:unhideWhenUsed/>
    <w:qFormat/>
    <w:uiPriority w:val="9"/>
    <w:pPr>
      <w:keepNext/>
      <w:keepLines/>
      <w:spacing w:before="320" w:after="200"/>
      <w:outlineLvl w:val="3"/>
    </w:pPr>
    <w:rPr>
      <w:rFonts w:ascii="Arial" w:hAnsi="Arial" w:eastAsia="Arial"/>
      <w:b/>
      <w:bCs/>
      <w:sz w:val="26"/>
      <w:szCs w:val="26"/>
    </w:rPr>
  </w:style>
  <w:style w:type="paragraph" w:styleId="6">
    <w:name w:val="heading 5"/>
    <w:basedOn w:val="1"/>
    <w:next w:val="1"/>
    <w:link w:val="60"/>
    <w:unhideWhenUsed/>
    <w:qFormat/>
    <w:uiPriority w:val="9"/>
    <w:pPr>
      <w:keepNext/>
      <w:keepLines/>
      <w:spacing w:before="320" w:after="200"/>
      <w:outlineLvl w:val="4"/>
    </w:pPr>
    <w:rPr>
      <w:rFonts w:ascii="Arial" w:hAnsi="Arial" w:eastAsia="Arial"/>
      <w:b/>
      <w:bCs/>
      <w:sz w:val="24"/>
    </w:rPr>
  </w:style>
  <w:style w:type="paragraph" w:styleId="7">
    <w:name w:val="heading 6"/>
    <w:basedOn w:val="1"/>
    <w:next w:val="1"/>
    <w:link w:val="61"/>
    <w:unhideWhenUsed/>
    <w:qFormat/>
    <w:uiPriority w:val="9"/>
    <w:pPr>
      <w:keepNext/>
      <w:keepLines/>
      <w:spacing w:before="320" w:after="200"/>
      <w:outlineLvl w:val="5"/>
    </w:pPr>
    <w:rPr>
      <w:rFonts w:ascii="Arial" w:hAnsi="Arial" w:eastAsia="Arial"/>
      <w:b/>
      <w:bCs/>
      <w:sz w:val="22"/>
      <w:szCs w:val="22"/>
    </w:rPr>
  </w:style>
  <w:style w:type="paragraph" w:styleId="8">
    <w:name w:val="heading 7"/>
    <w:basedOn w:val="1"/>
    <w:next w:val="1"/>
    <w:link w:val="62"/>
    <w:unhideWhenUsed/>
    <w:qFormat/>
    <w:uiPriority w:val="9"/>
    <w:pPr>
      <w:keepNext/>
      <w:keepLines/>
      <w:spacing w:before="320" w:after="200"/>
      <w:outlineLvl w:val="6"/>
    </w:pPr>
    <w:rPr>
      <w:rFonts w:ascii="Arial" w:hAnsi="Arial" w:eastAsia="Arial"/>
      <w:b/>
      <w:bCs/>
      <w:i/>
      <w:iCs/>
      <w:sz w:val="22"/>
      <w:szCs w:val="22"/>
    </w:rPr>
  </w:style>
  <w:style w:type="paragraph" w:styleId="9">
    <w:name w:val="heading 8"/>
    <w:basedOn w:val="1"/>
    <w:next w:val="1"/>
    <w:link w:val="63"/>
    <w:unhideWhenUsed/>
    <w:qFormat/>
    <w:uiPriority w:val="9"/>
    <w:pPr>
      <w:keepNext/>
      <w:keepLines/>
      <w:spacing w:before="320" w:after="200"/>
      <w:outlineLvl w:val="7"/>
    </w:pPr>
    <w:rPr>
      <w:rFonts w:ascii="Arial" w:hAnsi="Arial" w:eastAsia="Arial"/>
      <w:i/>
      <w:iCs/>
      <w:sz w:val="22"/>
      <w:szCs w:val="22"/>
    </w:rPr>
  </w:style>
  <w:style w:type="paragraph" w:styleId="10">
    <w:name w:val="heading 9"/>
    <w:basedOn w:val="1"/>
    <w:next w:val="1"/>
    <w:link w:val="64"/>
    <w:unhideWhenUsed/>
    <w:qFormat/>
    <w:uiPriority w:val="9"/>
    <w:pPr>
      <w:keepNext/>
      <w:keepLines/>
      <w:spacing w:before="320" w:after="200"/>
      <w:outlineLvl w:val="8"/>
    </w:pPr>
    <w:rPr>
      <w:rFonts w:ascii="Arial" w:hAnsi="Arial" w:eastAsia="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Body Text"/>
    <w:basedOn w:val="1"/>
    <w:next w:val="1"/>
    <w:unhideWhenUsed/>
    <w:qFormat/>
    <w:uiPriority w:val="0"/>
    <w:pPr>
      <w:spacing w:after="120"/>
    </w:pPr>
  </w:style>
  <w:style w:type="paragraph" w:styleId="15">
    <w:name w:val="Body Text Indent"/>
    <w:basedOn w:val="1"/>
    <w:next w:val="16"/>
    <w:qFormat/>
    <w:uiPriority w:val="0"/>
    <w:pPr>
      <w:ind w:firstLine="645"/>
    </w:pPr>
    <w:rPr>
      <w:rFonts w:ascii="楷体_GB2312" w:eastAsia="楷体_GB2312"/>
      <w:sz w:val="32"/>
      <w:szCs w:val="32"/>
    </w:rPr>
  </w:style>
  <w:style w:type="paragraph" w:styleId="16">
    <w:name w:val="envelope return"/>
    <w:basedOn w:val="1"/>
    <w:qFormat/>
    <w:uiPriority w:val="0"/>
    <w:rPr>
      <w:rFonts w:ascii="Arial" w:hAnsi="Arial"/>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qFormat/>
    <w:uiPriority w:val="0"/>
    <w:rPr>
      <w:rFonts w:ascii="宋体" w:hAnsi="Courier New"/>
    </w:rPr>
  </w:style>
  <w:style w:type="paragraph" w:styleId="20">
    <w:name w:val="toc 8"/>
    <w:basedOn w:val="1"/>
    <w:next w:val="1"/>
    <w:unhideWhenUsed/>
    <w:qFormat/>
    <w:uiPriority w:val="39"/>
    <w:pPr>
      <w:spacing w:after="57"/>
      <w:ind w:left="1984"/>
    </w:pPr>
  </w:style>
  <w:style w:type="paragraph" w:styleId="21">
    <w:name w:val="endnote text"/>
    <w:basedOn w:val="1"/>
    <w:link w:val="93"/>
    <w:semiHidden/>
    <w:unhideWhenUsed/>
    <w:qFormat/>
    <w:uiPriority w:val="99"/>
    <w:rPr>
      <w:sz w:val="20"/>
      <w:szCs w:val="20"/>
    </w:rPr>
  </w:style>
  <w:style w:type="paragraph" w:styleId="22">
    <w:name w:val="footer"/>
    <w:basedOn w:val="1"/>
    <w:link w:val="72"/>
    <w:unhideWhenUsed/>
    <w:qFormat/>
    <w:uiPriority w:val="99"/>
    <w:pPr>
      <w:tabs>
        <w:tab w:val="center" w:pos="7143"/>
        <w:tab w:val="right" w:pos="14287"/>
      </w:tabs>
    </w:pPr>
  </w:style>
  <w:style w:type="paragraph" w:styleId="23">
    <w:name w:val="header"/>
    <w:basedOn w:val="1"/>
    <w:link w:val="71"/>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qFormat/>
    <w:uiPriority w:val="11"/>
    <w:pPr>
      <w:spacing w:before="200" w:after="200"/>
    </w:pPr>
    <w:rPr>
      <w:sz w:val="24"/>
    </w:rPr>
  </w:style>
  <w:style w:type="paragraph" w:styleId="27">
    <w:name w:val="footnote text"/>
    <w:basedOn w:val="1"/>
    <w:link w:val="92"/>
    <w:semiHidden/>
    <w:unhideWhenUsed/>
    <w:qFormat/>
    <w:uiPriority w:val="99"/>
    <w:pPr>
      <w:spacing w:after="40"/>
    </w:pPr>
    <w:rPr>
      <w:sz w:val="18"/>
      <w:szCs w:val="20"/>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Title"/>
    <w:basedOn w:val="1"/>
    <w:next w:val="1"/>
    <w:link w:val="66"/>
    <w:qFormat/>
    <w:uiPriority w:val="10"/>
    <w:pPr>
      <w:spacing w:before="300" w:after="200"/>
      <w:contextualSpacing/>
    </w:pPr>
    <w:rPr>
      <w:sz w:val="48"/>
      <w:szCs w:val="48"/>
    </w:rPr>
  </w:style>
  <w:style w:type="paragraph" w:styleId="33">
    <w:name w:val="Body Text First Indent"/>
    <w:basedOn w:val="14"/>
    <w:qFormat/>
    <w:uiPriority w:val="0"/>
    <w:pPr>
      <w:spacing w:after="0" w:line="360" w:lineRule="auto"/>
      <w:ind w:firstLine="200"/>
    </w:pPr>
    <w:rPr>
      <w:rFonts w:ascii="仿宋_GB2312" w:hAnsi="Arial" w:eastAsia="仿宋_GB2312"/>
      <w:sz w:val="30"/>
      <w:szCs w:val="30"/>
    </w:rPr>
  </w:style>
  <w:style w:type="paragraph" w:styleId="34">
    <w:name w:val="Body Text First Indent 2"/>
    <w:basedOn w:val="15"/>
    <w:next w:val="12"/>
    <w:qFormat/>
    <w:uiPriority w:val="0"/>
    <w:pPr>
      <w:spacing w:line="360" w:lineRule="auto"/>
      <w:ind w:firstLine="420"/>
    </w:pPr>
    <w:rPr>
      <w:rFonts w:ascii="宋体" w:hAnsi="宋体" w:eastAsia="宋体"/>
      <w:sz w:val="21"/>
      <w:szCs w:val="20"/>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u w:val="single"/>
    </w:rPr>
  </w:style>
  <w:style w:type="character" w:styleId="40">
    <w:name w:val="footnote reference"/>
    <w:unhideWhenUsed/>
    <w:qFormat/>
    <w:uiPriority w:val="99"/>
    <w:rPr>
      <w:vertAlign w:val="superscript"/>
    </w:rPr>
  </w:style>
  <w:style w:type="character" w:customStyle="1" w:styleId="41">
    <w:name w:val="Heading 1 Char"/>
    <w:basedOn w:val="37"/>
    <w:qFormat/>
    <w:uiPriority w:val="9"/>
    <w:rPr>
      <w:rFonts w:ascii="Arial" w:hAnsi="Arial" w:eastAsia="Arial" w:cs="Arial"/>
      <w:sz w:val="40"/>
      <w:szCs w:val="40"/>
    </w:rPr>
  </w:style>
  <w:style w:type="character" w:customStyle="1" w:styleId="42">
    <w:name w:val="Heading 3 Char"/>
    <w:basedOn w:val="37"/>
    <w:qFormat/>
    <w:uiPriority w:val="9"/>
    <w:rPr>
      <w:rFonts w:ascii="Arial" w:hAnsi="Arial" w:eastAsia="Arial" w:cs="Arial"/>
      <w:sz w:val="30"/>
      <w:szCs w:val="30"/>
    </w:rPr>
  </w:style>
  <w:style w:type="character" w:customStyle="1" w:styleId="43">
    <w:name w:val="Heading 4 Char"/>
    <w:basedOn w:val="37"/>
    <w:qFormat/>
    <w:uiPriority w:val="9"/>
    <w:rPr>
      <w:rFonts w:ascii="Arial" w:hAnsi="Arial" w:eastAsia="Arial" w:cs="Arial"/>
      <w:b/>
      <w:bCs/>
      <w:sz w:val="26"/>
      <w:szCs w:val="26"/>
    </w:rPr>
  </w:style>
  <w:style w:type="character" w:customStyle="1" w:styleId="44">
    <w:name w:val="Heading 5 Char"/>
    <w:basedOn w:val="37"/>
    <w:uiPriority w:val="9"/>
    <w:rPr>
      <w:rFonts w:ascii="Arial" w:hAnsi="Arial" w:eastAsia="Arial" w:cs="Arial"/>
      <w:b/>
      <w:bCs/>
      <w:sz w:val="24"/>
      <w:szCs w:val="24"/>
    </w:rPr>
  </w:style>
  <w:style w:type="character" w:customStyle="1" w:styleId="45">
    <w:name w:val="Heading 6 Char"/>
    <w:basedOn w:val="37"/>
    <w:uiPriority w:val="9"/>
    <w:rPr>
      <w:rFonts w:ascii="Arial" w:hAnsi="Arial" w:eastAsia="Arial" w:cs="Arial"/>
      <w:b/>
      <w:bCs/>
      <w:sz w:val="22"/>
      <w:szCs w:val="22"/>
    </w:rPr>
  </w:style>
  <w:style w:type="character" w:customStyle="1" w:styleId="46">
    <w:name w:val="Heading 7 Char"/>
    <w:basedOn w:val="37"/>
    <w:qFormat/>
    <w:uiPriority w:val="9"/>
    <w:rPr>
      <w:rFonts w:ascii="Arial" w:hAnsi="Arial" w:eastAsia="Arial" w:cs="Arial"/>
      <w:b/>
      <w:bCs/>
      <w:i/>
      <w:iCs/>
      <w:sz w:val="22"/>
      <w:szCs w:val="22"/>
    </w:rPr>
  </w:style>
  <w:style w:type="character" w:customStyle="1" w:styleId="47">
    <w:name w:val="Heading 8 Char"/>
    <w:basedOn w:val="37"/>
    <w:qFormat/>
    <w:uiPriority w:val="9"/>
    <w:rPr>
      <w:rFonts w:ascii="Arial" w:hAnsi="Arial" w:eastAsia="Arial" w:cs="Arial"/>
      <w:i/>
      <w:iCs/>
      <w:sz w:val="22"/>
      <w:szCs w:val="22"/>
    </w:rPr>
  </w:style>
  <w:style w:type="character" w:customStyle="1" w:styleId="48">
    <w:name w:val="Heading 9 Char"/>
    <w:basedOn w:val="37"/>
    <w:qFormat/>
    <w:uiPriority w:val="9"/>
    <w:rPr>
      <w:rFonts w:ascii="Arial" w:hAnsi="Arial" w:eastAsia="Arial" w:cs="Arial"/>
      <w:i/>
      <w:iCs/>
      <w:sz w:val="21"/>
      <w:szCs w:val="21"/>
    </w:rPr>
  </w:style>
  <w:style w:type="character" w:customStyle="1" w:styleId="49">
    <w:name w:val="Title Char"/>
    <w:basedOn w:val="37"/>
    <w:qFormat/>
    <w:uiPriority w:val="10"/>
    <w:rPr>
      <w:sz w:val="48"/>
      <w:szCs w:val="48"/>
    </w:rPr>
  </w:style>
  <w:style w:type="character" w:customStyle="1" w:styleId="50">
    <w:name w:val="Quote Char"/>
    <w:qFormat/>
    <w:uiPriority w:val="29"/>
    <w:rPr>
      <w:i/>
    </w:rPr>
  </w:style>
  <w:style w:type="character" w:customStyle="1" w:styleId="51">
    <w:name w:val="Intense Quote Char"/>
    <w:qFormat/>
    <w:uiPriority w:val="30"/>
    <w:rPr>
      <w:i/>
    </w:rPr>
  </w:style>
  <w:style w:type="character" w:customStyle="1" w:styleId="52">
    <w:name w:val="Header Char"/>
    <w:basedOn w:val="37"/>
    <w:qFormat/>
    <w:uiPriority w:val="99"/>
  </w:style>
  <w:style w:type="character" w:customStyle="1" w:styleId="53">
    <w:name w:val="Caption Char"/>
    <w:qFormat/>
    <w:uiPriority w:val="99"/>
  </w:style>
  <w:style w:type="character" w:customStyle="1" w:styleId="54">
    <w:name w:val="Footnote Text Char"/>
    <w:qFormat/>
    <w:uiPriority w:val="99"/>
    <w:rPr>
      <w:sz w:val="18"/>
    </w:rPr>
  </w:style>
  <w:style w:type="character" w:customStyle="1" w:styleId="55">
    <w:name w:val="Endnote Text Char"/>
    <w:qFormat/>
    <w:uiPriority w:val="99"/>
    <w:rPr>
      <w:sz w:val="20"/>
    </w:rPr>
  </w:style>
  <w:style w:type="paragraph" w:customStyle="1" w:styleId="56">
    <w:name w:val="TOC Heading"/>
    <w:unhideWhenUsed/>
    <w:qFormat/>
    <w:uiPriority w:val="39"/>
    <w:rPr>
      <w:rFonts w:hint="default" w:ascii="Times New Roman" w:hAnsi="Times New Roman" w:eastAsia="宋体" w:cs="Times New Roman"/>
    </w:rPr>
  </w:style>
  <w:style w:type="character" w:customStyle="1" w:styleId="57">
    <w:name w:val="标题 1 Char2"/>
    <w:link w:val="2"/>
    <w:qFormat/>
    <w:uiPriority w:val="9"/>
    <w:rPr>
      <w:rFonts w:ascii="Arial" w:hAnsi="Arial" w:eastAsia="Arial" w:cs="Arial"/>
      <w:sz w:val="40"/>
      <w:szCs w:val="40"/>
    </w:rPr>
  </w:style>
  <w:style w:type="character" w:customStyle="1" w:styleId="58">
    <w:name w:val="标题 3 Char2"/>
    <w:link w:val="4"/>
    <w:qFormat/>
    <w:uiPriority w:val="9"/>
    <w:rPr>
      <w:rFonts w:ascii="Arial" w:hAnsi="Arial" w:eastAsia="Arial" w:cs="Arial"/>
      <w:sz w:val="30"/>
      <w:szCs w:val="30"/>
    </w:rPr>
  </w:style>
  <w:style w:type="character" w:customStyle="1" w:styleId="59">
    <w:name w:val="标题 4 Char2"/>
    <w:link w:val="5"/>
    <w:qFormat/>
    <w:uiPriority w:val="9"/>
    <w:rPr>
      <w:rFonts w:ascii="Arial" w:hAnsi="Arial" w:eastAsia="Arial" w:cs="Arial"/>
      <w:b/>
      <w:bCs/>
      <w:sz w:val="26"/>
      <w:szCs w:val="26"/>
    </w:rPr>
  </w:style>
  <w:style w:type="character" w:customStyle="1" w:styleId="60">
    <w:name w:val="标题 5 Char2"/>
    <w:link w:val="6"/>
    <w:qFormat/>
    <w:uiPriority w:val="9"/>
    <w:rPr>
      <w:rFonts w:ascii="Arial" w:hAnsi="Arial" w:eastAsia="Arial" w:cs="Arial"/>
      <w:b/>
      <w:bCs/>
      <w:sz w:val="24"/>
      <w:szCs w:val="24"/>
    </w:rPr>
  </w:style>
  <w:style w:type="character" w:customStyle="1" w:styleId="61">
    <w:name w:val="标题 6 Char1"/>
    <w:link w:val="7"/>
    <w:qFormat/>
    <w:uiPriority w:val="9"/>
    <w:rPr>
      <w:rFonts w:ascii="Arial" w:hAnsi="Arial" w:eastAsia="Arial" w:cs="Arial"/>
      <w:b/>
      <w:bCs/>
      <w:sz w:val="22"/>
      <w:szCs w:val="22"/>
    </w:rPr>
  </w:style>
  <w:style w:type="character" w:customStyle="1" w:styleId="62">
    <w:name w:val="标题 7 Char1"/>
    <w:link w:val="8"/>
    <w:qFormat/>
    <w:uiPriority w:val="9"/>
    <w:rPr>
      <w:rFonts w:ascii="Arial" w:hAnsi="Arial" w:eastAsia="Arial" w:cs="Arial"/>
      <w:b/>
      <w:bCs/>
      <w:i/>
      <w:iCs/>
      <w:sz w:val="22"/>
      <w:szCs w:val="22"/>
    </w:rPr>
  </w:style>
  <w:style w:type="character" w:customStyle="1" w:styleId="63">
    <w:name w:val="标题 8 Char1"/>
    <w:link w:val="9"/>
    <w:qFormat/>
    <w:uiPriority w:val="9"/>
    <w:rPr>
      <w:rFonts w:ascii="Arial" w:hAnsi="Arial" w:eastAsia="Arial" w:cs="Arial"/>
      <w:i/>
      <w:iCs/>
      <w:sz w:val="22"/>
      <w:szCs w:val="22"/>
    </w:rPr>
  </w:style>
  <w:style w:type="character" w:customStyle="1" w:styleId="64">
    <w:name w:val="标题 9 Char1"/>
    <w:link w:val="10"/>
    <w:qFormat/>
    <w:uiPriority w:val="9"/>
    <w:rPr>
      <w:rFonts w:ascii="Arial" w:hAnsi="Arial" w:eastAsia="Arial" w:cs="Arial"/>
      <w:i/>
      <w:iCs/>
      <w:sz w:val="21"/>
      <w:szCs w:val="21"/>
    </w:rPr>
  </w:style>
  <w:style w:type="paragraph" w:styleId="65">
    <w:name w:val="No Spacing"/>
    <w:qFormat/>
    <w:uiPriority w:val="1"/>
    <w:rPr>
      <w:rFonts w:hint="default" w:ascii="Times New Roman" w:hAnsi="Times New Roman" w:eastAsia="宋体" w:cs="Times New Roman"/>
      <w:lang w:val="en-US" w:eastAsia="zh-CN" w:bidi="ar-SA"/>
    </w:rPr>
  </w:style>
  <w:style w:type="character" w:customStyle="1" w:styleId="66">
    <w:name w:val="标题 Char3"/>
    <w:link w:val="32"/>
    <w:qFormat/>
    <w:uiPriority w:val="10"/>
    <w:rPr>
      <w:sz w:val="48"/>
      <w:szCs w:val="48"/>
    </w:rPr>
  </w:style>
  <w:style w:type="paragraph" w:styleId="67">
    <w:name w:val="Quote"/>
    <w:basedOn w:val="1"/>
    <w:next w:val="1"/>
    <w:link w:val="68"/>
    <w:qFormat/>
    <w:uiPriority w:val="29"/>
    <w:pPr>
      <w:ind w:left="720" w:right="720"/>
    </w:pPr>
    <w:rPr>
      <w:i/>
      <w:sz w:val="20"/>
      <w:szCs w:val="20"/>
    </w:rPr>
  </w:style>
  <w:style w:type="character" w:customStyle="1" w:styleId="68">
    <w:name w:val="引用 Char1"/>
    <w:link w:val="67"/>
    <w:qFormat/>
    <w:uiPriority w:val="29"/>
    <w:rPr>
      <w:i/>
    </w:rPr>
  </w:style>
  <w:style w:type="paragraph" w:styleId="69">
    <w:name w:val="Intense Quote"/>
    <w:basedOn w:val="1"/>
    <w:next w:val="1"/>
    <w:link w:val="7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szCs w:val="20"/>
    </w:rPr>
  </w:style>
  <w:style w:type="character" w:customStyle="1" w:styleId="70">
    <w:name w:val="明显引用 Char1"/>
    <w:link w:val="69"/>
    <w:qFormat/>
    <w:uiPriority w:val="30"/>
    <w:rPr>
      <w:i/>
    </w:rPr>
  </w:style>
  <w:style w:type="character" w:customStyle="1" w:styleId="71">
    <w:name w:val="页眉 Char2"/>
    <w:link w:val="23"/>
    <w:qFormat/>
    <w:uiPriority w:val="99"/>
  </w:style>
  <w:style w:type="character" w:customStyle="1" w:styleId="72">
    <w:name w:val="页脚 Char3"/>
    <w:link w:val="22"/>
    <w:qFormat/>
    <w:uiPriority w:val="99"/>
  </w:style>
  <w:style w:type="table" w:customStyle="1" w:styleId="73">
    <w:name w:val="Plain Table 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74">
    <w:name w:val="Plain Table 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75">
    <w:name w:val="Plain Table 3"/>
    <w:qFormat/>
    <w:uiPriority w:val="99"/>
    <w:tblPr>
      <w:tblCellMar>
        <w:top w:w="0" w:type="dxa"/>
        <w:left w:w="0" w:type="dxa"/>
        <w:bottom w:w="0" w:type="dxa"/>
        <w:right w:w="0" w:type="dxa"/>
      </w:tblCellMar>
    </w:tblPr>
  </w:style>
  <w:style w:type="table" w:customStyle="1" w:styleId="76">
    <w:name w:val="Plain Table 4"/>
    <w:qFormat/>
    <w:uiPriority w:val="99"/>
    <w:tblPr>
      <w:tblCellMar>
        <w:top w:w="0" w:type="dxa"/>
        <w:left w:w="0" w:type="dxa"/>
        <w:bottom w:w="0" w:type="dxa"/>
        <w:right w:w="0" w:type="dxa"/>
      </w:tblCellMar>
    </w:tblPr>
  </w:style>
  <w:style w:type="table" w:customStyle="1" w:styleId="77">
    <w:name w:val="Plain Table 5"/>
    <w:uiPriority w:val="99"/>
    <w:tblPr>
      <w:tblCellMar>
        <w:top w:w="0" w:type="dxa"/>
        <w:left w:w="0" w:type="dxa"/>
        <w:bottom w:w="0" w:type="dxa"/>
        <w:right w:w="0" w:type="dxa"/>
      </w:tblCellMar>
    </w:tblPr>
  </w:style>
  <w:style w:type="table" w:customStyle="1" w:styleId="78">
    <w:name w:val="Grid Table 1 Light"/>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79">
    <w:name w:val="Grid Table 2"/>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0">
    <w:name w:val="Grid Table 3"/>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1">
    <w:name w:val="Grid Table 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82">
    <w:name w:val="Grid Table 5 Dark"/>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83">
    <w:name w:val="Grid Table 6 Colorful"/>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84">
    <w:name w:val="Grid Table 7 Colorful"/>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85">
    <w:name w:val="List Table 1 Light"/>
    <w:qFormat/>
    <w:uiPriority w:val="99"/>
    <w:tblPr>
      <w:tblCellMar>
        <w:top w:w="0" w:type="dxa"/>
        <w:left w:w="0" w:type="dxa"/>
        <w:bottom w:w="0" w:type="dxa"/>
        <w:right w:w="0" w:type="dxa"/>
      </w:tblCellMar>
    </w:tblPr>
  </w:style>
  <w:style w:type="table" w:customStyle="1" w:styleId="86">
    <w:name w:val="List Table 2"/>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87">
    <w:name w:val="List Table 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88">
    <w:name w:val="List Table 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89">
    <w:name w:val="List Table 5 Dark"/>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90">
    <w:name w:val="List Table 6 Colorful"/>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91">
    <w:name w:val="List Table 7 Colorful"/>
    <w:qFormat/>
    <w:uiPriority w:val="99"/>
    <w:tblPr>
      <w:tblBorders>
        <w:right w:val="single" w:color="7F7F7F" w:sz="4" w:space="0"/>
      </w:tblBorders>
      <w:tblCellMar>
        <w:top w:w="0" w:type="dxa"/>
        <w:left w:w="0" w:type="dxa"/>
        <w:bottom w:w="0" w:type="dxa"/>
        <w:right w:w="0" w:type="dxa"/>
      </w:tblCellMar>
    </w:tblPr>
  </w:style>
  <w:style w:type="character" w:customStyle="1" w:styleId="92">
    <w:name w:val="脚注文本 Char1"/>
    <w:link w:val="27"/>
    <w:qFormat/>
    <w:uiPriority w:val="99"/>
    <w:rPr>
      <w:sz w:val="18"/>
    </w:rPr>
  </w:style>
  <w:style w:type="character" w:customStyle="1" w:styleId="93">
    <w:name w:val="尾注文本 Char1"/>
    <w:link w:val="21"/>
    <w:qFormat/>
    <w:uiPriority w:val="99"/>
    <w:rPr>
      <w:sz w:val="20"/>
    </w:rPr>
  </w:style>
  <w:style w:type="paragraph" w:customStyle="1" w:styleId="94">
    <w:name w:val="TOC 标题1"/>
    <w:unhideWhenUsed/>
    <w:qFormat/>
    <w:uiPriority w:val="39"/>
    <w:rPr>
      <w:rFonts w:hint="default" w:ascii="Times New Roman" w:hAnsi="Times New Roman" w:eastAsia="宋体" w:cs="Times New Roman"/>
      <w:lang w:val="en-US" w:eastAsia="zh-CN" w:bidi="ar-SA"/>
    </w:rPr>
  </w:style>
  <w:style w:type="paragraph" w:customStyle="1" w:styleId="95">
    <w:name w:val="标题 111"/>
    <w:basedOn w:val="1"/>
    <w:next w:val="1"/>
    <w:link w:val="106"/>
    <w:qFormat/>
    <w:uiPriority w:val="9"/>
    <w:pPr>
      <w:keepNext/>
      <w:keepLines/>
      <w:spacing w:before="480" w:after="200"/>
      <w:outlineLvl w:val="0"/>
    </w:pPr>
    <w:rPr>
      <w:rFonts w:ascii="Arial" w:hAnsi="Arial" w:eastAsia="Arial"/>
      <w:sz w:val="40"/>
      <w:szCs w:val="40"/>
    </w:rPr>
  </w:style>
  <w:style w:type="paragraph" w:customStyle="1" w:styleId="96">
    <w:name w:val="标题 211"/>
    <w:basedOn w:val="1"/>
    <w:next w:val="1"/>
    <w:qFormat/>
    <w:uiPriority w:val="9"/>
    <w:pPr>
      <w:keepNext/>
      <w:keepLines/>
      <w:spacing w:before="360" w:after="200"/>
      <w:outlineLvl w:val="1"/>
    </w:pPr>
    <w:rPr>
      <w:rFonts w:ascii="Arial" w:hAnsi="Arial" w:eastAsia="Arial" w:cs="Arial"/>
      <w:sz w:val="34"/>
    </w:rPr>
  </w:style>
  <w:style w:type="paragraph" w:customStyle="1" w:styleId="97">
    <w:name w:val="标题 3111"/>
    <w:basedOn w:val="1"/>
    <w:next w:val="1"/>
    <w:link w:val="107"/>
    <w:qFormat/>
    <w:uiPriority w:val="9"/>
    <w:pPr>
      <w:keepNext/>
      <w:keepLines/>
      <w:spacing w:before="320" w:after="200"/>
      <w:outlineLvl w:val="2"/>
    </w:pPr>
    <w:rPr>
      <w:rFonts w:ascii="Arial" w:hAnsi="Arial" w:eastAsia="Arial"/>
      <w:sz w:val="30"/>
      <w:szCs w:val="30"/>
    </w:rPr>
  </w:style>
  <w:style w:type="paragraph" w:customStyle="1" w:styleId="98">
    <w:name w:val="标题 411"/>
    <w:basedOn w:val="1"/>
    <w:next w:val="1"/>
    <w:link w:val="108"/>
    <w:qFormat/>
    <w:uiPriority w:val="9"/>
    <w:pPr>
      <w:keepNext/>
      <w:keepLines/>
      <w:spacing w:before="320" w:after="200"/>
      <w:outlineLvl w:val="3"/>
    </w:pPr>
    <w:rPr>
      <w:rFonts w:ascii="Arial" w:hAnsi="Arial" w:eastAsia="Arial"/>
      <w:b/>
      <w:bCs/>
      <w:sz w:val="26"/>
      <w:szCs w:val="26"/>
    </w:rPr>
  </w:style>
  <w:style w:type="paragraph" w:customStyle="1" w:styleId="99">
    <w:name w:val="标题 511"/>
    <w:basedOn w:val="1"/>
    <w:next w:val="1"/>
    <w:link w:val="109"/>
    <w:qFormat/>
    <w:uiPriority w:val="9"/>
    <w:pPr>
      <w:keepNext/>
      <w:keepLines/>
      <w:spacing w:before="320" w:after="200"/>
      <w:outlineLvl w:val="4"/>
    </w:pPr>
    <w:rPr>
      <w:rFonts w:ascii="Arial" w:hAnsi="Arial" w:eastAsia="Arial"/>
      <w:b/>
      <w:bCs/>
      <w:sz w:val="24"/>
    </w:rPr>
  </w:style>
  <w:style w:type="paragraph" w:customStyle="1" w:styleId="100">
    <w:name w:val="标题 61"/>
    <w:basedOn w:val="1"/>
    <w:next w:val="1"/>
    <w:link w:val="110"/>
    <w:qFormat/>
    <w:uiPriority w:val="9"/>
    <w:pPr>
      <w:keepNext/>
      <w:keepLines/>
      <w:spacing w:before="320" w:after="200"/>
      <w:outlineLvl w:val="5"/>
    </w:pPr>
    <w:rPr>
      <w:rFonts w:ascii="Arial" w:hAnsi="Arial" w:eastAsia="Arial"/>
      <w:b/>
      <w:bCs/>
      <w:sz w:val="22"/>
      <w:szCs w:val="22"/>
    </w:rPr>
  </w:style>
  <w:style w:type="paragraph" w:customStyle="1" w:styleId="101">
    <w:name w:val="标题 71"/>
    <w:basedOn w:val="1"/>
    <w:next w:val="1"/>
    <w:link w:val="111"/>
    <w:qFormat/>
    <w:uiPriority w:val="9"/>
    <w:pPr>
      <w:keepNext/>
      <w:keepLines/>
      <w:spacing w:before="320" w:after="200"/>
      <w:outlineLvl w:val="6"/>
    </w:pPr>
    <w:rPr>
      <w:rFonts w:ascii="Arial" w:hAnsi="Arial" w:eastAsia="Arial"/>
      <w:b/>
      <w:bCs/>
      <w:i/>
      <w:iCs/>
      <w:sz w:val="22"/>
      <w:szCs w:val="22"/>
    </w:rPr>
  </w:style>
  <w:style w:type="paragraph" w:customStyle="1" w:styleId="102">
    <w:name w:val="标题 81"/>
    <w:basedOn w:val="1"/>
    <w:next w:val="1"/>
    <w:link w:val="112"/>
    <w:qFormat/>
    <w:uiPriority w:val="9"/>
    <w:pPr>
      <w:keepNext/>
      <w:keepLines/>
      <w:spacing w:before="320" w:after="200"/>
      <w:outlineLvl w:val="7"/>
    </w:pPr>
    <w:rPr>
      <w:rFonts w:ascii="Arial" w:hAnsi="Arial" w:eastAsia="Arial"/>
      <w:i/>
      <w:iCs/>
      <w:sz w:val="22"/>
      <w:szCs w:val="22"/>
    </w:rPr>
  </w:style>
  <w:style w:type="paragraph" w:customStyle="1" w:styleId="103">
    <w:name w:val="标题 91"/>
    <w:basedOn w:val="1"/>
    <w:next w:val="1"/>
    <w:link w:val="113"/>
    <w:qFormat/>
    <w:uiPriority w:val="9"/>
    <w:pPr>
      <w:keepNext/>
      <w:keepLines/>
      <w:spacing w:before="320" w:after="200"/>
      <w:outlineLvl w:val="8"/>
    </w:pPr>
    <w:rPr>
      <w:rFonts w:ascii="Arial" w:hAnsi="Arial" w:eastAsia="Arial"/>
      <w:i/>
      <w:iCs/>
      <w:szCs w:val="21"/>
    </w:rPr>
  </w:style>
  <w:style w:type="character" w:customStyle="1" w:styleId="104">
    <w:name w:val="默认段落字体11"/>
    <w:unhideWhenUsed/>
    <w:qFormat/>
    <w:uiPriority w:val="1"/>
  </w:style>
  <w:style w:type="table" w:customStyle="1" w:styleId="105">
    <w:name w:val="普通表格11"/>
    <w:unhideWhenUsed/>
    <w:qFormat/>
    <w:uiPriority w:val="99"/>
    <w:tblPr>
      <w:tblCellMar>
        <w:top w:w="0" w:type="dxa"/>
        <w:left w:w="0" w:type="dxa"/>
        <w:bottom w:w="0" w:type="dxa"/>
        <w:right w:w="0" w:type="dxa"/>
      </w:tblCellMar>
    </w:tblPr>
  </w:style>
  <w:style w:type="character" w:customStyle="1" w:styleId="106">
    <w:name w:val="标题 1 Char1"/>
    <w:link w:val="95"/>
    <w:qFormat/>
    <w:uiPriority w:val="9"/>
    <w:rPr>
      <w:rFonts w:ascii="Arial" w:hAnsi="Arial" w:eastAsia="Arial" w:cs="Arial"/>
      <w:sz w:val="40"/>
      <w:szCs w:val="40"/>
    </w:rPr>
  </w:style>
  <w:style w:type="character" w:customStyle="1" w:styleId="107">
    <w:name w:val="标题 3 Char1"/>
    <w:link w:val="97"/>
    <w:qFormat/>
    <w:uiPriority w:val="9"/>
    <w:rPr>
      <w:rFonts w:ascii="Arial" w:hAnsi="Arial" w:eastAsia="Arial" w:cs="Arial"/>
      <w:sz w:val="30"/>
      <w:szCs w:val="30"/>
    </w:rPr>
  </w:style>
  <w:style w:type="character" w:customStyle="1" w:styleId="108">
    <w:name w:val="标题 4 Char1"/>
    <w:link w:val="98"/>
    <w:qFormat/>
    <w:uiPriority w:val="9"/>
    <w:rPr>
      <w:rFonts w:ascii="Arial" w:hAnsi="Arial" w:eastAsia="Arial" w:cs="Arial"/>
      <w:b/>
      <w:bCs/>
      <w:sz w:val="26"/>
      <w:szCs w:val="26"/>
    </w:rPr>
  </w:style>
  <w:style w:type="character" w:customStyle="1" w:styleId="109">
    <w:name w:val="标题 5 Char1"/>
    <w:link w:val="99"/>
    <w:qFormat/>
    <w:uiPriority w:val="9"/>
    <w:rPr>
      <w:rFonts w:ascii="Arial" w:hAnsi="Arial" w:eastAsia="Arial" w:cs="Arial"/>
      <w:b/>
      <w:bCs/>
      <w:sz w:val="24"/>
      <w:szCs w:val="24"/>
    </w:rPr>
  </w:style>
  <w:style w:type="character" w:customStyle="1" w:styleId="110">
    <w:name w:val="标题 6 Char"/>
    <w:link w:val="100"/>
    <w:qFormat/>
    <w:uiPriority w:val="9"/>
    <w:rPr>
      <w:rFonts w:ascii="Arial" w:hAnsi="Arial" w:eastAsia="Arial" w:cs="Arial"/>
      <w:b/>
      <w:bCs/>
      <w:sz w:val="22"/>
      <w:szCs w:val="22"/>
    </w:rPr>
  </w:style>
  <w:style w:type="character" w:customStyle="1" w:styleId="111">
    <w:name w:val="标题 7 Char"/>
    <w:link w:val="101"/>
    <w:qFormat/>
    <w:uiPriority w:val="9"/>
    <w:rPr>
      <w:rFonts w:ascii="Arial" w:hAnsi="Arial" w:eastAsia="Arial" w:cs="Arial"/>
      <w:b/>
      <w:bCs/>
      <w:i/>
      <w:iCs/>
      <w:sz w:val="22"/>
      <w:szCs w:val="22"/>
    </w:rPr>
  </w:style>
  <w:style w:type="character" w:customStyle="1" w:styleId="112">
    <w:name w:val="标题 8 Char"/>
    <w:link w:val="102"/>
    <w:qFormat/>
    <w:uiPriority w:val="9"/>
    <w:rPr>
      <w:rFonts w:ascii="Arial" w:hAnsi="Arial" w:eastAsia="Arial" w:cs="Arial"/>
      <w:i/>
      <w:iCs/>
      <w:sz w:val="22"/>
      <w:szCs w:val="22"/>
    </w:rPr>
  </w:style>
  <w:style w:type="character" w:customStyle="1" w:styleId="113">
    <w:name w:val="标题 9 Char"/>
    <w:link w:val="103"/>
    <w:qFormat/>
    <w:uiPriority w:val="9"/>
    <w:rPr>
      <w:rFonts w:ascii="Arial" w:hAnsi="Arial" w:eastAsia="Arial" w:cs="Arial"/>
      <w:i/>
      <w:iCs/>
      <w:sz w:val="21"/>
      <w:szCs w:val="21"/>
    </w:rPr>
  </w:style>
  <w:style w:type="paragraph" w:customStyle="1" w:styleId="114">
    <w:name w:val="目录 711"/>
    <w:basedOn w:val="1"/>
    <w:next w:val="1"/>
    <w:unhideWhenUsed/>
    <w:qFormat/>
    <w:uiPriority w:val="39"/>
    <w:pPr>
      <w:spacing w:after="57"/>
      <w:ind w:left="1701"/>
    </w:pPr>
  </w:style>
  <w:style w:type="paragraph" w:customStyle="1" w:styleId="115">
    <w:name w:val="正文缩进121"/>
    <w:basedOn w:val="1"/>
    <w:next w:val="1"/>
    <w:qFormat/>
    <w:uiPriority w:val="0"/>
    <w:pPr>
      <w:ind w:firstLine="420"/>
    </w:pPr>
  </w:style>
  <w:style w:type="paragraph" w:customStyle="1" w:styleId="116">
    <w:name w:val="题注11"/>
    <w:basedOn w:val="1"/>
    <w:next w:val="1"/>
    <w:qFormat/>
    <w:uiPriority w:val="35"/>
    <w:pPr>
      <w:spacing w:line="276" w:lineRule="auto"/>
    </w:pPr>
    <w:rPr>
      <w:b/>
      <w:bCs/>
      <w:color w:val="4F81BD"/>
      <w:sz w:val="18"/>
      <w:szCs w:val="18"/>
    </w:rPr>
  </w:style>
  <w:style w:type="paragraph" w:customStyle="1" w:styleId="117">
    <w:name w:val="批注文字11"/>
    <w:basedOn w:val="1"/>
    <w:link w:val="118"/>
    <w:unhideWhenUsed/>
    <w:qFormat/>
    <w:uiPriority w:val="99"/>
    <w:pPr>
      <w:jc w:val="left"/>
    </w:pPr>
  </w:style>
  <w:style w:type="character" w:customStyle="1" w:styleId="118">
    <w:name w:val="批注文字 Char1"/>
    <w:link w:val="117"/>
    <w:qFormat/>
    <w:uiPriority w:val="99"/>
    <w:rPr>
      <w:sz w:val="21"/>
      <w:szCs w:val="24"/>
    </w:rPr>
  </w:style>
  <w:style w:type="paragraph" w:customStyle="1" w:styleId="119">
    <w:name w:val="正文文本11"/>
    <w:basedOn w:val="1"/>
    <w:next w:val="1"/>
    <w:qFormat/>
    <w:uiPriority w:val="0"/>
    <w:pPr>
      <w:spacing w:after="120"/>
    </w:pPr>
    <w:rPr>
      <w:sz w:val="28"/>
    </w:rPr>
  </w:style>
  <w:style w:type="paragraph" w:customStyle="1" w:styleId="120">
    <w:name w:val="正文文本缩进121"/>
    <w:basedOn w:val="1"/>
    <w:next w:val="121"/>
    <w:qFormat/>
    <w:uiPriority w:val="99"/>
    <w:pPr>
      <w:tabs>
        <w:tab w:val="left" w:pos="180"/>
      </w:tabs>
      <w:ind w:firstLine="480"/>
    </w:pPr>
    <w:rPr>
      <w:rFonts w:ascii="Tahoma" w:hAnsi="Tahoma"/>
      <w:sz w:val="24"/>
    </w:rPr>
  </w:style>
  <w:style w:type="paragraph" w:customStyle="1" w:styleId="121">
    <w:name w:val="寄信人地址121"/>
    <w:basedOn w:val="1"/>
    <w:qFormat/>
    <w:uiPriority w:val="0"/>
    <w:rPr>
      <w:rFonts w:ascii="Arial" w:hAnsi="Arial"/>
    </w:rPr>
  </w:style>
  <w:style w:type="paragraph" w:customStyle="1" w:styleId="122">
    <w:name w:val="索引 411"/>
    <w:basedOn w:val="1"/>
    <w:next w:val="1"/>
    <w:unhideWhenUsed/>
    <w:qFormat/>
    <w:uiPriority w:val="99"/>
    <w:rPr>
      <w:sz w:val="24"/>
    </w:rPr>
  </w:style>
  <w:style w:type="paragraph" w:customStyle="1" w:styleId="123">
    <w:name w:val="目录 511"/>
    <w:basedOn w:val="1"/>
    <w:next w:val="1"/>
    <w:unhideWhenUsed/>
    <w:qFormat/>
    <w:uiPriority w:val="39"/>
    <w:pPr>
      <w:spacing w:after="57"/>
      <w:ind w:left="1134"/>
    </w:pPr>
  </w:style>
  <w:style w:type="paragraph" w:customStyle="1" w:styleId="124">
    <w:name w:val="目录 311"/>
    <w:basedOn w:val="1"/>
    <w:next w:val="1"/>
    <w:unhideWhenUsed/>
    <w:qFormat/>
    <w:uiPriority w:val="39"/>
    <w:pPr>
      <w:spacing w:after="57"/>
      <w:ind w:left="567"/>
    </w:pPr>
  </w:style>
  <w:style w:type="paragraph" w:customStyle="1" w:styleId="125">
    <w:name w:val="纯文本12"/>
    <w:basedOn w:val="1"/>
    <w:qFormat/>
    <w:uiPriority w:val="0"/>
    <w:rPr>
      <w:rFonts w:ascii="宋体" w:hAnsi="Courier New" w:eastAsia="楷体_GB2312"/>
      <w:sz w:val="26"/>
      <w:szCs w:val="20"/>
    </w:rPr>
  </w:style>
  <w:style w:type="paragraph" w:customStyle="1" w:styleId="126">
    <w:name w:val="目录 811"/>
    <w:basedOn w:val="1"/>
    <w:next w:val="1"/>
    <w:unhideWhenUsed/>
    <w:qFormat/>
    <w:uiPriority w:val="39"/>
    <w:pPr>
      <w:spacing w:after="57"/>
      <w:ind w:left="1984"/>
    </w:pPr>
  </w:style>
  <w:style w:type="paragraph" w:customStyle="1" w:styleId="127">
    <w:name w:val="日期11"/>
    <w:basedOn w:val="1"/>
    <w:next w:val="1"/>
    <w:link w:val="128"/>
    <w:unhideWhenUsed/>
    <w:qFormat/>
    <w:uiPriority w:val="99"/>
    <w:pPr>
      <w:ind w:left="100"/>
    </w:pPr>
  </w:style>
  <w:style w:type="character" w:customStyle="1" w:styleId="128">
    <w:name w:val="日期 Char1"/>
    <w:link w:val="127"/>
    <w:semiHidden/>
    <w:qFormat/>
    <w:uiPriority w:val="99"/>
    <w:rPr>
      <w:sz w:val="21"/>
      <w:szCs w:val="24"/>
    </w:rPr>
  </w:style>
  <w:style w:type="paragraph" w:customStyle="1" w:styleId="129">
    <w:name w:val="正文文本缩进 212"/>
    <w:basedOn w:val="1"/>
    <w:qFormat/>
    <w:uiPriority w:val="0"/>
    <w:pPr>
      <w:spacing w:line="420" w:lineRule="exact"/>
      <w:ind w:firstLine="525"/>
    </w:pPr>
    <w:rPr>
      <w:rFonts w:ascii="宋体"/>
      <w:szCs w:val="20"/>
    </w:rPr>
  </w:style>
  <w:style w:type="paragraph" w:customStyle="1" w:styleId="130">
    <w:name w:val="尾注文本1"/>
    <w:basedOn w:val="1"/>
    <w:link w:val="131"/>
    <w:unhideWhenUsed/>
    <w:qFormat/>
    <w:uiPriority w:val="99"/>
    <w:rPr>
      <w:sz w:val="20"/>
      <w:szCs w:val="20"/>
    </w:rPr>
  </w:style>
  <w:style w:type="character" w:customStyle="1" w:styleId="131">
    <w:name w:val="尾注文本 Char"/>
    <w:link w:val="130"/>
    <w:qFormat/>
    <w:uiPriority w:val="99"/>
    <w:rPr>
      <w:sz w:val="20"/>
    </w:rPr>
  </w:style>
  <w:style w:type="paragraph" w:customStyle="1" w:styleId="132">
    <w:name w:val="批注框文本11"/>
    <w:basedOn w:val="1"/>
    <w:link w:val="133"/>
    <w:unhideWhenUsed/>
    <w:qFormat/>
    <w:uiPriority w:val="99"/>
    <w:rPr>
      <w:sz w:val="18"/>
      <w:szCs w:val="18"/>
    </w:rPr>
  </w:style>
  <w:style w:type="character" w:customStyle="1" w:styleId="133">
    <w:name w:val="批注框文本 Char1"/>
    <w:link w:val="132"/>
    <w:semiHidden/>
    <w:qFormat/>
    <w:uiPriority w:val="99"/>
    <w:rPr>
      <w:sz w:val="18"/>
      <w:szCs w:val="18"/>
    </w:rPr>
  </w:style>
  <w:style w:type="paragraph" w:customStyle="1" w:styleId="134">
    <w:name w:val="页脚11"/>
    <w:basedOn w:val="1"/>
    <w:link w:val="135"/>
    <w:unhideWhenUsed/>
    <w:qFormat/>
    <w:uiPriority w:val="99"/>
    <w:pPr>
      <w:tabs>
        <w:tab w:val="center" w:pos="7143"/>
        <w:tab w:val="right" w:pos="14287"/>
      </w:tabs>
    </w:pPr>
  </w:style>
  <w:style w:type="character" w:customStyle="1" w:styleId="135">
    <w:name w:val="页脚 Char2"/>
    <w:link w:val="134"/>
    <w:qFormat/>
    <w:uiPriority w:val="99"/>
  </w:style>
  <w:style w:type="paragraph" w:customStyle="1" w:styleId="136">
    <w:name w:val="页眉11"/>
    <w:basedOn w:val="1"/>
    <w:link w:val="137"/>
    <w:unhideWhenUsed/>
    <w:qFormat/>
    <w:uiPriority w:val="99"/>
    <w:pPr>
      <w:tabs>
        <w:tab w:val="center" w:pos="7143"/>
        <w:tab w:val="right" w:pos="14287"/>
      </w:tabs>
    </w:pPr>
  </w:style>
  <w:style w:type="character" w:customStyle="1" w:styleId="137">
    <w:name w:val="页眉 Char1"/>
    <w:link w:val="136"/>
    <w:qFormat/>
    <w:uiPriority w:val="99"/>
  </w:style>
  <w:style w:type="paragraph" w:customStyle="1" w:styleId="138">
    <w:name w:val="目录 111"/>
    <w:basedOn w:val="1"/>
    <w:next w:val="1"/>
    <w:unhideWhenUsed/>
    <w:qFormat/>
    <w:uiPriority w:val="39"/>
    <w:pPr>
      <w:spacing w:after="57"/>
    </w:pPr>
  </w:style>
  <w:style w:type="paragraph" w:customStyle="1" w:styleId="139">
    <w:name w:val="目录 411"/>
    <w:basedOn w:val="1"/>
    <w:next w:val="1"/>
    <w:unhideWhenUsed/>
    <w:qFormat/>
    <w:uiPriority w:val="39"/>
    <w:pPr>
      <w:spacing w:after="57"/>
      <w:ind w:left="850"/>
    </w:pPr>
  </w:style>
  <w:style w:type="paragraph" w:customStyle="1" w:styleId="140">
    <w:name w:val="副标题11"/>
    <w:basedOn w:val="1"/>
    <w:next w:val="1"/>
    <w:qFormat/>
    <w:uiPriority w:val="11"/>
    <w:pPr>
      <w:spacing w:before="200" w:after="200"/>
    </w:pPr>
    <w:rPr>
      <w:sz w:val="24"/>
    </w:rPr>
  </w:style>
  <w:style w:type="paragraph" w:customStyle="1" w:styleId="141">
    <w:name w:val="脚注文本1"/>
    <w:basedOn w:val="1"/>
    <w:link w:val="142"/>
    <w:unhideWhenUsed/>
    <w:qFormat/>
    <w:uiPriority w:val="99"/>
    <w:pPr>
      <w:spacing w:after="40"/>
    </w:pPr>
    <w:rPr>
      <w:sz w:val="18"/>
      <w:szCs w:val="20"/>
    </w:rPr>
  </w:style>
  <w:style w:type="character" w:customStyle="1" w:styleId="142">
    <w:name w:val="脚注文本 Char"/>
    <w:link w:val="141"/>
    <w:qFormat/>
    <w:uiPriority w:val="99"/>
    <w:rPr>
      <w:sz w:val="18"/>
    </w:rPr>
  </w:style>
  <w:style w:type="paragraph" w:customStyle="1" w:styleId="143">
    <w:name w:val="目录 611"/>
    <w:basedOn w:val="1"/>
    <w:next w:val="1"/>
    <w:unhideWhenUsed/>
    <w:qFormat/>
    <w:uiPriority w:val="39"/>
    <w:pPr>
      <w:spacing w:after="57"/>
      <w:ind w:left="1417"/>
    </w:pPr>
  </w:style>
  <w:style w:type="paragraph" w:customStyle="1" w:styleId="144">
    <w:name w:val="图表目录1"/>
    <w:basedOn w:val="1"/>
    <w:next w:val="1"/>
    <w:unhideWhenUsed/>
    <w:qFormat/>
    <w:uiPriority w:val="99"/>
  </w:style>
  <w:style w:type="paragraph" w:customStyle="1" w:styleId="145">
    <w:name w:val="目录 211"/>
    <w:basedOn w:val="1"/>
    <w:next w:val="1"/>
    <w:unhideWhenUsed/>
    <w:qFormat/>
    <w:uiPriority w:val="39"/>
    <w:pPr>
      <w:spacing w:after="57"/>
      <w:ind w:left="283"/>
    </w:pPr>
  </w:style>
  <w:style w:type="paragraph" w:customStyle="1" w:styleId="146">
    <w:name w:val="目录 911"/>
    <w:basedOn w:val="1"/>
    <w:next w:val="1"/>
    <w:unhideWhenUsed/>
    <w:qFormat/>
    <w:uiPriority w:val="39"/>
    <w:pPr>
      <w:spacing w:after="57"/>
      <w:ind w:left="2268"/>
    </w:pPr>
  </w:style>
  <w:style w:type="paragraph" w:customStyle="1" w:styleId="147">
    <w:name w:val="普通(网站)111"/>
    <w:basedOn w:val="1"/>
    <w:unhideWhenUsed/>
    <w:qFormat/>
    <w:uiPriority w:val="99"/>
    <w:pPr>
      <w:spacing w:before="100" w:beforeAutospacing="1" w:after="100" w:afterAutospacing="1"/>
      <w:jc w:val="left"/>
    </w:pPr>
    <w:rPr>
      <w:sz w:val="24"/>
    </w:rPr>
  </w:style>
  <w:style w:type="paragraph" w:customStyle="1" w:styleId="148">
    <w:name w:val="标题11"/>
    <w:basedOn w:val="1"/>
    <w:next w:val="1"/>
    <w:link w:val="149"/>
    <w:qFormat/>
    <w:uiPriority w:val="10"/>
    <w:pPr>
      <w:spacing w:before="300" w:after="200"/>
      <w:contextualSpacing/>
    </w:pPr>
    <w:rPr>
      <w:sz w:val="48"/>
      <w:szCs w:val="48"/>
    </w:rPr>
  </w:style>
  <w:style w:type="character" w:customStyle="1" w:styleId="149">
    <w:name w:val="标题 Char2"/>
    <w:link w:val="148"/>
    <w:qFormat/>
    <w:uiPriority w:val="10"/>
    <w:rPr>
      <w:sz w:val="48"/>
      <w:szCs w:val="48"/>
    </w:rPr>
  </w:style>
  <w:style w:type="paragraph" w:customStyle="1" w:styleId="150">
    <w:name w:val="批注主题11"/>
    <w:basedOn w:val="117"/>
    <w:next w:val="117"/>
    <w:link w:val="151"/>
    <w:unhideWhenUsed/>
    <w:qFormat/>
    <w:uiPriority w:val="99"/>
    <w:rPr>
      <w:b/>
      <w:bCs/>
    </w:rPr>
  </w:style>
  <w:style w:type="character" w:customStyle="1" w:styleId="151">
    <w:name w:val="批注主题 Char1"/>
    <w:link w:val="150"/>
    <w:semiHidden/>
    <w:qFormat/>
    <w:uiPriority w:val="99"/>
    <w:rPr>
      <w:b/>
      <w:bCs/>
      <w:sz w:val="21"/>
      <w:szCs w:val="24"/>
    </w:rPr>
  </w:style>
  <w:style w:type="paragraph" w:customStyle="1" w:styleId="152">
    <w:name w:val="正文首行缩进11"/>
    <w:basedOn w:val="119"/>
    <w:next w:val="1"/>
    <w:qFormat/>
    <w:uiPriority w:val="0"/>
    <w:pPr>
      <w:spacing w:line="360" w:lineRule="auto"/>
      <w:ind w:firstLine="200"/>
    </w:pPr>
    <w:rPr>
      <w:rFonts w:ascii="仿宋_GB2312" w:eastAsia="仿宋_GB2312"/>
      <w:sz w:val="30"/>
      <w:szCs w:val="30"/>
    </w:rPr>
  </w:style>
  <w:style w:type="paragraph" w:customStyle="1" w:styleId="153">
    <w:name w:val="正文首行缩进 2121"/>
    <w:basedOn w:val="120"/>
    <w:qFormat/>
    <w:uiPriority w:val="0"/>
    <w:pPr>
      <w:ind w:left="420" w:firstLine="420"/>
    </w:pPr>
    <w:rPr>
      <w:rFonts w:ascii="Times New Roman" w:hAnsi="Times New Roman"/>
    </w:rPr>
  </w:style>
  <w:style w:type="table" w:customStyle="1" w:styleId="154">
    <w:name w:val="网格型12"/>
    <w:qFormat/>
    <w:uiPriority w:val="59"/>
    <w:tblPr>
      <w:tblCellMar>
        <w:top w:w="0" w:type="dxa"/>
        <w:left w:w="0" w:type="dxa"/>
        <w:bottom w:w="0" w:type="dxa"/>
        <w:right w:w="0" w:type="dxa"/>
      </w:tblCellMar>
    </w:tblPr>
  </w:style>
  <w:style w:type="character" w:customStyle="1" w:styleId="155">
    <w:name w:val="尾注引用1"/>
    <w:unhideWhenUsed/>
    <w:qFormat/>
    <w:uiPriority w:val="99"/>
    <w:rPr>
      <w:vertAlign w:val="superscript"/>
    </w:rPr>
  </w:style>
  <w:style w:type="character" w:customStyle="1" w:styleId="156">
    <w:name w:val="强调11"/>
    <w:qFormat/>
    <w:uiPriority w:val="20"/>
    <w:rPr>
      <w:i/>
    </w:rPr>
  </w:style>
  <w:style w:type="character" w:customStyle="1" w:styleId="157">
    <w:name w:val="超链接11"/>
    <w:unhideWhenUsed/>
    <w:qFormat/>
    <w:uiPriority w:val="99"/>
    <w:rPr>
      <w:color w:val="0000FF"/>
      <w:u w:val="single"/>
    </w:rPr>
  </w:style>
  <w:style w:type="character" w:customStyle="1" w:styleId="158">
    <w:name w:val="批注引用11"/>
    <w:unhideWhenUsed/>
    <w:qFormat/>
    <w:uiPriority w:val="99"/>
    <w:rPr>
      <w:sz w:val="21"/>
      <w:szCs w:val="21"/>
    </w:rPr>
  </w:style>
  <w:style w:type="character" w:customStyle="1" w:styleId="159">
    <w:name w:val="脚注引用1"/>
    <w:unhideWhenUsed/>
    <w:qFormat/>
    <w:uiPriority w:val="99"/>
    <w:rPr>
      <w:vertAlign w:val="superscript"/>
    </w:rPr>
  </w:style>
  <w:style w:type="paragraph" w:customStyle="1" w:styleId="160">
    <w:name w:val="正文首行缩进 211"/>
    <w:basedOn w:val="161"/>
    <w:next w:val="163"/>
    <w:qFormat/>
    <w:uiPriority w:val="0"/>
    <w:pPr>
      <w:tabs>
        <w:tab w:val="left" w:pos="180"/>
      </w:tabs>
      <w:ind w:left="420" w:firstLine="420"/>
    </w:pPr>
    <w:rPr>
      <w:rFonts w:ascii="Times New Roman" w:hAnsi="Times New Roman"/>
    </w:rPr>
  </w:style>
  <w:style w:type="paragraph" w:customStyle="1" w:styleId="161">
    <w:name w:val="正文文本缩进11"/>
    <w:basedOn w:val="1"/>
    <w:next w:val="162"/>
    <w:qFormat/>
    <w:uiPriority w:val="0"/>
    <w:pPr>
      <w:tabs>
        <w:tab w:val="left" w:pos="180"/>
      </w:tabs>
      <w:ind w:firstLine="480"/>
    </w:pPr>
    <w:rPr>
      <w:rFonts w:ascii="Tahoma" w:hAnsi="Tahoma"/>
      <w:sz w:val="24"/>
    </w:rPr>
  </w:style>
  <w:style w:type="paragraph" w:customStyle="1" w:styleId="162">
    <w:name w:val="寄信人地址11"/>
    <w:basedOn w:val="1"/>
    <w:qFormat/>
    <w:uiPriority w:val="0"/>
    <w:rPr>
      <w:rFonts w:ascii="Arial" w:hAnsi="Arial"/>
    </w:rPr>
  </w:style>
  <w:style w:type="paragraph" w:customStyle="1" w:styleId="163">
    <w:name w:val="正文缩进11"/>
    <w:basedOn w:val="1"/>
    <w:qFormat/>
    <w:uiPriority w:val="0"/>
    <w:pPr>
      <w:ind w:firstLine="420"/>
    </w:pPr>
  </w:style>
  <w:style w:type="paragraph" w:customStyle="1" w:styleId="164">
    <w:name w:val="普通正文"/>
    <w:basedOn w:val="1"/>
    <w:qFormat/>
    <w:uiPriority w:val="0"/>
    <w:pPr>
      <w:spacing w:before="120" w:after="120" w:line="360" w:lineRule="auto"/>
      <w:ind w:firstLine="480"/>
      <w:jc w:val="left"/>
    </w:pPr>
    <w:rPr>
      <w:rFonts w:ascii="Arial" w:hAnsi="Arial"/>
      <w:sz w:val="24"/>
    </w:rPr>
  </w:style>
  <w:style w:type="paragraph" w:customStyle="1" w:styleId="165">
    <w:name w:val="Default"/>
    <w:qFormat/>
    <w:uiPriority w:val="0"/>
    <w:rPr>
      <w:rFonts w:hint="default" w:ascii="新宋体" w:hAnsi="Times New Roman" w:eastAsia="新宋体" w:cs="新宋体"/>
      <w:color w:val="000000"/>
      <w:sz w:val="24"/>
      <w:szCs w:val="24"/>
      <w:lang w:val="en-US" w:eastAsia="zh-CN" w:bidi="ar-SA"/>
    </w:rPr>
  </w:style>
  <w:style w:type="paragraph" w:customStyle="1" w:styleId="166">
    <w:name w:val="表格文字"/>
    <w:basedOn w:val="1"/>
    <w:next w:val="119"/>
    <w:qFormat/>
    <w:uiPriority w:val="0"/>
    <w:pPr>
      <w:spacing w:before="25" w:after="25"/>
      <w:jc w:val="left"/>
    </w:pPr>
    <w:rPr>
      <w:bCs/>
      <w:spacing w:val="10"/>
      <w:sz w:val="24"/>
      <w:szCs w:val="20"/>
    </w:rPr>
  </w:style>
  <w:style w:type="character" w:customStyle="1" w:styleId="167">
    <w:name w:val="标题 Char1"/>
    <w:qFormat/>
    <w:uiPriority w:val="0"/>
    <w:rPr>
      <w:rFonts w:ascii="Cambria" w:hAnsi="Cambria" w:eastAsia="宋体" w:cs="Times New Roman"/>
      <w:b/>
      <w:bCs/>
      <w:sz w:val="32"/>
      <w:szCs w:val="32"/>
    </w:rPr>
  </w:style>
  <w:style w:type="character" w:customStyle="1" w:styleId="168">
    <w:name w:val="方案正文 Char"/>
    <w:link w:val="169"/>
    <w:qFormat/>
    <w:uiPriority w:val="0"/>
    <w:rPr>
      <w:rFonts w:ascii="华文细黑" w:hAnsi="华文细黑" w:eastAsia="华文细黑"/>
      <w:sz w:val="24"/>
      <w:szCs w:val="24"/>
    </w:rPr>
  </w:style>
  <w:style w:type="paragraph" w:customStyle="1" w:styleId="169">
    <w:name w:val="方案正文"/>
    <w:basedOn w:val="1"/>
    <w:link w:val="168"/>
    <w:qFormat/>
    <w:uiPriority w:val="0"/>
    <w:pPr>
      <w:spacing w:before="120" w:line="360" w:lineRule="auto"/>
      <w:ind w:firstLine="425"/>
    </w:pPr>
    <w:rPr>
      <w:rFonts w:ascii="华文细黑" w:hAnsi="华文细黑" w:eastAsia="华文细黑"/>
      <w:sz w:val="24"/>
    </w:rPr>
  </w:style>
  <w:style w:type="character" w:customStyle="1" w:styleId="170">
    <w:name w:val="要点1"/>
    <w:qFormat/>
    <w:uiPriority w:val="0"/>
    <w:rPr>
      <w:b/>
      <w:bCs/>
    </w:rPr>
  </w:style>
  <w:style w:type="character" w:customStyle="1" w:styleId="171">
    <w:name w:val="Footer Char"/>
    <w:qFormat/>
    <w:uiPriority w:val="99"/>
  </w:style>
  <w:style w:type="character" w:customStyle="1" w:styleId="172">
    <w:name w:val="oblog_text"/>
    <w:qFormat/>
    <w:uiPriority w:val="0"/>
  </w:style>
  <w:style w:type="character" w:customStyle="1" w:styleId="173">
    <w:name w:val="表正文 Char1"/>
    <w:qFormat/>
    <w:uiPriority w:val="0"/>
    <w:rPr>
      <w:rFonts w:eastAsia="宋体"/>
      <w:sz w:val="21"/>
      <w:lang w:val="en-US" w:eastAsia="zh-CN" w:bidi="ar-SA"/>
    </w:rPr>
  </w:style>
  <w:style w:type="character" w:customStyle="1" w:styleId="174">
    <w:name w:val="表格文字 Char2"/>
    <w:qFormat/>
    <w:uiPriority w:val="0"/>
    <w:rPr>
      <w:rFonts w:ascii="宋体" w:hAnsi="Courier New" w:eastAsia="宋体"/>
      <w:sz w:val="24"/>
      <w:szCs w:val="24"/>
      <w:lang w:val="en-US" w:eastAsia="zh-CN" w:bidi="ar-SA"/>
    </w:rPr>
  </w:style>
  <w:style w:type="character" w:customStyle="1" w:styleId="175">
    <w:name w:val="正文首行缩进 2 Char"/>
    <w:link w:val="176"/>
    <w:qFormat/>
    <w:uiPriority w:val="0"/>
    <w:rPr>
      <w:lang w:val="en-US" w:eastAsia="zh-CN" w:bidi="ar-SA"/>
    </w:rPr>
  </w:style>
  <w:style w:type="paragraph" w:customStyle="1" w:styleId="176">
    <w:name w:val="正文首行缩进 21"/>
    <w:basedOn w:val="177"/>
    <w:next w:val="179"/>
    <w:link w:val="175"/>
    <w:unhideWhenUsed/>
    <w:qFormat/>
    <w:uiPriority w:val="0"/>
    <w:pPr>
      <w:ind w:firstLine="420"/>
    </w:pPr>
    <w:rPr>
      <w:rFonts w:ascii="Times New Roman" w:hAnsi="Times New Roman"/>
      <w:spacing w:val="0"/>
      <w:sz w:val="20"/>
    </w:rPr>
  </w:style>
  <w:style w:type="paragraph" w:customStyle="1" w:styleId="177">
    <w:name w:val="正文文本缩进1"/>
    <w:basedOn w:val="1"/>
    <w:next w:val="178"/>
    <w:link w:val="180"/>
    <w:qFormat/>
    <w:uiPriority w:val="0"/>
    <w:pPr>
      <w:spacing w:line="200" w:lineRule="exact"/>
      <w:ind w:firstLine="301"/>
    </w:pPr>
    <w:rPr>
      <w:rFonts w:ascii="宋体" w:hAnsi="Courier New"/>
      <w:spacing w:val="-4"/>
      <w:sz w:val="18"/>
      <w:szCs w:val="20"/>
    </w:rPr>
  </w:style>
  <w:style w:type="paragraph" w:customStyle="1" w:styleId="178">
    <w:name w:val="寄信人地址1"/>
    <w:basedOn w:val="1"/>
    <w:qFormat/>
    <w:uiPriority w:val="0"/>
    <w:rPr>
      <w:rFonts w:ascii="Arial" w:hAnsi="Arial"/>
    </w:rPr>
  </w:style>
  <w:style w:type="paragraph" w:customStyle="1" w:styleId="179">
    <w:name w:val="正文缩进1"/>
    <w:basedOn w:val="1"/>
    <w:link w:val="181"/>
    <w:qFormat/>
    <w:uiPriority w:val="0"/>
    <w:pPr>
      <w:ind w:firstLine="420"/>
    </w:pPr>
    <w:rPr>
      <w:szCs w:val="20"/>
    </w:rPr>
  </w:style>
  <w:style w:type="character" w:customStyle="1" w:styleId="180">
    <w:name w:val="正文文本缩进 Char"/>
    <w:link w:val="177"/>
    <w:qFormat/>
    <w:uiPriority w:val="0"/>
    <w:rPr>
      <w:rFonts w:ascii="宋体" w:hAnsi="Courier New" w:eastAsia="宋体"/>
      <w:spacing w:val="-4"/>
      <w:sz w:val="18"/>
      <w:lang w:val="en-US" w:eastAsia="zh-CN" w:bidi="ar-SA"/>
    </w:rPr>
  </w:style>
  <w:style w:type="character" w:customStyle="1" w:styleId="181">
    <w:name w:val="正文缩进 Char"/>
    <w:link w:val="179"/>
    <w:qFormat/>
    <w:uiPriority w:val="0"/>
    <w:rPr>
      <w:rFonts w:eastAsia="宋体"/>
      <w:sz w:val="21"/>
      <w:lang w:val="en-US" w:eastAsia="zh-CN" w:bidi="ar-SA"/>
    </w:rPr>
  </w:style>
  <w:style w:type="character" w:customStyle="1" w:styleId="182">
    <w:name w:val="纯文本 Char Char"/>
    <w:qFormat/>
    <w:uiPriority w:val="0"/>
    <w:rPr>
      <w:rFonts w:ascii="宋体" w:hAnsi="Courier New" w:eastAsia="宋体"/>
      <w:sz w:val="24"/>
      <w:szCs w:val="24"/>
      <w:lang w:bidi="ar-SA"/>
    </w:rPr>
  </w:style>
  <w:style w:type="character" w:customStyle="1" w:styleId="183">
    <w:name w:val="font41"/>
    <w:qFormat/>
    <w:uiPriority w:val="0"/>
    <w:rPr>
      <w:rFonts w:hint="eastAsia" w:ascii="宋体" w:hAnsi="宋体" w:eastAsia="宋体" w:cs="宋体"/>
      <w:color w:val="000000"/>
      <w:sz w:val="20"/>
      <w:szCs w:val="20"/>
      <w:u w:val="none"/>
    </w:rPr>
  </w:style>
  <w:style w:type="character" w:customStyle="1" w:styleId="184">
    <w:name w:val="3zw"/>
    <w:qFormat/>
    <w:uiPriority w:val="0"/>
  </w:style>
  <w:style w:type="character" w:customStyle="1" w:styleId="185">
    <w:name w:val="日期 Char"/>
    <w:link w:val="186"/>
    <w:qFormat/>
    <w:uiPriority w:val="0"/>
    <w:rPr>
      <w:rFonts w:eastAsia="楷体_GB2312"/>
      <w:sz w:val="32"/>
      <w:lang w:val="en-US" w:eastAsia="zh-CN" w:bidi="ar-SA"/>
    </w:rPr>
  </w:style>
  <w:style w:type="paragraph" w:customStyle="1" w:styleId="186">
    <w:name w:val="日期1"/>
    <w:basedOn w:val="1"/>
    <w:next w:val="1"/>
    <w:link w:val="185"/>
    <w:qFormat/>
    <w:uiPriority w:val="0"/>
    <w:rPr>
      <w:rFonts w:eastAsia="楷体_GB2312"/>
      <w:sz w:val="32"/>
      <w:szCs w:val="20"/>
    </w:rPr>
  </w:style>
  <w:style w:type="character" w:customStyle="1" w:styleId="187">
    <w:name w:val="批注框文本 Char"/>
    <w:link w:val="188"/>
    <w:qFormat/>
    <w:uiPriority w:val="0"/>
    <w:rPr>
      <w:rFonts w:eastAsia="宋体"/>
      <w:sz w:val="18"/>
      <w:szCs w:val="18"/>
      <w:lang w:val="en-US" w:eastAsia="zh-CN" w:bidi="ar-SA"/>
    </w:rPr>
  </w:style>
  <w:style w:type="paragraph" w:customStyle="1" w:styleId="188">
    <w:name w:val="批注框文本1"/>
    <w:basedOn w:val="1"/>
    <w:link w:val="187"/>
    <w:qFormat/>
    <w:uiPriority w:val="0"/>
    <w:rPr>
      <w:sz w:val="18"/>
      <w:szCs w:val="18"/>
    </w:rPr>
  </w:style>
  <w:style w:type="character" w:customStyle="1" w:styleId="189">
    <w:name w:val="正文文本缩进 2 Char"/>
    <w:link w:val="190"/>
    <w:qFormat/>
    <w:uiPriority w:val="0"/>
    <w:rPr>
      <w:rFonts w:ascii="仿宋_GB2312" w:hAnsi="宋体" w:eastAsia="宋体" w:cs="Arial"/>
      <w:b/>
      <w:bCs/>
      <w:color w:val="000000"/>
      <w:sz w:val="24"/>
      <w:szCs w:val="24"/>
      <w:lang w:val="en-US" w:eastAsia="zh-CN" w:bidi="ar-SA"/>
    </w:rPr>
  </w:style>
  <w:style w:type="paragraph" w:customStyle="1" w:styleId="190">
    <w:name w:val="正文文本缩进 211"/>
    <w:basedOn w:val="1"/>
    <w:link w:val="189"/>
    <w:qFormat/>
    <w:uiPriority w:val="0"/>
    <w:pPr>
      <w:ind w:firstLine="542"/>
    </w:pPr>
    <w:rPr>
      <w:rFonts w:ascii="仿宋_GB2312" w:hAnsi="宋体" w:cs="Arial"/>
      <w:b/>
      <w:bCs/>
      <w:color w:val="000000"/>
      <w:sz w:val="24"/>
    </w:rPr>
  </w:style>
  <w:style w:type="character" w:customStyle="1" w:styleId="191">
    <w:name w:val="HTML 预设格式 Char"/>
    <w:link w:val="192"/>
    <w:qFormat/>
    <w:uiPriority w:val="0"/>
    <w:rPr>
      <w:rFonts w:ascii="Arial" w:hAnsi="Arial"/>
      <w:sz w:val="21"/>
      <w:szCs w:val="21"/>
      <w:lang w:bidi="ar-SA"/>
    </w:rPr>
  </w:style>
  <w:style w:type="paragraph" w:customStyle="1" w:styleId="192">
    <w:name w:val="HTML 预设格式1"/>
    <w:basedOn w:val="1"/>
    <w:link w:val="19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szCs w:val="21"/>
    </w:rPr>
  </w:style>
  <w:style w:type="character" w:customStyle="1" w:styleId="193">
    <w:name w:val="明显引用 Char"/>
    <w:link w:val="194"/>
    <w:qFormat/>
    <w:uiPriority w:val="30"/>
    <w:rPr>
      <w:i/>
    </w:rPr>
  </w:style>
  <w:style w:type="paragraph" w:customStyle="1" w:styleId="194">
    <w:name w:val="明显引用1"/>
    <w:basedOn w:val="1"/>
    <w:next w:val="1"/>
    <w:link w:val="19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szCs w:val="20"/>
    </w:rPr>
  </w:style>
  <w:style w:type="character" w:customStyle="1" w:styleId="195">
    <w:name w:val="HTML 定义1"/>
    <w:unhideWhenUsed/>
    <w:qFormat/>
    <w:uiPriority w:val="99"/>
  </w:style>
  <w:style w:type="character" w:customStyle="1" w:styleId="196">
    <w:name w:val="纯文本 Char"/>
    <w:link w:val="197"/>
    <w:qFormat/>
    <w:uiPriority w:val="0"/>
    <w:rPr>
      <w:rFonts w:ascii="宋体" w:hAnsi="Courier New" w:eastAsia="宋体"/>
      <w:sz w:val="24"/>
      <w:szCs w:val="24"/>
      <w:lang w:val="en-US" w:eastAsia="zh-CN" w:bidi="ar-SA"/>
    </w:rPr>
  </w:style>
  <w:style w:type="paragraph" w:customStyle="1" w:styleId="197">
    <w:name w:val="纯文本11"/>
    <w:basedOn w:val="1"/>
    <w:link w:val="196"/>
    <w:qFormat/>
    <w:uiPriority w:val="0"/>
    <w:pPr>
      <w:spacing w:before="156" w:after="156" w:line="400" w:lineRule="exact"/>
    </w:pPr>
    <w:rPr>
      <w:rFonts w:ascii="宋体" w:hAnsi="Courier New"/>
      <w:sz w:val="24"/>
    </w:rPr>
  </w:style>
  <w:style w:type="character" w:customStyle="1" w:styleId="198">
    <w:name w:val="Char Char Char"/>
    <w:qFormat/>
    <w:uiPriority w:val="0"/>
    <w:rPr>
      <w:rFonts w:ascii="宋体" w:hAnsi="Courier New" w:eastAsia="宋体"/>
      <w:sz w:val="24"/>
      <w:szCs w:val="24"/>
      <w:lang w:val="en-US" w:eastAsia="zh-CN" w:bidi="ar-SA"/>
    </w:rPr>
  </w:style>
  <w:style w:type="character" w:customStyle="1" w:styleId="199">
    <w:name w:val="HTML 键盘1"/>
    <w:unhideWhenUsed/>
    <w:qFormat/>
    <w:uiPriority w:val="99"/>
    <w:rPr>
      <w:rFonts w:ascii="monospace" w:hAnsi="monospace" w:eastAsia="monospace" w:cs="monospace"/>
      <w:sz w:val="20"/>
    </w:rPr>
  </w:style>
  <w:style w:type="character" w:customStyle="1" w:styleId="200">
    <w:name w:val="样式 宋体 四号"/>
    <w:qFormat/>
    <w:uiPriority w:val="0"/>
    <w:rPr>
      <w:rFonts w:ascii="宋体" w:hAnsi="宋体" w:eastAsia="宋体"/>
      <w:sz w:val="24"/>
    </w:rPr>
  </w:style>
  <w:style w:type="character" w:customStyle="1" w:styleId="201">
    <w:name w:val="font21"/>
    <w:qFormat/>
    <w:uiPriority w:val="0"/>
    <w:rPr>
      <w:rFonts w:hint="eastAsia" w:ascii="微软雅黑" w:hAnsi="微软雅黑" w:eastAsia="微软雅黑" w:cs="微软雅黑"/>
      <w:color w:val="000000"/>
      <w:sz w:val="20"/>
      <w:szCs w:val="20"/>
      <w:u w:val="none"/>
    </w:rPr>
  </w:style>
  <w:style w:type="character" w:customStyle="1" w:styleId="202">
    <w:name w:val="页码1"/>
    <w:qFormat/>
    <w:uiPriority w:val="0"/>
    <w:rPr>
      <w:rFonts w:cs="Times New Roman"/>
    </w:rPr>
  </w:style>
  <w:style w:type="character" w:customStyle="1" w:styleId="203">
    <w:name w:val="访问过的超链接1"/>
    <w:qFormat/>
    <w:uiPriority w:val="0"/>
    <w:rPr>
      <w:color w:val="800080"/>
      <w:u w:val="none"/>
    </w:rPr>
  </w:style>
  <w:style w:type="character" w:customStyle="1" w:styleId="204">
    <w:name w:val="font151"/>
    <w:qFormat/>
    <w:uiPriority w:val="0"/>
    <w:rPr>
      <w:rFonts w:hint="eastAsia" w:ascii="宋体" w:hAnsi="宋体" w:eastAsia="宋体" w:cs="宋体"/>
      <w:color w:val="000000"/>
      <w:sz w:val="20"/>
      <w:szCs w:val="20"/>
      <w:u w:val="none"/>
    </w:rPr>
  </w:style>
  <w:style w:type="character" w:customStyle="1" w:styleId="205">
    <w:name w:val="页眉 Char"/>
    <w:link w:val="206"/>
    <w:qFormat/>
    <w:uiPriority w:val="0"/>
    <w:rPr>
      <w:rFonts w:eastAsia="仿宋_GB2312"/>
      <w:sz w:val="18"/>
      <w:lang w:val="en-US" w:eastAsia="zh-CN" w:bidi="ar-SA"/>
    </w:rPr>
  </w:style>
  <w:style w:type="paragraph" w:customStyle="1" w:styleId="206">
    <w:name w:val="页眉1"/>
    <w:basedOn w:val="1"/>
    <w:link w:val="205"/>
    <w:qFormat/>
    <w:uiPriority w:val="0"/>
    <w:pPr>
      <w:tabs>
        <w:tab w:val="center" w:pos="4153"/>
        <w:tab w:val="right" w:pos="8306"/>
      </w:tabs>
      <w:jc w:val="center"/>
    </w:pPr>
    <w:rPr>
      <w:rFonts w:eastAsia="仿宋_GB2312"/>
      <w:sz w:val="18"/>
      <w:szCs w:val="20"/>
    </w:rPr>
  </w:style>
  <w:style w:type="character" w:customStyle="1" w:styleId="207">
    <w:name w:val="副标题 Char"/>
    <w:link w:val="208"/>
    <w:qFormat/>
    <w:uiPriority w:val="0"/>
    <w:rPr>
      <w:rFonts w:ascii="Cambria" w:hAnsi="Cambria" w:eastAsia="宋体"/>
      <w:b/>
      <w:bCs/>
      <w:sz w:val="32"/>
      <w:szCs w:val="32"/>
      <w:lang w:bidi="ar-SA"/>
    </w:rPr>
  </w:style>
  <w:style w:type="paragraph" w:customStyle="1" w:styleId="208">
    <w:name w:val="副标题1"/>
    <w:basedOn w:val="1"/>
    <w:next w:val="1"/>
    <w:link w:val="207"/>
    <w:qFormat/>
    <w:uiPriority w:val="0"/>
    <w:pPr>
      <w:spacing w:before="240" w:after="60" w:line="312" w:lineRule="auto"/>
      <w:jc w:val="center"/>
      <w:outlineLvl w:val="1"/>
    </w:pPr>
    <w:rPr>
      <w:rFonts w:ascii="Cambria" w:hAnsi="Cambria"/>
      <w:b/>
      <w:bCs/>
      <w:sz w:val="32"/>
      <w:szCs w:val="32"/>
    </w:rPr>
  </w:style>
  <w:style w:type="character" w:customStyle="1" w:styleId="209">
    <w:name w:val="font61"/>
    <w:qFormat/>
    <w:uiPriority w:val="0"/>
    <w:rPr>
      <w:rFonts w:hint="eastAsia" w:ascii="宋体" w:hAnsi="宋体" w:eastAsia="宋体" w:cs="宋体"/>
      <w:color w:val="000000"/>
      <w:sz w:val="20"/>
      <w:szCs w:val="20"/>
      <w:u w:val="none"/>
    </w:rPr>
  </w:style>
  <w:style w:type="character" w:customStyle="1" w:styleId="210">
    <w:name w:val="批注引用1"/>
    <w:qFormat/>
    <w:uiPriority w:val="0"/>
    <w:rPr>
      <w:sz w:val="21"/>
      <w:szCs w:val="21"/>
    </w:rPr>
  </w:style>
  <w:style w:type="character" w:customStyle="1" w:styleId="211">
    <w:name w:val="Char Char3"/>
    <w:qFormat/>
    <w:uiPriority w:val="0"/>
    <w:rPr>
      <w:rFonts w:ascii="宋体" w:eastAsia="宋体"/>
      <w:sz w:val="24"/>
      <w:lang w:val="en-US" w:eastAsia="zh-CN" w:bidi="ar-SA"/>
    </w:rPr>
  </w:style>
  <w:style w:type="character" w:customStyle="1" w:styleId="212">
    <w:name w:val="font251"/>
    <w:qFormat/>
    <w:uiPriority w:val="0"/>
    <w:rPr>
      <w:rFonts w:hint="eastAsia" w:ascii="宋体" w:hAnsi="宋体" w:eastAsia="宋体" w:cs="宋体"/>
      <w:color w:val="000000"/>
      <w:sz w:val="20"/>
      <w:szCs w:val="20"/>
      <w:u w:val="none"/>
    </w:rPr>
  </w:style>
  <w:style w:type="character" w:customStyle="1" w:styleId="213">
    <w:name w:val="正文缩进 Char Char"/>
    <w:qFormat/>
    <w:uiPriority w:val="0"/>
    <w:rPr>
      <w:sz w:val="21"/>
      <w:szCs w:val="24"/>
    </w:rPr>
  </w:style>
  <w:style w:type="character" w:customStyle="1" w:styleId="214">
    <w:name w:val="正文文本 2 Char"/>
    <w:link w:val="215"/>
    <w:qFormat/>
    <w:uiPriority w:val="0"/>
    <w:rPr>
      <w:rFonts w:ascii="宋体" w:hAnsi="宋体" w:eastAsia="宋体"/>
      <w:color w:val="000000"/>
      <w:sz w:val="24"/>
      <w:szCs w:val="24"/>
      <w:lang w:val="en-US" w:eastAsia="zh-CN" w:bidi="ar-SA"/>
    </w:rPr>
  </w:style>
  <w:style w:type="paragraph" w:customStyle="1" w:styleId="215">
    <w:name w:val="正文文本 21"/>
    <w:basedOn w:val="1"/>
    <w:link w:val="214"/>
    <w:qFormat/>
    <w:uiPriority w:val="0"/>
    <w:pPr>
      <w:widowControl/>
      <w:spacing w:before="50" w:after="156" w:line="400" w:lineRule="exact"/>
      <w:jc w:val="left"/>
    </w:pPr>
    <w:rPr>
      <w:rFonts w:ascii="宋体" w:hAnsi="宋体"/>
      <w:color w:val="000000"/>
      <w:sz w:val="24"/>
    </w:rPr>
  </w:style>
  <w:style w:type="character" w:customStyle="1" w:styleId="216">
    <w:name w:val="标题 1 Char"/>
    <w:link w:val="217"/>
    <w:qFormat/>
    <w:uiPriority w:val="0"/>
    <w:rPr>
      <w:rFonts w:eastAsia="宋体"/>
      <w:b/>
      <w:bCs/>
      <w:sz w:val="44"/>
      <w:szCs w:val="44"/>
      <w:lang w:val="en-US" w:eastAsia="zh-CN" w:bidi="ar-SA"/>
    </w:rPr>
  </w:style>
  <w:style w:type="paragraph" w:customStyle="1" w:styleId="217">
    <w:name w:val="标题 11"/>
    <w:basedOn w:val="1"/>
    <w:next w:val="1"/>
    <w:link w:val="216"/>
    <w:qFormat/>
    <w:uiPriority w:val="0"/>
    <w:pPr>
      <w:keepNext/>
      <w:keepLines/>
      <w:spacing w:before="340" w:after="330" w:line="578" w:lineRule="auto"/>
      <w:outlineLvl w:val="0"/>
    </w:pPr>
    <w:rPr>
      <w:b/>
      <w:bCs/>
      <w:sz w:val="44"/>
      <w:szCs w:val="44"/>
    </w:rPr>
  </w:style>
  <w:style w:type="character" w:customStyle="1" w:styleId="218">
    <w:name w:val="HTML 代码1"/>
    <w:qFormat/>
    <w:uiPriority w:val="0"/>
    <w:rPr>
      <w:rFonts w:ascii="宋体" w:hAnsi="宋体" w:eastAsia="宋体" w:cs="宋体"/>
      <w:sz w:val="24"/>
      <w:szCs w:val="24"/>
    </w:rPr>
  </w:style>
  <w:style w:type="character" w:customStyle="1" w:styleId="219">
    <w:name w:val="标题 5 Char"/>
    <w:link w:val="220"/>
    <w:qFormat/>
    <w:uiPriority w:val="9"/>
    <w:rPr>
      <w:b/>
      <w:bCs/>
      <w:sz w:val="28"/>
      <w:szCs w:val="28"/>
    </w:rPr>
  </w:style>
  <w:style w:type="paragraph" w:customStyle="1" w:styleId="220">
    <w:name w:val="标题 51"/>
    <w:basedOn w:val="1"/>
    <w:next w:val="1"/>
    <w:link w:val="219"/>
    <w:qFormat/>
    <w:uiPriority w:val="9"/>
    <w:pPr>
      <w:keepNext/>
      <w:keepLines/>
      <w:spacing w:before="280" w:after="290" w:line="376" w:lineRule="auto"/>
      <w:outlineLvl w:val="4"/>
    </w:pPr>
    <w:rPr>
      <w:b/>
      <w:bCs/>
      <w:sz w:val="28"/>
      <w:szCs w:val="28"/>
    </w:rPr>
  </w:style>
  <w:style w:type="character" w:customStyle="1" w:styleId="221">
    <w:name w:val="font241"/>
    <w:qFormat/>
    <w:uiPriority w:val="0"/>
    <w:rPr>
      <w:rFonts w:hint="eastAsia" w:ascii="宋体" w:hAnsi="宋体" w:eastAsia="宋体" w:cs="宋体"/>
      <w:color w:val="000000"/>
      <w:sz w:val="20"/>
      <w:szCs w:val="20"/>
      <w:u w:val="none"/>
    </w:rPr>
  </w:style>
  <w:style w:type="character" w:customStyle="1" w:styleId="222">
    <w:name w:val="HTML 样本1"/>
    <w:unhideWhenUsed/>
    <w:qFormat/>
    <w:uiPriority w:val="99"/>
    <w:rPr>
      <w:rFonts w:ascii="monospace" w:hAnsi="monospace" w:eastAsia="monospace" w:cs="monospace"/>
    </w:rPr>
  </w:style>
  <w:style w:type="character" w:customStyle="1" w:styleId="223">
    <w:name w:val="正文文本 3 Char"/>
    <w:link w:val="224"/>
    <w:qFormat/>
    <w:uiPriority w:val="0"/>
    <w:rPr>
      <w:rFonts w:hAnsi="宋体" w:eastAsia="仿宋_GB2312"/>
      <w:b/>
      <w:bCs/>
      <w:sz w:val="24"/>
      <w:lang w:val="en-US" w:eastAsia="zh-CN" w:bidi="ar-SA"/>
    </w:rPr>
  </w:style>
  <w:style w:type="paragraph" w:customStyle="1" w:styleId="224">
    <w:name w:val="正文文本 31"/>
    <w:basedOn w:val="1"/>
    <w:link w:val="223"/>
    <w:qFormat/>
    <w:uiPriority w:val="0"/>
    <w:pPr>
      <w:spacing w:before="50" w:after="50"/>
    </w:pPr>
    <w:rPr>
      <w:rFonts w:hAnsi="宋体" w:eastAsia="仿宋_GB2312"/>
      <w:b/>
      <w:bCs/>
      <w:sz w:val="24"/>
      <w:szCs w:val="20"/>
    </w:rPr>
  </w:style>
  <w:style w:type="character" w:customStyle="1" w:styleId="225">
    <w:name w:val="Heading 2 Char"/>
    <w:qFormat/>
    <w:uiPriority w:val="0"/>
    <w:rPr>
      <w:rFonts w:ascii="宋体" w:hAnsi="宋体" w:eastAsia="宋体" w:cs="宋体"/>
      <w:b/>
      <w:bCs/>
      <w:sz w:val="36"/>
      <w:szCs w:val="36"/>
    </w:rPr>
  </w:style>
  <w:style w:type="character" w:customStyle="1" w:styleId="226">
    <w:name w:val="Subtitle Char"/>
    <w:qFormat/>
    <w:uiPriority w:val="0"/>
    <w:rPr>
      <w:rFonts w:ascii="Cambria" w:hAnsi="Cambria" w:eastAsia="宋体" w:cs="Times New Roman"/>
      <w:b/>
      <w:bCs/>
      <w:sz w:val="32"/>
      <w:szCs w:val="32"/>
    </w:rPr>
  </w:style>
  <w:style w:type="character" w:customStyle="1" w:styleId="227">
    <w:name w:val="标题 3 Char"/>
    <w:link w:val="228"/>
    <w:qFormat/>
    <w:uiPriority w:val="0"/>
    <w:rPr>
      <w:rFonts w:eastAsia="宋体"/>
      <w:b/>
      <w:bCs/>
      <w:sz w:val="32"/>
      <w:szCs w:val="32"/>
      <w:lang w:val="en-US" w:eastAsia="zh-CN" w:bidi="ar-SA"/>
    </w:rPr>
  </w:style>
  <w:style w:type="paragraph" w:customStyle="1" w:styleId="228">
    <w:name w:val="标题 31"/>
    <w:basedOn w:val="1"/>
    <w:next w:val="1"/>
    <w:link w:val="227"/>
    <w:qFormat/>
    <w:uiPriority w:val="0"/>
    <w:pPr>
      <w:keepNext/>
      <w:keepLines/>
      <w:spacing w:before="260" w:after="260" w:line="413" w:lineRule="auto"/>
      <w:outlineLvl w:val="2"/>
    </w:pPr>
    <w:rPr>
      <w:b/>
      <w:bCs/>
      <w:sz w:val="32"/>
      <w:szCs w:val="32"/>
    </w:rPr>
  </w:style>
  <w:style w:type="character" w:customStyle="1" w:styleId="229">
    <w:name w:val="批注主题 Char"/>
    <w:link w:val="230"/>
    <w:qFormat/>
    <w:uiPriority w:val="0"/>
    <w:rPr>
      <w:b/>
      <w:bCs/>
      <w:sz w:val="21"/>
      <w:szCs w:val="24"/>
    </w:rPr>
  </w:style>
  <w:style w:type="paragraph" w:customStyle="1" w:styleId="230">
    <w:name w:val="批注主题1"/>
    <w:basedOn w:val="231"/>
    <w:next w:val="231"/>
    <w:link w:val="229"/>
    <w:qFormat/>
    <w:uiPriority w:val="0"/>
    <w:rPr>
      <w:b/>
      <w:bCs/>
    </w:rPr>
  </w:style>
  <w:style w:type="paragraph" w:customStyle="1" w:styleId="231">
    <w:name w:val="批注文字1"/>
    <w:basedOn w:val="1"/>
    <w:link w:val="232"/>
    <w:qFormat/>
    <w:uiPriority w:val="0"/>
    <w:pPr>
      <w:jc w:val="left"/>
    </w:pPr>
  </w:style>
  <w:style w:type="character" w:customStyle="1" w:styleId="232">
    <w:name w:val="批注文字 Char"/>
    <w:link w:val="231"/>
    <w:qFormat/>
    <w:uiPriority w:val="0"/>
    <w:rPr>
      <w:sz w:val="21"/>
      <w:szCs w:val="24"/>
    </w:rPr>
  </w:style>
  <w:style w:type="character" w:customStyle="1" w:styleId="233">
    <w:name w:val="页脚 Char"/>
    <w:link w:val="234"/>
    <w:qFormat/>
    <w:uiPriority w:val="99"/>
    <w:rPr>
      <w:rFonts w:eastAsia="黑体"/>
      <w:sz w:val="18"/>
      <w:szCs w:val="18"/>
      <w:lang w:val="en-US" w:eastAsia="zh-CN" w:bidi="ar-SA"/>
    </w:rPr>
  </w:style>
  <w:style w:type="paragraph" w:customStyle="1" w:styleId="234">
    <w:name w:val="页脚1"/>
    <w:basedOn w:val="1"/>
    <w:link w:val="233"/>
    <w:qFormat/>
    <w:uiPriority w:val="99"/>
    <w:pPr>
      <w:tabs>
        <w:tab w:val="center" w:pos="4153"/>
        <w:tab w:val="right" w:pos="8306"/>
      </w:tabs>
      <w:jc w:val="left"/>
    </w:pPr>
    <w:rPr>
      <w:rFonts w:eastAsia="黑体"/>
      <w:sz w:val="18"/>
      <w:szCs w:val="18"/>
    </w:rPr>
  </w:style>
  <w:style w:type="character" w:customStyle="1" w:styleId="235">
    <w:name w:val="页码11"/>
    <w:qFormat/>
    <w:uiPriority w:val="0"/>
  </w:style>
  <w:style w:type="character" w:customStyle="1" w:styleId="236">
    <w:name w:val="f121"/>
    <w:qFormat/>
    <w:uiPriority w:val="0"/>
    <w:rPr>
      <w:rFonts w:cs="Times New Roman"/>
      <w:sz w:val="18"/>
      <w:szCs w:val="18"/>
    </w:rPr>
  </w:style>
  <w:style w:type="character" w:customStyle="1" w:styleId="237">
    <w:name w:val="HTML 引文1"/>
    <w:unhideWhenUsed/>
    <w:qFormat/>
    <w:uiPriority w:val="99"/>
  </w:style>
  <w:style w:type="character" w:customStyle="1" w:styleId="238">
    <w:name w:val="引用 Char"/>
    <w:link w:val="239"/>
    <w:qFormat/>
    <w:uiPriority w:val="29"/>
    <w:rPr>
      <w:i/>
    </w:rPr>
  </w:style>
  <w:style w:type="paragraph" w:customStyle="1" w:styleId="239">
    <w:name w:val="引用1"/>
    <w:basedOn w:val="1"/>
    <w:next w:val="1"/>
    <w:link w:val="238"/>
    <w:qFormat/>
    <w:uiPriority w:val="29"/>
    <w:pPr>
      <w:ind w:left="720" w:right="720"/>
    </w:pPr>
    <w:rPr>
      <w:i/>
      <w:sz w:val="20"/>
      <w:szCs w:val="20"/>
    </w:rPr>
  </w:style>
  <w:style w:type="character" w:customStyle="1" w:styleId="240">
    <w:name w:val="正文文本缩进 3 Char"/>
    <w:link w:val="241"/>
    <w:qFormat/>
    <w:uiPriority w:val="0"/>
    <w:rPr>
      <w:rFonts w:ascii="仿宋_GB2312" w:hAnsi="宋体" w:eastAsia="仿宋_GB2312"/>
      <w:color w:val="000000"/>
      <w:sz w:val="24"/>
      <w:szCs w:val="24"/>
      <w:lang w:val="en-US" w:eastAsia="zh-CN" w:bidi="ar-SA"/>
    </w:rPr>
  </w:style>
  <w:style w:type="paragraph" w:customStyle="1" w:styleId="241">
    <w:name w:val="正文文本缩进 31"/>
    <w:basedOn w:val="1"/>
    <w:link w:val="240"/>
    <w:qFormat/>
    <w:uiPriority w:val="0"/>
    <w:pPr>
      <w:ind w:firstLine="480"/>
      <w:jc w:val="left"/>
    </w:pPr>
    <w:rPr>
      <w:rFonts w:ascii="仿宋_GB2312" w:hAnsi="宋体" w:eastAsia="仿宋_GB2312"/>
      <w:color w:val="000000"/>
      <w:sz w:val="24"/>
    </w:rPr>
  </w:style>
  <w:style w:type="character" w:customStyle="1" w:styleId="242">
    <w:name w:val="Char Char1"/>
    <w:qFormat/>
    <w:uiPriority w:val="0"/>
    <w:rPr>
      <w:rFonts w:ascii="宋体" w:hAnsi="Courier New" w:eastAsia="宋体"/>
      <w:sz w:val="24"/>
      <w:szCs w:val="24"/>
      <w:lang w:val="en-US" w:eastAsia="zh-CN" w:bidi="ar-SA"/>
    </w:rPr>
  </w:style>
  <w:style w:type="character" w:customStyle="1" w:styleId="243">
    <w:name w:val="纯文本 Char Char Char"/>
    <w:qFormat/>
    <w:uiPriority w:val="0"/>
    <w:rPr>
      <w:rFonts w:ascii="宋体" w:hAnsi="Courier New" w:eastAsia="宋体"/>
      <w:sz w:val="21"/>
      <w:lang w:val="en-US" w:eastAsia="zh-CN" w:bidi="ar-SA"/>
    </w:rPr>
  </w:style>
  <w:style w:type="character" w:customStyle="1" w:styleId="244">
    <w:name w:val="超链接1"/>
    <w:qFormat/>
    <w:uiPriority w:val="0"/>
    <w:rPr>
      <w:color w:val="0000FF"/>
      <w:u w:val="none"/>
    </w:rPr>
  </w:style>
  <w:style w:type="character" w:customStyle="1" w:styleId="245">
    <w:name w:val="Char Char5"/>
    <w:qFormat/>
    <w:uiPriority w:val="0"/>
    <w:rPr>
      <w:rFonts w:ascii="宋体" w:hAnsi="Courier New" w:eastAsia="宋体"/>
      <w:sz w:val="21"/>
      <w:lang w:val="en-US" w:eastAsia="zh-CN" w:bidi="ar-SA"/>
    </w:rPr>
  </w:style>
  <w:style w:type="character" w:customStyle="1" w:styleId="246">
    <w:name w:val="HTML 缩写1"/>
    <w:unhideWhenUsed/>
    <w:qFormat/>
    <w:uiPriority w:val="99"/>
  </w:style>
  <w:style w:type="character" w:customStyle="1" w:styleId="247">
    <w:name w:val="HTML 打字机1"/>
    <w:unhideWhenUsed/>
    <w:qFormat/>
    <w:uiPriority w:val="99"/>
    <w:rPr>
      <w:rFonts w:ascii="monospace" w:hAnsi="monospace" w:eastAsia="monospace" w:cs="monospace"/>
      <w:sz w:val="20"/>
    </w:rPr>
  </w:style>
  <w:style w:type="character" w:customStyle="1" w:styleId="248">
    <w:name w:val="正文文本 Char"/>
    <w:link w:val="249"/>
    <w:qFormat/>
    <w:uiPriority w:val="0"/>
    <w:rPr>
      <w:rFonts w:eastAsia="宋体"/>
      <w:sz w:val="28"/>
      <w:szCs w:val="24"/>
      <w:lang w:val="en-US" w:eastAsia="zh-CN" w:bidi="ar-SA"/>
    </w:rPr>
  </w:style>
  <w:style w:type="paragraph" w:customStyle="1" w:styleId="249">
    <w:name w:val="正文文本1"/>
    <w:basedOn w:val="1"/>
    <w:link w:val="248"/>
    <w:qFormat/>
    <w:uiPriority w:val="0"/>
    <w:pPr>
      <w:spacing w:after="120"/>
    </w:pPr>
    <w:rPr>
      <w:sz w:val="28"/>
    </w:rPr>
  </w:style>
  <w:style w:type="character" w:customStyle="1" w:styleId="250">
    <w:name w:val="HTML 预设格式 Char1"/>
    <w:qFormat/>
    <w:uiPriority w:val="0"/>
    <w:rPr>
      <w:rFonts w:ascii="Courier New" w:hAnsi="Courier New" w:cs="Courier New"/>
    </w:rPr>
  </w:style>
  <w:style w:type="character" w:customStyle="1" w:styleId="251">
    <w:name w:val="font51"/>
    <w:qFormat/>
    <w:uiPriority w:val="0"/>
    <w:rPr>
      <w:rFonts w:ascii="Times New Roman" w:hAnsi="Times New Roman" w:cs="Times New Roman"/>
      <w:color w:val="000000"/>
      <w:sz w:val="32"/>
      <w:szCs w:val="32"/>
      <w:u w:val="none"/>
    </w:rPr>
  </w:style>
  <w:style w:type="character" w:customStyle="1" w:styleId="252">
    <w:name w:val="font31"/>
    <w:qFormat/>
    <w:uiPriority w:val="0"/>
    <w:rPr>
      <w:rFonts w:hint="eastAsia" w:ascii="宋体" w:hAnsi="宋体" w:eastAsia="宋体" w:cs="宋体"/>
      <w:color w:val="000000"/>
      <w:sz w:val="20"/>
      <w:szCs w:val="20"/>
      <w:u w:val="none"/>
    </w:rPr>
  </w:style>
  <w:style w:type="character" w:customStyle="1" w:styleId="253">
    <w:name w:val="正文首行缩进 Char"/>
    <w:link w:val="254"/>
    <w:qFormat/>
    <w:uiPriority w:val="0"/>
    <w:rPr>
      <w:rFonts w:ascii="仿宋_GB2312" w:eastAsia="仿宋_GB2312"/>
      <w:sz w:val="30"/>
      <w:szCs w:val="30"/>
      <w:lang w:val="en-US" w:eastAsia="zh-CN" w:bidi="ar-SA"/>
    </w:rPr>
  </w:style>
  <w:style w:type="paragraph" w:customStyle="1" w:styleId="254">
    <w:name w:val="正文首行缩进1"/>
    <w:basedOn w:val="1"/>
    <w:link w:val="253"/>
    <w:qFormat/>
    <w:uiPriority w:val="0"/>
    <w:pPr>
      <w:spacing w:line="360" w:lineRule="auto"/>
      <w:ind w:firstLine="200"/>
    </w:pPr>
    <w:rPr>
      <w:rFonts w:ascii="仿宋_GB2312" w:eastAsia="仿宋_GB2312"/>
      <w:sz w:val="30"/>
      <w:szCs w:val="30"/>
    </w:rPr>
  </w:style>
  <w:style w:type="character" w:customStyle="1" w:styleId="255">
    <w:name w:val="默认段落字体1"/>
    <w:qFormat/>
    <w:uiPriority w:val="0"/>
  </w:style>
  <w:style w:type="character" w:customStyle="1" w:styleId="256">
    <w:name w:val="bulletintext1"/>
    <w:qFormat/>
    <w:uiPriority w:val="0"/>
    <w:rPr>
      <w:color w:val="000000"/>
      <w:sz w:val="18"/>
      <w:szCs w:val="18"/>
    </w:rPr>
  </w:style>
  <w:style w:type="character" w:customStyle="1" w:styleId="257">
    <w:name w:val="Plain Text Char Char"/>
    <w:qFormat/>
    <w:uiPriority w:val="0"/>
    <w:rPr>
      <w:rFonts w:ascii="宋体" w:hAnsi="Courier New" w:eastAsia="宋体"/>
    </w:rPr>
  </w:style>
  <w:style w:type="character" w:customStyle="1" w:styleId="258">
    <w:name w:val="标题 2 Char"/>
    <w:link w:val="259"/>
    <w:qFormat/>
    <w:uiPriority w:val="0"/>
    <w:rPr>
      <w:rFonts w:ascii="Arial" w:hAnsi="Arial" w:eastAsia="黑体"/>
      <w:b/>
      <w:bCs/>
      <w:sz w:val="32"/>
      <w:szCs w:val="32"/>
      <w:lang w:val="en-US" w:eastAsia="zh-CN" w:bidi="ar-SA"/>
    </w:rPr>
  </w:style>
  <w:style w:type="paragraph" w:customStyle="1" w:styleId="259">
    <w:name w:val="标题 21"/>
    <w:basedOn w:val="1"/>
    <w:next w:val="1"/>
    <w:link w:val="258"/>
    <w:qFormat/>
    <w:uiPriority w:val="0"/>
    <w:pPr>
      <w:keepNext/>
      <w:keepLines/>
      <w:spacing w:before="260" w:after="260" w:line="413" w:lineRule="auto"/>
      <w:outlineLvl w:val="1"/>
    </w:pPr>
    <w:rPr>
      <w:rFonts w:ascii="Arial" w:hAnsi="Arial" w:eastAsia="黑体"/>
      <w:b/>
      <w:bCs/>
      <w:sz w:val="32"/>
      <w:szCs w:val="32"/>
    </w:rPr>
  </w:style>
  <w:style w:type="character" w:customStyle="1" w:styleId="260">
    <w:name w:val="强调1"/>
    <w:qFormat/>
    <w:uiPriority w:val="0"/>
    <w:rPr>
      <w:rFonts w:cs="Times New Roman"/>
      <w:color w:val="CC0000"/>
    </w:rPr>
  </w:style>
  <w:style w:type="character" w:customStyle="1" w:styleId="261">
    <w:name w:val="font01"/>
    <w:qFormat/>
    <w:uiPriority w:val="0"/>
    <w:rPr>
      <w:rFonts w:hint="eastAsia" w:ascii="宋体" w:hAnsi="宋体" w:eastAsia="宋体" w:cs="宋体"/>
      <w:color w:val="000000"/>
      <w:sz w:val="22"/>
      <w:szCs w:val="22"/>
      <w:u w:val="none"/>
    </w:rPr>
  </w:style>
  <w:style w:type="character" w:customStyle="1" w:styleId="262">
    <w:name w:val="标题 Char"/>
    <w:link w:val="263"/>
    <w:qFormat/>
    <w:uiPriority w:val="0"/>
    <w:rPr>
      <w:rFonts w:ascii="Arial" w:hAnsi="Arial" w:eastAsia="黑体"/>
      <w:b/>
      <w:bCs/>
      <w:color w:val="663300"/>
      <w:sz w:val="32"/>
      <w:szCs w:val="32"/>
      <w:lang w:val="en-US" w:eastAsia="zh-CN" w:bidi="ar-SA"/>
    </w:rPr>
  </w:style>
  <w:style w:type="paragraph" w:customStyle="1" w:styleId="263">
    <w:name w:val="标题1"/>
    <w:basedOn w:val="1"/>
    <w:link w:val="262"/>
    <w:qFormat/>
    <w:uiPriority w:val="0"/>
    <w:pPr>
      <w:numPr>
        <w:ilvl w:val="0"/>
        <w:numId w:val="1"/>
      </w:numPr>
      <w:spacing w:before="240" w:after="240"/>
      <w:jc w:val="center"/>
      <w:outlineLvl w:val="0"/>
    </w:pPr>
    <w:rPr>
      <w:rFonts w:ascii="Arial" w:hAnsi="Arial" w:eastAsia="黑体"/>
      <w:b/>
      <w:bCs/>
      <w:color w:val="663300"/>
      <w:sz w:val="32"/>
      <w:szCs w:val="32"/>
    </w:rPr>
  </w:style>
  <w:style w:type="character" w:customStyle="1" w:styleId="264">
    <w:name w:val="页脚 Char1"/>
    <w:qFormat/>
    <w:uiPriority w:val="0"/>
    <w:rPr>
      <w:rFonts w:ascii="Times New Roman" w:hAnsi="Times New Roman" w:eastAsia="宋体" w:cs="Times New Roman"/>
      <w:sz w:val="18"/>
      <w:szCs w:val="18"/>
    </w:rPr>
  </w:style>
  <w:style w:type="character" w:customStyle="1" w:styleId="265">
    <w:name w:val="表格文字 Char1"/>
    <w:qFormat/>
    <w:uiPriority w:val="0"/>
    <w:rPr>
      <w:rFonts w:ascii="宋体" w:hAnsi="Courier New" w:eastAsia="宋体"/>
      <w:sz w:val="21"/>
      <w:lang w:val="en-US" w:eastAsia="zh-CN" w:bidi="ar-SA"/>
    </w:rPr>
  </w:style>
  <w:style w:type="character" w:customStyle="1" w:styleId="266">
    <w:name w:val="apple-style-span"/>
    <w:qFormat/>
    <w:uiPriority w:val="0"/>
    <w:rPr>
      <w:rFonts w:cs="Times New Roman"/>
    </w:rPr>
  </w:style>
  <w:style w:type="character" w:customStyle="1" w:styleId="267">
    <w:name w:val="标题 4 Char"/>
    <w:link w:val="268"/>
    <w:qFormat/>
    <w:uiPriority w:val="0"/>
    <w:rPr>
      <w:rFonts w:ascii="Arial" w:hAnsi="Arial" w:eastAsia="黑体"/>
      <w:b/>
      <w:bCs/>
      <w:sz w:val="28"/>
      <w:szCs w:val="28"/>
    </w:rPr>
  </w:style>
  <w:style w:type="paragraph" w:customStyle="1" w:styleId="268">
    <w:name w:val="标题 41"/>
    <w:basedOn w:val="1"/>
    <w:next w:val="1"/>
    <w:link w:val="267"/>
    <w:qFormat/>
    <w:uiPriority w:val="0"/>
    <w:pPr>
      <w:keepNext/>
      <w:keepLines/>
      <w:spacing w:before="280" w:after="290" w:line="376" w:lineRule="auto"/>
      <w:outlineLvl w:val="3"/>
    </w:pPr>
    <w:rPr>
      <w:rFonts w:ascii="Arial" w:hAnsi="Arial" w:eastAsia="黑体"/>
      <w:b/>
      <w:bCs/>
      <w:sz w:val="28"/>
      <w:szCs w:val="28"/>
    </w:rPr>
  </w:style>
  <w:style w:type="character" w:customStyle="1" w:styleId="269">
    <w:name w:val="文档结构图 Char"/>
    <w:link w:val="270"/>
    <w:qFormat/>
    <w:uiPriority w:val="0"/>
    <w:rPr>
      <w:sz w:val="21"/>
      <w:szCs w:val="24"/>
      <w:shd w:val="clear" w:color="auto" w:fill="000080"/>
    </w:rPr>
  </w:style>
  <w:style w:type="paragraph" w:customStyle="1" w:styleId="270">
    <w:name w:val="文档结构图1"/>
    <w:basedOn w:val="1"/>
    <w:link w:val="269"/>
    <w:qFormat/>
    <w:uiPriority w:val="0"/>
    <w:pPr>
      <w:shd w:val="clear" w:color="auto" w:fill="000080"/>
    </w:pPr>
  </w:style>
  <w:style w:type="character" w:customStyle="1" w:styleId="271">
    <w:name w:val="HTML 变量1"/>
    <w:unhideWhenUsed/>
    <w:qFormat/>
    <w:uiPriority w:val="99"/>
  </w:style>
  <w:style w:type="character" w:customStyle="1" w:styleId="272">
    <w:name w:val="font11"/>
    <w:qFormat/>
    <w:uiPriority w:val="0"/>
    <w:rPr>
      <w:rFonts w:ascii="����" w:hAnsi="����" w:eastAsia="����" w:cs="����"/>
      <w:color w:val="393939"/>
      <w:sz w:val="18"/>
      <w:szCs w:val="18"/>
      <w:u w:val="none"/>
    </w:rPr>
  </w:style>
  <w:style w:type="paragraph" w:customStyle="1" w:styleId="273">
    <w:name w:val="目录 91"/>
    <w:basedOn w:val="1"/>
    <w:next w:val="1"/>
    <w:qFormat/>
    <w:uiPriority w:val="0"/>
    <w:pPr>
      <w:jc w:val="left"/>
    </w:pPr>
    <w:rPr>
      <w:sz w:val="22"/>
      <w:szCs w:val="22"/>
    </w:rPr>
  </w:style>
  <w:style w:type="paragraph" w:customStyle="1" w:styleId="274">
    <w:name w:val="目录 61"/>
    <w:basedOn w:val="1"/>
    <w:next w:val="1"/>
    <w:qFormat/>
    <w:uiPriority w:val="0"/>
    <w:pPr>
      <w:jc w:val="center"/>
    </w:pPr>
    <w:rPr>
      <w:szCs w:val="21"/>
    </w:rPr>
  </w:style>
  <w:style w:type="paragraph" w:customStyle="1" w:styleId="275">
    <w:name w:val="列表 21"/>
    <w:basedOn w:val="1"/>
    <w:qFormat/>
    <w:uiPriority w:val="0"/>
    <w:pPr>
      <w:ind w:left="100" w:hanging="200"/>
    </w:pPr>
    <w:rPr>
      <w:sz w:val="28"/>
    </w:rPr>
  </w:style>
  <w:style w:type="paragraph" w:customStyle="1" w:styleId="276">
    <w:name w:val="列出段落1"/>
    <w:basedOn w:val="1"/>
    <w:qFormat/>
    <w:uiPriority w:val="0"/>
    <w:pPr>
      <w:spacing w:line="360" w:lineRule="auto"/>
      <w:ind w:firstLine="420"/>
    </w:pPr>
    <w:rPr>
      <w:rFonts w:ascii="Calibri" w:hAnsi="Calibri"/>
      <w:sz w:val="24"/>
      <w:szCs w:val="22"/>
    </w:rPr>
  </w:style>
  <w:style w:type="paragraph" w:customStyle="1" w:styleId="277">
    <w:name w:val="样式 正文（首行缩进两字） + 宋体 小四"/>
    <w:basedOn w:val="179"/>
    <w:qFormat/>
    <w:uiPriority w:val="0"/>
    <w:pPr>
      <w:spacing w:line="100" w:lineRule="atLeast"/>
      <w:ind w:left="899" w:firstLine="3220"/>
      <w:jc w:val="left"/>
    </w:pPr>
    <w:rPr>
      <w:rFonts w:ascii="仿宋_GB2312" w:hAnsi="宋体" w:eastAsia="仿宋_GB2312"/>
      <w:sz w:val="28"/>
      <w:szCs w:val="28"/>
    </w:rPr>
  </w:style>
  <w:style w:type="paragraph" w:customStyle="1" w:styleId="278">
    <w:name w:val="题注1"/>
    <w:basedOn w:val="1"/>
    <w:next w:val="1"/>
    <w:qFormat/>
    <w:uiPriority w:val="0"/>
    <w:pPr>
      <w:spacing w:before="152" w:after="160"/>
    </w:pPr>
    <w:rPr>
      <w:rFonts w:ascii="Arial" w:hAnsi="Arial" w:eastAsia="黑体" w:cs="Arial"/>
      <w:sz w:val="20"/>
      <w:szCs w:val="20"/>
    </w:rPr>
  </w:style>
  <w:style w:type="paragraph" w:customStyle="1" w:styleId="279">
    <w:name w:val="目录 41"/>
    <w:basedOn w:val="1"/>
    <w:next w:val="1"/>
    <w:qFormat/>
    <w:uiPriority w:val="0"/>
    <w:pPr>
      <w:jc w:val="left"/>
    </w:pPr>
    <w:rPr>
      <w:sz w:val="22"/>
      <w:szCs w:val="22"/>
    </w:rPr>
  </w:style>
  <w:style w:type="paragraph" w:customStyle="1" w:styleId="280">
    <w:name w:val="列表编号 31"/>
    <w:basedOn w:val="1"/>
    <w:qFormat/>
    <w:uiPriority w:val="0"/>
    <w:pPr>
      <w:numPr>
        <w:ilvl w:val="0"/>
        <w:numId w:val="2"/>
      </w:numPr>
    </w:pPr>
  </w:style>
  <w:style w:type="paragraph" w:customStyle="1" w:styleId="281">
    <w:name w:val="表内文字"/>
    <w:basedOn w:val="1"/>
    <w:qFormat/>
    <w:uiPriority w:val="0"/>
    <w:pPr>
      <w:tabs>
        <w:tab w:val="left" w:pos="1418"/>
      </w:tabs>
      <w:spacing w:line="360" w:lineRule="auto"/>
      <w:jc w:val="center"/>
    </w:pPr>
    <w:rPr>
      <w:rFonts w:ascii="仿宋_GB2312" w:eastAsia="仿宋_GB2312"/>
      <w:spacing w:val="-20"/>
      <w:sz w:val="24"/>
    </w:rPr>
  </w:style>
  <w:style w:type="paragraph" w:customStyle="1" w:styleId="282">
    <w:name w:val="中等深浅底纹 1 - 着色 11"/>
    <w:qFormat/>
    <w:uiPriority w:val="1"/>
    <w:pPr>
      <w:widowControl w:val="0"/>
      <w:jc w:val="both"/>
    </w:pPr>
    <w:rPr>
      <w:rFonts w:hint="default" w:ascii="Times New Roman" w:hAnsi="Times New Roman" w:eastAsia="宋体" w:cs="Times New Roman"/>
      <w:sz w:val="21"/>
      <w:szCs w:val="22"/>
      <w:lang w:val="en-US" w:eastAsia="zh-CN" w:bidi="ar-SA"/>
    </w:rPr>
  </w:style>
  <w:style w:type="paragraph" w:customStyle="1" w:styleId="283">
    <w:name w:val="BodyTextIndent1"/>
    <w:basedOn w:val="1"/>
    <w:next w:val="284"/>
    <w:qFormat/>
    <w:uiPriority w:val="0"/>
    <w:pPr>
      <w:spacing w:line="200" w:lineRule="exact"/>
      <w:ind w:firstLine="301"/>
    </w:pPr>
    <w:rPr>
      <w:rFonts w:ascii="宋体" w:hAnsi="Courier New"/>
      <w:spacing w:val="-4"/>
      <w:sz w:val="18"/>
      <w:szCs w:val="20"/>
    </w:rPr>
  </w:style>
  <w:style w:type="paragraph" w:customStyle="1" w:styleId="284">
    <w:name w:val="EnvelopeReturn1"/>
    <w:basedOn w:val="1"/>
    <w:qFormat/>
    <w:uiPriority w:val="0"/>
    <w:rPr>
      <w:rFonts w:ascii="Arial" w:hAnsi="Arial"/>
    </w:rPr>
  </w:style>
  <w:style w:type="paragraph" w:customStyle="1" w:styleId="285">
    <w:name w:val="一级目录"/>
    <w:next w:val="1"/>
    <w:qFormat/>
    <w:uiPriority w:val="0"/>
    <w:pPr>
      <w:spacing w:after="312"/>
      <w:jc w:val="center"/>
      <w:outlineLvl w:val="0"/>
    </w:pPr>
    <w:rPr>
      <w:rFonts w:hint="default" w:ascii="黑体" w:hAnsi="Times New Roman" w:eastAsia="黑体" w:cs="Times New Roman"/>
      <w:b/>
      <w:sz w:val="44"/>
      <w:szCs w:val="44"/>
      <w:lang w:val="en-US" w:eastAsia="zh-CN" w:bidi="ar-SA"/>
    </w:rPr>
  </w:style>
  <w:style w:type="paragraph" w:customStyle="1" w:styleId="286">
    <w:name w:val="内容标题"/>
    <w:basedOn w:val="270"/>
    <w:qFormat/>
    <w:uiPriority w:val="0"/>
    <w:rPr>
      <w:rFonts w:ascii="Tahoma" w:hAnsi="Tahoma"/>
      <w:sz w:val="24"/>
    </w:rPr>
  </w:style>
  <w:style w:type="paragraph" w:customStyle="1" w:styleId="287">
    <w:name w:val="Char1"/>
    <w:basedOn w:val="1"/>
    <w:qFormat/>
    <w:uiPriority w:val="0"/>
    <w:pPr>
      <w:tabs>
        <w:tab w:val="left" w:pos="360"/>
      </w:tabs>
    </w:pPr>
  </w:style>
  <w:style w:type="paragraph" w:customStyle="1" w:styleId="288">
    <w:name w:val="Table Paragraph"/>
    <w:basedOn w:val="1"/>
    <w:qFormat/>
    <w:uiPriority w:val="1"/>
    <w:pPr>
      <w:jc w:val="left"/>
    </w:pPr>
    <w:rPr>
      <w:rFonts w:ascii="微软雅黑" w:hAnsi="微软雅黑" w:eastAsia="微软雅黑" w:cs="微软雅黑"/>
      <w:sz w:val="22"/>
      <w:lang w:val="zh-CN" w:bidi="zh-CN"/>
    </w:rPr>
  </w:style>
  <w:style w:type="paragraph" w:customStyle="1" w:styleId="289">
    <w:name w:val="01 标题-封面"/>
    <w:next w:val="197"/>
    <w:qFormat/>
    <w:uiPriority w:val="0"/>
    <w:rPr>
      <w:rFonts w:hint="default" w:ascii="Arial" w:hAnsi="Arial" w:eastAsia="黑体" w:cs="Arial"/>
      <w:b/>
      <w:bCs/>
      <w:color w:val="800000"/>
      <w:sz w:val="72"/>
      <w:szCs w:val="32"/>
      <w:lang w:val="en-US" w:eastAsia="zh-CN" w:bidi="ar-SA"/>
    </w:rPr>
  </w:style>
  <w:style w:type="paragraph" w:customStyle="1" w:styleId="290">
    <w:name w:val="目录 51"/>
    <w:basedOn w:val="1"/>
    <w:next w:val="1"/>
    <w:qFormat/>
    <w:uiPriority w:val="0"/>
    <w:pPr>
      <w:jc w:val="left"/>
    </w:pPr>
    <w:rPr>
      <w:sz w:val="22"/>
      <w:szCs w:val="22"/>
    </w:rPr>
  </w:style>
  <w:style w:type="paragraph" w:customStyle="1" w:styleId="291">
    <w:name w:val="列表编号1"/>
    <w:basedOn w:val="1"/>
    <w:qFormat/>
    <w:uiPriority w:val="0"/>
    <w:pPr>
      <w:widowControl/>
      <w:numPr>
        <w:ilvl w:val="0"/>
        <w:numId w:val="3"/>
      </w:numPr>
      <w:tabs>
        <w:tab w:val="left" w:pos="454"/>
        <w:tab w:val="left" w:pos="720"/>
      </w:tabs>
      <w:spacing w:after="156"/>
      <w:ind w:left="454" w:hanging="284"/>
      <w:jc w:val="left"/>
    </w:pPr>
    <w:rPr>
      <w:sz w:val="24"/>
      <w:szCs w:val="20"/>
    </w:rPr>
  </w:style>
  <w:style w:type="paragraph" w:customStyle="1" w:styleId="292">
    <w:name w:val="样式 标题 1 + (符号) 宋体 小四 黑色 两端对齐 段前: 0 磅 段后: 0 磅 行距: 1.5 倍行距"/>
    <w:basedOn w:val="217"/>
    <w:qFormat/>
    <w:uiPriority w:val="0"/>
    <w:pPr>
      <w:keepNext w:val="0"/>
      <w:keepLines w:val="0"/>
      <w:spacing w:before="0" w:after="0" w:line="360" w:lineRule="auto"/>
      <w:jc w:val="left"/>
    </w:pPr>
    <w:rPr>
      <w:rFonts w:ascii="宋体" w:hAnsi="宋体" w:cs="宋体"/>
      <w:color w:val="000000"/>
      <w:sz w:val="24"/>
      <w:szCs w:val="20"/>
    </w:rPr>
  </w:style>
  <w:style w:type="paragraph" w:customStyle="1" w:styleId="293">
    <w:name w:val="TOC 标题111"/>
    <w:unhideWhenUsed/>
    <w:qFormat/>
    <w:uiPriority w:val="39"/>
    <w:rPr>
      <w:rFonts w:hint="default" w:ascii="Times New Roman" w:hAnsi="Times New Roman" w:eastAsia="宋体" w:cs="Times New Roman"/>
      <w:lang w:val="en-US" w:eastAsia="zh-CN" w:bidi="ar-SA"/>
    </w:rPr>
  </w:style>
  <w:style w:type="paragraph" w:customStyle="1" w:styleId="294">
    <w:name w:val="列出段落3"/>
    <w:basedOn w:val="1"/>
    <w:qFormat/>
    <w:uiPriority w:val="99"/>
    <w:pPr>
      <w:ind w:firstLine="420"/>
    </w:pPr>
    <w:rPr>
      <w:rFonts w:ascii="Calibri" w:hAnsi="Calibri" w:eastAsia="楷体"/>
      <w:szCs w:val="22"/>
    </w:rPr>
  </w:style>
  <w:style w:type="paragraph" w:customStyle="1" w:styleId="295">
    <w:name w:val="目录 21"/>
    <w:basedOn w:val="1"/>
    <w:next w:val="1"/>
    <w:qFormat/>
    <w:uiPriority w:val="0"/>
    <w:pPr>
      <w:tabs>
        <w:tab w:val="right" w:pos="9060"/>
      </w:tabs>
      <w:spacing w:line="360" w:lineRule="auto"/>
      <w:ind w:left="420"/>
    </w:pPr>
  </w:style>
  <w:style w:type="paragraph" w:customStyle="1" w:styleId="296">
    <w:name w:val="_Style 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97">
    <w:name w:val="正文缩进2字符"/>
    <w:basedOn w:val="1"/>
    <w:qFormat/>
    <w:uiPriority w:val="0"/>
    <w:pPr>
      <w:spacing w:line="360" w:lineRule="auto"/>
      <w:ind w:firstLine="480"/>
    </w:pPr>
    <w:rPr>
      <w:rFonts w:cs="宋体"/>
      <w:sz w:val="24"/>
    </w:rPr>
  </w:style>
  <w:style w:type="paragraph" w:customStyle="1" w:styleId="298">
    <w:name w:val="_Style 12"/>
    <w:basedOn w:val="270"/>
    <w:qFormat/>
    <w:uiPriority w:val="0"/>
    <w:pPr>
      <w:widowControl/>
      <w:spacing w:line="360" w:lineRule="auto"/>
      <w:jc w:val="left"/>
    </w:pPr>
    <w:rPr>
      <w:sz w:val="24"/>
    </w:rPr>
  </w:style>
  <w:style w:type="paragraph" w:customStyle="1" w:styleId="299">
    <w:name w:val="正文文本缩进 21"/>
    <w:basedOn w:val="1"/>
    <w:qFormat/>
    <w:uiPriority w:val="0"/>
    <w:pPr>
      <w:spacing w:after="120" w:line="480" w:lineRule="auto"/>
      <w:ind w:left="420"/>
    </w:pPr>
    <w:rPr>
      <w:rFonts w:ascii="Calibri" w:hAnsi="Calibri"/>
    </w:rPr>
  </w:style>
  <w:style w:type="paragraph" w:customStyle="1" w:styleId="300">
    <w:name w:val="正文1"/>
    <w:basedOn w:val="1"/>
    <w:qFormat/>
    <w:uiPriority w:val="0"/>
    <w:pPr>
      <w:widowControl/>
      <w:spacing w:line="440" w:lineRule="exact"/>
      <w:ind w:right="-167"/>
    </w:pPr>
    <w:rPr>
      <w:b/>
    </w:rPr>
  </w:style>
  <w:style w:type="paragraph" w:customStyle="1" w:styleId="301">
    <w:name w:val="目录 11"/>
    <w:basedOn w:val="302"/>
    <w:next w:val="302"/>
    <w:qFormat/>
    <w:uiPriority w:val="0"/>
  </w:style>
  <w:style w:type="paragraph" w:customStyle="1" w:styleId="302">
    <w:name w:val="正文12"/>
    <w:next w:val="303"/>
    <w:qFormat/>
    <w:uiPriority w:val="0"/>
    <w:rPr>
      <w:rFonts w:hint="default" w:ascii="Times New Roman" w:hAnsi="Times New Roman" w:eastAsia="宋体" w:cs="Times New Roman"/>
      <w:lang w:val="en-US" w:eastAsia="zh-CN" w:bidi="ar-SA"/>
    </w:rPr>
  </w:style>
  <w:style w:type="paragraph" w:customStyle="1" w:styleId="303">
    <w:name w:val="文本块11"/>
    <w:basedOn w:val="304"/>
    <w:qFormat/>
    <w:uiPriority w:val="0"/>
    <w:pPr>
      <w:spacing w:after="120"/>
      <w:ind w:left="1440" w:right="1440"/>
    </w:pPr>
  </w:style>
  <w:style w:type="paragraph" w:customStyle="1" w:styleId="304">
    <w:name w:val="正文121"/>
    <w:next w:val="30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05">
    <w:name w:val="普通(网站)1"/>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306">
    <w:name w:val="默认段落字体 Para Char Char Char Char Char Char Char Char Char1 Char Char Char Char Char Char Char"/>
    <w:basedOn w:val="270"/>
    <w:qFormat/>
    <w:uiPriority w:val="0"/>
  </w:style>
  <w:style w:type="paragraph" w:customStyle="1" w:styleId="307">
    <w:name w:val="列表1"/>
    <w:basedOn w:val="1"/>
    <w:qFormat/>
    <w:uiPriority w:val="0"/>
    <w:pPr>
      <w:ind w:left="200" w:hanging="200"/>
    </w:pPr>
    <w:rPr>
      <w:sz w:val="28"/>
    </w:rPr>
  </w:style>
  <w:style w:type="paragraph" w:customStyle="1" w:styleId="308">
    <w:name w:val="p0"/>
    <w:basedOn w:val="1"/>
    <w:qFormat/>
    <w:uiPriority w:val="0"/>
    <w:pPr>
      <w:widowControl/>
    </w:pPr>
    <w:rPr>
      <w:szCs w:val="21"/>
    </w:rPr>
  </w:style>
  <w:style w:type="paragraph" w:customStyle="1" w:styleId="309">
    <w:name w:val="f9b"/>
    <w:basedOn w:val="1"/>
    <w:qFormat/>
    <w:uiPriority w:val="0"/>
    <w:pPr>
      <w:widowControl/>
      <w:spacing w:before="100" w:beforeAutospacing="1" w:after="100" w:afterAutospacing="1" w:line="375" w:lineRule="atLeast"/>
      <w:jc w:val="left"/>
    </w:pPr>
    <w:rPr>
      <w:rFonts w:ascii="Calibri" w:hAnsi="Calibri"/>
      <w:color w:val="000000"/>
      <w:sz w:val="18"/>
      <w:szCs w:val="18"/>
    </w:rPr>
  </w:style>
  <w:style w:type="paragraph" w:customStyle="1" w:styleId="310">
    <w:name w:val="目录 71"/>
    <w:basedOn w:val="1"/>
    <w:next w:val="1"/>
    <w:qFormat/>
    <w:uiPriority w:val="0"/>
    <w:pPr>
      <w:jc w:val="left"/>
    </w:pPr>
    <w:rPr>
      <w:sz w:val="22"/>
      <w:szCs w:val="22"/>
    </w:rPr>
  </w:style>
  <w:style w:type="paragraph" w:customStyle="1" w:styleId="311">
    <w:name w:val="p18"/>
    <w:basedOn w:val="1"/>
    <w:qFormat/>
    <w:uiPriority w:val="0"/>
    <w:pPr>
      <w:widowControl/>
      <w:spacing w:before="100" w:beforeAutospacing="1" w:after="100" w:afterAutospacing="1"/>
      <w:jc w:val="left"/>
    </w:pPr>
    <w:rPr>
      <w:rFonts w:ascii="宋体" w:hAnsi="宋体" w:cs="宋体"/>
      <w:sz w:val="24"/>
    </w:rPr>
  </w:style>
  <w:style w:type="paragraph" w:customStyle="1" w:styleId="312">
    <w:name w:val="cas_content"/>
    <w:basedOn w:val="1"/>
    <w:qFormat/>
    <w:uiPriority w:val="0"/>
    <w:pPr>
      <w:widowControl/>
      <w:spacing w:before="100" w:beforeAutospacing="1" w:after="100" w:afterAutospacing="1"/>
      <w:jc w:val="left"/>
    </w:pPr>
    <w:rPr>
      <w:rFonts w:ascii="宋体" w:hAnsi="宋体" w:cs="宋体"/>
      <w:sz w:val="24"/>
    </w:rPr>
  </w:style>
  <w:style w:type="paragraph" w:customStyle="1" w:styleId="313">
    <w:name w:val="样式 正文文本缩进 + 首行缩进:  2 字符 行距: 1.5 倍行距"/>
    <w:basedOn w:val="177"/>
    <w:qFormat/>
    <w:uiPriority w:val="0"/>
    <w:pPr>
      <w:spacing w:before="156" w:after="120"/>
      <w:ind w:firstLine="645"/>
    </w:pPr>
    <w:rPr>
      <w:rFonts w:ascii="Calibri" w:hAnsi="Calibri" w:cs="宋体"/>
      <w:sz w:val="28"/>
    </w:rPr>
  </w:style>
  <w:style w:type="paragraph" w:customStyle="1" w:styleId="314">
    <w:name w:val="Char"/>
    <w:basedOn w:val="1"/>
    <w:qFormat/>
    <w:uiPriority w:val="0"/>
    <w:pPr>
      <w:tabs>
        <w:tab w:val="left" w:pos="360"/>
      </w:tabs>
    </w:pPr>
    <w:rPr>
      <w:sz w:val="24"/>
    </w:rPr>
  </w:style>
  <w:style w:type="paragraph" w:customStyle="1" w:styleId="315">
    <w:name w:val="Char Char6 Char Char Char Char"/>
    <w:basedOn w:val="1"/>
    <w:qFormat/>
    <w:uiPriority w:val="0"/>
    <w:pPr>
      <w:spacing w:line="240" w:lineRule="atLeast"/>
      <w:ind w:left="420" w:firstLine="420"/>
    </w:pPr>
    <w:rPr>
      <w:szCs w:val="21"/>
    </w:rPr>
  </w:style>
  <w:style w:type="paragraph" w:customStyle="1" w:styleId="316">
    <w:name w:val="表格0"/>
    <w:basedOn w:val="1"/>
    <w:qFormat/>
    <w:uiPriority w:val="0"/>
    <w:pPr>
      <w:widowControl/>
      <w:jc w:val="left"/>
    </w:pPr>
    <w:rPr>
      <w:sz w:val="24"/>
    </w:rPr>
  </w:style>
  <w:style w:type="paragraph" w:customStyle="1" w:styleId="317">
    <w:name w:val="Char Char Char Char Char Char Char Char Char Char Char Char Char"/>
    <w:basedOn w:val="1"/>
    <w:qFormat/>
    <w:uiPriority w:val="0"/>
    <w:rPr>
      <w:szCs w:val="21"/>
    </w:rPr>
  </w:style>
  <w:style w:type="paragraph" w:customStyle="1" w:styleId="318">
    <w:name w:val="_Style 5"/>
    <w:basedOn w:val="1"/>
    <w:qFormat/>
    <w:uiPriority w:val="0"/>
    <w:pPr>
      <w:tabs>
        <w:tab w:val="left" w:pos="360"/>
      </w:tabs>
    </w:pPr>
  </w:style>
  <w:style w:type="paragraph" w:customStyle="1" w:styleId="319">
    <w:name w:val="彩色列表 - 着色 11"/>
    <w:basedOn w:val="1"/>
    <w:qFormat/>
    <w:uiPriority w:val="99"/>
    <w:pPr>
      <w:ind w:firstLine="420"/>
    </w:pPr>
    <w:rPr>
      <w:sz w:val="20"/>
      <w:szCs w:val="20"/>
    </w:rPr>
  </w:style>
  <w:style w:type="paragraph" w:customStyle="1" w:styleId="320">
    <w:name w:val="列出段落2"/>
    <w:basedOn w:val="1"/>
    <w:qFormat/>
    <w:uiPriority w:val="0"/>
    <w:pPr>
      <w:ind w:firstLine="420"/>
    </w:pPr>
    <w:rPr>
      <w:rFonts w:ascii="Calibri" w:hAnsi="Calibri"/>
      <w:szCs w:val="22"/>
    </w:rPr>
  </w:style>
  <w:style w:type="paragraph" w:customStyle="1" w:styleId="321">
    <w:name w:val="首行缩进"/>
    <w:basedOn w:val="1"/>
    <w:qFormat/>
    <w:uiPriority w:val="0"/>
    <w:pPr>
      <w:spacing w:line="360" w:lineRule="auto"/>
      <w:ind w:firstLine="480"/>
    </w:pPr>
    <w:rPr>
      <w:rFonts w:ascii="宋体" w:hAnsi="宋体" w:cs="宋体"/>
      <w:sz w:val="24"/>
      <w:szCs w:val="21"/>
    </w:rPr>
  </w:style>
  <w:style w:type="paragraph" w:customStyle="1" w:styleId="322">
    <w:name w:val="列出段落11"/>
    <w:basedOn w:val="1"/>
    <w:qFormat/>
    <w:uiPriority w:val="0"/>
    <w:pPr>
      <w:ind w:firstLine="420"/>
    </w:pPr>
  </w:style>
  <w:style w:type="paragraph" w:customStyle="1" w:styleId="323">
    <w:name w:val="目录 81"/>
    <w:basedOn w:val="1"/>
    <w:next w:val="1"/>
    <w:qFormat/>
    <w:uiPriority w:val="0"/>
    <w:pPr>
      <w:jc w:val="left"/>
    </w:pPr>
    <w:rPr>
      <w:sz w:val="22"/>
      <w:szCs w:val="22"/>
    </w:rPr>
  </w:style>
  <w:style w:type="paragraph" w:customStyle="1" w:styleId="324">
    <w:name w:val="无间隔1"/>
    <w:basedOn w:val="1"/>
    <w:qFormat/>
    <w:uiPriority w:val="0"/>
    <w:rPr>
      <w:sz w:val="20"/>
      <w:szCs w:val="20"/>
    </w:rPr>
  </w:style>
  <w:style w:type="paragraph" w:customStyle="1" w:styleId="325">
    <w:name w:val="修订1"/>
    <w:unhideWhenUsed/>
    <w:qFormat/>
    <w:uiPriority w:val="99"/>
    <w:rPr>
      <w:rFonts w:hint="default" w:ascii="Times New Roman" w:hAnsi="Times New Roman" w:eastAsia="宋体" w:cs="Times New Roman"/>
      <w:sz w:val="21"/>
      <w:szCs w:val="24"/>
      <w:lang w:val="en-US" w:eastAsia="zh-CN" w:bidi="ar-SA"/>
    </w:rPr>
  </w:style>
  <w:style w:type="paragraph" w:customStyle="1" w:styleId="326">
    <w:name w:val="正文段"/>
    <w:basedOn w:val="1"/>
    <w:qFormat/>
    <w:uiPriority w:val="0"/>
    <w:pPr>
      <w:widowControl/>
      <w:spacing w:after="156"/>
      <w:ind w:firstLine="200"/>
    </w:pPr>
    <w:rPr>
      <w:sz w:val="24"/>
      <w:szCs w:val="20"/>
    </w:rPr>
  </w:style>
  <w:style w:type="paragraph" w:customStyle="1" w:styleId="327">
    <w:name w:val="Char2"/>
    <w:basedOn w:val="1"/>
    <w:qFormat/>
    <w:uiPriority w:val="0"/>
    <w:pPr>
      <w:ind w:left="432" w:hanging="432"/>
    </w:pPr>
    <w:rPr>
      <w:sz w:val="24"/>
    </w:rPr>
  </w:style>
  <w:style w:type="paragraph" w:customStyle="1" w:styleId="328">
    <w:name w:val="文本块1"/>
    <w:basedOn w:val="1"/>
    <w:qFormat/>
    <w:uiPriority w:val="0"/>
    <w:pPr>
      <w:spacing w:line="400" w:lineRule="exact"/>
      <w:ind w:left="-359" w:right="31" w:firstLine="980"/>
    </w:pPr>
    <w:rPr>
      <w:rFonts w:ascii="宋体" w:hAnsi="宋体"/>
      <w:sz w:val="28"/>
      <w:szCs w:val="32"/>
    </w:rPr>
  </w:style>
  <w:style w:type="paragraph" w:customStyle="1" w:styleId="329">
    <w:name w:val="Char Char Char Char Char Char"/>
    <w:basedOn w:val="1"/>
    <w:qFormat/>
    <w:uiPriority w:val="0"/>
    <w:pPr>
      <w:widowControl/>
      <w:spacing w:after="160" w:line="240" w:lineRule="exact"/>
      <w:jc w:val="left"/>
    </w:pPr>
  </w:style>
  <w:style w:type="paragraph" w:customStyle="1" w:styleId="330">
    <w:name w:val="索引 41"/>
    <w:basedOn w:val="1"/>
    <w:next w:val="1"/>
    <w:qFormat/>
    <w:uiPriority w:val="99"/>
    <w:pPr>
      <w:ind w:left="600"/>
    </w:pPr>
    <w:rPr>
      <w:rFonts w:ascii="Verdana" w:hAnsi="Verdana"/>
      <w:szCs w:val="20"/>
    </w:rPr>
  </w:style>
  <w:style w:type="paragraph" w:customStyle="1" w:styleId="331">
    <w:name w:val="目录 31"/>
    <w:basedOn w:val="1"/>
    <w:next w:val="1"/>
    <w:qFormat/>
    <w:uiPriority w:val="0"/>
    <w:pPr>
      <w:ind w:left="840"/>
    </w:pPr>
  </w:style>
  <w:style w:type="paragraph" w:customStyle="1" w:styleId="332">
    <w:name w:val="默认段落字体 Para Char Char Char Char Char Char Char Char Char1 Char Char Char Char"/>
    <w:basedOn w:val="1"/>
    <w:qFormat/>
    <w:uiPriority w:val="0"/>
    <w:rPr>
      <w:rFonts w:ascii="Tahoma" w:hAnsi="Tahoma"/>
      <w:sz w:val="24"/>
      <w:szCs w:val="20"/>
    </w:rPr>
  </w:style>
  <w:style w:type="paragraph" w:customStyle="1" w:styleId="333">
    <w:name w:val="表内容"/>
    <w:basedOn w:val="1"/>
    <w:qFormat/>
    <w:uiPriority w:val="0"/>
    <w:pPr>
      <w:widowControl/>
      <w:spacing w:line="320" w:lineRule="exact"/>
      <w:jc w:val="left"/>
    </w:pPr>
    <w:rPr>
      <w:rFonts w:ascii="Calibri" w:hAnsi="Calibri" w:cs="Arial"/>
      <w:sz w:val="20"/>
    </w:rPr>
  </w:style>
  <w:style w:type="paragraph" w:customStyle="1" w:styleId="334">
    <w:name w:val="Char Char Char Char Char Char Char Char Char1 Char"/>
    <w:basedOn w:val="270"/>
    <w:qFormat/>
    <w:uiPriority w:val="0"/>
    <w:pPr>
      <w:spacing w:line="360" w:lineRule="auto"/>
    </w:pPr>
    <w:rPr>
      <w:rFonts w:ascii="Tahoma" w:hAnsi="Tahoma"/>
      <w:sz w:val="24"/>
    </w:rPr>
  </w:style>
  <w:style w:type="paragraph" w:customStyle="1" w:styleId="335">
    <w:name w:val="__正文"/>
    <w:qFormat/>
    <w:uiPriority w:val="0"/>
    <w:pPr>
      <w:spacing w:line="360" w:lineRule="auto"/>
      <w:ind w:firstLine="200"/>
    </w:pPr>
    <w:rPr>
      <w:rFonts w:hint="default" w:ascii="Times New Roman" w:hAnsi="Times New Roman" w:eastAsia="宋体" w:cs="Times New Roman"/>
      <w:sz w:val="24"/>
      <w:szCs w:val="21"/>
      <w:lang w:val="en-US" w:eastAsia="zh-CN" w:bidi="ar-SA"/>
    </w:rPr>
  </w:style>
  <w:style w:type="paragraph" w:customStyle="1" w:styleId="336">
    <w:name w:val="Char Char Char1 Char"/>
    <w:basedOn w:val="1"/>
    <w:qFormat/>
    <w:uiPriority w:val="0"/>
    <w:rPr>
      <w:rFonts w:ascii="Tahoma" w:hAnsi="Tahoma"/>
      <w:sz w:val="24"/>
      <w:szCs w:val="20"/>
    </w:rPr>
  </w:style>
  <w:style w:type="paragraph" w:customStyle="1" w:styleId="337">
    <w:name w:val="TOC 标题11"/>
    <w:basedOn w:val="217"/>
    <w:next w:val="1"/>
    <w:qFormat/>
    <w:uiPriority w:val="0"/>
    <w:pPr>
      <w:keepLines w:val="0"/>
      <w:widowControl/>
      <w:spacing w:before="480" w:after="0" w:line="276" w:lineRule="auto"/>
      <w:jc w:val="left"/>
      <w:outlineLvl w:val="9"/>
    </w:pPr>
    <w:rPr>
      <w:rFonts w:ascii="Cambria" w:hAnsi="Cambria" w:cs="黑体"/>
      <w:b w:val="0"/>
      <w:bCs w:val="0"/>
      <w:color w:val="365F90"/>
      <w:sz w:val="28"/>
      <w:szCs w:val="28"/>
    </w:rPr>
  </w:style>
  <w:style w:type="paragraph" w:customStyle="1" w:styleId="338">
    <w:name w:val="xl25"/>
    <w:basedOn w:val="1"/>
    <w:qFormat/>
    <w:uiPriority w:val="0"/>
    <w:pPr>
      <w:widowControl/>
      <w:spacing w:before="100" w:beforeAutospacing="1" w:after="100" w:afterAutospacing="1"/>
      <w:jc w:val="center"/>
    </w:pPr>
    <w:rPr>
      <w:rFonts w:hint="eastAsia" w:ascii="楷体_GB2312" w:hAnsi="宋体" w:eastAsia="楷体_GB2312"/>
      <w:sz w:val="24"/>
    </w:rPr>
  </w:style>
  <w:style w:type="paragraph" w:customStyle="1" w:styleId="339">
    <w:name w:val="普通(网站)11"/>
    <w:basedOn w:val="1"/>
    <w:qFormat/>
    <w:uiPriority w:val="0"/>
    <w:pPr>
      <w:widowControl/>
      <w:spacing w:before="100" w:beforeAutospacing="1" w:after="100" w:afterAutospacing="1"/>
      <w:jc w:val="left"/>
    </w:pPr>
    <w:rPr>
      <w:rFonts w:ascii="宋体" w:hAnsi="宋体" w:cs="宋体"/>
      <w:sz w:val="24"/>
    </w:rPr>
  </w:style>
  <w:style w:type="paragraph" w:customStyle="1" w:styleId="340">
    <w:name w:val="列出段落21"/>
    <w:basedOn w:val="1"/>
    <w:qFormat/>
    <w:uiPriority w:val="99"/>
    <w:pPr>
      <w:ind w:firstLine="420"/>
    </w:pPr>
  </w:style>
  <w:style w:type="paragraph" w:customStyle="1" w:styleId="341">
    <w:name w:val="纯文本1"/>
    <w:basedOn w:val="1"/>
    <w:qFormat/>
    <w:uiPriority w:val="0"/>
    <w:rPr>
      <w:rFonts w:ascii="宋体" w:hAnsi="Courier New"/>
      <w:szCs w:val="22"/>
    </w:rPr>
  </w:style>
  <w:style w:type="paragraph" w:customStyle="1" w:styleId="342">
    <w:name w:val="tabletext"/>
    <w:basedOn w:val="1"/>
    <w:qFormat/>
    <w:uiPriority w:val="0"/>
    <w:pPr>
      <w:widowControl/>
      <w:spacing w:line="300" w:lineRule="atLeast"/>
      <w:jc w:val="left"/>
    </w:pPr>
    <w:rPr>
      <w:rFonts w:ascii="宋体" w:hAnsi="宋体" w:cs="宋体"/>
      <w:sz w:val="18"/>
      <w:szCs w:val="18"/>
    </w:rPr>
  </w:style>
  <w:style w:type="table" w:customStyle="1" w:styleId="343">
    <w:name w:val="Bordered &amp; Lined - Accent 4"/>
    <w:qFormat/>
    <w:uiPriority w:val="99"/>
    <w:rPr>
      <w:color w:val="404040"/>
    </w:rPr>
    <w:tblPr>
      <w:tblCellMar>
        <w:top w:w="0" w:type="dxa"/>
        <w:left w:w="0" w:type="dxa"/>
        <w:bottom w:w="0" w:type="dxa"/>
        <w:right w:w="0" w:type="dxa"/>
      </w:tblCellMar>
    </w:tblPr>
  </w:style>
  <w:style w:type="table" w:customStyle="1" w:styleId="344">
    <w:name w:val="List Table 3 - Accent 5"/>
    <w:qFormat/>
    <w:uiPriority w:val="99"/>
    <w:tblPr>
      <w:tblCellMar>
        <w:top w:w="0" w:type="dxa"/>
        <w:left w:w="0" w:type="dxa"/>
        <w:bottom w:w="0" w:type="dxa"/>
        <w:right w:w="0" w:type="dxa"/>
      </w:tblCellMar>
    </w:tblPr>
  </w:style>
  <w:style w:type="table" w:customStyle="1" w:styleId="345">
    <w:name w:val="网格表 7 彩色1"/>
    <w:qFormat/>
    <w:uiPriority w:val="99"/>
    <w:tblPr>
      <w:tblCellMar>
        <w:top w:w="0" w:type="dxa"/>
        <w:left w:w="0" w:type="dxa"/>
        <w:bottom w:w="0" w:type="dxa"/>
        <w:right w:w="0" w:type="dxa"/>
      </w:tblCellMar>
    </w:tblPr>
  </w:style>
  <w:style w:type="table" w:customStyle="1" w:styleId="346">
    <w:name w:val="Bordered - Accent 1"/>
    <w:qFormat/>
    <w:uiPriority w:val="99"/>
    <w:tblPr>
      <w:tblCellMar>
        <w:top w:w="0" w:type="dxa"/>
        <w:left w:w="0" w:type="dxa"/>
        <w:bottom w:w="0" w:type="dxa"/>
        <w:right w:w="0" w:type="dxa"/>
      </w:tblCellMar>
    </w:tblPr>
  </w:style>
  <w:style w:type="table" w:customStyle="1" w:styleId="347">
    <w:name w:val="Grid Table 6 Colorful - Accent 5"/>
    <w:qFormat/>
    <w:uiPriority w:val="99"/>
    <w:tblPr>
      <w:tblCellMar>
        <w:top w:w="0" w:type="dxa"/>
        <w:left w:w="0" w:type="dxa"/>
        <w:bottom w:w="0" w:type="dxa"/>
        <w:right w:w="0" w:type="dxa"/>
      </w:tblCellMar>
    </w:tblPr>
  </w:style>
  <w:style w:type="table" w:customStyle="1" w:styleId="348">
    <w:name w:val="清单表 6 彩色1"/>
    <w:qFormat/>
    <w:uiPriority w:val="99"/>
    <w:tblPr>
      <w:tblCellMar>
        <w:top w:w="0" w:type="dxa"/>
        <w:left w:w="0" w:type="dxa"/>
        <w:bottom w:w="0" w:type="dxa"/>
        <w:right w:w="0" w:type="dxa"/>
      </w:tblCellMar>
    </w:tblPr>
  </w:style>
  <w:style w:type="table" w:customStyle="1" w:styleId="349">
    <w:name w:val="Lined - Accent 3"/>
    <w:qFormat/>
    <w:uiPriority w:val="99"/>
    <w:rPr>
      <w:color w:val="404040"/>
    </w:rPr>
    <w:tblPr>
      <w:tblCellMar>
        <w:top w:w="0" w:type="dxa"/>
        <w:left w:w="0" w:type="dxa"/>
        <w:bottom w:w="0" w:type="dxa"/>
        <w:right w:w="0" w:type="dxa"/>
      </w:tblCellMar>
    </w:tblPr>
  </w:style>
  <w:style w:type="table" w:customStyle="1" w:styleId="350">
    <w:name w:val="List Table 6 Colorful - Accent 4"/>
    <w:qFormat/>
    <w:uiPriority w:val="99"/>
    <w:tblPr>
      <w:tblCellMar>
        <w:top w:w="0" w:type="dxa"/>
        <w:left w:w="0" w:type="dxa"/>
        <w:bottom w:w="0" w:type="dxa"/>
        <w:right w:w="0" w:type="dxa"/>
      </w:tblCellMar>
    </w:tblPr>
  </w:style>
  <w:style w:type="table" w:customStyle="1" w:styleId="351">
    <w:name w:val="List Table 4 - Accent 2"/>
    <w:qFormat/>
    <w:uiPriority w:val="99"/>
    <w:tblPr>
      <w:tblCellMar>
        <w:top w:w="0" w:type="dxa"/>
        <w:left w:w="0" w:type="dxa"/>
        <w:bottom w:w="0" w:type="dxa"/>
        <w:right w:w="0" w:type="dxa"/>
      </w:tblCellMar>
    </w:tblPr>
  </w:style>
  <w:style w:type="table" w:customStyle="1" w:styleId="352">
    <w:name w:val="List Table 5 Dark - Accent 6"/>
    <w:qFormat/>
    <w:uiPriority w:val="99"/>
    <w:tblPr>
      <w:tblCellMar>
        <w:top w:w="0" w:type="dxa"/>
        <w:left w:w="0" w:type="dxa"/>
        <w:bottom w:w="0" w:type="dxa"/>
        <w:right w:w="0" w:type="dxa"/>
      </w:tblCellMar>
    </w:tblPr>
  </w:style>
  <w:style w:type="table" w:customStyle="1" w:styleId="353">
    <w:name w:val="Grid Table 7 Colorful - Accent 6"/>
    <w:qFormat/>
    <w:uiPriority w:val="99"/>
    <w:tblPr>
      <w:tblCellMar>
        <w:top w:w="0" w:type="dxa"/>
        <w:left w:w="0" w:type="dxa"/>
        <w:bottom w:w="0" w:type="dxa"/>
        <w:right w:w="0" w:type="dxa"/>
      </w:tblCellMar>
    </w:tblPr>
  </w:style>
  <w:style w:type="table" w:customStyle="1" w:styleId="354">
    <w:name w:val="Bordered &amp; Lined - Accent 1"/>
    <w:qFormat/>
    <w:uiPriority w:val="99"/>
    <w:rPr>
      <w:color w:val="404040"/>
    </w:rPr>
    <w:tblPr>
      <w:tblCellMar>
        <w:top w:w="0" w:type="dxa"/>
        <w:left w:w="0" w:type="dxa"/>
        <w:bottom w:w="0" w:type="dxa"/>
        <w:right w:w="0" w:type="dxa"/>
      </w:tblCellMar>
    </w:tblPr>
  </w:style>
  <w:style w:type="table" w:customStyle="1" w:styleId="355">
    <w:name w:val="Bordered &amp; Lined - Accent 6"/>
    <w:qFormat/>
    <w:uiPriority w:val="99"/>
    <w:rPr>
      <w:color w:val="404040"/>
    </w:rPr>
    <w:tblPr>
      <w:tblCellMar>
        <w:top w:w="0" w:type="dxa"/>
        <w:left w:w="0" w:type="dxa"/>
        <w:bottom w:w="0" w:type="dxa"/>
        <w:right w:w="0" w:type="dxa"/>
      </w:tblCellMar>
    </w:tblPr>
  </w:style>
  <w:style w:type="table" w:customStyle="1" w:styleId="356">
    <w:name w:val="List Table 6 Colorful - Accent 2"/>
    <w:qFormat/>
    <w:uiPriority w:val="99"/>
    <w:tblPr>
      <w:tblCellMar>
        <w:top w:w="0" w:type="dxa"/>
        <w:left w:w="0" w:type="dxa"/>
        <w:bottom w:w="0" w:type="dxa"/>
        <w:right w:w="0" w:type="dxa"/>
      </w:tblCellMar>
    </w:tblPr>
  </w:style>
  <w:style w:type="table" w:customStyle="1" w:styleId="357">
    <w:name w:val="Grid Table 6 Colorful - Accent 6"/>
    <w:qFormat/>
    <w:uiPriority w:val="99"/>
    <w:tblPr>
      <w:tblCellMar>
        <w:top w:w="0" w:type="dxa"/>
        <w:left w:w="0" w:type="dxa"/>
        <w:bottom w:w="0" w:type="dxa"/>
        <w:right w:w="0" w:type="dxa"/>
      </w:tblCellMar>
    </w:tblPr>
  </w:style>
  <w:style w:type="table" w:customStyle="1" w:styleId="358">
    <w:name w:val="List Table 7 Colorful - Accent 6"/>
    <w:qFormat/>
    <w:uiPriority w:val="99"/>
    <w:tblPr>
      <w:tblCellMar>
        <w:top w:w="0" w:type="dxa"/>
        <w:left w:w="0" w:type="dxa"/>
        <w:bottom w:w="0" w:type="dxa"/>
        <w:right w:w="0" w:type="dxa"/>
      </w:tblCellMar>
    </w:tblPr>
  </w:style>
  <w:style w:type="table" w:customStyle="1" w:styleId="359">
    <w:name w:val="网格型3"/>
    <w:basedOn w:val="360"/>
    <w:qFormat/>
    <w:uiPriority w:val="0"/>
    <w:pPr>
      <w:widowControl w:val="0"/>
      <w:jc w:val="both"/>
    </w:pPr>
    <w:tblPr>
      <w:tblCellMar>
        <w:top w:w="0" w:type="dxa"/>
        <w:left w:w="0" w:type="dxa"/>
        <w:bottom w:w="0" w:type="dxa"/>
        <w:right w:w="0" w:type="dxa"/>
      </w:tblCellMar>
    </w:tblPr>
  </w:style>
  <w:style w:type="table" w:customStyle="1" w:styleId="360">
    <w:name w:val="普通表格1"/>
    <w:unhideWhenUsed/>
    <w:qFormat/>
    <w:uiPriority w:val="99"/>
    <w:tblPr>
      <w:tblCellMar>
        <w:top w:w="0" w:type="dxa"/>
        <w:left w:w="0" w:type="dxa"/>
        <w:bottom w:w="0" w:type="dxa"/>
        <w:right w:w="0" w:type="dxa"/>
      </w:tblCellMar>
    </w:tblPr>
  </w:style>
  <w:style w:type="table" w:customStyle="1" w:styleId="361">
    <w:name w:val="List Table 5 Dark - Accent 5"/>
    <w:qFormat/>
    <w:uiPriority w:val="99"/>
    <w:tblPr>
      <w:tblCellMar>
        <w:top w:w="0" w:type="dxa"/>
        <w:left w:w="0" w:type="dxa"/>
        <w:bottom w:w="0" w:type="dxa"/>
        <w:right w:w="0" w:type="dxa"/>
      </w:tblCellMar>
    </w:tblPr>
  </w:style>
  <w:style w:type="table" w:customStyle="1" w:styleId="362">
    <w:name w:val="List Table 4 - Accent 4"/>
    <w:qFormat/>
    <w:uiPriority w:val="99"/>
    <w:tblPr>
      <w:tblCellMar>
        <w:top w:w="0" w:type="dxa"/>
        <w:left w:w="0" w:type="dxa"/>
        <w:bottom w:w="0" w:type="dxa"/>
        <w:right w:w="0" w:type="dxa"/>
      </w:tblCellMar>
    </w:tblPr>
  </w:style>
  <w:style w:type="table" w:customStyle="1" w:styleId="363">
    <w:name w:val="Bordered"/>
    <w:qFormat/>
    <w:uiPriority w:val="99"/>
    <w:tblPr>
      <w:tblCellMar>
        <w:top w:w="0" w:type="dxa"/>
        <w:left w:w="0" w:type="dxa"/>
        <w:bottom w:w="0" w:type="dxa"/>
        <w:right w:w="0" w:type="dxa"/>
      </w:tblCellMar>
    </w:tblPr>
  </w:style>
  <w:style w:type="table" w:customStyle="1" w:styleId="364">
    <w:name w:val="Bordered - Accent 6"/>
    <w:qFormat/>
    <w:uiPriority w:val="99"/>
    <w:tblPr>
      <w:tblCellMar>
        <w:top w:w="0" w:type="dxa"/>
        <w:left w:w="0" w:type="dxa"/>
        <w:bottom w:w="0" w:type="dxa"/>
        <w:right w:w="0" w:type="dxa"/>
      </w:tblCellMar>
    </w:tblPr>
  </w:style>
  <w:style w:type="table" w:customStyle="1" w:styleId="365">
    <w:name w:val="Bordered &amp; Lined - Accent 5"/>
    <w:qFormat/>
    <w:uiPriority w:val="99"/>
    <w:rPr>
      <w:color w:val="404040"/>
    </w:rPr>
    <w:tblPr>
      <w:tblCellMar>
        <w:top w:w="0" w:type="dxa"/>
        <w:left w:w="0" w:type="dxa"/>
        <w:bottom w:w="0" w:type="dxa"/>
        <w:right w:w="0" w:type="dxa"/>
      </w:tblCellMar>
    </w:tblPr>
  </w:style>
  <w:style w:type="table" w:customStyle="1" w:styleId="366">
    <w:name w:val="Bordered - Accent 3"/>
    <w:qFormat/>
    <w:uiPriority w:val="99"/>
    <w:tblPr>
      <w:tblCellMar>
        <w:top w:w="0" w:type="dxa"/>
        <w:left w:w="0" w:type="dxa"/>
        <w:bottom w:w="0" w:type="dxa"/>
        <w:right w:w="0" w:type="dxa"/>
      </w:tblCellMar>
    </w:tblPr>
  </w:style>
  <w:style w:type="table" w:customStyle="1" w:styleId="367">
    <w:name w:val="List Table 6 Colorful - Accent 3"/>
    <w:qFormat/>
    <w:uiPriority w:val="99"/>
    <w:tblPr>
      <w:tblCellMar>
        <w:top w:w="0" w:type="dxa"/>
        <w:left w:w="0" w:type="dxa"/>
        <w:bottom w:w="0" w:type="dxa"/>
        <w:right w:w="0" w:type="dxa"/>
      </w:tblCellMar>
    </w:tblPr>
  </w:style>
  <w:style w:type="table" w:customStyle="1" w:styleId="368">
    <w:name w:val="List Table 5 Dark - Accent 2"/>
    <w:qFormat/>
    <w:uiPriority w:val="99"/>
    <w:tblPr>
      <w:tblCellMar>
        <w:top w:w="0" w:type="dxa"/>
        <w:left w:w="0" w:type="dxa"/>
        <w:bottom w:w="0" w:type="dxa"/>
        <w:right w:w="0" w:type="dxa"/>
      </w:tblCellMar>
    </w:tblPr>
  </w:style>
  <w:style w:type="table" w:customStyle="1" w:styleId="369">
    <w:name w:val="清单表 7 彩色1"/>
    <w:qFormat/>
    <w:uiPriority w:val="99"/>
    <w:tblPr>
      <w:tblCellMar>
        <w:top w:w="0" w:type="dxa"/>
        <w:left w:w="0" w:type="dxa"/>
        <w:bottom w:w="0" w:type="dxa"/>
        <w:right w:w="0" w:type="dxa"/>
      </w:tblCellMar>
    </w:tblPr>
  </w:style>
  <w:style w:type="table" w:customStyle="1" w:styleId="370">
    <w:name w:val="Bordered &amp; Lined - Accent"/>
    <w:qFormat/>
    <w:uiPriority w:val="99"/>
    <w:rPr>
      <w:color w:val="404040"/>
    </w:rPr>
    <w:tblPr>
      <w:tblCellMar>
        <w:top w:w="0" w:type="dxa"/>
        <w:left w:w="0" w:type="dxa"/>
        <w:bottom w:w="0" w:type="dxa"/>
        <w:right w:w="0" w:type="dxa"/>
      </w:tblCellMar>
    </w:tblPr>
  </w:style>
  <w:style w:type="table" w:customStyle="1" w:styleId="371">
    <w:name w:val="网格型11"/>
    <w:basedOn w:val="360"/>
    <w:qFormat/>
    <w:uiPriority w:val="59"/>
    <w:tblPr>
      <w:tblCellMar>
        <w:top w:w="0" w:type="dxa"/>
        <w:left w:w="0" w:type="dxa"/>
        <w:bottom w:w="0" w:type="dxa"/>
        <w:right w:w="0" w:type="dxa"/>
      </w:tblCellMar>
    </w:tblPr>
  </w:style>
  <w:style w:type="table" w:customStyle="1" w:styleId="372">
    <w:name w:val="Bordered - Accent 2"/>
    <w:qFormat/>
    <w:uiPriority w:val="99"/>
    <w:tblPr>
      <w:tblCellMar>
        <w:top w:w="0" w:type="dxa"/>
        <w:left w:w="0" w:type="dxa"/>
        <w:bottom w:w="0" w:type="dxa"/>
        <w:right w:w="0" w:type="dxa"/>
      </w:tblCellMar>
    </w:tblPr>
  </w:style>
  <w:style w:type="table" w:customStyle="1" w:styleId="373">
    <w:name w:val="List Table 6 Colorful - Accent 6"/>
    <w:qFormat/>
    <w:uiPriority w:val="99"/>
    <w:tblPr>
      <w:tblCellMar>
        <w:top w:w="0" w:type="dxa"/>
        <w:left w:w="0" w:type="dxa"/>
        <w:bottom w:w="0" w:type="dxa"/>
        <w:right w:w="0" w:type="dxa"/>
      </w:tblCellMar>
    </w:tblPr>
  </w:style>
  <w:style w:type="table" w:customStyle="1" w:styleId="374">
    <w:name w:val="List Table 4 - Accent 1"/>
    <w:qFormat/>
    <w:uiPriority w:val="99"/>
    <w:tblPr>
      <w:tblCellMar>
        <w:top w:w="0" w:type="dxa"/>
        <w:left w:w="0" w:type="dxa"/>
        <w:bottom w:w="0" w:type="dxa"/>
        <w:right w:w="0" w:type="dxa"/>
      </w:tblCellMar>
    </w:tblPr>
  </w:style>
  <w:style w:type="table" w:customStyle="1" w:styleId="375">
    <w:name w:val="List Table 7 Colorful - Accent 3"/>
    <w:qFormat/>
    <w:uiPriority w:val="99"/>
    <w:tblPr>
      <w:tblCellMar>
        <w:top w:w="0" w:type="dxa"/>
        <w:left w:w="0" w:type="dxa"/>
        <w:bottom w:w="0" w:type="dxa"/>
        <w:right w:w="0" w:type="dxa"/>
      </w:tblCellMar>
    </w:tblPr>
  </w:style>
  <w:style w:type="table" w:customStyle="1" w:styleId="376">
    <w:name w:val="Bordered - Accent 5"/>
    <w:qFormat/>
    <w:uiPriority w:val="99"/>
    <w:tblPr>
      <w:tblCellMar>
        <w:top w:w="0" w:type="dxa"/>
        <w:left w:w="0" w:type="dxa"/>
        <w:bottom w:w="0" w:type="dxa"/>
        <w:right w:w="0" w:type="dxa"/>
      </w:tblCellMar>
    </w:tblPr>
  </w:style>
  <w:style w:type="table" w:customStyle="1" w:styleId="377">
    <w:name w:val="Bordered - Accent 4"/>
    <w:qFormat/>
    <w:uiPriority w:val="99"/>
    <w:tblPr>
      <w:tblCellMar>
        <w:top w:w="0" w:type="dxa"/>
        <w:left w:w="0" w:type="dxa"/>
        <w:bottom w:w="0" w:type="dxa"/>
        <w:right w:w="0" w:type="dxa"/>
      </w:tblCellMar>
    </w:tblPr>
  </w:style>
  <w:style w:type="table" w:customStyle="1" w:styleId="378">
    <w:name w:val="Grid Table 6 Colorful - Accent 4"/>
    <w:qFormat/>
    <w:uiPriority w:val="99"/>
    <w:tblPr>
      <w:tblCellMar>
        <w:top w:w="0" w:type="dxa"/>
        <w:left w:w="0" w:type="dxa"/>
        <w:bottom w:w="0" w:type="dxa"/>
        <w:right w:w="0" w:type="dxa"/>
      </w:tblCellMar>
    </w:tblPr>
  </w:style>
  <w:style w:type="table" w:customStyle="1" w:styleId="379">
    <w:name w:val="List Table 7 Colorful - Accent 2"/>
    <w:qFormat/>
    <w:uiPriority w:val="99"/>
    <w:tblPr>
      <w:tblCellMar>
        <w:top w:w="0" w:type="dxa"/>
        <w:left w:w="0" w:type="dxa"/>
        <w:bottom w:w="0" w:type="dxa"/>
        <w:right w:w="0" w:type="dxa"/>
      </w:tblCellMar>
    </w:tblPr>
  </w:style>
  <w:style w:type="table" w:customStyle="1" w:styleId="380">
    <w:name w:val="Lined - Accent 5"/>
    <w:qFormat/>
    <w:uiPriority w:val="99"/>
    <w:rPr>
      <w:color w:val="404040"/>
    </w:rPr>
    <w:tblPr>
      <w:tblCellMar>
        <w:top w:w="0" w:type="dxa"/>
        <w:left w:w="0" w:type="dxa"/>
        <w:bottom w:w="0" w:type="dxa"/>
        <w:right w:w="0" w:type="dxa"/>
      </w:tblCellMar>
    </w:tblPr>
  </w:style>
  <w:style w:type="table" w:customStyle="1" w:styleId="381">
    <w:name w:val="List Table 5 Dark - Accent 1"/>
    <w:qFormat/>
    <w:uiPriority w:val="99"/>
    <w:tblPr>
      <w:tblCellMar>
        <w:top w:w="0" w:type="dxa"/>
        <w:left w:w="0" w:type="dxa"/>
        <w:bottom w:w="0" w:type="dxa"/>
        <w:right w:w="0" w:type="dxa"/>
      </w:tblCellMar>
    </w:tblPr>
  </w:style>
  <w:style w:type="table" w:customStyle="1" w:styleId="382">
    <w:name w:val="List Table 7 Colorful - Accent 1"/>
    <w:qFormat/>
    <w:uiPriority w:val="99"/>
    <w:tblPr>
      <w:tblCellMar>
        <w:top w:w="0" w:type="dxa"/>
        <w:left w:w="0" w:type="dxa"/>
        <w:bottom w:w="0" w:type="dxa"/>
        <w:right w:w="0" w:type="dxa"/>
      </w:tblCellMar>
    </w:tblPr>
  </w:style>
  <w:style w:type="table" w:customStyle="1" w:styleId="383">
    <w:name w:val="Grid Table 6 Colorful - Accent 2"/>
    <w:qFormat/>
    <w:uiPriority w:val="99"/>
    <w:tblPr>
      <w:tblCellMar>
        <w:top w:w="0" w:type="dxa"/>
        <w:left w:w="0" w:type="dxa"/>
        <w:bottom w:w="0" w:type="dxa"/>
        <w:right w:w="0" w:type="dxa"/>
      </w:tblCellMar>
    </w:tblPr>
  </w:style>
  <w:style w:type="table" w:customStyle="1" w:styleId="384">
    <w:name w:val="Lined - Accent 6"/>
    <w:qFormat/>
    <w:uiPriority w:val="99"/>
    <w:rPr>
      <w:color w:val="404040"/>
    </w:rPr>
    <w:tblPr>
      <w:tblCellMar>
        <w:top w:w="0" w:type="dxa"/>
        <w:left w:w="0" w:type="dxa"/>
        <w:bottom w:w="0" w:type="dxa"/>
        <w:right w:w="0" w:type="dxa"/>
      </w:tblCellMar>
    </w:tblPr>
  </w:style>
  <w:style w:type="table" w:customStyle="1" w:styleId="385">
    <w:name w:val="List Table 3 - Accent 4"/>
    <w:qFormat/>
    <w:uiPriority w:val="99"/>
    <w:tblPr>
      <w:tblCellMar>
        <w:top w:w="0" w:type="dxa"/>
        <w:left w:w="0" w:type="dxa"/>
        <w:bottom w:w="0" w:type="dxa"/>
        <w:right w:w="0" w:type="dxa"/>
      </w:tblCellMar>
    </w:tblPr>
  </w:style>
  <w:style w:type="table" w:customStyle="1" w:styleId="386">
    <w:name w:val="List Table 4 - Accent 5"/>
    <w:qFormat/>
    <w:uiPriority w:val="99"/>
    <w:tblPr>
      <w:tblCellMar>
        <w:top w:w="0" w:type="dxa"/>
        <w:left w:w="0" w:type="dxa"/>
        <w:bottom w:w="0" w:type="dxa"/>
        <w:right w:w="0" w:type="dxa"/>
      </w:tblCellMar>
    </w:tblPr>
  </w:style>
  <w:style w:type="table" w:customStyle="1" w:styleId="387">
    <w:name w:val="List Table 7 Colorful - Accent 5"/>
    <w:qFormat/>
    <w:uiPriority w:val="99"/>
    <w:tblPr>
      <w:tblCellMar>
        <w:top w:w="0" w:type="dxa"/>
        <w:left w:w="0" w:type="dxa"/>
        <w:bottom w:w="0" w:type="dxa"/>
        <w:right w:w="0" w:type="dxa"/>
      </w:tblCellMar>
    </w:tblPr>
  </w:style>
  <w:style w:type="table" w:customStyle="1" w:styleId="388">
    <w:name w:val="List Table 3 - Accent 6"/>
    <w:qFormat/>
    <w:uiPriority w:val="99"/>
    <w:tblPr>
      <w:tblCellMar>
        <w:top w:w="0" w:type="dxa"/>
        <w:left w:w="0" w:type="dxa"/>
        <w:bottom w:w="0" w:type="dxa"/>
        <w:right w:w="0" w:type="dxa"/>
      </w:tblCellMar>
    </w:tblPr>
  </w:style>
  <w:style w:type="table" w:customStyle="1" w:styleId="389">
    <w:name w:val="List Table 6 Colorful - Accent 5"/>
    <w:qFormat/>
    <w:uiPriority w:val="99"/>
    <w:tblPr>
      <w:tblCellMar>
        <w:top w:w="0" w:type="dxa"/>
        <w:left w:w="0" w:type="dxa"/>
        <w:bottom w:w="0" w:type="dxa"/>
        <w:right w:w="0" w:type="dxa"/>
      </w:tblCellMar>
    </w:tblPr>
  </w:style>
  <w:style w:type="table" w:customStyle="1" w:styleId="390">
    <w:name w:val="List Table 5 Dark - Accent 3"/>
    <w:qFormat/>
    <w:uiPriority w:val="99"/>
    <w:tblPr>
      <w:tblCellMar>
        <w:top w:w="0" w:type="dxa"/>
        <w:left w:w="0" w:type="dxa"/>
        <w:bottom w:w="0" w:type="dxa"/>
        <w:right w:w="0" w:type="dxa"/>
      </w:tblCellMar>
    </w:tblPr>
  </w:style>
  <w:style w:type="table" w:customStyle="1" w:styleId="391">
    <w:name w:val="Bordered &amp; Lined - Accent 2"/>
    <w:qFormat/>
    <w:uiPriority w:val="99"/>
    <w:rPr>
      <w:color w:val="404040"/>
    </w:rPr>
    <w:tblPr>
      <w:tblCellMar>
        <w:top w:w="0" w:type="dxa"/>
        <w:left w:w="0" w:type="dxa"/>
        <w:bottom w:w="0" w:type="dxa"/>
        <w:right w:w="0" w:type="dxa"/>
      </w:tblCellMar>
    </w:tblPr>
  </w:style>
  <w:style w:type="table" w:customStyle="1" w:styleId="392">
    <w:name w:val="Grid Table 6 Colorful - Accent 3"/>
    <w:qFormat/>
    <w:uiPriority w:val="99"/>
    <w:tblPr>
      <w:tblCellMar>
        <w:top w:w="0" w:type="dxa"/>
        <w:left w:w="0" w:type="dxa"/>
        <w:bottom w:w="0" w:type="dxa"/>
        <w:right w:w="0" w:type="dxa"/>
      </w:tblCellMar>
    </w:tblPr>
  </w:style>
  <w:style w:type="table" w:customStyle="1" w:styleId="393">
    <w:name w:val="Lined - Accent 1"/>
    <w:qFormat/>
    <w:uiPriority w:val="99"/>
    <w:rPr>
      <w:color w:val="404040"/>
    </w:rPr>
    <w:tblPr>
      <w:tblCellMar>
        <w:top w:w="0" w:type="dxa"/>
        <w:left w:w="0" w:type="dxa"/>
        <w:bottom w:w="0" w:type="dxa"/>
        <w:right w:w="0" w:type="dxa"/>
      </w:tblCellMar>
    </w:tblPr>
  </w:style>
  <w:style w:type="table" w:customStyle="1" w:styleId="394">
    <w:name w:val="List Table 4 - Accent 6"/>
    <w:qFormat/>
    <w:uiPriority w:val="99"/>
    <w:tblPr>
      <w:tblCellMar>
        <w:top w:w="0" w:type="dxa"/>
        <w:left w:w="0" w:type="dxa"/>
        <w:bottom w:w="0" w:type="dxa"/>
        <w:right w:w="0" w:type="dxa"/>
      </w:tblCellMar>
    </w:tblPr>
  </w:style>
  <w:style w:type="table" w:customStyle="1" w:styleId="395">
    <w:name w:val="网格型2"/>
    <w:basedOn w:val="360"/>
    <w:qFormat/>
    <w:uiPriority w:val="39"/>
    <w:rPr>
      <w:rFonts w:ascii="等线" w:hAnsi="等线" w:eastAsia="等线"/>
      <w:sz w:val="21"/>
      <w:szCs w:val="22"/>
    </w:rPr>
    <w:tblPr>
      <w:tblCellMar>
        <w:top w:w="0" w:type="dxa"/>
        <w:left w:w="0" w:type="dxa"/>
        <w:bottom w:w="0" w:type="dxa"/>
        <w:right w:w="0" w:type="dxa"/>
      </w:tblCellMar>
    </w:tblPr>
  </w:style>
  <w:style w:type="table" w:customStyle="1" w:styleId="396">
    <w:name w:val="清单表 5 深色1"/>
    <w:qFormat/>
    <w:uiPriority w:val="99"/>
    <w:tblPr>
      <w:tblCellMar>
        <w:top w:w="0" w:type="dxa"/>
        <w:left w:w="0" w:type="dxa"/>
        <w:bottom w:w="0" w:type="dxa"/>
        <w:right w:w="0" w:type="dxa"/>
      </w:tblCellMar>
    </w:tblPr>
  </w:style>
  <w:style w:type="table" w:customStyle="1" w:styleId="397">
    <w:name w:val="List Table 6 Colorful - Accent 1"/>
    <w:qFormat/>
    <w:uiPriority w:val="99"/>
    <w:tblPr>
      <w:tblCellMar>
        <w:top w:w="0" w:type="dxa"/>
        <w:left w:w="0" w:type="dxa"/>
        <w:bottom w:w="0" w:type="dxa"/>
        <w:right w:w="0" w:type="dxa"/>
      </w:tblCellMar>
    </w:tblPr>
  </w:style>
  <w:style w:type="table" w:customStyle="1" w:styleId="398">
    <w:name w:val="Lined - Accent 4"/>
    <w:qFormat/>
    <w:uiPriority w:val="99"/>
    <w:rPr>
      <w:color w:val="404040"/>
    </w:rPr>
    <w:tblPr>
      <w:tblCellMar>
        <w:top w:w="0" w:type="dxa"/>
        <w:left w:w="0" w:type="dxa"/>
        <w:bottom w:w="0" w:type="dxa"/>
        <w:right w:w="0" w:type="dxa"/>
      </w:tblCellMar>
    </w:tblPr>
  </w:style>
  <w:style w:type="table" w:customStyle="1" w:styleId="399">
    <w:name w:val="List Table 7 Colorful - Accent 4"/>
    <w:qFormat/>
    <w:uiPriority w:val="99"/>
    <w:tblPr>
      <w:tblCellMar>
        <w:top w:w="0" w:type="dxa"/>
        <w:left w:w="0" w:type="dxa"/>
        <w:bottom w:w="0" w:type="dxa"/>
        <w:right w:w="0" w:type="dxa"/>
      </w:tblCellMar>
    </w:tblPr>
  </w:style>
  <w:style w:type="table" w:customStyle="1" w:styleId="400">
    <w:name w:val="清单表 41"/>
    <w:qFormat/>
    <w:uiPriority w:val="99"/>
    <w:tblPr>
      <w:tblCellMar>
        <w:top w:w="0" w:type="dxa"/>
        <w:left w:w="0" w:type="dxa"/>
        <w:bottom w:w="0" w:type="dxa"/>
        <w:right w:w="0" w:type="dxa"/>
      </w:tblCellMar>
    </w:tblPr>
  </w:style>
  <w:style w:type="table" w:customStyle="1" w:styleId="401">
    <w:name w:val="Bordered &amp; Lined - Accent 3"/>
    <w:qFormat/>
    <w:uiPriority w:val="99"/>
    <w:rPr>
      <w:color w:val="404040"/>
    </w:rPr>
    <w:tblPr>
      <w:tblCellMar>
        <w:top w:w="0" w:type="dxa"/>
        <w:left w:w="0" w:type="dxa"/>
        <w:bottom w:w="0" w:type="dxa"/>
        <w:right w:w="0" w:type="dxa"/>
      </w:tblCellMar>
    </w:tblPr>
  </w:style>
  <w:style w:type="table" w:customStyle="1" w:styleId="402">
    <w:name w:val="List Table 1 Light - Accent 4"/>
    <w:qFormat/>
    <w:uiPriority w:val="99"/>
    <w:tblPr>
      <w:tblCellMar>
        <w:top w:w="0" w:type="dxa"/>
        <w:left w:w="0" w:type="dxa"/>
        <w:bottom w:w="0" w:type="dxa"/>
        <w:right w:w="0" w:type="dxa"/>
      </w:tblCellMar>
    </w:tblPr>
  </w:style>
  <w:style w:type="table" w:customStyle="1" w:styleId="403">
    <w:name w:val="List Table 5 Dark - Accent 4"/>
    <w:qFormat/>
    <w:uiPriority w:val="99"/>
    <w:tblPr>
      <w:tblCellMar>
        <w:top w:w="0" w:type="dxa"/>
        <w:left w:w="0" w:type="dxa"/>
        <w:bottom w:w="0" w:type="dxa"/>
        <w:right w:w="0" w:type="dxa"/>
      </w:tblCellMar>
    </w:tblPr>
  </w:style>
  <w:style w:type="table" w:customStyle="1" w:styleId="404">
    <w:name w:val="List Table 4 - Accent 3"/>
    <w:qFormat/>
    <w:uiPriority w:val="99"/>
    <w:tblPr>
      <w:tblCellMar>
        <w:top w:w="0" w:type="dxa"/>
        <w:left w:w="0" w:type="dxa"/>
        <w:bottom w:w="0" w:type="dxa"/>
        <w:right w:w="0" w:type="dxa"/>
      </w:tblCellMar>
    </w:tblPr>
  </w:style>
  <w:style w:type="table" w:customStyle="1" w:styleId="405">
    <w:name w:val="Grid Table 7 Colorful - Accent 3"/>
    <w:qFormat/>
    <w:uiPriority w:val="99"/>
    <w:tblPr>
      <w:tblCellMar>
        <w:top w:w="0" w:type="dxa"/>
        <w:left w:w="0" w:type="dxa"/>
        <w:bottom w:w="0" w:type="dxa"/>
        <w:right w:w="0" w:type="dxa"/>
      </w:tblCellMar>
    </w:tblPr>
  </w:style>
  <w:style w:type="table" w:customStyle="1" w:styleId="406">
    <w:name w:val="网格表 31"/>
    <w:qFormat/>
    <w:uiPriority w:val="99"/>
    <w:tblPr>
      <w:tblCellMar>
        <w:top w:w="0" w:type="dxa"/>
        <w:left w:w="0" w:type="dxa"/>
        <w:bottom w:w="0" w:type="dxa"/>
        <w:right w:w="0" w:type="dxa"/>
      </w:tblCellMar>
    </w:tblPr>
  </w:style>
  <w:style w:type="table" w:customStyle="1" w:styleId="407">
    <w:name w:val="Grid Table 1 Light - Accent 1"/>
    <w:qFormat/>
    <w:uiPriority w:val="99"/>
    <w:tblPr>
      <w:tblCellMar>
        <w:top w:w="0" w:type="dxa"/>
        <w:left w:w="0" w:type="dxa"/>
        <w:bottom w:w="0" w:type="dxa"/>
        <w:right w:w="0" w:type="dxa"/>
      </w:tblCellMar>
    </w:tblPr>
  </w:style>
  <w:style w:type="table" w:customStyle="1" w:styleId="408">
    <w:name w:val="Grid Table 7 Colorful - Accent 5"/>
    <w:qFormat/>
    <w:uiPriority w:val="99"/>
    <w:tblPr>
      <w:tblCellMar>
        <w:top w:w="0" w:type="dxa"/>
        <w:left w:w="0" w:type="dxa"/>
        <w:bottom w:w="0" w:type="dxa"/>
        <w:right w:w="0" w:type="dxa"/>
      </w:tblCellMar>
    </w:tblPr>
  </w:style>
  <w:style w:type="table" w:customStyle="1" w:styleId="409">
    <w:name w:val="网格表 1 浅色1"/>
    <w:qFormat/>
    <w:uiPriority w:val="99"/>
    <w:tblPr>
      <w:tblCellMar>
        <w:top w:w="0" w:type="dxa"/>
        <w:left w:w="0" w:type="dxa"/>
        <w:bottom w:w="0" w:type="dxa"/>
        <w:right w:w="0" w:type="dxa"/>
      </w:tblCellMar>
    </w:tblPr>
  </w:style>
  <w:style w:type="table" w:customStyle="1" w:styleId="410">
    <w:name w:val="Grid Table 5 Dark - Accent 5"/>
    <w:qFormat/>
    <w:uiPriority w:val="99"/>
    <w:tblPr>
      <w:tblCellMar>
        <w:top w:w="0" w:type="dxa"/>
        <w:left w:w="0" w:type="dxa"/>
        <w:bottom w:w="0" w:type="dxa"/>
        <w:right w:w="0" w:type="dxa"/>
      </w:tblCellMar>
    </w:tblPr>
  </w:style>
  <w:style w:type="table" w:customStyle="1" w:styleId="411">
    <w:name w:val="无格式表格 31"/>
    <w:qFormat/>
    <w:uiPriority w:val="99"/>
    <w:tblPr>
      <w:tblCellMar>
        <w:top w:w="0" w:type="dxa"/>
        <w:left w:w="0" w:type="dxa"/>
        <w:bottom w:w="0" w:type="dxa"/>
        <w:right w:w="0" w:type="dxa"/>
      </w:tblCellMar>
    </w:tblPr>
  </w:style>
  <w:style w:type="table" w:customStyle="1" w:styleId="412">
    <w:name w:val="Grid Table 6 Colorful - Accent 1"/>
    <w:qFormat/>
    <w:uiPriority w:val="99"/>
    <w:tblPr>
      <w:tblCellMar>
        <w:top w:w="0" w:type="dxa"/>
        <w:left w:w="0" w:type="dxa"/>
        <w:bottom w:w="0" w:type="dxa"/>
        <w:right w:w="0" w:type="dxa"/>
      </w:tblCellMar>
    </w:tblPr>
  </w:style>
  <w:style w:type="table" w:customStyle="1" w:styleId="413">
    <w:name w:val="无格式表格 11"/>
    <w:qFormat/>
    <w:uiPriority w:val="59"/>
    <w:tblPr>
      <w:tblCellMar>
        <w:top w:w="0" w:type="dxa"/>
        <w:left w:w="0" w:type="dxa"/>
        <w:bottom w:w="0" w:type="dxa"/>
        <w:right w:w="0" w:type="dxa"/>
      </w:tblCellMar>
    </w:tblPr>
  </w:style>
  <w:style w:type="table" w:customStyle="1" w:styleId="414">
    <w:name w:val="List Table 1 Light - Accent 2"/>
    <w:qFormat/>
    <w:uiPriority w:val="99"/>
    <w:tblPr>
      <w:tblCellMar>
        <w:top w:w="0" w:type="dxa"/>
        <w:left w:w="0" w:type="dxa"/>
        <w:bottom w:w="0" w:type="dxa"/>
        <w:right w:w="0" w:type="dxa"/>
      </w:tblCellMar>
    </w:tblPr>
  </w:style>
  <w:style w:type="table" w:customStyle="1" w:styleId="415">
    <w:name w:val="Table Grid Light"/>
    <w:qFormat/>
    <w:uiPriority w:val="59"/>
    <w:tblPr>
      <w:tblCellMar>
        <w:top w:w="0" w:type="dxa"/>
        <w:left w:w="0" w:type="dxa"/>
        <w:bottom w:w="0" w:type="dxa"/>
        <w:right w:w="0" w:type="dxa"/>
      </w:tblCellMar>
    </w:tblPr>
  </w:style>
  <w:style w:type="table" w:customStyle="1" w:styleId="416">
    <w:name w:val="网格表 41"/>
    <w:qFormat/>
    <w:uiPriority w:val="59"/>
    <w:tblPr>
      <w:tblCellMar>
        <w:top w:w="0" w:type="dxa"/>
        <w:left w:w="0" w:type="dxa"/>
        <w:bottom w:w="0" w:type="dxa"/>
        <w:right w:w="0" w:type="dxa"/>
      </w:tblCellMar>
    </w:tblPr>
  </w:style>
  <w:style w:type="table" w:customStyle="1" w:styleId="417">
    <w:name w:val="无格式表格 41"/>
    <w:qFormat/>
    <w:uiPriority w:val="99"/>
    <w:tblPr>
      <w:tblCellMar>
        <w:top w:w="0" w:type="dxa"/>
        <w:left w:w="0" w:type="dxa"/>
        <w:bottom w:w="0" w:type="dxa"/>
        <w:right w:w="0" w:type="dxa"/>
      </w:tblCellMar>
    </w:tblPr>
  </w:style>
  <w:style w:type="table" w:customStyle="1" w:styleId="418">
    <w:name w:val="Grid Table 3 - Accent 5"/>
    <w:qFormat/>
    <w:uiPriority w:val="99"/>
    <w:tblPr>
      <w:tblCellMar>
        <w:top w:w="0" w:type="dxa"/>
        <w:left w:w="0" w:type="dxa"/>
        <w:bottom w:w="0" w:type="dxa"/>
        <w:right w:w="0" w:type="dxa"/>
      </w:tblCellMar>
    </w:tblPr>
  </w:style>
  <w:style w:type="table" w:customStyle="1" w:styleId="419">
    <w:name w:val="Grid Table 1 Light - Accent 4"/>
    <w:qFormat/>
    <w:uiPriority w:val="99"/>
    <w:tblPr>
      <w:tblCellMar>
        <w:top w:w="0" w:type="dxa"/>
        <w:left w:w="0" w:type="dxa"/>
        <w:bottom w:w="0" w:type="dxa"/>
        <w:right w:w="0" w:type="dxa"/>
      </w:tblCellMar>
    </w:tblPr>
  </w:style>
  <w:style w:type="table" w:customStyle="1" w:styleId="420">
    <w:name w:val="List Table 3 - Accent 1"/>
    <w:qFormat/>
    <w:uiPriority w:val="99"/>
    <w:tblPr>
      <w:tblCellMar>
        <w:top w:w="0" w:type="dxa"/>
        <w:left w:w="0" w:type="dxa"/>
        <w:bottom w:w="0" w:type="dxa"/>
        <w:right w:w="0" w:type="dxa"/>
      </w:tblCellMar>
    </w:tblPr>
  </w:style>
  <w:style w:type="table" w:customStyle="1" w:styleId="421">
    <w:name w:val="Grid Table 2 - Accent 3"/>
    <w:qFormat/>
    <w:uiPriority w:val="99"/>
    <w:tblPr>
      <w:tblCellMar>
        <w:top w:w="0" w:type="dxa"/>
        <w:left w:w="0" w:type="dxa"/>
        <w:bottom w:w="0" w:type="dxa"/>
        <w:right w:w="0" w:type="dxa"/>
      </w:tblCellMar>
    </w:tblPr>
  </w:style>
  <w:style w:type="table" w:customStyle="1" w:styleId="422">
    <w:name w:val="Grid Table 4 - Accent 6"/>
    <w:qFormat/>
    <w:uiPriority w:val="59"/>
    <w:tblPr>
      <w:tblCellMar>
        <w:top w:w="0" w:type="dxa"/>
        <w:left w:w="0" w:type="dxa"/>
        <w:bottom w:w="0" w:type="dxa"/>
        <w:right w:w="0" w:type="dxa"/>
      </w:tblCellMar>
    </w:tblPr>
  </w:style>
  <w:style w:type="table" w:customStyle="1" w:styleId="423">
    <w:name w:val="网格表 21"/>
    <w:qFormat/>
    <w:uiPriority w:val="99"/>
    <w:tblPr>
      <w:tblCellMar>
        <w:top w:w="0" w:type="dxa"/>
        <w:left w:w="0" w:type="dxa"/>
        <w:bottom w:w="0" w:type="dxa"/>
        <w:right w:w="0" w:type="dxa"/>
      </w:tblCellMar>
    </w:tblPr>
  </w:style>
  <w:style w:type="table" w:customStyle="1" w:styleId="424">
    <w:name w:val="Grid Table 5 Dark- Accent 4"/>
    <w:qFormat/>
    <w:uiPriority w:val="99"/>
    <w:tblPr>
      <w:tblCellMar>
        <w:top w:w="0" w:type="dxa"/>
        <w:left w:w="0" w:type="dxa"/>
        <w:bottom w:w="0" w:type="dxa"/>
        <w:right w:w="0" w:type="dxa"/>
      </w:tblCellMar>
    </w:tblPr>
  </w:style>
  <w:style w:type="table" w:customStyle="1" w:styleId="425">
    <w:name w:val="无格式表格 51"/>
    <w:qFormat/>
    <w:uiPriority w:val="99"/>
    <w:tblPr>
      <w:tblCellMar>
        <w:top w:w="0" w:type="dxa"/>
        <w:left w:w="0" w:type="dxa"/>
        <w:bottom w:w="0" w:type="dxa"/>
        <w:right w:w="0" w:type="dxa"/>
      </w:tblCellMar>
    </w:tblPr>
  </w:style>
  <w:style w:type="table" w:customStyle="1" w:styleId="426">
    <w:name w:val="List Table 3 - Accent 3"/>
    <w:qFormat/>
    <w:uiPriority w:val="99"/>
    <w:tblPr>
      <w:tblCellMar>
        <w:top w:w="0" w:type="dxa"/>
        <w:left w:w="0" w:type="dxa"/>
        <w:bottom w:w="0" w:type="dxa"/>
        <w:right w:w="0" w:type="dxa"/>
      </w:tblCellMar>
    </w:tblPr>
  </w:style>
  <w:style w:type="table" w:customStyle="1" w:styleId="427">
    <w:name w:val="无格式表格 21"/>
    <w:qFormat/>
    <w:uiPriority w:val="59"/>
    <w:tblPr>
      <w:tblCellMar>
        <w:top w:w="0" w:type="dxa"/>
        <w:left w:w="0" w:type="dxa"/>
        <w:bottom w:w="0" w:type="dxa"/>
        <w:right w:w="0" w:type="dxa"/>
      </w:tblCellMar>
    </w:tblPr>
  </w:style>
  <w:style w:type="table" w:customStyle="1" w:styleId="428">
    <w:name w:val="Grid Table 4 - Accent 4"/>
    <w:qFormat/>
    <w:uiPriority w:val="59"/>
    <w:tblPr>
      <w:tblCellMar>
        <w:top w:w="0" w:type="dxa"/>
        <w:left w:w="0" w:type="dxa"/>
        <w:bottom w:w="0" w:type="dxa"/>
        <w:right w:w="0" w:type="dxa"/>
      </w:tblCellMar>
    </w:tblPr>
  </w:style>
  <w:style w:type="table" w:customStyle="1" w:styleId="429">
    <w:name w:val="Grid Table 1 Light - Accent 3"/>
    <w:qFormat/>
    <w:uiPriority w:val="99"/>
    <w:tblPr>
      <w:tblCellMar>
        <w:top w:w="0" w:type="dxa"/>
        <w:left w:w="0" w:type="dxa"/>
        <w:bottom w:w="0" w:type="dxa"/>
        <w:right w:w="0" w:type="dxa"/>
      </w:tblCellMar>
    </w:tblPr>
  </w:style>
  <w:style w:type="table" w:customStyle="1" w:styleId="430">
    <w:name w:val="Grid Table 4 - Accent 1"/>
    <w:qFormat/>
    <w:uiPriority w:val="59"/>
    <w:tblPr>
      <w:tblCellMar>
        <w:top w:w="0" w:type="dxa"/>
        <w:left w:w="0" w:type="dxa"/>
        <w:bottom w:w="0" w:type="dxa"/>
        <w:right w:w="0" w:type="dxa"/>
      </w:tblCellMar>
    </w:tblPr>
  </w:style>
  <w:style w:type="table" w:customStyle="1" w:styleId="431">
    <w:name w:val="Grid Table 1 Light - Accent 2"/>
    <w:qFormat/>
    <w:uiPriority w:val="99"/>
    <w:tblPr>
      <w:tblCellMar>
        <w:top w:w="0" w:type="dxa"/>
        <w:left w:w="0" w:type="dxa"/>
        <w:bottom w:w="0" w:type="dxa"/>
        <w:right w:w="0" w:type="dxa"/>
      </w:tblCellMar>
    </w:tblPr>
  </w:style>
  <w:style w:type="table" w:customStyle="1" w:styleId="432">
    <w:name w:val="List Table 1 Light - Accent 5"/>
    <w:qFormat/>
    <w:uiPriority w:val="99"/>
    <w:tblPr>
      <w:tblCellMar>
        <w:top w:w="0" w:type="dxa"/>
        <w:left w:w="0" w:type="dxa"/>
        <w:bottom w:w="0" w:type="dxa"/>
        <w:right w:w="0" w:type="dxa"/>
      </w:tblCellMar>
    </w:tblPr>
  </w:style>
  <w:style w:type="table" w:customStyle="1" w:styleId="433">
    <w:name w:val="Grid Table 1 Light - Accent 5"/>
    <w:qFormat/>
    <w:uiPriority w:val="99"/>
    <w:tblPr>
      <w:tblCellMar>
        <w:top w:w="0" w:type="dxa"/>
        <w:left w:w="0" w:type="dxa"/>
        <w:bottom w:w="0" w:type="dxa"/>
        <w:right w:w="0" w:type="dxa"/>
      </w:tblCellMar>
    </w:tblPr>
  </w:style>
  <w:style w:type="table" w:customStyle="1" w:styleId="434">
    <w:name w:val="Grid Table 4 - Accent 3"/>
    <w:qFormat/>
    <w:uiPriority w:val="59"/>
    <w:tblPr>
      <w:tblCellMar>
        <w:top w:w="0" w:type="dxa"/>
        <w:left w:w="0" w:type="dxa"/>
        <w:bottom w:w="0" w:type="dxa"/>
        <w:right w:w="0" w:type="dxa"/>
      </w:tblCellMar>
    </w:tblPr>
  </w:style>
  <w:style w:type="table" w:customStyle="1" w:styleId="435">
    <w:name w:val="Grid Table 1 Light - Accent 6"/>
    <w:qFormat/>
    <w:uiPriority w:val="99"/>
    <w:tblPr>
      <w:tblCellMar>
        <w:top w:w="0" w:type="dxa"/>
        <w:left w:w="0" w:type="dxa"/>
        <w:bottom w:w="0" w:type="dxa"/>
        <w:right w:w="0" w:type="dxa"/>
      </w:tblCellMar>
    </w:tblPr>
  </w:style>
  <w:style w:type="table" w:customStyle="1" w:styleId="436">
    <w:name w:val="List Table 2 - Accent 3"/>
    <w:qFormat/>
    <w:uiPriority w:val="99"/>
    <w:tblPr>
      <w:tblCellMar>
        <w:top w:w="0" w:type="dxa"/>
        <w:left w:w="0" w:type="dxa"/>
        <w:bottom w:w="0" w:type="dxa"/>
        <w:right w:w="0" w:type="dxa"/>
      </w:tblCellMar>
    </w:tblPr>
  </w:style>
  <w:style w:type="table" w:customStyle="1" w:styleId="437">
    <w:name w:val="Grid Table 2 - Accent 1"/>
    <w:qFormat/>
    <w:uiPriority w:val="99"/>
    <w:tblPr>
      <w:tblCellMar>
        <w:top w:w="0" w:type="dxa"/>
        <w:left w:w="0" w:type="dxa"/>
        <w:bottom w:w="0" w:type="dxa"/>
        <w:right w:w="0" w:type="dxa"/>
      </w:tblCellMar>
    </w:tblPr>
  </w:style>
  <w:style w:type="table" w:customStyle="1" w:styleId="438">
    <w:name w:val="清单表 31"/>
    <w:qFormat/>
    <w:uiPriority w:val="99"/>
    <w:tblPr>
      <w:tblCellMar>
        <w:top w:w="0" w:type="dxa"/>
        <w:left w:w="0" w:type="dxa"/>
        <w:bottom w:w="0" w:type="dxa"/>
        <w:right w:w="0" w:type="dxa"/>
      </w:tblCellMar>
    </w:tblPr>
  </w:style>
  <w:style w:type="table" w:customStyle="1" w:styleId="439">
    <w:name w:val="Grid Table 2 - Accent 2"/>
    <w:qFormat/>
    <w:uiPriority w:val="99"/>
    <w:tblPr>
      <w:tblCellMar>
        <w:top w:w="0" w:type="dxa"/>
        <w:left w:w="0" w:type="dxa"/>
        <w:bottom w:w="0" w:type="dxa"/>
        <w:right w:w="0" w:type="dxa"/>
      </w:tblCellMar>
    </w:tblPr>
  </w:style>
  <w:style w:type="table" w:customStyle="1" w:styleId="440">
    <w:name w:val="List Table 2 - Accent 1"/>
    <w:qFormat/>
    <w:uiPriority w:val="99"/>
    <w:tblPr>
      <w:tblCellMar>
        <w:top w:w="0" w:type="dxa"/>
        <w:left w:w="0" w:type="dxa"/>
        <w:bottom w:w="0" w:type="dxa"/>
        <w:right w:w="0" w:type="dxa"/>
      </w:tblCellMar>
    </w:tblPr>
  </w:style>
  <w:style w:type="table" w:customStyle="1" w:styleId="441">
    <w:name w:val="List Table 1 Light - Accent 6"/>
    <w:qFormat/>
    <w:uiPriority w:val="99"/>
    <w:tblPr>
      <w:tblCellMar>
        <w:top w:w="0" w:type="dxa"/>
        <w:left w:w="0" w:type="dxa"/>
        <w:bottom w:w="0" w:type="dxa"/>
        <w:right w:w="0" w:type="dxa"/>
      </w:tblCellMar>
    </w:tblPr>
  </w:style>
  <w:style w:type="table" w:customStyle="1" w:styleId="442">
    <w:name w:val="Grid Table 3 - Accent 6"/>
    <w:qFormat/>
    <w:uiPriority w:val="99"/>
    <w:tblPr>
      <w:tblCellMar>
        <w:top w:w="0" w:type="dxa"/>
        <w:left w:w="0" w:type="dxa"/>
        <w:bottom w:w="0" w:type="dxa"/>
        <w:right w:w="0" w:type="dxa"/>
      </w:tblCellMar>
    </w:tblPr>
  </w:style>
  <w:style w:type="table" w:customStyle="1" w:styleId="443">
    <w:name w:val="Grid Table 2 - Accent 4"/>
    <w:qFormat/>
    <w:uiPriority w:val="99"/>
    <w:tblPr>
      <w:tblCellMar>
        <w:top w:w="0" w:type="dxa"/>
        <w:left w:w="0" w:type="dxa"/>
        <w:bottom w:w="0" w:type="dxa"/>
        <w:right w:w="0" w:type="dxa"/>
      </w:tblCellMar>
    </w:tblPr>
  </w:style>
  <w:style w:type="table" w:customStyle="1" w:styleId="444">
    <w:name w:val="Grid Table 7 Colorful - Accent 1"/>
    <w:qFormat/>
    <w:uiPriority w:val="99"/>
    <w:tblPr>
      <w:tblCellMar>
        <w:top w:w="0" w:type="dxa"/>
        <w:left w:w="0" w:type="dxa"/>
        <w:bottom w:w="0" w:type="dxa"/>
        <w:right w:w="0" w:type="dxa"/>
      </w:tblCellMar>
    </w:tblPr>
  </w:style>
  <w:style w:type="table" w:customStyle="1" w:styleId="445">
    <w:name w:val="List Table 3 - Accent 2"/>
    <w:qFormat/>
    <w:uiPriority w:val="99"/>
    <w:tblPr>
      <w:tblCellMar>
        <w:top w:w="0" w:type="dxa"/>
        <w:left w:w="0" w:type="dxa"/>
        <w:bottom w:w="0" w:type="dxa"/>
        <w:right w:w="0" w:type="dxa"/>
      </w:tblCellMar>
    </w:tblPr>
  </w:style>
  <w:style w:type="table" w:customStyle="1" w:styleId="446">
    <w:name w:val="Grid Table 5 Dark - Accent 6"/>
    <w:qFormat/>
    <w:uiPriority w:val="99"/>
    <w:tblPr>
      <w:tblCellMar>
        <w:top w:w="0" w:type="dxa"/>
        <w:left w:w="0" w:type="dxa"/>
        <w:bottom w:w="0" w:type="dxa"/>
        <w:right w:w="0" w:type="dxa"/>
      </w:tblCellMar>
    </w:tblPr>
  </w:style>
  <w:style w:type="table" w:customStyle="1" w:styleId="447">
    <w:name w:val="Grid Table 2 - Accent 5"/>
    <w:qFormat/>
    <w:uiPriority w:val="99"/>
    <w:tblPr>
      <w:tblCellMar>
        <w:top w:w="0" w:type="dxa"/>
        <w:left w:w="0" w:type="dxa"/>
        <w:bottom w:w="0" w:type="dxa"/>
        <w:right w:w="0" w:type="dxa"/>
      </w:tblCellMar>
    </w:tblPr>
  </w:style>
  <w:style w:type="table" w:customStyle="1" w:styleId="448">
    <w:name w:val="List Table 2 - Accent 5"/>
    <w:qFormat/>
    <w:uiPriority w:val="99"/>
    <w:tblPr>
      <w:tblCellMar>
        <w:top w:w="0" w:type="dxa"/>
        <w:left w:w="0" w:type="dxa"/>
        <w:bottom w:w="0" w:type="dxa"/>
        <w:right w:w="0" w:type="dxa"/>
      </w:tblCellMar>
    </w:tblPr>
  </w:style>
  <w:style w:type="table" w:customStyle="1" w:styleId="449">
    <w:name w:val="Grid Table 7 Colorful - Accent 4"/>
    <w:qFormat/>
    <w:uiPriority w:val="99"/>
    <w:tblPr>
      <w:tblCellMar>
        <w:top w:w="0" w:type="dxa"/>
        <w:left w:w="0" w:type="dxa"/>
        <w:bottom w:w="0" w:type="dxa"/>
        <w:right w:w="0" w:type="dxa"/>
      </w:tblCellMar>
    </w:tblPr>
  </w:style>
  <w:style w:type="table" w:customStyle="1" w:styleId="450">
    <w:name w:val="网格表 6 彩色1"/>
    <w:qFormat/>
    <w:uiPriority w:val="99"/>
    <w:tblPr>
      <w:tblCellMar>
        <w:top w:w="0" w:type="dxa"/>
        <w:left w:w="0" w:type="dxa"/>
        <w:bottom w:w="0" w:type="dxa"/>
        <w:right w:w="0" w:type="dxa"/>
      </w:tblCellMar>
    </w:tblPr>
  </w:style>
  <w:style w:type="table" w:customStyle="1" w:styleId="451">
    <w:name w:val="Grid Table 2 - Accent 6"/>
    <w:qFormat/>
    <w:uiPriority w:val="99"/>
    <w:tblPr>
      <w:tblCellMar>
        <w:top w:w="0" w:type="dxa"/>
        <w:left w:w="0" w:type="dxa"/>
        <w:bottom w:w="0" w:type="dxa"/>
        <w:right w:w="0" w:type="dxa"/>
      </w:tblCellMar>
    </w:tblPr>
  </w:style>
  <w:style w:type="table" w:customStyle="1" w:styleId="452">
    <w:name w:val="Grid Table 5 Dark - Accent 3"/>
    <w:qFormat/>
    <w:uiPriority w:val="99"/>
    <w:tblPr>
      <w:tblCellMar>
        <w:top w:w="0" w:type="dxa"/>
        <w:left w:w="0" w:type="dxa"/>
        <w:bottom w:w="0" w:type="dxa"/>
        <w:right w:w="0" w:type="dxa"/>
      </w:tblCellMar>
    </w:tblPr>
  </w:style>
  <w:style w:type="table" w:customStyle="1" w:styleId="453">
    <w:name w:val="List Table 2 - Accent 6"/>
    <w:qFormat/>
    <w:uiPriority w:val="99"/>
    <w:tblPr>
      <w:tblCellMar>
        <w:top w:w="0" w:type="dxa"/>
        <w:left w:w="0" w:type="dxa"/>
        <w:bottom w:w="0" w:type="dxa"/>
        <w:right w:w="0" w:type="dxa"/>
      </w:tblCellMar>
    </w:tblPr>
  </w:style>
  <w:style w:type="table" w:customStyle="1" w:styleId="454">
    <w:name w:val="List Table 2 - Accent 4"/>
    <w:qFormat/>
    <w:uiPriority w:val="99"/>
    <w:tblPr>
      <w:tblCellMar>
        <w:top w:w="0" w:type="dxa"/>
        <w:left w:w="0" w:type="dxa"/>
        <w:bottom w:w="0" w:type="dxa"/>
        <w:right w:w="0" w:type="dxa"/>
      </w:tblCellMar>
    </w:tblPr>
  </w:style>
  <w:style w:type="table" w:customStyle="1" w:styleId="455">
    <w:name w:val="List Table 1 Light - Accent 1"/>
    <w:qFormat/>
    <w:uiPriority w:val="99"/>
    <w:tblPr>
      <w:tblCellMar>
        <w:top w:w="0" w:type="dxa"/>
        <w:left w:w="0" w:type="dxa"/>
        <w:bottom w:w="0" w:type="dxa"/>
        <w:right w:w="0" w:type="dxa"/>
      </w:tblCellMar>
    </w:tblPr>
  </w:style>
  <w:style w:type="table" w:customStyle="1" w:styleId="456">
    <w:name w:val="Grid Table 4 - Accent 5"/>
    <w:qFormat/>
    <w:uiPriority w:val="59"/>
    <w:tblPr>
      <w:tblCellMar>
        <w:top w:w="0" w:type="dxa"/>
        <w:left w:w="0" w:type="dxa"/>
        <w:bottom w:w="0" w:type="dxa"/>
        <w:right w:w="0" w:type="dxa"/>
      </w:tblCellMar>
    </w:tblPr>
  </w:style>
  <w:style w:type="table" w:customStyle="1" w:styleId="457">
    <w:name w:val="Grid Table 3 - Accent 1"/>
    <w:qFormat/>
    <w:uiPriority w:val="99"/>
    <w:tblPr>
      <w:tblCellMar>
        <w:top w:w="0" w:type="dxa"/>
        <w:left w:w="0" w:type="dxa"/>
        <w:bottom w:w="0" w:type="dxa"/>
        <w:right w:w="0" w:type="dxa"/>
      </w:tblCellMar>
    </w:tblPr>
  </w:style>
  <w:style w:type="table" w:customStyle="1" w:styleId="458">
    <w:name w:val="List Table 2 - Accent 2"/>
    <w:qFormat/>
    <w:uiPriority w:val="99"/>
    <w:tblPr>
      <w:tblCellMar>
        <w:top w:w="0" w:type="dxa"/>
        <w:left w:w="0" w:type="dxa"/>
        <w:bottom w:w="0" w:type="dxa"/>
        <w:right w:w="0" w:type="dxa"/>
      </w:tblCellMar>
    </w:tblPr>
  </w:style>
  <w:style w:type="table" w:customStyle="1" w:styleId="459">
    <w:name w:val="Grid Table 3 - Accent 2"/>
    <w:qFormat/>
    <w:uiPriority w:val="99"/>
    <w:tblPr>
      <w:tblCellMar>
        <w:top w:w="0" w:type="dxa"/>
        <w:left w:w="0" w:type="dxa"/>
        <w:bottom w:w="0" w:type="dxa"/>
        <w:right w:w="0" w:type="dxa"/>
      </w:tblCellMar>
    </w:tblPr>
  </w:style>
  <w:style w:type="table" w:customStyle="1" w:styleId="460">
    <w:name w:val="网格表 5 深色1"/>
    <w:qFormat/>
    <w:uiPriority w:val="99"/>
    <w:tblPr>
      <w:tblCellMar>
        <w:top w:w="0" w:type="dxa"/>
        <w:left w:w="0" w:type="dxa"/>
        <w:bottom w:w="0" w:type="dxa"/>
        <w:right w:w="0" w:type="dxa"/>
      </w:tblCellMar>
    </w:tblPr>
  </w:style>
  <w:style w:type="table" w:customStyle="1" w:styleId="461">
    <w:name w:val="Grid Table 7 Colorful - Accent 2"/>
    <w:qFormat/>
    <w:uiPriority w:val="99"/>
    <w:tblPr>
      <w:tblCellMar>
        <w:top w:w="0" w:type="dxa"/>
        <w:left w:w="0" w:type="dxa"/>
        <w:bottom w:w="0" w:type="dxa"/>
        <w:right w:w="0" w:type="dxa"/>
      </w:tblCellMar>
    </w:tblPr>
  </w:style>
  <w:style w:type="table" w:customStyle="1" w:styleId="462">
    <w:name w:val="Grid Table 4 - Accent 2"/>
    <w:qFormat/>
    <w:uiPriority w:val="59"/>
    <w:tblPr>
      <w:tblCellMar>
        <w:top w:w="0" w:type="dxa"/>
        <w:left w:w="0" w:type="dxa"/>
        <w:bottom w:w="0" w:type="dxa"/>
        <w:right w:w="0" w:type="dxa"/>
      </w:tblCellMar>
    </w:tblPr>
  </w:style>
  <w:style w:type="table" w:customStyle="1" w:styleId="463">
    <w:name w:val="Grid Table 3 - Accent 3"/>
    <w:qFormat/>
    <w:uiPriority w:val="99"/>
    <w:tblPr>
      <w:tblCellMar>
        <w:top w:w="0" w:type="dxa"/>
        <w:left w:w="0" w:type="dxa"/>
        <w:bottom w:w="0" w:type="dxa"/>
        <w:right w:w="0" w:type="dxa"/>
      </w:tblCellMar>
    </w:tblPr>
  </w:style>
  <w:style w:type="table" w:customStyle="1" w:styleId="464">
    <w:name w:val="Grid Table 5 Dark- Accent 1"/>
    <w:qFormat/>
    <w:uiPriority w:val="99"/>
    <w:tblPr>
      <w:tblCellMar>
        <w:top w:w="0" w:type="dxa"/>
        <w:left w:w="0" w:type="dxa"/>
        <w:bottom w:w="0" w:type="dxa"/>
        <w:right w:w="0" w:type="dxa"/>
      </w:tblCellMar>
    </w:tblPr>
  </w:style>
  <w:style w:type="table" w:customStyle="1" w:styleId="465">
    <w:name w:val="清单表 21"/>
    <w:qFormat/>
    <w:uiPriority w:val="99"/>
    <w:tblPr>
      <w:tblCellMar>
        <w:top w:w="0" w:type="dxa"/>
        <w:left w:w="0" w:type="dxa"/>
        <w:bottom w:w="0" w:type="dxa"/>
        <w:right w:w="0" w:type="dxa"/>
      </w:tblCellMar>
    </w:tblPr>
  </w:style>
  <w:style w:type="table" w:customStyle="1" w:styleId="466">
    <w:name w:val="Grid Table 5 Dark - Accent 2"/>
    <w:qFormat/>
    <w:uiPriority w:val="99"/>
    <w:tblPr>
      <w:tblCellMar>
        <w:top w:w="0" w:type="dxa"/>
        <w:left w:w="0" w:type="dxa"/>
        <w:bottom w:w="0" w:type="dxa"/>
        <w:right w:w="0" w:type="dxa"/>
      </w:tblCellMar>
    </w:tblPr>
  </w:style>
  <w:style w:type="table" w:customStyle="1" w:styleId="467">
    <w:name w:val="Grid Table 3 - Accent 4"/>
    <w:qFormat/>
    <w:uiPriority w:val="99"/>
    <w:tblPr>
      <w:tblCellMar>
        <w:top w:w="0" w:type="dxa"/>
        <w:left w:w="0" w:type="dxa"/>
        <w:bottom w:w="0" w:type="dxa"/>
        <w:right w:w="0" w:type="dxa"/>
      </w:tblCellMar>
    </w:tblPr>
  </w:style>
  <w:style w:type="table" w:customStyle="1" w:styleId="468">
    <w:name w:val="List Table 1 Light - Accent 3"/>
    <w:qFormat/>
    <w:uiPriority w:val="99"/>
    <w:tblPr>
      <w:tblCellMar>
        <w:top w:w="0" w:type="dxa"/>
        <w:left w:w="0" w:type="dxa"/>
        <w:bottom w:w="0" w:type="dxa"/>
        <w:right w:w="0" w:type="dxa"/>
      </w:tblCellMar>
    </w:tblPr>
  </w:style>
  <w:style w:type="table" w:customStyle="1" w:styleId="469">
    <w:name w:val="清单表 1 浅色1"/>
    <w:qFormat/>
    <w:uiPriority w:val="99"/>
    <w:tblPr>
      <w:tblCellMar>
        <w:top w:w="0" w:type="dxa"/>
        <w:left w:w="0" w:type="dxa"/>
        <w:bottom w:w="0" w:type="dxa"/>
        <w:right w:w="0" w:type="dxa"/>
      </w:tblCellMar>
    </w:tblPr>
  </w:style>
  <w:style w:type="table" w:customStyle="1" w:styleId="470">
    <w:name w:val="Lined - Accent 2"/>
    <w:qFormat/>
    <w:uiPriority w:val="99"/>
    <w:rPr>
      <w:color w:val="404040"/>
    </w:rPr>
    <w:tblPr>
      <w:tblCellMar>
        <w:top w:w="0" w:type="dxa"/>
        <w:left w:w="0" w:type="dxa"/>
        <w:bottom w:w="0" w:type="dxa"/>
        <w:right w:w="0" w:type="dxa"/>
      </w:tblCellMar>
    </w:tblPr>
  </w:style>
  <w:style w:type="table" w:customStyle="1" w:styleId="471">
    <w:name w:val="网格型1"/>
    <w:basedOn w:val="360"/>
    <w:qFormat/>
    <w:uiPriority w:val="0"/>
    <w:pPr>
      <w:widowControl w:val="0"/>
      <w:jc w:val="both"/>
    </w:pPr>
    <w:tblPr>
      <w:tblCellMar>
        <w:top w:w="0" w:type="dxa"/>
        <w:left w:w="0" w:type="dxa"/>
        <w:bottom w:w="0" w:type="dxa"/>
        <w:right w:w="0" w:type="dxa"/>
      </w:tblCellMar>
    </w:tblPr>
  </w:style>
  <w:style w:type="table" w:customStyle="1" w:styleId="472">
    <w:name w:val="Lined - Accent"/>
    <w:qFormat/>
    <w:uiPriority w:val="99"/>
    <w:rPr>
      <w:color w:val="404040"/>
    </w:rPr>
    <w:tblPr>
      <w:tblCellMar>
        <w:top w:w="0" w:type="dxa"/>
        <w:left w:w="0" w:type="dxa"/>
        <w:bottom w:w="0" w:type="dxa"/>
        <w:right w:w="0" w:type="dxa"/>
      </w:tblCellMar>
    </w:tblPr>
  </w:style>
  <w:style w:type="table" w:customStyle="1" w:styleId="473">
    <w:name w:val="网格型4"/>
    <w:basedOn w:val="105"/>
    <w:qFormat/>
    <w:uiPriority w:val="0"/>
    <w:pPr>
      <w:widowControl w:val="0"/>
      <w:jc w:val="both"/>
    </w:pPr>
    <w:tblPr>
      <w:tblCellMar>
        <w:top w:w="0" w:type="dxa"/>
        <w:left w:w="0" w:type="dxa"/>
        <w:bottom w:w="0" w:type="dxa"/>
        <w:right w:w="0" w:type="dxa"/>
      </w:tblCellMar>
    </w:tblPr>
  </w:style>
  <w:style w:type="paragraph" w:customStyle="1" w:styleId="474">
    <w:name w:val="标题 311"/>
    <w:basedOn w:val="1"/>
    <w:next w:val="1"/>
    <w:qFormat/>
    <w:uiPriority w:val="9"/>
    <w:pPr>
      <w:keepNext/>
      <w:keepLines/>
      <w:spacing w:before="320" w:after="200"/>
      <w:outlineLvl w:val="2"/>
    </w:pPr>
    <w:rPr>
      <w:rFonts w:ascii="Arial" w:hAnsi="Arial" w:eastAsia="Arial" w:cs="Arial"/>
      <w:sz w:val="30"/>
      <w:szCs w:val="30"/>
    </w:rPr>
  </w:style>
  <w:style w:type="paragraph" w:customStyle="1" w:styleId="475">
    <w:name w:val="Normal_0"/>
    <w:qFormat/>
    <w:uiPriority w:val="0"/>
    <w:rPr>
      <w:rFonts w:hint="default" w:ascii="Times New Roman" w:hAnsi="Times New Roman" w:eastAsia="Times New Roman" w:cs="Times New Roman"/>
      <w:sz w:val="24"/>
      <w:szCs w:val="24"/>
      <w:lang w:val="en-US" w:eastAsia="zh-CN" w:bidi="ar-SA"/>
    </w:rPr>
  </w:style>
  <w:style w:type="paragraph" w:customStyle="1" w:styleId="476">
    <w:name w:val="正文文本111"/>
    <w:basedOn w:val="1"/>
    <w:next w:val="1"/>
    <w:qFormat/>
    <w:uiPriority w:val="0"/>
    <w:pPr>
      <w:spacing w:after="120"/>
    </w:pPr>
    <w:rPr>
      <w:sz w:val="28"/>
    </w:rPr>
  </w:style>
  <w:style w:type="character" w:customStyle="1" w:styleId="477">
    <w:name w:val="font131"/>
    <w:qFormat/>
    <w:uiPriority w:val="0"/>
    <w:rPr>
      <w:rFonts w:hint="eastAsia" w:ascii="宋体" w:hAnsi="宋体" w:eastAsia="宋体" w:cs="宋体"/>
      <w:b/>
      <w:bCs/>
      <w:color w:val="000000"/>
      <w:sz w:val="32"/>
      <w:szCs w:val="32"/>
      <w:u w:val="none"/>
    </w:rPr>
  </w:style>
  <w:style w:type="character" w:customStyle="1" w:styleId="478">
    <w:name w:val="font91"/>
    <w:qFormat/>
    <w:uiPriority w:val="0"/>
    <w:rPr>
      <w:rFonts w:ascii="微软雅黑" w:hAnsi="微软雅黑" w:eastAsia="微软雅黑" w:cs="微软雅黑"/>
      <w:color w:val="000000"/>
      <w:sz w:val="24"/>
      <w:szCs w:val="24"/>
      <w:u w:val="none"/>
    </w:rPr>
  </w:style>
  <w:style w:type="character" w:customStyle="1" w:styleId="479">
    <w:name w:val="font141"/>
    <w:qFormat/>
    <w:uiPriority w:val="0"/>
    <w:rPr>
      <w:rFonts w:hint="eastAsia" w:ascii="宋体" w:hAnsi="宋体" w:eastAsia="宋体" w:cs="宋体"/>
      <w:color w:val="000000"/>
      <w:sz w:val="24"/>
      <w:szCs w:val="24"/>
      <w:u w:val="none"/>
      <w:vertAlign w:val="subscript"/>
    </w:rPr>
  </w:style>
  <w:style w:type="paragraph" w:customStyle="1" w:styleId="480">
    <w:name w:val="段"/>
    <w:next w:val="481"/>
    <w:qFormat/>
    <w:uiPriority w:val="0"/>
    <w:pPr>
      <w:widowControl w:val="0"/>
      <w:ind w:firstLine="200"/>
      <w:jc w:val="both"/>
    </w:pPr>
    <w:rPr>
      <w:rFonts w:hint="default" w:ascii="宋体" w:hAnsi="宋体" w:eastAsia="宋体" w:cs="宋体"/>
      <w:color w:val="000000"/>
      <w:sz w:val="21"/>
      <w:szCs w:val="21"/>
      <w:lang w:val="en-US" w:eastAsia="zh-CN" w:bidi="ar-SA"/>
    </w:rPr>
  </w:style>
  <w:style w:type="paragraph" w:customStyle="1" w:styleId="481">
    <w:name w:val="正文 A"/>
    <w:next w:val="480"/>
    <w:qFormat/>
    <w:uiPriority w:val="0"/>
    <w:pPr>
      <w:widowControl w:val="0"/>
      <w:jc w:val="both"/>
    </w:pPr>
    <w:rPr>
      <w:rFonts w:hint="default" w:ascii="Calibri" w:hAnsi="Calibri" w:eastAsia="Calibri" w:cs="Calibri"/>
      <w:color w:val="000000"/>
      <w:sz w:val="21"/>
      <w:szCs w:val="21"/>
      <w:lang w:val="en-US" w:eastAsia="zh-CN" w:bidi="ar-SA"/>
    </w:rPr>
  </w:style>
  <w:style w:type="paragraph" w:customStyle="1" w:styleId="482">
    <w:name w:val="正文首行缩进 212"/>
    <w:basedOn w:val="483"/>
    <w:next w:val="485"/>
    <w:qFormat/>
    <w:uiPriority w:val="0"/>
    <w:pPr>
      <w:tabs>
        <w:tab w:val="left" w:pos="180"/>
      </w:tabs>
      <w:ind w:left="420" w:firstLine="420"/>
    </w:pPr>
    <w:rPr>
      <w:rFonts w:ascii="Times New Roman" w:hAnsi="Times New Roman"/>
    </w:rPr>
  </w:style>
  <w:style w:type="paragraph" w:customStyle="1" w:styleId="483">
    <w:name w:val="正文文本缩进12"/>
    <w:basedOn w:val="1"/>
    <w:next w:val="484"/>
    <w:qFormat/>
    <w:uiPriority w:val="0"/>
    <w:pPr>
      <w:tabs>
        <w:tab w:val="left" w:pos="180"/>
      </w:tabs>
      <w:ind w:firstLine="480"/>
    </w:pPr>
    <w:rPr>
      <w:rFonts w:ascii="Tahoma" w:hAnsi="Tahoma"/>
      <w:sz w:val="24"/>
    </w:rPr>
  </w:style>
  <w:style w:type="paragraph" w:customStyle="1" w:styleId="484">
    <w:name w:val="寄信人地址12"/>
    <w:basedOn w:val="1"/>
    <w:qFormat/>
    <w:uiPriority w:val="0"/>
    <w:rPr>
      <w:rFonts w:ascii="Arial" w:hAnsi="Arial"/>
    </w:rPr>
  </w:style>
  <w:style w:type="paragraph" w:customStyle="1" w:styleId="485">
    <w:name w:val="正文缩进12"/>
    <w:basedOn w:val="1"/>
    <w:qFormat/>
    <w:uiPriority w:val="0"/>
    <w:pPr>
      <w:ind w:firstLine="420"/>
    </w:pPr>
  </w:style>
  <w:style w:type="paragraph" w:styleId="486">
    <w:name w:val="List Paragraph"/>
    <w:basedOn w:val="1"/>
    <w:qFormat/>
    <w:uiPriority w:val="34"/>
    <w:pPr>
      <w:ind w:firstLine="420"/>
    </w:pPr>
  </w:style>
  <w:style w:type="paragraph" w:customStyle="1" w:styleId="487">
    <w:name w:val="无间隔1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88">
    <w:name w:val="纯文本3"/>
    <w:basedOn w:val="1"/>
    <w:qFormat/>
    <w:uiPriority w:val="0"/>
    <w:rPr>
      <w:rFonts w:ascii="宋体" w:hAnsi="Courier New"/>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创世纪兄弟公司</Company>
  <Pages>53</Pages>
  <Words>15116</Words>
  <Characters>16260</Characters>
  <TotalTime>0</TotalTime>
  <ScaleCrop>false</ScaleCrop>
  <LinksUpToDate>false</LinksUpToDate>
  <CharactersWithSpaces>16382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2023-07-12T13:13:00Z</dcterms:created>
  <dc:creator>姜广永</dc:creator>
  <cp:lastModifiedBy>木易</cp:lastModifiedBy>
  <dcterms:modified xsi:type="dcterms:W3CDTF">2024-12-11T00:42:50Z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2B494310761B4AC3B1F65C92559A2D01_13</vt:lpwstr>
  </property>
</Properties>
</file>