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20" w:after="120" w:line="360" w:lineRule="auto"/>
        <w:jc w:val="left"/>
        <w:rPr>
          <w:rFonts w:hint="eastAsia" w:ascii="Arial" w:hAnsi="Arial" w:eastAsia="黑体"/>
          <w:b/>
          <w:bCs/>
          <w:color w:val="000000"/>
          <w:sz w:val="84"/>
          <w:szCs w:val="24"/>
        </w:rPr>
      </w:pPr>
      <w:bookmarkStart w:id="0" w:name="_Toc120614210"/>
      <w:bookmarkStart w:id="1" w:name="_Toc20823272"/>
      <w:bookmarkStart w:id="2" w:name="_Toc523127445"/>
      <w:bookmarkStart w:id="3" w:name="_Toc16938516"/>
      <w:bookmarkStart w:id="4" w:name="_Toc513029200"/>
      <w:bookmarkStart w:id="5" w:name="_Toc479757206"/>
    </w:p>
    <w:p>
      <w:pPr>
        <w:pStyle w:val="2"/>
        <w:rPr>
          <w:rFonts w:hint="eastAsia"/>
          <w:color w:val="000000"/>
        </w:rPr>
      </w:pPr>
    </w:p>
    <w:p>
      <w:pPr>
        <w:spacing w:before="120" w:after="120" w:line="360" w:lineRule="auto"/>
        <w:jc w:val="center"/>
        <w:rPr>
          <w:rFonts w:hint="eastAsia" w:ascii="方正小标宋简体" w:hAnsi="方正小标宋简体" w:eastAsia="方正小标宋简体" w:cs="方正小标宋简体"/>
          <w:b/>
          <w:bCs/>
          <w:color w:val="000000"/>
          <w:sz w:val="84"/>
          <w:szCs w:val="24"/>
        </w:rPr>
      </w:pPr>
      <w:r>
        <w:rPr>
          <w:rFonts w:hint="eastAsia" w:ascii="方正小标宋简体" w:hAnsi="方正小标宋简体" w:eastAsia="方正小标宋简体" w:cs="方正小标宋简体"/>
          <w:b/>
          <w:bCs/>
          <w:color w:val="000000"/>
          <w:sz w:val="84"/>
          <w:szCs w:val="24"/>
        </w:rPr>
        <w:t>招　标　文　件</w:t>
      </w:r>
    </w:p>
    <w:p>
      <w:pPr>
        <w:ind w:firstLine="1506"/>
        <w:rPr>
          <w:rFonts w:eastAsia="宋体" w:cs="Times New Roman"/>
          <w:b/>
          <w:color w:val="000000"/>
          <w:sz w:val="30"/>
          <w:szCs w:val="30"/>
          <w:u w:val="single"/>
          <w:lang w:val="en-US" w:eastAsia="zh-CN"/>
        </w:rPr>
      </w:pPr>
      <w:r>
        <w:rPr>
          <w:rFonts w:hint="eastAsia" w:eastAsia="宋体" w:cs="Times New Roman"/>
          <w:b/>
          <w:color w:val="000000"/>
          <w:sz w:val="30"/>
          <w:szCs w:val="30"/>
          <w:lang w:eastAsia="zh-CN"/>
        </w:rPr>
        <w:t>项目名称：</w:t>
      </w:r>
      <w:r>
        <w:rPr>
          <w:rFonts w:hint="eastAsia"/>
          <w:b/>
          <w:color w:val="000000"/>
          <w:sz w:val="30"/>
          <w:szCs w:val="30"/>
        </w:rPr>
        <w:t>南京市智慧停车管理平台停车资源共享服务</w:t>
      </w:r>
      <w:r>
        <w:rPr>
          <w:rFonts w:hint="eastAsia" w:ascii="Times New Roman" w:hAnsi="Times New Roman" w:eastAsia="宋体" w:cs="Times New Roman"/>
          <w:b/>
          <w:bCs w:val="0"/>
          <w:color w:val="000000"/>
          <w:sz w:val="32"/>
          <w:szCs w:val="32"/>
          <w:u w:val="none"/>
          <w:lang w:val="en-US" w:eastAsia="zh-CN"/>
        </w:rPr>
        <w:t xml:space="preserve"> </w:t>
      </w:r>
    </w:p>
    <w:p>
      <w:pPr>
        <w:ind w:firstLine="1506"/>
        <w:rPr>
          <w:rFonts w:hint="eastAsia" w:eastAsia="宋体" w:cs="Times New Roman"/>
          <w:b/>
          <w:color w:val="000000"/>
          <w:sz w:val="30"/>
          <w:szCs w:val="30"/>
          <w:lang w:eastAsia="zh-CN"/>
        </w:rPr>
      </w:pPr>
      <w:r>
        <w:rPr>
          <w:rFonts w:hint="eastAsia" w:eastAsia="宋体" w:cs="Times New Roman"/>
          <w:b/>
          <w:color w:val="000000"/>
          <w:sz w:val="30"/>
          <w:szCs w:val="30"/>
          <w:lang w:eastAsia="zh-CN"/>
        </w:rPr>
        <w:t>项目编号：</w:t>
      </w:r>
      <w:r>
        <w:rPr>
          <w:rFonts w:hint="eastAsia" w:cs="Times New Roman"/>
          <w:b/>
          <w:bCs w:val="0"/>
          <w:color w:val="000000"/>
          <w:sz w:val="32"/>
          <w:szCs w:val="32"/>
          <w:u w:val="none"/>
          <w:lang w:eastAsia="zh-CN"/>
        </w:rPr>
        <w:t>JSZC-320100-JZCG-G2024-0388</w:t>
      </w:r>
      <w:r>
        <w:rPr>
          <w:rFonts w:hint="eastAsia" w:ascii="Times New Roman" w:hAnsi="Times New Roman" w:eastAsia="宋体" w:cs="Times New Roman"/>
          <w:b/>
          <w:bCs w:val="0"/>
          <w:color w:val="000000"/>
          <w:sz w:val="32"/>
          <w:szCs w:val="32"/>
          <w:u w:val="none"/>
          <w:lang w:eastAsia="zh-CN"/>
        </w:rPr>
        <w:t xml:space="preserve"> </w:t>
      </w:r>
      <w:r>
        <w:rPr>
          <w:rFonts w:hint="eastAsia" w:eastAsia="宋体" w:cs="Times New Roman"/>
          <w:b/>
          <w:color w:val="000000"/>
          <w:sz w:val="30"/>
          <w:szCs w:val="30"/>
          <w:lang w:eastAsia="zh-CN"/>
        </w:rPr>
        <w:t xml:space="preserve">             </w:t>
      </w:r>
    </w:p>
    <w:p>
      <w:pPr>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（服务</w:t>
      </w:r>
      <w:r>
        <w:rPr>
          <w:rFonts w:hint="eastAsia" w:eastAsia="宋体" w:cs="Times New Roman"/>
          <w:b/>
          <w:bCs w:val="0"/>
          <w:color w:val="000000"/>
          <w:sz w:val="30"/>
          <w:szCs w:val="30"/>
          <w:lang w:eastAsia="zh-CN"/>
        </w:rPr>
        <w:t>类项目，</w:t>
      </w:r>
      <w:r>
        <w:rPr>
          <w:rFonts w:hint="eastAsia" w:ascii="宋体" w:hAnsi="宋体" w:eastAsia="宋体" w:cs="宋体"/>
          <w:b/>
          <w:bCs/>
          <w:color w:val="000000"/>
          <w:sz w:val="30"/>
          <w:szCs w:val="30"/>
          <w:highlight w:val="none"/>
          <w:lang w:eastAsia="zh-CN"/>
        </w:rPr>
        <w:t>专门</w:t>
      </w:r>
      <w:r>
        <w:rPr>
          <w:rFonts w:hint="eastAsia" w:ascii="Times New Roman" w:hAnsi="Times New Roman" w:eastAsia="宋体" w:cs="Times New Roman"/>
          <w:b/>
          <w:bCs w:val="0"/>
          <w:color w:val="000000"/>
          <w:sz w:val="30"/>
          <w:szCs w:val="30"/>
          <w:lang w:eastAsia="zh-CN"/>
        </w:rPr>
        <w:t>面向中小企业</w:t>
      </w:r>
      <w:r>
        <w:rPr>
          <w:rFonts w:hint="eastAsia" w:eastAsia="宋体" w:cs="Times New Roman"/>
          <w:b/>
          <w:color w:val="000000"/>
          <w:sz w:val="30"/>
          <w:szCs w:val="30"/>
          <w:lang w:eastAsia="zh-CN"/>
        </w:rPr>
        <w:t>）</w:t>
      </w:r>
    </w:p>
    <w:p>
      <w:pPr>
        <w:spacing w:line="360" w:lineRule="auto"/>
        <w:jc w:val="left"/>
        <w:rPr>
          <w:rFonts w:hint="eastAsia" w:ascii="宋体" w:hAnsi="宋体"/>
          <w:color w:val="000000"/>
          <w:sz w:val="24"/>
          <w:szCs w:val="24"/>
        </w:rPr>
      </w:pPr>
    </w:p>
    <w:p>
      <w:pPr>
        <w:spacing w:line="360" w:lineRule="auto"/>
        <w:jc w:val="left"/>
        <w:rPr>
          <w:rFonts w:hint="eastAsia" w:ascii="宋体" w:hAnsi="宋体"/>
          <w:color w:val="000000"/>
          <w:sz w:val="24"/>
          <w:szCs w:val="24"/>
        </w:rPr>
      </w:pPr>
    </w:p>
    <w:p>
      <w:pPr>
        <w:spacing w:line="360" w:lineRule="auto"/>
        <w:jc w:val="left"/>
        <w:rPr>
          <w:rFonts w:hint="eastAsia" w:ascii="宋体" w:hAnsi="宋体"/>
          <w:color w:val="000000"/>
          <w:sz w:val="24"/>
          <w:szCs w:val="24"/>
        </w:rPr>
      </w:pPr>
    </w:p>
    <w:p>
      <w:pPr>
        <w:spacing w:line="360" w:lineRule="auto"/>
        <w:jc w:val="left"/>
        <w:rPr>
          <w:rFonts w:hint="eastAsia" w:ascii="宋体" w:hAnsi="宋体"/>
          <w:color w:val="000000"/>
          <w:sz w:val="24"/>
          <w:szCs w:val="24"/>
        </w:rPr>
      </w:pPr>
    </w:p>
    <w:p>
      <w:pPr>
        <w:spacing w:line="360" w:lineRule="auto"/>
        <w:jc w:val="left"/>
        <w:rPr>
          <w:rFonts w:hint="eastAsia" w:ascii="宋体" w:hAnsi="宋体"/>
          <w:color w:val="000000"/>
          <w:sz w:val="24"/>
          <w:szCs w:val="24"/>
        </w:rPr>
      </w:pPr>
    </w:p>
    <w:p>
      <w:pPr>
        <w:spacing w:line="360" w:lineRule="auto"/>
        <w:jc w:val="left"/>
        <w:rPr>
          <w:rFonts w:hint="eastAsia" w:ascii="宋体" w:hAnsi="宋体"/>
          <w:color w:val="000000"/>
          <w:sz w:val="24"/>
          <w:szCs w:val="24"/>
        </w:rPr>
      </w:pPr>
    </w:p>
    <w:p>
      <w:pPr>
        <w:spacing w:line="360" w:lineRule="auto"/>
        <w:jc w:val="left"/>
        <w:rPr>
          <w:rFonts w:hint="eastAsia" w:ascii="宋体" w:hAnsi="宋体"/>
          <w:color w:val="000000"/>
          <w:sz w:val="24"/>
          <w:szCs w:val="24"/>
        </w:rPr>
      </w:pPr>
    </w:p>
    <w:p>
      <w:pPr>
        <w:pStyle w:val="270"/>
        <w:ind w:firstLine="0"/>
        <w:jc w:val="center"/>
        <w:rPr>
          <w:rFonts w:hint="eastAsia"/>
          <w:b/>
          <w:bCs/>
          <w:color w:val="000000"/>
          <w:sz w:val="32"/>
          <w:lang w:eastAsia="zh-CN"/>
        </w:rPr>
      </w:pPr>
      <w:r>
        <w:rPr>
          <w:rFonts w:hint="eastAsia"/>
          <w:b/>
          <w:bCs/>
          <w:color w:val="000000"/>
          <w:sz w:val="32"/>
          <w:lang w:eastAsia="zh-CN"/>
        </w:rPr>
        <w:t>南京市公共资源交易中心</w:t>
      </w:r>
    </w:p>
    <w:p>
      <w:pPr>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2024年</w:t>
      </w:r>
      <w:r>
        <w:rPr>
          <w:rFonts w:hint="eastAsia" w:cs="Times New Roman"/>
          <w:b/>
          <w:bCs w:val="0"/>
          <w:color w:val="000000"/>
          <w:sz w:val="32"/>
          <w:szCs w:val="32"/>
          <w:u w:val="none"/>
          <w:lang w:val="en-US" w:eastAsia="zh-CN"/>
        </w:rPr>
        <w:t>10</w:t>
      </w:r>
      <w:r>
        <w:rPr>
          <w:rFonts w:hint="eastAsia" w:ascii="Times New Roman" w:hAnsi="Times New Roman" w:eastAsia="宋体" w:cs="Times New Roman"/>
          <w:b/>
          <w:bCs w:val="0"/>
          <w:color w:val="000000"/>
          <w:sz w:val="32"/>
          <w:szCs w:val="32"/>
          <w:u w:val="none"/>
          <w:lang w:val="en-US" w:eastAsia="zh-CN"/>
        </w:rPr>
        <w:t>月</w:t>
      </w:r>
    </w:p>
    <w:p>
      <w:pPr>
        <w:spacing w:before="120" w:after="120" w:line="360" w:lineRule="auto"/>
        <w:jc w:val="left"/>
        <w:rPr>
          <w:rFonts w:hint="eastAsia" w:ascii="Arial" w:hAnsi="Arial"/>
          <w:color w:val="000000"/>
          <w:sz w:val="24"/>
          <w:szCs w:val="24"/>
          <w:u w:val="single"/>
        </w:rPr>
      </w:pPr>
      <w:r>
        <w:rPr>
          <w:rFonts w:hint="eastAsia" w:ascii="Arial" w:hAnsi="Arial"/>
          <w:color w:val="000000"/>
          <w:sz w:val="24"/>
          <w:szCs w:val="24"/>
        </w:rPr>
        <w:t xml:space="preserve">                        </w:t>
      </w:r>
    </w:p>
    <w:p>
      <w:pPr>
        <w:spacing w:before="120" w:after="120" w:line="360" w:lineRule="auto"/>
        <w:jc w:val="center"/>
        <w:rPr>
          <w:rFonts w:hint="eastAsia" w:ascii="Arial" w:hAnsi="Arial"/>
          <w:color w:val="000000"/>
          <w:sz w:val="24"/>
          <w:szCs w:val="24"/>
        </w:rPr>
      </w:pPr>
    </w:p>
    <w:p>
      <w:pPr>
        <w:spacing w:line="480" w:lineRule="exact"/>
        <w:jc w:val="both"/>
        <w:outlineLvl w:val="0"/>
        <w:rPr>
          <w:rFonts w:hint="eastAsia" w:ascii="宋体" w:hAnsi="宋体" w:eastAsia="宋体" w:cs="宋体"/>
          <w:b/>
          <w:bCs/>
          <w:color w:val="000000"/>
          <w:sz w:val="24"/>
          <w:szCs w:val="24"/>
          <w:lang w:eastAsia="zh-CN"/>
        </w:rPr>
      </w:pPr>
    </w:p>
    <w:p>
      <w:pPr>
        <w:pStyle w:val="215"/>
        <w:rPr>
          <w:rFonts w:hint="eastAsia"/>
          <w:color w:val="000000"/>
          <w:lang w:eastAsia="zh-CN"/>
        </w:rPr>
      </w:pPr>
    </w:p>
    <w:p>
      <w:pPr>
        <w:spacing w:line="480" w:lineRule="auto"/>
        <w:jc w:val="center"/>
        <w:outlineLvl w:val="0"/>
        <w:rPr>
          <w:rFonts w:hint="eastAsia" w:ascii="黑体" w:hAnsi="Arial" w:eastAsia="黑体"/>
          <w:b/>
          <w:color w:val="000000"/>
          <w:sz w:val="44"/>
          <w:szCs w:val="21"/>
        </w:rPr>
      </w:pPr>
      <w:r>
        <w:rPr>
          <w:rFonts w:hint="eastAsia" w:ascii="黑体" w:hAnsi="Arial" w:eastAsia="黑体" w:cs="Times New Roman"/>
          <w:b/>
          <w:color w:val="000000"/>
          <w:sz w:val="44"/>
          <w:szCs w:val="21"/>
        </w:rPr>
        <w:br w:type="page" w:clear="all"/>
      </w:r>
      <w:r>
        <w:rPr>
          <w:rFonts w:hint="eastAsia" w:ascii="黑体" w:hAnsi="Arial" w:eastAsia="黑体" w:cs="Times New Roman"/>
          <w:b/>
          <w:color w:val="000000"/>
          <w:sz w:val="44"/>
          <w:szCs w:val="21"/>
        </w:rPr>
        <w:t>总  目  录</w:t>
      </w:r>
    </w:p>
    <w:p>
      <w:pPr>
        <w:spacing w:line="480" w:lineRule="auto"/>
        <w:rPr>
          <w:rFonts w:hint="eastAsia" w:ascii="仿宋_GB2312" w:hAnsi="Arial" w:eastAsia="仿宋_GB2312"/>
          <w:b/>
          <w:color w:val="000000"/>
          <w:sz w:val="28"/>
          <w:szCs w:val="21"/>
        </w:rPr>
      </w:pPr>
    </w:p>
    <w:p>
      <w:pPr>
        <w:keepNext w:val="0"/>
        <w:keepLines w:val="0"/>
        <w:pageBreakBefore w:val="0"/>
        <w:widowControl w:val="0"/>
        <w:numPr>
          <w:ilvl w:val="0"/>
          <w:numId w:val="4"/>
        </w:numPr>
        <w:spacing w:line="960" w:lineRule="auto"/>
        <w:jc w:val="center"/>
        <w:outlineLvl w:val="0"/>
        <w:rPr>
          <w:rFonts w:hint="eastAsia" w:ascii="黑体" w:hAnsi="宋体" w:eastAsia="黑体" w:cs="Times New Roman"/>
          <w:color w:val="000000"/>
          <w:sz w:val="36"/>
          <w:szCs w:val="21"/>
        </w:rPr>
      </w:pPr>
      <w:r>
        <w:rPr>
          <w:rFonts w:hint="eastAsia" w:ascii="黑体" w:hAnsi="宋体" w:eastAsia="黑体" w:cs="Times New Roman"/>
          <w:color w:val="000000"/>
          <w:sz w:val="36"/>
          <w:szCs w:val="21"/>
        </w:rPr>
        <w:t>投标邀请……………………………………</w:t>
      </w:r>
      <w:r>
        <w:rPr>
          <w:rFonts w:hint="eastAsia" w:ascii="黑体" w:hAnsi="宋体" w:eastAsia="黑体" w:cs="Times New Roman"/>
          <w:color w:val="000000"/>
          <w:sz w:val="36"/>
          <w:szCs w:val="21"/>
          <w:lang w:val="en-US" w:eastAsia="zh-CN"/>
        </w:rPr>
        <w:t>3</w:t>
      </w:r>
    </w:p>
    <w:p>
      <w:pPr>
        <w:keepNext w:val="0"/>
        <w:keepLines w:val="0"/>
        <w:pageBreakBefore w:val="0"/>
        <w:widowControl w:val="0"/>
        <w:numPr>
          <w:ilvl w:val="0"/>
          <w:numId w:val="4"/>
        </w:numPr>
        <w:spacing w:line="960" w:lineRule="auto"/>
        <w:jc w:val="center"/>
        <w:outlineLvl w:val="0"/>
        <w:rPr>
          <w:rFonts w:hint="eastAsia" w:ascii="黑体" w:hAnsi="宋体" w:eastAsia="黑体" w:cs="Times New Roman"/>
          <w:color w:val="000000"/>
          <w:sz w:val="36"/>
          <w:szCs w:val="21"/>
        </w:rPr>
      </w:pPr>
      <w:r>
        <w:rPr>
          <w:rFonts w:hint="eastAsia" w:ascii="黑体" w:hAnsi="宋体" w:eastAsia="黑体" w:cs="Times New Roman"/>
          <w:color w:val="000000"/>
          <w:sz w:val="36"/>
          <w:szCs w:val="21"/>
        </w:rPr>
        <w:t>投标人须知…………………………………</w:t>
      </w:r>
      <w:r>
        <w:rPr>
          <w:rFonts w:hint="eastAsia" w:ascii="黑体" w:hAnsi="宋体" w:eastAsia="黑体" w:cs="Times New Roman"/>
          <w:color w:val="000000"/>
          <w:sz w:val="36"/>
          <w:szCs w:val="21"/>
          <w:lang w:val="en-US" w:eastAsia="zh-CN"/>
        </w:rPr>
        <w:t>5</w:t>
      </w:r>
    </w:p>
    <w:p>
      <w:pPr>
        <w:keepNext w:val="0"/>
        <w:keepLines w:val="0"/>
        <w:pageBreakBefore w:val="0"/>
        <w:widowControl w:val="0"/>
        <w:numPr>
          <w:ilvl w:val="0"/>
          <w:numId w:val="4"/>
        </w:numPr>
        <w:spacing w:line="960" w:lineRule="auto"/>
        <w:jc w:val="center"/>
        <w:outlineLvl w:val="0"/>
        <w:rPr>
          <w:rFonts w:hint="eastAsia" w:ascii="黑体" w:hAnsi="宋体" w:eastAsia="黑体" w:cs="Times New Roman"/>
          <w:color w:val="000000"/>
          <w:sz w:val="36"/>
          <w:szCs w:val="21"/>
        </w:rPr>
      </w:pPr>
      <w:r>
        <w:rPr>
          <w:rFonts w:hint="eastAsia" w:ascii="黑体" w:hAnsi="宋体" w:eastAsia="黑体" w:cs="Times New Roman"/>
          <w:color w:val="000000"/>
          <w:sz w:val="36"/>
          <w:szCs w:val="21"/>
        </w:rPr>
        <w:t>合同文本……………………………………</w:t>
      </w:r>
      <w:r>
        <w:rPr>
          <w:rFonts w:hint="eastAsia" w:ascii="黑体" w:hAnsi="宋体" w:eastAsia="黑体" w:cs="Times New Roman"/>
          <w:color w:val="000000"/>
          <w:sz w:val="36"/>
          <w:szCs w:val="21"/>
          <w:lang w:val="en-US" w:eastAsia="zh-CN"/>
        </w:rPr>
        <w:t>14</w:t>
      </w:r>
    </w:p>
    <w:p>
      <w:pPr>
        <w:keepNext w:val="0"/>
        <w:keepLines w:val="0"/>
        <w:pageBreakBefore w:val="0"/>
        <w:widowControl w:val="0"/>
        <w:numPr>
          <w:ilvl w:val="0"/>
          <w:numId w:val="4"/>
        </w:numPr>
        <w:spacing w:line="960" w:lineRule="auto"/>
        <w:jc w:val="center"/>
        <w:outlineLvl w:val="0"/>
        <w:rPr>
          <w:rFonts w:hint="eastAsia" w:ascii="黑体" w:hAnsi="宋体" w:eastAsia="黑体" w:cs="Times New Roman"/>
          <w:color w:val="000000"/>
          <w:sz w:val="36"/>
          <w:szCs w:val="21"/>
        </w:rPr>
      </w:pPr>
      <w:r>
        <w:rPr>
          <w:rFonts w:hint="eastAsia" w:ascii="黑体" w:hAnsi="宋体" w:eastAsia="黑体" w:cs="Times New Roman"/>
          <w:color w:val="000000"/>
          <w:sz w:val="36"/>
          <w:szCs w:val="21"/>
        </w:rPr>
        <w:t>采购需求……………………………………</w:t>
      </w:r>
      <w:r>
        <w:rPr>
          <w:rFonts w:hint="eastAsia" w:ascii="黑体" w:hAnsi="宋体" w:eastAsia="黑体" w:cs="Times New Roman"/>
          <w:color w:val="000000"/>
          <w:sz w:val="36"/>
          <w:szCs w:val="21"/>
          <w:lang w:val="en-US" w:eastAsia="zh-CN"/>
        </w:rPr>
        <w:t>17</w:t>
      </w:r>
    </w:p>
    <w:p>
      <w:pPr>
        <w:keepNext w:val="0"/>
        <w:keepLines w:val="0"/>
        <w:pageBreakBefore w:val="0"/>
        <w:widowControl w:val="0"/>
        <w:numPr>
          <w:ilvl w:val="0"/>
          <w:numId w:val="4"/>
        </w:numPr>
        <w:spacing w:line="960" w:lineRule="auto"/>
        <w:jc w:val="center"/>
        <w:outlineLvl w:val="0"/>
        <w:rPr>
          <w:rFonts w:hint="eastAsia" w:ascii="黑体" w:hAnsi="宋体" w:eastAsia="黑体" w:cs="Times New Roman"/>
          <w:color w:val="000000"/>
          <w:sz w:val="36"/>
          <w:szCs w:val="21"/>
        </w:rPr>
      </w:pPr>
      <w:r>
        <w:rPr>
          <w:rFonts w:hint="eastAsia" w:ascii="黑体" w:hAnsi="宋体" w:eastAsia="黑体" w:cs="Times New Roman"/>
          <w:color w:val="000000"/>
          <w:sz w:val="36"/>
          <w:szCs w:val="21"/>
        </w:rPr>
        <w:t>评标方法与评标标准………………………</w:t>
      </w:r>
      <w:r>
        <w:rPr>
          <w:rFonts w:hint="eastAsia" w:ascii="黑体" w:hAnsi="宋体" w:eastAsia="黑体" w:cs="Times New Roman"/>
          <w:color w:val="000000"/>
          <w:sz w:val="36"/>
          <w:szCs w:val="21"/>
          <w:lang w:val="en-US" w:eastAsia="zh-CN"/>
        </w:rPr>
        <w:t>24</w:t>
      </w:r>
    </w:p>
    <w:p>
      <w:pPr>
        <w:keepNext w:val="0"/>
        <w:keepLines w:val="0"/>
        <w:pageBreakBefore w:val="0"/>
        <w:widowControl w:val="0"/>
        <w:numPr>
          <w:ilvl w:val="0"/>
          <w:numId w:val="4"/>
        </w:numPr>
        <w:spacing w:line="960" w:lineRule="auto"/>
        <w:jc w:val="center"/>
        <w:outlineLvl w:val="0"/>
        <w:rPr>
          <w:rFonts w:hint="eastAsia" w:ascii="黑体" w:hAnsi="宋体" w:eastAsia="黑体" w:cs="Times New Roman"/>
          <w:color w:val="000000"/>
          <w:sz w:val="36"/>
          <w:szCs w:val="21"/>
        </w:rPr>
      </w:pPr>
      <w:r>
        <w:rPr>
          <w:rFonts w:hint="eastAsia" w:ascii="黑体" w:hAnsi="宋体" w:eastAsia="黑体" w:cs="Times New Roman"/>
          <w:color w:val="000000"/>
          <w:sz w:val="36"/>
          <w:szCs w:val="21"/>
        </w:rPr>
        <w:t>投标文件格式………………………………</w:t>
      </w:r>
      <w:r>
        <w:rPr>
          <w:rFonts w:hint="eastAsia" w:ascii="黑体" w:hAnsi="宋体" w:eastAsia="黑体" w:cs="Times New Roman"/>
          <w:color w:val="000000"/>
          <w:sz w:val="36"/>
          <w:szCs w:val="21"/>
          <w:lang w:val="en-US" w:eastAsia="zh-CN"/>
        </w:rPr>
        <w:t>29</w:t>
      </w:r>
    </w:p>
    <w:p>
      <w:pPr>
        <w:rPr>
          <w:rFonts w:hint="eastAsia"/>
          <w:color w:val="000000"/>
        </w:rPr>
      </w:pPr>
    </w:p>
    <w:p>
      <w:pPr>
        <w:rPr>
          <w:rFonts w:hint="eastAsia"/>
          <w:color w:val="000000"/>
        </w:rPr>
      </w:pPr>
    </w:p>
    <w:p>
      <w:pPr>
        <w:rPr>
          <w:rFonts w:hint="eastAsia"/>
          <w:color w:val="000000"/>
        </w:rPr>
      </w:pPr>
    </w:p>
    <w:p>
      <w:pPr>
        <w:jc w:val="center"/>
        <w:rPr>
          <w:rFonts w:hint="eastAsia" w:ascii="方正小标宋简体" w:hAnsi="方正小标宋简体" w:eastAsia="方正小标宋简体" w:cs="方正小标宋简体"/>
          <w:color w:val="000000"/>
          <w:sz w:val="36"/>
          <w:szCs w:val="36"/>
          <w:lang w:val="en-US"/>
        </w:rPr>
      </w:pPr>
      <w:r>
        <w:rPr>
          <w:rFonts w:hint="eastAsia"/>
          <w:color w:val="000000"/>
        </w:rPr>
        <w:br w:type="page" w:clear="all"/>
      </w:r>
      <w:r>
        <w:rPr>
          <w:rFonts w:hint="eastAsia" w:ascii="方正小标宋简体" w:hAnsi="方正小标宋简体" w:eastAsia="方正小标宋简体" w:cs="方正小标宋简体"/>
          <w:color w:val="000000"/>
          <w:sz w:val="36"/>
          <w:szCs w:val="36"/>
          <w:lang w:val="en-US"/>
        </w:rPr>
        <w:t xml:space="preserve">第一章  </w:t>
      </w:r>
      <w:bookmarkEnd w:id="0"/>
      <w:r>
        <w:rPr>
          <w:rFonts w:hint="eastAsia" w:ascii="方正小标宋简体" w:hAnsi="方正小标宋简体" w:eastAsia="方正小标宋简体" w:cs="方正小标宋简体"/>
          <w:color w:val="000000"/>
          <w:sz w:val="36"/>
          <w:szCs w:val="36"/>
          <w:lang w:val="en-US"/>
        </w:rPr>
        <w:t>投标邀请</w:t>
      </w:r>
    </w:p>
    <w:p>
      <w:pPr>
        <w:pageBreakBefore w:val="0"/>
        <w:widowControl w:val="0"/>
        <w:spacing w:line="264" w:lineRule="auto"/>
        <w:ind w:firstLine="480"/>
        <w:rPr>
          <w:rFonts w:hint="eastAsia" w:ascii="宋体" w:hAnsi="宋体"/>
          <w:color w:val="000000"/>
          <w:sz w:val="24"/>
          <w:szCs w:val="24"/>
        </w:rPr>
      </w:pPr>
      <w:bookmarkStart w:id="6" w:name="_Toc28359002"/>
      <w:bookmarkStart w:id="7" w:name="_Toc35393621"/>
      <w:bookmarkStart w:id="8" w:name="_Toc38985263"/>
      <w:bookmarkStart w:id="9" w:name="_Toc28359079"/>
      <w:bookmarkStart w:id="10" w:name="_Toc35393790"/>
      <w:bookmarkStart w:id="11" w:name="_Hlk24379207"/>
    </w:p>
    <w:p>
      <w:pPr>
        <w:pageBreakBefore w:val="0"/>
        <w:widowControl w:val="0"/>
        <w:spacing w:line="264" w:lineRule="auto"/>
        <w:ind w:firstLine="480"/>
        <w:rPr>
          <w:rFonts w:ascii="宋体" w:hAnsi="宋体"/>
          <w:color w:val="000000"/>
          <w:sz w:val="24"/>
          <w:szCs w:val="24"/>
        </w:rPr>
      </w:pPr>
      <w:r>
        <w:rPr>
          <w:rFonts w:hint="eastAsia" w:ascii="宋体" w:hAnsi="宋体"/>
          <w:color w:val="000000"/>
          <w:sz w:val="24"/>
          <w:szCs w:val="24"/>
        </w:rPr>
        <w:t>受南京市城市管理局</w:t>
      </w:r>
      <w:r>
        <w:rPr>
          <w:rFonts w:hint="eastAsia" w:ascii="宋体" w:hAnsi="宋体"/>
          <w:color w:val="000000"/>
          <w:sz w:val="24"/>
          <w:szCs w:val="24"/>
          <w:u w:val="none"/>
          <w:lang w:eastAsia="zh-CN"/>
        </w:rPr>
        <w:t>（</w:t>
      </w:r>
      <w:r>
        <w:rPr>
          <w:rFonts w:hint="eastAsia" w:ascii="宋体" w:hAnsi="宋体"/>
          <w:color w:val="000000"/>
          <w:sz w:val="24"/>
          <w:szCs w:val="24"/>
          <w:u w:val="none"/>
          <w:lang w:val="en-US" w:eastAsia="zh-CN"/>
        </w:rPr>
        <w:t>采购</w:t>
      </w:r>
      <w:r>
        <w:rPr>
          <w:rFonts w:hint="eastAsia" w:ascii="宋体" w:hAnsi="宋体"/>
          <w:color w:val="000000"/>
          <w:sz w:val="24"/>
          <w:szCs w:val="24"/>
          <w:u w:val="none"/>
        </w:rPr>
        <w:t>单位</w:t>
      </w:r>
      <w:r>
        <w:rPr>
          <w:rFonts w:hint="eastAsia" w:ascii="宋体" w:hAnsi="宋体"/>
          <w:color w:val="000000"/>
          <w:sz w:val="24"/>
          <w:szCs w:val="24"/>
          <w:u w:val="none"/>
          <w:lang w:eastAsia="zh-CN"/>
        </w:rPr>
        <w:t>）</w:t>
      </w:r>
      <w:r>
        <w:rPr>
          <w:rFonts w:hint="eastAsia" w:ascii="宋体" w:hAnsi="宋体"/>
          <w:color w:val="000000"/>
          <w:sz w:val="24"/>
          <w:szCs w:val="24"/>
        </w:rPr>
        <w:t>委托，</w:t>
      </w:r>
      <w:r>
        <w:rPr>
          <w:rFonts w:hint="eastAsia" w:ascii="宋体" w:hAnsi="宋体"/>
          <w:color w:val="000000"/>
          <w:sz w:val="24"/>
          <w:szCs w:val="24"/>
          <w:lang w:eastAsia="zh-CN"/>
        </w:rPr>
        <w:t>南京市公共资源交易中心（</w:t>
      </w:r>
      <w:r>
        <w:rPr>
          <w:rFonts w:hint="eastAsia" w:ascii="宋体" w:hAnsi="宋体"/>
          <w:color w:val="000000"/>
          <w:sz w:val="24"/>
          <w:szCs w:val="24"/>
          <w:lang w:val="en-US" w:eastAsia="zh-CN"/>
        </w:rPr>
        <w:t>以下简称“交易中心”</w:t>
      </w:r>
      <w:r>
        <w:rPr>
          <w:rFonts w:hint="eastAsia" w:ascii="宋体" w:hAnsi="宋体"/>
          <w:color w:val="000000"/>
          <w:sz w:val="24"/>
          <w:szCs w:val="24"/>
          <w:lang w:eastAsia="zh-CN"/>
        </w:rPr>
        <w:t>）</w:t>
      </w:r>
      <w:r>
        <w:rPr>
          <w:rFonts w:hint="eastAsia" w:ascii="宋体" w:hAnsi="宋体"/>
          <w:color w:val="000000"/>
          <w:sz w:val="24"/>
          <w:szCs w:val="24"/>
        </w:rPr>
        <w:t>就南京市智慧停车管理平台停车资源共享服务</w:t>
      </w:r>
      <w:r>
        <w:rPr>
          <w:rFonts w:hint="eastAsia" w:ascii="宋体" w:hAnsi="宋体"/>
          <w:color w:val="000000"/>
          <w:sz w:val="24"/>
          <w:szCs w:val="24"/>
          <w:u w:val="none"/>
          <w:lang w:val="en-US" w:eastAsia="zh-CN"/>
        </w:rPr>
        <w:t>（</w:t>
      </w:r>
      <w:r>
        <w:rPr>
          <w:rFonts w:hint="eastAsia" w:ascii="宋体" w:hAnsi="宋体"/>
          <w:color w:val="000000"/>
          <w:sz w:val="24"/>
          <w:szCs w:val="24"/>
        </w:rPr>
        <w:t>项目名称</w:t>
      </w:r>
      <w:r>
        <w:rPr>
          <w:rFonts w:hint="eastAsia" w:ascii="宋体" w:hAnsi="宋体"/>
          <w:color w:val="000000"/>
          <w:sz w:val="24"/>
          <w:szCs w:val="24"/>
          <w:u w:val="none"/>
          <w:lang w:val="en-US" w:eastAsia="zh-CN"/>
        </w:rPr>
        <w:t>）</w:t>
      </w:r>
      <w:r>
        <w:rPr>
          <w:rFonts w:hint="eastAsia" w:ascii="宋体" w:hAnsi="宋体"/>
          <w:color w:val="000000"/>
          <w:sz w:val="24"/>
          <w:szCs w:val="24"/>
        </w:rPr>
        <w:t>进行公开招标采购，欢迎符合条件的供应商投标。</w:t>
      </w:r>
    </w:p>
    <w:p>
      <w:pPr>
        <w:pStyle w:val="186"/>
        <w:pageBreakBefore w:val="0"/>
        <w:widowControl w:val="0"/>
        <w:spacing w:before="145" w:after="145" w:line="264" w:lineRule="auto"/>
        <w:ind w:firstLine="465"/>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一、项目基本情况</w:t>
      </w:r>
      <w:bookmarkEnd w:id="6"/>
      <w:bookmarkEnd w:id="7"/>
      <w:bookmarkEnd w:id="8"/>
      <w:bookmarkEnd w:id="9"/>
      <w:bookmarkEnd w:id="10"/>
    </w:p>
    <w:bookmarkEnd w:id="11"/>
    <w:p>
      <w:pPr>
        <w:pageBreakBefore w:val="0"/>
        <w:widowControl w:val="0"/>
        <w:spacing w:line="264" w:lineRule="auto"/>
        <w:ind w:firstLine="480"/>
        <w:rPr>
          <w:rFonts w:ascii="宋体" w:hAnsi="宋体"/>
          <w:color w:val="000000"/>
          <w:sz w:val="24"/>
          <w:szCs w:val="24"/>
        </w:rPr>
      </w:pPr>
      <w:r>
        <w:rPr>
          <w:rFonts w:hint="eastAsia" w:ascii="宋体" w:hAnsi="宋体"/>
          <w:color w:val="000000"/>
          <w:sz w:val="24"/>
          <w:szCs w:val="24"/>
        </w:rPr>
        <w:t>1.项目编号：</w:t>
      </w:r>
      <w:r>
        <w:rPr>
          <w:rFonts w:hint="eastAsia" w:ascii="宋体" w:hAnsi="宋体" w:cs="Times New Roman"/>
          <w:color w:val="000000"/>
          <w:sz w:val="24"/>
          <w:szCs w:val="24"/>
          <w:lang w:eastAsia="zh-CN"/>
        </w:rPr>
        <w:t>JSZC-320100-JZCG-G2024-0388</w:t>
      </w:r>
      <w:r>
        <w:rPr>
          <w:rFonts w:hint="eastAsia" w:ascii="宋体" w:hAnsi="宋体" w:eastAsia="宋体" w:cs="Times New Roman"/>
          <w:color w:val="000000"/>
          <w:sz w:val="24"/>
          <w:szCs w:val="24"/>
          <w:lang w:eastAsia="zh-CN"/>
        </w:rPr>
        <w:t xml:space="preserve"> </w:t>
      </w:r>
    </w:p>
    <w:p>
      <w:pPr>
        <w:pageBreakBefore w:val="0"/>
        <w:widowControl w:val="0"/>
        <w:spacing w:line="264" w:lineRule="auto"/>
        <w:ind w:firstLine="480"/>
        <w:rPr>
          <w:rFonts w:hint="eastAsia" w:ascii="宋体" w:hAnsi="宋体" w:eastAsia="宋体"/>
          <w:color w:val="000000"/>
          <w:sz w:val="24"/>
          <w:szCs w:val="24"/>
          <w:lang w:eastAsia="zh-CN"/>
        </w:rPr>
      </w:pPr>
      <w:r>
        <w:rPr>
          <w:rFonts w:hint="eastAsia" w:ascii="宋体" w:hAnsi="宋体"/>
          <w:color w:val="000000"/>
          <w:sz w:val="24"/>
          <w:szCs w:val="24"/>
        </w:rPr>
        <w:t>2.项目名称：南京市智慧停车管理平台停车资源共享服务</w:t>
      </w:r>
    </w:p>
    <w:p>
      <w:pPr>
        <w:pageBreakBefore w:val="0"/>
        <w:widowControl w:val="0"/>
        <w:spacing w:line="264" w:lineRule="auto"/>
        <w:ind w:firstLine="480"/>
        <w:rPr>
          <w:rFonts w:ascii="宋体" w:hAnsi="宋体"/>
          <w:color w:val="000000"/>
          <w:sz w:val="24"/>
          <w:szCs w:val="24"/>
          <w:lang w:val="en-US" w:eastAsia="zh-CN"/>
        </w:rPr>
      </w:pPr>
      <w:r>
        <w:rPr>
          <w:rFonts w:hint="eastAsia" w:ascii="宋体" w:hAnsi="宋体"/>
          <w:color w:val="000000"/>
          <w:sz w:val="24"/>
          <w:szCs w:val="24"/>
        </w:rPr>
        <w:t>3.预算金额：三年共453万元（151万元/年）</w:t>
      </w:r>
    </w:p>
    <w:p>
      <w:pPr>
        <w:pageBreakBefore w:val="0"/>
        <w:widowControl w:val="0"/>
        <w:spacing w:line="264" w:lineRule="auto"/>
        <w:ind w:firstLine="480"/>
        <w:rPr>
          <w:rFonts w:hint="eastAsia" w:ascii="宋体" w:hAnsi="宋体" w:eastAsia="宋体"/>
          <w:color w:val="000000"/>
          <w:sz w:val="24"/>
          <w:szCs w:val="24"/>
          <w:lang w:eastAsia="zh-CN"/>
        </w:rPr>
      </w:pPr>
      <w:r>
        <w:rPr>
          <w:rFonts w:hint="eastAsia" w:ascii="宋体" w:hAnsi="宋体"/>
          <w:color w:val="000000"/>
          <w:sz w:val="24"/>
          <w:szCs w:val="24"/>
        </w:rPr>
        <w:t>4.</w:t>
      </w:r>
      <w:r>
        <w:rPr>
          <w:rFonts w:hint="eastAsia" w:ascii="宋体" w:hAnsi="宋体"/>
          <w:color w:val="000000"/>
          <w:sz w:val="24"/>
          <w:szCs w:val="24"/>
          <w:lang w:val="en-US" w:eastAsia="zh-CN"/>
        </w:rPr>
        <w:t>最高限价：</w:t>
      </w:r>
      <w:r>
        <w:rPr>
          <w:rFonts w:hint="eastAsia" w:ascii="宋体" w:hAnsi="宋体"/>
          <w:color w:val="000000"/>
          <w:sz w:val="24"/>
          <w:szCs w:val="24"/>
        </w:rPr>
        <w:t>本项目</w:t>
      </w:r>
      <w:r>
        <w:rPr>
          <w:rFonts w:hint="eastAsia" w:ascii="宋体" w:hAnsi="宋体" w:eastAsia="宋体" w:cs="Times New Roman"/>
          <w:color w:val="000000"/>
          <w:sz w:val="24"/>
          <w:szCs w:val="24"/>
          <w:u w:val="none"/>
        </w:rPr>
        <w:t>不设</w:t>
      </w:r>
      <w:r>
        <w:rPr>
          <w:rFonts w:hint="eastAsia" w:ascii="宋体" w:hAnsi="宋体"/>
          <w:color w:val="000000"/>
          <w:sz w:val="24"/>
          <w:szCs w:val="24"/>
        </w:rPr>
        <w:t>最高限价</w:t>
      </w:r>
      <w:r>
        <w:rPr>
          <w:rFonts w:hint="eastAsia" w:ascii="宋体" w:hAnsi="宋体"/>
          <w:color w:val="000000"/>
          <w:sz w:val="24"/>
          <w:szCs w:val="24"/>
          <w:lang w:eastAsia="zh-CN"/>
        </w:rPr>
        <w:t>。</w:t>
      </w:r>
    </w:p>
    <w:p>
      <w:pPr>
        <w:pageBreakBefore w:val="0"/>
        <w:widowControl w:val="0"/>
        <w:spacing w:line="264" w:lineRule="auto"/>
        <w:ind w:firstLine="480"/>
        <w:rPr>
          <w:rFonts w:ascii="宋体" w:hAnsi="宋体"/>
          <w:color w:val="000000"/>
          <w:sz w:val="24"/>
          <w:szCs w:val="24"/>
          <w:u w:val="single"/>
        </w:rPr>
      </w:pPr>
      <w:r>
        <w:rPr>
          <w:rFonts w:hint="eastAsia" w:ascii="宋体" w:hAnsi="宋体"/>
          <w:color w:val="000000"/>
          <w:sz w:val="24"/>
          <w:szCs w:val="24"/>
        </w:rPr>
        <w:t>5.采购需求（简介）：为加快停车设施提质增效，停车资源的高效利用，在南京智慧停车管理平台顶层设计框架下，依托现有平台，建设停车资源共享平台，优化停车信息管理，完善停车资源共享服务。</w:t>
      </w:r>
      <w:r>
        <w:rPr>
          <w:rFonts w:hint="eastAsia" w:ascii="宋体" w:hAnsi="宋体" w:cs="宋体"/>
          <w:bCs/>
          <w:color w:val="000000"/>
          <w:sz w:val="24"/>
          <w:szCs w:val="24"/>
        </w:rPr>
        <w:t>本次采购服务包含了软件技术服务（</w:t>
      </w:r>
      <w:r>
        <w:rPr>
          <w:rFonts w:hint="eastAsia" w:ascii="宋体" w:hAnsi="宋体"/>
          <w:color w:val="000000"/>
          <w:sz w:val="24"/>
          <w:szCs w:val="24"/>
        </w:rPr>
        <w:t>包括共享停车管理系统、APP&amp;小程序、公共备案停车场监管系统等</w:t>
      </w:r>
      <w:r>
        <w:rPr>
          <w:rFonts w:hint="eastAsia" w:ascii="宋体" w:hAnsi="宋体" w:cs="宋体"/>
          <w:bCs/>
          <w:color w:val="000000"/>
          <w:sz w:val="24"/>
          <w:szCs w:val="24"/>
        </w:rPr>
        <w:t>），运维期与各类智慧停车设备进行对接（业务及数据）。</w:t>
      </w:r>
      <w:r>
        <w:rPr>
          <w:rFonts w:hint="eastAsia" w:ascii="宋体" w:hAnsi="宋体"/>
          <w:color w:val="000000"/>
          <w:sz w:val="24"/>
          <w:szCs w:val="24"/>
        </w:rPr>
        <w:t>（详细内容见本招标文件第四章）</w:t>
      </w:r>
      <w:r>
        <w:rPr>
          <w:rFonts w:hint="eastAsia" w:ascii="宋体" w:hAnsi="宋体" w:cs="宋体"/>
          <w:color w:val="000000"/>
          <w:sz w:val="24"/>
          <w:szCs w:val="24"/>
        </w:rPr>
        <w:t xml:space="preserve"> </w:t>
      </w:r>
    </w:p>
    <w:p>
      <w:pPr>
        <w:pageBreakBefore w:val="0"/>
        <w:widowControl w:val="0"/>
        <w:spacing w:line="264" w:lineRule="auto"/>
        <w:ind w:firstLine="480"/>
        <w:rPr>
          <w:rFonts w:hint="eastAsia" w:ascii="宋体" w:hAnsi="宋体" w:cs="宋体"/>
          <w:color w:val="000000"/>
          <w:sz w:val="24"/>
          <w:szCs w:val="24"/>
          <w:highlight w:val="yellow"/>
          <w:lang w:eastAsia="zh-CN"/>
        </w:rPr>
      </w:pPr>
      <w:r>
        <w:rPr>
          <w:rFonts w:hint="eastAsia" w:ascii="宋体" w:hAnsi="宋体" w:eastAsia="宋体" w:cs="Times New Roman"/>
          <w:color w:val="000000"/>
          <w:sz w:val="24"/>
          <w:szCs w:val="24"/>
        </w:rPr>
        <w:t>6.合同履行期限：</w:t>
      </w:r>
      <w:r>
        <w:rPr>
          <w:rFonts w:hint="eastAsia" w:ascii="宋体" w:hAnsi="宋体"/>
          <w:color w:val="000000"/>
          <w:sz w:val="24"/>
          <w:szCs w:val="24"/>
          <w:lang w:val="en-US" w:eastAsia="zh-CN"/>
        </w:rPr>
        <w:t>1095天</w:t>
      </w:r>
    </w:p>
    <w:p>
      <w:pPr>
        <w:pageBreakBefore w:val="0"/>
        <w:widowControl w:val="0"/>
        <w:spacing w:line="264" w:lineRule="auto"/>
        <w:ind w:firstLine="480"/>
        <w:rPr>
          <w:rFonts w:hint="eastAsia" w:ascii="宋体" w:hAnsi="宋体" w:eastAsia="宋体" w:cs="Times New Roman"/>
          <w:color w:val="000000"/>
          <w:sz w:val="24"/>
          <w:szCs w:val="24"/>
          <w:lang w:val="en-US" w:eastAsia="zh-CN"/>
        </w:rPr>
      </w:pPr>
      <w:r>
        <w:rPr>
          <w:rFonts w:hint="eastAsia" w:ascii="宋体" w:hAnsi="宋体" w:cs="Times New Roman"/>
          <w:color w:val="000000"/>
          <w:sz w:val="24"/>
          <w:szCs w:val="24"/>
          <w:lang w:val="en-US" w:eastAsia="zh-CN"/>
        </w:rPr>
        <w:t>7</w:t>
      </w:r>
      <w:r>
        <w:rPr>
          <w:rFonts w:hint="eastAsia" w:ascii="宋体" w:hAnsi="宋体" w:eastAsia="宋体" w:cs="Times New Roman"/>
          <w:color w:val="000000"/>
          <w:sz w:val="24"/>
          <w:szCs w:val="24"/>
          <w:lang w:val="en-US" w:eastAsia="zh-CN"/>
        </w:rPr>
        <w:t>.</w:t>
      </w:r>
      <w:r>
        <w:rPr>
          <w:rFonts w:hint="eastAsia" w:ascii="宋体" w:hAnsi="宋体" w:eastAsia="宋体" w:cs="宋体"/>
          <w:color w:val="000000"/>
          <w:sz w:val="24"/>
          <w:szCs w:val="24"/>
          <w:highlight w:val="none"/>
          <w:lang w:val="en-US" w:eastAsia="zh-CN"/>
        </w:rPr>
        <w:t>本项目</w:t>
      </w:r>
      <w:r>
        <w:rPr>
          <w:rFonts w:hint="eastAsia" w:ascii="宋体" w:hAnsi="宋体" w:eastAsia="宋体" w:cs="宋体"/>
          <w:color w:val="000000"/>
          <w:sz w:val="24"/>
          <w:szCs w:val="24"/>
          <w:highlight w:val="none"/>
          <w:u w:val="none"/>
          <w:lang w:val="en-US" w:eastAsia="zh-CN"/>
        </w:rPr>
        <w:t>不接受</w:t>
      </w:r>
      <w:r>
        <w:rPr>
          <w:rFonts w:hint="eastAsia" w:ascii="宋体" w:hAnsi="宋体" w:eastAsia="宋体" w:cs="宋体"/>
          <w:color w:val="000000"/>
          <w:sz w:val="24"/>
          <w:szCs w:val="24"/>
          <w:highlight w:val="none"/>
          <w:lang w:val="en-US" w:eastAsia="zh-CN"/>
        </w:rPr>
        <w:t>联合体投标。</w:t>
      </w:r>
    </w:p>
    <w:p>
      <w:pPr>
        <w:pStyle w:val="186"/>
        <w:pageBreakBefore w:val="0"/>
        <w:widowControl w:val="0"/>
        <w:spacing w:before="145" w:after="145" w:line="264" w:lineRule="auto"/>
        <w:ind w:firstLine="465"/>
        <w:rPr>
          <w:rFonts w:hint="eastAsia" w:ascii="方正黑体_GBK" w:hAnsi="方正黑体_GBK" w:eastAsia="方正黑体_GBK" w:cs="方正黑体_GBK"/>
          <w:b w:val="0"/>
          <w:bCs w:val="0"/>
          <w:color w:val="000000"/>
          <w:sz w:val="30"/>
          <w:szCs w:val="30"/>
        </w:rPr>
      </w:pPr>
      <w:bookmarkStart w:id="12" w:name="_Toc35393622"/>
      <w:bookmarkStart w:id="13" w:name="_Toc28359003"/>
      <w:bookmarkStart w:id="14" w:name="_Toc35393791"/>
      <w:bookmarkStart w:id="15" w:name="_Toc38985264"/>
      <w:bookmarkStart w:id="16" w:name="_Toc28359080"/>
      <w:r>
        <w:rPr>
          <w:rFonts w:hint="eastAsia" w:ascii="方正黑体_GBK" w:hAnsi="方正黑体_GBK" w:eastAsia="方正黑体_GBK" w:cs="方正黑体_GBK"/>
          <w:b w:val="0"/>
          <w:bCs w:val="0"/>
          <w:color w:val="000000"/>
          <w:sz w:val="30"/>
          <w:szCs w:val="30"/>
        </w:rPr>
        <w:t>二、申请人的资格要求</w:t>
      </w:r>
      <w:bookmarkEnd w:id="12"/>
      <w:bookmarkEnd w:id="13"/>
      <w:bookmarkEnd w:id="14"/>
      <w:bookmarkEnd w:id="15"/>
      <w:bookmarkEnd w:id="16"/>
    </w:p>
    <w:p>
      <w:pPr>
        <w:pageBreakBefore w:val="0"/>
        <w:widowControl w:val="0"/>
        <w:spacing w:line="264" w:lineRule="auto"/>
        <w:ind w:firstLine="480"/>
        <w:rPr>
          <w:rFonts w:hint="eastAsia" w:ascii="宋体" w:hAnsi="宋体"/>
          <w:color w:val="000000"/>
          <w:sz w:val="24"/>
          <w:szCs w:val="24"/>
        </w:rPr>
      </w:pPr>
      <w:bookmarkStart w:id="17" w:name="_Toc35393792"/>
      <w:bookmarkStart w:id="18" w:name="_Toc28359081"/>
      <w:bookmarkStart w:id="19" w:name="_Toc28359004"/>
      <w:bookmarkStart w:id="20" w:name="_Toc38985265"/>
      <w:bookmarkStart w:id="21" w:name="_Toc35393623"/>
      <w:r>
        <w:rPr>
          <w:rFonts w:hint="eastAsia" w:ascii="宋体" w:hAnsi="宋体"/>
          <w:color w:val="000000"/>
          <w:sz w:val="24"/>
          <w:szCs w:val="24"/>
        </w:rPr>
        <w:t>（一</w:t>
      </w:r>
      <w:r>
        <w:rPr>
          <w:rFonts w:ascii="宋体" w:hAnsi="宋体"/>
          <w:color w:val="000000"/>
          <w:sz w:val="24"/>
          <w:szCs w:val="24"/>
        </w:rPr>
        <w:t>）</w:t>
      </w:r>
      <w:r>
        <w:rPr>
          <w:rFonts w:hint="eastAsia" w:ascii="宋体" w:hAnsi="宋体"/>
          <w:color w:val="000000"/>
          <w:sz w:val="24"/>
          <w:szCs w:val="24"/>
        </w:rPr>
        <w:t>通用</w:t>
      </w:r>
      <w:r>
        <w:rPr>
          <w:rFonts w:ascii="宋体" w:hAnsi="宋体"/>
          <w:color w:val="000000"/>
          <w:sz w:val="24"/>
          <w:szCs w:val="24"/>
        </w:rPr>
        <w:t>资格要求</w:t>
      </w:r>
    </w:p>
    <w:p>
      <w:pPr>
        <w:pageBreakBefore w:val="0"/>
        <w:widowControl w:val="0"/>
        <w:spacing w:line="264" w:lineRule="auto"/>
        <w:ind w:firstLine="480"/>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1.满足《中华人民共和国政府采购法》第二十二条规定，并提供下列材料：</w:t>
      </w:r>
    </w:p>
    <w:p>
      <w:pPr>
        <w:pageBreakBefore w:val="0"/>
        <w:widowControl w:val="0"/>
        <w:spacing w:line="264" w:lineRule="auto"/>
        <w:ind w:firstLine="480"/>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1.1</w:t>
      </w:r>
      <w:r>
        <w:rPr>
          <w:rFonts w:hint="eastAsia" w:ascii="宋体" w:hAnsi="宋体" w:eastAsia="宋体" w:cs="Times New Roman"/>
          <w:b w:val="0"/>
          <w:bCs w:val="0"/>
          <w:color w:val="000000"/>
          <w:sz w:val="24"/>
          <w:szCs w:val="24"/>
          <w:highlight w:val="none"/>
          <w:lang w:val="zh-CN"/>
        </w:rPr>
        <w:t>供应商信用承诺函（</w:t>
      </w:r>
      <w:r>
        <w:rPr>
          <w:rFonts w:hint="eastAsia" w:ascii="宋体" w:hAnsi="宋体" w:cs="Times New Roman"/>
          <w:color w:val="000000"/>
          <w:sz w:val="24"/>
          <w:szCs w:val="24"/>
          <w:highlight w:val="none"/>
          <w:lang w:val="zh-CN" w:eastAsia="zh-CN"/>
        </w:rPr>
        <w:t>格式见第六章</w:t>
      </w:r>
      <w:r>
        <w:rPr>
          <w:rFonts w:hint="eastAsia" w:ascii="宋体" w:hAnsi="宋体" w:eastAsia="宋体" w:cs="Times New Roman"/>
          <w:b w:val="0"/>
          <w:bCs w:val="0"/>
          <w:color w:val="000000"/>
          <w:sz w:val="24"/>
          <w:szCs w:val="24"/>
          <w:highlight w:val="none"/>
          <w:lang w:val="zh-CN"/>
        </w:rPr>
        <w:t>）</w:t>
      </w:r>
      <w:r>
        <w:rPr>
          <w:rFonts w:hint="eastAsia" w:ascii="宋体" w:hAnsi="宋体" w:eastAsia="宋体" w:cs="Times New Roman"/>
          <w:b w:val="0"/>
          <w:bCs w:val="0"/>
          <w:color w:val="000000"/>
          <w:sz w:val="24"/>
          <w:szCs w:val="24"/>
          <w:highlight w:val="none"/>
          <w:lang w:val="zh-CN" w:eastAsia="zh-CN"/>
        </w:rPr>
        <w:t>。</w:t>
      </w:r>
    </w:p>
    <w:p>
      <w:pPr>
        <w:pageBreakBefore w:val="0"/>
        <w:widowControl w:val="0"/>
        <w:spacing w:line="264" w:lineRule="auto"/>
        <w:ind w:firstLine="480"/>
        <w:rPr>
          <w:rFonts w:hint="eastAsia" w:ascii="宋体" w:hAnsi="宋体" w:eastAsia="宋体"/>
          <w:color w:val="000000"/>
          <w:sz w:val="24"/>
          <w:szCs w:val="24"/>
          <w:lang w:val="zh-CN" w:eastAsia="zh-CN"/>
        </w:rPr>
      </w:pPr>
      <w:r>
        <w:rPr>
          <w:rFonts w:hint="eastAsia" w:ascii="宋体" w:hAnsi="宋体" w:eastAsia="宋体" w:cs="Times New Roman"/>
          <w:b w:val="0"/>
          <w:bCs w:val="0"/>
          <w:color w:val="000000"/>
          <w:sz w:val="24"/>
          <w:szCs w:val="24"/>
          <w:highlight w:val="none"/>
          <w:lang w:val="zh-CN"/>
        </w:rPr>
        <w:t>2.落实政府采购政策需满足的资格要求：</w:t>
      </w:r>
      <w:r>
        <w:rPr>
          <w:rFonts w:hint="eastAsia" w:ascii="宋体" w:hAnsi="宋体" w:eastAsia="宋体"/>
          <w:color w:val="000000"/>
          <w:sz w:val="24"/>
          <w:szCs w:val="24"/>
          <w:lang w:val="zh-CN" w:eastAsia="zh-CN"/>
        </w:rPr>
        <w:t>本项目专门面向中小微企业采购，供应商应为中小微企业、监狱企业、残疾人福利性单位。（声明函格式见第六章）</w:t>
      </w:r>
    </w:p>
    <w:p>
      <w:pPr>
        <w:pageBreakBefore w:val="0"/>
        <w:widowControl w:val="0"/>
        <w:spacing w:line="264" w:lineRule="auto"/>
        <w:ind w:firstLine="480"/>
        <w:rPr>
          <w:rFonts w:hint="eastAsia" w:ascii="宋体" w:hAnsi="宋体"/>
          <w:color w:val="000000"/>
          <w:sz w:val="24"/>
          <w:szCs w:val="24"/>
        </w:rPr>
      </w:pPr>
      <w:r>
        <w:rPr>
          <w:rFonts w:hint="eastAsia" w:ascii="宋体" w:hAnsi="宋体"/>
          <w:color w:val="000000"/>
          <w:sz w:val="24"/>
          <w:szCs w:val="24"/>
        </w:rPr>
        <w:t>本项目采购标的对应的中小企业划分标准所属行业为：软件和信息技术服务业。根据《中小企业划型标准规定》（工信部联企业〔2011〕300号），从业人员300人以下或营业收入10000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pPr>
        <w:pageBreakBefore w:val="0"/>
        <w:widowControl w:val="0"/>
        <w:spacing w:line="264" w:lineRule="auto"/>
        <w:ind w:firstLine="480"/>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rPr>
        <w:t>（二）本项目的特定资格要求</w:t>
      </w:r>
      <w:r>
        <w:rPr>
          <w:rFonts w:hint="eastAsia" w:ascii="宋体" w:hAnsi="宋体"/>
          <w:color w:val="000000"/>
          <w:sz w:val="24"/>
          <w:szCs w:val="24"/>
          <w:lang w:eastAsia="zh-CN"/>
        </w:rPr>
        <w:t>：</w:t>
      </w:r>
      <w:r>
        <w:rPr>
          <w:rFonts w:hint="eastAsia" w:ascii="宋体" w:hAnsi="宋体" w:eastAsia="宋体" w:cs="Times New Roman"/>
          <w:color w:val="000000"/>
          <w:sz w:val="24"/>
          <w:szCs w:val="24"/>
          <w:u w:val="none"/>
          <w:lang w:val="en-US" w:eastAsia="zh-CN"/>
        </w:rPr>
        <w:t>无。</w:t>
      </w:r>
    </w:p>
    <w:p>
      <w:pPr>
        <w:pageBreakBefore w:val="0"/>
        <w:widowControl w:val="0"/>
        <w:spacing w:line="264" w:lineRule="auto"/>
        <w:ind w:firstLine="480"/>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w:t>
      </w:r>
      <w:r>
        <w:rPr>
          <w:rFonts w:hint="eastAsia" w:ascii="宋体" w:hAnsi="宋体" w:eastAsia="宋体" w:cs="Times New Roman"/>
          <w:color w:val="000000"/>
          <w:sz w:val="24"/>
          <w:szCs w:val="24"/>
          <w:lang w:val="en-US" w:eastAsia="zh-CN"/>
        </w:rPr>
        <w:t>三</w:t>
      </w:r>
      <w:r>
        <w:rPr>
          <w:rFonts w:hint="eastAsia" w:ascii="宋体" w:hAnsi="宋体" w:eastAsia="宋体" w:cs="Times New Roman"/>
          <w:color w:val="000000"/>
          <w:sz w:val="24"/>
          <w:szCs w:val="24"/>
          <w:lang w:eastAsia="zh-CN"/>
        </w:rPr>
        <w:t>）</w:t>
      </w:r>
      <w:r>
        <w:rPr>
          <w:rFonts w:hint="eastAsia" w:ascii="宋体" w:hAnsi="宋体" w:eastAsia="宋体" w:cs="Times New Roman"/>
          <w:color w:val="000000"/>
          <w:sz w:val="24"/>
          <w:szCs w:val="24"/>
        </w:rPr>
        <w:t>拒绝下述供应商参加本次采购活动</w:t>
      </w:r>
    </w:p>
    <w:p>
      <w:pPr>
        <w:pageBreakBefore w:val="0"/>
        <w:widowControl w:val="0"/>
        <w:spacing w:line="264" w:lineRule="auto"/>
        <w:ind w:firstLine="480"/>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1.</w:t>
      </w:r>
      <w:r>
        <w:rPr>
          <w:rFonts w:hint="eastAsia" w:ascii="宋体" w:hAnsi="宋体" w:eastAsia="宋体" w:cs="Times New Roman"/>
          <w:color w:val="000000"/>
          <w:sz w:val="24"/>
          <w:szCs w:val="24"/>
        </w:rPr>
        <w:t>单位负责人为同一人或者存在直接控股、管理关系的不同供应商，不得参加同一合同项下的政府采购活动</w:t>
      </w:r>
      <w:r>
        <w:rPr>
          <w:rFonts w:hint="eastAsia" w:ascii="宋体" w:hAnsi="宋体" w:eastAsia="宋体" w:cs="Times New Roman"/>
          <w:color w:val="000000"/>
          <w:sz w:val="24"/>
          <w:szCs w:val="24"/>
          <w:lang w:eastAsia="zh-CN"/>
        </w:rPr>
        <w:t>。</w:t>
      </w:r>
    </w:p>
    <w:p>
      <w:pPr>
        <w:pageBreakBefore w:val="0"/>
        <w:widowControl w:val="0"/>
        <w:spacing w:line="264" w:lineRule="auto"/>
        <w:ind w:firstLine="480"/>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2.</w:t>
      </w:r>
      <w:r>
        <w:rPr>
          <w:rFonts w:hint="eastAsia" w:ascii="宋体" w:hAnsi="宋体" w:eastAsia="宋体" w:cs="Times New Roman"/>
          <w:color w:val="000000"/>
          <w:sz w:val="24"/>
          <w:szCs w:val="24"/>
        </w:rPr>
        <w:t>为采购项目提供整体设计、规范编制或者项目管理、监理、检测等服务的供应商，不得参加本项目的采购活动</w:t>
      </w:r>
      <w:r>
        <w:rPr>
          <w:rFonts w:hint="eastAsia" w:ascii="宋体" w:hAnsi="宋体" w:eastAsia="宋体" w:cs="Times New Roman"/>
          <w:color w:val="000000"/>
          <w:sz w:val="24"/>
          <w:szCs w:val="24"/>
          <w:lang w:eastAsia="zh-CN"/>
        </w:rPr>
        <w:t>。</w:t>
      </w:r>
    </w:p>
    <w:p>
      <w:pPr>
        <w:pageBreakBefore w:val="0"/>
        <w:widowControl w:val="0"/>
        <w:spacing w:line="264" w:lineRule="auto"/>
        <w:ind w:firstLine="480"/>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3.</w:t>
      </w:r>
      <w:r>
        <w:rPr>
          <w:rFonts w:hint="eastAsia" w:ascii="宋体" w:hAnsi="宋体" w:eastAsia="宋体" w:cs="Times New Roman"/>
          <w:color w:val="000000"/>
          <w:sz w:val="24"/>
          <w:szCs w:val="24"/>
        </w:rPr>
        <w:t>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000000"/>
          <w:sz w:val="24"/>
          <w:szCs w:val="24"/>
          <w:lang w:eastAsia="zh-CN"/>
        </w:rPr>
        <w:t>。</w:t>
      </w:r>
    </w:p>
    <w:p>
      <w:pPr>
        <w:pStyle w:val="186"/>
        <w:pageBreakBefore w:val="0"/>
        <w:widowControl w:val="0"/>
        <w:spacing w:before="145" w:after="145" w:line="264" w:lineRule="auto"/>
        <w:ind w:firstLine="465"/>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三、获取招标文件</w:t>
      </w:r>
      <w:bookmarkEnd w:id="17"/>
      <w:bookmarkEnd w:id="18"/>
      <w:bookmarkEnd w:id="19"/>
      <w:bookmarkEnd w:id="20"/>
      <w:bookmarkEnd w:id="21"/>
    </w:p>
    <w:p>
      <w:pPr>
        <w:pageBreakBefore w:val="0"/>
        <w:widowControl w:val="0"/>
        <w:spacing w:line="264" w:lineRule="auto"/>
        <w:ind w:firstLine="480"/>
        <w:rPr>
          <w:rFonts w:ascii="宋体" w:hAnsi="宋体" w:cs="宋体"/>
          <w:color w:val="000000"/>
          <w:sz w:val="24"/>
          <w:szCs w:val="24"/>
        </w:rPr>
      </w:pPr>
      <w:bookmarkStart w:id="22" w:name="_Toc28359005"/>
      <w:bookmarkStart w:id="23" w:name="_Toc28359082"/>
      <w:bookmarkStart w:id="24" w:name="_Toc38985266"/>
      <w:bookmarkStart w:id="25" w:name="_Toc35393793"/>
      <w:bookmarkStart w:id="26" w:name="_Toc35393624"/>
      <w:r>
        <w:rPr>
          <w:rFonts w:hint="eastAsia" w:ascii="宋体" w:hAnsi="宋体" w:cs="宋体"/>
          <w:color w:val="000000"/>
          <w:sz w:val="24"/>
          <w:szCs w:val="24"/>
        </w:rPr>
        <w:t>1.时间：自招标文件公告发布之日起。</w:t>
      </w:r>
    </w:p>
    <w:p>
      <w:pPr>
        <w:pageBreakBefore w:val="0"/>
        <w:widowControl w:val="0"/>
        <w:spacing w:line="264" w:lineRule="auto"/>
        <w:ind w:firstLine="480"/>
        <w:rPr>
          <w:rFonts w:ascii="宋体" w:hAnsi="宋体" w:cs="宋体"/>
          <w:color w:val="000000"/>
          <w:sz w:val="24"/>
          <w:szCs w:val="24"/>
          <w:u w:val="single"/>
        </w:rPr>
      </w:pPr>
      <w:r>
        <w:rPr>
          <w:rFonts w:hint="eastAsia" w:ascii="宋体" w:hAnsi="宋体" w:cs="宋体"/>
          <w:color w:val="000000"/>
          <w:sz w:val="24"/>
          <w:szCs w:val="24"/>
        </w:rPr>
        <w:t>2.方式：在“江苏政府采购网”免费下载。</w:t>
      </w:r>
    </w:p>
    <w:p>
      <w:pPr>
        <w:pStyle w:val="186"/>
        <w:pageBreakBefore w:val="0"/>
        <w:widowControl w:val="0"/>
        <w:spacing w:before="145" w:after="145" w:line="264" w:lineRule="auto"/>
        <w:ind w:firstLine="465"/>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四、提交投标文件</w:t>
      </w:r>
      <w:bookmarkEnd w:id="22"/>
      <w:bookmarkEnd w:id="23"/>
      <w:r>
        <w:rPr>
          <w:rFonts w:hint="eastAsia" w:ascii="方正黑体_GBK" w:hAnsi="方正黑体_GBK" w:eastAsia="方正黑体_GBK" w:cs="方正黑体_GBK"/>
          <w:b w:val="0"/>
          <w:bCs w:val="0"/>
          <w:color w:val="000000"/>
          <w:sz w:val="30"/>
          <w:szCs w:val="30"/>
        </w:rPr>
        <w:t>截止时间、开标时间和地点</w:t>
      </w:r>
      <w:bookmarkEnd w:id="24"/>
      <w:bookmarkEnd w:id="25"/>
      <w:bookmarkEnd w:id="26"/>
    </w:p>
    <w:p>
      <w:pPr>
        <w:pageBreakBefore w:val="0"/>
        <w:widowControl w:val="0"/>
        <w:spacing w:line="264" w:lineRule="auto"/>
        <w:ind w:firstLine="480"/>
        <w:rPr>
          <w:rFonts w:hint="eastAsia" w:ascii="宋体" w:hAnsi="宋体" w:eastAsia="宋体"/>
          <w:bCs/>
          <w:color w:val="000000"/>
          <w:sz w:val="24"/>
          <w:szCs w:val="24"/>
          <w:u w:val="single"/>
          <w:lang w:val="en-US" w:eastAsia="zh-CN"/>
        </w:rPr>
      </w:pPr>
      <w:bookmarkStart w:id="27" w:name="_Toc28359007"/>
      <w:bookmarkStart w:id="28" w:name="_Toc38985267"/>
      <w:bookmarkStart w:id="29" w:name="_Toc28359084"/>
      <w:bookmarkStart w:id="30" w:name="_Toc35393625"/>
      <w:bookmarkStart w:id="31" w:name="_Toc35393794"/>
      <w:r>
        <w:rPr>
          <w:rFonts w:hint="eastAsia" w:ascii="宋体" w:hAnsi="宋体" w:eastAsia="宋体" w:cs="宋体"/>
          <w:color w:val="000000"/>
          <w:sz w:val="24"/>
          <w:szCs w:val="24"/>
        </w:rPr>
        <w:t>1.提交投标文件截止时间、开标时间</w:t>
      </w:r>
      <w:r>
        <w:rPr>
          <w:rFonts w:hint="eastAsia" w:ascii="宋体" w:hAnsi="宋体" w:eastAsia="宋体" w:cs="宋体"/>
          <w:color w:val="000000"/>
          <w:sz w:val="24"/>
          <w:szCs w:val="24"/>
          <w:lang w:eastAsia="zh-CN"/>
        </w:rPr>
        <w:t>：</w:t>
      </w:r>
      <w:r>
        <w:rPr>
          <w:rFonts w:hint="eastAsia" w:ascii="宋体" w:hAnsi="宋体" w:eastAsia="宋体" w:cs="宋体"/>
          <w:bCs/>
          <w:color w:val="000000"/>
          <w:sz w:val="24"/>
          <w:szCs w:val="24"/>
          <w:u w:val="none"/>
          <w:lang w:val="en-US" w:eastAsia="zh-CN"/>
        </w:rPr>
        <w:t>20</w:t>
      </w:r>
      <w:r>
        <w:rPr>
          <w:rFonts w:hint="eastAsia" w:ascii="宋体" w:hAnsi="宋体" w:eastAsia="宋体" w:cs="宋体"/>
          <w:color w:val="000000"/>
          <w:sz w:val="24"/>
          <w:szCs w:val="24"/>
          <w:highlight w:val="none"/>
          <w:u w:val="none"/>
          <w:lang w:val="en-US" w:eastAsia="zh-CN"/>
        </w:rPr>
        <w:t>24</w:t>
      </w:r>
      <w:r>
        <w:rPr>
          <w:rFonts w:hint="eastAsia" w:ascii="宋体" w:hAnsi="宋体"/>
          <w:bCs/>
          <w:color w:val="000000"/>
          <w:sz w:val="24"/>
          <w:szCs w:val="24"/>
          <w:u w:val="none"/>
        </w:rPr>
        <w:t>年</w:t>
      </w:r>
      <w:r>
        <w:rPr>
          <w:rFonts w:hint="eastAsia" w:ascii="宋体" w:hAnsi="宋体"/>
          <w:bCs/>
          <w:color w:val="000000"/>
          <w:sz w:val="24"/>
          <w:szCs w:val="24"/>
          <w:u w:val="none"/>
          <w:lang w:val="en-US" w:eastAsia="zh-CN"/>
        </w:rPr>
        <w:t>11</w:t>
      </w:r>
      <w:r>
        <w:rPr>
          <w:rFonts w:hint="eastAsia" w:ascii="宋体" w:hAnsi="宋体"/>
          <w:bCs/>
          <w:color w:val="000000"/>
          <w:sz w:val="24"/>
          <w:szCs w:val="24"/>
          <w:u w:val="none"/>
        </w:rPr>
        <w:t>月</w:t>
      </w:r>
      <w:r>
        <w:rPr>
          <w:rFonts w:hint="eastAsia" w:ascii="宋体" w:hAnsi="宋体"/>
          <w:bCs/>
          <w:color w:val="000000"/>
          <w:sz w:val="24"/>
          <w:szCs w:val="24"/>
          <w:u w:val="none"/>
          <w:lang w:val="en-US" w:eastAsia="zh-CN"/>
        </w:rPr>
        <w:t>5</w:t>
      </w:r>
      <w:r>
        <w:rPr>
          <w:rFonts w:hint="eastAsia" w:ascii="宋体" w:hAnsi="宋体"/>
          <w:bCs/>
          <w:color w:val="000000"/>
          <w:sz w:val="24"/>
          <w:szCs w:val="24"/>
          <w:u w:val="none"/>
        </w:rPr>
        <w:t>日</w:t>
      </w:r>
      <w:r>
        <w:rPr>
          <w:rFonts w:hint="eastAsia" w:ascii="宋体" w:hAnsi="宋体" w:eastAsia="宋体" w:cs="宋体"/>
          <w:color w:val="000000"/>
          <w:sz w:val="24"/>
          <w:szCs w:val="24"/>
          <w:highlight w:val="none"/>
          <w:u w:val="none"/>
          <w:lang w:val="en-US" w:eastAsia="zh-CN"/>
        </w:rPr>
        <w:t>09</w:t>
      </w:r>
      <w:r>
        <w:rPr>
          <w:rFonts w:hint="eastAsia" w:ascii="宋体" w:hAnsi="宋体" w:eastAsia="宋体" w:cs="宋体"/>
          <w:bCs/>
          <w:color w:val="000000"/>
          <w:sz w:val="24"/>
          <w:szCs w:val="24"/>
          <w:u w:val="none"/>
          <w:lang w:val="en-US" w:eastAsia="zh-CN"/>
        </w:rPr>
        <w:t>时30</w:t>
      </w:r>
      <w:r>
        <w:rPr>
          <w:rFonts w:hint="eastAsia" w:ascii="宋体" w:hAnsi="宋体" w:eastAsia="宋体" w:cs="宋体"/>
          <w:bCs/>
          <w:color w:val="000000"/>
          <w:sz w:val="24"/>
          <w:szCs w:val="24"/>
          <w:u w:val="none"/>
        </w:rPr>
        <w:t>分</w:t>
      </w:r>
      <w:r>
        <w:rPr>
          <w:rFonts w:hint="eastAsia" w:ascii="宋体" w:hAnsi="宋体"/>
          <w:bCs/>
          <w:color w:val="000000"/>
          <w:sz w:val="24"/>
          <w:szCs w:val="24"/>
        </w:rPr>
        <w:t>（北京时间）</w:t>
      </w:r>
      <w:r>
        <w:rPr>
          <w:rFonts w:hint="eastAsia" w:ascii="宋体" w:hAnsi="宋体"/>
          <w:bCs/>
          <w:color w:val="000000"/>
          <w:sz w:val="24"/>
          <w:szCs w:val="24"/>
          <w:lang w:val="en-US" w:eastAsia="zh-CN"/>
        </w:rPr>
        <w:t>。</w:t>
      </w:r>
    </w:p>
    <w:p>
      <w:pPr>
        <w:pageBreakBefore w:val="0"/>
        <w:widowControl w:val="0"/>
        <w:spacing w:line="264" w:lineRule="auto"/>
        <w:ind w:firstLine="480"/>
        <w:rPr>
          <w:rFonts w:hint="eastAsia" w:ascii="宋体" w:hAnsi="宋体"/>
          <w:bCs/>
          <w:color w:val="000000"/>
          <w:sz w:val="24"/>
          <w:szCs w:val="24"/>
          <w:u w:val="single"/>
        </w:rPr>
      </w:pPr>
      <w:r>
        <w:rPr>
          <w:rFonts w:hint="eastAsia" w:ascii="宋体" w:hAnsi="宋体"/>
          <w:color w:val="000000"/>
          <w:sz w:val="24"/>
          <w:szCs w:val="24"/>
        </w:rPr>
        <w:t>2.地点</w:t>
      </w:r>
      <w:r>
        <w:rPr>
          <w:rFonts w:hint="eastAsia" w:ascii="宋体" w:hAnsi="宋体"/>
          <w:color w:val="000000"/>
          <w:sz w:val="24"/>
          <w:szCs w:val="24"/>
          <w:lang w:eastAsia="zh-CN"/>
        </w:rPr>
        <w:t>：</w:t>
      </w:r>
      <w:r>
        <w:rPr>
          <w:rFonts w:hint="eastAsia" w:ascii="宋体" w:hAnsi="宋体" w:eastAsia="宋体" w:cs="宋体"/>
          <w:color w:val="000000"/>
          <w:sz w:val="24"/>
          <w:szCs w:val="24"/>
          <w:lang w:val="en-US" w:eastAsia="zh-CN"/>
        </w:rPr>
        <w:t>江苏省</w:t>
      </w:r>
      <w:r>
        <w:rPr>
          <w:rFonts w:hint="eastAsia" w:ascii="宋体" w:hAnsi="宋体" w:eastAsia="宋体" w:cs="宋体"/>
          <w:color w:val="000000"/>
          <w:sz w:val="24"/>
          <w:szCs w:val="24"/>
        </w:rPr>
        <w:t>政府采购交易系统</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以下简称“苏采云系统”</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网上开标大厅。</w:t>
      </w:r>
    </w:p>
    <w:p>
      <w:pPr>
        <w:pStyle w:val="186"/>
        <w:pageBreakBefore w:val="0"/>
        <w:widowControl w:val="0"/>
        <w:spacing w:before="145" w:after="145" w:line="264" w:lineRule="auto"/>
        <w:ind w:firstLine="465"/>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五、公告期限</w:t>
      </w:r>
      <w:bookmarkEnd w:id="27"/>
      <w:bookmarkEnd w:id="28"/>
      <w:bookmarkEnd w:id="29"/>
      <w:bookmarkEnd w:id="30"/>
      <w:bookmarkEnd w:id="31"/>
    </w:p>
    <w:p>
      <w:pPr>
        <w:pageBreakBefore w:val="0"/>
        <w:widowControl w:val="0"/>
        <w:spacing w:line="264" w:lineRule="auto"/>
        <w:ind w:firstLine="480"/>
        <w:rPr>
          <w:rFonts w:hint="eastAsia" w:ascii="宋体" w:hAnsi="宋体" w:cs="宋体"/>
          <w:color w:val="000000"/>
          <w:sz w:val="24"/>
          <w:szCs w:val="24"/>
        </w:rPr>
      </w:pPr>
      <w:bookmarkStart w:id="32" w:name="_Toc38985268"/>
      <w:bookmarkStart w:id="33" w:name="_Toc35393795"/>
      <w:bookmarkStart w:id="34" w:name="_Toc35393626"/>
      <w:r>
        <w:rPr>
          <w:rFonts w:hint="eastAsia" w:ascii="宋体" w:hAnsi="宋体" w:cs="宋体"/>
          <w:color w:val="000000"/>
          <w:sz w:val="24"/>
          <w:szCs w:val="24"/>
        </w:rPr>
        <w:t>招标公告及招标文件公告期限为自本公告发布之日起5个工作日。</w:t>
      </w:r>
    </w:p>
    <w:p>
      <w:pPr>
        <w:pStyle w:val="186"/>
        <w:pageBreakBefore w:val="0"/>
        <w:widowControl w:val="0"/>
        <w:spacing w:before="145" w:after="145" w:line="264" w:lineRule="auto"/>
        <w:ind w:firstLine="465"/>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六、其他事宜</w:t>
      </w:r>
      <w:bookmarkEnd w:id="32"/>
      <w:bookmarkEnd w:id="33"/>
      <w:bookmarkEnd w:id="34"/>
    </w:p>
    <w:p>
      <w:pPr>
        <w:pageBreakBefore w:val="0"/>
        <w:widowControl w:val="0"/>
        <w:tabs>
          <w:tab w:val="left" w:pos="900"/>
        </w:tabs>
        <w:spacing w:line="264" w:lineRule="auto"/>
        <w:ind w:firstLine="480"/>
        <w:rPr>
          <w:rFonts w:hint="eastAsia" w:ascii="宋体" w:hAnsi="宋体"/>
          <w:bCs/>
          <w:color w:val="000000"/>
          <w:sz w:val="24"/>
          <w:szCs w:val="24"/>
        </w:rPr>
      </w:pPr>
      <w:bookmarkStart w:id="35" w:name="_Toc35393627"/>
      <w:bookmarkStart w:id="36" w:name="_Toc38985269"/>
      <w:bookmarkStart w:id="37" w:name="_Toc35393796"/>
      <w:bookmarkStart w:id="38" w:name="_Toc28359008"/>
      <w:bookmarkStart w:id="39" w:name="_Toc28359085"/>
      <w:r>
        <w:rPr>
          <w:rFonts w:hint="eastAsia" w:ascii="宋体" w:hAnsi="宋体" w:eastAsia="宋体" w:cs="宋体"/>
          <w:color w:val="000000"/>
          <w:sz w:val="24"/>
          <w:szCs w:val="24"/>
        </w:rPr>
        <w:t>1.</w:t>
      </w:r>
      <w:r>
        <w:rPr>
          <w:rFonts w:hint="eastAsia" w:ascii="宋体" w:hAnsi="宋体"/>
          <w:bCs/>
          <w:color w:val="000000"/>
          <w:sz w:val="24"/>
          <w:szCs w:val="24"/>
        </w:rPr>
        <w:t>本次招标不收取投标保证金。</w:t>
      </w:r>
    </w:p>
    <w:p>
      <w:pPr>
        <w:pageBreakBefore w:val="0"/>
        <w:widowControl w:val="0"/>
        <w:tabs>
          <w:tab w:val="left" w:pos="900"/>
        </w:tabs>
        <w:spacing w:line="264" w:lineRule="auto"/>
        <w:ind w:firstLine="480"/>
        <w:rPr>
          <w:rFonts w:hint="eastAsia" w:ascii="宋体" w:hAnsi="宋体" w:eastAsia="宋体" w:cs="宋体"/>
          <w:color w:val="000000"/>
          <w:sz w:val="24"/>
          <w:szCs w:val="24"/>
        </w:rPr>
      </w:pPr>
      <w:r>
        <w:rPr>
          <w:rFonts w:hint="eastAsia" w:ascii="宋体" w:hAnsi="宋体"/>
          <w:color w:val="000000"/>
          <w:sz w:val="24"/>
          <w:szCs w:val="24"/>
        </w:rPr>
        <w:t>2.</w:t>
      </w:r>
      <w:r>
        <w:rPr>
          <w:rFonts w:hint="eastAsia" w:ascii="宋体" w:hAnsi="宋体" w:eastAsia="宋体" w:cs="宋体"/>
          <w:color w:val="000000"/>
          <w:sz w:val="24"/>
          <w:szCs w:val="24"/>
          <w:lang w:val="en-US" w:eastAsia="zh-CN"/>
        </w:rPr>
        <w:t>本项目不组织集中</w:t>
      </w:r>
      <w:r>
        <w:rPr>
          <w:rFonts w:hint="eastAsia" w:ascii="宋体" w:hAnsi="宋体"/>
          <w:color w:val="000000"/>
          <w:sz w:val="24"/>
          <w:szCs w:val="24"/>
          <w:lang w:eastAsia="zh-CN"/>
        </w:rPr>
        <w:t>勘察及答疑</w:t>
      </w:r>
      <w:r>
        <w:rPr>
          <w:rFonts w:hint="eastAsia" w:ascii="宋体" w:hAnsi="宋体" w:eastAsia="宋体" w:cs="宋体"/>
          <w:color w:val="000000"/>
          <w:sz w:val="24"/>
          <w:szCs w:val="24"/>
          <w:lang w:val="en-US" w:eastAsia="zh-CN"/>
        </w:rPr>
        <w:t xml:space="preserve">，供应商如对采购需求有疑问，请咨询采购单位联系人。 </w:t>
      </w:r>
    </w:p>
    <w:p>
      <w:pPr>
        <w:pageBreakBefore w:val="0"/>
        <w:widowControl w:val="0"/>
        <w:spacing w:line="264"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lang w:eastAsia="zh-CN"/>
        </w:rPr>
        <w:t>.供应商通过苏采云系统参与政府采购项目，需要办理</w:t>
      </w:r>
      <w:r>
        <w:rPr>
          <w:rFonts w:hint="eastAsia" w:ascii="宋体" w:hAnsi="宋体" w:eastAsia="宋体" w:cs="宋体"/>
          <w:color w:val="000000"/>
          <w:sz w:val="24"/>
          <w:szCs w:val="24"/>
          <w:highlight w:val="none"/>
          <w:lang w:val="en-US" w:eastAsia="zh-CN"/>
        </w:rPr>
        <w:t>江苏省政府采购数字证书及</w:t>
      </w:r>
      <w:r>
        <w:rPr>
          <w:rFonts w:hint="eastAsia" w:ascii="宋体" w:hAnsi="宋体" w:eastAsia="宋体" w:cs="宋体"/>
          <w:color w:val="000000"/>
          <w:sz w:val="24"/>
          <w:szCs w:val="24"/>
          <w:highlight w:val="none"/>
          <w:lang w:eastAsia="zh-CN"/>
        </w:rPr>
        <w:t>电子签章，</w:t>
      </w:r>
      <w:r>
        <w:rPr>
          <w:rFonts w:hint="eastAsia" w:ascii="宋体" w:hAnsi="宋体" w:eastAsia="宋体" w:cs="宋体"/>
          <w:color w:val="000000"/>
          <w:sz w:val="24"/>
          <w:szCs w:val="24"/>
          <w:highlight w:val="none"/>
          <w:lang w:val="en-US" w:eastAsia="zh-CN"/>
        </w:rPr>
        <w:t>具体详见苏采云系统登录页“新CA办理指南”。供应商</w:t>
      </w:r>
      <w:r>
        <w:rPr>
          <w:rFonts w:hint="eastAsia" w:ascii="宋体" w:hAnsi="宋体" w:eastAsia="宋体" w:cs="宋体"/>
          <w:color w:val="000000"/>
          <w:sz w:val="24"/>
          <w:szCs w:val="24"/>
          <w:highlight w:val="none"/>
          <w:lang w:eastAsia="zh-CN"/>
        </w:rPr>
        <w:t>按《苏采云系统供应商操作手册》（</w:t>
      </w:r>
      <w:r>
        <w:rPr>
          <w:rFonts w:hint="eastAsia" w:ascii="宋体" w:hAnsi="宋体" w:eastAsia="宋体" w:cs="宋体"/>
          <w:color w:val="000000"/>
          <w:sz w:val="24"/>
          <w:szCs w:val="24"/>
          <w:highlight w:val="none"/>
          <w:lang w:val="en-US" w:eastAsia="zh-CN"/>
        </w:rPr>
        <w:t>以下简称“操作手册”</w:t>
      </w:r>
      <w:r>
        <w:rPr>
          <w:rFonts w:hint="eastAsia" w:ascii="宋体" w:hAnsi="宋体" w:eastAsia="宋体" w:cs="宋体"/>
          <w:color w:val="000000"/>
          <w:sz w:val="24"/>
          <w:szCs w:val="24"/>
          <w:highlight w:val="none"/>
          <w:lang w:eastAsia="zh-CN"/>
        </w:rPr>
        <w:t>）进行注册，</w:t>
      </w:r>
      <w:r>
        <w:rPr>
          <w:rFonts w:hint="eastAsia" w:ascii="宋体" w:hAnsi="宋体" w:eastAsia="宋体" w:cs="宋体"/>
          <w:color w:val="000000"/>
          <w:sz w:val="24"/>
          <w:szCs w:val="24"/>
          <w:highlight w:val="none"/>
          <w:lang w:val="en-US" w:eastAsia="zh-CN"/>
        </w:rPr>
        <w:t>并</w:t>
      </w:r>
      <w:r>
        <w:rPr>
          <w:rFonts w:hint="eastAsia" w:ascii="宋体" w:hAnsi="宋体" w:eastAsia="宋体" w:cs="宋体"/>
          <w:color w:val="000000"/>
          <w:sz w:val="24"/>
          <w:szCs w:val="24"/>
          <w:highlight w:val="none"/>
          <w:lang w:eastAsia="zh-CN"/>
        </w:rPr>
        <w:t>制作上传电子投标文件。《操作手册》</w:t>
      </w:r>
      <w:r>
        <w:rPr>
          <w:rFonts w:hint="eastAsia" w:ascii="宋体" w:hAnsi="宋体" w:eastAsia="宋体" w:cs="宋体"/>
          <w:color w:val="000000"/>
          <w:sz w:val="24"/>
          <w:szCs w:val="24"/>
          <w:highlight w:val="none"/>
          <w:lang w:eastAsia="zh-CN"/>
        </w:rPr>
        <w:fldChar w:fldCharType="begin"/>
      </w:r>
      <w:r>
        <w:rPr>
          <w:rFonts w:hint="eastAsia" w:ascii="宋体" w:hAnsi="宋体" w:eastAsia="宋体" w:cs="宋体"/>
          <w:color w:val="000000"/>
          <w:sz w:val="24"/>
          <w:szCs w:val="24"/>
          <w:highlight w:val="none"/>
          <w:lang w:eastAsia="zh-CN"/>
        </w:rPr>
        <w:instrText xml:space="preserve"> HYPERLINK "http://www.ccgp-jiangsu.gov.cn/jiangsu/zlxz/ee/ee3a4bc5a3454aa2b0d9312230633ce9.html" </w:instrText>
      </w:r>
      <w:r>
        <w:rPr>
          <w:rFonts w:hint="eastAsia" w:ascii="宋体" w:hAnsi="宋体" w:eastAsia="宋体" w:cs="宋体"/>
          <w:color w:val="000000"/>
          <w:sz w:val="24"/>
          <w:szCs w:val="24"/>
          <w:highlight w:val="none"/>
          <w:lang w:eastAsia="zh-CN"/>
        </w:rPr>
        <w:fldChar w:fldCharType="separate"/>
      </w:r>
      <w:r>
        <w:rPr>
          <w:rStyle w:val="256"/>
          <w:rFonts w:hint="eastAsia" w:ascii="宋体" w:hAnsi="宋体" w:eastAsia="宋体" w:cs="宋体"/>
          <w:color w:val="000000"/>
          <w:sz w:val="24"/>
          <w:szCs w:val="24"/>
          <w:highlight w:val="none"/>
          <w:lang w:eastAsia="zh-CN"/>
        </w:rPr>
        <w:t>下载地址</w:t>
      </w:r>
      <w:r>
        <w:rPr>
          <w:rFonts w:hint="eastAsia" w:ascii="宋体" w:hAnsi="宋体" w:eastAsia="宋体" w:cs="宋体"/>
          <w:color w:val="000000"/>
          <w:sz w:val="24"/>
          <w:szCs w:val="24"/>
          <w:highlight w:val="none"/>
          <w:lang w:eastAsia="zh-CN"/>
        </w:rPr>
        <w:fldChar w:fldCharType="end"/>
      </w:r>
      <w:r>
        <w:rPr>
          <w:rFonts w:hint="eastAsia" w:ascii="宋体" w:hAnsi="宋体" w:eastAsia="宋体" w:cs="宋体"/>
          <w:color w:val="000000"/>
          <w:sz w:val="24"/>
          <w:szCs w:val="24"/>
          <w:highlight w:val="none"/>
          <w:lang w:eastAsia="zh-CN"/>
        </w:rPr>
        <w:t>（CTRL+鼠标左键）。</w:t>
      </w:r>
    </w:p>
    <w:p>
      <w:pPr>
        <w:pageBreakBefore w:val="0"/>
        <w:widowControl w:val="0"/>
        <w:spacing w:line="264"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lang w:eastAsia="zh-CN"/>
        </w:rPr>
        <w:t>.有关本次招标的事项若存在变动或修改，请及时关注“江苏政府采购网”（www.ccgp-jiangsu.gov.cn）更正公告。</w:t>
      </w:r>
    </w:p>
    <w:p>
      <w:pPr>
        <w:pStyle w:val="186"/>
        <w:pageBreakBefore w:val="0"/>
        <w:widowControl w:val="0"/>
        <w:spacing w:before="145" w:after="145" w:line="264" w:lineRule="auto"/>
        <w:ind w:firstLine="465"/>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七、本次招标联系方式</w:t>
      </w:r>
      <w:bookmarkEnd w:id="35"/>
      <w:bookmarkEnd w:id="36"/>
      <w:bookmarkEnd w:id="37"/>
      <w:bookmarkEnd w:id="38"/>
      <w:bookmarkEnd w:id="39"/>
    </w:p>
    <w:p>
      <w:pPr>
        <w:pageBreakBefore w:val="0"/>
        <w:widowControl w:val="0"/>
        <w:spacing w:line="264"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1.采购人</w:t>
      </w:r>
    </w:p>
    <w:p>
      <w:pPr>
        <w:pageBreakBefore w:val="0"/>
        <w:widowControl w:val="0"/>
        <w:spacing w:line="264"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名  称：南京市城市管理局  　</w:t>
      </w:r>
    </w:p>
    <w:p>
      <w:pPr>
        <w:pageBreakBefore w:val="0"/>
        <w:widowControl w:val="0"/>
        <w:spacing w:line="264"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地  址：南京市鼓楼区湛江路65号  </w:t>
      </w:r>
    </w:p>
    <w:p>
      <w:pPr>
        <w:pageBreakBefore w:val="0"/>
        <w:widowControl w:val="0"/>
        <w:spacing w:line="264"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联系人：李宁乔                                  </w:t>
      </w:r>
    </w:p>
    <w:p>
      <w:pPr>
        <w:pageBreakBefore w:val="0"/>
        <w:widowControl w:val="0"/>
        <w:spacing w:line="264"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联系电话：025-88867190 </w:t>
      </w:r>
    </w:p>
    <w:p>
      <w:pPr>
        <w:pageBreakBefore w:val="0"/>
        <w:widowControl w:val="0"/>
        <w:spacing w:line="264"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2.交易中心</w:t>
      </w:r>
    </w:p>
    <w:p>
      <w:pPr>
        <w:pageBreakBefore w:val="0"/>
        <w:widowControl w:val="0"/>
        <w:spacing w:line="264"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地　址：南京市建邺区江东中路265号  　　　　　　　　　　　</w:t>
      </w:r>
    </w:p>
    <w:p>
      <w:pPr>
        <w:pageBreakBefore w:val="0"/>
        <w:widowControl w:val="0"/>
        <w:spacing w:line="264"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联系人：</w:t>
      </w:r>
      <w:r>
        <w:rPr>
          <w:rFonts w:hint="eastAsia" w:ascii="宋体" w:hAnsi="宋体" w:eastAsia="宋体" w:cs="宋体"/>
          <w:color w:val="000000"/>
          <w:sz w:val="24"/>
          <w:szCs w:val="24"/>
          <w:highlight w:val="none"/>
          <w:lang w:val="en-US" w:eastAsia="zh-CN"/>
        </w:rPr>
        <w:t>孙</w:t>
      </w:r>
      <w:r>
        <w:rPr>
          <w:rFonts w:hint="eastAsia" w:ascii="宋体" w:hAnsi="宋体" w:eastAsia="宋体" w:cs="宋体"/>
          <w:color w:val="000000"/>
          <w:sz w:val="24"/>
          <w:szCs w:val="24"/>
          <w:highlight w:val="none"/>
          <w:lang w:eastAsia="zh-CN"/>
        </w:rPr>
        <w:t xml:space="preserve">老师                             </w:t>
      </w:r>
    </w:p>
    <w:p>
      <w:pPr>
        <w:pageBreakBefore w:val="0"/>
        <w:widowControl w:val="0"/>
        <w:spacing w:line="264" w:lineRule="auto"/>
        <w:ind w:firstLine="480"/>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联系电话：025-685059</w:t>
      </w:r>
      <w:r>
        <w:rPr>
          <w:rFonts w:hint="eastAsia" w:ascii="宋体" w:hAnsi="宋体" w:eastAsia="宋体" w:cs="宋体"/>
          <w:color w:val="000000"/>
          <w:sz w:val="24"/>
          <w:szCs w:val="24"/>
          <w:highlight w:val="none"/>
          <w:lang w:val="en-US" w:eastAsia="zh-CN"/>
        </w:rPr>
        <w:t>90</w:t>
      </w:r>
    </w:p>
    <w:p>
      <w:pPr>
        <w:pageBreakBefore w:val="0"/>
        <w:widowControl w:val="0"/>
        <w:tabs>
          <w:tab w:val="left" w:pos="900"/>
        </w:tabs>
        <w:spacing w:line="240" w:lineRule="auto"/>
        <w:jc w:val="both"/>
        <w:rPr>
          <w:rFonts w:ascii="宋体" w:hAnsi="宋体"/>
          <w:color w:val="000000"/>
          <w:sz w:val="24"/>
          <w:szCs w:val="24"/>
        </w:rPr>
      </w:pPr>
    </w:p>
    <w:bookmarkEnd w:id="1"/>
    <w:bookmarkEnd w:id="2"/>
    <w:bookmarkEnd w:id="3"/>
    <w:bookmarkEnd w:id="4"/>
    <w:bookmarkEnd w:id="5"/>
    <w:p>
      <w:pPr>
        <w:pStyle w:val="2"/>
        <w:tabs>
          <w:tab w:val="left" w:pos="463"/>
        </w:tabs>
        <w:ind w:left="0" w:firstLine="0"/>
        <w:jc w:val="center"/>
        <w:rPr>
          <w:rFonts w:hint="eastAsia" w:ascii="方正小标宋简体" w:hAnsi="方正小标宋简体" w:eastAsia="方正小标宋简体" w:cs="方正小标宋简体"/>
          <w:color w:val="000000"/>
          <w:sz w:val="36"/>
          <w:szCs w:val="36"/>
          <w:lang w:val="en-US" w:eastAsia="zh-CN" w:bidi="ar-SA"/>
        </w:rPr>
      </w:pPr>
      <w:bookmarkStart w:id="40" w:name="_Hlt16619350"/>
      <w:bookmarkStart w:id="41" w:name="_Toc120614244"/>
      <w:bookmarkStart w:id="42" w:name="_Toc20823346"/>
      <w:bookmarkStart w:id="43" w:name="_Toc16938590"/>
      <w:bookmarkStart w:id="44" w:name="_Toc462564139"/>
      <w:bookmarkStart w:id="45" w:name="_Toc479757211"/>
      <w:r>
        <w:rPr>
          <w:rFonts w:ascii="黑体" w:eastAsia="黑体"/>
          <w:bCs/>
          <w:color w:val="000000"/>
          <w:sz w:val="44"/>
        </w:rPr>
        <w:br w:type="page" w:clear="all"/>
      </w:r>
      <w:bookmarkStart w:id="46" w:name="_Toc120614211"/>
      <w:r>
        <w:rPr>
          <w:rFonts w:hint="eastAsia" w:ascii="方正小标宋简体" w:hAnsi="方正小标宋简体" w:eastAsia="方正小标宋简体" w:cs="方正小标宋简体"/>
          <w:color w:val="000000"/>
          <w:sz w:val="36"/>
          <w:szCs w:val="36"/>
          <w:lang w:val="en-US" w:eastAsia="zh-CN" w:bidi="ar-SA"/>
        </w:rPr>
        <w:t xml:space="preserve">第二章  </w:t>
      </w:r>
      <w:bookmarkEnd w:id="46"/>
      <w:bookmarkStart w:id="47" w:name="_Toc16938518"/>
      <w:bookmarkStart w:id="48" w:name="_Toc20823274"/>
      <w:bookmarkStart w:id="49" w:name="_Toc513029202"/>
      <w:bookmarkStart w:id="50" w:name="_Toc120614213"/>
      <w:r>
        <w:rPr>
          <w:rFonts w:hint="eastAsia" w:ascii="方正小标宋简体" w:hAnsi="方正小标宋简体" w:eastAsia="方正小标宋简体" w:cs="方正小标宋简体"/>
          <w:color w:val="000000"/>
          <w:sz w:val="36"/>
          <w:szCs w:val="36"/>
          <w:lang w:val="en-US" w:eastAsia="zh-CN" w:bidi="ar-SA"/>
        </w:rPr>
        <w:t>投标人须知</w:t>
      </w:r>
      <w:bookmarkEnd w:id="47"/>
      <w:bookmarkEnd w:id="48"/>
      <w:bookmarkEnd w:id="49"/>
      <w:bookmarkEnd w:id="50"/>
    </w:p>
    <w:p>
      <w:pPr>
        <w:pStyle w:val="186"/>
        <w:pageBreakBefore w:val="0"/>
        <w:widowControl w:val="0"/>
        <w:spacing w:before="145" w:after="145" w:line="240" w:lineRule="auto"/>
        <w:ind w:firstLine="465"/>
        <w:rPr>
          <w:rFonts w:hint="eastAsia" w:ascii="方正黑体_GBK" w:hAnsi="方正黑体_GBK" w:eastAsia="方正黑体_GBK" w:cs="方正黑体_GBK"/>
          <w:b w:val="0"/>
          <w:bCs w:val="0"/>
          <w:color w:val="000000"/>
          <w:sz w:val="30"/>
          <w:szCs w:val="30"/>
        </w:rPr>
      </w:pPr>
      <w:bookmarkStart w:id="51" w:name="_Toc16938519"/>
      <w:bookmarkStart w:id="52" w:name="_Toc513029203"/>
      <w:bookmarkStart w:id="53" w:name="_Toc20823275"/>
      <w:bookmarkStart w:id="54" w:name="_Toc120614214"/>
      <w:bookmarkStart w:id="55" w:name="_Toc479757207"/>
      <w:bookmarkStart w:id="56" w:name="_Toc16938558"/>
      <w:bookmarkStart w:id="57" w:name="_Toc20823314"/>
      <w:bookmarkStart w:id="58" w:name="_Toc513029242"/>
      <w:bookmarkStart w:id="59" w:name="_Toc120614221"/>
      <w:r>
        <w:rPr>
          <w:rFonts w:hint="eastAsia" w:ascii="方正黑体_GBK" w:hAnsi="方正黑体_GBK" w:eastAsia="方正黑体_GBK" w:cs="方正黑体_GBK"/>
          <w:b w:val="0"/>
          <w:bCs w:val="0"/>
          <w:color w:val="000000"/>
          <w:sz w:val="30"/>
          <w:szCs w:val="30"/>
        </w:rPr>
        <w:t>一、总则</w:t>
      </w:r>
      <w:bookmarkEnd w:id="51"/>
      <w:bookmarkEnd w:id="52"/>
      <w:bookmarkEnd w:id="53"/>
      <w:bookmarkEnd w:id="54"/>
    </w:p>
    <w:p>
      <w:pPr>
        <w:pStyle w:val="187"/>
        <w:pageBreakBefore w:val="0"/>
        <w:widowControl w:val="0"/>
        <w:spacing w:before="0" w:after="0" w:line="240" w:lineRule="auto"/>
        <w:ind w:firstLine="422"/>
        <w:rPr>
          <w:rFonts w:hint="eastAsia" w:ascii="方正楷体_GBK" w:hAnsi="方正楷体_GBK" w:eastAsia="方正楷体_GBK" w:cs="方正楷体_GBK"/>
          <w:b/>
          <w:bCs/>
          <w:color w:val="000000"/>
          <w:sz w:val="28"/>
          <w:szCs w:val="28"/>
        </w:rPr>
      </w:pPr>
      <w:bookmarkStart w:id="60" w:name="_Hlt16619475"/>
      <w:bookmarkEnd w:id="60"/>
      <w:bookmarkStart w:id="61" w:name="_Toc458694821"/>
      <w:bookmarkStart w:id="62" w:name="_Toc20823276"/>
      <w:bookmarkStart w:id="63" w:name="_Toc16938520"/>
      <w:bookmarkStart w:id="64" w:name="_Toc513029204"/>
      <w:r>
        <w:rPr>
          <w:rFonts w:hint="eastAsia" w:ascii="方正楷体_GBK" w:hAnsi="方正楷体_GBK" w:eastAsia="方正楷体_GBK" w:cs="方正楷体_GBK"/>
          <w:b/>
          <w:bCs/>
          <w:color w:val="000000"/>
          <w:sz w:val="28"/>
          <w:szCs w:val="28"/>
        </w:rPr>
        <w:t>1</w:t>
      </w:r>
      <w:bookmarkEnd w:id="61"/>
      <w:r>
        <w:rPr>
          <w:rFonts w:hint="eastAsia" w:ascii="方正楷体_GBK" w:hAnsi="方正楷体_GBK" w:eastAsia="方正楷体_GBK" w:cs="方正楷体_GBK"/>
          <w:b/>
          <w:bCs/>
          <w:color w:val="000000"/>
          <w:sz w:val="28"/>
          <w:szCs w:val="28"/>
          <w:lang w:val="en-US" w:eastAsia="zh-CN"/>
        </w:rPr>
        <w:t>.</w:t>
      </w:r>
      <w:r>
        <w:rPr>
          <w:rFonts w:hint="eastAsia" w:ascii="方正楷体_GBK" w:hAnsi="方正楷体_GBK" w:eastAsia="方正楷体_GBK" w:cs="方正楷体_GBK"/>
          <w:b/>
          <w:bCs/>
          <w:color w:val="000000"/>
          <w:sz w:val="28"/>
          <w:szCs w:val="28"/>
        </w:rPr>
        <w:t>招标方式</w:t>
      </w:r>
      <w:bookmarkEnd w:id="62"/>
      <w:bookmarkEnd w:id="63"/>
      <w:bookmarkEnd w:id="64"/>
    </w:p>
    <w:p>
      <w:pPr>
        <w:keepNext w:val="0"/>
        <w:keepLines w:val="0"/>
        <w:pageBreakBefore w:val="0"/>
        <w:widowControl w:val="0"/>
        <w:spacing w:line="240" w:lineRule="auto"/>
        <w:ind w:firstLine="420"/>
        <w:rPr>
          <w:rFonts w:hint="eastAsia" w:ascii="宋体" w:hAnsi="宋体" w:eastAsia="宋体" w:cs="Times New Roman"/>
          <w:color w:val="000000"/>
          <w:sz w:val="24"/>
        </w:rPr>
      </w:pPr>
      <w:r>
        <w:rPr>
          <w:rFonts w:hint="eastAsia" w:ascii="宋体" w:hAnsi="宋体" w:eastAsia="宋体" w:cs="Times New Roman"/>
          <w:color w:val="000000"/>
          <w:sz w:val="24"/>
        </w:rPr>
        <w:t>1.1 本次招标采取公开招标方式，本招标文件仅适用于招标公告中所述项目。</w:t>
      </w:r>
    </w:p>
    <w:p>
      <w:pPr>
        <w:pStyle w:val="187"/>
        <w:pageBreakBefore w:val="0"/>
        <w:widowControl w:val="0"/>
        <w:spacing w:before="0" w:after="0" w:line="240" w:lineRule="auto"/>
        <w:ind w:firstLine="422"/>
        <w:rPr>
          <w:rFonts w:hint="eastAsia" w:ascii="方正楷体_GBK" w:hAnsi="方正楷体_GBK" w:eastAsia="方正楷体_GBK" w:cs="方正楷体_GBK"/>
          <w:b/>
          <w:bCs/>
          <w:color w:val="000000"/>
          <w:sz w:val="28"/>
          <w:szCs w:val="28"/>
        </w:rPr>
      </w:pPr>
      <w:bookmarkStart w:id="65" w:name="_Toc20823277"/>
      <w:bookmarkStart w:id="66" w:name="_Toc513029205"/>
      <w:bookmarkStart w:id="67" w:name="_Toc16938521"/>
      <w:r>
        <w:rPr>
          <w:rFonts w:hint="eastAsia" w:ascii="方正楷体_GBK" w:hAnsi="方正楷体_GBK" w:eastAsia="方正楷体_GBK" w:cs="方正楷体_GBK"/>
          <w:b/>
          <w:bCs/>
          <w:color w:val="000000"/>
          <w:sz w:val="28"/>
          <w:szCs w:val="28"/>
        </w:rPr>
        <w:t>2</w:t>
      </w:r>
      <w:r>
        <w:rPr>
          <w:rFonts w:hint="eastAsia" w:ascii="方正楷体_GBK" w:hAnsi="方正楷体_GBK" w:eastAsia="方正楷体_GBK" w:cs="方正楷体_GBK"/>
          <w:b/>
          <w:bCs/>
          <w:color w:val="000000"/>
          <w:sz w:val="28"/>
          <w:szCs w:val="28"/>
          <w:lang w:val="en-US" w:eastAsia="zh-CN"/>
        </w:rPr>
        <w:t>.</w:t>
      </w:r>
      <w:r>
        <w:rPr>
          <w:rFonts w:hint="eastAsia" w:ascii="方正楷体_GBK" w:hAnsi="方正楷体_GBK" w:eastAsia="方正楷体_GBK" w:cs="方正楷体_GBK"/>
          <w:b/>
          <w:bCs/>
          <w:color w:val="000000"/>
          <w:sz w:val="28"/>
          <w:szCs w:val="28"/>
        </w:rPr>
        <w:t>合格的投标人</w:t>
      </w:r>
      <w:bookmarkEnd w:id="65"/>
      <w:bookmarkEnd w:id="66"/>
      <w:bookmarkEnd w:id="67"/>
    </w:p>
    <w:p>
      <w:pPr>
        <w:keepNext w:val="0"/>
        <w:keepLines w:val="0"/>
        <w:pageBreakBefore w:val="0"/>
        <w:widowControl w:val="0"/>
        <w:spacing w:line="240" w:lineRule="auto"/>
        <w:ind w:firstLine="420"/>
        <w:rPr>
          <w:rFonts w:hint="eastAsia" w:ascii="宋体" w:hAnsi="宋体" w:eastAsia="宋体" w:cs="Times New Roman"/>
          <w:color w:val="000000"/>
          <w:sz w:val="24"/>
        </w:rPr>
      </w:pPr>
      <w:r>
        <w:rPr>
          <w:rFonts w:hint="eastAsia" w:ascii="宋体" w:hAnsi="宋体" w:eastAsia="宋体" w:cs="Times New Roman"/>
          <w:color w:val="000000"/>
          <w:sz w:val="24"/>
        </w:rPr>
        <w:t>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满足招标公告</w:t>
      </w:r>
      <w:r>
        <w:rPr>
          <w:rFonts w:hint="eastAsia" w:ascii="宋体" w:hAnsi="宋体" w:cs="Times New Roman"/>
          <w:color w:val="000000"/>
          <w:sz w:val="24"/>
          <w:lang w:val="en-US" w:eastAsia="zh-CN"/>
        </w:rPr>
        <w:t>对</w:t>
      </w:r>
      <w:r>
        <w:rPr>
          <w:rFonts w:hint="eastAsia" w:ascii="宋体" w:hAnsi="宋体" w:eastAsia="宋体" w:cs="Times New Roman"/>
          <w:color w:val="000000"/>
          <w:sz w:val="24"/>
        </w:rPr>
        <w:t>供应商资格要求的规定。</w:t>
      </w:r>
    </w:p>
    <w:p>
      <w:pPr>
        <w:keepNext w:val="0"/>
        <w:keepLines w:val="0"/>
        <w:pageBreakBefore w:val="0"/>
        <w:widowControl w:val="0"/>
        <w:spacing w:line="240" w:lineRule="auto"/>
        <w:ind w:firstLine="420"/>
        <w:rPr>
          <w:rFonts w:hint="eastAsia" w:ascii="宋体" w:hAnsi="宋体" w:eastAsia="宋体" w:cs="Times New Roman"/>
          <w:color w:val="000000"/>
          <w:sz w:val="24"/>
        </w:rPr>
      </w:pPr>
      <w:r>
        <w:rPr>
          <w:rFonts w:hint="eastAsia" w:ascii="宋体" w:hAnsi="宋体" w:eastAsia="宋体" w:cs="Times New Roman"/>
          <w:color w:val="000000"/>
          <w:sz w:val="24"/>
        </w:rPr>
        <w:t>2.2 满足本文件</w:t>
      </w:r>
      <w:r>
        <w:rPr>
          <w:rFonts w:hint="eastAsia" w:ascii="宋体" w:hAnsi="宋体" w:cs="Times New Roman"/>
          <w:color w:val="000000"/>
          <w:sz w:val="24"/>
          <w:lang w:val="en-US" w:eastAsia="zh-CN"/>
        </w:rPr>
        <w:t>规定的</w:t>
      </w:r>
      <w:r>
        <w:rPr>
          <w:rFonts w:hint="eastAsia" w:ascii="宋体" w:hAnsi="宋体" w:eastAsia="宋体" w:cs="Times New Roman"/>
          <w:color w:val="000000"/>
          <w:sz w:val="24"/>
        </w:rPr>
        <w:t>实质性要求和条件。</w:t>
      </w:r>
    </w:p>
    <w:p>
      <w:pPr>
        <w:pStyle w:val="187"/>
        <w:pageBreakBefore w:val="0"/>
        <w:widowControl w:val="0"/>
        <w:spacing w:before="0" w:after="0" w:line="240" w:lineRule="auto"/>
        <w:ind w:firstLine="422"/>
        <w:rPr>
          <w:rFonts w:hint="eastAsia" w:ascii="方正楷体_GBK" w:hAnsi="方正楷体_GBK" w:eastAsia="方正楷体_GBK" w:cs="方正楷体_GBK"/>
          <w:b/>
          <w:bCs/>
          <w:color w:val="000000"/>
          <w:sz w:val="28"/>
          <w:szCs w:val="28"/>
        </w:rPr>
      </w:pPr>
      <w:bookmarkStart w:id="68" w:name="_Toc16938522"/>
      <w:bookmarkStart w:id="69" w:name="_Toc20823278"/>
      <w:bookmarkStart w:id="70" w:name="_Toc513029206"/>
      <w:r>
        <w:rPr>
          <w:rFonts w:hint="eastAsia" w:ascii="方正楷体_GBK" w:hAnsi="方正楷体_GBK" w:eastAsia="方正楷体_GBK" w:cs="方正楷体_GBK"/>
          <w:b/>
          <w:bCs/>
          <w:color w:val="000000"/>
          <w:sz w:val="28"/>
          <w:szCs w:val="28"/>
        </w:rPr>
        <w:t>3</w:t>
      </w:r>
      <w:r>
        <w:rPr>
          <w:rFonts w:hint="eastAsia" w:ascii="方正楷体_GBK" w:hAnsi="方正楷体_GBK" w:eastAsia="方正楷体_GBK" w:cs="方正楷体_GBK"/>
          <w:b/>
          <w:bCs/>
          <w:color w:val="000000"/>
          <w:sz w:val="28"/>
          <w:szCs w:val="28"/>
          <w:lang w:val="en-US" w:eastAsia="zh-CN"/>
        </w:rPr>
        <w:t>.</w:t>
      </w:r>
      <w:r>
        <w:rPr>
          <w:rFonts w:hint="eastAsia" w:ascii="方正楷体_GBK" w:hAnsi="方正楷体_GBK" w:eastAsia="方正楷体_GBK" w:cs="方正楷体_GBK"/>
          <w:b/>
          <w:bCs/>
          <w:color w:val="000000"/>
          <w:sz w:val="28"/>
          <w:szCs w:val="28"/>
        </w:rPr>
        <w:t>适用法律</w:t>
      </w:r>
      <w:bookmarkEnd w:id="68"/>
      <w:bookmarkEnd w:id="69"/>
      <w:bookmarkEnd w:id="70"/>
    </w:p>
    <w:p>
      <w:pPr>
        <w:keepNext w:val="0"/>
        <w:keepLines w:val="0"/>
        <w:pageBreakBefore w:val="0"/>
        <w:widowControl w:val="0"/>
        <w:spacing w:line="240" w:lineRule="auto"/>
        <w:ind w:firstLine="420"/>
        <w:rPr>
          <w:rFonts w:hint="eastAsia" w:ascii="宋体" w:hAnsi="宋体" w:eastAsia="宋体" w:cs="Times New Roman"/>
          <w:color w:val="000000"/>
          <w:sz w:val="24"/>
        </w:rPr>
      </w:pPr>
      <w:r>
        <w:rPr>
          <w:rFonts w:hint="eastAsia" w:ascii="宋体" w:hAnsi="宋体" w:eastAsia="宋体" w:cs="Times New Roman"/>
          <w:color w:val="000000"/>
          <w:sz w:val="24"/>
        </w:rPr>
        <w:t>3.1 本次招标及由此产生的合同受中华人民共和国有关的法律法规制约和保护。</w:t>
      </w:r>
    </w:p>
    <w:p>
      <w:pPr>
        <w:pStyle w:val="187"/>
        <w:pageBreakBefore w:val="0"/>
        <w:widowControl w:val="0"/>
        <w:spacing w:before="0" w:after="0" w:line="240" w:lineRule="auto"/>
        <w:ind w:firstLine="422"/>
        <w:rPr>
          <w:rFonts w:hint="eastAsia" w:ascii="方正楷体_GBK" w:hAnsi="方正楷体_GBK" w:eastAsia="方正楷体_GBK" w:cs="方正楷体_GBK"/>
          <w:b/>
          <w:bCs/>
          <w:color w:val="000000"/>
          <w:sz w:val="28"/>
          <w:szCs w:val="28"/>
        </w:rPr>
      </w:pPr>
      <w:bookmarkStart w:id="71" w:name="_Toc462564067"/>
      <w:bookmarkStart w:id="72" w:name="_Toc20823279"/>
      <w:bookmarkStart w:id="73" w:name="_Toc16938523"/>
      <w:bookmarkStart w:id="74" w:name="_Toc513029207"/>
      <w:r>
        <w:rPr>
          <w:rFonts w:hint="eastAsia" w:ascii="方正楷体_GBK" w:hAnsi="方正楷体_GBK" w:eastAsia="方正楷体_GBK" w:cs="方正楷体_GBK"/>
          <w:b/>
          <w:bCs/>
          <w:color w:val="000000"/>
          <w:sz w:val="28"/>
          <w:szCs w:val="28"/>
        </w:rPr>
        <w:t>4</w:t>
      </w:r>
      <w:r>
        <w:rPr>
          <w:rFonts w:hint="eastAsia" w:ascii="方正楷体_GBK" w:hAnsi="方正楷体_GBK" w:eastAsia="方正楷体_GBK" w:cs="方正楷体_GBK"/>
          <w:b/>
          <w:bCs/>
          <w:color w:val="000000"/>
          <w:sz w:val="28"/>
          <w:szCs w:val="28"/>
          <w:lang w:val="en-US" w:eastAsia="zh-CN"/>
        </w:rPr>
        <w:t>.</w:t>
      </w:r>
      <w:r>
        <w:rPr>
          <w:rFonts w:hint="eastAsia" w:ascii="方正楷体_GBK" w:hAnsi="方正楷体_GBK" w:eastAsia="方正楷体_GBK" w:cs="方正楷体_GBK"/>
          <w:b/>
          <w:bCs/>
          <w:color w:val="000000"/>
          <w:sz w:val="28"/>
          <w:szCs w:val="28"/>
        </w:rPr>
        <w:t>投标费用</w:t>
      </w:r>
      <w:bookmarkEnd w:id="71"/>
      <w:bookmarkEnd w:id="72"/>
      <w:bookmarkEnd w:id="73"/>
      <w:bookmarkEnd w:id="74"/>
    </w:p>
    <w:p>
      <w:pPr>
        <w:keepNext w:val="0"/>
        <w:keepLines w:val="0"/>
        <w:pageBreakBefore w:val="0"/>
        <w:widowControl w:val="0"/>
        <w:spacing w:line="240" w:lineRule="auto"/>
        <w:ind w:firstLine="420"/>
        <w:rPr>
          <w:rFonts w:hint="eastAsia" w:ascii="宋体" w:hAnsi="宋体" w:eastAsia="宋体" w:cs="Times New Roman"/>
          <w:color w:val="000000"/>
          <w:sz w:val="24"/>
        </w:rPr>
      </w:pPr>
      <w:r>
        <w:rPr>
          <w:rFonts w:hint="eastAsia" w:ascii="宋体" w:hAnsi="宋体" w:eastAsia="宋体" w:cs="Times New Roman"/>
          <w:color w:val="000000"/>
          <w:sz w:val="24"/>
        </w:rPr>
        <w:t>4.1 投标人应自行承担所有与参加投标有关的费用，无论投标过程中的做法和结果如何，</w:t>
      </w:r>
      <w:r>
        <w:rPr>
          <w:rFonts w:hint="eastAsia" w:ascii="宋体" w:hAnsi="宋体" w:eastAsia="宋体" w:cs="Times New Roman"/>
          <w:color w:val="000000"/>
          <w:sz w:val="24"/>
          <w:lang w:eastAsia="zh-CN"/>
        </w:rPr>
        <w:t>交易中心</w:t>
      </w:r>
      <w:r>
        <w:rPr>
          <w:rFonts w:hint="eastAsia" w:ascii="宋体" w:hAnsi="宋体" w:eastAsia="宋体" w:cs="Times New Roman"/>
          <w:color w:val="000000"/>
          <w:sz w:val="24"/>
        </w:rPr>
        <w:t>在任何情况下均无义务和责任承担这些费用。</w:t>
      </w:r>
    </w:p>
    <w:p>
      <w:pPr>
        <w:keepNext w:val="0"/>
        <w:keepLines w:val="0"/>
        <w:pageBreakBefore w:val="0"/>
        <w:widowControl w:val="0"/>
        <w:spacing w:line="240" w:lineRule="auto"/>
        <w:ind w:firstLine="420"/>
        <w:rPr>
          <w:rFonts w:hint="eastAsia" w:ascii="宋体" w:hAnsi="宋体" w:eastAsia="宋体" w:cs="Times New Roman"/>
          <w:color w:val="000000"/>
          <w:sz w:val="24"/>
        </w:rPr>
      </w:pPr>
      <w:r>
        <w:rPr>
          <w:rFonts w:hint="eastAsia" w:ascii="宋体" w:hAnsi="宋体" w:eastAsia="宋体" w:cs="Times New Roman"/>
          <w:color w:val="000000"/>
          <w:sz w:val="24"/>
        </w:rPr>
        <w:t>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本次招标</w:t>
      </w:r>
      <w:r>
        <w:rPr>
          <w:rFonts w:hint="eastAsia" w:ascii="宋体" w:hAnsi="宋体" w:eastAsia="宋体" w:cs="Times New Roman"/>
          <w:color w:val="000000"/>
          <w:sz w:val="24"/>
          <w:lang w:eastAsia="zh-CN"/>
        </w:rPr>
        <w:t>交易中心</w:t>
      </w:r>
      <w:r>
        <w:rPr>
          <w:rFonts w:hint="eastAsia" w:ascii="宋体" w:hAnsi="宋体" w:eastAsia="宋体" w:cs="Times New Roman"/>
          <w:color w:val="000000"/>
          <w:sz w:val="24"/>
        </w:rPr>
        <w:t>和采购人不收取标书工本费与中标服务费。</w:t>
      </w:r>
    </w:p>
    <w:p>
      <w:pPr>
        <w:pStyle w:val="187"/>
        <w:pageBreakBefore w:val="0"/>
        <w:widowControl w:val="0"/>
        <w:spacing w:before="0" w:after="0" w:line="240" w:lineRule="auto"/>
        <w:ind w:firstLine="422"/>
        <w:rPr>
          <w:rFonts w:hint="eastAsia" w:ascii="方正楷体_GBK" w:hAnsi="方正楷体_GBK" w:eastAsia="方正楷体_GBK" w:cs="方正楷体_GBK"/>
          <w:b/>
          <w:bCs/>
          <w:color w:val="000000"/>
          <w:sz w:val="28"/>
          <w:szCs w:val="28"/>
        </w:rPr>
      </w:pPr>
      <w:r>
        <w:rPr>
          <w:rFonts w:hint="eastAsia" w:ascii="方正楷体_GBK" w:hAnsi="方正楷体_GBK" w:eastAsia="方正楷体_GBK" w:cs="方正楷体_GBK"/>
          <w:b/>
          <w:bCs/>
          <w:color w:val="000000"/>
          <w:sz w:val="28"/>
          <w:szCs w:val="28"/>
        </w:rPr>
        <w:t>5</w:t>
      </w:r>
      <w:r>
        <w:rPr>
          <w:rFonts w:hint="eastAsia" w:ascii="方正楷体_GBK" w:hAnsi="方正楷体_GBK" w:eastAsia="方正楷体_GBK" w:cs="方正楷体_GBK"/>
          <w:b/>
          <w:bCs/>
          <w:color w:val="000000"/>
          <w:sz w:val="28"/>
          <w:szCs w:val="28"/>
          <w:lang w:val="en-US" w:eastAsia="zh-CN"/>
        </w:rPr>
        <w:t>.</w:t>
      </w:r>
      <w:r>
        <w:rPr>
          <w:rFonts w:hint="eastAsia" w:ascii="方正楷体_GBK" w:hAnsi="方正楷体_GBK" w:eastAsia="方正楷体_GBK" w:cs="方正楷体_GBK"/>
          <w:b/>
          <w:bCs/>
          <w:color w:val="000000"/>
          <w:sz w:val="28"/>
          <w:szCs w:val="28"/>
        </w:rPr>
        <w:t>招标文件的约束力</w:t>
      </w:r>
    </w:p>
    <w:p>
      <w:pPr>
        <w:keepNext w:val="0"/>
        <w:keepLines w:val="0"/>
        <w:pageBreakBefore w:val="0"/>
        <w:widowControl w:val="0"/>
        <w:spacing w:line="240" w:lineRule="auto"/>
        <w:ind w:firstLine="420"/>
        <w:rPr>
          <w:rFonts w:hint="eastAsia" w:ascii="宋体" w:hAnsi="宋体" w:eastAsia="宋体" w:cs="Times New Roman"/>
          <w:color w:val="000000"/>
          <w:sz w:val="24"/>
        </w:rPr>
      </w:pPr>
      <w:r>
        <w:rPr>
          <w:rFonts w:hint="eastAsia" w:ascii="宋体" w:hAnsi="宋体" w:eastAsia="宋体" w:cs="Times New Roman"/>
          <w:color w:val="000000"/>
          <w:sz w:val="24"/>
        </w:rPr>
        <w:t>5.1 投标人一旦参加本项目采购活动，即被认为接受了本招标文件的规定和约束。</w:t>
      </w:r>
    </w:p>
    <w:p>
      <w:pPr>
        <w:pStyle w:val="186"/>
        <w:pageBreakBefore w:val="0"/>
        <w:widowControl w:val="0"/>
        <w:spacing w:before="145" w:after="145" w:line="240" w:lineRule="auto"/>
        <w:ind w:firstLine="465"/>
        <w:rPr>
          <w:rFonts w:hint="eastAsia" w:ascii="方正黑体_GBK" w:hAnsi="方正黑体_GBK" w:eastAsia="方正黑体_GBK" w:cs="方正黑体_GBK"/>
          <w:b w:val="0"/>
          <w:bCs w:val="0"/>
          <w:color w:val="000000"/>
          <w:sz w:val="30"/>
          <w:szCs w:val="30"/>
        </w:rPr>
      </w:pPr>
      <w:bookmarkStart w:id="75" w:name="_Toc16938525"/>
      <w:bookmarkStart w:id="76" w:name="_Toc513029209"/>
      <w:bookmarkStart w:id="77" w:name="_Toc20823281"/>
      <w:bookmarkStart w:id="78" w:name="_Toc120614215"/>
      <w:r>
        <w:rPr>
          <w:rFonts w:hint="eastAsia" w:ascii="方正黑体_GBK" w:hAnsi="方正黑体_GBK" w:eastAsia="方正黑体_GBK" w:cs="方正黑体_GBK"/>
          <w:b w:val="0"/>
          <w:bCs w:val="0"/>
          <w:color w:val="000000"/>
          <w:sz w:val="30"/>
          <w:szCs w:val="30"/>
        </w:rPr>
        <w:t>二、招标文件</w:t>
      </w:r>
      <w:bookmarkEnd w:id="75"/>
      <w:bookmarkEnd w:id="76"/>
      <w:bookmarkEnd w:id="77"/>
      <w:bookmarkEnd w:id="78"/>
    </w:p>
    <w:p>
      <w:pPr>
        <w:pStyle w:val="187"/>
        <w:pageBreakBefore w:val="0"/>
        <w:widowControl w:val="0"/>
        <w:spacing w:before="0" w:after="0" w:line="240" w:lineRule="auto"/>
        <w:ind w:firstLine="422"/>
        <w:rPr>
          <w:rFonts w:hint="eastAsia" w:ascii="方正楷体_GBK" w:hAnsi="方正楷体_GBK" w:eastAsia="方正楷体_GBK" w:cs="方正楷体_GBK"/>
          <w:b/>
          <w:bCs/>
          <w:color w:val="000000"/>
          <w:sz w:val="28"/>
          <w:szCs w:val="28"/>
        </w:rPr>
      </w:pPr>
      <w:bookmarkStart w:id="79" w:name="_Toc20823282"/>
      <w:bookmarkStart w:id="80" w:name="_Toc16938526"/>
      <w:bookmarkStart w:id="81" w:name="_Toc513029210"/>
      <w:r>
        <w:rPr>
          <w:rFonts w:hint="eastAsia" w:ascii="方正楷体_GBK" w:hAnsi="方正楷体_GBK" w:eastAsia="方正楷体_GBK" w:cs="方正楷体_GBK"/>
          <w:b/>
          <w:bCs/>
          <w:color w:val="000000"/>
          <w:sz w:val="28"/>
          <w:szCs w:val="28"/>
        </w:rPr>
        <w:t>6</w:t>
      </w:r>
      <w:r>
        <w:rPr>
          <w:rFonts w:hint="eastAsia" w:ascii="方正楷体_GBK" w:hAnsi="方正楷体_GBK" w:eastAsia="方正楷体_GBK" w:cs="方正楷体_GBK"/>
          <w:b/>
          <w:bCs/>
          <w:color w:val="000000"/>
          <w:sz w:val="28"/>
          <w:szCs w:val="28"/>
          <w:lang w:val="en-US" w:eastAsia="zh-CN"/>
        </w:rPr>
        <w:t>.</w:t>
      </w:r>
      <w:r>
        <w:rPr>
          <w:rFonts w:hint="eastAsia" w:ascii="方正楷体_GBK" w:hAnsi="方正楷体_GBK" w:eastAsia="方正楷体_GBK" w:cs="方正楷体_GBK"/>
          <w:b/>
          <w:bCs/>
          <w:color w:val="000000"/>
          <w:sz w:val="28"/>
          <w:szCs w:val="28"/>
        </w:rPr>
        <w:t>招标文件构成</w:t>
      </w:r>
      <w:bookmarkEnd w:id="79"/>
      <w:bookmarkEnd w:id="80"/>
      <w:bookmarkEnd w:id="81"/>
    </w:p>
    <w:p>
      <w:pPr>
        <w:keepNext w:val="0"/>
        <w:keepLines w:val="0"/>
        <w:pageBreakBefore w:val="0"/>
        <w:widowControl w:val="0"/>
        <w:spacing w:line="240" w:lineRule="auto"/>
        <w:ind w:firstLine="420"/>
        <w:rPr>
          <w:rFonts w:hint="eastAsia" w:ascii="宋体" w:hAnsi="宋体" w:eastAsia="宋体" w:cs="Times New Roman"/>
          <w:color w:val="000000"/>
          <w:sz w:val="24"/>
        </w:rPr>
      </w:pPr>
      <w:r>
        <w:rPr>
          <w:rFonts w:hint="eastAsia" w:ascii="宋体" w:hAnsi="宋体" w:eastAsia="宋体" w:cs="Times New Roman"/>
          <w:color w:val="000000"/>
          <w:sz w:val="24"/>
        </w:rPr>
        <w:t>6.1 招标文件由以下部分组成：</w:t>
      </w:r>
    </w:p>
    <w:p>
      <w:pPr>
        <w:keepNext w:val="0"/>
        <w:keepLines w:val="0"/>
        <w:pageBreakBefore w:val="0"/>
        <w:widowControl w:val="0"/>
        <w:spacing w:line="240" w:lineRule="auto"/>
        <w:ind w:firstLine="420"/>
        <w:rPr>
          <w:rFonts w:hint="eastAsia" w:ascii="宋体" w:hAnsi="宋体" w:eastAsia="宋体" w:cs="Times New Roman"/>
          <w:color w:val="000000"/>
          <w:sz w:val="24"/>
        </w:rPr>
      </w:pPr>
      <w:r>
        <w:rPr>
          <w:rFonts w:hint="eastAsia" w:ascii="宋体" w:hAnsi="宋体" w:eastAsia="宋体" w:cs="Times New Roman"/>
          <w:color w:val="000000"/>
          <w:sz w:val="24"/>
        </w:rPr>
        <w:t>（1）投标邀请</w:t>
      </w:r>
    </w:p>
    <w:p>
      <w:pPr>
        <w:keepNext w:val="0"/>
        <w:keepLines w:val="0"/>
        <w:pageBreakBefore w:val="0"/>
        <w:widowControl w:val="0"/>
        <w:spacing w:line="240" w:lineRule="auto"/>
        <w:ind w:firstLine="420"/>
        <w:rPr>
          <w:rFonts w:hint="eastAsia" w:ascii="宋体" w:hAnsi="宋体" w:eastAsia="宋体" w:cs="Times New Roman"/>
          <w:color w:val="000000"/>
          <w:sz w:val="24"/>
        </w:rPr>
      </w:pPr>
      <w:r>
        <w:rPr>
          <w:rFonts w:hint="eastAsia" w:ascii="宋体" w:hAnsi="宋体" w:eastAsia="宋体" w:cs="Times New Roman"/>
          <w:color w:val="000000"/>
          <w:sz w:val="24"/>
        </w:rPr>
        <w:t>（2）投标人须知</w:t>
      </w:r>
    </w:p>
    <w:p>
      <w:pPr>
        <w:keepNext w:val="0"/>
        <w:keepLines w:val="0"/>
        <w:pageBreakBefore w:val="0"/>
        <w:widowControl w:val="0"/>
        <w:spacing w:line="240" w:lineRule="auto"/>
        <w:ind w:firstLine="420"/>
        <w:rPr>
          <w:rFonts w:hint="eastAsia" w:ascii="宋体" w:hAnsi="宋体" w:eastAsia="宋体" w:cs="Times New Roman"/>
          <w:color w:val="000000"/>
          <w:sz w:val="24"/>
        </w:rPr>
      </w:pPr>
      <w:r>
        <w:rPr>
          <w:rFonts w:hint="eastAsia" w:ascii="宋体" w:hAnsi="宋体" w:eastAsia="宋体" w:cs="Times New Roman"/>
          <w:color w:val="000000"/>
          <w:sz w:val="24"/>
        </w:rPr>
        <w:t>（3）合同文本</w:t>
      </w:r>
    </w:p>
    <w:p>
      <w:pPr>
        <w:keepNext w:val="0"/>
        <w:keepLines w:val="0"/>
        <w:pageBreakBefore w:val="0"/>
        <w:widowControl w:val="0"/>
        <w:spacing w:line="240" w:lineRule="auto"/>
        <w:ind w:firstLine="420"/>
        <w:rPr>
          <w:rFonts w:hint="eastAsia" w:ascii="宋体" w:hAnsi="宋体" w:eastAsia="宋体" w:cs="Times New Roman"/>
          <w:color w:val="000000"/>
          <w:sz w:val="24"/>
        </w:rPr>
      </w:pPr>
      <w:r>
        <w:rPr>
          <w:rFonts w:hint="eastAsia" w:ascii="宋体" w:hAnsi="宋体" w:eastAsia="宋体" w:cs="Times New Roman"/>
          <w:color w:val="000000"/>
          <w:sz w:val="24"/>
        </w:rPr>
        <w:t>（4）采购需求</w:t>
      </w:r>
    </w:p>
    <w:p>
      <w:pPr>
        <w:keepNext w:val="0"/>
        <w:keepLines w:val="0"/>
        <w:pageBreakBefore w:val="0"/>
        <w:widowControl w:val="0"/>
        <w:spacing w:line="240" w:lineRule="auto"/>
        <w:ind w:firstLine="420"/>
        <w:rPr>
          <w:rFonts w:hint="eastAsia" w:ascii="宋体" w:hAnsi="宋体" w:eastAsia="宋体" w:cs="Times New Roman"/>
          <w:color w:val="000000"/>
          <w:sz w:val="24"/>
        </w:rPr>
      </w:pPr>
      <w:r>
        <w:rPr>
          <w:rFonts w:hint="eastAsia" w:ascii="宋体" w:hAnsi="宋体" w:eastAsia="宋体" w:cs="Times New Roman"/>
          <w:color w:val="000000"/>
          <w:sz w:val="24"/>
        </w:rPr>
        <w:t>（5）评标方法与评标标准</w:t>
      </w:r>
    </w:p>
    <w:p>
      <w:pPr>
        <w:keepNext w:val="0"/>
        <w:keepLines w:val="0"/>
        <w:pageBreakBefore w:val="0"/>
        <w:widowControl w:val="0"/>
        <w:spacing w:line="240" w:lineRule="auto"/>
        <w:ind w:firstLine="420"/>
        <w:rPr>
          <w:rFonts w:hint="eastAsia" w:ascii="宋体" w:hAnsi="宋体" w:eastAsia="宋体" w:cs="Times New Roman"/>
          <w:color w:val="000000"/>
          <w:sz w:val="24"/>
        </w:rPr>
      </w:pPr>
      <w:r>
        <w:rPr>
          <w:rFonts w:hint="eastAsia" w:ascii="宋体" w:hAnsi="宋体" w:eastAsia="宋体" w:cs="Times New Roman"/>
          <w:color w:val="000000"/>
          <w:sz w:val="24"/>
        </w:rPr>
        <w:t>（6）投标文件格式</w:t>
      </w:r>
    </w:p>
    <w:p>
      <w:pPr>
        <w:keepNext w:val="0"/>
        <w:keepLines w:val="0"/>
        <w:pageBreakBefore w:val="0"/>
        <w:widowControl w:val="0"/>
        <w:spacing w:line="240" w:lineRule="auto"/>
        <w:ind w:firstLine="420"/>
        <w:rPr>
          <w:rFonts w:hint="eastAsia" w:ascii="宋体" w:hAnsi="宋体" w:eastAsia="宋体" w:cs="Times New Roman"/>
          <w:color w:val="000000"/>
          <w:sz w:val="24"/>
        </w:rPr>
      </w:pPr>
      <w:r>
        <w:rPr>
          <w:rFonts w:hint="eastAsia" w:ascii="宋体" w:hAnsi="宋体" w:eastAsia="宋体" w:cs="Times New Roman"/>
          <w:color w:val="000000"/>
          <w:sz w:val="24"/>
          <w:lang w:eastAsia="zh-CN"/>
        </w:rPr>
        <w:t>投标人应</w:t>
      </w:r>
      <w:r>
        <w:rPr>
          <w:rFonts w:hint="eastAsia" w:ascii="宋体" w:hAnsi="宋体" w:eastAsia="宋体" w:cs="Times New Roman"/>
          <w:color w:val="000000"/>
          <w:sz w:val="24"/>
        </w:rPr>
        <w:t>仔细检查招标文件是否齐全，如有缺漏请立即与</w:t>
      </w:r>
      <w:r>
        <w:rPr>
          <w:rFonts w:hint="eastAsia" w:ascii="宋体" w:hAnsi="宋体" w:eastAsia="宋体" w:cs="Times New Roman"/>
          <w:color w:val="000000"/>
          <w:sz w:val="24"/>
          <w:lang w:eastAsia="zh-CN"/>
        </w:rPr>
        <w:t>交易中心</w:t>
      </w:r>
      <w:r>
        <w:rPr>
          <w:rFonts w:hint="eastAsia" w:ascii="宋体" w:hAnsi="宋体" w:eastAsia="宋体" w:cs="Times New Roman"/>
          <w:color w:val="000000"/>
          <w:sz w:val="24"/>
        </w:rPr>
        <w:t>联系。</w:t>
      </w:r>
    </w:p>
    <w:p>
      <w:pPr>
        <w:keepNext w:val="0"/>
        <w:keepLines w:val="0"/>
        <w:pageBreakBefore w:val="0"/>
        <w:widowControl w:val="0"/>
        <w:spacing w:line="240" w:lineRule="auto"/>
        <w:ind w:firstLine="420"/>
        <w:rPr>
          <w:rFonts w:hint="eastAsia" w:ascii="宋体" w:hAnsi="宋体" w:eastAsia="宋体" w:cs="Times New Roman"/>
          <w:color w:val="000000"/>
          <w:sz w:val="24"/>
        </w:rPr>
      </w:pPr>
      <w:r>
        <w:rPr>
          <w:rFonts w:hint="eastAsia" w:ascii="宋体" w:hAnsi="宋体" w:eastAsia="宋体" w:cs="Times New Roman"/>
          <w:color w:val="000000"/>
          <w:sz w:val="24"/>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pPr>
        <w:pStyle w:val="187"/>
        <w:pageBreakBefore w:val="0"/>
        <w:widowControl w:val="0"/>
        <w:spacing w:before="0" w:after="0" w:line="240" w:lineRule="auto"/>
        <w:ind w:firstLine="422"/>
        <w:rPr>
          <w:rFonts w:hint="eastAsia" w:ascii="方正楷体_GBK" w:hAnsi="方正楷体_GBK" w:eastAsia="方正楷体_GBK" w:cs="方正楷体_GBK"/>
          <w:b/>
          <w:bCs/>
          <w:color w:val="000000"/>
          <w:sz w:val="28"/>
          <w:szCs w:val="28"/>
        </w:rPr>
      </w:pPr>
      <w:bookmarkStart w:id="82" w:name="_Toc462564070"/>
      <w:bookmarkStart w:id="83" w:name="_Toc16938527"/>
      <w:bookmarkStart w:id="84" w:name="_Toc20823283"/>
      <w:bookmarkStart w:id="85" w:name="_Toc513029211"/>
      <w:r>
        <w:rPr>
          <w:rFonts w:hint="eastAsia" w:ascii="方正楷体_GBK" w:hAnsi="方正楷体_GBK" w:eastAsia="方正楷体_GBK" w:cs="方正楷体_GBK"/>
          <w:b/>
          <w:bCs/>
          <w:color w:val="000000"/>
          <w:sz w:val="28"/>
          <w:szCs w:val="28"/>
        </w:rPr>
        <w:t>7</w:t>
      </w:r>
      <w:r>
        <w:rPr>
          <w:rFonts w:hint="eastAsia" w:ascii="方正楷体_GBK" w:hAnsi="方正楷体_GBK" w:eastAsia="方正楷体_GBK" w:cs="方正楷体_GBK"/>
          <w:b/>
          <w:bCs/>
          <w:color w:val="000000"/>
          <w:sz w:val="28"/>
          <w:szCs w:val="28"/>
          <w:lang w:val="en-US" w:eastAsia="zh-CN"/>
        </w:rPr>
        <w:t>.</w:t>
      </w:r>
      <w:r>
        <w:rPr>
          <w:rFonts w:hint="eastAsia" w:ascii="方正楷体_GBK" w:hAnsi="方正楷体_GBK" w:eastAsia="方正楷体_GBK" w:cs="方正楷体_GBK"/>
          <w:b/>
          <w:bCs/>
          <w:color w:val="000000"/>
          <w:sz w:val="28"/>
          <w:szCs w:val="28"/>
        </w:rPr>
        <w:t>招标文件的澄清</w:t>
      </w:r>
      <w:bookmarkEnd w:id="82"/>
      <w:bookmarkEnd w:id="83"/>
      <w:bookmarkEnd w:id="84"/>
      <w:bookmarkEnd w:id="85"/>
    </w:p>
    <w:p>
      <w:pPr>
        <w:keepNext w:val="0"/>
        <w:keepLines w:val="0"/>
        <w:pageBreakBefore w:val="0"/>
        <w:widowControl w:val="0"/>
        <w:spacing w:line="240" w:lineRule="auto"/>
        <w:ind w:firstLine="420"/>
        <w:rPr>
          <w:rFonts w:hint="eastAsia" w:ascii="宋体" w:hAnsi="宋体" w:eastAsia="宋体" w:cs="Times New Roman"/>
          <w:color w:val="000000"/>
          <w:sz w:val="24"/>
        </w:rPr>
      </w:pPr>
      <w:r>
        <w:rPr>
          <w:rFonts w:hint="eastAsia" w:ascii="宋体" w:hAnsi="宋体" w:eastAsia="宋体" w:cs="Times New Roman"/>
          <w:color w:val="000000"/>
          <w:sz w:val="24"/>
        </w:rPr>
        <w:t>7.1 任何要求对招标文件进行澄清的投标人，应在投标截止期十日前按招标公告中的通讯地址，以书面形式通知</w:t>
      </w:r>
      <w:r>
        <w:rPr>
          <w:rFonts w:hint="eastAsia" w:ascii="宋体" w:hAnsi="宋体" w:eastAsia="宋体" w:cs="Times New Roman"/>
          <w:color w:val="000000"/>
          <w:sz w:val="24"/>
          <w:lang w:eastAsia="zh-CN"/>
        </w:rPr>
        <w:t>交易中心</w:t>
      </w:r>
      <w:r>
        <w:rPr>
          <w:rFonts w:hint="eastAsia" w:ascii="宋体" w:hAnsi="宋体" w:eastAsia="宋体" w:cs="Times New Roman"/>
          <w:color w:val="000000"/>
          <w:sz w:val="24"/>
        </w:rPr>
        <w:t>。</w:t>
      </w:r>
    </w:p>
    <w:p>
      <w:pPr>
        <w:pStyle w:val="187"/>
        <w:pageBreakBefore w:val="0"/>
        <w:widowControl w:val="0"/>
        <w:spacing w:before="0" w:after="0" w:line="240" w:lineRule="auto"/>
        <w:ind w:firstLine="422"/>
        <w:rPr>
          <w:rFonts w:hint="eastAsia" w:ascii="方正楷体_GBK" w:hAnsi="方正楷体_GBK" w:eastAsia="方正楷体_GBK" w:cs="方正楷体_GBK"/>
          <w:b/>
          <w:bCs/>
          <w:color w:val="000000"/>
          <w:sz w:val="28"/>
          <w:szCs w:val="28"/>
        </w:rPr>
      </w:pPr>
      <w:bookmarkStart w:id="86" w:name="_Toc462564071"/>
      <w:bookmarkStart w:id="87" w:name="_Toc20823284"/>
      <w:bookmarkStart w:id="88" w:name="_Toc16938528"/>
      <w:bookmarkStart w:id="89" w:name="_Toc513029212"/>
      <w:r>
        <w:rPr>
          <w:rFonts w:hint="eastAsia" w:ascii="方正楷体_GBK" w:hAnsi="方正楷体_GBK" w:eastAsia="方正楷体_GBK" w:cs="方正楷体_GBK"/>
          <w:b/>
          <w:bCs/>
          <w:color w:val="000000"/>
          <w:sz w:val="28"/>
          <w:szCs w:val="28"/>
        </w:rPr>
        <w:t>8</w:t>
      </w:r>
      <w:r>
        <w:rPr>
          <w:rFonts w:hint="eastAsia" w:ascii="方正楷体_GBK" w:hAnsi="方正楷体_GBK" w:eastAsia="方正楷体_GBK" w:cs="方正楷体_GBK"/>
          <w:b/>
          <w:bCs/>
          <w:color w:val="000000"/>
          <w:sz w:val="28"/>
          <w:szCs w:val="28"/>
          <w:lang w:val="en-US" w:eastAsia="zh-CN"/>
        </w:rPr>
        <w:t>.</w:t>
      </w:r>
      <w:r>
        <w:rPr>
          <w:rFonts w:hint="eastAsia" w:ascii="方正楷体_GBK" w:hAnsi="方正楷体_GBK" w:eastAsia="方正楷体_GBK" w:cs="方正楷体_GBK"/>
          <w:b/>
          <w:bCs/>
          <w:color w:val="000000"/>
          <w:sz w:val="28"/>
          <w:szCs w:val="28"/>
        </w:rPr>
        <w:t>招标文件的修改</w:t>
      </w:r>
      <w:bookmarkEnd w:id="86"/>
      <w:bookmarkEnd w:id="87"/>
      <w:bookmarkEnd w:id="88"/>
      <w:bookmarkEnd w:id="89"/>
    </w:p>
    <w:p>
      <w:pPr>
        <w:keepNext w:val="0"/>
        <w:keepLines w:val="0"/>
        <w:pageBreakBefore w:val="0"/>
        <w:widowControl w:val="0"/>
        <w:spacing w:line="240" w:lineRule="auto"/>
        <w:ind w:firstLine="420"/>
        <w:rPr>
          <w:rFonts w:hint="eastAsia" w:ascii="宋体" w:hAnsi="宋体" w:eastAsia="宋体" w:cs="Times New Roman"/>
          <w:color w:val="000000"/>
          <w:sz w:val="24"/>
        </w:rPr>
      </w:pPr>
      <w:bookmarkStart w:id="90" w:name="_Toc462564072"/>
      <w:bookmarkStart w:id="91" w:name="_Toc16938529"/>
      <w:bookmarkStart w:id="92" w:name="_Toc120614216"/>
      <w:bookmarkStart w:id="93" w:name="_Toc20823285"/>
      <w:bookmarkStart w:id="94" w:name="_Toc513029213"/>
      <w:r>
        <w:rPr>
          <w:rFonts w:hint="eastAsia" w:ascii="宋体" w:hAnsi="宋体" w:eastAsia="宋体" w:cs="Times New Roman"/>
          <w:color w:val="000000"/>
          <w:sz w:val="24"/>
        </w:rPr>
        <w:t>8.1 在投标截止时间前，交易中心可以对招标文件进行修改。招标文件的修改将在原公告媒体发布更正公告，更正内容将作为招标文件的组成部分，并对投标人具有约束力。</w:t>
      </w:r>
    </w:p>
    <w:p>
      <w:pPr>
        <w:keepNext w:val="0"/>
        <w:keepLines w:val="0"/>
        <w:pageBreakBefore w:val="0"/>
        <w:widowControl w:val="0"/>
        <w:spacing w:line="240" w:lineRule="auto"/>
        <w:ind w:firstLine="420"/>
        <w:rPr>
          <w:rFonts w:hint="eastAsia" w:ascii="宋体" w:hAnsi="宋体" w:eastAsia="宋体" w:cs="Times New Roman"/>
          <w:color w:val="000000"/>
          <w:sz w:val="24"/>
        </w:rPr>
      </w:pPr>
      <w:r>
        <w:rPr>
          <w:rFonts w:hint="eastAsia" w:ascii="宋体" w:hAnsi="宋体" w:eastAsia="宋体" w:cs="Times New Roman"/>
          <w:color w:val="000000"/>
          <w:sz w:val="24"/>
        </w:rPr>
        <w:t>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投标人应在提交投标文件截止时间前，关注原公告媒体有关本项目的更正公告，根据更正公告内容自行决定是否需要重新制作和提交投标文件，并承担由此产生的相应责任。</w:t>
      </w:r>
    </w:p>
    <w:p>
      <w:pPr>
        <w:keepNext w:val="0"/>
        <w:keepLines w:val="0"/>
        <w:pageBreakBefore w:val="0"/>
        <w:widowControl w:val="0"/>
        <w:spacing w:line="240" w:lineRule="auto"/>
        <w:ind w:firstLine="420"/>
        <w:rPr>
          <w:rFonts w:hint="eastAsia" w:ascii="宋体" w:hAnsi="宋体" w:eastAsia="宋体" w:cs="Times New Roman"/>
          <w:color w:val="000000"/>
          <w:sz w:val="24"/>
        </w:rPr>
      </w:pPr>
      <w:r>
        <w:rPr>
          <w:rFonts w:hint="eastAsia" w:ascii="宋体" w:hAnsi="宋体" w:eastAsia="宋体" w:cs="Times New Roman"/>
          <w:color w:val="000000"/>
          <w:sz w:val="24"/>
        </w:rPr>
        <w:t>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交易中心有权按照法定的要求推迟投标截止日期和开标日期，并在原公告媒体发布更正公告。</w:t>
      </w:r>
    </w:p>
    <w:p>
      <w:pPr>
        <w:pStyle w:val="186"/>
        <w:pageBreakBefore w:val="0"/>
        <w:widowControl w:val="0"/>
        <w:spacing w:before="145" w:after="145" w:line="240" w:lineRule="auto"/>
        <w:ind w:firstLine="465"/>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三、投标文件的编制</w:t>
      </w:r>
      <w:bookmarkEnd w:id="90"/>
      <w:bookmarkEnd w:id="91"/>
      <w:bookmarkEnd w:id="92"/>
      <w:bookmarkEnd w:id="93"/>
      <w:bookmarkEnd w:id="94"/>
    </w:p>
    <w:p>
      <w:pPr>
        <w:pStyle w:val="187"/>
        <w:pageBreakBefore w:val="0"/>
        <w:widowControl w:val="0"/>
        <w:spacing w:before="0" w:after="0" w:line="240" w:lineRule="auto"/>
        <w:ind w:firstLine="422"/>
        <w:rPr>
          <w:rFonts w:hint="eastAsia" w:ascii="方正楷体_GBK" w:hAnsi="方正楷体_GBK" w:eastAsia="方正楷体_GBK" w:cs="方正楷体_GBK"/>
          <w:b/>
          <w:bCs/>
          <w:color w:val="000000"/>
          <w:sz w:val="28"/>
          <w:szCs w:val="28"/>
        </w:rPr>
      </w:pPr>
      <w:bookmarkStart w:id="95" w:name="_Toc16938530"/>
      <w:bookmarkStart w:id="96" w:name="_Toc462564073"/>
      <w:bookmarkStart w:id="97" w:name="_Toc513029214"/>
      <w:bookmarkStart w:id="98" w:name="_Toc20823286"/>
      <w:r>
        <w:rPr>
          <w:rFonts w:hint="eastAsia" w:ascii="方正楷体_GBK" w:hAnsi="方正楷体_GBK" w:eastAsia="方正楷体_GBK" w:cs="方正楷体_GBK"/>
          <w:b/>
          <w:bCs/>
          <w:color w:val="000000"/>
          <w:sz w:val="28"/>
          <w:szCs w:val="28"/>
        </w:rPr>
        <w:t>9</w:t>
      </w:r>
      <w:r>
        <w:rPr>
          <w:rFonts w:hint="eastAsia" w:ascii="方正楷体_GBK" w:hAnsi="方正楷体_GBK" w:eastAsia="方正楷体_GBK" w:cs="方正楷体_GBK"/>
          <w:b/>
          <w:bCs/>
          <w:color w:val="000000"/>
          <w:sz w:val="28"/>
          <w:szCs w:val="28"/>
          <w:lang w:val="en-US" w:eastAsia="zh-CN"/>
        </w:rPr>
        <w:t>.</w:t>
      </w:r>
      <w:r>
        <w:rPr>
          <w:rFonts w:hint="eastAsia" w:ascii="方正楷体_GBK" w:hAnsi="方正楷体_GBK" w:eastAsia="方正楷体_GBK" w:cs="方正楷体_GBK"/>
          <w:b/>
          <w:bCs/>
          <w:color w:val="000000"/>
          <w:sz w:val="28"/>
          <w:szCs w:val="28"/>
        </w:rPr>
        <w:t>投标文件的语言及度量衡单位</w:t>
      </w:r>
      <w:bookmarkEnd w:id="95"/>
      <w:bookmarkEnd w:id="96"/>
      <w:bookmarkEnd w:id="97"/>
      <w:bookmarkEnd w:id="98"/>
    </w:p>
    <w:p>
      <w:pPr>
        <w:keepNext w:val="0"/>
        <w:keepLines w:val="0"/>
        <w:pageBreakBefore w:val="0"/>
        <w:widowControl w:val="0"/>
        <w:spacing w:line="240" w:lineRule="auto"/>
        <w:ind w:firstLine="420"/>
        <w:rPr>
          <w:rFonts w:hint="eastAsia" w:ascii="宋体" w:hAnsi="宋体" w:eastAsia="宋体" w:cs="Times New Roman"/>
          <w:color w:val="000000"/>
          <w:sz w:val="24"/>
        </w:rPr>
      </w:pPr>
      <w:r>
        <w:rPr>
          <w:rFonts w:hint="eastAsia" w:ascii="宋体" w:hAnsi="宋体" w:eastAsia="宋体" w:cs="Times New Roman"/>
          <w:color w:val="000000"/>
          <w:sz w:val="24"/>
        </w:rPr>
        <w:t>9.1 投标人提交的投标文件以及投标人与</w:t>
      </w:r>
      <w:r>
        <w:rPr>
          <w:rFonts w:hint="eastAsia" w:ascii="宋体" w:hAnsi="宋体" w:eastAsia="宋体" w:cs="Times New Roman"/>
          <w:color w:val="000000"/>
          <w:sz w:val="24"/>
          <w:lang w:eastAsia="zh-CN"/>
        </w:rPr>
        <w:t>交易中心</w:t>
      </w:r>
      <w:r>
        <w:rPr>
          <w:rFonts w:hint="eastAsia" w:ascii="宋体" w:hAnsi="宋体" w:eastAsia="宋体" w:cs="Times New Roman"/>
          <w:color w:val="000000"/>
          <w:sz w:val="24"/>
        </w:rPr>
        <w:t>就有关投标的所有来往通知、函件和文件均应使用简体中文。</w:t>
      </w:r>
    </w:p>
    <w:p>
      <w:pPr>
        <w:keepNext w:val="0"/>
        <w:keepLines w:val="0"/>
        <w:pageBreakBefore w:val="0"/>
        <w:widowControl w:val="0"/>
        <w:spacing w:line="240" w:lineRule="auto"/>
        <w:ind w:firstLine="420"/>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9.2 除技术性能另有规定外，投标文件所使用的度量衡单位，均须采用国家法定计量单位。</w:t>
      </w:r>
    </w:p>
    <w:p>
      <w:pPr>
        <w:pStyle w:val="187"/>
        <w:pageBreakBefore w:val="0"/>
        <w:widowControl w:val="0"/>
        <w:spacing w:before="0" w:after="0" w:line="240" w:lineRule="auto"/>
        <w:ind w:firstLine="422"/>
        <w:rPr>
          <w:rFonts w:hint="eastAsia" w:ascii="方正楷体_GBK" w:hAnsi="方正楷体_GBK" w:eastAsia="方正楷体_GBK" w:cs="方正楷体_GBK"/>
          <w:b/>
          <w:bCs/>
          <w:color w:val="000000"/>
          <w:sz w:val="28"/>
          <w:szCs w:val="28"/>
        </w:rPr>
      </w:pPr>
      <w:bookmarkStart w:id="99" w:name="_Toc16938531"/>
      <w:bookmarkStart w:id="100" w:name="_Toc513029215"/>
      <w:bookmarkStart w:id="101" w:name="_Toc20823287"/>
      <w:bookmarkStart w:id="102" w:name="_Toc462564074"/>
      <w:r>
        <w:rPr>
          <w:rFonts w:hint="eastAsia" w:ascii="方正楷体_GBK" w:hAnsi="方正楷体_GBK" w:eastAsia="方正楷体_GBK" w:cs="方正楷体_GBK"/>
          <w:b/>
          <w:bCs/>
          <w:color w:val="000000"/>
          <w:sz w:val="28"/>
          <w:szCs w:val="28"/>
        </w:rPr>
        <w:t>10</w:t>
      </w:r>
      <w:r>
        <w:rPr>
          <w:rFonts w:hint="eastAsia" w:ascii="方正楷体_GBK" w:hAnsi="方正楷体_GBK" w:eastAsia="方正楷体_GBK" w:cs="方正楷体_GBK"/>
          <w:b/>
          <w:bCs/>
          <w:color w:val="000000"/>
          <w:sz w:val="28"/>
          <w:szCs w:val="28"/>
          <w:lang w:val="en-US" w:eastAsia="zh-CN"/>
        </w:rPr>
        <w:t>.</w:t>
      </w:r>
      <w:r>
        <w:rPr>
          <w:rFonts w:hint="eastAsia" w:ascii="方正楷体_GBK" w:hAnsi="方正楷体_GBK" w:eastAsia="方正楷体_GBK" w:cs="方正楷体_GBK"/>
          <w:b/>
          <w:bCs/>
          <w:color w:val="000000"/>
          <w:sz w:val="28"/>
          <w:szCs w:val="28"/>
        </w:rPr>
        <w:t>投标文件构成</w:t>
      </w:r>
      <w:bookmarkEnd w:id="99"/>
      <w:bookmarkEnd w:id="100"/>
      <w:bookmarkEnd w:id="101"/>
      <w:bookmarkEnd w:id="102"/>
    </w:p>
    <w:p>
      <w:pPr>
        <w:keepNext w:val="0"/>
        <w:keepLines w:val="0"/>
        <w:pageBreakBefore w:val="0"/>
        <w:widowControl w:val="0"/>
        <w:spacing w:line="240" w:lineRule="auto"/>
        <w:ind w:firstLine="420"/>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10.1 投标人编写的投标文件应包括资格证明文件、符合性证明文件、</w:t>
      </w:r>
      <w:r>
        <w:rPr>
          <w:rFonts w:hint="eastAsia" w:ascii="宋体" w:hAnsi="宋体" w:eastAsia="宋体" w:cs="Times New Roman"/>
          <w:color w:val="000000"/>
          <w:sz w:val="24"/>
          <w:szCs w:val="22"/>
          <w:lang w:val="en-US" w:eastAsia="zh-CN"/>
        </w:rPr>
        <w:t>投标分项报价表</w:t>
      </w:r>
      <w:r>
        <w:rPr>
          <w:rFonts w:hint="eastAsia" w:ascii="宋体" w:hAnsi="宋体" w:eastAsia="宋体" w:cs="Times New Roman"/>
          <w:color w:val="000000"/>
          <w:sz w:val="24"/>
          <w:szCs w:val="22"/>
        </w:rPr>
        <w:t>、响应及偏离表、其他证明文件、投标函、开标一览表等部分。</w:t>
      </w:r>
    </w:p>
    <w:p>
      <w:pPr>
        <w:keepNext w:val="0"/>
        <w:keepLines w:val="0"/>
        <w:pageBreakBefore w:val="0"/>
        <w:widowControl w:val="0"/>
        <w:spacing w:line="240" w:lineRule="auto"/>
        <w:ind w:firstLine="420"/>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10.2 如标书制作工具中格式和内容与“江苏政府采购网”发布的招标文件不一致，以“江苏政府采购网”发布的招标文件为准。</w:t>
      </w:r>
    </w:p>
    <w:p>
      <w:pPr>
        <w:pStyle w:val="187"/>
        <w:pageBreakBefore w:val="0"/>
        <w:widowControl w:val="0"/>
        <w:spacing w:before="0" w:after="0" w:line="240" w:lineRule="auto"/>
        <w:ind w:firstLine="422"/>
        <w:rPr>
          <w:rFonts w:hint="eastAsia" w:ascii="方正楷体_GBK" w:hAnsi="方正楷体_GBK" w:eastAsia="方正楷体_GBK" w:cs="方正楷体_GBK"/>
          <w:b/>
          <w:bCs/>
          <w:color w:val="000000"/>
          <w:sz w:val="28"/>
          <w:szCs w:val="28"/>
        </w:rPr>
      </w:pPr>
      <w:bookmarkStart w:id="103" w:name="_Hlt26954838"/>
      <w:bookmarkEnd w:id="103"/>
      <w:bookmarkStart w:id="104" w:name="_Hlt26670360"/>
      <w:bookmarkEnd w:id="104"/>
      <w:bookmarkStart w:id="105" w:name="_Hlt26668975"/>
      <w:bookmarkEnd w:id="105"/>
      <w:bookmarkStart w:id="106" w:name="_Toc14577357"/>
      <w:bookmarkStart w:id="107" w:name="_Toc513029219"/>
      <w:bookmarkStart w:id="108" w:name="_Toc49090509"/>
      <w:bookmarkStart w:id="109" w:name="_Toc49090507"/>
      <w:bookmarkStart w:id="110" w:name="_Toc14577354"/>
      <w:bookmarkStart w:id="111" w:name="_Toc513029216"/>
      <w:r>
        <w:rPr>
          <w:rFonts w:hint="eastAsia" w:ascii="方正楷体_GBK" w:hAnsi="方正楷体_GBK" w:eastAsia="方正楷体_GBK" w:cs="方正楷体_GBK"/>
          <w:b/>
          <w:bCs/>
          <w:color w:val="000000"/>
          <w:sz w:val="28"/>
          <w:szCs w:val="28"/>
        </w:rPr>
        <w:t>11</w:t>
      </w:r>
      <w:r>
        <w:rPr>
          <w:rFonts w:hint="eastAsia" w:ascii="方正楷体_GBK" w:hAnsi="方正楷体_GBK" w:eastAsia="方正楷体_GBK" w:cs="方正楷体_GBK"/>
          <w:b/>
          <w:bCs/>
          <w:color w:val="000000"/>
          <w:sz w:val="28"/>
          <w:szCs w:val="28"/>
          <w:lang w:val="en-US" w:eastAsia="zh-CN"/>
        </w:rPr>
        <w:t>.</w:t>
      </w:r>
      <w:r>
        <w:rPr>
          <w:rFonts w:hint="eastAsia" w:ascii="方正楷体_GBK" w:hAnsi="方正楷体_GBK" w:eastAsia="方正楷体_GBK" w:cs="方正楷体_GBK"/>
          <w:b/>
          <w:bCs/>
          <w:color w:val="000000"/>
          <w:sz w:val="28"/>
          <w:szCs w:val="28"/>
        </w:rPr>
        <w:t>证明投标人及投标标的符合招标文件规定的文件</w:t>
      </w:r>
      <w:bookmarkEnd w:id="106"/>
      <w:bookmarkEnd w:id="107"/>
      <w:bookmarkEnd w:id="108"/>
    </w:p>
    <w:bookmarkEnd w:id="109"/>
    <w:bookmarkEnd w:id="110"/>
    <w:bookmarkEnd w:id="111"/>
    <w:p>
      <w:pPr>
        <w:keepNext w:val="0"/>
        <w:keepLines w:val="0"/>
        <w:pageBreakBefore w:val="0"/>
        <w:widowControl w:val="0"/>
        <w:spacing w:line="240" w:lineRule="auto"/>
        <w:ind w:firstLine="420"/>
        <w:rPr>
          <w:rFonts w:hint="eastAsia" w:ascii="宋体" w:hAnsi="宋体" w:eastAsia="宋体" w:cs="Times New Roman"/>
          <w:color w:val="000000"/>
          <w:sz w:val="24"/>
        </w:rPr>
      </w:pPr>
      <w:bookmarkStart w:id="112" w:name="_Toc49090508"/>
      <w:bookmarkStart w:id="113" w:name="_Toc14577355"/>
      <w:r>
        <w:rPr>
          <w:rFonts w:hint="eastAsia" w:ascii="宋体" w:hAnsi="宋体" w:eastAsia="宋体" w:cs="Times New Roman"/>
          <w:color w:val="000000"/>
          <w:sz w:val="24"/>
        </w:rPr>
        <w:t>11.1 投标人应按照法律、法规、规章和规范性文件以及招标文件要求提交证明文件，证明其投标标的符合招标文件规定。</w:t>
      </w:r>
    </w:p>
    <w:p>
      <w:pPr>
        <w:keepNext w:val="0"/>
        <w:keepLines w:val="0"/>
        <w:pageBreakBefore w:val="0"/>
        <w:widowControl w:val="0"/>
        <w:spacing w:line="240" w:lineRule="auto"/>
        <w:ind w:firstLine="420"/>
        <w:rPr>
          <w:rFonts w:hint="eastAsia" w:ascii="宋体" w:hAnsi="宋体" w:eastAsia="宋体" w:cs="Times New Roman"/>
          <w:color w:val="000000"/>
          <w:sz w:val="24"/>
        </w:rPr>
      </w:pPr>
      <w:r>
        <w:rPr>
          <w:rFonts w:hint="eastAsia" w:ascii="宋体" w:hAnsi="宋体" w:eastAsia="宋体" w:cs="Times New Roman"/>
          <w:color w:val="000000"/>
          <w:sz w:val="24"/>
        </w:rPr>
        <w:t>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招标文件对证明文件无明确形式要求的，证明文件可以以文字资料、图纸和数据等形式提交。</w:t>
      </w:r>
    </w:p>
    <w:p>
      <w:pPr>
        <w:pStyle w:val="187"/>
        <w:pageBreakBefore w:val="0"/>
        <w:widowControl w:val="0"/>
        <w:spacing w:before="0" w:after="0" w:line="240" w:lineRule="auto"/>
        <w:ind w:firstLine="422"/>
        <w:rPr>
          <w:rFonts w:hint="eastAsia" w:ascii="方正楷体_GBK" w:hAnsi="方正楷体_GBK" w:eastAsia="方正楷体_GBK" w:cs="方正楷体_GBK"/>
          <w:b/>
          <w:bCs/>
          <w:color w:val="000000"/>
          <w:sz w:val="28"/>
          <w:szCs w:val="28"/>
        </w:rPr>
      </w:pPr>
      <w:r>
        <w:rPr>
          <w:rFonts w:hint="eastAsia" w:ascii="方正楷体_GBK" w:hAnsi="方正楷体_GBK" w:eastAsia="方正楷体_GBK" w:cs="方正楷体_GBK"/>
          <w:b/>
          <w:bCs/>
          <w:color w:val="000000"/>
          <w:sz w:val="28"/>
          <w:szCs w:val="28"/>
        </w:rPr>
        <w:t>12</w:t>
      </w:r>
      <w:bookmarkEnd w:id="112"/>
      <w:bookmarkEnd w:id="113"/>
      <w:r>
        <w:rPr>
          <w:rFonts w:hint="eastAsia" w:ascii="方正楷体_GBK" w:hAnsi="方正楷体_GBK" w:eastAsia="方正楷体_GBK" w:cs="方正楷体_GBK"/>
          <w:b/>
          <w:bCs/>
          <w:color w:val="000000"/>
          <w:sz w:val="28"/>
          <w:szCs w:val="28"/>
          <w:lang w:val="en-US" w:eastAsia="zh-CN"/>
        </w:rPr>
        <w:t>.投标分项报价表</w:t>
      </w:r>
      <w:r>
        <w:rPr>
          <w:rFonts w:hint="eastAsia" w:ascii="方正楷体_GBK" w:hAnsi="方正楷体_GBK" w:eastAsia="方正楷体_GBK" w:cs="方正楷体_GBK"/>
          <w:color w:val="000000"/>
        </w:rPr>
        <w:t>（</w:t>
      </w:r>
      <w:r>
        <w:rPr>
          <w:rFonts w:hint="eastAsia" w:ascii="方正楷体_GBK" w:hAnsi="方正楷体_GBK" w:eastAsia="方正楷体_GBK" w:cs="方正楷体_GBK"/>
          <w:color w:val="000000"/>
          <w:lang w:val="en-US" w:eastAsia="zh-CN"/>
        </w:rPr>
        <w:t>如有</w:t>
      </w:r>
      <w:r>
        <w:rPr>
          <w:rFonts w:hint="eastAsia" w:ascii="方正楷体_GBK" w:hAnsi="方正楷体_GBK" w:eastAsia="方正楷体_GBK" w:cs="方正楷体_GBK"/>
          <w:color w:val="000000"/>
        </w:rPr>
        <w:t>）</w:t>
      </w:r>
    </w:p>
    <w:p>
      <w:pPr>
        <w:keepNext w:val="0"/>
        <w:keepLines w:val="0"/>
        <w:pageBreakBefore w:val="0"/>
        <w:widowControl w:val="0"/>
        <w:spacing w:line="240" w:lineRule="auto"/>
        <w:ind w:firstLine="420"/>
        <w:rPr>
          <w:rFonts w:hint="eastAsia" w:ascii="宋体" w:hAnsi="宋体" w:eastAsia="宋体" w:cs="Times New Roman"/>
          <w:color w:val="000000"/>
          <w:sz w:val="24"/>
        </w:rPr>
      </w:pPr>
      <w:r>
        <w:rPr>
          <w:rFonts w:hint="eastAsia" w:ascii="宋体" w:hAnsi="宋体" w:eastAsia="宋体" w:cs="Times New Roman"/>
          <w:color w:val="000000"/>
          <w:sz w:val="24"/>
        </w:rPr>
        <w:t>12.1 投</w:t>
      </w:r>
      <w:bookmarkStart w:id="114" w:name="_Hlt26954840"/>
      <w:bookmarkEnd w:id="114"/>
      <w:r>
        <w:rPr>
          <w:rFonts w:hint="eastAsia" w:ascii="宋体" w:hAnsi="宋体" w:eastAsia="宋体" w:cs="Times New Roman"/>
          <w:color w:val="000000"/>
          <w:sz w:val="24"/>
        </w:rPr>
        <w:t>标人应按照招标文件规定格式填报</w:t>
      </w:r>
      <w:bookmarkStart w:id="115" w:name="_Hlt26670399"/>
      <w:bookmarkEnd w:id="115"/>
      <w:r>
        <w:rPr>
          <w:rFonts w:hint="eastAsia" w:ascii="宋体" w:hAnsi="宋体" w:eastAsia="宋体" w:cs="Times New Roman"/>
          <w:color w:val="000000"/>
          <w:sz w:val="24"/>
          <w:lang w:val="en-US" w:eastAsia="zh-CN"/>
        </w:rPr>
        <w:t>投标分项报价表</w:t>
      </w:r>
      <w:r>
        <w:rPr>
          <w:rFonts w:hint="eastAsia" w:ascii="宋体" w:hAnsi="宋体" w:eastAsia="宋体" w:cs="Times New Roman"/>
          <w:color w:val="000000"/>
          <w:sz w:val="24"/>
        </w:rPr>
        <w:t>。</w:t>
      </w:r>
    </w:p>
    <w:p>
      <w:pPr>
        <w:keepNext w:val="0"/>
        <w:keepLines w:val="0"/>
        <w:pageBreakBefore w:val="0"/>
        <w:widowControl w:val="0"/>
        <w:spacing w:line="240" w:lineRule="auto"/>
        <w:ind w:firstLine="420"/>
        <w:rPr>
          <w:rFonts w:hint="eastAsia" w:ascii="宋体" w:hAnsi="宋体" w:eastAsia="宋体" w:cs="Times New Roman"/>
          <w:color w:val="000000"/>
          <w:sz w:val="24"/>
        </w:rPr>
      </w:pPr>
      <w:r>
        <w:rPr>
          <w:rFonts w:hint="eastAsia" w:ascii="宋体" w:hAnsi="宋体" w:eastAsia="宋体" w:cs="Times New Roman"/>
          <w:color w:val="000000"/>
          <w:sz w:val="24"/>
        </w:rPr>
        <w:t>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投标货币。投标文件中的单价和总价无特殊规定的采用人民币报价，以元为单位标注。招标文件中另有规定的按规定执行。</w:t>
      </w:r>
    </w:p>
    <w:p>
      <w:pPr>
        <w:pStyle w:val="187"/>
        <w:pageBreakBefore w:val="0"/>
        <w:widowControl w:val="0"/>
        <w:spacing w:before="0" w:after="0" w:line="240" w:lineRule="auto"/>
        <w:ind w:firstLine="422"/>
        <w:rPr>
          <w:rFonts w:hint="eastAsia" w:ascii="方正楷体_GBK" w:hAnsi="方正楷体_GBK" w:eastAsia="方正楷体_GBK" w:cs="方正楷体_GBK"/>
          <w:b/>
          <w:bCs/>
          <w:color w:val="000000"/>
          <w:sz w:val="28"/>
          <w:szCs w:val="28"/>
        </w:rPr>
      </w:pPr>
      <w:bookmarkStart w:id="116" w:name="_Hlt26670425"/>
      <w:bookmarkEnd w:id="116"/>
      <w:bookmarkStart w:id="117" w:name="_Hlt26668983"/>
      <w:bookmarkEnd w:id="117"/>
      <w:bookmarkStart w:id="118" w:name="_Hlt26954848"/>
      <w:bookmarkEnd w:id="118"/>
      <w:bookmarkStart w:id="119" w:name="_Hlt26954844"/>
      <w:bookmarkEnd w:id="119"/>
      <w:bookmarkStart w:id="120" w:name="_Hlt26954731"/>
      <w:bookmarkEnd w:id="120"/>
      <w:bookmarkStart w:id="121" w:name="_Hlt26954842"/>
      <w:bookmarkEnd w:id="121"/>
      <w:bookmarkStart w:id="122" w:name="_Hlt26670403"/>
      <w:bookmarkEnd w:id="122"/>
      <w:bookmarkStart w:id="123" w:name="_Hlt26670486"/>
      <w:bookmarkEnd w:id="123"/>
      <w:bookmarkStart w:id="124" w:name="_Hlt26670482"/>
      <w:bookmarkEnd w:id="124"/>
      <w:bookmarkStart w:id="125" w:name="_Hlt26954846"/>
      <w:bookmarkEnd w:id="125"/>
      <w:r>
        <w:rPr>
          <w:rFonts w:hint="eastAsia" w:ascii="方正楷体_GBK" w:hAnsi="方正楷体_GBK" w:eastAsia="方正楷体_GBK" w:cs="方正楷体_GBK"/>
          <w:b/>
          <w:bCs/>
          <w:color w:val="000000"/>
          <w:sz w:val="28"/>
          <w:szCs w:val="28"/>
        </w:rPr>
        <w:t>13</w:t>
      </w:r>
      <w:r>
        <w:rPr>
          <w:rFonts w:hint="eastAsia" w:ascii="方正楷体_GBK" w:hAnsi="方正楷体_GBK" w:eastAsia="方正楷体_GBK" w:cs="方正楷体_GBK"/>
          <w:b/>
          <w:bCs/>
          <w:color w:val="000000"/>
          <w:sz w:val="28"/>
          <w:szCs w:val="28"/>
          <w:lang w:val="en-US" w:eastAsia="zh-CN"/>
        </w:rPr>
        <w:t>.</w:t>
      </w:r>
      <w:r>
        <w:rPr>
          <w:rFonts w:hint="eastAsia" w:ascii="方正楷体_GBK" w:hAnsi="方正楷体_GBK" w:eastAsia="方正楷体_GBK" w:cs="方正楷体_GBK"/>
          <w:b/>
          <w:bCs/>
          <w:color w:val="000000"/>
          <w:sz w:val="28"/>
          <w:szCs w:val="28"/>
        </w:rPr>
        <w:t>响应及偏离表</w:t>
      </w:r>
    </w:p>
    <w:p>
      <w:pPr>
        <w:keepNext w:val="0"/>
        <w:keepLines w:val="0"/>
        <w:pageBreakBefore w:val="0"/>
        <w:widowControl w:val="0"/>
        <w:spacing w:line="240" w:lineRule="auto"/>
        <w:ind w:firstLine="420"/>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13.1 投标人需对招标文件中的技术要求与商务要求逐项作出响应</w:t>
      </w:r>
      <w:r>
        <w:rPr>
          <w:rFonts w:hint="eastAsia" w:ascii="宋体" w:hAnsi="宋体" w:cs="Times New Roman"/>
          <w:color w:val="000000"/>
          <w:sz w:val="24"/>
          <w:lang w:val="en-US" w:eastAsia="zh-CN"/>
        </w:rPr>
        <w:t>或</w:t>
      </w:r>
      <w:r>
        <w:rPr>
          <w:rFonts w:hint="eastAsia" w:ascii="宋体" w:hAnsi="宋体" w:eastAsia="宋体" w:cs="Times New Roman"/>
          <w:color w:val="000000"/>
          <w:sz w:val="24"/>
          <w:lang w:val="zh-CN"/>
        </w:rPr>
        <w:t>偏离说明。</w:t>
      </w:r>
    </w:p>
    <w:p>
      <w:pPr>
        <w:keepNext w:val="0"/>
        <w:keepLines w:val="0"/>
        <w:pageBreakBefore w:val="0"/>
        <w:widowControl w:val="0"/>
        <w:spacing w:line="240" w:lineRule="auto"/>
        <w:ind w:firstLine="420"/>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13.2 投标人可以在投标文件中提供认为需要的其他技术文件或说明。</w:t>
      </w:r>
    </w:p>
    <w:p>
      <w:pPr>
        <w:pStyle w:val="187"/>
        <w:pageBreakBefore w:val="0"/>
        <w:widowControl w:val="0"/>
        <w:spacing w:before="0" w:after="0" w:line="240" w:lineRule="auto"/>
        <w:ind w:firstLine="422"/>
        <w:rPr>
          <w:rFonts w:hint="eastAsia" w:ascii="方正楷体_GBK" w:hAnsi="方正楷体_GBK" w:eastAsia="方正楷体_GBK" w:cs="方正楷体_GBK"/>
          <w:b/>
          <w:bCs/>
          <w:color w:val="000000"/>
          <w:sz w:val="28"/>
          <w:szCs w:val="28"/>
        </w:rPr>
      </w:pPr>
      <w:bookmarkStart w:id="126" w:name="_Toc14577359"/>
      <w:bookmarkStart w:id="127" w:name="_Toc49090510"/>
      <w:r>
        <w:rPr>
          <w:rFonts w:hint="eastAsia" w:ascii="方正楷体_GBK" w:hAnsi="方正楷体_GBK" w:eastAsia="方正楷体_GBK" w:cs="方正楷体_GBK"/>
          <w:b/>
          <w:bCs/>
          <w:color w:val="000000"/>
          <w:sz w:val="28"/>
          <w:szCs w:val="28"/>
        </w:rPr>
        <w:t>14</w:t>
      </w:r>
      <w:r>
        <w:rPr>
          <w:rFonts w:hint="eastAsia" w:ascii="方正楷体_GBK" w:hAnsi="方正楷体_GBK" w:eastAsia="方正楷体_GBK" w:cs="方正楷体_GBK"/>
          <w:b/>
          <w:bCs/>
          <w:color w:val="000000"/>
          <w:sz w:val="28"/>
          <w:szCs w:val="28"/>
          <w:lang w:val="en-US" w:eastAsia="zh-CN"/>
        </w:rPr>
        <w:t>.</w:t>
      </w:r>
      <w:r>
        <w:rPr>
          <w:rFonts w:hint="eastAsia" w:ascii="方正楷体_GBK" w:hAnsi="方正楷体_GBK" w:eastAsia="方正楷体_GBK" w:cs="方正楷体_GBK"/>
          <w:b/>
          <w:bCs/>
          <w:color w:val="000000"/>
          <w:sz w:val="28"/>
          <w:szCs w:val="28"/>
        </w:rPr>
        <w:t>投标函和开标一览表</w:t>
      </w:r>
    </w:p>
    <w:p>
      <w:pPr>
        <w:keepNext w:val="0"/>
        <w:keepLines w:val="0"/>
        <w:pageBreakBefore w:val="0"/>
        <w:widowControl w:val="0"/>
        <w:spacing w:line="240" w:lineRule="auto"/>
        <w:ind w:firstLine="420"/>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14.1 投标人应按照招标文件规定格式完整、正确填报投标函、开标一览表。</w:t>
      </w:r>
    </w:p>
    <w:p>
      <w:pPr>
        <w:keepNext w:val="0"/>
        <w:keepLines w:val="0"/>
        <w:pageBreakBefore w:val="0"/>
        <w:widowControl w:val="0"/>
        <w:spacing w:line="240" w:lineRule="auto"/>
        <w:ind w:firstLine="420"/>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14.2 对于采用货币报价的项目，开标一览表中的投标总报价应与</w:t>
      </w:r>
      <w:r>
        <w:rPr>
          <w:rFonts w:hint="eastAsia" w:ascii="宋体" w:hAnsi="宋体" w:eastAsia="宋体" w:cs="Times New Roman"/>
          <w:color w:val="000000"/>
          <w:sz w:val="24"/>
          <w:lang w:val="en-US" w:eastAsia="zh-CN"/>
        </w:rPr>
        <w:t>投标分项报价表</w:t>
      </w:r>
      <w:r>
        <w:rPr>
          <w:rFonts w:hint="eastAsia" w:ascii="宋体" w:hAnsi="宋体" w:eastAsia="宋体" w:cs="Times New Roman"/>
          <w:color w:val="000000"/>
          <w:sz w:val="24"/>
          <w:lang w:val="zh-CN"/>
        </w:rPr>
        <w:t>中的投标总报价一致，如不一致不作为无效投标处理，评标时以开标一览表中价格为准。</w:t>
      </w:r>
    </w:p>
    <w:bookmarkEnd w:id="126"/>
    <w:bookmarkEnd w:id="127"/>
    <w:p>
      <w:pPr>
        <w:pStyle w:val="187"/>
        <w:pageBreakBefore w:val="0"/>
        <w:widowControl w:val="0"/>
        <w:spacing w:before="0" w:after="0" w:line="240" w:lineRule="auto"/>
        <w:ind w:firstLine="422"/>
        <w:rPr>
          <w:rFonts w:hint="eastAsia" w:ascii="方正楷体_GBK" w:hAnsi="方正楷体_GBK" w:eastAsia="方正楷体_GBK" w:cs="方正楷体_GBK"/>
          <w:b/>
          <w:bCs/>
          <w:color w:val="000000"/>
          <w:sz w:val="28"/>
          <w:szCs w:val="28"/>
        </w:rPr>
      </w:pPr>
      <w:bookmarkStart w:id="128" w:name="_Hlt26670489"/>
      <w:bookmarkEnd w:id="128"/>
      <w:bookmarkStart w:id="129" w:name="_Hlt26954734"/>
      <w:bookmarkEnd w:id="129"/>
      <w:bookmarkStart w:id="130" w:name="_Hlt26954850"/>
      <w:bookmarkEnd w:id="130"/>
      <w:bookmarkStart w:id="131" w:name="_Toc49090511"/>
      <w:bookmarkStart w:id="132" w:name="_Toc14577360"/>
      <w:r>
        <w:rPr>
          <w:rFonts w:hint="eastAsia" w:ascii="方正楷体_GBK" w:hAnsi="方正楷体_GBK" w:eastAsia="方正楷体_GBK" w:cs="方正楷体_GBK"/>
          <w:b/>
          <w:bCs/>
          <w:color w:val="000000"/>
          <w:sz w:val="28"/>
          <w:szCs w:val="28"/>
        </w:rPr>
        <w:t>15</w:t>
      </w:r>
      <w:r>
        <w:rPr>
          <w:rFonts w:hint="eastAsia" w:ascii="方正楷体_GBK" w:hAnsi="方正楷体_GBK" w:eastAsia="方正楷体_GBK" w:cs="方正楷体_GBK"/>
          <w:b/>
          <w:bCs/>
          <w:color w:val="000000"/>
          <w:sz w:val="28"/>
          <w:szCs w:val="28"/>
          <w:lang w:val="en-US" w:eastAsia="zh-CN"/>
        </w:rPr>
        <w:t>.</w:t>
      </w:r>
      <w:r>
        <w:rPr>
          <w:rFonts w:hint="eastAsia" w:ascii="方正楷体_GBK" w:hAnsi="方正楷体_GBK" w:eastAsia="方正楷体_GBK" w:cs="方正楷体_GBK"/>
          <w:b/>
          <w:bCs/>
          <w:color w:val="000000"/>
          <w:sz w:val="28"/>
          <w:szCs w:val="28"/>
        </w:rPr>
        <w:t>投标有效期</w:t>
      </w:r>
      <w:bookmarkEnd w:id="131"/>
      <w:bookmarkEnd w:id="132"/>
    </w:p>
    <w:p>
      <w:pPr>
        <w:keepNext w:val="0"/>
        <w:keepLines w:val="0"/>
        <w:pageBreakBefore w:val="0"/>
        <w:widowControl w:val="0"/>
        <w:spacing w:line="240" w:lineRule="auto"/>
        <w:ind w:firstLine="420"/>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15.1 投标有效期为</w:t>
      </w:r>
      <w:r>
        <w:rPr>
          <w:rFonts w:hint="eastAsia" w:ascii="宋体" w:hAnsi="宋体" w:cs="Times New Roman"/>
          <w:color w:val="000000"/>
          <w:sz w:val="24"/>
          <w:lang w:val="zh-CN" w:eastAsia="zh-CN"/>
        </w:rPr>
        <w:t>招标公告</w:t>
      </w:r>
      <w:r>
        <w:rPr>
          <w:rFonts w:hint="eastAsia" w:ascii="宋体" w:hAnsi="宋体" w:eastAsia="宋体" w:cs="Times New Roman"/>
          <w:color w:val="000000"/>
          <w:sz w:val="24"/>
          <w:lang w:val="zh-CN"/>
        </w:rPr>
        <w:t>规定的开标之日</w:t>
      </w:r>
      <w:r>
        <w:rPr>
          <w:rFonts w:hint="eastAsia" w:ascii="宋体" w:hAnsi="宋体" w:cs="Times New Roman"/>
          <w:color w:val="000000"/>
          <w:sz w:val="24"/>
          <w:lang w:val="zh-CN"/>
        </w:rPr>
        <w:t>起</w:t>
      </w:r>
      <w:r>
        <w:rPr>
          <w:rFonts w:hint="eastAsia" w:ascii="宋体" w:hAnsi="宋体" w:eastAsia="宋体" w:cs="Times New Roman"/>
          <w:color w:val="000000"/>
          <w:sz w:val="24"/>
          <w:lang w:val="zh-CN"/>
        </w:rPr>
        <w:t>六十天。投标有效期比规定短的将被视为未实质性响应招标文件而</w:t>
      </w:r>
      <w:r>
        <w:rPr>
          <w:rFonts w:hint="eastAsia" w:ascii="宋体" w:hAnsi="宋体" w:cs="Times New Roman"/>
          <w:color w:val="000000"/>
          <w:sz w:val="24"/>
          <w:lang w:val="zh-CN"/>
        </w:rPr>
        <w:t>被</w:t>
      </w:r>
      <w:r>
        <w:rPr>
          <w:rFonts w:hint="eastAsia" w:ascii="宋体" w:hAnsi="宋体" w:eastAsia="宋体" w:cs="Times New Roman"/>
          <w:color w:val="000000"/>
          <w:sz w:val="24"/>
          <w:lang w:val="zh-CN"/>
        </w:rPr>
        <w:t>拒绝。</w:t>
      </w:r>
    </w:p>
    <w:p>
      <w:pPr>
        <w:pStyle w:val="187"/>
        <w:pageBreakBefore w:val="0"/>
        <w:widowControl w:val="0"/>
        <w:spacing w:before="0" w:after="0" w:line="240" w:lineRule="auto"/>
        <w:ind w:firstLine="422"/>
        <w:rPr>
          <w:rFonts w:hint="eastAsia" w:ascii="方正楷体_GBK" w:hAnsi="方正楷体_GBK" w:eastAsia="方正楷体_GBK" w:cs="方正楷体_GBK"/>
          <w:b/>
          <w:bCs/>
          <w:color w:val="000000"/>
          <w:sz w:val="28"/>
          <w:szCs w:val="28"/>
        </w:rPr>
      </w:pPr>
      <w:r>
        <w:rPr>
          <w:rFonts w:hint="eastAsia" w:ascii="方正楷体_GBK" w:hAnsi="方正楷体_GBK" w:eastAsia="方正楷体_GBK" w:cs="方正楷体_GBK"/>
          <w:b/>
          <w:bCs/>
          <w:color w:val="000000"/>
          <w:sz w:val="28"/>
          <w:szCs w:val="28"/>
        </w:rPr>
        <w:t>16</w:t>
      </w:r>
      <w:r>
        <w:rPr>
          <w:rFonts w:hint="eastAsia" w:ascii="方正楷体_GBK" w:hAnsi="方正楷体_GBK" w:eastAsia="方正楷体_GBK" w:cs="方正楷体_GBK"/>
          <w:b/>
          <w:bCs/>
          <w:color w:val="000000"/>
          <w:sz w:val="28"/>
          <w:szCs w:val="28"/>
          <w:lang w:val="en-US" w:eastAsia="zh-CN"/>
        </w:rPr>
        <w:t>.</w:t>
      </w:r>
      <w:r>
        <w:rPr>
          <w:rFonts w:hint="eastAsia" w:ascii="方正楷体_GBK" w:hAnsi="方正楷体_GBK" w:eastAsia="方正楷体_GBK" w:cs="方正楷体_GBK"/>
          <w:b/>
          <w:bCs/>
          <w:color w:val="000000"/>
          <w:sz w:val="28"/>
          <w:szCs w:val="28"/>
        </w:rPr>
        <w:t>投标有效期的延长</w:t>
      </w:r>
    </w:p>
    <w:p>
      <w:pPr>
        <w:keepNext w:val="0"/>
        <w:keepLines w:val="0"/>
        <w:pageBreakBefore w:val="0"/>
        <w:widowControl w:val="0"/>
        <w:spacing w:line="240" w:lineRule="auto"/>
        <w:ind w:firstLine="420"/>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16.1 在特殊情况下，</w:t>
      </w:r>
      <w:r>
        <w:rPr>
          <w:rFonts w:hint="eastAsia" w:ascii="宋体" w:hAnsi="宋体" w:eastAsia="宋体" w:cs="Times New Roman"/>
          <w:color w:val="000000"/>
          <w:sz w:val="24"/>
          <w:lang w:val="zh-CN" w:eastAsia="zh-CN"/>
        </w:rPr>
        <w:t>交易中心</w:t>
      </w:r>
      <w:r>
        <w:rPr>
          <w:rFonts w:hint="eastAsia" w:ascii="宋体" w:hAnsi="宋体" w:eastAsia="宋体" w:cs="Times New Roman"/>
          <w:color w:val="000000"/>
          <w:sz w:val="24"/>
          <w:lang w:val="zh-CN"/>
        </w:rPr>
        <w:t>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交易中心</w:t>
      </w:r>
      <w:r>
        <w:rPr>
          <w:rFonts w:hint="eastAsia" w:ascii="宋体" w:hAnsi="宋体" w:eastAsia="宋体" w:cs="Times New Roman"/>
          <w:color w:val="000000"/>
          <w:sz w:val="24"/>
          <w:lang w:val="zh-CN"/>
        </w:rPr>
        <w:t>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lang w:val="en-US" w:eastAsia="zh-CN"/>
        </w:rPr>
        <w:t>满</w:t>
      </w:r>
      <w:r>
        <w:rPr>
          <w:rFonts w:hint="eastAsia" w:ascii="宋体" w:hAnsi="宋体" w:eastAsia="宋体" w:cs="Times New Roman"/>
          <w:color w:val="000000"/>
          <w:sz w:val="24"/>
          <w:lang w:val="zh-CN"/>
        </w:rPr>
        <w:t>。</w:t>
      </w:r>
    </w:p>
    <w:p>
      <w:pPr>
        <w:pStyle w:val="186"/>
        <w:pageBreakBefore w:val="0"/>
        <w:widowControl w:val="0"/>
        <w:spacing w:before="145" w:after="145" w:line="240" w:lineRule="auto"/>
        <w:ind w:firstLine="465"/>
        <w:rPr>
          <w:rFonts w:hint="eastAsia" w:ascii="方正黑体_GBK" w:hAnsi="方正黑体_GBK" w:eastAsia="方正黑体_GBK" w:cs="方正黑体_GBK"/>
          <w:b w:val="0"/>
          <w:bCs w:val="0"/>
          <w:color w:val="000000"/>
          <w:sz w:val="30"/>
          <w:szCs w:val="30"/>
        </w:rPr>
      </w:pPr>
      <w:bookmarkStart w:id="133" w:name="_Hlt26954739"/>
      <w:bookmarkEnd w:id="133"/>
      <w:bookmarkStart w:id="134" w:name="_Hlt26954852"/>
      <w:bookmarkEnd w:id="134"/>
      <w:bookmarkStart w:id="135" w:name="_Toc120614217"/>
      <w:bookmarkStart w:id="136" w:name="_Toc513029224"/>
      <w:bookmarkStart w:id="137" w:name="_Toc20823296"/>
      <w:bookmarkStart w:id="138" w:name="_Toc16938540"/>
      <w:bookmarkStart w:id="139" w:name="_Toc513029237"/>
      <w:bookmarkStart w:id="140" w:name="_Toc16938553"/>
      <w:bookmarkStart w:id="141" w:name="_Toc20823309"/>
      <w:r>
        <w:rPr>
          <w:rFonts w:hint="eastAsia" w:ascii="方正黑体_GBK" w:hAnsi="方正黑体_GBK" w:eastAsia="方正黑体_GBK" w:cs="方正黑体_GBK"/>
          <w:b w:val="0"/>
          <w:bCs w:val="0"/>
          <w:color w:val="000000"/>
          <w:sz w:val="30"/>
          <w:szCs w:val="30"/>
        </w:rPr>
        <w:t>四、投标文件的递交</w:t>
      </w:r>
      <w:bookmarkEnd w:id="135"/>
      <w:bookmarkEnd w:id="136"/>
      <w:bookmarkEnd w:id="137"/>
      <w:bookmarkEnd w:id="138"/>
    </w:p>
    <w:p>
      <w:pPr>
        <w:pStyle w:val="187"/>
        <w:pageBreakBefore w:val="0"/>
        <w:widowControl w:val="0"/>
        <w:spacing w:before="0" w:after="0" w:line="240" w:lineRule="auto"/>
        <w:ind w:firstLine="422"/>
        <w:rPr>
          <w:rFonts w:hint="eastAsia" w:ascii="方正楷体_GBK" w:hAnsi="方正楷体_GBK" w:eastAsia="方正楷体_GBK" w:cs="方正楷体_GBK"/>
          <w:b/>
          <w:bCs/>
          <w:color w:val="000000"/>
        </w:rPr>
      </w:pPr>
      <w:bookmarkStart w:id="142" w:name="_Toc20823297"/>
      <w:bookmarkStart w:id="143" w:name="_Toc513029225"/>
      <w:bookmarkStart w:id="144" w:name="_Toc16938541"/>
      <w:bookmarkStart w:id="145" w:name="_Toc462564084"/>
      <w:r>
        <w:rPr>
          <w:rFonts w:hint="eastAsia" w:ascii="方正楷体_GBK" w:hAnsi="方正楷体_GBK" w:eastAsia="方正楷体_GBK" w:cs="方正楷体_GBK"/>
          <w:b/>
          <w:bCs/>
          <w:color w:val="000000"/>
        </w:rPr>
        <w:t>17</w:t>
      </w:r>
      <w:r>
        <w:rPr>
          <w:rFonts w:hint="eastAsia" w:ascii="方正楷体_GBK" w:hAnsi="方正楷体_GBK" w:eastAsia="方正楷体_GBK" w:cs="方正楷体_GBK"/>
          <w:b/>
          <w:bCs/>
          <w:color w:val="000000"/>
          <w:lang w:val="en-US" w:eastAsia="zh-CN"/>
        </w:rPr>
        <w:t>.</w:t>
      </w:r>
      <w:r>
        <w:rPr>
          <w:rFonts w:hint="eastAsia" w:ascii="方正楷体_GBK" w:hAnsi="方正楷体_GBK" w:eastAsia="方正楷体_GBK" w:cs="方正楷体_GBK"/>
          <w:b/>
          <w:bCs/>
          <w:color w:val="000000"/>
        </w:rPr>
        <w:t>投标文件</w:t>
      </w:r>
      <w:bookmarkEnd w:id="142"/>
      <w:bookmarkEnd w:id="143"/>
      <w:bookmarkEnd w:id="144"/>
      <w:bookmarkEnd w:id="145"/>
      <w:r>
        <w:rPr>
          <w:rFonts w:hint="eastAsia" w:ascii="方正楷体_GBK" w:hAnsi="方正楷体_GBK" w:eastAsia="方正楷体_GBK" w:cs="方正楷体_GBK"/>
          <w:b/>
          <w:bCs/>
          <w:color w:val="000000"/>
        </w:rPr>
        <w:t>的递交</w:t>
      </w:r>
    </w:p>
    <w:p>
      <w:pPr>
        <w:keepNext w:val="0"/>
        <w:keepLines w:val="0"/>
        <w:pageBreakBefore w:val="0"/>
        <w:widowControl w:val="0"/>
        <w:spacing w:line="240" w:lineRule="auto"/>
        <w:ind w:firstLine="420"/>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17.1 投标人应当按照《操作手册》规定，在招标公告规定的投标截止时间前制作并上传电子投标文件。</w:t>
      </w:r>
      <w:bookmarkStart w:id="146" w:name="_Toc20823298"/>
      <w:bookmarkStart w:id="147" w:name="_Toc513029226"/>
      <w:bookmarkStart w:id="148" w:name="_Toc16938542"/>
    </w:p>
    <w:bookmarkEnd w:id="146"/>
    <w:bookmarkEnd w:id="147"/>
    <w:bookmarkEnd w:id="148"/>
    <w:p>
      <w:pPr>
        <w:keepNext w:val="0"/>
        <w:keepLines w:val="0"/>
        <w:pageBreakBefore w:val="0"/>
        <w:widowControl w:val="0"/>
        <w:spacing w:line="240" w:lineRule="auto"/>
        <w:ind w:firstLine="420"/>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1</w:t>
      </w:r>
      <w:r>
        <w:rPr>
          <w:rFonts w:hint="eastAsia" w:ascii="宋体" w:hAnsi="宋体" w:eastAsia="宋体" w:cs="Times New Roman"/>
          <w:color w:val="000000"/>
          <w:sz w:val="24"/>
          <w:lang w:val="en-US" w:eastAsia="zh-CN"/>
        </w:rPr>
        <w:t>7</w:t>
      </w:r>
      <w:r>
        <w:rPr>
          <w:rFonts w:hint="eastAsia" w:ascii="宋体" w:hAnsi="宋体" w:eastAsia="宋体" w:cs="Times New Roman"/>
          <w:color w:val="000000"/>
          <w:sz w:val="24"/>
          <w:lang w:val="zh-CN"/>
        </w:rPr>
        <w:t>.</w:t>
      </w:r>
      <w:r>
        <w:rPr>
          <w:rFonts w:hint="eastAsia" w:ascii="宋体" w:hAnsi="宋体" w:eastAsia="宋体" w:cs="Times New Roman"/>
          <w:color w:val="000000"/>
          <w:sz w:val="24"/>
          <w:lang w:val="en-US" w:eastAsia="zh-CN"/>
        </w:rPr>
        <w:t>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可能对投标产生的影响</w:t>
      </w:r>
      <w:r>
        <w:rPr>
          <w:rFonts w:hint="eastAsia" w:ascii="宋体" w:hAnsi="宋体" w:eastAsia="宋体" w:cs="Times New Roman"/>
          <w:color w:val="000000"/>
          <w:sz w:val="24"/>
          <w:lang w:val="zh-CN"/>
        </w:rPr>
        <w:t>，如因投标人自身原因造成的电子投标文件上传不成功的，按照本招标文件第二章第2</w:t>
      </w:r>
      <w:r>
        <w:rPr>
          <w:rFonts w:hint="eastAsia" w:ascii="宋体" w:hAnsi="宋体" w:eastAsia="宋体" w:cs="Times New Roman"/>
          <w:color w:val="000000"/>
          <w:sz w:val="24"/>
          <w:lang w:val="en-US" w:eastAsia="zh-CN"/>
        </w:rPr>
        <w:t>5</w:t>
      </w:r>
      <w:r>
        <w:rPr>
          <w:rFonts w:hint="eastAsia" w:ascii="宋体" w:hAnsi="宋体" w:eastAsia="宋体" w:cs="Times New Roman"/>
          <w:color w:val="000000"/>
          <w:sz w:val="24"/>
          <w:lang w:val="zh-CN"/>
        </w:rPr>
        <w:t>.1条规定做无效投标处理。</w:t>
      </w:r>
    </w:p>
    <w:p>
      <w:pPr>
        <w:keepNext w:val="0"/>
        <w:keepLines w:val="0"/>
        <w:pageBreakBefore w:val="0"/>
        <w:widowControl w:val="0"/>
        <w:spacing w:line="240" w:lineRule="auto"/>
        <w:ind w:firstLine="420"/>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1</w:t>
      </w:r>
      <w:r>
        <w:rPr>
          <w:rFonts w:hint="eastAsia" w:ascii="宋体" w:hAnsi="宋体" w:eastAsia="宋体" w:cs="Times New Roman"/>
          <w:color w:val="000000"/>
          <w:sz w:val="24"/>
          <w:lang w:val="en-US" w:eastAsia="zh-CN"/>
        </w:rPr>
        <w:t>7</w:t>
      </w:r>
      <w:r>
        <w:rPr>
          <w:rFonts w:hint="eastAsia" w:ascii="宋体" w:hAnsi="宋体" w:eastAsia="宋体" w:cs="Times New Roman"/>
          <w:color w:val="000000"/>
          <w:sz w:val="24"/>
          <w:lang w:val="zh-CN"/>
        </w:rPr>
        <w:t>.</w:t>
      </w:r>
      <w:r>
        <w:rPr>
          <w:rFonts w:hint="eastAsia" w:ascii="宋体" w:hAnsi="宋体" w:eastAsia="宋体" w:cs="Times New Roman"/>
          <w:color w:val="000000"/>
          <w:sz w:val="24"/>
          <w:lang w:val="en-US" w:eastAsia="zh-CN"/>
        </w:rPr>
        <w:t>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交易中心</w:t>
      </w:r>
      <w:r>
        <w:rPr>
          <w:rFonts w:hint="eastAsia" w:ascii="宋体" w:hAnsi="宋体" w:eastAsia="宋体" w:cs="Times New Roman"/>
          <w:color w:val="000000"/>
          <w:sz w:val="24"/>
          <w:lang w:val="zh-CN"/>
        </w:rPr>
        <w:t>可以按照规定，通过修改招标文件酌情延长投标截止时间，在此情况下，投标人的所有权利和义务均以延长后新的截止时间为准。</w:t>
      </w:r>
    </w:p>
    <w:p>
      <w:pPr>
        <w:pStyle w:val="187"/>
        <w:pageBreakBefore w:val="0"/>
        <w:widowControl w:val="0"/>
        <w:spacing w:before="0" w:after="0" w:line="240" w:lineRule="auto"/>
        <w:ind w:firstLine="422"/>
        <w:rPr>
          <w:rFonts w:hint="eastAsia" w:ascii="方正楷体_GBK" w:hAnsi="方正楷体_GBK" w:eastAsia="方正楷体_GBK" w:cs="方正楷体_GBK"/>
          <w:b/>
          <w:bCs/>
          <w:color w:val="000000"/>
        </w:rPr>
      </w:pPr>
      <w:bookmarkStart w:id="149" w:name="_Toc513029227"/>
      <w:bookmarkStart w:id="150" w:name="_Toc20823299"/>
      <w:bookmarkStart w:id="151" w:name="_Toc16938543"/>
      <w:r>
        <w:rPr>
          <w:rFonts w:hint="eastAsia" w:ascii="方正楷体_GBK" w:hAnsi="方正楷体_GBK" w:eastAsia="方正楷体_GBK" w:cs="方正楷体_GBK"/>
          <w:b/>
          <w:bCs/>
          <w:color w:val="000000"/>
        </w:rPr>
        <w:t>1</w:t>
      </w:r>
      <w:r>
        <w:rPr>
          <w:rFonts w:hint="eastAsia" w:ascii="方正楷体_GBK" w:hAnsi="方正楷体_GBK" w:eastAsia="方正楷体_GBK" w:cs="方正楷体_GBK"/>
          <w:b/>
          <w:bCs/>
          <w:color w:val="000000"/>
          <w:lang w:eastAsia="zh-CN"/>
        </w:rPr>
        <w:t>8</w:t>
      </w:r>
      <w:r>
        <w:rPr>
          <w:rFonts w:hint="eastAsia" w:ascii="方正楷体_GBK" w:hAnsi="方正楷体_GBK" w:eastAsia="方正楷体_GBK" w:cs="方正楷体_GBK"/>
          <w:b/>
          <w:bCs/>
          <w:color w:val="000000"/>
          <w:lang w:val="en-US" w:eastAsia="zh-CN"/>
        </w:rPr>
        <w:t>.</w:t>
      </w:r>
      <w:r>
        <w:rPr>
          <w:rFonts w:hint="eastAsia" w:ascii="方正楷体_GBK" w:hAnsi="方正楷体_GBK" w:eastAsia="方正楷体_GBK" w:cs="方正楷体_GBK"/>
          <w:b/>
          <w:bCs/>
          <w:color w:val="000000"/>
        </w:rPr>
        <w:t>投标文件</w:t>
      </w:r>
      <w:bookmarkEnd w:id="149"/>
      <w:bookmarkEnd w:id="150"/>
      <w:bookmarkEnd w:id="151"/>
      <w:r>
        <w:rPr>
          <w:rFonts w:hint="eastAsia" w:ascii="方正楷体_GBK" w:hAnsi="方正楷体_GBK" w:eastAsia="方正楷体_GBK" w:cs="方正楷体_GBK"/>
          <w:b/>
          <w:bCs/>
          <w:color w:val="000000"/>
        </w:rPr>
        <w:t>的拒收</w:t>
      </w:r>
    </w:p>
    <w:p>
      <w:pPr>
        <w:keepNext w:val="0"/>
        <w:keepLines w:val="0"/>
        <w:pageBreakBefore w:val="0"/>
        <w:widowControl w:val="0"/>
        <w:spacing w:line="240" w:lineRule="auto"/>
        <w:ind w:firstLine="420"/>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1</w:t>
      </w:r>
      <w:r>
        <w:rPr>
          <w:rFonts w:hint="eastAsia" w:ascii="宋体" w:hAnsi="宋体" w:eastAsia="宋体" w:cs="Times New Roman"/>
          <w:color w:val="000000"/>
          <w:sz w:val="24"/>
          <w:lang w:val="en-US" w:eastAsia="zh-CN"/>
        </w:rPr>
        <w:t>8</w:t>
      </w:r>
      <w:r>
        <w:rPr>
          <w:rFonts w:hint="eastAsia" w:ascii="宋体" w:hAnsi="宋体" w:eastAsia="宋体" w:cs="Times New Roman"/>
          <w:color w:val="000000"/>
          <w:sz w:val="24"/>
          <w:lang w:val="zh-CN"/>
        </w:rPr>
        <w:t>.1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交易中心</w:t>
      </w:r>
      <w:r>
        <w:rPr>
          <w:rFonts w:hint="eastAsia" w:ascii="宋体" w:hAnsi="宋体" w:eastAsia="宋体" w:cs="Times New Roman"/>
          <w:color w:val="000000"/>
          <w:sz w:val="24"/>
          <w:lang w:val="zh-CN"/>
        </w:rPr>
        <w:t>拒绝接收投标截止时间后上传的任何投标文件。</w:t>
      </w:r>
    </w:p>
    <w:p>
      <w:pPr>
        <w:pStyle w:val="187"/>
        <w:pageBreakBefore w:val="0"/>
        <w:widowControl w:val="0"/>
        <w:spacing w:before="0" w:after="0" w:line="240" w:lineRule="auto"/>
        <w:ind w:firstLine="422"/>
        <w:rPr>
          <w:rFonts w:hint="eastAsia" w:ascii="方正楷体_GBK" w:hAnsi="方正楷体_GBK" w:eastAsia="方正楷体_GBK" w:cs="方正楷体_GBK"/>
          <w:b/>
          <w:bCs/>
          <w:color w:val="000000"/>
        </w:rPr>
      </w:pPr>
      <w:bookmarkStart w:id="152" w:name="_Toc20823300"/>
      <w:bookmarkStart w:id="153" w:name="_Toc16938544"/>
      <w:bookmarkStart w:id="154" w:name="_Toc513029228"/>
      <w:r>
        <w:rPr>
          <w:rFonts w:hint="eastAsia" w:ascii="方正楷体_GBK" w:hAnsi="方正楷体_GBK" w:eastAsia="方正楷体_GBK" w:cs="方正楷体_GBK"/>
          <w:b/>
          <w:bCs/>
          <w:color w:val="000000"/>
          <w:lang w:eastAsia="zh-CN"/>
        </w:rPr>
        <w:t>1</w:t>
      </w:r>
      <w:r>
        <w:rPr>
          <w:rFonts w:hint="eastAsia" w:ascii="方正楷体_GBK" w:hAnsi="方正楷体_GBK" w:eastAsia="方正楷体_GBK" w:cs="方正楷体_GBK"/>
          <w:b/>
          <w:bCs/>
          <w:color w:val="000000"/>
          <w:lang w:val="en-US" w:eastAsia="zh-CN"/>
        </w:rPr>
        <w:t>9.</w:t>
      </w:r>
      <w:r>
        <w:rPr>
          <w:rFonts w:hint="eastAsia" w:ascii="方正楷体_GBK" w:hAnsi="方正楷体_GBK" w:eastAsia="方正楷体_GBK" w:cs="方正楷体_GBK"/>
          <w:b/>
          <w:bCs/>
          <w:color w:val="000000"/>
        </w:rPr>
        <w:t>投标文件的撤回和修改</w:t>
      </w:r>
      <w:bookmarkEnd w:id="152"/>
      <w:bookmarkEnd w:id="153"/>
      <w:bookmarkEnd w:id="154"/>
    </w:p>
    <w:p>
      <w:pPr>
        <w:keepNext w:val="0"/>
        <w:keepLines w:val="0"/>
        <w:pageBreakBefore w:val="0"/>
        <w:widowControl w:val="0"/>
        <w:spacing w:line="240" w:lineRule="auto"/>
        <w:ind w:firstLine="420"/>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19</w:t>
      </w:r>
      <w:r>
        <w:rPr>
          <w:rFonts w:hint="eastAsia" w:ascii="宋体" w:hAnsi="宋体" w:eastAsia="宋体" w:cs="Times New Roman"/>
          <w:color w:val="000000"/>
          <w:sz w:val="24"/>
          <w:lang w:val="zh-CN"/>
        </w:rPr>
        <w:t>.1 投标文件的撤回</w:t>
      </w:r>
    </w:p>
    <w:p>
      <w:pPr>
        <w:keepNext w:val="0"/>
        <w:keepLines w:val="0"/>
        <w:pageBreakBefore w:val="0"/>
        <w:widowControl w:val="0"/>
        <w:spacing w:line="240" w:lineRule="auto"/>
        <w:ind w:firstLine="420"/>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19</w:t>
      </w:r>
      <w:r>
        <w:rPr>
          <w:rFonts w:hint="eastAsia" w:ascii="宋体" w:hAnsi="宋体" w:eastAsia="宋体" w:cs="Times New Roman"/>
          <w:color w:val="000000"/>
          <w:sz w:val="24"/>
          <w:lang w:val="zh-CN"/>
        </w:rPr>
        <w:t>.1.1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投标人可在投标截止时间前撤回其电子投标文件，具体操作方法见《操作手册》。</w:t>
      </w:r>
    </w:p>
    <w:p>
      <w:pPr>
        <w:keepNext w:val="0"/>
        <w:keepLines w:val="0"/>
        <w:pageBreakBefore w:val="0"/>
        <w:widowControl w:val="0"/>
        <w:spacing w:line="240" w:lineRule="auto"/>
        <w:ind w:firstLine="420"/>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19</w:t>
      </w:r>
      <w:r>
        <w:rPr>
          <w:rFonts w:hint="eastAsia" w:ascii="宋体" w:hAnsi="宋体" w:eastAsia="宋体" w:cs="Times New Roman"/>
          <w:color w:val="000000"/>
          <w:sz w:val="24"/>
          <w:lang w:val="zh-CN"/>
        </w:rPr>
        <w:t>.1.2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投标人撤回电子投标文件，则认为其不再参与本项目投标活动。</w:t>
      </w:r>
    </w:p>
    <w:p>
      <w:pPr>
        <w:keepNext w:val="0"/>
        <w:keepLines w:val="0"/>
        <w:pageBreakBefore w:val="0"/>
        <w:widowControl w:val="0"/>
        <w:spacing w:line="240" w:lineRule="auto"/>
        <w:ind w:firstLine="420"/>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19</w:t>
      </w:r>
      <w:r>
        <w:rPr>
          <w:rFonts w:hint="eastAsia" w:ascii="宋体" w:hAnsi="宋体" w:eastAsia="宋体" w:cs="Times New Roman"/>
          <w:color w:val="000000"/>
          <w:sz w:val="24"/>
          <w:lang w:val="zh-CN"/>
        </w:rPr>
        <w:t>.2 投标文件的修改</w:t>
      </w:r>
    </w:p>
    <w:p>
      <w:pPr>
        <w:keepNext w:val="0"/>
        <w:keepLines w:val="0"/>
        <w:pageBreakBefore w:val="0"/>
        <w:widowControl w:val="0"/>
        <w:spacing w:line="240" w:lineRule="auto"/>
        <w:ind w:firstLine="420"/>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19</w:t>
      </w:r>
      <w:r>
        <w:rPr>
          <w:rFonts w:hint="eastAsia" w:ascii="宋体" w:hAnsi="宋体" w:eastAsia="宋体" w:cs="Times New Roman"/>
          <w:color w:val="000000"/>
          <w:sz w:val="24"/>
          <w:lang w:val="zh-CN"/>
        </w:rPr>
        <w:t>.2.1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投标人可在投标截止时间前对其电子投标文件进行修改，具体操作方法见《操作手册》。</w:t>
      </w:r>
    </w:p>
    <w:p>
      <w:pPr>
        <w:keepNext w:val="0"/>
        <w:keepLines w:val="0"/>
        <w:pageBreakBefore w:val="0"/>
        <w:widowControl w:val="0"/>
        <w:spacing w:line="240" w:lineRule="auto"/>
        <w:ind w:firstLine="420"/>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19</w:t>
      </w:r>
      <w:r>
        <w:rPr>
          <w:rFonts w:hint="eastAsia" w:ascii="宋体" w:hAnsi="宋体" w:eastAsia="宋体" w:cs="Times New Roman"/>
          <w:color w:val="000000"/>
          <w:sz w:val="24"/>
          <w:lang w:val="zh-CN"/>
        </w:rPr>
        <w:t>.2.2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投标截止时间之后，投标人不得对其电子投标文件作任何修改。</w:t>
      </w:r>
    </w:p>
    <w:p>
      <w:pPr>
        <w:keepNext w:val="0"/>
        <w:keepLines w:val="0"/>
        <w:pageBreakBefore w:val="0"/>
        <w:widowControl w:val="0"/>
        <w:spacing w:line="240" w:lineRule="auto"/>
        <w:ind w:firstLine="420"/>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19</w:t>
      </w:r>
      <w:r>
        <w:rPr>
          <w:rFonts w:hint="eastAsia" w:ascii="宋体" w:hAnsi="宋体" w:eastAsia="宋体" w:cs="Times New Roman"/>
          <w:color w:val="000000"/>
          <w:sz w:val="24"/>
          <w:lang w:val="zh-CN"/>
        </w:rPr>
        <w:t>.3 在投标截止时间至招标文件中规定的投标有效期满之间的这段时间内，投标人不得撤回其投标。</w:t>
      </w:r>
      <w:bookmarkStart w:id="155" w:name="_Toc120614218"/>
      <w:bookmarkStart w:id="156" w:name="_Toc513029229"/>
      <w:bookmarkStart w:id="157" w:name="_Toc16938545"/>
      <w:bookmarkStart w:id="158" w:name="_Toc20823301"/>
    </w:p>
    <w:p>
      <w:pPr>
        <w:pStyle w:val="186"/>
        <w:pageBreakBefore w:val="0"/>
        <w:widowControl w:val="0"/>
        <w:spacing w:before="145" w:after="145" w:line="240" w:lineRule="auto"/>
        <w:ind w:firstLine="465"/>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五、开标与评标</w:t>
      </w:r>
      <w:bookmarkEnd w:id="155"/>
      <w:bookmarkEnd w:id="156"/>
      <w:bookmarkEnd w:id="157"/>
      <w:bookmarkEnd w:id="158"/>
    </w:p>
    <w:p>
      <w:pPr>
        <w:pStyle w:val="187"/>
        <w:pageBreakBefore w:val="0"/>
        <w:widowControl w:val="0"/>
        <w:spacing w:before="0" w:after="0" w:line="240" w:lineRule="auto"/>
        <w:ind w:firstLine="422"/>
        <w:rPr>
          <w:rFonts w:hint="eastAsia" w:ascii="方正楷体_GBK" w:hAnsi="方正楷体_GBK" w:eastAsia="方正楷体_GBK" w:cs="方正楷体_GBK"/>
          <w:b/>
          <w:bCs/>
          <w:color w:val="000000"/>
        </w:rPr>
      </w:pPr>
      <w:bookmarkStart w:id="159" w:name="_Toc16938546"/>
      <w:bookmarkStart w:id="160" w:name="_Toc513029230"/>
      <w:bookmarkStart w:id="161" w:name="_Toc20823302"/>
      <w:r>
        <w:rPr>
          <w:rFonts w:hint="eastAsia" w:ascii="方正楷体_GBK" w:hAnsi="方正楷体_GBK" w:eastAsia="方正楷体_GBK" w:cs="方正楷体_GBK"/>
          <w:b/>
          <w:bCs/>
          <w:color w:val="000000"/>
        </w:rPr>
        <w:t>2</w:t>
      </w:r>
      <w:r>
        <w:rPr>
          <w:rFonts w:hint="eastAsia" w:ascii="方正楷体_GBK" w:hAnsi="方正楷体_GBK" w:eastAsia="方正楷体_GBK" w:cs="方正楷体_GBK"/>
          <w:b/>
          <w:bCs/>
          <w:color w:val="000000"/>
          <w:lang w:eastAsia="zh-CN"/>
        </w:rPr>
        <w:t>0</w:t>
      </w:r>
      <w:r>
        <w:rPr>
          <w:rFonts w:hint="eastAsia" w:ascii="方正楷体_GBK" w:hAnsi="方正楷体_GBK" w:eastAsia="方正楷体_GBK" w:cs="方正楷体_GBK"/>
          <w:b/>
          <w:bCs/>
          <w:color w:val="000000"/>
          <w:lang w:val="en-US" w:eastAsia="zh-CN"/>
        </w:rPr>
        <w:t>.</w:t>
      </w:r>
      <w:r>
        <w:rPr>
          <w:rFonts w:hint="eastAsia" w:ascii="方正楷体_GBK" w:hAnsi="方正楷体_GBK" w:eastAsia="方正楷体_GBK" w:cs="方正楷体_GBK"/>
          <w:b/>
          <w:bCs/>
          <w:color w:val="000000"/>
        </w:rPr>
        <w:t>开标</w:t>
      </w:r>
      <w:bookmarkEnd w:id="159"/>
      <w:bookmarkEnd w:id="160"/>
      <w:bookmarkEnd w:id="161"/>
    </w:p>
    <w:p>
      <w:pPr>
        <w:keepNext w:val="0"/>
        <w:keepLines w:val="0"/>
        <w:pageBreakBefore w:val="0"/>
        <w:widowControl w:val="0"/>
        <w:spacing w:line="240" w:lineRule="auto"/>
        <w:ind w:firstLine="420"/>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2</w:t>
      </w:r>
      <w:r>
        <w:rPr>
          <w:rFonts w:hint="eastAsia" w:ascii="宋体" w:hAnsi="宋体" w:eastAsia="宋体" w:cs="Times New Roman"/>
          <w:color w:val="000000"/>
          <w:sz w:val="24"/>
          <w:lang w:val="en-US" w:eastAsia="zh-CN"/>
        </w:rPr>
        <w:t>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交易中心</w:t>
      </w:r>
      <w:r>
        <w:rPr>
          <w:rFonts w:hint="eastAsia" w:ascii="宋体" w:hAnsi="宋体" w:eastAsia="宋体" w:cs="Times New Roman"/>
          <w:color w:val="000000"/>
          <w:sz w:val="24"/>
          <w:lang w:val="zh-CN"/>
        </w:rPr>
        <w:t>在招标公告中规定的时间和地点组织公开开标。投标人按照《操作手册》规定参加开标活动，并在苏采云系统规定的时间内对投标文件进行解密。苏采云系统公布各投标人名称和投标价格。</w:t>
      </w:r>
    </w:p>
    <w:p>
      <w:pPr>
        <w:keepNext w:val="0"/>
        <w:keepLines w:val="0"/>
        <w:pageBreakBefore w:val="0"/>
        <w:widowControl w:val="0"/>
        <w:spacing w:line="240" w:lineRule="auto"/>
        <w:ind w:firstLine="420"/>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2</w:t>
      </w:r>
      <w:r>
        <w:rPr>
          <w:rFonts w:hint="eastAsia" w:ascii="宋体" w:hAnsi="宋体" w:eastAsia="宋体" w:cs="Times New Roman"/>
          <w:color w:val="000000"/>
          <w:sz w:val="24"/>
          <w:lang w:val="en-US" w:eastAsia="zh-CN"/>
        </w:rPr>
        <w:t>0</w:t>
      </w:r>
      <w:r>
        <w:rPr>
          <w:rFonts w:hint="eastAsia" w:ascii="宋体" w:hAnsi="宋体" w:eastAsia="宋体" w:cs="Times New Roman"/>
          <w:color w:val="000000"/>
          <w:sz w:val="24"/>
          <w:lang w:val="zh-CN"/>
        </w:rPr>
        <w:t>.</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投标人在开标过程中涉及到的投标文件解密、开标结果确认等工作，应按照《操作手册》规定执行。</w:t>
      </w:r>
    </w:p>
    <w:p>
      <w:pPr>
        <w:keepNext w:val="0"/>
        <w:keepLines w:val="0"/>
        <w:pageBreakBefore w:val="0"/>
        <w:widowControl w:val="0"/>
        <w:spacing w:line="240" w:lineRule="auto"/>
        <w:ind w:firstLine="420"/>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2</w:t>
      </w:r>
      <w:r>
        <w:rPr>
          <w:rFonts w:hint="eastAsia" w:ascii="宋体" w:hAnsi="宋体" w:eastAsia="宋体" w:cs="Times New Roman"/>
          <w:color w:val="000000"/>
          <w:sz w:val="24"/>
          <w:lang w:val="en-US" w:eastAsia="zh-CN"/>
        </w:rPr>
        <w:t>0</w:t>
      </w:r>
      <w:r>
        <w:rPr>
          <w:rFonts w:hint="eastAsia" w:ascii="宋体" w:hAnsi="宋体" w:eastAsia="宋体" w:cs="Times New Roman"/>
          <w:color w:val="000000"/>
          <w:sz w:val="24"/>
          <w:lang w:val="zh-CN"/>
        </w:rPr>
        <w:t>.</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投标人如果对开标过程和开标结果有疑义，应当根据《操作手册》规定提出，苏采云系统中《开标记录表》公布后5分钟内未提出的，视同认可开标结果。</w:t>
      </w:r>
    </w:p>
    <w:p>
      <w:pPr>
        <w:pStyle w:val="187"/>
        <w:pageBreakBefore w:val="0"/>
        <w:widowControl w:val="0"/>
        <w:spacing w:before="0" w:after="0" w:line="240" w:lineRule="auto"/>
        <w:ind w:firstLine="422"/>
        <w:rPr>
          <w:rFonts w:hint="eastAsia" w:ascii="方正楷体_GBK" w:hAnsi="方正楷体_GBK" w:eastAsia="方正楷体_GBK" w:cs="方正楷体_GBK"/>
          <w:b/>
          <w:bCs/>
          <w:color w:val="000000"/>
        </w:rPr>
      </w:pPr>
      <w:bookmarkStart w:id="162" w:name="_Toc20823303"/>
      <w:bookmarkStart w:id="163" w:name="_Toc513029231"/>
      <w:bookmarkStart w:id="164" w:name="_Toc16938547"/>
      <w:r>
        <w:rPr>
          <w:rFonts w:hint="eastAsia" w:ascii="方正楷体_GBK" w:hAnsi="方正楷体_GBK" w:eastAsia="方正楷体_GBK" w:cs="方正楷体_GBK"/>
          <w:b/>
          <w:bCs/>
          <w:color w:val="000000"/>
        </w:rPr>
        <w:t>2</w:t>
      </w:r>
      <w:r>
        <w:rPr>
          <w:rFonts w:hint="eastAsia" w:ascii="方正楷体_GBK" w:hAnsi="方正楷体_GBK" w:eastAsia="方正楷体_GBK" w:cs="方正楷体_GBK"/>
          <w:b/>
          <w:bCs/>
          <w:color w:val="000000"/>
          <w:lang w:eastAsia="zh-CN"/>
        </w:rPr>
        <w:t>1</w:t>
      </w:r>
      <w:r>
        <w:rPr>
          <w:rFonts w:hint="eastAsia" w:ascii="方正楷体_GBK" w:hAnsi="方正楷体_GBK" w:eastAsia="方正楷体_GBK" w:cs="方正楷体_GBK"/>
          <w:b/>
          <w:bCs/>
          <w:color w:val="000000"/>
        </w:rPr>
        <w:t>评标</w:t>
      </w:r>
    </w:p>
    <w:p>
      <w:pPr>
        <w:keepNext w:val="0"/>
        <w:keepLines w:val="0"/>
        <w:pageBreakBefore w:val="0"/>
        <w:widowControl w:val="0"/>
        <w:spacing w:line="240" w:lineRule="auto"/>
        <w:ind w:firstLine="420"/>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2</w:t>
      </w:r>
      <w:r>
        <w:rPr>
          <w:rFonts w:hint="eastAsia" w:ascii="宋体" w:hAnsi="宋体" w:eastAsia="宋体" w:cs="Times New Roman"/>
          <w:color w:val="000000"/>
          <w:sz w:val="24"/>
          <w:lang w:val="en-US" w:eastAsia="zh-CN"/>
        </w:rPr>
        <w:t>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评标由</w:t>
      </w:r>
      <w:r>
        <w:rPr>
          <w:rFonts w:hint="eastAsia" w:ascii="宋体" w:hAnsi="宋体" w:eastAsia="宋体" w:cs="Times New Roman"/>
          <w:color w:val="000000"/>
          <w:sz w:val="24"/>
          <w:lang w:val="zh-CN" w:eastAsia="zh-CN"/>
        </w:rPr>
        <w:t>交易中心</w:t>
      </w:r>
      <w:r>
        <w:rPr>
          <w:rFonts w:hint="eastAsia" w:ascii="宋体" w:hAnsi="宋体" w:eastAsia="宋体" w:cs="Times New Roman"/>
          <w:color w:val="000000"/>
          <w:sz w:val="24"/>
          <w:lang w:val="zh-CN"/>
        </w:rPr>
        <w:t>组织评标委员会（以下简称“评委会”）进行。</w:t>
      </w:r>
    </w:p>
    <w:p>
      <w:pPr>
        <w:keepNext w:val="0"/>
        <w:keepLines w:val="0"/>
        <w:pageBreakBefore w:val="0"/>
        <w:widowControl w:val="0"/>
        <w:spacing w:line="240" w:lineRule="auto"/>
        <w:ind w:firstLine="420"/>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2</w:t>
      </w:r>
      <w:r>
        <w:rPr>
          <w:rFonts w:hint="eastAsia" w:ascii="宋体" w:hAnsi="宋体" w:eastAsia="宋体" w:cs="Times New Roman"/>
          <w:color w:val="000000"/>
          <w:sz w:val="24"/>
          <w:lang w:val="en-US" w:eastAsia="zh-CN"/>
        </w:rPr>
        <w:t>1</w:t>
      </w:r>
      <w:r>
        <w:rPr>
          <w:rFonts w:hint="eastAsia" w:ascii="宋体" w:hAnsi="宋体" w:eastAsia="宋体" w:cs="Times New Roman"/>
          <w:color w:val="000000"/>
          <w:sz w:val="24"/>
          <w:lang w:val="zh-CN"/>
        </w:rPr>
        <w:t>.2 评委会由采购人代表和有关技术、经济等方面的专家组成，且人员构成符合政府采购有关规定。</w:t>
      </w:r>
    </w:p>
    <w:p>
      <w:pPr>
        <w:keepNext w:val="0"/>
        <w:keepLines w:val="0"/>
        <w:pageBreakBefore w:val="0"/>
        <w:widowControl w:val="0"/>
        <w:spacing w:line="240" w:lineRule="auto"/>
        <w:ind w:firstLine="420"/>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2</w:t>
      </w:r>
      <w:r>
        <w:rPr>
          <w:rFonts w:hint="eastAsia" w:ascii="宋体" w:hAnsi="宋体" w:eastAsia="宋体" w:cs="Times New Roman"/>
          <w:color w:val="000000"/>
          <w:sz w:val="24"/>
          <w:lang w:val="en-US" w:eastAsia="zh-CN"/>
        </w:rPr>
        <w:t>1</w:t>
      </w:r>
      <w:r>
        <w:rPr>
          <w:rFonts w:hint="eastAsia" w:ascii="宋体" w:hAnsi="宋体" w:eastAsia="宋体" w:cs="Times New Roman"/>
          <w:color w:val="000000"/>
          <w:sz w:val="24"/>
          <w:lang w:val="zh-CN"/>
        </w:rPr>
        <w:t>.3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评委会独立工作，负责评审所有投标文件并</w:t>
      </w:r>
      <w:r>
        <w:rPr>
          <w:rFonts w:hint="eastAsia" w:ascii="宋体" w:hAnsi="宋体" w:cs="Times New Roman"/>
          <w:color w:val="000000"/>
          <w:sz w:val="24"/>
          <w:lang w:val="en-US" w:eastAsia="zh-CN"/>
        </w:rPr>
        <w:t>推荐</w:t>
      </w:r>
      <w:r>
        <w:rPr>
          <w:rFonts w:hint="eastAsia" w:ascii="宋体" w:hAnsi="宋体" w:eastAsia="宋体" w:cs="Times New Roman"/>
          <w:color w:val="000000"/>
          <w:sz w:val="24"/>
          <w:lang w:val="zh-CN"/>
        </w:rPr>
        <w:t>中标</w:t>
      </w:r>
      <w:r>
        <w:rPr>
          <w:rFonts w:hint="eastAsia" w:ascii="宋体" w:hAnsi="宋体" w:eastAsia="宋体" w:cs="Times New Roman"/>
          <w:color w:val="000000"/>
          <w:sz w:val="24"/>
          <w:lang w:val="en-US" w:eastAsia="zh-CN"/>
        </w:rPr>
        <w:t>候</w:t>
      </w:r>
      <w:r>
        <w:rPr>
          <w:rFonts w:hint="eastAsia" w:ascii="宋体" w:hAnsi="宋体" w:eastAsia="宋体" w:cs="Times New Roman"/>
          <w:color w:val="000000"/>
          <w:sz w:val="24"/>
          <w:lang w:val="zh-CN"/>
        </w:rPr>
        <w:t>选人</w:t>
      </w:r>
      <w:r>
        <w:rPr>
          <w:rFonts w:hint="eastAsia" w:ascii="宋体" w:hAnsi="宋体" w:cs="Times New Roman"/>
          <w:color w:val="000000"/>
          <w:sz w:val="24"/>
          <w:lang w:val="zh-CN"/>
        </w:rPr>
        <w:t>，</w:t>
      </w:r>
      <w:r>
        <w:rPr>
          <w:rFonts w:hint="eastAsia" w:ascii="宋体" w:hAnsi="宋体" w:cs="Times New Roman"/>
          <w:color w:val="000000"/>
          <w:sz w:val="24"/>
          <w:lang w:val="en-US" w:eastAsia="zh-CN"/>
        </w:rPr>
        <w:t>或根据采购人授权直接确定中标人</w:t>
      </w:r>
      <w:r>
        <w:rPr>
          <w:rFonts w:hint="eastAsia" w:ascii="宋体" w:hAnsi="宋体" w:eastAsia="宋体" w:cs="Times New Roman"/>
          <w:color w:val="000000"/>
          <w:sz w:val="24"/>
          <w:lang w:val="zh-CN"/>
        </w:rPr>
        <w:t>。</w:t>
      </w:r>
    </w:p>
    <w:p>
      <w:pPr>
        <w:pStyle w:val="187"/>
        <w:pageBreakBefore w:val="0"/>
        <w:widowControl w:val="0"/>
        <w:spacing w:before="0" w:after="0" w:line="240" w:lineRule="auto"/>
        <w:ind w:firstLine="422"/>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rPr>
        <w:t>2</w:t>
      </w:r>
      <w:r>
        <w:rPr>
          <w:rFonts w:hint="eastAsia" w:ascii="方正楷体_GBK" w:hAnsi="方正楷体_GBK" w:eastAsia="方正楷体_GBK" w:cs="方正楷体_GBK"/>
          <w:b/>
          <w:bCs/>
          <w:color w:val="000000"/>
          <w:lang w:eastAsia="zh-CN"/>
        </w:rPr>
        <w:t>2</w:t>
      </w:r>
      <w:r>
        <w:rPr>
          <w:rFonts w:hint="eastAsia" w:ascii="方正楷体_GBK" w:hAnsi="方正楷体_GBK" w:eastAsia="方正楷体_GBK" w:cs="方正楷体_GBK"/>
          <w:b/>
          <w:bCs/>
          <w:color w:val="000000"/>
          <w:lang w:val="en-US" w:eastAsia="zh-CN"/>
        </w:rPr>
        <w:t>.</w:t>
      </w:r>
      <w:r>
        <w:rPr>
          <w:rFonts w:hint="eastAsia" w:ascii="方正楷体_GBK" w:hAnsi="方正楷体_GBK" w:eastAsia="方正楷体_GBK" w:cs="方正楷体_GBK"/>
          <w:b/>
          <w:bCs/>
          <w:color w:val="000000"/>
        </w:rPr>
        <w:t>评标过程的保密与公正</w:t>
      </w:r>
    </w:p>
    <w:bookmarkEnd w:id="162"/>
    <w:bookmarkEnd w:id="163"/>
    <w:bookmarkEnd w:id="164"/>
    <w:p>
      <w:pPr>
        <w:keepNext w:val="0"/>
        <w:keepLines w:val="0"/>
        <w:pageBreakBefore w:val="0"/>
        <w:widowControl w:val="0"/>
        <w:spacing w:line="240" w:lineRule="auto"/>
        <w:ind w:firstLine="420"/>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2</w:t>
      </w:r>
      <w:r>
        <w:rPr>
          <w:rFonts w:hint="eastAsia" w:ascii="宋体" w:hAnsi="宋体" w:eastAsia="宋体" w:cs="Times New Roman"/>
          <w:color w:val="000000"/>
          <w:sz w:val="24"/>
          <w:lang w:val="en-US" w:eastAsia="zh-CN"/>
        </w:rPr>
        <w:t>2</w:t>
      </w:r>
      <w:r>
        <w:rPr>
          <w:rFonts w:hint="eastAsia" w:ascii="宋体" w:hAnsi="宋体" w:eastAsia="宋体" w:cs="Times New Roman"/>
          <w:color w:val="000000"/>
          <w:sz w:val="24"/>
          <w:lang w:val="zh-CN"/>
        </w:rPr>
        <w:t>.1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凡是与审查、澄清、评价和比较投标的有关资料以及授标建议等，采购人、评委、</w:t>
      </w:r>
      <w:r>
        <w:rPr>
          <w:rFonts w:hint="eastAsia" w:ascii="宋体" w:hAnsi="宋体" w:eastAsia="宋体" w:cs="Times New Roman"/>
          <w:color w:val="000000"/>
          <w:sz w:val="24"/>
          <w:lang w:val="zh-CN" w:eastAsia="zh-CN"/>
        </w:rPr>
        <w:t>交易中心</w:t>
      </w:r>
      <w:r>
        <w:rPr>
          <w:rFonts w:hint="eastAsia" w:ascii="宋体" w:hAnsi="宋体" w:eastAsia="宋体" w:cs="Times New Roman"/>
          <w:color w:val="000000"/>
          <w:sz w:val="24"/>
          <w:lang w:val="zh-CN"/>
        </w:rPr>
        <w:t>均不得向投标人或与评标无关的其他人员透露。</w:t>
      </w:r>
    </w:p>
    <w:p>
      <w:pPr>
        <w:keepNext w:val="0"/>
        <w:keepLines w:val="0"/>
        <w:pageBreakBefore w:val="0"/>
        <w:widowControl w:val="0"/>
        <w:spacing w:line="240" w:lineRule="auto"/>
        <w:ind w:firstLine="420"/>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2</w:t>
      </w:r>
      <w:r>
        <w:rPr>
          <w:rFonts w:hint="eastAsia" w:ascii="宋体" w:hAnsi="宋体" w:eastAsia="宋体" w:cs="Times New Roman"/>
          <w:color w:val="000000"/>
          <w:sz w:val="24"/>
          <w:lang w:val="en-US" w:eastAsia="zh-CN"/>
        </w:rPr>
        <w:t>2</w:t>
      </w:r>
      <w:r>
        <w:rPr>
          <w:rFonts w:hint="eastAsia" w:ascii="宋体" w:hAnsi="宋体" w:eastAsia="宋体" w:cs="Times New Roman"/>
          <w:color w:val="000000"/>
          <w:sz w:val="24"/>
          <w:lang w:val="zh-CN"/>
        </w:rPr>
        <w:t>.2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投标人不得以任何方式影响评标，否则其投标文件将被作为无效投标文件。</w:t>
      </w:r>
    </w:p>
    <w:p>
      <w:pPr>
        <w:keepNext w:val="0"/>
        <w:keepLines w:val="0"/>
        <w:pageBreakBefore w:val="0"/>
        <w:widowControl w:val="0"/>
        <w:spacing w:line="240" w:lineRule="auto"/>
        <w:ind w:firstLine="420"/>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2</w:t>
      </w:r>
      <w:r>
        <w:rPr>
          <w:rFonts w:hint="eastAsia" w:ascii="宋体" w:hAnsi="宋体" w:eastAsia="宋体" w:cs="Times New Roman"/>
          <w:color w:val="000000"/>
          <w:sz w:val="24"/>
          <w:lang w:val="en-US" w:eastAsia="zh-CN"/>
        </w:rPr>
        <w:t>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交易中心</w:t>
      </w:r>
      <w:r>
        <w:rPr>
          <w:rFonts w:hint="eastAsia" w:ascii="宋体" w:hAnsi="宋体" w:eastAsia="宋体" w:cs="Times New Roman"/>
          <w:color w:val="000000"/>
          <w:sz w:val="24"/>
          <w:lang w:val="zh-CN"/>
        </w:rPr>
        <w:t>和评委会不向未中标的投标人解释未中标原因，也不公布评标过程中的相关细节。</w:t>
      </w:r>
    </w:p>
    <w:p>
      <w:pPr>
        <w:keepNext w:val="0"/>
        <w:keepLines w:val="0"/>
        <w:pageBreakBefore w:val="0"/>
        <w:widowControl w:val="0"/>
        <w:spacing w:line="240" w:lineRule="auto"/>
        <w:ind w:firstLine="420"/>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2</w:t>
      </w:r>
      <w:r>
        <w:rPr>
          <w:rFonts w:hint="eastAsia" w:ascii="宋体" w:hAnsi="宋体" w:eastAsia="宋体" w:cs="Times New Roman"/>
          <w:color w:val="000000"/>
          <w:sz w:val="24"/>
          <w:lang w:val="en-US" w:eastAsia="zh-CN"/>
        </w:rPr>
        <w:t>2</w:t>
      </w:r>
      <w:r>
        <w:rPr>
          <w:rFonts w:hint="eastAsia" w:ascii="宋体" w:hAnsi="宋体" w:eastAsia="宋体" w:cs="Times New Roman"/>
          <w:color w:val="000000"/>
          <w:sz w:val="24"/>
          <w:lang w:val="zh-CN"/>
        </w:rPr>
        <w:t>.4 采用综合评分法的项目，未中标的投标人可于中标结果公告期限届满之日起通过苏采云系统查看本单位的评审得分及排名情况。</w:t>
      </w:r>
    </w:p>
    <w:p>
      <w:pPr>
        <w:pStyle w:val="187"/>
        <w:pageBreakBefore w:val="0"/>
        <w:widowControl w:val="0"/>
        <w:spacing w:before="0" w:after="0" w:line="240" w:lineRule="auto"/>
        <w:ind w:firstLine="422"/>
        <w:rPr>
          <w:rFonts w:hint="eastAsia" w:ascii="方正楷体_GBK" w:hAnsi="方正楷体_GBK" w:eastAsia="方正楷体_GBK" w:cs="方正楷体_GBK"/>
          <w:b/>
          <w:bCs/>
          <w:color w:val="000000"/>
        </w:rPr>
      </w:pPr>
      <w:bookmarkStart w:id="165" w:name="_Toc20823304"/>
      <w:bookmarkStart w:id="166" w:name="_Toc513029232"/>
      <w:bookmarkStart w:id="167" w:name="_Toc16938548"/>
      <w:r>
        <w:rPr>
          <w:rFonts w:hint="eastAsia" w:ascii="方正楷体_GBK" w:hAnsi="方正楷体_GBK" w:eastAsia="方正楷体_GBK" w:cs="方正楷体_GBK"/>
          <w:b/>
          <w:bCs/>
          <w:color w:val="000000"/>
        </w:rPr>
        <w:t>2</w:t>
      </w:r>
      <w:r>
        <w:rPr>
          <w:rFonts w:hint="eastAsia" w:ascii="方正楷体_GBK" w:hAnsi="方正楷体_GBK" w:eastAsia="方正楷体_GBK" w:cs="方正楷体_GBK"/>
          <w:b/>
          <w:bCs/>
          <w:color w:val="000000"/>
          <w:lang w:eastAsia="zh-CN"/>
        </w:rPr>
        <w:t>3</w:t>
      </w:r>
      <w:r>
        <w:rPr>
          <w:rFonts w:hint="eastAsia" w:ascii="方正楷体_GBK" w:hAnsi="方正楷体_GBK" w:eastAsia="方正楷体_GBK" w:cs="方正楷体_GBK"/>
          <w:b/>
          <w:bCs/>
          <w:color w:val="000000"/>
          <w:lang w:val="en-US" w:eastAsia="zh-CN"/>
        </w:rPr>
        <w:t>.</w:t>
      </w:r>
      <w:r>
        <w:rPr>
          <w:rFonts w:hint="eastAsia" w:ascii="方正楷体_GBK" w:hAnsi="方正楷体_GBK" w:eastAsia="方正楷体_GBK" w:cs="方正楷体_GBK"/>
          <w:b/>
          <w:bCs/>
          <w:color w:val="000000"/>
        </w:rPr>
        <w:t>投标文件的澄清</w:t>
      </w:r>
      <w:bookmarkEnd w:id="165"/>
      <w:bookmarkEnd w:id="166"/>
      <w:bookmarkEnd w:id="167"/>
    </w:p>
    <w:p>
      <w:pPr>
        <w:keepNext w:val="0"/>
        <w:keepLines w:val="0"/>
        <w:pageBreakBefore w:val="0"/>
        <w:widowControl w:val="0"/>
        <w:spacing w:line="240" w:lineRule="auto"/>
        <w:ind w:firstLine="420"/>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2</w:t>
      </w:r>
      <w:r>
        <w:rPr>
          <w:rFonts w:hint="eastAsia" w:ascii="宋体" w:hAnsi="宋体" w:eastAsia="宋体" w:cs="Times New Roman"/>
          <w:color w:val="000000"/>
          <w:sz w:val="24"/>
          <w:lang w:val="en-US" w:eastAsia="zh-CN"/>
        </w:rPr>
        <w:t>3</w:t>
      </w:r>
      <w:r>
        <w:rPr>
          <w:rFonts w:hint="eastAsia" w:ascii="宋体" w:hAnsi="宋体" w:eastAsia="宋体" w:cs="Times New Roman"/>
          <w:color w:val="000000"/>
          <w:sz w:val="24"/>
          <w:lang w:val="zh-CN"/>
        </w:rPr>
        <w:t>.1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评标期间，评委会对投标文件中含义不明确、同类问题表述不一致或者有明显文字和计算错误的内容，有权要求投标人作出必要的澄清、说明或者补正。</w:t>
      </w:r>
    </w:p>
    <w:p>
      <w:pPr>
        <w:keepNext w:val="0"/>
        <w:keepLines w:val="0"/>
        <w:pageBreakBefore w:val="0"/>
        <w:widowControl w:val="0"/>
        <w:spacing w:line="240" w:lineRule="auto"/>
        <w:ind w:firstLine="420"/>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投标人的澄清、说明或者补正不得超出投标文件的范围或者改变投标文件的实质性内容。</w:t>
      </w:r>
    </w:p>
    <w:p>
      <w:pPr>
        <w:keepNext w:val="0"/>
        <w:keepLines w:val="0"/>
        <w:pageBreakBefore w:val="0"/>
        <w:widowControl w:val="0"/>
        <w:spacing w:line="240" w:lineRule="auto"/>
        <w:ind w:firstLine="420"/>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评委会并非对每个投标人都做澄清要求。</w:t>
      </w:r>
    </w:p>
    <w:p>
      <w:pPr>
        <w:keepNext w:val="0"/>
        <w:keepLines w:val="0"/>
        <w:pageBreakBefore w:val="0"/>
        <w:widowControl w:val="0"/>
        <w:spacing w:line="240" w:lineRule="auto"/>
        <w:ind w:firstLine="420"/>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2</w:t>
      </w:r>
      <w:r>
        <w:rPr>
          <w:rFonts w:hint="eastAsia" w:ascii="宋体" w:hAnsi="宋体" w:eastAsia="宋体" w:cs="Times New Roman"/>
          <w:color w:val="000000"/>
          <w:sz w:val="24"/>
          <w:lang w:val="en-US" w:eastAsia="zh-CN"/>
        </w:rPr>
        <w:t>3</w:t>
      </w:r>
      <w:r>
        <w:rPr>
          <w:rFonts w:hint="eastAsia" w:ascii="宋体" w:hAnsi="宋体" w:eastAsia="宋体" w:cs="Times New Roman"/>
          <w:color w:val="000000"/>
          <w:sz w:val="24"/>
          <w:lang w:val="zh-CN"/>
        </w:rPr>
        <w:t>.2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需要供应商进行澄清、说明和补正的，评委会将通过苏采云系统向</w:t>
      </w:r>
      <w:r>
        <w:rPr>
          <w:rFonts w:hint="eastAsia" w:ascii="宋体" w:hAnsi="宋体" w:eastAsia="宋体" w:cs="Times New Roman"/>
          <w:color w:val="000000"/>
          <w:sz w:val="24"/>
          <w:lang w:val="en-US" w:eastAsia="zh-CN"/>
        </w:rPr>
        <w:t>投标人</w:t>
      </w:r>
      <w:r>
        <w:rPr>
          <w:rFonts w:hint="eastAsia" w:ascii="宋体" w:hAnsi="宋体" w:eastAsia="宋体" w:cs="Times New Roman"/>
          <w:color w:val="000000"/>
          <w:sz w:val="24"/>
          <w:lang w:val="zh-CN"/>
        </w:rPr>
        <w:t>发出《澄清要求函》，接到《澄清要求函》的</w:t>
      </w:r>
      <w:r>
        <w:rPr>
          <w:rFonts w:hint="eastAsia" w:ascii="宋体" w:hAnsi="宋体" w:eastAsia="宋体" w:cs="Times New Roman"/>
          <w:color w:val="000000"/>
          <w:sz w:val="24"/>
          <w:lang w:val="en-US" w:eastAsia="zh-CN"/>
        </w:rPr>
        <w:t>投标人</w:t>
      </w:r>
      <w:r>
        <w:rPr>
          <w:rFonts w:hint="eastAsia" w:ascii="宋体" w:hAnsi="宋体" w:eastAsia="宋体" w:cs="Times New Roman"/>
          <w:color w:val="000000"/>
          <w:sz w:val="24"/>
          <w:lang w:val="zh-CN"/>
        </w:rPr>
        <w:t>应当按照要求在苏采云系统中提交《澄清响应函》并加盖电子公章。澄清、说明和补正的内容作为投标文件的补充部分，具体操作方式见《操作手册》。</w:t>
      </w:r>
    </w:p>
    <w:p>
      <w:pPr>
        <w:keepNext w:val="0"/>
        <w:keepLines w:val="0"/>
        <w:pageBreakBefore w:val="0"/>
        <w:widowControl w:val="0"/>
        <w:spacing w:line="240" w:lineRule="auto"/>
        <w:ind w:firstLine="420"/>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2</w:t>
      </w:r>
      <w:r>
        <w:rPr>
          <w:rFonts w:hint="eastAsia" w:ascii="宋体" w:hAnsi="宋体" w:eastAsia="宋体" w:cs="Times New Roman"/>
          <w:color w:val="000000"/>
          <w:sz w:val="24"/>
          <w:lang w:val="en-US" w:eastAsia="zh-CN"/>
        </w:rPr>
        <w:t>3</w:t>
      </w:r>
      <w:r>
        <w:rPr>
          <w:rFonts w:hint="eastAsia" w:ascii="宋体" w:hAnsi="宋体" w:eastAsia="宋体" w:cs="Times New Roman"/>
          <w:color w:val="000000"/>
          <w:sz w:val="24"/>
          <w:lang w:val="zh-CN"/>
        </w:rPr>
        <w:t>.3 接到评委会澄清、说明和补正要求的，投标人如未按规定作出澄清、说明和补正，其风险由投标人自行承担。</w:t>
      </w:r>
    </w:p>
    <w:p>
      <w:pPr>
        <w:pStyle w:val="187"/>
        <w:pageBreakBefore w:val="0"/>
        <w:widowControl w:val="0"/>
        <w:spacing w:before="0" w:after="0" w:line="240" w:lineRule="auto"/>
        <w:ind w:firstLine="422"/>
        <w:rPr>
          <w:rFonts w:hint="eastAsia" w:ascii="方正楷体_GBK" w:hAnsi="方正楷体_GBK" w:eastAsia="方正楷体_GBK" w:cs="方正楷体_GBK"/>
          <w:b/>
          <w:bCs/>
          <w:color w:val="000000"/>
          <w:lang w:eastAsia="zh-CN"/>
        </w:rPr>
      </w:pPr>
      <w:bookmarkStart w:id="168" w:name="_Toc16938549"/>
      <w:bookmarkStart w:id="169" w:name="_Toc20823305"/>
      <w:bookmarkStart w:id="170" w:name="_Toc513029233"/>
      <w:r>
        <w:rPr>
          <w:rFonts w:hint="eastAsia" w:ascii="方正楷体_GBK" w:hAnsi="方正楷体_GBK" w:eastAsia="方正楷体_GBK" w:cs="方正楷体_GBK"/>
          <w:b/>
          <w:bCs/>
          <w:color w:val="000000"/>
        </w:rPr>
        <w:t>2</w:t>
      </w:r>
      <w:r>
        <w:rPr>
          <w:rFonts w:hint="eastAsia" w:ascii="方正楷体_GBK" w:hAnsi="方正楷体_GBK" w:eastAsia="方正楷体_GBK" w:cs="方正楷体_GBK"/>
          <w:b/>
          <w:bCs/>
          <w:color w:val="000000"/>
          <w:lang w:val="en-US" w:eastAsia="zh-CN"/>
        </w:rPr>
        <w:t>4.</w:t>
      </w:r>
      <w:r>
        <w:rPr>
          <w:rFonts w:hint="eastAsia" w:ascii="方正楷体_GBK" w:hAnsi="方正楷体_GBK" w:eastAsia="方正楷体_GBK" w:cs="方正楷体_GBK"/>
          <w:b/>
          <w:bCs/>
          <w:color w:val="000000"/>
        </w:rPr>
        <w:t>投标文件的</w:t>
      </w:r>
      <w:bookmarkEnd w:id="168"/>
      <w:bookmarkEnd w:id="169"/>
      <w:bookmarkEnd w:id="170"/>
      <w:r>
        <w:rPr>
          <w:rFonts w:hint="eastAsia" w:ascii="方正楷体_GBK" w:hAnsi="方正楷体_GBK" w:eastAsia="方正楷体_GBK" w:cs="方正楷体_GBK"/>
          <w:b/>
          <w:bCs/>
          <w:color w:val="000000"/>
          <w:lang w:eastAsia="zh-CN"/>
        </w:rPr>
        <w:t>审查</w:t>
      </w:r>
    </w:p>
    <w:p>
      <w:pPr>
        <w:keepNext w:val="0"/>
        <w:keepLines w:val="0"/>
        <w:pageBreakBefore w:val="0"/>
        <w:widowControl w:val="0"/>
        <w:spacing w:line="240" w:lineRule="auto"/>
        <w:ind w:firstLine="420"/>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2</w:t>
      </w:r>
      <w:r>
        <w:rPr>
          <w:rFonts w:hint="eastAsia" w:ascii="宋体" w:hAnsi="宋体" w:eastAsia="宋体" w:cs="Times New Roman"/>
          <w:color w:val="000000"/>
          <w:sz w:val="24"/>
          <w:lang w:val="zh-CN" w:eastAsia="zh-CN"/>
        </w:rPr>
        <w:t>4</w:t>
      </w:r>
      <w:r>
        <w:rPr>
          <w:rFonts w:hint="eastAsia" w:ascii="宋体" w:hAnsi="宋体" w:eastAsia="宋体" w:cs="Times New Roman"/>
          <w:color w:val="000000"/>
          <w:sz w:val="24"/>
          <w:lang w:val="zh-CN"/>
        </w:rPr>
        <w:t>.1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投标文件审查分为资格审查和符合性审查。</w:t>
      </w:r>
    </w:p>
    <w:p>
      <w:pPr>
        <w:keepNext w:val="0"/>
        <w:keepLines w:val="0"/>
        <w:pageBreakBefore w:val="0"/>
        <w:widowControl w:val="0"/>
        <w:spacing w:line="240" w:lineRule="auto"/>
        <w:ind w:firstLine="420"/>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2</w:t>
      </w:r>
      <w:r>
        <w:rPr>
          <w:rFonts w:hint="eastAsia" w:ascii="宋体" w:hAnsi="宋体" w:eastAsia="宋体" w:cs="Times New Roman"/>
          <w:color w:val="000000"/>
          <w:sz w:val="24"/>
          <w:lang w:val="zh-CN" w:eastAsia="zh-CN"/>
        </w:rPr>
        <w:t>4</w:t>
      </w:r>
      <w:r>
        <w:rPr>
          <w:rFonts w:hint="eastAsia" w:ascii="宋体" w:hAnsi="宋体" w:eastAsia="宋体" w:cs="Times New Roman"/>
          <w:color w:val="000000"/>
          <w:sz w:val="24"/>
          <w:lang w:val="zh-CN"/>
        </w:rPr>
        <w:t>.1.1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资格审查。依据法律法规和招标文件规定，由采购人对投标文件中的资格证明文件进行审查，</w:t>
      </w:r>
      <w:r>
        <w:rPr>
          <w:rFonts w:hint="eastAsia" w:ascii="宋体" w:hAnsi="宋体" w:eastAsia="宋体" w:cs="Times New Roman"/>
          <w:color w:val="000000"/>
          <w:sz w:val="24"/>
          <w:lang w:val="zh-CN" w:eastAsia="zh-CN"/>
        </w:rPr>
        <w:t>并</w:t>
      </w:r>
      <w:r>
        <w:rPr>
          <w:rFonts w:hint="eastAsia" w:ascii="宋体" w:hAnsi="宋体" w:eastAsia="宋体" w:cs="Times New Roman"/>
          <w:color w:val="000000"/>
          <w:sz w:val="24"/>
          <w:lang w:val="zh-CN"/>
        </w:rPr>
        <w:t>向评委会反馈</w:t>
      </w:r>
      <w:r>
        <w:rPr>
          <w:rFonts w:hint="eastAsia" w:ascii="宋体" w:hAnsi="宋体" w:eastAsia="宋体" w:cs="Times New Roman"/>
          <w:color w:val="000000"/>
          <w:sz w:val="24"/>
          <w:lang w:val="zh-CN" w:eastAsia="zh-CN"/>
        </w:rPr>
        <w:t>审查结论</w:t>
      </w:r>
      <w:r>
        <w:rPr>
          <w:rFonts w:hint="eastAsia" w:ascii="宋体" w:hAnsi="宋体" w:eastAsia="宋体" w:cs="Times New Roman"/>
          <w:color w:val="000000"/>
          <w:sz w:val="24"/>
          <w:lang w:val="zh-CN"/>
        </w:rPr>
        <w:t>。</w:t>
      </w:r>
    </w:p>
    <w:p>
      <w:pPr>
        <w:keepNext w:val="0"/>
        <w:keepLines w:val="0"/>
        <w:pageBreakBefore w:val="0"/>
        <w:widowControl w:val="0"/>
        <w:spacing w:line="240" w:lineRule="auto"/>
        <w:ind w:firstLine="420"/>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采购人进行资格审查时，将在“信用中国”网站（www.creditchina.gov.cn）查询投标人的信用记录，以确定投标人是否具备投标资格，查询结果留存并归档。</w:t>
      </w:r>
    </w:p>
    <w:p>
      <w:pPr>
        <w:keepNext w:val="0"/>
        <w:keepLines w:val="0"/>
        <w:pageBreakBefore w:val="0"/>
        <w:widowControl w:val="0"/>
        <w:spacing w:line="240" w:lineRule="auto"/>
        <w:ind w:left="0" w:firstLine="420"/>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接受联合体的项目，联合体成员存在不良信用记录的，视同联合体存在不良</w:t>
      </w:r>
      <w:r>
        <w:rPr>
          <w:rFonts w:hint="eastAsia" w:ascii="宋体" w:hAnsi="宋体" w:eastAsia="宋体" w:cs="Times New Roman"/>
          <w:color w:val="000000"/>
          <w:sz w:val="24"/>
          <w:lang w:val="zh-CN" w:eastAsia="zh-CN"/>
        </w:rPr>
        <w:t>信</w:t>
      </w:r>
      <w:r>
        <w:rPr>
          <w:rFonts w:hint="eastAsia" w:ascii="宋体" w:hAnsi="宋体" w:eastAsia="宋体" w:cs="Times New Roman"/>
          <w:color w:val="000000"/>
          <w:sz w:val="24"/>
          <w:lang w:val="zh-CN"/>
        </w:rPr>
        <w:t>用记录。</w:t>
      </w:r>
    </w:p>
    <w:p>
      <w:pPr>
        <w:keepNext w:val="0"/>
        <w:keepLines w:val="0"/>
        <w:pageBreakBefore w:val="0"/>
        <w:widowControl w:val="0"/>
        <w:spacing w:line="240" w:lineRule="auto"/>
        <w:ind w:left="0" w:firstLine="420"/>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2</w:t>
      </w:r>
      <w:r>
        <w:rPr>
          <w:rFonts w:hint="eastAsia" w:ascii="宋体" w:hAnsi="宋体" w:eastAsia="宋体" w:cs="Times New Roman"/>
          <w:color w:val="000000"/>
          <w:sz w:val="24"/>
          <w:lang w:val="zh-CN" w:eastAsia="zh-CN"/>
        </w:rPr>
        <w:t>4</w:t>
      </w:r>
      <w:r>
        <w:rPr>
          <w:rFonts w:hint="eastAsia" w:ascii="宋体" w:hAnsi="宋体" w:eastAsia="宋体" w:cs="Times New Roman"/>
          <w:color w:val="000000"/>
          <w:sz w:val="24"/>
          <w:lang w:val="zh-CN"/>
        </w:rPr>
        <w:t>.1.2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符合性审查。依据招标文件的规定，由评委会从有效性、完整性和对招标文件的响应程度</w:t>
      </w:r>
      <w:r>
        <w:rPr>
          <w:rFonts w:hint="eastAsia" w:ascii="宋体" w:hAnsi="宋体" w:eastAsia="宋体" w:cs="Times New Roman"/>
          <w:color w:val="000000"/>
          <w:sz w:val="24"/>
          <w:lang w:val="zh-CN" w:eastAsia="zh-CN"/>
        </w:rPr>
        <w:t>等方面对投标文件</w:t>
      </w:r>
      <w:r>
        <w:rPr>
          <w:rFonts w:hint="eastAsia" w:ascii="宋体" w:hAnsi="宋体" w:eastAsia="宋体" w:cs="Times New Roman"/>
          <w:color w:val="000000"/>
          <w:sz w:val="24"/>
          <w:lang w:val="zh-CN"/>
        </w:rPr>
        <w:t>进行审查，以确定是否对招标文件的实质性要求作出响应。</w:t>
      </w:r>
    </w:p>
    <w:p>
      <w:pPr>
        <w:keepNext w:val="0"/>
        <w:keepLines w:val="0"/>
        <w:pageBreakBefore w:val="0"/>
        <w:widowControl w:val="0"/>
        <w:spacing w:line="240" w:lineRule="auto"/>
        <w:ind w:firstLine="420"/>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2</w:t>
      </w:r>
      <w:r>
        <w:rPr>
          <w:rFonts w:hint="eastAsia" w:ascii="宋体" w:hAnsi="宋体" w:eastAsia="宋体" w:cs="Times New Roman"/>
          <w:color w:val="000000"/>
          <w:sz w:val="24"/>
          <w:lang w:val="zh-CN" w:eastAsia="zh-CN"/>
        </w:rPr>
        <w:t>4</w:t>
      </w:r>
      <w:r>
        <w:rPr>
          <w:rFonts w:hint="eastAsia" w:ascii="宋体" w:hAnsi="宋体" w:eastAsia="宋体" w:cs="Times New Roman"/>
          <w:color w:val="000000"/>
          <w:sz w:val="24"/>
          <w:lang w:val="zh-CN"/>
        </w:rPr>
        <w:t>.1.3</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未通过资格审查或符合性审查的投标人，</w:t>
      </w:r>
      <w:r>
        <w:rPr>
          <w:rFonts w:hint="eastAsia" w:ascii="宋体" w:hAnsi="宋体" w:eastAsia="宋体" w:cs="Times New Roman"/>
          <w:color w:val="000000"/>
          <w:sz w:val="24"/>
          <w:lang w:val="zh-CN" w:eastAsia="zh-CN"/>
        </w:rPr>
        <w:t>交易中心</w:t>
      </w:r>
      <w:r>
        <w:rPr>
          <w:rFonts w:hint="eastAsia" w:ascii="宋体" w:hAnsi="宋体" w:eastAsia="宋体" w:cs="Times New Roman"/>
          <w:color w:val="000000"/>
          <w:sz w:val="24"/>
          <w:lang w:val="zh-CN"/>
        </w:rPr>
        <w:t>将</w:t>
      </w:r>
      <w:r>
        <w:rPr>
          <w:rFonts w:hint="eastAsia" w:ascii="宋体" w:hAnsi="宋体" w:eastAsia="宋体" w:cs="Times New Roman"/>
          <w:color w:val="000000"/>
          <w:sz w:val="24"/>
          <w:lang w:val="zh-CN" w:eastAsia="zh-CN"/>
        </w:rPr>
        <w:t>通过</w:t>
      </w:r>
      <w:r>
        <w:rPr>
          <w:rFonts w:hint="eastAsia" w:ascii="宋体" w:hAnsi="宋体" w:eastAsia="宋体" w:cs="Times New Roman"/>
          <w:color w:val="000000"/>
          <w:sz w:val="24"/>
          <w:lang w:val="zh-CN"/>
        </w:rPr>
        <w:t>苏采云系统告知</w:t>
      </w:r>
      <w:r>
        <w:rPr>
          <w:rFonts w:hint="eastAsia" w:ascii="宋体" w:hAnsi="宋体" w:eastAsia="宋体" w:cs="Times New Roman"/>
          <w:color w:val="000000"/>
          <w:sz w:val="24"/>
          <w:lang w:val="zh-CN" w:eastAsia="zh-CN"/>
        </w:rPr>
        <w:t>其具体</w:t>
      </w:r>
      <w:r>
        <w:rPr>
          <w:rFonts w:hint="eastAsia" w:ascii="宋体" w:hAnsi="宋体" w:eastAsia="宋体" w:cs="Times New Roman"/>
          <w:color w:val="000000"/>
          <w:sz w:val="24"/>
          <w:lang w:val="zh-CN"/>
        </w:rPr>
        <w:t>原因，评标结束后</w:t>
      </w:r>
      <w:r>
        <w:rPr>
          <w:rFonts w:hint="eastAsia" w:ascii="宋体" w:hAnsi="宋体" w:eastAsia="宋体" w:cs="Times New Roman"/>
          <w:color w:val="000000"/>
          <w:sz w:val="24"/>
          <w:lang w:val="zh-CN" w:eastAsia="zh-CN"/>
        </w:rPr>
        <w:t>不再接受有关询问</w:t>
      </w:r>
      <w:r>
        <w:rPr>
          <w:rFonts w:hint="eastAsia" w:ascii="宋体" w:hAnsi="宋体" w:eastAsia="宋体" w:cs="Times New Roman"/>
          <w:color w:val="000000"/>
          <w:sz w:val="24"/>
          <w:lang w:val="zh-CN"/>
        </w:rPr>
        <w:t>。</w:t>
      </w:r>
    </w:p>
    <w:p>
      <w:pPr>
        <w:keepNext w:val="0"/>
        <w:keepLines w:val="0"/>
        <w:pageBreakBefore w:val="0"/>
        <w:widowControl w:val="0"/>
        <w:spacing w:line="240" w:lineRule="auto"/>
        <w:ind w:firstLine="420"/>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2</w:t>
      </w:r>
      <w:r>
        <w:rPr>
          <w:rFonts w:hint="eastAsia" w:ascii="宋体" w:hAnsi="宋体" w:eastAsia="宋体" w:cs="Times New Roman"/>
          <w:color w:val="000000"/>
          <w:sz w:val="24"/>
          <w:lang w:val="zh-CN" w:eastAsia="zh-CN"/>
        </w:rPr>
        <w:t>4</w:t>
      </w:r>
      <w:r>
        <w:rPr>
          <w:rFonts w:hint="eastAsia" w:ascii="宋体" w:hAnsi="宋体" w:eastAsia="宋体" w:cs="Times New Roman"/>
          <w:color w:val="000000"/>
          <w:sz w:val="24"/>
          <w:lang w:val="zh-CN"/>
        </w:rPr>
        <w:t>.2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评委会</w:t>
      </w:r>
      <w:r>
        <w:rPr>
          <w:rFonts w:hint="eastAsia" w:ascii="宋体" w:hAnsi="宋体" w:eastAsia="宋体" w:cs="Times New Roman"/>
          <w:color w:val="000000"/>
          <w:sz w:val="24"/>
          <w:lang w:val="zh-CN" w:eastAsia="zh-CN"/>
        </w:rPr>
        <w:t>仅对</w:t>
      </w:r>
      <w:r>
        <w:rPr>
          <w:rFonts w:hint="eastAsia" w:ascii="宋体" w:hAnsi="宋体" w:eastAsia="宋体" w:cs="Times New Roman"/>
          <w:color w:val="000000"/>
          <w:sz w:val="24"/>
          <w:lang w:val="zh-CN"/>
        </w:rPr>
        <w:t>实质性响应招标文件要求</w:t>
      </w:r>
      <w:r>
        <w:rPr>
          <w:rFonts w:hint="eastAsia" w:ascii="宋体" w:hAnsi="宋体" w:eastAsia="宋体" w:cs="Times New Roman"/>
          <w:color w:val="000000"/>
          <w:sz w:val="24"/>
          <w:lang w:val="zh-CN" w:eastAsia="zh-CN"/>
        </w:rPr>
        <w:t>的投标文件进行详细评审</w:t>
      </w:r>
      <w:r>
        <w:rPr>
          <w:rFonts w:hint="eastAsia" w:ascii="宋体" w:hAnsi="宋体" w:eastAsia="宋体" w:cs="Times New Roman"/>
          <w:color w:val="000000"/>
          <w:sz w:val="24"/>
          <w:lang w:val="zh-CN"/>
        </w:rPr>
        <w:t>。实质性响应的投标文件应该是与招标文件要求的全部条款、条件和规格相符，没有重大偏离或保留的文件。</w:t>
      </w:r>
    </w:p>
    <w:p>
      <w:pPr>
        <w:keepNext w:val="0"/>
        <w:keepLines w:val="0"/>
        <w:pageBreakBefore w:val="0"/>
        <w:widowControl w:val="0"/>
        <w:spacing w:line="240" w:lineRule="auto"/>
        <w:ind w:firstLine="420"/>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zh-CN" w:eastAsia="zh-CN"/>
        </w:rPr>
        <w:t>采购人</w:t>
      </w:r>
      <w:r>
        <w:rPr>
          <w:rFonts w:hint="eastAsia" w:ascii="宋体" w:hAnsi="宋体" w:eastAsia="宋体" w:cs="Times New Roman"/>
          <w:color w:val="000000"/>
          <w:sz w:val="24"/>
          <w:lang w:val="zh-CN"/>
        </w:rPr>
        <w:t>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zh-CN" w:eastAsia="zh-CN"/>
        </w:rPr>
        <w:t>由</w:t>
      </w:r>
      <w:r>
        <w:rPr>
          <w:rFonts w:hint="eastAsia" w:ascii="宋体" w:hAnsi="宋体" w:eastAsia="宋体" w:cs="Times New Roman"/>
          <w:color w:val="000000"/>
          <w:sz w:val="24"/>
          <w:lang w:val="zh-CN"/>
        </w:rPr>
        <w:t>评委会</w:t>
      </w:r>
      <w:r>
        <w:rPr>
          <w:rFonts w:hint="eastAsia" w:ascii="宋体" w:hAnsi="宋体" w:eastAsia="宋体" w:cs="Times New Roman"/>
          <w:color w:val="000000"/>
          <w:sz w:val="24"/>
          <w:lang w:val="zh-CN" w:eastAsia="zh-CN"/>
        </w:rPr>
        <w:t>按照</w:t>
      </w:r>
      <w:r>
        <w:rPr>
          <w:rFonts w:hint="eastAsia" w:ascii="宋体" w:hAnsi="宋体" w:eastAsia="宋体" w:cs="Times New Roman"/>
          <w:color w:val="000000"/>
          <w:sz w:val="24"/>
          <w:lang w:val="zh-CN"/>
        </w:rPr>
        <w:t>少数服从多数的原则作出结论。评委</w:t>
      </w:r>
      <w:r>
        <w:rPr>
          <w:rFonts w:hint="eastAsia" w:ascii="宋体" w:hAnsi="宋体" w:eastAsia="宋体" w:cs="Times New Roman"/>
          <w:color w:val="000000"/>
          <w:sz w:val="24"/>
          <w:lang w:val="zh-CN" w:eastAsia="zh-CN"/>
        </w:rPr>
        <w:t>会认</w:t>
      </w:r>
      <w:r>
        <w:rPr>
          <w:rFonts w:hint="eastAsia" w:ascii="宋体" w:hAnsi="宋体" w:eastAsia="宋体" w:cs="Times New Roman"/>
          <w:color w:val="000000"/>
          <w:sz w:val="24"/>
          <w:lang w:val="zh-CN"/>
        </w:rPr>
        <w:t>定投标文件的响应性只根据投标文件本身的内容，而不寻求外部的证据。</w:t>
      </w:r>
    </w:p>
    <w:p>
      <w:pPr>
        <w:keepNext w:val="0"/>
        <w:keepLines w:val="0"/>
        <w:pageBreakBefore w:val="0"/>
        <w:widowControl w:val="0"/>
        <w:spacing w:line="240" w:lineRule="auto"/>
        <w:ind w:firstLine="420"/>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2</w:t>
      </w:r>
      <w:r>
        <w:rPr>
          <w:rFonts w:hint="eastAsia" w:ascii="宋体" w:hAnsi="宋体" w:eastAsia="宋体" w:cs="Times New Roman"/>
          <w:color w:val="000000"/>
          <w:sz w:val="24"/>
          <w:lang w:val="en-US" w:eastAsia="zh-CN"/>
        </w:rPr>
        <w:t>4</w:t>
      </w:r>
      <w:r>
        <w:rPr>
          <w:rFonts w:hint="eastAsia" w:ascii="宋体" w:hAnsi="宋体" w:eastAsia="宋体" w:cs="Times New Roman"/>
          <w:color w:val="000000"/>
          <w:sz w:val="24"/>
          <w:lang w:val="zh-CN"/>
        </w:rPr>
        <w:t>.3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如果投标文件实质上没有响应招标文件的要求，评委会将予以拒绝，投标人不得通过修改或撤销不合要求的偏离或保留而使其投标成为实质性响应的投标。</w:t>
      </w:r>
    </w:p>
    <w:p>
      <w:pPr>
        <w:keepNext w:val="0"/>
        <w:keepLines w:val="0"/>
        <w:pageBreakBefore w:val="0"/>
        <w:widowControl w:val="0"/>
        <w:spacing w:line="240" w:lineRule="auto"/>
        <w:ind w:firstLine="420"/>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2</w:t>
      </w:r>
      <w:r>
        <w:rPr>
          <w:rFonts w:hint="eastAsia" w:ascii="宋体" w:hAnsi="宋体" w:eastAsia="宋体" w:cs="Times New Roman"/>
          <w:color w:val="000000"/>
          <w:sz w:val="24"/>
          <w:lang w:val="en-US" w:eastAsia="zh-CN"/>
        </w:rPr>
        <w:t>4</w:t>
      </w:r>
      <w:r>
        <w:rPr>
          <w:rFonts w:hint="eastAsia" w:ascii="宋体" w:hAnsi="宋体" w:eastAsia="宋体" w:cs="Times New Roman"/>
          <w:color w:val="000000"/>
          <w:sz w:val="24"/>
          <w:lang w:val="zh-CN"/>
        </w:rPr>
        <w:t>.4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评委会将对确定为实质性响应的投标进行进一步审核，确定其是否有计算上或累加上的算术错误。修正错误的原则如下：</w:t>
      </w:r>
    </w:p>
    <w:p>
      <w:pPr>
        <w:keepNext w:val="0"/>
        <w:keepLines w:val="0"/>
        <w:pageBreakBefore w:val="0"/>
        <w:widowControl w:val="0"/>
        <w:spacing w:line="240" w:lineRule="auto"/>
        <w:ind w:firstLine="420"/>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（1）投标文件中开标一览表内容与投标文件中相应内容不一致的，以开标一览表为准；</w:t>
      </w:r>
    </w:p>
    <w:p>
      <w:pPr>
        <w:keepNext w:val="0"/>
        <w:keepLines w:val="0"/>
        <w:pageBreakBefore w:val="0"/>
        <w:widowControl w:val="0"/>
        <w:spacing w:line="240" w:lineRule="auto"/>
        <w:ind w:firstLine="420"/>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（2）大写金额和小写金额不一致的，以大写金额为准；</w:t>
      </w:r>
    </w:p>
    <w:p>
      <w:pPr>
        <w:keepNext w:val="0"/>
        <w:keepLines w:val="0"/>
        <w:pageBreakBefore w:val="0"/>
        <w:widowControl w:val="0"/>
        <w:spacing w:line="240" w:lineRule="auto"/>
        <w:ind w:firstLine="420"/>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（3）单价金额小数点或者百分比有明显错位的，以开标一览表的总价为准，并修改单价；</w:t>
      </w:r>
    </w:p>
    <w:p>
      <w:pPr>
        <w:keepNext w:val="0"/>
        <w:keepLines w:val="0"/>
        <w:pageBreakBefore w:val="0"/>
        <w:widowControl w:val="0"/>
        <w:spacing w:line="240" w:lineRule="auto"/>
        <w:ind w:firstLine="420"/>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（4）总价金额与按单价汇总金额不一致的，以单价金额计算结果为准。</w:t>
      </w:r>
    </w:p>
    <w:p>
      <w:pPr>
        <w:keepNext w:val="0"/>
        <w:keepLines w:val="0"/>
        <w:pageBreakBefore w:val="0"/>
        <w:widowControl w:val="0"/>
        <w:spacing w:line="240" w:lineRule="auto"/>
        <w:ind w:firstLine="420"/>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同时出现两种以上错误的，按照前款规定的顺序修正。</w:t>
      </w:r>
    </w:p>
    <w:p>
      <w:pPr>
        <w:keepNext w:val="0"/>
        <w:keepLines w:val="0"/>
        <w:pageBreakBefore w:val="0"/>
        <w:widowControl w:val="0"/>
        <w:spacing w:line="240" w:lineRule="auto"/>
        <w:ind w:firstLine="420"/>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2</w:t>
      </w:r>
      <w:r>
        <w:rPr>
          <w:rFonts w:hint="eastAsia" w:ascii="宋体" w:hAnsi="宋体" w:eastAsia="宋体" w:cs="Times New Roman"/>
          <w:color w:val="000000"/>
          <w:sz w:val="24"/>
          <w:lang w:val="en-US" w:eastAsia="zh-CN"/>
        </w:rPr>
        <w:t>4</w:t>
      </w:r>
      <w:r>
        <w:rPr>
          <w:rFonts w:hint="eastAsia" w:ascii="宋体" w:hAnsi="宋体" w:eastAsia="宋体" w:cs="Times New Roman"/>
          <w:color w:val="000000"/>
          <w:sz w:val="24"/>
          <w:lang w:val="zh-CN"/>
        </w:rPr>
        <w:t>.5 评委会将按上述修正错误的方法调整投标文件中的投标报价，并通过苏采云系统告知投标人，调整后的价格对投标人具有约束力。如果投标人不接受修正后的价格，则其投标将被拒绝。</w:t>
      </w:r>
    </w:p>
    <w:p>
      <w:pPr>
        <w:keepNext w:val="0"/>
        <w:keepLines w:val="0"/>
        <w:pageBreakBefore w:val="0"/>
        <w:widowControl w:val="0"/>
        <w:spacing w:line="240" w:lineRule="auto"/>
        <w:ind w:firstLine="420"/>
        <w:rPr>
          <w:rFonts w:hint="eastAsia" w:ascii="宋体" w:hAnsi="宋体" w:eastAsia="宋体" w:cs="Times New Roman"/>
          <w:color w:val="000000"/>
          <w:sz w:val="24"/>
          <w:lang w:val="zh-CN"/>
        </w:rPr>
      </w:pPr>
      <w:bookmarkStart w:id="171" w:name="_Toc513029234"/>
      <w:bookmarkStart w:id="172" w:name="_Toc16938550"/>
      <w:bookmarkStart w:id="173" w:name="_Toc20823306"/>
      <w:r>
        <w:rPr>
          <w:rFonts w:hint="eastAsia" w:ascii="宋体" w:hAnsi="宋体" w:eastAsia="宋体" w:cs="Times New Roman"/>
          <w:color w:val="000000"/>
          <w:sz w:val="24"/>
          <w:lang w:val="zh-CN"/>
        </w:rPr>
        <w:t>2</w:t>
      </w:r>
      <w:r>
        <w:rPr>
          <w:rFonts w:hint="eastAsia" w:ascii="宋体" w:hAnsi="宋体" w:eastAsia="宋体" w:cs="Times New Roman"/>
          <w:color w:val="000000"/>
          <w:sz w:val="24"/>
          <w:lang w:val="en-US" w:eastAsia="zh-CN"/>
        </w:rPr>
        <w:t>4</w:t>
      </w:r>
      <w:r>
        <w:rPr>
          <w:rFonts w:hint="eastAsia" w:ascii="宋体" w:hAnsi="宋体" w:eastAsia="宋体" w:cs="Times New Roman"/>
          <w:color w:val="000000"/>
          <w:sz w:val="24"/>
          <w:lang w:val="zh-CN"/>
        </w:rPr>
        <w:t>.6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交易中心</w:t>
      </w:r>
      <w:r>
        <w:rPr>
          <w:rFonts w:hint="eastAsia" w:ascii="宋体" w:hAnsi="宋体" w:eastAsia="宋体" w:cs="Times New Roman"/>
          <w:color w:val="000000"/>
          <w:sz w:val="24"/>
          <w:lang w:val="zh-CN"/>
        </w:rPr>
        <w:t>及评委会联系。</w:t>
      </w:r>
    </w:p>
    <w:p>
      <w:pPr>
        <w:pStyle w:val="187"/>
        <w:pageBreakBefore w:val="0"/>
        <w:widowControl w:val="0"/>
        <w:spacing w:before="0" w:after="0" w:line="240" w:lineRule="auto"/>
        <w:ind w:firstLine="422"/>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rPr>
        <w:t>2</w:t>
      </w:r>
      <w:bookmarkEnd w:id="171"/>
      <w:bookmarkEnd w:id="172"/>
      <w:bookmarkEnd w:id="173"/>
      <w:r>
        <w:rPr>
          <w:rFonts w:hint="eastAsia" w:ascii="方正楷体_GBK" w:hAnsi="方正楷体_GBK" w:eastAsia="方正楷体_GBK" w:cs="方正楷体_GBK"/>
          <w:b/>
          <w:bCs/>
          <w:color w:val="000000"/>
          <w:lang w:eastAsia="zh-CN"/>
        </w:rPr>
        <w:t>5</w:t>
      </w:r>
      <w:r>
        <w:rPr>
          <w:rFonts w:hint="eastAsia" w:ascii="方正楷体_GBK" w:hAnsi="方正楷体_GBK" w:eastAsia="方正楷体_GBK" w:cs="方正楷体_GBK"/>
          <w:b/>
          <w:bCs/>
          <w:color w:val="000000"/>
          <w:lang w:val="en-US" w:eastAsia="zh-CN"/>
        </w:rPr>
        <w:t>.</w:t>
      </w:r>
      <w:r>
        <w:rPr>
          <w:rFonts w:hint="eastAsia" w:ascii="方正楷体_GBK" w:hAnsi="方正楷体_GBK" w:eastAsia="方正楷体_GBK" w:cs="方正楷体_GBK"/>
          <w:b/>
          <w:bCs/>
          <w:color w:val="000000"/>
        </w:rPr>
        <w:t>无效投标和废标</w:t>
      </w:r>
    </w:p>
    <w:p>
      <w:pPr>
        <w:keepNext w:val="0"/>
        <w:keepLines w:val="0"/>
        <w:pageBreakBefore w:val="0"/>
        <w:widowControl w:val="0"/>
        <w:spacing w:line="240" w:lineRule="auto"/>
        <w:ind w:firstLine="420"/>
        <w:rPr>
          <w:rFonts w:hint="eastAsia" w:ascii="宋体" w:hAnsi="宋体" w:eastAsia="宋体" w:cs="Times New Roman"/>
          <w:color w:val="000000"/>
          <w:sz w:val="24"/>
          <w:lang w:val="zh-CN"/>
        </w:rPr>
      </w:pPr>
      <w:bookmarkStart w:id="174" w:name="_Toc513029235"/>
      <w:bookmarkStart w:id="175" w:name="_Toc20823307"/>
      <w:bookmarkStart w:id="176" w:name="_Toc16938551"/>
      <w:r>
        <w:rPr>
          <w:rFonts w:hint="eastAsia" w:ascii="宋体" w:hAnsi="宋体" w:eastAsia="宋体" w:cs="Times New Roman"/>
          <w:color w:val="000000"/>
          <w:sz w:val="24"/>
          <w:lang w:val="zh-CN"/>
        </w:rPr>
        <w:t>2</w:t>
      </w:r>
      <w:r>
        <w:rPr>
          <w:rFonts w:hint="eastAsia" w:ascii="宋体" w:hAnsi="宋体" w:eastAsia="宋体" w:cs="Times New Roman"/>
          <w:color w:val="000000"/>
          <w:sz w:val="24"/>
          <w:lang w:val="en-US" w:eastAsia="zh-CN"/>
        </w:rPr>
        <w:t>5</w:t>
      </w:r>
      <w:r>
        <w:rPr>
          <w:rFonts w:hint="eastAsia" w:ascii="宋体" w:hAnsi="宋体" w:eastAsia="宋体" w:cs="Times New Roman"/>
          <w:color w:val="000000"/>
          <w:sz w:val="24"/>
          <w:lang w:val="zh-CN"/>
        </w:rPr>
        <w:t>.1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无效投标条款</w:t>
      </w:r>
    </w:p>
    <w:p>
      <w:pPr>
        <w:keepNext w:val="0"/>
        <w:keepLines w:val="0"/>
        <w:pageBreakBefore w:val="0"/>
        <w:widowControl w:val="0"/>
        <w:spacing w:line="240" w:lineRule="auto"/>
        <w:ind w:firstLine="420"/>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2</w:t>
      </w:r>
      <w:r>
        <w:rPr>
          <w:rFonts w:hint="eastAsia" w:ascii="宋体" w:hAnsi="宋体" w:eastAsia="宋体" w:cs="Times New Roman"/>
          <w:color w:val="000000"/>
          <w:sz w:val="24"/>
          <w:lang w:val="en-US" w:eastAsia="zh-CN"/>
        </w:rPr>
        <w:t>5</w:t>
      </w:r>
      <w:r>
        <w:rPr>
          <w:rFonts w:hint="eastAsia" w:ascii="宋体" w:hAnsi="宋体" w:eastAsia="宋体" w:cs="Times New Roman"/>
          <w:color w:val="000000"/>
          <w:sz w:val="24"/>
          <w:lang w:val="zh-CN"/>
        </w:rPr>
        <w:t>.1.1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投标人在苏采云系统规定的时间内未成功解密电子投标文件。</w:t>
      </w:r>
    </w:p>
    <w:p>
      <w:pPr>
        <w:keepNext w:val="0"/>
        <w:keepLines w:val="0"/>
        <w:pageBreakBefore w:val="0"/>
        <w:widowControl w:val="0"/>
        <w:spacing w:line="240" w:lineRule="auto"/>
        <w:ind w:firstLine="420"/>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2</w:t>
      </w:r>
      <w:r>
        <w:rPr>
          <w:rFonts w:hint="eastAsia" w:ascii="宋体" w:hAnsi="宋体" w:eastAsia="宋体" w:cs="Times New Roman"/>
          <w:color w:val="000000"/>
          <w:sz w:val="24"/>
          <w:lang w:val="en-US" w:eastAsia="zh-CN"/>
        </w:rPr>
        <w:t>5</w:t>
      </w:r>
      <w:r>
        <w:rPr>
          <w:rFonts w:hint="eastAsia" w:ascii="宋体" w:hAnsi="宋体" w:eastAsia="宋体" w:cs="Times New Roman"/>
          <w:color w:val="000000"/>
          <w:sz w:val="24"/>
          <w:lang w:val="zh-CN"/>
        </w:rPr>
        <w:t>.1.2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投标人未按照招标文件要求上传电子投标文件。</w:t>
      </w:r>
    </w:p>
    <w:p>
      <w:pPr>
        <w:keepNext w:val="0"/>
        <w:keepLines w:val="0"/>
        <w:pageBreakBefore w:val="0"/>
        <w:widowControl w:val="0"/>
        <w:spacing w:line="240" w:lineRule="auto"/>
        <w:ind w:firstLine="420"/>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2</w:t>
      </w:r>
      <w:r>
        <w:rPr>
          <w:rFonts w:hint="eastAsia" w:ascii="宋体" w:hAnsi="宋体" w:eastAsia="宋体" w:cs="Times New Roman"/>
          <w:color w:val="000000"/>
          <w:sz w:val="24"/>
          <w:lang w:val="en-US" w:eastAsia="zh-CN"/>
        </w:rPr>
        <w:t>5</w:t>
      </w:r>
      <w:r>
        <w:rPr>
          <w:rFonts w:hint="eastAsia" w:ascii="宋体" w:hAnsi="宋体" w:eastAsia="宋体" w:cs="Times New Roman"/>
          <w:color w:val="000000"/>
          <w:sz w:val="24"/>
          <w:lang w:val="zh-CN"/>
        </w:rPr>
        <w:t>.1.3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同一投标人提交两个（含两个）以上不同的投标报价。</w:t>
      </w:r>
    </w:p>
    <w:p>
      <w:pPr>
        <w:keepNext w:val="0"/>
        <w:keepLines w:val="0"/>
        <w:pageBreakBefore w:val="0"/>
        <w:widowControl w:val="0"/>
        <w:spacing w:line="240" w:lineRule="auto"/>
        <w:ind w:firstLine="420"/>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2</w:t>
      </w:r>
      <w:r>
        <w:rPr>
          <w:rFonts w:hint="eastAsia" w:ascii="宋体" w:hAnsi="宋体" w:eastAsia="宋体" w:cs="Times New Roman"/>
          <w:color w:val="000000"/>
          <w:sz w:val="24"/>
          <w:lang w:val="en-US" w:eastAsia="zh-CN"/>
        </w:rPr>
        <w:t>5</w:t>
      </w:r>
      <w:r>
        <w:rPr>
          <w:rFonts w:hint="eastAsia" w:ascii="宋体" w:hAnsi="宋体" w:eastAsia="宋体" w:cs="Times New Roman"/>
          <w:color w:val="000000"/>
          <w:sz w:val="24"/>
          <w:lang w:val="zh-CN"/>
        </w:rPr>
        <w:t>.1.4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投标人不具备招标文件中规定资格要求。</w:t>
      </w:r>
    </w:p>
    <w:p>
      <w:pPr>
        <w:keepNext w:val="0"/>
        <w:keepLines w:val="0"/>
        <w:pageBreakBefore w:val="0"/>
        <w:widowControl w:val="0"/>
        <w:spacing w:line="240" w:lineRule="auto"/>
        <w:ind w:firstLine="420"/>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2</w:t>
      </w:r>
      <w:r>
        <w:rPr>
          <w:rFonts w:hint="eastAsia" w:ascii="宋体" w:hAnsi="宋体" w:eastAsia="宋体" w:cs="Times New Roman"/>
          <w:color w:val="000000"/>
          <w:sz w:val="24"/>
          <w:lang w:val="en-US" w:eastAsia="zh-CN"/>
        </w:rPr>
        <w:t>5</w:t>
      </w:r>
      <w:r>
        <w:rPr>
          <w:rFonts w:hint="eastAsia" w:ascii="宋体" w:hAnsi="宋体" w:eastAsia="宋体" w:cs="Times New Roman"/>
          <w:color w:val="000000"/>
          <w:sz w:val="24"/>
          <w:lang w:val="zh-CN"/>
        </w:rPr>
        <w:t>.1.5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投标人的报价超过了采购预算或最高限价。</w:t>
      </w:r>
    </w:p>
    <w:p>
      <w:pPr>
        <w:keepNext w:val="0"/>
        <w:keepLines w:val="0"/>
        <w:pageBreakBefore w:val="0"/>
        <w:widowControl w:val="0"/>
        <w:spacing w:line="240" w:lineRule="auto"/>
        <w:ind w:firstLine="420"/>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2</w:t>
      </w:r>
      <w:r>
        <w:rPr>
          <w:rFonts w:hint="eastAsia" w:ascii="宋体" w:hAnsi="宋体" w:eastAsia="宋体" w:cs="Times New Roman"/>
          <w:color w:val="000000"/>
          <w:sz w:val="24"/>
          <w:lang w:val="en-US" w:eastAsia="zh-CN"/>
        </w:rPr>
        <w:t>5</w:t>
      </w:r>
      <w:r>
        <w:rPr>
          <w:rFonts w:hint="eastAsia" w:ascii="宋体" w:hAnsi="宋体" w:eastAsia="宋体" w:cs="Times New Roman"/>
          <w:color w:val="000000"/>
          <w:sz w:val="24"/>
          <w:lang w:val="zh-CN"/>
        </w:rPr>
        <w:t>.1.6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未通过符合性审查。</w:t>
      </w:r>
    </w:p>
    <w:p>
      <w:pPr>
        <w:keepNext w:val="0"/>
        <w:keepLines w:val="0"/>
        <w:pageBreakBefore w:val="0"/>
        <w:widowControl w:val="0"/>
        <w:spacing w:line="240" w:lineRule="auto"/>
        <w:ind w:firstLine="420"/>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2</w:t>
      </w:r>
      <w:r>
        <w:rPr>
          <w:rFonts w:hint="eastAsia" w:ascii="宋体" w:hAnsi="宋体" w:eastAsia="宋体" w:cs="Times New Roman"/>
          <w:color w:val="000000"/>
          <w:sz w:val="24"/>
          <w:lang w:val="en-US" w:eastAsia="zh-CN"/>
        </w:rPr>
        <w:t>5</w:t>
      </w:r>
      <w:r>
        <w:rPr>
          <w:rFonts w:hint="eastAsia" w:ascii="宋体" w:hAnsi="宋体" w:eastAsia="宋体" w:cs="Times New Roman"/>
          <w:color w:val="000000"/>
          <w:sz w:val="24"/>
          <w:lang w:val="zh-CN"/>
        </w:rPr>
        <w:t>.1.7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不符合招标文件中实质性要求和条件</w:t>
      </w:r>
      <w:r>
        <w:rPr>
          <w:rFonts w:hint="eastAsia" w:ascii="宋体" w:hAnsi="宋体" w:eastAsia="宋体" w:cs="Times New Roman"/>
          <w:b w:val="0"/>
          <w:bCs w:val="0"/>
          <w:i w:val="0"/>
          <w:iCs/>
          <w:color w:val="000000"/>
          <w:sz w:val="24"/>
          <w:szCs w:val="22"/>
          <w:u w:val="none"/>
          <w:lang w:val="zh-CN"/>
        </w:rPr>
        <w:t>（</w:t>
      </w:r>
      <w:r>
        <w:rPr>
          <w:rFonts w:hint="eastAsia" w:ascii="宋体" w:hAnsi="宋体" w:eastAsia="宋体" w:cs="Times New Roman"/>
          <w:b/>
          <w:bCs/>
          <w:i w:val="0"/>
          <w:iCs/>
          <w:color w:val="000000"/>
          <w:sz w:val="24"/>
          <w:szCs w:val="22"/>
          <w:u w:val="none"/>
          <w:lang w:val="zh-CN"/>
        </w:rPr>
        <w:t>本招标文件中斜体且有下划线部分，或者打“</w:t>
      </w:r>
      <w:r>
        <w:rPr>
          <w:rFonts w:hint="eastAsia" w:ascii="宋体" w:hAnsi="宋体" w:eastAsia="宋体" w:cs="Times New Roman"/>
          <w:b/>
          <w:bCs/>
          <w:i w:val="0"/>
          <w:iCs/>
          <w:color w:val="000000"/>
          <w:sz w:val="24"/>
          <w:szCs w:val="22"/>
          <w:u w:val="none"/>
          <w:lang w:val="en-US" w:eastAsia="zh-CN"/>
        </w:rPr>
        <w:t>★</w:t>
      </w:r>
      <w:r>
        <w:rPr>
          <w:rFonts w:hint="eastAsia" w:ascii="宋体" w:hAnsi="宋体" w:eastAsia="宋体" w:cs="Times New Roman"/>
          <w:b/>
          <w:bCs/>
          <w:i w:val="0"/>
          <w:iCs/>
          <w:color w:val="000000"/>
          <w:sz w:val="24"/>
          <w:szCs w:val="22"/>
          <w:u w:val="none"/>
          <w:lang w:val="zh-CN"/>
        </w:rPr>
        <w:t>”内容为实质性要求和条件</w:t>
      </w:r>
      <w:r>
        <w:rPr>
          <w:rFonts w:hint="eastAsia" w:ascii="宋体" w:hAnsi="宋体" w:eastAsia="宋体" w:cs="Times New Roman"/>
          <w:b w:val="0"/>
          <w:bCs w:val="0"/>
          <w:i w:val="0"/>
          <w:iCs/>
          <w:color w:val="000000"/>
          <w:sz w:val="24"/>
          <w:szCs w:val="22"/>
          <w:u w:val="none"/>
          <w:lang w:val="zh-CN"/>
        </w:rPr>
        <w:t>）。</w:t>
      </w:r>
    </w:p>
    <w:p>
      <w:pPr>
        <w:keepNext w:val="0"/>
        <w:keepLines w:val="0"/>
        <w:pageBreakBefore w:val="0"/>
        <w:widowControl w:val="0"/>
        <w:spacing w:line="240" w:lineRule="auto"/>
        <w:ind w:firstLine="420"/>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2</w:t>
      </w:r>
      <w:r>
        <w:rPr>
          <w:rFonts w:hint="eastAsia" w:ascii="宋体" w:hAnsi="宋体" w:eastAsia="宋体" w:cs="Times New Roman"/>
          <w:color w:val="000000"/>
          <w:sz w:val="24"/>
          <w:lang w:val="en-US" w:eastAsia="zh-CN"/>
        </w:rPr>
        <w:t>5</w:t>
      </w:r>
      <w:r>
        <w:rPr>
          <w:rFonts w:hint="eastAsia" w:ascii="宋体" w:hAnsi="宋体" w:eastAsia="宋体" w:cs="Times New Roman"/>
          <w:color w:val="000000"/>
          <w:sz w:val="24"/>
          <w:lang w:val="zh-CN"/>
        </w:rPr>
        <w:t>.1.8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pPr>
        <w:keepNext w:val="0"/>
        <w:keepLines w:val="0"/>
        <w:pageBreakBefore w:val="0"/>
        <w:widowControl w:val="0"/>
        <w:spacing w:line="240" w:lineRule="auto"/>
        <w:ind w:firstLine="420"/>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2</w:t>
      </w:r>
      <w:r>
        <w:rPr>
          <w:rFonts w:hint="eastAsia" w:ascii="宋体" w:hAnsi="宋体" w:eastAsia="宋体" w:cs="Times New Roman"/>
          <w:color w:val="000000"/>
          <w:sz w:val="24"/>
          <w:lang w:val="en-US" w:eastAsia="zh-CN"/>
        </w:rPr>
        <w:t>5</w:t>
      </w:r>
      <w:r>
        <w:rPr>
          <w:rFonts w:hint="eastAsia" w:ascii="宋体" w:hAnsi="宋体" w:eastAsia="宋体" w:cs="Times New Roman"/>
          <w:color w:val="000000"/>
          <w:sz w:val="24"/>
          <w:lang w:val="zh-CN"/>
        </w:rPr>
        <w:t>.1.9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投标文件含有采购人不能接受的附加条件。</w:t>
      </w:r>
    </w:p>
    <w:p>
      <w:pPr>
        <w:keepNext w:val="0"/>
        <w:keepLines w:val="0"/>
        <w:pageBreakBefore w:val="0"/>
        <w:widowControl w:val="0"/>
        <w:spacing w:line="240" w:lineRule="auto"/>
        <w:ind w:firstLine="420"/>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2</w:t>
      </w:r>
      <w:r>
        <w:rPr>
          <w:rFonts w:hint="eastAsia" w:ascii="宋体" w:hAnsi="宋体" w:eastAsia="宋体" w:cs="Times New Roman"/>
          <w:color w:val="000000"/>
          <w:sz w:val="24"/>
          <w:lang w:val="en-US" w:eastAsia="zh-CN"/>
        </w:rPr>
        <w:t>5</w:t>
      </w:r>
      <w:r>
        <w:rPr>
          <w:rFonts w:hint="eastAsia" w:ascii="宋体" w:hAnsi="宋体" w:eastAsia="宋体" w:cs="Times New Roman"/>
          <w:color w:val="000000"/>
          <w:sz w:val="24"/>
          <w:lang w:val="zh-CN"/>
        </w:rPr>
        <w:t>.1.10</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评委会认为投标人的报价明显低于其他通过符合性审查投标人的报价，有可能影响</w:t>
      </w:r>
      <w:r>
        <w:rPr>
          <w:rFonts w:hint="eastAsia" w:ascii="宋体" w:hAnsi="宋体" w:cs="Times New Roman"/>
          <w:color w:val="000000"/>
          <w:sz w:val="24"/>
          <w:lang w:val="en-US" w:eastAsia="zh-CN"/>
        </w:rPr>
        <w:t>服务</w:t>
      </w:r>
      <w:r>
        <w:rPr>
          <w:rFonts w:hint="eastAsia" w:ascii="宋体" w:hAnsi="宋体" w:eastAsia="宋体" w:cs="Times New Roman"/>
          <w:color w:val="000000"/>
          <w:sz w:val="24"/>
          <w:lang w:val="zh-CN"/>
        </w:rPr>
        <w:t>质量或者不能诚信履约的，将通过苏采云系统要求其在合理的时间内提供说明，必要时提交相关证明材料。投标人不能证明其报价合理性的，评委会应当将其作为无效投标处理。</w:t>
      </w:r>
    </w:p>
    <w:p>
      <w:pPr>
        <w:keepNext w:val="0"/>
        <w:keepLines w:val="0"/>
        <w:pageBreakBefore w:val="0"/>
        <w:widowControl w:val="0"/>
        <w:spacing w:line="240" w:lineRule="auto"/>
        <w:ind w:firstLine="420"/>
        <w:rPr>
          <w:rFonts w:hint="eastAsia" w:ascii="宋体" w:hAnsi="宋体" w:eastAsia="宋体" w:cs="Times New Roman"/>
          <w:b w:val="0"/>
          <w:bCs w:val="0"/>
          <w:color w:val="000000"/>
          <w:sz w:val="24"/>
          <w:szCs w:val="21"/>
          <w:lang w:val="zh-CN" w:eastAsia="zh-CN"/>
        </w:rPr>
      </w:pPr>
      <w:r>
        <w:rPr>
          <w:rFonts w:hint="eastAsia" w:ascii="宋体" w:hAnsi="宋体" w:eastAsia="宋体" w:cs="Times New Roman"/>
          <w:color w:val="000000"/>
          <w:sz w:val="24"/>
          <w:lang w:val="zh-CN"/>
        </w:rPr>
        <w:t>2</w:t>
      </w:r>
      <w:r>
        <w:rPr>
          <w:rFonts w:hint="eastAsia" w:ascii="宋体" w:hAnsi="宋体" w:eastAsia="宋体" w:cs="Times New Roman"/>
          <w:color w:val="000000"/>
          <w:sz w:val="24"/>
          <w:lang w:val="zh-CN" w:eastAsia="zh-CN"/>
        </w:rPr>
        <w:t>5</w:t>
      </w:r>
      <w:r>
        <w:rPr>
          <w:rFonts w:hint="eastAsia" w:ascii="宋体" w:hAnsi="宋体" w:eastAsia="宋体" w:cs="Times New Roman"/>
          <w:color w:val="000000"/>
          <w:sz w:val="24"/>
          <w:lang w:val="zh-CN"/>
        </w:rPr>
        <w:t>.1.11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szCs w:val="21"/>
          <w:lang w:val="zh-CN" w:eastAsia="zh-CN"/>
        </w:rPr>
        <w:t>采购产品被财政部、国家发改委、生态环境部等列入“节能产品品目清单”强制采购范围，而投标人提供的产品不在强制采购范围内。</w:t>
      </w:r>
    </w:p>
    <w:p>
      <w:pPr>
        <w:keepNext w:val="0"/>
        <w:keepLines w:val="0"/>
        <w:pageBreakBefore w:val="0"/>
        <w:widowControl w:val="0"/>
        <w:spacing w:line="240" w:lineRule="auto"/>
        <w:ind w:firstLine="420"/>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lang w:val="zh-CN"/>
        </w:rPr>
        <w:t>2</w:t>
      </w:r>
      <w:r>
        <w:rPr>
          <w:rFonts w:hint="eastAsia" w:ascii="宋体" w:hAnsi="宋体" w:eastAsia="宋体" w:cs="Times New Roman"/>
          <w:color w:val="000000"/>
          <w:sz w:val="24"/>
          <w:lang w:val="en-US" w:eastAsia="zh-CN"/>
        </w:rPr>
        <w:t>5</w:t>
      </w:r>
      <w:r>
        <w:rPr>
          <w:rFonts w:hint="eastAsia" w:ascii="宋体" w:hAnsi="宋体" w:eastAsia="宋体" w:cs="Times New Roman"/>
          <w:color w:val="000000"/>
          <w:sz w:val="24"/>
          <w:lang w:val="zh-CN"/>
        </w:rPr>
        <w:t>.1.1</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投标文件未按照招标文件要求加盖电子公章。</w:t>
      </w:r>
    </w:p>
    <w:p>
      <w:pPr>
        <w:keepNext w:val="0"/>
        <w:keepLines w:val="0"/>
        <w:pageBreakBefore w:val="0"/>
        <w:widowControl w:val="0"/>
        <w:spacing w:line="240" w:lineRule="auto"/>
        <w:ind w:firstLine="420"/>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2</w:t>
      </w:r>
      <w:r>
        <w:rPr>
          <w:rFonts w:hint="eastAsia" w:ascii="宋体" w:hAnsi="宋体" w:eastAsia="宋体" w:cs="Times New Roman"/>
          <w:color w:val="000000"/>
          <w:sz w:val="24"/>
          <w:lang w:val="en-US" w:eastAsia="zh-CN"/>
        </w:rPr>
        <w:t>5</w:t>
      </w:r>
      <w:r>
        <w:rPr>
          <w:rFonts w:hint="eastAsia" w:ascii="宋体" w:hAnsi="宋体" w:eastAsia="宋体" w:cs="Times New Roman"/>
          <w:color w:val="000000"/>
          <w:sz w:val="24"/>
          <w:lang w:val="zh-CN"/>
        </w:rPr>
        <w:t>.1.1</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法律法规及本招标文件规定的</w:t>
      </w:r>
      <w:r>
        <w:rPr>
          <w:rFonts w:hint="eastAsia" w:ascii="宋体" w:hAnsi="宋体" w:cs="Times New Roman"/>
          <w:color w:val="000000"/>
          <w:sz w:val="24"/>
          <w:lang w:val="en-US" w:eastAsia="zh-CN"/>
        </w:rPr>
        <w:t>其他</w:t>
      </w:r>
      <w:r>
        <w:rPr>
          <w:rFonts w:hint="eastAsia" w:ascii="宋体" w:hAnsi="宋体" w:eastAsia="宋体" w:cs="Times New Roman"/>
          <w:color w:val="000000"/>
          <w:sz w:val="24"/>
          <w:lang w:val="zh-CN"/>
        </w:rPr>
        <w:t>无效投标情形。</w:t>
      </w:r>
    </w:p>
    <w:p>
      <w:pPr>
        <w:keepNext w:val="0"/>
        <w:keepLines w:val="0"/>
        <w:pageBreakBefore w:val="0"/>
        <w:widowControl w:val="0"/>
        <w:spacing w:line="240" w:lineRule="auto"/>
        <w:ind w:firstLine="420"/>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2</w:t>
      </w:r>
      <w:r>
        <w:rPr>
          <w:rFonts w:hint="eastAsia" w:ascii="宋体" w:hAnsi="宋体" w:eastAsia="宋体" w:cs="Times New Roman"/>
          <w:color w:val="000000"/>
          <w:sz w:val="24"/>
          <w:lang w:val="en-US" w:eastAsia="zh-CN"/>
        </w:rPr>
        <w:t>5</w:t>
      </w:r>
      <w:r>
        <w:rPr>
          <w:rFonts w:hint="eastAsia" w:ascii="宋体" w:hAnsi="宋体" w:eastAsia="宋体" w:cs="Times New Roman"/>
          <w:color w:val="000000"/>
          <w:sz w:val="24"/>
          <w:lang w:val="zh-CN"/>
        </w:rPr>
        <w:t>.2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废标条款</w:t>
      </w:r>
    </w:p>
    <w:p>
      <w:pPr>
        <w:keepNext w:val="0"/>
        <w:keepLines w:val="0"/>
        <w:pageBreakBefore w:val="0"/>
        <w:widowControl w:val="0"/>
        <w:spacing w:line="240" w:lineRule="auto"/>
        <w:ind w:firstLine="420"/>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2</w:t>
      </w:r>
      <w:r>
        <w:rPr>
          <w:rFonts w:hint="eastAsia" w:ascii="宋体" w:hAnsi="宋体" w:eastAsia="宋体" w:cs="Times New Roman"/>
          <w:color w:val="000000"/>
          <w:sz w:val="24"/>
          <w:lang w:val="en-US" w:eastAsia="zh-CN"/>
        </w:rPr>
        <w:t>5</w:t>
      </w:r>
      <w:r>
        <w:rPr>
          <w:rFonts w:hint="eastAsia" w:ascii="宋体" w:hAnsi="宋体" w:eastAsia="宋体" w:cs="Times New Roman"/>
          <w:color w:val="000000"/>
          <w:sz w:val="24"/>
          <w:lang w:val="zh-CN"/>
        </w:rPr>
        <w:t>.2.1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符合资格条件的供应商或者对招标文件作实质响应的供应商不足三家。</w:t>
      </w:r>
    </w:p>
    <w:p>
      <w:pPr>
        <w:keepNext w:val="0"/>
        <w:keepLines w:val="0"/>
        <w:pageBreakBefore w:val="0"/>
        <w:widowControl w:val="0"/>
        <w:spacing w:line="240" w:lineRule="auto"/>
        <w:ind w:firstLine="420"/>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2</w:t>
      </w:r>
      <w:r>
        <w:rPr>
          <w:rFonts w:hint="eastAsia" w:ascii="宋体" w:hAnsi="宋体" w:eastAsia="宋体" w:cs="Times New Roman"/>
          <w:color w:val="000000"/>
          <w:sz w:val="24"/>
          <w:lang w:val="en-US" w:eastAsia="zh-CN"/>
        </w:rPr>
        <w:t>5</w:t>
      </w:r>
      <w:r>
        <w:rPr>
          <w:rFonts w:hint="eastAsia" w:ascii="宋体" w:hAnsi="宋体" w:eastAsia="宋体" w:cs="Times New Roman"/>
          <w:color w:val="000000"/>
          <w:sz w:val="24"/>
          <w:lang w:val="zh-CN"/>
        </w:rPr>
        <w:t>.2.2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出现影响采购公正的违法、违规行为。</w:t>
      </w:r>
    </w:p>
    <w:p>
      <w:pPr>
        <w:keepNext w:val="0"/>
        <w:keepLines w:val="0"/>
        <w:pageBreakBefore w:val="0"/>
        <w:widowControl w:val="0"/>
        <w:spacing w:line="240" w:lineRule="auto"/>
        <w:ind w:firstLine="420"/>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2</w:t>
      </w:r>
      <w:r>
        <w:rPr>
          <w:rFonts w:hint="eastAsia" w:ascii="宋体" w:hAnsi="宋体" w:eastAsia="宋体" w:cs="Times New Roman"/>
          <w:color w:val="000000"/>
          <w:sz w:val="24"/>
          <w:lang w:val="en-US" w:eastAsia="zh-CN"/>
        </w:rPr>
        <w:t>5</w:t>
      </w:r>
      <w:r>
        <w:rPr>
          <w:rFonts w:hint="eastAsia" w:ascii="宋体" w:hAnsi="宋体" w:eastAsia="宋体" w:cs="Times New Roman"/>
          <w:color w:val="000000"/>
          <w:sz w:val="24"/>
          <w:lang w:val="zh-CN"/>
        </w:rPr>
        <w:t>.2.3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因重大变故采购任务取消。</w:t>
      </w:r>
    </w:p>
    <w:p>
      <w:pPr>
        <w:keepNext w:val="0"/>
        <w:keepLines w:val="0"/>
        <w:pageBreakBefore w:val="0"/>
        <w:widowControl w:val="0"/>
        <w:spacing w:line="240" w:lineRule="auto"/>
        <w:ind w:firstLine="420"/>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2</w:t>
      </w:r>
      <w:r>
        <w:rPr>
          <w:rFonts w:hint="eastAsia" w:ascii="宋体" w:hAnsi="宋体" w:eastAsia="宋体" w:cs="Times New Roman"/>
          <w:color w:val="000000"/>
          <w:sz w:val="24"/>
          <w:lang w:val="en-US" w:eastAsia="zh-CN"/>
        </w:rPr>
        <w:t>5</w:t>
      </w:r>
      <w:r>
        <w:rPr>
          <w:rFonts w:hint="eastAsia" w:ascii="宋体" w:hAnsi="宋体" w:eastAsia="宋体" w:cs="Times New Roman"/>
          <w:color w:val="000000"/>
          <w:sz w:val="24"/>
          <w:lang w:val="zh-CN"/>
        </w:rPr>
        <w:t>.2.4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评委会认定招标文件存在歧义、重大缺陷导致评审工作无法进行。</w:t>
      </w:r>
    </w:p>
    <w:p>
      <w:pPr>
        <w:keepNext w:val="0"/>
        <w:keepLines w:val="0"/>
        <w:pageBreakBefore w:val="0"/>
        <w:widowControl w:val="0"/>
        <w:spacing w:line="240" w:lineRule="auto"/>
        <w:ind w:firstLine="420"/>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2</w:t>
      </w:r>
      <w:r>
        <w:rPr>
          <w:rFonts w:hint="eastAsia" w:ascii="宋体" w:hAnsi="宋体" w:eastAsia="宋体" w:cs="Times New Roman"/>
          <w:color w:val="000000"/>
          <w:sz w:val="24"/>
          <w:lang w:val="en-US" w:eastAsia="zh-CN"/>
        </w:rPr>
        <w:t>5</w:t>
      </w:r>
      <w:r>
        <w:rPr>
          <w:rFonts w:hint="eastAsia" w:ascii="宋体" w:hAnsi="宋体" w:eastAsia="宋体" w:cs="Times New Roman"/>
          <w:color w:val="000000"/>
          <w:sz w:val="24"/>
          <w:lang w:val="zh-CN"/>
        </w:rPr>
        <w:t>.2.5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因苏采云系统故障造成开标不成功。</w:t>
      </w:r>
    </w:p>
    <w:p>
      <w:pPr>
        <w:keepNext w:val="0"/>
        <w:keepLines w:val="0"/>
        <w:pageBreakBefore w:val="0"/>
        <w:widowControl w:val="0"/>
        <w:spacing w:line="240" w:lineRule="auto"/>
        <w:ind w:firstLine="420"/>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2</w:t>
      </w:r>
      <w:r>
        <w:rPr>
          <w:rFonts w:hint="eastAsia" w:ascii="宋体" w:hAnsi="宋体" w:eastAsia="宋体" w:cs="Times New Roman"/>
          <w:color w:val="000000"/>
          <w:sz w:val="24"/>
          <w:lang w:val="en-US" w:eastAsia="zh-CN"/>
        </w:rPr>
        <w:t>5</w:t>
      </w:r>
      <w:r>
        <w:rPr>
          <w:rFonts w:hint="eastAsia" w:ascii="宋体" w:hAnsi="宋体" w:eastAsia="宋体" w:cs="Times New Roman"/>
          <w:color w:val="000000"/>
          <w:sz w:val="24"/>
          <w:lang w:val="zh-CN"/>
        </w:rPr>
        <w:t>.3 如出现投标截止时间后参加投标的供应商或者对招标文件作出实质</w:t>
      </w:r>
      <w:r>
        <w:rPr>
          <w:rFonts w:hint="eastAsia" w:ascii="宋体" w:hAnsi="宋体" w:eastAsia="宋体" w:cs="Times New Roman"/>
          <w:color w:val="000000"/>
          <w:sz w:val="24"/>
          <w:lang w:val="en-US" w:eastAsia="zh-CN"/>
        </w:rPr>
        <w:t>性</w:t>
      </w:r>
      <w:r>
        <w:rPr>
          <w:rFonts w:hint="eastAsia" w:ascii="宋体" w:hAnsi="宋体" w:eastAsia="宋体" w:cs="Times New Roman"/>
          <w:color w:val="000000"/>
          <w:sz w:val="24"/>
          <w:lang w:val="zh-CN"/>
        </w:rPr>
        <w:t>响应的供应商不足三家</w:t>
      </w:r>
      <w:r>
        <w:rPr>
          <w:rFonts w:hint="eastAsia" w:ascii="宋体" w:hAnsi="宋体" w:eastAsia="宋体" w:cs="Times New Roman"/>
          <w:color w:val="000000"/>
          <w:sz w:val="24"/>
          <w:lang w:val="en-US" w:eastAsia="zh-CN"/>
        </w:rPr>
        <w:t>的</w:t>
      </w:r>
      <w:r>
        <w:rPr>
          <w:rFonts w:hint="eastAsia" w:ascii="宋体" w:hAnsi="宋体" w:eastAsia="宋体" w:cs="Times New Roman"/>
          <w:color w:val="000000"/>
          <w:sz w:val="24"/>
          <w:lang w:val="zh-CN"/>
        </w:rPr>
        <w:t>情况，按政府采购相关规定执行。</w:t>
      </w:r>
    </w:p>
    <w:bookmarkEnd w:id="139"/>
    <w:bookmarkEnd w:id="140"/>
    <w:bookmarkEnd w:id="141"/>
    <w:bookmarkEnd w:id="174"/>
    <w:bookmarkEnd w:id="175"/>
    <w:bookmarkEnd w:id="176"/>
    <w:p>
      <w:pPr>
        <w:pStyle w:val="186"/>
        <w:pageBreakBefore w:val="0"/>
        <w:widowControl w:val="0"/>
        <w:spacing w:before="145" w:after="145" w:line="240" w:lineRule="auto"/>
        <w:ind w:firstLine="465"/>
        <w:rPr>
          <w:rFonts w:hint="eastAsia" w:ascii="方正黑体_GBK" w:hAnsi="方正黑体_GBK" w:eastAsia="方正黑体_GBK" w:cs="方正黑体_GBK"/>
          <w:b w:val="0"/>
          <w:bCs w:val="0"/>
          <w:color w:val="000000"/>
          <w:sz w:val="30"/>
          <w:szCs w:val="30"/>
        </w:rPr>
      </w:pPr>
      <w:bookmarkStart w:id="177" w:name="_Toc120614219"/>
      <w:r>
        <w:rPr>
          <w:rFonts w:hint="eastAsia" w:ascii="方正黑体_GBK" w:hAnsi="方正黑体_GBK" w:eastAsia="方正黑体_GBK" w:cs="方正黑体_GBK"/>
          <w:b w:val="0"/>
          <w:bCs w:val="0"/>
          <w:color w:val="000000"/>
          <w:sz w:val="30"/>
          <w:szCs w:val="30"/>
        </w:rPr>
        <w:t>六、定标</w:t>
      </w:r>
      <w:bookmarkEnd w:id="177"/>
    </w:p>
    <w:p>
      <w:pPr>
        <w:pStyle w:val="187"/>
        <w:pageBreakBefore w:val="0"/>
        <w:widowControl w:val="0"/>
        <w:spacing w:before="0" w:after="0" w:line="240" w:lineRule="auto"/>
        <w:ind w:firstLine="422"/>
        <w:rPr>
          <w:rFonts w:hint="eastAsia" w:ascii="方正楷体_GBK" w:hAnsi="方正楷体_GBK" w:eastAsia="方正楷体_GBK" w:cs="方正楷体_GBK"/>
          <w:b/>
          <w:bCs/>
          <w:color w:val="000000"/>
        </w:rPr>
      </w:pPr>
      <w:bookmarkStart w:id="178" w:name="_Toc513029238"/>
      <w:bookmarkStart w:id="179" w:name="_Toc20823310"/>
      <w:bookmarkStart w:id="180" w:name="_Toc16938554"/>
      <w:r>
        <w:rPr>
          <w:rFonts w:hint="eastAsia" w:ascii="方正楷体_GBK" w:hAnsi="方正楷体_GBK" w:eastAsia="方正楷体_GBK" w:cs="方正楷体_GBK"/>
          <w:b/>
          <w:bCs/>
          <w:color w:val="000000"/>
        </w:rPr>
        <w:t>2</w:t>
      </w:r>
      <w:bookmarkEnd w:id="178"/>
      <w:r>
        <w:rPr>
          <w:rFonts w:hint="eastAsia" w:ascii="方正楷体_GBK" w:hAnsi="方正楷体_GBK" w:eastAsia="方正楷体_GBK" w:cs="方正楷体_GBK"/>
          <w:b/>
          <w:bCs/>
          <w:color w:val="000000"/>
          <w:lang w:eastAsia="zh-CN"/>
        </w:rPr>
        <w:t>6</w:t>
      </w:r>
      <w:r>
        <w:rPr>
          <w:rFonts w:hint="eastAsia" w:ascii="方正楷体_GBK" w:hAnsi="方正楷体_GBK" w:eastAsia="方正楷体_GBK" w:cs="方正楷体_GBK"/>
          <w:b/>
          <w:bCs/>
          <w:color w:val="000000"/>
          <w:lang w:val="en-US" w:eastAsia="zh-CN"/>
        </w:rPr>
        <w:t>.</w:t>
      </w:r>
      <w:r>
        <w:rPr>
          <w:rFonts w:hint="eastAsia" w:ascii="方正楷体_GBK" w:hAnsi="方正楷体_GBK" w:eastAsia="方正楷体_GBK" w:cs="方正楷体_GBK"/>
          <w:b/>
          <w:bCs/>
          <w:color w:val="000000"/>
        </w:rPr>
        <w:t>确定</w:t>
      </w:r>
      <w:bookmarkEnd w:id="179"/>
      <w:bookmarkEnd w:id="180"/>
      <w:r>
        <w:rPr>
          <w:rFonts w:hint="eastAsia" w:ascii="方正楷体_GBK" w:hAnsi="方正楷体_GBK" w:eastAsia="方正楷体_GBK" w:cs="方正楷体_GBK"/>
          <w:b/>
          <w:bCs/>
          <w:color w:val="000000"/>
        </w:rPr>
        <w:t>中标单位</w:t>
      </w:r>
    </w:p>
    <w:p>
      <w:pPr>
        <w:keepNext w:val="0"/>
        <w:keepLines w:val="0"/>
        <w:pageBreakBefore w:val="0"/>
        <w:widowControl w:val="0"/>
        <w:spacing w:line="240" w:lineRule="auto"/>
        <w:ind w:firstLine="420"/>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2</w:t>
      </w:r>
      <w:r>
        <w:rPr>
          <w:rFonts w:hint="eastAsia" w:ascii="宋体" w:hAnsi="宋体" w:eastAsia="宋体" w:cs="Times New Roman"/>
          <w:color w:val="000000"/>
          <w:sz w:val="24"/>
          <w:lang w:val="en-US" w:eastAsia="zh-CN"/>
        </w:rPr>
        <w:t>6</w:t>
      </w:r>
      <w:r>
        <w:rPr>
          <w:rFonts w:hint="eastAsia" w:ascii="宋体" w:hAnsi="宋体" w:eastAsia="宋体" w:cs="Times New Roman"/>
          <w:color w:val="000000"/>
          <w:sz w:val="24"/>
          <w:lang w:val="zh-CN"/>
        </w:rPr>
        <w:t>.1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中标候选人的</w:t>
      </w:r>
      <w:r>
        <w:rPr>
          <w:rFonts w:hint="eastAsia" w:ascii="宋体" w:hAnsi="宋体" w:eastAsia="宋体" w:cs="Times New Roman"/>
          <w:color w:val="000000"/>
          <w:sz w:val="24"/>
          <w:lang w:val="en-US" w:eastAsia="zh-CN"/>
        </w:rPr>
        <w:t>确定</w:t>
      </w:r>
      <w:r>
        <w:rPr>
          <w:rFonts w:hint="eastAsia" w:ascii="宋体" w:hAnsi="宋体" w:eastAsia="宋体" w:cs="Times New Roman"/>
          <w:color w:val="000000"/>
          <w:sz w:val="24"/>
          <w:lang w:val="zh-CN"/>
        </w:rPr>
        <w:t xml:space="preserve">原则和数量见招标文件第五章。 </w:t>
      </w:r>
    </w:p>
    <w:p>
      <w:pPr>
        <w:keepNext w:val="0"/>
        <w:keepLines w:val="0"/>
        <w:pageBreakBefore w:val="0"/>
        <w:widowControl w:val="0"/>
        <w:spacing w:line="240" w:lineRule="auto"/>
        <w:ind w:firstLine="420"/>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2</w:t>
      </w:r>
      <w:r>
        <w:rPr>
          <w:rFonts w:hint="eastAsia" w:ascii="宋体" w:hAnsi="宋体" w:eastAsia="宋体" w:cs="Times New Roman"/>
          <w:color w:val="000000"/>
          <w:sz w:val="24"/>
          <w:lang w:val="en-US" w:eastAsia="zh-CN"/>
        </w:rPr>
        <w:t>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按以下第（</w:t>
      </w:r>
      <w:r>
        <w:rPr>
          <w:rFonts w:hint="eastAsia" w:ascii="宋体" w:hAnsi="宋体" w:eastAsia="宋体" w:cs="Times New Roman"/>
          <w:color w:val="000000"/>
          <w:sz w:val="24"/>
          <w:highlight w:val="none"/>
          <w:lang w:val="en-US" w:eastAsia="zh-CN"/>
        </w:rPr>
        <w:t>1</w:t>
      </w:r>
      <w:r>
        <w:rPr>
          <w:rFonts w:hint="eastAsia" w:ascii="宋体" w:hAnsi="宋体" w:eastAsia="宋体" w:cs="Times New Roman"/>
          <w:color w:val="000000"/>
          <w:sz w:val="24"/>
          <w:highlight w:val="none"/>
          <w:lang w:val="zh-CN"/>
        </w:rPr>
        <w:t>）种方式确定中标人</w:t>
      </w:r>
      <w:r>
        <w:rPr>
          <w:rFonts w:hint="eastAsia" w:ascii="宋体" w:hAnsi="宋体" w:eastAsia="宋体" w:cs="Times New Roman"/>
          <w:color w:val="000000"/>
          <w:sz w:val="24"/>
          <w:lang w:val="zh-CN"/>
        </w:rPr>
        <w:t>：</w:t>
      </w:r>
    </w:p>
    <w:p>
      <w:pPr>
        <w:keepNext w:val="0"/>
        <w:keepLines w:val="0"/>
        <w:pageBreakBefore w:val="0"/>
        <w:widowControl w:val="0"/>
        <w:spacing w:line="240" w:lineRule="auto"/>
        <w:ind w:firstLine="420"/>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（1）评委会直接确定排名第一的中标候选人为中标人；</w:t>
      </w:r>
    </w:p>
    <w:p>
      <w:pPr>
        <w:keepNext w:val="0"/>
        <w:keepLines w:val="0"/>
        <w:pageBreakBefore w:val="0"/>
        <w:widowControl w:val="0"/>
        <w:spacing w:line="240" w:lineRule="auto"/>
        <w:ind w:firstLine="420"/>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（2）采购人在评委会推荐的中标候选人中按顺序确定中标人。</w:t>
      </w:r>
    </w:p>
    <w:p>
      <w:pPr>
        <w:keepNext w:val="0"/>
        <w:keepLines w:val="0"/>
        <w:pageBreakBefore w:val="0"/>
        <w:widowControl w:val="0"/>
        <w:spacing w:line="240" w:lineRule="auto"/>
        <w:ind w:firstLine="420"/>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按第二种方式确定中标人的，交易中心自评审结束之日起两个工作日内将评审报告送</w:t>
      </w:r>
      <w:r>
        <w:rPr>
          <w:rFonts w:hint="eastAsia" w:ascii="宋体" w:hAnsi="宋体" w:eastAsia="宋体" w:cs="Times New Roman"/>
          <w:color w:val="000000"/>
          <w:sz w:val="24"/>
          <w:lang w:val="en-US" w:eastAsia="zh-CN"/>
        </w:rPr>
        <w:t>达</w:t>
      </w:r>
      <w:r>
        <w:rPr>
          <w:rFonts w:hint="eastAsia" w:ascii="宋体" w:hAnsi="宋体" w:eastAsia="宋体" w:cs="Times New Roman"/>
          <w:color w:val="000000"/>
          <w:sz w:val="24"/>
          <w:lang w:val="zh-CN"/>
        </w:rPr>
        <w:t>采购人，采购人自收到评审报告之日起五个工作日内，在评审报告推荐的中标候选人中按顺序确定中标人。</w:t>
      </w:r>
    </w:p>
    <w:p>
      <w:pPr>
        <w:keepNext w:val="0"/>
        <w:keepLines w:val="0"/>
        <w:pageBreakBefore w:val="0"/>
        <w:widowControl w:val="0"/>
        <w:spacing w:line="240" w:lineRule="auto"/>
        <w:ind w:firstLine="420"/>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2</w:t>
      </w:r>
      <w:r>
        <w:rPr>
          <w:rFonts w:hint="eastAsia" w:ascii="宋体" w:hAnsi="宋体" w:eastAsia="宋体" w:cs="Times New Roman"/>
          <w:color w:val="000000"/>
          <w:sz w:val="24"/>
          <w:lang w:val="en-US" w:eastAsia="zh-CN"/>
        </w:rPr>
        <w:t>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交易中心</w:t>
      </w:r>
      <w:r>
        <w:rPr>
          <w:rFonts w:hint="eastAsia" w:ascii="宋体" w:hAnsi="宋体" w:eastAsia="宋体" w:cs="Times New Roman"/>
          <w:color w:val="000000"/>
          <w:sz w:val="24"/>
          <w:lang w:val="zh-CN"/>
        </w:rPr>
        <w:t>将在“江苏政府采购网”发布中标公告，公告期限为1个工作日。</w:t>
      </w:r>
    </w:p>
    <w:p>
      <w:pPr>
        <w:keepNext w:val="0"/>
        <w:keepLines w:val="0"/>
        <w:pageBreakBefore w:val="0"/>
        <w:widowControl w:val="0"/>
        <w:spacing w:line="240" w:lineRule="auto"/>
        <w:ind w:firstLine="420"/>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2</w:t>
      </w:r>
      <w:r>
        <w:rPr>
          <w:rFonts w:hint="eastAsia" w:ascii="宋体" w:hAnsi="宋体" w:eastAsia="宋体" w:cs="Times New Roman"/>
          <w:color w:val="000000"/>
          <w:sz w:val="24"/>
          <w:lang w:val="en-US" w:eastAsia="zh-CN"/>
        </w:rPr>
        <w:t>6</w:t>
      </w:r>
      <w:r>
        <w:rPr>
          <w:rFonts w:hint="eastAsia" w:ascii="宋体" w:hAnsi="宋体" w:eastAsia="宋体" w:cs="Times New Roman"/>
          <w:color w:val="000000"/>
          <w:sz w:val="24"/>
          <w:lang w:val="zh-CN"/>
        </w:rPr>
        <w:t>.4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若有充分证据证明中标人</w:t>
      </w:r>
      <w:r>
        <w:rPr>
          <w:rFonts w:hint="eastAsia" w:ascii="宋体" w:hAnsi="宋体" w:eastAsia="宋体" w:cs="Times New Roman"/>
          <w:b/>
          <w:bCs/>
          <w:color w:val="000000"/>
          <w:sz w:val="24"/>
          <w:lang w:val="en-US" w:eastAsia="zh-CN"/>
        </w:rPr>
        <w:t>有</w:t>
      </w:r>
      <w:r>
        <w:rPr>
          <w:rFonts w:hint="eastAsia" w:ascii="宋体" w:hAnsi="宋体" w:eastAsia="宋体" w:cs="Times New Roman"/>
          <w:b/>
          <w:bCs/>
          <w:color w:val="000000"/>
          <w:sz w:val="24"/>
          <w:lang w:val="zh-CN"/>
        </w:rPr>
        <w:t>下列情况之一的，一经查实将被取消中标资格：</w:t>
      </w:r>
    </w:p>
    <w:p>
      <w:pPr>
        <w:keepNext w:val="0"/>
        <w:keepLines w:val="0"/>
        <w:pageBreakBefore w:val="0"/>
        <w:widowControl w:val="0"/>
        <w:spacing w:line="240" w:lineRule="auto"/>
        <w:ind w:firstLine="420"/>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2</w:t>
      </w:r>
      <w:r>
        <w:rPr>
          <w:rFonts w:hint="eastAsia" w:ascii="宋体" w:hAnsi="宋体" w:eastAsia="宋体" w:cs="Times New Roman"/>
          <w:color w:val="000000"/>
          <w:sz w:val="24"/>
          <w:lang w:val="en-US" w:eastAsia="zh-CN"/>
        </w:rPr>
        <w:t>6</w:t>
      </w:r>
      <w:r>
        <w:rPr>
          <w:rFonts w:hint="eastAsia" w:ascii="宋体" w:hAnsi="宋体" w:eastAsia="宋体" w:cs="Times New Roman"/>
          <w:color w:val="000000"/>
          <w:sz w:val="24"/>
          <w:lang w:val="zh-CN"/>
        </w:rPr>
        <w:t>.4.1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提供虚假材料谋取中标。</w:t>
      </w:r>
    </w:p>
    <w:p>
      <w:pPr>
        <w:keepNext w:val="0"/>
        <w:keepLines w:val="0"/>
        <w:pageBreakBefore w:val="0"/>
        <w:widowControl w:val="0"/>
        <w:spacing w:line="240" w:lineRule="auto"/>
        <w:ind w:firstLine="420"/>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2</w:t>
      </w:r>
      <w:r>
        <w:rPr>
          <w:rFonts w:hint="eastAsia" w:ascii="宋体" w:hAnsi="宋体" w:eastAsia="宋体" w:cs="Times New Roman"/>
          <w:color w:val="000000"/>
          <w:sz w:val="24"/>
          <w:lang w:val="en-US" w:eastAsia="zh-CN"/>
        </w:rPr>
        <w:t>6</w:t>
      </w:r>
      <w:r>
        <w:rPr>
          <w:rFonts w:hint="eastAsia" w:ascii="宋体" w:hAnsi="宋体" w:eastAsia="宋体" w:cs="Times New Roman"/>
          <w:color w:val="000000"/>
          <w:sz w:val="24"/>
          <w:lang w:val="zh-CN"/>
        </w:rPr>
        <w:t>.4.2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向采购人、</w:t>
      </w:r>
      <w:r>
        <w:rPr>
          <w:rFonts w:hint="eastAsia" w:ascii="宋体" w:hAnsi="宋体" w:eastAsia="宋体" w:cs="Times New Roman"/>
          <w:color w:val="000000"/>
          <w:sz w:val="24"/>
          <w:lang w:val="zh-CN" w:eastAsia="zh-CN"/>
        </w:rPr>
        <w:t>交易中心</w:t>
      </w:r>
      <w:r>
        <w:rPr>
          <w:rFonts w:hint="eastAsia" w:ascii="宋体" w:hAnsi="宋体" w:eastAsia="宋体" w:cs="Times New Roman"/>
          <w:color w:val="000000"/>
          <w:sz w:val="24"/>
          <w:lang w:val="zh-CN"/>
        </w:rPr>
        <w:t>行贿或者提供其他不正当利益。</w:t>
      </w:r>
    </w:p>
    <w:p>
      <w:pPr>
        <w:keepNext w:val="0"/>
        <w:keepLines w:val="0"/>
        <w:pageBreakBefore w:val="0"/>
        <w:widowControl w:val="0"/>
        <w:spacing w:line="240" w:lineRule="auto"/>
        <w:ind w:firstLine="420"/>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2</w:t>
      </w:r>
      <w:r>
        <w:rPr>
          <w:rFonts w:hint="eastAsia" w:ascii="宋体" w:hAnsi="宋体" w:eastAsia="宋体" w:cs="Times New Roman"/>
          <w:color w:val="000000"/>
          <w:sz w:val="24"/>
          <w:lang w:val="en-US" w:eastAsia="zh-CN"/>
        </w:rPr>
        <w:t>6</w:t>
      </w:r>
      <w:r>
        <w:rPr>
          <w:rFonts w:hint="eastAsia" w:ascii="宋体" w:hAnsi="宋体" w:eastAsia="宋体" w:cs="Times New Roman"/>
          <w:color w:val="000000"/>
          <w:sz w:val="24"/>
          <w:lang w:val="zh-CN"/>
        </w:rPr>
        <w:t>.4.3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属于本文件规定的无效</w:t>
      </w:r>
      <w:r>
        <w:rPr>
          <w:rFonts w:hint="eastAsia" w:ascii="宋体" w:hAnsi="宋体" w:eastAsia="宋体" w:cs="Times New Roman"/>
          <w:color w:val="000000"/>
          <w:sz w:val="24"/>
          <w:lang w:val="en-US" w:eastAsia="zh-CN"/>
        </w:rPr>
        <w:t>投标情形</w:t>
      </w:r>
      <w:r>
        <w:rPr>
          <w:rFonts w:hint="eastAsia" w:ascii="宋体" w:hAnsi="宋体" w:eastAsia="宋体" w:cs="Times New Roman"/>
          <w:color w:val="000000"/>
          <w:sz w:val="24"/>
          <w:lang w:val="zh-CN"/>
        </w:rPr>
        <w:t>，但在评标过程中未被评委会发现。</w:t>
      </w:r>
    </w:p>
    <w:p>
      <w:pPr>
        <w:keepNext w:val="0"/>
        <w:keepLines w:val="0"/>
        <w:pageBreakBefore w:val="0"/>
        <w:widowControl w:val="0"/>
        <w:spacing w:line="240" w:lineRule="auto"/>
        <w:ind w:firstLine="420"/>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2</w:t>
      </w:r>
      <w:r>
        <w:rPr>
          <w:rFonts w:hint="eastAsia" w:ascii="宋体" w:hAnsi="宋体" w:eastAsia="宋体" w:cs="Times New Roman"/>
          <w:color w:val="000000"/>
          <w:sz w:val="24"/>
          <w:lang w:val="en-US" w:eastAsia="zh-CN"/>
        </w:rPr>
        <w:t>6</w:t>
      </w:r>
      <w:r>
        <w:rPr>
          <w:rFonts w:hint="eastAsia" w:ascii="宋体" w:hAnsi="宋体" w:eastAsia="宋体" w:cs="Times New Roman"/>
          <w:color w:val="000000"/>
          <w:sz w:val="24"/>
          <w:lang w:val="zh-CN"/>
        </w:rPr>
        <w:t>.4.4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与采购人或者其他供应商恶意串通。</w:t>
      </w:r>
    </w:p>
    <w:p>
      <w:pPr>
        <w:keepNext w:val="0"/>
        <w:keepLines w:val="0"/>
        <w:pageBreakBefore w:val="0"/>
        <w:widowControl w:val="0"/>
        <w:spacing w:line="240" w:lineRule="auto"/>
        <w:ind w:firstLine="420"/>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2</w:t>
      </w:r>
      <w:r>
        <w:rPr>
          <w:rFonts w:hint="eastAsia" w:ascii="宋体" w:hAnsi="宋体" w:eastAsia="宋体" w:cs="Times New Roman"/>
          <w:color w:val="000000"/>
          <w:sz w:val="24"/>
          <w:lang w:val="en-US" w:eastAsia="zh-CN"/>
        </w:rPr>
        <w:t>6</w:t>
      </w:r>
      <w:r>
        <w:rPr>
          <w:rFonts w:hint="eastAsia" w:ascii="宋体" w:hAnsi="宋体" w:eastAsia="宋体" w:cs="Times New Roman"/>
          <w:color w:val="000000"/>
          <w:sz w:val="24"/>
          <w:lang w:val="zh-CN"/>
        </w:rPr>
        <w:t>.4.5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采取不正当手段诋毁、排挤其他供应商。</w:t>
      </w:r>
    </w:p>
    <w:p>
      <w:pPr>
        <w:keepNext w:val="0"/>
        <w:keepLines w:val="0"/>
        <w:pageBreakBefore w:val="0"/>
        <w:widowControl w:val="0"/>
        <w:spacing w:line="240" w:lineRule="auto"/>
        <w:ind w:firstLine="420"/>
        <w:rPr>
          <w:rFonts w:hint="eastAsia" w:ascii="宋体" w:hAnsi="宋体" w:eastAsia="宋体" w:cs="Times New Roman"/>
          <w:b/>
          <w:bCs/>
          <w:color w:val="000000"/>
          <w:sz w:val="24"/>
          <w:lang w:val="zh-CN"/>
        </w:rPr>
      </w:pPr>
      <w:bookmarkStart w:id="181" w:name="_Toc200451960"/>
      <w:r>
        <w:rPr>
          <w:rFonts w:hint="eastAsia" w:ascii="宋体" w:hAnsi="宋体" w:eastAsia="宋体" w:cs="Times New Roman"/>
          <w:color w:val="000000"/>
          <w:sz w:val="24"/>
          <w:lang w:val="zh-CN"/>
        </w:rPr>
        <w:t>2</w:t>
      </w:r>
      <w:r>
        <w:rPr>
          <w:rFonts w:hint="eastAsia" w:ascii="宋体" w:hAnsi="宋体" w:eastAsia="宋体" w:cs="Times New Roman"/>
          <w:color w:val="000000"/>
          <w:sz w:val="24"/>
          <w:lang w:val="en-US" w:eastAsia="zh-CN"/>
        </w:rPr>
        <w:t>6</w:t>
      </w:r>
      <w:r>
        <w:rPr>
          <w:rFonts w:hint="eastAsia" w:ascii="宋体" w:hAnsi="宋体" w:eastAsia="宋体" w:cs="Times New Roman"/>
          <w:color w:val="000000"/>
          <w:sz w:val="24"/>
          <w:lang w:val="zh-CN"/>
        </w:rPr>
        <w:t>.5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有下列情形之一的视为投标人串通投标，投标无效：</w:t>
      </w:r>
    </w:p>
    <w:p>
      <w:pPr>
        <w:keepNext w:val="0"/>
        <w:keepLines w:val="0"/>
        <w:pageBreakBefore w:val="0"/>
        <w:widowControl w:val="0"/>
        <w:spacing w:line="240" w:lineRule="auto"/>
        <w:ind w:firstLine="420"/>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2</w:t>
      </w:r>
      <w:r>
        <w:rPr>
          <w:rFonts w:hint="eastAsia" w:ascii="宋体" w:hAnsi="宋体" w:eastAsia="宋体" w:cs="Times New Roman"/>
          <w:color w:val="000000"/>
          <w:sz w:val="24"/>
          <w:lang w:val="en-US" w:eastAsia="zh-CN"/>
        </w:rPr>
        <w:t>6</w:t>
      </w:r>
      <w:r>
        <w:rPr>
          <w:rFonts w:hint="eastAsia" w:ascii="宋体" w:hAnsi="宋体" w:eastAsia="宋体" w:cs="Times New Roman"/>
          <w:color w:val="000000"/>
          <w:sz w:val="24"/>
          <w:lang w:val="zh-CN"/>
        </w:rPr>
        <w:t>.5.1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不同投标人的投标文件由同一单位或者个人编制。</w:t>
      </w:r>
    </w:p>
    <w:p>
      <w:pPr>
        <w:keepNext w:val="0"/>
        <w:keepLines w:val="0"/>
        <w:pageBreakBefore w:val="0"/>
        <w:widowControl w:val="0"/>
        <w:spacing w:line="240" w:lineRule="auto"/>
        <w:ind w:firstLine="420"/>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2</w:t>
      </w:r>
      <w:r>
        <w:rPr>
          <w:rFonts w:hint="eastAsia" w:ascii="宋体" w:hAnsi="宋体" w:eastAsia="宋体" w:cs="Times New Roman"/>
          <w:color w:val="000000"/>
          <w:sz w:val="24"/>
          <w:lang w:val="en-US" w:eastAsia="zh-CN"/>
        </w:rPr>
        <w:t>6</w:t>
      </w:r>
      <w:r>
        <w:rPr>
          <w:rFonts w:hint="eastAsia" w:ascii="宋体" w:hAnsi="宋体" w:eastAsia="宋体" w:cs="Times New Roman"/>
          <w:color w:val="000000"/>
          <w:sz w:val="24"/>
          <w:lang w:val="zh-CN"/>
        </w:rPr>
        <w:t>.5.2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不同投标人委托同一单位或者个人办理投标事宜。</w:t>
      </w:r>
    </w:p>
    <w:p>
      <w:pPr>
        <w:keepNext w:val="0"/>
        <w:keepLines w:val="0"/>
        <w:pageBreakBefore w:val="0"/>
        <w:widowControl w:val="0"/>
        <w:spacing w:line="240" w:lineRule="auto"/>
        <w:ind w:firstLine="420"/>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2</w:t>
      </w:r>
      <w:r>
        <w:rPr>
          <w:rFonts w:hint="eastAsia" w:ascii="宋体" w:hAnsi="宋体" w:eastAsia="宋体" w:cs="Times New Roman"/>
          <w:color w:val="000000"/>
          <w:sz w:val="24"/>
          <w:lang w:val="en-US" w:eastAsia="zh-CN"/>
        </w:rPr>
        <w:t>6</w:t>
      </w:r>
      <w:r>
        <w:rPr>
          <w:rFonts w:hint="eastAsia" w:ascii="宋体" w:hAnsi="宋体" w:eastAsia="宋体" w:cs="Times New Roman"/>
          <w:color w:val="000000"/>
          <w:sz w:val="24"/>
          <w:lang w:val="zh-CN"/>
        </w:rPr>
        <w:t>.5.3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不同投标人的投标文件载明的项目管理成员或者联系人员为同一人。</w:t>
      </w:r>
    </w:p>
    <w:p>
      <w:pPr>
        <w:keepNext w:val="0"/>
        <w:keepLines w:val="0"/>
        <w:pageBreakBefore w:val="0"/>
        <w:widowControl w:val="0"/>
        <w:spacing w:line="240" w:lineRule="auto"/>
        <w:ind w:firstLine="420"/>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2</w:t>
      </w:r>
      <w:r>
        <w:rPr>
          <w:rFonts w:hint="eastAsia" w:ascii="宋体" w:hAnsi="宋体" w:eastAsia="宋体" w:cs="Times New Roman"/>
          <w:color w:val="000000"/>
          <w:sz w:val="24"/>
          <w:lang w:val="en-US" w:eastAsia="zh-CN"/>
        </w:rPr>
        <w:t>6</w:t>
      </w:r>
      <w:r>
        <w:rPr>
          <w:rFonts w:hint="eastAsia" w:ascii="宋体" w:hAnsi="宋体" w:eastAsia="宋体" w:cs="Times New Roman"/>
          <w:color w:val="000000"/>
          <w:sz w:val="24"/>
          <w:lang w:val="zh-CN"/>
        </w:rPr>
        <w:t>.5.4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不同投标人的投标文件异常一致或者投标报价呈规律性差异。</w:t>
      </w:r>
    </w:p>
    <w:bookmarkEnd w:id="181"/>
    <w:p>
      <w:pPr>
        <w:pStyle w:val="187"/>
        <w:pageBreakBefore w:val="0"/>
        <w:widowControl w:val="0"/>
        <w:spacing w:before="0" w:after="0" w:line="240" w:lineRule="auto"/>
        <w:ind w:firstLine="422"/>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rPr>
        <w:t>2</w:t>
      </w:r>
      <w:r>
        <w:rPr>
          <w:rFonts w:hint="eastAsia" w:ascii="方正楷体_GBK" w:hAnsi="方正楷体_GBK" w:eastAsia="方正楷体_GBK" w:cs="方正楷体_GBK"/>
          <w:b/>
          <w:bCs/>
          <w:color w:val="000000"/>
          <w:lang w:val="en-US" w:eastAsia="zh-CN"/>
        </w:rPr>
        <w:t>7.</w:t>
      </w:r>
      <w:r>
        <w:rPr>
          <w:rFonts w:hint="eastAsia" w:ascii="方正楷体_GBK" w:hAnsi="方正楷体_GBK" w:eastAsia="方正楷体_GBK" w:cs="方正楷体_GBK"/>
          <w:b/>
          <w:bCs/>
          <w:color w:val="000000"/>
        </w:rPr>
        <w:t>中标通知书</w:t>
      </w:r>
    </w:p>
    <w:p>
      <w:pPr>
        <w:keepNext w:val="0"/>
        <w:keepLines w:val="0"/>
        <w:pageBreakBefore w:val="0"/>
        <w:widowControl w:val="0"/>
        <w:spacing w:line="240" w:lineRule="auto"/>
        <w:ind w:firstLine="420"/>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2</w:t>
      </w:r>
      <w:r>
        <w:rPr>
          <w:rFonts w:hint="eastAsia" w:ascii="宋体" w:hAnsi="宋体" w:eastAsia="宋体" w:cs="Times New Roman"/>
          <w:color w:val="000000"/>
          <w:sz w:val="24"/>
          <w:lang w:val="en-US" w:eastAsia="zh-CN"/>
        </w:rPr>
        <w:t>7</w:t>
      </w:r>
      <w:r>
        <w:rPr>
          <w:rFonts w:hint="eastAsia" w:ascii="宋体" w:hAnsi="宋体" w:eastAsia="宋体" w:cs="Times New Roman"/>
          <w:color w:val="000000"/>
          <w:sz w:val="24"/>
          <w:lang w:val="zh-CN"/>
        </w:rPr>
        <w:t>.l 中标结果确定后，</w:t>
      </w:r>
      <w:r>
        <w:rPr>
          <w:rFonts w:hint="eastAsia" w:ascii="宋体" w:hAnsi="宋体" w:eastAsia="宋体" w:cs="Times New Roman"/>
          <w:color w:val="000000"/>
          <w:sz w:val="24"/>
          <w:lang w:val="zh-CN" w:eastAsia="zh-CN"/>
        </w:rPr>
        <w:t>交易中心</w:t>
      </w:r>
      <w:r>
        <w:rPr>
          <w:rFonts w:hint="eastAsia" w:ascii="宋体" w:hAnsi="宋体" w:eastAsia="宋体" w:cs="Times New Roman"/>
          <w:color w:val="000000"/>
          <w:sz w:val="24"/>
          <w:lang w:val="zh-CN"/>
        </w:rPr>
        <w:t>将向中标人发出《中标通知书》。中标人</w:t>
      </w:r>
      <w:r>
        <w:rPr>
          <w:rFonts w:hint="eastAsia" w:ascii="宋体" w:hAnsi="宋体" w:eastAsia="宋体" w:cs="Times New Roman"/>
          <w:color w:val="000000"/>
          <w:sz w:val="24"/>
          <w:lang w:val="en-US" w:eastAsia="zh-CN"/>
        </w:rPr>
        <w:t>可</w:t>
      </w:r>
      <w:r>
        <w:rPr>
          <w:rFonts w:hint="eastAsia" w:ascii="宋体" w:hAnsi="宋体" w:eastAsia="宋体" w:cs="Times New Roman"/>
          <w:color w:val="000000"/>
          <w:sz w:val="24"/>
          <w:lang w:val="zh-CN"/>
        </w:rPr>
        <w:t>在中标结果公告届满之日起三十日内,登录苏采云系统下载。</w:t>
      </w:r>
    </w:p>
    <w:p>
      <w:pPr>
        <w:keepNext w:val="0"/>
        <w:keepLines w:val="0"/>
        <w:pageBreakBefore w:val="0"/>
        <w:widowControl w:val="0"/>
        <w:spacing w:line="240" w:lineRule="auto"/>
        <w:ind w:firstLine="420"/>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因系统存储空间有限，中标结果公告届满之日起三十日后，苏采云系统不再保证提供下载《中标通知书》服务，因未及时下载而造成的不利后果由中标人自行承担。</w:t>
      </w:r>
    </w:p>
    <w:p>
      <w:pPr>
        <w:keepNext w:val="0"/>
        <w:keepLines w:val="0"/>
        <w:pageBreakBefore w:val="0"/>
        <w:widowControl w:val="0"/>
        <w:spacing w:line="240" w:lineRule="auto"/>
        <w:ind w:firstLine="420"/>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2</w:t>
      </w:r>
      <w:r>
        <w:rPr>
          <w:rFonts w:hint="eastAsia" w:ascii="宋体" w:hAnsi="宋体" w:eastAsia="宋体" w:cs="Times New Roman"/>
          <w:color w:val="000000"/>
          <w:sz w:val="24"/>
          <w:lang w:val="en-US" w:eastAsia="zh-CN"/>
        </w:rPr>
        <w:t>7</w:t>
      </w:r>
      <w:r>
        <w:rPr>
          <w:rFonts w:hint="eastAsia" w:ascii="宋体" w:hAnsi="宋体" w:eastAsia="宋体" w:cs="Times New Roman"/>
          <w:color w:val="000000"/>
          <w:sz w:val="24"/>
          <w:lang w:val="zh-CN"/>
        </w:rPr>
        <w:t>.2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中标通知书</w:t>
      </w:r>
      <w:r>
        <w:rPr>
          <w:rFonts w:hint="eastAsia" w:ascii="宋体" w:hAnsi="宋体" w:eastAsia="宋体" w:cs="Times New Roman"/>
          <w:color w:val="000000"/>
          <w:sz w:val="24"/>
          <w:lang w:val="en-US" w:eastAsia="zh-CN"/>
        </w:rPr>
        <w:t>》</w:t>
      </w:r>
      <w:r>
        <w:rPr>
          <w:rFonts w:hint="eastAsia" w:ascii="宋体" w:hAnsi="宋体" w:eastAsia="宋体" w:cs="Times New Roman"/>
          <w:color w:val="000000"/>
          <w:sz w:val="24"/>
          <w:lang w:val="zh-CN"/>
        </w:rPr>
        <w:t>是合同的一个组成部分，对采购人和中标人均具有法律效力。《中标通知书》发出后，采购人改变中标结果或者中标人放弃中标项目的，应当依法承担法律责任。</w:t>
      </w:r>
    </w:p>
    <w:p>
      <w:pPr>
        <w:pStyle w:val="186"/>
        <w:pageBreakBefore w:val="0"/>
        <w:widowControl w:val="0"/>
        <w:spacing w:before="145" w:after="145" w:line="240" w:lineRule="auto"/>
        <w:ind w:firstLine="465"/>
        <w:rPr>
          <w:rFonts w:hint="eastAsia" w:ascii="方正黑体_GBK" w:hAnsi="方正黑体_GBK" w:eastAsia="方正黑体_GBK" w:cs="方正黑体_GBK"/>
          <w:b w:val="0"/>
          <w:bCs w:val="0"/>
          <w:color w:val="000000"/>
          <w:sz w:val="30"/>
          <w:szCs w:val="30"/>
        </w:rPr>
      </w:pPr>
      <w:bookmarkStart w:id="182" w:name="_Toc120614220"/>
      <w:bookmarkStart w:id="183" w:name="_Toc20823308"/>
      <w:bookmarkStart w:id="184" w:name="_Toc16938552"/>
      <w:bookmarkStart w:id="185" w:name="_Toc513029236"/>
      <w:r>
        <w:rPr>
          <w:rFonts w:hint="eastAsia" w:ascii="方正黑体_GBK" w:hAnsi="方正黑体_GBK" w:eastAsia="方正黑体_GBK" w:cs="方正黑体_GBK"/>
          <w:b w:val="0"/>
          <w:bCs w:val="0"/>
          <w:color w:val="000000"/>
          <w:sz w:val="30"/>
          <w:szCs w:val="30"/>
        </w:rPr>
        <w:t>七、授予合同</w:t>
      </w:r>
      <w:bookmarkEnd w:id="182"/>
    </w:p>
    <w:bookmarkEnd w:id="183"/>
    <w:bookmarkEnd w:id="184"/>
    <w:bookmarkEnd w:id="185"/>
    <w:p>
      <w:pPr>
        <w:pStyle w:val="187"/>
        <w:pageBreakBefore w:val="0"/>
        <w:widowControl w:val="0"/>
        <w:spacing w:before="0" w:after="0" w:line="240" w:lineRule="auto"/>
        <w:ind w:firstLine="422"/>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lang w:eastAsia="zh-CN"/>
        </w:rPr>
        <w:t>2</w:t>
      </w:r>
      <w:r>
        <w:rPr>
          <w:rFonts w:hint="eastAsia" w:ascii="方正楷体_GBK" w:hAnsi="方正楷体_GBK" w:eastAsia="方正楷体_GBK" w:cs="方正楷体_GBK"/>
          <w:b/>
          <w:bCs/>
          <w:color w:val="000000"/>
          <w:lang w:val="en-US" w:eastAsia="zh-CN"/>
        </w:rPr>
        <w:t>8.</w:t>
      </w:r>
      <w:r>
        <w:rPr>
          <w:rFonts w:hint="eastAsia" w:ascii="方正楷体_GBK" w:hAnsi="方正楷体_GBK" w:eastAsia="方正楷体_GBK" w:cs="方正楷体_GBK"/>
          <w:b/>
          <w:bCs/>
          <w:color w:val="000000"/>
        </w:rPr>
        <w:t>签订合同</w:t>
      </w:r>
    </w:p>
    <w:p>
      <w:pPr>
        <w:keepNext w:val="0"/>
        <w:keepLines w:val="0"/>
        <w:pageBreakBefore w:val="0"/>
        <w:widowControl w:val="0"/>
        <w:spacing w:line="240" w:lineRule="auto"/>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28</w:t>
      </w:r>
      <w:r>
        <w:rPr>
          <w:rFonts w:hint="eastAsia" w:ascii="宋体" w:hAnsi="宋体" w:eastAsia="宋体" w:cs="Times New Roman"/>
          <w:color w:val="000000"/>
          <w:sz w:val="24"/>
          <w:lang w:val="zh-CN" w:eastAsia="zh-CN"/>
        </w:rPr>
        <w:t>.l</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中标人应当</w:t>
      </w:r>
      <w:r>
        <w:rPr>
          <w:rFonts w:hint="eastAsia" w:ascii="宋体" w:hAnsi="宋体" w:eastAsia="宋体" w:cs="Times New Roman"/>
          <w:color w:val="000000"/>
          <w:sz w:val="24"/>
          <w:lang w:val="en-US" w:eastAsia="zh-CN"/>
        </w:rPr>
        <w:t>在《</w:t>
      </w:r>
      <w:r>
        <w:rPr>
          <w:rFonts w:hint="eastAsia" w:ascii="宋体" w:hAnsi="宋体" w:eastAsia="宋体" w:cs="Times New Roman"/>
          <w:color w:val="000000"/>
          <w:sz w:val="24"/>
          <w:lang w:val="zh-CN" w:eastAsia="zh-CN"/>
        </w:rPr>
        <w:t>中标通知书</w:t>
      </w:r>
      <w:r>
        <w:rPr>
          <w:rFonts w:hint="eastAsia" w:ascii="宋体" w:hAnsi="宋体" w:eastAsia="宋体" w:cs="Times New Roman"/>
          <w:color w:val="000000"/>
          <w:sz w:val="24"/>
          <w:lang w:val="en-US" w:eastAsia="zh-CN"/>
        </w:rPr>
        <w:t>》</w:t>
      </w:r>
      <w:r>
        <w:rPr>
          <w:rFonts w:hint="eastAsia" w:ascii="宋体" w:hAnsi="宋体" w:eastAsia="宋体" w:cs="Times New Roman"/>
          <w:color w:val="000000"/>
          <w:sz w:val="24"/>
          <w:lang w:val="zh-CN" w:eastAsia="zh-CN"/>
        </w:rPr>
        <w:t>发出之日起三十日内，按照招标文件确定的事项与采购人签订政府采购合同。</w:t>
      </w:r>
    </w:p>
    <w:p>
      <w:pPr>
        <w:keepNext w:val="0"/>
        <w:keepLines w:val="0"/>
        <w:pageBreakBefore w:val="0"/>
        <w:widowControl w:val="0"/>
        <w:spacing w:line="240" w:lineRule="auto"/>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28</w:t>
      </w:r>
      <w:r>
        <w:rPr>
          <w:rFonts w:hint="eastAsia" w:ascii="宋体" w:hAnsi="宋体" w:eastAsia="宋体" w:cs="Times New Roman"/>
          <w:color w:val="000000"/>
          <w:sz w:val="24"/>
          <w:lang w:val="zh-CN" w:eastAsia="zh-CN"/>
        </w:rPr>
        <w:t>.2 招标文件、中标人的投标文件及招标过程中有关澄清、承诺文件均作为合同附件。</w:t>
      </w:r>
    </w:p>
    <w:p>
      <w:pPr>
        <w:keepNext w:val="0"/>
        <w:keepLines w:val="0"/>
        <w:pageBreakBefore w:val="0"/>
        <w:widowControl w:val="0"/>
        <w:spacing w:line="240" w:lineRule="auto"/>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28</w:t>
      </w:r>
      <w:r>
        <w:rPr>
          <w:rFonts w:hint="eastAsia" w:ascii="宋体" w:hAnsi="宋体" w:eastAsia="宋体" w:cs="Times New Roman"/>
          <w:color w:val="000000"/>
          <w:sz w:val="24"/>
          <w:lang w:val="zh-CN" w:eastAsia="zh-CN"/>
        </w:rPr>
        <w:t>.3 签订合同后，中标人不得将合同标的进行转包。未经采购人同意，中标人也不得采用分包的形式履行合同，否则采购人有权终止合同。转包或分包造成采购人损失的，中标人应承担相应赔偿责任。</w:t>
      </w:r>
    </w:p>
    <w:p>
      <w:pPr>
        <w:keepNext w:val="0"/>
        <w:keepLines w:val="0"/>
        <w:pageBreakBefore w:val="0"/>
        <w:widowControl w:val="0"/>
        <w:spacing w:line="240" w:lineRule="auto"/>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28</w:t>
      </w:r>
      <w:r>
        <w:rPr>
          <w:rFonts w:hint="eastAsia" w:ascii="宋体" w:hAnsi="宋体" w:eastAsia="宋体" w:cs="Times New Roman"/>
          <w:color w:val="000000"/>
          <w:sz w:val="24"/>
          <w:lang w:val="zh-CN" w:eastAsia="zh-CN"/>
        </w:rPr>
        <w:t>.4 中标人因自身原因拒绝与采购人签订合同的，不得参加采购人</w:t>
      </w:r>
      <w:r>
        <w:rPr>
          <w:rFonts w:hint="eastAsia" w:ascii="宋体" w:hAnsi="宋体" w:eastAsia="宋体" w:cs="Times New Roman"/>
          <w:color w:val="000000"/>
          <w:sz w:val="24"/>
          <w:lang w:val="en-US" w:eastAsia="zh-CN"/>
        </w:rPr>
        <w:t>重新组织的</w:t>
      </w:r>
      <w:r>
        <w:rPr>
          <w:rFonts w:hint="eastAsia" w:ascii="宋体" w:hAnsi="宋体" w:eastAsia="宋体" w:cs="Times New Roman"/>
          <w:color w:val="000000"/>
          <w:sz w:val="24"/>
          <w:lang w:val="zh-CN" w:eastAsia="zh-CN"/>
        </w:rPr>
        <w:t>采购活动</w:t>
      </w:r>
      <w:r>
        <w:rPr>
          <w:rFonts w:hint="eastAsia"/>
          <w:color w:val="000000"/>
          <w:lang w:eastAsia="zh-CN"/>
        </w:rPr>
        <w:t>，</w:t>
      </w:r>
      <w:r>
        <w:rPr>
          <w:rFonts w:hint="eastAsia" w:ascii="宋体" w:hAnsi="宋体" w:eastAsia="宋体" w:cs="Times New Roman"/>
          <w:color w:val="000000"/>
          <w:sz w:val="24"/>
          <w:lang w:val="en-US" w:eastAsia="zh-CN"/>
        </w:rPr>
        <w:t>且将可能被拒绝参加该采购人</w:t>
      </w:r>
      <w:r>
        <w:rPr>
          <w:rFonts w:hint="eastAsia" w:ascii="宋体" w:hAnsi="宋体" w:eastAsia="宋体" w:cs="Times New Roman"/>
          <w:color w:val="000000"/>
          <w:sz w:val="24"/>
          <w:lang w:val="zh-CN" w:eastAsia="zh-CN"/>
        </w:rPr>
        <w:t>一年内</w:t>
      </w:r>
      <w:r>
        <w:rPr>
          <w:rFonts w:hint="eastAsia" w:ascii="宋体" w:hAnsi="宋体" w:eastAsia="宋体" w:cs="Times New Roman"/>
          <w:color w:val="000000"/>
          <w:sz w:val="24"/>
          <w:lang w:val="en-US" w:eastAsia="zh-CN"/>
        </w:rPr>
        <w:t>的其他</w:t>
      </w:r>
      <w:r>
        <w:rPr>
          <w:rFonts w:hint="eastAsia" w:ascii="宋体" w:hAnsi="宋体" w:eastAsia="宋体" w:cs="Times New Roman"/>
          <w:color w:val="000000"/>
          <w:sz w:val="24"/>
          <w:lang w:val="zh-CN" w:eastAsia="zh-CN"/>
        </w:rPr>
        <w:t>政府采购活动。</w:t>
      </w:r>
    </w:p>
    <w:p>
      <w:pPr>
        <w:pStyle w:val="187"/>
        <w:pageBreakBefore w:val="0"/>
        <w:widowControl w:val="0"/>
        <w:spacing w:before="0" w:after="0" w:line="240" w:lineRule="auto"/>
        <w:ind w:firstLine="422"/>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lang w:val="en-US" w:eastAsia="zh-CN"/>
        </w:rPr>
        <w:t>29.</w:t>
      </w:r>
      <w:r>
        <w:rPr>
          <w:rFonts w:hint="eastAsia" w:ascii="方正楷体_GBK" w:hAnsi="方正楷体_GBK" w:eastAsia="方正楷体_GBK" w:cs="方正楷体_GBK"/>
          <w:b/>
          <w:bCs/>
          <w:color w:val="000000"/>
          <w:lang w:eastAsia="zh-CN"/>
        </w:rPr>
        <w:t>服务</w:t>
      </w:r>
      <w:r>
        <w:rPr>
          <w:rFonts w:hint="eastAsia" w:ascii="方正楷体_GBK" w:hAnsi="方正楷体_GBK" w:eastAsia="方正楷体_GBK" w:cs="方正楷体_GBK"/>
          <w:b/>
          <w:bCs/>
          <w:color w:val="000000"/>
        </w:rPr>
        <w:t>（包含与</w:t>
      </w:r>
      <w:r>
        <w:rPr>
          <w:rFonts w:hint="eastAsia" w:ascii="方正楷体_GBK" w:hAnsi="方正楷体_GBK" w:eastAsia="方正楷体_GBK" w:cs="方正楷体_GBK"/>
          <w:b/>
          <w:bCs/>
          <w:color w:val="000000"/>
          <w:lang w:eastAsia="zh-CN"/>
        </w:rPr>
        <w:t>服务</w:t>
      </w:r>
      <w:r>
        <w:rPr>
          <w:rFonts w:hint="eastAsia" w:ascii="方正楷体_GBK" w:hAnsi="方正楷体_GBK" w:eastAsia="方正楷体_GBK" w:cs="方正楷体_GBK"/>
          <w:b/>
          <w:bCs/>
          <w:color w:val="000000"/>
        </w:rPr>
        <w:t>相关的</w:t>
      </w:r>
      <w:r>
        <w:rPr>
          <w:rFonts w:hint="eastAsia" w:ascii="方正楷体_GBK" w:hAnsi="方正楷体_GBK" w:eastAsia="方正楷体_GBK" w:cs="方正楷体_GBK"/>
          <w:b/>
          <w:bCs/>
          <w:color w:val="000000"/>
          <w:lang w:eastAsia="zh-CN"/>
        </w:rPr>
        <w:t>货物</w:t>
      </w:r>
      <w:r>
        <w:rPr>
          <w:rFonts w:hint="eastAsia" w:ascii="方正楷体_GBK" w:hAnsi="方正楷体_GBK" w:eastAsia="方正楷体_GBK" w:cs="方正楷体_GBK"/>
          <w:b/>
          <w:bCs/>
          <w:color w:val="000000"/>
        </w:rPr>
        <w:t>）的追加</w:t>
      </w:r>
    </w:p>
    <w:p>
      <w:pPr>
        <w:keepNext w:val="0"/>
        <w:keepLines w:val="0"/>
        <w:pageBreakBefore w:val="0"/>
        <w:widowControl w:val="0"/>
        <w:spacing w:line="240" w:lineRule="auto"/>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29</w:t>
      </w:r>
      <w:r>
        <w:rPr>
          <w:rFonts w:hint="eastAsia" w:ascii="宋体" w:hAnsi="宋体" w:eastAsia="宋体" w:cs="Times New Roman"/>
          <w:color w:val="000000"/>
          <w:sz w:val="24"/>
          <w:lang w:val="zh-CN" w:eastAsia="zh-CN"/>
        </w:rPr>
        <w:t>.1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合同履行中，采购人需追加与合同标的相同的</w:t>
      </w:r>
      <w:r>
        <w:rPr>
          <w:rFonts w:hint="eastAsia" w:ascii="宋体" w:hAnsi="宋体" w:cs="Times New Roman"/>
          <w:color w:val="000000"/>
          <w:sz w:val="24"/>
          <w:lang w:val="zh-CN" w:eastAsia="zh-CN"/>
        </w:rPr>
        <w:t>服务</w:t>
      </w:r>
      <w:r>
        <w:rPr>
          <w:rFonts w:hint="eastAsia" w:ascii="宋体" w:hAnsi="宋体" w:eastAsia="宋体" w:cs="Times New Roman"/>
          <w:color w:val="000000"/>
          <w:sz w:val="24"/>
          <w:lang w:val="zh-CN" w:eastAsia="zh-CN"/>
        </w:rPr>
        <w:t>（包含与</w:t>
      </w:r>
      <w:r>
        <w:rPr>
          <w:rFonts w:hint="eastAsia" w:ascii="宋体" w:hAnsi="宋体" w:cs="Times New Roman"/>
          <w:color w:val="000000"/>
          <w:sz w:val="24"/>
          <w:lang w:val="zh-CN" w:eastAsia="zh-CN"/>
        </w:rPr>
        <w:t>服务</w:t>
      </w:r>
      <w:r>
        <w:rPr>
          <w:rFonts w:hint="eastAsia" w:ascii="宋体" w:hAnsi="宋体" w:eastAsia="宋体" w:cs="Times New Roman"/>
          <w:color w:val="000000"/>
          <w:sz w:val="24"/>
          <w:lang w:val="zh-CN" w:eastAsia="zh-CN"/>
        </w:rPr>
        <w:t>相关的</w:t>
      </w:r>
      <w:r>
        <w:rPr>
          <w:rFonts w:hint="eastAsia" w:ascii="宋体" w:hAnsi="宋体" w:cs="Times New Roman"/>
          <w:color w:val="000000"/>
          <w:sz w:val="24"/>
          <w:lang w:val="zh-CN" w:eastAsia="zh-CN"/>
        </w:rPr>
        <w:t>货物</w:t>
      </w:r>
      <w:r>
        <w:rPr>
          <w:rFonts w:hint="eastAsia" w:ascii="宋体" w:hAnsi="宋体" w:eastAsia="宋体" w:cs="Times New Roman"/>
          <w:color w:val="000000"/>
          <w:sz w:val="24"/>
          <w:lang w:val="zh-CN" w:eastAsia="zh-CN"/>
        </w:rPr>
        <w:t>），在不改变合同其他条款的前提下，可以与中标人协商签订补充合同，但所有补充合同的金额不超过原合同金额</w:t>
      </w:r>
      <w:r>
        <w:rPr>
          <w:rFonts w:hint="eastAsia" w:ascii="宋体" w:hAnsi="宋体" w:eastAsia="宋体" w:cs="Times New Roman"/>
          <w:color w:val="000000"/>
          <w:sz w:val="24"/>
          <w:lang w:val="en-US" w:eastAsia="zh-CN"/>
        </w:rPr>
        <w:t>的</w:t>
      </w:r>
      <w:r>
        <w:rPr>
          <w:rFonts w:hint="eastAsia" w:ascii="宋体" w:hAnsi="宋体" w:eastAsia="宋体" w:cs="Times New Roman"/>
          <w:color w:val="000000"/>
          <w:sz w:val="24"/>
          <w:lang w:val="zh-CN" w:eastAsia="zh-CN"/>
        </w:rPr>
        <w:t>10%。</w:t>
      </w:r>
    </w:p>
    <w:p>
      <w:pPr>
        <w:pStyle w:val="187"/>
        <w:pageBreakBefore w:val="0"/>
        <w:widowControl w:val="0"/>
        <w:spacing w:before="0" w:after="0" w:line="240" w:lineRule="auto"/>
        <w:ind w:firstLine="422"/>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rPr>
        <w:t>3</w:t>
      </w:r>
      <w:r>
        <w:rPr>
          <w:rFonts w:hint="eastAsia" w:ascii="方正楷体_GBK" w:hAnsi="方正楷体_GBK" w:eastAsia="方正楷体_GBK" w:cs="方正楷体_GBK"/>
          <w:b/>
          <w:bCs/>
          <w:color w:val="000000"/>
          <w:lang w:val="en-US" w:eastAsia="zh-CN"/>
        </w:rPr>
        <w:t>0.</w:t>
      </w:r>
      <w:r>
        <w:rPr>
          <w:rFonts w:hint="eastAsia" w:ascii="方正楷体_GBK" w:hAnsi="方正楷体_GBK" w:eastAsia="方正楷体_GBK" w:cs="方正楷体_GBK"/>
          <w:b/>
          <w:bCs/>
          <w:color w:val="000000"/>
        </w:rPr>
        <w:t>政府采购履约资金扶持政策</w:t>
      </w:r>
    </w:p>
    <w:p>
      <w:pPr>
        <w:keepNext w:val="0"/>
        <w:keepLines w:val="0"/>
        <w:pageBreakBefore w:val="0"/>
        <w:widowControl w:val="0"/>
        <w:spacing w:line="240" w:lineRule="auto"/>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30.1 </w:t>
      </w:r>
      <w:r>
        <w:rPr>
          <w:rFonts w:hint="eastAsia" w:ascii="宋体" w:hAnsi="宋体" w:eastAsia="宋体" w:cs="Times New Roman"/>
          <w:color w:val="000000"/>
          <w:sz w:val="24"/>
          <w:lang w:val="zh-CN" w:eastAsia="zh-CN"/>
        </w:rPr>
        <w:t>中标</w:t>
      </w:r>
      <w:r>
        <w:rPr>
          <w:rFonts w:hint="eastAsia" w:ascii="宋体" w:hAnsi="宋体" w:eastAsia="宋体" w:cs="Times New Roman"/>
          <w:color w:val="000000"/>
          <w:sz w:val="24"/>
          <w:lang w:val="en-US" w:eastAsia="zh-CN"/>
        </w:rPr>
        <w:t>供应商</w:t>
      </w:r>
      <w:r>
        <w:rPr>
          <w:rFonts w:hint="eastAsia" w:ascii="宋体" w:hAnsi="宋体" w:eastAsia="宋体" w:cs="Times New Roman"/>
          <w:color w:val="000000"/>
          <w:sz w:val="24"/>
          <w:lang w:val="zh-CN" w:eastAsia="zh-CN"/>
        </w:rPr>
        <w:t>可</w:t>
      </w:r>
      <w:r>
        <w:rPr>
          <w:rFonts w:hint="eastAsia" w:ascii="宋体" w:hAnsi="宋体" w:eastAsia="宋体" w:cs="Times New Roman"/>
          <w:color w:val="000000"/>
          <w:sz w:val="24"/>
          <w:lang w:val="en-US" w:eastAsia="zh-CN"/>
        </w:rPr>
        <w:t>通过</w:t>
      </w:r>
      <w:r>
        <w:rPr>
          <w:rFonts w:hint="eastAsia" w:ascii="宋体" w:hAnsi="宋体" w:eastAsia="宋体" w:cs="Times New Roman"/>
          <w:color w:val="000000"/>
          <w:sz w:val="24"/>
          <w:lang w:val="zh-CN" w:eastAsia="zh-CN"/>
        </w:rPr>
        <w:t>南京市公共资源交易中心网站“小企业融资平台”，</w:t>
      </w:r>
      <w:r>
        <w:rPr>
          <w:rFonts w:hint="eastAsia" w:ascii="宋体" w:hAnsi="宋体" w:eastAsia="宋体" w:cs="Times New Roman"/>
          <w:color w:val="000000"/>
          <w:sz w:val="24"/>
          <w:lang w:val="en-US" w:eastAsia="zh-CN"/>
        </w:rPr>
        <w:t>选择相应的金融机构</w:t>
      </w:r>
      <w:r>
        <w:rPr>
          <w:rFonts w:hint="eastAsia" w:ascii="宋体" w:hAnsi="宋体" w:eastAsia="宋体" w:cs="Times New Roman"/>
          <w:color w:val="000000"/>
          <w:sz w:val="24"/>
          <w:lang w:val="zh-CN" w:eastAsia="zh-CN"/>
        </w:rPr>
        <w:t>办理融资贷款。</w:t>
      </w:r>
    </w:p>
    <w:p>
      <w:pPr>
        <w:pageBreakBefore w:val="0"/>
        <w:spacing w:line="240" w:lineRule="auto"/>
        <w:ind w:firstLine="420"/>
        <w:rPr>
          <w:rFonts w:hint="eastAsia"/>
          <w:color w:val="000000"/>
          <w:lang w:val="zh-CN" w:eastAsia="zh-CN"/>
        </w:rPr>
      </w:pPr>
      <w:r>
        <w:rPr>
          <w:rFonts w:hint="eastAsia" w:ascii="宋体" w:hAnsi="宋体" w:eastAsia="宋体" w:cs="Times New Roman"/>
          <w:color w:val="000000"/>
          <w:sz w:val="24"/>
          <w:lang w:val="en-US" w:eastAsia="zh-CN"/>
        </w:rPr>
        <w:t>30.2 依据《关于在全省政府采购领域推行电子履约保函（保险）的通知》（苏财购</w:t>
      </w:r>
      <w:r>
        <w:rPr>
          <w:rFonts w:hint="eastAsia" w:ascii="宋体" w:hAnsi="宋体" w:eastAsia="宋体" w:cs="宋体"/>
          <w:color w:val="000000"/>
          <w:sz w:val="24"/>
          <w:szCs w:val="24"/>
          <w:lang w:val="en-US" w:eastAsia="zh-CN"/>
        </w:rPr>
        <w:t>〔2023〕</w:t>
      </w:r>
      <w:r>
        <w:rPr>
          <w:rFonts w:hint="eastAsia" w:ascii="宋体" w:hAnsi="宋体" w:eastAsia="宋体" w:cs="Times New Roman"/>
          <w:color w:val="000000"/>
          <w:sz w:val="24"/>
          <w:lang w:val="en-US" w:eastAsia="zh-CN"/>
        </w:rPr>
        <w:t>150号），</w:t>
      </w:r>
      <w:r>
        <w:rPr>
          <w:rFonts w:hint="eastAsia" w:ascii="宋体" w:hAnsi="宋体" w:eastAsia="宋体" w:cs="Times New Roman"/>
          <w:color w:val="000000"/>
          <w:sz w:val="24"/>
          <w:lang w:val="zh-CN" w:eastAsia="zh-CN"/>
        </w:rPr>
        <w:t>中标</w:t>
      </w:r>
      <w:r>
        <w:rPr>
          <w:rFonts w:hint="eastAsia" w:ascii="宋体" w:hAnsi="宋体" w:eastAsia="宋体" w:cs="Times New Roman"/>
          <w:color w:val="000000"/>
          <w:sz w:val="24"/>
          <w:lang w:val="en-US" w:eastAsia="zh-CN"/>
        </w:rPr>
        <w:t>供应商</w:t>
      </w:r>
      <w:r>
        <w:rPr>
          <w:rFonts w:hint="eastAsia" w:ascii="宋体" w:hAnsi="宋体" w:eastAsia="宋体" w:cs="Times New Roman"/>
          <w:color w:val="000000"/>
          <w:sz w:val="24"/>
          <w:lang w:val="zh-CN" w:eastAsia="zh-CN"/>
        </w:rPr>
        <w:t>可</w:t>
      </w:r>
      <w:r>
        <w:rPr>
          <w:rFonts w:hint="eastAsia" w:ascii="宋体" w:hAnsi="宋体" w:eastAsia="宋体" w:cs="Times New Roman"/>
          <w:color w:val="000000"/>
          <w:sz w:val="24"/>
          <w:lang w:val="en-US" w:eastAsia="zh-CN"/>
        </w:rPr>
        <w:t>通过江苏政府采购网“政府采购电子履约保函（保险）综合服务平台”线上办理履约保函（保险）</w:t>
      </w:r>
      <w:r>
        <w:rPr>
          <w:rFonts w:hint="eastAsia" w:ascii="宋体" w:hAnsi="宋体" w:eastAsia="宋体" w:cs="Times New Roman"/>
          <w:color w:val="000000"/>
          <w:sz w:val="24"/>
          <w:lang w:val="zh-CN" w:eastAsia="zh-CN"/>
        </w:rPr>
        <w:t>。</w:t>
      </w:r>
    </w:p>
    <w:p>
      <w:pPr>
        <w:pStyle w:val="186"/>
        <w:pageBreakBefore w:val="0"/>
        <w:widowControl w:val="0"/>
        <w:spacing w:before="145" w:after="145" w:line="240" w:lineRule="auto"/>
        <w:ind w:firstLine="465"/>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八、质疑</w:t>
      </w:r>
    </w:p>
    <w:p>
      <w:pPr>
        <w:keepNext w:val="0"/>
        <w:keepLines w:val="0"/>
        <w:pageBreakBefore w:val="0"/>
        <w:widowControl w:val="0"/>
        <w:spacing w:line="240" w:lineRule="auto"/>
        <w:ind w:firstLine="420"/>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31.</w:t>
      </w:r>
      <w:r>
        <w:rPr>
          <w:rFonts w:hint="eastAsia" w:ascii="宋体" w:hAnsi="宋体" w:eastAsia="宋体" w:cs="Times New Roman"/>
          <w:color w:val="000000"/>
          <w:sz w:val="24"/>
          <w:lang w:val="zh-CN"/>
        </w:rPr>
        <w:t>提出质疑的供应商应当是参与所质疑项目采购活动的供应商，潜在供应商依法获取其可质疑的采购文件的，可以对采购文件提出质疑。</w:t>
      </w:r>
    </w:p>
    <w:p>
      <w:pPr>
        <w:keepNext w:val="0"/>
        <w:keepLines w:val="0"/>
        <w:pageBreakBefore w:val="0"/>
        <w:widowControl w:val="0"/>
        <w:spacing w:line="240" w:lineRule="auto"/>
        <w:ind w:firstLine="420"/>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32.</w:t>
      </w:r>
      <w:r>
        <w:rPr>
          <w:rFonts w:hint="eastAsia" w:ascii="宋体" w:hAnsi="宋体" w:eastAsia="宋体" w:cs="Times New Roman"/>
          <w:color w:val="000000"/>
          <w:sz w:val="24"/>
          <w:lang w:val="zh-CN"/>
        </w:rPr>
        <w:t>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按照第</w:t>
      </w:r>
      <w:r>
        <w:rPr>
          <w:rFonts w:hint="eastAsia" w:ascii="宋体" w:hAnsi="宋体" w:cs="Times New Roman"/>
          <w:color w:val="000000"/>
          <w:sz w:val="24"/>
          <w:lang w:val="en-US" w:eastAsia="zh-CN"/>
        </w:rPr>
        <w:t>3</w:t>
      </w:r>
      <w:r>
        <w:rPr>
          <w:rFonts w:hint="eastAsia" w:ascii="宋体" w:hAnsi="宋体" w:eastAsia="宋体" w:cs="Times New Roman"/>
          <w:color w:val="000000"/>
          <w:sz w:val="24"/>
          <w:lang w:val="zh-CN"/>
        </w:rPr>
        <w:t>4</w:t>
      </w:r>
      <w:r>
        <w:rPr>
          <w:rFonts w:hint="eastAsia" w:ascii="宋体" w:hAnsi="宋体" w:eastAsia="宋体" w:cs="Times New Roman"/>
          <w:color w:val="000000"/>
          <w:sz w:val="24"/>
          <w:lang w:val="en-US" w:eastAsia="zh-CN"/>
        </w:rPr>
        <w:t>条</w:t>
      </w:r>
      <w:r>
        <w:rPr>
          <w:rFonts w:hint="eastAsia" w:ascii="宋体" w:hAnsi="宋体" w:eastAsia="宋体" w:cs="Times New Roman"/>
          <w:color w:val="000000"/>
          <w:sz w:val="24"/>
          <w:lang w:val="zh-CN"/>
        </w:rPr>
        <w:t>、</w:t>
      </w:r>
      <w:r>
        <w:rPr>
          <w:rFonts w:hint="eastAsia" w:ascii="宋体" w:hAnsi="宋体" w:eastAsia="宋体" w:cs="Times New Roman"/>
          <w:color w:val="000000"/>
          <w:sz w:val="24"/>
          <w:lang w:val="en-US" w:eastAsia="zh-CN"/>
        </w:rPr>
        <w:t>第</w:t>
      </w:r>
      <w:r>
        <w:rPr>
          <w:rFonts w:hint="eastAsia" w:ascii="宋体" w:hAnsi="宋体" w:cs="Times New Roman"/>
          <w:color w:val="000000"/>
          <w:sz w:val="24"/>
          <w:lang w:val="en-US" w:eastAsia="zh-CN"/>
        </w:rPr>
        <w:t>3</w:t>
      </w:r>
      <w:r>
        <w:rPr>
          <w:rFonts w:hint="eastAsia" w:ascii="宋体" w:hAnsi="宋体" w:eastAsia="宋体" w:cs="Times New Roman"/>
          <w:color w:val="000000"/>
          <w:sz w:val="24"/>
          <w:lang w:val="en-US" w:eastAsia="zh-CN"/>
        </w:rPr>
        <w:t>5</w:t>
      </w:r>
      <w:r>
        <w:rPr>
          <w:rFonts w:hint="eastAsia" w:ascii="宋体" w:hAnsi="宋体" w:eastAsia="宋体" w:cs="Times New Roman"/>
          <w:color w:val="000000"/>
          <w:sz w:val="24"/>
          <w:lang w:val="zh-CN"/>
        </w:rPr>
        <w:t>条</w:t>
      </w:r>
      <w:r>
        <w:rPr>
          <w:rFonts w:hint="eastAsia" w:ascii="宋体" w:hAnsi="宋体" w:eastAsia="宋体" w:cs="Times New Roman"/>
          <w:color w:val="000000"/>
          <w:sz w:val="24"/>
          <w:lang w:val="en-US" w:eastAsia="zh-CN"/>
        </w:rPr>
        <w:t>之</w:t>
      </w:r>
      <w:r>
        <w:rPr>
          <w:rFonts w:hint="eastAsia" w:ascii="宋体" w:hAnsi="宋体" w:eastAsia="宋体" w:cs="Times New Roman"/>
          <w:color w:val="000000"/>
          <w:sz w:val="24"/>
          <w:lang w:val="zh-CN"/>
        </w:rPr>
        <w:t>规定以书面形式向交易中心或采购人提出质疑。</w:t>
      </w:r>
      <w:r>
        <w:rPr>
          <w:rFonts w:hint="eastAsia" w:ascii="宋体" w:hAnsi="宋体" w:eastAsia="宋体" w:cs="Times New Roman"/>
          <w:b/>
          <w:bCs/>
          <w:color w:val="000000"/>
          <w:sz w:val="24"/>
          <w:lang w:val="zh-CN"/>
        </w:rPr>
        <w:t>上述应知其权益受到损害之日是指</w:t>
      </w:r>
      <w:r>
        <w:rPr>
          <w:rFonts w:hint="eastAsia" w:ascii="宋体" w:hAnsi="宋体" w:eastAsia="宋体" w:cs="Times New Roman"/>
          <w:color w:val="000000"/>
          <w:sz w:val="24"/>
          <w:lang w:val="zh-CN"/>
        </w:rPr>
        <w:t>：</w:t>
      </w:r>
    </w:p>
    <w:p>
      <w:pPr>
        <w:keepNext w:val="0"/>
        <w:keepLines w:val="0"/>
        <w:pageBreakBefore w:val="0"/>
        <w:widowControl w:val="0"/>
        <w:spacing w:line="240" w:lineRule="auto"/>
        <w:ind w:firstLine="420"/>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3</w:t>
      </w:r>
      <w:r>
        <w:rPr>
          <w:rFonts w:hint="eastAsia" w:ascii="宋体" w:hAnsi="宋体" w:eastAsia="宋体" w:cs="Times New Roman"/>
          <w:color w:val="000000"/>
          <w:sz w:val="24"/>
          <w:lang w:val="zh-CN"/>
        </w:rPr>
        <w:t>2.1 对采购文件提出质疑的，为收到采购文件之日或者采购文件公告期限届满之日。</w:t>
      </w:r>
    </w:p>
    <w:p>
      <w:pPr>
        <w:keepNext w:val="0"/>
        <w:keepLines w:val="0"/>
        <w:pageBreakBefore w:val="0"/>
        <w:widowControl w:val="0"/>
        <w:spacing w:line="240" w:lineRule="auto"/>
        <w:ind w:firstLine="420"/>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3</w:t>
      </w:r>
      <w:r>
        <w:rPr>
          <w:rFonts w:hint="eastAsia" w:ascii="宋体" w:hAnsi="宋体" w:eastAsia="宋体" w:cs="Times New Roman"/>
          <w:color w:val="000000"/>
          <w:sz w:val="24"/>
          <w:lang w:val="zh-CN"/>
        </w:rPr>
        <w:t>2.2 对采购过程提出质疑的，为各采购程序环节结束之日。</w:t>
      </w:r>
    </w:p>
    <w:p>
      <w:pPr>
        <w:keepNext w:val="0"/>
        <w:keepLines w:val="0"/>
        <w:pageBreakBefore w:val="0"/>
        <w:widowControl w:val="0"/>
        <w:spacing w:line="240" w:lineRule="auto"/>
        <w:ind w:firstLine="420"/>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3</w:t>
      </w:r>
      <w:r>
        <w:rPr>
          <w:rFonts w:hint="eastAsia" w:ascii="宋体" w:hAnsi="宋体" w:eastAsia="宋体" w:cs="Times New Roman"/>
          <w:color w:val="000000"/>
          <w:sz w:val="24"/>
          <w:lang w:val="zh-CN"/>
        </w:rPr>
        <w:t>2.3 对中标或者成交结果提出质疑的，为中标或者成交结果公告期限届满之日。</w:t>
      </w:r>
    </w:p>
    <w:p>
      <w:pPr>
        <w:keepNext w:val="0"/>
        <w:keepLines w:val="0"/>
        <w:pageBreakBefore w:val="0"/>
        <w:widowControl w:val="0"/>
        <w:spacing w:line="240" w:lineRule="auto"/>
        <w:ind w:firstLine="420"/>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33.</w:t>
      </w:r>
      <w:r>
        <w:rPr>
          <w:rFonts w:hint="eastAsia" w:ascii="宋体" w:hAnsi="宋体" w:eastAsia="宋体" w:cs="Times New Roman"/>
          <w:color w:val="000000"/>
          <w:sz w:val="24"/>
          <w:lang w:val="zh-CN"/>
        </w:rPr>
        <w:t>供应商应当在法定质疑期内一次性提出针对同一采购程序环节的质疑。供应商如在法定期限内对同一采购程序环节提出多次质疑的，交易中心或采购人将只对供应商第一次质疑作出答复。</w:t>
      </w:r>
    </w:p>
    <w:p>
      <w:pPr>
        <w:keepNext w:val="0"/>
        <w:keepLines w:val="0"/>
        <w:pageBreakBefore w:val="0"/>
        <w:widowControl w:val="0"/>
        <w:spacing w:line="240" w:lineRule="auto"/>
        <w:ind w:firstLine="420"/>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34.</w:t>
      </w:r>
      <w:r>
        <w:rPr>
          <w:rFonts w:hint="eastAsia" w:ascii="宋体" w:hAnsi="宋体" w:eastAsia="宋体" w:cs="Times New Roman"/>
          <w:color w:val="000000"/>
          <w:sz w:val="24"/>
          <w:lang w:val="zh-CN"/>
        </w:rPr>
        <w:t>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的</w:t>
      </w:r>
      <w:r>
        <w:rPr>
          <w:rFonts w:hint="eastAsia" w:ascii="宋体" w:hAnsi="宋体" w:eastAsia="宋体" w:cs="Times New Roman"/>
          <w:color w:val="000000"/>
          <w:sz w:val="24"/>
          <w:lang w:val="zh-CN"/>
        </w:rPr>
        <w:t>格式和内容填写。</w:t>
      </w:r>
    </w:p>
    <w:p>
      <w:pPr>
        <w:keepNext w:val="0"/>
        <w:keepLines w:val="0"/>
        <w:pageBreakBefore w:val="0"/>
        <w:widowControl w:val="0"/>
        <w:spacing w:line="240" w:lineRule="auto"/>
        <w:ind w:firstLine="420"/>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供应商如组成联合体参加投标，《质疑函范本》中要求加盖公章之处，联合体各方均须按要求加盖公章。</w:t>
      </w:r>
    </w:p>
    <w:p>
      <w:pPr>
        <w:keepNext w:val="0"/>
        <w:keepLines w:val="0"/>
        <w:pageBreakBefore w:val="0"/>
        <w:widowControl w:val="0"/>
        <w:spacing w:line="240" w:lineRule="auto"/>
        <w:ind w:firstLine="420"/>
        <w:rPr>
          <w:rFonts w:hint="eastAsia" w:ascii="宋体" w:hAnsi="宋体" w:eastAsia="宋体" w:cs="Times New Roman"/>
          <w:b w:val="0"/>
          <w:bCs w:val="0"/>
          <w:color w:val="000000"/>
          <w:sz w:val="24"/>
          <w:lang w:val="zh-CN"/>
        </w:rPr>
      </w:pPr>
      <w:r>
        <w:rPr>
          <w:rFonts w:hint="eastAsia" w:ascii="宋体" w:hAnsi="宋体" w:cs="Times New Roman"/>
          <w:color w:val="000000"/>
          <w:sz w:val="24"/>
          <w:lang w:val="en-US" w:eastAsia="zh-CN"/>
        </w:rPr>
        <w:t>35.</w:t>
      </w:r>
      <w:r>
        <w:rPr>
          <w:rFonts w:hint="eastAsia" w:ascii="宋体" w:hAnsi="宋体" w:eastAsia="宋体" w:cs="Times New Roman"/>
          <w:b/>
          <w:bCs/>
          <w:color w:val="000000"/>
          <w:sz w:val="24"/>
          <w:lang w:val="zh-CN"/>
        </w:rPr>
        <w:t>供应商（含潜在供应商）对采购方式、采购需求、供应商资格条件及审查结果、评标方法和评标标准、合同文本的询问、质疑向采购人提出，由采购人负责答复。</w:t>
      </w:r>
      <w:r>
        <w:rPr>
          <w:rFonts w:hint="eastAsia" w:ascii="宋体" w:hAnsi="宋体" w:eastAsia="宋体" w:cs="Times New Roman"/>
          <w:b w:val="0"/>
          <w:bCs w:val="0"/>
          <w:color w:val="000000"/>
          <w:sz w:val="24"/>
          <w:lang w:val="zh-CN"/>
        </w:rPr>
        <w:t>供应商对除上述事项以外其他事项的询问、质疑向交易中心提出，由交易中心负责答复。</w:t>
      </w:r>
    </w:p>
    <w:p>
      <w:pPr>
        <w:keepNext w:val="0"/>
        <w:keepLines w:val="0"/>
        <w:pageBreakBefore w:val="0"/>
        <w:widowControl w:val="0"/>
        <w:spacing w:line="240" w:lineRule="auto"/>
        <w:ind w:firstLine="422"/>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t>采购人《质疑函》接收人及联系方式见招标文件第一章。</w:t>
      </w:r>
    </w:p>
    <w:p>
      <w:pPr>
        <w:keepNext w:val="0"/>
        <w:keepLines w:val="0"/>
        <w:pageBreakBefore w:val="0"/>
        <w:widowControl w:val="0"/>
        <w:spacing w:line="240" w:lineRule="auto"/>
        <w:ind w:firstLine="420"/>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rPr>
        <w:t>交易中心《质疑函》接收部门为政府采购部。收件人：南京市公共资源交易中心政府采购部，地址：南京市江东中路265号南京市公共资源交易中心北门，联系电话：025-68505926。</w:t>
      </w:r>
      <w:r>
        <w:rPr>
          <w:rFonts w:hint="eastAsia" w:ascii="宋体" w:hAnsi="宋体" w:eastAsia="宋体" w:cs="Times New Roman"/>
          <w:color w:val="000000"/>
          <w:sz w:val="24"/>
          <w:lang w:val="en-US" w:eastAsia="zh-CN"/>
        </w:rPr>
        <w:t xml:space="preserve">  </w:t>
      </w:r>
    </w:p>
    <w:p>
      <w:pPr>
        <w:keepNext w:val="0"/>
        <w:keepLines w:val="0"/>
        <w:pageBreakBefore w:val="0"/>
        <w:widowControl w:val="0"/>
        <w:spacing w:line="240" w:lineRule="auto"/>
        <w:ind w:firstLine="420"/>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3</w:t>
      </w:r>
      <w:r>
        <w:rPr>
          <w:rFonts w:hint="eastAsia" w:ascii="宋体" w:hAnsi="宋体" w:eastAsia="宋体" w:cs="Times New Roman"/>
          <w:color w:val="000000"/>
          <w:sz w:val="24"/>
          <w:lang w:val="zh-CN"/>
        </w:rPr>
        <w:t>6</w:t>
      </w:r>
      <w:r>
        <w:rPr>
          <w:rFonts w:hint="eastAsia" w:ascii="宋体" w:hAnsi="宋体" w:eastAsia="宋体" w:cs="Times New Roman"/>
          <w:color w:val="000000"/>
          <w:sz w:val="24"/>
          <w:lang w:val="en-US" w:eastAsia="zh-CN"/>
        </w:rPr>
        <w:t>.</w:t>
      </w:r>
      <w:r>
        <w:rPr>
          <w:rFonts w:hint="eastAsia" w:ascii="宋体" w:hAnsi="宋体" w:eastAsia="宋体" w:cs="Times New Roman"/>
          <w:color w:val="000000"/>
          <w:sz w:val="24"/>
          <w:lang w:val="zh-CN"/>
        </w:rPr>
        <w:t>以下情形的质疑不予受理：</w:t>
      </w:r>
    </w:p>
    <w:p>
      <w:pPr>
        <w:keepNext w:val="0"/>
        <w:keepLines w:val="0"/>
        <w:pageBreakBefore w:val="0"/>
        <w:widowControl w:val="0"/>
        <w:spacing w:line="240" w:lineRule="auto"/>
        <w:ind w:firstLine="420"/>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3</w:t>
      </w:r>
      <w:r>
        <w:rPr>
          <w:rFonts w:hint="eastAsia" w:ascii="宋体" w:hAnsi="宋体" w:eastAsia="宋体" w:cs="Times New Roman"/>
          <w:color w:val="000000"/>
          <w:sz w:val="24"/>
          <w:lang w:val="zh-CN"/>
        </w:rPr>
        <w:t>6.1 内容不符合《政府采购质疑和投诉办法》第十二条规定的质疑。</w:t>
      </w:r>
    </w:p>
    <w:p>
      <w:pPr>
        <w:keepNext w:val="0"/>
        <w:keepLines w:val="0"/>
        <w:pageBreakBefore w:val="0"/>
        <w:widowControl w:val="0"/>
        <w:spacing w:line="240" w:lineRule="auto"/>
        <w:ind w:firstLine="420"/>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3</w:t>
      </w:r>
      <w:r>
        <w:rPr>
          <w:rFonts w:hint="eastAsia" w:ascii="宋体" w:hAnsi="宋体" w:eastAsia="宋体" w:cs="Times New Roman"/>
          <w:color w:val="000000"/>
          <w:sz w:val="24"/>
          <w:lang w:val="zh-CN"/>
        </w:rPr>
        <w:t>6.2 超出政府采购法定期限的质疑。</w:t>
      </w:r>
    </w:p>
    <w:p>
      <w:pPr>
        <w:keepNext w:val="0"/>
        <w:keepLines w:val="0"/>
        <w:pageBreakBefore w:val="0"/>
        <w:widowControl w:val="0"/>
        <w:spacing w:line="240" w:lineRule="auto"/>
        <w:ind w:firstLine="420"/>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3</w:t>
      </w:r>
      <w:r>
        <w:rPr>
          <w:rFonts w:hint="eastAsia" w:ascii="宋体" w:hAnsi="宋体" w:eastAsia="宋体" w:cs="Times New Roman"/>
          <w:color w:val="000000"/>
          <w:sz w:val="24"/>
          <w:lang w:val="zh-CN"/>
        </w:rPr>
        <w:t>6.3 以传真、电子邮件等方式递交的非原件形式的质疑。</w:t>
      </w:r>
    </w:p>
    <w:p>
      <w:pPr>
        <w:keepNext w:val="0"/>
        <w:keepLines w:val="0"/>
        <w:pageBreakBefore w:val="0"/>
        <w:widowControl w:val="0"/>
        <w:spacing w:line="240" w:lineRule="auto"/>
        <w:ind w:firstLine="420"/>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3</w:t>
      </w:r>
      <w:r>
        <w:rPr>
          <w:rFonts w:hint="eastAsia" w:ascii="宋体" w:hAnsi="宋体" w:eastAsia="宋体" w:cs="Times New Roman"/>
          <w:color w:val="000000"/>
          <w:sz w:val="24"/>
          <w:lang w:val="zh-CN"/>
        </w:rPr>
        <w:t>6.4 未参加投标活动的供应商或在投标活动中自身权益未受到损害的供应商所提出的质疑。</w:t>
      </w:r>
    </w:p>
    <w:p>
      <w:pPr>
        <w:keepNext w:val="0"/>
        <w:keepLines w:val="0"/>
        <w:pageBreakBefore w:val="0"/>
        <w:widowControl w:val="0"/>
        <w:spacing w:line="240" w:lineRule="auto"/>
        <w:ind w:firstLine="420"/>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3</w:t>
      </w:r>
      <w:r>
        <w:rPr>
          <w:rFonts w:hint="eastAsia" w:ascii="宋体" w:hAnsi="宋体" w:eastAsia="宋体" w:cs="Times New Roman"/>
          <w:color w:val="000000"/>
          <w:sz w:val="24"/>
          <w:lang w:val="zh-CN"/>
        </w:rPr>
        <w:t>6.5 供应商组成联合体参加投标，联合体中任何一方或多方未按要求签字</w:t>
      </w:r>
      <w:r>
        <w:rPr>
          <w:rFonts w:hint="eastAsia" w:ascii="宋体" w:hAnsi="宋体" w:eastAsia="宋体" w:cs="Times New Roman"/>
          <w:color w:val="000000"/>
          <w:sz w:val="24"/>
          <w:lang w:val="en-US" w:eastAsia="zh-CN"/>
        </w:rPr>
        <w:t>或签章</w:t>
      </w:r>
      <w:r>
        <w:rPr>
          <w:rFonts w:hint="eastAsia" w:ascii="宋体" w:hAnsi="宋体" w:eastAsia="宋体" w:cs="Times New Roman"/>
          <w:color w:val="000000"/>
          <w:sz w:val="24"/>
          <w:lang w:val="zh-CN"/>
        </w:rPr>
        <w:t>、加盖公章的质疑。</w:t>
      </w:r>
    </w:p>
    <w:p>
      <w:pPr>
        <w:keepNext w:val="0"/>
        <w:keepLines w:val="0"/>
        <w:pageBreakBefore w:val="0"/>
        <w:widowControl w:val="0"/>
        <w:spacing w:line="240" w:lineRule="auto"/>
        <w:ind w:firstLine="420"/>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3</w:t>
      </w:r>
      <w:r>
        <w:rPr>
          <w:rFonts w:hint="eastAsia" w:ascii="宋体" w:hAnsi="宋体" w:eastAsia="宋体" w:cs="Times New Roman"/>
          <w:color w:val="000000"/>
          <w:sz w:val="24"/>
          <w:lang w:val="zh-CN"/>
        </w:rPr>
        <w:t>6.</w:t>
      </w:r>
      <w:r>
        <w:rPr>
          <w:rFonts w:hint="eastAsia" w:ascii="宋体" w:hAnsi="宋体" w:eastAsia="宋体" w:cs="Times New Roman"/>
          <w:color w:val="000000"/>
          <w:sz w:val="24"/>
          <w:lang w:val="en-US" w:eastAsia="zh-CN"/>
        </w:rPr>
        <w:t>6</w:t>
      </w:r>
      <w:r>
        <w:rPr>
          <w:rFonts w:hint="eastAsia" w:ascii="宋体" w:hAnsi="宋体" w:eastAsia="宋体" w:cs="Times New Roman"/>
          <w:color w:val="000000"/>
          <w:sz w:val="24"/>
          <w:lang w:val="zh-CN"/>
        </w:rPr>
        <w:t xml:space="preserve"> 法律法规规定的</w:t>
      </w:r>
      <w:r>
        <w:rPr>
          <w:rFonts w:hint="eastAsia" w:ascii="宋体" w:hAnsi="宋体" w:eastAsia="宋体" w:cs="Times New Roman"/>
          <w:color w:val="000000"/>
          <w:sz w:val="24"/>
          <w:lang w:val="en-US" w:eastAsia="zh-CN"/>
        </w:rPr>
        <w:t>其他</w:t>
      </w:r>
      <w:r>
        <w:rPr>
          <w:rFonts w:hint="eastAsia" w:ascii="宋体" w:hAnsi="宋体" w:eastAsia="宋体" w:cs="Times New Roman"/>
          <w:color w:val="000000"/>
          <w:sz w:val="24"/>
          <w:lang w:val="zh-CN"/>
        </w:rPr>
        <w:t>不予受理情形。</w:t>
      </w:r>
    </w:p>
    <w:p>
      <w:pPr>
        <w:keepNext w:val="0"/>
        <w:keepLines w:val="0"/>
        <w:pageBreakBefore w:val="0"/>
        <w:widowControl w:val="0"/>
        <w:spacing w:line="240" w:lineRule="auto"/>
        <w:ind w:firstLine="420"/>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37.</w:t>
      </w:r>
      <w:r>
        <w:rPr>
          <w:rFonts w:hint="eastAsia" w:ascii="宋体" w:hAnsi="宋体" w:eastAsia="宋体" w:cs="Times New Roman"/>
          <w:color w:val="000000"/>
          <w:sz w:val="24"/>
          <w:lang w:val="zh-CN"/>
        </w:rPr>
        <w:t>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p>
    <w:p>
      <w:pPr>
        <w:pStyle w:val="186"/>
        <w:pageBreakBefore w:val="0"/>
        <w:widowControl w:val="0"/>
        <w:spacing w:before="145" w:after="145" w:line="240" w:lineRule="auto"/>
        <w:ind w:firstLine="465"/>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九、政策功能落实</w:t>
      </w:r>
    </w:p>
    <w:p>
      <w:pPr>
        <w:pStyle w:val="187"/>
        <w:pageBreakBefore w:val="0"/>
        <w:spacing w:before="0" w:after="0" w:line="240" w:lineRule="auto"/>
        <w:ind w:firstLine="422"/>
        <w:rPr>
          <w:rFonts w:hint="eastAsia" w:ascii="方正楷体_GBK" w:hAnsi="方正楷体_GBK" w:eastAsia="方正楷体_GBK" w:cs="方正楷体_GBK"/>
          <w:color w:val="000000"/>
          <w:sz w:val="28"/>
          <w:lang w:val="zh-CN"/>
        </w:rPr>
      </w:pPr>
      <w:r>
        <w:rPr>
          <w:rFonts w:hint="eastAsia" w:ascii="方正楷体_GBK" w:hAnsi="方正楷体_GBK" w:eastAsia="方正楷体_GBK" w:cs="方正楷体_GBK"/>
          <w:color w:val="000000"/>
          <w:sz w:val="28"/>
          <w:lang w:val="zh-CN" w:eastAsia="zh-CN"/>
        </w:rPr>
        <w:t>38.</w:t>
      </w:r>
      <w:r>
        <w:rPr>
          <w:rFonts w:hint="eastAsia" w:ascii="方正楷体_GBK" w:hAnsi="方正楷体_GBK" w:eastAsia="方正楷体_GBK" w:cs="方正楷体_GBK"/>
          <w:color w:val="000000"/>
          <w:sz w:val="28"/>
          <w:lang w:val="zh-CN"/>
        </w:rPr>
        <w:t>促进中小企业发展</w:t>
      </w:r>
    </w:p>
    <w:p>
      <w:pPr>
        <w:keepNext w:val="0"/>
        <w:keepLines w:val="0"/>
        <w:pageBreakBefore w:val="0"/>
        <w:spacing w:line="240" w:lineRule="auto"/>
        <w:ind w:firstLine="420"/>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w:t>
      </w:r>
      <w:r>
        <w:rPr>
          <w:rFonts w:hint="eastAsia" w:ascii="宋体" w:hAnsi="宋体" w:eastAsia="宋体" w:cs="Times New Roman"/>
          <w:color w:val="000000"/>
          <w:sz w:val="24"/>
          <w:lang w:val="zh-CN"/>
        </w:rPr>
        <w:t>在政府采购活动中，供应商提供的货物或者服务符合下列情形的，享受中小企业扶持政策：</w:t>
      </w:r>
    </w:p>
    <w:p>
      <w:pPr>
        <w:pageBreakBefore w:val="0"/>
        <w:spacing w:line="240" w:lineRule="auto"/>
        <w:ind w:firstLine="420"/>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（1）在货物</w:t>
      </w:r>
      <w:r>
        <w:rPr>
          <w:rFonts w:hint="eastAsia" w:ascii="宋体" w:hAnsi="宋体" w:eastAsia="宋体" w:cs="Times New Roman"/>
          <w:color w:val="000000"/>
          <w:sz w:val="24"/>
          <w:lang w:val="en-US" w:eastAsia="zh-CN"/>
        </w:rPr>
        <w:t>采购</w:t>
      </w:r>
      <w:r>
        <w:rPr>
          <w:rFonts w:hint="eastAsia" w:ascii="宋体" w:hAnsi="宋体" w:eastAsia="宋体" w:cs="Times New Roman"/>
          <w:color w:val="000000"/>
          <w:sz w:val="24"/>
          <w:lang w:val="zh-CN"/>
        </w:rPr>
        <w:t>项目中，</w:t>
      </w:r>
      <w:r>
        <w:rPr>
          <w:rFonts w:hint="eastAsia" w:ascii="宋体" w:hAnsi="宋体" w:eastAsia="宋体" w:cs="Times New Roman"/>
          <w:color w:val="000000"/>
          <w:sz w:val="24"/>
          <w:lang w:val="en-US" w:eastAsia="zh-CN"/>
        </w:rPr>
        <w:t>全部</w:t>
      </w:r>
      <w:r>
        <w:rPr>
          <w:rFonts w:hint="eastAsia" w:ascii="宋体" w:hAnsi="宋体" w:eastAsia="宋体" w:cs="Times New Roman"/>
          <w:color w:val="000000"/>
          <w:sz w:val="24"/>
          <w:lang w:val="zh-CN"/>
        </w:rPr>
        <w:t>货物由中小企业制造；</w:t>
      </w:r>
    </w:p>
    <w:p>
      <w:pPr>
        <w:pageBreakBefore w:val="0"/>
        <w:spacing w:line="240" w:lineRule="auto"/>
        <w:ind w:firstLine="420"/>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（2）在服务</w:t>
      </w:r>
      <w:r>
        <w:rPr>
          <w:rFonts w:hint="eastAsia" w:ascii="宋体" w:hAnsi="宋体" w:eastAsia="宋体" w:cs="Times New Roman"/>
          <w:color w:val="000000"/>
          <w:sz w:val="24"/>
          <w:lang w:val="en-US" w:eastAsia="zh-CN"/>
        </w:rPr>
        <w:t>采购</w:t>
      </w:r>
      <w:r>
        <w:rPr>
          <w:rFonts w:hint="eastAsia" w:ascii="宋体" w:hAnsi="宋体" w:eastAsia="宋体" w:cs="Times New Roman"/>
          <w:color w:val="000000"/>
          <w:sz w:val="24"/>
          <w:lang w:val="zh-CN"/>
        </w:rPr>
        <w:t>项目中，服务由中小企业承接。</w:t>
      </w:r>
    </w:p>
    <w:p>
      <w:pPr>
        <w:pageBreakBefore w:val="0"/>
        <w:spacing w:line="240" w:lineRule="auto"/>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pPr>
        <w:pageBreakBefore w:val="0"/>
        <w:spacing w:line="240" w:lineRule="auto"/>
        <w:ind w:firstLine="420"/>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中小企业参加政府采购活动，应当出具《中小企业声明函》，否则不享受相关中小企业</w:t>
      </w:r>
      <w:r>
        <w:rPr>
          <w:rFonts w:hint="eastAsia" w:ascii="宋体" w:hAnsi="宋体" w:eastAsia="宋体" w:cs="Times New Roman"/>
          <w:color w:val="000000"/>
          <w:sz w:val="24"/>
          <w:lang w:val="en-US" w:eastAsia="zh-CN"/>
        </w:rPr>
        <w:t>支持</w:t>
      </w:r>
      <w:r>
        <w:rPr>
          <w:rFonts w:hint="eastAsia" w:ascii="宋体" w:hAnsi="宋体" w:eastAsia="宋体" w:cs="Times New Roman"/>
          <w:color w:val="000000"/>
          <w:sz w:val="24"/>
          <w:lang w:val="zh-CN"/>
        </w:rPr>
        <w:t>政策。</w:t>
      </w:r>
    </w:p>
    <w:p>
      <w:pPr>
        <w:pageBreakBefore w:val="0"/>
        <w:spacing w:line="240" w:lineRule="auto"/>
        <w:ind w:firstLine="420"/>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以联合体形式参加政府采购活动，联合体各方均为中小企业的，联合体视同中小企业。其中，联合体各方均为小微企业的，联合体视同小微企业。</w:t>
      </w:r>
    </w:p>
    <w:p>
      <w:pPr>
        <w:pageBreakBefore w:val="0"/>
        <w:spacing w:line="240" w:lineRule="auto"/>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3</w:t>
      </w:r>
      <w:r>
        <w:rPr>
          <w:rFonts w:hint="eastAsia" w:ascii="宋体" w:hAnsi="宋体" w:eastAsia="宋体" w:cs="Times New Roman"/>
          <w:color w:val="000000"/>
          <w:sz w:val="24"/>
          <w:lang w:val="en-US" w:eastAsia="zh-CN"/>
        </w:rPr>
        <w:t>8</w:t>
      </w:r>
      <w:r>
        <w:rPr>
          <w:rFonts w:hint="eastAsia" w:ascii="宋体" w:hAnsi="宋体" w:eastAsia="宋体" w:cs="Times New Roman"/>
          <w:color w:val="000000"/>
          <w:sz w:val="24"/>
          <w:lang w:val="zh-CN" w:eastAsia="zh-CN"/>
        </w:rPr>
        <w:t>.</w:t>
      </w:r>
      <w:r>
        <w:rPr>
          <w:rFonts w:hint="eastAsia" w:ascii="宋体" w:hAnsi="宋体" w:eastAsia="宋体" w:cs="Times New Roman"/>
          <w:color w:val="000000"/>
          <w:sz w:val="24"/>
          <w:lang w:val="en-US" w:eastAsia="zh-CN"/>
        </w:rPr>
        <w:t>5</w:t>
      </w:r>
      <w:r>
        <w:rPr>
          <w:rFonts w:hint="eastAsia" w:ascii="宋体" w:hAnsi="宋体" w:eastAsia="宋体" w:cs="Times New Roman"/>
          <w:color w:val="000000"/>
          <w:sz w:val="24"/>
          <w:lang w:val="zh-CN" w:eastAsia="zh-CN"/>
        </w:rPr>
        <w:t xml:space="preserve"> </w:t>
      </w:r>
      <w:r>
        <w:rPr>
          <w:rFonts w:hint="eastAsia" w:ascii="宋体" w:hAnsi="宋体" w:eastAsia="宋体" w:cs="宋体"/>
          <w:color w:val="000000"/>
          <w:sz w:val="24"/>
          <w:szCs w:val="24"/>
        </w:rPr>
        <w:t>监狱和戒毒企业（简称监狱企业）视同小型、微型企业</w:t>
      </w:r>
      <w:r>
        <w:rPr>
          <w:rFonts w:hint="eastAsia" w:ascii="宋体" w:hAnsi="宋体" w:eastAsia="宋体" w:cs="Times New Roman"/>
          <w:color w:val="000000"/>
          <w:sz w:val="24"/>
          <w:lang w:val="zh-CN" w:eastAsia="zh-CN"/>
        </w:rPr>
        <w:t>。</w:t>
      </w:r>
      <w:r>
        <w:rPr>
          <w:rFonts w:hint="eastAsia" w:ascii="宋体" w:hAnsi="宋体" w:eastAsia="宋体" w:cs="Times New Roman"/>
          <w:color w:val="000000"/>
          <w:sz w:val="24"/>
          <w:lang w:val="en-US" w:eastAsia="zh-CN"/>
        </w:rPr>
        <w:t>按照</w:t>
      </w:r>
      <w:r>
        <w:rPr>
          <w:rFonts w:hint="eastAsia" w:ascii="宋体" w:hAnsi="宋体" w:eastAsia="宋体" w:cs="Times New Roman"/>
          <w:color w:val="000000"/>
          <w:sz w:val="24"/>
          <w:lang w:val="zh-CN" w:eastAsia="zh-CN"/>
        </w:rPr>
        <w:t>《关于政府采购支持监狱企业发展有关问题的通知》（财库〔2014〕68号）</w:t>
      </w:r>
      <w:r>
        <w:rPr>
          <w:rFonts w:hint="eastAsia" w:ascii="宋体" w:hAnsi="宋体" w:eastAsia="宋体" w:cs="Times New Roman"/>
          <w:color w:val="000000"/>
          <w:sz w:val="24"/>
          <w:lang w:val="en-US" w:eastAsia="zh-CN"/>
        </w:rPr>
        <w:t>规定，</w:t>
      </w:r>
      <w:r>
        <w:rPr>
          <w:rFonts w:hint="eastAsia" w:ascii="宋体" w:hAnsi="宋体" w:eastAsia="宋体" w:cs="Times New Roman"/>
          <w:color w:val="000000"/>
          <w:sz w:val="24"/>
          <w:lang w:val="zh-CN" w:eastAsia="zh-CN"/>
        </w:rPr>
        <w:t>监狱企业需提供由省级以上监狱管理局、戒毒管理局(含新疆生产建设兵团)出具的属于监狱企业的证明文件。</w:t>
      </w:r>
    </w:p>
    <w:p>
      <w:pPr>
        <w:pageBreakBefore w:val="0"/>
        <w:spacing w:line="240" w:lineRule="auto"/>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3</w:t>
      </w:r>
      <w:r>
        <w:rPr>
          <w:rFonts w:hint="eastAsia" w:ascii="宋体" w:hAnsi="宋体" w:eastAsia="宋体" w:cs="Times New Roman"/>
          <w:color w:val="000000"/>
          <w:sz w:val="24"/>
          <w:lang w:val="en-US" w:eastAsia="zh-CN"/>
        </w:rPr>
        <w:t>8</w:t>
      </w:r>
      <w:r>
        <w:rPr>
          <w:rFonts w:hint="eastAsia" w:ascii="宋体" w:hAnsi="宋体" w:eastAsia="宋体" w:cs="Times New Roman"/>
          <w:color w:val="000000"/>
          <w:sz w:val="24"/>
          <w:lang w:val="zh-CN" w:eastAsia="zh-CN"/>
        </w:rPr>
        <w:t>.</w:t>
      </w:r>
      <w:r>
        <w:rPr>
          <w:rFonts w:hint="eastAsia" w:ascii="宋体" w:hAnsi="宋体" w:eastAsia="宋体" w:cs="Times New Roman"/>
          <w:color w:val="000000"/>
          <w:sz w:val="24"/>
          <w:lang w:val="en-US" w:eastAsia="zh-CN"/>
        </w:rPr>
        <w:t>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color w:val="000000"/>
          <w:sz w:val="24"/>
          <w:szCs w:val="24"/>
        </w:rPr>
        <w:t>视同小型、微型企业</w:t>
      </w:r>
      <w:r>
        <w:rPr>
          <w:rFonts w:hint="eastAsia" w:ascii="宋体" w:hAnsi="宋体" w:eastAsia="宋体" w:cs="Times New Roman"/>
          <w:color w:val="000000"/>
          <w:sz w:val="24"/>
          <w:lang w:val="zh-CN" w:eastAsia="zh-CN"/>
        </w:rPr>
        <w:t>。</w:t>
      </w:r>
      <w:r>
        <w:rPr>
          <w:rFonts w:hint="eastAsia" w:ascii="宋体" w:hAnsi="宋体" w:eastAsia="宋体" w:cs="Times New Roman"/>
          <w:color w:val="000000"/>
          <w:sz w:val="24"/>
          <w:lang w:val="en-US" w:eastAsia="zh-CN"/>
        </w:rPr>
        <w:t>按照《关于促进残疾人就业政府采购政策的通知》（财库〔2017〕141号）规定，</w:t>
      </w:r>
      <w:r>
        <w:rPr>
          <w:rFonts w:hint="eastAsia" w:ascii="宋体" w:hAnsi="宋体" w:eastAsia="宋体" w:cs="宋体"/>
          <w:color w:val="000000"/>
          <w:sz w:val="24"/>
          <w:szCs w:val="24"/>
        </w:rPr>
        <w:t>残疾人福利单位</w:t>
      </w:r>
      <w:r>
        <w:rPr>
          <w:rFonts w:hint="eastAsia" w:ascii="宋体" w:hAnsi="宋体" w:eastAsia="宋体" w:cs="Times New Roman"/>
          <w:color w:val="000000"/>
          <w:sz w:val="24"/>
          <w:lang w:val="en-US" w:eastAsia="zh-CN"/>
        </w:rPr>
        <w:t>需</w:t>
      </w:r>
      <w:r>
        <w:rPr>
          <w:rFonts w:hint="eastAsia" w:ascii="宋体" w:hAnsi="宋体" w:eastAsia="宋体" w:cs="Times New Roman"/>
          <w:color w:val="000000"/>
          <w:sz w:val="24"/>
          <w:lang w:val="zh-CN" w:eastAsia="zh-CN"/>
        </w:rPr>
        <w:t>提供《残疾人福利性单位声明函》。</w:t>
      </w:r>
    </w:p>
    <w:p>
      <w:pPr>
        <w:pStyle w:val="187"/>
        <w:pageBreakBefore w:val="0"/>
        <w:spacing w:before="0" w:after="0" w:line="240" w:lineRule="auto"/>
        <w:ind w:firstLine="422"/>
        <w:rPr>
          <w:rFonts w:ascii="方正楷体_GBK" w:hAnsi="方正楷体_GBK" w:eastAsia="方正楷体_GBK" w:cs="方正楷体_GBK"/>
          <w:color w:val="000000"/>
          <w:sz w:val="28"/>
          <w:lang w:val="en-US" w:eastAsia="zh-CN"/>
        </w:rPr>
      </w:pPr>
      <w:r>
        <w:rPr>
          <w:rFonts w:hint="eastAsia" w:ascii="方正楷体_GBK" w:hAnsi="方正楷体_GBK" w:eastAsia="方正楷体_GBK" w:cs="方正楷体_GBK"/>
          <w:color w:val="000000"/>
          <w:sz w:val="28"/>
          <w:lang w:val="zh-CN" w:eastAsia="zh-CN"/>
        </w:rPr>
        <w:t>3</w:t>
      </w:r>
      <w:r>
        <w:rPr>
          <w:rFonts w:hint="eastAsia" w:ascii="方正楷体_GBK" w:hAnsi="方正楷体_GBK" w:eastAsia="方正楷体_GBK" w:cs="方正楷体_GBK"/>
          <w:color w:val="000000"/>
          <w:sz w:val="28"/>
          <w:lang w:val="en-US" w:eastAsia="zh-CN"/>
        </w:rPr>
        <w:t>9</w:t>
      </w:r>
      <w:r>
        <w:rPr>
          <w:rFonts w:hint="eastAsia" w:ascii="方正楷体_GBK" w:hAnsi="方正楷体_GBK" w:eastAsia="方正楷体_GBK" w:cs="方正楷体_GBK"/>
          <w:color w:val="000000"/>
          <w:sz w:val="28"/>
          <w:lang w:val="zh-CN" w:eastAsia="zh-CN"/>
        </w:rPr>
        <w:t>.</w:t>
      </w:r>
      <w:r>
        <w:rPr>
          <w:rFonts w:hint="eastAsia" w:ascii="方正楷体_GBK" w:hAnsi="方正楷体_GBK" w:eastAsia="方正楷体_GBK" w:cs="方正楷体_GBK"/>
          <w:color w:val="000000"/>
          <w:sz w:val="28"/>
          <w:lang w:val="en-US" w:eastAsia="zh-CN"/>
        </w:rPr>
        <w:t>节能环保产品</w:t>
      </w:r>
    </w:p>
    <w:p>
      <w:pPr>
        <w:keepNext w:val="0"/>
        <w:keepLines w:val="0"/>
        <w:pageBreakBefore w:val="0"/>
        <w:widowControl w:val="0"/>
        <w:spacing w:line="240" w:lineRule="auto"/>
        <w:ind w:firstLine="420"/>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p>
    <w:p>
      <w:pPr>
        <w:keepNext w:val="0"/>
        <w:keepLines w:val="0"/>
        <w:pageBreakBefore w:val="0"/>
        <w:widowControl w:val="0"/>
        <w:spacing w:line="240" w:lineRule="auto"/>
        <w:ind w:firstLine="420"/>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39.2 采购产品</w:t>
      </w:r>
      <w:r>
        <w:rPr>
          <w:rFonts w:hint="eastAsia" w:ascii="宋体" w:hAnsi="宋体" w:eastAsia="宋体" w:cs="Times New Roman"/>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p>
    <w:p>
      <w:pPr>
        <w:keepNext w:val="0"/>
        <w:keepLines w:val="0"/>
        <w:pageBreakBefore w:val="0"/>
        <w:widowControl w:val="0"/>
        <w:spacing w:line="240" w:lineRule="auto"/>
        <w:ind w:firstLine="420"/>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39.3 采购产品</w:t>
      </w:r>
      <w:r>
        <w:rPr>
          <w:rFonts w:hint="eastAsia" w:ascii="宋体" w:hAnsi="宋体" w:eastAsia="宋体" w:cs="Times New Roman"/>
          <w:color w:val="000000"/>
          <w:sz w:val="24"/>
          <w:lang w:val="zh-CN"/>
        </w:rPr>
        <w:t>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第五章评标方法与评标标准</w:t>
      </w:r>
      <w:r>
        <w:rPr>
          <w:rFonts w:hint="eastAsia" w:ascii="宋体" w:hAnsi="宋体" w:eastAsia="宋体" w:cs="Times New Roman"/>
          <w:color w:val="000000"/>
          <w:sz w:val="24"/>
          <w:lang w:val="zh-CN"/>
        </w:rPr>
        <w:t>）。</w:t>
      </w:r>
    </w:p>
    <w:p>
      <w:pPr>
        <w:pStyle w:val="187"/>
        <w:pageBreakBefore w:val="0"/>
        <w:spacing w:before="0" w:after="0" w:line="240" w:lineRule="auto"/>
        <w:ind w:firstLine="422"/>
        <w:rPr>
          <w:rFonts w:ascii="方正楷体_GBK" w:hAnsi="方正楷体_GBK" w:eastAsia="方正楷体_GBK" w:cs="方正楷体_GBK"/>
          <w:color w:val="000000"/>
          <w:sz w:val="28"/>
          <w:lang w:val="en-US" w:eastAsia="zh-CN"/>
        </w:rPr>
      </w:pPr>
      <w:r>
        <w:rPr>
          <w:rFonts w:hint="eastAsia" w:ascii="方正楷体_GBK" w:hAnsi="方正楷体_GBK" w:eastAsia="方正楷体_GBK" w:cs="方正楷体_GBK"/>
          <w:color w:val="000000"/>
          <w:sz w:val="28"/>
          <w:lang w:val="en-US" w:eastAsia="zh-CN"/>
        </w:rPr>
        <w:t>40</w:t>
      </w:r>
      <w:r>
        <w:rPr>
          <w:rFonts w:hint="eastAsia" w:ascii="方正楷体_GBK" w:hAnsi="方正楷体_GBK" w:eastAsia="方正楷体_GBK" w:cs="方正楷体_GBK"/>
          <w:color w:val="000000"/>
          <w:sz w:val="28"/>
          <w:lang w:val="zh-CN" w:eastAsia="zh-CN"/>
        </w:rPr>
        <w:t>.</w:t>
      </w:r>
      <w:r>
        <w:rPr>
          <w:rFonts w:hint="eastAsia" w:ascii="方正楷体_GBK" w:hAnsi="方正楷体_GBK" w:eastAsia="方正楷体_GBK" w:cs="方正楷体_GBK"/>
          <w:color w:val="000000"/>
          <w:sz w:val="28"/>
          <w:lang w:val="en-US" w:eastAsia="zh-CN"/>
        </w:rPr>
        <w:t>绿色采购</w:t>
      </w:r>
    </w:p>
    <w:p>
      <w:pPr>
        <w:pageBreakBefore w:val="0"/>
        <w:spacing w:line="240" w:lineRule="auto"/>
        <w:ind w:firstLine="420"/>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40.1 采购产品</w:t>
      </w:r>
      <w:r>
        <w:rPr>
          <w:rFonts w:hint="eastAsia" w:ascii="宋体" w:eastAsia="宋体"/>
          <w:bCs/>
          <w:color w:val="000000"/>
          <w:sz w:val="24"/>
          <w:szCs w:val="24"/>
          <w:lang w:val="en-US" w:eastAsia="zh-CN"/>
        </w:rPr>
        <w:t>中</w:t>
      </w:r>
      <w:r>
        <w:rPr>
          <w:rFonts w:hint="eastAsia" w:ascii="宋体"/>
          <w:bCs/>
          <w:color w:val="000000"/>
          <w:sz w:val="24"/>
          <w:szCs w:val="24"/>
        </w:rPr>
        <w:t>涉及商品包装、快递包装要求的</w:t>
      </w:r>
      <w:r>
        <w:rPr>
          <w:rFonts w:hint="eastAsia" w:ascii="宋体"/>
          <w:bCs/>
          <w:color w:val="000000"/>
          <w:sz w:val="24"/>
          <w:szCs w:val="24"/>
          <w:lang w:eastAsia="zh-CN"/>
        </w:rPr>
        <w:t>，</w:t>
      </w:r>
      <w:r>
        <w:rPr>
          <w:rFonts w:hint="eastAsia" w:ascii="宋体"/>
          <w:bCs/>
          <w:color w:val="000000"/>
          <w:sz w:val="24"/>
          <w:szCs w:val="24"/>
          <w:lang w:val="en-US" w:eastAsia="zh-CN"/>
        </w:rPr>
        <w:t>应按照</w:t>
      </w:r>
      <w:r>
        <w:rPr>
          <w:rFonts w:hint="eastAsia" w:ascii="宋体" w:hAnsi="宋体" w:eastAsia="宋体" w:cs="Times New Roman"/>
          <w:color w:val="000000"/>
          <w:sz w:val="24"/>
          <w:lang w:val="en-US" w:eastAsia="zh-CN"/>
        </w:rPr>
        <w:t>《商品包装政府采购需求标准（试行）》《快递包装政府采购需求标准（试行）》（财办库〔2020〕123号）、</w:t>
      </w:r>
      <w:r>
        <w:rPr>
          <w:rFonts w:hint="eastAsia" w:ascii="宋体" w:hAnsi="宋体" w:eastAsia="宋体" w:cs="宋体"/>
          <w:color w:val="000000"/>
          <w:sz w:val="24"/>
          <w:szCs w:val="24"/>
          <w:lang w:val="en-US" w:eastAsia="zh-CN"/>
        </w:rPr>
        <w:t>《江苏省财政厅关于加强政府绿色采购有关事项的通知》（苏财购〔2023〕65号）</w:t>
      </w:r>
      <w:r>
        <w:rPr>
          <w:rFonts w:hint="eastAsia" w:ascii="宋体" w:hAnsi="宋体" w:eastAsia="宋体" w:cs="Times New Roman"/>
          <w:color w:val="000000"/>
          <w:sz w:val="24"/>
          <w:lang w:val="en-US" w:eastAsia="zh-CN"/>
        </w:rPr>
        <w:t>文件执行。采购文件对</w:t>
      </w:r>
      <w:r>
        <w:rPr>
          <w:rFonts w:hint="eastAsia" w:ascii="宋体"/>
          <w:bCs/>
          <w:color w:val="000000"/>
          <w:sz w:val="24"/>
          <w:szCs w:val="24"/>
        </w:rPr>
        <w:t>商品包装和快递包装</w:t>
      </w:r>
      <w:r>
        <w:rPr>
          <w:rFonts w:hint="eastAsia" w:ascii="宋体"/>
          <w:bCs/>
          <w:color w:val="000000"/>
          <w:sz w:val="24"/>
          <w:szCs w:val="24"/>
          <w:lang w:val="en-US" w:eastAsia="zh-CN"/>
        </w:rPr>
        <w:t>有</w:t>
      </w:r>
      <w:r>
        <w:rPr>
          <w:rFonts w:hint="eastAsia" w:ascii="宋体"/>
          <w:bCs/>
          <w:color w:val="000000"/>
          <w:sz w:val="24"/>
          <w:szCs w:val="24"/>
        </w:rPr>
        <w:t>具体要求的，政府采购合同中应当载明对供应商提供产品及相关快递服务的具体包装要求和履约验收相关条款，供应商须严格执行，必要时应按照要求在履约验收环节出具检测报告。</w:t>
      </w:r>
    </w:p>
    <w:p>
      <w:pPr>
        <w:pageBreakBefore w:val="0"/>
        <w:spacing w:line="240" w:lineRule="auto"/>
        <w:ind w:firstLine="420"/>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40.2 采购产品中涉及数据中心相关设备、运维服务的，应按照《关于印发〈绿色数据中心政府采购需求标准（试行）的通知》（财办库〔2023〕7号）、</w:t>
      </w:r>
      <w:r>
        <w:rPr>
          <w:rFonts w:hint="eastAsia" w:ascii="宋体" w:hAnsi="宋体" w:eastAsia="宋体" w:cs="宋体"/>
          <w:color w:val="000000"/>
          <w:sz w:val="24"/>
          <w:szCs w:val="24"/>
          <w:lang w:val="en-US" w:eastAsia="zh-CN"/>
        </w:rPr>
        <w:t>《江苏省财政厅关于加强政府绿色采购有关事项的通知》（苏财购〔2023〕65号）</w:t>
      </w:r>
      <w:r>
        <w:rPr>
          <w:rFonts w:hint="eastAsia" w:ascii="宋体" w:hAnsi="宋体" w:eastAsia="宋体" w:cs="Times New Roman"/>
          <w:color w:val="000000"/>
          <w:sz w:val="24"/>
          <w:lang w:val="en-US" w:eastAsia="zh-CN"/>
        </w:rPr>
        <w:t>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p>
    <w:p>
      <w:pPr>
        <w:keepNext w:val="0"/>
        <w:keepLines w:val="0"/>
        <w:pageBreakBefore w:val="0"/>
        <w:widowControl w:val="0"/>
        <w:spacing w:line="240" w:lineRule="auto"/>
        <w:ind w:firstLine="420"/>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p>
    <w:p>
      <w:pPr>
        <w:pageBreakBefore w:val="0"/>
        <w:spacing w:line="240" w:lineRule="auto"/>
        <w:ind w:firstLine="420"/>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40.4</w:t>
      </w:r>
      <w:r>
        <w:rPr>
          <w:rFonts w:hint="eastAsia" w:ascii="宋体" w:hAnsi="宋体" w:eastAsia="宋体" w:cs="Times New Roman"/>
          <w:color w:val="000000"/>
          <w:sz w:val="21"/>
          <w:szCs w:val="21"/>
          <w:lang w:val="en-US" w:eastAsia="zh-CN"/>
        </w:rPr>
        <w:t xml:space="preserve"> </w:t>
      </w:r>
      <w:r>
        <w:rPr>
          <w:rFonts w:hint="eastAsia" w:ascii="宋体" w:hAnsi="宋体" w:eastAsia="宋体" w:cs="Times New Roman"/>
          <w:color w:val="000000"/>
          <w:sz w:val="24"/>
          <w:lang w:val="en-US" w:eastAsia="zh-CN"/>
        </w:rPr>
        <w:t>采购产品中</w:t>
      </w:r>
      <w:r>
        <w:rPr>
          <w:rFonts w:hint="eastAsia" w:ascii="宋体" w:hAnsi="宋体" w:eastAsia="宋体" w:cs="Times New Roman"/>
          <w:color w:val="000000"/>
          <w:sz w:val="24"/>
          <w:lang w:val="en-US"/>
        </w:rPr>
        <w:t>涉及数据库、操作系统、通用服务器、工作站、一体式计算机、便携式计算机、台式计算机的，</w:t>
      </w:r>
      <w:r>
        <w:rPr>
          <w:rFonts w:hint="eastAsia" w:ascii="宋体" w:hAnsi="宋体" w:eastAsia="宋体" w:cs="Times New Roman"/>
          <w:color w:val="000000"/>
          <w:sz w:val="24"/>
          <w:lang w:val="en-US" w:eastAsia="zh-CN"/>
        </w:rPr>
        <w:t>供应商所投产品</w:t>
      </w:r>
      <w:r>
        <w:rPr>
          <w:rFonts w:hint="eastAsia" w:ascii="宋体" w:hAnsi="宋体" w:eastAsia="宋体" w:cs="Times New Roman"/>
          <w:color w:val="000000"/>
          <w:sz w:val="24"/>
          <w:lang w:val="en-US"/>
        </w:rPr>
        <w:t>不得违反财政部、工业和信息化部</w:t>
      </w:r>
      <w:r>
        <w:rPr>
          <w:rFonts w:hint="eastAsia" w:ascii="宋体" w:hAnsi="宋体" w:eastAsia="宋体" w:cs="Times New Roman"/>
          <w:color w:val="000000"/>
          <w:sz w:val="24"/>
          <w:lang w:val="en-US" w:eastAsia="zh-CN"/>
        </w:rPr>
        <w:t>印发的《</w:t>
      </w:r>
      <w:r>
        <w:rPr>
          <w:rFonts w:hint="eastAsia" w:ascii="宋体" w:hAnsi="宋体" w:eastAsia="宋体" w:cs="Times New Roman"/>
          <w:color w:val="000000"/>
          <w:sz w:val="24"/>
          <w:lang w:val="en-US"/>
        </w:rPr>
        <w:t>需求标准</w:t>
      </w:r>
      <w:r>
        <w:rPr>
          <w:rFonts w:hint="eastAsia" w:ascii="宋体" w:hAnsi="宋体" w:eastAsia="宋体" w:cs="Times New Roman"/>
          <w:color w:val="000000"/>
          <w:sz w:val="24"/>
          <w:lang w:val="en-US" w:eastAsia="zh-CN"/>
        </w:rPr>
        <w:t>》（</w:t>
      </w:r>
      <w:r>
        <w:rPr>
          <w:rFonts w:hint="eastAsia" w:ascii="宋体" w:hAnsi="宋体" w:eastAsia="宋体" w:cs="Times New Roman"/>
          <w:color w:val="000000"/>
          <w:sz w:val="24"/>
          <w:lang w:val="en-US"/>
        </w:rPr>
        <w:t>详见财库〔2023〕29号、30号、31号、32号、33号、34号、35号</w:t>
      </w:r>
      <w:r>
        <w:rPr>
          <w:rFonts w:hint="eastAsia" w:ascii="宋体" w:hAnsi="宋体" w:eastAsia="宋体" w:cs="Times New Roman"/>
          <w:color w:val="000000"/>
          <w:sz w:val="24"/>
          <w:lang w:val="en-US" w:eastAsia="zh-CN"/>
        </w:rPr>
        <w:t>文件）</w:t>
      </w:r>
      <w:r>
        <w:rPr>
          <w:rFonts w:hint="eastAsia" w:ascii="宋体" w:hAnsi="宋体" w:eastAsia="宋体" w:cs="Times New Roman"/>
          <w:color w:val="000000"/>
          <w:sz w:val="24"/>
          <w:lang w:val="en-US"/>
        </w:rPr>
        <w:t>。</w:t>
      </w:r>
      <w:r>
        <w:rPr>
          <w:rFonts w:hint="eastAsia" w:ascii="宋体" w:hAnsi="宋体" w:eastAsia="宋体" w:cs="Times New Roman"/>
          <w:color w:val="000000"/>
          <w:sz w:val="24"/>
          <w:lang w:val="en-US" w:eastAsia="zh-CN"/>
        </w:rPr>
        <w:t>采购人</w:t>
      </w:r>
      <w:r>
        <w:rPr>
          <w:rFonts w:hint="eastAsia" w:ascii="宋体" w:hAnsi="宋体" w:eastAsia="宋体" w:cs="Times New Roman"/>
          <w:color w:val="000000"/>
          <w:sz w:val="24"/>
          <w:lang w:val="en-US"/>
        </w:rPr>
        <w:t>可以对《需求标准》中的指标提出更高要求，也可以根据实际需要增加《需求标准》以外的指标。采购人</w:t>
      </w:r>
      <w:r>
        <w:rPr>
          <w:rFonts w:hint="eastAsia" w:ascii="宋体" w:hAnsi="宋体" w:eastAsia="宋体" w:cs="Times New Roman"/>
          <w:color w:val="000000"/>
          <w:sz w:val="24"/>
          <w:lang w:val="en-US" w:eastAsia="zh-CN"/>
        </w:rPr>
        <w:t>按照采购</w:t>
      </w:r>
      <w:r>
        <w:rPr>
          <w:rFonts w:hint="eastAsia" w:ascii="宋体" w:hAnsi="宋体" w:eastAsia="宋体" w:cs="Times New Roman"/>
          <w:color w:val="000000"/>
          <w:sz w:val="24"/>
          <w:lang w:val="en-US"/>
        </w:rPr>
        <w:t>合同约定对</w:t>
      </w:r>
      <w:r>
        <w:rPr>
          <w:rFonts w:hint="eastAsia" w:ascii="宋体" w:hAnsi="宋体" w:eastAsia="宋体" w:cs="Times New Roman"/>
          <w:color w:val="000000"/>
          <w:sz w:val="24"/>
          <w:lang w:val="en-US" w:eastAsia="zh-CN"/>
        </w:rPr>
        <w:t>供应商</w:t>
      </w:r>
      <w:r>
        <w:rPr>
          <w:rFonts w:hint="eastAsia" w:ascii="宋体" w:hAnsi="宋体" w:eastAsia="宋体" w:cs="Times New Roman"/>
          <w:color w:val="000000"/>
          <w:sz w:val="24"/>
          <w:lang w:val="en-US"/>
        </w:rPr>
        <w:t>所提供的</w:t>
      </w:r>
      <w:r>
        <w:rPr>
          <w:rFonts w:hint="eastAsia" w:ascii="宋体" w:hAnsi="宋体" w:eastAsia="宋体" w:cs="Times New Roman"/>
          <w:color w:val="000000"/>
          <w:sz w:val="24"/>
          <w:lang w:val="en-US" w:eastAsia="zh-CN"/>
        </w:rPr>
        <w:t>上述产品</w:t>
      </w:r>
      <w:r>
        <w:rPr>
          <w:rFonts w:hint="eastAsia" w:ascii="宋体" w:hAnsi="宋体" w:eastAsia="宋体" w:cs="Times New Roman"/>
          <w:color w:val="000000"/>
          <w:sz w:val="24"/>
          <w:lang w:val="en-US"/>
        </w:rPr>
        <w:t>进行验收，必要时可以委托依法取得检测、认证资质的机构进行检测、认证。</w:t>
      </w:r>
    </w:p>
    <w:p>
      <w:pPr>
        <w:pStyle w:val="187"/>
        <w:pageBreakBefore w:val="0"/>
        <w:spacing w:before="0" w:after="0" w:line="240" w:lineRule="auto"/>
        <w:ind w:firstLine="422"/>
        <w:rPr>
          <w:rFonts w:ascii="方正楷体_GBK" w:hAnsi="方正楷体_GBK" w:eastAsia="方正楷体_GBK" w:cs="方正楷体_GBK"/>
          <w:color w:val="000000"/>
          <w:sz w:val="28"/>
          <w:lang w:val="en-US" w:eastAsia="zh-CN"/>
        </w:rPr>
      </w:pPr>
      <w:r>
        <w:rPr>
          <w:rFonts w:hint="eastAsia" w:ascii="方正楷体_GBK" w:hAnsi="方正楷体_GBK" w:eastAsia="方正楷体_GBK" w:cs="方正楷体_GBK"/>
          <w:color w:val="000000"/>
          <w:sz w:val="28"/>
          <w:lang w:val="en-US" w:eastAsia="zh-CN"/>
        </w:rPr>
        <w:t>41</w:t>
      </w:r>
      <w:r>
        <w:rPr>
          <w:rFonts w:hint="eastAsia" w:ascii="方正楷体_GBK" w:hAnsi="方正楷体_GBK" w:eastAsia="方正楷体_GBK" w:cs="方正楷体_GBK"/>
          <w:color w:val="000000"/>
          <w:sz w:val="28"/>
          <w:lang w:val="zh-CN" w:eastAsia="zh-CN"/>
        </w:rPr>
        <w:t>.</w:t>
      </w:r>
      <w:r>
        <w:rPr>
          <w:rFonts w:hint="eastAsia" w:ascii="方正楷体_GBK" w:hAnsi="方正楷体_GBK" w:eastAsia="方正楷体_GBK" w:cs="方正楷体_GBK"/>
          <w:color w:val="000000"/>
          <w:sz w:val="28"/>
          <w:lang w:val="en-US" w:eastAsia="zh-CN"/>
        </w:rPr>
        <w:t>创新产品采购</w:t>
      </w:r>
    </w:p>
    <w:p>
      <w:pPr>
        <w:keepNext w:val="0"/>
        <w:keepLines w:val="0"/>
        <w:pageBreakBefore w:val="0"/>
        <w:widowControl/>
        <w:spacing w:line="240" w:lineRule="auto"/>
        <w:ind w:firstLine="420"/>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41.1 优先采购各级政府部门公开发布的有效期内的创新产品、首台套等《目录》内的创新产品。创新产品自进入《目录》起2年内视同具备相应销售业绩。</w:t>
      </w:r>
    </w:p>
    <w:p>
      <w:pPr>
        <w:pStyle w:val="187"/>
        <w:pageBreakBefore w:val="0"/>
        <w:spacing w:before="0" w:after="0" w:line="240" w:lineRule="auto"/>
        <w:ind w:firstLine="422"/>
        <w:rPr>
          <w:rFonts w:ascii="方正楷体_GBK" w:hAnsi="方正楷体_GBK" w:eastAsia="方正楷体_GBK" w:cs="方正楷体_GBK"/>
          <w:b/>
          <w:bCs/>
          <w:color w:val="000000"/>
          <w:sz w:val="28"/>
          <w:lang w:val="en-US" w:eastAsia="zh-CN"/>
        </w:rPr>
      </w:pPr>
      <w:r>
        <w:rPr>
          <w:rFonts w:hint="eastAsia" w:ascii="方正楷体_GBK" w:hAnsi="方正楷体_GBK" w:eastAsia="方正楷体_GBK" w:cs="方正楷体_GBK"/>
          <w:b/>
          <w:bCs/>
          <w:color w:val="000000"/>
          <w:sz w:val="28"/>
          <w:lang w:val="en-US" w:eastAsia="zh-CN"/>
        </w:rPr>
        <w:t>42.</w:t>
      </w:r>
      <w:r>
        <w:rPr>
          <w:rFonts w:hint="eastAsia" w:ascii="方正楷体_GBK" w:hAnsi="方正楷体_GBK" w:eastAsia="方正楷体_GBK" w:cs="方正楷体_GBK"/>
          <w:b/>
          <w:bCs/>
          <w:color w:val="000000"/>
          <w:sz w:val="28"/>
          <w:lang w:val="zh-CN" w:eastAsia="zh-CN"/>
        </w:rPr>
        <w:t>网络产品、市场准入类产品采购</w:t>
      </w:r>
    </w:p>
    <w:p>
      <w:pPr>
        <w:pageBreakBefore w:val="0"/>
        <w:spacing w:line="240" w:lineRule="auto"/>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42.1 </w:t>
      </w:r>
      <w:r>
        <w:rPr>
          <w:rFonts w:hint="eastAsia" w:ascii="宋体" w:hAnsi="宋体" w:eastAsia="宋体" w:cs="Times New Roman"/>
          <w:color w:val="000000"/>
          <w:sz w:val="24"/>
          <w:lang w:val="zh-CN" w:eastAsia="zh-CN"/>
        </w:rPr>
        <w:t>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p>
    <w:p>
      <w:pPr>
        <w:pageBreakBefore w:val="0"/>
        <w:widowControl w:val="0"/>
        <w:spacing w:line="240" w:lineRule="atLeast"/>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42.2 </w:t>
      </w:r>
      <w:r>
        <w:rPr>
          <w:rFonts w:hint="eastAsia" w:ascii="宋体" w:hAnsi="宋体" w:eastAsia="宋体" w:cs="Times New Roman"/>
          <w:color w:val="000000"/>
          <w:sz w:val="24"/>
          <w:lang w:val="zh-CN" w:eastAsia="zh-CN"/>
        </w:rPr>
        <w:t>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p>
    <w:p>
      <w:pPr>
        <w:pStyle w:val="187"/>
        <w:pageBreakBefore w:val="0"/>
        <w:spacing w:before="0" w:after="0" w:line="240" w:lineRule="auto"/>
        <w:ind w:firstLine="422"/>
        <w:rPr>
          <w:rFonts w:hint="eastAsia" w:ascii="方正楷体_GBK" w:hAnsi="方正楷体_GBK" w:eastAsia="方正楷体_GBK" w:cs="方正楷体_GBK"/>
          <w:b/>
          <w:bCs/>
          <w:color w:val="000000"/>
          <w:sz w:val="28"/>
          <w:lang w:val="zh-CN" w:eastAsia="zh-CN"/>
        </w:rPr>
      </w:pPr>
      <w:r>
        <w:rPr>
          <w:rFonts w:hint="eastAsia" w:ascii="方正楷体_GBK" w:hAnsi="方正楷体_GBK" w:eastAsia="方正楷体_GBK" w:cs="方正楷体_GBK"/>
          <w:b/>
          <w:bCs/>
          <w:color w:val="000000"/>
          <w:sz w:val="28"/>
          <w:lang w:val="zh-CN" w:eastAsia="zh-CN"/>
        </w:rPr>
        <w:t>43.数据交易说明（如有）</w:t>
      </w:r>
    </w:p>
    <w:p>
      <w:pPr>
        <w:pageBreakBefore w:val="0"/>
        <w:widowControl w:val="0"/>
        <w:spacing w:line="240" w:lineRule="atLeast"/>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43.1 数据交易标的包括数据产品、数据服务、数据工具。</w:t>
      </w:r>
    </w:p>
    <w:p>
      <w:pPr>
        <w:pageBreakBefore w:val="0"/>
        <w:widowControl w:val="0"/>
        <w:spacing w:line="240" w:lineRule="atLeast"/>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数据产品是指用于交易的数据和数据衍生产品，包括但不限于数据集、数据分析报告、数据可视化产品、数据指数、API 数据、加密数据等。</w:t>
      </w:r>
    </w:p>
    <w:p>
      <w:pPr>
        <w:pageBreakBefore w:val="0"/>
        <w:widowControl w:val="0"/>
        <w:spacing w:line="240" w:lineRule="atLeast"/>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数据服务是指提供数据收集、存储、使用、加工、传输等服务，包括但不限于数据采集和预处理服务、数据建模、分析处理服务、数据可视化服务、数据安全服务等。</w:t>
      </w:r>
    </w:p>
    <w:p>
      <w:pPr>
        <w:pageBreakBefore w:val="0"/>
        <w:widowControl w:val="0"/>
        <w:spacing w:line="240" w:lineRule="atLeast"/>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数据工具是指可实现数据服务的软硬件工具，包括但不限于数据存储和管理工具、数据采集工具、数据清洗工具、数据分析工具、数据可视化工具、数据安全工具等。</w:t>
      </w:r>
    </w:p>
    <w:p>
      <w:pPr>
        <w:pStyle w:val="2"/>
        <w:ind w:left="0" w:firstLine="0"/>
        <w:jc w:val="center"/>
        <w:rPr>
          <w:rFonts w:hint="eastAsia" w:ascii="方正小标宋简体" w:hAnsi="方正小标宋简体" w:eastAsia="方正小标宋简体" w:cs="方正小标宋简体"/>
          <w:color w:val="000000"/>
          <w:sz w:val="36"/>
          <w:szCs w:val="36"/>
          <w:lang w:val="en-US"/>
        </w:rPr>
      </w:pPr>
      <w:r>
        <w:rPr>
          <w:rFonts w:hint="eastAsia"/>
          <w:color w:val="000000"/>
          <w:lang w:val="zh-CN" w:eastAsia="zh-CN"/>
        </w:rPr>
        <w:br w:type="page" w:clear="all"/>
      </w:r>
      <w:r>
        <w:rPr>
          <w:rFonts w:hint="eastAsia" w:ascii="方正小标宋简体" w:hAnsi="方正小标宋简体" w:eastAsia="方正小标宋简体" w:cs="方正小标宋简体"/>
          <w:color w:val="000000"/>
          <w:sz w:val="36"/>
          <w:szCs w:val="36"/>
          <w:lang w:val="en-US"/>
        </w:rPr>
        <w:t>第三章  合同</w:t>
      </w:r>
      <w:bookmarkEnd w:id="55"/>
      <w:bookmarkEnd w:id="56"/>
      <w:bookmarkEnd w:id="57"/>
      <w:bookmarkEnd w:id="58"/>
      <w:bookmarkEnd w:id="59"/>
      <w:r>
        <w:rPr>
          <w:rFonts w:hint="eastAsia" w:ascii="方正小标宋简体" w:hAnsi="方正小标宋简体" w:eastAsia="方正小标宋简体" w:cs="方正小标宋简体"/>
          <w:color w:val="000000"/>
          <w:sz w:val="36"/>
          <w:szCs w:val="36"/>
          <w:lang w:val="en-US"/>
        </w:rPr>
        <w:t>文本</w:t>
      </w:r>
    </w:p>
    <w:p>
      <w:pPr>
        <w:keepNext w:val="0"/>
        <w:keepLines w:val="0"/>
        <w:pageBreakBefore w:val="0"/>
        <w:widowControl w:val="0"/>
        <w:spacing w:before="145" w:after="145" w:line="240" w:lineRule="auto"/>
        <w:jc w:val="center"/>
        <w:outlineLvl w:val="0"/>
        <w:rPr>
          <w:rFonts w:hint="eastAsia" w:ascii="宋体" w:hAnsi="宋体"/>
          <w:bCs/>
          <w:color w:val="000000"/>
          <w:sz w:val="24"/>
          <w:szCs w:val="21"/>
          <w:lang w:eastAsia="zh-CN"/>
        </w:rPr>
      </w:pPr>
      <w:bookmarkStart w:id="186" w:name="_Toc513029243"/>
      <w:bookmarkStart w:id="187" w:name="_Toc20823315"/>
      <w:bookmarkStart w:id="188" w:name="_Toc16938559"/>
      <w:r>
        <w:rPr>
          <w:rFonts w:hint="eastAsia" w:ascii="宋体" w:hAnsi="宋体"/>
          <w:bCs/>
          <w:color w:val="000000"/>
          <w:sz w:val="24"/>
          <w:szCs w:val="21"/>
        </w:rPr>
        <w:t>以下</w:t>
      </w:r>
      <w:r>
        <w:rPr>
          <w:rFonts w:hint="eastAsia" w:ascii="宋体" w:hAnsi="宋体"/>
          <w:bCs/>
          <w:color w:val="000000"/>
          <w:sz w:val="24"/>
          <w:szCs w:val="21"/>
          <w:lang w:val="en-US" w:eastAsia="zh-CN"/>
        </w:rPr>
        <w:t>为本项目的合同</w:t>
      </w:r>
      <w:r>
        <w:rPr>
          <w:rFonts w:hint="eastAsia" w:ascii="宋体" w:hAnsi="宋体"/>
          <w:bCs/>
          <w:color w:val="000000"/>
          <w:sz w:val="24"/>
          <w:szCs w:val="21"/>
        </w:rPr>
        <w:t>条款，</w:t>
      </w:r>
      <w:r>
        <w:rPr>
          <w:rFonts w:hint="eastAsia" w:ascii="宋体" w:hAnsi="宋体"/>
          <w:bCs/>
          <w:color w:val="000000"/>
          <w:sz w:val="24"/>
          <w:szCs w:val="21"/>
          <w:lang w:val="en-US" w:eastAsia="zh-CN"/>
        </w:rPr>
        <w:t>合同双方不得对招标、投标文件内容作</w:t>
      </w:r>
      <w:r>
        <w:rPr>
          <w:rFonts w:hint="eastAsia" w:ascii="宋体" w:hAnsi="宋体"/>
          <w:bCs/>
          <w:color w:val="000000"/>
          <w:sz w:val="24"/>
          <w:szCs w:val="21"/>
        </w:rPr>
        <w:t>实质性修改</w:t>
      </w:r>
      <w:r>
        <w:rPr>
          <w:rFonts w:hint="eastAsia" w:ascii="宋体" w:hAnsi="宋体"/>
          <w:bCs/>
          <w:color w:val="000000"/>
          <w:sz w:val="24"/>
          <w:szCs w:val="21"/>
          <w:lang w:eastAsia="zh-CN"/>
        </w:rPr>
        <w:t>。</w:t>
      </w:r>
    </w:p>
    <w:p>
      <w:pPr>
        <w:pStyle w:val="2"/>
        <w:keepNext w:val="0"/>
        <w:keepLines w:val="0"/>
        <w:pageBreakBefore w:val="0"/>
        <w:widowControl w:val="0"/>
        <w:spacing w:line="240" w:lineRule="auto"/>
        <w:ind w:left="0" w:firstLine="0"/>
        <w:rPr>
          <w:rFonts w:hint="eastAsia"/>
          <w:color w:val="000000"/>
          <w:lang w:eastAsia="zh-CN"/>
        </w:rPr>
      </w:pPr>
    </w:p>
    <w:p>
      <w:pPr>
        <w:keepNext w:val="0"/>
        <w:keepLines w:val="0"/>
        <w:pageBreakBefore w:val="0"/>
        <w:widowControl w:val="0"/>
        <w:spacing w:before="145" w:after="145" w:line="240" w:lineRule="auto"/>
        <w:jc w:val="center"/>
        <w:outlineLvl w:val="0"/>
        <w:rPr>
          <w:rFonts w:hint="eastAsia" w:ascii="方正小标宋简体" w:hAnsi="方正小标宋简体" w:eastAsia="方正小标宋简体" w:cs="方正小标宋简体"/>
          <w:b w:val="0"/>
          <w:bCs/>
          <w:color w:val="000000"/>
          <w:sz w:val="32"/>
          <w:szCs w:val="32"/>
        </w:rPr>
      </w:pPr>
      <w:r>
        <w:rPr>
          <w:rFonts w:hint="eastAsia" w:ascii="方正小标宋简体" w:hAnsi="方正小标宋简体" w:eastAsia="方正小标宋简体" w:cs="方正小标宋简体"/>
          <w:b w:val="0"/>
          <w:bCs/>
          <w:color w:val="000000"/>
          <w:sz w:val="32"/>
          <w:szCs w:val="32"/>
          <w:lang w:eastAsia="zh-CN"/>
        </w:rPr>
        <w:t>南京市</w:t>
      </w:r>
      <w:r>
        <w:rPr>
          <w:rFonts w:hint="eastAsia" w:ascii="方正小标宋简体" w:hAnsi="方正小标宋简体" w:eastAsia="方正小标宋简体" w:cs="方正小标宋简体"/>
          <w:b w:val="0"/>
          <w:bCs/>
          <w:color w:val="000000"/>
          <w:sz w:val="32"/>
          <w:szCs w:val="32"/>
        </w:rPr>
        <w:t>政府采购合同（服务）</w:t>
      </w:r>
    </w:p>
    <w:p>
      <w:pPr>
        <w:keepNext w:val="0"/>
        <w:keepLines w:val="0"/>
        <w:pageBreakBefore w:val="0"/>
        <w:widowControl w:val="0"/>
        <w:spacing w:before="145" w:after="145" w:line="240" w:lineRule="auto"/>
        <w:jc w:val="left"/>
        <w:outlineLvl w:val="0"/>
        <w:rPr>
          <w:rFonts w:ascii="宋体" w:hAnsi="宋体" w:eastAsia="宋体" w:cs="Courier New"/>
          <w:b w:val="0"/>
          <w:bCs w:val="0"/>
          <w:color w:val="000000"/>
          <w:sz w:val="24"/>
          <w:szCs w:val="24"/>
        </w:rPr>
      </w:pPr>
      <w:r>
        <w:rPr>
          <w:rFonts w:ascii="宋体" w:hAnsi="宋体" w:eastAsia="宋体" w:cs="Courier New"/>
          <w:b w:val="0"/>
          <w:color w:val="000000"/>
          <w:sz w:val="24"/>
          <w:szCs w:val="24"/>
        </w:rPr>
        <w:t>合同编号</w:t>
      </w:r>
      <w:r>
        <w:rPr>
          <w:rFonts w:ascii="宋体" w:hAnsi="宋体" w:eastAsia="宋体" w:cs="Courier New"/>
          <w:b w:val="0"/>
          <w:color w:val="000000"/>
          <w:sz w:val="24"/>
          <w:szCs w:val="24"/>
          <w:lang w:eastAsia="zh-CN"/>
        </w:rPr>
        <w:t>：</w:t>
      </w:r>
    </w:p>
    <w:p>
      <w:pPr>
        <w:keepNext w:val="0"/>
        <w:keepLines w:val="0"/>
        <w:pageBreakBefore w:val="0"/>
        <w:widowControl w:val="0"/>
        <w:spacing w:before="145" w:after="145" w:line="240" w:lineRule="auto"/>
        <w:outlineLvl w:val="0"/>
        <w:rPr>
          <w:rFonts w:ascii="宋体" w:hAnsi="宋体" w:cs="Courier New"/>
          <w:color w:val="000000"/>
          <w:sz w:val="24"/>
          <w:szCs w:val="24"/>
        </w:rPr>
      </w:pPr>
      <w:r>
        <w:rPr>
          <w:rFonts w:ascii="宋体" w:hAnsi="宋体" w:cs="Courier New"/>
          <w:color w:val="000000"/>
          <w:sz w:val="24"/>
          <w:szCs w:val="24"/>
        </w:rPr>
        <w:t>项目名称：                                       项目编号：</w:t>
      </w:r>
    </w:p>
    <w:p>
      <w:pPr>
        <w:keepNext w:val="0"/>
        <w:keepLines w:val="0"/>
        <w:pageBreakBefore w:val="0"/>
        <w:widowControl w:val="0"/>
        <w:spacing w:before="145" w:after="145" w:line="240" w:lineRule="auto"/>
        <w:jc w:val="left"/>
        <w:outlineLvl w:val="0"/>
        <w:rPr>
          <w:rFonts w:ascii="宋体" w:hAnsi="宋体" w:eastAsia="宋体" w:cs="Courier New"/>
          <w:color w:val="000000"/>
          <w:sz w:val="24"/>
          <w:szCs w:val="24"/>
        </w:rPr>
      </w:pPr>
      <w:r>
        <w:rPr>
          <w:rFonts w:ascii="宋体" w:hAnsi="宋体" w:eastAsia="宋体" w:cs="Courier New"/>
          <w:color w:val="000000"/>
          <w:sz w:val="24"/>
          <w:szCs w:val="24"/>
        </w:rPr>
        <w:t>甲方：（买方）</w:t>
      </w:r>
    </w:p>
    <w:p>
      <w:pPr>
        <w:keepNext w:val="0"/>
        <w:keepLines w:val="0"/>
        <w:pageBreakBefore w:val="0"/>
        <w:widowControl w:val="0"/>
        <w:spacing w:before="145" w:after="145" w:line="240" w:lineRule="auto"/>
        <w:jc w:val="left"/>
        <w:outlineLvl w:val="0"/>
        <w:rPr>
          <w:rFonts w:ascii="宋体" w:hAnsi="宋体" w:eastAsia="宋体" w:cs="Courier New"/>
          <w:color w:val="000000"/>
          <w:sz w:val="24"/>
          <w:szCs w:val="24"/>
        </w:rPr>
      </w:pPr>
      <w:r>
        <w:rPr>
          <w:rFonts w:ascii="宋体" w:hAnsi="宋体" w:eastAsia="宋体" w:cs="Courier New"/>
          <w:color w:val="000000"/>
          <w:sz w:val="24"/>
          <w:szCs w:val="24"/>
        </w:rPr>
        <w:t>乙方：（卖方）</w:t>
      </w:r>
    </w:p>
    <w:p>
      <w:pPr>
        <w:keepNext w:val="0"/>
        <w:keepLines w:val="0"/>
        <w:pageBreakBefore w:val="0"/>
        <w:widowControl w:val="0"/>
        <w:spacing w:before="0" w:after="0" w:line="240" w:lineRule="auto"/>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甲、乙双方根据</w:t>
      </w:r>
      <w:r>
        <w:rPr>
          <w:rFonts w:hint="eastAsia" w:ascii="宋体" w:hAnsi="宋体" w:cs="Courier New"/>
          <w:color w:val="000000"/>
          <w:sz w:val="24"/>
          <w:szCs w:val="24"/>
          <w:lang w:eastAsia="zh-CN"/>
        </w:rPr>
        <w:t>南京市公共资源交易中心</w:t>
      </w:r>
      <w:r>
        <w:rPr>
          <w:rFonts w:hint="eastAsia" w:ascii="宋体" w:hAnsi="宋体" w:cs="Courier New"/>
          <w:color w:val="000000"/>
          <w:sz w:val="24"/>
          <w:szCs w:val="24"/>
          <w:u w:val="none"/>
          <w:lang w:val="en-US" w:eastAsia="zh-CN"/>
        </w:rPr>
        <w:t>组织的</w:t>
      </w:r>
      <w:r>
        <w:rPr>
          <w:rFonts w:hint="eastAsia" w:hAnsi="宋体" w:eastAsia="宋体" w:cs="Courier New"/>
          <w:color w:val="000000"/>
          <w:sz w:val="24"/>
          <w:szCs w:val="24"/>
        </w:rPr>
        <w:t>____________________</w:t>
      </w:r>
      <w:r>
        <w:rPr>
          <w:rFonts w:ascii="宋体" w:hAnsi="宋体" w:cs="Courier New"/>
          <w:color w:val="000000"/>
          <w:sz w:val="24"/>
          <w:szCs w:val="24"/>
        </w:rPr>
        <w:t>项目公开招标结果，签署本合同。</w:t>
      </w:r>
    </w:p>
    <w:p>
      <w:pPr>
        <w:keepNext w:val="0"/>
        <w:keepLines w:val="0"/>
        <w:pageBreakBefore w:val="0"/>
        <w:widowControl w:val="0"/>
        <w:spacing w:before="0" w:after="0" w:line="240" w:lineRule="auto"/>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一、合同内容</w:t>
      </w:r>
    </w:p>
    <w:p>
      <w:pPr>
        <w:keepNext w:val="0"/>
        <w:keepLines w:val="0"/>
        <w:pageBreakBefore w:val="0"/>
        <w:widowControl w:val="0"/>
        <w:spacing w:before="0" w:after="0" w:line="240" w:lineRule="auto"/>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标的</w:t>
      </w:r>
      <w:r>
        <w:rPr>
          <w:rFonts w:ascii="宋体" w:hAnsi="宋体" w:cs="Courier New"/>
          <w:color w:val="000000"/>
          <w:sz w:val="24"/>
          <w:szCs w:val="24"/>
        </w:rPr>
        <w:t>名称：</w:t>
      </w:r>
    </w:p>
    <w:p>
      <w:pPr>
        <w:keepNext w:val="0"/>
        <w:keepLines w:val="0"/>
        <w:pageBreakBefore w:val="0"/>
        <w:widowControl w:val="0"/>
        <w:spacing w:before="0" w:after="0" w:line="240" w:lineRule="auto"/>
        <w:rPr>
          <w:rFonts w:hint="eastAsia" w:ascii="宋体" w:hAnsi="宋体" w:cs="Courier New"/>
          <w:color w:val="000000"/>
          <w:sz w:val="24"/>
          <w:szCs w:val="24"/>
        </w:rPr>
      </w:pPr>
      <w:r>
        <w:rPr>
          <w:rFonts w:ascii="宋体" w:hAnsi="宋体" w:cs="Courier New"/>
          <w:color w:val="000000"/>
          <w:sz w:val="24"/>
          <w:szCs w:val="24"/>
        </w:rPr>
        <w:t>1.2</w:t>
      </w:r>
      <w:r>
        <w:rPr>
          <w:rFonts w:hint="eastAsia" w:ascii="宋体" w:hAnsi="宋体" w:cs="Courier New"/>
          <w:color w:val="000000"/>
          <w:sz w:val="24"/>
          <w:szCs w:val="24"/>
        </w:rPr>
        <w:t xml:space="preserve"> 标的质量：</w:t>
      </w:r>
      <w:r>
        <w:rPr>
          <w:rFonts w:hint="eastAsia" w:ascii="宋体" w:hAnsi="宋体" w:eastAsia="宋体" w:cs="Courier New"/>
          <w:color w:val="000000"/>
          <w:sz w:val="24"/>
          <w:szCs w:val="24"/>
          <w:highlight w:val="none"/>
          <w:lang w:eastAsia="zh-CN"/>
        </w:rPr>
        <w:t>按招标文件及投标文件执行。</w:t>
      </w:r>
    </w:p>
    <w:p>
      <w:pPr>
        <w:keepNext w:val="0"/>
        <w:keepLines w:val="0"/>
        <w:pageBreakBefore w:val="0"/>
        <w:widowControl w:val="0"/>
        <w:spacing w:before="0" w:after="0" w:line="240" w:lineRule="auto"/>
        <w:rPr>
          <w:rFonts w:hint="eastAsia" w:ascii="宋体" w:hAnsi="宋体" w:cs="Courier New"/>
          <w:color w:val="000000"/>
          <w:sz w:val="24"/>
          <w:szCs w:val="24"/>
        </w:rPr>
      </w:pPr>
      <w:r>
        <w:rPr>
          <w:rFonts w:ascii="宋体" w:hAnsi="宋体" w:cs="Courier New"/>
          <w:color w:val="000000"/>
          <w:sz w:val="24"/>
          <w:szCs w:val="24"/>
          <w:lang w:val="en-US"/>
        </w:rPr>
        <w:t>1</w:t>
      </w:r>
      <w:r>
        <w:rPr>
          <w:rFonts w:hint="eastAsia" w:ascii="宋体" w:hAnsi="宋体" w:cs="Courier New"/>
          <w:color w:val="000000"/>
          <w:sz w:val="24"/>
          <w:szCs w:val="24"/>
        </w:rPr>
        <w:t>.3 标的数量（规模）：</w:t>
      </w:r>
    </w:p>
    <w:p>
      <w:pPr>
        <w:keepNext w:val="0"/>
        <w:keepLines w:val="0"/>
        <w:pageBreakBefore w:val="0"/>
        <w:widowControl w:val="0"/>
        <w:spacing w:before="0" w:after="0" w:line="240" w:lineRule="auto"/>
        <w:rPr>
          <w:rFonts w:ascii="宋体" w:hAnsi="宋体" w:eastAsia="宋体" w:cs="Courier New"/>
          <w:color w:val="000000"/>
          <w:sz w:val="24"/>
          <w:szCs w:val="24"/>
          <w:lang w:val="en-US" w:eastAsia="zh-CN"/>
        </w:rPr>
      </w:pPr>
      <w:r>
        <w:rPr>
          <w:rFonts w:ascii="宋体" w:hAnsi="宋体" w:cs="Courier New"/>
          <w:color w:val="000000"/>
          <w:sz w:val="24"/>
          <w:szCs w:val="24"/>
          <w:lang w:val="en-US"/>
        </w:rPr>
        <w:t>1</w:t>
      </w:r>
      <w:r>
        <w:rPr>
          <w:rFonts w:hint="eastAsia" w:ascii="宋体" w:hAnsi="宋体" w:cs="Courier New"/>
          <w:color w:val="000000"/>
          <w:sz w:val="24"/>
          <w:szCs w:val="24"/>
        </w:rPr>
        <w:t>.4 履行时间（期限）：</w:t>
      </w:r>
      <w:r>
        <w:rPr>
          <w:rFonts w:hint="eastAsia" w:ascii="宋体" w:hAnsi="宋体" w:cs="Courier New"/>
          <w:color w:val="000000"/>
          <w:sz w:val="24"/>
          <w:szCs w:val="24"/>
          <w:lang w:val="en-US" w:eastAsia="zh-CN"/>
        </w:rPr>
        <w:t>1095天</w:t>
      </w:r>
    </w:p>
    <w:p>
      <w:pPr>
        <w:keepNext w:val="0"/>
        <w:keepLines w:val="0"/>
        <w:pageBreakBefore w:val="0"/>
        <w:widowControl w:val="0"/>
        <w:spacing w:before="0" w:after="0" w:line="240" w:lineRule="auto"/>
        <w:rPr>
          <w:rFonts w:ascii="宋体" w:hAnsi="宋体" w:cs="Courier New"/>
          <w:color w:val="000000"/>
          <w:sz w:val="24"/>
          <w:szCs w:val="24"/>
        </w:rPr>
      </w:pPr>
      <w:r>
        <w:rPr>
          <w:rFonts w:ascii="宋体" w:hAnsi="宋体" w:cs="Courier New"/>
          <w:color w:val="000000"/>
          <w:sz w:val="24"/>
          <w:szCs w:val="24"/>
          <w:lang w:val="en-US"/>
        </w:rPr>
        <w:t>1</w:t>
      </w:r>
      <w:r>
        <w:rPr>
          <w:rFonts w:hint="eastAsia" w:ascii="宋体" w:hAnsi="宋体" w:cs="Courier New"/>
          <w:color w:val="000000"/>
          <w:sz w:val="24"/>
          <w:szCs w:val="24"/>
        </w:rPr>
        <w:t>.5 履行地点：</w:t>
      </w:r>
      <w:r>
        <w:rPr>
          <w:rFonts w:hint="eastAsia" w:ascii="宋体" w:hAnsi="宋体" w:eastAsia="宋体" w:cs="Courier New"/>
          <w:color w:val="000000"/>
          <w:sz w:val="24"/>
          <w:szCs w:val="24"/>
          <w:highlight w:val="none"/>
          <w:lang w:eastAsia="zh-CN"/>
        </w:rPr>
        <w:t>采购人指定地点。</w:t>
      </w:r>
    </w:p>
    <w:p>
      <w:pPr>
        <w:keepNext w:val="0"/>
        <w:keepLines w:val="0"/>
        <w:pageBreakBefore w:val="0"/>
        <w:widowControl w:val="0"/>
        <w:spacing w:before="0" w:after="0" w:line="240" w:lineRule="auto"/>
        <w:rPr>
          <w:rFonts w:hint="eastAsia" w:ascii="宋体" w:hAnsi="宋体" w:cs="Courier New"/>
          <w:color w:val="000000"/>
          <w:sz w:val="24"/>
          <w:szCs w:val="24"/>
        </w:rPr>
      </w:pPr>
      <w:r>
        <w:rPr>
          <w:rFonts w:ascii="宋体" w:hAnsi="宋体" w:cs="Courier New"/>
          <w:color w:val="000000"/>
          <w:sz w:val="24"/>
          <w:szCs w:val="24"/>
          <w:lang w:val="en-US"/>
        </w:rPr>
        <w:t>1</w:t>
      </w:r>
      <w:r>
        <w:rPr>
          <w:rFonts w:ascii="宋体" w:hAnsi="宋体" w:cs="Courier New"/>
          <w:color w:val="000000"/>
          <w:sz w:val="24"/>
          <w:szCs w:val="24"/>
        </w:rPr>
        <w:t>.</w:t>
      </w:r>
      <w:r>
        <w:rPr>
          <w:rFonts w:hint="eastAsia" w:ascii="宋体" w:hAnsi="宋体" w:cs="Courier New"/>
          <w:color w:val="000000"/>
          <w:sz w:val="24"/>
          <w:szCs w:val="24"/>
        </w:rPr>
        <w:t>6 履行方式：</w:t>
      </w:r>
      <w:r>
        <w:rPr>
          <w:rFonts w:hint="eastAsia" w:ascii="宋体" w:hAnsi="宋体" w:eastAsia="宋体" w:cs="Courier New"/>
          <w:color w:val="000000"/>
          <w:sz w:val="24"/>
          <w:szCs w:val="24"/>
          <w:highlight w:val="none"/>
          <w:lang w:eastAsia="zh-CN"/>
        </w:rPr>
        <w:t>按招标文件及投标文件执行。</w:t>
      </w:r>
    </w:p>
    <w:p>
      <w:pPr>
        <w:keepNext w:val="0"/>
        <w:keepLines w:val="0"/>
        <w:pageBreakBefore w:val="0"/>
        <w:widowControl w:val="0"/>
        <w:spacing w:before="0" w:after="0" w:line="240" w:lineRule="auto"/>
        <w:rPr>
          <w:rFonts w:ascii="宋体" w:hAnsi="宋体" w:cs="Courier New"/>
          <w:color w:val="000000"/>
          <w:sz w:val="24"/>
          <w:szCs w:val="24"/>
        </w:rPr>
      </w:pPr>
      <w:r>
        <w:rPr>
          <w:rFonts w:ascii="宋体" w:hAnsi="宋体" w:cs="Courier New"/>
          <w:color w:val="000000"/>
          <w:sz w:val="24"/>
          <w:szCs w:val="24"/>
          <w:lang w:val="en-US"/>
        </w:rPr>
        <w:t>1</w:t>
      </w:r>
      <w:r>
        <w:rPr>
          <w:rFonts w:hint="eastAsia" w:ascii="宋体" w:hAnsi="宋体" w:cs="Courier New"/>
          <w:color w:val="000000"/>
          <w:sz w:val="24"/>
          <w:szCs w:val="24"/>
        </w:rPr>
        <w:t>.7 包装方式：</w:t>
      </w:r>
      <w:r>
        <w:rPr>
          <w:rFonts w:hint="eastAsia" w:ascii="宋体" w:hAnsi="宋体" w:eastAsia="宋体" w:cs="Courier New"/>
          <w:color w:val="000000"/>
          <w:sz w:val="24"/>
          <w:szCs w:val="24"/>
          <w:highlight w:val="none"/>
          <w:lang w:eastAsia="zh-CN"/>
        </w:rPr>
        <w:t>按招标文件及投标文件执行。</w:t>
      </w:r>
    </w:p>
    <w:p>
      <w:pPr>
        <w:keepNext w:val="0"/>
        <w:keepLines w:val="0"/>
        <w:pageBreakBefore w:val="0"/>
        <w:widowControl w:val="0"/>
        <w:spacing w:before="0" w:after="0" w:line="240" w:lineRule="auto"/>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二、合同金额</w:t>
      </w:r>
    </w:p>
    <w:p>
      <w:pPr>
        <w:pStyle w:val="221"/>
        <w:keepNext w:val="0"/>
        <w:keepLines w:val="0"/>
        <w:pageBreakBefore w:val="0"/>
        <w:widowControl w:val="0"/>
        <w:spacing w:before="0" w:after="0" w:line="240" w:lineRule="auto"/>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eastAsia="宋体" w:cs="Courier New"/>
          <w:color w:val="000000"/>
          <w:sz w:val="24"/>
          <w:szCs w:val="24"/>
        </w:rPr>
        <w:t>本合同金额为（大写）：____________________圆（____________________元）人民币。</w:t>
      </w:r>
    </w:p>
    <w:p>
      <w:pPr>
        <w:keepNext w:val="0"/>
        <w:keepLines w:val="0"/>
        <w:pageBreakBefore w:val="0"/>
        <w:widowControl w:val="0"/>
        <w:spacing w:before="0" w:after="0" w:line="240" w:lineRule="auto"/>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三、技术资料</w:t>
      </w:r>
    </w:p>
    <w:p>
      <w:pPr>
        <w:keepNext w:val="0"/>
        <w:keepLines w:val="0"/>
        <w:pageBreakBefore w:val="0"/>
        <w:widowControl w:val="0"/>
        <w:spacing w:before="0" w:after="0" w:line="240"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乙方应按招标文件规定的时间向甲方提供服务（包含与服务相关的货物）的有关技术资料。</w:t>
      </w:r>
    </w:p>
    <w:p>
      <w:pPr>
        <w:keepNext w:val="0"/>
        <w:keepLines w:val="0"/>
        <w:pageBreakBefore w:val="0"/>
        <w:widowControl w:val="0"/>
        <w:spacing w:before="0" w:after="0" w:line="240"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rPr>
        <w:t>以合法方式和途径将其全部披露或本合同终止后5年为止，以两者孰长为准</w:t>
      </w:r>
      <w:r>
        <w:rPr>
          <w:rFonts w:hint="eastAsia" w:ascii="宋体" w:hAnsi="宋体" w:cs="Courier New"/>
          <w:color w:val="000000"/>
          <w:sz w:val="24"/>
          <w:szCs w:val="24"/>
          <w:lang w:eastAsia="zh-CN"/>
        </w:rPr>
        <w:t>。</w:t>
      </w:r>
    </w:p>
    <w:p>
      <w:pPr>
        <w:keepNext w:val="0"/>
        <w:keepLines w:val="0"/>
        <w:pageBreakBefore w:val="0"/>
        <w:widowControl w:val="0"/>
        <w:spacing w:before="0" w:after="0" w:line="240" w:lineRule="auto"/>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四、知识产权</w:t>
      </w:r>
    </w:p>
    <w:p>
      <w:pPr>
        <w:keepNext w:val="0"/>
        <w:keepLines w:val="0"/>
        <w:pageBreakBefore w:val="0"/>
        <w:widowControl w:val="0"/>
        <w:spacing w:before="0" w:after="0" w:line="240"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乙方应保证甲方在使用、接受本合同服务（包含与服务相关的货物）或其任何一部分时不受第三方提出侵犯其专利权、版权、商标权和工业设计权等知识产权的起诉。一旦出现侵权，由乙方负全部责任。</w:t>
      </w:r>
    </w:p>
    <w:p>
      <w:pPr>
        <w:keepNext w:val="0"/>
        <w:keepLines w:val="0"/>
        <w:pageBreakBefore w:val="0"/>
        <w:widowControl w:val="0"/>
        <w:spacing w:before="0" w:after="0" w:line="240" w:lineRule="auto"/>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五、产权担保</w:t>
      </w:r>
    </w:p>
    <w:p>
      <w:pPr>
        <w:keepNext w:val="0"/>
        <w:keepLines w:val="0"/>
        <w:pageBreakBefore w:val="0"/>
        <w:widowControl w:val="0"/>
        <w:spacing w:before="0" w:after="0" w:line="240"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5.1 乙方保证所交付的服务（包含与服务相关的货物）的所有权完全属于乙方且无任何抵押、查封等产权瑕疵。</w:t>
      </w:r>
    </w:p>
    <w:p>
      <w:pPr>
        <w:keepNext w:val="0"/>
        <w:keepLines w:val="0"/>
        <w:pageBreakBefore w:val="0"/>
        <w:widowControl w:val="0"/>
        <w:spacing w:before="0" w:after="0" w:line="240" w:lineRule="auto"/>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六、履约保证金</w:t>
      </w:r>
    </w:p>
    <w:p>
      <w:pPr>
        <w:keepNext w:val="0"/>
        <w:keepLines w:val="0"/>
        <w:pageBreakBefore w:val="0"/>
        <w:widowControl w:val="0"/>
        <w:spacing w:line="240" w:lineRule="auto"/>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6.1 乙方在</w:t>
      </w:r>
      <w:r>
        <w:rPr>
          <w:rFonts w:hint="eastAsia" w:ascii="宋体" w:hAnsi="宋体" w:eastAsia="宋体" w:cs="Courier New"/>
          <w:b w:val="0"/>
          <w:bCs w:val="0"/>
          <w:color w:val="000000"/>
          <w:sz w:val="24"/>
          <w:szCs w:val="24"/>
          <w:highlight w:val="none"/>
          <w:u w:val="single"/>
          <w:lang w:val="en-US" w:eastAsia="zh-CN"/>
        </w:rPr>
        <w:t xml:space="preserve"> 签订合同 </w:t>
      </w:r>
      <w:r>
        <w:rPr>
          <w:rFonts w:hint="eastAsia" w:ascii="宋体" w:hAnsi="宋体" w:eastAsia="宋体" w:cs="Courier New"/>
          <w:b w:val="0"/>
          <w:bCs w:val="0"/>
          <w:color w:val="000000"/>
          <w:sz w:val="24"/>
          <w:szCs w:val="24"/>
          <w:highlight w:val="none"/>
          <w:u w:val="none"/>
          <w:lang w:val="en-US" w:eastAsia="zh-CN"/>
        </w:rPr>
        <w:t>时</w:t>
      </w:r>
      <w:r>
        <w:rPr>
          <w:rFonts w:hint="eastAsia" w:ascii="宋体" w:hAnsi="宋体" w:eastAsia="宋体" w:cs="Courier New"/>
          <w:b w:val="0"/>
          <w:bCs w:val="0"/>
          <w:color w:val="000000"/>
          <w:sz w:val="24"/>
          <w:szCs w:val="24"/>
          <w:highlight w:val="none"/>
          <w:lang w:val="en-US" w:eastAsia="zh-CN"/>
        </w:rPr>
        <w:t>按照</w:t>
      </w:r>
      <w:r>
        <w:rPr>
          <w:rFonts w:hint="eastAsia" w:ascii="宋体" w:hAnsi="宋体" w:eastAsia="宋体" w:cs="Courier New"/>
          <w:b w:val="0"/>
          <w:bCs w:val="0"/>
          <w:color w:val="000000"/>
          <w:sz w:val="24"/>
          <w:szCs w:val="24"/>
          <w:highlight w:val="none"/>
          <w:u w:val="none"/>
          <w:lang w:val="en-US" w:eastAsia="zh-CN"/>
        </w:rPr>
        <w:t>合同金额</w:t>
      </w:r>
      <w:r>
        <w:rPr>
          <w:rFonts w:hint="eastAsia" w:ascii="宋体" w:hAnsi="宋体" w:eastAsia="宋体" w:cs="Courier New"/>
          <w:b w:val="0"/>
          <w:bCs w:val="0"/>
          <w:color w:val="000000"/>
          <w:sz w:val="24"/>
          <w:szCs w:val="24"/>
          <w:highlight w:val="none"/>
          <w:u w:val="single"/>
          <w:lang w:val="en-US" w:eastAsia="zh-CN"/>
        </w:rPr>
        <w:t xml:space="preserve"> 10 </w:t>
      </w:r>
      <w:r>
        <w:rPr>
          <w:rFonts w:hint="eastAsia" w:ascii="宋体" w:hAnsi="宋体" w:eastAsia="宋体" w:cs="Courier New"/>
          <w:b w:val="0"/>
          <w:bCs w:val="0"/>
          <w:color w:val="000000"/>
          <w:sz w:val="24"/>
          <w:szCs w:val="24"/>
          <w:highlight w:val="none"/>
          <w:u w:val="none"/>
          <w:lang w:val="en-US" w:eastAsia="zh-CN"/>
        </w:rPr>
        <w:t>%</w:t>
      </w:r>
      <w:r>
        <w:rPr>
          <w:rFonts w:hint="eastAsia" w:ascii="宋体" w:hAnsi="宋体" w:eastAsia="宋体" w:cs="Courier New"/>
          <w:b w:val="0"/>
          <w:bCs w:val="0"/>
          <w:color w:val="000000"/>
          <w:sz w:val="24"/>
          <w:szCs w:val="24"/>
          <w:highlight w:val="none"/>
          <w:lang w:val="en-US" w:eastAsia="zh-CN"/>
        </w:rPr>
        <w:t>缴纳履约保证金。合同履行结束后，甲方按以下约定退还：</w:t>
      </w:r>
    </w:p>
    <w:p>
      <w:pPr>
        <w:keepNext w:val="0"/>
        <w:keepLines w:val="0"/>
        <w:pageBreakBefore w:val="0"/>
        <w:widowControl w:val="0"/>
        <w:spacing w:line="240" w:lineRule="auto"/>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6.1.1 </w:t>
      </w:r>
      <w:r>
        <w:rPr>
          <w:rFonts w:hint="eastAsia" w:ascii="宋体" w:hAnsi="宋体" w:eastAsia="宋体" w:cs="Courier New"/>
          <w:b w:val="0"/>
          <w:bCs w:val="0"/>
          <w:color w:val="000000"/>
          <w:sz w:val="24"/>
          <w:szCs w:val="24"/>
          <w:highlight w:val="none"/>
          <w:lang w:val="en-US" w:eastAsia="zh-CN"/>
        </w:rPr>
        <w:t>退还时间及条件：验收合格且合同履行期结束后5个工作日内。</w:t>
      </w:r>
    </w:p>
    <w:p>
      <w:pPr>
        <w:keepNext w:val="0"/>
        <w:keepLines w:val="0"/>
        <w:pageBreakBefore w:val="0"/>
        <w:widowControl w:val="0"/>
        <w:spacing w:line="240" w:lineRule="auto"/>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6.1.2 退还方式：扣除违约费用后一次性无息退还。</w:t>
      </w:r>
    </w:p>
    <w:p>
      <w:pPr>
        <w:keepNext w:val="0"/>
        <w:keepLines w:val="0"/>
        <w:pageBreakBefore w:val="0"/>
        <w:widowControl w:val="0"/>
        <w:spacing w:line="240" w:lineRule="auto"/>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6.1.3 不予退还的情形：合同约定的交付期内未履约完成、验收不合格、整改不到位等情形。</w:t>
      </w:r>
    </w:p>
    <w:p>
      <w:pPr>
        <w:keepNext w:val="0"/>
        <w:keepLines w:val="0"/>
        <w:pageBreakBefore w:val="0"/>
        <w:widowControl w:val="0"/>
        <w:spacing w:line="240" w:lineRule="auto"/>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6.1.4 逾期退还履约保证金责任：甲方逾期退还履约保证金的，除应当退还履约保证金本金外，还应当按照每日万分之五的利率支付逾期利息，但因乙方自身原因导致无法及时退还的除外。</w:t>
      </w:r>
    </w:p>
    <w:p>
      <w:pPr>
        <w:keepNext w:val="0"/>
        <w:keepLines w:val="0"/>
        <w:pageBreakBefore w:val="0"/>
        <w:widowControl w:val="0"/>
        <w:spacing w:line="240" w:lineRule="auto"/>
        <w:rPr>
          <w:rFonts w:ascii="宋体" w:hAnsi="宋体" w:cs="Courier New"/>
          <w:b w:val="0"/>
          <w:bCs w:val="0"/>
          <w:color w:val="000000"/>
          <w:sz w:val="24"/>
          <w:szCs w:val="24"/>
          <w:highlight w:val="none"/>
          <w:u w:val="none"/>
          <w:lang w:val="en-US" w:eastAsia="zh-CN"/>
        </w:rPr>
      </w:pPr>
      <w:r>
        <w:rPr>
          <w:rFonts w:hint="eastAsia" w:ascii="宋体" w:hAnsi="宋体" w:cs="Courier New"/>
          <w:b w:val="0"/>
          <w:bCs w:val="0"/>
          <w:color w:val="000000"/>
          <w:sz w:val="24"/>
          <w:szCs w:val="24"/>
          <w:highlight w:val="none"/>
          <w:lang w:val="en-US" w:eastAsia="zh-CN"/>
        </w:rPr>
        <w:t>6.2 乙方</w:t>
      </w:r>
      <w:r>
        <w:rPr>
          <w:rFonts w:hint="eastAsia" w:ascii="宋体" w:hAnsi="宋体" w:cs="Courier New"/>
          <w:b w:val="0"/>
          <w:bCs w:val="0"/>
          <w:color w:val="000000"/>
          <w:sz w:val="24"/>
          <w:szCs w:val="24"/>
          <w:highlight w:val="none"/>
          <w:u w:val="none"/>
          <w:lang w:val="en-US" w:eastAsia="zh-CN"/>
        </w:rPr>
        <w:t>可以采用</w:t>
      </w:r>
      <w:r>
        <w:rPr>
          <w:rFonts w:hint="eastAsia" w:ascii="宋体" w:hAnsi="宋体" w:eastAsia="宋体" w:cs="Courier New"/>
          <w:b w:val="0"/>
          <w:bCs w:val="0"/>
          <w:color w:val="000000"/>
          <w:sz w:val="24"/>
          <w:szCs w:val="24"/>
          <w:highlight w:val="none"/>
          <w:u w:val="none"/>
          <w:lang w:val="en-US" w:eastAsia="zh-CN"/>
        </w:rPr>
        <w:t>银行、</w:t>
      </w:r>
      <w:r>
        <w:rPr>
          <w:rFonts w:hint="eastAsia" w:ascii="宋体" w:hAnsi="宋体" w:cs="Courier New"/>
          <w:b w:val="0"/>
          <w:bCs w:val="0"/>
          <w:color w:val="000000"/>
          <w:sz w:val="24"/>
          <w:szCs w:val="24"/>
          <w:highlight w:val="none"/>
          <w:u w:val="none"/>
          <w:lang w:val="en-US" w:eastAsia="zh-CN"/>
        </w:rPr>
        <w:t>保险公司、</w:t>
      </w:r>
      <w:r>
        <w:rPr>
          <w:rFonts w:hint="eastAsia" w:ascii="宋体" w:hAnsi="宋体" w:eastAsia="宋体" w:cs="Courier New"/>
          <w:b w:val="0"/>
          <w:bCs w:val="0"/>
          <w:color w:val="000000"/>
          <w:sz w:val="24"/>
          <w:szCs w:val="24"/>
          <w:highlight w:val="none"/>
          <w:u w:val="none"/>
          <w:lang w:val="en-US" w:eastAsia="zh-CN"/>
        </w:rPr>
        <w:t>担保公司等</w:t>
      </w:r>
      <w:r>
        <w:rPr>
          <w:rFonts w:hint="eastAsia" w:ascii="宋体" w:hAnsi="宋体" w:cs="Courier New"/>
          <w:b w:val="0"/>
          <w:bCs w:val="0"/>
          <w:color w:val="000000"/>
          <w:sz w:val="24"/>
          <w:szCs w:val="24"/>
          <w:highlight w:val="none"/>
          <w:u w:val="none"/>
          <w:lang w:val="en-US" w:eastAsia="zh-CN"/>
        </w:rPr>
        <w:t>第三方机构</w:t>
      </w:r>
      <w:r>
        <w:rPr>
          <w:rFonts w:hint="eastAsia" w:ascii="宋体" w:hAnsi="宋体" w:eastAsia="宋体" w:cs="Courier New"/>
          <w:b w:val="0"/>
          <w:bCs w:val="0"/>
          <w:color w:val="000000"/>
          <w:sz w:val="24"/>
          <w:szCs w:val="24"/>
          <w:highlight w:val="none"/>
          <w:u w:val="none"/>
          <w:lang w:val="en-US" w:eastAsia="zh-CN"/>
        </w:rPr>
        <w:t>出具的</w:t>
      </w:r>
      <w:r>
        <w:rPr>
          <w:rFonts w:hint="eastAsia" w:ascii="宋体" w:hAnsi="宋体" w:cs="Courier New"/>
          <w:b w:val="0"/>
          <w:bCs w:val="0"/>
          <w:color w:val="000000"/>
          <w:sz w:val="24"/>
          <w:szCs w:val="24"/>
          <w:highlight w:val="none"/>
          <w:u w:val="none"/>
          <w:lang w:val="en-US" w:eastAsia="zh-CN"/>
        </w:rPr>
        <w:t>履约保函（保险）代替缴纳履约保证金，</w:t>
      </w:r>
      <w:r>
        <w:rPr>
          <w:rFonts w:hint="eastAsia" w:ascii="宋体" w:hAnsi="宋体" w:eastAsia="宋体" w:cs="Courier New"/>
          <w:b w:val="0"/>
          <w:bCs w:val="0"/>
          <w:color w:val="000000"/>
          <w:sz w:val="24"/>
          <w:szCs w:val="24"/>
          <w:highlight w:val="none"/>
          <w:lang w:val="en-US" w:eastAsia="zh-CN"/>
        </w:rPr>
        <w:t>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w:t>
      </w:r>
    </w:p>
    <w:p>
      <w:pPr>
        <w:keepNext w:val="0"/>
        <w:keepLines w:val="0"/>
        <w:pageBreakBefore w:val="0"/>
        <w:widowControl w:val="0"/>
        <w:spacing w:before="0" w:after="0" w:line="240" w:lineRule="auto"/>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七、合同转包或分包</w:t>
      </w:r>
    </w:p>
    <w:p>
      <w:pPr>
        <w:keepNext w:val="0"/>
        <w:keepLines w:val="0"/>
        <w:pageBreakBefore w:val="0"/>
        <w:widowControl w:val="0"/>
        <w:spacing w:before="0" w:after="0" w:line="240"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乙方不得将合同标的转包给他人履行。</w:t>
      </w:r>
    </w:p>
    <w:p>
      <w:pPr>
        <w:keepNext w:val="0"/>
        <w:keepLines w:val="0"/>
        <w:pageBreakBefore w:val="0"/>
        <w:widowControl w:val="0"/>
        <w:spacing w:before="0" w:after="0" w:line="240" w:lineRule="auto"/>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rPr>
        <w:t>7.2</w:t>
      </w:r>
      <w:r>
        <w:rPr>
          <w:rFonts w:hint="eastAsia" w:ascii="宋体" w:hAnsi="宋体" w:eastAsia="宋体" w:cs="Courier New"/>
          <w:color w:val="000000"/>
          <w:sz w:val="24"/>
          <w:szCs w:val="24"/>
          <w:highlight w:val="none"/>
          <w:lang w:val="en-US" w:eastAsia="zh-CN"/>
        </w:rPr>
        <w:t xml:space="preserve"> </w:t>
      </w:r>
      <w:r>
        <w:rPr>
          <w:rFonts w:ascii="宋体" w:hAnsi="宋体" w:eastAsia="宋体" w:cs="宋体"/>
          <w:color w:val="000000"/>
          <w:sz w:val="24"/>
          <w:szCs w:val="24"/>
        </w:rPr>
        <w:t>除招标文件接受分包，并经甲方同意，乙方可按分包意向协议分包情况外，乙方不得将合同标的分包给他人履行。</w:t>
      </w:r>
    </w:p>
    <w:p>
      <w:pPr>
        <w:keepNext w:val="0"/>
        <w:keepLines w:val="0"/>
        <w:pageBreakBefore w:val="0"/>
        <w:widowControl w:val="0"/>
        <w:spacing w:before="0" w:after="0" w:line="240"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乙方如有转包或未经甲方同意的分包行为，甲方有权终止合同。</w:t>
      </w:r>
    </w:p>
    <w:p>
      <w:pPr>
        <w:keepNext w:val="0"/>
        <w:keepLines w:val="0"/>
        <w:pageBreakBefore w:val="0"/>
        <w:widowControl w:val="0"/>
        <w:spacing w:before="0" w:after="0" w:line="240" w:lineRule="auto"/>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八、合同款项支付</w:t>
      </w:r>
    </w:p>
    <w:p>
      <w:pPr>
        <w:pStyle w:val="221"/>
        <w:keepNext w:val="0"/>
        <w:keepLines w:val="0"/>
        <w:pageBreakBefore w:val="0"/>
        <w:widowControl w:val="0"/>
        <w:spacing w:before="0" w:after="0" w:line="240" w:lineRule="auto"/>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rPr>
        <w:t>8.1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合同款项的支付方式及</w:t>
      </w:r>
      <w:r>
        <w:rPr>
          <w:rFonts w:hint="eastAsia" w:ascii="宋体" w:hAnsi="宋体" w:eastAsia="宋体" w:cs="Courier New"/>
          <w:color w:val="000000"/>
          <w:sz w:val="24"/>
          <w:szCs w:val="24"/>
          <w:lang w:val="en-US" w:eastAsia="zh-CN"/>
        </w:rPr>
        <w:t>时间</w:t>
      </w:r>
    </w:p>
    <w:p>
      <w:pPr>
        <w:keepNext w:val="0"/>
        <w:keepLines w:val="0"/>
        <w:pageBreakBefore w:val="0"/>
        <w:widowControl w:val="0"/>
        <w:spacing w:before="0" w:after="0" w:line="240" w:lineRule="auto"/>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合同签订后，支付第一年度平台服务费用的30%； </w:t>
      </w:r>
    </w:p>
    <w:p>
      <w:pPr>
        <w:keepNext w:val="0"/>
        <w:keepLines w:val="0"/>
        <w:pageBreakBefore w:val="0"/>
        <w:widowControl w:val="0"/>
        <w:spacing w:before="0" w:after="0" w:line="240" w:lineRule="auto"/>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8.1.3 第一年度服务期满，经甲方组织验收通过后，支付第一年度平台服务费用的70%； </w:t>
      </w:r>
    </w:p>
    <w:p>
      <w:pPr>
        <w:keepNext w:val="0"/>
        <w:keepLines w:val="0"/>
        <w:pageBreakBefore w:val="0"/>
        <w:widowControl w:val="0"/>
        <w:spacing w:before="0" w:after="0" w:line="240" w:lineRule="auto"/>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8.1.4 第二年度服务期满，经甲方组织验收通过后，支付第二年度100%平台服务费用； </w:t>
      </w:r>
    </w:p>
    <w:p>
      <w:pPr>
        <w:keepNext w:val="0"/>
        <w:keepLines w:val="0"/>
        <w:pageBreakBefore w:val="0"/>
        <w:widowControl w:val="0"/>
        <w:spacing w:before="0" w:after="0" w:line="240" w:lineRule="auto"/>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8.1.5 第三年度服务期满，经甲方组织验收通过后，支付第三年度100%平台服务费用。</w:t>
      </w:r>
    </w:p>
    <w:p>
      <w:pPr>
        <w:keepNext w:val="0"/>
        <w:keepLines w:val="0"/>
        <w:pageBreakBefore w:val="0"/>
        <w:widowControl w:val="0"/>
        <w:spacing w:before="0" w:after="0" w:line="240" w:lineRule="auto"/>
        <w:rPr>
          <w:rFonts w:hint="eastAsia"/>
          <w:color w:val="000000"/>
          <w:lang w:val="en-US" w:eastAsia="zh-CN"/>
        </w:rPr>
      </w:pPr>
      <w:r>
        <w:rPr>
          <w:rFonts w:hint="eastAsia" w:ascii="宋体" w:hAnsi="宋体" w:eastAsia="宋体" w:cs="Courier New"/>
          <w:color w:val="000000"/>
          <w:sz w:val="24"/>
          <w:szCs w:val="24"/>
          <w:highlight w:val="none"/>
          <w:lang w:val="en-US" w:eastAsia="zh-CN"/>
        </w:rPr>
        <w:t xml:space="preserve">8.1.6 满足合同约定支付条件的，甲方收到乙方发票后10个工作日内，将资金支付到合同约定的乙方账户。 </w:t>
      </w:r>
      <w:r>
        <w:rPr>
          <w:rFonts w:hint="eastAsia" w:ascii="宋体" w:hAnsi="宋体" w:eastAsia="宋体" w:cs="Courier New"/>
          <w:color w:val="000000"/>
          <w:sz w:val="24"/>
          <w:szCs w:val="24"/>
          <w:lang w:val="en-US" w:eastAsia="zh-CN"/>
        </w:rPr>
        <w:t xml:space="preserve"> </w:t>
      </w:r>
    </w:p>
    <w:p>
      <w:pPr>
        <w:pStyle w:val="221"/>
        <w:keepNext w:val="0"/>
        <w:keepLines w:val="0"/>
        <w:pageBreakBefore w:val="0"/>
        <w:widowControl w:val="0"/>
        <w:spacing w:before="0" w:after="0" w:line="240"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8.2 </w:t>
      </w:r>
      <w:r>
        <w:rPr>
          <w:rFonts w:hint="eastAsia" w:ascii="宋体" w:hAnsi="宋体" w:eastAsia="宋体" w:cs="Courier New"/>
          <w:color w:val="000000"/>
          <w:sz w:val="24"/>
          <w:szCs w:val="24"/>
        </w:rPr>
        <w:t>根据工业和信息化部关于印发《保障中小企业款项支付投诉处理暂行办法》的通知（工信部企业〔2021〕224 号），</w:t>
      </w:r>
      <w:r>
        <w:rPr>
          <w:rFonts w:hint="eastAsia" w:ascii="宋体" w:hAnsi="宋体" w:eastAsia="宋体" w:cs="Courier New"/>
          <w:color w:val="000000"/>
          <w:sz w:val="24"/>
          <w:szCs w:val="24"/>
          <w:lang w:val="en-US" w:eastAsia="zh-CN"/>
        </w:rPr>
        <w:t>甲方</w:t>
      </w:r>
      <w:r>
        <w:rPr>
          <w:rFonts w:hint="eastAsia" w:ascii="宋体" w:hAnsi="宋体" w:eastAsia="宋体" w:cs="Courier New"/>
          <w:color w:val="000000"/>
          <w:sz w:val="24"/>
          <w:szCs w:val="24"/>
        </w:rPr>
        <w:t>未按合同约定支付款项的，</w:t>
      </w:r>
      <w:r>
        <w:rPr>
          <w:rFonts w:hint="eastAsia" w:ascii="宋体" w:hAnsi="宋体" w:eastAsia="宋体" w:cs="Courier New"/>
          <w:color w:val="000000"/>
          <w:sz w:val="24"/>
          <w:szCs w:val="24"/>
          <w:lang w:val="en-US" w:eastAsia="zh-CN"/>
        </w:rPr>
        <w:t>乙方</w:t>
      </w:r>
      <w:r>
        <w:rPr>
          <w:rFonts w:hint="eastAsia" w:ascii="宋体" w:hAnsi="宋体" w:eastAsia="宋体" w:cs="Courier New"/>
          <w:color w:val="000000"/>
          <w:sz w:val="24"/>
          <w:szCs w:val="24"/>
        </w:rPr>
        <w:t>可以向有关部门投诉。</w:t>
      </w:r>
    </w:p>
    <w:p>
      <w:pPr>
        <w:keepNext w:val="0"/>
        <w:keepLines w:val="0"/>
        <w:pageBreakBefore w:val="0"/>
        <w:widowControl w:val="0"/>
        <w:spacing w:before="0" w:after="0" w:line="240" w:lineRule="auto"/>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九、税费</w:t>
      </w:r>
    </w:p>
    <w:p>
      <w:pPr>
        <w:keepNext w:val="0"/>
        <w:keepLines w:val="0"/>
        <w:pageBreakBefore w:val="0"/>
        <w:widowControl w:val="0"/>
        <w:spacing w:before="0" w:after="0" w:line="240"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本合同执行中</w:t>
      </w:r>
      <w:r>
        <w:rPr>
          <w:rFonts w:hint="eastAsia" w:ascii="宋体" w:hAnsi="宋体" w:eastAsia="宋体" w:cs="Courier New"/>
          <w:color w:val="000000"/>
          <w:sz w:val="24"/>
          <w:szCs w:val="24"/>
          <w:lang w:val="en-US" w:eastAsia="zh-CN"/>
        </w:rPr>
        <w:t>的</w:t>
      </w:r>
      <w:r>
        <w:rPr>
          <w:rFonts w:hint="eastAsia" w:ascii="宋体" w:hAnsi="宋体" w:eastAsia="宋体" w:cs="Courier New"/>
          <w:color w:val="000000"/>
          <w:sz w:val="24"/>
          <w:szCs w:val="24"/>
        </w:rPr>
        <w:t>相关税费均由乙方负担。</w:t>
      </w:r>
    </w:p>
    <w:p>
      <w:pPr>
        <w:keepNext w:val="0"/>
        <w:keepLines w:val="0"/>
        <w:pageBreakBefore w:val="0"/>
        <w:widowControl w:val="0"/>
        <w:spacing w:before="0" w:after="0" w:line="240" w:lineRule="auto"/>
        <w:ind w:left="0" w:firstLine="0"/>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十、项目验收</w:t>
      </w:r>
    </w:p>
    <w:p>
      <w:pPr>
        <w:keepNext w:val="0"/>
        <w:keepLines w:val="0"/>
        <w:pageBreakBefore w:val="0"/>
        <w:widowControl w:val="0"/>
        <w:spacing w:before="0" w:after="0" w:line="240"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10.1 甲方依法组织履约验收工作。</w:t>
      </w:r>
    </w:p>
    <w:p>
      <w:pPr>
        <w:keepNext w:val="0"/>
        <w:keepLines w:val="0"/>
        <w:pageBreakBefore w:val="0"/>
        <w:widowControl w:val="0"/>
        <w:spacing w:before="0" w:after="0" w:line="240"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p>
    <w:p>
      <w:pPr>
        <w:keepNext w:val="0"/>
        <w:keepLines w:val="0"/>
        <w:pageBreakBefore w:val="0"/>
        <w:widowControl w:val="0"/>
        <w:spacing w:before="0" w:after="0" w:line="240"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10.3 对于实际使用人和甲方分离的项目，甲方邀请实际使用人参与验收。</w:t>
      </w:r>
    </w:p>
    <w:p>
      <w:pPr>
        <w:keepNext w:val="0"/>
        <w:keepLines w:val="0"/>
        <w:pageBreakBefore w:val="0"/>
        <w:widowControl w:val="0"/>
        <w:spacing w:before="0" w:after="0" w:line="240"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10.4 如有必要，甲方</w:t>
      </w:r>
      <w:r>
        <w:rPr>
          <w:rFonts w:hint="eastAsia" w:ascii="宋体" w:hAnsi="宋体" w:eastAsia="宋体" w:cs="Courier New"/>
          <w:color w:val="000000"/>
          <w:sz w:val="24"/>
          <w:szCs w:val="24"/>
          <w:lang w:eastAsia="zh-CN"/>
        </w:rPr>
        <w:t>可</w:t>
      </w:r>
      <w:r>
        <w:rPr>
          <w:rFonts w:hint="eastAsia" w:ascii="宋体" w:hAnsi="宋体" w:eastAsia="宋体" w:cs="Courier New"/>
          <w:color w:val="000000"/>
          <w:sz w:val="24"/>
          <w:szCs w:val="24"/>
        </w:rPr>
        <w:t>邀请参加本项目</w:t>
      </w:r>
      <w:r>
        <w:rPr>
          <w:rFonts w:hint="eastAsia" w:ascii="宋体" w:hAnsi="宋体" w:eastAsia="宋体" w:cs="Courier New"/>
          <w:color w:val="000000"/>
          <w:sz w:val="24"/>
          <w:szCs w:val="24"/>
          <w:lang w:eastAsia="zh-CN"/>
        </w:rPr>
        <w:t>投标</w:t>
      </w:r>
      <w:r>
        <w:rPr>
          <w:rFonts w:hint="eastAsia" w:ascii="宋体" w:hAnsi="宋体" w:eastAsia="宋体" w:cs="Courier New"/>
          <w:color w:val="000000"/>
          <w:sz w:val="24"/>
          <w:szCs w:val="24"/>
        </w:rPr>
        <w:t>的其他供应商或第三方专业机构及专家参与验收，相关意见将作为验收</w:t>
      </w:r>
      <w:r>
        <w:rPr>
          <w:rFonts w:hint="eastAsia" w:ascii="宋体" w:hAnsi="宋体" w:eastAsia="宋体" w:cs="Courier New"/>
          <w:color w:val="000000"/>
          <w:sz w:val="24"/>
          <w:szCs w:val="24"/>
          <w:lang w:eastAsia="zh-CN"/>
        </w:rPr>
        <w:t>结论</w:t>
      </w:r>
      <w:r>
        <w:rPr>
          <w:rFonts w:hint="eastAsia" w:ascii="宋体" w:hAnsi="宋体" w:eastAsia="宋体" w:cs="Courier New"/>
          <w:color w:val="000000"/>
          <w:sz w:val="24"/>
          <w:szCs w:val="24"/>
        </w:rPr>
        <w:t>的参考。</w:t>
      </w:r>
    </w:p>
    <w:p>
      <w:pPr>
        <w:keepNext w:val="0"/>
        <w:keepLines w:val="0"/>
        <w:pageBreakBefore w:val="0"/>
        <w:widowControl w:val="0"/>
        <w:spacing w:before="0" w:after="0" w:line="240"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10.5 甲方成立验收小组，按照采购合同约定对乙方的履约情况进行验收。验收时间、验收标准见招标文件。验收时甲方按照采购合同的约定对每一项服务的履约情况进行确认。验收结束后,验收小组出具验收书,列明各项</w:t>
      </w:r>
      <w:r>
        <w:rPr>
          <w:rFonts w:hint="eastAsia" w:ascii="宋体" w:hAnsi="宋体" w:cs="Courier New"/>
          <w:color w:val="000000"/>
          <w:sz w:val="24"/>
          <w:szCs w:val="24"/>
          <w:lang w:val="en-US" w:eastAsia="zh-CN"/>
        </w:rPr>
        <w:t>服务</w:t>
      </w:r>
      <w:r>
        <w:rPr>
          <w:rFonts w:hint="eastAsia" w:ascii="宋体" w:hAnsi="宋体" w:eastAsia="宋体" w:cs="Courier New"/>
          <w:color w:val="000000"/>
          <w:sz w:val="24"/>
          <w:szCs w:val="24"/>
        </w:rPr>
        <w:t>的验收情况及项目总体评价,由验收双方共同签署。验收结果与采购合同约定的资金支付及履约保证金</w:t>
      </w:r>
      <w:r>
        <w:rPr>
          <w:rFonts w:hint="eastAsia" w:ascii="宋体" w:hAnsi="宋体" w:eastAsia="宋体" w:cs="Courier New"/>
          <w:color w:val="000000"/>
          <w:sz w:val="24"/>
          <w:szCs w:val="24"/>
          <w:lang w:eastAsia="zh-CN"/>
        </w:rPr>
        <w:t>退</w:t>
      </w:r>
      <w:r>
        <w:rPr>
          <w:rFonts w:hint="eastAsia" w:ascii="宋体" w:hAnsi="宋体" w:eastAsia="宋体" w:cs="Courier New"/>
          <w:color w:val="000000"/>
          <w:sz w:val="24"/>
          <w:szCs w:val="24"/>
        </w:rPr>
        <w:t>还挂钩。履约验收的各项资料存档备查。</w:t>
      </w:r>
    </w:p>
    <w:p>
      <w:pPr>
        <w:keepNext w:val="0"/>
        <w:keepLines w:val="0"/>
        <w:pageBreakBefore w:val="0"/>
        <w:widowControl w:val="0"/>
        <w:spacing w:before="0" w:after="0" w:line="240"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10.6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中华人民共和国</w:t>
      </w:r>
      <w:r>
        <w:rPr>
          <w:rFonts w:hint="eastAsia" w:ascii="宋体" w:hAnsi="宋体" w:eastAsia="宋体" w:cs="Courier New"/>
          <w:color w:val="000000"/>
          <w:sz w:val="24"/>
          <w:szCs w:val="24"/>
        </w:rPr>
        <w:t>民法典》。乙方在履约过程中有政府采购法律法规规定的违法违规情形的,甲方将及时报告本级财政部门。</w:t>
      </w:r>
    </w:p>
    <w:p>
      <w:pPr>
        <w:keepNext w:val="0"/>
        <w:keepLines w:val="0"/>
        <w:pageBreakBefore w:val="0"/>
        <w:widowControl w:val="0"/>
        <w:spacing w:before="0" w:after="0" w:line="240" w:lineRule="auto"/>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十一、违约责任</w:t>
      </w:r>
    </w:p>
    <w:p>
      <w:pPr>
        <w:keepNext w:val="0"/>
        <w:keepLines w:val="0"/>
        <w:pageBreakBefore w:val="0"/>
        <w:widowControl w:val="0"/>
        <w:spacing w:before="0" w:after="0" w:line="240" w:lineRule="auto"/>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rPr>
        <w:t>11.1 甲方无正当理由拒绝接受乙方提供服务的</w:t>
      </w:r>
      <w:r>
        <w:rPr>
          <w:rFonts w:hint="eastAsia" w:ascii="宋体" w:hAnsi="宋体" w:eastAsia="宋体" w:cs="Courier New"/>
          <w:color w:val="000000"/>
          <w:sz w:val="24"/>
          <w:szCs w:val="24"/>
          <w:lang w:eastAsia="zh-CN"/>
        </w:rPr>
        <w:t>，应</w:t>
      </w:r>
      <w:r>
        <w:rPr>
          <w:rFonts w:hint="eastAsia" w:ascii="宋体" w:hAnsi="宋体" w:eastAsia="宋体" w:cs="Courier New"/>
          <w:color w:val="000000"/>
          <w:sz w:val="24"/>
          <w:szCs w:val="24"/>
        </w:rPr>
        <w:t>向乙方偿付拒绝接受服务合同总额</w:t>
      </w:r>
    </w:p>
    <w:p>
      <w:pPr>
        <w:keepNext w:val="0"/>
        <w:keepLines w:val="0"/>
        <w:pageBreakBefore w:val="0"/>
        <w:widowControl w:val="0"/>
        <w:spacing w:before="0" w:after="0" w:line="240" w:lineRule="auto"/>
        <w:rPr>
          <w:rFonts w:ascii="宋体" w:hAnsi="宋体" w:eastAsia="宋体" w:cs="Courier New"/>
          <w:color w:val="000000"/>
          <w:sz w:val="24"/>
          <w:szCs w:val="24"/>
          <w:lang w:val="en-US" w:eastAsia="zh-CN"/>
        </w:rPr>
      </w:pP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lang w:val="en-US" w:eastAsia="zh-CN"/>
        </w:rPr>
        <w:t>的违约金。</w:t>
      </w:r>
    </w:p>
    <w:p>
      <w:pPr>
        <w:keepNext w:val="0"/>
        <w:keepLines w:val="0"/>
        <w:pageBreakBefore w:val="0"/>
        <w:widowControl w:val="0"/>
        <w:spacing w:before="0" w:after="0" w:line="240"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11.2 甲方无故逾期验收和办理支付手续的</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rPr>
        <w:t>应按逾期付款总额每日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向乙方支付违约金。</w:t>
      </w:r>
    </w:p>
    <w:p>
      <w:pPr>
        <w:keepNext w:val="0"/>
        <w:keepLines w:val="0"/>
        <w:pageBreakBefore w:val="0"/>
        <w:widowControl w:val="0"/>
        <w:spacing w:before="0" w:after="0" w:line="240" w:lineRule="auto"/>
        <w:rPr>
          <w:rFonts w:hint="eastAsia" w:ascii="宋体" w:hAnsi="宋体" w:cs="Courier New"/>
          <w:color w:val="000000"/>
          <w:sz w:val="24"/>
          <w:szCs w:val="24"/>
          <w:lang w:eastAsia="zh-CN"/>
        </w:rPr>
      </w:pPr>
      <w:r>
        <w:rPr>
          <w:rFonts w:hint="eastAsia" w:ascii="宋体" w:hAnsi="宋体" w:eastAsia="宋体" w:cs="Courier New"/>
          <w:color w:val="000000"/>
          <w:sz w:val="24"/>
          <w:szCs w:val="24"/>
        </w:rPr>
        <w:t>11.3 乙方逾期提供服务的</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rPr>
        <w:t>应按逾期提供服务合同总额每日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甲方支付违约金，由甲方从待付合同款中扣除。逾期超过约定日期10个工作日不能提供服务的，甲方可解除本合同。乙方因逾期提供服务或因其他违约行为导致甲方解除合同的，应向甲方支付合同总</w:t>
      </w:r>
      <w:r>
        <w:rPr>
          <w:rFonts w:hint="eastAsia" w:ascii="宋体" w:hAnsi="宋体" w:cs="Courier New"/>
          <w:color w:val="000000"/>
          <w:sz w:val="24"/>
          <w:szCs w:val="24"/>
          <w:lang w:val="en-US" w:eastAsia="zh-CN"/>
        </w:rPr>
        <w:t>额</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的违约金</w:t>
      </w:r>
      <w:r>
        <w:rPr>
          <w:rFonts w:hint="eastAsia" w:ascii="宋体" w:hAnsi="宋体" w:cs="Courier New"/>
          <w:color w:val="000000"/>
          <w:sz w:val="24"/>
          <w:szCs w:val="24"/>
          <w:lang w:eastAsia="zh-CN"/>
        </w:rPr>
        <w:t>。</w:t>
      </w:r>
    </w:p>
    <w:p>
      <w:pPr>
        <w:keepNext w:val="0"/>
        <w:keepLines w:val="0"/>
        <w:pageBreakBefore w:val="0"/>
        <w:widowControl w:val="0"/>
        <w:spacing w:before="0" w:after="0" w:line="240"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11.4 乙方所提供服务的标准不符合合同规定及招标文件规定标准的，甲方有权拒绝接受服务，并可单方面解除合同。</w:t>
      </w:r>
    </w:p>
    <w:p>
      <w:pPr>
        <w:keepNext w:val="0"/>
        <w:keepLines w:val="0"/>
        <w:pageBreakBefore w:val="0"/>
        <w:widowControl w:val="0"/>
        <w:spacing w:before="0" w:after="0" w:line="240" w:lineRule="auto"/>
        <w:rPr>
          <w:rFonts w:hint="eastAsia"/>
          <w:color w:val="000000"/>
        </w:rPr>
      </w:pPr>
      <w:r>
        <w:rPr>
          <w:rFonts w:hint="eastAsia" w:ascii="宋体" w:hAnsi="宋体" w:eastAsia="宋体" w:cs="Courier New"/>
          <w:color w:val="000000"/>
          <w:sz w:val="24"/>
          <w:szCs w:val="24"/>
          <w:lang w:val="en-US" w:eastAsia="zh-CN"/>
        </w:rPr>
        <w:t>1</w:t>
      </w:r>
      <w:r>
        <w:rPr>
          <w:rFonts w:hint="eastAsia" w:ascii="宋体" w:hAnsi="宋体" w:cs="Courier New"/>
          <w:color w:val="000000"/>
          <w:sz w:val="24"/>
          <w:szCs w:val="24"/>
          <w:lang w:val="en-US" w:eastAsia="zh-CN"/>
        </w:rPr>
        <w:t>1</w:t>
      </w:r>
      <w:r>
        <w:rPr>
          <w:rFonts w:hint="eastAsia" w:ascii="宋体" w:hAnsi="宋体" w:eastAsia="宋体" w:cs="Courier New"/>
          <w:color w:val="000000"/>
          <w:sz w:val="24"/>
          <w:szCs w:val="24"/>
          <w:lang w:val="en-US" w:eastAsia="zh-CN"/>
        </w:rPr>
        <w:t>.5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p>
    <w:p>
      <w:pPr>
        <w:keepNext w:val="0"/>
        <w:keepLines w:val="0"/>
        <w:pageBreakBefore w:val="0"/>
        <w:widowControl w:val="0"/>
        <w:spacing w:before="0" w:after="0" w:line="240" w:lineRule="auto"/>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十二、不可抗力事件处理</w:t>
      </w:r>
    </w:p>
    <w:p>
      <w:pPr>
        <w:keepNext w:val="0"/>
        <w:keepLines w:val="0"/>
        <w:pageBreakBefore w:val="0"/>
        <w:widowControl w:val="0"/>
        <w:spacing w:before="0" w:after="0" w:line="240"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12.1 在合同有效期内，任何一方因不可抗力事件导致不能履行合同，则合同履行期可延长，其延长期与不可抗力影响期相同。</w:t>
      </w:r>
    </w:p>
    <w:p>
      <w:pPr>
        <w:keepNext w:val="0"/>
        <w:keepLines w:val="0"/>
        <w:pageBreakBefore w:val="0"/>
        <w:widowControl w:val="0"/>
        <w:spacing w:before="0" w:after="0" w:line="240"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12.2 不可抗力事件发生后，应立即通知对方并寄送有关权威机构出具的证明。</w:t>
      </w:r>
    </w:p>
    <w:p>
      <w:pPr>
        <w:keepNext w:val="0"/>
        <w:keepLines w:val="0"/>
        <w:pageBreakBefore w:val="0"/>
        <w:widowControl w:val="0"/>
        <w:spacing w:before="0" w:after="0" w:line="240"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12.3 不可抗力事件延续120天以上，双方应通过友好协商，确定是否继续履行合同。</w:t>
      </w:r>
    </w:p>
    <w:p>
      <w:pPr>
        <w:keepNext w:val="0"/>
        <w:keepLines w:val="0"/>
        <w:pageBreakBefore w:val="0"/>
        <w:widowControl w:val="0"/>
        <w:spacing w:before="0" w:after="0" w:line="240" w:lineRule="auto"/>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十三、解决争议的方法</w:t>
      </w:r>
    </w:p>
    <w:p>
      <w:pPr>
        <w:keepNext w:val="0"/>
        <w:keepLines w:val="0"/>
        <w:pageBreakBefore w:val="0"/>
        <w:widowControl w:val="0"/>
        <w:spacing w:before="0" w:after="0" w:line="240"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双方在签订、履行合同中所发生的一切争议，应通过友好协商解决。如协商不成</w:t>
      </w:r>
      <w:r>
        <w:rPr>
          <w:rFonts w:hint="eastAsia" w:ascii="宋体" w:hAnsi="宋体" w:eastAsia="宋体" w:cs="Courier New"/>
          <w:color w:val="000000"/>
          <w:sz w:val="24"/>
          <w:szCs w:val="24"/>
          <w:lang w:eastAsia="zh-CN"/>
        </w:rPr>
        <w:t>的</w:t>
      </w:r>
      <w:r>
        <w:rPr>
          <w:rFonts w:hint="eastAsia" w:ascii="宋体" w:hAnsi="宋体" w:eastAsia="宋体" w:cs="Courier New"/>
          <w:color w:val="000000"/>
          <w:sz w:val="24"/>
          <w:szCs w:val="24"/>
        </w:rPr>
        <w:t>由甲方住所地人民法院管辖。</w:t>
      </w:r>
    </w:p>
    <w:p>
      <w:pPr>
        <w:keepNext w:val="0"/>
        <w:keepLines w:val="0"/>
        <w:pageBreakBefore w:val="0"/>
        <w:widowControl w:val="0"/>
        <w:spacing w:before="0" w:after="0" w:line="240" w:lineRule="auto"/>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十四、合同生效及其它</w:t>
      </w:r>
    </w:p>
    <w:p>
      <w:pPr>
        <w:keepNext w:val="0"/>
        <w:keepLines w:val="0"/>
        <w:pageBreakBefore w:val="0"/>
        <w:widowControl w:val="0"/>
        <w:spacing w:before="0" w:after="0" w:line="240"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本</w:t>
      </w:r>
      <w:r>
        <w:rPr>
          <w:rFonts w:hint="eastAsia" w:ascii="宋体" w:hAnsi="宋体" w:eastAsia="宋体" w:cs="Courier New"/>
          <w:color w:val="000000"/>
          <w:sz w:val="24"/>
          <w:szCs w:val="24"/>
        </w:rPr>
        <w:t>合同经双方加盖单位公章后生效。</w:t>
      </w:r>
    </w:p>
    <w:p>
      <w:pPr>
        <w:keepNext w:val="0"/>
        <w:keepLines w:val="0"/>
        <w:pageBreakBefore w:val="0"/>
        <w:widowControl w:val="0"/>
        <w:spacing w:before="0" w:after="0" w:line="240"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本合同未尽事宜，遵照《</w:t>
      </w:r>
      <w:r>
        <w:rPr>
          <w:rFonts w:hint="eastAsia" w:ascii="宋体" w:hAnsi="宋体" w:eastAsia="宋体" w:cs="Courier New"/>
          <w:color w:val="000000"/>
          <w:sz w:val="24"/>
          <w:szCs w:val="24"/>
          <w:lang w:val="en-US" w:eastAsia="zh-CN"/>
        </w:rPr>
        <w:t>中华人民共和国</w:t>
      </w:r>
      <w:r>
        <w:rPr>
          <w:rFonts w:hint="eastAsia" w:ascii="宋体" w:hAnsi="宋体" w:eastAsia="宋体" w:cs="Courier New"/>
          <w:color w:val="000000"/>
          <w:sz w:val="24"/>
          <w:szCs w:val="24"/>
        </w:rPr>
        <w:t>民法典》《</w:t>
      </w:r>
      <w:r>
        <w:rPr>
          <w:rFonts w:hint="eastAsia" w:ascii="宋体" w:hAnsi="宋体" w:eastAsia="宋体" w:cs="Courier New"/>
          <w:color w:val="000000"/>
          <w:sz w:val="24"/>
          <w:szCs w:val="24"/>
          <w:lang w:val="en-US" w:eastAsia="zh-CN"/>
        </w:rPr>
        <w:t>中华人民共和国</w:t>
      </w:r>
      <w:r>
        <w:rPr>
          <w:rFonts w:hint="eastAsia" w:ascii="宋体" w:hAnsi="宋体" w:eastAsia="宋体" w:cs="Courier New"/>
          <w:color w:val="000000"/>
          <w:sz w:val="24"/>
          <w:szCs w:val="24"/>
        </w:rPr>
        <w:t>政府采购法》有关条文执行。</w:t>
      </w:r>
    </w:p>
    <w:p>
      <w:pPr>
        <w:keepNext w:val="0"/>
        <w:keepLines w:val="0"/>
        <w:pageBreakBefore w:val="0"/>
        <w:widowControl w:val="0"/>
        <w:spacing w:before="0" w:after="0" w:line="240"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14.3 本合同正本一式两份，具有同等法律效力，甲方、乙方各执一份。</w:t>
      </w:r>
    </w:p>
    <w:p>
      <w:pPr>
        <w:pStyle w:val="221"/>
        <w:keepNext w:val="0"/>
        <w:keepLines w:val="0"/>
        <w:pageBreakBefore w:val="0"/>
        <w:widowControl w:val="0"/>
        <w:spacing w:before="120" w:after="120" w:line="240" w:lineRule="auto"/>
        <w:rPr>
          <w:rFonts w:hint="eastAsia" w:hAnsi="宋体" w:eastAsia="宋体" w:cs="Courier New"/>
          <w:color w:val="000000"/>
          <w:sz w:val="24"/>
          <w:szCs w:val="24"/>
        </w:rPr>
      </w:pPr>
      <w:r>
        <w:rPr>
          <w:rFonts w:hint="eastAsia" w:hAnsi="宋体" w:eastAsia="宋体" w:cs="Courier New"/>
          <w:color w:val="000000"/>
          <w:sz w:val="24"/>
          <w:szCs w:val="24"/>
        </w:rPr>
        <w:t xml:space="preserve">  </w:t>
      </w:r>
    </w:p>
    <w:bookmarkEnd w:id="186"/>
    <w:bookmarkEnd w:id="187"/>
    <w:bookmarkEnd w:id="188"/>
    <w:p>
      <w:pPr>
        <w:pStyle w:val="221"/>
        <w:keepNext w:val="0"/>
        <w:keepLines w:val="0"/>
        <w:pageBreakBefore w:val="0"/>
        <w:widowControl w:val="0"/>
        <w:spacing w:before="120" w:after="120" w:line="240" w:lineRule="auto"/>
        <w:ind w:firstLine="240"/>
        <w:rPr>
          <w:rFonts w:hint="eastAsia" w:hAnsi="宋体" w:eastAsia="宋体" w:cs="Courier New"/>
          <w:color w:val="000000"/>
          <w:sz w:val="24"/>
          <w:szCs w:val="24"/>
        </w:rPr>
      </w:pPr>
      <w:r>
        <w:rPr>
          <w:rFonts w:hint="eastAsia" w:hAnsi="宋体" w:eastAsia="宋体" w:cs="Courier New"/>
          <w:color w:val="000000"/>
          <w:sz w:val="24"/>
          <w:szCs w:val="24"/>
        </w:rPr>
        <w:t>甲方：</w:t>
      </w:r>
      <w:r>
        <w:rPr>
          <w:rFonts w:hint="eastAsia" w:hAnsi="宋体" w:eastAsia="宋体" w:cs="Courier New"/>
          <w:color w:val="000000"/>
          <w:sz w:val="24"/>
          <w:szCs w:val="24"/>
          <w:lang w:eastAsia="zh-CN"/>
        </w:rPr>
        <w:t>（</w:t>
      </w:r>
      <w:r>
        <w:rPr>
          <w:rFonts w:hint="eastAsia" w:hAnsi="宋体" w:eastAsia="宋体" w:cs="Courier New"/>
          <w:color w:val="000000"/>
          <w:sz w:val="24"/>
          <w:szCs w:val="24"/>
          <w:lang w:val="en-US" w:eastAsia="zh-CN"/>
        </w:rPr>
        <w:t>公章</w:t>
      </w:r>
      <w:r>
        <w:rPr>
          <w:rFonts w:hint="eastAsia" w:hAnsi="宋体" w:eastAsia="宋体" w:cs="Courier New"/>
          <w:color w:val="000000"/>
          <w:sz w:val="24"/>
          <w:szCs w:val="24"/>
          <w:lang w:eastAsia="zh-CN"/>
        </w:rPr>
        <w:t>）</w:t>
      </w:r>
      <w:r>
        <w:rPr>
          <w:rFonts w:hint="eastAsia" w:hAnsi="宋体" w:eastAsia="宋体" w:cs="Courier New"/>
          <w:color w:val="000000"/>
          <w:sz w:val="24"/>
          <w:szCs w:val="24"/>
        </w:rPr>
        <w:t xml:space="preserve">                       乙方：</w:t>
      </w:r>
      <w:r>
        <w:rPr>
          <w:rFonts w:hint="eastAsia" w:hAnsi="宋体" w:eastAsia="宋体" w:cs="Courier New"/>
          <w:color w:val="000000"/>
          <w:sz w:val="24"/>
          <w:szCs w:val="24"/>
          <w:lang w:eastAsia="zh-CN"/>
        </w:rPr>
        <w:t>（</w:t>
      </w:r>
      <w:r>
        <w:rPr>
          <w:rFonts w:hint="eastAsia" w:hAnsi="宋体" w:eastAsia="宋体" w:cs="Courier New"/>
          <w:color w:val="000000"/>
          <w:sz w:val="24"/>
          <w:szCs w:val="24"/>
          <w:lang w:val="en-US" w:eastAsia="zh-CN"/>
        </w:rPr>
        <w:t>公章</w:t>
      </w:r>
      <w:r>
        <w:rPr>
          <w:rFonts w:hint="eastAsia" w:hAnsi="宋体" w:eastAsia="宋体" w:cs="Courier New"/>
          <w:color w:val="000000"/>
          <w:sz w:val="24"/>
          <w:szCs w:val="24"/>
          <w:lang w:eastAsia="zh-CN"/>
        </w:rPr>
        <w:t>）</w:t>
      </w:r>
      <w:r>
        <w:rPr>
          <w:rFonts w:hint="eastAsia" w:hAnsi="宋体" w:eastAsia="宋体" w:cs="Courier New"/>
          <w:color w:val="000000"/>
          <w:sz w:val="24"/>
          <w:szCs w:val="24"/>
        </w:rPr>
        <w:t xml:space="preserve"> </w:t>
      </w:r>
    </w:p>
    <w:p>
      <w:pPr>
        <w:pStyle w:val="221"/>
        <w:keepNext w:val="0"/>
        <w:keepLines w:val="0"/>
        <w:pageBreakBefore w:val="0"/>
        <w:widowControl w:val="0"/>
        <w:spacing w:before="120" w:after="120" w:line="240" w:lineRule="auto"/>
        <w:rPr>
          <w:rFonts w:hint="eastAsia" w:hAnsi="宋体" w:eastAsia="宋体" w:cs="Courier New"/>
          <w:color w:val="000000"/>
          <w:sz w:val="24"/>
          <w:szCs w:val="24"/>
        </w:rPr>
      </w:pPr>
      <w:r>
        <w:rPr>
          <w:rFonts w:hint="eastAsia" w:hAnsi="宋体" w:eastAsia="宋体" w:cs="Courier New"/>
          <w:color w:val="000000"/>
          <w:sz w:val="24"/>
          <w:szCs w:val="24"/>
        </w:rPr>
        <w:t xml:space="preserve">  地址：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地址： </w:t>
      </w:r>
    </w:p>
    <w:p>
      <w:pPr>
        <w:pStyle w:val="221"/>
        <w:keepNext w:val="0"/>
        <w:keepLines w:val="0"/>
        <w:pageBreakBefore w:val="0"/>
        <w:widowControl w:val="0"/>
        <w:spacing w:before="120" w:after="120" w:line="240" w:lineRule="auto"/>
        <w:rPr>
          <w:rFonts w:hint="eastAsia" w:hAnsi="宋体" w:eastAsia="宋体" w:cs="Courier New"/>
          <w:color w:val="000000"/>
          <w:sz w:val="24"/>
          <w:szCs w:val="24"/>
        </w:rPr>
      </w:pPr>
      <w:r>
        <w:rPr>
          <w:rFonts w:hint="eastAsia" w:hAnsi="宋体" w:eastAsia="宋体" w:cs="Courier New"/>
          <w:color w:val="000000"/>
          <w:sz w:val="24"/>
          <w:szCs w:val="24"/>
        </w:rPr>
        <w:t xml:space="preserve">  法定代表人或授权代表：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法定代表人或授权代表：</w:t>
      </w:r>
    </w:p>
    <w:p>
      <w:pPr>
        <w:pStyle w:val="221"/>
        <w:keepNext w:val="0"/>
        <w:keepLines w:val="0"/>
        <w:pageBreakBefore w:val="0"/>
        <w:widowControl w:val="0"/>
        <w:spacing w:before="120" w:after="120" w:line="240" w:lineRule="auto"/>
        <w:ind w:firstLine="240"/>
        <w:rPr>
          <w:rFonts w:hint="eastAsia" w:hAnsi="宋体" w:eastAsia="宋体" w:cs="Courier New"/>
          <w:color w:val="000000"/>
          <w:sz w:val="24"/>
          <w:szCs w:val="24"/>
        </w:rPr>
      </w:pPr>
      <w:r>
        <w:rPr>
          <w:rFonts w:hint="eastAsia" w:hAnsi="宋体" w:eastAsia="宋体" w:cs="Courier New"/>
          <w:color w:val="000000"/>
          <w:sz w:val="24"/>
          <w:szCs w:val="24"/>
        </w:rPr>
        <w:t xml:space="preserve">联系电话：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联系电话：          </w:t>
      </w:r>
    </w:p>
    <w:p>
      <w:pPr>
        <w:pStyle w:val="221"/>
        <w:keepNext w:val="0"/>
        <w:keepLines w:val="0"/>
        <w:pageBreakBefore w:val="0"/>
        <w:widowControl w:val="0"/>
        <w:spacing w:before="120" w:after="120" w:line="240" w:lineRule="auto"/>
        <w:rPr>
          <w:rFonts w:hint="eastAsia" w:hAnsi="宋体" w:eastAsia="宋体" w:cs="Courier New"/>
          <w:color w:val="000000"/>
          <w:sz w:val="24"/>
          <w:szCs w:val="24"/>
        </w:rPr>
      </w:pPr>
      <w:r>
        <w:rPr>
          <w:rFonts w:hint="eastAsia" w:hAnsi="宋体" w:eastAsia="宋体" w:cs="Courier New"/>
          <w:color w:val="000000"/>
          <w:sz w:val="24"/>
          <w:szCs w:val="24"/>
        </w:rPr>
        <w:t xml:space="preserve">                                          </w:t>
      </w:r>
    </w:p>
    <w:p>
      <w:pPr>
        <w:pStyle w:val="221"/>
        <w:keepNext w:val="0"/>
        <w:keepLines w:val="0"/>
        <w:pageBreakBefore w:val="0"/>
        <w:widowControl w:val="0"/>
        <w:spacing w:before="120" w:after="120" w:line="240" w:lineRule="auto"/>
        <w:ind w:firstLine="5280"/>
        <w:rPr>
          <w:rFonts w:hint="eastAsia" w:hAnsi="宋体" w:eastAsia="宋体" w:cs="Courier New"/>
          <w:color w:val="000000"/>
          <w:sz w:val="24"/>
          <w:szCs w:val="24"/>
        </w:rPr>
      </w:pPr>
      <w:r>
        <w:rPr>
          <w:rFonts w:hint="eastAsia" w:hAnsi="宋体" w:eastAsia="宋体" w:cs="Courier New"/>
          <w:color w:val="000000"/>
          <w:sz w:val="24"/>
          <w:szCs w:val="24"/>
        </w:rPr>
        <w:t>签订日期：</w:t>
      </w:r>
    </w:p>
    <w:p>
      <w:pPr>
        <w:pStyle w:val="221"/>
        <w:keepNext w:val="0"/>
        <w:keepLines w:val="0"/>
        <w:pageBreakBefore w:val="0"/>
        <w:widowControl w:val="0"/>
        <w:spacing w:before="120" w:after="120" w:line="240" w:lineRule="auto"/>
        <w:ind w:firstLine="4800"/>
        <w:rPr>
          <w:rFonts w:hint="eastAsia" w:hAnsi="宋体" w:eastAsia="宋体" w:cs="Courier New"/>
          <w:color w:val="000000"/>
          <w:sz w:val="24"/>
          <w:szCs w:val="24"/>
        </w:rPr>
      </w:pPr>
    </w:p>
    <w:p>
      <w:pPr>
        <w:keepNext w:val="0"/>
        <w:keepLines w:val="0"/>
        <w:pageBreakBefore w:val="0"/>
        <w:widowControl w:val="0"/>
        <w:spacing w:before="145" w:after="145" w:line="240" w:lineRule="auto"/>
        <w:jc w:val="center"/>
        <w:outlineLvl w:val="0"/>
        <w:rPr>
          <w:rFonts w:hint="eastAsia" w:ascii="宋体" w:hAnsi="宋体" w:eastAsia="宋体" w:cs="Times New Roman"/>
          <w:b/>
          <w:bCs w:val="0"/>
          <w:color w:val="000000"/>
          <w:sz w:val="30"/>
          <w:szCs w:val="21"/>
          <w:highlight w:val="none"/>
        </w:rPr>
      </w:pPr>
    </w:p>
    <w:p>
      <w:pPr>
        <w:keepNext w:val="0"/>
        <w:keepLines w:val="0"/>
        <w:pageBreakBefore w:val="0"/>
        <w:widowControl w:val="0"/>
        <w:spacing w:before="145" w:after="145" w:line="240" w:lineRule="auto"/>
        <w:jc w:val="center"/>
        <w:outlineLvl w:val="0"/>
        <w:rPr>
          <w:rFonts w:hint="eastAsia" w:ascii="宋体" w:hAnsi="宋体" w:eastAsia="宋体" w:cs="Times New Roman"/>
          <w:b/>
          <w:bCs w:val="0"/>
          <w:color w:val="000000"/>
          <w:sz w:val="30"/>
          <w:szCs w:val="21"/>
          <w:highlight w:val="none"/>
        </w:rPr>
      </w:pPr>
      <w:r>
        <w:rPr>
          <w:rFonts w:hint="eastAsia" w:ascii="宋体" w:hAnsi="宋体" w:eastAsia="宋体" w:cs="Times New Roman"/>
          <w:b/>
          <w:bCs w:val="0"/>
          <w:color w:val="000000"/>
          <w:sz w:val="30"/>
          <w:szCs w:val="21"/>
          <w:highlight w:val="none"/>
        </w:rPr>
        <w:t>《*******合同》补充协议（合同附件）</w:t>
      </w:r>
    </w:p>
    <w:p>
      <w:pPr>
        <w:pStyle w:val="221"/>
        <w:keepNext w:val="0"/>
        <w:keepLines w:val="0"/>
        <w:pageBreakBefore w:val="0"/>
        <w:widowControl w:val="0"/>
        <w:spacing w:before="120" w:after="120" w:line="240" w:lineRule="auto"/>
        <w:ind w:firstLine="840"/>
        <w:jc w:val="left"/>
        <w:rPr>
          <w:rFonts w:hint="eastAsia" w:hAnsi="宋体"/>
          <w:color w:val="000000"/>
          <w:sz w:val="24"/>
          <w:szCs w:val="24"/>
          <w:highlight w:val="none"/>
        </w:rPr>
      </w:pPr>
      <w:r>
        <w:rPr>
          <w:rFonts w:hint="eastAsia" w:hAnsi="宋体"/>
          <w:color w:val="000000"/>
          <w:sz w:val="24"/>
          <w:szCs w:val="24"/>
          <w:highlight w:val="none"/>
        </w:rPr>
        <w:t>如遇招标文件及合同未约定事项，双方可友好协商签订补充协议。</w:t>
      </w:r>
    </w:p>
    <w:p>
      <w:pPr>
        <w:pStyle w:val="221"/>
        <w:keepNext w:val="0"/>
        <w:keepLines w:val="0"/>
        <w:pageBreakBefore w:val="0"/>
        <w:widowControl w:val="0"/>
        <w:spacing w:before="120" w:after="120" w:line="240" w:lineRule="auto"/>
        <w:ind w:firstLine="840"/>
        <w:jc w:val="left"/>
        <w:rPr>
          <w:rFonts w:hint="eastAsia" w:hAnsi="宋体"/>
          <w:color w:val="000000"/>
          <w:sz w:val="24"/>
          <w:szCs w:val="24"/>
          <w:highlight w:val="none"/>
        </w:rPr>
      </w:pPr>
    </w:p>
    <w:p>
      <w:pPr>
        <w:pStyle w:val="299"/>
        <w:spacing w:before="120" w:after="120" w:line="0" w:lineRule="atLeast"/>
        <w:jc w:val="center"/>
        <w:rPr>
          <w:rFonts w:hint="eastAsia" w:ascii="方正小标宋简体" w:hAnsi="方正小标宋简体" w:eastAsia="方正小标宋简体" w:cs="方正小标宋简体"/>
          <w:color w:val="000000"/>
          <w:sz w:val="36"/>
          <w:szCs w:val="36"/>
          <w:lang w:val="en-US" w:eastAsia="zh-CN" w:bidi="ar-SA"/>
        </w:rPr>
      </w:pPr>
      <w:r>
        <w:rPr>
          <w:rFonts w:hint="eastAsia" w:ascii="方正小标宋简体" w:hAnsi="方正小标宋简体" w:eastAsia="方正小标宋简体" w:cs="方正小标宋简体"/>
          <w:color w:val="000000"/>
          <w:sz w:val="36"/>
          <w:szCs w:val="36"/>
          <w:lang w:val="en-US" w:eastAsia="zh-CN" w:bidi="ar-SA"/>
        </w:rPr>
        <w:br w:type="page" w:clear="all"/>
      </w:r>
      <w:r>
        <w:rPr>
          <w:rFonts w:hint="eastAsia" w:ascii="方正小标宋简体" w:hAnsi="方正小标宋简体" w:eastAsia="方正小标宋简体" w:cs="方正小标宋简体"/>
          <w:color w:val="000000"/>
          <w:sz w:val="36"/>
          <w:szCs w:val="36"/>
          <w:lang w:val="en-US" w:eastAsia="zh-CN" w:bidi="ar-SA"/>
        </w:rPr>
        <w:t>第</w:t>
      </w:r>
      <w:bookmarkEnd w:id="40"/>
      <w:r>
        <w:rPr>
          <w:rFonts w:hint="eastAsia" w:ascii="方正小标宋简体" w:hAnsi="方正小标宋简体" w:eastAsia="方正小标宋简体" w:cs="方正小标宋简体"/>
          <w:color w:val="000000"/>
          <w:sz w:val="36"/>
          <w:szCs w:val="36"/>
          <w:lang w:val="en-US" w:eastAsia="zh-CN" w:bidi="ar-SA"/>
        </w:rPr>
        <w:t>四章  采购需求</w:t>
      </w:r>
      <w:bookmarkEnd w:id="41"/>
      <w:bookmarkEnd w:id="42"/>
      <w:bookmarkEnd w:id="43"/>
    </w:p>
    <w:p>
      <w:pPr>
        <w:keepNext w:val="0"/>
        <w:keepLines w:val="0"/>
        <w:pageBreakBefore w:val="0"/>
        <w:widowControl w:val="0"/>
        <w:spacing w:line="264" w:lineRule="auto"/>
        <w:ind w:firstLine="480"/>
        <w:rPr>
          <w:rFonts w:hint="eastAsia" w:ascii="黑体" w:hAnsi="黑体" w:eastAsia="黑体" w:cs="黑体"/>
          <w:color w:val="000000"/>
          <w:sz w:val="24"/>
          <w:szCs w:val="24"/>
        </w:rPr>
      </w:pPr>
      <w:bookmarkStart w:id="189" w:name="_Toc49090575"/>
      <w:bookmarkStart w:id="190" w:name="_Toc26554093"/>
      <w:r>
        <w:rPr>
          <w:rFonts w:hint="eastAsia" w:ascii="黑体" w:hAnsi="黑体" w:eastAsia="黑体" w:cs="黑体"/>
          <w:color w:val="000000"/>
          <w:sz w:val="24"/>
          <w:szCs w:val="24"/>
          <w:lang w:eastAsia="zh-CN"/>
        </w:rPr>
        <w:t>一、</w:t>
      </w:r>
      <w:r>
        <w:rPr>
          <w:rFonts w:hint="eastAsia" w:ascii="黑体" w:hAnsi="黑体" w:eastAsia="黑体" w:cs="黑体"/>
          <w:color w:val="000000"/>
          <w:sz w:val="24"/>
          <w:szCs w:val="24"/>
        </w:rPr>
        <w:t>项目属性</w:t>
      </w:r>
      <w:r>
        <w:rPr>
          <w:rFonts w:hint="eastAsia" w:ascii="黑体" w:hAnsi="黑体" w:eastAsia="黑体" w:cs="黑体"/>
          <w:color w:val="000000"/>
          <w:sz w:val="24"/>
          <w:szCs w:val="24"/>
          <w:lang w:eastAsia="zh-CN"/>
        </w:rPr>
        <w:t>：</w:t>
      </w:r>
      <w:r>
        <w:rPr>
          <w:rFonts w:hint="eastAsia" w:ascii="宋体" w:hAnsi="宋体" w:eastAsia="宋体" w:cs="宋体"/>
          <w:color w:val="000000"/>
          <w:sz w:val="24"/>
          <w:szCs w:val="24"/>
          <w:lang w:eastAsia="zh-CN"/>
        </w:rPr>
        <w:t>服务</w:t>
      </w:r>
      <w:r>
        <w:rPr>
          <w:rFonts w:hint="eastAsia" w:ascii="宋体" w:hAnsi="宋体" w:eastAsia="宋体" w:cs="宋体"/>
          <w:color w:val="000000"/>
          <w:sz w:val="24"/>
          <w:szCs w:val="24"/>
        </w:rPr>
        <w:t>类项目。</w:t>
      </w:r>
    </w:p>
    <w:p>
      <w:pPr>
        <w:keepNext w:val="0"/>
        <w:keepLines w:val="0"/>
        <w:pageBreakBefore w:val="0"/>
        <w:widowControl w:val="0"/>
        <w:spacing w:line="288" w:lineRule="auto"/>
        <w:ind w:firstLine="480"/>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二、项目概况</w:t>
      </w:r>
    </w:p>
    <w:p>
      <w:pPr>
        <w:keepNext w:val="0"/>
        <w:keepLines w:val="0"/>
        <w:pageBreakBefore w:val="0"/>
        <w:widowControl w:val="0"/>
        <w:spacing w:line="288" w:lineRule="auto"/>
        <w:ind w:firstLine="480"/>
        <w:rPr>
          <w:rFonts w:hint="eastAsia" w:ascii="黑体" w:hAnsi="黑体" w:eastAsia="黑体" w:cs="黑体"/>
          <w:b w:val="0"/>
          <w:bCs w:val="0"/>
          <w:color w:val="000000"/>
          <w:sz w:val="24"/>
          <w:szCs w:val="24"/>
          <w:lang w:val="en-US" w:eastAsia="zh-CN"/>
        </w:rPr>
      </w:pPr>
      <w:r>
        <w:rPr>
          <w:rFonts w:hint="eastAsia" w:ascii="黑体" w:hAnsi="黑体" w:eastAsia="黑体" w:cs="黑体"/>
          <w:b w:val="0"/>
          <w:bCs w:val="0"/>
          <w:color w:val="000000"/>
          <w:sz w:val="24"/>
          <w:szCs w:val="24"/>
          <w:lang w:val="en-US" w:eastAsia="zh-CN"/>
        </w:rPr>
        <w:t>（一）项目背景</w:t>
      </w:r>
    </w:p>
    <w:p>
      <w:pPr>
        <w:keepNext w:val="0"/>
        <w:keepLines w:val="0"/>
        <w:pageBreakBefore w:val="0"/>
        <w:widowControl w:val="0"/>
        <w:spacing w:line="288" w:lineRule="auto"/>
        <w:ind w:firstLine="480"/>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近年来国家不断出台指导意见，系统性地对停车设施的规划、建设、运营和管理提出了更高的要求。为加快停车设施提质增效，停车资源的高效利用，市政府明确要求构建全市停车资源“一个平台、一张网、一个APP”，盘活存量资源，提高管理水平，推进开放共享，充分发挥停车设施效能。在南京智慧停车管理平台顶层设计框架下，依托现有平台，建设停车资源共享平台，优化停车信息管理，完善停车资源共享服务。</w:t>
      </w:r>
    </w:p>
    <w:p>
      <w:pPr>
        <w:keepNext w:val="0"/>
        <w:keepLines w:val="0"/>
        <w:pageBreakBefore w:val="0"/>
        <w:widowControl w:val="0"/>
        <w:spacing w:line="288" w:lineRule="auto"/>
        <w:ind w:firstLine="480"/>
        <w:rPr>
          <w:rFonts w:hint="eastAsia" w:ascii="宋体" w:hAnsi="宋体" w:eastAsia="宋体" w:cs="Times New Roman"/>
          <w:b w:val="0"/>
          <w:bCs w:val="0"/>
          <w:color w:val="000000"/>
          <w:sz w:val="24"/>
          <w:szCs w:val="24"/>
          <w:lang w:val="en-US" w:eastAsia="zh-CN"/>
        </w:rPr>
      </w:pPr>
      <w:r>
        <w:rPr>
          <w:rFonts w:hint="eastAsia" w:ascii="宋体" w:hAnsi="宋体" w:eastAsia="宋体" w:cs="Times New Roman"/>
          <w:color w:val="000000"/>
          <w:sz w:val="24"/>
          <w:szCs w:val="24"/>
          <w:lang w:val="en-US" w:eastAsia="zh-CN"/>
        </w:rPr>
        <w:t>本项目智慧停车系统比较复杂，本次采购服务包含了软件技术服务，运维期与各类智慧停车设备进行对接（业务</w:t>
      </w:r>
      <w:r>
        <w:rPr>
          <w:rFonts w:hint="eastAsia" w:ascii="宋体" w:hAnsi="宋体" w:eastAsia="宋体" w:cs="Times New Roman"/>
          <w:b w:val="0"/>
          <w:bCs w:val="0"/>
          <w:color w:val="000000"/>
          <w:sz w:val="24"/>
          <w:szCs w:val="24"/>
          <w:lang w:val="en-US" w:eastAsia="zh-CN"/>
        </w:rPr>
        <w:t>及数据），本项目运维团队需掌握机电工程相关知识。</w:t>
      </w:r>
    </w:p>
    <w:p>
      <w:pPr>
        <w:keepNext w:val="0"/>
        <w:keepLines w:val="0"/>
        <w:pageBreakBefore w:val="0"/>
        <w:widowControl w:val="0"/>
        <w:spacing w:line="288" w:lineRule="auto"/>
        <w:ind w:firstLine="480"/>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（二）项目建设遵循标准</w:t>
      </w:r>
    </w:p>
    <w:p>
      <w:pPr>
        <w:keepNext w:val="0"/>
        <w:keepLines w:val="0"/>
        <w:pageBreakBefore w:val="0"/>
        <w:widowControl w:val="0"/>
        <w:spacing w:line="264" w:lineRule="auto"/>
        <w:ind w:firstLine="480"/>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遵循国家、行业及地方现行的规范和标准。</w:t>
      </w:r>
    </w:p>
    <w:p>
      <w:pPr>
        <w:keepNext w:val="0"/>
        <w:keepLines w:val="0"/>
        <w:pageBreakBefore w:val="0"/>
        <w:widowControl w:val="0"/>
        <w:spacing w:line="288" w:lineRule="auto"/>
        <w:ind w:firstLine="480"/>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三、产品清单</w:t>
      </w:r>
    </w:p>
    <w:tbl>
      <w:tblPr>
        <w:tblStyle w:val="297"/>
        <w:tblW w:w="5013"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0" w:type="dxa"/>
          <w:bottom w:w="0" w:type="dxa"/>
          <w:right w:w="0" w:type="dxa"/>
        </w:tblCellMar>
      </w:tblPr>
      <w:tblGrid>
        <w:gridCol w:w="651"/>
        <w:gridCol w:w="1789"/>
        <w:gridCol w:w="662"/>
        <w:gridCol w:w="674"/>
        <w:gridCol w:w="1326"/>
        <w:gridCol w:w="1644"/>
        <w:gridCol w:w="1405"/>
        <w:gridCol w:w="163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3" w:hRule="atLeast"/>
        </w:trPr>
        <w:tc>
          <w:tcPr>
            <w:tcW w:w="333" w:type="dxa"/>
            <w:noWrap w:val="0"/>
            <w:vAlign w:val="center"/>
          </w:tcPr>
          <w:p>
            <w:pPr>
              <w:keepNext w:val="0"/>
              <w:keepLines w:val="0"/>
              <w:pageBreakBefore w:val="0"/>
              <w:widowControl w:val="0"/>
              <w:spacing w:line="288" w:lineRule="auto"/>
              <w:jc w:val="center"/>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序号</w:t>
            </w:r>
          </w:p>
        </w:tc>
        <w:tc>
          <w:tcPr>
            <w:tcW w:w="913" w:type="dxa"/>
            <w:noWrap w:val="0"/>
            <w:vAlign w:val="center"/>
          </w:tcPr>
          <w:p>
            <w:pPr>
              <w:keepNext w:val="0"/>
              <w:keepLines w:val="0"/>
              <w:pageBreakBefore w:val="0"/>
              <w:widowControl w:val="0"/>
              <w:spacing w:line="288" w:lineRule="auto"/>
              <w:jc w:val="center"/>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名称</w:t>
            </w:r>
          </w:p>
        </w:tc>
        <w:tc>
          <w:tcPr>
            <w:tcW w:w="338" w:type="dxa"/>
            <w:noWrap w:val="0"/>
            <w:vAlign w:val="center"/>
          </w:tcPr>
          <w:p>
            <w:pPr>
              <w:keepNext w:val="0"/>
              <w:keepLines w:val="0"/>
              <w:pageBreakBefore w:val="0"/>
              <w:widowControl w:val="0"/>
              <w:spacing w:line="288" w:lineRule="auto"/>
              <w:jc w:val="center"/>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数量</w:t>
            </w:r>
          </w:p>
        </w:tc>
        <w:tc>
          <w:tcPr>
            <w:tcW w:w="344" w:type="dxa"/>
            <w:noWrap w:val="0"/>
            <w:vAlign w:val="center"/>
          </w:tcPr>
          <w:p>
            <w:pPr>
              <w:keepNext w:val="0"/>
              <w:keepLines w:val="0"/>
              <w:pageBreakBefore w:val="0"/>
              <w:widowControl w:val="0"/>
              <w:spacing w:line="288" w:lineRule="auto"/>
              <w:jc w:val="center"/>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单位</w:t>
            </w:r>
          </w:p>
        </w:tc>
        <w:tc>
          <w:tcPr>
            <w:tcW w:w="677" w:type="dxa"/>
            <w:noWrap w:val="0"/>
            <w:vAlign w:val="center"/>
          </w:tcPr>
          <w:p>
            <w:pPr>
              <w:spacing w:line="264" w:lineRule="auto"/>
              <w:jc w:val="center"/>
              <w:rPr>
                <w:rFonts w:hint="eastAsia" w:ascii="宋体" w:hAnsi="宋体" w:eastAsia="宋体" w:cs="Times New Roman"/>
                <w:bCs/>
                <w:color w:val="000000"/>
                <w:sz w:val="24"/>
                <w:szCs w:val="24"/>
                <w:lang w:val="en-US" w:eastAsia="zh-CN" w:bidi="ar-SA"/>
              </w:rPr>
            </w:pPr>
            <w:r>
              <w:rPr>
                <w:rFonts w:hint="eastAsia" w:ascii="宋体" w:hAnsi="宋体"/>
                <w:bCs/>
                <w:color w:val="000000"/>
                <w:sz w:val="24"/>
                <w:szCs w:val="24"/>
              </w:rPr>
              <w:t>产品类型</w:t>
            </w:r>
          </w:p>
        </w:tc>
        <w:tc>
          <w:tcPr>
            <w:tcW w:w="839" w:type="dxa"/>
            <w:noWrap w:val="0"/>
            <w:vAlign w:val="center"/>
          </w:tcPr>
          <w:p>
            <w:pPr>
              <w:spacing w:line="264" w:lineRule="auto"/>
              <w:jc w:val="center"/>
              <w:rPr>
                <w:rFonts w:hint="eastAsia" w:ascii="宋体" w:hAnsi="宋体" w:eastAsia="宋体" w:cs="Times New Roman"/>
                <w:bCs/>
                <w:color w:val="000000"/>
                <w:sz w:val="24"/>
                <w:szCs w:val="24"/>
                <w:lang w:val="en-US" w:eastAsia="zh-CN" w:bidi="ar-SA"/>
              </w:rPr>
            </w:pPr>
            <w:r>
              <w:rPr>
                <w:rFonts w:hint="eastAsia" w:ascii="宋体" w:hAnsi="宋体"/>
                <w:bCs/>
                <w:color w:val="000000"/>
                <w:sz w:val="24"/>
                <w:szCs w:val="24"/>
              </w:rPr>
              <w:t>所属行业类型</w:t>
            </w:r>
          </w:p>
        </w:tc>
        <w:tc>
          <w:tcPr>
            <w:tcW w:w="717" w:type="dxa"/>
            <w:noWrap w:val="0"/>
            <w:vAlign w:val="center"/>
          </w:tcPr>
          <w:p>
            <w:pPr>
              <w:spacing w:line="264" w:lineRule="auto"/>
              <w:jc w:val="center"/>
              <w:rPr>
                <w:rFonts w:hint="eastAsia" w:ascii="宋体" w:hAnsi="宋体" w:eastAsia="宋体" w:cs="Times New Roman"/>
                <w:bCs/>
                <w:color w:val="000000"/>
                <w:sz w:val="24"/>
                <w:szCs w:val="24"/>
                <w:lang w:val="en-US" w:eastAsia="zh-CN" w:bidi="ar-SA"/>
              </w:rPr>
            </w:pPr>
            <w:r>
              <w:rPr>
                <w:rFonts w:hint="eastAsia" w:ascii="宋体" w:hAnsi="宋体" w:cs="宋体"/>
                <w:bCs/>
                <w:color w:val="000000"/>
                <w:sz w:val="24"/>
                <w:szCs w:val="24"/>
              </w:rPr>
              <w:t>产品属性</w:t>
            </w:r>
          </w:p>
        </w:tc>
        <w:tc>
          <w:tcPr>
            <w:tcW w:w="835" w:type="dxa"/>
            <w:noWrap w:val="0"/>
            <w:vAlign w:val="center"/>
          </w:tcPr>
          <w:p>
            <w:pPr>
              <w:spacing w:line="264" w:lineRule="auto"/>
              <w:jc w:val="center"/>
              <w:rPr>
                <w:rFonts w:hint="eastAsia" w:ascii="宋体" w:hAnsi="宋体" w:eastAsia="宋体" w:cs="Times New Roman"/>
                <w:bCs/>
                <w:color w:val="000000"/>
                <w:sz w:val="24"/>
                <w:szCs w:val="24"/>
                <w:lang w:val="en-US" w:eastAsia="zh-CN" w:bidi="ar-SA"/>
              </w:rPr>
            </w:pPr>
            <w:r>
              <w:rPr>
                <w:rFonts w:hint="eastAsia" w:ascii="宋体" w:hAnsi="宋体" w:cs="宋体"/>
                <w:bCs/>
                <w:color w:val="000000"/>
                <w:sz w:val="24"/>
                <w:szCs w:val="24"/>
              </w:rPr>
              <w:t>数据产品类型</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529" w:hRule="atLeast"/>
        </w:trPr>
        <w:tc>
          <w:tcPr>
            <w:tcW w:w="333" w:type="dxa"/>
            <w:noWrap w:val="0"/>
            <w:vAlign w:val="center"/>
          </w:tcPr>
          <w:p>
            <w:pPr>
              <w:keepNext w:val="0"/>
              <w:keepLines w:val="0"/>
              <w:pageBreakBefore w:val="0"/>
              <w:widowControl w:val="0"/>
              <w:spacing w:line="288" w:lineRule="auto"/>
              <w:jc w:val="center"/>
              <w:rPr>
                <w:rFonts w:hint="eastAsia" w:ascii="宋体" w:hAnsi="宋体" w:eastAsia="宋体" w:cs="Times New Roman"/>
                <w:bCs/>
                <w:color w:val="000000"/>
                <w:sz w:val="24"/>
                <w:szCs w:val="24"/>
              </w:rPr>
            </w:pPr>
            <w:r>
              <w:rPr>
                <w:rFonts w:hint="eastAsia" w:ascii="宋体" w:hAnsi="宋体" w:eastAsia="宋体" w:cs="宋体"/>
                <w:bCs/>
                <w:color w:val="000000"/>
                <w:sz w:val="24"/>
                <w:szCs w:val="24"/>
              </w:rPr>
              <w:t>1</w:t>
            </w:r>
          </w:p>
        </w:tc>
        <w:tc>
          <w:tcPr>
            <w:tcW w:w="913" w:type="dxa"/>
            <w:noWrap w:val="0"/>
            <w:vAlign w:val="center"/>
          </w:tcPr>
          <w:p>
            <w:pPr>
              <w:keepNext w:val="0"/>
              <w:keepLines w:val="0"/>
              <w:pageBreakBefore w:val="0"/>
              <w:widowControl w:val="0"/>
              <w:spacing w:line="288" w:lineRule="auto"/>
              <w:rPr>
                <w:rFonts w:hint="eastAsia" w:ascii="宋体" w:hAnsi="宋体" w:eastAsia="宋体" w:cs="Times New Roman"/>
                <w:bCs/>
                <w:color w:val="000000"/>
                <w:sz w:val="24"/>
                <w:szCs w:val="24"/>
              </w:rPr>
            </w:pPr>
            <w:r>
              <w:rPr>
                <w:rFonts w:hint="eastAsia" w:ascii="宋体" w:hAnsi="宋体"/>
                <w:bCs/>
                <w:color w:val="000000"/>
                <w:sz w:val="24"/>
                <w:szCs w:val="24"/>
              </w:rPr>
              <w:t>南京市智慧停车管理平台停车资源共享服务</w:t>
            </w:r>
          </w:p>
        </w:tc>
        <w:tc>
          <w:tcPr>
            <w:tcW w:w="338" w:type="dxa"/>
            <w:noWrap w:val="0"/>
            <w:vAlign w:val="center"/>
          </w:tcPr>
          <w:p>
            <w:pPr>
              <w:keepNext w:val="0"/>
              <w:keepLines w:val="0"/>
              <w:pageBreakBefore w:val="0"/>
              <w:widowControl w:val="0"/>
              <w:spacing w:line="288" w:lineRule="auto"/>
              <w:jc w:val="center"/>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1</w:t>
            </w:r>
          </w:p>
        </w:tc>
        <w:tc>
          <w:tcPr>
            <w:tcW w:w="344" w:type="dxa"/>
            <w:noWrap w:val="0"/>
            <w:vAlign w:val="center"/>
          </w:tcPr>
          <w:p>
            <w:pPr>
              <w:keepNext w:val="0"/>
              <w:keepLines w:val="0"/>
              <w:pageBreakBefore w:val="0"/>
              <w:widowControl w:val="0"/>
              <w:spacing w:line="288" w:lineRule="auto"/>
              <w:jc w:val="center"/>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项</w:t>
            </w:r>
          </w:p>
        </w:tc>
        <w:tc>
          <w:tcPr>
            <w:tcW w:w="677" w:type="dxa"/>
            <w:noWrap w:val="0"/>
            <w:vAlign w:val="center"/>
          </w:tcPr>
          <w:p>
            <w:pPr>
              <w:spacing w:line="264" w:lineRule="auto"/>
              <w:jc w:val="center"/>
              <w:rPr>
                <w:rFonts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主要产品</w:t>
            </w:r>
          </w:p>
        </w:tc>
        <w:tc>
          <w:tcPr>
            <w:tcW w:w="839" w:type="dxa"/>
            <w:noWrap w:val="0"/>
            <w:vAlign w:val="center"/>
          </w:tcPr>
          <w:p>
            <w:pPr>
              <w:spacing w:line="264" w:lineRule="auto"/>
              <w:jc w:val="center"/>
              <w:rPr>
                <w:rFonts w:hint="eastAsia" w:ascii="宋体" w:hAnsi="宋体" w:eastAsia="宋体" w:cs="Times New Roman"/>
                <w:bCs/>
                <w:color w:val="000000"/>
                <w:sz w:val="24"/>
                <w:szCs w:val="24"/>
                <w:lang w:val="en-US" w:eastAsia="zh-CN" w:bidi="ar-SA"/>
              </w:rPr>
            </w:pPr>
            <w:r>
              <w:rPr>
                <w:rFonts w:hint="eastAsia" w:ascii="宋体" w:hAnsi="宋体" w:cs="宋体"/>
                <w:bCs/>
                <w:color w:val="000000"/>
                <w:sz w:val="24"/>
                <w:szCs w:val="24"/>
              </w:rPr>
              <w:t>软件和信息技术服务业</w:t>
            </w:r>
          </w:p>
        </w:tc>
        <w:tc>
          <w:tcPr>
            <w:tcW w:w="717" w:type="dxa"/>
            <w:noWrap w:val="0"/>
            <w:vAlign w:val="center"/>
          </w:tcPr>
          <w:p>
            <w:pPr>
              <w:spacing w:line="264" w:lineRule="auto"/>
              <w:jc w:val="center"/>
              <w:rPr>
                <w:rFonts w:hint="eastAsia" w:ascii="宋体" w:hAnsi="宋体" w:eastAsia="宋体" w:cs="Times New Roman"/>
                <w:bCs/>
                <w:color w:val="000000"/>
                <w:sz w:val="24"/>
                <w:szCs w:val="24"/>
                <w:lang w:val="en-US" w:eastAsia="zh-CN" w:bidi="ar-SA"/>
              </w:rPr>
            </w:pPr>
            <w:r>
              <w:rPr>
                <w:rFonts w:hint="eastAsia" w:ascii="宋体" w:hAnsi="宋体" w:cs="宋体"/>
                <w:bCs/>
                <w:color w:val="000000"/>
                <w:sz w:val="24"/>
                <w:szCs w:val="24"/>
              </w:rPr>
              <w:t>服务</w:t>
            </w:r>
          </w:p>
        </w:tc>
        <w:tc>
          <w:tcPr>
            <w:tcW w:w="835" w:type="dxa"/>
            <w:noWrap w:val="0"/>
            <w:vAlign w:val="center"/>
          </w:tcPr>
          <w:p>
            <w:pPr>
              <w:spacing w:line="264" w:lineRule="auto"/>
              <w:jc w:val="center"/>
              <w:rPr>
                <w:rFonts w:hint="eastAsia" w:ascii="宋体" w:hAnsi="宋体" w:eastAsia="宋体" w:cs="宋体"/>
                <w:bCs/>
                <w:color w:val="000000"/>
                <w:sz w:val="24"/>
                <w:szCs w:val="24"/>
                <w:lang w:val="en-US" w:eastAsia="zh-CN" w:bidi="ar-SA"/>
              </w:rPr>
            </w:pPr>
            <w:r>
              <w:rPr>
                <w:rFonts w:hint="eastAsia" w:ascii="宋体" w:hAnsi="宋体" w:cs="宋体"/>
                <w:bCs/>
                <w:color w:val="000000"/>
                <w:sz w:val="24"/>
                <w:szCs w:val="24"/>
              </w:rPr>
              <w:t>数据服务</w:t>
            </w:r>
          </w:p>
        </w:tc>
      </w:tr>
    </w:tbl>
    <w:p>
      <w:pPr>
        <w:keepNext w:val="0"/>
        <w:keepLines w:val="0"/>
        <w:pageBreakBefore w:val="0"/>
        <w:widowControl w:val="0"/>
        <w:spacing w:line="288" w:lineRule="auto"/>
        <w:ind w:firstLine="480"/>
        <w:rPr>
          <w:rFonts w:hint="eastAsia" w:ascii="宋体" w:hAnsi="宋体" w:eastAsia="宋体" w:cs="宋体"/>
          <w:b/>
          <w:bCs w:val="0"/>
          <w:color w:val="000000"/>
          <w:sz w:val="24"/>
          <w:szCs w:val="24"/>
          <w:highlight w:val="none"/>
        </w:rPr>
      </w:pPr>
      <w:r>
        <w:rPr>
          <w:rFonts w:hint="eastAsia" w:ascii="黑体" w:hAnsi="黑体" w:eastAsia="黑体" w:cs="黑体"/>
          <w:color w:val="000000"/>
          <w:sz w:val="24"/>
          <w:szCs w:val="24"/>
          <w:lang w:eastAsia="zh-CN"/>
        </w:rPr>
        <w:t>四、</w:t>
      </w:r>
      <w:r>
        <w:rPr>
          <w:rFonts w:hint="eastAsia" w:ascii="黑体" w:hAnsi="黑体" w:eastAsia="黑体" w:cs="黑体"/>
          <w:bCs w:val="0"/>
          <w:color w:val="000000"/>
          <w:sz w:val="24"/>
          <w:szCs w:val="24"/>
        </w:rPr>
        <w:t>拟采购标的需要满足的技术、商务要求</w:t>
      </w:r>
    </w:p>
    <w:p>
      <w:pPr>
        <w:keepNext w:val="0"/>
        <w:keepLines w:val="0"/>
        <w:pageBreakBefore w:val="0"/>
        <w:widowControl w:val="0"/>
        <w:spacing w:line="288" w:lineRule="auto"/>
        <w:ind w:firstLine="480"/>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（一）技术要求</w:t>
      </w:r>
    </w:p>
    <w:tbl>
      <w:tblPr>
        <w:tblStyle w:val="29"/>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177"/>
        <w:gridCol w:w="875"/>
        <w:gridCol w:w="1502"/>
        <w:gridCol w:w="640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1177" w:type="dxa"/>
            <w:noWrap w:val="0"/>
            <w:vAlign w:val="center"/>
          </w:tcPr>
          <w:p>
            <w:pPr>
              <w:jc w:val="center"/>
              <w:rPr>
                <w:rFonts w:hint="eastAsia" w:ascii="宋体" w:hAnsi="宋体" w:cs="宋体"/>
                <w:color w:val="000000"/>
                <w:sz w:val="24"/>
                <w:szCs w:val="24"/>
              </w:rPr>
            </w:pPr>
            <w:r>
              <w:rPr>
                <w:rFonts w:hint="eastAsia" w:ascii="宋体" w:hAnsi="宋体" w:cs="宋体"/>
                <w:color w:val="000000"/>
                <w:sz w:val="24"/>
                <w:szCs w:val="24"/>
              </w:rPr>
              <w:t>类别</w:t>
            </w:r>
          </w:p>
        </w:tc>
        <w:tc>
          <w:tcPr>
            <w:tcW w:w="875" w:type="dxa"/>
            <w:noWrap w:val="0"/>
            <w:vAlign w:val="center"/>
          </w:tcPr>
          <w:p>
            <w:pPr>
              <w:rPr>
                <w:rFonts w:hint="eastAsia" w:ascii="宋体" w:hAnsi="宋体" w:cs="宋体"/>
                <w:color w:val="000000"/>
                <w:sz w:val="24"/>
                <w:szCs w:val="24"/>
              </w:rPr>
            </w:pPr>
            <w:r>
              <w:rPr>
                <w:rFonts w:hint="eastAsia" w:ascii="宋体" w:hAnsi="宋体" w:cs="宋体"/>
                <w:color w:val="000000"/>
                <w:sz w:val="24"/>
                <w:szCs w:val="24"/>
              </w:rPr>
              <w:t>服务项目</w:t>
            </w:r>
          </w:p>
        </w:tc>
        <w:tc>
          <w:tcPr>
            <w:tcW w:w="1502" w:type="dxa"/>
            <w:noWrap w:val="0"/>
            <w:vAlign w:val="center"/>
          </w:tcPr>
          <w:p>
            <w:pPr>
              <w:jc w:val="center"/>
              <w:rPr>
                <w:rFonts w:hint="eastAsia" w:ascii="宋体" w:hAnsi="宋体" w:cs="宋体"/>
                <w:color w:val="000000"/>
                <w:sz w:val="24"/>
                <w:szCs w:val="24"/>
              </w:rPr>
            </w:pPr>
            <w:r>
              <w:rPr>
                <w:rFonts w:hint="eastAsia" w:ascii="宋体" w:hAnsi="宋体" w:cs="宋体"/>
                <w:color w:val="000000"/>
                <w:sz w:val="24"/>
                <w:szCs w:val="24"/>
              </w:rPr>
              <w:t>品目名称</w:t>
            </w:r>
          </w:p>
        </w:tc>
        <w:tc>
          <w:tcPr>
            <w:tcW w:w="6408" w:type="dxa"/>
            <w:noWrap w:val="0"/>
            <w:vAlign w:val="center"/>
          </w:tcPr>
          <w:p>
            <w:pPr>
              <w:jc w:val="center"/>
              <w:rPr>
                <w:rFonts w:hint="eastAsia" w:ascii="宋体" w:hAnsi="宋体" w:cs="宋体"/>
                <w:color w:val="000000"/>
                <w:sz w:val="24"/>
                <w:szCs w:val="24"/>
              </w:rPr>
            </w:pPr>
            <w:r>
              <w:rPr>
                <w:rFonts w:hint="eastAsia" w:ascii="宋体" w:hAnsi="宋体" w:cs="宋体"/>
                <w:color w:val="000000"/>
                <w:sz w:val="24"/>
                <w:szCs w:val="24"/>
              </w:rPr>
              <w:t>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20" w:hRule="atLeast"/>
        </w:trPr>
        <w:tc>
          <w:tcPr>
            <w:tcW w:w="1177" w:type="dxa"/>
            <w:vMerge w:val="restart"/>
            <w:noWrap/>
            <w:vAlign w:val="center"/>
          </w:tcPr>
          <w:p>
            <w:pPr>
              <w:rPr>
                <w:rFonts w:hint="eastAsia" w:ascii="宋体" w:hAnsi="宋体" w:cs="宋体"/>
                <w:color w:val="000000"/>
                <w:sz w:val="24"/>
                <w:szCs w:val="24"/>
              </w:rPr>
            </w:pPr>
            <w:r>
              <w:rPr>
                <w:rFonts w:hint="eastAsia" w:ascii="宋体" w:hAnsi="宋体" w:cs="宋体"/>
                <w:color w:val="000000"/>
                <w:sz w:val="24"/>
                <w:szCs w:val="24"/>
              </w:rPr>
              <w:t>运营服务</w:t>
            </w:r>
          </w:p>
        </w:tc>
        <w:tc>
          <w:tcPr>
            <w:tcW w:w="875" w:type="dxa"/>
            <w:vMerge w:val="restart"/>
            <w:noWrap w:val="0"/>
            <w:vAlign w:val="center"/>
          </w:tcPr>
          <w:p>
            <w:pPr>
              <w:rPr>
                <w:rFonts w:hint="eastAsia" w:ascii="宋体" w:hAnsi="宋体" w:cs="宋体"/>
                <w:color w:val="000000"/>
                <w:sz w:val="24"/>
                <w:szCs w:val="24"/>
              </w:rPr>
            </w:pPr>
            <w:r>
              <w:rPr>
                <w:rFonts w:hint="eastAsia" w:ascii="宋体" w:hAnsi="宋体" w:cs="宋体"/>
                <w:color w:val="000000"/>
                <w:sz w:val="24"/>
                <w:szCs w:val="24"/>
              </w:rPr>
              <w:t>共享停车管理系统</w:t>
            </w:r>
          </w:p>
        </w:tc>
        <w:tc>
          <w:tcPr>
            <w:tcW w:w="1502" w:type="dxa"/>
            <w:noWrap w:val="0"/>
            <w:vAlign w:val="center"/>
          </w:tcPr>
          <w:p>
            <w:pPr>
              <w:rPr>
                <w:rFonts w:hint="eastAsia" w:ascii="宋体" w:hAnsi="宋体" w:cs="宋体"/>
                <w:color w:val="000000"/>
                <w:sz w:val="24"/>
                <w:szCs w:val="24"/>
              </w:rPr>
            </w:pPr>
            <w:r>
              <w:rPr>
                <w:rFonts w:hint="eastAsia" w:ascii="宋体" w:hAnsi="宋体" w:cs="宋体"/>
                <w:color w:val="000000"/>
                <w:sz w:val="24"/>
                <w:szCs w:val="24"/>
              </w:rPr>
              <w:t>★共享停车资源动态监控</w:t>
            </w:r>
          </w:p>
        </w:tc>
        <w:tc>
          <w:tcPr>
            <w:tcW w:w="6408" w:type="dxa"/>
            <w:noWrap w:val="0"/>
            <w:vAlign w:val="center"/>
          </w:tcPr>
          <w:p>
            <w:pPr>
              <w:numPr>
                <w:ilvl w:val="0"/>
                <w:numId w:val="5"/>
              </w:numPr>
              <w:rPr>
                <w:rFonts w:hint="eastAsia" w:ascii="宋体" w:hAnsi="宋体" w:cs="宋体"/>
                <w:color w:val="000000"/>
                <w:sz w:val="24"/>
                <w:szCs w:val="24"/>
              </w:rPr>
            </w:pPr>
            <w:r>
              <w:rPr>
                <w:rFonts w:hint="eastAsia" w:ascii="宋体" w:hAnsi="宋体" w:cs="宋体"/>
                <w:color w:val="000000"/>
                <w:sz w:val="24"/>
                <w:szCs w:val="24"/>
              </w:rPr>
              <w:t>提供共享停车场一屏总览界面，展示省级、市级、区级共享车场总数、泊位数。按不同颜色显示共享停车场余位信息，以市、区两个维度查询。</w:t>
            </w:r>
          </w:p>
          <w:p>
            <w:pPr>
              <w:numPr>
                <w:ilvl w:val="0"/>
                <w:numId w:val="5"/>
              </w:numPr>
              <w:rPr>
                <w:rFonts w:hint="eastAsia" w:ascii="宋体" w:hAnsi="宋体" w:cs="宋体"/>
                <w:color w:val="000000"/>
                <w:sz w:val="24"/>
                <w:szCs w:val="24"/>
              </w:rPr>
            </w:pPr>
            <w:r>
              <w:rPr>
                <w:rFonts w:hint="eastAsia" w:ascii="宋体" w:hAnsi="宋体" w:cs="宋体"/>
                <w:color w:val="000000"/>
                <w:sz w:val="24"/>
                <w:szCs w:val="24"/>
              </w:rPr>
              <w:t>机关事业单位共享泊位查询。实时查看机关事业单位共享停车场数量、泊位数、余位信息等关键信息。</w:t>
            </w:r>
          </w:p>
          <w:p>
            <w:pPr>
              <w:rPr>
                <w:rFonts w:hint="eastAsia" w:ascii="宋体" w:hAnsi="宋体" w:cs="宋体"/>
                <w:color w:val="000000"/>
                <w:sz w:val="24"/>
                <w:szCs w:val="24"/>
              </w:rPr>
            </w:pPr>
            <w:r>
              <w:rPr>
                <w:rFonts w:hint="eastAsia" w:ascii="宋体" w:hAnsi="宋体" w:cs="宋体"/>
                <w:color w:val="000000"/>
                <w:sz w:val="24"/>
                <w:szCs w:val="24"/>
              </w:rPr>
              <w:t>3.查询共享停车场使用状态，包括停车场资源利用率、共享车位中签率、剩余停车位情况、停车场运营状态等实时监控。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0" w:hRule="atLeast"/>
        </w:trPr>
        <w:tc>
          <w:tcPr>
            <w:tcW w:w="1177" w:type="dxa"/>
            <w:vMerge w:val="continue"/>
            <w:noWrap w:val="0"/>
            <w:vAlign w:val="center"/>
          </w:tcPr>
          <w:p>
            <w:pPr>
              <w:ind w:firstLine="480"/>
              <w:rPr>
                <w:rFonts w:hint="eastAsia" w:ascii="宋体" w:hAnsi="宋体" w:cs="宋体"/>
                <w:color w:val="000000"/>
                <w:sz w:val="24"/>
                <w:szCs w:val="24"/>
              </w:rPr>
            </w:pPr>
          </w:p>
        </w:tc>
        <w:tc>
          <w:tcPr>
            <w:tcW w:w="875" w:type="dxa"/>
            <w:vMerge w:val="continue"/>
            <w:noWrap w:val="0"/>
            <w:vAlign w:val="center"/>
          </w:tcPr>
          <w:p>
            <w:pPr>
              <w:ind w:firstLine="480"/>
              <w:rPr>
                <w:rFonts w:hint="eastAsia" w:ascii="宋体" w:hAnsi="宋体" w:cs="宋体"/>
                <w:color w:val="000000"/>
                <w:sz w:val="24"/>
                <w:szCs w:val="24"/>
              </w:rPr>
            </w:pPr>
          </w:p>
        </w:tc>
        <w:tc>
          <w:tcPr>
            <w:tcW w:w="1502" w:type="dxa"/>
            <w:noWrap w:val="0"/>
            <w:vAlign w:val="center"/>
          </w:tcPr>
          <w:p>
            <w:pPr>
              <w:rPr>
                <w:rFonts w:hint="eastAsia" w:ascii="宋体" w:hAnsi="宋体" w:cs="宋体"/>
                <w:color w:val="000000"/>
                <w:sz w:val="24"/>
                <w:szCs w:val="24"/>
              </w:rPr>
            </w:pPr>
            <w:r>
              <w:rPr>
                <w:rFonts w:hint="eastAsia" w:ascii="宋体" w:hAnsi="宋体" w:cs="宋体"/>
                <w:color w:val="000000"/>
                <w:sz w:val="24"/>
                <w:szCs w:val="24"/>
              </w:rPr>
              <w:t>★共享停车场管理</w:t>
            </w:r>
          </w:p>
        </w:tc>
        <w:tc>
          <w:tcPr>
            <w:tcW w:w="6408" w:type="dxa"/>
            <w:noWrap w:val="0"/>
            <w:vAlign w:val="center"/>
          </w:tcPr>
          <w:p>
            <w:pPr>
              <w:numPr>
                <w:ilvl w:val="0"/>
                <w:numId w:val="6"/>
              </w:numPr>
              <w:rPr>
                <w:rFonts w:hint="eastAsia" w:ascii="宋体" w:hAnsi="宋体" w:cs="宋体"/>
                <w:color w:val="000000"/>
                <w:sz w:val="24"/>
                <w:szCs w:val="24"/>
              </w:rPr>
            </w:pPr>
            <w:r>
              <w:rPr>
                <w:rFonts w:hint="eastAsia" w:ascii="宋体" w:hAnsi="宋体" w:cs="宋体"/>
                <w:color w:val="000000"/>
                <w:sz w:val="24"/>
                <w:szCs w:val="24"/>
              </w:rPr>
              <w:t>提供共享车场录入、修改、取消、提交功能，录入信息包含但不限于共享停车场名称、位置、共享泊位总数、开放时段、收费标准、管理单位、联系方式。</w:t>
            </w:r>
          </w:p>
          <w:p>
            <w:pPr>
              <w:rPr>
                <w:rFonts w:hint="eastAsia" w:ascii="宋体" w:hAnsi="宋体" w:cs="宋体"/>
                <w:color w:val="000000"/>
                <w:sz w:val="24"/>
                <w:szCs w:val="24"/>
              </w:rPr>
            </w:pPr>
            <w:r>
              <w:rPr>
                <w:rFonts w:hint="eastAsia" w:ascii="宋体" w:hAnsi="宋体" w:cs="宋体"/>
                <w:color w:val="000000"/>
                <w:sz w:val="24"/>
                <w:szCs w:val="24"/>
              </w:rPr>
              <w:t>2.提供共享车场备案审查，与公安接口打通。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2" w:hRule="atLeast"/>
        </w:trPr>
        <w:tc>
          <w:tcPr>
            <w:tcW w:w="1177" w:type="dxa"/>
            <w:vMerge w:val="continue"/>
            <w:noWrap w:val="0"/>
            <w:vAlign w:val="center"/>
          </w:tcPr>
          <w:p>
            <w:pPr>
              <w:ind w:firstLine="480"/>
              <w:rPr>
                <w:rFonts w:hint="eastAsia" w:ascii="宋体" w:hAnsi="宋体" w:cs="宋体"/>
                <w:color w:val="000000"/>
                <w:sz w:val="24"/>
                <w:szCs w:val="24"/>
              </w:rPr>
            </w:pPr>
          </w:p>
        </w:tc>
        <w:tc>
          <w:tcPr>
            <w:tcW w:w="875" w:type="dxa"/>
            <w:vMerge w:val="continue"/>
            <w:noWrap w:val="0"/>
            <w:vAlign w:val="center"/>
          </w:tcPr>
          <w:p>
            <w:pPr>
              <w:ind w:firstLine="480"/>
              <w:rPr>
                <w:rFonts w:hint="eastAsia" w:ascii="宋体" w:hAnsi="宋体" w:cs="宋体"/>
                <w:color w:val="000000"/>
                <w:sz w:val="24"/>
                <w:szCs w:val="24"/>
              </w:rPr>
            </w:pPr>
          </w:p>
        </w:tc>
        <w:tc>
          <w:tcPr>
            <w:tcW w:w="1502" w:type="dxa"/>
            <w:noWrap w:val="0"/>
            <w:vAlign w:val="center"/>
          </w:tcPr>
          <w:p>
            <w:pPr>
              <w:rPr>
                <w:rFonts w:hint="eastAsia" w:ascii="宋体" w:hAnsi="宋体" w:cs="宋体"/>
                <w:color w:val="000000"/>
                <w:sz w:val="24"/>
                <w:szCs w:val="24"/>
              </w:rPr>
            </w:pPr>
            <w:r>
              <w:rPr>
                <w:rFonts w:hint="eastAsia" w:ascii="宋体" w:hAnsi="宋体" w:cs="宋体"/>
                <w:color w:val="000000"/>
                <w:sz w:val="24"/>
                <w:szCs w:val="24"/>
              </w:rPr>
              <w:t>★共享活动管理</w:t>
            </w:r>
          </w:p>
        </w:tc>
        <w:tc>
          <w:tcPr>
            <w:tcW w:w="6408" w:type="dxa"/>
            <w:noWrap w:val="0"/>
            <w:vAlign w:val="center"/>
          </w:tcPr>
          <w:p>
            <w:pPr>
              <w:numPr>
                <w:ilvl w:val="0"/>
                <w:numId w:val="7"/>
              </w:numPr>
              <w:rPr>
                <w:rFonts w:hint="eastAsia" w:ascii="宋体" w:hAnsi="宋体" w:cs="宋体"/>
                <w:color w:val="000000"/>
                <w:sz w:val="24"/>
                <w:szCs w:val="24"/>
              </w:rPr>
            </w:pPr>
            <w:r>
              <w:rPr>
                <w:rFonts w:hint="eastAsia" w:ascii="宋体" w:hAnsi="宋体" w:cs="宋体"/>
                <w:color w:val="000000"/>
                <w:sz w:val="24"/>
                <w:szCs w:val="24"/>
              </w:rPr>
              <w:t>提供共享活动的创建、修改、删除、提交功能，必须录入拟开放的共享泊位数量、活动报名时间、抽签时间、公示时间、共享协议及针对车辆有无特殊要求。</w:t>
            </w:r>
          </w:p>
          <w:p>
            <w:pPr>
              <w:numPr>
                <w:ilvl w:val="0"/>
                <w:numId w:val="7"/>
              </w:numPr>
              <w:rPr>
                <w:rFonts w:hint="eastAsia" w:ascii="宋体" w:hAnsi="宋体" w:cs="宋体"/>
                <w:color w:val="000000"/>
                <w:sz w:val="24"/>
                <w:szCs w:val="24"/>
              </w:rPr>
            </w:pPr>
            <w:r>
              <w:rPr>
                <w:rFonts w:hint="eastAsia" w:ascii="宋体" w:hAnsi="宋体" w:cs="宋体"/>
                <w:color w:val="000000"/>
                <w:sz w:val="24"/>
                <w:szCs w:val="24"/>
              </w:rPr>
              <w:t>共享申请用户姓名、车牌号、实人认证、实车认证、背景审查结果统计。</w:t>
            </w:r>
          </w:p>
          <w:p>
            <w:pPr>
              <w:numPr>
                <w:ilvl w:val="0"/>
                <w:numId w:val="7"/>
              </w:numPr>
              <w:rPr>
                <w:rFonts w:hint="eastAsia" w:ascii="宋体" w:hAnsi="宋体" w:cs="宋体"/>
                <w:color w:val="000000"/>
                <w:sz w:val="24"/>
                <w:szCs w:val="24"/>
              </w:rPr>
            </w:pPr>
            <w:r>
              <w:rPr>
                <w:rFonts w:hint="eastAsia" w:ascii="宋体" w:hAnsi="宋体" w:cs="宋体"/>
                <w:color w:val="000000"/>
                <w:sz w:val="24"/>
                <w:szCs w:val="24"/>
              </w:rPr>
              <w:t>提供共享泊位的抽签及结果查询功能。</w:t>
            </w:r>
          </w:p>
          <w:p>
            <w:pPr>
              <w:numPr>
                <w:ilvl w:val="0"/>
                <w:numId w:val="7"/>
              </w:numPr>
              <w:rPr>
                <w:rFonts w:hint="eastAsia" w:ascii="宋体" w:hAnsi="宋体" w:cs="宋体"/>
                <w:color w:val="000000"/>
                <w:sz w:val="24"/>
                <w:szCs w:val="24"/>
              </w:rPr>
            </w:pPr>
            <w:r>
              <w:rPr>
                <w:rFonts w:hint="eastAsia" w:ascii="宋体" w:hAnsi="宋体" w:cs="宋体"/>
                <w:color w:val="000000"/>
                <w:sz w:val="24"/>
                <w:szCs w:val="24"/>
              </w:rPr>
              <w:t>提供线上电子合同，支持线上抽签结果公示、线下共享活动签约功能。</w:t>
            </w:r>
          </w:p>
          <w:p>
            <w:pPr>
              <w:rPr>
                <w:rFonts w:hint="eastAsia" w:ascii="宋体" w:hAnsi="宋体" w:cs="宋体"/>
                <w:color w:val="000000"/>
                <w:sz w:val="24"/>
                <w:szCs w:val="24"/>
              </w:rPr>
            </w:pPr>
            <w:r>
              <w:rPr>
                <w:rFonts w:hint="eastAsia" w:ascii="宋体" w:hAnsi="宋体" w:cs="宋体"/>
                <w:color w:val="000000"/>
                <w:sz w:val="24"/>
                <w:szCs w:val="24"/>
              </w:rPr>
              <w:t>5.共享活动审查，提供共享活动审核、中签结果发布功能。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40" w:hRule="atLeast"/>
        </w:trPr>
        <w:tc>
          <w:tcPr>
            <w:tcW w:w="1177" w:type="dxa"/>
            <w:vMerge w:val="continue"/>
            <w:noWrap w:val="0"/>
            <w:vAlign w:val="center"/>
          </w:tcPr>
          <w:p>
            <w:pPr>
              <w:ind w:firstLine="480"/>
              <w:rPr>
                <w:rFonts w:hint="eastAsia" w:ascii="宋体" w:hAnsi="宋体" w:cs="宋体"/>
                <w:color w:val="000000"/>
                <w:sz w:val="24"/>
                <w:szCs w:val="24"/>
              </w:rPr>
            </w:pPr>
          </w:p>
        </w:tc>
        <w:tc>
          <w:tcPr>
            <w:tcW w:w="875" w:type="dxa"/>
            <w:vMerge w:val="continue"/>
            <w:noWrap w:val="0"/>
            <w:vAlign w:val="center"/>
          </w:tcPr>
          <w:p>
            <w:pPr>
              <w:ind w:firstLine="480"/>
              <w:rPr>
                <w:rFonts w:hint="eastAsia" w:ascii="宋体" w:hAnsi="宋体" w:cs="宋体"/>
                <w:color w:val="000000"/>
                <w:sz w:val="24"/>
                <w:szCs w:val="24"/>
              </w:rPr>
            </w:pPr>
          </w:p>
        </w:tc>
        <w:tc>
          <w:tcPr>
            <w:tcW w:w="1502" w:type="dxa"/>
            <w:noWrap w:val="0"/>
            <w:vAlign w:val="center"/>
          </w:tcPr>
          <w:p>
            <w:pPr>
              <w:rPr>
                <w:rFonts w:hint="eastAsia" w:ascii="宋体" w:hAnsi="宋体" w:cs="宋体"/>
                <w:color w:val="000000"/>
                <w:sz w:val="24"/>
                <w:szCs w:val="24"/>
              </w:rPr>
            </w:pPr>
            <w:r>
              <w:rPr>
                <w:rFonts w:hint="eastAsia" w:ascii="宋体" w:hAnsi="宋体" w:cs="宋体"/>
                <w:color w:val="000000"/>
                <w:sz w:val="24"/>
                <w:szCs w:val="24"/>
              </w:rPr>
              <w:t>数据报送、分析</w:t>
            </w:r>
          </w:p>
        </w:tc>
        <w:tc>
          <w:tcPr>
            <w:tcW w:w="6408" w:type="dxa"/>
            <w:noWrap w:val="0"/>
            <w:vAlign w:val="center"/>
          </w:tcPr>
          <w:p>
            <w:pPr>
              <w:rPr>
                <w:rFonts w:hint="eastAsia" w:ascii="宋体" w:hAnsi="宋体" w:cs="宋体"/>
                <w:color w:val="000000"/>
                <w:sz w:val="24"/>
                <w:szCs w:val="24"/>
              </w:rPr>
            </w:pPr>
            <w:r>
              <w:rPr>
                <w:rFonts w:hint="eastAsia" w:ascii="宋体" w:hAnsi="宋体" w:cs="宋体"/>
                <w:color w:val="000000"/>
                <w:sz w:val="24"/>
                <w:szCs w:val="24"/>
              </w:rPr>
              <w:t>▲1.提供共享停车静态、动态数据，可支持手工填报、文件导入、系统接口自动报送。</w:t>
            </w:r>
          </w:p>
          <w:p>
            <w:pPr>
              <w:rPr>
                <w:rFonts w:hint="eastAsia" w:ascii="宋体" w:hAnsi="宋体" w:cs="宋体"/>
                <w:color w:val="000000"/>
                <w:sz w:val="24"/>
                <w:szCs w:val="24"/>
              </w:rPr>
            </w:pPr>
            <w:r>
              <w:rPr>
                <w:rFonts w:hint="eastAsia" w:ascii="宋体" w:hAnsi="宋体" w:cs="宋体"/>
                <w:color w:val="000000"/>
                <w:sz w:val="24"/>
                <w:szCs w:val="24"/>
              </w:rPr>
              <w:t>▲2.提供数据分析功能，包括但不限于收益报表分析、资源利用率分析、趋势分析等功能，实现停车数据运行分析，为停车管理提供决策支持。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0" w:hRule="atLeast"/>
        </w:trPr>
        <w:tc>
          <w:tcPr>
            <w:tcW w:w="1177" w:type="dxa"/>
            <w:vMerge w:val="continue"/>
            <w:noWrap w:val="0"/>
            <w:vAlign w:val="center"/>
          </w:tcPr>
          <w:p>
            <w:pPr>
              <w:ind w:firstLine="480"/>
              <w:rPr>
                <w:rFonts w:hint="eastAsia" w:ascii="宋体" w:hAnsi="宋体" w:cs="宋体"/>
                <w:color w:val="000000"/>
                <w:sz w:val="24"/>
                <w:szCs w:val="24"/>
              </w:rPr>
            </w:pPr>
          </w:p>
        </w:tc>
        <w:tc>
          <w:tcPr>
            <w:tcW w:w="875" w:type="dxa"/>
            <w:vMerge w:val="continue"/>
            <w:noWrap w:val="0"/>
            <w:vAlign w:val="center"/>
          </w:tcPr>
          <w:p>
            <w:pPr>
              <w:ind w:firstLine="480"/>
              <w:rPr>
                <w:rFonts w:hint="eastAsia" w:ascii="宋体" w:hAnsi="宋体" w:cs="宋体"/>
                <w:color w:val="000000"/>
                <w:sz w:val="24"/>
                <w:szCs w:val="24"/>
              </w:rPr>
            </w:pPr>
          </w:p>
        </w:tc>
        <w:tc>
          <w:tcPr>
            <w:tcW w:w="1502" w:type="dxa"/>
            <w:noWrap w:val="0"/>
            <w:vAlign w:val="center"/>
          </w:tcPr>
          <w:p>
            <w:pPr>
              <w:rPr>
                <w:rFonts w:hint="eastAsia" w:ascii="宋体" w:hAnsi="宋体" w:cs="宋体"/>
                <w:color w:val="000000"/>
                <w:sz w:val="24"/>
                <w:szCs w:val="24"/>
              </w:rPr>
            </w:pPr>
            <w:r>
              <w:rPr>
                <w:rFonts w:hint="eastAsia" w:ascii="宋体" w:hAnsi="宋体" w:cs="宋体"/>
                <w:color w:val="000000"/>
                <w:sz w:val="24"/>
                <w:szCs w:val="24"/>
              </w:rPr>
              <w:t>订单管理</w:t>
            </w:r>
          </w:p>
        </w:tc>
        <w:tc>
          <w:tcPr>
            <w:tcW w:w="6408" w:type="dxa"/>
            <w:noWrap w:val="0"/>
            <w:vAlign w:val="center"/>
          </w:tcPr>
          <w:p>
            <w:pPr>
              <w:rPr>
                <w:rFonts w:hint="eastAsia" w:ascii="宋体" w:hAnsi="宋体" w:cs="宋体"/>
                <w:color w:val="000000"/>
                <w:sz w:val="24"/>
                <w:szCs w:val="24"/>
              </w:rPr>
            </w:pPr>
            <w:r>
              <w:rPr>
                <w:rFonts w:hint="eastAsia" w:ascii="宋体" w:hAnsi="宋体" w:cs="宋体"/>
                <w:color w:val="000000"/>
                <w:sz w:val="24"/>
                <w:szCs w:val="24"/>
              </w:rPr>
              <w:t>▲1.提供共享停车场订单录入、查询、统计分析功能。</w:t>
            </w:r>
          </w:p>
          <w:p>
            <w:pPr>
              <w:rPr>
                <w:rFonts w:hint="eastAsia" w:ascii="宋体" w:hAnsi="宋体" w:cs="宋体"/>
                <w:color w:val="000000"/>
                <w:sz w:val="24"/>
                <w:szCs w:val="24"/>
              </w:rPr>
            </w:pPr>
            <w:r>
              <w:rPr>
                <w:rFonts w:hint="eastAsia" w:ascii="宋体" w:hAnsi="宋体" w:cs="宋体"/>
                <w:color w:val="000000"/>
                <w:sz w:val="24"/>
                <w:szCs w:val="24"/>
              </w:rPr>
              <w:t>▲2.提供共享车场扫码缴费，支付宝、微信、银联、ETC等聚合缴费。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40" w:hRule="atLeast"/>
        </w:trPr>
        <w:tc>
          <w:tcPr>
            <w:tcW w:w="1177" w:type="dxa"/>
            <w:vMerge w:val="continue"/>
            <w:noWrap w:val="0"/>
            <w:vAlign w:val="center"/>
          </w:tcPr>
          <w:p>
            <w:pPr>
              <w:ind w:firstLine="480"/>
              <w:rPr>
                <w:rFonts w:hint="eastAsia" w:ascii="宋体" w:hAnsi="宋体" w:cs="宋体"/>
                <w:color w:val="000000"/>
                <w:sz w:val="24"/>
                <w:szCs w:val="24"/>
              </w:rPr>
            </w:pPr>
          </w:p>
        </w:tc>
        <w:tc>
          <w:tcPr>
            <w:tcW w:w="875" w:type="dxa"/>
            <w:vMerge w:val="continue"/>
            <w:noWrap w:val="0"/>
            <w:vAlign w:val="center"/>
          </w:tcPr>
          <w:p>
            <w:pPr>
              <w:ind w:firstLine="480"/>
              <w:rPr>
                <w:rFonts w:hint="eastAsia" w:ascii="宋体" w:hAnsi="宋体" w:cs="宋体"/>
                <w:color w:val="000000"/>
                <w:sz w:val="24"/>
                <w:szCs w:val="24"/>
              </w:rPr>
            </w:pPr>
          </w:p>
        </w:tc>
        <w:tc>
          <w:tcPr>
            <w:tcW w:w="1502" w:type="dxa"/>
            <w:noWrap w:val="0"/>
            <w:vAlign w:val="center"/>
          </w:tcPr>
          <w:p>
            <w:pPr>
              <w:rPr>
                <w:rFonts w:hint="eastAsia" w:ascii="宋体" w:hAnsi="宋体" w:cs="宋体"/>
                <w:color w:val="000000"/>
                <w:sz w:val="24"/>
                <w:szCs w:val="24"/>
              </w:rPr>
            </w:pPr>
            <w:r>
              <w:rPr>
                <w:rFonts w:hint="eastAsia" w:ascii="宋体" w:hAnsi="宋体" w:cs="宋体"/>
                <w:color w:val="000000"/>
                <w:sz w:val="24"/>
                <w:szCs w:val="24"/>
              </w:rPr>
              <w:t>▲财务管理</w:t>
            </w:r>
          </w:p>
        </w:tc>
        <w:tc>
          <w:tcPr>
            <w:tcW w:w="6408" w:type="dxa"/>
            <w:noWrap w:val="0"/>
            <w:vAlign w:val="center"/>
          </w:tcPr>
          <w:p>
            <w:pPr>
              <w:rPr>
                <w:rFonts w:hint="eastAsia" w:ascii="宋体" w:hAnsi="宋体" w:cs="宋体"/>
                <w:color w:val="000000"/>
                <w:sz w:val="24"/>
                <w:szCs w:val="24"/>
              </w:rPr>
            </w:pPr>
            <w:r>
              <w:rPr>
                <w:rFonts w:hint="eastAsia" w:ascii="宋体" w:hAnsi="宋体" w:cs="宋体"/>
                <w:color w:val="000000"/>
                <w:sz w:val="24"/>
                <w:szCs w:val="24"/>
              </w:rPr>
              <w:t>财务管理功能包括但不限于财务对账、清分结算、票据管理等功能。与市财政局系统对接，实现财务相关票据、资金、账务、结算的管理服务功能（提供共享停车场对账明细、 日对账、月对账服务；提供共享停车场资金查询及凭证小票打印功能。）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40" w:hRule="atLeast"/>
        </w:trPr>
        <w:tc>
          <w:tcPr>
            <w:tcW w:w="1177" w:type="dxa"/>
            <w:vMerge w:val="continue"/>
            <w:noWrap w:val="0"/>
            <w:vAlign w:val="center"/>
          </w:tcPr>
          <w:p>
            <w:pPr>
              <w:ind w:firstLine="480"/>
              <w:rPr>
                <w:rFonts w:hint="eastAsia" w:ascii="宋体" w:hAnsi="宋体" w:cs="宋体"/>
                <w:color w:val="000000"/>
                <w:sz w:val="24"/>
                <w:szCs w:val="24"/>
              </w:rPr>
            </w:pPr>
          </w:p>
        </w:tc>
        <w:tc>
          <w:tcPr>
            <w:tcW w:w="875" w:type="dxa"/>
            <w:vMerge w:val="continue"/>
            <w:noWrap w:val="0"/>
            <w:vAlign w:val="center"/>
          </w:tcPr>
          <w:p>
            <w:pPr>
              <w:ind w:firstLine="480"/>
              <w:rPr>
                <w:rFonts w:hint="eastAsia" w:ascii="宋体" w:hAnsi="宋体" w:cs="宋体"/>
                <w:color w:val="000000"/>
                <w:sz w:val="24"/>
                <w:szCs w:val="24"/>
              </w:rPr>
            </w:pPr>
          </w:p>
        </w:tc>
        <w:tc>
          <w:tcPr>
            <w:tcW w:w="1502" w:type="dxa"/>
            <w:noWrap w:val="0"/>
            <w:vAlign w:val="center"/>
          </w:tcPr>
          <w:p>
            <w:pPr>
              <w:rPr>
                <w:rFonts w:hint="eastAsia" w:ascii="宋体" w:hAnsi="宋体" w:cs="宋体"/>
                <w:color w:val="000000"/>
                <w:sz w:val="24"/>
                <w:szCs w:val="24"/>
              </w:rPr>
            </w:pPr>
            <w:r>
              <w:rPr>
                <w:rFonts w:hint="eastAsia" w:ascii="宋体" w:hAnsi="宋体" w:cs="宋体"/>
                <w:color w:val="000000"/>
                <w:sz w:val="24"/>
                <w:szCs w:val="24"/>
              </w:rPr>
              <w:t>客服管理</w:t>
            </w:r>
          </w:p>
        </w:tc>
        <w:tc>
          <w:tcPr>
            <w:tcW w:w="6408" w:type="dxa"/>
            <w:noWrap w:val="0"/>
            <w:vAlign w:val="center"/>
          </w:tcPr>
          <w:p>
            <w:pPr>
              <w:rPr>
                <w:rFonts w:hint="eastAsia" w:ascii="宋体" w:hAnsi="宋体" w:cs="宋体"/>
                <w:color w:val="000000"/>
                <w:sz w:val="24"/>
                <w:szCs w:val="24"/>
              </w:rPr>
            </w:pPr>
            <w:r>
              <w:rPr>
                <w:rFonts w:hint="eastAsia" w:ascii="宋体" w:hAnsi="宋体" w:cs="宋体"/>
                <w:color w:val="000000"/>
                <w:sz w:val="24"/>
                <w:szCs w:val="24"/>
              </w:rPr>
              <w:t>▲1.提供共享停车相关公众日常咨询、投诉、建议事项的记录、跟踪处理、反馈及统计查询功能；</w:t>
            </w:r>
          </w:p>
          <w:p>
            <w:pPr>
              <w:rPr>
                <w:rFonts w:hint="eastAsia" w:ascii="宋体" w:hAnsi="宋体" w:cs="宋体"/>
                <w:color w:val="000000"/>
                <w:sz w:val="24"/>
                <w:szCs w:val="24"/>
              </w:rPr>
            </w:pPr>
            <w:r>
              <w:rPr>
                <w:rFonts w:hint="eastAsia" w:ascii="宋体" w:hAnsi="宋体" w:cs="宋体"/>
                <w:color w:val="000000"/>
                <w:sz w:val="24"/>
                <w:szCs w:val="24"/>
              </w:rPr>
              <w:t>▲2.提供远程协助服务功能，可通过紧急呼叫软硬件实现实时语音或视频对话，远程进行系统、设备控制或协助指导解决用户问题。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40" w:hRule="atLeast"/>
        </w:trPr>
        <w:tc>
          <w:tcPr>
            <w:tcW w:w="1177" w:type="dxa"/>
            <w:vMerge w:val="continue"/>
            <w:noWrap w:val="0"/>
            <w:vAlign w:val="center"/>
          </w:tcPr>
          <w:p>
            <w:pPr>
              <w:ind w:firstLine="480"/>
              <w:rPr>
                <w:rFonts w:hint="eastAsia" w:ascii="宋体" w:hAnsi="宋体" w:cs="宋体"/>
                <w:color w:val="000000"/>
                <w:sz w:val="24"/>
                <w:szCs w:val="24"/>
              </w:rPr>
            </w:pPr>
          </w:p>
        </w:tc>
        <w:tc>
          <w:tcPr>
            <w:tcW w:w="875" w:type="dxa"/>
            <w:vMerge w:val="continue"/>
            <w:noWrap w:val="0"/>
            <w:vAlign w:val="center"/>
          </w:tcPr>
          <w:p>
            <w:pPr>
              <w:ind w:firstLine="480"/>
              <w:rPr>
                <w:rFonts w:hint="eastAsia" w:ascii="宋体" w:hAnsi="宋体" w:cs="宋体"/>
                <w:color w:val="000000"/>
                <w:sz w:val="24"/>
                <w:szCs w:val="24"/>
              </w:rPr>
            </w:pPr>
          </w:p>
        </w:tc>
        <w:tc>
          <w:tcPr>
            <w:tcW w:w="1502" w:type="dxa"/>
            <w:noWrap w:val="0"/>
            <w:vAlign w:val="center"/>
          </w:tcPr>
          <w:p>
            <w:pPr>
              <w:rPr>
                <w:rFonts w:hint="eastAsia" w:ascii="宋体" w:hAnsi="宋体" w:cs="宋体"/>
                <w:color w:val="000000"/>
                <w:sz w:val="24"/>
                <w:szCs w:val="24"/>
              </w:rPr>
            </w:pPr>
            <w:r>
              <w:rPr>
                <w:rFonts w:hint="eastAsia" w:ascii="宋体" w:hAnsi="宋体" w:cs="宋体"/>
                <w:color w:val="000000"/>
                <w:sz w:val="24"/>
                <w:szCs w:val="24"/>
              </w:rPr>
              <w:t>★便民服务设施管理</w:t>
            </w:r>
          </w:p>
        </w:tc>
        <w:tc>
          <w:tcPr>
            <w:tcW w:w="6408" w:type="dxa"/>
            <w:noWrap w:val="0"/>
            <w:vAlign w:val="center"/>
          </w:tcPr>
          <w:p>
            <w:pPr>
              <w:rPr>
                <w:rFonts w:hint="eastAsia" w:ascii="宋体" w:hAnsi="宋体" w:cs="宋体"/>
                <w:color w:val="000000"/>
                <w:sz w:val="24"/>
                <w:szCs w:val="24"/>
              </w:rPr>
            </w:pPr>
            <w:r>
              <w:rPr>
                <w:rFonts w:hint="eastAsia" w:ascii="宋体" w:hAnsi="宋体" w:cs="宋体"/>
                <w:color w:val="000000"/>
                <w:sz w:val="24"/>
                <w:szCs w:val="24"/>
              </w:rPr>
              <w:t>提供便民服务设施名称、数量及坐标信息录入、修改、删除、发布功能。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0" w:hRule="atLeast"/>
        </w:trPr>
        <w:tc>
          <w:tcPr>
            <w:tcW w:w="1177" w:type="dxa"/>
            <w:vMerge w:val="restart"/>
            <w:noWrap w:val="0"/>
            <w:vAlign w:val="center"/>
          </w:tcPr>
          <w:p>
            <w:pPr>
              <w:rPr>
                <w:rFonts w:hint="eastAsia" w:ascii="宋体" w:hAnsi="宋体" w:cs="宋体"/>
                <w:color w:val="000000"/>
                <w:sz w:val="24"/>
                <w:szCs w:val="24"/>
              </w:rPr>
            </w:pPr>
            <w:r>
              <w:rPr>
                <w:rFonts w:hint="eastAsia" w:ascii="宋体" w:hAnsi="宋体" w:cs="宋体"/>
                <w:color w:val="000000"/>
                <w:sz w:val="24"/>
                <w:szCs w:val="24"/>
              </w:rPr>
              <w:t>公众服务</w:t>
            </w:r>
          </w:p>
        </w:tc>
        <w:tc>
          <w:tcPr>
            <w:tcW w:w="875" w:type="dxa"/>
            <w:vMerge w:val="restart"/>
            <w:noWrap w:val="0"/>
            <w:vAlign w:val="center"/>
          </w:tcPr>
          <w:p>
            <w:pPr>
              <w:rPr>
                <w:rFonts w:hint="eastAsia" w:ascii="宋体" w:hAnsi="宋体" w:cs="宋体"/>
                <w:color w:val="000000"/>
                <w:sz w:val="24"/>
                <w:szCs w:val="24"/>
              </w:rPr>
            </w:pPr>
            <w:r>
              <w:rPr>
                <w:rFonts w:hint="eastAsia" w:ascii="宋体" w:hAnsi="宋体" w:cs="宋体"/>
                <w:color w:val="000000"/>
                <w:sz w:val="24"/>
                <w:szCs w:val="24"/>
              </w:rPr>
              <w:t>APP&amp;小程序</w:t>
            </w:r>
          </w:p>
        </w:tc>
        <w:tc>
          <w:tcPr>
            <w:tcW w:w="1502" w:type="dxa"/>
            <w:noWrap w:val="0"/>
            <w:vAlign w:val="center"/>
          </w:tcPr>
          <w:p>
            <w:pPr>
              <w:rPr>
                <w:rFonts w:hint="eastAsia" w:ascii="宋体" w:hAnsi="宋体" w:cs="宋体"/>
                <w:color w:val="000000"/>
                <w:sz w:val="24"/>
                <w:szCs w:val="24"/>
              </w:rPr>
            </w:pPr>
            <w:r>
              <w:rPr>
                <w:rFonts w:hint="eastAsia" w:ascii="宋体" w:hAnsi="宋体" w:cs="宋体"/>
                <w:color w:val="000000"/>
                <w:sz w:val="24"/>
                <w:szCs w:val="24"/>
              </w:rPr>
              <w:t>★用户基础信息</w:t>
            </w:r>
          </w:p>
        </w:tc>
        <w:tc>
          <w:tcPr>
            <w:tcW w:w="6408" w:type="dxa"/>
            <w:noWrap w:val="0"/>
            <w:vAlign w:val="center"/>
          </w:tcPr>
          <w:p>
            <w:pPr>
              <w:rPr>
                <w:rFonts w:hint="eastAsia" w:ascii="宋体" w:hAnsi="宋体" w:cs="宋体"/>
                <w:color w:val="000000"/>
                <w:sz w:val="24"/>
                <w:szCs w:val="24"/>
              </w:rPr>
            </w:pPr>
            <w:r>
              <w:rPr>
                <w:rFonts w:hint="eastAsia" w:ascii="宋体" w:hAnsi="宋体" w:cs="宋体"/>
                <w:color w:val="000000"/>
                <w:sz w:val="24"/>
                <w:szCs w:val="24"/>
              </w:rPr>
              <w:t>提供用户信息认证管理功能，包括但不限于用户及车辆的注册、实名认证、实车认证、背景审查，用户信息维护，车辆信息绑定等功能。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0" w:hRule="atLeast"/>
        </w:trPr>
        <w:tc>
          <w:tcPr>
            <w:tcW w:w="1177" w:type="dxa"/>
            <w:vMerge w:val="continue"/>
            <w:noWrap w:val="0"/>
            <w:vAlign w:val="center"/>
          </w:tcPr>
          <w:p>
            <w:pPr>
              <w:ind w:firstLine="480"/>
              <w:rPr>
                <w:rFonts w:hint="eastAsia" w:ascii="宋体" w:hAnsi="宋体" w:cs="宋体"/>
                <w:color w:val="000000"/>
                <w:sz w:val="24"/>
                <w:szCs w:val="24"/>
              </w:rPr>
            </w:pPr>
          </w:p>
        </w:tc>
        <w:tc>
          <w:tcPr>
            <w:tcW w:w="875" w:type="dxa"/>
            <w:vMerge w:val="continue"/>
            <w:noWrap w:val="0"/>
            <w:vAlign w:val="center"/>
          </w:tcPr>
          <w:p>
            <w:pPr>
              <w:ind w:firstLine="480"/>
              <w:rPr>
                <w:rFonts w:hint="eastAsia" w:ascii="宋体" w:hAnsi="宋体" w:cs="宋体"/>
                <w:color w:val="000000"/>
                <w:sz w:val="24"/>
                <w:szCs w:val="24"/>
              </w:rPr>
            </w:pPr>
          </w:p>
        </w:tc>
        <w:tc>
          <w:tcPr>
            <w:tcW w:w="1502" w:type="dxa"/>
            <w:noWrap w:val="0"/>
            <w:vAlign w:val="center"/>
          </w:tcPr>
          <w:p>
            <w:pPr>
              <w:rPr>
                <w:rFonts w:hint="eastAsia" w:ascii="宋体" w:hAnsi="宋体" w:cs="宋体"/>
                <w:color w:val="000000"/>
                <w:sz w:val="24"/>
                <w:szCs w:val="24"/>
              </w:rPr>
            </w:pPr>
            <w:r>
              <w:rPr>
                <w:rFonts w:hint="eastAsia" w:ascii="宋体" w:hAnsi="宋体" w:cs="宋体"/>
                <w:color w:val="000000"/>
                <w:sz w:val="24"/>
                <w:szCs w:val="24"/>
              </w:rPr>
              <w:t>★车场信息查询</w:t>
            </w:r>
          </w:p>
        </w:tc>
        <w:tc>
          <w:tcPr>
            <w:tcW w:w="6408" w:type="dxa"/>
            <w:noWrap w:val="0"/>
            <w:vAlign w:val="center"/>
          </w:tcPr>
          <w:p>
            <w:pPr>
              <w:numPr>
                <w:ilvl w:val="0"/>
                <w:numId w:val="8"/>
              </w:numPr>
              <w:rPr>
                <w:rFonts w:hint="eastAsia" w:ascii="宋体" w:hAnsi="宋体" w:cs="宋体"/>
                <w:color w:val="000000"/>
                <w:sz w:val="24"/>
                <w:szCs w:val="24"/>
              </w:rPr>
            </w:pPr>
            <w:r>
              <w:rPr>
                <w:rFonts w:hint="eastAsia" w:ascii="宋体" w:hAnsi="宋体" w:cs="宋体"/>
                <w:color w:val="000000"/>
                <w:sz w:val="24"/>
                <w:szCs w:val="24"/>
              </w:rPr>
              <w:t>提供机关事业单位共享停车场名称、坐标、开放时段、收费标准、联系方式以及实时余位查询。</w:t>
            </w:r>
          </w:p>
          <w:p>
            <w:pPr>
              <w:rPr>
                <w:rFonts w:hint="eastAsia" w:ascii="宋体" w:hAnsi="宋体" w:cs="宋体"/>
                <w:color w:val="000000"/>
                <w:sz w:val="24"/>
                <w:szCs w:val="24"/>
              </w:rPr>
            </w:pPr>
            <w:r>
              <w:rPr>
                <w:rFonts w:hint="eastAsia" w:ascii="宋体" w:hAnsi="宋体" w:cs="宋体"/>
                <w:color w:val="000000"/>
                <w:sz w:val="24"/>
                <w:szCs w:val="24"/>
              </w:rPr>
              <w:t>2.提供公共备案停车场基本信息、坐标、开放时段、收费标准、联系方式以及实时余位查询。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40" w:hRule="atLeast"/>
        </w:trPr>
        <w:tc>
          <w:tcPr>
            <w:tcW w:w="1177" w:type="dxa"/>
            <w:vMerge w:val="continue"/>
            <w:noWrap w:val="0"/>
            <w:vAlign w:val="center"/>
          </w:tcPr>
          <w:p>
            <w:pPr>
              <w:ind w:firstLine="480"/>
              <w:rPr>
                <w:rFonts w:hint="eastAsia" w:ascii="宋体" w:hAnsi="宋体" w:cs="宋体"/>
                <w:color w:val="000000"/>
                <w:sz w:val="24"/>
                <w:szCs w:val="24"/>
              </w:rPr>
            </w:pPr>
          </w:p>
        </w:tc>
        <w:tc>
          <w:tcPr>
            <w:tcW w:w="875" w:type="dxa"/>
            <w:vMerge w:val="continue"/>
            <w:noWrap w:val="0"/>
            <w:vAlign w:val="center"/>
          </w:tcPr>
          <w:p>
            <w:pPr>
              <w:ind w:firstLine="480"/>
              <w:rPr>
                <w:rFonts w:hint="eastAsia" w:ascii="宋体" w:hAnsi="宋体" w:cs="宋体"/>
                <w:color w:val="000000"/>
                <w:sz w:val="24"/>
                <w:szCs w:val="24"/>
              </w:rPr>
            </w:pPr>
          </w:p>
        </w:tc>
        <w:tc>
          <w:tcPr>
            <w:tcW w:w="1502" w:type="dxa"/>
            <w:noWrap w:val="0"/>
            <w:vAlign w:val="center"/>
          </w:tcPr>
          <w:p>
            <w:pPr>
              <w:rPr>
                <w:rFonts w:hint="eastAsia" w:ascii="宋体" w:hAnsi="宋体" w:cs="宋体"/>
                <w:color w:val="000000"/>
                <w:sz w:val="24"/>
                <w:szCs w:val="24"/>
              </w:rPr>
            </w:pPr>
            <w:r>
              <w:rPr>
                <w:rFonts w:hint="eastAsia" w:ascii="宋体" w:hAnsi="宋体" w:cs="宋体"/>
                <w:color w:val="000000"/>
                <w:sz w:val="24"/>
                <w:szCs w:val="24"/>
              </w:rPr>
              <w:t>★城市停车地图</w:t>
            </w:r>
          </w:p>
        </w:tc>
        <w:tc>
          <w:tcPr>
            <w:tcW w:w="6408" w:type="dxa"/>
            <w:noWrap w:val="0"/>
            <w:vAlign w:val="center"/>
          </w:tcPr>
          <w:p>
            <w:pPr>
              <w:rPr>
                <w:rFonts w:hint="eastAsia" w:ascii="宋体" w:hAnsi="宋体" w:cs="宋体"/>
                <w:color w:val="000000"/>
                <w:sz w:val="24"/>
                <w:szCs w:val="24"/>
              </w:rPr>
            </w:pPr>
            <w:r>
              <w:rPr>
                <w:rFonts w:hint="eastAsia" w:ascii="宋体" w:hAnsi="宋体" w:cs="宋体"/>
                <w:color w:val="000000"/>
                <w:sz w:val="24"/>
                <w:szCs w:val="24"/>
              </w:rPr>
              <w:t>为用户提供车位查找、车位导航服务，可以根据当前定位或者拟到达的目的地，在客户端城市地图上搜索查询各类共享停车场、公共备案停车场、道路站点基本信息、坐标、开放时段、收费标准，搜索周边各类便民服务设施基本信息、坐标，并提供支持跳转第三方导航服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0" w:hRule="atLeast"/>
        </w:trPr>
        <w:tc>
          <w:tcPr>
            <w:tcW w:w="1177" w:type="dxa"/>
            <w:vMerge w:val="continue"/>
            <w:noWrap w:val="0"/>
            <w:vAlign w:val="center"/>
          </w:tcPr>
          <w:p>
            <w:pPr>
              <w:ind w:firstLine="480"/>
              <w:rPr>
                <w:rFonts w:hint="eastAsia" w:ascii="宋体" w:hAnsi="宋体" w:cs="宋体"/>
                <w:color w:val="000000"/>
                <w:sz w:val="24"/>
                <w:szCs w:val="24"/>
              </w:rPr>
            </w:pPr>
          </w:p>
        </w:tc>
        <w:tc>
          <w:tcPr>
            <w:tcW w:w="875" w:type="dxa"/>
            <w:vMerge w:val="continue"/>
            <w:noWrap w:val="0"/>
            <w:vAlign w:val="center"/>
          </w:tcPr>
          <w:p>
            <w:pPr>
              <w:ind w:firstLine="480"/>
              <w:rPr>
                <w:rFonts w:hint="eastAsia" w:ascii="宋体" w:hAnsi="宋体" w:cs="宋体"/>
                <w:color w:val="000000"/>
                <w:sz w:val="24"/>
                <w:szCs w:val="24"/>
              </w:rPr>
            </w:pPr>
          </w:p>
        </w:tc>
        <w:tc>
          <w:tcPr>
            <w:tcW w:w="1502" w:type="dxa"/>
            <w:noWrap w:val="0"/>
            <w:vAlign w:val="center"/>
          </w:tcPr>
          <w:p>
            <w:pPr>
              <w:rPr>
                <w:rFonts w:hint="eastAsia" w:ascii="宋体" w:hAnsi="宋体" w:cs="宋体"/>
                <w:color w:val="000000"/>
                <w:sz w:val="24"/>
                <w:szCs w:val="24"/>
              </w:rPr>
            </w:pPr>
            <w:r>
              <w:rPr>
                <w:rFonts w:hint="eastAsia" w:ascii="宋体" w:hAnsi="宋体" w:cs="宋体"/>
                <w:color w:val="000000"/>
                <w:sz w:val="24"/>
                <w:szCs w:val="24"/>
              </w:rPr>
              <w:t>★便民服务设施查询</w:t>
            </w:r>
          </w:p>
        </w:tc>
        <w:tc>
          <w:tcPr>
            <w:tcW w:w="6408" w:type="dxa"/>
            <w:noWrap w:val="0"/>
            <w:vAlign w:val="center"/>
          </w:tcPr>
          <w:p>
            <w:pPr>
              <w:rPr>
                <w:rFonts w:hint="eastAsia" w:ascii="宋体" w:hAnsi="宋体" w:cs="宋体"/>
                <w:color w:val="000000"/>
                <w:sz w:val="24"/>
                <w:szCs w:val="24"/>
              </w:rPr>
            </w:pPr>
            <w:r>
              <w:rPr>
                <w:rFonts w:hint="eastAsia" w:ascii="宋体" w:hAnsi="宋体" w:cs="宋体"/>
                <w:color w:val="000000"/>
                <w:sz w:val="24"/>
                <w:szCs w:val="24"/>
              </w:rPr>
              <w:t>提供便民服务设施一屏总览界面，展示充电桩、加油站、美丽乡村、红色教育基地、公厕等设施信息，可按市、区两个维度查询。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6" w:hRule="atLeast"/>
        </w:trPr>
        <w:tc>
          <w:tcPr>
            <w:tcW w:w="1177" w:type="dxa"/>
            <w:vMerge w:val="continue"/>
            <w:noWrap w:val="0"/>
            <w:vAlign w:val="center"/>
          </w:tcPr>
          <w:p>
            <w:pPr>
              <w:ind w:firstLine="480"/>
              <w:rPr>
                <w:rFonts w:hint="eastAsia" w:ascii="宋体" w:hAnsi="宋体" w:cs="宋体"/>
                <w:color w:val="000000"/>
                <w:sz w:val="24"/>
                <w:szCs w:val="24"/>
              </w:rPr>
            </w:pPr>
          </w:p>
        </w:tc>
        <w:tc>
          <w:tcPr>
            <w:tcW w:w="875" w:type="dxa"/>
            <w:vMerge w:val="continue"/>
            <w:noWrap w:val="0"/>
            <w:vAlign w:val="center"/>
          </w:tcPr>
          <w:p>
            <w:pPr>
              <w:ind w:firstLine="480"/>
              <w:rPr>
                <w:rFonts w:hint="eastAsia" w:ascii="宋体" w:hAnsi="宋体" w:cs="宋体"/>
                <w:color w:val="000000"/>
                <w:sz w:val="24"/>
                <w:szCs w:val="24"/>
              </w:rPr>
            </w:pPr>
          </w:p>
        </w:tc>
        <w:tc>
          <w:tcPr>
            <w:tcW w:w="1502" w:type="dxa"/>
            <w:noWrap w:val="0"/>
            <w:vAlign w:val="center"/>
          </w:tcPr>
          <w:p>
            <w:pPr>
              <w:rPr>
                <w:rFonts w:hint="eastAsia" w:ascii="宋体" w:hAnsi="宋体" w:cs="宋体"/>
                <w:color w:val="000000"/>
                <w:sz w:val="24"/>
                <w:szCs w:val="24"/>
              </w:rPr>
            </w:pPr>
            <w:r>
              <w:rPr>
                <w:rFonts w:hint="eastAsia" w:ascii="宋体" w:hAnsi="宋体" w:cs="宋体"/>
                <w:color w:val="000000"/>
                <w:sz w:val="24"/>
                <w:szCs w:val="24"/>
              </w:rPr>
              <w:t>★客户端服务</w:t>
            </w:r>
          </w:p>
        </w:tc>
        <w:tc>
          <w:tcPr>
            <w:tcW w:w="6408" w:type="dxa"/>
            <w:noWrap w:val="0"/>
            <w:vAlign w:val="center"/>
          </w:tcPr>
          <w:p>
            <w:pPr>
              <w:numPr>
                <w:ilvl w:val="0"/>
                <w:numId w:val="9"/>
              </w:numPr>
              <w:rPr>
                <w:rFonts w:hint="eastAsia" w:ascii="宋体" w:hAnsi="宋体" w:cs="宋体"/>
                <w:color w:val="000000"/>
                <w:sz w:val="24"/>
                <w:szCs w:val="24"/>
              </w:rPr>
            </w:pPr>
            <w:r>
              <w:rPr>
                <w:rFonts w:hint="eastAsia" w:ascii="宋体" w:hAnsi="宋体" w:cs="宋体"/>
                <w:color w:val="000000"/>
                <w:sz w:val="24"/>
                <w:szCs w:val="24"/>
              </w:rPr>
              <w:t>活动查询：为客户端提供共享活动查询、申请流程提示及联系方式。</w:t>
            </w:r>
          </w:p>
          <w:p>
            <w:pPr>
              <w:numPr>
                <w:ilvl w:val="0"/>
                <w:numId w:val="9"/>
              </w:numPr>
              <w:rPr>
                <w:rFonts w:hint="eastAsia" w:ascii="宋体" w:hAnsi="宋体" w:cs="宋体"/>
                <w:color w:val="000000"/>
                <w:sz w:val="24"/>
                <w:szCs w:val="24"/>
              </w:rPr>
            </w:pPr>
            <w:r>
              <w:rPr>
                <w:rFonts w:hint="eastAsia" w:ascii="宋体" w:hAnsi="宋体" w:cs="宋体"/>
                <w:color w:val="000000"/>
                <w:sz w:val="24"/>
                <w:szCs w:val="24"/>
              </w:rPr>
              <w:t>活动申请：提供意向登记、共享申请、结果查询功能。</w:t>
            </w:r>
          </w:p>
          <w:p>
            <w:pPr>
              <w:numPr>
                <w:ilvl w:val="0"/>
                <w:numId w:val="9"/>
              </w:numPr>
              <w:rPr>
                <w:rFonts w:hint="eastAsia" w:ascii="宋体" w:hAnsi="宋体" w:cs="宋体"/>
                <w:color w:val="000000"/>
                <w:sz w:val="24"/>
                <w:szCs w:val="24"/>
              </w:rPr>
            </w:pPr>
            <w:r>
              <w:rPr>
                <w:rFonts w:hint="eastAsia" w:ascii="宋体" w:hAnsi="宋体" w:cs="宋体"/>
                <w:color w:val="000000"/>
                <w:sz w:val="24"/>
                <w:szCs w:val="24"/>
              </w:rPr>
              <w:t>中签查询：共享泊位中签结果查询。</w:t>
            </w:r>
          </w:p>
          <w:p>
            <w:pPr>
              <w:numPr>
                <w:ilvl w:val="0"/>
                <w:numId w:val="9"/>
              </w:numPr>
              <w:rPr>
                <w:rFonts w:hint="eastAsia" w:ascii="宋体" w:hAnsi="宋体" w:cs="宋体"/>
                <w:color w:val="000000"/>
                <w:sz w:val="24"/>
                <w:szCs w:val="24"/>
              </w:rPr>
            </w:pPr>
            <w:r>
              <w:rPr>
                <w:rFonts w:hint="eastAsia" w:ascii="宋体" w:hAnsi="宋体" w:cs="宋体"/>
                <w:color w:val="000000"/>
                <w:sz w:val="24"/>
                <w:szCs w:val="24"/>
              </w:rPr>
              <w:t>错时包月：提供共享车场线上错时包月查询、缴费、续费功能。</w:t>
            </w:r>
          </w:p>
          <w:p>
            <w:pPr>
              <w:numPr>
                <w:ilvl w:val="0"/>
                <w:numId w:val="9"/>
              </w:numPr>
              <w:rPr>
                <w:rFonts w:hint="eastAsia" w:ascii="宋体" w:hAnsi="宋体" w:cs="宋体"/>
                <w:color w:val="000000"/>
                <w:sz w:val="24"/>
                <w:szCs w:val="24"/>
              </w:rPr>
            </w:pPr>
            <w:r>
              <w:rPr>
                <w:rFonts w:hint="eastAsia" w:ascii="宋体" w:hAnsi="宋体" w:cs="宋体"/>
                <w:color w:val="000000"/>
                <w:sz w:val="24"/>
                <w:szCs w:val="24"/>
              </w:rPr>
              <w:t>共享预约：提供车主用户预约停车服务，支持车主选择预约驶入时间预约停车。</w:t>
            </w:r>
          </w:p>
          <w:p>
            <w:pPr>
              <w:numPr>
                <w:ilvl w:val="0"/>
                <w:numId w:val="9"/>
              </w:numPr>
              <w:rPr>
                <w:rFonts w:hint="eastAsia" w:ascii="宋体" w:hAnsi="宋体" w:cs="宋体"/>
                <w:color w:val="000000"/>
                <w:sz w:val="24"/>
                <w:szCs w:val="24"/>
              </w:rPr>
            </w:pPr>
            <w:r>
              <w:rPr>
                <w:rFonts w:hint="eastAsia" w:ascii="宋体" w:hAnsi="宋体" w:cs="宋体"/>
                <w:color w:val="000000"/>
                <w:sz w:val="24"/>
                <w:szCs w:val="24"/>
              </w:rPr>
              <w:t>电子发票：提供共享车场线上非税发票及查询功能。</w:t>
            </w:r>
          </w:p>
          <w:p>
            <w:pPr>
              <w:numPr>
                <w:ilvl w:val="0"/>
                <w:numId w:val="9"/>
              </w:numPr>
              <w:rPr>
                <w:rFonts w:hint="eastAsia" w:ascii="宋体" w:hAnsi="宋体" w:cs="宋体"/>
                <w:color w:val="000000"/>
                <w:sz w:val="24"/>
                <w:szCs w:val="24"/>
              </w:rPr>
            </w:pPr>
            <w:r>
              <w:rPr>
                <w:rFonts w:hint="eastAsia" w:ascii="宋体" w:hAnsi="宋体" w:cs="宋体"/>
                <w:color w:val="000000"/>
                <w:sz w:val="24"/>
                <w:szCs w:val="24"/>
              </w:rPr>
              <w:t>意见反馈：提供共享活动意见收集。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0" w:hRule="atLeast"/>
        </w:trPr>
        <w:tc>
          <w:tcPr>
            <w:tcW w:w="1177" w:type="dxa"/>
            <w:vMerge w:val="restart"/>
            <w:noWrap/>
            <w:vAlign w:val="center"/>
          </w:tcPr>
          <w:p>
            <w:pPr>
              <w:rPr>
                <w:rFonts w:hint="eastAsia" w:ascii="宋体" w:hAnsi="宋体" w:cs="宋体"/>
                <w:color w:val="000000"/>
                <w:sz w:val="24"/>
                <w:szCs w:val="24"/>
              </w:rPr>
            </w:pPr>
            <w:r>
              <w:rPr>
                <w:rFonts w:hint="eastAsia" w:ascii="宋体" w:hAnsi="宋体" w:cs="宋体"/>
                <w:color w:val="000000"/>
                <w:sz w:val="24"/>
                <w:szCs w:val="24"/>
              </w:rPr>
              <w:t>监管服务</w:t>
            </w:r>
          </w:p>
        </w:tc>
        <w:tc>
          <w:tcPr>
            <w:tcW w:w="875" w:type="dxa"/>
            <w:vMerge w:val="restart"/>
            <w:noWrap w:val="0"/>
            <w:vAlign w:val="center"/>
          </w:tcPr>
          <w:p>
            <w:pPr>
              <w:rPr>
                <w:rFonts w:hint="eastAsia" w:ascii="宋体" w:hAnsi="宋体" w:cs="宋体"/>
                <w:color w:val="000000"/>
                <w:sz w:val="24"/>
                <w:szCs w:val="24"/>
              </w:rPr>
            </w:pPr>
            <w:r>
              <w:rPr>
                <w:rFonts w:hint="eastAsia" w:ascii="宋体" w:hAnsi="宋体" w:cs="宋体"/>
                <w:color w:val="000000"/>
                <w:sz w:val="24"/>
                <w:szCs w:val="24"/>
              </w:rPr>
              <w:t>公共备案停车场监管系统</w:t>
            </w:r>
          </w:p>
        </w:tc>
        <w:tc>
          <w:tcPr>
            <w:tcW w:w="1502" w:type="dxa"/>
            <w:noWrap w:val="0"/>
            <w:vAlign w:val="center"/>
          </w:tcPr>
          <w:p>
            <w:pPr>
              <w:rPr>
                <w:rFonts w:hint="eastAsia" w:ascii="宋体" w:hAnsi="宋体" w:cs="宋体"/>
                <w:color w:val="000000"/>
                <w:sz w:val="24"/>
                <w:szCs w:val="24"/>
              </w:rPr>
            </w:pPr>
            <w:r>
              <w:rPr>
                <w:rFonts w:hint="eastAsia" w:ascii="宋体" w:hAnsi="宋体" w:cs="宋体"/>
                <w:color w:val="000000"/>
                <w:sz w:val="24"/>
                <w:szCs w:val="24"/>
              </w:rPr>
              <w:t>★静态信息管理</w:t>
            </w:r>
          </w:p>
        </w:tc>
        <w:tc>
          <w:tcPr>
            <w:tcW w:w="6408" w:type="dxa"/>
            <w:noWrap w:val="0"/>
            <w:vAlign w:val="center"/>
          </w:tcPr>
          <w:p>
            <w:pPr>
              <w:rPr>
                <w:rFonts w:hint="eastAsia" w:ascii="宋体" w:hAnsi="宋体" w:cs="宋体"/>
                <w:color w:val="000000"/>
                <w:sz w:val="24"/>
                <w:szCs w:val="24"/>
              </w:rPr>
            </w:pPr>
            <w:r>
              <w:rPr>
                <w:rFonts w:hint="eastAsia" w:ascii="宋体" w:hAnsi="宋体" w:cs="宋体"/>
                <w:color w:val="000000"/>
                <w:sz w:val="24"/>
                <w:szCs w:val="24"/>
              </w:rPr>
              <w:t>提供公共备案停车场备案基础信息管理，基础信息包含但不限于停车场基本信息、停车收费标准信息、运营单位信息、运营人员信息等。实现一屏总览，显示车场数量，泊位数。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40" w:hRule="atLeast"/>
        </w:trPr>
        <w:tc>
          <w:tcPr>
            <w:tcW w:w="1177" w:type="dxa"/>
            <w:vMerge w:val="continue"/>
            <w:noWrap w:val="0"/>
            <w:vAlign w:val="center"/>
          </w:tcPr>
          <w:p>
            <w:pPr>
              <w:ind w:firstLine="480"/>
              <w:rPr>
                <w:rFonts w:hint="eastAsia" w:ascii="宋体" w:hAnsi="宋体" w:cs="宋体"/>
                <w:color w:val="000000"/>
                <w:sz w:val="24"/>
                <w:szCs w:val="24"/>
              </w:rPr>
            </w:pPr>
          </w:p>
        </w:tc>
        <w:tc>
          <w:tcPr>
            <w:tcW w:w="875" w:type="dxa"/>
            <w:vMerge w:val="continue"/>
            <w:noWrap w:val="0"/>
            <w:vAlign w:val="center"/>
          </w:tcPr>
          <w:p>
            <w:pPr>
              <w:ind w:firstLine="480"/>
              <w:rPr>
                <w:rFonts w:hint="eastAsia" w:ascii="宋体" w:hAnsi="宋体" w:cs="宋体"/>
                <w:color w:val="000000"/>
                <w:sz w:val="24"/>
                <w:szCs w:val="24"/>
              </w:rPr>
            </w:pPr>
          </w:p>
        </w:tc>
        <w:tc>
          <w:tcPr>
            <w:tcW w:w="1502" w:type="dxa"/>
            <w:noWrap w:val="0"/>
            <w:vAlign w:val="center"/>
          </w:tcPr>
          <w:p>
            <w:pPr>
              <w:rPr>
                <w:rFonts w:hint="eastAsia" w:ascii="宋体" w:hAnsi="宋体" w:cs="宋体"/>
                <w:color w:val="000000"/>
                <w:sz w:val="24"/>
                <w:szCs w:val="24"/>
              </w:rPr>
            </w:pPr>
            <w:r>
              <w:rPr>
                <w:rFonts w:hint="eastAsia" w:ascii="宋体" w:hAnsi="宋体" w:cs="宋体"/>
                <w:color w:val="000000"/>
                <w:sz w:val="24"/>
                <w:szCs w:val="24"/>
              </w:rPr>
              <w:t>▲动态信息管理</w:t>
            </w:r>
          </w:p>
        </w:tc>
        <w:tc>
          <w:tcPr>
            <w:tcW w:w="6408" w:type="dxa"/>
            <w:noWrap w:val="0"/>
            <w:vAlign w:val="center"/>
          </w:tcPr>
          <w:p>
            <w:pPr>
              <w:rPr>
                <w:rFonts w:hint="eastAsia" w:ascii="宋体" w:hAnsi="宋体" w:cs="宋体"/>
                <w:color w:val="000000"/>
                <w:sz w:val="24"/>
                <w:szCs w:val="24"/>
              </w:rPr>
            </w:pPr>
            <w:r>
              <w:rPr>
                <w:rFonts w:hint="eastAsia" w:ascii="宋体" w:hAnsi="宋体" w:cs="宋体"/>
                <w:color w:val="000000"/>
                <w:sz w:val="24"/>
                <w:szCs w:val="24"/>
              </w:rPr>
              <w:t>应提供对共享停车场、停车位的实时监管功能，包含信息的接收、存储、维护等。采集的动态信息包括但不限于停车场实时剩余泊位信息、服务人员工作状态信息，具体包括停车场资源占用情况监管、设备设施运行情况监管、投诉事件处理情况监管及其他突发事件监管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40" w:hRule="atLeast"/>
        </w:trPr>
        <w:tc>
          <w:tcPr>
            <w:tcW w:w="1177" w:type="dxa"/>
            <w:vMerge w:val="continue"/>
            <w:noWrap w:val="0"/>
            <w:vAlign w:val="center"/>
          </w:tcPr>
          <w:p>
            <w:pPr>
              <w:ind w:firstLine="480"/>
              <w:rPr>
                <w:rFonts w:hint="eastAsia" w:ascii="宋体" w:hAnsi="宋体" w:cs="宋体"/>
                <w:color w:val="000000"/>
                <w:sz w:val="24"/>
                <w:szCs w:val="24"/>
              </w:rPr>
            </w:pPr>
          </w:p>
        </w:tc>
        <w:tc>
          <w:tcPr>
            <w:tcW w:w="875" w:type="dxa"/>
            <w:vMerge w:val="continue"/>
            <w:noWrap w:val="0"/>
            <w:vAlign w:val="center"/>
          </w:tcPr>
          <w:p>
            <w:pPr>
              <w:ind w:firstLine="480"/>
              <w:rPr>
                <w:rFonts w:hint="eastAsia" w:ascii="宋体" w:hAnsi="宋体" w:cs="宋体"/>
                <w:color w:val="000000"/>
                <w:sz w:val="24"/>
                <w:szCs w:val="24"/>
              </w:rPr>
            </w:pPr>
          </w:p>
        </w:tc>
        <w:tc>
          <w:tcPr>
            <w:tcW w:w="1502" w:type="dxa"/>
            <w:noWrap w:val="0"/>
            <w:vAlign w:val="center"/>
          </w:tcPr>
          <w:p>
            <w:pPr>
              <w:rPr>
                <w:rFonts w:hint="eastAsia" w:ascii="宋体" w:hAnsi="宋体" w:cs="宋体"/>
                <w:color w:val="000000"/>
                <w:sz w:val="24"/>
                <w:szCs w:val="24"/>
              </w:rPr>
            </w:pPr>
            <w:r>
              <w:rPr>
                <w:rFonts w:hint="eastAsia" w:ascii="宋体" w:hAnsi="宋体" w:cs="宋体"/>
                <w:color w:val="000000"/>
                <w:sz w:val="24"/>
                <w:szCs w:val="24"/>
              </w:rPr>
              <w:t>★数据质量分析</w:t>
            </w:r>
          </w:p>
        </w:tc>
        <w:tc>
          <w:tcPr>
            <w:tcW w:w="6408" w:type="dxa"/>
            <w:noWrap w:val="0"/>
            <w:vAlign w:val="center"/>
          </w:tcPr>
          <w:p>
            <w:pPr>
              <w:numPr>
                <w:ilvl w:val="0"/>
                <w:numId w:val="10"/>
              </w:numPr>
              <w:rPr>
                <w:rFonts w:hint="eastAsia" w:ascii="宋体" w:hAnsi="宋体" w:cs="宋体"/>
                <w:color w:val="000000"/>
                <w:sz w:val="24"/>
                <w:szCs w:val="24"/>
              </w:rPr>
            </w:pPr>
            <w:r>
              <w:rPr>
                <w:rFonts w:hint="eastAsia" w:ascii="宋体" w:hAnsi="宋体" w:cs="宋体"/>
                <w:color w:val="000000"/>
                <w:sz w:val="24"/>
                <w:szCs w:val="24"/>
              </w:rPr>
              <w:t>公共备案停车场数据监管服务、包含离线监管、数据实时性监管、 数据准确性监管、 数据一致性监管、数据冗余性监管。</w:t>
            </w:r>
          </w:p>
          <w:p>
            <w:pPr>
              <w:numPr>
                <w:ilvl w:val="0"/>
                <w:numId w:val="10"/>
              </w:numPr>
              <w:rPr>
                <w:rFonts w:hint="eastAsia" w:ascii="宋体" w:hAnsi="宋体" w:cs="宋体"/>
                <w:color w:val="000000"/>
                <w:sz w:val="24"/>
                <w:szCs w:val="24"/>
              </w:rPr>
            </w:pPr>
            <w:r>
              <w:rPr>
                <w:rFonts w:hint="eastAsia" w:ascii="宋体" w:hAnsi="宋体" w:cs="宋体"/>
                <w:color w:val="000000"/>
                <w:sz w:val="24"/>
                <w:szCs w:val="24"/>
              </w:rPr>
              <w:t>以图表分析等形式提供公共备案停车场月度考核监管报告，提供导出功能。</w:t>
            </w:r>
          </w:p>
          <w:p>
            <w:pPr>
              <w:rPr>
                <w:rFonts w:hint="eastAsia" w:ascii="宋体" w:hAnsi="宋体" w:cs="宋体"/>
                <w:color w:val="000000"/>
                <w:sz w:val="24"/>
                <w:szCs w:val="24"/>
              </w:rPr>
            </w:pPr>
            <w:r>
              <w:rPr>
                <w:rFonts w:hint="eastAsia" w:ascii="宋体" w:hAnsi="宋体" w:cs="宋体"/>
                <w:color w:val="000000"/>
                <w:sz w:val="24"/>
                <w:szCs w:val="24"/>
              </w:rPr>
              <w:t>3.向区平台推送辖区公共备案停车场数据考核结果。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40" w:hRule="atLeast"/>
        </w:trPr>
        <w:tc>
          <w:tcPr>
            <w:tcW w:w="1177" w:type="dxa"/>
            <w:vMerge w:val="continue"/>
            <w:noWrap w:val="0"/>
            <w:vAlign w:val="center"/>
          </w:tcPr>
          <w:p>
            <w:pPr>
              <w:ind w:firstLine="480"/>
              <w:rPr>
                <w:rFonts w:hint="eastAsia" w:ascii="宋体" w:hAnsi="宋体" w:cs="宋体"/>
                <w:color w:val="000000"/>
                <w:sz w:val="24"/>
                <w:szCs w:val="24"/>
              </w:rPr>
            </w:pPr>
          </w:p>
        </w:tc>
        <w:tc>
          <w:tcPr>
            <w:tcW w:w="875" w:type="dxa"/>
            <w:vMerge w:val="continue"/>
            <w:noWrap w:val="0"/>
            <w:vAlign w:val="center"/>
          </w:tcPr>
          <w:p>
            <w:pPr>
              <w:ind w:firstLine="480"/>
              <w:rPr>
                <w:rFonts w:hint="eastAsia" w:ascii="宋体" w:hAnsi="宋体" w:cs="宋体"/>
                <w:color w:val="000000"/>
                <w:sz w:val="24"/>
                <w:szCs w:val="24"/>
              </w:rPr>
            </w:pPr>
          </w:p>
        </w:tc>
        <w:tc>
          <w:tcPr>
            <w:tcW w:w="1502" w:type="dxa"/>
            <w:noWrap w:val="0"/>
            <w:vAlign w:val="center"/>
          </w:tcPr>
          <w:p>
            <w:pPr>
              <w:rPr>
                <w:rFonts w:hint="eastAsia" w:ascii="宋体" w:hAnsi="宋体" w:cs="宋体"/>
                <w:color w:val="000000"/>
                <w:sz w:val="24"/>
                <w:szCs w:val="24"/>
              </w:rPr>
            </w:pPr>
            <w:r>
              <w:rPr>
                <w:rFonts w:hint="eastAsia" w:ascii="宋体" w:hAnsi="宋体" w:cs="宋体"/>
                <w:color w:val="000000"/>
                <w:sz w:val="24"/>
                <w:szCs w:val="24"/>
              </w:rPr>
              <w:t>★数据预警管理</w:t>
            </w:r>
          </w:p>
        </w:tc>
        <w:tc>
          <w:tcPr>
            <w:tcW w:w="6408" w:type="dxa"/>
            <w:noWrap w:val="0"/>
            <w:vAlign w:val="center"/>
          </w:tcPr>
          <w:p>
            <w:pPr>
              <w:numPr>
                <w:ilvl w:val="0"/>
                <w:numId w:val="11"/>
              </w:numPr>
              <w:rPr>
                <w:rFonts w:hint="eastAsia" w:ascii="宋体" w:hAnsi="宋体" w:cs="宋体"/>
                <w:color w:val="000000"/>
                <w:sz w:val="24"/>
                <w:szCs w:val="24"/>
              </w:rPr>
            </w:pPr>
            <w:r>
              <w:rPr>
                <w:rFonts w:hint="eastAsia" w:ascii="宋体" w:hAnsi="宋体" w:cs="宋体"/>
                <w:color w:val="000000"/>
                <w:sz w:val="24"/>
                <w:szCs w:val="24"/>
              </w:rPr>
              <w:t>对公共备案停车场按照市、区两个级别，分学校、医院、商圈、交通枢纽等八个场景，进行实时在线监管其数据的准确性、一致性等质量指标检测，实时预警，针对数据离线、实时性、准确性，提供实时预警、预警历史查询、预警处置查询、统计分析功能。</w:t>
            </w:r>
          </w:p>
          <w:p>
            <w:pPr>
              <w:rPr>
                <w:rFonts w:hint="eastAsia" w:ascii="宋体" w:hAnsi="宋体" w:cs="宋体"/>
                <w:color w:val="000000"/>
                <w:sz w:val="24"/>
                <w:szCs w:val="24"/>
              </w:rPr>
            </w:pPr>
            <w:r>
              <w:rPr>
                <w:rFonts w:hint="eastAsia" w:ascii="宋体" w:hAnsi="宋体" w:cs="宋体"/>
                <w:color w:val="000000"/>
                <w:sz w:val="24"/>
                <w:szCs w:val="24"/>
              </w:rPr>
              <w:t>2.向区平台推送辖区公共备案停车场数据异常情况。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1177" w:type="dxa"/>
            <w:vMerge w:val="continue"/>
            <w:noWrap w:val="0"/>
            <w:vAlign w:val="center"/>
          </w:tcPr>
          <w:p>
            <w:pPr>
              <w:ind w:firstLine="480"/>
              <w:rPr>
                <w:rFonts w:hint="eastAsia" w:ascii="宋体" w:hAnsi="宋体" w:cs="宋体"/>
                <w:color w:val="000000"/>
                <w:sz w:val="24"/>
                <w:szCs w:val="24"/>
              </w:rPr>
            </w:pPr>
          </w:p>
        </w:tc>
        <w:tc>
          <w:tcPr>
            <w:tcW w:w="875" w:type="dxa"/>
            <w:vMerge w:val="continue"/>
            <w:noWrap w:val="0"/>
            <w:vAlign w:val="center"/>
          </w:tcPr>
          <w:p>
            <w:pPr>
              <w:ind w:firstLine="480"/>
              <w:rPr>
                <w:rFonts w:hint="eastAsia" w:ascii="宋体" w:hAnsi="宋体" w:cs="宋体"/>
                <w:color w:val="000000"/>
                <w:sz w:val="24"/>
                <w:szCs w:val="24"/>
              </w:rPr>
            </w:pPr>
          </w:p>
        </w:tc>
        <w:tc>
          <w:tcPr>
            <w:tcW w:w="1502" w:type="dxa"/>
            <w:noWrap w:val="0"/>
            <w:vAlign w:val="center"/>
          </w:tcPr>
          <w:p>
            <w:pPr>
              <w:rPr>
                <w:rFonts w:hint="eastAsia" w:ascii="宋体" w:hAnsi="宋体" w:cs="宋体"/>
                <w:color w:val="000000"/>
                <w:sz w:val="24"/>
                <w:szCs w:val="24"/>
              </w:rPr>
            </w:pPr>
            <w:r>
              <w:rPr>
                <w:rFonts w:hint="eastAsia" w:ascii="宋体" w:hAnsi="宋体" w:cs="宋体"/>
                <w:color w:val="000000"/>
                <w:sz w:val="24"/>
                <w:szCs w:val="24"/>
              </w:rPr>
              <w:t>▲辅助决策支持</w:t>
            </w:r>
          </w:p>
        </w:tc>
        <w:tc>
          <w:tcPr>
            <w:tcW w:w="6408" w:type="dxa"/>
            <w:noWrap w:val="0"/>
            <w:vAlign w:val="center"/>
          </w:tcPr>
          <w:p>
            <w:pPr>
              <w:rPr>
                <w:rFonts w:hint="eastAsia" w:ascii="宋体" w:hAnsi="宋体" w:cs="宋体"/>
                <w:color w:val="000000"/>
                <w:sz w:val="24"/>
                <w:szCs w:val="24"/>
              </w:rPr>
            </w:pPr>
            <w:r>
              <w:rPr>
                <w:rFonts w:hint="eastAsia" w:ascii="宋体" w:hAnsi="宋体" w:cs="宋体"/>
                <w:color w:val="000000"/>
                <w:sz w:val="24"/>
                <w:szCs w:val="24"/>
              </w:rPr>
              <w:t>提供需求分析、业务分析、数字化评估等政府部门管理的辅助决策功能，包括但不限于停车资源共享泊位供给分析、需求分析、缺口分析、指数分析等功能。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0" w:hRule="atLeast"/>
        </w:trPr>
        <w:tc>
          <w:tcPr>
            <w:tcW w:w="1177" w:type="dxa"/>
            <w:vMerge w:val="restart"/>
            <w:noWrap w:val="0"/>
            <w:vAlign w:val="center"/>
          </w:tcPr>
          <w:p>
            <w:pPr>
              <w:rPr>
                <w:rFonts w:hint="eastAsia" w:ascii="宋体" w:hAnsi="宋体" w:cs="宋体"/>
                <w:color w:val="000000"/>
                <w:sz w:val="24"/>
                <w:szCs w:val="24"/>
              </w:rPr>
            </w:pPr>
            <w:r>
              <w:rPr>
                <w:rFonts w:hint="eastAsia" w:ascii="宋体" w:hAnsi="宋体" w:cs="宋体"/>
                <w:color w:val="000000"/>
                <w:sz w:val="24"/>
                <w:szCs w:val="24"/>
              </w:rPr>
              <w:t>数据管理</w:t>
            </w:r>
          </w:p>
        </w:tc>
        <w:tc>
          <w:tcPr>
            <w:tcW w:w="875" w:type="dxa"/>
            <w:noWrap/>
            <w:vAlign w:val="center"/>
          </w:tcPr>
          <w:p>
            <w:pPr>
              <w:rPr>
                <w:rFonts w:hint="eastAsia" w:ascii="宋体" w:hAnsi="宋体" w:cs="宋体"/>
                <w:color w:val="000000"/>
                <w:sz w:val="24"/>
                <w:szCs w:val="24"/>
              </w:rPr>
            </w:pPr>
            <w:r>
              <w:rPr>
                <w:rFonts w:hint="eastAsia" w:ascii="宋体" w:hAnsi="宋体" w:cs="宋体"/>
                <w:color w:val="000000"/>
                <w:sz w:val="24"/>
                <w:szCs w:val="24"/>
              </w:rPr>
              <w:t>采集</w:t>
            </w:r>
          </w:p>
        </w:tc>
        <w:tc>
          <w:tcPr>
            <w:tcW w:w="1502" w:type="dxa"/>
            <w:noWrap w:val="0"/>
            <w:vAlign w:val="center"/>
          </w:tcPr>
          <w:p>
            <w:pPr>
              <w:rPr>
                <w:rFonts w:hint="eastAsia" w:ascii="宋体" w:hAnsi="宋体" w:cs="宋体"/>
                <w:color w:val="000000"/>
                <w:sz w:val="24"/>
                <w:szCs w:val="24"/>
              </w:rPr>
            </w:pPr>
            <w:r>
              <w:rPr>
                <w:rFonts w:hint="eastAsia" w:ascii="宋体" w:hAnsi="宋体" w:cs="宋体"/>
                <w:color w:val="000000"/>
                <w:sz w:val="24"/>
                <w:szCs w:val="24"/>
              </w:rPr>
              <w:t>★数据实时传输</w:t>
            </w:r>
          </w:p>
        </w:tc>
        <w:tc>
          <w:tcPr>
            <w:tcW w:w="6408" w:type="dxa"/>
            <w:noWrap w:val="0"/>
            <w:vAlign w:val="center"/>
          </w:tcPr>
          <w:p>
            <w:pPr>
              <w:numPr>
                <w:ilvl w:val="0"/>
                <w:numId w:val="12"/>
              </w:numPr>
              <w:rPr>
                <w:rFonts w:hint="eastAsia" w:ascii="宋体" w:hAnsi="宋体" w:cs="宋体"/>
                <w:color w:val="000000"/>
                <w:sz w:val="24"/>
                <w:szCs w:val="24"/>
              </w:rPr>
            </w:pPr>
            <w:r>
              <w:rPr>
                <w:rFonts w:hint="eastAsia" w:ascii="宋体" w:hAnsi="宋体" w:cs="宋体"/>
                <w:color w:val="000000"/>
                <w:sz w:val="24"/>
                <w:szCs w:val="24"/>
              </w:rPr>
              <w:t>实现对视频、物联多源数据的实时传输与效验。</w:t>
            </w:r>
          </w:p>
          <w:p>
            <w:pPr>
              <w:rPr>
                <w:rFonts w:hint="eastAsia" w:ascii="宋体" w:hAnsi="宋体" w:cs="宋体"/>
                <w:color w:val="000000"/>
                <w:sz w:val="24"/>
                <w:szCs w:val="24"/>
              </w:rPr>
            </w:pPr>
            <w:r>
              <w:rPr>
                <w:rFonts w:hint="eastAsia" w:ascii="宋体" w:hAnsi="宋体" w:cs="宋体"/>
                <w:color w:val="000000"/>
                <w:sz w:val="24"/>
                <w:szCs w:val="24"/>
              </w:rPr>
              <w:t>2.支持与其他停车系统、行业应用系统等对接数据获取。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0" w:hRule="atLeast"/>
        </w:trPr>
        <w:tc>
          <w:tcPr>
            <w:tcW w:w="1177" w:type="dxa"/>
            <w:vMerge w:val="continue"/>
            <w:noWrap w:val="0"/>
            <w:vAlign w:val="center"/>
          </w:tcPr>
          <w:p>
            <w:pPr>
              <w:ind w:firstLine="480"/>
              <w:rPr>
                <w:rFonts w:hint="eastAsia" w:ascii="宋体" w:hAnsi="宋体" w:cs="宋体"/>
                <w:color w:val="000000"/>
                <w:sz w:val="24"/>
                <w:szCs w:val="24"/>
              </w:rPr>
            </w:pPr>
          </w:p>
        </w:tc>
        <w:tc>
          <w:tcPr>
            <w:tcW w:w="875" w:type="dxa"/>
            <w:noWrap w:val="0"/>
            <w:vAlign w:val="center"/>
          </w:tcPr>
          <w:p>
            <w:pPr>
              <w:rPr>
                <w:rFonts w:hint="eastAsia" w:ascii="宋体" w:hAnsi="宋体" w:cs="宋体"/>
                <w:color w:val="000000"/>
                <w:sz w:val="24"/>
                <w:szCs w:val="24"/>
              </w:rPr>
            </w:pPr>
            <w:r>
              <w:rPr>
                <w:rFonts w:hint="eastAsia" w:ascii="宋体" w:hAnsi="宋体" w:cs="宋体"/>
                <w:color w:val="000000"/>
                <w:sz w:val="24"/>
                <w:szCs w:val="24"/>
              </w:rPr>
              <w:t>存储</w:t>
            </w:r>
          </w:p>
        </w:tc>
        <w:tc>
          <w:tcPr>
            <w:tcW w:w="1502" w:type="dxa"/>
            <w:noWrap w:val="0"/>
            <w:vAlign w:val="center"/>
          </w:tcPr>
          <w:p>
            <w:pPr>
              <w:rPr>
                <w:rFonts w:hint="eastAsia" w:ascii="宋体" w:hAnsi="宋体" w:cs="宋体"/>
                <w:color w:val="000000"/>
                <w:sz w:val="24"/>
                <w:szCs w:val="24"/>
              </w:rPr>
            </w:pPr>
            <w:r>
              <w:rPr>
                <w:rFonts w:hint="eastAsia" w:ascii="宋体" w:hAnsi="宋体" w:cs="宋体"/>
                <w:color w:val="000000"/>
                <w:sz w:val="24"/>
                <w:szCs w:val="24"/>
              </w:rPr>
              <w:t>★数据融合存储</w:t>
            </w:r>
          </w:p>
        </w:tc>
        <w:tc>
          <w:tcPr>
            <w:tcW w:w="6408" w:type="dxa"/>
            <w:noWrap w:val="0"/>
            <w:vAlign w:val="center"/>
          </w:tcPr>
          <w:p>
            <w:pPr>
              <w:rPr>
                <w:rFonts w:hint="eastAsia" w:ascii="宋体" w:hAnsi="宋体" w:cs="宋体"/>
                <w:color w:val="000000"/>
                <w:sz w:val="24"/>
                <w:szCs w:val="24"/>
              </w:rPr>
            </w:pPr>
            <w:r>
              <w:rPr>
                <w:rFonts w:hint="eastAsia" w:ascii="宋体" w:hAnsi="宋体" w:cs="宋体"/>
                <w:color w:val="000000"/>
                <w:sz w:val="24"/>
                <w:szCs w:val="24"/>
              </w:rPr>
              <w:t>提供公共备案停车场、共享停车场数据存储服务，包括基础信息、坐标信息、活动信息、中签结果、订单信息、开票信息以及资金信息存储。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0" w:hRule="atLeast"/>
        </w:trPr>
        <w:tc>
          <w:tcPr>
            <w:tcW w:w="1177" w:type="dxa"/>
            <w:vMerge w:val="continue"/>
            <w:noWrap w:val="0"/>
            <w:vAlign w:val="center"/>
          </w:tcPr>
          <w:p>
            <w:pPr>
              <w:ind w:firstLine="480"/>
              <w:rPr>
                <w:rFonts w:hint="eastAsia" w:ascii="宋体" w:hAnsi="宋体" w:cs="宋体"/>
                <w:color w:val="000000"/>
                <w:sz w:val="24"/>
                <w:szCs w:val="24"/>
              </w:rPr>
            </w:pPr>
          </w:p>
        </w:tc>
        <w:tc>
          <w:tcPr>
            <w:tcW w:w="875" w:type="dxa"/>
            <w:noWrap w:val="0"/>
            <w:vAlign w:val="center"/>
          </w:tcPr>
          <w:p>
            <w:pPr>
              <w:rPr>
                <w:rFonts w:hint="eastAsia" w:ascii="宋体" w:hAnsi="宋体" w:cs="宋体"/>
                <w:color w:val="000000"/>
                <w:sz w:val="24"/>
                <w:szCs w:val="24"/>
              </w:rPr>
            </w:pPr>
            <w:r>
              <w:rPr>
                <w:rFonts w:hint="eastAsia" w:ascii="宋体" w:hAnsi="宋体" w:cs="宋体"/>
                <w:color w:val="000000"/>
                <w:sz w:val="24"/>
                <w:szCs w:val="24"/>
              </w:rPr>
              <w:t>共享交换</w:t>
            </w:r>
          </w:p>
        </w:tc>
        <w:tc>
          <w:tcPr>
            <w:tcW w:w="1502" w:type="dxa"/>
            <w:noWrap w:val="0"/>
            <w:vAlign w:val="center"/>
          </w:tcPr>
          <w:p>
            <w:pPr>
              <w:rPr>
                <w:rFonts w:hint="eastAsia" w:ascii="宋体" w:hAnsi="宋体" w:cs="宋体"/>
                <w:color w:val="000000"/>
                <w:sz w:val="24"/>
                <w:szCs w:val="24"/>
              </w:rPr>
            </w:pPr>
            <w:r>
              <w:rPr>
                <w:rFonts w:hint="eastAsia" w:ascii="宋体" w:hAnsi="宋体" w:cs="宋体"/>
                <w:color w:val="000000"/>
                <w:sz w:val="24"/>
                <w:szCs w:val="24"/>
              </w:rPr>
              <w:t>▲数据接口测试、维护服务</w:t>
            </w:r>
          </w:p>
        </w:tc>
        <w:tc>
          <w:tcPr>
            <w:tcW w:w="6408" w:type="dxa"/>
            <w:noWrap w:val="0"/>
            <w:vAlign w:val="center"/>
          </w:tcPr>
          <w:p>
            <w:pPr>
              <w:rPr>
                <w:rFonts w:hint="eastAsia" w:ascii="宋体" w:hAnsi="宋体" w:cs="宋体"/>
                <w:color w:val="000000"/>
                <w:sz w:val="24"/>
                <w:szCs w:val="24"/>
              </w:rPr>
            </w:pPr>
            <w:r>
              <w:rPr>
                <w:rFonts w:hint="eastAsia" w:ascii="宋体" w:hAnsi="宋体" w:cs="宋体"/>
                <w:color w:val="000000"/>
                <w:sz w:val="24"/>
                <w:szCs w:val="24"/>
              </w:rPr>
              <w:t>1.根据智慧城管要求，实现数据有效流通。</w:t>
            </w:r>
          </w:p>
          <w:p>
            <w:pPr>
              <w:rPr>
                <w:rFonts w:hint="eastAsia" w:ascii="宋体" w:hAnsi="宋体" w:cs="宋体"/>
                <w:color w:val="000000"/>
                <w:sz w:val="24"/>
                <w:szCs w:val="24"/>
              </w:rPr>
            </w:pPr>
            <w:r>
              <w:rPr>
                <w:rFonts w:hint="eastAsia" w:ascii="宋体" w:hAnsi="宋体" w:cs="宋体"/>
                <w:color w:val="000000"/>
                <w:sz w:val="24"/>
                <w:szCs w:val="24"/>
              </w:rPr>
              <w:t>2.提供公共备案停车场及共享停车场对外数据接口测试、服务。</w:t>
            </w:r>
          </w:p>
          <w:p>
            <w:pPr>
              <w:rPr>
                <w:rFonts w:hint="eastAsia" w:ascii="宋体" w:hAnsi="宋体" w:cs="宋体"/>
                <w:color w:val="000000"/>
                <w:sz w:val="24"/>
                <w:szCs w:val="24"/>
              </w:rPr>
            </w:pPr>
            <w:r>
              <w:rPr>
                <w:rFonts w:hint="eastAsia" w:ascii="宋体" w:hAnsi="宋体" w:cs="宋体"/>
                <w:color w:val="000000"/>
                <w:sz w:val="24"/>
                <w:szCs w:val="24"/>
              </w:rPr>
              <w:t>3.统一制定相关软、硬件接入规范，共享停车平台数据接入验证服务。</w:t>
            </w:r>
          </w:p>
        </w:tc>
      </w:tr>
    </w:tbl>
    <w:p>
      <w:pPr>
        <w:keepNext w:val="0"/>
        <w:keepLines w:val="0"/>
        <w:pageBreakBefore w:val="0"/>
        <w:widowControl w:val="0"/>
        <w:spacing w:line="288" w:lineRule="auto"/>
        <w:ind w:firstLine="480"/>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★（二）商务要求</w:t>
      </w:r>
    </w:p>
    <w:p>
      <w:pPr>
        <w:keepNext w:val="0"/>
        <w:keepLines w:val="0"/>
        <w:pageBreakBefore w:val="0"/>
        <w:widowControl w:val="0"/>
        <w:spacing w:line="288" w:lineRule="auto"/>
        <w:ind w:firstLine="480"/>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1.报价要求</w:t>
      </w:r>
    </w:p>
    <w:p>
      <w:pPr>
        <w:keepNext w:val="0"/>
        <w:keepLines w:val="0"/>
        <w:pageBreakBefore w:val="0"/>
        <w:widowControl w:val="0"/>
        <w:spacing w:line="288" w:lineRule="auto"/>
        <w:ind w:firstLine="480"/>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p>
    <w:p>
      <w:pPr>
        <w:keepNext w:val="0"/>
        <w:keepLines w:val="0"/>
        <w:pageBreakBefore w:val="0"/>
        <w:widowControl w:val="0"/>
        <w:spacing w:line="288" w:lineRule="auto"/>
        <w:ind w:firstLine="480"/>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（2）供应商的任何错漏、优惠、竞争性报价不得作为减轻责任、减少服务、增加收费、降低服务质量的理由。</w:t>
      </w:r>
    </w:p>
    <w:p>
      <w:pPr>
        <w:keepNext w:val="0"/>
        <w:keepLines w:val="0"/>
        <w:pageBreakBefore w:val="0"/>
        <w:widowControl w:val="0"/>
        <w:spacing w:line="288" w:lineRule="auto"/>
        <w:ind w:firstLine="480"/>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（3）供应商报价除包含招标文件中列明的项目外还应包括保障服务正常运行应当具有的物资和服务，对服务正常运行应当具有的物资和服务理解不一致的以采购单位理解为准。 </w:t>
      </w:r>
    </w:p>
    <w:p>
      <w:pPr>
        <w:keepNext w:val="0"/>
        <w:keepLines w:val="0"/>
        <w:pageBreakBefore w:val="0"/>
        <w:widowControl w:val="0"/>
        <w:spacing w:line="288" w:lineRule="auto"/>
        <w:ind w:firstLine="480"/>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2.实施要求</w:t>
      </w:r>
    </w:p>
    <w:p>
      <w:pPr>
        <w:keepNext w:val="0"/>
        <w:keepLines w:val="0"/>
        <w:pageBreakBefore w:val="0"/>
        <w:widowControl w:val="0"/>
        <w:spacing w:line="288" w:lineRule="auto"/>
        <w:ind w:firstLine="480"/>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（1）验收要求</w:t>
      </w:r>
    </w:p>
    <w:p>
      <w:pPr>
        <w:keepNext w:val="0"/>
        <w:keepLines w:val="0"/>
        <w:pageBreakBefore w:val="0"/>
        <w:widowControl w:val="0"/>
        <w:spacing w:line="288" w:lineRule="auto"/>
        <w:ind w:firstLine="480"/>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①采购人成立验收小组，按照投标文件响应内容，在每个付款周期内对中标供应商履约情况进行验收。验收时发现未完成安装部署的、未进行调试的，采购人有权要求供应商立即进行补充。</w:t>
      </w:r>
    </w:p>
    <w:p>
      <w:pPr>
        <w:keepNext w:val="0"/>
        <w:keepLines w:val="0"/>
        <w:pageBreakBefore w:val="0"/>
        <w:widowControl w:val="0"/>
        <w:spacing w:line="288" w:lineRule="auto"/>
        <w:ind w:firstLine="480"/>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②验收时，对每一项技术、服务、安全标准的履约情况进行确认。验收结束后，采购人出具验收结果，由验收双方共同签署。 </w:t>
      </w:r>
    </w:p>
    <w:p>
      <w:pPr>
        <w:keepNext w:val="0"/>
        <w:keepLines w:val="0"/>
        <w:pageBreakBefore w:val="0"/>
        <w:widowControl w:val="0"/>
        <w:spacing w:line="288" w:lineRule="auto"/>
        <w:ind w:firstLine="480"/>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③采购人可以委托第三方专业机构参与验收。</w:t>
      </w:r>
    </w:p>
    <w:p>
      <w:pPr>
        <w:keepNext w:val="0"/>
        <w:keepLines w:val="0"/>
        <w:pageBreakBefore w:val="0"/>
        <w:widowControl w:val="0"/>
        <w:spacing w:line="288" w:lineRule="auto"/>
        <w:ind w:firstLine="480"/>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（2）维保要求</w:t>
      </w:r>
    </w:p>
    <w:p>
      <w:pPr>
        <w:keepNext w:val="0"/>
        <w:keepLines w:val="0"/>
        <w:pageBreakBefore w:val="0"/>
        <w:widowControl w:val="0"/>
        <w:spacing w:line="288" w:lineRule="auto"/>
        <w:ind w:firstLine="480"/>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在服务期内，提供7x24小时的电话热线咨询服务，采购人有任何服务需求，在收到采购人请求后2小时内到达现场，24小时内完成故障处理。</w:t>
      </w:r>
    </w:p>
    <w:p>
      <w:pPr>
        <w:keepNext w:val="0"/>
        <w:keepLines w:val="0"/>
        <w:pageBreakBefore w:val="0"/>
        <w:widowControl w:val="0"/>
        <w:spacing w:line="288" w:lineRule="auto"/>
        <w:ind w:firstLine="480"/>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（3）实施人员要求</w:t>
      </w:r>
    </w:p>
    <w:p>
      <w:pPr>
        <w:keepNext w:val="0"/>
        <w:keepLines w:val="0"/>
        <w:pageBreakBefore w:val="0"/>
        <w:widowControl w:val="0"/>
        <w:spacing w:line="288" w:lineRule="auto"/>
        <w:ind w:firstLine="480"/>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项目实施人员不少于7人，其中项目经理1人，具有2年及以上相关工作经验。</w:t>
      </w:r>
    </w:p>
    <w:p>
      <w:pPr>
        <w:keepNext w:val="0"/>
        <w:keepLines w:val="0"/>
        <w:pageBreakBefore w:val="0"/>
        <w:widowControl w:val="0"/>
        <w:spacing w:line="288" w:lineRule="auto"/>
        <w:ind w:firstLine="480"/>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（4）知识产权及保密要求</w:t>
      </w:r>
    </w:p>
    <w:p>
      <w:pPr>
        <w:keepNext w:val="0"/>
        <w:keepLines w:val="0"/>
        <w:pageBreakBefore w:val="0"/>
        <w:widowControl w:val="0"/>
        <w:spacing w:line="288" w:lineRule="auto"/>
        <w:ind w:firstLine="480"/>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1）知识产权:</w:t>
      </w:r>
    </w:p>
    <w:p>
      <w:pPr>
        <w:keepNext w:val="0"/>
        <w:keepLines w:val="0"/>
        <w:pageBreakBefore w:val="0"/>
        <w:widowControl w:val="0"/>
        <w:spacing w:line="288" w:lineRule="auto"/>
        <w:ind w:firstLine="480"/>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项目实施过程中，采购人提供或者使用服务所产生的数据，所有权归采购人所有。</w:t>
      </w:r>
    </w:p>
    <w:p>
      <w:pPr>
        <w:keepNext w:val="0"/>
        <w:keepLines w:val="0"/>
        <w:pageBreakBefore w:val="0"/>
        <w:widowControl w:val="0"/>
        <w:spacing w:line="288" w:lineRule="auto"/>
        <w:ind w:firstLine="480"/>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2）数据安全:</w:t>
      </w:r>
    </w:p>
    <w:p>
      <w:pPr>
        <w:keepNext w:val="0"/>
        <w:keepLines w:val="0"/>
        <w:pageBreakBefore w:val="0"/>
        <w:widowControl w:val="0"/>
        <w:spacing w:line="288" w:lineRule="auto"/>
        <w:ind w:firstLine="480"/>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①中标供应商及其工作人员只能为本项目工作的目的使用数据，且仅限于项目管理人员及直接参与本项目工作的人员知悉，不得扩大知悉范围、泄露给任何第三方或做与本项目无关的使用。</w:t>
      </w:r>
    </w:p>
    <w:p>
      <w:pPr>
        <w:keepNext w:val="0"/>
        <w:keepLines w:val="0"/>
        <w:pageBreakBefore w:val="0"/>
        <w:widowControl w:val="0"/>
        <w:spacing w:line="288" w:lineRule="auto"/>
        <w:ind w:firstLine="480"/>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②在项目实施过程中，中标供应商及其工作人员做好相关信息的保密工作。</w:t>
      </w:r>
    </w:p>
    <w:p>
      <w:pPr>
        <w:keepNext w:val="0"/>
        <w:keepLines w:val="0"/>
        <w:pageBreakBefore w:val="0"/>
        <w:widowControl w:val="0"/>
        <w:spacing w:line="288" w:lineRule="auto"/>
        <w:ind w:firstLine="480"/>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③在服务期内，中标供应商应确保系统取得信息安全等级保护三级证书，并按照采购人的要求完成系统信息及数据安全保障工作。</w:t>
      </w:r>
    </w:p>
    <w:p>
      <w:pPr>
        <w:keepNext w:val="0"/>
        <w:keepLines w:val="0"/>
        <w:pageBreakBefore w:val="0"/>
        <w:widowControl w:val="0"/>
        <w:spacing w:line="288" w:lineRule="auto"/>
        <w:ind w:firstLine="480"/>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3.付款条件</w:t>
      </w:r>
    </w:p>
    <w:p>
      <w:pPr>
        <w:keepNext w:val="0"/>
        <w:keepLines w:val="0"/>
        <w:pageBreakBefore w:val="0"/>
        <w:widowControl w:val="0"/>
        <w:spacing w:line="288" w:lineRule="auto"/>
        <w:ind w:firstLine="480"/>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以第三章合同文本内容为准。</w:t>
      </w:r>
    </w:p>
    <w:p>
      <w:pPr>
        <w:keepNext w:val="0"/>
        <w:keepLines w:val="0"/>
        <w:pageBreakBefore w:val="0"/>
        <w:widowControl w:val="0"/>
        <w:spacing w:line="288" w:lineRule="auto"/>
        <w:ind w:firstLine="480"/>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4.服务时间及地点</w:t>
      </w:r>
    </w:p>
    <w:p>
      <w:pPr>
        <w:keepNext w:val="0"/>
        <w:keepLines w:val="0"/>
        <w:pageBreakBefore w:val="0"/>
        <w:widowControl w:val="0"/>
        <w:spacing w:line="288" w:lineRule="auto"/>
        <w:ind w:firstLine="480"/>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（1）服务时间：</w:t>
      </w:r>
      <w:r>
        <w:rPr>
          <w:rFonts w:hint="eastAsia" w:ascii="宋体" w:hAnsi="宋体"/>
          <w:color w:val="000000"/>
          <w:sz w:val="24"/>
          <w:szCs w:val="24"/>
        </w:rPr>
        <w:t>供应商</w:t>
      </w:r>
      <w:r>
        <w:rPr>
          <w:rFonts w:hint="eastAsia" w:ascii="宋体" w:hAnsi="宋体"/>
          <w:color w:val="000000"/>
          <w:sz w:val="24"/>
          <w:szCs w:val="24"/>
          <w:lang w:val="en-US" w:eastAsia="zh-CN"/>
        </w:rPr>
        <w:t>应在</w:t>
      </w:r>
      <w:r>
        <w:rPr>
          <w:rFonts w:hint="eastAsia" w:ascii="宋体" w:hAnsi="宋体" w:eastAsia="宋体" w:cs="Times New Roman"/>
          <w:color w:val="000000"/>
          <w:sz w:val="24"/>
          <w:szCs w:val="24"/>
          <w:lang w:val="en-US" w:eastAsia="zh-CN"/>
        </w:rPr>
        <w:t>合同签订后15天内完成系统部署，并配置完成市、区、停车场运营方三方账号。</w:t>
      </w:r>
      <w:r>
        <w:rPr>
          <w:rFonts w:hint="eastAsia" w:ascii="宋体" w:hAnsi="宋体" w:eastAsia="宋体"/>
          <w:color w:val="000000"/>
          <w:sz w:val="24"/>
          <w:szCs w:val="24"/>
          <w:lang w:val="en-US" w:eastAsia="zh-CN"/>
        </w:rPr>
        <w:t>并</w:t>
      </w:r>
      <w:r>
        <w:rPr>
          <w:rFonts w:hint="eastAsia" w:ascii="宋体" w:hAnsi="宋体"/>
          <w:color w:val="000000"/>
          <w:sz w:val="24"/>
          <w:szCs w:val="24"/>
        </w:rPr>
        <w:t>在合同约定的服务期限内，按照约定的服务内容，向采购</w:t>
      </w:r>
      <w:r>
        <w:rPr>
          <w:rFonts w:hint="eastAsia" w:ascii="宋体" w:hAnsi="宋体"/>
          <w:color w:val="000000"/>
          <w:sz w:val="24"/>
          <w:szCs w:val="24"/>
          <w:lang w:val="en-US" w:eastAsia="zh-CN"/>
        </w:rPr>
        <w:t>人</w:t>
      </w:r>
      <w:r>
        <w:rPr>
          <w:rFonts w:hint="eastAsia" w:ascii="宋体" w:hAnsi="宋体"/>
          <w:color w:val="000000"/>
          <w:sz w:val="24"/>
          <w:szCs w:val="24"/>
        </w:rPr>
        <w:t>提供优质的服务，同时提供维保服务</w:t>
      </w:r>
      <w:r>
        <w:rPr>
          <w:rFonts w:hint="eastAsia" w:ascii="宋体" w:hAnsi="宋体"/>
          <w:color w:val="000000"/>
          <w:sz w:val="24"/>
          <w:szCs w:val="24"/>
          <w:lang w:eastAsia="zh-CN"/>
        </w:rPr>
        <w:t>。</w:t>
      </w:r>
    </w:p>
    <w:p>
      <w:pPr>
        <w:keepNext w:val="0"/>
        <w:keepLines w:val="0"/>
        <w:pageBreakBefore w:val="0"/>
        <w:widowControl w:val="0"/>
        <w:spacing w:line="288" w:lineRule="auto"/>
        <w:ind w:firstLine="480"/>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（2）服务地点：采购人指定地点。</w:t>
      </w:r>
    </w:p>
    <w:p>
      <w:pPr>
        <w:keepNext w:val="0"/>
        <w:keepLines w:val="0"/>
        <w:pageBreakBefore w:val="0"/>
        <w:widowControl w:val="0"/>
        <w:spacing w:line="288" w:lineRule="auto"/>
        <w:ind w:firstLine="480"/>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（三）产品演示要求</w:t>
      </w:r>
    </w:p>
    <w:p>
      <w:pPr>
        <w:keepNext w:val="0"/>
        <w:keepLines w:val="0"/>
        <w:pageBreakBefore w:val="0"/>
        <w:widowControl w:val="0"/>
        <w:spacing w:line="288" w:lineRule="auto"/>
        <w:ind w:firstLine="480"/>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1.视频文件的格式为*.mp4或*.avi，供应商须将视频文件分段压缩为*.zip文件上传（单个文件不得大于50M，所有文件合计不得大于300M）。文件上传方式见《操作手册》，上传的演示视频将作为投标文件的组成部分。视频时长总计不超过15分钟。</w:t>
      </w:r>
    </w:p>
    <w:p>
      <w:pPr>
        <w:keepNext w:val="0"/>
        <w:keepLines w:val="0"/>
        <w:pageBreakBefore w:val="0"/>
        <w:widowControl w:val="0"/>
        <w:spacing w:line="288" w:lineRule="auto"/>
        <w:ind w:firstLine="480"/>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2.演示内容详见“第五章  评标方法与评标标准”。</w:t>
      </w:r>
    </w:p>
    <w:p>
      <w:pPr>
        <w:keepNext w:val="0"/>
        <w:keepLines w:val="0"/>
        <w:pageBreakBefore w:val="0"/>
        <w:widowControl w:val="0"/>
        <w:spacing w:line="288" w:lineRule="auto"/>
        <w:ind w:firstLine="480"/>
        <w:rPr>
          <w:rFonts w:hint="eastAsia" w:ascii="宋体" w:hAnsi="宋体" w:eastAsia="宋体" w:cs="Times New Roman"/>
          <w:color w:val="000000"/>
          <w:sz w:val="24"/>
          <w:szCs w:val="24"/>
          <w:lang w:val="en-US" w:eastAsia="zh-CN"/>
        </w:rPr>
      </w:pPr>
    </w:p>
    <w:p>
      <w:pPr>
        <w:keepNext w:val="0"/>
        <w:keepLines w:val="0"/>
        <w:pageBreakBefore w:val="0"/>
        <w:widowControl w:val="0"/>
        <w:spacing w:line="288" w:lineRule="auto"/>
        <w:ind w:firstLine="480"/>
        <w:rPr>
          <w:rFonts w:hint="eastAsia" w:ascii="宋体" w:hAnsi="宋体" w:eastAsia="宋体" w:cs="Times New Roman"/>
          <w:color w:val="000000"/>
          <w:sz w:val="24"/>
          <w:szCs w:val="24"/>
          <w:lang w:val="en-US" w:eastAsia="zh-CN"/>
        </w:rPr>
      </w:pPr>
    </w:p>
    <w:p>
      <w:pPr>
        <w:rPr>
          <w:rFonts w:hint="eastAsia" w:ascii="宋体" w:hAnsi="宋体" w:eastAsia="宋体" w:cs="宋体"/>
          <w:color w:val="000000"/>
          <w:sz w:val="24"/>
          <w:szCs w:val="24"/>
        </w:rPr>
      </w:pPr>
    </w:p>
    <w:p>
      <w:pPr>
        <w:spacing w:before="0" w:after="0" w:line="240" w:lineRule="auto"/>
        <w:ind w:right="840"/>
        <w:jc w:val="center"/>
        <w:rPr>
          <w:rFonts w:hint="eastAsia" w:ascii="方正小标宋简体" w:hAnsi="方正小标宋简体" w:eastAsia="方正小标宋简体" w:cs="方正小标宋简体"/>
          <w:color w:val="000000"/>
          <w:sz w:val="36"/>
          <w:szCs w:val="36"/>
          <w:lang w:val="en-US" w:eastAsia="zh-CN"/>
        </w:rPr>
      </w:pPr>
      <w:bookmarkStart w:id="191" w:name="_Toc120614281"/>
      <w:r>
        <w:rPr>
          <w:rFonts w:hint="eastAsia" w:ascii="方正小标宋简体" w:hAnsi="方正小标宋简体" w:eastAsia="方正小标宋简体" w:cs="方正小标宋简体"/>
          <w:color w:val="000000"/>
          <w:sz w:val="36"/>
          <w:szCs w:val="36"/>
          <w:lang w:val="en-US" w:eastAsia="zh-CN"/>
        </w:rPr>
        <w:br w:type="page" w:clear="all"/>
      </w:r>
      <w:r>
        <w:rPr>
          <w:rFonts w:hint="eastAsia" w:ascii="方正小标宋简体" w:hAnsi="方正小标宋简体" w:eastAsia="方正小标宋简体" w:cs="方正小标宋简体"/>
          <w:color w:val="000000"/>
          <w:sz w:val="36"/>
          <w:szCs w:val="36"/>
          <w:lang w:val="en-US" w:eastAsia="zh-CN"/>
        </w:rPr>
        <w:t>第五章  评标方法与评标标准</w:t>
      </w:r>
    </w:p>
    <w:p>
      <w:pPr>
        <w:keepNext w:val="0"/>
        <w:keepLines w:val="0"/>
        <w:pageBreakBefore w:val="0"/>
        <w:widowControl w:val="0"/>
        <w:spacing w:line="288" w:lineRule="auto"/>
        <w:ind w:firstLine="480"/>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一、评标方法</w:t>
      </w:r>
    </w:p>
    <w:p>
      <w:pPr>
        <w:keepNext w:val="0"/>
        <w:keepLines w:val="0"/>
        <w:pageBreakBefore w:val="0"/>
        <w:widowControl w:val="0"/>
        <w:spacing w:line="288"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采用综合评分法的，评标结果按评审后得分由高到低顺序排列。得分相同的，按投标报价由低到高顺序排列。得分且投标报价相同的</w:t>
      </w:r>
      <w:r>
        <w:rPr>
          <w:rFonts w:hint="eastAsia" w:ascii="宋体" w:hAnsi="宋体" w:eastAsia="宋体" w:cs="宋体"/>
          <w:color w:val="000000"/>
          <w:sz w:val="24"/>
          <w:szCs w:val="24"/>
          <w:lang w:eastAsia="zh-CN"/>
        </w:rPr>
        <w:t>，按“</w:t>
      </w:r>
      <w:r>
        <w:rPr>
          <w:rFonts w:hint="eastAsia" w:ascii="宋体" w:hAnsi="宋体" w:eastAsia="宋体" w:cs="宋体"/>
          <w:color w:val="000000"/>
          <w:sz w:val="24"/>
          <w:szCs w:val="24"/>
          <w:highlight w:val="none"/>
          <w:lang w:eastAsia="zh-CN"/>
        </w:rPr>
        <w:t>三、评标标准中</w:t>
      </w:r>
      <w:r>
        <w:rPr>
          <w:rFonts w:hint="eastAsia" w:ascii="宋体" w:hAnsi="宋体" w:eastAsia="宋体" w:cs="宋体"/>
          <w:color w:val="000000"/>
          <w:sz w:val="24"/>
          <w:szCs w:val="24"/>
          <w:highlight w:val="none"/>
          <w:lang w:val="en-US" w:eastAsia="zh-CN"/>
        </w:rPr>
        <w:t>2.2-2.5项</w:t>
      </w:r>
      <w:r>
        <w:rPr>
          <w:rFonts w:hint="eastAsia" w:ascii="宋体" w:hAnsi="宋体" w:eastAsia="宋体" w:cs="宋体"/>
          <w:color w:val="000000"/>
          <w:sz w:val="24"/>
          <w:szCs w:val="24"/>
          <w:lang w:eastAsia="zh-CN"/>
        </w:rPr>
        <w:t>”得分由高到低顺序排列</w:t>
      </w:r>
      <w:r>
        <w:rPr>
          <w:rFonts w:hint="eastAsia" w:ascii="宋体" w:hAnsi="宋体" w:eastAsia="宋体" w:cs="宋体"/>
          <w:color w:val="000000"/>
          <w:sz w:val="24"/>
          <w:szCs w:val="24"/>
        </w:rPr>
        <w:t>。</w:t>
      </w:r>
      <w:r>
        <w:rPr>
          <w:rFonts w:hint="eastAsia" w:ascii="宋体" w:hAnsi="宋体" w:eastAsia="宋体" w:cs="宋体"/>
          <w:color w:val="000000"/>
          <w:sz w:val="24"/>
          <w:szCs w:val="24"/>
          <w:lang w:val="en-US" w:eastAsia="zh-CN"/>
        </w:rPr>
        <w:t>在</w:t>
      </w:r>
      <w:r>
        <w:rPr>
          <w:rFonts w:hint="eastAsia" w:ascii="宋体" w:hAnsi="宋体" w:eastAsia="宋体" w:cs="宋体"/>
          <w:color w:val="000000"/>
          <w:sz w:val="24"/>
          <w:szCs w:val="24"/>
        </w:rPr>
        <w:t>投标文件满足招标文件全部实质性要求</w:t>
      </w:r>
      <w:r>
        <w:rPr>
          <w:rFonts w:hint="eastAsia" w:ascii="宋体" w:hAnsi="宋体" w:eastAsia="宋体" w:cs="宋体"/>
          <w:color w:val="000000"/>
          <w:sz w:val="24"/>
          <w:szCs w:val="24"/>
          <w:lang w:val="en-US" w:eastAsia="zh-CN"/>
        </w:rPr>
        <w:t>的供应商中</w:t>
      </w:r>
      <w:r>
        <w:rPr>
          <w:rFonts w:hint="eastAsia" w:ascii="宋体" w:hAnsi="宋体" w:eastAsia="宋体" w:cs="宋体"/>
          <w:color w:val="000000"/>
          <w:sz w:val="24"/>
          <w:szCs w:val="24"/>
        </w:rPr>
        <w:t>，按照评审得分</w:t>
      </w:r>
      <w:r>
        <w:rPr>
          <w:rFonts w:hint="eastAsia" w:ascii="宋体" w:hAnsi="宋体" w:eastAsia="宋体" w:cs="宋体"/>
          <w:color w:val="000000"/>
          <w:sz w:val="24"/>
          <w:szCs w:val="24"/>
          <w:lang w:val="en-US" w:eastAsia="zh-CN"/>
        </w:rPr>
        <w:t>由高到低</w:t>
      </w:r>
      <w:r>
        <w:rPr>
          <w:rFonts w:hint="eastAsia" w:ascii="宋体" w:hAnsi="宋体" w:eastAsia="宋体" w:cs="宋体"/>
          <w:color w:val="000000"/>
          <w:sz w:val="24"/>
          <w:szCs w:val="24"/>
        </w:rPr>
        <w:t>选取</w:t>
      </w:r>
      <w:r>
        <w:rPr>
          <w:rFonts w:hint="eastAsia" w:ascii="宋体" w:hAnsi="宋体" w:eastAsia="宋体" w:cs="Times New Roman"/>
          <w:color w:val="000000"/>
          <w:sz w:val="24"/>
          <w:szCs w:val="24"/>
          <w:highlight w:val="none"/>
          <w:lang w:val="en-US" w:eastAsia="zh-CN"/>
        </w:rPr>
        <w:t>3</w:t>
      </w:r>
      <w:r>
        <w:rPr>
          <w:rFonts w:hint="eastAsia" w:ascii="宋体" w:hAnsi="宋体" w:eastAsia="宋体" w:cs="Times New Roman"/>
          <w:color w:val="000000"/>
          <w:sz w:val="24"/>
          <w:szCs w:val="24"/>
          <w:highlight w:val="none"/>
          <w:lang w:eastAsia="zh-CN"/>
        </w:rPr>
        <w:t>名</w:t>
      </w:r>
      <w:r>
        <w:rPr>
          <w:rFonts w:hint="eastAsia" w:ascii="宋体" w:hAnsi="宋体" w:eastAsia="宋体" w:cs="宋体"/>
          <w:color w:val="000000"/>
          <w:sz w:val="24"/>
          <w:szCs w:val="24"/>
        </w:rPr>
        <w:t>中标候选人。</w:t>
      </w:r>
    </w:p>
    <w:p>
      <w:pPr>
        <w:keepNext w:val="0"/>
        <w:keepLines w:val="0"/>
        <w:pageBreakBefore w:val="0"/>
        <w:widowControl w:val="0"/>
        <w:spacing w:line="288" w:lineRule="auto"/>
        <w:ind w:firstLine="480"/>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val="en-US" w:eastAsia="zh-CN"/>
        </w:rPr>
        <w:t>二</w:t>
      </w:r>
      <w:r>
        <w:rPr>
          <w:rFonts w:hint="eastAsia" w:ascii="黑体" w:hAnsi="黑体" w:eastAsia="黑体" w:cs="黑体"/>
          <w:b w:val="0"/>
          <w:bCs w:val="0"/>
          <w:color w:val="000000"/>
          <w:sz w:val="24"/>
          <w:szCs w:val="24"/>
          <w:highlight w:val="none"/>
          <w:lang w:eastAsia="zh-CN"/>
        </w:rPr>
        <w:t>、评标标准</w:t>
      </w:r>
    </w:p>
    <w:tbl>
      <w:tblPr>
        <w:tblStyle w:val="29"/>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19"/>
        <w:gridCol w:w="1179"/>
        <w:gridCol w:w="6330"/>
        <w:gridCol w:w="647"/>
        <w:gridCol w:w="90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3" w:hRule="atLeast"/>
          <w:tblHeader/>
          <w:jc w:val="center"/>
        </w:trPr>
        <w:tc>
          <w:tcPr>
            <w:tcW w:w="519" w:type="dxa"/>
            <w:noWrap w:val="0"/>
            <w:vAlign w:val="top"/>
          </w:tcPr>
          <w:p>
            <w:pPr>
              <w:spacing w:before="264"/>
              <w:jc w:val="center"/>
              <w:rPr>
                <w:rFonts w:ascii="宋体" w:hAnsi="宋体" w:cs="宋体"/>
                <w:b/>
                <w:bCs/>
                <w:color w:val="000000"/>
                <w:spacing w:val="-2"/>
              </w:rPr>
            </w:pPr>
            <w:r>
              <w:rPr>
                <w:rFonts w:ascii="宋体" w:hAnsi="宋体" w:cs="宋体"/>
                <w:b/>
                <w:bCs/>
                <w:color w:val="000000"/>
                <w:spacing w:val="-2"/>
              </w:rPr>
              <w:t>序号</w:t>
            </w:r>
          </w:p>
        </w:tc>
        <w:tc>
          <w:tcPr>
            <w:tcW w:w="1179" w:type="dxa"/>
            <w:noWrap w:val="0"/>
            <w:vAlign w:val="top"/>
          </w:tcPr>
          <w:p>
            <w:pPr>
              <w:spacing w:before="264"/>
              <w:jc w:val="center"/>
              <w:rPr>
                <w:rFonts w:ascii="宋体" w:hAnsi="宋体" w:cs="宋体"/>
                <w:b/>
                <w:bCs/>
                <w:color w:val="000000"/>
                <w:spacing w:val="-2"/>
              </w:rPr>
            </w:pPr>
            <w:r>
              <w:rPr>
                <w:rFonts w:ascii="宋体" w:hAnsi="宋体" w:cs="宋体"/>
                <w:b/>
                <w:bCs/>
                <w:color w:val="000000"/>
                <w:spacing w:val="-2"/>
              </w:rPr>
              <w:t>评审因素</w:t>
            </w:r>
          </w:p>
        </w:tc>
        <w:tc>
          <w:tcPr>
            <w:tcW w:w="6330" w:type="dxa"/>
            <w:noWrap w:val="0"/>
            <w:vAlign w:val="top"/>
          </w:tcPr>
          <w:p>
            <w:pPr>
              <w:spacing w:before="264"/>
              <w:jc w:val="center"/>
              <w:rPr>
                <w:rFonts w:ascii="宋体" w:hAnsi="宋体" w:cs="宋体"/>
                <w:b/>
                <w:bCs/>
                <w:color w:val="000000"/>
                <w:spacing w:val="-2"/>
              </w:rPr>
            </w:pPr>
            <w:r>
              <w:rPr>
                <w:rFonts w:ascii="宋体" w:hAnsi="宋体" w:cs="宋体"/>
                <w:b/>
                <w:bCs/>
                <w:color w:val="000000"/>
                <w:spacing w:val="-2"/>
              </w:rPr>
              <w:t>评审细则</w:t>
            </w:r>
          </w:p>
        </w:tc>
        <w:tc>
          <w:tcPr>
            <w:tcW w:w="647" w:type="dxa"/>
            <w:noWrap w:val="0"/>
            <w:vAlign w:val="top"/>
          </w:tcPr>
          <w:p>
            <w:pPr>
              <w:spacing w:before="264"/>
              <w:jc w:val="center"/>
              <w:rPr>
                <w:rFonts w:ascii="宋体" w:hAnsi="宋体" w:cs="宋体"/>
                <w:b/>
                <w:bCs/>
                <w:color w:val="000000"/>
                <w:spacing w:val="-2"/>
              </w:rPr>
            </w:pPr>
            <w:r>
              <w:rPr>
                <w:rFonts w:ascii="宋体" w:hAnsi="宋体" w:cs="宋体"/>
                <w:b/>
                <w:bCs/>
                <w:color w:val="000000"/>
                <w:spacing w:val="-2"/>
              </w:rPr>
              <w:t>分值</w:t>
            </w:r>
          </w:p>
        </w:tc>
        <w:tc>
          <w:tcPr>
            <w:tcW w:w="900" w:type="dxa"/>
            <w:noWrap w:val="0"/>
            <w:vAlign w:val="top"/>
          </w:tcPr>
          <w:p>
            <w:pPr>
              <w:spacing w:before="264"/>
              <w:jc w:val="center"/>
              <w:rPr>
                <w:rFonts w:ascii="宋体" w:hAnsi="宋体" w:cs="宋体"/>
                <w:b/>
                <w:bCs/>
                <w:color w:val="000000"/>
                <w:spacing w:val="-2"/>
              </w:rPr>
            </w:pPr>
            <w:r>
              <w:rPr>
                <w:rFonts w:ascii="宋体" w:hAnsi="宋体" w:cs="宋体"/>
                <w:b/>
                <w:bCs/>
                <w:color w:val="000000"/>
                <w:spacing w:val="-2"/>
              </w:rPr>
              <w:t>类型</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0" w:hRule="atLeast"/>
          <w:jc w:val="center"/>
        </w:trPr>
        <w:tc>
          <w:tcPr>
            <w:tcW w:w="9575" w:type="dxa"/>
            <w:gridSpan w:val="5"/>
            <w:noWrap w:val="0"/>
            <w:vAlign w:val="top"/>
          </w:tcPr>
          <w:p>
            <w:pPr>
              <w:spacing w:before="122"/>
              <w:ind w:left="114"/>
              <w:rPr>
                <w:rFonts w:ascii="宋体" w:hAnsi="宋体" w:cs="宋体"/>
                <w:color w:val="000000"/>
              </w:rPr>
            </w:pPr>
            <w:r>
              <w:rPr>
                <w:rFonts w:hint="eastAsia" w:ascii="宋体" w:hAnsi="宋体" w:cs="宋体"/>
                <w:b/>
                <w:bCs/>
                <w:color w:val="000000"/>
                <w:spacing w:val="-3"/>
              </w:rPr>
              <w:t>1.</w:t>
            </w:r>
            <w:r>
              <w:rPr>
                <w:rFonts w:ascii="宋体" w:hAnsi="宋体" w:cs="宋体"/>
                <w:b/>
                <w:bCs/>
                <w:color w:val="000000"/>
                <w:spacing w:val="-3"/>
              </w:rPr>
              <w:t>价</w:t>
            </w:r>
            <w:r>
              <w:rPr>
                <w:rFonts w:ascii="宋体" w:hAnsi="宋体" w:cs="宋体"/>
                <w:b/>
                <w:bCs/>
                <w:color w:val="000000"/>
                <w:spacing w:val="-2"/>
              </w:rPr>
              <w:t>格</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30" w:hRule="atLeast"/>
          <w:jc w:val="center"/>
        </w:trPr>
        <w:tc>
          <w:tcPr>
            <w:tcW w:w="519" w:type="dxa"/>
            <w:noWrap w:val="0"/>
            <w:vAlign w:val="center"/>
          </w:tcPr>
          <w:p>
            <w:pPr>
              <w:spacing w:before="68"/>
              <w:jc w:val="center"/>
              <w:rPr>
                <w:rFonts w:ascii="宋体" w:hAnsi="宋体" w:cs="宋体"/>
                <w:color w:val="000000"/>
              </w:rPr>
            </w:pPr>
            <w:r>
              <w:rPr>
                <w:rFonts w:ascii="宋体" w:hAnsi="宋体" w:cs="宋体"/>
                <w:color w:val="000000"/>
                <w:spacing w:val="-6"/>
              </w:rPr>
              <w:t>1</w:t>
            </w:r>
            <w:r>
              <w:rPr>
                <w:rFonts w:ascii="宋体" w:hAnsi="宋体" w:cs="宋体"/>
                <w:color w:val="000000"/>
                <w:spacing w:val="-5"/>
              </w:rPr>
              <w:t>.1</w:t>
            </w:r>
          </w:p>
        </w:tc>
        <w:tc>
          <w:tcPr>
            <w:tcW w:w="1179" w:type="dxa"/>
            <w:noWrap w:val="0"/>
            <w:vAlign w:val="center"/>
          </w:tcPr>
          <w:p>
            <w:pPr>
              <w:spacing w:before="68"/>
              <w:jc w:val="left"/>
              <w:rPr>
                <w:rFonts w:ascii="宋体" w:hAnsi="宋体" w:cs="宋体"/>
                <w:color w:val="000000"/>
              </w:rPr>
            </w:pPr>
            <w:r>
              <w:rPr>
                <w:rFonts w:ascii="宋体" w:hAnsi="宋体" w:cs="宋体"/>
                <w:color w:val="000000"/>
                <w:spacing w:val="-2"/>
              </w:rPr>
              <w:t>价格分</w:t>
            </w:r>
          </w:p>
        </w:tc>
        <w:tc>
          <w:tcPr>
            <w:tcW w:w="6330" w:type="dxa"/>
            <w:noWrap w:val="0"/>
            <w:vAlign w:val="center"/>
          </w:tcPr>
          <w:p>
            <w:pPr>
              <w:jc w:val="left"/>
              <w:rPr>
                <w:color w:val="000000"/>
              </w:rPr>
            </w:pPr>
            <w:r>
              <w:rPr>
                <w:color w:val="000000"/>
              </w:rPr>
              <w:t>采用低价优先法计算，即满足招标文件要求且投标价格最低的投标报价为评标基准价，其价格分为满分。其他投标人的价格分统一按照下列公式计算：投标报价得分=(评标基准价/投标报价)×</w:t>
            </w:r>
            <w:r>
              <w:rPr>
                <w:rFonts w:hint="eastAsia"/>
                <w:color w:val="000000"/>
              </w:rPr>
              <w:t>10（小数点保留两位）</w:t>
            </w:r>
          </w:p>
        </w:tc>
        <w:tc>
          <w:tcPr>
            <w:tcW w:w="647" w:type="dxa"/>
            <w:noWrap w:val="0"/>
            <w:vAlign w:val="center"/>
          </w:tcPr>
          <w:p>
            <w:pPr>
              <w:spacing w:before="68"/>
              <w:jc w:val="center"/>
              <w:rPr>
                <w:rFonts w:ascii="宋体" w:hAnsi="宋体" w:cs="宋体"/>
                <w:color w:val="000000"/>
              </w:rPr>
            </w:pPr>
            <w:r>
              <w:rPr>
                <w:rFonts w:hint="eastAsia" w:ascii="宋体" w:hAnsi="宋体" w:cs="宋体"/>
                <w:color w:val="000000"/>
              </w:rPr>
              <w:t>10</w:t>
            </w:r>
          </w:p>
        </w:tc>
        <w:tc>
          <w:tcPr>
            <w:tcW w:w="900" w:type="dxa"/>
            <w:noWrap w:val="0"/>
            <w:vAlign w:val="center"/>
          </w:tcPr>
          <w:p>
            <w:pPr>
              <w:spacing w:before="68"/>
              <w:jc w:val="center"/>
              <w:rPr>
                <w:rFonts w:hint="eastAsia" w:ascii="宋体" w:hAnsi="宋体" w:cs="宋体"/>
                <w:color w:val="000000"/>
              </w:rPr>
            </w:pPr>
            <w:r>
              <w:rPr>
                <w:rFonts w:hint="eastAsia" w:ascii="宋体" w:hAnsi="宋体" w:cs="宋体"/>
                <w:color w:val="000000"/>
              </w:rPr>
              <w:t>价格分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0" w:hRule="atLeast"/>
          <w:jc w:val="center"/>
        </w:trPr>
        <w:tc>
          <w:tcPr>
            <w:tcW w:w="9575" w:type="dxa"/>
            <w:gridSpan w:val="5"/>
            <w:noWrap w:val="0"/>
            <w:vAlign w:val="top"/>
          </w:tcPr>
          <w:p>
            <w:pPr>
              <w:spacing w:before="123"/>
              <w:ind w:left="114"/>
              <w:rPr>
                <w:rFonts w:ascii="宋体" w:hAnsi="宋体" w:cs="宋体"/>
                <w:color w:val="000000"/>
              </w:rPr>
            </w:pPr>
            <w:r>
              <w:rPr>
                <w:rFonts w:hint="eastAsia" w:ascii="宋体" w:hAnsi="宋体" w:cs="宋体"/>
                <w:b/>
                <w:bCs/>
                <w:color w:val="000000"/>
                <w:spacing w:val="-3"/>
              </w:rPr>
              <w:t>2.技术</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jc w:val="center"/>
        </w:trPr>
        <w:tc>
          <w:tcPr>
            <w:tcW w:w="519" w:type="dxa"/>
            <w:noWrap w:val="0"/>
            <w:vAlign w:val="center"/>
          </w:tcPr>
          <w:p>
            <w:pPr>
              <w:spacing w:before="68"/>
              <w:jc w:val="center"/>
              <w:rPr>
                <w:rFonts w:ascii="宋体" w:hAnsi="宋体" w:cs="宋体"/>
                <w:color w:val="000000"/>
                <w:spacing w:val="-2"/>
              </w:rPr>
            </w:pPr>
            <w:r>
              <w:rPr>
                <w:rFonts w:ascii="宋体" w:hAnsi="宋体" w:cs="宋体"/>
                <w:color w:val="000000"/>
                <w:spacing w:val="-2"/>
              </w:rPr>
              <w:t>2.1</w:t>
            </w:r>
          </w:p>
        </w:tc>
        <w:tc>
          <w:tcPr>
            <w:tcW w:w="1179" w:type="dxa"/>
            <w:noWrap w:val="0"/>
            <w:vAlign w:val="center"/>
          </w:tcPr>
          <w:p>
            <w:pPr>
              <w:spacing w:before="68"/>
              <w:jc w:val="left"/>
              <w:rPr>
                <w:rFonts w:hint="eastAsia" w:ascii="宋体" w:hAnsi="宋体" w:cs="宋体"/>
                <w:color w:val="000000"/>
                <w:spacing w:val="-2"/>
              </w:rPr>
            </w:pPr>
            <w:r>
              <w:rPr>
                <w:rFonts w:hint="eastAsia"/>
                <w:color w:val="000000"/>
              </w:rPr>
              <w:t>产品</w:t>
            </w:r>
            <w:r>
              <w:rPr>
                <w:color w:val="000000"/>
              </w:rPr>
              <w:t>技术参数</w:t>
            </w:r>
          </w:p>
        </w:tc>
        <w:tc>
          <w:tcPr>
            <w:tcW w:w="6330" w:type="dxa"/>
            <w:noWrap w:val="0"/>
            <w:vAlign w:val="center"/>
          </w:tcPr>
          <w:p>
            <w:pPr>
              <w:jc w:val="left"/>
              <w:rPr>
                <w:rFonts w:ascii="宋体" w:hAnsi="宋体" w:cs="宋体"/>
                <w:color w:val="000000"/>
                <w14:ligatures w14:val="none"/>
              </w:rPr>
            </w:pPr>
            <w:r>
              <w:rPr>
                <w:rFonts w:ascii="宋体" w:hAnsi="宋体" w:cs="宋体"/>
                <w:color w:val="000000"/>
              </w:rPr>
              <w:t>产品技术参数全部满足招标要求的得满分；打★指标为必须满足项，如有负偏离将作为无效投标；打▲指标有1项负偏离扣2分，扣完为止。</w:t>
            </w:r>
          </w:p>
        </w:tc>
        <w:tc>
          <w:tcPr>
            <w:tcW w:w="647" w:type="dxa"/>
            <w:noWrap w:val="0"/>
            <w:vAlign w:val="center"/>
          </w:tcPr>
          <w:p>
            <w:pPr>
              <w:spacing w:before="68"/>
              <w:jc w:val="center"/>
              <w:rPr>
                <w:rFonts w:ascii="宋体" w:hAnsi="宋体" w:cs="宋体"/>
                <w:color w:val="000000"/>
              </w:rPr>
            </w:pPr>
            <w:r>
              <w:rPr>
                <w:rFonts w:hint="eastAsia" w:ascii="宋体" w:hAnsi="宋体" w:cs="宋体"/>
                <w:color w:val="000000"/>
              </w:rPr>
              <w:t>27</w:t>
            </w:r>
          </w:p>
        </w:tc>
        <w:tc>
          <w:tcPr>
            <w:tcW w:w="900" w:type="dxa"/>
            <w:noWrap w:val="0"/>
            <w:vAlign w:val="center"/>
          </w:tcPr>
          <w:p>
            <w:pPr>
              <w:spacing w:before="68"/>
              <w:jc w:val="center"/>
              <w:rPr>
                <w:rFonts w:hint="eastAsia" w:ascii="宋体" w:hAnsi="宋体" w:cs="宋体"/>
                <w:color w:val="000000"/>
              </w:rPr>
            </w:pPr>
            <w:r>
              <w:rPr>
                <w:rFonts w:hint="eastAsia" w:ascii="宋体" w:hAnsi="宋体" w:cs="宋体"/>
                <w:color w:val="000000"/>
                <w:spacing w:val="-6"/>
              </w:rPr>
              <w:t>客</w:t>
            </w:r>
            <w:r>
              <w:rPr>
                <w:rFonts w:ascii="宋体" w:hAnsi="宋体" w:cs="宋体"/>
                <w:color w:val="000000"/>
                <w:spacing w:val="-4"/>
              </w:rPr>
              <w:t>观</w:t>
            </w:r>
            <w:r>
              <w:rPr>
                <w:rFonts w:hint="eastAsia" w:ascii="宋体" w:hAnsi="宋体" w:cs="宋体"/>
                <w:color w:val="000000"/>
                <w:spacing w:val="-4"/>
              </w:rPr>
              <w:t>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jc w:val="center"/>
        </w:trPr>
        <w:tc>
          <w:tcPr>
            <w:tcW w:w="519" w:type="dxa"/>
            <w:noWrap w:val="0"/>
            <w:vAlign w:val="center"/>
          </w:tcPr>
          <w:p>
            <w:pPr>
              <w:spacing w:before="68"/>
              <w:jc w:val="center"/>
              <w:rPr>
                <w:rFonts w:ascii="宋体" w:hAnsi="宋体" w:cs="宋体"/>
                <w:color w:val="000000"/>
                <w:spacing w:val="-2"/>
              </w:rPr>
            </w:pPr>
            <w:r>
              <w:rPr>
                <w:rFonts w:hint="eastAsia" w:ascii="宋体" w:hAnsi="宋体" w:cs="宋体"/>
                <w:color w:val="000000"/>
                <w:spacing w:val="-2"/>
              </w:rPr>
              <w:t>2</w:t>
            </w:r>
            <w:r>
              <w:rPr>
                <w:rFonts w:ascii="宋体" w:hAnsi="宋体" w:cs="宋体"/>
                <w:color w:val="000000"/>
                <w:spacing w:val="-2"/>
              </w:rPr>
              <w:t>.2</w:t>
            </w:r>
          </w:p>
        </w:tc>
        <w:tc>
          <w:tcPr>
            <w:tcW w:w="1179" w:type="dxa"/>
            <w:noWrap w:val="0"/>
            <w:vAlign w:val="center"/>
          </w:tcPr>
          <w:p>
            <w:pPr>
              <w:rPr>
                <w:rFonts w:hint="eastAsia"/>
                <w:color w:val="000000"/>
              </w:rPr>
            </w:pPr>
            <w:r>
              <w:rPr>
                <w:rFonts w:hint="eastAsia"/>
                <w:color w:val="000000"/>
              </w:rPr>
              <w:t>需求理解</w:t>
            </w:r>
          </w:p>
        </w:tc>
        <w:tc>
          <w:tcPr>
            <w:tcW w:w="6330" w:type="dxa"/>
            <w:noWrap w:val="0"/>
            <w:vAlign w:val="center"/>
          </w:tcPr>
          <w:p>
            <w:pPr>
              <w:jc w:val="left"/>
              <w:rPr>
                <w:rFonts w:ascii="宋体" w:hAnsi="宋体" w:cs="宋体"/>
                <w:color w:val="000000"/>
                <w14:ligatures w14:val="none"/>
              </w:rPr>
            </w:pPr>
            <w:r>
              <w:rPr>
                <w:rFonts w:ascii="宋体" w:hAnsi="宋体" w:cs="宋体"/>
                <w:color w:val="000000"/>
              </w:rPr>
              <w:t>评委根据投标人提供的本项目需求理解（包括对本项目的项目背景、建设目标、业务功能的了解及整体项目的解决方案）综合评分</w:t>
            </w:r>
            <w:r>
              <w:rPr>
                <w:rFonts w:ascii="宋体" w:hAnsi="宋体" w:cs="宋体"/>
                <w:color w:val="000000"/>
                <w:lang w:val="en-US" w:eastAsia="zh-CN"/>
              </w:rPr>
              <w:t>：</w:t>
            </w:r>
          </w:p>
          <w:p>
            <w:pPr>
              <w:jc w:val="left"/>
              <w:rPr>
                <w:rFonts w:ascii="宋体" w:hAnsi="宋体" w:cs="宋体"/>
                <w:color w:val="000000"/>
                <w14:ligatures w14:val="none"/>
              </w:rPr>
            </w:pPr>
            <w:r>
              <w:rPr>
                <w:rFonts w:ascii="宋体" w:hAnsi="宋体" w:cs="宋体"/>
                <w:color w:val="000000"/>
                <w:lang w:val="en-US" w:eastAsia="zh-CN"/>
              </w:rPr>
              <w:t xml:space="preserve">（1）方案完整度高、逻辑性强、解决问题措施精准高效、可行性高的，得4分； </w:t>
            </w:r>
          </w:p>
          <w:p>
            <w:pPr>
              <w:jc w:val="left"/>
              <w:rPr>
                <w:rFonts w:ascii="宋体" w:hAnsi="宋体" w:cs="宋体"/>
                <w:color w:val="000000"/>
                <w14:ligatures w14:val="none"/>
              </w:rPr>
            </w:pPr>
            <w:r>
              <w:rPr>
                <w:rFonts w:ascii="宋体" w:hAnsi="宋体" w:cs="宋体"/>
                <w:color w:val="000000"/>
                <w:lang w:val="en-US" w:eastAsia="zh-CN"/>
              </w:rPr>
              <w:t>（2）方案完整度较高、逻辑性较强、解决问题主观分措施较精准高效、可行性较高的，得2分；</w:t>
            </w:r>
          </w:p>
          <w:p>
            <w:pPr>
              <w:jc w:val="left"/>
              <w:rPr>
                <w:rFonts w:ascii="宋体" w:hAnsi="宋体" w:cs="宋体"/>
                <w:color w:val="000000"/>
                <w14:ligatures w14:val="none"/>
              </w:rPr>
            </w:pPr>
            <w:r>
              <w:rPr>
                <w:rFonts w:ascii="宋体" w:hAnsi="宋体" w:cs="宋体"/>
                <w:color w:val="000000"/>
                <w:lang w:val="en-US" w:eastAsia="zh-CN"/>
              </w:rPr>
              <w:t>（3）方案基本完整，逻辑性、解决问题措施基本满足要求，基本可行性的，得1分。</w:t>
            </w:r>
          </w:p>
          <w:p>
            <w:pPr>
              <w:jc w:val="left"/>
              <w:rPr>
                <w:rFonts w:ascii="宋体" w:hAnsi="宋体" w:cs="宋体"/>
                <w:color w:val="000000"/>
                <w14:ligatures w14:val="none"/>
              </w:rPr>
            </w:pPr>
            <w:r>
              <w:rPr>
                <w:rFonts w:ascii="宋体" w:hAnsi="宋体" w:cs="宋体"/>
                <w:color w:val="000000"/>
                <w:lang w:val="en-US" w:eastAsia="zh-CN"/>
              </w:rPr>
              <w:t>（4）方案不完整，逻辑性、解决问题措施不能满足要求，不可行或未提供的不得分。</w:t>
            </w:r>
          </w:p>
        </w:tc>
        <w:tc>
          <w:tcPr>
            <w:tcW w:w="647" w:type="dxa"/>
            <w:noWrap w:val="0"/>
            <w:vAlign w:val="center"/>
          </w:tcPr>
          <w:p>
            <w:pPr>
              <w:spacing w:before="68"/>
              <w:jc w:val="center"/>
              <w:rPr>
                <w:rFonts w:ascii="宋体" w:hAnsi="宋体" w:cs="宋体"/>
                <w:color w:val="000000"/>
              </w:rPr>
            </w:pPr>
            <w:r>
              <w:rPr>
                <w:rFonts w:hint="eastAsia" w:ascii="宋体" w:hAnsi="宋体" w:cs="宋体"/>
                <w:color w:val="000000"/>
              </w:rPr>
              <w:t>4</w:t>
            </w:r>
          </w:p>
        </w:tc>
        <w:tc>
          <w:tcPr>
            <w:tcW w:w="900" w:type="dxa"/>
            <w:noWrap w:val="0"/>
            <w:vAlign w:val="center"/>
          </w:tcPr>
          <w:p>
            <w:pPr>
              <w:spacing w:before="68"/>
              <w:jc w:val="center"/>
              <w:rPr>
                <w:rFonts w:ascii="宋体" w:hAnsi="宋体" w:cs="宋体"/>
                <w:color w:val="000000"/>
              </w:rPr>
            </w:pPr>
            <w:r>
              <w:rPr>
                <w:rFonts w:hint="eastAsia" w:ascii="宋体" w:hAnsi="宋体" w:cs="宋体"/>
                <w:color w:val="000000"/>
                <w:spacing w:val="-4"/>
              </w:rPr>
              <w:t>主观分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36" w:hRule="atLeast"/>
          <w:jc w:val="center"/>
        </w:trPr>
        <w:tc>
          <w:tcPr>
            <w:tcW w:w="519" w:type="dxa"/>
            <w:noWrap w:val="0"/>
            <w:vAlign w:val="center"/>
          </w:tcPr>
          <w:p>
            <w:pPr>
              <w:spacing w:before="68"/>
              <w:jc w:val="center"/>
              <w:rPr>
                <w:rFonts w:hint="eastAsia" w:ascii="宋体" w:hAnsi="宋体" w:cs="宋体"/>
                <w:color w:val="000000"/>
                <w:spacing w:val="-2"/>
              </w:rPr>
            </w:pPr>
            <w:r>
              <w:rPr>
                <w:rFonts w:hint="eastAsia" w:ascii="宋体" w:hAnsi="宋体" w:cs="宋体"/>
                <w:color w:val="000000"/>
                <w:spacing w:val="-2"/>
              </w:rPr>
              <w:t>2.3</w:t>
            </w:r>
          </w:p>
        </w:tc>
        <w:tc>
          <w:tcPr>
            <w:tcW w:w="1179" w:type="dxa"/>
            <w:noWrap w:val="0"/>
            <w:vAlign w:val="center"/>
          </w:tcPr>
          <w:p>
            <w:pPr>
              <w:rPr>
                <w:rFonts w:hint="eastAsia"/>
                <w:color w:val="000000"/>
              </w:rPr>
            </w:pPr>
            <w:r>
              <w:rPr>
                <w:rFonts w:hint="eastAsia"/>
                <w:color w:val="000000"/>
              </w:rPr>
              <w:t>系统总体技术架构方案</w:t>
            </w:r>
          </w:p>
        </w:tc>
        <w:tc>
          <w:tcPr>
            <w:tcW w:w="6330" w:type="dxa"/>
            <w:noWrap w:val="0"/>
            <w:vAlign w:val="center"/>
          </w:tcPr>
          <w:p>
            <w:pPr>
              <w:jc w:val="left"/>
              <w:rPr>
                <w:rFonts w:ascii="宋体" w:hAnsi="宋体" w:cs="宋体"/>
                <w:color w:val="000000"/>
                <w14:ligatures w14:val="none"/>
              </w:rPr>
            </w:pPr>
            <w:r>
              <w:rPr>
                <w:rFonts w:ascii="宋体" w:hAnsi="宋体" w:cs="宋体"/>
                <w:color w:val="000000"/>
              </w:rPr>
              <w:t>评委根据投标人提供的本项目系统总体技术架构方案（包含业务架构、应用架构、技术架构、部署架构、项目整体非功能需求（安全、日志、监控）等）综合评分：</w:t>
            </w:r>
          </w:p>
          <w:p>
            <w:pPr>
              <w:jc w:val="left"/>
              <w:rPr>
                <w:rFonts w:ascii="宋体" w:hAnsi="宋体" w:cs="宋体"/>
                <w:color w:val="000000"/>
                <w14:ligatures w14:val="none"/>
              </w:rPr>
            </w:pPr>
            <w:r>
              <w:rPr>
                <w:rFonts w:ascii="宋体" w:hAnsi="宋体" w:cs="宋体"/>
                <w:color w:val="000000"/>
              </w:rPr>
              <w:t xml:space="preserve">（1）方案完整度高、逻辑性强、可行性高的，得6分； </w:t>
            </w:r>
          </w:p>
          <w:p>
            <w:pPr>
              <w:jc w:val="left"/>
              <w:rPr>
                <w:rFonts w:ascii="宋体" w:hAnsi="宋体" w:cs="宋体"/>
                <w:color w:val="000000"/>
                <w14:ligatures w14:val="none"/>
              </w:rPr>
            </w:pPr>
            <w:r>
              <w:rPr>
                <w:rFonts w:ascii="宋体" w:hAnsi="宋体" w:cs="宋体"/>
                <w:color w:val="000000"/>
              </w:rPr>
              <w:t xml:space="preserve">（2）方案完整度较高、逻辑性较强、可行性较高的，得4分； </w:t>
            </w:r>
          </w:p>
          <w:p>
            <w:pPr>
              <w:jc w:val="left"/>
              <w:rPr>
                <w:rFonts w:ascii="宋体" w:hAnsi="宋体" w:cs="宋体"/>
                <w:color w:val="000000"/>
                <w14:ligatures w14:val="none"/>
              </w:rPr>
            </w:pPr>
            <w:r>
              <w:rPr>
                <w:rFonts w:ascii="宋体" w:hAnsi="宋体" w:cs="宋体"/>
                <w:color w:val="000000"/>
              </w:rPr>
              <w:t>（3）方案基本完整，逻辑性、可行性基本满足要求的，得2分。</w:t>
            </w:r>
          </w:p>
          <w:p>
            <w:pPr>
              <w:jc w:val="left"/>
              <w:rPr>
                <w:rFonts w:ascii="宋体" w:hAnsi="宋体" w:cs="宋体"/>
                <w:color w:val="000000"/>
                <w14:ligatures w14:val="none"/>
              </w:rPr>
            </w:pPr>
            <w:r>
              <w:rPr>
                <w:rFonts w:ascii="宋体" w:hAnsi="宋体" w:cs="宋体"/>
                <w:color w:val="000000"/>
              </w:rPr>
              <w:t>（4）方案不完整，逻辑性、可行性不能满足要求或未提供的不得分。</w:t>
            </w:r>
          </w:p>
        </w:tc>
        <w:tc>
          <w:tcPr>
            <w:tcW w:w="647" w:type="dxa"/>
            <w:noWrap w:val="0"/>
            <w:vAlign w:val="center"/>
          </w:tcPr>
          <w:p>
            <w:pPr>
              <w:spacing w:before="68"/>
              <w:jc w:val="center"/>
              <w:rPr>
                <w:rFonts w:hint="eastAsia" w:ascii="宋体" w:hAnsi="宋体" w:cs="宋体"/>
                <w:color w:val="000000"/>
              </w:rPr>
            </w:pPr>
            <w:r>
              <w:rPr>
                <w:rFonts w:hint="eastAsia" w:ascii="宋体" w:hAnsi="宋体" w:cs="宋体"/>
                <w:color w:val="000000"/>
              </w:rPr>
              <w:t>6</w:t>
            </w:r>
          </w:p>
        </w:tc>
        <w:tc>
          <w:tcPr>
            <w:tcW w:w="900" w:type="dxa"/>
            <w:noWrap w:val="0"/>
            <w:vAlign w:val="center"/>
          </w:tcPr>
          <w:p>
            <w:pPr>
              <w:spacing w:before="68"/>
              <w:jc w:val="center"/>
              <w:rPr>
                <w:rFonts w:hint="eastAsia" w:ascii="宋体" w:hAnsi="宋体" w:cs="宋体"/>
                <w:color w:val="000000"/>
              </w:rPr>
            </w:pPr>
            <w:r>
              <w:rPr>
                <w:rFonts w:hint="eastAsia" w:ascii="宋体" w:hAnsi="宋体" w:cs="宋体"/>
                <w:color w:val="000000"/>
                <w:spacing w:val="-4"/>
              </w:rPr>
              <w:t>主观分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9" w:hRule="atLeast"/>
          <w:jc w:val="center"/>
        </w:trPr>
        <w:tc>
          <w:tcPr>
            <w:tcW w:w="519" w:type="dxa"/>
            <w:noWrap w:val="0"/>
            <w:vAlign w:val="center"/>
          </w:tcPr>
          <w:p>
            <w:pPr>
              <w:jc w:val="center"/>
              <w:rPr>
                <w:rFonts w:ascii="宋体" w:hAnsi="宋体" w:cs="宋体"/>
                <w:color w:val="000000"/>
              </w:rPr>
            </w:pPr>
            <w:r>
              <w:rPr>
                <w:rFonts w:hint="eastAsia" w:ascii="宋体" w:hAnsi="宋体" w:cs="宋体"/>
                <w:color w:val="000000"/>
              </w:rPr>
              <w:t>2.4</w:t>
            </w:r>
          </w:p>
        </w:tc>
        <w:tc>
          <w:tcPr>
            <w:tcW w:w="1179" w:type="dxa"/>
            <w:noWrap w:val="0"/>
            <w:vAlign w:val="center"/>
          </w:tcPr>
          <w:p>
            <w:pPr>
              <w:spacing w:line="288" w:lineRule="auto"/>
              <w:rPr>
                <w:rFonts w:hint="eastAsia" w:ascii="宋体" w:hAnsi="宋体" w:cs="宋体"/>
                <w:color w:val="000000"/>
                <w:spacing w:val="1"/>
              </w:rPr>
            </w:pPr>
            <w:r>
              <w:rPr>
                <w:rFonts w:hint="eastAsia" w:ascii="宋体" w:hAnsi="宋体" w:cs="宋体"/>
                <w:color w:val="000000"/>
                <w:spacing w:val="1"/>
              </w:rPr>
              <w:t>系统总体设计方案</w:t>
            </w:r>
          </w:p>
        </w:tc>
        <w:tc>
          <w:tcPr>
            <w:tcW w:w="6330" w:type="dxa"/>
            <w:noWrap w:val="0"/>
            <w:vAlign w:val="center"/>
          </w:tcPr>
          <w:p>
            <w:pPr>
              <w:jc w:val="left"/>
              <w:rPr>
                <w:rFonts w:ascii="宋体" w:hAnsi="宋体" w:cs="宋体"/>
                <w:color w:val="000000"/>
                <w14:ligatures w14:val="none"/>
              </w:rPr>
            </w:pPr>
            <w:r>
              <w:rPr>
                <w:rFonts w:ascii="宋体" w:hAnsi="宋体" w:cs="宋体"/>
                <w:color w:val="000000"/>
              </w:rPr>
              <w:t xml:space="preserve">评委根据投标人提供的系统总体设计方案（包含共享停车管理服务，公共备案车场管理服务，数据采集及监管服务，共享活动管理、发布、中签摇号服务等）综合评分： </w:t>
            </w:r>
          </w:p>
          <w:p>
            <w:pPr>
              <w:jc w:val="left"/>
              <w:rPr>
                <w:rFonts w:ascii="宋体" w:hAnsi="宋体" w:cs="宋体"/>
                <w:color w:val="000000"/>
                <w14:ligatures w14:val="none"/>
              </w:rPr>
            </w:pPr>
            <w:r>
              <w:rPr>
                <w:rFonts w:ascii="宋体" w:hAnsi="宋体" w:cs="宋体"/>
                <w:color w:val="000000"/>
              </w:rPr>
              <w:t>（1）方案清晰完整、科学合理、可操作性强的，得6分；</w:t>
            </w:r>
          </w:p>
          <w:p>
            <w:pPr>
              <w:jc w:val="left"/>
              <w:rPr>
                <w:rFonts w:ascii="宋体" w:hAnsi="宋体" w:cs="宋体"/>
                <w:color w:val="000000"/>
                <w14:ligatures w14:val="none"/>
              </w:rPr>
            </w:pPr>
            <w:r>
              <w:rPr>
                <w:rFonts w:ascii="宋体" w:hAnsi="宋体" w:cs="宋体"/>
                <w:color w:val="000000"/>
              </w:rPr>
              <w:t xml:space="preserve">（2）方案较清晰完整、较科学合理、可操作性较强的，得4分； </w:t>
            </w:r>
          </w:p>
          <w:p>
            <w:pPr>
              <w:jc w:val="left"/>
              <w:rPr>
                <w:rFonts w:ascii="宋体" w:hAnsi="宋体" w:cs="宋体"/>
                <w:color w:val="000000"/>
                <w14:ligatures w14:val="none"/>
              </w:rPr>
            </w:pPr>
            <w:r>
              <w:rPr>
                <w:rFonts w:ascii="宋体" w:hAnsi="宋体" w:cs="宋体"/>
                <w:color w:val="000000"/>
              </w:rPr>
              <w:t>（3）方案基本清晰完整、基本科学合理、可操作性基本满足要求的，得2分；</w:t>
            </w:r>
          </w:p>
          <w:p>
            <w:pPr>
              <w:jc w:val="left"/>
              <w:rPr>
                <w:rFonts w:ascii="宋体" w:hAnsi="宋体" w:cs="宋体"/>
                <w:color w:val="000000"/>
                <w14:ligatures w14:val="none"/>
              </w:rPr>
            </w:pPr>
            <w:r>
              <w:rPr>
                <w:rFonts w:ascii="宋体" w:hAnsi="宋体" w:cs="宋体"/>
                <w:color w:val="000000"/>
              </w:rPr>
              <w:t>（4）方案不清晰、不完整、不合理、不具备可操作性或未提供的不得分。</w:t>
            </w:r>
          </w:p>
        </w:tc>
        <w:tc>
          <w:tcPr>
            <w:tcW w:w="647" w:type="dxa"/>
            <w:noWrap w:val="0"/>
            <w:vAlign w:val="center"/>
          </w:tcPr>
          <w:p>
            <w:pPr>
              <w:spacing w:before="68"/>
              <w:jc w:val="center"/>
              <w:rPr>
                <w:rFonts w:hint="eastAsia" w:ascii="宋体" w:hAnsi="宋体" w:cs="宋体"/>
                <w:color w:val="000000"/>
              </w:rPr>
            </w:pPr>
            <w:r>
              <w:rPr>
                <w:rFonts w:hint="eastAsia" w:ascii="宋体" w:hAnsi="宋体" w:cs="宋体"/>
                <w:color w:val="000000"/>
              </w:rPr>
              <w:t>6</w:t>
            </w:r>
          </w:p>
        </w:tc>
        <w:tc>
          <w:tcPr>
            <w:tcW w:w="900" w:type="dxa"/>
            <w:noWrap w:val="0"/>
            <w:vAlign w:val="center"/>
          </w:tcPr>
          <w:p>
            <w:pPr>
              <w:spacing w:before="68"/>
              <w:jc w:val="center"/>
              <w:rPr>
                <w:rFonts w:ascii="宋体" w:hAnsi="宋体" w:cs="宋体"/>
                <w:color w:val="000000"/>
                <w:spacing w:val="-6"/>
              </w:rPr>
            </w:pPr>
            <w:r>
              <w:rPr>
                <w:rFonts w:hint="eastAsia" w:ascii="宋体" w:hAnsi="宋体" w:cs="宋体"/>
                <w:color w:val="000000"/>
                <w:spacing w:val="-4"/>
              </w:rPr>
              <w:t>主观分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9" w:hRule="atLeast"/>
          <w:jc w:val="center"/>
        </w:trPr>
        <w:tc>
          <w:tcPr>
            <w:tcW w:w="519" w:type="dxa"/>
            <w:noWrap w:val="0"/>
            <w:vAlign w:val="center"/>
          </w:tcPr>
          <w:p>
            <w:pPr>
              <w:spacing w:before="68"/>
              <w:jc w:val="center"/>
              <w:rPr>
                <w:rFonts w:ascii="宋体" w:hAnsi="宋体" w:cs="宋体"/>
                <w:color w:val="000000"/>
                <w:spacing w:val="-2"/>
                <w:szCs w:val="22"/>
              </w:rPr>
            </w:pPr>
            <w:r>
              <w:rPr>
                <w:rFonts w:hint="eastAsia" w:ascii="宋体" w:hAnsi="宋体" w:cs="宋体"/>
                <w:color w:val="000000"/>
                <w:spacing w:val="-2"/>
                <w:szCs w:val="22"/>
              </w:rPr>
              <w:t>2.5</w:t>
            </w:r>
          </w:p>
        </w:tc>
        <w:tc>
          <w:tcPr>
            <w:tcW w:w="1179" w:type="dxa"/>
            <w:noWrap w:val="0"/>
            <w:vAlign w:val="center"/>
          </w:tcPr>
          <w:p>
            <w:pPr>
              <w:rPr>
                <w:rFonts w:hint="eastAsia"/>
                <w:color w:val="000000"/>
              </w:rPr>
            </w:pPr>
            <w:r>
              <w:rPr>
                <w:rFonts w:hint="eastAsia"/>
                <w:color w:val="000000"/>
              </w:rPr>
              <w:t>产品视频演示</w:t>
            </w:r>
          </w:p>
        </w:tc>
        <w:tc>
          <w:tcPr>
            <w:tcW w:w="6330" w:type="dxa"/>
            <w:noWrap w:val="0"/>
            <w:vAlign w:val="center"/>
          </w:tcPr>
          <w:p>
            <w:pPr>
              <w:jc w:val="left"/>
              <w:rPr>
                <w:rFonts w:ascii="宋体" w:hAnsi="宋体" w:cs="宋体"/>
                <w:color w:val="000000"/>
                <w14:ligatures w14:val="none"/>
              </w:rPr>
            </w:pPr>
            <w:r>
              <w:rPr>
                <w:rFonts w:ascii="宋体" w:hAnsi="宋体" w:cs="宋体"/>
                <w:color w:val="000000"/>
              </w:rPr>
              <w:t>评委根据投标人提供以下演示内容综合评分（每位投标人</w:t>
            </w:r>
            <w:r>
              <w:rPr>
                <w:rFonts w:ascii="宋体" w:hAnsi="宋体" w:cs="宋体"/>
                <w:color w:val="000000"/>
                <w:lang w:val="en-US" w:eastAsia="zh-CN"/>
              </w:rPr>
              <w:t>演示</w:t>
            </w:r>
            <w:r>
              <w:rPr>
                <w:rFonts w:ascii="宋体" w:hAnsi="宋体" w:cs="宋体"/>
                <w:color w:val="000000"/>
              </w:rPr>
              <w:t>视频时长总计不超过15分钟）：</w:t>
            </w:r>
          </w:p>
          <w:p>
            <w:pPr>
              <w:jc w:val="left"/>
              <w:rPr>
                <w:rFonts w:ascii="宋体" w:hAnsi="宋体" w:cs="宋体"/>
                <w:color w:val="000000"/>
                <w14:ligatures w14:val="none"/>
              </w:rPr>
            </w:pPr>
            <w:r>
              <w:rPr>
                <w:rFonts w:ascii="宋体" w:hAnsi="宋体" w:cs="宋体"/>
                <w:color w:val="000000"/>
              </w:rPr>
              <w:t>1、共享停车资源动态管理（5分）</w:t>
            </w:r>
          </w:p>
          <w:p>
            <w:pPr>
              <w:jc w:val="left"/>
              <w:rPr>
                <w:rFonts w:ascii="宋体" w:hAnsi="宋体" w:cs="宋体"/>
                <w:color w:val="000000"/>
                <w14:ligatures w14:val="none"/>
              </w:rPr>
            </w:pPr>
            <w:r>
              <w:rPr>
                <w:rFonts w:ascii="宋体" w:hAnsi="宋体" w:cs="宋体"/>
                <w:color w:val="000000"/>
              </w:rPr>
              <w:t>1.1提供共享停车场一屏总览界面，展示省级、市级、区级共享车场总数、泊位数。按不同颜色显示共享停车场余位信息，以市、区两个维度查询。采用类似真实系统演示全部内容得1分；采用非类似真实系统（如DEMO、PPT等方式）演示全部内容得0.5分；其他不得分。</w:t>
            </w:r>
          </w:p>
          <w:p>
            <w:pPr>
              <w:jc w:val="left"/>
              <w:rPr>
                <w:rFonts w:ascii="宋体" w:hAnsi="宋体" w:cs="宋体"/>
                <w:color w:val="000000"/>
                <w14:ligatures w14:val="none"/>
              </w:rPr>
            </w:pPr>
            <w:r>
              <w:rPr>
                <w:rFonts w:ascii="宋体" w:hAnsi="宋体" w:cs="宋体"/>
                <w:color w:val="000000"/>
              </w:rPr>
              <w:t>1.2电脑端能够提供机关事业单位共享泊位查询，实时查看机关事业单位共享停车场数量、泊位数、余位信息等关键信息。采用类似真实系统演示全部内容得1分；采用非类似真实系统（如DEMO、PPT等方式）演示全部内容得0.5分；其他不得分。</w:t>
            </w:r>
          </w:p>
          <w:p>
            <w:pPr>
              <w:jc w:val="left"/>
              <w:rPr>
                <w:rFonts w:ascii="宋体" w:hAnsi="宋体" w:cs="宋体"/>
                <w:color w:val="000000"/>
                <w14:ligatures w14:val="none"/>
              </w:rPr>
            </w:pPr>
            <w:r>
              <w:rPr>
                <w:rFonts w:ascii="宋体" w:hAnsi="宋体" w:cs="宋体"/>
                <w:color w:val="000000"/>
              </w:rPr>
              <w:t>1.3手机端小程序能够提供机关事业单位共享泊位查询，实时查看机关事业单位共享停车场数量、泊位数、余位信息等关键信息。采用类似真实系统演示全部内容得1分；采用非类似真实系统（如DEMO、PPT等方式）演示全部内容得0.5分；其他不得分。</w:t>
            </w:r>
          </w:p>
          <w:p>
            <w:pPr>
              <w:jc w:val="left"/>
              <w:rPr>
                <w:rFonts w:ascii="宋体" w:hAnsi="宋体" w:cs="宋体"/>
                <w:color w:val="000000"/>
                <w14:ligatures w14:val="none"/>
              </w:rPr>
            </w:pPr>
            <w:r>
              <w:rPr>
                <w:rFonts w:ascii="宋体" w:hAnsi="宋体" w:cs="宋体"/>
                <w:color w:val="000000"/>
              </w:rPr>
              <w:t>1.4提供共享停车相关公众日常咨询、投诉、建议事项的记录、反馈及统计查询功能。采用类似真实系统演示全部内容得2分；采用非类似真实系统（如DEMO、PPT等方式）演示全部内容得1分；其他不得分。</w:t>
            </w:r>
          </w:p>
          <w:p>
            <w:pPr>
              <w:jc w:val="left"/>
              <w:rPr>
                <w:rFonts w:ascii="宋体" w:hAnsi="宋体" w:cs="宋体"/>
                <w:color w:val="000000"/>
                <w14:ligatures w14:val="none"/>
              </w:rPr>
            </w:pPr>
            <w:r>
              <w:rPr>
                <w:rFonts w:ascii="宋体" w:hAnsi="宋体" w:cs="宋体"/>
                <w:color w:val="000000"/>
              </w:rPr>
              <w:t>2、共享活动管理（5分）</w:t>
            </w:r>
          </w:p>
          <w:p>
            <w:pPr>
              <w:jc w:val="left"/>
              <w:rPr>
                <w:rFonts w:ascii="宋体" w:hAnsi="宋体" w:cs="宋体"/>
                <w:color w:val="000000"/>
                <w14:ligatures w14:val="none"/>
              </w:rPr>
            </w:pPr>
            <w:r>
              <w:rPr>
                <w:rFonts w:ascii="宋体" w:hAnsi="宋体" w:cs="宋体"/>
                <w:color w:val="000000"/>
              </w:rPr>
              <w:t>2.1提供共享车场录入、修改、取消、提交功能，录入信息包含但不限于共享停车场名称、位置、共享泊位总数、开放时段、收费标准、管理单位、联系方式，并提供审批功能。采用类似真实系统演示全部内容得1分；采用非类似真实系统（如DEMO、PPT等方式）演示全部内容得0.5分；其他不得分。</w:t>
            </w:r>
          </w:p>
          <w:p>
            <w:pPr>
              <w:jc w:val="left"/>
              <w:rPr>
                <w:rFonts w:ascii="宋体" w:hAnsi="宋体" w:cs="宋体"/>
                <w:color w:val="000000"/>
                <w14:ligatures w14:val="none"/>
              </w:rPr>
            </w:pPr>
            <w:r>
              <w:rPr>
                <w:rFonts w:ascii="宋体" w:hAnsi="宋体" w:cs="宋体"/>
                <w:color w:val="000000"/>
              </w:rPr>
              <w:t>2.2提供共享活动的创建、修改、删除、提交功能，必须录入拟开放的共享泊位数量、活动报名时间、抽签时间、公示时间、共享协议及针对车辆有无特殊要求。采用类似真实系统演示全部内容得1分；采用非类似真实系统（如DEMO、PPT等方式）演示全部内容得0.5分；其他不得分。</w:t>
            </w:r>
          </w:p>
          <w:p>
            <w:pPr>
              <w:jc w:val="left"/>
              <w:rPr>
                <w:rFonts w:ascii="宋体" w:hAnsi="宋体" w:cs="宋体"/>
                <w:color w:val="000000"/>
                <w14:ligatures w14:val="none"/>
              </w:rPr>
            </w:pPr>
            <w:r>
              <w:rPr>
                <w:rFonts w:ascii="宋体" w:hAnsi="宋体" w:cs="宋体"/>
                <w:color w:val="000000"/>
              </w:rPr>
              <w:t>2.3共享活动审查，提供共享活动审核、中签结果发布功能，得1分。</w:t>
            </w:r>
          </w:p>
          <w:p>
            <w:pPr>
              <w:jc w:val="left"/>
              <w:rPr>
                <w:rFonts w:ascii="宋体" w:hAnsi="宋体" w:cs="宋体"/>
                <w:color w:val="000000"/>
                <w14:ligatures w14:val="none"/>
              </w:rPr>
            </w:pPr>
            <w:r>
              <w:rPr>
                <w:rFonts w:ascii="宋体" w:hAnsi="宋体" w:cs="宋体"/>
                <w:color w:val="000000"/>
              </w:rPr>
              <w:t>2.4提供共享申请用户姓名、车牌号、实人认证、实车认证、背景审查结果统计。采用类似真实系统演示全部内容得1分；采用非类似真实系统（如DEMO、PPT等方式）演示全部内容得0.5分；其他不得分。</w:t>
            </w:r>
          </w:p>
          <w:p>
            <w:pPr>
              <w:jc w:val="left"/>
              <w:rPr>
                <w:rFonts w:ascii="宋体" w:hAnsi="宋体" w:cs="宋体"/>
                <w:color w:val="000000"/>
                <w14:ligatures w14:val="none"/>
              </w:rPr>
            </w:pPr>
            <w:r>
              <w:rPr>
                <w:rFonts w:ascii="宋体" w:hAnsi="宋体" w:cs="宋体"/>
                <w:color w:val="000000"/>
              </w:rPr>
              <w:t>2.5提供市、区级共享车场运营方共享泊位的报名及中签结果查询功能。采用类似真实系统演示全部内容得1分；采用非类似真实系统（如DEMO、PPT等方式）演示全部内容得0.5分；其他不得分。</w:t>
            </w:r>
          </w:p>
          <w:p>
            <w:pPr>
              <w:jc w:val="left"/>
              <w:rPr>
                <w:rFonts w:ascii="宋体" w:hAnsi="宋体" w:cs="宋体"/>
                <w:color w:val="000000"/>
                <w14:ligatures w14:val="none"/>
              </w:rPr>
            </w:pPr>
            <w:r>
              <w:rPr>
                <w:rFonts w:ascii="宋体" w:hAnsi="宋体" w:cs="宋体"/>
                <w:color w:val="000000"/>
              </w:rPr>
              <w:t>3、手机端共享小程序服务（5分）</w:t>
            </w:r>
          </w:p>
          <w:p>
            <w:pPr>
              <w:jc w:val="left"/>
              <w:rPr>
                <w:rFonts w:ascii="宋体" w:hAnsi="宋体" w:cs="宋体"/>
                <w:color w:val="000000"/>
                <w14:ligatures w14:val="none"/>
              </w:rPr>
            </w:pPr>
            <w:r>
              <w:rPr>
                <w:rFonts w:ascii="宋体" w:hAnsi="宋体" w:cs="宋体"/>
                <w:color w:val="000000"/>
              </w:rPr>
              <w:t>3.1活动查询：为客户端提供共享活动查询、申请流程提示及联系方式。采用类似真实系统演示全部内容得1分；采用非类似真实系统（如DEMO、PPT等方式）演示全部内容得0.5分；其他不得分。</w:t>
            </w:r>
          </w:p>
          <w:p>
            <w:pPr>
              <w:jc w:val="left"/>
              <w:rPr>
                <w:rFonts w:ascii="宋体" w:hAnsi="宋体" w:cs="宋体"/>
                <w:color w:val="000000"/>
                <w14:ligatures w14:val="none"/>
              </w:rPr>
            </w:pPr>
            <w:r>
              <w:rPr>
                <w:rFonts w:ascii="宋体" w:hAnsi="宋体" w:cs="宋体"/>
                <w:color w:val="000000"/>
              </w:rPr>
              <w:t>3.2活动申请：提供意向登记、共享申请、结果查询功能。采用类似真实系统演示全部内容得1分；采用非类似真实系统（如DEMO、PPT等方式）演示全部内容得0.5分；其他不得分。</w:t>
            </w:r>
          </w:p>
          <w:p>
            <w:pPr>
              <w:jc w:val="left"/>
              <w:rPr>
                <w:rFonts w:ascii="宋体" w:hAnsi="宋体" w:cs="宋体"/>
                <w:color w:val="000000"/>
                <w14:ligatures w14:val="none"/>
              </w:rPr>
            </w:pPr>
            <w:r>
              <w:rPr>
                <w:rFonts w:ascii="宋体" w:hAnsi="宋体" w:cs="宋体"/>
                <w:color w:val="000000"/>
              </w:rPr>
              <w:t>3.3中签查询：共享泊位中签结果查询。采用类似真实系统演示全部内容得1分；采用非类似真实系统（如DEMO、PPT等方式）演示全部内容得0.5分；其他不得分。</w:t>
            </w:r>
          </w:p>
          <w:p>
            <w:pPr>
              <w:jc w:val="left"/>
              <w:rPr>
                <w:rFonts w:ascii="宋体" w:hAnsi="宋体" w:cs="宋体"/>
                <w:color w:val="000000"/>
                <w14:ligatures w14:val="none"/>
              </w:rPr>
            </w:pPr>
            <w:r>
              <w:rPr>
                <w:rFonts w:ascii="宋体" w:hAnsi="宋体" w:cs="宋体"/>
                <w:color w:val="000000"/>
              </w:rPr>
              <w:t>3.4非税电子发票：提供共享车场线上非税发票领用及查询功能。采用类似真实系统演示全部内容得1分；采用非类似真实系统（如DEMO、PPT等方式）演示全部内容得0.5分；其他不得分。</w:t>
            </w:r>
          </w:p>
          <w:p>
            <w:pPr>
              <w:jc w:val="left"/>
              <w:rPr>
                <w:rFonts w:ascii="宋体" w:hAnsi="宋体" w:cs="宋体"/>
                <w:color w:val="000000"/>
                <w14:ligatures w14:val="none"/>
              </w:rPr>
            </w:pPr>
            <w:r>
              <w:rPr>
                <w:rFonts w:ascii="宋体" w:hAnsi="宋体" w:cs="宋体"/>
                <w:color w:val="000000"/>
              </w:rPr>
              <w:t>3.5意见反馈：提供共享活动意见收集。采用类似真实系统演示全部内容得1分；采用非类似真实系统（如DEMO、PPT等方式）演示全部内容得0.5分；其他不得分。</w:t>
            </w:r>
          </w:p>
          <w:p>
            <w:pPr>
              <w:jc w:val="left"/>
              <w:rPr>
                <w:rFonts w:ascii="宋体" w:hAnsi="宋体" w:cs="宋体"/>
                <w:color w:val="000000"/>
                <w14:ligatures w14:val="none"/>
              </w:rPr>
            </w:pPr>
            <w:r>
              <w:rPr>
                <w:rFonts w:ascii="宋体" w:hAnsi="宋体" w:cs="宋体"/>
                <w:color w:val="000000"/>
              </w:rPr>
              <w:t>4、公共备案停车场信息管理（3分）</w:t>
            </w:r>
          </w:p>
          <w:p>
            <w:pPr>
              <w:jc w:val="left"/>
              <w:rPr>
                <w:rFonts w:ascii="宋体" w:hAnsi="宋体" w:cs="宋体"/>
                <w:color w:val="000000"/>
                <w14:ligatures w14:val="none"/>
              </w:rPr>
            </w:pPr>
            <w:r>
              <w:rPr>
                <w:rFonts w:ascii="宋体" w:hAnsi="宋体" w:cs="宋体"/>
                <w:color w:val="000000"/>
              </w:rPr>
              <w:t>4.1提供公共备案停车场备案基础信息管理，基础信息包含但不限于停车场基本信息、停车收费标准信息、运营单位信息、运营人员信息等。实现一屏总览，显示车场数量，泊位数。采用类似真实系统演示全部内容得1分；采用非类似真实系统（如DEMO、PPT等方式）演示全部内容得0.5分；其他不得分。</w:t>
            </w:r>
          </w:p>
          <w:p>
            <w:pPr>
              <w:jc w:val="left"/>
              <w:rPr>
                <w:rFonts w:ascii="宋体" w:hAnsi="宋体" w:cs="宋体"/>
                <w:color w:val="000000"/>
                <w14:ligatures w14:val="none"/>
              </w:rPr>
            </w:pPr>
            <w:r>
              <w:rPr>
                <w:rFonts w:ascii="宋体" w:hAnsi="宋体" w:cs="宋体"/>
                <w:color w:val="000000"/>
              </w:rPr>
              <w:t>4.2提供公共备案停车场数据监管服务、包含离线监管、数据实时性监管、 数据准确性监管、 数据一致性监管、数据冗余性监管。采用类似真实系统演示全部内容得1分；采用非类似真实系统（如DEMO、PPT等方式）演示全部内容得0.5分；其他不得分。</w:t>
            </w:r>
          </w:p>
          <w:p>
            <w:pPr>
              <w:jc w:val="left"/>
              <w:rPr>
                <w:rFonts w:ascii="宋体" w:hAnsi="宋体" w:cs="宋体"/>
                <w:color w:val="000000"/>
                <w14:ligatures w14:val="none"/>
              </w:rPr>
            </w:pPr>
            <w:r>
              <w:rPr>
                <w:rFonts w:ascii="宋体" w:hAnsi="宋体" w:cs="宋体"/>
                <w:color w:val="000000"/>
              </w:rPr>
              <w:t>4.3提供以图表分析等形式提供公共备案停车场月度考核监管报告，提供导出功能。采用类似真实系统演示全部内容得1分；采用非类似真实系统（如DEMO、PPT等方式）演示全部内容得0.5分；其他不得分。</w:t>
            </w:r>
          </w:p>
          <w:p>
            <w:pPr>
              <w:jc w:val="left"/>
              <w:rPr>
                <w:rFonts w:ascii="宋体" w:hAnsi="宋体" w:cs="宋体"/>
                <w:color w:val="000000"/>
                <w14:ligatures w14:val="none"/>
              </w:rPr>
            </w:pPr>
            <w:r>
              <w:rPr>
                <w:rFonts w:ascii="宋体" w:hAnsi="宋体" w:cs="宋体"/>
                <w:color w:val="000000"/>
              </w:rPr>
              <w:t>5、城市停车地图（2分）</w:t>
            </w:r>
          </w:p>
          <w:p>
            <w:pPr>
              <w:jc w:val="left"/>
              <w:rPr>
                <w:rFonts w:ascii="宋体" w:hAnsi="宋体" w:cs="宋体"/>
                <w:color w:val="000000"/>
                <w14:ligatures w14:val="none"/>
              </w:rPr>
            </w:pPr>
            <w:r>
              <w:rPr>
                <w:rFonts w:ascii="宋体" w:hAnsi="宋体" w:cs="宋体"/>
                <w:color w:val="000000"/>
              </w:rPr>
              <w:t>5.1手机小程序为用户提供车位查找、车位导航服务，可以根据当前定位或者拟到达的目的地，在小程序城市地图上搜索查询各类共享停车场、公共备案停车场、道路站点基本信息、坐标、开放时段、收费标准，搜索周边各类便民服务设施基本信息、坐标，并提供支持跳转第三方导航服务。采用类似真实系统演示全部内容得1分；采用非类似真实系统（如DEMO、PPT等方式）演示全部内容得0.5分；其他不得分。</w:t>
            </w:r>
          </w:p>
          <w:p>
            <w:pPr>
              <w:jc w:val="left"/>
              <w:rPr>
                <w:rFonts w:ascii="宋体" w:hAnsi="宋体" w:cs="宋体"/>
                <w:color w:val="000000"/>
                <w14:ligatures w14:val="none"/>
              </w:rPr>
            </w:pPr>
            <w:r>
              <w:rPr>
                <w:rFonts w:ascii="宋体" w:hAnsi="宋体" w:cs="宋体"/>
                <w:color w:val="000000"/>
              </w:rPr>
              <w:t>5.2手机小程序提供便民服务设施一屏总览界面，展示充电桩、加油站、美丽乡村、红色教育基地、公厕公共自行车等设施信息。采用类似真实系统演示全部内容得1分；采用非类似真实系统（如DEMO、PPT等方式）演示全部内容得0.5分；其他不得分。</w:t>
            </w:r>
          </w:p>
          <w:p>
            <w:pPr>
              <w:jc w:val="left"/>
              <w:rPr>
                <w:rFonts w:ascii="宋体" w:hAnsi="宋体" w:cs="宋体"/>
                <w:color w:val="000000"/>
                <w14:ligatures w14:val="none"/>
              </w:rPr>
            </w:pPr>
            <w:r>
              <w:rPr>
                <w:rFonts w:ascii="宋体" w:hAnsi="宋体" w:cs="宋体"/>
                <w:color w:val="000000"/>
                <w:lang w:val="en-US" w:eastAsia="zh-CN"/>
              </w:rPr>
              <w:t>以上全部</w:t>
            </w:r>
            <w:r>
              <w:rPr>
                <w:rFonts w:ascii="宋体" w:hAnsi="宋体" w:cs="宋体"/>
                <w:color w:val="000000"/>
              </w:rPr>
              <w:t xml:space="preserve">采用类似真实系统演示最多得20分；采用非类似真实系统（如DEMO、PPT等方式）最多得10分。 </w:t>
            </w:r>
          </w:p>
          <w:p>
            <w:pPr>
              <w:jc w:val="left"/>
              <w:rPr>
                <w:rFonts w:ascii="宋体" w:hAnsi="宋体" w:cs="宋体"/>
                <w:color w:val="000000"/>
                <w14:ligatures w14:val="none"/>
              </w:rPr>
            </w:pPr>
            <w:r>
              <w:rPr>
                <w:rFonts w:ascii="宋体" w:hAnsi="宋体" w:cs="宋体"/>
                <w:color w:val="000000"/>
              </w:rPr>
              <w:t>（未提供视频文件或因供应商自身原因视频文件无法打开或视频画面不清晰无法辨认的不得分。）</w:t>
            </w:r>
          </w:p>
        </w:tc>
        <w:tc>
          <w:tcPr>
            <w:tcW w:w="647" w:type="dxa"/>
            <w:noWrap w:val="0"/>
            <w:vAlign w:val="center"/>
          </w:tcPr>
          <w:p>
            <w:pPr>
              <w:spacing w:before="68"/>
              <w:jc w:val="center"/>
              <w:rPr>
                <w:rFonts w:ascii="宋体" w:hAnsi="宋体" w:cs="宋体"/>
                <w:color w:val="000000"/>
                <w:szCs w:val="22"/>
              </w:rPr>
            </w:pPr>
            <w:r>
              <w:rPr>
                <w:rFonts w:hint="eastAsia" w:ascii="宋体" w:hAnsi="宋体" w:cs="宋体"/>
                <w:color w:val="000000"/>
              </w:rPr>
              <w:t>20</w:t>
            </w:r>
          </w:p>
        </w:tc>
        <w:tc>
          <w:tcPr>
            <w:tcW w:w="900" w:type="dxa"/>
            <w:noWrap w:val="0"/>
            <w:vAlign w:val="center"/>
          </w:tcPr>
          <w:p>
            <w:pPr>
              <w:spacing w:before="68"/>
              <w:jc w:val="center"/>
              <w:rPr>
                <w:rFonts w:hint="eastAsia" w:ascii="宋体" w:hAnsi="宋体" w:cs="宋体"/>
                <w:color w:val="000000"/>
                <w:spacing w:val="-6"/>
                <w:szCs w:val="22"/>
              </w:rPr>
            </w:pPr>
            <w:r>
              <w:rPr>
                <w:rFonts w:hint="eastAsia" w:ascii="宋体" w:hAnsi="宋体" w:cs="宋体"/>
                <w:color w:val="000000"/>
                <w:spacing w:val="-6"/>
              </w:rPr>
              <w:t>客观分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2" w:hRule="atLeast"/>
          <w:jc w:val="center"/>
        </w:trPr>
        <w:tc>
          <w:tcPr>
            <w:tcW w:w="9575" w:type="dxa"/>
            <w:gridSpan w:val="5"/>
            <w:noWrap w:val="0"/>
            <w:vAlign w:val="center"/>
          </w:tcPr>
          <w:p>
            <w:pPr>
              <w:spacing w:before="68"/>
              <w:rPr>
                <w:rFonts w:hint="eastAsia" w:ascii="宋体" w:hAnsi="宋体" w:cs="宋体"/>
                <w:color w:val="000000"/>
              </w:rPr>
            </w:pPr>
            <w:r>
              <w:rPr>
                <w:rFonts w:hint="eastAsia" w:ascii="宋体" w:hAnsi="宋体" w:cs="宋体"/>
                <w:b/>
                <w:bCs/>
                <w:color w:val="000000"/>
                <w:spacing w:val="-3"/>
              </w:rPr>
              <w:t>3.服务</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83" w:hRule="atLeast"/>
          <w:jc w:val="center"/>
        </w:trPr>
        <w:tc>
          <w:tcPr>
            <w:tcW w:w="519" w:type="dxa"/>
            <w:noWrap w:val="0"/>
            <w:vAlign w:val="center"/>
          </w:tcPr>
          <w:p>
            <w:pPr>
              <w:spacing w:before="68"/>
              <w:jc w:val="center"/>
              <w:rPr>
                <w:rFonts w:ascii="宋体" w:hAnsi="宋体" w:cs="宋体"/>
                <w:color w:val="000000"/>
                <w:spacing w:val="-2"/>
              </w:rPr>
            </w:pPr>
            <w:r>
              <w:rPr>
                <w:rFonts w:hint="eastAsia" w:ascii="宋体" w:hAnsi="宋体" w:cs="宋体"/>
                <w:color w:val="000000"/>
                <w:spacing w:val="-2"/>
              </w:rPr>
              <w:t>3.1</w:t>
            </w:r>
          </w:p>
        </w:tc>
        <w:tc>
          <w:tcPr>
            <w:tcW w:w="1179" w:type="dxa"/>
            <w:noWrap w:val="0"/>
            <w:vAlign w:val="center"/>
          </w:tcPr>
          <w:p>
            <w:pPr>
              <w:jc w:val="left"/>
              <w:rPr>
                <w:color w:val="000000"/>
              </w:rPr>
            </w:pPr>
            <w:r>
              <w:rPr>
                <w:rFonts w:hint="eastAsia"/>
                <w:color w:val="000000"/>
              </w:rPr>
              <w:t>运维服务方案</w:t>
            </w:r>
          </w:p>
        </w:tc>
        <w:tc>
          <w:tcPr>
            <w:tcW w:w="6330" w:type="dxa"/>
            <w:noWrap w:val="0"/>
            <w:vAlign w:val="center"/>
          </w:tcPr>
          <w:p>
            <w:pPr>
              <w:jc w:val="left"/>
              <w:rPr>
                <w:rFonts w:ascii="宋体" w:hAnsi="宋体" w:cs="宋体"/>
                <w:color w:val="000000"/>
                <w14:ligatures w14:val="none"/>
              </w:rPr>
            </w:pPr>
            <w:r>
              <w:rPr>
                <w:rFonts w:ascii="宋体" w:hAnsi="宋体" w:cs="宋体"/>
                <w:color w:val="000000"/>
              </w:rPr>
              <w:t>评委根据投标人提供的运维服务方案（至少包含服务原则、服务策略、服务制度规范、服务内容及售后服务体系描述（包括故障处理程序、售后网点分布、服务响应时间、服务流程、故障处理时间、相关服务））综合评分：</w:t>
            </w:r>
          </w:p>
          <w:p>
            <w:pPr>
              <w:jc w:val="left"/>
              <w:rPr>
                <w:rFonts w:ascii="宋体" w:hAnsi="宋体" w:cs="宋体"/>
                <w:color w:val="000000"/>
                <w14:ligatures w14:val="none"/>
              </w:rPr>
            </w:pPr>
            <w:r>
              <w:rPr>
                <w:rFonts w:ascii="宋体" w:hAnsi="宋体" w:cs="宋体"/>
                <w:color w:val="000000"/>
              </w:rPr>
              <w:t xml:space="preserve">（1）方案详尽、清晰、可行性高、贴近采购人实际业务需求的，得6分； </w:t>
            </w:r>
          </w:p>
          <w:p>
            <w:pPr>
              <w:jc w:val="left"/>
              <w:rPr>
                <w:rFonts w:ascii="宋体" w:hAnsi="宋体" w:cs="宋体"/>
                <w:color w:val="000000"/>
                <w14:ligatures w14:val="none"/>
              </w:rPr>
            </w:pPr>
            <w:r>
              <w:rPr>
                <w:rFonts w:ascii="宋体" w:hAnsi="宋体" w:cs="宋体"/>
                <w:color w:val="000000"/>
              </w:rPr>
              <w:t>（2）方案较详尽、清晰、可行性较高、较为贴近采购人实际业务需求的，得4分；</w:t>
            </w:r>
          </w:p>
          <w:p>
            <w:pPr>
              <w:jc w:val="left"/>
              <w:rPr>
                <w:rFonts w:ascii="宋体" w:hAnsi="宋体" w:cs="宋体"/>
                <w:color w:val="000000"/>
                <w14:ligatures w14:val="none"/>
              </w:rPr>
            </w:pPr>
            <w:r>
              <w:rPr>
                <w:rFonts w:ascii="宋体" w:hAnsi="宋体" w:cs="宋体"/>
                <w:color w:val="000000"/>
              </w:rPr>
              <w:t>（3）方案基本完整、清晰，可行性基本满足要求的，得2分。</w:t>
            </w:r>
          </w:p>
          <w:p>
            <w:pPr>
              <w:jc w:val="left"/>
              <w:rPr>
                <w:rFonts w:ascii="宋体" w:hAnsi="宋体" w:cs="宋体"/>
                <w:color w:val="000000"/>
                <w14:ligatures w14:val="none"/>
              </w:rPr>
            </w:pPr>
            <w:r>
              <w:rPr>
                <w:rFonts w:ascii="宋体" w:hAnsi="宋体" w:cs="宋体"/>
                <w:color w:val="000000"/>
              </w:rPr>
              <w:t>（4）方案不完整、不清晰、不可行或未提供的不得分。</w:t>
            </w:r>
          </w:p>
        </w:tc>
        <w:tc>
          <w:tcPr>
            <w:tcW w:w="647" w:type="dxa"/>
            <w:noWrap w:val="0"/>
            <w:vAlign w:val="center"/>
          </w:tcPr>
          <w:p>
            <w:pPr>
              <w:spacing w:before="68"/>
              <w:jc w:val="center"/>
              <w:rPr>
                <w:rFonts w:ascii="宋体" w:hAnsi="宋体" w:cs="宋体"/>
                <w:color w:val="000000"/>
                <w:szCs w:val="22"/>
              </w:rPr>
            </w:pPr>
            <w:r>
              <w:rPr>
                <w:rFonts w:hint="eastAsia" w:ascii="宋体" w:hAnsi="宋体" w:cs="宋体"/>
                <w:color w:val="000000"/>
              </w:rPr>
              <w:t>6</w:t>
            </w:r>
          </w:p>
        </w:tc>
        <w:tc>
          <w:tcPr>
            <w:tcW w:w="900" w:type="dxa"/>
            <w:noWrap w:val="0"/>
            <w:vAlign w:val="center"/>
          </w:tcPr>
          <w:p>
            <w:pPr>
              <w:spacing w:before="68"/>
              <w:jc w:val="center"/>
              <w:rPr>
                <w:rFonts w:ascii="宋体" w:hAnsi="宋体" w:cs="宋体"/>
                <w:color w:val="000000"/>
                <w:spacing w:val="-6"/>
              </w:rPr>
            </w:pPr>
            <w:r>
              <w:rPr>
                <w:rFonts w:ascii="宋体" w:hAnsi="宋体" w:cs="宋体"/>
                <w:color w:val="000000"/>
                <w:spacing w:val="-6"/>
              </w:rPr>
              <w:t>主观分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3" w:hRule="atLeast"/>
          <w:jc w:val="center"/>
        </w:trPr>
        <w:tc>
          <w:tcPr>
            <w:tcW w:w="519" w:type="dxa"/>
            <w:noWrap w:val="0"/>
            <w:vAlign w:val="center"/>
          </w:tcPr>
          <w:p>
            <w:pPr>
              <w:spacing w:before="68"/>
              <w:jc w:val="center"/>
              <w:rPr>
                <w:rFonts w:ascii="宋体" w:hAnsi="宋体" w:cs="宋体"/>
                <w:color w:val="000000"/>
                <w:spacing w:val="-2"/>
              </w:rPr>
            </w:pPr>
            <w:r>
              <w:rPr>
                <w:rFonts w:hint="eastAsia" w:ascii="宋体" w:hAnsi="宋体" w:cs="宋体"/>
                <w:color w:val="000000"/>
                <w:spacing w:val="-2"/>
              </w:rPr>
              <w:t>3.2</w:t>
            </w:r>
          </w:p>
        </w:tc>
        <w:tc>
          <w:tcPr>
            <w:tcW w:w="1179" w:type="dxa"/>
            <w:noWrap w:val="0"/>
            <w:vAlign w:val="center"/>
          </w:tcPr>
          <w:p>
            <w:pPr>
              <w:jc w:val="left"/>
              <w:rPr>
                <w:rFonts w:hint="eastAsia"/>
                <w:color w:val="000000"/>
              </w:rPr>
            </w:pPr>
            <w:r>
              <w:rPr>
                <w:rFonts w:hint="eastAsia"/>
                <w:color w:val="000000"/>
              </w:rPr>
              <w:t>培训方案</w:t>
            </w:r>
          </w:p>
        </w:tc>
        <w:tc>
          <w:tcPr>
            <w:tcW w:w="6330" w:type="dxa"/>
            <w:noWrap w:val="0"/>
            <w:vAlign w:val="center"/>
          </w:tcPr>
          <w:p>
            <w:pPr>
              <w:jc w:val="left"/>
              <w:rPr>
                <w:rFonts w:ascii="宋体" w:hAnsi="宋体" w:cs="宋体"/>
                <w:color w:val="000000"/>
                <w14:ligatures w14:val="none"/>
              </w:rPr>
            </w:pPr>
            <w:r>
              <w:rPr>
                <w:rFonts w:ascii="宋体" w:hAnsi="宋体" w:cs="宋体"/>
                <w:color w:val="000000"/>
              </w:rPr>
              <w:t>评委根据投标人提供的本项目培训方案（包含培训对象分析、培训方式、培训内容、培训计划制定、培训质量保证措施等）综合评分：</w:t>
            </w:r>
          </w:p>
          <w:p>
            <w:pPr>
              <w:jc w:val="left"/>
              <w:rPr>
                <w:rFonts w:ascii="宋体" w:hAnsi="宋体" w:cs="宋体"/>
                <w:color w:val="000000"/>
                <w14:ligatures w14:val="none"/>
              </w:rPr>
            </w:pPr>
            <w:r>
              <w:rPr>
                <w:rFonts w:ascii="宋体" w:hAnsi="宋体" w:cs="宋体"/>
                <w:color w:val="000000"/>
              </w:rPr>
              <w:t>（1）方案详尽、清晰、可行性高、贴近采购人实际业务需求的，得6分；</w:t>
            </w:r>
          </w:p>
          <w:p>
            <w:pPr>
              <w:jc w:val="left"/>
              <w:rPr>
                <w:rFonts w:ascii="宋体" w:hAnsi="宋体" w:cs="宋体"/>
                <w:color w:val="000000"/>
                <w14:ligatures w14:val="none"/>
              </w:rPr>
            </w:pPr>
            <w:r>
              <w:rPr>
                <w:rFonts w:ascii="宋体" w:hAnsi="宋体" w:cs="宋体"/>
                <w:color w:val="000000"/>
              </w:rPr>
              <w:t>（2）方案较详尽、清晰、可行性较高、较为贴近采购人 实际业务需求的，得4分；</w:t>
            </w:r>
          </w:p>
          <w:p>
            <w:pPr>
              <w:jc w:val="left"/>
              <w:rPr>
                <w:rFonts w:ascii="宋体" w:hAnsi="宋体" w:cs="宋体"/>
                <w:color w:val="000000"/>
                <w14:ligatures w14:val="none"/>
              </w:rPr>
            </w:pPr>
            <w:r>
              <w:rPr>
                <w:rFonts w:ascii="宋体" w:hAnsi="宋体" w:cs="宋体"/>
                <w:color w:val="000000"/>
              </w:rPr>
              <w:t>（3）方案基本清晰完整，</w:t>
            </w:r>
            <w:r>
              <w:rPr>
                <w:rFonts w:ascii="宋体" w:hAnsi="宋体" w:cs="宋体"/>
                <w:color w:val="000000"/>
                <w:lang w:val="en-US" w:eastAsia="zh-CN"/>
              </w:rPr>
              <w:t>具备一定的</w:t>
            </w:r>
            <w:r>
              <w:rPr>
                <w:rFonts w:ascii="宋体" w:hAnsi="宋体" w:cs="宋体"/>
                <w:color w:val="000000"/>
              </w:rPr>
              <w:t>可行性</w:t>
            </w:r>
            <w:r>
              <w:rPr>
                <w:rFonts w:ascii="宋体" w:hAnsi="宋体" w:cs="宋体"/>
                <w:color w:val="000000"/>
                <w:lang w:eastAsia="zh-CN"/>
              </w:rPr>
              <w:t>，</w:t>
            </w:r>
            <w:r>
              <w:rPr>
                <w:rFonts w:ascii="宋体" w:hAnsi="宋体" w:cs="宋体"/>
                <w:color w:val="000000"/>
              </w:rPr>
              <w:t>基本满足采购人实际业务需求的，得2分。</w:t>
            </w:r>
          </w:p>
          <w:p>
            <w:pPr>
              <w:jc w:val="left"/>
              <w:rPr>
                <w:rFonts w:ascii="宋体" w:hAnsi="宋体" w:cs="宋体"/>
                <w:color w:val="000000"/>
                <w14:ligatures w14:val="none"/>
              </w:rPr>
            </w:pPr>
            <w:r>
              <w:rPr>
                <w:rFonts w:ascii="宋体" w:hAnsi="宋体" w:cs="宋体"/>
                <w:color w:val="000000"/>
              </w:rPr>
              <w:t>（4）方案不完整、不清晰、不可行或未提供的不得分。</w:t>
            </w:r>
          </w:p>
        </w:tc>
        <w:tc>
          <w:tcPr>
            <w:tcW w:w="647" w:type="dxa"/>
            <w:noWrap w:val="0"/>
            <w:vAlign w:val="center"/>
          </w:tcPr>
          <w:p>
            <w:pPr>
              <w:spacing w:before="68"/>
              <w:jc w:val="center"/>
              <w:rPr>
                <w:rFonts w:ascii="宋体" w:hAnsi="宋体" w:cs="宋体"/>
                <w:color w:val="000000"/>
              </w:rPr>
            </w:pPr>
            <w:r>
              <w:rPr>
                <w:rFonts w:hint="eastAsia" w:ascii="宋体" w:hAnsi="宋体" w:cs="宋体"/>
                <w:color w:val="000000"/>
              </w:rPr>
              <w:t>6</w:t>
            </w:r>
          </w:p>
        </w:tc>
        <w:tc>
          <w:tcPr>
            <w:tcW w:w="900" w:type="dxa"/>
            <w:noWrap w:val="0"/>
            <w:vAlign w:val="center"/>
          </w:tcPr>
          <w:p>
            <w:pPr>
              <w:spacing w:before="68"/>
              <w:jc w:val="center"/>
              <w:rPr>
                <w:rFonts w:ascii="宋体" w:hAnsi="宋体" w:cs="宋体"/>
                <w:color w:val="000000"/>
                <w:spacing w:val="-6"/>
              </w:rPr>
            </w:pPr>
            <w:r>
              <w:rPr>
                <w:rFonts w:hint="eastAsia" w:ascii="宋体" w:hAnsi="宋体" w:cs="宋体"/>
                <w:color w:val="000000"/>
                <w:spacing w:val="-6"/>
              </w:rPr>
              <w:t>主观分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5" w:hRule="atLeast"/>
          <w:jc w:val="center"/>
        </w:trPr>
        <w:tc>
          <w:tcPr>
            <w:tcW w:w="9575" w:type="dxa"/>
            <w:gridSpan w:val="5"/>
            <w:noWrap w:val="0"/>
            <w:vAlign w:val="center"/>
          </w:tcPr>
          <w:p>
            <w:pPr>
              <w:rPr>
                <w:rFonts w:ascii="宋体" w:hAnsi="宋体" w:cs="宋体"/>
                <w:color w:val="000000"/>
              </w:rPr>
            </w:pPr>
            <w:r>
              <w:rPr>
                <w:rFonts w:hint="eastAsia" w:ascii="宋体" w:hAnsi="宋体" w:cs="宋体"/>
                <w:b/>
                <w:bCs/>
                <w:color w:val="000000"/>
                <w:spacing w:val="-3"/>
              </w:rPr>
              <w:t>4.业绩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15" w:hRule="atLeast"/>
          <w:jc w:val="center"/>
        </w:trPr>
        <w:tc>
          <w:tcPr>
            <w:tcW w:w="519" w:type="dxa"/>
            <w:noWrap w:val="0"/>
            <w:vAlign w:val="center"/>
          </w:tcPr>
          <w:p>
            <w:pPr>
              <w:spacing w:before="68"/>
              <w:jc w:val="center"/>
              <w:rPr>
                <w:rFonts w:ascii="宋体" w:hAnsi="宋体" w:cs="宋体"/>
                <w:color w:val="000000"/>
                <w:spacing w:val="-2"/>
              </w:rPr>
            </w:pPr>
            <w:r>
              <w:rPr>
                <w:rFonts w:hint="eastAsia" w:ascii="宋体" w:hAnsi="宋体" w:cs="宋体"/>
                <w:color w:val="000000"/>
                <w:spacing w:val="-2"/>
              </w:rPr>
              <w:t>4</w:t>
            </w:r>
            <w:r>
              <w:rPr>
                <w:rFonts w:ascii="宋体" w:hAnsi="宋体" w:cs="宋体"/>
                <w:color w:val="000000"/>
                <w:spacing w:val="-2"/>
              </w:rPr>
              <w:t>.1</w:t>
            </w:r>
          </w:p>
        </w:tc>
        <w:tc>
          <w:tcPr>
            <w:tcW w:w="1179" w:type="dxa"/>
            <w:noWrap w:val="0"/>
            <w:vAlign w:val="center"/>
          </w:tcPr>
          <w:p>
            <w:pPr>
              <w:spacing w:before="69"/>
              <w:rPr>
                <w:rFonts w:ascii="宋体" w:hAnsi="宋体" w:cs="宋体"/>
                <w:color w:val="000000"/>
                <w:spacing w:val="-2"/>
              </w:rPr>
            </w:pPr>
            <w:bookmarkStart w:id="210" w:name="_GoBack"/>
            <w:r>
              <w:rPr>
                <w:rFonts w:hint="eastAsia" w:ascii="宋体" w:hAnsi="宋体" w:cs="宋体"/>
                <w:color w:val="000000"/>
                <w:spacing w:val="-1"/>
              </w:rPr>
              <w:t>投标人</w:t>
            </w:r>
            <w:r>
              <w:rPr>
                <w:rFonts w:ascii="宋体" w:hAnsi="宋体" w:cs="宋体"/>
                <w:color w:val="000000"/>
                <w:spacing w:val="-1"/>
              </w:rPr>
              <w:t>业绩</w:t>
            </w:r>
            <w:bookmarkEnd w:id="210"/>
          </w:p>
        </w:tc>
        <w:tc>
          <w:tcPr>
            <w:tcW w:w="6330" w:type="dxa"/>
            <w:noWrap w:val="0"/>
            <w:vAlign w:val="center"/>
          </w:tcPr>
          <w:p>
            <w:pPr>
              <w:jc w:val="left"/>
              <w:rPr>
                <w:rFonts w:ascii="宋体" w:hAnsi="宋体" w:cs="宋体"/>
                <w:color w:val="000000"/>
                <w14:ligatures w14:val="none"/>
              </w:rPr>
            </w:pPr>
            <w:r>
              <w:rPr>
                <w:rFonts w:ascii="宋体" w:hAnsi="宋体" w:cs="宋体"/>
                <w:color w:val="000000"/>
              </w:rPr>
              <w:t>投标人提供自2021年1月1日（含，以合同签订日期为准）以来城市级、区域级智慧停车系统或静态交通系统采购项目（必须包含数据接入服务或平台对接功能）的业绩，每提供1个得1分，最多得2分，未提供不得分。（合同应能反映相关内容，提供中标通知书及合同，缺一不得分）</w:t>
            </w:r>
          </w:p>
        </w:tc>
        <w:tc>
          <w:tcPr>
            <w:tcW w:w="647" w:type="dxa"/>
            <w:noWrap w:val="0"/>
            <w:vAlign w:val="center"/>
          </w:tcPr>
          <w:p>
            <w:pPr>
              <w:jc w:val="center"/>
              <w:rPr>
                <w:color w:val="000000"/>
              </w:rPr>
            </w:pPr>
            <w:r>
              <w:rPr>
                <w:rFonts w:hint="eastAsia" w:ascii="宋体" w:hAnsi="宋体" w:cs="宋体"/>
                <w:color w:val="000000"/>
              </w:rPr>
              <w:t>2</w:t>
            </w:r>
          </w:p>
        </w:tc>
        <w:tc>
          <w:tcPr>
            <w:tcW w:w="900" w:type="dxa"/>
            <w:noWrap w:val="0"/>
            <w:vAlign w:val="center"/>
          </w:tcPr>
          <w:p>
            <w:pPr>
              <w:spacing w:before="68"/>
              <w:jc w:val="center"/>
              <w:rPr>
                <w:rFonts w:hint="eastAsia" w:ascii="宋体" w:hAnsi="宋体" w:cs="宋体"/>
                <w:color w:val="000000"/>
              </w:rPr>
            </w:pPr>
            <w:r>
              <w:rPr>
                <w:rFonts w:hint="eastAsia" w:ascii="宋体" w:hAnsi="宋体" w:cs="宋体"/>
                <w:color w:val="000000"/>
                <w:spacing w:val="-6"/>
              </w:rPr>
              <w:t>客</w:t>
            </w:r>
            <w:r>
              <w:rPr>
                <w:rFonts w:ascii="宋体" w:hAnsi="宋体" w:cs="宋体"/>
                <w:color w:val="000000"/>
                <w:spacing w:val="-4"/>
              </w:rPr>
              <w:t>观</w:t>
            </w:r>
            <w:r>
              <w:rPr>
                <w:rFonts w:hint="eastAsia" w:ascii="宋体" w:hAnsi="宋体" w:cs="宋体"/>
                <w:color w:val="000000"/>
                <w:spacing w:val="-4"/>
              </w:rPr>
              <w:t>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69" w:hRule="atLeast"/>
          <w:jc w:val="center"/>
        </w:trPr>
        <w:tc>
          <w:tcPr>
            <w:tcW w:w="9575" w:type="dxa"/>
            <w:gridSpan w:val="5"/>
            <w:noWrap w:val="0"/>
            <w:vAlign w:val="top"/>
          </w:tcPr>
          <w:p>
            <w:pPr>
              <w:spacing w:before="123"/>
              <w:rPr>
                <w:rFonts w:ascii="宋体" w:hAnsi="宋体" w:cs="宋体"/>
                <w:color w:val="000000"/>
              </w:rPr>
            </w:pPr>
            <w:r>
              <w:rPr>
                <w:rFonts w:hint="eastAsia" w:ascii="宋体" w:hAnsi="宋体" w:cs="宋体"/>
                <w:b/>
                <w:bCs/>
                <w:color w:val="000000"/>
                <w:spacing w:val="-3"/>
              </w:rPr>
              <w:t>5.履约能力</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7" w:hRule="atLeast"/>
          <w:jc w:val="center"/>
        </w:trPr>
        <w:tc>
          <w:tcPr>
            <w:tcW w:w="519" w:type="dxa"/>
            <w:noWrap w:val="0"/>
            <w:vAlign w:val="center"/>
          </w:tcPr>
          <w:p>
            <w:pPr>
              <w:spacing w:before="68"/>
              <w:jc w:val="center"/>
              <w:rPr>
                <w:rFonts w:ascii="宋体" w:hAnsi="宋体" w:cs="宋体"/>
                <w:color w:val="000000"/>
                <w:spacing w:val="-2"/>
              </w:rPr>
            </w:pPr>
            <w:r>
              <w:rPr>
                <w:rFonts w:hint="eastAsia" w:ascii="宋体" w:hAnsi="宋体" w:cs="宋体"/>
                <w:color w:val="000000"/>
                <w:spacing w:val="-2"/>
              </w:rPr>
              <w:t>5</w:t>
            </w:r>
            <w:r>
              <w:rPr>
                <w:rFonts w:ascii="宋体" w:hAnsi="宋体" w:cs="宋体"/>
                <w:color w:val="000000"/>
                <w:spacing w:val="-2"/>
              </w:rPr>
              <w:t>.1</w:t>
            </w:r>
          </w:p>
        </w:tc>
        <w:tc>
          <w:tcPr>
            <w:tcW w:w="1179" w:type="dxa"/>
            <w:noWrap w:val="0"/>
            <w:vAlign w:val="center"/>
          </w:tcPr>
          <w:p>
            <w:pPr>
              <w:rPr>
                <w:rFonts w:hint="eastAsia"/>
                <w:color w:val="000000"/>
              </w:rPr>
            </w:pPr>
            <w:r>
              <w:rPr>
                <w:rFonts w:hint="eastAsia"/>
                <w:color w:val="000000"/>
              </w:rPr>
              <w:t>实施人员能力</w:t>
            </w:r>
          </w:p>
        </w:tc>
        <w:tc>
          <w:tcPr>
            <w:tcW w:w="6330" w:type="dxa"/>
            <w:noWrap w:val="0"/>
            <w:vAlign w:val="center"/>
          </w:tcPr>
          <w:p>
            <w:pPr>
              <w:jc w:val="left"/>
              <w:rPr>
                <w:rFonts w:ascii="宋体" w:hAnsi="宋体" w:cs="宋体"/>
                <w:color w:val="000000"/>
                <w:lang w:val="en-US" w:eastAsia="zh-CN"/>
                <w14:ligatures w14:val="none"/>
              </w:rPr>
            </w:pPr>
            <w:r>
              <w:rPr>
                <w:rFonts w:ascii="宋体" w:hAnsi="宋体" w:cs="宋体"/>
                <w:color w:val="000000"/>
                <w:lang w:val="en-US" w:eastAsia="zh-CN"/>
              </w:rPr>
              <w:t>1、投标人拟投入本项目的项目经理具有电子信息专业高级工程师及以上职称证书得2分（提供本人职称证书，如已实行电子证书，可提供网上打印的彩色材料，但必须注明可查询的网址及查询方式）。</w:t>
            </w:r>
          </w:p>
          <w:p>
            <w:pPr>
              <w:jc w:val="left"/>
              <w:rPr>
                <w:rFonts w:ascii="宋体" w:hAnsi="宋体" w:cs="宋体"/>
                <w:color w:val="000000"/>
                <w:lang w:val="en-US" w:eastAsia="zh-CN"/>
                <w14:ligatures w14:val="none"/>
              </w:rPr>
            </w:pPr>
            <w:r>
              <w:rPr>
                <w:rFonts w:ascii="宋体" w:hAnsi="宋体" w:cs="宋体"/>
                <w:color w:val="000000"/>
                <w:lang w:val="en-US" w:eastAsia="zh-CN"/>
              </w:rPr>
              <w:t>2、投标人拟投入本项目的技术团队人员（项目经理除外）有参与类似智慧停车或静态交通系统服务项目经验，每提供1人得1分，最多得3分（提供类似项目的合同或甲方证明）。</w:t>
            </w:r>
          </w:p>
          <w:p>
            <w:pPr>
              <w:jc w:val="left"/>
              <w:rPr>
                <w:rFonts w:ascii="宋体" w:hAnsi="宋体" w:cs="宋体"/>
                <w:color w:val="000000"/>
                <w:lang w:val="en-US" w:eastAsia="zh-CN"/>
                <w14:ligatures w14:val="none"/>
              </w:rPr>
            </w:pPr>
            <w:r>
              <w:rPr>
                <w:rFonts w:ascii="宋体" w:hAnsi="宋体" w:cs="宋体"/>
                <w:color w:val="000000"/>
                <w:lang w:val="en-US" w:eastAsia="zh-CN"/>
              </w:rPr>
              <w:t>本项最多得5分。</w:t>
            </w:r>
          </w:p>
          <w:p>
            <w:pPr>
              <w:jc w:val="left"/>
              <w:rPr>
                <w:rFonts w:ascii="宋体" w:hAnsi="宋体" w:cs="宋体"/>
                <w:color w:val="000000"/>
                <w:lang w:val="en-US" w:eastAsia="zh-CN"/>
                <w14:ligatures w14:val="none"/>
              </w:rPr>
            </w:pPr>
            <w:r>
              <w:rPr>
                <w:rFonts w:ascii="宋体" w:hAnsi="宋体" w:cs="宋体"/>
                <w:color w:val="000000"/>
                <w:lang w:val="en-US" w:eastAsia="zh-CN"/>
              </w:rPr>
              <w:t>提供上述证明材料及投标人为其缴纳的2024年1月以来中任意1个月的社保证明。</w:t>
            </w:r>
          </w:p>
        </w:tc>
        <w:tc>
          <w:tcPr>
            <w:tcW w:w="647" w:type="dxa"/>
            <w:noWrap w:val="0"/>
            <w:vAlign w:val="center"/>
          </w:tcPr>
          <w:p>
            <w:pPr>
              <w:spacing w:before="68"/>
              <w:jc w:val="center"/>
              <w:rPr>
                <w:rFonts w:ascii="宋体" w:hAnsi="宋体" w:cs="宋体"/>
                <w:color w:val="000000"/>
                <w:szCs w:val="22"/>
              </w:rPr>
            </w:pPr>
            <w:r>
              <w:rPr>
                <w:rFonts w:ascii="宋体" w:hAnsi="宋体" w:cs="宋体"/>
                <w:color w:val="000000"/>
              </w:rPr>
              <w:t>5</w:t>
            </w:r>
          </w:p>
        </w:tc>
        <w:tc>
          <w:tcPr>
            <w:tcW w:w="900" w:type="dxa"/>
            <w:noWrap w:val="0"/>
            <w:vAlign w:val="center"/>
          </w:tcPr>
          <w:p>
            <w:pPr>
              <w:spacing w:before="68"/>
              <w:jc w:val="center"/>
              <w:rPr>
                <w:rFonts w:ascii="宋体" w:hAnsi="宋体" w:cs="宋体"/>
                <w:color w:val="000000"/>
                <w:spacing w:val="-6"/>
              </w:rPr>
            </w:pPr>
            <w:r>
              <w:rPr>
                <w:rFonts w:hint="eastAsia" w:ascii="宋体" w:hAnsi="宋体" w:cs="宋体"/>
                <w:color w:val="000000"/>
                <w:spacing w:val="-6"/>
              </w:rPr>
              <w:t>客</w:t>
            </w:r>
            <w:r>
              <w:rPr>
                <w:rFonts w:ascii="宋体" w:hAnsi="宋体" w:cs="宋体"/>
                <w:color w:val="000000"/>
                <w:spacing w:val="-6"/>
              </w:rPr>
              <w:t>观分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3" w:hRule="atLeast"/>
          <w:jc w:val="center"/>
        </w:trPr>
        <w:tc>
          <w:tcPr>
            <w:tcW w:w="519" w:type="dxa"/>
            <w:noWrap w:val="0"/>
            <w:vAlign w:val="center"/>
          </w:tcPr>
          <w:p>
            <w:pPr>
              <w:spacing w:before="68"/>
              <w:jc w:val="center"/>
              <w:rPr>
                <w:rFonts w:ascii="宋体" w:hAnsi="宋体" w:cs="宋体"/>
                <w:color w:val="000000"/>
                <w:spacing w:val="-2"/>
              </w:rPr>
            </w:pPr>
            <w:r>
              <w:rPr>
                <w:rFonts w:hint="eastAsia" w:ascii="宋体" w:hAnsi="宋体" w:cs="宋体"/>
                <w:color w:val="000000"/>
                <w:spacing w:val="-2"/>
              </w:rPr>
              <w:t>5</w:t>
            </w:r>
            <w:r>
              <w:rPr>
                <w:rFonts w:ascii="宋体" w:hAnsi="宋体" w:cs="宋体"/>
                <w:color w:val="000000"/>
                <w:spacing w:val="-2"/>
              </w:rPr>
              <w:t>.2</w:t>
            </w:r>
          </w:p>
        </w:tc>
        <w:tc>
          <w:tcPr>
            <w:tcW w:w="1179" w:type="dxa"/>
            <w:noWrap w:val="0"/>
            <w:vAlign w:val="center"/>
          </w:tcPr>
          <w:p>
            <w:pPr>
              <w:rPr>
                <w:color w:val="000000"/>
              </w:rPr>
            </w:pPr>
            <w:r>
              <w:rPr>
                <w:rFonts w:hint="eastAsia"/>
                <w:color w:val="000000"/>
              </w:rPr>
              <w:t>软件著作权证书</w:t>
            </w:r>
          </w:p>
        </w:tc>
        <w:tc>
          <w:tcPr>
            <w:tcW w:w="6330" w:type="dxa"/>
            <w:noWrap w:val="0"/>
            <w:vAlign w:val="center"/>
          </w:tcPr>
          <w:p>
            <w:pPr>
              <w:jc w:val="left"/>
              <w:rPr>
                <w:rFonts w:ascii="宋体" w:hAnsi="宋体" w:cs="宋体"/>
                <w:color w:val="000000"/>
                <w:lang w:val="en-US" w:eastAsia="zh-CN"/>
                <w14:ligatures w14:val="none"/>
              </w:rPr>
            </w:pPr>
            <w:r>
              <w:rPr>
                <w:rFonts w:ascii="宋体" w:hAnsi="宋体" w:cs="宋体"/>
                <w:color w:val="000000"/>
                <w:lang w:val="en-US" w:eastAsia="zh-CN"/>
              </w:rPr>
              <w:t>投标人拟支撑本项目服务的相关产品具有软件著作权证书（证书包含关键字：“共享停车”、“公共备案停车场”、“备案车场监管”等相关字样），每提供一个得2分，最多得8分，未提供不得分。</w:t>
            </w:r>
          </w:p>
          <w:p>
            <w:pPr>
              <w:jc w:val="left"/>
              <w:rPr>
                <w:rFonts w:ascii="宋体" w:hAnsi="宋体" w:cs="宋体"/>
                <w:color w:val="000000"/>
                <w:lang w:val="en-US" w:eastAsia="zh-CN"/>
                <w14:ligatures w14:val="none"/>
              </w:rPr>
            </w:pPr>
            <w:r>
              <w:rPr>
                <w:rFonts w:ascii="宋体" w:hAnsi="宋体" w:cs="宋体"/>
                <w:color w:val="000000"/>
                <w:lang w:val="en-US" w:eastAsia="zh-CN"/>
              </w:rPr>
              <w:t>（所提供证书“软件名称”与评分细则规定不同时，应提供符合上述要求的内容（功能）说明及关键信息，否则不予认可。）</w:t>
            </w:r>
          </w:p>
        </w:tc>
        <w:tc>
          <w:tcPr>
            <w:tcW w:w="647" w:type="dxa"/>
            <w:noWrap w:val="0"/>
            <w:vAlign w:val="center"/>
          </w:tcPr>
          <w:p>
            <w:pPr>
              <w:spacing w:before="68"/>
              <w:jc w:val="center"/>
              <w:rPr>
                <w:rFonts w:ascii="宋体" w:hAnsi="宋体" w:cs="宋体"/>
                <w:color w:val="000000"/>
                <w:szCs w:val="22"/>
              </w:rPr>
            </w:pPr>
            <w:r>
              <w:rPr>
                <w:rFonts w:hint="eastAsia" w:ascii="宋体" w:hAnsi="宋体" w:cs="宋体"/>
                <w:color w:val="000000"/>
              </w:rPr>
              <w:t>8</w:t>
            </w:r>
          </w:p>
        </w:tc>
        <w:tc>
          <w:tcPr>
            <w:tcW w:w="900" w:type="dxa"/>
            <w:noWrap w:val="0"/>
            <w:vAlign w:val="center"/>
          </w:tcPr>
          <w:p>
            <w:pPr>
              <w:spacing w:before="68"/>
              <w:jc w:val="center"/>
              <w:rPr>
                <w:rFonts w:ascii="宋体" w:hAnsi="宋体" w:cs="宋体"/>
                <w:color w:val="000000"/>
              </w:rPr>
            </w:pPr>
            <w:r>
              <w:rPr>
                <w:rFonts w:hint="eastAsia" w:ascii="宋体" w:hAnsi="宋体" w:cs="宋体"/>
                <w:color w:val="000000"/>
                <w:spacing w:val="-6"/>
              </w:rPr>
              <w:t>客</w:t>
            </w:r>
            <w:r>
              <w:rPr>
                <w:rFonts w:ascii="宋体" w:hAnsi="宋体" w:cs="宋体"/>
                <w:color w:val="000000"/>
                <w:spacing w:val="-4"/>
              </w:rPr>
              <w:t>观</w:t>
            </w:r>
            <w:r>
              <w:rPr>
                <w:rFonts w:hint="eastAsia" w:ascii="宋体" w:hAnsi="宋体" w:cs="宋体"/>
                <w:color w:val="000000"/>
                <w:spacing w:val="-4"/>
              </w:rPr>
              <w:t>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jc w:val="center"/>
        </w:trPr>
        <w:tc>
          <w:tcPr>
            <w:tcW w:w="519" w:type="dxa"/>
            <w:noWrap w:val="0"/>
            <w:vAlign w:val="center"/>
          </w:tcPr>
          <w:p>
            <w:pPr>
              <w:jc w:val="center"/>
              <w:rPr>
                <w:color w:val="000000"/>
              </w:rPr>
            </w:pPr>
            <w:r>
              <w:rPr>
                <w:rFonts w:ascii="宋体" w:hAnsi="宋体" w:cs="宋体"/>
                <w:color w:val="000000"/>
                <w:spacing w:val="-3"/>
              </w:rPr>
              <w:t>合</w:t>
            </w:r>
            <w:r>
              <w:rPr>
                <w:rFonts w:ascii="宋体" w:hAnsi="宋体" w:cs="宋体"/>
                <w:color w:val="000000"/>
                <w:spacing w:val="-2"/>
              </w:rPr>
              <w:t>计</w:t>
            </w:r>
          </w:p>
        </w:tc>
        <w:tc>
          <w:tcPr>
            <w:tcW w:w="7509" w:type="dxa"/>
            <w:gridSpan w:val="2"/>
            <w:noWrap w:val="0"/>
            <w:vAlign w:val="center"/>
          </w:tcPr>
          <w:p>
            <w:pPr>
              <w:spacing w:before="123"/>
              <w:ind w:left="172"/>
              <w:jc w:val="center"/>
              <w:rPr>
                <w:rFonts w:ascii="宋体" w:hAnsi="宋体" w:cs="宋体"/>
                <w:color w:val="000000"/>
                <w:spacing w:val="-2"/>
              </w:rPr>
            </w:pPr>
          </w:p>
        </w:tc>
        <w:tc>
          <w:tcPr>
            <w:tcW w:w="1547" w:type="dxa"/>
            <w:gridSpan w:val="2"/>
            <w:noWrap w:val="0"/>
            <w:vAlign w:val="center"/>
          </w:tcPr>
          <w:p>
            <w:pPr>
              <w:jc w:val="center"/>
              <w:rPr>
                <w:color w:val="000000"/>
              </w:rPr>
            </w:pPr>
            <w:r>
              <w:rPr>
                <w:rFonts w:ascii="宋体" w:hAnsi="宋体" w:cs="宋体"/>
                <w:color w:val="000000"/>
                <w:spacing w:val="-11"/>
              </w:rPr>
              <w:t>100分</w:t>
            </w:r>
          </w:p>
        </w:tc>
      </w:tr>
    </w:tbl>
    <w:p>
      <w:pPr>
        <w:keepNext w:val="0"/>
        <w:keepLines w:val="0"/>
        <w:pageBreakBefore w:val="0"/>
        <w:widowControl w:val="0"/>
        <w:spacing w:line="288" w:lineRule="auto"/>
        <w:rPr>
          <w:rFonts w:hint="eastAsia"/>
          <w:color w:val="000000"/>
        </w:rPr>
      </w:pPr>
    </w:p>
    <w:p>
      <w:pPr>
        <w:keepNext w:val="0"/>
        <w:keepLines w:val="0"/>
        <w:pageBreakBefore w:val="0"/>
        <w:widowControl w:val="0"/>
        <w:spacing w:line="288" w:lineRule="auto"/>
        <w:rPr>
          <w:rFonts w:hint="eastAsia"/>
          <w:color w:val="000000"/>
        </w:rPr>
      </w:pPr>
    </w:p>
    <w:p>
      <w:pPr>
        <w:keepNext w:val="0"/>
        <w:keepLines w:val="0"/>
        <w:pageBreakBefore w:val="0"/>
        <w:widowControl w:val="0"/>
        <w:spacing w:line="288" w:lineRule="auto"/>
        <w:rPr>
          <w:rFonts w:hint="eastAsia"/>
          <w:color w:val="000000"/>
        </w:rPr>
      </w:pPr>
    </w:p>
    <w:p>
      <w:pPr>
        <w:keepNext w:val="0"/>
        <w:keepLines w:val="0"/>
        <w:pageBreakBefore w:val="0"/>
        <w:widowControl w:val="0"/>
        <w:spacing w:line="288" w:lineRule="auto"/>
        <w:rPr>
          <w:rFonts w:hint="eastAsia" w:ascii="宋体" w:hAnsi="宋体" w:eastAsia="宋体" w:cs="宋体"/>
          <w:b/>
          <w:bCs/>
          <w:color w:val="000000"/>
          <w:sz w:val="24"/>
          <w:szCs w:val="24"/>
          <w:highlight w:val="yellow"/>
          <w:u w:val="none"/>
          <w:lang w:val="en-US" w:eastAsia="zh-CN"/>
        </w:rPr>
      </w:pPr>
    </w:p>
    <w:p>
      <w:pPr>
        <w:pStyle w:val="2"/>
        <w:rPr>
          <w:rFonts w:hint="eastAsia" w:ascii="宋体" w:hAnsi="宋体" w:eastAsia="宋体" w:cs="宋体"/>
          <w:b/>
          <w:bCs/>
          <w:color w:val="000000"/>
          <w:sz w:val="24"/>
          <w:szCs w:val="24"/>
          <w:highlight w:val="yellow"/>
          <w:u w:val="none"/>
          <w:lang w:val="en-US" w:eastAsia="zh-CN"/>
        </w:rPr>
      </w:pPr>
    </w:p>
    <w:p>
      <w:pPr>
        <w:rPr>
          <w:rFonts w:hint="eastAsia" w:ascii="宋体" w:hAnsi="宋体" w:eastAsia="宋体" w:cs="宋体"/>
          <w:b/>
          <w:bCs/>
          <w:color w:val="000000"/>
          <w:sz w:val="24"/>
          <w:szCs w:val="24"/>
          <w:highlight w:val="yellow"/>
          <w:u w:val="none"/>
          <w:lang w:val="en-US" w:eastAsia="zh-CN"/>
        </w:rPr>
      </w:pPr>
    </w:p>
    <w:p>
      <w:pPr>
        <w:spacing w:before="0" w:after="0" w:line="240" w:lineRule="auto"/>
        <w:ind w:right="840"/>
        <w:jc w:val="center"/>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br w:type="page" w:clear="all"/>
      </w:r>
      <w:r>
        <w:rPr>
          <w:rFonts w:hint="eastAsia" w:ascii="方正小标宋简体" w:hAnsi="方正小标宋简体" w:eastAsia="方正小标宋简体" w:cs="方正小标宋简体"/>
          <w:color w:val="000000"/>
          <w:sz w:val="36"/>
          <w:szCs w:val="36"/>
          <w:lang w:val="en-US" w:eastAsia="zh-CN"/>
        </w:rPr>
        <w:t>第六章  投标</w:t>
      </w:r>
      <w:bookmarkEnd w:id="189"/>
      <w:bookmarkEnd w:id="190"/>
      <w:bookmarkEnd w:id="191"/>
      <w:r>
        <w:rPr>
          <w:rFonts w:hint="eastAsia" w:ascii="方正小标宋简体" w:hAnsi="方正小标宋简体" w:eastAsia="方正小标宋简体" w:cs="方正小标宋简体"/>
          <w:color w:val="000000"/>
          <w:sz w:val="36"/>
          <w:szCs w:val="36"/>
          <w:lang w:val="en-US" w:eastAsia="zh-CN"/>
        </w:rPr>
        <w:t xml:space="preserve">文件格式 </w:t>
      </w:r>
    </w:p>
    <w:p>
      <w:pPr>
        <w:jc w:val="center"/>
        <w:rPr>
          <w:rFonts w:hint="eastAsia" w:ascii="宋体" w:hAnsi="宋体"/>
          <w:b/>
          <w:color w:val="000000"/>
          <w:sz w:val="72"/>
        </w:rPr>
      </w:pPr>
      <w:bookmarkStart w:id="192" w:name="_Hlt26955039"/>
      <w:bookmarkEnd w:id="192"/>
      <w:bookmarkStart w:id="193" w:name="_Hlt26671244"/>
      <w:bookmarkEnd w:id="193"/>
      <w:bookmarkStart w:id="194" w:name="_Toc49090576"/>
      <w:bookmarkStart w:id="195" w:name="_Toc120614282"/>
      <w:bookmarkStart w:id="196" w:name="_Toc26554094"/>
    </w:p>
    <w:p>
      <w:pPr>
        <w:jc w:val="center"/>
        <w:rPr>
          <w:rFonts w:hint="eastAsia" w:ascii="宋体" w:hAnsi="宋体"/>
          <w:b/>
          <w:color w:val="000000"/>
          <w:sz w:val="72"/>
        </w:rPr>
      </w:pPr>
      <w:r>
        <w:rPr>
          <w:rFonts w:hint="eastAsia" w:ascii="宋体" w:hAnsi="宋体"/>
          <w:b/>
          <w:color w:val="000000"/>
          <w:sz w:val="72"/>
        </w:rPr>
        <w:t>投  标  文  件</w:t>
      </w:r>
    </w:p>
    <w:p>
      <w:pPr>
        <w:jc w:val="center"/>
        <w:rPr>
          <w:rFonts w:hint="eastAsia" w:ascii="宋体" w:hAnsi="宋体"/>
          <w:b/>
          <w:color w:val="000000"/>
          <w:sz w:val="72"/>
        </w:rPr>
      </w:pPr>
    </w:p>
    <w:p>
      <w:pPr>
        <w:jc w:val="center"/>
        <w:rPr>
          <w:rFonts w:hint="eastAsia" w:ascii="宋体" w:hAnsi="宋体"/>
          <w:b/>
          <w:color w:val="000000"/>
          <w:sz w:val="72"/>
        </w:rPr>
      </w:pPr>
    </w:p>
    <w:p>
      <w:pPr>
        <w:jc w:val="center"/>
        <w:rPr>
          <w:rFonts w:hint="eastAsia" w:ascii="宋体" w:hAnsi="宋体"/>
          <w:b/>
          <w:color w:val="000000"/>
          <w:sz w:val="36"/>
        </w:rPr>
      </w:pPr>
    </w:p>
    <w:p>
      <w:pPr>
        <w:jc w:val="center"/>
        <w:rPr>
          <w:rFonts w:hint="eastAsia" w:ascii="宋体" w:hAnsi="宋体"/>
          <w:b/>
          <w:color w:val="000000"/>
          <w:sz w:val="36"/>
        </w:rPr>
      </w:pPr>
    </w:p>
    <w:p>
      <w:pPr>
        <w:jc w:val="center"/>
        <w:rPr>
          <w:rFonts w:hint="eastAsia" w:ascii="宋体" w:hAnsi="宋体"/>
          <w:b/>
          <w:color w:val="000000"/>
          <w:sz w:val="36"/>
        </w:rPr>
      </w:pPr>
    </w:p>
    <w:p>
      <w:pPr>
        <w:ind w:firstLine="1084"/>
        <w:rPr>
          <w:rFonts w:ascii="宋体" w:hAnsi="宋体" w:eastAsia="宋体"/>
          <w:b/>
          <w:color w:val="000000"/>
          <w:sz w:val="36"/>
          <w:lang w:val="en-US" w:eastAsia="zh-CN"/>
        </w:rPr>
      </w:pPr>
      <w:r>
        <w:rPr>
          <w:rFonts w:hint="eastAsia" w:ascii="宋体" w:hAnsi="宋体"/>
          <w:b/>
          <w:color w:val="000000"/>
          <w:sz w:val="36"/>
        </w:rPr>
        <w:t>项 目 名 称：</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p>
    <w:p>
      <w:pPr>
        <w:ind w:firstLine="1084"/>
        <w:rPr>
          <w:rFonts w:ascii="宋体" w:hAnsi="宋体" w:eastAsia="宋体"/>
          <w:b/>
          <w:color w:val="000000"/>
          <w:sz w:val="36"/>
          <w:u w:val="single"/>
          <w:lang w:val="en-US" w:eastAsia="zh-CN"/>
        </w:rPr>
      </w:pPr>
      <w:r>
        <w:rPr>
          <w:rFonts w:hint="eastAsia" w:ascii="宋体" w:hAnsi="宋体"/>
          <w:b/>
          <w:color w:val="000000"/>
          <w:sz w:val="36"/>
        </w:rPr>
        <w:t>项 目 编 号：</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p>
    <w:p>
      <w:pPr>
        <w:rPr>
          <w:rFonts w:ascii="宋体" w:hAnsi="宋体" w:eastAsia="宋体"/>
          <w:b/>
          <w:color w:val="000000"/>
          <w:sz w:val="36"/>
          <w:u w:val="single"/>
          <w:lang w:val="en-US" w:eastAsia="zh-CN"/>
        </w:rPr>
      </w:pPr>
      <w:r>
        <w:rPr>
          <w:rFonts w:hint="eastAsia" w:ascii="宋体" w:hAnsi="宋体"/>
          <w:b/>
          <w:color w:val="000000"/>
          <w:sz w:val="36"/>
        </w:rPr>
        <w:t xml:space="preserve">      投标人名称 ：</w:t>
      </w:r>
      <w:r>
        <w:rPr>
          <w:rFonts w:hint="eastAsia" w:ascii="宋体" w:hAnsi="宋体"/>
          <w:b/>
          <w:color w:val="000000"/>
          <w:sz w:val="36"/>
          <w:u w:val="single"/>
        </w:rPr>
        <w:t>（加盖电子公章）</w:t>
      </w:r>
      <w:r>
        <w:rPr>
          <w:rFonts w:hint="eastAsia" w:ascii="宋体" w:hAnsi="宋体"/>
          <w:b/>
          <w:color w:val="000000"/>
          <w:sz w:val="36"/>
          <w:u w:val="single"/>
          <w:lang w:val="en-US" w:eastAsia="zh-CN"/>
        </w:rPr>
        <w:t xml:space="preserve">   </w:t>
      </w:r>
    </w:p>
    <w:p>
      <w:pPr>
        <w:rPr>
          <w:rFonts w:ascii="宋体" w:hAnsi="宋体" w:eastAsia="宋体"/>
          <w:b/>
          <w:color w:val="000000"/>
          <w:sz w:val="36"/>
          <w:u w:val="single"/>
          <w:lang w:val="en-US" w:eastAsia="zh-CN"/>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p>
    <w:p>
      <w:pPr>
        <w:spacing w:line="440" w:lineRule="exact"/>
        <w:jc w:val="center"/>
        <w:rPr>
          <w:rFonts w:hint="eastAsia" w:ascii="宋体" w:hAnsi="宋体"/>
          <w:b/>
          <w:bCs/>
          <w:color w:val="000000"/>
          <w:sz w:val="32"/>
          <w:szCs w:val="32"/>
        </w:rPr>
      </w:pPr>
    </w:p>
    <w:p>
      <w:pPr>
        <w:spacing w:line="440" w:lineRule="exact"/>
        <w:rPr>
          <w:rFonts w:ascii="宋体" w:hAnsi="宋体"/>
          <w:color w:val="000000"/>
        </w:rPr>
      </w:pPr>
    </w:p>
    <w:p>
      <w:pPr>
        <w:jc w:val="center"/>
        <w:rPr>
          <w:rFonts w:hint="eastAsia" w:ascii="宋体" w:hAnsi="宋体"/>
          <w:b/>
          <w:bCs/>
          <w:color w:val="000000"/>
          <w:sz w:val="32"/>
          <w:szCs w:val="32"/>
        </w:rPr>
      </w:pPr>
      <w:r>
        <w:rPr>
          <w:rFonts w:ascii="宋体" w:hAnsi="宋体"/>
          <w:b/>
          <w:color w:val="000000"/>
          <w:sz w:val="36"/>
          <w:u w:val="single"/>
        </w:rPr>
        <w:br w:type="page" w:clear="all"/>
      </w:r>
      <w:r>
        <w:rPr>
          <w:rFonts w:hint="eastAsia" w:ascii="方正黑体_GBK" w:hAnsi="方正黑体_GBK" w:eastAsia="方正黑体_GBK" w:cs="方正黑体_GBK"/>
          <w:b w:val="0"/>
          <w:bCs w:val="0"/>
          <w:color w:val="000000"/>
          <w:sz w:val="32"/>
          <w:szCs w:val="32"/>
        </w:rPr>
        <w:t>投标文件目录</w:t>
      </w:r>
    </w:p>
    <w:p>
      <w:pPr>
        <w:keepNext w:val="0"/>
        <w:keepLines w:val="0"/>
        <w:pageBreakBefore w:val="0"/>
        <w:widowControl w:val="0"/>
        <w:spacing w:line="600" w:lineRule="exact"/>
        <w:ind w:firstLine="560"/>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一、供应商信用承诺函</w:t>
      </w:r>
    </w:p>
    <w:p>
      <w:pPr>
        <w:keepNext w:val="0"/>
        <w:keepLines w:val="0"/>
        <w:pageBreakBefore w:val="0"/>
        <w:widowControl w:val="0"/>
        <w:spacing w:line="600" w:lineRule="exact"/>
        <w:ind w:firstLine="560"/>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二、满足特定资格要求的证明文件（如有特定资格要求）</w:t>
      </w:r>
    </w:p>
    <w:p>
      <w:pPr>
        <w:keepNext w:val="0"/>
        <w:keepLines w:val="0"/>
        <w:pageBreakBefore w:val="0"/>
        <w:widowControl w:val="0"/>
        <w:spacing w:line="600" w:lineRule="exact"/>
        <w:ind w:firstLine="560"/>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三、法人授权书</w:t>
      </w:r>
    </w:p>
    <w:p>
      <w:pPr>
        <w:keepNext w:val="0"/>
        <w:keepLines w:val="0"/>
        <w:pageBreakBefore w:val="0"/>
        <w:widowControl w:val="0"/>
        <w:spacing w:line="600" w:lineRule="exact"/>
        <w:ind w:firstLine="560"/>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四、投标函</w:t>
      </w:r>
    </w:p>
    <w:p>
      <w:pPr>
        <w:keepNext w:val="0"/>
        <w:keepLines w:val="0"/>
        <w:pageBreakBefore w:val="0"/>
        <w:widowControl w:val="0"/>
        <w:spacing w:line="600" w:lineRule="exact"/>
        <w:ind w:firstLine="560"/>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五、开标一览表</w:t>
      </w:r>
    </w:p>
    <w:p>
      <w:pPr>
        <w:keepNext w:val="0"/>
        <w:keepLines w:val="0"/>
        <w:pageBreakBefore w:val="0"/>
        <w:widowControl w:val="0"/>
        <w:spacing w:line="600" w:lineRule="exact"/>
        <w:ind w:firstLine="560"/>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六、投标分项报价表（如有）</w:t>
      </w:r>
    </w:p>
    <w:p>
      <w:pPr>
        <w:keepNext w:val="0"/>
        <w:keepLines w:val="0"/>
        <w:pageBreakBefore w:val="0"/>
        <w:widowControl w:val="0"/>
        <w:spacing w:line="600" w:lineRule="exact"/>
        <w:ind w:firstLine="560"/>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七、技术要求响应及偏离表</w:t>
      </w:r>
    </w:p>
    <w:p>
      <w:pPr>
        <w:keepNext w:val="0"/>
        <w:keepLines w:val="0"/>
        <w:pageBreakBefore w:val="0"/>
        <w:widowControl w:val="0"/>
        <w:spacing w:line="600" w:lineRule="exact"/>
        <w:ind w:firstLine="560"/>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八、商务要求响应及偏离表</w:t>
      </w:r>
    </w:p>
    <w:p>
      <w:pPr>
        <w:keepNext w:val="0"/>
        <w:keepLines w:val="0"/>
        <w:pageBreakBefore w:val="0"/>
        <w:widowControl w:val="0"/>
        <w:spacing w:line="600" w:lineRule="exact"/>
        <w:ind w:firstLine="560"/>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九、中小企业声明函</w:t>
      </w:r>
    </w:p>
    <w:p>
      <w:pPr>
        <w:keepNext w:val="0"/>
        <w:keepLines w:val="0"/>
        <w:pageBreakBefore w:val="0"/>
        <w:widowControl w:val="0"/>
        <w:spacing w:line="600" w:lineRule="exact"/>
        <w:ind w:firstLine="560"/>
        <w:rPr>
          <w:rFonts w:ascii="宋体" w:hAnsi="宋体"/>
          <w:color w:val="000000"/>
          <w:sz w:val="24"/>
        </w:rPr>
      </w:pPr>
      <w:r>
        <w:rPr>
          <w:rFonts w:hint="eastAsia" w:ascii="宋体" w:hAnsi="宋体" w:eastAsia="宋体" w:cs="宋体"/>
          <w:b w:val="0"/>
          <w:bCs w:val="0"/>
          <w:i w:val="0"/>
          <w:color w:val="000000"/>
          <w:sz w:val="28"/>
          <w:szCs w:val="28"/>
          <w:u w:val="none"/>
          <w:lang w:val="en-US" w:eastAsia="zh-CN"/>
        </w:rPr>
        <w:t>十、残疾人福利性单位声明函（如有）</w:t>
      </w:r>
    </w:p>
    <w:p>
      <w:pPr>
        <w:spacing w:line="440" w:lineRule="exact"/>
        <w:ind w:firstLine="480"/>
        <w:rPr>
          <w:rFonts w:ascii="宋体" w:hAnsi="宋体"/>
          <w:color w:val="000000"/>
          <w:sz w:val="24"/>
        </w:rPr>
      </w:pPr>
    </w:p>
    <w:p>
      <w:pPr>
        <w:pStyle w:val="259"/>
        <w:rPr>
          <w:rFonts w:ascii="宋体" w:hAnsi="宋体"/>
          <w:color w:val="000000"/>
          <w:sz w:val="24"/>
        </w:rPr>
      </w:pPr>
    </w:p>
    <w:p>
      <w:pPr>
        <w:pStyle w:val="259"/>
        <w:rPr>
          <w:rFonts w:ascii="宋体" w:hAnsi="宋体"/>
          <w:color w:val="000000"/>
          <w:sz w:val="24"/>
        </w:rPr>
      </w:pPr>
    </w:p>
    <w:p>
      <w:pPr>
        <w:pStyle w:val="259"/>
        <w:rPr>
          <w:rFonts w:ascii="宋体" w:hAnsi="宋体"/>
          <w:color w:val="000000"/>
          <w:sz w:val="24"/>
        </w:rPr>
      </w:pPr>
    </w:p>
    <w:p>
      <w:pPr>
        <w:pStyle w:val="259"/>
        <w:rPr>
          <w:rFonts w:ascii="宋体" w:hAnsi="宋体"/>
          <w:color w:val="000000"/>
          <w:sz w:val="24"/>
        </w:rPr>
      </w:pPr>
    </w:p>
    <w:p>
      <w:pPr>
        <w:pStyle w:val="259"/>
        <w:rPr>
          <w:rFonts w:ascii="宋体" w:hAnsi="宋体"/>
          <w:color w:val="000000"/>
          <w:sz w:val="24"/>
        </w:rPr>
      </w:pPr>
    </w:p>
    <w:p>
      <w:pPr>
        <w:spacing w:line="440" w:lineRule="exact"/>
        <w:ind w:firstLine="480"/>
        <w:rPr>
          <w:rFonts w:ascii="宋体" w:hAnsi="宋体"/>
          <w:color w:val="000000"/>
          <w:sz w:val="24"/>
        </w:rPr>
      </w:pPr>
    </w:p>
    <w:bookmarkEnd w:id="194"/>
    <w:bookmarkEnd w:id="195"/>
    <w:bookmarkEnd w:id="196"/>
    <w:p>
      <w:pPr>
        <w:rPr>
          <w:rFonts w:hint="eastAsia" w:ascii="黑体" w:hAnsi="黑体" w:eastAsia="黑体" w:cs="Times New Roman"/>
          <w:i/>
          <w:color w:val="000000"/>
          <w:sz w:val="32"/>
          <w:szCs w:val="32"/>
          <w:u w:val="single"/>
          <w:lang w:val="en-US" w:eastAsia="zh-CN"/>
        </w:rPr>
      </w:pPr>
      <w:bookmarkStart w:id="197" w:name="_Toc120614284"/>
    </w:p>
    <w:p>
      <w:pPr>
        <w:rPr>
          <w:rFonts w:hint="eastAsia" w:ascii="黑体" w:hAnsi="黑体" w:eastAsia="黑体" w:cs="Times New Roman"/>
          <w:i/>
          <w:color w:val="000000"/>
          <w:sz w:val="32"/>
          <w:szCs w:val="32"/>
          <w:u w:val="single"/>
          <w:lang w:val="en-US" w:eastAsia="zh-CN"/>
        </w:rPr>
      </w:pPr>
    </w:p>
    <w:p>
      <w:pPr>
        <w:rPr>
          <w:rFonts w:hint="eastAsia" w:ascii="黑体" w:hAnsi="黑体" w:eastAsia="黑体" w:cs="Times New Roman"/>
          <w:i/>
          <w:color w:val="000000"/>
          <w:sz w:val="32"/>
          <w:szCs w:val="32"/>
          <w:u w:val="single"/>
          <w:lang w:val="en-US" w:eastAsia="zh-CN"/>
        </w:rPr>
      </w:pPr>
    </w:p>
    <w:p>
      <w:pPr>
        <w:spacing w:line="360" w:lineRule="auto"/>
        <w:jc w:val="left"/>
        <w:rPr>
          <w:rFonts w:hint="eastAsia" w:ascii="黑体" w:hAnsi="黑体" w:eastAsia="黑体" w:cs="Times New Roman"/>
          <w:i w:val="0"/>
          <w:color w:val="000000"/>
          <w:sz w:val="32"/>
          <w:szCs w:val="32"/>
          <w:u w:val="none"/>
          <w:lang w:val="en-US" w:eastAsia="zh-CN"/>
        </w:rPr>
      </w:pPr>
    </w:p>
    <w:p>
      <w:pPr>
        <w:pStyle w:val="2"/>
        <w:rPr>
          <w:rFonts w:hint="eastAsia" w:ascii="黑体" w:hAnsi="黑体" w:eastAsia="黑体" w:cs="Times New Roman"/>
          <w:bCs w:val="0"/>
          <w:i w:val="0"/>
          <w:color w:val="000000"/>
          <w:sz w:val="32"/>
          <w:szCs w:val="32"/>
          <w:u w:val="none"/>
          <w:lang w:val="en-US" w:eastAsia="zh-CN"/>
        </w:rPr>
      </w:pPr>
    </w:p>
    <w:p>
      <w:pPr>
        <w:pStyle w:val="2"/>
        <w:rPr>
          <w:rFonts w:hint="eastAsia" w:ascii="黑体" w:hAnsi="黑体" w:eastAsia="黑体" w:cs="Times New Roman"/>
          <w:bCs w:val="0"/>
          <w:i w:val="0"/>
          <w:color w:val="000000"/>
          <w:sz w:val="32"/>
          <w:szCs w:val="32"/>
          <w:u w:val="none"/>
          <w:lang w:val="en-US" w:eastAsia="zh-CN"/>
        </w:rPr>
      </w:pPr>
    </w:p>
    <w:p>
      <w:pPr>
        <w:pStyle w:val="2"/>
        <w:rPr>
          <w:rFonts w:hint="eastAsia" w:ascii="黑体" w:hAnsi="黑体" w:eastAsia="黑体" w:cs="Times New Roman"/>
          <w:bCs w:val="0"/>
          <w:i w:val="0"/>
          <w:color w:val="000000"/>
          <w:sz w:val="32"/>
          <w:szCs w:val="32"/>
          <w:u w:val="none"/>
          <w:lang w:val="en-US" w:eastAsia="zh-CN"/>
        </w:rPr>
      </w:pPr>
    </w:p>
    <w:p>
      <w:pPr>
        <w:pStyle w:val="2"/>
        <w:rPr>
          <w:rFonts w:hint="eastAsia" w:ascii="黑体" w:hAnsi="黑体" w:eastAsia="黑体" w:cs="Times New Roman"/>
          <w:bCs w:val="0"/>
          <w:i w:val="0"/>
          <w:color w:val="000000"/>
          <w:sz w:val="32"/>
          <w:szCs w:val="32"/>
          <w:u w:val="none"/>
          <w:lang w:val="en-US" w:eastAsia="zh-CN"/>
        </w:rPr>
      </w:pPr>
    </w:p>
    <w:p>
      <w:pPr>
        <w:pStyle w:val="2"/>
        <w:rPr>
          <w:rFonts w:hint="eastAsia" w:ascii="黑体" w:hAnsi="黑体" w:eastAsia="黑体" w:cs="Times New Roman"/>
          <w:bCs w:val="0"/>
          <w:i w:val="0"/>
          <w:color w:val="000000"/>
          <w:sz w:val="32"/>
          <w:szCs w:val="32"/>
          <w:u w:val="none"/>
          <w:lang w:val="en-US" w:eastAsia="zh-CN"/>
        </w:rPr>
      </w:pPr>
    </w:p>
    <w:p>
      <w:pPr>
        <w:pStyle w:val="2"/>
        <w:rPr>
          <w:rFonts w:hint="eastAsia" w:ascii="黑体" w:hAnsi="黑体" w:eastAsia="黑体" w:cs="Times New Roman"/>
          <w:bCs w:val="0"/>
          <w:i w:val="0"/>
          <w:color w:val="000000"/>
          <w:sz w:val="32"/>
          <w:szCs w:val="32"/>
          <w:u w:val="none"/>
          <w:lang w:val="en-US" w:eastAsia="zh-CN"/>
        </w:rPr>
      </w:pPr>
    </w:p>
    <w:p>
      <w:pPr>
        <w:pStyle w:val="2"/>
        <w:rPr>
          <w:rFonts w:hint="eastAsia" w:ascii="黑体" w:hAnsi="黑体" w:eastAsia="黑体" w:cs="Times New Roman"/>
          <w:bCs w:val="0"/>
          <w:i w:val="0"/>
          <w:color w:val="000000"/>
          <w:sz w:val="32"/>
          <w:szCs w:val="32"/>
          <w:u w:val="none"/>
          <w:lang w:val="en-US" w:eastAsia="zh-CN"/>
        </w:rPr>
      </w:pPr>
    </w:p>
    <w:p>
      <w:pPr>
        <w:rPr>
          <w:rFonts w:hint="eastAsia"/>
          <w:lang w:val="en-US" w:eastAsia="zh-CN"/>
        </w:rPr>
      </w:pPr>
    </w:p>
    <w:p>
      <w:pPr>
        <w:spacing w:line="360" w:lineRule="auto"/>
        <w:jc w:val="left"/>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一、供应商信用承诺函</w:t>
      </w:r>
    </w:p>
    <w:p>
      <w:pPr>
        <w:spacing w:line="360" w:lineRule="auto"/>
        <w:jc w:val="center"/>
        <w:outlineLvl w:val="0"/>
        <w:rPr>
          <w:rFonts w:hint="eastAsia" w:ascii="方正小标宋简体" w:hAnsi="方正小标宋简体" w:eastAsia="方正小标宋简体" w:cs="方正小标宋简体"/>
          <w:color w:val="000000"/>
          <w:sz w:val="32"/>
          <w:szCs w:val="32"/>
          <w:lang w:val="en-US"/>
        </w:rPr>
      </w:pPr>
      <w:r>
        <w:rPr>
          <w:rFonts w:hint="eastAsia" w:ascii="方正小标宋简体" w:hAnsi="方正小标宋简体" w:eastAsia="方正小标宋简体" w:cs="方正小标宋简体"/>
          <w:color w:val="000000"/>
          <w:sz w:val="32"/>
          <w:szCs w:val="32"/>
          <w:lang w:val="en-US"/>
        </w:rPr>
        <w:t>供应商信用承诺函</w:t>
      </w:r>
    </w:p>
    <w:p>
      <w:pPr>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南京市公共资源交易中心：</w:t>
      </w:r>
    </w:p>
    <w:p>
      <w:pPr>
        <w:spacing w:line="460" w:lineRule="exact"/>
        <w:ind w:firstLine="492"/>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（供应商名称）郑重承诺：</w:t>
      </w:r>
    </w:p>
    <w:p>
      <w:pPr>
        <w:spacing w:line="460" w:lineRule="exact"/>
        <w:ind w:firstLine="492"/>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我公司符合下列要求：</w:t>
      </w:r>
    </w:p>
    <w:p>
      <w:pPr>
        <w:spacing w:line="460" w:lineRule="exact"/>
        <w:ind w:firstLine="492"/>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(一)具有独立承担民事责任的能力；</w:t>
      </w:r>
    </w:p>
    <w:p>
      <w:pPr>
        <w:spacing w:line="460" w:lineRule="exact"/>
        <w:ind w:firstLine="492"/>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(二)具有良好的商业信誉和健全的财务会计制度；</w:t>
      </w:r>
    </w:p>
    <w:p>
      <w:pPr>
        <w:spacing w:line="460" w:lineRule="exact"/>
        <w:ind w:firstLine="492"/>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(三)具有履行合同所必需的设备和专业技术能力；</w:t>
      </w:r>
    </w:p>
    <w:p>
      <w:pPr>
        <w:spacing w:line="460" w:lineRule="exact"/>
        <w:ind w:firstLine="492"/>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(四)有依法缴纳税收和社会保障资金的良好记录；</w:t>
      </w:r>
    </w:p>
    <w:p>
      <w:pPr>
        <w:spacing w:line="460" w:lineRule="exact"/>
        <w:ind w:firstLine="492"/>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(五)参加政府采购活动前三年内，在经营活动中没有重大违法记录</w:t>
      </w:r>
      <w:r>
        <w:rPr>
          <w:rFonts w:hint="eastAsia" w:ascii="宋体" w:hAnsi="宋体" w:eastAsia="宋体" w:cs="Times New Roman"/>
          <w:color w:val="000000"/>
          <w:sz w:val="24"/>
          <w:szCs w:val="24"/>
          <w:lang w:eastAsia="zh-CN"/>
        </w:rPr>
        <w:t>。</w:t>
      </w:r>
    </w:p>
    <w:p>
      <w:pPr>
        <w:spacing w:line="460" w:lineRule="exact"/>
        <w:ind w:firstLine="492"/>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如果我公司中标，将在中标结果公示后七个工作日内向采购人提供下列材料核验：</w:t>
      </w:r>
    </w:p>
    <w:p>
      <w:pPr>
        <w:spacing w:line="460" w:lineRule="exact"/>
        <w:ind w:firstLine="492"/>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（1）营业执照副本或事业单位法人登记证书；</w:t>
      </w:r>
    </w:p>
    <w:p>
      <w:pPr>
        <w:spacing w:line="460" w:lineRule="exact"/>
        <w:ind w:firstLine="492"/>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（2）参加本次政府采购活动前一年的经审计的财务报告（包括“四表一注”，法人成立满一年的提供）或参加本次政府采购活动前一年内的银行资信证明（法人或其他组织提供）或其他证明材料；</w:t>
      </w:r>
    </w:p>
    <w:p>
      <w:pPr>
        <w:spacing w:line="460" w:lineRule="exact"/>
        <w:ind w:firstLine="492"/>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（3）</w:t>
      </w:r>
      <w:r>
        <w:rPr>
          <w:rFonts w:hint="eastAsia" w:ascii="宋体" w:hAnsi="宋体" w:eastAsia="宋体" w:cs="Times New Roman"/>
          <w:color w:val="000000"/>
          <w:sz w:val="24"/>
          <w:szCs w:val="24"/>
        </w:rPr>
        <w:t>履行合同所必需的设备和专业技术能力</w:t>
      </w:r>
      <w:r>
        <w:rPr>
          <w:rFonts w:hint="eastAsia" w:ascii="宋体" w:hAnsi="宋体" w:eastAsia="宋体" w:cs="Times New Roman"/>
          <w:color w:val="000000"/>
          <w:sz w:val="24"/>
          <w:szCs w:val="24"/>
          <w:lang w:eastAsia="zh-CN"/>
        </w:rPr>
        <w:t>证明材料；</w:t>
      </w:r>
    </w:p>
    <w:p>
      <w:pPr>
        <w:spacing w:line="460" w:lineRule="exact"/>
        <w:ind w:firstLine="492"/>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w:t>
      </w:r>
      <w:r>
        <w:rPr>
          <w:rFonts w:hint="eastAsia" w:ascii="宋体" w:hAnsi="宋体" w:eastAsia="宋体" w:cs="Times New Roman"/>
          <w:color w:val="000000"/>
          <w:sz w:val="24"/>
          <w:szCs w:val="24"/>
          <w:lang w:val="en-US" w:eastAsia="zh-CN"/>
        </w:rPr>
        <w:t>4</w:t>
      </w:r>
      <w:r>
        <w:rPr>
          <w:rFonts w:hint="eastAsia" w:ascii="宋体" w:hAnsi="宋体" w:eastAsia="宋体" w:cs="Times New Roman"/>
          <w:color w:val="000000"/>
          <w:sz w:val="24"/>
          <w:szCs w:val="24"/>
        </w:rPr>
        <w:t>）参加本次政府采购活动前一年内至少一个月依法缴纳税收和社会保障资金的证明材料。</w:t>
      </w:r>
    </w:p>
    <w:p>
      <w:pPr>
        <w:spacing w:line="460" w:lineRule="exact"/>
        <w:ind w:firstLine="492"/>
        <w:rPr>
          <w:rFonts w:hint="eastAsia"/>
          <w:color w:val="000000"/>
          <w:sz w:val="24"/>
          <w:szCs w:val="24"/>
        </w:rPr>
      </w:pPr>
      <w:r>
        <w:rPr>
          <w:rFonts w:hint="eastAsia"/>
          <w:color w:val="000000"/>
          <w:sz w:val="24"/>
          <w:szCs w:val="24"/>
        </w:rPr>
        <w:t>本公司对上述承诺</w:t>
      </w:r>
      <w:r>
        <w:rPr>
          <w:rFonts w:hint="eastAsia"/>
          <w:color w:val="000000"/>
          <w:sz w:val="24"/>
          <w:szCs w:val="24"/>
          <w:lang w:eastAsia="zh-CN"/>
        </w:rPr>
        <w:t>内容</w:t>
      </w:r>
      <w:r>
        <w:rPr>
          <w:rFonts w:hint="eastAsia"/>
          <w:color w:val="000000"/>
          <w:sz w:val="24"/>
          <w:szCs w:val="24"/>
        </w:rPr>
        <w:t>的真实性</w:t>
      </w:r>
      <w:r>
        <w:rPr>
          <w:rFonts w:hint="eastAsia"/>
          <w:color w:val="000000"/>
          <w:sz w:val="24"/>
          <w:szCs w:val="24"/>
          <w:lang w:eastAsia="zh-CN"/>
        </w:rPr>
        <w:t>、合法性、有效性</w:t>
      </w:r>
      <w:r>
        <w:rPr>
          <w:rFonts w:hint="eastAsia"/>
          <w:color w:val="000000"/>
          <w:sz w:val="24"/>
          <w:szCs w:val="24"/>
        </w:rPr>
        <w:t>负责，如有虚假，将依法承担相应责任。</w:t>
      </w:r>
    </w:p>
    <w:p>
      <w:pPr>
        <w:spacing w:line="460" w:lineRule="exact"/>
        <w:ind w:firstLine="492"/>
        <w:rPr>
          <w:color w:val="000000"/>
          <w:sz w:val="24"/>
          <w:szCs w:val="24"/>
        </w:rPr>
      </w:pPr>
    </w:p>
    <w:p>
      <w:pPr>
        <w:pStyle w:val="296"/>
        <w:rPr>
          <w:color w:val="000000"/>
          <w:sz w:val="24"/>
          <w:szCs w:val="24"/>
        </w:rPr>
      </w:pPr>
    </w:p>
    <w:p>
      <w:pPr>
        <w:spacing w:line="560" w:lineRule="exact"/>
        <w:ind w:right="180" w:firstLine="360"/>
        <w:jc w:val="right"/>
        <w:rPr>
          <w:rFonts w:hint="eastAsia" w:ascii="宋体" w:hAnsi="宋体"/>
          <w:color w:val="000000"/>
          <w:sz w:val="24"/>
          <w:szCs w:val="24"/>
        </w:rPr>
      </w:pPr>
      <w:r>
        <w:rPr>
          <w:rFonts w:hint="eastAsia" w:ascii="宋体" w:hAnsi="宋体"/>
          <w:color w:val="000000"/>
          <w:sz w:val="24"/>
          <w:szCs w:val="24"/>
          <w:lang w:eastAsia="zh-CN"/>
        </w:rPr>
        <w:t>供应商</w:t>
      </w:r>
      <w:r>
        <w:rPr>
          <w:rFonts w:hint="eastAsia" w:ascii="宋体" w:hAnsi="宋体"/>
          <w:color w:val="000000"/>
          <w:sz w:val="24"/>
          <w:szCs w:val="24"/>
        </w:rPr>
        <w:t>名称</w:t>
      </w:r>
      <w:r>
        <w:rPr>
          <w:rFonts w:hint="eastAsia" w:ascii="宋体" w:hAnsi="宋体"/>
          <w:color w:val="000000"/>
          <w:sz w:val="24"/>
          <w:szCs w:val="24"/>
          <w:lang w:eastAsia="zh-CN"/>
        </w:rPr>
        <w:t>：</w:t>
      </w:r>
      <w:r>
        <w:rPr>
          <w:rFonts w:hint="eastAsia" w:ascii="宋体" w:hAnsi="宋体"/>
          <w:color w:val="000000"/>
          <w:sz w:val="24"/>
          <w:szCs w:val="24"/>
        </w:rPr>
        <w:t>（加盖电子公章）</w:t>
      </w:r>
    </w:p>
    <w:p>
      <w:pPr>
        <w:spacing w:line="560" w:lineRule="exact"/>
        <w:ind w:firstLine="6240"/>
        <w:rPr>
          <w:rFonts w:hint="eastAsia" w:ascii="宋体" w:hAnsi="宋体"/>
          <w:color w:val="000000"/>
          <w:sz w:val="24"/>
          <w:szCs w:val="24"/>
        </w:rPr>
      </w:pPr>
      <w:r>
        <w:rPr>
          <w:rFonts w:hint="eastAsia"/>
          <w:color w:val="000000"/>
          <w:sz w:val="24"/>
          <w:szCs w:val="24"/>
        </w:rPr>
        <w:t>日  期：</w:t>
      </w:r>
    </w:p>
    <w:p>
      <w:pPr>
        <w:rPr>
          <w:color w:val="000000"/>
          <w:sz w:val="24"/>
          <w:szCs w:val="24"/>
        </w:rPr>
      </w:pPr>
    </w:p>
    <w:p>
      <w:pPr>
        <w:spacing w:line="440" w:lineRule="exact"/>
        <w:rPr>
          <w:rFonts w:hint="eastAsia" w:ascii="宋体" w:hAnsi="宋体"/>
          <w:color w:val="000000"/>
          <w:sz w:val="24"/>
          <w:szCs w:val="24"/>
          <w:lang w:eastAsia="zh-CN"/>
        </w:rPr>
      </w:pPr>
    </w:p>
    <w:p>
      <w:pPr>
        <w:spacing w:line="440" w:lineRule="exact"/>
        <w:ind w:firstLine="480"/>
        <w:rPr>
          <w:rFonts w:hint="eastAsia" w:ascii="宋体" w:hAnsi="宋体"/>
          <w:b w:val="0"/>
          <w:bCs w:val="0"/>
          <w:color w:val="000000"/>
          <w:sz w:val="24"/>
          <w:szCs w:val="24"/>
          <w:lang w:eastAsia="zh-CN"/>
        </w:rPr>
      </w:pPr>
    </w:p>
    <w:p>
      <w:pPr>
        <w:spacing w:line="440" w:lineRule="exact"/>
        <w:ind w:firstLine="480"/>
        <w:rPr>
          <w:rFonts w:hint="eastAsia" w:ascii="宋体" w:hAnsi="宋体"/>
          <w:b w:val="0"/>
          <w:bCs w:val="0"/>
          <w:color w:val="000000"/>
          <w:sz w:val="24"/>
          <w:szCs w:val="24"/>
          <w:lang w:eastAsia="zh-CN"/>
        </w:rPr>
      </w:pPr>
      <w:r>
        <w:rPr>
          <w:rFonts w:hint="eastAsia" w:ascii="宋体" w:hAnsi="宋体"/>
          <w:b w:val="0"/>
          <w:bCs w:val="0"/>
          <w:color w:val="000000"/>
          <w:sz w:val="24"/>
          <w:szCs w:val="24"/>
          <w:lang w:eastAsia="zh-CN"/>
        </w:rPr>
        <w:t>说明：执行南京市财政局《关于在政府采购活动中推行信用承诺制的通知》（宁财购通</w:t>
      </w:r>
      <w:r>
        <w:rPr>
          <w:rFonts w:hint="eastAsia" w:ascii="宋体" w:hAnsi="宋体" w:eastAsia="宋体" w:cs="Times New Roman"/>
          <w:b w:val="0"/>
          <w:bCs w:val="0"/>
          <w:color w:val="000000"/>
          <w:sz w:val="24"/>
          <w:szCs w:val="24"/>
          <w:lang w:val="zh-CN"/>
        </w:rPr>
        <w:t>〔202</w:t>
      </w:r>
      <w:r>
        <w:rPr>
          <w:rFonts w:hint="eastAsia" w:ascii="宋体" w:hAnsi="宋体" w:cs="Times New Roman"/>
          <w:b w:val="0"/>
          <w:bCs w:val="0"/>
          <w:color w:val="000000"/>
          <w:sz w:val="24"/>
          <w:szCs w:val="24"/>
          <w:lang w:val="en-US" w:eastAsia="zh-CN"/>
        </w:rPr>
        <w:t>1</w:t>
      </w:r>
      <w:r>
        <w:rPr>
          <w:rFonts w:hint="eastAsia" w:ascii="宋体" w:hAnsi="宋体" w:eastAsia="宋体" w:cs="Times New Roman"/>
          <w:b w:val="0"/>
          <w:bCs w:val="0"/>
          <w:color w:val="000000"/>
          <w:sz w:val="24"/>
          <w:szCs w:val="24"/>
          <w:lang w:val="zh-CN"/>
        </w:rPr>
        <w:t>〕5号</w:t>
      </w:r>
      <w:r>
        <w:rPr>
          <w:rFonts w:hint="eastAsia" w:ascii="宋体" w:hAnsi="宋体"/>
          <w:b w:val="0"/>
          <w:bCs w:val="0"/>
          <w:color w:val="000000"/>
          <w:sz w:val="24"/>
          <w:szCs w:val="24"/>
          <w:lang w:eastAsia="zh-CN"/>
        </w:rPr>
        <w:t>）要求。</w:t>
      </w:r>
    </w:p>
    <w:p>
      <w:pPr>
        <w:pStyle w:val="298"/>
        <w:rPr>
          <w:rFonts w:hint="eastAsia" w:ascii="宋体" w:hAnsi="宋体"/>
          <w:b/>
          <w:bCs/>
          <w:color w:val="000000"/>
          <w:sz w:val="21"/>
          <w:szCs w:val="21"/>
          <w:lang w:eastAsia="zh-CN"/>
        </w:rPr>
      </w:pPr>
    </w:p>
    <w:p>
      <w:pPr>
        <w:rPr>
          <w:rFonts w:hint="eastAsia"/>
          <w:color w:val="000000"/>
          <w:lang w:eastAsia="zh-CN"/>
        </w:rPr>
      </w:pPr>
    </w:p>
    <w:p>
      <w:pPr>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br w:type="page" w:clear="all"/>
      </w:r>
      <w:r>
        <w:rPr>
          <w:rFonts w:hint="eastAsia" w:ascii="黑体" w:hAnsi="黑体" w:eastAsia="黑体" w:cs="Times New Roman"/>
          <w:i w:val="0"/>
          <w:color w:val="000000"/>
          <w:sz w:val="32"/>
          <w:szCs w:val="32"/>
          <w:u w:val="none"/>
          <w:lang w:eastAsia="zh-CN"/>
        </w:rPr>
        <w:t>二</w:t>
      </w:r>
      <w:r>
        <w:rPr>
          <w:rFonts w:hint="eastAsia" w:ascii="黑体" w:hAnsi="黑体" w:eastAsia="黑体" w:cs="Times New Roman"/>
          <w:i w:val="0"/>
          <w:color w:val="000000"/>
          <w:sz w:val="32"/>
          <w:szCs w:val="32"/>
          <w:u w:val="none"/>
        </w:rPr>
        <w:t>、</w:t>
      </w:r>
      <w:r>
        <w:rPr>
          <w:rFonts w:hint="eastAsia" w:ascii="黑体" w:hAnsi="黑体" w:eastAsia="黑体" w:cs="Times New Roman"/>
          <w:i w:val="0"/>
          <w:color w:val="000000"/>
          <w:sz w:val="32"/>
          <w:szCs w:val="32"/>
          <w:u w:val="none"/>
          <w:lang w:val="en-US" w:eastAsia="zh-CN"/>
        </w:rPr>
        <w:t>满足</w:t>
      </w:r>
      <w:r>
        <w:rPr>
          <w:rFonts w:hint="eastAsia" w:ascii="黑体" w:hAnsi="黑体" w:eastAsia="黑体" w:cs="Times New Roman"/>
          <w:i w:val="0"/>
          <w:color w:val="000000"/>
          <w:sz w:val="32"/>
          <w:szCs w:val="32"/>
          <w:u w:val="none"/>
        </w:rPr>
        <w:t>特定资格要求的证明文件</w:t>
      </w:r>
    </w:p>
    <w:p>
      <w:pPr>
        <w:pStyle w:val="268"/>
        <w:ind w:firstLine="480"/>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本项目申请人的特定资格要求中要求提供的</w:t>
      </w:r>
      <w:r>
        <w:rPr>
          <w:rFonts w:hint="eastAsia" w:ascii="Times New Roman" w:hAnsi="Times New Roman" w:eastAsia="宋体" w:cs="Times New Roman"/>
          <w:color w:val="000000"/>
          <w:sz w:val="24"/>
          <w:szCs w:val="24"/>
          <w:lang w:val="en-US" w:eastAsia="zh-CN"/>
        </w:rPr>
        <w:t>材料</w:t>
      </w:r>
      <w:r>
        <w:rPr>
          <w:rFonts w:hint="eastAsia" w:ascii="Times New Roman" w:hAnsi="Times New Roman" w:eastAsia="宋体" w:cs="Times New Roman"/>
          <w:color w:val="000000"/>
          <w:sz w:val="24"/>
          <w:szCs w:val="24"/>
        </w:rPr>
        <w:t>。</w:t>
      </w:r>
    </w:p>
    <w:p>
      <w:pPr>
        <w:rPr>
          <w:rFonts w:hint="eastAsia" w:ascii="黑体" w:hAnsi="黑体" w:eastAsia="黑体" w:cs="Times New Roman"/>
          <w:i/>
          <w:color w:val="000000"/>
          <w:sz w:val="32"/>
          <w:szCs w:val="32"/>
          <w:u w:val="single"/>
        </w:rPr>
      </w:pPr>
    </w:p>
    <w:p>
      <w:pPr>
        <w:pStyle w:val="298"/>
        <w:rPr>
          <w:rFonts w:hint="eastAsia"/>
          <w:color w:val="000000"/>
        </w:rPr>
      </w:pPr>
    </w:p>
    <w:p>
      <w:pPr>
        <w:rPr>
          <w:rFonts w:hint="eastAsia"/>
          <w:color w:val="000000"/>
        </w:rPr>
      </w:pPr>
    </w:p>
    <w:p>
      <w:pPr>
        <w:rPr>
          <w:rFonts w:hint="eastAsia" w:ascii="黑体" w:hAnsi="黑体" w:eastAsia="黑体" w:cs="Times New Roman"/>
          <w:i/>
          <w:color w:val="000000"/>
          <w:sz w:val="32"/>
          <w:szCs w:val="32"/>
          <w:u w:val="single"/>
        </w:rPr>
      </w:pPr>
    </w:p>
    <w:p>
      <w:pPr>
        <w:rPr>
          <w:rFonts w:hint="eastAsia" w:ascii="黑体" w:hAnsi="黑体" w:eastAsia="黑体" w:cs="Times New Roman"/>
          <w:i/>
          <w:color w:val="000000"/>
          <w:sz w:val="32"/>
          <w:szCs w:val="32"/>
          <w:u w:val="single"/>
        </w:rPr>
      </w:pPr>
    </w:p>
    <w:p>
      <w:pPr>
        <w:rPr>
          <w:rFonts w:hint="eastAsia" w:ascii="黑体" w:hAnsi="黑体" w:eastAsia="黑体" w:cs="Times New Roman"/>
          <w:i/>
          <w:color w:val="000000"/>
          <w:sz w:val="32"/>
          <w:szCs w:val="32"/>
          <w:u w:val="single"/>
        </w:rPr>
      </w:pPr>
    </w:p>
    <w:p>
      <w:pPr>
        <w:rPr>
          <w:rFonts w:hint="eastAsia" w:ascii="黑体" w:hAnsi="黑体" w:eastAsia="黑体" w:cs="Times New Roman"/>
          <w:i/>
          <w:color w:val="000000"/>
          <w:sz w:val="32"/>
          <w:szCs w:val="32"/>
          <w:u w:val="single"/>
        </w:rPr>
      </w:pPr>
    </w:p>
    <w:p>
      <w:pPr>
        <w:spacing w:line="360" w:lineRule="auto"/>
        <w:jc w:val="left"/>
        <w:rPr>
          <w:rFonts w:hint="eastAsia" w:ascii="黑体" w:hAnsi="黑体" w:eastAsia="黑体" w:cs="Times New Roman"/>
          <w:i w:val="0"/>
          <w:color w:val="000000"/>
          <w:sz w:val="32"/>
          <w:szCs w:val="32"/>
          <w:u w:val="none"/>
        </w:rPr>
      </w:pPr>
      <w:r>
        <w:rPr>
          <w:rFonts w:hint="eastAsia" w:ascii="黑体" w:hAnsi="黑体" w:eastAsia="黑体" w:cs="Times New Roman"/>
          <w:i w:val="0"/>
          <w:color w:val="000000"/>
          <w:sz w:val="32"/>
          <w:szCs w:val="32"/>
          <w:u w:val="none"/>
          <w:lang w:eastAsia="zh-CN"/>
        </w:rPr>
        <w:t>三</w:t>
      </w:r>
      <w:r>
        <w:rPr>
          <w:rFonts w:hint="eastAsia" w:ascii="黑体" w:hAnsi="黑体" w:eastAsia="黑体" w:cs="Times New Roman"/>
          <w:i w:val="0"/>
          <w:color w:val="000000"/>
          <w:sz w:val="32"/>
          <w:szCs w:val="32"/>
          <w:u w:val="none"/>
        </w:rPr>
        <w:t>、法人授权书</w:t>
      </w:r>
    </w:p>
    <w:p>
      <w:pPr>
        <w:spacing w:line="420" w:lineRule="exact"/>
        <w:jc w:val="center"/>
        <w:outlineLvl w:val="0"/>
        <w:rPr>
          <w:rFonts w:hint="eastAsia" w:ascii="方正小标宋简体" w:hAnsi="方正小标宋简体" w:eastAsia="方正小标宋简体" w:cs="方正小标宋简体"/>
          <w:color w:val="000000"/>
          <w:sz w:val="32"/>
          <w:szCs w:val="32"/>
          <w:lang w:val="en-US"/>
        </w:rPr>
      </w:pPr>
      <w:r>
        <w:rPr>
          <w:rFonts w:hint="eastAsia" w:ascii="方正小标宋简体" w:hAnsi="方正小标宋简体" w:eastAsia="方正小标宋简体" w:cs="方正小标宋简体"/>
          <w:color w:val="000000"/>
          <w:sz w:val="32"/>
          <w:szCs w:val="32"/>
          <w:lang w:val="en-US"/>
        </w:rPr>
        <w:t>法人授权书</w:t>
      </w:r>
    </w:p>
    <w:p>
      <w:pPr>
        <w:pStyle w:val="268"/>
        <w:spacing w:line="420" w:lineRule="exact"/>
        <w:ind w:firstLine="480"/>
        <w:rPr>
          <w:rFonts w:hint="eastAsia"/>
          <w:color w:val="000000"/>
          <w:sz w:val="24"/>
          <w:szCs w:val="24"/>
        </w:rPr>
      </w:pPr>
    </w:p>
    <w:p>
      <w:pPr>
        <w:pStyle w:val="268"/>
        <w:spacing w:line="480" w:lineRule="exact"/>
        <w:ind w:firstLine="480"/>
        <w:rPr>
          <w:rFonts w:hint="eastAsia"/>
          <w:color w:val="000000"/>
          <w:sz w:val="24"/>
          <w:szCs w:val="24"/>
        </w:rPr>
      </w:pPr>
      <w:r>
        <w:rPr>
          <w:rFonts w:hint="eastAsia"/>
          <w:color w:val="000000"/>
          <w:sz w:val="24"/>
          <w:szCs w:val="24"/>
        </w:rPr>
        <w:t>本授权书声明：</w:t>
      </w:r>
      <w:r>
        <w:rPr>
          <w:rFonts w:hint="eastAsia" w:ascii="宋体" w:hAnsi="宋体" w:eastAsia="宋体" w:cs="宋体"/>
          <w:color w:val="000000"/>
          <w:sz w:val="24"/>
          <w:szCs w:val="24"/>
          <w:u w:val="single"/>
        </w:rPr>
        <w:t xml:space="preserve">            </w:t>
      </w:r>
      <w:r>
        <w:rPr>
          <w:rFonts w:hint="eastAsia"/>
          <w:color w:val="000000"/>
          <w:sz w:val="24"/>
          <w:szCs w:val="24"/>
        </w:rPr>
        <w:t>（投标人名称）授权</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color w:val="000000"/>
          <w:sz w:val="24"/>
          <w:szCs w:val="24"/>
        </w:rPr>
        <w:t>（被授权人姓名）</w:t>
      </w:r>
      <w:r>
        <w:rPr>
          <w:rFonts w:hint="eastAsia"/>
          <w:color w:val="000000"/>
          <w:sz w:val="24"/>
          <w:szCs w:val="24"/>
          <w:lang w:val="en-US" w:eastAsia="zh-CN"/>
        </w:rPr>
        <w:t>作</w:t>
      </w:r>
      <w:r>
        <w:rPr>
          <w:rFonts w:hint="eastAsia"/>
          <w:color w:val="000000"/>
          <w:sz w:val="24"/>
          <w:szCs w:val="24"/>
        </w:rPr>
        <w:t>为我方</w:t>
      </w:r>
      <w:r>
        <w:rPr>
          <w:rFonts w:hint="eastAsia"/>
          <w:color w:val="000000"/>
          <w:sz w:val="24"/>
          <w:szCs w:val="24"/>
          <w:lang w:val="en-US" w:eastAsia="zh-CN"/>
        </w:rPr>
        <w:t>参加编号为</w:t>
      </w:r>
      <w:r>
        <w:rPr>
          <w:rFonts w:hint="eastAsia" w:ascii="宋体" w:hAnsi="宋体" w:eastAsia="宋体" w:cs="Times New Roman"/>
          <w:color w:val="000000"/>
          <w:sz w:val="24"/>
          <w:szCs w:val="24"/>
          <w:u w:val="single"/>
        </w:rPr>
        <w:t xml:space="preserve">                             </w:t>
      </w:r>
      <w:r>
        <w:rPr>
          <w:rFonts w:hint="eastAsia"/>
          <w:color w:val="000000"/>
          <w:sz w:val="24"/>
          <w:szCs w:val="24"/>
        </w:rPr>
        <w:t>项目采购活动的合法代理人，以本单位名义全权处理一切与该项目采购有关的事务。</w:t>
      </w:r>
    </w:p>
    <w:p>
      <w:pPr>
        <w:pStyle w:val="268"/>
        <w:spacing w:line="480" w:lineRule="exact"/>
        <w:ind w:firstLine="480"/>
        <w:rPr>
          <w:rFonts w:hint="eastAsia"/>
          <w:color w:val="000000"/>
          <w:sz w:val="24"/>
          <w:szCs w:val="24"/>
        </w:rPr>
      </w:pPr>
      <w:r>
        <w:rPr>
          <w:rFonts w:hint="eastAsia"/>
          <w:color w:val="000000"/>
          <w:sz w:val="24"/>
          <w:szCs w:val="24"/>
        </w:rPr>
        <w:t>本授权书</w:t>
      </w:r>
      <w:r>
        <w:rPr>
          <w:rFonts w:hint="eastAsia"/>
          <w:color w:val="000000"/>
          <w:sz w:val="24"/>
          <w:szCs w:val="24"/>
          <w:lang w:val="en-US" w:eastAsia="zh-CN"/>
        </w:rPr>
        <w:t>自</w:t>
      </w:r>
      <w:r>
        <w:rPr>
          <w:rFonts w:hint="eastAsia"/>
          <w:color w:val="000000"/>
          <w:sz w:val="24"/>
          <w:szCs w:val="24"/>
        </w:rPr>
        <w:t>______年____月____日起生效，特此声明。</w:t>
      </w:r>
    </w:p>
    <w:p>
      <w:pPr>
        <w:pStyle w:val="268"/>
        <w:spacing w:line="480" w:lineRule="exact"/>
        <w:ind w:firstLine="480"/>
        <w:rPr>
          <w:rFonts w:hint="eastAsia"/>
          <w:color w:val="000000"/>
          <w:sz w:val="24"/>
          <w:szCs w:val="24"/>
        </w:rPr>
      </w:pPr>
      <w:r>
        <w:rPr>
          <w:rFonts w:hint="eastAsia"/>
          <w:color w:val="000000"/>
          <w:sz w:val="24"/>
          <w:szCs w:val="24"/>
        </w:rPr>
        <w:t>被授权人身份证号码：</w:t>
      </w:r>
    </w:p>
    <w:p>
      <w:pPr>
        <w:pStyle w:val="268"/>
        <w:spacing w:line="480" w:lineRule="exact"/>
        <w:ind w:firstLine="480"/>
        <w:rPr>
          <w:rFonts w:hint="eastAsia" w:eastAsia="宋体"/>
          <w:color w:val="000000"/>
          <w:sz w:val="24"/>
          <w:szCs w:val="24"/>
          <w:u w:val="single"/>
          <w:lang w:val="en-US" w:eastAsia="zh-CN"/>
        </w:rPr>
      </w:pPr>
      <w:r>
        <w:rPr>
          <w:rFonts w:hint="eastAsia"/>
          <w:color w:val="000000"/>
          <w:sz w:val="24"/>
          <w:szCs w:val="24"/>
        </w:rPr>
        <w:t>被授权人联系电话：（手机）</w:t>
      </w:r>
    </w:p>
    <w:p>
      <w:pPr>
        <w:pStyle w:val="268"/>
        <w:spacing w:line="480" w:lineRule="exact"/>
        <w:ind w:firstLine="468"/>
        <w:rPr>
          <w:rFonts w:eastAsia="宋体"/>
          <w:color w:val="000000"/>
          <w:sz w:val="24"/>
          <w:szCs w:val="24"/>
          <w:lang w:val="en-US" w:eastAsia="zh-CN"/>
        </w:rPr>
      </w:pPr>
      <w:r>
        <w:rPr>
          <w:rFonts w:hint="eastAsia"/>
          <w:color w:val="000000"/>
          <w:sz w:val="24"/>
          <w:szCs w:val="24"/>
          <w:lang w:val="en-US" w:eastAsia="zh-CN"/>
        </w:rPr>
        <w:t>单位</w:t>
      </w:r>
      <w:r>
        <w:rPr>
          <w:rFonts w:hint="eastAsia"/>
          <w:color w:val="000000"/>
          <w:sz w:val="24"/>
          <w:szCs w:val="24"/>
        </w:rPr>
        <w:t>名称：</w:t>
      </w:r>
      <w:r>
        <w:rPr>
          <w:rFonts w:hint="eastAsia" w:ascii="宋体" w:hAnsi="宋体" w:eastAsia="宋体" w:cs="宋体"/>
          <w:color w:val="000000"/>
          <w:sz w:val="24"/>
          <w:szCs w:val="24"/>
          <w:u w:val="none"/>
        </w:rPr>
        <w:t>（加盖电子公章）</w:t>
      </w:r>
    </w:p>
    <w:p>
      <w:pPr>
        <w:pStyle w:val="268"/>
        <w:spacing w:line="480" w:lineRule="exact"/>
        <w:ind w:firstLine="480"/>
        <w:rPr>
          <w:rFonts w:hint="eastAsia"/>
          <w:color w:val="000000"/>
          <w:sz w:val="24"/>
          <w:szCs w:val="24"/>
          <w:u w:val="single"/>
        </w:rPr>
      </w:pPr>
      <w:r>
        <w:rPr>
          <w:rFonts w:hint="eastAsia"/>
          <w:color w:val="000000"/>
          <w:sz w:val="24"/>
          <w:szCs w:val="24"/>
        </w:rPr>
        <w:t>单位地址：</w:t>
      </w:r>
    </w:p>
    <w:p>
      <w:pPr>
        <w:pStyle w:val="268"/>
        <w:spacing w:line="480" w:lineRule="exact"/>
        <w:ind w:firstLine="480"/>
        <w:rPr>
          <w:rFonts w:hint="eastAsia"/>
          <w:color w:val="000000"/>
          <w:sz w:val="24"/>
          <w:szCs w:val="24"/>
        </w:rPr>
      </w:pPr>
      <w:r>
        <w:rPr>
          <w:rFonts w:hint="eastAsia"/>
          <w:color w:val="000000"/>
          <w:sz w:val="24"/>
          <w:szCs w:val="24"/>
        </w:rPr>
        <w:t>日</w:t>
      </w:r>
      <w:r>
        <w:rPr>
          <w:rFonts w:hint="eastAsia"/>
          <w:color w:val="000000"/>
          <w:sz w:val="24"/>
          <w:szCs w:val="24"/>
          <w:lang w:val="en-US" w:eastAsia="zh-CN"/>
        </w:rPr>
        <w:t xml:space="preserve">    </w:t>
      </w:r>
      <w:r>
        <w:rPr>
          <w:rFonts w:hint="eastAsia"/>
          <w:color w:val="000000"/>
          <w:sz w:val="24"/>
          <w:szCs w:val="24"/>
        </w:rPr>
        <w:t>期：</w:t>
      </w:r>
      <w:bookmarkStart w:id="198" w:name="_格式3__银行出具的资信证明"/>
      <w:bookmarkEnd w:id="198"/>
      <w:bookmarkStart w:id="199" w:name="_Hlt26671380"/>
      <w:bookmarkEnd w:id="199"/>
      <w:bookmarkStart w:id="200" w:name="_Hlt26955070"/>
      <w:bookmarkEnd w:id="200"/>
    </w:p>
    <w:p>
      <w:pPr>
        <w:pStyle w:val="185"/>
        <w:rPr>
          <w:rFonts w:hint="eastAsia"/>
          <w:i/>
          <w:color w:val="000000"/>
          <w:sz w:val="24"/>
          <w:szCs w:val="24"/>
          <w:u w:val="single"/>
        </w:rPr>
      </w:pPr>
    </w:p>
    <w:p>
      <w:pPr>
        <w:pStyle w:val="185"/>
        <w:rPr>
          <w:rFonts w:hint="eastAsia"/>
          <w:i/>
          <w:color w:val="000000"/>
          <w:sz w:val="24"/>
          <w:szCs w:val="24"/>
          <w:u w:val="single"/>
        </w:rPr>
      </w:pPr>
    </w:p>
    <w:p>
      <w:pPr>
        <w:pStyle w:val="185"/>
        <w:rPr>
          <w:rFonts w:hint="eastAsia"/>
          <w:i/>
          <w:color w:val="000000"/>
          <w:sz w:val="24"/>
          <w:szCs w:val="24"/>
          <w:u w:val="single"/>
        </w:rPr>
      </w:pPr>
    </w:p>
    <w:p>
      <w:pPr>
        <w:pStyle w:val="185"/>
        <w:ind w:firstLine="0"/>
        <w:rPr>
          <w:rFonts w:hint="eastAsia"/>
          <w:color w:val="000000"/>
        </w:rPr>
      </w:pPr>
    </w:p>
    <w:p>
      <w:pPr>
        <w:spacing w:line="460" w:lineRule="exact"/>
        <w:rPr>
          <w:rFonts w:hint="eastAsia" w:ascii="楷体" w:hAnsi="楷体" w:eastAsia="楷体"/>
          <w:bCs/>
          <w:color w:val="000000"/>
          <w:sz w:val="24"/>
          <w:szCs w:val="24"/>
        </w:rPr>
      </w:pPr>
    </w:p>
    <w:p>
      <w:pPr>
        <w:spacing w:line="460" w:lineRule="exact"/>
        <w:rPr>
          <w:rFonts w:hint="eastAsia" w:ascii="宋体" w:hAnsi="宋体"/>
          <w:color w:val="000000"/>
          <w:sz w:val="24"/>
          <w:szCs w:val="24"/>
        </w:rPr>
      </w:pPr>
    </w:p>
    <w:p>
      <w:pPr>
        <w:spacing w:line="460" w:lineRule="exact"/>
        <w:rPr>
          <w:rFonts w:hint="eastAsia" w:ascii="宋体" w:hAnsi="宋体"/>
          <w:color w:val="000000"/>
          <w:sz w:val="24"/>
          <w:szCs w:val="24"/>
        </w:rPr>
      </w:pPr>
    </w:p>
    <w:p>
      <w:pPr>
        <w:spacing w:line="460" w:lineRule="exact"/>
        <w:rPr>
          <w:rFonts w:hint="eastAsia" w:ascii="宋体" w:hAnsi="宋体"/>
          <w:color w:val="000000"/>
          <w:sz w:val="24"/>
          <w:szCs w:val="24"/>
        </w:rPr>
      </w:pPr>
    </w:p>
    <w:p>
      <w:pPr>
        <w:spacing w:line="460" w:lineRule="exact"/>
        <w:rPr>
          <w:rFonts w:hint="eastAsia" w:ascii="宋体" w:hAnsi="宋体"/>
          <w:color w:val="000000"/>
          <w:sz w:val="24"/>
          <w:szCs w:val="24"/>
        </w:rPr>
      </w:pPr>
    </w:p>
    <w:p>
      <w:pPr>
        <w:spacing w:line="460" w:lineRule="exact"/>
        <w:rPr>
          <w:rFonts w:hint="eastAsia" w:ascii="宋体" w:hAnsi="宋体"/>
          <w:color w:val="000000"/>
          <w:sz w:val="24"/>
          <w:szCs w:val="24"/>
        </w:rPr>
      </w:pPr>
    </w:p>
    <w:p>
      <w:pPr>
        <w:spacing w:line="460" w:lineRule="exact"/>
        <w:rPr>
          <w:rFonts w:hint="eastAsia" w:ascii="宋体" w:hAnsi="宋体"/>
          <w:color w:val="000000"/>
          <w:sz w:val="24"/>
          <w:szCs w:val="24"/>
        </w:rPr>
      </w:pPr>
    </w:p>
    <w:p>
      <w:pPr>
        <w:pStyle w:val="259"/>
        <w:rPr>
          <w:rFonts w:hint="eastAsia" w:ascii="宋体" w:hAnsi="宋体"/>
          <w:bCs/>
          <w:color w:val="000000"/>
          <w:sz w:val="24"/>
        </w:rPr>
      </w:pPr>
    </w:p>
    <w:p>
      <w:pPr>
        <w:pStyle w:val="259"/>
        <w:rPr>
          <w:rFonts w:hint="eastAsia" w:ascii="宋体" w:hAnsi="宋体"/>
          <w:bCs/>
          <w:color w:val="000000"/>
          <w:sz w:val="24"/>
        </w:rPr>
      </w:pPr>
    </w:p>
    <w:p>
      <w:pPr>
        <w:spacing w:line="360" w:lineRule="auto"/>
        <w:jc w:val="left"/>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val="en-US" w:eastAsia="zh-CN"/>
        </w:rPr>
        <w:t>四、投标函</w:t>
      </w:r>
    </w:p>
    <w:p>
      <w:pPr>
        <w:spacing w:line="360" w:lineRule="auto"/>
        <w:jc w:val="center"/>
        <w:outlineLvl w:val="0"/>
        <w:rPr>
          <w:rFonts w:hint="eastAsia" w:ascii="方正小标宋简体" w:hAnsi="方正小标宋简体" w:eastAsia="方正小标宋简体" w:cs="方正小标宋简体"/>
          <w:color w:val="000000"/>
          <w:sz w:val="32"/>
          <w:szCs w:val="32"/>
          <w:lang w:val="en-US"/>
        </w:rPr>
      </w:pPr>
      <w:r>
        <w:rPr>
          <w:rFonts w:hint="eastAsia" w:ascii="方正小标宋简体" w:hAnsi="方正小标宋简体" w:eastAsia="方正小标宋简体" w:cs="方正小标宋简体"/>
          <w:color w:val="000000"/>
          <w:sz w:val="32"/>
          <w:szCs w:val="32"/>
          <w:lang w:val="en-US" w:eastAsia="zh-CN"/>
        </w:rPr>
        <w:t>投标函</w:t>
      </w:r>
    </w:p>
    <w:p>
      <w:pPr>
        <w:pStyle w:val="270"/>
        <w:spacing w:before="0" w:after="0" w:line="420" w:lineRule="exact"/>
        <w:rPr>
          <w:rFonts w:hint="eastAsia" w:ascii="宋体" w:hAnsi="宋体"/>
          <w:color w:val="000000"/>
          <w:szCs w:val="21"/>
          <w:lang w:eastAsia="zh-CN"/>
        </w:rPr>
      </w:pPr>
      <w:r>
        <w:rPr>
          <w:rFonts w:hint="eastAsia" w:ascii="宋体" w:hAnsi="宋体"/>
          <w:color w:val="000000"/>
          <w:szCs w:val="21"/>
        </w:rPr>
        <w:t>致：</w:t>
      </w:r>
      <w:r>
        <w:rPr>
          <w:rFonts w:hint="eastAsia" w:ascii="宋体" w:hAnsi="宋体"/>
          <w:color w:val="000000"/>
          <w:szCs w:val="21"/>
          <w:lang w:eastAsia="zh-CN"/>
        </w:rPr>
        <w:t>南京市公共资源交易中心</w:t>
      </w:r>
    </w:p>
    <w:p>
      <w:pPr>
        <w:pStyle w:val="270"/>
        <w:spacing w:before="0" w:after="0" w:line="420" w:lineRule="exact"/>
        <w:ind w:firstLine="480"/>
        <w:rPr>
          <w:rFonts w:hint="eastAsia" w:ascii="宋体" w:hAnsi="宋体"/>
          <w:color w:val="000000"/>
          <w:szCs w:val="21"/>
        </w:rPr>
      </w:pPr>
      <w:r>
        <w:rPr>
          <w:rFonts w:hint="eastAsia" w:ascii="宋体" w:hAnsi="宋体"/>
          <w:color w:val="000000"/>
          <w:szCs w:val="21"/>
        </w:rPr>
        <w:t>根据贵方</w:t>
      </w:r>
      <w:r>
        <w:rPr>
          <w:rFonts w:hint="eastAsia" w:ascii="宋体" w:hAnsi="宋体"/>
          <w:color w:val="000000"/>
          <w:szCs w:val="21"/>
          <w:lang w:val="en-US" w:eastAsia="zh-CN"/>
        </w:rPr>
        <w:t>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u w:val="none"/>
          <w:lang w:val="en-US" w:eastAsia="zh-CN"/>
        </w:rPr>
        <w:t>的</w:t>
      </w:r>
      <w:r>
        <w:rPr>
          <w:rFonts w:hint="eastAsia" w:ascii="宋体" w:hAnsi="宋体" w:eastAsia="宋体" w:cs="Times New Roman"/>
          <w:color w:val="000000"/>
          <w:sz w:val="24"/>
          <w:szCs w:val="21"/>
          <w:lang w:val="en-US" w:eastAsia="zh-CN"/>
        </w:rPr>
        <w:t>项目</w:t>
      </w:r>
      <w:r>
        <w:rPr>
          <w:rFonts w:hint="eastAsia" w:ascii="宋体" w:hAnsi="宋体"/>
          <w:color w:val="000000"/>
          <w:szCs w:val="21"/>
        </w:rPr>
        <w:t>招标文件，</w:t>
      </w:r>
      <w:r>
        <w:rPr>
          <w:rFonts w:hint="eastAsia" w:ascii="宋体" w:hAnsi="宋体"/>
          <w:color w:val="000000"/>
          <w:szCs w:val="21"/>
          <w:lang w:val="en-US" w:eastAsia="zh-CN"/>
        </w:rPr>
        <w:t>我方</w:t>
      </w:r>
      <w:r>
        <w:rPr>
          <w:rFonts w:hint="eastAsia" w:ascii="宋体" w:hAnsi="宋体"/>
          <w:color w:val="000000"/>
          <w:szCs w:val="21"/>
        </w:rPr>
        <w:t>正式</w:t>
      </w:r>
      <w:r>
        <w:rPr>
          <w:rFonts w:hint="eastAsia" w:ascii="宋体" w:hAnsi="宋体"/>
          <w:color w:val="000000"/>
          <w:szCs w:val="21"/>
          <w:u w:val="none"/>
          <w:lang w:val="en-US" w:eastAsia="zh-CN"/>
        </w:rPr>
        <w:t>提</w:t>
      </w:r>
      <w:r>
        <w:rPr>
          <w:rFonts w:hint="eastAsia" w:ascii="宋体" w:hAnsi="宋体" w:eastAsia="宋体" w:cs="宋体"/>
          <w:color w:val="000000"/>
          <w:sz w:val="24"/>
          <w:szCs w:val="24"/>
          <w:u w:val="none"/>
          <w:lang w:val="en-US" w:eastAsia="zh-CN"/>
        </w:rPr>
        <w:t>交投标函，</w:t>
      </w:r>
      <w:r>
        <w:rPr>
          <w:rFonts w:hint="eastAsia" w:ascii="宋体" w:hAnsi="宋体"/>
          <w:color w:val="000000"/>
          <w:szCs w:val="21"/>
          <w:lang w:val="en-US" w:eastAsia="zh-CN"/>
        </w:rPr>
        <w:t>并</w:t>
      </w:r>
      <w:r>
        <w:rPr>
          <w:rFonts w:hint="eastAsia" w:ascii="宋体" w:hAnsi="宋体"/>
          <w:color w:val="000000"/>
          <w:szCs w:val="21"/>
        </w:rPr>
        <w:t>宣布同意如下</w:t>
      </w:r>
      <w:r>
        <w:rPr>
          <w:rFonts w:hint="eastAsia" w:ascii="宋体" w:hAnsi="宋体"/>
          <w:color w:val="000000"/>
          <w:szCs w:val="21"/>
          <w:lang w:val="en-US" w:eastAsia="zh-CN"/>
        </w:rPr>
        <w:t>内容</w:t>
      </w:r>
      <w:r>
        <w:rPr>
          <w:rFonts w:hint="eastAsia" w:ascii="宋体" w:hAnsi="宋体"/>
          <w:color w:val="000000"/>
          <w:szCs w:val="21"/>
        </w:rPr>
        <w:t>：</w:t>
      </w:r>
    </w:p>
    <w:p>
      <w:pPr>
        <w:pStyle w:val="270"/>
        <w:spacing w:before="0" w:after="0" w:line="420" w:lineRule="exact"/>
        <w:rPr>
          <w:rFonts w:hint="eastAsia" w:ascii="宋体" w:hAnsi="宋体"/>
          <w:color w:val="000000"/>
          <w:szCs w:val="21"/>
        </w:rPr>
      </w:pPr>
      <w:r>
        <w:rPr>
          <w:rFonts w:hint="eastAsia" w:ascii="宋体" w:hAnsi="宋体"/>
          <w:color w:val="000000"/>
          <w:szCs w:val="21"/>
        </w:rPr>
        <w:t>1.按招标文件规定的各项要求，向买方提供所需</w:t>
      </w:r>
      <w:r>
        <w:rPr>
          <w:rFonts w:hint="eastAsia" w:ascii="宋体" w:hAnsi="宋体"/>
          <w:color w:val="000000"/>
          <w:szCs w:val="21"/>
          <w:lang w:val="en-US" w:eastAsia="zh-CN"/>
        </w:rPr>
        <w:t>服务</w:t>
      </w:r>
      <w:r>
        <w:rPr>
          <w:rFonts w:hint="eastAsia" w:ascii="宋体" w:hAnsi="宋体"/>
          <w:color w:val="000000"/>
          <w:szCs w:val="21"/>
        </w:rPr>
        <w:t>（包含与</w:t>
      </w:r>
      <w:r>
        <w:rPr>
          <w:rFonts w:hint="eastAsia" w:ascii="宋体" w:hAnsi="宋体"/>
          <w:color w:val="000000"/>
          <w:szCs w:val="21"/>
          <w:lang w:val="en-US" w:eastAsia="zh-CN"/>
        </w:rPr>
        <w:t>服务</w:t>
      </w:r>
      <w:r>
        <w:rPr>
          <w:rFonts w:hint="eastAsia" w:ascii="宋体" w:hAnsi="宋体"/>
          <w:color w:val="000000"/>
          <w:szCs w:val="21"/>
        </w:rPr>
        <w:t>相关的</w:t>
      </w:r>
      <w:r>
        <w:rPr>
          <w:rFonts w:hint="eastAsia" w:ascii="宋体" w:hAnsi="宋体"/>
          <w:color w:val="000000"/>
          <w:szCs w:val="21"/>
          <w:lang w:val="en-US" w:eastAsia="zh-CN"/>
        </w:rPr>
        <w:t>货物</w:t>
      </w:r>
      <w:r>
        <w:rPr>
          <w:rFonts w:hint="eastAsia" w:ascii="宋体" w:hAnsi="宋体"/>
          <w:color w:val="000000"/>
          <w:szCs w:val="21"/>
        </w:rPr>
        <w:t>）。</w:t>
      </w:r>
    </w:p>
    <w:p>
      <w:pPr>
        <w:pStyle w:val="270"/>
        <w:spacing w:before="0" w:after="0" w:line="420" w:lineRule="exact"/>
        <w:rPr>
          <w:rFonts w:hint="eastAsia" w:ascii="宋体" w:hAnsi="宋体"/>
          <w:color w:val="000000"/>
          <w:szCs w:val="21"/>
        </w:rPr>
      </w:pPr>
      <w:r>
        <w:rPr>
          <w:rFonts w:hint="eastAsia" w:ascii="宋体" w:hAnsi="宋体"/>
          <w:color w:val="000000"/>
          <w:szCs w:val="21"/>
        </w:rPr>
        <w:t>2.我们完全理解贵方不一定将合同授予最低报价的投标人。</w:t>
      </w:r>
    </w:p>
    <w:p>
      <w:pPr>
        <w:pStyle w:val="270"/>
        <w:spacing w:before="0" w:after="0" w:line="420" w:lineRule="exact"/>
        <w:rPr>
          <w:rFonts w:hint="eastAsia" w:ascii="宋体" w:hAnsi="宋体"/>
          <w:color w:val="000000"/>
          <w:szCs w:val="21"/>
        </w:rPr>
      </w:pPr>
      <w:r>
        <w:rPr>
          <w:rFonts w:hint="eastAsia" w:ascii="宋体" w:hAnsi="宋体"/>
          <w:color w:val="000000"/>
          <w:szCs w:val="21"/>
        </w:rPr>
        <w:t>3.我们已详细审核全部招标文件及其有效补充文件，我们知道必须放弃提出含糊不清或误解问题的权利。</w:t>
      </w:r>
    </w:p>
    <w:p>
      <w:pPr>
        <w:pStyle w:val="270"/>
        <w:spacing w:before="0" w:after="0" w:line="420" w:lineRule="exact"/>
        <w:rPr>
          <w:rFonts w:hint="eastAsia" w:ascii="宋体" w:hAnsi="宋体"/>
          <w:color w:val="000000"/>
          <w:szCs w:val="21"/>
        </w:rPr>
      </w:pPr>
      <w:r>
        <w:rPr>
          <w:rFonts w:hint="eastAsia" w:ascii="宋体" w:hAnsi="宋体"/>
          <w:color w:val="000000"/>
          <w:szCs w:val="21"/>
        </w:rPr>
        <w:t>4.我们同意从规定的开标日期起遵循本投标文件，并在规定的投标有效期期满之前均具有约束力。</w:t>
      </w:r>
    </w:p>
    <w:p>
      <w:pPr>
        <w:pStyle w:val="270"/>
        <w:spacing w:before="0" w:after="0" w:line="420" w:lineRule="exact"/>
        <w:rPr>
          <w:rFonts w:hint="eastAsia" w:ascii="宋体" w:hAnsi="宋体"/>
          <w:color w:val="000000"/>
          <w:szCs w:val="21"/>
        </w:rPr>
      </w:pPr>
      <w:r>
        <w:rPr>
          <w:rFonts w:ascii="宋体" w:hAnsi="宋体"/>
          <w:color w:val="000000"/>
          <w:szCs w:val="21"/>
        </w:rPr>
        <w:t>5</w:t>
      </w:r>
      <w:r>
        <w:rPr>
          <w:rFonts w:hint="eastAsia" w:ascii="宋体" w:hAnsi="宋体"/>
          <w:color w:val="000000"/>
          <w:szCs w:val="21"/>
        </w:rPr>
        <w:t>.同意向贵方提供贵方可能另外要求的与投标有关的任何证据或资料，并保证我方已提供和将要提供的文件是真实的、准确的。</w:t>
      </w:r>
    </w:p>
    <w:p>
      <w:pPr>
        <w:pStyle w:val="270"/>
        <w:spacing w:before="0" w:after="0" w:line="420" w:lineRule="exact"/>
        <w:rPr>
          <w:rFonts w:hint="eastAsia" w:ascii="宋体" w:hAnsi="宋体"/>
          <w:color w:val="000000"/>
          <w:szCs w:val="21"/>
        </w:rPr>
      </w:pPr>
      <w:r>
        <w:rPr>
          <w:rFonts w:ascii="宋体" w:hAnsi="宋体"/>
          <w:color w:val="000000"/>
          <w:szCs w:val="21"/>
        </w:rPr>
        <w:t>6</w:t>
      </w:r>
      <w:r>
        <w:rPr>
          <w:rFonts w:hint="eastAsia" w:ascii="宋体" w:hAnsi="宋体"/>
          <w:color w:val="000000"/>
          <w:szCs w:val="21"/>
        </w:rPr>
        <w:t>.一旦我方中标</w:t>
      </w:r>
      <w:r>
        <w:rPr>
          <w:rFonts w:hint="eastAsia" w:ascii="宋体" w:hAnsi="宋体"/>
          <w:color w:val="000000"/>
          <w:szCs w:val="21"/>
          <w:lang w:eastAsia="zh-CN"/>
        </w:rPr>
        <w:t>，</w:t>
      </w:r>
      <w:r>
        <w:rPr>
          <w:rFonts w:hint="eastAsia" w:ascii="宋体" w:hAnsi="宋体"/>
          <w:color w:val="000000"/>
          <w:szCs w:val="21"/>
        </w:rPr>
        <w:t>我方将根据招标文件的规定，严格履行合同的责任和义务,并保证在招标文件规定的时间完成项目，交付买方验收、使用。</w:t>
      </w:r>
    </w:p>
    <w:p>
      <w:pPr>
        <w:spacing w:line="420" w:lineRule="exact"/>
        <w:ind w:firstLine="480"/>
        <w:jc w:val="lef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7.</w:t>
      </w:r>
      <w:r>
        <w:rPr>
          <w:rFonts w:hint="eastAsia" w:ascii="宋体" w:hAnsi="宋体" w:eastAsia="宋体" w:cs="Times New Roman"/>
          <w:color w:val="000000"/>
          <w:sz w:val="24"/>
          <w:szCs w:val="24"/>
        </w:rPr>
        <w:t>我</w:t>
      </w:r>
      <w:r>
        <w:rPr>
          <w:rFonts w:hint="eastAsia" w:ascii="宋体" w:hAnsi="宋体" w:eastAsia="宋体" w:cs="Times New Roman"/>
          <w:color w:val="000000"/>
          <w:sz w:val="24"/>
          <w:szCs w:val="24"/>
          <w:lang w:eastAsia="zh-CN"/>
        </w:rPr>
        <w:t>方</w:t>
      </w:r>
      <w:r>
        <w:rPr>
          <w:rFonts w:hint="eastAsia" w:ascii="宋体" w:hAnsi="宋体" w:eastAsia="宋体" w:cs="Times New Roman"/>
          <w:color w:val="000000"/>
          <w:sz w:val="24"/>
          <w:szCs w:val="24"/>
        </w:rPr>
        <w:t>为</w:t>
      </w:r>
      <w:r>
        <w:rPr>
          <w:rFonts w:hint="eastAsia" w:ascii="宋体" w:hAnsi="宋体" w:eastAsia="宋体" w:cs="Times New Roman"/>
          <w:color w:val="000000"/>
          <w:sz w:val="24"/>
          <w:szCs w:val="24"/>
          <w:lang w:eastAsia="zh-CN"/>
        </w:rPr>
        <w:t>：</w:t>
      </w:r>
      <w:r>
        <w:rPr>
          <w:rFonts w:ascii="Wingdings" w:hAnsi="Wingdings" w:eastAsia="Wingdings" w:cs="Wingdings"/>
          <w:color w:val="000000"/>
          <w:sz w:val="24"/>
          <w:szCs w:val="24"/>
          <w:u w:val="none"/>
        </w:rPr>
        <w:t>¨</w:t>
      </w:r>
      <w:r>
        <w:rPr>
          <w:rFonts w:hint="eastAsia" w:ascii="宋体" w:hAnsi="宋体" w:eastAsia="宋体" w:cs="Times New Roman"/>
          <w:color w:val="000000"/>
          <w:sz w:val="24"/>
          <w:szCs w:val="24"/>
        </w:rPr>
        <w:t>大型企业</w:t>
      </w:r>
      <w:r>
        <w:rPr>
          <w:rFonts w:hint="eastAsia" w:ascii="宋体" w:hAnsi="宋体" w:eastAsia="宋体" w:cs="Times New Roman"/>
          <w:color w:val="000000"/>
          <w:sz w:val="24"/>
          <w:szCs w:val="24"/>
          <w:lang w:val="en-US" w:eastAsia="zh-CN"/>
        </w:rPr>
        <w:t xml:space="preserve"> </w:t>
      </w:r>
      <w:r>
        <w:rPr>
          <w:rFonts w:ascii="Wingdings" w:hAnsi="Wingdings" w:eastAsia="Wingdings" w:cs="Wingdings"/>
          <w:color w:val="000000"/>
          <w:sz w:val="24"/>
          <w:szCs w:val="24"/>
          <w:u w:val="none"/>
        </w:rPr>
        <w:t>¨</w:t>
      </w:r>
      <w:r>
        <w:rPr>
          <w:rFonts w:hint="eastAsia" w:ascii="宋体" w:hAnsi="宋体" w:eastAsia="宋体" w:cs="Times New Roman"/>
          <w:color w:val="000000"/>
          <w:sz w:val="24"/>
          <w:szCs w:val="24"/>
        </w:rPr>
        <w:t>中型企业</w:t>
      </w:r>
      <w:r>
        <w:rPr>
          <w:rFonts w:hint="eastAsia" w:ascii="宋体" w:hAnsi="宋体" w:eastAsia="宋体" w:cs="Times New Roman"/>
          <w:color w:val="000000"/>
          <w:sz w:val="24"/>
          <w:szCs w:val="24"/>
          <w:lang w:val="en-US" w:eastAsia="zh-CN"/>
        </w:rPr>
        <w:t xml:space="preserve"> </w:t>
      </w:r>
      <w:r>
        <w:rPr>
          <w:rFonts w:ascii="Wingdings" w:hAnsi="Wingdings" w:eastAsia="Wingdings" w:cs="Wingdings"/>
          <w:color w:val="000000"/>
          <w:sz w:val="24"/>
          <w:szCs w:val="24"/>
          <w:u w:val="none"/>
        </w:rPr>
        <w:t>¨</w:t>
      </w:r>
      <w:r>
        <w:rPr>
          <w:rFonts w:hint="eastAsia" w:ascii="宋体" w:hAnsi="宋体" w:eastAsia="宋体" w:cs="Times New Roman"/>
          <w:color w:val="000000"/>
          <w:sz w:val="24"/>
          <w:szCs w:val="24"/>
          <w:lang w:val="en-US" w:eastAsia="zh-CN"/>
        </w:rPr>
        <w:t xml:space="preserve">小型企业 </w:t>
      </w:r>
      <w:r>
        <w:rPr>
          <w:rFonts w:ascii="Wingdings" w:hAnsi="Wingdings" w:eastAsia="Wingdings" w:cs="Wingdings"/>
          <w:color w:val="000000"/>
          <w:sz w:val="24"/>
          <w:szCs w:val="24"/>
          <w:u w:val="none"/>
        </w:rPr>
        <w:t>¨</w:t>
      </w:r>
      <w:r>
        <w:rPr>
          <w:rFonts w:hint="eastAsia" w:ascii="宋体" w:hAnsi="宋体" w:eastAsia="宋体" w:cs="Times New Roman"/>
          <w:color w:val="000000"/>
          <w:sz w:val="24"/>
          <w:szCs w:val="24"/>
          <w:lang w:val="en-US" w:eastAsia="zh-CN"/>
        </w:rPr>
        <w:t>微型企业（在对应</w:t>
      </w:r>
      <w:r>
        <w:rPr>
          <w:rFonts w:ascii="Wingdings" w:hAnsi="Wingdings" w:eastAsia="Wingdings" w:cs="Wingdings"/>
          <w:color w:val="000000"/>
          <w:sz w:val="24"/>
          <w:szCs w:val="24"/>
          <w:u w:val="none"/>
        </w:rPr>
        <w:t>¨</w:t>
      </w:r>
      <w:r>
        <w:rPr>
          <w:rFonts w:hint="eastAsia" w:ascii="宋体" w:hAnsi="宋体" w:eastAsia="宋体" w:cs="宋体"/>
          <w:color w:val="000000"/>
          <w:sz w:val="24"/>
          <w:szCs w:val="24"/>
          <w:lang w:val="en-US" w:eastAsia="zh-CN"/>
        </w:rPr>
        <w:t>内</w:t>
      </w:r>
      <w:r>
        <w:rPr>
          <w:rFonts w:hint="eastAsia" w:ascii="宋体" w:hAnsi="宋体" w:eastAsia="宋体" w:cs="Times New Roman"/>
          <w:color w:val="000000"/>
          <w:sz w:val="24"/>
          <w:szCs w:val="24"/>
          <w:lang w:val="zh-CN" w:eastAsia="zh-CN"/>
        </w:rPr>
        <w:t>打</w:t>
      </w:r>
      <w:r>
        <w:rPr>
          <w:rFonts w:hint="eastAsia" w:ascii="宋体" w:hAnsi="宋体" w:cs="Verdana"/>
          <w:color w:val="000000"/>
          <w:sz w:val="24"/>
          <w:szCs w:val="24"/>
          <w:lang w:val="zh-CN"/>
        </w:rPr>
        <w:t>“√”</w:t>
      </w:r>
      <w:r>
        <w:rPr>
          <w:rFonts w:hint="eastAsia" w:ascii="宋体" w:hAnsi="宋体" w:eastAsia="宋体" w:cs="Times New Roman"/>
          <w:color w:val="000000"/>
          <w:sz w:val="24"/>
          <w:szCs w:val="24"/>
          <w:lang w:val="en-US" w:eastAsia="zh-CN"/>
        </w:rPr>
        <w:t>）</w:t>
      </w:r>
    </w:p>
    <w:p>
      <w:pPr>
        <w:pStyle w:val="270"/>
        <w:spacing w:before="0" w:after="0" w:line="420" w:lineRule="exact"/>
        <w:rPr>
          <w:rFonts w:hint="eastAsia" w:ascii="宋体" w:hAnsi="宋体"/>
          <w:color w:val="000000"/>
          <w:szCs w:val="21"/>
        </w:rPr>
      </w:pPr>
      <w:r>
        <w:rPr>
          <w:rFonts w:hint="eastAsia" w:ascii="宋体" w:hAnsi="宋体"/>
          <w:color w:val="000000"/>
          <w:szCs w:val="21"/>
          <w:lang w:val="en-US" w:eastAsia="zh-CN"/>
        </w:rPr>
        <w:t>8</w:t>
      </w:r>
      <w:r>
        <w:rPr>
          <w:rFonts w:hint="eastAsia" w:ascii="宋体" w:hAnsi="宋体"/>
          <w:color w:val="000000"/>
          <w:szCs w:val="21"/>
        </w:rPr>
        <w:t>.</w:t>
      </w:r>
      <w:r>
        <w:rPr>
          <w:rFonts w:hint="eastAsia" w:ascii="宋体" w:hAnsi="宋体"/>
          <w:color w:val="000000"/>
          <w:szCs w:val="21"/>
          <w:lang w:val="en-US" w:eastAsia="zh-CN"/>
        </w:rPr>
        <w:t>我方</w:t>
      </w:r>
      <w:r>
        <w:rPr>
          <w:rFonts w:hint="eastAsia" w:ascii="宋体" w:hAnsi="宋体"/>
          <w:color w:val="000000"/>
          <w:szCs w:val="21"/>
        </w:rPr>
        <w:t>与本</w:t>
      </w:r>
      <w:r>
        <w:rPr>
          <w:rFonts w:hint="eastAsia" w:ascii="宋体" w:hAnsi="宋体"/>
          <w:color w:val="000000"/>
          <w:szCs w:val="21"/>
          <w:lang w:val="en-US" w:eastAsia="zh-CN"/>
        </w:rPr>
        <w:t>次</w:t>
      </w:r>
      <w:r>
        <w:rPr>
          <w:rFonts w:hint="eastAsia" w:ascii="宋体" w:hAnsi="宋体"/>
          <w:color w:val="000000"/>
          <w:szCs w:val="21"/>
        </w:rPr>
        <w:t>投标有关</w:t>
      </w:r>
      <w:r>
        <w:rPr>
          <w:rFonts w:hint="eastAsia" w:ascii="宋体" w:hAnsi="宋体"/>
          <w:color w:val="000000"/>
          <w:szCs w:val="21"/>
          <w:lang w:val="en-US" w:eastAsia="zh-CN"/>
        </w:rPr>
        <w:t>信息</w:t>
      </w:r>
    </w:p>
    <w:p>
      <w:pPr>
        <w:pStyle w:val="270"/>
        <w:spacing w:before="0" w:after="0" w:line="420" w:lineRule="exact"/>
        <w:ind w:left="0" w:firstLine="480"/>
        <w:rPr>
          <w:rFonts w:hint="eastAsia" w:ascii="宋体" w:hAnsi="宋体"/>
          <w:color w:val="000000"/>
          <w:szCs w:val="21"/>
        </w:rPr>
      </w:pPr>
      <w:r>
        <w:rPr>
          <w:rFonts w:hint="eastAsia" w:ascii="宋体" w:hAnsi="宋体"/>
          <w:color w:val="000000"/>
          <w:szCs w:val="21"/>
        </w:rPr>
        <w:t>地  址：</w:t>
      </w:r>
    </w:p>
    <w:p>
      <w:pPr>
        <w:pStyle w:val="270"/>
        <w:spacing w:before="0" w:after="0" w:line="420" w:lineRule="exact"/>
        <w:ind w:left="0" w:firstLine="480"/>
        <w:rPr>
          <w:rFonts w:hint="eastAsia" w:ascii="宋体" w:hAnsi="宋体"/>
          <w:color w:val="000000"/>
          <w:szCs w:val="21"/>
          <w:u w:val="none"/>
          <w:lang w:val="en-US" w:eastAsia="zh-CN"/>
        </w:rPr>
      </w:pPr>
      <w:r>
        <w:rPr>
          <w:rFonts w:hint="eastAsia" w:ascii="宋体" w:hAnsi="宋体"/>
          <w:color w:val="000000"/>
          <w:szCs w:val="21"/>
        </w:rPr>
        <w:t>邮  编：</w:t>
      </w:r>
    </w:p>
    <w:p>
      <w:pPr>
        <w:pStyle w:val="270"/>
        <w:spacing w:before="0" w:after="0" w:line="420" w:lineRule="exact"/>
        <w:ind w:left="0" w:firstLine="480"/>
        <w:rPr>
          <w:rFonts w:hint="eastAsia" w:ascii="宋体" w:hAnsi="宋体"/>
          <w:color w:val="000000"/>
          <w:szCs w:val="21"/>
          <w:u w:val="single"/>
          <w:lang w:val="en-US" w:eastAsia="zh-CN"/>
        </w:rPr>
      </w:pPr>
      <w:r>
        <w:rPr>
          <w:rFonts w:hint="eastAsia" w:ascii="宋体" w:hAnsi="宋体"/>
          <w:color w:val="000000"/>
          <w:szCs w:val="21"/>
        </w:rPr>
        <w:t>电  话：</w:t>
      </w:r>
    </w:p>
    <w:p>
      <w:pPr>
        <w:pStyle w:val="270"/>
        <w:spacing w:before="0" w:after="0" w:line="420" w:lineRule="exact"/>
        <w:ind w:left="0" w:firstLine="480"/>
        <w:rPr>
          <w:rFonts w:hint="eastAsia" w:ascii="宋体" w:hAnsi="宋体"/>
          <w:color w:val="000000"/>
          <w:szCs w:val="21"/>
          <w:u w:val="single"/>
          <w:lang w:val="en-US" w:eastAsia="zh-CN"/>
        </w:rPr>
      </w:pPr>
      <w:r>
        <w:rPr>
          <w:rFonts w:hint="eastAsia" w:ascii="宋体" w:hAnsi="宋体"/>
          <w:color w:val="000000"/>
          <w:szCs w:val="21"/>
        </w:rPr>
        <w:t>传  真：</w:t>
      </w:r>
    </w:p>
    <w:p>
      <w:pPr>
        <w:pStyle w:val="270"/>
        <w:spacing w:before="0" w:after="0" w:line="420" w:lineRule="exact"/>
        <w:ind w:left="0" w:firstLine="480"/>
        <w:rPr>
          <w:rFonts w:hint="eastAsia" w:ascii="宋体" w:hAnsi="宋体"/>
          <w:color w:val="000000"/>
          <w:szCs w:val="21"/>
          <w:u w:val="single"/>
          <w:lang w:val="en-US" w:eastAsia="zh-CN"/>
        </w:rPr>
      </w:pPr>
      <w:r>
        <w:rPr>
          <w:rFonts w:hint="eastAsia" w:ascii="宋体" w:hAnsi="宋体"/>
          <w:color w:val="000000"/>
          <w:szCs w:val="21"/>
        </w:rPr>
        <w:t>开户行：</w:t>
      </w:r>
    </w:p>
    <w:p>
      <w:pPr>
        <w:pStyle w:val="270"/>
        <w:spacing w:before="0" w:after="0" w:line="420" w:lineRule="exact"/>
        <w:ind w:left="0" w:firstLine="480"/>
        <w:rPr>
          <w:rFonts w:hint="eastAsia" w:ascii="宋体" w:hAnsi="宋体"/>
          <w:color w:val="000000"/>
          <w:szCs w:val="21"/>
          <w:u w:val="single"/>
          <w:lang w:val="en-US" w:eastAsia="zh-CN"/>
        </w:rPr>
      </w:pPr>
      <w:r>
        <w:rPr>
          <w:rFonts w:hint="eastAsia" w:ascii="宋体" w:hAnsi="宋体"/>
          <w:color w:val="000000"/>
          <w:szCs w:val="21"/>
        </w:rPr>
        <w:t>账  号：</w:t>
      </w:r>
    </w:p>
    <w:p>
      <w:pPr>
        <w:spacing w:line="560" w:lineRule="exact"/>
        <w:ind w:right="180" w:firstLine="480"/>
        <w:jc w:val="both"/>
        <w:rPr>
          <w:rFonts w:hint="eastAsia" w:ascii="宋体" w:hAnsi="宋体"/>
          <w:color w:val="000000"/>
          <w:sz w:val="24"/>
          <w:szCs w:val="24"/>
          <w:u w:val="none"/>
        </w:rPr>
      </w:pPr>
      <w:r>
        <w:rPr>
          <w:rFonts w:hint="eastAsia" w:ascii="宋体" w:hAnsi="宋体"/>
          <w:color w:val="000000"/>
          <w:sz w:val="24"/>
          <w:szCs w:val="24"/>
          <w:lang w:val="en-US" w:eastAsia="zh-CN"/>
        </w:rPr>
        <w:t>投标人</w:t>
      </w:r>
      <w:r>
        <w:rPr>
          <w:rFonts w:hint="eastAsia" w:ascii="宋体" w:hAnsi="宋体"/>
          <w:color w:val="000000"/>
          <w:sz w:val="24"/>
          <w:szCs w:val="24"/>
        </w:rPr>
        <w:t>名称</w:t>
      </w:r>
      <w:r>
        <w:rPr>
          <w:rFonts w:hint="eastAsia" w:ascii="宋体" w:hAnsi="宋体"/>
          <w:color w:val="000000"/>
          <w:sz w:val="24"/>
          <w:szCs w:val="24"/>
          <w:lang w:eastAsia="zh-CN"/>
        </w:rPr>
        <w:t>：</w:t>
      </w:r>
      <w:r>
        <w:rPr>
          <w:rFonts w:hint="eastAsia" w:ascii="宋体" w:hAnsi="宋体"/>
          <w:color w:val="000000"/>
          <w:sz w:val="24"/>
          <w:szCs w:val="24"/>
          <w:u w:val="none"/>
        </w:rPr>
        <w:t>（加盖电子公章）</w:t>
      </w:r>
    </w:p>
    <w:p>
      <w:pPr>
        <w:pStyle w:val="270"/>
        <w:spacing w:before="0" w:after="0" w:line="420" w:lineRule="exact"/>
        <w:ind w:left="0" w:firstLine="480"/>
        <w:rPr>
          <w:rFonts w:hint="eastAsia" w:ascii="宋体" w:hAnsi="宋体"/>
          <w:color w:val="000000"/>
          <w:szCs w:val="21"/>
        </w:rPr>
      </w:pPr>
      <w:r>
        <w:rPr>
          <w:rFonts w:hint="eastAsia" w:ascii="宋体" w:hAnsi="宋体"/>
          <w:color w:val="000000"/>
          <w:szCs w:val="21"/>
        </w:rPr>
        <w:t>日  期：</w:t>
      </w:r>
    </w:p>
    <w:p>
      <w:pPr>
        <w:pStyle w:val="270"/>
        <w:spacing w:before="0" w:after="0" w:line="420" w:lineRule="exact"/>
        <w:ind w:left="420"/>
        <w:rPr>
          <w:rFonts w:hint="eastAsia" w:ascii="宋体" w:hAnsi="宋体"/>
          <w:color w:val="000000"/>
          <w:szCs w:val="21"/>
        </w:rPr>
      </w:pPr>
    </w:p>
    <w:p>
      <w:pPr>
        <w:pStyle w:val="270"/>
        <w:spacing w:before="0" w:after="0" w:line="420" w:lineRule="exact"/>
        <w:ind w:left="420"/>
        <w:rPr>
          <w:rFonts w:hint="eastAsia" w:ascii="宋体" w:hAnsi="宋体"/>
          <w:color w:val="000000"/>
          <w:szCs w:val="21"/>
        </w:rPr>
      </w:pPr>
    </w:p>
    <w:p>
      <w:pPr>
        <w:spacing w:line="560" w:lineRule="exact"/>
        <w:ind w:firstLine="240"/>
        <w:jc w:val="center"/>
        <w:rPr>
          <w:rFonts w:hint="eastAsia" w:ascii="宋体" w:hAnsi="宋体"/>
          <w:bCs/>
          <w:color w:val="000000"/>
          <w:sz w:val="24"/>
        </w:rPr>
      </w:pPr>
    </w:p>
    <w:p>
      <w:pPr>
        <w:spacing w:line="560" w:lineRule="exact"/>
        <w:ind w:firstLine="240"/>
        <w:jc w:val="center"/>
        <w:rPr>
          <w:rFonts w:hint="eastAsia" w:ascii="宋体" w:hAnsi="宋体"/>
          <w:bCs/>
          <w:color w:val="000000"/>
          <w:sz w:val="24"/>
        </w:rPr>
      </w:pPr>
    </w:p>
    <w:p>
      <w:pPr>
        <w:spacing w:line="560" w:lineRule="exact"/>
        <w:ind w:firstLine="240"/>
        <w:jc w:val="center"/>
        <w:rPr>
          <w:rFonts w:hint="eastAsia" w:ascii="宋体" w:hAnsi="宋体"/>
          <w:bCs/>
          <w:color w:val="000000"/>
          <w:sz w:val="24"/>
        </w:rPr>
      </w:pPr>
    </w:p>
    <w:p>
      <w:pPr>
        <w:spacing w:line="360" w:lineRule="auto"/>
        <w:jc w:val="left"/>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五、开标一览表</w:t>
      </w:r>
    </w:p>
    <w:p>
      <w:pPr>
        <w:keepNext w:val="0"/>
        <w:keepLines w:val="0"/>
        <w:pageBreakBefore w:val="0"/>
        <w:widowControl w:val="0"/>
        <w:spacing w:line="480" w:lineRule="auto"/>
        <w:jc w:val="center"/>
        <w:outlineLvl w:val="0"/>
        <w:rPr>
          <w:rFonts w:hint="eastAsia" w:ascii="方正小标宋简体" w:hAnsi="方正小标宋简体" w:eastAsia="方正小标宋简体" w:cs="方正小标宋简体"/>
          <w:color w:val="000000"/>
          <w:sz w:val="32"/>
          <w:szCs w:val="32"/>
          <w:lang w:val="en-US" w:eastAsia="zh-CN"/>
        </w:rPr>
      </w:pPr>
      <w:r>
        <w:rPr>
          <w:rFonts w:hint="eastAsia" w:ascii="方正小标宋简体" w:hAnsi="方正小标宋简体" w:eastAsia="方正小标宋简体" w:cs="方正小标宋简体"/>
          <w:color w:val="000000"/>
          <w:sz w:val="32"/>
          <w:szCs w:val="32"/>
          <w:lang w:val="en-US" w:eastAsia="zh-CN"/>
        </w:rPr>
        <w:t>开标一览表</w:t>
      </w:r>
    </w:p>
    <w:p>
      <w:pPr>
        <w:keepNext w:val="0"/>
        <w:keepLines w:val="0"/>
        <w:pageBreakBefore w:val="0"/>
        <w:widowControl w:val="0"/>
        <w:spacing w:line="480" w:lineRule="auto"/>
        <w:ind w:firstLine="0"/>
        <w:rPr>
          <w:rFonts w:hint="eastAsia" w:ascii="宋体" w:hAnsi="宋体"/>
          <w:color w:val="000000"/>
          <w:sz w:val="24"/>
          <w:szCs w:val="24"/>
        </w:rPr>
      </w:pPr>
      <w:r>
        <w:rPr>
          <w:rFonts w:hint="eastAsia" w:ascii="宋体" w:hAnsi="宋体"/>
          <w:color w:val="000000"/>
          <w:sz w:val="24"/>
          <w:szCs w:val="24"/>
        </w:rPr>
        <w:t>投标人</w:t>
      </w:r>
      <w:r>
        <w:rPr>
          <w:rFonts w:hint="eastAsia" w:ascii="宋体" w:hAnsi="宋体"/>
          <w:color w:val="000000"/>
          <w:sz w:val="24"/>
          <w:szCs w:val="24"/>
          <w:lang w:eastAsia="zh-CN"/>
        </w:rPr>
        <w:t>名</w:t>
      </w:r>
      <w:r>
        <w:rPr>
          <w:rFonts w:hint="eastAsia" w:ascii="宋体" w:hAnsi="宋体"/>
          <w:color w:val="000000"/>
          <w:sz w:val="24"/>
          <w:szCs w:val="24"/>
        </w:rPr>
        <w:t>称：（加盖电子</w:t>
      </w:r>
      <w:r>
        <w:rPr>
          <w:rFonts w:hint="eastAsia" w:ascii="宋体" w:hAnsi="宋体"/>
          <w:color w:val="000000"/>
          <w:sz w:val="24"/>
          <w:szCs w:val="24"/>
          <w:lang w:val="en-US" w:eastAsia="zh-CN"/>
        </w:rPr>
        <w:t>公</w:t>
      </w:r>
      <w:r>
        <w:rPr>
          <w:rFonts w:hint="eastAsia" w:ascii="宋体" w:hAnsi="宋体"/>
          <w:color w:val="000000"/>
          <w:sz w:val="24"/>
          <w:szCs w:val="24"/>
        </w:rPr>
        <w:t>章）</w:t>
      </w:r>
    </w:p>
    <w:p>
      <w:pPr>
        <w:keepNext w:val="0"/>
        <w:keepLines w:val="0"/>
        <w:pageBreakBefore w:val="0"/>
        <w:widowControl w:val="0"/>
        <w:spacing w:line="480" w:lineRule="auto"/>
        <w:ind w:firstLine="0"/>
        <w:rPr>
          <w:color w:val="000000"/>
          <w:sz w:val="24"/>
          <w:szCs w:val="24"/>
        </w:rPr>
      </w:pPr>
      <w:r>
        <w:rPr>
          <w:rFonts w:hint="eastAsia" w:ascii="宋体" w:hAnsi="宋体"/>
          <w:color w:val="000000"/>
          <w:sz w:val="24"/>
          <w:szCs w:val="24"/>
        </w:rPr>
        <w:t>项目名称：</w:t>
      </w:r>
    </w:p>
    <w:p>
      <w:pPr>
        <w:keepNext w:val="0"/>
        <w:keepLines w:val="0"/>
        <w:pageBreakBefore w:val="0"/>
        <w:widowControl w:val="0"/>
        <w:spacing w:line="480" w:lineRule="auto"/>
        <w:ind w:firstLine="0"/>
        <w:rPr>
          <w:rFonts w:ascii="宋体" w:hAnsi="宋体"/>
          <w:color w:val="000000"/>
          <w:sz w:val="24"/>
          <w:szCs w:val="24"/>
        </w:rPr>
      </w:pPr>
      <w:r>
        <w:rPr>
          <w:rFonts w:hint="eastAsia" w:ascii="宋体" w:hAnsi="宋体"/>
          <w:color w:val="000000"/>
          <w:sz w:val="24"/>
          <w:szCs w:val="24"/>
          <w:lang w:val="en-US" w:eastAsia="zh-CN"/>
        </w:rPr>
        <w:t>项目</w:t>
      </w:r>
      <w:r>
        <w:rPr>
          <w:rFonts w:hint="eastAsia" w:ascii="宋体" w:hAnsi="宋体"/>
          <w:color w:val="000000"/>
          <w:sz w:val="24"/>
          <w:szCs w:val="24"/>
        </w:rPr>
        <w:t>编号：                                   分包号：</w:t>
      </w:r>
    </w:p>
    <w:tbl>
      <w:tblPr>
        <w:tblStyle w:val="29"/>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74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9748" w:type="dxa"/>
            <w:noWrap w:val="0"/>
            <w:vAlign w:val="center"/>
          </w:tcPr>
          <w:p>
            <w:pPr>
              <w:keepNext w:val="0"/>
              <w:keepLines w:val="0"/>
              <w:pageBreakBefore w:val="0"/>
              <w:widowControl w:val="0"/>
              <w:spacing w:line="480" w:lineRule="auto"/>
              <w:jc w:val="center"/>
              <w:rPr>
                <w:rFonts w:hint="eastAsia" w:ascii="宋体" w:hAnsi="宋体" w:eastAsia="宋体"/>
                <w:color w:val="000000"/>
                <w:sz w:val="24"/>
                <w:szCs w:val="24"/>
                <w:lang w:eastAsia="zh-CN"/>
              </w:rPr>
            </w:pPr>
            <w:r>
              <w:rPr>
                <w:rFonts w:hint="eastAsia" w:ascii="宋体" w:hAnsi="宋体"/>
                <w:color w:val="000000"/>
                <w:sz w:val="24"/>
                <w:szCs w:val="24"/>
              </w:rPr>
              <w:t>投标总报价</w:t>
            </w:r>
            <w:r>
              <w:rPr>
                <w:rFonts w:hint="eastAsia" w:ascii="宋体" w:hAnsi="宋体"/>
                <w:color w:val="000000"/>
                <w:sz w:val="24"/>
                <w:szCs w:val="24"/>
                <w:lang w:eastAsia="zh-CN"/>
              </w:rPr>
              <w:t>（</w:t>
            </w:r>
            <w:r>
              <w:rPr>
                <w:rFonts w:hint="eastAsia" w:ascii="宋体" w:hAnsi="宋体"/>
                <w:color w:val="000000"/>
                <w:sz w:val="24"/>
                <w:szCs w:val="24"/>
                <w:lang w:val="en-US" w:eastAsia="zh-CN"/>
              </w:rPr>
              <w:t>三年</w:t>
            </w:r>
            <w:r>
              <w:rPr>
                <w:rFonts w:hint="eastAsia" w:ascii="宋体" w:hAnsi="宋体"/>
                <w:color w:val="000000"/>
                <w:sz w:val="24"/>
                <w:szCs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9748" w:type="dxa"/>
            <w:noWrap w:val="0"/>
            <w:vAlign w:val="center"/>
          </w:tcPr>
          <w:p>
            <w:pPr>
              <w:pStyle w:val="270"/>
              <w:keepNext w:val="0"/>
              <w:keepLines w:val="0"/>
              <w:pageBreakBefore w:val="0"/>
              <w:widowControl w:val="0"/>
              <w:spacing w:before="0" w:after="0" w:line="480" w:lineRule="auto"/>
              <w:ind w:firstLine="0"/>
              <w:rPr>
                <w:rFonts w:hint="eastAsia" w:ascii="宋体" w:hAnsi="宋体"/>
                <w:color w:val="000000"/>
                <w:szCs w:val="21"/>
              </w:rPr>
            </w:pPr>
            <w:r>
              <w:rPr>
                <w:rFonts w:hint="eastAsia" w:ascii="宋体" w:hAnsi="宋体" w:cs="宋体"/>
                <w:color w:val="000000"/>
              </w:rPr>
              <w:t xml:space="preserve">小写（人民币：元）：                             </w:t>
            </w:r>
          </w:p>
        </w:tc>
      </w:tr>
    </w:tbl>
    <w:p>
      <w:pPr>
        <w:keepNext w:val="0"/>
        <w:keepLines w:val="0"/>
        <w:pageBreakBefore w:val="0"/>
        <w:widowControl w:val="0"/>
        <w:spacing w:line="480" w:lineRule="auto"/>
        <w:rPr>
          <w:rFonts w:ascii="宋体" w:hAnsi="宋体"/>
          <w:color w:val="000000"/>
          <w:sz w:val="24"/>
          <w:szCs w:val="24"/>
        </w:rPr>
      </w:pPr>
    </w:p>
    <w:p>
      <w:pPr>
        <w:keepNext w:val="0"/>
        <w:keepLines w:val="0"/>
        <w:pageBreakBefore w:val="0"/>
        <w:widowControl w:val="0"/>
        <w:spacing w:line="480" w:lineRule="auto"/>
        <w:ind w:firstLine="480"/>
        <w:rPr>
          <w:rFonts w:hint="eastAsia" w:ascii="黑体" w:hAnsi="黑体" w:eastAsia="黑体"/>
          <w:b/>
          <w:i/>
          <w:color w:val="000000"/>
          <w:sz w:val="32"/>
          <w:szCs w:val="32"/>
          <w:u w:val="single"/>
        </w:rPr>
      </w:pPr>
      <w:r>
        <w:rPr>
          <w:rFonts w:hint="eastAsia" w:ascii="宋体" w:hAnsi="宋体"/>
          <w:color w:val="000000"/>
          <w:sz w:val="24"/>
          <w:szCs w:val="24"/>
        </w:rPr>
        <w:t xml:space="preserve">                                              日</w:t>
      </w:r>
      <w:r>
        <w:rPr>
          <w:rFonts w:hint="eastAsia" w:ascii="宋体" w:hAnsi="宋体"/>
          <w:color w:val="000000"/>
          <w:sz w:val="24"/>
          <w:szCs w:val="24"/>
          <w:lang w:val="en-US" w:eastAsia="zh-CN"/>
        </w:rPr>
        <w:t xml:space="preserve">  </w:t>
      </w:r>
      <w:r>
        <w:rPr>
          <w:rFonts w:hint="eastAsia" w:ascii="宋体" w:hAnsi="宋体"/>
          <w:color w:val="000000"/>
          <w:sz w:val="24"/>
          <w:szCs w:val="24"/>
        </w:rPr>
        <w:t>期：</w:t>
      </w:r>
    </w:p>
    <w:p>
      <w:pPr>
        <w:ind w:firstLine="480"/>
        <w:rPr>
          <w:rFonts w:hint="eastAsia" w:ascii="黑体" w:hAnsi="黑体" w:eastAsia="黑体"/>
          <w:b/>
          <w:i/>
          <w:color w:val="000000"/>
          <w:sz w:val="32"/>
          <w:szCs w:val="32"/>
          <w:u w:val="single"/>
        </w:rPr>
      </w:pPr>
    </w:p>
    <w:p>
      <w:pPr>
        <w:ind w:firstLine="480"/>
        <w:rPr>
          <w:rFonts w:hint="eastAsia" w:ascii="黑体" w:hAnsi="黑体" w:eastAsia="黑体"/>
          <w:b/>
          <w:i/>
          <w:color w:val="000000"/>
          <w:sz w:val="32"/>
          <w:szCs w:val="32"/>
          <w:u w:val="single"/>
        </w:rPr>
      </w:pPr>
    </w:p>
    <w:p>
      <w:pPr>
        <w:spacing w:line="360" w:lineRule="auto"/>
        <w:jc w:val="center"/>
        <w:outlineLvl w:val="0"/>
        <w:rPr>
          <w:rFonts w:hint="eastAsia" w:ascii="黑体" w:eastAsia="黑体" w:cs="Times New Roman"/>
          <w:color w:val="000000"/>
          <w:sz w:val="32"/>
          <w:szCs w:val="32"/>
          <w:lang w:val="en-US" w:eastAsia="zh-CN"/>
        </w:rPr>
      </w:pPr>
    </w:p>
    <w:p>
      <w:pPr>
        <w:spacing w:line="360" w:lineRule="auto"/>
        <w:jc w:val="center"/>
        <w:outlineLvl w:val="0"/>
        <w:rPr>
          <w:rFonts w:hint="eastAsia" w:ascii="黑体" w:eastAsia="黑体" w:cs="Times New Roman"/>
          <w:color w:val="000000"/>
          <w:sz w:val="32"/>
          <w:szCs w:val="32"/>
          <w:lang w:val="en-US" w:eastAsia="zh-CN"/>
        </w:rPr>
      </w:pPr>
    </w:p>
    <w:p>
      <w:pPr>
        <w:spacing w:line="360" w:lineRule="auto"/>
        <w:jc w:val="left"/>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br w:type="page" w:clear="all"/>
      </w:r>
      <w:r>
        <w:rPr>
          <w:rFonts w:hint="eastAsia" w:ascii="黑体" w:hAnsi="黑体" w:eastAsia="黑体" w:cs="Times New Roman"/>
          <w:i w:val="0"/>
          <w:color w:val="000000"/>
          <w:sz w:val="32"/>
          <w:szCs w:val="32"/>
          <w:u w:val="none"/>
          <w:lang w:val="en-US" w:eastAsia="zh-CN"/>
        </w:rPr>
        <w:t>六、投标分项报价表</w:t>
      </w:r>
    </w:p>
    <w:p>
      <w:pPr>
        <w:spacing w:line="360" w:lineRule="auto"/>
        <w:jc w:val="center"/>
        <w:outlineLvl w:val="0"/>
        <w:rPr>
          <w:rFonts w:hint="eastAsia" w:ascii="方正小标宋简体" w:hAnsi="方正小标宋简体" w:eastAsia="方正小标宋简体" w:cs="方正小标宋简体"/>
          <w:color w:val="000000"/>
          <w:sz w:val="32"/>
          <w:szCs w:val="32"/>
          <w:lang w:val="en-US" w:eastAsia="zh-CN"/>
        </w:rPr>
      </w:pPr>
      <w:r>
        <w:rPr>
          <w:rFonts w:hint="eastAsia" w:ascii="方正小标宋简体" w:hAnsi="方正小标宋简体" w:eastAsia="方正小标宋简体" w:cs="方正小标宋简体"/>
          <w:color w:val="000000"/>
          <w:sz w:val="32"/>
          <w:szCs w:val="32"/>
          <w:lang w:val="en-US" w:eastAsia="zh-CN"/>
        </w:rPr>
        <w:t>投标分项报价表</w:t>
      </w:r>
    </w:p>
    <w:tbl>
      <w:tblPr>
        <w:tblStyle w:val="29"/>
        <w:tblW w:w="926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47"/>
        <w:gridCol w:w="1475"/>
        <w:gridCol w:w="2202"/>
        <w:gridCol w:w="1047"/>
        <w:gridCol w:w="881"/>
        <w:gridCol w:w="842"/>
        <w:gridCol w:w="1034"/>
        <w:gridCol w:w="103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4" w:hRule="atLeast"/>
        </w:trPr>
        <w:tc>
          <w:tcPr>
            <w:tcW w:w="747" w:type="dxa"/>
            <w:vMerge w:val="restart"/>
            <w:noWrap w:val="0"/>
            <w:vAlign w:val="center"/>
          </w:tcPr>
          <w:p>
            <w:pPr>
              <w:spacing w:line="0" w:lineRule="atLeast"/>
              <w:jc w:val="center"/>
              <w:rPr>
                <w:rFonts w:hint="eastAsia" w:ascii="宋体" w:hAnsi="宋体"/>
                <w:color w:val="000000"/>
                <w:sz w:val="24"/>
                <w:szCs w:val="24"/>
              </w:rPr>
            </w:pPr>
            <w:r>
              <w:rPr>
                <w:rFonts w:hint="eastAsia" w:ascii="宋体" w:hAnsi="宋体"/>
                <w:color w:val="000000"/>
                <w:sz w:val="24"/>
                <w:szCs w:val="24"/>
              </w:rPr>
              <w:t>序号</w:t>
            </w:r>
          </w:p>
        </w:tc>
        <w:tc>
          <w:tcPr>
            <w:tcW w:w="1475" w:type="dxa"/>
            <w:noWrap w:val="0"/>
            <w:vAlign w:val="center"/>
          </w:tcPr>
          <w:p>
            <w:pPr>
              <w:spacing w:line="0" w:lineRule="atLeast"/>
              <w:jc w:val="center"/>
              <w:rPr>
                <w:rFonts w:hint="eastAsia" w:ascii="宋体" w:hAnsi="宋体"/>
                <w:color w:val="000000"/>
                <w:sz w:val="24"/>
                <w:szCs w:val="24"/>
              </w:rPr>
            </w:pPr>
            <w:r>
              <w:rPr>
                <w:rFonts w:hint="eastAsia" w:ascii="宋体" w:hAnsi="宋体"/>
                <w:color w:val="000000"/>
                <w:sz w:val="24"/>
                <w:szCs w:val="24"/>
              </w:rPr>
              <w:t>1</w:t>
            </w:r>
          </w:p>
        </w:tc>
        <w:tc>
          <w:tcPr>
            <w:tcW w:w="2202" w:type="dxa"/>
            <w:noWrap w:val="0"/>
            <w:vAlign w:val="center"/>
          </w:tcPr>
          <w:p>
            <w:pPr>
              <w:spacing w:line="0" w:lineRule="atLeast"/>
              <w:jc w:val="center"/>
              <w:rPr>
                <w:rFonts w:hint="eastAsia" w:ascii="宋体" w:hAnsi="宋体"/>
                <w:color w:val="000000"/>
                <w:sz w:val="24"/>
                <w:szCs w:val="24"/>
              </w:rPr>
            </w:pPr>
            <w:r>
              <w:rPr>
                <w:rFonts w:hint="eastAsia" w:ascii="宋体" w:hAnsi="宋体"/>
                <w:color w:val="000000"/>
                <w:sz w:val="24"/>
                <w:szCs w:val="24"/>
              </w:rPr>
              <w:t>2</w:t>
            </w:r>
          </w:p>
        </w:tc>
        <w:tc>
          <w:tcPr>
            <w:tcW w:w="1047" w:type="dxa"/>
            <w:noWrap w:val="0"/>
            <w:vAlign w:val="center"/>
          </w:tcPr>
          <w:p>
            <w:pPr>
              <w:spacing w:line="0" w:lineRule="atLeast"/>
              <w:jc w:val="center"/>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3</w:t>
            </w:r>
          </w:p>
        </w:tc>
        <w:tc>
          <w:tcPr>
            <w:tcW w:w="881" w:type="dxa"/>
            <w:noWrap w:val="0"/>
            <w:vAlign w:val="center"/>
          </w:tcPr>
          <w:p>
            <w:pPr>
              <w:spacing w:line="0" w:lineRule="atLeast"/>
              <w:jc w:val="center"/>
              <w:rPr>
                <w:rFonts w:hint="eastAsia" w:ascii="宋体" w:hAnsi="宋体" w:eastAsia="宋体"/>
                <w:color w:val="000000"/>
                <w:sz w:val="24"/>
                <w:szCs w:val="24"/>
                <w:lang w:eastAsia="zh-CN"/>
              </w:rPr>
            </w:pPr>
            <w:r>
              <w:rPr>
                <w:rFonts w:hint="eastAsia" w:ascii="宋体" w:hAnsi="宋体"/>
                <w:color w:val="000000"/>
                <w:sz w:val="24"/>
                <w:szCs w:val="24"/>
                <w:lang w:val="en-US" w:eastAsia="zh-CN"/>
              </w:rPr>
              <w:t>4</w:t>
            </w:r>
          </w:p>
        </w:tc>
        <w:tc>
          <w:tcPr>
            <w:tcW w:w="842" w:type="dxa"/>
            <w:noWrap w:val="0"/>
            <w:vAlign w:val="center"/>
          </w:tcPr>
          <w:p>
            <w:pPr>
              <w:spacing w:line="0" w:lineRule="atLeast"/>
              <w:jc w:val="center"/>
              <w:rPr>
                <w:rFonts w:hint="eastAsia" w:ascii="宋体" w:hAnsi="宋体" w:eastAsia="宋体"/>
                <w:color w:val="000000"/>
                <w:sz w:val="24"/>
                <w:szCs w:val="24"/>
                <w:lang w:eastAsia="zh-CN"/>
              </w:rPr>
            </w:pPr>
            <w:r>
              <w:rPr>
                <w:rFonts w:hint="eastAsia" w:ascii="宋体" w:hAnsi="宋体"/>
                <w:color w:val="000000"/>
                <w:sz w:val="24"/>
                <w:szCs w:val="24"/>
                <w:lang w:val="en-US" w:eastAsia="zh-CN"/>
              </w:rPr>
              <w:t>5</w:t>
            </w:r>
          </w:p>
        </w:tc>
        <w:tc>
          <w:tcPr>
            <w:tcW w:w="1034" w:type="dxa"/>
            <w:noWrap w:val="0"/>
            <w:vAlign w:val="center"/>
          </w:tcPr>
          <w:p>
            <w:pPr>
              <w:spacing w:line="0" w:lineRule="atLeast"/>
              <w:jc w:val="center"/>
              <w:rPr>
                <w:rFonts w:hint="eastAsia" w:ascii="宋体" w:hAnsi="宋体" w:eastAsia="宋体"/>
                <w:color w:val="000000"/>
                <w:sz w:val="24"/>
                <w:szCs w:val="24"/>
                <w:lang w:eastAsia="zh-CN"/>
              </w:rPr>
            </w:pPr>
            <w:r>
              <w:rPr>
                <w:rFonts w:hint="eastAsia" w:ascii="宋体" w:hAnsi="宋体"/>
                <w:color w:val="000000"/>
                <w:sz w:val="24"/>
                <w:szCs w:val="24"/>
                <w:lang w:val="en-US" w:eastAsia="zh-CN"/>
              </w:rPr>
              <w:t>6</w:t>
            </w:r>
          </w:p>
        </w:tc>
        <w:tc>
          <w:tcPr>
            <w:tcW w:w="1038" w:type="dxa"/>
            <w:noWrap w:val="0"/>
            <w:vAlign w:val="center"/>
          </w:tcPr>
          <w:p>
            <w:pPr>
              <w:spacing w:line="0" w:lineRule="atLeast"/>
              <w:jc w:val="center"/>
              <w:rPr>
                <w:rFonts w:hint="eastAsia" w:ascii="宋体" w:hAnsi="宋体" w:eastAsia="宋体"/>
                <w:color w:val="000000"/>
                <w:sz w:val="24"/>
                <w:szCs w:val="24"/>
                <w:lang w:eastAsia="zh-CN"/>
              </w:rPr>
            </w:pPr>
            <w:r>
              <w:rPr>
                <w:rFonts w:hint="eastAsia" w:ascii="宋体" w:hAnsi="宋体"/>
                <w:color w:val="000000"/>
                <w:sz w:val="24"/>
                <w:szCs w:val="24"/>
                <w:lang w:val="en-US" w:eastAsia="zh-CN"/>
              </w:rPr>
              <w:t>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4" w:hRule="atLeast"/>
        </w:trPr>
        <w:tc>
          <w:tcPr>
            <w:tcW w:w="747" w:type="dxa"/>
            <w:vMerge w:val="continue"/>
            <w:noWrap w:val="0"/>
            <w:vAlign w:val="center"/>
          </w:tcPr>
          <w:p>
            <w:pPr>
              <w:spacing w:line="0" w:lineRule="atLeast"/>
              <w:jc w:val="center"/>
              <w:rPr>
                <w:rFonts w:hint="eastAsia" w:ascii="宋体" w:hAnsi="宋体"/>
                <w:color w:val="000000"/>
                <w:sz w:val="24"/>
                <w:szCs w:val="24"/>
              </w:rPr>
            </w:pPr>
          </w:p>
        </w:tc>
        <w:tc>
          <w:tcPr>
            <w:tcW w:w="1475" w:type="dxa"/>
            <w:noWrap w:val="0"/>
            <w:vAlign w:val="center"/>
          </w:tcPr>
          <w:p>
            <w:pPr>
              <w:spacing w:line="0" w:lineRule="atLeast"/>
              <w:jc w:val="center"/>
              <w:rPr>
                <w:rFonts w:hint="eastAsia" w:ascii="宋体" w:hAnsi="宋体"/>
                <w:color w:val="000000"/>
                <w:sz w:val="24"/>
                <w:szCs w:val="24"/>
              </w:rPr>
            </w:pPr>
            <w:r>
              <w:rPr>
                <w:rFonts w:hint="eastAsia" w:ascii="宋体" w:hAnsi="宋体"/>
                <w:color w:val="000000"/>
                <w:sz w:val="24"/>
                <w:szCs w:val="24"/>
                <w:lang w:eastAsia="zh-CN"/>
              </w:rPr>
              <w:t>产品</w:t>
            </w:r>
            <w:r>
              <w:rPr>
                <w:rFonts w:hint="eastAsia" w:ascii="宋体" w:hAnsi="宋体"/>
                <w:color w:val="000000"/>
                <w:sz w:val="24"/>
                <w:szCs w:val="24"/>
              </w:rPr>
              <w:t>名称</w:t>
            </w:r>
          </w:p>
        </w:tc>
        <w:tc>
          <w:tcPr>
            <w:tcW w:w="2202" w:type="dxa"/>
            <w:noWrap w:val="0"/>
            <w:vAlign w:val="center"/>
          </w:tcPr>
          <w:p>
            <w:pPr>
              <w:spacing w:line="0" w:lineRule="atLeast"/>
              <w:jc w:val="center"/>
              <w:rPr>
                <w:rFonts w:hint="eastAsia" w:ascii="宋体" w:hAnsi="宋体" w:eastAsia="宋体"/>
                <w:color w:val="000000"/>
                <w:sz w:val="24"/>
                <w:szCs w:val="24"/>
                <w:lang w:val="en-US" w:eastAsia="zh-CN"/>
              </w:rPr>
            </w:pPr>
            <w:r>
              <w:rPr>
                <w:rFonts w:hint="eastAsia" w:ascii="宋体" w:hAnsi="宋体"/>
                <w:color w:val="000000"/>
                <w:sz w:val="24"/>
                <w:szCs w:val="24"/>
              </w:rPr>
              <w:t>品牌、规格</w:t>
            </w:r>
            <w:r>
              <w:rPr>
                <w:rFonts w:hint="eastAsia" w:ascii="宋体" w:hAnsi="宋体"/>
                <w:color w:val="000000"/>
                <w:sz w:val="24"/>
                <w:szCs w:val="24"/>
                <w:lang w:eastAsia="zh-CN"/>
              </w:rPr>
              <w:t>或型号</w:t>
            </w:r>
          </w:p>
        </w:tc>
        <w:tc>
          <w:tcPr>
            <w:tcW w:w="1047" w:type="dxa"/>
            <w:noWrap w:val="0"/>
            <w:vAlign w:val="center"/>
          </w:tcPr>
          <w:p>
            <w:pPr>
              <w:spacing w:line="0" w:lineRule="atLeast"/>
              <w:jc w:val="center"/>
              <w:rPr>
                <w:rFonts w:hint="eastAsia" w:ascii="宋体" w:hAnsi="宋体"/>
                <w:color w:val="000000"/>
                <w:sz w:val="24"/>
                <w:szCs w:val="24"/>
              </w:rPr>
            </w:pPr>
            <w:r>
              <w:rPr>
                <w:rFonts w:hint="eastAsia" w:ascii="宋体" w:hAnsi="宋体"/>
                <w:color w:val="000000"/>
                <w:sz w:val="24"/>
                <w:szCs w:val="24"/>
              </w:rPr>
              <w:t>交付期</w:t>
            </w:r>
          </w:p>
        </w:tc>
        <w:tc>
          <w:tcPr>
            <w:tcW w:w="881" w:type="dxa"/>
            <w:noWrap w:val="0"/>
            <w:vAlign w:val="center"/>
          </w:tcPr>
          <w:p>
            <w:pPr>
              <w:spacing w:line="0" w:lineRule="atLeast"/>
              <w:jc w:val="center"/>
              <w:rPr>
                <w:rFonts w:hint="eastAsia" w:ascii="宋体" w:hAnsi="宋体"/>
                <w:color w:val="000000"/>
                <w:sz w:val="24"/>
                <w:szCs w:val="24"/>
              </w:rPr>
            </w:pPr>
            <w:r>
              <w:rPr>
                <w:rFonts w:hint="eastAsia" w:ascii="宋体" w:hAnsi="宋体"/>
                <w:color w:val="000000"/>
                <w:sz w:val="24"/>
                <w:szCs w:val="24"/>
              </w:rPr>
              <w:t>数量</w:t>
            </w:r>
          </w:p>
        </w:tc>
        <w:tc>
          <w:tcPr>
            <w:tcW w:w="842" w:type="dxa"/>
            <w:noWrap w:val="0"/>
            <w:vAlign w:val="center"/>
          </w:tcPr>
          <w:p>
            <w:pPr>
              <w:spacing w:line="0" w:lineRule="atLeast"/>
              <w:jc w:val="center"/>
              <w:rPr>
                <w:rFonts w:hint="eastAsia" w:ascii="宋体" w:hAnsi="宋体"/>
                <w:color w:val="000000"/>
                <w:sz w:val="24"/>
                <w:szCs w:val="24"/>
              </w:rPr>
            </w:pPr>
            <w:r>
              <w:rPr>
                <w:rFonts w:hint="eastAsia" w:ascii="宋体" w:hAnsi="宋体"/>
                <w:color w:val="000000"/>
                <w:sz w:val="24"/>
                <w:szCs w:val="24"/>
              </w:rPr>
              <w:t>分项单位</w:t>
            </w:r>
          </w:p>
        </w:tc>
        <w:tc>
          <w:tcPr>
            <w:tcW w:w="1034" w:type="dxa"/>
            <w:noWrap w:val="0"/>
            <w:vAlign w:val="center"/>
          </w:tcPr>
          <w:p>
            <w:pPr>
              <w:spacing w:line="0" w:lineRule="atLeast"/>
              <w:jc w:val="center"/>
              <w:rPr>
                <w:rFonts w:hint="eastAsia" w:ascii="宋体" w:hAnsi="宋体"/>
                <w:color w:val="000000"/>
                <w:sz w:val="24"/>
                <w:szCs w:val="24"/>
              </w:rPr>
            </w:pPr>
            <w:r>
              <w:rPr>
                <w:rFonts w:hint="eastAsia" w:ascii="宋体" w:hAnsi="宋体"/>
                <w:color w:val="000000"/>
                <w:sz w:val="24"/>
                <w:szCs w:val="24"/>
              </w:rPr>
              <w:t>分项</w:t>
            </w:r>
          </w:p>
          <w:p>
            <w:pPr>
              <w:spacing w:line="0" w:lineRule="atLeast"/>
              <w:jc w:val="center"/>
              <w:rPr>
                <w:rFonts w:hint="eastAsia" w:ascii="宋体" w:hAnsi="宋体"/>
                <w:color w:val="000000"/>
                <w:sz w:val="24"/>
                <w:szCs w:val="24"/>
              </w:rPr>
            </w:pPr>
            <w:r>
              <w:rPr>
                <w:rFonts w:hint="eastAsia" w:ascii="宋体" w:hAnsi="宋体"/>
                <w:color w:val="000000"/>
                <w:sz w:val="24"/>
                <w:szCs w:val="24"/>
              </w:rPr>
              <w:t>单价</w:t>
            </w:r>
          </w:p>
        </w:tc>
        <w:tc>
          <w:tcPr>
            <w:tcW w:w="1038" w:type="dxa"/>
            <w:noWrap w:val="0"/>
            <w:vAlign w:val="center"/>
          </w:tcPr>
          <w:p>
            <w:pPr>
              <w:spacing w:line="0" w:lineRule="atLeast"/>
              <w:jc w:val="center"/>
              <w:rPr>
                <w:rFonts w:hint="eastAsia" w:ascii="宋体" w:hAnsi="宋体"/>
                <w:color w:val="000000"/>
                <w:sz w:val="24"/>
                <w:szCs w:val="24"/>
              </w:rPr>
            </w:pPr>
            <w:r>
              <w:rPr>
                <w:rFonts w:hint="eastAsia" w:ascii="宋体" w:hAnsi="宋体"/>
                <w:color w:val="000000"/>
                <w:sz w:val="24"/>
                <w:szCs w:val="24"/>
              </w:rPr>
              <w:t>分项</w:t>
            </w:r>
          </w:p>
          <w:p>
            <w:pPr>
              <w:spacing w:line="0" w:lineRule="atLeast"/>
              <w:jc w:val="center"/>
              <w:rPr>
                <w:rFonts w:hint="eastAsia" w:ascii="宋体" w:hAnsi="宋体"/>
                <w:color w:val="000000"/>
                <w:sz w:val="24"/>
                <w:szCs w:val="24"/>
              </w:rPr>
            </w:pPr>
            <w:r>
              <w:rPr>
                <w:rFonts w:hint="eastAsia" w:ascii="宋体" w:hAnsi="宋体"/>
                <w:color w:val="000000"/>
                <w:sz w:val="24"/>
                <w:szCs w:val="24"/>
              </w:rPr>
              <w:t>总价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747" w:type="dxa"/>
            <w:noWrap w:val="0"/>
            <w:vAlign w:val="center"/>
          </w:tcPr>
          <w:p>
            <w:pPr>
              <w:spacing w:line="0" w:lineRule="atLeast"/>
              <w:jc w:val="center"/>
              <w:rPr>
                <w:rFonts w:hint="eastAsia" w:ascii="宋体" w:hAnsi="宋体"/>
                <w:color w:val="000000"/>
                <w:sz w:val="24"/>
                <w:szCs w:val="24"/>
              </w:rPr>
            </w:pPr>
            <w:r>
              <w:rPr>
                <w:rFonts w:hint="eastAsia" w:ascii="宋体" w:hAnsi="宋体"/>
                <w:color w:val="000000"/>
                <w:sz w:val="24"/>
                <w:szCs w:val="24"/>
              </w:rPr>
              <w:t>1</w:t>
            </w:r>
          </w:p>
        </w:tc>
        <w:tc>
          <w:tcPr>
            <w:tcW w:w="1475" w:type="dxa"/>
            <w:noWrap w:val="0"/>
            <w:vAlign w:val="center"/>
          </w:tcPr>
          <w:p>
            <w:pPr>
              <w:spacing w:line="0" w:lineRule="atLeast"/>
              <w:jc w:val="center"/>
              <w:rPr>
                <w:rFonts w:hint="eastAsia" w:ascii="宋体" w:hAnsi="宋体"/>
                <w:color w:val="000000"/>
                <w:sz w:val="24"/>
                <w:szCs w:val="24"/>
              </w:rPr>
            </w:pPr>
          </w:p>
        </w:tc>
        <w:tc>
          <w:tcPr>
            <w:tcW w:w="2202" w:type="dxa"/>
            <w:noWrap w:val="0"/>
            <w:vAlign w:val="center"/>
          </w:tcPr>
          <w:p>
            <w:pPr>
              <w:spacing w:line="0" w:lineRule="atLeast"/>
              <w:jc w:val="center"/>
              <w:rPr>
                <w:rFonts w:hint="eastAsia" w:ascii="宋体" w:hAnsi="宋体"/>
                <w:color w:val="000000"/>
                <w:sz w:val="24"/>
                <w:szCs w:val="24"/>
              </w:rPr>
            </w:pPr>
          </w:p>
        </w:tc>
        <w:tc>
          <w:tcPr>
            <w:tcW w:w="1047" w:type="dxa"/>
            <w:noWrap w:val="0"/>
            <w:vAlign w:val="center"/>
          </w:tcPr>
          <w:p>
            <w:pPr>
              <w:spacing w:line="0" w:lineRule="atLeast"/>
              <w:jc w:val="center"/>
              <w:rPr>
                <w:rFonts w:hint="eastAsia" w:ascii="宋体" w:hAnsi="宋体"/>
                <w:color w:val="000000"/>
                <w:sz w:val="24"/>
                <w:szCs w:val="24"/>
              </w:rPr>
            </w:pPr>
          </w:p>
        </w:tc>
        <w:tc>
          <w:tcPr>
            <w:tcW w:w="881" w:type="dxa"/>
            <w:noWrap w:val="0"/>
            <w:vAlign w:val="center"/>
          </w:tcPr>
          <w:p>
            <w:pPr>
              <w:spacing w:line="0" w:lineRule="atLeast"/>
              <w:jc w:val="center"/>
              <w:rPr>
                <w:rFonts w:hint="eastAsia" w:ascii="宋体" w:hAnsi="宋体"/>
                <w:color w:val="000000"/>
                <w:sz w:val="24"/>
                <w:szCs w:val="24"/>
              </w:rPr>
            </w:pPr>
          </w:p>
        </w:tc>
        <w:tc>
          <w:tcPr>
            <w:tcW w:w="842" w:type="dxa"/>
            <w:noWrap w:val="0"/>
            <w:vAlign w:val="center"/>
          </w:tcPr>
          <w:p>
            <w:pPr>
              <w:spacing w:line="0" w:lineRule="atLeast"/>
              <w:jc w:val="center"/>
              <w:rPr>
                <w:rFonts w:hint="eastAsia" w:ascii="宋体" w:hAnsi="宋体"/>
                <w:color w:val="000000"/>
                <w:sz w:val="24"/>
                <w:szCs w:val="24"/>
              </w:rPr>
            </w:pPr>
          </w:p>
        </w:tc>
        <w:tc>
          <w:tcPr>
            <w:tcW w:w="1034" w:type="dxa"/>
            <w:noWrap w:val="0"/>
            <w:vAlign w:val="center"/>
          </w:tcPr>
          <w:p>
            <w:pPr>
              <w:spacing w:line="0" w:lineRule="atLeast"/>
              <w:jc w:val="center"/>
              <w:rPr>
                <w:rFonts w:hint="eastAsia" w:ascii="宋体" w:hAnsi="宋体"/>
                <w:color w:val="000000"/>
                <w:sz w:val="24"/>
                <w:szCs w:val="24"/>
              </w:rPr>
            </w:pPr>
          </w:p>
        </w:tc>
        <w:tc>
          <w:tcPr>
            <w:tcW w:w="1038" w:type="dxa"/>
            <w:noWrap w:val="0"/>
            <w:vAlign w:val="center"/>
          </w:tcPr>
          <w:p>
            <w:pPr>
              <w:spacing w:line="0" w:lineRule="atLeast"/>
              <w:jc w:val="center"/>
              <w:rPr>
                <w:rFonts w:hint="eastAsia"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747" w:type="dxa"/>
            <w:noWrap w:val="0"/>
            <w:vAlign w:val="center"/>
          </w:tcPr>
          <w:p>
            <w:pPr>
              <w:spacing w:line="0" w:lineRule="atLeast"/>
              <w:jc w:val="center"/>
              <w:rPr>
                <w:rFonts w:hint="eastAsia" w:ascii="宋体" w:hAnsi="宋体"/>
                <w:color w:val="000000"/>
                <w:sz w:val="24"/>
                <w:szCs w:val="24"/>
              </w:rPr>
            </w:pPr>
            <w:r>
              <w:rPr>
                <w:rFonts w:hint="eastAsia" w:ascii="宋体" w:hAnsi="宋体"/>
                <w:color w:val="000000"/>
                <w:sz w:val="24"/>
                <w:szCs w:val="24"/>
              </w:rPr>
              <w:t>2</w:t>
            </w:r>
          </w:p>
        </w:tc>
        <w:tc>
          <w:tcPr>
            <w:tcW w:w="1475" w:type="dxa"/>
            <w:noWrap w:val="0"/>
            <w:vAlign w:val="center"/>
          </w:tcPr>
          <w:p>
            <w:pPr>
              <w:spacing w:line="0" w:lineRule="atLeast"/>
              <w:jc w:val="center"/>
              <w:rPr>
                <w:rFonts w:hint="eastAsia" w:ascii="宋体" w:hAnsi="宋体"/>
                <w:color w:val="000000"/>
                <w:sz w:val="24"/>
                <w:szCs w:val="24"/>
              </w:rPr>
            </w:pPr>
          </w:p>
        </w:tc>
        <w:tc>
          <w:tcPr>
            <w:tcW w:w="2202" w:type="dxa"/>
            <w:noWrap w:val="0"/>
            <w:vAlign w:val="center"/>
          </w:tcPr>
          <w:p>
            <w:pPr>
              <w:spacing w:line="0" w:lineRule="atLeast"/>
              <w:jc w:val="center"/>
              <w:rPr>
                <w:rFonts w:hint="eastAsia" w:ascii="宋体" w:hAnsi="宋体"/>
                <w:color w:val="000000"/>
                <w:sz w:val="24"/>
                <w:szCs w:val="24"/>
              </w:rPr>
            </w:pPr>
          </w:p>
        </w:tc>
        <w:tc>
          <w:tcPr>
            <w:tcW w:w="1047" w:type="dxa"/>
            <w:noWrap w:val="0"/>
            <w:vAlign w:val="center"/>
          </w:tcPr>
          <w:p>
            <w:pPr>
              <w:spacing w:line="0" w:lineRule="atLeast"/>
              <w:jc w:val="center"/>
              <w:rPr>
                <w:rFonts w:hint="eastAsia" w:ascii="宋体" w:hAnsi="宋体"/>
                <w:color w:val="000000"/>
                <w:sz w:val="24"/>
                <w:szCs w:val="24"/>
              </w:rPr>
            </w:pPr>
          </w:p>
        </w:tc>
        <w:tc>
          <w:tcPr>
            <w:tcW w:w="881" w:type="dxa"/>
            <w:noWrap w:val="0"/>
            <w:vAlign w:val="center"/>
          </w:tcPr>
          <w:p>
            <w:pPr>
              <w:spacing w:line="0" w:lineRule="atLeast"/>
              <w:jc w:val="center"/>
              <w:rPr>
                <w:rFonts w:hint="eastAsia" w:ascii="宋体" w:hAnsi="宋体"/>
                <w:color w:val="000000"/>
                <w:sz w:val="24"/>
                <w:szCs w:val="24"/>
              </w:rPr>
            </w:pPr>
          </w:p>
        </w:tc>
        <w:tc>
          <w:tcPr>
            <w:tcW w:w="842" w:type="dxa"/>
            <w:noWrap w:val="0"/>
            <w:vAlign w:val="center"/>
          </w:tcPr>
          <w:p>
            <w:pPr>
              <w:spacing w:line="0" w:lineRule="atLeast"/>
              <w:jc w:val="center"/>
              <w:rPr>
                <w:rFonts w:hint="eastAsia" w:ascii="宋体" w:hAnsi="宋体"/>
                <w:color w:val="000000"/>
                <w:sz w:val="24"/>
                <w:szCs w:val="24"/>
              </w:rPr>
            </w:pPr>
          </w:p>
        </w:tc>
        <w:tc>
          <w:tcPr>
            <w:tcW w:w="1034" w:type="dxa"/>
            <w:noWrap w:val="0"/>
            <w:vAlign w:val="center"/>
          </w:tcPr>
          <w:p>
            <w:pPr>
              <w:spacing w:line="0" w:lineRule="atLeast"/>
              <w:jc w:val="center"/>
              <w:rPr>
                <w:rFonts w:hint="eastAsia" w:ascii="宋体" w:hAnsi="宋体"/>
                <w:color w:val="000000"/>
                <w:sz w:val="24"/>
                <w:szCs w:val="24"/>
              </w:rPr>
            </w:pPr>
          </w:p>
        </w:tc>
        <w:tc>
          <w:tcPr>
            <w:tcW w:w="1038" w:type="dxa"/>
            <w:noWrap w:val="0"/>
            <w:vAlign w:val="center"/>
          </w:tcPr>
          <w:p>
            <w:pPr>
              <w:spacing w:line="0" w:lineRule="atLeast"/>
              <w:jc w:val="center"/>
              <w:rPr>
                <w:rFonts w:hint="eastAsia"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747" w:type="dxa"/>
            <w:noWrap w:val="0"/>
            <w:vAlign w:val="center"/>
          </w:tcPr>
          <w:p>
            <w:pPr>
              <w:spacing w:line="0" w:lineRule="atLeast"/>
              <w:jc w:val="center"/>
              <w:rPr>
                <w:rFonts w:hint="eastAsia" w:ascii="宋体" w:hAnsi="宋体"/>
                <w:color w:val="000000"/>
                <w:sz w:val="24"/>
                <w:szCs w:val="24"/>
              </w:rPr>
            </w:pPr>
            <w:r>
              <w:rPr>
                <w:rFonts w:hint="eastAsia" w:ascii="宋体" w:hAnsi="宋体"/>
                <w:color w:val="000000"/>
                <w:sz w:val="24"/>
                <w:szCs w:val="24"/>
              </w:rPr>
              <w:t>3</w:t>
            </w:r>
          </w:p>
        </w:tc>
        <w:tc>
          <w:tcPr>
            <w:tcW w:w="1475" w:type="dxa"/>
            <w:noWrap w:val="0"/>
            <w:vAlign w:val="center"/>
          </w:tcPr>
          <w:p>
            <w:pPr>
              <w:spacing w:line="0" w:lineRule="atLeast"/>
              <w:jc w:val="center"/>
              <w:rPr>
                <w:rFonts w:hint="eastAsia" w:ascii="宋体" w:hAnsi="宋体"/>
                <w:color w:val="000000"/>
                <w:sz w:val="24"/>
                <w:szCs w:val="24"/>
              </w:rPr>
            </w:pPr>
          </w:p>
        </w:tc>
        <w:tc>
          <w:tcPr>
            <w:tcW w:w="2202" w:type="dxa"/>
            <w:noWrap w:val="0"/>
            <w:vAlign w:val="center"/>
          </w:tcPr>
          <w:p>
            <w:pPr>
              <w:spacing w:line="0" w:lineRule="atLeast"/>
              <w:jc w:val="center"/>
              <w:rPr>
                <w:rFonts w:hint="eastAsia" w:ascii="宋体" w:hAnsi="宋体"/>
                <w:color w:val="000000"/>
                <w:sz w:val="24"/>
                <w:szCs w:val="24"/>
              </w:rPr>
            </w:pPr>
          </w:p>
        </w:tc>
        <w:tc>
          <w:tcPr>
            <w:tcW w:w="1047" w:type="dxa"/>
            <w:noWrap w:val="0"/>
            <w:vAlign w:val="center"/>
          </w:tcPr>
          <w:p>
            <w:pPr>
              <w:spacing w:line="0" w:lineRule="atLeast"/>
              <w:jc w:val="center"/>
              <w:rPr>
                <w:rFonts w:hint="eastAsia" w:ascii="宋体" w:hAnsi="宋体"/>
                <w:color w:val="000000"/>
                <w:sz w:val="24"/>
                <w:szCs w:val="24"/>
              </w:rPr>
            </w:pPr>
          </w:p>
        </w:tc>
        <w:tc>
          <w:tcPr>
            <w:tcW w:w="881" w:type="dxa"/>
            <w:noWrap w:val="0"/>
            <w:vAlign w:val="center"/>
          </w:tcPr>
          <w:p>
            <w:pPr>
              <w:spacing w:line="0" w:lineRule="atLeast"/>
              <w:jc w:val="center"/>
              <w:rPr>
                <w:rFonts w:hint="eastAsia" w:ascii="宋体" w:hAnsi="宋体"/>
                <w:color w:val="000000"/>
                <w:sz w:val="24"/>
                <w:szCs w:val="24"/>
              </w:rPr>
            </w:pPr>
          </w:p>
        </w:tc>
        <w:tc>
          <w:tcPr>
            <w:tcW w:w="842" w:type="dxa"/>
            <w:noWrap w:val="0"/>
            <w:vAlign w:val="center"/>
          </w:tcPr>
          <w:p>
            <w:pPr>
              <w:spacing w:line="0" w:lineRule="atLeast"/>
              <w:jc w:val="center"/>
              <w:rPr>
                <w:rFonts w:hint="eastAsia" w:ascii="宋体" w:hAnsi="宋体"/>
                <w:color w:val="000000"/>
                <w:sz w:val="24"/>
                <w:szCs w:val="24"/>
              </w:rPr>
            </w:pPr>
          </w:p>
        </w:tc>
        <w:tc>
          <w:tcPr>
            <w:tcW w:w="1034" w:type="dxa"/>
            <w:noWrap w:val="0"/>
            <w:vAlign w:val="center"/>
          </w:tcPr>
          <w:p>
            <w:pPr>
              <w:spacing w:line="0" w:lineRule="atLeast"/>
              <w:jc w:val="center"/>
              <w:rPr>
                <w:rFonts w:hint="eastAsia" w:ascii="宋体" w:hAnsi="宋体"/>
                <w:color w:val="000000"/>
                <w:sz w:val="24"/>
                <w:szCs w:val="24"/>
              </w:rPr>
            </w:pPr>
          </w:p>
        </w:tc>
        <w:tc>
          <w:tcPr>
            <w:tcW w:w="1038" w:type="dxa"/>
            <w:noWrap w:val="0"/>
            <w:vAlign w:val="center"/>
          </w:tcPr>
          <w:p>
            <w:pPr>
              <w:spacing w:line="0" w:lineRule="atLeast"/>
              <w:jc w:val="center"/>
              <w:rPr>
                <w:rFonts w:hint="eastAsia"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747" w:type="dxa"/>
            <w:noWrap w:val="0"/>
            <w:vAlign w:val="center"/>
          </w:tcPr>
          <w:p>
            <w:pPr>
              <w:spacing w:line="0" w:lineRule="atLeast"/>
              <w:jc w:val="center"/>
              <w:rPr>
                <w:rFonts w:hint="eastAsia" w:ascii="宋体" w:hAnsi="宋体"/>
                <w:color w:val="000000"/>
                <w:sz w:val="24"/>
                <w:szCs w:val="24"/>
              </w:rPr>
            </w:pPr>
            <w:r>
              <w:rPr>
                <w:rFonts w:ascii="宋体" w:hAnsi="宋体"/>
                <w:color w:val="000000"/>
                <w:sz w:val="24"/>
                <w:szCs w:val="24"/>
              </w:rPr>
              <w:t>……</w:t>
            </w:r>
          </w:p>
        </w:tc>
        <w:tc>
          <w:tcPr>
            <w:tcW w:w="1475" w:type="dxa"/>
            <w:noWrap w:val="0"/>
            <w:vAlign w:val="center"/>
          </w:tcPr>
          <w:p>
            <w:pPr>
              <w:spacing w:line="0" w:lineRule="atLeast"/>
              <w:jc w:val="center"/>
              <w:rPr>
                <w:rFonts w:hint="eastAsia" w:ascii="宋体" w:hAnsi="宋体"/>
                <w:color w:val="000000"/>
                <w:sz w:val="24"/>
                <w:szCs w:val="24"/>
              </w:rPr>
            </w:pPr>
            <w:r>
              <w:rPr>
                <w:rFonts w:ascii="宋体" w:hAnsi="宋体"/>
                <w:color w:val="000000"/>
                <w:sz w:val="24"/>
                <w:szCs w:val="24"/>
              </w:rPr>
              <w:t>……</w:t>
            </w:r>
          </w:p>
        </w:tc>
        <w:tc>
          <w:tcPr>
            <w:tcW w:w="2202" w:type="dxa"/>
            <w:noWrap w:val="0"/>
            <w:vAlign w:val="center"/>
          </w:tcPr>
          <w:p>
            <w:pPr>
              <w:spacing w:line="0" w:lineRule="atLeast"/>
              <w:jc w:val="center"/>
              <w:rPr>
                <w:rFonts w:hint="eastAsia" w:ascii="宋体" w:hAnsi="宋体"/>
                <w:color w:val="000000"/>
                <w:sz w:val="24"/>
                <w:szCs w:val="24"/>
              </w:rPr>
            </w:pPr>
          </w:p>
        </w:tc>
        <w:tc>
          <w:tcPr>
            <w:tcW w:w="1047" w:type="dxa"/>
            <w:noWrap w:val="0"/>
            <w:vAlign w:val="center"/>
          </w:tcPr>
          <w:p>
            <w:pPr>
              <w:spacing w:line="0" w:lineRule="atLeast"/>
              <w:jc w:val="center"/>
              <w:rPr>
                <w:rFonts w:hint="eastAsia" w:ascii="宋体" w:hAnsi="宋体"/>
                <w:color w:val="000000"/>
                <w:sz w:val="24"/>
                <w:szCs w:val="24"/>
              </w:rPr>
            </w:pPr>
          </w:p>
        </w:tc>
        <w:tc>
          <w:tcPr>
            <w:tcW w:w="881" w:type="dxa"/>
            <w:noWrap w:val="0"/>
            <w:vAlign w:val="center"/>
          </w:tcPr>
          <w:p>
            <w:pPr>
              <w:spacing w:line="0" w:lineRule="atLeast"/>
              <w:jc w:val="center"/>
              <w:rPr>
                <w:rFonts w:hint="eastAsia" w:ascii="宋体" w:hAnsi="宋体"/>
                <w:color w:val="000000"/>
                <w:sz w:val="24"/>
                <w:szCs w:val="24"/>
              </w:rPr>
            </w:pPr>
          </w:p>
        </w:tc>
        <w:tc>
          <w:tcPr>
            <w:tcW w:w="842" w:type="dxa"/>
            <w:noWrap w:val="0"/>
            <w:vAlign w:val="center"/>
          </w:tcPr>
          <w:p>
            <w:pPr>
              <w:spacing w:line="0" w:lineRule="atLeast"/>
              <w:jc w:val="center"/>
              <w:rPr>
                <w:rFonts w:hint="eastAsia" w:ascii="宋体" w:hAnsi="宋体"/>
                <w:color w:val="000000"/>
                <w:sz w:val="24"/>
                <w:szCs w:val="24"/>
              </w:rPr>
            </w:pPr>
          </w:p>
        </w:tc>
        <w:tc>
          <w:tcPr>
            <w:tcW w:w="1034" w:type="dxa"/>
            <w:noWrap w:val="0"/>
            <w:vAlign w:val="center"/>
          </w:tcPr>
          <w:p>
            <w:pPr>
              <w:spacing w:line="0" w:lineRule="atLeast"/>
              <w:jc w:val="center"/>
              <w:rPr>
                <w:rFonts w:hint="eastAsia" w:ascii="宋体" w:hAnsi="宋体"/>
                <w:color w:val="000000"/>
                <w:sz w:val="24"/>
                <w:szCs w:val="24"/>
              </w:rPr>
            </w:pPr>
          </w:p>
        </w:tc>
        <w:tc>
          <w:tcPr>
            <w:tcW w:w="1038" w:type="dxa"/>
            <w:noWrap w:val="0"/>
            <w:vAlign w:val="center"/>
          </w:tcPr>
          <w:p>
            <w:pPr>
              <w:spacing w:line="0" w:lineRule="atLeast"/>
              <w:jc w:val="center"/>
              <w:rPr>
                <w:rFonts w:hint="eastAsia"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87" w:hRule="atLeast"/>
        </w:trPr>
        <w:tc>
          <w:tcPr>
            <w:tcW w:w="8228" w:type="dxa"/>
            <w:gridSpan w:val="7"/>
            <w:noWrap w:val="0"/>
            <w:vAlign w:val="center"/>
          </w:tcPr>
          <w:p>
            <w:pPr>
              <w:spacing w:line="0" w:lineRule="atLeast"/>
              <w:jc w:val="both"/>
              <w:rPr>
                <w:rFonts w:hint="eastAsia" w:ascii="宋体" w:hAnsi="宋体"/>
                <w:color w:val="000000"/>
                <w:sz w:val="24"/>
                <w:szCs w:val="24"/>
              </w:rPr>
            </w:pPr>
            <w:r>
              <w:rPr>
                <w:rFonts w:hint="eastAsia" w:ascii="宋体" w:hAnsi="宋体"/>
                <w:color w:val="000000"/>
                <w:sz w:val="24"/>
                <w:szCs w:val="24"/>
              </w:rPr>
              <w:t>投标总报价（人民币：元）</w:t>
            </w:r>
          </w:p>
        </w:tc>
        <w:tc>
          <w:tcPr>
            <w:tcW w:w="1038" w:type="dxa"/>
            <w:noWrap w:val="0"/>
            <w:vAlign w:val="top"/>
          </w:tcPr>
          <w:p>
            <w:pPr>
              <w:spacing w:line="0" w:lineRule="atLeast"/>
              <w:rPr>
                <w:rFonts w:hint="eastAsia"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87" w:hRule="atLeast"/>
        </w:trPr>
        <w:tc>
          <w:tcPr>
            <w:tcW w:w="8228" w:type="dxa"/>
            <w:gridSpan w:val="7"/>
            <w:noWrap w:val="0"/>
            <w:vAlign w:val="center"/>
          </w:tcPr>
          <w:p>
            <w:pPr>
              <w:spacing w:line="0" w:lineRule="atLeast"/>
              <w:jc w:val="both"/>
              <w:rPr>
                <w:rFonts w:hint="eastAsia" w:ascii="宋体" w:hAnsi="宋体"/>
                <w:color w:val="000000"/>
                <w:sz w:val="24"/>
                <w:szCs w:val="24"/>
              </w:rPr>
            </w:pPr>
            <w:r>
              <w:rPr>
                <w:rFonts w:hint="eastAsia" w:ascii="宋体" w:hAnsi="宋体"/>
                <w:color w:val="000000"/>
                <w:sz w:val="24"/>
                <w:szCs w:val="24"/>
              </w:rPr>
              <w:t>投标</w:t>
            </w:r>
            <w:r>
              <w:rPr>
                <w:rFonts w:hint="eastAsia" w:ascii="宋体" w:hAnsi="宋体"/>
                <w:color w:val="000000"/>
                <w:sz w:val="24"/>
                <w:szCs w:val="24"/>
                <w:lang w:val="en-US" w:eastAsia="zh-CN"/>
              </w:rPr>
              <w:t>三年</w:t>
            </w:r>
            <w:r>
              <w:rPr>
                <w:rFonts w:hint="eastAsia" w:ascii="宋体" w:hAnsi="宋体"/>
                <w:color w:val="000000"/>
                <w:sz w:val="24"/>
                <w:szCs w:val="24"/>
              </w:rPr>
              <w:t>总报价（人民币：元）</w:t>
            </w:r>
          </w:p>
        </w:tc>
        <w:tc>
          <w:tcPr>
            <w:tcW w:w="1038" w:type="dxa"/>
            <w:noWrap w:val="0"/>
            <w:vAlign w:val="top"/>
          </w:tcPr>
          <w:p>
            <w:pPr>
              <w:spacing w:line="0" w:lineRule="atLeast"/>
              <w:rPr>
                <w:rFonts w:hint="eastAsia" w:ascii="宋体" w:hAnsi="宋体"/>
                <w:color w:val="000000"/>
                <w:sz w:val="24"/>
                <w:szCs w:val="24"/>
              </w:rPr>
            </w:pPr>
          </w:p>
        </w:tc>
      </w:tr>
    </w:tbl>
    <w:p>
      <w:pPr>
        <w:pStyle w:val="245"/>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both"/>
        <w:rPr>
          <w:rFonts w:ascii="宋体" w:hAnsi="宋体" w:eastAsia="宋体" w:cs="宋体"/>
          <w:color w:val="000000"/>
          <w:sz w:val="24"/>
          <w:szCs w:val="24"/>
        </w:rPr>
      </w:pPr>
    </w:p>
    <w:p>
      <w:pPr>
        <w:keepNext w:val="0"/>
        <w:keepLines w:val="0"/>
        <w:pageBreakBefore w:val="0"/>
        <w:spacing w:line="360" w:lineRule="auto"/>
        <w:ind w:right="180" w:firstLine="480"/>
        <w:jc w:val="both"/>
        <w:rPr>
          <w:rFonts w:hint="eastAsia" w:ascii="宋体" w:hAnsi="宋体"/>
          <w:color w:val="000000"/>
          <w:sz w:val="24"/>
          <w:szCs w:val="24"/>
          <w:u w:val="none"/>
        </w:rPr>
      </w:pPr>
      <w:r>
        <w:rPr>
          <w:rFonts w:hint="eastAsia" w:ascii="宋体" w:hAnsi="宋体"/>
          <w:color w:val="000000"/>
          <w:sz w:val="24"/>
          <w:szCs w:val="24"/>
          <w:lang w:val="en-US" w:eastAsia="zh-CN"/>
        </w:rPr>
        <w:t>投标人</w:t>
      </w:r>
      <w:r>
        <w:rPr>
          <w:rFonts w:hint="eastAsia" w:ascii="宋体" w:hAnsi="宋体"/>
          <w:color w:val="000000"/>
          <w:sz w:val="24"/>
          <w:szCs w:val="24"/>
        </w:rPr>
        <w:t>名称</w:t>
      </w:r>
      <w:r>
        <w:rPr>
          <w:rFonts w:hint="eastAsia" w:ascii="宋体" w:hAnsi="宋体"/>
          <w:color w:val="000000"/>
          <w:sz w:val="24"/>
          <w:szCs w:val="24"/>
          <w:lang w:eastAsia="zh-CN"/>
        </w:rPr>
        <w:t>：</w:t>
      </w:r>
      <w:r>
        <w:rPr>
          <w:rFonts w:hint="eastAsia" w:ascii="宋体" w:hAnsi="宋体"/>
          <w:color w:val="000000"/>
          <w:sz w:val="24"/>
          <w:szCs w:val="24"/>
          <w:u w:val="none"/>
        </w:rPr>
        <w:t>（加盖电子公章）</w:t>
      </w:r>
    </w:p>
    <w:p>
      <w:pPr>
        <w:keepNext w:val="0"/>
        <w:keepLines w:val="0"/>
        <w:pageBreakBefore w:val="0"/>
        <w:spacing w:line="360" w:lineRule="auto"/>
        <w:rPr>
          <w:rFonts w:ascii="宋体" w:hAnsi="宋体" w:eastAsia="宋体" w:cs="Times New Roman"/>
          <w:color w:val="000000"/>
          <w:sz w:val="24"/>
          <w:lang w:val="en-US" w:eastAsia="zh-CN"/>
        </w:rPr>
      </w:pPr>
    </w:p>
    <w:p>
      <w:pPr>
        <w:pStyle w:val="245"/>
        <w:keepNext w:val="0"/>
        <w:keepLines w:val="0"/>
        <w:pageBreakBefore w:val="0"/>
        <w:widowControl/>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firstLine="480"/>
        <w:jc w:val="both"/>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备注： </w:t>
      </w:r>
    </w:p>
    <w:p>
      <w:pPr>
        <w:pStyle w:val="245"/>
        <w:keepNext w:val="0"/>
        <w:keepLines w:val="0"/>
        <w:pageBreakBefore w:val="0"/>
        <w:widowControl/>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firstLine="480"/>
        <w:jc w:val="both"/>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1.投标报价采用总承包方式，“投标总报价”应包括为完成整个项目所产生的所有费用，招标文件另有规定的除外。</w:t>
      </w:r>
    </w:p>
    <w:p>
      <w:pPr>
        <w:pStyle w:val="245"/>
        <w:keepNext w:val="0"/>
        <w:keepLines w:val="0"/>
        <w:pageBreakBefore w:val="0"/>
        <w:widowControl/>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firstLine="480"/>
        <w:jc w:val="both"/>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2.《投标分项报价表》中“投标三年总报价”应当与《开标一览表》中“投标总报价（三年）”一致。</w:t>
      </w:r>
    </w:p>
    <w:p>
      <w:pPr>
        <w:pStyle w:val="245"/>
        <w:keepNext w:val="0"/>
        <w:keepLines w:val="0"/>
        <w:pageBreakBefore w:val="0"/>
        <w:widowControl/>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firstLine="480"/>
        <w:jc w:val="both"/>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3.供应商所报产品须与“第四章-产品清单”中的产品一一对应，如有缺项、漏项或者超出报价上限的，视为无效投标。</w:t>
      </w:r>
    </w:p>
    <w:p>
      <w:pPr>
        <w:pStyle w:val="245"/>
        <w:keepNext w:val="0"/>
        <w:keepLines w:val="0"/>
        <w:pageBreakBefore w:val="0"/>
        <w:widowControl/>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firstLine="480"/>
        <w:jc w:val="both"/>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4.行数不够，可自行添加。</w:t>
      </w:r>
    </w:p>
    <w:p>
      <w:pPr>
        <w:spacing w:line="360" w:lineRule="auto"/>
        <w:jc w:val="center"/>
        <w:outlineLvl w:val="0"/>
        <w:rPr>
          <w:rFonts w:hint="eastAsia" w:ascii="黑体" w:eastAsia="黑体" w:cs="Times New Roman"/>
          <w:color w:val="000000"/>
          <w:sz w:val="32"/>
          <w:szCs w:val="32"/>
          <w:lang w:val="en-US" w:eastAsia="zh-CN"/>
        </w:rPr>
      </w:pPr>
    </w:p>
    <w:p>
      <w:pPr>
        <w:pStyle w:val="251"/>
        <w:rPr>
          <w:rFonts w:hint="eastAsia" w:ascii="黑体" w:eastAsia="黑体" w:cs="Times New Roman"/>
          <w:color w:val="000000"/>
          <w:sz w:val="32"/>
          <w:szCs w:val="32"/>
          <w:lang w:val="en-US" w:eastAsia="zh-CN"/>
        </w:rPr>
      </w:pPr>
    </w:p>
    <w:p>
      <w:pPr>
        <w:rPr>
          <w:rFonts w:hint="eastAsia"/>
          <w:color w:val="000000"/>
          <w:lang w:val="en-US" w:eastAsia="zh-CN"/>
        </w:rPr>
      </w:pPr>
    </w:p>
    <w:p>
      <w:pPr>
        <w:spacing w:line="360" w:lineRule="auto"/>
        <w:jc w:val="left"/>
        <w:rPr>
          <w:rFonts w:hint="eastAsia" w:ascii="黑体" w:hAnsi="黑体" w:eastAsia="黑体" w:cs="Times New Roman"/>
          <w:i w:val="0"/>
          <w:color w:val="000000"/>
          <w:sz w:val="32"/>
          <w:szCs w:val="32"/>
          <w:u w:val="none"/>
          <w:lang w:val="en-US" w:eastAsia="zh-CN"/>
        </w:rPr>
      </w:pPr>
    </w:p>
    <w:p>
      <w:pPr>
        <w:pStyle w:val="2"/>
        <w:rPr>
          <w:rFonts w:hint="eastAsia" w:ascii="黑体" w:hAnsi="黑体" w:eastAsia="黑体" w:cs="Times New Roman"/>
          <w:bCs w:val="0"/>
          <w:i w:val="0"/>
          <w:color w:val="000000"/>
          <w:sz w:val="32"/>
          <w:szCs w:val="32"/>
          <w:u w:val="none"/>
          <w:lang w:val="en-US" w:eastAsia="zh-CN"/>
        </w:rPr>
      </w:pPr>
    </w:p>
    <w:p>
      <w:pPr>
        <w:pStyle w:val="2"/>
        <w:rPr>
          <w:rFonts w:hint="eastAsia" w:ascii="黑体" w:hAnsi="黑体" w:eastAsia="黑体" w:cs="Times New Roman"/>
          <w:bCs w:val="0"/>
          <w:i w:val="0"/>
          <w:color w:val="000000"/>
          <w:sz w:val="32"/>
          <w:szCs w:val="32"/>
          <w:u w:val="none"/>
          <w:lang w:val="en-US" w:eastAsia="zh-CN"/>
        </w:rPr>
      </w:pPr>
    </w:p>
    <w:p>
      <w:pPr>
        <w:spacing w:line="360" w:lineRule="auto"/>
        <w:jc w:val="left"/>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七、</w:t>
      </w:r>
      <w:bookmarkEnd w:id="44"/>
      <w:bookmarkEnd w:id="45"/>
      <w:bookmarkEnd w:id="197"/>
      <w:r>
        <w:rPr>
          <w:rFonts w:hint="eastAsia" w:ascii="黑体" w:hAnsi="黑体" w:eastAsia="黑体" w:cs="Times New Roman"/>
          <w:i w:val="0"/>
          <w:color w:val="000000"/>
          <w:sz w:val="32"/>
          <w:szCs w:val="32"/>
          <w:u w:val="none"/>
          <w:lang w:val="en-US" w:eastAsia="zh-CN"/>
        </w:rPr>
        <w:t>技术要求响应及偏离表</w:t>
      </w:r>
    </w:p>
    <w:p>
      <w:pPr>
        <w:keepNext w:val="0"/>
        <w:keepLines w:val="0"/>
        <w:pageBreakBefore w:val="0"/>
        <w:spacing w:line="360" w:lineRule="auto"/>
        <w:jc w:val="center"/>
        <w:rPr>
          <w:rFonts w:hint="eastAsia" w:ascii="方正小标宋简体" w:hAnsi="方正小标宋简体" w:eastAsia="方正小标宋简体" w:cs="方正小标宋简体"/>
          <w:b w:val="0"/>
          <w:bCs w:val="0"/>
          <w:color w:val="000000"/>
          <w:sz w:val="32"/>
          <w:szCs w:val="32"/>
          <w:lang w:val="en-US" w:eastAsia="zh-CN"/>
        </w:rPr>
      </w:pPr>
      <w:r>
        <w:rPr>
          <w:rFonts w:hint="eastAsia" w:ascii="方正小标宋简体" w:hAnsi="方正小标宋简体" w:eastAsia="方正小标宋简体" w:cs="方正小标宋简体"/>
          <w:b w:val="0"/>
          <w:bCs w:val="0"/>
          <w:color w:val="000000"/>
          <w:sz w:val="32"/>
          <w:szCs w:val="32"/>
          <w:lang w:val="en-US" w:eastAsia="zh-CN"/>
        </w:rPr>
        <w:t>技术要求响应及偏离表</w:t>
      </w:r>
    </w:p>
    <w:tbl>
      <w:tblPr>
        <w:tblStyle w:val="2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48"/>
        <w:gridCol w:w="2925"/>
        <w:gridCol w:w="2832"/>
        <w:gridCol w:w="334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748" w:type="dxa"/>
            <w:noWrap w:val="0"/>
            <w:vAlign w:val="center"/>
          </w:tcPr>
          <w:p>
            <w:pPr>
              <w:jc w:val="center"/>
              <w:rPr>
                <w:rFonts w:hint="eastAsia" w:ascii="宋体" w:hAnsi="宋体"/>
                <w:color w:val="000000"/>
                <w:sz w:val="24"/>
                <w:szCs w:val="24"/>
              </w:rPr>
            </w:pPr>
            <w:r>
              <w:rPr>
                <w:rFonts w:hint="eastAsia" w:ascii="宋体" w:hAnsi="宋体"/>
                <w:color w:val="000000"/>
                <w:sz w:val="24"/>
                <w:szCs w:val="24"/>
              </w:rPr>
              <w:t>序号</w:t>
            </w:r>
          </w:p>
        </w:tc>
        <w:tc>
          <w:tcPr>
            <w:tcW w:w="2925" w:type="dxa"/>
            <w:noWrap w:val="0"/>
            <w:vAlign w:val="center"/>
          </w:tcPr>
          <w:p>
            <w:pPr>
              <w:jc w:val="center"/>
              <w:rPr>
                <w:rFonts w:hint="eastAsia" w:ascii="宋体" w:hAnsi="宋体"/>
                <w:color w:val="000000"/>
                <w:sz w:val="24"/>
                <w:szCs w:val="24"/>
              </w:rPr>
            </w:pPr>
            <w:r>
              <w:rPr>
                <w:rFonts w:hint="eastAsia" w:ascii="宋体" w:hAnsi="宋体"/>
                <w:color w:val="000000"/>
                <w:sz w:val="24"/>
                <w:szCs w:val="24"/>
              </w:rPr>
              <w:t>招标文件要求</w:t>
            </w:r>
          </w:p>
        </w:tc>
        <w:tc>
          <w:tcPr>
            <w:tcW w:w="2832" w:type="dxa"/>
            <w:noWrap w:val="0"/>
            <w:vAlign w:val="center"/>
          </w:tcPr>
          <w:p>
            <w:pPr>
              <w:jc w:val="center"/>
              <w:rPr>
                <w:rFonts w:hint="eastAsia" w:ascii="宋体" w:hAnsi="宋体"/>
                <w:color w:val="000000"/>
                <w:sz w:val="24"/>
                <w:szCs w:val="24"/>
              </w:rPr>
            </w:pPr>
            <w:r>
              <w:rPr>
                <w:rFonts w:hint="eastAsia" w:ascii="宋体" w:hAnsi="宋体"/>
                <w:color w:val="000000"/>
                <w:sz w:val="24"/>
                <w:szCs w:val="24"/>
              </w:rPr>
              <w:t>投标响应情况</w:t>
            </w:r>
          </w:p>
        </w:tc>
        <w:tc>
          <w:tcPr>
            <w:tcW w:w="3346" w:type="dxa"/>
            <w:noWrap w:val="0"/>
            <w:vAlign w:val="center"/>
          </w:tcPr>
          <w:p>
            <w:pPr>
              <w:jc w:val="center"/>
              <w:rPr>
                <w:rFonts w:hint="eastAsia" w:ascii="宋体" w:hAnsi="宋体"/>
                <w:color w:val="000000"/>
                <w:sz w:val="24"/>
                <w:szCs w:val="24"/>
              </w:rPr>
            </w:pPr>
            <w:r>
              <w:rPr>
                <w:rFonts w:hint="eastAsia" w:eastAsia="宋体" w:cs="宋体"/>
                <w:color w:val="000000"/>
                <w:sz w:val="24"/>
                <w:szCs w:val="24"/>
                <w:lang w:eastAsia="zh-CN"/>
              </w:rPr>
              <w:t>正偏离、无偏离或负偏离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noWrap w:val="0"/>
            <w:vAlign w:val="top"/>
          </w:tcPr>
          <w:p>
            <w:pPr>
              <w:jc w:val="center"/>
              <w:rPr>
                <w:rFonts w:hint="eastAsia" w:ascii="宋体" w:hAnsi="宋体"/>
                <w:color w:val="000000"/>
                <w:sz w:val="24"/>
                <w:szCs w:val="24"/>
              </w:rPr>
            </w:pPr>
          </w:p>
        </w:tc>
        <w:tc>
          <w:tcPr>
            <w:tcW w:w="2925" w:type="dxa"/>
            <w:noWrap w:val="0"/>
            <w:vAlign w:val="top"/>
          </w:tcPr>
          <w:p>
            <w:pPr>
              <w:jc w:val="center"/>
              <w:rPr>
                <w:rFonts w:hint="eastAsia" w:ascii="宋体" w:hAnsi="宋体"/>
                <w:color w:val="000000"/>
                <w:sz w:val="24"/>
                <w:szCs w:val="24"/>
              </w:rPr>
            </w:pPr>
          </w:p>
        </w:tc>
        <w:tc>
          <w:tcPr>
            <w:tcW w:w="2832" w:type="dxa"/>
            <w:noWrap w:val="0"/>
            <w:vAlign w:val="top"/>
          </w:tcPr>
          <w:p>
            <w:pPr>
              <w:jc w:val="center"/>
              <w:rPr>
                <w:rFonts w:hint="eastAsia" w:ascii="宋体" w:hAnsi="宋体"/>
                <w:color w:val="000000"/>
                <w:sz w:val="24"/>
                <w:szCs w:val="24"/>
              </w:rPr>
            </w:pPr>
          </w:p>
        </w:tc>
        <w:tc>
          <w:tcPr>
            <w:tcW w:w="3346" w:type="dxa"/>
            <w:noWrap w:val="0"/>
            <w:vAlign w:val="top"/>
          </w:tcPr>
          <w:p>
            <w:pPr>
              <w:jc w:val="center"/>
              <w:rPr>
                <w:rFonts w:hint="eastAsia"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noWrap w:val="0"/>
            <w:vAlign w:val="top"/>
          </w:tcPr>
          <w:p>
            <w:pPr>
              <w:jc w:val="center"/>
              <w:rPr>
                <w:rFonts w:hint="eastAsia" w:ascii="宋体" w:hAnsi="宋体"/>
                <w:color w:val="000000"/>
                <w:sz w:val="24"/>
                <w:szCs w:val="24"/>
              </w:rPr>
            </w:pPr>
          </w:p>
        </w:tc>
        <w:tc>
          <w:tcPr>
            <w:tcW w:w="2925" w:type="dxa"/>
            <w:noWrap w:val="0"/>
            <w:vAlign w:val="top"/>
          </w:tcPr>
          <w:p>
            <w:pPr>
              <w:jc w:val="center"/>
              <w:rPr>
                <w:rFonts w:hint="eastAsia" w:ascii="宋体" w:hAnsi="宋体"/>
                <w:color w:val="000000"/>
                <w:sz w:val="24"/>
                <w:szCs w:val="24"/>
              </w:rPr>
            </w:pPr>
          </w:p>
        </w:tc>
        <w:tc>
          <w:tcPr>
            <w:tcW w:w="2832" w:type="dxa"/>
            <w:noWrap w:val="0"/>
            <w:vAlign w:val="top"/>
          </w:tcPr>
          <w:p>
            <w:pPr>
              <w:jc w:val="center"/>
              <w:rPr>
                <w:rFonts w:hint="eastAsia" w:ascii="宋体" w:hAnsi="宋体"/>
                <w:color w:val="000000"/>
                <w:sz w:val="24"/>
                <w:szCs w:val="24"/>
              </w:rPr>
            </w:pPr>
          </w:p>
        </w:tc>
        <w:tc>
          <w:tcPr>
            <w:tcW w:w="3346" w:type="dxa"/>
            <w:noWrap w:val="0"/>
            <w:vAlign w:val="top"/>
          </w:tcPr>
          <w:p>
            <w:pPr>
              <w:jc w:val="center"/>
              <w:rPr>
                <w:rFonts w:hint="eastAsia"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noWrap w:val="0"/>
            <w:vAlign w:val="top"/>
          </w:tcPr>
          <w:p>
            <w:pPr>
              <w:jc w:val="center"/>
              <w:rPr>
                <w:rFonts w:hint="eastAsia" w:ascii="宋体" w:hAnsi="宋体"/>
                <w:color w:val="000000"/>
                <w:sz w:val="24"/>
                <w:szCs w:val="24"/>
              </w:rPr>
            </w:pPr>
          </w:p>
        </w:tc>
        <w:tc>
          <w:tcPr>
            <w:tcW w:w="2925" w:type="dxa"/>
            <w:noWrap w:val="0"/>
            <w:vAlign w:val="top"/>
          </w:tcPr>
          <w:p>
            <w:pPr>
              <w:jc w:val="center"/>
              <w:rPr>
                <w:rFonts w:hint="eastAsia" w:ascii="宋体" w:hAnsi="宋体"/>
                <w:color w:val="000000"/>
                <w:sz w:val="24"/>
                <w:szCs w:val="24"/>
              </w:rPr>
            </w:pPr>
          </w:p>
        </w:tc>
        <w:tc>
          <w:tcPr>
            <w:tcW w:w="2832" w:type="dxa"/>
            <w:noWrap w:val="0"/>
            <w:vAlign w:val="top"/>
          </w:tcPr>
          <w:p>
            <w:pPr>
              <w:jc w:val="center"/>
              <w:rPr>
                <w:rFonts w:hint="eastAsia" w:ascii="宋体" w:hAnsi="宋体"/>
                <w:color w:val="000000"/>
                <w:sz w:val="24"/>
                <w:szCs w:val="24"/>
              </w:rPr>
            </w:pPr>
          </w:p>
        </w:tc>
        <w:tc>
          <w:tcPr>
            <w:tcW w:w="3346" w:type="dxa"/>
            <w:noWrap w:val="0"/>
            <w:vAlign w:val="top"/>
          </w:tcPr>
          <w:p>
            <w:pPr>
              <w:jc w:val="center"/>
              <w:rPr>
                <w:rFonts w:hint="eastAsia"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noWrap w:val="0"/>
            <w:vAlign w:val="top"/>
          </w:tcPr>
          <w:p>
            <w:pPr>
              <w:jc w:val="center"/>
              <w:rPr>
                <w:rFonts w:hint="eastAsia" w:ascii="宋体" w:hAnsi="宋体"/>
                <w:color w:val="000000"/>
                <w:sz w:val="24"/>
                <w:szCs w:val="24"/>
              </w:rPr>
            </w:pPr>
          </w:p>
        </w:tc>
        <w:tc>
          <w:tcPr>
            <w:tcW w:w="2925" w:type="dxa"/>
            <w:noWrap w:val="0"/>
            <w:vAlign w:val="top"/>
          </w:tcPr>
          <w:p>
            <w:pPr>
              <w:jc w:val="center"/>
              <w:rPr>
                <w:rFonts w:hint="eastAsia" w:ascii="宋体" w:hAnsi="宋体"/>
                <w:color w:val="000000"/>
                <w:sz w:val="24"/>
                <w:szCs w:val="24"/>
              </w:rPr>
            </w:pPr>
          </w:p>
        </w:tc>
        <w:tc>
          <w:tcPr>
            <w:tcW w:w="2832" w:type="dxa"/>
            <w:noWrap w:val="0"/>
            <w:vAlign w:val="top"/>
          </w:tcPr>
          <w:p>
            <w:pPr>
              <w:jc w:val="center"/>
              <w:rPr>
                <w:rFonts w:hint="eastAsia" w:ascii="宋体" w:hAnsi="宋体"/>
                <w:color w:val="000000"/>
                <w:sz w:val="24"/>
                <w:szCs w:val="24"/>
              </w:rPr>
            </w:pPr>
          </w:p>
        </w:tc>
        <w:tc>
          <w:tcPr>
            <w:tcW w:w="3346" w:type="dxa"/>
            <w:noWrap w:val="0"/>
            <w:vAlign w:val="top"/>
          </w:tcPr>
          <w:p>
            <w:pPr>
              <w:jc w:val="center"/>
              <w:rPr>
                <w:rFonts w:hint="eastAsia"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noWrap w:val="0"/>
            <w:vAlign w:val="top"/>
          </w:tcPr>
          <w:p>
            <w:pPr>
              <w:jc w:val="center"/>
              <w:rPr>
                <w:rFonts w:hint="eastAsia" w:ascii="宋体" w:hAnsi="宋体"/>
                <w:color w:val="000000"/>
                <w:sz w:val="24"/>
                <w:szCs w:val="24"/>
              </w:rPr>
            </w:pPr>
          </w:p>
        </w:tc>
        <w:tc>
          <w:tcPr>
            <w:tcW w:w="2925" w:type="dxa"/>
            <w:noWrap w:val="0"/>
            <w:vAlign w:val="top"/>
          </w:tcPr>
          <w:p>
            <w:pPr>
              <w:jc w:val="center"/>
              <w:rPr>
                <w:rFonts w:hint="eastAsia" w:ascii="宋体" w:hAnsi="宋体"/>
                <w:color w:val="000000"/>
                <w:sz w:val="24"/>
                <w:szCs w:val="24"/>
              </w:rPr>
            </w:pPr>
          </w:p>
        </w:tc>
        <w:tc>
          <w:tcPr>
            <w:tcW w:w="2832" w:type="dxa"/>
            <w:noWrap w:val="0"/>
            <w:vAlign w:val="top"/>
          </w:tcPr>
          <w:p>
            <w:pPr>
              <w:jc w:val="center"/>
              <w:rPr>
                <w:rFonts w:hint="eastAsia" w:ascii="宋体" w:hAnsi="宋体"/>
                <w:color w:val="000000"/>
                <w:sz w:val="24"/>
                <w:szCs w:val="24"/>
              </w:rPr>
            </w:pPr>
          </w:p>
        </w:tc>
        <w:tc>
          <w:tcPr>
            <w:tcW w:w="3346" w:type="dxa"/>
            <w:noWrap w:val="0"/>
            <w:vAlign w:val="top"/>
          </w:tcPr>
          <w:p>
            <w:pPr>
              <w:jc w:val="center"/>
              <w:rPr>
                <w:rFonts w:hint="eastAsia"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noWrap w:val="0"/>
            <w:vAlign w:val="top"/>
          </w:tcPr>
          <w:p>
            <w:pPr>
              <w:jc w:val="center"/>
              <w:rPr>
                <w:rFonts w:hint="eastAsia" w:ascii="宋体" w:hAnsi="宋体"/>
                <w:color w:val="000000"/>
                <w:sz w:val="24"/>
                <w:szCs w:val="24"/>
              </w:rPr>
            </w:pPr>
          </w:p>
        </w:tc>
        <w:tc>
          <w:tcPr>
            <w:tcW w:w="2925" w:type="dxa"/>
            <w:noWrap w:val="0"/>
            <w:vAlign w:val="top"/>
          </w:tcPr>
          <w:p>
            <w:pPr>
              <w:jc w:val="center"/>
              <w:rPr>
                <w:rFonts w:hint="eastAsia" w:ascii="宋体" w:hAnsi="宋体"/>
                <w:color w:val="000000"/>
                <w:sz w:val="24"/>
                <w:szCs w:val="24"/>
              </w:rPr>
            </w:pPr>
          </w:p>
        </w:tc>
        <w:tc>
          <w:tcPr>
            <w:tcW w:w="2832" w:type="dxa"/>
            <w:noWrap w:val="0"/>
            <w:vAlign w:val="top"/>
          </w:tcPr>
          <w:p>
            <w:pPr>
              <w:jc w:val="center"/>
              <w:rPr>
                <w:rFonts w:hint="eastAsia" w:ascii="宋体" w:hAnsi="宋体"/>
                <w:color w:val="000000"/>
                <w:sz w:val="24"/>
                <w:szCs w:val="24"/>
              </w:rPr>
            </w:pPr>
          </w:p>
        </w:tc>
        <w:tc>
          <w:tcPr>
            <w:tcW w:w="3346" w:type="dxa"/>
            <w:noWrap w:val="0"/>
            <w:vAlign w:val="top"/>
          </w:tcPr>
          <w:p>
            <w:pPr>
              <w:jc w:val="center"/>
              <w:rPr>
                <w:rFonts w:hint="eastAsia"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noWrap w:val="0"/>
            <w:vAlign w:val="top"/>
          </w:tcPr>
          <w:p>
            <w:pPr>
              <w:jc w:val="center"/>
              <w:rPr>
                <w:rFonts w:hint="eastAsia" w:ascii="宋体" w:hAnsi="宋体"/>
                <w:color w:val="000000"/>
                <w:sz w:val="24"/>
                <w:szCs w:val="24"/>
              </w:rPr>
            </w:pPr>
          </w:p>
        </w:tc>
        <w:tc>
          <w:tcPr>
            <w:tcW w:w="2925" w:type="dxa"/>
            <w:noWrap w:val="0"/>
            <w:vAlign w:val="top"/>
          </w:tcPr>
          <w:p>
            <w:pPr>
              <w:jc w:val="center"/>
              <w:rPr>
                <w:rFonts w:hint="eastAsia" w:ascii="宋体" w:hAnsi="宋体"/>
                <w:color w:val="000000"/>
                <w:sz w:val="24"/>
                <w:szCs w:val="24"/>
              </w:rPr>
            </w:pPr>
          </w:p>
        </w:tc>
        <w:tc>
          <w:tcPr>
            <w:tcW w:w="2832" w:type="dxa"/>
            <w:noWrap w:val="0"/>
            <w:vAlign w:val="top"/>
          </w:tcPr>
          <w:p>
            <w:pPr>
              <w:jc w:val="center"/>
              <w:rPr>
                <w:rFonts w:hint="eastAsia" w:ascii="宋体" w:hAnsi="宋体"/>
                <w:color w:val="000000"/>
                <w:sz w:val="24"/>
                <w:szCs w:val="24"/>
              </w:rPr>
            </w:pPr>
          </w:p>
        </w:tc>
        <w:tc>
          <w:tcPr>
            <w:tcW w:w="3346" w:type="dxa"/>
            <w:noWrap w:val="0"/>
            <w:vAlign w:val="top"/>
          </w:tcPr>
          <w:p>
            <w:pPr>
              <w:jc w:val="center"/>
              <w:rPr>
                <w:rFonts w:hint="eastAsia"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noWrap w:val="0"/>
            <w:vAlign w:val="top"/>
          </w:tcPr>
          <w:p>
            <w:pPr>
              <w:jc w:val="center"/>
              <w:rPr>
                <w:rFonts w:hint="eastAsia" w:ascii="宋体" w:hAnsi="宋体"/>
                <w:color w:val="000000"/>
                <w:sz w:val="24"/>
                <w:szCs w:val="24"/>
              </w:rPr>
            </w:pPr>
          </w:p>
        </w:tc>
        <w:tc>
          <w:tcPr>
            <w:tcW w:w="2925" w:type="dxa"/>
            <w:noWrap w:val="0"/>
            <w:vAlign w:val="top"/>
          </w:tcPr>
          <w:p>
            <w:pPr>
              <w:jc w:val="center"/>
              <w:rPr>
                <w:rFonts w:hint="eastAsia" w:ascii="宋体" w:hAnsi="宋体"/>
                <w:color w:val="000000"/>
                <w:sz w:val="24"/>
                <w:szCs w:val="24"/>
              </w:rPr>
            </w:pPr>
            <w:r>
              <w:rPr>
                <w:rFonts w:ascii="宋体" w:hAnsi="宋体"/>
                <w:color w:val="000000"/>
                <w:sz w:val="24"/>
                <w:szCs w:val="24"/>
              </w:rPr>
              <w:t>……</w:t>
            </w:r>
          </w:p>
        </w:tc>
        <w:tc>
          <w:tcPr>
            <w:tcW w:w="2832" w:type="dxa"/>
            <w:noWrap w:val="0"/>
            <w:vAlign w:val="top"/>
          </w:tcPr>
          <w:p>
            <w:pPr>
              <w:jc w:val="center"/>
              <w:rPr>
                <w:rFonts w:hint="eastAsia" w:ascii="宋体" w:hAnsi="宋体"/>
                <w:color w:val="000000"/>
                <w:sz w:val="24"/>
                <w:szCs w:val="24"/>
              </w:rPr>
            </w:pPr>
          </w:p>
        </w:tc>
        <w:tc>
          <w:tcPr>
            <w:tcW w:w="3346" w:type="dxa"/>
            <w:noWrap w:val="0"/>
            <w:vAlign w:val="top"/>
          </w:tcPr>
          <w:p>
            <w:pPr>
              <w:jc w:val="center"/>
              <w:rPr>
                <w:rFonts w:hint="eastAsia" w:ascii="宋体" w:hAnsi="宋体"/>
                <w:color w:val="000000"/>
                <w:sz w:val="24"/>
                <w:szCs w:val="24"/>
              </w:rPr>
            </w:pPr>
          </w:p>
        </w:tc>
      </w:tr>
    </w:tbl>
    <w:p>
      <w:pPr>
        <w:pStyle w:val="245"/>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both"/>
        <w:rPr>
          <w:rFonts w:ascii="宋体" w:hAnsi="宋体" w:eastAsia="宋体" w:cs="宋体"/>
          <w:color w:val="000000"/>
          <w:sz w:val="24"/>
          <w:szCs w:val="24"/>
        </w:rPr>
      </w:pPr>
    </w:p>
    <w:p>
      <w:pPr>
        <w:keepNext w:val="0"/>
        <w:keepLines w:val="0"/>
        <w:pageBreakBefore w:val="0"/>
        <w:spacing w:line="360" w:lineRule="auto"/>
        <w:ind w:right="180" w:firstLine="480"/>
        <w:jc w:val="both"/>
        <w:rPr>
          <w:rFonts w:hint="eastAsia" w:ascii="宋体" w:hAnsi="宋体"/>
          <w:color w:val="000000"/>
          <w:sz w:val="24"/>
          <w:szCs w:val="24"/>
          <w:u w:val="none"/>
        </w:rPr>
      </w:pPr>
      <w:r>
        <w:rPr>
          <w:rFonts w:hint="eastAsia" w:ascii="宋体" w:hAnsi="宋体"/>
          <w:color w:val="000000"/>
          <w:sz w:val="24"/>
          <w:szCs w:val="24"/>
          <w:lang w:val="en-US" w:eastAsia="zh-CN"/>
        </w:rPr>
        <w:t>投标人</w:t>
      </w:r>
      <w:r>
        <w:rPr>
          <w:rFonts w:hint="eastAsia" w:ascii="宋体" w:hAnsi="宋体"/>
          <w:color w:val="000000"/>
          <w:sz w:val="24"/>
          <w:szCs w:val="24"/>
        </w:rPr>
        <w:t>名称</w:t>
      </w:r>
      <w:r>
        <w:rPr>
          <w:rFonts w:hint="eastAsia" w:ascii="宋体" w:hAnsi="宋体"/>
          <w:color w:val="000000"/>
          <w:sz w:val="24"/>
          <w:szCs w:val="24"/>
          <w:lang w:eastAsia="zh-CN"/>
        </w:rPr>
        <w:t>：</w:t>
      </w:r>
      <w:r>
        <w:rPr>
          <w:rFonts w:hint="eastAsia" w:ascii="宋体" w:hAnsi="宋体"/>
          <w:color w:val="000000"/>
          <w:sz w:val="24"/>
          <w:szCs w:val="24"/>
          <w:u w:val="none"/>
        </w:rPr>
        <w:t>（加盖电子公章）</w:t>
      </w:r>
    </w:p>
    <w:p>
      <w:pPr>
        <w:rPr>
          <w:rFonts w:hint="eastAsia" w:ascii="宋体" w:hAnsi="宋体"/>
          <w:color w:val="000000"/>
          <w:sz w:val="24"/>
          <w:szCs w:val="24"/>
        </w:rPr>
      </w:pPr>
    </w:p>
    <w:p>
      <w:pPr>
        <w:pStyle w:val="245"/>
        <w:spacing w:before="0" w:beforeAutospacing="0" w:after="0" w:afterAutospacing="0" w:line="360" w:lineRule="auto"/>
        <w:ind w:firstLine="480"/>
        <w:jc w:val="both"/>
        <w:rPr>
          <w:rFonts w:ascii="宋体" w:hAnsi="宋体" w:eastAsia="宋体" w:cs="宋体"/>
          <w:color w:val="000000"/>
          <w:lang w:val="en-US" w:eastAsia="zh-CN"/>
        </w:rPr>
      </w:pPr>
      <w:r>
        <w:rPr>
          <w:rFonts w:ascii="宋体" w:hAnsi="宋体" w:eastAsia="宋体" w:cs="宋体"/>
          <w:color w:val="000000"/>
          <w:lang w:val="en-US" w:eastAsia="zh-CN"/>
        </w:rPr>
        <w:t xml:space="preserve">备注： </w:t>
      </w:r>
    </w:p>
    <w:p>
      <w:pPr>
        <w:pStyle w:val="245"/>
        <w:spacing w:before="0" w:beforeAutospacing="0" w:after="0" w:afterAutospacing="0" w:line="360" w:lineRule="auto"/>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1.供应商须对招标文件技术要求中的实质性要求（斜体下划线内容或打“★”内容）做出明确响应，供应商未对实质性要求作出明确响应的，视为无效投标。</w:t>
      </w:r>
    </w:p>
    <w:p>
      <w:pPr>
        <w:pStyle w:val="245"/>
        <w:spacing w:before="0" w:beforeAutospacing="0" w:after="0" w:afterAutospacing="0" w:line="360" w:lineRule="auto"/>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2.技术要求中的实质性要求或打“▲”要求，中标供应商签订合同时应按招标文件要求和投标文件响应内容向采购人提供相应证明材料核验（如：白皮书、彩页、手册、网站截图、具有CMA标识的检测报告等）。中标供应商未按招标文件要求和投标文件响应内容提供相应证明材料或者提供的证明材料不符合招标文件要求的，视为提供虚假材料谋取中标，采购人将取消其中标资格。</w:t>
      </w:r>
    </w:p>
    <w:p>
      <w:pPr>
        <w:pStyle w:val="245"/>
        <w:spacing w:before="0" w:beforeAutospacing="0" w:after="0" w:afterAutospacing="0" w:line="360" w:lineRule="auto"/>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3.行数不够，可自行添加。</w:t>
      </w:r>
    </w:p>
    <w:p>
      <w:pPr>
        <w:jc w:val="center"/>
        <w:rPr>
          <w:rFonts w:hint="eastAsia" w:ascii="黑体" w:hAnsi="Arial" w:eastAsia="黑体"/>
          <w:b/>
          <w:bCs/>
          <w:color w:val="000000"/>
          <w:sz w:val="36"/>
          <w:szCs w:val="36"/>
        </w:rPr>
      </w:pPr>
    </w:p>
    <w:p>
      <w:pPr>
        <w:jc w:val="center"/>
        <w:rPr>
          <w:rFonts w:hint="eastAsia" w:ascii="黑体" w:hAnsi="Arial" w:eastAsia="黑体"/>
          <w:b/>
          <w:bCs/>
          <w:color w:val="000000"/>
          <w:sz w:val="36"/>
          <w:szCs w:val="36"/>
        </w:rPr>
      </w:pPr>
    </w:p>
    <w:p>
      <w:pPr>
        <w:jc w:val="center"/>
        <w:rPr>
          <w:rFonts w:hint="eastAsia" w:ascii="黑体" w:hAnsi="Arial" w:eastAsia="黑体"/>
          <w:b/>
          <w:bCs/>
          <w:color w:val="000000"/>
          <w:sz w:val="36"/>
          <w:szCs w:val="36"/>
        </w:rPr>
      </w:pPr>
    </w:p>
    <w:p>
      <w:pPr>
        <w:jc w:val="center"/>
        <w:rPr>
          <w:rFonts w:hint="eastAsia" w:ascii="黑体" w:hAnsi="Arial" w:eastAsia="黑体"/>
          <w:b/>
          <w:bCs/>
          <w:color w:val="000000"/>
          <w:sz w:val="36"/>
          <w:szCs w:val="36"/>
        </w:rPr>
      </w:pPr>
    </w:p>
    <w:p>
      <w:pPr>
        <w:rPr>
          <w:rFonts w:hint="eastAsia" w:ascii="黑体" w:hAnsi="黑体" w:eastAsia="黑体" w:cs="Times New Roman"/>
          <w:i w:val="0"/>
          <w:iCs/>
          <w:color w:val="000000"/>
          <w:sz w:val="32"/>
          <w:szCs w:val="32"/>
          <w:u w:val="none"/>
          <w:lang w:val="en-US" w:eastAsia="zh-CN"/>
        </w:rPr>
      </w:pPr>
      <w:bookmarkStart w:id="201" w:name="_Hlt26955054"/>
      <w:bookmarkEnd w:id="201"/>
      <w:r>
        <w:rPr>
          <w:rFonts w:hint="eastAsia" w:ascii="黑体" w:hAnsi="黑体" w:eastAsia="黑体" w:cs="Times New Roman"/>
          <w:i w:val="0"/>
          <w:iCs/>
          <w:color w:val="000000"/>
          <w:sz w:val="32"/>
          <w:szCs w:val="32"/>
          <w:u w:val="none"/>
          <w:lang w:val="en-US" w:eastAsia="zh-CN"/>
        </w:rPr>
        <w:t>八、商务要求响应及偏离表</w:t>
      </w:r>
    </w:p>
    <w:p>
      <w:pPr>
        <w:keepNext w:val="0"/>
        <w:keepLines w:val="0"/>
        <w:pageBreakBefore w:val="0"/>
        <w:spacing w:line="360" w:lineRule="auto"/>
        <w:jc w:val="center"/>
        <w:rPr>
          <w:rFonts w:hint="eastAsia" w:ascii="方正小标宋简体" w:hAnsi="方正小标宋简体" w:eastAsia="方正小标宋简体" w:cs="方正小标宋简体"/>
          <w:b w:val="0"/>
          <w:bCs w:val="0"/>
          <w:color w:val="000000"/>
          <w:sz w:val="32"/>
          <w:szCs w:val="32"/>
          <w:lang w:val="en-US" w:eastAsia="zh-CN"/>
        </w:rPr>
      </w:pPr>
      <w:r>
        <w:rPr>
          <w:rFonts w:hint="eastAsia" w:ascii="方正小标宋简体" w:hAnsi="方正小标宋简体" w:eastAsia="方正小标宋简体" w:cs="方正小标宋简体"/>
          <w:b w:val="0"/>
          <w:bCs w:val="0"/>
          <w:color w:val="000000"/>
          <w:sz w:val="32"/>
          <w:szCs w:val="32"/>
          <w:lang w:val="en-US" w:eastAsia="zh-CN"/>
        </w:rPr>
        <w:t>商务要求响应及偏离表</w:t>
      </w:r>
    </w:p>
    <w:tbl>
      <w:tblPr>
        <w:tblStyle w:val="2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35"/>
        <w:gridCol w:w="2838"/>
        <w:gridCol w:w="2832"/>
        <w:gridCol w:w="334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35" w:type="dxa"/>
            <w:noWrap w:val="0"/>
            <w:vAlign w:val="center"/>
          </w:tcPr>
          <w:p>
            <w:pPr>
              <w:jc w:val="center"/>
              <w:rPr>
                <w:rFonts w:hint="eastAsia" w:ascii="宋体" w:hAnsi="宋体"/>
                <w:color w:val="000000"/>
                <w:sz w:val="24"/>
                <w:szCs w:val="24"/>
              </w:rPr>
            </w:pPr>
            <w:bookmarkStart w:id="202" w:name="_Hlt26580838"/>
            <w:bookmarkEnd w:id="202"/>
            <w:bookmarkStart w:id="203" w:name="_Hlt26671372"/>
            <w:bookmarkEnd w:id="203"/>
            <w:bookmarkStart w:id="204" w:name="_Hlt26782999"/>
            <w:bookmarkEnd w:id="204"/>
            <w:bookmarkStart w:id="205" w:name="_Hlt24879081"/>
            <w:bookmarkEnd w:id="205"/>
            <w:bookmarkStart w:id="206" w:name="_Hlt26609391"/>
            <w:bookmarkEnd w:id="206"/>
            <w:bookmarkStart w:id="207" w:name="_Hlt26955064"/>
            <w:bookmarkEnd w:id="207"/>
            <w:bookmarkStart w:id="208" w:name="_Hlt26955056"/>
            <w:bookmarkEnd w:id="208"/>
            <w:bookmarkStart w:id="209" w:name="_Hlt26671343"/>
            <w:bookmarkEnd w:id="209"/>
            <w:r>
              <w:rPr>
                <w:rFonts w:hint="eastAsia" w:ascii="宋体" w:hAnsi="宋体"/>
                <w:color w:val="000000"/>
                <w:sz w:val="24"/>
                <w:szCs w:val="24"/>
              </w:rPr>
              <w:t>序号</w:t>
            </w:r>
          </w:p>
        </w:tc>
        <w:tc>
          <w:tcPr>
            <w:tcW w:w="2838" w:type="dxa"/>
            <w:noWrap w:val="0"/>
            <w:vAlign w:val="center"/>
          </w:tcPr>
          <w:p>
            <w:pPr>
              <w:jc w:val="center"/>
              <w:rPr>
                <w:rFonts w:hint="eastAsia" w:ascii="宋体" w:hAnsi="宋体"/>
                <w:color w:val="000000"/>
                <w:sz w:val="24"/>
                <w:szCs w:val="24"/>
              </w:rPr>
            </w:pPr>
            <w:r>
              <w:rPr>
                <w:rFonts w:hint="eastAsia" w:ascii="宋体" w:hAnsi="宋体"/>
                <w:color w:val="000000"/>
                <w:sz w:val="24"/>
                <w:szCs w:val="24"/>
              </w:rPr>
              <w:t>招标文件要求</w:t>
            </w:r>
          </w:p>
        </w:tc>
        <w:tc>
          <w:tcPr>
            <w:tcW w:w="2832" w:type="dxa"/>
            <w:noWrap w:val="0"/>
            <w:vAlign w:val="center"/>
          </w:tcPr>
          <w:p>
            <w:pPr>
              <w:jc w:val="center"/>
              <w:rPr>
                <w:rFonts w:hint="eastAsia" w:ascii="宋体" w:hAnsi="宋体"/>
                <w:color w:val="000000"/>
                <w:sz w:val="24"/>
                <w:szCs w:val="24"/>
              </w:rPr>
            </w:pPr>
            <w:r>
              <w:rPr>
                <w:rFonts w:hint="eastAsia" w:ascii="宋体" w:hAnsi="宋体"/>
                <w:color w:val="000000"/>
                <w:sz w:val="24"/>
                <w:szCs w:val="24"/>
              </w:rPr>
              <w:t>投标响应情况</w:t>
            </w:r>
          </w:p>
        </w:tc>
        <w:tc>
          <w:tcPr>
            <w:tcW w:w="3346" w:type="dxa"/>
            <w:noWrap w:val="0"/>
            <w:vAlign w:val="center"/>
          </w:tcPr>
          <w:p>
            <w:pPr>
              <w:jc w:val="center"/>
              <w:rPr>
                <w:rFonts w:hint="eastAsia" w:ascii="宋体" w:hAnsi="宋体"/>
                <w:color w:val="000000"/>
                <w:sz w:val="24"/>
                <w:szCs w:val="24"/>
              </w:rPr>
            </w:pPr>
            <w:r>
              <w:rPr>
                <w:rFonts w:hint="eastAsia" w:eastAsia="宋体" w:cs="宋体"/>
                <w:color w:val="000000"/>
                <w:sz w:val="24"/>
                <w:szCs w:val="24"/>
                <w:lang w:eastAsia="zh-CN"/>
              </w:rPr>
              <w:t>正偏离、无偏离或负偏离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noWrap w:val="0"/>
            <w:vAlign w:val="top"/>
          </w:tcPr>
          <w:p>
            <w:pPr>
              <w:jc w:val="center"/>
              <w:rPr>
                <w:rFonts w:hint="eastAsia" w:ascii="宋体" w:hAnsi="宋体"/>
                <w:color w:val="000000"/>
                <w:sz w:val="24"/>
                <w:szCs w:val="24"/>
              </w:rPr>
            </w:pPr>
          </w:p>
        </w:tc>
        <w:tc>
          <w:tcPr>
            <w:tcW w:w="2838" w:type="dxa"/>
            <w:noWrap w:val="0"/>
            <w:vAlign w:val="top"/>
          </w:tcPr>
          <w:p>
            <w:pPr>
              <w:jc w:val="center"/>
              <w:rPr>
                <w:rFonts w:hint="eastAsia" w:ascii="宋体" w:hAnsi="宋体"/>
                <w:color w:val="000000"/>
                <w:sz w:val="24"/>
                <w:szCs w:val="24"/>
              </w:rPr>
            </w:pPr>
          </w:p>
        </w:tc>
        <w:tc>
          <w:tcPr>
            <w:tcW w:w="2832" w:type="dxa"/>
            <w:noWrap w:val="0"/>
            <w:vAlign w:val="top"/>
          </w:tcPr>
          <w:p>
            <w:pPr>
              <w:jc w:val="center"/>
              <w:rPr>
                <w:rFonts w:hint="eastAsia" w:ascii="宋体" w:hAnsi="宋体"/>
                <w:color w:val="000000"/>
                <w:sz w:val="24"/>
                <w:szCs w:val="24"/>
              </w:rPr>
            </w:pPr>
          </w:p>
        </w:tc>
        <w:tc>
          <w:tcPr>
            <w:tcW w:w="3346" w:type="dxa"/>
            <w:noWrap w:val="0"/>
            <w:vAlign w:val="top"/>
          </w:tcPr>
          <w:p>
            <w:pPr>
              <w:jc w:val="center"/>
              <w:rPr>
                <w:rFonts w:hint="eastAsia"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noWrap w:val="0"/>
            <w:vAlign w:val="top"/>
          </w:tcPr>
          <w:p>
            <w:pPr>
              <w:jc w:val="center"/>
              <w:rPr>
                <w:rFonts w:hint="eastAsia" w:ascii="宋体" w:hAnsi="宋体"/>
                <w:color w:val="000000"/>
                <w:sz w:val="24"/>
                <w:szCs w:val="24"/>
              </w:rPr>
            </w:pPr>
          </w:p>
        </w:tc>
        <w:tc>
          <w:tcPr>
            <w:tcW w:w="2838" w:type="dxa"/>
            <w:noWrap w:val="0"/>
            <w:vAlign w:val="top"/>
          </w:tcPr>
          <w:p>
            <w:pPr>
              <w:jc w:val="center"/>
              <w:rPr>
                <w:rFonts w:hint="eastAsia" w:ascii="宋体" w:hAnsi="宋体"/>
                <w:color w:val="000000"/>
                <w:sz w:val="24"/>
                <w:szCs w:val="24"/>
              </w:rPr>
            </w:pPr>
          </w:p>
        </w:tc>
        <w:tc>
          <w:tcPr>
            <w:tcW w:w="2832" w:type="dxa"/>
            <w:noWrap w:val="0"/>
            <w:vAlign w:val="top"/>
          </w:tcPr>
          <w:p>
            <w:pPr>
              <w:jc w:val="center"/>
              <w:rPr>
                <w:rFonts w:hint="eastAsia" w:ascii="宋体" w:hAnsi="宋体"/>
                <w:color w:val="000000"/>
                <w:sz w:val="24"/>
                <w:szCs w:val="24"/>
              </w:rPr>
            </w:pPr>
          </w:p>
        </w:tc>
        <w:tc>
          <w:tcPr>
            <w:tcW w:w="3346" w:type="dxa"/>
            <w:noWrap w:val="0"/>
            <w:vAlign w:val="top"/>
          </w:tcPr>
          <w:p>
            <w:pPr>
              <w:jc w:val="center"/>
              <w:rPr>
                <w:rFonts w:hint="eastAsia"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noWrap w:val="0"/>
            <w:vAlign w:val="top"/>
          </w:tcPr>
          <w:p>
            <w:pPr>
              <w:jc w:val="center"/>
              <w:rPr>
                <w:rFonts w:hint="eastAsia" w:ascii="宋体" w:hAnsi="宋体"/>
                <w:color w:val="000000"/>
                <w:sz w:val="24"/>
                <w:szCs w:val="24"/>
              </w:rPr>
            </w:pPr>
          </w:p>
        </w:tc>
        <w:tc>
          <w:tcPr>
            <w:tcW w:w="2838" w:type="dxa"/>
            <w:noWrap w:val="0"/>
            <w:vAlign w:val="top"/>
          </w:tcPr>
          <w:p>
            <w:pPr>
              <w:jc w:val="center"/>
              <w:rPr>
                <w:rFonts w:hint="eastAsia" w:ascii="宋体" w:hAnsi="宋体"/>
                <w:color w:val="000000"/>
                <w:sz w:val="24"/>
                <w:szCs w:val="24"/>
              </w:rPr>
            </w:pPr>
          </w:p>
        </w:tc>
        <w:tc>
          <w:tcPr>
            <w:tcW w:w="2832" w:type="dxa"/>
            <w:noWrap w:val="0"/>
            <w:vAlign w:val="top"/>
          </w:tcPr>
          <w:p>
            <w:pPr>
              <w:jc w:val="center"/>
              <w:rPr>
                <w:rFonts w:hint="eastAsia" w:ascii="宋体" w:hAnsi="宋体"/>
                <w:color w:val="000000"/>
                <w:sz w:val="24"/>
                <w:szCs w:val="24"/>
              </w:rPr>
            </w:pPr>
          </w:p>
        </w:tc>
        <w:tc>
          <w:tcPr>
            <w:tcW w:w="3346" w:type="dxa"/>
            <w:noWrap w:val="0"/>
            <w:vAlign w:val="top"/>
          </w:tcPr>
          <w:p>
            <w:pPr>
              <w:jc w:val="center"/>
              <w:rPr>
                <w:rFonts w:hint="eastAsia"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noWrap w:val="0"/>
            <w:vAlign w:val="top"/>
          </w:tcPr>
          <w:p>
            <w:pPr>
              <w:jc w:val="center"/>
              <w:rPr>
                <w:rFonts w:hint="eastAsia" w:ascii="宋体" w:hAnsi="宋体"/>
                <w:color w:val="000000"/>
                <w:sz w:val="24"/>
                <w:szCs w:val="24"/>
              </w:rPr>
            </w:pPr>
          </w:p>
        </w:tc>
        <w:tc>
          <w:tcPr>
            <w:tcW w:w="2838" w:type="dxa"/>
            <w:noWrap w:val="0"/>
            <w:vAlign w:val="top"/>
          </w:tcPr>
          <w:p>
            <w:pPr>
              <w:jc w:val="center"/>
              <w:rPr>
                <w:rFonts w:hint="eastAsia" w:ascii="宋体" w:hAnsi="宋体"/>
                <w:color w:val="000000"/>
                <w:sz w:val="24"/>
                <w:szCs w:val="24"/>
              </w:rPr>
            </w:pPr>
          </w:p>
        </w:tc>
        <w:tc>
          <w:tcPr>
            <w:tcW w:w="2832" w:type="dxa"/>
            <w:noWrap w:val="0"/>
            <w:vAlign w:val="top"/>
          </w:tcPr>
          <w:p>
            <w:pPr>
              <w:jc w:val="center"/>
              <w:rPr>
                <w:rFonts w:hint="eastAsia" w:ascii="宋体" w:hAnsi="宋体"/>
                <w:color w:val="000000"/>
                <w:sz w:val="24"/>
                <w:szCs w:val="24"/>
              </w:rPr>
            </w:pPr>
          </w:p>
        </w:tc>
        <w:tc>
          <w:tcPr>
            <w:tcW w:w="3346" w:type="dxa"/>
            <w:noWrap w:val="0"/>
            <w:vAlign w:val="top"/>
          </w:tcPr>
          <w:p>
            <w:pPr>
              <w:jc w:val="center"/>
              <w:rPr>
                <w:rFonts w:hint="eastAsia"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noWrap w:val="0"/>
            <w:vAlign w:val="top"/>
          </w:tcPr>
          <w:p>
            <w:pPr>
              <w:jc w:val="center"/>
              <w:rPr>
                <w:rFonts w:hint="eastAsia" w:ascii="宋体" w:hAnsi="宋体"/>
                <w:color w:val="000000"/>
                <w:sz w:val="24"/>
                <w:szCs w:val="24"/>
              </w:rPr>
            </w:pPr>
          </w:p>
        </w:tc>
        <w:tc>
          <w:tcPr>
            <w:tcW w:w="2838" w:type="dxa"/>
            <w:noWrap w:val="0"/>
            <w:vAlign w:val="top"/>
          </w:tcPr>
          <w:p>
            <w:pPr>
              <w:jc w:val="center"/>
              <w:rPr>
                <w:rFonts w:hint="eastAsia" w:ascii="宋体" w:hAnsi="宋体"/>
                <w:color w:val="000000"/>
                <w:sz w:val="24"/>
                <w:szCs w:val="24"/>
              </w:rPr>
            </w:pPr>
          </w:p>
        </w:tc>
        <w:tc>
          <w:tcPr>
            <w:tcW w:w="2832" w:type="dxa"/>
            <w:noWrap w:val="0"/>
            <w:vAlign w:val="top"/>
          </w:tcPr>
          <w:p>
            <w:pPr>
              <w:jc w:val="center"/>
              <w:rPr>
                <w:rFonts w:hint="eastAsia" w:ascii="宋体" w:hAnsi="宋体"/>
                <w:color w:val="000000"/>
                <w:sz w:val="24"/>
                <w:szCs w:val="24"/>
              </w:rPr>
            </w:pPr>
          </w:p>
        </w:tc>
        <w:tc>
          <w:tcPr>
            <w:tcW w:w="3346" w:type="dxa"/>
            <w:noWrap w:val="0"/>
            <w:vAlign w:val="top"/>
          </w:tcPr>
          <w:p>
            <w:pPr>
              <w:jc w:val="center"/>
              <w:rPr>
                <w:rFonts w:hint="eastAsia"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noWrap w:val="0"/>
            <w:vAlign w:val="top"/>
          </w:tcPr>
          <w:p>
            <w:pPr>
              <w:jc w:val="center"/>
              <w:rPr>
                <w:rFonts w:hint="eastAsia" w:ascii="宋体" w:hAnsi="宋体"/>
                <w:color w:val="000000"/>
                <w:sz w:val="24"/>
                <w:szCs w:val="24"/>
              </w:rPr>
            </w:pPr>
          </w:p>
        </w:tc>
        <w:tc>
          <w:tcPr>
            <w:tcW w:w="2838" w:type="dxa"/>
            <w:noWrap w:val="0"/>
            <w:vAlign w:val="top"/>
          </w:tcPr>
          <w:p>
            <w:pPr>
              <w:jc w:val="center"/>
              <w:rPr>
                <w:rFonts w:hint="eastAsia" w:ascii="宋体" w:hAnsi="宋体"/>
                <w:color w:val="000000"/>
                <w:sz w:val="24"/>
                <w:szCs w:val="24"/>
              </w:rPr>
            </w:pPr>
          </w:p>
        </w:tc>
        <w:tc>
          <w:tcPr>
            <w:tcW w:w="2832" w:type="dxa"/>
            <w:noWrap w:val="0"/>
            <w:vAlign w:val="top"/>
          </w:tcPr>
          <w:p>
            <w:pPr>
              <w:jc w:val="center"/>
              <w:rPr>
                <w:rFonts w:hint="eastAsia" w:ascii="宋体" w:hAnsi="宋体"/>
                <w:color w:val="000000"/>
                <w:sz w:val="24"/>
                <w:szCs w:val="24"/>
              </w:rPr>
            </w:pPr>
          </w:p>
        </w:tc>
        <w:tc>
          <w:tcPr>
            <w:tcW w:w="3346" w:type="dxa"/>
            <w:noWrap w:val="0"/>
            <w:vAlign w:val="top"/>
          </w:tcPr>
          <w:p>
            <w:pPr>
              <w:jc w:val="center"/>
              <w:rPr>
                <w:rFonts w:hint="eastAsia"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noWrap w:val="0"/>
            <w:vAlign w:val="top"/>
          </w:tcPr>
          <w:p>
            <w:pPr>
              <w:jc w:val="center"/>
              <w:rPr>
                <w:rFonts w:hint="eastAsia" w:ascii="宋体" w:hAnsi="宋体"/>
                <w:color w:val="000000"/>
                <w:sz w:val="24"/>
                <w:szCs w:val="24"/>
              </w:rPr>
            </w:pPr>
          </w:p>
        </w:tc>
        <w:tc>
          <w:tcPr>
            <w:tcW w:w="2838" w:type="dxa"/>
            <w:noWrap w:val="0"/>
            <w:vAlign w:val="top"/>
          </w:tcPr>
          <w:p>
            <w:pPr>
              <w:jc w:val="center"/>
              <w:rPr>
                <w:rFonts w:hint="eastAsia" w:ascii="宋体" w:hAnsi="宋体"/>
                <w:color w:val="000000"/>
                <w:sz w:val="24"/>
                <w:szCs w:val="24"/>
              </w:rPr>
            </w:pPr>
          </w:p>
        </w:tc>
        <w:tc>
          <w:tcPr>
            <w:tcW w:w="2832" w:type="dxa"/>
            <w:noWrap w:val="0"/>
            <w:vAlign w:val="top"/>
          </w:tcPr>
          <w:p>
            <w:pPr>
              <w:jc w:val="center"/>
              <w:rPr>
                <w:rFonts w:hint="eastAsia" w:ascii="宋体" w:hAnsi="宋体"/>
                <w:color w:val="000000"/>
                <w:sz w:val="24"/>
                <w:szCs w:val="24"/>
              </w:rPr>
            </w:pPr>
          </w:p>
        </w:tc>
        <w:tc>
          <w:tcPr>
            <w:tcW w:w="3346" w:type="dxa"/>
            <w:noWrap w:val="0"/>
            <w:vAlign w:val="top"/>
          </w:tcPr>
          <w:p>
            <w:pPr>
              <w:jc w:val="center"/>
              <w:rPr>
                <w:rFonts w:hint="eastAsia" w:ascii="宋体" w:hAnsi="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noWrap w:val="0"/>
            <w:vAlign w:val="top"/>
          </w:tcPr>
          <w:p>
            <w:pPr>
              <w:jc w:val="center"/>
              <w:rPr>
                <w:rFonts w:hint="eastAsia" w:ascii="宋体" w:hAnsi="宋体"/>
                <w:color w:val="000000"/>
                <w:sz w:val="24"/>
                <w:szCs w:val="24"/>
              </w:rPr>
            </w:pPr>
          </w:p>
        </w:tc>
        <w:tc>
          <w:tcPr>
            <w:tcW w:w="2838" w:type="dxa"/>
            <w:noWrap w:val="0"/>
            <w:vAlign w:val="top"/>
          </w:tcPr>
          <w:p>
            <w:pPr>
              <w:jc w:val="center"/>
              <w:rPr>
                <w:rFonts w:hint="eastAsia" w:ascii="宋体" w:hAnsi="宋体"/>
                <w:color w:val="000000"/>
                <w:sz w:val="24"/>
                <w:szCs w:val="24"/>
              </w:rPr>
            </w:pPr>
            <w:r>
              <w:rPr>
                <w:rFonts w:ascii="宋体" w:hAnsi="宋体"/>
                <w:color w:val="000000"/>
                <w:sz w:val="24"/>
                <w:szCs w:val="24"/>
              </w:rPr>
              <w:t>……</w:t>
            </w:r>
          </w:p>
        </w:tc>
        <w:tc>
          <w:tcPr>
            <w:tcW w:w="2832" w:type="dxa"/>
            <w:noWrap w:val="0"/>
            <w:vAlign w:val="top"/>
          </w:tcPr>
          <w:p>
            <w:pPr>
              <w:jc w:val="center"/>
              <w:rPr>
                <w:rFonts w:hint="eastAsia" w:ascii="宋体" w:hAnsi="宋体"/>
                <w:color w:val="000000"/>
                <w:sz w:val="24"/>
                <w:szCs w:val="24"/>
              </w:rPr>
            </w:pPr>
          </w:p>
        </w:tc>
        <w:tc>
          <w:tcPr>
            <w:tcW w:w="3346" w:type="dxa"/>
            <w:noWrap w:val="0"/>
            <w:vAlign w:val="top"/>
          </w:tcPr>
          <w:p>
            <w:pPr>
              <w:jc w:val="center"/>
              <w:rPr>
                <w:rFonts w:hint="eastAsia" w:ascii="宋体" w:hAnsi="宋体"/>
                <w:color w:val="000000"/>
                <w:sz w:val="24"/>
                <w:szCs w:val="24"/>
              </w:rPr>
            </w:pPr>
          </w:p>
        </w:tc>
      </w:tr>
    </w:tbl>
    <w:p>
      <w:pPr>
        <w:pStyle w:val="245"/>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both"/>
        <w:rPr>
          <w:rFonts w:ascii="宋体" w:hAnsi="宋体" w:eastAsia="宋体" w:cs="宋体"/>
          <w:color w:val="000000"/>
          <w:sz w:val="24"/>
          <w:szCs w:val="24"/>
        </w:rPr>
      </w:pPr>
    </w:p>
    <w:p>
      <w:pPr>
        <w:keepNext w:val="0"/>
        <w:keepLines w:val="0"/>
        <w:pageBreakBefore w:val="0"/>
        <w:spacing w:line="360" w:lineRule="auto"/>
        <w:ind w:right="180" w:firstLine="480"/>
        <w:jc w:val="both"/>
        <w:rPr>
          <w:rFonts w:hint="eastAsia" w:ascii="宋体" w:hAnsi="宋体"/>
          <w:color w:val="000000"/>
          <w:sz w:val="24"/>
          <w:szCs w:val="24"/>
          <w:u w:val="none"/>
        </w:rPr>
      </w:pPr>
      <w:r>
        <w:rPr>
          <w:rFonts w:hint="eastAsia" w:ascii="宋体" w:hAnsi="宋体"/>
          <w:color w:val="000000"/>
          <w:sz w:val="24"/>
          <w:szCs w:val="24"/>
          <w:lang w:val="en-US" w:eastAsia="zh-CN"/>
        </w:rPr>
        <w:t>投标人</w:t>
      </w:r>
      <w:r>
        <w:rPr>
          <w:rFonts w:hint="eastAsia" w:ascii="宋体" w:hAnsi="宋体"/>
          <w:color w:val="000000"/>
          <w:sz w:val="24"/>
          <w:szCs w:val="24"/>
        </w:rPr>
        <w:t>名称</w:t>
      </w:r>
      <w:r>
        <w:rPr>
          <w:rFonts w:hint="eastAsia" w:ascii="宋体" w:hAnsi="宋体"/>
          <w:color w:val="000000"/>
          <w:sz w:val="24"/>
          <w:szCs w:val="24"/>
          <w:lang w:eastAsia="zh-CN"/>
        </w:rPr>
        <w:t>：</w:t>
      </w:r>
      <w:r>
        <w:rPr>
          <w:rFonts w:hint="eastAsia" w:ascii="宋体" w:hAnsi="宋体"/>
          <w:color w:val="000000"/>
          <w:sz w:val="24"/>
          <w:szCs w:val="24"/>
          <w:u w:val="none"/>
        </w:rPr>
        <w:t>（加盖电子公章）</w:t>
      </w:r>
    </w:p>
    <w:p>
      <w:pPr>
        <w:rPr>
          <w:rFonts w:hint="eastAsia" w:ascii="宋体" w:hAnsi="宋体"/>
          <w:color w:val="000000"/>
          <w:sz w:val="24"/>
          <w:szCs w:val="24"/>
        </w:rPr>
      </w:pPr>
    </w:p>
    <w:p>
      <w:pPr>
        <w:pStyle w:val="245"/>
        <w:spacing w:before="0" w:beforeAutospacing="0" w:after="0" w:afterAutospacing="0" w:line="360" w:lineRule="auto"/>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p>
    <w:p>
      <w:pPr>
        <w:pStyle w:val="245"/>
        <w:spacing w:before="0" w:beforeAutospacing="0" w:after="0" w:afterAutospacing="0" w:line="360" w:lineRule="auto"/>
        <w:ind w:firstLine="480"/>
        <w:jc w:val="both"/>
        <w:rPr>
          <w:rFonts w:ascii="宋体" w:hAnsi="宋体" w:eastAsia="宋体" w:cs="宋体"/>
          <w:color w:val="000000"/>
          <w:lang w:val="en-US" w:eastAsia="zh-CN"/>
        </w:rPr>
      </w:pPr>
      <w:r>
        <w:rPr>
          <w:rFonts w:hint="eastAsia" w:ascii="宋体" w:hAnsi="宋体" w:eastAsia="宋体" w:cs="宋体"/>
          <w:color w:val="000000"/>
          <w:lang w:val="en-US" w:eastAsia="zh-CN"/>
        </w:rPr>
        <w:t>1.供应商须对招标文件商务要求中的实质性要求（斜体下划线内容或打“★”内容）做出明确响应，供应商未对实质性要求作出明确响应的，视为无效投标。</w:t>
      </w:r>
    </w:p>
    <w:p>
      <w:pPr>
        <w:pStyle w:val="245"/>
        <w:spacing w:before="0" w:beforeAutospacing="0" w:after="0" w:afterAutospacing="0" w:line="360" w:lineRule="auto"/>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2.行数不够，可自行添加。</w:t>
      </w:r>
    </w:p>
    <w:p>
      <w:pPr>
        <w:rPr>
          <w:color w:val="000000"/>
        </w:rPr>
      </w:pPr>
    </w:p>
    <w:p>
      <w:pPr>
        <w:jc w:val="center"/>
        <w:rPr>
          <w:rFonts w:hint="eastAsia" w:ascii="宋体" w:hAnsi="宋体" w:cs="仿宋"/>
          <w:b/>
          <w:bCs/>
          <w:color w:val="000000"/>
          <w:sz w:val="32"/>
          <w:szCs w:val="32"/>
        </w:rPr>
      </w:pPr>
    </w:p>
    <w:p>
      <w:pPr>
        <w:pStyle w:val="2"/>
        <w:rPr>
          <w:rFonts w:hint="eastAsia" w:ascii="宋体" w:hAnsi="宋体" w:cs="仿宋"/>
          <w:b/>
          <w:bCs/>
          <w:color w:val="000000"/>
          <w:sz w:val="32"/>
          <w:szCs w:val="32"/>
        </w:rPr>
      </w:pPr>
    </w:p>
    <w:p>
      <w:pPr>
        <w:rPr>
          <w:rFonts w:hint="eastAsia" w:ascii="宋体" w:hAnsi="宋体" w:cs="仿宋"/>
          <w:b/>
          <w:bCs/>
          <w:color w:val="000000"/>
          <w:sz w:val="32"/>
          <w:szCs w:val="32"/>
        </w:rPr>
      </w:pPr>
    </w:p>
    <w:p>
      <w:pPr>
        <w:rPr>
          <w:rFonts w:hint="eastAsia" w:ascii="黑体" w:hAnsi="黑体" w:eastAsia="黑体" w:cs="Times New Roman"/>
          <w:i w:val="0"/>
          <w:iCs/>
          <w:color w:val="000000"/>
          <w:sz w:val="32"/>
          <w:szCs w:val="32"/>
          <w:u w:val="none"/>
          <w:lang w:val="en-US" w:eastAsia="zh-CN"/>
        </w:rPr>
      </w:pPr>
    </w:p>
    <w:p>
      <w:pPr>
        <w:rPr>
          <w:rFonts w:hint="eastAsia" w:ascii="黑体" w:hAnsi="黑体" w:eastAsia="黑体" w:cs="Times New Roman"/>
          <w:bCs w:val="0"/>
          <w:i w:val="0"/>
          <w:color w:val="000000"/>
          <w:sz w:val="32"/>
          <w:szCs w:val="32"/>
          <w:u w:val="none"/>
          <w:lang w:val="en-US" w:eastAsia="zh-CN"/>
        </w:rPr>
      </w:pPr>
    </w:p>
    <w:p>
      <w:pPr>
        <w:rPr>
          <w:rFonts w:hint="eastAsia" w:ascii="黑体" w:hAnsi="黑体" w:eastAsia="黑体" w:cs="Times New Roman"/>
          <w:bCs w:val="0"/>
          <w:i w:val="0"/>
          <w:color w:val="000000"/>
          <w:sz w:val="32"/>
          <w:szCs w:val="32"/>
          <w:u w:val="none"/>
          <w:lang w:val="en-US" w:eastAsia="zh-CN"/>
        </w:rPr>
      </w:pPr>
    </w:p>
    <w:p>
      <w:pPr>
        <w:rPr>
          <w:rFonts w:hint="eastAsia" w:ascii="黑体" w:hAnsi="黑体" w:eastAsia="黑体" w:cs="Times New Roman"/>
          <w:bCs w:val="0"/>
          <w:i w:val="0"/>
          <w:color w:val="000000"/>
          <w:sz w:val="32"/>
          <w:szCs w:val="32"/>
          <w:u w:val="none"/>
          <w:lang w:val="en-US" w:eastAsia="zh-CN"/>
        </w:rPr>
      </w:pPr>
    </w:p>
    <w:p>
      <w:pPr>
        <w:rPr>
          <w:rFonts w:hint="eastAsia" w:ascii="黑体" w:hAnsi="黑体" w:eastAsia="黑体" w:cs="Times New Roman"/>
          <w:bCs w:val="0"/>
          <w:i w:val="0"/>
          <w:color w:val="000000"/>
          <w:sz w:val="32"/>
          <w:szCs w:val="32"/>
          <w:u w:val="none"/>
          <w:lang w:val="en-US" w:eastAsia="zh-CN"/>
        </w:rPr>
      </w:pPr>
    </w:p>
    <w:p>
      <w:pPr>
        <w:rPr>
          <w:rFonts w:hint="eastAsia" w:ascii="黑体" w:hAnsi="黑体" w:eastAsia="黑体" w:cs="Times New Roman"/>
          <w:bCs w:val="0"/>
          <w:i w:val="0"/>
          <w:color w:val="000000"/>
          <w:sz w:val="32"/>
          <w:szCs w:val="32"/>
          <w:u w:val="none"/>
          <w:lang w:val="en-US" w:eastAsia="zh-CN"/>
        </w:rPr>
      </w:pPr>
    </w:p>
    <w:p>
      <w:pPr>
        <w:rPr>
          <w:rFonts w:hint="eastAsia" w:ascii="黑体" w:hAnsi="黑体" w:eastAsia="黑体" w:cs="Times New Roman"/>
          <w:bCs w:val="0"/>
          <w:i w:val="0"/>
          <w:iCs/>
          <w:color w:val="000000"/>
          <w:sz w:val="32"/>
          <w:szCs w:val="32"/>
          <w:u w:val="none"/>
          <w:lang w:val="en-US" w:eastAsia="zh-CN"/>
        </w:rPr>
      </w:pPr>
    </w:p>
    <w:p>
      <w:pPr>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t>九、中小企业声明函</w:t>
      </w:r>
    </w:p>
    <w:p>
      <w:pPr>
        <w:keepNext w:val="0"/>
        <w:keepLines w:val="0"/>
        <w:pageBreakBefore w:val="0"/>
        <w:spacing w:line="360" w:lineRule="auto"/>
        <w:jc w:val="center"/>
        <w:rPr>
          <w:rFonts w:hint="eastAsia" w:ascii="方正小标宋简体" w:hAnsi="方正小标宋简体" w:eastAsia="方正小标宋简体" w:cs="方正小标宋简体"/>
          <w:b w:val="0"/>
          <w:bCs w:val="0"/>
          <w:color w:val="000000"/>
          <w:sz w:val="32"/>
          <w:szCs w:val="32"/>
          <w:lang w:val="en-US" w:eastAsia="zh-CN"/>
        </w:rPr>
      </w:pPr>
      <w:r>
        <w:rPr>
          <w:rFonts w:hint="eastAsia" w:ascii="方正小标宋简体" w:hAnsi="方正小标宋简体" w:eastAsia="方正小标宋简体" w:cs="方正小标宋简体"/>
          <w:b w:val="0"/>
          <w:bCs w:val="0"/>
          <w:color w:val="000000"/>
          <w:sz w:val="32"/>
          <w:szCs w:val="32"/>
          <w:lang w:val="en-US" w:eastAsia="zh-CN"/>
        </w:rPr>
        <w:t>中小企业声明函（服务）</w:t>
      </w:r>
    </w:p>
    <w:p>
      <w:pPr>
        <w:keepNext w:val="0"/>
        <w:keepLines w:val="0"/>
        <w:pageBreakBefore w:val="0"/>
        <w:widowControl w:val="0"/>
        <w:spacing w:line="360" w:lineRule="auto"/>
        <w:ind w:firstLine="480"/>
        <w:rPr>
          <w:rFonts w:hint="eastAsia" w:ascii="宋体" w:hAnsi="宋体"/>
          <w:color w:val="000000"/>
          <w:sz w:val="24"/>
          <w:szCs w:val="24"/>
        </w:rPr>
      </w:pPr>
      <w:r>
        <w:rPr>
          <w:rFonts w:hint="eastAsia" w:ascii="宋体" w:hAnsi="宋体" w:eastAsia="宋体" w:cs="Times New Roman"/>
          <w:color w:val="000000"/>
          <w:sz w:val="24"/>
          <w:szCs w:val="24"/>
        </w:rPr>
        <w:t>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lang w:val="en-US" w:eastAsia="zh-CN"/>
        </w:rPr>
        <w:t>XXXXXXXXXXXXXXXXXXXXXXXXX</w:t>
      </w:r>
      <w:r>
        <w:rPr>
          <w:rFonts w:hint="eastAsia" w:ascii="宋体" w:hAnsi="宋体" w:eastAsia="宋体" w:cs="Times New Roman"/>
          <w:color w:val="000000"/>
          <w:sz w:val="24"/>
          <w:szCs w:val="24"/>
          <w:u w:val="none"/>
        </w:rPr>
        <w:t>（单位名称）</w:t>
      </w:r>
      <w:r>
        <w:rPr>
          <w:rFonts w:hint="eastAsia" w:ascii="宋体" w:hAnsi="宋体" w:eastAsia="宋体" w:cs="Times New Roman"/>
          <w:color w:val="000000"/>
          <w:sz w:val="24"/>
          <w:szCs w:val="24"/>
        </w:rPr>
        <w:t>采购编号为</w:t>
      </w:r>
      <w:r>
        <w:rPr>
          <w:rFonts w:hint="eastAsia" w:ascii="宋体" w:hAnsi="宋体" w:eastAsia="宋体" w:cs="Times New Roman"/>
          <w:color w:val="000000"/>
          <w:sz w:val="24"/>
          <w:szCs w:val="24"/>
          <w:u w:val="single"/>
          <w:lang w:val="en-US" w:eastAsia="zh-CN"/>
        </w:rPr>
        <w:t>XXXXXXXXXXXXXXXXXXXXXXXXX</w:t>
      </w:r>
      <w:r>
        <w:rPr>
          <w:rFonts w:hint="eastAsia" w:ascii="宋体" w:hAnsi="宋体" w:eastAsia="宋体" w:cs="Times New Roman"/>
          <w:color w:val="000000"/>
          <w:sz w:val="24"/>
          <w:szCs w:val="24"/>
          <w:u w:val="none"/>
          <w:lang w:eastAsia="zh-CN"/>
        </w:rPr>
        <w:t>项目</w:t>
      </w:r>
      <w:r>
        <w:rPr>
          <w:rFonts w:hint="eastAsia" w:ascii="宋体" w:hAnsi="宋体" w:eastAsia="宋体" w:cs="Times New Roman"/>
          <w:color w:val="000000"/>
          <w:sz w:val="24"/>
          <w:szCs w:val="24"/>
          <w:u w:val="none"/>
        </w:rPr>
        <w:t>（分包号：</w:t>
      </w:r>
      <w:r>
        <w:rPr>
          <w:rFonts w:hint="eastAsia" w:ascii="宋体" w:hAnsi="宋体" w:eastAsia="宋体" w:cs="Times New Roman"/>
          <w:color w:val="000000"/>
          <w:sz w:val="24"/>
          <w:szCs w:val="24"/>
          <w:u w:val="single"/>
          <w:lang w:val="en-US" w:eastAsia="zh-CN"/>
        </w:rPr>
        <w:t>XXX</w:t>
      </w:r>
      <w:r>
        <w:rPr>
          <w:rFonts w:hint="eastAsia" w:ascii="宋体" w:hAnsi="宋体" w:eastAsia="宋体" w:cs="Times New Roman"/>
          <w:color w:val="000000"/>
          <w:sz w:val="24"/>
          <w:szCs w:val="24"/>
          <w:u w:val="none"/>
        </w:rPr>
        <w:t>）</w:t>
      </w:r>
      <w:r>
        <w:rPr>
          <w:rFonts w:hint="eastAsia" w:ascii="宋体" w:hAnsi="宋体" w:eastAsia="宋体" w:cs="Times New Roman"/>
          <w:color w:val="000000"/>
          <w:sz w:val="24"/>
          <w:szCs w:val="24"/>
        </w:rPr>
        <w:t>的采购活动，</w:t>
      </w:r>
      <w:r>
        <w:rPr>
          <w:rFonts w:hint="eastAsia" w:ascii="宋体" w:hAnsi="宋体"/>
          <w:color w:val="000000"/>
          <w:sz w:val="24"/>
          <w:szCs w:val="24"/>
        </w:rPr>
        <w:t>服务全部由符合政策的</w:t>
      </w:r>
      <w:r>
        <w:rPr>
          <w:rFonts w:hint="eastAsia" w:ascii="宋体" w:hAnsi="宋体"/>
          <w:color w:val="000000"/>
          <w:sz w:val="24"/>
          <w:szCs w:val="24"/>
          <w:lang w:val="en-US" w:eastAsia="zh-CN"/>
        </w:rPr>
        <w:t>中</w:t>
      </w:r>
      <w:r>
        <w:rPr>
          <w:rFonts w:hint="eastAsia" w:ascii="宋体" w:hAnsi="宋体"/>
          <w:color w:val="000000"/>
          <w:sz w:val="24"/>
          <w:szCs w:val="24"/>
        </w:rPr>
        <w:t>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rPr>
        <w:t>〔</w:t>
      </w:r>
      <w:r>
        <w:rPr>
          <w:rFonts w:hint="eastAsia" w:ascii="宋体" w:hAnsi="宋体"/>
          <w:color w:val="000000"/>
          <w:sz w:val="24"/>
          <w:szCs w:val="24"/>
        </w:rPr>
        <w:t>2011</w:t>
      </w:r>
      <w:r>
        <w:rPr>
          <w:rFonts w:hint="eastAsia" w:ascii="仿宋_GB2312" w:hAnsi="仿宋_GB2312" w:eastAsia="仿宋_GB2312" w:cs="仿宋_GB2312"/>
          <w:color w:val="000000"/>
          <w:sz w:val="24"/>
          <w:szCs w:val="24"/>
        </w:rPr>
        <w:t>〕</w:t>
      </w:r>
      <w:r>
        <w:rPr>
          <w:rFonts w:hint="eastAsia" w:ascii="宋体" w:hAnsi="宋体"/>
          <w:color w:val="000000"/>
          <w:sz w:val="24"/>
          <w:szCs w:val="24"/>
        </w:rPr>
        <w:t>300号)的规定，相关企业（含联合体中的小微企业、签订分包意向协议的</w:t>
      </w:r>
      <w:r>
        <w:rPr>
          <w:rFonts w:hint="eastAsia" w:ascii="宋体" w:hAnsi="宋体"/>
          <w:color w:val="000000"/>
          <w:sz w:val="24"/>
          <w:szCs w:val="24"/>
          <w:lang w:val="en-US" w:eastAsia="zh-CN"/>
        </w:rPr>
        <w:t>中</w:t>
      </w:r>
      <w:r>
        <w:rPr>
          <w:rFonts w:hint="eastAsia" w:ascii="宋体" w:hAnsi="宋体"/>
          <w:color w:val="000000"/>
          <w:sz w:val="24"/>
          <w:szCs w:val="24"/>
        </w:rPr>
        <w:t>小企业）的具体情况如下：</w:t>
      </w:r>
    </w:p>
    <w:p>
      <w:pPr>
        <w:keepNext w:val="0"/>
        <w:keepLines w:val="0"/>
        <w:pageBreakBefore w:val="0"/>
        <w:widowControl w:val="0"/>
        <w:spacing w:line="360" w:lineRule="auto"/>
        <w:ind w:firstLine="480"/>
        <w:rPr>
          <w:rFonts w:hint="eastAsia" w:ascii="宋体" w:hAnsi="宋体" w:eastAsia="宋体"/>
          <w:i/>
          <w:color w:val="000000"/>
          <w:sz w:val="24"/>
          <w:szCs w:val="24"/>
          <w:u w:val="single"/>
          <w:lang w:eastAsia="zh-CN"/>
        </w:rPr>
      </w:pPr>
      <w:r>
        <w:rPr>
          <w:rFonts w:hint="eastAsia" w:ascii="宋体" w:hAnsi="宋体"/>
          <w:color w:val="000000"/>
          <w:sz w:val="24"/>
          <w:szCs w:val="24"/>
        </w:rPr>
        <w:t>1.</w:t>
      </w:r>
      <w:r>
        <w:rPr>
          <w:rFonts w:hint="eastAsia" w:ascii="宋体" w:hAnsi="宋体"/>
          <w:color w:val="000000"/>
          <w:sz w:val="24"/>
          <w:szCs w:val="24"/>
          <w:u w:val="single"/>
        </w:rPr>
        <w:t xml:space="preserve">      </w:t>
      </w:r>
      <w:r>
        <w:rPr>
          <w:rFonts w:hint="eastAsia" w:ascii="宋体" w:hAnsi="宋体"/>
          <w:color w:val="000000"/>
          <w:sz w:val="24"/>
          <w:szCs w:val="24"/>
          <w:u w:val="none"/>
        </w:rPr>
        <w:t>（标的名称）</w:t>
      </w:r>
      <w:r>
        <w:rPr>
          <w:rFonts w:hint="eastAsia" w:ascii="宋体" w:hAnsi="宋体"/>
          <w:color w:val="000000"/>
          <w:sz w:val="24"/>
          <w:szCs w:val="24"/>
        </w:rPr>
        <w:t>属于</w:t>
      </w:r>
      <w:r>
        <w:rPr>
          <w:rFonts w:hint="eastAsia" w:ascii="宋体" w:hAnsi="宋体"/>
          <w:color w:val="000000"/>
          <w:sz w:val="24"/>
          <w:szCs w:val="24"/>
          <w:u w:val="single"/>
        </w:rPr>
        <w:t xml:space="preserve">      </w:t>
      </w:r>
      <w:r>
        <w:rPr>
          <w:rFonts w:hint="eastAsia" w:ascii="宋体" w:hAnsi="宋体"/>
          <w:color w:val="000000"/>
          <w:sz w:val="24"/>
          <w:szCs w:val="24"/>
        </w:rPr>
        <w:t>行业</w:t>
      </w:r>
      <w:r>
        <w:rPr>
          <w:rFonts w:hint="eastAsia" w:ascii="宋体" w:hAnsi="宋体"/>
          <w:color w:val="000000"/>
          <w:sz w:val="24"/>
          <w:szCs w:val="24"/>
          <w:u w:val="none"/>
          <w:lang w:eastAsia="zh-CN"/>
        </w:rPr>
        <w:t>（招标文件中明确的所属行业）</w:t>
      </w:r>
      <w:r>
        <w:rPr>
          <w:rFonts w:hint="eastAsia" w:ascii="宋体" w:hAnsi="宋体"/>
          <w:color w:val="000000"/>
          <w:sz w:val="24"/>
          <w:szCs w:val="24"/>
        </w:rPr>
        <w:t>；</w:t>
      </w:r>
      <w:r>
        <w:rPr>
          <w:rFonts w:hint="eastAsia" w:ascii="宋体" w:hAnsi="宋体"/>
          <w:color w:val="000000"/>
          <w:sz w:val="24"/>
          <w:szCs w:val="24"/>
          <w:lang w:val="en-US" w:eastAsia="zh-CN"/>
        </w:rPr>
        <w:t>承接企业</w:t>
      </w:r>
      <w:r>
        <w:rPr>
          <w:rFonts w:hint="eastAsia" w:ascii="宋体" w:hAnsi="宋体"/>
          <w:color w:val="000000"/>
          <w:sz w:val="24"/>
          <w:szCs w:val="24"/>
        </w:rPr>
        <w:t>为</w:t>
      </w:r>
      <w:r>
        <w:rPr>
          <w:rFonts w:hint="eastAsia" w:ascii="宋体" w:hAnsi="宋体"/>
          <w:color w:val="000000"/>
          <w:sz w:val="24"/>
          <w:szCs w:val="24"/>
          <w:u w:val="single"/>
        </w:rPr>
        <w:t xml:space="preserve">      </w:t>
      </w:r>
      <w:r>
        <w:rPr>
          <w:rFonts w:hint="eastAsia" w:ascii="宋体" w:hAnsi="宋体"/>
          <w:color w:val="000000"/>
          <w:sz w:val="24"/>
          <w:szCs w:val="24"/>
          <w:u w:val="none"/>
        </w:rPr>
        <w:t>（企业名称）</w:t>
      </w:r>
      <w:r>
        <w:rPr>
          <w:rFonts w:hint="eastAsia" w:ascii="宋体" w:hAnsi="宋体"/>
          <w:color w:val="000000"/>
          <w:sz w:val="24"/>
          <w:szCs w:val="24"/>
        </w:rPr>
        <w:t>，从业人员</w:t>
      </w:r>
      <w:r>
        <w:rPr>
          <w:rFonts w:hint="eastAsia" w:ascii="宋体" w:hAnsi="宋体"/>
          <w:color w:val="000000"/>
          <w:sz w:val="24"/>
          <w:szCs w:val="24"/>
          <w:u w:val="single"/>
        </w:rPr>
        <w:t xml:space="preserve">      </w:t>
      </w:r>
      <w:r>
        <w:rPr>
          <w:rFonts w:hint="eastAsia" w:ascii="宋体" w:hAnsi="宋体"/>
          <w:color w:val="000000"/>
          <w:sz w:val="24"/>
          <w:szCs w:val="24"/>
        </w:rPr>
        <w:t>人，营业收入为</w:t>
      </w:r>
      <w:r>
        <w:rPr>
          <w:rFonts w:hint="eastAsia" w:ascii="宋体" w:hAnsi="宋体"/>
          <w:color w:val="000000"/>
          <w:sz w:val="24"/>
          <w:szCs w:val="24"/>
          <w:u w:val="single"/>
        </w:rPr>
        <w:t xml:space="preserve">      </w:t>
      </w:r>
      <w:r>
        <w:rPr>
          <w:rFonts w:hint="eastAsia" w:ascii="宋体" w:hAnsi="宋体"/>
          <w:color w:val="000000"/>
          <w:sz w:val="24"/>
          <w:szCs w:val="24"/>
        </w:rPr>
        <w:t>万元，资产总额为</w:t>
      </w:r>
      <w:r>
        <w:rPr>
          <w:rFonts w:hint="eastAsia" w:ascii="宋体" w:hAnsi="宋体"/>
          <w:color w:val="000000"/>
          <w:sz w:val="24"/>
          <w:szCs w:val="24"/>
          <w:u w:val="single"/>
        </w:rPr>
        <w:t xml:space="preserve">      </w:t>
      </w:r>
      <w:r>
        <w:rPr>
          <w:rFonts w:hint="eastAsia" w:ascii="宋体" w:hAnsi="宋体"/>
          <w:color w:val="000000"/>
          <w:sz w:val="24"/>
          <w:szCs w:val="24"/>
        </w:rPr>
        <w:t>万元</w:t>
      </w:r>
      <w:r>
        <w:rPr>
          <w:rFonts w:hint="eastAsia" w:ascii="宋体" w:hAnsi="宋体"/>
          <w:color w:val="000000"/>
          <w:sz w:val="24"/>
          <w:szCs w:val="24"/>
          <w:vertAlign w:val="superscript"/>
        </w:rPr>
        <w:t>1</w:t>
      </w:r>
      <w:r>
        <w:rPr>
          <w:rFonts w:hint="eastAsia" w:ascii="宋体" w:hAnsi="宋体"/>
          <w:color w:val="000000"/>
          <w:sz w:val="24"/>
          <w:szCs w:val="24"/>
        </w:rPr>
        <w:t>，属于</w:t>
      </w:r>
      <w:r>
        <w:rPr>
          <w:rFonts w:ascii="Wingdings" w:hAnsi="Wingdings" w:eastAsia="Wingdings" w:cs="Wingdings"/>
          <w:color w:val="000000"/>
          <w:sz w:val="24"/>
          <w:szCs w:val="24"/>
          <w:u w:val="none"/>
        </w:rPr>
        <w:t>¨</w:t>
      </w:r>
      <w:r>
        <w:rPr>
          <w:rFonts w:hint="eastAsia" w:ascii="宋体" w:hAnsi="宋体"/>
          <w:color w:val="000000"/>
          <w:sz w:val="24"/>
          <w:szCs w:val="24"/>
          <w:u w:val="none"/>
          <w:lang w:eastAsia="zh-CN"/>
        </w:rPr>
        <w:t>中型企业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w:t>
      </w:r>
      <w:r>
        <w:rPr>
          <w:rFonts w:hint="eastAsia" w:ascii="宋体" w:hAnsi="宋体"/>
          <w:color w:val="000000"/>
          <w:sz w:val="24"/>
          <w:szCs w:val="24"/>
          <w:u w:val="none"/>
        </w:rPr>
        <w:t>小型企业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w:t>
      </w:r>
      <w:r>
        <w:rPr>
          <w:rFonts w:hint="eastAsia" w:ascii="宋体" w:hAnsi="宋体"/>
          <w:color w:val="000000"/>
          <w:sz w:val="24"/>
          <w:szCs w:val="24"/>
          <w:u w:val="none"/>
        </w:rPr>
        <w:t>微型企业</w:t>
      </w:r>
      <w:r>
        <w:rPr>
          <w:rFonts w:hint="eastAsia" w:ascii="宋体" w:hAnsi="宋体"/>
          <w:color w:val="000000"/>
          <w:sz w:val="24"/>
          <w:szCs w:val="24"/>
          <w:u w:val="none"/>
          <w:lang w:eastAsia="zh-CN"/>
        </w:rPr>
        <w:t>。</w:t>
      </w:r>
    </w:p>
    <w:p>
      <w:pPr>
        <w:keepNext w:val="0"/>
        <w:keepLines w:val="0"/>
        <w:pageBreakBefore w:val="0"/>
        <w:widowControl w:val="0"/>
        <w:spacing w:line="360" w:lineRule="auto"/>
        <w:ind w:firstLine="480"/>
        <w:rPr>
          <w:rFonts w:hint="eastAsia" w:ascii="宋体" w:hAnsi="宋体" w:eastAsia="宋体"/>
          <w:i/>
          <w:color w:val="000000"/>
          <w:sz w:val="24"/>
          <w:szCs w:val="24"/>
          <w:u w:val="none"/>
          <w:lang w:eastAsia="zh-CN"/>
        </w:rPr>
      </w:pPr>
      <w:r>
        <w:rPr>
          <w:rFonts w:hint="eastAsia" w:ascii="宋体" w:hAnsi="宋体"/>
          <w:color w:val="000000"/>
          <w:sz w:val="24"/>
          <w:szCs w:val="24"/>
        </w:rPr>
        <w:t>2.</w:t>
      </w:r>
      <w:r>
        <w:rPr>
          <w:rFonts w:hint="eastAsia" w:ascii="宋体" w:hAnsi="宋体"/>
          <w:color w:val="000000"/>
          <w:sz w:val="24"/>
          <w:szCs w:val="24"/>
          <w:u w:val="single"/>
        </w:rPr>
        <w:t xml:space="preserve">      </w:t>
      </w:r>
      <w:r>
        <w:rPr>
          <w:rFonts w:hint="eastAsia" w:ascii="宋体" w:hAnsi="宋体"/>
          <w:color w:val="000000"/>
          <w:sz w:val="24"/>
          <w:szCs w:val="24"/>
          <w:u w:val="none"/>
        </w:rPr>
        <w:t>（标的名称）</w:t>
      </w:r>
      <w:r>
        <w:rPr>
          <w:rFonts w:hint="eastAsia" w:ascii="宋体" w:hAnsi="宋体"/>
          <w:color w:val="000000"/>
          <w:sz w:val="24"/>
          <w:szCs w:val="24"/>
        </w:rPr>
        <w:t>属于</w:t>
      </w:r>
      <w:r>
        <w:rPr>
          <w:rFonts w:hint="eastAsia" w:ascii="宋体" w:hAnsi="宋体"/>
          <w:color w:val="000000"/>
          <w:sz w:val="24"/>
          <w:szCs w:val="24"/>
          <w:u w:val="single"/>
        </w:rPr>
        <w:t xml:space="preserve">      </w:t>
      </w:r>
      <w:r>
        <w:rPr>
          <w:rFonts w:hint="eastAsia" w:ascii="宋体" w:hAnsi="宋体"/>
          <w:color w:val="000000"/>
          <w:sz w:val="24"/>
          <w:szCs w:val="24"/>
        </w:rPr>
        <w:t>行业</w:t>
      </w:r>
      <w:r>
        <w:rPr>
          <w:rFonts w:hint="eastAsia" w:ascii="宋体" w:hAnsi="宋体"/>
          <w:color w:val="000000"/>
          <w:sz w:val="24"/>
          <w:szCs w:val="24"/>
          <w:u w:val="none"/>
          <w:lang w:eastAsia="zh-CN"/>
        </w:rPr>
        <w:t>（招标文件中明确的所属行业）</w:t>
      </w:r>
      <w:r>
        <w:rPr>
          <w:rFonts w:hint="eastAsia" w:ascii="宋体" w:hAnsi="宋体"/>
          <w:color w:val="000000"/>
          <w:sz w:val="24"/>
          <w:szCs w:val="24"/>
        </w:rPr>
        <w:t>；</w:t>
      </w:r>
      <w:r>
        <w:rPr>
          <w:rFonts w:hint="eastAsia" w:ascii="宋体" w:hAnsi="宋体"/>
          <w:color w:val="000000"/>
          <w:sz w:val="24"/>
          <w:szCs w:val="24"/>
          <w:lang w:val="en-US" w:eastAsia="zh-CN"/>
        </w:rPr>
        <w:t>承接企业</w:t>
      </w:r>
      <w:r>
        <w:rPr>
          <w:rFonts w:hint="eastAsia" w:ascii="宋体" w:hAnsi="宋体"/>
          <w:color w:val="000000"/>
          <w:sz w:val="24"/>
          <w:szCs w:val="24"/>
        </w:rPr>
        <w:t>为</w:t>
      </w:r>
      <w:r>
        <w:rPr>
          <w:rFonts w:hint="eastAsia" w:ascii="宋体" w:hAnsi="宋体"/>
          <w:color w:val="000000"/>
          <w:sz w:val="24"/>
          <w:szCs w:val="24"/>
          <w:u w:val="single"/>
        </w:rPr>
        <w:t xml:space="preserve">      </w:t>
      </w:r>
      <w:r>
        <w:rPr>
          <w:rFonts w:hint="eastAsia" w:ascii="宋体" w:hAnsi="宋体"/>
          <w:color w:val="000000"/>
          <w:sz w:val="24"/>
          <w:szCs w:val="24"/>
          <w:u w:val="none"/>
        </w:rPr>
        <w:t>（企业名称）</w:t>
      </w:r>
      <w:r>
        <w:rPr>
          <w:rFonts w:hint="eastAsia" w:ascii="宋体" w:hAnsi="宋体"/>
          <w:color w:val="000000"/>
          <w:sz w:val="24"/>
          <w:szCs w:val="24"/>
        </w:rPr>
        <w:t>，从业人员</w:t>
      </w:r>
      <w:r>
        <w:rPr>
          <w:rFonts w:hint="eastAsia" w:ascii="宋体" w:hAnsi="宋体"/>
          <w:color w:val="000000"/>
          <w:sz w:val="24"/>
          <w:szCs w:val="24"/>
          <w:u w:val="single"/>
        </w:rPr>
        <w:t xml:space="preserve">      </w:t>
      </w:r>
      <w:r>
        <w:rPr>
          <w:rFonts w:hint="eastAsia" w:ascii="宋体" w:hAnsi="宋体"/>
          <w:color w:val="000000"/>
          <w:sz w:val="24"/>
          <w:szCs w:val="24"/>
        </w:rPr>
        <w:t>人，营业收入为</w:t>
      </w:r>
      <w:r>
        <w:rPr>
          <w:rFonts w:hint="eastAsia" w:ascii="宋体" w:hAnsi="宋体"/>
          <w:color w:val="000000"/>
          <w:sz w:val="24"/>
          <w:szCs w:val="24"/>
          <w:u w:val="single"/>
        </w:rPr>
        <w:t xml:space="preserve">      </w:t>
      </w:r>
      <w:r>
        <w:rPr>
          <w:rFonts w:hint="eastAsia" w:ascii="宋体" w:hAnsi="宋体"/>
          <w:color w:val="000000"/>
          <w:sz w:val="24"/>
          <w:szCs w:val="24"/>
        </w:rPr>
        <w:t>万元，资产总额为</w:t>
      </w:r>
      <w:r>
        <w:rPr>
          <w:rFonts w:hint="eastAsia" w:ascii="宋体" w:hAnsi="宋体"/>
          <w:color w:val="000000"/>
          <w:sz w:val="24"/>
          <w:szCs w:val="24"/>
          <w:u w:val="single"/>
        </w:rPr>
        <w:t xml:space="preserve">      </w:t>
      </w:r>
      <w:r>
        <w:rPr>
          <w:rFonts w:hint="eastAsia" w:ascii="宋体" w:hAnsi="宋体"/>
          <w:color w:val="000000"/>
          <w:sz w:val="24"/>
          <w:szCs w:val="24"/>
        </w:rPr>
        <w:t>万元</w:t>
      </w:r>
      <w:r>
        <w:rPr>
          <w:rFonts w:hint="eastAsia" w:ascii="宋体" w:hAnsi="宋体"/>
          <w:color w:val="000000"/>
          <w:sz w:val="24"/>
          <w:szCs w:val="24"/>
          <w:vertAlign w:val="superscript"/>
        </w:rPr>
        <w:t>1</w:t>
      </w:r>
      <w:r>
        <w:rPr>
          <w:rFonts w:hint="eastAsia" w:ascii="宋体" w:hAnsi="宋体"/>
          <w:color w:val="000000"/>
          <w:sz w:val="24"/>
          <w:szCs w:val="24"/>
        </w:rPr>
        <w:t>，属于</w:t>
      </w:r>
      <w:r>
        <w:rPr>
          <w:rFonts w:ascii="Wingdings" w:hAnsi="Wingdings" w:eastAsia="Wingdings" w:cs="Wingdings"/>
          <w:color w:val="000000"/>
          <w:sz w:val="24"/>
          <w:szCs w:val="24"/>
          <w:u w:val="none"/>
        </w:rPr>
        <w:t>¨</w:t>
      </w:r>
      <w:r>
        <w:rPr>
          <w:rFonts w:hint="eastAsia" w:ascii="宋体" w:hAnsi="宋体"/>
          <w:color w:val="000000"/>
          <w:sz w:val="24"/>
          <w:szCs w:val="24"/>
          <w:u w:val="none"/>
          <w:lang w:eastAsia="zh-CN"/>
        </w:rPr>
        <w:t>中型企业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w:t>
      </w:r>
      <w:r>
        <w:rPr>
          <w:rFonts w:hint="eastAsia" w:ascii="宋体" w:hAnsi="宋体"/>
          <w:color w:val="000000"/>
          <w:sz w:val="24"/>
          <w:szCs w:val="24"/>
          <w:u w:val="none"/>
        </w:rPr>
        <w:t>小型企业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w:t>
      </w:r>
      <w:r>
        <w:rPr>
          <w:rFonts w:hint="eastAsia" w:ascii="宋体" w:hAnsi="宋体"/>
          <w:color w:val="000000"/>
          <w:sz w:val="24"/>
          <w:szCs w:val="24"/>
          <w:u w:val="none"/>
        </w:rPr>
        <w:t>微型企业</w:t>
      </w:r>
      <w:r>
        <w:rPr>
          <w:rFonts w:hint="eastAsia" w:ascii="宋体" w:hAnsi="宋体"/>
          <w:color w:val="000000"/>
          <w:sz w:val="24"/>
          <w:szCs w:val="24"/>
          <w:u w:val="none"/>
          <w:lang w:eastAsia="zh-CN"/>
        </w:rPr>
        <w:t>。</w:t>
      </w:r>
    </w:p>
    <w:p>
      <w:pPr>
        <w:keepNext w:val="0"/>
        <w:keepLines w:val="0"/>
        <w:pageBreakBefore w:val="0"/>
        <w:widowControl w:val="0"/>
        <w:spacing w:line="360" w:lineRule="auto"/>
        <w:ind w:firstLine="360"/>
        <w:rPr>
          <w:rFonts w:hint="eastAsia" w:ascii="宋体" w:hAnsi="宋体"/>
          <w:color w:val="000000"/>
          <w:sz w:val="24"/>
          <w:szCs w:val="24"/>
        </w:rPr>
      </w:pPr>
      <w:r>
        <w:rPr>
          <w:rFonts w:hint="eastAsia" w:ascii="宋体" w:hAnsi="宋体"/>
          <w:color w:val="000000"/>
          <w:sz w:val="24"/>
          <w:szCs w:val="24"/>
        </w:rPr>
        <w:t>……</w:t>
      </w:r>
    </w:p>
    <w:p>
      <w:pPr>
        <w:keepNext w:val="0"/>
        <w:keepLines w:val="0"/>
        <w:pageBreakBefore w:val="0"/>
        <w:widowControl w:val="0"/>
        <w:spacing w:line="360" w:lineRule="auto"/>
        <w:ind w:firstLine="480"/>
        <w:rPr>
          <w:rFonts w:hint="eastAsia" w:ascii="宋体" w:hAnsi="宋体"/>
          <w:color w:val="000000"/>
          <w:sz w:val="24"/>
          <w:szCs w:val="24"/>
        </w:rPr>
      </w:pPr>
      <w:r>
        <w:rPr>
          <w:rFonts w:hint="eastAsia" w:ascii="宋体" w:hAnsi="宋体"/>
          <w:color w:val="000000"/>
          <w:sz w:val="24"/>
          <w:szCs w:val="24"/>
        </w:rPr>
        <w:t>以上企业，不属于大企业的分支机构，不存在控股股东为大企业的情形，也不存在与大企业的负责人为同一人的情形。</w:t>
      </w:r>
    </w:p>
    <w:p>
      <w:pPr>
        <w:keepNext w:val="0"/>
        <w:keepLines w:val="0"/>
        <w:pageBreakBefore w:val="0"/>
        <w:widowControl w:val="0"/>
        <w:spacing w:line="360" w:lineRule="auto"/>
        <w:ind w:firstLine="480"/>
        <w:rPr>
          <w:rFonts w:hint="eastAsia" w:ascii="宋体" w:hAnsi="宋体"/>
          <w:color w:val="000000"/>
          <w:sz w:val="24"/>
          <w:szCs w:val="24"/>
          <w:lang w:eastAsia="zh-CN"/>
        </w:rPr>
      </w:pPr>
      <w:r>
        <w:rPr>
          <w:rFonts w:hint="eastAsia" w:ascii="宋体" w:hAnsi="宋体"/>
          <w:color w:val="000000"/>
          <w:sz w:val="24"/>
          <w:szCs w:val="24"/>
        </w:rPr>
        <w:t>本企业对上述声明内容的真实性负责</w:t>
      </w:r>
      <w:r>
        <w:rPr>
          <w:rFonts w:hint="eastAsia" w:ascii="宋体" w:hAnsi="宋体"/>
          <w:color w:val="000000"/>
          <w:sz w:val="24"/>
          <w:szCs w:val="24"/>
          <w:lang w:eastAsia="zh-CN"/>
        </w:rPr>
        <w:t>，</w:t>
      </w:r>
      <w:r>
        <w:rPr>
          <w:rFonts w:hint="eastAsia" w:ascii="宋体" w:hAnsi="宋体"/>
          <w:color w:val="000000"/>
          <w:sz w:val="24"/>
          <w:szCs w:val="24"/>
        </w:rPr>
        <w:t>如有虚假，将依法承担相应责任</w:t>
      </w:r>
      <w:r>
        <w:rPr>
          <w:rFonts w:hint="eastAsia" w:ascii="宋体" w:hAnsi="宋体"/>
          <w:color w:val="000000"/>
          <w:sz w:val="24"/>
          <w:szCs w:val="24"/>
          <w:lang w:eastAsia="zh-CN"/>
        </w:rPr>
        <w:t>。</w:t>
      </w:r>
    </w:p>
    <w:p>
      <w:pPr>
        <w:pStyle w:val="2"/>
        <w:keepNext w:val="0"/>
        <w:keepLines w:val="0"/>
        <w:pageBreakBefore w:val="0"/>
        <w:spacing w:line="360" w:lineRule="auto"/>
        <w:rPr>
          <w:rFonts w:hint="eastAsia" w:ascii="宋体" w:hAnsi="宋体"/>
          <w:color w:val="000000"/>
          <w:sz w:val="24"/>
          <w:szCs w:val="24"/>
          <w:lang w:eastAsia="zh-CN"/>
        </w:rPr>
      </w:pPr>
    </w:p>
    <w:p>
      <w:pPr>
        <w:keepNext w:val="0"/>
        <w:keepLines w:val="0"/>
        <w:pageBreakBefore w:val="0"/>
        <w:spacing w:line="360" w:lineRule="auto"/>
        <w:rPr>
          <w:rFonts w:hint="eastAsia"/>
          <w:color w:val="000000"/>
          <w:lang w:eastAsia="zh-CN"/>
        </w:rPr>
      </w:pPr>
    </w:p>
    <w:p>
      <w:pPr>
        <w:keepNext w:val="0"/>
        <w:keepLines w:val="0"/>
        <w:pageBreakBefore w:val="0"/>
        <w:spacing w:line="360" w:lineRule="auto"/>
        <w:ind w:right="180" w:firstLine="360"/>
        <w:jc w:val="center"/>
        <w:rPr>
          <w:rFonts w:hint="eastAsia" w:ascii="宋体" w:hAnsi="宋体"/>
          <w:color w:val="000000"/>
          <w:sz w:val="24"/>
          <w:szCs w:val="24"/>
        </w:rPr>
      </w:pPr>
      <w:r>
        <w:rPr>
          <w:rFonts w:hint="eastAsia" w:ascii="宋体" w:hAnsi="宋体"/>
          <w:color w:val="000000"/>
          <w:sz w:val="24"/>
          <w:szCs w:val="24"/>
          <w:lang w:val="en-US" w:eastAsia="zh-CN"/>
        </w:rPr>
        <w:t xml:space="preserve">                                           </w:t>
      </w:r>
      <w:r>
        <w:rPr>
          <w:rFonts w:hint="eastAsia" w:ascii="宋体" w:hAnsi="宋体"/>
          <w:color w:val="000000"/>
          <w:sz w:val="24"/>
          <w:szCs w:val="24"/>
        </w:rPr>
        <w:t>企业名称</w:t>
      </w:r>
      <w:r>
        <w:rPr>
          <w:rFonts w:hint="eastAsia" w:ascii="宋体" w:hAnsi="宋体"/>
          <w:color w:val="000000"/>
          <w:sz w:val="24"/>
          <w:szCs w:val="24"/>
          <w:lang w:eastAsia="zh-CN"/>
        </w:rPr>
        <w:t>：</w:t>
      </w:r>
      <w:r>
        <w:rPr>
          <w:rFonts w:hint="eastAsia" w:ascii="宋体" w:hAnsi="宋体"/>
          <w:color w:val="000000"/>
          <w:sz w:val="24"/>
          <w:szCs w:val="24"/>
        </w:rPr>
        <w:t>（加盖电子公章）</w:t>
      </w:r>
    </w:p>
    <w:p>
      <w:pPr>
        <w:keepNext w:val="0"/>
        <w:keepLines w:val="0"/>
        <w:pageBreakBefore w:val="0"/>
        <w:spacing w:line="360" w:lineRule="auto"/>
        <w:ind w:firstLine="6000"/>
        <w:rPr>
          <w:rFonts w:hint="eastAsia" w:ascii="宋体" w:hAnsi="宋体"/>
          <w:color w:val="000000"/>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期：</w:t>
      </w:r>
    </w:p>
    <w:p>
      <w:pPr>
        <w:keepNext w:val="0"/>
        <w:keepLines w:val="0"/>
        <w:pageBreakBefore w:val="0"/>
        <w:widowControl/>
        <w:spacing w:line="360" w:lineRule="auto"/>
        <w:ind w:firstLine="480"/>
        <w:rPr>
          <w:rFonts w:hint="eastAsia" w:ascii="宋体" w:hAnsi="宋体" w:eastAsia="宋体" w:cs="Times New Roman"/>
          <w:color w:val="000000"/>
          <w:sz w:val="24"/>
          <w:szCs w:val="24"/>
          <w:lang w:eastAsia="zh-CN"/>
        </w:rPr>
      </w:pPr>
    </w:p>
    <w:p>
      <w:pPr>
        <w:keepNext w:val="0"/>
        <w:keepLines w:val="0"/>
        <w:pageBreakBefore w:val="0"/>
        <w:widowControl w:val="0"/>
        <w:spacing w:line="360" w:lineRule="auto"/>
        <w:ind w:firstLine="480"/>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备注</w:t>
      </w:r>
      <w:r>
        <w:rPr>
          <w:rFonts w:hint="eastAsia" w:ascii="宋体" w:hAnsi="宋体" w:eastAsia="宋体" w:cs="Times New Roman"/>
          <w:color w:val="000000"/>
          <w:sz w:val="24"/>
          <w:szCs w:val="24"/>
          <w:lang w:eastAsia="zh-CN"/>
        </w:rPr>
        <w:t>：</w:t>
      </w:r>
      <w:r>
        <w:rPr>
          <w:rFonts w:hint="eastAsia" w:ascii="宋体" w:hAnsi="宋体" w:eastAsia="宋体" w:cs="Times New Roman"/>
          <w:color w:val="000000"/>
          <w:sz w:val="24"/>
          <w:szCs w:val="24"/>
          <w:lang w:val="en-US" w:eastAsia="zh-CN"/>
        </w:rPr>
        <w:t>1.</w:t>
      </w:r>
      <w:r>
        <w:rPr>
          <w:rFonts w:hint="eastAsia" w:ascii="宋体" w:hAnsi="宋体" w:eastAsia="宋体" w:cs="Times New Roman"/>
          <w:color w:val="000000"/>
          <w:sz w:val="24"/>
          <w:szCs w:val="24"/>
          <w:lang w:eastAsia="zh-CN"/>
        </w:rPr>
        <w:t>从业人员、营业收入、资产总额填报上一年度数据，无上一年度数据的新成立企业可不填报。</w:t>
      </w:r>
      <w:r>
        <w:rPr>
          <w:rFonts w:hint="eastAsia" w:ascii="宋体" w:hAnsi="宋体" w:eastAsia="宋体" w:cs="Times New Roman"/>
          <w:color w:val="000000"/>
          <w:sz w:val="24"/>
          <w:szCs w:val="24"/>
          <w:lang w:val="en-US" w:eastAsia="zh-CN"/>
        </w:rPr>
        <w:t>2.在所属企业类型前的</w:t>
      </w:r>
      <w:r>
        <w:rPr>
          <w:rFonts w:ascii="Wingdings" w:hAnsi="Wingdings" w:eastAsia="Wingdings" w:cs="Wingdings"/>
          <w:color w:val="000000"/>
          <w:sz w:val="24"/>
          <w:szCs w:val="24"/>
          <w:u w:val="none"/>
        </w:rPr>
        <w:t>¨</w:t>
      </w:r>
      <w:r>
        <w:rPr>
          <w:rFonts w:hint="eastAsia" w:ascii="宋体" w:hAnsi="宋体"/>
          <w:color w:val="000000"/>
          <w:sz w:val="24"/>
          <w:szCs w:val="24"/>
          <w:u w:val="none"/>
          <w:lang w:val="en-US" w:eastAsia="zh-CN"/>
        </w:rPr>
        <w:t>内打“</w:t>
      </w:r>
      <w:r>
        <w:rPr>
          <w:rFonts w:ascii="Arial" w:hAnsi="Arial" w:cs="Arial"/>
          <w:color w:val="000000"/>
          <w:sz w:val="24"/>
          <w:szCs w:val="24"/>
          <w:u w:val="none"/>
          <w:lang w:val="en-US" w:eastAsia="zh-CN"/>
        </w:rPr>
        <w:t>√</w:t>
      </w:r>
      <w:r>
        <w:rPr>
          <w:rFonts w:hint="eastAsia" w:ascii="宋体" w:hAnsi="宋体"/>
          <w:color w:val="000000"/>
          <w:sz w:val="24"/>
          <w:szCs w:val="24"/>
          <w:u w:val="none"/>
          <w:lang w:val="en-US" w:eastAsia="zh-CN"/>
        </w:rPr>
        <w:t>”。</w:t>
      </w:r>
      <w:r>
        <w:rPr>
          <w:rFonts w:hint="eastAsia" w:ascii="宋体" w:hAnsi="宋体" w:eastAsia="宋体" w:cs="Times New Roman"/>
          <w:color w:val="000000"/>
          <w:sz w:val="24"/>
          <w:szCs w:val="24"/>
          <w:lang w:val="en-US" w:eastAsia="zh-CN"/>
        </w:rPr>
        <w:t>3.</w:t>
      </w:r>
      <w:r>
        <w:rPr>
          <w:rFonts w:hint="eastAsia" w:ascii="宋体" w:hAnsi="宋体" w:eastAsia="宋体" w:cs="Times New Roman"/>
          <w:color w:val="000000"/>
          <w:sz w:val="24"/>
          <w:szCs w:val="24"/>
          <w:lang w:eastAsia="zh-CN"/>
        </w:rPr>
        <w:t>投标人如不提供此声明函，不得参加专门面向中小企业采购项目或者</w:t>
      </w:r>
      <w:r>
        <w:rPr>
          <w:rFonts w:hint="eastAsia" w:ascii="宋体" w:hAnsi="宋体" w:eastAsia="宋体" w:cs="Times New Roman"/>
          <w:color w:val="000000"/>
          <w:sz w:val="24"/>
          <w:szCs w:val="24"/>
          <w:lang w:val="en-US" w:eastAsia="zh-CN"/>
        </w:rPr>
        <w:t>不得享受小微企业价格扣除政策</w:t>
      </w:r>
      <w:r>
        <w:rPr>
          <w:rFonts w:hint="eastAsia" w:ascii="宋体" w:hAnsi="宋体" w:eastAsia="宋体" w:cs="Times New Roman"/>
          <w:color w:val="000000"/>
          <w:sz w:val="24"/>
          <w:szCs w:val="24"/>
          <w:lang w:eastAsia="zh-CN"/>
        </w:rPr>
        <w:t>。此声明函将随成交结果同时公告，接受社会监督。</w:t>
      </w:r>
      <w:r>
        <w:rPr>
          <w:rFonts w:hint="eastAsia" w:ascii="宋体" w:hAnsi="宋体" w:eastAsia="宋体" w:cs="Times New Roman"/>
          <w:color w:val="000000"/>
          <w:sz w:val="24"/>
          <w:szCs w:val="24"/>
          <w:lang w:val="en-US" w:eastAsia="zh-CN"/>
        </w:rPr>
        <w:t>4.服务</w:t>
      </w:r>
      <w:r>
        <w:rPr>
          <w:rFonts w:hint="eastAsia" w:ascii="宋体" w:hAnsi="宋体" w:eastAsia="宋体" w:cs="Times New Roman"/>
          <w:color w:val="000000"/>
          <w:sz w:val="24"/>
          <w:szCs w:val="24"/>
          <w:lang w:eastAsia="zh-CN"/>
        </w:rPr>
        <w:t>采购项目中，服务的承接商应当为中小企业，不对其中涉及的货物的制造商、工程的承建商作出要求。</w:t>
      </w:r>
    </w:p>
    <w:p>
      <w:pPr>
        <w:spacing w:line="360" w:lineRule="auto"/>
        <w:ind w:firstLine="0"/>
        <w:jc w:val="left"/>
        <w:rPr>
          <w:rFonts w:hint="eastAsia" w:ascii="黑体" w:hAnsi="黑体" w:eastAsia="黑体"/>
          <w:b w:val="0"/>
          <w:color w:val="000000"/>
          <w:sz w:val="32"/>
          <w:szCs w:val="32"/>
        </w:rPr>
      </w:pPr>
      <w:r>
        <w:rPr>
          <w:rFonts w:ascii="黑体" w:hAnsi="黑体" w:eastAsia="黑体"/>
          <w:b/>
          <w:color w:val="000000"/>
          <w:sz w:val="32"/>
          <w:szCs w:val="32"/>
        </w:rPr>
        <w:br w:type="page" w:clear="all"/>
      </w:r>
      <w:r>
        <w:rPr>
          <w:rFonts w:hint="eastAsia" w:ascii="黑体" w:hAnsi="黑体" w:eastAsia="黑体" w:cs="Times New Roman"/>
          <w:i w:val="0"/>
          <w:iCs/>
          <w:color w:val="000000"/>
          <w:sz w:val="32"/>
          <w:szCs w:val="32"/>
          <w:u w:val="none"/>
          <w:lang w:val="en-US" w:eastAsia="zh-CN"/>
        </w:rPr>
        <w:t>十、</w:t>
      </w:r>
      <w:r>
        <w:rPr>
          <w:rFonts w:hint="eastAsia" w:ascii="黑体" w:hAnsi="黑体" w:eastAsia="黑体" w:cs="Times New Roman"/>
          <w:i w:val="0"/>
          <w:iCs w:val="0"/>
          <w:color w:val="000000"/>
          <w:sz w:val="32"/>
          <w:szCs w:val="32"/>
          <w:u w:val="none"/>
          <w:lang w:val="en-US" w:eastAsia="zh-CN"/>
        </w:rPr>
        <w:t>残疾人福利性单位声明函</w:t>
      </w:r>
    </w:p>
    <w:p>
      <w:pPr>
        <w:keepNext w:val="0"/>
        <w:keepLines w:val="0"/>
        <w:pageBreakBefore w:val="0"/>
        <w:spacing w:line="360" w:lineRule="auto"/>
        <w:jc w:val="center"/>
        <w:rPr>
          <w:rFonts w:hint="eastAsia" w:ascii="方正小标宋简体" w:hAnsi="方正小标宋简体" w:eastAsia="方正小标宋简体" w:cs="方正小标宋简体"/>
          <w:b w:val="0"/>
          <w:bCs w:val="0"/>
          <w:color w:val="000000"/>
          <w:sz w:val="32"/>
          <w:szCs w:val="32"/>
          <w:lang w:val="en-US" w:eastAsia="zh-CN"/>
        </w:rPr>
      </w:pPr>
      <w:r>
        <w:rPr>
          <w:rFonts w:hint="eastAsia" w:ascii="方正小标宋简体" w:hAnsi="方正小标宋简体" w:eastAsia="方正小标宋简体" w:cs="方正小标宋简体"/>
          <w:b w:val="0"/>
          <w:bCs w:val="0"/>
          <w:color w:val="000000"/>
          <w:sz w:val="32"/>
          <w:szCs w:val="32"/>
          <w:lang w:val="en-US" w:eastAsia="zh-CN"/>
        </w:rPr>
        <w:t>残疾人福利性单位声明函</w:t>
      </w:r>
    </w:p>
    <w:p>
      <w:pPr>
        <w:keepNext w:val="0"/>
        <w:keepLines w:val="0"/>
        <w:pageBreakBefore w:val="0"/>
        <w:widowControl w:val="0"/>
        <w:spacing w:line="360" w:lineRule="auto"/>
        <w:ind w:firstLine="480"/>
        <w:rPr>
          <w:rFonts w:hint="eastAsia" w:ascii="宋体" w:hAnsi="宋体"/>
          <w:color w:val="000000"/>
          <w:sz w:val="24"/>
          <w:szCs w:val="21"/>
        </w:rPr>
      </w:pPr>
      <w:r>
        <w:rPr>
          <w:rFonts w:hint="eastAsia" w:ascii="宋体" w:hAnsi="宋体"/>
          <w:color w:val="000000"/>
          <w:sz w:val="24"/>
        </w:rPr>
        <w:t>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color w:val="000000"/>
          <w:sz w:val="24"/>
          <w:szCs w:val="24"/>
        </w:rPr>
        <w:t>参加</w:t>
      </w:r>
      <w:r>
        <w:rPr>
          <w:rFonts w:hint="eastAsia" w:ascii="宋体" w:hAnsi="宋体" w:eastAsia="宋体" w:cs="Times New Roman"/>
          <w:color w:val="000000"/>
          <w:sz w:val="24"/>
          <w:szCs w:val="24"/>
          <w:u w:val="single"/>
          <w:lang w:val="en-US" w:eastAsia="zh-CN"/>
        </w:rPr>
        <w:t>XXXXXXXXXXXXXXXXXXXXXXXXX</w:t>
      </w:r>
      <w:r>
        <w:rPr>
          <w:rFonts w:hint="eastAsia" w:ascii="宋体" w:hAnsi="宋体" w:eastAsia="宋体" w:cs="Times New Roman"/>
          <w:color w:val="000000"/>
          <w:sz w:val="24"/>
          <w:szCs w:val="24"/>
          <w:u w:val="none"/>
        </w:rPr>
        <w:t>（单位名称）</w:t>
      </w:r>
      <w:r>
        <w:rPr>
          <w:rFonts w:hint="eastAsia" w:ascii="宋体" w:hAnsi="宋体" w:eastAsia="宋体" w:cs="Times New Roman"/>
          <w:color w:val="000000"/>
          <w:sz w:val="24"/>
          <w:szCs w:val="24"/>
        </w:rPr>
        <w:t>采购编号为</w:t>
      </w:r>
      <w:r>
        <w:rPr>
          <w:rFonts w:hint="eastAsia" w:ascii="宋体" w:hAnsi="宋体" w:eastAsia="宋体" w:cs="Times New Roman"/>
          <w:color w:val="000000"/>
          <w:sz w:val="24"/>
          <w:szCs w:val="24"/>
          <w:u w:val="single"/>
          <w:lang w:val="en-US" w:eastAsia="zh-CN"/>
        </w:rPr>
        <w:t>XXXXXXXXXXXXXXXXXXXXXXXXX</w:t>
      </w:r>
      <w:r>
        <w:rPr>
          <w:rFonts w:hint="eastAsia" w:ascii="宋体" w:hAnsi="宋体" w:eastAsia="宋体" w:cs="Times New Roman"/>
          <w:color w:val="000000"/>
          <w:sz w:val="24"/>
          <w:szCs w:val="24"/>
          <w:u w:val="none"/>
          <w:lang w:eastAsia="zh-CN"/>
        </w:rPr>
        <w:t>项目</w:t>
      </w:r>
      <w:r>
        <w:rPr>
          <w:rFonts w:hint="eastAsia" w:ascii="宋体" w:hAnsi="宋体" w:eastAsia="宋体" w:cs="Times New Roman"/>
          <w:color w:val="000000"/>
          <w:sz w:val="24"/>
          <w:szCs w:val="24"/>
          <w:u w:val="none"/>
        </w:rPr>
        <w:t>（分包号：</w:t>
      </w:r>
      <w:r>
        <w:rPr>
          <w:rFonts w:hint="eastAsia" w:ascii="宋体" w:hAnsi="宋体" w:eastAsia="宋体" w:cs="Times New Roman"/>
          <w:color w:val="000000"/>
          <w:sz w:val="24"/>
          <w:szCs w:val="24"/>
          <w:u w:val="single"/>
          <w:lang w:val="en-US" w:eastAsia="zh-CN"/>
        </w:rPr>
        <w:t>XXX</w:t>
      </w:r>
      <w:r>
        <w:rPr>
          <w:rFonts w:hint="eastAsia" w:ascii="宋体" w:hAnsi="宋体" w:eastAsia="宋体" w:cs="Times New Roman"/>
          <w:color w:val="000000"/>
          <w:sz w:val="24"/>
          <w:szCs w:val="24"/>
          <w:u w:val="none"/>
          <w:lang w:eastAsia="zh-CN"/>
        </w:rPr>
        <w:t>）</w:t>
      </w:r>
      <w:r>
        <w:rPr>
          <w:rFonts w:hint="eastAsia" w:ascii="宋体" w:hAnsi="宋体" w:eastAsia="宋体" w:cs="Times New Roman"/>
          <w:color w:val="000000"/>
          <w:sz w:val="24"/>
          <w:szCs w:val="24"/>
        </w:rPr>
        <w:t>的采购活动</w:t>
      </w:r>
      <w:r>
        <w:rPr>
          <w:rFonts w:hint="eastAsia" w:ascii="宋体" w:hAnsi="宋体"/>
          <w:color w:val="000000"/>
          <w:sz w:val="24"/>
          <w:lang w:eastAsia="zh-CN"/>
        </w:rPr>
        <w:t>，</w:t>
      </w:r>
      <w:r>
        <w:rPr>
          <w:rFonts w:hint="eastAsia" w:ascii="宋体" w:hAnsi="宋体"/>
          <w:color w:val="000000"/>
          <w:sz w:val="24"/>
          <w:szCs w:val="24"/>
        </w:rPr>
        <w:t>服务全部由</w:t>
      </w:r>
      <w:r>
        <w:rPr>
          <w:rFonts w:hint="eastAsia" w:ascii="宋体" w:hAnsi="宋体"/>
          <w:color w:val="000000"/>
          <w:sz w:val="24"/>
          <w:szCs w:val="24"/>
          <w:lang w:eastAsia="zh-CN"/>
        </w:rPr>
        <w:t>本单位提供</w:t>
      </w:r>
      <w:r>
        <w:rPr>
          <w:rFonts w:hint="eastAsia" w:ascii="宋体" w:hAnsi="宋体"/>
          <w:color w:val="000000"/>
          <w:sz w:val="24"/>
          <w:szCs w:val="21"/>
        </w:rPr>
        <w:t>。</w:t>
      </w:r>
    </w:p>
    <w:p>
      <w:pPr>
        <w:keepNext w:val="0"/>
        <w:keepLines w:val="0"/>
        <w:pageBreakBefore w:val="0"/>
        <w:widowControl w:val="0"/>
        <w:spacing w:line="360" w:lineRule="auto"/>
        <w:ind w:firstLine="480"/>
        <w:rPr>
          <w:rFonts w:hint="eastAsia" w:ascii="宋体" w:hAnsi="宋体"/>
          <w:color w:val="000000"/>
          <w:sz w:val="24"/>
        </w:rPr>
      </w:pPr>
      <w:r>
        <w:rPr>
          <w:rFonts w:hint="eastAsia" w:ascii="宋体" w:hAnsi="宋体"/>
          <w:color w:val="000000"/>
          <w:sz w:val="24"/>
        </w:rPr>
        <w:t>本单位对上述声明的真实性负责</w:t>
      </w:r>
      <w:r>
        <w:rPr>
          <w:rFonts w:hint="eastAsia" w:ascii="宋体" w:hAnsi="宋体"/>
          <w:color w:val="000000"/>
          <w:sz w:val="24"/>
          <w:lang w:eastAsia="zh-CN"/>
        </w:rPr>
        <w:t>，</w:t>
      </w:r>
      <w:r>
        <w:rPr>
          <w:rFonts w:hint="eastAsia" w:ascii="宋体" w:hAnsi="宋体"/>
          <w:color w:val="000000"/>
          <w:sz w:val="24"/>
        </w:rPr>
        <w:t>如有虚假，将依法承担相应责任。</w:t>
      </w:r>
    </w:p>
    <w:p>
      <w:pPr>
        <w:pStyle w:val="2"/>
        <w:keepNext w:val="0"/>
        <w:keepLines w:val="0"/>
        <w:pageBreakBefore w:val="0"/>
        <w:widowControl w:val="0"/>
        <w:spacing w:line="360" w:lineRule="auto"/>
        <w:rPr>
          <w:rFonts w:hint="eastAsia" w:ascii="宋体" w:hAnsi="宋体"/>
          <w:color w:val="000000"/>
          <w:sz w:val="24"/>
          <w:szCs w:val="24"/>
          <w:lang w:eastAsia="zh-CN"/>
        </w:rPr>
      </w:pPr>
    </w:p>
    <w:p>
      <w:pPr>
        <w:keepNext w:val="0"/>
        <w:keepLines w:val="0"/>
        <w:pageBreakBefore w:val="0"/>
        <w:widowControl w:val="0"/>
        <w:spacing w:line="360" w:lineRule="auto"/>
        <w:rPr>
          <w:rFonts w:hint="eastAsia"/>
          <w:color w:val="000000"/>
          <w:lang w:eastAsia="zh-CN"/>
        </w:rPr>
      </w:pPr>
    </w:p>
    <w:p>
      <w:pPr>
        <w:keepNext w:val="0"/>
        <w:keepLines w:val="0"/>
        <w:pageBreakBefore w:val="0"/>
        <w:spacing w:line="360" w:lineRule="auto"/>
        <w:ind w:right="180" w:firstLine="360"/>
        <w:jc w:val="center"/>
        <w:rPr>
          <w:rFonts w:hint="eastAsia" w:ascii="宋体" w:hAnsi="宋体"/>
          <w:color w:val="000000"/>
          <w:sz w:val="24"/>
          <w:szCs w:val="24"/>
        </w:rPr>
      </w:pPr>
      <w:r>
        <w:rPr>
          <w:rFonts w:hint="eastAsia" w:ascii="宋体" w:hAnsi="宋体"/>
          <w:color w:val="000000"/>
          <w:sz w:val="24"/>
          <w:szCs w:val="24"/>
          <w:lang w:val="en-US" w:eastAsia="zh-CN"/>
        </w:rPr>
        <w:t xml:space="preserve">                                           </w:t>
      </w:r>
      <w:r>
        <w:rPr>
          <w:rFonts w:hint="eastAsia" w:ascii="宋体" w:hAnsi="宋体"/>
          <w:color w:val="000000"/>
          <w:sz w:val="24"/>
          <w:szCs w:val="24"/>
        </w:rPr>
        <w:t>企业名称</w:t>
      </w:r>
      <w:r>
        <w:rPr>
          <w:rFonts w:hint="eastAsia" w:ascii="宋体" w:hAnsi="宋体"/>
          <w:color w:val="000000"/>
          <w:sz w:val="24"/>
          <w:szCs w:val="24"/>
          <w:lang w:eastAsia="zh-CN"/>
        </w:rPr>
        <w:t>：</w:t>
      </w:r>
      <w:r>
        <w:rPr>
          <w:rFonts w:hint="eastAsia" w:ascii="宋体" w:hAnsi="宋体"/>
          <w:color w:val="000000"/>
          <w:sz w:val="24"/>
          <w:szCs w:val="24"/>
        </w:rPr>
        <w:t>（加盖电子公章）</w:t>
      </w:r>
    </w:p>
    <w:p>
      <w:pPr>
        <w:keepNext w:val="0"/>
        <w:keepLines w:val="0"/>
        <w:pageBreakBefore w:val="0"/>
        <w:spacing w:line="360" w:lineRule="auto"/>
        <w:ind w:firstLine="6000"/>
        <w:rPr>
          <w:rFonts w:hint="eastAsia" w:ascii="宋体" w:hAnsi="宋体"/>
          <w:color w:val="000000"/>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期：</w:t>
      </w:r>
    </w:p>
    <w:p>
      <w:pPr>
        <w:keepNext w:val="0"/>
        <w:keepLines w:val="0"/>
        <w:pageBreakBefore w:val="0"/>
        <w:widowControl w:val="0"/>
        <w:spacing w:line="360" w:lineRule="auto"/>
        <w:ind w:firstLine="480"/>
        <w:rPr>
          <w:rFonts w:hint="eastAsia" w:ascii="宋体" w:hAnsi="宋体"/>
          <w:color w:val="000000"/>
          <w:sz w:val="24"/>
        </w:rPr>
      </w:pPr>
    </w:p>
    <w:p>
      <w:pPr>
        <w:keepNext w:val="0"/>
        <w:keepLines w:val="0"/>
        <w:pageBreakBefore w:val="0"/>
        <w:widowControl w:val="0"/>
        <w:spacing w:line="360" w:lineRule="auto"/>
        <w:ind w:firstLine="480"/>
        <w:rPr>
          <w:rFonts w:hint="eastAsia" w:ascii="宋体" w:hAnsi="宋体"/>
          <w:color w:val="000000"/>
          <w:sz w:val="24"/>
        </w:rPr>
      </w:pPr>
      <w:r>
        <w:rPr>
          <w:rFonts w:hint="eastAsia" w:ascii="宋体" w:hAnsi="宋体"/>
          <w:color w:val="000000"/>
          <w:sz w:val="24"/>
        </w:rPr>
        <w:t>备注：</w:t>
      </w:r>
    </w:p>
    <w:p>
      <w:pPr>
        <w:keepNext w:val="0"/>
        <w:keepLines w:val="0"/>
        <w:pageBreakBefore w:val="0"/>
        <w:widowControl w:val="0"/>
        <w:spacing w:line="360" w:lineRule="auto"/>
        <w:ind w:firstLine="480"/>
        <w:rPr>
          <w:rFonts w:hint="eastAsia" w:ascii="宋体" w:hAnsi="宋体"/>
          <w:color w:val="000000"/>
          <w:sz w:val="24"/>
        </w:rPr>
      </w:pPr>
      <w:r>
        <w:rPr>
          <w:rFonts w:hint="eastAsia" w:ascii="宋体" w:hAnsi="宋体"/>
          <w:color w:val="000000"/>
          <w:sz w:val="24"/>
        </w:rPr>
        <w:t>1</w:t>
      </w:r>
      <w:r>
        <w:rPr>
          <w:rFonts w:hint="eastAsia" w:ascii="宋体" w:hAnsi="宋体"/>
          <w:color w:val="000000"/>
          <w:sz w:val="24"/>
          <w:lang w:val="en-US" w:eastAsia="zh-CN"/>
        </w:rPr>
        <w:t>.</w:t>
      </w:r>
      <w:r>
        <w:rPr>
          <w:rFonts w:hint="eastAsia" w:ascii="宋体" w:hAnsi="宋体"/>
          <w:color w:val="000000"/>
          <w:sz w:val="24"/>
          <w:lang w:eastAsia="zh-CN"/>
        </w:rPr>
        <w:t>投标人</w:t>
      </w:r>
      <w:r>
        <w:rPr>
          <w:rFonts w:hint="eastAsia" w:ascii="宋体" w:hAnsi="宋体"/>
          <w:color w:val="000000"/>
          <w:sz w:val="24"/>
        </w:rPr>
        <w:t>如不提供此声明函，价格将不</w:t>
      </w:r>
      <w:r>
        <w:rPr>
          <w:rFonts w:hint="eastAsia" w:ascii="宋体" w:hAnsi="宋体"/>
          <w:color w:val="000000"/>
          <w:sz w:val="24"/>
          <w:lang w:eastAsia="zh-CN"/>
        </w:rPr>
        <w:t>作</w:t>
      </w:r>
      <w:r>
        <w:rPr>
          <w:rFonts w:hint="eastAsia" w:ascii="宋体" w:hAnsi="宋体"/>
          <w:color w:val="000000"/>
          <w:sz w:val="24"/>
        </w:rPr>
        <w:t>相应扣除。</w:t>
      </w:r>
    </w:p>
    <w:p>
      <w:pPr>
        <w:keepNext w:val="0"/>
        <w:keepLines w:val="0"/>
        <w:pageBreakBefore w:val="0"/>
        <w:widowControl w:val="0"/>
        <w:spacing w:line="360" w:lineRule="auto"/>
        <w:ind w:firstLine="480"/>
        <w:rPr>
          <w:rFonts w:ascii="宋体" w:hAnsi="宋体"/>
          <w:color w:val="000000"/>
          <w:sz w:val="24"/>
        </w:rPr>
      </w:pPr>
      <w:r>
        <w:rPr>
          <w:rFonts w:hint="eastAsia" w:ascii="宋体" w:hAnsi="宋体"/>
          <w:color w:val="000000"/>
          <w:sz w:val="24"/>
        </w:rPr>
        <w:t>2</w:t>
      </w:r>
      <w:r>
        <w:rPr>
          <w:rFonts w:hint="eastAsia" w:ascii="宋体" w:hAnsi="宋体"/>
          <w:color w:val="000000"/>
          <w:sz w:val="24"/>
          <w:lang w:val="en-US" w:eastAsia="zh-CN"/>
        </w:rPr>
        <w:t>.</w:t>
      </w:r>
      <w:r>
        <w:rPr>
          <w:rFonts w:hint="eastAsia" w:ascii="宋体" w:hAnsi="宋体"/>
          <w:color w:val="000000"/>
          <w:sz w:val="24"/>
        </w:rPr>
        <w:t>中标人为残疾人福利</w:t>
      </w:r>
      <w:r>
        <w:rPr>
          <w:rFonts w:hint="eastAsia" w:ascii="宋体" w:hAnsi="宋体"/>
          <w:color w:val="000000"/>
          <w:sz w:val="24"/>
          <w:lang w:val="en-US" w:eastAsia="zh-CN"/>
        </w:rPr>
        <w:t>性</w:t>
      </w:r>
      <w:r>
        <w:rPr>
          <w:rFonts w:hint="eastAsia" w:ascii="宋体" w:hAnsi="宋体"/>
          <w:color w:val="000000"/>
          <w:sz w:val="24"/>
        </w:rPr>
        <w:t>单位的，此声明函将随中标结果同时公告，接受社会监督</w:t>
      </w:r>
      <w:r>
        <w:rPr>
          <w:rFonts w:hint="eastAsia" w:ascii="宋体" w:hAnsi="宋体"/>
          <w:color w:val="000000"/>
          <w:sz w:val="24"/>
          <w:lang w:eastAsia="zh-CN"/>
        </w:rPr>
        <w:t>。</w:t>
      </w:r>
    </w:p>
    <w:p>
      <w:pPr>
        <w:spacing w:line="480" w:lineRule="exact"/>
        <w:ind w:firstLine="480"/>
        <w:rPr>
          <w:rFonts w:ascii="宋体" w:hAnsi="宋体"/>
          <w:color w:val="000000"/>
          <w:sz w:val="24"/>
        </w:rPr>
      </w:pPr>
    </w:p>
    <w:p>
      <w:pPr>
        <w:spacing w:line="560" w:lineRule="exact"/>
        <w:jc w:val="center"/>
        <w:rPr>
          <w:rFonts w:hint="eastAsia" w:ascii="黑体" w:hAnsi="黑体" w:eastAsia="黑体"/>
          <w:b/>
          <w:color w:val="000000"/>
          <w:sz w:val="32"/>
          <w:szCs w:val="32"/>
        </w:rPr>
      </w:pPr>
    </w:p>
    <w:p>
      <w:pPr>
        <w:spacing w:line="560" w:lineRule="exact"/>
        <w:jc w:val="center"/>
        <w:rPr>
          <w:rFonts w:hint="eastAsia" w:ascii="黑体" w:hAnsi="黑体" w:eastAsia="黑体"/>
          <w:b/>
          <w:color w:val="000000"/>
          <w:sz w:val="32"/>
          <w:szCs w:val="32"/>
        </w:rPr>
      </w:pPr>
    </w:p>
    <w:p>
      <w:pPr>
        <w:spacing w:line="560" w:lineRule="exact"/>
        <w:jc w:val="center"/>
        <w:rPr>
          <w:rFonts w:hint="eastAsia" w:ascii="黑体" w:hAnsi="黑体" w:eastAsia="黑体"/>
          <w:b/>
          <w:color w:val="000000"/>
          <w:sz w:val="32"/>
          <w:szCs w:val="32"/>
        </w:rPr>
      </w:pPr>
    </w:p>
    <w:p>
      <w:pPr>
        <w:spacing w:line="560" w:lineRule="exact"/>
        <w:jc w:val="center"/>
        <w:rPr>
          <w:rFonts w:hint="eastAsia" w:ascii="黑体" w:hAnsi="黑体" w:eastAsia="黑体"/>
          <w:b/>
          <w:color w:val="000000"/>
          <w:sz w:val="32"/>
          <w:szCs w:val="32"/>
        </w:rPr>
      </w:pPr>
    </w:p>
    <w:p>
      <w:pPr>
        <w:spacing w:line="560" w:lineRule="exact"/>
        <w:jc w:val="center"/>
        <w:rPr>
          <w:rFonts w:hint="eastAsia" w:ascii="黑体" w:hAnsi="黑体" w:eastAsia="黑体"/>
          <w:b/>
          <w:color w:val="000000"/>
          <w:sz w:val="32"/>
          <w:szCs w:val="32"/>
        </w:rPr>
      </w:pPr>
    </w:p>
    <w:p>
      <w:pPr>
        <w:spacing w:line="560" w:lineRule="exact"/>
        <w:jc w:val="center"/>
        <w:rPr>
          <w:rFonts w:hint="eastAsia" w:ascii="黑体" w:hAnsi="黑体" w:eastAsia="黑体"/>
          <w:b/>
          <w:color w:val="000000"/>
          <w:sz w:val="32"/>
          <w:szCs w:val="32"/>
        </w:rPr>
      </w:pPr>
    </w:p>
    <w:p>
      <w:pPr>
        <w:spacing w:line="560" w:lineRule="exact"/>
        <w:jc w:val="center"/>
        <w:rPr>
          <w:rFonts w:hint="eastAsia" w:ascii="黑体" w:hAnsi="黑体" w:eastAsia="黑体"/>
          <w:b/>
          <w:color w:val="000000"/>
          <w:sz w:val="32"/>
          <w:szCs w:val="32"/>
        </w:rPr>
      </w:pPr>
    </w:p>
    <w:p>
      <w:pPr>
        <w:spacing w:line="560" w:lineRule="exact"/>
        <w:jc w:val="center"/>
        <w:rPr>
          <w:rFonts w:hint="eastAsia" w:ascii="黑体" w:hAnsi="黑体" w:eastAsia="黑体"/>
          <w:b/>
          <w:color w:val="000000"/>
          <w:sz w:val="32"/>
          <w:szCs w:val="32"/>
        </w:rPr>
      </w:pPr>
    </w:p>
    <w:p>
      <w:pPr>
        <w:spacing w:line="560" w:lineRule="exact"/>
        <w:jc w:val="center"/>
        <w:rPr>
          <w:rFonts w:hint="eastAsia" w:ascii="黑体" w:hAnsi="黑体" w:eastAsia="黑体"/>
          <w:b/>
          <w:color w:val="000000"/>
          <w:sz w:val="32"/>
          <w:szCs w:val="32"/>
        </w:rPr>
      </w:pPr>
    </w:p>
    <w:p>
      <w:pPr>
        <w:spacing w:line="560" w:lineRule="exact"/>
        <w:jc w:val="center"/>
        <w:rPr>
          <w:rFonts w:hint="eastAsia" w:ascii="黑体" w:hAnsi="黑体" w:eastAsia="黑体"/>
          <w:b/>
          <w:color w:val="000000"/>
          <w:sz w:val="32"/>
          <w:szCs w:val="32"/>
        </w:rPr>
      </w:pPr>
    </w:p>
    <w:p>
      <w:pPr>
        <w:rPr>
          <w:rFonts w:hint="eastAsia" w:ascii="宋体" w:hAnsi="宋体"/>
          <w:color w:val="000000"/>
          <w:sz w:val="24"/>
        </w:rPr>
      </w:pPr>
    </w:p>
    <w:p>
      <w:pPr>
        <w:pStyle w:val="2"/>
        <w:rPr>
          <w:rFonts w:hint="eastAsia"/>
          <w:color w:val="000000"/>
        </w:rPr>
      </w:pPr>
    </w:p>
    <w:p>
      <w:pPr>
        <w:jc w:val="center"/>
        <w:rPr>
          <w:rFonts w:hint="eastAsia" w:ascii="方正小标宋简体" w:hAnsi="方正小标宋简体" w:eastAsia="方正小标宋简体" w:cs="方正小标宋简体"/>
          <w:b w:val="0"/>
          <w:bCs w:val="0"/>
          <w:color w:val="000000"/>
          <w:sz w:val="32"/>
          <w:szCs w:val="32"/>
        </w:rPr>
      </w:pPr>
      <w:r>
        <w:rPr>
          <w:rFonts w:hint="eastAsia" w:ascii="方正小标宋简体" w:hAnsi="方正小标宋简体" w:eastAsia="方正小标宋简体" w:cs="方正小标宋简体"/>
          <w:b w:val="0"/>
          <w:bCs w:val="0"/>
          <w:color w:val="000000"/>
          <w:sz w:val="32"/>
          <w:szCs w:val="32"/>
        </w:rPr>
        <w:t>质疑函</w:t>
      </w:r>
      <w:r>
        <w:rPr>
          <w:rFonts w:hint="eastAsia" w:ascii="方正小标宋简体" w:hAnsi="方正小标宋简体" w:eastAsia="方正小标宋简体" w:cs="方正小标宋简体"/>
          <w:b w:val="0"/>
          <w:bCs w:val="0"/>
          <w:color w:val="000000"/>
          <w:sz w:val="32"/>
          <w:szCs w:val="32"/>
          <w:lang w:val="en-US" w:eastAsia="zh-CN"/>
        </w:rPr>
        <w:t>范本</w:t>
      </w:r>
    </w:p>
    <w:p>
      <w:pPr>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一、质疑供应商基本信息</w:t>
      </w:r>
    </w:p>
    <w:p>
      <w:pPr>
        <w:spacing w:line="360" w:lineRule="auto"/>
        <w:rPr>
          <w:rFonts w:ascii="宋体" w:hAnsi="宋体" w:cs="仿宋"/>
          <w:color w:val="000000"/>
          <w:sz w:val="24"/>
          <w:szCs w:val="24"/>
          <w:u w:val="single"/>
        </w:rPr>
      </w:pPr>
      <w:r>
        <w:rPr>
          <w:rFonts w:hint="eastAsia" w:ascii="宋体" w:hAnsi="宋体" w:cs="仿宋"/>
          <w:color w:val="000000"/>
          <w:sz w:val="24"/>
          <w:szCs w:val="24"/>
        </w:rPr>
        <w:t>供应商</w:t>
      </w:r>
      <w:r>
        <w:rPr>
          <w:rFonts w:hint="eastAsia" w:ascii="宋体" w:hAnsi="宋体" w:cs="仿宋"/>
          <w:color w:val="000000"/>
          <w:sz w:val="24"/>
          <w:szCs w:val="24"/>
          <w:lang w:val="en-US" w:eastAsia="zh-CN"/>
        </w:rPr>
        <w:t>名称</w:t>
      </w:r>
      <w:r>
        <w:rPr>
          <w:rFonts w:hint="eastAsia" w:ascii="宋体" w:hAnsi="宋体" w:cs="仿宋"/>
          <w:color w:val="000000"/>
          <w:sz w:val="24"/>
          <w:szCs w:val="24"/>
        </w:rPr>
        <w:t>：</w:t>
      </w:r>
      <w:r>
        <w:rPr>
          <w:rFonts w:hint="eastAsia" w:ascii="宋体" w:hAnsi="宋体" w:cs="仿宋"/>
          <w:color w:val="000000"/>
          <w:sz w:val="24"/>
          <w:szCs w:val="24"/>
          <w:u w:val="single"/>
        </w:rPr>
        <w:t xml:space="preserve">                                                              </w:t>
      </w:r>
    </w:p>
    <w:p>
      <w:pPr>
        <w:spacing w:line="360" w:lineRule="auto"/>
        <w:rPr>
          <w:rFonts w:ascii="宋体" w:hAnsi="宋体" w:cs="仿宋"/>
          <w:color w:val="000000"/>
          <w:sz w:val="24"/>
          <w:szCs w:val="24"/>
        </w:rPr>
      </w:pPr>
      <w:r>
        <w:rPr>
          <w:rFonts w:hint="eastAsia" w:ascii="宋体" w:hAnsi="宋体" w:cs="仿宋"/>
          <w:color w:val="000000"/>
          <w:sz w:val="24"/>
          <w:szCs w:val="24"/>
        </w:rPr>
        <w:t>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邮编：</w:t>
      </w:r>
      <w:r>
        <w:rPr>
          <w:rFonts w:hint="eastAsia" w:ascii="宋体" w:hAnsi="宋体" w:cs="仿宋"/>
          <w:color w:val="000000"/>
          <w:sz w:val="24"/>
          <w:szCs w:val="24"/>
          <w:u w:val="single"/>
        </w:rPr>
        <w:t xml:space="preserve">                                 </w:t>
      </w:r>
    </w:p>
    <w:p>
      <w:pPr>
        <w:spacing w:line="360" w:lineRule="auto"/>
        <w:rPr>
          <w:rFonts w:ascii="宋体" w:hAnsi="宋体" w:cs="仿宋"/>
          <w:color w:val="000000"/>
          <w:sz w:val="24"/>
          <w:szCs w:val="24"/>
        </w:rPr>
      </w:pPr>
      <w:r>
        <w:rPr>
          <w:rFonts w:hint="eastAsia" w:ascii="宋体" w:hAnsi="宋体" w:cs="仿宋"/>
          <w:color w:val="000000"/>
          <w:sz w:val="24"/>
          <w:szCs w:val="24"/>
        </w:rPr>
        <w:t>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联系电话：</w:t>
      </w:r>
      <w:r>
        <w:rPr>
          <w:rFonts w:hint="eastAsia" w:ascii="宋体" w:hAnsi="宋体" w:cs="仿宋"/>
          <w:color w:val="000000"/>
          <w:sz w:val="24"/>
          <w:szCs w:val="24"/>
          <w:u w:val="single"/>
        </w:rPr>
        <w:t xml:space="preserve">                                  </w:t>
      </w:r>
    </w:p>
    <w:p>
      <w:pPr>
        <w:spacing w:line="360" w:lineRule="auto"/>
        <w:rPr>
          <w:rFonts w:ascii="宋体" w:hAnsi="宋体" w:cs="仿宋"/>
          <w:color w:val="000000"/>
          <w:sz w:val="24"/>
          <w:szCs w:val="24"/>
          <w:u w:val="single"/>
        </w:rPr>
      </w:pPr>
      <w:r>
        <w:rPr>
          <w:rFonts w:hint="eastAsia" w:ascii="宋体" w:hAnsi="宋体" w:cs="仿宋"/>
          <w:color w:val="000000"/>
          <w:sz w:val="24"/>
          <w:szCs w:val="24"/>
        </w:rPr>
        <w:t>授权代表：</w:t>
      </w:r>
      <w:r>
        <w:rPr>
          <w:rFonts w:hint="eastAsia" w:ascii="宋体" w:hAnsi="宋体" w:cs="仿宋"/>
          <w:color w:val="000000"/>
          <w:sz w:val="24"/>
          <w:szCs w:val="24"/>
          <w:u w:val="single"/>
        </w:rPr>
        <w:t xml:space="preserve">                    </w:t>
      </w:r>
      <w:r>
        <w:rPr>
          <w:rFonts w:hint="eastAsia" w:ascii="宋体" w:hAnsi="宋体" w:cs="仿宋"/>
          <w:color w:val="000000"/>
          <w:sz w:val="24"/>
          <w:szCs w:val="24"/>
        </w:rPr>
        <w:t>联系电话：</w:t>
      </w:r>
      <w:r>
        <w:rPr>
          <w:rFonts w:hint="eastAsia" w:ascii="宋体" w:hAnsi="宋体" w:cs="仿宋"/>
          <w:color w:val="000000"/>
          <w:sz w:val="24"/>
          <w:szCs w:val="24"/>
          <w:u w:val="single"/>
        </w:rPr>
        <w:t xml:space="preserve">                  </w:t>
      </w:r>
    </w:p>
    <w:p>
      <w:pPr>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二、质疑项目基本情况</w:t>
      </w:r>
    </w:p>
    <w:p>
      <w:pPr>
        <w:spacing w:line="360" w:lineRule="auto"/>
        <w:rPr>
          <w:rFonts w:ascii="宋体" w:hAnsi="宋体" w:cs="仿宋"/>
          <w:color w:val="000000"/>
          <w:sz w:val="24"/>
          <w:szCs w:val="24"/>
        </w:rPr>
      </w:pPr>
      <w:r>
        <w:rPr>
          <w:rFonts w:hint="eastAsia" w:ascii="宋体" w:hAnsi="宋体" w:cs="仿宋"/>
          <w:color w:val="000000"/>
          <w:sz w:val="24"/>
          <w:szCs w:val="24"/>
        </w:rPr>
        <w:t>项目名称：</w:t>
      </w:r>
      <w:r>
        <w:rPr>
          <w:rFonts w:hint="eastAsia" w:ascii="宋体" w:hAnsi="宋体" w:cs="仿宋"/>
          <w:color w:val="000000"/>
          <w:sz w:val="24"/>
          <w:szCs w:val="24"/>
          <w:u w:val="single"/>
        </w:rPr>
        <w:t xml:space="preserve">                                                          </w:t>
      </w:r>
    </w:p>
    <w:p>
      <w:pPr>
        <w:spacing w:line="360" w:lineRule="auto"/>
        <w:rPr>
          <w:rFonts w:ascii="宋体" w:hAnsi="宋体" w:cs="仿宋"/>
          <w:color w:val="000000"/>
          <w:sz w:val="24"/>
          <w:szCs w:val="24"/>
        </w:rPr>
      </w:pPr>
      <w:r>
        <w:rPr>
          <w:rFonts w:hint="eastAsia" w:ascii="宋体" w:hAnsi="宋体" w:cs="仿宋"/>
          <w:color w:val="000000"/>
          <w:sz w:val="24"/>
          <w:szCs w:val="24"/>
        </w:rPr>
        <w:t>项目编号：</w:t>
      </w:r>
      <w:r>
        <w:rPr>
          <w:rFonts w:hint="eastAsia" w:ascii="宋体" w:hAnsi="宋体" w:cs="仿宋"/>
          <w:color w:val="000000"/>
          <w:sz w:val="24"/>
          <w:szCs w:val="24"/>
          <w:u w:val="single"/>
        </w:rPr>
        <w:t xml:space="preserve">                               </w:t>
      </w:r>
      <w:r>
        <w:rPr>
          <w:rFonts w:hint="eastAsia" w:ascii="宋体" w:hAnsi="宋体" w:cs="仿宋"/>
          <w:color w:val="000000"/>
          <w:sz w:val="24"/>
          <w:szCs w:val="24"/>
          <w:lang w:val="en-US" w:eastAsia="zh-CN"/>
        </w:rPr>
        <w:t>分</w:t>
      </w:r>
      <w:r>
        <w:rPr>
          <w:rFonts w:hint="eastAsia" w:ascii="宋体" w:hAnsi="宋体" w:cs="仿宋"/>
          <w:color w:val="000000"/>
          <w:sz w:val="24"/>
          <w:szCs w:val="24"/>
        </w:rPr>
        <w:t>包号：</w:t>
      </w:r>
      <w:r>
        <w:rPr>
          <w:rFonts w:hint="eastAsia" w:ascii="宋体" w:hAnsi="宋体" w:cs="仿宋"/>
          <w:color w:val="000000"/>
          <w:sz w:val="24"/>
          <w:szCs w:val="24"/>
          <w:u w:val="single"/>
        </w:rPr>
        <w:t xml:space="preserve">                   </w:t>
      </w:r>
    </w:p>
    <w:p>
      <w:pPr>
        <w:spacing w:line="360" w:lineRule="auto"/>
        <w:rPr>
          <w:rFonts w:ascii="宋体" w:hAnsi="宋体" w:cs="仿宋"/>
          <w:color w:val="000000"/>
          <w:sz w:val="24"/>
          <w:szCs w:val="24"/>
          <w:u w:val="single"/>
        </w:rPr>
      </w:pPr>
      <w:r>
        <w:rPr>
          <w:rFonts w:hint="eastAsia" w:ascii="宋体" w:hAnsi="宋体" w:cs="仿宋"/>
          <w:color w:val="000000"/>
          <w:sz w:val="24"/>
          <w:szCs w:val="24"/>
        </w:rPr>
        <w:t>采购人名称：</w:t>
      </w:r>
      <w:r>
        <w:rPr>
          <w:rFonts w:hint="eastAsia" w:ascii="宋体" w:hAnsi="宋体" w:cs="仿宋"/>
          <w:color w:val="000000"/>
          <w:sz w:val="24"/>
          <w:szCs w:val="24"/>
          <w:u w:val="single"/>
        </w:rPr>
        <w:t xml:space="preserve">                                                              </w:t>
      </w:r>
    </w:p>
    <w:p>
      <w:pPr>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三、质疑事项具体内容</w:t>
      </w:r>
    </w:p>
    <w:p>
      <w:pPr>
        <w:spacing w:line="360" w:lineRule="auto"/>
        <w:rPr>
          <w:rFonts w:ascii="宋体" w:hAnsi="宋体" w:cs="仿宋"/>
          <w:color w:val="000000"/>
          <w:sz w:val="24"/>
          <w:szCs w:val="24"/>
          <w:u w:val="single"/>
        </w:rPr>
      </w:pPr>
      <w:r>
        <w:rPr>
          <w:rFonts w:hint="eastAsia" w:ascii="宋体" w:hAnsi="宋体" w:cs="仿宋"/>
          <w:color w:val="000000"/>
          <w:sz w:val="24"/>
          <w:szCs w:val="24"/>
        </w:rPr>
        <w:t>质疑事项1：</w:t>
      </w:r>
      <w:r>
        <w:rPr>
          <w:rFonts w:hint="eastAsia" w:ascii="宋体" w:hAnsi="宋体" w:cs="仿宋"/>
          <w:color w:val="000000"/>
          <w:sz w:val="24"/>
          <w:szCs w:val="24"/>
          <w:u w:val="single"/>
        </w:rPr>
        <w:t xml:space="preserve">                                                              </w:t>
      </w:r>
    </w:p>
    <w:p>
      <w:pPr>
        <w:spacing w:line="360" w:lineRule="auto"/>
        <w:rPr>
          <w:rFonts w:ascii="宋体" w:hAnsi="宋体" w:cs="仿宋"/>
          <w:color w:val="000000"/>
          <w:sz w:val="24"/>
          <w:szCs w:val="24"/>
          <w:u w:val="single"/>
        </w:rPr>
      </w:pPr>
      <w:r>
        <w:rPr>
          <w:rFonts w:hint="eastAsia" w:ascii="宋体" w:hAnsi="宋体" w:cs="仿宋"/>
          <w:color w:val="000000"/>
          <w:sz w:val="24"/>
          <w:szCs w:val="24"/>
        </w:rPr>
        <w:t>事实依据：</w:t>
      </w:r>
      <w:r>
        <w:rPr>
          <w:rFonts w:hint="eastAsia" w:ascii="宋体" w:hAnsi="宋体" w:cs="仿宋"/>
          <w:color w:val="000000"/>
          <w:sz w:val="24"/>
          <w:szCs w:val="24"/>
          <w:u w:val="single"/>
        </w:rPr>
        <w:t xml:space="preserve">                                                                </w:t>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p>
    <w:p>
      <w:pPr>
        <w:spacing w:line="360" w:lineRule="auto"/>
        <w:rPr>
          <w:rFonts w:ascii="宋体" w:hAnsi="宋体" w:cs="仿宋"/>
          <w:color w:val="000000"/>
          <w:sz w:val="24"/>
          <w:szCs w:val="24"/>
          <w:u w:val="single"/>
        </w:rPr>
      </w:pPr>
      <w:r>
        <w:rPr>
          <w:rFonts w:hint="eastAsia" w:ascii="宋体" w:hAnsi="宋体" w:cs="仿宋"/>
          <w:color w:val="000000"/>
          <w:sz w:val="24"/>
          <w:szCs w:val="24"/>
        </w:rPr>
        <w:t>法律依据：</w:t>
      </w:r>
      <w:r>
        <w:rPr>
          <w:rFonts w:hint="eastAsia" w:ascii="宋体" w:hAnsi="宋体" w:cs="仿宋"/>
          <w:color w:val="000000"/>
          <w:sz w:val="24"/>
          <w:szCs w:val="24"/>
          <w:u w:val="single"/>
        </w:rPr>
        <w:t xml:space="preserve">                                                                </w:t>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p>
    <w:p>
      <w:pPr>
        <w:spacing w:line="360" w:lineRule="auto"/>
        <w:rPr>
          <w:rFonts w:ascii="宋体" w:hAnsi="宋体" w:cs="仿宋"/>
          <w:color w:val="000000"/>
          <w:sz w:val="24"/>
          <w:szCs w:val="24"/>
          <w:u w:val="single"/>
        </w:rPr>
      </w:pPr>
      <w:r>
        <w:rPr>
          <w:rFonts w:hint="eastAsia" w:ascii="宋体" w:hAnsi="宋体" w:cs="仿宋"/>
          <w:color w:val="000000"/>
          <w:sz w:val="24"/>
          <w:szCs w:val="24"/>
        </w:rPr>
        <w:t>质疑事项2</w:t>
      </w:r>
      <w:r>
        <w:rPr>
          <w:rFonts w:hint="eastAsia" w:ascii="宋体" w:hAnsi="宋体" w:cs="仿宋"/>
          <w:color w:val="000000"/>
          <w:sz w:val="24"/>
          <w:szCs w:val="24"/>
          <w:lang w:eastAsia="zh-CN"/>
        </w:rPr>
        <w:t>：</w:t>
      </w:r>
      <w:r>
        <w:rPr>
          <w:rFonts w:hint="eastAsia" w:ascii="宋体" w:hAnsi="宋体" w:cs="仿宋"/>
          <w:color w:val="000000"/>
          <w:sz w:val="24"/>
          <w:szCs w:val="24"/>
          <w:u w:val="single"/>
        </w:rPr>
        <w:t xml:space="preserve">                                                                </w:t>
      </w:r>
    </w:p>
    <w:p>
      <w:pPr>
        <w:spacing w:line="360" w:lineRule="auto"/>
        <w:rPr>
          <w:rFonts w:ascii="宋体" w:hAnsi="宋体" w:cs="仿宋"/>
          <w:color w:val="000000"/>
          <w:sz w:val="24"/>
          <w:szCs w:val="24"/>
        </w:rPr>
      </w:pPr>
      <w:r>
        <w:rPr>
          <w:rFonts w:hint="eastAsia" w:ascii="宋体" w:hAnsi="宋体" w:cs="仿宋"/>
          <w:color w:val="000000"/>
          <w:sz w:val="24"/>
          <w:szCs w:val="24"/>
        </w:rPr>
        <w:t>……</w:t>
      </w:r>
    </w:p>
    <w:p>
      <w:pPr>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四、质疑事项相关请求</w:t>
      </w:r>
    </w:p>
    <w:p>
      <w:pPr>
        <w:spacing w:line="360" w:lineRule="auto"/>
        <w:rPr>
          <w:rFonts w:ascii="宋体" w:hAnsi="宋体" w:cs="仿宋"/>
          <w:color w:val="000000"/>
          <w:sz w:val="24"/>
          <w:szCs w:val="24"/>
          <w:u w:val="single"/>
        </w:rPr>
      </w:pPr>
      <w:r>
        <w:rPr>
          <w:rFonts w:hint="eastAsia" w:ascii="宋体" w:hAnsi="宋体" w:cs="仿宋"/>
          <w:color w:val="000000"/>
          <w:sz w:val="24"/>
          <w:szCs w:val="24"/>
        </w:rPr>
        <w:t>请求：</w:t>
      </w:r>
      <w:r>
        <w:rPr>
          <w:rFonts w:hint="eastAsia" w:ascii="宋体" w:hAnsi="宋体" w:cs="仿宋"/>
          <w:color w:val="000000"/>
          <w:sz w:val="24"/>
          <w:szCs w:val="24"/>
          <w:u w:val="single"/>
        </w:rPr>
        <w:t xml:space="preserve">                                                                    </w:t>
      </w:r>
    </w:p>
    <w:p>
      <w:pPr>
        <w:rPr>
          <w:rFonts w:hint="eastAsia" w:ascii="宋体" w:hAnsi="宋体"/>
          <w:color w:val="000000"/>
          <w:sz w:val="24"/>
          <w:szCs w:val="24"/>
        </w:rPr>
      </w:pPr>
    </w:p>
    <w:p>
      <w:pPr>
        <w:rPr>
          <w:rFonts w:ascii="宋体" w:hAnsi="宋体"/>
          <w:color w:val="000000"/>
          <w:sz w:val="24"/>
          <w:szCs w:val="24"/>
        </w:rPr>
      </w:pPr>
      <w:r>
        <w:rPr>
          <w:rFonts w:hint="eastAsia" w:ascii="宋体" w:hAnsi="宋体"/>
          <w:color w:val="000000"/>
          <w:sz w:val="24"/>
          <w:szCs w:val="24"/>
        </w:rPr>
        <w:t>签</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字(签章)：                   </w:t>
      </w:r>
      <w:r>
        <w:rPr>
          <w:rFonts w:hint="eastAsia" w:ascii="宋体" w:hAnsi="宋体"/>
          <w:color w:val="000000"/>
          <w:sz w:val="24"/>
          <w:szCs w:val="24"/>
          <w:lang w:val="en-US" w:eastAsia="zh-CN"/>
        </w:rPr>
        <w:t xml:space="preserve">              </w:t>
      </w:r>
      <w:r>
        <w:rPr>
          <w:rFonts w:hint="eastAsia" w:ascii="宋体" w:hAnsi="宋体"/>
          <w:color w:val="000000"/>
          <w:sz w:val="24"/>
          <w:szCs w:val="24"/>
        </w:rPr>
        <w:t>公</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章：                      </w:t>
      </w:r>
    </w:p>
    <w:p>
      <w:pPr>
        <w:rPr>
          <w:rFonts w:ascii="宋体" w:hAnsi="宋体"/>
          <w:color w:val="000000"/>
          <w:sz w:val="24"/>
          <w:szCs w:val="24"/>
        </w:rPr>
      </w:pPr>
      <w:r>
        <w:rPr>
          <w:rFonts w:hint="eastAsia" w:ascii="宋体" w:hAnsi="宋体"/>
          <w:color w:val="000000"/>
          <w:sz w:val="24"/>
          <w:szCs w:val="24"/>
        </w:rPr>
        <w:t>日</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期：    </w:t>
      </w:r>
    </w:p>
    <w:p>
      <w:pPr>
        <w:spacing w:line="480" w:lineRule="exact"/>
        <w:ind w:firstLine="480"/>
        <w:rPr>
          <w:rFonts w:hint="eastAsia" w:ascii="宋体" w:hAnsi="宋体"/>
          <w:b w:val="0"/>
          <w:bCs/>
          <w:color w:val="000000"/>
          <w:sz w:val="24"/>
          <w:szCs w:val="24"/>
          <w:lang w:val="en-US" w:eastAsia="zh-CN"/>
        </w:rPr>
      </w:pPr>
    </w:p>
    <w:p>
      <w:pPr>
        <w:spacing w:line="480" w:lineRule="exact"/>
        <w:ind w:firstLine="480"/>
        <w:rPr>
          <w:rFonts w:hint="eastAsia" w:ascii="宋体" w:hAnsi="宋体"/>
          <w:b w:val="0"/>
          <w:bCs/>
          <w:color w:val="000000"/>
          <w:sz w:val="24"/>
          <w:szCs w:val="24"/>
          <w:lang w:val="en-US" w:eastAsia="zh-CN"/>
        </w:rPr>
      </w:pPr>
    </w:p>
    <w:p>
      <w:pPr>
        <w:spacing w:line="480" w:lineRule="exact"/>
        <w:ind w:firstLine="480"/>
        <w:rPr>
          <w:rFonts w:ascii="宋体" w:hAnsi="宋体"/>
          <w:b w:val="0"/>
          <w:bCs/>
          <w:color w:val="000000"/>
          <w:sz w:val="24"/>
          <w:szCs w:val="24"/>
        </w:rPr>
      </w:pPr>
      <w:r>
        <w:rPr>
          <w:rFonts w:hint="eastAsia" w:ascii="宋体" w:hAnsi="宋体"/>
          <w:b w:val="0"/>
          <w:bCs/>
          <w:color w:val="000000"/>
          <w:sz w:val="24"/>
          <w:szCs w:val="24"/>
          <w:lang w:val="en-US" w:eastAsia="zh-CN"/>
        </w:rPr>
        <w:t>相关</w:t>
      </w:r>
      <w:r>
        <w:rPr>
          <w:rFonts w:hint="eastAsia" w:ascii="宋体" w:hAnsi="宋体"/>
          <w:b w:val="0"/>
          <w:bCs/>
          <w:color w:val="000000"/>
          <w:sz w:val="24"/>
          <w:szCs w:val="24"/>
        </w:rPr>
        <w:t>说明：</w:t>
      </w:r>
    </w:p>
    <w:p>
      <w:pPr>
        <w:spacing w:line="480" w:lineRule="exact"/>
        <w:ind w:firstLine="480"/>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1.供应商提出质疑，应提交</w:t>
      </w:r>
      <w:r>
        <w:rPr>
          <w:rFonts w:hint="eastAsia" w:ascii="宋体" w:hAnsi="宋体" w:eastAsia="宋体" w:cs="仿宋"/>
          <w:b w:val="0"/>
          <w:bCs w:val="0"/>
          <w:color w:val="000000"/>
          <w:sz w:val="24"/>
          <w:szCs w:val="24"/>
          <w:highlight w:val="none"/>
          <w:lang w:eastAsia="zh-CN"/>
        </w:rPr>
        <w:t>《</w:t>
      </w:r>
      <w:r>
        <w:rPr>
          <w:rFonts w:hint="eastAsia" w:ascii="宋体" w:hAnsi="宋体" w:eastAsia="宋体" w:cs="仿宋"/>
          <w:b w:val="0"/>
          <w:bCs w:val="0"/>
          <w:color w:val="000000"/>
          <w:sz w:val="24"/>
          <w:szCs w:val="24"/>
          <w:highlight w:val="none"/>
        </w:rPr>
        <w:t>质疑函</w:t>
      </w:r>
      <w:r>
        <w:rPr>
          <w:rFonts w:hint="eastAsia" w:ascii="宋体" w:hAnsi="宋体" w:eastAsia="宋体" w:cs="仿宋"/>
          <w:b w:val="0"/>
          <w:bCs w:val="0"/>
          <w:color w:val="000000"/>
          <w:sz w:val="24"/>
          <w:szCs w:val="24"/>
          <w:highlight w:val="none"/>
          <w:lang w:eastAsia="zh-CN"/>
        </w:rPr>
        <w:t>》</w:t>
      </w:r>
      <w:r>
        <w:rPr>
          <w:rFonts w:hint="eastAsia" w:ascii="宋体" w:hAnsi="宋体" w:eastAsia="宋体" w:cs="仿宋"/>
          <w:b w:val="0"/>
          <w:bCs w:val="0"/>
          <w:color w:val="000000"/>
          <w:sz w:val="24"/>
          <w:szCs w:val="24"/>
          <w:highlight w:val="none"/>
        </w:rPr>
        <w:t>和必要的证明材料。</w:t>
      </w:r>
    </w:p>
    <w:p>
      <w:pPr>
        <w:spacing w:line="480" w:lineRule="exact"/>
        <w:ind w:firstLine="480"/>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2.</w:t>
      </w:r>
      <w:r>
        <w:rPr>
          <w:rFonts w:hint="eastAsia" w:ascii="宋体" w:hAnsi="宋体" w:eastAsia="宋体" w:cs="仿宋"/>
          <w:color w:val="000000"/>
          <w:sz w:val="24"/>
          <w:szCs w:val="24"/>
          <w:highlight w:val="none"/>
          <w:lang w:val="en-US" w:eastAsia="zh-CN"/>
        </w:rPr>
        <w:t>由授权代表负责</w:t>
      </w:r>
      <w:r>
        <w:rPr>
          <w:rFonts w:hint="eastAsia" w:ascii="宋体" w:hAnsi="宋体" w:eastAsia="宋体" w:cs="仿宋"/>
          <w:color w:val="000000"/>
          <w:sz w:val="24"/>
          <w:szCs w:val="24"/>
          <w:highlight w:val="none"/>
          <w:lang w:eastAsia="zh-CN"/>
        </w:rPr>
        <w:t>质疑</w:t>
      </w:r>
      <w:r>
        <w:rPr>
          <w:rFonts w:hint="eastAsia" w:ascii="宋体" w:hAnsi="宋体" w:eastAsia="宋体" w:cs="仿宋"/>
          <w:color w:val="000000"/>
          <w:sz w:val="24"/>
          <w:szCs w:val="24"/>
          <w:highlight w:val="none"/>
          <w:lang w:val="en-US" w:eastAsia="zh-CN"/>
        </w:rPr>
        <w:t>事宜</w:t>
      </w:r>
      <w:r>
        <w:rPr>
          <w:rFonts w:hint="eastAsia" w:ascii="宋体" w:hAnsi="宋体" w:eastAsia="宋体" w:cs="仿宋"/>
          <w:color w:val="000000"/>
          <w:sz w:val="24"/>
          <w:szCs w:val="24"/>
          <w:highlight w:val="none"/>
          <w:lang w:eastAsia="zh-CN"/>
        </w:rPr>
        <w:t>的</w:t>
      </w:r>
      <w:r>
        <w:rPr>
          <w:rFonts w:hint="eastAsia" w:ascii="宋体" w:hAnsi="宋体" w:eastAsia="宋体" w:cs="仿宋"/>
          <w:b w:val="0"/>
          <w:bCs w:val="0"/>
          <w:color w:val="000000"/>
          <w:sz w:val="24"/>
          <w:szCs w:val="24"/>
          <w:highlight w:val="none"/>
        </w:rPr>
        <w:t>，</w:t>
      </w:r>
      <w:r>
        <w:rPr>
          <w:rFonts w:hint="eastAsia" w:ascii="宋体" w:hAnsi="宋体" w:eastAsia="宋体" w:cs="仿宋"/>
          <w:b w:val="0"/>
          <w:bCs w:val="0"/>
          <w:color w:val="000000"/>
          <w:sz w:val="24"/>
          <w:szCs w:val="24"/>
          <w:highlight w:val="none"/>
          <w:lang w:eastAsia="zh-CN"/>
        </w:rPr>
        <w:t>《</w:t>
      </w:r>
      <w:r>
        <w:rPr>
          <w:rFonts w:hint="eastAsia" w:ascii="宋体" w:hAnsi="宋体" w:eastAsia="宋体" w:cs="仿宋"/>
          <w:b w:val="0"/>
          <w:bCs w:val="0"/>
          <w:color w:val="000000"/>
          <w:sz w:val="24"/>
          <w:szCs w:val="24"/>
          <w:highlight w:val="none"/>
        </w:rPr>
        <w:t>质疑函</w:t>
      </w:r>
      <w:r>
        <w:rPr>
          <w:rFonts w:hint="eastAsia" w:ascii="宋体" w:hAnsi="宋体" w:eastAsia="宋体" w:cs="仿宋"/>
          <w:b w:val="0"/>
          <w:bCs w:val="0"/>
          <w:color w:val="000000"/>
          <w:sz w:val="24"/>
          <w:szCs w:val="24"/>
          <w:highlight w:val="none"/>
          <w:lang w:eastAsia="zh-CN"/>
        </w:rPr>
        <w:t>》</w:t>
      </w:r>
      <w:r>
        <w:rPr>
          <w:rFonts w:hint="eastAsia" w:ascii="宋体" w:hAnsi="宋体" w:eastAsia="宋体" w:cs="仿宋"/>
          <w:b w:val="0"/>
          <w:bCs w:val="0"/>
          <w:color w:val="000000"/>
          <w:sz w:val="24"/>
          <w:szCs w:val="24"/>
          <w:highlight w:val="none"/>
          <w:lang w:val="en-US" w:eastAsia="zh-CN"/>
        </w:rPr>
        <w:t>附件中</w:t>
      </w:r>
      <w:r>
        <w:rPr>
          <w:rFonts w:hint="eastAsia" w:ascii="宋体" w:hAnsi="宋体" w:eastAsia="宋体" w:cs="仿宋"/>
          <w:b w:val="0"/>
          <w:bCs w:val="0"/>
          <w:color w:val="000000"/>
          <w:sz w:val="24"/>
          <w:szCs w:val="24"/>
          <w:highlight w:val="none"/>
        </w:rPr>
        <w:t>应</w:t>
      </w:r>
      <w:r>
        <w:rPr>
          <w:rFonts w:hint="eastAsia" w:ascii="宋体" w:hAnsi="宋体" w:eastAsia="宋体" w:cs="仿宋"/>
          <w:b w:val="0"/>
          <w:bCs w:val="0"/>
          <w:color w:val="000000"/>
          <w:sz w:val="24"/>
          <w:szCs w:val="24"/>
          <w:highlight w:val="none"/>
          <w:lang w:val="en-US" w:eastAsia="zh-CN"/>
        </w:rPr>
        <w:t>提交</w:t>
      </w:r>
      <w:r>
        <w:rPr>
          <w:rFonts w:hint="eastAsia" w:ascii="宋体" w:hAnsi="宋体" w:eastAsia="宋体" w:cs="仿宋"/>
          <w:color w:val="000000"/>
          <w:sz w:val="24"/>
          <w:szCs w:val="24"/>
          <w:highlight w:val="none"/>
          <w:lang w:eastAsia="zh-CN"/>
        </w:rPr>
        <w:t>由质疑供应商法定代表人签署的《授权委托书》</w:t>
      </w:r>
      <w:r>
        <w:rPr>
          <w:rFonts w:hint="eastAsia" w:ascii="宋体" w:hAnsi="宋体" w:eastAsia="宋体" w:cs="仿宋"/>
          <w:b w:val="0"/>
          <w:bCs w:val="0"/>
          <w:color w:val="000000"/>
          <w:sz w:val="24"/>
          <w:szCs w:val="24"/>
          <w:highlight w:val="none"/>
        </w:rPr>
        <w:t>。</w:t>
      </w:r>
    </w:p>
    <w:p>
      <w:pPr>
        <w:spacing w:line="480" w:lineRule="exact"/>
        <w:ind w:firstLine="480"/>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3.质疑供应商</w:t>
      </w:r>
      <w:r>
        <w:rPr>
          <w:rFonts w:hint="eastAsia" w:ascii="宋体" w:hAnsi="宋体" w:eastAsia="宋体" w:cs="仿宋"/>
          <w:b w:val="0"/>
          <w:bCs w:val="0"/>
          <w:color w:val="000000"/>
          <w:sz w:val="24"/>
          <w:szCs w:val="24"/>
          <w:highlight w:val="none"/>
          <w:lang w:val="en-US" w:eastAsia="zh-CN"/>
        </w:rPr>
        <w:t>针</w:t>
      </w:r>
      <w:r>
        <w:rPr>
          <w:rFonts w:hint="eastAsia" w:ascii="宋体" w:hAnsi="宋体" w:eastAsia="宋体" w:cs="仿宋"/>
          <w:b w:val="0"/>
          <w:bCs w:val="0"/>
          <w:color w:val="000000"/>
          <w:sz w:val="24"/>
          <w:szCs w:val="24"/>
          <w:highlight w:val="none"/>
        </w:rPr>
        <w:t>对项目的某一分包进行质疑</w:t>
      </w:r>
      <w:r>
        <w:rPr>
          <w:rFonts w:hint="eastAsia" w:ascii="宋体" w:hAnsi="宋体" w:eastAsia="宋体" w:cs="仿宋"/>
          <w:b w:val="0"/>
          <w:bCs w:val="0"/>
          <w:color w:val="000000"/>
          <w:sz w:val="24"/>
          <w:szCs w:val="24"/>
          <w:highlight w:val="none"/>
          <w:lang w:val="en-US" w:eastAsia="zh-CN"/>
        </w:rPr>
        <w:t>的</w:t>
      </w:r>
      <w:r>
        <w:rPr>
          <w:rFonts w:hint="eastAsia" w:ascii="宋体" w:hAnsi="宋体" w:eastAsia="宋体" w:cs="仿宋"/>
          <w:b w:val="0"/>
          <w:bCs w:val="0"/>
          <w:color w:val="000000"/>
          <w:sz w:val="24"/>
          <w:szCs w:val="24"/>
          <w:highlight w:val="none"/>
        </w:rPr>
        <w:t>，</w:t>
      </w:r>
      <w:r>
        <w:rPr>
          <w:rFonts w:hint="eastAsia" w:ascii="宋体" w:hAnsi="宋体" w:eastAsia="宋体" w:cs="仿宋"/>
          <w:b w:val="0"/>
          <w:bCs w:val="0"/>
          <w:color w:val="000000"/>
          <w:sz w:val="24"/>
          <w:szCs w:val="24"/>
          <w:highlight w:val="none"/>
          <w:lang w:eastAsia="zh-CN"/>
        </w:rPr>
        <w:t>《</w:t>
      </w:r>
      <w:r>
        <w:rPr>
          <w:rFonts w:hint="eastAsia" w:ascii="宋体" w:hAnsi="宋体" w:eastAsia="宋体" w:cs="仿宋"/>
          <w:b w:val="0"/>
          <w:bCs w:val="0"/>
          <w:color w:val="000000"/>
          <w:sz w:val="24"/>
          <w:szCs w:val="24"/>
          <w:highlight w:val="none"/>
        </w:rPr>
        <w:t>质疑函</w:t>
      </w:r>
      <w:r>
        <w:rPr>
          <w:rFonts w:hint="eastAsia" w:ascii="宋体" w:hAnsi="宋体" w:eastAsia="宋体" w:cs="仿宋"/>
          <w:b w:val="0"/>
          <w:bCs w:val="0"/>
          <w:color w:val="000000"/>
          <w:sz w:val="24"/>
          <w:szCs w:val="24"/>
          <w:highlight w:val="none"/>
          <w:lang w:eastAsia="zh-CN"/>
        </w:rPr>
        <w:t>》</w:t>
      </w:r>
      <w:r>
        <w:rPr>
          <w:rFonts w:hint="eastAsia" w:ascii="宋体" w:hAnsi="宋体" w:eastAsia="宋体" w:cs="仿宋"/>
          <w:b w:val="0"/>
          <w:bCs w:val="0"/>
          <w:color w:val="000000"/>
          <w:sz w:val="24"/>
          <w:szCs w:val="24"/>
          <w:highlight w:val="none"/>
        </w:rPr>
        <w:t>中应</w:t>
      </w:r>
      <w:r>
        <w:rPr>
          <w:rFonts w:hint="eastAsia" w:ascii="宋体" w:hAnsi="宋体" w:eastAsia="宋体" w:cs="仿宋"/>
          <w:b w:val="0"/>
          <w:bCs w:val="0"/>
          <w:color w:val="000000"/>
          <w:sz w:val="24"/>
          <w:szCs w:val="24"/>
          <w:highlight w:val="none"/>
          <w:lang w:val="en-US" w:eastAsia="zh-CN"/>
        </w:rPr>
        <w:t>明确</w:t>
      </w:r>
      <w:r>
        <w:rPr>
          <w:rFonts w:hint="eastAsia" w:ascii="宋体" w:hAnsi="宋体" w:eastAsia="宋体" w:cs="仿宋"/>
          <w:b w:val="0"/>
          <w:bCs w:val="0"/>
          <w:color w:val="000000"/>
          <w:sz w:val="24"/>
          <w:szCs w:val="24"/>
          <w:highlight w:val="none"/>
        </w:rPr>
        <w:t>分包号。</w:t>
      </w:r>
    </w:p>
    <w:p>
      <w:pPr>
        <w:spacing w:line="480" w:lineRule="exact"/>
        <w:ind w:firstLine="480"/>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4.</w:t>
      </w:r>
      <w:r>
        <w:rPr>
          <w:rFonts w:hint="eastAsia" w:ascii="宋体" w:hAnsi="宋体" w:eastAsia="宋体" w:cs="仿宋"/>
          <w:b w:val="0"/>
          <w:bCs w:val="0"/>
          <w:color w:val="000000"/>
          <w:sz w:val="24"/>
          <w:szCs w:val="24"/>
          <w:highlight w:val="none"/>
          <w:lang w:eastAsia="zh-CN"/>
        </w:rPr>
        <w:t>《</w:t>
      </w:r>
      <w:r>
        <w:rPr>
          <w:rFonts w:hint="eastAsia" w:ascii="宋体" w:hAnsi="宋体" w:eastAsia="宋体" w:cs="仿宋"/>
          <w:b w:val="0"/>
          <w:bCs w:val="0"/>
          <w:color w:val="000000"/>
          <w:sz w:val="24"/>
          <w:szCs w:val="24"/>
          <w:highlight w:val="none"/>
        </w:rPr>
        <w:t>质疑函</w:t>
      </w:r>
      <w:r>
        <w:rPr>
          <w:rFonts w:hint="eastAsia" w:ascii="宋体" w:hAnsi="宋体" w:eastAsia="宋体" w:cs="仿宋"/>
          <w:b w:val="0"/>
          <w:bCs w:val="0"/>
          <w:color w:val="000000"/>
          <w:sz w:val="24"/>
          <w:szCs w:val="24"/>
          <w:highlight w:val="none"/>
          <w:lang w:eastAsia="zh-CN"/>
        </w:rPr>
        <w:t>》</w:t>
      </w:r>
      <w:r>
        <w:rPr>
          <w:rFonts w:hint="eastAsia" w:ascii="宋体" w:hAnsi="宋体" w:eastAsia="宋体" w:cs="仿宋"/>
          <w:b w:val="0"/>
          <w:bCs w:val="0"/>
          <w:color w:val="000000"/>
          <w:sz w:val="24"/>
          <w:szCs w:val="24"/>
          <w:highlight w:val="none"/>
        </w:rPr>
        <w:t>的质疑事项应具体、明确，并有必要的事实依据和法律依据。</w:t>
      </w:r>
    </w:p>
    <w:p>
      <w:pPr>
        <w:spacing w:line="480" w:lineRule="exact"/>
        <w:ind w:firstLine="480"/>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5.</w:t>
      </w:r>
      <w:r>
        <w:rPr>
          <w:rFonts w:hint="eastAsia" w:ascii="宋体" w:hAnsi="宋体" w:eastAsia="宋体" w:cs="仿宋"/>
          <w:b w:val="0"/>
          <w:bCs w:val="0"/>
          <w:color w:val="000000"/>
          <w:sz w:val="24"/>
          <w:szCs w:val="24"/>
          <w:highlight w:val="none"/>
          <w:lang w:eastAsia="zh-CN"/>
        </w:rPr>
        <w:t>《</w:t>
      </w:r>
      <w:r>
        <w:rPr>
          <w:rFonts w:hint="eastAsia" w:ascii="宋体" w:hAnsi="宋体" w:eastAsia="宋体" w:cs="仿宋"/>
          <w:b w:val="0"/>
          <w:bCs w:val="0"/>
          <w:color w:val="000000"/>
          <w:sz w:val="24"/>
          <w:szCs w:val="24"/>
          <w:highlight w:val="none"/>
        </w:rPr>
        <w:t>质疑函</w:t>
      </w:r>
      <w:r>
        <w:rPr>
          <w:rFonts w:hint="eastAsia" w:ascii="宋体" w:hAnsi="宋体" w:eastAsia="宋体" w:cs="仿宋"/>
          <w:b w:val="0"/>
          <w:bCs w:val="0"/>
          <w:color w:val="000000"/>
          <w:sz w:val="24"/>
          <w:szCs w:val="24"/>
          <w:highlight w:val="none"/>
          <w:lang w:eastAsia="zh-CN"/>
        </w:rPr>
        <w:t>》</w:t>
      </w:r>
      <w:r>
        <w:rPr>
          <w:rFonts w:hint="eastAsia" w:ascii="宋体" w:hAnsi="宋体" w:eastAsia="宋体" w:cs="仿宋"/>
          <w:b w:val="0"/>
          <w:bCs w:val="0"/>
          <w:color w:val="000000"/>
          <w:sz w:val="24"/>
          <w:szCs w:val="24"/>
          <w:highlight w:val="none"/>
        </w:rPr>
        <w:t>的质疑请求应与质疑事项相关。</w:t>
      </w:r>
    </w:p>
    <w:p>
      <w:pPr>
        <w:spacing w:line="480" w:lineRule="exact"/>
        <w:ind w:firstLine="480"/>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6.质疑供应商为自然人的，</w:t>
      </w:r>
      <w:r>
        <w:rPr>
          <w:rFonts w:hint="eastAsia" w:ascii="宋体" w:hAnsi="宋体" w:eastAsia="宋体" w:cs="仿宋"/>
          <w:b w:val="0"/>
          <w:bCs w:val="0"/>
          <w:color w:val="000000"/>
          <w:sz w:val="24"/>
          <w:szCs w:val="24"/>
          <w:highlight w:val="none"/>
          <w:lang w:eastAsia="zh-CN"/>
        </w:rPr>
        <w:t>《</w:t>
      </w:r>
      <w:r>
        <w:rPr>
          <w:rFonts w:hint="eastAsia" w:ascii="宋体" w:hAnsi="宋体" w:eastAsia="宋体" w:cs="仿宋"/>
          <w:b w:val="0"/>
          <w:bCs w:val="0"/>
          <w:color w:val="000000"/>
          <w:sz w:val="24"/>
          <w:szCs w:val="24"/>
          <w:highlight w:val="none"/>
        </w:rPr>
        <w:t>质疑函</w:t>
      </w:r>
      <w:r>
        <w:rPr>
          <w:rFonts w:hint="eastAsia" w:ascii="宋体" w:hAnsi="宋体" w:eastAsia="宋体" w:cs="仿宋"/>
          <w:b w:val="0"/>
          <w:bCs w:val="0"/>
          <w:color w:val="000000"/>
          <w:sz w:val="24"/>
          <w:szCs w:val="24"/>
          <w:highlight w:val="none"/>
          <w:lang w:eastAsia="zh-CN"/>
        </w:rPr>
        <w:t>》</w:t>
      </w:r>
      <w:r>
        <w:rPr>
          <w:rFonts w:hint="eastAsia" w:ascii="宋体" w:hAnsi="宋体" w:eastAsia="宋体" w:cs="仿宋"/>
          <w:b w:val="0"/>
          <w:bCs w:val="0"/>
          <w:color w:val="000000"/>
          <w:sz w:val="24"/>
          <w:szCs w:val="24"/>
          <w:highlight w:val="none"/>
        </w:rPr>
        <w:t>应由本人签字；质疑供应商为法人或者其他组织的，</w:t>
      </w:r>
      <w:r>
        <w:rPr>
          <w:rFonts w:hint="eastAsia" w:ascii="宋体" w:hAnsi="宋体" w:eastAsia="宋体" w:cs="仿宋"/>
          <w:b w:val="0"/>
          <w:bCs w:val="0"/>
          <w:color w:val="000000"/>
          <w:sz w:val="24"/>
          <w:szCs w:val="24"/>
          <w:highlight w:val="none"/>
          <w:lang w:eastAsia="zh-CN"/>
        </w:rPr>
        <w:t>《</w:t>
      </w:r>
      <w:r>
        <w:rPr>
          <w:rFonts w:hint="eastAsia" w:ascii="宋体" w:hAnsi="宋体" w:eastAsia="宋体" w:cs="仿宋"/>
          <w:b w:val="0"/>
          <w:bCs w:val="0"/>
          <w:color w:val="000000"/>
          <w:sz w:val="24"/>
          <w:szCs w:val="24"/>
          <w:highlight w:val="none"/>
        </w:rPr>
        <w:t>质疑函</w:t>
      </w:r>
      <w:r>
        <w:rPr>
          <w:rFonts w:hint="eastAsia" w:ascii="宋体" w:hAnsi="宋体" w:eastAsia="宋体" w:cs="仿宋"/>
          <w:b w:val="0"/>
          <w:bCs w:val="0"/>
          <w:color w:val="000000"/>
          <w:sz w:val="24"/>
          <w:szCs w:val="24"/>
          <w:highlight w:val="none"/>
          <w:lang w:eastAsia="zh-CN"/>
        </w:rPr>
        <w:t>》</w:t>
      </w:r>
      <w:r>
        <w:rPr>
          <w:rFonts w:hint="eastAsia" w:ascii="宋体" w:hAnsi="宋体" w:eastAsia="宋体" w:cs="仿宋"/>
          <w:b w:val="0"/>
          <w:bCs w:val="0"/>
          <w:color w:val="000000"/>
          <w:sz w:val="24"/>
          <w:szCs w:val="24"/>
          <w:highlight w:val="none"/>
        </w:rPr>
        <w:t>应由法定代表人、主要负责人，或者其授权代表签字或者</w:t>
      </w:r>
      <w:r>
        <w:rPr>
          <w:rFonts w:hint="eastAsia" w:ascii="宋体" w:hAnsi="宋体" w:eastAsia="宋体" w:cs="仿宋"/>
          <w:b w:val="0"/>
          <w:bCs w:val="0"/>
          <w:color w:val="000000"/>
          <w:sz w:val="24"/>
          <w:szCs w:val="24"/>
          <w:highlight w:val="none"/>
          <w:lang w:val="en-US" w:eastAsia="zh-CN"/>
        </w:rPr>
        <w:t>签</w:t>
      </w:r>
      <w:r>
        <w:rPr>
          <w:rFonts w:hint="eastAsia" w:ascii="宋体" w:hAnsi="宋体" w:eastAsia="宋体" w:cs="仿宋"/>
          <w:b w:val="0"/>
          <w:bCs w:val="0"/>
          <w:color w:val="000000"/>
          <w:sz w:val="24"/>
          <w:szCs w:val="24"/>
          <w:highlight w:val="none"/>
        </w:rPr>
        <w:t>章，并加盖公章。</w:t>
      </w:r>
    </w:p>
    <w:p>
      <w:pPr>
        <w:spacing w:line="480" w:lineRule="exact"/>
        <w:ind w:firstLine="480"/>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val="en-US" w:eastAsia="zh-CN"/>
        </w:rPr>
        <w:t>7.质疑</w:t>
      </w:r>
      <w:r>
        <w:rPr>
          <w:rFonts w:hint="eastAsia" w:ascii="宋体" w:hAnsi="宋体" w:eastAsia="宋体" w:cs="仿宋"/>
          <w:b w:val="0"/>
          <w:bCs w:val="0"/>
          <w:color w:val="000000"/>
          <w:sz w:val="24"/>
          <w:szCs w:val="24"/>
          <w:highlight w:val="none"/>
          <w:lang w:val="zh-CN" w:eastAsia="zh-CN"/>
        </w:rPr>
        <w:t>供应商</w:t>
      </w:r>
      <w:r>
        <w:rPr>
          <w:rFonts w:hint="eastAsia" w:ascii="宋体" w:hAnsi="宋体" w:eastAsia="宋体" w:cs="仿宋"/>
          <w:b w:val="0"/>
          <w:bCs w:val="0"/>
          <w:color w:val="000000"/>
          <w:sz w:val="24"/>
          <w:szCs w:val="24"/>
          <w:highlight w:val="none"/>
          <w:lang w:val="en-US" w:eastAsia="zh-CN"/>
        </w:rPr>
        <w:t>为</w:t>
      </w:r>
      <w:r>
        <w:rPr>
          <w:rFonts w:hint="eastAsia" w:ascii="宋体" w:hAnsi="宋体" w:eastAsia="宋体" w:cs="仿宋"/>
          <w:b w:val="0"/>
          <w:bCs w:val="0"/>
          <w:color w:val="000000"/>
          <w:sz w:val="24"/>
          <w:szCs w:val="24"/>
          <w:highlight w:val="none"/>
          <w:lang w:val="zh-CN" w:eastAsia="zh-CN"/>
        </w:rPr>
        <w:t>联合体</w:t>
      </w:r>
      <w:r>
        <w:rPr>
          <w:rFonts w:hint="eastAsia" w:ascii="宋体" w:hAnsi="宋体" w:eastAsia="宋体" w:cs="仿宋"/>
          <w:b w:val="0"/>
          <w:bCs w:val="0"/>
          <w:color w:val="000000"/>
          <w:sz w:val="24"/>
          <w:szCs w:val="24"/>
          <w:highlight w:val="none"/>
          <w:lang w:val="en-US" w:eastAsia="zh-CN"/>
        </w:rPr>
        <w:t>的</w:t>
      </w:r>
      <w:r>
        <w:rPr>
          <w:rFonts w:hint="eastAsia" w:ascii="宋体" w:hAnsi="宋体" w:eastAsia="宋体" w:cs="仿宋"/>
          <w:b w:val="0"/>
          <w:bCs w:val="0"/>
          <w:color w:val="000000"/>
          <w:sz w:val="24"/>
          <w:szCs w:val="24"/>
          <w:highlight w:val="none"/>
          <w:lang w:val="zh-CN" w:eastAsia="zh-CN"/>
        </w:rPr>
        <w:t>，则《质疑函》中要求加盖公章之处，联合体各方均须按要求加盖公章。</w:t>
      </w:r>
    </w:p>
    <w:sectPr>
      <w:footerReference r:id="rId6" w:type="first"/>
      <w:headerReference r:id="rId3" w:type="default"/>
      <w:footerReference r:id="rId4" w:type="default"/>
      <w:footerReference r:id="rId5" w:type="even"/>
      <w:pgSz w:w="11906" w:h="16838"/>
      <w:pgMar w:top="1440" w:right="1080" w:bottom="1440" w:left="1080" w:header="851" w:footer="907" w:gutter="0"/>
      <w:pgNumType w:start="1"/>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楷体_GB2312">
    <w:altName w:val="楷体"/>
    <w:panose1 w:val="02010609060101010101"/>
    <w:charset w:val="00"/>
    <w:family w:val="auto"/>
    <w:pitch w:val="default"/>
    <w:sig w:usb0="00000000" w:usb1="00000000" w:usb2="00000000" w:usb3="00000000" w:csb0="00000000" w:csb1="00000000"/>
  </w:font>
  <w:font w:name="幼圆">
    <w:altName w:val="Yu Gothic UI"/>
    <w:panose1 w:val="02010509060101010101"/>
    <w:charset w:val="00"/>
    <w:family w:val="auto"/>
    <w:pitch w:val="default"/>
    <w:sig w:usb0="00000000" w:usb1="00000000" w:usb2="00000000" w:usb3="00000000" w:csb0="00000000" w:csb1="00000000"/>
  </w:font>
  <w:font w:name="仿宋_GB2312">
    <w:panose1 w:val="02010609030101010101"/>
    <w:charset w:val="86"/>
    <w:family w:val="auto"/>
    <w:pitch w:val="default"/>
    <w:sig w:usb0="00000001" w:usb1="080E0000" w:usb2="00000000" w:usb3="00000000" w:csb0="00040000" w:csb1="00000000"/>
  </w:font>
  <w:font w:name="Courier New">
    <w:panose1 w:val="02070309020205020404"/>
    <w:charset w:val="00"/>
    <w:family w:val="auto"/>
    <w:pitch w:val="default"/>
    <w:sig w:usb0="E0002E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 w:name="Symbol">
    <w:panose1 w:val="05050102010706020507"/>
    <w:charset w:val="00"/>
    <w:family w:val="auto"/>
    <w:pitch w:val="default"/>
    <w:sig w:usb0="00000000" w:usb1="00000000" w:usb2="00000000" w:usb3="00000000" w:csb0="80000000" w:csb1="00000000"/>
  </w:font>
  <w:font w:name="Tahoma">
    <w:panose1 w:val="020B0604030504040204"/>
    <w:charset w:val="00"/>
    <w:family w:val="auto"/>
    <w:pitch w:val="default"/>
    <w:sig w:usb0="E1002EFF" w:usb1="C000605B" w:usb2="00000029" w:usb3="00000000" w:csb0="200101FF" w:csb1="20280000"/>
  </w:font>
  <w:font w:name="Arial Unicode MS">
    <w:altName w:val="Arial"/>
    <w:panose1 w:val="020B0604020202020204"/>
    <w:charset w:val="00"/>
    <w:family w:val="auto"/>
    <w:pitch w:val="default"/>
    <w:sig w:usb0="00000000" w:usb1="00000000" w:usb2="00000000" w:usb3="00000000" w:csb0="00000000" w:csb1="00000000"/>
  </w:font>
  <w:font w:name="方正黑体_GBK">
    <w:panose1 w:val="03000509000000000000"/>
    <w:charset w:val="86"/>
    <w:family w:val="auto"/>
    <w:pitch w:val="default"/>
    <w:sig w:usb0="00000001" w:usb1="080E0000" w:usb2="00000000" w:usb3="00000000" w:csb0="00040000" w:csb1="00000000"/>
  </w:font>
  <w:font w:name="Verdana">
    <w:panose1 w:val="020B0604030504040204"/>
    <w:charset w:val="00"/>
    <w:family w:val="auto"/>
    <w:pitch w:val="default"/>
    <w:sig w:usb0="A00006FF" w:usb1="4000205B" w:usb2="00000010" w:usb3="00000000" w:csb0="2000019F" w:csb1="00000000"/>
  </w:font>
  <w:font w:name="方正小标宋_GBK">
    <w:panose1 w:val="03000509000000000000"/>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0"/>
      <w:jc w:val="center"/>
      <w:rPr>
        <w:rFonts w:hint="eastAsia"/>
        <w:b/>
        <w:i/>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69570" cy="301625"/>
              <wp:effectExtent l="6350" t="6350" r="6350" b="6350"/>
              <wp:wrapNone/>
              <wp:docPr id="1" name="文本框 1"/>
              <wp:cNvGraphicFramePr/>
              <a:graphic xmlns:a="http://schemas.openxmlformats.org/drawingml/2006/main">
                <a:graphicData uri="http://schemas.microsoft.com/office/word/2010/wordprocessingShape">
                  <wps:wsp>
                    <wps:cNvSpPr txBox="1"/>
                    <wps:spPr bwMode="auto">
                      <a:xfrm>
                        <a:off x="0" y="0"/>
                        <a:ext cx="369763" cy="301572"/>
                      </a:xfrm>
                      <a:prstGeom prst="rect">
                        <a:avLst/>
                      </a:prstGeom>
                      <a:noFill/>
                      <a:ln>
                        <a:noFill/>
                      </a:ln>
                    </wps:spPr>
                    <wps:txbx>
                      <w:txbxContent>
                        <w:p>
                          <w:pPr>
                            <w:pStyle w:val="230"/>
                            <w:tabs>
                              <w:tab w:val="clear" w:pos="4153"/>
                              <w:tab w:val="clear" w:pos="8306"/>
                            </w:tabs>
                            <w:rPr>
                              <w:rStyle w:val="255"/>
                              <w:rFonts w:ascii="宋体" w:hAnsi="宋体"/>
                            </w:rPr>
                          </w:pPr>
                          <w:r>
                            <w:rPr>
                              <w:rFonts w:ascii="宋体" w:hAnsi="宋体"/>
                            </w:rPr>
                            <w:fldChar w:fldCharType="begin"/>
                          </w:r>
                          <w:r>
                            <w:rPr>
                              <w:rStyle w:val="255"/>
                              <w:rFonts w:ascii="宋体" w:hAnsi="宋体"/>
                            </w:rPr>
                            <w:instrText xml:space="preserve">PAGE  </w:instrText>
                          </w:r>
                          <w:r>
                            <w:rPr>
                              <w:rFonts w:ascii="宋体" w:hAnsi="宋体"/>
                            </w:rPr>
                            <w:fldChar w:fldCharType="separate"/>
                          </w:r>
                          <w:r>
                            <w:rPr>
                              <w:rStyle w:val="255"/>
                              <w:rFonts w:ascii="宋体" w:hAnsi="宋体"/>
                            </w:rPr>
                            <w:t>３５</w:t>
                          </w:r>
                          <w:r>
                            <w:rPr>
                              <w:rFonts w:ascii="宋体" w:hAnsi="宋体"/>
                            </w:rPr>
                            <w:fldChar w:fldCharType="end"/>
                          </w:r>
                        </w:p>
                        <w:p/>
                      </w:txbxContent>
                    </wps:txbx>
                    <wps:bodyPr wrap="square" lIns="0" tIns="0" rIns="0" bIns="0" upright="1">
                      <a:noAutofit/>
                    </wps:bodyPr>
                  </wps:wsp>
                </a:graphicData>
              </a:graphic>
            </wp:anchor>
          </w:drawing>
        </mc:Choice>
        <mc:Fallback>
          <w:pict>
            <v:shape id="_x0000_s1026" o:spid="_x0000_s1026" o:spt="202" type="#_x0000_t202" style="position:absolute;left:0pt;margin-top:0pt;height:23.75pt;width:29.1pt;mso-position-horizontal:center;mso-position-horizontal-relative:margin;z-index:251659264;mso-width-relative:page;mso-height-relative:page;" filled="f" stroked="f" coordsize="21600,21600" o:gfxdata="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BfZfsf1AAAAAMBAAAPAAAAAAAAAAEA&#10;IAAAACIAAABkcnMvZG93bnJldi54bWxQSwECFAAUAAAACACHTuJAdrRy0doBAACnAwAADgAAAAAA&#10;AAABACAAAAAjAQAAZHJzL2Uyb0RvYy54bWxQSwUGAAAAAAYABgBZAQAAbwUAAAAA&#10;">
              <v:fill on="f" focussize="0,0"/>
              <v:stroke on="f"/>
              <v:imagedata o:title=""/>
              <o:lock v:ext="edit" aspectratio="f"/>
              <v:textbox inset="0mm,0mm,0mm,0mm">
                <w:txbxContent>
                  <w:p>
                    <w:pPr>
                      <w:pStyle w:val="230"/>
                      <w:tabs>
                        <w:tab w:val="clear" w:pos="4153"/>
                        <w:tab w:val="clear" w:pos="8306"/>
                      </w:tabs>
                      <w:rPr>
                        <w:rStyle w:val="255"/>
                        <w:rFonts w:ascii="宋体" w:hAnsi="宋体"/>
                      </w:rPr>
                    </w:pPr>
                    <w:r>
                      <w:rPr>
                        <w:rFonts w:ascii="宋体" w:hAnsi="宋体"/>
                      </w:rPr>
                      <w:fldChar w:fldCharType="begin"/>
                    </w:r>
                    <w:r>
                      <w:rPr>
                        <w:rStyle w:val="255"/>
                        <w:rFonts w:ascii="宋体" w:hAnsi="宋体"/>
                      </w:rPr>
                      <w:instrText xml:space="preserve">PAGE  </w:instrText>
                    </w:r>
                    <w:r>
                      <w:rPr>
                        <w:rFonts w:ascii="宋体" w:hAnsi="宋体"/>
                      </w:rPr>
                      <w:fldChar w:fldCharType="separate"/>
                    </w:r>
                    <w:r>
                      <w:rPr>
                        <w:rStyle w:val="255"/>
                        <w:rFonts w:ascii="宋体" w:hAnsi="宋体"/>
                      </w:rPr>
                      <w:t>３５</w:t>
                    </w:r>
                    <w:r>
                      <w:rPr>
                        <w:rFonts w:ascii="宋体" w:hAnsi="宋体"/>
                      </w:rPr>
                      <w:fldChar w:fldCharType="end"/>
                    </w:r>
                  </w:p>
                  <w:p/>
                </w:txbxContent>
              </v:textbox>
            </v:shape>
          </w:pict>
        </mc:Fallback>
      </mc:AlternateContent>
    </w:r>
    <w:r>
      <w:rPr>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0"/>
      <w:framePr w:wrap="around" w:vAnchor="text" w:hAnchor="margin" w:xAlign="center" w:y="1"/>
      <w:rPr>
        <w:rStyle w:val="255"/>
      </w:rPr>
    </w:pPr>
    <w:r>
      <w:fldChar w:fldCharType="begin"/>
    </w:r>
    <w:r>
      <w:rPr>
        <w:rStyle w:val="255"/>
      </w:rPr>
      <w:instrText xml:space="preserve">PAGE  </w:instrText>
    </w:r>
    <w:r>
      <w:fldChar w:fldCharType="separate"/>
    </w:r>
    <w:r>
      <w:rPr>
        <w:rStyle w:val="255"/>
      </w:rPr>
      <w:t>1</w:t>
    </w:r>
    <w:r>
      <w:fldChar w:fldCharType="end"/>
    </w:r>
  </w:p>
  <w:p>
    <w:pPr>
      <w:pStyle w:val="23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pPr>
                            <w:pStyle w:val="230"/>
                            <w:tabs>
                              <w:tab w:val="clear" w:pos="4153"/>
                              <w:tab w:val="clear" w:pos="8306"/>
                            </w:tabs>
                          </w:pPr>
                          <w:r>
                            <w:fldChar w:fldCharType="begin"/>
                          </w:r>
                          <w:r>
                            <w:instrText xml:space="preserve"> PAGE  \* MERGEFORMAT </w:instrText>
                          </w:r>
                          <w:r>
                            <w:fldChar w:fldCharType="separate"/>
                          </w:r>
                          <w:r>
                            <w:t>1</w:t>
                          </w:r>
                          <w:r>
                            <w:fldChar w:fldCharType="end"/>
                          </w:r>
                        </w:p>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pPr>
                      <w:pStyle w:val="230"/>
                      <w:tabs>
                        <w:tab w:val="clear" w:pos="4153"/>
                        <w:tab w:val="clear" w:pos="8306"/>
                      </w:tabs>
                    </w:pPr>
                    <w:r>
                      <w:fldChar w:fldCharType="begin"/>
                    </w:r>
                    <w:r>
                      <w:instrText xml:space="preserve"> PAGE  \* MERGEFORMAT </w:instrText>
                    </w:r>
                    <w:r>
                      <w:fldChar w:fldCharType="separate"/>
                    </w:r>
                    <w:r>
                      <w:t>1</w:t>
                    </w:r>
                    <w:r>
                      <w:fldChar w:fldCharType="end"/>
                    </w:r>
                  </w:p>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2"/>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lvlText w:val="%1."/>
      <w:lvlJc w:val="left"/>
      <w:pPr>
        <w:tabs>
          <w:tab w:val="left" w:pos="312"/>
        </w:tabs>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
    <w:nsid w:val="B5E306ED"/>
    <w:multiLevelType w:val="multilevel"/>
    <w:tmpl w:val="B5E306ED"/>
    <w:lvl w:ilvl="0" w:tentative="0">
      <w:start w:val="1"/>
      <w:numFmt w:val="decimal"/>
      <w:lvlText w:val="%1."/>
      <w:lvlJc w:val="left"/>
      <w:pPr>
        <w:tabs>
          <w:tab w:val="left" w:pos="312"/>
        </w:tabs>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2">
    <w:nsid w:val="BF205925"/>
    <w:multiLevelType w:val="multilevel"/>
    <w:tmpl w:val="BF205925"/>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3">
    <w:nsid w:val="CF092B84"/>
    <w:multiLevelType w:val="multilevel"/>
    <w:tmpl w:val="CF092B84"/>
    <w:lvl w:ilvl="0" w:tentative="0">
      <w:start w:val="1"/>
      <w:numFmt w:val="upperLetter"/>
      <w:pStyle w:val="272"/>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189"/>
      <w:suff w:val="nothing"/>
      <w:lvlText w:val=""/>
      <w:lvlJc w:val="left"/>
      <w:pPr>
        <w:ind w:left="0" w:firstLine="0"/>
      </w:pPr>
      <w:rPr>
        <w:rFonts w:hint="eastAsia"/>
      </w:rPr>
    </w:lvl>
    <w:lvl w:ilvl="6" w:tentative="0">
      <w:start w:val="1"/>
      <w:numFmt w:val="decimal"/>
      <w:pStyle w:val="190"/>
      <w:suff w:val="nothing"/>
      <w:lvlText w:val=""/>
      <w:lvlJc w:val="left"/>
      <w:pPr>
        <w:ind w:left="0" w:firstLine="0"/>
      </w:pPr>
      <w:rPr>
        <w:rFonts w:hint="eastAsia"/>
      </w:rPr>
    </w:lvl>
    <w:lvl w:ilvl="7" w:tentative="0">
      <w:start w:val="1"/>
      <w:numFmt w:val="decimal"/>
      <w:pStyle w:val="191"/>
      <w:suff w:val="nothing"/>
      <w:lvlText w:val=""/>
      <w:lvlJc w:val="left"/>
      <w:pPr>
        <w:ind w:left="0" w:firstLine="0"/>
      </w:pPr>
      <w:rPr>
        <w:rFonts w:hint="eastAsia"/>
      </w:rPr>
    </w:lvl>
    <w:lvl w:ilvl="8" w:tentative="0">
      <w:start w:val="1"/>
      <w:numFmt w:val="decimal"/>
      <w:pStyle w:val="192"/>
      <w:suff w:val="nothing"/>
      <w:lvlText w:val=""/>
      <w:lvlJc w:val="left"/>
      <w:pPr>
        <w:ind w:left="0" w:firstLine="0"/>
      </w:pPr>
      <w:rPr>
        <w:rFonts w:hint="eastAsia"/>
      </w:rPr>
    </w:lvl>
  </w:abstractNum>
  <w:abstractNum w:abstractNumId="5">
    <w:nsid w:val="0248C179"/>
    <w:multiLevelType w:val="multilevel"/>
    <w:tmpl w:val="0248C179"/>
    <w:lvl w:ilvl="0" w:tentative="0">
      <w:start w:val="1"/>
      <w:numFmt w:val="decimal"/>
      <w:lvlText w:val="%1."/>
      <w:lvlJc w:val="left"/>
      <w:pPr>
        <w:tabs>
          <w:tab w:val="left" w:pos="312"/>
        </w:tabs>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6">
    <w:nsid w:val="03D62ECE"/>
    <w:multiLevelType w:val="multilevel"/>
    <w:tmpl w:val="03D62ECE"/>
    <w:lvl w:ilvl="0" w:tentative="0">
      <w:start w:val="1"/>
      <w:numFmt w:val="decimal"/>
      <w:lvlText w:val="%1."/>
      <w:lvlJc w:val="left"/>
      <w:pPr>
        <w:tabs>
          <w:tab w:val="left" w:pos="312"/>
        </w:tabs>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7">
    <w:nsid w:val="25B654F3"/>
    <w:multiLevelType w:val="multilevel"/>
    <w:tmpl w:val="25B654F3"/>
    <w:lvl w:ilvl="0" w:tentative="0">
      <w:start w:val="1"/>
      <w:numFmt w:val="decimal"/>
      <w:lvlText w:val="%1."/>
      <w:lvlJc w:val="left"/>
      <w:pPr>
        <w:tabs>
          <w:tab w:val="left" w:pos="312"/>
        </w:tabs>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8">
    <w:nsid w:val="2A8F537B"/>
    <w:multiLevelType w:val="multilevel"/>
    <w:tmpl w:val="2A8F537B"/>
    <w:lvl w:ilvl="0" w:tentative="0">
      <w:start w:val="1"/>
      <w:numFmt w:val="decimal"/>
      <w:lvlText w:val="%1."/>
      <w:lvlJc w:val="left"/>
      <w:pPr>
        <w:tabs>
          <w:tab w:val="left" w:pos="312"/>
        </w:tabs>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9">
    <w:nsid w:val="59ADCABA"/>
    <w:multiLevelType w:val="multilevel"/>
    <w:tmpl w:val="59ADCABA"/>
    <w:lvl w:ilvl="0" w:tentative="0">
      <w:start w:val="1"/>
      <w:numFmt w:val="decimal"/>
      <w:pStyle w:val="279"/>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0">
    <w:nsid w:val="5A241D34"/>
    <w:multiLevelType w:val="multilevel"/>
    <w:tmpl w:val="5A241D34"/>
    <w:lvl w:ilvl="0" w:tentative="0">
      <w:start w:val="1"/>
      <w:numFmt w:val="decimal"/>
      <w:lvlText w:val="%1."/>
      <w:lvlJc w:val="left"/>
      <w:pPr>
        <w:tabs>
          <w:tab w:val="left" w:pos="312"/>
        </w:tabs>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1">
    <w:nsid w:val="72183CF9"/>
    <w:multiLevelType w:val="multilevel"/>
    <w:tmpl w:val="72183CF9"/>
    <w:lvl w:ilvl="0" w:tentative="0">
      <w:start w:val="1"/>
      <w:numFmt w:val="decimal"/>
      <w:lvlText w:val="%1."/>
      <w:lvlJc w:val="left"/>
      <w:pPr>
        <w:tabs>
          <w:tab w:val="left" w:pos="312"/>
        </w:tabs>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1"/>
  </w:num>
  <w:num w:numId="9">
    <w:abstractNumId w:val="5"/>
  </w:num>
  <w:num w:numId="10">
    <w:abstractNumId w:val="0"/>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2F02B19"/>
    <w:rsid w:val="16D65F5B"/>
    <w:rsid w:val="2D8E201B"/>
    <w:rsid w:val="3EDB1EAC"/>
    <w:rsid w:val="6A8F7F5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qFormat="1" w:uiPriority="39" w:semiHidden="0" w:name="toc 2"/>
    <w:lsdException w:qFormat="1" w:uiPriority="39" w:semiHidden="0" w:name="toc 3"/>
    <w:lsdException w:uiPriority="39" w:semiHidden="0" w:name="toc 4"/>
    <w:lsdException w:uiPriority="39" w:semiHidden="0" w:name="toc 5"/>
    <w:lsdException w:uiPriority="39" w:semiHidden="0" w:name="toc 6"/>
    <w:lsdException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60"/>
    <w:qFormat/>
    <w:uiPriority w:val="0"/>
    <w:pPr>
      <w:widowControl w:val="0"/>
      <w:jc w:val="both"/>
    </w:pPr>
    <w:rPr>
      <w:rFonts w:hint="default" w:ascii="Times New Roman" w:hAnsi="Times New Roman" w:eastAsia="宋体" w:cs="Times New Roman"/>
      <w:sz w:val="21"/>
      <w:szCs w:val="21"/>
      <w:lang w:val="en-US" w:eastAsia="zh-CN" w:bidi="ar-SA"/>
    </w:rPr>
  </w:style>
  <w:style w:type="paragraph" w:styleId="3">
    <w:name w:val="heading 1"/>
    <w:basedOn w:val="1"/>
    <w:next w:val="1"/>
    <w:link w:val="35"/>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36"/>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37"/>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38"/>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39"/>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0"/>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41"/>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42"/>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43"/>
    <w:unhideWhenUsed/>
    <w:qFormat/>
    <w:uiPriority w:val="9"/>
    <w:pPr>
      <w:keepNext/>
      <w:keepLines/>
      <w:spacing w:before="320" w:after="200"/>
      <w:outlineLvl w:val="8"/>
    </w:pPr>
    <w:rPr>
      <w:rFonts w:ascii="Arial" w:hAnsi="Arial" w:eastAsia="Arial" w:cs="Arial"/>
      <w:i/>
      <w:iCs/>
      <w:sz w:val="21"/>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customStyle="1" w:styleId="2">
    <w:name w:val="索引 41"/>
    <w:basedOn w:val="1"/>
    <w:next w:val="1"/>
    <w:semiHidden/>
    <w:qFormat/>
    <w:uiPriority w:val="0"/>
    <w:pPr>
      <w:ind w:left="1260"/>
    </w:pPr>
    <w:rPr>
      <w:rFonts w:ascii="Calibri" w:hAnsi="Calibri" w:eastAsia="Calibri" w:cs="宋体"/>
      <w:sz w:val="20"/>
      <w:lang w:val="zh-CN"/>
    </w:rPr>
  </w:style>
  <w:style w:type="paragraph" w:styleId="12">
    <w:name w:val="toc 7"/>
    <w:basedOn w:val="1"/>
    <w:next w:val="1"/>
    <w:unhideWhenUsed/>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F81BD" w:themeColor="accent1"/>
      <w:sz w:val="18"/>
      <w:szCs w:val="18"/>
    </w:rPr>
  </w:style>
  <w:style w:type="paragraph" w:styleId="14">
    <w:name w:val="toc 5"/>
    <w:basedOn w:val="1"/>
    <w:next w:val="1"/>
    <w:unhideWhenUsed/>
    <w:uiPriority w:val="39"/>
    <w:pPr>
      <w:spacing w:after="57"/>
      <w:ind w:left="1134" w:right="0" w:firstLine="0"/>
    </w:pPr>
  </w:style>
  <w:style w:type="paragraph" w:styleId="15">
    <w:name w:val="toc 3"/>
    <w:basedOn w:val="1"/>
    <w:next w:val="1"/>
    <w:unhideWhenUsed/>
    <w:qFormat/>
    <w:uiPriority w:val="39"/>
    <w:pPr>
      <w:spacing w:after="57"/>
      <w:ind w:left="567" w:right="0" w:firstLine="0"/>
    </w:pPr>
  </w:style>
  <w:style w:type="paragraph" w:styleId="16">
    <w:name w:val="toc 8"/>
    <w:basedOn w:val="1"/>
    <w:next w:val="1"/>
    <w:unhideWhenUsed/>
    <w:qFormat/>
    <w:uiPriority w:val="39"/>
    <w:pPr>
      <w:spacing w:after="57"/>
      <w:ind w:left="1984" w:right="0" w:firstLine="0"/>
    </w:pPr>
  </w:style>
  <w:style w:type="paragraph" w:styleId="17">
    <w:name w:val="endnote text"/>
    <w:basedOn w:val="1"/>
    <w:link w:val="181"/>
    <w:semiHidden/>
    <w:unhideWhenUsed/>
    <w:qFormat/>
    <w:uiPriority w:val="99"/>
    <w:pPr>
      <w:spacing w:after="0" w:line="240" w:lineRule="auto"/>
    </w:pPr>
    <w:rPr>
      <w:sz w:val="20"/>
    </w:rPr>
  </w:style>
  <w:style w:type="paragraph" w:styleId="18">
    <w:name w:val="footer"/>
    <w:basedOn w:val="1"/>
    <w:link w:val="54"/>
    <w:unhideWhenUsed/>
    <w:qFormat/>
    <w:uiPriority w:val="99"/>
    <w:pPr>
      <w:tabs>
        <w:tab w:val="center" w:pos="7143"/>
        <w:tab w:val="right" w:pos="14287"/>
      </w:tabs>
      <w:spacing w:after="0" w:line="240" w:lineRule="auto"/>
    </w:pPr>
  </w:style>
  <w:style w:type="paragraph" w:styleId="19">
    <w:name w:val="header"/>
    <w:basedOn w:val="1"/>
    <w:link w:val="52"/>
    <w:unhideWhenUsed/>
    <w:uiPriority w:val="99"/>
    <w:pPr>
      <w:tabs>
        <w:tab w:val="center" w:pos="7143"/>
        <w:tab w:val="right" w:pos="14287"/>
      </w:tabs>
      <w:spacing w:after="0" w:line="240" w:lineRule="auto"/>
    </w:pPr>
  </w:style>
  <w:style w:type="paragraph" w:styleId="20">
    <w:name w:val="toc 1"/>
    <w:basedOn w:val="1"/>
    <w:next w:val="1"/>
    <w:unhideWhenUsed/>
    <w:uiPriority w:val="39"/>
    <w:pPr>
      <w:spacing w:after="57"/>
      <w:ind w:left="0" w:right="0" w:firstLine="0"/>
    </w:pPr>
  </w:style>
  <w:style w:type="paragraph" w:styleId="21">
    <w:name w:val="toc 4"/>
    <w:basedOn w:val="1"/>
    <w:next w:val="1"/>
    <w:unhideWhenUsed/>
    <w:uiPriority w:val="39"/>
    <w:pPr>
      <w:spacing w:after="57"/>
      <w:ind w:left="850" w:right="0" w:firstLine="0"/>
    </w:pPr>
  </w:style>
  <w:style w:type="paragraph" w:styleId="22">
    <w:name w:val="Subtitle"/>
    <w:basedOn w:val="1"/>
    <w:next w:val="1"/>
    <w:link w:val="47"/>
    <w:qFormat/>
    <w:uiPriority w:val="11"/>
    <w:pPr>
      <w:spacing w:before="200" w:after="200"/>
    </w:pPr>
    <w:rPr>
      <w:sz w:val="24"/>
      <w:szCs w:val="24"/>
    </w:rPr>
  </w:style>
  <w:style w:type="paragraph" w:styleId="23">
    <w:name w:val="footnote text"/>
    <w:basedOn w:val="1"/>
    <w:link w:val="180"/>
    <w:semiHidden/>
    <w:unhideWhenUsed/>
    <w:qFormat/>
    <w:uiPriority w:val="99"/>
    <w:pPr>
      <w:spacing w:after="40" w:line="240" w:lineRule="auto"/>
    </w:pPr>
    <w:rPr>
      <w:sz w:val="18"/>
    </w:rPr>
  </w:style>
  <w:style w:type="paragraph" w:styleId="24">
    <w:name w:val="toc 6"/>
    <w:basedOn w:val="1"/>
    <w:next w:val="1"/>
    <w:unhideWhenUsed/>
    <w:uiPriority w:val="39"/>
    <w:pPr>
      <w:spacing w:after="57"/>
      <w:ind w:left="1417" w:right="0" w:firstLine="0"/>
    </w:pPr>
  </w:style>
  <w:style w:type="paragraph" w:styleId="25">
    <w:name w:val="table of figures"/>
    <w:basedOn w:val="1"/>
    <w:next w:val="1"/>
    <w:unhideWhenUsed/>
    <w:qFormat/>
    <w:uiPriority w:val="99"/>
    <w:pPr>
      <w:spacing w:after="0" w:afterAutospacing="0"/>
    </w:pPr>
  </w:style>
  <w:style w:type="paragraph" w:styleId="26">
    <w:name w:val="toc 2"/>
    <w:basedOn w:val="1"/>
    <w:next w:val="1"/>
    <w:unhideWhenUsed/>
    <w:qFormat/>
    <w:uiPriority w:val="39"/>
    <w:pPr>
      <w:spacing w:after="57"/>
      <w:ind w:left="283" w:right="0" w:firstLine="0"/>
    </w:pPr>
  </w:style>
  <w:style w:type="paragraph" w:styleId="27">
    <w:name w:val="toc 9"/>
    <w:basedOn w:val="1"/>
    <w:next w:val="1"/>
    <w:unhideWhenUsed/>
    <w:qFormat/>
    <w:uiPriority w:val="39"/>
    <w:pPr>
      <w:spacing w:after="57"/>
      <w:ind w:left="2268" w:right="0" w:firstLine="0"/>
    </w:pPr>
  </w:style>
  <w:style w:type="paragraph" w:styleId="28">
    <w:name w:val="Title"/>
    <w:basedOn w:val="1"/>
    <w:next w:val="1"/>
    <w:link w:val="46"/>
    <w:qFormat/>
    <w:uiPriority w:val="10"/>
    <w:pPr>
      <w:spacing w:before="300" w:after="200"/>
      <w:contextualSpacing/>
    </w:pPr>
    <w:rPr>
      <w:sz w:val="48"/>
      <w:szCs w:val="48"/>
    </w:rPr>
  </w:style>
  <w:style w:type="table" w:styleId="30">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2">
    <w:name w:val="endnote reference"/>
    <w:semiHidden/>
    <w:unhideWhenUsed/>
    <w:qFormat/>
    <w:uiPriority w:val="99"/>
    <w:rPr>
      <w:vertAlign w:val="superscript"/>
    </w:rPr>
  </w:style>
  <w:style w:type="character" w:styleId="33">
    <w:name w:val="Hyperlink"/>
    <w:unhideWhenUsed/>
    <w:uiPriority w:val="99"/>
    <w:rPr>
      <w:color w:val="0000FF" w:themeColor="hyperlink"/>
      <w:u w:val="single"/>
    </w:rPr>
  </w:style>
  <w:style w:type="character" w:styleId="34">
    <w:name w:val="footnote reference"/>
    <w:unhideWhenUsed/>
    <w:uiPriority w:val="99"/>
    <w:rPr>
      <w:vertAlign w:val="superscript"/>
    </w:rPr>
  </w:style>
  <w:style w:type="character" w:customStyle="1" w:styleId="35">
    <w:name w:val="Heading 1 Char"/>
    <w:link w:val="3"/>
    <w:uiPriority w:val="9"/>
    <w:rPr>
      <w:rFonts w:ascii="Arial" w:hAnsi="Arial" w:eastAsia="Arial" w:cs="Arial"/>
      <w:sz w:val="40"/>
      <w:szCs w:val="40"/>
    </w:rPr>
  </w:style>
  <w:style w:type="character" w:customStyle="1" w:styleId="36">
    <w:name w:val="Heading 2 Char"/>
    <w:link w:val="4"/>
    <w:qFormat/>
    <w:uiPriority w:val="9"/>
    <w:rPr>
      <w:rFonts w:ascii="Arial" w:hAnsi="Arial" w:eastAsia="Arial" w:cs="Arial"/>
      <w:sz w:val="34"/>
    </w:rPr>
  </w:style>
  <w:style w:type="character" w:customStyle="1" w:styleId="37">
    <w:name w:val="Heading 3 Char"/>
    <w:link w:val="5"/>
    <w:uiPriority w:val="9"/>
    <w:rPr>
      <w:rFonts w:ascii="Arial" w:hAnsi="Arial" w:eastAsia="Arial" w:cs="Arial"/>
      <w:sz w:val="30"/>
      <w:szCs w:val="30"/>
    </w:rPr>
  </w:style>
  <w:style w:type="character" w:customStyle="1" w:styleId="38">
    <w:name w:val="Heading 4 Char"/>
    <w:link w:val="6"/>
    <w:qFormat/>
    <w:uiPriority w:val="9"/>
    <w:rPr>
      <w:rFonts w:ascii="Arial" w:hAnsi="Arial" w:eastAsia="Arial" w:cs="Arial"/>
      <w:b/>
      <w:bCs/>
      <w:sz w:val="26"/>
      <w:szCs w:val="26"/>
    </w:rPr>
  </w:style>
  <w:style w:type="character" w:customStyle="1" w:styleId="39">
    <w:name w:val="Heading 5 Char"/>
    <w:link w:val="7"/>
    <w:qFormat/>
    <w:uiPriority w:val="9"/>
    <w:rPr>
      <w:rFonts w:ascii="Arial" w:hAnsi="Arial" w:eastAsia="Arial" w:cs="Arial"/>
      <w:b/>
      <w:bCs/>
      <w:sz w:val="24"/>
      <w:szCs w:val="24"/>
    </w:rPr>
  </w:style>
  <w:style w:type="character" w:customStyle="1" w:styleId="40">
    <w:name w:val="Heading 6 Char"/>
    <w:link w:val="8"/>
    <w:uiPriority w:val="9"/>
    <w:rPr>
      <w:rFonts w:ascii="Arial" w:hAnsi="Arial" w:eastAsia="Arial" w:cs="Arial"/>
      <w:b/>
      <w:bCs/>
      <w:sz w:val="22"/>
      <w:szCs w:val="22"/>
    </w:rPr>
  </w:style>
  <w:style w:type="character" w:customStyle="1" w:styleId="41">
    <w:name w:val="Heading 7 Char"/>
    <w:link w:val="9"/>
    <w:qFormat/>
    <w:uiPriority w:val="9"/>
    <w:rPr>
      <w:rFonts w:ascii="Arial" w:hAnsi="Arial" w:eastAsia="Arial" w:cs="Arial"/>
      <w:b/>
      <w:bCs/>
      <w:i/>
      <w:iCs/>
      <w:sz w:val="22"/>
      <w:szCs w:val="22"/>
    </w:rPr>
  </w:style>
  <w:style w:type="character" w:customStyle="1" w:styleId="42">
    <w:name w:val="Heading 8 Char"/>
    <w:link w:val="10"/>
    <w:qFormat/>
    <w:uiPriority w:val="9"/>
    <w:rPr>
      <w:rFonts w:ascii="Arial" w:hAnsi="Arial" w:eastAsia="Arial" w:cs="Arial"/>
      <w:i/>
      <w:iCs/>
      <w:sz w:val="22"/>
      <w:szCs w:val="22"/>
    </w:rPr>
  </w:style>
  <w:style w:type="character" w:customStyle="1" w:styleId="43">
    <w:name w:val="Heading 9 Char"/>
    <w:link w:val="11"/>
    <w:qFormat/>
    <w:uiPriority w:val="9"/>
    <w:rPr>
      <w:rFonts w:ascii="Arial" w:hAnsi="Arial" w:eastAsia="Arial" w:cs="Arial"/>
      <w:i/>
      <w:iCs/>
      <w:sz w:val="21"/>
      <w:szCs w:val="21"/>
    </w:rPr>
  </w:style>
  <w:style w:type="paragraph" w:styleId="44">
    <w:name w:val="List Paragraph"/>
    <w:basedOn w:val="1"/>
    <w:qFormat/>
    <w:uiPriority w:val="34"/>
    <w:pPr>
      <w:ind w:left="720"/>
      <w:contextualSpacing/>
    </w:pPr>
  </w:style>
  <w:style w:type="paragraph" w:styleId="45">
    <w:name w:val="No Spacing"/>
    <w:qFormat/>
    <w:uiPriority w:val="1"/>
    <w:pPr>
      <w:spacing w:before="0" w:after="0" w:line="240" w:lineRule="auto"/>
    </w:pPr>
    <w:rPr>
      <w:rFonts w:hint="default" w:ascii="Times New Roman" w:hAnsi="Times New Roman" w:eastAsia="宋体" w:cs="Times New Roman"/>
    </w:rPr>
  </w:style>
  <w:style w:type="character" w:customStyle="1" w:styleId="46">
    <w:name w:val="Title Char"/>
    <w:link w:val="28"/>
    <w:qFormat/>
    <w:uiPriority w:val="10"/>
    <w:rPr>
      <w:sz w:val="48"/>
      <w:szCs w:val="48"/>
    </w:rPr>
  </w:style>
  <w:style w:type="character" w:customStyle="1" w:styleId="47">
    <w:name w:val="Subtitle Char"/>
    <w:link w:val="22"/>
    <w:qFormat/>
    <w:uiPriority w:val="11"/>
    <w:rPr>
      <w:sz w:val="24"/>
      <w:szCs w:val="24"/>
    </w:rPr>
  </w:style>
  <w:style w:type="paragraph" w:styleId="48">
    <w:name w:val="Quote"/>
    <w:basedOn w:val="1"/>
    <w:next w:val="1"/>
    <w:link w:val="49"/>
    <w:qFormat/>
    <w:uiPriority w:val="29"/>
    <w:pPr>
      <w:ind w:left="720" w:right="720"/>
    </w:pPr>
    <w:rPr>
      <w:i/>
    </w:rPr>
  </w:style>
  <w:style w:type="character" w:customStyle="1" w:styleId="49">
    <w:name w:val="Quote Char"/>
    <w:link w:val="48"/>
    <w:qFormat/>
    <w:uiPriority w:val="29"/>
    <w:rPr>
      <w:i/>
    </w:rPr>
  </w:style>
  <w:style w:type="paragraph" w:styleId="50">
    <w:name w:val="Intense Quote"/>
    <w:basedOn w:val="1"/>
    <w:next w:val="1"/>
    <w:link w:val="5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1">
    <w:name w:val="Intense Quote Char"/>
    <w:link w:val="50"/>
    <w:qFormat/>
    <w:uiPriority w:val="30"/>
    <w:rPr>
      <w:i/>
    </w:rPr>
  </w:style>
  <w:style w:type="character" w:customStyle="1" w:styleId="52">
    <w:name w:val="Header Char"/>
    <w:link w:val="19"/>
    <w:qFormat/>
    <w:uiPriority w:val="99"/>
  </w:style>
  <w:style w:type="character" w:customStyle="1" w:styleId="53">
    <w:name w:val="Footer Char"/>
    <w:link w:val="18"/>
    <w:qFormat/>
    <w:uiPriority w:val="99"/>
  </w:style>
  <w:style w:type="character" w:customStyle="1" w:styleId="54">
    <w:name w:val="Caption Char"/>
    <w:link w:val="18"/>
    <w:qFormat/>
    <w:uiPriority w:val="99"/>
  </w:style>
  <w:style w:type="table" w:customStyle="1" w:styleId="55">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6">
    <w:name w:val="Plain Table 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7">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8">
    <w:name w:val="Plain Table 3"/>
    <w:qFormat/>
    <w:uiPriority w:val="99"/>
    <w:pPr>
      <w:spacing w:after="0" w:line="240" w:lineRule="auto"/>
    </w:pP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4"/>
    <w:qFormat/>
    <w:uiPriority w:val="99"/>
    <w:pPr>
      <w:spacing w:after="0" w:line="240" w:lineRule="auto"/>
    </w:pP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Plain Table 5"/>
    <w:qFormat/>
    <w:uiPriority w:val="99"/>
    <w:pPr>
      <w:spacing w:after="0" w:line="240" w:lineRule="auto"/>
    </w:pP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2">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3">
    <w:name w:val="Grid Table 1 Light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4">
    <w:name w:val="Grid Table 1 Light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5">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6">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7">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8">
    <w:name w:val="Grid Table 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9">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0">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1">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2">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3">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4">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5">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7">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8">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9">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0">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1">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2">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4">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5">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6">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7">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8">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9">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0">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1">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2">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3">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4">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5">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6">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97">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98">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99">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0">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1">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2">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03">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04">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5">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6">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7">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8">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9">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10">
    <w:name w:val="List Table 1 Light"/>
    <w:qFormat/>
    <w:uiPriority w:val="99"/>
    <w:pPr>
      <w:spacing w:after="0" w:line="240" w:lineRule="auto"/>
    </w:pP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1">
    <w:name w:val="List Table 1 Light - Accent 1"/>
    <w:qFormat/>
    <w:uiPriority w:val="99"/>
    <w:pPr>
      <w:spacing w:after="0" w:line="240" w:lineRule="auto"/>
    </w:pP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2">
    <w:name w:val="List Table 1 Light - Accent 2"/>
    <w:qFormat/>
    <w:uiPriority w:val="99"/>
    <w:pPr>
      <w:spacing w:after="0" w:line="240" w:lineRule="auto"/>
    </w:pP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3">
    <w:name w:val="List Table 1 Light - Accent 3"/>
    <w:qFormat/>
    <w:uiPriority w:val="99"/>
    <w:pPr>
      <w:spacing w:after="0" w:line="240" w:lineRule="auto"/>
    </w:pP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4">
    <w:name w:val="List Table 1 Light - Accent 4"/>
    <w:qFormat/>
    <w:uiPriority w:val="99"/>
    <w:pPr>
      <w:spacing w:after="0" w:line="240" w:lineRule="auto"/>
    </w:pP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5">
    <w:name w:val="List Table 1 Light - Accent 5"/>
    <w:qFormat/>
    <w:uiPriority w:val="99"/>
    <w:pPr>
      <w:spacing w:after="0" w:line="240" w:lineRule="auto"/>
    </w:pP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6">
    <w:name w:val="List Table 1 Light - Accent 6"/>
    <w:qFormat/>
    <w:uiPriority w:val="99"/>
    <w:pPr>
      <w:spacing w:after="0" w:line="240" w:lineRule="auto"/>
    </w:pP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7">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8">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9">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0">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1">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2">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3">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4">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5">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6">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7">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8">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9">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0">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2">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3">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4">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5">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6">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7">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8">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9">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0">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1">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2">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3">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4">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5">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46">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47">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48">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49">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0">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1">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2">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53">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4">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5">
    <w:name w:val="List Table 7 Colorful - Accent 3"/>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6">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7">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8">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9">
    <w:name w:val="Lined - Accent"/>
    <w:qFormat/>
    <w:uiPriority w:val="99"/>
    <w:pPr>
      <w:spacing w:after="0" w:line="240" w:lineRule="auto"/>
    </w:pPr>
    <w:rPr>
      <w:color w:val="404040"/>
    </w:rP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0">
    <w:name w:val="Lined - Accent 1"/>
    <w:qFormat/>
    <w:uiPriority w:val="99"/>
    <w:pPr>
      <w:spacing w:after="0" w:line="240" w:lineRule="auto"/>
    </w:pPr>
    <w:rPr>
      <w:color w:val="404040"/>
    </w:rP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1">
    <w:name w:val="Lined - Accent 2"/>
    <w:qFormat/>
    <w:uiPriority w:val="99"/>
    <w:pPr>
      <w:spacing w:after="0" w:line="240" w:lineRule="auto"/>
    </w:pPr>
    <w:rPr>
      <w:color w:val="404040"/>
    </w:rP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2">
    <w:name w:val="Lined - Accent 3"/>
    <w:uiPriority w:val="99"/>
    <w:pPr>
      <w:spacing w:after="0" w:line="240" w:lineRule="auto"/>
    </w:pPr>
    <w:rPr>
      <w:color w:val="404040"/>
    </w:rP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3">
    <w:name w:val="Lined - Accent 4"/>
    <w:qFormat/>
    <w:uiPriority w:val="99"/>
    <w:pPr>
      <w:spacing w:after="0" w:line="240" w:lineRule="auto"/>
    </w:pPr>
    <w:rPr>
      <w:color w:val="404040"/>
    </w:rP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4">
    <w:name w:val="Lined - Accent 5"/>
    <w:qFormat/>
    <w:uiPriority w:val="99"/>
    <w:pPr>
      <w:spacing w:after="0" w:line="240" w:lineRule="auto"/>
    </w:pPr>
    <w:rPr>
      <w:color w:val="404040"/>
    </w:rP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5">
    <w:name w:val="Lined - Accent 6"/>
    <w:qFormat/>
    <w:uiPriority w:val="99"/>
    <w:pPr>
      <w:spacing w:after="0" w:line="240" w:lineRule="auto"/>
    </w:pPr>
    <w:rPr>
      <w:color w:val="404040"/>
    </w:rP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6">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7">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8">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9">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0">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1">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2">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3">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4">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5">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6">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7">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8">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9">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0">
    <w:name w:val="Footnote Text Char"/>
    <w:link w:val="23"/>
    <w:qFormat/>
    <w:uiPriority w:val="99"/>
    <w:rPr>
      <w:sz w:val="18"/>
    </w:rPr>
  </w:style>
  <w:style w:type="character" w:customStyle="1" w:styleId="181">
    <w:name w:val="Endnote Text Char"/>
    <w:link w:val="17"/>
    <w:qFormat/>
    <w:uiPriority w:val="99"/>
    <w:rPr>
      <w:sz w:val="20"/>
    </w:rPr>
  </w:style>
  <w:style w:type="paragraph" w:customStyle="1" w:styleId="182">
    <w:name w:val="TOC Heading"/>
    <w:unhideWhenUsed/>
    <w:qFormat/>
    <w:uiPriority w:val="39"/>
    <w:rPr>
      <w:rFonts w:hint="default" w:ascii="Times New Roman" w:hAnsi="Times New Roman" w:eastAsia="宋体" w:cs="Times New Roman"/>
    </w:rPr>
  </w:style>
  <w:style w:type="paragraph" w:customStyle="1" w:styleId="183">
    <w:name w:val="标题 11"/>
    <w:basedOn w:val="1"/>
    <w:next w:val="1"/>
    <w:link w:val="195"/>
    <w:qFormat/>
    <w:uiPriority w:val="0"/>
    <w:pPr>
      <w:keepNext/>
      <w:jc w:val="center"/>
      <w:outlineLvl w:val="0"/>
    </w:pPr>
    <w:rPr>
      <w:rFonts w:ascii="楷体_GB2312" w:eastAsia="楷体_GB2312"/>
      <w:sz w:val="28"/>
      <w:szCs w:val="28"/>
    </w:rPr>
  </w:style>
  <w:style w:type="paragraph" w:customStyle="1" w:styleId="184">
    <w:name w:val="标题 21"/>
    <w:basedOn w:val="1"/>
    <w:next w:val="185"/>
    <w:link w:val="196"/>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185">
    <w:name w:val="正文缩进1"/>
    <w:basedOn w:val="1"/>
    <w:link w:val="197"/>
    <w:qFormat/>
    <w:uiPriority w:val="0"/>
    <w:pPr>
      <w:ind w:firstLine="420"/>
    </w:pPr>
  </w:style>
  <w:style w:type="paragraph" w:customStyle="1" w:styleId="186">
    <w:name w:val="标题 31"/>
    <w:basedOn w:val="1"/>
    <w:next w:val="185"/>
    <w:link w:val="198"/>
    <w:qFormat/>
    <w:uiPriority w:val="0"/>
    <w:pPr>
      <w:keepNext/>
      <w:keepLines/>
      <w:spacing w:before="260" w:after="260" w:line="416" w:lineRule="auto"/>
      <w:outlineLvl w:val="2"/>
    </w:pPr>
    <w:rPr>
      <w:b/>
      <w:bCs/>
      <w:sz w:val="32"/>
      <w:szCs w:val="32"/>
    </w:rPr>
  </w:style>
  <w:style w:type="paragraph" w:customStyle="1" w:styleId="187">
    <w:name w:val="标题 41"/>
    <w:basedOn w:val="1"/>
    <w:next w:val="185"/>
    <w:link w:val="199"/>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188">
    <w:name w:val="标题 51"/>
    <w:basedOn w:val="1"/>
    <w:next w:val="185"/>
    <w:link w:val="200"/>
    <w:qFormat/>
    <w:uiPriority w:val="0"/>
    <w:pPr>
      <w:keepNext/>
      <w:outlineLvl w:val="4"/>
    </w:pPr>
    <w:rPr>
      <w:rFonts w:ascii="宋体"/>
      <w:color w:val="000000"/>
      <w:sz w:val="28"/>
      <w:szCs w:val="28"/>
    </w:rPr>
  </w:style>
  <w:style w:type="paragraph" w:customStyle="1" w:styleId="189">
    <w:name w:val="标题 61"/>
    <w:basedOn w:val="1"/>
    <w:next w:val="1"/>
    <w:link w:val="201"/>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190">
    <w:name w:val="标题 71"/>
    <w:basedOn w:val="1"/>
    <w:next w:val="1"/>
    <w:link w:val="202"/>
    <w:qFormat/>
    <w:uiPriority w:val="0"/>
    <w:pPr>
      <w:keepNext/>
      <w:keepLines/>
      <w:numPr>
        <w:ilvl w:val="6"/>
        <w:numId w:val="1"/>
      </w:numPr>
      <w:spacing w:before="240" w:after="64" w:line="320" w:lineRule="auto"/>
      <w:outlineLvl w:val="6"/>
    </w:pPr>
    <w:rPr>
      <w:b/>
      <w:bCs/>
      <w:sz w:val="24"/>
      <w:szCs w:val="24"/>
    </w:rPr>
  </w:style>
  <w:style w:type="paragraph" w:customStyle="1" w:styleId="191">
    <w:name w:val="标题 81"/>
    <w:basedOn w:val="1"/>
    <w:next w:val="1"/>
    <w:link w:val="203"/>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192">
    <w:name w:val="标题 91"/>
    <w:basedOn w:val="1"/>
    <w:next w:val="1"/>
    <w:link w:val="204"/>
    <w:qFormat/>
    <w:uiPriority w:val="0"/>
    <w:pPr>
      <w:keepNext/>
      <w:keepLines/>
      <w:numPr>
        <w:ilvl w:val="8"/>
        <w:numId w:val="1"/>
      </w:numPr>
      <w:spacing w:before="240" w:after="64" w:line="320" w:lineRule="auto"/>
      <w:outlineLvl w:val="8"/>
    </w:pPr>
    <w:rPr>
      <w:rFonts w:ascii="Arial" w:hAnsi="Arial" w:eastAsia="黑体"/>
    </w:rPr>
  </w:style>
  <w:style w:type="character" w:customStyle="1" w:styleId="193">
    <w:name w:val="默认段落字体1"/>
    <w:link w:val="1"/>
    <w:unhideWhenUsed/>
    <w:qFormat/>
    <w:uiPriority w:val="1"/>
  </w:style>
  <w:style w:type="table" w:customStyle="1" w:styleId="194">
    <w:name w:val="普通表格11"/>
    <w:unhideWhenUsed/>
    <w:qFormat/>
    <w:uiPriority w:val="99"/>
  </w:style>
  <w:style w:type="character" w:customStyle="1" w:styleId="195">
    <w:name w:val="标题 1 Char"/>
    <w:link w:val="183"/>
    <w:qFormat/>
    <w:uiPriority w:val="0"/>
    <w:rPr>
      <w:rFonts w:ascii="楷体_GB2312" w:hAnsi="Times New Roman" w:eastAsia="楷体_GB2312" w:cs="Times New Roman"/>
      <w:sz w:val="28"/>
      <w:szCs w:val="28"/>
    </w:rPr>
  </w:style>
  <w:style w:type="character" w:customStyle="1" w:styleId="196">
    <w:name w:val="标题 2 Char"/>
    <w:link w:val="184"/>
    <w:qFormat/>
    <w:uiPriority w:val="0"/>
    <w:rPr>
      <w:rFonts w:ascii="Arial" w:hAnsi="Arial" w:eastAsia="幼圆" w:cs="Arial"/>
      <w:b/>
      <w:bCs/>
      <w:sz w:val="44"/>
      <w:szCs w:val="44"/>
    </w:rPr>
  </w:style>
  <w:style w:type="character" w:customStyle="1" w:styleId="197">
    <w:name w:val="正文缩进 Char"/>
    <w:link w:val="185"/>
    <w:qFormat/>
    <w:uiPriority w:val="0"/>
    <w:rPr>
      <w:rFonts w:ascii="Times New Roman" w:hAnsi="Times New Roman" w:eastAsia="宋体" w:cs="Times New Roman"/>
      <w:szCs w:val="21"/>
    </w:rPr>
  </w:style>
  <w:style w:type="character" w:customStyle="1" w:styleId="198">
    <w:name w:val="标题 3 Char"/>
    <w:link w:val="186"/>
    <w:qFormat/>
    <w:uiPriority w:val="0"/>
    <w:rPr>
      <w:rFonts w:ascii="Times New Roman" w:hAnsi="Times New Roman" w:eastAsia="宋体" w:cs="Times New Roman"/>
      <w:b/>
      <w:bCs/>
      <w:sz w:val="32"/>
      <w:szCs w:val="32"/>
    </w:rPr>
  </w:style>
  <w:style w:type="character" w:customStyle="1" w:styleId="199">
    <w:name w:val="标题 4 Char"/>
    <w:link w:val="187"/>
    <w:qFormat/>
    <w:uiPriority w:val="0"/>
    <w:rPr>
      <w:rFonts w:ascii="Arial" w:hAnsi="Arial" w:eastAsia="黑体" w:cs="Arial"/>
      <w:b/>
      <w:bCs/>
      <w:sz w:val="28"/>
      <w:szCs w:val="28"/>
    </w:rPr>
  </w:style>
  <w:style w:type="character" w:customStyle="1" w:styleId="200">
    <w:name w:val="标题 5 Char"/>
    <w:link w:val="188"/>
    <w:qFormat/>
    <w:uiPriority w:val="0"/>
    <w:rPr>
      <w:rFonts w:ascii="宋体" w:hAnsi="Times New Roman" w:eastAsia="宋体" w:cs="Times New Roman"/>
      <w:color w:val="000000"/>
      <w:sz w:val="28"/>
      <w:szCs w:val="28"/>
    </w:rPr>
  </w:style>
  <w:style w:type="character" w:customStyle="1" w:styleId="201">
    <w:name w:val="标题 6 Char"/>
    <w:link w:val="189"/>
    <w:qFormat/>
    <w:uiPriority w:val="0"/>
    <w:rPr>
      <w:rFonts w:ascii="Arial" w:hAnsi="Arial" w:eastAsia="黑体" w:cs="Times New Roman"/>
      <w:b/>
      <w:bCs/>
      <w:sz w:val="24"/>
      <w:szCs w:val="24"/>
    </w:rPr>
  </w:style>
  <w:style w:type="character" w:customStyle="1" w:styleId="202">
    <w:name w:val="标题 7 Char"/>
    <w:link w:val="190"/>
    <w:qFormat/>
    <w:uiPriority w:val="0"/>
    <w:rPr>
      <w:rFonts w:ascii="Times New Roman" w:hAnsi="Times New Roman" w:eastAsia="宋体" w:cs="Times New Roman"/>
      <w:b/>
      <w:bCs/>
      <w:sz w:val="24"/>
      <w:szCs w:val="24"/>
    </w:rPr>
  </w:style>
  <w:style w:type="character" w:customStyle="1" w:styleId="203">
    <w:name w:val="标题 8 Char"/>
    <w:link w:val="191"/>
    <w:qFormat/>
    <w:uiPriority w:val="0"/>
    <w:rPr>
      <w:rFonts w:ascii="Arial" w:hAnsi="Arial" w:eastAsia="黑体" w:cs="Times New Roman"/>
      <w:sz w:val="24"/>
      <w:szCs w:val="24"/>
    </w:rPr>
  </w:style>
  <w:style w:type="character" w:customStyle="1" w:styleId="204">
    <w:name w:val="标题 9 Char"/>
    <w:link w:val="192"/>
    <w:qFormat/>
    <w:uiPriority w:val="0"/>
    <w:rPr>
      <w:rFonts w:ascii="Arial" w:hAnsi="Arial" w:eastAsia="黑体" w:cs="Times New Roman"/>
      <w:szCs w:val="21"/>
    </w:rPr>
  </w:style>
  <w:style w:type="paragraph" w:customStyle="1" w:styleId="205">
    <w:name w:val="列表 31"/>
    <w:basedOn w:val="1"/>
    <w:qFormat/>
    <w:uiPriority w:val="0"/>
    <w:pPr>
      <w:ind w:left="100" w:hanging="200"/>
    </w:pPr>
  </w:style>
  <w:style w:type="paragraph" w:customStyle="1" w:styleId="206">
    <w:name w:val="目录 71"/>
    <w:basedOn w:val="1"/>
    <w:next w:val="1"/>
    <w:semiHidden/>
    <w:qFormat/>
    <w:uiPriority w:val="0"/>
    <w:pPr>
      <w:ind w:left="1260"/>
      <w:jc w:val="left"/>
    </w:pPr>
  </w:style>
  <w:style w:type="paragraph" w:customStyle="1" w:styleId="207">
    <w:name w:val="文档结构图1"/>
    <w:basedOn w:val="1"/>
    <w:link w:val="208"/>
    <w:semiHidden/>
    <w:qFormat/>
    <w:uiPriority w:val="0"/>
    <w:pPr>
      <w:shd w:val="clear" w:color="auto" w:fill="000080"/>
    </w:pPr>
  </w:style>
  <w:style w:type="character" w:customStyle="1" w:styleId="208">
    <w:name w:val="文档结构图 Char"/>
    <w:link w:val="207"/>
    <w:semiHidden/>
    <w:qFormat/>
    <w:uiPriority w:val="0"/>
    <w:rPr>
      <w:rFonts w:ascii="Times New Roman" w:hAnsi="Times New Roman" w:eastAsia="宋体" w:cs="Times New Roman"/>
      <w:szCs w:val="21"/>
      <w:shd w:val="clear" w:color="auto" w:fill="000080"/>
    </w:rPr>
  </w:style>
  <w:style w:type="paragraph" w:customStyle="1" w:styleId="209">
    <w:name w:val="批注文字11"/>
    <w:basedOn w:val="1"/>
    <w:link w:val="210"/>
    <w:semiHidden/>
    <w:qFormat/>
    <w:uiPriority w:val="0"/>
    <w:pPr>
      <w:jc w:val="left"/>
    </w:pPr>
  </w:style>
  <w:style w:type="character" w:customStyle="1" w:styleId="210">
    <w:name w:val="批注文字 Char"/>
    <w:link w:val="209"/>
    <w:semiHidden/>
    <w:qFormat/>
    <w:uiPriority w:val="0"/>
    <w:rPr>
      <w:rFonts w:ascii="Times New Roman" w:hAnsi="Times New Roman" w:eastAsia="宋体" w:cs="Times New Roman"/>
      <w:szCs w:val="21"/>
    </w:rPr>
  </w:style>
  <w:style w:type="paragraph" w:customStyle="1" w:styleId="211">
    <w:name w:val="正文文本 31"/>
    <w:basedOn w:val="1"/>
    <w:link w:val="212"/>
    <w:qFormat/>
    <w:uiPriority w:val="0"/>
    <w:rPr>
      <w:rFonts w:ascii="仿宋_GB2312" w:hAnsi="Arial" w:eastAsia="仿宋_GB2312"/>
      <w:sz w:val="32"/>
      <w:szCs w:val="32"/>
    </w:rPr>
  </w:style>
  <w:style w:type="character" w:customStyle="1" w:styleId="212">
    <w:name w:val="正文文本 3 Char"/>
    <w:link w:val="211"/>
    <w:qFormat/>
    <w:uiPriority w:val="0"/>
    <w:rPr>
      <w:rFonts w:ascii="仿宋_GB2312" w:hAnsi="Arial" w:eastAsia="仿宋_GB2312" w:cs="Times New Roman"/>
      <w:sz w:val="32"/>
      <w:szCs w:val="32"/>
    </w:rPr>
  </w:style>
  <w:style w:type="paragraph" w:customStyle="1" w:styleId="213">
    <w:name w:val="正文文本11"/>
    <w:basedOn w:val="1"/>
    <w:link w:val="214"/>
    <w:qFormat/>
    <w:uiPriority w:val="0"/>
    <w:rPr>
      <w:rFonts w:ascii="楷体_GB2312" w:hAnsi="Arial" w:eastAsia="楷体_GB2312"/>
      <w:sz w:val="28"/>
      <w:szCs w:val="28"/>
    </w:rPr>
  </w:style>
  <w:style w:type="character" w:customStyle="1" w:styleId="214">
    <w:name w:val="正文文本 Char"/>
    <w:link w:val="213"/>
    <w:qFormat/>
    <w:uiPriority w:val="0"/>
    <w:rPr>
      <w:rFonts w:ascii="楷体_GB2312" w:hAnsi="Arial" w:eastAsia="楷体_GB2312" w:cs="Times New Roman"/>
      <w:sz w:val="28"/>
      <w:szCs w:val="28"/>
    </w:rPr>
  </w:style>
  <w:style w:type="paragraph" w:customStyle="1" w:styleId="215">
    <w:name w:val="正文文本缩进1"/>
    <w:basedOn w:val="1"/>
    <w:next w:val="216"/>
    <w:link w:val="217"/>
    <w:qFormat/>
    <w:uiPriority w:val="0"/>
    <w:pPr>
      <w:ind w:firstLine="645"/>
    </w:pPr>
    <w:rPr>
      <w:rFonts w:ascii="楷体_GB2312" w:eastAsia="楷体_GB2312"/>
      <w:sz w:val="32"/>
      <w:szCs w:val="32"/>
    </w:rPr>
  </w:style>
  <w:style w:type="paragraph" w:customStyle="1" w:styleId="216">
    <w:name w:val="寄信人地址1"/>
    <w:basedOn w:val="1"/>
    <w:qFormat/>
    <w:uiPriority w:val="0"/>
    <w:rPr>
      <w:rFonts w:ascii="Arial" w:hAnsi="Arial" w:eastAsia="宋体" w:cs="宋体"/>
    </w:rPr>
  </w:style>
  <w:style w:type="character" w:customStyle="1" w:styleId="217">
    <w:name w:val="正文文本缩进 Char"/>
    <w:link w:val="215"/>
    <w:qFormat/>
    <w:uiPriority w:val="0"/>
    <w:rPr>
      <w:rFonts w:ascii="楷体_GB2312" w:hAnsi="Times New Roman" w:eastAsia="楷体_GB2312" w:cs="Times New Roman"/>
      <w:sz w:val="32"/>
      <w:szCs w:val="32"/>
    </w:rPr>
  </w:style>
  <w:style w:type="paragraph" w:customStyle="1" w:styleId="218">
    <w:name w:val="列表 21"/>
    <w:basedOn w:val="1"/>
    <w:qFormat/>
    <w:uiPriority w:val="0"/>
    <w:pPr>
      <w:ind w:left="100" w:hanging="200"/>
    </w:pPr>
  </w:style>
  <w:style w:type="paragraph" w:customStyle="1" w:styleId="219">
    <w:name w:val="目录 51"/>
    <w:basedOn w:val="1"/>
    <w:next w:val="1"/>
    <w:semiHidden/>
    <w:qFormat/>
    <w:uiPriority w:val="0"/>
    <w:pPr>
      <w:ind w:left="840"/>
      <w:jc w:val="left"/>
    </w:pPr>
  </w:style>
  <w:style w:type="paragraph" w:customStyle="1" w:styleId="220">
    <w:name w:val="目录 31"/>
    <w:basedOn w:val="1"/>
    <w:next w:val="1"/>
    <w:semiHidden/>
    <w:qFormat/>
    <w:uiPriority w:val="0"/>
    <w:pPr>
      <w:ind w:left="420"/>
      <w:jc w:val="left"/>
    </w:pPr>
    <w:rPr>
      <w:i/>
      <w:iCs/>
      <w:szCs w:val="24"/>
    </w:rPr>
  </w:style>
  <w:style w:type="paragraph" w:customStyle="1" w:styleId="221">
    <w:name w:val="纯文本11"/>
    <w:basedOn w:val="1"/>
    <w:link w:val="222"/>
    <w:qFormat/>
    <w:uiPriority w:val="0"/>
    <w:rPr>
      <w:rFonts w:ascii="宋体" w:hAnsi="Courier New" w:cs="Courier New"/>
    </w:rPr>
  </w:style>
  <w:style w:type="character" w:customStyle="1" w:styleId="222">
    <w:name w:val="纯文本 Char"/>
    <w:link w:val="221"/>
    <w:qFormat/>
    <w:uiPriority w:val="0"/>
    <w:rPr>
      <w:rFonts w:ascii="宋体" w:hAnsi="Courier New" w:eastAsia="宋体" w:cs="Courier New"/>
      <w:szCs w:val="21"/>
    </w:rPr>
  </w:style>
  <w:style w:type="paragraph" w:customStyle="1" w:styleId="223">
    <w:name w:val="目录 81"/>
    <w:basedOn w:val="1"/>
    <w:next w:val="1"/>
    <w:semiHidden/>
    <w:qFormat/>
    <w:uiPriority w:val="0"/>
    <w:pPr>
      <w:ind w:left="1470"/>
      <w:jc w:val="left"/>
    </w:pPr>
  </w:style>
  <w:style w:type="paragraph" w:customStyle="1" w:styleId="224">
    <w:name w:val="日期1"/>
    <w:basedOn w:val="1"/>
    <w:next w:val="1"/>
    <w:link w:val="225"/>
    <w:qFormat/>
    <w:uiPriority w:val="0"/>
    <w:rPr>
      <w:sz w:val="24"/>
      <w:szCs w:val="24"/>
    </w:rPr>
  </w:style>
  <w:style w:type="character" w:customStyle="1" w:styleId="225">
    <w:name w:val="日期 Char"/>
    <w:link w:val="224"/>
    <w:qFormat/>
    <w:uiPriority w:val="0"/>
    <w:rPr>
      <w:rFonts w:ascii="Times New Roman" w:hAnsi="Times New Roman" w:eastAsia="宋体" w:cs="Times New Roman"/>
      <w:sz w:val="24"/>
      <w:szCs w:val="24"/>
    </w:rPr>
  </w:style>
  <w:style w:type="paragraph" w:customStyle="1" w:styleId="226">
    <w:name w:val="正文文本缩进 21"/>
    <w:basedOn w:val="1"/>
    <w:link w:val="227"/>
    <w:qFormat/>
    <w:uiPriority w:val="0"/>
    <w:pPr>
      <w:ind w:left="630" w:firstLine="645"/>
    </w:pPr>
    <w:rPr>
      <w:rFonts w:ascii="Arial" w:hAnsi="Arial" w:eastAsia="仿宋_GB2312" w:cs="Arial"/>
      <w:sz w:val="32"/>
      <w:szCs w:val="32"/>
    </w:rPr>
  </w:style>
  <w:style w:type="character" w:customStyle="1" w:styleId="227">
    <w:name w:val="正文文本缩进 2 Char"/>
    <w:link w:val="226"/>
    <w:qFormat/>
    <w:uiPriority w:val="0"/>
    <w:rPr>
      <w:rFonts w:ascii="Arial" w:hAnsi="Arial" w:eastAsia="仿宋_GB2312" w:cs="Arial"/>
      <w:sz w:val="32"/>
      <w:szCs w:val="32"/>
    </w:rPr>
  </w:style>
  <w:style w:type="paragraph" w:customStyle="1" w:styleId="228">
    <w:name w:val="批注框文本1"/>
    <w:basedOn w:val="1"/>
    <w:link w:val="229"/>
    <w:semiHidden/>
    <w:qFormat/>
    <w:uiPriority w:val="0"/>
    <w:rPr>
      <w:sz w:val="18"/>
      <w:szCs w:val="18"/>
    </w:rPr>
  </w:style>
  <w:style w:type="character" w:customStyle="1" w:styleId="229">
    <w:name w:val="批注框文本 Char"/>
    <w:link w:val="228"/>
    <w:semiHidden/>
    <w:qFormat/>
    <w:uiPriority w:val="0"/>
    <w:rPr>
      <w:rFonts w:ascii="Times New Roman" w:hAnsi="Times New Roman" w:eastAsia="宋体" w:cs="Times New Roman"/>
      <w:sz w:val="18"/>
      <w:szCs w:val="18"/>
    </w:rPr>
  </w:style>
  <w:style w:type="paragraph" w:customStyle="1" w:styleId="230">
    <w:name w:val="页脚1"/>
    <w:basedOn w:val="1"/>
    <w:link w:val="231"/>
    <w:qFormat/>
    <w:uiPriority w:val="0"/>
    <w:pPr>
      <w:tabs>
        <w:tab w:val="center" w:pos="4153"/>
        <w:tab w:val="right" w:pos="8306"/>
      </w:tabs>
      <w:jc w:val="left"/>
    </w:pPr>
    <w:rPr>
      <w:sz w:val="18"/>
      <w:szCs w:val="18"/>
    </w:rPr>
  </w:style>
  <w:style w:type="character" w:customStyle="1" w:styleId="231">
    <w:name w:val="页脚 Char"/>
    <w:link w:val="230"/>
    <w:qFormat/>
    <w:uiPriority w:val="0"/>
    <w:rPr>
      <w:rFonts w:ascii="Times New Roman" w:hAnsi="Times New Roman" w:eastAsia="宋体" w:cs="Times New Roman"/>
      <w:sz w:val="18"/>
      <w:szCs w:val="18"/>
    </w:rPr>
  </w:style>
  <w:style w:type="paragraph" w:customStyle="1" w:styleId="232">
    <w:name w:val="页眉1"/>
    <w:basedOn w:val="1"/>
    <w:link w:val="233"/>
    <w:qFormat/>
    <w:uiPriority w:val="0"/>
    <w:pPr>
      <w:pBdr>
        <w:bottom w:val="single" w:color="000000" w:sz="6" w:space="1"/>
      </w:pBdr>
      <w:tabs>
        <w:tab w:val="center" w:pos="4153"/>
        <w:tab w:val="right" w:pos="8306"/>
      </w:tabs>
      <w:jc w:val="center"/>
    </w:pPr>
    <w:rPr>
      <w:sz w:val="18"/>
      <w:szCs w:val="18"/>
    </w:rPr>
  </w:style>
  <w:style w:type="character" w:customStyle="1" w:styleId="233">
    <w:name w:val="页眉 Char"/>
    <w:link w:val="232"/>
    <w:qFormat/>
    <w:uiPriority w:val="0"/>
    <w:rPr>
      <w:rFonts w:ascii="Times New Roman" w:hAnsi="Times New Roman" w:eastAsia="宋体" w:cs="Times New Roman"/>
      <w:sz w:val="18"/>
      <w:szCs w:val="18"/>
    </w:rPr>
  </w:style>
  <w:style w:type="paragraph" w:customStyle="1" w:styleId="234">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35">
    <w:name w:val="目录 41"/>
    <w:basedOn w:val="1"/>
    <w:next w:val="1"/>
    <w:semiHidden/>
    <w:qFormat/>
    <w:uiPriority w:val="0"/>
    <w:pPr>
      <w:ind w:left="630"/>
      <w:jc w:val="left"/>
    </w:pPr>
  </w:style>
  <w:style w:type="paragraph" w:customStyle="1" w:styleId="236">
    <w:name w:val="列表1"/>
    <w:basedOn w:val="1"/>
    <w:qFormat/>
    <w:uiPriority w:val="0"/>
    <w:pPr>
      <w:ind w:left="200" w:hanging="200"/>
    </w:pPr>
  </w:style>
  <w:style w:type="paragraph" w:customStyle="1" w:styleId="237">
    <w:name w:val="目录 61"/>
    <w:basedOn w:val="1"/>
    <w:next w:val="1"/>
    <w:semiHidden/>
    <w:qFormat/>
    <w:uiPriority w:val="0"/>
    <w:pPr>
      <w:ind w:left="1050"/>
      <w:jc w:val="left"/>
    </w:pPr>
  </w:style>
  <w:style w:type="paragraph" w:customStyle="1" w:styleId="238">
    <w:name w:val="正文文本缩进 31"/>
    <w:basedOn w:val="1"/>
    <w:link w:val="239"/>
    <w:qFormat/>
    <w:uiPriority w:val="0"/>
    <w:pPr>
      <w:ind w:left="645" w:firstLine="645"/>
    </w:pPr>
    <w:rPr>
      <w:rFonts w:ascii="Arial" w:hAnsi="Arial" w:eastAsia="仿宋_GB2312" w:cs="Arial"/>
      <w:color w:val="FFFF00"/>
      <w:sz w:val="32"/>
      <w:szCs w:val="32"/>
    </w:rPr>
  </w:style>
  <w:style w:type="character" w:customStyle="1" w:styleId="239">
    <w:name w:val="正文文本缩进 3 Char"/>
    <w:link w:val="238"/>
    <w:qFormat/>
    <w:uiPriority w:val="0"/>
    <w:rPr>
      <w:rFonts w:ascii="Arial" w:hAnsi="Arial" w:eastAsia="仿宋_GB2312" w:cs="Arial"/>
      <w:color w:val="FFFF00"/>
      <w:sz w:val="32"/>
      <w:szCs w:val="32"/>
    </w:rPr>
  </w:style>
  <w:style w:type="paragraph" w:customStyle="1" w:styleId="240">
    <w:name w:val="图表目录1"/>
    <w:basedOn w:val="1"/>
    <w:next w:val="1"/>
    <w:semiHidden/>
    <w:qFormat/>
    <w:uiPriority w:val="0"/>
    <w:pPr>
      <w:ind w:left="840" w:hanging="420"/>
    </w:pPr>
  </w:style>
  <w:style w:type="paragraph" w:customStyle="1" w:styleId="241">
    <w:name w:val="目录 21"/>
    <w:basedOn w:val="1"/>
    <w:next w:val="1"/>
    <w:semiHidden/>
    <w:qFormat/>
    <w:uiPriority w:val="0"/>
    <w:pPr>
      <w:ind w:left="210"/>
      <w:jc w:val="left"/>
    </w:pPr>
    <w:rPr>
      <w:smallCaps/>
      <w:szCs w:val="24"/>
    </w:rPr>
  </w:style>
  <w:style w:type="paragraph" w:customStyle="1" w:styleId="242">
    <w:name w:val="目录 91"/>
    <w:basedOn w:val="1"/>
    <w:next w:val="1"/>
    <w:semiHidden/>
    <w:qFormat/>
    <w:uiPriority w:val="0"/>
    <w:pPr>
      <w:ind w:left="1680"/>
      <w:jc w:val="left"/>
    </w:pPr>
  </w:style>
  <w:style w:type="paragraph" w:customStyle="1" w:styleId="243">
    <w:name w:val="正文文本 21"/>
    <w:basedOn w:val="1"/>
    <w:link w:val="244"/>
    <w:qFormat/>
    <w:uiPriority w:val="0"/>
    <w:pPr>
      <w:widowControl/>
      <w:jc w:val="center"/>
    </w:pPr>
    <w:rPr>
      <w:rFonts w:ascii="楷体_GB2312" w:eastAsia="楷体_GB2312"/>
      <w:sz w:val="28"/>
      <w:szCs w:val="28"/>
    </w:rPr>
  </w:style>
  <w:style w:type="character" w:customStyle="1" w:styleId="244">
    <w:name w:val="正文文本 2 Char"/>
    <w:link w:val="243"/>
    <w:qFormat/>
    <w:uiPriority w:val="0"/>
    <w:rPr>
      <w:rFonts w:ascii="楷体_GB2312" w:hAnsi="Times New Roman" w:eastAsia="楷体_GB2312" w:cs="Times New Roman"/>
      <w:sz w:val="28"/>
      <w:szCs w:val="28"/>
    </w:rPr>
  </w:style>
  <w:style w:type="paragraph" w:customStyle="1" w:styleId="245">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46">
    <w:name w:val="索引 11"/>
    <w:basedOn w:val="1"/>
    <w:next w:val="1"/>
    <w:semiHidden/>
    <w:qFormat/>
    <w:uiPriority w:val="0"/>
    <w:pPr>
      <w:spacing w:line="240" w:lineRule="atLeast"/>
    </w:pPr>
    <w:rPr>
      <w:b/>
      <w:bCs/>
    </w:rPr>
  </w:style>
  <w:style w:type="paragraph" w:customStyle="1" w:styleId="247">
    <w:name w:val="批注主题1"/>
    <w:basedOn w:val="209"/>
    <w:next w:val="209"/>
    <w:link w:val="248"/>
    <w:semiHidden/>
    <w:qFormat/>
    <w:uiPriority w:val="0"/>
    <w:rPr>
      <w:b/>
      <w:bCs/>
    </w:rPr>
  </w:style>
  <w:style w:type="character" w:customStyle="1" w:styleId="248">
    <w:name w:val="批注主题 Char"/>
    <w:link w:val="247"/>
    <w:semiHidden/>
    <w:qFormat/>
    <w:uiPriority w:val="0"/>
    <w:rPr>
      <w:rFonts w:ascii="Times New Roman" w:hAnsi="Times New Roman" w:eastAsia="宋体" w:cs="Times New Roman"/>
      <w:b/>
      <w:bCs/>
      <w:szCs w:val="21"/>
    </w:rPr>
  </w:style>
  <w:style w:type="paragraph" w:customStyle="1" w:styleId="249">
    <w:name w:val="正文首行缩进1"/>
    <w:basedOn w:val="1"/>
    <w:link w:val="250"/>
    <w:qFormat/>
    <w:uiPriority w:val="0"/>
    <w:pPr>
      <w:spacing w:line="360" w:lineRule="auto"/>
      <w:ind w:firstLine="200"/>
    </w:pPr>
    <w:rPr>
      <w:rFonts w:ascii="仿宋_GB2312" w:eastAsia="仿宋_GB2312"/>
      <w:sz w:val="30"/>
      <w:szCs w:val="30"/>
    </w:rPr>
  </w:style>
  <w:style w:type="character" w:customStyle="1" w:styleId="250">
    <w:name w:val="正文首行缩进 Char"/>
    <w:link w:val="249"/>
    <w:qFormat/>
    <w:uiPriority w:val="0"/>
    <w:rPr>
      <w:rFonts w:ascii="仿宋_GB2312" w:hAnsi="Times New Roman" w:eastAsia="仿宋_GB2312" w:cs="Times New Roman"/>
      <w:sz w:val="30"/>
      <w:szCs w:val="30"/>
    </w:rPr>
  </w:style>
  <w:style w:type="paragraph" w:customStyle="1" w:styleId="251">
    <w:name w:val="正文首行缩进 21"/>
    <w:basedOn w:val="215"/>
    <w:next w:val="1"/>
    <w:link w:val="252"/>
    <w:qFormat/>
    <w:uiPriority w:val="0"/>
    <w:pPr>
      <w:spacing w:line="360" w:lineRule="auto"/>
      <w:ind w:firstLine="420"/>
    </w:pPr>
    <w:rPr>
      <w:rFonts w:ascii="宋体" w:hAnsi="宋体" w:eastAsia="宋体"/>
      <w:sz w:val="21"/>
      <w:szCs w:val="20"/>
    </w:rPr>
  </w:style>
  <w:style w:type="character" w:customStyle="1" w:styleId="252">
    <w:name w:val="正文首行缩进 2 Char"/>
    <w:link w:val="251"/>
    <w:qFormat/>
    <w:uiPriority w:val="0"/>
    <w:rPr>
      <w:rFonts w:ascii="宋体" w:hAnsi="宋体" w:eastAsia="宋体" w:cs="Times New Roman"/>
      <w:sz w:val="32"/>
      <w:szCs w:val="20"/>
    </w:rPr>
  </w:style>
  <w:style w:type="table" w:customStyle="1" w:styleId="253">
    <w:name w:val="网格型11"/>
    <w:basedOn w:val="194"/>
    <w:qFormat/>
    <w:uiPriority w:val="0"/>
    <w:pPr>
      <w:widowControl w:val="0"/>
      <w:jc w:val="both"/>
    </w:pPr>
    <w:rPr>
      <w:rFonts w:ascii="Times New Roman" w:hAnsi="Times New Roman" w:eastAsia="宋体" w:cs="Times New Roman"/>
      <w:sz w:val="20"/>
      <w:szCs w:val="20"/>
    </w:rPr>
  </w:style>
  <w:style w:type="character" w:customStyle="1" w:styleId="254">
    <w:name w:val="要点1"/>
    <w:link w:val="1"/>
    <w:qFormat/>
    <w:uiPriority w:val="0"/>
    <w:rPr>
      <w:b/>
      <w:bCs/>
    </w:rPr>
  </w:style>
  <w:style w:type="character" w:customStyle="1" w:styleId="255">
    <w:name w:val="页码1"/>
    <w:link w:val="1"/>
    <w:qFormat/>
    <w:uiPriority w:val="0"/>
  </w:style>
  <w:style w:type="character" w:customStyle="1" w:styleId="256">
    <w:name w:val="已访问的超链接1"/>
    <w:link w:val="1"/>
    <w:qFormat/>
    <w:uiPriority w:val="0"/>
    <w:rPr>
      <w:color w:val="800080"/>
      <w:u w:val="single"/>
    </w:rPr>
  </w:style>
  <w:style w:type="character" w:customStyle="1" w:styleId="257">
    <w:name w:val="超链接1"/>
    <w:link w:val="1"/>
    <w:qFormat/>
    <w:uiPriority w:val="0"/>
    <w:rPr>
      <w:color w:val="0000FF"/>
      <w:u w:val="single"/>
    </w:rPr>
  </w:style>
  <w:style w:type="character" w:customStyle="1" w:styleId="258">
    <w:name w:val="批注引用1"/>
    <w:link w:val="1"/>
    <w:semiHidden/>
    <w:qFormat/>
    <w:uiPriority w:val="0"/>
    <w:rPr>
      <w:sz w:val="21"/>
      <w:szCs w:val="21"/>
    </w:rPr>
  </w:style>
  <w:style w:type="paragraph" w:customStyle="1" w:styleId="259">
    <w:name w:val="正文文本12"/>
    <w:basedOn w:val="1"/>
    <w:qFormat/>
    <w:uiPriority w:val="1"/>
    <w:pPr>
      <w:ind w:left="120"/>
    </w:pPr>
    <w:rPr>
      <w:rFonts w:ascii="宋体" w:hAnsi="宋体" w:eastAsia="宋体" w:cs="宋体"/>
      <w:sz w:val="21"/>
      <w:szCs w:val="21"/>
      <w:lang w:val="zh-CN" w:eastAsia="zh-CN" w:bidi="zh-CN"/>
    </w:rPr>
  </w:style>
  <w:style w:type="character" w:customStyle="1" w:styleId="260">
    <w:name w:val="font5 Char"/>
    <w:link w:val="1"/>
    <w:qFormat/>
    <w:uiPriority w:val="0"/>
    <w:rPr>
      <w:rFonts w:ascii="宋体" w:hAnsi="宋体" w:eastAsia="宋体"/>
      <w:sz w:val="28"/>
      <w:szCs w:val="28"/>
      <w:lang w:val="en-US" w:eastAsia="zh-CN" w:bidi="ar-SA"/>
    </w:rPr>
  </w:style>
  <w:style w:type="character" w:customStyle="1" w:styleId="261">
    <w:name w:val="二级目录 Char"/>
    <w:link w:val="262"/>
    <w:qFormat/>
    <w:uiPriority w:val="0"/>
    <w:rPr>
      <w:b/>
      <w:sz w:val="30"/>
      <w:szCs w:val="28"/>
    </w:rPr>
  </w:style>
  <w:style w:type="paragraph" w:customStyle="1" w:styleId="262">
    <w:name w:val="二级目录"/>
    <w:next w:val="1"/>
    <w:link w:val="261"/>
    <w:qFormat/>
    <w:uiPriority w:val="0"/>
    <w:pPr>
      <w:numPr>
        <w:ilvl w:val="0"/>
        <w:numId w:val="2"/>
      </w:numPr>
      <w:tabs>
        <w:tab w:val="left" w:pos="1145"/>
      </w:tabs>
      <w:outlineLvl w:val="1"/>
    </w:pPr>
    <w:rPr>
      <w:rFonts w:hint="default" w:ascii="Times New Roman" w:hAnsi="Times New Roman" w:eastAsia="宋体" w:cs="Times New Roman"/>
      <w:b/>
      <w:sz w:val="30"/>
      <w:szCs w:val="28"/>
      <w:lang w:val="en-US" w:eastAsia="zh-CN" w:bidi="ar-SA"/>
    </w:rPr>
  </w:style>
  <w:style w:type="character" w:customStyle="1" w:styleId="263">
    <w:name w:val="列出段落 Char"/>
    <w:aliases w:val="Bullet List Char,numbered Char,FooterText Char,List Paragraph1 Char,Paragraphe de liste1 Char"/>
    <w:link w:val="264"/>
    <w:qFormat/>
    <w:uiPriority w:val="0"/>
    <w:rPr>
      <w:rFonts w:ascii="Calibri" w:hAnsi="Calibri"/>
      <w:sz w:val="24"/>
      <w:szCs w:val="24"/>
      <w:lang w:eastAsia="en-US" w:bidi="en-US"/>
    </w:rPr>
  </w:style>
  <w:style w:type="paragraph" w:customStyle="1" w:styleId="264">
    <w:name w:val="列出段落1"/>
    <w:basedOn w:val="1"/>
    <w:link w:val="263"/>
    <w:qFormat/>
    <w:uiPriority w:val="0"/>
    <w:pPr>
      <w:widowControl/>
      <w:ind w:left="720"/>
      <w:contextualSpacing/>
      <w:jc w:val="left"/>
    </w:pPr>
    <w:rPr>
      <w:rFonts w:ascii="Calibri" w:hAnsi="Calibri" w:eastAsia="宋体" w:cs="Times New Roman"/>
      <w:sz w:val="24"/>
      <w:szCs w:val="24"/>
      <w:lang w:eastAsia="en-US" w:bidi="en-US"/>
    </w:rPr>
  </w:style>
  <w:style w:type="paragraph" w:customStyle="1" w:styleId="265">
    <w:name w:val="Body Text(ch)"/>
    <w:basedOn w:val="1"/>
    <w:next w:val="213"/>
    <w:qFormat/>
    <w:uiPriority w:val="0"/>
    <w:pPr>
      <w:spacing w:after="120"/>
    </w:pPr>
    <w:rPr>
      <w:rFonts w:ascii="宋体" w:hAnsi="Arial"/>
      <w:bCs/>
      <w:iCs/>
      <w:szCs w:val="24"/>
    </w:rPr>
  </w:style>
  <w:style w:type="paragraph" w:customStyle="1" w:styleId="266">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67">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68">
    <w:name w:val="Char"/>
    <w:basedOn w:val="1"/>
    <w:qFormat/>
    <w:uiPriority w:val="0"/>
    <w:pPr>
      <w:tabs>
        <w:tab w:val="left" w:pos="360"/>
      </w:tabs>
      <w:ind w:firstLine="200"/>
    </w:pPr>
    <w:rPr>
      <w:sz w:val="28"/>
      <w:szCs w:val="30"/>
    </w:rPr>
  </w:style>
  <w:style w:type="paragraph" w:customStyle="1" w:styleId="269">
    <w:name w:val=" Char"/>
    <w:basedOn w:val="207"/>
    <w:qFormat/>
    <w:uiPriority w:val="0"/>
    <w:rPr>
      <w:rFonts w:ascii="Tahoma" w:hAnsi="Tahoma"/>
      <w:sz w:val="24"/>
      <w:szCs w:val="24"/>
    </w:rPr>
  </w:style>
  <w:style w:type="paragraph" w:customStyle="1" w:styleId="270">
    <w:name w:val="普通正文"/>
    <w:basedOn w:val="1"/>
    <w:qFormat/>
    <w:uiPriority w:val="0"/>
    <w:pPr>
      <w:spacing w:before="120" w:after="120" w:line="360" w:lineRule="auto"/>
      <w:ind w:firstLine="480"/>
      <w:jc w:val="left"/>
    </w:pPr>
    <w:rPr>
      <w:rFonts w:ascii="Arial" w:hAnsi="Arial"/>
      <w:sz w:val="24"/>
      <w:szCs w:val="24"/>
    </w:rPr>
  </w:style>
  <w:style w:type="paragraph" w:customStyle="1" w:styleId="271">
    <w:name w:val="table_lines"/>
    <w:basedOn w:val="1"/>
    <w:qFormat/>
    <w:uiPriority w:val="0"/>
    <w:pPr>
      <w:widowControl/>
      <w:jc w:val="left"/>
    </w:pPr>
    <w:rPr>
      <w:sz w:val="20"/>
      <w:szCs w:val="20"/>
      <w:lang w:val="de-DE" w:eastAsia="de-DE"/>
    </w:rPr>
  </w:style>
  <w:style w:type="paragraph" w:customStyle="1" w:styleId="272">
    <w:name w:val="附录1"/>
    <w:qFormat/>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customStyle="1" w:styleId="273">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74">
    <w:name w:val=" Char Char Char Char"/>
    <w:basedOn w:val="207"/>
    <w:qFormat/>
    <w:uiPriority w:val="0"/>
    <w:pPr>
      <w:spacing w:line="360" w:lineRule="auto"/>
    </w:pPr>
    <w:rPr>
      <w:rFonts w:ascii="Tahoma" w:hAnsi="Tahoma"/>
      <w:sz w:val="24"/>
      <w:szCs w:val="24"/>
    </w:rPr>
  </w:style>
  <w:style w:type="paragraph" w:customStyle="1" w:styleId="275">
    <w:name w:val="列出段落"/>
    <w:basedOn w:val="1"/>
    <w:qFormat/>
    <w:uiPriority w:val="0"/>
    <w:pPr>
      <w:widowControl/>
      <w:ind w:left="720"/>
      <w:contextualSpacing/>
      <w:jc w:val="left"/>
    </w:pPr>
    <w:rPr>
      <w:rFonts w:ascii="Calibri" w:hAnsi="Calibri"/>
      <w:sz w:val="24"/>
      <w:szCs w:val="24"/>
      <w:lang w:eastAsia="en-US" w:bidi="en-US"/>
    </w:rPr>
  </w:style>
  <w:style w:type="paragraph" w:customStyle="1" w:styleId="276">
    <w:name w:val="4"/>
    <w:basedOn w:val="1"/>
    <w:next w:val="238"/>
    <w:qFormat/>
    <w:uiPriority w:val="0"/>
    <w:pPr>
      <w:spacing w:line="360" w:lineRule="auto"/>
      <w:ind w:firstLine="420"/>
    </w:pPr>
    <w:rPr>
      <w:color w:val="FF0000"/>
      <w:sz w:val="24"/>
      <w:szCs w:val="24"/>
    </w:rPr>
  </w:style>
  <w:style w:type="paragraph" w:customStyle="1" w:styleId="277">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78">
    <w:name w:val=" Char Char Char Char Char Char Char Char Char Char"/>
    <w:basedOn w:val="1"/>
    <w:qFormat/>
    <w:uiPriority w:val="0"/>
    <w:pPr>
      <w:spacing w:line="360" w:lineRule="auto"/>
    </w:pPr>
    <w:rPr>
      <w:sz w:val="24"/>
      <w:szCs w:val="20"/>
    </w:rPr>
  </w:style>
  <w:style w:type="paragraph" w:customStyle="1" w:styleId="279">
    <w:name w:val="样式1"/>
    <w:basedOn w:val="1"/>
    <w:qFormat/>
    <w:uiPriority w:val="0"/>
    <w:pPr>
      <w:numPr>
        <w:ilvl w:val="0"/>
        <w:numId w:val="3"/>
      </w:numPr>
    </w:pPr>
    <w:rPr>
      <w:rFonts w:ascii="宋体" w:hAnsi="宋体"/>
    </w:rPr>
  </w:style>
  <w:style w:type="paragraph" w:customStyle="1" w:styleId="280">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81">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82">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83">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84">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85">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86">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87">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88">
    <w:name w:val="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89">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90">
    <w:name w:val="Char Char Char Char"/>
    <w:basedOn w:val="207"/>
    <w:qFormat/>
    <w:uiPriority w:val="0"/>
    <w:pPr>
      <w:spacing w:line="360" w:lineRule="auto"/>
    </w:pPr>
    <w:rPr>
      <w:rFonts w:ascii="Tahoma" w:hAnsi="Tahoma"/>
      <w:sz w:val="24"/>
      <w:szCs w:val="24"/>
    </w:rPr>
  </w:style>
  <w:style w:type="paragraph" w:customStyle="1" w:styleId="291">
    <w:name w:val="table_1stline"/>
    <w:basedOn w:val="1"/>
    <w:qFormat/>
    <w:uiPriority w:val="0"/>
    <w:pPr>
      <w:widowControl/>
      <w:spacing w:before="120"/>
      <w:jc w:val="left"/>
    </w:pPr>
    <w:rPr>
      <w:bCs/>
      <w:sz w:val="20"/>
      <w:szCs w:val="20"/>
      <w:lang w:val="de-DE" w:eastAsia="de-DE"/>
    </w:rPr>
  </w:style>
  <w:style w:type="paragraph" w:customStyle="1" w:styleId="292">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293">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94">
    <w:name w:val="修订"/>
    <w:semiHidden/>
    <w:qFormat/>
    <w:uiPriority w:val="99"/>
    <w:rPr>
      <w:rFonts w:hint="default" w:ascii="Times New Roman" w:hAnsi="Times New Roman" w:eastAsia="宋体" w:cs="Times New Roman"/>
      <w:sz w:val="21"/>
      <w:szCs w:val="21"/>
      <w:lang w:val="en-US" w:eastAsia="zh-CN" w:bidi="ar-SA"/>
    </w:rPr>
  </w:style>
  <w:style w:type="paragraph" w:customStyle="1" w:styleId="295">
    <w:name w:val="无间隔"/>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296">
    <w:name w:val="正文文本 211"/>
    <w:basedOn w:val="1"/>
    <w:qFormat/>
    <w:uiPriority w:val="99"/>
    <w:pPr>
      <w:jc w:val="center"/>
    </w:pPr>
    <w:rPr>
      <w:b/>
      <w:bCs/>
      <w:sz w:val="20"/>
      <w:szCs w:val="20"/>
    </w:rPr>
  </w:style>
  <w:style w:type="table" w:customStyle="1" w:styleId="297">
    <w:name w:val="Table Normal"/>
    <w:qFormat/>
    <w:uiPriority w:val="0"/>
  </w:style>
  <w:style w:type="paragraph" w:customStyle="1" w:styleId="298">
    <w:name w:val="正文文本1"/>
    <w:basedOn w:val="1"/>
    <w:next w:val="1"/>
    <w:semiHidden/>
    <w:qFormat/>
    <w:uiPriority w:val="0"/>
    <w:rPr>
      <w:rFonts w:ascii="Arial" w:hAnsi="Arial" w:eastAsia="Arial" w:cs="Arial"/>
      <w:sz w:val="21"/>
      <w:szCs w:val="21"/>
      <w:lang w:val="en-US" w:eastAsia="en-US" w:bidi="ar-SA"/>
    </w:rPr>
  </w:style>
  <w:style w:type="paragraph" w:customStyle="1" w:styleId="299">
    <w:name w:val="纯文本1"/>
    <w:basedOn w:val="1"/>
    <w:qFormat/>
    <w:uiPriority w:val="0"/>
    <w:rPr>
      <w:rFonts w:ascii="宋体" w:hAnsi="Courier New" w:cs="Courier New"/>
    </w:rPr>
  </w:style>
  <w:style w:type="table" w:customStyle="1" w:styleId="300">
    <w:name w:val="网格型1"/>
    <w:basedOn w:val="301"/>
    <w:qFormat/>
    <w:uiPriority w:val="0"/>
    <w:pPr>
      <w:widowControl w:val="0"/>
      <w:jc w:val="both"/>
    </w:pPr>
  </w:style>
  <w:style w:type="table" w:customStyle="1" w:styleId="301">
    <w:name w:val="普通表格1"/>
    <w:unhideWhenUsed/>
    <w:qFormat/>
    <w:uiPriority w:val="99"/>
  </w:style>
  <w:style w:type="paragraph" w:customStyle="1" w:styleId="302">
    <w:name w:val="标题 411"/>
    <w:basedOn w:val="1"/>
    <w:next w:val="303"/>
    <w:qFormat/>
    <w:uiPriority w:val="0"/>
    <w:pPr>
      <w:keepNext/>
      <w:keepLines/>
      <w:spacing w:before="280" w:after="290" w:line="376" w:lineRule="auto"/>
      <w:outlineLvl w:val="3"/>
    </w:pPr>
    <w:rPr>
      <w:rFonts w:ascii="Arial" w:hAnsi="Arial" w:eastAsia="黑体"/>
      <w:b/>
      <w:bCs/>
      <w:sz w:val="28"/>
      <w:szCs w:val="28"/>
      <w:lang w:val="en-US" w:eastAsia="en-US"/>
    </w:rPr>
  </w:style>
  <w:style w:type="paragraph" w:customStyle="1" w:styleId="303">
    <w:name w:val="正文缩进11"/>
    <w:basedOn w:val="1"/>
    <w:qFormat/>
    <w:uiPriority w:val="0"/>
    <w:pPr>
      <w:ind w:firstLine="420"/>
    </w:pPr>
    <w:rPr>
      <w:sz w:val="20"/>
      <w:lang w:val="en-US" w:eastAsia="en-US"/>
    </w:rPr>
  </w:style>
  <w:style w:type="paragraph" w:customStyle="1" w:styleId="304">
    <w:name w:val="批注文字1"/>
    <w:basedOn w:val="1"/>
    <w:semiHidden/>
    <w:qFormat/>
    <w:uiPriority w:val="0"/>
    <w:pPr>
      <w:jc w:val="left"/>
    </w:pPr>
    <w:rPr>
      <w:sz w:val="20"/>
      <w:lang w:val="en-US" w:eastAsia="en-US"/>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Micro</Company>
  <TotalTime>12</TotalTime>
  <ScaleCrop>false</ScaleCrop>
  <LinksUpToDate>false</LinksUpToDate>
  <Application>WPS Office_11.8.2.12089_F1E327BC-269C-435d-A152-05C5408002CA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2023-03-16T02:16:00Z</dcterms:created>
  <dc:creator>赵国</dc:creator>
  <cp:lastModifiedBy>孙祥</cp:lastModifiedBy>
  <dcterms:modified xsi:type="dcterms:W3CDTF">2024-10-11T09:50:46Z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2052-11.8.2.12089</vt:lpwstr>
  </property>
  <property fmtid="{D5CDD505-2E9C-101B-9397-08002B2CF9AE}" pid="3" name="ICV">
    <vt:lpwstr>EA9152E46E6A4D36A8C839F884F47CFE</vt:lpwstr>
  </property>
</Properties>
</file>