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950114">
      <w:pPr>
        <w:pStyle w:val="78"/>
        <w:jc w:val="center"/>
        <w:rPr>
          <w:b/>
          <w:color w:val="000000"/>
          <w:spacing w:val="76"/>
          <w:sz w:val="44"/>
          <w:szCs w:val="44"/>
        </w:rPr>
      </w:pPr>
    </w:p>
    <w:p w14:paraId="156E9252">
      <w:pPr>
        <w:pStyle w:val="79"/>
      </w:pPr>
    </w:p>
    <w:p w14:paraId="356581BF">
      <w:pPr>
        <w:pStyle w:val="78"/>
        <w:jc w:val="center"/>
        <w:rPr>
          <w:b/>
          <w:color w:val="000000"/>
          <w:spacing w:val="76"/>
          <w:sz w:val="44"/>
          <w:szCs w:val="44"/>
        </w:rPr>
      </w:pPr>
    </w:p>
    <w:p w14:paraId="66E4ADFE">
      <w:pPr>
        <w:pStyle w:val="78"/>
        <w:jc w:val="center"/>
        <w:rPr>
          <w:b/>
          <w:color w:val="000000"/>
          <w:spacing w:val="76"/>
          <w:sz w:val="96"/>
          <w:szCs w:val="96"/>
        </w:rPr>
      </w:pPr>
      <w:r>
        <w:rPr>
          <w:b/>
          <w:color w:val="000000"/>
          <w:spacing w:val="76"/>
          <w:sz w:val="96"/>
          <w:szCs w:val="96"/>
        </w:rPr>
        <w:t>竞争性磋商文件</w:t>
      </w:r>
    </w:p>
    <w:p w14:paraId="50F90C64">
      <w:pPr>
        <w:pStyle w:val="78"/>
        <w:jc w:val="center"/>
        <w:rPr>
          <w:b/>
          <w:color w:val="000000"/>
          <w:spacing w:val="76"/>
          <w:sz w:val="44"/>
          <w:szCs w:val="44"/>
        </w:rPr>
      </w:pPr>
    </w:p>
    <w:p w14:paraId="5B186C63">
      <w:pPr>
        <w:pStyle w:val="78"/>
        <w:jc w:val="center"/>
        <w:rPr>
          <w:b/>
          <w:color w:val="000000"/>
          <w:spacing w:val="76"/>
          <w:sz w:val="44"/>
          <w:szCs w:val="44"/>
        </w:rPr>
      </w:pPr>
    </w:p>
    <w:p w14:paraId="0E69ECEC">
      <w:pPr>
        <w:pStyle w:val="79"/>
        <w:rPr>
          <w:b/>
          <w:color w:val="000000"/>
          <w:spacing w:val="76"/>
          <w:sz w:val="44"/>
          <w:szCs w:val="44"/>
        </w:rPr>
      </w:pPr>
    </w:p>
    <w:p w14:paraId="504C5961">
      <w:pPr>
        <w:pStyle w:val="82"/>
        <w:rPr>
          <w:b/>
          <w:color w:val="000000"/>
          <w:spacing w:val="76"/>
          <w:sz w:val="44"/>
          <w:szCs w:val="44"/>
        </w:rPr>
      </w:pPr>
    </w:p>
    <w:p w14:paraId="6ED0CCF6">
      <w:pPr>
        <w:pStyle w:val="79"/>
        <w:rPr>
          <w:b/>
          <w:color w:val="000000"/>
          <w:spacing w:val="76"/>
          <w:sz w:val="44"/>
          <w:szCs w:val="44"/>
        </w:rPr>
      </w:pPr>
    </w:p>
    <w:p w14:paraId="107E0526">
      <w:pPr>
        <w:pStyle w:val="82"/>
      </w:pPr>
    </w:p>
    <w:p w14:paraId="08CBA79C">
      <w:pPr>
        <w:pStyle w:val="79"/>
      </w:pPr>
    </w:p>
    <w:p w14:paraId="54EC5074">
      <w:pPr>
        <w:pStyle w:val="78"/>
        <w:keepNext w:val="0"/>
        <w:keepLines w:val="0"/>
        <w:pageBreakBefore w:val="0"/>
        <w:widowControl w:val="0"/>
        <w:spacing w:line="800" w:lineRule="exact"/>
        <w:ind w:left="2489" w:hanging="1922"/>
        <w:outlineLvl w:val="9"/>
        <w:rPr>
          <w:rFonts w:hint="eastAsia" w:ascii="宋体" w:hAnsi="宋体" w:eastAsia="宋体"/>
          <w:color w:val="auto"/>
          <w:sz w:val="36"/>
          <w:szCs w:val="36"/>
          <w:lang w:eastAsia="zh-CN"/>
        </w:rPr>
      </w:pPr>
      <w:r>
        <w:rPr>
          <w:rFonts w:ascii="宋体" w:hAnsi="宋体"/>
          <w:sz w:val="36"/>
          <w:szCs w:val="36"/>
        </w:rPr>
        <w:t>项目名称：</w:t>
      </w:r>
      <w:r>
        <w:rPr>
          <w:rFonts w:hint="eastAsia" w:ascii="宋体" w:hAnsi="宋体"/>
          <w:color w:val="auto"/>
          <w:sz w:val="36"/>
          <w:szCs w:val="36"/>
          <w:lang w:eastAsia="zh-CN"/>
        </w:rPr>
        <w:t>丰县</w:t>
      </w:r>
      <w:r>
        <w:rPr>
          <w:rFonts w:hint="eastAsia" w:ascii="宋体" w:hAnsi="宋体"/>
          <w:color w:val="auto"/>
          <w:sz w:val="36"/>
          <w:szCs w:val="36"/>
          <w:lang w:val="en-US" w:eastAsia="zh-CN"/>
        </w:rPr>
        <w:t>2025年度国土变更调查</w:t>
      </w:r>
      <w:r>
        <w:rPr>
          <w:rFonts w:hint="eastAsia" w:ascii="宋体" w:hAnsi="宋体"/>
          <w:color w:val="auto"/>
          <w:sz w:val="36"/>
          <w:szCs w:val="36"/>
          <w:lang w:eastAsia="zh-CN"/>
        </w:rPr>
        <w:t>项目</w:t>
      </w:r>
    </w:p>
    <w:p w14:paraId="7F1C93FB">
      <w:pPr>
        <w:pStyle w:val="78"/>
        <w:keepNext w:val="0"/>
        <w:keepLines w:val="0"/>
        <w:pageBreakBefore w:val="0"/>
        <w:widowControl w:val="0"/>
        <w:spacing w:line="800" w:lineRule="exact"/>
        <w:ind w:left="2489" w:hanging="1922"/>
        <w:outlineLvl w:val="9"/>
        <w:rPr>
          <w:rFonts w:hint="eastAsia" w:ascii="宋体" w:hAnsi="宋体" w:eastAsia="宋体"/>
          <w:color w:val="auto"/>
          <w:sz w:val="36"/>
          <w:szCs w:val="36"/>
          <w:highlight w:val="none"/>
          <w:lang w:eastAsia="zh-CN"/>
        </w:rPr>
      </w:pPr>
      <w:r>
        <w:rPr>
          <w:rFonts w:ascii="宋体" w:hAnsi="宋体"/>
          <w:color w:val="auto"/>
          <w:sz w:val="36"/>
          <w:szCs w:val="36"/>
          <w:highlight w:val="none"/>
        </w:rPr>
        <w:t>项目编号：</w:t>
      </w:r>
      <w:r>
        <w:rPr>
          <w:rFonts w:hint="eastAsia" w:ascii="宋体" w:hAnsi="宋体"/>
          <w:color w:val="auto"/>
          <w:sz w:val="36"/>
          <w:szCs w:val="36"/>
          <w:highlight w:val="none"/>
        </w:rPr>
        <w:t>JSZC-320321-JSGR-C2026-0001</w:t>
      </w:r>
      <w:r>
        <w:rPr>
          <w:rFonts w:hint="eastAsia" w:ascii="宋体" w:hAnsi="宋体"/>
          <w:color w:val="auto"/>
          <w:sz w:val="36"/>
          <w:szCs w:val="36"/>
          <w:highlight w:val="none"/>
          <w:lang w:val="en-US" w:eastAsia="zh-CN"/>
        </w:rPr>
        <w:t xml:space="preserve"> </w:t>
      </w:r>
    </w:p>
    <w:p w14:paraId="1892B55B">
      <w:pPr>
        <w:pStyle w:val="78"/>
        <w:keepNext w:val="0"/>
        <w:keepLines w:val="0"/>
        <w:pageBreakBefore w:val="0"/>
        <w:widowControl w:val="0"/>
        <w:spacing w:line="800" w:lineRule="exact"/>
        <w:ind w:left="2489" w:hanging="1922"/>
        <w:outlineLvl w:val="9"/>
        <w:rPr>
          <w:rFonts w:hint="eastAsia" w:ascii="宋体" w:hAnsi="宋体" w:eastAsia="宋体"/>
          <w:color w:val="auto"/>
          <w:sz w:val="36"/>
          <w:szCs w:val="36"/>
          <w:lang w:eastAsia="zh-CN"/>
        </w:rPr>
      </w:pPr>
      <w:r>
        <w:rPr>
          <w:rFonts w:ascii="宋体" w:hAnsi="宋体"/>
          <w:color w:val="auto"/>
          <w:sz w:val="36"/>
          <w:szCs w:val="36"/>
        </w:rPr>
        <w:t>采 购 人：</w:t>
      </w:r>
      <w:r>
        <w:rPr>
          <w:rFonts w:hint="eastAsia" w:ascii="宋体" w:hAnsi="宋体"/>
          <w:color w:val="auto"/>
          <w:sz w:val="36"/>
          <w:szCs w:val="36"/>
          <w:lang w:eastAsia="zh-CN"/>
        </w:rPr>
        <w:t>丰县土地储备中心</w:t>
      </w:r>
    </w:p>
    <w:p w14:paraId="555C2EA7">
      <w:pPr>
        <w:pStyle w:val="79"/>
        <w:ind w:left="0" w:leftChars="0" w:firstLine="0" w:firstLineChars="0"/>
        <w:rPr>
          <w:rFonts w:ascii="宋体" w:hAnsi="宋体"/>
          <w:color w:val="auto"/>
          <w:sz w:val="32"/>
          <w:szCs w:val="32"/>
        </w:rPr>
      </w:pPr>
    </w:p>
    <w:p w14:paraId="352929A1">
      <w:pPr>
        <w:pStyle w:val="82"/>
        <w:rPr>
          <w:rFonts w:ascii="宋体" w:hAnsi="宋体"/>
          <w:color w:val="auto"/>
          <w:sz w:val="32"/>
          <w:szCs w:val="32"/>
        </w:rPr>
      </w:pPr>
    </w:p>
    <w:p w14:paraId="378E399B">
      <w:pPr>
        <w:pStyle w:val="79"/>
        <w:rPr>
          <w:rFonts w:ascii="宋体" w:hAnsi="宋体"/>
          <w:color w:val="auto"/>
          <w:sz w:val="32"/>
          <w:szCs w:val="32"/>
        </w:rPr>
      </w:pPr>
    </w:p>
    <w:p w14:paraId="4A88F725">
      <w:pPr>
        <w:pStyle w:val="82"/>
        <w:rPr>
          <w:rFonts w:ascii="宋体" w:hAnsi="宋体"/>
          <w:sz w:val="32"/>
          <w:szCs w:val="32"/>
        </w:rPr>
      </w:pPr>
    </w:p>
    <w:p w14:paraId="03C213E8">
      <w:pPr>
        <w:pStyle w:val="79"/>
      </w:pPr>
    </w:p>
    <w:p w14:paraId="29EF46CD">
      <w:pPr>
        <w:pStyle w:val="78"/>
        <w:widowControl/>
        <w:pBdr>
          <w:top w:val="none" w:color="000000" w:sz="0" w:space="0"/>
          <w:left w:val="none" w:color="000000" w:sz="0" w:space="0"/>
          <w:bottom w:val="none" w:color="000000" w:sz="0" w:space="0"/>
          <w:right w:val="none" w:color="000000" w:sz="0" w:space="0"/>
        </w:pBdr>
        <w:ind w:right="33"/>
        <w:jc w:val="center"/>
      </w:pPr>
      <w:r>
        <w:rPr>
          <w:rFonts w:ascii="宋体" w:hAnsi="宋体"/>
          <w:color w:val="000000"/>
          <w:sz w:val="28"/>
        </w:rPr>
        <w:tab/>
      </w:r>
    </w:p>
    <w:p w14:paraId="08BA2C37">
      <w:pPr>
        <w:pStyle w:val="78"/>
        <w:spacing w:line="480" w:lineRule="auto"/>
        <w:jc w:val="center"/>
        <w:rPr>
          <w:rFonts w:hint="eastAsia" w:ascii="宋体" w:hAnsi="宋体" w:eastAsia="宋体"/>
          <w:sz w:val="36"/>
          <w:szCs w:val="36"/>
          <w:lang w:eastAsia="zh-CN"/>
        </w:rPr>
      </w:pPr>
      <w:r>
        <w:rPr>
          <w:rFonts w:ascii="宋体" w:hAnsi="宋体"/>
          <w:sz w:val="36"/>
          <w:szCs w:val="36"/>
        </w:rPr>
        <w:t>采购代理机构：</w:t>
      </w:r>
      <w:r>
        <w:rPr>
          <w:rFonts w:hint="eastAsia" w:ascii="宋体" w:hAnsi="宋体"/>
          <w:sz w:val="36"/>
          <w:szCs w:val="36"/>
          <w:lang w:eastAsia="zh-CN"/>
        </w:rPr>
        <w:t>江苏</w:t>
      </w:r>
      <w:r>
        <w:rPr>
          <w:rFonts w:hint="eastAsia" w:ascii="宋体" w:hAnsi="宋体"/>
          <w:sz w:val="36"/>
          <w:szCs w:val="36"/>
          <w:lang w:val="en-US" w:eastAsia="zh-CN"/>
        </w:rPr>
        <w:t>固若项目</w:t>
      </w:r>
      <w:r>
        <w:rPr>
          <w:rFonts w:hint="eastAsia" w:ascii="宋体" w:hAnsi="宋体"/>
          <w:sz w:val="36"/>
          <w:szCs w:val="36"/>
          <w:lang w:eastAsia="zh-CN"/>
        </w:rPr>
        <w:t>管理有限公司</w:t>
      </w:r>
    </w:p>
    <w:p w14:paraId="7E116123">
      <w:pPr>
        <w:pStyle w:val="78"/>
        <w:spacing w:line="480" w:lineRule="auto"/>
        <w:jc w:val="center"/>
        <w:rPr>
          <w:rFonts w:ascii="宋体" w:hAnsi="宋体"/>
          <w:sz w:val="36"/>
          <w:szCs w:val="36"/>
        </w:rPr>
        <w:sectPr>
          <w:footerReference r:id="rId3" w:type="default"/>
          <w:pgSz w:w="11906" w:h="16838"/>
          <w:pgMar w:top="1418" w:right="1418" w:bottom="1418" w:left="1418" w:header="680" w:footer="680" w:gutter="0"/>
          <w:cols w:space="720" w:num="1"/>
          <w:docGrid w:linePitch="360" w:charSpace="0"/>
        </w:sectPr>
      </w:pPr>
      <w:r>
        <w:rPr>
          <w:rFonts w:ascii="宋体" w:hAnsi="宋体"/>
          <w:sz w:val="36"/>
          <w:szCs w:val="36"/>
        </w:rPr>
        <w:t>二〇二</w:t>
      </w:r>
      <w:r>
        <w:rPr>
          <w:rFonts w:hint="eastAsia" w:ascii="宋体" w:hAnsi="宋体"/>
          <w:sz w:val="36"/>
          <w:szCs w:val="36"/>
          <w:lang w:val="en-US" w:eastAsia="zh-CN"/>
        </w:rPr>
        <w:t>六</w:t>
      </w:r>
      <w:r>
        <w:rPr>
          <w:rFonts w:ascii="宋体" w:hAnsi="宋体"/>
          <w:sz w:val="36"/>
          <w:szCs w:val="36"/>
        </w:rPr>
        <w:t>年</w:t>
      </w:r>
      <w:r>
        <w:rPr>
          <w:rFonts w:hint="eastAsia" w:ascii="宋体" w:hAnsi="宋体"/>
          <w:sz w:val="36"/>
          <w:szCs w:val="36"/>
          <w:lang w:val="en-US" w:eastAsia="zh-CN"/>
        </w:rPr>
        <w:t>三</w:t>
      </w:r>
      <w:r>
        <w:rPr>
          <w:rFonts w:ascii="宋体" w:hAnsi="宋体"/>
          <w:sz w:val="36"/>
          <w:szCs w:val="36"/>
        </w:rPr>
        <w:t>月</w:t>
      </w:r>
    </w:p>
    <w:p w14:paraId="65F69C3B">
      <w:pPr>
        <w:pStyle w:val="79"/>
      </w:pPr>
    </w:p>
    <w:p w14:paraId="7A04A551">
      <w:pPr>
        <w:pStyle w:val="94"/>
      </w:pPr>
    </w:p>
    <w:p w14:paraId="14593DFB">
      <w:pPr>
        <w:pStyle w:val="78"/>
        <w:jc w:val="center"/>
        <w:rPr>
          <w:b/>
          <w:sz w:val="44"/>
          <w:szCs w:val="44"/>
        </w:rPr>
      </w:pPr>
      <w:r>
        <w:rPr>
          <w:b/>
          <w:sz w:val="44"/>
          <w:szCs w:val="44"/>
        </w:rPr>
        <w:t>目  录</w:t>
      </w:r>
    </w:p>
    <w:p w14:paraId="64862EB6">
      <w:pPr>
        <w:pStyle w:val="78"/>
        <w:jc w:val="center"/>
        <w:rPr>
          <w:rFonts w:ascii="宋体" w:hAnsi="宋体"/>
          <w:b/>
          <w:sz w:val="28"/>
          <w:szCs w:val="28"/>
        </w:rPr>
      </w:pPr>
    </w:p>
    <w:p w14:paraId="2C181D78">
      <w:pPr>
        <w:pStyle w:val="78"/>
        <w:numPr>
          <w:ilvl w:val="0"/>
          <w:numId w:val="3"/>
        </w:numPr>
        <w:tabs>
          <w:tab w:val="left" w:pos="1979"/>
        </w:tabs>
        <w:spacing w:line="360" w:lineRule="auto"/>
        <w:ind w:left="17" w:firstLine="403"/>
        <w:rPr>
          <w:b/>
          <w:sz w:val="32"/>
          <w:szCs w:val="32"/>
        </w:rPr>
      </w:pPr>
      <w:r>
        <w:rPr>
          <w:b/>
          <w:sz w:val="32"/>
          <w:szCs w:val="32"/>
        </w:rPr>
        <w:t>项目说明</w:t>
      </w:r>
    </w:p>
    <w:p w14:paraId="507AE976">
      <w:pPr>
        <w:pStyle w:val="78"/>
        <w:numPr>
          <w:ilvl w:val="0"/>
          <w:numId w:val="3"/>
        </w:numPr>
        <w:tabs>
          <w:tab w:val="left" w:pos="1979"/>
        </w:tabs>
        <w:spacing w:line="360" w:lineRule="auto"/>
        <w:ind w:left="17" w:firstLine="403"/>
        <w:rPr>
          <w:b/>
          <w:sz w:val="32"/>
          <w:szCs w:val="32"/>
        </w:rPr>
      </w:pPr>
      <w:r>
        <w:rPr>
          <w:b/>
          <w:sz w:val="32"/>
          <w:szCs w:val="32"/>
        </w:rPr>
        <w:t>磋商响应文件</w:t>
      </w:r>
    </w:p>
    <w:p w14:paraId="2E61D061">
      <w:pPr>
        <w:pStyle w:val="78"/>
        <w:numPr>
          <w:ilvl w:val="0"/>
          <w:numId w:val="3"/>
        </w:numPr>
        <w:tabs>
          <w:tab w:val="left" w:pos="1979"/>
        </w:tabs>
        <w:spacing w:line="360" w:lineRule="auto"/>
        <w:ind w:left="17" w:firstLine="403"/>
        <w:rPr>
          <w:b/>
          <w:sz w:val="32"/>
          <w:szCs w:val="32"/>
        </w:rPr>
      </w:pPr>
      <w:r>
        <w:rPr>
          <w:b/>
          <w:sz w:val="32"/>
          <w:szCs w:val="32"/>
        </w:rPr>
        <w:t>磋商相关说明</w:t>
      </w:r>
    </w:p>
    <w:p w14:paraId="6DFB6886">
      <w:pPr>
        <w:pStyle w:val="78"/>
        <w:numPr>
          <w:ilvl w:val="0"/>
          <w:numId w:val="3"/>
        </w:numPr>
        <w:tabs>
          <w:tab w:val="left" w:pos="1979"/>
        </w:tabs>
        <w:spacing w:line="360" w:lineRule="auto"/>
        <w:ind w:left="17" w:firstLine="403"/>
        <w:rPr>
          <w:b/>
          <w:sz w:val="32"/>
          <w:szCs w:val="32"/>
        </w:rPr>
      </w:pPr>
      <w:r>
        <w:rPr>
          <w:b/>
          <w:sz w:val="32"/>
          <w:szCs w:val="32"/>
        </w:rPr>
        <w:t>确定成交供应商及合同签订</w:t>
      </w:r>
    </w:p>
    <w:p w14:paraId="2D94FAAF">
      <w:pPr>
        <w:pStyle w:val="78"/>
        <w:numPr>
          <w:ilvl w:val="0"/>
          <w:numId w:val="3"/>
        </w:numPr>
        <w:tabs>
          <w:tab w:val="left" w:pos="1979"/>
        </w:tabs>
        <w:spacing w:line="360" w:lineRule="auto"/>
        <w:ind w:left="17" w:firstLine="403"/>
        <w:rPr>
          <w:b/>
          <w:sz w:val="32"/>
          <w:szCs w:val="32"/>
        </w:rPr>
      </w:pPr>
      <w:r>
        <w:rPr>
          <w:b/>
          <w:sz w:val="32"/>
          <w:szCs w:val="32"/>
        </w:rPr>
        <w:t>磋商文件的澄清与修改</w:t>
      </w:r>
    </w:p>
    <w:p w14:paraId="4FC0A081">
      <w:pPr>
        <w:pStyle w:val="78"/>
        <w:numPr>
          <w:ilvl w:val="0"/>
          <w:numId w:val="3"/>
        </w:numPr>
        <w:tabs>
          <w:tab w:val="left" w:pos="1979"/>
        </w:tabs>
        <w:spacing w:line="360" w:lineRule="auto"/>
        <w:ind w:left="17" w:firstLine="403"/>
        <w:rPr>
          <w:b/>
          <w:sz w:val="32"/>
          <w:szCs w:val="32"/>
        </w:rPr>
      </w:pPr>
      <w:r>
        <w:rPr>
          <w:b/>
          <w:sz w:val="32"/>
          <w:szCs w:val="32"/>
        </w:rPr>
        <w:t>询问和质疑</w:t>
      </w:r>
    </w:p>
    <w:p w14:paraId="0D7878F0">
      <w:pPr>
        <w:pStyle w:val="78"/>
        <w:numPr>
          <w:ilvl w:val="0"/>
          <w:numId w:val="3"/>
        </w:numPr>
        <w:tabs>
          <w:tab w:val="left" w:pos="1979"/>
        </w:tabs>
        <w:spacing w:line="360" w:lineRule="auto"/>
        <w:ind w:left="17" w:firstLine="403"/>
        <w:rPr>
          <w:b/>
          <w:sz w:val="32"/>
          <w:szCs w:val="32"/>
        </w:rPr>
      </w:pPr>
      <w:r>
        <w:rPr>
          <w:b/>
          <w:sz w:val="32"/>
          <w:szCs w:val="32"/>
        </w:rPr>
        <w:t>电子招标投标交易平台</w:t>
      </w:r>
    </w:p>
    <w:p w14:paraId="2DE155F7">
      <w:pPr>
        <w:pStyle w:val="78"/>
        <w:numPr>
          <w:ilvl w:val="0"/>
          <w:numId w:val="3"/>
        </w:numPr>
        <w:tabs>
          <w:tab w:val="left" w:pos="1979"/>
        </w:tabs>
        <w:spacing w:line="360" w:lineRule="auto"/>
        <w:ind w:left="17" w:firstLine="403"/>
        <w:rPr>
          <w:b/>
          <w:sz w:val="32"/>
          <w:szCs w:val="32"/>
        </w:rPr>
      </w:pPr>
      <w:r>
        <w:rPr>
          <w:b/>
          <w:sz w:val="32"/>
          <w:szCs w:val="32"/>
        </w:rPr>
        <w:t>其他</w:t>
      </w:r>
    </w:p>
    <w:p w14:paraId="26E21538">
      <w:pPr>
        <w:pStyle w:val="78"/>
        <w:numPr>
          <w:ilvl w:val="0"/>
          <w:numId w:val="3"/>
        </w:numPr>
        <w:tabs>
          <w:tab w:val="left" w:pos="1979"/>
        </w:tabs>
        <w:spacing w:line="360" w:lineRule="auto"/>
        <w:ind w:left="17" w:firstLine="403"/>
        <w:rPr>
          <w:b/>
          <w:sz w:val="32"/>
          <w:szCs w:val="32"/>
        </w:rPr>
      </w:pPr>
      <w:r>
        <w:rPr>
          <w:rFonts w:hint="eastAsia"/>
          <w:b/>
          <w:sz w:val="32"/>
          <w:szCs w:val="32"/>
        </w:rPr>
        <w:t>其他要求及附件</w:t>
      </w:r>
    </w:p>
    <w:p w14:paraId="681F5636">
      <w:pPr>
        <w:pStyle w:val="172"/>
        <w:tabs>
          <w:tab w:val="right" w:leader="dot" w:pos="8296"/>
        </w:tabs>
        <w:spacing w:before="0" w:after="0" w:line="500" w:lineRule="exact"/>
        <w:rPr>
          <w:rFonts w:ascii="Times New Roman" w:hAnsi="Times New Roman"/>
          <w:b w:val="0"/>
          <w:bCs w:val="0"/>
          <w:caps w:val="0"/>
          <w:sz w:val="24"/>
          <w:szCs w:val="24"/>
        </w:rPr>
      </w:pPr>
    </w:p>
    <w:p w14:paraId="64F9942F">
      <w:pPr>
        <w:pStyle w:val="78"/>
        <w:spacing w:line="420" w:lineRule="exact"/>
        <w:rPr>
          <w:b/>
          <w:bCs/>
          <w:sz w:val="28"/>
          <w:szCs w:val="28"/>
          <w:lang w:val="zh-CN"/>
        </w:rPr>
      </w:pPr>
    </w:p>
    <w:p w14:paraId="7EE33771">
      <w:pPr>
        <w:pStyle w:val="78"/>
        <w:spacing w:line="420" w:lineRule="exact"/>
        <w:rPr>
          <w:b/>
          <w:bCs/>
          <w:sz w:val="28"/>
          <w:szCs w:val="28"/>
          <w:lang w:val="zh-CN"/>
        </w:rPr>
      </w:pPr>
    </w:p>
    <w:p w14:paraId="38EE9F83">
      <w:pPr>
        <w:pStyle w:val="78"/>
        <w:jc w:val="center"/>
        <w:rPr>
          <w:b/>
          <w:sz w:val="28"/>
          <w:szCs w:val="28"/>
        </w:rPr>
      </w:pPr>
    </w:p>
    <w:p w14:paraId="648A26B0">
      <w:pPr>
        <w:pStyle w:val="78"/>
        <w:jc w:val="center"/>
        <w:rPr>
          <w:b/>
          <w:sz w:val="28"/>
          <w:szCs w:val="28"/>
        </w:rPr>
      </w:pPr>
    </w:p>
    <w:p w14:paraId="0F834715">
      <w:pPr>
        <w:pStyle w:val="78"/>
        <w:rPr>
          <w:b/>
          <w:sz w:val="28"/>
          <w:szCs w:val="28"/>
        </w:rPr>
      </w:pPr>
    </w:p>
    <w:p w14:paraId="71061B49">
      <w:pPr>
        <w:pStyle w:val="180"/>
        <w:rPr>
          <w:b/>
          <w:sz w:val="28"/>
          <w:szCs w:val="28"/>
        </w:rPr>
      </w:pPr>
    </w:p>
    <w:p w14:paraId="2A09EC4E">
      <w:pPr>
        <w:pStyle w:val="180"/>
        <w:rPr>
          <w:b/>
          <w:sz w:val="28"/>
          <w:szCs w:val="28"/>
        </w:rPr>
      </w:pPr>
    </w:p>
    <w:p w14:paraId="5C1D89E9">
      <w:pPr>
        <w:pStyle w:val="180"/>
        <w:rPr>
          <w:b/>
          <w:sz w:val="28"/>
          <w:szCs w:val="28"/>
        </w:rPr>
      </w:pPr>
    </w:p>
    <w:p w14:paraId="61AF0F63">
      <w:pPr>
        <w:pStyle w:val="180"/>
        <w:rPr>
          <w:b/>
          <w:sz w:val="28"/>
          <w:szCs w:val="28"/>
        </w:rPr>
      </w:pPr>
    </w:p>
    <w:p w14:paraId="1019B137">
      <w:pPr>
        <w:pStyle w:val="78"/>
        <w:rPr>
          <w:b/>
          <w:sz w:val="44"/>
          <w:szCs w:val="44"/>
        </w:rPr>
      </w:pPr>
    </w:p>
    <w:p w14:paraId="154FB39B">
      <w:pPr>
        <w:pStyle w:val="78"/>
        <w:rPr>
          <w:b/>
          <w:sz w:val="44"/>
          <w:szCs w:val="44"/>
        </w:rPr>
      </w:pPr>
    </w:p>
    <w:p w14:paraId="42256ED2">
      <w:pPr>
        <w:pStyle w:val="78"/>
        <w:rPr>
          <w:b/>
          <w:sz w:val="44"/>
          <w:szCs w:val="44"/>
        </w:rPr>
        <w:sectPr>
          <w:footerReference r:id="rId4" w:type="default"/>
          <w:pgSz w:w="11906" w:h="16838"/>
          <w:pgMar w:top="1418" w:right="1418" w:bottom="1418" w:left="1418" w:header="680" w:footer="680" w:gutter="0"/>
          <w:pgNumType w:start="1"/>
          <w:cols w:space="720" w:num="1"/>
          <w:docGrid w:linePitch="360" w:charSpace="0"/>
        </w:sectPr>
      </w:pPr>
    </w:p>
    <w:p w14:paraId="5D5370CA">
      <w:pPr>
        <w:pStyle w:val="78"/>
        <w:jc w:val="center"/>
        <w:rPr>
          <w:sz w:val="28"/>
          <w:szCs w:val="28"/>
        </w:rPr>
      </w:pPr>
      <w:r>
        <w:rPr>
          <w:b/>
          <w:sz w:val="44"/>
          <w:szCs w:val="44"/>
        </w:rPr>
        <w:t>竞争性磋商文件</w:t>
      </w:r>
    </w:p>
    <w:p w14:paraId="59959C75">
      <w:pPr>
        <w:pStyle w:val="78"/>
        <w:jc w:val="center"/>
        <w:rPr>
          <w:rFonts w:hint="eastAsia" w:eastAsia="宋体"/>
          <w:b w:val="0"/>
          <w:bCs w:val="0"/>
          <w:color w:val="auto"/>
          <w:sz w:val="28"/>
          <w:szCs w:val="28"/>
          <w:lang w:eastAsia="zh-CN"/>
        </w:rPr>
      </w:pPr>
      <w:r>
        <w:rPr>
          <w:b w:val="0"/>
          <w:bCs w:val="0"/>
          <w:color w:val="auto"/>
          <w:sz w:val="28"/>
          <w:szCs w:val="28"/>
        </w:rPr>
        <w:t>项目编号：</w:t>
      </w:r>
      <w:r>
        <w:rPr>
          <w:rFonts w:hint="eastAsia"/>
          <w:b w:val="0"/>
          <w:bCs w:val="0"/>
          <w:color w:val="auto"/>
          <w:sz w:val="28"/>
          <w:szCs w:val="28"/>
        </w:rPr>
        <w:t>JSZC-320321-JSGR-C2026-0001</w:t>
      </w:r>
    </w:p>
    <w:p w14:paraId="536E3CCA">
      <w:pPr>
        <w:pStyle w:val="78"/>
        <w:spacing w:line="460" w:lineRule="exact"/>
        <w:rPr>
          <w:color w:val="auto"/>
          <w:sz w:val="24"/>
        </w:rPr>
      </w:pPr>
      <w:r>
        <w:rPr>
          <w:color w:val="auto"/>
          <w:sz w:val="24"/>
        </w:rPr>
        <w:t>各供应商：</w:t>
      </w:r>
    </w:p>
    <w:p w14:paraId="5B45C8A5">
      <w:pPr>
        <w:pStyle w:val="78"/>
        <w:spacing w:line="460" w:lineRule="exact"/>
        <w:ind w:firstLine="480"/>
        <w:rPr>
          <w:color w:val="auto"/>
          <w:sz w:val="24"/>
        </w:rPr>
      </w:pPr>
      <w:r>
        <w:rPr>
          <w:rFonts w:hint="eastAsia"/>
          <w:color w:val="auto"/>
          <w:sz w:val="24"/>
          <w:lang w:eastAsia="zh-CN"/>
        </w:rPr>
        <w:t>丰县土地储备中心</w:t>
      </w:r>
      <w:r>
        <w:rPr>
          <w:color w:val="auto"/>
          <w:sz w:val="24"/>
        </w:rPr>
        <w:t>对</w:t>
      </w:r>
      <w:r>
        <w:rPr>
          <w:rFonts w:hint="eastAsia"/>
          <w:color w:val="auto"/>
          <w:sz w:val="24"/>
          <w:lang w:val="en-US" w:eastAsia="zh-CN"/>
        </w:rPr>
        <w:t>丰县2025年度国土变更调查</w:t>
      </w:r>
      <w:r>
        <w:rPr>
          <w:rFonts w:hint="eastAsia"/>
          <w:color w:val="auto"/>
          <w:sz w:val="24"/>
          <w:lang w:eastAsia="zh-CN"/>
        </w:rPr>
        <w:t>项目</w:t>
      </w:r>
      <w:r>
        <w:rPr>
          <w:color w:val="auto"/>
          <w:sz w:val="24"/>
        </w:rPr>
        <w:t>采取竞争性磋商采购方式进行采购，竞争性磋商文件（以下简称《磋商文件》）内容如下：</w:t>
      </w:r>
    </w:p>
    <w:p w14:paraId="2EB9D15F">
      <w:pPr>
        <w:pStyle w:val="171"/>
        <w:jc w:val="center"/>
        <w:rPr>
          <w:color w:val="auto"/>
          <w:sz w:val="32"/>
          <w:szCs w:val="32"/>
        </w:rPr>
      </w:pPr>
      <w:bookmarkStart w:id="0" w:name="_Toc13194"/>
      <w:r>
        <w:rPr>
          <w:color w:val="auto"/>
          <w:sz w:val="32"/>
          <w:szCs w:val="32"/>
        </w:rPr>
        <w:t>第一章 项目说明</w:t>
      </w:r>
      <w:bookmarkEnd w:id="0"/>
    </w:p>
    <w:p w14:paraId="43287A03">
      <w:pPr>
        <w:pStyle w:val="78"/>
        <w:spacing w:line="460" w:lineRule="exact"/>
        <w:ind w:firstLine="480"/>
        <w:rPr>
          <w:rFonts w:hint="eastAsia" w:eastAsia="宋体"/>
          <w:color w:val="auto"/>
          <w:sz w:val="24"/>
          <w:lang w:eastAsia="zh-CN"/>
        </w:rPr>
      </w:pPr>
      <w:r>
        <w:rPr>
          <w:b/>
          <w:color w:val="auto"/>
          <w:sz w:val="24"/>
        </w:rPr>
        <w:t xml:space="preserve">一、采 </w:t>
      </w:r>
      <w:r>
        <w:rPr>
          <w:rFonts w:hint="eastAsia"/>
          <w:b/>
          <w:color w:val="auto"/>
          <w:sz w:val="24"/>
        </w:rPr>
        <w:t xml:space="preserve"> </w:t>
      </w:r>
      <w:r>
        <w:rPr>
          <w:b/>
          <w:color w:val="auto"/>
          <w:sz w:val="24"/>
        </w:rPr>
        <w:t xml:space="preserve">购 </w:t>
      </w:r>
      <w:r>
        <w:rPr>
          <w:rFonts w:hint="eastAsia"/>
          <w:b/>
          <w:color w:val="auto"/>
          <w:sz w:val="24"/>
        </w:rPr>
        <w:t xml:space="preserve"> </w:t>
      </w:r>
      <w:r>
        <w:rPr>
          <w:b/>
          <w:color w:val="auto"/>
          <w:sz w:val="24"/>
        </w:rPr>
        <w:t>人：</w:t>
      </w:r>
      <w:r>
        <w:rPr>
          <w:rFonts w:hint="eastAsia"/>
          <w:color w:val="auto"/>
          <w:sz w:val="24"/>
          <w:lang w:eastAsia="zh-CN"/>
        </w:rPr>
        <w:t>丰县土地储备中心</w:t>
      </w:r>
    </w:p>
    <w:p w14:paraId="5673B817">
      <w:pPr>
        <w:pStyle w:val="78"/>
        <w:spacing w:line="460" w:lineRule="exact"/>
        <w:ind w:firstLine="480"/>
        <w:rPr>
          <w:rFonts w:hint="eastAsia"/>
          <w:color w:val="auto"/>
          <w:sz w:val="24"/>
          <w:lang w:eastAsia="zh-CN"/>
        </w:rPr>
      </w:pPr>
      <w:r>
        <w:rPr>
          <w:b/>
          <w:color w:val="auto"/>
          <w:sz w:val="24"/>
        </w:rPr>
        <w:t>二、项目名称：</w:t>
      </w:r>
      <w:r>
        <w:rPr>
          <w:rFonts w:hint="eastAsia"/>
          <w:color w:val="auto"/>
          <w:sz w:val="24"/>
          <w:lang w:eastAsia="zh-CN"/>
        </w:rPr>
        <w:t>丰县</w:t>
      </w:r>
      <w:r>
        <w:rPr>
          <w:rFonts w:hint="eastAsia"/>
          <w:color w:val="auto"/>
          <w:sz w:val="24"/>
          <w:lang w:val="en-US" w:eastAsia="zh-CN"/>
        </w:rPr>
        <w:t>2025年度国土变更调查</w:t>
      </w:r>
      <w:r>
        <w:rPr>
          <w:rFonts w:hint="eastAsia"/>
          <w:color w:val="auto"/>
          <w:sz w:val="24"/>
          <w:lang w:eastAsia="zh-CN"/>
        </w:rPr>
        <w:t>项目</w:t>
      </w:r>
    </w:p>
    <w:p w14:paraId="4C951F40">
      <w:pPr>
        <w:pStyle w:val="78"/>
        <w:spacing w:line="460" w:lineRule="exact"/>
        <w:ind w:firstLine="480"/>
        <w:rPr>
          <w:rFonts w:hint="eastAsia" w:eastAsia="宋体"/>
          <w:color w:val="auto"/>
          <w:sz w:val="24"/>
          <w:highlight w:val="yellow"/>
          <w:lang w:eastAsia="zh-CN"/>
        </w:rPr>
      </w:pPr>
      <w:r>
        <w:rPr>
          <w:b/>
          <w:color w:val="auto"/>
          <w:sz w:val="24"/>
        </w:rPr>
        <w:t>三、项目编号：</w:t>
      </w:r>
      <w:r>
        <w:rPr>
          <w:rFonts w:hint="eastAsia"/>
          <w:b/>
          <w:color w:val="auto"/>
          <w:sz w:val="24"/>
        </w:rPr>
        <w:t>JSZC-320321-JSGR-C2026-0001</w:t>
      </w:r>
    </w:p>
    <w:p w14:paraId="79CDC82D">
      <w:pPr>
        <w:pStyle w:val="78"/>
        <w:spacing w:line="460" w:lineRule="exact"/>
        <w:ind w:firstLine="480"/>
        <w:rPr>
          <w:color w:val="auto"/>
          <w:sz w:val="24"/>
        </w:rPr>
      </w:pPr>
      <w:r>
        <w:rPr>
          <w:b/>
          <w:color w:val="auto"/>
          <w:sz w:val="24"/>
        </w:rPr>
        <w:t>四、采购邀请：</w:t>
      </w:r>
      <w:r>
        <w:rPr>
          <w:color w:val="auto"/>
          <w:sz w:val="24"/>
        </w:rPr>
        <w:t>通过发布公告的方式邀请符合相应资格条件的供应商参与竞争性磋商采购活动。</w:t>
      </w:r>
    </w:p>
    <w:p w14:paraId="7A3686E9">
      <w:pPr>
        <w:pStyle w:val="78"/>
        <w:spacing w:line="460" w:lineRule="exact"/>
        <w:ind w:firstLine="480"/>
        <w:rPr>
          <w:sz w:val="24"/>
          <w:highlight w:val="none"/>
        </w:rPr>
      </w:pPr>
      <w:r>
        <w:rPr>
          <w:b/>
          <w:sz w:val="24"/>
        </w:rPr>
        <w:t>五、采购方式：</w:t>
      </w:r>
      <w:r>
        <w:rPr>
          <w:sz w:val="24"/>
        </w:rPr>
        <w:t>本项目采用竞争性磋商采购方式。</w:t>
      </w:r>
    </w:p>
    <w:p w14:paraId="4056DB9F">
      <w:pPr>
        <w:pStyle w:val="78"/>
        <w:spacing w:line="460" w:lineRule="exact"/>
        <w:ind w:firstLine="480"/>
        <w:rPr>
          <w:b/>
          <w:sz w:val="24"/>
          <w:highlight w:val="none"/>
        </w:rPr>
      </w:pPr>
      <w:r>
        <w:rPr>
          <w:b/>
          <w:sz w:val="24"/>
          <w:highlight w:val="none"/>
        </w:rPr>
        <w:t xml:space="preserve">六、供应商资格条件： </w:t>
      </w:r>
    </w:p>
    <w:p w14:paraId="7FBB4F3C">
      <w:pPr>
        <w:pStyle w:val="78"/>
        <w:widowControl/>
        <w:spacing w:line="400" w:lineRule="exact"/>
        <w:ind w:firstLine="480"/>
        <w:jc w:val="left"/>
        <w:rPr>
          <w:color w:val="000000"/>
          <w:sz w:val="24"/>
          <w:highlight w:val="none"/>
          <w:lang w:bidi="en-US"/>
        </w:rPr>
      </w:pPr>
      <w:r>
        <w:rPr>
          <w:color w:val="000000"/>
          <w:sz w:val="24"/>
          <w:highlight w:val="none"/>
          <w:lang w:bidi="en-US"/>
        </w:rPr>
        <w:t>（一）满足《中华人民共和国政府采购法》第二十二条规定；</w:t>
      </w:r>
    </w:p>
    <w:p w14:paraId="615793F5">
      <w:pPr>
        <w:pStyle w:val="78"/>
        <w:widowControl/>
        <w:spacing w:line="400" w:lineRule="exact"/>
        <w:ind w:firstLine="480"/>
        <w:jc w:val="left"/>
        <w:rPr>
          <w:color w:val="auto"/>
          <w:sz w:val="24"/>
          <w:highlight w:val="none"/>
          <w:lang w:bidi="en-US"/>
        </w:rPr>
      </w:pPr>
      <w:r>
        <w:rPr>
          <w:color w:val="auto"/>
          <w:sz w:val="24"/>
          <w:highlight w:val="none"/>
          <w:lang w:bidi="en-US"/>
        </w:rPr>
        <w:t>（二）落实政府采购政策需满足的资格要求：此项目属于专门面向中小企业采购的项目</w:t>
      </w:r>
      <w:r>
        <w:rPr>
          <w:rFonts w:hint="eastAsia"/>
          <w:color w:val="auto"/>
          <w:sz w:val="24"/>
          <w:highlight w:val="none"/>
          <w:lang w:eastAsia="zh-CN" w:bidi="en-US"/>
        </w:rPr>
        <w:t>，供应商应为中小微企业、监狱企业、残疾人福利性单位</w:t>
      </w:r>
      <w:r>
        <w:rPr>
          <w:color w:val="auto"/>
          <w:sz w:val="24"/>
          <w:highlight w:val="none"/>
          <w:lang w:bidi="en-US"/>
        </w:rPr>
        <w:t>。</w:t>
      </w:r>
    </w:p>
    <w:p w14:paraId="6BA72784">
      <w:pPr>
        <w:pStyle w:val="78"/>
        <w:widowControl/>
        <w:spacing w:line="400" w:lineRule="exact"/>
        <w:ind w:firstLine="480"/>
        <w:jc w:val="left"/>
        <w:rPr>
          <w:rFonts w:hint="eastAsia"/>
          <w:b/>
          <w:bCs/>
          <w:color w:val="auto"/>
          <w:sz w:val="24"/>
          <w:highlight w:val="none"/>
          <w:lang w:val="en-US" w:eastAsia="zh-CN" w:bidi="en-US"/>
        </w:rPr>
      </w:pPr>
      <w:r>
        <w:rPr>
          <w:b/>
          <w:bCs/>
          <w:color w:val="auto"/>
          <w:sz w:val="24"/>
          <w:highlight w:val="none"/>
          <w:lang w:bidi="en-US"/>
        </w:rPr>
        <w:t>（三）</w:t>
      </w:r>
      <w:r>
        <w:rPr>
          <w:rFonts w:hint="eastAsia"/>
          <w:b/>
          <w:bCs/>
          <w:color w:val="auto"/>
          <w:sz w:val="24"/>
          <w:highlight w:val="none"/>
          <w:lang w:bidi="en-US"/>
        </w:rPr>
        <w:t>特</w:t>
      </w:r>
      <w:r>
        <w:rPr>
          <w:rFonts w:hint="eastAsia"/>
          <w:b/>
          <w:bCs/>
          <w:color w:val="auto"/>
          <w:sz w:val="24"/>
          <w:highlight w:val="none"/>
          <w:lang w:val="en-US" w:eastAsia="zh-CN" w:bidi="en-US"/>
        </w:rPr>
        <w:t>定</w:t>
      </w:r>
      <w:r>
        <w:rPr>
          <w:rFonts w:hint="eastAsia"/>
          <w:b/>
          <w:bCs/>
          <w:color w:val="auto"/>
          <w:sz w:val="24"/>
          <w:highlight w:val="none"/>
          <w:lang w:bidi="en-US"/>
        </w:rPr>
        <w:t>资格要求：</w:t>
      </w:r>
      <w:r>
        <w:rPr>
          <w:rFonts w:hint="eastAsia"/>
          <w:b/>
          <w:bCs/>
          <w:color w:val="auto"/>
          <w:sz w:val="24"/>
          <w:highlight w:val="none"/>
          <w:lang w:val="en-US" w:eastAsia="zh-CN" w:bidi="en-US"/>
        </w:rPr>
        <w:t>投标人需具备有效期内的乙级及以上测绘资质。</w:t>
      </w:r>
    </w:p>
    <w:p w14:paraId="257DD0D8">
      <w:pPr>
        <w:pStyle w:val="78"/>
        <w:widowControl/>
        <w:spacing w:line="400" w:lineRule="exact"/>
        <w:ind w:firstLine="480"/>
        <w:jc w:val="left"/>
        <w:rPr>
          <w:color w:val="000000"/>
          <w:sz w:val="24"/>
          <w:highlight w:val="none"/>
          <w:lang w:bidi="en-US"/>
        </w:rPr>
      </w:pPr>
      <w:r>
        <w:rPr>
          <w:color w:val="000000"/>
          <w:sz w:val="24"/>
          <w:highlight w:val="none"/>
          <w:lang w:bidi="en-US"/>
        </w:rPr>
        <w:t>说明：</w:t>
      </w:r>
    </w:p>
    <w:p w14:paraId="574AA8FB">
      <w:pPr>
        <w:pStyle w:val="78"/>
        <w:widowControl/>
        <w:spacing w:line="400" w:lineRule="exact"/>
        <w:ind w:firstLine="480"/>
        <w:jc w:val="left"/>
        <w:rPr>
          <w:color w:val="000000"/>
          <w:sz w:val="24"/>
          <w:highlight w:val="none"/>
          <w:lang w:bidi="en-US"/>
        </w:rPr>
      </w:pPr>
      <w:r>
        <w:rPr>
          <w:color w:val="000000"/>
          <w:sz w:val="24"/>
          <w:highlight w:val="none"/>
          <w:lang w:bidi="en-US"/>
        </w:rPr>
        <w:t>1.本项目不接受联合体参与采购活动。</w:t>
      </w:r>
    </w:p>
    <w:p w14:paraId="17E7BB4D">
      <w:pPr>
        <w:pStyle w:val="78"/>
        <w:widowControl/>
        <w:spacing w:line="400" w:lineRule="exact"/>
        <w:ind w:firstLine="480"/>
        <w:jc w:val="left"/>
        <w:rPr>
          <w:color w:val="000000"/>
          <w:sz w:val="24"/>
          <w:highlight w:val="none"/>
          <w:lang w:bidi="en-US"/>
        </w:rPr>
      </w:pPr>
      <w:r>
        <w:rPr>
          <w:color w:val="000000"/>
          <w:sz w:val="24"/>
          <w:highlight w:val="none"/>
          <w:lang w:bidi="en-US"/>
        </w:rPr>
        <w:t xml:space="preserve">2.单位负责人为同一人或者存在直接控股、管理关系的不同供应商， 不得参加同一合 同项下的政府采购活动 。 </w:t>
      </w:r>
    </w:p>
    <w:p w14:paraId="209E8C8C">
      <w:pPr>
        <w:pStyle w:val="78"/>
        <w:widowControl/>
        <w:spacing w:line="400" w:lineRule="exact"/>
        <w:ind w:firstLine="480"/>
        <w:jc w:val="left"/>
        <w:rPr>
          <w:rFonts w:hint="eastAsia" w:eastAsia="宋体"/>
          <w:color w:val="000000"/>
          <w:sz w:val="24"/>
          <w:highlight w:val="none"/>
          <w:lang w:eastAsia="zh-CN" w:bidi="en-US"/>
        </w:rPr>
      </w:pPr>
      <w:r>
        <w:rPr>
          <w:rFonts w:hint="eastAsia"/>
          <w:color w:val="000000"/>
          <w:sz w:val="24"/>
          <w:highlight w:val="none"/>
          <w:lang w:val="en-US" w:eastAsia="zh-CN" w:bidi="en-US"/>
        </w:rPr>
        <w:t>3.</w:t>
      </w:r>
      <w:r>
        <w:rPr>
          <w:color w:val="000000"/>
          <w:sz w:val="24"/>
          <w:highlight w:val="none"/>
          <w:lang w:bidi="en-US"/>
        </w:rPr>
        <w:t>除单一来源采购项 目外， 为采购项目提供整体设计、 规范编制 或者项目管理、 监理、检测等服务的供应商 ，不得再参加该采购项目的其他采购活动</w:t>
      </w:r>
      <w:r>
        <w:rPr>
          <w:rFonts w:hint="eastAsia"/>
          <w:color w:val="000000"/>
          <w:sz w:val="24"/>
          <w:highlight w:val="none"/>
          <w:lang w:eastAsia="zh-CN" w:bidi="en-US"/>
        </w:rPr>
        <w:t>。</w:t>
      </w:r>
    </w:p>
    <w:p w14:paraId="5EA6C6A9">
      <w:pPr>
        <w:pStyle w:val="78"/>
        <w:widowControl/>
        <w:spacing w:line="400" w:lineRule="exact"/>
        <w:ind w:firstLine="480"/>
        <w:jc w:val="left"/>
        <w:rPr>
          <w:color w:val="000000"/>
          <w:sz w:val="24"/>
          <w:highlight w:val="none"/>
          <w:lang w:bidi="en-US"/>
        </w:rPr>
      </w:pPr>
      <w:r>
        <w:rPr>
          <w:color w:val="000000"/>
          <w:sz w:val="24"/>
          <w:highlight w:val="none"/>
          <w:lang w:bidi="en-US"/>
        </w:rPr>
        <w:t>4.查询及使用供应商信用记录：</w:t>
      </w:r>
    </w:p>
    <w:p w14:paraId="2C73D18B">
      <w:pPr>
        <w:pStyle w:val="78"/>
        <w:widowControl/>
        <w:spacing w:line="400" w:lineRule="exact"/>
        <w:ind w:firstLine="480"/>
        <w:jc w:val="left"/>
        <w:rPr>
          <w:color w:val="000000"/>
          <w:sz w:val="24"/>
          <w:highlight w:val="none"/>
          <w:lang w:bidi="en-US"/>
        </w:rPr>
      </w:pPr>
      <w:r>
        <w:rPr>
          <w:color w:val="000000"/>
          <w:sz w:val="24"/>
          <w:highlight w:val="none"/>
          <w:lang w:bidi="en-US"/>
        </w:rPr>
        <w:t>（1）由采购人查询信用信息；</w:t>
      </w:r>
    </w:p>
    <w:p w14:paraId="0B7320DF">
      <w:pPr>
        <w:pStyle w:val="78"/>
        <w:widowControl/>
        <w:spacing w:line="400" w:lineRule="exact"/>
        <w:ind w:firstLine="480"/>
        <w:jc w:val="left"/>
        <w:rPr>
          <w:color w:val="000000"/>
          <w:sz w:val="24"/>
          <w:highlight w:val="none"/>
          <w:lang w:bidi="en-US"/>
        </w:rPr>
      </w:pPr>
      <w:r>
        <w:rPr>
          <w:color w:val="000000"/>
          <w:sz w:val="24"/>
          <w:highlight w:val="none"/>
          <w:lang w:bidi="en-US"/>
        </w:rPr>
        <w:t>（2）查询渠道包括：</w:t>
      </w:r>
    </w:p>
    <w:p w14:paraId="2F41F2A5">
      <w:pPr>
        <w:pStyle w:val="78"/>
        <w:widowControl/>
        <w:spacing w:line="400" w:lineRule="exact"/>
        <w:ind w:firstLine="480"/>
        <w:jc w:val="left"/>
        <w:rPr>
          <w:color w:val="000000"/>
          <w:sz w:val="24"/>
          <w:highlight w:val="none"/>
          <w:lang w:bidi="en-US"/>
        </w:rPr>
      </w:pPr>
      <w:r>
        <w:rPr>
          <w:color w:val="000000"/>
          <w:sz w:val="24"/>
          <w:highlight w:val="none"/>
          <w:lang w:bidi="en-US"/>
        </w:rPr>
        <w:t>①“信用中国”网（www.creditchina.gov.cn）；</w:t>
      </w:r>
    </w:p>
    <w:p w14:paraId="1188EDFC">
      <w:pPr>
        <w:pStyle w:val="78"/>
        <w:widowControl/>
        <w:spacing w:line="400" w:lineRule="exact"/>
        <w:ind w:firstLine="480"/>
        <w:jc w:val="left"/>
        <w:rPr>
          <w:color w:val="000000"/>
          <w:sz w:val="24"/>
          <w:highlight w:val="none"/>
          <w:lang w:bidi="en-US"/>
        </w:rPr>
      </w:pPr>
      <w:r>
        <w:rPr>
          <w:color w:val="000000"/>
          <w:sz w:val="24"/>
          <w:highlight w:val="none"/>
          <w:lang w:bidi="en-US"/>
        </w:rPr>
        <w:t>②“中国政府采购”网（www.ccgp.gov.cn）；</w:t>
      </w:r>
    </w:p>
    <w:p w14:paraId="6356E903">
      <w:pPr>
        <w:pStyle w:val="78"/>
        <w:widowControl/>
        <w:spacing w:line="400" w:lineRule="exact"/>
        <w:ind w:firstLine="480"/>
        <w:jc w:val="left"/>
        <w:rPr>
          <w:color w:val="000000"/>
          <w:sz w:val="24"/>
          <w:highlight w:val="none"/>
          <w:lang w:bidi="en-US"/>
        </w:rPr>
      </w:pPr>
      <w:r>
        <w:rPr>
          <w:color w:val="000000"/>
          <w:sz w:val="24"/>
          <w:highlight w:val="none"/>
          <w:lang w:bidi="en-US"/>
        </w:rPr>
        <w:t>③“信用江苏”网（www.jscredit.gov.cn）；</w:t>
      </w:r>
    </w:p>
    <w:p w14:paraId="35D869EA">
      <w:pPr>
        <w:pStyle w:val="78"/>
        <w:widowControl/>
        <w:spacing w:line="400" w:lineRule="exact"/>
        <w:ind w:firstLine="480"/>
        <w:jc w:val="left"/>
        <w:rPr>
          <w:color w:val="000000"/>
          <w:sz w:val="24"/>
          <w:highlight w:val="none"/>
          <w:lang w:bidi="en-US"/>
        </w:rPr>
        <w:sectPr>
          <w:headerReference r:id="rId5" w:type="default"/>
          <w:footerReference r:id="rId6" w:type="default"/>
          <w:pgSz w:w="11911" w:h="16838"/>
          <w:pgMar w:top="1179" w:right="1134" w:bottom="1361" w:left="1134" w:header="595" w:footer="1162" w:gutter="0"/>
          <w:pgNumType w:start="1"/>
          <w:cols w:space="720" w:num="1"/>
          <w:docGrid w:linePitch="360" w:charSpace="0"/>
        </w:sectPr>
      </w:pPr>
      <w:r>
        <w:rPr>
          <w:color w:val="000000"/>
          <w:sz w:val="24"/>
          <w:highlight w:val="none"/>
          <w:lang w:bidi="en-US"/>
        </w:rPr>
        <w:t>④“信用徐州”网（http://www.xuzhoucredit.gov.cn）；</w:t>
      </w:r>
    </w:p>
    <w:p w14:paraId="37C718F7">
      <w:pPr>
        <w:pStyle w:val="78"/>
        <w:widowControl/>
        <w:spacing w:line="400" w:lineRule="exact"/>
        <w:jc w:val="left"/>
        <w:rPr>
          <w:color w:val="000000"/>
          <w:sz w:val="24"/>
          <w:highlight w:val="none"/>
          <w:lang w:bidi="en-US"/>
        </w:rPr>
      </w:pPr>
    </w:p>
    <w:p w14:paraId="5A8E5133">
      <w:pPr>
        <w:pStyle w:val="78"/>
        <w:widowControl/>
        <w:spacing w:line="400" w:lineRule="exact"/>
        <w:ind w:firstLine="480"/>
        <w:jc w:val="left"/>
        <w:rPr>
          <w:color w:val="000000"/>
          <w:sz w:val="24"/>
          <w:highlight w:val="none"/>
          <w:lang w:bidi="en-US"/>
        </w:rPr>
      </w:pPr>
      <w:r>
        <w:rPr>
          <w:color w:val="000000"/>
          <w:sz w:val="24"/>
          <w:highlight w:val="none"/>
          <w:lang w:bidi="en-US"/>
        </w:rPr>
        <w:t>（3）截止时点（查询环节）：评标结束前；</w:t>
      </w:r>
    </w:p>
    <w:p w14:paraId="454DEA04">
      <w:pPr>
        <w:pStyle w:val="78"/>
        <w:widowControl/>
        <w:spacing w:line="400" w:lineRule="exact"/>
        <w:ind w:firstLine="480"/>
        <w:jc w:val="left"/>
        <w:rPr>
          <w:color w:val="000000"/>
          <w:sz w:val="24"/>
          <w:highlight w:val="none"/>
          <w:lang w:bidi="en-US"/>
        </w:rPr>
      </w:pPr>
      <w:r>
        <w:rPr>
          <w:color w:val="000000"/>
          <w:sz w:val="24"/>
          <w:highlight w:val="none"/>
          <w:lang w:bidi="en-US"/>
        </w:rPr>
        <w:t>（4）信用信息查询记录和证据留存的具体方式：网页截屏打印，与其他采购文件一并保存；</w:t>
      </w:r>
    </w:p>
    <w:p w14:paraId="3F3197A5">
      <w:pPr>
        <w:pStyle w:val="78"/>
        <w:widowControl/>
        <w:spacing w:line="400" w:lineRule="exact"/>
        <w:ind w:firstLine="480"/>
        <w:jc w:val="left"/>
        <w:rPr>
          <w:color w:val="000000"/>
          <w:sz w:val="24"/>
          <w:highlight w:val="none"/>
        </w:rPr>
      </w:pPr>
      <w:r>
        <w:rPr>
          <w:color w:val="000000"/>
          <w:sz w:val="24"/>
          <w:highlight w:val="none"/>
          <w:lang w:bidi="en-US"/>
        </w:rPr>
        <w:t>（5）信用信息的使用规则：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p>
    <w:p w14:paraId="59DAD9DA">
      <w:pPr>
        <w:pStyle w:val="78"/>
        <w:spacing w:line="400" w:lineRule="exact"/>
        <w:ind w:firstLine="480"/>
        <w:rPr>
          <w:rFonts w:hint="eastAsia" w:ascii="宋体" w:hAnsi="宋体"/>
          <w:sz w:val="24"/>
          <w:highlight w:val="none"/>
          <w:lang w:eastAsia="zh-CN"/>
        </w:rPr>
      </w:pPr>
      <w:r>
        <w:rPr>
          <w:rFonts w:ascii="宋体" w:hAnsi="宋体"/>
          <w:b/>
          <w:sz w:val="24"/>
          <w:highlight w:val="none"/>
        </w:rPr>
        <w:t>七、采购预算（采购项目预算金额）</w:t>
      </w:r>
      <w:r>
        <w:rPr>
          <w:rFonts w:ascii="宋体" w:hAnsi="宋体"/>
          <w:sz w:val="24"/>
          <w:highlight w:val="none"/>
        </w:rPr>
        <w:t>：</w:t>
      </w:r>
      <w:r>
        <w:rPr>
          <w:rFonts w:hint="eastAsia" w:ascii="宋体" w:hAnsi="宋体"/>
          <w:sz w:val="24"/>
          <w:highlight w:val="none"/>
          <w:lang w:val="en-US" w:eastAsia="zh-CN"/>
        </w:rPr>
        <w:t>本项目总预算为</w:t>
      </w:r>
      <w:r>
        <w:rPr>
          <w:rFonts w:hint="eastAsia" w:ascii="宋体" w:hAnsi="宋体"/>
          <w:b/>
          <w:bCs/>
          <w:sz w:val="24"/>
          <w:highlight w:val="none"/>
          <w:u w:val="single"/>
          <w:lang w:eastAsia="zh-CN"/>
        </w:rPr>
        <w:t>1</w:t>
      </w:r>
      <w:r>
        <w:rPr>
          <w:rFonts w:hint="eastAsia" w:ascii="宋体" w:hAnsi="宋体"/>
          <w:b/>
          <w:bCs/>
          <w:sz w:val="24"/>
          <w:highlight w:val="none"/>
          <w:u w:val="single"/>
          <w:lang w:val="en-US" w:eastAsia="zh-CN"/>
        </w:rPr>
        <w:t>50</w:t>
      </w:r>
      <w:r>
        <w:rPr>
          <w:rFonts w:hint="eastAsia" w:ascii="宋体" w:hAnsi="宋体"/>
          <w:sz w:val="24"/>
          <w:highlight w:val="none"/>
          <w:lang w:eastAsia="zh-CN"/>
        </w:rPr>
        <w:t>万</w:t>
      </w:r>
      <w:r>
        <w:rPr>
          <w:rFonts w:ascii="宋体" w:hAnsi="宋体"/>
          <w:sz w:val="24"/>
          <w:highlight w:val="none"/>
        </w:rPr>
        <w:t>元</w:t>
      </w:r>
      <w:r>
        <w:rPr>
          <w:rFonts w:hint="eastAsia" w:ascii="宋体" w:hAnsi="宋体"/>
          <w:sz w:val="24"/>
          <w:highlight w:val="none"/>
          <w:lang w:val="en-US" w:eastAsia="zh-CN"/>
        </w:rPr>
        <w:t>人民币，不接受超过预算总价的最终报价</w:t>
      </w:r>
      <w:r>
        <w:rPr>
          <w:rFonts w:hint="eastAsia" w:ascii="宋体" w:hAnsi="宋体"/>
          <w:sz w:val="24"/>
          <w:highlight w:val="none"/>
          <w:lang w:eastAsia="zh-CN"/>
        </w:rPr>
        <w:t>。</w:t>
      </w:r>
    </w:p>
    <w:p w14:paraId="511B0764">
      <w:pPr>
        <w:pStyle w:val="78"/>
        <w:spacing w:line="400" w:lineRule="exact"/>
        <w:ind w:firstLine="480"/>
        <w:rPr>
          <w:sz w:val="24"/>
          <w:highlight w:val="none"/>
        </w:rPr>
      </w:pPr>
      <w:r>
        <w:rPr>
          <w:b/>
          <w:sz w:val="24"/>
          <w:highlight w:val="none"/>
        </w:rPr>
        <w:t>八、采购需求：</w:t>
      </w:r>
      <w:r>
        <w:rPr>
          <w:sz w:val="24"/>
          <w:highlight w:val="none"/>
        </w:rPr>
        <w:t>见《磋商文件》附件2《采购需求》。</w:t>
      </w:r>
    </w:p>
    <w:p w14:paraId="7B2316B5">
      <w:pPr>
        <w:pStyle w:val="78"/>
        <w:spacing w:line="400" w:lineRule="exact"/>
        <w:ind w:firstLine="480"/>
        <w:rPr>
          <w:sz w:val="24"/>
          <w:highlight w:val="none"/>
        </w:rPr>
      </w:pPr>
      <w:r>
        <w:rPr>
          <w:b/>
          <w:sz w:val="24"/>
          <w:highlight w:val="none"/>
        </w:rPr>
        <w:t>九、拟签订的合同文本：</w:t>
      </w:r>
      <w:r>
        <w:rPr>
          <w:sz w:val="24"/>
          <w:highlight w:val="none"/>
        </w:rPr>
        <w:t>见《磋商文件》附件6</w:t>
      </w:r>
      <w:r>
        <w:rPr>
          <w:rFonts w:ascii="宋体" w:hAnsi="宋体"/>
          <w:sz w:val="24"/>
          <w:highlight w:val="none"/>
        </w:rPr>
        <w:t>《</w:t>
      </w:r>
      <w:r>
        <w:rPr>
          <w:rFonts w:ascii="宋体" w:hAnsi="宋体"/>
          <w:color w:val="000000"/>
          <w:sz w:val="24"/>
          <w:highlight w:val="none"/>
        </w:rPr>
        <w:t>拟签订的合同文本</w:t>
      </w:r>
      <w:r>
        <w:rPr>
          <w:rFonts w:ascii="宋体" w:hAnsi="宋体"/>
          <w:sz w:val="24"/>
          <w:highlight w:val="none"/>
        </w:rPr>
        <w:t>》</w:t>
      </w:r>
      <w:r>
        <w:rPr>
          <w:sz w:val="24"/>
          <w:highlight w:val="none"/>
        </w:rPr>
        <w:t>。</w:t>
      </w:r>
    </w:p>
    <w:p w14:paraId="6E48B710">
      <w:pPr>
        <w:pStyle w:val="78"/>
        <w:spacing w:line="400" w:lineRule="exact"/>
        <w:ind w:firstLine="480"/>
        <w:rPr>
          <w:b/>
          <w:sz w:val="24"/>
          <w:highlight w:val="none"/>
        </w:rPr>
      </w:pPr>
      <w:r>
        <w:rPr>
          <w:b/>
          <w:sz w:val="24"/>
          <w:highlight w:val="none"/>
        </w:rPr>
        <w:t>十、报价要求：</w:t>
      </w:r>
    </w:p>
    <w:p w14:paraId="5870978A">
      <w:pPr>
        <w:pStyle w:val="78"/>
        <w:widowControl/>
        <w:pBdr>
          <w:top w:val="none" w:color="000000" w:sz="0" w:space="0"/>
          <w:left w:val="none" w:color="000000" w:sz="0" w:space="0"/>
          <w:bottom w:val="none" w:color="000000" w:sz="0" w:space="0"/>
          <w:right w:val="none" w:color="000000" w:sz="0" w:space="0"/>
        </w:pBdr>
        <w:spacing w:line="360" w:lineRule="auto"/>
        <w:ind w:firstLine="480"/>
        <w:rPr>
          <w:highlight w:val="none"/>
        </w:rPr>
      </w:pPr>
      <w:bookmarkStart w:id="1" w:name="_Toc4959"/>
      <w:r>
        <w:rPr>
          <w:rFonts w:ascii="宋体" w:hAnsi="宋体"/>
          <w:color w:val="000000"/>
          <w:sz w:val="24"/>
          <w:highlight w:val="none"/>
        </w:rPr>
        <w:t>1、供应商报价为要约，</w:t>
      </w:r>
      <w:r>
        <w:rPr>
          <w:rFonts w:hint="eastAsia" w:ascii="宋体" w:hAnsi="宋体"/>
          <w:color w:val="000000"/>
          <w:sz w:val="24"/>
          <w:highlight w:val="none"/>
          <w:lang w:eastAsia="zh-CN"/>
        </w:rPr>
        <w:t>江苏</w:t>
      </w:r>
      <w:r>
        <w:rPr>
          <w:rFonts w:hint="eastAsia" w:ascii="宋体" w:hAnsi="宋体"/>
          <w:color w:val="000000"/>
          <w:sz w:val="24"/>
          <w:highlight w:val="none"/>
          <w:lang w:val="en-US" w:eastAsia="zh-CN"/>
        </w:rPr>
        <w:t>固若</w:t>
      </w:r>
      <w:r>
        <w:rPr>
          <w:rFonts w:hint="eastAsia" w:ascii="宋体" w:hAnsi="宋体"/>
          <w:color w:val="000000"/>
          <w:sz w:val="24"/>
          <w:highlight w:val="none"/>
          <w:lang w:eastAsia="zh-CN"/>
        </w:rPr>
        <w:t>项目管理有限公司</w:t>
      </w:r>
      <w:r>
        <w:rPr>
          <w:rFonts w:ascii="宋体" w:hAnsi="宋体"/>
          <w:color w:val="000000"/>
          <w:sz w:val="24"/>
          <w:highlight w:val="none"/>
        </w:rPr>
        <w:t>无承诺表示时视为未成交，</w:t>
      </w:r>
      <w:r>
        <w:rPr>
          <w:rFonts w:hint="eastAsia" w:ascii="宋体" w:hAnsi="宋体"/>
          <w:color w:val="000000"/>
          <w:sz w:val="24"/>
          <w:highlight w:val="none"/>
          <w:lang w:eastAsia="zh-CN"/>
        </w:rPr>
        <w:t>江苏固若项目管理有限公司</w:t>
      </w:r>
      <w:r>
        <w:rPr>
          <w:rFonts w:ascii="宋体" w:hAnsi="宋体"/>
          <w:color w:val="000000"/>
          <w:sz w:val="24"/>
          <w:highlight w:val="none"/>
        </w:rPr>
        <w:t>认为必要时可重新进行竞争性磋商采购或采取其它方式采购。</w:t>
      </w:r>
    </w:p>
    <w:p w14:paraId="48E67380">
      <w:pPr>
        <w:pStyle w:val="78"/>
        <w:widowControl/>
        <w:pBdr>
          <w:top w:val="none" w:color="000000" w:sz="0" w:space="0"/>
          <w:left w:val="none" w:color="000000" w:sz="0" w:space="0"/>
          <w:bottom w:val="none" w:color="000000" w:sz="0" w:space="0"/>
          <w:right w:val="none" w:color="000000" w:sz="0" w:space="0"/>
        </w:pBdr>
        <w:spacing w:line="360" w:lineRule="auto"/>
        <w:ind w:firstLine="480"/>
      </w:pPr>
      <w:r>
        <w:rPr>
          <w:rFonts w:ascii="宋体" w:hAnsi="宋体"/>
          <w:color w:val="000000"/>
          <w:sz w:val="24"/>
          <w:highlight w:val="none"/>
        </w:rPr>
        <w:t>2、</w:t>
      </w:r>
      <w:r>
        <w:rPr>
          <w:rFonts w:ascii="宋体" w:hAnsi="宋体"/>
          <w:color w:val="000000"/>
          <w:sz w:val="24"/>
        </w:rPr>
        <w:t>按照《磋商报价表》要求填写首次报价。</w:t>
      </w:r>
    </w:p>
    <w:p w14:paraId="3B0163A5">
      <w:pPr>
        <w:pStyle w:val="78"/>
        <w:widowControl/>
        <w:pBdr>
          <w:top w:val="none" w:color="000000" w:sz="0" w:space="0"/>
          <w:left w:val="none" w:color="000000" w:sz="0" w:space="0"/>
          <w:bottom w:val="none" w:color="000000" w:sz="0" w:space="0"/>
          <w:right w:val="none" w:color="000000" w:sz="0" w:space="0"/>
        </w:pBdr>
        <w:spacing w:line="360" w:lineRule="auto"/>
        <w:ind w:right="-57" w:firstLine="480"/>
        <w:rPr>
          <w:rFonts w:ascii="宋体" w:hAnsi="宋体"/>
          <w:color w:val="000000"/>
          <w:sz w:val="24"/>
        </w:rPr>
      </w:pPr>
      <w:r>
        <w:rPr>
          <w:rFonts w:ascii="宋体" w:hAnsi="宋体"/>
          <w:color w:val="000000"/>
          <w:sz w:val="24"/>
        </w:rPr>
        <w:t>3、报价包含本项目范围内的全部费用。供应商有漏报或不报的，采购人将视为有关费用已包括在本项目的报价中而不予支付。采购人不支付报价以外的任何费用。</w:t>
      </w:r>
    </w:p>
    <w:p w14:paraId="4FCB43FD">
      <w:pPr>
        <w:pStyle w:val="78"/>
        <w:spacing w:line="400" w:lineRule="exact"/>
        <w:ind w:firstLine="480"/>
        <w:rPr>
          <w:b/>
          <w:sz w:val="24"/>
        </w:rPr>
      </w:pPr>
      <w:r>
        <w:rPr>
          <w:b/>
          <w:sz w:val="24"/>
        </w:rPr>
        <w:t>十一、竞争性磋商文件的获取</w:t>
      </w:r>
    </w:p>
    <w:p w14:paraId="37D2CCE1">
      <w:pPr>
        <w:pStyle w:val="78"/>
        <w:widowControl/>
        <w:pBdr>
          <w:top w:val="none" w:color="000000" w:sz="0" w:space="0"/>
          <w:left w:val="none" w:color="000000" w:sz="0" w:space="0"/>
          <w:bottom w:val="none" w:color="000000" w:sz="0" w:space="0"/>
          <w:right w:val="none" w:color="000000" w:sz="0" w:space="0"/>
        </w:pBdr>
        <w:spacing w:line="360" w:lineRule="auto"/>
        <w:ind w:firstLine="480"/>
        <w:rPr>
          <w:color w:val="000000"/>
        </w:rPr>
      </w:pPr>
      <w:r>
        <w:rPr>
          <w:rFonts w:ascii="宋体" w:hAnsi="宋体"/>
          <w:color w:val="000000"/>
          <w:sz w:val="24"/>
        </w:rPr>
        <w:t>获取方式：</w:t>
      </w:r>
    </w:p>
    <w:p w14:paraId="29276557">
      <w:pPr>
        <w:pStyle w:val="78"/>
        <w:widowControl/>
        <w:pBdr>
          <w:top w:val="none" w:color="000000" w:sz="0" w:space="0"/>
          <w:left w:val="none" w:color="000000" w:sz="0" w:space="0"/>
          <w:bottom w:val="none" w:color="000000" w:sz="0" w:space="0"/>
          <w:right w:val="none" w:color="000000" w:sz="0" w:space="0"/>
        </w:pBdr>
        <w:spacing w:line="360" w:lineRule="auto"/>
        <w:ind w:firstLine="480"/>
        <w:rPr>
          <w:rFonts w:ascii="宋体" w:hAnsi="宋体"/>
          <w:color w:val="000000"/>
          <w:sz w:val="24"/>
        </w:rPr>
      </w:pPr>
      <w:r>
        <w:rPr>
          <w:rFonts w:ascii="宋体" w:hAnsi="宋体"/>
          <w:color w:val="000000"/>
          <w:sz w:val="24"/>
        </w:rPr>
        <w:t xml:space="preserve">本项目采用网上注册登记方式。    </w:t>
      </w:r>
    </w:p>
    <w:p w14:paraId="03EB7ACE">
      <w:pPr>
        <w:pStyle w:val="78"/>
        <w:widowControl/>
        <w:pBdr>
          <w:top w:val="none" w:color="000000" w:sz="0" w:space="0"/>
          <w:left w:val="none" w:color="000000" w:sz="0" w:space="0"/>
          <w:bottom w:val="none" w:color="000000" w:sz="0" w:space="0"/>
          <w:right w:val="none" w:color="000000" w:sz="0" w:space="0"/>
        </w:pBdr>
        <w:spacing w:line="360" w:lineRule="auto"/>
        <w:ind w:firstLine="480"/>
        <w:rPr>
          <w:rFonts w:ascii="宋体" w:hAnsi="宋体"/>
          <w:color w:val="000000"/>
          <w:sz w:val="24"/>
        </w:rPr>
      </w:pPr>
      <w:r>
        <w:rPr>
          <w:rFonts w:ascii="宋体" w:hAnsi="宋体"/>
          <w:color w:val="000000"/>
          <w:sz w:val="24"/>
        </w:rPr>
        <w:t>1.潜在投标人访问电子招标投标交易平台的网络地址和方法：</w:t>
      </w:r>
    </w:p>
    <w:p w14:paraId="27B77EDA">
      <w:pPr>
        <w:pStyle w:val="78"/>
        <w:widowControl/>
        <w:pBdr>
          <w:top w:val="none" w:color="000000" w:sz="0" w:space="0"/>
          <w:left w:val="none" w:color="000000" w:sz="0" w:space="0"/>
          <w:bottom w:val="none" w:color="000000" w:sz="0" w:space="0"/>
          <w:right w:val="none" w:color="000000" w:sz="0" w:space="0"/>
        </w:pBdr>
        <w:spacing w:line="360" w:lineRule="auto"/>
        <w:ind w:firstLine="480"/>
        <w:rPr>
          <w:rFonts w:ascii="宋体" w:hAnsi="宋体"/>
          <w:color w:val="000000"/>
          <w:sz w:val="24"/>
        </w:rPr>
      </w:pPr>
      <w:r>
        <w:rPr>
          <w:rFonts w:ascii="宋体" w:hAnsi="宋体"/>
          <w:color w:val="000000"/>
          <w:sz w:val="24"/>
        </w:rPr>
        <w:t>“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31CE490F">
      <w:pPr>
        <w:pStyle w:val="78"/>
        <w:widowControl/>
        <w:pBdr>
          <w:top w:val="none" w:color="000000" w:sz="0" w:space="0"/>
          <w:left w:val="none" w:color="000000" w:sz="0" w:space="0"/>
          <w:bottom w:val="none" w:color="000000" w:sz="0" w:space="0"/>
          <w:right w:val="none" w:color="000000" w:sz="0" w:space="0"/>
        </w:pBdr>
        <w:spacing w:line="360" w:lineRule="auto"/>
        <w:ind w:firstLine="480"/>
        <w:rPr>
          <w:rFonts w:ascii="宋体" w:hAnsi="宋体"/>
          <w:color w:val="000000"/>
          <w:sz w:val="24"/>
        </w:rPr>
      </w:pPr>
      <w:r>
        <w:rPr>
          <w:rFonts w:ascii="宋体" w:hAnsi="宋体"/>
          <w:color w:val="000000"/>
          <w:sz w:val="24"/>
        </w:rPr>
        <w:t>2.潜在投标人访问“苏采云”系统的网络地址和方法：</w:t>
      </w:r>
    </w:p>
    <w:p w14:paraId="5C827699">
      <w:pPr>
        <w:pStyle w:val="78"/>
        <w:widowControl/>
        <w:pBdr>
          <w:top w:val="none" w:color="000000" w:sz="0" w:space="0"/>
          <w:left w:val="none" w:color="000000" w:sz="0" w:space="0"/>
          <w:bottom w:val="none" w:color="000000" w:sz="0" w:space="0"/>
          <w:right w:val="none" w:color="000000" w:sz="0" w:space="0"/>
        </w:pBdr>
        <w:spacing w:line="360" w:lineRule="auto"/>
        <w:ind w:firstLine="480"/>
        <w:rPr>
          <w:rFonts w:ascii="宋体" w:hAnsi="宋体"/>
          <w:color w:val="FF0000"/>
          <w:sz w:val="24"/>
        </w:rPr>
      </w:pPr>
      <w:r>
        <w:rPr>
          <w:rFonts w:ascii="宋体" w:hAnsi="宋体"/>
          <w:color w:val="000000"/>
          <w:sz w:val="24"/>
        </w:rPr>
        <w:t>“苏采云”系统的网址：</w:t>
      </w:r>
      <w:r>
        <w:rPr>
          <w:rFonts w:hint="eastAsia" w:ascii="宋体" w:hAnsi="宋体"/>
          <w:color w:val="000000"/>
          <w:sz w:val="24"/>
          <w:lang w:eastAsia="zh-CN"/>
        </w:rPr>
        <w:t>http://jszfcg.jsczt.cn/jszc/loginjszc/login</w:t>
      </w:r>
      <w:r>
        <w:rPr>
          <w:rFonts w:ascii="宋体" w:hAnsi="宋体"/>
          <w:color w:val="000000"/>
          <w:sz w:val="24"/>
        </w:rPr>
        <w:t>；或进入徐州政府采购网（网址：</w:t>
      </w:r>
      <w:r>
        <w:rPr>
          <w:rFonts w:hint="eastAsia" w:ascii="宋体" w:hAnsi="宋体"/>
          <w:color w:val="000000"/>
          <w:sz w:val="24"/>
          <w:lang w:eastAsia="zh-CN"/>
        </w:rPr>
        <w:t>https://czj.xz.gov.cn/zfcg/index.html</w:t>
      </w:r>
      <w:r>
        <w:rPr>
          <w:rFonts w:ascii="宋体" w:hAnsi="宋体"/>
          <w:color w:val="000000"/>
          <w:sz w:val="24"/>
        </w:rPr>
        <w:t>），点击“苏采云”进入系统。</w:t>
      </w:r>
    </w:p>
    <w:p w14:paraId="58FA9458">
      <w:pPr>
        <w:pStyle w:val="78"/>
        <w:widowControl/>
        <w:pBdr>
          <w:top w:val="none" w:color="000000" w:sz="0" w:space="0"/>
          <w:left w:val="none" w:color="000000" w:sz="0" w:space="0"/>
          <w:bottom w:val="none" w:color="000000" w:sz="0" w:space="0"/>
          <w:right w:val="none" w:color="000000" w:sz="0" w:space="0"/>
        </w:pBdr>
        <w:spacing w:line="360" w:lineRule="auto"/>
        <w:ind w:firstLine="480"/>
        <w:rPr>
          <w:rFonts w:ascii="宋体" w:hAnsi="宋体"/>
          <w:color w:val="000000"/>
          <w:sz w:val="24"/>
        </w:rPr>
      </w:pPr>
      <w:r>
        <w:rPr>
          <w:rFonts w:ascii="宋体" w:hAnsi="宋体"/>
          <w:color w:val="000000"/>
          <w:sz w:val="24"/>
        </w:rPr>
        <w:t>3.“CA数字证书”的获取：</w:t>
      </w:r>
    </w:p>
    <w:p w14:paraId="4B4902E8">
      <w:pPr>
        <w:keepNext w:val="0"/>
        <w:keepLines w:val="0"/>
        <w:pageBreakBefore w:val="0"/>
        <w:widowControl/>
        <w:spacing w:line="360" w:lineRule="auto"/>
        <w:ind w:firstLine="480"/>
        <w:outlineLvl w:val="9"/>
        <w:rPr>
          <w:rFonts w:hint="eastAsia" w:ascii="宋体" w:hAnsi="宋体" w:eastAsia="宋体" w:cs="Times New Roman"/>
          <w:b w:val="0"/>
          <w:bCs w:val="0"/>
          <w:color w:val="auto"/>
          <w:sz w:val="24"/>
          <w:szCs w:val="24"/>
          <w:lang w:val="en-US" w:eastAsia="zh-CN" w:bidi="ar-SA"/>
        </w:rPr>
      </w:pPr>
      <w:r>
        <w:rPr>
          <w:rFonts w:hint="eastAsia" w:ascii="宋体" w:hAnsi="宋体" w:eastAsia="宋体" w:cs="Times New Roman"/>
          <w:b w:val="0"/>
          <w:bCs w:val="0"/>
          <w:color w:val="auto"/>
          <w:sz w:val="24"/>
          <w:szCs w:val="24"/>
          <w:lang w:val="en-US" w:eastAsia="zh-CN" w:bidi="ar-SA"/>
        </w:rPr>
        <w:t>供应商需办理CA锁，“苏采云”系统目前仅支持“苏采云”系统下的</w:t>
      </w:r>
      <w:r>
        <w:rPr>
          <w:rFonts w:hint="eastAsia" w:ascii="宋体" w:hAnsi="宋体" w:eastAsia="宋体" w:cs="Times New Roman"/>
          <w:b/>
          <w:bCs/>
          <w:color w:val="FF0000"/>
          <w:sz w:val="24"/>
          <w:szCs w:val="24"/>
          <w:lang w:val="en-US" w:eastAsia="zh-CN" w:bidi="ar-SA"/>
        </w:rPr>
        <w:t>政务CA</w:t>
      </w:r>
      <w:r>
        <w:rPr>
          <w:rFonts w:hint="eastAsia" w:ascii="宋体" w:hAnsi="宋体" w:eastAsia="宋体" w:cs="Times New Roman"/>
          <w:b w:val="0"/>
          <w:bCs w:val="0"/>
          <w:color w:val="auto"/>
          <w:sz w:val="24"/>
          <w:szCs w:val="24"/>
          <w:lang w:val="en-US" w:eastAsia="zh-CN" w:bidi="ar-SA"/>
        </w:rPr>
        <w:t>，省内各地区办理的“苏采云”系统下的政务CA全省通用。“CA数字证书”的办理材料详见“徐州政府采购网-业务工作-快速服务-下载专区”中的《“苏采云”系统政务CA办理材料、操作手册及控件下载》。</w:t>
      </w:r>
    </w:p>
    <w:p w14:paraId="50A700AE">
      <w:pPr>
        <w:pStyle w:val="78"/>
        <w:widowControl/>
        <w:pBdr>
          <w:top w:val="none" w:color="000000" w:sz="0" w:space="0"/>
          <w:left w:val="none" w:color="000000" w:sz="0" w:space="0"/>
          <w:bottom w:val="none" w:color="000000" w:sz="0" w:space="0"/>
          <w:right w:val="none" w:color="000000" w:sz="0" w:space="0"/>
        </w:pBdr>
        <w:spacing w:line="360" w:lineRule="auto"/>
        <w:ind w:firstLine="480"/>
        <w:rPr>
          <w:rFonts w:ascii="宋体" w:hAnsi="宋体"/>
          <w:color w:val="000000"/>
          <w:sz w:val="24"/>
        </w:rPr>
      </w:pPr>
      <w:r>
        <w:rPr>
          <w:rFonts w:ascii="宋体" w:hAnsi="宋体"/>
          <w:color w:val="000000"/>
          <w:sz w:val="24"/>
        </w:rPr>
        <w:t>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14:paraId="6F0A409F">
      <w:pPr>
        <w:pStyle w:val="78"/>
        <w:widowControl/>
        <w:pBdr>
          <w:top w:val="none" w:color="000000" w:sz="0" w:space="0"/>
          <w:left w:val="none" w:color="000000" w:sz="0" w:space="0"/>
          <w:bottom w:val="none" w:color="000000" w:sz="0" w:space="0"/>
          <w:right w:val="none" w:color="000000" w:sz="0" w:space="0"/>
        </w:pBdr>
        <w:spacing w:line="360" w:lineRule="auto"/>
        <w:ind w:firstLine="480"/>
        <w:rPr>
          <w:rFonts w:ascii="宋体" w:hAnsi="宋体"/>
          <w:color w:val="000000"/>
          <w:sz w:val="24"/>
        </w:rPr>
      </w:pPr>
      <w:r>
        <w:rPr>
          <w:rFonts w:ascii="宋体" w:hAnsi="宋体"/>
          <w:color w:val="000000"/>
          <w:sz w:val="24"/>
        </w:rPr>
        <w:t xml:space="preserve">5.招标代理机构（采购代理机构）将数据电文形式的磋商文件加载至“苏采云”系统，供潜在投标人下载或者查阅。      </w:t>
      </w:r>
    </w:p>
    <w:p w14:paraId="5386756D">
      <w:pPr>
        <w:pStyle w:val="78"/>
        <w:widowControl/>
        <w:pBdr>
          <w:top w:val="none" w:color="000000" w:sz="0" w:space="0"/>
          <w:left w:val="none" w:color="000000" w:sz="0" w:space="0"/>
          <w:bottom w:val="none" w:color="000000" w:sz="0" w:space="0"/>
          <w:right w:val="none" w:color="000000" w:sz="0" w:space="0"/>
        </w:pBdr>
        <w:spacing w:line="360" w:lineRule="auto"/>
        <w:ind w:firstLine="480"/>
        <w:rPr>
          <w:rFonts w:ascii="宋体" w:hAnsi="宋体"/>
          <w:color w:val="000000"/>
          <w:sz w:val="24"/>
        </w:rPr>
      </w:pPr>
      <w:r>
        <w:rPr>
          <w:rFonts w:ascii="宋体" w:hAnsi="宋体"/>
          <w:color w:val="000000"/>
          <w:sz w:val="24"/>
        </w:rPr>
        <w:t>6.苏采云系统使用谷歌浏览器参与不见面开标。</w:t>
      </w:r>
    </w:p>
    <w:p w14:paraId="29A1B508">
      <w:pPr>
        <w:pStyle w:val="78"/>
        <w:spacing w:line="360" w:lineRule="auto"/>
        <w:ind w:firstLine="480"/>
        <w:rPr>
          <w:rFonts w:ascii="宋体" w:hAnsi="宋体"/>
          <w:b/>
          <w:bCs/>
          <w:sz w:val="24"/>
        </w:rPr>
      </w:pPr>
      <w:r>
        <w:rPr>
          <w:rFonts w:hint="eastAsia" w:ascii="宋体" w:hAnsi="宋体"/>
          <w:b/>
          <w:bCs/>
          <w:sz w:val="24"/>
        </w:rPr>
        <w:t>十二、</w:t>
      </w:r>
      <w:r>
        <w:rPr>
          <w:rFonts w:ascii="宋体" w:hAnsi="宋体"/>
          <w:b/>
          <w:bCs/>
          <w:sz w:val="24"/>
        </w:rPr>
        <w:t>磋商保证金：无。</w:t>
      </w:r>
    </w:p>
    <w:p w14:paraId="03ED61CF">
      <w:pPr>
        <w:pStyle w:val="199"/>
        <w:ind w:firstLine="0"/>
      </w:pPr>
    </w:p>
    <w:p w14:paraId="4959243E">
      <w:pPr>
        <w:pStyle w:val="171"/>
        <w:jc w:val="center"/>
        <w:rPr>
          <w:sz w:val="32"/>
          <w:szCs w:val="32"/>
        </w:rPr>
      </w:pPr>
      <w:r>
        <w:rPr>
          <w:sz w:val="32"/>
          <w:szCs w:val="32"/>
        </w:rPr>
        <w:t>第二章 磋商响应文件</w:t>
      </w:r>
      <w:bookmarkEnd w:id="1"/>
    </w:p>
    <w:p w14:paraId="7D1DEBB2">
      <w:pPr>
        <w:pStyle w:val="78"/>
        <w:spacing w:line="360" w:lineRule="auto"/>
        <w:ind w:firstLine="480"/>
        <w:rPr>
          <w:rFonts w:ascii="宋体" w:hAnsi="宋体"/>
          <w:b/>
          <w:bCs/>
          <w:sz w:val="24"/>
        </w:rPr>
      </w:pPr>
      <w:r>
        <w:rPr>
          <w:rFonts w:ascii="宋体" w:hAnsi="宋体"/>
          <w:b/>
          <w:bCs/>
          <w:sz w:val="24"/>
        </w:rPr>
        <w:t>十三、提交响应文件要求</w:t>
      </w:r>
    </w:p>
    <w:p w14:paraId="53F9725A">
      <w:pPr>
        <w:pStyle w:val="78"/>
        <w:spacing w:line="360" w:lineRule="auto"/>
        <w:ind w:firstLine="480"/>
        <w:rPr>
          <w:rFonts w:ascii="宋体" w:hAnsi="宋体"/>
          <w:sz w:val="24"/>
        </w:rPr>
      </w:pPr>
      <w:r>
        <w:rPr>
          <w:rFonts w:ascii="宋体" w:hAnsi="宋体"/>
          <w:sz w:val="24"/>
        </w:rPr>
        <w:t>（一）本项目通过“苏采云”系统进行电子采购，即供应商响应文件从政府采购客户端工具制作并通过“苏采云”系统提交。</w:t>
      </w:r>
    </w:p>
    <w:p w14:paraId="4F9A5321">
      <w:pPr>
        <w:pStyle w:val="78"/>
        <w:spacing w:line="360" w:lineRule="auto"/>
        <w:ind w:firstLine="480"/>
        <w:rPr>
          <w:rFonts w:ascii="宋体" w:hAnsi="宋体"/>
          <w:sz w:val="24"/>
        </w:rPr>
      </w:pPr>
      <w:r>
        <w:rPr>
          <w:rFonts w:ascii="宋体" w:hAnsi="宋体"/>
          <w:sz w:val="24"/>
        </w:rPr>
        <w:t>供应商应当通过“苏采云”系统提交数据电文形式的响应文件（即电子投标）。未进行线上响应文件提交并解密(因“苏采云”系统导致解密失败的除外)的供应商，响应无效。</w:t>
      </w:r>
    </w:p>
    <w:p w14:paraId="3382882D">
      <w:pPr>
        <w:pStyle w:val="78"/>
        <w:spacing w:line="360" w:lineRule="auto"/>
        <w:ind w:firstLine="480"/>
        <w:rPr>
          <w:rFonts w:ascii="宋体" w:hAnsi="宋体"/>
          <w:sz w:val="24"/>
        </w:rPr>
      </w:pPr>
      <w:r>
        <w:rPr>
          <w:rFonts w:hint="eastAsia" w:ascii="宋体" w:hAnsi="宋体"/>
          <w:sz w:val="24"/>
        </w:rPr>
        <w:t>“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p>
    <w:p w14:paraId="5704CBFD">
      <w:pPr>
        <w:pStyle w:val="78"/>
        <w:spacing w:line="360" w:lineRule="auto"/>
        <w:ind w:firstLine="480"/>
        <w:rPr>
          <w:rFonts w:ascii="宋体" w:hAnsi="宋体"/>
          <w:color w:val="auto"/>
          <w:sz w:val="24"/>
        </w:rPr>
      </w:pPr>
      <w:r>
        <w:rPr>
          <w:rFonts w:ascii="宋体" w:hAnsi="宋体"/>
          <w:sz w:val="24"/>
        </w:rPr>
        <w:t>使用需要第三方认证的电子签名、数据电文，通过互联网方式提交首次响应文件。即：使用“电子签名认证证书（CA数字证书）”登录“苏采云”系统（网址：</w:t>
      </w:r>
      <w:r>
        <w:fldChar w:fldCharType="begin"/>
      </w:r>
      <w:r>
        <w:instrText xml:space="preserve"> HYPERLINK "http://jszfcg.jsczt.cn/" \o "http://jszfcg.jsczt.cn/" </w:instrText>
      </w:r>
      <w:r>
        <w:fldChar w:fldCharType="separate"/>
      </w:r>
      <w:r>
        <w:rPr>
          <w:rFonts w:hint="eastAsia" w:ascii="宋体" w:hAnsi="宋体"/>
          <w:sz w:val="24"/>
          <w:lang w:eastAsia="zh-CN"/>
        </w:rPr>
        <w:t>http://jszfcg.jsczt.cn/jszc/login</w:t>
      </w:r>
      <w:r>
        <w:rPr>
          <w:rFonts w:ascii="宋体" w:hAnsi="宋体"/>
          <w:sz w:val="24"/>
        </w:rPr>
        <w:fldChar w:fldCharType="end"/>
      </w:r>
      <w:r>
        <w:rPr>
          <w:rFonts w:ascii="宋体" w:hAnsi="宋体"/>
          <w:sz w:val="24"/>
        </w:rPr>
        <w:t>；或进入徐州政府采购网（网址：</w:t>
      </w:r>
      <w:r>
        <w:rPr>
          <w:rFonts w:hint="eastAsia" w:ascii="宋体" w:hAnsi="宋体"/>
          <w:sz w:val="24"/>
          <w:lang w:eastAsia="zh-CN"/>
        </w:rPr>
        <w:t>https://czj.xz.gov.cn/zfcg/index.html</w:t>
      </w:r>
      <w:r>
        <w:rPr>
          <w:rFonts w:ascii="宋体" w:hAnsi="宋体"/>
          <w:sz w:val="24"/>
        </w:rPr>
        <w:t>），点击“苏采云”进入系统），按</w:t>
      </w:r>
      <w:r>
        <w:rPr>
          <w:rFonts w:ascii="宋体" w:hAnsi="宋体"/>
          <w:color w:val="auto"/>
          <w:sz w:val="24"/>
        </w:rPr>
        <w:t>照要求通过互联网方式提交首次响应文件。</w:t>
      </w:r>
    </w:p>
    <w:p w14:paraId="3B9349D9">
      <w:pPr>
        <w:pStyle w:val="79"/>
        <w:keepNext w:val="0"/>
        <w:keepLines w:val="0"/>
        <w:pageBreakBefore w:val="0"/>
        <w:widowControl/>
        <w:ind w:left="0" w:firstLine="482"/>
        <w:outlineLvl w:val="9"/>
        <w:rPr>
          <w:rFonts w:ascii="宋体" w:hAnsi="宋体" w:cs="宋体"/>
          <w:b/>
          <w:bCs/>
          <w:color w:val="auto"/>
          <w:sz w:val="24"/>
          <w:highlight w:val="white"/>
        </w:rPr>
      </w:pPr>
      <w:r>
        <w:rPr>
          <w:rFonts w:hint="eastAsia" w:ascii="宋体" w:hAnsi="宋体" w:cs="宋体"/>
          <w:b/>
          <w:bCs/>
          <w:color w:val="auto"/>
          <w:sz w:val="24"/>
          <w:highlight w:val="white"/>
        </w:rPr>
        <w:t>“苏采云”系统使用要求：</w:t>
      </w:r>
    </w:p>
    <w:p w14:paraId="055B77C8">
      <w:pPr>
        <w:pStyle w:val="79"/>
        <w:keepNext w:val="0"/>
        <w:keepLines w:val="0"/>
        <w:pageBreakBefore w:val="0"/>
        <w:widowControl/>
        <w:numPr>
          <w:ilvl w:val="0"/>
          <w:numId w:val="0"/>
        </w:numPr>
        <w:ind w:firstLine="482"/>
        <w:outlineLvl w:val="9"/>
        <w:rPr>
          <w:rFonts w:ascii="宋体" w:hAnsi="宋体" w:cs="宋体"/>
          <w:b/>
          <w:bCs/>
          <w:color w:val="auto"/>
          <w:sz w:val="24"/>
          <w:highlight w:val="white"/>
        </w:rPr>
      </w:pPr>
      <w:r>
        <w:rPr>
          <w:rFonts w:hint="eastAsia" w:ascii="宋体" w:hAnsi="宋体" w:cs="宋体"/>
          <w:b/>
          <w:bCs/>
          <w:color w:val="auto"/>
          <w:sz w:val="24"/>
          <w:highlight w:val="white"/>
          <w:lang w:val="en-US" w:eastAsia="zh-CN"/>
        </w:rPr>
        <w:t>1.</w:t>
      </w:r>
      <w:r>
        <w:rPr>
          <w:rFonts w:hint="eastAsia" w:ascii="宋体" w:hAnsi="宋体" w:cs="宋体"/>
          <w:b/>
          <w:bCs/>
          <w:color w:val="auto"/>
          <w:sz w:val="24"/>
          <w:highlight w:val="white"/>
        </w:rPr>
        <w:t>使用谷歌浏览器参与不见面开标及磋商环节。</w:t>
      </w:r>
    </w:p>
    <w:p w14:paraId="588A5184">
      <w:pPr>
        <w:spacing w:line="360" w:lineRule="auto"/>
        <w:jc w:val="both"/>
        <w:rPr>
          <w:rFonts w:hint="eastAsia" w:ascii="宋体" w:hAnsi="宋体" w:cs="宋体"/>
          <w:b/>
          <w:bCs/>
          <w:color w:val="auto"/>
          <w:sz w:val="24"/>
          <w:highlight w:val="white"/>
        </w:rPr>
      </w:pPr>
      <w:r>
        <w:rPr>
          <w:rFonts w:hint="eastAsia" w:ascii="宋体" w:hAnsi="宋体" w:cs="宋体"/>
          <w:b/>
          <w:bCs/>
          <w:color w:val="auto"/>
          <w:sz w:val="24"/>
          <w:highlight w:val="white"/>
          <w:lang w:val="en-US" w:eastAsia="zh-CN"/>
        </w:rPr>
        <w:t>2.</w:t>
      </w:r>
      <w:r>
        <w:rPr>
          <w:rFonts w:hint="eastAsia" w:ascii="宋体" w:hAnsi="宋体" w:cs="宋体"/>
          <w:b/>
          <w:bCs/>
          <w:color w:val="auto"/>
          <w:sz w:val="24"/>
          <w:highlight w:val="white"/>
        </w:rPr>
        <w:t>电脑需提前准备好麦克风、音响，摄像头，提前检查保证能够正常使用。</w:t>
      </w:r>
    </w:p>
    <w:p w14:paraId="5BBAC3C7">
      <w:pPr>
        <w:spacing w:line="360" w:lineRule="auto"/>
        <w:jc w:val="both"/>
        <w:rPr>
          <w:rFonts w:ascii="宋体" w:hAnsi="宋体" w:eastAsia="宋体"/>
          <w:color w:val="auto"/>
          <w:sz w:val="24"/>
          <w:szCs w:val="24"/>
          <w:highlight w:val="none"/>
        </w:rPr>
      </w:pPr>
      <w:r>
        <w:rPr>
          <w:rFonts w:ascii="宋体" w:hAnsi="宋体" w:eastAsia="宋体" w:cs="宋体"/>
          <w:b/>
          <w:bCs/>
          <w:color w:val="auto"/>
          <w:sz w:val="24"/>
          <w:szCs w:val="24"/>
          <w:highlight w:val="none"/>
        </w:rPr>
        <w:t>（二）首次响应文件提交的截止时间：</w:t>
      </w:r>
      <w:r>
        <w:rPr>
          <w:rFonts w:hint="eastAsia" w:ascii="宋体" w:hAnsi="宋体" w:eastAsia="宋体" w:cs="宋体"/>
          <w:b/>
          <w:bCs/>
          <w:color w:val="4472C4" w:themeColor="accent1"/>
          <w:sz w:val="24"/>
          <w:szCs w:val="24"/>
          <w:highlight w:val="none"/>
          <w:lang w:eastAsia="zh-CN"/>
          <w14:textFill>
            <w14:solidFill>
              <w14:schemeClr w14:val="accent1"/>
            </w14:solidFill>
          </w14:textFill>
        </w:rPr>
        <w:t>202</w:t>
      </w:r>
      <w:r>
        <w:rPr>
          <w:rFonts w:hint="eastAsia" w:ascii="宋体" w:hAnsi="宋体" w:eastAsia="宋体" w:cs="宋体"/>
          <w:b/>
          <w:bCs/>
          <w:color w:val="4472C4" w:themeColor="accent1"/>
          <w:sz w:val="24"/>
          <w:szCs w:val="24"/>
          <w:highlight w:val="none"/>
          <w:lang w:val="en-US" w:eastAsia="zh-CN"/>
          <w14:textFill>
            <w14:solidFill>
              <w14:schemeClr w14:val="accent1"/>
            </w14:solidFill>
          </w14:textFill>
        </w:rPr>
        <w:t>6</w:t>
      </w:r>
      <w:r>
        <w:rPr>
          <w:rFonts w:ascii="宋体" w:hAnsi="宋体" w:eastAsia="宋体" w:cs="宋体"/>
          <w:b/>
          <w:bCs/>
          <w:color w:val="4472C4" w:themeColor="accent1"/>
          <w:sz w:val="24"/>
          <w:szCs w:val="24"/>
          <w:highlight w:val="none"/>
          <w14:textFill>
            <w14:solidFill>
              <w14:schemeClr w14:val="accent1"/>
            </w14:solidFill>
          </w14:textFill>
        </w:rPr>
        <w:t>年</w:t>
      </w:r>
      <w:r>
        <w:rPr>
          <w:rFonts w:hint="eastAsia" w:ascii="宋体" w:hAnsi="宋体" w:eastAsia="宋体" w:cs="宋体"/>
          <w:b/>
          <w:bCs/>
          <w:color w:val="4472C4" w:themeColor="accent1"/>
          <w:sz w:val="24"/>
          <w:szCs w:val="24"/>
          <w:highlight w:val="none"/>
          <w:u w:val="single"/>
          <w:lang w:val="en-US" w:eastAsia="zh-CN"/>
          <w14:textFill>
            <w14:solidFill>
              <w14:schemeClr w14:val="accent1"/>
            </w14:solidFill>
          </w14:textFill>
        </w:rPr>
        <w:t xml:space="preserve"> 3 </w:t>
      </w:r>
      <w:r>
        <w:rPr>
          <w:rFonts w:ascii="宋体" w:hAnsi="宋体" w:eastAsia="宋体" w:cs="宋体"/>
          <w:b/>
          <w:bCs/>
          <w:color w:val="4472C4" w:themeColor="accent1"/>
          <w:sz w:val="24"/>
          <w:szCs w:val="24"/>
          <w:highlight w:val="none"/>
          <w14:textFill>
            <w14:solidFill>
              <w14:schemeClr w14:val="accent1"/>
            </w14:solidFill>
          </w14:textFill>
        </w:rPr>
        <w:t>月</w:t>
      </w:r>
      <w:r>
        <w:rPr>
          <w:rFonts w:hint="eastAsia" w:ascii="宋体" w:hAnsi="宋体" w:eastAsia="宋体" w:cs="宋体"/>
          <w:b/>
          <w:bCs/>
          <w:color w:val="4472C4" w:themeColor="accent1"/>
          <w:sz w:val="24"/>
          <w:szCs w:val="24"/>
          <w:highlight w:val="none"/>
          <w:u w:val="single"/>
          <w:lang w:val="en-US" w:eastAsia="zh-CN"/>
          <w14:textFill>
            <w14:solidFill>
              <w14:schemeClr w14:val="accent1"/>
            </w14:solidFill>
          </w14:textFill>
        </w:rPr>
        <w:t xml:space="preserve"> </w:t>
      </w:r>
      <w:r>
        <w:rPr>
          <w:rFonts w:hint="eastAsia" w:ascii="宋体" w:hAnsi="宋体" w:cs="宋体"/>
          <w:b/>
          <w:bCs/>
          <w:color w:val="4472C4" w:themeColor="accent1"/>
          <w:sz w:val="24"/>
          <w:szCs w:val="24"/>
          <w:highlight w:val="none"/>
          <w:u w:val="single"/>
          <w:lang w:val="en-US" w:eastAsia="zh-CN"/>
          <w14:textFill>
            <w14:solidFill>
              <w14:schemeClr w14:val="accent1"/>
            </w14:solidFill>
          </w14:textFill>
        </w:rPr>
        <w:t>26</w:t>
      </w:r>
      <w:r>
        <w:rPr>
          <w:rFonts w:hint="eastAsia" w:ascii="宋体" w:hAnsi="宋体" w:eastAsia="宋体" w:cs="宋体"/>
          <w:b/>
          <w:bCs/>
          <w:color w:val="4472C4" w:themeColor="accent1"/>
          <w:sz w:val="24"/>
          <w:szCs w:val="24"/>
          <w:highlight w:val="none"/>
          <w:u w:val="single"/>
          <w:lang w:val="en-US" w:eastAsia="zh-CN"/>
          <w14:textFill>
            <w14:solidFill>
              <w14:schemeClr w14:val="accent1"/>
            </w14:solidFill>
          </w14:textFill>
        </w:rPr>
        <w:t xml:space="preserve"> </w:t>
      </w:r>
      <w:r>
        <w:rPr>
          <w:rFonts w:ascii="宋体" w:hAnsi="宋体" w:eastAsia="宋体" w:cs="宋体"/>
          <w:b/>
          <w:bCs/>
          <w:color w:val="4472C4" w:themeColor="accent1"/>
          <w:sz w:val="24"/>
          <w:szCs w:val="24"/>
          <w:highlight w:val="none"/>
          <w14:textFill>
            <w14:solidFill>
              <w14:schemeClr w14:val="accent1"/>
            </w14:solidFill>
          </w14:textFill>
        </w:rPr>
        <w:t>日</w:t>
      </w:r>
      <w:r>
        <w:rPr>
          <w:rFonts w:hint="eastAsia" w:ascii="宋体" w:hAnsi="宋体" w:eastAsia="宋体" w:cs="宋体"/>
          <w:b/>
          <w:bCs/>
          <w:color w:val="4472C4" w:themeColor="accent1"/>
          <w:sz w:val="24"/>
          <w:szCs w:val="24"/>
          <w:highlight w:val="none"/>
          <w:lang w:val="en-US" w:eastAsia="zh-CN"/>
          <w14:textFill>
            <w14:solidFill>
              <w14:schemeClr w14:val="accent1"/>
            </w14:solidFill>
          </w14:textFill>
        </w:rPr>
        <w:t>上午09</w:t>
      </w:r>
      <w:r>
        <w:rPr>
          <w:rFonts w:ascii="宋体" w:hAnsi="宋体" w:eastAsia="宋体" w:cs="宋体"/>
          <w:b/>
          <w:bCs/>
          <w:color w:val="4472C4" w:themeColor="accent1"/>
          <w:sz w:val="24"/>
          <w:szCs w:val="24"/>
          <w:highlight w:val="none"/>
          <w14:textFill>
            <w14:solidFill>
              <w14:schemeClr w14:val="accent1"/>
            </w14:solidFill>
          </w14:textFill>
        </w:rPr>
        <w:t>：</w:t>
      </w:r>
      <w:r>
        <w:rPr>
          <w:rFonts w:hint="eastAsia" w:ascii="宋体" w:hAnsi="宋体" w:eastAsia="宋体" w:cs="宋体"/>
          <w:b/>
          <w:bCs/>
          <w:color w:val="4472C4" w:themeColor="accent1"/>
          <w:sz w:val="24"/>
          <w:szCs w:val="24"/>
          <w:highlight w:val="none"/>
          <w:lang w:val="en-US"/>
          <w14:textFill>
            <w14:solidFill>
              <w14:schemeClr w14:val="accent1"/>
            </w14:solidFill>
          </w14:textFill>
        </w:rPr>
        <w:t>30</w:t>
      </w:r>
      <w:r>
        <w:rPr>
          <w:rFonts w:ascii="宋体" w:hAnsi="宋体" w:eastAsia="宋体" w:cs="宋体"/>
          <w:b/>
          <w:bCs/>
          <w:color w:val="auto"/>
          <w:sz w:val="24"/>
          <w:szCs w:val="24"/>
          <w:highlight w:val="none"/>
        </w:rPr>
        <w:t>，</w:t>
      </w:r>
      <w:r>
        <w:rPr>
          <w:rFonts w:ascii="宋体" w:hAnsi="宋体" w:eastAsia="宋体"/>
          <w:color w:val="auto"/>
          <w:sz w:val="24"/>
          <w:szCs w:val="24"/>
          <w:highlight w:val="none"/>
        </w:rPr>
        <w:t>在截止时间后提交的首次响应文件为无效文件，将被拒收。</w:t>
      </w:r>
    </w:p>
    <w:p w14:paraId="4184392D">
      <w:pPr>
        <w:spacing w:line="360" w:lineRule="auto"/>
        <w:jc w:val="both"/>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t>（三）首次响应文件提交时间、地点：</w:t>
      </w:r>
    </w:p>
    <w:p w14:paraId="1058BA10">
      <w:pPr>
        <w:spacing w:line="360" w:lineRule="auto"/>
        <w:jc w:val="both"/>
        <w:rPr>
          <w:rFonts w:hint="default" w:ascii="宋体" w:hAnsi="宋体" w:eastAsia="宋体" w:cs="Times New Roman"/>
          <w:b/>
          <w:bCs/>
          <w:color w:val="auto"/>
          <w:sz w:val="24"/>
          <w:szCs w:val="24"/>
          <w:highlight w:val="none"/>
          <w:lang w:val="en-US" w:eastAsia="zh-CN" w:bidi="ar-SA"/>
        </w:rPr>
      </w:pPr>
      <w:r>
        <w:rPr>
          <w:rFonts w:hint="default" w:ascii="宋体" w:hAnsi="宋体" w:eastAsia="宋体" w:cs="Times New Roman"/>
          <w:b/>
          <w:bCs/>
          <w:color w:val="auto"/>
          <w:sz w:val="24"/>
          <w:szCs w:val="24"/>
          <w:highlight w:val="none"/>
          <w:lang w:val="en-US" w:eastAsia="zh-CN" w:bidi="ar-SA"/>
        </w:rPr>
        <w:t>1、提交时间</w:t>
      </w:r>
    </w:p>
    <w:p w14:paraId="25A98BD1">
      <w:pPr>
        <w:spacing w:line="360" w:lineRule="auto"/>
        <w:ind w:firstLine="480"/>
        <w:jc w:val="both"/>
        <w:rPr>
          <w:rFonts w:hint="default" w:ascii="宋体" w:hAnsi="宋体" w:eastAsia="宋体" w:cs="宋体"/>
          <w:b/>
          <w:bCs/>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首次响应文件提交的截止时间</w:t>
      </w:r>
      <w:r>
        <w:rPr>
          <w:rFonts w:hint="default" w:ascii="宋体" w:hAnsi="宋体" w:eastAsia="宋体" w:cs="宋体"/>
          <w:b/>
          <w:bCs/>
          <w:color w:val="auto"/>
          <w:sz w:val="24"/>
          <w:szCs w:val="24"/>
          <w:highlight w:val="none"/>
          <w:lang w:val="en-US" w:eastAsia="zh-CN" w:bidi="ar-SA"/>
        </w:rPr>
        <w:t>（</w:t>
      </w:r>
      <w:r>
        <w:rPr>
          <w:rFonts w:hint="eastAsia" w:ascii="宋体" w:hAnsi="宋体" w:eastAsia="宋体" w:cs="宋体"/>
          <w:b/>
          <w:bCs/>
          <w:color w:val="4472C4" w:themeColor="accent1"/>
          <w:sz w:val="24"/>
          <w:szCs w:val="24"/>
          <w:highlight w:val="none"/>
          <w:lang w:val="en-US" w:eastAsia="zh-CN" w:bidi="ar-SA"/>
          <w14:textFill>
            <w14:solidFill>
              <w14:schemeClr w14:val="accent1"/>
            </w14:solidFill>
          </w14:textFill>
        </w:rPr>
        <w:t>2026</w:t>
      </w:r>
      <w:r>
        <w:rPr>
          <w:rFonts w:hint="default" w:ascii="宋体" w:hAnsi="宋体" w:eastAsia="宋体" w:cs="宋体"/>
          <w:b/>
          <w:bCs/>
          <w:color w:val="4472C4" w:themeColor="accent1"/>
          <w:sz w:val="24"/>
          <w:szCs w:val="24"/>
          <w:highlight w:val="none"/>
          <w:lang w:val="en-US" w:eastAsia="zh-CN" w:bidi="ar-SA"/>
          <w14:textFill>
            <w14:solidFill>
              <w14:schemeClr w14:val="accent1"/>
            </w14:solidFill>
          </w14:textFill>
        </w:rPr>
        <w:t>年</w:t>
      </w:r>
      <w:r>
        <w:rPr>
          <w:rFonts w:hint="eastAsia" w:ascii="宋体" w:hAnsi="宋体" w:eastAsia="宋体" w:cs="宋体"/>
          <w:b/>
          <w:bCs/>
          <w:color w:val="4472C4" w:themeColor="accent1"/>
          <w:sz w:val="24"/>
          <w:szCs w:val="24"/>
          <w:highlight w:val="none"/>
          <w:u w:val="single"/>
          <w:lang w:val="en-US" w:eastAsia="zh-CN" w:bidi="ar-SA"/>
          <w14:textFill>
            <w14:solidFill>
              <w14:schemeClr w14:val="accent1"/>
            </w14:solidFill>
          </w14:textFill>
        </w:rPr>
        <w:t xml:space="preserve"> 3 </w:t>
      </w:r>
      <w:r>
        <w:rPr>
          <w:rFonts w:hint="default" w:ascii="宋体" w:hAnsi="宋体" w:eastAsia="宋体" w:cs="宋体"/>
          <w:b/>
          <w:bCs/>
          <w:color w:val="4472C4" w:themeColor="accent1"/>
          <w:sz w:val="24"/>
          <w:szCs w:val="24"/>
          <w:highlight w:val="none"/>
          <w:lang w:val="en-US" w:eastAsia="zh-CN" w:bidi="ar-SA"/>
          <w14:textFill>
            <w14:solidFill>
              <w14:schemeClr w14:val="accent1"/>
            </w14:solidFill>
          </w14:textFill>
        </w:rPr>
        <w:t>月</w:t>
      </w:r>
      <w:r>
        <w:rPr>
          <w:rFonts w:hint="eastAsia" w:ascii="宋体" w:hAnsi="宋体" w:eastAsia="宋体" w:cs="宋体"/>
          <w:b/>
          <w:bCs/>
          <w:color w:val="4472C4" w:themeColor="accent1"/>
          <w:sz w:val="24"/>
          <w:szCs w:val="24"/>
          <w:highlight w:val="none"/>
          <w:u w:val="single"/>
          <w:lang w:val="en-US" w:eastAsia="zh-CN" w:bidi="ar-SA"/>
          <w14:textFill>
            <w14:solidFill>
              <w14:schemeClr w14:val="accent1"/>
            </w14:solidFill>
          </w14:textFill>
        </w:rPr>
        <w:t xml:space="preserve"> </w:t>
      </w:r>
      <w:r>
        <w:rPr>
          <w:rFonts w:hint="eastAsia" w:ascii="宋体" w:hAnsi="宋体" w:cs="宋体"/>
          <w:b/>
          <w:bCs/>
          <w:color w:val="4472C4" w:themeColor="accent1"/>
          <w:sz w:val="24"/>
          <w:szCs w:val="24"/>
          <w:highlight w:val="none"/>
          <w:u w:val="single"/>
          <w:lang w:val="en-US" w:eastAsia="zh-CN" w:bidi="ar-SA"/>
          <w14:textFill>
            <w14:solidFill>
              <w14:schemeClr w14:val="accent1"/>
            </w14:solidFill>
          </w14:textFill>
        </w:rPr>
        <w:t>26</w:t>
      </w:r>
      <w:r>
        <w:rPr>
          <w:rFonts w:hint="eastAsia" w:ascii="宋体" w:hAnsi="宋体" w:eastAsia="宋体" w:cs="宋体"/>
          <w:b/>
          <w:bCs/>
          <w:color w:val="4472C4" w:themeColor="accent1"/>
          <w:sz w:val="24"/>
          <w:szCs w:val="24"/>
          <w:highlight w:val="none"/>
          <w:u w:val="single"/>
          <w:lang w:val="en-US" w:eastAsia="zh-CN" w:bidi="ar-SA"/>
          <w14:textFill>
            <w14:solidFill>
              <w14:schemeClr w14:val="accent1"/>
            </w14:solidFill>
          </w14:textFill>
        </w:rPr>
        <w:t xml:space="preserve"> </w:t>
      </w:r>
      <w:r>
        <w:rPr>
          <w:rFonts w:hint="default" w:ascii="宋体" w:hAnsi="宋体" w:eastAsia="宋体" w:cs="宋体"/>
          <w:b/>
          <w:bCs/>
          <w:color w:val="4472C4" w:themeColor="accent1"/>
          <w:sz w:val="24"/>
          <w:szCs w:val="24"/>
          <w:highlight w:val="none"/>
          <w:lang w:val="en-US" w:eastAsia="zh-CN" w:bidi="ar-SA"/>
          <w14:textFill>
            <w14:solidFill>
              <w14:schemeClr w14:val="accent1"/>
            </w14:solidFill>
          </w14:textFill>
        </w:rPr>
        <w:t>日</w:t>
      </w:r>
      <w:r>
        <w:rPr>
          <w:rFonts w:hint="eastAsia" w:ascii="宋体" w:hAnsi="宋体" w:eastAsia="宋体" w:cs="宋体"/>
          <w:b/>
          <w:bCs/>
          <w:color w:val="4472C4" w:themeColor="accent1"/>
          <w:sz w:val="24"/>
          <w:szCs w:val="24"/>
          <w:highlight w:val="none"/>
          <w:lang w:val="en-US" w:eastAsia="zh-CN" w:bidi="ar-SA"/>
          <w14:textFill>
            <w14:solidFill>
              <w14:schemeClr w14:val="accent1"/>
            </w14:solidFill>
          </w14:textFill>
        </w:rPr>
        <w:t>上午09</w:t>
      </w:r>
      <w:r>
        <w:rPr>
          <w:rFonts w:hint="default" w:ascii="宋体" w:hAnsi="宋体" w:eastAsia="宋体" w:cs="宋体"/>
          <w:b/>
          <w:bCs/>
          <w:color w:val="4472C4" w:themeColor="accent1"/>
          <w:sz w:val="24"/>
          <w:szCs w:val="24"/>
          <w:highlight w:val="none"/>
          <w:lang w:val="en-US" w:eastAsia="zh-CN" w:bidi="ar-SA"/>
          <w14:textFill>
            <w14:solidFill>
              <w14:schemeClr w14:val="accent1"/>
            </w14:solidFill>
          </w14:textFill>
        </w:rPr>
        <w:t>：</w:t>
      </w:r>
      <w:r>
        <w:rPr>
          <w:rFonts w:hint="eastAsia" w:ascii="宋体" w:hAnsi="宋体" w:eastAsia="宋体" w:cs="宋体"/>
          <w:b/>
          <w:bCs/>
          <w:color w:val="4472C4" w:themeColor="accent1"/>
          <w:sz w:val="24"/>
          <w:szCs w:val="24"/>
          <w:highlight w:val="none"/>
          <w:lang w:val="en-US" w:eastAsia="zh-CN" w:bidi="ar-SA"/>
          <w14:textFill>
            <w14:solidFill>
              <w14:schemeClr w14:val="accent1"/>
            </w14:solidFill>
          </w14:textFill>
        </w:rPr>
        <w:t>3</w:t>
      </w:r>
      <w:r>
        <w:rPr>
          <w:rFonts w:hint="default" w:ascii="宋体" w:hAnsi="宋体" w:eastAsia="宋体" w:cs="宋体"/>
          <w:b/>
          <w:bCs/>
          <w:color w:val="4472C4" w:themeColor="accent1"/>
          <w:sz w:val="24"/>
          <w:szCs w:val="24"/>
          <w:highlight w:val="none"/>
          <w:lang w:val="en-US" w:eastAsia="zh-CN" w:bidi="ar-SA"/>
          <w14:textFill>
            <w14:solidFill>
              <w14:schemeClr w14:val="accent1"/>
            </w14:solidFill>
          </w14:textFill>
        </w:rPr>
        <w:t>0）前。</w:t>
      </w:r>
    </w:p>
    <w:p w14:paraId="0BC3F639">
      <w:pPr>
        <w:spacing w:line="360" w:lineRule="auto"/>
        <w:jc w:val="both"/>
        <w:rPr>
          <w:rFonts w:hint="default" w:ascii="宋体" w:hAnsi="宋体" w:eastAsia="宋体" w:cs="Times New Roman"/>
          <w:b/>
          <w:bCs/>
          <w:color w:val="auto"/>
          <w:sz w:val="24"/>
          <w:szCs w:val="24"/>
          <w:highlight w:val="none"/>
          <w:lang w:val="en-US" w:eastAsia="zh-CN" w:bidi="ar-SA"/>
        </w:rPr>
      </w:pPr>
      <w:r>
        <w:rPr>
          <w:rFonts w:hint="default" w:ascii="宋体" w:hAnsi="宋体" w:eastAsia="宋体" w:cs="Times New Roman"/>
          <w:b/>
          <w:bCs/>
          <w:color w:val="auto"/>
          <w:sz w:val="24"/>
          <w:szCs w:val="24"/>
          <w:highlight w:val="none"/>
          <w:lang w:val="en-US" w:eastAsia="zh-CN" w:bidi="ar-SA"/>
        </w:rPr>
        <w:t>2、提交地点：</w:t>
      </w:r>
    </w:p>
    <w:p w14:paraId="1D7C7CCA">
      <w:pPr>
        <w:spacing w:line="360" w:lineRule="auto"/>
        <w:ind w:firstLine="480"/>
        <w:jc w:val="both"/>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“苏采云”系统（网址：</w:t>
      </w:r>
      <w:r>
        <w:rPr>
          <w:rFonts w:hint="eastAsia" w:ascii="宋体" w:hAnsi="宋体"/>
          <w:color w:val="auto"/>
          <w:sz w:val="24"/>
          <w:lang w:eastAsia="zh-CN"/>
        </w:rPr>
        <w:t>http://jszfcg.jsczt.cn/jszc/loginjszc/login</w:t>
      </w:r>
      <w:r>
        <w:rPr>
          <w:rFonts w:hint="default" w:ascii="宋体" w:hAnsi="宋体" w:eastAsia="宋体" w:cs="Times New Roman"/>
          <w:color w:val="auto"/>
          <w:sz w:val="24"/>
          <w:szCs w:val="24"/>
          <w:highlight w:val="none"/>
          <w:lang w:val="en-US" w:eastAsia="zh-CN" w:bidi="ar-SA"/>
        </w:rPr>
        <w:t>）“开标大厅”或进入徐州政府采购网（网址：</w:t>
      </w:r>
      <w:r>
        <w:rPr>
          <w:rFonts w:hint="eastAsia" w:ascii="宋体" w:hAnsi="宋体"/>
          <w:color w:val="auto"/>
          <w:sz w:val="24"/>
          <w:lang w:eastAsia="zh-CN"/>
        </w:rPr>
        <w:t>https://czj.xz.gov.cn/zfcg/index.html</w:t>
      </w:r>
      <w:r>
        <w:rPr>
          <w:rFonts w:hint="default" w:ascii="宋体" w:hAnsi="宋体" w:eastAsia="宋体" w:cs="Times New Roman"/>
          <w:color w:val="auto"/>
          <w:sz w:val="24"/>
          <w:szCs w:val="24"/>
          <w:highlight w:val="none"/>
          <w:lang w:val="en-US" w:eastAsia="zh-CN" w:bidi="ar-SA"/>
        </w:rPr>
        <w:t xml:space="preserve">）-业务工作-用户登录，点击“苏采云”进入系统“开标大厅”。 </w:t>
      </w:r>
    </w:p>
    <w:p w14:paraId="57E1759F">
      <w:pPr>
        <w:pStyle w:val="79"/>
        <w:keepNext w:val="0"/>
        <w:keepLines w:val="0"/>
        <w:pageBreakBefore w:val="0"/>
        <w:widowControl/>
        <w:numPr>
          <w:ilvl w:val="0"/>
          <w:numId w:val="0"/>
        </w:numPr>
        <w:outlineLvl w:val="9"/>
        <w:rPr>
          <w:rFonts w:ascii="宋体" w:hAnsi="宋体" w:cs="宋体"/>
          <w:b/>
          <w:bCs/>
          <w:color w:val="auto"/>
          <w:sz w:val="24"/>
          <w:highlight w:val="white"/>
        </w:rPr>
      </w:pPr>
      <w:r>
        <w:rPr>
          <w:rFonts w:hint="default" w:ascii="宋体" w:hAnsi="宋体" w:eastAsia="宋体" w:cs="宋体"/>
          <w:b/>
          <w:bCs/>
          <w:color w:val="auto"/>
          <w:sz w:val="24"/>
          <w:szCs w:val="24"/>
          <w:highlight w:val="none"/>
          <w:lang w:val="en-US" w:eastAsia="zh-CN" w:bidi="ar-SA"/>
        </w:rPr>
        <w:t>（四）首次响应文件开启时间：</w:t>
      </w:r>
      <w:r>
        <w:rPr>
          <w:rFonts w:hint="eastAsia" w:ascii="宋体" w:hAnsi="宋体" w:eastAsia="宋体" w:cs="宋体"/>
          <w:b/>
          <w:bCs/>
          <w:color w:val="4472C4" w:themeColor="accent1"/>
          <w:sz w:val="24"/>
          <w:szCs w:val="24"/>
          <w:highlight w:val="none"/>
          <w:lang w:val="en-US" w:eastAsia="zh-CN" w:bidi="ar-SA"/>
          <w14:textFill>
            <w14:solidFill>
              <w14:schemeClr w14:val="accent1"/>
            </w14:solidFill>
          </w14:textFill>
        </w:rPr>
        <w:t>2026</w:t>
      </w:r>
      <w:r>
        <w:rPr>
          <w:rFonts w:hint="default" w:ascii="宋体" w:hAnsi="宋体" w:eastAsia="宋体" w:cs="宋体"/>
          <w:b/>
          <w:bCs/>
          <w:color w:val="4472C4" w:themeColor="accent1"/>
          <w:sz w:val="24"/>
          <w:szCs w:val="24"/>
          <w:highlight w:val="none"/>
          <w:lang w:val="en-US" w:eastAsia="zh-CN" w:bidi="ar-SA"/>
          <w14:textFill>
            <w14:solidFill>
              <w14:schemeClr w14:val="accent1"/>
            </w14:solidFill>
          </w14:textFill>
        </w:rPr>
        <w:t>年</w:t>
      </w:r>
      <w:r>
        <w:rPr>
          <w:rFonts w:hint="eastAsia" w:hAnsi="宋体" w:cs="宋体"/>
          <w:b/>
          <w:bCs/>
          <w:color w:val="4472C4" w:themeColor="accent1"/>
          <w:sz w:val="24"/>
          <w:szCs w:val="24"/>
          <w:highlight w:val="none"/>
          <w:u w:val="single"/>
          <w:lang w:val="en-US" w:eastAsia="zh-CN" w:bidi="ar-SA"/>
          <w14:textFill>
            <w14:solidFill>
              <w14:schemeClr w14:val="accent1"/>
            </w14:solidFill>
          </w14:textFill>
        </w:rPr>
        <w:t xml:space="preserve"> </w:t>
      </w:r>
      <w:r>
        <w:rPr>
          <w:rFonts w:hint="eastAsia" w:ascii="宋体" w:hAnsi="宋体" w:eastAsia="宋体" w:cs="宋体"/>
          <w:b/>
          <w:bCs/>
          <w:color w:val="4472C4" w:themeColor="accent1"/>
          <w:sz w:val="24"/>
          <w:szCs w:val="24"/>
          <w:highlight w:val="none"/>
          <w:u w:val="single"/>
          <w:lang w:val="en-US" w:eastAsia="zh-CN" w:bidi="ar-SA"/>
          <w14:textFill>
            <w14:solidFill>
              <w14:schemeClr w14:val="accent1"/>
            </w14:solidFill>
          </w14:textFill>
        </w:rPr>
        <w:t xml:space="preserve">3 </w:t>
      </w:r>
      <w:r>
        <w:rPr>
          <w:rFonts w:hint="default" w:ascii="宋体" w:hAnsi="宋体" w:eastAsia="宋体" w:cs="宋体"/>
          <w:b/>
          <w:bCs/>
          <w:color w:val="4472C4" w:themeColor="accent1"/>
          <w:sz w:val="24"/>
          <w:szCs w:val="24"/>
          <w:highlight w:val="none"/>
          <w:lang w:val="en-US" w:eastAsia="zh-CN" w:bidi="ar-SA"/>
          <w14:textFill>
            <w14:solidFill>
              <w14:schemeClr w14:val="accent1"/>
            </w14:solidFill>
          </w14:textFill>
        </w:rPr>
        <w:t>月</w:t>
      </w:r>
      <w:r>
        <w:rPr>
          <w:rFonts w:hint="eastAsia" w:ascii="宋体" w:hAnsi="宋体" w:eastAsia="宋体" w:cs="宋体"/>
          <w:b/>
          <w:bCs/>
          <w:color w:val="4472C4" w:themeColor="accent1"/>
          <w:sz w:val="24"/>
          <w:szCs w:val="24"/>
          <w:highlight w:val="none"/>
          <w:u w:val="single"/>
          <w:lang w:val="en-US" w:eastAsia="zh-CN" w:bidi="ar-SA"/>
          <w14:textFill>
            <w14:solidFill>
              <w14:schemeClr w14:val="accent1"/>
            </w14:solidFill>
          </w14:textFill>
        </w:rPr>
        <w:t xml:space="preserve"> </w:t>
      </w:r>
      <w:r>
        <w:rPr>
          <w:rFonts w:hint="eastAsia" w:hAnsi="宋体" w:cs="宋体"/>
          <w:b/>
          <w:bCs/>
          <w:color w:val="4472C4" w:themeColor="accent1"/>
          <w:sz w:val="24"/>
          <w:szCs w:val="24"/>
          <w:highlight w:val="none"/>
          <w:u w:val="single"/>
          <w:lang w:val="en-US" w:eastAsia="zh-CN" w:bidi="ar-SA"/>
          <w14:textFill>
            <w14:solidFill>
              <w14:schemeClr w14:val="accent1"/>
            </w14:solidFill>
          </w14:textFill>
        </w:rPr>
        <w:t>26</w:t>
      </w:r>
      <w:bookmarkStart w:id="20" w:name="_GoBack"/>
      <w:bookmarkEnd w:id="20"/>
      <w:r>
        <w:rPr>
          <w:rFonts w:hint="eastAsia" w:ascii="宋体" w:hAnsi="宋体" w:eastAsia="宋体" w:cs="宋体"/>
          <w:b/>
          <w:bCs/>
          <w:color w:val="4472C4" w:themeColor="accent1"/>
          <w:sz w:val="24"/>
          <w:szCs w:val="24"/>
          <w:highlight w:val="none"/>
          <w:u w:val="single"/>
          <w:lang w:val="en-US" w:eastAsia="zh-CN" w:bidi="ar-SA"/>
          <w14:textFill>
            <w14:solidFill>
              <w14:schemeClr w14:val="accent1"/>
            </w14:solidFill>
          </w14:textFill>
        </w:rPr>
        <w:t xml:space="preserve"> </w:t>
      </w:r>
      <w:r>
        <w:rPr>
          <w:rFonts w:hint="default" w:ascii="宋体" w:hAnsi="宋体" w:eastAsia="宋体" w:cs="宋体"/>
          <w:b/>
          <w:bCs/>
          <w:color w:val="4472C4" w:themeColor="accent1"/>
          <w:sz w:val="24"/>
          <w:szCs w:val="24"/>
          <w:highlight w:val="none"/>
          <w:lang w:val="en-US" w:eastAsia="zh-CN" w:bidi="ar-SA"/>
          <w14:textFill>
            <w14:solidFill>
              <w14:schemeClr w14:val="accent1"/>
            </w14:solidFill>
          </w14:textFill>
        </w:rPr>
        <w:t>日</w:t>
      </w:r>
      <w:r>
        <w:rPr>
          <w:rFonts w:hint="eastAsia" w:ascii="宋体" w:hAnsi="宋体" w:eastAsia="宋体" w:cs="宋体"/>
          <w:b/>
          <w:bCs/>
          <w:color w:val="4472C4" w:themeColor="accent1"/>
          <w:sz w:val="24"/>
          <w:szCs w:val="24"/>
          <w:highlight w:val="none"/>
          <w:lang w:val="en-US" w:eastAsia="zh-CN" w:bidi="ar-SA"/>
          <w14:textFill>
            <w14:solidFill>
              <w14:schemeClr w14:val="accent1"/>
            </w14:solidFill>
          </w14:textFill>
        </w:rPr>
        <w:t>上午09:30</w:t>
      </w:r>
      <w:r>
        <w:rPr>
          <w:rFonts w:hint="default" w:ascii="宋体" w:hAnsi="宋体" w:eastAsia="宋体" w:cs="宋体"/>
          <w:b/>
          <w:bCs/>
          <w:color w:val="4472C4" w:themeColor="accent1"/>
          <w:sz w:val="24"/>
          <w:szCs w:val="24"/>
          <w:highlight w:val="none"/>
          <w:lang w:val="en-US" w:eastAsia="zh-CN" w:bidi="ar-SA"/>
          <w14:textFill>
            <w14:solidFill>
              <w14:schemeClr w14:val="accent1"/>
            </w14:solidFill>
          </w14:textFill>
        </w:rPr>
        <w:t>。</w:t>
      </w:r>
    </w:p>
    <w:p w14:paraId="3D89ED90">
      <w:pPr>
        <w:pStyle w:val="78"/>
        <w:spacing w:line="360" w:lineRule="auto"/>
        <w:ind w:firstLine="480"/>
        <w:rPr>
          <w:rFonts w:ascii="宋体" w:hAnsi="宋体"/>
          <w:color w:val="auto"/>
          <w:sz w:val="24"/>
        </w:rPr>
      </w:pPr>
      <w:r>
        <w:rPr>
          <w:rFonts w:hint="eastAsia" w:ascii="宋体" w:hAnsi="宋体" w:cs="宋体"/>
          <w:b/>
          <w:bCs/>
          <w:color w:val="auto"/>
          <w:sz w:val="24"/>
          <w:highlight w:val="white"/>
          <w:lang w:val="en-US" w:eastAsia="zh-CN"/>
        </w:rPr>
        <w:t xml:space="preserve"> </w:t>
      </w:r>
      <w:r>
        <w:rPr>
          <w:rFonts w:ascii="宋体" w:hAnsi="宋体"/>
          <w:color w:val="auto"/>
          <w:sz w:val="24"/>
        </w:rPr>
        <w:t>（五）首次响应文件开启地点：</w:t>
      </w:r>
    </w:p>
    <w:p w14:paraId="048FAEED">
      <w:pPr>
        <w:pStyle w:val="78"/>
        <w:spacing w:line="360" w:lineRule="auto"/>
        <w:ind w:firstLine="480"/>
        <w:rPr>
          <w:rFonts w:ascii="宋体" w:hAnsi="宋体"/>
          <w:color w:val="auto"/>
          <w:sz w:val="24"/>
        </w:rPr>
      </w:pPr>
      <w:r>
        <w:rPr>
          <w:rFonts w:ascii="宋体" w:hAnsi="宋体"/>
          <w:color w:val="auto"/>
          <w:sz w:val="24"/>
        </w:rPr>
        <w:t>“苏采云”系统（网址：</w:t>
      </w:r>
      <w:r>
        <w:rPr>
          <w:rFonts w:hint="eastAsia" w:ascii="宋体" w:hAnsi="宋体"/>
          <w:color w:val="auto"/>
          <w:sz w:val="24"/>
          <w:lang w:eastAsia="zh-CN"/>
        </w:rPr>
        <w:t>http://jszfcg.jsczt.cn/jszc/loginjszc/login</w:t>
      </w:r>
      <w:r>
        <w:rPr>
          <w:rFonts w:ascii="宋体" w:hAnsi="宋体"/>
          <w:color w:val="auto"/>
          <w:sz w:val="24"/>
        </w:rPr>
        <w:t>）“开标大厅”或进入徐州政府采购网（网址：</w:t>
      </w:r>
      <w:r>
        <w:rPr>
          <w:rFonts w:hint="eastAsia" w:ascii="宋体" w:hAnsi="宋体"/>
          <w:color w:val="auto"/>
          <w:sz w:val="24"/>
          <w:lang w:eastAsia="zh-CN"/>
        </w:rPr>
        <w:t>https://czj.xz.gov.cn/zfcg/index.html</w:t>
      </w:r>
      <w:r>
        <w:rPr>
          <w:rFonts w:ascii="宋体" w:hAnsi="宋体"/>
          <w:color w:val="auto"/>
          <w:sz w:val="24"/>
        </w:rPr>
        <w:t>），点击“苏采云”进入系统“开标大厅”。</w:t>
      </w:r>
    </w:p>
    <w:p w14:paraId="5C328557">
      <w:pPr>
        <w:pStyle w:val="78"/>
        <w:spacing w:line="360" w:lineRule="auto"/>
        <w:ind w:firstLine="480"/>
        <w:rPr>
          <w:rFonts w:ascii="宋体" w:hAnsi="宋体"/>
          <w:color w:val="auto"/>
          <w:sz w:val="24"/>
        </w:rPr>
      </w:pPr>
      <w:r>
        <w:rPr>
          <w:rFonts w:ascii="宋体" w:hAnsi="宋体"/>
          <w:color w:val="auto"/>
          <w:sz w:val="24"/>
        </w:rPr>
        <w:t>（六）供应商在首次响应文件提交的截止时间前，可以对所提交的首次响应文件进行补充、修改或者撤回。补充、修改的内容作为响应文件的组成部分。补充、修改的内容与首次响应文件不一致的，以补充、修改的内容为准。</w:t>
      </w:r>
    </w:p>
    <w:p w14:paraId="27E8C3A5">
      <w:pPr>
        <w:pStyle w:val="78"/>
        <w:spacing w:line="360" w:lineRule="auto"/>
        <w:ind w:firstLine="480"/>
        <w:rPr>
          <w:rFonts w:ascii="宋体" w:hAnsi="宋体"/>
          <w:color w:val="auto"/>
          <w:sz w:val="24"/>
        </w:rPr>
      </w:pPr>
      <w:r>
        <w:rPr>
          <w:rFonts w:ascii="宋体" w:hAnsi="宋体"/>
          <w:color w:val="auto"/>
          <w:sz w:val="24"/>
        </w:rPr>
        <w:t>（七）不接受不按要求加盖公章（电子签章）的首次响应文件。电子签章相关要求见“苏采云”系统。</w:t>
      </w:r>
    </w:p>
    <w:p w14:paraId="5A5F6770">
      <w:pPr>
        <w:pStyle w:val="78"/>
        <w:spacing w:line="360" w:lineRule="auto"/>
        <w:ind w:firstLine="480"/>
        <w:rPr>
          <w:rFonts w:ascii="宋体" w:hAnsi="宋体"/>
          <w:color w:val="auto"/>
          <w:sz w:val="24"/>
        </w:rPr>
      </w:pPr>
      <w:r>
        <w:rPr>
          <w:rFonts w:ascii="宋体" w:hAnsi="宋体"/>
          <w:color w:val="auto"/>
          <w:sz w:val="24"/>
        </w:rPr>
        <w:t>（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p>
    <w:p w14:paraId="74212325">
      <w:pPr>
        <w:pStyle w:val="78"/>
        <w:spacing w:line="360" w:lineRule="auto"/>
        <w:ind w:firstLine="480"/>
        <w:rPr>
          <w:rFonts w:ascii="宋体" w:hAnsi="宋体"/>
          <w:color w:val="auto"/>
          <w:sz w:val="24"/>
        </w:rPr>
      </w:pPr>
      <w:r>
        <w:rPr>
          <w:rFonts w:ascii="宋体" w:hAnsi="宋体"/>
          <w:color w:val="auto"/>
          <w:sz w:val="24"/>
        </w:rPr>
        <w:t>（九）采购文件（后缀名为“.kedt”）、供应商操作手册及政府采购客户端工具可通过“苏采云”系统（网址：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ascii="宋体" w:hAnsi="宋体"/>
          <w:color w:val="auto"/>
          <w:sz w:val="24"/>
          <w:lang w:eastAsia="zh-CN"/>
        </w:rPr>
        <w:t>http://jszfcg.jsczt.cn/jszc/login</w:t>
      </w:r>
      <w:r>
        <w:rPr>
          <w:rFonts w:ascii="宋体" w:hAnsi="宋体"/>
          <w:color w:val="auto"/>
          <w:sz w:val="24"/>
        </w:rPr>
        <w:fldChar w:fldCharType="end"/>
      </w:r>
      <w:r>
        <w:rPr>
          <w:rFonts w:ascii="宋体" w:hAnsi="宋体"/>
          <w:color w:val="auto"/>
          <w:sz w:val="24"/>
        </w:rPr>
        <w:t>）--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14:paraId="7822E941">
      <w:pPr>
        <w:pStyle w:val="78"/>
        <w:spacing w:line="360" w:lineRule="auto"/>
        <w:ind w:firstLine="482"/>
        <w:rPr>
          <w:rFonts w:ascii="宋体" w:hAnsi="宋体"/>
          <w:color w:val="auto"/>
          <w:sz w:val="24"/>
        </w:rPr>
      </w:pPr>
      <w:r>
        <w:rPr>
          <w:rFonts w:ascii="宋体" w:hAnsi="宋体"/>
          <w:color w:val="auto"/>
          <w:sz w:val="24"/>
        </w:rPr>
        <w:t>（十）相关说明:供应商在“苏采云”系统中提交首次响应文件的时间即为数据电文（响应文件，下同）的发送时间和接收时间。</w:t>
      </w:r>
    </w:p>
    <w:p w14:paraId="0CA2331A">
      <w:pPr>
        <w:pStyle w:val="78"/>
        <w:spacing w:line="360" w:lineRule="auto"/>
        <w:ind w:firstLine="482"/>
        <w:rPr>
          <w:b/>
          <w:color w:val="auto"/>
          <w:sz w:val="24"/>
        </w:rPr>
      </w:pPr>
      <w:r>
        <w:rPr>
          <w:b/>
          <w:color w:val="auto"/>
          <w:sz w:val="24"/>
        </w:rPr>
        <w:t>十四、响应文件编制要求</w:t>
      </w:r>
    </w:p>
    <w:p w14:paraId="09075409">
      <w:pPr>
        <w:pStyle w:val="78"/>
        <w:spacing w:line="360" w:lineRule="auto"/>
        <w:ind w:firstLine="482"/>
        <w:rPr>
          <w:rFonts w:ascii="宋体" w:hAnsi="宋体"/>
          <w:color w:val="auto"/>
          <w:sz w:val="24"/>
        </w:rPr>
      </w:pPr>
      <w:r>
        <w:rPr>
          <w:rFonts w:ascii="宋体" w:hAnsi="宋体"/>
          <w:color w:val="auto"/>
          <w:sz w:val="24"/>
        </w:rPr>
        <w:t>请按照以下要求（包括但不限于以下要求）制作：</w:t>
      </w:r>
    </w:p>
    <w:p w14:paraId="0C4BEBAF">
      <w:pPr>
        <w:pStyle w:val="78"/>
        <w:spacing w:line="360" w:lineRule="auto"/>
        <w:ind w:firstLine="482"/>
        <w:rPr>
          <w:rFonts w:ascii="宋体" w:hAnsi="宋体"/>
          <w:b/>
          <w:bCs/>
          <w:color w:val="auto"/>
          <w:sz w:val="24"/>
        </w:rPr>
      </w:pPr>
      <w:r>
        <w:rPr>
          <w:rFonts w:ascii="宋体" w:hAnsi="宋体"/>
          <w:b/>
          <w:bCs/>
          <w:color w:val="auto"/>
          <w:sz w:val="24"/>
        </w:rPr>
        <w:t>（一）基本目录</w:t>
      </w:r>
    </w:p>
    <w:p w14:paraId="58567B06">
      <w:pPr>
        <w:pStyle w:val="78"/>
        <w:spacing w:line="360" w:lineRule="auto"/>
        <w:ind w:firstLine="482"/>
        <w:rPr>
          <w:rFonts w:ascii="宋体" w:hAnsi="宋体"/>
          <w:b/>
          <w:bCs/>
          <w:color w:val="auto"/>
          <w:sz w:val="24"/>
        </w:rPr>
      </w:pPr>
      <w:r>
        <w:rPr>
          <w:rFonts w:ascii="宋体" w:hAnsi="宋体"/>
          <w:b/>
          <w:bCs/>
          <w:color w:val="auto"/>
          <w:sz w:val="24"/>
        </w:rPr>
        <w:t>1.《磋商报价表》（加盖电子签章，格式见《磋商文件》附件。政府采购客户端工具输入报价自动生成）；</w:t>
      </w:r>
    </w:p>
    <w:p w14:paraId="3E36241F">
      <w:pPr>
        <w:pStyle w:val="78"/>
        <w:spacing w:line="360" w:lineRule="auto"/>
        <w:ind w:firstLine="480"/>
        <w:rPr>
          <w:rFonts w:ascii="宋体" w:hAnsi="宋体"/>
          <w:color w:val="auto"/>
          <w:sz w:val="24"/>
        </w:rPr>
      </w:pPr>
      <w:r>
        <w:rPr>
          <w:rFonts w:hint="eastAsia" w:ascii="宋体" w:hAnsi="宋体"/>
          <w:color w:val="auto"/>
          <w:sz w:val="24"/>
          <w:lang w:val="en-US" w:eastAsia="zh-CN"/>
        </w:rPr>
        <w:t>2</w:t>
      </w:r>
      <w:r>
        <w:rPr>
          <w:rFonts w:ascii="宋体" w:hAnsi="宋体"/>
          <w:color w:val="auto"/>
          <w:sz w:val="24"/>
        </w:rPr>
        <w:t>.所报产品的环境标志产品认证证书原件的扫描件（如有）。</w:t>
      </w:r>
    </w:p>
    <w:p w14:paraId="08BF87B0">
      <w:pPr>
        <w:pStyle w:val="78"/>
        <w:spacing w:line="360" w:lineRule="auto"/>
        <w:ind w:firstLine="480"/>
        <w:rPr>
          <w:rFonts w:ascii="宋体" w:hAnsi="宋体"/>
          <w:color w:val="auto"/>
          <w:sz w:val="24"/>
        </w:rPr>
      </w:pPr>
      <w:r>
        <w:rPr>
          <w:rFonts w:ascii="宋体" w:hAnsi="宋体"/>
          <w:color w:val="auto"/>
          <w:sz w:val="24"/>
        </w:rPr>
        <w:t>注：</w:t>
      </w:r>
    </w:p>
    <w:p w14:paraId="470495E2">
      <w:pPr>
        <w:pStyle w:val="78"/>
        <w:spacing w:line="360" w:lineRule="auto"/>
        <w:ind w:firstLine="480"/>
        <w:rPr>
          <w:rFonts w:ascii="宋体" w:hAnsi="宋体"/>
          <w:color w:val="auto"/>
          <w:sz w:val="24"/>
        </w:rPr>
      </w:pPr>
      <w:r>
        <w:rPr>
          <w:rFonts w:ascii="宋体" w:hAnsi="宋体"/>
          <w:color w:val="auto"/>
          <w:sz w:val="24"/>
        </w:rPr>
        <w:t>（1）所报产品属于《环境标志产品政府采购品目清单》（由财政部 生态环境部印发）范围的，响应文件中提供（如有）所报产品的国家确定的认证机构出具的、处于有效期之内（即“首次响应文件开启时间”当天在有效期之内）的环境标志产品认证证书原件的扫描件。</w:t>
      </w:r>
    </w:p>
    <w:p w14:paraId="4F581CD4">
      <w:pPr>
        <w:pStyle w:val="78"/>
        <w:spacing w:line="360" w:lineRule="auto"/>
        <w:ind w:firstLine="480"/>
        <w:rPr>
          <w:rFonts w:ascii="宋体" w:hAnsi="宋体"/>
          <w:color w:val="auto"/>
          <w:sz w:val="24"/>
        </w:rPr>
      </w:pPr>
      <w:r>
        <w:rPr>
          <w:rFonts w:ascii="宋体" w:hAnsi="宋体"/>
          <w:color w:val="auto"/>
          <w:sz w:val="24"/>
        </w:rPr>
        <w:t>（2）环境标志产品认证证书是否符合要求，采购人评审时查询中国政府采购网（www.ccgp.gov.cn）相关内容后确定。</w:t>
      </w:r>
    </w:p>
    <w:p w14:paraId="06C446D2">
      <w:pPr>
        <w:pStyle w:val="78"/>
        <w:spacing w:line="360" w:lineRule="auto"/>
        <w:ind w:firstLine="480"/>
        <w:rPr>
          <w:rFonts w:ascii="宋体" w:hAnsi="宋体"/>
          <w:color w:val="auto"/>
          <w:sz w:val="24"/>
        </w:rPr>
      </w:pPr>
      <w:r>
        <w:rPr>
          <w:rFonts w:ascii="宋体" w:hAnsi="宋体"/>
          <w:color w:val="auto"/>
          <w:sz w:val="24"/>
        </w:rPr>
        <w:t xml:space="preserve">  </w:t>
      </w:r>
      <w:r>
        <w:rPr>
          <w:rFonts w:hint="eastAsia" w:ascii="宋体" w:hAnsi="宋体"/>
          <w:color w:val="auto"/>
          <w:sz w:val="24"/>
          <w:lang w:val="en-US" w:eastAsia="zh-CN"/>
        </w:rPr>
        <w:t>3</w:t>
      </w:r>
      <w:r>
        <w:rPr>
          <w:rFonts w:ascii="宋体" w:hAnsi="宋体"/>
          <w:color w:val="auto"/>
          <w:sz w:val="24"/>
        </w:rPr>
        <w:t>.所报产品的节能产品认证证书原件的扫描件（如有）。</w:t>
      </w:r>
    </w:p>
    <w:p w14:paraId="6189F7D1">
      <w:pPr>
        <w:pStyle w:val="78"/>
        <w:spacing w:line="360" w:lineRule="auto"/>
        <w:ind w:firstLine="480"/>
        <w:rPr>
          <w:rFonts w:ascii="宋体" w:hAnsi="宋体"/>
          <w:color w:val="auto"/>
          <w:sz w:val="24"/>
        </w:rPr>
      </w:pPr>
      <w:r>
        <w:rPr>
          <w:rFonts w:ascii="宋体" w:hAnsi="宋体"/>
          <w:color w:val="auto"/>
          <w:sz w:val="24"/>
        </w:rPr>
        <w:t>注：</w:t>
      </w:r>
    </w:p>
    <w:p w14:paraId="0204D405">
      <w:pPr>
        <w:pStyle w:val="78"/>
        <w:spacing w:line="360" w:lineRule="auto"/>
        <w:ind w:firstLine="480"/>
        <w:rPr>
          <w:rFonts w:ascii="宋体" w:hAnsi="宋体"/>
          <w:color w:val="auto"/>
          <w:sz w:val="24"/>
        </w:rPr>
      </w:pPr>
      <w:r>
        <w:rPr>
          <w:rFonts w:ascii="宋体" w:hAnsi="宋体"/>
          <w:color w:val="auto"/>
          <w:sz w:val="24"/>
        </w:rPr>
        <w:t>（1）所报产品属于《节能产品政府采购品目清单》（由财政部发展改革委印发）范围的，响应文件中提供（如有）所报产品的国家确定的认证机构出具的、处于有效期之内（即“首次响应文件开启时间”当天在有效期之内）的节能产品认证证书原件的扫描件。</w:t>
      </w:r>
    </w:p>
    <w:p w14:paraId="57FE0A07">
      <w:pPr>
        <w:pStyle w:val="78"/>
        <w:spacing w:line="360" w:lineRule="auto"/>
        <w:ind w:firstLine="480"/>
        <w:rPr>
          <w:rFonts w:ascii="宋体" w:hAnsi="宋体"/>
          <w:color w:val="auto"/>
          <w:sz w:val="24"/>
        </w:rPr>
      </w:pPr>
      <w:r>
        <w:rPr>
          <w:rFonts w:ascii="宋体" w:hAnsi="宋体"/>
          <w:color w:val="auto"/>
          <w:sz w:val="24"/>
        </w:rPr>
        <w:t>（2）节能产品认证证书是否符合要求，采购人评审时查询中国政府采购网（www.ccgp.gov.cn）相关内容后确定。</w:t>
      </w:r>
    </w:p>
    <w:p w14:paraId="2980F9D1">
      <w:pPr>
        <w:pStyle w:val="78"/>
        <w:spacing w:line="360" w:lineRule="auto"/>
        <w:ind w:firstLine="482"/>
        <w:rPr>
          <w:rFonts w:hint="eastAsia" w:ascii="宋体" w:hAnsi="宋体"/>
          <w:b w:val="0"/>
          <w:bCs w:val="0"/>
          <w:color w:val="auto"/>
          <w:sz w:val="24"/>
          <w:lang w:val="en-US" w:eastAsia="zh-CN"/>
        </w:rPr>
      </w:pPr>
      <w:r>
        <w:rPr>
          <w:rFonts w:hint="eastAsia" w:ascii="宋体" w:hAnsi="宋体"/>
          <w:b w:val="0"/>
          <w:bCs w:val="0"/>
          <w:color w:val="auto"/>
          <w:sz w:val="24"/>
          <w:lang w:val="en-US" w:eastAsia="zh-CN"/>
        </w:rPr>
        <w:t>4.本项目应当履行促进绿色低碳循环发展，执行国家相关绿色标准，推动环保、节能、节水、循环、低碳、再生、有机等绿色产品和相关绿色服务、绿色基础设施应用的要求。</w:t>
      </w:r>
    </w:p>
    <w:p w14:paraId="39876A71">
      <w:pPr>
        <w:pStyle w:val="78"/>
        <w:spacing w:line="360" w:lineRule="auto"/>
        <w:ind w:firstLine="482"/>
        <w:rPr>
          <w:rFonts w:hint="eastAsia" w:ascii="宋体" w:hAnsi="宋体"/>
          <w:b w:val="0"/>
          <w:bCs w:val="0"/>
          <w:color w:val="auto"/>
          <w:sz w:val="24"/>
          <w:lang w:val="en-US" w:eastAsia="zh-CN"/>
        </w:rPr>
      </w:pPr>
      <w:r>
        <w:rPr>
          <w:rFonts w:hint="eastAsia" w:ascii="宋体" w:hAnsi="宋体"/>
          <w:b w:val="0"/>
          <w:bCs w:val="0"/>
          <w:color w:val="auto"/>
          <w:sz w:val="24"/>
          <w:lang w:val="en-US" w:eastAsia="zh-CN"/>
        </w:rPr>
        <w:t>5.若项目要求提供履约担保的，成交供应商可以以履约保函(保险)形式代替提供履约保证金。供应商可登录江苏政府采购网“资料下载”栏目 (网址:www.ccgp-jiangsugovcn/jiangsu/zlxz)下载“政府采购电子履约保函(保险)操作手册”</w:t>
      </w:r>
    </w:p>
    <w:p w14:paraId="1D036253">
      <w:pPr>
        <w:pStyle w:val="78"/>
        <w:spacing w:line="360" w:lineRule="auto"/>
        <w:ind w:firstLine="482"/>
        <w:rPr>
          <w:rFonts w:hint="eastAsia" w:ascii="宋体" w:hAnsi="宋体"/>
          <w:b w:val="0"/>
          <w:bCs w:val="0"/>
          <w:color w:val="auto"/>
          <w:sz w:val="24"/>
          <w:lang w:val="en-US" w:eastAsia="zh-CN"/>
        </w:rPr>
      </w:pPr>
      <w:r>
        <w:rPr>
          <w:rFonts w:hint="eastAsia" w:ascii="宋体" w:hAnsi="宋体"/>
          <w:b w:val="0"/>
          <w:bCs w:val="0"/>
          <w:color w:val="auto"/>
          <w:sz w:val="24"/>
          <w:lang w:val="en-US" w:eastAsia="zh-CN"/>
        </w:rPr>
        <w:t>6.本项目若选用商品，其包装验收要求需达到《关于印发《商品包装政府采购需求标准（试行）》、 《快递包装政府采购需求标准（试行）》的通知》（财办库〔2020〕123号）中《商品包装政府采购需求标准（试行）》的标准。</w:t>
      </w:r>
    </w:p>
    <w:p w14:paraId="48C4591A">
      <w:pPr>
        <w:pStyle w:val="78"/>
        <w:spacing w:line="360" w:lineRule="auto"/>
        <w:ind w:firstLine="482"/>
      </w:pPr>
      <w:r>
        <w:rPr>
          <w:rFonts w:hint="eastAsia" w:ascii="宋体" w:hAnsi="宋体"/>
          <w:b w:val="0"/>
          <w:bCs w:val="0"/>
          <w:color w:val="auto"/>
          <w:sz w:val="24"/>
          <w:lang w:val="en-US" w:eastAsia="zh-CN"/>
        </w:rPr>
        <w:t>7.本项目若选用商品通过快递方式运送的，其快递包装需满足《关于印发《商品包装政府采购需求标准（试行）》、 《快递包装政府采购需求标准（试行）》的通知》（财办库〔2020〕123号）中《快递包装政府采购需求标准（试行）》的验收要求。</w:t>
      </w:r>
    </w:p>
    <w:p w14:paraId="2721D1B8">
      <w:pPr>
        <w:pStyle w:val="78"/>
        <w:spacing w:line="360" w:lineRule="auto"/>
        <w:rPr>
          <w:rFonts w:ascii="宋体" w:hAnsi="宋体"/>
          <w:b/>
          <w:bCs/>
          <w:color w:val="auto"/>
          <w:sz w:val="24"/>
        </w:rPr>
      </w:pPr>
      <w:r>
        <w:rPr>
          <w:rFonts w:ascii="宋体" w:hAnsi="宋体"/>
          <w:b/>
          <w:bCs/>
          <w:color w:val="auto"/>
          <w:sz w:val="24"/>
        </w:rPr>
        <w:t>（二）资格条件（</w:t>
      </w:r>
      <w:r>
        <w:rPr>
          <w:rFonts w:ascii="宋体" w:hAnsi="宋体"/>
          <w:b/>
          <w:bCs/>
          <w:color w:val="FF0000"/>
          <w:sz w:val="24"/>
        </w:rPr>
        <w:t>1～</w:t>
      </w:r>
      <w:r>
        <w:rPr>
          <w:rFonts w:hint="eastAsia" w:ascii="宋体" w:hAnsi="宋体"/>
          <w:b/>
          <w:bCs/>
          <w:color w:val="FF0000"/>
          <w:sz w:val="24"/>
          <w:lang w:val="en-US" w:eastAsia="zh-CN"/>
        </w:rPr>
        <w:t>7项必须提供原件或原件扫描件，否则响应无效</w:t>
      </w:r>
      <w:r>
        <w:rPr>
          <w:rFonts w:hint="eastAsia" w:ascii="宋体" w:hAnsi="宋体"/>
          <w:b/>
          <w:bCs/>
          <w:color w:val="FF0000"/>
          <w:sz w:val="24"/>
        </w:rPr>
        <w:t>，请各供应商仔细阅读以下要求。</w:t>
      </w:r>
      <w:r>
        <w:rPr>
          <w:rFonts w:ascii="宋体" w:hAnsi="宋体"/>
          <w:b/>
          <w:bCs/>
          <w:color w:val="auto"/>
          <w:sz w:val="24"/>
        </w:rPr>
        <w:t>）</w:t>
      </w:r>
    </w:p>
    <w:p w14:paraId="0C8A00BD">
      <w:pPr>
        <w:spacing w:line="360" w:lineRule="auto"/>
        <w:ind w:right="-333" w:firstLine="482" w:firstLineChars="200"/>
        <w:jc w:val="both"/>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1、</w:t>
      </w:r>
      <w:r>
        <w:rPr>
          <w:rFonts w:hint="eastAsia" w:ascii="宋体" w:hAnsi="宋体" w:eastAsia="宋体" w:cs="宋体"/>
          <w:b/>
          <w:bCs/>
          <w:color w:val="000000"/>
          <w:sz w:val="24"/>
          <w:szCs w:val="24"/>
          <w:highlight w:val="none"/>
        </w:rPr>
        <w:t>供应商具有独立承担民事责任的能力，提供合法有效的法人的营业执照或事业法人证或其他组织应提供合法证明文件或自然人提供身份证件</w:t>
      </w:r>
      <w:r>
        <w:rPr>
          <w:rFonts w:ascii="宋体" w:hAnsi="宋体" w:eastAsia="宋体" w:cs="宋体"/>
          <w:b/>
          <w:bCs/>
          <w:color w:val="000000"/>
          <w:sz w:val="24"/>
          <w:szCs w:val="24"/>
          <w:highlight w:val="none"/>
        </w:rPr>
        <w:t>；</w:t>
      </w:r>
    </w:p>
    <w:p w14:paraId="30387E73">
      <w:pPr>
        <w:keepNext/>
        <w:keepLines/>
        <w:numPr>
          <w:ilvl w:val="0"/>
          <w:numId w:val="0"/>
        </w:numPr>
        <w:tabs>
          <w:tab w:val="left" w:pos="180"/>
        </w:tabs>
        <w:spacing w:before="0" w:after="0" w:line="360" w:lineRule="auto"/>
        <w:ind w:firstLine="480" w:firstLineChars="200"/>
        <w:jc w:val="both"/>
        <w:rPr>
          <w:rFonts w:hint="default" w:ascii="宋体" w:hAnsi="宋体" w:eastAsia="宋体" w:cs="Times New Roman"/>
          <w:b w:val="0"/>
          <w:bCs w:val="0"/>
          <w:color w:val="000000"/>
          <w:sz w:val="24"/>
          <w:szCs w:val="24"/>
          <w:highlight w:val="none"/>
          <w:lang w:val="en-US" w:eastAsia="zh-CN" w:bidi="ar-SA"/>
        </w:rPr>
      </w:pPr>
      <w:r>
        <w:rPr>
          <w:rFonts w:hint="default" w:ascii="宋体" w:hAnsi="宋体" w:eastAsia="宋体" w:cs="Times New Roman"/>
          <w:b w:val="0"/>
          <w:bCs w:val="0"/>
          <w:color w:val="000000"/>
          <w:sz w:val="24"/>
          <w:szCs w:val="24"/>
          <w:highlight w:val="none"/>
          <w:lang w:val="en-US" w:eastAsia="zh-CN" w:bidi="ar-SA"/>
        </w:rPr>
        <w:t>2、</w:t>
      </w:r>
      <w:r>
        <w:rPr>
          <w:rFonts w:hint="eastAsia" w:ascii="宋体" w:hAnsi="宋体" w:eastAsia="宋体" w:cs="Times New Roman"/>
          <w:b w:val="0"/>
          <w:bCs w:val="0"/>
          <w:color w:val="000000"/>
          <w:sz w:val="24"/>
          <w:szCs w:val="24"/>
          <w:highlight w:val="none"/>
          <w:lang w:val="en-US" w:eastAsia="zh-CN" w:bidi="ar-SA"/>
        </w:rPr>
        <w:t>具备履行合同所必需的设备和专业技术能力的证明材料，投标文件中提供《具备履行合同所必需的设备和专业技术能力的书面声明（附证明材料扫描件）》，加盖电子签章，格式见《磋商文件》附件；</w:t>
      </w:r>
    </w:p>
    <w:p w14:paraId="6A391264">
      <w:pPr>
        <w:spacing w:line="360" w:lineRule="auto"/>
        <w:ind w:right="-333" w:firstLine="482" w:firstLineChars="200"/>
        <w:jc w:val="both"/>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3、财务状况报告，至少提供：</w:t>
      </w:r>
    </w:p>
    <w:p w14:paraId="1C6E7EF2">
      <w:pPr>
        <w:spacing w:line="360" w:lineRule="auto"/>
        <w:ind w:right="-333" w:firstLine="480" w:firstLineChars="200"/>
        <w:jc w:val="both"/>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供应商的提交首次响应文件时间前6个月内</w:t>
      </w:r>
      <w:r>
        <w:rPr>
          <w:rFonts w:hint="eastAsia" w:ascii="宋体" w:hAnsi="宋体" w:eastAsia="宋体" w:cs="宋体"/>
          <w:b w:val="0"/>
          <w:bCs w:val="0"/>
          <w:color w:val="000000"/>
          <w:sz w:val="24"/>
          <w:szCs w:val="24"/>
          <w:highlight w:val="none"/>
        </w:rPr>
        <w:t>（不含</w:t>
      </w:r>
      <w:r>
        <w:rPr>
          <w:rFonts w:ascii="宋体" w:hAnsi="宋体" w:eastAsia="宋体" w:cs="Times New Roman"/>
          <w:color w:val="000000"/>
          <w:sz w:val="24"/>
          <w:szCs w:val="22"/>
          <w:highlight w:val="none"/>
        </w:rPr>
        <w:t>“首次响应文件提交的截止时间”</w:t>
      </w:r>
      <w:r>
        <w:rPr>
          <w:rFonts w:hint="eastAsia" w:ascii="宋体" w:hAnsi="宋体" w:eastAsia="宋体" w:cs="Times New Roman"/>
          <w:color w:val="000000"/>
          <w:sz w:val="24"/>
          <w:szCs w:val="22"/>
          <w:highlight w:val="none"/>
        </w:rPr>
        <w:t>当月）</w:t>
      </w:r>
      <w:r>
        <w:rPr>
          <w:rFonts w:ascii="宋体" w:hAnsi="宋体" w:eastAsia="宋体" w:cs="宋体"/>
          <w:b w:val="0"/>
          <w:bCs w:val="0"/>
          <w:color w:val="000000"/>
          <w:sz w:val="24"/>
          <w:szCs w:val="24"/>
          <w:highlight w:val="none"/>
        </w:rPr>
        <w:t>任何日期的资产负债表和利润表月报表扫描件</w:t>
      </w:r>
      <w:r>
        <w:rPr>
          <w:rFonts w:hint="eastAsia" w:ascii="宋体" w:hAnsi="宋体" w:eastAsia="宋体" w:cs="宋体"/>
          <w:b/>
          <w:bCs/>
          <w:color w:val="000000"/>
          <w:sz w:val="24"/>
          <w:szCs w:val="24"/>
          <w:highlight w:val="none"/>
        </w:rPr>
        <w:t>各一份</w:t>
      </w:r>
      <w:r>
        <w:rPr>
          <w:rFonts w:ascii="宋体" w:hAnsi="宋体" w:eastAsia="宋体" w:cs="宋体"/>
          <w:b/>
          <w:bCs/>
          <w:color w:val="000000"/>
          <w:sz w:val="24"/>
          <w:szCs w:val="24"/>
          <w:highlight w:val="none"/>
        </w:rPr>
        <w:t>；</w:t>
      </w:r>
      <w:r>
        <w:rPr>
          <w:rFonts w:ascii="宋体" w:hAnsi="宋体" w:eastAsia="宋体" w:cs="宋体"/>
          <w:b w:val="0"/>
          <w:bCs w:val="0"/>
          <w:color w:val="000000"/>
          <w:sz w:val="24"/>
          <w:szCs w:val="24"/>
          <w:highlight w:val="none"/>
        </w:rPr>
        <w:t>或</w:t>
      </w:r>
      <w:r>
        <w:rPr>
          <w:rFonts w:hint="eastAsia" w:ascii="宋体" w:hAnsi="宋体" w:eastAsia="宋体" w:cs="宋体"/>
          <w:color w:val="000000"/>
          <w:sz w:val="24"/>
          <w:szCs w:val="24"/>
        </w:rPr>
        <w:t>供应商的本项目开标时间前6个月内银行出具的资信证明扫描件</w:t>
      </w:r>
      <w:r>
        <w:rPr>
          <w:rFonts w:ascii="宋体" w:hAnsi="宋体" w:eastAsia="宋体" w:cs="宋体"/>
          <w:b w:val="0"/>
          <w:bCs w:val="0"/>
          <w:color w:val="000000"/>
          <w:sz w:val="24"/>
          <w:szCs w:val="24"/>
          <w:highlight w:val="none"/>
        </w:rPr>
        <w:t>；</w:t>
      </w:r>
      <w:r>
        <w:rPr>
          <w:rFonts w:hint="eastAsia" w:ascii="宋体" w:hAnsi="宋体" w:eastAsia="宋体" w:cs="宋体"/>
          <w:b w:val="0"/>
          <w:bCs w:val="0"/>
          <w:color w:val="000000"/>
          <w:sz w:val="24"/>
          <w:szCs w:val="24"/>
          <w:highlight w:val="none"/>
        </w:rPr>
        <w:t>或其</w:t>
      </w:r>
      <w:r>
        <w:rPr>
          <w:rFonts w:hint="eastAsia" w:ascii="宋体" w:hAnsi="宋体" w:eastAsia="宋体" w:cs="宋体"/>
          <w:color w:val="000000"/>
          <w:sz w:val="24"/>
          <w:szCs w:val="24"/>
        </w:rPr>
        <w:t>合法有效的经第三方机构审计的2024年度财务审计报告</w:t>
      </w:r>
      <w:r>
        <w:rPr>
          <w:rFonts w:hint="eastAsia" w:ascii="宋体" w:hAnsi="宋体" w:eastAsia="宋体" w:cs="宋体"/>
          <w:b w:val="0"/>
          <w:bCs w:val="0"/>
          <w:color w:val="000000"/>
          <w:sz w:val="24"/>
          <w:szCs w:val="24"/>
          <w:highlight w:val="none"/>
        </w:rPr>
        <w:t>扫描件；</w:t>
      </w:r>
    </w:p>
    <w:p w14:paraId="13B824F3">
      <w:pPr>
        <w:numPr>
          <w:ilvl w:val="0"/>
          <w:numId w:val="0"/>
        </w:numPr>
        <w:spacing w:line="360" w:lineRule="auto"/>
        <w:ind w:leftChars="0" w:right="-334" w:rightChars="0" w:firstLine="482" w:firstLineChars="200"/>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4、</w:t>
      </w:r>
      <w:r>
        <w:rPr>
          <w:rFonts w:hint="eastAsia" w:ascii="宋体" w:hAnsi="宋体" w:eastAsia="宋体" w:cs="宋体"/>
          <w:b/>
          <w:bCs/>
          <w:color w:val="000000"/>
          <w:sz w:val="24"/>
          <w:szCs w:val="24"/>
          <w:highlight w:val="none"/>
        </w:rPr>
        <w:t>具有良好的商业信誉和健全的财务会计制度，至少提供：</w:t>
      </w:r>
    </w:p>
    <w:p w14:paraId="4B61EAFF">
      <w:pPr>
        <w:numPr>
          <w:ilvl w:val="0"/>
          <w:numId w:val="0"/>
        </w:numPr>
        <w:spacing w:line="360" w:lineRule="auto"/>
        <w:ind w:right="-334" w:firstLine="480" w:firstLineChars="200"/>
        <w:jc w:val="both"/>
        <w:rPr>
          <w:rFonts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供应商的提交首次响应文件时间前6个月内</w:t>
      </w:r>
      <w:r>
        <w:rPr>
          <w:rFonts w:hint="eastAsia" w:ascii="宋体" w:hAnsi="宋体" w:eastAsia="宋体" w:cs="宋体"/>
          <w:b w:val="0"/>
          <w:bCs w:val="0"/>
          <w:color w:val="000000"/>
          <w:sz w:val="24"/>
          <w:szCs w:val="24"/>
          <w:highlight w:val="none"/>
        </w:rPr>
        <w:t>（不含</w:t>
      </w:r>
      <w:r>
        <w:rPr>
          <w:rFonts w:ascii="宋体" w:hAnsi="宋体" w:eastAsia="宋体" w:cs="Times New Roman"/>
          <w:color w:val="000000"/>
          <w:sz w:val="24"/>
          <w:szCs w:val="22"/>
          <w:highlight w:val="none"/>
        </w:rPr>
        <w:t>“首次响应文件提交的截止时间”</w:t>
      </w:r>
      <w:r>
        <w:rPr>
          <w:rFonts w:hint="eastAsia" w:ascii="宋体" w:hAnsi="宋体" w:eastAsia="宋体" w:cs="Times New Roman"/>
          <w:color w:val="000000"/>
          <w:sz w:val="24"/>
          <w:szCs w:val="22"/>
          <w:highlight w:val="none"/>
        </w:rPr>
        <w:t>当月）</w:t>
      </w:r>
      <w:r>
        <w:rPr>
          <w:rFonts w:hint="eastAsia" w:ascii="宋体" w:hAnsi="宋体" w:eastAsia="宋体" w:cs="宋体"/>
          <w:bCs/>
          <w:color w:val="000000"/>
          <w:sz w:val="24"/>
          <w:szCs w:val="24"/>
          <w:highlight w:val="none"/>
        </w:rPr>
        <w:t>任何1月的</w:t>
      </w:r>
      <w:r>
        <w:rPr>
          <w:rFonts w:hint="eastAsia" w:ascii="宋体" w:hAnsi="宋体" w:eastAsia="宋体" w:cs="宋体"/>
          <w:b/>
          <w:color w:val="000000"/>
          <w:sz w:val="24"/>
          <w:szCs w:val="24"/>
          <w:highlight w:val="none"/>
        </w:rPr>
        <w:t>依法缴纳税收和社会保障资金</w:t>
      </w:r>
      <w:r>
        <w:rPr>
          <w:rFonts w:hint="eastAsia" w:ascii="宋体" w:hAnsi="宋体" w:eastAsia="宋体" w:cs="宋体"/>
          <w:bCs/>
          <w:color w:val="000000"/>
          <w:sz w:val="24"/>
          <w:szCs w:val="24"/>
          <w:highlight w:val="none"/>
        </w:rPr>
        <w:t>的相关材料扫描件</w:t>
      </w:r>
      <w:r>
        <w:rPr>
          <w:rFonts w:hint="eastAsia" w:ascii="宋体" w:hAnsi="宋体" w:eastAsia="宋体" w:cs="宋体"/>
          <w:b/>
          <w:bCs/>
          <w:color w:val="000000"/>
          <w:sz w:val="24"/>
          <w:szCs w:val="24"/>
          <w:highlight w:val="none"/>
        </w:rPr>
        <w:t>各一份</w:t>
      </w:r>
      <w:r>
        <w:rPr>
          <w:rFonts w:hint="eastAsia" w:ascii="宋体" w:hAnsi="宋体" w:eastAsia="宋体" w:cs="宋体"/>
          <w:bCs/>
          <w:color w:val="000000"/>
          <w:sz w:val="24"/>
          <w:szCs w:val="24"/>
          <w:highlight w:val="none"/>
        </w:rPr>
        <w:t>；或依法免税或不需要缴纳社会保障资金的供应商应提供相应其依法免税或不需要缴纳社会保障资金的证明文件扫描件；</w:t>
      </w:r>
    </w:p>
    <w:p w14:paraId="5AFE95D5">
      <w:pPr>
        <w:spacing w:line="360" w:lineRule="auto"/>
        <w:ind w:right="-333" w:firstLine="480" w:firstLineChars="200"/>
        <w:jc w:val="both"/>
        <w:rPr>
          <w:rFonts w:hint="eastAsia" w:ascii="宋体" w:hAnsi="宋体" w:eastAsia="宋体" w:cs="Times New Roman"/>
          <w:b w:val="0"/>
          <w:bCs w:val="0"/>
          <w:color w:val="000000"/>
          <w:sz w:val="24"/>
          <w:szCs w:val="24"/>
          <w:highlight w:val="none"/>
        </w:rPr>
      </w:pPr>
      <w:r>
        <w:rPr>
          <w:rFonts w:hint="eastAsia" w:ascii="宋体" w:hAnsi="宋体" w:eastAsia="宋体" w:cs="宋体"/>
          <w:b w:val="0"/>
          <w:bCs w:val="0"/>
          <w:color w:val="000000"/>
          <w:sz w:val="24"/>
          <w:szCs w:val="24"/>
          <w:highlight w:val="none"/>
        </w:rPr>
        <w:t>5</w:t>
      </w:r>
      <w:r>
        <w:rPr>
          <w:rFonts w:ascii="宋体" w:hAnsi="宋体" w:eastAsia="宋体" w:cs="宋体"/>
          <w:b w:val="0"/>
          <w:bCs w:val="0"/>
          <w:color w:val="000000"/>
          <w:sz w:val="24"/>
          <w:szCs w:val="24"/>
          <w:highlight w:val="none"/>
        </w:rPr>
        <w:t>、供应商参加政府采购活动前3年内在经营活动中没有重大违法记录的书面声明(原件，格式见《磋商文件》附件)</w:t>
      </w:r>
      <w:r>
        <w:rPr>
          <w:rFonts w:hint="eastAsia" w:ascii="宋体" w:hAnsi="宋体" w:eastAsia="宋体" w:cs="宋体"/>
          <w:b w:val="0"/>
          <w:bCs w:val="0"/>
          <w:color w:val="000000"/>
          <w:sz w:val="24"/>
          <w:szCs w:val="24"/>
          <w:highlight w:val="none"/>
          <w:lang w:eastAsia="zh-CN"/>
        </w:rPr>
        <w:t>；</w:t>
      </w:r>
    </w:p>
    <w:p w14:paraId="6AF5EF2A">
      <w:pPr>
        <w:spacing w:line="360" w:lineRule="auto"/>
        <w:ind w:right="-333" w:firstLine="482" w:firstLineChars="200"/>
        <w:jc w:val="both"/>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6、</w:t>
      </w:r>
      <w:r>
        <w:rPr>
          <w:rFonts w:ascii="宋体" w:hAnsi="宋体" w:eastAsia="宋体" w:cs="Times New Roman"/>
          <w:b/>
          <w:color w:val="000000"/>
          <w:sz w:val="24"/>
          <w:szCs w:val="24"/>
          <w:highlight w:val="none"/>
        </w:rPr>
        <w:t>供应商为中小企业（含中型、小型、微型企业，下同）的，提供《中小企业声明函》原件（电子签章，填写完整</w:t>
      </w:r>
      <w:r>
        <w:rPr>
          <w:rFonts w:hint="eastAsia" w:ascii="宋体" w:hAnsi="宋体" w:eastAsia="宋体" w:cs="Times New Roman"/>
          <w:b/>
          <w:color w:val="000000"/>
          <w:sz w:val="24"/>
          <w:szCs w:val="24"/>
          <w:highlight w:val="none"/>
          <w:lang w:eastAsia="zh-CN"/>
        </w:rPr>
        <w:t>，</w:t>
      </w:r>
      <w:r>
        <w:rPr>
          <w:rFonts w:hint="eastAsia" w:ascii="宋体" w:hAnsi="宋体" w:eastAsia="宋体" w:cs="Times New Roman"/>
          <w:b/>
          <w:color w:val="000000"/>
          <w:sz w:val="24"/>
          <w:szCs w:val="24"/>
          <w:highlight w:val="none"/>
          <w:lang w:val="en-US" w:eastAsia="zh-CN"/>
        </w:rPr>
        <w:t>必须提供</w:t>
      </w:r>
      <w:r>
        <w:rPr>
          <w:rFonts w:ascii="宋体" w:hAnsi="宋体" w:eastAsia="宋体" w:cs="Times New Roman"/>
          <w:b/>
          <w:color w:val="000000"/>
          <w:sz w:val="24"/>
          <w:szCs w:val="24"/>
          <w:highlight w:val="none"/>
        </w:rPr>
        <w:t>。格式见《磋商文件》附件）。《中小企业声明函》查询渠道参考工业和信息化部发布的中小企业规模自测小程序</w:t>
      </w:r>
      <w:r>
        <w:rPr>
          <w:rFonts w:hint="eastAsia" w:ascii="宋体" w:hAnsi="宋体" w:eastAsia="宋体" w:cs="Times New Roman"/>
          <w:b/>
          <w:color w:val="000000"/>
          <w:sz w:val="24"/>
          <w:szCs w:val="24"/>
          <w:highlight w:val="none"/>
          <w:lang w:eastAsia="zh-CN"/>
        </w:rPr>
        <w:t>。</w:t>
      </w:r>
    </w:p>
    <w:p w14:paraId="42F3C0F6">
      <w:pPr>
        <w:spacing w:line="360" w:lineRule="auto"/>
        <w:ind w:right="-333"/>
        <w:jc w:val="both"/>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t>注：中小微企业，应当同时符合以下条件：</w:t>
      </w:r>
    </w:p>
    <w:p w14:paraId="284E7256">
      <w:pPr>
        <w:spacing w:line="360" w:lineRule="auto"/>
        <w:ind w:right="-333" w:firstLine="480"/>
        <w:jc w:val="both"/>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t>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p>
    <w:p w14:paraId="708EBF92">
      <w:pPr>
        <w:spacing w:line="360" w:lineRule="auto"/>
        <w:ind w:right="-333" w:firstLine="480"/>
        <w:jc w:val="both"/>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t>供应商为残疾人福利性单位的，视同小微企业，提供《残疾人福利性单位声明函》（电子签章，格式见附件》）。具体以《关于促进残疾人就业政府采购政策的通知》（财库〔2017〕141号）的规定为准。</w:t>
      </w:r>
    </w:p>
    <w:p w14:paraId="76AC396A">
      <w:pPr>
        <w:spacing w:line="360" w:lineRule="auto"/>
        <w:ind w:right="-333" w:firstLine="480"/>
        <w:jc w:val="both"/>
        <w:rPr>
          <w:rFonts w:ascii="宋体" w:hAnsi="宋体" w:eastAsia="宋体" w:cs="宋体"/>
          <w:b/>
          <w:bCs/>
          <w:color w:val="000000"/>
          <w:sz w:val="24"/>
          <w:szCs w:val="24"/>
          <w:highlight w:val="none"/>
        </w:rPr>
      </w:pPr>
      <w:r>
        <w:rPr>
          <w:rFonts w:ascii="宋体" w:hAnsi="宋体" w:eastAsia="宋体" w:cs="宋体"/>
          <w:bCs/>
          <w:color w:val="000000"/>
          <w:sz w:val="24"/>
          <w:szCs w:val="24"/>
          <w:highlight w:val="none"/>
        </w:rPr>
        <w:t>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p>
    <w:p w14:paraId="2AAF59C9">
      <w:pPr>
        <w:pStyle w:val="79"/>
        <w:keepNext w:val="0"/>
        <w:keepLines w:val="0"/>
        <w:pageBreakBefore w:val="0"/>
        <w:widowControl/>
        <w:ind w:left="0" w:firstLine="480"/>
        <w:outlineLvl w:val="9"/>
        <w:rPr>
          <w:rFonts w:hint="eastAsia" w:ascii="宋体" w:hAnsi="宋体"/>
          <w:b/>
          <w:bCs/>
          <w:sz w:val="24"/>
          <w:lang w:val="en-US" w:eastAsia="zh-CN"/>
        </w:rPr>
      </w:pPr>
      <w:r>
        <w:rPr>
          <w:rFonts w:hint="eastAsia" w:ascii="宋体" w:hAnsi="宋体" w:eastAsia="宋体" w:cs="Times New Roman"/>
          <w:b/>
          <w:color w:val="000000"/>
          <w:sz w:val="24"/>
          <w:szCs w:val="24"/>
          <w:highlight w:val="none"/>
          <w:lang w:val="en-US" w:eastAsia="zh-CN" w:bidi="ar-SA"/>
        </w:rPr>
        <w:t>7.特</w:t>
      </w:r>
      <w:r>
        <w:rPr>
          <w:rFonts w:hint="eastAsia" w:ascii="宋体" w:hAnsi="宋体"/>
          <w:b/>
          <w:bCs/>
          <w:sz w:val="24"/>
          <w:lang w:val="en-US" w:eastAsia="zh-CN"/>
        </w:rPr>
        <w:t>定</w:t>
      </w:r>
      <w:r>
        <w:rPr>
          <w:rFonts w:hint="eastAsia" w:ascii="宋体" w:hAnsi="宋体"/>
          <w:b/>
          <w:bCs/>
          <w:sz w:val="24"/>
        </w:rPr>
        <w:t>资格要求：</w:t>
      </w:r>
      <w:r>
        <w:rPr>
          <w:rFonts w:ascii="宋体" w:hAnsi="宋体" w:eastAsia="宋体" w:cs="Times New Roman"/>
          <w:b/>
          <w:color w:val="000000"/>
          <w:sz w:val="24"/>
          <w:szCs w:val="24"/>
          <w:highlight w:val="none"/>
        </w:rPr>
        <w:t>供应商</w:t>
      </w:r>
      <w:r>
        <w:rPr>
          <w:rFonts w:hint="eastAsia" w:ascii="宋体" w:hAnsi="宋体"/>
          <w:b/>
          <w:bCs/>
          <w:sz w:val="24"/>
          <w:lang w:val="en-US" w:eastAsia="zh-CN"/>
        </w:rPr>
        <w:t>需具备有效期内的乙级及以上测绘资质。</w:t>
      </w:r>
    </w:p>
    <w:p w14:paraId="65F42228">
      <w:pPr>
        <w:pStyle w:val="78"/>
        <w:spacing w:line="360" w:lineRule="auto"/>
        <w:ind w:firstLine="480"/>
        <w:rPr>
          <w:rFonts w:ascii="宋体" w:hAnsi="宋体"/>
          <w:b/>
          <w:bCs/>
          <w:color w:val="auto"/>
          <w:sz w:val="24"/>
        </w:rPr>
      </w:pPr>
      <w:r>
        <w:rPr>
          <w:rFonts w:ascii="宋体" w:hAnsi="宋体"/>
          <w:b/>
          <w:bCs/>
          <w:color w:val="auto"/>
          <w:sz w:val="24"/>
        </w:rPr>
        <w:t>（三）符合条件（</w:t>
      </w:r>
      <w:r>
        <w:rPr>
          <w:rFonts w:ascii="宋体" w:hAnsi="宋体"/>
          <w:b/>
          <w:bCs/>
          <w:color w:val="FF0000"/>
          <w:sz w:val="24"/>
        </w:rPr>
        <w:t>必须提供，否则响应无效</w:t>
      </w:r>
      <w:r>
        <w:rPr>
          <w:rFonts w:ascii="宋体" w:hAnsi="宋体"/>
          <w:b/>
          <w:bCs/>
          <w:color w:val="auto"/>
          <w:sz w:val="24"/>
        </w:rPr>
        <w:t>）</w:t>
      </w:r>
    </w:p>
    <w:p w14:paraId="4F12F4B7">
      <w:pPr>
        <w:spacing w:line="360" w:lineRule="auto"/>
        <w:ind w:firstLine="482" w:firstLineChars="200"/>
        <w:jc w:val="both"/>
        <w:rPr>
          <w:rFonts w:ascii="宋体" w:hAnsi="宋体" w:cs="宋体"/>
          <w:b/>
          <w:bCs/>
          <w:color w:val="000000"/>
          <w:sz w:val="24"/>
          <w:szCs w:val="24"/>
          <w:highlight w:val="none"/>
        </w:rPr>
      </w:pPr>
      <w:r>
        <w:rPr>
          <w:rFonts w:ascii="宋体" w:hAnsi="宋体" w:cs="宋体"/>
          <w:b/>
          <w:bCs/>
          <w:color w:val="000000"/>
          <w:sz w:val="24"/>
          <w:szCs w:val="24"/>
          <w:highlight w:val="none"/>
        </w:rPr>
        <w:t>1、《承诺书》（加盖电子签章，格式见《磋商文件》附件）；</w:t>
      </w:r>
    </w:p>
    <w:p w14:paraId="4F3E520A">
      <w:pPr>
        <w:spacing w:line="360" w:lineRule="auto"/>
        <w:ind w:firstLine="482" w:firstLineChars="200"/>
        <w:jc w:val="both"/>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2、</w:t>
      </w:r>
      <w:r>
        <w:rPr>
          <w:rFonts w:hint="eastAsia" w:ascii="宋体" w:hAnsi="宋体" w:cs="宋体"/>
          <w:b/>
          <w:bCs/>
          <w:color w:val="000000"/>
          <w:sz w:val="24"/>
          <w:szCs w:val="24"/>
          <w:highlight w:val="none"/>
        </w:rPr>
        <w:t>授权</w:t>
      </w:r>
      <w:r>
        <w:rPr>
          <w:rFonts w:hint="eastAsia" w:ascii="宋体" w:hAnsi="宋体" w:eastAsia="宋体" w:cs="宋体"/>
          <w:b/>
          <w:bCs/>
          <w:color w:val="000000"/>
          <w:sz w:val="24"/>
          <w:szCs w:val="24"/>
          <w:highlight w:val="none"/>
        </w:rPr>
        <w:t>委托书（提供原件的扫描件，格式见《磋商文件》附件）；</w:t>
      </w:r>
    </w:p>
    <w:p w14:paraId="7FC0C6C8">
      <w:pPr>
        <w:spacing w:line="360" w:lineRule="auto"/>
        <w:ind w:firstLine="482" w:firstLineChars="200"/>
        <w:jc w:val="both"/>
        <w:rPr>
          <w:rFonts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3</w:t>
      </w:r>
      <w:r>
        <w:rPr>
          <w:rFonts w:ascii="宋体" w:hAnsi="宋体" w:cs="宋体"/>
          <w:b/>
          <w:bCs/>
          <w:color w:val="000000"/>
          <w:sz w:val="24"/>
          <w:szCs w:val="24"/>
          <w:highlight w:val="none"/>
        </w:rPr>
        <w:t>、偏离表（加盖电子签章，格式见《磋商文件》附件）；</w:t>
      </w:r>
    </w:p>
    <w:p w14:paraId="7070B7BF">
      <w:pPr>
        <w:spacing w:line="360" w:lineRule="auto"/>
        <w:ind w:firstLine="482" w:firstLineChars="200"/>
        <w:jc w:val="both"/>
        <w:rPr>
          <w:rFonts w:hint="eastAsia" w:ascii="宋体" w:hAnsi="宋体" w:eastAsia="宋体" w:cs="宋体"/>
          <w:b/>
          <w:bCs/>
          <w:color w:val="000000"/>
          <w:sz w:val="24"/>
          <w:szCs w:val="24"/>
          <w:highlight w:val="none"/>
        </w:rPr>
      </w:pPr>
      <w:r>
        <w:rPr>
          <w:rFonts w:hint="eastAsia" w:ascii="宋体" w:hAnsi="宋体" w:cs="Times New Roman"/>
          <w:b/>
          <w:bCs/>
          <w:color w:val="000000"/>
          <w:sz w:val="24"/>
          <w:szCs w:val="24"/>
          <w:highlight w:val="none"/>
          <w:lang w:val="en-US" w:eastAsia="zh-CN"/>
        </w:rPr>
        <w:t>4、</w:t>
      </w:r>
      <w:r>
        <w:rPr>
          <w:rFonts w:hint="eastAsia" w:ascii="宋体" w:hAnsi="宋体" w:cs="Times New Roman"/>
          <w:b/>
          <w:bCs/>
          <w:color w:val="000000"/>
          <w:sz w:val="24"/>
          <w:szCs w:val="24"/>
          <w:highlight w:val="none"/>
        </w:rPr>
        <w:t>《磋商报价表》（加盖电子签章，格式见《磋商文件》附件</w:t>
      </w:r>
      <w:r>
        <w:rPr>
          <w:rFonts w:hint="eastAsia" w:ascii="宋体" w:hAnsi="宋体" w:cs="Times New Roman"/>
          <w:b/>
          <w:bCs/>
          <w:color w:val="000000"/>
          <w:sz w:val="24"/>
          <w:szCs w:val="24"/>
          <w:highlight w:val="none"/>
          <w:lang w:eastAsia="zh-CN"/>
        </w:rPr>
        <w:t>，磋商文件格式如与客户端格式不同，以磋商文件格式为准，但报价必须相同</w:t>
      </w:r>
      <w:r>
        <w:rPr>
          <w:rFonts w:hint="eastAsia" w:ascii="宋体" w:hAnsi="宋体" w:cs="Times New Roman"/>
          <w:b/>
          <w:bCs/>
          <w:color w:val="000000"/>
          <w:sz w:val="24"/>
          <w:szCs w:val="24"/>
          <w:highlight w:val="none"/>
        </w:rPr>
        <w:t>）</w:t>
      </w:r>
      <w:r>
        <w:rPr>
          <w:rFonts w:hint="eastAsia" w:ascii="宋体" w:hAnsi="宋体" w:cs="Times New Roman"/>
          <w:b/>
          <w:bCs/>
          <w:color w:val="000000"/>
          <w:sz w:val="24"/>
          <w:szCs w:val="24"/>
          <w:highlight w:val="none"/>
          <w:lang w:eastAsia="zh-CN"/>
        </w:rPr>
        <w:t>；</w:t>
      </w:r>
    </w:p>
    <w:p w14:paraId="61F6624E">
      <w:pPr>
        <w:spacing w:line="360" w:lineRule="auto"/>
        <w:ind w:right="-333" w:firstLine="482" w:firstLineChars="200"/>
        <w:jc w:val="both"/>
        <w:rPr>
          <w:rFonts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5</w:t>
      </w:r>
      <w:r>
        <w:rPr>
          <w:rFonts w:ascii="宋体" w:hAnsi="宋体" w:cs="宋体"/>
          <w:b/>
          <w:bCs/>
          <w:color w:val="000000"/>
          <w:sz w:val="24"/>
          <w:szCs w:val="24"/>
          <w:highlight w:val="none"/>
        </w:rPr>
        <w:t>、分项价格表（加盖电子签章，</w:t>
      </w:r>
      <w:r>
        <w:rPr>
          <w:rFonts w:hint="eastAsia" w:ascii="宋体" w:hAnsi="宋体" w:cs="宋体"/>
          <w:b/>
          <w:bCs/>
          <w:color w:val="000000"/>
          <w:sz w:val="24"/>
          <w:szCs w:val="24"/>
          <w:highlight w:val="none"/>
        </w:rPr>
        <w:t>格式见《磋商文件》附件</w:t>
      </w:r>
      <w:r>
        <w:rPr>
          <w:rFonts w:ascii="宋体" w:hAnsi="宋体" w:cs="宋体"/>
          <w:b/>
          <w:bCs/>
          <w:color w:val="000000"/>
          <w:sz w:val="24"/>
          <w:szCs w:val="24"/>
          <w:highlight w:val="none"/>
        </w:rPr>
        <w:t>）。</w:t>
      </w:r>
    </w:p>
    <w:p w14:paraId="28ECEDA3">
      <w:pPr>
        <w:pStyle w:val="78"/>
        <w:spacing w:line="360" w:lineRule="auto"/>
        <w:ind w:firstLine="480"/>
        <w:rPr>
          <w:rFonts w:ascii="宋体" w:hAnsi="宋体"/>
          <w:b/>
          <w:bCs/>
          <w:color w:val="auto"/>
          <w:sz w:val="24"/>
          <w:highlight w:val="none"/>
        </w:rPr>
      </w:pPr>
      <w:r>
        <w:rPr>
          <w:rFonts w:hint="eastAsia" w:ascii="宋体" w:hAnsi="宋体"/>
          <w:b/>
          <w:bCs/>
          <w:color w:val="auto"/>
          <w:sz w:val="24"/>
          <w:highlight w:val="none"/>
        </w:rPr>
        <w:t>（四）综合评审评分项</w:t>
      </w:r>
    </w:p>
    <w:p w14:paraId="2015CCB5">
      <w:pPr>
        <w:keepNext w:val="0"/>
        <w:keepLines w:val="0"/>
        <w:pageBreakBefore w:val="0"/>
        <w:widowControl w:val="0"/>
        <w:kinsoku/>
        <w:wordWrap/>
        <w:overflowPunct/>
        <w:topLinePunct w:val="0"/>
        <w:autoSpaceDE/>
        <w:autoSpaceDN/>
        <w:bidi w:val="0"/>
        <w:adjustRightInd w:val="0"/>
        <w:snapToGrid w:val="0"/>
        <w:spacing w:line="312" w:lineRule="auto"/>
        <w:ind w:firstLine="480" w:firstLineChars="200"/>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要求见本</w:t>
      </w:r>
      <w:r>
        <w:rPr>
          <w:rFonts w:hint="eastAsia" w:ascii="宋体" w:hAnsi="宋体" w:cs="宋体"/>
          <w:color w:val="auto"/>
          <w:sz w:val="24"/>
          <w:szCs w:val="24"/>
          <w:highlight w:val="none"/>
          <w:lang w:val="en-US" w:eastAsia="zh-CN"/>
        </w:rPr>
        <w:t>项目附件</w:t>
      </w:r>
      <w:r>
        <w:rPr>
          <w:rFonts w:hint="eastAsia" w:ascii="宋体" w:hAnsi="宋体" w:cs="宋体"/>
          <w:color w:val="auto"/>
          <w:sz w:val="24"/>
          <w:szCs w:val="24"/>
          <w:highlight w:val="none"/>
          <w:lang w:eastAsia="zh-CN"/>
        </w:rPr>
        <w:t>《项目要求》及《评分细则》</w:t>
      </w:r>
      <w:r>
        <w:rPr>
          <w:rFonts w:hint="eastAsia" w:ascii="宋体" w:hAnsi="宋体" w:cs="宋体"/>
          <w:color w:val="auto"/>
          <w:sz w:val="24"/>
          <w:szCs w:val="24"/>
          <w:highlight w:val="none"/>
          <w:lang w:val="en-US" w:eastAsia="zh-CN"/>
        </w:rPr>
        <w:t>。</w:t>
      </w:r>
    </w:p>
    <w:p w14:paraId="2B458280">
      <w:pPr>
        <w:pStyle w:val="78"/>
        <w:spacing w:line="360" w:lineRule="auto"/>
        <w:ind w:firstLine="480"/>
        <w:rPr>
          <w:rFonts w:ascii="宋体" w:hAnsi="宋体"/>
          <w:b/>
          <w:bCs/>
          <w:sz w:val="24"/>
        </w:rPr>
      </w:pPr>
      <w:r>
        <w:rPr>
          <w:rFonts w:ascii="宋体" w:hAnsi="宋体"/>
          <w:b/>
          <w:bCs/>
          <w:sz w:val="24"/>
        </w:rPr>
        <w:t>（</w:t>
      </w:r>
      <w:r>
        <w:rPr>
          <w:rFonts w:hint="eastAsia" w:ascii="宋体" w:hAnsi="宋体"/>
          <w:b/>
          <w:bCs/>
          <w:sz w:val="24"/>
          <w:lang w:val="en-US" w:eastAsia="zh-CN"/>
        </w:rPr>
        <w:t>五</w:t>
      </w:r>
      <w:r>
        <w:rPr>
          <w:rFonts w:ascii="宋体" w:hAnsi="宋体"/>
          <w:b/>
          <w:bCs/>
          <w:sz w:val="24"/>
        </w:rPr>
        <w:t>）价格折扣文件格式：</w:t>
      </w:r>
    </w:p>
    <w:p w14:paraId="0B98A1D2">
      <w:pPr>
        <w:pStyle w:val="78"/>
        <w:spacing w:line="360" w:lineRule="auto"/>
        <w:ind w:firstLine="480"/>
        <w:rPr>
          <w:rFonts w:hint="eastAsia" w:ascii="宋体" w:hAnsi="宋体" w:eastAsia="宋体"/>
          <w:color w:val="auto"/>
          <w:sz w:val="24"/>
          <w:lang w:val="en-US" w:eastAsia="zh-CN"/>
        </w:rPr>
      </w:pPr>
      <w:r>
        <w:rPr>
          <w:rFonts w:ascii="宋体" w:hAnsi="宋体" w:eastAsia="宋体"/>
          <w:color w:val="auto"/>
          <w:sz w:val="24"/>
        </w:rPr>
        <w:t>1.企业报价折扣证明：</w:t>
      </w:r>
      <w:r>
        <w:rPr>
          <w:rFonts w:hint="eastAsia" w:ascii="宋体" w:hAnsi="宋体"/>
          <w:color w:val="auto"/>
          <w:sz w:val="24"/>
          <w:lang w:val="en-US" w:eastAsia="zh-CN"/>
        </w:rPr>
        <w:t>无。</w:t>
      </w:r>
    </w:p>
    <w:p w14:paraId="6306CF13">
      <w:pPr>
        <w:pStyle w:val="79"/>
        <w:ind w:left="0" w:firstLine="482"/>
        <w:rPr>
          <w:rFonts w:hint="eastAsia" w:ascii="宋体" w:hAnsi="宋体" w:eastAsia="宋体" w:cs="Times New Roman"/>
          <w:b/>
          <w:bCs/>
          <w:color w:val="FF0000"/>
          <w:sz w:val="24"/>
          <w:szCs w:val="24"/>
          <w:lang w:val="en-US" w:eastAsia="zh-CN" w:bidi="ar-SA"/>
        </w:rPr>
      </w:pPr>
      <w:r>
        <w:rPr>
          <w:rFonts w:hint="eastAsia" w:ascii="宋体" w:hAnsi="宋体" w:eastAsia="宋体" w:cs="Times New Roman"/>
          <w:b/>
          <w:bCs/>
          <w:color w:val="FF0000"/>
          <w:sz w:val="24"/>
          <w:szCs w:val="24"/>
          <w:lang w:val="en-US" w:eastAsia="zh-CN" w:bidi="ar-SA"/>
        </w:rPr>
        <w:t>本项目属于专门面向中小微企业采购的项目，评审时不再执行价格评审优惠政策。</w:t>
      </w:r>
    </w:p>
    <w:p w14:paraId="50E9D22E">
      <w:pPr>
        <w:pStyle w:val="78"/>
        <w:spacing w:line="360" w:lineRule="auto"/>
        <w:ind w:firstLine="480"/>
        <w:rPr>
          <w:rFonts w:ascii="宋体" w:hAnsi="宋体"/>
          <w:b/>
          <w:bCs/>
          <w:sz w:val="24"/>
        </w:rPr>
      </w:pPr>
      <w:r>
        <w:rPr>
          <w:rFonts w:ascii="宋体" w:hAnsi="宋体"/>
          <w:b/>
          <w:bCs/>
          <w:sz w:val="24"/>
        </w:rPr>
        <w:t>（</w:t>
      </w:r>
      <w:r>
        <w:rPr>
          <w:rFonts w:hint="eastAsia" w:ascii="宋体" w:hAnsi="宋体"/>
          <w:b/>
          <w:bCs/>
          <w:sz w:val="24"/>
          <w:lang w:val="en-US" w:eastAsia="zh-CN"/>
        </w:rPr>
        <w:t>六</w:t>
      </w:r>
      <w:r>
        <w:rPr>
          <w:rFonts w:ascii="宋体" w:hAnsi="宋体"/>
          <w:b/>
          <w:bCs/>
          <w:sz w:val="24"/>
        </w:rPr>
        <w:t>）提交的首次响应文件的密封、签署、盖章要求：</w:t>
      </w:r>
    </w:p>
    <w:p w14:paraId="615A878B">
      <w:pPr>
        <w:pStyle w:val="78"/>
        <w:spacing w:line="360" w:lineRule="auto"/>
        <w:ind w:firstLine="480"/>
        <w:rPr>
          <w:rFonts w:ascii="宋体" w:hAnsi="宋体"/>
          <w:sz w:val="24"/>
        </w:rPr>
      </w:pPr>
      <w:r>
        <w:rPr>
          <w:rFonts w:ascii="宋体" w:hAnsi="宋体"/>
          <w:sz w:val="24"/>
        </w:rPr>
        <w:t>1.密封（加密）要求：</w:t>
      </w:r>
    </w:p>
    <w:p w14:paraId="3F6B6C83">
      <w:pPr>
        <w:pStyle w:val="78"/>
        <w:spacing w:line="360" w:lineRule="auto"/>
        <w:ind w:firstLine="480"/>
        <w:rPr>
          <w:rFonts w:ascii="宋体" w:hAnsi="宋体"/>
          <w:sz w:val="24"/>
        </w:rPr>
      </w:pPr>
      <w:r>
        <w:rPr>
          <w:rFonts w:ascii="宋体" w:hAnsi="宋体"/>
          <w:sz w:val="24"/>
        </w:rPr>
        <w:t>供应商应当按照《磋商文件》和“苏采云”系统的要求编制并加密响应文件。本项目供应商须通过“苏采云”系统提供的政府采购客户端工具（使用“CA数字证书”）对其数据电文形式的响应文件加密。</w:t>
      </w:r>
    </w:p>
    <w:p w14:paraId="1835E5E2">
      <w:pPr>
        <w:pStyle w:val="78"/>
        <w:spacing w:line="360" w:lineRule="auto"/>
        <w:ind w:firstLine="480"/>
        <w:rPr>
          <w:rFonts w:ascii="宋体" w:hAnsi="宋体"/>
          <w:sz w:val="24"/>
        </w:rPr>
      </w:pPr>
      <w:r>
        <w:rPr>
          <w:rFonts w:ascii="宋体" w:hAnsi="宋体"/>
          <w:sz w:val="24"/>
        </w:rPr>
        <w:t>2.签署要求：见《磋商文件》第九章附件中相关格式要求</w:t>
      </w:r>
      <w:r>
        <w:rPr>
          <w:rFonts w:ascii="宋体" w:hAnsi="宋体"/>
          <w:b/>
          <w:bCs/>
          <w:sz w:val="24"/>
        </w:rPr>
        <w:t>（特别提醒：竞争性磋商文件中如需“被授权代表签字或盖章”，供应商可打印成文档，签字或盖章后再扫描上传，最后再电子签章）</w:t>
      </w:r>
      <w:r>
        <w:rPr>
          <w:rFonts w:ascii="宋体" w:hAnsi="宋体"/>
          <w:sz w:val="24"/>
        </w:rPr>
        <w:t>。</w:t>
      </w:r>
    </w:p>
    <w:p w14:paraId="01B76B7D">
      <w:pPr>
        <w:pStyle w:val="78"/>
        <w:spacing w:line="360" w:lineRule="auto"/>
        <w:ind w:firstLine="480"/>
        <w:rPr>
          <w:rFonts w:ascii="宋体" w:hAnsi="宋体"/>
          <w:sz w:val="24"/>
        </w:rPr>
      </w:pPr>
      <w:r>
        <w:rPr>
          <w:rFonts w:ascii="宋体" w:hAnsi="宋体"/>
          <w:sz w:val="24"/>
        </w:rPr>
        <w:t>3.盖章要求：见《磋商文件》第九章附件中相关格式要求。供应商须通过“苏采云”系统提供的政府采购客户端工具（使用“CA数字证书”）加盖电子签章。</w:t>
      </w:r>
    </w:p>
    <w:p w14:paraId="4899823A">
      <w:pPr>
        <w:pStyle w:val="78"/>
        <w:spacing w:line="360" w:lineRule="auto"/>
        <w:ind w:firstLine="480"/>
        <w:rPr>
          <w:rFonts w:ascii="宋体" w:hAnsi="宋体"/>
          <w:b/>
          <w:bCs/>
          <w:sz w:val="24"/>
        </w:rPr>
      </w:pPr>
      <w:r>
        <w:rPr>
          <w:rFonts w:ascii="宋体" w:hAnsi="宋体"/>
          <w:b/>
          <w:bCs/>
          <w:sz w:val="24"/>
        </w:rPr>
        <w:t>（</w:t>
      </w:r>
      <w:r>
        <w:rPr>
          <w:rFonts w:hint="eastAsia" w:ascii="宋体" w:hAnsi="宋体"/>
          <w:b/>
          <w:bCs/>
          <w:sz w:val="24"/>
          <w:lang w:val="en-US" w:eastAsia="zh-CN"/>
        </w:rPr>
        <w:t>七</w:t>
      </w:r>
      <w:r>
        <w:rPr>
          <w:rFonts w:ascii="宋体" w:hAnsi="宋体"/>
          <w:b/>
          <w:bCs/>
          <w:sz w:val="24"/>
        </w:rPr>
        <w:t>）通过“苏采云”系统提交政府采购客户端工具导出加密的响应文件（后缀名为zip）。</w:t>
      </w:r>
    </w:p>
    <w:p w14:paraId="6488EDDD">
      <w:pPr>
        <w:pStyle w:val="78"/>
        <w:widowControl/>
        <w:pBdr>
          <w:top w:val="none" w:color="000000" w:sz="0" w:space="0"/>
          <w:left w:val="none" w:color="000000" w:sz="0" w:space="0"/>
          <w:bottom w:val="none" w:color="000000" w:sz="0" w:space="0"/>
          <w:right w:val="none" w:color="000000" w:sz="0" w:space="0"/>
        </w:pBdr>
        <w:spacing w:line="360" w:lineRule="auto"/>
        <w:ind w:firstLine="480"/>
        <w:rPr>
          <w:b/>
          <w:bCs/>
          <w:sz w:val="24"/>
        </w:rPr>
      </w:pPr>
      <w:r>
        <w:rPr>
          <w:rFonts w:ascii="宋体" w:hAnsi="宋体"/>
          <w:b/>
          <w:bCs/>
          <w:color w:val="000000"/>
          <w:sz w:val="24"/>
        </w:rPr>
        <w:t>说明：</w:t>
      </w:r>
    </w:p>
    <w:p w14:paraId="05891D14">
      <w:pPr>
        <w:pStyle w:val="78"/>
        <w:spacing w:line="360" w:lineRule="auto"/>
        <w:ind w:firstLine="480"/>
        <w:rPr>
          <w:rFonts w:ascii="宋体" w:hAnsi="宋体"/>
          <w:sz w:val="24"/>
        </w:rPr>
      </w:pPr>
      <w:r>
        <w:rPr>
          <w:rFonts w:ascii="宋体" w:hAnsi="宋体"/>
          <w:sz w:val="24"/>
        </w:rPr>
        <w:t>1.供应商应当按照《磋商文件》的要求编制响应文件，并对其提交的响应文件的真实性、合法性承担法律责任。</w:t>
      </w:r>
    </w:p>
    <w:p w14:paraId="0F03F184">
      <w:pPr>
        <w:pStyle w:val="78"/>
        <w:spacing w:line="360" w:lineRule="auto"/>
        <w:ind w:firstLine="480"/>
        <w:rPr>
          <w:rFonts w:ascii="宋体" w:hAnsi="宋体"/>
          <w:sz w:val="24"/>
        </w:rPr>
      </w:pPr>
      <w:r>
        <w:rPr>
          <w:rFonts w:ascii="宋体" w:hAnsi="宋体"/>
          <w:sz w:val="24"/>
        </w:rPr>
        <w:t>2.签订合同前，成交供应商必须向采购人提交其响应文件中所有电子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bookmarkStart w:id="2" w:name="_Toc23150"/>
    </w:p>
    <w:p w14:paraId="666B303B">
      <w:pPr>
        <w:pStyle w:val="79"/>
      </w:pPr>
    </w:p>
    <w:p w14:paraId="5C3A6206">
      <w:pPr>
        <w:pStyle w:val="171"/>
        <w:jc w:val="center"/>
        <w:rPr>
          <w:sz w:val="32"/>
          <w:szCs w:val="32"/>
        </w:rPr>
      </w:pPr>
      <w:r>
        <w:rPr>
          <w:sz w:val="32"/>
          <w:szCs w:val="32"/>
        </w:rPr>
        <w:t>第三章 磋商相关说明</w:t>
      </w:r>
      <w:bookmarkEnd w:id="2"/>
    </w:p>
    <w:p w14:paraId="64F70E20">
      <w:pPr>
        <w:pStyle w:val="78"/>
        <w:spacing w:line="360" w:lineRule="auto"/>
        <w:ind w:firstLine="482"/>
        <w:rPr>
          <w:b/>
          <w:sz w:val="24"/>
        </w:rPr>
      </w:pPr>
      <w:r>
        <w:rPr>
          <w:b/>
          <w:sz w:val="24"/>
        </w:rPr>
        <w:t>十五、评审程序</w:t>
      </w:r>
    </w:p>
    <w:p w14:paraId="058658F2">
      <w:pPr>
        <w:pStyle w:val="78"/>
        <w:spacing w:line="360" w:lineRule="auto"/>
        <w:ind w:firstLine="480"/>
        <w:rPr>
          <w:rFonts w:ascii="宋体" w:hAnsi="宋体"/>
          <w:sz w:val="24"/>
        </w:rPr>
      </w:pPr>
      <w:r>
        <w:rPr>
          <w:rFonts w:hint="eastAsia" w:ascii="宋体" w:hAnsi="宋体"/>
          <w:sz w:val="24"/>
        </w:rPr>
        <w:t>(一)磋商要求</w:t>
      </w:r>
    </w:p>
    <w:p w14:paraId="5BEB0C7C">
      <w:pPr>
        <w:pStyle w:val="78"/>
        <w:spacing w:line="360" w:lineRule="auto"/>
        <w:ind w:firstLine="482"/>
        <w:rPr>
          <w:rFonts w:hint="eastAsia"/>
          <w:bCs/>
          <w:sz w:val="24"/>
        </w:rPr>
      </w:pPr>
      <w:r>
        <w:rPr>
          <w:rFonts w:hint="eastAsia"/>
          <w:bCs/>
          <w:sz w:val="24"/>
        </w:rPr>
        <w:t>1.被邀请参与磋商的供应商需按本竞争性磋商文件要求的截止时间、方式（地点）提交首次响应文件，同时派人通过“苏采云”系统在“开标大厅”等待磋商。</w:t>
      </w:r>
    </w:p>
    <w:p w14:paraId="502999EA">
      <w:pPr>
        <w:pStyle w:val="78"/>
        <w:spacing w:line="360" w:lineRule="auto"/>
        <w:ind w:firstLine="482"/>
        <w:rPr>
          <w:rFonts w:hint="eastAsia"/>
          <w:bCs/>
          <w:sz w:val="24"/>
        </w:rPr>
      </w:pPr>
      <w:r>
        <w:rPr>
          <w:rFonts w:hint="eastAsia"/>
          <w:bCs/>
          <w:sz w:val="24"/>
        </w:rPr>
        <w:t>2. 供应商可通过携带CA数字证书，在首次响应文件开启时间后，使用CA数字证书在规定时间内解密各自响应文件。</w:t>
      </w:r>
    </w:p>
    <w:p w14:paraId="1D68902E">
      <w:pPr>
        <w:pStyle w:val="78"/>
        <w:spacing w:line="360" w:lineRule="auto"/>
        <w:ind w:firstLine="482"/>
        <w:rPr>
          <w:rFonts w:hint="eastAsia"/>
          <w:bCs/>
          <w:sz w:val="24"/>
        </w:rPr>
      </w:pPr>
      <w:r>
        <w:rPr>
          <w:rFonts w:hint="eastAsia"/>
          <w:bCs/>
          <w:sz w:val="24"/>
        </w:rPr>
        <w:t>3.供应商的授权代表或法定代表人须全程守候在“苏采云”系统开标大厅，并确保视频设备正常使用。授权代表或法定代表人须携带授权委托书原件及身份证原件，经磋商小组核查后参与磋商活动。</w:t>
      </w:r>
    </w:p>
    <w:p w14:paraId="6ED3A32C">
      <w:pPr>
        <w:pStyle w:val="78"/>
        <w:spacing w:line="360" w:lineRule="auto"/>
        <w:ind w:firstLine="482"/>
        <w:rPr>
          <w:bCs/>
          <w:sz w:val="24"/>
        </w:rPr>
      </w:pPr>
      <w:r>
        <w:rPr>
          <w:rFonts w:hint="eastAsia"/>
          <w:bCs/>
          <w:sz w:val="24"/>
        </w:rPr>
        <w:t>4.磋商顺序按照电子标书解密先后时间进行，解密时间相同的，不分先后顺序。</w:t>
      </w:r>
    </w:p>
    <w:p w14:paraId="2D7D025C">
      <w:pPr>
        <w:pStyle w:val="78"/>
        <w:spacing w:line="360" w:lineRule="auto"/>
        <w:ind w:firstLine="482"/>
        <w:rPr>
          <w:b/>
          <w:sz w:val="24"/>
        </w:rPr>
      </w:pPr>
      <w:r>
        <w:rPr>
          <w:rFonts w:hint="eastAsia"/>
          <w:b/>
          <w:sz w:val="24"/>
        </w:rPr>
        <w:t>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p>
    <w:p w14:paraId="513761AA">
      <w:pPr>
        <w:pStyle w:val="78"/>
        <w:spacing w:line="360" w:lineRule="auto"/>
        <w:ind w:firstLine="482"/>
        <w:rPr>
          <w:rFonts w:hint="eastAsia"/>
          <w:bCs/>
          <w:sz w:val="24"/>
        </w:rPr>
      </w:pPr>
      <w:r>
        <w:rPr>
          <w:rFonts w:hint="eastAsia"/>
          <w:bCs/>
          <w:sz w:val="24"/>
        </w:rPr>
        <w:t>6.未在规定时间内进行答疑澄清的，视同放弃澄清。</w:t>
      </w:r>
    </w:p>
    <w:p w14:paraId="74FEC571">
      <w:pPr>
        <w:pStyle w:val="78"/>
        <w:spacing w:line="360" w:lineRule="auto"/>
        <w:ind w:firstLine="482"/>
        <w:rPr>
          <w:rFonts w:hint="eastAsia"/>
          <w:bCs/>
          <w:sz w:val="24"/>
        </w:rPr>
      </w:pPr>
      <w:r>
        <w:rPr>
          <w:rFonts w:hint="eastAsia"/>
          <w:bCs/>
          <w:sz w:val="24"/>
        </w:rPr>
        <w:t>7.未在规定时间内进行报价的，视为响应无效。</w:t>
      </w:r>
    </w:p>
    <w:p w14:paraId="5DCBE89D">
      <w:pPr>
        <w:pStyle w:val="78"/>
        <w:spacing w:line="360" w:lineRule="auto"/>
        <w:ind w:firstLine="482"/>
        <w:rPr>
          <w:bCs/>
          <w:sz w:val="24"/>
        </w:rPr>
      </w:pPr>
      <w:r>
        <w:rPr>
          <w:rFonts w:hint="eastAsia"/>
          <w:bCs/>
          <w:sz w:val="24"/>
        </w:rPr>
        <w:t>8.被邀请参与磋商的供应商如未按上述磋商要求执行，视同放弃磋商的权利。</w:t>
      </w:r>
    </w:p>
    <w:p w14:paraId="0E711A25">
      <w:pPr>
        <w:pStyle w:val="78"/>
        <w:spacing w:line="360" w:lineRule="auto"/>
        <w:ind w:firstLine="482"/>
        <w:rPr>
          <w:rFonts w:hint="eastAsia"/>
          <w:b/>
          <w:bCs w:val="0"/>
          <w:sz w:val="24"/>
          <w:highlight w:val="none"/>
        </w:rPr>
      </w:pPr>
      <w:bookmarkStart w:id="3" w:name="_Toc15817"/>
      <w:bookmarkStart w:id="4" w:name="_Toc16041"/>
      <w:r>
        <w:rPr>
          <w:rFonts w:hint="eastAsia"/>
          <w:b/>
          <w:bCs w:val="0"/>
          <w:sz w:val="24"/>
          <w:highlight w:val="none"/>
        </w:rPr>
        <w:t>注：各投标供应商在未进行二次报价前，请不要离开“苏采云”开标系统，随时接受磋商小组发起的二次报价，因投标供应商未能及时在规定时间进行二次报价而引起的废标及损失，由供应商自行承担。</w:t>
      </w:r>
    </w:p>
    <w:p w14:paraId="61FFD9D3">
      <w:pPr>
        <w:pStyle w:val="78"/>
        <w:spacing w:line="360" w:lineRule="auto"/>
        <w:ind w:firstLine="482"/>
        <w:rPr>
          <w:bCs/>
          <w:sz w:val="24"/>
        </w:rPr>
      </w:pPr>
      <w:r>
        <w:rPr>
          <w:rFonts w:hint="eastAsia"/>
          <w:bCs/>
          <w:sz w:val="24"/>
        </w:rPr>
        <w:t>（二）评审程序</w:t>
      </w:r>
    </w:p>
    <w:p w14:paraId="23ACC546">
      <w:pPr>
        <w:pStyle w:val="78"/>
        <w:spacing w:line="360" w:lineRule="auto"/>
        <w:ind w:firstLine="482"/>
        <w:rPr>
          <w:bCs/>
          <w:sz w:val="24"/>
        </w:rPr>
      </w:pPr>
      <w:r>
        <w:rPr>
          <w:rFonts w:hint="eastAsia"/>
          <w:bCs/>
          <w:sz w:val="24"/>
        </w:rPr>
        <w:t>经磋商确定最终采购需求和提交最后报价的供应商后，由磋商小组采用综合评分法对提交最后报价的供应商的响应文件和最后报价进行综合评分。</w:t>
      </w:r>
    </w:p>
    <w:p w14:paraId="7A26C41D">
      <w:pPr>
        <w:pStyle w:val="78"/>
        <w:spacing w:line="360" w:lineRule="auto"/>
        <w:ind w:firstLine="482"/>
        <w:rPr>
          <w:rFonts w:hint="eastAsia"/>
          <w:bCs/>
          <w:sz w:val="24"/>
        </w:rPr>
      </w:pPr>
      <w:r>
        <w:rPr>
          <w:rFonts w:hint="eastAsia"/>
          <w:bCs/>
          <w:sz w:val="24"/>
        </w:rPr>
        <w:t>磋商小组应当根据综合评分情况，按照评审得分由高到低顺序推荐成交候选供应商，并编写评审报告。评审得分相同的，按照最后报价由低到高的顺序推荐。评审得分且最后报价相同</w:t>
      </w:r>
      <w:r>
        <w:rPr>
          <w:rFonts w:hint="eastAsia"/>
          <w:bCs/>
          <w:sz w:val="24"/>
          <w:highlight w:val="none"/>
        </w:rPr>
        <w:t>的，按照项目技术方案（得分）顺序推</w:t>
      </w:r>
      <w:r>
        <w:rPr>
          <w:rFonts w:hint="eastAsia"/>
          <w:bCs/>
          <w:sz w:val="24"/>
        </w:rPr>
        <w:t>荐。评审得分且最后报价且项目技术方案（得分）都相同的，按照以下顺序推荐成交候选供应商：</w:t>
      </w:r>
    </w:p>
    <w:p w14:paraId="32E84911">
      <w:pPr>
        <w:pStyle w:val="78"/>
        <w:spacing w:line="360" w:lineRule="auto"/>
        <w:ind w:firstLine="482"/>
        <w:rPr>
          <w:bCs/>
          <w:sz w:val="24"/>
        </w:rPr>
      </w:pPr>
      <w:r>
        <w:rPr>
          <w:rFonts w:hint="eastAsia"/>
          <w:bCs/>
          <w:sz w:val="24"/>
        </w:rPr>
        <w:t>1.提供所报产品的节能产品认证证书扫描件（不包括强制采购要求（如有），要求见《磋商文件》附件：2.项目要求（采购需求），下同）的；或所报产品的环境标志产品认证证书扫描件的，被推荐为成交候选供应商。</w:t>
      </w:r>
    </w:p>
    <w:p w14:paraId="75AAD048">
      <w:pPr>
        <w:pStyle w:val="78"/>
        <w:spacing w:line="360" w:lineRule="auto"/>
        <w:ind w:firstLine="482"/>
        <w:rPr>
          <w:bCs/>
          <w:sz w:val="24"/>
        </w:rPr>
      </w:pPr>
      <w:r>
        <w:rPr>
          <w:rFonts w:hint="eastAsia"/>
          <w:bCs/>
          <w:sz w:val="24"/>
        </w:rPr>
        <w:t>2.都符合第1种情况的，提供所报产品的节能产品认证证书扫描件和所报产品的环境标志产品认证证书扫描件的，被推荐为成交候选供应商。</w:t>
      </w:r>
    </w:p>
    <w:p w14:paraId="6B86DE9F">
      <w:pPr>
        <w:pStyle w:val="78"/>
        <w:spacing w:line="360" w:lineRule="auto"/>
        <w:ind w:firstLine="480"/>
        <w:rPr>
          <w:rFonts w:ascii="宋体" w:hAnsi="宋体"/>
          <w:sz w:val="24"/>
        </w:rPr>
      </w:pPr>
      <w:r>
        <w:rPr>
          <w:rFonts w:ascii="宋体" w:hAnsi="宋体"/>
          <w:sz w:val="24"/>
        </w:rPr>
        <w:t>3.都符合第2种情况的，提供所报产品的节能产品认证证书扫描件和所报产品的环境标志产品认证证书扫描件份数最多的，被推荐为成交候选供应商。</w:t>
      </w:r>
    </w:p>
    <w:p w14:paraId="762C4546">
      <w:pPr>
        <w:pStyle w:val="78"/>
        <w:spacing w:line="360" w:lineRule="auto"/>
        <w:ind w:firstLine="480"/>
        <w:rPr>
          <w:rFonts w:ascii="宋体" w:hAnsi="宋体"/>
          <w:sz w:val="24"/>
        </w:rPr>
      </w:pPr>
      <w:r>
        <w:rPr>
          <w:rFonts w:ascii="宋体" w:hAnsi="宋体"/>
          <w:sz w:val="24"/>
        </w:rPr>
        <w:t>说明：节能产品认证证书、环境标志产品认证证书要求：见《磋商文件》中“十四、响应文件编制要求”。</w:t>
      </w:r>
    </w:p>
    <w:p w14:paraId="2E0165FB">
      <w:pPr>
        <w:pStyle w:val="78"/>
        <w:spacing w:line="360" w:lineRule="auto"/>
        <w:ind w:firstLine="480"/>
        <w:rPr>
          <w:rFonts w:ascii="宋体" w:hAnsi="宋体"/>
          <w:sz w:val="24"/>
        </w:rPr>
      </w:pPr>
      <w:r>
        <w:rPr>
          <w:rFonts w:ascii="宋体" w:hAnsi="宋体"/>
          <w:sz w:val="24"/>
        </w:rPr>
        <w:t>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p>
    <w:p w14:paraId="752A1AC8">
      <w:pPr>
        <w:keepNext w:val="0"/>
        <w:keepLines w:val="0"/>
        <w:pageBreakBefore w:val="0"/>
        <w:widowControl/>
        <w:pBdr>
          <w:top w:val="none" w:color="000000" w:sz="0" w:space="0"/>
          <w:left w:val="none" w:color="000000" w:sz="0" w:space="0"/>
          <w:bottom w:val="none" w:color="000000" w:sz="0" w:space="0"/>
          <w:right w:val="none" w:color="000000" w:sz="0" w:space="0"/>
        </w:pBdr>
        <w:spacing w:after="0" w:line="360" w:lineRule="auto"/>
        <w:ind w:firstLine="482"/>
        <w:jc w:val="left"/>
        <w:rPr>
          <w:rFonts w:hint="eastAsia" w:ascii="宋体" w:hAnsi="宋体" w:eastAsia="宋体" w:cs="宋体"/>
          <w:b/>
          <w:bCs/>
          <w:sz w:val="24"/>
          <w:szCs w:val="22"/>
          <w:highlight w:val="none"/>
          <w:lang w:eastAsia="en-US"/>
        </w:rPr>
      </w:pPr>
      <w:r>
        <w:rPr>
          <w:rFonts w:hint="eastAsia" w:ascii="宋体" w:hAnsi="宋体" w:eastAsia="宋体" w:cs="宋体"/>
          <w:b/>
          <w:bCs/>
          <w:sz w:val="24"/>
          <w:szCs w:val="22"/>
          <w:highlight w:val="none"/>
          <w:lang w:eastAsia="en-US"/>
        </w:rPr>
        <w:t>根据</w:t>
      </w:r>
      <w:r>
        <w:rPr>
          <w:rFonts w:hint="eastAsia" w:ascii="宋体" w:hAnsi="宋体" w:eastAsia="宋体" w:cs="宋体"/>
          <w:b/>
          <w:bCs/>
          <w:sz w:val="24"/>
          <w:szCs w:val="22"/>
          <w:highlight w:val="none"/>
          <w:lang w:eastAsia="zh-CN"/>
        </w:rPr>
        <w:t>徐</w:t>
      </w:r>
      <w:r>
        <w:rPr>
          <w:rFonts w:hint="eastAsia" w:ascii="宋体" w:hAnsi="宋体" w:eastAsia="宋体" w:cs="宋体"/>
          <w:b/>
          <w:bCs/>
          <w:sz w:val="24"/>
          <w:szCs w:val="22"/>
          <w:highlight w:val="none"/>
          <w:lang w:eastAsia="en-US"/>
        </w:rPr>
        <w:t>财购[2025]</w:t>
      </w:r>
      <w:r>
        <w:rPr>
          <w:rFonts w:hint="eastAsia" w:ascii="宋体" w:hAnsi="宋体" w:eastAsia="宋体" w:cs="宋体"/>
          <w:b/>
          <w:bCs/>
          <w:sz w:val="24"/>
          <w:szCs w:val="22"/>
          <w:highlight w:val="none"/>
          <w:lang w:val="en-US" w:eastAsia="zh-CN"/>
        </w:rPr>
        <w:t>17</w:t>
      </w:r>
      <w:r>
        <w:rPr>
          <w:rFonts w:hint="eastAsia" w:ascii="宋体" w:hAnsi="宋体" w:eastAsia="宋体" w:cs="宋体"/>
          <w:b/>
          <w:bCs/>
          <w:sz w:val="24"/>
          <w:szCs w:val="22"/>
          <w:highlight w:val="none"/>
          <w:lang w:eastAsia="en-US"/>
        </w:rPr>
        <w:t>号文件，评审过程中出现下列情形之一的，评审委员会应当启动异常低价投标(响应)审查程序:</w:t>
      </w:r>
    </w:p>
    <w:p w14:paraId="56F2F0BF">
      <w:pPr>
        <w:keepNext w:val="0"/>
        <w:keepLines w:val="0"/>
        <w:pageBreakBefore w:val="0"/>
        <w:widowControl/>
        <w:pBdr>
          <w:top w:val="none" w:color="000000" w:sz="0" w:space="0"/>
          <w:left w:val="none" w:color="000000" w:sz="0" w:space="0"/>
          <w:bottom w:val="none" w:color="000000" w:sz="0" w:space="0"/>
          <w:right w:val="none" w:color="000000" w:sz="0" w:space="0"/>
        </w:pBdr>
        <w:spacing w:after="0" w:line="365" w:lineRule="auto"/>
        <w:ind w:firstLine="497"/>
        <w:jc w:val="left"/>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rPr>
        <w:t>1.投标(响应)报价低于采购项目预算50%的，即投标(响应)报价&lt;采购项目预算×50%；</w:t>
      </w:r>
    </w:p>
    <w:p w14:paraId="44281899">
      <w:pPr>
        <w:keepNext w:val="0"/>
        <w:keepLines w:val="0"/>
        <w:pageBreakBefore w:val="0"/>
        <w:widowControl/>
        <w:pBdr>
          <w:top w:val="none" w:color="000000" w:sz="0" w:space="0"/>
          <w:left w:val="none" w:color="000000" w:sz="0" w:space="0"/>
          <w:bottom w:val="none" w:color="000000" w:sz="0" w:space="0"/>
          <w:right w:val="none" w:color="000000" w:sz="0" w:space="0"/>
        </w:pBdr>
        <w:spacing w:after="0" w:line="365" w:lineRule="auto"/>
        <w:ind w:firstLine="497"/>
        <w:jc w:val="left"/>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rPr>
        <w:t>2.投标(响应)报价低于采购项目最高限价45%的，即投标(响应)报价&lt;采购项目最高限价×45%；</w:t>
      </w:r>
    </w:p>
    <w:p w14:paraId="4AC6AB80">
      <w:pPr>
        <w:keepNext w:val="0"/>
        <w:keepLines w:val="0"/>
        <w:pageBreakBefore w:val="0"/>
        <w:widowControl/>
        <w:pBdr>
          <w:top w:val="none" w:color="000000" w:sz="0" w:space="0"/>
          <w:left w:val="none" w:color="000000" w:sz="0" w:space="0"/>
          <w:bottom w:val="none" w:color="000000" w:sz="0" w:space="0"/>
          <w:right w:val="none" w:color="000000" w:sz="0" w:space="0"/>
        </w:pBdr>
        <w:spacing w:after="0" w:line="365" w:lineRule="auto"/>
        <w:ind w:firstLine="497"/>
        <w:jc w:val="left"/>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rPr>
        <w:t>3.评审委员会认定的供应商报价过低、有可能影响产品质量或者不能诚信履约的其他情形。</w:t>
      </w:r>
    </w:p>
    <w:p w14:paraId="4B01A7E3">
      <w:pPr>
        <w:keepNext w:val="0"/>
        <w:keepLines w:val="0"/>
        <w:pageBreakBefore w:val="0"/>
        <w:widowControl/>
        <w:pBdr>
          <w:top w:val="none" w:color="000000" w:sz="0" w:space="0"/>
          <w:left w:val="none" w:color="000000" w:sz="0" w:space="0"/>
          <w:bottom w:val="none" w:color="000000" w:sz="0" w:space="0"/>
          <w:right w:val="none" w:color="000000" w:sz="0" w:space="0"/>
        </w:pBdr>
        <w:spacing w:after="0" w:line="365" w:lineRule="auto"/>
        <w:ind w:firstLine="497"/>
        <w:jc w:val="left"/>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rPr>
        <w:t>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0BBF58D0">
      <w:pPr>
        <w:keepNext w:val="0"/>
        <w:keepLines w:val="0"/>
        <w:pageBreakBefore w:val="0"/>
        <w:widowControl/>
        <w:pBdr>
          <w:top w:val="none" w:color="000000" w:sz="0" w:space="0"/>
          <w:left w:val="none" w:color="000000" w:sz="0" w:space="0"/>
          <w:bottom w:val="none" w:color="000000" w:sz="0" w:space="0"/>
          <w:right w:val="none" w:color="000000" w:sz="0" w:space="0"/>
        </w:pBdr>
        <w:spacing w:after="0" w:line="365" w:lineRule="auto"/>
        <w:ind w:firstLine="497"/>
        <w:jc w:val="left"/>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rPr>
        <w:t>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p>
    <w:p w14:paraId="40543581">
      <w:pPr>
        <w:spacing w:line="360" w:lineRule="auto"/>
        <w:ind w:firstLine="480"/>
        <w:jc w:val="both"/>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70AF4B18">
      <w:pPr>
        <w:spacing w:line="360" w:lineRule="auto"/>
        <w:ind w:firstLine="480"/>
        <w:jc w:val="both"/>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[2025]17号文件。</w:t>
      </w:r>
    </w:p>
    <w:p w14:paraId="4A30DE47">
      <w:pPr>
        <w:pStyle w:val="78"/>
        <w:spacing w:line="360" w:lineRule="auto"/>
        <w:ind w:firstLine="480"/>
        <w:rPr>
          <w:rFonts w:ascii="宋体" w:hAnsi="宋体"/>
          <w:b/>
          <w:bCs/>
          <w:sz w:val="24"/>
        </w:rPr>
      </w:pPr>
      <w:r>
        <w:rPr>
          <w:rFonts w:ascii="宋体" w:hAnsi="宋体"/>
          <w:b/>
          <w:bCs/>
          <w:sz w:val="24"/>
        </w:rPr>
        <w:t>特别说明：</w:t>
      </w:r>
    </w:p>
    <w:p w14:paraId="3230B132">
      <w:pPr>
        <w:pStyle w:val="78"/>
        <w:spacing w:line="360" w:lineRule="auto"/>
        <w:ind w:firstLine="480"/>
        <w:rPr>
          <w:rFonts w:ascii="宋体" w:hAnsi="宋体"/>
          <w:sz w:val="24"/>
        </w:rPr>
      </w:pPr>
      <w:r>
        <w:rPr>
          <w:rFonts w:ascii="宋体" w:hAnsi="宋体"/>
          <w:sz w:val="24"/>
        </w:rPr>
        <w:t>《财政部关于政府采购竞争性磋商采购方式管理暂行办法有关问题的补充通知》（财库〔2015〕124 号）规定：“采用竞争性磋商采购方式采购的政府购买服务项目（含政府和社会资本合作项目），在采购过程中符合要求的供应商（社会资本）只有 2 家的，竞争性磋商采购活动可以继续进</w:t>
      </w:r>
      <w:r>
        <w:rPr>
          <w:rFonts w:ascii="宋体" w:hAnsi="宋体"/>
          <w:b w:val="0"/>
          <w:bCs w:val="0"/>
          <w:sz w:val="24"/>
        </w:rPr>
        <w:t>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w:t>
      </w:r>
      <w:r>
        <w:rPr>
          <w:rFonts w:ascii="宋体" w:hAnsi="宋体"/>
          <w:sz w:val="24"/>
        </w:rPr>
        <w:t>过程中符合要求的供应商（社会资本）只有 1 家的，采购人（项目实施机构）或者采购代理机构应当终止竞争性磋商采购活动，发布项目终止公告并说明原因，重新开展采购活动”。</w:t>
      </w:r>
    </w:p>
    <w:p w14:paraId="27E83E20">
      <w:pPr>
        <w:pStyle w:val="78"/>
        <w:spacing w:line="360" w:lineRule="auto"/>
        <w:ind w:firstLine="480"/>
        <w:rPr>
          <w:rFonts w:ascii="宋体" w:hAnsi="宋体"/>
          <w:sz w:val="24"/>
        </w:rPr>
      </w:pPr>
      <w:r>
        <w:rPr>
          <w:rFonts w:ascii="宋体" w:hAnsi="宋体"/>
          <w:sz w:val="24"/>
        </w:rPr>
        <w:t>十六、评审方法和评审标准</w:t>
      </w:r>
    </w:p>
    <w:p w14:paraId="1475643B">
      <w:pPr>
        <w:pStyle w:val="78"/>
        <w:spacing w:line="360" w:lineRule="auto"/>
        <w:ind w:firstLine="480"/>
        <w:rPr>
          <w:rFonts w:ascii="宋体" w:hAnsi="宋体"/>
          <w:sz w:val="24"/>
        </w:rPr>
      </w:pPr>
      <w:r>
        <w:rPr>
          <w:rFonts w:ascii="宋体" w:hAnsi="宋体"/>
          <w:sz w:val="24"/>
        </w:rPr>
        <w:t>1.评审方法：综合评分法</w:t>
      </w:r>
    </w:p>
    <w:p w14:paraId="0F8601F6">
      <w:pPr>
        <w:pStyle w:val="78"/>
        <w:spacing w:line="360" w:lineRule="auto"/>
        <w:ind w:firstLine="480"/>
        <w:rPr>
          <w:rFonts w:ascii="宋体" w:hAnsi="宋体"/>
          <w:sz w:val="24"/>
        </w:rPr>
      </w:pPr>
      <w:r>
        <w:rPr>
          <w:rFonts w:ascii="宋体" w:hAnsi="宋体"/>
          <w:sz w:val="24"/>
        </w:rPr>
        <w:t>2.评审标准：详见《磋商文件》附件1.《评分细则》</w:t>
      </w:r>
    </w:p>
    <w:p w14:paraId="6CB0CD9E">
      <w:pPr>
        <w:pStyle w:val="78"/>
        <w:spacing w:line="360" w:lineRule="auto"/>
        <w:ind w:firstLine="480"/>
        <w:rPr>
          <w:rFonts w:ascii="宋体" w:hAnsi="宋体"/>
          <w:sz w:val="24"/>
        </w:rPr>
      </w:pPr>
      <w:r>
        <w:rPr>
          <w:rFonts w:ascii="宋体" w:hAnsi="宋体"/>
          <w:sz w:val="24"/>
        </w:rPr>
        <w:t>十七、磋商过程中可能实质性变动的内容：在磋商过程中，磋商小组可以根据《磋商文件》和磋商情况实质性变动采购需求中的技术、服务要求以及合同草案条款。</w:t>
      </w:r>
    </w:p>
    <w:p w14:paraId="6D9DCE92">
      <w:pPr>
        <w:pStyle w:val="78"/>
        <w:spacing w:line="360" w:lineRule="auto"/>
        <w:ind w:firstLine="480"/>
        <w:rPr>
          <w:sz w:val="32"/>
          <w:szCs w:val="32"/>
        </w:rPr>
      </w:pPr>
      <w:r>
        <w:rPr>
          <w:rFonts w:ascii="宋体" w:hAnsi="宋体"/>
          <w:sz w:val="24"/>
        </w:rPr>
        <w:t>十八、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p>
    <w:p w14:paraId="5C171C37"/>
    <w:p w14:paraId="73018927">
      <w:pPr>
        <w:pStyle w:val="171"/>
        <w:jc w:val="center"/>
        <w:rPr>
          <w:sz w:val="32"/>
          <w:szCs w:val="32"/>
        </w:rPr>
      </w:pPr>
      <w:r>
        <w:rPr>
          <w:sz w:val="32"/>
          <w:szCs w:val="32"/>
        </w:rPr>
        <w:t>第四章 确定成交供应商及合同签订</w:t>
      </w:r>
      <w:bookmarkEnd w:id="3"/>
      <w:bookmarkEnd w:id="4"/>
    </w:p>
    <w:p w14:paraId="547F8E0E">
      <w:pPr>
        <w:pStyle w:val="78"/>
        <w:spacing w:line="460" w:lineRule="exact"/>
        <w:ind w:firstLine="480"/>
        <w:rPr>
          <w:rFonts w:ascii="宋体"/>
          <w:sz w:val="24"/>
        </w:rPr>
      </w:pPr>
      <w:r>
        <w:rPr>
          <w:rFonts w:ascii="宋体" w:hAnsi="宋体"/>
          <w:sz w:val="24"/>
        </w:rPr>
        <w:t>十九、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p>
    <w:p w14:paraId="41EA24AA">
      <w:pPr>
        <w:pStyle w:val="78"/>
        <w:spacing w:line="460" w:lineRule="exact"/>
        <w:ind w:firstLine="480"/>
        <w:rPr>
          <w:rFonts w:ascii="宋体"/>
          <w:sz w:val="24"/>
        </w:rPr>
      </w:pPr>
      <w:r>
        <w:rPr>
          <w:rFonts w:ascii="宋体" w:hAnsi="宋体"/>
          <w:sz w:val="24"/>
        </w:rPr>
        <w:t>二十、采购人与成交供应商应当在成交通知书发出之日起30内，按照《磋商文件》确定的合同文本以及采购标的、规格型号、采购金额、采购数量、技术和服务要求等事项签订政府采购合同。</w:t>
      </w:r>
    </w:p>
    <w:p w14:paraId="20F7AAF2">
      <w:pPr>
        <w:pStyle w:val="78"/>
        <w:spacing w:line="460" w:lineRule="exact"/>
        <w:ind w:firstLine="480"/>
        <w:rPr>
          <w:rFonts w:ascii="宋体"/>
          <w:sz w:val="24"/>
        </w:rPr>
      </w:pPr>
      <w:r>
        <w:rPr>
          <w:rFonts w:ascii="宋体" w:hAnsi="宋体"/>
          <w:sz w:val="24"/>
        </w:rPr>
        <w:t>二十一、成交供应商在收到成交通知书时，须向</w:t>
      </w:r>
      <w:r>
        <w:rPr>
          <w:rFonts w:hint="eastAsia" w:ascii="宋体" w:hAnsi="宋体"/>
          <w:sz w:val="24"/>
          <w:lang w:eastAsia="zh-CN"/>
        </w:rPr>
        <w:t>江苏固若项目管理有限公司</w:t>
      </w:r>
      <w:r>
        <w:rPr>
          <w:rFonts w:ascii="宋体" w:hAnsi="宋体"/>
          <w:sz w:val="24"/>
        </w:rPr>
        <w:t>提交《磋商报价表》（首次响应文件）和《分项价格表》（首次响应文件）的数据文件（WORD 格式）。</w:t>
      </w:r>
    </w:p>
    <w:p w14:paraId="24BF2422">
      <w:pPr>
        <w:pStyle w:val="78"/>
        <w:spacing w:line="460" w:lineRule="exact"/>
        <w:ind w:firstLine="480"/>
        <w:rPr>
          <w:rFonts w:ascii="宋体" w:hAnsi="宋体"/>
          <w:sz w:val="24"/>
        </w:rPr>
      </w:pPr>
      <w:r>
        <w:rPr>
          <w:rFonts w:ascii="宋体" w:hAnsi="宋体"/>
          <w:sz w:val="24"/>
        </w:rPr>
        <w:t>二十二、签订合同前，成交供应商必须向采购人提交其响应文件中所有电子扫描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p>
    <w:p w14:paraId="4EEDA629">
      <w:pPr>
        <w:pStyle w:val="91"/>
      </w:pPr>
    </w:p>
    <w:p w14:paraId="6AD15479">
      <w:pPr>
        <w:pStyle w:val="79"/>
        <w:ind w:left="0" w:firstLine="0"/>
      </w:pPr>
    </w:p>
    <w:p w14:paraId="5B11E485">
      <w:pPr>
        <w:pStyle w:val="82"/>
      </w:pPr>
    </w:p>
    <w:p w14:paraId="27F6E61F">
      <w:pPr>
        <w:pStyle w:val="79"/>
      </w:pPr>
    </w:p>
    <w:p w14:paraId="37E0C0D0">
      <w:pPr>
        <w:pStyle w:val="78"/>
        <w:numPr>
          <w:ilvl w:val="0"/>
          <w:numId w:val="4"/>
        </w:numPr>
        <w:pBdr>
          <w:top w:val="none" w:color="000000" w:sz="0" w:space="0"/>
          <w:left w:val="none" w:color="000000" w:sz="0" w:space="0"/>
          <w:bottom w:val="none" w:color="000000" w:sz="0" w:space="0"/>
          <w:right w:val="none" w:color="000000" w:sz="0" w:space="0"/>
        </w:pBdr>
        <w:spacing w:line="85" w:lineRule="atLeast"/>
        <w:jc w:val="center"/>
        <w:rPr>
          <w:b/>
          <w:sz w:val="32"/>
          <w:szCs w:val="32"/>
        </w:rPr>
      </w:pPr>
      <w:r>
        <w:rPr>
          <w:b/>
          <w:sz w:val="32"/>
          <w:szCs w:val="32"/>
        </w:rPr>
        <w:t>磋商文件的澄清或者修改</w:t>
      </w:r>
    </w:p>
    <w:p w14:paraId="64802D3D">
      <w:pPr>
        <w:pStyle w:val="79"/>
        <w:ind w:left="780" w:firstLine="0"/>
      </w:pPr>
    </w:p>
    <w:p w14:paraId="512178F8">
      <w:pPr>
        <w:pStyle w:val="78"/>
        <w:pBdr>
          <w:top w:val="none" w:color="000000" w:sz="0" w:space="0"/>
          <w:left w:val="none" w:color="000000" w:sz="0" w:space="0"/>
          <w:bottom w:val="none" w:color="000000" w:sz="0" w:space="0"/>
          <w:right w:val="none" w:color="000000" w:sz="0" w:space="0"/>
        </w:pBdr>
        <w:spacing w:line="439" w:lineRule="atLeast"/>
        <w:ind w:firstLine="478"/>
        <w:rPr>
          <w:rFonts w:ascii="宋体" w:hAnsi="宋体"/>
          <w:color w:val="000000"/>
          <w:sz w:val="24"/>
        </w:rPr>
      </w:pPr>
      <w:r>
        <w:rPr>
          <w:rFonts w:ascii="宋体" w:hAnsi="宋体"/>
          <w:b/>
          <w:sz w:val="24"/>
        </w:rPr>
        <w:t>二十三、</w:t>
      </w:r>
      <w:r>
        <w:rPr>
          <w:rFonts w:ascii="宋体" w:hAnsi="宋体"/>
          <w:color w:val="000000"/>
          <w:sz w:val="24"/>
        </w:rPr>
        <w:t>《磋商文件》的澄清或者修改</w:t>
      </w:r>
    </w:p>
    <w:p w14:paraId="2E5502AA">
      <w:pPr>
        <w:pStyle w:val="78"/>
        <w:pBdr>
          <w:top w:val="none" w:color="000000" w:sz="0" w:space="0"/>
          <w:left w:val="none" w:color="000000" w:sz="0" w:space="0"/>
          <w:bottom w:val="none" w:color="000000" w:sz="0" w:space="0"/>
          <w:right w:val="none" w:color="000000" w:sz="0" w:space="0"/>
        </w:pBdr>
        <w:spacing w:line="439" w:lineRule="atLeast"/>
        <w:ind w:firstLine="478"/>
      </w:pPr>
      <w:r>
        <w:rPr>
          <w:rFonts w:ascii="宋体" w:hAnsi="宋体"/>
          <w:color w:val="000000"/>
          <w:sz w:val="24"/>
        </w:rPr>
        <w:t>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p>
    <w:p w14:paraId="53EA30D0">
      <w:pPr>
        <w:pStyle w:val="82"/>
      </w:pPr>
    </w:p>
    <w:p w14:paraId="15EB17B7">
      <w:pPr>
        <w:pStyle w:val="79"/>
      </w:pPr>
    </w:p>
    <w:p w14:paraId="6C425050">
      <w:pPr>
        <w:pStyle w:val="79"/>
        <w:ind w:left="0" w:firstLine="0"/>
      </w:pPr>
    </w:p>
    <w:p w14:paraId="5D27935E">
      <w:pPr>
        <w:pStyle w:val="82"/>
      </w:pPr>
    </w:p>
    <w:p w14:paraId="72F2E010">
      <w:pPr>
        <w:pStyle w:val="79"/>
      </w:pPr>
    </w:p>
    <w:p w14:paraId="4C9DF026">
      <w:pPr>
        <w:pStyle w:val="78"/>
        <w:pBdr>
          <w:top w:val="none" w:color="000000" w:sz="0" w:space="0"/>
          <w:left w:val="none" w:color="000000" w:sz="0" w:space="0"/>
          <w:bottom w:val="none" w:color="000000" w:sz="0" w:space="0"/>
          <w:right w:val="none" w:color="000000" w:sz="0" w:space="0"/>
        </w:pBdr>
        <w:spacing w:line="85" w:lineRule="atLeast"/>
        <w:jc w:val="center"/>
        <w:rPr>
          <w:b/>
          <w:sz w:val="32"/>
          <w:szCs w:val="32"/>
        </w:rPr>
      </w:pPr>
    </w:p>
    <w:p w14:paraId="702D50D2">
      <w:pPr>
        <w:pStyle w:val="78"/>
        <w:pBdr>
          <w:top w:val="none" w:color="000000" w:sz="0" w:space="0"/>
          <w:left w:val="none" w:color="000000" w:sz="0" w:space="0"/>
          <w:bottom w:val="none" w:color="000000" w:sz="0" w:space="0"/>
          <w:right w:val="none" w:color="000000" w:sz="0" w:space="0"/>
        </w:pBdr>
        <w:spacing w:line="85" w:lineRule="atLeast"/>
        <w:jc w:val="center"/>
        <w:rPr>
          <w:b/>
          <w:sz w:val="32"/>
          <w:szCs w:val="32"/>
        </w:rPr>
      </w:pPr>
      <w:r>
        <w:rPr>
          <w:b/>
          <w:sz w:val="32"/>
          <w:szCs w:val="32"/>
        </w:rPr>
        <w:t xml:space="preserve">第六章 </w:t>
      </w:r>
      <w:r>
        <w:rPr>
          <w:rFonts w:hint="eastAsia"/>
          <w:b/>
          <w:sz w:val="32"/>
          <w:szCs w:val="32"/>
        </w:rPr>
        <w:t xml:space="preserve">  </w:t>
      </w:r>
      <w:r>
        <w:rPr>
          <w:b/>
          <w:sz w:val="32"/>
          <w:szCs w:val="32"/>
        </w:rPr>
        <w:t>询问和质疑</w:t>
      </w:r>
    </w:p>
    <w:p w14:paraId="33E7C824">
      <w:pPr>
        <w:pStyle w:val="78"/>
        <w:pBdr>
          <w:top w:val="none" w:color="000000" w:sz="0" w:space="0"/>
          <w:left w:val="none" w:color="000000" w:sz="0" w:space="0"/>
          <w:bottom w:val="none" w:color="000000" w:sz="0" w:space="0"/>
          <w:right w:val="none" w:color="000000" w:sz="0" w:space="0"/>
        </w:pBdr>
        <w:spacing w:line="439" w:lineRule="atLeast"/>
        <w:ind w:firstLine="478"/>
        <w:rPr>
          <w:rFonts w:ascii="宋体" w:hAnsi="宋体"/>
          <w:color w:val="000000"/>
          <w:sz w:val="24"/>
        </w:rPr>
      </w:pPr>
      <w:r>
        <w:rPr>
          <w:rFonts w:ascii="宋体" w:hAnsi="宋体"/>
          <w:b/>
          <w:sz w:val="24"/>
        </w:rPr>
        <w:t>二十四、</w:t>
      </w:r>
      <w:r>
        <w:rPr>
          <w:rFonts w:ascii="宋体" w:hAnsi="宋体"/>
          <w:color w:val="000000"/>
          <w:sz w:val="24"/>
        </w:rPr>
        <w:t>询问和质疑</w:t>
      </w:r>
    </w:p>
    <w:p w14:paraId="6AD10A36">
      <w:pPr>
        <w:pStyle w:val="78"/>
        <w:spacing w:line="460" w:lineRule="exact"/>
        <w:ind w:firstLine="480"/>
        <w:rPr>
          <w:rFonts w:ascii="宋体"/>
          <w:sz w:val="24"/>
        </w:rPr>
      </w:pPr>
      <w:r>
        <w:rPr>
          <w:rFonts w:ascii="宋体" w:hAnsi="宋体"/>
          <w:color w:val="000000"/>
          <w:sz w:val="24"/>
        </w:rPr>
        <w:t>1.根据</w:t>
      </w:r>
      <w:r>
        <w:rPr>
          <w:rFonts w:hint="eastAsia" w:ascii="宋体" w:hAnsi="宋体"/>
          <w:sz w:val="24"/>
          <w:lang w:eastAsia="zh-CN"/>
        </w:rPr>
        <w:t>江苏固若项目管理有限公司</w:t>
      </w:r>
      <w:r>
        <w:rPr>
          <w:rFonts w:ascii="宋体" w:hAnsi="宋体"/>
          <w:color w:val="000000"/>
          <w:sz w:val="24"/>
        </w:rPr>
        <w:t>与</w:t>
      </w:r>
      <w:r>
        <w:rPr>
          <w:rFonts w:hint="eastAsia" w:ascii="宋体" w:hAnsi="宋体"/>
          <w:sz w:val="24"/>
          <w:lang w:eastAsia="zh-CN"/>
        </w:rPr>
        <w:t>丰县土地储备中心</w:t>
      </w:r>
      <w:r>
        <w:rPr>
          <w:rFonts w:ascii="宋体" w:hAnsi="宋体"/>
          <w:color w:val="000000"/>
          <w:sz w:val="24"/>
        </w:rPr>
        <w:t>（采购人）签订的本采购项目的《委托代理协议》，</w:t>
      </w:r>
      <w:r>
        <w:rPr>
          <w:rFonts w:ascii="宋体" w:hAnsi="宋体"/>
          <w:sz w:val="24"/>
        </w:rPr>
        <w:t>供应商对政府采购活动事项有疑问的，可以向采购人或代理机构提出询问；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w:t>
      </w:r>
    </w:p>
    <w:p w14:paraId="4EF822C0">
      <w:pPr>
        <w:pStyle w:val="78"/>
        <w:spacing w:line="460" w:lineRule="exact"/>
        <w:ind w:firstLine="480"/>
        <w:rPr>
          <w:rFonts w:ascii="宋体" w:hAnsi="宋体"/>
          <w:color w:val="000000"/>
          <w:sz w:val="24"/>
        </w:rPr>
      </w:pPr>
      <w:r>
        <w:rPr>
          <w:rFonts w:ascii="宋体" w:hAnsi="宋体"/>
          <w:color w:val="000000"/>
          <w:sz w:val="24"/>
        </w:rPr>
        <w:t>2.质疑和投诉按《政府采购质疑和投诉办法》执行。</w:t>
      </w:r>
    </w:p>
    <w:p w14:paraId="2BEEA9DB">
      <w:pPr>
        <w:pStyle w:val="78"/>
        <w:spacing w:line="460" w:lineRule="exact"/>
        <w:ind w:firstLine="480"/>
        <w:rPr>
          <w:rFonts w:ascii="宋体" w:hAnsi="宋体"/>
          <w:color w:val="000000"/>
          <w:sz w:val="24"/>
        </w:rPr>
      </w:pPr>
      <w:r>
        <w:rPr>
          <w:rFonts w:ascii="宋体" w:hAnsi="宋体"/>
          <w:color w:val="000000"/>
          <w:sz w:val="24"/>
        </w:rPr>
        <w:t>3.供应商在法定质疑期内一次性提出针对同一采购程序环节的质疑。</w:t>
      </w:r>
    </w:p>
    <w:p w14:paraId="6C028FF1">
      <w:pPr>
        <w:pStyle w:val="78"/>
        <w:spacing w:line="460" w:lineRule="exact"/>
        <w:ind w:firstLine="480"/>
        <w:rPr>
          <w:rFonts w:ascii="宋体" w:hAnsi="宋体"/>
          <w:color w:val="000000"/>
          <w:sz w:val="24"/>
        </w:rPr>
      </w:pPr>
      <w:r>
        <w:rPr>
          <w:rFonts w:ascii="宋体" w:hAnsi="宋体"/>
          <w:color w:val="000000"/>
          <w:sz w:val="24"/>
        </w:rPr>
        <w:t>4.质疑函</w:t>
      </w:r>
    </w:p>
    <w:p w14:paraId="66493A20">
      <w:pPr>
        <w:pStyle w:val="92"/>
        <w:spacing w:line="400" w:lineRule="exact"/>
        <w:ind w:firstLine="480"/>
        <w:rPr>
          <w:rFonts w:ascii="宋体"/>
          <w:color w:val="000000"/>
          <w:sz w:val="24"/>
          <w:szCs w:val="24"/>
        </w:rPr>
      </w:pPr>
      <w:r>
        <w:rPr>
          <w:rFonts w:ascii="宋体" w:hAnsi="宋体"/>
          <w:color w:val="000000"/>
          <w:sz w:val="24"/>
          <w:szCs w:val="24"/>
        </w:rPr>
        <w:t>接收质疑函的方式：供应商直接送交或供应商通过EMS邮寄。</w:t>
      </w:r>
    </w:p>
    <w:p w14:paraId="265E093D">
      <w:pPr>
        <w:pStyle w:val="77"/>
        <w:ind w:firstLine="0"/>
      </w:pPr>
    </w:p>
    <w:p w14:paraId="1759FC20">
      <w:pPr>
        <w:pStyle w:val="79"/>
        <w:ind w:left="0" w:firstLine="0"/>
        <w:rPr>
          <w:b/>
          <w:sz w:val="32"/>
          <w:szCs w:val="32"/>
        </w:rPr>
      </w:pPr>
    </w:p>
    <w:p w14:paraId="7888458A">
      <w:pPr>
        <w:pStyle w:val="79"/>
      </w:pPr>
    </w:p>
    <w:p w14:paraId="7709B285">
      <w:pPr>
        <w:pStyle w:val="78"/>
        <w:pBdr>
          <w:top w:val="none" w:color="000000" w:sz="0" w:space="0"/>
          <w:left w:val="none" w:color="000000" w:sz="0" w:space="0"/>
          <w:bottom w:val="none" w:color="000000" w:sz="0" w:space="0"/>
          <w:right w:val="none" w:color="000000" w:sz="0" w:space="0"/>
        </w:pBdr>
        <w:spacing w:line="85" w:lineRule="atLeast"/>
        <w:jc w:val="center"/>
        <w:rPr>
          <w:b/>
          <w:sz w:val="32"/>
          <w:szCs w:val="32"/>
        </w:rPr>
      </w:pPr>
      <w:r>
        <w:rPr>
          <w:b/>
          <w:sz w:val="32"/>
          <w:szCs w:val="32"/>
        </w:rPr>
        <w:t xml:space="preserve">第七章 </w:t>
      </w:r>
      <w:r>
        <w:rPr>
          <w:rFonts w:hint="eastAsia"/>
          <w:b/>
          <w:sz w:val="32"/>
          <w:szCs w:val="32"/>
        </w:rPr>
        <w:t xml:space="preserve">  </w:t>
      </w:r>
      <w:r>
        <w:rPr>
          <w:b/>
          <w:sz w:val="32"/>
          <w:szCs w:val="32"/>
        </w:rPr>
        <w:t>电子招标投标交易平台</w:t>
      </w:r>
    </w:p>
    <w:p w14:paraId="67C23484">
      <w:pPr>
        <w:pStyle w:val="79"/>
      </w:pPr>
    </w:p>
    <w:p w14:paraId="466B2234">
      <w:pPr>
        <w:pStyle w:val="181"/>
        <w:spacing w:line="400" w:lineRule="exact"/>
        <w:ind w:firstLine="480"/>
        <w:jc w:val="left"/>
        <w:rPr>
          <w:b/>
          <w:sz w:val="32"/>
          <w:szCs w:val="32"/>
        </w:rPr>
      </w:pPr>
      <w:r>
        <w:rPr>
          <w:rFonts w:ascii="宋体" w:hAnsi="宋体" w:eastAsia="宋体"/>
        </w:rPr>
        <w:t>电子招标投标交易平台（即“苏采云”系统，网址：</w:t>
      </w:r>
      <w:r>
        <w:fldChar w:fldCharType="begin"/>
      </w:r>
      <w:r>
        <w:instrText xml:space="preserve"> HYPERLINK "http://jszfcg.jsczt.cn/" \o "http://jszfcg.jsczt.cn/" </w:instrText>
      </w:r>
      <w:r>
        <w:fldChar w:fldCharType="separate"/>
      </w:r>
      <w:r>
        <w:rPr>
          <w:rFonts w:hint="eastAsia" w:ascii="宋体" w:hAnsi="宋体" w:eastAsia="宋体"/>
          <w:spacing w:val="-20"/>
          <w:lang w:eastAsia="zh-CN"/>
        </w:rPr>
        <w:t>http://jszfcg.jsczt.cn/jszc/login</w:t>
      </w:r>
      <w:r>
        <w:rPr>
          <w:rFonts w:ascii="宋体" w:hAnsi="宋体" w:eastAsia="宋体"/>
          <w:spacing w:val="-20"/>
        </w:rPr>
        <w:fldChar w:fldCharType="end"/>
      </w:r>
      <w:r>
        <w:rPr>
          <w:rFonts w:ascii="宋体" w:hAnsi="宋体" w:eastAsia="宋体"/>
        </w:rPr>
        <w:t>）相关要求是本磋商文件的组成部分。</w:t>
      </w:r>
    </w:p>
    <w:p w14:paraId="3C5B4247">
      <w:pPr>
        <w:pStyle w:val="79"/>
        <w:ind w:left="0" w:firstLine="0"/>
      </w:pPr>
    </w:p>
    <w:p w14:paraId="4A4DC7B0">
      <w:pPr>
        <w:pStyle w:val="91"/>
      </w:pPr>
    </w:p>
    <w:p w14:paraId="41E07348">
      <w:pPr>
        <w:pStyle w:val="81"/>
      </w:pPr>
    </w:p>
    <w:p w14:paraId="6AA2CD2F">
      <w:pPr>
        <w:pStyle w:val="80"/>
      </w:pPr>
    </w:p>
    <w:p w14:paraId="17518AC4">
      <w:pPr>
        <w:pStyle w:val="80"/>
      </w:pPr>
    </w:p>
    <w:p w14:paraId="598A1C6C">
      <w:pPr>
        <w:pStyle w:val="78"/>
        <w:pBdr>
          <w:top w:val="none" w:color="000000" w:sz="0" w:space="0"/>
          <w:left w:val="none" w:color="000000" w:sz="0" w:space="0"/>
          <w:bottom w:val="none" w:color="000000" w:sz="0" w:space="0"/>
          <w:right w:val="none" w:color="000000" w:sz="0" w:space="0"/>
        </w:pBdr>
        <w:spacing w:line="85" w:lineRule="atLeast"/>
        <w:jc w:val="center"/>
        <w:rPr>
          <w:b/>
          <w:sz w:val="32"/>
          <w:szCs w:val="32"/>
        </w:rPr>
      </w:pPr>
      <w:r>
        <w:rPr>
          <w:b/>
          <w:sz w:val="32"/>
          <w:szCs w:val="32"/>
        </w:rPr>
        <w:t>第八章 其他</w:t>
      </w:r>
    </w:p>
    <w:p w14:paraId="3FC308C8">
      <w:pPr>
        <w:pStyle w:val="78"/>
        <w:pBdr>
          <w:top w:val="none" w:color="000000" w:sz="0" w:space="0"/>
          <w:left w:val="none" w:color="000000" w:sz="0" w:space="0"/>
          <w:bottom w:val="none" w:color="000000" w:sz="0" w:space="0"/>
          <w:right w:val="none" w:color="000000" w:sz="0" w:space="0"/>
        </w:pBdr>
        <w:spacing w:line="439" w:lineRule="atLeast"/>
        <w:ind w:firstLine="478"/>
        <w:rPr>
          <w:rFonts w:ascii="宋体" w:hAnsi="宋体"/>
          <w:color w:val="000000"/>
          <w:sz w:val="24"/>
        </w:rPr>
      </w:pPr>
    </w:p>
    <w:p w14:paraId="3F7F5AA4">
      <w:pPr>
        <w:pStyle w:val="78"/>
        <w:pBdr>
          <w:top w:val="none" w:color="000000" w:sz="0" w:space="0"/>
          <w:left w:val="none" w:color="000000" w:sz="0" w:space="0"/>
          <w:bottom w:val="none" w:color="000000" w:sz="0" w:space="0"/>
          <w:right w:val="none" w:color="000000" w:sz="0" w:space="0"/>
        </w:pBdr>
        <w:spacing w:line="439" w:lineRule="atLeast"/>
        <w:ind w:firstLine="478"/>
        <w:rPr>
          <w:rFonts w:ascii="宋体" w:hAnsi="宋体"/>
          <w:color w:val="000000"/>
          <w:sz w:val="24"/>
        </w:rPr>
      </w:pPr>
      <w:r>
        <w:rPr>
          <w:rFonts w:ascii="宋体" w:hAnsi="宋体"/>
          <w:color w:val="000000"/>
          <w:sz w:val="24"/>
        </w:rPr>
        <w:t>1.代理服务费由成交人向采购代理机构支付，收取标准见附件。</w:t>
      </w:r>
    </w:p>
    <w:p w14:paraId="433C323B">
      <w:pPr>
        <w:pStyle w:val="78"/>
        <w:pBdr>
          <w:top w:val="none" w:color="000000" w:sz="0" w:space="0"/>
          <w:left w:val="none" w:color="000000" w:sz="0" w:space="0"/>
          <w:bottom w:val="none" w:color="000000" w:sz="0" w:space="0"/>
          <w:right w:val="none" w:color="000000" w:sz="0" w:space="0"/>
        </w:pBdr>
        <w:spacing w:line="439" w:lineRule="atLeast"/>
        <w:ind w:firstLine="478"/>
        <w:rPr>
          <w:rFonts w:ascii="宋体" w:hAnsi="宋体"/>
          <w:color w:val="000000"/>
          <w:sz w:val="24"/>
        </w:rPr>
      </w:pPr>
      <w:r>
        <w:rPr>
          <w:rFonts w:ascii="宋体" w:hAnsi="宋体"/>
          <w:color w:val="000000"/>
          <w:sz w:val="24"/>
        </w:rPr>
        <w:t>2.成交结果在徐州政府采购网</w:t>
      </w:r>
      <w:r>
        <w:rPr>
          <w:rFonts w:hint="eastAsia" w:ascii="宋体" w:hAnsi="宋体"/>
          <w:color w:val="000000"/>
          <w:sz w:val="24"/>
          <w:lang w:eastAsia="zh-CN"/>
        </w:rPr>
        <w:t>https://czj.xz.gov.cn/zfcg/index.html</w:t>
      </w:r>
      <w:r>
        <w:rPr>
          <w:rFonts w:ascii="宋体" w:hAnsi="宋体"/>
          <w:color w:val="000000"/>
          <w:sz w:val="24"/>
        </w:rPr>
        <w:t>上公布。</w:t>
      </w:r>
    </w:p>
    <w:p w14:paraId="273D19CD">
      <w:pPr>
        <w:pStyle w:val="78"/>
        <w:pBdr>
          <w:top w:val="none" w:color="000000" w:sz="0" w:space="0"/>
          <w:left w:val="none" w:color="000000" w:sz="0" w:space="0"/>
          <w:bottom w:val="none" w:color="000000" w:sz="0" w:space="0"/>
          <w:right w:val="none" w:color="000000" w:sz="0" w:space="0"/>
        </w:pBdr>
        <w:spacing w:line="439" w:lineRule="atLeast"/>
        <w:ind w:firstLine="478"/>
        <w:rPr>
          <w:rFonts w:hint="eastAsia" w:ascii="宋体" w:hAnsi="宋体" w:eastAsia="宋体"/>
          <w:color w:val="000000"/>
          <w:sz w:val="24"/>
          <w:lang w:eastAsia="zh-CN"/>
        </w:rPr>
      </w:pPr>
      <w:r>
        <w:rPr>
          <w:rFonts w:ascii="宋体" w:hAnsi="宋体"/>
          <w:color w:val="000000"/>
          <w:sz w:val="24"/>
        </w:rPr>
        <w:t>3.采购人：</w:t>
      </w:r>
      <w:r>
        <w:rPr>
          <w:rFonts w:hint="eastAsia" w:ascii="宋体" w:hAnsi="宋体"/>
          <w:color w:val="000000"/>
          <w:sz w:val="24"/>
          <w:lang w:eastAsia="zh-CN"/>
        </w:rPr>
        <w:t>丰县土地储备中心</w:t>
      </w:r>
    </w:p>
    <w:p w14:paraId="1D1740B9">
      <w:pPr>
        <w:pStyle w:val="78"/>
        <w:pBdr>
          <w:top w:val="none" w:color="000000" w:sz="0" w:space="0"/>
          <w:left w:val="none" w:color="000000" w:sz="0" w:space="0"/>
          <w:bottom w:val="none" w:color="000000" w:sz="0" w:space="0"/>
          <w:right w:val="none" w:color="000000" w:sz="0" w:space="0"/>
        </w:pBdr>
        <w:spacing w:line="439" w:lineRule="atLeast"/>
        <w:ind w:firstLine="478"/>
        <w:rPr>
          <w:rFonts w:hint="default" w:ascii="宋体" w:hAnsi="宋体"/>
          <w:color w:val="000000"/>
          <w:sz w:val="24"/>
          <w:lang w:val="en-US" w:eastAsia="zh-CN"/>
        </w:rPr>
      </w:pPr>
      <w:r>
        <w:rPr>
          <w:rFonts w:ascii="宋体" w:hAnsi="宋体"/>
          <w:color w:val="000000"/>
          <w:sz w:val="24"/>
        </w:rPr>
        <w:t>地</w:t>
      </w:r>
      <w:r>
        <w:rPr>
          <w:rFonts w:hint="eastAsia" w:ascii="宋体" w:hAnsi="宋体"/>
          <w:color w:val="000000"/>
          <w:sz w:val="24"/>
          <w:lang w:val="en-US" w:eastAsia="zh-CN"/>
        </w:rPr>
        <w:t xml:space="preserve">    </w:t>
      </w:r>
      <w:r>
        <w:rPr>
          <w:rFonts w:ascii="宋体" w:hAnsi="宋体"/>
          <w:color w:val="000000"/>
          <w:sz w:val="24"/>
        </w:rPr>
        <w:t>址：</w:t>
      </w:r>
      <w:r>
        <w:rPr>
          <w:rFonts w:hint="eastAsia" w:ascii="宋体" w:hAnsi="宋体"/>
          <w:color w:val="000000"/>
          <w:sz w:val="24"/>
          <w:lang w:val="en-US" w:eastAsia="zh-CN"/>
        </w:rPr>
        <w:t>丰县中阳大道296号</w:t>
      </w:r>
    </w:p>
    <w:p w14:paraId="781013B0">
      <w:pPr>
        <w:pStyle w:val="78"/>
        <w:pBdr>
          <w:top w:val="none" w:color="000000" w:sz="0" w:space="0"/>
          <w:left w:val="none" w:color="000000" w:sz="0" w:space="0"/>
          <w:bottom w:val="none" w:color="000000" w:sz="0" w:space="0"/>
          <w:right w:val="none" w:color="000000" w:sz="0" w:space="0"/>
        </w:pBdr>
        <w:spacing w:line="439" w:lineRule="atLeast"/>
        <w:ind w:firstLine="478"/>
        <w:rPr>
          <w:rFonts w:hint="default" w:ascii="宋体" w:hAnsi="宋体" w:eastAsia="宋体"/>
          <w:color w:val="auto"/>
          <w:sz w:val="24"/>
          <w:highlight w:val="none"/>
          <w:lang w:val="en-US" w:eastAsia="zh-CN"/>
        </w:rPr>
      </w:pPr>
      <w:r>
        <w:rPr>
          <w:rFonts w:ascii="宋体" w:hAnsi="宋体"/>
          <w:color w:val="000000"/>
          <w:sz w:val="24"/>
          <w:highlight w:val="none"/>
        </w:rPr>
        <w:t>联系电话</w:t>
      </w:r>
      <w:r>
        <w:rPr>
          <w:rFonts w:hint="eastAsia" w:ascii="宋体" w:hAnsi="宋体"/>
          <w:color w:val="auto"/>
          <w:sz w:val="24"/>
          <w:highlight w:val="none"/>
        </w:rPr>
        <w:t>：</w:t>
      </w:r>
      <w:r>
        <w:rPr>
          <w:rFonts w:hint="eastAsia" w:ascii="宋体" w:hAnsi="宋体"/>
          <w:color w:val="auto"/>
          <w:sz w:val="24"/>
          <w:highlight w:val="none"/>
          <w:lang w:eastAsia="zh-CN"/>
        </w:rPr>
        <w:t>18751620350</w:t>
      </w:r>
      <w:r>
        <w:rPr>
          <w:rFonts w:hint="eastAsia" w:ascii="宋体" w:hAnsi="宋体"/>
          <w:color w:val="auto"/>
          <w:sz w:val="24"/>
          <w:highlight w:val="none"/>
        </w:rPr>
        <w:t xml:space="preserve"> </w:t>
      </w:r>
    </w:p>
    <w:p w14:paraId="0BF074B2">
      <w:pPr>
        <w:pStyle w:val="78"/>
        <w:pBdr>
          <w:top w:val="none" w:color="000000" w:sz="0" w:space="0"/>
          <w:left w:val="none" w:color="000000" w:sz="0" w:space="0"/>
          <w:bottom w:val="none" w:color="000000" w:sz="0" w:space="0"/>
          <w:right w:val="none" w:color="000000" w:sz="0" w:space="0"/>
        </w:pBdr>
        <w:spacing w:line="439" w:lineRule="atLeast"/>
        <w:ind w:firstLine="478"/>
        <w:rPr>
          <w:rFonts w:hint="eastAsia" w:ascii="宋体" w:hAnsi="宋体" w:eastAsia="宋体"/>
          <w:color w:val="auto"/>
          <w:sz w:val="24"/>
          <w:lang w:eastAsia="zh-CN"/>
        </w:rPr>
      </w:pPr>
      <w:r>
        <w:rPr>
          <w:rFonts w:hint="eastAsia" w:ascii="宋体" w:hAnsi="宋体"/>
          <w:color w:val="auto"/>
          <w:sz w:val="24"/>
        </w:rPr>
        <w:t>4.</w:t>
      </w:r>
      <w:r>
        <w:rPr>
          <w:rFonts w:ascii="宋体" w:hAnsi="宋体"/>
          <w:color w:val="auto"/>
          <w:sz w:val="24"/>
        </w:rPr>
        <w:t>采购代理公司：</w:t>
      </w:r>
      <w:r>
        <w:rPr>
          <w:rFonts w:hint="eastAsia" w:ascii="宋体" w:hAnsi="宋体"/>
          <w:color w:val="auto"/>
          <w:sz w:val="24"/>
          <w:lang w:eastAsia="zh-CN"/>
        </w:rPr>
        <w:t>江苏</w:t>
      </w:r>
      <w:r>
        <w:rPr>
          <w:rFonts w:hint="eastAsia" w:ascii="宋体" w:hAnsi="宋体"/>
          <w:color w:val="auto"/>
          <w:sz w:val="24"/>
          <w:lang w:val="en-US" w:eastAsia="zh-CN"/>
        </w:rPr>
        <w:t>固若</w:t>
      </w:r>
      <w:r>
        <w:rPr>
          <w:rFonts w:hint="eastAsia" w:ascii="宋体" w:hAnsi="宋体"/>
          <w:color w:val="auto"/>
          <w:sz w:val="24"/>
          <w:lang w:eastAsia="zh-CN"/>
        </w:rPr>
        <w:t>项目管理有限公司</w:t>
      </w:r>
    </w:p>
    <w:p w14:paraId="05600045">
      <w:pPr>
        <w:pStyle w:val="78"/>
        <w:pBdr>
          <w:top w:val="none" w:color="000000" w:sz="0" w:space="0"/>
          <w:left w:val="none" w:color="000000" w:sz="0" w:space="0"/>
          <w:bottom w:val="none" w:color="000000" w:sz="0" w:space="0"/>
          <w:right w:val="none" w:color="000000" w:sz="0" w:space="0"/>
        </w:pBdr>
        <w:spacing w:line="439" w:lineRule="atLeast"/>
        <w:ind w:firstLine="478"/>
        <w:rPr>
          <w:rFonts w:hint="eastAsia" w:ascii="宋体" w:hAnsi="宋体" w:eastAsia="宋体"/>
          <w:color w:val="auto"/>
          <w:sz w:val="24"/>
          <w:lang w:eastAsia="zh-CN"/>
        </w:rPr>
      </w:pPr>
      <w:r>
        <w:rPr>
          <w:rFonts w:ascii="宋体" w:hAnsi="宋体"/>
          <w:color w:val="auto"/>
          <w:sz w:val="24"/>
        </w:rPr>
        <w:t>地址：</w:t>
      </w:r>
      <w:r>
        <w:rPr>
          <w:rFonts w:hint="eastAsia" w:ascii="宋体" w:hAnsi="宋体"/>
          <w:color w:val="auto"/>
          <w:sz w:val="24"/>
          <w:lang w:val="en-US" w:eastAsia="zh-CN"/>
        </w:rPr>
        <w:t>江苏省徐州市丰县梁寨镇兴镇路1-81号</w:t>
      </w:r>
    </w:p>
    <w:p w14:paraId="1BB970F1">
      <w:pPr>
        <w:pStyle w:val="78"/>
        <w:pBdr>
          <w:top w:val="none" w:color="000000" w:sz="0" w:space="0"/>
          <w:left w:val="none" w:color="000000" w:sz="0" w:space="0"/>
          <w:bottom w:val="none" w:color="000000" w:sz="0" w:space="0"/>
          <w:right w:val="none" w:color="000000" w:sz="0" w:space="0"/>
        </w:pBdr>
        <w:spacing w:line="439" w:lineRule="atLeast"/>
        <w:ind w:firstLine="478"/>
        <w:rPr>
          <w:rFonts w:hint="default" w:eastAsia="宋体"/>
          <w:b/>
          <w:color w:val="auto"/>
          <w:sz w:val="32"/>
          <w:szCs w:val="32"/>
          <w:lang w:val="en-US" w:eastAsia="zh-CN"/>
        </w:rPr>
      </w:pPr>
      <w:r>
        <w:rPr>
          <w:rFonts w:ascii="宋体" w:hAnsi="宋体"/>
          <w:color w:val="auto"/>
          <w:sz w:val="24"/>
        </w:rPr>
        <w:t>联系人：</w:t>
      </w:r>
      <w:r>
        <w:rPr>
          <w:rFonts w:hint="eastAsia" w:ascii="宋体" w:hAnsi="宋体"/>
          <w:color w:val="auto"/>
          <w:sz w:val="24"/>
          <w:lang w:eastAsia="zh-CN"/>
        </w:rPr>
        <w:t>万静</w:t>
      </w:r>
      <w:r>
        <w:rPr>
          <w:rFonts w:hint="eastAsia" w:ascii="宋体" w:hAnsi="宋体"/>
          <w:color w:val="auto"/>
          <w:sz w:val="24"/>
          <w:lang w:val="en-US" w:eastAsia="zh-CN"/>
        </w:rPr>
        <w:t xml:space="preserve">  </w:t>
      </w:r>
      <w:r>
        <w:rPr>
          <w:rFonts w:ascii="宋体" w:hAnsi="宋体"/>
          <w:color w:val="auto"/>
          <w:sz w:val="24"/>
        </w:rPr>
        <w:t xml:space="preserve">     手机：</w:t>
      </w:r>
      <w:r>
        <w:rPr>
          <w:rFonts w:hint="eastAsia" w:ascii="宋体" w:hAnsi="宋体"/>
          <w:color w:val="auto"/>
          <w:sz w:val="24"/>
          <w:lang w:val="en-US" w:eastAsia="zh-CN"/>
        </w:rPr>
        <w:t xml:space="preserve">18068483603 </w:t>
      </w:r>
    </w:p>
    <w:p w14:paraId="7081D426">
      <w:pPr>
        <w:pStyle w:val="91"/>
        <w:rPr>
          <w:b/>
          <w:color w:val="auto"/>
          <w:sz w:val="32"/>
          <w:szCs w:val="32"/>
        </w:rPr>
      </w:pPr>
    </w:p>
    <w:p w14:paraId="1E8BC239">
      <w:pPr>
        <w:pStyle w:val="79"/>
        <w:rPr>
          <w:color w:val="auto"/>
        </w:rPr>
      </w:pPr>
    </w:p>
    <w:p w14:paraId="0440204F">
      <w:pPr>
        <w:pStyle w:val="80"/>
        <w:rPr>
          <w:b/>
          <w:sz w:val="32"/>
          <w:szCs w:val="32"/>
        </w:rPr>
      </w:pPr>
    </w:p>
    <w:p w14:paraId="6E373209">
      <w:pPr>
        <w:pStyle w:val="79"/>
        <w:ind w:left="0" w:firstLine="0"/>
      </w:pPr>
    </w:p>
    <w:p w14:paraId="14ED6C1E">
      <w:pPr>
        <w:pStyle w:val="78"/>
        <w:pBdr>
          <w:top w:val="none" w:color="000000" w:sz="0" w:space="0"/>
          <w:left w:val="none" w:color="000000" w:sz="0" w:space="0"/>
          <w:bottom w:val="none" w:color="000000" w:sz="0" w:space="0"/>
          <w:right w:val="none" w:color="000000" w:sz="0" w:space="0"/>
        </w:pBdr>
        <w:spacing w:line="85" w:lineRule="atLeast"/>
        <w:jc w:val="center"/>
        <w:rPr>
          <w:b/>
          <w:sz w:val="32"/>
          <w:szCs w:val="32"/>
        </w:rPr>
      </w:pPr>
      <w:r>
        <w:rPr>
          <w:b/>
          <w:sz w:val="32"/>
          <w:szCs w:val="32"/>
        </w:rPr>
        <w:t xml:space="preserve">第九章 </w:t>
      </w:r>
      <w:r>
        <w:rPr>
          <w:rFonts w:hint="eastAsia"/>
          <w:b/>
          <w:sz w:val="32"/>
          <w:szCs w:val="32"/>
        </w:rPr>
        <w:t>其他要求及附件</w:t>
      </w:r>
    </w:p>
    <w:p w14:paraId="07BADD12">
      <w:pPr>
        <w:widowControl/>
        <w:spacing w:line="360" w:lineRule="auto"/>
        <w:ind w:firstLine="482"/>
        <w:jc w:val="both"/>
        <w:rPr>
          <w:rFonts w:ascii="宋体" w:hAnsi="宋体" w:cs="Times New Roman"/>
          <w:b/>
          <w:bCs/>
          <w:color w:val="000000"/>
          <w:sz w:val="24"/>
          <w:szCs w:val="24"/>
        </w:rPr>
      </w:pPr>
    </w:p>
    <w:p w14:paraId="76D5B9DD">
      <w:pPr>
        <w:widowControl/>
        <w:spacing w:line="360" w:lineRule="auto"/>
        <w:ind w:firstLine="482"/>
        <w:jc w:val="both"/>
        <w:rPr>
          <w:rFonts w:hint="eastAsia" w:ascii="宋体" w:hAnsi="宋体" w:cs="Times New Roman"/>
          <w:b w:val="0"/>
          <w:bCs w:val="0"/>
          <w:color w:val="000000"/>
          <w:sz w:val="24"/>
          <w:szCs w:val="24"/>
        </w:rPr>
      </w:pPr>
      <w:r>
        <w:rPr>
          <w:rFonts w:ascii="宋体" w:hAnsi="宋体" w:cs="Times New Roman"/>
          <w:b/>
          <w:bCs/>
          <w:color w:val="000000"/>
          <w:sz w:val="24"/>
          <w:szCs w:val="24"/>
        </w:rPr>
        <w:t>二十</w:t>
      </w:r>
      <w:r>
        <w:rPr>
          <w:rFonts w:hint="eastAsia" w:ascii="宋体" w:hAnsi="宋体" w:cs="Times New Roman"/>
          <w:b/>
          <w:bCs/>
          <w:color w:val="000000"/>
          <w:sz w:val="24"/>
          <w:szCs w:val="24"/>
          <w:lang w:eastAsia="zh-CN"/>
        </w:rPr>
        <w:t>五</w:t>
      </w:r>
      <w:r>
        <w:rPr>
          <w:rFonts w:ascii="宋体" w:hAnsi="宋体" w:cs="Times New Roman"/>
          <w:b/>
          <w:bCs/>
          <w:color w:val="000000"/>
          <w:sz w:val="24"/>
          <w:szCs w:val="24"/>
        </w:rPr>
        <w:t>、</w:t>
      </w:r>
      <w:r>
        <w:rPr>
          <w:rFonts w:ascii="宋体" w:hAnsi="宋体" w:cs="Times New Roman"/>
          <w:b w:val="0"/>
          <w:bCs w:val="0"/>
          <w:color w:val="000000"/>
          <w:sz w:val="24"/>
          <w:szCs w:val="24"/>
        </w:rPr>
        <w:t>成交供应商在领取成交通知书前，向采购代理机构缴纳代理服务费，收取标准见附件。</w:t>
      </w:r>
    </w:p>
    <w:p w14:paraId="2ED9EE3E">
      <w:pPr>
        <w:widowControl/>
        <w:spacing w:line="360" w:lineRule="auto"/>
        <w:ind w:firstLine="492"/>
        <w:jc w:val="both"/>
        <w:rPr>
          <w:rFonts w:hint="eastAsia" w:ascii="宋体" w:hAnsi="宋体" w:cs="Times New Roman"/>
          <w:b w:val="0"/>
          <w:bCs w:val="0"/>
          <w:color w:val="000000"/>
          <w:sz w:val="24"/>
          <w:szCs w:val="24"/>
          <w:highlight w:val="none"/>
        </w:rPr>
      </w:pPr>
      <w:r>
        <w:rPr>
          <w:rFonts w:ascii="宋体" w:hAnsi="宋体" w:cs="Times New Roman"/>
          <w:b/>
          <w:bCs/>
          <w:color w:val="000000"/>
          <w:sz w:val="24"/>
          <w:szCs w:val="24"/>
        </w:rPr>
        <w:t>二</w:t>
      </w:r>
      <w:r>
        <w:rPr>
          <w:rFonts w:ascii="宋体" w:hAnsi="宋体" w:cs="Times New Roman"/>
          <w:b/>
          <w:bCs/>
          <w:color w:val="000000"/>
          <w:sz w:val="24"/>
          <w:szCs w:val="24"/>
          <w:highlight w:val="none"/>
        </w:rPr>
        <w:t>十</w:t>
      </w:r>
      <w:r>
        <w:rPr>
          <w:rFonts w:hint="eastAsia" w:ascii="宋体" w:hAnsi="宋体" w:cs="Times New Roman"/>
          <w:b/>
          <w:bCs/>
          <w:color w:val="000000"/>
          <w:sz w:val="24"/>
          <w:szCs w:val="24"/>
          <w:highlight w:val="none"/>
          <w:lang w:eastAsia="zh-CN"/>
        </w:rPr>
        <w:t>六</w:t>
      </w:r>
      <w:r>
        <w:rPr>
          <w:rFonts w:ascii="宋体" w:hAnsi="宋体" w:cs="Times New Roman"/>
          <w:b/>
          <w:bCs/>
          <w:color w:val="auto"/>
          <w:sz w:val="24"/>
          <w:szCs w:val="24"/>
          <w:highlight w:val="none"/>
        </w:rPr>
        <w:t>、</w:t>
      </w:r>
      <w:r>
        <w:rPr>
          <w:rFonts w:hint="eastAsia" w:ascii="宋体" w:hAnsi="宋体" w:cs="Times New Roman"/>
          <w:b/>
          <w:bCs/>
          <w:color w:val="auto"/>
          <w:sz w:val="24"/>
          <w:szCs w:val="24"/>
          <w:highlight w:val="none"/>
        </w:rPr>
        <w:t>本项目应执行的政府采购政策：</w:t>
      </w:r>
    </w:p>
    <w:p w14:paraId="6F13444C">
      <w:pPr>
        <w:widowControl/>
        <w:spacing w:line="360" w:lineRule="auto"/>
        <w:ind w:firstLine="492"/>
        <w:jc w:val="both"/>
        <w:rPr>
          <w:rFonts w:hint="eastAsia" w:ascii="宋体" w:hAnsi="宋体" w:cs="Times New Roman"/>
          <w:b w:val="0"/>
          <w:bCs w:val="0"/>
          <w:color w:val="000000"/>
          <w:sz w:val="24"/>
          <w:szCs w:val="24"/>
          <w:highlight w:val="none"/>
        </w:rPr>
      </w:pPr>
      <w:r>
        <w:rPr>
          <w:rFonts w:hint="eastAsia" w:ascii="宋体" w:hAnsi="宋体" w:cs="Times New Roman"/>
          <w:b w:val="0"/>
          <w:bCs w:val="0"/>
          <w:color w:val="000000"/>
          <w:sz w:val="24"/>
          <w:szCs w:val="24"/>
          <w:highlight w:val="none"/>
        </w:rPr>
        <w:t>①本项目属于专门面向中小微企业采购的项目，供应商应为中小微企业、监狱企业、残疾人福利性单位。</w:t>
      </w:r>
    </w:p>
    <w:p w14:paraId="1021A2EA">
      <w:pPr>
        <w:widowControl/>
        <w:spacing w:line="360" w:lineRule="auto"/>
        <w:ind w:firstLine="492"/>
        <w:jc w:val="both"/>
        <w:rPr>
          <w:rFonts w:hint="eastAsia" w:ascii="宋体" w:hAnsi="宋体" w:cs="Times New Roman"/>
          <w:b w:val="0"/>
          <w:bCs w:val="0"/>
          <w:color w:val="000000"/>
          <w:sz w:val="24"/>
          <w:szCs w:val="24"/>
          <w:highlight w:val="none"/>
        </w:rPr>
      </w:pPr>
      <w:r>
        <w:rPr>
          <w:rFonts w:hint="eastAsia" w:ascii="宋体" w:hAnsi="宋体" w:cs="Times New Roman"/>
          <w:b w:val="0"/>
          <w:bCs w:val="0"/>
          <w:color w:val="000000"/>
          <w:sz w:val="24"/>
          <w:szCs w:val="24"/>
          <w:highlight w:val="none"/>
        </w:rPr>
        <w:t>②本项目应当履行促进绿色低碳循环发展，执行国家相关绿色标准，推动环保、节能、节水、循环、低碳、再生、有机等绿色产品和相关绿色服务、绿色基础设施应用的要求。</w:t>
      </w:r>
    </w:p>
    <w:p w14:paraId="24027FC5">
      <w:pPr>
        <w:widowControl/>
        <w:spacing w:line="360" w:lineRule="auto"/>
        <w:ind w:firstLine="492"/>
        <w:jc w:val="both"/>
        <w:rPr>
          <w:rFonts w:hint="eastAsia" w:ascii="宋体" w:hAnsi="宋体" w:cs="Times New Roman"/>
          <w:b w:val="0"/>
          <w:bCs w:val="0"/>
          <w:color w:val="000000"/>
          <w:sz w:val="24"/>
          <w:szCs w:val="24"/>
          <w:highlight w:val="none"/>
        </w:rPr>
      </w:pPr>
      <w:r>
        <w:rPr>
          <w:rFonts w:hint="eastAsia" w:ascii="宋体" w:hAnsi="宋体" w:cs="Times New Roman"/>
          <w:b w:val="0"/>
          <w:bCs w:val="0"/>
          <w:color w:val="000000"/>
          <w:sz w:val="24"/>
          <w:szCs w:val="24"/>
          <w:highlight w:val="none"/>
        </w:rPr>
        <w:t>③若项目要求提供履约担保的，成交供应商可以以履约保函(保险)形式代替提供履约保证金。供应商可登录江苏政府采购网“资料下载”栏目 (网址:www.ccgp-jiangsugovcn/jiangsu/zlxz)下载“政府采购电子履约保函(保险)操作手册”</w:t>
      </w:r>
    </w:p>
    <w:p w14:paraId="7261098A">
      <w:pPr>
        <w:widowControl/>
        <w:spacing w:line="360" w:lineRule="auto"/>
        <w:ind w:firstLine="492"/>
        <w:jc w:val="both"/>
        <w:rPr>
          <w:rFonts w:hint="eastAsia" w:ascii="宋体" w:hAnsi="宋体" w:cs="Times New Roman"/>
          <w:b w:val="0"/>
          <w:bCs w:val="0"/>
          <w:color w:val="000000"/>
          <w:sz w:val="24"/>
          <w:szCs w:val="24"/>
          <w:highlight w:val="none"/>
        </w:rPr>
      </w:pPr>
      <w:r>
        <w:rPr>
          <w:rFonts w:hint="eastAsia" w:ascii="宋体" w:hAnsi="宋体" w:cs="Times New Roman"/>
          <w:b w:val="0"/>
          <w:bCs w:val="0"/>
          <w:color w:val="000000"/>
          <w:sz w:val="24"/>
          <w:szCs w:val="24"/>
          <w:highlight w:val="none"/>
        </w:rPr>
        <w:t>④本项目若选用商品，其包装验收要求需达到《关于印发《商品包装政府采购需求标准（试行）》、 《快递包装政府采购需求标准（试行）》的通知》（财办库〔2020〕123号）中《商品包装政府采购需求标准（试行）》的标准。</w:t>
      </w:r>
    </w:p>
    <w:p w14:paraId="0D0D46BB">
      <w:pPr>
        <w:widowControl/>
        <w:spacing w:line="360" w:lineRule="auto"/>
        <w:ind w:firstLine="492"/>
        <w:jc w:val="both"/>
        <w:rPr>
          <w:rFonts w:hint="eastAsia" w:ascii="宋体" w:hAnsi="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rPr>
        <w:t>⑤本项目若选用商品通过快递方式运送的，其快递包装需满足《关于印发《商品包装政府采购需求标准（试行）》、 《快递包装政府采购需求标准（试行）》的通知》（财办库〔2020〕123号）中《快递包装政府采购需求标准（试行）》的验收要求。</w:t>
      </w:r>
      <w:r>
        <w:rPr>
          <w:rFonts w:hint="eastAsia" w:ascii="宋体" w:hAnsi="宋体" w:cs="Times New Roman"/>
          <w:b w:val="0"/>
          <w:bCs w:val="0"/>
          <w:color w:val="000000"/>
          <w:sz w:val="24"/>
          <w:szCs w:val="24"/>
          <w:highlight w:val="none"/>
          <w:lang w:val="en-US" w:eastAsia="zh-CN"/>
        </w:rPr>
        <w:t xml:space="preserve"> </w:t>
      </w:r>
    </w:p>
    <w:p w14:paraId="68934831">
      <w:pPr>
        <w:widowControl/>
        <w:spacing w:line="360" w:lineRule="auto"/>
        <w:ind w:firstLine="492"/>
        <w:jc w:val="both"/>
        <w:rPr>
          <w:rFonts w:hint="eastAsia" w:ascii="宋体" w:hAnsi="宋体" w:cs="Times New Roman"/>
          <w:b/>
          <w:bCs/>
          <w:color w:val="000000"/>
          <w:sz w:val="24"/>
          <w:szCs w:val="24"/>
          <w:highlight w:val="none"/>
        </w:rPr>
      </w:pPr>
      <w:r>
        <w:rPr>
          <w:rFonts w:hint="eastAsia" w:ascii="宋体" w:hAnsi="宋体" w:cs="Times New Roman"/>
          <w:b w:val="0"/>
          <w:bCs w:val="0"/>
          <w:color w:val="000000"/>
          <w:sz w:val="24"/>
          <w:szCs w:val="24"/>
          <w:highlight w:val="none"/>
          <w:lang w:eastAsia="zh-CN"/>
        </w:rPr>
        <w:t>⑥</w:t>
      </w:r>
      <w:r>
        <w:rPr>
          <w:rFonts w:hint="eastAsia" w:ascii="宋体" w:hAnsi="宋体" w:cs="Times New Roman"/>
          <w:b w:val="0"/>
          <w:bCs w:val="0"/>
          <w:color w:val="000000"/>
          <w:sz w:val="24"/>
          <w:szCs w:val="24"/>
          <w:highlight w:val="none"/>
        </w:rPr>
        <w:t>国务院办公厅关于在政府采购中实施本国产品标准及相关政策的通知</w:t>
      </w:r>
      <w:r>
        <w:rPr>
          <w:rFonts w:hint="eastAsia" w:ascii="宋体" w:hAnsi="宋体" w:cs="Times New Roman"/>
          <w:b w:val="0"/>
          <w:bCs w:val="0"/>
          <w:color w:val="000000"/>
          <w:sz w:val="24"/>
          <w:szCs w:val="24"/>
          <w:highlight w:val="none"/>
          <w:lang w:eastAsia="zh-CN"/>
        </w:rPr>
        <w:t>。（</w:t>
      </w:r>
      <w:r>
        <w:rPr>
          <w:rFonts w:hint="eastAsia" w:ascii="宋体" w:hAnsi="宋体" w:cs="Times New Roman"/>
          <w:b w:val="0"/>
          <w:bCs w:val="0"/>
          <w:color w:val="000000"/>
          <w:sz w:val="24"/>
          <w:szCs w:val="24"/>
          <w:highlight w:val="none"/>
        </w:rPr>
        <w:t>国办发〔2025〕34号</w:t>
      </w:r>
      <w:r>
        <w:rPr>
          <w:rFonts w:hint="eastAsia" w:ascii="宋体" w:hAnsi="宋体" w:cs="Times New Roman"/>
          <w:b w:val="0"/>
          <w:bCs w:val="0"/>
          <w:color w:val="000000"/>
          <w:sz w:val="24"/>
          <w:szCs w:val="24"/>
          <w:highlight w:val="none"/>
          <w:lang w:eastAsia="zh-CN"/>
        </w:rPr>
        <w:t>）</w:t>
      </w:r>
    </w:p>
    <w:p w14:paraId="0A950DC5">
      <w:pPr>
        <w:widowControl/>
        <w:spacing w:line="360" w:lineRule="auto"/>
        <w:ind w:firstLine="492"/>
        <w:jc w:val="both"/>
        <w:rPr>
          <w:rFonts w:ascii="宋体" w:hAnsi="宋体" w:cs="Times New Roman"/>
          <w:b/>
          <w:bCs/>
          <w:color w:val="000000"/>
          <w:sz w:val="24"/>
          <w:szCs w:val="24"/>
          <w:highlight w:val="none"/>
        </w:rPr>
      </w:pPr>
      <w:r>
        <w:rPr>
          <w:rFonts w:ascii="宋体" w:hAnsi="宋体" w:cs="Times New Roman"/>
          <w:b/>
          <w:bCs/>
          <w:color w:val="000000"/>
          <w:sz w:val="24"/>
          <w:szCs w:val="24"/>
          <w:highlight w:val="none"/>
        </w:rPr>
        <w:t>二十</w:t>
      </w:r>
      <w:r>
        <w:rPr>
          <w:rFonts w:hint="eastAsia" w:ascii="宋体" w:hAnsi="宋体" w:cs="Times New Roman"/>
          <w:b/>
          <w:bCs/>
          <w:color w:val="000000"/>
          <w:sz w:val="24"/>
          <w:szCs w:val="24"/>
          <w:highlight w:val="none"/>
          <w:lang w:eastAsia="zh-CN"/>
        </w:rPr>
        <w:t>七</w:t>
      </w:r>
      <w:r>
        <w:rPr>
          <w:rFonts w:ascii="宋体" w:hAnsi="宋体" w:cs="Times New Roman"/>
          <w:b/>
          <w:bCs/>
          <w:color w:val="000000"/>
          <w:sz w:val="24"/>
          <w:szCs w:val="24"/>
          <w:highlight w:val="none"/>
        </w:rPr>
        <w:t>、采购人确定的采购项目属性：</w:t>
      </w:r>
      <w:r>
        <w:rPr>
          <w:rFonts w:hint="eastAsia" w:ascii="宋体" w:hAnsi="宋体" w:cs="Times New Roman"/>
          <w:b w:val="0"/>
          <w:bCs w:val="0"/>
          <w:color w:val="000000"/>
          <w:sz w:val="24"/>
          <w:szCs w:val="24"/>
          <w:highlight w:val="none"/>
          <w:lang w:eastAsia="zh-CN"/>
        </w:rPr>
        <w:t>服务</w:t>
      </w:r>
      <w:r>
        <w:rPr>
          <w:rFonts w:ascii="宋体" w:hAnsi="宋体" w:cs="Times New Roman"/>
          <w:b w:val="0"/>
          <w:bCs w:val="0"/>
          <w:color w:val="000000"/>
          <w:sz w:val="24"/>
          <w:szCs w:val="24"/>
          <w:highlight w:val="none"/>
        </w:rPr>
        <w:t>。</w:t>
      </w:r>
    </w:p>
    <w:p w14:paraId="1A62173F">
      <w:pPr>
        <w:widowControl/>
        <w:spacing w:line="360" w:lineRule="auto"/>
        <w:ind w:firstLine="492"/>
        <w:jc w:val="left"/>
        <w:rPr>
          <w:rFonts w:hint="eastAsia" w:ascii="宋体" w:hAnsi="宋体" w:cs="Times New Roman"/>
          <w:b/>
          <w:bCs/>
          <w:color w:val="000000"/>
          <w:sz w:val="24"/>
          <w:szCs w:val="24"/>
          <w:highlight w:val="none"/>
        </w:rPr>
      </w:pPr>
      <w:r>
        <w:rPr>
          <w:rFonts w:ascii="宋体" w:hAnsi="宋体" w:cs="Times New Roman"/>
          <w:b/>
          <w:bCs/>
          <w:color w:val="000000"/>
          <w:sz w:val="24"/>
          <w:szCs w:val="24"/>
          <w:highlight w:val="none"/>
        </w:rPr>
        <w:t>二十</w:t>
      </w:r>
      <w:r>
        <w:rPr>
          <w:rFonts w:hint="eastAsia" w:ascii="宋体" w:hAnsi="宋体" w:cs="Times New Roman"/>
          <w:b/>
          <w:bCs/>
          <w:color w:val="000000"/>
          <w:sz w:val="24"/>
          <w:szCs w:val="24"/>
          <w:highlight w:val="none"/>
          <w:lang w:eastAsia="zh-CN"/>
        </w:rPr>
        <w:t>八</w:t>
      </w:r>
      <w:r>
        <w:rPr>
          <w:rFonts w:ascii="宋体" w:hAnsi="宋体" w:cs="Times New Roman"/>
          <w:b/>
          <w:bCs/>
          <w:color w:val="000000"/>
          <w:sz w:val="24"/>
          <w:szCs w:val="24"/>
          <w:highlight w:val="none"/>
        </w:rPr>
        <w:t>、附件：</w:t>
      </w:r>
      <w:r>
        <w:rPr>
          <w:rFonts w:ascii="宋体" w:hAnsi="宋体" w:cs="Times New Roman"/>
          <w:b w:val="0"/>
          <w:bCs w:val="0"/>
          <w:color w:val="000000"/>
          <w:sz w:val="24"/>
          <w:szCs w:val="24"/>
          <w:highlight w:val="none"/>
        </w:rPr>
        <w:t>附后。</w:t>
      </w:r>
    </w:p>
    <w:p w14:paraId="36EDE9CC">
      <w:pPr>
        <w:pStyle w:val="78"/>
        <w:pBdr>
          <w:top w:val="none" w:color="000000" w:sz="0" w:space="0"/>
          <w:left w:val="none" w:color="000000" w:sz="0" w:space="0"/>
          <w:bottom w:val="none" w:color="000000" w:sz="0" w:space="0"/>
          <w:right w:val="none" w:color="000000" w:sz="0" w:space="0"/>
        </w:pBdr>
        <w:spacing w:line="520" w:lineRule="exact"/>
        <w:ind w:firstLine="476"/>
        <w:rPr>
          <w:rFonts w:ascii="宋体" w:hAnsi="宋体"/>
          <w:color w:val="000000"/>
          <w:sz w:val="24"/>
        </w:rPr>
      </w:pPr>
      <w:r>
        <w:rPr>
          <w:rFonts w:hint="eastAsia" w:ascii="宋体" w:hAnsi="宋体"/>
          <w:color w:val="000000"/>
          <w:sz w:val="24"/>
          <w:highlight w:val="none"/>
        </w:rPr>
        <w:t>（本章</w:t>
      </w:r>
      <w:r>
        <w:rPr>
          <w:rFonts w:hint="eastAsia" w:ascii="宋体" w:hAnsi="宋体"/>
          <w:color w:val="000000"/>
          <w:sz w:val="24"/>
        </w:rPr>
        <w:t>仅提供响应文件中的部分文件格式，不应被理解为包含了响应文件所需的全部资料）</w:t>
      </w:r>
      <w:r>
        <w:rPr>
          <w:rFonts w:ascii="宋体" w:hAnsi="宋体"/>
          <w:color w:val="000000"/>
          <w:sz w:val="24"/>
        </w:rPr>
        <w:t>：</w:t>
      </w:r>
    </w:p>
    <w:p w14:paraId="6BFAF3CC">
      <w:pPr>
        <w:pStyle w:val="78"/>
        <w:pBdr>
          <w:top w:val="none" w:color="000000" w:sz="0" w:space="0"/>
          <w:left w:val="none" w:color="000000" w:sz="0" w:space="0"/>
          <w:bottom w:val="none" w:color="000000" w:sz="0" w:space="0"/>
          <w:right w:val="none" w:color="000000" w:sz="0" w:space="0"/>
        </w:pBdr>
        <w:spacing w:line="520" w:lineRule="exact"/>
        <w:ind w:firstLine="476"/>
        <w:rPr>
          <w:rFonts w:ascii="宋体" w:hAnsi="宋体"/>
          <w:color w:val="000000"/>
          <w:sz w:val="24"/>
        </w:rPr>
      </w:pPr>
      <w:r>
        <w:rPr>
          <w:rFonts w:ascii="宋体" w:hAnsi="宋体"/>
          <w:color w:val="000000"/>
          <w:sz w:val="24"/>
        </w:rPr>
        <w:t>1、《评分细则》</w:t>
      </w:r>
    </w:p>
    <w:p w14:paraId="0F3CA0BF">
      <w:pPr>
        <w:pStyle w:val="78"/>
        <w:pBdr>
          <w:top w:val="none" w:color="000000" w:sz="0" w:space="0"/>
          <w:left w:val="none" w:color="000000" w:sz="0" w:space="0"/>
          <w:bottom w:val="none" w:color="000000" w:sz="0" w:space="0"/>
          <w:right w:val="none" w:color="000000" w:sz="0" w:space="0"/>
        </w:pBdr>
        <w:spacing w:line="520" w:lineRule="exact"/>
        <w:ind w:firstLine="476"/>
        <w:rPr>
          <w:rFonts w:ascii="宋体" w:hAnsi="宋体"/>
          <w:color w:val="000000"/>
          <w:sz w:val="24"/>
        </w:rPr>
      </w:pPr>
      <w:r>
        <w:rPr>
          <w:rFonts w:ascii="宋体" w:hAnsi="宋体"/>
          <w:color w:val="000000"/>
          <w:sz w:val="24"/>
        </w:rPr>
        <w:t>2、《项目要求（采购需求）》</w:t>
      </w:r>
    </w:p>
    <w:p w14:paraId="560BFF1B">
      <w:pPr>
        <w:pStyle w:val="78"/>
        <w:pBdr>
          <w:top w:val="none" w:color="000000" w:sz="0" w:space="0"/>
          <w:left w:val="none" w:color="000000" w:sz="0" w:space="0"/>
          <w:bottom w:val="none" w:color="000000" w:sz="0" w:space="0"/>
          <w:right w:val="none" w:color="000000" w:sz="0" w:space="0"/>
        </w:pBdr>
        <w:spacing w:line="520" w:lineRule="exact"/>
        <w:ind w:firstLine="476"/>
        <w:rPr>
          <w:rFonts w:ascii="宋体" w:hAnsi="宋体"/>
          <w:color w:val="000000"/>
          <w:sz w:val="24"/>
        </w:rPr>
      </w:pPr>
      <w:r>
        <w:rPr>
          <w:rFonts w:ascii="宋体" w:hAnsi="宋体"/>
          <w:color w:val="000000"/>
          <w:sz w:val="24"/>
        </w:rPr>
        <w:t>3、《磋商报价表》</w:t>
      </w:r>
    </w:p>
    <w:p w14:paraId="444320CC">
      <w:pPr>
        <w:pStyle w:val="78"/>
        <w:pBdr>
          <w:top w:val="none" w:color="000000" w:sz="0" w:space="0"/>
          <w:left w:val="none" w:color="000000" w:sz="0" w:space="0"/>
          <w:bottom w:val="none" w:color="000000" w:sz="0" w:space="0"/>
          <w:right w:val="none" w:color="000000" w:sz="0" w:space="0"/>
        </w:pBdr>
        <w:spacing w:line="520" w:lineRule="exact"/>
        <w:ind w:firstLine="476"/>
        <w:rPr>
          <w:rFonts w:ascii="宋体" w:hAnsi="宋体"/>
          <w:color w:val="000000"/>
          <w:sz w:val="24"/>
        </w:rPr>
      </w:pPr>
      <w:r>
        <w:rPr>
          <w:rFonts w:ascii="宋体" w:hAnsi="宋体"/>
          <w:color w:val="000000"/>
          <w:sz w:val="24"/>
        </w:rPr>
        <w:t>4、《分项价格表》</w:t>
      </w:r>
    </w:p>
    <w:p w14:paraId="5CFE4007">
      <w:pPr>
        <w:pStyle w:val="78"/>
        <w:pBdr>
          <w:top w:val="none" w:color="000000" w:sz="0" w:space="0"/>
          <w:left w:val="none" w:color="000000" w:sz="0" w:space="0"/>
          <w:bottom w:val="none" w:color="000000" w:sz="0" w:space="0"/>
          <w:right w:val="none" w:color="000000" w:sz="0" w:space="0"/>
        </w:pBdr>
        <w:spacing w:line="520" w:lineRule="exact"/>
        <w:ind w:firstLine="476"/>
        <w:rPr>
          <w:rFonts w:ascii="宋体" w:hAnsi="宋体"/>
          <w:color w:val="000000"/>
          <w:sz w:val="24"/>
        </w:rPr>
      </w:pPr>
      <w:r>
        <w:rPr>
          <w:rFonts w:ascii="宋体" w:hAnsi="宋体"/>
          <w:color w:val="000000"/>
          <w:sz w:val="24"/>
        </w:rPr>
        <w:t>5、《偏离表》</w:t>
      </w:r>
    </w:p>
    <w:p w14:paraId="6DE4158D">
      <w:pPr>
        <w:pStyle w:val="78"/>
        <w:pBdr>
          <w:top w:val="none" w:color="000000" w:sz="0" w:space="0"/>
          <w:left w:val="none" w:color="000000" w:sz="0" w:space="0"/>
          <w:bottom w:val="none" w:color="000000" w:sz="0" w:space="0"/>
          <w:right w:val="none" w:color="000000" w:sz="0" w:space="0"/>
        </w:pBdr>
        <w:spacing w:line="520" w:lineRule="exact"/>
        <w:ind w:firstLine="476"/>
        <w:rPr>
          <w:rFonts w:ascii="宋体" w:hAnsi="宋体"/>
          <w:color w:val="000000"/>
          <w:sz w:val="24"/>
        </w:rPr>
      </w:pPr>
      <w:r>
        <w:rPr>
          <w:rFonts w:ascii="宋体" w:hAnsi="宋体"/>
          <w:color w:val="000000"/>
          <w:sz w:val="24"/>
        </w:rPr>
        <w:t>6、《拟签订的合同文本》</w:t>
      </w:r>
    </w:p>
    <w:p w14:paraId="77BADC47">
      <w:pPr>
        <w:pStyle w:val="78"/>
        <w:pBdr>
          <w:top w:val="none" w:color="000000" w:sz="0" w:space="0"/>
          <w:left w:val="none" w:color="000000" w:sz="0" w:space="0"/>
          <w:bottom w:val="none" w:color="000000" w:sz="0" w:space="0"/>
          <w:right w:val="none" w:color="000000" w:sz="0" w:space="0"/>
        </w:pBdr>
        <w:spacing w:line="520" w:lineRule="exact"/>
        <w:ind w:firstLine="476"/>
        <w:rPr>
          <w:rFonts w:ascii="宋体" w:hAnsi="宋体"/>
          <w:color w:val="000000"/>
          <w:sz w:val="24"/>
        </w:rPr>
      </w:pPr>
      <w:r>
        <w:rPr>
          <w:rFonts w:ascii="宋体" w:hAnsi="宋体"/>
          <w:color w:val="000000"/>
          <w:sz w:val="24"/>
        </w:rPr>
        <w:t>7、《承诺书》</w:t>
      </w:r>
    </w:p>
    <w:p w14:paraId="4D05A1D2">
      <w:pPr>
        <w:pStyle w:val="78"/>
        <w:pBdr>
          <w:top w:val="none" w:color="000000" w:sz="0" w:space="0"/>
          <w:left w:val="none" w:color="000000" w:sz="0" w:space="0"/>
          <w:bottom w:val="none" w:color="000000" w:sz="0" w:space="0"/>
          <w:right w:val="none" w:color="000000" w:sz="0" w:space="0"/>
        </w:pBdr>
        <w:spacing w:line="520" w:lineRule="exact"/>
        <w:ind w:firstLine="476"/>
        <w:rPr>
          <w:rFonts w:ascii="宋体" w:hAnsi="宋体"/>
          <w:color w:val="000000"/>
          <w:sz w:val="24"/>
        </w:rPr>
      </w:pPr>
      <w:r>
        <w:rPr>
          <w:rFonts w:ascii="宋体" w:hAnsi="宋体"/>
          <w:color w:val="000000"/>
          <w:sz w:val="24"/>
        </w:rPr>
        <w:t>8、《授权委托书》</w:t>
      </w:r>
    </w:p>
    <w:p w14:paraId="498901AA">
      <w:pPr>
        <w:pStyle w:val="78"/>
        <w:pBdr>
          <w:top w:val="none" w:color="000000" w:sz="0" w:space="0"/>
          <w:left w:val="none" w:color="000000" w:sz="0" w:space="0"/>
          <w:bottom w:val="none" w:color="000000" w:sz="0" w:space="0"/>
          <w:right w:val="none" w:color="000000" w:sz="0" w:space="0"/>
        </w:pBdr>
        <w:spacing w:line="520" w:lineRule="exact"/>
        <w:ind w:firstLine="476"/>
        <w:rPr>
          <w:rFonts w:ascii="宋体" w:hAnsi="宋体"/>
          <w:color w:val="000000"/>
          <w:sz w:val="24"/>
        </w:rPr>
      </w:pPr>
      <w:r>
        <w:rPr>
          <w:rFonts w:ascii="宋体" w:hAnsi="宋体"/>
          <w:color w:val="000000"/>
          <w:sz w:val="24"/>
        </w:rPr>
        <w:t>9、《中小企业声明函》</w:t>
      </w:r>
    </w:p>
    <w:p w14:paraId="37B01112">
      <w:pPr>
        <w:pStyle w:val="78"/>
        <w:pBdr>
          <w:top w:val="none" w:color="000000" w:sz="0" w:space="0"/>
          <w:left w:val="none" w:color="000000" w:sz="0" w:space="0"/>
          <w:bottom w:val="none" w:color="000000" w:sz="0" w:space="0"/>
          <w:right w:val="none" w:color="000000" w:sz="0" w:space="0"/>
        </w:pBdr>
        <w:spacing w:line="520" w:lineRule="exact"/>
        <w:ind w:firstLine="476"/>
        <w:rPr>
          <w:rFonts w:ascii="宋体" w:hAnsi="宋体"/>
          <w:color w:val="000000"/>
          <w:sz w:val="24"/>
        </w:rPr>
      </w:pPr>
      <w:r>
        <w:rPr>
          <w:rFonts w:ascii="宋体" w:hAnsi="宋体"/>
          <w:color w:val="000000"/>
          <w:sz w:val="24"/>
        </w:rPr>
        <w:t>10、《供应商参加政府采购活动</w:t>
      </w:r>
      <w:r>
        <w:rPr>
          <w:rFonts w:ascii="宋体" w:hAnsi="宋体"/>
          <w:color w:val="000000"/>
          <w:sz w:val="24"/>
          <w:szCs w:val="24"/>
        </w:rPr>
        <w:t>前3年内在经营活动</w:t>
      </w:r>
      <w:r>
        <w:rPr>
          <w:rFonts w:ascii="宋体" w:hAnsi="宋体"/>
          <w:color w:val="000000"/>
          <w:sz w:val="24"/>
        </w:rPr>
        <w:t>中没有重大违法记录的书面声明》</w:t>
      </w:r>
    </w:p>
    <w:p w14:paraId="525347FA">
      <w:pPr>
        <w:pStyle w:val="78"/>
        <w:pBdr>
          <w:top w:val="none" w:color="000000" w:sz="0" w:space="0"/>
          <w:left w:val="none" w:color="000000" w:sz="0" w:space="0"/>
          <w:bottom w:val="none" w:color="000000" w:sz="0" w:space="0"/>
          <w:right w:val="none" w:color="000000" w:sz="0" w:space="0"/>
        </w:pBdr>
        <w:spacing w:line="520" w:lineRule="exact"/>
        <w:ind w:firstLine="476"/>
        <w:rPr>
          <w:rFonts w:ascii="宋体" w:hAnsi="宋体"/>
          <w:color w:val="000000"/>
          <w:sz w:val="24"/>
        </w:rPr>
      </w:pPr>
      <w:r>
        <w:rPr>
          <w:rFonts w:ascii="宋体" w:hAnsi="宋体"/>
          <w:color w:val="000000"/>
          <w:sz w:val="24"/>
        </w:rPr>
        <w:t>11、《具备履行合同所必需的设备和专业技术能力的书面声明》</w:t>
      </w:r>
    </w:p>
    <w:p w14:paraId="1C994F93">
      <w:pPr>
        <w:pStyle w:val="78"/>
        <w:pBdr>
          <w:top w:val="none" w:color="000000" w:sz="0" w:space="0"/>
          <w:left w:val="none" w:color="000000" w:sz="0" w:space="0"/>
          <w:bottom w:val="none" w:color="000000" w:sz="0" w:space="0"/>
          <w:right w:val="none" w:color="000000" w:sz="0" w:space="0"/>
        </w:pBdr>
        <w:spacing w:line="520" w:lineRule="exact"/>
        <w:ind w:firstLine="476"/>
        <w:rPr>
          <w:rFonts w:ascii="宋体" w:hAnsi="宋体"/>
          <w:color w:val="000000"/>
          <w:sz w:val="24"/>
        </w:rPr>
      </w:pPr>
      <w:r>
        <w:rPr>
          <w:rFonts w:ascii="宋体" w:hAnsi="宋体"/>
          <w:color w:val="000000"/>
          <w:sz w:val="24"/>
        </w:rPr>
        <w:t>12、《残疾人福利性单位声明函》</w:t>
      </w:r>
    </w:p>
    <w:p w14:paraId="5BF41886">
      <w:pPr>
        <w:pStyle w:val="78"/>
        <w:pBdr>
          <w:top w:val="none" w:color="000000" w:sz="0" w:space="0"/>
          <w:left w:val="none" w:color="000000" w:sz="0" w:space="0"/>
          <w:bottom w:val="none" w:color="000000" w:sz="0" w:space="0"/>
          <w:right w:val="none" w:color="000000" w:sz="0" w:space="0"/>
        </w:pBdr>
        <w:spacing w:line="520" w:lineRule="exact"/>
        <w:ind w:firstLine="476"/>
        <w:rPr>
          <w:rFonts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3</w:t>
      </w:r>
      <w:r>
        <w:rPr>
          <w:rFonts w:hint="eastAsia" w:ascii="宋体" w:hAnsi="宋体"/>
          <w:color w:val="000000"/>
          <w:sz w:val="24"/>
        </w:rPr>
        <w:t>、</w:t>
      </w:r>
      <w:r>
        <w:rPr>
          <w:rFonts w:ascii="宋体" w:hAnsi="宋体"/>
          <w:color w:val="000000"/>
          <w:sz w:val="24"/>
        </w:rPr>
        <w:t>《代理服务收费标准》</w:t>
      </w:r>
    </w:p>
    <w:p w14:paraId="292E65E5">
      <w:pPr>
        <w:pStyle w:val="78"/>
        <w:pBdr>
          <w:top w:val="none" w:color="000000" w:sz="0" w:space="0"/>
          <w:left w:val="none" w:color="000000" w:sz="0" w:space="0"/>
          <w:bottom w:val="none" w:color="000000" w:sz="0" w:space="0"/>
          <w:right w:val="none" w:color="000000" w:sz="0" w:space="0"/>
        </w:pBdr>
        <w:ind w:left="360"/>
        <w:jc w:val="center"/>
        <w:rPr>
          <w:rFonts w:ascii="宋体" w:hAnsi="宋体"/>
          <w:color w:val="000000"/>
          <w:sz w:val="24"/>
        </w:rPr>
      </w:pPr>
      <w:bookmarkStart w:id="5" w:name="_Toc7207"/>
    </w:p>
    <w:p w14:paraId="6BD704B7">
      <w:pPr>
        <w:rPr>
          <w:rFonts w:hint="eastAsia" w:ascii="宋体" w:hAnsi="宋体"/>
          <w:b/>
          <w:color w:val="000000"/>
          <w:sz w:val="36"/>
          <w:lang w:val="en-US" w:eastAsia="zh-CN"/>
        </w:rPr>
      </w:pPr>
      <w:r>
        <w:rPr>
          <w:rFonts w:hint="eastAsia" w:ascii="宋体" w:hAnsi="宋体"/>
          <w:b/>
          <w:color w:val="000000"/>
          <w:sz w:val="36"/>
          <w:lang w:val="en-US" w:eastAsia="zh-CN"/>
        </w:rPr>
        <w:br w:type="page"/>
      </w:r>
    </w:p>
    <w:p w14:paraId="5B9BA1C3">
      <w:pPr>
        <w:pStyle w:val="78"/>
        <w:numPr>
          <w:ilvl w:val="0"/>
          <w:numId w:val="0"/>
        </w:numPr>
        <w:pBdr>
          <w:top w:val="none" w:color="000000" w:sz="0" w:space="0"/>
          <w:left w:val="none" w:color="000000" w:sz="0" w:space="0"/>
          <w:bottom w:val="none" w:color="000000" w:sz="0" w:space="0"/>
          <w:right w:val="none" w:color="000000" w:sz="0" w:space="0"/>
        </w:pBdr>
        <w:jc w:val="center"/>
      </w:pPr>
      <w:r>
        <w:rPr>
          <w:rFonts w:hint="eastAsia" w:ascii="宋体" w:hAnsi="宋体"/>
          <w:b/>
          <w:color w:val="000000"/>
          <w:sz w:val="36"/>
          <w:lang w:val="en-US" w:eastAsia="zh-CN"/>
        </w:rPr>
        <w:t>1.</w:t>
      </w:r>
      <w:r>
        <w:rPr>
          <w:rFonts w:ascii="宋体" w:hAnsi="宋体"/>
          <w:b/>
          <w:color w:val="000000"/>
          <w:sz w:val="36"/>
        </w:rPr>
        <w:t>评分细则</w:t>
      </w:r>
    </w:p>
    <w:p w14:paraId="3B0E06B8">
      <w:pPr>
        <w:keepNext w:val="0"/>
        <w:keepLines w:val="0"/>
        <w:pageBreakBefore w:val="0"/>
        <w:widowControl w:val="0"/>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一、评审方法</w:t>
      </w:r>
    </w:p>
    <w:p w14:paraId="6F8DF61E">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1、评审方法采用综合评分法，总分值为100分。</w:t>
      </w:r>
    </w:p>
    <w:p w14:paraId="5CBB3CE7">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2、评审时，对每个</w:t>
      </w:r>
      <w:r>
        <w:rPr>
          <w:rFonts w:hint="eastAsia" w:ascii="宋体" w:hAnsi="宋体" w:eastAsia="宋体" w:cs="宋体"/>
          <w:sz w:val="24"/>
          <w:szCs w:val="24"/>
          <w:lang w:val="en-US" w:eastAsia="zh-CN"/>
        </w:rPr>
        <w:t>有效</w:t>
      </w:r>
      <w:r>
        <w:rPr>
          <w:rFonts w:hint="eastAsia" w:ascii="宋体" w:hAnsi="宋体" w:eastAsia="宋体" w:cs="宋体"/>
          <w:sz w:val="24"/>
          <w:szCs w:val="24"/>
        </w:rPr>
        <w:t>供应商的响应文件进行评分</w:t>
      </w:r>
      <w:r>
        <w:rPr>
          <w:rFonts w:hint="eastAsia" w:ascii="宋体" w:hAnsi="宋体" w:eastAsia="宋体" w:cs="宋体"/>
          <w:sz w:val="24"/>
          <w:szCs w:val="24"/>
          <w:lang w:eastAsia="zh-CN"/>
        </w:rPr>
        <w:t>。</w:t>
      </w:r>
      <w:r>
        <w:rPr>
          <w:rFonts w:hint="eastAsia" w:ascii="宋体" w:hAnsi="宋体" w:eastAsia="宋体" w:cs="宋体"/>
          <w:sz w:val="24"/>
          <w:szCs w:val="24"/>
        </w:rPr>
        <w:t>（保留小数点后2位）</w:t>
      </w:r>
    </w:p>
    <w:p w14:paraId="0FBFF014">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b/>
          <w:bCs/>
          <w:sz w:val="24"/>
          <w:szCs w:val="24"/>
        </w:rPr>
        <w:t>评审细则</w:t>
      </w:r>
    </w:p>
    <w:tbl>
      <w:tblPr>
        <w:tblStyle w:val="44"/>
        <w:tblW w:w="929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14"/>
        <w:gridCol w:w="1289"/>
        <w:gridCol w:w="1033"/>
        <w:gridCol w:w="5958"/>
      </w:tblGrid>
      <w:tr w14:paraId="4EB92A2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8" w:hRule="atLeast"/>
        </w:trPr>
        <w:tc>
          <w:tcPr>
            <w:tcW w:w="2303" w:type="dxa"/>
            <w:gridSpan w:val="2"/>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2F49271">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评审因素</w:t>
            </w:r>
          </w:p>
        </w:tc>
        <w:tc>
          <w:tcPr>
            <w:tcW w:w="103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CED082C">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分数</w:t>
            </w:r>
          </w:p>
        </w:tc>
        <w:tc>
          <w:tcPr>
            <w:tcW w:w="595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BFA8835">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评审标准</w:t>
            </w:r>
          </w:p>
        </w:tc>
      </w:tr>
      <w:tr w14:paraId="7AE6E3C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1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C8434B5">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报价分</w:t>
            </w:r>
          </w:p>
        </w:tc>
        <w:tc>
          <w:tcPr>
            <w:tcW w:w="128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AE397DA">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投标报价</w:t>
            </w:r>
          </w:p>
        </w:tc>
        <w:tc>
          <w:tcPr>
            <w:tcW w:w="103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2F30B3D">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20</w:t>
            </w:r>
          </w:p>
        </w:tc>
        <w:tc>
          <w:tcPr>
            <w:tcW w:w="595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D5E17D4">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采用低价优先法计算，即满足采购文件要求且投标价格最低的投标报价为评标基准价，其价格分为满分。其他供应商投标报价得分＝（评标基准价/投标报价）*</w:t>
            </w:r>
            <w:r>
              <w:rPr>
                <w:rFonts w:hint="eastAsia" w:ascii="宋体" w:hAnsi="宋体" w:eastAsia="宋体" w:cs="宋体"/>
                <w:color w:val="000000"/>
                <w:sz w:val="21"/>
                <w:szCs w:val="21"/>
                <w:lang w:val="en-US" w:eastAsia="zh-CN"/>
              </w:rPr>
              <w:t>20</w:t>
            </w:r>
            <w:r>
              <w:rPr>
                <w:rFonts w:hint="eastAsia" w:ascii="宋体" w:hAnsi="宋体" w:eastAsia="宋体" w:cs="宋体"/>
                <w:color w:val="000000"/>
                <w:sz w:val="21"/>
                <w:szCs w:val="21"/>
              </w:rPr>
              <w:t>。注：最终结果四舍五入保留至小数点后两位。</w:t>
            </w:r>
          </w:p>
        </w:tc>
      </w:tr>
      <w:tr w14:paraId="17F60C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623" w:hRule="atLeast"/>
        </w:trPr>
        <w:tc>
          <w:tcPr>
            <w:tcW w:w="1014" w:type="dxa"/>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79F276D4">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业绩</w:t>
            </w:r>
          </w:p>
        </w:tc>
        <w:tc>
          <w:tcPr>
            <w:tcW w:w="128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4BF9640">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企业业绩</w:t>
            </w:r>
          </w:p>
        </w:tc>
        <w:tc>
          <w:tcPr>
            <w:tcW w:w="103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B075A46">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4</w:t>
            </w:r>
          </w:p>
        </w:tc>
        <w:tc>
          <w:tcPr>
            <w:tcW w:w="595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BE164AF">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供应商自2022年1月1日以来（以合同签订时间为准），承担过</w:t>
            </w:r>
            <w:r>
              <w:rPr>
                <w:rFonts w:hint="eastAsia" w:ascii="宋体" w:hAnsi="宋体" w:eastAsia="宋体" w:cs="宋体"/>
                <w:color w:val="000000"/>
                <w:sz w:val="21"/>
                <w:szCs w:val="21"/>
                <w:lang w:eastAsia="zh-CN"/>
              </w:rPr>
              <w:t>相应</w:t>
            </w:r>
            <w:r>
              <w:rPr>
                <w:rFonts w:hint="eastAsia" w:ascii="宋体" w:hAnsi="宋体" w:eastAsia="宋体" w:cs="宋体"/>
                <w:color w:val="000000"/>
                <w:sz w:val="21"/>
                <w:szCs w:val="21"/>
              </w:rPr>
              <w:t>项目业绩的，每提供一个得</w:t>
            </w:r>
            <w:r>
              <w:rPr>
                <w:rFonts w:hint="eastAsia" w:ascii="宋体" w:hAnsi="宋体" w:eastAsia="宋体" w:cs="宋体"/>
                <w:color w:val="000000"/>
                <w:sz w:val="21"/>
                <w:szCs w:val="21"/>
                <w:lang w:val="en-US" w:eastAsia="zh-CN"/>
              </w:rPr>
              <w:t>2</w:t>
            </w:r>
            <w:r>
              <w:rPr>
                <w:rFonts w:hint="eastAsia" w:ascii="宋体" w:hAnsi="宋体" w:eastAsia="宋体" w:cs="宋体"/>
                <w:color w:val="000000"/>
                <w:sz w:val="21"/>
                <w:szCs w:val="21"/>
              </w:rPr>
              <w:t>分，最高得</w:t>
            </w: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分。注：须提供业绩合同和中标（成交）通知书原件电子</w:t>
            </w:r>
            <w:r>
              <w:rPr>
                <w:rFonts w:hint="eastAsia" w:ascii="宋体" w:hAnsi="宋体" w:eastAsia="宋体" w:cs="宋体"/>
                <w:color w:val="000000"/>
                <w:sz w:val="21"/>
                <w:szCs w:val="21"/>
                <w:lang w:eastAsia="zh-CN"/>
              </w:rPr>
              <w:t>扫描</w:t>
            </w:r>
            <w:r>
              <w:rPr>
                <w:rFonts w:hint="eastAsia" w:ascii="宋体" w:hAnsi="宋体" w:eastAsia="宋体" w:cs="宋体"/>
                <w:color w:val="000000"/>
                <w:sz w:val="21"/>
                <w:szCs w:val="21"/>
              </w:rPr>
              <w:t>件</w:t>
            </w:r>
            <w:r>
              <w:rPr>
                <w:rFonts w:hint="eastAsia" w:ascii="宋体" w:hAnsi="宋体" w:eastAsia="宋体" w:cs="宋体"/>
                <w:color w:val="000000"/>
                <w:sz w:val="21"/>
                <w:szCs w:val="21"/>
                <w:lang w:eastAsia="zh-CN"/>
              </w:rPr>
              <w:t>（二者缺一不可）</w:t>
            </w:r>
            <w:r>
              <w:rPr>
                <w:rFonts w:hint="eastAsia" w:ascii="宋体" w:hAnsi="宋体" w:eastAsia="宋体" w:cs="宋体"/>
                <w:color w:val="000000"/>
                <w:sz w:val="21"/>
                <w:szCs w:val="21"/>
              </w:rPr>
              <w:t>并加盖供应商</w:t>
            </w:r>
            <w:r>
              <w:rPr>
                <w:rFonts w:hint="eastAsia" w:ascii="宋体" w:hAnsi="宋体" w:eastAsia="宋体" w:cs="宋体"/>
                <w:color w:val="000000"/>
                <w:sz w:val="21"/>
                <w:szCs w:val="21"/>
                <w:lang w:eastAsia="zh-CN"/>
              </w:rPr>
              <w:t>电子</w:t>
            </w:r>
            <w:r>
              <w:rPr>
                <w:rFonts w:hint="eastAsia" w:ascii="宋体" w:hAnsi="宋体" w:eastAsia="宋体" w:cs="宋体"/>
                <w:color w:val="000000"/>
                <w:sz w:val="21"/>
                <w:szCs w:val="21"/>
              </w:rPr>
              <w:t>章，业绩合同中主要内容、标的等需清晰可见，未提供或提供不完整或字迹模糊不清不得分。</w:t>
            </w:r>
          </w:p>
        </w:tc>
      </w:tr>
      <w:tr w14:paraId="027AF98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564" w:hRule="atLeast"/>
        </w:trPr>
        <w:tc>
          <w:tcPr>
            <w:tcW w:w="1014" w:type="dxa"/>
            <w:vMerge w:val="restar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F9F4315">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人员配置</w:t>
            </w:r>
          </w:p>
        </w:tc>
        <w:tc>
          <w:tcPr>
            <w:tcW w:w="128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BAEE874">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项目负责人</w:t>
            </w:r>
          </w:p>
        </w:tc>
        <w:tc>
          <w:tcPr>
            <w:tcW w:w="103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7CD1BA8">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595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0321576">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1.项目负责人具有测绘类或土地类相关专业</w:t>
            </w:r>
            <w:r>
              <w:rPr>
                <w:rFonts w:hint="eastAsia" w:ascii="宋体" w:hAnsi="宋体" w:eastAsia="宋体" w:cs="宋体"/>
                <w:color w:val="000000"/>
                <w:sz w:val="21"/>
                <w:szCs w:val="21"/>
                <w:lang w:val="en-US" w:eastAsia="zh-CN"/>
              </w:rPr>
              <w:t>高</w:t>
            </w:r>
            <w:r>
              <w:rPr>
                <w:rFonts w:hint="eastAsia" w:ascii="宋体" w:hAnsi="宋体" w:eastAsia="宋体" w:cs="宋体"/>
                <w:color w:val="000000"/>
                <w:sz w:val="21"/>
                <w:szCs w:val="21"/>
              </w:rPr>
              <w:t>级职称证书的，得2分，具有测绘类或土地类相关专业</w:t>
            </w:r>
            <w:r>
              <w:rPr>
                <w:rFonts w:hint="eastAsia" w:ascii="宋体" w:hAnsi="宋体" w:eastAsia="宋体" w:cs="宋体"/>
                <w:color w:val="000000"/>
                <w:sz w:val="21"/>
                <w:szCs w:val="21"/>
                <w:lang w:val="en-US" w:eastAsia="zh-CN"/>
              </w:rPr>
              <w:t>正</w:t>
            </w:r>
            <w:r>
              <w:rPr>
                <w:rFonts w:hint="eastAsia" w:ascii="宋体" w:hAnsi="宋体" w:eastAsia="宋体" w:cs="宋体"/>
                <w:color w:val="000000"/>
                <w:sz w:val="21"/>
                <w:szCs w:val="21"/>
              </w:rPr>
              <w:t>高级职称证书的，得4分。</w:t>
            </w:r>
          </w:p>
          <w:p w14:paraId="2522223F">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2.项目负责人具有注册测绘师证书的，得4分。</w:t>
            </w:r>
          </w:p>
          <w:p w14:paraId="030F7D47">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注：1.须提供项目负责人证书原件电子件，如职称证书未体现专业的，须提供职称评审表。2.须提供上述人员</w:t>
            </w:r>
            <w:r>
              <w:rPr>
                <w:rFonts w:hint="eastAsia" w:ascii="宋体" w:hAnsi="宋体" w:eastAsia="宋体" w:cs="宋体"/>
                <w:color w:val="000000"/>
                <w:sz w:val="21"/>
                <w:szCs w:val="21"/>
                <w:lang w:val="en-US" w:eastAsia="zh-CN"/>
              </w:rPr>
              <w:t>开标前</w:t>
            </w:r>
            <w:r>
              <w:rPr>
                <w:rFonts w:hint="eastAsia" w:ascii="宋体" w:hAnsi="宋体" w:eastAsia="宋体" w:cs="宋体"/>
                <w:color w:val="000000"/>
                <w:sz w:val="21"/>
                <w:szCs w:val="21"/>
              </w:rPr>
              <w:t>任意1月供应商为其缴纳的社会保险证明，以社保部门出具的为准，否则不得分。3.未提供或提供不完整不得分。</w:t>
            </w:r>
          </w:p>
        </w:tc>
      </w:tr>
      <w:tr w14:paraId="74A2D22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78" w:hRule="atLeast"/>
        </w:trPr>
        <w:tc>
          <w:tcPr>
            <w:tcW w:w="1014" w:type="dxa"/>
            <w:vMerge w:val="continue"/>
            <w:tcBorders>
              <w:top w:val="single" w:color="auto" w:sz="4" w:space="0"/>
              <w:left w:val="single" w:color="auto" w:sz="4" w:space="0"/>
              <w:bottom w:val="single" w:color="auto" w:sz="4" w:space="0"/>
              <w:right w:val="single" w:color="auto" w:sz="4" w:space="0"/>
            </w:tcBorders>
            <w:noWrap w:val="0"/>
          </w:tcPr>
          <w:p w14:paraId="5A67D97A">
            <w:pPr>
              <w:widowControl w:val="0"/>
              <w:spacing w:after="0" w:line="240" w:lineRule="auto"/>
              <w:jc w:val="both"/>
              <w:rPr>
                <w:rFonts w:hint="eastAsia" w:ascii="宋体" w:hAnsi="宋体" w:eastAsia="宋体" w:cs="宋体"/>
                <w:sz w:val="21"/>
                <w:szCs w:val="21"/>
              </w:rPr>
            </w:pPr>
          </w:p>
        </w:tc>
        <w:tc>
          <w:tcPr>
            <w:tcW w:w="128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B86054B">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技术负责人</w:t>
            </w:r>
          </w:p>
        </w:tc>
        <w:tc>
          <w:tcPr>
            <w:tcW w:w="103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02B96CF">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8</w:t>
            </w:r>
          </w:p>
        </w:tc>
        <w:tc>
          <w:tcPr>
            <w:tcW w:w="595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DECEF76">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1.技术负责人具有测绘类或土地类相关专业</w:t>
            </w:r>
            <w:r>
              <w:rPr>
                <w:rFonts w:hint="eastAsia" w:ascii="宋体" w:hAnsi="宋体" w:eastAsia="宋体" w:cs="宋体"/>
                <w:color w:val="000000"/>
                <w:sz w:val="21"/>
                <w:szCs w:val="21"/>
                <w:lang w:val="en-US" w:eastAsia="zh-CN"/>
              </w:rPr>
              <w:t>高</w:t>
            </w:r>
            <w:r>
              <w:rPr>
                <w:rFonts w:hint="eastAsia" w:ascii="宋体" w:hAnsi="宋体" w:eastAsia="宋体" w:cs="宋体"/>
                <w:color w:val="000000"/>
                <w:sz w:val="21"/>
                <w:szCs w:val="21"/>
              </w:rPr>
              <w:t>级职称证书的，得2分，具有测绘类或土地类</w:t>
            </w:r>
            <w:r>
              <w:rPr>
                <w:rFonts w:hint="eastAsia" w:ascii="宋体" w:hAnsi="宋体" w:eastAsia="宋体" w:cs="宋体"/>
                <w:color w:val="000000"/>
                <w:sz w:val="21"/>
                <w:szCs w:val="21"/>
                <w:lang w:val="en-US" w:eastAsia="zh-CN"/>
              </w:rPr>
              <w:t>正</w:t>
            </w:r>
            <w:r>
              <w:rPr>
                <w:rFonts w:hint="eastAsia" w:ascii="宋体" w:hAnsi="宋体" w:eastAsia="宋体" w:cs="宋体"/>
                <w:color w:val="000000"/>
                <w:sz w:val="21"/>
                <w:szCs w:val="21"/>
              </w:rPr>
              <w:t>高级职称证书的，得</w:t>
            </w: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分。</w:t>
            </w:r>
          </w:p>
          <w:p w14:paraId="7BA73757">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2.技术负责人具有注册测绘师证书的，得</w:t>
            </w: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分。</w:t>
            </w:r>
          </w:p>
          <w:p w14:paraId="2FA8DFB7">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注：1.须提供技术负责人证书原件电子件，如职称证书未体现专业的，须提供职称评审表。2.须提供上述人员</w:t>
            </w:r>
            <w:r>
              <w:rPr>
                <w:rFonts w:hint="eastAsia" w:ascii="宋体" w:hAnsi="宋体" w:eastAsia="宋体" w:cs="宋体"/>
                <w:color w:val="000000"/>
                <w:sz w:val="21"/>
                <w:szCs w:val="21"/>
                <w:lang w:val="en-US" w:eastAsia="zh-CN"/>
              </w:rPr>
              <w:t>开标前</w:t>
            </w:r>
            <w:r>
              <w:rPr>
                <w:rFonts w:hint="eastAsia" w:ascii="宋体" w:hAnsi="宋体" w:eastAsia="宋体" w:cs="宋体"/>
                <w:color w:val="000000"/>
                <w:sz w:val="21"/>
                <w:szCs w:val="21"/>
              </w:rPr>
              <w:t>任意1月供应商为其缴纳的社会保险证明，以社保部门出具的为准，否则不得分。3.项目负责人与技术负责人不得为同一人。</w:t>
            </w:r>
          </w:p>
        </w:tc>
      </w:tr>
      <w:tr w14:paraId="1B0292B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65" w:hRule="atLeast"/>
        </w:trPr>
        <w:tc>
          <w:tcPr>
            <w:tcW w:w="1014" w:type="dxa"/>
            <w:vMerge w:val="continue"/>
            <w:tcBorders>
              <w:top w:val="single" w:color="auto" w:sz="4" w:space="0"/>
              <w:left w:val="single" w:color="auto" w:sz="4" w:space="0"/>
              <w:bottom w:val="single" w:color="auto" w:sz="4" w:space="0"/>
              <w:right w:val="single" w:color="auto" w:sz="4" w:space="0"/>
            </w:tcBorders>
            <w:noWrap w:val="0"/>
          </w:tcPr>
          <w:p w14:paraId="5509AB6C">
            <w:pPr>
              <w:widowControl w:val="0"/>
              <w:spacing w:after="0" w:line="240" w:lineRule="auto"/>
              <w:jc w:val="both"/>
              <w:rPr>
                <w:rFonts w:hint="eastAsia" w:ascii="宋体" w:hAnsi="宋体" w:eastAsia="宋体" w:cs="宋体"/>
                <w:sz w:val="21"/>
                <w:szCs w:val="21"/>
              </w:rPr>
            </w:pPr>
          </w:p>
        </w:tc>
        <w:tc>
          <w:tcPr>
            <w:tcW w:w="128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4CE6F59">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项目组成员（项目负责人和技术负责人除外）</w:t>
            </w:r>
          </w:p>
        </w:tc>
        <w:tc>
          <w:tcPr>
            <w:tcW w:w="103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7CCB0F3">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eastAsia="宋体" w:cs="宋体"/>
                <w:color w:val="000000"/>
                <w:sz w:val="21"/>
                <w:szCs w:val="21"/>
                <w:lang w:val="en-US" w:eastAsia="zh-CN"/>
              </w:rPr>
              <w:t>8</w:t>
            </w:r>
          </w:p>
        </w:tc>
        <w:tc>
          <w:tcPr>
            <w:tcW w:w="595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799F696">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项目组成员（项目负责人和技术负责人除外）具有测绘类或土地类相关专业中级及以上职称证书的，每有1人得</w:t>
            </w:r>
            <w:r>
              <w:rPr>
                <w:rFonts w:hint="eastAsia" w:ascii="宋体" w:hAnsi="宋体" w:eastAsia="宋体" w:cs="宋体"/>
                <w:color w:val="000000"/>
                <w:sz w:val="21"/>
                <w:szCs w:val="21"/>
                <w:lang w:val="en-US" w:eastAsia="zh-CN"/>
              </w:rPr>
              <w:t>3</w:t>
            </w:r>
            <w:r>
              <w:rPr>
                <w:rFonts w:hint="eastAsia" w:ascii="宋体" w:hAnsi="宋体" w:eastAsia="宋体" w:cs="宋体"/>
                <w:color w:val="000000"/>
                <w:sz w:val="21"/>
                <w:szCs w:val="21"/>
              </w:rPr>
              <w:t>分，最高得1</w:t>
            </w:r>
            <w:r>
              <w:rPr>
                <w:rFonts w:hint="eastAsia" w:ascii="宋体" w:hAnsi="宋体" w:eastAsia="宋体" w:cs="宋体"/>
                <w:color w:val="000000"/>
                <w:sz w:val="21"/>
                <w:szCs w:val="21"/>
                <w:lang w:val="en-US" w:eastAsia="zh-CN"/>
              </w:rPr>
              <w:t>8</w:t>
            </w:r>
            <w:r>
              <w:rPr>
                <w:rFonts w:hint="eastAsia" w:ascii="宋体" w:hAnsi="宋体" w:eastAsia="宋体" w:cs="宋体"/>
                <w:color w:val="000000"/>
                <w:sz w:val="21"/>
                <w:szCs w:val="21"/>
              </w:rPr>
              <w:t>分。</w:t>
            </w:r>
          </w:p>
          <w:p w14:paraId="6CC0249E">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注：1.须提供上述人员证书原件电子件，如职称证书未体现专业的，须提供职称评审表。2.须提供上述人员</w:t>
            </w:r>
            <w:r>
              <w:rPr>
                <w:rFonts w:hint="eastAsia" w:ascii="宋体" w:hAnsi="宋体" w:eastAsia="宋体" w:cs="宋体"/>
                <w:color w:val="000000"/>
                <w:sz w:val="21"/>
                <w:szCs w:val="21"/>
                <w:lang w:val="en-US" w:eastAsia="zh-CN"/>
              </w:rPr>
              <w:t>开标前</w:t>
            </w:r>
            <w:r>
              <w:rPr>
                <w:rFonts w:hint="eastAsia" w:ascii="宋体" w:hAnsi="宋体" w:eastAsia="宋体" w:cs="宋体"/>
                <w:color w:val="000000"/>
                <w:sz w:val="21"/>
                <w:szCs w:val="21"/>
              </w:rPr>
              <w:t>任意1月供应商为其缴纳的社会保险证明，以社保部门出具的为准，否则不得分。3.同一人只计分一次。4.未提供或提供不完整不得分。</w:t>
            </w:r>
          </w:p>
        </w:tc>
      </w:tr>
      <w:tr w14:paraId="63F1E13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14" w:type="dxa"/>
            <w:vMerge w:val="restart"/>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2B6966A">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项目实施方案</w:t>
            </w:r>
          </w:p>
        </w:tc>
        <w:tc>
          <w:tcPr>
            <w:tcW w:w="128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E463C12">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项目理解</w:t>
            </w:r>
          </w:p>
        </w:tc>
        <w:tc>
          <w:tcPr>
            <w:tcW w:w="103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061235F">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8</w:t>
            </w:r>
          </w:p>
        </w:tc>
        <w:tc>
          <w:tcPr>
            <w:tcW w:w="595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34D877C">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根据供应商对项目背景、项目目标、</w:t>
            </w:r>
            <w:r>
              <w:rPr>
                <w:rFonts w:hint="eastAsia" w:ascii="宋体" w:hAnsi="宋体" w:eastAsia="宋体" w:cs="宋体"/>
                <w:color w:val="000000"/>
                <w:sz w:val="21"/>
                <w:szCs w:val="21"/>
                <w:lang w:val="en-US" w:eastAsia="zh-CN"/>
              </w:rPr>
              <w:t>项目情况得理解</w:t>
            </w:r>
            <w:r>
              <w:rPr>
                <w:rFonts w:hint="eastAsia" w:ascii="宋体" w:hAnsi="宋体" w:eastAsia="宋体" w:cs="宋体"/>
                <w:color w:val="000000"/>
                <w:sz w:val="21"/>
                <w:szCs w:val="21"/>
              </w:rPr>
              <w:t>情况进行打分。对项目背景理解准确，对国家、省相关政策法规理解透彻，对</w:t>
            </w:r>
            <w:r>
              <w:rPr>
                <w:rFonts w:hint="eastAsia" w:ascii="宋体" w:hAnsi="宋体" w:eastAsia="宋体" w:cs="宋体"/>
                <w:color w:val="000000"/>
                <w:sz w:val="21"/>
                <w:szCs w:val="21"/>
                <w:lang w:val="en-US" w:eastAsia="zh-CN"/>
              </w:rPr>
              <w:t>本项目</w:t>
            </w:r>
            <w:r>
              <w:rPr>
                <w:rFonts w:hint="eastAsia" w:ascii="宋体" w:hAnsi="宋体" w:eastAsia="宋体" w:cs="宋体"/>
                <w:color w:val="000000"/>
                <w:sz w:val="21"/>
                <w:szCs w:val="21"/>
              </w:rPr>
              <w:t>特点熟悉的得</w:t>
            </w:r>
            <w:r>
              <w:rPr>
                <w:rFonts w:hint="eastAsia" w:ascii="宋体" w:hAnsi="宋体" w:cs="宋体"/>
                <w:color w:val="000000"/>
                <w:sz w:val="21"/>
                <w:szCs w:val="21"/>
                <w:lang w:val="en-US" w:eastAsia="zh-CN"/>
              </w:rPr>
              <w:t>8</w:t>
            </w:r>
            <w:r>
              <w:rPr>
                <w:rFonts w:hint="eastAsia" w:ascii="宋体" w:hAnsi="宋体" w:eastAsia="宋体" w:cs="宋体"/>
                <w:color w:val="000000"/>
                <w:sz w:val="21"/>
                <w:szCs w:val="21"/>
              </w:rPr>
              <w:t>分；对项目背景理解</w:t>
            </w:r>
            <w:r>
              <w:rPr>
                <w:rFonts w:hint="eastAsia" w:ascii="宋体" w:hAnsi="宋体" w:eastAsia="宋体" w:cs="宋体"/>
                <w:color w:val="000000"/>
                <w:sz w:val="21"/>
                <w:szCs w:val="21"/>
                <w:lang w:eastAsia="zh-CN"/>
              </w:rPr>
              <w:t>较</w:t>
            </w:r>
            <w:r>
              <w:rPr>
                <w:rFonts w:hint="eastAsia" w:ascii="宋体" w:hAnsi="宋体" w:eastAsia="宋体" w:cs="宋体"/>
                <w:color w:val="000000"/>
                <w:sz w:val="21"/>
                <w:szCs w:val="21"/>
              </w:rPr>
              <w:t>准确，对国家、省相关政策法规理解</w:t>
            </w:r>
            <w:r>
              <w:rPr>
                <w:rFonts w:hint="eastAsia" w:ascii="宋体" w:hAnsi="宋体" w:eastAsia="宋体" w:cs="宋体"/>
                <w:color w:val="000000"/>
                <w:sz w:val="21"/>
                <w:szCs w:val="21"/>
                <w:lang w:eastAsia="zh-CN"/>
              </w:rPr>
              <w:t>较</w:t>
            </w:r>
            <w:r>
              <w:rPr>
                <w:rFonts w:hint="eastAsia" w:ascii="宋体" w:hAnsi="宋体" w:eastAsia="宋体" w:cs="宋体"/>
                <w:color w:val="000000"/>
                <w:sz w:val="21"/>
                <w:szCs w:val="21"/>
              </w:rPr>
              <w:t>透彻，对</w:t>
            </w:r>
            <w:r>
              <w:rPr>
                <w:rFonts w:hint="eastAsia" w:ascii="宋体" w:hAnsi="宋体" w:eastAsia="宋体" w:cs="宋体"/>
                <w:color w:val="000000"/>
                <w:sz w:val="21"/>
                <w:szCs w:val="21"/>
                <w:lang w:val="en-US" w:eastAsia="zh-CN"/>
              </w:rPr>
              <w:t>本项目</w:t>
            </w:r>
            <w:r>
              <w:rPr>
                <w:rFonts w:hint="eastAsia" w:ascii="宋体" w:hAnsi="宋体" w:eastAsia="宋体" w:cs="宋体"/>
                <w:color w:val="000000"/>
                <w:sz w:val="21"/>
                <w:szCs w:val="21"/>
              </w:rPr>
              <w:t>特点</w:t>
            </w:r>
            <w:r>
              <w:rPr>
                <w:rFonts w:hint="eastAsia" w:ascii="宋体" w:hAnsi="宋体" w:eastAsia="宋体" w:cs="宋体"/>
                <w:color w:val="000000"/>
                <w:sz w:val="21"/>
                <w:szCs w:val="21"/>
                <w:lang w:eastAsia="zh-CN"/>
              </w:rPr>
              <w:t>较</w:t>
            </w:r>
            <w:r>
              <w:rPr>
                <w:rFonts w:hint="eastAsia" w:ascii="宋体" w:hAnsi="宋体" w:eastAsia="宋体" w:cs="宋体"/>
                <w:color w:val="000000"/>
                <w:sz w:val="21"/>
                <w:szCs w:val="21"/>
              </w:rPr>
              <w:t>熟悉的得</w:t>
            </w:r>
            <w:r>
              <w:rPr>
                <w:rFonts w:hint="eastAsia" w:ascii="宋体" w:hAnsi="宋体" w:eastAsia="宋体" w:cs="宋体"/>
                <w:color w:val="000000"/>
                <w:sz w:val="21"/>
                <w:szCs w:val="21"/>
                <w:lang w:val="en-US" w:eastAsia="zh-CN"/>
              </w:rPr>
              <w:t>6</w:t>
            </w:r>
            <w:r>
              <w:rPr>
                <w:rFonts w:hint="eastAsia" w:ascii="宋体" w:hAnsi="宋体" w:eastAsia="宋体" w:cs="宋体"/>
                <w:color w:val="000000"/>
                <w:sz w:val="21"/>
                <w:szCs w:val="21"/>
              </w:rPr>
              <w:t>分</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对项目背景理解不足，对国家、省相关政策法规理解浅显，对</w:t>
            </w:r>
            <w:r>
              <w:rPr>
                <w:rFonts w:hint="eastAsia" w:ascii="宋体" w:hAnsi="宋体" w:eastAsia="宋体" w:cs="宋体"/>
                <w:color w:val="000000"/>
                <w:sz w:val="21"/>
                <w:szCs w:val="21"/>
                <w:lang w:val="en-US" w:eastAsia="zh-CN"/>
              </w:rPr>
              <w:t>本项目</w:t>
            </w:r>
            <w:r>
              <w:rPr>
                <w:rFonts w:hint="eastAsia" w:ascii="宋体" w:hAnsi="宋体" w:eastAsia="宋体" w:cs="宋体"/>
                <w:color w:val="000000"/>
                <w:sz w:val="21"/>
                <w:szCs w:val="21"/>
              </w:rPr>
              <w:t>特点基本了解得</w:t>
            </w: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分；对项目背景理解片面，对国家、省相关政策法规理解，对</w:t>
            </w:r>
            <w:r>
              <w:rPr>
                <w:rFonts w:hint="eastAsia" w:ascii="宋体" w:hAnsi="宋体" w:eastAsia="宋体" w:cs="宋体"/>
                <w:color w:val="000000"/>
                <w:sz w:val="21"/>
                <w:szCs w:val="21"/>
                <w:lang w:val="en-US" w:eastAsia="zh-CN"/>
              </w:rPr>
              <w:t>本项目</w:t>
            </w:r>
            <w:r>
              <w:rPr>
                <w:rFonts w:hint="eastAsia" w:ascii="宋体" w:hAnsi="宋体" w:eastAsia="宋体" w:cs="宋体"/>
                <w:color w:val="000000"/>
                <w:sz w:val="21"/>
                <w:szCs w:val="21"/>
              </w:rPr>
              <w:t>特点了解不足的得</w:t>
            </w:r>
            <w:r>
              <w:rPr>
                <w:rFonts w:hint="eastAsia" w:ascii="宋体" w:hAnsi="宋体" w:eastAsia="宋体" w:cs="宋体"/>
                <w:color w:val="000000"/>
                <w:sz w:val="21"/>
                <w:szCs w:val="21"/>
                <w:lang w:val="en-US" w:eastAsia="zh-CN"/>
              </w:rPr>
              <w:t>2</w:t>
            </w:r>
            <w:r>
              <w:rPr>
                <w:rFonts w:hint="eastAsia" w:ascii="宋体" w:hAnsi="宋体" w:eastAsia="宋体" w:cs="宋体"/>
                <w:color w:val="000000"/>
                <w:sz w:val="21"/>
                <w:szCs w:val="21"/>
              </w:rPr>
              <w:t>分；方案内容一般，可行性差的，得</w:t>
            </w: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rPr>
              <w:t>分；没有内容或其他情况不满足磋商文件需求的不得分。</w:t>
            </w:r>
          </w:p>
        </w:tc>
      </w:tr>
      <w:tr w14:paraId="241C912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14" w:type="dxa"/>
            <w:vMerge w:val="continue"/>
            <w:tcBorders>
              <w:top w:val="single" w:color="auto" w:sz="4" w:space="0"/>
              <w:left w:val="single" w:color="auto" w:sz="4" w:space="0"/>
              <w:bottom w:val="single" w:color="auto" w:sz="4" w:space="0"/>
              <w:right w:val="single" w:color="auto" w:sz="4" w:space="0"/>
            </w:tcBorders>
            <w:noWrap w:val="0"/>
          </w:tcPr>
          <w:p w14:paraId="62923AAE">
            <w:pPr>
              <w:widowControl w:val="0"/>
              <w:spacing w:after="0" w:line="240" w:lineRule="auto"/>
              <w:jc w:val="both"/>
              <w:rPr>
                <w:rFonts w:hint="eastAsia" w:ascii="宋体" w:hAnsi="宋体" w:eastAsia="宋体" w:cs="宋体"/>
                <w:sz w:val="21"/>
                <w:szCs w:val="21"/>
              </w:rPr>
            </w:pPr>
          </w:p>
        </w:tc>
        <w:tc>
          <w:tcPr>
            <w:tcW w:w="128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0780D4E">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技术方案</w:t>
            </w:r>
          </w:p>
        </w:tc>
        <w:tc>
          <w:tcPr>
            <w:tcW w:w="103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3FD8CBF">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10</w:t>
            </w:r>
          </w:p>
        </w:tc>
        <w:tc>
          <w:tcPr>
            <w:tcW w:w="595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B5DB886">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供应商根据</w:t>
            </w:r>
            <w:r>
              <w:rPr>
                <w:rFonts w:hint="eastAsia" w:ascii="宋体" w:hAnsi="宋体" w:eastAsia="宋体" w:cs="宋体"/>
                <w:color w:val="000000"/>
                <w:sz w:val="21"/>
                <w:szCs w:val="21"/>
                <w:lang w:val="en-US" w:eastAsia="zh-CN"/>
              </w:rPr>
              <w:t>本项目实际情况</w:t>
            </w:r>
            <w:r>
              <w:rPr>
                <w:rFonts w:hint="eastAsia" w:ascii="宋体" w:hAnsi="宋体" w:eastAsia="宋体" w:cs="宋体"/>
                <w:color w:val="000000"/>
                <w:sz w:val="21"/>
                <w:szCs w:val="21"/>
              </w:rPr>
              <w:t>，提供的技术方案进行打分。方案完整、逻辑清晰、内容详实、优于采购需求的得</w:t>
            </w:r>
            <w:r>
              <w:rPr>
                <w:rFonts w:hint="eastAsia" w:ascii="宋体" w:hAnsi="宋体" w:cs="宋体"/>
                <w:color w:val="000000"/>
                <w:sz w:val="21"/>
                <w:szCs w:val="21"/>
                <w:lang w:val="en-US" w:eastAsia="zh-CN"/>
              </w:rPr>
              <w:t>10</w:t>
            </w:r>
            <w:r>
              <w:rPr>
                <w:rFonts w:hint="eastAsia" w:ascii="宋体" w:hAnsi="宋体" w:eastAsia="宋体" w:cs="宋体"/>
                <w:color w:val="000000"/>
                <w:sz w:val="21"/>
                <w:szCs w:val="21"/>
              </w:rPr>
              <w:t>分；方案较完整、逻辑较清晰、内容基本详实、能够满足采购需求的得</w:t>
            </w:r>
            <w:r>
              <w:rPr>
                <w:rFonts w:hint="eastAsia" w:ascii="宋体" w:hAnsi="宋体" w:cs="宋体"/>
                <w:color w:val="000000"/>
                <w:sz w:val="21"/>
                <w:szCs w:val="21"/>
                <w:lang w:val="en-US" w:eastAsia="zh-CN"/>
              </w:rPr>
              <w:t>8</w:t>
            </w:r>
            <w:r>
              <w:rPr>
                <w:rFonts w:hint="eastAsia" w:ascii="宋体" w:hAnsi="宋体" w:eastAsia="宋体" w:cs="宋体"/>
                <w:color w:val="000000"/>
                <w:sz w:val="21"/>
                <w:szCs w:val="21"/>
              </w:rPr>
              <w:t>分；方案</w:t>
            </w:r>
            <w:r>
              <w:rPr>
                <w:rFonts w:hint="eastAsia" w:ascii="宋体" w:hAnsi="宋体" w:eastAsia="宋体" w:cs="宋体"/>
                <w:color w:val="000000"/>
                <w:sz w:val="21"/>
                <w:szCs w:val="21"/>
                <w:lang w:eastAsia="zh-CN"/>
              </w:rPr>
              <w:t>一般</w:t>
            </w:r>
            <w:r>
              <w:rPr>
                <w:rFonts w:hint="eastAsia" w:ascii="宋体" w:hAnsi="宋体" w:eastAsia="宋体" w:cs="宋体"/>
                <w:color w:val="000000"/>
                <w:sz w:val="21"/>
                <w:szCs w:val="21"/>
              </w:rPr>
              <w:t>、逻辑</w:t>
            </w:r>
            <w:r>
              <w:rPr>
                <w:rFonts w:hint="eastAsia" w:ascii="宋体" w:hAnsi="宋体" w:eastAsia="宋体" w:cs="宋体"/>
                <w:color w:val="000000"/>
                <w:sz w:val="21"/>
                <w:szCs w:val="21"/>
                <w:lang w:eastAsia="zh-CN"/>
              </w:rPr>
              <w:t>一般</w:t>
            </w:r>
            <w:r>
              <w:rPr>
                <w:rFonts w:hint="eastAsia" w:ascii="宋体" w:hAnsi="宋体" w:eastAsia="宋体" w:cs="宋体"/>
                <w:color w:val="000000"/>
                <w:sz w:val="21"/>
                <w:szCs w:val="21"/>
              </w:rPr>
              <w:t>、内容</w:t>
            </w:r>
            <w:r>
              <w:rPr>
                <w:rFonts w:hint="eastAsia" w:ascii="宋体" w:hAnsi="宋体" w:eastAsia="宋体" w:cs="宋体"/>
                <w:color w:val="000000"/>
                <w:sz w:val="21"/>
                <w:szCs w:val="21"/>
                <w:lang w:eastAsia="zh-CN"/>
              </w:rPr>
              <w:t>一般</w:t>
            </w:r>
            <w:r>
              <w:rPr>
                <w:rFonts w:hint="eastAsia" w:ascii="宋体" w:hAnsi="宋体" w:eastAsia="宋体" w:cs="宋体"/>
                <w:color w:val="000000"/>
                <w:sz w:val="21"/>
                <w:szCs w:val="21"/>
              </w:rPr>
              <w:t>、可操作性</w:t>
            </w:r>
            <w:r>
              <w:rPr>
                <w:rFonts w:hint="eastAsia" w:ascii="宋体" w:hAnsi="宋体" w:eastAsia="宋体" w:cs="宋体"/>
                <w:color w:val="000000"/>
                <w:sz w:val="21"/>
                <w:szCs w:val="21"/>
                <w:lang w:eastAsia="zh-CN"/>
              </w:rPr>
              <w:t>一般</w:t>
            </w:r>
            <w:r>
              <w:rPr>
                <w:rFonts w:hint="eastAsia" w:ascii="宋体" w:hAnsi="宋体" w:eastAsia="宋体" w:cs="宋体"/>
                <w:color w:val="000000"/>
                <w:sz w:val="21"/>
                <w:szCs w:val="21"/>
              </w:rPr>
              <w:t>，但通过后期优化能满足采购需求的得</w:t>
            </w:r>
            <w:r>
              <w:rPr>
                <w:rFonts w:hint="eastAsia" w:ascii="宋体" w:hAnsi="宋体" w:eastAsia="宋体" w:cs="宋体"/>
                <w:color w:val="000000"/>
                <w:sz w:val="21"/>
                <w:szCs w:val="21"/>
                <w:lang w:val="en-US" w:eastAsia="zh-CN"/>
              </w:rPr>
              <w:t>5</w:t>
            </w:r>
            <w:r>
              <w:rPr>
                <w:rFonts w:hint="eastAsia" w:ascii="宋体" w:hAnsi="宋体" w:eastAsia="宋体" w:cs="宋体"/>
                <w:color w:val="000000"/>
                <w:sz w:val="21"/>
                <w:szCs w:val="21"/>
              </w:rPr>
              <w:t>分；方案不全、逻辑含糊、内容欠缺、可操作性</w:t>
            </w:r>
            <w:r>
              <w:rPr>
                <w:rFonts w:hint="eastAsia" w:ascii="宋体" w:hAnsi="宋体" w:eastAsia="宋体" w:cs="宋体"/>
                <w:color w:val="000000"/>
                <w:sz w:val="21"/>
                <w:szCs w:val="21"/>
                <w:lang w:eastAsia="zh-CN"/>
              </w:rPr>
              <w:t>较</w:t>
            </w:r>
            <w:r>
              <w:rPr>
                <w:rFonts w:hint="eastAsia" w:ascii="宋体" w:hAnsi="宋体" w:eastAsia="宋体" w:cs="宋体"/>
                <w:color w:val="000000"/>
                <w:sz w:val="21"/>
                <w:szCs w:val="21"/>
              </w:rPr>
              <w:t>差的得</w:t>
            </w:r>
            <w:r>
              <w:rPr>
                <w:rFonts w:hint="eastAsia" w:ascii="宋体" w:hAnsi="宋体" w:eastAsia="宋体" w:cs="宋体"/>
                <w:color w:val="000000"/>
                <w:sz w:val="21"/>
                <w:szCs w:val="21"/>
                <w:lang w:val="en-US" w:eastAsia="zh-CN"/>
              </w:rPr>
              <w:t>3</w:t>
            </w:r>
            <w:r>
              <w:rPr>
                <w:rFonts w:hint="eastAsia" w:ascii="宋体" w:hAnsi="宋体" w:eastAsia="宋体" w:cs="宋体"/>
                <w:color w:val="000000"/>
                <w:sz w:val="21"/>
                <w:szCs w:val="21"/>
              </w:rPr>
              <w:t>分；方案内容</w:t>
            </w:r>
            <w:r>
              <w:rPr>
                <w:rFonts w:hint="eastAsia" w:ascii="宋体" w:hAnsi="宋体" w:eastAsia="宋体" w:cs="宋体"/>
                <w:color w:val="000000"/>
                <w:sz w:val="21"/>
                <w:szCs w:val="21"/>
                <w:lang w:eastAsia="zh-CN"/>
              </w:rPr>
              <w:t>不全</w:t>
            </w:r>
            <w:r>
              <w:rPr>
                <w:rFonts w:hint="eastAsia" w:ascii="宋体" w:hAnsi="宋体" w:eastAsia="宋体" w:cs="宋体"/>
                <w:color w:val="000000"/>
                <w:sz w:val="21"/>
                <w:szCs w:val="21"/>
              </w:rPr>
              <w:t>，可行性差的得</w:t>
            </w: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rPr>
              <w:t>分；其它没有内容或其他情况不满足磋商文件需求的不得分。</w:t>
            </w:r>
          </w:p>
        </w:tc>
      </w:tr>
      <w:tr w14:paraId="1BAC378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14" w:type="dxa"/>
            <w:vMerge w:val="continue"/>
            <w:tcBorders>
              <w:top w:val="single" w:color="auto" w:sz="4" w:space="0"/>
              <w:left w:val="single" w:color="auto" w:sz="4" w:space="0"/>
              <w:bottom w:val="single" w:color="auto" w:sz="4" w:space="0"/>
              <w:right w:val="single" w:color="auto" w:sz="4" w:space="0"/>
            </w:tcBorders>
            <w:noWrap w:val="0"/>
          </w:tcPr>
          <w:p w14:paraId="4FFECEE3">
            <w:pPr>
              <w:widowControl w:val="0"/>
              <w:spacing w:after="0" w:line="240" w:lineRule="auto"/>
              <w:jc w:val="both"/>
              <w:rPr>
                <w:rFonts w:hint="eastAsia" w:ascii="宋体" w:hAnsi="宋体" w:eastAsia="宋体" w:cs="宋体"/>
                <w:sz w:val="21"/>
                <w:szCs w:val="21"/>
              </w:rPr>
            </w:pPr>
          </w:p>
        </w:tc>
        <w:tc>
          <w:tcPr>
            <w:tcW w:w="128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CF14A89">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进度安排</w:t>
            </w:r>
          </w:p>
        </w:tc>
        <w:tc>
          <w:tcPr>
            <w:tcW w:w="103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CC9E120">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8</w:t>
            </w:r>
          </w:p>
        </w:tc>
        <w:tc>
          <w:tcPr>
            <w:tcW w:w="595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C8F0650">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根据供应商提供的进度</w:t>
            </w:r>
            <w:r>
              <w:rPr>
                <w:rFonts w:hint="eastAsia" w:ascii="宋体" w:hAnsi="宋体" w:eastAsia="宋体" w:cs="宋体"/>
                <w:color w:val="000000"/>
                <w:sz w:val="21"/>
                <w:szCs w:val="21"/>
                <w:lang w:val="en-US" w:eastAsia="zh-CN"/>
              </w:rPr>
              <w:t>安排</w:t>
            </w:r>
            <w:r>
              <w:rPr>
                <w:rFonts w:hint="eastAsia" w:ascii="宋体" w:hAnsi="宋体" w:eastAsia="宋体" w:cs="宋体"/>
                <w:color w:val="000000"/>
                <w:sz w:val="21"/>
                <w:szCs w:val="21"/>
              </w:rPr>
              <w:t>进行打分。进度安排详细、各环节衔接紧凑且优于采购需求的得</w:t>
            </w:r>
            <w:r>
              <w:rPr>
                <w:rFonts w:hint="eastAsia" w:ascii="宋体" w:hAnsi="宋体" w:eastAsia="宋体" w:cs="宋体"/>
                <w:color w:val="000000"/>
                <w:sz w:val="21"/>
                <w:szCs w:val="21"/>
                <w:lang w:val="en-US" w:eastAsia="zh-CN"/>
              </w:rPr>
              <w:t>8</w:t>
            </w:r>
            <w:r>
              <w:rPr>
                <w:rFonts w:hint="eastAsia" w:ascii="宋体" w:hAnsi="宋体" w:eastAsia="宋体" w:cs="宋体"/>
                <w:color w:val="000000"/>
                <w:sz w:val="21"/>
                <w:szCs w:val="21"/>
              </w:rPr>
              <w:t>分；进度安排涵盖重要环节，工期能够满足采购需求的得</w:t>
            </w:r>
            <w:r>
              <w:rPr>
                <w:rFonts w:hint="eastAsia" w:ascii="宋体" w:hAnsi="宋体" w:eastAsia="宋体" w:cs="宋体"/>
                <w:color w:val="000000"/>
                <w:sz w:val="21"/>
                <w:szCs w:val="21"/>
                <w:lang w:val="en-US" w:eastAsia="zh-CN"/>
              </w:rPr>
              <w:t>6</w:t>
            </w:r>
            <w:r>
              <w:rPr>
                <w:rFonts w:hint="eastAsia" w:ascii="宋体" w:hAnsi="宋体" w:eastAsia="宋体" w:cs="宋体"/>
                <w:color w:val="000000"/>
                <w:sz w:val="21"/>
                <w:szCs w:val="21"/>
              </w:rPr>
              <w:t>分；进度安排略微笼统，但承诺后期优化后能够满足采购需求的得</w:t>
            </w: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分；进度安排笼统的得</w:t>
            </w:r>
            <w:r>
              <w:rPr>
                <w:rFonts w:hint="eastAsia" w:ascii="宋体" w:hAnsi="宋体" w:eastAsia="宋体" w:cs="宋体"/>
                <w:color w:val="000000"/>
                <w:sz w:val="21"/>
                <w:szCs w:val="21"/>
                <w:lang w:val="en-US" w:eastAsia="zh-CN"/>
              </w:rPr>
              <w:t>2</w:t>
            </w:r>
            <w:r>
              <w:rPr>
                <w:rFonts w:hint="eastAsia" w:ascii="宋体" w:hAnsi="宋体" w:eastAsia="宋体" w:cs="宋体"/>
                <w:color w:val="000000"/>
                <w:sz w:val="21"/>
                <w:szCs w:val="21"/>
              </w:rPr>
              <w:t>分；方案内容</w:t>
            </w:r>
            <w:r>
              <w:rPr>
                <w:rFonts w:hint="eastAsia" w:ascii="宋体" w:hAnsi="宋体" w:eastAsia="宋体" w:cs="宋体"/>
                <w:color w:val="000000"/>
                <w:sz w:val="21"/>
                <w:szCs w:val="21"/>
                <w:lang w:eastAsia="zh-CN"/>
              </w:rPr>
              <w:t>差</w:t>
            </w:r>
            <w:r>
              <w:rPr>
                <w:rFonts w:hint="eastAsia" w:ascii="宋体" w:hAnsi="宋体" w:eastAsia="宋体" w:cs="宋体"/>
                <w:color w:val="000000"/>
                <w:sz w:val="21"/>
                <w:szCs w:val="21"/>
              </w:rPr>
              <w:t>，可行性差的得</w:t>
            </w: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rPr>
              <w:t>分；其它没有内容或其他情况不满足磋商文件需求的不得分。</w:t>
            </w:r>
          </w:p>
        </w:tc>
      </w:tr>
      <w:tr w14:paraId="09940AD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14" w:type="dxa"/>
            <w:vMerge w:val="continue"/>
            <w:tcBorders>
              <w:top w:val="single" w:color="auto" w:sz="4" w:space="0"/>
              <w:left w:val="single" w:color="auto" w:sz="4" w:space="0"/>
              <w:bottom w:val="single" w:color="auto" w:sz="4" w:space="0"/>
              <w:right w:val="single" w:color="auto" w:sz="4" w:space="0"/>
            </w:tcBorders>
            <w:noWrap w:val="0"/>
          </w:tcPr>
          <w:p w14:paraId="0CFA2B5F">
            <w:pPr>
              <w:widowControl w:val="0"/>
              <w:spacing w:after="0" w:line="240" w:lineRule="auto"/>
              <w:jc w:val="both"/>
              <w:rPr>
                <w:rFonts w:hint="eastAsia" w:ascii="宋体" w:hAnsi="宋体" w:eastAsia="宋体" w:cs="宋体"/>
                <w:sz w:val="21"/>
                <w:szCs w:val="21"/>
              </w:rPr>
            </w:pPr>
          </w:p>
        </w:tc>
        <w:tc>
          <w:tcPr>
            <w:tcW w:w="128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DBCB207">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质量保证措施</w:t>
            </w:r>
          </w:p>
        </w:tc>
        <w:tc>
          <w:tcPr>
            <w:tcW w:w="103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547F198">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8</w:t>
            </w:r>
          </w:p>
        </w:tc>
        <w:tc>
          <w:tcPr>
            <w:tcW w:w="595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111D1A3">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根据供应商提供的项目质量保障措施进行打分。措施完善、详细、有针对性的得</w:t>
            </w:r>
            <w:r>
              <w:rPr>
                <w:rFonts w:hint="eastAsia" w:ascii="宋体" w:hAnsi="宋体" w:cs="宋体"/>
                <w:color w:val="000000"/>
                <w:sz w:val="21"/>
                <w:szCs w:val="21"/>
                <w:lang w:val="en-US" w:eastAsia="zh-CN"/>
              </w:rPr>
              <w:t>8</w:t>
            </w:r>
            <w:r>
              <w:rPr>
                <w:rFonts w:hint="eastAsia" w:ascii="宋体" w:hAnsi="宋体" w:eastAsia="宋体" w:cs="宋体"/>
                <w:color w:val="000000"/>
                <w:sz w:val="21"/>
                <w:szCs w:val="21"/>
              </w:rPr>
              <w:t>分；措施基本完善，基本能满足实际需要的得</w:t>
            </w:r>
            <w:r>
              <w:rPr>
                <w:rFonts w:hint="eastAsia" w:ascii="宋体" w:hAnsi="宋体" w:eastAsia="宋体" w:cs="宋体"/>
                <w:color w:val="000000"/>
                <w:sz w:val="21"/>
                <w:szCs w:val="21"/>
                <w:lang w:val="en-US" w:eastAsia="zh-CN"/>
              </w:rPr>
              <w:t>6</w:t>
            </w:r>
            <w:r>
              <w:rPr>
                <w:rFonts w:hint="eastAsia" w:ascii="宋体" w:hAnsi="宋体" w:eastAsia="宋体" w:cs="宋体"/>
                <w:color w:val="000000"/>
                <w:sz w:val="21"/>
                <w:szCs w:val="21"/>
              </w:rPr>
              <w:t>分，措施有疏漏，但通过后期优化能满足采购需求的得</w:t>
            </w: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分；措施</w:t>
            </w:r>
            <w:r>
              <w:rPr>
                <w:rFonts w:hint="eastAsia" w:ascii="宋体" w:hAnsi="宋体" w:eastAsia="宋体" w:cs="宋体"/>
                <w:color w:val="000000"/>
                <w:sz w:val="21"/>
                <w:szCs w:val="21"/>
                <w:lang w:eastAsia="zh-CN"/>
              </w:rPr>
              <w:t>笼统</w:t>
            </w:r>
            <w:r>
              <w:rPr>
                <w:rFonts w:hint="eastAsia" w:ascii="宋体" w:hAnsi="宋体" w:eastAsia="宋体" w:cs="宋体"/>
                <w:color w:val="000000"/>
                <w:sz w:val="21"/>
                <w:szCs w:val="21"/>
              </w:rPr>
              <w:t>、针对性</w:t>
            </w:r>
            <w:r>
              <w:rPr>
                <w:rFonts w:hint="eastAsia" w:ascii="宋体" w:hAnsi="宋体" w:eastAsia="宋体" w:cs="宋体"/>
                <w:color w:val="000000"/>
                <w:sz w:val="21"/>
                <w:szCs w:val="21"/>
                <w:lang w:eastAsia="zh-CN"/>
              </w:rPr>
              <w:t>一般</w:t>
            </w:r>
            <w:r>
              <w:rPr>
                <w:rFonts w:hint="eastAsia" w:ascii="宋体" w:hAnsi="宋体" w:eastAsia="宋体" w:cs="宋体"/>
                <w:color w:val="000000"/>
                <w:sz w:val="21"/>
                <w:szCs w:val="21"/>
              </w:rPr>
              <w:t>的得</w:t>
            </w:r>
            <w:r>
              <w:rPr>
                <w:rFonts w:hint="eastAsia" w:ascii="宋体" w:hAnsi="宋体" w:eastAsia="宋体" w:cs="宋体"/>
                <w:color w:val="000000"/>
                <w:sz w:val="21"/>
                <w:szCs w:val="21"/>
                <w:lang w:val="en-US" w:eastAsia="zh-CN"/>
              </w:rPr>
              <w:t>2</w:t>
            </w:r>
            <w:r>
              <w:rPr>
                <w:rFonts w:hint="eastAsia" w:ascii="宋体" w:hAnsi="宋体" w:eastAsia="宋体" w:cs="宋体"/>
                <w:color w:val="000000"/>
                <w:sz w:val="21"/>
                <w:szCs w:val="21"/>
              </w:rPr>
              <w:t>分</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方案内容</w:t>
            </w:r>
            <w:r>
              <w:rPr>
                <w:rFonts w:hint="eastAsia" w:ascii="宋体" w:hAnsi="宋体" w:eastAsia="宋体" w:cs="宋体"/>
                <w:color w:val="000000"/>
                <w:sz w:val="21"/>
                <w:szCs w:val="21"/>
                <w:lang w:eastAsia="zh-CN"/>
              </w:rPr>
              <w:t>差</w:t>
            </w:r>
            <w:r>
              <w:rPr>
                <w:rFonts w:hint="eastAsia" w:ascii="宋体" w:hAnsi="宋体" w:eastAsia="宋体" w:cs="宋体"/>
                <w:color w:val="000000"/>
                <w:sz w:val="21"/>
                <w:szCs w:val="21"/>
              </w:rPr>
              <w:t>，可行性差的得</w:t>
            </w: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rPr>
              <w:t>分；其它没有内容或其他情况不满足磋商文件需求的不得分。</w:t>
            </w:r>
          </w:p>
        </w:tc>
      </w:tr>
      <w:tr w14:paraId="5AE09A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14" w:type="dxa"/>
            <w:vMerge w:val="continue"/>
            <w:tcBorders>
              <w:top w:val="single" w:color="auto" w:sz="4" w:space="0"/>
              <w:left w:val="single" w:color="auto" w:sz="4" w:space="0"/>
              <w:bottom w:val="single" w:color="auto" w:sz="4" w:space="0"/>
              <w:right w:val="single" w:color="auto" w:sz="4" w:space="0"/>
            </w:tcBorders>
            <w:noWrap w:val="0"/>
          </w:tcPr>
          <w:p w14:paraId="6F237423">
            <w:pPr>
              <w:widowControl w:val="0"/>
              <w:spacing w:after="0" w:line="240" w:lineRule="auto"/>
              <w:jc w:val="both"/>
              <w:rPr>
                <w:rFonts w:hint="eastAsia" w:ascii="宋体" w:hAnsi="宋体" w:eastAsia="宋体" w:cs="宋体"/>
                <w:sz w:val="21"/>
                <w:szCs w:val="21"/>
              </w:rPr>
            </w:pPr>
          </w:p>
        </w:tc>
        <w:tc>
          <w:tcPr>
            <w:tcW w:w="128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AC59537">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安全保密措施</w:t>
            </w:r>
          </w:p>
        </w:tc>
        <w:tc>
          <w:tcPr>
            <w:tcW w:w="103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DD6EB7E">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8</w:t>
            </w:r>
          </w:p>
        </w:tc>
        <w:tc>
          <w:tcPr>
            <w:tcW w:w="595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968A72C">
            <w:pPr>
              <w:widowControl w:val="0"/>
              <w:pBdr>
                <w:top w:val="none" w:color="000000" w:sz="0" w:space="0"/>
                <w:left w:val="none" w:color="000000" w:sz="0" w:space="0"/>
                <w:bottom w:val="none" w:color="000000" w:sz="0" w:space="0"/>
                <w:right w:val="none" w:color="000000" w:sz="0" w:space="0"/>
              </w:pBdr>
              <w:spacing w:before="0" w:after="0" w:line="300" w:lineRule="atLeast"/>
              <w:ind w:left="0" w:right="0"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根据供应商提供的安全保密措施进行打分。安全措施完整详实、保密管理措施切合实际、能够实现采购人保密要求的得</w:t>
            </w:r>
            <w:r>
              <w:rPr>
                <w:rFonts w:hint="eastAsia" w:ascii="宋体" w:hAnsi="宋体" w:cs="宋体"/>
                <w:color w:val="000000"/>
                <w:sz w:val="21"/>
                <w:szCs w:val="21"/>
                <w:lang w:val="en-US" w:eastAsia="zh-CN"/>
              </w:rPr>
              <w:t>8</w:t>
            </w:r>
            <w:r>
              <w:rPr>
                <w:rFonts w:hint="eastAsia" w:ascii="宋体" w:hAnsi="宋体" w:eastAsia="宋体" w:cs="宋体"/>
                <w:color w:val="000000"/>
                <w:sz w:val="21"/>
                <w:szCs w:val="21"/>
              </w:rPr>
              <w:t>分；安全措施完整、保密管理措施有漏洞的得</w:t>
            </w:r>
            <w:r>
              <w:rPr>
                <w:rFonts w:hint="eastAsia" w:ascii="宋体" w:hAnsi="宋体" w:eastAsia="宋体" w:cs="宋体"/>
                <w:color w:val="000000"/>
                <w:sz w:val="21"/>
                <w:szCs w:val="21"/>
                <w:lang w:val="en-US" w:eastAsia="zh-CN"/>
              </w:rPr>
              <w:t>6</w:t>
            </w:r>
            <w:r>
              <w:rPr>
                <w:rFonts w:hint="eastAsia" w:ascii="宋体" w:hAnsi="宋体" w:eastAsia="宋体" w:cs="宋体"/>
                <w:color w:val="000000"/>
                <w:sz w:val="21"/>
                <w:szCs w:val="21"/>
              </w:rPr>
              <w:t>分；措施有欠缺，但通过后期优化能满足采购需求的得</w:t>
            </w: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分；</w:t>
            </w:r>
            <w:r>
              <w:rPr>
                <w:rFonts w:hint="eastAsia" w:ascii="宋体" w:hAnsi="宋体" w:eastAsia="宋体" w:cs="宋体"/>
                <w:color w:val="000000"/>
                <w:sz w:val="21"/>
                <w:szCs w:val="21"/>
                <w:lang w:eastAsia="zh-CN"/>
              </w:rPr>
              <w:t>保密</w:t>
            </w:r>
            <w:r>
              <w:rPr>
                <w:rFonts w:hint="eastAsia" w:ascii="宋体" w:hAnsi="宋体" w:eastAsia="宋体" w:cs="宋体"/>
                <w:color w:val="000000"/>
                <w:sz w:val="21"/>
                <w:szCs w:val="21"/>
              </w:rPr>
              <w:t>措施</w:t>
            </w:r>
            <w:r>
              <w:rPr>
                <w:rFonts w:hint="eastAsia" w:ascii="宋体" w:hAnsi="宋体" w:eastAsia="宋体" w:cs="宋体"/>
                <w:color w:val="000000"/>
                <w:sz w:val="21"/>
                <w:szCs w:val="21"/>
                <w:lang w:eastAsia="zh-CN"/>
              </w:rPr>
              <w:t>较差，不能满足要求</w:t>
            </w:r>
            <w:r>
              <w:rPr>
                <w:rFonts w:hint="eastAsia" w:ascii="宋体" w:hAnsi="宋体" w:eastAsia="宋体" w:cs="宋体"/>
                <w:color w:val="000000"/>
                <w:sz w:val="21"/>
                <w:szCs w:val="21"/>
              </w:rPr>
              <w:t>的得</w:t>
            </w:r>
            <w:r>
              <w:rPr>
                <w:rFonts w:hint="eastAsia" w:ascii="宋体" w:hAnsi="宋体" w:eastAsia="宋体" w:cs="宋体"/>
                <w:color w:val="000000"/>
                <w:sz w:val="21"/>
                <w:szCs w:val="21"/>
                <w:lang w:val="en-US" w:eastAsia="zh-CN"/>
              </w:rPr>
              <w:t>2</w:t>
            </w:r>
            <w:r>
              <w:rPr>
                <w:rFonts w:hint="eastAsia" w:ascii="宋体" w:hAnsi="宋体" w:eastAsia="宋体" w:cs="宋体"/>
                <w:color w:val="000000"/>
                <w:sz w:val="21"/>
                <w:szCs w:val="21"/>
              </w:rPr>
              <w:t>分；方案内容</w:t>
            </w:r>
            <w:r>
              <w:rPr>
                <w:rFonts w:hint="eastAsia" w:ascii="宋体" w:hAnsi="宋体" w:eastAsia="宋体" w:cs="宋体"/>
                <w:color w:val="000000"/>
                <w:sz w:val="21"/>
                <w:szCs w:val="21"/>
                <w:lang w:eastAsia="zh-CN"/>
              </w:rPr>
              <w:t>差</w:t>
            </w:r>
            <w:r>
              <w:rPr>
                <w:rFonts w:hint="eastAsia" w:ascii="宋体" w:hAnsi="宋体" w:eastAsia="宋体" w:cs="宋体"/>
                <w:color w:val="000000"/>
                <w:sz w:val="21"/>
                <w:szCs w:val="21"/>
              </w:rPr>
              <w:t>，可行性差的得</w:t>
            </w: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rPr>
              <w:t>分；其它没有内容或其他情况不满足磋商文件需求的不得分。</w:t>
            </w:r>
          </w:p>
        </w:tc>
      </w:tr>
    </w:tbl>
    <w:p w14:paraId="42BC2280">
      <w:pPr>
        <w:rPr>
          <w:rFonts w:hint="eastAsia" w:ascii="宋体" w:hAnsi="宋体" w:eastAsia="宋体" w:cs="宋体"/>
        </w:rPr>
      </w:pPr>
    </w:p>
    <w:p w14:paraId="62274EA2">
      <w:pPr>
        <w:pStyle w:val="29"/>
        <w:rPr>
          <w:rFonts w:hint="eastAsia" w:ascii="宋体" w:hAnsi="宋体" w:eastAsia="宋体" w:cs="宋体"/>
          <w:sz w:val="24"/>
          <w:szCs w:val="24"/>
        </w:rPr>
      </w:pPr>
    </w:p>
    <w:p w14:paraId="11EB9494">
      <w:pPr>
        <w:pStyle w:val="29"/>
        <w:rPr>
          <w:rFonts w:hint="eastAsia" w:ascii="宋体" w:hAnsi="宋体" w:eastAsia="宋体" w:cs="宋体"/>
          <w:sz w:val="24"/>
          <w:szCs w:val="24"/>
        </w:rPr>
      </w:pPr>
    </w:p>
    <w:p w14:paraId="4E635AAB">
      <w:pPr>
        <w:pStyle w:val="29"/>
        <w:rPr>
          <w:rFonts w:hint="eastAsia" w:ascii="宋体" w:hAnsi="宋体" w:eastAsia="宋体" w:cs="宋体"/>
          <w:sz w:val="24"/>
          <w:szCs w:val="24"/>
        </w:rPr>
      </w:pPr>
    </w:p>
    <w:bookmarkEnd w:id="5"/>
    <w:p w14:paraId="7D174683">
      <w:pPr>
        <w:rPr>
          <w:rFonts w:asciiTheme="minorEastAsia" w:hAnsiTheme="minorEastAsia" w:eastAsiaTheme="minorEastAsia"/>
          <w:b/>
          <w:color w:val="auto"/>
          <w:sz w:val="36"/>
        </w:rPr>
      </w:pPr>
      <w:bookmarkStart w:id="6" w:name="OLE_LINK13"/>
      <w:bookmarkStart w:id="7" w:name="_Toc10140"/>
      <w:bookmarkStart w:id="8" w:name="_Toc520459881"/>
      <w:bookmarkStart w:id="9" w:name="OLE_LINK14"/>
      <w:bookmarkStart w:id="10" w:name="_Toc521664931"/>
      <w:r>
        <w:rPr>
          <w:rFonts w:asciiTheme="minorEastAsia" w:hAnsiTheme="minorEastAsia" w:eastAsiaTheme="minorEastAsia"/>
          <w:b/>
          <w:color w:val="auto"/>
          <w:sz w:val="36"/>
        </w:rPr>
        <w:br w:type="page"/>
      </w:r>
    </w:p>
    <w:p w14:paraId="47AD5A01">
      <w:pPr>
        <w:pStyle w:val="21"/>
        <w:numPr>
          <w:ilvl w:val="0"/>
          <w:numId w:val="5"/>
        </w:numPr>
        <w:ind w:left="1213" w:right="1440" w:firstLine="0"/>
        <w:jc w:val="center"/>
        <w:rPr>
          <w:rFonts w:asciiTheme="minorEastAsia" w:hAnsiTheme="minorEastAsia" w:eastAsiaTheme="minorEastAsia"/>
          <w:b/>
          <w:color w:val="auto"/>
          <w:sz w:val="36"/>
        </w:rPr>
      </w:pPr>
      <w:r>
        <w:rPr>
          <w:rFonts w:asciiTheme="minorEastAsia" w:hAnsiTheme="minorEastAsia" w:eastAsiaTheme="minorEastAsia"/>
          <w:b/>
          <w:color w:val="auto"/>
          <w:sz w:val="36"/>
        </w:rPr>
        <w:t>项目要求（采购需求）</w:t>
      </w:r>
    </w:p>
    <w:p w14:paraId="32D0198D">
      <w:pPr>
        <w:pStyle w:val="80"/>
        <w:keepNext w:val="0"/>
        <w:keepLines w:val="0"/>
        <w:pageBreakBefore w:val="0"/>
        <w:widowControl w:val="0"/>
        <w:spacing w:line="360" w:lineRule="auto"/>
        <w:ind w:left="162"/>
        <w:rPr>
          <w:rFonts w:ascii="宋体" w:hAnsi="宋体" w:eastAsia="宋体"/>
          <w:b/>
          <w:bCs/>
          <w:sz w:val="13"/>
          <w:szCs w:val="13"/>
          <w:lang w:val="en-US" w:eastAsia="zh-CN"/>
        </w:rPr>
      </w:pPr>
    </w:p>
    <w:p w14:paraId="01800CB8">
      <w:pPr>
        <w:widowControl w:val="0"/>
        <w:spacing w:line="360" w:lineRule="auto"/>
        <w:ind w:left="162"/>
        <w:jc w:val="both"/>
        <w:rPr>
          <w:rFonts w:hint="default" w:ascii="宋体" w:hAnsi="宋体" w:eastAsia="宋体" w:cs="Times New Roman"/>
          <w:b/>
          <w:bCs/>
          <w:kern w:val="2"/>
          <w:sz w:val="24"/>
          <w:szCs w:val="24"/>
          <w:lang w:val="en-US" w:eastAsia="zh-CN" w:bidi="ar-SA"/>
        </w:rPr>
      </w:pPr>
      <w:r>
        <w:rPr>
          <w:rFonts w:hint="default" w:ascii="宋体" w:hAnsi="宋体" w:eastAsia="宋体" w:cs="Times New Roman"/>
          <w:b/>
          <w:bCs/>
          <w:kern w:val="2"/>
          <w:sz w:val="24"/>
          <w:szCs w:val="24"/>
          <w:lang w:val="en-US" w:eastAsia="zh-CN" w:bidi="ar-SA"/>
        </w:rPr>
        <w:t>一、</w:t>
      </w:r>
      <w:r>
        <w:rPr>
          <w:rFonts w:hint="eastAsia" w:ascii="宋体" w:hAnsi="宋体" w:eastAsia="宋体" w:cs="Times New Roman"/>
          <w:b/>
          <w:bCs/>
          <w:kern w:val="2"/>
          <w:sz w:val="24"/>
          <w:szCs w:val="24"/>
          <w:lang w:val="en-US" w:eastAsia="zh-CN" w:bidi="ar-SA"/>
        </w:rPr>
        <w:t>项目内容</w:t>
      </w:r>
    </w:p>
    <w:p w14:paraId="37C147CB">
      <w:pPr>
        <w:widowControl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本项目不接受超过</w:t>
      </w:r>
      <w:r>
        <w:rPr>
          <w:rFonts w:hint="eastAsia" w:ascii="宋体" w:hAnsi="宋体" w:eastAsia="宋体" w:cs="宋体"/>
          <w:b/>
          <w:bCs/>
          <w:kern w:val="0"/>
          <w:sz w:val="24"/>
          <w:szCs w:val="24"/>
          <w:u w:val="single"/>
        </w:rPr>
        <w:t>150万元</w:t>
      </w:r>
      <w:r>
        <w:rPr>
          <w:rFonts w:hint="eastAsia" w:ascii="宋体" w:hAnsi="宋体" w:eastAsia="宋体" w:cs="宋体"/>
          <w:kern w:val="0"/>
          <w:sz w:val="24"/>
          <w:szCs w:val="24"/>
        </w:rPr>
        <w:t>人民币（采购项目预算金额）的报价。报价包含项目完成所需全部费用，采购人不再支付报价以外的任何费用。</w:t>
      </w:r>
    </w:p>
    <w:p w14:paraId="000D2F63">
      <w:pPr>
        <w:widowControl w:val="0"/>
        <w:spacing w:line="360" w:lineRule="auto"/>
        <w:ind w:firstLine="482" w:firstLineChars="200"/>
        <w:jc w:val="both"/>
        <w:rPr>
          <w:rFonts w:hint="default" w:ascii="宋体" w:hAnsi="宋体" w:eastAsia="宋体" w:cs="Times New Roman"/>
          <w:b/>
          <w:bCs/>
          <w:kern w:val="2"/>
          <w:sz w:val="24"/>
          <w:szCs w:val="24"/>
          <w:lang w:val="en-US" w:eastAsia="zh-CN" w:bidi="ar-SA"/>
        </w:rPr>
      </w:pPr>
      <w:r>
        <w:rPr>
          <w:rFonts w:hint="eastAsia" w:ascii="宋体" w:hAnsi="宋体" w:eastAsia="宋体" w:cs="Times New Roman"/>
          <w:b/>
          <w:bCs/>
          <w:kern w:val="2"/>
          <w:sz w:val="24"/>
          <w:szCs w:val="24"/>
          <w:lang w:val="en-US" w:eastAsia="zh-CN" w:bidi="ar-SA"/>
        </w:rPr>
        <w:t>二、项目概况</w:t>
      </w:r>
    </w:p>
    <w:p w14:paraId="153D6EC7">
      <w:pPr>
        <w:widowControl w:val="0"/>
        <w:spacing w:line="360" w:lineRule="auto"/>
        <w:ind w:firstLine="480"/>
        <w:jc w:val="left"/>
        <w:rPr>
          <w:rFonts w:hint="default" w:ascii="宋体" w:hAnsi="宋体" w:eastAsia="宋体" w:cs="宋体"/>
          <w:kern w:val="0"/>
          <w:sz w:val="24"/>
          <w:szCs w:val="24"/>
          <w:lang w:val="en-US" w:eastAsia="zh-CN"/>
        </w:rPr>
      </w:pPr>
      <w:r>
        <w:rPr>
          <w:rFonts w:hint="eastAsia" w:ascii="宋体" w:hAnsi="宋体" w:eastAsia="宋体" w:cs="宋体"/>
          <w:kern w:val="0"/>
          <w:sz w:val="24"/>
          <w:szCs w:val="24"/>
        </w:rPr>
        <w:t>1、项目</w:t>
      </w:r>
      <w:bookmarkStart w:id="11" w:name="_Toc527964793"/>
      <w:bookmarkStart w:id="12" w:name="_Toc162835522"/>
      <w:bookmarkStart w:id="13" w:name="_Toc472242213"/>
      <w:r>
        <w:rPr>
          <w:rFonts w:hint="eastAsia" w:ascii="宋体" w:hAnsi="宋体" w:eastAsia="宋体" w:cs="宋体"/>
          <w:kern w:val="0"/>
          <w:sz w:val="24"/>
          <w:szCs w:val="24"/>
          <w:lang w:val="en-US" w:eastAsia="zh-CN"/>
        </w:rPr>
        <w:t>名称：丰县2025年度国土变更调查项目。</w:t>
      </w:r>
    </w:p>
    <w:p w14:paraId="5F8B33E2">
      <w:pPr>
        <w:widowControl w:val="0"/>
        <w:spacing w:line="360" w:lineRule="auto"/>
        <w:ind w:firstLine="48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2、项目范围：徐州市丰县，调查面积：1450.28</w:t>
      </w:r>
      <w:r>
        <w:rPr>
          <w:rFonts w:hint="eastAsia" w:ascii="宋体" w:hAnsi="宋体" w:eastAsia="宋体" w:cs="宋体"/>
          <w:color w:val="auto"/>
          <w:kern w:val="2"/>
          <w:sz w:val="24"/>
          <w:szCs w:val="24"/>
        </w:rPr>
        <w:t>Km²</w:t>
      </w:r>
      <w:r>
        <w:rPr>
          <w:rFonts w:hint="eastAsia" w:ascii="宋体" w:hAnsi="宋体" w:eastAsia="宋体" w:cs="宋体"/>
          <w:color w:val="auto"/>
          <w:kern w:val="2"/>
          <w:sz w:val="24"/>
          <w:szCs w:val="24"/>
          <w:lang w:eastAsia="zh-CN"/>
        </w:rPr>
        <w:t>。</w:t>
      </w:r>
    </w:p>
    <w:p w14:paraId="3036A076">
      <w:pPr>
        <w:widowControl w:val="0"/>
        <w:spacing w:line="360" w:lineRule="auto"/>
        <w:ind w:firstLine="48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3、项目目标：根据</w:t>
      </w: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自然资源部办公厅 国家林业和草原局办公室关于开展2025年度全国国土变更调查及森林草原湿地荒漠调查监测工作的通知</w:t>
      </w:r>
      <w:r>
        <w:rPr>
          <w:rFonts w:hint="eastAsia" w:ascii="宋体" w:hAnsi="宋体" w:eastAsia="宋体" w:cs="宋体"/>
          <w:kern w:val="0"/>
          <w:sz w:val="24"/>
          <w:szCs w:val="24"/>
        </w:rPr>
        <w:t>》</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自然资办发[2025]33号）</w:t>
      </w:r>
      <w:r>
        <w:rPr>
          <w:rFonts w:hint="eastAsia" w:ascii="宋体" w:hAnsi="宋体" w:eastAsia="宋体" w:cs="宋体"/>
          <w:kern w:val="0"/>
          <w:sz w:val="24"/>
          <w:szCs w:val="24"/>
        </w:rPr>
        <w:t>要求，开展丰县</w:t>
      </w:r>
      <w:r>
        <w:rPr>
          <w:rFonts w:hint="eastAsia" w:ascii="宋体" w:hAnsi="宋体" w:eastAsia="宋体" w:cs="宋体"/>
          <w:kern w:val="0"/>
          <w:sz w:val="24"/>
          <w:szCs w:val="24"/>
          <w:lang w:val="en-US" w:eastAsia="zh-CN"/>
        </w:rPr>
        <w:t>2025</w:t>
      </w:r>
      <w:r>
        <w:rPr>
          <w:rFonts w:hint="eastAsia" w:ascii="宋体" w:hAnsi="宋体" w:eastAsia="宋体" w:cs="宋体"/>
          <w:kern w:val="0"/>
          <w:sz w:val="24"/>
          <w:szCs w:val="24"/>
        </w:rPr>
        <w:t>年度国土变更调查工作，掌握丰县2025年度国土利用变化情况，更新国土调查数据库</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完成2025年度变更调查成果数据分析汇总工作</w:t>
      </w: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 xml:space="preserve"> </w:t>
      </w:r>
    </w:p>
    <w:p w14:paraId="6437675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rPr>
      </w:pPr>
      <w:r>
        <w:rPr>
          <w:rFonts w:hint="eastAsia" w:ascii="宋体" w:hAnsi="宋体" w:eastAsia="宋体" w:cs="宋体"/>
          <w:kern w:val="0"/>
          <w:sz w:val="24"/>
          <w:szCs w:val="24"/>
          <w:lang w:val="en-US" w:eastAsia="zh-CN"/>
        </w:rPr>
        <w:t>4、</w:t>
      </w:r>
      <w:bookmarkEnd w:id="11"/>
      <w:bookmarkEnd w:id="12"/>
      <w:bookmarkEnd w:id="13"/>
      <w:r>
        <w:rPr>
          <w:rFonts w:hint="eastAsia" w:ascii="宋体" w:hAnsi="宋体" w:eastAsia="宋体" w:cs="宋体"/>
          <w:kern w:val="0"/>
          <w:sz w:val="24"/>
          <w:szCs w:val="24"/>
          <w:lang w:val="en-US" w:eastAsia="zh-CN"/>
        </w:rPr>
        <w:t>项目任务：</w:t>
      </w:r>
      <w:r>
        <w:rPr>
          <w:rFonts w:hint="eastAsia" w:ascii="宋体" w:hAnsi="宋体" w:eastAsia="宋体" w:cs="宋体"/>
          <w:color w:val="auto"/>
          <w:kern w:val="2"/>
          <w:sz w:val="24"/>
          <w:szCs w:val="24"/>
        </w:rPr>
        <w:t>在2024年度国土变更调查成果（以下简称“基础库”）基础上，以2025年12月31日为标准时点，结合自然资源管理及日常变更成果、2024年度变更调查跟踪图斑，统一制作年度国土变更调查工作底图（以下简称“调查底图”），开展县级实地调查举证，依托“江苏省国土变更调查省市县三级在线核查系统”（以下简称“在线核查系统”），采用“线上+线下”相结合的方式开展县级调查，全面掌握</w:t>
      </w:r>
      <w:r>
        <w:rPr>
          <w:rFonts w:hint="eastAsia" w:ascii="宋体" w:hAnsi="宋体" w:eastAsia="宋体" w:cs="宋体"/>
          <w:color w:val="auto"/>
          <w:kern w:val="2"/>
          <w:sz w:val="24"/>
          <w:szCs w:val="24"/>
          <w:lang w:val="en-US" w:eastAsia="zh-CN"/>
        </w:rPr>
        <w:t>丰县</w:t>
      </w:r>
      <w:r>
        <w:rPr>
          <w:rFonts w:hint="eastAsia" w:ascii="宋体" w:hAnsi="宋体" w:eastAsia="宋体" w:cs="宋体"/>
          <w:color w:val="auto"/>
          <w:kern w:val="2"/>
          <w:sz w:val="24"/>
          <w:szCs w:val="24"/>
        </w:rPr>
        <w:t>2025年度的地类、面积、属性及相关单独图层的变化情况，保持第三次全国国土调查（以下简称“三调”）及其基础上开展的年度国土变更调查成果的现势性，夯实国土调查成果作为自然资源管理工作底数、底版和底图的工作基础，做好《全国国土空间规划纲要（2021-2035年）》评估、城市国土空间规划体检、耕地保护的数据准备，有效支撑高质量发展和国土空间治理现代化。</w:t>
      </w:r>
    </w:p>
    <w:p w14:paraId="7AACA442">
      <w:pPr>
        <w:widowControl w:val="0"/>
        <w:spacing w:line="360" w:lineRule="auto"/>
        <w:ind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rPr>
        <w:t>三</w:t>
      </w:r>
      <w:r>
        <w:rPr>
          <w:rFonts w:hint="eastAsia" w:ascii="宋体" w:hAnsi="宋体" w:eastAsia="宋体" w:cs="宋体"/>
          <w:b/>
          <w:bCs/>
          <w:kern w:val="0"/>
          <w:sz w:val="24"/>
          <w:szCs w:val="24"/>
        </w:rPr>
        <w:t>、</w:t>
      </w:r>
      <w:r>
        <w:rPr>
          <w:rFonts w:hint="eastAsia" w:ascii="宋体" w:hAnsi="宋体" w:eastAsia="宋体" w:cs="宋体"/>
          <w:b/>
          <w:bCs/>
          <w:kern w:val="0"/>
          <w:sz w:val="24"/>
          <w:szCs w:val="24"/>
          <w:lang w:val="en-US" w:eastAsia="zh-CN"/>
        </w:rPr>
        <w:t>项目</w:t>
      </w:r>
      <w:r>
        <w:rPr>
          <w:rFonts w:hint="eastAsia" w:ascii="宋体" w:hAnsi="宋体" w:eastAsia="宋体" w:cs="宋体"/>
          <w:b/>
          <w:bCs/>
          <w:kern w:val="0"/>
          <w:sz w:val="24"/>
          <w:szCs w:val="24"/>
        </w:rPr>
        <w:t>成果</w:t>
      </w:r>
    </w:p>
    <w:p w14:paraId="6A8D61FC">
      <w:pPr>
        <w:widowControl w:val="0"/>
        <w:spacing w:line="360" w:lineRule="auto"/>
        <w:ind w:firstLine="48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按照</w:t>
      </w:r>
      <w:r>
        <w:rPr>
          <w:rFonts w:hint="eastAsia" w:ascii="宋体" w:hAnsi="宋体" w:eastAsia="宋体" w:cs="宋体"/>
          <w:kern w:val="0"/>
          <w:sz w:val="24"/>
          <w:szCs w:val="24"/>
          <w:lang w:val="en-US" w:eastAsia="zh-CN"/>
        </w:rPr>
        <w:t>国家和</w:t>
      </w:r>
      <w:r>
        <w:rPr>
          <w:rFonts w:hint="eastAsia" w:ascii="宋体" w:hAnsi="宋体" w:eastAsia="宋体" w:cs="宋体"/>
          <w:kern w:val="0"/>
          <w:sz w:val="24"/>
          <w:szCs w:val="24"/>
        </w:rPr>
        <w:t>省</w:t>
      </w:r>
      <w:r>
        <w:rPr>
          <w:rFonts w:hint="eastAsia" w:ascii="宋体" w:hAnsi="宋体" w:eastAsia="宋体" w:cs="宋体"/>
          <w:kern w:val="0"/>
          <w:sz w:val="24"/>
          <w:szCs w:val="24"/>
          <w:lang w:val="en-US" w:eastAsia="zh-CN"/>
        </w:rPr>
        <w:t>级</w:t>
      </w:r>
      <w:r>
        <w:rPr>
          <w:rFonts w:hint="eastAsia" w:ascii="宋体" w:hAnsi="宋体" w:eastAsia="宋体" w:cs="宋体"/>
          <w:kern w:val="0"/>
          <w:sz w:val="24"/>
          <w:szCs w:val="24"/>
        </w:rPr>
        <w:t>要求形成整套2025年度国土</w:t>
      </w:r>
      <w:r>
        <w:rPr>
          <w:rFonts w:hint="eastAsia" w:ascii="宋体" w:hAnsi="宋体" w:eastAsia="宋体" w:cs="宋体"/>
          <w:kern w:val="0"/>
          <w:sz w:val="24"/>
          <w:szCs w:val="24"/>
          <w:lang w:val="en-US" w:eastAsia="zh-CN"/>
        </w:rPr>
        <w:t>变更</w:t>
      </w:r>
      <w:r>
        <w:rPr>
          <w:rFonts w:hint="eastAsia" w:ascii="宋体" w:hAnsi="宋体" w:eastAsia="宋体" w:cs="宋体"/>
          <w:kern w:val="0"/>
          <w:sz w:val="24"/>
          <w:szCs w:val="24"/>
        </w:rPr>
        <w:t>调查成果资料，应包括影像数据、图形数据等。其中国土调查矢量数据包括2025年度国土变更调查成果数据包（含图斑地类、种植属性、增量信息、统计报表）及相关单独图层，为MDB格式；“互联网+”举证成果为DB格式，变更调查所有举证的图斑放置在变更调查举证属性表中，举证信息表为MDB格式；《变更图斑信息核实记录表》为MDB格式，根据变化图斑的变更情况逐图斑填写。</w:t>
      </w:r>
      <w:r>
        <w:rPr>
          <w:rFonts w:hint="eastAsia" w:ascii="宋体" w:hAnsi="宋体" w:eastAsia="宋体" w:cs="宋体"/>
          <w:kern w:val="0"/>
          <w:sz w:val="24"/>
          <w:szCs w:val="24"/>
          <w:lang w:eastAsia="zh-CN"/>
        </w:rPr>
        <w:t>按要求需要形成的文字报告、图件、表格等成果。</w:t>
      </w:r>
    </w:p>
    <w:p w14:paraId="5A2DDD73">
      <w:pPr>
        <w:widowControl w:val="0"/>
        <w:spacing w:line="360" w:lineRule="auto"/>
        <w:ind w:firstLine="480"/>
        <w:jc w:val="left"/>
        <w:rPr>
          <w:rFonts w:hint="eastAsia" w:ascii="宋体" w:hAnsi="宋体" w:eastAsia="宋体" w:cs="宋体"/>
          <w:b/>
          <w:bCs/>
          <w:kern w:val="0"/>
          <w:sz w:val="24"/>
          <w:szCs w:val="24"/>
        </w:rPr>
      </w:pPr>
      <w:r>
        <w:rPr>
          <w:rFonts w:hint="eastAsia" w:ascii="宋体" w:hAnsi="宋体" w:eastAsia="宋体" w:cs="宋体"/>
          <w:b/>
          <w:bCs/>
          <w:kern w:val="0"/>
          <w:sz w:val="24"/>
          <w:szCs w:val="24"/>
          <w:lang w:eastAsia="zh-CN"/>
        </w:rPr>
        <w:t>四</w:t>
      </w:r>
      <w:r>
        <w:rPr>
          <w:rFonts w:hint="eastAsia" w:ascii="宋体" w:hAnsi="宋体" w:eastAsia="宋体" w:cs="宋体"/>
          <w:b/>
          <w:bCs/>
          <w:kern w:val="0"/>
          <w:sz w:val="24"/>
          <w:szCs w:val="24"/>
        </w:rPr>
        <w:t>、进度要求</w:t>
      </w:r>
    </w:p>
    <w:p w14:paraId="22CC722D">
      <w:pPr>
        <w:widowControl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项目进度：</w:t>
      </w:r>
      <w:r>
        <w:rPr>
          <w:rFonts w:hint="eastAsia" w:ascii="宋体" w:hAnsi="宋体" w:eastAsia="宋体" w:cs="宋体"/>
          <w:kern w:val="0"/>
          <w:sz w:val="24"/>
          <w:szCs w:val="24"/>
          <w:lang w:val="en-US" w:eastAsia="zh-CN"/>
        </w:rPr>
        <w:t>2025</w:t>
      </w:r>
      <w:r>
        <w:rPr>
          <w:rFonts w:hint="eastAsia" w:ascii="宋体" w:hAnsi="宋体" w:eastAsia="宋体" w:cs="宋体"/>
          <w:kern w:val="0"/>
          <w:sz w:val="24"/>
          <w:szCs w:val="24"/>
        </w:rPr>
        <w:t>年度国土变更调查进度安排以自然资源部、江苏省自然资源厅和徐州市局具体工作安排为准。</w:t>
      </w:r>
    </w:p>
    <w:p w14:paraId="18FD2B6F">
      <w:pPr>
        <w:widowControl w:val="0"/>
        <w:spacing w:line="360" w:lineRule="auto"/>
        <w:ind w:firstLine="480"/>
        <w:jc w:val="left"/>
        <w:rPr>
          <w:rFonts w:hint="eastAsia" w:ascii="宋体" w:hAnsi="宋体" w:eastAsia="宋体" w:cs="宋体"/>
          <w:b/>
          <w:bCs/>
          <w:kern w:val="0"/>
          <w:sz w:val="24"/>
          <w:szCs w:val="24"/>
        </w:rPr>
      </w:pPr>
      <w:r>
        <w:rPr>
          <w:rFonts w:hint="eastAsia" w:ascii="宋体" w:hAnsi="宋体" w:cs="宋体"/>
          <w:b/>
          <w:bCs/>
          <w:kern w:val="0"/>
          <w:sz w:val="24"/>
          <w:szCs w:val="24"/>
          <w:lang w:eastAsia="zh-CN"/>
        </w:rPr>
        <w:t>五</w:t>
      </w:r>
      <w:r>
        <w:rPr>
          <w:rFonts w:hint="eastAsia" w:ascii="宋体" w:hAnsi="宋体" w:eastAsia="宋体" w:cs="宋体"/>
          <w:b/>
          <w:bCs/>
          <w:kern w:val="0"/>
          <w:sz w:val="24"/>
          <w:szCs w:val="24"/>
        </w:rPr>
        <w:t>、</w:t>
      </w:r>
      <w:r>
        <w:rPr>
          <w:rFonts w:hint="eastAsia" w:ascii="宋体" w:hAnsi="宋体" w:eastAsia="宋体" w:cs="宋体"/>
          <w:b/>
          <w:bCs/>
          <w:kern w:val="2"/>
          <w:sz w:val="24"/>
          <w:szCs w:val="24"/>
          <w:lang w:val="en-US" w:eastAsia="zh-CN" w:bidi="ar-SA"/>
        </w:rPr>
        <w:t>其他要求</w:t>
      </w:r>
    </w:p>
    <w:p w14:paraId="065D9184">
      <w:pPr>
        <w:widowControl/>
        <w:pBdr>
          <w:top w:val="none" w:color="000000" w:sz="0" w:space="0"/>
          <w:left w:val="none" w:color="000000" w:sz="0" w:space="0"/>
          <w:bottom w:val="none" w:color="000000" w:sz="0" w:space="0"/>
          <w:right w:val="none" w:color="000000" w:sz="0" w:space="0"/>
        </w:pBdr>
        <w:spacing w:line="360" w:lineRule="auto"/>
        <w:ind w:firstLine="818" w:firstLineChars="341"/>
        <w:jc w:val="both"/>
        <w:rPr>
          <w:rFonts w:hint="default" w:ascii="Times New Roman" w:hAnsi="Times New Roman" w:eastAsia="宋体" w:cs="Times New Roman"/>
          <w:kern w:val="2"/>
          <w:sz w:val="21"/>
          <w:szCs w:val="24"/>
          <w:lang w:val="en-US" w:eastAsia="zh-CN" w:bidi="ar-SA"/>
        </w:rPr>
      </w:pPr>
      <w:r>
        <w:rPr>
          <w:rFonts w:hint="default" w:ascii="宋体" w:hAnsi="宋体" w:eastAsia="宋体" w:cs="Times New Roman"/>
          <w:kern w:val="2"/>
          <w:sz w:val="24"/>
          <w:szCs w:val="24"/>
          <w:lang w:val="en-US" w:eastAsia="zh-CN" w:bidi="ar-SA"/>
        </w:rPr>
        <w:t>详见本项目磋商文件附件6《拟签订的合同文本》。</w:t>
      </w:r>
    </w:p>
    <w:p w14:paraId="7C09132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Calibri" w:hAnsi="Calibri"/>
          <w:kern w:val="2"/>
          <w:sz w:val="24"/>
          <w:szCs w:val="32"/>
          <w:lang w:eastAsia="zh-CN"/>
        </w:rPr>
      </w:pPr>
    </w:p>
    <w:p w14:paraId="74E7C27F">
      <w:pPr>
        <w:pStyle w:val="80"/>
        <w:keepNext w:val="0"/>
        <w:keepLines w:val="0"/>
        <w:pageBreakBefore w:val="0"/>
        <w:widowControl w:val="0"/>
        <w:spacing w:line="360" w:lineRule="auto"/>
        <w:ind w:left="162"/>
        <w:rPr>
          <w:rFonts w:hint="eastAsia" w:ascii="宋体" w:hAnsi="宋体" w:eastAsia="宋体" w:cs="Times New Roman"/>
          <w:b/>
          <w:bCs/>
          <w:color w:val="FF0000"/>
          <w:sz w:val="24"/>
          <w:szCs w:val="24"/>
          <w:lang w:val="en-US" w:eastAsia="zh-CN"/>
        </w:rPr>
      </w:pPr>
    </w:p>
    <w:p w14:paraId="688CBBD6">
      <w:pPr>
        <w:pStyle w:val="81"/>
        <w:rPr>
          <w:rFonts w:hint="eastAsia" w:ascii="宋体" w:hAnsi="宋体" w:eastAsia="宋体" w:cs="Times New Roman"/>
          <w:b/>
          <w:bCs/>
          <w:color w:val="FF0000"/>
          <w:sz w:val="24"/>
          <w:szCs w:val="24"/>
          <w:lang w:val="en-US" w:eastAsia="zh-CN"/>
        </w:rPr>
      </w:pPr>
    </w:p>
    <w:p w14:paraId="317EBE67">
      <w:pPr>
        <w:pStyle w:val="81"/>
        <w:rPr>
          <w:rFonts w:hint="eastAsia" w:ascii="宋体" w:hAnsi="宋体" w:eastAsia="宋体" w:cs="Times New Roman"/>
          <w:b/>
          <w:bCs/>
          <w:color w:val="FF0000"/>
          <w:sz w:val="24"/>
          <w:szCs w:val="24"/>
          <w:lang w:val="en-US" w:eastAsia="zh-CN"/>
        </w:rPr>
      </w:pPr>
    </w:p>
    <w:p w14:paraId="393EAF28">
      <w:pPr>
        <w:pStyle w:val="81"/>
        <w:rPr>
          <w:rFonts w:hint="eastAsia" w:ascii="宋体" w:hAnsi="宋体" w:eastAsia="宋体" w:cs="Times New Roman"/>
          <w:b/>
          <w:bCs/>
          <w:color w:val="FF0000"/>
          <w:sz w:val="24"/>
          <w:szCs w:val="24"/>
          <w:lang w:val="en-US" w:eastAsia="zh-CN"/>
        </w:rPr>
      </w:pPr>
    </w:p>
    <w:p w14:paraId="311176A5">
      <w:pPr>
        <w:pStyle w:val="81"/>
        <w:rPr>
          <w:rFonts w:hint="eastAsia" w:ascii="宋体" w:hAnsi="宋体" w:eastAsia="宋体" w:cs="Times New Roman"/>
          <w:b/>
          <w:bCs/>
          <w:color w:val="FF0000"/>
          <w:sz w:val="24"/>
          <w:szCs w:val="24"/>
          <w:lang w:val="en-US" w:eastAsia="zh-CN"/>
        </w:rPr>
      </w:pPr>
    </w:p>
    <w:p w14:paraId="67D145CF">
      <w:pPr>
        <w:pStyle w:val="81"/>
        <w:rPr>
          <w:rFonts w:hint="eastAsia" w:ascii="宋体" w:hAnsi="宋体" w:eastAsia="宋体" w:cs="Times New Roman"/>
          <w:b/>
          <w:bCs/>
          <w:color w:val="FF0000"/>
          <w:sz w:val="24"/>
          <w:szCs w:val="24"/>
          <w:lang w:val="en-US" w:eastAsia="zh-CN"/>
        </w:rPr>
      </w:pPr>
    </w:p>
    <w:p w14:paraId="49E50FED">
      <w:pPr>
        <w:pStyle w:val="81"/>
        <w:rPr>
          <w:rFonts w:hint="eastAsia" w:ascii="宋体" w:hAnsi="宋体" w:eastAsia="宋体" w:cs="Times New Roman"/>
          <w:b/>
          <w:bCs/>
          <w:color w:val="FF0000"/>
          <w:sz w:val="24"/>
          <w:szCs w:val="24"/>
          <w:lang w:val="en-US" w:eastAsia="zh-CN"/>
        </w:rPr>
      </w:pPr>
    </w:p>
    <w:p w14:paraId="11AF276A">
      <w:pPr>
        <w:pStyle w:val="81"/>
        <w:rPr>
          <w:rFonts w:hint="eastAsia" w:ascii="宋体" w:hAnsi="宋体" w:eastAsia="宋体" w:cs="Times New Roman"/>
          <w:b/>
          <w:bCs/>
          <w:color w:val="FF0000"/>
          <w:sz w:val="24"/>
          <w:szCs w:val="24"/>
          <w:lang w:val="en-US" w:eastAsia="zh-CN"/>
        </w:rPr>
      </w:pPr>
    </w:p>
    <w:p w14:paraId="5502E06C">
      <w:pPr>
        <w:pStyle w:val="81"/>
        <w:rPr>
          <w:rFonts w:hint="eastAsia" w:ascii="宋体" w:hAnsi="宋体" w:eastAsia="宋体" w:cs="Times New Roman"/>
          <w:b/>
          <w:bCs/>
          <w:color w:val="FF0000"/>
          <w:sz w:val="24"/>
          <w:szCs w:val="24"/>
          <w:lang w:val="en-US" w:eastAsia="zh-CN"/>
        </w:rPr>
      </w:pPr>
    </w:p>
    <w:p w14:paraId="13F1E618">
      <w:pPr>
        <w:pStyle w:val="81"/>
        <w:rPr>
          <w:rFonts w:hint="eastAsia" w:ascii="宋体" w:hAnsi="宋体" w:eastAsia="宋体" w:cs="Times New Roman"/>
          <w:b/>
          <w:bCs/>
          <w:color w:val="FF0000"/>
          <w:sz w:val="24"/>
          <w:szCs w:val="24"/>
          <w:lang w:val="en-US" w:eastAsia="zh-CN"/>
        </w:rPr>
      </w:pPr>
    </w:p>
    <w:p w14:paraId="49AA98F0">
      <w:pPr>
        <w:pStyle w:val="81"/>
        <w:rPr>
          <w:rFonts w:hint="eastAsia" w:ascii="宋体" w:hAnsi="宋体" w:eastAsia="宋体" w:cs="Times New Roman"/>
          <w:b/>
          <w:bCs/>
          <w:color w:val="FF0000"/>
          <w:sz w:val="24"/>
          <w:szCs w:val="24"/>
          <w:lang w:val="en-US" w:eastAsia="zh-CN"/>
        </w:rPr>
      </w:pPr>
    </w:p>
    <w:p w14:paraId="29791488">
      <w:pPr>
        <w:pStyle w:val="81"/>
        <w:rPr>
          <w:rFonts w:hint="eastAsia" w:ascii="宋体" w:hAnsi="宋体" w:eastAsia="宋体" w:cs="Times New Roman"/>
          <w:b/>
          <w:bCs/>
          <w:color w:val="FF0000"/>
          <w:sz w:val="24"/>
          <w:szCs w:val="24"/>
          <w:lang w:val="en-US" w:eastAsia="zh-CN"/>
        </w:rPr>
      </w:pPr>
    </w:p>
    <w:p w14:paraId="74ED2F54">
      <w:pPr>
        <w:pStyle w:val="81"/>
        <w:rPr>
          <w:rFonts w:hint="eastAsia" w:ascii="宋体" w:hAnsi="宋体" w:eastAsia="宋体" w:cs="Times New Roman"/>
          <w:b/>
          <w:bCs/>
          <w:color w:val="FF0000"/>
          <w:sz w:val="24"/>
          <w:szCs w:val="24"/>
          <w:lang w:val="en-US" w:eastAsia="zh-CN"/>
        </w:rPr>
      </w:pPr>
    </w:p>
    <w:p w14:paraId="051F091B">
      <w:pPr>
        <w:pStyle w:val="81"/>
        <w:rPr>
          <w:rFonts w:hint="eastAsia" w:ascii="宋体" w:hAnsi="宋体" w:eastAsia="宋体" w:cs="Times New Roman"/>
          <w:b/>
          <w:bCs/>
          <w:color w:val="FF0000"/>
          <w:sz w:val="24"/>
          <w:szCs w:val="24"/>
          <w:lang w:val="en-US" w:eastAsia="zh-CN"/>
        </w:rPr>
      </w:pPr>
    </w:p>
    <w:p w14:paraId="0DD99AD3">
      <w:pPr>
        <w:pStyle w:val="81"/>
        <w:rPr>
          <w:rFonts w:hint="eastAsia" w:ascii="宋体" w:hAnsi="宋体" w:eastAsia="宋体" w:cs="Times New Roman"/>
          <w:b/>
          <w:bCs/>
          <w:color w:val="FF0000"/>
          <w:sz w:val="24"/>
          <w:szCs w:val="24"/>
          <w:lang w:val="en-US" w:eastAsia="zh-CN"/>
        </w:rPr>
      </w:pPr>
    </w:p>
    <w:p w14:paraId="47D657A5">
      <w:pPr>
        <w:pStyle w:val="81"/>
        <w:rPr>
          <w:rFonts w:hint="eastAsia" w:ascii="宋体" w:hAnsi="宋体" w:eastAsia="宋体" w:cs="Times New Roman"/>
          <w:b/>
          <w:bCs/>
          <w:color w:val="FF0000"/>
          <w:sz w:val="24"/>
          <w:szCs w:val="24"/>
          <w:lang w:val="en-US" w:eastAsia="zh-CN"/>
        </w:rPr>
      </w:pPr>
    </w:p>
    <w:p w14:paraId="7C5AD4F8">
      <w:pPr>
        <w:pStyle w:val="81"/>
        <w:rPr>
          <w:rFonts w:hint="eastAsia" w:ascii="宋体" w:hAnsi="宋体" w:eastAsia="宋体" w:cs="Times New Roman"/>
          <w:b/>
          <w:bCs/>
          <w:color w:val="FF0000"/>
          <w:sz w:val="24"/>
          <w:szCs w:val="24"/>
          <w:lang w:val="en-US" w:eastAsia="zh-CN"/>
        </w:rPr>
      </w:pPr>
    </w:p>
    <w:p w14:paraId="1753A635">
      <w:pPr>
        <w:pStyle w:val="81"/>
        <w:rPr>
          <w:rFonts w:hint="eastAsia" w:ascii="宋体" w:hAnsi="宋体" w:eastAsia="宋体" w:cs="Times New Roman"/>
          <w:b/>
          <w:bCs/>
          <w:color w:val="FF0000"/>
          <w:sz w:val="24"/>
          <w:szCs w:val="24"/>
          <w:lang w:val="en-US" w:eastAsia="zh-CN"/>
        </w:rPr>
      </w:pPr>
    </w:p>
    <w:p w14:paraId="70224C4C">
      <w:pPr>
        <w:pStyle w:val="81"/>
        <w:rPr>
          <w:rFonts w:hint="eastAsia" w:ascii="宋体" w:hAnsi="宋体" w:eastAsia="宋体" w:cs="Times New Roman"/>
          <w:b/>
          <w:bCs/>
          <w:color w:val="FF0000"/>
          <w:sz w:val="24"/>
          <w:szCs w:val="24"/>
          <w:lang w:val="en-US" w:eastAsia="zh-CN"/>
        </w:rPr>
      </w:pPr>
    </w:p>
    <w:p w14:paraId="11349993">
      <w:pPr>
        <w:pStyle w:val="81"/>
        <w:rPr>
          <w:rFonts w:hint="eastAsia" w:ascii="宋体" w:hAnsi="宋体" w:eastAsia="宋体" w:cs="Times New Roman"/>
          <w:b/>
          <w:bCs/>
          <w:color w:val="FF0000"/>
          <w:sz w:val="24"/>
          <w:szCs w:val="24"/>
          <w:lang w:val="en-US" w:eastAsia="zh-CN"/>
        </w:rPr>
      </w:pPr>
    </w:p>
    <w:p w14:paraId="716F494E">
      <w:pPr>
        <w:pStyle w:val="81"/>
        <w:rPr>
          <w:rFonts w:hint="eastAsia" w:ascii="宋体" w:hAnsi="宋体" w:eastAsia="宋体" w:cs="Times New Roman"/>
          <w:b/>
          <w:bCs/>
          <w:color w:val="FF0000"/>
          <w:sz w:val="24"/>
          <w:szCs w:val="24"/>
          <w:lang w:val="en-US" w:eastAsia="zh-CN"/>
        </w:rPr>
      </w:pPr>
    </w:p>
    <w:p w14:paraId="25C6AD88">
      <w:pPr>
        <w:pStyle w:val="81"/>
        <w:rPr>
          <w:rFonts w:hint="eastAsia" w:ascii="宋体" w:hAnsi="宋体" w:eastAsia="宋体" w:cs="Times New Roman"/>
          <w:b/>
          <w:bCs/>
          <w:color w:val="FF0000"/>
          <w:sz w:val="24"/>
          <w:szCs w:val="24"/>
          <w:lang w:val="en-US" w:eastAsia="zh-CN"/>
        </w:rPr>
      </w:pPr>
    </w:p>
    <w:p w14:paraId="3F5DE6B3">
      <w:pPr>
        <w:pStyle w:val="81"/>
        <w:rPr>
          <w:rFonts w:hint="eastAsia" w:ascii="宋体" w:hAnsi="宋体" w:eastAsia="宋体" w:cs="Times New Roman"/>
          <w:b/>
          <w:bCs/>
          <w:color w:val="FF0000"/>
          <w:sz w:val="24"/>
          <w:szCs w:val="24"/>
          <w:lang w:val="en-US" w:eastAsia="zh-CN"/>
        </w:rPr>
      </w:pPr>
    </w:p>
    <w:p w14:paraId="5953C8D6">
      <w:pPr>
        <w:pStyle w:val="81"/>
        <w:rPr>
          <w:rFonts w:hint="eastAsia" w:ascii="宋体" w:hAnsi="宋体" w:eastAsia="宋体" w:cs="Times New Roman"/>
          <w:b/>
          <w:bCs/>
          <w:color w:val="FF0000"/>
          <w:sz w:val="24"/>
          <w:szCs w:val="24"/>
          <w:lang w:val="en-US" w:eastAsia="zh-CN"/>
        </w:rPr>
      </w:pPr>
    </w:p>
    <w:p w14:paraId="182A4B6A">
      <w:pPr>
        <w:pStyle w:val="81"/>
        <w:rPr>
          <w:rFonts w:hint="eastAsia" w:ascii="宋体" w:hAnsi="宋体" w:eastAsia="宋体" w:cs="Times New Roman"/>
          <w:b/>
          <w:bCs/>
          <w:color w:val="FF0000"/>
          <w:sz w:val="24"/>
          <w:szCs w:val="24"/>
          <w:lang w:val="en-US" w:eastAsia="zh-CN"/>
        </w:rPr>
      </w:pPr>
    </w:p>
    <w:p w14:paraId="4F9EB38F">
      <w:pPr>
        <w:pStyle w:val="81"/>
        <w:rPr>
          <w:rFonts w:hint="eastAsia" w:ascii="宋体" w:hAnsi="宋体" w:eastAsia="宋体" w:cs="Times New Roman"/>
          <w:b/>
          <w:bCs/>
          <w:color w:val="FF0000"/>
          <w:sz w:val="24"/>
          <w:szCs w:val="24"/>
          <w:lang w:val="en-US" w:eastAsia="zh-CN"/>
        </w:rPr>
      </w:pPr>
    </w:p>
    <w:p w14:paraId="2E5454CD">
      <w:pPr>
        <w:pStyle w:val="81"/>
        <w:rPr>
          <w:rFonts w:hint="eastAsia" w:ascii="宋体" w:hAnsi="宋体" w:eastAsia="宋体" w:cs="Times New Roman"/>
          <w:b/>
          <w:bCs/>
          <w:color w:val="FF0000"/>
          <w:sz w:val="24"/>
          <w:szCs w:val="24"/>
          <w:lang w:val="en-US" w:eastAsia="zh-CN"/>
        </w:rPr>
      </w:pPr>
    </w:p>
    <w:p w14:paraId="48CF788C">
      <w:pPr>
        <w:rPr>
          <w:rFonts w:asciiTheme="minorEastAsia" w:hAnsiTheme="minorEastAsia" w:eastAsiaTheme="minorEastAsia" w:cstheme="minorBidi"/>
          <w:sz w:val="32"/>
          <w:szCs w:val="36"/>
        </w:rPr>
      </w:pPr>
      <w:r>
        <w:rPr>
          <w:rFonts w:asciiTheme="minorEastAsia" w:hAnsiTheme="minorEastAsia" w:eastAsiaTheme="minorEastAsia" w:cstheme="minorBidi"/>
          <w:sz w:val="32"/>
          <w:szCs w:val="36"/>
        </w:rPr>
        <w:br w:type="page"/>
      </w:r>
    </w:p>
    <w:p w14:paraId="23193CA7">
      <w:pPr>
        <w:pStyle w:val="78"/>
        <w:pBdr>
          <w:top w:val="none" w:color="000000" w:sz="0" w:space="0"/>
          <w:left w:val="none" w:color="000000" w:sz="0" w:space="0"/>
          <w:bottom w:val="none" w:color="000000" w:sz="0" w:space="0"/>
          <w:right w:val="none" w:color="000000" w:sz="0" w:space="0"/>
        </w:pBdr>
        <w:jc w:val="left"/>
        <w:rPr>
          <w:rFonts w:eastAsia="Times New Roman"/>
          <w:sz w:val="32"/>
          <w:szCs w:val="36"/>
        </w:rPr>
      </w:pPr>
      <w:r>
        <w:rPr>
          <w:rFonts w:asciiTheme="minorEastAsia" w:hAnsiTheme="minorEastAsia" w:eastAsiaTheme="minorEastAsia" w:cstheme="minorBidi"/>
          <w:sz w:val="32"/>
          <w:szCs w:val="36"/>
        </w:rPr>
        <w:t>3、磋商报价表</w:t>
      </w:r>
    </w:p>
    <w:p w14:paraId="1DE030EA">
      <w:pPr>
        <w:pStyle w:val="78"/>
        <w:pBdr>
          <w:top w:val="none" w:color="000000" w:sz="0" w:space="0"/>
          <w:left w:val="none" w:color="000000" w:sz="0" w:space="0"/>
          <w:bottom w:val="none" w:color="000000" w:sz="0" w:space="0"/>
          <w:right w:val="none" w:color="000000" w:sz="0" w:space="0"/>
        </w:pBdr>
        <w:ind w:firstLine="2692"/>
        <w:rPr>
          <w:rFonts w:ascii="宋体" w:hAnsi="宋体"/>
          <w:b/>
          <w:color w:val="000000"/>
          <w:sz w:val="36"/>
        </w:rPr>
      </w:pPr>
    </w:p>
    <w:p w14:paraId="6A087C51">
      <w:pPr>
        <w:pStyle w:val="78"/>
        <w:pBdr>
          <w:top w:val="none" w:color="000000" w:sz="0" w:space="0"/>
          <w:left w:val="none" w:color="000000" w:sz="0" w:space="0"/>
          <w:bottom w:val="none" w:color="000000" w:sz="0" w:space="0"/>
          <w:right w:val="none" w:color="000000" w:sz="0" w:space="0"/>
        </w:pBdr>
        <w:jc w:val="center"/>
        <w:rPr>
          <w:rFonts w:ascii="宋体" w:hAnsi="宋体"/>
          <w:b/>
          <w:color w:val="000000"/>
          <w:sz w:val="36"/>
        </w:rPr>
      </w:pPr>
      <w:r>
        <w:rPr>
          <w:rFonts w:asciiTheme="minorEastAsia" w:hAnsiTheme="minorEastAsia" w:eastAsiaTheme="minorEastAsia" w:cstheme="minorBidi"/>
          <w:b/>
          <w:color w:val="000000"/>
          <w:sz w:val="36"/>
        </w:rPr>
        <w:t>磋商报价表</w:t>
      </w:r>
    </w:p>
    <w:p w14:paraId="3F523783">
      <w:pPr>
        <w:pStyle w:val="87"/>
      </w:pPr>
    </w:p>
    <w:p w14:paraId="3086C4DE">
      <w:pPr>
        <w:pStyle w:val="78"/>
        <w:pBdr>
          <w:top w:val="none" w:color="000000" w:sz="0" w:space="0"/>
          <w:left w:val="none" w:color="000000" w:sz="0" w:space="0"/>
          <w:bottom w:val="none" w:color="000000" w:sz="0" w:space="0"/>
          <w:right w:val="none" w:color="000000" w:sz="0" w:space="0"/>
        </w:pBdr>
        <w:spacing w:line="85" w:lineRule="atLeast"/>
        <w:rPr>
          <w:rFonts w:hint="eastAsia" w:eastAsiaTheme="minorEastAsia"/>
          <w:b w:val="0"/>
          <w:bCs w:val="0"/>
          <w:color w:val="auto"/>
          <w:lang w:eastAsia="zh-CN"/>
        </w:rPr>
      </w:pPr>
      <w:r>
        <w:rPr>
          <w:rFonts w:asciiTheme="minorEastAsia" w:hAnsiTheme="minorEastAsia" w:eastAsiaTheme="minorEastAsia" w:cstheme="minorBidi"/>
          <w:b w:val="0"/>
          <w:bCs w:val="0"/>
          <w:color w:val="auto"/>
          <w:sz w:val="24"/>
        </w:rPr>
        <w:t>项目编号：</w:t>
      </w:r>
      <w:r>
        <w:rPr>
          <w:rFonts w:hint="eastAsia" w:asciiTheme="minorEastAsia" w:hAnsiTheme="minorEastAsia" w:eastAsiaTheme="minorEastAsia" w:cstheme="minorBidi"/>
          <w:b w:val="0"/>
          <w:bCs w:val="0"/>
          <w:color w:val="auto"/>
          <w:sz w:val="24"/>
        </w:rPr>
        <w:t>JSZC-320321-JSGR-C2026-0001</w:t>
      </w:r>
    </w:p>
    <w:p w14:paraId="712515A8">
      <w:pPr>
        <w:pStyle w:val="78"/>
        <w:pBdr>
          <w:top w:val="none" w:color="000000" w:sz="0" w:space="0"/>
          <w:left w:val="none" w:color="000000" w:sz="0" w:space="0"/>
          <w:bottom w:val="none" w:color="000000" w:sz="0" w:space="0"/>
          <w:right w:val="none" w:color="000000" w:sz="0" w:space="0"/>
        </w:pBdr>
        <w:spacing w:line="85" w:lineRule="atLeast"/>
        <w:outlineLvl w:val="3"/>
        <w:rPr>
          <w:rFonts w:hint="eastAsia" w:eastAsiaTheme="minorEastAsia"/>
          <w:b w:val="0"/>
          <w:bCs w:val="0"/>
          <w:color w:val="auto"/>
          <w:lang w:eastAsia="zh-CN"/>
        </w:rPr>
      </w:pPr>
      <w:r>
        <w:rPr>
          <w:rFonts w:asciiTheme="minorEastAsia" w:hAnsiTheme="minorEastAsia" w:eastAsiaTheme="minorEastAsia" w:cstheme="minorBidi"/>
          <w:b w:val="0"/>
          <w:bCs w:val="0"/>
          <w:color w:val="auto"/>
          <w:sz w:val="24"/>
        </w:rPr>
        <w:t>项目名称：</w:t>
      </w:r>
      <w:r>
        <w:rPr>
          <w:rFonts w:hint="eastAsia" w:asciiTheme="minorEastAsia" w:hAnsiTheme="minorEastAsia" w:eastAsiaTheme="minorEastAsia" w:cstheme="minorBidi"/>
          <w:b w:val="0"/>
          <w:bCs w:val="0"/>
          <w:color w:val="auto"/>
          <w:sz w:val="24"/>
          <w:lang w:eastAsia="zh-CN"/>
        </w:rPr>
        <w:t>丰县</w:t>
      </w:r>
      <w:r>
        <w:rPr>
          <w:rFonts w:hint="eastAsia" w:asciiTheme="minorEastAsia" w:hAnsiTheme="minorEastAsia" w:eastAsiaTheme="minorEastAsia" w:cstheme="minorBidi"/>
          <w:b w:val="0"/>
          <w:bCs w:val="0"/>
          <w:color w:val="auto"/>
          <w:sz w:val="24"/>
          <w:lang w:val="en-US" w:eastAsia="zh-CN"/>
        </w:rPr>
        <w:t>2025年度国土变更调查</w:t>
      </w:r>
      <w:r>
        <w:rPr>
          <w:rFonts w:hint="eastAsia" w:asciiTheme="minorEastAsia" w:hAnsiTheme="minorEastAsia" w:eastAsiaTheme="minorEastAsia" w:cstheme="minorBidi"/>
          <w:b w:val="0"/>
          <w:bCs w:val="0"/>
          <w:color w:val="auto"/>
          <w:sz w:val="24"/>
          <w:lang w:eastAsia="zh-CN"/>
        </w:rPr>
        <w:t>项目</w:t>
      </w:r>
    </w:p>
    <w:p w14:paraId="60E967F9">
      <w:pPr>
        <w:pStyle w:val="78"/>
        <w:pBdr>
          <w:top w:val="none" w:color="000000" w:sz="0" w:space="0"/>
          <w:left w:val="none" w:color="000000" w:sz="0" w:space="0"/>
          <w:bottom w:val="none" w:color="000000" w:sz="0" w:space="0"/>
          <w:right w:val="none" w:color="000000" w:sz="0" w:space="0"/>
        </w:pBdr>
        <w:spacing w:line="85" w:lineRule="atLeast"/>
        <w:rPr>
          <w:rFonts w:ascii="宋体" w:hAnsi="宋体"/>
          <w:b/>
          <w:bCs/>
          <w:color w:val="auto"/>
          <w:sz w:val="24"/>
        </w:rPr>
      </w:pPr>
    </w:p>
    <w:p w14:paraId="602F0717">
      <w:pPr>
        <w:pStyle w:val="78"/>
        <w:pBdr>
          <w:top w:val="none" w:color="000000" w:sz="0" w:space="0"/>
          <w:left w:val="none" w:color="000000" w:sz="0" w:space="0"/>
          <w:bottom w:val="none" w:color="000000" w:sz="0" w:space="0"/>
          <w:right w:val="none" w:color="000000" w:sz="0" w:space="0"/>
        </w:pBdr>
        <w:spacing w:line="85" w:lineRule="atLeast"/>
        <w:rPr>
          <w:color w:val="auto"/>
        </w:rPr>
      </w:pPr>
      <w:r>
        <w:rPr>
          <w:rFonts w:asciiTheme="minorEastAsia" w:hAnsiTheme="minorEastAsia" w:eastAsiaTheme="minorEastAsia" w:cstheme="minorBidi"/>
          <w:color w:val="auto"/>
          <w:sz w:val="24"/>
        </w:rPr>
        <w:t>（本次为首次报价）</w:t>
      </w:r>
    </w:p>
    <w:p w14:paraId="3CA0DAB3">
      <w:pPr>
        <w:pStyle w:val="78"/>
        <w:pBdr>
          <w:top w:val="none" w:color="000000" w:sz="0" w:space="0"/>
          <w:left w:val="none" w:color="000000" w:sz="0" w:space="0"/>
          <w:bottom w:val="none" w:color="000000" w:sz="0" w:space="0"/>
          <w:right w:val="none" w:color="000000" w:sz="0" w:space="0"/>
        </w:pBdr>
        <w:spacing w:line="85" w:lineRule="atLeast"/>
        <w:rPr>
          <w:rFonts w:ascii="宋体" w:hAnsi="宋体"/>
          <w:color w:val="auto"/>
          <w:sz w:val="24"/>
        </w:rPr>
      </w:pPr>
    </w:p>
    <w:p w14:paraId="253F4BF4">
      <w:pPr>
        <w:pStyle w:val="78"/>
        <w:pBdr>
          <w:top w:val="none" w:color="000000" w:sz="0" w:space="0"/>
          <w:left w:val="none" w:color="000000" w:sz="0" w:space="0"/>
          <w:bottom w:val="none" w:color="000000" w:sz="0" w:space="0"/>
          <w:right w:val="none" w:color="000000" w:sz="0" w:space="0"/>
        </w:pBdr>
        <w:spacing w:line="85" w:lineRule="atLeast"/>
        <w:ind w:firstLine="7200"/>
        <w:rPr>
          <w:color w:val="auto"/>
        </w:rPr>
      </w:pPr>
      <w:r>
        <w:rPr>
          <w:rFonts w:asciiTheme="minorEastAsia" w:hAnsiTheme="minorEastAsia" w:eastAsiaTheme="minorEastAsia" w:cstheme="minorBidi"/>
          <w:color w:val="auto"/>
          <w:sz w:val="24"/>
        </w:rPr>
        <w:t>货币单位：人民币元</w:t>
      </w:r>
    </w:p>
    <w:tbl>
      <w:tblPr>
        <w:tblStyle w:val="43"/>
        <w:tblW w:w="95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41"/>
        <w:gridCol w:w="5"/>
        <w:gridCol w:w="2515"/>
        <w:gridCol w:w="2001"/>
      </w:tblGrid>
      <w:tr w14:paraId="424FD0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2" w:hRule="atLeast"/>
        </w:trPr>
        <w:tc>
          <w:tcPr>
            <w:tcW w:w="5041" w:type="dxa"/>
            <w:tcBorders>
              <w:bottom w:val="single" w:color="auto" w:sz="4" w:space="0"/>
            </w:tcBorders>
            <w:noWrap w:val="0"/>
            <w:vAlign w:val="center"/>
          </w:tcPr>
          <w:p w14:paraId="198752AC">
            <w:pPr>
              <w:pStyle w:val="181"/>
              <w:ind w:firstLine="0"/>
              <w:jc w:val="center"/>
              <w:rPr>
                <w:rFonts w:ascii="宋体" w:hAnsi="宋体" w:eastAsia="宋体"/>
                <w:b/>
                <w:bCs/>
                <w:color w:val="auto"/>
              </w:rPr>
            </w:pPr>
            <w:r>
              <w:rPr>
                <w:rFonts w:ascii="宋体" w:hAnsi="宋体" w:eastAsia="宋体"/>
                <w:b/>
                <w:bCs/>
                <w:color w:val="auto"/>
              </w:rPr>
              <w:t>项目名称</w:t>
            </w:r>
          </w:p>
        </w:tc>
        <w:tc>
          <w:tcPr>
            <w:tcW w:w="2520" w:type="dxa"/>
            <w:gridSpan w:val="2"/>
            <w:tcBorders>
              <w:bottom w:val="single" w:color="auto" w:sz="4" w:space="0"/>
            </w:tcBorders>
            <w:noWrap w:val="0"/>
            <w:vAlign w:val="center"/>
          </w:tcPr>
          <w:p w14:paraId="303FA8F3">
            <w:pPr>
              <w:pStyle w:val="181"/>
              <w:ind w:firstLine="0"/>
              <w:jc w:val="center"/>
              <w:rPr>
                <w:rFonts w:ascii="宋体" w:hAnsi="宋体" w:eastAsia="宋体"/>
                <w:b/>
                <w:bCs/>
                <w:color w:val="auto"/>
              </w:rPr>
            </w:pPr>
            <w:r>
              <w:rPr>
                <w:rFonts w:ascii="宋体" w:hAnsi="宋体" w:eastAsia="宋体"/>
                <w:b/>
                <w:bCs/>
                <w:color w:val="auto"/>
                <w:highlight w:val="none"/>
              </w:rPr>
              <w:t>项目内容</w:t>
            </w:r>
          </w:p>
        </w:tc>
        <w:tc>
          <w:tcPr>
            <w:tcW w:w="2001" w:type="dxa"/>
            <w:noWrap w:val="0"/>
            <w:vAlign w:val="center"/>
          </w:tcPr>
          <w:p w14:paraId="3EDBD14B">
            <w:pPr>
              <w:pStyle w:val="181"/>
              <w:ind w:firstLine="0"/>
              <w:jc w:val="center"/>
              <w:rPr>
                <w:rFonts w:ascii="宋体" w:hAnsi="宋体" w:eastAsia="宋体"/>
                <w:b/>
                <w:bCs/>
                <w:color w:val="auto"/>
              </w:rPr>
            </w:pPr>
            <w:r>
              <w:rPr>
                <w:rFonts w:ascii="宋体" w:hAnsi="宋体" w:eastAsia="宋体"/>
                <w:b/>
                <w:bCs/>
                <w:color w:val="auto"/>
              </w:rPr>
              <w:t>总价（小写）</w:t>
            </w:r>
          </w:p>
        </w:tc>
      </w:tr>
      <w:tr w14:paraId="636CF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60" w:hRule="atLeast"/>
        </w:trPr>
        <w:tc>
          <w:tcPr>
            <w:tcW w:w="5041" w:type="dxa"/>
            <w:tcBorders>
              <w:top w:val="single" w:color="auto" w:sz="4" w:space="0"/>
              <w:left w:val="single" w:color="auto" w:sz="4" w:space="0"/>
              <w:bottom w:val="single" w:color="auto" w:sz="4" w:space="0"/>
              <w:right w:val="single" w:color="auto" w:sz="4" w:space="0"/>
            </w:tcBorders>
            <w:noWrap w:val="0"/>
            <w:vAlign w:val="center"/>
          </w:tcPr>
          <w:p w14:paraId="216E436B">
            <w:pPr>
              <w:pStyle w:val="181"/>
              <w:ind w:firstLine="0"/>
              <w:jc w:val="center"/>
              <w:rPr>
                <w:rFonts w:ascii="宋体" w:hAnsi="宋体" w:eastAsia="宋体"/>
                <w:color w:val="auto"/>
              </w:rPr>
            </w:pPr>
            <w:r>
              <w:rPr>
                <w:rFonts w:hint="eastAsia" w:asciiTheme="minorEastAsia" w:hAnsiTheme="minorEastAsia" w:eastAsiaTheme="minorEastAsia" w:cstheme="minorBidi"/>
                <w:b w:val="0"/>
                <w:bCs w:val="0"/>
                <w:color w:val="auto"/>
                <w:sz w:val="24"/>
                <w:lang w:eastAsia="zh-CN"/>
              </w:rPr>
              <w:t>丰县</w:t>
            </w:r>
            <w:r>
              <w:rPr>
                <w:rFonts w:hint="eastAsia" w:asciiTheme="minorEastAsia" w:hAnsiTheme="minorEastAsia" w:eastAsiaTheme="minorEastAsia" w:cstheme="minorBidi"/>
                <w:b w:val="0"/>
                <w:bCs w:val="0"/>
                <w:color w:val="auto"/>
                <w:sz w:val="24"/>
                <w:lang w:val="en-US" w:eastAsia="zh-CN"/>
              </w:rPr>
              <w:t>2025年度国土变更调查</w:t>
            </w:r>
            <w:r>
              <w:rPr>
                <w:rFonts w:hint="eastAsia" w:asciiTheme="minorEastAsia" w:hAnsiTheme="minorEastAsia" w:eastAsiaTheme="minorEastAsia" w:cstheme="minorBidi"/>
                <w:b w:val="0"/>
                <w:bCs w:val="0"/>
                <w:color w:val="auto"/>
                <w:sz w:val="24"/>
                <w:lang w:eastAsia="zh-CN"/>
              </w:rPr>
              <w:t>项目</w:t>
            </w:r>
          </w:p>
        </w:tc>
        <w:tc>
          <w:tcPr>
            <w:tcW w:w="2520" w:type="dxa"/>
            <w:gridSpan w:val="2"/>
            <w:tcBorders>
              <w:top w:val="single" w:color="auto" w:sz="4" w:space="0"/>
              <w:left w:val="single" w:color="auto" w:sz="4" w:space="0"/>
              <w:bottom w:val="single" w:color="auto" w:sz="4" w:space="0"/>
              <w:right w:val="single" w:color="auto" w:sz="4" w:space="0"/>
            </w:tcBorders>
            <w:noWrap w:val="0"/>
            <w:vAlign w:val="center"/>
          </w:tcPr>
          <w:p w14:paraId="264A2BDB">
            <w:pPr>
              <w:pStyle w:val="181"/>
              <w:ind w:firstLine="0"/>
              <w:jc w:val="center"/>
              <w:rPr>
                <w:rFonts w:ascii="宋体" w:hAnsi="宋体" w:eastAsia="宋体"/>
                <w:color w:val="auto"/>
              </w:rPr>
            </w:pPr>
            <w:r>
              <w:rPr>
                <w:rFonts w:ascii="宋体" w:hAnsi="宋体" w:eastAsia="宋体"/>
                <w:color w:val="auto"/>
              </w:rPr>
              <w:t xml:space="preserve">  </w:t>
            </w:r>
            <w:r>
              <w:rPr>
                <w:rFonts w:ascii="宋体" w:hAnsi="宋体" w:eastAsia="宋体"/>
                <w:color w:val="auto"/>
                <w:highlight w:val="none"/>
              </w:rPr>
              <w:t>详见</w:t>
            </w:r>
            <w:r>
              <w:rPr>
                <w:rFonts w:hint="eastAsia" w:ascii="宋体" w:hAnsi="宋体" w:eastAsia="宋体"/>
                <w:color w:val="auto"/>
                <w:highlight w:val="none"/>
                <w:lang w:val="en-US" w:eastAsia="zh-CN"/>
              </w:rPr>
              <w:t>供应商投标响应</w:t>
            </w:r>
            <w:r>
              <w:rPr>
                <w:rFonts w:ascii="宋体" w:hAnsi="宋体" w:eastAsia="宋体"/>
                <w:color w:val="auto"/>
                <w:highlight w:val="none"/>
              </w:rPr>
              <w:t>文件</w:t>
            </w:r>
          </w:p>
        </w:tc>
        <w:tc>
          <w:tcPr>
            <w:tcW w:w="2001" w:type="dxa"/>
            <w:tcBorders>
              <w:left w:val="single" w:color="auto" w:sz="4" w:space="0"/>
            </w:tcBorders>
            <w:noWrap w:val="0"/>
            <w:vAlign w:val="center"/>
          </w:tcPr>
          <w:p w14:paraId="3D4066B4">
            <w:pPr>
              <w:pStyle w:val="181"/>
              <w:ind w:firstLine="0"/>
              <w:jc w:val="center"/>
              <w:rPr>
                <w:rFonts w:ascii="宋体" w:hAnsi="宋体" w:eastAsia="宋体"/>
                <w:color w:val="auto"/>
              </w:rPr>
            </w:pPr>
          </w:p>
        </w:tc>
      </w:tr>
      <w:tr w14:paraId="633BA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9" w:hRule="atLeast"/>
        </w:trPr>
        <w:tc>
          <w:tcPr>
            <w:tcW w:w="5046" w:type="dxa"/>
            <w:gridSpan w:val="2"/>
            <w:tcBorders>
              <w:top w:val="single" w:color="auto" w:sz="4" w:space="0"/>
              <w:left w:val="single" w:color="auto" w:sz="4" w:space="0"/>
              <w:bottom w:val="single" w:color="auto" w:sz="4" w:space="0"/>
              <w:right w:val="single" w:color="auto" w:sz="4" w:space="0"/>
            </w:tcBorders>
            <w:noWrap w:val="0"/>
            <w:vAlign w:val="center"/>
          </w:tcPr>
          <w:p w14:paraId="443B2521">
            <w:pPr>
              <w:pStyle w:val="181"/>
              <w:ind w:firstLine="0"/>
              <w:jc w:val="center"/>
              <w:rPr>
                <w:rFonts w:ascii="宋体" w:hAnsi="宋体" w:eastAsia="宋体"/>
                <w:color w:val="auto"/>
              </w:rPr>
            </w:pPr>
            <w:r>
              <w:rPr>
                <w:rFonts w:ascii="宋体" w:hAnsi="宋体" w:eastAsia="宋体"/>
                <w:b/>
                <w:bCs/>
                <w:color w:val="auto"/>
              </w:rPr>
              <w:t>总价（大写）</w:t>
            </w:r>
            <w:r>
              <w:rPr>
                <w:rFonts w:ascii="宋体" w:hAnsi="宋体" w:eastAsia="宋体"/>
                <w:color w:val="auto"/>
              </w:rPr>
              <w:t>：</w:t>
            </w:r>
          </w:p>
        </w:tc>
        <w:tc>
          <w:tcPr>
            <w:tcW w:w="4516" w:type="dxa"/>
            <w:gridSpan w:val="2"/>
            <w:tcBorders>
              <w:top w:val="single" w:color="auto" w:sz="4" w:space="0"/>
              <w:left w:val="single" w:color="auto" w:sz="4" w:space="0"/>
              <w:bottom w:val="single" w:color="auto" w:sz="4" w:space="0"/>
            </w:tcBorders>
            <w:noWrap w:val="0"/>
            <w:vAlign w:val="center"/>
          </w:tcPr>
          <w:p w14:paraId="58F9EDC2">
            <w:pPr>
              <w:pStyle w:val="181"/>
              <w:ind w:firstLine="0"/>
              <w:jc w:val="left"/>
              <w:rPr>
                <w:rFonts w:ascii="宋体" w:hAnsi="宋体" w:eastAsia="宋体"/>
                <w:b/>
                <w:bCs/>
                <w:color w:val="auto"/>
              </w:rPr>
            </w:pPr>
          </w:p>
        </w:tc>
      </w:tr>
    </w:tbl>
    <w:p w14:paraId="5E18CB5A">
      <w:pPr>
        <w:pStyle w:val="78"/>
        <w:pBdr>
          <w:top w:val="none" w:color="000000" w:sz="0" w:space="0"/>
          <w:left w:val="none" w:color="000000" w:sz="0" w:space="0"/>
          <w:bottom w:val="none" w:color="000000" w:sz="0" w:space="0"/>
          <w:right w:val="none" w:color="000000" w:sz="0" w:space="0"/>
        </w:pBdr>
        <w:spacing w:line="85" w:lineRule="atLeast"/>
        <w:rPr>
          <w:rFonts w:ascii="宋体" w:hAnsi="宋体"/>
          <w:color w:val="auto"/>
          <w:sz w:val="24"/>
        </w:rPr>
      </w:pPr>
    </w:p>
    <w:p w14:paraId="326821EC">
      <w:pPr>
        <w:pStyle w:val="78"/>
        <w:pBdr>
          <w:top w:val="none" w:color="000000" w:sz="0" w:space="0"/>
          <w:left w:val="none" w:color="000000" w:sz="0" w:space="0"/>
          <w:bottom w:val="none" w:color="000000" w:sz="0" w:space="0"/>
          <w:right w:val="none" w:color="000000" w:sz="0" w:space="0"/>
        </w:pBdr>
        <w:spacing w:line="85" w:lineRule="atLeast"/>
        <w:rPr>
          <w:color w:val="auto"/>
        </w:rPr>
      </w:pPr>
      <w:r>
        <w:rPr>
          <w:rFonts w:asciiTheme="minorEastAsia" w:hAnsiTheme="minorEastAsia" w:eastAsiaTheme="minorEastAsia" w:cstheme="minorBidi"/>
          <w:color w:val="auto"/>
          <w:sz w:val="24"/>
        </w:rPr>
        <w:t>供应商承诺：本报价（总价）为供应商本企业提供的服务。</w:t>
      </w:r>
    </w:p>
    <w:p w14:paraId="1205B493">
      <w:pPr>
        <w:pStyle w:val="78"/>
        <w:pBdr>
          <w:top w:val="none" w:color="000000" w:sz="0" w:space="0"/>
          <w:left w:val="none" w:color="000000" w:sz="0" w:space="0"/>
          <w:bottom w:val="none" w:color="000000" w:sz="0" w:space="0"/>
          <w:right w:val="none" w:color="000000" w:sz="0" w:space="0"/>
        </w:pBdr>
        <w:spacing w:line="85" w:lineRule="atLeast"/>
        <w:rPr>
          <w:color w:val="auto"/>
        </w:rPr>
      </w:pPr>
      <w:r>
        <w:rPr>
          <w:rFonts w:asciiTheme="minorEastAsia" w:hAnsiTheme="minorEastAsia" w:eastAsiaTheme="minorEastAsia" w:cstheme="minorBidi"/>
          <w:color w:val="auto"/>
          <w:sz w:val="24"/>
        </w:rPr>
        <w:t> </w:t>
      </w:r>
    </w:p>
    <w:p w14:paraId="01BC288E">
      <w:pPr>
        <w:pStyle w:val="78"/>
        <w:pBdr>
          <w:top w:val="none" w:color="000000" w:sz="0" w:space="0"/>
          <w:left w:val="none" w:color="000000" w:sz="0" w:space="0"/>
          <w:bottom w:val="none" w:color="000000" w:sz="0" w:space="0"/>
          <w:right w:val="none" w:color="000000" w:sz="0" w:space="0"/>
        </w:pBdr>
        <w:spacing w:line="85" w:lineRule="atLeast"/>
      </w:pPr>
      <w:r>
        <w:rPr>
          <w:rFonts w:asciiTheme="minorEastAsia" w:hAnsiTheme="minorEastAsia" w:eastAsiaTheme="minorEastAsia" w:cstheme="minorBidi"/>
          <w:color w:val="000000"/>
          <w:sz w:val="24"/>
        </w:rPr>
        <w:t>报价说明：</w:t>
      </w:r>
    </w:p>
    <w:p w14:paraId="20880767">
      <w:pPr>
        <w:pStyle w:val="78"/>
        <w:pBdr>
          <w:top w:val="none" w:color="000000" w:sz="0" w:space="0"/>
          <w:left w:val="none" w:color="000000" w:sz="0" w:space="0"/>
          <w:bottom w:val="none" w:color="000000" w:sz="0" w:space="0"/>
          <w:right w:val="none" w:color="000000" w:sz="0" w:space="0"/>
        </w:pBdr>
        <w:spacing w:line="85" w:lineRule="atLeast"/>
        <w:ind w:firstLine="480"/>
        <w:rPr>
          <w:rFonts w:asciiTheme="minorEastAsia" w:hAnsiTheme="minorEastAsia" w:eastAsiaTheme="minorEastAsia" w:cstheme="minorBidi"/>
          <w:color w:val="000000"/>
          <w:sz w:val="24"/>
        </w:rPr>
      </w:pPr>
      <w:r>
        <w:rPr>
          <w:rFonts w:asciiTheme="minorEastAsia" w:hAnsiTheme="minorEastAsia" w:eastAsiaTheme="minorEastAsia" w:cstheme="minorBidi"/>
          <w:color w:val="000000"/>
          <w:sz w:val="24"/>
        </w:rPr>
        <w:t>1、报价包括完成项目的所有费用。采购人不再支付报价以外的任何费用。</w:t>
      </w:r>
    </w:p>
    <w:p w14:paraId="62DAE9B7">
      <w:pPr>
        <w:pStyle w:val="78"/>
        <w:pBdr>
          <w:top w:val="none" w:color="000000" w:sz="0" w:space="0"/>
          <w:left w:val="none" w:color="000000" w:sz="0" w:space="0"/>
          <w:bottom w:val="none" w:color="000000" w:sz="0" w:space="0"/>
          <w:right w:val="none" w:color="000000" w:sz="0" w:space="0"/>
        </w:pBdr>
        <w:spacing w:line="85" w:lineRule="atLeast"/>
        <w:ind w:firstLine="480"/>
        <w:rPr>
          <w:rFonts w:asciiTheme="minorEastAsia" w:hAnsiTheme="minorEastAsia" w:eastAsiaTheme="minorEastAsia" w:cstheme="minorBidi"/>
          <w:color w:val="000000"/>
          <w:sz w:val="24"/>
        </w:rPr>
      </w:pPr>
      <w:r>
        <w:rPr>
          <w:rFonts w:asciiTheme="minorEastAsia" w:hAnsiTheme="minorEastAsia" w:eastAsiaTheme="minorEastAsia" w:cstheme="minorBidi"/>
          <w:color w:val="000000"/>
          <w:sz w:val="24"/>
        </w:rPr>
        <w:t>2、报价以总价为准，大小写不一致以大写为准；</w:t>
      </w:r>
    </w:p>
    <w:p w14:paraId="0609505C">
      <w:pPr>
        <w:pStyle w:val="78"/>
        <w:pBdr>
          <w:top w:val="none" w:color="000000" w:sz="0" w:space="0"/>
          <w:left w:val="none" w:color="000000" w:sz="0" w:space="0"/>
          <w:bottom w:val="none" w:color="000000" w:sz="0" w:space="0"/>
          <w:right w:val="none" w:color="000000" w:sz="0" w:space="0"/>
        </w:pBdr>
        <w:spacing w:line="85" w:lineRule="atLeast"/>
        <w:ind w:firstLine="480"/>
        <w:rPr>
          <w:rFonts w:hint="eastAsia" w:ascii="宋体" w:hAnsi="宋体" w:eastAsia="宋体" w:cs="宋体"/>
          <w:color w:val="000000"/>
          <w:sz w:val="24"/>
        </w:rPr>
      </w:pPr>
      <w:r>
        <w:rPr>
          <w:rFonts w:asciiTheme="minorEastAsia" w:hAnsiTheme="minorEastAsia" w:eastAsiaTheme="minorEastAsia" w:cstheme="minorBidi"/>
          <w:color w:val="000000"/>
          <w:sz w:val="24"/>
        </w:rPr>
        <w:t>3、偏离说明：详见《偏离表》；</w:t>
      </w:r>
    </w:p>
    <w:p w14:paraId="3C5C34D4">
      <w:pPr>
        <w:pStyle w:val="78"/>
        <w:pBdr>
          <w:top w:val="none" w:color="000000" w:sz="0" w:space="0"/>
          <w:left w:val="none" w:color="000000" w:sz="0" w:space="0"/>
          <w:bottom w:val="none" w:color="000000" w:sz="0" w:space="0"/>
          <w:right w:val="none" w:color="000000" w:sz="0" w:space="0"/>
        </w:pBdr>
        <w:spacing w:line="85" w:lineRule="atLeast"/>
        <w:ind w:firstLine="480"/>
        <w:rPr>
          <w:rFonts w:hint="eastAsia" w:ascii="宋体" w:hAnsi="宋体" w:eastAsia="宋体" w:cs="宋体"/>
          <w:color w:val="000000"/>
          <w:sz w:val="24"/>
        </w:rPr>
      </w:pPr>
      <w:r>
        <w:rPr>
          <w:rFonts w:hint="eastAsia" w:ascii="宋体" w:hAnsi="宋体" w:eastAsia="宋体" w:cs="宋体"/>
          <w:color w:val="000000"/>
          <w:sz w:val="24"/>
        </w:rPr>
        <w:t>4、如最后报价未列明单价，则最后所报各项单价计算方法为：（最后总价/最初总价）* 各项最初报价的单价。</w:t>
      </w:r>
    </w:p>
    <w:p w14:paraId="2F72D872">
      <w:pPr>
        <w:pStyle w:val="78"/>
        <w:pBdr>
          <w:top w:val="none" w:color="000000" w:sz="0" w:space="0"/>
          <w:left w:val="none" w:color="000000" w:sz="0" w:space="0"/>
          <w:bottom w:val="none" w:color="000000" w:sz="0" w:space="0"/>
          <w:right w:val="none" w:color="000000" w:sz="0" w:space="0"/>
        </w:pBdr>
        <w:spacing w:line="85" w:lineRule="atLeast"/>
        <w:ind w:firstLine="480"/>
        <w:rPr>
          <w:rFonts w:hint="eastAsia" w:ascii="宋体" w:hAnsi="宋体" w:eastAsia="宋体" w:cs="宋体"/>
        </w:rPr>
      </w:pPr>
      <w:r>
        <w:rPr>
          <w:rFonts w:hint="eastAsia" w:ascii="宋体" w:hAnsi="宋体" w:eastAsia="宋体" w:cs="宋体"/>
          <w:color w:val="000000"/>
          <w:sz w:val="24"/>
        </w:rPr>
        <w:t> </w:t>
      </w:r>
    </w:p>
    <w:p w14:paraId="28CCF192">
      <w:pPr>
        <w:pStyle w:val="78"/>
        <w:spacing w:line="360" w:lineRule="auto"/>
        <w:ind w:firstLine="482"/>
        <w:rPr>
          <w:rFonts w:hint="eastAsia" w:ascii="宋体" w:hAnsi="宋体" w:eastAsia="宋体" w:cs="宋体"/>
          <w:color w:val="000000"/>
          <w:sz w:val="24"/>
        </w:rPr>
      </w:pPr>
      <w:r>
        <w:rPr>
          <w:rFonts w:hint="eastAsia" w:ascii="宋体" w:hAnsi="宋体" w:eastAsia="宋体" w:cs="宋体"/>
          <w:b/>
          <w:color w:val="FF0000"/>
          <w:sz w:val="24"/>
          <w:highlight w:val="none"/>
        </w:rPr>
        <w:t>注：各投标供应商在未进行二次报价前，请不要离开“苏采云”开标系统，随时接受磋商小组发起的二次报价，因投标供应商未能及时在规定时间进行二次报价而引起的废标及损失，由供应商自行承担。</w:t>
      </w:r>
      <w:r>
        <w:rPr>
          <w:rFonts w:hint="eastAsia" w:ascii="宋体" w:hAnsi="宋体" w:eastAsia="宋体" w:cs="宋体"/>
          <w:color w:val="000000"/>
          <w:sz w:val="24"/>
        </w:rPr>
        <w:t> </w:t>
      </w:r>
    </w:p>
    <w:p w14:paraId="6756E452">
      <w:pPr>
        <w:pStyle w:val="80"/>
        <w:rPr>
          <w:rFonts w:hint="eastAsia" w:ascii="宋体" w:hAnsi="宋体" w:eastAsia="宋体" w:cs="宋体"/>
        </w:rPr>
      </w:pPr>
    </w:p>
    <w:p w14:paraId="5B9EC5E8">
      <w:pPr>
        <w:pStyle w:val="78"/>
        <w:pBdr>
          <w:top w:val="none" w:color="000000" w:sz="0" w:space="0"/>
          <w:left w:val="none" w:color="000000" w:sz="0" w:space="0"/>
          <w:bottom w:val="none" w:color="000000" w:sz="0" w:space="0"/>
          <w:right w:val="none" w:color="000000" w:sz="0" w:space="0"/>
        </w:pBdr>
        <w:spacing w:line="85" w:lineRule="atLeast"/>
        <w:ind w:firstLine="480"/>
        <w:rPr>
          <w:rFonts w:hint="eastAsia" w:ascii="宋体" w:hAnsi="宋体" w:eastAsia="宋体" w:cs="宋体"/>
        </w:rPr>
      </w:pPr>
      <w:r>
        <w:rPr>
          <w:rFonts w:hint="eastAsia" w:ascii="宋体" w:hAnsi="宋体" w:eastAsia="宋体" w:cs="宋体"/>
          <w:color w:val="000000"/>
          <w:sz w:val="24"/>
        </w:rPr>
        <w:t>投标单位（电子签章）：</w:t>
      </w:r>
    </w:p>
    <w:p w14:paraId="627E3792">
      <w:pPr>
        <w:pStyle w:val="78"/>
        <w:pBdr>
          <w:top w:val="none" w:color="000000" w:sz="0" w:space="0"/>
          <w:left w:val="none" w:color="000000" w:sz="0" w:space="0"/>
          <w:bottom w:val="none" w:color="000000" w:sz="0" w:space="0"/>
          <w:right w:val="none" w:color="000000" w:sz="0" w:space="0"/>
        </w:pBdr>
        <w:spacing w:line="85" w:lineRule="atLeast"/>
        <w:ind w:right="29"/>
        <w:rPr>
          <w:rFonts w:hint="eastAsia" w:ascii="宋体" w:hAnsi="宋体" w:eastAsia="宋体" w:cs="宋体"/>
          <w:color w:val="000000"/>
          <w:sz w:val="24"/>
        </w:rPr>
      </w:pPr>
    </w:p>
    <w:p w14:paraId="0D87025D">
      <w:pPr>
        <w:pStyle w:val="78"/>
        <w:pBdr>
          <w:top w:val="none" w:color="000000" w:sz="0" w:space="0"/>
          <w:left w:val="none" w:color="000000" w:sz="0" w:space="0"/>
          <w:bottom w:val="none" w:color="000000" w:sz="0" w:space="0"/>
          <w:right w:val="none" w:color="000000" w:sz="0" w:space="0"/>
        </w:pBdr>
        <w:spacing w:line="85" w:lineRule="atLeast"/>
        <w:ind w:right="29" w:firstLine="480"/>
        <w:rPr>
          <w:rFonts w:hint="eastAsia" w:ascii="宋体" w:hAnsi="宋体" w:eastAsia="宋体" w:cs="宋体"/>
        </w:rPr>
      </w:pPr>
      <w:r>
        <w:rPr>
          <w:rFonts w:hint="eastAsia" w:ascii="宋体" w:hAnsi="宋体" w:eastAsia="宋体" w:cs="宋体"/>
          <w:color w:val="000000"/>
          <w:sz w:val="24"/>
        </w:rPr>
        <w:t>法定代表人或授权代表（签字或盖章）：  </w:t>
      </w:r>
    </w:p>
    <w:p w14:paraId="04995575">
      <w:pPr>
        <w:pStyle w:val="78"/>
        <w:pBdr>
          <w:top w:val="none" w:color="000000" w:sz="0" w:space="0"/>
          <w:left w:val="none" w:color="000000" w:sz="0" w:space="0"/>
          <w:bottom w:val="none" w:color="000000" w:sz="0" w:space="0"/>
          <w:right w:val="none" w:color="000000" w:sz="0" w:space="0"/>
        </w:pBdr>
        <w:spacing w:line="85" w:lineRule="atLeast"/>
        <w:ind w:right="29"/>
        <w:jc w:val="left"/>
        <w:rPr>
          <w:rFonts w:hint="eastAsia" w:ascii="宋体" w:hAnsi="宋体" w:eastAsia="宋体" w:cs="宋体"/>
          <w:color w:val="000000"/>
          <w:sz w:val="24"/>
        </w:rPr>
      </w:pPr>
    </w:p>
    <w:p w14:paraId="0FA27881">
      <w:pPr>
        <w:pStyle w:val="78"/>
        <w:pBdr>
          <w:top w:val="none" w:color="000000" w:sz="0" w:space="0"/>
          <w:left w:val="none" w:color="000000" w:sz="0" w:space="0"/>
          <w:bottom w:val="none" w:color="000000" w:sz="0" w:space="0"/>
          <w:right w:val="none" w:color="000000" w:sz="0" w:space="0"/>
        </w:pBdr>
        <w:spacing w:line="85" w:lineRule="atLeast"/>
        <w:ind w:right="29" w:firstLine="480"/>
        <w:jc w:val="left"/>
        <w:rPr>
          <w:rFonts w:hint="eastAsia" w:ascii="宋体" w:hAnsi="宋体" w:eastAsia="宋体" w:cs="宋体"/>
        </w:rPr>
      </w:pPr>
      <w:r>
        <w:rPr>
          <w:rFonts w:hint="eastAsia" w:ascii="宋体" w:hAnsi="宋体" w:eastAsia="宋体" w:cs="宋体"/>
          <w:color w:val="000000"/>
          <w:sz w:val="24"/>
        </w:rPr>
        <w:t>日期：</w:t>
      </w:r>
    </w:p>
    <w:p w14:paraId="4E8633CF">
      <w:pPr>
        <w:pStyle w:val="78"/>
        <w:pBdr>
          <w:top w:val="none" w:color="000000" w:sz="0" w:space="0"/>
          <w:left w:val="none" w:color="000000" w:sz="0" w:space="0"/>
          <w:bottom w:val="none" w:color="000000" w:sz="0" w:space="0"/>
          <w:right w:val="none" w:color="000000" w:sz="0" w:space="0"/>
        </w:pBdr>
        <w:jc w:val="left"/>
        <w:rPr>
          <w:rFonts w:hint="eastAsia" w:ascii="宋体" w:hAnsi="宋体" w:eastAsia="宋体" w:cs="宋体"/>
        </w:rPr>
      </w:pPr>
      <w:r>
        <w:rPr>
          <w:rFonts w:hint="eastAsia" w:ascii="宋体" w:hAnsi="宋体" w:eastAsia="宋体" w:cs="宋体"/>
          <w:color w:val="000000"/>
          <w:sz w:val="22"/>
        </w:rPr>
        <w:t> </w:t>
      </w:r>
    </w:p>
    <w:p w14:paraId="13750C9E">
      <w:pPr>
        <w:pStyle w:val="78"/>
        <w:pBdr>
          <w:top w:val="none" w:color="000000" w:sz="0" w:space="0"/>
          <w:left w:val="none" w:color="000000" w:sz="0" w:space="0"/>
          <w:bottom w:val="none" w:color="000000" w:sz="0" w:space="0"/>
          <w:right w:val="none" w:color="000000" w:sz="0" w:space="0"/>
        </w:pBdr>
        <w:rPr>
          <w:rFonts w:hint="eastAsia" w:ascii="宋体" w:hAnsi="宋体" w:eastAsia="宋体" w:cs="宋体"/>
          <w:sz w:val="22"/>
        </w:rPr>
      </w:pPr>
      <w:r>
        <w:rPr>
          <w:rFonts w:hint="eastAsia" w:ascii="宋体" w:hAnsi="宋体" w:eastAsia="宋体" w:cs="宋体"/>
          <w:color w:val="000000"/>
          <w:sz w:val="22"/>
        </w:rPr>
        <w:t> </w:t>
      </w:r>
    </w:p>
    <w:p w14:paraId="593EF6F4">
      <w:pPr>
        <w:pStyle w:val="78"/>
        <w:pBdr>
          <w:top w:val="none" w:color="000000" w:sz="0" w:space="0"/>
          <w:left w:val="none" w:color="000000" w:sz="0" w:space="0"/>
          <w:bottom w:val="none" w:color="000000" w:sz="0" w:space="0"/>
          <w:right w:val="none" w:color="000000" w:sz="0" w:space="0"/>
        </w:pBdr>
        <w:jc w:val="left"/>
        <w:rPr>
          <w:rFonts w:hint="eastAsia" w:ascii="宋体" w:hAnsi="宋体" w:eastAsia="宋体" w:cs="宋体"/>
          <w:sz w:val="28"/>
          <w:szCs w:val="32"/>
        </w:rPr>
      </w:pPr>
    </w:p>
    <w:p w14:paraId="6AAF2229">
      <w:pPr>
        <w:pStyle w:val="78"/>
        <w:pBdr>
          <w:top w:val="none" w:color="000000" w:sz="0" w:space="0"/>
          <w:left w:val="none" w:color="000000" w:sz="0" w:space="0"/>
          <w:bottom w:val="none" w:color="000000" w:sz="0" w:space="0"/>
          <w:right w:val="none" w:color="000000" w:sz="0" w:space="0"/>
        </w:pBdr>
        <w:jc w:val="left"/>
        <w:rPr>
          <w:rFonts w:hint="eastAsia" w:ascii="宋体" w:hAnsi="宋体" w:eastAsia="宋体" w:cs="宋体"/>
          <w:sz w:val="28"/>
          <w:szCs w:val="32"/>
        </w:rPr>
      </w:pPr>
    </w:p>
    <w:p w14:paraId="3676F626">
      <w:pPr>
        <w:pStyle w:val="78"/>
        <w:pBdr>
          <w:top w:val="none" w:color="000000" w:sz="0" w:space="0"/>
          <w:left w:val="none" w:color="000000" w:sz="0" w:space="0"/>
          <w:bottom w:val="none" w:color="000000" w:sz="0" w:space="0"/>
          <w:right w:val="none" w:color="000000" w:sz="0" w:space="0"/>
        </w:pBdr>
        <w:jc w:val="left"/>
        <w:rPr>
          <w:rFonts w:hint="eastAsia" w:ascii="宋体" w:hAnsi="宋体" w:eastAsia="宋体" w:cs="宋体"/>
          <w:sz w:val="28"/>
          <w:szCs w:val="32"/>
        </w:rPr>
      </w:pPr>
      <w:r>
        <w:rPr>
          <w:rFonts w:hint="eastAsia" w:ascii="宋体" w:hAnsi="宋体" w:eastAsia="宋体" w:cs="宋体"/>
          <w:sz w:val="28"/>
          <w:szCs w:val="32"/>
        </w:rPr>
        <w:t>4、分项价格表</w:t>
      </w:r>
    </w:p>
    <w:p w14:paraId="3AFEB6F6">
      <w:pPr>
        <w:pStyle w:val="78"/>
        <w:pBdr>
          <w:top w:val="none" w:color="000000" w:sz="0" w:space="0"/>
          <w:left w:val="none" w:color="000000" w:sz="0" w:space="0"/>
          <w:bottom w:val="none" w:color="000000" w:sz="0" w:space="0"/>
          <w:right w:val="none" w:color="000000" w:sz="0" w:space="0"/>
        </w:pBdr>
        <w:rPr>
          <w:rFonts w:hint="eastAsia" w:ascii="宋体" w:hAnsi="宋体" w:eastAsia="宋体" w:cs="宋体"/>
          <w:sz w:val="22"/>
        </w:rPr>
      </w:pPr>
    </w:p>
    <w:p w14:paraId="4CC42845">
      <w:pPr>
        <w:pStyle w:val="78"/>
        <w:pBdr>
          <w:top w:val="none" w:color="000000" w:sz="0" w:space="0"/>
          <w:left w:val="none" w:color="000000" w:sz="0" w:space="0"/>
          <w:bottom w:val="none" w:color="000000" w:sz="0" w:space="0"/>
          <w:right w:val="none" w:color="000000" w:sz="0" w:space="0"/>
        </w:pBdr>
        <w:rPr>
          <w:rFonts w:hint="eastAsia" w:ascii="宋体" w:hAnsi="宋体" w:eastAsia="宋体" w:cs="宋体"/>
          <w:sz w:val="22"/>
        </w:rPr>
      </w:pPr>
    </w:p>
    <w:p w14:paraId="3DFC7104">
      <w:pPr>
        <w:pStyle w:val="78"/>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p>
    <w:p w14:paraId="30E6A356">
      <w:pPr>
        <w:pStyle w:val="78"/>
        <w:pBdr>
          <w:top w:val="none" w:color="000000" w:sz="0" w:space="0"/>
          <w:left w:val="none" w:color="000000" w:sz="0" w:space="0"/>
          <w:bottom w:val="none" w:color="000000" w:sz="0" w:space="0"/>
          <w:right w:val="none" w:color="000000" w:sz="0" w:space="0"/>
        </w:pBdr>
        <w:jc w:val="center"/>
        <w:rPr>
          <w:rFonts w:hint="eastAsia" w:ascii="宋体" w:hAnsi="宋体" w:eastAsia="宋体" w:cs="宋体"/>
          <w:b/>
          <w:color w:val="000000"/>
          <w:sz w:val="36"/>
        </w:rPr>
      </w:pPr>
      <w:r>
        <w:rPr>
          <w:rFonts w:hint="eastAsia" w:ascii="宋体" w:hAnsi="宋体" w:eastAsia="宋体" w:cs="宋体"/>
          <w:b/>
          <w:color w:val="000000"/>
          <w:sz w:val="36"/>
        </w:rPr>
        <w:t>分项价格表</w:t>
      </w:r>
    </w:p>
    <w:p w14:paraId="18B897B4">
      <w:pPr>
        <w:pStyle w:val="87"/>
        <w:rPr>
          <w:rFonts w:hint="eastAsia" w:ascii="宋体" w:hAnsi="宋体" w:eastAsia="宋体" w:cs="宋体"/>
        </w:rPr>
      </w:pPr>
    </w:p>
    <w:p w14:paraId="0337E9C0">
      <w:pPr>
        <w:pStyle w:val="78"/>
        <w:pBdr>
          <w:top w:val="none" w:color="000000" w:sz="0" w:space="0"/>
          <w:left w:val="none" w:color="000000" w:sz="0" w:space="0"/>
          <w:bottom w:val="none" w:color="000000" w:sz="0" w:space="0"/>
          <w:right w:val="none" w:color="000000" w:sz="0" w:space="0"/>
        </w:pBdr>
        <w:spacing w:line="85" w:lineRule="atLeast"/>
        <w:outlineLvl w:val="3"/>
        <w:rPr>
          <w:rFonts w:hint="eastAsia" w:ascii="宋体" w:hAnsi="宋体" w:eastAsia="宋体" w:cs="宋体"/>
          <w:lang w:eastAsia="zh-CN"/>
        </w:rPr>
      </w:pPr>
      <w:r>
        <w:rPr>
          <w:rFonts w:hint="eastAsia" w:ascii="宋体" w:hAnsi="宋体" w:eastAsia="宋体" w:cs="宋体"/>
          <w:color w:val="000000"/>
          <w:sz w:val="24"/>
        </w:rPr>
        <w:t>项目编号：</w:t>
      </w:r>
      <w:r>
        <w:rPr>
          <w:rFonts w:hint="eastAsia" w:ascii="宋体" w:hAnsi="宋体" w:eastAsia="宋体" w:cs="宋体"/>
          <w:color w:val="333333"/>
          <w:sz w:val="24"/>
          <w:lang w:eastAsia="zh-CN"/>
        </w:rPr>
        <w:t>JSZC-320321-JSGR-C2026-0001</w:t>
      </w:r>
    </w:p>
    <w:p w14:paraId="520C97B8">
      <w:pPr>
        <w:pStyle w:val="78"/>
        <w:pBdr>
          <w:top w:val="none" w:color="000000" w:sz="0" w:space="0"/>
          <w:left w:val="none" w:color="000000" w:sz="0" w:space="0"/>
          <w:bottom w:val="none" w:color="000000" w:sz="0" w:space="0"/>
          <w:right w:val="none" w:color="000000" w:sz="0" w:space="0"/>
        </w:pBdr>
        <w:spacing w:line="85" w:lineRule="atLeast"/>
        <w:outlineLvl w:val="3"/>
        <w:rPr>
          <w:rFonts w:hint="eastAsia" w:ascii="宋体" w:hAnsi="宋体" w:eastAsia="宋体" w:cs="宋体"/>
          <w:lang w:eastAsia="zh-CN"/>
        </w:rPr>
      </w:pPr>
      <w:r>
        <w:rPr>
          <w:rFonts w:hint="eastAsia" w:ascii="宋体" w:hAnsi="宋体" w:eastAsia="宋体" w:cs="宋体"/>
          <w:color w:val="000000"/>
          <w:sz w:val="24"/>
        </w:rPr>
        <w:t>项目名称：</w:t>
      </w:r>
      <w:r>
        <w:rPr>
          <w:rFonts w:hint="eastAsia" w:ascii="宋体" w:hAnsi="宋体" w:eastAsia="宋体" w:cs="宋体"/>
          <w:color w:val="000000"/>
          <w:sz w:val="24"/>
          <w:lang w:eastAsia="zh-CN"/>
        </w:rPr>
        <w:t>丰县</w:t>
      </w:r>
      <w:r>
        <w:rPr>
          <w:rFonts w:hint="eastAsia" w:ascii="宋体" w:hAnsi="宋体" w:eastAsia="宋体" w:cs="宋体"/>
          <w:color w:val="000000"/>
          <w:sz w:val="24"/>
          <w:lang w:val="en-US" w:eastAsia="zh-CN"/>
        </w:rPr>
        <w:t>2025年度国土变更调查</w:t>
      </w:r>
      <w:r>
        <w:rPr>
          <w:rFonts w:hint="eastAsia" w:ascii="宋体" w:hAnsi="宋体" w:eastAsia="宋体" w:cs="宋体"/>
          <w:color w:val="000000"/>
          <w:sz w:val="24"/>
          <w:lang w:eastAsia="zh-CN"/>
        </w:rPr>
        <w:t>项目</w:t>
      </w:r>
    </w:p>
    <w:p w14:paraId="657E30AA">
      <w:pPr>
        <w:pStyle w:val="78"/>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color w:val="000000"/>
          <w:sz w:val="24"/>
        </w:rPr>
        <w:t>（本次为首次报价）</w:t>
      </w:r>
    </w:p>
    <w:p w14:paraId="74911646">
      <w:pPr>
        <w:pStyle w:val="78"/>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000000"/>
          <w:sz w:val="24"/>
        </w:rPr>
      </w:pPr>
    </w:p>
    <w:p w14:paraId="042466EA">
      <w:pPr>
        <w:pStyle w:val="78"/>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000000"/>
          <w:sz w:val="24"/>
        </w:rPr>
      </w:pPr>
    </w:p>
    <w:p w14:paraId="5F47C1A7">
      <w:pPr>
        <w:pStyle w:val="78"/>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bCs/>
          <w:color w:val="auto"/>
        </w:rPr>
      </w:pPr>
      <w:r>
        <w:rPr>
          <w:rFonts w:hint="eastAsia" w:ascii="宋体" w:hAnsi="宋体" w:eastAsia="宋体" w:cs="宋体"/>
          <w:b/>
          <w:bCs/>
          <w:color w:val="auto"/>
          <w:sz w:val="24"/>
        </w:rPr>
        <w:t>格式自拟</w:t>
      </w:r>
    </w:p>
    <w:p w14:paraId="422968E5">
      <w:pPr>
        <w:pStyle w:val="78"/>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color w:val="000000"/>
          <w:sz w:val="24"/>
        </w:rPr>
        <w:t> </w:t>
      </w:r>
    </w:p>
    <w:p w14:paraId="15030459">
      <w:pPr>
        <w:pStyle w:val="78"/>
        <w:pBdr>
          <w:top w:val="none" w:color="000000" w:sz="0" w:space="0"/>
          <w:left w:val="none" w:color="000000" w:sz="0" w:space="0"/>
          <w:bottom w:val="none" w:color="000000" w:sz="0" w:space="0"/>
          <w:right w:val="none" w:color="000000" w:sz="0" w:space="0"/>
        </w:pBdr>
        <w:spacing w:before="280" w:after="290" w:line="436" w:lineRule="atLeast"/>
        <w:outlineLvl w:val="3"/>
        <w:rPr>
          <w:rFonts w:hint="eastAsia" w:ascii="宋体" w:hAnsi="宋体" w:eastAsia="宋体" w:cs="宋体"/>
        </w:rPr>
      </w:pPr>
      <w:r>
        <w:rPr>
          <w:rFonts w:hint="eastAsia" w:ascii="宋体" w:hAnsi="宋体" w:eastAsia="宋体" w:cs="宋体"/>
          <w:b/>
          <w:color w:val="000000"/>
          <w:sz w:val="28"/>
        </w:rPr>
        <w:t> </w:t>
      </w:r>
    </w:p>
    <w:p w14:paraId="1DA00AFC">
      <w:pPr>
        <w:pStyle w:val="78"/>
        <w:widowControl/>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 xml:space="preserve">                        投标单位（电子签章）：</w:t>
      </w:r>
    </w:p>
    <w:p w14:paraId="7D382B04">
      <w:pPr>
        <w:pStyle w:val="78"/>
        <w:widowControl/>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 xml:space="preserve">法定代表人(负责人)或授权代表（签字或盖章）：                                                                               </w:t>
      </w:r>
    </w:p>
    <w:p w14:paraId="1D0A6B8D">
      <w:pPr>
        <w:pStyle w:val="78"/>
        <w:widowControl/>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日期： 年  月  日   </w:t>
      </w:r>
    </w:p>
    <w:p w14:paraId="42784274">
      <w:pPr>
        <w:pStyle w:val="78"/>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sz w:val="24"/>
        </w:rPr>
      </w:pPr>
      <w:r>
        <w:rPr>
          <w:rFonts w:hint="eastAsia" w:ascii="宋体" w:hAnsi="宋体" w:eastAsia="宋体" w:cs="宋体"/>
          <w:color w:val="000000"/>
          <w:sz w:val="24"/>
        </w:rPr>
        <w:t> </w:t>
      </w:r>
    </w:p>
    <w:p w14:paraId="43BEEF04">
      <w:pPr>
        <w:pStyle w:val="102"/>
        <w:spacing w:line="400" w:lineRule="exact"/>
        <w:ind w:firstLine="480"/>
        <w:rPr>
          <w:rFonts w:hint="eastAsia" w:ascii="宋体" w:hAnsi="宋体" w:eastAsia="宋体" w:cs="宋体"/>
          <w:sz w:val="24"/>
        </w:rPr>
      </w:pPr>
      <w:r>
        <w:rPr>
          <w:rFonts w:hint="eastAsia" w:ascii="宋体" w:hAnsi="宋体" w:eastAsia="宋体" w:cs="宋体"/>
          <w:sz w:val="24"/>
        </w:rPr>
        <w:t>注：</w:t>
      </w:r>
    </w:p>
    <w:p w14:paraId="4F2535A4">
      <w:pPr>
        <w:pStyle w:val="102"/>
        <w:spacing w:line="400" w:lineRule="exact"/>
        <w:ind w:firstLine="480"/>
        <w:rPr>
          <w:rFonts w:hint="eastAsia" w:ascii="宋体" w:hAnsi="宋体" w:eastAsia="宋体" w:cs="宋体"/>
          <w:sz w:val="24"/>
        </w:rPr>
      </w:pPr>
      <w:r>
        <w:rPr>
          <w:rFonts w:hint="eastAsia" w:ascii="宋体" w:hAnsi="宋体" w:eastAsia="宋体" w:cs="宋体"/>
          <w:sz w:val="24"/>
        </w:rPr>
        <w:t>1．如果按单价计算的结果与总价不一致，以总价为准。</w:t>
      </w:r>
    </w:p>
    <w:p w14:paraId="68755E04">
      <w:pPr>
        <w:pStyle w:val="102"/>
        <w:spacing w:line="400" w:lineRule="exact"/>
        <w:ind w:firstLine="480"/>
        <w:rPr>
          <w:rFonts w:hint="eastAsia" w:ascii="宋体" w:hAnsi="宋体" w:eastAsia="宋体" w:cs="宋体"/>
          <w:sz w:val="24"/>
        </w:rPr>
      </w:pPr>
      <w:r>
        <w:rPr>
          <w:rFonts w:hint="eastAsia" w:ascii="宋体" w:hAnsi="宋体" w:eastAsia="宋体" w:cs="宋体"/>
          <w:sz w:val="24"/>
        </w:rPr>
        <w:t>2．如果不提供详细分项报价将视为没有实质性响应。</w:t>
      </w:r>
    </w:p>
    <w:p w14:paraId="73D54111">
      <w:pPr>
        <w:pStyle w:val="102"/>
        <w:spacing w:line="400" w:lineRule="exact"/>
        <w:ind w:firstLine="480"/>
        <w:rPr>
          <w:rFonts w:hint="eastAsia" w:ascii="宋体" w:hAnsi="宋体" w:eastAsia="宋体" w:cs="宋体"/>
          <w:sz w:val="24"/>
        </w:rPr>
      </w:pPr>
      <w:r>
        <w:rPr>
          <w:rFonts w:hint="eastAsia" w:ascii="宋体" w:hAnsi="宋体" w:eastAsia="宋体" w:cs="宋体"/>
          <w:sz w:val="24"/>
        </w:rPr>
        <w:t>3. 供应商对以上数据的真实性负责。</w:t>
      </w:r>
    </w:p>
    <w:p w14:paraId="7CFB48B9">
      <w:pPr>
        <w:pStyle w:val="102"/>
        <w:spacing w:line="360" w:lineRule="auto"/>
        <w:ind w:firstLine="236"/>
        <w:rPr>
          <w:rFonts w:hint="eastAsia" w:ascii="宋体" w:hAnsi="宋体" w:eastAsia="宋体" w:cs="宋体"/>
          <w:b/>
          <w:bCs/>
          <w:i/>
          <w:sz w:val="30"/>
          <w:szCs w:val="30"/>
        </w:rPr>
      </w:pPr>
      <w:r>
        <w:rPr>
          <w:rFonts w:hint="eastAsia" w:ascii="宋体" w:hAnsi="宋体" w:eastAsia="宋体" w:cs="宋体"/>
          <w:b/>
          <w:i/>
          <w:sz w:val="24"/>
          <w:u w:val="single"/>
          <w:lang w:eastAsia="zh-CN"/>
        </w:rPr>
        <w:t>江苏</w:t>
      </w:r>
      <w:r>
        <w:rPr>
          <w:rFonts w:hint="eastAsia" w:ascii="宋体" w:hAnsi="宋体" w:eastAsia="宋体" w:cs="宋体"/>
          <w:b/>
          <w:i/>
          <w:sz w:val="24"/>
          <w:u w:val="single"/>
          <w:lang w:val="en-US" w:eastAsia="zh-CN"/>
        </w:rPr>
        <w:t>固若</w:t>
      </w:r>
      <w:r>
        <w:rPr>
          <w:rFonts w:hint="eastAsia" w:ascii="宋体" w:hAnsi="宋体" w:eastAsia="宋体" w:cs="宋体"/>
          <w:b/>
          <w:i/>
          <w:sz w:val="24"/>
          <w:u w:val="single"/>
          <w:lang w:eastAsia="zh-CN"/>
        </w:rPr>
        <w:t>项目管理有限公司</w:t>
      </w:r>
      <w:r>
        <w:rPr>
          <w:rFonts w:hint="eastAsia" w:ascii="宋体" w:hAnsi="宋体" w:eastAsia="宋体" w:cs="宋体"/>
          <w:b/>
          <w:i/>
          <w:sz w:val="24"/>
          <w:u w:val="single"/>
        </w:rPr>
        <w:t>有权将以上内容进行公示。</w:t>
      </w:r>
    </w:p>
    <w:p w14:paraId="3E4E5A71">
      <w:pPr>
        <w:pStyle w:val="78"/>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rPr>
        <w:br w:type="page" w:clear="all"/>
      </w:r>
    </w:p>
    <w:p w14:paraId="3E4CBE4E">
      <w:pPr>
        <w:pStyle w:val="78"/>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p>
    <w:p w14:paraId="036A22EB">
      <w:pPr>
        <w:pStyle w:val="78"/>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p>
    <w:p w14:paraId="33A8C1B4">
      <w:pPr>
        <w:pStyle w:val="78"/>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sz w:val="24"/>
          <w:szCs w:val="32"/>
        </w:rPr>
      </w:pPr>
      <w:r>
        <w:rPr>
          <w:rFonts w:hint="eastAsia" w:ascii="宋体" w:hAnsi="宋体" w:eastAsia="宋体" w:cs="宋体"/>
          <w:sz w:val="24"/>
          <w:szCs w:val="32"/>
        </w:rPr>
        <w:t>5、偏离表</w:t>
      </w:r>
    </w:p>
    <w:p w14:paraId="5059C5B5">
      <w:pPr>
        <w:pStyle w:val="78"/>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p>
    <w:p w14:paraId="6258BB26">
      <w:pPr>
        <w:pStyle w:val="78"/>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b/>
          <w:color w:val="000000"/>
          <w:sz w:val="36"/>
        </w:rPr>
        <w:t>偏离表</w:t>
      </w:r>
    </w:p>
    <w:p w14:paraId="55CC5486">
      <w:pPr>
        <w:pStyle w:val="78"/>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000000"/>
          <w:sz w:val="24"/>
        </w:rPr>
      </w:pPr>
    </w:p>
    <w:p w14:paraId="1BB327AC">
      <w:pPr>
        <w:pStyle w:val="78"/>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lang w:eastAsia="zh-CN"/>
        </w:rPr>
      </w:pPr>
      <w:r>
        <w:rPr>
          <w:rFonts w:hint="eastAsia" w:ascii="宋体" w:hAnsi="宋体" w:eastAsia="宋体" w:cs="宋体"/>
          <w:color w:val="000000"/>
          <w:sz w:val="24"/>
        </w:rPr>
        <w:t>项目编号：</w:t>
      </w:r>
      <w:r>
        <w:rPr>
          <w:rFonts w:hint="eastAsia" w:ascii="宋体" w:hAnsi="宋体" w:eastAsia="宋体" w:cs="宋体"/>
          <w:color w:val="333333"/>
          <w:sz w:val="24"/>
          <w:lang w:eastAsia="zh-CN"/>
        </w:rPr>
        <w:t>JSZC-320321-JSGR-C2026-0001</w:t>
      </w:r>
    </w:p>
    <w:p w14:paraId="2A139117">
      <w:pPr>
        <w:pStyle w:val="78"/>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000000"/>
          <w:sz w:val="24"/>
          <w:lang w:eastAsia="zh-CN"/>
        </w:rPr>
      </w:pPr>
      <w:r>
        <w:rPr>
          <w:rFonts w:hint="eastAsia" w:ascii="宋体" w:hAnsi="宋体" w:eastAsia="宋体" w:cs="宋体"/>
          <w:color w:val="000000"/>
          <w:sz w:val="24"/>
        </w:rPr>
        <w:t>项目名称：</w:t>
      </w:r>
      <w:r>
        <w:rPr>
          <w:rFonts w:hint="eastAsia" w:ascii="宋体" w:hAnsi="宋体" w:eastAsia="宋体" w:cs="宋体"/>
          <w:color w:val="000000"/>
          <w:sz w:val="24"/>
          <w:lang w:eastAsia="zh-CN"/>
        </w:rPr>
        <w:t>丰县</w:t>
      </w:r>
      <w:r>
        <w:rPr>
          <w:rFonts w:hint="eastAsia" w:ascii="宋体" w:hAnsi="宋体" w:eastAsia="宋体" w:cs="宋体"/>
          <w:sz w:val="24"/>
          <w:lang w:val="en-US" w:eastAsia="zh-CN"/>
        </w:rPr>
        <w:t>2025年度国土变更调查</w:t>
      </w:r>
      <w:r>
        <w:rPr>
          <w:rFonts w:hint="eastAsia" w:ascii="宋体" w:hAnsi="宋体" w:eastAsia="宋体" w:cs="宋体"/>
          <w:color w:val="000000"/>
          <w:sz w:val="24"/>
          <w:lang w:eastAsia="zh-CN"/>
        </w:rPr>
        <w:t>项目</w:t>
      </w:r>
    </w:p>
    <w:p w14:paraId="21C2E12D">
      <w:pPr>
        <w:pStyle w:val="79"/>
        <w:rPr>
          <w:rFonts w:hint="eastAsia" w:ascii="宋体" w:hAnsi="宋体" w:eastAsia="宋体" w:cs="宋体"/>
        </w:rPr>
      </w:pPr>
    </w:p>
    <w:tbl>
      <w:tblPr>
        <w:tblStyle w:val="43"/>
        <w:tblW w:w="98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6"/>
        <w:gridCol w:w="1636"/>
        <w:gridCol w:w="3161"/>
        <w:gridCol w:w="1792"/>
        <w:gridCol w:w="1401"/>
        <w:gridCol w:w="1133"/>
      </w:tblGrid>
      <w:tr w14:paraId="2A9440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4" w:hRule="atLeast"/>
        </w:trPr>
        <w:tc>
          <w:tcPr>
            <w:tcW w:w="736" w:type="dxa"/>
            <w:noWrap w:val="0"/>
            <w:vAlign w:val="center"/>
          </w:tcPr>
          <w:p w14:paraId="17C8D0FE">
            <w:pPr>
              <w:pStyle w:val="102"/>
              <w:spacing w:line="400" w:lineRule="exact"/>
              <w:jc w:val="center"/>
              <w:rPr>
                <w:rFonts w:hint="eastAsia" w:ascii="宋体" w:hAnsi="宋体" w:eastAsia="宋体" w:cs="宋体"/>
                <w:sz w:val="24"/>
              </w:rPr>
            </w:pPr>
            <w:r>
              <w:rPr>
                <w:rFonts w:hint="eastAsia" w:ascii="宋体" w:hAnsi="宋体" w:eastAsia="宋体" w:cs="宋体"/>
                <w:sz w:val="24"/>
              </w:rPr>
              <w:t>序号</w:t>
            </w:r>
          </w:p>
        </w:tc>
        <w:tc>
          <w:tcPr>
            <w:tcW w:w="1636" w:type="dxa"/>
            <w:noWrap w:val="0"/>
            <w:vAlign w:val="center"/>
          </w:tcPr>
          <w:p w14:paraId="40CE443C">
            <w:pPr>
              <w:pStyle w:val="102"/>
              <w:spacing w:line="400" w:lineRule="exact"/>
              <w:jc w:val="center"/>
              <w:rPr>
                <w:rFonts w:hint="eastAsia" w:ascii="宋体" w:hAnsi="宋体" w:eastAsia="宋体" w:cs="宋体"/>
                <w:sz w:val="24"/>
              </w:rPr>
            </w:pPr>
            <w:r>
              <w:rPr>
                <w:rFonts w:hint="eastAsia" w:ascii="宋体" w:hAnsi="宋体" w:eastAsia="宋体" w:cs="宋体"/>
                <w:sz w:val="24"/>
              </w:rPr>
              <w:t>偏离内容</w:t>
            </w:r>
          </w:p>
        </w:tc>
        <w:tc>
          <w:tcPr>
            <w:tcW w:w="3161" w:type="dxa"/>
            <w:noWrap w:val="0"/>
            <w:vAlign w:val="center"/>
          </w:tcPr>
          <w:p w14:paraId="06129444">
            <w:pPr>
              <w:pStyle w:val="102"/>
              <w:spacing w:line="400" w:lineRule="exact"/>
              <w:jc w:val="center"/>
              <w:rPr>
                <w:rFonts w:hint="eastAsia" w:ascii="宋体" w:hAnsi="宋体" w:eastAsia="宋体" w:cs="宋体"/>
                <w:sz w:val="24"/>
              </w:rPr>
            </w:pPr>
            <w:r>
              <w:rPr>
                <w:rFonts w:hint="eastAsia" w:ascii="宋体" w:hAnsi="宋体" w:eastAsia="宋体" w:cs="宋体"/>
                <w:sz w:val="24"/>
              </w:rPr>
              <w:t>竞争性磋商文件（含竞争性磋商文件的澄清或者修改）的要求</w:t>
            </w:r>
          </w:p>
        </w:tc>
        <w:tc>
          <w:tcPr>
            <w:tcW w:w="1792" w:type="dxa"/>
            <w:noWrap w:val="0"/>
            <w:vAlign w:val="center"/>
          </w:tcPr>
          <w:p w14:paraId="7BC5AC45">
            <w:pPr>
              <w:pStyle w:val="102"/>
              <w:spacing w:line="400" w:lineRule="exact"/>
              <w:jc w:val="center"/>
              <w:rPr>
                <w:rFonts w:hint="eastAsia" w:ascii="宋体" w:hAnsi="宋体" w:eastAsia="宋体" w:cs="宋体"/>
                <w:sz w:val="24"/>
              </w:rPr>
            </w:pPr>
            <w:r>
              <w:rPr>
                <w:rFonts w:hint="eastAsia" w:ascii="宋体" w:hAnsi="宋体" w:eastAsia="宋体" w:cs="宋体"/>
                <w:sz w:val="24"/>
              </w:rPr>
              <w:t>首次响应文件中的内容</w:t>
            </w:r>
          </w:p>
        </w:tc>
        <w:tc>
          <w:tcPr>
            <w:tcW w:w="1401" w:type="dxa"/>
            <w:noWrap w:val="0"/>
            <w:vAlign w:val="center"/>
          </w:tcPr>
          <w:p w14:paraId="3E8E5C66">
            <w:pPr>
              <w:pStyle w:val="102"/>
              <w:spacing w:line="400" w:lineRule="exact"/>
              <w:jc w:val="center"/>
              <w:rPr>
                <w:rFonts w:hint="eastAsia" w:ascii="宋体" w:hAnsi="宋体" w:eastAsia="宋体" w:cs="宋体"/>
                <w:sz w:val="24"/>
              </w:rPr>
            </w:pPr>
            <w:r>
              <w:rPr>
                <w:rFonts w:hint="eastAsia" w:ascii="宋体" w:hAnsi="宋体" w:eastAsia="宋体" w:cs="宋体"/>
                <w:sz w:val="24"/>
              </w:rPr>
              <w:t>（正/负/无）偏离</w:t>
            </w:r>
          </w:p>
        </w:tc>
        <w:tc>
          <w:tcPr>
            <w:tcW w:w="1133" w:type="dxa"/>
            <w:noWrap w:val="0"/>
            <w:vAlign w:val="center"/>
          </w:tcPr>
          <w:p w14:paraId="0417A8B5">
            <w:pPr>
              <w:pStyle w:val="102"/>
              <w:spacing w:line="400" w:lineRule="exact"/>
              <w:jc w:val="center"/>
              <w:rPr>
                <w:rFonts w:hint="eastAsia" w:ascii="宋体" w:hAnsi="宋体" w:eastAsia="宋体" w:cs="宋体"/>
                <w:sz w:val="24"/>
              </w:rPr>
            </w:pPr>
            <w:r>
              <w:rPr>
                <w:rFonts w:hint="eastAsia" w:ascii="宋体" w:hAnsi="宋体" w:eastAsia="宋体" w:cs="宋体"/>
                <w:sz w:val="24"/>
              </w:rPr>
              <w:t>说明</w:t>
            </w:r>
          </w:p>
        </w:tc>
      </w:tr>
      <w:tr w14:paraId="6F56CA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3" w:hRule="atLeast"/>
        </w:trPr>
        <w:tc>
          <w:tcPr>
            <w:tcW w:w="736" w:type="dxa"/>
            <w:noWrap w:val="0"/>
            <w:vAlign w:val="center"/>
          </w:tcPr>
          <w:p w14:paraId="33482B51">
            <w:pPr>
              <w:pStyle w:val="186"/>
              <w:spacing w:line="400" w:lineRule="exact"/>
              <w:jc w:val="center"/>
              <w:rPr>
                <w:rFonts w:hint="eastAsia" w:ascii="宋体" w:hAnsi="宋体" w:eastAsia="宋体" w:cs="宋体"/>
              </w:rPr>
            </w:pPr>
          </w:p>
        </w:tc>
        <w:tc>
          <w:tcPr>
            <w:tcW w:w="1636" w:type="dxa"/>
            <w:noWrap w:val="0"/>
            <w:vAlign w:val="center"/>
          </w:tcPr>
          <w:p w14:paraId="49CB00D2">
            <w:pPr>
              <w:pStyle w:val="186"/>
              <w:spacing w:line="400" w:lineRule="exact"/>
              <w:jc w:val="center"/>
              <w:rPr>
                <w:rFonts w:hint="eastAsia" w:ascii="宋体" w:hAnsi="宋体" w:eastAsia="宋体" w:cs="宋体"/>
              </w:rPr>
            </w:pPr>
          </w:p>
        </w:tc>
        <w:tc>
          <w:tcPr>
            <w:tcW w:w="3161" w:type="dxa"/>
            <w:noWrap w:val="0"/>
            <w:vAlign w:val="center"/>
          </w:tcPr>
          <w:p w14:paraId="0C3BE0B7">
            <w:pPr>
              <w:pStyle w:val="186"/>
              <w:spacing w:line="400" w:lineRule="exact"/>
              <w:jc w:val="center"/>
              <w:rPr>
                <w:rFonts w:hint="eastAsia" w:ascii="宋体" w:hAnsi="宋体" w:eastAsia="宋体" w:cs="宋体"/>
              </w:rPr>
            </w:pPr>
          </w:p>
        </w:tc>
        <w:tc>
          <w:tcPr>
            <w:tcW w:w="1792" w:type="dxa"/>
            <w:noWrap w:val="0"/>
            <w:vAlign w:val="center"/>
          </w:tcPr>
          <w:p w14:paraId="429A5923">
            <w:pPr>
              <w:pStyle w:val="186"/>
              <w:spacing w:line="400" w:lineRule="exact"/>
              <w:jc w:val="center"/>
              <w:rPr>
                <w:rFonts w:hint="eastAsia" w:ascii="宋体" w:hAnsi="宋体" w:eastAsia="宋体" w:cs="宋体"/>
              </w:rPr>
            </w:pPr>
          </w:p>
        </w:tc>
        <w:tc>
          <w:tcPr>
            <w:tcW w:w="1401" w:type="dxa"/>
            <w:noWrap w:val="0"/>
            <w:vAlign w:val="center"/>
          </w:tcPr>
          <w:p w14:paraId="14040EFB">
            <w:pPr>
              <w:pStyle w:val="186"/>
              <w:spacing w:line="400" w:lineRule="exact"/>
              <w:jc w:val="center"/>
              <w:rPr>
                <w:rFonts w:hint="eastAsia" w:ascii="宋体" w:hAnsi="宋体" w:eastAsia="宋体" w:cs="宋体"/>
              </w:rPr>
            </w:pPr>
          </w:p>
        </w:tc>
        <w:tc>
          <w:tcPr>
            <w:tcW w:w="1133" w:type="dxa"/>
            <w:noWrap w:val="0"/>
            <w:vAlign w:val="center"/>
          </w:tcPr>
          <w:p w14:paraId="1C161745">
            <w:pPr>
              <w:pStyle w:val="186"/>
              <w:spacing w:line="400" w:lineRule="exact"/>
              <w:jc w:val="center"/>
              <w:rPr>
                <w:rFonts w:hint="eastAsia" w:ascii="宋体" w:hAnsi="宋体" w:eastAsia="宋体" w:cs="宋体"/>
              </w:rPr>
            </w:pPr>
          </w:p>
        </w:tc>
      </w:tr>
      <w:tr w14:paraId="26EF2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4" w:hRule="atLeast"/>
        </w:trPr>
        <w:tc>
          <w:tcPr>
            <w:tcW w:w="736" w:type="dxa"/>
            <w:noWrap w:val="0"/>
            <w:vAlign w:val="center"/>
          </w:tcPr>
          <w:p w14:paraId="01FCFFE1">
            <w:pPr>
              <w:pStyle w:val="186"/>
              <w:spacing w:line="400" w:lineRule="exact"/>
              <w:jc w:val="center"/>
              <w:rPr>
                <w:rFonts w:hint="eastAsia" w:ascii="宋体" w:hAnsi="宋体" w:eastAsia="宋体" w:cs="宋体"/>
              </w:rPr>
            </w:pPr>
          </w:p>
        </w:tc>
        <w:tc>
          <w:tcPr>
            <w:tcW w:w="1636" w:type="dxa"/>
            <w:noWrap w:val="0"/>
            <w:vAlign w:val="center"/>
          </w:tcPr>
          <w:p w14:paraId="175FB951">
            <w:pPr>
              <w:pStyle w:val="186"/>
              <w:spacing w:line="400" w:lineRule="exact"/>
              <w:jc w:val="center"/>
              <w:rPr>
                <w:rFonts w:hint="eastAsia" w:ascii="宋体" w:hAnsi="宋体" w:eastAsia="宋体" w:cs="宋体"/>
              </w:rPr>
            </w:pPr>
          </w:p>
        </w:tc>
        <w:tc>
          <w:tcPr>
            <w:tcW w:w="3161" w:type="dxa"/>
            <w:noWrap w:val="0"/>
            <w:vAlign w:val="center"/>
          </w:tcPr>
          <w:p w14:paraId="2F86B920">
            <w:pPr>
              <w:pStyle w:val="186"/>
              <w:spacing w:line="400" w:lineRule="exact"/>
              <w:jc w:val="center"/>
              <w:rPr>
                <w:rFonts w:hint="eastAsia" w:ascii="宋体" w:hAnsi="宋体" w:eastAsia="宋体" w:cs="宋体"/>
              </w:rPr>
            </w:pPr>
          </w:p>
        </w:tc>
        <w:tc>
          <w:tcPr>
            <w:tcW w:w="1792" w:type="dxa"/>
            <w:noWrap w:val="0"/>
            <w:vAlign w:val="center"/>
          </w:tcPr>
          <w:p w14:paraId="1907C893">
            <w:pPr>
              <w:pStyle w:val="186"/>
              <w:spacing w:line="400" w:lineRule="exact"/>
              <w:jc w:val="center"/>
              <w:rPr>
                <w:rFonts w:hint="eastAsia" w:ascii="宋体" w:hAnsi="宋体" w:eastAsia="宋体" w:cs="宋体"/>
              </w:rPr>
            </w:pPr>
          </w:p>
        </w:tc>
        <w:tc>
          <w:tcPr>
            <w:tcW w:w="1401" w:type="dxa"/>
            <w:noWrap w:val="0"/>
            <w:vAlign w:val="center"/>
          </w:tcPr>
          <w:p w14:paraId="3F5BADBC">
            <w:pPr>
              <w:pStyle w:val="186"/>
              <w:spacing w:line="400" w:lineRule="exact"/>
              <w:jc w:val="center"/>
              <w:rPr>
                <w:rFonts w:hint="eastAsia" w:ascii="宋体" w:hAnsi="宋体" w:eastAsia="宋体" w:cs="宋体"/>
              </w:rPr>
            </w:pPr>
          </w:p>
        </w:tc>
        <w:tc>
          <w:tcPr>
            <w:tcW w:w="1133" w:type="dxa"/>
            <w:noWrap w:val="0"/>
            <w:vAlign w:val="center"/>
          </w:tcPr>
          <w:p w14:paraId="0A647099">
            <w:pPr>
              <w:pStyle w:val="186"/>
              <w:spacing w:line="400" w:lineRule="exact"/>
              <w:jc w:val="center"/>
              <w:rPr>
                <w:rFonts w:hint="eastAsia" w:ascii="宋体" w:hAnsi="宋体" w:eastAsia="宋体" w:cs="宋体"/>
              </w:rPr>
            </w:pPr>
          </w:p>
        </w:tc>
      </w:tr>
      <w:tr w14:paraId="729D3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736" w:type="dxa"/>
            <w:noWrap w:val="0"/>
            <w:vAlign w:val="center"/>
          </w:tcPr>
          <w:p w14:paraId="50975951">
            <w:pPr>
              <w:pStyle w:val="186"/>
              <w:spacing w:line="400" w:lineRule="exact"/>
              <w:jc w:val="center"/>
              <w:rPr>
                <w:rFonts w:hint="eastAsia" w:ascii="宋体" w:hAnsi="宋体" w:eastAsia="宋体" w:cs="宋体"/>
              </w:rPr>
            </w:pPr>
          </w:p>
        </w:tc>
        <w:tc>
          <w:tcPr>
            <w:tcW w:w="1636" w:type="dxa"/>
            <w:noWrap w:val="0"/>
            <w:vAlign w:val="center"/>
          </w:tcPr>
          <w:p w14:paraId="275C33AB">
            <w:pPr>
              <w:pStyle w:val="186"/>
              <w:spacing w:line="400" w:lineRule="exact"/>
              <w:jc w:val="center"/>
              <w:rPr>
                <w:rFonts w:hint="eastAsia" w:ascii="宋体" w:hAnsi="宋体" w:eastAsia="宋体" w:cs="宋体"/>
              </w:rPr>
            </w:pPr>
          </w:p>
        </w:tc>
        <w:tc>
          <w:tcPr>
            <w:tcW w:w="3161" w:type="dxa"/>
            <w:noWrap w:val="0"/>
            <w:vAlign w:val="center"/>
          </w:tcPr>
          <w:p w14:paraId="2B499732">
            <w:pPr>
              <w:pStyle w:val="186"/>
              <w:spacing w:line="400" w:lineRule="exact"/>
              <w:jc w:val="center"/>
              <w:rPr>
                <w:rFonts w:hint="eastAsia" w:ascii="宋体" w:hAnsi="宋体" w:eastAsia="宋体" w:cs="宋体"/>
              </w:rPr>
            </w:pPr>
          </w:p>
        </w:tc>
        <w:tc>
          <w:tcPr>
            <w:tcW w:w="1792" w:type="dxa"/>
            <w:noWrap w:val="0"/>
            <w:vAlign w:val="center"/>
          </w:tcPr>
          <w:p w14:paraId="1039FD76">
            <w:pPr>
              <w:pStyle w:val="186"/>
              <w:spacing w:line="400" w:lineRule="exact"/>
              <w:jc w:val="center"/>
              <w:rPr>
                <w:rFonts w:hint="eastAsia" w:ascii="宋体" w:hAnsi="宋体" w:eastAsia="宋体" w:cs="宋体"/>
              </w:rPr>
            </w:pPr>
          </w:p>
        </w:tc>
        <w:tc>
          <w:tcPr>
            <w:tcW w:w="1401" w:type="dxa"/>
            <w:noWrap w:val="0"/>
            <w:vAlign w:val="center"/>
          </w:tcPr>
          <w:p w14:paraId="2ECD685D">
            <w:pPr>
              <w:pStyle w:val="186"/>
              <w:spacing w:line="400" w:lineRule="exact"/>
              <w:jc w:val="center"/>
              <w:rPr>
                <w:rFonts w:hint="eastAsia" w:ascii="宋体" w:hAnsi="宋体" w:eastAsia="宋体" w:cs="宋体"/>
              </w:rPr>
            </w:pPr>
          </w:p>
        </w:tc>
        <w:tc>
          <w:tcPr>
            <w:tcW w:w="1133" w:type="dxa"/>
            <w:noWrap w:val="0"/>
            <w:vAlign w:val="center"/>
          </w:tcPr>
          <w:p w14:paraId="535D310B">
            <w:pPr>
              <w:pStyle w:val="186"/>
              <w:spacing w:line="400" w:lineRule="exact"/>
              <w:jc w:val="center"/>
              <w:rPr>
                <w:rFonts w:hint="eastAsia" w:ascii="宋体" w:hAnsi="宋体" w:eastAsia="宋体" w:cs="宋体"/>
              </w:rPr>
            </w:pPr>
          </w:p>
        </w:tc>
      </w:tr>
      <w:tr w14:paraId="20A7C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trPr>
        <w:tc>
          <w:tcPr>
            <w:tcW w:w="736" w:type="dxa"/>
            <w:noWrap w:val="0"/>
            <w:vAlign w:val="center"/>
          </w:tcPr>
          <w:p w14:paraId="53418CD5">
            <w:pPr>
              <w:pStyle w:val="186"/>
              <w:spacing w:line="400" w:lineRule="exact"/>
              <w:jc w:val="center"/>
              <w:rPr>
                <w:rFonts w:hint="eastAsia" w:ascii="宋体" w:hAnsi="宋体" w:eastAsia="宋体" w:cs="宋体"/>
              </w:rPr>
            </w:pPr>
          </w:p>
        </w:tc>
        <w:tc>
          <w:tcPr>
            <w:tcW w:w="1636" w:type="dxa"/>
            <w:noWrap w:val="0"/>
            <w:vAlign w:val="center"/>
          </w:tcPr>
          <w:p w14:paraId="11ACEAC6">
            <w:pPr>
              <w:pStyle w:val="186"/>
              <w:spacing w:line="400" w:lineRule="exact"/>
              <w:jc w:val="center"/>
              <w:rPr>
                <w:rFonts w:hint="eastAsia" w:ascii="宋体" w:hAnsi="宋体" w:eastAsia="宋体" w:cs="宋体"/>
              </w:rPr>
            </w:pPr>
          </w:p>
        </w:tc>
        <w:tc>
          <w:tcPr>
            <w:tcW w:w="3161" w:type="dxa"/>
            <w:noWrap w:val="0"/>
            <w:vAlign w:val="center"/>
          </w:tcPr>
          <w:p w14:paraId="5D5FD2DE">
            <w:pPr>
              <w:pStyle w:val="186"/>
              <w:spacing w:line="400" w:lineRule="exact"/>
              <w:jc w:val="center"/>
              <w:rPr>
                <w:rFonts w:hint="eastAsia" w:ascii="宋体" w:hAnsi="宋体" w:eastAsia="宋体" w:cs="宋体"/>
              </w:rPr>
            </w:pPr>
          </w:p>
        </w:tc>
        <w:tc>
          <w:tcPr>
            <w:tcW w:w="1792" w:type="dxa"/>
            <w:noWrap w:val="0"/>
            <w:vAlign w:val="center"/>
          </w:tcPr>
          <w:p w14:paraId="58C3D127">
            <w:pPr>
              <w:pStyle w:val="186"/>
              <w:spacing w:line="400" w:lineRule="exact"/>
              <w:jc w:val="center"/>
              <w:rPr>
                <w:rFonts w:hint="eastAsia" w:ascii="宋体" w:hAnsi="宋体" w:eastAsia="宋体" w:cs="宋体"/>
              </w:rPr>
            </w:pPr>
          </w:p>
        </w:tc>
        <w:tc>
          <w:tcPr>
            <w:tcW w:w="1401" w:type="dxa"/>
            <w:noWrap w:val="0"/>
            <w:vAlign w:val="center"/>
          </w:tcPr>
          <w:p w14:paraId="25BF1E0B">
            <w:pPr>
              <w:pStyle w:val="186"/>
              <w:spacing w:line="400" w:lineRule="exact"/>
              <w:jc w:val="center"/>
              <w:rPr>
                <w:rFonts w:hint="eastAsia" w:ascii="宋体" w:hAnsi="宋体" w:eastAsia="宋体" w:cs="宋体"/>
              </w:rPr>
            </w:pPr>
          </w:p>
        </w:tc>
        <w:tc>
          <w:tcPr>
            <w:tcW w:w="1133" w:type="dxa"/>
            <w:noWrap w:val="0"/>
            <w:vAlign w:val="center"/>
          </w:tcPr>
          <w:p w14:paraId="4AB5A3F7">
            <w:pPr>
              <w:pStyle w:val="186"/>
              <w:spacing w:line="400" w:lineRule="exact"/>
              <w:jc w:val="center"/>
              <w:rPr>
                <w:rFonts w:hint="eastAsia" w:ascii="宋体" w:hAnsi="宋体" w:eastAsia="宋体" w:cs="宋体"/>
              </w:rPr>
            </w:pPr>
          </w:p>
        </w:tc>
      </w:tr>
      <w:tr w14:paraId="19D59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trPr>
        <w:tc>
          <w:tcPr>
            <w:tcW w:w="736" w:type="dxa"/>
            <w:noWrap w:val="0"/>
            <w:vAlign w:val="center"/>
          </w:tcPr>
          <w:p w14:paraId="13142429">
            <w:pPr>
              <w:pStyle w:val="186"/>
              <w:spacing w:line="400" w:lineRule="exact"/>
              <w:jc w:val="center"/>
              <w:rPr>
                <w:rFonts w:hint="eastAsia" w:ascii="宋体" w:hAnsi="宋体" w:eastAsia="宋体" w:cs="宋体"/>
              </w:rPr>
            </w:pPr>
          </w:p>
        </w:tc>
        <w:tc>
          <w:tcPr>
            <w:tcW w:w="1636" w:type="dxa"/>
            <w:noWrap w:val="0"/>
            <w:vAlign w:val="center"/>
          </w:tcPr>
          <w:p w14:paraId="5B3C6B8A">
            <w:pPr>
              <w:pStyle w:val="186"/>
              <w:spacing w:line="400" w:lineRule="exact"/>
              <w:jc w:val="center"/>
              <w:rPr>
                <w:rFonts w:hint="eastAsia" w:ascii="宋体" w:hAnsi="宋体" w:eastAsia="宋体" w:cs="宋体"/>
              </w:rPr>
            </w:pPr>
          </w:p>
        </w:tc>
        <w:tc>
          <w:tcPr>
            <w:tcW w:w="3161" w:type="dxa"/>
            <w:noWrap w:val="0"/>
            <w:vAlign w:val="center"/>
          </w:tcPr>
          <w:p w14:paraId="653861FB">
            <w:pPr>
              <w:pStyle w:val="186"/>
              <w:spacing w:line="400" w:lineRule="exact"/>
              <w:jc w:val="center"/>
              <w:rPr>
                <w:rFonts w:hint="eastAsia" w:ascii="宋体" w:hAnsi="宋体" w:eastAsia="宋体" w:cs="宋体"/>
              </w:rPr>
            </w:pPr>
          </w:p>
        </w:tc>
        <w:tc>
          <w:tcPr>
            <w:tcW w:w="1792" w:type="dxa"/>
            <w:noWrap w:val="0"/>
            <w:vAlign w:val="center"/>
          </w:tcPr>
          <w:p w14:paraId="1BA0416D">
            <w:pPr>
              <w:pStyle w:val="186"/>
              <w:spacing w:line="400" w:lineRule="exact"/>
              <w:jc w:val="center"/>
              <w:rPr>
                <w:rFonts w:hint="eastAsia" w:ascii="宋体" w:hAnsi="宋体" w:eastAsia="宋体" w:cs="宋体"/>
              </w:rPr>
            </w:pPr>
          </w:p>
        </w:tc>
        <w:tc>
          <w:tcPr>
            <w:tcW w:w="1401" w:type="dxa"/>
            <w:noWrap w:val="0"/>
            <w:vAlign w:val="center"/>
          </w:tcPr>
          <w:p w14:paraId="3619EFE4">
            <w:pPr>
              <w:pStyle w:val="186"/>
              <w:spacing w:line="400" w:lineRule="exact"/>
              <w:jc w:val="center"/>
              <w:rPr>
                <w:rFonts w:hint="eastAsia" w:ascii="宋体" w:hAnsi="宋体" w:eastAsia="宋体" w:cs="宋体"/>
              </w:rPr>
            </w:pPr>
          </w:p>
        </w:tc>
        <w:tc>
          <w:tcPr>
            <w:tcW w:w="1133" w:type="dxa"/>
            <w:noWrap w:val="0"/>
            <w:vAlign w:val="center"/>
          </w:tcPr>
          <w:p w14:paraId="37399689">
            <w:pPr>
              <w:pStyle w:val="186"/>
              <w:spacing w:line="400" w:lineRule="exact"/>
              <w:jc w:val="center"/>
              <w:rPr>
                <w:rFonts w:hint="eastAsia" w:ascii="宋体" w:hAnsi="宋体" w:eastAsia="宋体" w:cs="宋体"/>
              </w:rPr>
            </w:pPr>
          </w:p>
        </w:tc>
      </w:tr>
      <w:tr w14:paraId="22345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trPr>
        <w:tc>
          <w:tcPr>
            <w:tcW w:w="736" w:type="dxa"/>
            <w:noWrap w:val="0"/>
            <w:vAlign w:val="center"/>
          </w:tcPr>
          <w:p w14:paraId="6A3EC70A">
            <w:pPr>
              <w:pStyle w:val="186"/>
              <w:spacing w:line="400" w:lineRule="exact"/>
              <w:jc w:val="center"/>
              <w:rPr>
                <w:rFonts w:hint="eastAsia" w:ascii="宋体" w:hAnsi="宋体" w:eastAsia="宋体" w:cs="宋体"/>
              </w:rPr>
            </w:pPr>
          </w:p>
        </w:tc>
        <w:tc>
          <w:tcPr>
            <w:tcW w:w="1636" w:type="dxa"/>
            <w:noWrap w:val="0"/>
            <w:vAlign w:val="center"/>
          </w:tcPr>
          <w:p w14:paraId="066B9C40">
            <w:pPr>
              <w:pStyle w:val="186"/>
              <w:spacing w:line="400" w:lineRule="exact"/>
              <w:jc w:val="center"/>
              <w:rPr>
                <w:rFonts w:hint="eastAsia" w:ascii="宋体" w:hAnsi="宋体" w:eastAsia="宋体" w:cs="宋体"/>
              </w:rPr>
            </w:pPr>
          </w:p>
        </w:tc>
        <w:tc>
          <w:tcPr>
            <w:tcW w:w="3161" w:type="dxa"/>
            <w:noWrap w:val="0"/>
            <w:vAlign w:val="center"/>
          </w:tcPr>
          <w:p w14:paraId="78B37DF3">
            <w:pPr>
              <w:pStyle w:val="186"/>
              <w:spacing w:line="400" w:lineRule="exact"/>
              <w:jc w:val="center"/>
              <w:rPr>
                <w:rFonts w:hint="eastAsia" w:ascii="宋体" w:hAnsi="宋体" w:eastAsia="宋体" w:cs="宋体"/>
              </w:rPr>
            </w:pPr>
          </w:p>
        </w:tc>
        <w:tc>
          <w:tcPr>
            <w:tcW w:w="1792" w:type="dxa"/>
            <w:noWrap w:val="0"/>
            <w:vAlign w:val="center"/>
          </w:tcPr>
          <w:p w14:paraId="29E6D341">
            <w:pPr>
              <w:pStyle w:val="186"/>
              <w:spacing w:line="400" w:lineRule="exact"/>
              <w:jc w:val="center"/>
              <w:rPr>
                <w:rFonts w:hint="eastAsia" w:ascii="宋体" w:hAnsi="宋体" w:eastAsia="宋体" w:cs="宋体"/>
              </w:rPr>
            </w:pPr>
          </w:p>
        </w:tc>
        <w:tc>
          <w:tcPr>
            <w:tcW w:w="1401" w:type="dxa"/>
            <w:noWrap w:val="0"/>
            <w:vAlign w:val="center"/>
          </w:tcPr>
          <w:p w14:paraId="570E3E71">
            <w:pPr>
              <w:pStyle w:val="186"/>
              <w:spacing w:line="400" w:lineRule="exact"/>
              <w:jc w:val="center"/>
              <w:rPr>
                <w:rFonts w:hint="eastAsia" w:ascii="宋体" w:hAnsi="宋体" w:eastAsia="宋体" w:cs="宋体"/>
              </w:rPr>
            </w:pPr>
          </w:p>
        </w:tc>
        <w:tc>
          <w:tcPr>
            <w:tcW w:w="1133" w:type="dxa"/>
            <w:noWrap w:val="0"/>
            <w:vAlign w:val="center"/>
          </w:tcPr>
          <w:p w14:paraId="54E10ED7">
            <w:pPr>
              <w:pStyle w:val="186"/>
              <w:spacing w:line="400" w:lineRule="exact"/>
              <w:jc w:val="center"/>
              <w:rPr>
                <w:rFonts w:hint="eastAsia" w:ascii="宋体" w:hAnsi="宋体" w:eastAsia="宋体" w:cs="宋体"/>
              </w:rPr>
            </w:pPr>
          </w:p>
        </w:tc>
      </w:tr>
    </w:tbl>
    <w:p w14:paraId="0A4745EA">
      <w:pPr>
        <w:pStyle w:val="79"/>
        <w:rPr>
          <w:rFonts w:hint="eastAsia" w:ascii="宋体" w:hAnsi="宋体" w:eastAsia="宋体" w:cs="宋体"/>
        </w:rPr>
      </w:pPr>
    </w:p>
    <w:p w14:paraId="3B1875FA">
      <w:pPr>
        <w:pStyle w:val="78"/>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color w:val="000000"/>
          <w:sz w:val="24"/>
        </w:rPr>
        <w:t>注：供应商的首次响应文件中的内容与竞争性磋商文件（含竞争性磋商文件的澄清或者修改，下同）的要求不同时，逐条列在偏离表中，否则将认为供应商接受竞争性磋商文件的要求。</w:t>
      </w:r>
    </w:p>
    <w:p w14:paraId="48E4BE58">
      <w:pPr>
        <w:pStyle w:val="78"/>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000000"/>
          <w:sz w:val="24"/>
        </w:rPr>
      </w:pPr>
      <w:r>
        <w:rPr>
          <w:rFonts w:hint="eastAsia" w:ascii="宋体" w:hAnsi="宋体" w:eastAsia="宋体" w:cs="宋体"/>
          <w:color w:val="000000"/>
          <w:sz w:val="24"/>
        </w:rPr>
        <w:t> </w:t>
      </w:r>
    </w:p>
    <w:p w14:paraId="36DE3E05">
      <w:pPr>
        <w:pStyle w:val="180"/>
        <w:rPr>
          <w:rFonts w:hint="eastAsia" w:ascii="宋体" w:hAnsi="宋体" w:eastAsia="宋体" w:cs="宋体"/>
        </w:rPr>
      </w:pPr>
    </w:p>
    <w:p w14:paraId="6B41CAF5">
      <w:pPr>
        <w:pStyle w:val="78"/>
        <w:widowControl/>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rPr>
      </w:pPr>
      <w:r>
        <w:rPr>
          <w:rFonts w:hint="eastAsia" w:ascii="宋体" w:hAnsi="宋体" w:eastAsia="宋体" w:cs="宋体"/>
          <w:color w:val="000000"/>
          <w:sz w:val="24"/>
        </w:rPr>
        <w:t>               投标单位（电子签章）：</w:t>
      </w:r>
    </w:p>
    <w:p w14:paraId="4B663B92">
      <w:pPr>
        <w:pStyle w:val="78"/>
        <w:widowControl/>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 w:val="24"/>
          <w:szCs w:val="24"/>
        </w:rPr>
      </w:pPr>
      <w:r>
        <w:rPr>
          <w:rFonts w:hint="eastAsia" w:ascii="宋体" w:hAnsi="宋体" w:eastAsia="宋体" w:cs="宋体"/>
          <w:color w:val="000000"/>
          <w:sz w:val="24"/>
        </w:rPr>
        <w:t xml:space="preserve">        法定代表人（负责人）或授权代表（签字或盖章）： </w:t>
      </w:r>
    </w:p>
    <w:p w14:paraId="4B366133">
      <w:pPr>
        <w:pStyle w:val="78"/>
        <w:widowControl/>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日期：   年   月   日          </w:t>
      </w:r>
      <w:r>
        <w:rPr>
          <w:rFonts w:hint="eastAsia" w:ascii="宋体" w:hAnsi="宋体" w:eastAsia="宋体" w:cs="宋体"/>
          <w:color w:val="000000"/>
          <w:sz w:val="24"/>
        </w:rPr>
        <w:br w:type="page" w:clear="all"/>
      </w:r>
    </w:p>
    <w:p w14:paraId="628D8AB7">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rPr>
      </w:pPr>
    </w:p>
    <w:p w14:paraId="298F19CA">
      <w:pPr>
        <w:widowControl w:val="0"/>
        <w:spacing w:line="480" w:lineRule="exact"/>
        <w:jc w:val="both"/>
        <w:rPr>
          <w:rFonts w:hint="eastAsia" w:ascii="宋体" w:hAnsi="宋体" w:eastAsia="宋体" w:cs="宋体"/>
          <w:bCs/>
          <w:sz w:val="24"/>
          <w:szCs w:val="24"/>
        </w:rPr>
      </w:pPr>
      <w:r>
        <w:rPr>
          <w:rFonts w:hint="eastAsia" w:ascii="宋体" w:hAnsi="宋体" w:eastAsia="宋体" w:cs="宋体"/>
          <w:bCs/>
          <w:sz w:val="24"/>
        </w:rPr>
        <w:t>6、</w:t>
      </w:r>
      <w:r>
        <w:rPr>
          <w:rFonts w:hint="eastAsia" w:ascii="宋体" w:hAnsi="宋体" w:eastAsia="宋体" w:cs="宋体"/>
          <w:bCs/>
          <w:sz w:val="24"/>
          <w:szCs w:val="24"/>
        </w:rPr>
        <w:t>拟签订的合同文本（以采购人与成交供应商最终签订版本为准）</w:t>
      </w:r>
    </w:p>
    <w:p w14:paraId="6548CAAD">
      <w:pPr>
        <w:widowControl w:val="0"/>
        <w:spacing w:line="480" w:lineRule="exact"/>
        <w:jc w:val="both"/>
        <w:rPr>
          <w:rFonts w:hint="eastAsia" w:ascii="宋体" w:hAnsi="宋体" w:eastAsia="宋体" w:cs="宋体"/>
          <w:color w:val="000000"/>
          <w:sz w:val="24"/>
        </w:rPr>
      </w:pPr>
    </w:p>
    <w:p w14:paraId="1DA46F3A">
      <w:pPr>
        <w:pStyle w:val="2"/>
        <w:spacing w:before="0" w:line="400" w:lineRule="exact"/>
        <w:ind w:right="30"/>
        <w:jc w:val="center"/>
        <w:rPr>
          <w:rFonts w:hint="eastAsia" w:ascii="宋体" w:hAnsi="宋体" w:eastAsia="宋体" w:cs="宋体"/>
          <w:b/>
          <w:bCs/>
        </w:rPr>
      </w:pPr>
    </w:p>
    <w:p w14:paraId="0C347745">
      <w:pPr>
        <w:pStyle w:val="2"/>
        <w:spacing w:before="0" w:line="400" w:lineRule="exact"/>
        <w:ind w:right="30"/>
        <w:jc w:val="center"/>
        <w:rPr>
          <w:rFonts w:hint="eastAsia" w:ascii="宋体" w:hAnsi="宋体" w:eastAsia="宋体" w:cs="宋体"/>
          <w:b/>
          <w:bCs/>
        </w:rPr>
      </w:pPr>
    </w:p>
    <w:p w14:paraId="3478782B">
      <w:pPr>
        <w:pStyle w:val="217"/>
        <w:ind w:firstLine="0"/>
        <w:jc w:val="center"/>
        <w:rPr>
          <w:rFonts w:hint="eastAsia" w:ascii="宋体" w:hAnsi="宋体" w:eastAsia="宋体" w:cs="宋体"/>
          <w:b/>
          <w:bCs/>
          <w:sz w:val="96"/>
          <w:szCs w:val="96"/>
        </w:rPr>
      </w:pPr>
      <w:r>
        <w:rPr>
          <w:rFonts w:hint="eastAsia" w:ascii="宋体" w:hAnsi="宋体" w:eastAsia="宋体" w:cs="宋体"/>
          <w:b/>
          <w:bCs/>
          <w:sz w:val="96"/>
          <w:szCs w:val="96"/>
        </w:rPr>
        <w:t>技 术 服 务 合 同</w:t>
      </w:r>
    </w:p>
    <w:p w14:paraId="2957FB63">
      <w:pPr>
        <w:rPr>
          <w:rFonts w:hint="eastAsia" w:ascii="宋体" w:hAnsi="宋体" w:eastAsia="宋体" w:cs="宋体"/>
        </w:rPr>
      </w:pPr>
    </w:p>
    <w:p w14:paraId="3B9C8D0F">
      <w:pPr>
        <w:ind w:firstLine="480"/>
        <w:rPr>
          <w:rFonts w:hint="eastAsia" w:ascii="宋体" w:hAnsi="宋体" w:eastAsia="宋体" w:cs="宋体"/>
        </w:rPr>
      </w:pPr>
    </w:p>
    <w:p w14:paraId="5B91FDA8">
      <w:pPr>
        <w:jc w:val="center"/>
        <w:rPr>
          <w:rFonts w:hint="eastAsia" w:ascii="宋体" w:hAnsi="宋体" w:eastAsia="宋体" w:cs="宋体"/>
          <w:b/>
          <w:bCs/>
          <w:sz w:val="48"/>
          <w:szCs w:val="48"/>
        </w:rPr>
      </w:pPr>
    </w:p>
    <w:p w14:paraId="682C1A96">
      <w:pPr>
        <w:jc w:val="center"/>
        <w:rPr>
          <w:rFonts w:hint="eastAsia" w:ascii="宋体" w:hAnsi="宋体" w:eastAsia="宋体" w:cs="宋体"/>
          <w:b/>
          <w:bCs/>
          <w:sz w:val="48"/>
          <w:szCs w:val="48"/>
        </w:rPr>
      </w:pPr>
    </w:p>
    <w:p w14:paraId="73750702">
      <w:pPr>
        <w:pStyle w:val="30"/>
        <w:widowControl w:val="0"/>
        <w:spacing w:before="120" w:after="120"/>
        <w:jc w:val="center"/>
        <w:rPr>
          <w:rFonts w:hint="eastAsia" w:ascii="宋体" w:hAnsi="宋体" w:eastAsia="宋体" w:cs="宋体"/>
          <w:b/>
          <w:bCs/>
          <w:caps/>
          <w:sz w:val="44"/>
          <w:szCs w:val="44"/>
        </w:rPr>
      </w:pPr>
      <w:r>
        <w:rPr>
          <w:rFonts w:hint="eastAsia" w:ascii="宋体" w:hAnsi="宋体" w:eastAsia="宋体" w:cs="宋体"/>
          <w:b/>
          <w:bCs/>
          <w:caps/>
          <w:sz w:val="44"/>
          <w:szCs w:val="44"/>
        </w:rPr>
        <w:t>政府采购合同</w:t>
      </w:r>
    </w:p>
    <w:p w14:paraId="2E6232D3">
      <w:pPr>
        <w:jc w:val="center"/>
        <w:rPr>
          <w:rFonts w:hint="eastAsia" w:ascii="宋体" w:hAnsi="宋体" w:eastAsia="宋体" w:cs="宋体"/>
          <w:b/>
          <w:bCs/>
          <w:sz w:val="48"/>
          <w:szCs w:val="48"/>
        </w:rPr>
      </w:pPr>
    </w:p>
    <w:p w14:paraId="5DF092D8">
      <w:pPr>
        <w:pStyle w:val="79"/>
        <w:ind w:left="0" w:firstLine="0"/>
        <w:rPr>
          <w:rFonts w:hint="eastAsia" w:ascii="宋体" w:hAnsi="宋体" w:eastAsia="宋体" w:cs="宋体"/>
          <w:sz w:val="28"/>
          <w:szCs w:val="28"/>
          <w:lang w:val="de-DE"/>
        </w:rPr>
      </w:pPr>
    </w:p>
    <w:p w14:paraId="329C6446">
      <w:pPr>
        <w:widowControl w:val="0"/>
        <w:spacing w:line="360" w:lineRule="auto"/>
        <w:ind w:left="600"/>
        <w:rPr>
          <w:rFonts w:hint="eastAsia" w:ascii="宋体" w:hAnsi="宋体" w:eastAsia="宋体" w:cs="宋体"/>
          <w:b/>
          <w:bCs/>
          <w:sz w:val="28"/>
          <w:szCs w:val="28"/>
          <w:lang w:eastAsia="zh-CN"/>
        </w:rPr>
      </w:pPr>
      <w:r>
        <w:rPr>
          <w:rFonts w:hint="eastAsia" w:ascii="宋体" w:hAnsi="宋体" w:eastAsia="宋体" w:cs="宋体"/>
          <w:b/>
          <w:bCs/>
          <w:sz w:val="28"/>
          <w:szCs w:val="28"/>
        </w:rPr>
        <w:t>项目编号：</w:t>
      </w:r>
      <w:r>
        <w:rPr>
          <w:rFonts w:hint="eastAsia" w:ascii="宋体" w:hAnsi="宋体" w:eastAsia="宋体" w:cs="宋体"/>
          <w:b/>
          <w:bCs/>
          <w:sz w:val="28"/>
          <w:szCs w:val="28"/>
          <w:lang w:eastAsia="zh-CN"/>
        </w:rPr>
        <w:t>JSZC-320321-JSGR-C2026-0001</w:t>
      </w:r>
    </w:p>
    <w:p w14:paraId="7013738A">
      <w:pPr>
        <w:widowControl w:val="0"/>
        <w:spacing w:line="360" w:lineRule="auto"/>
        <w:ind w:left="600"/>
        <w:rPr>
          <w:rFonts w:hint="eastAsia" w:ascii="宋体" w:hAnsi="宋体" w:eastAsia="宋体" w:cs="宋体"/>
          <w:b/>
          <w:bCs/>
          <w:sz w:val="28"/>
          <w:szCs w:val="28"/>
          <w:lang w:eastAsia="zh-CN"/>
        </w:rPr>
      </w:pPr>
      <w:r>
        <w:rPr>
          <w:rFonts w:hint="eastAsia" w:ascii="宋体" w:hAnsi="宋体" w:eastAsia="宋体" w:cs="宋体"/>
          <w:b/>
          <w:bCs/>
          <w:sz w:val="28"/>
          <w:szCs w:val="28"/>
        </w:rPr>
        <w:t>项目名称：</w:t>
      </w:r>
      <w:r>
        <w:rPr>
          <w:rFonts w:hint="eastAsia" w:ascii="宋体" w:hAnsi="宋体" w:eastAsia="宋体" w:cs="宋体"/>
          <w:b/>
          <w:bCs/>
          <w:sz w:val="28"/>
          <w:szCs w:val="28"/>
          <w:lang w:eastAsia="zh-CN"/>
        </w:rPr>
        <w:t>丰县</w:t>
      </w:r>
      <w:r>
        <w:rPr>
          <w:rFonts w:hint="eastAsia" w:ascii="宋体" w:hAnsi="宋体" w:eastAsia="宋体" w:cs="宋体"/>
          <w:b/>
          <w:bCs/>
          <w:sz w:val="28"/>
          <w:szCs w:val="28"/>
          <w:lang w:val="en-US" w:eastAsia="zh-CN"/>
        </w:rPr>
        <w:t>2025年度国土变更调查</w:t>
      </w:r>
      <w:r>
        <w:rPr>
          <w:rFonts w:hint="eastAsia" w:ascii="宋体" w:hAnsi="宋体" w:eastAsia="宋体" w:cs="宋体"/>
          <w:b/>
          <w:bCs/>
          <w:sz w:val="28"/>
          <w:szCs w:val="28"/>
          <w:lang w:eastAsia="zh-CN"/>
        </w:rPr>
        <w:t>项目</w:t>
      </w:r>
    </w:p>
    <w:p w14:paraId="28E0ADBA">
      <w:pPr>
        <w:widowControl w:val="0"/>
        <w:spacing w:line="360" w:lineRule="auto"/>
        <w:ind w:left="600"/>
        <w:rPr>
          <w:rFonts w:hint="eastAsia" w:ascii="宋体" w:hAnsi="宋体" w:eastAsia="宋体" w:cs="宋体"/>
          <w:b/>
          <w:bCs/>
          <w:sz w:val="28"/>
          <w:szCs w:val="28"/>
          <w:lang w:eastAsia="zh-CN"/>
        </w:rPr>
      </w:pPr>
      <w:r>
        <w:rPr>
          <w:rFonts w:hint="eastAsia" w:ascii="宋体" w:hAnsi="宋体" w:eastAsia="宋体" w:cs="宋体"/>
          <w:b/>
          <w:bCs/>
          <w:sz w:val="28"/>
          <w:szCs w:val="28"/>
        </w:rPr>
        <w:t>采购单位：</w:t>
      </w:r>
      <w:r>
        <w:rPr>
          <w:rFonts w:hint="eastAsia" w:ascii="宋体" w:hAnsi="宋体" w:eastAsia="宋体" w:cs="宋体"/>
          <w:b/>
          <w:bCs/>
          <w:sz w:val="28"/>
          <w:szCs w:val="28"/>
          <w:lang w:eastAsia="zh-CN"/>
        </w:rPr>
        <w:t>丰县土地储备中心</w:t>
      </w:r>
    </w:p>
    <w:p w14:paraId="46767000">
      <w:pPr>
        <w:widowControl w:val="0"/>
        <w:spacing w:line="360" w:lineRule="auto"/>
        <w:ind w:left="600"/>
        <w:rPr>
          <w:rFonts w:hint="eastAsia" w:ascii="宋体" w:hAnsi="宋体" w:eastAsia="宋体" w:cs="宋体"/>
          <w:b/>
          <w:bCs/>
          <w:sz w:val="28"/>
          <w:szCs w:val="28"/>
        </w:rPr>
      </w:pPr>
      <w:r>
        <w:rPr>
          <w:rFonts w:hint="eastAsia" w:ascii="宋体" w:hAnsi="宋体" w:eastAsia="宋体" w:cs="宋体"/>
          <w:b/>
          <w:bCs/>
          <w:sz w:val="28"/>
          <w:szCs w:val="28"/>
        </w:rPr>
        <w:t>供应商：</w:t>
      </w:r>
    </w:p>
    <w:p w14:paraId="65936350">
      <w:pPr>
        <w:widowControl w:val="0"/>
        <w:spacing w:line="360" w:lineRule="auto"/>
        <w:ind w:left="600"/>
        <w:rPr>
          <w:rFonts w:hint="eastAsia" w:ascii="宋体" w:hAnsi="宋体" w:eastAsia="宋体" w:cs="宋体"/>
          <w:b/>
          <w:bCs/>
          <w:sz w:val="28"/>
          <w:szCs w:val="28"/>
        </w:rPr>
      </w:pPr>
      <w:r>
        <w:rPr>
          <w:rFonts w:hint="eastAsia" w:ascii="宋体" w:hAnsi="宋体" w:eastAsia="宋体" w:cs="宋体"/>
          <w:b/>
          <w:bCs/>
          <w:sz w:val="28"/>
          <w:szCs w:val="28"/>
        </w:rPr>
        <w:t>签订日期：</w:t>
      </w:r>
    </w:p>
    <w:p w14:paraId="56FF2991">
      <w:pPr>
        <w:spacing w:line="360" w:lineRule="exact"/>
        <w:ind w:firstLine="480"/>
        <w:rPr>
          <w:rFonts w:hint="eastAsia" w:ascii="宋体" w:hAnsi="宋体" w:eastAsia="宋体" w:cs="宋体"/>
          <w:sz w:val="24"/>
        </w:rPr>
      </w:pPr>
    </w:p>
    <w:p w14:paraId="46513FEE">
      <w:pPr>
        <w:spacing w:line="360" w:lineRule="exact"/>
        <w:ind w:firstLine="480"/>
        <w:rPr>
          <w:rFonts w:hint="eastAsia" w:ascii="宋体" w:hAnsi="宋体" w:eastAsia="宋体" w:cs="宋体"/>
          <w:sz w:val="24"/>
        </w:rPr>
      </w:pPr>
    </w:p>
    <w:p w14:paraId="4BC0078F">
      <w:pPr>
        <w:spacing w:line="360" w:lineRule="exact"/>
        <w:ind w:firstLine="480"/>
        <w:rPr>
          <w:rFonts w:hint="eastAsia" w:ascii="宋体" w:hAnsi="宋体" w:eastAsia="宋体" w:cs="宋体"/>
          <w:sz w:val="24"/>
        </w:rPr>
      </w:pPr>
      <w:r>
        <w:rPr>
          <w:rFonts w:hint="eastAsia" w:ascii="宋体" w:hAnsi="宋体" w:eastAsia="宋体" w:cs="宋体"/>
          <w:sz w:val="24"/>
        </w:rPr>
        <w:t>友情提醒：采购人与中标、成交供应商应当在中标、成交通知书发出之日起三十日内，按照采购文件确定的事项签订政府采购合同。</w:t>
      </w:r>
    </w:p>
    <w:p w14:paraId="79189FED">
      <w:pPr>
        <w:spacing w:line="520" w:lineRule="exact"/>
        <w:ind w:firstLine="480"/>
        <w:rPr>
          <w:rFonts w:hint="eastAsia" w:ascii="宋体" w:hAnsi="宋体" w:eastAsia="宋体" w:cs="宋体"/>
          <w:b/>
          <w:sz w:val="30"/>
          <w:szCs w:val="30"/>
        </w:rPr>
      </w:pPr>
      <w:r>
        <w:rPr>
          <w:rFonts w:hint="eastAsia" w:ascii="宋体" w:hAnsi="宋体" w:eastAsia="宋体" w:cs="宋体"/>
          <w:sz w:val="24"/>
        </w:rPr>
        <w:t>采购人应当自政府采购合同签订之日起2个工作日内，将政府采购合同在省级以上人民政府财政部门指定的媒体上公告，但政府采购合同中涉及国家秘密、商业秘密的内容除外。</w:t>
      </w:r>
    </w:p>
    <w:p w14:paraId="2086B28D">
      <w:pPr>
        <w:pStyle w:val="89"/>
        <w:spacing w:line="440" w:lineRule="exact"/>
        <w:ind w:firstLine="480"/>
        <w:rPr>
          <w:rFonts w:hint="eastAsia" w:ascii="宋体" w:hAnsi="宋体" w:eastAsia="宋体" w:cs="宋体"/>
          <w:sz w:val="24"/>
        </w:rPr>
      </w:pPr>
      <w:bookmarkStart w:id="14" w:name="_Hlk63008690"/>
      <w:bookmarkStart w:id="15" w:name="_Hlk63008672"/>
    </w:p>
    <w:p w14:paraId="367D959C">
      <w:pPr>
        <w:pStyle w:val="89"/>
        <w:spacing w:line="440" w:lineRule="exact"/>
        <w:ind w:firstLine="480"/>
        <w:rPr>
          <w:rFonts w:hint="eastAsia" w:ascii="宋体" w:hAnsi="宋体" w:eastAsia="宋体" w:cs="宋体"/>
          <w:sz w:val="24"/>
        </w:rPr>
      </w:pPr>
    </w:p>
    <w:bookmarkEnd w:id="14"/>
    <w:bookmarkEnd w:id="15"/>
    <w:p w14:paraId="13775072">
      <w:pPr>
        <w:pStyle w:val="89"/>
        <w:spacing w:line="440" w:lineRule="exact"/>
        <w:ind w:firstLine="480"/>
        <w:rPr>
          <w:rFonts w:hint="eastAsia" w:ascii="宋体" w:hAnsi="宋体" w:eastAsia="宋体" w:cs="宋体"/>
          <w:sz w:val="24"/>
        </w:rPr>
      </w:pPr>
    </w:p>
    <w:p w14:paraId="5703A5C9">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8"/>
          <w:szCs w:val="28"/>
          <w:u w:val="none"/>
          <w:lang w:val="en-US" w:eastAsia="zh-CN"/>
        </w:rPr>
      </w:pPr>
      <w:r>
        <w:rPr>
          <w:rFonts w:hint="eastAsia" w:ascii="宋体" w:hAnsi="宋体" w:eastAsia="宋体" w:cs="宋体"/>
          <w:color w:val="auto"/>
          <w:sz w:val="28"/>
          <w:szCs w:val="28"/>
        </w:rPr>
        <w:t>甲方（采购人）：</w:t>
      </w:r>
      <w:r>
        <w:rPr>
          <w:rFonts w:hint="eastAsia" w:ascii="宋体" w:hAnsi="宋体" w:eastAsia="宋体" w:cs="宋体"/>
          <w:color w:val="auto"/>
          <w:sz w:val="28"/>
          <w:szCs w:val="28"/>
          <w:u w:val="none"/>
          <w:lang w:val="en-US" w:eastAsia="zh-CN"/>
        </w:rPr>
        <w:t>丰县土地储备中心</w:t>
      </w:r>
    </w:p>
    <w:p w14:paraId="67FA69B6">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rPr>
        <w:t>乙方（成交供应商）：</w:t>
      </w:r>
      <w:r>
        <w:rPr>
          <w:rFonts w:hint="eastAsia" w:ascii="宋体" w:hAnsi="宋体" w:eastAsia="宋体" w:cs="宋体"/>
          <w:color w:val="auto"/>
          <w:sz w:val="28"/>
          <w:szCs w:val="28"/>
          <w:u w:val="single"/>
          <w:lang w:val="en-US" w:eastAsia="zh-CN"/>
        </w:rPr>
        <w:t xml:space="preserve"> </w:t>
      </w:r>
    </w:p>
    <w:p w14:paraId="0A4734E8">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签订地点：丰县</w:t>
      </w:r>
      <w:r>
        <w:rPr>
          <w:rFonts w:hint="eastAsia" w:ascii="宋体" w:hAnsi="宋体" w:eastAsia="宋体" w:cs="宋体"/>
          <w:color w:val="auto"/>
          <w:sz w:val="28"/>
          <w:szCs w:val="28"/>
        </w:rPr>
        <w:t xml:space="preserve">                </w:t>
      </w:r>
    </w:p>
    <w:p w14:paraId="4F890A72">
      <w:pPr>
        <w:keepNext w:val="0"/>
        <w:keepLines w:val="0"/>
        <w:pageBreakBefore w:val="0"/>
        <w:widowControl/>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根据《中华人民共和国民法典》及相关法律法规，经政府采购流程，就甲方向乙方购买服务，经双方协商一致，签订本合同，共同遵守如下条款：</w:t>
      </w:r>
    </w:p>
    <w:p w14:paraId="42273685">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sz w:val="30"/>
          <w:szCs w:val="30"/>
        </w:rPr>
      </w:pPr>
      <w:r>
        <w:rPr>
          <w:rFonts w:hint="eastAsia" w:ascii="宋体" w:hAnsi="宋体" w:eastAsia="宋体" w:cs="宋体"/>
          <w:b/>
          <w:bCs/>
          <w:sz w:val="30"/>
          <w:szCs w:val="30"/>
        </w:rPr>
        <w:t>第一条　采购内容</w:t>
      </w:r>
    </w:p>
    <w:p w14:paraId="75E3BEFE">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项目名称（项目编号）：</w:t>
      </w:r>
      <w:r>
        <w:rPr>
          <w:rFonts w:hint="eastAsia" w:ascii="宋体" w:hAnsi="宋体" w:eastAsia="宋体" w:cs="宋体"/>
          <w:color w:val="auto"/>
          <w:sz w:val="28"/>
          <w:szCs w:val="28"/>
          <w:u w:val="single"/>
          <w:lang w:val="en-US" w:eastAsia="zh-CN"/>
        </w:rPr>
        <w:t xml:space="preserve">    </w:t>
      </w:r>
    </w:p>
    <w:p w14:paraId="73132A27">
      <w:pPr>
        <w:keepNext w:val="0"/>
        <w:keepLines w:val="0"/>
        <w:pageBreakBefore w:val="0"/>
        <w:widowControl/>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项目背景</w:t>
      </w:r>
    </w:p>
    <w:p w14:paraId="0DDD158C">
      <w:pPr>
        <w:keepNext w:val="0"/>
        <w:keepLines w:val="0"/>
        <w:pageBreakBefore w:val="0"/>
        <w:widowControl/>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依据《中华人民共和国土地管理法》《土地调查条例》《土地调查条例实施办法》《第三次全国国土调查技术规程》（TD/T 1055-2019）《国土变更调查技术规程》和《</w:t>
      </w:r>
      <w:r>
        <w:rPr>
          <w:rFonts w:hint="eastAsia" w:ascii="宋体" w:hAnsi="宋体" w:eastAsia="宋体" w:cs="宋体"/>
          <w:color w:val="auto"/>
          <w:sz w:val="28"/>
          <w:szCs w:val="28"/>
          <w:lang w:val="en-US" w:eastAsia="zh-CN"/>
        </w:rPr>
        <w:t>自然资源部办公厅 国家林业和草原局办公室关于开展2025年度全国国土变更调查及森林草原湿地荒漠调查监测工作的通知</w:t>
      </w:r>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自然资办发〔2025〕33号）</w:t>
      </w:r>
      <w:r>
        <w:rPr>
          <w:rFonts w:hint="eastAsia" w:ascii="宋体" w:hAnsi="宋体" w:eastAsia="宋体" w:cs="宋体"/>
          <w:color w:val="auto"/>
          <w:sz w:val="28"/>
          <w:szCs w:val="28"/>
        </w:rPr>
        <w:t>》等要求，丰县自然资源和规划局决定组织开展丰县</w:t>
      </w:r>
      <w:r>
        <w:rPr>
          <w:rFonts w:hint="eastAsia" w:ascii="宋体" w:hAnsi="宋体" w:eastAsia="宋体" w:cs="宋体"/>
          <w:color w:val="auto"/>
          <w:sz w:val="28"/>
          <w:szCs w:val="28"/>
          <w:lang w:val="en-US" w:eastAsia="zh-CN"/>
        </w:rPr>
        <w:t>2025</w:t>
      </w:r>
      <w:r>
        <w:rPr>
          <w:rFonts w:hint="eastAsia" w:ascii="宋体" w:hAnsi="宋体" w:eastAsia="宋体" w:cs="宋体"/>
          <w:color w:val="auto"/>
          <w:sz w:val="28"/>
          <w:szCs w:val="28"/>
        </w:rPr>
        <w:t>年度国土变更调查工作，掌握丰县</w:t>
      </w:r>
      <w:r>
        <w:rPr>
          <w:rFonts w:hint="eastAsia" w:ascii="宋体" w:hAnsi="宋体" w:eastAsia="宋体" w:cs="宋体"/>
          <w:color w:val="auto"/>
          <w:sz w:val="28"/>
          <w:szCs w:val="28"/>
          <w:lang w:val="en-US" w:eastAsia="zh-CN"/>
        </w:rPr>
        <w:t>2025</w:t>
      </w:r>
      <w:r>
        <w:rPr>
          <w:rFonts w:hint="eastAsia" w:ascii="宋体" w:hAnsi="宋体" w:eastAsia="宋体" w:cs="宋体"/>
          <w:color w:val="auto"/>
          <w:sz w:val="28"/>
          <w:szCs w:val="28"/>
        </w:rPr>
        <w:t>年度国土利用变化情况，更新国土调查数据库。</w:t>
      </w:r>
    </w:p>
    <w:p w14:paraId="096E5E08">
      <w:pPr>
        <w:keepNext w:val="0"/>
        <w:keepLines w:val="0"/>
        <w:pageBreakBefore w:val="0"/>
        <w:widowControl/>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总体目标</w:t>
      </w:r>
    </w:p>
    <w:p w14:paraId="694CE863">
      <w:pPr>
        <w:keepNext w:val="0"/>
        <w:keepLines w:val="0"/>
        <w:pageBreakBefore w:val="0"/>
        <w:widowControl/>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根据</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自然资源部办公厅 国家林业和草原局办公室关于开展2025年度全国国土变更调查及森林草原湿地荒漠调查监测工作的通知</w:t>
      </w:r>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自然资办发[2025]33号）</w:t>
      </w:r>
      <w:r>
        <w:rPr>
          <w:rFonts w:hint="eastAsia" w:ascii="宋体" w:hAnsi="宋体" w:eastAsia="宋体" w:cs="宋体"/>
          <w:color w:val="auto"/>
          <w:sz w:val="28"/>
          <w:szCs w:val="28"/>
        </w:rPr>
        <w:t>要求，开展丰县</w:t>
      </w:r>
      <w:r>
        <w:rPr>
          <w:rFonts w:hint="eastAsia" w:ascii="宋体" w:hAnsi="宋体" w:eastAsia="宋体" w:cs="宋体"/>
          <w:color w:val="auto"/>
          <w:sz w:val="28"/>
          <w:szCs w:val="28"/>
          <w:lang w:val="en-US" w:eastAsia="zh-CN"/>
        </w:rPr>
        <w:t>2025</w:t>
      </w:r>
      <w:r>
        <w:rPr>
          <w:rFonts w:hint="eastAsia" w:ascii="宋体" w:hAnsi="宋体" w:eastAsia="宋体" w:cs="宋体"/>
          <w:color w:val="auto"/>
          <w:sz w:val="28"/>
          <w:szCs w:val="28"/>
        </w:rPr>
        <w:t>年度国土变更调查工作，掌握丰县2025年度国土利用变化情况，更新国土调查数据库</w:t>
      </w:r>
      <w:r>
        <w:rPr>
          <w:rFonts w:hint="eastAsia" w:ascii="宋体" w:hAnsi="宋体" w:eastAsia="宋体" w:cs="宋体"/>
          <w:color w:val="auto"/>
          <w:sz w:val="28"/>
          <w:szCs w:val="28"/>
          <w:lang w:val="en-US" w:eastAsia="zh-CN"/>
        </w:rPr>
        <w:t>并完成2025年度变更调查成果数据分析汇总工作</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 </w:t>
      </w:r>
    </w:p>
    <w:p w14:paraId="78D51F47">
      <w:pPr>
        <w:keepNext w:val="0"/>
        <w:keepLines w:val="0"/>
        <w:pageBreakBefore w:val="0"/>
        <w:widowControl/>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工作任务</w:t>
      </w:r>
    </w:p>
    <w:p w14:paraId="50F376E6">
      <w:pPr>
        <w:keepNext w:val="0"/>
        <w:keepLines w:val="0"/>
        <w:pageBreakBefore w:val="0"/>
        <w:widowControl/>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按照《</w:t>
      </w:r>
      <w:r>
        <w:rPr>
          <w:rFonts w:hint="eastAsia" w:ascii="宋体" w:hAnsi="宋体" w:eastAsia="宋体" w:cs="宋体"/>
          <w:color w:val="auto"/>
          <w:sz w:val="28"/>
          <w:szCs w:val="28"/>
          <w:lang w:val="zh-CN"/>
        </w:rPr>
        <w:t>2025年度全国国土变更调查及森林草原湿地荒漠化调查监测实施方案</w:t>
      </w:r>
      <w:r>
        <w:rPr>
          <w:rFonts w:hint="eastAsia" w:ascii="宋体" w:hAnsi="宋体" w:eastAsia="宋体" w:cs="宋体"/>
          <w:color w:val="auto"/>
          <w:sz w:val="28"/>
          <w:szCs w:val="28"/>
        </w:rPr>
        <w:t>》《国土变更调查技术规程（2025年度适用）》《江苏省2025年度国土变更调查工作方案》《江苏省国土变更调查技术指南（2025年度适用）》《江苏省国土变更调查地类认定导则（2025年度适用）》要求，领取部、省下发的遥感监测成果与用地管理信息等基础数据，制作外业调查工作底图，开展实地调查举证、预变更方案制作和建库工作，形成2025年度变更调查更新数据包。</w:t>
      </w:r>
    </w:p>
    <w:p w14:paraId="15DFE93F">
      <w:pPr>
        <w:keepNext w:val="0"/>
        <w:keepLines w:val="0"/>
        <w:pageBreakBefore w:val="0"/>
        <w:widowControl/>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（1）资料收集与整理</w:t>
      </w:r>
    </w:p>
    <w:p w14:paraId="3E882752">
      <w:pPr>
        <w:keepNext w:val="0"/>
        <w:keepLines w:val="0"/>
        <w:pageBreakBefore w:val="0"/>
        <w:widowControl/>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及时领取部、省下发的2025年度正射影像等遥感监测成果与用地管理信息。并根据</w:t>
      </w:r>
      <w:r>
        <w:rPr>
          <w:rFonts w:hint="eastAsia" w:ascii="宋体" w:hAnsi="宋体" w:eastAsia="宋体" w:cs="宋体"/>
          <w:color w:val="auto"/>
          <w:sz w:val="28"/>
          <w:szCs w:val="28"/>
          <w:lang w:val="en-US" w:eastAsia="zh-CN"/>
        </w:rPr>
        <w:t>丰县</w:t>
      </w:r>
      <w:r>
        <w:rPr>
          <w:rFonts w:hint="eastAsia" w:ascii="宋体" w:hAnsi="宋体" w:eastAsia="宋体" w:cs="宋体"/>
          <w:color w:val="auto"/>
          <w:sz w:val="28"/>
          <w:szCs w:val="28"/>
        </w:rPr>
        <w:t>自然资源管理各类项目实际实施情况，及时补充完善部综合信息监管平台报备的各类用地管理信息。</w:t>
      </w:r>
    </w:p>
    <w:p w14:paraId="573FAA3D">
      <w:pPr>
        <w:keepNext w:val="0"/>
        <w:keepLines w:val="0"/>
        <w:pageBreakBefore w:val="0"/>
        <w:widowControl/>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（2）开展实地调查举证与建库工作</w:t>
      </w:r>
    </w:p>
    <w:p w14:paraId="454DFF1F">
      <w:pPr>
        <w:keepNext w:val="0"/>
        <w:keepLines w:val="0"/>
        <w:pageBreakBefore w:val="0"/>
        <w:widowControl/>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以2025年12月31日为标准时点，以省级下发的2025年度全覆盖遥感影像为基础，结合各项监测监管工作中自行发现的各类国土利用变化信息，日常变更成果，以及各类自然资源管理信息等，制作2025年度变更调查外业调查工作底图。通过比对2024年度国土调查数据库地类、2025年度日常变更结果与最新遥感正射影像图，内业补充提取年度各类用地变化情况。</w:t>
      </w:r>
    </w:p>
    <w:p w14:paraId="20603BA7">
      <w:pPr>
        <w:keepNext w:val="0"/>
        <w:keepLines w:val="0"/>
        <w:pageBreakBefore w:val="0"/>
        <w:widowControl/>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以实地现状认定地类为原则，查清工作底图上每一块变化图斑的地类、面积、属性等实际情况；对需要举证的图斑，逐一实地拍照举证，通过“国土调查云”平台及时在线提交。</w:t>
      </w:r>
    </w:p>
    <w:p w14:paraId="719AD957">
      <w:pPr>
        <w:keepNext w:val="0"/>
        <w:keepLines w:val="0"/>
        <w:pageBreakBefore w:val="0"/>
        <w:widowControl/>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与林草主管部门做好配合，及时将林草湿地类变化信息推送林业主管部门开展林草湿资源实行属性调查和合法合规性核实。按照2025年度变更调查要求，及时将林业主管部门工作范围内核实成果纳入变更调查数据库。</w:t>
      </w:r>
    </w:p>
    <w:p w14:paraId="281C7330">
      <w:pPr>
        <w:keepNext w:val="0"/>
        <w:keepLines w:val="0"/>
        <w:pageBreakBefore w:val="0"/>
        <w:widowControl/>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在2024年度变更调查成果基础上，对涉及地类属性及相关图层变更的，按照数据库更新技术要求，形成年度变更调查更新数据包，自检合格后并按照部省要求时间节点上报。</w:t>
      </w:r>
    </w:p>
    <w:p w14:paraId="06C5AE70">
      <w:pPr>
        <w:keepNext w:val="0"/>
        <w:keepLines w:val="0"/>
        <w:pageBreakBefore w:val="0"/>
        <w:widowControl/>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（3）成果完善检查</w:t>
      </w:r>
    </w:p>
    <w:p w14:paraId="7F9607A8">
      <w:pPr>
        <w:keepNext w:val="0"/>
        <w:keepLines w:val="0"/>
        <w:pageBreakBefore w:val="0"/>
        <w:widowControl/>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对省、市级检查发现的问题及时补充完善，确保成果的质量，将通过省级全面检查合格的变更调查成果报部。</w:t>
      </w:r>
    </w:p>
    <w:p w14:paraId="027C5E99">
      <w:pPr>
        <w:keepNext w:val="0"/>
        <w:keepLines w:val="0"/>
        <w:pageBreakBefore w:val="0"/>
        <w:widowControl/>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对部发现的疑似错误图斑，在规定时间节点进行核实整改或补充举证，配合完成国家级成果数据质量检查、“互联网+”在线核查。</w:t>
      </w:r>
    </w:p>
    <w:p w14:paraId="513EAF88">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sz w:val="30"/>
          <w:szCs w:val="30"/>
          <w:lang w:val="zh-CN"/>
        </w:rPr>
      </w:pPr>
      <w:r>
        <w:rPr>
          <w:rFonts w:hint="eastAsia" w:ascii="宋体" w:hAnsi="宋体" w:eastAsia="宋体" w:cs="宋体"/>
          <w:b/>
          <w:bCs/>
          <w:sz w:val="30"/>
          <w:szCs w:val="30"/>
          <w:lang w:val="zh-CN"/>
        </w:rPr>
        <w:t>第二条　合同总价款</w:t>
      </w:r>
    </w:p>
    <w:p w14:paraId="593F9B41">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1.合同总价款：</w:t>
      </w:r>
      <w:r>
        <w:rPr>
          <w:rFonts w:hint="eastAsia" w:ascii="宋体" w:hAnsi="宋体" w:eastAsia="宋体" w:cs="宋体"/>
          <w:color w:val="auto"/>
          <w:sz w:val="28"/>
          <w:szCs w:val="28"/>
          <w:lang w:val="zh-CN"/>
        </w:rPr>
        <w:t>本合同人民币总价款为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lang w:val="zh-CN"/>
        </w:rPr>
        <w:t>（小写），</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lang w:val="zh-CN"/>
        </w:rPr>
        <w:t>（大写）。</w:t>
      </w:r>
    </w:p>
    <w:p w14:paraId="237CEA04">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Cs/>
          <w:color w:val="auto"/>
          <w:sz w:val="28"/>
          <w:szCs w:val="28"/>
          <w:lang w:val="zh-CN" w:eastAsia="zh-CN"/>
        </w:rPr>
      </w:pP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lang w:val="zh-CN"/>
        </w:rPr>
        <w:t>本合同</w:t>
      </w:r>
      <w:r>
        <w:rPr>
          <w:rFonts w:hint="eastAsia" w:ascii="宋体" w:hAnsi="宋体" w:eastAsia="宋体" w:cs="宋体"/>
          <w:color w:val="auto"/>
          <w:sz w:val="28"/>
          <w:szCs w:val="28"/>
          <w:lang w:val="en-US" w:eastAsia="zh-CN"/>
        </w:rPr>
        <w:t>为固定单价</w:t>
      </w:r>
      <w:r>
        <w:rPr>
          <w:rFonts w:hint="eastAsia" w:ascii="宋体" w:hAnsi="宋体" w:eastAsia="宋体" w:cs="宋体"/>
          <w:color w:val="auto"/>
          <w:sz w:val="28"/>
          <w:szCs w:val="28"/>
          <w:lang w:val="zh-CN"/>
        </w:rPr>
        <w:t>合同。</w:t>
      </w:r>
      <w:r>
        <w:rPr>
          <w:rFonts w:hint="eastAsia" w:ascii="宋体" w:hAnsi="宋体" w:eastAsia="宋体" w:cs="宋体"/>
          <w:color w:val="auto"/>
          <w:sz w:val="28"/>
          <w:szCs w:val="28"/>
          <w:lang w:val="en-US" w:eastAsia="zh-CN"/>
        </w:rPr>
        <w:t xml:space="preserve"> </w:t>
      </w:r>
    </w:p>
    <w:p w14:paraId="3890BBCD">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sz w:val="30"/>
          <w:szCs w:val="30"/>
          <w:lang w:val="zh-CN"/>
        </w:rPr>
      </w:pPr>
      <w:r>
        <w:rPr>
          <w:rFonts w:hint="eastAsia" w:ascii="宋体" w:hAnsi="宋体" w:eastAsia="宋体" w:cs="宋体"/>
          <w:b/>
          <w:bCs/>
          <w:sz w:val="30"/>
          <w:szCs w:val="30"/>
          <w:lang w:val="zh-CN"/>
        </w:rPr>
        <w:t>第三条　组成本合同的有关文件</w:t>
      </w:r>
    </w:p>
    <w:p w14:paraId="13EFFE01">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下列关于本次采购活动方式相适应的文件及有关附件是本合同不可分割的组成部分，与本合同具有同等法律效力，这些文件包括但不限于：</w:t>
      </w:r>
    </w:p>
    <w:p w14:paraId="527EBC85">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（1）</w:t>
      </w:r>
      <w:r>
        <w:rPr>
          <w:rFonts w:hint="eastAsia" w:ascii="宋体" w:hAnsi="宋体" w:eastAsia="宋体" w:cs="宋体"/>
          <w:color w:val="auto"/>
          <w:sz w:val="28"/>
          <w:szCs w:val="28"/>
          <w:lang w:val="en-US" w:eastAsia="zh-CN"/>
        </w:rPr>
        <w:t>磋商</w:t>
      </w:r>
      <w:r>
        <w:rPr>
          <w:rFonts w:hint="eastAsia" w:ascii="宋体" w:hAnsi="宋体" w:eastAsia="宋体" w:cs="宋体"/>
          <w:color w:val="auto"/>
          <w:sz w:val="28"/>
          <w:szCs w:val="28"/>
          <w:lang w:val="zh-CN"/>
        </w:rPr>
        <w:t>文件；</w:t>
      </w:r>
    </w:p>
    <w:p w14:paraId="37D60324">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（2）投标文件；</w:t>
      </w:r>
    </w:p>
    <w:p w14:paraId="34C3CD62">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（3）中标通知书；</w:t>
      </w:r>
    </w:p>
    <w:p w14:paraId="6DED610F">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（4）中标人在投标、评标过程中所作其它有关承诺、声明、书面澄清；</w:t>
      </w:r>
    </w:p>
    <w:p w14:paraId="5EFD5FD9">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（5）甲乙双方商定的其他文件等。</w:t>
      </w:r>
    </w:p>
    <w:p w14:paraId="1CAED3CF">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sz w:val="30"/>
          <w:szCs w:val="30"/>
          <w:lang w:val="zh-CN"/>
        </w:rPr>
      </w:pPr>
      <w:r>
        <w:rPr>
          <w:rFonts w:hint="eastAsia" w:ascii="宋体" w:hAnsi="宋体" w:eastAsia="宋体" w:cs="宋体"/>
          <w:b/>
          <w:bCs/>
          <w:sz w:val="30"/>
          <w:szCs w:val="30"/>
          <w:lang w:val="zh-CN"/>
        </w:rPr>
        <w:t>第四条　权利保证</w:t>
      </w:r>
    </w:p>
    <w:p w14:paraId="363C7F68">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乙方应保证甲方在合同履行期限内不受第三方提出侵犯其专利权、版权、商标权或其他权利的起诉。一旦出现侵权，乙方应承担全部责任。</w:t>
      </w:r>
    </w:p>
    <w:p w14:paraId="69180F05">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sz w:val="30"/>
          <w:szCs w:val="30"/>
        </w:rPr>
      </w:pPr>
      <w:bookmarkStart w:id="16" w:name="_Toc21592"/>
      <w:r>
        <w:rPr>
          <w:rFonts w:hint="eastAsia" w:ascii="宋体" w:hAnsi="宋体" w:eastAsia="宋体" w:cs="宋体"/>
          <w:b/>
          <w:bCs/>
          <w:sz w:val="30"/>
          <w:szCs w:val="30"/>
        </w:rPr>
        <w:t>第</w:t>
      </w:r>
      <w:r>
        <w:rPr>
          <w:rFonts w:hint="eastAsia" w:ascii="宋体" w:hAnsi="宋体" w:eastAsia="宋体" w:cs="宋体"/>
          <w:b/>
          <w:bCs/>
          <w:sz w:val="30"/>
          <w:szCs w:val="30"/>
          <w:lang w:val="en-US" w:eastAsia="zh-CN"/>
        </w:rPr>
        <w:t>五</w:t>
      </w:r>
      <w:r>
        <w:rPr>
          <w:rFonts w:hint="eastAsia" w:ascii="宋体" w:hAnsi="宋体" w:eastAsia="宋体" w:cs="宋体"/>
          <w:b/>
          <w:bCs/>
          <w:sz w:val="30"/>
          <w:szCs w:val="30"/>
        </w:rPr>
        <w:t>条 服务期限和验收标准</w:t>
      </w:r>
      <w:bookmarkEnd w:id="16"/>
    </w:p>
    <w:p w14:paraId="5041F603">
      <w:pPr>
        <w:keepNext w:val="0"/>
        <w:keepLines w:val="0"/>
        <w:pageBreakBefore w:val="0"/>
        <w:widowControl w:val="0"/>
        <w:kinsoku/>
        <w:wordWrap/>
        <w:overflowPunct/>
        <w:topLinePunct w:val="0"/>
        <w:autoSpaceDE/>
        <w:autoSpaceDN/>
        <w:bidi w:val="0"/>
        <w:adjustRightInd/>
        <w:snapToGrid/>
        <w:spacing w:line="360" w:lineRule="auto"/>
        <w:ind w:firstLine="600"/>
        <w:textAlignment w:val="auto"/>
        <w:rPr>
          <w:rFonts w:hint="eastAsia" w:ascii="宋体" w:hAnsi="宋体" w:eastAsia="宋体" w:cs="宋体"/>
          <w:color w:val="auto"/>
          <w:sz w:val="30"/>
          <w:szCs w:val="30"/>
          <w:lang w:val="en-US" w:eastAsia="zh-CN"/>
        </w:rPr>
      </w:pPr>
      <w:r>
        <w:rPr>
          <w:rFonts w:hint="eastAsia" w:ascii="宋体" w:hAnsi="宋体" w:eastAsia="宋体" w:cs="宋体"/>
          <w:sz w:val="30"/>
          <w:szCs w:val="30"/>
        </w:rPr>
        <w:t>1</w:t>
      </w:r>
      <w:r>
        <w:rPr>
          <w:rFonts w:hint="eastAsia" w:ascii="宋体" w:hAnsi="宋体" w:eastAsia="宋体" w:cs="宋体"/>
          <w:sz w:val="30"/>
          <w:szCs w:val="30"/>
          <w:lang w:eastAsia="zh-CN"/>
        </w:rPr>
        <w:t>、</w:t>
      </w:r>
      <w:r>
        <w:rPr>
          <w:rFonts w:hint="eastAsia" w:ascii="宋体" w:hAnsi="宋体" w:eastAsia="宋体" w:cs="宋体"/>
          <w:sz w:val="30"/>
          <w:szCs w:val="30"/>
        </w:rPr>
        <w:t>自合同签订之日起</w:t>
      </w:r>
      <w:r>
        <w:rPr>
          <w:rFonts w:hint="eastAsia" w:ascii="宋体" w:hAnsi="宋体" w:eastAsia="宋体" w:cs="宋体"/>
          <w:color w:val="auto"/>
          <w:sz w:val="30"/>
          <w:szCs w:val="30"/>
          <w:lang w:val="en-US" w:eastAsia="zh-CN"/>
        </w:rPr>
        <w:t>至完成本项工作。</w:t>
      </w:r>
    </w:p>
    <w:p w14:paraId="07FBC29C">
      <w:pPr>
        <w:keepNext w:val="0"/>
        <w:keepLines w:val="0"/>
        <w:pageBreakBefore w:val="0"/>
        <w:kinsoku/>
        <w:wordWrap/>
        <w:overflowPunct/>
        <w:topLinePunct w:val="0"/>
        <w:autoSpaceDE/>
        <w:autoSpaceDN/>
        <w:bidi w:val="0"/>
        <w:adjustRightInd/>
        <w:snapToGrid/>
        <w:spacing w:line="360" w:lineRule="auto"/>
        <w:ind w:right="0" w:firstLine="600" w:firstLineChars="200"/>
        <w:jc w:val="both"/>
        <w:textAlignment w:val="auto"/>
        <w:rPr>
          <w:rFonts w:hint="eastAsia" w:ascii="宋体" w:hAnsi="宋体" w:eastAsia="宋体" w:cs="宋体"/>
          <w:sz w:val="30"/>
          <w:szCs w:val="30"/>
          <w:highlight w:val="none"/>
        </w:rPr>
      </w:pPr>
      <w:r>
        <w:rPr>
          <w:rFonts w:hint="eastAsia" w:ascii="宋体" w:hAnsi="宋体" w:eastAsia="宋体" w:cs="宋体"/>
          <w:sz w:val="30"/>
          <w:szCs w:val="30"/>
        </w:rPr>
        <w:t>2</w:t>
      </w:r>
      <w:r>
        <w:rPr>
          <w:rFonts w:hint="eastAsia" w:ascii="宋体" w:hAnsi="宋体" w:eastAsia="宋体" w:cs="宋体"/>
          <w:sz w:val="30"/>
          <w:szCs w:val="30"/>
          <w:lang w:eastAsia="zh-CN"/>
        </w:rPr>
        <w:t>、</w:t>
      </w:r>
      <w:r>
        <w:rPr>
          <w:rFonts w:hint="eastAsia" w:ascii="宋体" w:hAnsi="宋体" w:eastAsia="宋体" w:cs="宋体"/>
          <w:sz w:val="30"/>
          <w:szCs w:val="30"/>
        </w:rPr>
        <w:t>变更调查应按照部、省要求时间节点开展，</w:t>
      </w:r>
      <w:r>
        <w:rPr>
          <w:rFonts w:hint="eastAsia" w:ascii="宋体" w:hAnsi="宋体" w:eastAsia="宋体" w:cs="宋体"/>
          <w:sz w:val="30"/>
          <w:szCs w:val="30"/>
          <w:highlight w:val="none"/>
        </w:rPr>
        <w:t>通过省级核查</w:t>
      </w:r>
      <w:r>
        <w:rPr>
          <w:rFonts w:hint="eastAsia" w:ascii="宋体" w:hAnsi="宋体" w:eastAsia="宋体" w:cs="宋体"/>
          <w:sz w:val="30"/>
          <w:szCs w:val="30"/>
          <w:highlight w:val="none"/>
          <w:lang w:val="en-US" w:eastAsia="zh-CN"/>
        </w:rPr>
        <w:t>或国家发布成果启用即为验收</w:t>
      </w:r>
      <w:r>
        <w:rPr>
          <w:rFonts w:hint="eastAsia" w:ascii="宋体" w:hAnsi="宋体" w:eastAsia="宋体" w:cs="宋体"/>
          <w:sz w:val="30"/>
          <w:szCs w:val="30"/>
          <w:highlight w:val="none"/>
        </w:rPr>
        <w:t>。</w:t>
      </w:r>
    </w:p>
    <w:p w14:paraId="50462500">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sz w:val="30"/>
          <w:szCs w:val="30"/>
          <w:lang w:val="zh-CN" w:eastAsia="zh-CN"/>
        </w:rPr>
      </w:pPr>
      <w:r>
        <w:rPr>
          <w:rFonts w:hint="eastAsia" w:ascii="宋体" w:hAnsi="宋体" w:eastAsia="宋体" w:cs="宋体"/>
          <w:b/>
          <w:bCs/>
          <w:sz w:val="30"/>
          <w:szCs w:val="30"/>
          <w:lang w:val="zh-CN" w:eastAsia="zh-CN"/>
        </w:rPr>
        <w:t>第</w:t>
      </w:r>
      <w:r>
        <w:rPr>
          <w:rFonts w:hint="eastAsia" w:ascii="宋体" w:hAnsi="宋体" w:eastAsia="宋体" w:cs="宋体"/>
          <w:b/>
          <w:bCs/>
          <w:sz w:val="30"/>
          <w:szCs w:val="30"/>
          <w:lang w:val="en-US" w:eastAsia="zh-CN"/>
        </w:rPr>
        <w:t>六</w:t>
      </w:r>
      <w:r>
        <w:rPr>
          <w:rFonts w:hint="eastAsia" w:ascii="宋体" w:hAnsi="宋体" w:eastAsia="宋体" w:cs="宋体"/>
          <w:b/>
          <w:bCs/>
          <w:sz w:val="30"/>
          <w:szCs w:val="30"/>
          <w:lang w:val="zh-CN" w:eastAsia="zh-CN"/>
        </w:rPr>
        <w:t>条　</w:t>
      </w:r>
      <w:r>
        <w:rPr>
          <w:rFonts w:hint="eastAsia" w:ascii="宋体" w:hAnsi="宋体" w:eastAsia="宋体" w:cs="宋体"/>
          <w:b/>
          <w:bCs/>
          <w:sz w:val="30"/>
          <w:szCs w:val="30"/>
          <w:lang w:val="en-US" w:eastAsia="zh-CN"/>
        </w:rPr>
        <w:t>交付成果</w:t>
      </w:r>
    </w:p>
    <w:p w14:paraId="173BF6FE">
      <w:pPr>
        <w:keepNext w:val="0"/>
        <w:keepLines w:val="0"/>
        <w:pageBreakBefore w:val="0"/>
        <w:kinsoku/>
        <w:wordWrap/>
        <w:overflowPunct/>
        <w:topLinePunct w:val="0"/>
        <w:autoSpaceDE/>
        <w:autoSpaceDN/>
        <w:bidi w:val="0"/>
        <w:adjustRightInd/>
        <w:snapToGrid/>
        <w:spacing w:line="360" w:lineRule="auto"/>
        <w:ind w:right="0" w:firstLine="600" w:firstLineChars="200"/>
        <w:jc w:val="both"/>
        <w:textAlignment w:val="auto"/>
        <w:rPr>
          <w:rFonts w:hint="eastAsia" w:ascii="宋体" w:hAnsi="宋体" w:eastAsia="宋体" w:cs="宋体"/>
          <w:sz w:val="30"/>
          <w:szCs w:val="30"/>
          <w:lang w:val="zh-CN"/>
        </w:rPr>
      </w:pPr>
      <w:r>
        <w:rPr>
          <w:rFonts w:hint="eastAsia" w:ascii="宋体" w:hAnsi="宋体" w:eastAsia="宋体" w:cs="宋体"/>
          <w:sz w:val="30"/>
          <w:szCs w:val="30"/>
          <w:lang w:val="zh-CN"/>
        </w:rPr>
        <w:t>按照</w:t>
      </w:r>
      <w:r>
        <w:rPr>
          <w:rFonts w:hint="eastAsia" w:ascii="宋体" w:hAnsi="宋体" w:eastAsia="宋体" w:cs="宋体"/>
          <w:sz w:val="30"/>
          <w:szCs w:val="30"/>
          <w:lang w:val="en-US" w:eastAsia="zh-CN"/>
        </w:rPr>
        <w:t>国家和</w:t>
      </w:r>
      <w:r>
        <w:rPr>
          <w:rFonts w:hint="eastAsia" w:ascii="宋体" w:hAnsi="宋体" w:eastAsia="宋体" w:cs="宋体"/>
          <w:sz w:val="30"/>
          <w:szCs w:val="30"/>
          <w:lang w:val="zh-CN"/>
        </w:rPr>
        <w:t>省</w:t>
      </w:r>
      <w:r>
        <w:rPr>
          <w:rFonts w:hint="eastAsia" w:ascii="宋体" w:hAnsi="宋体" w:eastAsia="宋体" w:cs="宋体"/>
          <w:sz w:val="30"/>
          <w:szCs w:val="30"/>
          <w:lang w:val="en-US" w:eastAsia="zh-CN"/>
        </w:rPr>
        <w:t>级</w:t>
      </w:r>
      <w:r>
        <w:rPr>
          <w:rFonts w:hint="eastAsia" w:ascii="宋体" w:hAnsi="宋体" w:eastAsia="宋体" w:cs="宋体"/>
          <w:sz w:val="30"/>
          <w:szCs w:val="30"/>
          <w:lang w:val="zh-CN"/>
        </w:rPr>
        <w:t>要求形成整套2025年度国土</w:t>
      </w:r>
      <w:r>
        <w:rPr>
          <w:rFonts w:hint="eastAsia" w:ascii="宋体" w:hAnsi="宋体" w:eastAsia="宋体" w:cs="宋体"/>
          <w:sz w:val="30"/>
          <w:szCs w:val="30"/>
          <w:lang w:val="en-US" w:eastAsia="zh-CN"/>
        </w:rPr>
        <w:t>变更</w:t>
      </w:r>
      <w:r>
        <w:rPr>
          <w:rFonts w:hint="eastAsia" w:ascii="宋体" w:hAnsi="宋体" w:eastAsia="宋体" w:cs="宋体"/>
          <w:sz w:val="30"/>
          <w:szCs w:val="30"/>
          <w:lang w:val="zh-CN"/>
        </w:rPr>
        <w:t>调查成果资料，应包括影像数据、图形数据等。其中国土调查矢量数据包括2025年度国土变更调查成果数据包（含图斑地类、种植属性、增量信息、统计报表）及相关单独图层，为MDB格式；“互联网+”举证成果为DB格式，变更调查所有举证的图斑放置在变更调查举证属性表中，举证信息表为MDB格式；《变更图斑信息核实记录表》为MDB格式，根据变化图斑的变更情况逐图斑填写。</w:t>
      </w:r>
    </w:p>
    <w:p w14:paraId="5B15F2F4">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8"/>
          <w:szCs w:val="28"/>
          <w:lang w:val="zh-CN"/>
        </w:rPr>
      </w:pPr>
      <w:bookmarkStart w:id="17" w:name="_Toc106787328"/>
      <w:r>
        <w:rPr>
          <w:rFonts w:hint="eastAsia" w:ascii="宋体" w:hAnsi="宋体" w:eastAsia="宋体" w:cs="宋体"/>
          <w:color w:val="auto"/>
          <w:sz w:val="28"/>
          <w:szCs w:val="28"/>
          <w:lang w:val="zh-CN"/>
        </w:rPr>
        <w:t>（一）矢量数据成果</w:t>
      </w:r>
      <w:bookmarkEnd w:id="17"/>
    </w:p>
    <w:p w14:paraId="16709EC6">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更新后的国土调查数据库。</w:t>
      </w:r>
    </w:p>
    <w:p w14:paraId="1644AD2C">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国土变更调查更新数据包（含增量信息与统计报表，由数据库质检软件打包生成）。</w:t>
      </w:r>
    </w:p>
    <w:p w14:paraId="3151BE82">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8"/>
          <w:szCs w:val="28"/>
          <w:lang w:val="zh-CN"/>
        </w:rPr>
      </w:pPr>
      <w:bookmarkStart w:id="18" w:name="_Toc106787329"/>
      <w:r>
        <w:rPr>
          <w:rFonts w:hint="eastAsia" w:ascii="宋体" w:hAnsi="宋体" w:eastAsia="宋体" w:cs="宋体"/>
          <w:color w:val="auto"/>
          <w:sz w:val="28"/>
          <w:szCs w:val="28"/>
          <w:lang w:val="zh-CN"/>
        </w:rPr>
        <w:t>（二）外业调查成果</w:t>
      </w:r>
      <w:bookmarkEnd w:id="18"/>
    </w:p>
    <w:p w14:paraId="72A378AC">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“互联网+”举证成果为DB格式。所有举证的图斑放置在年度变更调查举证（BGDC）属性表中，举证信息表为MDB格式，根据提取的变化图斑的变更情况逐图斑填写。</w:t>
      </w:r>
    </w:p>
    <w:p w14:paraId="2E6F2B71">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8"/>
          <w:szCs w:val="28"/>
          <w:lang w:val="zh-CN"/>
        </w:rPr>
      </w:pPr>
      <w:bookmarkStart w:id="19" w:name="_Toc106787330"/>
      <w:r>
        <w:rPr>
          <w:rFonts w:hint="eastAsia" w:ascii="宋体" w:hAnsi="宋体" w:eastAsia="宋体" w:cs="宋体"/>
          <w:color w:val="auto"/>
          <w:sz w:val="28"/>
          <w:szCs w:val="28"/>
          <w:lang w:val="zh-CN"/>
        </w:rPr>
        <w:t>（三）文字报告</w:t>
      </w:r>
      <w:bookmarkEnd w:id="19"/>
    </w:p>
    <w:p w14:paraId="3305B952">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1、</w:t>
      </w:r>
      <w:r>
        <w:rPr>
          <w:rFonts w:hint="eastAsia" w:ascii="宋体" w:hAnsi="宋体" w:eastAsia="宋体" w:cs="宋体"/>
          <w:color w:val="auto"/>
          <w:sz w:val="28"/>
          <w:szCs w:val="28"/>
          <w:lang w:val="en-US" w:eastAsia="zh-CN"/>
        </w:rPr>
        <w:t>丰县2025年度</w:t>
      </w:r>
      <w:r>
        <w:rPr>
          <w:rFonts w:hint="eastAsia" w:ascii="宋体" w:hAnsi="宋体" w:eastAsia="宋体" w:cs="宋体"/>
          <w:color w:val="auto"/>
          <w:sz w:val="28"/>
          <w:szCs w:val="28"/>
          <w:lang w:val="zh-CN"/>
        </w:rPr>
        <w:t>国土变更调查成果总结报告。</w:t>
      </w:r>
    </w:p>
    <w:p w14:paraId="363D92AF">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8"/>
          <w:szCs w:val="28"/>
          <w:lang w:val="zh-CN"/>
        </w:rPr>
      </w:pPr>
      <w:r>
        <w:rPr>
          <w:rFonts w:hint="eastAsia" w:ascii="宋体" w:hAnsi="宋体" w:eastAsia="宋体" w:cs="宋体"/>
          <w:color w:val="auto"/>
          <w:sz w:val="28"/>
          <w:szCs w:val="28"/>
          <w:lang w:val="en-US" w:eastAsia="zh-CN"/>
        </w:rPr>
        <w:t>丰县2025年度国土变更调查项目工作总结及土地利用变化情况</w:t>
      </w:r>
      <w:r>
        <w:rPr>
          <w:rFonts w:hint="eastAsia" w:ascii="宋体" w:hAnsi="宋体" w:eastAsia="宋体" w:cs="宋体"/>
          <w:color w:val="auto"/>
          <w:sz w:val="28"/>
          <w:szCs w:val="28"/>
          <w:lang w:val="zh-CN"/>
        </w:rPr>
        <w:t>分析报告，包含建设占用农用地、耕地非粮化、耕地非农化以及设施农用地变化，25度和15度以上坡耕地变化，农村建房、临时用地、批而未用土地、退耕还林、足球场、光伏用地和农业结构调整以及不稳定耕地等的变化状况，各类自然资源保护区及生态红线范围内的土地利用变化状况，土地整治、高标准农田、增减挂钩等项目的实施状况，空间规划的实施状况等内容。</w:t>
      </w:r>
    </w:p>
    <w:p w14:paraId="3A364468">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2、图件、表格</w:t>
      </w:r>
    </w:p>
    <w:p w14:paraId="63FEC945">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全县15个镇(街道)土地利用现状图(PDF版本)；对丰县</w:t>
      </w:r>
      <w:r>
        <w:rPr>
          <w:rFonts w:hint="eastAsia" w:ascii="宋体" w:hAnsi="宋体" w:eastAsia="宋体" w:cs="宋体"/>
          <w:color w:val="auto"/>
          <w:sz w:val="28"/>
          <w:szCs w:val="28"/>
          <w:lang w:val="en-US" w:eastAsia="zh-CN"/>
        </w:rPr>
        <w:t>2025</w:t>
      </w:r>
      <w:r>
        <w:rPr>
          <w:rFonts w:hint="eastAsia" w:ascii="宋体" w:hAnsi="宋体" w:eastAsia="宋体" w:cs="宋体"/>
          <w:color w:val="auto"/>
          <w:sz w:val="28"/>
          <w:szCs w:val="28"/>
          <w:lang w:val="zh-CN"/>
        </w:rPr>
        <w:t>年度国土变更调查数据库进行汇总分析，按照20范围与不含20范围分别形成丰县15个镇区的土地利用现状二级分类面积汇总表。</w:t>
      </w:r>
    </w:p>
    <w:p w14:paraId="3085E50F">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sz w:val="30"/>
          <w:szCs w:val="30"/>
          <w:lang w:val="zh-CN" w:eastAsia="zh-CN"/>
        </w:rPr>
      </w:pPr>
      <w:r>
        <w:rPr>
          <w:rFonts w:hint="eastAsia" w:ascii="宋体" w:hAnsi="宋体" w:eastAsia="宋体" w:cs="宋体"/>
          <w:b/>
          <w:bCs/>
          <w:sz w:val="30"/>
          <w:szCs w:val="30"/>
          <w:lang w:val="zh-CN" w:eastAsia="zh-CN"/>
        </w:rPr>
        <w:t>第</w:t>
      </w:r>
      <w:r>
        <w:rPr>
          <w:rFonts w:hint="eastAsia" w:ascii="宋体" w:hAnsi="宋体" w:eastAsia="宋体" w:cs="宋体"/>
          <w:b/>
          <w:bCs/>
          <w:sz w:val="30"/>
          <w:szCs w:val="30"/>
          <w:lang w:val="en-US" w:eastAsia="zh-CN"/>
        </w:rPr>
        <w:t>七</w:t>
      </w:r>
      <w:r>
        <w:rPr>
          <w:rFonts w:hint="eastAsia" w:ascii="宋体" w:hAnsi="宋体" w:eastAsia="宋体" w:cs="宋体"/>
          <w:b/>
          <w:bCs/>
          <w:sz w:val="30"/>
          <w:szCs w:val="30"/>
          <w:lang w:val="zh-CN" w:eastAsia="zh-CN"/>
        </w:rPr>
        <w:t>条　付款</w:t>
      </w:r>
    </w:p>
    <w:p w14:paraId="01CF90FB">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1</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lang w:val="zh-CN"/>
        </w:rPr>
        <w:t>本合同项下所有款项均以人民币支付，乙方向甲方开具发票。</w:t>
      </w:r>
    </w:p>
    <w:p w14:paraId="3836A728">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8"/>
          <w:szCs w:val="28"/>
          <w:highlight w:val="none"/>
          <w:lang w:val="zh-CN"/>
        </w:rPr>
      </w:pPr>
    </w:p>
    <w:p w14:paraId="14E5683E">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8"/>
          <w:szCs w:val="28"/>
          <w:highlight w:val="none"/>
          <w:lang w:val="zh-CN"/>
        </w:rPr>
      </w:pPr>
    </w:p>
    <w:p w14:paraId="54225A7C">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8"/>
          <w:szCs w:val="28"/>
          <w:lang w:val="zh-CN"/>
        </w:rPr>
      </w:pPr>
      <w:r>
        <w:rPr>
          <w:rFonts w:hint="eastAsia" w:ascii="宋体" w:hAnsi="宋体" w:eastAsia="宋体" w:cs="宋体"/>
          <w:color w:val="auto"/>
          <w:sz w:val="28"/>
          <w:szCs w:val="28"/>
          <w:highlight w:val="none"/>
          <w:lang w:val="zh-CN"/>
        </w:rPr>
        <w:t>2</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val="zh-CN"/>
        </w:rPr>
        <w:t>付款方式：</w:t>
      </w:r>
      <w:r>
        <w:rPr>
          <w:rFonts w:hint="eastAsia" w:ascii="宋体" w:hAnsi="宋体" w:eastAsia="宋体" w:cs="宋体"/>
          <w:color w:val="auto"/>
          <w:sz w:val="28"/>
          <w:szCs w:val="28"/>
          <w:lang w:val="zh-CN"/>
        </w:rPr>
        <w:t>经双方协商一致，选择以下第</w:t>
      </w:r>
      <w:r>
        <w:rPr>
          <w:rFonts w:hint="eastAsia" w:ascii="宋体" w:hAnsi="宋体" w:eastAsia="宋体" w:cs="宋体"/>
          <w:color w:val="auto"/>
          <w:sz w:val="28"/>
          <w:szCs w:val="28"/>
          <w:u w:val="single"/>
          <w:lang w:val="zh-CN"/>
        </w:rPr>
        <w:t>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val="zh-CN"/>
        </w:rPr>
        <w:t xml:space="preserve"> </w:t>
      </w:r>
      <w:r>
        <w:rPr>
          <w:rFonts w:hint="eastAsia" w:ascii="宋体" w:hAnsi="宋体" w:eastAsia="宋体" w:cs="宋体"/>
          <w:color w:val="auto"/>
          <w:sz w:val="28"/>
          <w:szCs w:val="28"/>
          <w:lang w:val="zh-CN"/>
        </w:rPr>
        <w:t>种付款方式：</w:t>
      </w:r>
    </w:p>
    <w:p w14:paraId="3F610297">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（一）付款方式一：提交预付款保函的</w:t>
      </w:r>
    </w:p>
    <w:p w14:paraId="0A3FC4F3">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b w:val="0"/>
          <w:bCs w:val="0"/>
          <w:color w:val="auto"/>
          <w:sz w:val="28"/>
          <w:szCs w:val="28"/>
          <w:highlight w:val="none"/>
          <w:lang w:val="zh-CN"/>
        </w:rPr>
      </w:pPr>
      <w:r>
        <w:rPr>
          <w:rFonts w:hint="eastAsia" w:ascii="宋体" w:hAnsi="宋体" w:eastAsia="宋体" w:cs="宋体"/>
          <w:b w:val="0"/>
          <w:bCs w:val="0"/>
          <w:color w:val="auto"/>
          <w:sz w:val="28"/>
          <w:szCs w:val="28"/>
          <w:highlight w:val="none"/>
          <w:lang w:val="zh-CN"/>
        </w:rPr>
        <w:t>合同价款的百分之三十(</w:t>
      </w:r>
      <w:r>
        <w:rPr>
          <w:rFonts w:hint="eastAsia" w:ascii="宋体" w:hAnsi="宋体" w:eastAsia="宋体" w:cs="宋体"/>
          <w:b w:val="0"/>
          <w:bCs w:val="0"/>
          <w:color w:val="auto"/>
          <w:sz w:val="28"/>
          <w:szCs w:val="28"/>
          <w:highlight w:val="none"/>
          <w:lang w:val="en-US" w:eastAsia="zh-CN"/>
        </w:rPr>
        <w:t>3</w:t>
      </w:r>
      <w:r>
        <w:rPr>
          <w:rFonts w:hint="eastAsia" w:ascii="宋体" w:hAnsi="宋体" w:eastAsia="宋体" w:cs="宋体"/>
          <w:b w:val="0"/>
          <w:bCs w:val="0"/>
          <w:color w:val="auto"/>
          <w:sz w:val="28"/>
          <w:szCs w:val="28"/>
          <w:highlight w:val="none"/>
          <w:lang w:val="zh-CN"/>
        </w:rPr>
        <w:t>0%)即小写￥</w:t>
      </w:r>
      <w:r>
        <w:rPr>
          <w:rFonts w:hint="eastAsia" w:ascii="宋体" w:hAnsi="宋体" w:eastAsia="宋体" w:cs="宋体"/>
          <w:b w:val="0"/>
          <w:bCs w:val="0"/>
          <w:color w:val="auto"/>
          <w:sz w:val="28"/>
          <w:szCs w:val="28"/>
          <w:highlight w:val="none"/>
          <w:u w:val="single"/>
          <w:lang w:val="zh-CN"/>
        </w:rPr>
        <w:t xml:space="preserve">        </w:t>
      </w:r>
      <w:r>
        <w:rPr>
          <w:rFonts w:hint="eastAsia" w:ascii="宋体" w:hAnsi="宋体" w:eastAsia="宋体" w:cs="宋体"/>
          <w:b w:val="0"/>
          <w:bCs w:val="0"/>
          <w:color w:val="auto"/>
          <w:sz w:val="28"/>
          <w:szCs w:val="28"/>
          <w:highlight w:val="none"/>
          <w:lang w:val="zh-CN"/>
        </w:rPr>
        <w:t>，大写：人民币</w:t>
      </w:r>
      <w:r>
        <w:rPr>
          <w:rFonts w:hint="eastAsia" w:ascii="宋体" w:hAnsi="宋体" w:eastAsia="宋体" w:cs="宋体"/>
          <w:b w:val="0"/>
          <w:bCs w:val="0"/>
          <w:color w:val="auto"/>
          <w:sz w:val="28"/>
          <w:szCs w:val="28"/>
          <w:highlight w:val="none"/>
          <w:u w:val="single"/>
          <w:lang w:val="zh-CN"/>
        </w:rPr>
        <w:t xml:space="preserve">     </w:t>
      </w:r>
      <w:r>
        <w:rPr>
          <w:rFonts w:hint="eastAsia" w:ascii="宋体" w:hAnsi="宋体" w:eastAsia="宋体" w:cs="宋体"/>
          <w:b w:val="0"/>
          <w:bCs w:val="0"/>
          <w:color w:val="auto"/>
          <w:sz w:val="28"/>
          <w:szCs w:val="28"/>
          <w:highlight w:val="none"/>
          <w:u w:val="single"/>
          <w:lang w:val="zh-CN"/>
        </w:rPr>
        <w:tab/>
      </w:r>
      <w:r>
        <w:rPr>
          <w:rFonts w:hint="eastAsia" w:ascii="宋体" w:hAnsi="宋体" w:eastAsia="宋体" w:cs="宋体"/>
          <w:b w:val="0"/>
          <w:bCs w:val="0"/>
          <w:color w:val="auto"/>
          <w:sz w:val="28"/>
          <w:szCs w:val="28"/>
          <w:highlight w:val="none"/>
          <w:lang w:val="zh-CN"/>
        </w:rPr>
        <w:t>元整，在双方签订合同且乙方向甲方出具等额预付款保函及对应金额的增值税发票后，由甲方办理政府采购资金结算手续支付给乙方。</w:t>
      </w:r>
    </w:p>
    <w:p w14:paraId="253610DB">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b w:val="0"/>
          <w:bCs w:val="0"/>
          <w:color w:val="auto"/>
          <w:sz w:val="28"/>
          <w:szCs w:val="28"/>
          <w:highlight w:val="none"/>
          <w:lang w:val="zh-CN"/>
        </w:rPr>
      </w:pPr>
      <w:r>
        <w:rPr>
          <w:rFonts w:hint="eastAsia" w:ascii="宋体" w:hAnsi="宋体" w:eastAsia="宋体" w:cs="宋体"/>
          <w:b w:val="0"/>
          <w:bCs w:val="0"/>
          <w:color w:val="auto"/>
          <w:sz w:val="28"/>
          <w:szCs w:val="28"/>
          <w:highlight w:val="none"/>
          <w:lang w:val="zh-CN"/>
        </w:rPr>
        <w:t>合同价款的百分之七十(</w:t>
      </w:r>
      <w:r>
        <w:rPr>
          <w:rFonts w:hint="eastAsia" w:ascii="宋体" w:hAnsi="宋体" w:eastAsia="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zh-CN"/>
        </w:rPr>
        <w:t>0%)即小写￥</w:t>
      </w:r>
      <w:r>
        <w:rPr>
          <w:rFonts w:hint="eastAsia" w:ascii="宋体" w:hAnsi="宋体" w:eastAsia="宋体" w:cs="宋体"/>
          <w:b w:val="0"/>
          <w:bCs w:val="0"/>
          <w:color w:val="auto"/>
          <w:sz w:val="28"/>
          <w:szCs w:val="28"/>
          <w:highlight w:val="none"/>
          <w:u w:val="single"/>
          <w:lang w:val="zh-CN"/>
        </w:rPr>
        <w:t xml:space="preserve">        </w:t>
      </w:r>
      <w:r>
        <w:rPr>
          <w:rFonts w:hint="eastAsia" w:ascii="宋体" w:hAnsi="宋体" w:eastAsia="宋体" w:cs="宋体"/>
          <w:b w:val="0"/>
          <w:bCs w:val="0"/>
          <w:color w:val="auto"/>
          <w:sz w:val="28"/>
          <w:szCs w:val="28"/>
          <w:highlight w:val="none"/>
          <w:lang w:val="zh-CN"/>
        </w:rPr>
        <w:t>，大写：人民币</w:t>
      </w:r>
      <w:r>
        <w:rPr>
          <w:rFonts w:hint="eastAsia" w:ascii="宋体" w:hAnsi="宋体" w:eastAsia="宋体" w:cs="宋体"/>
          <w:b w:val="0"/>
          <w:bCs w:val="0"/>
          <w:color w:val="auto"/>
          <w:sz w:val="28"/>
          <w:szCs w:val="28"/>
          <w:highlight w:val="none"/>
          <w:u w:val="single"/>
          <w:lang w:val="zh-CN"/>
        </w:rPr>
        <w:t xml:space="preserve">     </w:t>
      </w:r>
      <w:r>
        <w:rPr>
          <w:rFonts w:hint="eastAsia" w:ascii="宋体" w:hAnsi="宋体" w:eastAsia="宋体" w:cs="宋体"/>
          <w:b w:val="0"/>
          <w:bCs w:val="0"/>
          <w:color w:val="auto"/>
          <w:sz w:val="28"/>
          <w:szCs w:val="28"/>
          <w:highlight w:val="none"/>
          <w:u w:val="single"/>
          <w:lang w:val="zh-CN"/>
        </w:rPr>
        <w:tab/>
      </w:r>
      <w:r>
        <w:rPr>
          <w:rFonts w:hint="eastAsia" w:ascii="宋体" w:hAnsi="宋体" w:eastAsia="宋体" w:cs="宋体"/>
          <w:b w:val="0"/>
          <w:bCs w:val="0"/>
          <w:color w:val="auto"/>
          <w:sz w:val="28"/>
          <w:szCs w:val="28"/>
          <w:highlight w:val="none"/>
          <w:lang w:val="zh-CN"/>
        </w:rPr>
        <w:t>元整，在乙方提交的成果通过江苏省自然资源厅组织的质量检查</w:t>
      </w:r>
      <w:r>
        <w:rPr>
          <w:rFonts w:hint="eastAsia" w:ascii="宋体" w:hAnsi="宋体" w:eastAsia="宋体" w:cs="宋体"/>
          <w:b w:val="0"/>
          <w:bCs w:val="0"/>
          <w:color w:val="auto"/>
          <w:sz w:val="28"/>
          <w:szCs w:val="28"/>
          <w:highlight w:val="none"/>
          <w:lang w:val="en-US" w:eastAsia="zh-CN"/>
        </w:rPr>
        <w:t>合格后</w:t>
      </w:r>
      <w:r>
        <w:rPr>
          <w:rFonts w:hint="eastAsia" w:ascii="宋体" w:hAnsi="宋体" w:eastAsia="宋体" w:cs="宋体"/>
          <w:b w:val="0"/>
          <w:bCs w:val="0"/>
          <w:color w:val="auto"/>
          <w:sz w:val="28"/>
          <w:szCs w:val="28"/>
          <w:highlight w:val="none"/>
          <w:lang w:val="zh-CN"/>
        </w:rPr>
        <w:t>，乙方提供对应金额的增值税发票后，办理资金结算手续支付给乙方。</w:t>
      </w:r>
    </w:p>
    <w:p w14:paraId="511F610F">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b w:val="0"/>
          <w:bCs w:val="0"/>
          <w:color w:val="auto"/>
          <w:sz w:val="28"/>
          <w:szCs w:val="28"/>
          <w:highlight w:val="none"/>
          <w:lang w:val="zh-CN"/>
        </w:rPr>
      </w:pPr>
      <w:r>
        <w:rPr>
          <w:rFonts w:hint="eastAsia" w:ascii="宋体" w:hAnsi="宋体" w:eastAsia="宋体" w:cs="宋体"/>
          <w:color w:val="auto"/>
          <w:sz w:val="28"/>
          <w:szCs w:val="28"/>
          <w:lang w:val="en-US" w:eastAsia="zh-CN" w:bidi="ar-SA"/>
        </w:rPr>
        <w:t>（二）付款方式二：不提交预付款保函的</w:t>
      </w:r>
    </w:p>
    <w:p w14:paraId="770C1705">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b w:val="0"/>
          <w:bCs w:val="0"/>
          <w:color w:val="auto"/>
          <w:sz w:val="28"/>
          <w:szCs w:val="28"/>
          <w:highlight w:val="none"/>
          <w:lang w:val="zh-CN"/>
        </w:rPr>
      </w:pPr>
      <w:r>
        <w:rPr>
          <w:rFonts w:hint="eastAsia" w:ascii="宋体" w:hAnsi="宋体" w:eastAsia="宋体" w:cs="宋体"/>
          <w:b w:val="0"/>
          <w:bCs w:val="0"/>
          <w:color w:val="auto"/>
          <w:sz w:val="28"/>
          <w:szCs w:val="28"/>
          <w:highlight w:val="none"/>
          <w:lang w:val="zh-CN"/>
        </w:rPr>
        <w:t>合同价款的百分之二十(</w:t>
      </w:r>
      <w:r>
        <w:rPr>
          <w:rFonts w:hint="eastAsia" w:ascii="宋体" w:hAnsi="宋体" w:eastAsia="宋体" w:cs="宋体"/>
          <w:b w:val="0"/>
          <w:bCs w:val="0"/>
          <w:color w:val="auto"/>
          <w:sz w:val="28"/>
          <w:szCs w:val="28"/>
          <w:highlight w:val="none"/>
          <w:lang w:val="en-US" w:eastAsia="zh-CN"/>
        </w:rPr>
        <w:t>2</w:t>
      </w:r>
      <w:r>
        <w:rPr>
          <w:rFonts w:hint="eastAsia" w:ascii="宋体" w:hAnsi="宋体" w:eastAsia="宋体" w:cs="宋体"/>
          <w:b w:val="0"/>
          <w:bCs w:val="0"/>
          <w:color w:val="auto"/>
          <w:sz w:val="28"/>
          <w:szCs w:val="28"/>
          <w:highlight w:val="none"/>
          <w:lang w:val="zh-CN"/>
        </w:rPr>
        <w:t>0%)即小写￥</w:t>
      </w:r>
      <w:r>
        <w:rPr>
          <w:rFonts w:hint="eastAsia" w:ascii="宋体" w:hAnsi="宋体" w:eastAsia="宋体" w:cs="宋体"/>
          <w:b w:val="0"/>
          <w:bCs w:val="0"/>
          <w:color w:val="auto"/>
          <w:sz w:val="28"/>
          <w:szCs w:val="28"/>
          <w:highlight w:val="none"/>
          <w:u w:val="single"/>
          <w:lang w:val="zh-CN"/>
        </w:rPr>
        <w:t xml:space="preserve">        </w:t>
      </w:r>
      <w:r>
        <w:rPr>
          <w:rFonts w:hint="eastAsia" w:ascii="宋体" w:hAnsi="宋体" w:eastAsia="宋体" w:cs="宋体"/>
          <w:b w:val="0"/>
          <w:bCs w:val="0"/>
          <w:color w:val="auto"/>
          <w:sz w:val="28"/>
          <w:szCs w:val="28"/>
          <w:highlight w:val="none"/>
          <w:lang w:val="zh-CN"/>
        </w:rPr>
        <w:t>，大写：人民币</w:t>
      </w:r>
      <w:r>
        <w:rPr>
          <w:rFonts w:hint="eastAsia" w:ascii="宋体" w:hAnsi="宋体" w:eastAsia="宋体" w:cs="宋体"/>
          <w:b w:val="0"/>
          <w:bCs w:val="0"/>
          <w:color w:val="auto"/>
          <w:sz w:val="28"/>
          <w:szCs w:val="28"/>
          <w:highlight w:val="none"/>
          <w:u w:val="single"/>
          <w:lang w:val="zh-CN"/>
        </w:rPr>
        <w:t xml:space="preserve">     </w:t>
      </w:r>
      <w:r>
        <w:rPr>
          <w:rFonts w:hint="eastAsia" w:ascii="宋体" w:hAnsi="宋体" w:eastAsia="宋体" w:cs="宋体"/>
          <w:b w:val="0"/>
          <w:bCs w:val="0"/>
          <w:color w:val="auto"/>
          <w:sz w:val="28"/>
          <w:szCs w:val="28"/>
          <w:highlight w:val="none"/>
          <w:u w:val="single"/>
          <w:lang w:val="zh-CN"/>
        </w:rPr>
        <w:tab/>
      </w:r>
      <w:r>
        <w:rPr>
          <w:rFonts w:hint="eastAsia" w:ascii="宋体" w:hAnsi="宋体" w:eastAsia="宋体" w:cs="宋体"/>
          <w:b w:val="0"/>
          <w:bCs w:val="0"/>
          <w:color w:val="auto"/>
          <w:sz w:val="28"/>
          <w:szCs w:val="28"/>
          <w:highlight w:val="none"/>
          <w:lang w:val="zh-CN"/>
        </w:rPr>
        <w:t>元整，在双方签订合同，乙方提供对应金额的增值税发票后，由甲方办理资金结算手续支付给乙方。</w:t>
      </w:r>
    </w:p>
    <w:p w14:paraId="7D974E5A">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b w:val="0"/>
          <w:bCs w:val="0"/>
          <w:color w:val="auto"/>
          <w:sz w:val="28"/>
          <w:szCs w:val="28"/>
          <w:highlight w:val="none"/>
          <w:lang w:val="zh-CN"/>
        </w:rPr>
      </w:pPr>
      <w:r>
        <w:rPr>
          <w:rFonts w:hint="eastAsia" w:ascii="宋体" w:hAnsi="宋体" w:eastAsia="宋体" w:cs="宋体"/>
          <w:b w:val="0"/>
          <w:bCs w:val="0"/>
          <w:color w:val="auto"/>
          <w:sz w:val="28"/>
          <w:szCs w:val="28"/>
          <w:highlight w:val="none"/>
          <w:lang w:val="zh-CN"/>
        </w:rPr>
        <w:t>合同价款的百分之八十(</w:t>
      </w:r>
      <w:r>
        <w:rPr>
          <w:rFonts w:hint="eastAsia" w:ascii="宋体" w:hAnsi="宋体" w:eastAsia="宋体" w:cs="宋体"/>
          <w:b w:val="0"/>
          <w:bCs w:val="0"/>
          <w:color w:val="auto"/>
          <w:sz w:val="28"/>
          <w:szCs w:val="28"/>
          <w:highlight w:val="none"/>
          <w:lang w:val="en-US" w:eastAsia="zh-CN"/>
        </w:rPr>
        <w:t>8</w:t>
      </w:r>
      <w:r>
        <w:rPr>
          <w:rFonts w:hint="eastAsia" w:ascii="宋体" w:hAnsi="宋体" w:eastAsia="宋体" w:cs="宋体"/>
          <w:b w:val="0"/>
          <w:bCs w:val="0"/>
          <w:color w:val="auto"/>
          <w:sz w:val="28"/>
          <w:szCs w:val="28"/>
          <w:highlight w:val="none"/>
          <w:lang w:val="zh-CN"/>
        </w:rPr>
        <w:t>0%)即小写￥</w:t>
      </w:r>
      <w:r>
        <w:rPr>
          <w:rFonts w:hint="eastAsia" w:ascii="宋体" w:hAnsi="宋体" w:eastAsia="宋体" w:cs="宋体"/>
          <w:b w:val="0"/>
          <w:bCs w:val="0"/>
          <w:color w:val="auto"/>
          <w:sz w:val="28"/>
          <w:szCs w:val="28"/>
          <w:highlight w:val="none"/>
          <w:u w:val="single"/>
          <w:lang w:val="zh-CN"/>
        </w:rPr>
        <w:t xml:space="preserve">        </w:t>
      </w:r>
      <w:r>
        <w:rPr>
          <w:rFonts w:hint="eastAsia" w:ascii="宋体" w:hAnsi="宋体" w:eastAsia="宋体" w:cs="宋体"/>
          <w:b w:val="0"/>
          <w:bCs w:val="0"/>
          <w:color w:val="auto"/>
          <w:sz w:val="28"/>
          <w:szCs w:val="28"/>
          <w:highlight w:val="none"/>
          <w:lang w:val="zh-CN"/>
        </w:rPr>
        <w:t>，大写：人民币</w:t>
      </w:r>
      <w:r>
        <w:rPr>
          <w:rFonts w:hint="eastAsia" w:ascii="宋体" w:hAnsi="宋体" w:eastAsia="宋体" w:cs="宋体"/>
          <w:b w:val="0"/>
          <w:bCs w:val="0"/>
          <w:color w:val="auto"/>
          <w:sz w:val="28"/>
          <w:szCs w:val="28"/>
          <w:highlight w:val="none"/>
          <w:u w:val="single"/>
          <w:lang w:val="zh-CN"/>
        </w:rPr>
        <w:t xml:space="preserve">     </w:t>
      </w:r>
      <w:r>
        <w:rPr>
          <w:rFonts w:hint="eastAsia" w:ascii="宋体" w:hAnsi="宋体" w:eastAsia="宋体" w:cs="宋体"/>
          <w:b w:val="0"/>
          <w:bCs w:val="0"/>
          <w:color w:val="auto"/>
          <w:sz w:val="28"/>
          <w:szCs w:val="28"/>
          <w:highlight w:val="none"/>
          <w:u w:val="single"/>
          <w:lang w:val="zh-CN"/>
        </w:rPr>
        <w:tab/>
      </w:r>
      <w:r>
        <w:rPr>
          <w:rFonts w:hint="eastAsia" w:ascii="宋体" w:hAnsi="宋体" w:eastAsia="宋体" w:cs="宋体"/>
          <w:b w:val="0"/>
          <w:bCs w:val="0"/>
          <w:color w:val="auto"/>
          <w:sz w:val="28"/>
          <w:szCs w:val="28"/>
          <w:highlight w:val="none"/>
          <w:lang w:val="zh-CN"/>
        </w:rPr>
        <w:t>元整，在乙方提交的成果通过江苏省自然资源厅组织的质量检查</w:t>
      </w:r>
      <w:r>
        <w:rPr>
          <w:rFonts w:hint="eastAsia" w:ascii="宋体" w:hAnsi="宋体" w:eastAsia="宋体" w:cs="宋体"/>
          <w:b w:val="0"/>
          <w:bCs w:val="0"/>
          <w:color w:val="auto"/>
          <w:sz w:val="28"/>
          <w:szCs w:val="28"/>
          <w:highlight w:val="none"/>
          <w:lang w:val="en-US" w:eastAsia="zh-CN"/>
        </w:rPr>
        <w:t>合格后</w:t>
      </w:r>
      <w:r>
        <w:rPr>
          <w:rFonts w:hint="eastAsia" w:ascii="宋体" w:hAnsi="宋体" w:eastAsia="宋体" w:cs="宋体"/>
          <w:b w:val="0"/>
          <w:bCs w:val="0"/>
          <w:color w:val="auto"/>
          <w:sz w:val="28"/>
          <w:szCs w:val="28"/>
          <w:highlight w:val="none"/>
          <w:lang w:val="zh-CN"/>
        </w:rPr>
        <w:t>，乙方提供对应金额的增值税发票后，办理资金结算手续支付给乙方。</w:t>
      </w:r>
    </w:p>
    <w:p w14:paraId="3838582A">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sz w:val="30"/>
          <w:szCs w:val="30"/>
          <w:lang w:val="zh-CN" w:eastAsia="zh-CN"/>
        </w:rPr>
      </w:pPr>
      <w:r>
        <w:rPr>
          <w:rFonts w:hint="eastAsia" w:ascii="宋体" w:hAnsi="宋体" w:eastAsia="宋体" w:cs="宋体"/>
          <w:b/>
          <w:bCs/>
          <w:sz w:val="30"/>
          <w:szCs w:val="30"/>
          <w:lang w:val="zh-CN" w:eastAsia="zh-CN"/>
        </w:rPr>
        <w:t>第</w:t>
      </w:r>
      <w:r>
        <w:rPr>
          <w:rFonts w:hint="eastAsia" w:ascii="宋体" w:hAnsi="宋体" w:eastAsia="宋体" w:cs="宋体"/>
          <w:b/>
          <w:bCs/>
          <w:sz w:val="30"/>
          <w:szCs w:val="30"/>
          <w:lang w:val="en-US" w:eastAsia="zh-CN"/>
        </w:rPr>
        <w:t>八</w:t>
      </w:r>
      <w:r>
        <w:rPr>
          <w:rFonts w:hint="eastAsia" w:ascii="宋体" w:hAnsi="宋体" w:eastAsia="宋体" w:cs="宋体"/>
          <w:b/>
          <w:bCs/>
          <w:sz w:val="30"/>
          <w:szCs w:val="30"/>
          <w:lang w:val="zh-CN" w:eastAsia="zh-CN"/>
        </w:rPr>
        <w:t>条　违约责任</w:t>
      </w:r>
    </w:p>
    <w:p w14:paraId="173A1EE7">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甲方无正当理由拒绝验收或拒付合同款项的，应向乙方偿付合同总价10％的违约金。</w:t>
      </w:r>
    </w:p>
    <w:p w14:paraId="646F8A87">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乙方无法完成项目的，应向甲方支付合同总价</w:t>
      </w:r>
      <w:r>
        <w:rPr>
          <w:rFonts w:hint="eastAsia" w:ascii="宋体" w:hAnsi="宋体" w:eastAsia="宋体" w:cs="宋体"/>
          <w:color w:val="auto"/>
          <w:sz w:val="28"/>
          <w:szCs w:val="28"/>
          <w:u w:val="single"/>
        </w:rPr>
        <w:t>10％</w:t>
      </w:r>
      <w:r>
        <w:rPr>
          <w:rFonts w:hint="eastAsia" w:ascii="宋体" w:hAnsi="宋体" w:eastAsia="宋体" w:cs="宋体"/>
          <w:color w:val="auto"/>
          <w:sz w:val="28"/>
          <w:szCs w:val="28"/>
        </w:rPr>
        <w:t>的违约金，同时甲方有权解除合同。</w:t>
      </w:r>
    </w:p>
    <w:p w14:paraId="54C24D24">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乙方完成的项目不符合要求的，应按照甲方选择的下列一种或多种方式承担赔偿责任：</w:t>
      </w:r>
    </w:p>
    <w:p w14:paraId="54B68C0B">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（1）</w:t>
      </w:r>
      <w:r>
        <w:rPr>
          <w:rFonts w:hint="eastAsia" w:ascii="宋体" w:hAnsi="宋体" w:eastAsia="宋体" w:cs="宋体"/>
          <w:color w:val="auto"/>
          <w:sz w:val="28"/>
          <w:szCs w:val="28"/>
        </w:rPr>
        <w:t>在甲方同意延长的期限内交付符合要求的提供服务并承担由此给甲方造成的一切损失；逾期未完成或完成的项目仍不符合要求，乙方应向甲方支付合同总价</w:t>
      </w:r>
      <w:r>
        <w:rPr>
          <w:rFonts w:hint="eastAsia" w:ascii="宋体" w:hAnsi="宋体" w:eastAsia="宋体" w:cs="宋体"/>
          <w:color w:val="auto"/>
          <w:sz w:val="28"/>
          <w:szCs w:val="28"/>
          <w:u w:val="single"/>
        </w:rPr>
        <w:t>10％</w:t>
      </w:r>
      <w:r>
        <w:rPr>
          <w:rFonts w:hint="eastAsia" w:ascii="宋体" w:hAnsi="宋体" w:eastAsia="宋体" w:cs="宋体"/>
          <w:color w:val="auto"/>
          <w:sz w:val="28"/>
          <w:szCs w:val="28"/>
        </w:rPr>
        <w:t>的违约金，同时甲方有权解除合同。</w:t>
      </w:r>
    </w:p>
    <w:p w14:paraId="63C6583D">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(2)在甲方规定时间内，修正有缺陷的部分以达到合同规定的要求并承担一切费用和风险，同时承担甲方因此所遭受的全部损失；</w:t>
      </w:r>
    </w:p>
    <w:p w14:paraId="1929C03E">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(3)按合同规定同种货币退还甲方已付款项，同时承担由此发生的一切损失和费用，包括但不限于利息、银行手续费及所需的其他必要费用。</w:t>
      </w:r>
    </w:p>
    <w:p w14:paraId="509BF5A6">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乙方未按规定和承诺提供伴随服务、售后服务的，应向甲方支付合同总价</w:t>
      </w:r>
      <w:r>
        <w:rPr>
          <w:rFonts w:hint="eastAsia" w:ascii="宋体" w:hAnsi="宋体" w:eastAsia="宋体" w:cs="宋体"/>
          <w:color w:val="auto"/>
          <w:sz w:val="28"/>
          <w:szCs w:val="28"/>
          <w:u w:val="single"/>
        </w:rPr>
        <w:t>5％</w:t>
      </w:r>
      <w:r>
        <w:rPr>
          <w:rFonts w:hint="eastAsia" w:ascii="宋体" w:hAnsi="宋体" w:eastAsia="宋体" w:cs="宋体"/>
          <w:color w:val="auto"/>
          <w:sz w:val="28"/>
          <w:szCs w:val="28"/>
        </w:rPr>
        <w:t>的违约金。</w:t>
      </w:r>
    </w:p>
    <w:p w14:paraId="4DB54953">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rPr>
        <w:t>违约方承担违约责任并不影响其合同项下的义务(合同解除的除外)。</w:t>
      </w:r>
    </w:p>
    <w:p w14:paraId="6F048D8D">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sz w:val="30"/>
          <w:szCs w:val="30"/>
          <w:lang w:val="zh-CN" w:eastAsia="zh-CN"/>
        </w:rPr>
      </w:pPr>
      <w:r>
        <w:rPr>
          <w:rFonts w:hint="eastAsia" w:ascii="宋体" w:hAnsi="宋体" w:eastAsia="宋体" w:cs="宋体"/>
          <w:b/>
          <w:bCs/>
          <w:sz w:val="30"/>
          <w:szCs w:val="30"/>
          <w:lang w:val="zh-CN" w:eastAsia="zh-CN"/>
        </w:rPr>
        <w:t>第</w:t>
      </w:r>
      <w:r>
        <w:rPr>
          <w:rFonts w:hint="eastAsia" w:ascii="宋体" w:hAnsi="宋体" w:eastAsia="宋体" w:cs="宋体"/>
          <w:b/>
          <w:bCs/>
          <w:sz w:val="30"/>
          <w:szCs w:val="30"/>
          <w:lang w:val="en-US" w:eastAsia="zh-CN"/>
        </w:rPr>
        <w:t>九</w:t>
      </w:r>
      <w:r>
        <w:rPr>
          <w:rFonts w:hint="eastAsia" w:ascii="宋体" w:hAnsi="宋体" w:eastAsia="宋体" w:cs="宋体"/>
          <w:b/>
          <w:bCs/>
          <w:sz w:val="30"/>
          <w:szCs w:val="30"/>
          <w:lang w:val="zh-CN" w:eastAsia="zh-CN"/>
        </w:rPr>
        <w:t>条　质量保证和售后服务</w:t>
      </w:r>
    </w:p>
    <w:p w14:paraId="4B8EA7FD">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8"/>
          <w:szCs w:val="28"/>
        </w:rPr>
      </w:pPr>
      <w:r>
        <w:rPr>
          <w:rFonts w:hint="eastAsia" w:ascii="宋体" w:hAnsi="宋体" w:eastAsia="宋体" w:cs="宋体"/>
          <w:bCs/>
          <w:color w:val="auto"/>
          <w:sz w:val="28"/>
          <w:szCs w:val="28"/>
        </w:rPr>
        <w:t>1</w:t>
      </w:r>
      <w:r>
        <w:rPr>
          <w:rFonts w:hint="eastAsia" w:ascii="宋体" w:hAnsi="宋体" w:eastAsia="宋体" w:cs="宋体"/>
          <w:bCs/>
          <w:color w:val="auto"/>
          <w:sz w:val="28"/>
          <w:szCs w:val="28"/>
          <w:lang w:val="en-US" w:eastAsia="zh-CN"/>
        </w:rPr>
        <w:t>.</w:t>
      </w:r>
      <w:r>
        <w:rPr>
          <w:rFonts w:hint="eastAsia" w:ascii="宋体" w:hAnsi="宋体" w:eastAsia="宋体" w:cs="宋体"/>
          <w:bCs/>
          <w:color w:val="auto"/>
          <w:sz w:val="28"/>
          <w:szCs w:val="28"/>
        </w:rPr>
        <w:t>乙方应按招标文件规定的服务要求、技术要求、质量标准向甲方提供货物。</w:t>
      </w:r>
    </w:p>
    <w:p w14:paraId="63715414">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zh-CN"/>
        </w:rPr>
        <w:t>2</w:t>
      </w:r>
      <w:r>
        <w:rPr>
          <w:rFonts w:hint="eastAsia" w:ascii="宋体" w:hAnsi="宋体" w:eastAsia="宋体" w:cs="宋体"/>
          <w:bCs/>
          <w:color w:val="auto"/>
          <w:sz w:val="28"/>
          <w:szCs w:val="28"/>
          <w:lang w:val="en-US" w:eastAsia="zh-CN"/>
        </w:rPr>
        <w:t>.</w:t>
      </w:r>
      <w:r>
        <w:rPr>
          <w:rFonts w:hint="eastAsia" w:ascii="宋体" w:hAnsi="宋体" w:eastAsia="宋体" w:cs="宋体"/>
          <w:bCs/>
          <w:color w:val="auto"/>
          <w:sz w:val="28"/>
          <w:szCs w:val="28"/>
          <w:lang w:val="zh-CN"/>
        </w:rPr>
        <w:t>质量保证：</w:t>
      </w:r>
      <w:r>
        <w:rPr>
          <w:rFonts w:hint="eastAsia" w:ascii="宋体" w:hAnsi="宋体" w:eastAsia="宋体" w:cs="宋体"/>
          <w:bCs/>
          <w:color w:val="auto"/>
          <w:sz w:val="28"/>
          <w:szCs w:val="28"/>
          <w:lang w:val="en-US" w:eastAsia="zh-CN"/>
        </w:rPr>
        <w:t>项目成果通过省级检查及国家级核查。</w:t>
      </w:r>
    </w:p>
    <w:p w14:paraId="5B79B1CB">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8"/>
          <w:szCs w:val="28"/>
          <w:u w:val="single"/>
          <w:lang w:val="zh-CN"/>
        </w:rPr>
      </w:pPr>
      <w:r>
        <w:rPr>
          <w:rFonts w:hint="eastAsia" w:ascii="宋体" w:hAnsi="宋体" w:eastAsia="宋体" w:cs="宋体"/>
          <w:bCs/>
          <w:color w:val="auto"/>
          <w:sz w:val="28"/>
          <w:szCs w:val="28"/>
          <w:lang w:val="zh-CN"/>
        </w:rPr>
        <w:t>3</w:t>
      </w:r>
      <w:r>
        <w:rPr>
          <w:rFonts w:hint="eastAsia" w:ascii="宋体" w:hAnsi="宋体" w:eastAsia="宋体" w:cs="宋体"/>
          <w:bCs/>
          <w:color w:val="auto"/>
          <w:sz w:val="28"/>
          <w:szCs w:val="28"/>
          <w:lang w:val="en-US" w:eastAsia="zh-CN"/>
        </w:rPr>
        <w:t>.</w:t>
      </w:r>
      <w:r>
        <w:rPr>
          <w:rFonts w:hint="eastAsia" w:ascii="宋体" w:hAnsi="宋体" w:eastAsia="宋体" w:cs="宋体"/>
          <w:bCs/>
          <w:color w:val="auto"/>
          <w:sz w:val="28"/>
          <w:szCs w:val="28"/>
          <w:lang w:val="zh-CN"/>
        </w:rPr>
        <w:t>售后服务</w:t>
      </w:r>
      <w:r>
        <w:rPr>
          <w:rFonts w:hint="eastAsia" w:ascii="宋体" w:hAnsi="宋体" w:eastAsia="宋体" w:cs="宋体"/>
          <w:bCs/>
          <w:color w:val="auto"/>
          <w:sz w:val="28"/>
          <w:szCs w:val="28"/>
          <w:lang w:val="en-US" w:eastAsia="zh-CN"/>
        </w:rPr>
        <w:t>内容</w:t>
      </w:r>
      <w:r>
        <w:rPr>
          <w:rFonts w:hint="eastAsia" w:ascii="宋体" w:hAnsi="宋体" w:eastAsia="宋体" w:cs="宋体"/>
          <w:bCs/>
          <w:color w:val="auto"/>
          <w:sz w:val="28"/>
          <w:szCs w:val="28"/>
          <w:lang w:val="zh-CN"/>
        </w:rPr>
        <w:t>：</w:t>
      </w:r>
      <w:r>
        <w:rPr>
          <w:rFonts w:hint="eastAsia" w:ascii="宋体" w:hAnsi="宋体" w:eastAsia="宋体" w:cs="宋体"/>
          <w:bCs/>
          <w:color w:val="auto"/>
          <w:sz w:val="28"/>
          <w:szCs w:val="28"/>
          <w:lang w:val="en-US" w:eastAsia="zh-CN"/>
        </w:rPr>
        <w:t>依据磋商</w:t>
      </w:r>
      <w:r>
        <w:rPr>
          <w:rFonts w:hint="eastAsia" w:ascii="宋体" w:hAnsi="宋体" w:eastAsia="宋体" w:cs="宋体"/>
          <w:bCs/>
          <w:color w:val="auto"/>
          <w:sz w:val="28"/>
          <w:szCs w:val="28"/>
        </w:rPr>
        <w:t>文件、投标文件、合同条款及中标通知书，中标人在投标、评标过程中所作其它有关承诺、声明、书面澄清等</w:t>
      </w:r>
      <w:r>
        <w:rPr>
          <w:rFonts w:hint="eastAsia" w:ascii="宋体" w:hAnsi="宋体" w:eastAsia="宋体" w:cs="宋体"/>
          <w:bCs/>
          <w:color w:val="auto"/>
          <w:sz w:val="28"/>
          <w:szCs w:val="28"/>
          <w:lang w:val="en-US" w:eastAsia="zh-CN"/>
        </w:rPr>
        <w:t>为准。</w:t>
      </w:r>
    </w:p>
    <w:p w14:paraId="342EB066">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sz w:val="30"/>
          <w:szCs w:val="30"/>
          <w:lang w:val="zh-CN" w:eastAsia="zh-CN"/>
        </w:rPr>
      </w:pPr>
      <w:r>
        <w:rPr>
          <w:rFonts w:hint="eastAsia" w:ascii="宋体" w:hAnsi="宋体" w:eastAsia="宋体" w:cs="宋体"/>
          <w:b/>
          <w:bCs/>
          <w:sz w:val="30"/>
          <w:szCs w:val="30"/>
          <w:lang w:val="zh-CN" w:eastAsia="zh-CN"/>
        </w:rPr>
        <w:t>第</w:t>
      </w:r>
      <w:r>
        <w:rPr>
          <w:rFonts w:hint="eastAsia" w:ascii="宋体" w:hAnsi="宋体" w:eastAsia="宋体" w:cs="宋体"/>
          <w:b/>
          <w:bCs/>
          <w:sz w:val="30"/>
          <w:szCs w:val="30"/>
          <w:lang w:val="en-US" w:eastAsia="zh-CN"/>
        </w:rPr>
        <w:t>十</w:t>
      </w:r>
      <w:r>
        <w:rPr>
          <w:rFonts w:hint="eastAsia" w:ascii="宋体" w:hAnsi="宋体" w:eastAsia="宋体" w:cs="宋体"/>
          <w:b/>
          <w:bCs/>
          <w:sz w:val="30"/>
          <w:szCs w:val="30"/>
          <w:lang w:val="zh-CN" w:eastAsia="zh-CN"/>
        </w:rPr>
        <w:t>条　不可抗力</w:t>
      </w:r>
    </w:p>
    <w:p w14:paraId="570D932B">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8"/>
          <w:szCs w:val="28"/>
        </w:rPr>
      </w:pPr>
      <w:r>
        <w:rPr>
          <w:rFonts w:hint="eastAsia" w:ascii="宋体" w:hAnsi="宋体" w:eastAsia="宋体" w:cs="宋体"/>
          <w:bCs/>
          <w:color w:val="auto"/>
          <w:sz w:val="28"/>
          <w:szCs w:val="28"/>
        </w:rPr>
        <w:t>1</w:t>
      </w:r>
      <w:r>
        <w:rPr>
          <w:rFonts w:hint="eastAsia" w:ascii="宋体" w:hAnsi="宋体" w:eastAsia="宋体" w:cs="宋体"/>
          <w:bCs/>
          <w:color w:val="auto"/>
          <w:sz w:val="28"/>
          <w:szCs w:val="28"/>
          <w:lang w:val="en-US" w:eastAsia="zh-CN"/>
        </w:rPr>
        <w:t>.</w:t>
      </w:r>
      <w:r>
        <w:rPr>
          <w:rFonts w:hint="eastAsia" w:ascii="宋体" w:hAnsi="宋体" w:eastAsia="宋体" w:cs="宋体"/>
          <w:bCs/>
          <w:color w:val="auto"/>
          <w:sz w:val="28"/>
          <w:szCs w:val="28"/>
        </w:rPr>
        <w:t>不可抗力，是指不能预见、不能避免并不能克服的客观情况，如战争、动乱、瘟疫、严重火灾、洪水、地震、风暴或其他自然灾害等。</w:t>
      </w:r>
    </w:p>
    <w:p w14:paraId="2465F9B6">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FF0000"/>
          <w:sz w:val="28"/>
          <w:szCs w:val="28"/>
        </w:rPr>
      </w:pPr>
      <w:r>
        <w:rPr>
          <w:rFonts w:hint="eastAsia" w:ascii="宋体" w:hAnsi="宋体" w:eastAsia="宋体" w:cs="宋体"/>
          <w:bCs/>
          <w:color w:val="auto"/>
          <w:sz w:val="28"/>
          <w:szCs w:val="28"/>
        </w:rPr>
        <w:t>2</w:t>
      </w:r>
      <w:r>
        <w:rPr>
          <w:rFonts w:hint="eastAsia" w:ascii="宋体" w:hAnsi="宋体" w:eastAsia="宋体" w:cs="宋体"/>
          <w:bCs/>
          <w:color w:val="auto"/>
          <w:sz w:val="28"/>
          <w:szCs w:val="28"/>
          <w:lang w:val="en-US" w:eastAsia="zh-CN"/>
        </w:rPr>
        <w:t>.</w:t>
      </w:r>
      <w:r>
        <w:rPr>
          <w:rFonts w:hint="eastAsia" w:ascii="宋体" w:hAnsi="宋体" w:eastAsia="宋体" w:cs="宋体"/>
          <w:bCs/>
          <w:color w:val="auto"/>
          <w:sz w:val="28"/>
          <w:szCs w:val="28"/>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64CCC6CD">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w:t>
      </w:r>
      <w:r>
        <w:rPr>
          <w:rFonts w:hint="eastAsia" w:ascii="宋体" w:hAnsi="宋体" w:eastAsia="宋体" w:cs="宋体"/>
          <w:bCs/>
          <w:color w:val="auto"/>
          <w:sz w:val="28"/>
          <w:szCs w:val="28"/>
          <w:highlight w:val="none"/>
          <w:lang w:val="en-US" w:eastAsia="zh-CN"/>
        </w:rPr>
        <w:t>.</w:t>
      </w:r>
      <w:r>
        <w:rPr>
          <w:rFonts w:hint="eastAsia" w:ascii="宋体" w:hAnsi="宋体" w:eastAsia="宋体" w:cs="宋体"/>
          <w:bCs/>
          <w:color w:val="auto"/>
          <w:sz w:val="28"/>
          <w:szCs w:val="28"/>
          <w:highlight w:val="none"/>
        </w:rPr>
        <w:t>发生不可抗力事件，任何一方均不对因不可抗力无法履行或迟延履行本合同义务而使另一方蒙受的任何损失承担责任，法律另有规定的除外。</w:t>
      </w:r>
    </w:p>
    <w:p w14:paraId="736E0047">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4</w:t>
      </w:r>
      <w:r>
        <w:rPr>
          <w:rFonts w:hint="eastAsia" w:ascii="宋体" w:hAnsi="宋体" w:eastAsia="宋体" w:cs="宋体"/>
          <w:bCs/>
          <w:color w:val="auto"/>
          <w:sz w:val="28"/>
          <w:szCs w:val="28"/>
          <w:highlight w:val="none"/>
          <w:lang w:val="en-US" w:eastAsia="zh-CN"/>
        </w:rPr>
        <w:t>.</w:t>
      </w:r>
      <w:r>
        <w:rPr>
          <w:rFonts w:hint="eastAsia" w:ascii="宋体" w:hAnsi="宋体" w:eastAsia="宋体" w:cs="宋体"/>
          <w:bCs/>
          <w:color w:val="auto"/>
          <w:sz w:val="28"/>
          <w:szCs w:val="28"/>
          <w:highlight w:val="none"/>
        </w:rPr>
        <w:t>合同各方应根据不可抗力对本合同履行的影响程度，协商确定是否终止本合同或是继续履行本合同。</w:t>
      </w:r>
    </w:p>
    <w:p w14:paraId="7BB20560">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sz w:val="30"/>
          <w:szCs w:val="30"/>
          <w:lang w:val="zh-CN" w:eastAsia="zh-CN"/>
        </w:rPr>
      </w:pPr>
      <w:r>
        <w:rPr>
          <w:rFonts w:hint="eastAsia" w:ascii="宋体" w:hAnsi="宋体" w:eastAsia="宋体" w:cs="宋体"/>
          <w:b/>
          <w:bCs/>
          <w:sz w:val="30"/>
          <w:szCs w:val="30"/>
          <w:lang w:val="zh-CN" w:eastAsia="zh-CN"/>
        </w:rPr>
        <w:t>第</w:t>
      </w:r>
      <w:r>
        <w:rPr>
          <w:rFonts w:hint="eastAsia" w:ascii="宋体" w:hAnsi="宋体" w:eastAsia="宋体" w:cs="宋体"/>
          <w:b/>
          <w:bCs/>
          <w:sz w:val="30"/>
          <w:szCs w:val="30"/>
          <w:lang w:val="en-US" w:eastAsia="zh-CN"/>
        </w:rPr>
        <w:t>十一</w:t>
      </w:r>
      <w:r>
        <w:rPr>
          <w:rFonts w:hint="eastAsia" w:ascii="宋体" w:hAnsi="宋体" w:eastAsia="宋体" w:cs="宋体"/>
          <w:b/>
          <w:bCs/>
          <w:sz w:val="30"/>
          <w:szCs w:val="30"/>
          <w:lang w:val="zh-CN" w:eastAsia="zh-CN"/>
        </w:rPr>
        <w:t>条　合同的变更和终止</w:t>
      </w:r>
    </w:p>
    <w:p w14:paraId="1AD99F2C">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1</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val="zh-CN"/>
        </w:rPr>
        <w:t>除《政府采购法》第五十条规定的情形外，本合同一经签订，甲乙双方不得擅自变更、中止或终止合同。</w:t>
      </w:r>
    </w:p>
    <w:p w14:paraId="070CCA17">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2</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除发生法律规定的不能预见、不能避免并不能克服的客观情况外，甲乙双方不得放弃或拒绝履行合同。</w:t>
      </w:r>
    </w:p>
    <w:p w14:paraId="3FD53787">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sz w:val="30"/>
          <w:szCs w:val="30"/>
          <w:lang w:val="zh-CN" w:eastAsia="zh-CN"/>
        </w:rPr>
      </w:pPr>
      <w:r>
        <w:rPr>
          <w:rFonts w:hint="eastAsia" w:ascii="宋体" w:hAnsi="宋体" w:eastAsia="宋体" w:cs="宋体"/>
          <w:b/>
          <w:bCs/>
          <w:sz w:val="30"/>
          <w:szCs w:val="30"/>
          <w:lang w:val="zh-CN" w:eastAsia="zh-CN"/>
        </w:rPr>
        <w:t>第十</w:t>
      </w:r>
      <w:r>
        <w:rPr>
          <w:rFonts w:hint="eastAsia" w:ascii="宋体" w:hAnsi="宋体" w:eastAsia="宋体" w:cs="宋体"/>
          <w:b/>
          <w:bCs/>
          <w:sz w:val="30"/>
          <w:szCs w:val="30"/>
          <w:lang w:val="en-US" w:eastAsia="zh-CN"/>
        </w:rPr>
        <w:t>二</w:t>
      </w:r>
      <w:r>
        <w:rPr>
          <w:rFonts w:hint="eastAsia" w:ascii="宋体" w:hAnsi="宋体" w:eastAsia="宋体" w:cs="宋体"/>
          <w:b/>
          <w:bCs/>
          <w:sz w:val="30"/>
          <w:szCs w:val="30"/>
          <w:lang w:val="zh-CN" w:eastAsia="zh-CN"/>
        </w:rPr>
        <w:t>条  合同的终止</w:t>
      </w:r>
    </w:p>
    <w:p w14:paraId="13902174">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本合同因下列原因而终止：</w:t>
      </w:r>
    </w:p>
    <w:p w14:paraId="6F77467B">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（1）本合同正常履行完毕；</w:t>
      </w:r>
    </w:p>
    <w:p w14:paraId="6BE78D89">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val="zh-CN"/>
        </w:rPr>
        <w:t>）因不可抗力导致本合同无法履行或履行不必要；</w:t>
      </w:r>
    </w:p>
    <w:p w14:paraId="5BFD734D">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val="zh-CN"/>
        </w:rPr>
        <w:t>）任何一方行使解除权解除本合同；</w:t>
      </w:r>
    </w:p>
    <w:p w14:paraId="635F0137">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lang w:val="zh-CN"/>
        </w:rPr>
        <w:t>）合同的继续履行将损害国家利益和社会公共利益。</w:t>
      </w:r>
    </w:p>
    <w:p w14:paraId="1A2BE288">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除上述情形外，甲乙双方不得擅自终止合同。</w:t>
      </w:r>
    </w:p>
    <w:p w14:paraId="5A13DD8B">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sz w:val="30"/>
          <w:szCs w:val="30"/>
          <w:lang w:val="zh-CN" w:eastAsia="zh-CN"/>
        </w:rPr>
      </w:pPr>
      <w:r>
        <w:rPr>
          <w:rFonts w:hint="eastAsia" w:ascii="宋体" w:hAnsi="宋体" w:eastAsia="宋体" w:cs="宋体"/>
          <w:b/>
          <w:bCs/>
          <w:sz w:val="30"/>
          <w:szCs w:val="30"/>
          <w:lang w:val="zh-CN" w:eastAsia="zh-CN"/>
        </w:rPr>
        <w:t>第十</w:t>
      </w:r>
      <w:r>
        <w:rPr>
          <w:rFonts w:hint="eastAsia" w:ascii="宋体" w:hAnsi="宋体" w:eastAsia="宋体" w:cs="宋体"/>
          <w:b/>
          <w:bCs/>
          <w:sz w:val="30"/>
          <w:szCs w:val="30"/>
          <w:lang w:val="en-US" w:eastAsia="zh-CN"/>
        </w:rPr>
        <w:t>三</w:t>
      </w:r>
      <w:r>
        <w:rPr>
          <w:rFonts w:hint="eastAsia" w:ascii="宋体" w:hAnsi="宋体" w:eastAsia="宋体" w:cs="宋体"/>
          <w:b/>
          <w:bCs/>
          <w:sz w:val="30"/>
          <w:szCs w:val="30"/>
          <w:lang w:val="zh-CN" w:eastAsia="zh-CN"/>
        </w:rPr>
        <w:t>条　争议的解决</w:t>
      </w:r>
    </w:p>
    <w:p w14:paraId="7DE471E2">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1</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val="zh-CN"/>
        </w:rPr>
        <w:t>因履行本合同引起的或与本合同有关的争议，甲、乙双方应首先通过友好协商解决，如果协商不能解决争议，则采取以下第种方式解决争议：</w:t>
      </w:r>
    </w:p>
    <w:p w14:paraId="01827B5C">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（1）向甲方所在地有管辖权的人民法院提起诉讼；</w:t>
      </w:r>
    </w:p>
    <w:p w14:paraId="64DE2D2B">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（2）向甲方所在地仲裁委员会按其仲裁规则申请仲裁。</w:t>
      </w:r>
    </w:p>
    <w:p w14:paraId="2058EB38">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2</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val="zh-CN"/>
        </w:rPr>
        <w:t>在仲裁期间，本合同应继续履行。</w:t>
      </w:r>
    </w:p>
    <w:p w14:paraId="33D30B36">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sz w:val="30"/>
          <w:szCs w:val="30"/>
          <w:lang w:val="zh-CN" w:eastAsia="zh-CN"/>
        </w:rPr>
      </w:pPr>
      <w:r>
        <w:rPr>
          <w:rFonts w:hint="eastAsia" w:ascii="宋体" w:hAnsi="宋体" w:eastAsia="宋体" w:cs="宋体"/>
          <w:b/>
          <w:bCs/>
          <w:sz w:val="30"/>
          <w:szCs w:val="30"/>
          <w:lang w:val="zh-CN" w:eastAsia="zh-CN"/>
        </w:rPr>
        <w:t>第十</w:t>
      </w:r>
      <w:r>
        <w:rPr>
          <w:rFonts w:hint="eastAsia" w:ascii="宋体" w:hAnsi="宋体" w:eastAsia="宋体" w:cs="宋体"/>
          <w:b/>
          <w:bCs/>
          <w:sz w:val="30"/>
          <w:szCs w:val="30"/>
          <w:lang w:val="en-US" w:eastAsia="zh-CN"/>
        </w:rPr>
        <w:t>四</w:t>
      </w:r>
      <w:r>
        <w:rPr>
          <w:rFonts w:hint="eastAsia" w:ascii="宋体" w:hAnsi="宋体" w:eastAsia="宋体" w:cs="宋体"/>
          <w:b/>
          <w:bCs/>
          <w:sz w:val="30"/>
          <w:szCs w:val="30"/>
          <w:lang w:val="zh-CN" w:eastAsia="zh-CN"/>
        </w:rPr>
        <w:t>条　合同生效及其他</w:t>
      </w:r>
    </w:p>
    <w:p w14:paraId="6BAFA66B">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1</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val="zh-CN"/>
        </w:rPr>
        <w:t>本合同由双方代表签字，加盖双方公章后生效。</w:t>
      </w:r>
    </w:p>
    <w:p w14:paraId="757AFBA5">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2</w:t>
      </w:r>
      <w:r>
        <w:rPr>
          <w:rFonts w:hint="eastAsia" w:ascii="宋体" w:hAnsi="宋体" w:eastAsia="宋体" w:cs="宋体"/>
          <w:color w:val="auto"/>
          <w:sz w:val="28"/>
          <w:szCs w:val="28"/>
          <w:highlight w:val="none"/>
          <w:lang w:val="en-US" w:eastAsia="zh-CN"/>
        </w:rPr>
        <w:t>.本合同一式伍份，甲方、乙方各执贰份，代理机构壹份，自签订之日起生效。</w:t>
      </w:r>
    </w:p>
    <w:p w14:paraId="11EC0230">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3</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val="zh-CN"/>
        </w:rPr>
        <w:t>本合同应按照中华人民共和国的现行法律进行解释。</w:t>
      </w:r>
    </w:p>
    <w:p w14:paraId="13CAE68D">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lang w:val="zh-CN"/>
        </w:rPr>
      </w:pPr>
    </w:p>
    <w:p w14:paraId="1D1B808A">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甲    方：</w:t>
      </w:r>
      <w:r>
        <w:rPr>
          <w:rFonts w:hint="eastAsia" w:ascii="宋体" w:hAnsi="宋体" w:eastAsia="宋体" w:cs="宋体"/>
          <w:color w:val="auto"/>
          <w:sz w:val="28"/>
          <w:szCs w:val="28"/>
          <w:highlight w:val="none"/>
          <w:lang w:val="en-US" w:eastAsia="zh-CN"/>
        </w:rPr>
        <w:t>丰县土地储备中心</w:t>
      </w:r>
      <w:r>
        <w:rPr>
          <w:rFonts w:hint="eastAsia" w:ascii="宋体" w:hAnsi="宋体" w:eastAsia="宋体" w:cs="宋体"/>
          <w:color w:val="auto"/>
          <w:sz w:val="28"/>
          <w:szCs w:val="28"/>
          <w:highlight w:val="none"/>
          <w:lang w:val="zh-CN"/>
        </w:rPr>
        <w:t>（盖章）</w:t>
      </w:r>
    </w:p>
    <w:p w14:paraId="064E8D44">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法定代表人或授权代表（签字或盖章）：</w:t>
      </w:r>
    </w:p>
    <w:p w14:paraId="644BD7E0">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单位地址：</w:t>
      </w:r>
      <w:r>
        <w:rPr>
          <w:rFonts w:hint="eastAsia" w:ascii="宋体" w:hAnsi="宋体" w:eastAsia="宋体" w:cs="宋体"/>
          <w:color w:val="auto"/>
          <w:sz w:val="28"/>
          <w:szCs w:val="28"/>
          <w:highlight w:val="none"/>
          <w:lang w:val="en-US" w:eastAsia="zh-CN"/>
        </w:rPr>
        <w:t>丰县中阳大道296号</w:t>
      </w:r>
    </w:p>
    <w:p w14:paraId="1A5E66AB">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联 系 人：</w:t>
      </w:r>
      <w:r>
        <w:rPr>
          <w:rFonts w:hint="eastAsia" w:ascii="宋体" w:hAnsi="宋体" w:eastAsia="宋体" w:cs="宋体"/>
          <w:color w:val="auto"/>
          <w:sz w:val="28"/>
          <w:szCs w:val="28"/>
          <w:highlight w:val="none"/>
          <w:lang w:val="en-US" w:eastAsia="zh-CN"/>
        </w:rPr>
        <w:t xml:space="preserve"> </w:t>
      </w:r>
    </w:p>
    <w:p w14:paraId="7474AEA4">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联系电话：</w:t>
      </w:r>
      <w:r>
        <w:rPr>
          <w:rFonts w:hint="eastAsia" w:ascii="宋体" w:hAnsi="宋体" w:eastAsia="宋体" w:cs="宋体"/>
          <w:color w:val="auto"/>
          <w:sz w:val="28"/>
          <w:szCs w:val="28"/>
          <w:highlight w:val="none"/>
          <w:lang w:val="en-US" w:eastAsia="zh-CN"/>
        </w:rPr>
        <w:t xml:space="preserve"> </w:t>
      </w:r>
    </w:p>
    <w:p w14:paraId="2281A6FC">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签字日期：     年     月     日</w:t>
      </w:r>
    </w:p>
    <w:p w14:paraId="51E970BA">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rPr>
        <w:t>乙方</w:t>
      </w:r>
      <w:r>
        <w:rPr>
          <w:rFonts w:hint="eastAsia" w:ascii="宋体" w:hAnsi="宋体" w:eastAsia="宋体" w:cs="宋体"/>
          <w:color w:val="auto"/>
          <w:sz w:val="28"/>
          <w:szCs w:val="28"/>
          <w:highlight w:val="none"/>
          <w:lang w:val="zh-CN" w:eastAsia="zh-CN"/>
        </w:rPr>
        <w:t>：</w:t>
      </w:r>
      <w:r>
        <w:rPr>
          <w:rFonts w:hint="eastAsia" w:ascii="宋体" w:hAnsi="宋体" w:eastAsia="宋体" w:cs="宋体"/>
          <w:color w:val="auto"/>
          <w:sz w:val="28"/>
          <w:szCs w:val="28"/>
          <w:highlight w:val="none"/>
          <w:lang w:val="en-US" w:eastAsia="zh-CN"/>
        </w:rPr>
        <w:t xml:space="preserve"> </w:t>
      </w:r>
    </w:p>
    <w:p w14:paraId="540132EE">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rPr>
        <w:t>法定代表人或授权代表(签字或盖章)</w:t>
      </w:r>
      <w:r>
        <w:rPr>
          <w:rFonts w:hint="eastAsia" w:ascii="宋体" w:hAnsi="宋体" w:eastAsia="宋体" w:cs="宋体"/>
          <w:color w:val="auto"/>
          <w:sz w:val="28"/>
          <w:szCs w:val="28"/>
          <w:highlight w:val="none"/>
          <w:lang w:val="zh-CN" w:eastAsia="zh-CN"/>
        </w:rPr>
        <w:t>：</w:t>
      </w:r>
    </w:p>
    <w:p w14:paraId="34FD0095">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zh-CN"/>
        </w:rPr>
        <w:t>单位地址</w:t>
      </w:r>
      <w:r>
        <w:rPr>
          <w:rFonts w:hint="eastAsia" w:ascii="宋体" w:hAnsi="宋体" w:eastAsia="宋体" w:cs="宋体"/>
          <w:color w:val="auto"/>
          <w:sz w:val="28"/>
          <w:szCs w:val="28"/>
          <w:highlight w:val="none"/>
          <w:lang w:val="zh-CN" w:eastAsia="zh-CN"/>
        </w:rPr>
        <w:t>：</w:t>
      </w:r>
      <w:r>
        <w:rPr>
          <w:rFonts w:hint="eastAsia" w:ascii="宋体" w:hAnsi="宋体" w:eastAsia="宋体" w:cs="宋体"/>
          <w:color w:val="auto"/>
          <w:sz w:val="28"/>
          <w:szCs w:val="28"/>
          <w:highlight w:val="none"/>
          <w:lang w:val="en-US" w:eastAsia="zh-CN"/>
        </w:rPr>
        <w:t xml:space="preserve"> </w:t>
      </w:r>
    </w:p>
    <w:p w14:paraId="663F549B">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rPr>
        <w:t>开户银行</w:t>
      </w:r>
      <w:r>
        <w:rPr>
          <w:rFonts w:hint="eastAsia" w:ascii="宋体" w:hAnsi="宋体" w:eastAsia="宋体" w:cs="宋体"/>
          <w:color w:val="auto"/>
          <w:sz w:val="28"/>
          <w:szCs w:val="28"/>
          <w:highlight w:val="none"/>
          <w:lang w:val="zh-CN" w:eastAsia="zh-CN"/>
        </w:rPr>
        <w:t>：</w:t>
      </w:r>
      <w:r>
        <w:rPr>
          <w:rFonts w:hint="eastAsia" w:ascii="宋体" w:hAnsi="宋体" w:eastAsia="宋体" w:cs="宋体"/>
          <w:color w:val="auto"/>
          <w:sz w:val="28"/>
          <w:szCs w:val="28"/>
          <w:highlight w:val="none"/>
          <w:lang w:val="en-US" w:eastAsia="zh-CN"/>
        </w:rPr>
        <w:t xml:space="preserve"> </w:t>
      </w:r>
    </w:p>
    <w:p w14:paraId="6679C1FF">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rPr>
        <w:t>银行帐号</w:t>
      </w:r>
      <w:r>
        <w:rPr>
          <w:rFonts w:hint="eastAsia" w:ascii="宋体" w:hAnsi="宋体" w:eastAsia="宋体" w:cs="宋体"/>
          <w:color w:val="auto"/>
          <w:sz w:val="28"/>
          <w:szCs w:val="28"/>
          <w:highlight w:val="none"/>
          <w:lang w:val="zh-CN" w:eastAsia="zh-CN"/>
        </w:rPr>
        <w:t>：</w:t>
      </w:r>
      <w:r>
        <w:rPr>
          <w:rFonts w:hint="eastAsia" w:ascii="宋体" w:hAnsi="宋体" w:eastAsia="宋体" w:cs="宋体"/>
          <w:color w:val="auto"/>
          <w:sz w:val="28"/>
          <w:szCs w:val="28"/>
          <w:highlight w:val="none"/>
          <w:lang w:val="en-US" w:eastAsia="zh-CN"/>
        </w:rPr>
        <w:t xml:space="preserve"> </w:t>
      </w:r>
    </w:p>
    <w:p w14:paraId="5676D1C4">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zh-CN"/>
        </w:rPr>
        <w:t>联系人</w:t>
      </w:r>
      <w:r>
        <w:rPr>
          <w:rFonts w:hint="eastAsia" w:ascii="宋体" w:hAnsi="宋体" w:eastAsia="宋体" w:cs="宋体"/>
          <w:color w:val="auto"/>
          <w:sz w:val="28"/>
          <w:szCs w:val="28"/>
          <w:highlight w:val="none"/>
          <w:lang w:val="zh-CN" w:eastAsia="zh-CN"/>
        </w:rPr>
        <w:t>：</w:t>
      </w:r>
      <w:r>
        <w:rPr>
          <w:rFonts w:hint="eastAsia" w:ascii="宋体" w:hAnsi="宋体" w:eastAsia="宋体" w:cs="宋体"/>
          <w:color w:val="auto"/>
          <w:sz w:val="28"/>
          <w:szCs w:val="28"/>
          <w:highlight w:val="none"/>
          <w:lang w:val="en-US" w:eastAsia="zh-CN"/>
        </w:rPr>
        <w:t xml:space="preserve"> </w:t>
      </w:r>
    </w:p>
    <w:p w14:paraId="64EAEF88">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zh-CN"/>
        </w:rPr>
        <w:t>联系电话</w:t>
      </w:r>
      <w:r>
        <w:rPr>
          <w:rFonts w:hint="eastAsia" w:ascii="宋体" w:hAnsi="宋体" w:eastAsia="宋体" w:cs="宋体"/>
          <w:color w:val="auto"/>
          <w:sz w:val="28"/>
          <w:szCs w:val="28"/>
          <w:highlight w:val="none"/>
          <w:lang w:val="zh-CN" w:eastAsia="zh-CN"/>
        </w:rPr>
        <w:t>：</w:t>
      </w:r>
      <w:r>
        <w:rPr>
          <w:rFonts w:hint="eastAsia" w:ascii="宋体" w:hAnsi="宋体" w:eastAsia="宋体" w:cs="宋体"/>
          <w:color w:val="auto"/>
          <w:sz w:val="28"/>
          <w:szCs w:val="28"/>
          <w:highlight w:val="none"/>
          <w:lang w:val="en-US" w:eastAsia="zh-CN"/>
        </w:rPr>
        <w:t xml:space="preserve"> </w:t>
      </w:r>
    </w:p>
    <w:p w14:paraId="48CB22F1">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签字日期</w:t>
      </w:r>
      <w:r>
        <w:rPr>
          <w:rFonts w:hint="eastAsia" w:ascii="宋体" w:hAnsi="宋体" w:eastAsia="宋体" w:cs="宋体"/>
          <w:color w:val="auto"/>
          <w:sz w:val="28"/>
          <w:szCs w:val="28"/>
          <w:highlight w:val="none"/>
          <w:lang w:val="zh-CN" w:eastAsia="zh-CN"/>
        </w:rPr>
        <w:t>：</w:t>
      </w:r>
      <w:r>
        <w:rPr>
          <w:rFonts w:hint="eastAsia" w:ascii="宋体" w:hAnsi="宋体" w:eastAsia="宋体" w:cs="宋体"/>
          <w:color w:val="auto"/>
          <w:sz w:val="28"/>
          <w:szCs w:val="28"/>
          <w:highlight w:val="none"/>
          <w:lang w:val="en-US" w:eastAsia="zh-CN"/>
        </w:rPr>
        <w:t xml:space="preserve">     年    月     日 </w:t>
      </w:r>
    </w:p>
    <w:p w14:paraId="598A081B">
      <w:pPr>
        <w:pStyle w:val="78"/>
        <w:pBdr>
          <w:top w:val="none" w:color="000000" w:sz="0" w:space="0"/>
          <w:left w:val="none" w:color="000000" w:sz="0" w:space="0"/>
          <w:bottom w:val="none" w:color="000000" w:sz="0" w:space="0"/>
          <w:right w:val="none" w:color="000000" w:sz="0" w:space="0"/>
        </w:pBdr>
        <w:spacing w:before="210" w:after="120" w:line="85" w:lineRule="atLeast"/>
        <w:jc w:val="left"/>
        <w:rPr>
          <w:rFonts w:hint="eastAsia" w:ascii="宋体" w:hAnsi="宋体" w:eastAsia="宋体" w:cs="宋体"/>
        </w:rPr>
      </w:pPr>
    </w:p>
    <w:p w14:paraId="4F23DF36">
      <w:pPr>
        <w:pStyle w:val="78"/>
        <w:pBdr>
          <w:top w:val="none" w:color="000000" w:sz="0" w:space="0"/>
          <w:left w:val="none" w:color="000000" w:sz="0" w:space="0"/>
          <w:bottom w:val="none" w:color="000000" w:sz="0" w:space="0"/>
          <w:right w:val="none" w:color="000000" w:sz="0" w:space="0"/>
        </w:pBdr>
        <w:spacing w:before="210" w:after="120" w:line="85" w:lineRule="atLeast"/>
        <w:jc w:val="left"/>
        <w:rPr>
          <w:rFonts w:hint="eastAsia" w:ascii="宋体" w:hAnsi="宋体" w:eastAsia="宋体" w:cs="宋体"/>
        </w:rPr>
      </w:pPr>
    </w:p>
    <w:p w14:paraId="287756C8">
      <w:pPr>
        <w:pStyle w:val="78"/>
        <w:pBdr>
          <w:top w:val="none" w:color="000000" w:sz="0" w:space="0"/>
          <w:left w:val="none" w:color="000000" w:sz="0" w:space="0"/>
          <w:bottom w:val="none" w:color="000000" w:sz="0" w:space="0"/>
          <w:right w:val="none" w:color="000000" w:sz="0" w:space="0"/>
        </w:pBdr>
        <w:spacing w:before="210" w:after="120" w:line="85" w:lineRule="atLeast"/>
        <w:jc w:val="left"/>
        <w:rPr>
          <w:rFonts w:hint="eastAsia" w:ascii="宋体" w:hAnsi="宋体" w:eastAsia="宋体" w:cs="宋体"/>
        </w:rPr>
      </w:pPr>
    </w:p>
    <w:p w14:paraId="2CF71DF3">
      <w:pPr>
        <w:pStyle w:val="78"/>
        <w:pBdr>
          <w:top w:val="none" w:color="000000" w:sz="0" w:space="0"/>
          <w:left w:val="none" w:color="000000" w:sz="0" w:space="0"/>
          <w:bottom w:val="none" w:color="000000" w:sz="0" w:space="0"/>
          <w:right w:val="none" w:color="000000" w:sz="0" w:space="0"/>
        </w:pBdr>
        <w:spacing w:before="210" w:after="120" w:line="85" w:lineRule="atLeast"/>
        <w:jc w:val="left"/>
        <w:rPr>
          <w:rFonts w:hint="eastAsia" w:ascii="宋体" w:hAnsi="宋体" w:eastAsia="宋体" w:cs="宋体"/>
        </w:rPr>
      </w:pPr>
    </w:p>
    <w:p w14:paraId="5FAED70D">
      <w:pPr>
        <w:pStyle w:val="78"/>
        <w:pBdr>
          <w:top w:val="none" w:color="000000" w:sz="0" w:space="0"/>
          <w:left w:val="none" w:color="000000" w:sz="0" w:space="0"/>
          <w:bottom w:val="none" w:color="000000" w:sz="0" w:space="0"/>
          <w:right w:val="none" w:color="000000" w:sz="0" w:space="0"/>
        </w:pBdr>
        <w:spacing w:before="210" w:after="120" w:line="85" w:lineRule="atLeast"/>
        <w:jc w:val="left"/>
        <w:rPr>
          <w:rFonts w:hint="eastAsia" w:ascii="宋体" w:hAnsi="宋体" w:eastAsia="宋体" w:cs="宋体"/>
        </w:rPr>
      </w:pPr>
    </w:p>
    <w:p w14:paraId="1249D5C3">
      <w:pPr>
        <w:pStyle w:val="78"/>
        <w:pBdr>
          <w:top w:val="none" w:color="000000" w:sz="0" w:space="0"/>
          <w:left w:val="none" w:color="000000" w:sz="0" w:space="0"/>
          <w:bottom w:val="none" w:color="000000" w:sz="0" w:space="0"/>
          <w:right w:val="none" w:color="000000" w:sz="0" w:space="0"/>
        </w:pBdr>
        <w:spacing w:before="210" w:after="120" w:line="85" w:lineRule="atLeast"/>
        <w:jc w:val="left"/>
        <w:rPr>
          <w:rFonts w:hint="eastAsia" w:ascii="宋体" w:hAnsi="宋体" w:eastAsia="宋体" w:cs="宋体"/>
        </w:rPr>
      </w:pPr>
    </w:p>
    <w:p w14:paraId="3CD3FAB5">
      <w:pPr>
        <w:pStyle w:val="78"/>
        <w:pBdr>
          <w:top w:val="none" w:color="000000" w:sz="0" w:space="0"/>
          <w:left w:val="none" w:color="000000" w:sz="0" w:space="0"/>
          <w:bottom w:val="none" w:color="000000" w:sz="0" w:space="0"/>
          <w:right w:val="none" w:color="000000" w:sz="0" w:space="0"/>
        </w:pBdr>
        <w:spacing w:before="210" w:after="120" w:line="85" w:lineRule="atLeast"/>
        <w:jc w:val="left"/>
        <w:rPr>
          <w:rFonts w:hint="eastAsia" w:ascii="宋体" w:hAnsi="宋体" w:eastAsia="宋体" w:cs="宋体"/>
        </w:rPr>
      </w:pPr>
    </w:p>
    <w:p w14:paraId="1D6A9E89">
      <w:pPr>
        <w:pStyle w:val="78"/>
        <w:pBdr>
          <w:top w:val="none" w:color="000000" w:sz="0" w:space="0"/>
          <w:left w:val="none" w:color="000000" w:sz="0" w:space="0"/>
          <w:bottom w:val="none" w:color="000000" w:sz="0" w:space="0"/>
          <w:right w:val="none" w:color="000000" w:sz="0" w:space="0"/>
        </w:pBdr>
        <w:spacing w:before="210" w:after="120" w:line="85" w:lineRule="atLeast"/>
        <w:jc w:val="left"/>
        <w:rPr>
          <w:rFonts w:asciiTheme="minorEastAsia" w:hAnsiTheme="minorEastAsia" w:eastAsiaTheme="minorEastAsia" w:cstheme="minorBidi"/>
        </w:rPr>
      </w:pPr>
    </w:p>
    <w:p w14:paraId="18525FE9">
      <w:pPr>
        <w:pStyle w:val="78"/>
        <w:pBdr>
          <w:top w:val="none" w:color="000000" w:sz="0" w:space="0"/>
          <w:left w:val="none" w:color="000000" w:sz="0" w:space="0"/>
          <w:bottom w:val="none" w:color="000000" w:sz="0" w:space="0"/>
          <w:right w:val="none" w:color="000000" w:sz="0" w:space="0"/>
        </w:pBdr>
        <w:spacing w:before="210" w:after="120" w:line="85" w:lineRule="atLeast"/>
        <w:jc w:val="left"/>
        <w:rPr>
          <w:rFonts w:asciiTheme="minorEastAsia" w:hAnsiTheme="minorEastAsia" w:eastAsiaTheme="minorEastAsia" w:cstheme="minorBidi"/>
        </w:rPr>
      </w:pPr>
    </w:p>
    <w:p w14:paraId="3F144C55">
      <w:pPr>
        <w:pStyle w:val="78"/>
        <w:pBdr>
          <w:top w:val="none" w:color="000000" w:sz="0" w:space="0"/>
          <w:left w:val="none" w:color="000000" w:sz="0" w:space="0"/>
          <w:bottom w:val="none" w:color="000000" w:sz="0" w:space="0"/>
          <w:right w:val="none" w:color="000000" w:sz="0" w:space="0"/>
        </w:pBdr>
        <w:spacing w:before="210" w:after="120" w:line="85" w:lineRule="atLeast"/>
        <w:jc w:val="left"/>
        <w:rPr>
          <w:rFonts w:asciiTheme="minorEastAsia" w:hAnsiTheme="minorEastAsia" w:eastAsiaTheme="minorEastAsia" w:cstheme="minorBidi"/>
        </w:rPr>
      </w:pPr>
    </w:p>
    <w:p w14:paraId="486DDD31">
      <w:pPr>
        <w:pStyle w:val="78"/>
        <w:pBdr>
          <w:top w:val="none" w:color="000000" w:sz="0" w:space="0"/>
          <w:left w:val="none" w:color="000000" w:sz="0" w:space="0"/>
          <w:bottom w:val="none" w:color="000000" w:sz="0" w:space="0"/>
          <w:right w:val="none" w:color="000000" w:sz="0" w:space="0"/>
        </w:pBdr>
        <w:spacing w:before="210" w:after="120" w:line="85" w:lineRule="atLeast"/>
        <w:jc w:val="left"/>
        <w:rPr>
          <w:rFonts w:asciiTheme="minorEastAsia" w:hAnsiTheme="minorEastAsia" w:eastAsiaTheme="minorEastAsia" w:cstheme="minorBidi"/>
        </w:rPr>
      </w:pPr>
    </w:p>
    <w:p w14:paraId="6C9E46B8">
      <w:pPr>
        <w:rPr>
          <w:rFonts w:asciiTheme="minorEastAsia" w:hAnsiTheme="minorEastAsia" w:eastAsiaTheme="minorEastAsia" w:cstheme="minorBidi"/>
        </w:rPr>
      </w:pPr>
      <w:r>
        <w:rPr>
          <w:rFonts w:asciiTheme="minorEastAsia" w:hAnsiTheme="minorEastAsia" w:eastAsiaTheme="minorEastAsia" w:cstheme="minorBidi"/>
        </w:rPr>
        <w:br w:type="page"/>
      </w:r>
    </w:p>
    <w:p w14:paraId="2AD7D9B7">
      <w:pPr>
        <w:pStyle w:val="78"/>
        <w:pBdr>
          <w:top w:val="none" w:color="000000" w:sz="0" w:space="0"/>
          <w:left w:val="none" w:color="000000" w:sz="0" w:space="0"/>
          <w:bottom w:val="none" w:color="000000" w:sz="0" w:space="0"/>
          <w:right w:val="none" w:color="000000" w:sz="0" w:space="0"/>
        </w:pBdr>
        <w:spacing w:before="210" w:after="120" w:line="85" w:lineRule="atLeast"/>
        <w:jc w:val="left"/>
        <w:rPr>
          <w:rFonts w:asciiTheme="minorEastAsia" w:hAnsiTheme="minorEastAsia" w:eastAsiaTheme="minorEastAsia" w:cstheme="minorBidi"/>
          <w:highlight w:val="none"/>
        </w:rPr>
      </w:pPr>
      <w:r>
        <w:rPr>
          <w:rFonts w:asciiTheme="minorEastAsia" w:hAnsiTheme="minorEastAsia" w:eastAsiaTheme="minorEastAsia" w:cstheme="minorBidi"/>
        </w:rPr>
        <w:t>7</w:t>
      </w:r>
      <w:r>
        <w:rPr>
          <w:rFonts w:hint="eastAsia" w:asciiTheme="minorEastAsia" w:hAnsiTheme="minorEastAsia" w:cstheme="minorBidi"/>
        </w:rPr>
        <w:t>.</w:t>
      </w:r>
      <w:r>
        <w:rPr>
          <w:rFonts w:asciiTheme="minorEastAsia" w:hAnsiTheme="minorEastAsia" w:eastAsiaTheme="minorEastAsia" w:cstheme="minorBidi"/>
        </w:rPr>
        <w:t>承诺书</w:t>
      </w:r>
    </w:p>
    <w:p w14:paraId="28873838">
      <w:pPr>
        <w:pStyle w:val="78"/>
        <w:pBdr>
          <w:top w:val="none" w:color="000000" w:sz="0" w:space="0"/>
          <w:left w:val="none" w:color="000000" w:sz="0" w:space="0"/>
          <w:bottom w:val="none" w:color="000000" w:sz="0" w:space="0"/>
          <w:right w:val="none" w:color="000000" w:sz="0" w:space="0"/>
        </w:pBdr>
        <w:jc w:val="center"/>
        <w:rPr>
          <w:rFonts w:ascii="宋体" w:hAnsi="宋体"/>
          <w:b/>
          <w:color w:val="000000"/>
          <w:sz w:val="36"/>
        </w:rPr>
      </w:pPr>
      <w:r>
        <w:rPr>
          <w:rFonts w:asciiTheme="minorEastAsia" w:hAnsiTheme="minorEastAsia" w:eastAsiaTheme="minorEastAsia" w:cstheme="minorBidi"/>
          <w:b/>
          <w:color w:val="000000"/>
          <w:sz w:val="36"/>
        </w:rPr>
        <w:t>承诺书</w:t>
      </w:r>
    </w:p>
    <w:p w14:paraId="032EF48A">
      <w:pPr>
        <w:pStyle w:val="78"/>
        <w:pBdr>
          <w:top w:val="none" w:color="000000" w:sz="0" w:space="0"/>
          <w:left w:val="none" w:color="000000" w:sz="0" w:space="0"/>
          <w:bottom w:val="none" w:color="000000" w:sz="0" w:space="0"/>
          <w:right w:val="none" w:color="000000" w:sz="0" w:space="0"/>
        </w:pBdr>
        <w:spacing w:line="85" w:lineRule="atLeast"/>
      </w:pPr>
      <w:r>
        <w:rPr>
          <w:rFonts w:asciiTheme="minorEastAsia" w:hAnsiTheme="minorEastAsia" w:eastAsiaTheme="minorEastAsia" w:cstheme="minorBidi"/>
          <w:color w:val="000000"/>
          <w:sz w:val="24"/>
        </w:rPr>
        <w:t> </w:t>
      </w:r>
    </w:p>
    <w:p w14:paraId="58D0CF89">
      <w:pPr>
        <w:pStyle w:val="78"/>
        <w:pBdr>
          <w:top w:val="none" w:color="000000" w:sz="0" w:space="0"/>
          <w:left w:val="none" w:color="000000" w:sz="0" w:space="0"/>
          <w:bottom w:val="none" w:color="000000" w:sz="0" w:space="0"/>
          <w:right w:val="none" w:color="000000" w:sz="0" w:space="0"/>
        </w:pBdr>
        <w:spacing w:line="91" w:lineRule="atLeast"/>
      </w:pPr>
      <w:r>
        <w:rPr>
          <w:rFonts w:asciiTheme="minorEastAsia" w:hAnsiTheme="minorEastAsia" w:eastAsiaTheme="minorEastAsia" w:cstheme="minorBidi"/>
          <w:color w:val="000000"/>
          <w:sz w:val="24"/>
        </w:rPr>
        <w:t>致</w:t>
      </w:r>
      <w:r>
        <w:rPr>
          <w:rFonts w:hint="eastAsia" w:asciiTheme="minorEastAsia" w:hAnsiTheme="minorEastAsia" w:eastAsiaTheme="minorEastAsia" w:cstheme="minorBidi"/>
          <w:color w:val="000000"/>
          <w:sz w:val="24"/>
          <w:u w:val="single"/>
          <w:lang w:eastAsia="zh-CN"/>
        </w:rPr>
        <w:t>丰县土地储备中心</w:t>
      </w:r>
      <w:r>
        <w:rPr>
          <w:rFonts w:asciiTheme="minorEastAsia" w:hAnsiTheme="minorEastAsia" w:eastAsiaTheme="minorEastAsia" w:cstheme="minorBidi"/>
          <w:color w:val="000000"/>
          <w:sz w:val="24"/>
          <w:u w:val="single"/>
        </w:rPr>
        <w:t>、</w:t>
      </w:r>
      <w:r>
        <w:rPr>
          <w:rFonts w:hint="eastAsia" w:asciiTheme="minorEastAsia" w:hAnsiTheme="minorEastAsia" w:eastAsiaTheme="minorEastAsia" w:cstheme="minorBidi"/>
          <w:color w:val="000000"/>
          <w:sz w:val="24"/>
          <w:u w:val="single"/>
          <w:lang w:eastAsia="zh-CN"/>
        </w:rPr>
        <w:t>江苏</w:t>
      </w:r>
      <w:r>
        <w:rPr>
          <w:rFonts w:hint="eastAsia" w:asciiTheme="minorEastAsia" w:hAnsiTheme="minorEastAsia" w:eastAsiaTheme="minorEastAsia" w:cstheme="minorBidi"/>
          <w:color w:val="000000"/>
          <w:sz w:val="24"/>
          <w:u w:val="single"/>
          <w:lang w:val="en-US" w:eastAsia="zh-CN"/>
        </w:rPr>
        <w:t>固若</w:t>
      </w:r>
      <w:r>
        <w:rPr>
          <w:rFonts w:hint="eastAsia" w:asciiTheme="minorEastAsia" w:hAnsiTheme="minorEastAsia" w:eastAsiaTheme="minorEastAsia" w:cstheme="minorBidi"/>
          <w:color w:val="000000"/>
          <w:sz w:val="24"/>
          <w:u w:val="single"/>
          <w:lang w:eastAsia="zh-CN"/>
        </w:rPr>
        <w:t>项目管理有限公司</w:t>
      </w:r>
      <w:r>
        <w:rPr>
          <w:rFonts w:asciiTheme="minorEastAsia" w:hAnsiTheme="minorEastAsia" w:eastAsiaTheme="minorEastAsia" w:cstheme="minorBidi"/>
          <w:color w:val="000000"/>
          <w:sz w:val="24"/>
        </w:rPr>
        <w:t>：</w:t>
      </w:r>
    </w:p>
    <w:p w14:paraId="3632553E">
      <w:pPr>
        <w:pStyle w:val="78"/>
        <w:pBdr>
          <w:top w:val="none" w:color="000000" w:sz="0" w:space="0"/>
          <w:left w:val="none" w:color="000000" w:sz="0" w:space="0"/>
          <w:bottom w:val="none" w:color="000000" w:sz="0" w:space="0"/>
          <w:right w:val="none" w:color="000000" w:sz="0" w:space="0"/>
        </w:pBdr>
        <w:rPr>
          <w:sz w:val="22"/>
        </w:rPr>
      </w:pPr>
      <w:r>
        <w:rPr>
          <w:rFonts w:asciiTheme="minorEastAsia" w:hAnsiTheme="minorEastAsia" w:eastAsiaTheme="minorEastAsia" w:cstheme="minorBidi"/>
          <w:color w:val="000000"/>
          <w:sz w:val="24"/>
        </w:rPr>
        <w:t>根据贵方《磋商文件》（项目编号：</w:t>
      </w:r>
      <w:r>
        <w:rPr>
          <w:rFonts w:hint="eastAsia" w:asciiTheme="minorEastAsia" w:hAnsiTheme="minorEastAsia" w:eastAsiaTheme="minorEastAsia" w:cstheme="minorBidi"/>
          <w:color w:val="333333"/>
          <w:sz w:val="24"/>
          <w:u w:val="single"/>
          <w:lang w:eastAsia="zh-CN"/>
        </w:rPr>
        <w:t>JSZC-320321-JSGR-C2026-0001</w:t>
      </w:r>
      <w:r>
        <w:rPr>
          <w:rFonts w:asciiTheme="minorEastAsia" w:hAnsiTheme="minorEastAsia" w:eastAsiaTheme="minorEastAsia" w:cstheme="minorBidi"/>
          <w:color w:val="000000"/>
          <w:sz w:val="24"/>
          <w:u w:val="single"/>
        </w:rPr>
        <w:t xml:space="preserve"> </w:t>
      </w:r>
      <w:r>
        <w:rPr>
          <w:rFonts w:asciiTheme="minorEastAsia" w:hAnsiTheme="minorEastAsia" w:eastAsiaTheme="minorEastAsia" w:cstheme="minorBidi"/>
          <w:color w:val="000000"/>
          <w:sz w:val="24"/>
        </w:rPr>
        <w:t>）要求，本供应商正式提交以下首次响应文件。</w:t>
      </w:r>
    </w:p>
    <w:p w14:paraId="4AFC13CA">
      <w:pPr>
        <w:pStyle w:val="78"/>
        <w:pBdr>
          <w:top w:val="none" w:color="000000" w:sz="0" w:space="0"/>
          <w:left w:val="none" w:color="000000" w:sz="0" w:space="0"/>
          <w:bottom w:val="none" w:color="000000" w:sz="0" w:space="0"/>
          <w:right w:val="none" w:color="000000" w:sz="0" w:space="0"/>
        </w:pBdr>
        <w:spacing w:line="91" w:lineRule="atLeast"/>
        <w:ind w:firstLine="480"/>
      </w:pPr>
      <w:r>
        <w:rPr>
          <w:rFonts w:asciiTheme="minorEastAsia" w:hAnsiTheme="minorEastAsia" w:eastAsiaTheme="minorEastAsia" w:cstheme="minorBidi"/>
          <w:color w:val="000000"/>
          <w:sz w:val="24"/>
        </w:rPr>
        <w:t xml:space="preserve">（1）承诺书； </w:t>
      </w:r>
    </w:p>
    <w:p w14:paraId="7DB97C33">
      <w:pPr>
        <w:pStyle w:val="78"/>
        <w:pBdr>
          <w:top w:val="none" w:color="000000" w:sz="0" w:space="0"/>
          <w:left w:val="none" w:color="000000" w:sz="0" w:space="0"/>
          <w:bottom w:val="none" w:color="000000" w:sz="0" w:space="0"/>
          <w:right w:val="none" w:color="000000" w:sz="0" w:space="0"/>
        </w:pBdr>
        <w:spacing w:line="91" w:lineRule="atLeast"/>
        <w:ind w:firstLine="480"/>
      </w:pPr>
      <w:r>
        <w:rPr>
          <w:rFonts w:asciiTheme="minorEastAsia" w:hAnsiTheme="minorEastAsia" w:eastAsiaTheme="minorEastAsia" w:cstheme="minorBidi"/>
          <w:color w:val="000000"/>
          <w:sz w:val="24"/>
        </w:rPr>
        <w:t xml:space="preserve">（2）磋商报价表； </w:t>
      </w:r>
    </w:p>
    <w:p w14:paraId="66677E4E">
      <w:pPr>
        <w:pStyle w:val="78"/>
        <w:pBdr>
          <w:top w:val="none" w:color="000000" w:sz="0" w:space="0"/>
          <w:left w:val="none" w:color="000000" w:sz="0" w:space="0"/>
          <w:bottom w:val="none" w:color="000000" w:sz="0" w:space="0"/>
          <w:right w:val="none" w:color="000000" w:sz="0" w:space="0"/>
        </w:pBdr>
        <w:spacing w:line="91" w:lineRule="atLeast"/>
        <w:ind w:firstLine="480"/>
      </w:pPr>
      <w:r>
        <w:rPr>
          <w:rFonts w:asciiTheme="minorEastAsia" w:hAnsiTheme="minorEastAsia" w:eastAsiaTheme="minorEastAsia" w:cstheme="minorBidi"/>
          <w:color w:val="000000"/>
          <w:sz w:val="24"/>
        </w:rPr>
        <w:t>（3）偏离表；</w:t>
      </w:r>
    </w:p>
    <w:p w14:paraId="44BBEAA6">
      <w:pPr>
        <w:pStyle w:val="78"/>
        <w:pBdr>
          <w:top w:val="none" w:color="000000" w:sz="0" w:space="0"/>
          <w:left w:val="none" w:color="000000" w:sz="0" w:space="0"/>
          <w:bottom w:val="none" w:color="000000" w:sz="0" w:space="0"/>
          <w:right w:val="none" w:color="000000" w:sz="0" w:space="0"/>
        </w:pBdr>
        <w:spacing w:line="91" w:lineRule="atLeast"/>
        <w:ind w:firstLine="480"/>
      </w:pPr>
      <w:r>
        <w:rPr>
          <w:rFonts w:asciiTheme="minorEastAsia" w:hAnsiTheme="minorEastAsia" w:eastAsiaTheme="minorEastAsia" w:cstheme="minorBidi"/>
          <w:color w:val="000000"/>
          <w:sz w:val="24"/>
        </w:rPr>
        <w:t>（4）磋商文件要求提供的其他响应文件。</w:t>
      </w:r>
    </w:p>
    <w:p w14:paraId="09F8A808">
      <w:pPr>
        <w:pStyle w:val="78"/>
        <w:pBdr>
          <w:top w:val="none" w:color="000000" w:sz="0" w:space="0"/>
          <w:left w:val="none" w:color="000000" w:sz="0" w:space="0"/>
          <w:bottom w:val="none" w:color="000000" w:sz="0" w:space="0"/>
          <w:right w:val="none" w:color="000000" w:sz="0" w:space="0"/>
        </w:pBdr>
        <w:spacing w:line="91" w:lineRule="atLeast"/>
        <w:ind w:firstLine="480"/>
      </w:pPr>
      <w:r>
        <w:rPr>
          <w:rFonts w:asciiTheme="minorEastAsia" w:hAnsiTheme="minorEastAsia" w:eastAsiaTheme="minorEastAsia" w:cstheme="minorBidi"/>
          <w:color w:val="000000"/>
          <w:sz w:val="24"/>
        </w:rPr>
        <w:t>我单位符合《中华人民共和国政府采购法》第二十二条的规定，符合本项目供应商资格要求。</w:t>
      </w:r>
    </w:p>
    <w:p w14:paraId="6FC93792">
      <w:pPr>
        <w:pStyle w:val="78"/>
        <w:pBdr>
          <w:top w:val="none" w:color="000000" w:sz="0" w:space="0"/>
          <w:left w:val="none" w:color="000000" w:sz="0" w:space="0"/>
          <w:bottom w:val="none" w:color="000000" w:sz="0" w:space="0"/>
          <w:right w:val="none" w:color="000000" w:sz="0" w:space="0"/>
        </w:pBdr>
        <w:spacing w:line="91" w:lineRule="atLeast"/>
        <w:ind w:firstLine="480"/>
      </w:pPr>
      <w:r>
        <w:rPr>
          <w:rFonts w:asciiTheme="minorEastAsia" w:hAnsiTheme="minorEastAsia" w:eastAsiaTheme="minorEastAsia" w:cstheme="minorBidi"/>
          <w:color w:val="000000"/>
          <w:sz w:val="24"/>
        </w:rPr>
        <w:t>我单位按照磋商文件的要求编制响应文件，并对其提交的响应文件的真实性、合法性承担法律责任。</w:t>
      </w:r>
    </w:p>
    <w:p w14:paraId="2CE29208">
      <w:pPr>
        <w:pStyle w:val="78"/>
        <w:pBdr>
          <w:top w:val="none" w:color="000000" w:sz="0" w:space="0"/>
          <w:left w:val="none" w:color="000000" w:sz="0" w:space="0"/>
          <w:bottom w:val="none" w:color="000000" w:sz="0" w:space="0"/>
          <w:right w:val="none" w:color="000000" w:sz="0" w:space="0"/>
        </w:pBdr>
        <w:spacing w:line="91" w:lineRule="atLeast"/>
        <w:ind w:firstLine="480"/>
      </w:pPr>
      <w:r>
        <w:rPr>
          <w:rFonts w:asciiTheme="minorEastAsia" w:hAnsiTheme="minorEastAsia" w:eastAsiaTheme="minorEastAsia" w:cstheme="minorBidi"/>
          <w:color w:val="000000"/>
          <w:sz w:val="24"/>
        </w:rPr>
        <w:t xml:space="preserve">供应商兹宣布同意如下: </w:t>
      </w:r>
    </w:p>
    <w:p w14:paraId="28428470">
      <w:pPr>
        <w:pStyle w:val="78"/>
        <w:pBdr>
          <w:top w:val="none" w:color="000000" w:sz="0" w:space="0"/>
          <w:left w:val="none" w:color="000000" w:sz="0" w:space="0"/>
          <w:bottom w:val="none" w:color="000000" w:sz="0" w:space="0"/>
          <w:right w:val="none" w:color="000000" w:sz="0" w:space="0"/>
        </w:pBdr>
        <w:spacing w:line="91" w:lineRule="atLeast"/>
        <w:ind w:firstLine="480"/>
      </w:pPr>
      <w:r>
        <w:rPr>
          <w:rFonts w:asciiTheme="minorEastAsia" w:hAnsiTheme="minorEastAsia" w:eastAsiaTheme="minorEastAsia" w:cstheme="minorBidi"/>
          <w:color w:val="000000"/>
          <w:sz w:val="24"/>
        </w:rPr>
        <w:t>一、完全承担根据《磋商文件》规定完成合同的责任和义务（如有偏离，将全部填写在偏离表中）。</w:t>
      </w:r>
    </w:p>
    <w:p w14:paraId="5CF03473">
      <w:pPr>
        <w:pStyle w:val="78"/>
        <w:pBdr>
          <w:top w:val="none" w:color="000000" w:sz="0" w:space="0"/>
          <w:left w:val="none" w:color="000000" w:sz="0" w:space="0"/>
          <w:bottom w:val="none" w:color="000000" w:sz="0" w:space="0"/>
          <w:right w:val="none" w:color="000000" w:sz="0" w:space="0"/>
        </w:pBdr>
        <w:spacing w:line="91" w:lineRule="atLeast"/>
        <w:ind w:firstLine="480"/>
      </w:pPr>
      <w:r>
        <w:rPr>
          <w:rFonts w:asciiTheme="minorEastAsia" w:hAnsiTheme="minorEastAsia" w:eastAsiaTheme="minorEastAsia" w:cstheme="minorBidi"/>
          <w:color w:val="000000"/>
          <w:sz w:val="24"/>
        </w:rPr>
        <w:t>二、保证所提供的响应文件及所有材料的真实、合法、有效，并对其负责。</w:t>
      </w:r>
    </w:p>
    <w:p w14:paraId="1F3677F3">
      <w:pPr>
        <w:pStyle w:val="78"/>
        <w:pBdr>
          <w:top w:val="none" w:color="000000" w:sz="0" w:space="0"/>
          <w:left w:val="none" w:color="000000" w:sz="0" w:space="0"/>
          <w:bottom w:val="none" w:color="000000" w:sz="0" w:space="0"/>
          <w:right w:val="none" w:color="000000" w:sz="0" w:space="0"/>
        </w:pBdr>
        <w:spacing w:line="91" w:lineRule="atLeast"/>
        <w:ind w:firstLine="480"/>
      </w:pPr>
      <w:r>
        <w:rPr>
          <w:rFonts w:asciiTheme="minorEastAsia" w:hAnsiTheme="minorEastAsia" w:eastAsiaTheme="minorEastAsia" w:cstheme="minorBidi"/>
          <w:color w:val="000000"/>
          <w:sz w:val="24"/>
        </w:rPr>
        <w:t>三、已详细审核竞争性磋商文件（含竞争性磋商文件的澄清或者修改），本供应商完全理解并同意放弃对这方面不明及误解的权利。</w:t>
      </w:r>
    </w:p>
    <w:p w14:paraId="21007837">
      <w:pPr>
        <w:pStyle w:val="78"/>
        <w:pBdr>
          <w:top w:val="none" w:color="000000" w:sz="0" w:space="0"/>
          <w:left w:val="none" w:color="000000" w:sz="0" w:space="0"/>
          <w:bottom w:val="none" w:color="000000" w:sz="0" w:space="0"/>
          <w:right w:val="none" w:color="000000" w:sz="0" w:space="0"/>
        </w:pBdr>
        <w:spacing w:line="91" w:lineRule="atLeast"/>
        <w:ind w:firstLine="480"/>
      </w:pPr>
      <w:r>
        <w:rPr>
          <w:rFonts w:asciiTheme="minorEastAsia" w:hAnsiTheme="minorEastAsia" w:eastAsiaTheme="minorEastAsia" w:cstheme="minorBidi"/>
          <w:color w:val="000000"/>
          <w:sz w:val="24"/>
        </w:rPr>
        <w:t>四、所供货物保证符合国家有关产品质量、性能和安全标准，无权利瑕疵。</w:t>
      </w:r>
    </w:p>
    <w:p w14:paraId="6DD4FA96">
      <w:pPr>
        <w:pStyle w:val="78"/>
        <w:pBdr>
          <w:top w:val="none" w:color="000000" w:sz="0" w:space="0"/>
          <w:left w:val="none" w:color="000000" w:sz="0" w:space="0"/>
          <w:bottom w:val="none" w:color="000000" w:sz="0" w:space="0"/>
          <w:right w:val="none" w:color="000000" w:sz="0" w:space="0"/>
        </w:pBdr>
        <w:spacing w:line="91" w:lineRule="atLeast"/>
        <w:ind w:firstLine="480"/>
      </w:pPr>
      <w:r>
        <w:rPr>
          <w:rFonts w:asciiTheme="minorEastAsia" w:hAnsiTheme="minorEastAsia" w:eastAsiaTheme="minorEastAsia" w:cstheme="minorBidi"/>
          <w:color w:val="000000"/>
          <w:sz w:val="24"/>
        </w:rPr>
        <w:t>五、报价有效期为30个工作日。</w:t>
      </w:r>
    </w:p>
    <w:p w14:paraId="2C79A0BE">
      <w:pPr>
        <w:pStyle w:val="78"/>
        <w:pBdr>
          <w:top w:val="none" w:color="000000" w:sz="0" w:space="0"/>
          <w:left w:val="none" w:color="000000" w:sz="0" w:space="0"/>
          <w:bottom w:val="none" w:color="000000" w:sz="0" w:space="0"/>
          <w:right w:val="none" w:color="000000" w:sz="0" w:space="0"/>
        </w:pBdr>
        <w:spacing w:line="91" w:lineRule="atLeast"/>
        <w:ind w:firstLine="480"/>
      </w:pPr>
      <w:r>
        <w:rPr>
          <w:rFonts w:asciiTheme="minorEastAsia" w:hAnsiTheme="minorEastAsia" w:eastAsiaTheme="minorEastAsia" w:cstheme="minorBidi"/>
          <w:color w:val="000000"/>
          <w:sz w:val="24"/>
        </w:rPr>
        <w:t>六、同意向贵方提供贵方可能要求的与本次磋商采购有关的任何证据或资料。</w:t>
      </w:r>
    </w:p>
    <w:p w14:paraId="73F1F4B1">
      <w:pPr>
        <w:pStyle w:val="78"/>
        <w:pBdr>
          <w:top w:val="none" w:color="000000" w:sz="0" w:space="0"/>
          <w:left w:val="none" w:color="000000" w:sz="0" w:space="0"/>
          <w:bottom w:val="none" w:color="000000" w:sz="0" w:space="0"/>
          <w:right w:val="none" w:color="000000" w:sz="0" w:space="0"/>
        </w:pBdr>
        <w:spacing w:line="91" w:lineRule="atLeast"/>
        <w:ind w:firstLine="480"/>
      </w:pPr>
      <w:r>
        <w:rPr>
          <w:rFonts w:asciiTheme="minorEastAsia" w:hAnsiTheme="minorEastAsia" w:eastAsiaTheme="minorEastAsia" w:cstheme="minorBidi"/>
          <w:color w:val="000000"/>
          <w:sz w:val="24"/>
        </w:rPr>
        <w:t>七、完全理解贵方不一定要接受最低的报价或收到的任何报价。</w:t>
      </w:r>
    </w:p>
    <w:p w14:paraId="32DFC3DD">
      <w:pPr>
        <w:pStyle w:val="78"/>
        <w:pBdr>
          <w:top w:val="none" w:color="000000" w:sz="0" w:space="0"/>
          <w:left w:val="none" w:color="000000" w:sz="0" w:space="0"/>
          <w:bottom w:val="none" w:color="000000" w:sz="0" w:space="0"/>
          <w:right w:val="none" w:color="000000" w:sz="0" w:space="0"/>
        </w:pBdr>
        <w:spacing w:line="91" w:lineRule="atLeast"/>
        <w:ind w:firstLine="480"/>
      </w:pPr>
      <w:r>
        <w:rPr>
          <w:rFonts w:asciiTheme="minorEastAsia" w:hAnsiTheme="minorEastAsia" w:eastAsiaTheme="minorEastAsia" w:cstheme="minorBidi"/>
          <w:color w:val="000000"/>
          <w:sz w:val="24"/>
        </w:rPr>
        <w:t>八、采购人或采购代理机构有权将我单位本项目的《磋商报价表》和《分项价格表》予以公示，公示的方式由</w:t>
      </w:r>
      <w:r>
        <w:rPr>
          <w:rFonts w:hint="eastAsia" w:asciiTheme="minorEastAsia" w:hAnsiTheme="minorEastAsia" w:eastAsiaTheme="minorEastAsia" w:cstheme="minorBidi"/>
          <w:color w:val="000000"/>
          <w:sz w:val="24"/>
          <w:lang w:eastAsia="zh-CN"/>
        </w:rPr>
        <w:t>江苏固若项目管理有限公司</w:t>
      </w:r>
      <w:r>
        <w:rPr>
          <w:rFonts w:asciiTheme="minorEastAsia" w:hAnsiTheme="minorEastAsia" w:eastAsiaTheme="minorEastAsia" w:cstheme="minorBidi"/>
          <w:color w:val="000000"/>
          <w:sz w:val="24"/>
        </w:rPr>
        <w:t>确定。</w:t>
      </w:r>
    </w:p>
    <w:p w14:paraId="7737B2AE">
      <w:pPr>
        <w:pStyle w:val="78"/>
        <w:pBdr>
          <w:top w:val="none" w:color="000000" w:sz="0" w:space="0"/>
          <w:left w:val="none" w:color="000000" w:sz="0" w:space="0"/>
          <w:bottom w:val="none" w:color="000000" w:sz="0" w:space="0"/>
          <w:right w:val="none" w:color="000000" w:sz="0" w:space="0"/>
        </w:pBdr>
        <w:spacing w:line="91" w:lineRule="atLeast"/>
        <w:ind w:firstLine="480"/>
        <w:rPr>
          <w:rFonts w:ascii="宋体" w:hAnsi="宋体"/>
          <w:color w:val="000000"/>
          <w:sz w:val="24"/>
        </w:rPr>
      </w:pPr>
      <w:r>
        <w:rPr>
          <w:rFonts w:asciiTheme="minorEastAsia" w:hAnsiTheme="minorEastAsia" w:eastAsiaTheme="minorEastAsia" w:cstheme="minorBidi"/>
          <w:color w:val="000000"/>
          <w:sz w:val="24"/>
        </w:rPr>
        <w:t>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w:t>
      </w:r>
    </w:p>
    <w:p w14:paraId="15A0808B">
      <w:pPr>
        <w:pStyle w:val="78"/>
        <w:pBdr>
          <w:top w:val="none" w:color="000000" w:sz="0" w:space="0"/>
          <w:left w:val="none" w:color="000000" w:sz="0" w:space="0"/>
          <w:bottom w:val="none" w:color="000000" w:sz="0" w:space="0"/>
          <w:right w:val="none" w:color="000000" w:sz="0" w:space="0"/>
        </w:pBdr>
        <w:spacing w:line="91" w:lineRule="atLeast"/>
        <w:rPr>
          <w:rFonts w:ascii="宋体" w:hAnsi="宋体"/>
          <w:color w:val="000000"/>
          <w:sz w:val="24"/>
        </w:rPr>
      </w:pPr>
      <w:r>
        <w:rPr>
          <w:rFonts w:asciiTheme="minorEastAsia" w:hAnsiTheme="minorEastAsia" w:eastAsiaTheme="minorEastAsia" w:cstheme="minorBidi"/>
          <w:color w:val="000000"/>
          <w:sz w:val="24"/>
        </w:rPr>
        <w:t>形，并承担相应的法律责任。</w:t>
      </w:r>
    </w:p>
    <w:p w14:paraId="688195C4">
      <w:pPr>
        <w:pStyle w:val="78"/>
        <w:pBdr>
          <w:top w:val="none" w:color="000000" w:sz="0" w:space="0"/>
          <w:left w:val="none" w:color="000000" w:sz="0" w:space="0"/>
          <w:bottom w:val="none" w:color="000000" w:sz="0" w:space="0"/>
          <w:right w:val="none" w:color="000000" w:sz="0" w:space="0"/>
        </w:pBdr>
        <w:spacing w:line="85" w:lineRule="atLeast"/>
        <w:ind w:firstLine="480"/>
        <w:rPr>
          <w:rFonts w:asciiTheme="minorEastAsia" w:hAnsiTheme="minorEastAsia" w:eastAsiaTheme="minorEastAsia" w:cstheme="minorBidi"/>
          <w:color w:val="000000"/>
          <w:sz w:val="24"/>
        </w:rPr>
      </w:pPr>
      <w:r>
        <w:rPr>
          <w:rFonts w:asciiTheme="minorEastAsia" w:hAnsiTheme="minorEastAsia" w:eastAsiaTheme="minorEastAsia" w:cstheme="minorBidi"/>
          <w:color w:val="000000"/>
          <w:sz w:val="24"/>
        </w:rPr>
        <w:t> </w:t>
      </w:r>
    </w:p>
    <w:p w14:paraId="75D4E0EE">
      <w:pPr>
        <w:pStyle w:val="84"/>
        <w:ind w:left="0" w:firstLine="0"/>
      </w:pPr>
    </w:p>
    <w:p w14:paraId="7C92F8D1">
      <w:pPr>
        <w:pStyle w:val="78"/>
        <w:pBdr>
          <w:top w:val="none" w:color="000000" w:sz="0" w:space="0"/>
          <w:left w:val="none" w:color="000000" w:sz="0" w:space="0"/>
          <w:bottom w:val="none" w:color="000000" w:sz="0" w:space="0"/>
          <w:right w:val="none" w:color="000000" w:sz="0" w:space="0"/>
        </w:pBdr>
        <w:spacing w:line="85" w:lineRule="atLeast"/>
        <w:ind w:firstLine="1920"/>
      </w:pPr>
      <w:r>
        <w:rPr>
          <w:rFonts w:asciiTheme="minorEastAsia" w:hAnsiTheme="minorEastAsia" w:eastAsiaTheme="minorEastAsia" w:cstheme="minorBidi"/>
          <w:color w:val="000000"/>
          <w:sz w:val="24"/>
        </w:rPr>
        <w:t> </w:t>
      </w:r>
    </w:p>
    <w:p w14:paraId="62DA5804">
      <w:pPr>
        <w:pStyle w:val="78"/>
        <w:widowControl/>
        <w:pBdr>
          <w:top w:val="none" w:color="000000" w:sz="0" w:space="0"/>
          <w:left w:val="none" w:color="000000" w:sz="0" w:space="0"/>
          <w:bottom w:val="none" w:color="000000" w:sz="0" w:space="0"/>
          <w:right w:val="none" w:color="000000" w:sz="0" w:space="0"/>
        </w:pBdr>
        <w:spacing w:line="360" w:lineRule="auto"/>
        <w:ind w:firstLine="3600"/>
        <w:jc w:val="left"/>
        <w:rPr>
          <w:sz w:val="24"/>
        </w:rPr>
      </w:pPr>
      <w:r>
        <w:rPr>
          <w:rFonts w:asciiTheme="minorEastAsia" w:hAnsiTheme="minorEastAsia" w:eastAsiaTheme="minorEastAsia" w:cstheme="minorBidi"/>
          <w:color w:val="000000"/>
          <w:sz w:val="24"/>
        </w:rPr>
        <w:t>投标单位（电子签章）：</w:t>
      </w:r>
    </w:p>
    <w:p w14:paraId="57A5C59E">
      <w:pPr>
        <w:pStyle w:val="78"/>
        <w:widowControl/>
        <w:pBdr>
          <w:top w:val="none" w:color="000000" w:sz="0" w:space="0"/>
          <w:left w:val="none" w:color="000000" w:sz="0" w:space="0"/>
          <w:bottom w:val="none" w:color="000000" w:sz="0" w:space="0"/>
          <w:right w:val="none" w:color="000000" w:sz="0" w:space="0"/>
        </w:pBdr>
        <w:spacing w:line="360" w:lineRule="auto"/>
        <w:ind w:firstLine="1680"/>
        <w:rPr>
          <w:sz w:val="24"/>
        </w:rPr>
      </w:pPr>
      <w:r>
        <w:rPr>
          <w:rFonts w:asciiTheme="minorEastAsia" w:hAnsiTheme="minorEastAsia" w:eastAsiaTheme="minorEastAsia" w:cstheme="minorBidi"/>
          <w:color w:val="000000"/>
          <w:sz w:val="24"/>
        </w:rPr>
        <w:t>法定代表人或授权代表（签字或盖章）：  </w:t>
      </w:r>
    </w:p>
    <w:p w14:paraId="7D40771D">
      <w:pPr>
        <w:pStyle w:val="78"/>
        <w:widowControl/>
        <w:pBdr>
          <w:top w:val="none" w:color="000000" w:sz="0" w:space="0"/>
          <w:left w:val="none" w:color="000000" w:sz="0" w:space="0"/>
          <w:bottom w:val="none" w:color="000000" w:sz="0" w:space="0"/>
          <w:right w:val="none" w:color="000000" w:sz="0" w:space="0"/>
        </w:pBdr>
        <w:spacing w:line="360" w:lineRule="auto"/>
        <w:ind w:firstLine="4800"/>
        <w:rPr>
          <w:sz w:val="24"/>
        </w:rPr>
      </w:pPr>
      <w:r>
        <w:rPr>
          <w:rFonts w:asciiTheme="minorEastAsia" w:hAnsiTheme="minorEastAsia" w:eastAsiaTheme="minorEastAsia" w:cstheme="minorBidi"/>
          <w:color w:val="000000"/>
          <w:sz w:val="24"/>
        </w:rPr>
        <w:t>联系电话：</w:t>
      </w:r>
    </w:p>
    <w:p w14:paraId="5FC28E01">
      <w:pPr>
        <w:pStyle w:val="78"/>
        <w:widowControl/>
        <w:pBdr>
          <w:top w:val="none" w:color="000000" w:sz="0" w:space="0"/>
          <w:left w:val="none" w:color="000000" w:sz="0" w:space="0"/>
          <w:bottom w:val="none" w:color="000000" w:sz="0" w:space="0"/>
          <w:right w:val="none" w:color="000000" w:sz="0" w:space="0"/>
        </w:pBdr>
        <w:spacing w:line="360" w:lineRule="auto"/>
        <w:ind w:firstLine="5280"/>
        <w:rPr>
          <w:sz w:val="24"/>
        </w:rPr>
      </w:pPr>
      <w:r>
        <w:rPr>
          <w:rFonts w:asciiTheme="minorEastAsia" w:hAnsiTheme="minorEastAsia" w:eastAsiaTheme="minorEastAsia" w:cstheme="minorBidi"/>
          <w:color w:val="000000"/>
          <w:sz w:val="24"/>
        </w:rPr>
        <w:t>日期：</w:t>
      </w:r>
    </w:p>
    <w:p w14:paraId="2A67656B">
      <w:pPr>
        <w:pStyle w:val="78"/>
        <w:pBdr>
          <w:top w:val="none" w:color="000000" w:sz="0" w:space="0"/>
          <w:left w:val="none" w:color="000000" w:sz="0" w:space="0"/>
          <w:bottom w:val="none" w:color="000000" w:sz="0" w:space="0"/>
          <w:right w:val="none" w:color="000000" w:sz="0" w:space="0"/>
        </w:pBdr>
        <w:spacing w:before="210" w:after="120" w:line="85" w:lineRule="atLeast"/>
        <w:jc w:val="left"/>
      </w:pPr>
      <w:r>
        <w:rPr>
          <w:rFonts w:asciiTheme="minorEastAsia" w:hAnsiTheme="minorEastAsia" w:eastAsiaTheme="minorEastAsia" w:cstheme="minorBidi"/>
        </w:rPr>
        <w:br w:type="page" w:clear="all"/>
      </w:r>
      <w:r>
        <w:rPr>
          <w:rFonts w:asciiTheme="minorEastAsia" w:hAnsiTheme="minorEastAsia" w:eastAsiaTheme="minorEastAsia" w:cstheme="minorBidi"/>
        </w:rPr>
        <w:t>8、授权委托书</w:t>
      </w:r>
    </w:p>
    <w:p w14:paraId="435DE829">
      <w:pPr>
        <w:pStyle w:val="78"/>
        <w:pBdr>
          <w:top w:val="none" w:color="000000" w:sz="0" w:space="0"/>
          <w:left w:val="none" w:color="000000" w:sz="0" w:space="0"/>
          <w:bottom w:val="none" w:color="000000" w:sz="0" w:space="0"/>
          <w:right w:val="none" w:color="000000" w:sz="0" w:space="0"/>
        </w:pBdr>
        <w:spacing w:before="210" w:after="120" w:line="85" w:lineRule="atLeast"/>
        <w:jc w:val="left"/>
      </w:pPr>
    </w:p>
    <w:p w14:paraId="144A41BA">
      <w:pPr>
        <w:pStyle w:val="78"/>
        <w:pBdr>
          <w:top w:val="none" w:color="000000" w:sz="0" w:space="0"/>
          <w:left w:val="none" w:color="000000" w:sz="0" w:space="0"/>
          <w:bottom w:val="none" w:color="000000" w:sz="0" w:space="0"/>
          <w:right w:val="none" w:color="000000" w:sz="0" w:space="0"/>
        </w:pBdr>
        <w:jc w:val="center"/>
      </w:pPr>
      <w:r>
        <w:rPr>
          <w:rFonts w:asciiTheme="minorEastAsia" w:hAnsiTheme="minorEastAsia" w:eastAsiaTheme="minorEastAsia" w:cstheme="minorBidi"/>
          <w:b/>
          <w:color w:val="000000"/>
          <w:sz w:val="36"/>
        </w:rPr>
        <w:t>授权委托书</w:t>
      </w:r>
    </w:p>
    <w:p w14:paraId="10363363">
      <w:pPr>
        <w:pStyle w:val="78"/>
        <w:pBdr>
          <w:top w:val="none" w:color="000000" w:sz="0" w:space="0"/>
          <w:left w:val="none" w:color="000000" w:sz="0" w:space="0"/>
          <w:bottom w:val="none" w:color="000000" w:sz="0" w:space="0"/>
          <w:right w:val="none" w:color="000000" w:sz="0" w:space="0"/>
        </w:pBdr>
        <w:spacing w:line="499" w:lineRule="atLeast"/>
      </w:pPr>
      <w:r>
        <w:rPr>
          <w:rFonts w:asciiTheme="minorEastAsia" w:hAnsiTheme="minorEastAsia" w:eastAsiaTheme="minorEastAsia" w:cstheme="minorBidi"/>
          <w:color w:val="000000"/>
          <w:sz w:val="24"/>
        </w:rPr>
        <w:t>委托人（全称）：</w:t>
      </w:r>
    </w:p>
    <w:p w14:paraId="07ADCB74">
      <w:pPr>
        <w:pStyle w:val="78"/>
        <w:pBdr>
          <w:top w:val="none" w:color="000000" w:sz="0" w:space="0"/>
          <w:left w:val="none" w:color="000000" w:sz="0" w:space="0"/>
          <w:bottom w:val="none" w:color="000000" w:sz="0" w:space="0"/>
          <w:right w:val="none" w:color="000000" w:sz="0" w:space="0"/>
        </w:pBdr>
        <w:spacing w:line="499" w:lineRule="atLeast"/>
      </w:pPr>
      <w:r>
        <w:rPr>
          <w:rFonts w:asciiTheme="minorEastAsia" w:hAnsiTheme="minorEastAsia" w:eastAsiaTheme="minorEastAsia" w:cstheme="minorBidi"/>
          <w:color w:val="000000"/>
          <w:sz w:val="24"/>
        </w:rPr>
        <w:t>地  址：</w:t>
      </w:r>
    </w:p>
    <w:p w14:paraId="247C23D3">
      <w:pPr>
        <w:pStyle w:val="78"/>
        <w:pBdr>
          <w:top w:val="none" w:color="000000" w:sz="0" w:space="0"/>
          <w:left w:val="none" w:color="000000" w:sz="0" w:space="0"/>
          <w:bottom w:val="none" w:color="000000" w:sz="0" w:space="0"/>
          <w:right w:val="none" w:color="000000" w:sz="0" w:space="0"/>
        </w:pBdr>
        <w:spacing w:line="499" w:lineRule="atLeast"/>
      </w:pPr>
      <w:r>
        <w:rPr>
          <w:rFonts w:asciiTheme="minorEastAsia" w:hAnsiTheme="minorEastAsia" w:eastAsiaTheme="minorEastAsia" w:cstheme="minorBidi"/>
          <w:color w:val="000000"/>
          <w:sz w:val="24"/>
        </w:rPr>
        <w:t>法定代表人（负责人）：</w:t>
      </w:r>
    </w:p>
    <w:p w14:paraId="6FBC002C">
      <w:pPr>
        <w:pStyle w:val="78"/>
        <w:pBdr>
          <w:top w:val="none" w:color="000000" w:sz="0" w:space="0"/>
          <w:left w:val="none" w:color="000000" w:sz="0" w:space="0"/>
          <w:bottom w:val="none" w:color="000000" w:sz="0" w:space="0"/>
          <w:right w:val="none" w:color="000000" w:sz="0" w:space="0"/>
        </w:pBdr>
        <w:spacing w:line="499" w:lineRule="atLeast"/>
      </w:pPr>
      <w:r>
        <w:rPr>
          <w:rFonts w:asciiTheme="minorEastAsia" w:hAnsiTheme="minorEastAsia" w:eastAsiaTheme="minorEastAsia" w:cstheme="minorBidi"/>
          <w:color w:val="000000"/>
          <w:sz w:val="24"/>
        </w:rPr>
        <w:t>统一社会信用代码：</w:t>
      </w:r>
    </w:p>
    <w:p w14:paraId="260C9C55">
      <w:pPr>
        <w:pStyle w:val="78"/>
        <w:pBdr>
          <w:top w:val="none" w:color="000000" w:sz="0" w:space="0"/>
          <w:left w:val="none" w:color="000000" w:sz="0" w:space="0"/>
          <w:bottom w:val="none" w:color="000000" w:sz="0" w:space="0"/>
          <w:right w:val="none" w:color="000000" w:sz="0" w:space="0"/>
        </w:pBdr>
        <w:spacing w:line="499" w:lineRule="atLeast"/>
      </w:pPr>
      <w:r>
        <w:rPr>
          <w:rFonts w:asciiTheme="minorEastAsia" w:hAnsiTheme="minorEastAsia" w:eastAsiaTheme="minorEastAsia" w:cstheme="minorBidi"/>
          <w:color w:val="000000"/>
          <w:sz w:val="24"/>
        </w:rPr>
        <w:t> </w:t>
      </w:r>
    </w:p>
    <w:p w14:paraId="660BBF9F">
      <w:pPr>
        <w:pStyle w:val="78"/>
        <w:pBdr>
          <w:top w:val="none" w:color="000000" w:sz="0" w:space="0"/>
          <w:left w:val="none" w:color="000000" w:sz="0" w:space="0"/>
          <w:bottom w:val="none" w:color="000000" w:sz="0" w:space="0"/>
          <w:right w:val="none" w:color="000000" w:sz="0" w:space="0"/>
        </w:pBdr>
        <w:spacing w:line="499" w:lineRule="atLeast"/>
      </w:pPr>
      <w:r>
        <w:rPr>
          <w:rFonts w:asciiTheme="minorEastAsia" w:hAnsiTheme="minorEastAsia" w:eastAsiaTheme="minorEastAsia" w:cstheme="minorBidi"/>
          <w:color w:val="000000"/>
          <w:sz w:val="24"/>
        </w:rPr>
        <w:t>受托人：        先生（女士）</w:t>
      </w:r>
    </w:p>
    <w:p w14:paraId="2CDEE37A">
      <w:pPr>
        <w:pStyle w:val="78"/>
        <w:pBdr>
          <w:top w:val="none" w:color="000000" w:sz="0" w:space="0"/>
          <w:left w:val="none" w:color="000000" w:sz="0" w:space="0"/>
          <w:bottom w:val="none" w:color="000000" w:sz="0" w:space="0"/>
          <w:right w:val="none" w:color="000000" w:sz="0" w:space="0"/>
        </w:pBdr>
        <w:spacing w:line="499" w:lineRule="atLeast"/>
      </w:pPr>
      <w:r>
        <w:rPr>
          <w:rFonts w:asciiTheme="minorEastAsia" w:hAnsiTheme="minorEastAsia" w:eastAsiaTheme="minorEastAsia" w:cstheme="minorBidi"/>
          <w:color w:val="000000"/>
          <w:sz w:val="24"/>
        </w:rPr>
        <w:t>身份证号：</w:t>
      </w:r>
    </w:p>
    <w:p w14:paraId="7DAF1E9C">
      <w:pPr>
        <w:pStyle w:val="78"/>
        <w:pBdr>
          <w:top w:val="none" w:color="000000" w:sz="0" w:space="0"/>
          <w:left w:val="none" w:color="000000" w:sz="0" w:space="0"/>
          <w:bottom w:val="none" w:color="000000" w:sz="0" w:space="0"/>
          <w:right w:val="none" w:color="000000" w:sz="0" w:space="0"/>
        </w:pBdr>
        <w:jc w:val="center"/>
        <w:rPr>
          <w:color w:val="auto"/>
        </w:rPr>
      </w:pPr>
      <w:r>
        <w:rPr>
          <w:rFonts w:asciiTheme="minorEastAsia" w:hAnsiTheme="minorEastAsia" w:eastAsiaTheme="minorEastAsia" w:cstheme="minorBidi"/>
          <w:color w:val="auto"/>
          <w:sz w:val="24"/>
        </w:rPr>
        <w:t> </w:t>
      </w:r>
    </w:p>
    <w:p w14:paraId="579086FE">
      <w:pPr>
        <w:pStyle w:val="78"/>
        <w:pBdr>
          <w:top w:val="none" w:color="000000" w:sz="0" w:space="0"/>
          <w:left w:val="none" w:color="000000" w:sz="0" w:space="0"/>
          <w:bottom w:val="none" w:color="000000" w:sz="0" w:space="0"/>
          <w:right w:val="none" w:color="000000" w:sz="0" w:space="0"/>
        </w:pBdr>
        <w:spacing w:line="499" w:lineRule="atLeast"/>
        <w:rPr>
          <w:color w:val="auto"/>
        </w:rPr>
      </w:pPr>
      <w:r>
        <w:rPr>
          <w:rFonts w:asciiTheme="minorEastAsia" w:hAnsiTheme="minorEastAsia" w:eastAsiaTheme="minorEastAsia" w:cstheme="minorBidi"/>
          <w:color w:val="auto"/>
          <w:sz w:val="24"/>
        </w:rPr>
        <w:t> </w:t>
      </w:r>
    </w:p>
    <w:p w14:paraId="7A530091">
      <w:pPr>
        <w:pStyle w:val="78"/>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firstLine="480"/>
        <w:outlineLvl w:val="9"/>
        <w:rPr>
          <w:sz w:val="22"/>
        </w:rPr>
      </w:pPr>
      <w:r>
        <w:rPr>
          <w:rFonts w:asciiTheme="minorEastAsia" w:hAnsiTheme="minorEastAsia" w:eastAsiaTheme="minorEastAsia" w:cstheme="minorBidi"/>
          <w:color w:val="auto"/>
          <w:sz w:val="24"/>
        </w:rPr>
        <w:t>兹委托（</w:t>
      </w:r>
      <w:r>
        <w:rPr>
          <w:rFonts w:asciiTheme="minorEastAsia" w:hAnsiTheme="minorEastAsia" w:eastAsiaTheme="minorEastAsia" w:cstheme="minorBidi"/>
          <w:color w:val="auto"/>
          <w:sz w:val="24"/>
          <w:u w:val="single"/>
        </w:rPr>
        <w:t xml:space="preserve">            </w:t>
      </w:r>
      <w:r>
        <w:rPr>
          <w:rFonts w:asciiTheme="minorEastAsia" w:hAnsiTheme="minorEastAsia" w:eastAsiaTheme="minorEastAsia" w:cstheme="minorBidi"/>
          <w:color w:val="auto"/>
          <w:sz w:val="24"/>
        </w:rPr>
        <w:t>）全权代表我企业（公司）参与</w:t>
      </w:r>
      <w:r>
        <w:rPr>
          <w:rFonts w:hint="eastAsia" w:asciiTheme="minorEastAsia" w:hAnsiTheme="minorEastAsia" w:eastAsiaTheme="minorEastAsia" w:cstheme="minorBidi"/>
          <w:color w:val="auto"/>
          <w:sz w:val="24"/>
          <w:u w:val="single"/>
          <w:lang w:eastAsia="zh-CN"/>
        </w:rPr>
        <w:t>丰县</w:t>
      </w:r>
      <w:r>
        <w:rPr>
          <w:rFonts w:hint="eastAsia" w:asciiTheme="minorEastAsia" w:hAnsiTheme="minorEastAsia" w:eastAsiaTheme="minorEastAsia" w:cstheme="minorBidi"/>
          <w:color w:val="auto"/>
          <w:sz w:val="24"/>
          <w:u w:val="single"/>
          <w:lang w:val="en-US" w:eastAsia="zh-CN"/>
        </w:rPr>
        <w:t>2025年度国土变更调查</w:t>
      </w:r>
      <w:r>
        <w:rPr>
          <w:rFonts w:hint="eastAsia" w:asciiTheme="minorEastAsia" w:hAnsiTheme="minorEastAsia" w:eastAsiaTheme="minorEastAsia" w:cstheme="minorBidi"/>
          <w:color w:val="auto"/>
          <w:sz w:val="24"/>
          <w:u w:val="single"/>
          <w:lang w:eastAsia="zh-CN"/>
        </w:rPr>
        <w:t>项目</w:t>
      </w:r>
      <w:r>
        <w:rPr>
          <w:rFonts w:asciiTheme="minorEastAsia" w:hAnsiTheme="minorEastAsia" w:eastAsiaTheme="minorEastAsia" w:cstheme="minorBidi"/>
          <w:color w:val="auto"/>
          <w:sz w:val="24"/>
        </w:rPr>
        <w:t>[项目编号：</w:t>
      </w:r>
      <w:r>
        <w:rPr>
          <w:rFonts w:asciiTheme="minorEastAsia" w:hAnsiTheme="minorEastAsia" w:eastAsiaTheme="minorEastAsia" w:cstheme="minorBidi"/>
          <w:color w:val="auto"/>
          <w:sz w:val="24"/>
          <w:u w:val="single"/>
        </w:rPr>
        <w:t> </w:t>
      </w:r>
      <w:r>
        <w:rPr>
          <w:rFonts w:hint="eastAsia" w:asciiTheme="minorEastAsia" w:hAnsiTheme="minorEastAsia" w:eastAsiaTheme="minorEastAsia" w:cstheme="minorBidi"/>
          <w:color w:val="auto"/>
          <w:sz w:val="24"/>
          <w:u w:val="single"/>
          <w:lang w:eastAsia="zh-CN"/>
        </w:rPr>
        <w:t>JSZC-320321-JSGR-C2026-0001</w:t>
      </w:r>
      <w:r>
        <w:rPr>
          <w:rFonts w:asciiTheme="minorEastAsia" w:hAnsiTheme="minorEastAsia" w:eastAsiaTheme="minorEastAsia" w:cstheme="minorBidi"/>
          <w:color w:val="auto"/>
          <w:sz w:val="24"/>
          <w:u w:val="single"/>
        </w:rPr>
        <w:t> </w:t>
      </w:r>
      <w:r>
        <w:rPr>
          <w:rFonts w:asciiTheme="minorEastAsia" w:hAnsiTheme="minorEastAsia" w:eastAsiaTheme="minorEastAsia" w:cstheme="minorBidi"/>
          <w:color w:val="auto"/>
          <w:sz w:val="24"/>
        </w:rPr>
        <w:t>]的磋商活动及签订合同。（</w:t>
      </w:r>
      <w:r>
        <w:rPr>
          <w:rFonts w:asciiTheme="minorEastAsia" w:hAnsiTheme="minorEastAsia" w:eastAsiaTheme="minorEastAsia" w:cstheme="minorBidi"/>
          <w:color w:val="auto"/>
          <w:sz w:val="24"/>
          <w:u w:val="single"/>
        </w:rPr>
        <w:t xml:space="preserve">        </w:t>
      </w:r>
      <w:r>
        <w:rPr>
          <w:rFonts w:asciiTheme="minorEastAsia" w:hAnsiTheme="minorEastAsia" w:eastAsiaTheme="minorEastAsia" w:cstheme="minorBidi"/>
          <w:color w:val="auto"/>
          <w:sz w:val="24"/>
        </w:rPr>
        <w:t>）以我企业（公司）名义所为的行为及签署的文件，我企业（公司）均予以认可。有关法律责任均由我企业（公司</w:t>
      </w:r>
      <w:r>
        <w:rPr>
          <w:rFonts w:asciiTheme="minorEastAsia" w:hAnsiTheme="minorEastAsia" w:eastAsiaTheme="minorEastAsia" w:cstheme="minorBidi"/>
          <w:color w:val="000000"/>
          <w:sz w:val="24"/>
        </w:rPr>
        <w:t>）承担。（</w:t>
      </w:r>
      <w:r>
        <w:rPr>
          <w:rFonts w:asciiTheme="minorEastAsia" w:hAnsiTheme="minorEastAsia" w:eastAsiaTheme="minorEastAsia" w:cstheme="minorBidi"/>
          <w:color w:val="000000"/>
          <w:sz w:val="24"/>
          <w:u w:val="single"/>
        </w:rPr>
        <w:t xml:space="preserve">         </w:t>
      </w:r>
      <w:r>
        <w:rPr>
          <w:rFonts w:asciiTheme="minorEastAsia" w:hAnsiTheme="minorEastAsia" w:eastAsiaTheme="minorEastAsia" w:cstheme="minorBidi"/>
          <w:color w:val="000000"/>
          <w:sz w:val="24"/>
        </w:rPr>
        <w:t>）无转委托权。委托期限自</w:t>
      </w:r>
      <w:r>
        <w:rPr>
          <w:rFonts w:asciiTheme="minorEastAsia" w:hAnsiTheme="minorEastAsia" w:eastAsiaTheme="minorEastAsia" w:cstheme="minorBidi"/>
          <w:color w:val="000000"/>
          <w:sz w:val="24"/>
          <w:u w:val="single"/>
        </w:rPr>
        <w:t xml:space="preserve">   </w:t>
      </w:r>
      <w:r>
        <w:rPr>
          <w:rFonts w:asciiTheme="minorEastAsia" w:hAnsiTheme="minorEastAsia" w:eastAsiaTheme="minorEastAsia" w:cstheme="minorBidi"/>
          <w:color w:val="000000"/>
          <w:sz w:val="24"/>
        </w:rPr>
        <w:t>年</w:t>
      </w:r>
      <w:r>
        <w:rPr>
          <w:rFonts w:asciiTheme="minorEastAsia" w:hAnsiTheme="minorEastAsia" w:eastAsiaTheme="minorEastAsia" w:cstheme="minorBidi"/>
          <w:color w:val="000000"/>
          <w:sz w:val="24"/>
          <w:u w:val="single"/>
        </w:rPr>
        <w:t>  </w:t>
      </w:r>
      <w:r>
        <w:rPr>
          <w:rFonts w:asciiTheme="minorEastAsia" w:hAnsiTheme="minorEastAsia" w:eastAsiaTheme="minorEastAsia" w:cstheme="minorBidi"/>
          <w:color w:val="000000"/>
          <w:sz w:val="24"/>
        </w:rPr>
        <w:t>月</w:t>
      </w:r>
      <w:r>
        <w:rPr>
          <w:rFonts w:asciiTheme="minorEastAsia" w:hAnsiTheme="minorEastAsia" w:eastAsiaTheme="minorEastAsia" w:cstheme="minorBidi"/>
          <w:color w:val="000000"/>
          <w:sz w:val="24"/>
          <w:u w:val="single"/>
        </w:rPr>
        <w:t xml:space="preserve">  </w:t>
      </w:r>
      <w:r>
        <w:rPr>
          <w:rFonts w:asciiTheme="minorEastAsia" w:hAnsiTheme="minorEastAsia" w:eastAsiaTheme="minorEastAsia" w:cstheme="minorBidi"/>
          <w:color w:val="000000"/>
          <w:sz w:val="24"/>
        </w:rPr>
        <w:t>日起至</w:t>
      </w:r>
      <w:r>
        <w:rPr>
          <w:rFonts w:asciiTheme="minorEastAsia" w:hAnsiTheme="minorEastAsia" w:eastAsiaTheme="minorEastAsia" w:cstheme="minorBidi"/>
          <w:color w:val="000000"/>
          <w:sz w:val="24"/>
          <w:u w:val="single"/>
        </w:rPr>
        <w:t xml:space="preserve">   </w:t>
      </w:r>
      <w:r>
        <w:rPr>
          <w:rFonts w:asciiTheme="minorEastAsia" w:hAnsiTheme="minorEastAsia" w:eastAsiaTheme="minorEastAsia" w:cstheme="minorBidi"/>
          <w:color w:val="000000"/>
          <w:sz w:val="24"/>
        </w:rPr>
        <w:t>年</w:t>
      </w:r>
      <w:r>
        <w:rPr>
          <w:rFonts w:asciiTheme="minorEastAsia" w:hAnsiTheme="minorEastAsia" w:eastAsiaTheme="minorEastAsia" w:cstheme="minorBidi"/>
          <w:color w:val="000000"/>
          <w:sz w:val="24"/>
          <w:u w:val="single"/>
        </w:rPr>
        <w:t xml:space="preserve">  </w:t>
      </w:r>
      <w:r>
        <w:rPr>
          <w:rFonts w:asciiTheme="minorEastAsia" w:hAnsiTheme="minorEastAsia" w:eastAsiaTheme="minorEastAsia" w:cstheme="minorBidi"/>
          <w:color w:val="000000"/>
          <w:sz w:val="24"/>
        </w:rPr>
        <w:t>月</w:t>
      </w:r>
      <w:r>
        <w:rPr>
          <w:rFonts w:asciiTheme="minorEastAsia" w:hAnsiTheme="minorEastAsia" w:eastAsiaTheme="minorEastAsia" w:cstheme="minorBidi"/>
          <w:color w:val="000000"/>
          <w:sz w:val="24"/>
          <w:u w:val="single"/>
        </w:rPr>
        <w:t xml:space="preserve">  </w:t>
      </w:r>
      <w:r>
        <w:rPr>
          <w:rFonts w:asciiTheme="minorEastAsia" w:hAnsiTheme="minorEastAsia" w:eastAsiaTheme="minorEastAsia" w:cstheme="minorBidi"/>
          <w:color w:val="000000"/>
          <w:sz w:val="24"/>
        </w:rPr>
        <w:t>日止。</w:t>
      </w:r>
    </w:p>
    <w:p w14:paraId="7FC5E5D7">
      <w:pPr>
        <w:pStyle w:val="78"/>
        <w:pBdr>
          <w:top w:val="none" w:color="000000" w:sz="0" w:space="0"/>
          <w:left w:val="none" w:color="000000" w:sz="0" w:space="0"/>
          <w:bottom w:val="none" w:color="000000" w:sz="0" w:space="0"/>
          <w:right w:val="none" w:color="000000" w:sz="0" w:space="0"/>
        </w:pBdr>
        <w:spacing w:line="499" w:lineRule="atLeast"/>
      </w:pPr>
      <w:r>
        <w:rPr>
          <w:rFonts w:asciiTheme="minorEastAsia" w:hAnsiTheme="minorEastAsia" w:eastAsiaTheme="minorEastAsia" w:cstheme="minorBidi"/>
          <w:color w:val="000000"/>
          <w:sz w:val="24"/>
        </w:rPr>
        <w:t> </w:t>
      </w:r>
    </w:p>
    <w:p w14:paraId="1B902FE1">
      <w:pPr>
        <w:pStyle w:val="78"/>
        <w:pBdr>
          <w:top w:val="none" w:color="000000" w:sz="0" w:space="0"/>
          <w:left w:val="none" w:color="000000" w:sz="0" w:space="0"/>
          <w:bottom w:val="none" w:color="000000" w:sz="0" w:space="0"/>
          <w:right w:val="none" w:color="000000" w:sz="0" w:space="0"/>
        </w:pBdr>
        <w:spacing w:line="499" w:lineRule="atLeast"/>
      </w:pPr>
      <w:r>
        <w:rPr>
          <w:rFonts w:asciiTheme="minorEastAsia" w:hAnsiTheme="minorEastAsia" w:eastAsiaTheme="minorEastAsia" w:cstheme="minorBidi"/>
          <w:color w:val="000000"/>
          <w:sz w:val="24"/>
        </w:rPr>
        <w:t>委托人（公章）：</w:t>
      </w:r>
    </w:p>
    <w:p w14:paraId="6B12CDA1">
      <w:pPr>
        <w:pStyle w:val="78"/>
        <w:pBdr>
          <w:top w:val="none" w:color="000000" w:sz="0" w:space="0"/>
          <w:left w:val="none" w:color="000000" w:sz="0" w:space="0"/>
          <w:bottom w:val="none" w:color="000000" w:sz="0" w:space="0"/>
          <w:right w:val="none" w:color="000000" w:sz="0" w:space="0"/>
        </w:pBdr>
        <w:spacing w:line="499" w:lineRule="atLeast"/>
      </w:pPr>
      <w:r>
        <w:rPr>
          <w:rFonts w:asciiTheme="minorEastAsia" w:hAnsiTheme="minorEastAsia" w:eastAsiaTheme="minorEastAsia" w:cstheme="minorBidi"/>
          <w:color w:val="000000"/>
          <w:sz w:val="24"/>
        </w:rPr>
        <w:t> </w:t>
      </w:r>
    </w:p>
    <w:p w14:paraId="7DB808A1">
      <w:pPr>
        <w:pStyle w:val="78"/>
        <w:pBdr>
          <w:top w:val="none" w:color="000000" w:sz="0" w:space="0"/>
          <w:left w:val="none" w:color="000000" w:sz="0" w:space="0"/>
          <w:bottom w:val="none" w:color="000000" w:sz="0" w:space="0"/>
          <w:right w:val="none" w:color="000000" w:sz="0" w:space="0"/>
        </w:pBdr>
        <w:spacing w:line="499" w:lineRule="atLeast"/>
      </w:pPr>
      <w:r>
        <w:rPr>
          <w:rFonts w:asciiTheme="minorEastAsia" w:hAnsiTheme="minorEastAsia" w:eastAsiaTheme="minorEastAsia" w:cstheme="minorBidi"/>
          <w:color w:val="000000"/>
          <w:sz w:val="24"/>
        </w:rPr>
        <w:t>法定代表人（负责人）（签字或盖章）：</w:t>
      </w:r>
    </w:p>
    <w:p w14:paraId="61725799">
      <w:pPr>
        <w:pStyle w:val="78"/>
        <w:pBdr>
          <w:top w:val="none" w:color="000000" w:sz="0" w:space="0"/>
          <w:left w:val="none" w:color="000000" w:sz="0" w:space="0"/>
          <w:bottom w:val="none" w:color="000000" w:sz="0" w:space="0"/>
          <w:right w:val="none" w:color="000000" w:sz="0" w:space="0"/>
        </w:pBdr>
        <w:spacing w:line="499" w:lineRule="atLeast"/>
      </w:pPr>
      <w:r>
        <w:rPr>
          <w:rFonts w:asciiTheme="minorEastAsia" w:hAnsiTheme="minorEastAsia" w:eastAsiaTheme="minorEastAsia" w:cstheme="minorBidi"/>
          <w:color w:val="000000"/>
          <w:sz w:val="24"/>
        </w:rPr>
        <w:t> </w:t>
      </w:r>
    </w:p>
    <w:p w14:paraId="357E769B">
      <w:pPr>
        <w:pStyle w:val="78"/>
        <w:pBdr>
          <w:top w:val="none" w:color="000000" w:sz="0" w:space="0"/>
          <w:left w:val="none" w:color="000000" w:sz="0" w:space="0"/>
          <w:bottom w:val="none" w:color="000000" w:sz="0" w:space="0"/>
          <w:right w:val="none" w:color="000000" w:sz="0" w:space="0"/>
        </w:pBdr>
        <w:spacing w:line="499" w:lineRule="atLeast"/>
      </w:pPr>
      <w:r>
        <w:rPr>
          <w:rFonts w:asciiTheme="minorEastAsia" w:hAnsiTheme="minorEastAsia" w:eastAsiaTheme="minorEastAsia" w:cstheme="minorBidi"/>
          <w:color w:val="000000"/>
          <w:sz w:val="24"/>
        </w:rPr>
        <w:t>受托人（签字或盖章）：</w:t>
      </w:r>
    </w:p>
    <w:p w14:paraId="46900429">
      <w:pPr>
        <w:pStyle w:val="78"/>
        <w:pBdr>
          <w:top w:val="none" w:color="000000" w:sz="0" w:space="0"/>
          <w:left w:val="none" w:color="000000" w:sz="0" w:space="0"/>
          <w:bottom w:val="none" w:color="000000" w:sz="0" w:space="0"/>
          <w:right w:val="none" w:color="000000" w:sz="0" w:space="0"/>
        </w:pBdr>
        <w:spacing w:line="499" w:lineRule="atLeast"/>
        <w:ind w:firstLine="3561"/>
      </w:pPr>
      <w:r>
        <w:rPr>
          <w:rFonts w:asciiTheme="minorEastAsia" w:hAnsiTheme="minorEastAsia" w:eastAsiaTheme="minorEastAsia" w:cstheme="minorBidi"/>
          <w:color w:val="000000"/>
          <w:sz w:val="24"/>
        </w:rPr>
        <w:t>         年   月   日</w:t>
      </w:r>
    </w:p>
    <w:p w14:paraId="2E878B99">
      <w:pPr>
        <w:pStyle w:val="78"/>
        <w:pBdr>
          <w:top w:val="none" w:color="000000" w:sz="0" w:space="0"/>
          <w:left w:val="none" w:color="000000" w:sz="0" w:space="0"/>
          <w:bottom w:val="none" w:color="000000" w:sz="0" w:space="0"/>
          <w:right w:val="none" w:color="000000" w:sz="0" w:space="0"/>
        </w:pBdr>
        <w:jc w:val="center"/>
      </w:pPr>
      <w:r>
        <w:rPr>
          <w:rFonts w:asciiTheme="minorEastAsia" w:hAnsiTheme="minorEastAsia" w:eastAsiaTheme="minorEastAsia" w:cstheme="minorBidi"/>
          <w:color w:val="000000"/>
          <w:sz w:val="24"/>
        </w:rPr>
        <w:t> </w:t>
      </w:r>
    </w:p>
    <w:p w14:paraId="7F207DD3">
      <w:pPr>
        <w:pStyle w:val="78"/>
        <w:pBdr>
          <w:top w:val="none" w:color="000000" w:sz="0" w:space="0"/>
          <w:left w:val="none" w:color="000000" w:sz="0" w:space="0"/>
          <w:bottom w:val="none" w:color="000000" w:sz="0" w:space="0"/>
          <w:right w:val="none" w:color="000000" w:sz="0" w:space="0"/>
        </w:pBdr>
        <w:jc w:val="center"/>
      </w:pPr>
      <w:r>
        <w:rPr>
          <w:rFonts w:asciiTheme="minorEastAsia" w:hAnsiTheme="minorEastAsia" w:eastAsiaTheme="minorEastAsia" w:cstheme="minorBidi"/>
          <w:color w:val="000000"/>
          <w:sz w:val="24"/>
        </w:rPr>
        <w:t>  </w:t>
      </w:r>
    </w:p>
    <w:p w14:paraId="5135C1E9">
      <w:pPr>
        <w:pStyle w:val="78"/>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color w:val="000000"/>
          <w:sz w:val="24"/>
        </w:rPr>
        <w:t> </w:t>
      </w:r>
    </w:p>
    <w:p w14:paraId="5E4A297D">
      <w:pPr>
        <w:pStyle w:val="78"/>
        <w:pBdr>
          <w:top w:val="none" w:color="000000" w:sz="0" w:space="0"/>
          <w:left w:val="none" w:color="000000" w:sz="0" w:space="0"/>
          <w:bottom w:val="none" w:color="000000" w:sz="0" w:space="0"/>
          <w:right w:val="none" w:color="000000" w:sz="0" w:space="0"/>
        </w:pBdr>
        <w:jc w:val="center"/>
      </w:pPr>
      <w:r>
        <w:rPr>
          <w:rFonts w:asciiTheme="minorEastAsia" w:hAnsiTheme="minorEastAsia" w:eastAsiaTheme="minorEastAsia" w:cstheme="minorBidi"/>
          <w:color w:val="000000"/>
          <w:sz w:val="24"/>
        </w:rPr>
        <w:t>(法定代表人及受托人身份证复印件附后)</w:t>
      </w:r>
    </w:p>
    <w:p w14:paraId="6CB66B79">
      <w:pPr>
        <w:pStyle w:val="78"/>
        <w:pBdr>
          <w:top w:val="none" w:color="000000" w:sz="0" w:space="0"/>
          <w:left w:val="none" w:color="000000" w:sz="0" w:space="0"/>
          <w:bottom w:val="none" w:color="000000" w:sz="0" w:space="0"/>
          <w:right w:val="none" w:color="000000" w:sz="0" w:space="0"/>
        </w:pBdr>
        <w:spacing w:before="210" w:after="120" w:line="85" w:lineRule="atLeast"/>
        <w:jc w:val="left"/>
      </w:pPr>
      <w:r>
        <w:rPr>
          <w:rFonts w:asciiTheme="minorEastAsia" w:hAnsiTheme="minorEastAsia" w:eastAsiaTheme="minorEastAsia" w:cstheme="minorBidi"/>
        </w:rPr>
        <w:br w:type="page" w:clear="all"/>
      </w:r>
      <w:r>
        <w:rPr>
          <w:rFonts w:asciiTheme="minorEastAsia" w:hAnsiTheme="minorEastAsia" w:eastAsiaTheme="minorEastAsia" w:cstheme="minorBidi"/>
        </w:rPr>
        <w:t>9.中小企业声明函</w:t>
      </w:r>
    </w:p>
    <w:p w14:paraId="3AB96E35">
      <w:pPr>
        <w:pStyle w:val="78"/>
        <w:pBdr>
          <w:top w:val="none" w:color="000000" w:sz="0" w:space="0"/>
          <w:left w:val="none" w:color="000000" w:sz="0" w:space="0"/>
          <w:bottom w:val="none" w:color="000000" w:sz="0" w:space="0"/>
          <w:right w:val="none" w:color="000000" w:sz="0" w:space="0"/>
        </w:pBdr>
        <w:spacing w:before="210" w:after="120" w:line="85" w:lineRule="atLeast"/>
        <w:jc w:val="left"/>
      </w:pPr>
    </w:p>
    <w:p w14:paraId="1E6E3B34">
      <w:pPr>
        <w:pStyle w:val="78"/>
        <w:pBdr>
          <w:top w:val="none" w:color="000000" w:sz="0" w:space="0"/>
          <w:left w:val="none" w:color="000000" w:sz="0" w:space="0"/>
          <w:bottom w:val="none" w:color="000000" w:sz="0" w:space="0"/>
          <w:right w:val="none" w:color="000000" w:sz="0" w:space="0"/>
        </w:pBdr>
        <w:spacing w:line="85" w:lineRule="atLeast"/>
        <w:ind w:left="360"/>
        <w:jc w:val="center"/>
      </w:pPr>
      <w:r>
        <w:rPr>
          <w:rFonts w:asciiTheme="minorEastAsia" w:hAnsiTheme="minorEastAsia" w:eastAsiaTheme="minorEastAsia" w:cstheme="minorBidi"/>
          <w:b/>
          <w:color w:val="000000"/>
          <w:sz w:val="36"/>
        </w:rPr>
        <w:t>中小企业声明函</w:t>
      </w:r>
    </w:p>
    <w:p w14:paraId="7356522B">
      <w:pPr>
        <w:pStyle w:val="78"/>
        <w:pBdr>
          <w:top w:val="none" w:color="000000" w:sz="0" w:space="0"/>
          <w:left w:val="none" w:color="000000" w:sz="0" w:space="0"/>
          <w:bottom w:val="none" w:color="000000" w:sz="0" w:space="0"/>
          <w:right w:val="none" w:color="000000" w:sz="0" w:space="0"/>
        </w:pBdr>
        <w:spacing w:line="439" w:lineRule="atLeast"/>
      </w:pPr>
      <w:r>
        <w:rPr>
          <w:rFonts w:asciiTheme="minorEastAsia" w:hAnsiTheme="minorEastAsia" w:eastAsiaTheme="minorEastAsia" w:cstheme="minorBidi"/>
          <w:color w:val="000000"/>
          <w:sz w:val="24"/>
        </w:rPr>
        <w:t> </w:t>
      </w:r>
    </w:p>
    <w:p w14:paraId="7F11A187">
      <w:pPr>
        <w:pStyle w:val="78"/>
        <w:pBdr>
          <w:top w:val="none" w:color="000000" w:sz="0" w:space="0"/>
          <w:left w:val="none" w:color="000000" w:sz="0" w:space="0"/>
          <w:bottom w:val="none" w:color="000000" w:sz="0" w:space="0"/>
          <w:right w:val="none" w:color="000000" w:sz="0" w:space="0"/>
        </w:pBdr>
        <w:spacing w:line="499" w:lineRule="atLeast"/>
        <w:rPr>
          <w:rFonts w:hint="eastAsia" w:ascii="宋体" w:hAnsi="宋体" w:eastAsiaTheme="minorEastAsia"/>
          <w:color w:val="000000"/>
          <w:sz w:val="24"/>
          <w:lang w:eastAsia="zh-CN"/>
        </w:rPr>
      </w:pPr>
      <w:r>
        <w:rPr>
          <w:rFonts w:asciiTheme="minorEastAsia" w:hAnsiTheme="minorEastAsia" w:eastAsiaTheme="minorEastAsia" w:cstheme="minorBidi"/>
          <w:color w:val="000000"/>
          <w:sz w:val="24"/>
        </w:rPr>
        <w:t>项目编号：</w:t>
      </w:r>
      <w:r>
        <w:rPr>
          <w:rFonts w:hint="eastAsia" w:asciiTheme="minorEastAsia" w:hAnsiTheme="minorEastAsia" w:eastAsiaTheme="minorEastAsia" w:cstheme="minorBidi"/>
          <w:color w:val="000000"/>
          <w:sz w:val="24"/>
          <w:lang w:eastAsia="zh-CN"/>
        </w:rPr>
        <w:t>JSZC-320321-JSGR-C2026-0001</w:t>
      </w:r>
    </w:p>
    <w:p w14:paraId="0BE31984">
      <w:pPr>
        <w:pStyle w:val="78"/>
        <w:pBdr>
          <w:top w:val="none" w:color="000000" w:sz="0" w:space="0"/>
          <w:left w:val="none" w:color="000000" w:sz="0" w:space="0"/>
          <w:bottom w:val="none" w:color="000000" w:sz="0" w:space="0"/>
          <w:right w:val="none" w:color="000000" w:sz="0" w:space="0"/>
        </w:pBdr>
        <w:spacing w:line="499" w:lineRule="atLeast"/>
        <w:rPr>
          <w:rFonts w:hint="eastAsia" w:ascii="宋体" w:hAnsi="宋体" w:eastAsiaTheme="minorEastAsia"/>
          <w:color w:val="000000"/>
          <w:sz w:val="24"/>
          <w:lang w:eastAsia="zh-CN"/>
        </w:rPr>
      </w:pPr>
      <w:r>
        <w:rPr>
          <w:rFonts w:asciiTheme="minorEastAsia" w:hAnsiTheme="minorEastAsia" w:eastAsiaTheme="minorEastAsia" w:cstheme="minorBidi"/>
          <w:color w:val="000000"/>
          <w:sz w:val="24"/>
        </w:rPr>
        <w:t>项目名称：</w:t>
      </w:r>
      <w:r>
        <w:rPr>
          <w:rFonts w:hint="eastAsia" w:asciiTheme="minorEastAsia" w:hAnsiTheme="minorEastAsia" w:eastAsiaTheme="minorEastAsia" w:cstheme="minorBidi"/>
          <w:color w:val="000000"/>
          <w:sz w:val="24"/>
          <w:lang w:eastAsia="zh-CN"/>
        </w:rPr>
        <w:t>丰县</w:t>
      </w:r>
      <w:r>
        <w:rPr>
          <w:rFonts w:hint="eastAsia"/>
          <w:sz w:val="24"/>
          <w:lang w:val="en-US" w:eastAsia="zh-CN"/>
        </w:rPr>
        <w:t>2025年度国土变更调查</w:t>
      </w:r>
      <w:r>
        <w:rPr>
          <w:rFonts w:hint="eastAsia" w:asciiTheme="minorEastAsia" w:hAnsiTheme="minorEastAsia" w:eastAsiaTheme="minorEastAsia" w:cstheme="minorBidi"/>
          <w:color w:val="000000"/>
          <w:sz w:val="24"/>
          <w:lang w:eastAsia="zh-CN"/>
        </w:rPr>
        <w:t>项目</w:t>
      </w:r>
    </w:p>
    <w:p w14:paraId="28ECDC6A">
      <w:pPr>
        <w:pStyle w:val="102"/>
        <w:spacing w:line="460" w:lineRule="exact"/>
        <w:ind w:firstLine="480"/>
        <w:rPr>
          <w:rFonts w:ascii="宋体" w:hAnsi="宋体"/>
          <w:sz w:val="24"/>
          <w:szCs w:val="24"/>
        </w:rPr>
      </w:pPr>
    </w:p>
    <w:p w14:paraId="01343275">
      <w:pPr>
        <w:pStyle w:val="102"/>
        <w:spacing w:line="460" w:lineRule="exact"/>
        <w:ind w:firstLine="480"/>
        <w:rPr>
          <w:rFonts w:ascii="宋体" w:hAnsi="宋体"/>
          <w:sz w:val="24"/>
          <w:szCs w:val="24"/>
        </w:rPr>
      </w:pPr>
      <w:r>
        <w:rPr>
          <w:rFonts w:asciiTheme="minorEastAsia" w:hAnsiTheme="minorEastAsia" w:eastAsiaTheme="minorEastAsia" w:cstheme="minorBidi"/>
          <w:sz w:val="24"/>
          <w:szCs w:val="24"/>
        </w:rPr>
        <w:t>本公司郑重声明，根据《政府采购促进中小企业发展管理办法》（财库﹝2020﹞46 号）的规定，本公司参加</w:t>
      </w:r>
      <w:r>
        <w:rPr>
          <w:rFonts w:asciiTheme="minorEastAsia" w:hAnsiTheme="minorEastAsia" w:eastAsiaTheme="minorEastAsia" w:cstheme="minorBidi"/>
          <w:sz w:val="24"/>
          <w:szCs w:val="24"/>
          <w:u w:val="single"/>
        </w:rPr>
        <w:t>（</w:t>
      </w:r>
      <w:r>
        <w:rPr>
          <w:rFonts w:hint="eastAsia" w:asciiTheme="minorEastAsia" w:hAnsiTheme="minorEastAsia" w:eastAsiaTheme="minorEastAsia" w:cstheme="minorBidi"/>
          <w:color w:val="000000"/>
          <w:sz w:val="24"/>
          <w:u w:val="single"/>
        </w:rPr>
        <w:t>采购单位</w:t>
      </w:r>
      <w:r>
        <w:rPr>
          <w:rFonts w:asciiTheme="minorEastAsia" w:hAnsiTheme="minorEastAsia" w:eastAsiaTheme="minorEastAsia" w:cstheme="minorBidi"/>
          <w:sz w:val="24"/>
          <w:szCs w:val="24"/>
          <w:u w:val="single"/>
        </w:rPr>
        <w:t>）</w:t>
      </w:r>
      <w:r>
        <w:rPr>
          <w:rFonts w:asciiTheme="minorEastAsia" w:hAnsiTheme="minorEastAsia" w:eastAsiaTheme="minorEastAsia" w:cstheme="minorBidi"/>
          <w:sz w:val="24"/>
          <w:szCs w:val="24"/>
        </w:rPr>
        <w:t>的</w:t>
      </w:r>
      <w:r>
        <w:rPr>
          <w:rFonts w:asciiTheme="minorEastAsia" w:hAnsiTheme="minorEastAsia" w:eastAsiaTheme="minorEastAsia" w:cstheme="minorBidi"/>
          <w:sz w:val="24"/>
          <w:szCs w:val="24"/>
          <w:u w:val="single"/>
        </w:rPr>
        <w:t>（</w:t>
      </w:r>
      <w:r>
        <w:rPr>
          <w:rFonts w:hint="eastAsia" w:asciiTheme="minorEastAsia" w:hAnsiTheme="minorEastAsia" w:cstheme="minorBidi"/>
          <w:sz w:val="24"/>
          <w:szCs w:val="24"/>
          <w:u w:val="single"/>
        </w:rPr>
        <w:t>项目名称</w:t>
      </w:r>
      <w:r>
        <w:rPr>
          <w:rFonts w:asciiTheme="minorEastAsia" w:hAnsiTheme="minorEastAsia" w:eastAsiaTheme="minorEastAsia" w:cstheme="minorBidi"/>
          <w:sz w:val="24"/>
          <w:szCs w:val="24"/>
          <w:u w:val="single"/>
        </w:rPr>
        <w:t>）</w:t>
      </w:r>
      <w:r>
        <w:rPr>
          <w:rFonts w:asciiTheme="minorEastAsia" w:hAnsiTheme="minorEastAsia" w:eastAsiaTheme="minorEastAsia" w:cstheme="minorBidi"/>
          <w:sz w:val="24"/>
          <w:szCs w:val="24"/>
        </w:rPr>
        <w:t xml:space="preserve">采购活动，服务全部由符合政策要求的中小企业承接。相关企业的具体情况如下： </w:t>
      </w:r>
    </w:p>
    <w:p w14:paraId="51F2316A">
      <w:pPr>
        <w:pStyle w:val="102"/>
        <w:spacing w:line="460" w:lineRule="exact"/>
        <w:ind w:firstLine="480"/>
        <w:rPr>
          <w:rFonts w:ascii="宋体" w:hAnsi="宋体"/>
          <w:sz w:val="24"/>
          <w:szCs w:val="24"/>
        </w:rPr>
      </w:pPr>
      <w:r>
        <w:rPr>
          <w:rFonts w:asciiTheme="minorEastAsia" w:hAnsiTheme="minorEastAsia" w:eastAsiaTheme="minorEastAsia" w:cstheme="minorBidi"/>
          <w:sz w:val="24"/>
          <w:szCs w:val="24"/>
          <w:u w:val="single"/>
        </w:rPr>
        <w:t xml:space="preserve">（标的名称） </w:t>
      </w:r>
      <w:r>
        <w:rPr>
          <w:rFonts w:asciiTheme="minorEastAsia" w:hAnsiTheme="minorEastAsia" w:eastAsiaTheme="minorEastAsia" w:cstheme="minorBidi"/>
          <w:sz w:val="24"/>
          <w:szCs w:val="24"/>
        </w:rPr>
        <w:t>，</w:t>
      </w:r>
      <w:r>
        <w:rPr>
          <w:rFonts w:asciiTheme="minorEastAsia" w:hAnsiTheme="minorEastAsia" w:eastAsiaTheme="minorEastAsia" w:cstheme="minorBidi"/>
          <w:color w:val="auto"/>
          <w:sz w:val="24"/>
          <w:szCs w:val="24"/>
        </w:rPr>
        <w:t>属于</w:t>
      </w:r>
      <w:r>
        <w:rPr>
          <w:rFonts w:asciiTheme="minorEastAsia" w:hAnsiTheme="minorEastAsia" w:eastAsiaTheme="minorEastAsia" w:cstheme="minorBidi"/>
          <w:color w:val="auto"/>
          <w:sz w:val="24"/>
          <w:szCs w:val="24"/>
          <w:u w:val="single"/>
        </w:rPr>
        <w:t>（</w:t>
      </w:r>
      <w:r>
        <w:rPr>
          <w:rFonts w:hint="eastAsia" w:asciiTheme="minorEastAsia" w:hAnsiTheme="minorEastAsia" w:eastAsiaTheme="minorEastAsia" w:cstheme="minorBidi"/>
          <w:color w:val="auto"/>
          <w:sz w:val="24"/>
          <w:szCs w:val="24"/>
          <w:u w:val="single"/>
          <w:lang w:val="en-US" w:eastAsia="zh-CN"/>
        </w:rPr>
        <w:t xml:space="preserve"> </w:t>
      </w:r>
      <w:r>
        <w:rPr>
          <w:rFonts w:hint="eastAsia" w:asciiTheme="minorEastAsia" w:hAnsiTheme="minorEastAsia" w:eastAsiaTheme="minorEastAsia" w:cstheme="minorBidi"/>
          <w:color w:val="auto"/>
          <w:sz w:val="24"/>
          <w:szCs w:val="24"/>
          <w:u w:val="single"/>
        </w:rPr>
        <w:t>技术服务业</w:t>
      </w:r>
      <w:r>
        <w:rPr>
          <w:rFonts w:asciiTheme="minorEastAsia" w:hAnsiTheme="minorEastAsia" w:eastAsiaTheme="minorEastAsia" w:cstheme="minorBidi"/>
          <w:color w:val="auto"/>
          <w:sz w:val="24"/>
          <w:szCs w:val="24"/>
          <w:u w:val="single"/>
        </w:rPr>
        <w:t>）</w:t>
      </w:r>
      <w:r>
        <w:rPr>
          <w:rFonts w:asciiTheme="minorEastAsia" w:hAnsiTheme="minorEastAsia" w:eastAsiaTheme="minorEastAsia" w:cstheme="minorBidi"/>
          <w:sz w:val="24"/>
          <w:szCs w:val="24"/>
        </w:rPr>
        <w:t>行业；承接企业为</w:t>
      </w:r>
      <w:r>
        <w:rPr>
          <w:rFonts w:asciiTheme="minorEastAsia" w:hAnsiTheme="minorEastAsia" w:eastAsiaTheme="minorEastAsia" w:cstheme="minorBidi"/>
          <w:sz w:val="24"/>
          <w:szCs w:val="24"/>
          <w:u w:val="single"/>
        </w:rPr>
        <w:t>（企业名称）</w:t>
      </w:r>
      <w:r>
        <w:rPr>
          <w:rFonts w:asciiTheme="minorEastAsia" w:hAnsiTheme="minorEastAsia" w:eastAsiaTheme="minorEastAsia" w:cstheme="minorBidi"/>
          <w:sz w:val="24"/>
          <w:szCs w:val="24"/>
        </w:rPr>
        <w:t>，从业人员</w:t>
      </w:r>
      <w:r>
        <w:rPr>
          <w:rFonts w:asciiTheme="minorEastAsia" w:hAnsiTheme="minorEastAsia" w:eastAsiaTheme="minorEastAsia" w:cstheme="minorBidi"/>
          <w:sz w:val="24"/>
          <w:szCs w:val="24"/>
          <w:u w:val="single"/>
        </w:rPr>
        <w:t xml:space="preserve">   </w:t>
      </w:r>
      <w:r>
        <w:rPr>
          <w:rFonts w:asciiTheme="minorEastAsia" w:hAnsiTheme="minorEastAsia" w:eastAsiaTheme="minorEastAsia" w:cstheme="minorBidi"/>
          <w:sz w:val="24"/>
          <w:szCs w:val="24"/>
        </w:rPr>
        <w:t>人，营业收入为</w:t>
      </w:r>
      <w:r>
        <w:rPr>
          <w:rFonts w:asciiTheme="minorEastAsia" w:hAnsiTheme="minorEastAsia" w:eastAsiaTheme="minorEastAsia" w:cstheme="minorBidi"/>
          <w:sz w:val="24"/>
          <w:szCs w:val="24"/>
          <w:u w:val="single"/>
        </w:rPr>
        <w:t xml:space="preserve">       </w:t>
      </w:r>
      <w:r>
        <w:rPr>
          <w:rFonts w:asciiTheme="minorEastAsia" w:hAnsiTheme="minorEastAsia" w:eastAsiaTheme="minorEastAsia" w:cstheme="minorBidi"/>
          <w:sz w:val="24"/>
          <w:szCs w:val="24"/>
        </w:rPr>
        <w:t>万元，资产总额为</w:t>
      </w:r>
      <w:r>
        <w:rPr>
          <w:rFonts w:asciiTheme="minorEastAsia" w:hAnsiTheme="minorEastAsia" w:eastAsiaTheme="minorEastAsia" w:cstheme="minorBidi"/>
          <w:sz w:val="24"/>
          <w:szCs w:val="24"/>
          <w:u w:val="single"/>
        </w:rPr>
        <w:t xml:space="preserve">      </w:t>
      </w:r>
      <w:r>
        <w:rPr>
          <w:rFonts w:asciiTheme="minorEastAsia" w:hAnsiTheme="minorEastAsia" w:eastAsiaTheme="minorEastAsia" w:cstheme="minorBidi"/>
          <w:sz w:val="24"/>
          <w:szCs w:val="24"/>
        </w:rPr>
        <w:t xml:space="preserve">万元 </w:t>
      </w:r>
      <w:r>
        <w:rPr>
          <w:rFonts w:asciiTheme="minorEastAsia" w:hAnsiTheme="minorEastAsia" w:eastAsiaTheme="minorEastAsia" w:cstheme="minorBidi"/>
          <w:sz w:val="24"/>
          <w:szCs w:val="24"/>
          <w:vertAlign w:val="superscript"/>
        </w:rPr>
        <w:t>1</w:t>
      </w:r>
      <w:r>
        <w:rPr>
          <w:rFonts w:asciiTheme="minorEastAsia" w:hAnsiTheme="minorEastAsia" w:eastAsiaTheme="minorEastAsia" w:cstheme="minorBidi"/>
          <w:sz w:val="24"/>
          <w:szCs w:val="24"/>
        </w:rPr>
        <w:t>，属于（</w:t>
      </w:r>
      <w:r>
        <w:rPr>
          <w:rFonts w:ascii="Wingdings 2" w:hAnsi="Wingdings 2" w:eastAsia="Wingdings 2" w:cs="Wingdings 2"/>
          <w:sz w:val="24"/>
          <w:szCs w:val="24"/>
        </w:rPr>
        <w:sym w:font="Wingdings 2" w:char="00A3"/>
      </w:r>
      <w:r>
        <w:rPr>
          <w:rFonts w:asciiTheme="minorEastAsia" w:hAnsiTheme="minorEastAsia" w:eastAsiaTheme="minorEastAsia" w:cstheme="minorBidi"/>
          <w:sz w:val="24"/>
          <w:szCs w:val="24"/>
        </w:rPr>
        <w:t>中型企业、</w:t>
      </w:r>
      <w:r>
        <w:rPr>
          <w:rFonts w:ascii="Wingdings 2" w:hAnsi="Wingdings 2" w:eastAsia="Wingdings 2" w:cs="Wingdings 2"/>
          <w:sz w:val="24"/>
          <w:szCs w:val="24"/>
        </w:rPr>
        <w:sym w:font="Wingdings 2" w:char="00A3"/>
      </w:r>
      <w:r>
        <w:rPr>
          <w:rFonts w:asciiTheme="minorEastAsia" w:hAnsiTheme="minorEastAsia" w:eastAsiaTheme="minorEastAsia" w:cstheme="minorBidi"/>
          <w:sz w:val="24"/>
          <w:szCs w:val="24"/>
        </w:rPr>
        <w:t>小型企业、</w:t>
      </w:r>
      <w:r>
        <w:rPr>
          <w:rFonts w:ascii="Wingdings 2" w:hAnsi="Wingdings 2" w:eastAsia="Wingdings 2" w:cs="Wingdings 2"/>
          <w:sz w:val="24"/>
          <w:szCs w:val="24"/>
        </w:rPr>
        <w:sym w:font="Wingdings 2" w:char="00A3"/>
      </w:r>
      <w:r>
        <w:rPr>
          <w:rFonts w:asciiTheme="minorEastAsia" w:hAnsiTheme="minorEastAsia" w:eastAsiaTheme="minorEastAsia" w:cstheme="minorBidi"/>
          <w:sz w:val="24"/>
          <w:szCs w:val="24"/>
        </w:rPr>
        <w:t>微型企业，</w:t>
      </w:r>
      <w:r>
        <w:rPr>
          <w:rFonts w:asciiTheme="minorEastAsia" w:hAnsiTheme="minorEastAsia" w:eastAsiaTheme="minorEastAsia" w:cstheme="minorBidi"/>
          <w:b/>
          <w:bCs/>
          <w:color w:val="FF0000"/>
          <w:sz w:val="24"/>
          <w:szCs w:val="24"/>
        </w:rPr>
        <w:t>请勾选！</w:t>
      </w:r>
      <w:r>
        <w:rPr>
          <w:rFonts w:asciiTheme="minorEastAsia" w:hAnsiTheme="minorEastAsia" w:eastAsiaTheme="minorEastAsia" w:cstheme="minorBidi"/>
          <w:color w:val="auto"/>
          <w:sz w:val="24"/>
          <w:szCs w:val="24"/>
        </w:rPr>
        <w:t>）；</w:t>
      </w:r>
    </w:p>
    <w:p w14:paraId="41BFD232">
      <w:pPr>
        <w:pStyle w:val="102"/>
        <w:spacing w:line="460" w:lineRule="exact"/>
        <w:ind w:firstLine="480"/>
        <w:rPr>
          <w:rFonts w:ascii="宋体" w:hAnsi="宋体"/>
          <w:sz w:val="24"/>
          <w:szCs w:val="24"/>
        </w:rPr>
      </w:pPr>
      <w:r>
        <w:rPr>
          <w:rFonts w:asciiTheme="minorEastAsia" w:hAnsiTheme="minorEastAsia" w:eastAsiaTheme="minorEastAsia" w:cstheme="minorBidi"/>
          <w:sz w:val="24"/>
          <w:szCs w:val="24"/>
        </w:rPr>
        <w:t xml:space="preserve"> …… </w:t>
      </w:r>
    </w:p>
    <w:p w14:paraId="16832FF1">
      <w:pPr>
        <w:pStyle w:val="102"/>
        <w:spacing w:line="460" w:lineRule="exact"/>
        <w:ind w:firstLine="480"/>
        <w:rPr>
          <w:rFonts w:ascii="宋体" w:hAnsi="宋体"/>
          <w:sz w:val="24"/>
          <w:szCs w:val="24"/>
        </w:rPr>
      </w:pPr>
      <w:r>
        <w:rPr>
          <w:rFonts w:asciiTheme="minorEastAsia" w:hAnsiTheme="minorEastAsia" w:eastAsiaTheme="minorEastAsia" w:cstheme="minorBidi"/>
          <w:sz w:val="24"/>
          <w:szCs w:val="24"/>
        </w:rPr>
        <w:t>以上企业，不属于大企业的分支机构，不存在控股股东为大企业的情形，也不存在与大企业的负责人为同一人的情形。</w:t>
      </w:r>
    </w:p>
    <w:p w14:paraId="54EA313F">
      <w:pPr>
        <w:pStyle w:val="102"/>
        <w:spacing w:line="460" w:lineRule="exact"/>
        <w:ind w:firstLine="480"/>
        <w:rPr>
          <w:rFonts w:ascii="宋体" w:hAnsi="宋体"/>
          <w:sz w:val="24"/>
          <w:szCs w:val="24"/>
        </w:rPr>
      </w:pPr>
      <w:r>
        <w:rPr>
          <w:rFonts w:asciiTheme="minorEastAsia" w:hAnsiTheme="minorEastAsia" w:eastAsiaTheme="minorEastAsia" w:cstheme="minorBidi"/>
          <w:sz w:val="24"/>
          <w:szCs w:val="24"/>
        </w:rPr>
        <w:t>本企业对上述声明内容的真实性负责。如有虚假，将依法承担相应责任。</w:t>
      </w:r>
    </w:p>
    <w:p w14:paraId="1CB758AD">
      <w:pPr>
        <w:pStyle w:val="102"/>
        <w:widowControl w:val="0"/>
      </w:pPr>
    </w:p>
    <w:p w14:paraId="1471CA6F">
      <w:pPr>
        <w:pStyle w:val="102"/>
        <w:spacing w:line="460" w:lineRule="exact"/>
        <w:ind w:firstLine="480"/>
        <w:jc w:val="center"/>
        <w:rPr>
          <w:rFonts w:asciiTheme="minorEastAsia" w:hAnsiTheme="minorEastAsia" w:eastAsiaTheme="minorEastAsia" w:cstheme="minorBidi"/>
        </w:rPr>
      </w:pPr>
    </w:p>
    <w:p w14:paraId="68D4E0BA">
      <w:pPr>
        <w:pStyle w:val="102"/>
        <w:spacing w:line="460" w:lineRule="exact"/>
        <w:ind w:firstLine="480"/>
        <w:jc w:val="center"/>
        <w:rPr>
          <w:rFonts w:asciiTheme="minorEastAsia" w:hAnsiTheme="minorEastAsia" w:eastAsiaTheme="minorEastAsia" w:cstheme="minorBidi"/>
        </w:rPr>
      </w:pPr>
      <w:r>
        <w:rPr>
          <w:rFonts w:asciiTheme="minorEastAsia" w:hAnsiTheme="minorEastAsia" w:eastAsiaTheme="minorEastAsia" w:cstheme="minorBidi"/>
        </w:rPr>
        <w:t xml:space="preserve">                      </w:t>
      </w:r>
    </w:p>
    <w:p w14:paraId="780AD5EE">
      <w:pPr>
        <w:pStyle w:val="102"/>
        <w:spacing w:line="460" w:lineRule="exact"/>
        <w:ind w:firstLine="480"/>
        <w:jc w:val="center"/>
        <w:rPr>
          <w:rFonts w:ascii="宋体" w:hAnsi="宋体"/>
          <w:sz w:val="24"/>
          <w:szCs w:val="24"/>
        </w:rPr>
      </w:pPr>
      <w:r>
        <w:rPr>
          <w:rFonts w:hint="eastAsia" w:asciiTheme="minorEastAsia" w:hAnsiTheme="minorEastAsia" w:eastAsiaTheme="minorEastAsia" w:cstheme="minorBidi"/>
          <w:lang w:val="en-US" w:eastAsia="zh-CN"/>
        </w:rPr>
        <w:t xml:space="preserve">                     </w:t>
      </w:r>
      <w:r>
        <w:rPr>
          <w:rFonts w:asciiTheme="minorEastAsia" w:hAnsiTheme="minorEastAsia" w:eastAsiaTheme="minorEastAsia" w:cstheme="minorBidi"/>
          <w:sz w:val="24"/>
          <w:szCs w:val="24"/>
        </w:rPr>
        <w:t xml:space="preserve">   企业名称（电子签章）： </w:t>
      </w:r>
    </w:p>
    <w:p w14:paraId="74D9D27D">
      <w:pPr>
        <w:pStyle w:val="102"/>
        <w:spacing w:line="460" w:lineRule="exact"/>
        <w:ind w:firstLine="480"/>
        <w:jc w:val="center"/>
        <w:rPr>
          <w:rFonts w:ascii="宋体" w:hAnsi="宋体"/>
          <w:sz w:val="24"/>
          <w:szCs w:val="24"/>
        </w:rPr>
      </w:pPr>
      <w:r>
        <w:rPr>
          <w:rFonts w:asciiTheme="minorEastAsia" w:hAnsiTheme="minorEastAsia" w:eastAsiaTheme="minorEastAsia" w:cstheme="minorBidi"/>
          <w:sz w:val="24"/>
          <w:szCs w:val="24"/>
        </w:rPr>
        <w:t xml:space="preserve">              </w:t>
      </w:r>
      <w:r>
        <w:rPr>
          <w:rFonts w:hint="eastAsia" w:asciiTheme="minorEastAsia" w:hAnsiTheme="minorEastAsia" w:cstheme="minorBidi"/>
          <w:sz w:val="24"/>
          <w:szCs w:val="24"/>
        </w:rPr>
        <w:t xml:space="preserve">            </w:t>
      </w:r>
      <w:r>
        <w:rPr>
          <w:rFonts w:hint="eastAsia" w:asciiTheme="minorEastAsia" w:hAnsiTheme="minorEastAsia" w:cstheme="minorBidi"/>
          <w:sz w:val="24"/>
          <w:szCs w:val="24"/>
          <w:lang w:val="en-US" w:eastAsia="zh-CN"/>
        </w:rPr>
        <w:t xml:space="preserve">         </w:t>
      </w:r>
      <w:r>
        <w:rPr>
          <w:rFonts w:asciiTheme="minorEastAsia" w:hAnsiTheme="minorEastAsia" w:eastAsiaTheme="minorEastAsia" w:cstheme="minorBidi"/>
          <w:sz w:val="24"/>
          <w:szCs w:val="24"/>
        </w:rPr>
        <w:t>日</w:t>
      </w:r>
      <w:r>
        <w:rPr>
          <w:rFonts w:hint="eastAsia" w:asciiTheme="minorEastAsia" w:hAnsiTheme="minorEastAsia" w:cstheme="minorBidi"/>
          <w:sz w:val="24"/>
          <w:szCs w:val="24"/>
        </w:rPr>
        <w:t xml:space="preserve"> </w:t>
      </w:r>
      <w:r>
        <w:rPr>
          <w:rFonts w:asciiTheme="minorEastAsia" w:hAnsiTheme="minorEastAsia" w:eastAsiaTheme="minorEastAsia" w:cstheme="minorBidi"/>
          <w:sz w:val="24"/>
          <w:szCs w:val="24"/>
        </w:rPr>
        <w:t xml:space="preserve">期： </w:t>
      </w:r>
    </w:p>
    <w:p w14:paraId="713851A5">
      <w:pPr>
        <w:pStyle w:val="188"/>
        <w:rPr>
          <w:rFonts w:hAnsi="宋体"/>
          <w:szCs w:val="18"/>
          <w:vertAlign w:val="superscript"/>
        </w:rPr>
      </w:pPr>
      <w:r>
        <w:rPr>
          <w:rFonts w:hAnsi="宋体"/>
          <w:szCs w:val="18"/>
          <w:vertAlign w:val="superscript"/>
        </w:rPr>
        <w:t xml:space="preserve"> </w:t>
      </w:r>
    </w:p>
    <w:p w14:paraId="130B1AB7">
      <w:pPr>
        <w:pStyle w:val="188"/>
        <w:widowControl w:val="0"/>
        <w:spacing w:line="500" w:lineRule="atLeast"/>
        <w:ind w:left="0" w:firstLine="0"/>
        <w:rPr>
          <w:rFonts w:asciiTheme="minorEastAsia" w:hAnsiTheme="minorEastAsia" w:eastAsiaTheme="minorEastAsia" w:cstheme="minorBidi"/>
          <w:b/>
          <w:color w:val="000000"/>
          <w:sz w:val="24"/>
          <w:szCs w:val="24"/>
        </w:rPr>
      </w:pPr>
    </w:p>
    <w:p w14:paraId="4400F97E">
      <w:pPr>
        <w:pStyle w:val="188"/>
        <w:widowControl w:val="0"/>
        <w:spacing w:line="500" w:lineRule="atLeast"/>
        <w:rPr>
          <w:rFonts w:hAnsi="宋体"/>
          <w:bCs/>
          <w:color w:val="000000"/>
          <w:sz w:val="24"/>
          <w:szCs w:val="24"/>
        </w:rPr>
      </w:pPr>
      <w:r>
        <w:rPr>
          <w:rFonts w:asciiTheme="minorEastAsia" w:hAnsiTheme="minorEastAsia" w:eastAsiaTheme="minorEastAsia" w:cstheme="minorBidi"/>
          <w:b/>
          <w:color w:val="000000"/>
          <w:sz w:val="24"/>
          <w:szCs w:val="24"/>
        </w:rPr>
        <w:t>备注</w:t>
      </w:r>
      <w:r>
        <w:rPr>
          <w:rFonts w:asciiTheme="minorEastAsia" w:hAnsiTheme="minorEastAsia" w:eastAsiaTheme="minorEastAsia" w:cstheme="minorBidi"/>
          <w:bCs/>
          <w:color w:val="000000"/>
          <w:sz w:val="24"/>
          <w:szCs w:val="24"/>
        </w:rPr>
        <w:t>：</w:t>
      </w:r>
    </w:p>
    <w:p w14:paraId="1880DF45">
      <w:pPr>
        <w:pStyle w:val="188"/>
        <w:widowControl w:val="0"/>
        <w:spacing w:line="500" w:lineRule="atLeast"/>
        <w:ind w:firstLine="464"/>
        <w:rPr>
          <w:rFonts w:hAnsi="宋体"/>
          <w:bCs/>
          <w:color w:val="000000"/>
          <w:sz w:val="24"/>
          <w:szCs w:val="24"/>
        </w:rPr>
      </w:pPr>
      <w:r>
        <w:rPr>
          <w:rFonts w:asciiTheme="minorEastAsia" w:hAnsiTheme="minorEastAsia" w:eastAsiaTheme="minorEastAsia" w:cstheme="minorBidi"/>
          <w:bCs/>
          <w:color w:val="000000"/>
          <w:sz w:val="24"/>
          <w:szCs w:val="24"/>
        </w:rPr>
        <w:t>1.从业人员、营业收入、资产总额填报上一年度数据，无上一年度数据的新成立企业可不填报。</w:t>
      </w:r>
    </w:p>
    <w:p w14:paraId="4508DE0C">
      <w:pPr>
        <w:pStyle w:val="182"/>
        <w:spacing w:beforeAutospacing="0" w:afterAutospacing="0" w:line="360" w:lineRule="auto"/>
        <w:ind w:firstLine="480"/>
        <w:rPr>
          <w:rFonts w:ascii="宋体" w:hAnsi="宋体"/>
          <w:color w:val="000000"/>
        </w:rPr>
      </w:pPr>
      <w:r>
        <w:rPr>
          <w:rFonts w:asciiTheme="minorEastAsia" w:hAnsiTheme="minorEastAsia" w:eastAsiaTheme="minorEastAsia" w:cstheme="minorBidi"/>
          <w:bCs/>
          <w:color w:val="000000"/>
        </w:rPr>
        <w:t>2.</w:t>
      </w:r>
      <w:r>
        <w:rPr>
          <w:rFonts w:asciiTheme="minorEastAsia" w:hAnsiTheme="minorEastAsia" w:eastAsiaTheme="minorEastAsia" w:cstheme="minorBidi"/>
          <w:color w:val="000000"/>
        </w:rPr>
        <w:t>《中小企业声明函》查询渠道参考工业和信息化部发布的中小企业规模自测小程序</w:t>
      </w:r>
      <w:r>
        <w:rPr>
          <w:rFonts w:hint="eastAsia" w:asciiTheme="minorEastAsia" w:hAnsiTheme="minorEastAsia" w:eastAsiaTheme="minorEastAsia" w:cstheme="minorBidi"/>
          <w:color w:val="000000"/>
          <w:lang w:eastAsia="zh-CN"/>
        </w:rPr>
        <w:t>，</w:t>
      </w:r>
      <w:r>
        <w:rPr>
          <w:rFonts w:asciiTheme="minorEastAsia" w:hAnsiTheme="minorEastAsia" w:eastAsiaTheme="minorEastAsia" w:cstheme="minorBidi"/>
          <w:color w:val="000000"/>
        </w:rPr>
        <w:t>为方便中小企业和社会各界使用自测结果，小程序增加自测结果打印功能，测试者可按照小程序填写测试企业有关信息并完成自测后，保存自测结果自行打印。</w:t>
      </w:r>
    </w:p>
    <w:p w14:paraId="5479A8E3">
      <w:pPr>
        <w:pStyle w:val="78"/>
        <w:pBdr>
          <w:top w:val="none" w:color="000000" w:sz="0" w:space="0"/>
          <w:left w:val="none" w:color="000000" w:sz="0" w:space="0"/>
          <w:bottom w:val="none" w:color="000000" w:sz="0" w:space="0"/>
          <w:right w:val="none" w:color="000000" w:sz="0" w:space="0"/>
        </w:pBdr>
        <w:spacing w:before="210" w:after="120" w:line="85" w:lineRule="atLeast"/>
        <w:jc w:val="left"/>
      </w:pPr>
    </w:p>
    <w:p w14:paraId="654D6D76">
      <w:pPr>
        <w:pStyle w:val="78"/>
        <w:pBdr>
          <w:top w:val="none" w:color="000000" w:sz="0" w:space="0"/>
          <w:left w:val="none" w:color="000000" w:sz="0" w:space="0"/>
          <w:bottom w:val="none" w:color="000000" w:sz="0" w:space="0"/>
          <w:right w:val="none" w:color="000000" w:sz="0" w:space="0"/>
        </w:pBdr>
        <w:spacing w:before="210" w:after="120" w:line="85" w:lineRule="atLeast"/>
        <w:jc w:val="left"/>
      </w:pPr>
      <w:r>
        <w:rPr>
          <w:rFonts w:asciiTheme="minorEastAsia" w:hAnsiTheme="minorEastAsia" w:eastAsiaTheme="minorEastAsia" w:cstheme="minorBidi"/>
        </w:rPr>
        <w:t>10、供应商参加政府采购活动前3年内在经营活动中没有重大违法记录的书面声明</w:t>
      </w:r>
    </w:p>
    <w:p w14:paraId="661917C4">
      <w:pPr>
        <w:pStyle w:val="78"/>
        <w:pBdr>
          <w:top w:val="none" w:color="000000" w:sz="0" w:space="0"/>
          <w:left w:val="none" w:color="000000" w:sz="0" w:space="0"/>
          <w:bottom w:val="none" w:color="000000" w:sz="0" w:space="0"/>
          <w:right w:val="none" w:color="000000" w:sz="0" w:space="0"/>
        </w:pBdr>
        <w:rPr>
          <w:rFonts w:ascii="宋体" w:hAnsi="宋体"/>
          <w:b/>
          <w:color w:val="000000"/>
          <w:sz w:val="36"/>
        </w:rPr>
      </w:pPr>
    </w:p>
    <w:p w14:paraId="60897E01">
      <w:pPr>
        <w:pStyle w:val="78"/>
        <w:pBdr>
          <w:top w:val="none" w:color="000000" w:sz="0" w:space="0"/>
          <w:left w:val="none" w:color="000000" w:sz="0" w:space="0"/>
          <w:bottom w:val="none" w:color="000000" w:sz="0" w:space="0"/>
          <w:right w:val="none" w:color="000000" w:sz="0" w:space="0"/>
        </w:pBdr>
        <w:jc w:val="center"/>
        <w:rPr>
          <w:rFonts w:ascii="宋体" w:hAnsi="宋体"/>
          <w:b/>
          <w:color w:val="000000"/>
          <w:sz w:val="36"/>
        </w:rPr>
      </w:pPr>
    </w:p>
    <w:p w14:paraId="68FE3257">
      <w:pPr>
        <w:pStyle w:val="78"/>
        <w:pBdr>
          <w:top w:val="none" w:color="000000" w:sz="0" w:space="0"/>
          <w:left w:val="none" w:color="000000" w:sz="0" w:space="0"/>
          <w:bottom w:val="none" w:color="000000" w:sz="0" w:space="0"/>
          <w:right w:val="none" w:color="000000" w:sz="0" w:space="0"/>
        </w:pBdr>
        <w:jc w:val="center"/>
      </w:pPr>
      <w:r>
        <w:rPr>
          <w:rFonts w:asciiTheme="minorEastAsia" w:hAnsiTheme="minorEastAsia" w:eastAsiaTheme="minorEastAsia" w:cstheme="minorBidi"/>
          <w:b/>
          <w:color w:val="000000"/>
          <w:sz w:val="36"/>
        </w:rPr>
        <w:t>供应商参加政府采购活动前3年内在经营活动中没有重大违法记录的书面声明</w:t>
      </w:r>
    </w:p>
    <w:p w14:paraId="04AAC843">
      <w:pPr>
        <w:pStyle w:val="78"/>
        <w:pBdr>
          <w:top w:val="none" w:color="000000" w:sz="0" w:space="0"/>
          <w:left w:val="none" w:color="000000" w:sz="0" w:space="0"/>
          <w:bottom w:val="none" w:color="000000" w:sz="0" w:space="0"/>
          <w:right w:val="none" w:color="000000" w:sz="0" w:space="0"/>
        </w:pBdr>
        <w:spacing w:line="360" w:lineRule="auto"/>
        <w:ind w:firstLine="1134"/>
        <w:rPr>
          <w:rFonts w:ascii="宋体" w:hAnsi="宋体"/>
          <w:color w:val="000000"/>
          <w:sz w:val="24"/>
        </w:rPr>
      </w:pPr>
    </w:p>
    <w:p w14:paraId="334A43BE">
      <w:pPr>
        <w:pStyle w:val="78"/>
        <w:pBdr>
          <w:top w:val="none" w:color="000000" w:sz="0" w:space="0"/>
          <w:left w:val="none" w:color="000000" w:sz="0" w:space="0"/>
          <w:bottom w:val="none" w:color="000000" w:sz="0" w:space="0"/>
          <w:right w:val="none" w:color="000000" w:sz="0" w:space="0"/>
        </w:pBdr>
        <w:spacing w:line="480" w:lineRule="auto"/>
        <w:ind w:firstLine="480"/>
        <w:rPr>
          <w:sz w:val="24"/>
        </w:rPr>
      </w:pPr>
      <w:r>
        <w:rPr>
          <w:rFonts w:asciiTheme="minorEastAsia" w:hAnsiTheme="minorEastAsia" w:eastAsiaTheme="minorEastAsia" w:cstheme="minorBidi"/>
          <w:color w:val="000000"/>
          <w:sz w:val="24"/>
        </w:rPr>
        <w:t>我单位在参加</w:t>
      </w:r>
      <w:r>
        <w:rPr>
          <w:rFonts w:asciiTheme="minorEastAsia" w:hAnsiTheme="minorEastAsia" w:eastAsiaTheme="minorEastAsia" w:cstheme="minorBidi"/>
          <w:color w:val="000000"/>
          <w:sz w:val="24"/>
          <w:u w:val="single"/>
        </w:rPr>
        <w:t>          </w:t>
      </w:r>
      <w:r>
        <w:rPr>
          <w:rFonts w:asciiTheme="minorEastAsia" w:hAnsiTheme="minorEastAsia" w:eastAsiaTheme="minorEastAsia" w:cstheme="minorBidi"/>
          <w:color w:val="000000"/>
          <w:sz w:val="24"/>
        </w:rPr>
        <w:t>项目（项目编号：</w:t>
      </w:r>
      <w:r>
        <w:rPr>
          <w:rFonts w:asciiTheme="minorEastAsia" w:hAnsiTheme="minorEastAsia" w:eastAsiaTheme="minorEastAsia" w:cstheme="minorBidi"/>
          <w:color w:val="000000"/>
          <w:sz w:val="24"/>
          <w:u w:val="single"/>
        </w:rPr>
        <w:t>           </w:t>
      </w:r>
      <w:r>
        <w:rPr>
          <w:rFonts w:asciiTheme="minorEastAsia" w:hAnsiTheme="minorEastAsia" w:eastAsiaTheme="minorEastAsia" w:cstheme="minorBidi"/>
          <w:color w:val="000000"/>
          <w:sz w:val="24"/>
        </w:rPr>
        <w:t>）政府采购活动前3年内在经营活动中没有重大违法记录。重大违法记录是指因违法经营受到刑事处罚或者责令停产停业、吊销许可证或者执照、较大数额罚款等行政处罚。</w:t>
      </w:r>
    </w:p>
    <w:p w14:paraId="4B5E6D20">
      <w:pPr>
        <w:pStyle w:val="78"/>
        <w:pBdr>
          <w:top w:val="none" w:color="000000" w:sz="0" w:space="0"/>
          <w:left w:val="none" w:color="000000" w:sz="0" w:space="0"/>
          <w:bottom w:val="none" w:color="000000" w:sz="0" w:space="0"/>
          <w:right w:val="none" w:color="000000" w:sz="0" w:space="0"/>
        </w:pBdr>
        <w:spacing w:line="480" w:lineRule="auto"/>
        <w:ind w:firstLine="480"/>
        <w:rPr>
          <w:sz w:val="24"/>
        </w:rPr>
      </w:pPr>
      <w:r>
        <w:rPr>
          <w:rFonts w:asciiTheme="minorEastAsia" w:hAnsiTheme="minorEastAsia" w:eastAsiaTheme="minorEastAsia" w:cstheme="minorBidi"/>
          <w:color w:val="000000"/>
          <w:sz w:val="24"/>
        </w:rPr>
        <w:t>我单位对上述声明的真实性负责。如有虚假，将依法承担相应责任。</w:t>
      </w:r>
    </w:p>
    <w:p w14:paraId="763CE508">
      <w:pPr>
        <w:pStyle w:val="78"/>
        <w:pBdr>
          <w:top w:val="none" w:color="000000" w:sz="0" w:space="0"/>
          <w:left w:val="none" w:color="000000" w:sz="0" w:space="0"/>
          <w:bottom w:val="none" w:color="000000" w:sz="0" w:space="0"/>
          <w:right w:val="none" w:color="000000" w:sz="0" w:space="0"/>
        </w:pBdr>
        <w:ind w:right="29"/>
      </w:pPr>
      <w:r>
        <w:rPr>
          <w:rFonts w:asciiTheme="minorEastAsia" w:hAnsiTheme="minorEastAsia" w:eastAsiaTheme="minorEastAsia" w:cstheme="minorBidi"/>
          <w:color w:val="000000"/>
          <w:sz w:val="24"/>
        </w:rPr>
        <w:t>                          </w:t>
      </w:r>
    </w:p>
    <w:p w14:paraId="62802AA8">
      <w:pPr>
        <w:pStyle w:val="78"/>
        <w:pBdr>
          <w:top w:val="none" w:color="000000" w:sz="0" w:space="0"/>
          <w:left w:val="none" w:color="000000" w:sz="0" w:space="0"/>
          <w:bottom w:val="none" w:color="000000" w:sz="0" w:space="0"/>
          <w:right w:val="none" w:color="000000" w:sz="0" w:space="0"/>
        </w:pBdr>
        <w:ind w:right="29"/>
        <w:rPr>
          <w:rFonts w:ascii="宋体" w:hAnsi="宋体"/>
          <w:color w:val="000000"/>
          <w:sz w:val="24"/>
        </w:rPr>
      </w:pPr>
      <w:r>
        <w:rPr>
          <w:rFonts w:asciiTheme="minorEastAsia" w:hAnsiTheme="minorEastAsia" w:eastAsiaTheme="minorEastAsia" w:cstheme="minorBidi"/>
          <w:color w:val="000000"/>
          <w:sz w:val="24"/>
        </w:rPr>
        <w:t xml:space="preserve">  </w:t>
      </w:r>
    </w:p>
    <w:p w14:paraId="29C21499">
      <w:pPr>
        <w:pStyle w:val="78"/>
        <w:pBdr>
          <w:top w:val="none" w:color="000000" w:sz="0" w:space="0"/>
          <w:left w:val="none" w:color="000000" w:sz="0" w:space="0"/>
          <w:bottom w:val="none" w:color="000000" w:sz="0" w:space="0"/>
          <w:right w:val="none" w:color="000000" w:sz="0" w:space="0"/>
        </w:pBdr>
        <w:spacing w:line="360" w:lineRule="auto"/>
        <w:ind w:right="29"/>
      </w:pPr>
      <w:r>
        <w:rPr>
          <w:rFonts w:asciiTheme="minorEastAsia" w:hAnsiTheme="minorEastAsia" w:eastAsiaTheme="minorEastAsia" w:cstheme="minorBidi"/>
          <w:color w:val="000000"/>
          <w:sz w:val="24"/>
        </w:rPr>
        <w:t xml:space="preserve">              </w:t>
      </w:r>
      <w:r>
        <w:rPr>
          <w:rFonts w:hint="eastAsia" w:asciiTheme="minorEastAsia" w:hAnsiTheme="minorEastAsia" w:eastAsiaTheme="minorEastAsia" w:cstheme="minorBidi"/>
          <w:color w:val="000000"/>
          <w:sz w:val="24"/>
          <w:lang w:val="en-US" w:eastAsia="zh-CN"/>
        </w:rPr>
        <w:t xml:space="preserve">                               投标单位</w:t>
      </w:r>
      <w:r>
        <w:rPr>
          <w:rFonts w:asciiTheme="minorEastAsia" w:hAnsiTheme="minorEastAsia" w:eastAsiaTheme="minorEastAsia" w:cstheme="minorBidi"/>
          <w:color w:val="000000"/>
          <w:sz w:val="24"/>
        </w:rPr>
        <w:t>（电子签章）：  </w:t>
      </w:r>
    </w:p>
    <w:p w14:paraId="20566E60">
      <w:pPr>
        <w:pStyle w:val="78"/>
        <w:pBdr>
          <w:top w:val="none" w:color="000000" w:sz="0" w:space="0"/>
          <w:left w:val="none" w:color="000000" w:sz="0" w:space="0"/>
          <w:bottom w:val="none" w:color="000000" w:sz="0" w:space="0"/>
          <w:right w:val="none" w:color="000000" w:sz="0" w:space="0"/>
        </w:pBdr>
        <w:spacing w:line="360" w:lineRule="auto"/>
        <w:ind w:right="29"/>
      </w:pPr>
      <w:r>
        <w:rPr>
          <w:rFonts w:asciiTheme="minorEastAsia" w:hAnsiTheme="minorEastAsia" w:eastAsiaTheme="minorEastAsia" w:cstheme="minorBidi"/>
          <w:color w:val="000000"/>
          <w:sz w:val="24"/>
        </w:rPr>
        <w:t>            </w:t>
      </w:r>
      <w:r>
        <w:rPr>
          <w:rFonts w:hint="eastAsia" w:asciiTheme="minorEastAsia" w:hAnsiTheme="minorEastAsia" w:eastAsiaTheme="minorEastAsia" w:cstheme="minorBidi"/>
          <w:color w:val="000000"/>
          <w:sz w:val="24"/>
          <w:lang w:val="en-US" w:eastAsia="zh-CN"/>
        </w:rPr>
        <w:t xml:space="preserve">                                              </w:t>
      </w:r>
      <w:r>
        <w:rPr>
          <w:rFonts w:asciiTheme="minorEastAsia" w:hAnsiTheme="minorEastAsia" w:eastAsiaTheme="minorEastAsia" w:cstheme="minorBidi"/>
          <w:color w:val="000000"/>
          <w:sz w:val="24"/>
        </w:rPr>
        <w:t>日</w:t>
      </w:r>
      <w:r>
        <w:rPr>
          <w:rFonts w:hint="eastAsia" w:asciiTheme="minorEastAsia" w:hAnsiTheme="minorEastAsia" w:eastAsiaTheme="minorEastAsia" w:cstheme="minorBidi"/>
          <w:color w:val="000000"/>
          <w:sz w:val="24"/>
          <w:lang w:val="en-US" w:eastAsia="zh-CN"/>
        </w:rPr>
        <w:t xml:space="preserve">   </w:t>
      </w:r>
      <w:r>
        <w:rPr>
          <w:rFonts w:asciiTheme="minorEastAsia" w:hAnsiTheme="minorEastAsia" w:eastAsiaTheme="minorEastAsia" w:cstheme="minorBidi"/>
          <w:color w:val="000000"/>
          <w:sz w:val="24"/>
        </w:rPr>
        <w:t>期：</w:t>
      </w:r>
    </w:p>
    <w:p w14:paraId="67780FF6">
      <w:pPr>
        <w:pStyle w:val="78"/>
        <w:pBdr>
          <w:top w:val="none" w:color="000000" w:sz="0" w:space="0"/>
          <w:left w:val="none" w:color="000000" w:sz="0" w:space="0"/>
          <w:bottom w:val="none" w:color="000000" w:sz="0" w:space="0"/>
          <w:right w:val="none" w:color="000000" w:sz="0" w:space="0"/>
        </w:pBdr>
        <w:spacing w:line="360" w:lineRule="auto"/>
        <w:ind w:left="239" w:firstLine="2640"/>
      </w:pPr>
      <w:r>
        <w:rPr>
          <w:rFonts w:asciiTheme="minorEastAsia" w:hAnsiTheme="minorEastAsia" w:eastAsiaTheme="minorEastAsia" w:cstheme="minorBidi"/>
          <w:color w:val="000000"/>
          <w:sz w:val="24"/>
        </w:rPr>
        <w:t> </w:t>
      </w:r>
    </w:p>
    <w:p w14:paraId="185C9805">
      <w:pPr>
        <w:pStyle w:val="78"/>
        <w:pBdr>
          <w:top w:val="none" w:color="000000" w:sz="0" w:space="0"/>
          <w:left w:val="none" w:color="000000" w:sz="0" w:space="0"/>
          <w:bottom w:val="none" w:color="000000" w:sz="0" w:space="0"/>
          <w:right w:val="none" w:color="000000" w:sz="0" w:space="0"/>
        </w:pBdr>
        <w:spacing w:before="100" w:after="100"/>
        <w:ind w:left="239" w:firstLine="2640"/>
      </w:pPr>
      <w:r>
        <w:rPr>
          <w:rFonts w:asciiTheme="minorEastAsia" w:hAnsiTheme="minorEastAsia" w:eastAsiaTheme="minorEastAsia" w:cstheme="minorBidi"/>
          <w:color w:val="000000"/>
          <w:sz w:val="24"/>
        </w:rPr>
        <w:t> </w:t>
      </w:r>
    </w:p>
    <w:p w14:paraId="36F1F763">
      <w:pPr>
        <w:pStyle w:val="78"/>
        <w:pBdr>
          <w:top w:val="none" w:color="000000" w:sz="0" w:space="0"/>
          <w:left w:val="none" w:color="000000" w:sz="0" w:space="0"/>
          <w:bottom w:val="none" w:color="000000" w:sz="0" w:space="0"/>
          <w:right w:val="none" w:color="000000" w:sz="0" w:space="0"/>
        </w:pBdr>
        <w:spacing w:before="100" w:after="100"/>
        <w:ind w:left="239" w:firstLine="2640"/>
      </w:pPr>
      <w:r>
        <w:rPr>
          <w:rFonts w:asciiTheme="minorEastAsia" w:hAnsiTheme="minorEastAsia" w:eastAsiaTheme="minorEastAsia" w:cstheme="minorBidi"/>
          <w:color w:val="000000"/>
          <w:sz w:val="24"/>
        </w:rPr>
        <w:t> </w:t>
      </w:r>
    </w:p>
    <w:p w14:paraId="0F2B4075">
      <w:pPr>
        <w:pStyle w:val="78"/>
        <w:pBdr>
          <w:top w:val="none" w:color="000000" w:sz="0" w:space="0"/>
          <w:left w:val="none" w:color="000000" w:sz="0" w:space="0"/>
          <w:bottom w:val="none" w:color="000000" w:sz="0" w:space="0"/>
          <w:right w:val="none" w:color="000000" w:sz="0" w:space="0"/>
        </w:pBdr>
        <w:spacing w:before="100" w:after="100"/>
        <w:ind w:left="239" w:firstLine="2640"/>
      </w:pPr>
      <w:r>
        <w:rPr>
          <w:rFonts w:asciiTheme="minorEastAsia" w:hAnsiTheme="minorEastAsia" w:eastAsiaTheme="minorEastAsia" w:cstheme="minorBidi"/>
          <w:color w:val="000000"/>
          <w:sz w:val="24"/>
        </w:rPr>
        <w:t> </w:t>
      </w:r>
    </w:p>
    <w:p w14:paraId="209ADE05">
      <w:pPr>
        <w:pStyle w:val="78"/>
        <w:pBdr>
          <w:top w:val="none" w:color="000000" w:sz="0" w:space="0"/>
          <w:left w:val="none" w:color="000000" w:sz="0" w:space="0"/>
          <w:bottom w:val="none" w:color="000000" w:sz="0" w:space="0"/>
          <w:right w:val="none" w:color="000000" w:sz="0" w:space="0"/>
        </w:pBdr>
        <w:spacing w:before="100" w:after="100"/>
        <w:ind w:left="239" w:firstLine="2640"/>
      </w:pPr>
      <w:r>
        <w:rPr>
          <w:rFonts w:asciiTheme="minorEastAsia" w:hAnsiTheme="minorEastAsia" w:eastAsiaTheme="minorEastAsia" w:cstheme="minorBidi"/>
          <w:color w:val="000000"/>
          <w:sz w:val="24"/>
        </w:rPr>
        <w:t> </w:t>
      </w:r>
    </w:p>
    <w:p w14:paraId="1CAC50E8">
      <w:pPr>
        <w:pStyle w:val="78"/>
        <w:pBdr>
          <w:top w:val="none" w:color="000000" w:sz="0" w:space="0"/>
          <w:left w:val="none" w:color="000000" w:sz="0" w:space="0"/>
          <w:bottom w:val="none" w:color="000000" w:sz="0" w:space="0"/>
          <w:right w:val="none" w:color="000000" w:sz="0" w:space="0"/>
        </w:pBdr>
        <w:spacing w:before="100" w:after="100"/>
        <w:ind w:left="239" w:firstLine="2640"/>
      </w:pPr>
      <w:r>
        <w:rPr>
          <w:rFonts w:asciiTheme="minorEastAsia" w:hAnsiTheme="minorEastAsia" w:eastAsiaTheme="minorEastAsia" w:cstheme="minorBidi"/>
          <w:color w:val="000000"/>
          <w:sz w:val="24"/>
        </w:rPr>
        <w:t> </w:t>
      </w:r>
    </w:p>
    <w:p w14:paraId="7738CB4A">
      <w:pPr>
        <w:pStyle w:val="78"/>
        <w:pBdr>
          <w:top w:val="none" w:color="000000" w:sz="0" w:space="0"/>
          <w:left w:val="none" w:color="000000" w:sz="0" w:space="0"/>
          <w:bottom w:val="none" w:color="000000" w:sz="0" w:space="0"/>
          <w:right w:val="none" w:color="000000" w:sz="0" w:space="0"/>
        </w:pBdr>
        <w:spacing w:before="100" w:after="100"/>
        <w:ind w:left="239" w:firstLine="2640"/>
      </w:pPr>
      <w:r>
        <w:rPr>
          <w:rFonts w:asciiTheme="minorEastAsia" w:hAnsiTheme="minorEastAsia" w:eastAsiaTheme="minorEastAsia" w:cstheme="minorBidi"/>
          <w:color w:val="000000"/>
          <w:sz w:val="24"/>
        </w:rPr>
        <w:t> </w:t>
      </w:r>
    </w:p>
    <w:p w14:paraId="2DD65F9E">
      <w:pPr>
        <w:pStyle w:val="78"/>
        <w:pBdr>
          <w:top w:val="none" w:color="000000" w:sz="0" w:space="0"/>
          <w:left w:val="none" w:color="000000" w:sz="0" w:space="0"/>
          <w:bottom w:val="none" w:color="000000" w:sz="0" w:space="0"/>
          <w:right w:val="none" w:color="000000" w:sz="0" w:space="0"/>
        </w:pBdr>
        <w:spacing w:before="100" w:after="100"/>
        <w:ind w:left="239" w:firstLine="2640"/>
      </w:pPr>
      <w:r>
        <w:rPr>
          <w:rFonts w:asciiTheme="minorEastAsia" w:hAnsiTheme="minorEastAsia" w:eastAsiaTheme="minorEastAsia" w:cstheme="minorBidi"/>
          <w:color w:val="000000"/>
          <w:sz w:val="24"/>
        </w:rPr>
        <w:t> </w:t>
      </w:r>
    </w:p>
    <w:p w14:paraId="27A15378">
      <w:pPr>
        <w:pStyle w:val="78"/>
        <w:pBdr>
          <w:top w:val="none" w:color="000000" w:sz="0" w:space="0"/>
          <w:left w:val="none" w:color="000000" w:sz="0" w:space="0"/>
          <w:bottom w:val="none" w:color="000000" w:sz="0" w:space="0"/>
          <w:right w:val="none" w:color="000000" w:sz="0" w:space="0"/>
        </w:pBdr>
        <w:spacing w:before="210" w:after="120" w:line="85" w:lineRule="atLeast"/>
        <w:jc w:val="left"/>
      </w:pPr>
      <w:r>
        <w:rPr>
          <w:rFonts w:asciiTheme="minorEastAsia" w:hAnsiTheme="minorEastAsia" w:eastAsiaTheme="minorEastAsia" w:cstheme="minorBidi"/>
        </w:rPr>
        <w:br w:type="page" w:clear="all"/>
      </w:r>
      <w:r>
        <w:rPr>
          <w:rFonts w:asciiTheme="minorEastAsia" w:hAnsiTheme="minorEastAsia" w:eastAsiaTheme="minorEastAsia" w:cstheme="minorBidi"/>
        </w:rPr>
        <w:t>11、具备履行合同所必需的设备和专业技术能力的书面声明</w:t>
      </w:r>
    </w:p>
    <w:p w14:paraId="4A8FB20C">
      <w:pPr>
        <w:pStyle w:val="78"/>
        <w:pBdr>
          <w:top w:val="none" w:color="000000" w:sz="0" w:space="0"/>
          <w:left w:val="none" w:color="000000" w:sz="0" w:space="0"/>
          <w:bottom w:val="none" w:color="000000" w:sz="0" w:space="0"/>
          <w:right w:val="none" w:color="000000" w:sz="0" w:space="0"/>
        </w:pBdr>
        <w:spacing w:before="210" w:after="120" w:line="85" w:lineRule="atLeast"/>
        <w:jc w:val="left"/>
      </w:pPr>
    </w:p>
    <w:p w14:paraId="20E08729">
      <w:pPr>
        <w:pStyle w:val="78"/>
        <w:pBdr>
          <w:top w:val="none" w:color="000000" w:sz="0" w:space="0"/>
          <w:left w:val="none" w:color="000000" w:sz="0" w:space="0"/>
          <w:bottom w:val="none" w:color="000000" w:sz="0" w:space="0"/>
          <w:right w:val="none" w:color="000000" w:sz="0" w:space="0"/>
        </w:pBdr>
        <w:jc w:val="center"/>
      </w:pPr>
      <w:r>
        <w:rPr>
          <w:rFonts w:asciiTheme="minorEastAsia" w:hAnsiTheme="minorEastAsia" w:eastAsiaTheme="minorEastAsia" w:cstheme="minorBidi"/>
          <w:b/>
          <w:color w:val="000000"/>
          <w:sz w:val="36"/>
        </w:rPr>
        <w:t>具备履行合同所必需的设备和专业技术能力的</w:t>
      </w:r>
    </w:p>
    <w:p w14:paraId="06EC29F7">
      <w:pPr>
        <w:pStyle w:val="78"/>
        <w:pBdr>
          <w:top w:val="none" w:color="000000" w:sz="0" w:space="0"/>
          <w:left w:val="none" w:color="000000" w:sz="0" w:space="0"/>
          <w:bottom w:val="none" w:color="000000" w:sz="0" w:space="0"/>
          <w:right w:val="none" w:color="000000" w:sz="0" w:space="0"/>
        </w:pBdr>
        <w:jc w:val="center"/>
      </w:pPr>
      <w:r>
        <w:rPr>
          <w:rFonts w:asciiTheme="minorEastAsia" w:hAnsiTheme="minorEastAsia" w:eastAsiaTheme="minorEastAsia" w:cstheme="minorBidi"/>
          <w:b/>
          <w:color w:val="000000"/>
          <w:sz w:val="36"/>
        </w:rPr>
        <w:t>书面声明</w:t>
      </w:r>
    </w:p>
    <w:p w14:paraId="1BA2A1F5">
      <w:pPr>
        <w:pStyle w:val="78"/>
        <w:pBdr>
          <w:top w:val="none" w:color="000000" w:sz="0" w:space="0"/>
          <w:left w:val="none" w:color="000000" w:sz="0" w:space="0"/>
          <w:bottom w:val="none" w:color="000000" w:sz="0" w:space="0"/>
          <w:right w:val="none" w:color="000000" w:sz="0" w:space="0"/>
        </w:pBdr>
        <w:spacing w:line="85" w:lineRule="atLeast"/>
        <w:ind w:firstLine="480"/>
        <w:rPr>
          <w:rFonts w:ascii="宋体" w:hAnsi="宋体"/>
          <w:color w:val="000000"/>
          <w:sz w:val="24"/>
        </w:rPr>
      </w:pPr>
    </w:p>
    <w:p w14:paraId="10C95C8B">
      <w:pPr>
        <w:pStyle w:val="78"/>
        <w:pBdr>
          <w:top w:val="none" w:color="000000" w:sz="0" w:space="0"/>
          <w:left w:val="none" w:color="000000" w:sz="0" w:space="0"/>
          <w:bottom w:val="none" w:color="000000" w:sz="0" w:space="0"/>
          <w:right w:val="none" w:color="000000" w:sz="0" w:space="0"/>
        </w:pBdr>
        <w:spacing w:line="85" w:lineRule="atLeast"/>
        <w:ind w:firstLine="480"/>
        <w:rPr>
          <w:rFonts w:hint="eastAsia" w:eastAsiaTheme="minorEastAsia"/>
          <w:lang w:eastAsia="zh-CN"/>
        </w:rPr>
      </w:pPr>
      <w:r>
        <w:rPr>
          <w:rFonts w:asciiTheme="minorEastAsia" w:hAnsiTheme="minorEastAsia" w:eastAsiaTheme="minorEastAsia" w:cstheme="minorBidi"/>
          <w:color w:val="000000"/>
          <w:sz w:val="24"/>
        </w:rPr>
        <w:t>项目编号：</w:t>
      </w:r>
      <w:r>
        <w:rPr>
          <w:rFonts w:hint="eastAsia" w:asciiTheme="minorEastAsia" w:hAnsiTheme="minorEastAsia" w:eastAsiaTheme="minorEastAsia" w:cstheme="minorBidi"/>
          <w:color w:val="333333"/>
          <w:sz w:val="24"/>
          <w:lang w:eastAsia="zh-CN"/>
        </w:rPr>
        <w:t>JSZC-320321-JSGR-C2026-0001</w:t>
      </w:r>
    </w:p>
    <w:p w14:paraId="0D4E5E07">
      <w:pPr>
        <w:pStyle w:val="78"/>
        <w:pBdr>
          <w:top w:val="none" w:color="000000" w:sz="0" w:space="0"/>
          <w:left w:val="none" w:color="000000" w:sz="0" w:space="0"/>
          <w:bottom w:val="none" w:color="000000" w:sz="0" w:space="0"/>
          <w:right w:val="none" w:color="000000" w:sz="0" w:space="0"/>
        </w:pBdr>
        <w:spacing w:line="85" w:lineRule="atLeast"/>
        <w:ind w:firstLine="480"/>
        <w:rPr>
          <w:rFonts w:hint="eastAsia" w:eastAsiaTheme="minorEastAsia"/>
          <w:lang w:eastAsia="zh-CN"/>
        </w:rPr>
      </w:pPr>
      <w:r>
        <w:rPr>
          <w:rFonts w:asciiTheme="minorEastAsia" w:hAnsiTheme="minorEastAsia" w:eastAsiaTheme="minorEastAsia" w:cstheme="minorBidi"/>
          <w:color w:val="000000"/>
          <w:sz w:val="24"/>
        </w:rPr>
        <w:t>项目名称：</w:t>
      </w:r>
      <w:r>
        <w:rPr>
          <w:rFonts w:hint="eastAsia" w:asciiTheme="minorEastAsia" w:hAnsiTheme="minorEastAsia" w:eastAsiaTheme="minorEastAsia" w:cstheme="minorBidi"/>
          <w:color w:val="000000"/>
          <w:sz w:val="24"/>
          <w:lang w:eastAsia="zh-CN"/>
        </w:rPr>
        <w:t>丰县</w:t>
      </w:r>
      <w:r>
        <w:rPr>
          <w:rFonts w:hint="eastAsia"/>
          <w:sz w:val="24"/>
          <w:lang w:val="en-US" w:eastAsia="zh-CN"/>
        </w:rPr>
        <w:t>2025年度国土变更调查</w:t>
      </w:r>
      <w:r>
        <w:rPr>
          <w:rFonts w:hint="eastAsia" w:asciiTheme="minorEastAsia" w:hAnsiTheme="minorEastAsia" w:eastAsiaTheme="minorEastAsia" w:cstheme="minorBidi"/>
          <w:color w:val="000000"/>
          <w:sz w:val="24"/>
          <w:lang w:eastAsia="zh-CN"/>
        </w:rPr>
        <w:t>项目</w:t>
      </w:r>
    </w:p>
    <w:p w14:paraId="1BB5CE29">
      <w:pPr>
        <w:pStyle w:val="78"/>
        <w:pBdr>
          <w:top w:val="none" w:color="000000" w:sz="0" w:space="0"/>
          <w:left w:val="none" w:color="000000" w:sz="0" w:space="0"/>
          <w:bottom w:val="none" w:color="000000" w:sz="0" w:space="0"/>
          <w:right w:val="none" w:color="000000" w:sz="0" w:space="0"/>
        </w:pBdr>
        <w:spacing w:line="85" w:lineRule="atLeast"/>
      </w:pPr>
      <w:r>
        <w:rPr>
          <w:rFonts w:asciiTheme="minorEastAsia" w:hAnsiTheme="minorEastAsia" w:eastAsiaTheme="minorEastAsia" w:cstheme="minorBidi"/>
          <w:color w:val="000000"/>
          <w:sz w:val="24"/>
        </w:rPr>
        <w:t>  </w:t>
      </w:r>
    </w:p>
    <w:p w14:paraId="098DCDEE">
      <w:pPr>
        <w:widowControl/>
        <w:spacing w:line="360" w:lineRule="auto"/>
        <w:ind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我单位郑重声明：我单位具备履行合同（项目名称：丰县2025年度国土变更调查项目，项目编号：</w:t>
      </w:r>
      <w:r>
        <w:rPr>
          <w:rFonts w:hint="eastAsia" w:asciiTheme="minorEastAsia" w:hAnsiTheme="minorEastAsia" w:eastAsiaTheme="minorEastAsia" w:cstheme="minorBidi"/>
          <w:color w:val="333333"/>
          <w:sz w:val="24"/>
          <w:lang w:eastAsia="zh-CN"/>
        </w:rPr>
        <w:t>JSZC-320321-JSGR-C2026-0001</w:t>
      </w:r>
      <w:r>
        <w:rPr>
          <w:rFonts w:hint="eastAsia" w:ascii="宋体" w:hAnsi="宋体" w:eastAsia="宋体" w:cs="宋体"/>
          <w:color w:val="000000"/>
          <w:sz w:val="24"/>
          <w:szCs w:val="24"/>
          <w:highlight w:val="none"/>
          <w:lang w:val="en-US" w:eastAsia="zh-CN" w:bidi="ar-SA"/>
        </w:rPr>
        <w:t xml:space="preserve">  ）所必需的设备和专业技术能力，具体为：</w:t>
      </w:r>
    </w:p>
    <w:p w14:paraId="48D107CC">
      <w:pPr>
        <w:spacing w:line="360" w:lineRule="auto"/>
        <w:jc w:val="both"/>
        <w:rPr>
          <w:rFonts w:hint="eastAsia" w:ascii="宋体" w:hAnsi="宋体" w:eastAsia="宋体" w:cs="宋体"/>
          <w:color w:val="000000"/>
          <w:sz w:val="24"/>
          <w:szCs w:val="24"/>
          <w:highlight w:val="none"/>
        </w:rPr>
      </w:pPr>
    </w:p>
    <w:p w14:paraId="721F3DCD">
      <w:pPr>
        <w:spacing w:line="360" w:lineRule="auto"/>
        <w:ind w:firstLine="480" w:firstLineChars="200"/>
        <w:jc w:val="both"/>
        <w:rPr>
          <w:rFonts w:hint="eastAsia" w:ascii="宋体" w:hAnsi="宋体" w:eastAsia="宋体" w:cs="宋体"/>
          <w:color w:val="000000"/>
          <w:sz w:val="24"/>
          <w:szCs w:val="24"/>
          <w:highlight w:val="none"/>
        </w:rPr>
      </w:pPr>
    </w:p>
    <w:p w14:paraId="16B4FF9B">
      <w:pPr>
        <w:spacing w:line="360"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具备有效期内的乙级及以上测绘资质</w:t>
      </w:r>
      <w:r>
        <w:rPr>
          <w:rFonts w:hint="eastAsia" w:ascii="宋体" w:hAnsi="宋体" w:eastAsia="宋体" w:cs="宋体"/>
          <w:color w:val="000000"/>
          <w:sz w:val="24"/>
          <w:szCs w:val="24"/>
          <w:highlight w:val="none"/>
          <w:lang w:eastAsia="zh-CN"/>
        </w:rPr>
        <w:t>，</w:t>
      </w:r>
      <w:r>
        <w:rPr>
          <w:rFonts w:hint="eastAsia" w:ascii="宋体" w:hAnsi="宋体" w:cs="宋体"/>
          <w:color w:val="FF0000"/>
          <w:sz w:val="24"/>
          <w:szCs w:val="24"/>
          <w:highlight w:val="none"/>
          <w:lang w:eastAsia="zh-CN"/>
        </w:rPr>
        <w:t>后</w:t>
      </w:r>
      <w:r>
        <w:rPr>
          <w:rFonts w:hint="eastAsia" w:ascii="宋体" w:hAnsi="宋体" w:eastAsia="宋体" w:cs="宋体"/>
          <w:color w:val="FF0000"/>
          <w:sz w:val="24"/>
          <w:szCs w:val="24"/>
          <w:highlight w:val="none"/>
          <w:lang w:eastAsia="zh-CN"/>
        </w:rPr>
        <w:t>附资质证书扫描件。</w:t>
      </w:r>
    </w:p>
    <w:p w14:paraId="3A894716">
      <w:pPr>
        <w:spacing w:line="360" w:lineRule="auto"/>
        <w:jc w:val="both"/>
        <w:rPr>
          <w:rFonts w:hint="eastAsia" w:ascii="宋体" w:hAnsi="宋体" w:eastAsia="宋体" w:cs="宋体"/>
          <w:color w:val="000000"/>
          <w:sz w:val="24"/>
          <w:szCs w:val="24"/>
          <w:highlight w:val="none"/>
        </w:rPr>
      </w:pPr>
    </w:p>
    <w:p w14:paraId="27C11D7E">
      <w:pPr>
        <w:spacing w:line="360" w:lineRule="auto"/>
        <w:jc w:val="both"/>
        <w:rPr>
          <w:rFonts w:hint="eastAsia" w:ascii="宋体" w:hAnsi="宋体" w:eastAsia="宋体" w:cs="宋体"/>
          <w:color w:val="000000"/>
          <w:sz w:val="24"/>
          <w:szCs w:val="24"/>
          <w:highlight w:val="none"/>
        </w:rPr>
      </w:pPr>
    </w:p>
    <w:p w14:paraId="54124CCE">
      <w:pPr>
        <w:spacing w:line="360" w:lineRule="auto"/>
        <w:rPr>
          <w:rStyle w:val="158"/>
          <w:rFonts w:ascii="宋体" w:hAnsi="宋体"/>
          <w:sz w:val="24"/>
          <w:highlight w:val="none"/>
        </w:rPr>
      </w:pPr>
    </w:p>
    <w:p w14:paraId="0156F96A">
      <w:pPr>
        <w:spacing w:line="360" w:lineRule="auto"/>
        <w:ind w:firstLine="480"/>
        <w:rPr>
          <w:rStyle w:val="158"/>
          <w:rFonts w:ascii="宋体" w:hAnsi="宋体"/>
          <w:sz w:val="24"/>
          <w:highlight w:val="none"/>
        </w:rPr>
      </w:pPr>
    </w:p>
    <w:p w14:paraId="0F9D78AB">
      <w:pPr>
        <w:spacing w:line="360" w:lineRule="auto"/>
        <w:ind w:firstLine="480"/>
        <w:rPr>
          <w:rStyle w:val="158"/>
          <w:rFonts w:ascii="宋体" w:hAnsi="宋体"/>
          <w:sz w:val="24"/>
          <w:highlight w:val="none"/>
        </w:rPr>
      </w:pPr>
      <w:r>
        <w:rPr>
          <w:rStyle w:val="158"/>
          <w:rFonts w:ascii="宋体" w:hAnsi="宋体"/>
          <w:sz w:val="24"/>
          <w:highlight w:val="none"/>
        </w:rPr>
        <w:t>特此声明。</w:t>
      </w:r>
    </w:p>
    <w:p w14:paraId="59D805FD">
      <w:pPr>
        <w:spacing w:line="360" w:lineRule="auto"/>
        <w:ind w:firstLine="480"/>
        <w:rPr>
          <w:rStyle w:val="158"/>
          <w:rFonts w:ascii="宋体" w:hAnsi="宋体"/>
          <w:sz w:val="24"/>
          <w:highlight w:val="none"/>
        </w:rPr>
      </w:pPr>
      <w:r>
        <w:rPr>
          <w:rStyle w:val="158"/>
          <w:rFonts w:ascii="宋体" w:hAnsi="宋体"/>
          <w:sz w:val="24"/>
          <w:highlight w:val="none"/>
        </w:rPr>
        <w:t>本单位对上述声明的真实性负责。如有虚假，将依法承担相应责任。</w:t>
      </w:r>
    </w:p>
    <w:p w14:paraId="592D808F">
      <w:pPr>
        <w:pStyle w:val="78"/>
        <w:pBdr>
          <w:top w:val="none" w:color="000000" w:sz="0" w:space="0"/>
          <w:left w:val="none" w:color="000000" w:sz="0" w:space="0"/>
          <w:bottom w:val="none" w:color="000000" w:sz="0" w:space="0"/>
          <w:right w:val="none" w:color="000000" w:sz="0" w:space="0"/>
        </w:pBdr>
        <w:spacing w:line="85" w:lineRule="atLeast"/>
      </w:pPr>
      <w:r>
        <w:rPr>
          <w:rFonts w:asciiTheme="minorEastAsia" w:hAnsiTheme="minorEastAsia" w:eastAsiaTheme="minorEastAsia" w:cstheme="minorBidi"/>
          <w:color w:val="000000"/>
          <w:sz w:val="24"/>
        </w:rPr>
        <w:t> </w:t>
      </w:r>
    </w:p>
    <w:p w14:paraId="59C48B97">
      <w:pPr>
        <w:pStyle w:val="78"/>
        <w:pBdr>
          <w:top w:val="none" w:color="000000" w:sz="0" w:space="0"/>
          <w:left w:val="none" w:color="000000" w:sz="0" w:space="0"/>
          <w:bottom w:val="none" w:color="000000" w:sz="0" w:space="0"/>
          <w:right w:val="none" w:color="000000" w:sz="0" w:space="0"/>
        </w:pBdr>
        <w:spacing w:line="360" w:lineRule="auto"/>
        <w:ind w:firstLine="3600"/>
        <w:rPr>
          <w:rFonts w:ascii="宋体" w:hAnsi="宋体"/>
          <w:color w:val="000000"/>
          <w:sz w:val="24"/>
        </w:rPr>
      </w:pPr>
    </w:p>
    <w:p w14:paraId="5ADC2C1B">
      <w:pPr>
        <w:pStyle w:val="79"/>
      </w:pPr>
    </w:p>
    <w:p w14:paraId="1FD329F2">
      <w:pPr>
        <w:pStyle w:val="78"/>
        <w:pBdr>
          <w:top w:val="none" w:color="000000" w:sz="0" w:space="0"/>
          <w:left w:val="none" w:color="000000" w:sz="0" w:space="0"/>
          <w:bottom w:val="none" w:color="000000" w:sz="0" w:space="0"/>
          <w:right w:val="none" w:color="000000" w:sz="0" w:space="0"/>
        </w:pBdr>
        <w:spacing w:line="360" w:lineRule="auto"/>
        <w:ind w:firstLine="4800"/>
      </w:pPr>
      <w:r>
        <w:rPr>
          <w:rFonts w:asciiTheme="minorEastAsia" w:hAnsiTheme="minorEastAsia" w:eastAsiaTheme="minorEastAsia" w:cstheme="minorBidi"/>
          <w:color w:val="000000"/>
          <w:sz w:val="24"/>
        </w:rPr>
        <w:t>投标单位（电子签章）： </w:t>
      </w:r>
    </w:p>
    <w:p w14:paraId="22472882">
      <w:pPr>
        <w:pStyle w:val="78"/>
        <w:pBdr>
          <w:top w:val="none" w:color="000000" w:sz="0" w:space="0"/>
          <w:left w:val="none" w:color="000000" w:sz="0" w:space="0"/>
          <w:bottom w:val="none" w:color="000000" w:sz="0" w:space="0"/>
          <w:right w:val="none" w:color="000000" w:sz="0" w:space="0"/>
        </w:pBdr>
        <w:spacing w:line="360" w:lineRule="auto"/>
        <w:ind w:firstLine="1680"/>
      </w:pPr>
      <w:r>
        <w:rPr>
          <w:rFonts w:asciiTheme="minorEastAsia" w:hAnsiTheme="minorEastAsia" w:eastAsiaTheme="minorEastAsia" w:cstheme="minorBidi"/>
          <w:color w:val="000000"/>
          <w:sz w:val="24"/>
        </w:rPr>
        <w:t>法定代表人（负责人）或授权代表（签字或盖章）：</w:t>
      </w:r>
    </w:p>
    <w:p w14:paraId="34BD8B5D">
      <w:pPr>
        <w:pStyle w:val="78"/>
        <w:pBdr>
          <w:top w:val="none" w:color="000000" w:sz="0" w:space="0"/>
          <w:left w:val="none" w:color="000000" w:sz="0" w:space="0"/>
          <w:bottom w:val="none" w:color="000000" w:sz="0" w:space="0"/>
          <w:right w:val="none" w:color="000000" w:sz="0" w:space="0"/>
        </w:pBdr>
        <w:spacing w:line="360" w:lineRule="auto"/>
        <w:ind w:firstLine="5949"/>
      </w:pPr>
      <w:r>
        <w:rPr>
          <w:rFonts w:asciiTheme="minorEastAsia" w:hAnsiTheme="minorEastAsia" w:eastAsiaTheme="minorEastAsia" w:cstheme="minorBidi"/>
          <w:color w:val="000000"/>
          <w:sz w:val="24"/>
        </w:rPr>
        <w:t>日</w:t>
      </w:r>
      <w:r>
        <w:rPr>
          <w:rFonts w:hint="eastAsia" w:asciiTheme="minorEastAsia" w:hAnsiTheme="minorEastAsia" w:eastAsiaTheme="minorEastAsia" w:cstheme="minorBidi"/>
          <w:color w:val="000000"/>
          <w:sz w:val="24"/>
          <w:lang w:val="en-US" w:eastAsia="zh-CN"/>
        </w:rPr>
        <w:t xml:space="preserve">    </w:t>
      </w:r>
      <w:r>
        <w:rPr>
          <w:rFonts w:asciiTheme="minorEastAsia" w:hAnsiTheme="minorEastAsia" w:eastAsiaTheme="minorEastAsia" w:cstheme="minorBidi"/>
          <w:color w:val="000000"/>
          <w:sz w:val="24"/>
        </w:rPr>
        <w:t>期：  </w:t>
      </w:r>
    </w:p>
    <w:p w14:paraId="69271677">
      <w:pPr>
        <w:pStyle w:val="78"/>
        <w:pBdr>
          <w:top w:val="none" w:color="000000" w:sz="0" w:space="0"/>
          <w:left w:val="none" w:color="000000" w:sz="0" w:space="0"/>
          <w:bottom w:val="none" w:color="000000" w:sz="0" w:space="0"/>
          <w:right w:val="none" w:color="000000" w:sz="0" w:space="0"/>
        </w:pBdr>
        <w:spacing w:before="210" w:after="120" w:line="85" w:lineRule="atLeast"/>
        <w:jc w:val="left"/>
      </w:pPr>
      <w:r>
        <w:rPr>
          <w:rFonts w:asciiTheme="minorEastAsia" w:hAnsiTheme="minorEastAsia" w:eastAsiaTheme="minorEastAsia" w:cstheme="minorBidi"/>
        </w:rPr>
        <w:br w:type="page" w:clear="all"/>
      </w:r>
      <w:r>
        <w:rPr>
          <w:rFonts w:asciiTheme="minorEastAsia" w:hAnsiTheme="minorEastAsia" w:eastAsiaTheme="minorEastAsia" w:cstheme="minorBidi"/>
        </w:rPr>
        <w:t>12、残疾人福利性单位声明函</w:t>
      </w:r>
    </w:p>
    <w:p w14:paraId="03172F42">
      <w:pPr>
        <w:pStyle w:val="78"/>
        <w:pBdr>
          <w:top w:val="none" w:color="000000" w:sz="0" w:space="0"/>
          <w:left w:val="none" w:color="000000" w:sz="0" w:space="0"/>
          <w:bottom w:val="none" w:color="000000" w:sz="0" w:space="0"/>
          <w:right w:val="none" w:color="000000" w:sz="0" w:space="0"/>
        </w:pBdr>
        <w:spacing w:before="210" w:after="120" w:line="85" w:lineRule="atLeast"/>
        <w:jc w:val="left"/>
      </w:pPr>
    </w:p>
    <w:p w14:paraId="71BA33DD">
      <w:pPr>
        <w:pStyle w:val="78"/>
        <w:pBdr>
          <w:top w:val="none" w:color="000000" w:sz="0" w:space="0"/>
          <w:left w:val="none" w:color="000000" w:sz="0" w:space="0"/>
          <w:bottom w:val="none" w:color="000000" w:sz="0" w:space="0"/>
          <w:right w:val="none" w:color="000000" w:sz="0" w:space="0"/>
        </w:pBdr>
        <w:spacing w:line="587" w:lineRule="atLeast"/>
        <w:jc w:val="center"/>
      </w:pPr>
      <w:r>
        <w:rPr>
          <w:rFonts w:asciiTheme="minorEastAsia" w:hAnsiTheme="minorEastAsia" w:eastAsiaTheme="minorEastAsia" w:cstheme="minorBidi"/>
          <w:b/>
          <w:color w:val="000000"/>
          <w:sz w:val="36"/>
        </w:rPr>
        <w:t>残疾人福利性单位声明函</w:t>
      </w:r>
    </w:p>
    <w:p w14:paraId="7900BD1E">
      <w:pPr>
        <w:pStyle w:val="80"/>
        <w:spacing w:line="0" w:lineRule="atLeast"/>
        <w:jc w:val="center"/>
        <w:rPr>
          <w:rFonts w:ascii="宋体" w:hAnsi="宋体"/>
          <w:color w:val="FF0000"/>
          <w:sz w:val="24"/>
        </w:rPr>
      </w:pPr>
      <w:r>
        <w:rPr>
          <w:rFonts w:asciiTheme="minorEastAsia" w:hAnsiTheme="minorEastAsia" w:eastAsiaTheme="minorEastAsia" w:cstheme="minorBidi"/>
          <w:b/>
          <w:bCs/>
          <w:color w:val="FF0000"/>
          <w:sz w:val="24"/>
        </w:rPr>
        <w:t>（注：如供应商不属于残疾人福利性单位，不需提供此声明函）</w:t>
      </w:r>
    </w:p>
    <w:p w14:paraId="67CF90FC">
      <w:pPr>
        <w:pStyle w:val="78"/>
        <w:pBdr>
          <w:top w:val="none" w:color="000000" w:sz="0" w:space="0"/>
          <w:left w:val="none" w:color="000000" w:sz="0" w:space="0"/>
          <w:bottom w:val="none" w:color="000000" w:sz="0" w:space="0"/>
          <w:right w:val="none" w:color="000000" w:sz="0" w:space="0"/>
        </w:pBdr>
        <w:spacing w:line="519" w:lineRule="atLeast"/>
        <w:rPr>
          <w:rFonts w:ascii="宋体" w:hAnsi="宋体"/>
          <w:color w:val="000000"/>
          <w:spacing w:val="6"/>
          <w:sz w:val="24"/>
        </w:rPr>
      </w:pPr>
    </w:p>
    <w:p w14:paraId="32D849B5">
      <w:pPr>
        <w:pStyle w:val="78"/>
        <w:pBdr>
          <w:top w:val="none" w:color="000000" w:sz="0" w:space="0"/>
          <w:left w:val="none" w:color="000000" w:sz="0" w:space="0"/>
          <w:bottom w:val="none" w:color="000000" w:sz="0" w:space="0"/>
          <w:right w:val="none" w:color="000000" w:sz="0" w:space="0"/>
        </w:pBdr>
        <w:spacing w:line="519" w:lineRule="atLeast"/>
        <w:ind w:firstLine="504"/>
        <w:rPr>
          <w:rFonts w:hint="eastAsia" w:ascii="宋体" w:hAnsi="宋体" w:eastAsiaTheme="minorEastAsia"/>
          <w:color w:val="000000"/>
          <w:spacing w:val="6"/>
          <w:sz w:val="24"/>
          <w:lang w:eastAsia="zh-CN"/>
        </w:rPr>
      </w:pPr>
      <w:r>
        <w:rPr>
          <w:rFonts w:asciiTheme="minorEastAsia" w:hAnsiTheme="minorEastAsia" w:eastAsiaTheme="minorEastAsia" w:cstheme="minorBidi"/>
          <w:color w:val="000000"/>
          <w:spacing w:val="6"/>
          <w:sz w:val="24"/>
        </w:rPr>
        <w:t>项目编号：</w:t>
      </w:r>
      <w:r>
        <w:rPr>
          <w:rFonts w:hint="eastAsia" w:asciiTheme="minorEastAsia" w:hAnsiTheme="minorEastAsia" w:eastAsiaTheme="minorEastAsia" w:cstheme="minorBidi"/>
          <w:color w:val="000000"/>
          <w:spacing w:val="6"/>
          <w:sz w:val="24"/>
          <w:lang w:eastAsia="zh-CN"/>
        </w:rPr>
        <w:t>JSZC-320321-JSGR-C2026-0001</w:t>
      </w:r>
    </w:p>
    <w:p w14:paraId="50FAF712">
      <w:pPr>
        <w:pStyle w:val="78"/>
        <w:pBdr>
          <w:top w:val="none" w:color="000000" w:sz="0" w:space="0"/>
          <w:left w:val="none" w:color="000000" w:sz="0" w:space="0"/>
          <w:bottom w:val="none" w:color="000000" w:sz="0" w:space="0"/>
          <w:right w:val="none" w:color="000000" w:sz="0" w:space="0"/>
        </w:pBdr>
        <w:spacing w:line="519" w:lineRule="atLeast"/>
        <w:ind w:firstLine="504"/>
      </w:pPr>
      <w:r>
        <w:rPr>
          <w:rFonts w:asciiTheme="minorEastAsia" w:hAnsiTheme="minorEastAsia" w:eastAsiaTheme="minorEastAsia" w:cstheme="minorBidi"/>
          <w:color w:val="000000"/>
          <w:spacing w:val="6"/>
          <w:sz w:val="24"/>
        </w:rPr>
        <w:t>项目名称：</w:t>
      </w:r>
      <w:r>
        <w:rPr>
          <w:rFonts w:hint="eastAsia" w:asciiTheme="minorEastAsia" w:hAnsiTheme="minorEastAsia" w:eastAsiaTheme="minorEastAsia" w:cstheme="minorBidi"/>
          <w:color w:val="000000"/>
          <w:spacing w:val="6"/>
          <w:sz w:val="24"/>
          <w:lang w:eastAsia="zh-CN"/>
        </w:rPr>
        <w:t>丰县</w:t>
      </w:r>
      <w:r>
        <w:rPr>
          <w:rFonts w:hint="eastAsia"/>
          <w:sz w:val="24"/>
          <w:lang w:val="en-US" w:eastAsia="zh-CN"/>
        </w:rPr>
        <w:t>2025年度国土变更调查</w:t>
      </w:r>
      <w:r>
        <w:rPr>
          <w:rFonts w:hint="eastAsia" w:asciiTheme="minorEastAsia" w:hAnsiTheme="minorEastAsia" w:eastAsiaTheme="minorEastAsia" w:cstheme="minorBidi"/>
          <w:color w:val="000000"/>
          <w:spacing w:val="6"/>
          <w:sz w:val="24"/>
          <w:lang w:eastAsia="zh-CN"/>
        </w:rPr>
        <w:t>项目，</w:t>
      </w:r>
      <w:r>
        <w:rPr>
          <w:rFonts w:asciiTheme="minorEastAsia" w:hAnsiTheme="minorEastAsia" w:eastAsiaTheme="minorEastAsia" w:cstheme="minorBidi"/>
          <w:color w:val="000000"/>
          <w:spacing w:val="6"/>
          <w:sz w:val="24"/>
        </w:rPr>
        <w:t>本单位郑重声明，根据《财政部 民政部 中国残疾人联合会关于促进残疾人就业政府采购政策的通知》（财库</w:t>
      </w:r>
      <w:r>
        <w:rPr>
          <w:rFonts w:asciiTheme="minorEastAsia" w:hAnsiTheme="minorEastAsia" w:eastAsiaTheme="minorEastAsia" w:cstheme="minorBidi"/>
          <w:color w:val="000000"/>
          <w:sz w:val="24"/>
        </w:rPr>
        <w:t>〔2017〕 141</w:t>
      </w:r>
      <w:r>
        <w:rPr>
          <w:rFonts w:asciiTheme="minorEastAsia" w:hAnsiTheme="minorEastAsia" w:eastAsiaTheme="minorEastAsia" w:cstheme="minorBidi"/>
          <w:color w:val="000000"/>
          <w:spacing w:val="6"/>
          <w:sz w:val="24"/>
        </w:rPr>
        <w:t>号）的规定，本单位为符合条件的残疾人福利性单位，且本单位参加</w:t>
      </w:r>
      <w:r>
        <w:rPr>
          <w:rFonts w:asciiTheme="minorEastAsia" w:hAnsiTheme="minorEastAsia" w:eastAsiaTheme="minorEastAsia" w:cstheme="minorBidi"/>
          <w:color w:val="000000"/>
          <w:spacing w:val="6"/>
          <w:sz w:val="24"/>
          <w:u w:val="single"/>
        </w:rPr>
        <w:t>     </w:t>
      </w:r>
      <w:r>
        <w:rPr>
          <w:rFonts w:hint="eastAsia" w:asciiTheme="minorEastAsia" w:hAnsiTheme="minorEastAsia" w:cstheme="minorBidi"/>
          <w:color w:val="000000"/>
          <w:spacing w:val="6"/>
          <w:sz w:val="24"/>
          <w:u w:val="single"/>
        </w:rPr>
        <w:t xml:space="preserve">   </w:t>
      </w:r>
      <w:r>
        <w:rPr>
          <w:rFonts w:asciiTheme="minorEastAsia" w:hAnsiTheme="minorEastAsia" w:eastAsiaTheme="minorEastAsia" w:cstheme="minorBidi"/>
          <w:color w:val="000000"/>
          <w:spacing w:val="6"/>
          <w:sz w:val="24"/>
          <w:u w:val="single"/>
        </w:rPr>
        <w:t>   </w:t>
      </w:r>
      <w:r>
        <w:rPr>
          <w:rFonts w:asciiTheme="minorEastAsia" w:hAnsiTheme="minorEastAsia" w:eastAsiaTheme="minorEastAsia" w:cstheme="minorBidi"/>
          <w:color w:val="000000"/>
          <w:spacing w:val="6"/>
          <w:sz w:val="24"/>
        </w:rPr>
        <w:t>单位的</w:t>
      </w:r>
      <w:r>
        <w:rPr>
          <w:rFonts w:asciiTheme="minorEastAsia" w:hAnsiTheme="minorEastAsia" w:eastAsiaTheme="minorEastAsia" w:cstheme="minorBidi"/>
          <w:color w:val="000000"/>
          <w:spacing w:val="6"/>
          <w:sz w:val="24"/>
          <w:u w:val="single"/>
        </w:rPr>
        <w:t>         </w:t>
      </w:r>
      <w:r>
        <w:rPr>
          <w:rFonts w:asciiTheme="minorEastAsia" w:hAnsiTheme="minorEastAsia" w:eastAsiaTheme="minorEastAsia" w:cstheme="minorBidi"/>
          <w:color w:val="000000"/>
          <w:spacing w:val="6"/>
          <w:sz w:val="24"/>
        </w:rPr>
        <w:t>项目采购活动提供本单位制造的货物（由本单位承担工程/提供服务），或者提供其他残疾人福利性单位制造的货物（不包括使用非残疾人福利性单位注册商标的货物）。</w:t>
      </w:r>
    </w:p>
    <w:p w14:paraId="3FCAEC9E">
      <w:pPr>
        <w:pStyle w:val="78"/>
        <w:pBdr>
          <w:top w:val="none" w:color="000000" w:sz="0" w:space="0"/>
          <w:left w:val="none" w:color="000000" w:sz="0" w:space="0"/>
          <w:bottom w:val="none" w:color="000000" w:sz="0" w:space="0"/>
          <w:right w:val="none" w:color="000000" w:sz="0" w:space="0"/>
        </w:pBdr>
        <w:spacing w:line="519" w:lineRule="atLeast"/>
        <w:ind w:firstLine="504"/>
      </w:pPr>
      <w:r>
        <w:rPr>
          <w:rFonts w:asciiTheme="minorEastAsia" w:hAnsiTheme="minorEastAsia" w:eastAsiaTheme="minorEastAsia" w:cstheme="minorBidi"/>
          <w:color w:val="000000"/>
          <w:spacing w:val="6"/>
          <w:sz w:val="24"/>
        </w:rPr>
        <w:t>本单位对上述声明的真实性负责。如有虚假，将依法承担相应责任。</w:t>
      </w:r>
    </w:p>
    <w:p w14:paraId="399403C3">
      <w:pPr>
        <w:pStyle w:val="78"/>
        <w:pBdr>
          <w:top w:val="none" w:color="000000" w:sz="0" w:space="0"/>
          <w:left w:val="none" w:color="000000" w:sz="0" w:space="0"/>
          <w:bottom w:val="none" w:color="000000" w:sz="0" w:space="0"/>
          <w:right w:val="none" w:color="000000" w:sz="0" w:space="0"/>
        </w:pBdr>
        <w:spacing w:line="519" w:lineRule="atLeast"/>
        <w:ind w:firstLine="504"/>
      </w:pPr>
      <w:r>
        <w:rPr>
          <w:rFonts w:asciiTheme="minorEastAsia" w:hAnsiTheme="minorEastAsia" w:eastAsiaTheme="minorEastAsia" w:cstheme="minorBidi"/>
          <w:color w:val="000000"/>
          <w:spacing w:val="6"/>
          <w:sz w:val="24"/>
        </w:rPr>
        <w:t> </w:t>
      </w:r>
    </w:p>
    <w:p w14:paraId="06681A22">
      <w:pPr>
        <w:pStyle w:val="78"/>
        <w:pBdr>
          <w:top w:val="none" w:color="000000" w:sz="0" w:space="0"/>
          <w:left w:val="none" w:color="000000" w:sz="0" w:space="0"/>
          <w:bottom w:val="none" w:color="000000" w:sz="0" w:space="0"/>
          <w:right w:val="none" w:color="000000" w:sz="0" w:space="0"/>
        </w:pBdr>
        <w:spacing w:line="519" w:lineRule="atLeast"/>
        <w:ind w:firstLine="504"/>
      </w:pPr>
      <w:r>
        <w:rPr>
          <w:rFonts w:asciiTheme="minorEastAsia" w:hAnsiTheme="minorEastAsia" w:eastAsiaTheme="minorEastAsia" w:cstheme="minorBidi"/>
          <w:color w:val="000000"/>
          <w:spacing w:val="6"/>
          <w:sz w:val="24"/>
        </w:rPr>
        <w:t> </w:t>
      </w:r>
    </w:p>
    <w:p w14:paraId="533FBC10">
      <w:pPr>
        <w:pStyle w:val="78"/>
        <w:pBdr>
          <w:top w:val="none" w:color="000000" w:sz="0" w:space="0"/>
          <w:left w:val="none" w:color="000000" w:sz="0" w:space="0"/>
          <w:bottom w:val="none" w:color="000000" w:sz="0" w:space="0"/>
          <w:right w:val="none" w:color="000000" w:sz="0" w:space="0"/>
        </w:pBdr>
        <w:spacing w:line="519" w:lineRule="atLeast"/>
        <w:ind w:right="1560" w:firstLine="504"/>
        <w:jc w:val="center"/>
      </w:pPr>
      <w:r>
        <w:rPr>
          <w:rFonts w:asciiTheme="minorEastAsia" w:hAnsiTheme="minorEastAsia" w:eastAsiaTheme="minorEastAsia" w:cstheme="minorBidi"/>
          <w:color w:val="000000"/>
          <w:spacing w:val="6"/>
          <w:sz w:val="24"/>
        </w:rPr>
        <w:t>                  </w:t>
      </w:r>
      <w:r>
        <w:rPr>
          <w:rFonts w:hint="eastAsia" w:asciiTheme="minorEastAsia" w:hAnsiTheme="minorEastAsia" w:eastAsiaTheme="minorEastAsia" w:cstheme="minorBidi"/>
          <w:color w:val="000000"/>
          <w:spacing w:val="6"/>
          <w:sz w:val="24"/>
          <w:lang w:val="en-US" w:eastAsia="zh-CN"/>
        </w:rPr>
        <w:t>投标单位</w:t>
      </w:r>
      <w:r>
        <w:rPr>
          <w:rFonts w:asciiTheme="minorEastAsia" w:hAnsiTheme="minorEastAsia" w:eastAsiaTheme="minorEastAsia" w:cstheme="minorBidi"/>
          <w:color w:val="000000"/>
          <w:spacing w:val="6"/>
          <w:sz w:val="24"/>
        </w:rPr>
        <w:t>名称（电子签章）：</w:t>
      </w:r>
    </w:p>
    <w:p w14:paraId="057CC0F2">
      <w:pPr>
        <w:pStyle w:val="78"/>
        <w:pBdr>
          <w:top w:val="none" w:color="000000" w:sz="0" w:space="0"/>
          <w:left w:val="none" w:color="000000" w:sz="0" w:space="0"/>
          <w:bottom w:val="none" w:color="000000" w:sz="0" w:space="0"/>
          <w:right w:val="none" w:color="000000" w:sz="0" w:space="0"/>
        </w:pBdr>
        <w:spacing w:line="519" w:lineRule="atLeast"/>
        <w:ind w:right="1560" w:firstLine="504"/>
        <w:jc w:val="center"/>
      </w:pPr>
      <w:r>
        <w:rPr>
          <w:rFonts w:asciiTheme="minorEastAsia" w:hAnsiTheme="minorEastAsia" w:eastAsiaTheme="minorEastAsia" w:cstheme="minorBidi"/>
          <w:color w:val="000000"/>
          <w:spacing w:val="6"/>
          <w:sz w:val="24"/>
        </w:rPr>
        <w:t>            </w:t>
      </w:r>
      <w:r>
        <w:rPr>
          <w:rFonts w:hint="eastAsia" w:asciiTheme="minorEastAsia" w:hAnsiTheme="minorEastAsia" w:cstheme="minorBidi"/>
          <w:color w:val="000000"/>
          <w:spacing w:val="6"/>
          <w:sz w:val="24"/>
        </w:rPr>
        <w:t xml:space="preserve">     </w:t>
      </w:r>
      <w:r>
        <w:rPr>
          <w:rFonts w:asciiTheme="minorEastAsia" w:hAnsiTheme="minorEastAsia" w:eastAsiaTheme="minorEastAsia" w:cstheme="minorBidi"/>
          <w:color w:val="000000"/>
          <w:spacing w:val="6"/>
          <w:sz w:val="24"/>
        </w:rPr>
        <w:t> </w:t>
      </w:r>
      <w:r>
        <w:rPr>
          <w:rFonts w:hint="eastAsia" w:asciiTheme="minorEastAsia" w:hAnsiTheme="minorEastAsia" w:eastAsiaTheme="minorEastAsia" w:cstheme="minorBidi"/>
          <w:color w:val="000000"/>
          <w:spacing w:val="6"/>
          <w:sz w:val="24"/>
          <w:lang w:val="en-US" w:eastAsia="zh-CN"/>
        </w:rPr>
        <w:t xml:space="preserve">               </w:t>
      </w:r>
      <w:r>
        <w:rPr>
          <w:rFonts w:asciiTheme="minorEastAsia" w:hAnsiTheme="minorEastAsia" w:eastAsiaTheme="minorEastAsia" w:cstheme="minorBidi"/>
          <w:color w:val="000000"/>
          <w:spacing w:val="6"/>
          <w:sz w:val="24"/>
        </w:rPr>
        <w:t>日</w:t>
      </w:r>
      <w:r>
        <w:rPr>
          <w:rFonts w:hint="eastAsia" w:asciiTheme="minorEastAsia" w:hAnsiTheme="minorEastAsia" w:cstheme="minorBidi"/>
          <w:color w:val="000000"/>
          <w:spacing w:val="6"/>
          <w:sz w:val="24"/>
        </w:rPr>
        <w:t xml:space="preserve">     </w:t>
      </w:r>
      <w:r>
        <w:rPr>
          <w:rFonts w:asciiTheme="minorEastAsia" w:hAnsiTheme="minorEastAsia" w:eastAsiaTheme="minorEastAsia" w:cstheme="minorBidi"/>
          <w:color w:val="000000"/>
          <w:spacing w:val="6"/>
          <w:sz w:val="24"/>
        </w:rPr>
        <w:t>期：</w:t>
      </w:r>
    </w:p>
    <w:p w14:paraId="7C56F53C">
      <w:pPr>
        <w:pStyle w:val="78"/>
        <w:pBdr>
          <w:top w:val="none" w:color="000000" w:sz="0" w:space="0"/>
          <w:left w:val="none" w:color="000000" w:sz="0" w:space="0"/>
          <w:bottom w:val="none" w:color="000000" w:sz="0" w:space="0"/>
          <w:right w:val="none" w:color="000000" w:sz="0" w:space="0"/>
        </w:pBdr>
        <w:spacing w:line="519" w:lineRule="atLeast"/>
      </w:pPr>
      <w:r>
        <w:rPr>
          <w:rFonts w:asciiTheme="minorEastAsia" w:hAnsiTheme="minorEastAsia" w:eastAsiaTheme="minorEastAsia" w:cstheme="minorBidi"/>
          <w:color w:val="000000"/>
          <w:sz w:val="24"/>
        </w:rPr>
        <w:t> </w:t>
      </w:r>
    </w:p>
    <w:p w14:paraId="5D3A1760">
      <w:pPr>
        <w:pStyle w:val="78"/>
        <w:pBdr>
          <w:top w:val="none" w:color="000000" w:sz="0" w:space="0"/>
          <w:left w:val="none" w:color="000000" w:sz="0" w:space="0"/>
          <w:bottom w:val="none" w:color="000000" w:sz="0" w:space="0"/>
          <w:right w:val="none" w:color="000000" w:sz="0" w:space="0"/>
        </w:pBdr>
        <w:spacing w:line="519" w:lineRule="atLeast"/>
      </w:pPr>
      <w:r>
        <w:rPr>
          <w:rFonts w:asciiTheme="minorEastAsia" w:hAnsiTheme="minorEastAsia" w:eastAsiaTheme="minorEastAsia" w:cstheme="minorBidi"/>
          <w:color w:val="000000"/>
          <w:sz w:val="24"/>
        </w:rPr>
        <w:t>说明：</w:t>
      </w:r>
    </w:p>
    <w:p w14:paraId="2DADC6FC">
      <w:pPr>
        <w:pStyle w:val="78"/>
        <w:pBdr>
          <w:top w:val="none" w:color="000000" w:sz="0" w:space="0"/>
          <w:left w:val="none" w:color="000000" w:sz="0" w:space="0"/>
          <w:bottom w:val="none" w:color="000000" w:sz="0" w:space="0"/>
          <w:right w:val="none" w:color="000000" w:sz="0" w:space="0"/>
        </w:pBdr>
        <w:spacing w:line="519" w:lineRule="atLeast"/>
        <w:ind w:firstLine="480"/>
      </w:pPr>
      <w:r>
        <w:rPr>
          <w:rFonts w:asciiTheme="minorEastAsia" w:hAnsiTheme="minorEastAsia" w:eastAsiaTheme="minorEastAsia" w:cstheme="minorBidi"/>
          <w:color w:val="000000"/>
          <w:sz w:val="24"/>
        </w:rPr>
        <w:t>中标、成交供应商为残疾人福利性单位的，采购人或者其委托的采购代理机构应当随中标、成交结果同时公告其《残疾人福利性单位声明函》，接受社会监督。</w:t>
      </w:r>
    </w:p>
    <w:p w14:paraId="1A546115">
      <w:pPr>
        <w:pStyle w:val="78"/>
        <w:pBdr>
          <w:top w:val="none" w:color="000000" w:sz="0" w:space="0"/>
          <w:left w:val="none" w:color="000000" w:sz="0" w:space="0"/>
          <w:bottom w:val="none" w:color="000000" w:sz="0" w:space="0"/>
          <w:right w:val="none" w:color="000000" w:sz="0" w:space="0"/>
        </w:pBdr>
        <w:spacing w:line="519" w:lineRule="atLeast"/>
        <w:ind w:firstLine="480"/>
      </w:pPr>
      <w:r>
        <w:rPr>
          <w:rFonts w:asciiTheme="minorEastAsia" w:hAnsiTheme="minorEastAsia" w:eastAsiaTheme="minorEastAsia" w:cstheme="minorBidi"/>
          <w:color w:val="000000"/>
          <w:sz w:val="24"/>
        </w:rPr>
        <w:t>供应商提供的《残疾人福利性单位声明函》与事实不符的，依照《政府采购法》第七十七条第一款的规定追究法律责任。</w:t>
      </w:r>
    </w:p>
    <w:p w14:paraId="4843EE79">
      <w:pPr>
        <w:pStyle w:val="78"/>
        <w:pBdr>
          <w:top w:val="none" w:color="000000" w:sz="0" w:space="0"/>
          <w:left w:val="none" w:color="000000" w:sz="0" w:space="0"/>
          <w:bottom w:val="none" w:color="000000" w:sz="0" w:space="0"/>
          <w:right w:val="none" w:color="000000" w:sz="0" w:space="0"/>
        </w:pBdr>
        <w:ind w:firstLine="600"/>
      </w:pPr>
      <w:r>
        <w:rPr>
          <w:rFonts w:asciiTheme="minorEastAsia" w:hAnsiTheme="minorEastAsia" w:eastAsiaTheme="minorEastAsia" w:cstheme="minorBidi"/>
          <w:color w:val="000000"/>
          <w:sz w:val="30"/>
        </w:rPr>
        <w:t> </w:t>
      </w:r>
    </w:p>
    <w:p w14:paraId="584FDFBB">
      <w:pPr>
        <w:pStyle w:val="365"/>
        <w:spacing w:before="312" w:after="312" w:line="380" w:lineRule="exact"/>
        <w:jc w:val="center"/>
        <w:rPr>
          <w:rStyle w:val="158"/>
          <w:b/>
          <w:sz w:val="32"/>
          <w:szCs w:val="32"/>
        </w:rPr>
      </w:pPr>
    </w:p>
    <w:p w14:paraId="043C3F72">
      <w:pPr>
        <w:pStyle w:val="365"/>
        <w:spacing w:before="312" w:after="312" w:line="380" w:lineRule="exact"/>
        <w:jc w:val="center"/>
        <w:rPr>
          <w:rStyle w:val="158"/>
          <w:b/>
          <w:sz w:val="32"/>
          <w:szCs w:val="32"/>
        </w:rPr>
      </w:pPr>
    </w:p>
    <w:p w14:paraId="4F8B4399">
      <w:pPr>
        <w:jc w:val="both"/>
        <w:rPr>
          <w:rStyle w:val="158"/>
          <w:rFonts w:ascii="仿宋" w:hAnsi="仿宋" w:eastAsia="仿宋" w:cs="仿宋"/>
          <w:bCs/>
          <w:sz w:val="30"/>
          <w:szCs w:val="30"/>
        </w:rPr>
      </w:pPr>
    </w:p>
    <w:p w14:paraId="677667B0">
      <w:pPr>
        <w:pStyle w:val="78"/>
        <w:pBdr>
          <w:top w:val="none" w:color="000000" w:sz="0" w:space="0"/>
          <w:left w:val="none" w:color="000000" w:sz="0" w:space="0"/>
          <w:bottom w:val="none" w:color="000000" w:sz="0" w:space="0"/>
          <w:right w:val="none" w:color="000000" w:sz="0" w:space="0"/>
        </w:pBdr>
        <w:spacing w:before="210" w:after="120" w:line="85" w:lineRule="atLeast"/>
        <w:jc w:val="left"/>
        <w:rPr>
          <w:rFonts w:ascii="宋体" w:hAnsi="宋体"/>
          <w:bCs/>
          <w:color w:val="000000"/>
          <w:szCs w:val="21"/>
        </w:rPr>
      </w:pPr>
    </w:p>
    <w:p w14:paraId="13682961">
      <w:pPr>
        <w:pStyle w:val="78"/>
        <w:pBdr>
          <w:top w:val="none" w:color="000000" w:sz="0" w:space="0"/>
          <w:left w:val="none" w:color="000000" w:sz="0" w:space="0"/>
          <w:bottom w:val="none" w:color="000000" w:sz="0" w:space="0"/>
          <w:right w:val="none" w:color="000000" w:sz="0" w:space="0"/>
        </w:pBdr>
        <w:spacing w:before="210" w:after="120" w:line="85" w:lineRule="atLeast"/>
        <w:jc w:val="left"/>
      </w:pPr>
      <w:r>
        <w:rPr>
          <w:rFonts w:asciiTheme="minorEastAsia" w:hAnsiTheme="minorEastAsia" w:eastAsiaTheme="minorEastAsia" w:cstheme="minorBidi"/>
          <w:bCs/>
          <w:color w:val="000000"/>
          <w:szCs w:val="21"/>
        </w:rPr>
        <w:t>1</w:t>
      </w:r>
      <w:r>
        <w:rPr>
          <w:rFonts w:hint="eastAsia" w:asciiTheme="minorEastAsia" w:hAnsiTheme="minorEastAsia" w:eastAsiaTheme="minorEastAsia" w:cstheme="minorBidi"/>
          <w:bCs/>
          <w:color w:val="000000"/>
          <w:szCs w:val="21"/>
          <w:lang w:val="en-US" w:eastAsia="zh-CN"/>
        </w:rPr>
        <w:t>3</w:t>
      </w:r>
      <w:r>
        <w:rPr>
          <w:rFonts w:asciiTheme="minorEastAsia" w:hAnsiTheme="minorEastAsia" w:eastAsiaTheme="minorEastAsia" w:cstheme="minorBidi"/>
          <w:bCs/>
          <w:color w:val="000000"/>
          <w:szCs w:val="21"/>
        </w:rPr>
        <w:t>、代理服务收费标准</w:t>
      </w:r>
    </w:p>
    <w:p w14:paraId="07EA07A4">
      <w:pPr>
        <w:pStyle w:val="78"/>
        <w:pBdr>
          <w:top w:val="none" w:color="000000" w:sz="0" w:space="0"/>
          <w:left w:val="none" w:color="000000" w:sz="0" w:space="0"/>
          <w:bottom w:val="none" w:color="000000" w:sz="0" w:space="0"/>
          <w:right w:val="none" w:color="000000" w:sz="0" w:space="0"/>
        </w:pBdr>
        <w:spacing w:line="85" w:lineRule="atLeast"/>
        <w:jc w:val="center"/>
      </w:pPr>
      <w:r>
        <w:rPr>
          <w:rFonts w:asciiTheme="minorEastAsia" w:hAnsiTheme="minorEastAsia" w:eastAsiaTheme="minorEastAsia" w:cstheme="minorBidi"/>
          <w:b/>
          <w:sz w:val="36"/>
          <w:szCs w:val="36"/>
        </w:rPr>
        <w:t>代理服务收费标准</w:t>
      </w:r>
    </w:p>
    <w:bookmarkEnd w:id="6"/>
    <w:bookmarkEnd w:id="7"/>
    <w:bookmarkEnd w:id="8"/>
    <w:bookmarkEnd w:id="9"/>
    <w:bookmarkEnd w:id="10"/>
    <w:tbl>
      <w:tblPr>
        <w:tblStyle w:val="380"/>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90"/>
        <w:gridCol w:w="2569"/>
      </w:tblGrid>
      <w:tr w14:paraId="7BEE5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6790" w:type="dxa"/>
            <w:noWrap w:val="0"/>
            <w:vAlign w:val="center"/>
          </w:tcPr>
          <w:p w14:paraId="0A6E9D1B">
            <w:pPr>
              <w:keepNext w:val="0"/>
              <w:keepLines w:val="0"/>
              <w:pageBreakBefore w:val="0"/>
              <w:spacing w:line="520" w:lineRule="exact"/>
              <w:jc w:val="center"/>
              <w:rPr>
                <w:rFonts w:hint="eastAsia" w:ascii="宋体" w:hAnsi="宋体" w:eastAsia="宋体" w:cs="宋体"/>
                <w:b/>
                <w:bCs/>
                <w:color w:val="000000"/>
                <w:sz w:val="24"/>
                <w:szCs w:val="24"/>
                <w:highlight w:val="none"/>
                <w:vertAlign w:val="baseline"/>
                <w:lang w:val="en-US" w:eastAsia="zh-CN" w:bidi="ar-SA"/>
              </w:rPr>
            </w:pPr>
            <w:r>
              <w:rPr>
                <w:rFonts w:hint="eastAsia" w:ascii="宋体" w:hAnsi="宋体" w:eastAsia="宋体" w:cs="宋体"/>
                <w:b/>
                <w:bCs/>
                <w:color w:val="000000"/>
                <w:sz w:val="24"/>
                <w:szCs w:val="24"/>
                <w:highlight w:val="none"/>
                <w:vertAlign w:val="baseline"/>
                <w:lang w:val="en-US" w:eastAsia="zh-CN" w:bidi="ar-SA"/>
              </w:rPr>
              <w:t>中标或者成交金额</w:t>
            </w:r>
          </w:p>
        </w:tc>
        <w:tc>
          <w:tcPr>
            <w:tcW w:w="2569" w:type="dxa"/>
            <w:noWrap w:val="0"/>
            <w:vAlign w:val="center"/>
          </w:tcPr>
          <w:p w14:paraId="4B0C5657">
            <w:pPr>
              <w:keepNext w:val="0"/>
              <w:keepLines w:val="0"/>
              <w:pageBreakBefore w:val="0"/>
              <w:spacing w:line="520" w:lineRule="exact"/>
              <w:jc w:val="center"/>
              <w:rPr>
                <w:rFonts w:hint="eastAsia" w:ascii="宋体" w:hAnsi="宋体" w:eastAsia="宋体" w:cs="宋体"/>
                <w:b/>
                <w:bCs/>
                <w:color w:val="000000"/>
                <w:sz w:val="24"/>
                <w:szCs w:val="24"/>
                <w:highlight w:val="none"/>
                <w:vertAlign w:val="baseline"/>
                <w:lang w:val="en-US" w:eastAsia="zh-CN" w:bidi="ar-SA"/>
              </w:rPr>
            </w:pPr>
            <w:r>
              <w:rPr>
                <w:rFonts w:hint="eastAsia" w:ascii="宋体" w:hAnsi="宋体" w:eastAsia="宋体" w:cs="宋体"/>
                <w:b/>
                <w:bCs/>
                <w:color w:val="000000"/>
                <w:sz w:val="24"/>
                <w:szCs w:val="24"/>
                <w:highlight w:val="none"/>
                <w:vertAlign w:val="baseline"/>
                <w:lang w:val="en-US" w:eastAsia="zh-CN" w:bidi="ar-SA"/>
              </w:rPr>
              <w:t>费率</w:t>
            </w:r>
          </w:p>
        </w:tc>
      </w:tr>
      <w:tr w14:paraId="00A64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6790" w:type="dxa"/>
            <w:noWrap w:val="0"/>
            <w:vAlign w:val="center"/>
          </w:tcPr>
          <w:p w14:paraId="1FDB6961">
            <w:pPr>
              <w:keepNext w:val="0"/>
              <w:keepLines w:val="0"/>
              <w:pageBreakBefore w:val="0"/>
              <w:spacing w:line="520" w:lineRule="exact"/>
              <w:jc w:val="center"/>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最低收费金额（每个委托项目）</w:t>
            </w:r>
          </w:p>
        </w:tc>
        <w:tc>
          <w:tcPr>
            <w:tcW w:w="2569" w:type="dxa"/>
            <w:noWrap w:val="0"/>
            <w:vAlign w:val="center"/>
          </w:tcPr>
          <w:p w14:paraId="5D6388CC">
            <w:pPr>
              <w:keepNext w:val="0"/>
              <w:keepLines w:val="0"/>
              <w:pageBreakBefore w:val="0"/>
              <w:spacing w:line="520" w:lineRule="exact"/>
              <w:jc w:val="center"/>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5000元</w:t>
            </w:r>
          </w:p>
        </w:tc>
      </w:tr>
      <w:tr w14:paraId="0CFA2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6790" w:type="dxa"/>
            <w:noWrap w:val="0"/>
            <w:vAlign w:val="center"/>
          </w:tcPr>
          <w:p w14:paraId="7F404C6C">
            <w:pPr>
              <w:keepNext w:val="0"/>
              <w:keepLines w:val="0"/>
              <w:pageBreakBefore w:val="0"/>
              <w:spacing w:line="520" w:lineRule="exact"/>
              <w:jc w:val="center"/>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50万元以下（含50万元）</w:t>
            </w:r>
          </w:p>
        </w:tc>
        <w:tc>
          <w:tcPr>
            <w:tcW w:w="2569" w:type="dxa"/>
            <w:noWrap w:val="0"/>
            <w:vAlign w:val="center"/>
          </w:tcPr>
          <w:p w14:paraId="62294A99">
            <w:pPr>
              <w:keepNext w:val="0"/>
              <w:keepLines w:val="0"/>
              <w:pageBreakBefore w:val="0"/>
              <w:spacing w:line="520" w:lineRule="exact"/>
              <w:jc w:val="center"/>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1.6%</w:t>
            </w:r>
          </w:p>
        </w:tc>
      </w:tr>
      <w:tr w14:paraId="14455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6790" w:type="dxa"/>
            <w:noWrap w:val="0"/>
            <w:vAlign w:val="center"/>
          </w:tcPr>
          <w:p w14:paraId="06549839">
            <w:pPr>
              <w:keepNext w:val="0"/>
              <w:keepLines w:val="0"/>
              <w:pageBreakBefore w:val="0"/>
              <w:spacing w:line="520" w:lineRule="exact"/>
              <w:jc w:val="center"/>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50-400万元（含400万元）</w:t>
            </w:r>
          </w:p>
        </w:tc>
        <w:tc>
          <w:tcPr>
            <w:tcW w:w="2569" w:type="dxa"/>
            <w:noWrap w:val="0"/>
            <w:vAlign w:val="center"/>
          </w:tcPr>
          <w:p w14:paraId="0C03ABE3">
            <w:pPr>
              <w:keepNext w:val="0"/>
              <w:keepLines w:val="0"/>
              <w:pageBreakBefore w:val="0"/>
              <w:spacing w:line="520" w:lineRule="exact"/>
              <w:jc w:val="center"/>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1.5%</w:t>
            </w:r>
          </w:p>
        </w:tc>
      </w:tr>
      <w:tr w14:paraId="44102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6790" w:type="dxa"/>
            <w:noWrap w:val="0"/>
            <w:vAlign w:val="center"/>
          </w:tcPr>
          <w:p w14:paraId="3D394068">
            <w:pPr>
              <w:keepNext w:val="0"/>
              <w:keepLines w:val="0"/>
              <w:pageBreakBefore w:val="0"/>
              <w:spacing w:line="520" w:lineRule="exact"/>
              <w:jc w:val="center"/>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400-1000万元（含1000万元）</w:t>
            </w:r>
          </w:p>
        </w:tc>
        <w:tc>
          <w:tcPr>
            <w:tcW w:w="2569" w:type="dxa"/>
            <w:noWrap w:val="0"/>
            <w:vAlign w:val="center"/>
          </w:tcPr>
          <w:p w14:paraId="188F834B">
            <w:pPr>
              <w:keepNext w:val="0"/>
              <w:keepLines w:val="0"/>
              <w:pageBreakBefore w:val="0"/>
              <w:spacing w:line="520" w:lineRule="exact"/>
              <w:jc w:val="center"/>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1.1%</w:t>
            </w:r>
          </w:p>
        </w:tc>
      </w:tr>
      <w:tr w14:paraId="06DCA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6790" w:type="dxa"/>
            <w:noWrap w:val="0"/>
            <w:vAlign w:val="center"/>
          </w:tcPr>
          <w:p w14:paraId="6ACC8BFF">
            <w:pPr>
              <w:keepNext w:val="0"/>
              <w:keepLines w:val="0"/>
              <w:pageBreakBefore w:val="0"/>
              <w:spacing w:line="520" w:lineRule="exact"/>
              <w:jc w:val="center"/>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1000-5000万元（含5000万元）</w:t>
            </w:r>
          </w:p>
        </w:tc>
        <w:tc>
          <w:tcPr>
            <w:tcW w:w="2569" w:type="dxa"/>
            <w:noWrap w:val="0"/>
            <w:vAlign w:val="center"/>
          </w:tcPr>
          <w:p w14:paraId="32A532B2">
            <w:pPr>
              <w:keepNext w:val="0"/>
              <w:keepLines w:val="0"/>
              <w:pageBreakBefore w:val="0"/>
              <w:spacing w:line="520" w:lineRule="exact"/>
              <w:jc w:val="center"/>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0.8%</w:t>
            </w:r>
          </w:p>
        </w:tc>
      </w:tr>
      <w:tr w14:paraId="7309D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6790" w:type="dxa"/>
            <w:noWrap w:val="0"/>
            <w:vAlign w:val="center"/>
          </w:tcPr>
          <w:p w14:paraId="5A4DFC7A">
            <w:pPr>
              <w:keepNext w:val="0"/>
              <w:keepLines w:val="0"/>
              <w:pageBreakBefore w:val="0"/>
              <w:spacing w:line="520" w:lineRule="exact"/>
              <w:jc w:val="center"/>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5000-1亿元（含1亿元）</w:t>
            </w:r>
          </w:p>
        </w:tc>
        <w:tc>
          <w:tcPr>
            <w:tcW w:w="2569" w:type="dxa"/>
            <w:noWrap w:val="0"/>
            <w:vAlign w:val="center"/>
          </w:tcPr>
          <w:p w14:paraId="0B815F8B">
            <w:pPr>
              <w:keepNext w:val="0"/>
              <w:keepLines w:val="0"/>
              <w:pageBreakBefore w:val="0"/>
              <w:spacing w:line="520" w:lineRule="exact"/>
              <w:jc w:val="center"/>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0.25%</w:t>
            </w:r>
          </w:p>
        </w:tc>
      </w:tr>
      <w:tr w14:paraId="5AB37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6790" w:type="dxa"/>
            <w:noWrap w:val="0"/>
            <w:vAlign w:val="center"/>
          </w:tcPr>
          <w:p w14:paraId="6FFF45D6">
            <w:pPr>
              <w:keepNext w:val="0"/>
              <w:keepLines w:val="0"/>
              <w:pageBreakBefore w:val="0"/>
              <w:spacing w:line="520" w:lineRule="exact"/>
              <w:jc w:val="center"/>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1-10亿元（含10亿元）</w:t>
            </w:r>
          </w:p>
        </w:tc>
        <w:tc>
          <w:tcPr>
            <w:tcW w:w="2569" w:type="dxa"/>
            <w:noWrap w:val="0"/>
            <w:vAlign w:val="center"/>
          </w:tcPr>
          <w:p w14:paraId="7361E960">
            <w:pPr>
              <w:keepNext w:val="0"/>
              <w:keepLines w:val="0"/>
              <w:pageBreakBefore w:val="0"/>
              <w:spacing w:line="520" w:lineRule="exact"/>
              <w:jc w:val="center"/>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0.05%</w:t>
            </w:r>
          </w:p>
        </w:tc>
      </w:tr>
      <w:tr w14:paraId="54C01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6790" w:type="dxa"/>
            <w:noWrap w:val="0"/>
            <w:vAlign w:val="center"/>
          </w:tcPr>
          <w:p w14:paraId="01889F7A">
            <w:pPr>
              <w:keepNext w:val="0"/>
              <w:keepLines w:val="0"/>
              <w:pageBreakBefore w:val="0"/>
              <w:spacing w:line="520" w:lineRule="exact"/>
              <w:jc w:val="center"/>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10-50亿元（含50亿元）</w:t>
            </w:r>
          </w:p>
        </w:tc>
        <w:tc>
          <w:tcPr>
            <w:tcW w:w="2569" w:type="dxa"/>
            <w:noWrap w:val="0"/>
            <w:vAlign w:val="center"/>
          </w:tcPr>
          <w:p w14:paraId="40674A95">
            <w:pPr>
              <w:keepNext w:val="0"/>
              <w:keepLines w:val="0"/>
              <w:pageBreakBefore w:val="0"/>
              <w:spacing w:line="520" w:lineRule="exact"/>
              <w:jc w:val="center"/>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0.01%</w:t>
            </w:r>
          </w:p>
        </w:tc>
      </w:tr>
      <w:tr w14:paraId="3B20A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6790" w:type="dxa"/>
            <w:noWrap w:val="0"/>
            <w:vAlign w:val="center"/>
          </w:tcPr>
          <w:p w14:paraId="2D7D02DA">
            <w:pPr>
              <w:keepNext w:val="0"/>
              <w:keepLines w:val="0"/>
              <w:pageBreakBefore w:val="0"/>
              <w:spacing w:line="520" w:lineRule="exact"/>
              <w:jc w:val="center"/>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50亿元以上</w:t>
            </w:r>
          </w:p>
        </w:tc>
        <w:tc>
          <w:tcPr>
            <w:tcW w:w="2569" w:type="dxa"/>
            <w:noWrap w:val="0"/>
            <w:vAlign w:val="center"/>
          </w:tcPr>
          <w:p w14:paraId="436676DB">
            <w:pPr>
              <w:keepNext w:val="0"/>
              <w:keepLines w:val="0"/>
              <w:pageBreakBefore w:val="0"/>
              <w:spacing w:line="520" w:lineRule="exact"/>
              <w:jc w:val="center"/>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0.005%</w:t>
            </w:r>
          </w:p>
        </w:tc>
      </w:tr>
    </w:tbl>
    <w:p w14:paraId="75CD2B2C">
      <w:pPr>
        <w:keepNext w:val="0"/>
        <w:keepLines w:val="0"/>
        <w:pageBreakBefore w:val="0"/>
        <w:widowControl/>
        <w:spacing w:line="360" w:lineRule="auto"/>
        <w:ind w:firstLine="560"/>
        <w:jc w:val="both"/>
        <w:rPr>
          <w:rFonts w:hint="eastAsia" w:ascii="宋体" w:hAnsi="宋体" w:eastAsia="宋体" w:cs="宋体"/>
          <w:sz w:val="24"/>
          <w:szCs w:val="24"/>
        </w:rPr>
      </w:pPr>
      <w:r>
        <w:rPr>
          <w:rFonts w:hint="eastAsia" w:ascii="宋体" w:hAnsi="宋体" w:eastAsia="宋体" w:cs="宋体"/>
          <w:sz w:val="24"/>
          <w:szCs w:val="24"/>
        </w:rPr>
        <w:t>说明：</w:t>
      </w:r>
    </w:p>
    <w:p w14:paraId="134ABFEA">
      <w:pPr>
        <w:keepNext w:val="0"/>
        <w:keepLines w:val="0"/>
        <w:pageBreakBefore w:val="0"/>
        <w:widowControl/>
        <w:spacing w:line="360" w:lineRule="auto"/>
        <w:ind w:firstLine="560"/>
        <w:jc w:val="both"/>
        <w:rPr>
          <w:rFonts w:hint="eastAsia" w:ascii="宋体" w:hAnsi="宋体" w:eastAsia="宋体" w:cs="宋体"/>
          <w:sz w:val="24"/>
          <w:szCs w:val="24"/>
        </w:rPr>
      </w:pPr>
      <w:r>
        <w:rPr>
          <w:rFonts w:hint="eastAsia" w:ascii="宋体" w:hAnsi="宋体" w:eastAsia="宋体" w:cs="宋体"/>
          <w:sz w:val="24"/>
          <w:szCs w:val="24"/>
        </w:rPr>
        <w:t>1.按上表计算的收费为代理服务全过程的收费金额。</w:t>
      </w:r>
      <w:r>
        <w:rPr>
          <w:rFonts w:hint="eastAsia" w:ascii="宋体" w:hAnsi="宋体" w:eastAsia="宋体" w:cs="宋体"/>
          <w:sz w:val="24"/>
          <w:szCs w:val="24"/>
          <w:lang w:val="en-US" w:eastAsia="zh-CN"/>
        </w:rPr>
        <w:t>各社会代理机构</w:t>
      </w:r>
      <w:r>
        <w:rPr>
          <w:rFonts w:hint="eastAsia" w:ascii="宋体" w:hAnsi="宋体" w:eastAsia="宋体" w:cs="宋体"/>
          <w:sz w:val="24"/>
          <w:szCs w:val="24"/>
        </w:rPr>
        <w:t>不</w:t>
      </w:r>
      <w:r>
        <w:rPr>
          <w:rFonts w:hint="eastAsia" w:ascii="宋体" w:hAnsi="宋体" w:eastAsia="宋体" w:cs="宋体"/>
          <w:sz w:val="24"/>
          <w:szCs w:val="24"/>
          <w:lang w:val="en-US" w:eastAsia="zh-CN"/>
        </w:rPr>
        <w:t>再</w:t>
      </w:r>
      <w:r>
        <w:rPr>
          <w:rFonts w:hint="eastAsia" w:ascii="宋体" w:hAnsi="宋体" w:eastAsia="宋体" w:cs="宋体"/>
          <w:sz w:val="24"/>
          <w:szCs w:val="24"/>
        </w:rPr>
        <w:t>收取采购文件制作售卖费用。</w:t>
      </w:r>
    </w:p>
    <w:p w14:paraId="2B767B8D">
      <w:pPr>
        <w:keepNext w:val="0"/>
        <w:keepLines w:val="0"/>
        <w:pageBreakBefore w:val="0"/>
        <w:widowControl/>
        <w:spacing w:line="360" w:lineRule="auto"/>
        <w:ind w:firstLine="560"/>
        <w:jc w:val="both"/>
        <w:rPr>
          <w:rFonts w:hint="eastAsia" w:ascii="宋体" w:hAnsi="宋体" w:eastAsia="宋体" w:cs="宋体"/>
          <w:sz w:val="24"/>
          <w:szCs w:val="24"/>
        </w:rPr>
      </w:pPr>
      <w:r>
        <w:rPr>
          <w:rFonts w:hint="eastAsia" w:ascii="宋体" w:hAnsi="宋体" w:eastAsia="宋体" w:cs="宋体"/>
          <w:sz w:val="24"/>
          <w:szCs w:val="24"/>
        </w:rPr>
        <w:t>2.代理服务费按差额定率累进法计算。</w:t>
      </w:r>
    </w:p>
    <w:p w14:paraId="2487E006">
      <w:pPr>
        <w:keepNext w:val="0"/>
        <w:keepLines w:val="0"/>
        <w:pageBreakBefore w:val="0"/>
        <w:widowControl/>
        <w:spacing w:line="360" w:lineRule="auto"/>
        <w:ind w:firstLine="560"/>
        <w:jc w:val="both"/>
        <w:rPr>
          <w:rFonts w:hint="eastAsia" w:ascii="宋体" w:hAnsi="宋体" w:eastAsia="宋体" w:cs="宋体"/>
          <w:sz w:val="24"/>
          <w:szCs w:val="24"/>
        </w:rPr>
      </w:pPr>
      <w:r>
        <w:rPr>
          <w:rFonts w:hint="eastAsia" w:ascii="宋体" w:hAnsi="宋体" w:eastAsia="宋体" w:cs="宋体"/>
          <w:sz w:val="24"/>
          <w:szCs w:val="24"/>
        </w:rPr>
        <w:t>3.代理服务费基准金额（按差额定率累进法计算的）=中标金额（按差额定率累进法计算的） * 费率（%）</w:t>
      </w:r>
      <w:r>
        <w:rPr>
          <w:rFonts w:hint="eastAsia" w:ascii="宋体" w:hAnsi="宋体" w:eastAsia="宋体" w:cs="宋体"/>
          <w:sz w:val="24"/>
          <w:szCs w:val="24"/>
          <w:lang w:eastAsia="zh-CN"/>
        </w:rPr>
        <w:t>。</w:t>
      </w:r>
    </w:p>
    <w:p w14:paraId="0280B1AB">
      <w:pPr>
        <w:keepNext w:val="0"/>
        <w:keepLines w:val="0"/>
        <w:pageBreakBefore w:val="0"/>
        <w:widowControl/>
        <w:spacing w:line="360" w:lineRule="auto"/>
        <w:ind w:firstLine="560"/>
        <w:jc w:val="both"/>
        <w:rPr>
          <w:rFonts w:hint="eastAsia" w:ascii="宋体" w:hAnsi="宋体" w:eastAsia="宋体" w:cs="宋体"/>
          <w:sz w:val="24"/>
          <w:szCs w:val="24"/>
        </w:rPr>
      </w:pPr>
      <w:r>
        <w:rPr>
          <w:rFonts w:hint="eastAsia" w:ascii="宋体" w:hAnsi="宋体" w:eastAsia="宋体" w:cs="宋体"/>
          <w:sz w:val="24"/>
          <w:szCs w:val="24"/>
        </w:rPr>
        <w:t>4.代理服务费应收取金额=代理服务费基准金额（按差额定率累进法计算的）的合计数。</w:t>
      </w:r>
    </w:p>
    <w:p w14:paraId="2E4814DB">
      <w:pPr>
        <w:keepNext w:val="0"/>
        <w:keepLines w:val="0"/>
        <w:pageBreakBefore w:val="0"/>
        <w:widowControl/>
        <w:spacing w:line="360" w:lineRule="auto"/>
        <w:ind w:firstLine="560"/>
        <w:jc w:val="both"/>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sz w:val="24"/>
          <w:szCs w:val="24"/>
          <w:lang w:val="en-US" w:eastAsia="zh-CN"/>
        </w:rPr>
        <w:t>定点类等无金额或事先不能计算出价格总额的项目，按</w:t>
      </w:r>
      <w:r>
        <w:rPr>
          <w:rFonts w:hint="eastAsia" w:ascii="宋体" w:hAnsi="宋体" w:eastAsia="宋体" w:cs="宋体"/>
          <w:sz w:val="24"/>
          <w:szCs w:val="24"/>
        </w:rPr>
        <w:t>中标（成交）金额</w:t>
      </w:r>
      <w:r>
        <w:rPr>
          <w:rFonts w:hint="eastAsia" w:ascii="宋体" w:hAnsi="宋体" w:eastAsia="宋体" w:cs="宋体"/>
          <w:sz w:val="24"/>
          <w:szCs w:val="24"/>
          <w:lang w:val="en-US" w:eastAsia="zh-CN"/>
        </w:rPr>
        <w:t>100</w:t>
      </w:r>
      <w:r>
        <w:rPr>
          <w:rFonts w:hint="eastAsia" w:ascii="宋体" w:hAnsi="宋体" w:eastAsia="宋体" w:cs="宋体"/>
          <w:sz w:val="24"/>
          <w:szCs w:val="24"/>
        </w:rPr>
        <w:t>万元计算。</w:t>
      </w:r>
    </w:p>
    <w:p w14:paraId="369738D9">
      <w:pPr>
        <w:keepNext w:val="0"/>
        <w:keepLines w:val="0"/>
        <w:pageBreakBefore w:val="0"/>
        <w:widowControl/>
        <w:spacing w:line="360" w:lineRule="auto"/>
        <w:ind w:firstLine="560"/>
        <w:jc w:val="both"/>
        <w:rPr>
          <w:rFonts w:hint="eastAsia" w:ascii="宋体" w:hAnsi="宋体" w:eastAsia="宋体" w:cs="宋体"/>
          <w:sz w:val="24"/>
          <w:szCs w:val="24"/>
        </w:rPr>
      </w:pPr>
      <w:r>
        <w:rPr>
          <w:rFonts w:hint="eastAsia" w:ascii="宋体" w:hAnsi="宋体" w:eastAsia="宋体" w:cs="宋体"/>
          <w:sz w:val="24"/>
          <w:szCs w:val="24"/>
          <w:lang w:val="en-US" w:eastAsia="zh-CN"/>
        </w:rPr>
        <w:t>6.有分包（分标段）的按一个项目计算。</w:t>
      </w:r>
    </w:p>
    <w:p w14:paraId="06CA9272">
      <w:pPr>
        <w:keepNext w:val="0"/>
        <w:keepLines w:val="0"/>
        <w:pageBreakBefore w:val="0"/>
        <w:widowControl/>
        <w:spacing w:line="360" w:lineRule="auto"/>
        <w:ind w:firstLine="560"/>
        <w:jc w:val="both"/>
        <w:rPr>
          <w:rFonts w:hint="eastAsia" w:ascii="宋体" w:hAnsi="宋体" w:eastAsia="宋体" w:cs="宋体"/>
          <w:sz w:val="24"/>
          <w:szCs w:val="24"/>
          <w:lang w:eastAsia="zh-CN"/>
        </w:rPr>
      </w:pPr>
      <w:r>
        <w:rPr>
          <w:rFonts w:hint="eastAsia" w:ascii="宋体" w:hAnsi="宋体" w:eastAsia="宋体" w:cs="宋体"/>
          <w:sz w:val="24"/>
          <w:szCs w:val="24"/>
          <w:lang w:val="en-US" w:eastAsia="zh-CN"/>
        </w:rPr>
        <w:t>7</w:t>
      </w:r>
      <w:r>
        <w:rPr>
          <w:rFonts w:hint="eastAsia" w:ascii="宋体" w:hAnsi="宋体" w:eastAsia="宋体" w:cs="宋体"/>
          <w:sz w:val="24"/>
          <w:szCs w:val="24"/>
        </w:rPr>
        <w:t>.以上价格为协会指导价，双方可</w:t>
      </w:r>
      <w:r>
        <w:rPr>
          <w:rFonts w:hint="eastAsia" w:ascii="宋体" w:hAnsi="宋体" w:eastAsia="宋体" w:cs="宋体"/>
          <w:sz w:val="24"/>
          <w:szCs w:val="24"/>
          <w:lang w:val="en-US" w:eastAsia="zh-CN"/>
        </w:rPr>
        <w:t>根据项目难易程度和优质优价原则</w:t>
      </w:r>
      <w:r>
        <w:rPr>
          <w:rFonts w:hint="eastAsia" w:ascii="宋体" w:hAnsi="宋体" w:eastAsia="宋体" w:cs="宋体"/>
          <w:sz w:val="24"/>
          <w:szCs w:val="24"/>
        </w:rPr>
        <w:t>协商</w:t>
      </w:r>
      <w:r>
        <w:rPr>
          <w:rFonts w:hint="eastAsia" w:ascii="宋体" w:hAnsi="宋体" w:eastAsia="宋体" w:cs="宋体"/>
          <w:sz w:val="24"/>
          <w:szCs w:val="24"/>
          <w:lang w:val="en-US" w:eastAsia="zh-CN"/>
        </w:rPr>
        <w:t>确</w:t>
      </w:r>
      <w:r>
        <w:rPr>
          <w:rFonts w:hint="eastAsia" w:ascii="宋体" w:hAnsi="宋体" w:eastAsia="宋体" w:cs="宋体"/>
          <w:sz w:val="24"/>
          <w:szCs w:val="24"/>
        </w:rPr>
        <w:t>定</w:t>
      </w:r>
      <w:r>
        <w:rPr>
          <w:rFonts w:hint="eastAsia" w:ascii="宋体" w:hAnsi="宋体" w:eastAsia="宋体" w:cs="宋体"/>
          <w:sz w:val="24"/>
          <w:szCs w:val="24"/>
          <w:lang w:eastAsia="zh-CN"/>
        </w:rPr>
        <w:t>。</w:t>
      </w:r>
    </w:p>
    <w:p w14:paraId="7EDEB24F">
      <w:pPr>
        <w:pStyle w:val="85"/>
        <w:widowControl/>
        <w:spacing w:line="480" w:lineRule="auto"/>
        <w:ind w:firstLine="504" w:firstLineChars="200"/>
        <w:rPr>
          <w:rFonts w:ascii="宋体" w:hAnsi="宋体"/>
          <w:color w:val="000000"/>
          <w:spacing w:val="6"/>
          <w:sz w:val="24"/>
        </w:rPr>
      </w:pPr>
      <w:r>
        <w:rPr>
          <w:rFonts w:hint="eastAsia" w:ascii="宋体" w:hAnsi="宋体"/>
          <w:color w:val="000000"/>
          <w:spacing w:val="6"/>
          <w:sz w:val="24"/>
        </w:rPr>
        <w:t>8.备注：本项目代理服务收费金额为：5000元，由成交供应商支付。</w:t>
      </w:r>
    </w:p>
    <w:sectPr>
      <w:footerReference r:id="rId7" w:type="default"/>
      <w:pgSz w:w="11911" w:h="16838"/>
      <w:pgMar w:top="1179" w:right="1134" w:bottom="1361" w:left="1134" w:header="595" w:footer="116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_x000B__x000C_">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宋体"/>
    <w:panose1 w:val="020B0604020202020204"/>
    <w:charset w:val="86"/>
    <w:family w:val="auto"/>
    <w:pitch w:val="default"/>
    <w:sig w:usb0="00000000" w:usb1="00000000" w:usb2="0000003F" w:usb3="00000000" w:csb0="603F01FF" w:csb1="FFFF0000"/>
  </w:font>
  <w:font w:name="MingLiU">
    <w:altName w:val="PMingLiU-ExtB"/>
    <w:panose1 w:val="02020509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Wingdings 2">
    <w:altName w:val="Wingdings"/>
    <w:panose1 w:val="050201020105070707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6D3CF">
    <w:pPr>
      <w:pStyle w:val="14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921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14935" cy="292100"/>
                      </a:xfrm>
                      <a:prstGeom prst="rect">
                        <a:avLst/>
                      </a:prstGeom>
                      <a:noFill/>
                      <a:ln>
                        <a:noFill/>
                      </a:ln>
                    </wps:spPr>
                    <wps:txbx>
                      <w:txbxContent>
                        <w:p w14:paraId="6AE1C496">
                          <w:pPr>
                            <w:pStyle w:val="148"/>
                            <w:tabs>
                              <w:tab w:val="clear" w:pos="7143"/>
                              <w:tab w:val="clear" w:pos="14287"/>
                            </w:tabs>
                          </w:pPr>
                        </w:p>
                        <w:p w14:paraId="1EAACDB6">
                          <w:pPr>
                            <w:pStyle w:val="102"/>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23pt;width:9.05pt;mso-position-horizontal:center;mso-position-horizontal-relative:margin;mso-wrap-style:none;z-index:251659264;mso-width-relative:page;mso-height-relative:page;" filled="f" stroked="f" coordsize="21600,21600" o:gfxdata="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b9l5x0AAAAAMBAAAPAAAAAAAAAAEAIAAAACIA&#10;AABkcnMvZG93bnJldi54bWxQSwECFAAUAAAACACHTuJAHUh5ONgBAAClAwAADgAAAAAAAAABACAA&#10;AAAfAQAAZHJzL2Uyb0RvYy54bWxQSwUGAAAAAAYABgBZAQAAaQUAAAAA&#10;">
              <v:fill on="f" focussize="0,0"/>
              <v:stroke on="f"/>
              <v:imagedata o:title=""/>
              <o:lock v:ext="edit" aspectratio="f"/>
              <v:textbox inset="0mm,0mm,0mm,0mm" style="mso-fit-shape-to-text:t;">
                <w:txbxContent>
                  <w:p w14:paraId="6AE1C496">
                    <w:pPr>
                      <w:pStyle w:val="148"/>
                      <w:tabs>
                        <w:tab w:val="clear" w:pos="7143"/>
                        <w:tab w:val="clear" w:pos="14287"/>
                      </w:tabs>
                    </w:pPr>
                  </w:p>
                  <w:p w14:paraId="1EAACDB6">
                    <w:pPr>
                      <w:pStyle w:val="102"/>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E7090">
    <w:pPr>
      <w:pStyle w:val="14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B4D1F">
    <w:pPr>
      <w:pStyle w:val="92"/>
      <w:ind w:right="36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FBE7B3">
                          <w:pPr>
                            <w:pStyle w:val="27"/>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val="en-US" w:eastAsia="zh-CN"/>
                            </w:rPr>
                            <w:t>34</w:t>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Q/Mys8AgAAbwQAAA4AAAAAAAAAAQAgAAAAHwEAAGRycy9lMm9E&#10;b2MueG1sUEsFBgAAAAAGAAYAWQEAAM0FAAAAAA==&#10;">
              <v:fill on="f" focussize="0,0"/>
              <v:stroke on="f" weight="0.5pt"/>
              <v:imagedata o:title=""/>
              <o:lock v:ext="edit" aspectratio="f"/>
              <v:textbox inset="0mm,0mm,0mm,0mm" style="mso-fit-shape-to-text:t;">
                <w:txbxContent>
                  <w:p w14:paraId="04FBE7B3">
                    <w:pPr>
                      <w:pStyle w:val="27"/>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val="en-US" w:eastAsia="zh-CN"/>
                      </w:rPr>
                      <w:t>34</w:t>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2356485</wp:posOffset>
              </wp:positionH>
              <wp:positionV relativeFrom="paragraph">
                <wp:posOffset>0</wp:posOffset>
              </wp:positionV>
              <wp:extent cx="1162050" cy="146050"/>
              <wp:effectExtent l="3810" t="0" r="0" b="0"/>
              <wp:wrapNone/>
              <wp:docPr id="3" name="文本框 17"/>
              <wp:cNvGraphicFramePr/>
              <a:graphic xmlns:a="http://schemas.openxmlformats.org/drawingml/2006/main">
                <a:graphicData uri="http://schemas.microsoft.com/office/word/2010/wordprocessingShape">
                  <wps:wsp>
                    <wps:cNvSpPr txBox="1">
                      <a:spLocks noChangeArrowheads="1"/>
                    </wps:cNvSpPr>
                    <wps:spPr bwMode="auto">
                      <a:xfrm>
                        <a:off x="0" y="0"/>
                        <a:ext cx="1162050" cy="146050"/>
                      </a:xfrm>
                      <a:prstGeom prst="rect">
                        <a:avLst/>
                      </a:prstGeom>
                      <a:noFill/>
                      <a:ln>
                        <a:noFill/>
                      </a:ln>
                    </wps:spPr>
                    <wps:txbx>
                      <w:txbxContent>
                        <w:p w14:paraId="62ADB689">
                          <w:pPr>
                            <w:pStyle w:val="27"/>
                          </w:pPr>
                        </w:p>
                      </w:txbxContent>
                    </wps:txbx>
                    <wps:bodyPr rot="0" vert="horz" wrap="square" lIns="0" tIns="0" rIns="0" bIns="0" anchor="t" anchorCtr="0" upright="1">
                      <a:spAutoFit/>
                    </wps:bodyPr>
                  </wps:wsp>
                </a:graphicData>
              </a:graphic>
            </wp:anchor>
          </w:drawing>
        </mc:Choice>
        <mc:Fallback>
          <w:pict>
            <v:shape id="文本框 17" o:spid="_x0000_s1026" o:spt="202" type="#_x0000_t202" style="position:absolute;left:0pt;margin-left:185.55pt;margin-top:0pt;height:11.5pt;width:91.5pt;mso-position-horizontal-relative:margin;z-index:251660288;mso-width-relative:page;mso-height-relative:page;" filled="f" stroked="f" coordsize="21600,21600" o:gfxdata="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&#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NSaBqfTAAAABwEAAA8AAAAAAAAAAQAgAAAAIgAAAGRy&#10;cy9kb3ducmV2LnhtbFBLAQIUABQAAAAIAIdO4kAfJFJ1CgIAAAYEAAAOAAAAAAAAAAEAIAAAACIB&#10;AABkcnMvZTJvRG9jLnhtbFBLBQYAAAAABgAGAFkBAACeBQAAAAA=&#10;">
              <v:fill on="f" focussize="0,0"/>
              <v:stroke on="f"/>
              <v:imagedata o:title=""/>
              <o:lock v:ext="edit" aspectratio="f"/>
              <v:textbox inset="0mm,0mm,0mm,0mm" style="mso-fit-shape-to-text:t;">
                <w:txbxContent>
                  <w:p w14:paraId="62ADB689">
                    <w:pPr>
                      <w:pStyle w:val="27"/>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FF5C9B">
    <w:pPr>
      <w:pStyle w:val="92"/>
      <w:ind w:right="36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AA3C07">
                          <w:pPr>
                            <w:pStyle w:val="27"/>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val="en-US" w:eastAsia="zh-CN"/>
                            </w:rPr>
                            <w:t>38</w:t>
                          </w:r>
                          <w:r>
                            <w:rPr>
                              <w:rFonts w:hint="eastAsia"/>
                              <w:lang w:eastAsia="zh-CN"/>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iG3g9AgAAbwQAAA4AAABkcnMvZTJvRG9jLnhtbK1UwY7TMBC9I/EP&#10;lu806bKs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dZSntb7AqK3FuNC9hg6HZrz38XLXvoMK37FDgKRBVzsdtUB2BKNR6tNFatEFwiPE7Go2y9HF&#10;0Td+YLaMFeNz63x4I0CTaJTUYS8TPDtufOhDx5CYzcBaKpX6qQxpS3rz8l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i4ht4PQIAAG8EAAAOAAAAAAAAAAEAIAAAAB8BAABkcnMvZTJv&#10;RG9jLnhtbFBLBQYAAAAABgAGAFkBAADOBQAAAAA=&#10;">
              <v:fill on="f" focussize="0,0"/>
              <v:stroke on="f" weight="0.5pt"/>
              <v:imagedata o:title=""/>
              <o:lock v:ext="edit" aspectratio="f"/>
              <v:textbox inset="0mm,0mm,0mm,0mm" style="mso-fit-shape-to-text:t;">
                <w:txbxContent>
                  <w:p w14:paraId="03AA3C07">
                    <w:pPr>
                      <w:pStyle w:val="27"/>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val="en-US" w:eastAsia="zh-CN"/>
                      </w:rPr>
                      <w:t>38</w:t>
                    </w:r>
                    <w:r>
                      <w:rPr>
                        <w:rFonts w:hint="eastAsia"/>
                        <w:lang w:eastAsia="zh-CN"/>
                      </w:rPr>
                      <w:t>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2356485</wp:posOffset>
              </wp:positionH>
              <wp:positionV relativeFrom="paragraph">
                <wp:posOffset>0</wp:posOffset>
              </wp:positionV>
              <wp:extent cx="1162050" cy="146050"/>
              <wp:effectExtent l="0" t="0" r="0" b="0"/>
              <wp:wrapNone/>
              <wp:docPr id="5" name="文本框 17"/>
              <wp:cNvGraphicFramePr/>
              <a:graphic xmlns:a="http://schemas.openxmlformats.org/drawingml/2006/main">
                <a:graphicData uri="http://schemas.microsoft.com/office/word/2010/wordprocessingShape">
                  <wps:wsp>
                    <wps:cNvSpPr txBox="1">
                      <a:spLocks noChangeArrowheads="1"/>
                    </wps:cNvSpPr>
                    <wps:spPr bwMode="auto">
                      <a:xfrm>
                        <a:off x="0" y="0"/>
                        <a:ext cx="1162050" cy="146050"/>
                      </a:xfrm>
                      <a:prstGeom prst="rect">
                        <a:avLst/>
                      </a:prstGeom>
                      <a:noFill/>
                      <a:ln>
                        <a:noFill/>
                      </a:ln>
                    </wps:spPr>
                    <wps:txbx>
                      <w:txbxContent>
                        <w:p w14:paraId="4D8FEAF0">
                          <w:pPr>
                            <w:pStyle w:val="27"/>
                          </w:pPr>
                        </w:p>
                      </w:txbxContent>
                    </wps:txbx>
                    <wps:bodyPr rot="0" vert="horz" wrap="square" lIns="0" tIns="0" rIns="0" bIns="0" anchor="t" anchorCtr="0" upright="1">
                      <a:spAutoFit/>
                    </wps:bodyPr>
                  </wps:wsp>
                </a:graphicData>
              </a:graphic>
            </wp:anchor>
          </w:drawing>
        </mc:Choice>
        <mc:Fallback>
          <w:pict>
            <v:shape id="文本框 17" o:spid="_x0000_s1026" o:spt="202" type="#_x0000_t202" style="position:absolute;left:0pt;margin-left:185.55pt;margin-top:0pt;height:11.5pt;width:91.5pt;mso-position-horizontal-relative:margin;z-index:251661312;mso-width-relative:page;mso-height-relative:page;" filled="f" stroked="f" coordsize="21600,21600" o:gfxdata="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&#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NSaBqfTAAAABwEAAA8AAAAAAAAAAQAgAAAAIgAAAGRy&#10;cy9kb3ducmV2LnhtbFBLAQIUABQAAAAIAIdO4kBoe854CgIAAAYEAAAOAAAAAAAAAAEAIAAAACIB&#10;AABkcnMvZTJvRG9jLnhtbFBLBQYAAAAABgAGAFkBAACeBQAAAAA=&#10;">
              <v:fill on="f" focussize="0,0"/>
              <v:stroke on="f"/>
              <v:imagedata o:title=""/>
              <o:lock v:ext="edit" aspectratio="f"/>
              <v:textbox inset="0mm,0mm,0mm,0mm" style="mso-fit-shape-to-text:t;">
                <w:txbxContent>
                  <w:p w14:paraId="4D8FEAF0">
                    <w:pPr>
                      <w:pStyle w:val="27"/>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4589EB">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5"/>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decimal"/>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pStyle w:val="372"/>
      <w:lvlText w:val="%3."/>
      <w:lvlJc w:val="left"/>
      <w:pPr>
        <w:tabs>
          <w:tab w:val="left" w:pos="2160"/>
        </w:tabs>
        <w:ind w:left="2160" w:hanging="720"/>
      </w:pPr>
    </w:lvl>
    <w:lvl w:ilvl="3" w:tentative="0">
      <w:start w:val="1"/>
      <w:numFmt w:val="decimal"/>
      <w:pStyle w:val="371"/>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abstractNum w:abstractNumId="2">
    <w:nsid w:val="0053208E"/>
    <w:multiLevelType w:val="multilevel"/>
    <w:tmpl w:val="0053208E"/>
    <w:lvl w:ilvl="0" w:tentative="0">
      <w:start w:val="1"/>
      <w:numFmt w:val="decimal"/>
      <w:pStyle w:val="176"/>
      <w:lvlText w:val="第 %1 章"/>
      <w:lvlJc w:val="left"/>
      <w:pPr>
        <w:tabs>
          <w:tab w:val="left" w:pos="180"/>
        </w:tabs>
        <w:ind w:left="-1260" w:firstLine="0"/>
      </w:pPr>
      <w:rPr>
        <w:rFonts w:eastAsia="黑体"/>
        <w:b/>
        <w:i w:val="0"/>
        <w:sz w:val="36"/>
        <w:szCs w:val="36"/>
      </w:rPr>
    </w:lvl>
    <w:lvl w:ilvl="1" w:tentative="0">
      <w:start w:val="1"/>
      <w:numFmt w:val="chineseCountingThousand"/>
      <w:lvlText w:val="%2 "/>
      <w:lvlJc w:val="left"/>
      <w:pPr>
        <w:tabs>
          <w:tab w:val="left" w:pos="1080"/>
        </w:tabs>
        <w:ind w:left="0" w:firstLine="0"/>
      </w:pPr>
      <w:rPr>
        <w:rFonts w:ascii="黑体" w:hAnsi="Arial Unicode MS" w:eastAsia="黑体"/>
        <w:b/>
        <w:i w:val="0"/>
        <w:spacing w:val="0"/>
        <w:position w:val="0"/>
        <w:sz w:val="28"/>
        <w:szCs w:val="28"/>
      </w:rPr>
    </w:lvl>
    <w:lvl w:ilvl="2" w:tentative="0">
      <w:start w:val="1"/>
      <w:numFmt w:val="decimal"/>
      <w:lvlText w:val="%2.%3"/>
      <w:lvlJc w:val="left"/>
      <w:pPr>
        <w:tabs>
          <w:tab w:val="left" w:pos="-540"/>
        </w:tabs>
        <w:ind w:left="-1260" w:firstLine="0"/>
      </w:pPr>
      <w:rPr>
        <w:rFonts w:ascii="黑体" w:hAnsi="Arial Unicode MS" w:eastAsia="黑体"/>
        <w:b/>
        <w:i w:val="0"/>
        <w:sz w:val="30"/>
      </w:rPr>
    </w:lvl>
    <w:lvl w:ilvl="3" w:tentative="0">
      <w:start w:val="1"/>
      <w:numFmt w:val="decimal"/>
      <w:pStyle w:val="86"/>
      <w:lvlText w:val="%2.%3.%4"/>
      <w:lvlJc w:val="left"/>
      <w:pPr>
        <w:tabs>
          <w:tab w:val="left" w:pos="-540"/>
        </w:tabs>
        <w:ind w:left="-1260" w:firstLine="0"/>
      </w:pPr>
      <w:rPr>
        <w:rFonts w:ascii="黑体" w:eastAsia="黑体"/>
        <w:b/>
        <w:i w:val="0"/>
        <w:sz w:val="28"/>
      </w:rPr>
    </w:lvl>
    <w:lvl w:ilvl="4" w:tentative="0">
      <w:start w:val="1"/>
      <w:numFmt w:val="decimal"/>
      <w:lvlText w:val="%5."/>
      <w:lvlJc w:val="left"/>
      <w:pPr>
        <w:tabs>
          <w:tab w:val="left" w:pos="-1260"/>
        </w:tabs>
        <w:ind w:left="-1260" w:firstLine="0"/>
      </w:pPr>
      <w:rPr>
        <w:rFonts w:eastAsia="宋体"/>
        <w:b/>
        <w:i w:val="0"/>
        <w:sz w:val="24"/>
      </w:rPr>
    </w:lvl>
    <w:lvl w:ilvl="5" w:tentative="0">
      <w:start w:val="1"/>
      <w:numFmt w:val="decimal"/>
      <w:lvlText w:val="%6）"/>
      <w:lvlJc w:val="left"/>
      <w:pPr>
        <w:tabs>
          <w:tab w:val="left" w:pos="180"/>
        </w:tabs>
        <w:ind w:left="-1260" w:firstLine="0"/>
      </w:pPr>
    </w:lvl>
    <w:lvl w:ilvl="6" w:tentative="0">
      <w:start w:val="1"/>
      <w:numFmt w:val="decimal"/>
      <w:lvlText w:val="%2.%3.%4.%5.%6.%7"/>
      <w:lvlJc w:val="left"/>
      <w:pPr>
        <w:tabs>
          <w:tab w:val="left" w:pos="540"/>
        </w:tabs>
        <w:ind w:left="-1260" w:firstLine="0"/>
      </w:pPr>
    </w:lvl>
    <w:lvl w:ilvl="7" w:tentative="0">
      <w:start w:val="1"/>
      <w:numFmt w:val="decimal"/>
      <w:lvlText w:val="%2.%3.%4.%5.%6.%7.%8"/>
      <w:lvlJc w:val="left"/>
      <w:pPr>
        <w:tabs>
          <w:tab w:val="left" w:pos="540"/>
        </w:tabs>
        <w:ind w:left="-1260" w:firstLine="0"/>
      </w:pPr>
    </w:lvl>
    <w:lvl w:ilvl="8" w:tentative="0">
      <w:start w:val="1"/>
      <w:numFmt w:val="decimal"/>
      <w:lvlText w:val="%2.%3.%4.%5.%6.%7.%8.%9"/>
      <w:lvlJc w:val="left"/>
      <w:pPr>
        <w:tabs>
          <w:tab w:val="left" w:pos="900"/>
        </w:tabs>
        <w:ind w:left="-1260" w:firstLine="0"/>
      </w:pPr>
    </w:lvl>
  </w:abstractNum>
  <w:abstractNum w:abstractNumId="3">
    <w:nsid w:val="03D62ECE"/>
    <w:multiLevelType w:val="multilevel"/>
    <w:tmpl w:val="03D62ECE"/>
    <w:lvl w:ilvl="0" w:tentative="0">
      <w:start w:val="2"/>
      <w:numFmt w:val="decimal"/>
      <w:suff w:val="nothing"/>
      <w:lvlText w:val="%1、"/>
      <w:lvlJc w:val="left"/>
      <w:pPr>
        <w:ind w:left="1213"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ADCABA"/>
    <w:multiLevelType w:val="multilevel"/>
    <w:tmpl w:val="59ADCABA"/>
    <w:lvl w:ilvl="0" w:tentative="0">
      <w:start w:val="1"/>
      <w:numFmt w:val="chineseCounting"/>
      <w:suff w:val="nothing"/>
      <w:lvlText w:val="第%1章　"/>
      <w:lvlJc w:val="left"/>
      <w:pPr>
        <w:ind w:left="18" w:firstLine="402"/>
      </w:pPr>
    </w:lvl>
    <w:lvl w:ilvl="1" w:tentative="0">
      <w:start w:val="1"/>
      <w:numFmt w:val="chineseCounting"/>
      <w:suff w:val="nothing"/>
      <w:lvlText w:val="第%2节　"/>
      <w:lvlJc w:val="left"/>
      <w:pPr>
        <w:ind w:left="18" w:firstLine="402"/>
      </w:pPr>
    </w:lvl>
    <w:lvl w:ilvl="2" w:tentative="0">
      <w:start w:val="1"/>
      <w:numFmt w:val="chineseCounting"/>
      <w:suff w:val="nothing"/>
      <w:lvlText w:val="第%3条　"/>
      <w:lvlJc w:val="left"/>
      <w:pPr>
        <w:ind w:left="18" w:firstLine="402"/>
      </w:pPr>
    </w:lvl>
    <w:lvl w:ilvl="3" w:tentative="0">
      <w:start w:val="1"/>
      <w:numFmt w:val="chineseCounting"/>
      <w:suff w:val="nothing"/>
      <w:lvlText w:val="（%4）"/>
      <w:lvlJc w:val="left"/>
      <w:pPr>
        <w:ind w:left="18" w:firstLine="402"/>
      </w:pPr>
    </w:lvl>
    <w:lvl w:ilvl="4" w:tentative="0">
      <w:start w:val="1"/>
      <w:numFmt w:val="decimal"/>
      <w:suff w:val="nothing"/>
      <w:lvlText w:val="%5．"/>
      <w:lvlJc w:val="left"/>
      <w:pPr>
        <w:ind w:left="18" w:firstLine="402"/>
      </w:pPr>
    </w:lvl>
    <w:lvl w:ilvl="5" w:tentative="0">
      <w:start w:val="1"/>
      <w:numFmt w:val="decimal"/>
      <w:suff w:val="nothing"/>
      <w:lvlText w:val="（%6）"/>
      <w:lvlJc w:val="left"/>
      <w:pPr>
        <w:ind w:left="18" w:firstLine="402"/>
      </w:pPr>
    </w:lvl>
    <w:lvl w:ilvl="6" w:tentative="0">
      <w:start w:val="1"/>
      <w:numFmt w:val="decimalEnclosedCircle"/>
      <w:suff w:val="nothing"/>
      <w:lvlText w:val="%7 "/>
      <w:lvlJc w:val="left"/>
      <w:pPr>
        <w:ind w:left="18" w:firstLine="402"/>
      </w:pPr>
    </w:lvl>
    <w:lvl w:ilvl="7" w:tentative="0">
      <w:start w:val="1"/>
      <w:numFmt w:val="decimal"/>
      <w:suff w:val="nothing"/>
      <w:lvlText w:val="%8）"/>
      <w:lvlJc w:val="left"/>
      <w:pPr>
        <w:ind w:left="18" w:firstLine="402"/>
      </w:pPr>
    </w:lvl>
    <w:lvl w:ilvl="8" w:tentative="0">
      <w:start w:val="1"/>
      <w:numFmt w:val="lowerLetter"/>
      <w:suff w:val="nothing"/>
      <w:lvlText w:val="%9．"/>
      <w:lvlJc w:val="left"/>
      <w:pPr>
        <w:ind w:left="18" w:firstLine="402"/>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87061"/>
    <w:rsid w:val="01A7300D"/>
    <w:rsid w:val="01E27A17"/>
    <w:rsid w:val="02441F1E"/>
    <w:rsid w:val="02577069"/>
    <w:rsid w:val="027F6AB2"/>
    <w:rsid w:val="04641412"/>
    <w:rsid w:val="05080EB6"/>
    <w:rsid w:val="051C4A8C"/>
    <w:rsid w:val="053E7690"/>
    <w:rsid w:val="05811026"/>
    <w:rsid w:val="05DE1D42"/>
    <w:rsid w:val="0889068B"/>
    <w:rsid w:val="08BB636A"/>
    <w:rsid w:val="0A5371A2"/>
    <w:rsid w:val="0B316DB7"/>
    <w:rsid w:val="0B3806D8"/>
    <w:rsid w:val="0B707905"/>
    <w:rsid w:val="0DC024E6"/>
    <w:rsid w:val="0E2D1AB8"/>
    <w:rsid w:val="107C2883"/>
    <w:rsid w:val="1081433D"/>
    <w:rsid w:val="12A85BB1"/>
    <w:rsid w:val="13562E81"/>
    <w:rsid w:val="13906D71"/>
    <w:rsid w:val="143567BC"/>
    <w:rsid w:val="15EE4223"/>
    <w:rsid w:val="16273291"/>
    <w:rsid w:val="1800023D"/>
    <w:rsid w:val="1A2213AE"/>
    <w:rsid w:val="1B440441"/>
    <w:rsid w:val="1B7F0210"/>
    <w:rsid w:val="1BD17F27"/>
    <w:rsid w:val="1D546028"/>
    <w:rsid w:val="1D572AB5"/>
    <w:rsid w:val="1D6E79F7"/>
    <w:rsid w:val="1DB01DBE"/>
    <w:rsid w:val="1DBA49EB"/>
    <w:rsid w:val="21D73DBD"/>
    <w:rsid w:val="223E5BEA"/>
    <w:rsid w:val="23076924"/>
    <w:rsid w:val="25845092"/>
    <w:rsid w:val="275814FC"/>
    <w:rsid w:val="284657F9"/>
    <w:rsid w:val="2AA84D84"/>
    <w:rsid w:val="2B732915"/>
    <w:rsid w:val="2C9E3E55"/>
    <w:rsid w:val="2D5C5F2E"/>
    <w:rsid w:val="2E2677B0"/>
    <w:rsid w:val="2F8E33BE"/>
    <w:rsid w:val="3016768F"/>
    <w:rsid w:val="30D14AC9"/>
    <w:rsid w:val="317653A0"/>
    <w:rsid w:val="31D43E75"/>
    <w:rsid w:val="323D6795"/>
    <w:rsid w:val="34103577"/>
    <w:rsid w:val="34146F7F"/>
    <w:rsid w:val="3518195E"/>
    <w:rsid w:val="355B66AF"/>
    <w:rsid w:val="361A58C3"/>
    <w:rsid w:val="37695060"/>
    <w:rsid w:val="37F63795"/>
    <w:rsid w:val="388757C8"/>
    <w:rsid w:val="3934169D"/>
    <w:rsid w:val="39673821"/>
    <w:rsid w:val="39E66480"/>
    <w:rsid w:val="39EC673A"/>
    <w:rsid w:val="3A1D70AA"/>
    <w:rsid w:val="3B323858"/>
    <w:rsid w:val="3BC136BC"/>
    <w:rsid w:val="3C616C4D"/>
    <w:rsid w:val="3C963C0B"/>
    <w:rsid w:val="3CF70E32"/>
    <w:rsid w:val="3DA37D9E"/>
    <w:rsid w:val="3E7D0B33"/>
    <w:rsid w:val="3F56236D"/>
    <w:rsid w:val="3FB02486"/>
    <w:rsid w:val="408160EC"/>
    <w:rsid w:val="410D1999"/>
    <w:rsid w:val="418C651A"/>
    <w:rsid w:val="42D33CD5"/>
    <w:rsid w:val="430A17B4"/>
    <w:rsid w:val="43E837B0"/>
    <w:rsid w:val="449776B0"/>
    <w:rsid w:val="44C1472D"/>
    <w:rsid w:val="452D3B70"/>
    <w:rsid w:val="45D95AA6"/>
    <w:rsid w:val="46333408"/>
    <w:rsid w:val="469043B7"/>
    <w:rsid w:val="469212D3"/>
    <w:rsid w:val="46B41679"/>
    <w:rsid w:val="46E8144D"/>
    <w:rsid w:val="48C06AA9"/>
    <w:rsid w:val="48C447EC"/>
    <w:rsid w:val="49D516A0"/>
    <w:rsid w:val="4B1B7F09"/>
    <w:rsid w:val="4B673834"/>
    <w:rsid w:val="4C3F3CE9"/>
    <w:rsid w:val="4C6065D9"/>
    <w:rsid w:val="4CA50F93"/>
    <w:rsid w:val="4CF136D5"/>
    <w:rsid w:val="4D023B34"/>
    <w:rsid w:val="4EC76DE4"/>
    <w:rsid w:val="4EE079D1"/>
    <w:rsid w:val="530A3743"/>
    <w:rsid w:val="55077245"/>
    <w:rsid w:val="55515659"/>
    <w:rsid w:val="557B4484"/>
    <w:rsid w:val="55B63856"/>
    <w:rsid w:val="57F56770"/>
    <w:rsid w:val="581E61F3"/>
    <w:rsid w:val="58E3481A"/>
    <w:rsid w:val="598558D1"/>
    <w:rsid w:val="5A0529AB"/>
    <w:rsid w:val="5A074538"/>
    <w:rsid w:val="5A6F5B5A"/>
    <w:rsid w:val="5AA5325E"/>
    <w:rsid w:val="5AF54CD9"/>
    <w:rsid w:val="5D4144A2"/>
    <w:rsid w:val="5D6B3030"/>
    <w:rsid w:val="5DAF0C48"/>
    <w:rsid w:val="5E7F7785"/>
    <w:rsid w:val="5EFD415C"/>
    <w:rsid w:val="60561D75"/>
    <w:rsid w:val="621023F8"/>
    <w:rsid w:val="627E3805"/>
    <w:rsid w:val="62B334AF"/>
    <w:rsid w:val="63AD3C85"/>
    <w:rsid w:val="65D26342"/>
    <w:rsid w:val="67963DBA"/>
    <w:rsid w:val="67C577E1"/>
    <w:rsid w:val="67E74566"/>
    <w:rsid w:val="67EB5179"/>
    <w:rsid w:val="67F07C88"/>
    <w:rsid w:val="6808703F"/>
    <w:rsid w:val="682664D1"/>
    <w:rsid w:val="690E7721"/>
    <w:rsid w:val="69D33569"/>
    <w:rsid w:val="6AB9362D"/>
    <w:rsid w:val="6AED19D9"/>
    <w:rsid w:val="6AEF704E"/>
    <w:rsid w:val="6C32693A"/>
    <w:rsid w:val="6C557385"/>
    <w:rsid w:val="6E484A84"/>
    <w:rsid w:val="6E732C64"/>
    <w:rsid w:val="6F2968A7"/>
    <w:rsid w:val="705020FD"/>
    <w:rsid w:val="727B566C"/>
    <w:rsid w:val="72D07765"/>
    <w:rsid w:val="7309711B"/>
    <w:rsid w:val="735638CB"/>
    <w:rsid w:val="735935F3"/>
    <w:rsid w:val="73B54BAD"/>
    <w:rsid w:val="74017DF2"/>
    <w:rsid w:val="755A5A0C"/>
    <w:rsid w:val="77660698"/>
    <w:rsid w:val="776B2153"/>
    <w:rsid w:val="77A6350B"/>
    <w:rsid w:val="77F263D0"/>
    <w:rsid w:val="78E7494D"/>
    <w:rsid w:val="78F2518D"/>
    <w:rsid w:val="79041831"/>
    <w:rsid w:val="796E5F2A"/>
    <w:rsid w:val="79F91C98"/>
    <w:rsid w:val="7AA634A2"/>
    <w:rsid w:val="7B48723A"/>
    <w:rsid w:val="7BD551C9"/>
    <w:rsid w:val="7C80044E"/>
    <w:rsid w:val="7CEB362B"/>
    <w:rsid w:val="7DE40569"/>
    <w:rsid w:val="7E05557C"/>
    <w:rsid w:val="7ECB797B"/>
    <w:rsid w:val="7ED95BF4"/>
    <w:rsid w:val="7F0D3427"/>
    <w:rsid w:val="7FC44AF6"/>
    <w:rsid w:val="7FF220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iPriority="99"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99" w:semiHidden="0"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hint="default" w:ascii="Times New Roman" w:hAnsi="Times New Roman" w:eastAsia="宋体" w:cs="Times New Roman"/>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link w:val="369"/>
    <w:qFormat/>
    <w:uiPriority w:val="9"/>
    <w:pPr>
      <w:keepNext/>
      <w:keepLines/>
      <w:spacing w:before="360" w:after="200"/>
      <w:outlineLvl w:val="1"/>
    </w:pPr>
    <w:rPr>
      <w:rFonts w:ascii="Arial" w:hAnsi="Arial" w:eastAsia="Arial" w:cs="Arial"/>
      <w:sz w:val="34"/>
    </w:rPr>
  </w:style>
  <w:style w:type="paragraph" w:styleId="5">
    <w:name w:val="heading 3"/>
    <w:basedOn w:val="1"/>
    <w:next w:val="1"/>
    <w:qFormat/>
    <w:uiPriority w:val="9"/>
    <w:pPr>
      <w:keepNext/>
      <w:keepLines/>
      <w:spacing w:before="320" w:after="200"/>
      <w:outlineLvl w:val="2"/>
    </w:pPr>
    <w:rPr>
      <w:rFonts w:hint="default" w:ascii="Arial" w:hAnsi="Arial" w:eastAsia="Arial" w:cs="Arial"/>
      <w:sz w:val="30"/>
      <w:szCs w:val="30"/>
      <w:lang w:val="en-US" w:eastAsia="zh-CN" w:bidi="ar-SA"/>
    </w:rPr>
  </w:style>
  <w:style w:type="paragraph" w:styleId="6">
    <w:name w:val="heading 4"/>
    <w:basedOn w:val="1"/>
    <w:next w:val="1"/>
    <w:qFormat/>
    <w:uiPriority w:val="9"/>
    <w:pPr>
      <w:keepNext/>
      <w:keepLines/>
      <w:spacing w:before="320" w:after="200"/>
      <w:outlineLvl w:val="3"/>
    </w:pPr>
    <w:rPr>
      <w:rFonts w:hint="default" w:ascii="Arial" w:hAnsi="Arial" w:eastAsia="Arial" w:cs="Arial"/>
      <w:b/>
      <w:bCs/>
      <w:sz w:val="26"/>
      <w:szCs w:val="26"/>
      <w:lang w:val="en-US" w:eastAsia="zh-CN" w:bidi="ar-SA"/>
    </w:rPr>
  </w:style>
  <w:style w:type="paragraph" w:styleId="7">
    <w:name w:val="heading 5"/>
    <w:next w:val="1"/>
    <w:qFormat/>
    <w:uiPriority w:val="9"/>
    <w:pPr>
      <w:keepNext/>
      <w:keepLines/>
      <w:spacing w:before="320" w:after="200"/>
      <w:outlineLvl w:val="4"/>
    </w:pPr>
    <w:rPr>
      <w:rFonts w:hint="default" w:ascii="Arial" w:hAnsi="Arial" w:eastAsia="Arial" w:cs="Arial"/>
      <w:b/>
      <w:bCs/>
      <w:sz w:val="24"/>
      <w:szCs w:val="24"/>
      <w:lang w:val="en-US" w:eastAsia="zh-CN" w:bidi="ar-SA"/>
    </w:rPr>
  </w:style>
  <w:style w:type="paragraph" w:styleId="8">
    <w:name w:val="heading 6"/>
    <w:next w:val="1"/>
    <w:qFormat/>
    <w:uiPriority w:val="9"/>
    <w:pPr>
      <w:keepNext/>
      <w:keepLines/>
      <w:spacing w:before="320" w:after="200"/>
      <w:outlineLvl w:val="5"/>
    </w:pPr>
    <w:rPr>
      <w:rFonts w:hint="default" w:ascii="Arial" w:hAnsi="Arial" w:eastAsia="Arial" w:cs="Arial"/>
      <w:b/>
      <w:bCs/>
      <w:sz w:val="22"/>
      <w:szCs w:val="22"/>
      <w:lang w:val="en-US" w:eastAsia="zh-CN" w:bidi="ar-SA"/>
    </w:rPr>
  </w:style>
  <w:style w:type="paragraph" w:styleId="9">
    <w:name w:val="heading 7"/>
    <w:next w:val="1"/>
    <w:qFormat/>
    <w:uiPriority w:val="9"/>
    <w:pPr>
      <w:keepNext/>
      <w:keepLines/>
      <w:spacing w:before="320" w:after="200"/>
      <w:outlineLvl w:val="6"/>
    </w:pPr>
    <w:rPr>
      <w:rFonts w:hint="default" w:ascii="Arial" w:hAnsi="Arial" w:eastAsia="Arial" w:cs="Arial"/>
      <w:b/>
      <w:bCs/>
      <w:i/>
      <w:iCs/>
      <w:sz w:val="22"/>
      <w:szCs w:val="22"/>
      <w:lang w:val="en-US" w:eastAsia="zh-CN" w:bidi="ar-SA"/>
    </w:rPr>
  </w:style>
  <w:style w:type="paragraph" w:styleId="10">
    <w:name w:val="heading 8"/>
    <w:next w:val="1"/>
    <w:qFormat/>
    <w:uiPriority w:val="9"/>
    <w:pPr>
      <w:keepNext/>
      <w:keepLines/>
      <w:spacing w:before="320" w:after="200"/>
      <w:outlineLvl w:val="7"/>
    </w:pPr>
    <w:rPr>
      <w:rFonts w:hint="default" w:ascii="Arial" w:hAnsi="Arial" w:eastAsia="Arial" w:cs="Arial"/>
      <w:i/>
      <w:iCs/>
      <w:sz w:val="22"/>
      <w:szCs w:val="22"/>
      <w:lang w:val="en-US" w:eastAsia="zh-CN" w:bidi="ar-SA"/>
    </w:rPr>
  </w:style>
  <w:style w:type="paragraph" w:styleId="11">
    <w:name w:val="heading 9"/>
    <w:next w:val="1"/>
    <w:qFormat/>
    <w:uiPriority w:val="9"/>
    <w:pPr>
      <w:keepNext/>
      <w:keepLines/>
      <w:spacing w:before="320" w:after="200"/>
      <w:outlineLvl w:val="8"/>
    </w:pPr>
    <w:rPr>
      <w:rFonts w:hint="default" w:ascii="Arial" w:hAnsi="Arial" w:eastAsia="Arial" w:cs="Arial"/>
      <w:i/>
      <w:iCs/>
      <w:sz w:val="21"/>
      <w:szCs w:val="21"/>
      <w:lang w:val="en-US" w:eastAsia="zh-CN" w:bidi="ar-SA"/>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qFormat/>
    <w:uiPriority w:val="0"/>
    <w:pPr>
      <w:ind w:firstLine="420"/>
    </w:pPr>
    <w:rPr>
      <w:sz w:val="24"/>
    </w:rPr>
  </w:style>
  <w:style w:type="paragraph" w:styleId="12">
    <w:name w:val="toc 7"/>
    <w:next w:val="1"/>
    <w:unhideWhenUsed/>
    <w:qFormat/>
    <w:uiPriority w:val="39"/>
    <w:pPr>
      <w:spacing w:after="57"/>
      <w:ind w:left="1701"/>
    </w:pPr>
    <w:rPr>
      <w:rFonts w:hint="default" w:ascii="Times New Roman" w:hAnsi="Times New Roman" w:eastAsia="宋体" w:cs="Times New Roman"/>
      <w:lang w:val="en-US" w:eastAsia="zh-CN" w:bidi="ar-SA"/>
    </w:rPr>
  </w:style>
  <w:style w:type="paragraph" w:styleId="13">
    <w:name w:val="caption"/>
    <w:next w:val="1"/>
    <w:qFormat/>
    <w:uiPriority w:val="35"/>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4">
    <w:name w:val="index 5"/>
    <w:basedOn w:val="1"/>
    <w:next w:val="1"/>
    <w:qFormat/>
    <w:uiPriority w:val="0"/>
    <w:pPr>
      <w:ind w:left="798"/>
    </w:pPr>
    <w:rPr>
      <w:rFonts w:ascii="Calibri" w:hAnsi="Calibri" w:eastAsia="Times New Roman"/>
      <w:szCs w:val="24"/>
    </w:rPr>
  </w:style>
  <w:style w:type="paragraph" w:styleId="15">
    <w:name w:val="Document Map"/>
    <w:basedOn w:val="1"/>
    <w:next w:val="16"/>
    <w:qFormat/>
    <w:uiPriority w:val="99"/>
    <w:pPr>
      <w:shd w:val="clear" w:color="auto" w:fill="000080"/>
    </w:pPr>
  </w:style>
  <w:style w:type="paragraph" w:styleId="16">
    <w:name w:val="annotation subject"/>
    <w:basedOn w:val="17"/>
    <w:next w:val="1"/>
    <w:qFormat/>
    <w:uiPriority w:val="0"/>
    <w:rPr>
      <w:b/>
      <w:bCs/>
    </w:rPr>
  </w:style>
  <w:style w:type="paragraph" w:styleId="17">
    <w:name w:val="annotation text"/>
    <w:basedOn w:val="1"/>
    <w:semiHidden/>
    <w:unhideWhenUsed/>
    <w:qFormat/>
    <w:uiPriority w:val="99"/>
  </w:style>
  <w:style w:type="paragraph" w:styleId="18">
    <w:name w:val="toa heading"/>
    <w:basedOn w:val="1"/>
    <w:next w:val="1"/>
    <w:qFormat/>
    <w:uiPriority w:val="0"/>
    <w:pPr>
      <w:spacing w:before="120" w:line="360" w:lineRule="atLeast"/>
      <w:jc w:val="left"/>
    </w:pPr>
    <w:rPr>
      <w:rFonts w:ascii="Arial" w:hAnsi="Arial"/>
      <w:b/>
      <w:sz w:val="24"/>
      <w:szCs w:val="20"/>
    </w:rPr>
  </w:style>
  <w:style w:type="paragraph" w:styleId="19">
    <w:name w:val="Body Text"/>
    <w:basedOn w:val="1"/>
    <w:next w:val="1"/>
    <w:link w:val="149"/>
    <w:unhideWhenUsed/>
    <w:qFormat/>
    <w:uiPriority w:val="99"/>
    <w:pPr>
      <w:spacing w:after="120"/>
    </w:pPr>
  </w:style>
  <w:style w:type="paragraph" w:styleId="20">
    <w:name w:val="Body Text Indent"/>
    <w:basedOn w:val="1"/>
    <w:next w:val="1"/>
    <w:qFormat/>
    <w:uiPriority w:val="0"/>
    <w:pPr>
      <w:spacing w:line="200" w:lineRule="exact"/>
      <w:ind w:firstLine="301"/>
    </w:pPr>
    <w:rPr>
      <w:rFonts w:ascii="宋体" w:hAnsi="Courier New"/>
      <w:spacing w:val="-4"/>
      <w:sz w:val="18"/>
    </w:rPr>
  </w:style>
  <w:style w:type="paragraph" w:styleId="21">
    <w:name w:val="Block Text"/>
    <w:basedOn w:val="1"/>
    <w:qFormat/>
    <w:uiPriority w:val="99"/>
    <w:pPr>
      <w:ind w:left="256" w:right="6" w:firstLine="624"/>
    </w:pPr>
    <w:rPr>
      <w:rFonts w:eastAsia="仿宋_GB2312"/>
      <w:sz w:val="28"/>
    </w:rPr>
  </w:style>
  <w:style w:type="paragraph" w:styleId="22">
    <w:name w:val="toc 5"/>
    <w:next w:val="1"/>
    <w:unhideWhenUsed/>
    <w:qFormat/>
    <w:uiPriority w:val="39"/>
    <w:pPr>
      <w:spacing w:after="57"/>
      <w:ind w:left="1134"/>
    </w:pPr>
    <w:rPr>
      <w:rFonts w:hint="default" w:ascii="Times New Roman" w:hAnsi="Times New Roman" w:eastAsia="宋体" w:cs="Times New Roman"/>
      <w:lang w:val="en-US" w:eastAsia="zh-CN" w:bidi="ar-SA"/>
    </w:rPr>
  </w:style>
  <w:style w:type="paragraph" w:styleId="23">
    <w:name w:val="toc 3"/>
    <w:next w:val="1"/>
    <w:unhideWhenUsed/>
    <w:qFormat/>
    <w:uiPriority w:val="39"/>
    <w:pPr>
      <w:spacing w:after="57"/>
      <w:ind w:left="567"/>
    </w:pPr>
    <w:rPr>
      <w:rFonts w:hint="default" w:ascii="Times New Roman" w:hAnsi="Times New Roman" w:eastAsia="宋体" w:cs="Times New Roman"/>
      <w:lang w:val="en-US" w:eastAsia="zh-CN" w:bidi="ar-SA"/>
    </w:rPr>
  </w:style>
  <w:style w:type="paragraph" w:styleId="24">
    <w:name w:val="Plain Text"/>
    <w:basedOn w:val="1"/>
    <w:qFormat/>
    <w:uiPriority w:val="0"/>
    <w:rPr>
      <w:rFonts w:ascii="宋体" w:hAnsi="Courier New" w:eastAsia="仿宋_GB2312"/>
      <w:sz w:val="30"/>
    </w:rPr>
  </w:style>
  <w:style w:type="paragraph" w:styleId="25">
    <w:name w:val="toc 8"/>
    <w:next w:val="1"/>
    <w:unhideWhenUsed/>
    <w:qFormat/>
    <w:uiPriority w:val="39"/>
    <w:pPr>
      <w:spacing w:after="57"/>
      <w:ind w:left="1984"/>
    </w:pPr>
    <w:rPr>
      <w:rFonts w:hint="default" w:ascii="Times New Roman" w:hAnsi="Times New Roman" w:eastAsia="宋体" w:cs="Times New Roman"/>
      <w:lang w:val="en-US" w:eastAsia="zh-CN" w:bidi="ar-SA"/>
    </w:rPr>
  </w:style>
  <w:style w:type="paragraph" w:styleId="26">
    <w:name w:val="endnote text"/>
    <w:unhideWhenUsed/>
    <w:qFormat/>
    <w:uiPriority w:val="99"/>
    <w:rPr>
      <w:rFonts w:hint="default" w:ascii="Times New Roman" w:hAnsi="Times New Roman" w:eastAsia="宋体" w:cs="Times New Roman"/>
      <w:lang w:val="en-US" w:eastAsia="zh-CN" w:bidi="ar-SA"/>
    </w:rPr>
  </w:style>
  <w:style w:type="paragraph" w:styleId="27">
    <w:name w:val="footer"/>
    <w:basedOn w:val="1"/>
    <w:unhideWhenUsed/>
    <w:qFormat/>
    <w:uiPriority w:val="99"/>
    <w:pPr>
      <w:tabs>
        <w:tab w:val="center" w:pos="7143"/>
        <w:tab w:val="right" w:pos="14287"/>
      </w:tabs>
    </w:pPr>
  </w:style>
  <w:style w:type="paragraph" w:styleId="28">
    <w:name w:val="envelope return"/>
    <w:basedOn w:val="1"/>
    <w:qFormat/>
    <w:uiPriority w:val="0"/>
    <w:rPr>
      <w:rFonts w:ascii="Arial" w:hAnsi="Arial"/>
    </w:rPr>
  </w:style>
  <w:style w:type="paragraph" w:styleId="29">
    <w:name w:val="header"/>
    <w:basedOn w:val="1"/>
    <w:link w:val="123"/>
    <w:unhideWhenUsed/>
    <w:qFormat/>
    <w:uiPriority w:val="99"/>
    <w:pPr>
      <w:tabs>
        <w:tab w:val="center" w:pos="7143"/>
        <w:tab w:val="right" w:pos="14287"/>
      </w:tabs>
    </w:pPr>
    <w:rPr>
      <w:rFonts w:hint="default" w:ascii="Times New Roman" w:hAnsi="Times New Roman" w:eastAsia="宋体" w:cs="Times New Roman"/>
      <w:lang w:val="en-US" w:eastAsia="zh-CN" w:bidi="ar-SA"/>
    </w:rPr>
  </w:style>
  <w:style w:type="paragraph" w:styleId="30">
    <w:name w:val="toc 1"/>
    <w:basedOn w:val="1"/>
    <w:next w:val="1"/>
    <w:unhideWhenUsed/>
    <w:qFormat/>
    <w:uiPriority w:val="39"/>
    <w:pPr>
      <w:spacing w:after="57"/>
    </w:pPr>
  </w:style>
  <w:style w:type="paragraph" w:styleId="31">
    <w:name w:val="toc 4"/>
    <w:next w:val="1"/>
    <w:unhideWhenUsed/>
    <w:qFormat/>
    <w:uiPriority w:val="39"/>
    <w:pPr>
      <w:spacing w:after="57"/>
      <w:ind w:left="850"/>
    </w:pPr>
    <w:rPr>
      <w:rFonts w:hint="default" w:ascii="Times New Roman" w:hAnsi="Times New Roman" w:eastAsia="宋体" w:cs="Times New Roman"/>
      <w:lang w:val="en-US" w:eastAsia="zh-CN" w:bidi="ar-SA"/>
    </w:rPr>
  </w:style>
  <w:style w:type="paragraph" w:styleId="32">
    <w:name w:val="Subtitle"/>
    <w:qFormat/>
    <w:uiPriority w:val="11"/>
    <w:pPr>
      <w:spacing w:before="200" w:after="200"/>
    </w:pPr>
    <w:rPr>
      <w:rFonts w:hint="default" w:ascii="Times New Roman" w:hAnsi="Times New Roman" w:eastAsia="宋体" w:cs="Times New Roman"/>
      <w:sz w:val="24"/>
      <w:szCs w:val="24"/>
      <w:lang w:val="en-US" w:eastAsia="zh-CN" w:bidi="ar-SA"/>
    </w:rPr>
  </w:style>
  <w:style w:type="paragraph" w:styleId="33">
    <w:name w:val="footnote text"/>
    <w:basedOn w:val="1"/>
    <w:next w:val="14"/>
    <w:unhideWhenUsed/>
    <w:qFormat/>
    <w:uiPriority w:val="99"/>
    <w:pPr>
      <w:spacing w:after="40"/>
    </w:pPr>
    <w:rPr>
      <w:sz w:val="18"/>
    </w:rPr>
  </w:style>
  <w:style w:type="paragraph" w:styleId="34">
    <w:name w:val="toc 6"/>
    <w:next w:val="1"/>
    <w:unhideWhenUsed/>
    <w:qFormat/>
    <w:uiPriority w:val="39"/>
    <w:pPr>
      <w:spacing w:after="57"/>
      <w:ind w:left="1417"/>
    </w:pPr>
    <w:rPr>
      <w:rFonts w:hint="default" w:ascii="Times New Roman" w:hAnsi="Times New Roman" w:eastAsia="宋体" w:cs="Times New Roman"/>
      <w:lang w:val="en-US" w:eastAsia="zh-CN" w:bidi="ar-SA"/>
    </w:rPr>
  </w:style>
  <w:style w:type="paragraph" w:styleId="35">
    <w:name w:val="table of figures"/>
    <w:next w:val="1"/>
    <w:unhideWhenUsed/>
    <w:qFormat/>
    <w:uiPriority w:val="99"/>
    <w:rPr>
      <w:rFonts w:hint="default" w:ascii="Times New Roman" w:hAnsi="Times New Roman" w:eastAsia="宋体" w:cs="Times New Roman"/>
      <w:lang w:val="en-US" w:eastAsia="zh-CN" w:bidi="ar-SA"/>
    </w:rPr>
  </w:style>
  <w:style w:type="paragraph" w:styleId="36">
    <w:name w:val="toc 2"/>
    <w:next w:val="1"/>
    <w:unhideWhenUsed/>
    <w:qFormat/>
    <w:uiPriority w:val="39"/>
    <w:pPr>
      <w:spacing w:after="57"/>
      <w:ind w:left="283"/>
    </w:pPr>
    <w:rPr>
      <w:rFonts w:hint="default" w:ascii="Times New Roman" w:hAnsi="Times New Roman" w:eastAsia="宋体" w:cs="Times New Roman"/>
      <w:lang w:val="en-US" w:eastAsia="zh-CN" w:bidi="ar-SA"/>
    </w:rPr>
  </w:style>
  <w:style w:type="paragraph" w:styleId="37">
    <w:name w:val="toc 9"/>
    <w:next w:val="1"/>
    <w:unhideWhenUsed/>
    <w:qFormat/>
    <w:uiPriority w:val="39"/>
    <w:pPr>
      <w:spacing w:after="57"/>
      <w:ind w:left="2268"/>
    </w:pPr>
    <w:rPr>
      <w:rFonts w:hint="default" w:ascii="Times New Roman" w:hAnsi="Times New Roman" w:eastAsia="宋体" w:cs="Times New Roman"/>
      <w:lang w:val="en-US" w:eastAsia="zh-CN" w:bidi="ar-SA"/>
    </w:rPr>
  </w:style>
  <w:style w:type="paragraph" w:styleId="38">
    <w:name w:val="Body Text 2"/>
    <w:basedOn w:val="1"/>
    <w:qFormat/>
    <w:uiPriority w:val="0"/>
    <w:pPr>
      <w:jc w:val="center"/>
    </w:pPr>
    <w:rPr>
      <w:rFonts w:ascii="仿宋_GB2312" w:hAnsi="Times New Roman" w:eastAsia="仿宋_GB2312" w:cs="Times New Roman"/>
      <w:sz w:val="44"/>
    </w:rPr>
  </w:style>
  <w:style w:type="paragraph" w:styleId="39">
    <w:name w:val="Normal (Web)"/>
    <w:basedOn w:val="1"/>
    <w:qFormat/>
    <w:uiPriority w:val="99"/>
    <w:pPr>
      <w:shd w:val="clear" w:color="auto" w:fill="FFFFFF"/>
      <w:spacing w:beforeAutospacing="1" w:afterAutospacing="1"/>
    </w:pPr>
    <w:rPr>
      <w:rFonts w:ascii="_x000B__x000C_" w:hAnsi="_x000B__x000C_"/>
      <w:sz w:val="18"/>
      <w:szCs w:val="18"/>
    </w:rPr>
  </w:style>
  <w:style w:type="paragraph" w:styleId="40">
    <w:name w:val="Title"/>
    <w:qFormat/>
    <w:uiPriority w:val="10"/>
    <w:pPr>
      <w:spacing w:before="300" w:after="200"/>
      <w:contextualSpacing/>
    </w:pPr>
    <w:rPr>
      <w:rFonts w:hint="default" w:ascii="Times New Roman" w:hAnsi="Times New Roman" w:eastAsia="宋体" w:cs="Times New Roman"/>
      <w:sz w:val="48"/>
      <w:szCs w:val="48"/>
      <w:lang w:val="en-US" w:eastAsia="zh-CN" w:bidi="ar-SA"/>
    </w:rPr>
  </w:style>
  <w:style w:type="paragraph" w:styleId="41">
    <w:name w:val="Body Text First Indent"/>
    <w:basedOn w:val="19"/>
    <w:qFormat/>
    <w:uiPriority w:val="0"/>
    <w:pPr>
      <w:spacing w:line="360" w:lineRule="auto"/>
      <w:ind w:firstLine="883"/>
    </w:pPr>
    <w:rPr>
      <w:rFonts w:ascii="Calibri" w:hAnsi="Calibri" w:eastAsia="宋体" w:cs="Times New Roman"/>
      <w:sz w:val="24"/>
      <w:szCs w:val="24"/>
      <w:lang w:val="en-US" w:bidi="ar-SA"/>
    </w:rPr>
  </w:style>
  <w:style w:type="paragraph" w:styleId="42">
    <w:name w:val="Body Text First Indent 2"/>
    <w:basedOn w:val="20"/>
    <w:next w:val="1"/>
    <w:unhideWhenUsed/>
    <w:qFormat/>
    <w:uiPriority w:val="0"/>
    <w:pPr>
      <w:ind w:firstLine="420"/>
    </w:pPr>
  </w:style>
  <w:style w:type="table" w:styleId="4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6">
    <w:name w:val="endnote reference"/>
    <w:unhideWhenUsed/>
    <w:qFormat/>
    <w:uiPriority w:val="99"/>
    <w:rPr>
      <w:vertAlign w:val="superscript"/>
    </w:rPr>
  </w:style>
  <w:style w:type="character" w:styleId="47">
    <w:name w:val="FollowedHyperlink"/>
    <w:basedOn w:val="45"/>
    <w:semiHidden/>
    <w:unhideWhenUsed/>
    <w:qFormat/>
    <w:uiPriority w:val="99"/>
    <w:rPr>
      <w:color w:val="333333"/>
      <w:u w:val="none"/>
    </w:rPr>
  </w:style>
  <w:style w:type="character" w:styleId="48">
    <w:name w:val="Hyperlink"/>
    <w:unhideWhenUsed/>
    <w:qFormat/>
    <w:uiPriority w:val="99"/>
    <w:rPr>
      <w:color w:val="0000FF"/>
      <w:u w:val="single"/>
    </w:rPr>
  </w:style>
  <w:style w:type="character" w:styleId="49">
    <w:name w:val="footnote reference"/>
    <w:unhideWhenUsed/>
    <w:qFormat/>
    <w:uiPriority w:val="99"/>
    <w:rPr>
      <w:vertAlign w:val="superscript"/>
    </w:rPr>
  </w:style>
  <w:style w:type="paragraph" w:customStyle="1" w:styleId="50">
    <w:name w:val="style4"/>
    <w:next w:val="51"/>
    <w:qFormat/>
    <w:uiPriority w:val="0"/>
    <w:pPr>
      <w:spacing w:before="280" w:after="280"/>
      <w:jc w:val="both"/>
    </w:pPr>
    <w:rPr>
      <w:rFonts w:hint="default" w:ascii="宋体" w:hAnsi="Times New Roman" w:eastAsia="宋体" w:cs="Times New Roman"/>
      <w:sz w:val="18"/>
      <w:szCs w:val="24"/>
      <w:lang w:val="en-US" w:eastAsia="zh-CN" w:bidi="ar-SA"/>
    </w:rPr>
  </w:style>
  <w:style w:type="paragraph" w:customStyle="1" w:styleId="51">
    <w:name w:val="2"/>
    <w:next w:val="1"/>
    <w:qFormat/>
    <w:uiPriority w:val="0"/>
    <w:pPr>
      <w:widowControl w:val="0"/>
      <w:spacing w:line="440" w:lineRule="atLeast"/>
      <w:ind w:firstLine="420"/>
      <w:jc w:val="both"/>
    </w:pPr>
    <w:rPr>
      <w:rFonts w:hint="default" w:ascii="Times New Roman" w:hAnsi="Times New Roman" w:eastAsia="宋体" w:cs="Times New Roman"/>
      <w:sz w:val="24"/>
      <w:lang w:val="en-US" w:eastAsia="zh-CN" w:bidi="ar-SA"/>
    </w:rPr>
  </w:style>
  <w:style w:type="paragraph" w:customStyle="1" w:styleId="52">
    <w:name w:val="Default"/>
    <w:qFormat/>
    <w:uiPriority w:val="0"/>
    <w:pPr>
      <w:widowControl w:val="0"/>
    </w:pPr>
    <w:rPr>
      <w:rFonts w:hint="default" w:ascii="宋体" w:hAnsi="Times New Roman" w:eastAsia="宋体" w:cs="Times New Roman"/>
      <w:color w:val="000000"/>
      <w:sz w:val="24"/>
      <w:szCs w:val="24"/>
      <w:lang w:val="en-US" w:eastAsia="zh-CN" w:bidi="ar-SA"/>
    </w:rPr>
  </w:style>
  <w:style w:type="table" w:customStyle="1" w:styleId="53">
    <w:name w:val="Plain Table 1"/>
    <w:basedOn w:val="4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4">
    <w:name w:val="Plain Table 2"/>
    <w:basedOn w:val="4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5">
    <w:name w:val="Plain Table 3"/>
    <w:basedOn w:val="4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Plain Table 4"/>
    <w:basedOn w:val="4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5"/>
    <w:basedOn w:val="4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Grid Table 1 Light"/>
    <w:basedOn w:val="4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9">
    <w:name w:val="Grid Table 2"/>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3"/>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4"/>
    <w:basedOn w:val="4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5 Dark"/>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3">
    <w:name w:val="Grid Table 6 Colorful"/>
    <w:basedOn w:val="4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4">
    <w:name w:val="Grid Table 7 Colorful"/>
    <w:basedOn w:val="4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5">
    <w:name w:val="List Table 1 Light"/>
    <w:basedOn w:val="4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6">
    <w:name w:val="List Table 2"/>
    <w:basedOn w:val="4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List Table 3"/>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8">
    <w:name w:val="List Table 4"/>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9">
    <w:name w:val="List Table 5 Dark"/>
    <w:basedOn w:val="4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0">
    <w:name w:val="List Table 6 Colorful"/>
    <w:basedOn w:val="4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1">
    <w:name w:val="List Table 7 Colorful"/>
    <w:basedOn w:val="4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2">
    <w:name w:val="TOC Heading"/>
    <w:unhideWhenUsed/>
    <w:qFormat/>
    <w:uiPriority w:val="39"/>
    <w:rPr>
      <w:rFonts w:hint="default" w:ascii="Times New Roman" w:hAnsi="Times New Roman" w:eastAsia="宋体" w:cs="Times New Roman"/>
    </w:rPr>
  </w:style>
  <w:style w:type="paragraph" w:customStyle="1" w:styleId="73">
    <w:name w:val="无间隔1"/>
    <w:qFormat/>
    <w:uiPriority w:val="0"/>
    <w:rPr>
      <w:rFonts w:hint="default" w:ascii="Times New Roman" w:hAnsi="Times New Roman" w:eastAsia="宋体" w:cs="Times New Roman"/>
      <w:sz w:val="22"/>
      <w:szCs w:val="22"/>
      <w:lang w:val="en-US" w:eastAsia="en-US" w:bidi="ar-SA"/>
    </w:rPr>
  </w:style>
  <w:style w:type="character" w:customStyle="1" w:styleId="74">
    <w:name w:val="Quote Char"/>
    <w:qFormat/>
    <w:uiPriority w:val="29"/>
    <w:rPr>
      <w:i/>
    </w:rPr>
  </w:style>
  <w:style w:type="character" w:customStyle="1" w:styleId="75">
    <w:name w:val="Intense Quote Char"/>
    <w:qFormat/>
    <w:uiPriority w:val="30"/>
    <w:rPr>
      <w:i/>
    </w:rPr>
  </w:style>
  <w:style w:type="paragraph" w:customStyle="1" w:styleId="76">
    <w:name w:val="样式 正文文本缩进 + 首行缩进:  2 字符 行距: 1.5 倍行距"/>
    <w:basedOn w:val="77"/>
    <w:qFormat/>
    <w:uiPriority w:val="0"/>
    <w:pPr>
      <w:spacing w:before="156" w:after="120"/>
      <w:ind w:firstLine="645"/>
    </w:pPr>
    <w:rPr>
      <w:rFonts w:ascii="Calibri" w:hAnsi="Calibri"/>
      <w:sz w:val="28"/>
    </w:rPr>
  </w:style>
  <w:style w:type="paragraph" w:customStyle="1" w:styleId="77">
    <w:name w:val="正文文本缩进111"/>
    <w:basedOn w:val="78"/>
    <w:next w:val="83"/>
    <w:link w:val="154"/>
    <w:qFormat/>
    <w:uiPriority w:val="0"/>
    <w:pPr>
      <w:spacing w:line="200" w:lineRule="exact"/>
      <w:ind w:firstLine="301"/>
    </w:pPr>
    <w:rPr>
      <w:rFonts w:ascii="宋体" w:hAnsi="Courier New"/>
      <w:spacing w:val="-4"/>
      <w:sz w:val="18"/>
      <w:szCs w:val="20"/>
    </w:rPr>
  </w:style>
  <w:style w:type="paragraph" w:customStyle="1" w:styleId="78">
    <w:name w:val="正文1111"/>
    <w:next w:val="79"/>
    <w:link w:val="13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79">
    <w:name w:val="正文1"/>
    <w:basedOn w:val="80"/>
    <w:next w:val="82"/>
    <w:link w:val="146"/>
    <w:qFormat/>
    <w:uiPriority w:val="0"/>
    <w:pPr>
      <w:widowControl/>
      <w:spacing w:line="360" w:lineRule="auto"/>
      <w:ind w:left="360" w:firstLine="420"/>
      <w:jc w:val="left"/>
    </w:pPr>
    <w:rPr>
      <w:rFonts w:ascii="宋体"/>
      <w:sz w:val="20"/>
      <w:szCs w:val="20"/>
    </w:rPr>
  </w:style>
  <w:style w:type="paragraph" w:customStyle="1" w:styleId="80">
    <w:name w:val="正文11"/>
    <w:next w:val="8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81">
    <w:name w:val="无间隔11"/>
    <w:qFormat/>
    <w:uiPriority w:val="0"/>
    <w:rPr>
      <w:rFonts w:hint="default" w:ascii="Times New Roman" w:hAnsi="Times New Roman" w:eastAsia="宋体" w:cs="Times New Roman"/>
      <w:sz w:val="22"/>
      <w:szCs w:val="22"/>
      <w:lang w:val="en-US" w:eastAsia="en-US" w:bidi="ar-SA"/>
    </w:rPr>
  </w:style>
  <w:style w:type="paragraph" w:customStyle="1" w:styleId="82">
    <w:name w:val="目录 11"/>
    <w:basedOn w:val="80"/>
    <w:next w:val="79"/>
    <w:qFormat/>
    <w:uiPriority w:val="0"/>
    <w:pPr>
      <w:widowControl/>
      <w:spacing w:after="100" w:line="259" w:lineRule="auto"/>
      <w:jc w:val="left"/>
    </w:pPr>
    <w:rPr>
      <w:rFonts w:ascii="Calibri" w:hAnsi="Calibri"/>
      <w:sz w:val="22"/>
      <w:szCs w:val="22"/>
    </w:rPr>
  </w:style>
  <w:style w:type="paragraph" w:customStyle="1" w:styleId="83">
    <w:name w:val="寄信人地址11"/>
    <w:basedOn w:val="78"/>
    <w:qFormat/>
    <w:uiPriority w:val="0"/>
    <w:pPr>
      <w:spacing w:line="360" w:lineRule="auto"/>
    </w:pPr>
    <w:rPr>
      <w:rFonts w:ascii="Arial" w:hAnsi="Arial"/>
    </w:rPr>
  </w:style>
  <w:style w:type="paragraph" w:customStyle="1" w:styleId="84">
    <w:name w:val="文本块1"/>
    <w:basedOn w:val="85"/>
    <w:next w:val="86"/>
    <w:qFormat/>
    <w:uiPriority w:val="0"/>
    <w:pPr>
      <w:ind w:left="256" w:right="6" w:firstLine="624"/>
    </w:pPr>
    <w:rPr>
      <w:rFonts w:eastAsia="仿宋_GB2312"/>
      <w:sz w:val="28"/>
    </w:rPr>
  </w:style>
  <w:style w:type="paragraph" w:customStyle="1" w:styleId="85">
    <w:name w:val="正文13"/>
    <w:next w:val="8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86">
    <w:name w:val="标题 41"/>
    <w:basedOn w:val="78"/>
    <w:next w:val="80"/>
    <w:qFormat/>
    <w:uiPriority w:val="0"/>
    <w:pPr>
      <w:keepNext/>
      <w:keepLines/>
      <w:numPr>
        <w:ilvl w:val="3"/>
        <w:numId w:val="1"/>
      </w:numPr>
      <w:spacing w:line="360" w:lineRule="auto"/>
      <w:ind w:left="0"/>
      <w:outlineLvl w:val="3"/>
    </w:pPr>
    <w:rPr>
      <w:rFonts w:ascii="仿宋_GB2312" w:hAnsi="仿宋_GB2312" w:eastAsia="仿宋_GB2312"/>
      <w:b/>
      <w:bCs/>
      <w:sz w:val="24"/>
    </w:rPr>
  </w:style>
  <w:style w:type="paragraph" w:customStyle="1" w:styleId="87">
    <w:name w:val="正文首行缩进 21"/>
    <w:basedOn w:val="88"/>
    <w:next w:val="80"/>
    <w:qFormat/>
    <w:uiPriority w:val="0"/>
    <w:pPr>
      <w:spacing w:after="120"/>
      <w:ind w:left="420" w:firstLine="200"/>
    </w:pPr>
    <w:rPr>
      <w:rFonts w:ascii="Times New Roman" w:hAnsi="Times New Roman"/>
      <w:sz w:val="21"/>
      <w:szCs w:val="24"/>
    </w:rPr>
  </w:style>
  <w:style w:type="paragraph" w:customStyle="1" w:styleId="88">
    <w:name w:val="正文文本缩进11"/>
    <w:basedOn w:val="89"/>
    <w:next w:val="90"/>
    <w:qFormat/>
    <w:uiPriority w:val="0"/>
    <w:pPr>
      <w:spacing w:line="200" w:lineRule="exact"/>
      <w:ind w:firstLine="301"/>
    </w:pPr>
    <w:rPr>
      <w:rFonts w:ascii="宋体" w:hAnsi="Courier New"/>
      <w:spacing w:val="-4"/>
      <w:sz w:val="18"/>
      <w:szCs w:val="20"/>
    </w:rPr>
  </w:style>
  <w:style w:type="paragraph" w:customStyle="1" w:styleId="89">
    <w:name w:val="正文111"/>
    <w:next w:val="8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90">
    <w:name w:val="寄信人地址1"/>
    <w:basedOn w:val="80"/>
    <w:qFormat/>
    <w:uiPriority w:val="0"/>
    <w:pPr>
      <w:ind w:firstLine="200"/>
    </w:pPr>
    <w:rPr>
      <w:rFonts w:ascii="Arial" w:hAnsi="Arial" w:eastAsia="仿宋_GB2312"/>
    </w:rPr>
  </w:style>
  <w:style w:type="paragraph" w:customStyle="1" w:styleId="91">
    <w:name w:val="正文文本1"/>
    <w:basedOn w:val="80"/>
    <w:next w:val="79"/>
    <w:qFormat/>
    <w:uiPriority w:val="0"/>
    <w:pPr>
      <w:ind w:left="1540"/>
    </w:pPr>
    <w:rPr>
      <w:sz w:val="24"/>
    </w:rPr>
  </w:style>
  <w:style w:type="paragraph" w:customStyle="1" w:styleId="92">
    <w:name w:val="页脚1"/>
    <w:basedOn w:val="78"/>
    <w:link w:val="110"/>
    <w:qFormat/>
    <w:uiPriority w:val="0"/>
    <w:pPr>
      <w:tabs>
        <w:tab w:val="center" w:pos="4153"/>
        <w:tab w:val="right" w:pos="8306"/>
      </w:tabs>
      <w:jc w:val="left"/>
    </w:pPr>
    <w:rPr>
      <w:sz w:val="18"/>
      <w:szCs w:val="18"/>
    </w:rPr>
  </w:style>
  <w:style w:type="paragraph" w:customStyle="1" w:styleId="93">
    <w:name w:val="正文文本缩进1"/>
    <w:basedOn w:val="80"/>
    <w:next w:val="90"/>
    <w:qFormat/>
    <w:uiPriority w:val="0"/>
    <w:pPr>
      <w:spacing w:after="120"/>
      <w:ind w:left="420"/>
    </w:pPr>
  </w:style>
  <w:style w:type="paragraph" w:customStyle="1" w:styleId="94">
    <w:name w:val="标题 21"/>
    <w:basedOn w:val="95"/>
    <w:next w:val="80"/>
    <w:qFormat/>
    <w:uiPriority w:val="0"/>
    <w:pPr>
      <w:keepNext/>
      <w:keepLines/>
      <w:spacing w:before="260" w:after="260" w:line="416" w:lineRule="auto"/>
      <w:outlineLvl w:val="1"/>
    </w:pPr>
    <w:rPr>
      <w:rFonts w:ascii="Arial" w:hAnsi="Arial" w:eastAsia="黑体"/>
      <w:b/>
      <w:bCs/>
      <w:sz w:val="32"/>
      <w:szCs w:val="32"/>
    </w:rPr>
  </w:style>
  <w:style w:type="paragraph" w:customStyle="1" w:styleId="95">
    <w:name w:val="正文12"/>
    <w:link w:val="15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96">
    <w:name w:val="脚注文本1"/>
    <w:basedOn w:val="78"/>
    <w:next w:val="97"/>
    <w:link w:val="155"/>
    <w:qFormat/>
    <w:uiPriority w:val="0"/>
    <w:pPr>
      <w:jc w:val="left"/>
    </w:pPr>
    <w:rPr>
      <w:sz w:val="18"/>
    </w:rPr>
  </w:style>
  <w:style w:type="paragraph" w:customStyle="1" w:styleId="97">
    <w:name w:val="索引 51"/>
    <w:basedOn w:val="80"/>
    <w:next w:val="79"/>
    <w:qFormat/>
    <w:uiPriority w:val="0"/>
    <w:pPr>
      <w:ind w:left="798"/>
      <w:jc w:val="left"/>
    </w:pPr>
  </w:style>
  <w:style w:type="character" w:customStyle="1" w:styleId="98">
    <w:name w:val="Title Char"/>
    <w:link w:val="99"/>
    <w:qFormat/>
    <w:uiPriority w:val="0"/>
    <w:rPr>
      <w:sz w:val="48"/>
      <w:szCs w:val="48"/>
    </w:rPr>
  </w:style>
  <w:style w:type="paragraph" w:customStyle="1" w:styleId="99">
    <w:name w:val="标题1"/>
    <w:link w:val="98"/>
    <w:qFormat/>
    <w:uiPriority w:val="0"/>
    <w:pPr>
      <w:spacing w:before="300" w:after="200"/>
      <w:contextualSpacing/>
    </w:pPr>
    <w:rPr>
      <w:rFonts w:hint="default" w:ascii="Times New Roman" w:hAnsi="Times New Roman" w:eastAsia="宋体" w:cs="Times New Roman"/>
      <w:sz w:val="48"/>
      <w:szCs w:val="48"/>
      <w:lang w:val="en-US" w:eastAsia="zh-CN" w:bidi="ar-SA"/>
    </w:rPr>
  </w:style>
  <w:style w:type="character" w:customStyle="1" w:styleId="100">
    <w:name w:val="Heading 9 Char"/>
    <w:link w:val="101"/>
    <w:qFormat/>
    <w:uiPriority w:val="0"/>
    <w:rPr>
      <w:rFonts w:ascii="Arial" w:hAnsi="Arial" w:eastAsia="Arial"/>
      <w:i/>
      <w:iCs/>
      <w:sz w:val="21"/>
      <w:szCs w:val="21"/>
    </w:rPr>
  </w:style>
  <w:style w:type="paragraph" w:customStyle="1" w:styleId="101">
    <w:name w:val="标题 91"/>
    <w:next w:val="102"/>
    <w:link w:val="100"/>
    <w:qFormat/>
    <w:uiPriority w:val="0"/>
    <w:pPr>
      <w:keepNext/>
      <w:keepLines/>
      <w:spacing w:before="320" w:after="200"/>
      <w:outlineLvl w:val="8"/>
    </w:pPr>
    <w:rPr>
      <w:rFonts w:hint="default" w:ascii="Arial" w:hAnsi="Arial" w:eastAsia="Arial" w:cs="Times New Roman"/>
      <w:i/>
      <w:iCs/>
      <w:sz w:val="21"/>
      <w:szCs w:val="21"/>
      <w:lang w:val="en-US" w:eastAsia="zh-CN" w:bidi="ar-SA"/>
    </w:rPr>
  </w:style>
  <w:style w:type="paragraph" w:customStyle="1" w:styleId="102">
    <w:name w:val="正文1112"/>
    <w:next w:val="79"/>
    <w:link w:val="120"/>
    <w:qFormat/>
    <w:uiPriority w:val="0"/>
    <w:rPr>
      <w:rFonts w:hint="default" w:ascii="Times New Roman" w:hAnsi="Times New Roman" w:eastAsia="宋体" w:cs="Times New Roman"/>
      <w:lang w:val="en-US" w:eastAsia="zh-CN" w:bidi="ar-SA"/>
    </w:rPr>
  </w:style>
  <w:style w:type="character" w:customStyle="1" w:styleId="103">
    <w:name w:val="Heading 3 Char"/>
    <w:link w:val="104"/>
    <w:qFormat/>
    <w:uiPriority w:val="0"/>
    <w:rPr>
      <w:rFonts w:ascii="Arial" w:hAnsi="Arial" w:eastAsia="Arial"/>
      <w:sz w:val="30"/>
      <w:szCs w:val="30"/>
    </w:rPr>
  </w:style>
  <w:style w:type="paragraph" w:customStyle="1" w:styleId="104">
    <w:name w:val="标题 311"/>
    <w:basedOn w:val="102"/>
    <w:next w:val="102"/>
    <w:link w:val="103"/>
    <w:qFormat/>
    <w:uiPriority w:val="0"/>
    <w:pPr>
      <w:keepNext/>
      <w:keepLines/>
      <w:spacing w:before="320" w:after="200"/>
      <w:outlineLvl w:val="2"/>
    </w:pPr>
    <w:rPr>
      <w:rFonts w:ascii="Arial" w:hAnsi="Arial" w:eastAsia="Arial"/>
      <w:sz w:val="30"/>
      <w:szCs w:val="30"/>
    </w:rPr>
  </w:style>
  <w:style w:type="character" w:customStyle="1" w:styleId="105">
    <w:name w:val="Heading 6 Char"/>
    <w:link w:val="106"/>
    <w:qFormat/>
    <w:uiPriority w:val="0"/>
    <w:rPr>
      <w:rFonts w:ascii="Arial" w:hAnsi="Arial" w:eastAsia="Arial"/>
      <w:b/>
      <w:bCs/>
      <w:sz w:val="22"/>
      <w:szCs w:val="22"/>
    </w:rPr>
  </w:style>
  <w:style w:type="paragraph" w:customStyle="1" w:styleId="106">
    <w:name w:val="标题 611"/>
    <w:basedOn w:val="102"/>
    <w:next w:val="102"/>
    <w:link w:val="105"/>
    <w:qFormat/>
    <w:uiPriority w:val="0"/>
    <w:pPr>
      <w:keepNext/>
      <w:keepLines/>
      <w:spacing w:before="320" w:after="200"/>
      <w:outlineLvl w:val="5"/>
    </w:pPr>
    <w:rPr>
      <w:rFonts w:ascii="Arial" w:hAnsi="Arial" w:eastAsia="Arial"/>
      <w:b/>
      <w:bCs/>
      <w:sz w:val="22"/>
      <w:szCs w:val="22"/>
    </w:rPr>
  </w:style>
  <w:style w:type="character" w:customStyle="1" w:styleId="107">
    <w:name w:val="批注文字 Char"/>
    <w:link w:val="108"/>
    <w:qFormat/>
    <w:uiPriority w:val="0"/>
    <w:rPr>
      <w:sz w:val="21"/>
    </w:rPr>
  </w:style>
  <w:style w:type="paragraph" w:customStyle="1" w:styleId="108">
    <w:name w:val="批注文字1"/>
    <w:basedOn w:val="78"/>
    <w:link w:val="107"/>
    <w:qFormat/>
    <w:uiPriority w:val="0"/>
    <w:pPr>
      <w:jc w:val="left"/>
    </w:pPr>
    <w:rPr>
      <w:sz w:val="20"/>
      <w:szCs w:val="20"/>
    </w:rPr>
  </w:style>
  <w:style w:type="character" w:customStyle="1" w:styleId="109">
    <w:name w:val="已访问的超链接1"/>
    <w:qFormat/>
    <w:uiPriority w:val="0"/>
    <w:rPr>
      <w:rFonts w:ascii="Times New Roman" w:hAnsi="Times New Roman" w:eastAsia="宋体"/>
      <w:color w:val="800080"/>
      <w:u w:val="single"/>
    </w:rPr>
  </w:style>
  <w:style w:type="character" w:customStyle="1" w:styleId="110">
    <w:name w:val="页脚 Char"/>
    <w:link w:val="92"/>
    <w:qFormat/>
    <w:uiPriority w:val="0"/>
    <w:rPr>
      <w:sz w:val="18"/>
      <w:szCs w:val="18"/>
    </w:rPr>
  </w:style>
  <w:style w:type="character" w:customStyle="1" w:styleId="111">
    <w:name w:val="页码1"/>
    <w:basedOn w:val="112"/>
    <w:qFormat/>
    <w:uiPriority w:val="0"/>
  </w:style>
  <w:style w:type="character" w:customStyle="1" w:styleId="112">
    <w:name w:val="默认段落字体1"/>
    <w:qFormat/>
    <w:uiPriority w:val="0"/>
  </w:style>
  <w:style w:type="character" w:customStyle="1" w:styleId="113">
    <w:name w:val="btna-s1"/>
    <w:qFormat/>
    <w:uiPriority w:val="0"/>
    <w:rPr>
      <w:rFonts w:ascii="Times New Roman" w:hAnsi="Times New Roman" w:eastAsia="宋体"/>
      <w:color w:val="FFFFFF"/>
      <w:u w:val="none"/>
      <w:lang w:bidi="ar-SA"/>
    </w:rPr>
  </w:style>
  <w:style w:type="character" w:customStyle="1" w:styleId="114">
    <w:name w:val="Heading 7 Char"/>
    <w:link w:val="115"/>
    <w:qFormat/>
    <w:uiPriority w:val="0"/>
    <w:rPr>
      <w:rFonts w:ascii="Arial" w:hAnsi="Arial" w:eastAsia="Arial"/>
      <w:b/>
      <w:bCs/>
      <w:i/>
      <w:iCs/>
      <w:sz w:val="22"/>
      <w:szCs w:val="22"/>
    </w:rPr>
  </w:style>
  <w:style w:type="paragraph" w:customStyle="1" w:styleId="115">
    <w:name w:val="标题 71"/>
    <w:next w:val="102"/>
    <w:link w:val="114"/>
    <w:qFormat/>
    <w:uiPriority w:val="0"/>
    <w:pPr>
      <w:keepNext/>
      <w:keepLines/>
      <w:spacing w:before="320" w:after="200"/>
      <w:outlineLvl w:val="6"/>
    </w:pPr>
    <w:rPr>
      <w:rFonts w:hint="default" w:ascii="Arial" w:hAnsi="Arial" w:eastAsia="Arial" w:cs="Times New Roman"/>
      <w:b/>
      <w:bCs/>
      <w:i/>
      <w:iCs/>
      <w:sz w:val="22"/>
      <w:szCs w:val="22"/>
      <w:lang w:val="en-US" w:eastAsia="zh-CN" w:bidi="ar-SA"/>
    </w:rPr>
  </w:style>
  <w:style w:type="character" w:customStyle="1" w:styleId="116">
    <w:name w:val="默认段落字体11"/>
    <w:qFormat/>
    <w:uiPriority w:val="0"/>
  </w:style>
  <w:style w:type="character" w:customStyle="1" w:styleId="117">
    <w:name w:val="超链接2"/>
    <w:qFormat/>
    <w:uiPriority w:val="0"/>
    <w:rPr>
      <w:color w:val="0000FF"/>
      <w:u w:val="single"/>
    </w:rPr>
  </w:style>
  <w:style w:type="character" w:customStyle="1" w:styleId="118">
    <w:name w:val="Endnote Text Char"/>
    <w:link w:val="119"/>
    <w:qFormat/>
    <w:uiPriority w:val="0"/>
    <w:rPr>
      <w:sz w:val="20"/>
    </w:rPr>
  </w:style>
  <w:style w:type="paragraph" w:customStyle="1" w:styleId="119">
    <w:name w:val="尾注文本1"/>
    <w:link w:val="118"/>
    <w:qFormat/>
    <w:uiPriority w:val="0"/>
    <w:rPr>
      <w:rFonts w:hint="default" w:ascii="Times New Roman" w:hAnsi="Times New Roman" w:eastAsia="宋体" w:cs="Times New Roman"/>
      <w:lang w:val="en-US" w:eastAsia="zh-CN" w:bidi="ar-SA"/>
    </w:rPr>
  </w:style>
  <w:style w:type="character" w:customStyle="1" w:styleId="120">
    <w:name w:val="尾注引用1"/>
    <w:link w:val="102"/>
    <w:qFormat/>
    <w:uiPriority w:val="0"/>
    <w:rPr>
      <w:vertAlign w:val="superscript"/>
    </w:rPr>
  </w:style>
  <w:style w:type="character" w:customStyle="1" w:styleId="121">
    <w:name w:val="Heading 1 Char"/>
    <w:link w:val="122"/>
    <w:qFormat/>
    <w:uiPriority w:val="0"/>
    <w:rPr>
      <w:rFonts w:ascii="Arial" w:hAnsi="Arial" w:eastAsia="Arial"/>
      <w:sz w:val="40"/>
      <w:szCs w:val="40"/>
    </w:rPr>
  </w:style>
  <w:style w:type="paragraph" w:customStyle="1" w:styleId="122">
    <w:name w:val="标题 111"/>
    <w:basedOn w:val="102"/>
    <w:next w:val="80"/>
    <w:link w:val="121"/>
    <w:qFormat/>
    <w:uiPriority w:val="0"/>
    <w:pPr>
      <w:keepNext/>
      <w:keepLines/>
      <w:spacing w:before="480" w:after="200"/>
      <w:outlineLvl w:val="0"/>
    </w:pPr>
    <w:rPr>
      <w:rFonts w:ascii="Arial" w:hAnsi="Arial" w:eastAsia="Arial"/>
      <w:sz w:val="40"/>
      <w:szCs w:val="40"/>
    </w:rPr>
  </w:style>
  <w:style w:type="character" w:customStyle="1" w:styleId="123">
    <w:name w:val="页眉 Char1"/>
    <w:basedOn w:val="45"/>
    <w:link w:val="29"/>
    <w:qFormat/>
    <w:uiPriority w:val="99"/>
  </w:style>
  <w:style w:type="character" w:customStyle="1" w:styleId="124">
    <w:name w:val="Header Char"/>
    <w:link w:val="125"/>
    <w:qFormat/>
    <w:uiPriority w:val="0"/>
  </w:style>
  <w:style w:type="paragraph" w:customStyle="1" w:styleId="125">
    <w:name w:val="页眉11"/>
    <w:link w:val="124"/>
    <w:qFormat/>
    <w:uiPriority w:val="0"/>
    <w:pPr>
      <w:tabs>
        <w:tab w:val="center" w:pos="7143"/>
        <w:tab w:val="right" w:pos="14287"/>
      </w:tabs>
    </w:pPr>
    <w:rPr>
      <w:rFonts w:hint="default" w:ascii="Times New Roman" w:hAnsi="Times New Roman" w:eastAsia="宋体" w:cs="Times New Roman"/>
      <w:lang w:val="en-US" w:eastAsia="zh-CN" w:bidi="ar-SA"/>
    </w:rPr>
  </w:style>
  <w:style w:type="character" w:customStyle="1" w:styleId="126">
    <w:name w:val="Footer Char"/>
    <w:qFormat/>
    <w:uiPriority w:val="0"/>
  </w:style>
  <w:style w:type="character" w:customStyle="1" w:styleId="127">
    <w:name w:val="引用 Char"/>
    <w:link w:val="128"/>
    <w:qFormat/>
    <w:uiPriority w:val="0"/>
    <w:rPr>
      <w:i/>
    </w:rPr>
  </w:style>
  <w:style w:type="paragraph" w:styleId="128">
    <w:name w:val="Quote"/>
    <w:link w:val="127"/>
    <w:qFormat/>
    <w:uiPriority w:val="0"/>
    <w:pPr>
      <w:ind w:left="720" w:right="720"/>
    </w:pPr>
    <w:rPr>
      <w:rFonts w:hint="default" w:ascii="Times New Roman" w:hAnsi="Times New Roman" w:eastAsia="宋体" w:cs="Times New Roman"/>
      <w:i/>
      <w:lang w:val="en-US" w:eastAsia="zh-CN" w:bidi="ar-SA"/>
    </w:rPr>
  </w:style>
  <w:style w:type="character" w:customStyle="1" w:styleId="129">
    <w:name w:val="日期 Char"/>
    <w:link w:val="130"/>
    <w:qFormat/>
    <w:uiPriority w:val="0"/>
    <w:rPr>
      <w:sz w:val="21"/>
      <w:szCs w:val="24"/>
    </w:rPr>
  </w:style>
  <w:style w:type="paragraph" w:customStyle="1" w:styleId="130">
    <w:name w:val="日期1"/>
    <w:basedOn w:val="78"/>
    <w:next w:val="78"/>
    <w:link w:val="129"/>
    <w:qFormat/>
    <w:uiPriority w:val="0"/>
    <w:pPr>
      <w:ind w:left="100"/>
    </w:pPr>
  </w:style>
  <w:style w:type="character" w:customStyle="1" w:styleId="131">
    <w:name w:val="正文文本 (2)_"/>
    <w:link w:val="132"/>
    <w:qFormat/>
    <w:uiPriority w:val="0"/>
    <w:rPr>
      <w:rFonts w:ascii="MingLiU" w:eastAsia="MingLiU"/>
      <w:sz w:val="17"/>
      <w:szCs w:val="17"/>
      <w:shd w:val="clear" w:color="auto" w:fill="FFFFFF"/>
    </w:rPr>
  </w:style>
  <w:style w:type="paragraph" w:customStyle="1" w:styleId="132">
    <w:name w:val="正文文本 (2)1"/>
    <w:basedOn w:val="78"/>
    <w:link w:val="131"/>
    <w:qFormat/>
    <w:uiPriority w:val="0"/>
    <w:pPr>
      <w:shd w:val="clear" w:color="auto" w:fill="FFFFFF"/>
      <w:spacing w:after="60" w:line="259" w:lineRule="exact"/>
    </w:pPr>
    <w:rPr>
      <w:rFonts w:ascii="MingLiU" w:eastAsia="MingLiU"/>
      <w:sz w:val="17"/>
      <w:szCs w:val="17"/>
    </w:rPr>
  </w:style>
  <w:style w:type="character" w:customStyle="1" w:styleId="133">
    <w:name w:val="要点1"/>
    <w:link w:val="78"/>
    <w:qFormat/>
    <w:uiPriority w:val="0"/>
    <w:rPr>
      <w:b/>
    </w:rPr>
  </w:style>
  <w:style w:type="character" w:customStyle="1" w:styleId="134">
    <w:name w:val="脚注引用1"/>
    <w:qFormat/>
    <w:uiPriority w:val="0"/>
    <w:rPr>
      <w:vertAlign w:val="superscript"/>
    </w:rPr>
  </w:style>
  <w:style w:type="character" w:customStyle="1" w:styleId="135">
    <w:name w:val="Subtitle Char"/>
    <w:link w:val="136"/>
    <w:qFormat/>
    <w:uiPriority w:val="0"/>
    <w:rPr>
      <w:sz w:val="24"/>
      <w:szCs w:val="24"/>
    </w:rPr>
  </w:style>
  <w:style w:type="paragraph" w:customStyle="1" w:styleId="136">
    <w:name w:val="副标题1"/>
    <w:link w:val="135"/>
    <w:qFormat/>
    <w:uiPriority w:val="0"/>
    <w:pPr>
      <w:spacing w:before="200" w:after="200"/>
    </w:pPr>
    <w:rPr>
      <w:rFonts w:hint="default" w:ascii="Times New Roman" w:hAnsi="Times New Roman" w:eastAsia="宋体" w:cs="Times New Roman"/>
      <w:sz w:val="24"/>
      <w:szCs w:val="24"/>
      <w:lang w:val="en-US" w:eastAsia="zh-CN" w:bidi="ar-SA"/>
    </w:rPr>
  </w:style>
  <w:style w:type="character" w:customStyle="1" w:styleId="137">
    <w:name w:val="明显引用 Char"/>
    <w:link w:val="138"/>
    <w:qFormat/>
    <w:uiPriority w:val="0"/>
    <w:rPr>
      <w:i/>
    </w:rPr>
  </w:style>
  <w:style w:type="paragraph" w:styleId="138">
    <w:name w:val="Intense Quote"/>
    <w:link w:val="137"/>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rFonts w:hint="default" w:ascii="Times New Roman" w:hAnsi="Times New Roman" w:eastAsia="宋体" w:cs="Times New Roman"/>
      <w:i/>
      <w:lang w:val="en-US" w:eastAsia="zh-CN" w:bidi="ar-SA"/>
    </w:rPr>
  </w:style>
  <w:style w:type="character" w:customStyle="1" w:styleId="139">
    <w:name w:val="Heading 4 Char"/>
    <w:link w:val="140"/>
    <w:qFormat/>
    <w:uiPriority w:val="0"/>
    <w:rPr>
      <w:rFonts w:ascii="Arial" w:hAnsi="Arial" w:eastAsia="Arial"/>
      <w:b/>
      <w:bCs/>
      <w:sz w:val="26"/>
      <w:szCs w:val="26"/>
    </w:rPr>
  </w:style>
  <w:style w:type="paragraph" w:customStyle="1" w:styleId="140">
    <w:name w:val="标题 411"/>
    <w:basedOn w:val="102"/>
    <w:next w:val="102"/>
    <w:link w:val="139"/>
    <w:qFormat/>
    <w:uiPriority w:val="0"/>
    <w:pPr>
      <w:keepNext/>
      <w:keepLines/>
      <w:spacing w:before="320" w:after="200"/>
      <w:outlineLvl w:val="3"/>
    </w:pPr>
    <w:rPr>
      <w:rFonts w:ascii="Arial" w:hAnsi="Arial" w:eastAsia="Arial"/>
      <w:b/>
      <w:bCs/>
      <w:sz w:val="26"/>
      <w:szCs w:val="26"/>
    </w:rPr>
  </w:style>
  <w:style w:type="character" w:customStyle="1" w:styleId="141">
    <w:name w:val="Footnote Text Char"/>
    <w:link w:val="142"/>
    <w:qFormat/>
    <w:uiPriority w:val="0"/>
    <w:rPr>
      <w:sz w:val="18"/>
    </w:rPr>
  </w:style>
  <w:style w:type="paragraph" w:customStyle="1" w:styleId="142">
    <w:name w:val="脚注文本11"/>
    <w:link w:val="141"/>
    <w:qFormat/>
    <w:uiPriority w:val="0"/>
    <w:pPr>
      <w:spacing w:after="40"/>
    </w:pPr>
    <w:rPr>
      <w:rFonts w:hint="default" w:ascii="Times New Roman" w:hAnsi="Times New Roman" w:eastAsia="宋体" w:cs="Times New Roman"/>
      <w:sz w:val="18"/>
      <w:lang w:val="en-US" w:eastAsia="zh-CN" w:bidi="ar-SA"/>
    </w:rPr>
  </w:style>
  <w:style w:type="character" w:customStyle="1" w:styleId="143">
    <w:name w:val="批注引用1"/>
    <w:qFormat/>
    <w:uiPriority w:val="0"/>
    <w:rPr>
      <w:sz w:val="21"/>
      <w:szCs w:val="21"/>
    </w:rPr>
  </w:style>
  <w:style w:type="character" w:customStyle="1" w:styleId="144">
    <w:name w:val="批注框文本 Char"/>
    <w:link w:val="145"/>
    <w:qFormat/>
    <w:uiPriority w:val="0"/>
    <w:rPr>
      <w:sz w:val="18"/>
      <w:szCs w:val="18"/>
    </w:rPr>
  </w:style>
  <w:style w:type="paragraph" w:customStyle="1" w:styleId="145">
    <w:name w:val="批注框文本1"/>
    <w:basedOn w:val="78"/>
    <w:link w:val="144"/>
    <w:qFormat/>
    <w:uiPriority w:val="0"/>
    <w:rPr>
      <w:sz w:val="18"/>
      <w:szCs w:val="18"/>
    </w:rPr>
  </w:style>
  <w:style w:type="character" w:customStyle="1" w:styleId="146">
    <w:name w:val="超链接1"/>
    <w:link w:val="79"/>
    <w:qFormat/>
    <w:uiPriority w:val="0"/>
    <w:rPr>
      <w:rFonts w:ascii="宋体"/>
      <w:sz w:val="20"/>
      <w:szCs w:val="20"/>
    </w:rPr>
  </w:style>
  <w:style w:type="character" w:customStyle="1" w:styleId="147">
    <w:name w:val="Caption Char"/>
    <w:link w:val="148"/>
    <w:qFormat/>
    <w:uiPriority w:val="0"/>
  </w:style>
  <w:style w:type="paragraph" w:customStyle="1" w:styleId="148">
    <w:name w:val="页脚11"/>
    <w:link w:val="147"/>
    <w:qFormat/>
    <w:uiPriority w:val="0"/>
    <w:pPr>
      <w:tabs>
        <w:tab w:val="center" w:pos="7143"/>
        <w:tab w:val="right" w:pos="14287"/>
      </w:tabs>
    </w:pPr>
    <w:rPr>
      <w:rFonts w:hint="default" w:ascii="Times New Roman" w:hAnsi="Times New Roman" w:eastAsia="宋体" w:cs="Times New Roman"/>
      <w:lang w:val="en-US" w:eastAsia="zh-CN" w:bidi="ar-SA"/>
    </w:rPr>
  </w:style>
  <w:style w:type="character" w:customStyle="1" w:styleId="149">
    <w:name w:val="正文文本 Char"/>
    <w:basedOn w:val="45"/>
    <w:link w:val="19"/>
    <w:qFormat/>
    <w:uiPriority w:val="99"/>
  </w:style>
  <w:style w:type="character" w:customStyle="1" w:styleId="150">
    <w:name w:val="批注主题 Char"/>
    <w:link w:val="151"/>
    <w:qFormat/>
    <w:uiPriority w:val="0"/>
    <w:rPr>
      <w:b/>
      <w:bCs/>
      <w:sz w:val="21"/>
      <w:szCs w:val="24"/>
    </w:rPr>
  </w:style>
  <w:style w:type="paragraph" w:customStyle="1" w:styleId="151">
    <w:name w:val="批注主题1"/>
    <w:basedOn w:val="108"/>
    <w:next w:val="108"/>
    <w:link w:val="150"/>
    <w:qFormat/>
    <w:uiPriority w:val="0"/>
    <w:rPr>
      <w:b/>
      <w:bCs/>
      <w:sz w:val="24"/>
      <w:szCs w:val="24"/>
    </w:rPr>
  </w:style>
  <w:style w:type="character" w:customStyle="1" w:styleId="152">
    <w:name w:val="页眉 Char"/>
    <w:link w:val="153"/>
    <w:qFormat/>
    <w:uiPriority w:val="0"/>
    <w:rPr>
      <w:sz w:val="18"/>
      <w:szCs w:val="18"/>
    </w:rPr>
  </w:style>
  <w:style w:type="paragraph" w:customStyle="1" w:styleId="153">
    <w:name w:val="页眉1"/>
    <w:basedOn w:val="78"/>
    <w:link w:val="152"/>
    <w:qFormat/>
    <w:uiPriority w:val="0"/>
    <w:pPr>
      <w:pBdr>
        <w:bottom w:val="single" w:color="000000" w:sz="6" w:space="1"/>
      </w:pBdr>
      <w:tabs>
        <w:tab w:val="center" w:pos="4153"/>
        <w:tab w:val="right" w:pos="8306"/>
      </w:tabs>
      <w:jc w:val="center"/>
    </w:pPr>
    <w:rPr>
      <w:sz w:val="18"/>
      <w:szCs w:val="18"/>
    </w:rPr>
  </w:style>
  <w:style w:type="character" w:customStyle="1" w:styleId="154">
    <w:name w:val="正文文本缩进 Char"/>
    <w:link w:val="77"/>
    <w:qFormat/>
    <w:uiPriority w:val="0"/>
    <w:rPr>
      <w:rFonts w:ascii="宋体" w:hAnsi="Courier New"/>
      <w:spacing w:val="-4"/>
      <w:sz w:val="18"/>
      <w:szCs w:val="20"/>
    </w:rPr>
  </w:style>
  <w:style w:type="character" w:customStyle="1" w:styleId="155">
    <w:name w:val="脚注文本 Char"/>
    <w:link w:val="96"/>
    <w:qFormat/>
    <w:uiPriority w:val="0"/>
    <w:rPr>
      <w:sz w:val="18"/>
      <w:szCs w:val="24"/>
    </w:rPr>
  </w:style>
  <w:style w:type="character" w:customStyle="1" w:styleId="156">
    <w:name w:val="Heading 5 Char"/>
    <w:link w:val="157"/>
    <w:qFormat/>
    <w:uiPriority w:val="0"/>
    <w:rPr>
      <w:rFonts w:ascii="Arial" w:hAnsi="Arial" w:eastAsia="Arial"/>
      <w:b/>
      <w:bCs/>
      <w:sz w:val="24"/>
      <w:szCs w:val="24"/>
    </w:rPr>
  </w:style>
  <w:style w:type="paragraph" w:customStyle="1" w:styleId="157">
    <w:name w:val="标题 51"/>
    <w:next w:val="102"/>
    <w:link w:val="156"/>
    <w:qFormat/>
    <w:uiPriority w:val="0"/>
    <w:pPr>
      <w:keepNext/>
      <w:keepLines/>
      <w:spacing w:before="320" w:after="200"/>
      <w:outlineLvl w:val="4"/>
    </w:pPr>
    <w:rPr>
      <w:rFonts w:hint="default" w:ascii="Arial" w:hAnsi="Arial" w:eastAsia="Arial" w:cs="Times New Roman"/>
      <w:b/>
      <w:bCs/>
      <w:sz w:val="24"/>
      <w:szCs w:val="24"/>
      <w:lang w:val="en-US" w:eastAsia="zh-CN" w:bidi="ar-SA"/>
    </w:rPr>
  </w:style>
  <w:style w:type="character" w:customStyle="1" w:styleId="158">
    <w:name w:val="NormalCharacter"/>
    <w:link w:val="95"/>
    <w:semiHidden/>
    <w:qFormat/>
    <w:uiPriority w:val="0"/>
    <w:rPr>
      <w:rFonts w:hint="default" w:ascii="Times New Roman" w:hAnsi="Times New Roman" w:eastAsia="宋体" w:cs="Times New Roman"/>
      <w:sz w:val="21"/>
      <w:szCs w:val="24"/>
      <w:lang w:val="en-US" w:eastAsia="zh-CN" w:bidi="ar-SA"/>
    </w:rPr>
  </w:style>
  <w:style w:type="character" w:customStyle="1" w:styleId="159">
    <w:name w:val="超链接11"/>
    <w:qFormat/>
    <w:uiPriority w:val="0"/>
    <w:rPr>
      <w:color w:val="0000FF"/>
      <w:u w:val="single"/>
    </w:rPr>
  </w:style>
  <w:style w:type="character" w:customStyle="1" w:styleId="160">
    <w:name w:val="Heading 8 Char"/>
    <w:link w:val="161"/>
    <w:qFormat/>
    <w:uiPriority w:val="0"/>
    <w:rPr>
      <w:rFonts w:ascii="Arial" w:hAnsi="Arial" w:eastAsia="Arial"/>
      <w:i/>
      <w:iCs/>
      <w:sz w:val="22"/>
      <w:szCs w:val="22"/>
    </w:rPr>
  </w:style>
  <w:style w:type="paragraph" w:customStyle="1" w:styleId="161">
    <w:name w:val="标题 81"/>
    <w:next w:val="102"/>
    <w:link w:val="160"/>
    <w:qFormat/>
    <w:uiPriority w:val="0"/>
    <w:pPr>
      <w:keepNext/>
      <w:keepLines/>
      <w:spacing w:before="320" w:after="200"/>
      <w:outlineLvl w:val="7"/>
    </w:pPr>
    <w:rPr>
      <w:rFonts w:hint="default" w:ascii="Arial" w:hAnsi="Arial" w:eastAsia="Arial" w:cs="Times New Roman"/>
      <w:i/>
      <w:iCs/>
      <w:sz w:val="22"/>
      <w:szCs w:val="22"/>
      <w:lang w:val="en-US" w:eastAsia="zh-CN" w:bidi="ar-SA"/>
    </w:rPr>
  </w:style>
  <w:style w:type="character" w:customStyle="1" w:styleId="162">
    <w:name w:val="Heading 2 Char"/>
    <w:link w:val="163"/>
    <w:qFormat/>
    <w:uiPriority w:val="0"/>
    <w:rPr>
      <w:rFonts w:ascii="Arial" w:hAnsi="Arial" w:eastAsia="Arial"/>
      <w:sz w:val="34"/>
    </w:rPr>
  </w:style>
  <w:style w:type="paragraph" w:customStyle="1" w:styleId="163">
    <w:name w:val="标题 2111"/>
    <w:basedOn w:val="102"/>
    <w:next w:val="102"/>
    <w:link w:val="162"/>
    <w:qFormat/>
    <w:uiPriority w:val="0"/>
    <w:pPr>
      <w:keepNext/>
      <w:keepLines/>
      <w:spacing w:before="360" w:after="200"/>
      <w:outlineLvl w:val="1"/>
    </w:pPr>
    <w:rPr>
      <w:rFonts w:ascii="Arial" w:hAnsi="Arial" w:eastAsia="Arial"/>
      <w:sz w:val="34"/>
    </w:rPr>
  </w:style>
  <w:style w:type="paragraph" w:customStyle="1" w:styleId="164">
    <w:name w:val="一级条标题"/>
    <w:basedOn w:val="165"/>
    <w:next w:val="166"/>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165">
    <w:name w:val="章标题"/>
    <w:next w:val="1"/>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166">
    <w:name w:val="段"/>
    <w:basedOn w:val="80"/>
    <w:next w:val="1"/>
    <w:qFormat/>
    <w:uiPriority w:val="0"/>
    <w:pPr>
      <w:widowControl/>
      <w:ind w:firstLine="200"/>
    </w:pPr>
    <w:rPr>
      <w:rFonts w:ascii="宋体"/>
      <w:sz w:val="20"/>
      <w:szCs w:val="20"/>
    </w:rPr>
  </w:style>
  <w:style w:type="paragraph" w:customStyle="1" w:styleId="167">
    <w:name w:val="正文4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68">
    <w:name w:val="正文_0_1_0"/>
    <w:qFormat/>
    <w:uiPriority w:val="0"/>
    <w:rPr>
      <w:rFonts w:hint="default" w:ascii="宋体" w:hAnsi="宋体" w:eastAsia="宋体" w:cs="Times New Roman"/>
      <w:sz w:val="24"/>
      <w:szCs w:val="24"/>
      <w:lang w:val="en-US" w:eastAsia="zh-CN" w:bidi="ar-SA"/>
    </w:rPr>
  </w:style>
  <w:style w:type="paragraph" w:customStyle="1" w:styleId="169">
    <w:name w:val="b正文"/>
    <w:basedOn w:val="78"/>
    <w:qFormat/>
    <w:uiPriority w:val="0"/>
    <w:pPr>
      <w:spacing w:line="360" w:lineRule="auto"/>
      <w:ind w:firstLine="420"/>
    </w:pPr>
    <w:rPr>
      <w:rFonts w:ascii="仿宋_GB2312" w:hAnsi="Calibri" w:eastAsia="仿宋_GB2312"/>
      <w:sz w:val="28"/>
      <w:szCs w:val="28"/>
    </w:rPr>
  </w:style>
  <w:style w:type="paragraph" w:customStyle="1" w:styleId="170">
    <w:name w:val="标题 0"/>
    <w:basedOn w:val="171"/>
    <w:qFormat/>
    <w:uiPriority w:val="0"/>
    <w:pPr>
      <w:tabs>
        <w:tab w:val="left" w:pos="851"/>
      </w:tabs>
      <w:spacing w:before="120" w:after="120" w:line="360" w:lineRule="auto"/>
      <w:ind w:left="425" w:hanging="425"/>
      <w:jc w:val="center"/>
    </w:pPr>
    <w:rPr>
      <w:rFonts w:ascii="黑体" w:hAnsi="黑体" w:eastAsia="黑体"/>
      <w:bCs/>
      <w:sz w:val="30"/>
      <w:szCs w:val="44"/>
    </w:rPr>
  </w:style>
  <w:style w:type="paragraph" w:customStyle="1" w:styleId="171">
    <w:name w:val="标题 11"/>
    <w:basedOn w:val="78"/>
    <w:next w:val="78"/>
    <w:qFormat/>
    <w:uiPriority w:val="0"/>
    <w:pPr>
      <w:keepNext/>
      <w:keepLines/>
      <w:spacing w:before="340" w:after="330" w:line="578" w:lineRule="atLeast"/>
      <w:outlineLvl w:val="0"/>
    </w:pPr>
    <w:rPr>
      <w:b/>
      <w:sz w:val="44"/>
      <w:szCs w:val="20"/>
    </w:rPr>
  </w:style>
  <w:style w:type="paragraph" w:customStyle="1" w:styleId="172">
    <w:name w:val="目录 111"/>
    <w:basedOn w:val="78"/>
    <w:next w:val="78"/>
    <w:qFormat/>
    <w:uiPriority w:val="0"/>
    <w:pPr>
      <w:spacing w:before="120" w:after="120"/>
      <w:jc w:val="left"/>
    </w:pPr>
    <w:rPr>
      <w:rFonts w:ascii="Calibri" w:hAnsi="Calibri"/>
      <w:b/>
      <w:bCs/>
      <w:caps/>
      <w:sz w:val="20"/>
      <w:szCs w:val="20"/>
    </w:rPr>
  </w:style>
  <w:style w:type="paragraph" w:customStyle="1" w:styleId="173">
    <w:name w:val="标题 61"/>
    <w:basedOn w:val="78"/>
    <w:next w:val="78"/>
    <w:qFormat/>
    <w:uiPriority w:val="0"/>
    <w:pPr>
      <w:keepNext/>
      <w:keepLines/>
      <w:tabs>
        <w:tab w:val="left" w:pos="2520"/>
      </w:tabs>
      <w:spacing w:before="100" w:beforeAutospacing="1" w:after="64" w:line="320" w:lineRule="auto"/>
      <w:ind w:left="2520" w:hanging="420"/>
      <w:outlineLvl w:val="5"/>
    </w:pPr>
    <w:rPr>
      <w:rFonts w:ascii="Arial" w:hAnsi="Arial" w:eastAsia="黑体"/>
      <w:b/>
      <w:sz w:val="24"/>
    </w:rPr>
  </w:style>
  <w:style w:type="paragraph" w:customStyle="1" w:styleId="174">
    <w:name w:val="目录 311"/>
    <w:next w:val="102"/>
    <w:qFormat/>
    <w:uiPriority w:val="0"/>
    <w:pPr>
      <w:spacing w:after="57"/>
      <w:ind w:left="567"/>
    </w:pPr>
    <w:rPr>
      <w:rFonts w:hint="default" w:ascii="Times New Roman" w:hAnsi="Times New Roman" w:eastAsia="宋体" w:cs="Times New Roman"/>
      <w:lang w:val="en-US" w:eastAsia="zh-CN" w:bidi="ar-SA"/>
    </w:rPr>
  </w:style>
  <w:style w:type="paragraph" w:customStyle="1" w:styleId="175">
    <w:name w:val="目录 21"/>
    <w:basedOn w:val="78"/>
    <w:next w:val="78"/>
    <w:qFormat/>
    <w:uiPriority w:val="0"/>
    <w:pPr>
      <w:ind w:left="420"/>
    </w:pPr>
  </w:style>
  <w:style w:type="paragraph" w:customStyle="1" w:styleId="176">
    <w:name w:val="Char Char Char Char Char Char Char"/>
    <w:basedOn w:val="78"/>
    <w:qFormat/>
    <w:uiPriority w:val="0"/>
    <w:pPr>
      <w:numPr>
        <w:ilvl w:val="0"/>
        <w:numId w:val="1"/>
      </w:numPr>
      <w:tabs>
        <w:tab w:val="left" w:pos="1559"/>
      </w:tabs>
    </w:pPr>
    <w:rPr>
      <w:rFonts w:ascii="仿宋" w:hAnsi="仿宋" w:eastAsia="仿宋"/>
    </w:rPr>
  </w:style>
  <w:style w:type="paragraph" w:customStyle="1" w:styleId="177">
    <w:name w:val="题注1"/>
    <w:next w:val="102"/>
    <w:qFormat/>
    <w:uiPriority w:val="0"/>
    <w:pPr>
      <w:spacing w:line="276" w:lineRule="auto"/>
    </w:pPr>
    <w:rPr>
      <w:rFonts w:hint="default" w:ascii="Times New Roman" w:hAnsi="Times New Roman" w:eastAsia="宋体" w:cs="Times New Roman"/>
      <w:b/>
      <w:bCs/>
      <w:color w:val="4F81BD"/>
      <w:sz w:val="18"/>
      <w:szCs w:val="18"/>
      <w:lang w:val="en-US" w:eastAsia="zh-CN" w:bidi="ar-SA"/>
    </w:rPr>
  </w:style>
  <w:style w:type="paragraph" w:customStyle="1" w:styleId="178">
    <w:name w:val="无格式"/>
    <w:qFormat/>
    <w:uiPriority w:val="0"/>
    <w:pPr>
      <w:jc w:val="both"/>
    </w:pPr>
    <w:rPr>
      <w:rFonts w:hint="default" w:ascii="宋体" w:hAnsi="宋体" w:eastAsia="宋体" w:cs="Times New Roman"/>
      <w:sz w:val="24"/>
      <w:szCs w:val="22"/>
      <w:lang w:val="en-US" w:eastAsia="zh-CN" w:bidi="ar-SA"/>
    </w:rPr>
  </w:style>
  <w:style w:type="paragraph" w:customStyle="1" w:styleId="179">
    <w:name w:val="目录 81"/>
    <w:next w:val="102"/>
    <w:qFormat/>
    <w:uiPriority w:val="0"/>
    <w:pPr>
      <w:spacing w:after="57"/>
      <w:ind w:left="1984"/>
    </w:pPr>
    <w:rPr>
      <w:rFonts w:hint="default" w:ascii="Times New Roman" w:hAnsi="Times New Roman" w:eastAsia="宋体" w:cs="Times New Roman"/>
      <w:lang w:val="en-US" w:eastAsia="zh-CN" w:bidi="ar-SA"/>
    </w:rPr>
  </w:style>
  <w:style w:type="paragraph" w:customStyle="1" w:styleId="180">
    <w:name w:val="正文文本11"/>
    <w:basedOn w:val="78"/>
    <w:next w:val="181"/>
    <w:qFormat/>
    <w:uiPriority w:val="0"/>
  </w:style>
  <w:style w:type="paragraph" w:customStyle="1" w:styleId="181">
    <w:name w:val="正文112"/>
    <w:next w:val="180"/>
    <w:qFormat/>
    <w:uiPriority w:val="0"/>
    <w:pPr>
      <w:widowControl w:val="0"/>
      <w:spacing w:line="274" w:lineRule="auto"/>
      <w:ind w:firstLine="200"/>
      <w:jc w:val="both"/>
    </w:pPr>
    <w:rPr>
      <w:rFonts w:hint="default" w:ascii="仿宋_GB2312" w:hAnsi="Calibri" w:eastAsia="仿宋_GB2312" w:cs="Times New Roman"/>
      <w:sz w:val="24"/>
      <w:szCs w:val="24"/>
      <w:lang w:val="en-US" w:eastAsia="zh-CN" w:bidi="ar-SA"/>
    </w:rPr>
  </w:style>
  <w:style w:type="paragraph" w:customStyle="1" w:styleId="182">
    <w:name w:val="普通(网站)1"/>
    <w:basedOn w:val="80"/>
    <w:qFormat/>
    <w:uiPriority w:val="0"/>
    <w:pPr>
      <w:spacing w:beforeAutospacing="1" w:afterAutospacing="1"/>
      <w:jc w:val="left"/>
    </w:pPr>
    <w:rPr>
      <w:sz w:val="24"/>
    </w:rPr>
  </w:style>
  <w:style w:type="paragraph" w:customStyle="1" w:styleId="183">
    <w:name w:val="p0"/>
    <w:basedOn w:val="78"/>
    <w:qFormat/>
    <w:uiPriority w:val="0"/>
    <w:pPr>
      <w:widowControl/>
    </w:pPr>
    <w:rPr>
      <w:szCs w:val="21"/>
    </w:rPr>
  </w:style>
  <w:style w:type="paragraph" w:customStyle="1" w:styleId="184">
    <w:name w:val="目录 71"/>
    <w:next w:val="102"/>
    <w:qFormat/>
    <w:uiPriority w:val="0"/>
    <w:pPr>
      <w:spacing w:after="57"/>
      <w:ind w:left="1701"/>
    </w:pPr>
    <w:rPr>
      <w:rFonts w:hint="default" w:ascii="Times New Roman" w:hAnsi="Times New Roman" w:eastAsia="宋体" w:cs="Times New Roman"/>
      <w:lang w:val="en-US" w:eastAsia="zh-CN" w:bidi="ar-SA"/>
    </w:rPr>
  </w:style>
  <w:style w:type="paragraph" w:customStyle="1" w:styleId="185">
    <w:name w:val="正文首行缩进11"/>
    <w:basedOn w:val="186"/>
    <w:next w:val="187"/>
    <w:qFormat/>
    <w:uiPriority w:val="0"/>
    <w:pPr>
      <w:spacing w:line="360" w:lineRule="auto"/>
      <w:ind w:firstLine="200"/>
    </w:pPr>
    <w:rPr>
      <w:rFonts w:ascii="仿宋_GB2312" w:eastAsia="仿宋_GB2312"/>
      <w:sz w:val="30"/>
      <w:szCs w:val="30"/>
    </w:rPr>
  </w:style>
  <w:style w:type="paragraph" w:customStyle="1" w:styleId="186">
    <w:name w:val="正文文本12"/>
    <w:basedOn w:val="102"/>
    <w:next w:val="102"/>
    <w:qFormat/>
    <w:uiPriority w:val="0"/>
  </w:style>
  <w:style w:type="paragraph" w:customStyle="1" w:styleId="187">
    <w:name w:val="正文首行缩进 211"/>
    <w:basedOn w:val="188"/>
    <w:next w:val="102"/>
    <w:qFormat/>
    <w:uiPriority w:val="0"/>
    <w:pPr>
      <w:spacing w:after="120"/>
      <w:ind w:left="420" w:firstLine="200"/>
      <w:jc w:val="both"/>
    </w:pPr>
    <w:rPr>
      <w:rFonts w:ascii="Times New Roman" w:hAnsi="Times New Roman"/>
      <w:sz w:val="21"/>
      <w:szCs w:val="24"/>
    </w:rPr>
  </w:style>
  <w:style w:type="paragraph" w:customStyle="1" w:styleId="188">
    <w:name w:val="正文文本缩进112"/>
    <w:basedOn w:val="102"/>
    <w:next w:val="189"/>
    <w:qFormat/>
    <w:uiPriority w:val="0"/>
    <w:pPr>
      <w:spacing w:line="200" w:lineRule="exact"/>
      <w:ind w:firstLine="301"/>
    </w:pPr>
    <w:rPr>
      <w:rFonts w:ascii="宋体" w:hAnsi="Courier New"/>
      <w:spacing w:val="-4"/>
      <w:sz w:val="18"/>
    </w:rPr>
  </w:style>
  <w:style w:type="paragraph" w:customStyle="1" w:styleId="189">
    <w:name w:val="寄信人地址12"/>
    <w:basedOn w:val="102"/>
    <w:qFormat/>
    <w:uiPriority w:val="0"/>
    <w:pPr>
      <w:ind w:firstLine="200"/>
    </w:pPr>
    <w:rPr>
      <w:rFonts w:ascii="Arial" w:hAnsi="Arial" w:eastAsia="仿宋_GB2312"/>
    </w:rPr>
  </w:style>
  <w:style w:type="paragraph" w:customStyle="1" w:styleId="190">
    <w:name w:val="目录 41"/>
    <w:next w:val="102"/>
    <w:qFormat/>
    <w:uiPriority w:val="0"/>
    <w:pPr>
      <w:spacing w:after="57"/>
      <w:ind w:left="850"/>
    </w:pPr>
    <w:rPr>
      <w:rFonts w:hint="default" w:ascii="Times New Roman" w:hAnsi="Times New Roman" w:eastAsia="宋体" w:cs="Times New Roman"/>
      <w:lang w:val="en-US" w:eastAsia="zh-CN" w:bidi="ar-SA"/>
    </w:rPr>
  </w:style>
  <w:style w:type="paragraph" w:customStyle="1" w:styleId="191">
    <w:name w:val="正文缩进12"/>
    <w:basedOn w:val="102"/>
    <w:qFormat/>
    <w:uiPriority w:val="0"/>
    <w:pPr>
      <w:ind w:firstLine="420"/>
    </w:pPr>
  </w:style>
  <w:style w:type="paragraph" w:customStyle="1" w:styleId="192">
    <w:name w:val="Table Paragraph"/>
    <w:basedOn w:val="78"/>
    <w:qFormat/>
    <w:uiPriority w:val="0"/>
    <w:rPr>
      <w:rFonts w:ascii="宋体" w:hAnsi="宋体"/>
    </w:rPr>
  </w:style>
  <w:style w:type="paragraph" w:customStyle="1" w:styleId="193">
    <w:name w:val="列出段落1"/>
    <w:basedOn w:val="78"/>
    <w:qFormat/>
    <w:uiPriority w:val="0"/>
    <w:pPr>
      <w:ind w:firstLine="420"/>
    </w:pPr>
    <w:rPr>
      <w:sz w:val="20"/>
    </w:rPr>
  </w:style>
  <w:style w:type="paragraph" w:customStyle="1" w:styleId="194">
    <w:name w:val="Normal_18"/>
    <w:qFormat/>
    <w:uiPriority w:val="0"/>
    <w:rPr>
      <w:rFonts w:hint="default" w:ascii="Times New Roman" w:hAnsi="Times New Roman" w:eastAsia="Times New Roman" w:cs="Times New Roman"/>
      <w:sz w:val="24"/>
      <w:szCs w:val="24"/>
      <w:lang w:val="en-US" w:eastAsia="zh-CN" w:bidi="ar-SA"/>
    </w:rPr>
  </w:style>
  <w:style w:type="paragraph" w:customStyle="1" w:styleId="195">
    <w:name w:val="标题 2u"/>
    <w:basedOn w:val="196"/>
    <w:next w:val="78"/>
    <w:qFormat/>
    <w:uiPriority w:val="0"/>
    <w:pPr>
      <w:spacing w:line="360" w:lineRule="auto"/>
    </w:pPr>
    <w:rPr>
      <w:sz w:val="24"/>
    </w:rPr>
  </w:style>
  <w:style w:type="paragraph" w:customStyle="1" w:styleId="196">
    <w:name w:val="标题 31"/>
    <w:basedOn w:val="78"/>
    <w:next w:val="78"/>
    <w:qFormat/>
    <w:uiPriority w:val="0"/>
    <w:pPr>
      <w:keepNext/>
      <w:keepLines/>
      <w:spacing w:before="260" w:after="260" w:line="416" w:lineRule="auto"/>
      <w:outlineLvl w:val="2"/>
    </w:pPr>
    <w:rPr>
      <w:b/>
      <w:bCs/>
      <w:sz w:val="32"/>
      <w:szCs w:val="32"/>
    </w:rPr>
  </w:style>
  <w:style w:type="paragraph" w:customStyle="1" w:styleId="197">
    <w:name w:val="首行缩进"/>
    <w:basedOn w:val="79"/>
    <w:next w:val="79"/>
    <w:qFormat/>
    <w:uiPriority w:val="0"/>
    <w:pPr>
      <w:widowControl w:val="0"/>
      <w:ind w:left="0" w:firstLine="200"/>
      <w:jc w:val="both"/>
    </w:pPr>
    <w:rPr>
      <w:rFonts w:ascii="Times New Roman"/>
    </w:rPr>
  </w:style>
  <w:style w:type="paragraph" w:customStyle="1" w:styleId="198">
    <w:name w:val="标题 211"/>
    <w:basedOn w:val="78"/>
    <w:next w:val="78"/>
    <w:qFormat/>
    <w:uiPriority w:val="0"/>
    <w:pPr>
      <w:keepNext/>
      <w:keepLines/>
      <w:spacing w:before="260" w:after="260" w:line="416" w:lineRule="auto"/>
      <w:outlineLvl w:val="1"/>
    </w:pPr>
    <w:rPr>
      <w:rFonts w:ascii="Arial" w:hAnsi="Arial" w:eastAsia="黑体"/>
      <w:b/>
      <w:bCs/>
      <w:sz w:val="32"/>
      <w:szCs w:val="32"/>
    </w:rPr>
  </w:style>
  <w:style w:type="paragraph" w:customStyle="1" w:styleId="199">
    <w:name w:val="正文首行缩进1"/>
    <w:basedOn w:val="78"/>
    <w:qFormat/>
    <w:uiPriority w:val="0"/>
    <w:pPr>
      <w:spacing w:line="360" w:lineRule="auto"/>
      <w:ind w:firstLine="200"/>
    </w:pPr>
    <w:rPr>
      <w:rFonts w:ascii="仿宋_GB2312" w:eastAsia="仿宋_GB2312"/>
      <w:sz w:val="30"/>
      <w:szCs w:val="30"/>
    </w:rPr>
  </w:style>
  <w:style w:type="paragraph" w:customStyle="1" w:styleId="200">
    <w:name w:val="目录 112"/>
    <w:next w:val="102"/>
    <w:qFormat/>
    <w:uiPriority w:val="0"/>
    <w:pPr>
      <w:spacing w:after="57"/>
    </w:pPr>
    <w:rPr>
      <w:rFonts w:hint="default" w:ascii="Times New Roman" w:hAnsi="Times New Roman" w:eastAsia="宋体" w:cs="Times New Roman"/>
      <w:lang w:val="en-US" w:eastAsia="zh-CN" w:bidi="ar-SA"/>
    </w:rPr>
  </w:style>
  <w:style w:type="paragraph" w:customStyle="1" w:styleId="201">
    <w:name w:val="_表格标题"/>
    <w:basedOn w:val="78"/>
    <w:qFormat/>
    <w:uiPriority w:val="0"/>
    <w:pPr>
      <w:jc w:val="center"/>
    </w:pPr>
    <w:rPr>
      <w:b/>
    </w:rPr>
  </w:style>
  <w:style w:type="paragraph" w:customStyle="1" w:styleId="202">
    <w:name w:val="UserStyle_33"/>
    <w:next w:val="78"/>
    <w:qFormat/>
    <w:uiPriority w:val="0"/>
    <w:pPr>
      <w:jc w:val="both"/>
    </w:pPr>
    <w:rPr>
      <w:rFonts w:hint="default" w:ascii="Calibri" w:hAnsi="Calibri" w:eastAsia="宋体" w:cs="Times New Roman"/>
      <w:sz w:val="21"/>
      <w:szCs w:val="21"/>
      <w:lang w:val="en-US" w:eastAsia="zh-CN" w:bidi="ar-SA"/>
    </w:rPr>
  </w:style>
  <w:style w:type="paragraph" w:customStyle="1" w:styleId="203">
    <w:name w:val="目录 61"/>
    <w:next w:val="102"/>
    <w:qFormat/>
    <w:uiPriority w:val="0"/>
    <w:pPr>
      <w:spacing w:after="57"/>
      <w:ind w:left="1417"/>
    </w:pPr>
    <w:rPr>
      <w:rFonts w:hint="default" w:ascii="Times New Roman" w:hAnsi="Times New Roman" w:eastAsia="宋体" w:cs="Times New Roman"/>
      <w:lang w:val="en-US" w:eastAsia="zh-CN" w:bidi="ar-SA"/>
    </w:rPr>
  </w:style>
  <w:style w:type="paragraph" w:customStyle="1" w:styleId="204">
    <w:name w:val="正文文本 21"/>
    <w:basedOn w:val="78"/>
    <w:qFormat/>
    <w:uiPriority w:val="0"/>
    <w:pPr>
      <w:ind w:firstLine="200"/>
    </w:pPr>
    <w:rPr>
      <w:rFonts w:eastAsia="仿宋_GB2312"/>
      <w:sz w:val="18"/>
    </w:rPr>
  </w:style>
  <w:style w:type="paragraph" w:customStyle="1" w:styleId="205">
    <w:name w:val="目录 51"/>
    <w:next w:val="102"/>
    <w:qFormat/>
    <w:uiPriority w:val="0"/>
    <w:pPr>
      <w:spacing w:after="57"/>
      <w:ind w:left="1134"/>
    </w:pPr>
    <w:rPr>
      <w:rFonts w:hint="default" w:ascii="Times New Roman" w:hAnsi="Times New Roman" w:eastAsia="宋体" w:cs="Times New Roman"/>
      <w:lang w:val="en-US" w:eastAsia="zh-CN" w:bidi="ar-SA"/>
    </w:rPr>
  </w:style>
  <w:style w:type="paragraph" w:customStyle="1" w:styleId="206">
    <w:name w:val="表格"/>
    <w:basedOn w:val="78"/>
    <w:qFormat/>
    <w:uiPriority w:val="0"/>
    <w:pPr>
      <w:widowControl/>
      <w:jc w:val="center"/>
    </w:pPr>
    <w:rPr>
      <w:rFonts w:ascii="宋体"/>
      <w:bCs/>
    </w:rPr>
  </w:style>
  <w:style w:type="paragraph" w:styleId="207">
    <w:name w:val="No Spacing"/>
    <w:qFormat/>
    <w:uiPriority w:val="0"/>
    <w:rPr>
      <w:rFonts w:hint="default" w:ascii="Times New Roman" w:hAnsi="Times New Roman" w:eastAsia="宋体" w:cs="Times New Roman"/>
      <w:lang w:val="en-US" w:eastAsia="zh-CN" w:bidi="ar-SA"/>
    </w:rPr>
  </w:style>
  <w:style w:type="paragraph" w:customStyle="1" w:styleId="208">
    <w:name w:val="目录 31"/>
    <w:basedOn w:val="78"/>
    <w:next w:val="78"/>
    <w:qFormat/>
    <w:uiPriority w:val="0"/>
    <w:pPr>
      <w:ind w:left="840"/>
    </w:pPr>
  </w:style>
  <w:style w:type="paragraph" w:customStyle="1" w:styleId="209">
    <w:name w:val="标题二、"/>
    <w:basedOn w:val="78"/>
    <w:qFormat/>
    <w:uiPriority w:val="0"/>
    <w:pPr>
      <w:spacing w:line="360" w:lineRule="auto"/>
      <w:ind w:firstLine="200"/>
      <w:outlineLvl w:val="2"/>
    </w:pPr>
    <w:rPr>
      <w:rFonts w:ascii="宋体" w:hAnsi="宋体"/>
      <w:b/>
      <w:szCs w:val="21"/>
    </w:rPr>
  </w:style>
  <w:style w:type="paragraph" w:customStyle="1" w:styleId="210">
    <w:name w:val="文本块111"/>
    <w:basedOn w:val="102"/>
    <w:qFormat/>
    <w:uiPriority w:val="0"/>
    <w:pPr>
      <w:ind w:left="268" w:right="-24" w:firstLine="473"/>
    </w:pPr>
    <w:rPr>
      <w:bCs/>
    </w:rPr>
  </w:style>
  <w:style w:type="paragraph" w:customStyle="1" w:styleId="211">
    <w:name w:val="正文文本2"/>
    <w:basedOn w:val="181"/>
    <w:next w:val="181"/>
    <w:qFormat/>
    <w:uiPriority w:val="0"/>
    <w:pPr>
      <w:spacing w:after="120"/>
    </w:pPr>
    <w:rPr>
      <w:rFonts w:ascii="Calibri" w:eastAsia="宋体"/>
    </w:rPr>
  </w:style>
  <w:style w:type="paragraph" w:customStyle="1" w:styleId="212">
    <w:name w:val="Normal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13">
    <w:name w:val="正文2"/>
    <w:qFormat/>
    <w:uiPriority w:val="0"/>
    <w:pPr>
      <w:jc w:val="both"/>
    </w:pPr>
    <w:rPr>
      <w:rFonts w:hint="default" w:ascii="Times New Roman" w:hAnsi="Times New Roman" w:eastAsia="宋体" w:cs="Times New Roman"/>
      <w:sz w:val="21"/>
      <w:szCs w:val="21"/>
      <w:lang w:val="en-US" w:eastAsia="zh-CN" w:bidi="ar-SA"/>
    </w:rPr>
  </w:style>
  <w:style w:type="paragraph" w:customStyle="1" w:styleId="214">
    <w:name w:val="文本块11"/>
    <w:basedOn w:val="78"/>
    <w:qFormat/>
    <w:uiPriority w:val="0"/>
    <w:pPr>
      <w:spacing w:after="120"/>
      <w:ind w:left="1440" w:right="1440"/>
    </w:pPr>
  </w:style>
  <w:style w:type="paragraph" w:customStyle="1" w:styleId="215">
    <w:name w:val="列表 31"/>
    <w:basedOn w:val="78"/>
    <w:qFormat/>
    <w:uiPriority w:val="0"/>
    <w:pPr>
      <w:ind w:left="100" w:hanging="200"/>
    </w:pPr>
    <w:rPr>
      <w:sz w:val="20"/>
      <w:szCs w:val="20"/>
    </w:rPr>
  </w:style>
  <w:style w:type="paragraph" w:customStyle="1" w:styleId="216">
    <w:name w:val="正文格式"/>
    <w:qFormat/>
    <w:uiPriority w:val="0"/>
    <w:pPr>
      <w:spacing w:line="360" w:lineRule="auto"/>
      <w:ind w:firstLine="200"/>
    </w:pPr>
    <w:rPr>
      <w:rFonts w:hint="default" w:ascii="宋体" w:hAnsi="宋体" w:eastAsia="宋体" w:cs="Times New Roman"/>
      <w:sz w:val="28"/>
      <w:szCs w:val="22"/>
      <w:lang w:val="en-US" w:eastAsia="zh-CN" w:bidi="ar-SA"/>
    </w:rPr>
  </w:style>
  <w:style w:type="paragraph" w:customStyle="1" w:styleId="217">
    <w:name w:val="正文缩进1"/>
    <w:basedOn w:val="78"/>
    <w:qFormat/>
    <w:uiPriority w:val="0"/>
    <w:pPr>
      <w:ind w:firstLine="420"/>
      <w:jc w:val="left"/>
    </w:pPr>
    <w:rPr>
      <w:rFonts w:ascii="宋体" w:hAnsi="Calibri"/>
      <w:sz w:val="24"/>
      <w:szCs w:val="22"/>
    </w:rPr>
  </w:style>
  <w:style w:type="paragraph" w:customStyle="1" w:styleId="218">
    <w:name w:val="p18"/>
    <w:basedOn w:val="78"/>
    <w:qFormat/>
    <w:uiPriority w:val="0"/>
    <w:pPr>
      <w:widowControl/>
      <w:spacing w:line="748" w:lineRule="atLeast"/>
      <w:ind w:left="-527" w:firstLine="527"/>
    </w:pPr>
    <w:rPr>
      <w:rFonts w:ascii="宋体" w:hAnsi="宋体"/>
      <w:sz w:val="24"/>
    </w:rPr>
  </w:style>
  <w:style w:type="paragraph" w:customStyle="1" w:styleId="219">
    <w:name w:val="列出段落11"/>
    <w:basedOn w:val="78"/>
    <w:qFormat/>
    <w:uiPriority w:val="0"/>
    <w:pPr>
      <w:widowControl/>
      <w:spacing w:after="200" w:line="276" w:lineRule="auto"/>
      <w:ind w:left="720"/>
      <w:contextualSpacing/>
      <w:jc w:val="left"/>
    </w:pPr>
    <w:rPr>
      <w:rFonts w:ascii="Calibri" w:hAnsi="Calibri"/>
      <w:sz w:val="22"/>
      <w:szCs w:val="22"/>
      <w:lang w:eastAsia="en-US" w:bidi="en-US"/>
    </w:rPr>
  </w:style>
  <w:style w:type="paragraph" w:customStyle="1" w:styleId="220">
    <w:name w:val="BodyText"/>
    <w:basedOn w:val="78"/>
    <w:next w:val="221"/>
    <w:qFormat/>
    <w:uiPriority w:val="0"/>
    <w:pPr>
      <w:spacing w:after="120"/>
    </w:pPr>
  </w:style>
  <w:style w:type="paragraph" w:customStyle="1" w:styleId="221">
    <w:name w:val="BodyText1I"/>
    <w:basedOn w:val="220"/>
    <w:qFormat/>
    <w:uiPriority w:val="0"/>
    <w:pPr>
      <w:ind w:firstLine="420"/>
    </w:pPr>
  </w:style>
  <w:style w:type="paragraph" w:customStyle="1" w:styleId="222">
    <w:name w:val="Normal New New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23">
    <w:name w:val="目录 91"/>
    <w:next w:val="102"/>
    <w:qFormat/>
    <w:uiPriority w:val="0"/>
    <w:pPr>
      <w:spacing w:after="57"/>
      <w:ind w:left="2268"/>
    </w:pPr>
    <w:rPr>
      <w:rFonts w:hint="default" w:ascii="Times New Roman" w:hAnsi="Times New Roman" w:eastAsia="宋体" w:cs="Times New Roman"/>
      <w:lang w:val="en-US" w:eastAsia="zh-CN" w:bidi="ar-SA"/>
    </w:rPr>
  </w:style>
  <w:style w:type="paragraph" w:customStyle="1" w:styleId="224">
    <w:name w:val="正文文本缩进 21"/>
    <w:basedOn w:val="78"/>
    <w:qFormat/>
    <w:uiPriority w:val="0"/>
    <w:pPr>
      <w:spacing w:after="120" w:line="480" w:lineRule="auto"/>
      <w:ind w:left="420"/>
    </w:pPr>
  </w:style>
  <w:style w:type="paragraph" w:styleId="225">
    <w:name w:val="List Paragraph"/>
    <w:basedOn w:val="80"/>
    <w:qFormat/>
    <w:uiPriority w:val="0"/>
    <w:pPr>
      <w:ind w:firstLine="420"/>
    </w:pPr>
  </w:style>
  <w:style w:type="paragraph" w:customStyle="1" w:styleId="226">
    <w:name w:val="图表目录1"/>
    <w:next w:val="102"/>
    <w:qFormat/>
    <w:uiPriority w:val="0"/>
    <w:rPr>
      <w:rFonts w:hint="default" w:ascii="Times New Roman" w:hAnsi="Times New Roman" w:eastAsia="宋体" w:cs="Times New Roman"/>
      <w:lang w:val="en-US" w:eastAsia="zh-CN" w:bidi="ar-SA"/>
    </w:rPr>
  </w:style>
  <w:style w:type="paragraph" w:customStyle="1" w:styleId="227">
    <w:name w:val="普通(网站)11"/>
    <w:basedOn w:val="102"/>
    <w:qFormat/>
    <w:uiPriority w:val="0"/>
    <w:pPr>
      <w:shd w:val="clear" w:color="auto" w:fill="FFFFFF"/>
      <w:spacing w:beforeAutospacing="1" w:afterAutospacing="1"/>
    </w:pPr>
    <w:rPr>
      <w:rFonts w:ascii="_x000B__x000C_" w:hAnsi="_x000B__x000C_"/>
      <w:sz w:val="18"/>
      <w:szCs w:val="18"/>
    </w:rPr>
  </w:style>
  <w:style w:type="paragraph" w:customStyle="1" w:styleId="228">
    <w:name w:val="TOC 标题1"/>
    <w:qFormat/>
    <w:uiPriority w:val="0"/>
    <w:rPr>
      <w:rFonts w:hint="default" w:ascii="Times New Roman" w:hAnsi="Times New Roman" w:eastAsia="宋体" w:cs="Times New Roman"/>
      <w:lang w:val="en-US" w:eastAsia="zh-CN" w:bidi="ar-SA"/>
    </w:rPr>
  </w:style>
  <w:style w:type="paragraph" w:customStyle="1" w:styleId="229">
    <w:name w:val="BlockQuote"/>
    <w:basedOn w:val="78"/>
    <w:qFormat/>
    <w:uiPriority w:val="0"/>
    <w:pPr>
      <w:ind w:left="256" w:right="6" w:firstLine="624"/>
    </w:pPr>
    <w:rPr>
      <w:rFonts w:eastAsia="仿宋"/>
      <w:sz w:val="28"/>
      <w:szCs w:val="20"/>
    </w:rPr>
  </w:style>
  <w:style w:type="paragraph" w:customStyle="1" w:styleId="230">
    <w:name w:val="正文缩进11"/>
    <w:basedOn w:val="78"/>
    <w:qFormat/>
    <w:uiPriority w:val="0"/>
    <w:pPr>
      <w:ind w:firstLine="420"/>
    </w:pPr>
  </w:style>
  <w:style w:type="paragraph" w:customStyle="1" w:styleId="231">
    <w:name w:val="带缩进的正文"/>
    <w:basedOn w:val="78"/>
    <w:qFormat/>
    <w:uiPriority w:val="0"/>
    <w:pPr>
      <w:spacing w:line="360" w:lineRule="auto"/>
      <w:ind w:firstLine="480"/>
    </w:pPr>
    <w:rPr>
      <w:rFonts w:ascii="Calibri" w:hAnsi="Calibri" w:eastAsia="Times New Roman"/>
      <w:sz w:val="24"/>
      <w:szCs w:val="20"/>
    </w:rPr>
  </w:style>
  <w:style w:type="paragraph" w:customStyle="1" w:styleId="232">
    <w:name w:val="UserStyle_34"/>
    <w:basedOn w:val="78"/>
    <w:qFormat/>
    <w:uiPriority w:val="0"/>
    <w:pPr>
      <w:jc w:val="left"/>
    </w:pPr>
    <w:rPr>
      <w:rFonts w:ascii="宋体" w:hAnsi="宋体"/>
      <w:sz w:val="22"/>
      <w:szCs w:val="22"/>
      <w:lang w:val="zh-CN" w:bidi="zh-CN"/>
    </w:rPr>
  </w:style>
  <w:style w:type="paragraph" w:customStyle="1" w:styleId="233">
    <w:name w:val="纯文本11"/>
    <w:basedOn w:val="78"/>
    <w:qFormat/>
    <w:uiPriority w:val="0"/>
    <w:rPr>
      <w:rFonts w:ascii="宋体" w:hAnsi="Courier New"/>
      <w:szCs w:val="21"/>
    </w:rPr>
  </w:style>
  <w:style w:type="paragraph" w:customStyle="1" w:styleId="234">
    <w:name w:val="目录 211"/>
    <w:next w:val="102"/>
    <w:qFormat/>
    <w:uiPriority w:val="0"/>
    <w:pPr>
      <w:spacing w:after="57"/>
      <w:ind w:left="283"/>
    </w:pPr>
    <w:rPr>
      <w:rFonts w:hint="default" w:ascii="Times New Roman" w:hAnsi="Times New Roman" w:eastAsia="宋体" w:cs="Times New Roman"/>
      <w:lang w:val="en-US" w:eastAsia="zh-CN" w:bidi="ar-SA"/>
    </w:rPr>
  </w:style>
  <w:style w:type="paragraph" w:customStyle="1" w:styleId="235">
    <w:name w:val="纯文本1"/>
    <w:basedOn w:val="78"/>
    <w:qFormat/>
    <w:uiPriority w:val="0"/>
    <w:rPr>
      <w:rFonts w:ascii="宋体" w:hAnsi="宋体" w:eastAsia="楷体_GB2312"/>
      <w:sz w:val="26"/>
    </w:rPr>
  </w:style>
  <w:style w:type="table" w:customStyle="1" w:styleId="236">
    <w:name w:val="Grid Table 2 - Accent 6"/>
    <w:qFormat/>
    <w:uiPriority w:val="0"/>
    <w:tblPr>
      <w:tblCellMar>
        <w:top w:w="0" w:type="dxa"/>
        <w:left w:w="0" w:type="dxa"/>
        <w:bottom w:w="0" w:type="dxa"/>
        <w:right w:w="0" w:type="dxa"/>
      </w:tblCellMar>
    </w:tblPr>
  </w:style>
  <w:style w:type="table" w:customStyle="1" w:styleId="237">
    <w:name w:val="Bordered &amp; Lined - Accent 1"/>
    <w:qFormat/>
    <w:uiPriority w:val="0"/>
    <w:rPr>
      <w:color w:val="404040"/>
    </w:rPr>
    <w:tblPr>
      <w:tblCellMar>
        <w:top w:w="0" w:type="dxa"/>
        <w:left w:w="0" w:type="dxa"/>
        <w:bottom w:w="0" w:type="dxa"/>
        <w:right w:w="0" w:type="dxa"/>
      </w:tblCellMar>
    </w:tblPr>
  </w:style>
  <w:style w:type="table" w:customStyle="1" w:styleId="238">
    <w:name w:val="Grid Table 6 Colorful - Accent 5"/>
    <w:qFormat/>
    <w:uiPriority w:val="0"/>
    <w:tblPr>
      <w:tblCellMar>
        <w:top w:w="0" w:type="dxa"/>
        <w:left w:w="0" w:type="dxa"/>
        <w:bottom w:w="0" w:type="dxa"/>
        <w:right w:w="0" w:type="dxa"/>
      </w:tblCellMar>
    </w:tblPr>
  </w:style>
  <w:style w:type="table" w:customStyle="1" w:styleId="239">
    <w:name w:val="List Table 2 - Accent 3"/>
    <w:qFormat/>
    <w:uiPriority w:val="0"/>
    <w:tblPr>
      <w:tblCellMar>
        <w:top w:w="0" w:type="dxa"/>
        <w:left w:w="0" w:type="dxa"/>
        <w:bottom w:w="0" w:type="dxa"/>
        <w:right w:w="0" w:type="dxa"/>
      </w:tblCellMar>
    </w:tblPr>
  </w:style>
  <w:style w:type="table" w:customStyle="1" w:styleId="240">
    <w:name w:val="普通表格1"/>
    <w:qFormat/>
    <w:uiPriority w:val="0"/>
    <w:tblPr>
      <w:tblCellMar>
        <w:top w:w="0" w:type="dxa"/>
        <w:left w:w="0" w:type="dxa"/>
        <w:bottom w:w="0" w:type="dxa"/>
        <w:right w:w="0" w:type="dxa"/>
      </w:tblCellMar>
    </w:tblPr>
  </w:style>
  <w:style w:type="table" w:customStyle="1" w:styleId="241">
    <w:name w:val="List Table 4 - Accent 3"/>
    <w:qFormat/>
    <w:uiPriority w:val="0"/>
    <w:tblPr>
      <w:tblCellMar>
        <w:top w:w="0" w:type="dxa"/>
        <w:left w:w="0" w:type="dxa"/>
        <w:bottom w:w="0" w:type="dxa"/>
        <w:right w:w="0" w:type="dxa"/>
      </w:tblCellMar>
    </w:tblPr>
  </w:style>
  <w:style w:type="table" w:customStyle="1" w:styleId="242">
    <w:name w:val="Bordered - Accent 6"/>
    <w:qFormat/>
    <w:uiPriority w:val="0"/>
    <w:tblPr>
      <w:tblCellMar>
        <w:top w:w="0" w:type="dxa"/>
        <w:left w:w="0" w:type="dxa"/>
        <w:bottom w:w="0" w:type="dxa"/>
        <w:right w:w="0" w:type="dxa"/>
      </w:tblCellMar>
    </w:tblPr>
  </w:style>
  <w:style w:type="table" w:customStyle="1" w:styleId="243">
    <w:name w:val="Grid Table 6 Colorful - Accent 3"/>
    <w:qFormat/>
    <w:uiPriority w:val="0"/>
    <w:tblPr>
      <w:tblCellMar>
        <w:top w:w="0" w:type="dxa"/>
        <w:left w:w="0" w:type="dxa"/>
        <w:bottom w:w="0" w:type="dxa"/>
        <w:right w:w="0" w:type="dxa"/>
      </w:tblCellMar>
    </w:tblPr>
  </w:style>
  <w:style w:type="table" w:customStyle="1" w:styleId="244">
    <w:name w:val="无格式表格 21"/>
    <w:qFormat/>
    <w:uiPriority w:val="0"/>
    <w:tblPr>
      <w:tblCellMar>
        <w:top w:w="0" w:type="dxa"/>
        <w:left w:w="0" w:type="dxa"/>
        <w:bottom w:w="0" w:type="dxa"/>
        <w:right w:w="0" w:type="dxa"/>
      </w:tblCellMar>
    </w:tblPr>
  </w:style>
  <w:style w:type="table" w:customStyle="1" w:styleId="245">
    <w:name w:val="清单表 5 深色1"/>
    <w:qFormat/>
    <w:uiPriority w:val="0"/>
    <w:tblPr>
      <w:tblCellMar>
        <w:top w:w="0" w:type="dxa"/>
        <w:left w:w="0" w:type="dxa"/>
        <w:bottom w:w="0" w:type="dxa"/>
        <w:right w:w="0" w:type="dxa"/>
      </w:tblCellMar>
    </w:tblPr>
  </w:style>
  <w:style w:type="table" w:customStyle="1" w:styleId="246">
    <w:name w:val="List Table 3 - Accent 1"/>
    <w:qFormat/>
    <w:uiPriority w:val="0"/>
    <w:tblPr>
      <w:tblCellMar>
        <w:top w:w="0" w:type="dxa"/>
        <w:left w:w="0" w:type="dxa"/>
        <w:bottom w:w="0" w:type="dxa"/>
        <w:right w:w="0" w:type="dxa"/>
      </w:tblCellMar>
    </w:tblPr>
  </w:style>
  <w:style w:type="table" w:customStyle="1" w:styleId="247">
    <w:name w:val="List Table 1 Light - Accent 3"/>
    <w:qFormat/>
    <w:uiPriority w:val="0"/>
    <w:tblPr>
      <w:tblCellMar>
        <w:top w:w="0" w:type="dxa"/>
        <w:left w:w="0" w:type="dxa"/>
        <w:bottom w:w="0" w:type="dxa"/>
        <w:right w:w="0" w:type="dxa"/>
      </w:tblCellMar>
    </w:tblPr>
  </w:style>
  <w:style w:type="table" w:customStyle="1" w:styleId="248">
    <w:name w:val="Bordered - Accent 2"/>
    <w:qFormat/>
    <w:uiPriority w:val="0"/>
    <w:tblPr>
      <w:tblCellMar>
        <w:top w:w="0" w:type="dxa"/>
        <w:left w:w="0" w:type="dxa"/>
        <w:bottom w:w="0" w:type="dxa"/>
        <w:right w:w="0" w:type="dxa"/>
      </w:tblCellMar>
    </w:tblPr>
  </w:style>
  <w:style w:type="table" w:customStyle="1" w:styleId="249">
    <w:name w:val="Bordered &amp; Lined - Accent 4"/>
    <w:qFormat/>
    <w:uiPriority w:val="0"/>
    <w:rPr>
      <w:color w:val="404040"/>
    </w:rPr>
    <w:tblPr>
      <w:tblCellMar>
        <w:top w:w="0" w:type="dxa"/>
        <w:left w:w="0" w:type="dxa"/>
        <w:bottom w:w="0" w:type="dxa"/>
        <w:right w:w="0" w:type="dxa"/>
      </w:tblCellMar>
    </w:tblPr>
  </w:style>
  <w:style w:type="table" w:customStyle="1" w:styleId="250">
    <w:name w:val="List Table 2 - Accent 1"/>
    <w:qFormat/>
    <w:uiPriority w:val="0"/>
    <w:tblPr>
      <w:tblCellMar>
        <w:top w:w="0" w:type="dxa"/>
        <w:left w:w="0" w:type="dxa"/>
        <w:bottom w:w="0" w:type="dxa"/>
        <w:right w:w="0" w:type="dxa"/>
      </w:tblCellMar>
    </w:tblPr>
  </w:style>
  <w:style w:type="table" w:customStyle="1" w:styleId="251">
    <w:name w:val="Lined - Accent 3"/>
    <w:qFormat/>
    <w:uiPriority w:val="0"/>
    <w:rPr>
      <w:color w:val="404040"/>
    </w:rPr>
    <w:tblPr>
      <w:tblCellMar>
        <w:top w:w="0" w:type="dxa"/>
        <w:left w:w="0" w:type="dxa"/>
        <w:bottom w:w="0" w:type="dxa"/>
        <w:right w:w="0" w:type="dxa"/>
      </w:tblCellMar>
    </w:tblPr>
  </w:style>
  <w:style w:type="table" w:customStyle="1" w:styleId="252">
    <w:name w:val="List Table 7 Colorful - Accent 4"/>
    <w:qFormat/>
    <w:uiPriority w:val="0"/>
    <w:tblPr>
      <w:tblCellMar>
        <w:top w:w="0" w:type="dxa"/>
        <w:left w:w="0" w:type="dxa"/>
        <w:bottom w:w="0" w:type="dxa"/>
        <w:right w:w="0" w:type="dxa"/>
      </w:tblCellMar>
    </w:tblPr>
  </w:style>
  <w:style w:type="table" w:customStyle="1" w:styleId="253">
    <w:name w:val="Grid Table 4 - Accent 6"/>
    <w:qFormat/>
    <w:uiPriority w:val="0"/>
    <w:tblPr>
      <w:tblCellMar>
        <w:top w:w="0" w:type="dxa"/>
        <w:left w:w="0" w:type="dxa"/>
        <w:bottom w:w="0" w:type="dxa"/>
        <w:right w:w="0" w:type="dxa"/>
      </w:tblCellMar>
    </w:tblPr>
  </w:style>
  <w:style w:type="table" w:customStyle="1" w:styleId="254">
    <w:name w:val="List Table 2 - Accent 5"/>
    <w:qFormat/>
    <w:uiPriority w:val="0"/>
    <w:tblPr>
      <w:tblCellMar>
        <w:top w:w="0" w:type="dxa"/>
        <w:left w:w="0" w:type="dxa"/>
        <w:bottom w:w="0" w:type="dxa"/>
        <w:right w:w="0" w:type="dxa"/>
      </w:tblCellMar>
    </w:tblPr>
  </w:style>
  <w:style w:type="table" w:customStyle="1" w:styleId="255">
    <w:name w:val="Grid Table 4 - Accent 3"/>
    <w:qFormat/>
    <w:uiPriority w:val="0"/>
    <w:tblPr>
      <w:tblCellMar>
        <w:top w:w="0" w:type="dxa"/>
        <w:left w:w="0" w:type="dxa"/>
        <w:bottom w:w="0" w:type="dxa"/>
        <w:right w:w="0" w:type="dxa"/>
      </w:tblCellMar>
    </w:tblPr>
  </w:style>
  <w:style w:type="table" w:customStyle="1" w:styleId="256">
    <w:name w:val="无格式表格 31"/>
    <w:qFormat/>
    <w:uiPriority w:val="0"/>
    <w:tblPr>
      <w:tblCellMar>
        <w:top w:w="0" w:type="dxa"/>
        <w:left w:w="0" w:type="dxa"/>
        <w:bottom w:w="0" w:type="dxa"/>
        <w:right w:w="0" w:type="dxa"/>
      </w:tblCellMar>
    </w:tblPr>
  </w:style>
  <w:style w:type="table" w:customStyle="1" w:styleId="257">
    <w:name w:val="Lined - Accent"/>
    <w:qFormat/>
    <w:uiPriority w:val="0"/>
    <w:rPr>
      <w:color w:val="404040"/>
    </w:rPr>
    <w:tblPr>
      <w:tblCellMar>
        <w:top w:w="0" w:type="dxa"/>
        <w:left w:w="0" w:type="dxa"/>
        <w:bottom w:w="0" w:type="dxa"/>
        <w:right w:w="0" w:type="dxa"/>
      </w:tblCellMar>
    </w:tblPr>
  </w:style>
  <w:style w:type="table" w:customStyle="1" w:styleId="258">
    <w:name w:val="Grid Table 5 Dark- Accent 1"/>
    <w:qFormat/>
    <w:uiPriority w:val="0"/>
    <w:tblPr>
      <w:tblCellMar>
        <w:top w:w="0" w:type="dxa"/>
        <w:left w:w="0" w:type="dxa"/>
        <w:bottom w:w="0" w:type="dxa"/>
        <w:right w:w="0" w:type="dxa"/>
      </w:tblCellMar>
    </w:tblPr>
  </w:style>
  <w:style w:type="table" w:customStyle="1" w:styleId="259">
    <w:name w:val="List Table 3 - Accent 2"/>
    <w:qFormat/>
    <w:uiPriority w:val="0"/>
    <w:tblPr>
      <w:tblCellMar>
        <w:top w:w="0" w:type="dxa"/>
        <w:left w:w="0" w:type="dxa"/>
        <w:bottom w:w="0" w:type="dxa"/>
        <w:right w:w="0" w:type="dxa"/>
      </w:tblCellMar>
    </w:tblPr>
  </w:style>
  <w:style w:type="table" w:customStyle="1" w:styleId="260">
    <w:name w:val="List Table 6 Colorful - Accent 5"/>
    <w:qFormat/>
    <w:uiPriority w:val="0"/>
    <w:tblPr>
      <w:tblCellMar>
        <w:top w:w="0" w:type="dxa"/>
        <w:left w:w="0" w:type="dxa"/>
        <w:bottom w:w="0" w:type="dxa"/>
        <w:right w:w="0" w:type="dxa"/>
      </w:tblCellMar>
    </w:tblPr>
  </w:style>
  <w:style w:type="table" w:customStyle="1" w:styleId="261">
    <w:name w:val="List Table 4 - Accent 5"/>
    <w:qFormat/>
    <w:uiPriority w:val="0"/>
    <w:tblPr>
      <w:tblCellMar>
        <w:top w:w="0" w:type="dxa"/>
        <w:left w:w="0" w:type="dxa"/>
        <w:bottom w:w="0" w:type="dxa"/>
        <w:right w:w="0" w:type="dxa"/>
      </w:tblCellMar>
    </w:tblPr>
  </w:style>
  <w:style w:type="table" w:customStyle="1" w:styleId="262">
    <w:name w:val="List Table 1 Light - Accent 5"/>
    <w:qFormat/>
    <w:uiPriority w:val="0"/>
    <w:tblPr>
      <w:tblCellMar>
        <w:top w:w="0" w:type="dxa"/>
        <w:left w:w="0" w:type="dxa"/>
        <w:bottom w:w="0" w:type="dxa"/>
        <w:right w:w="0" w:type="dxa"/>
      </w:tblCellMar>
    </w:tblPr>
  </w:style>
  <w:style w:type="table" w:customStyle="1" w:styleId="263">
    <w:name w:val="List Table 7 Colorful - Accent 6"/>
    <w:qFormat/>
    <w:uiPriority w:val="0"/>
    <w:tblPr>
      <w:tblCellMar>
        <w:top w:w="0" w:type="dxa"/>
        <w:left w:w="0" w:type="dxa"/>
        <w:bottom w:w="0" w:type="dxa"/>
        <w:right w:w="0" w:type="dxa"/>
      </w:tblCellMar>
    </w:tblPr>
  </w:style>
  <w:style w:type="table" w:customStyle="1" w:styleId="264">
    <w:name w:val="Bordered - Accent 4"/>
    <w:qFormat/>
    <w:uiPriority w:val="0"/>
    <w:tblPr>
      <w:tblCellMar>
        <w:top w:w="0" w:type="dxa"/>
        <w:left w:w="0" w:type="dxa"/>
        <w:bottom w:w="0" w:type="dxa"/>
        <w:right w:w="0" w:type="dxa"/>
      </w:tblCellMar>
    </w:tblPr>
  </w:style>
  <w:style w:type="table" w:customStyle="1" w:styleId="265">
    <w:name w:val="网格表 6 彩色1"/>
    <w:qFormat/>
    <w:uiPriority w:val="0"/>
    <w:tblPr>
      <w:tblCellMar>
        <w:top w:w="0" w:type="dxa"/>
        <w:left w:w="0" w:type="dxa"/>
        <w:bottom w:w="0" w:type="dxa"/>
        <w:right w:w="0" w:type="dxa"/>
      </w:tblCellMar>
    </w:tblPr>
  </w:style>
  <w:style w:type="table" w:customStyle="1" w:styleId="266">
    <w:name w:val="Bordered &amp; Lined - Accent"/>
    <w:qFormat/>
    <w:uiPriority w:val="0"/>
    <w:rPr>
      <w:color w:val="404040"/>
    </w:rPr>
    <w:tblPr>
      <w:tblCellMar>
        <w:top w:w="0" w:type="dxa"/>
        <w:left w:w="0" w:type="dxa"/>
        <w:bottom w:w="0" w:type="dxa"/>
        <w:right w:w="0" w:type="dxa"/>
      </w:tblCellMar>
    </w:tblPr>
  </w:style>
  <w:style w:type="table" w:customStyle="1" w:styleId="267">
    <w:name w:val="List Table 5 Dark - Accent 1"/>
    <w:qFormat/>
    <w:uiPriority w:val="0"/>
    <w:tblPr>
      <w:tblCellMar>
        <w:top w:w="0" w:type="dxa"/>
        <w:left w:w="0" w:type="dxa"/>
        <w:bottom w:w="0" w:type="dxa"/>
        <w:right w:w="0" w:type="dxa"/>
      </w:tblCellMar>
    </w:tblPr>
  </w:style>
  <w:style w:type="table" w:customStyle="1" w:styleId="268">
    <w:name w:val="List Table 3 - Accent 6"/>
    <w:qFormat/>
    <w:uiPriority w:val="0"/>
    <w:tblPr>
      <w:tblCellMar>
        <w:top w:w="0" w:type="dxa"/>
        <w:left w:w="0" w:type="dxa"/>
        <w:bottom w:w="0" w:type="dxa"/>
        <w:right w:w="0" w:type="dxa"/>
      </w:tblCellMar>
    </w:tblPr>
  </w:style>
  <w:style w:type="table" w:customStyle="1" w:styleId="269">
    <w:name w:val="Grid Table 2 - Accent 3"/>
    <w:qFormat/>
    <w:uiPriority w:val="0"/>
    <w:tblPr>
      <w:tblCellMar>
        <w:top w:w="0" w:type="dxa"/>
        <w:left w:w="0" w:type="dxa"/>
        <w:bottom w:w="0" w:type="dxa"/>
        <w:right w:w="0" w:type="dxa"/>
      </w:tblCellMar>
    </w:tblPr>
  </w:style>
  <w:style w:type="table" w:customStyle="1" w:styleId="270">
    <w:name w:val="Bordered &amp; Lined - Accent 5"/>
    <w:qFormat/>
    <w:uiPriority w:val="0"/>
    <w:rPr>
      <w:color w:val="404040"/>
    </w:rPr>
    <w:tblPr>
      <w:tblCellMar>
        <w:top w:w="0" w:type="dxa"/>
        <w:left w:w="0" w:type="dxa"/>
        <w:bottom w:w="0" w:type="dxa"/>
        <w:right w:w="0" w:type="dxa"/>
      </w:tblCellMar>
    </w:tblPr>
  </w:style>
  <w:style w:type="table" w:customStyle="1" w:styleId="271">
    <w:name w:val="Grid Table 3 - Accent 4"/>
    <w:qFormat/>
    <w:uiPriority w:val="0"/>
    <w:tblPr>
      <w:tblCellMar>
        <w:top w:w="0" w:type="dxa"/>
        <w:left w:w="0" w:type="dxa"/>
        <w:bottom w:w="0" w:type="dxa"/>
        <w:right w:w="0" w:type="dxa"/>
      </w:tblCellMar>
    </w:tblPr>
  </w:style>
  <w:style w:type="table" w:customStyle="1" w:styleId="272">
    <w:name w:val="清单表 21"/>
    <w:qFormat/>
    <w:uiPriority w:val="0"/>
    <w:tblPr>
      <w:tblCellMar>
        <w:top w:w="0" w:type="dxa"/>
        <w:left w:w="0" w:type="dxa"/>
        <w:bottom w:w="0" w:type="dxa"/>
        <w:right w:w="0" w:type="dxa"/>
      </w:tblCellMar>
    </w:tblPr>
  </w:style>
  <w:style w:type="table" w:customStyle="1" w:styleId="273">
    <w:name w:val="Grid Table 7 Colorful - Accent 3"/>
    <w:qFormat/>
    <w:uiPriority w:val="0"/>
    <w:tblPr>
      <w:tblCellMar>
        <w:top w:w="0" w:type="dxa"/>
        <w:left w:w="0" w:type="dxa"/>
        <w:bottom w:w="0" w:type="dxa"/>
        <w:right w:w="0" w:type="dxa"/>
      </w:tblCellMar>
    </w:tblPr>
  </w:style>
  <w:style w:type="table" w:customStyle="1" w:styleId="274">
    <w:name w:val="Grid Table 6 Colorful - Accent 1"/>
    <w:qFormat/>
    <w:uiPriority w:val="0"/>
    <w:tblPr>
      <w:tblCellMar>
        <w:top w:w="0" w:type="dxa"/>
        <w:left w:w="0" w:type="dxa"/>
        <w:bottom w:w="0" w:type="dxa"/>
        <w:right w:w="0" w:type="dxa"/>
      </w:tblCellMar>
    </w:tblPr>
  </w:style>
  <w:style w:type="table" w:customStyle="1" w:styleId="275">
    <w:name w:val="List Table 5 Dark - Accent 5"/>
    <w:qFormat/>
    <w:uiPriority w:val="0"/>
    <w:tblPr>
      <w:tblCellMar>
        <w:top w:w="0" w:type="dxa"/>
        <w:left w:w="0" w:type="dxa"/>
        <w:bottom w:w="0" w:type="dxa"/>
        <w:right w:w="0" w:type="dxa"/>
      </w:tblCellMar>
    </w:tblPr>
  </w:style>
  <w:style w:type="table" w:customStyle="1" w:styleId="276">
    <w:name w:val="Lined - Accent 1"/>
    <w:qFormat/>
    <w:uiPriority w:val="0"/>
    <w:rPr>
      <w:color w:val="404040"/>
    </w:rPr>
    <w:tblPr>
      <w:tblCellMar>
        <w:top w:w="0" w:type="dxa"/>
        <w:left w:w="0" w:type="dxa"/>
        <w:bottom w:w="0" w:type="dxa"/>
        <w:right w:w="0" w:type="dxa"/>
      </w:tblCellMar>
    </w:tblPr>
  </w:style>
  <w:style w:type="table" w:customStyle="1" w:styleId="277">
    <w:name w:val="List Table 2 - Accent 4"/>
    <w:qFormat/>
    <w:uiPriority w:val="0"/>
    <w:tblPr>
      <w:tblCellMar>
        <w:top w:w="0" w:type="dxa"/>
        <w:left w:w="0" w:type="dxa"/>
        <w:bottom w:w="0" w:type="dxa"/>
        <w:right w:w="0" w:type="dxa"/>
      </w:tblCellMar>
    </w:tblPr>
  </w:style>
  <w:style w:type="table" w:customStyle="1" w:styleId="278">
    <w:name w:val="Grid Table 2 - Accent 5"/>
    <w:qFormat/>
    <w:uiPriority w:val="0"/>
    <w:tblPr>
      <w:tblCellMar>
        <w:top w:w="0" w:type="dxa"/>
        <w:left w:w="0" w:type="dxa"/>
        <w:bottom w:w="0" w:type="dxa"/>
        <w:right w:w="0" w:type="dxa"/>
      </w:tblCellMar>
    </w:tblPr>
  </w:style>
  <w:style w:type="table" w:customStyle="1" w:styleId="279">
    <w:name w:val="List Table 7 Colorful - Accent 1"/>
    <w:qFormat/>
    <w:uiPriority w:val="0"/>
    <w:tblPr>
      <w:tblCellMar>
        <w:top w:w="0" w:type="dxa"/>
        <w:left w:w="0" w:type="dxa"/>
        <w:bottom w:w="0" w:type="dxa"/>
        <w:right w:w="0" w:type="dxa"/>
      </w:tblCellMar>
    </w:tblPr>
  </w:style>
  <w:style w:type="table" w:customStyle="1" w:styleId="280">
    <w:name w:val="清单表 7 彩色1"/>
    <w:qFormat/>
    <w:uiPriority w:val="0"/>
    <w:tblPr>
      <w:tblCellMar>
        <w:top w:w="0" w:type="dxa"/>
        <w:left w:w="0" w:type="dxa"/>
        <w:bottom w:w="0" w:type="dxa"/>
        <w:right w:w="0" w:type="dxa"/>
      </w:tblCellMar>
    </w:tblPr>
  </w:style>
  <w:style w:type="table" w:customStyle="1" w:styleId="281">
    <w:name w:val="无格式表格 11"/>
    <w:qFormat/>
    <w:uiPriority w:val="0"/>
    <w:tblPr>
      <w:tblCellMar>
        <w:top w:w="0" w:type="dxa"/>
        <w:left w:w="0" w:type="dxa"/>
        <w:bottom w:w="0" w:type="dxa"/>
        <w:right w:w="0" w:type="dxa"/>
      </w:tblCellMar>
    </w:tblPr>
  </w:style>
  <w:style w:type="table" w:customStyle="1" w:styleId="282">
    <w:name w:val="Bordered &amp; Lined - Accent 3"/>
    <w:qFormat/>
    <w:uiPriority w:val="0"/>
    <w:rPr>
      <w:color w:val="404040"/>
    </w:rPr>
    <w:tblPr>
      <w:tblCellMar>
        <w:top w:w="0" w:type="dxa"/>
        <w:left w:w="0" w:type="dxa"/>
        <w:bottom w:w="0" w:type="dxa"/>
        <w:right w:w="0" w:type="dxa"/>
      </w:tblCellMar>
    </w:tblPr>
  </w:style>
  <w:style w:type="table" w:customStyle="1" w:styleId="283">
    <w:name w:val="Grid Table 5 Dark - Accent 3"/>
    <w:qFormat/>
    <w:uiPriority w:val="0"/>
    <w:tblPr>
      <w:tblCellMar>
        <w:top w:w="0" w:type="dxa"/>
        <w:left w:w="0" w:type="dxa"/>
        <w:bottom w:w="0" w:type="dxa"/>
        <w:right w:w="0" w:type="dxa"/>
      </w:tblCellMar>
    </w:tblPr>
  </w:style>
  <w:style w:type="table" w:customStyle="1" w:styleId="284">
    <w:name w:val="网格表 21"/>
    <w:qFormat/>
    <w:uiPriority w:val="0"/>
    <w:tblPr>
      <w:tblCellMar>
        <w:top w:w="0" w:type="dxa"/>
        <w:left w:w="0" w:type="dxa"/>
        <w:bottom w:w="0" w:type="dxa"/>
        <w:right w:w="0" w:type="dxa"/>
      </w:tblCellMar>
    </w:tblPr>
  </w:style>
  <w:style w:type="table" w:customStyle="1" w:styleId="285">
    <w:name w:val="Grid Table 5 Dark - Accent 6"/>
    <w:qFormat/>
    <w:uiPriority w:val="0"/>
    <w:tblPr>
      <w:tblCellMar>
        <w:top w:w="0" w:type="dxa"/>
        <w:left w:w="0" w:type="dxa"/>
        <w:bottom w:w="0" w:type="dxa"/>
        <w:right w:w="0" w:type="dxa"/>
      </w:tblCellMar>
    </w:tblPr>
  </w:style>
  <w:style w:type="table" w:customStyle="1" w:styleId="286">
    <w:name w:val="清单表 31"/>
    <w:qFormat/>
    <w:uiPriority w:val="0"/>
    <w:tblPr>
      <w:tblCellMar>
        <w:top w:w="0" w:type="dxa"/>
        <w:left w:w="0" w:type="dxa"/>
        <w:bottom w:w="0" w:type="dxa"/>
        <w:right w:w="0" w:type="dxa"/>
      </w:tblCellMar>
    </w:tblPr>
  </w:style>
  <w:style w:type="table" w:customStyle="1" w:styleId="287">
    <w:name w:val="List Table 7 Colorful - Accent 5"/>
    <w:qFormat/>
    <w:uiPriority w:val="0"/>
    <w:tblPr>
      <w:tblCellMar>
        <w:top w:w="0" w:type="dxa"/>
        <w:left w:w="0" w:type="dxa"/>
        <w:bottom w:w="0" w:type="dxa"/>
        <w:right w:w="0" w:type="dxa"/>
      </w:tblCellMar>
    </w:tblPr>
  </w:style>
  <w:style w:type="table" w:customStyle="1" w:styleId="288">
    <w:name w:val="List Table 4 - Accent 2"/>
    <w:qFormat/>
    <w:uiPriority w:val="0"/>
    <w:tblPr>
      <w:tblCellMar>
        <w:top w:w="0" w:type="dxa"/>
        <w:left w:w="0" w:type="dxa"/>
        <w:bottom w:w="0" w:type="dxa"/>
        <w:right w:w="0" w:type="dxa"/>
      </w:tblCellMar>
    </w:tblPr>
  </w:style>
  <w:style w:type="table" w:customStyle="1" w:styleId="289">
    <w:name w:val="Bordered"/>
    <w:qFormat/>
    <w:uiPriority w:val="0"/>
    <w:tblPr>
      <w:tblCellMar>
        <w:top w:w="0" w:type="dxa"/>
        <w:left w:w="0" w:type="dxa"/>
        <w:bottom w:w="0" w:type="dxa"/>
        <w:right w:w="0" w:type="dxa"/>
      </w:tblCellMar>
    </w:tblPr>
  </w:style>
  <w:style w:type="table" w:customStyle="1" w:styleId="290">
    <w:name w:val="Grid Table 1 Light - Accent 5"/>
    <w:qFormat/>
    <w:uiPriority w:val="0"/>
    <w:tblPr>
      <w:tblCellMar>
        <w:top w:w="0" w:type="dxa"/>
        <w:left w:w="0" w:type="dxa"/>
        <w:bottom w:w="0" w:type="dxa"/>
        <w:right w:w="0" w:type="dxa"/>
      </w:tblCellMar>
    </w:tblPr>
  </w:style>
  <w:style w:type="table" w:customStyle="1" w:styleId="291">
    <w:name w:val="List Table 5 Dark - Accent 3"/>
    <w:qFormat/>
    <w:uiPriority w:val="0"/>
    <w:tblPr>
      <w:tblCellMar>
        <w:top w:w="0" w:type="dxa"/>
        <w:left w:w="0" w:type="dxa"/>
        <w:bottom w:w="0" w:type="dxa"/>
        <w:right w:w="0" w:type="dxa"/>
      </w:tblCellMar>
    </w:tblPr>
  </w:style>
  <w:style w:type="table" w:customStyle="1" w:styleId="292">
    <w:name w:val="List Table 4 - Accent 1"/>
    <w:qFormat/>
    <w:uiPriority w:val="0"/>
    <w:tblPr>
      <w:tblCellMar>
        <w:top w:w="0" w:type="dxa"/>
        <w:left w:w="0" w:type="dxa"/>
        <w:bottom w:w="0" w:type="dxa"/>
        <w:right w:w="0" w:type="dxa"/>
      </w:tblCellMar>
    </w:tblPr>
  </w:style>
  <w:style w:type="table" w:customStyle="1" w:styleId="293">
    <w:name w:val="List Table 2 - Accent 2"/>
    <w:qFormat/>
    <w:uiPriority w:val="0"/>
    <w:tblPr>
      <w:tblCellMar>
        <w:top w:w="0" w:type="dxa"/>
        <w:left w:w="0" w:type="dxa"/>
        <w:bottom w:w="0" w:type="dxa"/>
        <w:right w:w="0" w:type="dxa"/>
      </w:tblCellMar>
    </w:tblPr>
  </w:style>
  <w:style w:type="table" w:customStyle="1" w:styleId="294">
    <w:name w:val="Grid Table 1 Light - Accent 2"/>
    <w:qFormat/>
    <w:uiPriority w:val="0"/>
    <w:tblPr>
      <w:tblCellMar>
        <w:top w:w="0" w:type="dxa"/>
        <w:left w:w="0" w:type="dxa"/>
        <w:bottom w:w="0" w:type="dxa"/>
        <w:right w:w="0" w:type="dxa"/>
      </w:tblCellMar>
    </w:tblPr>
  </w:style>
  <w:style w:type="table" w:customStyle="1" w:styleId="295">
    <w:name w:val="List Table 5 Dark - Accent 2"/>
    <w:qFormat/>
    <w:uiPriority w:val="0"/>
    <w:tblPr>
      <w:tblCellMar>
        <w:top w:w="0" w:type="dxa"/>
        <w:left w:w="0" w:type="dxa"/>
        <w:bottom w:w="0" w:type="dxa"/>
        <w:right w:w="0" w:type="dxa"/>
      </w:tblCellMar>
    </w:tblPr>
  </w:style>
  <w:style w:type="table" w:customStyle="1" w:styleId="296">
    <w:name w:val="List Table 7 Colorful - Accent 2"/>
    <w:qFormat/>
    <w:uiPriority w:val="0"/>
    <w:tblPr>
      <w:tblCellMar>
        <w:top w:w="0" w:type="dxa"/>
        <w:left w:w="0" w:type="dxa"/>
        <w:bottom w:w="0" w:type="dxa"/>
        <w:right w:w="0" w:type="dxa"/>
      </w:tblCellMar>
    </w:tblPr>
  </w:style>
  <w:style w:type="table" w:customStyle="1" w:styleId="297">
    <w:name w:val="Grid Table 3 - Accent 2"/>
    <w:qFormat/>
    <w:uiPriority w:val="0"/>
    <w:tblPr>
      <w:tblCellMar>
        <w:top w:w="0" w:type="dxa"/>
        <w:left w:w="0" w:type="dxa"/>
        <w:bottom w:w="0" w:type="dxa"/>
        <w:right w:w="0" w:type="dxa"/>
      </w:tblCellMar>
    </w:tblPr>
  </w:style>
  <w:style w:type="table" w:customStyle="1" w:styleId="298">
    <w:name w:val="Grid Table 4 - Accent 5"/>
    <w:qFormat/>
    <w:uiPriority w:val="0"/>
    <w:tblPr>
      <w:tblCellMar>
        <w:top w:w="0" w:type="dxa"/>
        <w:left w:w="0" w:type="dxa"/>
        <w:bottom w:w="0" w:type="dxa"/>
        <w:right w:w="0" w:type="dxa"/>
      </w:tblCellMar>
    </w:tblPr>
  </w:style>
  <w:style w:type="table" w:customStyle="1" w:styleId="299">
    <w:name w:val="List Table 3 - Accent 5"/>
    <w:qFormat/>
    <w:uiPriority w:val="0"/>
    <w:tblPr>
      <w:tblCellMar>
        <w:top w:w="0" w:type="dxa"/>
        <w:left w:w="0" w:type="dxa"/>
        <w:bottom w:w="0" w:type="dxa"/>
        <w:right w:w="0" w:type="dxa"/>
      </w:tblCellMar>
    </w:tblPr>
  </w:style>
  <w:style w:type="table" w:customStyle="1" w:styleId="300">
    <w:name w:val="Grid Table 4 - Accent 1"/>
    <w:qFormat/>
    <w:uiPriority w:val="0"/>
    <w:tblPr>
      <w:tblCellMar>
        <w:top w:w="0" w:type="dxa"/>
        <w:left w:w="0" w:type="dxa"/>
        <w:bottom w:w="0" w:type="dxa"/>
        <w:right w:w="0" w:type="dxa"/>
      </w:tblCellMar>
    </w:tblPr>
  </w:style>
  <w:style w:type="table" w:customStyle="1" w:styleId="301">
    <w:name w:val="Grid Table 6 Colorful - Accent 6"/>
    <w:qFormat/>
    <w:uiPriority w:val="0"/>
    <w:tblPr>
      <w:tblCellMar>
        <w:top w:w="0" w:type="dxa"/>
        <w:left w:w="0" w:type="dxa"/>
        <w:bottom w:w="0" w:type="dxa"/>
        <w:right w:w="0" w:type="dxa"/>
      </w:tblCellMar>
    </w:tblPr>
  </w:style>
  <w:style w:type="table" w:customStyle="1" w:styleId="302">
    <w:name w:val="无格式表格 51"/>
    <w:qFormat/>
    <w:uiPriority w:val="0"/>
    <w:tblPr>
      <w:tblCellMar>
        <w:top w:w="0" w:type="dxa"/>
        <w:left w:w="0" w:type="dxa"/>
        <w:bottom w:w="0" w:type="dxa"/>
        <w:right w:w="0" w:type="dxa"/>
      </w:tblCellMar>
    </w:tblPr>
  </w:style>
  <w:style w:type="table" w:customStyle="1" w:styleId="303">
    <w:name w:val="普通表格11"/>
    <w:qFormat/>
    <w:uiPriority w:val="0"/>
    <w:tblPr>
      <w:tblCellMar>
        <w:top w:w="0" w:type="dxa"/>
        <w:left w:w="0" w:type="dxa"/>
        <w:bottom w:w="0" w:type="dxa"/>
        <w:right w:w="0" w:type="dxa"/>
      </w:tblCellMar>
    </w:tblPr>
  </w:style>
  <w:style w:type="table" w:customStyle="1" w:styleId="304">
    <w:name w:val="Grid Table 5 Dark - Accent 5"/>
    <w:qFormat/>
    <w:uiPriority w:val="0"/>
    <w:tblPr>
      <w:tblCellMar>
        <w:top w:w="0" w:type="dxa"/>
        <w:left w:w="0" w:type="dxa"/>
        <w:bottom w:w="0" w:type="dxa"/>
        <w:right w:w="0" w:type="dxa"/>
      </w:tblCellMar>
    </w:tblPr>
  </w:style>
  <w:style w:type="table" w:customStyle="1" w:styleId="305">
    <w:name w:val="List Table 6 Colorful - Accent 4"/>
    <w:qFormat/>
    <w:uiPriority w:val="0"/>
    <w:tblPr>
      <w:tblCellMar>
        <w:top w:w="0" w:type="dxa"/>
        <w:left w:w="0" w:type="dxa"/>
        <w:bottom w:w="0" w:type="dxa"/>
        <w:right w:w="0" w:type="dxa"/>
      </w:tblCellMar>
    </w:tblPr>
  </w:style>
  <w:style w:type="table" w:customStyle="1" w:styleId="306">
    <w:name w:val="List Table 6 Colorful - Accent 2"/>
    <w:qFormat/>
    <w:uiPriority w:val="0"/>
    <w:tblPr>
      <w:tblCellMar>
        <w:top w:w="0" w:type="dxa"/>
        <w:left w:w="0" w:type="dxa"/>
        <w:bottom w:w="0" w:type="dxa"/>
        <w:right w:w="0" w:type="dxa"/>
      </w:tblCellMar>
    </w:tblPr>
  </w:style>
  <w:style w:type="table" w:customStyle="1" w:styleId="307">
    <w:name w:val="Lined - Accent 2"/>
    <w:qFormat/>
    <w:uiPriority w:val="0"/>
    <w:rPr>
      <w:color w:val="404040"/>
    </w:rPr>
    <w:tblPr>
      <w:tblCellMar>
        <w:top w:w="0" w:type="dxa"/>
        <w:left w:w="0" w:type="dxa"/>
        <w:bottom w:w="0" w:type="dxa"/>
        <w:right w:w="0" w:type="dxa"/>
      </w:tblCellMar>
    </w:tblPr>
  </w:style>
  <w:style w:type="table" w:customStyle="1" w:styleId="308">
    <w:name w:val="Grid Table 7 Colorful - Accent 1"/>
    <w:qFormat/>
    <w:uiPriority w:val="0"/>
    <w:tblPr>
      <w:tblCellMar>
        <w:top w:w="0" w:type="dxa"/>
        <w:left w:w="0" w:type="dxa"/>
        <w:bottom w:w="0" w:type="dxa"/>
        <w:right w:w="0" w:type="dxa"/>
      </w:tblCellMar>
    </w:tblPr>
  </w:style>
  <w:style w:type="table" w:customStyle="1" w:styleId="309">
    <w:name w:val="Grid Table 4 - Accent 2"/>
    <w:qFormat/>
    <w:uiPriority w:val="0"/>
    <w:tblPr>
      <w:tblCellMar>
        <w:top w:w="0" w:type="dxa"/>
        <w:left w:w="0" w:type="dxa"/>
        <w:bottom w:w="0" w:type="dxa"/>
        <w:right w:w="0" w:type="dxa"/>
      </w:tblCellMar>
    </w:tblPr>
  </w:style>
  <w:style w:type="table" w:customStyle="1" w:styleId="310">
    <w:name w:val="List Table 6 Colorful - Accent 3"/>
    <w:qFormat/>
    <w:uiPriority w:val="0"/>
    <w:tblPr>
      <w:tblCellMar>
        <w:top w:w="0" w:type="dxa"/>
        <w:left w:w="0" w:type="dxa"/>
        <w:bottom w:w="0" w:type="dxa"/>
        <w:right w:w="0" w:type="dxa"/>
      </w:tblCellMar>
    </w:tblPr>
  </w:style>
  <w:style w:type="table" w:customStyle="1" w:styleId="311">
    <w:name w:val="Grid Table 7 Colorful - Accent 5"/>
    <w:qFormat/>
    <w:uiPriority w:val="0"/>
    <w:tblPr>
      <w:tblCellMar>
        <w:top w:w="0" w:type="dxa"/>
        <w:left w:w="0" w:type="dxa"/>
        <w:bottom w:w="0" w:type="dxa"/>
        <w:right w:w="0" w:type="dxa"/>
      </w:tblCellMar>
    </w:tblPr>
  </w:style>
  <w:style w:type="table" w:customStyle="1" w:styleId="312">
    <w:name w:val="网格型1"/>
    <w:basedOn w:val="240"/>
    <w:qFormat/>
    <w:uiPriority w:val="0"/>
    <w:tblPr>
      <w:tblCellMar>
        <w:top w:w="0" w:type="dxa"/>
        <w:left w:w="0" w:type="dxa"/>
        <w:bottom w:w="0" w:type="dxa"/>
        <w:right w:w="0" w:type="dxa"/>
      </w:tblCellMar>
    </w:tblPr>
  </w:style>
  <w:style w:type="table" w:customStyle="1" w:styleId="313">
    <w:name w:val="Table Grid Light"/>
    <w:qFormat/>
    <w:uiPriority w:val="0"/>
    <w:tblPr>
      <w:tblCellMar>
        <w:top w:w="0" w:type="dxa"/>
        <w:left w:w="0" w:type="dxa"/>
        <w:bottom w:w="0" w:type="dxa"/>
        <w:right w:w="0" w:type="dxa"/>
      </w:tblCellMar>
    </w:tblPr>
  </w:style>
  <w:style w:type="table" w:customStyle="1" w:styleId="314">
    <w:name w:val="List Table 5 Dark - Accent 6"/>
    <w:qFormat/>
    <w:uiPriority w:val="0"/>
    <w:tblPr>
      <w:tblCellMar>
        <w:top w:w="0" w:type="dxa"/>
        <w:left w:w="0" w:type="dxa"/>
        <w:bottom w:w="0" w:type="dxa"/>
        <w:right w:w="0" w:type="dxa"/>
      </w:tblCellMar>
    </w:tblPr>
  </w:style>
  <w:style w:type="table" w:customStyle="1" w:styleId="315">
    <w:name w:val="Grid Table 1 Light - Accent 3"/>
    <w:qFormat/>
    <w:uiPriority w:val="0"/>
    <w:tblPr>
      <w:tblCellMar>
        <w:top w:w="0" w:type="dxa"/>
        <w:left w:w="0" w:type="dxa"/>
        <w:bottom w:w="0" w:type="dxa"/>
        <w:right w:w="0" w:type="dxa"/>
      </w:tblCellMar>
    </w:tblPr>
  </w:style>
  <w:style w:type="table" w:customStyle="1" w:styleId="316">
    <w:name w:val="Grid Table 3 - Accent 5"/>
    <w:qFormat/>
    <w:uiPriority w:val="0"/>
    <w:tblPr>
      <w:tblCellMar>
        <w:top w:w="0" w:type="dxa"/>
        <w:left w:w="0" w:type="dxa"/>
        <w:bottom w:w="0" w:type="dxa"/>
        <w:right w:w="0" w:type="dxa"/>
      </w:tblCellMar>
    </w:tblPr>
  </w:style>
  <w:style w:type="table" w:customStyle="1" w:styleId="317">
    <w:name w:val="Bordered - Accent 3"/>
    <w:qFormat/>
    <w:uiPriority w:val="0"/>
    <w:tblPr>
      <w:tblCellMar>
        <w:top w:w="0" w:type="dxa"/>
        <w:left w:w="0" w:type="dxa"/>
        <w:bottom w:w="0" w:type="dxa"/>
        <w:right w:w="0" w:type="dxa"/>
      </w:tblCellMar>
    </w:tblPr>
  </w:style>
  <w:style w:type="table" w:customStyle="1" w:styleId="318">
    <w:name w:val="List Table 3 - Accent 4"/>
    <w:qFormat/>
    <w:uiPriority w:val="0"/>
    <w:tblPr>
      <w:tblCellMar>
        <w:top w:w="0" w:type="dxa"/>
        <w:left w:w="0" w:type="dxa"/>
        <w:bottom w:w="0" w:type="dxa"/>
        <w:right w:w="0" w:type="dxa"/>
      </w:tblCellMar>
    </w:tblPr>
  </w:style>
  <w:style w:type="table" w:customStyle="1" w:styleId="319">
    <w:name w:val="Grid Table 6 Colorful - Accent 2"/>
    <w:qFormat/>
    <w:uiPriority w:val="0"/>
    <w:tblPr>
      <w:tblCellMar>
        <w:top w:w="0" w:type="dxa"/>
        <w:left w:w="0" w:type="dxa"/>
        <w:bottom w:w="0" w:type="dxa"/>
        <w:right w:w="0" w:type="dxa"/>
      </w:tblCellMar>
    </w:tblPr>
  </w:style>
  <w:style w:type="table" w:customStyle="1" w:styleId="320">
    <w:name w:val="List Table 1 Light - Accent 4"/>
    <w:qFormat/>
    <w:uiPriority w:val="0"/>
    <w:tblPr>
      <w:tblCellMar>
        <w:top w:w="0" w:type="dxa"/>
        <w:left w:w="0" w:type="dxa"/>
        <w:bottom w:w="0" w:type="dxa"/>
        <w:right w:w="0" w:type="dxa"/>
      </w:tblCellMar>
    </w:tblPr>
  </w:style>
  <w:style w:type="table" w:customStyle="1" w:styleId="321">
    <w:name w:val="Grid Table 7 Colorful - Accent 6"/>
    <w:qFormat/>
    <w:uiPriority w:val="0"/>
    <w:tblPr>
      <w:tblCellMar>
        <w:top w:w="0" w:type="dxa"/>
        <w:left w:w="0" w:type="dxa"/>
        <w:bottom w:w="0" w:type="dxa"/>
        <w:right w:w="0" w:type="dxa"/>
      </w:tblCellMar>
    </w:tblPr>
  </w:style>
  <w:style w:type="table" w:customStyle="1" w:styleId="322">
    <w:name w:val="List Table 4 - Accent 6"/>
    <w:qFormat/>
    <w:uiPriority w:val="0"/>
    <w:tblPr>
      <w:tblCellMar>
        <w:top w:w="0" w:type="dxa"/>
        <w:left w:w="0" w:type="dxa"/>
        <w:bottom w:w="0" w:type="dxa"/>
        <w:right w:w="0" w:type="dxa"/>
      </w:tblCellMar>
    </w:tblPr>
  </w:style>
  <w:style w:type="table" w:customStyle="1" w:styleId="323">
    <w:name w:val="网格表 5 深色1"/>
    <w:qFormat/>
    <w:uiPriority w:val="0"/>
    <w:tblPr>
      <w:tblCellMar>
        <w:top w:w="0" w:type="dxa"/>
        <w:left w:w="0" w:type="dxa"/>
        <w:bottom w:w="0" w:type="dxa"/>
        <w:right w:w="0" w:type="dxa"/>
      </w:tblCellMar>
    </w:tblPr>
  </w:style>
  <w:style w:type="table" w:customStyle="1" w:styleId="324">
    <w:name w:val="List Table 5 Dark - Accent 4"/>
    <w:qFormat/>
    <w:uiPriority w:val="0"/>
    <w:tblPr>
      <w:tblCellMar>
        <w:top w:w="0" w:type="dxa"/>
        <w:left w:w="0" w:type="dxa"/>
        <w:bottom w:w="0" w:type="dxa"/>
        <w:right w:w="0" w:type="dxa"/>
      </w:tblCellMar>
    </w:tblPr>
  </w:style>
  <w:style w:type="table" w:customStyle="1" w:styleId="325">
    <w:name w:val="List Table 3 - Accent 3"/>
    <w:qFormat/>
    <w:uiPriority w:val="0"/>
    <w:tblPr>
      <w:tblCellMar>
        <w:top w:w="0" w:type="dxa"/>
        <w:left w:w="0" w:type="dxa"/>
        <w:bottom w:w="0" w:type="dxa"/>
        <w:right w:w="0" w:type="dxa"/>
      </w:tblCellMar>
    </w:tblPr>
  </w:style>
  <w:style w:type="table" w:customStyle="1" w:styleId="326">
    <w:name w:val="Bordered - Accent 5"/>
    <w:qFormat/>
    <w:uiPriority w:val="0"/>
    <w:tblPr>
      <w:tblCellMar>
        <w:top w:w="0" w:type="dxa"/>
        <w:left w:w="0" w:type="dxa"/>
        <w:bottom w:w="0" w:type="dxa"/>
        <w:right w:w="0" w:type="dxa"/>
      </w:tblCellMar>
    </w:tblPr>
  </w:style>
  <w:style w:type="table" w:customStyle="1" w:styleId="327">
    <w:name w:val="Bordered &amp; Lined - Accent 6"/>
    <w:qFormat/>
    <w:uiPriority w:val="0"/>
    <w:rPr>
      <w:color w:val="404040"/>
    </w:rPr>
    <w:tblPr>
      <w:tblCellMar>
        <w:top w:w="0" w:type="dxa"/>
        <w:left w:w="0" w:type="dxa"/>
        <w:bottom w:w="0" w:type="dxa"/>
        <w:right w:w="0" w:type="dxa"/>
      </w:tblCellMar>
    </w:tblPr>
  </w:style>
  <w:style w:type="table" w:customStyle="1" w:styleId="328">
    <w:name w:val="List Table 4 - Accent 4"/>
    <w:qFormat/>
    <w:uiPriority w:val="0"/>
    <w:tblPr>
      <w:tblCellMar>
        <w:top w:w="0" w:type="dxa"/>
        <w:left w:w="0" w:type="dxa"/>
        <w:bottom w:w="0" w:type="dxa"/>
        <w:right w:w="0" w:type="dxa"/>
      </w:tblCellMar>
    </w:tblPr>
  </w:style>
  <w:style w:type="table" w:customStyle="1" w:styleId="329">
    <w:name w:val="Bordered &amp; Lined - Accent 2"/>
    <w:qFormat/>
    <w:uiPriority w:val="0"/>
    <w:rPr>
      <w:color w:val="404040"/>
    </w:rPr>
    <w:tblPr>
      <w:tblCellMar>
        <w:top w:w="0" w:type="dxa"/>
        <w:left w:w="0" w:type="dxa"/>
        <w:bottom w:w="0" w:type="dxa"/>
        <w:right w:w="0" w:type="dxa"/>
      </w:tblCellMar>
    </w:tblPr>
  </w:style>
  <w:style w:type="table" w:customStyle="1" w:styleId="330">
    <w:name w:val="Grid Table 7 Colorful - Accent 4"/>
    <w:qFormat/>
    <w:uiPriority w:val="0"/>
    <w:tblPr>
      <w:tblCellMar>
        <w:top w:w="0" w:type="dxa"/>
        <w:left w:w="0" w:type="dxa"/>
        <w:bottom w:w="0" w:type="dxa"/>
        <w:right w:w="0" w:type="dxa"/>
      </w:tblCellMar>
    </w:tblPr>
  </w:style>
  <w:style w:type="table" w:customStyle="1" w:styleId="331">
    <w:name w:val="Grid Table 1 Light - Accent 6"/>
    <w:qFormat/>
    <w:uiPriority w:val="0"/>
    <w:tblPr>
      <w:tblCellMar>
        <w:top w:w="0" w:type="dxa"/>
        <w:left w:w="0" w:type="dxa"/>
        <w:bottom w:w="0" w:type="dxa"/>
        <w:right w:w="0" w:type="dxa"/>
      </w:tblCellMar>
    </w:tblPr>
  </w:style>
  <w:style w:type="table" w:customStyle="1" w:styleId="332">
    <w:name w:val="Grid Table 2 - Accent 1"/>
    <w:qFormat/>
    <w:uiPriority w:val="0"/>
    <w:tblPr>
      <w:tblCellMar>
        <w:top w:w="0" w:type="dxa"/>
        <w:left w:w="0" w:type="dxa"/>
        <w:bottom w:w="0" w:type="dxa"/>
        <w:right w:w="0" w:type="dxa"/>
      </w:tblCellMar>
    </w:tblPr>
  </w:style>
  <w:style w:type="table" w:customStyle="1" w:styleId="333">
    <w:name w:val="Grid Table 2 - Accent 2"/>
    <w:qFormat/>
    <w:uiPriority w:val="0"/>
    <w:tblPr>
      <w:tblCellMar>
        <w:top w:w="0" w:type="dxa"/>
        <w:left w:w="0" w:type="dxa"/>
        <w:bottom w:w="0" w:type="dxa"/>
        <w:right w:w="0" w:type="dxa"/>
      </w:tblCellMar>
    </w:tblPr>
  </w:style>
  <w:style w:type="table" w:customStyle="1" w:styleId="334">
    <w:name w:val="Grid Table 7 Colorful - Accent 2"/>
    <w:qFormat/>
    <w:uiPriority w:val="0"/>
    <w:tblPr>
      <w:tblCellMar>
        <w:top w:w="0" w:type="dxa"/>
        <w:left w:w="0" w:type="dxa"/>
        <w:bottom w:w="0" w:type="dxa"/>
        <w:right w:w="0" w:type="dxa"/>
      </w:tblCellMar>
    </w:tblPr>
  </w:style>
  <w:style w:type="table" w:customStyle="1" w:styleId="335">
    <w:name w:val="网格型11"/>
    <w:qFormat/>
    <w:uiPriority w:val="0"/>
    <w:tblPr>
      <w:tblCellMar>
        <w:top w:w="0" w:type="dxa"/>
        <w:left w:w="0" w:type="dxa"/>
        <w:bottom w:w="0" w:type="dxa"/>
        <w:right w:w="0" w:type="dxa"/>
      </w:tblCellMar>
    </w:tblPr>
  </w:style>
  <w:style w:type="table" w:customStyle="1" w:styleId="336">
    <w:name w:val="Grid Table 3 - Accent 3"/>
    <w:qFormat/>
    <w:uiPriority w:val="0"/>
    <w:tblPr>
      <w:tblCellMar>
        <w:top w:w="0" w:type="dxa"/>
        <w:left w:w="0" w:type="dxa"/>
        <w:bottom w:w="0" w:type="dxa"/>
        <w:right w:w="0" w:type="dxa"/>
      </w:tblCellMar>
    </w:tblPr>
  </w:style>
  <w:style w:type="table" w:customStyle="1" w:styleId="337">
    <w:name w:val="Grid Table 4 - Accent 4"/>
    <w:qFormat/>
    <w:uiPriority w:val="0"/>
    <w:tblPr>
      <w:tblCellMar>
        <w:top w:w="0" w:type="dxa"/>
        <w:left w:w="0" w:type="dxa"/>
        <w:bottom w:w="0" w:type="dxa"/>
        <w:right w:w="0" w:type="dxa"/>
      </w:tblCellMar>
    </w:tblPr>
  </w:style>
  <w:style w:type="table" w:customStyle="1" w:styleId="338">
    <w:name w:val="Grid Table 5 Dark - Accent 2"/>
    <w:qFormat/>
    <w:uiPriority w:val="0"/>
    <w:tblPr>
      <w:tblCellMar>
        <w:top w:w="0" w:type="dxa"/>
        <w:left w:w="0" w:type="dxa"/>
        <w:bottom w:w="0" w:type="dxa"/>
        <w:right w:w="0" w:type="dxa"/>
      </w:tblCellMar>
    </w:tblPr>
  </w:style>
  <w:style w:type="table" w:customStyle="1" w:styleId="339">
    <w:name w:val="无格式表格 41"/>
    <w:qFormat/>
    <w:uiPriority w:val="0"/>
    <w:tblPr>
      <w:tblCellMar>
        <w:top w:w="0" w:type="dxa"/>
        <w:left w:w="0" w:type="dxa"/>
        <w:bottom w:w="0" w:type="dxa"/>
        <w:right w:w="0" w:type="dxa"/>
      </w:tblCellMar>
    </w:tblPr>
  </w:style>
  <w:style w:type="table" w:customStyle="1" w:styleId="340">
    <w:name w:val="清单表 41"/>
    <w:qFormat/>
    <w:uiPriority w:val="0"/>
    <w:tblPr>
      <w:tblCellMar>
        <w:top w:w="0" w:type="dxa"/>
        <w:left w:w="0" w:type="dxa"/>
        <w:bottom w:w="0" w:type="dxa"/>
        <w:right w:w="0" w:type="dxa"/>
      </w:tblCellMar>
    </w:tblPr>
  </w:style>
  <w:style w:type="table" w:customStyle="1" w:styleId="341">
    <w:name w:val="Grid Table 5 Dark- Accent 4"/>
    <w:qFormat/>
    <w:uiPriority w:val="0"/>
    <w:tblPr>
      <w:tblCellMar>
        <w:top w:w="0" w:type="dxa"/>
        <w:left w:w="0" w:type="dxa"/>
        <w:bottom w:w="0" w:type="dxa"/>
        <w:right w:w="0" w:type="dxa"/>
      </w:tblCellMar>
    </w:tblPr>
  </w:style>
  <w:style w:type="table" w:customStyle="1" w:styleId="342">
    <w:name w:val="Bordered - Accent 1"/>
    <w:qFormat/>
    <w:uiPriority w:val="0"/>
    <w:tblPr>
      <w:tblCellMar>
        <w:top w:w="0" w:type="dxa"/>
        <w:left w:w="0" w:type="dxa"/>
        <w:bottom w:w="0" w:type="dxa"/>
        <w:right w:w="0" w:type="dxa"/>
      </w:tblCellMar>
    </w:tblPr>
  </w:style>
  <w:style w:type="table" w:customStyle="1" w:styleId="343">
    <w:name w:val="List Table 1 Light - Accent 1"/>
    <w:qFormat/>
    <w:uiPriority w:val="0"/>
    <w:tblPr>
      <w:tblCellMar>
        <w:top w:w="0" w:type="dxa"/>
        <w:left w:w="0" w:type="dxa"/>
        <w:bottom w:w="0" w:type="dxa"/>
        <w:right w:w="0" w:type="dxa"/>
      </w:tblCellMar>
    </w:tblPr>
  </w:style>
  <w:style w:type="table" w:customStyle="1" w:styleId="344">
    <w:name w:val="网格表 1 浅色1"/>
    <w:qFormat/>
    <w:uiPriority w:val="0"/>
    <w:tblPr>
      <w:tblCellMar>
        <w:top w:w="0" w:type="dxa"/>
        <w:left w:w="0" w:type="dxa"/>
        <w:bottom w:w="0" w:type="dxa"/>
        <w:right w:w="0" w:type="dxa"/>
      </w:tblCellMar>
    </w:tblPr>
  </w:style>
  <w:style w:type="table" w:customStyle="1" w:styleId="345">
    <w:name w:val="网格表 7 彩色1"/>
    <w:qFormat/>
    <w:uiPriority w:val="0"/>
    <w:tblPr>
      <w:tblCellMar>
        <w:top w:w="0" w:type="dxa"/>
        <w:left w:w="0" w:type="dxa"/>
        <w:bottom w:w="0" w:type="dxa"/>
        <w:right w:w="0" w:type="dxa"/>
      </w:tblCellMar>
    </w:tblPr>
  </w:style>
  <w:style w:type="table" w:customStyle="1" w:styleId="346">
    <w:name w:val="清单表 1 浅色1"/>
    <w:qFormat/>
    <w:uiPriority w:val="0"/>
    <w:tblPr>
      <w:tblCellMar>
        <w:top w:w="0" w:type="dxa"/>
        <w:left w:w="0" w:type="dxa"/>
        <w:bottom w:w="0" w:type="dxa"/>
        <w:right w:w="0" w:type="dxa"/>
      </w:tblCellMar>
    </w:tblPr>
  </w:style>
  <w:style w:type="table" w:customStyle="1" w:styleId="347">
    <w:name w:val="网格表 31"/>
    <w:qFormat/>
    <w:uiPriority w:val="0"/>
    <w:tblPr>
      <w:tblCellMar>
        <w:top w:w="0" w:type="dxa"/>
        <w:left w:w="0" w:type="dxa"/>
        <w:bottom w:w="0" w:type="dxa"/>
        <w:right w:w="0" w:type="dxa"/>
      </w:tblCellMar>
    </w:tblPr>
  </w:style>
  <w:style w:type="table" w:customStyle="1" w:styleId="348">
    <w:name w:val="List Table 6 Colorful - Accent 1"/>
    <w:qFormat/>
    <w:uiPriority w:val="0"/>
    <w:tblPr>
      <w:tblCellMar>
        <w:top w:w="0" w:type="dxa"/>
        <w:left w:w="0" w:type="dxa"/>
        <w:bottom w:w="0" w:type="dxa"/>
        <w:right w:w="0" w:type="dxa"/>
      </w:tblCellMar>
    </w:tblPr>
  </w:style>
  <w:style w:type="table" w:customStyle="1" w:styleId="349">
    <w:name w:val="Lined - Accent 5"/>
    <w:qFormat/>
    <w:uiPriority w:val="0"/>
    <w:rPr>
      <w:color w:val="404040"/>
    </w:rPr>
    <w:tblPr>
      <w:tblCellMar>
        <w:top w:w="0" w:type="dxa"/>
        <w:left w:w="0" w:type="dxa"/>
        <w:bottom w:w="0" w:type="dxa"/>
        <w:right w:w="0" w:type="dxa"/>
      </w:tblCellMar>
    </w:tblPr>
  </w:style>
  <w:style w:type="table" w:customStyle="1" w:styleId="350">
    <w:name w:val="Grid Table 2 - Accent 4"/>
    <w:qFormat/>
    <w:uiPriority w:val="0"/>
    <w:tblPr>
      <w:tblCellMar>
        <w:top w:w="0" w:type="dxa"/>
        <w:left w:w="0" w:type="dxa"/>
        <w:bottom w:w="0" w:type="dxa"/>
        <w:right w:w="0" w:type="dxa"/>
      </w:tblCellMar>
    </w:tblPr>
  </w:style>
  <w:style w:type="table" w:customStyle="1" w:styleId="351">
    <w:name w:val="List Table 1 Light - Accent 6"/>
    <w:qFormat/>
    <w:uiPriority w:val="0"/>
    <w:tblPr>
      <w:tblCellMar>
        <w:top w:w="0" w:type="dxa"/>
        <w:left w:w="0" w:type="dxa"/>
        <w:bottom w:w="0" w:type="dxa"/>
        <w:right w:w="0" w:type="dxa"/>
      </w:tblCellMar>
    </w:tblPr>
  </w:style>
  <w:style w:type="table" w:customStyle="1" w:styleId="352">
    <w:name w:val="List Table 6 Colorful - Accent 6"/>
    <w:qFormat/>
    <w:uiPriority w:val="0"/>
    <w:tblPr>
      <w:tblCellMar>
        <w:top w:w="0" w:type="dxa"/>
        <w:left w:w="0" w:type="dxa"/>
        <w:bottom w:w="0" w:type="dxa"/>
        <w:right w:w="0" w:type="dxa"/>
      </w:tblCellMar>
    </w:tblPr>
  </w:style>
  <w:style w:type="table" w:customStyle="1" w:styleId="353">
    <w:name w:val="Grid Table 3 - Accent 6"/>
    <w:qFormat/>
    <w:uiPriority w:val="0"/>
    <w:tblPr>
      <w:tblCellMar>
        <w:top w:w="0" w:type="dxa"/>
        <w:left w:w="0" w:type="dxa"/>
        <w:bottom w:w="0" w:type="dxa"/>
        <w:right w:w="0" w:type="dxa"/>
      </w:tblCellMar>
    </w:tblPr>
  </w:style>
  <w:style w:type="table" w:customStyle="1" w:styleId="354">
    <w:name w:val="List Table 7 Colorful - Accent 3"/>
    <w:qFormat/>
    <w:uiPriority w:val="0"/>
    <w:tblPr>
      <w:tblCellMar>
        <w:top w:w="0" w:type="dxa"/>
        <w:left w:w="0" w:type="dxa"/>
        <w:bottom w:w="0" w:type="dxa"/>
        <w:right w:w="0" w:type="dxa"/>
      </w:tblCellMar>
    </w:tblPr>
  </w:style>
  <w:style w:type="table" w:customStyle="1" w:styleId="355">
    <w:name w:val="List Table 1 Light - Accent 2"/>
    <w:qFormat/>
    <w:uiPriority w:val="0"/>
    <w:tblPr>
      <w:tblCellMar>
        <w:top w:w="0" w:type="dxa"/>
        <w:left w:w="0" w:type="dxa"/>
        <w:bottom w:w="0" w:type="dxa"/>
        <w:right w:w="0" w:type="dxa"/>
      </w:tblCellMar>
    </w:tblPr>
  </w:style>
  <w:style w:type="table" w:customStyle="1" w:styleId="356">
    <w:name w:val="List Table 2 - Accent 6"/>
    <w:qFormat/>
    <w:uiPriority w:val="0"/>
    <w:tblPr>
      <w:tblCellMar>
        <w:top w:w="0" w:type="dxa"/>
        <w:left w:w="0" w:type="dxa"/>
        <w:bottom w:w="0" w:type="dxa"/>
        <w:right w:w="0" w:type="dxa"/>
      </w:tblCellMar>
    </w:tblPr>
  </w:style>
  <w:style w:type="table" w:customStyle="1" w:styleId="357">
    <w:name w:val="Grid Table 3 - Accent 1"/>
    <w:qFormat/>
    <w:uiPriority w:val="0"/>
    <w:tblPr>
      <w:tblCellMar>
        <w:top w:w="0" w:type="dxa"/>
        <w:left w:w="0" w:type="dxa"/>
        <w:bottom w:w="0" w:type="dxa"/>
        <w:right w:w="0" w:type="dxa"/>
      </w:tblCellMar>
    </w:tblPr>
  </w:style>
  <w:style w:type="table" w:customStyle="1" w:styleId="358">
    <w:name w:val="Lined - Accent 6"/>
    <w:qFormat/>
    <w:uiPriority w:val="0"/>
    <w:rPr>
      <w:color w:val="404040"/>
    </w:rPr>
    <w:tblPr>
      <w:tblCellMar>
        <w:top w:w="0" w:type="dxa"/>
        <w:left w:w="0" w:type="dxa"/>
        <w:bottom w:w="0" w:type="dxa"/>
        <w:right w:w="0" w:type="dxa"/>
      </w:tblCellMar>
    </w:tblPr>
  </w:style>
  <w:style w:type="table" w:customStyle="1" w:styleId="359">
    <w:name w:val="Grid Table 6 Colorful - Accent 4"/>
    <w:qFormat/>
    <w:uiPriority w:val="0"/>
    <w:tblPr>
      <w:tblCellMar>
        <w:top w:w="0" w:type="dxa"/>
        <w:left w:w="0" w:type="dxa"/>
        <w:bottom w:w="0" w:type="dxa"/>
        <w:right w:w="0" w:type="dxa"/>
      </w:tblCellMar>
    </w:tblPr>
  </w:style>
  <w:style w:type="table" w:customStyle="1" w:styleId="360">
    <w:name w:val="Grid Table 1 Light - Accent 4"/>
    <w:qFormat/>
    <w:uiPriority w:val="0"/>
    <w:tblPr>
      <w:tblCellMar>
        <w:top w:w="0" w:type="dxa"/>
        <w:left w:w="0" w:type="dxa"/>
        <w:bottom w:w="0" w:type="dxa"/>
        <w:right w:w="0" w:type="dxa"/>
      </w:tblCellMar>
    </w:tblPr>
  </w:style>
  <w:style w:type="table" w:customStyle="1" w:styleId="361">
    <w:name w:val="Grid Table 1 Light - Accent 1"/>
    <w:qFormat/>
    <w:uiPriority w:val="0"/>
    <w:tblPr>
      <w:tblCellMar>
        <w:top w:w="0" w:type="dxa"/>
        <w:left w:w="0" w:type="dxa"/>
        <w:bottom w:w="0" w:type="dxa"/>
        <w:right w:w="0" w:type="dxa"/>
      </w:tblCellMar>
    </w:tblPr>
  </w:style>
  <w:style w:type="table" w:customStyle="1" w:styleId="362">
    <w:name w:val="清单表 6 彩色1"/>
    <w:qFormat/>
    <w:uiPriority w:val="0"/>
    <w:tblPr>
      <w:tblCellMar>
        <w:top w:w="0" w:type="dxa"/>
        <w:left w:w="0" w:type="dxa"/>
        <w:bottom w:w="0" w:type="dxa"/>
        <w:right w:w="0" w:type="dxa"/>
      </w:tblCellMar>
    </w:tblPr>
  </w:style>
  <w:style w:type="table" w:customStyle="1" w:styleId="363">
    <w:name w:val="Lined - Accent 4"/>
    <w:qFormat/>
    <w:uiPriority w:val="0"/>
    <w:rPr>
      <w:color w:val="404040"/>
    </w:rPr>
    <w:tblPr>
      <w:tblCellMar>
        <w:top w:w="0" w:type="dxa"/>
        <w:left w:w="0" w:type="dxa"/>
        <w:bottom w:w="0" w:type="dxa"/>
        <w:right w:w="0" w:type="dxa"/>
      </w:tblCellMar>
    </w:tblPr>
  </w:style>
  <w:style w:type="table" w:customStyle="1" w:styleId="364">
    <w:name w:val="网格表 41"/>
    <w:qFormat/>
    <w:uiPriority w:val="0"/>
    <w:tblPr>
      <w:tblCellMar>
        <w:top w:w="0" w:type="dxa"/>
        <w:left w:w="0" w:type="dxa"/>
        <w:bottom w:w="0" w:type="dxa"/>
        <w:right w:w="0" w:type="dxa"/>
      </w:tblCellMar>
    </w:tblPr>
  </w:style>
  <w:style w:type="paragraph" w:customStyle="1" w:styleId="365">
    <w:name w:val="HtmlNormal"/>
    <w:basedOn w:val="1"/>
    <w:qFormat/>
    <w:uiPriority w:val="0"/>
    <w:pPr>
      <w:spacing w:before="100" w:beforeAutospacing="1" w:after="100" w:afterAutospacing="1"/>
    </w:pPr>
    <w:rPr>
      <w:rFonts w:ascii="宋体" w:hAnsi="宋体"/>
      <w:sz w:val="24"/>
    </w:rPr>
  </w:style>
  <w:style w:type="paragraph" w:customStyle="1" w:styleId="366">
    <w:name w:val="脚注文本2"/>
    <w:basedOn w:val="1"/>
    <w:next w:val="367"/>
    <w:qFormat/>
    <w:uiPriority w:val="0"/>
    <w:rPr>
      <w:rFonts w:ascii="Calibri" w:hAnsi="Calibri"/>
      <w:sz w:val="18"/>
    </w:rPr>
  </w:style>
  <w:style w:type="paragraph" w:customStyle="1" w:styleId="367">
    <w:name w:val="Index5"/>
    <w:basedOn w:val="1"/>
    <w:next w:val="1"/>
    <w:qFormat/>
    <w:uiPriority w:val="0"/>
    <w:pPr>
      <w:ind w:left="798"/>
    </w:pPr>
    <w:rPr>
      <w:rFonts w:ascii="Calibri" w:hAnsi="Calibri"/>
    </w:rPr>
  </w:style>
  <w:style w:type="paragraph" w:customStyle="1" w:styleId="368">
    <w:name w:val="UserStyle_50"/>
    <w:basedOn w:val="1"/>
    <w:qFormat/>
    <w:uiPriority w:val="0"/>
    <w:rPr>
      <w:rFonts w:ascii="宋体" w:hAnsi="Courier New"/>
    </w:rPr>
  </w:style>
  <w:style w:type="character" w:customStyle="1" w:styleId="369">
    <w:name w:val="标题 2 Char"/>
    <w:basedOn w:val="45"/>
    <w:link w:val="3"/>
    <w:qFormat/>
    <w:uiPriority w:val="0"/>
    <w:rPr>
      <w:rFonts w:ascii="Arial" w:hAnsi="Arial" w:eastAsia="Arial" w:cs="Arial"/>
      <w:sz w:val="34"/>
      <w:lang w:val="en-US" w:eastAsia="zh-CN" w:bidi="ar-SA"/>
    </w:rPr>
  </w:style>
  <w:style w:type="paragraph" w:customStyle="1" w:styleId="370">
    <w:name w:val="Kd-B-正文"/>
    <w:qFormat/>
    <w:uiPriority w:val="0"/>
    <w:pPr>
      <w:spacing w:line="360" w:lineRule="auto"/>
      <w:ind w:firstLine="482"/>
    </w:pPr>
    <w:rPr>
      <w:rFonts w:hint="default" w:ascii="Times New Roman" w:hAnsi="Times New Roman" w:eastAsia="宋体" w:cs="Times New Roman"/>
      <w:sz w:val="24"/>
      <w:szCs w:val="21"/>
      <w:lang w:val="en-US" w:eastAsia="zh-CN" w:bidi="ar-SA"/>
    </w:rPr>
  </w:style>
  <w:style w:type="paragraph" w:customStyle="1" w:styleId="371">
    <w:name w:val="Kd-B-4"/>
    <w:next w:val="370"/>
    <w:qFormat/>
    <w:uiPriority w:val="0"/>
    <w:pPr>
      <w:keepNext/>
      <w:numPr>
        <w:ilvl w:val="3"/>
        <w:numId w:val="2"/>
      </w:numPr>
      <w:spacing w:before="60" w:after="60" w:line="360" w:lineRule="auto"/>
      <w:outlineLvl w:val="2"/>
    </w:pPr>
    <w:rPr>
      <w:rFonts w:hint="default" w:ascii="宋体" w:hAnsi="宋体" w:eastAsia="宋体" w:cs="宋体"/>
      <w:b/>
      <w:sz w:val="28"/>
      <w:szCs w:val="21"/>
      <w:lang w:val="en-US" w:eastAsia="zh-CN" w:bidi="ar-SA"/>
    </w:rPr>
  </w:style>
  <w:style w:type="paragraph" w:customStyle="1" w:styleId="372">
    <w:name w:val="Kd-B-3"/>
    <w:next w:val="370"/>
    <w:qFormat/>
    <w:uiPriority w:val="0"/>
    <w:pPr>
      <w:keepNext/>
      <w:numPr>
        <w:ilvl w:val="2"/>
        <w:numId w:val="2"/>
      </w:numPr>
      <w:spacing w:before="180" w:after="180" w:line="360" w:lineRule="auto"/>
      <w:outlineLvl w:val="1"/>
    </w:pPr>
    <w:rPr>
      <w:rFonts w:hint="default" w:ascii="宋体" w:hAnsi="宋体" w:eastAsia="宋体" w:cs="宋体"/>
      <w:b/>
      <w:sz w:val="32"/>
      <w:szCs w:val="32"/>
      <w:lang w:val="en-US" w:eastAsia="zh-CN" w:bidi="ar-SA"/>
    </w:rPr>
  </w:style>
  <w:style w:type="character" w:customStyle="1" w:styleId="373">
    <w:name w:val="font21"/>
    <w:basedOn w:val="45"/>
    <w:qFormat/>
    <w:uiPriority w:val="0"/>
    <w:rPr>
      <w:rFonts w:hint="eastAsia" w:ascii="宋体" w:hAnsi="宋体" w:eastAsia="宋体" w:cs="宋体"/>
      <w:color w:val="000000"/>
      <w:sz w:val="24"/>
      <w:szCs w:val="24"/>
      <w:u w:val="none"/>
    </w:rPr>
  </w:style>
  <w:style w:type="paragraph" w:customStyle="1" w:styleId="374">
    <w:name w:val="9-正文"/>
    <w:basedOn w:val="1"/>
    <w:qFormat/>
    <w:uiPriority w:val="0"/>
    <w:pPr>
      <w:spacing w:line="360" w:lineRule="auto"/>
      <w:ind w:firstLine="480"/>
    </w:pPr>
    <w:rPr>
      <w:sz w:val="24"/>
      <w:szCs w:val="24"/>
    </w:rPr>
  </w:style>
  <w:style w:type="paragraph" w:customStyle="1" w:styleId="375">
    <w:name w:val="9-正文编号"/>
    <w:basedOn w:val="374"/>
    <w:qFormat/>
    <w:uiPriority w:val="0"/>
    <w:pPr>
      <w:ind w:left="846" w:hanging="422"/>
    </w:pPr>
    <w:rPr>
      <w:rFonts w:ascii="宋体" w:hAnsi="宋体"/>
      <w:szCs w:val="21"/>
    </w:rPr>
  </w:style>
  <w:style w:type="paragraph" w:customStyle="1" w:styleId="376">
    <w:name w:val="01 章标"/>
    <w:basedOn w:val="1"/>
    <w:qFormat/>
    <w:uiPriority w:val="0"/>
    <w:pPr>
      <w:ind w:firstLine="883"/>
      <w:jc w:val="center"/>
      <w:outlineLvl w:val="0"/>
    </w:pPr>
    <w:rPr>
      <w:b/>
      <w:sz w:val="44"/>
      <w:szCs w:val="44"/>
    </w:rPr>
  </w:style>
  <w:style w:type="paragraph" w:customStyle="1" w:styleId="377">
    <w:name w:val="宋体"/>
    <w:basedOn w:val="80"/>
    <w:qFormat/>
    <w:uiPriority w:val="0"/>
    <w:pPr>
      <w:spacing w:line="360" w:lineRule="auto"/>
      <w:ind w:firstLine="480"/>
    </w:pPr>
    <w:rPr>
      <w:rFonts w:ascii="宋体" w:hAnsi="宋体" w:eastAsia="宋体"/>
      <w:sz w:val="24"/>
      <w:szCs w:val="21"/>
    </w:rPr>
  </w:style>
  <w:style w:type="paragraph" w:customStyle="1" w:styleId="378">
    <w:name w:val="Heading 4"/>
    <w:basedOn w:val="1"/>
    <w:next w:val="1"/>
    <w:qFormat/>
    <w:uiPriority w:val="0"/>
    <w:pPr>
      <w:keepNext/>
      <w:jc w:val="center"/>
      <w:outlineLvl w:val="3"/>
    </w:pPr>
    <w:rPr>
      <w:rFonts w:eastAsia="新宋体"/>
      <w:sz w:val="30"/>
      <w:szCs w:val="21"/>
    </w:rPr>
  </w:style>
  <w:style w:type="paragraph" w:customStyle="1" w:styleId="379">
    <w:name w:val="列表段落"/>
    <w:basedOn w:val="95"/>
    <w:qFormat/>
    <w:uiPriority w:val="0"/>
    <w:pPr>
      <w:ind w:firstLine="420"/>
    </w:pPr>
  </w:style>
  <w:style w:type="table" w:customStyle="1" w:styleId="380">
    <w:name w:val="网格型111"/>
    <w:qFormat/>
    <w:uiPriority w:val="0"/>
    <w:rPr>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ds:schemaRefs/>
</ds:datastoreItem>
</file>

<file path=docProps/app.xml><?xml version="1.0" encoding="utf-8"?>
<Properties xmlns="http://schemas.openxmlformats.org/officeDocument/2006/extended-properties" xmlns:vt="http://schemas.openxmlformats.org/officeDocument/2006/docPropsVTypes">
  <Template>Normal</Template>
  <Company>微软公司</Company>
  <Pages>39</Pages>
  <Words>10326</Words>
  <Characters>11247</Characters>
  <TotalTime>2</TotalTime>
  <ScaleCrop>false</ScaleCrop>
  <LinksUpToDate>false</LinksUpToDate>
  <CharactersWithSpaces>11341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2022-11-25T03:02:00Z</dcterms:created>
  <dc:creator>Administrator</dc:creator>
  <cp:lastModifiedBy>噗噗</cp:lastModifiedBy>
  <dcterms:modified xsi:type="dcterms:W3CDTF">2026-03-11T03:05:03Z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ED08D71FC20445898B06269C248A703A_13</vt:lpwstr>
  </property>
  <property fmtid="{D5CDD505-2E9C-101B-9397-08002B2CF9AE}" pid="4" name="KSOTemplateDocerSaveRecord">
    <vt:lpwstr>eyJoZGlkIjoiNDA0ODA4OGZmYTNjNDZiNjg2MzI4M2QzYjgwOTlkZWMiLCJ1c2VySWQiOiIxNDAxMTIwNzk4In0=</vt:lpwstr>
  </property>
</Properties>
</file>