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D840E">
      <w:pPr>
        <w:rPr>
          <w:rFonts w:ascii="宋体" w:hAnsi="宋体" w:cs="宋体"/>
          <w:bCs/>
          <w:color w:val="auto"/>
          <w:spacing w:val="76"/>
          <w:sz w:val="24"/>
        </w:rPr>
      </w:pPr>
    </w:p>
    <w:p w14:paraId="04020AFC">
      <w:pPr>
        <w:jc w:val="center"/>
        <w:rPr>
          <w:rFonts w:ascii="宋体" w:hAnsi="宋体" w:cs="宋体"/>
          <w:bCs/>
          <w:color w:val="auto"/>
          <w:spacing w:val="76"/>
          <w:sz w:val="24"/>
        </w:rPr>
      </w:pPr>
    </w:p>
    <w:p w14:paraId="03F87EB9">
      <w:pPr>
        <w:pStyle w:val="256"/>
        <w:ind w:firstLine="0"/>
        <w:rPr>
          <w:rFonts w:ascii="宋体" w:hAnsi="宋体" w:cs="宋体"/>
          <w:bCs/>
          <w:color w:val="auto"/>
          <w:spacing w:val="76"/>
          <w:sz w:val="24"/>
        </w:rPr>
      </w:pPr>
    </w:p>
    <w:p w14:paraId="5DD7FAF2">
      <w:pPr>
        <w:pStyle w:val="256"/>
        <w:rPr>
          <w:rFonts w:ascii="宋体" w:hAnsi="宋体" w:cs="宋体"/>
          <w:bCs/>
          <w:color w:val="auto"/>
          <w:spacing w:val="76"/>
          <w:sz w:val="24"/>
        </w:rPr>
      </w:pPr>
    </w:p>
    <w:p w14:paraId="777EFAF9">
      <w:pPr>
        <w:jc w:val="center"/>
        <w:rPr>
          <w:rFonts w:ascii="宋体" w:hAnsi="宋体" w:cs="宋体"/>
          <w:bCs/>
          <w:color w:val="auto"/>
          <w:spacing w:val="76"/>
          <w:sz w:val="156"/>
        </w:rPr>
      </w:pPr>
      <w:r>
        <w:rPr>
          <w:rFonts w:hint="eastAsia" w:ascii="宋体" w:hAnsi="宋体" w:cs="宋体"/>
          <w:bCs/>
          <w:color w:val="auto"/>
          <w:spacing w:val="76"/>
          <w:sz w:val="156"/>
        </w:rPr>
        <w:t>招标文件</w:t>
      </w:r>
    </w:p>
    <w:p w14:paraId="5C910534">
      <w:pPr>
        <w:rPr>
          <w:rFonts w:ascii="宋体" w:hAnsi="宋体" w:cs="宋体"/>
          <w:bCs/>
          <w:color w:val="auto"/>
          <w:sz w:val="24"/>
        </w:rPr>
      </w:pPr>
    </w:p>
    <w:p w14:paraId="53971EA1">
      <w:pPr>
        <w:rPr>
          <w:rFonts w:ascii="宋体" w:hAnsi="宋体" w:cs="宋体"/>
          <w:bCs/>
          <w:color w:val="auto"/>
          <w:sz w:val="24"/>
        </w:rPr>
      </w:pPr>
    </w:p>
    <w:p w14:paraId="0A7C9AF7">
      <w:pPr>
        <w:pStyle w:val="2"/>
      </w:pPr>
    </w:p>
    <w:p w14:paraId="7D42A9AC">
      <w:pPr>
        <w:jc w:val="center"/>
        <w:rPr>
          <w:rFonts w:hint="eastAsia" w:ascii="宋体" w:hAnsi="宋体" w:eastAsia="宋体" w:cs="宋体"/>
          <w:bCs/>
          <w:color w:val="FF0000"/>
          <w:sz w:val="32"/>
          <w:lang w:eastAsia="zh-CN"/>
        </w:rPr>
      </w:pPr>
      <w:r>
        <w:rPr>
          <w:rFonts w:hint="eastAsia" w:ascii="宋体" w:hAnsi="宋体" w:cs="宋体"/>
          <w:bCs/>
          <w:color w:val="FF0000"/>
          <w:sz w:val="32"/>
          <w:lang w:eastAsia="zh-CN"/>
        </w:rPr>
        <w:t>（</w:t>
      </w:r>
      <w:r>
        <w:rPr>
          <w:rFonts w:hint="eastAsia" w:ascii="宋体" w:hAnsi="宋体" w:cs="宋体"/>
          <w:bCs/>
          <w:color w:val="FF0000"/>
          <w:sz w:val="32"/>
          <w:lang w:val="en-US" w:eastAsia="zh-CN"/>
        </w:rPr>
        <w:t>更正</w:t>
      </w:r>
      <w:r>
        <w:rPr>
          <w:rFonts w:hint="eastAsia" w:ascii="宋体" w:hAnsi="宋体" w:cs="宋体"/>
          <w:bCs/>
          <w:color w:val="FF0000"/>
          <w:sz w:val="32"/>
          <w:lang w:eastAsia="zh-CN"/>
        </w:rPr>
        <w:t>）</w:t>
      </w:r>
    </w:p>
    <w:p w14:paraId="439A2145">
      <w:pPr>
        <w:pStyle w:val="256"/>
        <w:ind w:firstLine="0"/>
        <w:rPr>
          <w:rFonts w:ascii="宋体" w:hAnsi="宋体" w:cs="宋体"/>
          <w:bCs/>
          <w:color w:val="auto"/>
          <w:sz w:val="32"/>
        </w:rPr>
      </w:pPr>
    </w:p>
    <w:p w14:paraId="2189BEAE">
      <w:pPr>
        <w:spacing w:line="600" w:lineRule="exact"/>
        <w:ind w:firstLine="320"/>
        <w:rPr>
          <w:rFonts w:ascii="宋体" w:hAnsi="宋体" w:cs="宋体"/>
          <w:bCs/>
          <w:strike/>
          <w:color w:val="auto"/>
          <w:sz w:val="32"/>
        </w:rPr>
      </w:pPr>
      <w:r>
        <w:rPr>
          <w:rFonts w:hint="eastAsia" w:ascii="宋体" w:hAnsi="宋体" w:cs="宋体"/>
          <w:bCs/>
          <w:color w:val="auto"/>
          <w:sz w:val="32"/>
        </w:rPr>
        <w:t>项目编号：JSZC-320300-HWZX-G2026-0099</w:t>
      </w:r>
    </w:p>
    <w:p w14:paraId="3B713484">
      <w:pPr>
        <w:spacing w:line="600" w:lineRule="exact"/>
        <w:ind w:firstLine="960"/>
        <w:rPr>
          <w:rFonts w:ascii="宋体" w:hAnsi="宋体" w:cs="宋体"/>
          <w:bCs/>
          <w:color w:val="auto"/>
          <w:sz w:val="32"/>
        </w:rPr>
      </w:pPr>
    </w:p>
    <w:p w14:paraId="53708CBE">
      <w:pPr>
        <w:spacing w:line="600" w:lineRule="exact"/>
        <w:ind w:firstLine="320"/>
        <w:rPr>
          <w:rFonts w:ascii="宋体" w:hAnsi="宋体" w:cs="宋体"/>
          <w:bCs/>
          <w:color w:val="auto"/>
          <w:sz w:val="32"/>
        </w:rPr>
      </w:pPr>
      <w:r>
        <w:rPr>
          <w:rFonts w:hint="eastAsia" w:ascii="宋体" w:hAnsi="宋体" w:cs="宋体"/>
          <w:bCs/>
          <w:color w:val="auto"/>
          <w:sz w:val="32"/>
        </w:rPr>
        <w:t>项目名称：机动车号牌制作及安装服务</w:t>
      </w:r>
    </w:p>
    <w:p w14:paraId="1497C254">
      <w:pPr>
        <w:spacing w:line="600" w:lineRule="exact"/>
        <w:ind w:firstLine="960"/>
        <w:rPr>
          <w:rFonts w:ascii="宋体" w:hAnsi="宋体" w:cs="宋体"/>
          <w:bCs/>
          <w:color w:val="auto"/>
          <w:sz w:val="32"/>
        </w:rPr>
      </w:pPr>
    </w:p>
    <w:p w14:paraId="04AD9E5A">
      <w:pPr>
        <w:spacing w:line="600" w:lineRule="exact"/>
        <w:ind w:firstLine="320"/>
        <w:rPr>
          <w:rFonts w:ascii="宋体" w:hAnsi="宋体" w:cs="宋体"/>
          <w:bCs/>
          <w:color w:val="auto"/>
          <w:sz w:val="32"/>
        </w:rPr>
      </w:pPr>
      <w:r>
        <w:rPr>
          <w:rFonts w:hint="eastAsia" w:ascii="宋体" w:hAnsi="宋体" w:cs="宋体"/>
          <w:bCs/>
          <w:color w:val="auto"/>
          <w:sz w:val="32"/>
        </w:rPr>
        <w:t>采 购 人：徐州市公安局交通管理支队</w:t>
      </w:r>
    </w:p>
    <w:p w14:paraId="41E2809C">
      <w:pPr>
        <w:spacing w:line="300" w:lineRule="auto"/>
        <w:ind w:right="-159" w:firstLine="2112"/>
        <w:rPr>
          <w:rFonts w:ascii="宋体" w:hAnsi="宋体" w:cs="宋体"/>
          <w:bCs/>
          <w:color w:val="auto"/>
          <w:sz w:val="44"/>
        </w:rPr>
      </w:pPr>
    </w:p>
    <w:p w14:paraId="784B4465">
      <w:pPr>
        <w:rPr>
          <w:rFonts w:ascii="宋体" w:hAnsi="宋体" w:cs="宋体"/>
          <w:bCs/>
          <w:color w:val="auto"/>
        </w:rPr>
      </w:pPr>
    </w:p>
    <w:p w14:paraId="03E6BFE9">
      <w:pPr>
        <w:pStyle w:val="11"/>
        <w:ind w:firstLine="0"/>
        <w:rPr>
          <w:rFonts w:ascii="宋体" w:hAnsi="宋体" w:cs="宋体"/>
          <w:bCs/>
          <w:color w:val="auto"/>
        </w:rPr>
      </w:pPr>
    </w:p>
    <w:p w14:paraId="51CBEA4F">
      <w:pPr>
        <w:rPr>
          <w:rFonts w:ascii="宋体" w:hAnsi="宋体" w:cs="宋体"/>
          <w:bCs/>
          <w:color w:val="auto"/>
        </w:rPr>
      </w:pPr>
    </w:p>
    <w:p w14:paraId="5D82E9E7">
      <w:pPr>
        <w:rPr>
          <w:rFonts w:ascii="宋体" w:hAnsi="宋体" w:cs="宋体"/>
          <w:bCs/>
          <w:color w:val="auto"/>
        </w:rPr>
      </w:pPr>
    </w:p>
    <w:p w14:paraId="7C6A8E3C">
      <w:pPr>
        <w:pStyle w:val="2"/>
      </w:pPr>
    </w:p>
    <w:p w14:paraId="4A1E58A2">
      <w:pPr>
        <w:pStyle w:val="257"/>
        <w:rPr>
          <w:rFonts w:ascii="宋体" w:hAnsi="宋体" w:cs="宋体"/>
          <w:bCs/>
          <w:color w:val="auto"/>
        </w:rPr>
      </w:pPr>
    </w:p>
    <w:p w14:paraId="12363841">
      <w:pPr>
        <w:spacing w:line="300" w:lineRule="auto"/>
        <w:ind w:right="-159" w:firstLine="1440"/>
        <w:rPr>
          <w:rFonts w:ascii="宋体" w:hAnsi="宋体" w:cs="宋体"/>
          <w:bCs/>
          <w:color w:val="auto"/>
          <w:sz w:val="44"/>
        </w:rPr>
      </w:pPr>
      <w:r>
        <w:rPr>
          <w:rFonts w:hint="eastAsia" w:ascii="宋体" w:hAnsi="宋体" w:cs="宋体"/>
          <w:bCs/>
          <w:color w:val="auto"/>
          <w:sz w:val="30"/>
        </w:rPr>
        <w:drawing>
          <wp:anchor distT="0" distB="0" distL="114300" distR="114300" simplePos="0" relativeHeight="251660288"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icPr>
                  <pic:blipFill>
                    <a:blip r:embed="rId7"/>
                    <a:stretch>
                      <a:fillRect/>
                    </a:stretch>
                  </pic:blipFill>
                  <pic:spPr>
                    <a:xfrm>
                      <a:off x="0" y="0"/>
                      <a:ext cx="1363980" cy="541020"/>
                    </a:xfrm>
                    <a:prstGeom prst="rect">
                      <a:avLst/>
                    </a:prstGeom>
                    <a:noFill/>
                    <a:ln>
                      <a:noFill/>
                      <a:round/>
                    </a:ln>
                  </pic:spPr>
                </pic:pic>
              </a:graphicData>
            </a:graphic>
          </wp:anchor>
        </w:drawing>
      </w:r>
    </w:p>
    <w:p w14:paraId="3C7AD2DD">
      <w:pPr>
        <w:spacing w:line="300" w:lineRule="auto"/>
        <w:ind w:right="-159" w:firstLine="2112"/>
        <w:rPr>
          <w:rFonts w:ascii="宋体" w:hAnsi="宋体" w:cs="宋体"/>
          <w:bCs/>
          <w:color w:val="auto"/>
          <w:sz w:val="44"/>
        </w:rPr>
      </w:pPr>
    </w:p>
    <w:p w14:paraId="377F0A2E">
      <w:pPr>
        <w:spacing w:line="360" w:lineRule="auto"/>
        <w:jc w:val="center"/>
        <w:rPr>
          <w:rFonts w:ascii="宋体" w:hAnsi="宋体" w:cs="宋体"/>
          <w:bCs/>
          <w:color w:val="auto"/>
          <w:sz w:val="30"/>
        </w:rPr>
      </w:pPr>
      <w:r>
        <w:rPr>
          <w:rFonts w:hint="eastAsia" w:ascii="宋体" w:hAnsi="宋体" w:cs="宋体"/>
          <w:bCs/>
          <w:color w:val="auto"/>
          <w:sz w:val="30"/>
        </w:rPr>
        <w:t>采购代理机构：江苏海外集团国际工程咨询有限公司</w:t>
      </w:r>
    </w:p>
    <w:p w14:paraId="7C9563E6">
      <w:pPr>
        <w:spacing w:line="360" w:lineRule="auto"/>
        <w:jc w:val="center"/>
        <w:rPr>
          <w:rFonts w:ascii="宋体" w:hAnsi="宋体" w:cs="宋体"/>
          <w:bCs/>
          <w:color w:val="auto"/>
          <w:sz w:val="32"/>
          <w:szCs w:val="32"/>
        </w:rPr>
      </w:pPr>
      <w:r>
        <w:rPr>
          <w:rFonts w:hint="eastAsia" w:ascii="宋体" w:hAnsi="宋体" w:cs="宋体"/>
          <w:bCs/>
          <w:color w:val="auto"/>
          <w:sz w:val="30"/>
        </w:rPr>
        <w:t>二〇二六年三月</w:t>
      </w:r>
    </w:p>
    <w:p w14:paraId="42E91AFB">
      <w:pPr>
        <w:rPr>
          <w:rFonts w:ascii="宋体" w:hAnsi="宋体" w:cs="宋体"/>
          <w:color w:val="auto"/>
        </w:rPr>
        <w:sectPr>
          <w:headerReference r:id="rId3" w:type="default"/>
          <w:footerReference r:id="rId4" w:type="default"/>
          <w:pgSz w:w="11906" w:h="16838"/>
          <w:pgMar w:top="1440" w:right="1800" w:bottom="1440" w:left="1800" w:header="851" w:footer="992" w:gutter="0"/>
          <w:pgNumType w:start="1"/>
          <w:cols w:space="720" w:num="1"/>
          <w:docGrid w:linePitch="360" w:charSpace="0"/>
        </w:sectPr>
      </w:pPr>
    </w:p>
    <w:p w14:paraId="7BF0E848">
      <w:pPr>
        <w:pStyle w:val="17"/>
        <w:ind w:firstLine="880"/>
        <w:jc w:val="center"/>
        <w:rPr>
          <w:rFonts w:ascii="宋体" w:hAnsi="宋体" w:cs="宋体"/>
          <w:color w:val="auto"/>
          <w:sz w:val="44"/>
        </w:rPr>
      </w:pPr>
      <w:r>
        <w:rPr>
          <w:rFonts w:hint="eastAsia" w:ascii="宋体" w:hAnsi="宋体" w:cs="宋体"/>
          <w:color w:val="auto"/>
          <w:sz w:val="44"/>
        </w:rPr>
        <w:t>总目录</w:t>
      </w:r>
    </w:p>
    <w:p w14:paraId="78AC1066">
      <w:pPr>
        <w:spacing w:line="360" w:lineRule="auto"/>
        <w:rPr>
          <w:rFonts w:ascii="宋体" w:hAnsi="宋体" w:cs="宋体"/>
          <w:color w:val="auto"/>
          <w:sz w:val="30"/>
          <w:szCs w:val="30"/>
        </w:rPr>
      </w:pPr>
    </w:p>
    <w:p w14:paraId="6B2FA28F">
      <w:pPr>
        <w:spacing w:line="360" w:lineRule="auto"/>
        <w:rPr>
          <w:rFonts w:ascii="宋体" w:hAnsi="宋体" w:cs="宋体"/>
          <w:color w:val="auto"/>
          <w:sz w:val="30"/>
          <w:szCs w:val="30"/>
        </w:rPr>
      </w:pPr>
      <w:r>
        <w:rPr>
          <w:rFonts w:hint="eastAsia" w:ascii="宋体" w:hAnsi="宋体" w:cs="宋体"/>
          <w:color w:val="auto"/>
          <w:sz w:val="30"/>
          <w:szCs w:val="30"/>
        </w:rPr>
        <w:t>第一章 投标邀请</w:t>
      </w:r>
    </w:p>
    <w:p w14:paraId="4036FD6C">
      <w:pPr>
        <w:spacing w:line="360" w:lineRule="auto"/>
        <w:rPr>
          <w:rFonts w:ascii="宋体" w:hAnsi="宋体" w:cs="宋体"/>
          <w:color w:val="auto"/>
          <w:sz w:val="30"/>
          <w:szCs w:val="30"/>
        </w:rPr>
      </w:pPr>
      <w:r>
        <w:rPr>
          <w:rFonts w:hint="eastAsia" w:ascii="宋体" w:hAnsi="宋体" w:cs="宋体"/>
          <w:color w:val="auto"/>
          <w:sz w:val="30"/>
          <w:szCs w:val="30"/>
        </w:rPr>
        <w:t>第二章 投标人须知</w:t>
      </w:r>
    </w:p>
    <w:p w14:paraId="7FA35E4F">
      <w:pPr>
        <w:spacing w:line="360" w:lineRule="auto"/>
        <w:rPr>
          <w:rFonts w:ascii="宋体" w:hAnsi="宋体" w:cs="宋体"/>
          <w:color w:val="auto"/>
          <w:sz w:val="30"/>
          <w:szCs w:val="30"/>
        </w:rPr>
      </w:pPr>
      <w:r>
        <w:rPr>
          <w:rFonts w:hint="eastAsia" w:ascii="宋体" w:hAnsi="宋体" w:cs="宋体"/>
          <w:color w:val="auto"/>
          <w:sz w:val="30"/>
          <w:szCs w:val="30"/>
        </w:rPr>
        <w:t>第三章 投标资料表</w:t>
      </w:r>
    </w:p>
    <w:p w14:paraId="42194B70">
      <w:pPr>
        <w:spacing w:line="360" w:lineRule="auto"/>
        <w:rPr>
          <w:rFonts w:ascii="宋体" w:hAnsi="宋体" w:cs="宋体"/>
          <w:color w:val="auto"/>
          <w:sz w:val="30"/>
          <w:szCs w:val="30"/>
        </w:rPr>
      </w:pPr>
      <w:r>
        <w:rPr>
          <w:rFonts w:hint="eastAsia" w:ascii="宋体" w:hAnsi="宋体" w:cs="宋体"/>
          <w:color w:val="auto"/>
          <w:sz w:val="30"/>
          <w:szCs w:val="30"/>
        </w:rPr>
        <w:t>第四章 评标标准</w:t>
      </w:r>
    </w:p>
    <w:p w14:paraId="23D8229F">
      <w:pPr>
        <w:spacing w:line="360" w:lineRule="auto"/>
        <w:rPr>
          <w:rFonts w:ascii="宋体" w:hAnsi="宋体" w:cs="宋体"/>
          <w:color w:val="auto"/>
          <w:sz w:val="30"/>
          <w:szCs w:val="30"/>
        </w:rPr>
      </w:pPr>
      <w:r>
        <w:rPr>
          <w:rFonts w:hint="eastAsia" w:ascii="宋体" w:hAnsi="宋体" w:cs="宋体"/>
          <w:color w:val="auto"/>
          <w:sz w:val="30"/>
          <w:szCs w:val="30"/>
        </w:rPr>
        <w:t>第五章 拟签订的合同文本</w:t>
      </w:r>
    </w:p>
    <w:p w14:paraId="6888ED86">
      <w:pPr>
        <w:spacing w:line="360" w:lineRule="auto"/>
        <w:rPr>
          <w:rFonts w:ascii="宋体" w:hAnsi="宋体" w:cs="宋体"/>
          <w:color w:val="auto"/>
          <w:sz w:val="30"/>
          <w:szCs w:val="30"/>
        </w:rPr>
      </w:pPr>
      <w:r>
        <w:rPr>
          <w:rFonts w:hint="eastAsia" w:ascii="宋体" w:hAnsi="宋体" w:cs="宋体"/>
          <w:color w:val="auto"/>
          <w:sz w:val="30"/>
          <w:szCs w:val="30"/>
        </w:rPr>
        <w:t>第六章 采购需求</w:t>
      </w:r>
    </w:p>
    <w:p w14:paraId="255D23D5">
      <w:pPr>
        <w:spacing w:line="360" w:lineRule="auto"/>
        <w:rPr>
          <w:rFonts w:ascii="宋体" w:hAnsi="宋体" w:cs="宋体"/>
          <w:color w:val="auto"/>
          <w:sz w:val="30"/>
          <w:szCs w:val="30"/>
        </w:rPr>
      </w:pPr>
      <w:r>
        <w:rPr>
          <w:rFonts w:hint="eastAsia" w:ascii="宋体" w:hAnsi="宋体" w:cs="宋体"/>
          <w:color w:val="auto"/>
          <w:sz w:val="30"/>
          <w:szCs w:val="30"/>
        </w:rPr>
        <w:t>第七章 投标文件相关格式</w:t>
      </w:r>
    </w:p>
    <w:p w14:paraId="335D2692">
      <w:pPr>
        <w:rPr>
          <w:rFonts w:ascii="宋体" w:hAnsi="宋体" w:cs="宋体"/>
          <w:color w:val="auto"/>
          <w:sz w:val="30"/>
          <w:szCs w:val="30"/>
        </w:rPr>
      </w:pPr>
    </w:p>
    <w:p w14:paraId="176EC1A8">
      <w:pPr>
        <w:rPr>
          <w:rFonts w:ascii="宋体" w:hAnsi="宋体" w:cs="宋体"/>
          <w:color w:val="auto"/>
          <w:sz w:val="30"/>
          <w:szCs w:val="30"/>
        </w:rPr>
      </w:pPr>
    </w:p>
    <w:p w14:paraId="5A608D15">
      <w:pPr>
        <w:widowControl/>
        <w:jc w:val="left"/>
        <w:rPr>
          <w:rFonts w:ascii="宋体" w:hAnsi="宋体" w:cs="宋体"/>
          <w:color w:val="auto"/>
          <w:sz w:val="30"/>
          <w:szCs w:val="30"/>
        </w:rPr>
        <w:sectPr>
          <w:pgSz w:w="11906" w:h="16838"/>
          <w:pgMar w:top="1440" w:right="1800" w:bottom="1440" w:left="1800" w:header="851" w:footer="992" w:gutter="0"/>
          <w:cols w:space="720" w:num="1"/>
          <w:docGrid w:linePitch="360" w:charSpace="0"/>
        </w:sectPr>
      </w:pPr>
    </w:p>
    <w:p w14:paraId="65194EBA">
      <w:pPr>
        <w:pBdr>
          <w:top w:val="none" w:color="000000" w:sz="0" w:space="0"/>
          <w:left w:val="none" w:color="000000" w:sz="0" w:space="0"/>
          <w:bottom w:val="none" w:color="000000" w:sz="0" w:space="0"/>
          <w:right w:val="none" w:color="000000" w:sz="0" w:space="0"/>
        </w:pBdr>
        <w:jc w:val="center"/>
        <w:rPr>
          <w:rFonts w:ascii="宋体" w:hAnsi="宋体" w:cs="宋体"/>
          <w:b/>
          <w:color w:val="auto"/>
          <w:sz w:val="36"/>
          <w:szCs w:val="36"/>
        </w:rPr>
      </w:pPr>
      <w:r>
        <w:rPr>
          <w:rFonts w:hint="eastAsia" w:ascii="宋体" w:hAnsi="宋体" w:cs="宋体"/>
          <w:b/>
          <w:color w:val="auto"/>
          <w:sz w:val="36"/>
          <w:szCs w:val="36"/>
        </w:rPr>
        <w:t>徐州市公安局交通管理支队</w:t>
      </w:r>
    </w:p>
    <w:p w14:paraId="7CFA7012">
      <w:pPr>
        <w:pBdr>
          <w:top w:val="none" w:color="000000" w:sz="0" w:space="0"/>
          <w:left w:val="none" w:color="000000" w:sz="0" w:space="0"/>
          <w:bottom w:val="none" w:color="000000" w:sz="0" w:space="0"/>
          <w:right w:val="none" w:color="000000" w:sz="0" w:space="0"/>
        </w:pBdr>
        <w:jc w:val="center"/>
        <w:rPr>
          <w:rFonts w:ascii="宋体" w:hAnsi="宋体" w:cs="宋体"/>
          <w:b/>
          <w:color w:val="auto"/>
          <w:sz w:val="36"/>
          <w:szCs w:val="36"/>
        </w:rPr>
      </w:pPr>
      <w:r>
        <w:rPr>
          <w:rFonts w:hint="eastAsia" w:ascii="宋体" w:hAnsi="宋体" w:cs="宋体"/>
          <w:b/>
          <w:color w:val="auto"/>
          <w:sz w:val="36"/>
          <w:szCs w:val="36"/>
        </w:rPr>
        <w:t>《机动车号牌制作及安装服务项目》</w:t>
      </w:r>
    </w:p>
    <w:p w14:paraId="61019AFA">
      <w:pPr>
        <w:pBdr>
          <w:top w:val="none" w:color="000000" w:sz="0" w:space="0"/>
          <w:left w:val="none" w:color="000000" w:sz="0" w:space="0"/>
          <w:bottom w:val="none" w:color="000000" w:sz="0" w:space="0"/>
          <w:right w:val="none" w:color="000000" w:sz="0" w:space="0"/>
        </w:pBdr>
        <w:jc w:val="center"/>
        <w:rPr>
          <w:rFonts w:ascii="宋体" w:hAnsi="宋体" w:cs="宋体"/>
          <w:b/>
          <w:color w:val="auto"/>
          <w:sz w:val="36"/>
          <w:szCs w:val="36"/>
        </w:rPr>
      </w:pPr>
      <w:r>
        <w:rPr>
          <w:rFonts w:hint="eastAsia" w:ascii="宋体" w:hAnsi="宋体" w:cs="宋体"/>
          <w:b/>
          <w:color w:val="auto"/>
          <w:sz w:val="36"/>
          <w:szCs w:val="36"/>
        </w:rPr>
        <w:t>招标文件</w:t>
      </w:r>
    </w:p>
    <w:p w14:paraId="125FB6CB">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Cs/>
          <w:color w:val="auto"/>
          <w:sz w:val="24"/>
        </w:rPr>
      </w:pPr>
      <w:r>
        <w:rPr>
          <w:rFonts w:hint="eastAsia" w:ascii="宋体" w:hAnsi="宋体" w:cs="宋体"/>
          <w:bCs/>
          <w:color w:val="auto"/>
          <w:sz w:val="24"/>
        </w:rPr>
        <w:t>遵照政府采购法律法规、制度规定和</w:t>
      </w:r>
      <w:r>
        <w:rPr>
          <w:rFonts w:hint="eastAsia" w:ascii="宋体" w:hAnsi="宋体" w:cs="宋体"/>
          <w:bCs/>
          <w:color w:val="auto"/>
          <w:sz w:val="24"/>
          <w:lang w:val="en-US" w:eastAsia="zh-CN"/>
        </w:rPr>
        <w:t>依据</w:t>
      </w:r>
      <w:r>
        <w:rPr>
          <w:rFonts w:hint="eastAsia" w:ascii="宋体" w:hAnsi="宋体" w:cs="宋体"/>
          <w:bCs/>
          <w:color w:val="auto"/>
          <w:sz w:val="24"/>
        </w:rPr>
        <w:t>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11545E8C">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b/>
          <w:color w:val="auto"/>
          <w:sz w:val="30"/>
          <w:szCs w:val="30"/>
        </w:rPr>
      </w:pPr>
      <w:r>
        <w:rPr>
          <w:rFonts w:hint="eastAsia" w:ascii="宋体" w:hAnsi="宋体" w:cs="宋体"/>
          <w:b/>
          <w:color w:val="auto"/>
          <w:sz w:val="30"/>
          <w:szCs w:val="30"/>
        </w:rPr>
        <w:t>第一章 投标邀请</w:t>
      </w:r>
    </w:p>
    <w:p w14:paraId="7FE4DB74">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Cs/>
          <w:color w:val="auto"/>
          <w:sz w:val="24"/>
        </w:rPr>
      </w:pPr>
      <w:r>
        <w:rPr>
          <w:rFonts w:hint="eastAsia" w:ascii="宋体" w:hAnsi="宋体" w:cs="宋体"/>
          <w:bCs/>
          <w:color w:val="auto"/>
          <w:sz w:val="24"/>
          <w:u w:val="single"/>
        </w:rPr>
        <w:t>江苏海外集团国际工程咨询有限公司</w:t>
      </w:r>
      <w:r>
        <w:rPr>
          <w:rFonts w:hint="eastAsia" w:ascii="宋体" w:hAnsi="宋体" w:cs="宋体"/>
          <w:bCs/>
          <w:color w:val="auto"/>
          <w:sz w:val="24"/>
        </w:rPr>
        <w:t>对</w:t>
      </w:r>
      <w:r>
        <w:rPr>
          <w:rFonts w:hint="eastAsia" w:ascii="宋体" w:hAnsi="宋体" w:cs="宋体"/>
          <w:bCs/>
          <w:color w:val="auto"/>
          <w:sz w:val="24"/>
          <w:u w:val="single"/>
        </w:rPr>
        <w:t>机动车号牌制作及安装服务项目</w:t>
      </w:r>
      <w:r>
        <w:rPr>
          <w:rFonts w:hint="eastAsia" w:ascii="宋体" w:hAnsi="宋体" w:cs="宋体"/>
          <w:bCs/>
          <w:color w:val="auto"/>
          <w:sz w:val="24"/>
        </w:rPr>
        <w:t>进行公开招标采购，现邀请符合相关条件的供应商投标。</w:t>
      </w:r>
    </w:p>
    <w:p w14:paraId="6BCB1A88">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一、项目名称和项目编号</w:t>
      </w:r>
    </w:p>
    <w:p w14:paraId="3E0D9B1F">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（一）项目名称：机动车号牌制作及安装服务。</w:t>
      </w:r>
    </w:p>
    <w:p w14:paraId="11CD04B6">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（二）项目编号：JSZC-320300-HWZX-G2026-0099。</w:t>
      </w:r>
    </w:p>
    <w:p w14:paraId="5CB4C454">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二、对投标人的资格要求</w:t>
      </w:r>
    </w:p>
    <w:p w14:paraId="3967E025">
      <w:pPr>
        <w:pBdr>
          <w:top w:val="none" w:color="000000" w:sz="0" w:space="0"/>
          <w:left w:val="none" w:color="000000" w:sz="0" w:space="0"/>
          <w:bottom w:val="none" w:color="000000" w:sz="0" w:space="0"/>
          <w:right w:val="none" w:color="000000" w:sz="0" w:space="0"/>
        </w:pBdr>
        <w:spacing w:line="360" w:lineRule="auto"/>
        <w:ind w:firstLine="300"/>
        <w:rPr>
          <w:rFonts w:ascii="宋体" w:hAnsi="宋体" w:cs="宋体"/>
          <w:bCs/>
          <w:color w:val="auto"/>
          <w:sz w:val="24"/>
        </w:rPr>
      </w:pPr>
      <w:r>
        <w:rPr>
          <w:rFonts w:hint="eastAsia" w:ascii="宋体" w:hAnsi="宋体" w:cs="宋体"/>
          <w:bCs/>
          <w:color w:val="auto"/>
          <w:sz w:val="24"/>
        </w:rPr>
        <w:t>详见本项目公开招标公告。</w:t>
      </w:r>
    </w:p>
    <w:p w14:paraId="2AEDB1CA">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三、获取招标文件</w:t>
      </w:r>
    </w:p>
    <w:p w14:paraId="2B217238">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（一）潜在投标人访问电子招标投标交易平台的网络地址和方法：</w:t>
      </w:r>
    </w:p>
    <w:p w14:paraId="7EFA6833">
      <w:pPr>
        <w:pBdr>
          <w:top w:val="none" w:color="000000" w:sz="0" w:space="0"/>
          <w:left w:val="none" w:color="000000" w:sz="0" w:space="0"/>
          <w:bottom w:val="none" w:color="000000" w:sz="0" w:space="0"/>
          <w:right w:val="none" w:color="000000" w:sz="0" w:space="0"/>
        </w:pBdr>
        <w:spacing w:line="360" w:lineRule="auto"/>
        <w:ind w:firstLine="300"/>
        <w:rPr>
          <w:rFonts w:ascii="宋体" w:hAnsi="宋体" w:cs="宋体"/>
          <w:bCs/>
          <w:color w:val="auto"/>
          <w:sz w:val="24"/>
        </w:rPr>
      </w:pPr>
      <w:r>
        <w:rPr>
          <w:rFonts w:hint="eastAsia" w:ascii="宋体" w:hAnsi="宋体" w:cs="宋体"/>
          <w:bCs/>
          <w:color w:val="auto"/>
          <w:sz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ADFF3D0">
      <w:pPr>
        <w:pBdr>
          <w:top w:val="none" w:color="000000" w:sz="0" w:space="0"/>
          <w:left w:val="none" w:color="000000" w:sz="0" w:space="0"/>
          <w:bottom w:val="none" w:color="000000" w:sz="0" w:space="0"/>
          <w:right w:val="none" w:color="000000" w:sz="0" w:space="0"/>
        </w:pBdr>
        <w:spacing w:line="360" w:lineRule="auto"/>
        <w:ind w:firstLine="300"/>
        <w:jc w:val="left"/>
        <w:rPr>
          <w:rFonts w:ascii="宋体" w:hAnsi="宋体" w:cs="宋体"/>
          <w:bCs/>
          <w:color w:val="auto"/>
          <w:sz w:val="24"/>
        </w:rPr>
      </w:pPr>
      <w:r>
        <w:rPr>
          <w:rFonts w:hint="eastAsia" w:ascii="宋体" w:hAnsi="宋体" w:cs="宋体"/>
          <w:bCs/>
          <w:color w:val="auto"/>
          <w:sz w:val="24"/>
        </w:rPr>
        <w:t>（2）潜在供应商访问“苏采云”系统的网络地址和方法：“苏采云”系统的网址：http://jszfcg.jsczt.cn/；或进入徐州政府采购网（网址：</w:t>
      </w:r>
      <w:r>
        <w:rPr>
          <w:rFonts w:hint="eastAsia" w:ascii="宋体" w:hAnsi="宋体" w:cs="宋体"/>
          <w:bCs/>
          <w:color w:val="auto"/>
          <w:sz w:val="24"/>
        </w:rPr>
        <w:fldChar w:fldCharType="begin"/>
      </w:r>
      <w:r>
        <w:rPr>
          <w:rFonts w:hint="eastAsia" w:ascii="宋体" w:hAnsi="宋体" w:cs="宋体"/>
          <w:bCs/>
          <w:color w:val="auto"/>
          <w:sz w:val="24"/>
        </w:rPr>
        <w:instrText xml:space="preserve"> HYPERLINK "https://czj.xz.gov.cn/zfcg/index.html）--" </w:instrText>
      </w:r>
      <w:r>
        <w:rPr>
          <w:rFonts w:hint="eastAsia" w:ascii="宋体" w:hAnsi="宋体" w:cs="宋体"/>
          <w:bCs/>
          <w:color w:val="auto"/>
          <w:sz w:val="24"/>
        </w:rPr>
        <w:fldChar w:fldCharType="separate"/>
      </w:r>
      <w:r>
        <w:rPr>
          <w:rStyle w:val="59"/>
          <w:rFonts w:hint="eastAsia" w:ascii="宋体" w:hAnsi="宋体" w:cs="宋体"/>
          <w:bCs/>
          <w:color w:val="auto"/>
          <w:sz w:val="24"/>
        </w:rPr>
        <w:t>https://czj.xz.gov.cn/zfcg/index.html）</w:t>
      </w:r>
      <w:r>
        <w:rPr>
          <w:rStyle w:val="59"/>
          <w:rFonts w:hint="eastAsia" w:ascii="宋体" w:hAnsi="宋体" w:cs="宋体"/>
          <w:bCs/>
          <w:color w:val="auto"/>
          <w:sz w:val="24"/>
          <w:u w:val="none"/>
        </w:rPr>
        <w:t>--</w:t>
      </w:r>
      <w:r>
        <w:rPr>
          <w:rFonts w:hint="eastAsia" w:ascii="宋体" w:hAnsi="宋体" w:cs="宋体"/>
          <w:bCs/>
          <w:color w:val="auto"/>
          <w:sz w:val="24"/>
        </w:rPr>
        <w:fldChar w:fldCharType="end"/>
      </w:r>
      <w:r>
        <w:rPr>
          <w:rFonts w:hint="eastAsia" w:ascii="宋体" w:hAnsi="宋体" w:cs="宋体"/>
          <w:bCs/>
          <w:color w:val="auto"/>
          <w:sz w:val="24"/>
          <w:lang w:val="en-US" w:eastAsia="zh-CN"/>
        </w:rPr>
        <w:t>办事指南--供应商</w:t>
      </w:r>
      <w:r>
        <w:rPr>
          <w:rFonts w:hint="eastAsia" w:ascii="宋体" w:hAnsi="宋体" w:cs="宋体"/>
          <w:bCs/>
          <w:color w:val="auto"/>
          <w:sz w:val="24"/>
        </w:rPr>
        <w:t>--</w:t>
      </w:r>
      <w:r>
        <w:rPr>
          <w:rFonts w:hint="eastAsia" w:ascii="宋体" w:hAnsi="宋体" w:cs="宋体"/>
          <w:bCs/>
          <w:color w:val="auto"/>
          <w:sz w:val="24"/>
          <w:lang w:val="en-US" w:eastAsia="zh-CN"/>
        </w:rPr>
        <w:t>供应商</w:t>
      </w:r>
      <w:r>
        <w:rPr>
          <w:rFonts w:hint="eastAsia" w:ascii="宋体" w:hAnsi="宋体" w:cs="宋体"/>
          <w:bCs/>
          <w:color w:val="auto"/>
          <w:sz w:val="24"/>
        </w:rPr>
        <w:t>登录</w:t>
      </w:r>
      <w:r>
        <w:rPr>
          <w:rFonts w:hint="eastAsia" w:ascii="宋体" w:hAnsi="宋体" w:cs="宋体"/>
          <w:bCs/>
          <w:color w:val="auto"/>
          <w:sz w:val="24"/>
          <w:lang w:val="en-US" w:eastAsia="zh-CN"/>
        </w:rPr>
        <w:t>入口</w:t>
      </w:r>
      <w:r>
        <w:rPr>
          <w:rFonts w:hint="eastAsia" w:ascii="宋体" w:hAnsi="宋体" w:cs="宋体"/>
          <w:bCs/>
          <w:color w:val="auto"/>
          <w:sz w:val="24"/>
        </w:rPr>
        <w:t>，点击“苏采云”进入系统。</w:t>
      </w:r>
    </w:p>
    <w:p w14:paraId="4EEF72CB">
      <w:pPr>
        <w:pBdr>
          <w:top w:val="none" w:color="000000" w:sz="0" w:space="0"/>
          <w:left w:val="none" w:color="000000" w:sz="0" w:space="0"/>
          <w:bottom w:val="none" w:color="000000" w:sz="0" w:space="0"/>
          <w:right w:val="none" w:color="000000" w:sz="0" w:space="0"/>
        </w:pBdr>
        <w:spacing w:line="360" w:lineRule="auto"/>
        <w:ind w:firstLine="300"/>
        <w:rPr>
          <w:rFonts w:ascii="宋体" w:hAnsi="宋体" w:cs="宋体"/>
          <w:bCs/>
          <w:color w:val="auto"/>
          <w:sz w:val="24"/>
        </w:rPr>
      </w:pPr>
      <w:r>
        <w:rPr>
          <w:rFonts w:hint="eastAsia" w:ascii="宋体" w:hAnsi="宋体" w:cs="宋体"/>
          <w:bCs/>
          <w:color w:val="auto"/>
          <w:sz w:val="24"/>
        </w:rPr>
        <w:t>（3）“CA数字证书”的获取：</w:t>
      </w:r>
    </w:p>
    <w:p w14:paraId="68B5D539">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69240A10">
      <w:pPr>
        <w:pBdr>
          <w:top w:val="none" w:color="000000" w:sz="0" w:space="0"/>
          <w:left w:val="none" w:color="000000" w:sz="0" w:space="0"/>
          <w:bottom w:val="none" w:color="000000" w:sz="0" w:space="0"/>
          <w:right w:val="none" w:color="000000" w:sz="0" w:space="0"/>
        </w:pBdr>
        <w:spacing w:line="360" w:lineRule="auto"/>
        <w:ind w:firstLine="300"/>
        <w:rPr>
          <w:rFonts w:ascii="宋体" w:hAnsi="宋体" w:cs="宋体"/>
          <w:bCs/>
          <w:color w:val="auto"/>
          <w:sz w:val="24"/>
        </w:rPr>
      </w:pPr>
      <w:r>
        <w:rPr>
          <w:rFonts w:hint="eastAsia" w:ascii="宋体" w:hAnsi="宋体" w:cs="宋体"/>
          <w:bCs/>
          <w:color w:val="auto"/>
          <w:sz w:val="24"/>
        </w:rPr>
        <w:t>（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05798102">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（二）采购代理机构将数据电文形式的招标文件加载至电子招标投标交易平台，供潜在投标人下载或者查阅。</w:t>
      </w:r>
    </w:p>
    <w:p w14:paraId="31E848EC">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（三）售价：免费。</w:t>
      </w:r>
    </w:p>
    <w:p w14:paraId="3D35BB3F">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四、投标有关信息</w:t>
      </w:r>
    </w:p>
    <w:p w14:paraId="70AEF079">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FF0000"/>
          <w:sz w:val="24"/>
        </w:rPr>
      </w:pPr>
      <w:r>
        <w:rPr>
          <w:rFonts w:hint="eastAsia" w:ascii="宋体" w:hAnsi="宋体" w:cs="宋体"/>
          <w:bCs/>
          <w:color w:val="FF0000"/>
          <w:sz w:val="24"/>
        </w:rPr>
        <w:t>（一）投标截止时间：2026年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5</w:t>
      </w:r>
      <w:r>
        <w:rPr>
          <w:rFonts w:hint="eastAsia" w:ascii="宋体" w:hAnsi="宋体" w:cs="宋体"/>
          <w:bCs/>
          <w:color w:val="FF0000"/>
          <w:sz w:val="24"/>
          <w:u w:val="single"/>
        </w:rPr>
        <w:t xml:space="preserve"> </w:t>
      </w:r>
      <w:r>
        <w:rPr>
          <w:rFonts w:hint="eastAsia" w:ascii="宋体" w:hAnsi="宋体" w:cs="宋体"/>
          <w:bCs/>
          <w:color w:val="FF0000"/>
          <w:sz w:val="24"/>
        </w:rPr>
        <w:t>月</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6</w:t>
      </w:r>
      <w:r>
        <w:rPr>
          <w:rFonts w:hint="eastAsia" w:ascii="宋体" w:hAnsi="宋体" w:cs="宋体"/>
          <w:bCs/>
          <w:color w:val="FF0000"/>
          <w:sz w:val="24"/>
          <w:u w:val="single"/>
        </w:rPr>
        <w:t xml:space="preserve"> </w:t>
      </w:r>
      <w:r>
        <w:rPr>
          <w:rFonts w:hint="eastAsia" w:ascii="宋体" w:hAnsi="宋体" w:cs="宋体"/>
          <w:bCs/>
          <w:color w:val="FF0000"/>
          <w:sz w:val="24"/>
        </w:rPr>
        <w:t>日北京时间09：30。</w:t>
      </w:r>
    </w:p>
    <w:p w14:paraId="11CA80CE">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FF0000"/>
          <w:sz w:val="24"/>
        </w:rPr>
      </w:pPr>
      <w:r>
        <w:rPr>
          <w:rFonts w:hint="eastAsia" w:ascii="宋体" w:hAnsi="宋体" w:cs="宋体"/>
          <w:bCs/>
          <w:color w:val="FF0000"/>
          <w:sz w:val="24"/>
        </w:rPr>
        <w:t>（二）开标时间：2026年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5</w:t>
      </w:r>
      <w:r>
        <w:rPr>
          <w:rFonts w:hint="eastAsia" w:ascii="宋体" w:hAnsi="宋体" w:cs="宋体"/>
          <w:bCs/>
          <w:color w:val="FF0000"/>
          <w:sz w:val="24"/>
          <w:u w:val="single"/>
        </w:rPr>
        <w:t xml:space="preserve"> </w:t>
      </w:r>
      <w:r>
        <w:rPr>
          <w:rFonts w:hint="eastAsia" w:ascii="宋体" w:hAnsi="宋体" w:cs="宋体"/>
          <w:bCs/>
          <w:color w:val="FF0000"/>
          <w:sz w:val="24"/>
        </w:rPr>
        <w:t>月</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6</w:t>
      </w:r>
      <w:r>
        <w:rPr>
          <w:rFonts w:hint="eastAsia" w:ascii="宋体" w:hAnsi="宋体" w:cs="宋体"/>
          <w:bCs/>
          <w:color w:val="FF0000"/>
          <w:sz w:val="24"/>
          <w:u w:val="single"/>
        </w:rPr>
        <w:t xml:space="preserve"> </w:t>
      </w:r>
      <w:r>
        <w:rPr>
          <w:rFonts w:hint="eastAsia" w:ascii="宋体" w:hAnsi="宋体" w:cs="宋体"/>
          <w:bCs/>
          <w:color w:val="FF0000"/>
          <w:sz w:val="24"/>
        </w:rPr>
        <w:t>日北京时间09：30。</w:t>
      </w:r>
    </w:p>
    <w:p w14:paraId="664CDB7D">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（三）开标地点：“苏采云”系统“开标大厅”或进入徐州政府采购网--业务工作--用户登录，点击“苏采云”进入系统“开标大厅”。</w:t>
      </w:r>
    </w:p>
    <w:p w14:paraId="34A25F88">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五、采购人</w:t>
      </w:r>
    </w:p>
    <w:p w14:paraId="63EAA737">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（一）名称：徐州市公安局交通管理支队</w:t>
      </w:r>
    </w:p>
    <w:p w14:paraId="3C287080">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（二）地址：徐州市泉山区祥湖路3号</w:t>
      </w:r>
    </w:p>
    <w:p w14:paraId="5C98B8CE">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（三）采购项目联系人：刘飞</w:t>
      </w:r>
    </w:p>
    <w:p w14:paraId="1AE81E9F">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（四）联系方式： 0516-83642379</w:t>
      </w:r>
    </w:p>
    <w:p w14:paraId="13E26D5E">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六、采购代理机构</w:t>
      </w:r>
    </w:p>
    <w:p w14:paraId="55406BF5">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（一）名称：江苏海外集团国际工程咨询有限公司</w:t>
      </w:r>
    </w:p>
    <w:p w14:paraId="141CA0F8">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（二）地址：江苏省徐州市泉山区金山东路北侧徐州软件园C-11号楼1011室</w:t>
      </w:r>
    </w:p>
    <w:p w14:paraId="61C8F81C">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（三）采购项目联系人：孙逊、张晴</w:t>
      </w:r>
    </w:p>
    <w:p w14:paraId="4C54EE21">
      <w:pPr>
        <w:pBdr>
          <w:top w:val="none" w:color="000000" w:sz="0" w:space="0"/>
          <w:left w:val="none" w:color="000000" w:sz="0" w:space="0"/>
          <w:bottom w:val="none" w:color="000000" w:sz="0" w:space="0"/>
          <w:right w:val="none" w:color="000000" w:sz="0" w:space="0"/>
        </w:pBdr>
        <w:spacing w:line="360" w:lineRule="auto"/>
        <w:rPr>
          <w:rFonts w:ascii="宋体" w:hAnsi="宋体" w:cs="宋体"/>
          <w:bCs/>
          <w:color w:val="auto"/>
          <w:sz w:val="24"/>
        </w:rPr>
      </w:pPr>
      <w:r>
        <w:rPr>
          <w:rFonts w:hint="eastAsia" w:ascii="宋体" w:hAnsi="宋体" w:cs="宋体"/>
          <w:bCs/>
          <w:color w:val="auto"/>
          <w:sz w:val="24"/>
        </w:rPr>
        <w:t>（四）联系方式：0516-83999206</w:t>
      </w:r>
    </w:p>
    <w:p w14:paraId="4A234519">
      <w:pPr>
        <w:jc w:val="center"/>
        <w:rPr>
          <w:rFonts w:ascii="宋体" w:hAnsi="宋体" w:cs="宋体"/>
          <w:color w:val="auto"/>
          <w:sz w:val="30"/>
          <w:szCs w:val="30"/>
        </w:rPr>
      </w:pPr>
    </w:p>
    <w:p w14:paraId="499C6621">
      <w:pPr>
        <w:jc w:val="center"/>
        <w:rPr>
          <w:rFonts w:ascii="宋体" w:hAnsi="宋体" w:cs="宋体"/>
          <w:color w:val="auto"/>
          <w:sz w:val="30"/>
          <w:szCs w:val="30"/>
        </w:rPr>
      </w:pPr>
    </w:p>
    <w:p w14:paraId="4E12CCC8">
      <w:pPr>
        <w:jc w:val="center"/>
        <w:rPr>
          <w:rFonts w:ascii="宋体" w:hAnsi="宋体" w:cs="宋体"/>
          <w:color w:val="auto"/>
          <w:sz w:val="30"/>
          <w:szCs w:val="30"/>
        </w:rPr>
      </w:pPr>
    </w:p>
    <w:p w14:paraId="6F74B300">
      <w:pPr>
        <w:jc w:val="center"/>
        <w:rPr>
          <w:rFonts w:ascii="宋体" w:hAnsi="宋体" w:cs="宋体"/>
          <w:color w:val="auto"/>
          <w:sz w:val="30"/>
          <w:szCs w:val="30"/>
        </w:rPr>
      </w:pPr>
    </w:p>
    <w:p w14:paraId="51950F6D">
      <w:pPr>
        <w:spacing w:line="360" w:lineRule="auto"/>
        <w:jc w:val="center"/>
        <w:rPr>
          <w:rFonts w:ascii="宋体" w:hAnsi="宋体" w:cs="宋体"/>
          <w:color w:val="auto"/>
          <w:sz w:val="30"/>
          <w:szCs w:val="30"/>
        </w:rPr>
        <w:sectPr>
          <w:headerReference r:id="rId5" w:type="default"/>
          <w:pgSz w:w="11906" w:h="16838"/>
          <w:pgMar w:top="1440" w:right="1800" w:bottom="1440" w:left="1800" w:header="851" w:footer="992" w:gutter="0"/>
          <w:cols w:space="720" w:num="1"/>
          <w:docGrid w:linePitch="360" w:charSpace="0"/>
        </w:sectPr>
      </w:pPr>
    </w:p>
    <w:p w14:paraId="71E50296">
      <w:pPr>
        <w:spacing w:line="360" w:lineRule="auto"/>
        <w:jc w:val="center"/>
        <w:rPr>
          <w:rFonts w:ascii="宋体" w:hAnsi="宋体" w:cs="宋体"/>
          <w:b/>
          <w:bCs/>
          <w:color w:val="auto"/>
          <w:sz w:val="30"/>
          <w:szCs w:val="30"/>
        </w:rPr>
      </w:pPr>
      <w:r>
        <w:rPr>
          <w:rFonts w:hint="eastAsia" w:ascii="宋体" w:hAnsi="宋体" w:cs="宋体"/>
          <w:b/>
          <w:bCs/>
          <w:color w:val="auto"/>
          <w:sz w:val="30"/>
          <w:szCs w:val="30"/>
        </w:rPr>
        <w:t>第二章  投标人须知</w:t>
      </w:r>
    </w:p>
    <w:p w14:paraId="1DE04890">
      <w:pPr>
        <w:jc w:val="center"/>
        <w:rPr>
          <w:rFonts w:ascii="宋体" w:hAnsi="宋体" w:cs="宋体"/>
          <w:color w:val="auto"/>
          <w:sz w:val="30"/>
          <w:szCs w:val="30"/>
        </w:rPr>
      </w:pPr>
    </w:p>
    <w:p w14:paraId="68D48D97">
      <w:pPr>
        <w:jc w:val="center"/>
        <w:rPr>
          <w:rFonts w:ascii="宋体" w:hAnsi="宋体" w:cs="宋体"/>
          <w:color w:val="auto"/>
          <w:sz w:val="30"/>
          <w:szCs w:val="30"/>
        </w:rPr>
      </w:pPr>
      <w:r>
        <w:rPr>
          <w:rFonts w:hint="eastAsia" w:ascii="宋体" w:hAnsi="宋体" w:cs="宋体"/>
          <w:color w:val="auto"/>
          <w:sz w:val="30"/>
          <w:szCs w:val="30"/>
        </w:rPr>
        <w:t>目 录</w:t>
      </w:r>
    </w:p>
    <w:p w14:paraId="722D52B0">
      <w:pPr>
        <w:spacing w:line="360" w:lineRule="auto"/>
        <w:ind w:left="420"/>
        <w:rPr>
          <w:rFonts w:ascii="宋体" w:hAnsi="宋体" w:cs="宋体"/>
          <w:color w:val="auto"/>
          <w:sz w:val="30"/>
          <w:szCs w:val="30"/>
        </w:rPr>
      </w:pPr>
    </w:p>
    <w:p w14:paraId="051FB0A4">
      <w:pPr>
        <w:spacing w:line="360" w:lineRule="auto"/>
        <w:ind w:firstLine="560"/>
        <w:rPr>
          <w:rFonts w:ascii="宋体" w:hAnsi="宋体" w:cs="宋体"/>
          <w:color w:val="auto"/>
          <w:sz w:val="28"/>
          <w:szCs w:val="28"/>
        </w:rPr>
      </w:pPr>
      <w:r>
        <w:rPr>
          <w:rFonts w:hint="eastAsia" w:ascii="宋体" w:hAnsi="宋体" w:cs="宋体"/>
          <w:color w:val="auto"/>
          <w:sz w:val="28"/>
          <w:szCs w:val="28"/>
        </w:rPr>
        <w:t>一、总则</w:t>
      </w:r>
    </w:p>
    <w:p w14:paraId="286EA896">
      <w:pPr>
        <w:spacing w:line="360" w:lineRule="auto"/>
        <w:ind w:firstLine="560"/>
        <w:rPr>
          <w:rFonts w:ascii="宋体" w:hAnsi="宋体" w:cs="宋体"/>
          <w:color w:val="auto"/>
          <w:sz w:val="28"/>
          <w:szCs w:val="28"/>
        </w:rPr>
      </w:pPr>
      <w:r>
        <w:rPr>
          <w:rFonts w:hint="eastAsia" w:ascii="宋体" w:hAnsi="宋体" w:cs="宋体"/>
          <w:color w:val="auto"/>
          <w:sz w:val="28"/>
          <w:szCs w:val="28"/>
        </w:rPr>
        <w:t>二、招标</w:t>
      </w:r>
    </w:p>
    <w:p w14:paraId="6550B1FF">
      <w:pPr>
        <w:spacing w:line="360" w:lineRule="auto"/>
        <w:ind w:firstLine="560"/>
        <w:rPr>
          <w:rFonts w:ascii="宋体" w:hAnsi="宋体" w:cs="宋体"/>
          <w:color w:val="auto"/>
          <w:sz w:val="28"/>
          <w:szCs w:val="28"/>
        </w:rPr>
      </w:pPr>
      <w:r>
        <w:rPr>
          <w:rFonts w:hint="eastAsia" w:ascii="宋体" w:hAnsi="宋体" w:cs="宋体"/>
          <w:color w:val="auto"/>
          <w:sz w:val="28"/>
          <w:szCs w:val="28"/>
        </w:rPr>
        <w:t>三、投标</w:t>
      </w:r>
    </w:p>
    <w:p w14:paraId="73BA3619">
      <w:pPr>
        <w:spacing w:line="360" w:lineRule="auto"/>
        <w:ind w:firstLine="560"/>
        <w:rPr>
          <w:rFonts w:ascii="宋体" w:hAnsi="宋体" w:cs="宋体"/>
          <w:color w:val="auto"/>
          <w:sz w:val="28"/>
          <w:szCs w:val="28"/>
        </w:rPr>
      </w:pPr>
      <w:r>
        <w:rPr>
          <w:rFonts w:hint="eastAsia" w:ascii="宋体" w:hAnsi="宋体" w:cs="宋体"/>
          <w:color w:val="auto"/>
          <w:sz w:val="28"/>
          <w:szCs w:val="28"/>
        </w:rPr>
        <w:t>四、开标、评标</w:t>
      </w:r>
    </w:p>
    <w:p w14:paraId="4FB6B319">
      <w:pPr>
        <w:spacing w:line="360" w:lineRule="auto"/>
        <w:ind w:firstLine="560"/>
        <w:rPr>
          <w:rFonts w:ascii="宋体" w:hAnsi="宋体" w:cs="宋体"/>
          <w:color w:val="auto"/>
          <w:sz w:val="28"/>
          <w:szCs w:val="28"/>
        </w:rPr>
      </w:pPr>
      <w:r>
        <w:rPr>
          <w:rFonts w:hint="eastAsia" w:ascii="宋体" w:hAnsi="宋体" w:cs="宋体"/>
          <w:color w:val="auto"/>
          <w:sz w:val="28"/>
          <w:szCs w:val="28"/>
        </w:rPr>
        <w:t>五、中标和合同</w:t>
      </w:r>
    </w:p>
    <w:p w14:paraId="0AF5B269">
      <w:pPr>
        <w:spacing w:line="360" w:lineRule="auto"/>
        <w:ind w:firstLine="560"/>
        <w:rPr>
          <w:rFonts w:ascii="宋体" w:hAnsi="宋体" w:cs="宋体"/>
          <w:color w:val="auto"/>
          <w:sz w:val="28"/>
          <w:szCs w:val="28"/>
        </w:rPr>
      </w:pPr>
      <w:r>
        <w:rPr>
          <w:rFonts w:hint="eastAsia" w:ascii="宋体" w:hAnsi="宋体" w:cs="宋体"/>
          <w:color w:val="auto"/>
          <w:sz w:val="28"/>
          <w:szCs w:val="28"/>
        </w:rPr>
        <w:t>六、询问和质疑</w:t>
      </w:r>
    </w:p>
    <w:p w14:paraId="3DFC9AF0">
      <w:pPr>
        <w:spacing w:line="360" w:lineRule="auto"/>
        <w:ind w:firstLine="560"/>
        <w:rPr>
          <w:rFonts w:ascii="宋体" w:hAnsi="宋体" w:cs="宋体"/>
          <w:color w:val="auto"/>
          <w:sz w:val="28"/>
          <w:szCs w:val="28"/>
        </w:rPr>
      </w:pPr>
      <w:r>
        <w:rPr>
          <w:rFonts w:hint="eastAsia" w:ascii="宋体" w:hAnsi="宋体" w:cs="宋体"/>
          <w:color w:val="auto"/>
          <w:sz w:val="28"/>
          <w:szCs w:val="28"/>
        </w:rPr>
        <w:t>七、电子招标投标交易平台</w:t>
      </w:r>
    </w:p>
    <w:p w14:paraId="26A237CB">
      <w:pPr>
        <w:spacing w:line="360" w:lineRule="auto"/>
        <w:ind w:left="420"/>
        <w:rPr>
          <w:rFonts w:ascii="宋体" w:hAnsi="宋体" w:cs="宋体"/>
          <w:color w:val="auto"/>
          <w:sz w:val="30"/>
          <w:szCs w:val="30"/>
        </w:rPr>
      </w:pPr>
    </w:p>
    <w:p w14:paraId="1CDEBE7E">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一、总则</w:t>
      </w:r>
    </w:p>
    <w:p w14:paraId="06FD5560">
      <w:pPr>
        <w:ind w:firstLine="480"/>
        <w:rPr>
          <w:rFonts w:ascii="宋体" w:hAnsi="宋体" w:cs="宋体"/>
          <w:color w:val="auto"/>
          <w:sz w:val="24"/>
        </w:rPr>
      </w:pPr>
      <w:r>
        <w:rPr>
          <w:rFonts w:hint="eastAsia" w:ascii="宋体" w:hAnsi="宋体" w:cs="宋体"/>
          <w:color w:val="auto"/>
          <w:sz w:val="24"/>
        </w:rPr>
        <w:t>1、采购人</w:t>
      </w:r>
    </w:p>
    <w:p w14:paraId="20F37733">
      <w:pPr>
        <w:ind w:firstLine="480"/>
        <w:rPr>
          <w:rFonts w:ascii="宋体" w:hAnsi="宋体" w:cs="宋体"/>
          <w:color w:val="auto"/>
          <w:sz w:val="24"/>
        </w:rPr>
      </w:pPr>
      <w:r>
        <w:rPr>
          <w:rFonts w:hint="eastAsia" w:ascii="宋体" w:hAnsi="宋体" w:cs="宋体"/>
          <w:color w:val="auto"/>
          <w:sz w:val="24"/>
        </w:rPr>
        <w:t>1.1采购人是指依法进行政府采购的国家机关、事业单位、团体组织。本项目采购人：见招标文件第三章《投标资料表》。</w:t>
      </w:r>
    </w:p>
    <w:p w14:paraId="2230C738">
      <w:pPr>
        <w:ind w:firstLine="480"/>
        <w:rPr>
          <w:rFonts w:ascii="宋体" w:hAnsi="宋体" w:cs="宋体"/>
          <w:color w:val="auto"/>
          <w:sz w:val="24"/>
        </w:rPr>
      </w:pPr>
    </w:p>
    <w:p w14:paraId="615866FA">
      <w:pPr>
        <w:ind w:firstLine="480"/>
        <w:rPr>
          <w:rFonts w:ascii="宋体" w:hAnsi="宋体" w:cs="宋体"/>
          <w:color w:val="auto"/>
          <w:sz w:val="24"/>
        </w:rPr>
      </w:pPr>
      <w:r>
        <w:rPr>
          <w:rFonts w:hint="eastAsia" w:ascii="宋体" w:hAnsi="宋体" w:cs="宋体"/>
          <w:color w:val="auto"/>
          <w:sz w:val="24"/>
        </w:rPr>
        <w:t>2、政府采购方式</w:t>
      </w:r>
    </w:p>
    <w:p w14:paraId="221A11B4">
      <w:pPr>
        <w:widowControl/>
        <w:ind w:firstLine="480"/>
        <w:jc w:val="left"/>
        <w:rPr>
          <w:rFonts w:ascii="宋体" w:hAnsi="宋体" w:cs="宋体"/>
          <w:color w:val="auto"/>
          <w:sz w:val="24"/>
        </w:rPr>
      </w:pPr>
      <w:r>
        <w:rPr>
          <w:rFonts w:hint="eastAsia" w:ascii="宋体" w:hAnsi="宋体" w:cs="宋体"/>
          <w:color w:val="auto"/>
          <w:sz w:val="24"/>
        </w:rPr>
        <w:t>2.1货物服务招标分为公开招标和邀请招标。本次采购采用的政府采购方式：见招标文件第三章《投标资料表》。</w:t>
      </w:r>
    </w:p>
    <w:p w14:paraId="2FEEE3BB">
      <w:pPr>
        <w:ind w:firstLine="480"/>
        <w:rPr>
          <w:rFonts w:ascii="宋体" w:hAnsi="宋体" w:cs="宋体"/>
          <w:color w:val="auto"/>
          <w:sz w:val="24"/>
        </w:rPr>
      </w:pPr>
    </w:p>
    <w:p w14:paraId="532032B6">
      <w:pPr>
        <w:widowControl/>
        <w:ind w:firstLine="480"/>
        <w:jc w:val="left"/>
        <w:rPr>
          <w:rFonts w:ascii="宋体" w:hAnsi="宋体" w:cs="宋体"/>
          <w:color w:val="auto"/>
          <w:sz w:val="24"/>
        </w:rPr>
      </w:pPr>
      <w:r>
        <w:rPr>
          <w:rFonts w:hint="eastAsia" w:ascii="宋体" w:hAnsi="宋体" w:cs="宋体"/>
          <w:color w:val="auto"/>
          <w:sz w:val="24"/>
        </w:rPr>
        <w:t>3、采购人应当在货物服务招标投标活动中落实节约能源、保护环境、扶持不发达地区和少数民族地区、促进中小企业发展等政府采购政策。</w:t>
      </w:r>
    </w:p>
    <w:p w14:paraId="47BCE71C">
      <w:pPr>
        <w:ind w:firstLine="480"/>
        <w:rPr>
          <w:rFonts w:ascii="宋体" w:hAnsi="宋体" w:cs="宋体"/>
          <w:color w:val="auto"/>
          <w:sz w:val="24"/>
        </w:rPr>
      </w:pPr>
    </w:p>
    <w:p w14:paraId="40421E73">
      <w:pPr>
        <w:widowControl/>
        <w:ind w:firstLine="480"/>
        <w:jc w:val="left"/>
        <w:rPr>
          <w:rFonts w:ascii="宋体" w:hAnsi="宋体" w:cs="宋体"/>
          <w:color w:val="auto"/>
          <w:sz w:val="24"/>
        </w:rPr>
      </w:pPr>
      <w:r>
        <w:rPr>
          <w:rFonts w:hint="eastAsia" w:ascii="宋体" w:hAnsi="宋体" w:cs="宋体"/>
          <w:color w:val="auto"/>
          <w:sz w:val="24"/>
        </w:rPr>
        <w:t>4、采购人应当按照财政部制定的《政府采购品目分类目录》确定采购项目属性。按照《政府采购品目分类目录》无法确定的，按照有利于采购项目实施的原则确定。采购人确定的采购项目属性：见招标文件第三章《投标资料表》。</w:t>
      </w:r>
    </w:p>
    <w:p w14:paraId="1BF06780">
      <w:pPr>
        <w:ind w:firstLine="480"/>
        <w:rPr>
          <w:rFonts w:ascii="宋体" w:hAnsi="宋体" w:cs="宋体"/>
          <w:color w:val="auto"/>
          <w:sz w:val="24"/>
        </w:rPr>
      </w:pPr>
    </w:p>
    <w:p w14:paraId="716AA246">
      <w:pPr>
        <w:widowControl/>
        <w:ind w:firstLine="480"/>
        <w:jc w:val="left"/>
        <w:rPr>
          <w:rFonts w:ascii="宋体" w:hAnsi="宋体" w:cs="宋体"/>
          <w:color w:val="auto"/>
          <w:sz w:val="24"/>
        </w:rPr>
      </w:pPr>
      <w:r>
        <w:rPr>
          <w:rFonts w:hint="eastAsia" w:ascii="宋体" w:hAnsi="宋体" w:cs="宋体"/>
          <w:color w:val="auto"/>
          <w:sz w:val="24"/>
        </w:rPr>
        <w:t>5、采购人委托采购代理机构代理招标的，采购代理机构应当在采购人委托的范围内依法开展采购活动。本项目采购代理机构：见招标文件第三章《投标资料表》。</w:t>
      </w:r>
    </w:p>
    <w:p w14:paraId="0B97641B">
      <w:pPr>
        <w:ind w:firstLine="480"/>
        <w:rPr>
          <w:rFonts w:ascii="宋体" w:hAnsi="宋体" w:cs="宋体"/>
          <w:color w:val="auto"/>
          <w:sz w:val="24"/>
        </w:rPr>
      </w:pPr>
    </w:p>
    <w:p w14:paraId="312DDD13">
      <w:pPr>
        <w:ind w:firstLine="480"/>
        <w:rPr>
          <w:rFonts w:ascii="宋体" w:hAnsi="宋体" w:cs="宋体"/>
          <w:color w:val="auto"/>
          <w:sz w:val="24"/>
        </w:rPr>
      </w:pPr>
      <w:r>
        <w:rPr>
          <w:rFonts w:hint="eastAsia" w:ascii="宋体" w:hAnsi="宋体" w:cs="宋体"/>
          <w:color w:val="auto"/>
          <w:sz w:val="24"/>
        </w:rPr>
        <w:t>6、投标费用</w:t>
      </w:r>
    </w:p>
    <w:p w14:paraId="4F5F57D3">
      <w:pPr>
        <w:ind w:firstLine="480"/>
        <w:rPr>
          <w:rFonts w:ascii="宋体" w:hAnsi="宋体" w:cs="宋体"/>
          <w:color w:val="auto"/>
          <w:sz w:val="24"/>
        </w:rPr>
      </w:pPr>
      <w:r>
        <w:rPr>
          <w:rFonts w:hint="eastAsia" w:ascii="宋体" w:hAnsi="宋体" w:cs="宋体"/>
          <w:color w:val="auto"/>
          <w:sz w:val="24"/>
        </w:rPr>
        <w:t>6.1 投标人应承担所有与准备和参加投标有关的费用，无论投标的结果如何，采购人和采购代理机构对上述费用不承担任何责任和义务。</w:t>
      </w:r>
    </w:p>
    <w:p w14:paraId="384C1F61">
      <w:pPr>
        <w:rPr>
          <w:rFonts w:ascii="宋体" w:hAnsi="宋体" w:cs="宋体"/>
          <w:color w:val="auto"/>
          <w:sz w:val="24"/>
        </w:rPr>
      </w:pPr>
    </w:p>
    <w:p w14:paraId="01BCE854">
      <w:pPr>
        <w:jc w:val="center"/>
        <w:rPr>
          <w:rFonts w:ascii="宋体" w:hAnsi="宋体" w:cs="宋体"/>
          <w:color w:val="auto"/>
          <w:sz w:val="30"/>
          <w:szCs w:val="30"/>
        </w:rPr>
      </w:pPr>
      <w:r>
        <w:rPr>
          <w:rFonts w:hint="eastAsia" w:ascii="宋体" w:hAnsi="宋体" w:cs="宋体"/>
          <w:color w:val="auto"/>
          <w:sz w:val="30"/>
          <w:szCs w:val="30"/>
        </w:rPr>
        <w:t>二、招标</w:t>
      </w:r>
    </w:p>
    <w:p w14:paraId="7D54EE1D">
      <w:pPr>
        <w:ind w:firstLine="480"/>
        <w:rPr>
          <w:rFonts w:ascii="宋体" w:hAnsi="宋体" w:cs="宋体"/>
          <w:color w:val="auto"/>
          <w:sz w:val="24"/>
        </w:rPr>
      </w:pPr>
      <w:r>
        <w:rPr>
          <w:rFonts w:hint="eastAsia" w:ascii="宋体" w:hAnsi="宋体" w:cs="宋体"/>
          <w:color w:val="auto"/>
          <w:sz w:val="24"/>
        </w:rPr>
        <w:t>7、招标文件的内容</w:t>
      </w:r>
    </w:p>
    <w:p w14:paraId="37CDB944">
      <w:pPr>
        <w:ind w:firstLine="480"/>
        <w:rPr>
          <w:rFonts w:ascii="宋体" w:hAnsi="宋体" w:cs="宋体"/>
          <w:color w:val="auto"/>
          <w:sz w:val="24"/>
        </w:rPr>
      </w:pPr>
      <w:r>
        <w:rPr>
          <w:rFonts w:hint="eastAsia" w:ascii="宋体" w:hAnsi="宋体" w:cs="宋体"/>
          <w:color w:val="auto"/>
          <w:sz w:val="24"/>
        </w:rPr>
        <w:t>7.1招标文件包括以下内容：</w:t>
      </w:r>
    </w:p>
    <w:p w14:paraId="42834348">
      <w:pPr>
        <w:ind w:firstLine="480"/>
        <w:rPr>
          <w:rFonts w:ascii="宋体" w:hAnsi="宋体" w:cs="宋体"/>
          <w:color w:val="auto"/>
          <w:sz w:val="24"/>
        </w:rPr>
      </w:pPr>
      <w:r>
        <w:rPr>
          <w:rFonts w:hint="eastAsia" w:ascii="宋体" w:hAnsi="宋体" w:cs="宋体"/>
          <w:color w:val="auto"/>
          <w:sz w:val="24"/>
        </w:rPr>
        <w:t>第一章 投标邀请</w:t>
      </w:r>
    </w:p>
    <w:p w14:paraId="638BF9D4">
      <w:pPr>
        <w:ind w:firstLine="480"/>
        <w:rPr>
          <w:rFonts w:ascii="宋体" w:hAnsi="宋体" w:cs="宋体"/>
          <w:color w:val="auto"/>
          <w:sz w:val="24"/>
        </w:rPr>
      </w:pPr>
      <w:r>
        <w:rPr>
          <w:rFonts w:hint="eastAsia" w:ascii="宋体" w:hAnsi="宋体" w:cs="宋体"/>
          <w:color w:val="auto"/>
          <w:sz w:val="24"/>
        </w:rPr>
        <w:t>第二章 投标人须知</w:t>
      </w:r>
    </w:p>
    <w:p w14:paraId="2930F44D">
      <w:pPr>
        <w:ind w:firstLine="480"/>
        <w:rPr>
          <w:rFonts w:ascii="宋体" w:hAnsi="宋体" w:cs="宋体"/>
          <w:color w:val="auto"/>
          <w:sz w:val="24"/>
        </w:rPr>
      </w:pPr>
      <w:r>
        <w:rPr>
          <w:rFonts w:hint="eastAsia" w:ascii="宋体" w:hAnsi="宋体" w:cs="宋体"/>
          <w:color w:val="auto"/>
          <w:sz w:val="24"/>
        </w:rPr>
        <w:t>第三章 投标资料表</w:t>
      </w:r>
    </w:p>
    <w:p w14:paraId="4A95A3E1">
      <w:pPr>
        <w:ind w:firstLine="480"/>
        <w:rPr>
          <w:rFonts w:ascii="宋体" w:hAnsi="宋体" w:cs="宋体"/>
          <w:color w:val="auto"/>
          <w:sz w:val="24"/>
        </w:rPr>
      </w:pPr>
      <w:r>
        <w:rPr>
          <w:rFonts w:hint="eastAsia" w:ascii="宋体" w:hAnsi="宋体" w:cs="宋体"/>
          <w:color w:val="auto"/>
          <w:sz w:val="24"/>
        </w:rPr>
        <w:t>第四章 评标标准</w:t>
      </w:r>
    </w:p>
    <w:p w14:paraId="01BE6E83">
      <w:pPr>
        <w:ind w:firstLine="480"/>
        <w:rPr>
          <w:rFonts w:ascii="宋体" w:hAnsi="宋体" w:cs="宋体"/>
          <w:color w:val="auto"/>
          <w:sz w:val="24"/>
        </w:rPr>
      </w:pPr>
      <w:r>
        <w:rPr>
          <w:rFonts w:hint="eastAsia" w:ascii="宋体" w:hAnsi="宋体" w:cs="宋体"/>
          <w:color w:val="auto"/>
          <w:sz w:val="24"/>
        </w:rPr>
        <w:t>第五章 拟签订的合同文本</w:t>
      </w:r>
    </w:p>
    <w:p w14:paraId="065C93F0">
      <w:pPr>
        <w:ind w:firstLine="480"/>
        <w:rPr>
          <w:rFonts w:ascii="宋体" w:hAnsi="宋体" w:cs="宋体"/>
          <w:color w:val="auto"/>
          <w:sz w:val="24"/>
        </w:rPr>
      </w:pPr>
      <w:r>
        <w:rPr>
          <w:rFonts w:hint="eastAsia" w:ascii="宋体" w:hAnsi="宋体" w:cs="宋体"/>
          <w:color w:val="auto"/>
          <w:sz w:val="24"/>
        </w:rPr>
        <w:t>第六章 采购需求</w:t>
      </w:r>
    </w:p>
    <w:p w14:paraId="3183223F">
      <w:pPr>
        <w:ind w:firstLine="480"/>
        <w:rPr>
          <w:rFonts w:ascii="宋体" w:hAnsi="宋体" w:cs="宋体"/>
          <w:color w:val="auto"/>
          <w:sz w:val="24"/>
        </w:rPr>
      </w:pPr>
      <w:r>
        <w:rPr>
          <w:rFonts w:hint="eastAsia" w:ascii="宋体" w:hAnsi="宋体" w:cs="宋体"/>
          <w:color w:val="auto"/>
          <w:sz w:val="24"/>
        </w:rPr>
        <w:t>第七章 投标文件相关格式</w:t>
      </w:r>
    </w:p>
    <w:p w14:paraId="529C857B">
      <w:pPr>
        <w:ind w:firstLine="360"/>
        <w:rPr>
          <w:rFonts w:ascii="宋体" w:hAnsi="宋体" w:cs="宋体"/>
          <w:color w:val="auto"/>
          <w:sz w:val="24"/>
        </w:rPr>
      </w:pPr>
    </w:p>
    <w:p w14:paraId="296AA128">
      <w:pPr>
        <w:ind w:firstLine="480"/>
        <w:rPr>
          <w:rFonts w:ascii="宋体" w:hAnsi="宋体" w:cs="宋体"/>
          <w:color w:val="auto"/>
          <w:sz w:val="24"/>
        </w:rPr>
      </w:pPr>
      <w:r>
        <w:rPr>
          <w:rFonts w:hint="eastAsia" w:ascii="宋体" w:hAnsi="宋体" w:cs="宋体"/>
          <w:color w:val="auto"/>
          <w:sz w:val="24"/>
        </w:rPr>
        <w:t>8、采购需求：见招标文件第六章《采购需求》。</w:t>
      </w:r>
    </w:p>
    <w:p w14:paraId="7F7197DB">
      <w:pPr>
        <w:ind w:firstLine="360"/>
        <w:rPr>
          <w:rFonts w:ascii="宋体" w:hAnsi="宋体" w:cs="宋体"/>
          <w:color w:val="auto"/>
          <w:sz w:val="24"/>
        </w:rPr>
      </w:pPr>
    </w:p>
    <w:p w14:paraId="567648C3">
      <w:pPr>
        <w:ind w:firstLine="480"/>
        <w:rPr>
          <w:rFonts w:ascii="宋体" w:hAnsi="宋体" w:cs="宋体"/>
          <w:color w:val="auto"/>
          <w:sz w:val="24"/>
        </w:rPr>
      </w:pPr>
      <w:r>
        <w:rPr>
          <w:rFonts w:hint="eastAsia" w:ascii="宋体" w:hAnsi="宋体" w:cs="宋体"/>
          <w:color w:val="auto"/>
          <w:sz w:val="24"/>
        </w:rPr>
        <w:t>9、采购项目预算金额</w:t>
      </w:r>
    </w:p>
    <w:p w14:paraId="5D19F595">
      <w:pPr>
        <w:ind w:firstLine="480"/>
        <w:rPr>
          <w:rFonts w:ascii="宋体" w:hAnsi="宋体" w:cs="宋体"/>
          <w:color w:val="auto"/>
          <w:sz w:val="24"/>
        </w:rPr>
      </w:pPr>
      <w:r>
        <w:rPr>
          <w:rFonts w:hint="eastAsia" w:ascii="宋体" w:hAnsi="宋体" w:cs="宋体"/>
          <w:color w:val="auto"/>
          <w:sz w:val="24"/>
        </w:rPr>
        <w:t>9.1 采购项目预算金额：见招标文件第三章《投标资料表》。</w:t>
      </w:r>
    </w:p>
    <w:p w14:paraId="6C99BC65">
      <w:pPr>
        <w:ind w:firstLine="480"/>
        <w:rPr>
          <w:rFonts w:ascii="宋体" w:hAnsi="宋体" w:cs="宋体"/>
          <w:color w:val="auto"/>
          <w:sz w:val="24"/>
        </w:rPr>
      </w:pPr>
    </w:p>
    <w:p w14:paraId="3FCFD999">
      <w:pPr>
        <w:ind w:firstLine="480"/>
        <w:rPr>
          <w:rFonts w:ascii="宋体" w:hAnsi="宋体" w:cs="宋体"/>
          <w:color w:val="auto"/>
          <w:sz w:val="24"/>
        </w:rPr>
      </w:pPr>
      <w:r>
        <w:rPr>
          <w:rFonts w:hint="eastAsia" w:ascii="宋体" w:hAnsi="宋体" w:cs="宋体"/>
          <w:color w:val="auto"/>
          <w:sz w:val="24"/>
        </w:rPr>
        <w:t>10、样品</w:t>
      </w:r>
    </w:p>
    <w:p w14:paraId="51B91628">
      <w:pPr>
        <w:ind w:firstLine="480"/>
        <w:rPr>
          <w:rFonts w:ascii="宋体" w:hAnsi="宋体" w:cs="宋体"/>
          <w:color w:val="auto"/>
          <w:sz w:val="24"/>
        </w:rPr>
      </w:pPr>
      <w:r>
        <w:rPr>
          <w:rFonts w:hint="eastAsia" w:ascii="宋体" w:hAnsi="宋体" w:cs="宋体"/>
          <w:color w:val="auto"/>
          <w:sz w:val="24"/>
        </w:rPr>
        <w:t>10.1本项目对样品的要求：见招标文件第三章《投标资料表》。</w:t>
      </w:r>
    </w:p>
    <w:p w14:paraId="47599012">
      <w:pPr>
        <w:ind w:firstLine="480"/>
        <w:rPr>
          <w:rFonts w:ascii="宋体" w:hAnsi="宋体" w:cs="宋体"/>
          <w:color w:val="auto"/>
          <w:sz w:val="24"/>
        </w:rPr>
      </w:pPr>
    </w:p>
    <w:p w14:paraId="15124CB4">
      <w:pPr>
        <w:ind w:firstLine="480"/>
        <w:rPr>
          <w:rFonts w:ascii="宋体" w:hAnsi="宋体" w:cs="宋体"/>
          <w:color w:val="auto"/>
          <w:sz w:val="24"/>
        </w:rPr>
      </w:pPr>
      <w:r>
        <w:rPr>
          <w:rFonts w:hint="eastAsia" w:ascii="宋体" w:hAnsi="宋体" w:cs="宋体"/>
          <w:color w:val="auto"/>
          <w:sz w:val="24"/>
        </w:rPr>
        <w:t>11、投标有效期</w:t>
      </w:r>
    </w:p>
    <w:p w14:paraId="4FFC41B7">
      <w:pPr>
        <w:widowControl/>
        <w:ind w:firstLine="480"/>
        <w:jc w:val="left"/>
        <w:rPr>
          <w:rFonts w:ascii="宋体" w:hAnsi="宋体" w:cs="宋体"/>
          <w:color w:val="auto"/>
          <w:sz w:val="24"/>
        </w:rPr>
      </w:pPr>
      <w:r>
        <w:rPr>
          <w:rFonts w:hint="eastAsia" w:ascii="宋体" w:hAnsi="宋体" w:cs="宋体"/>
          <w:color w:val="auto"/>
          <w:sz w:val="24"/>
        </w:rPr>
        <w:t>11.1投标有效期从提交投标文件的截止之日起算。</w:t>
      </w:r>
    </w:p>
    <w:p w14:paraId="25267062">
      <w:pPr>
        <w:ind w:firstLine="480"/>
        <w:rPr>
          <w:rFonts w:ascii="宋体" w:hAnsi="宋体" w:cs="宋体"/>
          <w:color w:val="auto"/>
          <w:sz w:val="24"/>
        </w:rPr>
      </w:pPr>
      <w:r>
        <w:rPr>
          <w:rFonts w:hint="eastAsia" w:ascii="宋体" w:hAnsi="宋体" w:cs="宋体"/>
          <w:color w:val="auto"/>
          <w:sz w:val="24"/>
        </w:rPr>
        <w:t>11.2投标有效期: 见招标文件第三章《投标资料表》。</w:t>
      </w:r>
    </w:p>
    <w:p w14:paraId="3FD23DC1">
      <w:pPr>
        <w:ind w:firstLine="360"/>
        <w:rPr>
          <w:rFonts w:ascii="宋体" w:hAnsi="宋体" w:cs="宋体"/>
          <w:color w:val="auto"/>
          <w:sz w:val="24"/>
        </w:rPr>
      </w:pPr>
    </w:p>
    <w:p w14:paraId="4522398F">
      <w:pPr>
        <w:ind w:firstLine="480"/>
        <w:rPr>
          <w:rFonts w:ascii="宋体" w:hAnsi="宋体" w:cs="宋体"/>
          <w:color w:val="auto"/>
          <w:sz w:val="24"/>
        </w:rPr>
      </w:pPr>
      <w:r>
        <w:rPr>
          <w:rFonts w:hint="eastAsia" w:ascii="宋体" w:hAnsi="宋体" w:cs="宋体"/>
          <w:color w:val="auto"/>
          <w:sz w:val="24"/>
        </w:rPr>
        <w:t>12、招标文件售价</w:t>
      </w:r>
    </w:p>
    <w:p w14:paraId="37F7DB33">
      <w:pPr>
        <w:ind w:firstLine="480"/>
        <w:rPr>
          <w:rFonts w:ascii="宋体" w:hAnsi="宋体" w:cs="宋体"/>
          <w:color w:val="auto"/>
          <w:sz w:val="24"/>
        </w:rPr>
      </w:pPr>
      <w:r>
        <w:rPr>
          <w:rFonts w:hint="eastAsia" w:ascii="宋体" w:hAnsi="宋体" w:cs="宋体"/>
          <w:color w:val="auto"/>
          <w:sz w:val="24"/>
        </w:rPr>
        <w:t>12.1招标文件售价：见招标文件第三章《投标资料表》。</w:t>
      </w:r>
    </w:p>
    <w:p w14:paraId="60E74401">
      <w:pPr>
        <w:ind w:firstLine="480"/>
        <w:rPr>
          <w:rFonts w:ascii="宋体" w:hAnsi="宋体" w:cs="宋体"/>
          <w:color w:val="auto"/>
          <w:sz w:val="24"/>
        </w:rPr>
      </w:pPr>
    </w:p>
    <w:p w14:paraId="04311C21">
      <w:pPr>
        <w:ind w:firstLine="480"/>
        <w:rPr>
          <w:rFonts w:ascii="宋体" w:hAnsi="宋体" w:cs="宋体"/>
          <w:color w:val="auto"/>
          <w:sz w:val="24"/>
        </w:rPr>
      </w:pPr>
      <w:r>
        <w:rPr>
          <w:rFonts w:hint="eastAsia" w:ascii="宋体" w:hAnsi="宋体" w:cs="宋体"/>
          <w:color w:val="auto"/>
          <w:sz w:val="24"/>
        </w:rPr>
        <w:t>13、采购代理机构代理费用的收取标准和方式</w:t>
      </w:r>
    </w:p>
    <w:p w14:paraId="468012BD">
      <w:pPr>
        <w:ind w:firstLine="480"/>
        <w:rPr>
          <w:rFonts w:ascii="宋体" w:hAnsi="宋体" w:cs="宋体"/>
          <w:color w:val="auto"/>
          <w:sz w:val="24"/>
        </w:rPr>
      </w:pPr>
      <w:r>
        <w:rPr>
          <w:rFonts w:hint="eastAsia" w:ascii="宋体" w:hAnsi="宋体" w:cs="宋体"/>
          <w:color w:val="auto"/>
          <w:sz w:val="24"/>
        </w:rPr>
        <w:t>13.1 采购代理机构代理费用的收取标准和方式：见招标文件第三章《投标资料表》。</w:t>
      </w:r>
    </w:p>
    <w:p w14:paraId="2FB4659A">
      <w:pPr>
        <w:ind w:firstLine="480"/>
        <w:rPr>
          <w:rFonts w:ascii="宋体" w:hAnsi="宋体" w:cs="宋体"/>
          <w:color w:val="auto"/>
          <w:sz w:val="24"/>
        </w:rPr>
      </w:pPr>
    </w:p>
    <w:p w14:paraId="3A2FE521">
      <w:pPr>
        <w:ind w:firstLine="480"/>
        <w:rPr>
          <w:rFonts w:ascii="宋体" w:hAnsi="宋体" w:cs="宋体"/>
          <w:color w:val="auto"/>
          <w:sz w:val="24"/>
        </w:rPr>
      </w:pPr>
      <w:r>
        <w:rPr>
          <w:rFonts w:hint="eastAsia" w:ascii="宋体" w:hAnsi="宋体" w:cs="宋体"/>
          <w:color w:val="auto"/>
          <w:sz w:val="24"/>
        </w:rPr>
        <w:t>14、现场考察或者开标前答疑会</w:t>
      </w:r>
    </w:p>
    <w:p w14:paraId="1AE3AB33">
      <w:pPr>
        <w:ind w:firstLine="480"/>
        <w:rPr>
          <w:rFonts w:ascii="宋体" w:hAnsi="宋体" w:cs="宋体"/>
          <w:color w:val="auto"/>
          <w:sz w:val="24"/>
        </w:rPr>
      </w:pPr>
      <w:r>
        <w:rPr>
          <w:rFonts w:hint="eastAsia" w:ascii="宋体" w:hAnsi="宋体" w:cs="宋体"/>
          <w:color w:val="auto"/>
          <w:sz w:val="24"/>
        </w:rPr>
        <w:t>14.1 在招标文件提供期限截止后。</w:t>
      </w:r>
    </w:p>
    <w:p w14:paraId="1DD3A922">
      <w:pPr>
        <w:ind w:firstLine="480"/>
        <w:rPr>
          <w:rFonts w:ascii="宋体" w:hAnsi="宋体" w:cs="宋体"/>
          <w:color w:val="auto"/>
          <w:sz w:val="24"/>
        </w:rPr>
      </w:pPr>
      <w:r>
        <w:rPr>
          <w:rFonts w:hint="eastAsia" w:ascii="宋体" w:hAnsi="宋体" w:cs="宋体"/>
          <w:color w:val="auto"/>
          <w:sz w:val="24"/>
        </w:rPr>
        <w:t>14.2 现场考察：见招标文件第三章《投标资料表》。</w:t>
      </w:r>
    </w:p>
    <w:p w14:paraId="1F641B3D">
      <w:pPr>
        <w:ind w:firstLine="480"/>
        <w:rPr>
          <w:rFonts w:ascii="宋体" w:hAnsi="宋体" w:cs="宋体"/>
          <w:color w:val="auto"/>
          <w:sz w:val="24"/>
        </w:rPr>
      </w:pPr>
      <w:r>
        <w:rPr>
          <w:rFonts w:hint="eastAsia" w:ascii="宋体" w:hAnsi="宋体" w:cs="宋体"/>
          <w:color w:val="auto"/>
          <w:sz w:val="24"/>
        </w:rPr>
        <w:t>14.3 开标前答疑会：见招标文件第三章《投标资料表》。</w:t>
      </w:r>
    </w:p>
    <w:p w14:paraId="4F181457">
      <w:pPr>
        <w:ind w:firstLine="360"/>
        <w:rPr>
          <w:rFonts w:ascii="宋体" w:hAnsi="宋体" w:cs="宋体"/>
          <w:color w:val="auto"/>
          <w:sz w:val="24"/>
        </w:rPr>
      </w:pPr>
    </w:p>
    <w:p w14:paraId="469E58D7">
      <w:pPr>
        <w:ind w:firstLine="480"/>
        <w:rPr>
          <w:rFonts w:ascii="宋体" w:hAnsi="宋体" w:cs="宋体"/>
          <w:color w:val="auto"/>
          <w:sz w:val="24"/>
        </w:rPr>
      </w:pPr>
      <w:r>
        <w:rPr>
          <w:rFonts w:hint="eastAsia" w:ascii="宋体" w:hAnsi="宋体" w:cs="宋体"/>
          <w:color w:val="auto"/>
          <w:sz w:val="24"/>
        </w:rPr>
        <w:t>15、招标文件的澄清或者修改</w:t>
      </w:r>
    </w:p>
    <w:p w14:paraId="135FDD4D">
      <w:pPr>
        <w:ind w:firstLine="480"/>
        <w:rPr>
          <w:rFonts w:ascii="宋体" w:hAnsi="宋体" w:cs="宋体"/>
          <w:color w:val="auto"/>
          <w:sz w:val="24"/>
        </w:rPr>
      </w:pPr>
      <w:r>
        <w:rPr>
          <w:rFonts w:hint="eastAsia" w:ascii="宋体" w:hAnsi="宋体" w:cs="宋体"/>
          <w:color w:val="auto"/>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p>
    <w:p w14:paraId="3C5BF946">
      <w:pPr>
        <w:ind w:firstLine="480"/>
        <w:rPr>
          <w:rFonts w:ascii="宋体" w:hAnsi="宋体" w:cs="宋体"/>
          <w:color w:val="auto"/>
          <w:sz w:val="24"/>
        </w:rPr>
      </w:pPr>
      <w:r>
        <w:rPr>
          <w:rFonts w:hint="eastAsia" w:ascii="宋体" w:hAnsi="宋体" w:cs="宋体"/>
          <w:color w:val="auto"/>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p>
    <w:p w14:paraId="2D4EF75B">
      <w:pPr>
        <w:ind w:firstLine="480"/>
        <w:rPr>
          <w:rFonts w:ascii="宋体" w:hAnsi="宋体" w:cs="宋体"/>
          <w:color w:val="auto"/>
          <w:sz w:val="24"/>
        </w:rPr>
      </w:pPr>
    </w:p>
    <w:p w14:paraId="43BAA2F5">
      <w:pPr>
        <w:widowControl/>
        <w:ind w:firstLine="480"/>
        <w:jc w:val="left"/>
        <w:rPr>
          <w:rFonts w:ascii="宋体" w:hAnsi="宋体" w:cs="宋体"/>
          <w:color w:val="auto"/>
          <w:sz w:val="24"/>
        </w:rPr>
      </w:pPr>
      <w:r>
        <w:rPr>
          <w:rFonts w:hint="eastAsia" w:ascii="宋体" w:hAnsi="宋体" w:cs="宋体"/>
          <w:color w:val="auto"/>
          <w:sz w:val="24"/>
        </w:rPr>
        <w:t>16、终止招标</w:t>
      </w:r>
    </w:p>
    <w:p w14:paraId="31667494">
      <w:pPr>
        <w:widowControl/>
        <w:ind w:firstLine="480"/>
        <w:jc w:val="left"/>
        <w:rPr>
          <w:rFonts w:ascii="宋体" w:hAnsi="宋体" w:cs="宋体"/>
          <w:color w:val="auto"/>
          <w:sz w:val="24"/>
        </w:rPr>
      </w:pPr>
      <w:r>
        <w:rPr>
          <w:rFonts w:hint="eastAsia" w:ascii="宋体" w:hAnsi="宋体" w:cs="宋体"/>
          <w:color w:val="auto"/>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p>
    <w:p w14:paraId="6508AA53">
      <w:pPr>
        <w:ind w:firstLine="480"/>
        <w:rPr>
          <w:rFonts w:ascii="宋体" w:hAnsi="宋体" w:cs="宋体"/>
          <w:color w:val="auto"/>
          <w:sz w:val="24"/>
        </w:rPr>
      </w:pPr>
    </w:p>
    <w:p w14:paraId="23409D57">
      <w:pPr>
        <w:ind w:firstLine="480"/>
        <w:rPr>
          <w:rFonts w:ascii="宋体" w:hAnsi="宋体" w:cs="宋体"/>
          <w:color w:val="auto"/>
          <w:sz w:val="24"/>
        </w:rPr>
      </w:pPr>
      <w:r>
        <w:rPr>
          <w:rFonts w:hint="eastAsia" w:ascii="宋体" w:hAnsi="宋体" w:cs="宋体"/>
          <w:color w:val="auto"/>
          <w:sz w:val="24"/>
        </w:rPr>
        <w:t>17、投标人信用信息查询渠道及截止时点、信用信息查询记录和证据留存的具体方式、信用信息的使用规则等：见招标文件第三章《投标资料表》。</w:t>
      </w:r>
    </w:p>
    <w:p w14:paraId="0DD668FA">
      <w:pPr>
        <w:ind w:firstLine="360"/>
        <w:rPr>
          <w:rFonts w:ascii="宋体" w:hAnsi="宋体" w:cs="宋体"/>
          <w:color w:val="auto"/>
          <w:sz w:val="24"/>
        </w:rPr>
      </w:pPr>
    </w:p>
    <w:p w14:paraId="078CEFF5">
      <w:pPr>
        <w:jc w:val="center"/>
        <w:rPr>
          <w:rFonts w:ascii="宋体" w:hAnsi="宋体" w:cs="宋体"/>
          <w:color w:val="auto"/>
          <w:sz w:val="30"/>
          <w:szCs w:val="30"/>
        </w:rPr>
      </w:pPr>
      <w:r>
        <w:rPr>
          <w:rFonts w:hint="eastAsia" w:ascii="宋体" w:hAnsi="宋体" w:cs="宋体"/>
          <w:color w:val="auto"/>
          <w:sz w:val="30"/>
          <w:szCs w:val="30"/>
        </w:rPr>
        <w:t>三、投标</w:t>
      </w:r>
    </w:p>
    <w:p w14:paraId="69AAFDFE">
      <w:pPr>
        <w:widowControl/>
        <w:jc w:val="left"/>
        <w:rPr>
          <w:rFonts w:ascii="宋体" w:hAnsi="宋体" w:cs="宋体"/>
          <w:color w:val="auto"/>
          <w:sz w:val="24"/>
        </w:rPr>
      </w:pPr>
      <w:r>
        <w:rPr>
          <w:rFonts w:hint="eastAsia" w:ascii="宋体" w:hAnsi="宋体" w:cs="宋体"/>
          <w:color w:val="auto"/>
          <w:sz w:val="24"/>
        </w:rPr>
        <w:t xml:space="preserve">    18、投标人</w:t>
      </w:r>
    </w:p>
    <w:p w14:paraId="5343FAB6">
      <w:pPr>
        <w:ind w:firstLine="480"/>
        <w:rPr>
          <w:rFonts w:ascii="宋体" w:hAnsi="宋体" w:cs="宋体"/>
          <w:color w:val="auto"/>
          <w:sz w:val="24"/>
        </w:rPr>
      </w:pPr>
      <w:r>
        <w:rPr>
          <w:rFonts w:hint="eastAsia" w:ascii="宋体" w:hAnsi="宋体" w:cs="宋体"/>
          <w:color w:val="auto"/>
          <w:sz w:val="24"/>
        </w:rPr>
        <w:t>18.1 投标人，是指响应招标、参加投标竞争的法人、其他组织或者自然人。</w:t>
      </w:r>
    </w:p>
    <w:p w14:paraId="6507AEE7">
      <w:pPr>
        <w:widowControl/>
        <w:ind w:firstLine="465"/>
        <w:jc w:val="left"/>
        <w:rPr>
          <w:rFonts w:ascii="宋体" w:hAnsi="宋体" w:cs="宋体"/>
          <w:color w:val="auto"/>
          <w:sz w:val="24"/>
        </w:rPr>
      </w:pPr>
      <w:r>
        <w:rPr>
          <w:rFonts w:hint="eastAsia" w:ascii="宋体" w:hAnsi="宋体" w:cs="宋体"/>
          <w:color w:val="auto"/>
          <w:sz w:val="24"/>
        </w:rPr>
        <w:t>18.2 投标人应当遵循公平竞争的原则，不得恶意串通，不得妨碍其他投标人的竞争行为，不得损害采购人或者其他投标人的合法权益。</w:t>
      </w:r>
    </w:p>
    <w:p w14:paraId="34E66C47">
      <w:pPr>
        <w:ind w:firstLine="480"/>
        <w:rPr>
          <w:rFonts w:ascii="宋体" w:hAnsi="宋体" w:cs="宋体"/>
          <w:color w:val="auto"/>
          <w:sz w:val="24"/>
        </w:rPr>
      </w:pPr>
      <w:r>
        <w:rPr>
          <w:rFonts w:hint="eastAsia" w:ascii="宋体" w:hAnsi="宋体" w:cs="宋体"/>
          <w:color w:val="auto"/>
          <w:sz w:val="24"/>
        </w:rPr>
        <w:t>18.3 投标人的资格要求：见招标文件第三章《投标资料表》。</w:t>
      </w:r>
    </w:p>
    <w:p w14:paraId="48973507">
      <w:pPr>
        <w:ind w:firstLine="240"/>
        <w:rPr>
          <w:rFonts w:ascii="宋体" w:hAnsi="宋体" w:cs="宋体"/>
          <w:color w:val="auto"/>
          <w:sz w:val="24"/>
        </w:rPr>
      </w:pPr>
    </w:p>
    <w:p w14:paraId="3D6102F5">
      <w:pPr>
        <w:widowControl/>
        <w:ind w:firstLine="480"/>
        <w:jc w:val="left"/>
        <w:rPr>
          <w:rFonts w:ascii="宋体" w:hAnsi="宋体" w:cs="宋体"/>
          <w:color w:val="auto"/>
          <w:sz w:val="24"/>
        </w:rPr>
      </w:pPr>
      <w:r>
        <w:rPr>
          <w:rFonts w:hint="eastAsia" w:ascii="宋体" w:hAnsi="宋体" w:cs="宋体"/>
          <w:color w:val="auto"/>
          <w:sz w:val="24"/>
        </w:rPr>
        <w:t>19、投标文件</w:t>
      </w:r>
    </w:p>
    <w:p w14:paraId="3623BB66">
      <w:pPr>
        <w:widowControl/>
        <w:ind w:firstLine="480"/>
        <w:jc w:val="left"/>
        <w:rPr>
          <w:rFonts w:ascii="宋体" w:hAnsi="宋体" w:cs="宋体"/>
          <w:color w:val="auto"/>
          <w:sz w:val="24"/>
        </w:rPr>
      </w:pPr>
      <w:r>
        <w:rPr>
          <w:rFonts w:hint="eastAsia" w:ascii="宋体" w:hAnsi="宋体" w:cs="宋体"/>
          <w:color w:val="auto"/>
          <w:sz w:val="24"/>
        </w:rPr>
        <w:t>19.1 投标人应当按照招标文件的要求编制投标文件。投标文件应当对招标文件提出的要求和条件作出明确响应。</w:t>
      </w:r>
    </w:p>
    <w:p w14:paraId="75C5150A">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p>
    <w:p w14:paraId="712DFD8C">
      <w:pPr>
        <w:widowControl/>
        <w:ind w:firstLine="240"/>
        <w:jc w:val="left"/>
        <w:rPr>
          <w:rFonts w:ascii="宋体" w:hAnsi="宋体" w:cs="宋体"/>
          <w:color w:val="auto"/>
          <w:sz w:val="24"/>
        </w:rPr>
      </w:pPr>
      <w:r>
        <w:rPr>
          <w:rFonts w:hint="eastAsia" w:ascii="宋体" w:hAnsi="宋体" w:cs="宋体"/>
          <w:color w:val="auto"/>
          <w:sz w:val="24"/>
        </w:rPr>
        <w:t xml:space="preserve">  19.3 投标文件的份数：见招标文件第三章《投标资料表》。</w:t>
      </w:r>
    </w:p>
    <w:p w14:paraId="5F25C166">
      <w:pPr>
        <w:widowControl/>
        <w:ind w:firstLine="240"/>
        <w:jc w:val="left"/>
        <w:rPr>
          <w:rFonts w:ascii="宋体" w:hAnsi="宋体" w:cs="宋体"/>
          <w:color w:val="auto"/>
          <w:sz w:val="24"/>
        </w:rPr>
      </w:pPr>
      <w:r>
        <w:rPr>
          <w:rFonts w:hint="eastAsia" w:ascii="宋体" w:hAnsi="宋体" w:cs="宋体"/>
          <w:color w:val="auto"/>
          <w:sz w:val="24"/>
        </w:rPr>
        <w:t xml:space="preserve">  19.4 投标文件的退还：见招标文件第三章《投标资料表》。</w:t>
      </w:r>
    </w:p>
    <w:p w14:paraId="4FE98B3C">
      <w:pPr>
        <w:ind w:firstLine="480"/>
        <w:rPr>
          <w:rFonts w:ascii="宋体" w:hAnsi="宋体" w:cs="宋体"/>
          <w:color w:val="auto"/>
          <w:sz w:val="24"/>
        </w:rPr>
      </w:pPr>
      <w:r>
        <w:rPr>
          <w:rFonts w:hint="eastAsia" w:ascii="宋体" w:hAnsi="宋体" w:cs="宋体"/>
          <w:color w:val="auto"/>
          <w:sz w:val="24"/>
        </w:rPr>
        <w:t>19.5 投标文件的密封、签署、盖章要求：见招标文件第三章《投标资料表》。</w:t>
      </w:r>
    </w:p>
    <w:p w14:paraId="19990580">
      <w:pPr>
        <w:ind w:firstLine="480"/>
        <w:rPr>
          <w:rFonts w:ascii="宋体" w:hAnsi="宋体" w:cs="宋体"/>
          <w:color w:val="auto"/>
          <w:sz w:val="24"/>
        </w:rPr>
      </w:pPr>
      <w:r>
        <w:rPr>
          <w:rFonts w:hint="eastAsia" w:ascii="宋体" w:hAnsi="宋体" w:cs="宋体"/>
          <w:color w:val="auto"/>
          <w:sz w:val="24"/>
        </w:rPr>
        <w:t>19.6投标文件中承诺的投标有效期应当不少于招标文件中载明的投标有效期。</w:t>
      </w:r>
    </w:p>
    <w:p w14:paraId="19ADA8FA">
      <w:pPr>
        <w:widowControl/>
        <w:ind w:firstLine="240"/>
        <w:jc w:val="left"/>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p>
    <w:p w14:paraId="6D5C7E1C">
      <w:pPr>
        <w:widowControl/>
        <w:ind w:firstLine="480"/>
        <w:jc w:val="left"/>
        <w:rPr>
          <w:rFonts w:ascii="宋体" w:hAnsi="宋体" w:cs="宋体"/>
          <w:color w:val="auto"/>
          <w:sz w:val="24"/>
        </w:rPr>
      </w:pPr>
      <w:r>
        <w:rPr>
          <w:rFonts w:hint="eastAsia" w:ascii="宋体" w:hAnsi="宋体" w:cs="宋体"/>
          <w:color w:val="auto"/>
          <w:sz w:val="24"/>
        </w:rPr>
        <w:t>19.8 投标人在投标截止时间前，可以对所递交的投标文件进行补充、修改或者撤回，并书面通知采购人或者采购代理机构。补充、修改的内容应当按照招标文件要求签署、盖章、密封后，作为投标文件的组成部分。</w:t>
      </w:r>
    </w:p>
    <w:p w14:paraId="01054CD3">
      <w:pPr>
        <w:widowControl/>
        <w:ind w:firstLine="360"/>
        <w:jc w:val="left"/>
        <w:rPr>
          <w:rFonts w:ascii="宋体" w:hAnsi="宋体" w:cs="宋体"/>
          <w:color w:val="auto"/>
          <w:sz w:val="24"/>
        </w:rPr>
      </w:pPr>
    </w:p>
    <w:p w14:paraId="18BF6F43">
      <w:pPr>
        <w:widowControl/>
        <w:ind w:firstLine="360"/>
        <w:jc w:val="left"/>
        <w:rPr>
          <w:rFonts w:ascii="宋体" w:hAnsi="宋体" w:cs="宋体"/>
          <w:color w:val="auto"/>
          <w:sz w:val="24"/>
        </w:rPr>
      </w:pPr>
      <w:r>
        <w:rPr>
          <w:rFonts w:hint="eastAsia" w:ascii="宋体" w:hAnsi="宋体" w:cs="宋体"/>
          <w:color w:val="auto"/>
          <w:sz w:val="24"/>
        </w:rPr>
        <w:t xml:space="preserve"> 20、投标报价要求</w:t>
      </w:r>
    </w:p>
    <w:p w14:paraId="7DD71C4F">
      <w:pPr>
        <w:ind w:firstLine="480"/>
        <w:rPr>
          <w:rFonts w:ascii="宋体" w:hAnsi="宋体" w:cs="宋体"/>
          <w:color w:val="auto"/>
          <w:sz w:val="24"/>
        </w:rPr>
      </w:pPr>
      <w:r>
        <w:rPr>
          <w:rFonts w:hint="eastAsia" w:ascii="宋体" w:hAnsi="宋体" w:cs="宋体"/>
          <w:color w:val="auto"/>
          <w:sz w:val="24"/>
        </w:rPr>
        <w:t>20.1 投标人应按照招标文件的要求报出分项价格和总价。</w:t>
      </w:r>
    </w:p>
    <w:p w14:paraId="1E74FEB2">
      <w:pPr>
        <w:ind w:firstLine="480"/>
        <w:rPr>
          <w:rFonts w:ascii="宋体" w:hAnsi="宋体" w:cs="宋体"/>
          <w:color w:val="auto"/>
          <w:sz w:val="24"/>
        </w:rPr>
      </w:pPr>
      <w:r>
        <w:rPr>
          <w:rFonts w:hint="eastAsia" w:ascii="宋体" w:hAnsi="宋体" w:cs="宋体"/>
          <w:color w:val="auto"/>
          <w:sz w:val="24"/>
        </w:rPr>
        <w:t>20.2 投标人应按照招标文件的要求进行报价，如有偏离，应在《偏离表》中列出。</w:t>
      </w:r>
    </w:p>
    <w:p w14:paraId="79B64999">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采购人不支付报价以外的任何费用。</w:t>
      </w:r>
    </w:p>
    <w:p w14:paraId="29EEF7DE">
      <w:pPr>
        <w:ind w:firstLine="480"/>
        <w:rPr>
          <w:rFonts w:ascii="宋体" w:hAnsi="宋体" w:cs="宋体"/>
          <w:color w:val="auto"/>
          <w:sz w:val="24"/>
        </w:rPr>
      </w:pPr>
      <w:r>
        <w:rPr>
          <w:rFonts w:hint="eastAsia" w:ascii="宋体" w:hAnsi="宋体" w:cs="宋体"/>
          <w:color w:val="auto"/>
          <w:sz w:val="24"/>
        </w:rPr>
        <w:t>20.4 投标人的投标报价在合同执行过程中是固定的，不得以任何理由予以变更。</w:t>
      </w:r>
    </w:p>
    <w:p w14:paraId="012CC8EA">
      <w:pPr>
        <w:ind w:firstLine="480"/>
        <w:rPr>
          <w:rFonts w:ascii="宋体" w:hAnsi="宋体" w:cs="宋体"/>
          <w:color w:val="auto"/>
          <w:sz w:val="24"/>
        </w:rPr>
      </w:pPr>
      <w:r>
        <w:rPr>
          <w:rFonts w:hint="eastAsia" w:ascii="宋体" w:hAnsi="宋体" w:cs="宋体"/>
          <w:color w:val="auto"/>
          <w:sz w:val="24"/>
        </w:rPr>
        <w:t>20.5</w:t>
      </w:r>
      <w:r>
        <w:rPr>
          <w:rFonts w:hint="eastAsia" w:ascii="宋体" w:hAnsi="宋体" w:cs="宋体"/>
          <w:b/>
          <w:color w:val="auto"/>
          <w:sz w:val="24"/>
        </w:rPr>
        <w:t>投标人各单项只能提交一个投标报价，提交2个以上投标报价的投标文件在符合性审查时按照投标无效处理。</w:t>
      </w:r>
    </w:p>
    <w:p w14:paraId="6A5B00D1">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不接受超过采购项目预算金额的投标报价。具体</w:t>
      </w:r>
      <w:r>
        <w:rPr>
          <w:rFonts w:hint="eastAsia" w:ascii="宋体" w:hAnsi="宋体" w:cs="宋体"/>
          <w:color w:val="auto"/>
          <w:sz w:val="24"/>
        </w:rPr>
        <w:t>见招标文件第三章《投标资料表》</w:t>
      </w:r>
      <w:r>
        <w:rPr>
          <w:rFonts w:hint="eastAsia" w:ascii="宋体" w:hAnsi="宋体" w:cs="宋体"/>
          <w:bCs/>
          <w:color w:val="auto"/>
          <w:sz w:val="24"/>
        </w:rPr>
        <w:t>。</w:t>
      </w:r>
    </w:p>
    <w:p w14:paraId="7FB7B873">
      <w:pPr>
        <w:ind w:firstLine="480"/>
        <w:rPr>
          <w:rFonts w:ascii="宋体" w:hAnsi="宋体" w:cs="宋体"/>
          <w:bCs/>
          <w:color w:val="auto"/>
          <w:sz w:val="24"/>
        </w:rPr>
      </w:pPr>
    </w:p>
    <w:p w14:paraId="7428155C">
      <w:pPr>
        <w:widowControl/>
        <w:ind w:firstLine="480"/>
        <w:jc w:val="left"/>
        <w:rPr>
          <w:rFonts w:ascii="宋体" w:hAnsi="宋体" w:cs="宋体"/>
          <w:color w:val="auto"/>
          <w:sz w:val="24"/>
        </w:rPr>
      </w:pPr>
      <w:r>
        <w:rPr>
          <w:rFonts w:hint="eastAsia" w:ascii="宋体" w:hAnsi="宋体" w:cs="宋体"/>
          <w:bCs/>
          <w:color w:val="auto"/>
          <w:sz w:val="24"/>
        </w:rPr>
        <w:t>21、</w:t>
      </w:r>
      <w:r>
        <w:rPr>
          <w:rFonts w:hint="eastAsia" w:ascii="宋体" w:hAnsi="宋体" w:cs="宋体"/>
          <w:color w:val="auto"/>
          <w:sz w:val="24"/>
        </w:rPr>
        <w:t>投标人不需</w:t>
      </w:r>
      <w:r>
        <w:rPr>
          <w:rFonts w:hint="eastAsia" w:ascii="宋体" w:hAnsi="宋体" w:cs="宋体"/>
          <w:color w:val="auto"/>
          <w:sz w:val="24"/>
          <w:lang w:eastAsia="zh-CN"/>
        </w:rPr>
        <w:t>缴纳</w:t>
      </w:r>
      <w:r>
        <w:rPr>
          <w:rFonts w:hint="eastAsia" w:ascii="宋体" w:hAnsi="宋体" w:cs="宋体"/>
          <w:color w:val="auto"/>
          <w:sz w:val="24"/>
        </w:rPr>
        <w:t>投标保证金。</w:t>
      </w:r>
    </w:p>
    <w:p w14:paraId="463516AF">
      <w:pPr>
        <w:widowControl/>
        <w:ind w:firstLine="480"/>
        <w:jc w:val="left"/>
        <w:rPr>
          <w:rFonts w:ascii="宋体" w:hAnsi="宋体" w:cs="宋体"/>
          <w:color w:val="auto"/>
          <w:sz w:val="24"/>
        </w:rPr>
      </w:pPr>
    </w:p>
    <w:p w14:paraId="23FF3976">
      <w:pPr>
        <w:widowControl/>
        <w:ind w:firstLine="480"/>
        <w:jc w:val="left"/>
        <w:rPr>
          <w:rFonts w:ascii="宋体" w:hAnsi="宋体" w:cs="宋体"/>
          <w:color w:val="auto"/>
          <w:sz w:val="24"/>
        </w:rPr>
      </w:pPr>
      <w:r>
        <w:rPr>
          <w:rFonts w:hint="eastAsia" w:ascii="宋体" w:hAnsi="宋体" w:cs="宋体"/>
          <w:color w:val="auto"/>
          <w:sz w:val="24"/>
        </w:rPr>
        <w:t>22、投标截止时间、投标文件的递交</w:t>
      </w:r>
    </w:p>
    <w:p w14:paraId="17CF8963">
      <w:pPr>
        <w:ind w:firstLine="480"/>
        <w:rPr>
          <w:rFonts w:ascii="宋体" w:hAnsi="宋体" w:cs="宋体"/>
          <w:color w:val="auto"/>
          <w:sz w:val="24"/>
        </w:rPr>
      </w:pPr>
      <w:r>
        <w:rPr>
          <w:rFonts w:hint="eastAsia" w:ascii="宋体" w:hAnsi="宋体" w:cs="宋体"/>
          <w:color w:val="auto"/>
          <w:sz w:val="24"/>
        </w:rPr>
        <w:t>22.1投标截止时间：见招标文件第三章《投标资料表》。</w:t>
      </w:r>
    </w:p>
    <w:p w14:paraId="226941BF">
      <w:pPr>
        <w:widowControl/>
        <w:ind w:firstLine="480"/>
        <w:jc w:val="left"/>
        <w:rPr>
          <w:rFonts w:ascii="宋体" w:hAnsi="宋体" w:cs="宋体"/>
          <w:color w:val="auto"/>
          <w:sz w:val="24"/>
        </w:rPr>
      </w:pPr>
      <w:r>
        <w:rPr>
          <w:rFonts w:hint="eastAsia" w:ascii="宋体" w:hAnsi="宋体" w:cs="宋体"/>
          <w:color w:val="auto"/>
          <w:sz w:val="24"/>
        </w:rPr>
        <w:t>22.2投标文件的递交：见招标文件第三章《投标资料表》。</w:t>
      </w:r>
    </w:p>
    <w:p w14:paraId="0DA0A68D">
      <w:pPr>
        <w:widowControl/>
        <w:ind w:firstLine="480"/>
        <w:jc w:val="left"/>
        <w:rPr>
          <w:rFonts w:ascii="宋体" w:hAnsi="宋体" w:cs="宋体"/>
          <w:color w:val="auto"/>
          <w:sz w:val="24"/>
        </w:rPr>
      </w:pPr>
    </w:p>
    <w:p w14:paraId="0035A9CC">
      <w:pPr>
        <w:widowControl/>
        <w:ind w:firstLine="480"/>
        <w:jc w:val="left"/>
        <w:rPr>
          <w:rFonts w:ascii="宋体" w:hAnsi="宋体" w:cs="宋体"/>
          <w:color w:val="auto"/>
          <w:sz w:val="24"/>
        </w:rPr>
      </w:pPr>
      <w:r>
        <w:rPr>
          <w:rFonts w:hint="eastAsia" w:ascii="宋体" w:hAnsi="宋体" w:cs="宋体"/>
          <w:color w:val="auto"/>
          <w:sz w:val="24"/>
        </w:rPr>
        <w:t>23、分包</w:t>
      </w:r>
    </w:p>
    <w:p w14:paraId="5ACC71AF">
      <w:pPr>
        <w:widowControl/>
        <w:ind w:firstLine="360"/>
        <w:jc w:val="left"/>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14:paraId="27FF13F1">
      <w:pPr>
        <w:widowControl/>
        <w:ind w:firstLine="480"/>
        <w:jc w:val="left"/>
        <w:rPr>
          <w:rFonts w:ascii="宋体" w:hAnsi="宋体" w:cs="宋体"/>
          <w:color w:val="auto"/>
          <w:sz w:val="24"/>
        </w:rPr>
      </w:pPr>
      <w:r>
        <w:rPr>
          <w:rFonts w:hint="eastAsia" w:ascii="宋体" w:hAnsi="宋体" w:cs="宋体"/>
          <w:color w:val="auto"/>
          <w:sz w:val="24"/>
        </w:rPr>
        <w:t>23.2 招标文件对本项目分包的规定：见招标文件第三章《投标资料表》。</w:t>
      </w:r>
    </w:p>
    <w:p w14:paraId="0ABF372F">
      <w:pPr>
        <w:widowControl/>
        <w:ind w:firstLine="480"/>
        <w:jc w:val="left"/>
        <w:rPr>
          <w:rFonts w:ascii="宋体" w:hAnsi="宋体" w:cs="宋体"/>
          <w:color w:val="auto"/>
          <w:sz w:val="24"/>
        </w:rPr>
      </w:pPr>
    </w:p>
    <w:p w14:paraId="5B4851AE">
      <w:pPr>
        <w:widowControl/>
        <w:ind w:firstLine="480"/>
        <w:jc w:val="left"/>
        <w:rPr>
          <w:rFonts w:ascii="宋体" w:hAnsi="宋体" w:cs="宋体"/>
          <w:color w:val="auto"/>
          <w:sz w:val="24"/>
        </w:rPr>
      </w:pPr>
      <w:r>
        <w:rPr>
          <w:rFonts w:hint="eastAsia" w:ascii="宋体" w:hAnsi="宋体" w:cs="宋体"/>
          <w:color w:val="auto"/>
          <w:sz w:val="24"/>
        </w:rPr>
        <w:t>24、相同品牌产品投标</w:t>
      </w:r>
    </w:p>
    <w:p w14:paraId="52530574">
      <w:pPr>
        <w:widowControl/>
        <w:ind w:firstLine="480"/>
        <w:jc w:val="left"/>
        <w:rPr>
          <w:rFonts w:ascii="宋体" w:hAnsi="宋体" w:cs="宋体"/>
          <w:color w:val="auto"/>
          <w:sz w:val="24"/>
        </w:rPr>
      </w:pPr>
      <w:r>
        <w:rPr>
          <w:rFonts w:hint="eastAsia" w:ascii="宋体" w:hAnsi="宋体" w:cs="宋体"/>
          <w:color w:val="auto"/>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p>
    <w:p w14:paraId="17B2C4EC">
      <w:pPr>
        <w:widowControl/>
        <w:ind w:firstLine="480"/>
        <w:jc w:val="left"/>
        <w:rPr>
          <w:rFonts w:ascii="宋体" w:hAnsi="宋体" w:cs="宋体"/>
          <w:color w:val="auto"/>
          <w:sz w:val="24"/>
        </w:rPr>
      </w:pPr>
      <w:r>
        <w:rPr>
          <w:rFonts w:hint="eastAsia" w:ascii="宋体" w:hAnsi="宋体" w:cs="宋体"/>
          <w:color w:val="auto"/>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p>
    <w:p w14:paraId="6D91E4F9">
      <w:pPr>
        <w:widowControl/>
        <w:ind w:firstLine="480"/>
        <w:jc w:val="left"/>
        <w:rPr>
          <w:rFonts w:ascii="宋体" w:hAnsi="宋体" w:cs="宋体"/>
          <w:color w:val="auto"/>
          <w:sz w:val="24"/>
        </w:rPr>
      </w:pPr>
      <w:r>
        <w:rPr>
          <w:rFonts w:hint="eastAsia" w:ascii="宋体" w:hAnsi="宋体" w:cs="宋体"/>
          <w:color w:val="auto"/>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p>
    <w:p w14:paraId="2150B681">
      <w:pPr>
        <w:widowControl/>
        <w:ind w:firstLine="480"/>
        <w:jc w:val="left"/>
        <w:rPr>
          <w:rFonts w:ascii="宋体" w:hAnsi="宋体" w:cs="宋体"/>
          <w:color w:val="auto"/>
          <w:sz w:val="24"/>
        </w:rPr>
      </w:pPr>
    </w:p>
    <w:p w14:paraId="07482C92">
      <w:pPr>
        <w:widowControl/>
        <w:ind w:firstLine="480"/>
        <w:jc w:val="left"/>
        <w:rPr>
          <w:rFonts w:ascii="宋体" w:hAnsi="宋体" w:cs="宋体"/>
          <w:color w:val="auto"/>
          <w:sz w:val="24"/>
        </w:rPr>
      </w:pPr>
      <w:r>
        <w:rPr>
          <w:rFonts w:hint="eastAsia" w:ascii="宋体" w:hAnsi="宋体" w:cs="宋体"/>
          <w:color w:val="auto"/>
          <w:sz w:val="24"/>
        </w:rPr>
        <w:t>25、</w:t>
      </w:r>
      <w:r>
        <w:rPr>
          <w:rFonts w:hint="eastAsia" w:ascii="宋体" w:hAnsi="宋体" w:cs="宋体"/>
          <w:b/>
          <w:color w:val="auto"/>
          <w:sz w:val="24"/>
        </w:rPr>
        <w:t>有下列情形之一的，视为投标人串通投标，其投标无效：</w:t>
      </w:r>
    </w:p>
    <w:p w14:paraId="516C2F5F">
      <w:pPr>
        <w:widowControl/>
        <w:ind w:firstLine="240"/>
        <w:jc w:val="left"/>
        <w:rPr>
          <w:rFonts w:ascii="宋体" w:hAnsi="宋体" w:cs="宋体"/>
          <w:color w:val="auto"/>
          <w:sz w:val="24"/>
        </w:rPr>
      </w:pPr>
      <w:r>
        <w:rPr>
          <w:rFonts w:hint="eastAsia" w:ascii="宋体" w:hAnsi="宋体" w:cs="宋体"/>
          <w:color w:val="auto"/>
          <w:sz w:val="24"/>
        </w:rPr>
        <w:t>（一）不同投标人的投标文件由同一单位或者个人编制；</w:t>
      </w:r>
    </w:p>
    <w:p w14:paraId="4638F0B8">
      <w:pPr>
        <w:widowControl/>
        <w:ind w:firstLine="240"/>
        <w:jc w:val="left"/>
        <w:rPr>
          <w:rFonts w:ascii="宋体" w:hAnsi="宋体" w:cs="宋体"/>
          <w:color w:val="auto"/>
          <w:sz w:val="24"/>
        </w:rPr>
      </w:pPr>
      <w:r>
        <w:rPr>
          <w:rFonts w:hint="eastAsia" w:ascii="宋体" w:hAnsi="宋体" w:cs="宋体"/>
          <w:color w:val="auto"/>
          <w:sz w:val="24"/>
        </w:rPr>
        <w:t>（二）不同投标人委托同一单位或者个人办理投标事宜；</w:t>
      </w:r>
    </w:p>
    <w:p w14:paraId="73320A21">
      <w:pPr>
        <w:widowControl/>
        <w:ind w:firstLine="240"/>
        <w:jc w:val="left"/>
        <w:rPr>
          <w:rFonts w:ascii="宋体" w:hAnsi="宋体" w:cs="宋体"/>
          <w:color w:val="auto"/>
          <w:sz w:val="24"/>
        </w:rPr>
      </w:pPr>
      <w:r>
        <w:rPr>
          <w:rFonts w:hint="eastAsia" w:ascii="宋体" w:hAnsi="宋体" w:cs="宋体"/>
          <w:color w:val="auto"/>
          <w:sz w:val="24"/>
        </w:rPr>
        <w:t>（三）不同投标人的投标文件载明的项目管理成员或者联系人员为同一人；</w:t>
      </w:r>
    </w:p>
    <w:p w14:paraId="09CDBF45">
      <w:pPr>
        <w:widowControl/>
        <w:ind w:firstLine="240"/>
        <w:jc w:val="left"/>
        <w:rPr>
          <w:rFonts w:ascii="宋体" w:hAnsi="宋体" w:cs="宋体"/>
          <w:color w:val="auto"/>
          <w:sz w:val="24"/>
        </w:rPr>
      </w:pPr>
      <w:r>
        <w:rPr>
          <w:rFonts w:hint="eastAsia" w:ascii="宋体" w:hAnsi="宋体" w:cs="宋体"/>
          <w:color w:val="auto"/>
          <w:sz w:val="24"/>
        </w:rPr>
        <w:t>（四）不同投标人的投标文件异常一致或者投标报价呈规律性差异；</w:t>
      </w:r>
    </w:p>
    <w:p w14:paraId="7445620B">
      <w:pPr>
        <w:widowControl/>
        <w:ind w:firstLine="240"/>
        <w:jc w:val="left"/>
        <w:rPr>
          <w:rFonts w:ascii="宋体" w:hAnsi="宋体" w:cs="宋体"/>
          <w:color w:val="auto"/>
          <w:sz w:val="24"/>
        </w:rPr>
      </w:pPr>
      <w:r>
        <w:rPr>
          <w:rFonts w:hint="eastAsia" w:ascii="宋体" w:hAnsi="宋体" w:cs="宋体"/>
          <w:color w:val="auto"/>
          <w:sz w:val="24"/>
        </w:rPr>
        <w:t>（五）不同投标人的投标文件相互混装；</w:t>
      </w:r>
    </w:p>
    <w:p w14:paraId="775E023F">
      <w:pPr>
        <w:widowControl/>
        <w:ind w:firstLine="240"/>
        <w:jc w:val="left"/>
        <w:rPr>
          <w:rFonts w:ascii="宋体" w:hAnsi="宋体" w:cs="宋体"/>
          <w:color w:val="auto"/>
          <w:sz w:val="24"/>
        </w:rPr>
      </w:pPr>
      <w:r>
        <w:rPr>
          <w:rFonts w:hint="eastAsia" w:ascii="宋体" w:hAnsi="宋体" w:cs="宋体"/>
          <w:color w:val="auto"/>
          <w:sz w:val="24"/>
        </w:rPr>
        <w:t>（六）不同投标人投标文件内容存在非正常一致、项目组成员出现同一人、投标文件中错误（或异常）一致或雷同、电子文档信息一致或雷同的、投标报价呈规律性差异的。</w:t>
      </w:r>
    </w:p>
    <w:p w14:paraId="798F0736">
      <w:pPr>
        <w:widowControl/>
        <w:jc w:val="left"/>
        <w:rPr>
          <w:rFonts w:ascii="宋体" w:hAnsi="宋体" w:cs="宋体"/>
          <w:color w:val="auto"/>
          <w:sz w:val="30"/>
          <w:szCs w:val="30"/>
        </w:rPr>
      </w:pPr>
      <w:r>
        <w:rPr>
          <w:rFonts w:hint="eastAsia" w:ascii="宋体" w:hAnsi="宋体" w:cs="宋体"/>
          <w:color w:val="auto"/>
          <w:sz w:val="24"/>
        </w:rPr>
        <w:t xml:space="preserve"> </w:t>
      </w:r>
    </w:p>
    <w:p w14:paraId="46FA7364">
      <w:pPr>
        <w:jc w:val="center"/>
        <w:rPr>
          <w:rFonts w:ascii="宋体" w:hAnsi="宋体" w:cs="宋体"/>
          <w:color w:val="auto"/>
          <w:sz w:val="30"/>
          <w:szCs w:val="30"/>
        </w:rPr>
      </w:pPr>
      <w:r>
        <w:rPr>
          <w:rFonts w:hint="eastAsia" w:ascii="宋体" w:hAnsi="宋体" w:cs="宋体"/>
          <w:color w:val="auto"/>
          <w:sz w:val="30"/>
          <w:szCs w:val="30"/>
        </w:rPr>
        <w:t>四、开标、评标</w:t>
      </w:r>
    </w:p>
    <w:p w14:paraId="0F03489F">
      <w:pPr>
        <w:widowControl/>
        <w:ind w:firstLine="480"/>
        <w:jc w:val="left"/>
        <w:rPr>
          <w:rFonts w:ascii="宋体" w:hAnsi="宋体" w:cs="宋体"/>
          <w:color w:val="auto"/>
          <w:sz w:val="24"/>
        </w:rPr>
      </w:pPr>
      <w:r>
        <w:rPr>
          <w:rFonts w:hint="eastAsia" w:ascii="宋体" w:hAnsi="宋体" w:cs="宋体"/>
          <w:color w:val="auto"/>
          <w:sz w:val="24"/>
        </w:rPr>
        <w:t>26、开标</w:t>
      </w:r>
    </w:p>
    <w:p w14:paraId="7DE1F805">
      <w:pPr>
        <w:widowControl/>
        <w:ind w:firstLine="480"/>
        <w:jc w:val="left"/>
        <w:rPr>
          <w:rFonts w:ascii="宋体" w:hAnsi="宋体" w:cs="宋体"/>
          <w:color w:val="auto"/>
          <w:sz w:val="24"/>
        </w:rPr>
      </w:pPr>
      <w:r>
        <w:rPr>
          <w:rFonts w:hint="eastAsia" w:ascii="宋体" w:hAnsi="宋体" w:cs="宋体"/>
          <w:color w:val="auto"/>
          <w:sz w:val="24"/>
        </w:rPr>
        <w:t>26.1 开标应当在招标文件确定的提交投标文件截止时间的同一时间进行。开标地点应当为招标文件中预先确定的地点。开标时间及地点：见招标文件第三章《投标资料表》。</w:t>
      </w:r>
    </w:p>
    <w:p w14:paraId="2D78AEB9">
      <w:pPr>
        <w:widowControl/>
        <w:ind w:firstLine="480"/>
        <w:jc w:val="left"/>
        <w:rPr>
          <w:rFonts w:ascii="宋体" w:hAnsi="宋体" w:cs="宋体"/>
          <w:color w:val="auto"/>
          <w:sz w:val="24"/>
        </w:rPr>
      </w:pPr>
      <w:r>
        <w:rPr>
          <w:rFonts w:hint="eastAsia" w:ascii="宋体" w:hAnsi="宋体" w:cs="宋体"/>
          <w:color w:val="auto"/>
          <w:sz w:val="24"/>
        </w:rPr>
        <w:t>26.2所有投标单位凭 CA 证书在到达开标时间时，解密各自投标文件，由工作人员操作系统进行开标、并宣读各投标人的《开标一览表》。</w:t>
      </w:r>
    </w:p>
    <w:p w14:paraId="167A6575">
      <w:pPr>
        <w:widowControl/>
        <w:ind w:firstLine="480"/>
        <w:jc w:val="left"/>
        <w:rPr>
          <w:rFonts w:ascii="宋体" w:hAnsi="宋体" w:cs="宋体"/>
          <w:color w:val="auto"/>
          <w:sz w:val="24"/>
        </w:rPr>
      </w:pPr>
      <w:r>
        <w:rPr>
          <w:rFonts w:hint="eastAsia" w:ascii="宋体" w:hAnsi="宋体" w:cs="宋体"/>
          <w:color w:val="auto"/>
          <w:sz w:val="24"/>
        </w:rPr>
        <w:t>26.3 投标人不足3家的，不得开标。</w:t>
      </w:r>
    </w:p>
    <w:p w14:paraId="70315B19">
      <w:pPr>
        <w:widowControl/>
        <w:ind w:firstLine="480"/>
        <w:jc w:val="left"/>
        <w:rPr>
          <w:rFonts w:ascii="宋体" w:hAnsi="宋体" w:cs="宋体"/>
          <w:color w:val="auto"/>
          <w:sz w:val="24"/>
        </w:rPr>
      </w:pPr>
      <w:r>
        <w:rPr>
          <w:rFonts w:hint="eastAsia" w:ascii="宋体" w:hAnsi="宋体" w:cs="宋体"/>
          <w:color w:val="auto"/>
          <w:sz w:val="24"/>
        </w:rPr>
        <w:t>26.4开标过程应当由采购人或者采购代理机构负责记录，由参加开标的各投标人代表和相关工作人员签字确认后随采购文件一并存档。</w:t>
      </w:r>
    </w:p>
    <w:p w14:paraId="0B558A5A">
      <w:pPr>
        <w:widowControl/>
        <w:ind w:firstLine="480"/>
        <w:jc w:val="left"/>
        <w:rPr>
          <w:rFonts w:ascii="宋体" w:hAnsi="宋体" w:cs="宋体"/>
          <w:color w:val="auto"/>
          <w:sz w:val="24"/>
        </w:rPr>
      </w:pPr>
      <w:r>
        <w:rPr>
          <w:rFonts w:hint="eastAsia" w:ascii="宋体" w:hAnsi="宋体" w:cs="宋体"/>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592305CF">
      <w:pPr>
        <w:widowControl/>
        <w:ind w:firstLine="465"/>
        <w:jc w:val="left"/>
        <w:rPr>
          <w:rFonts w:ascii="宋体" w:hAnsi="宋体" w:cs="宋体"/>
          <w:color w:val="auto"/>
          <w:sz w:val="24"/>
        </w:rPr>
      </w:pPr>
      <w:r>
        <w:rPr>
          <w:rFonts w:hint="eastAsia" w:ascii="宋体" w:hAnsi="宋体" w:cs="宋体"/>
          <w:color w:val="auto"/>
          <w:sz w:val="24"/>
        </w:rPr>
        <w:t>投标人未参加开标的，视同认可开标结果。</w:t>
      </w:r>
    </w:p>
    <w:p w14:paraId="7C490A8F">
      <w:pPr>
        <w:widowControl/>
        <w:ind w:firstLine="465"/>
        <w:jc w:val="left"/>
        <w:rPr>
          <w:rFonts w:ascii="宋体" w:hAnsi="宋体" w:cs="宋体"/>
          <w:color w:val="auto"/>
          <w:sz w:val="24"/>
        </w:rPr>
      </w:pPr>
      <w:r>
        <w:rPr>
          <w:rFonts w:hint="eastAsia" w:ascii="宋体" w:hAnsi="宋体" w:cs="宋体"/>
          <w:color w:val="auto"/>
          <w:sz w:val="24"/>
        </w:rPr>
        <w:t>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p>
    <w:p w14:paraId="2A731B7A">
      <w:pPr>
        <w:widowControl/>
        <w:jc w:val="left"/>
        <w:rPr>
          <w:rFonts w:ascii="宋体" w:hAnsi="宋体" w:cs="宋体"/>
          <w:color w:val="auto"/>
          <w:sz w:val="24"/>
        </w:rPr>
      </w:pPr>
    </w:p>
    <w:p w14:paraId="540F5B98">
      <w:pPr>
        <w:widowControl/>
        <w:ind w:firstLine="480"/>
        <w:jc w:val="left"/>
        <w:rPr>
          <w:rFonts w:ascii="宋体" w:hAnsi="宋体" w:cs="宋体"/>
          <w:color w:val="auto"/>
          <w:sz w:val="24"/>
        </w:rPr>
      </w:pPr>
      <w:r>
        <w:rPr>
          <w:rFonts w:hint="eastAsia" w:ascii="宋体" w:hAnsi="宋体" w:cs="宋体"/>
          <w:color w:val="auto"/>
          <w:sz w:val="24"/>
        </w:rPr>
        <w:t>27、公开招标采购项目开标结束后，采购人依法对投标人的资格进行审查。</w:t>
      </w:r>
    </w:p>
    <w:p w14:paraId="68FD943C">
      <w:pPr>
        <w:widowControl/>
        <w:ind w:firstLine="480"/>
        <w:jc w:val="left"/>
        <w:rPr>
          <w:rFonts w:ascii="宋体" w:hAnsi="宋体" w:cs="宋体"/>
          <w:color w:val="auto"/>
          <w:sz w:val="24"/>
        </w:rPr>
      </w:pPr>
    </w:p>
    <w:p w14:paraId="63C48ECF">
      <w:pPr>
        <w:widowControl/>
        <w:ind w:firstLine="480"/>
        <w:jc w:val="left"/>
        <w:rPr>
          <w:rFonts w:ascii="宋体" w:hAnsi="宋体" w:cs="宋体"/>
          <w:color w:val="auto"/>
          <w:sz w:val="24"/>
        </w:rPr>
      </w:pPr>
      <w:r>
        <w:rPr>
          <w:rFonts w:hint="eastAsia" w:ascii="宋体" w:hAnsi="宋体" w:cs="宋体"/>
          <w:color w:val="auto"/>
          <w:sz w:val="24"/>
        </w:rPr>
        <w:t>28、评标委员会应当对符合资格的投标人的投标文件进行符合性审查，以确定其是否满足招标文件的实质性要求。</w:t>
      </w:r>
    </w:p>
    <w:p w14:paraId="225318FF">
      <w:pPr>
        <w:widowControl/>
        <w:ind w:firstLine="480"/>
        <w:jc w:val="left"/>
        <w:rPr>
          <w:rFonts w:ascii="宋体" w:hAnsi="宋体" w:cs="宋体"/>
          <w:color w:val="auto"/>
          <w:sz w:val="24"/>
        </w:rPr>
      </w:pPr>
    </w:p>
    <w:p w14:paraId="5C28BB4D">
      <w:pPr>
        <w:widowControl/>
        <w:ind w:firstLine="480"/>
        <w:jc w:val="left"/>
        <w:rPr>
          <w:rFonts w:ascii="宋体" w:hAnsi="宋体" w:cs="宋体"/>
          <w:color w:val="auto"/>
          <w:sz w:val="24"/>
        </w:rPr>
      </w:pPr>
      <w:r>
        <w:rPr>
          <w:rFonts w:hint="eastAsia" w:ascii="宋体" w:hAnsi="宋体" w:cs="宋体"/>
          <w:color w:val="auto"/>
          <w:sz w:val="24"/>
        </w:rPr>
        <w:t>29、对于投标文件中含义不明确、同类问题表述不一致或者有明显文字和计算错误的内容，评标委员会应当以书面形式要求投标人作出必要的澄清、说明或者补正。</w:t>
      </w:r>
    </w:p>
    <w:p w14:paraId="66315397">
      <w:pPr>
        <w:widowControl/>
        <w:ind w:firstLine="480"/>
        <w:jc w:val="left"/>
        <w:rPr>
          <w:rFonts w:ascii="宋体" w:hAnsi="宋体" w:cs="宋体"/>
          <w:color w:val="auto"/>
          <w:sz w:val="24"/>
        </w:rPr>
      </w:pPr>
      <w:r>
        <w:rPr>
          <w:rFonts w:hint="eastAsia" w:ascii="宋体" w:hAnsi="宋体" w:cs="宋体"/>
          <w:color w:val="auto"/>
          <w:sz w:val="24"/>
        </w:rPr>
        <w:t>投标人的澄清、说明或者补正应当采用书面形式，并加盖公章，或者由法定代表人或其授权的代表签字。投标人的澄清、说明或者补正不得超出投标文件的范围或者改变投标文件的实质性内容。</w:t>
      </w:r>
    </w:p>
    <w:p w14:paraId="14762AD3">
      <w:pPr>
        <w:widowControl/>
        <w:ind w:firstLine="480"/>
        <w:jc w:val="left"/>
        <w:rPr>
          <w:rFonts w:ascii="宋体" w:hAnsi="宋体" w:cs="宋体"/>
          <w:color w:val="auto"/>
          <w:sz w:val="24"/>
        </w:rPr>
      </w:pPr>
    </w:p>
    <w:p w14:paraId="4ED78E4C">
      <w:pPr>
        <w:widowControl/>
        <w:ind w:firstLine="480"/>
        <w:jc w:val="left"/>
        <w:rPr>
          <w:rFonts w:ascii="宋体" w:hAnsi="宋体" w:cs="宋体"/>
          <w:color w:val="auto"/>
          <w:sz w:val="24"/>
        </w:rPr>
      </w:pPr>
      <w:r>
        <w:rPr>
          <w:rFonts w:hint="eastAsia" w:ascii="宋体" w:hAnsi="宋体" w:cs="宋体"/>
          <w:color w:val="auto"/>
          <w:sz w:val="24"/>
        </w:rPr>
        <w:t>30、评标委员会应当按照招标文件中规定的评标方法和标准，对符合性审查合格的投标文件进行商务和技术评估，综合比较与评价。</w:t>
      </w:r>
    </w:p>
    <w:p w14:paraId="672062CB">
      <w:pPr>
        <w:widowControl/>
        <w:ind w:firstLine="480"/>
        <w:jc w:val="left"/>
        <w:rPr>
          <w:rFonts w:ascii="宋体" w:hAnsi="宋体" w:cs="宋体"/>
          <w:color w:val="auto"/>
          <w:sz w:val="24"/>
        </w:rPr>
      </w:pPr>
    </w:p>
    <w:p w14:paraId="7C55311D">
      <w:pPr>
        <w:widowControl/>
        <w:ind w:firstLine="480"/>
        <w:jc w:val="left"/>
        <w:rPr>
          <w:rFonts w:ascii="宋体" w:hAnsi="宋体" w:cs="宋体"/>
          <w:color w:val="auto"/>
          <w:sz w:val="24"/>
        </w:rPr>
      </w:pPr>
      <w:r>
        <w:rPr>
          <w:rFonts w:hint="eastAsia" w:ascii="宋体" w:hAnsi="宋体" w:cs="宋体"/>
          <w:color w:val="auto"/>
          <w:sz w:val="24"/>
        </w:rPr>
        <w:t xml:space="preserve">31、评标方法、评标标准。 </w:t>
      </w:r>
    </w:p>
    <w:p w14:paraId="26034704">
      <w:pPr>
        <w:widowControl/>
        <w:ind w:firstLine="480"/>
        <w:jc w:val="left"/>
        <w:rPr>
          <w:rFonts w:ascii="宋体" w:hAnsi="宋体" w:cs="宋体"/>
          <w:color w:val="auto"/>
          <w:sz w:val="24"/>
        </w:rPr>
      </w:pPr>
      <w:r>
        <w:rPr>
          <w:rFonts w:hint="eastAsia" w:ascii="宋体" w:hAnsi="宋体" w:cs="宋体"/>
          <w:color w:val="auto"/>
          <w:sz w:val="24"/>
        </w:rPr>
        <w:t>31.1 评标方法分为最低评标价法和综合评分法。本项目的评标方法：见招标文件第三章《投标资料表》。</w:t>
      </w:r>
    </w:p>
    <w:p w14:paraId="4D412CCE">
      <w:pPr>
        <w:ind w:firstLine="480"/>
        <w:rPr>
          <w:rFonts w:ascii="宋体" w:hAnsi="宋体" w:cs="宋体"/>
          <w:color w:val="auto"/>
          <w:sz w:val="24"/>
        </w:rPr>
      </w:pPr>
      <w:r>
        <w:rPr>
          <w:rFonts w:hint="eastAsia" w:ascii="宋体" w:hAnsi="宋体" w:cs="宋体"/>
          <w:color w:val="auto"/>
          <w:sz w:val="24"/>
        </w:rPr>
        <w:t>31.2 本项目的评标标准：见招标文件第四章《评标标准》。</w:t>
      </w:r>
    </w:p>
    <w:p w14:paraId="5361860F">
      <w:pPr>
        <w:widowControl/>
        <w:jc w:val="left"/>
        <w:rPr>
          <w:rFonts w:ascii="宋体" w:hAnsi="宋体" w:cs="宋体"/>
          <w:color w:val="auto"/>
          <w:sz w:val="24"/>
        </w:rPr>
      </w:pPr>
    </w:p>
    <w:p w14:paraId="1E08A701">
      <w:pPr>
        <w:widowControl/>
        <w:ind w:firstLine="480"/>
        <w:jc w:val="left"/>
        <w:rPr>
          <w:rFonts w:ascii="宋体" w:hAnsi="宋体" w:cs="宋体"/>
          <w:color w:val="auto"/>
          <w:sz w:val="24"/>
        </w:rPr>
      </w:pPr>
      <w:r>
        <w:rPr>
          <w:rFonts w:hint="eastAsia" w:ascii="宋体" w:hAnsi="宋体" w:cs="宋体"/>
          <w:color w:val="auto"/>
          <w:sz w:val="24"/>
        </w:rPr>
        <w:t>32、投标文件报价出现前后不一致的，除招标文件另有规定外，按照下列规定修正：</w:t>
      </w:r>
    </w:p>
    <w:p w14:paraId="5EC574D8">
      <w:pPr>
        <w:widowControl/>
        <w:ind w:firstLine="240"/>
        <w:jc w:val="left"/>
        <w:rPr>
          <w:rFonts w:ascii="宋体" w:hAnsi="宋体" w:cs="宋体"/>
          <w:color w:val="auto"/>
          <w:sz w:val="24"/>
        </w:rPr>
      </w:pPr>
      <w:r>
        <w:rPr>
          <w:rFonts w:hint="eastAsia" w:ascii="宋体" w:hAnsi="宋体" w:cs="宋体"/>
          <w:color w:val="auto"/>
          <w:sz w:val="24"/>
        </w:rPr>
        <w:t>（一）投标文件中开标一览表（报价表）内容与投标文件中相应内容不一致的，以开标一览表（报价表）为准；</w:t>
      </w:r>
    </w:p>
    <w:p w14:paraId="66BCE120">
      <w:pPr>
        <w:widowControl/>
        <w:ind w:firstLine="240"/>
        <w:jc w:val="left"/>
        <w:rPr>
          <w:rFonts w:ascii="宋体" w:hAnsi="宋体" w:cs="宋体"/>
          <w:color w:val="auto"/>
          <w:sz w:val="24"/>
        </w:rPr>
      </w:pPr>
      <w:r>
        <w:rPr>
          <w:rFonts w:hint="eastAsia" w:ascii="宋体" w:hAnsi="宋体" w:cs="宋体"/>
          <w:color w:val="auto"/>
          <w:sz w:val="24"/>
        </w:rPr>
        <w:t>（二）大写金额和小写金额不一致的，以大写金额为准；</w:t>
      </w:r>
    </w:p>
    <w:p w14:paraId="7A1841A4">
      <w:pPr>
        <w:widowControl/>
        <w:ind w:firstLine="240"/>
        <w:jc w:val="left"/>
        <w:rPr>
          <w:rFonts w:ascii="宋体" w:hAnsi="宋体" w:cs="宋体"/>
          <w:color w:val="auto"/>
          <w:sz w:val="24"/>
        </w:rPr>
      </w:pPr>
      <w:r>
        <w:rPr>
          <w:rFonts w:hint="eastAsia" w:ascii="宋体" w:hAnsi="宋体" w:cs="宋体"/>
          <w:color w:val="auto"/>
          <w:sz w:val="24"/>
        </w:rPr>
        <w:t>（三）单价金额小数点或者百分比有明显错位的，以开标一览表的总价为准，并修改单价；</w:t>
      </w:r>
    </w:p>
    <w:p w14:paraId="19733843">
      <w:pPr>
        <w:widowControl/>
        <w:ind w:firstLine="240"/>
        <w:jc w:val="left"/>
        <w:rPr>
          <w:rFonts w:ascii="宋体" w:hAnsi="宋体" w:cs="宋体"/>
          <w:color w:val="auto"/>
          <w:sz w:val="24"/>
        </w:rPr>
      </w:pPr>
      <w:r>
        <w:rPr>
          <w:rFonts w:hint="eastAsia" w:ascii="宋体" w:hAnsi="宋体" w:cs="宋体"/>
          <w:color w:val="auto"/>
          <w:sz w:val="24"/>
        </w:rPr>
        <w:t>（四）总价金额与按单价汇总金额不一致的，以总价金额为准，同时按照总价金额与单价汇总金额的比值，同比例修正单价。</w:t>
      </w:r>
    </w:p>
    <w:p w14:paraId="38A1CCE0">
      <w:pPr>
        <w:widowControl/>
        <w:ind w:firstLine="480"/>
        <w:jc w:val="left"/>
        <w:rPr>
          <w:rFonts w:ascii="宋体" w:hAnsi="宋体" w:cs="宋体"/>
          <w:b/>
          <w:color w:val="auto"/>
          <w:sz w:val="24"/>
        </w:rPr>
      </w:pPr>
      <w:r>
        <w:rPr>
          <w:rFonts w:hint="eastAsia" w:ascii="宋体" w:hAnsi="宋体" w:cs="宋体"/>
          <w:color w:val="auto"/>
          <w:sz w:val="24"/>
        </w:rPr>
        <w:t>同时出现两种以上不一致的，按照前款规定的顺序修正。</w:t>
      </w:r>
      <w:r>
        <w:rPr>
          <w:rFonts w:hint="eastAsia" w:ascii="宋体" w:hAnsi="宋体" w:cs="宋体"/>
          <w:b/>
          <w:color w:val="auto"/>
          <w:sz w:val="24"/>
        </w:rPr>
        <w:t>修正后的报价按照第29条第二款的规定经投标人确认后产生约束力，投标人不确认的，其投标无效。</w:t>
      </w:r>
    </w:p>
    <w:p w14:paraId="3BF69723">
      <w:pPr>
        <w:ind w:firstLine="480"/>
        <w:rPr>
          <w:rFonts w:ascii="宋体" w:hAnsi="宋体" w:cs="宋体"/>
          <w:color w:val="auto"/>
          <w:sz w:val="24"/>
        </w:rPr>
      </w:pPr>
    </w:p>
    <w:p w14:paraId="7C3C0516">
      <w:pPr>
        <w:widowControl/>
        <w:ind w:firstLine="480"/>
        <w:jc w:val="left"/>
        <w:rPr>
          <w:rFonts w:ascii="宋体" w:hAnsi="宋体" w:cs="宋体"/>
          <w:color w:val="auto"/>
          <w:sz w:val="24"/>
        </w:rPr>
      </w:pPr>
      <w:r>
        <w:rPr>
          <w:rFonts w:hint="eastAsia" w:ascii="宋体" w:hAnsi="宋体" w:cs="宋体"/>
          <w:color w:val="auto"/>
          <w:sz w:val="24"/>
        </w:rPr>
        <w:t>33、实施政府采购异常低价审查的有关要求：</w:t>
      </w:r>
    </w:p>
    <w:p w14:paraId="7684062E">
      <w:pPr>
        <w:ind w:firstLine="240"/>
        <w:rPr>
          <w:rFonts w:ascii="宋体" w:hAnsi="宋体" w:cs="宋体"/>
          <w:color w:val="auto"/>
          <w:sz w:val="24"/>
        </w:rPr>
      </w:pPr>
      <w:r>
        <w:rPr>
          <w:rFonts w:hint="eastAsia" w:ascii="宋体" w:hAnsi="宋体" w:cs="宋体"/>
          <w:color w:val="auto"/>
          <w:sz w:val="24"/>
        </w:rPr>
        <w:t>（一）评审过程中出现下列情形之一的，评审委员会应当启动异常低价投标（响应）审查程序：</w:t>
      </w:r>
    </w:p>
    <w:p w14:paraId="5C626468">
      <w:pPr>
        <w:ind w:firstLine="480"/>
        <w:rPr>
          <w:rFonts w:ascii="宋体" w:hAnsi="宋体" w:cs="宋体"/>
          <w:color w:val="auto"/>
          <w:sz w:val="24"/>
        </w:rPr>
      </w:pPr>
      <w:r>
        <w:rPr>
          <w:rFonts w:hint="eastAsia" w:ascii="宋体" w:hAnsi="宋体" w:cs="宋体"/>
          <w:color w:val="auto"/>
          <w:sz w:val="24"/>
        </w:rPr>
        <w:t>1.投标（响应）报价低于全部通过符合性审查供应商投标（响应）报价平均值50%的，即投标（响应）报价&lt;全部通过符合性审查供应商投标（响应）报价平均值×50%；</w:t>
      </w:r>
    </w:p>
    <w:p w14:paraId="5518BD50">
      <w:pPr>
        <w:ind w:firstLine="480"/>
        <w:rPr>
          <w:rFonts w:ascii="宋体" w:hAnsi="宋体" w:cs="宋体"/>
          <w:color w:val="auto"/>
          <w:sz w:val="24"/>
        </w:rPr>
      </w:pPr>
      <w:r>
        <w:rPr>
          <w:rFonts w:hint="eastAsia" w:ascii="宋体" w:hAnsi="宋体" w:cs="宋体"/>
          <w:color w:val="auto"/>
          <w:sz w:val="24"/>
        </w:rPr>
        <w:t>2.投标（响应）报价低于通过符合性审查的次低报价供应商投标（响应）报价50%的，即投标（响应）报价&lt;通过符合性审查的次低报价供应商投标（响应）报价×50%；</w:t>
      </w:r>
    </w:p>
    <w:p w14:paraId="0C5D4662">
      <w:pPr>
        <w:ind w:firstLine="480"/>
        <w:rPr>
          <w:rFonts w:ascii="宋体" w:hAnsi="宋体" w:cs="宋体"/>
          <w:color w:val="auto"/>
          <w:sz w:val="24"/>
        </w:rPr>
      </w:pPr>
      <w:r>
        <w:rPr>
          <w:rFonts w:hint="eastAsia" w:ascii="宋体" w:hAnsi="宋体" w:cs="宋体"/>
          <w:color w:val="auto"/>
          <w:sz w:val="24"/>
        </w:rPr>
        <w:t>3.投标（响应）报价低于采购项目最高限价（未设定最高限价的采购项目，以采购项目预算金额作为最高限价）45%的，即投标（响应）报价&lt;采购项目最高限价×45%；</w:t>
      </w:r>
    </w:p>
    <w:p w14:paraId="7A56ECFE">
      <w:pPr>
        <w:ind w:firstLine="480"/>
        <w:rPr>
          <w:rFonts w:ascii="宋体" w:hAnsi="宋体" w:cs="宋体"/>
          <w:color w:val="auto"/>
          <w:sz w:val="24"/>
        </w:rPr>
      </w:pPr>
      <w:r>
        <w:rPr>
          <w:rFonts w:hint="eastAsia" w:ascii="宋体" w:hAnsi="宋体" w:cs="宋体"/>
          <w:color w:val="auto"/>
          <w:sz w:val="24"/>
        </w:rPr>
        <w:t>4.评审（评标）委员会基于专业判断，认为供应商报价过低，有可能影响产品质量或者不能诚信履约的其他情形</w:t>
      </w:r>
    </w:p>
    <w:p w14:paraId="4F6048A2">
      <w:pPr>
        <w:ind w:firstLine="480"/>
        <w:rPr>
          <w:rFonts w:ascii="宋体" w:hAnsi="宋体" w:cs="宋体"/>
          <w:color w:val="auto"/>
          <w:sz w:val="24"/>
        </w:rPr>
      </w:pPr>
      <w:r>
        <w:rPr>
          <w:rFonts w:hint="eastAsia" w:ascii="宋体" w:hAnsi="宋体" w:cs="宋体"/>
          <w:color w:val="auto"/>
          <w:sz w:val="24"/>
        </w:rPr>
        <w:t>相关法律法规对供应商报价有规定的，从其规定。</w:t>
      </w:r>
    </w:p>
    <w:p w14:paraId="08C4BC61">
      <w:pPr>
        <w:ind w:firstLine="480"/>
        <w:rPr>
          <w:rFonts w:ascii="宋体" w:hAnsi="宋体" w:cs="宋体"/>
          <w:color w:val="auto"/>
          <w:sz w:val="24"/>
        </w:rPr>
      </w:pPr>
      <w:r>
        <w:rPr>
          <w:rFonts w:hint="eastAsia" w:ascii="宋体" w:hAnsi="宋体" w:cs="宋体"/>
          <w:color w:val="auto"/>
          <w:sz w:val="24"/>
        </w:rPr>
        <w:t>（二）评审（评标）委员会启动异常低价投标（响应）审查后，属于前述第1项至第4项情形的，应当要求相关供应商在评审现场合理的时间内对投标（响应）价格作出解释，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其中，属于第3项情形，供应商已随投标（响应）文件一并提交相关书面说明及必要的证明材料的，在评审现场可不再重复提交。</w:t>
      </w:r>
    </w:p>
    <w:p w14:paraId="0120A4C8">
      <w:pPr>
        <w:ind w:firstLine="480"/>
        <w:rPr>
          <w:rFonts w:ascii="宋体" w:hAnsi="宋体" w:cs="宋体"/>
          <w:color w:val="auto"/>
          <w:sz w:val="24"/>
        </w:rPr>
      </w:pPr>
      <w:r>
        <w:rPr>
          <w:rFonts w:hint="eastAsia" w:ascii="宋体" w:hAnsi="宋体" w:cs="宋体"/>
          <w:color w:val="auto"/>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33764C46">
      <w:pPr>
        <w:ind w:firstLine="480"/>
        <w:rPr>
          <w:rFonts w:ascii="宋体" w:hAnsi="宋体" w:cs="宋体"/>
          <w:color w:val="auto"/>
          <w:sz w:val="24"/>
        </w:rPr>
      </w:pPr>
      <w:r>
        <w:rPr>
          <w:rFonts w:hint="eastAsia" w:ascii="宋体" w:hAnsi="宋体" w:cs="宋体"/>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66C1EFF7">
      <w:pPr>
        <w:widowControl/>
        <w:ind w:firstLine="480"/>
        <w:jc w:val="left"/>
        <w:rPr>
          <w:rFonts w:ascii="宋体" w:hAnsi="宋体" w:cs="宋体"/>
          <w:color w:val="auto"/>
          <w:sz w:val="24"/>
        </w:rPr>
      </w:pPr>
    </w:p>
    <w:p w14:paraId="27005BAF">
      <w:pPr>
        <w:widowControl/>
        <w:ind w:firstLine="480"/>
        <w:jc w:val="left"/>
        <w:rPr>
          <w:rFonts w:ascii="宋体" w:hAnsi="宋体" w:cs="宋体"/>
          <w:color w:val="auto"/>
          <w:sz w:val="24"/>
        </w:rPr>
      </w:pPr>
      <w:r>
        <w:rPr>
          <w:rFonts w:hint="eastAsia" w:ascii="宋体" w:hAnsi="宋体" w:cs="宋体"/>
          <w:color w:val="auto"/>
          <w:sz w:val="24"/>
        </w:rPr>
        <w:t>34、</w:t>
      </w:r>
      <w:r>
        <w:rPr>
          <w:rFonts w:hint="eastAsia" w:ascii="宋体" w:hAnsi="宋体" w:cs="宋体"/>
          <w:b/>
          <w:color w:val="auto"/>
          <w:sz w:val="24"/>
        </w:rPr>
        <w:t>投标人存在下列情况之一的，投标无效:</w:t>
      </w:r>
    </w:p>
    <w:p w14:paraId="68DB220A">
      <w:pPr>
        <w:widowControl/>
        <w:ind w:firstLine="240"/>
        <w:jc w:val="left"/>
        <w:rPr>
          <w:rFonts w:ascii="宋体" w:hAnsi="宋体" w:cs="宋体"/>
          <w:color w:val="auto"/>
          <w:sz w:val="24"/>
        </w:rPr>
      </w:pPr>
      <w:r>
        <w:rPr>
          <w:rFonts w:hint="eastAsia" w:ascii="宋体" w:hAnsi="宋体" w:cs="宋体"/>
          <w:color w:val="auto"/>
          <w:sz w:val="24"/>
        </w:rPr>
        <w:t>（一）投标文件未按招标文件要求签署、盖章的；</w:t>
      </w:r>
    </w:p>
    <w:p w14:paraId="6BDCBCAF">
      <w:pPr>
        <w:widowControl/>
        <w:ind w:firstLine="240"/>
        <w:jc w:val="left"/>
        <w:rPr>
          <w:rFonts w:ascii="宋体" w:hAnsi="宋体" w:cs="宋体"/>
          <w:color w:val="auto"/>
          <w:sz w:val="24"/>
        </w:rPr>
      </w:pPr>
      <w:r>
        <w:rPr>
          <w:rFonts w:hint="eastAsia" w:ascii="宋体" w:hAnsi="宋体" w:cs="宋体"/>
          <w:color w:val="auto"/>
          <w:sz w:val="24"/>
        </w:rPr>
        <w:t>（二）不具备招标文件中规定的资格要求的；</w:t>
      </w:r>
    </w:p>
    <w:p w14:paraId="6DB11B55">
      <w:pPr>
        <w:widowControl/>
        <w:ind w:firstLine="240"/>
        <w:jc w:val="left"/>
        <w:rPr>
          <w:rFonts w:ascii="宋体" w:hAnsi="宋体" w:cs="宋体"/>
          <w:color w:val="auto"/>
          <w:sz w:val="24"/>
        </w:rPr>
      </w:pPr>
      <w:r>
        <w:rPr>
          <w:rFonts w:hint="eastAsia" w:ascii="宋体" w:hAnsi="宋体" w:cs="宋体"/>
          <w:color w:val="auto"/>
          <w:sz w:val="24"/>
        </w:rPr>
        <w:t>（三）报价超过招标文件中规定的预算金额的；</w:t>
      </w:r>
    </w:p>
    <w:p w14:paraId="0E1028EB">
      <w:pPr>
        <w:widowControl/>
        <w:ind w:firstLine="240"/>
        <w:jc w:val="left"/>
        <w:rPr>
          <w:rFonts w:ascii="宋体" w:hAnsi="宋体" w:cs="宋体"/>
          <w:color w:val="auto"/>
          <w:sz w:val="24"/>
        </w:rPr>
      </w:pPr>
      <w:r>
        <w:rPr>
          <w:rFonts w:hint="eastAsia" w:ascii="宋体" w:hAnsi="宋体" w:cs="宋体"/>
          <w:color w:val="auto"/>
          <w:sz w:val="24"/>
        </w:rPr>
        <w:t>（四）投标文件含有采购人不能接受的附加条件的；</w:t>
      </w:r>
    </w:p>
    <w:p w14:paraId="3F18AA04">
      <w:pPr>
        <w:widowControl/>
        <w:ind w:firstLine="240"/>
        <w:jc w:val="left"/>
        <w:rPr>
          <w:rFonts w:ascii="宋体" w:hAnsi="宋体" w:cs="宋体"/>
          <w:color w:val="auto"/>
          <w:sz w:val="24"/>
        </w:rPr>
      </w:pPr>
      <w:r>
        <w:rPr>
          <w:rFonts w:hint="eastAsia" w:ascii="宋体" w:hAnsi="宋体" w:cs="宋体"/>
          <w:color w:val="auto"/>
          <w:sz w:val="24"/>
        </w:rPr>
        <w:t>（五）投标文件中承诺的投标有效期少于招标文件中载明的投标有效期;</w:t>
      </w:r>
    </w:p>
    <w:p w14:paraId="1B00E1EC">
      <w:pPr>
        <w:widowControl/>
        <w:jc w:val="left"/>
        <w:rPr>
          <w:rFonts w:ascii="宋体" w:hAnsi="宋体" w:cs="宋体"/>
          <w:color w:val="auto"/>
          <w:sz w:val="24"/>
        </w:rPr>
      </w:pPr>
      <w:r>
        <w:rPr>
          <w:rFonts w:hint="eastAsia" w:ascii="宋体" w:hAnsi="宋体" w:cs="宋体"/>
          <w:color w:val="auto"/>
          <w:sz w:val="24"/>
        </w:rPr>
        <w:t xml:space="preserve">  （六）法律、法规和招标文件规定的其他无效情形。</w:t>
      </w:r>
    </w:p>
    <w:p w14:paraId="2EE47E7F">
      <w:pPr>
        <w:ind w:firstLine="480"/>
        <w:rPr>
          <w:rFonts w:ascii="宋体" w:hAnsi="宋体" w:cs="宋体"/>
          <w:color w:val="auto"/>
          <w:sz w:val="24"/>
        </w:rPr>
      </w:pPr>
    </w:p>
    <w:p w14:paraId="7C5D80F4">
      <w:pPr>
        <w:ind w:firstLine="480"/>
        <w:rPr>
          <w:rFonts w:ascii="宋体" w:hAnsi="宋体" w:cs="宋体"/>
          <w:color w:val="auto"/>
          <w:sz w:val="24"/>
        </w:rPr>
      </w:pPr>
      <w:r>
        <w:rPr>
          <w:rFonts w:hint="eastAsia" w:ascii="宋体" w:hAnsi="宋体" w:cs="宋体"/>
          <w:color w:val="auto"/>
          <w:sz w:val="24"/>
        </w:rPr>
        <w:t>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97A892D">
      <w:pPr>
        <w:ind w:firstLine="480"/>
        <w:rPr>
          <w:rFonts w:ascii="宋体" w:hAnsi="宋体" w:cs="宋体"/>
          <w:color w:val="auto"/>
          <w:sz w:val="24"/>
        </w:rPr>
      </w:pPr>
    </w:p>
    <w:p w14:paraId="6D7F7286">
      <w:pPr>
        <w:jc w:val="center"/>
        <w:rPr>
          <w:rFonts w:ascii="宋体" w:hAnsi="宋体" w:cs="宋体"/>
          <w:color w:val="auto"/>
          <w:sz w:val="30"/>
          <w:szCs w:val="30"/>
        </w:rPr>
      </w:pPr>
      <w:r>
        <w:rPr>
          <w:rFonts w:hint="eastAsia" w:ascii="宋体" w:hAnsi="宋体" w:cs="宋体"/>
          <w:color w:val="auto"/>
          <w:sz w:val="30"/>
          <w:szCs w:val="30"/>
        </w:rPr>
        <w:t>五、中标和合同</w:t>
      </w:r>
    </w:p>
    <w:p w14:paraId="48880575">
      <w:pPr>
        <w:widowControl/>
        <w:ind w:firstLine="480"/>
        <w:jc w:val="left"/>
        <w:rPr>
          <w:rFonts w:ascii="宋体" w:hAnsi="宋体" w:cs="宋体"/>
          <w:color w:val="auto"/>
          <w:sz w:val="24"/>
        </w:rPr>
      </w:pPr>
      <w:r>
        <w:rPr>
          <w:rFonts w:hint="eastAsia" w:ascii="宋体" w:hAnsi="宋体" w:cs="宋体"/>
          <w:color w:val="auto"/>
          <w:sz w:val="24"/>
        </w:rPr>
        <w:t>36、确定中标人</w:t>
      </w:r>
    </w:p>
    <w:p w14:paraId="123FA9EF">
      <w:pPr>
        <w:widowControl/>
        <w:ind w:firstLine="480"/>
        <w:jc w:val="left"/>
        <w:rPr>
          <w:rFonts w:ascii="宋体" w:hAnsi="宋体" w:cs="宋体"/>
          <w:color w:val="auto"/>
          <w:sz w:val="24"/>
        </w:rPr>
      </w:pPr>
      <w:r>
        <w:rPr>
          <w:rFonts w:hint="eastAsia" w:ascii="宋体" w:hAnsi="宋体" w:cs="宋体"/>
          <w:color w:val="auto"/>
          <w:sz w:val="24"/>
        </w:rPr>
        <w:t>36.1 采购代理机构应当在评标结束后2个工作日内将评标报告送采购人。</w:t>
      </w:r>
    </w:p>
    <w:p w14:paraId="36B4809A">
      <w:pPr>
        <w:widowControl/>
        <w:ind w:firstLine="465"/>
        <w:jc w:val="left"/>
        <w:rPr>
          <w:rFonts w:ascii="宋体" w:hAnsi="宋体" w:cs="宋体"/>
          <w:color w:val="auto"/>
          <w:sz w:val="24"/>
        </w:rPr>
      </w:pPr>
      <w:r>
        <w:rPr>
          <w:rFonts w:hint="eastAsia" w:ascii="宋体" w:hAnsi="宋体" w:cs="宋体"/>
          <w:color w:val="auto"/>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p>
    <w:p w14:paraId="2ADA17B0">
      <w:pPr>
        <w:widowControl/>
        <w:ind w:firstLine="465"/>
        <w:jc w:val="left"/>
        <w:rPr>
          <w:rFonts w:ascii="宋体" w:hAnsi="宋体" w:cs="宋体"/>
          <w:color w:val="auto"/>
          <w:sz w:val="24"/>
        </w:rPr>
      </w:pPr>
    </w:p>
    <w:p w14:paraId="4C476408">
      <w:pPr>
        <w:ind w:firstLine="480"/>
        <w:rPr>
          <w:rFonts w:ascii="宋体" w:hAnsi="宋体" w:cs="宋体"/>
          <w:color w:val="auto"/>
          <w:sz w:val="24"/>
        </w:rPr>
      </w:pPr>
      <w:r>
        <w:rPr>
          <w:rFonts w:hint="eastAsia" w:ascii="宋体" w:hAnsi="宋体" w:cs="宋体"/>
          <w:color w:val="auto"/>
          <w:sz w:val="24"/>
        </w:rPr>
        <w:t>37、在公告中标结果的同时，采购人或者采购代理机构应当向中标人发出中标通知书；对未通过资格审查的投标人，应当告知其未通过的原因；采用综合评分法评审的，还应当告知未中标人本人的评审得分与排序。</w:t>
      </w:r>
    </w:p>
    <w:p w14:paraId="5623ABEA">
      <w:pPr>
        <w:ind w:firstLine="480"/>
        <w:rPr>
          <w:rFonts w:ascii="宋体" w:hAnsi="宋体" w:cs="宋体"/>
          <w:color w:val="auto"/>
          <w:sz w:val="24"/>
        </w:rPr>
      </w:pPr>
    </w:p>
    <w:p w14:paraId="04B9FBE5">
      <w:pPr>
        <w:widowControl/>
        <w:ind w:firstLine="480"/>
        <w:jc w:val="left"/>
        <w:rPr>
          <w:rFonts w:ascii="宋体" w:hAnsi="宋体" w:cs="宋体"/>
          <w:color w:val="auto"/>
          <w:sz w:val="24"/>
        </w:rPr>
      </w:pPr>
      <w:r>
        <w:rPr>
          <w:rFonts w:hint="eastAsia" w:ascii="宋体" w:hAnsi="宋体" w:cs="宋体"/>
          <w:color w:val="auto"/>
          <w:sz w:val="24"/>
        </w:rPr>
        <w:t>38、中标通知书发出后，采购人不得违法改变中标结果，中标人无正当理由不得放弃中标。</w:t>
      </w:r>
    </w:p>
    <w:p w14:paraId="3039F82D">
      <w:pPr>
        <w:widowControl/>
        <w:ind w:firstLine="480"/>
        <w:jc w:val="left"/>
        <w:rPr>
          <w:rFonts w:ascii="宋体" w:hAnsi="宋体" w:cs="宋体"/>
          <w:color w:val="auto"/>
          <w:sz w:val="24"/>
        </w:rPr>
      </w:pPr>
    </w:p>
    <w:p w14:paraId="14C3B79E">
      <w:pPr>
        <w:widowControl/>
        <w:ind w:firstLine="480"/>
        <w:jc w:val="left"/>
        <w:rPr>
          <w:rFonts w:hint="eastAsia" w:ascii="宋体" w:hAnsi="宋体" w:cs="宋体"/>
          <w:color w:val="auto"/>
          <w:sz w:val="24"/>
        </w:rPr>
      </w:pPr>
      <w:r>
        <w:rPr>
          <w:rFonts w:hint="eastAsia" w:ascii="宋体" w:hAnsi="宋体" w:cs="宋体"/>
          <w:color w:val="auto"/>
          <w:sz w:val="24"/>
        </w:rPr>
        <w:t>39、采购人应当自中标通知书发出之日起30日内，按照招标文件和中标人投标文件的规定，与中标人签订书面合同。所签订的合同不得对招标文件确定的事项和中标人投标文件作实质性修改。</w:t>
      </w:r>
    </w:p>
    <w:p w14:paraId="23ACA352">
      <w:pPr>
        <w:widowControl/>
        <w:ind w:firstLine="480"/>
        <w:jc w:val="left"/>
        <w:rPr>
          <w:rFonts w:hint="eastAsia" w:ascii="宋体" w:hAnsi="宋体" w:cs="宋体"/>
          <w:color w:val="auto"/>
          <w:sz w:val="24"/>
        </w:rPr>
      </w:pPr>
      <w:r>
        <w:rPr>
          <w:rFonts w:hint="eastAsia" w:ascii="宋体" w:hAnsi="宋体" w:cs="宋体"/>
          <w:color w:val="auto"/>
          <w:sz w:val="24"/>
        </w:rPr>
        <w:t>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p>
    <w:p w14:paraId="4A3D846C">
      <w:pPr>
        <w:widowControl/>
        <w:ind w:firstLine="480"/>
        <w:jc w:val="left"/>
        <w:rPr>
          <w:rFonts w:ascii="宋体" w:hAnsi="宋体" w:cs="宋体"/>
          <w:color w:val="auto"/>
          <w:sz w:val="24"/>
        </w:rPr>
      </w:pPr>
      <w:r>
        <w:rPr>
          <w:rFonts w:hint="eastAsia" w:ascii="宋体" w:hAnsi="宋体" w:cs="宋体"/>
          <w:color w:val="auto"/>
          <w:sz w:val="24"/>
        </w:rPr>
        <w:t>采购人不得向中标人提出任何不合理的要求作为签订合同的条件。</w:t>
      </w:r>
    </w:p>
    <w:p w14:paraId="5EB7CCE5">
      <w:pPr>
        <w:widowControl/>
        <w:ind w:firstLine="480"/>
        <w:jc w:val="left"/>
        <w:rPr>
          <w:rFonts w:ascii="宋体" w:hAnsi="宋体" w:cs="宋体"/>
          <w:color w:val="auto"/>
          <w:sz w:val="24"/>
        </w:rPr>
      </w:pPr>
    </w:p>
    <w:p w14:paraId="27CBC765">
      <w:pPr>
        <w:ind w:firstLine="480"/>
        <w:rPr>
          <w:rFonts w:ascii="宋体" w:hAnsi="宋体" w:cs="宋体"/>
          <w:color w:val="auto"/>
          <w:sz w:val="24"/>
        </w:rPr>
      </w:pPr>
      <w:r>
        <w:rPr>
          <w:rFonts w:hint="eastAsia" w:ascii="宋体" w:hAnsi="宋体" w:cs="宋体"/>
          <w:color w:val="auto"/>
          <w:sz w:val="24"/>
        </w:rPr>
        <w:t>40、政府采购合同应当包括采购人与中标人的名称和住所、标的、数量、质量、价款或者报酬、履行期限及地点和方式、验收要求、违约责任、解决争议的方法等内容。</w:t>
      </w:r>
    </w:p>
    <w:p w14:paraId="7A162F78">
      <w:pPr>
        <w:spacing w:line="360" w:lineRule="auto"/>
        <w:ind w:left="420"/>
        <w:jc w:val="center"/>
        <w:rPr>
          <w:rFonts w:ascii="宋体" w:hAnsi="宋体" w:cs="宋体"/>
          <w:color w:val="auto"/>
          <w:sz w:val="30"/>
          <w:szCs w:val="30"/>
        </w:rPr>
      </w:pPr>
      <w:r>
        <w:rPr>
          <w:rFonts w:hint="eastAsia" w:ascii="宋体" w:hAnsi="宋体" w:cs="宋体"/>
          <w:color w:val="auto"/>
          <w:sz w:val="30"/>
          <w:szCs w:val="30"/>
        </w:rPr>
        <w:t>六、询问和质疑</w:t>
      </w:r>
    </w:p>
    <w:p w14:paraId="478AA54E">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p>
    <w:p w14:paraId="07597648">
      <w:pPr>
        <w:ind w:firstLine="480"/>
        <w:rPr>
          <w:rFonts w:ascii="宋体" w:hAnsi="宋体" w:cs="宋体"/>
          <w:color w:val="auto"/>
          <w:sz w:val="24"/>
        </w:rPr>
      </w:pPr>
      <w:r>
        <w:rPr>
          <w:rFonts w:hint="eastAsia" w:ascii="宋体" w:hAnsi="宋体" w:cs="宋体"/>
          <w:color w:val="auto"/>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7CD7A518">
      <w:pPr>
        <w:rPr>
          <w:rFonts w:ascii="宋体" w:hAnsi="宋体" w:cs="宋体"/>
          <w:color w:val="auto"/>
          <w:sz w:val="24"/>
        </w:rPr>
      </w:pPr>
    </w:p>
    <w:p w14:paraId="2A0D60B8">
      <w:pPr>
        <w:spacing w:line="360" w:lineRule="auto"/>
        <w:ind w:left="420"/>
        <w:jc w:val="center"/>
        <w:rPr>
          <w:rFonts w:ascii="宋体" w:hAnsi="宋体" w:cs="宋体"/>
          <w:color w:val="auto"/>
          <w:sz w:val="30"/>
          <w:szCs w:val="30"/>
        </w:rPr>
      </w:pPr>
      <w:r>
        <w:rPr>
          <w:rFonts w:hint="eastAsia" w:ascii="宋体" w:hAnsi="宋体" w:cs="宋体"/>
          <w:color w:val="auto"/>
          <w:sz w:val="30"/>
          <w:szCs w:val="30"/>
        </w:rPr>
        <w:t>七、电子招标投标交易平台</w:t>
      </w:r>
    </w:p>
    <w:p w14:paraId="6235B4E9">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http://jszfcg.jsczt.cn/</w:t>
      </w:r>
      <w:r>
        <w:rPr>
          <w:rFonts w:hint="eastAsia" w:ascii="宋体" w:hAnsi="宋体" w:cs="宋体"/>
          <w:color w:val="auto"/>
          <w:sz w:val="24"/>
        </w:rPr>
        <w:fldChar w:fldCharType="end"/>
      </w:r>
      <w:r>
        <w:rPr>
          <w:rFonts w:hint="eastAsia" w:ascii="宋体" w:hAnsi="宋体" w:cs="宋体"/>
          <w:color w:val="auto"/>
          <w:sz w:val="24"/>
        </w:rPr>
        <w:t>）相关要求是本招标文件的组成部分。</w:t>
      </w:r>
    </w:p>
    <w:p w14:paraId="245B19CF">
      <w:pPr>
        <w:rPr>
          <w:rFonts w:ascii="宋体" w:hAnsi="宋体" w:cs="宋体"/>
          <w:color w:val="auto"/>
          <w:sz w:val="24"/>
        </w:rPr>
      </w:pPr>
    </w:p>
    <w:p w14:paraId="291FB05E">
      <w:pPr>
        <w:rPr>
          <w:rFonts w:ascii="宋体" w:hAnsi="宋体" w:cs="宋体"/>
          <w:color w:val="auto"/>
          <w:sz w:val="24"/>
        </w:rPr>
      </w:pPr>
    </w:p>
    <w:p w14:paraId="2CE3386A">
      <w:pPr>
        <w:rPr>
          <w:rFonts w:ascii="宋体" w:hAnsi="宋体" w:cs="宋体"/>
          <w:color w:val="auto"/>
          <w:sz w:val="24"/>
        </w:rPr>
      </w:pPr>
    </w:p>
    <w:p w14:paraId="1313B5BF">
      <w:pPr>
        <w:rPr>
          <w:rFonts w:ascii="宋体" w:hAnsi="宋体" w:cs="宋体"/>
          <w:color w:val="auto"/>
          <w:sz w:val="24"/>
        </w:rPr>
      </w:pPr>
    </w:p>
    <w:p w14:paraId="3198D6CC">
      <w:pPr>
        <w:spacing w:line="360" w:lineRule="auto"/>
        <w:jc w:val="center"/>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第三章 投标资料表</w:t>
      </w:r>
    </w:p>
    <w:p w14:paraId="794DF949">
      <w:pPr>
        <w:pStyle w:val="34"/>
        <w:ind w:firstLine="480"/>
        <w:rPr>
          <w:rFonts w:ascii="宋体" w:hAnsi="宋体" w:eastAsia="宋体" w:cs="宋体"/>
          <w:color w:val="auto"/>
        </w:rPr>
      </w:pPr>
      <w:r>
        <w:rPr>
          <w:rFonts w:hint="eastAsia" w:ascii="宋体" w:hAnsi="宋体" w:eastAsia="宋体" w:cs="宋体"/>
          <w:color w:val="auto"/>
          <w:sz w:val="24"/>
        </w:rPr>
        <w:t>该资料表的条款项号是与《投标人须知》中条款项号对应的，或增加的条款，是对《投标人须知》的补充、修改和完善，如果有矛盾的话，应以本资料表为准。</w:t>
      </w:r>
    </w:p>
    <w:tbl>
      <w:tblPr>
        <w:tblStyle w:val="52"/>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57"/>
        <w:gridCol w:w="7410"/>
      </w:tblGrid>
      <w:tr w14:paraId="1A118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tcPr>
          <w:p w14:paraId="0A1CDE54">
            <w:pPr>
              <w:jc w:val="center"/>
              <w:rPr>
                <w:rFonts w:ascii="宋体" w:hAnsi="宋体" w:cs="宋体"/>
                <w:b/>
                <w:bCs/>
                <w:color w:val="auto"/>
                <w:sz w:val="24"/>
              </w:rPr>
            </w:pPr>
            <w:r>
              <w:rPr>
                <w:rFonts w:hint="eastAsia" w:ascii="宋体" w:hAnsi="宋体" w:cs="宋体"/>
                <w:b/>
                <w:bCs/>
                <w:color w:val="auto"/>
                <w:sz w:val="24"/>
              </w:rPr>
              <w:t>条款项号</w:t>
            </w:r>
          </w:p>
        </w:tc>
        <w:tc>
          <w:tcPr>
            <w:tcW w:w="4274" w:type="pct"/>
            <w:tcBorders>
              <w:top w:val="single" w:color="auto" w:sz="4" w:space="0"/>
              <w:left w:val="single" w:color="auto" w:sz="4" w:space="0"/>
              <w:bottom w:val="single" w:color="auto" w:sz="4" w:space="0"/>
              <w:right w:val="single" w:color="auto" w:sz="4" w:space="0"/>
            </w:tcBorders>
            <w:noWrap w:val="0"/>
          </w:tcPr>
          <w:p w14:paraId="28717D4D">
            <w:pPr>
              <w:jc w:val="center"/>
              <w:rPr>
                <w:rFonts w:ascii="宋体" w:hAnsi="宋体" w:cs="宋体"/>
                <w:b/>
                <w:bCs/>
                <w:color w:val="auto"/>
                <w:sz w:val="24"/>
              </w:rPr>
            </w:pPr>
            <w:r>
              <w:rPr>
                <w:rFonts w:hint="eastAsia" w:ascii="宋体" w:hAnsi="宋体" w:cs="宋体"/>
                <w:b/>
                <w:bCs/>
                <w:color w:val="auto"/>
                <w:sz w:val="24"/>
              </w:rPr>
              <w:t>内 容</w:t>
            </w:r>
          </w:p>
        </w:tc>
      </w:tr>
      <w:tr w14:paraId="25CDF2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tcPr>
          <w:p w14:paraId="39F76D93">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2D33B15A">
            <w:pPr>
              <w:jc w:val="center"/>
              <w:rPr>
                <w:rFonts w:ascii="宋体" w:hAnsi="宋体" w:cs="宋体"/>
                <w:color w:val="auto"/>
                <w:sz w:val="24"/>
              </w:rPr>
            </w:pPr>
            <w:r>
              <w:rPr>
                <w:rFonts w:hint="eastAsia" w:ascii="宋体" w:hAnsi="宋体" w:cs="宋体"/>
                <w:color w:val="auto"/>
                <w:sz w:val="24"/>
              </w:rPr>
              <w:t>一、总则</w:t>
            </w:r>
          </w:p>
        </w:tc>
      </w:tr>
      <w:tr w14:paraId="13B27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5B62D74">
            <w:pPr>
              <w:jc w:val="center"/>
              <w:rPr>
                <w:rFonts w:ascii="宋体" w:hAnsi="宋体" w:cs="宋体"/>
                <w:color w:val="auto"/>
                <w:sz w:val="24"/>
              </w:rPr>
            </w:pPr>
            <w:r>
              <w:rPr>
                <w:rFonts w:hint="eastAsia" w:ascii="宋体" w:hAnsi="宋体" w:cs="宋体"/>
                <w:color w:val="auto"/>
                <w:sz w:val="24"/>
              </w:rPr>
              <w:t>1.1</w:t>
            </w:r>
          </w:p>
        </w:tc>
        <w:tc>
          <w:tcPr>
            <w:tcW w:w="4274" w:type="pct"/>
            <w:tcBorders>
              <w:top w:val="single" w:color="auto" w:sz="4" w:space="0"/>
              <w:left w:val="single" w:color="auto" w:sz="4" w:space="0"/>
              <w:bottom w:val="single" w:color="auto" w:sz="4" w:space="0"/>
              <w:right w:val="single" w:color="auto" w:sz="4" w:space="0"/>
            </w:tcBorders>
            <w:noWrap w:val="0"/>
          </w:tcPr>
          <w:p w14:paraId="35370E8E">
            <w:pPr>
              <w:rPr>
                <w:rFonts w:ascii="宋体" w:hAnsi="宋体" w:cs="宋体"/>
                <w:color w:val="auto"/>
                <w:sz w:val="24"/>
              </w:rPr>
            </w:pPr>
            <w:r>
              <w:rPr>
                <w:rFonts w:hint="eastAsia" w:ascii="宋体" w:hAnsi="宋体" w:cs="宋体"/>
                <w:color w:val="auto"/>
                <w:sz w:val="24"/>
              </w:rPr>
              <w:t>本项目采购人：徐州市公安局交通管理支队</w:t>
            </w:r>
          </w:p>
        </w:tc>
      </w:tr>
      <w:tr w14:paraId="4BB982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EA9505A">
            <w:pPr>
              <w:jc w:val="center"/>
              <w:rPr>
                <w:rFonts w:ascii="宋体" w:hAnsi="宋体" w:cs="宋体"/>
                <w:color w:val="auto"/>
                <w:sz w:val="24"/>
              </w:rPr>
            </w:pPr>
            <w:r>
              <w:rPr>
                <w:rFonts w:hint="eastAsia" w:ascii="宋体" w:hAnsi="宋体" w:cs="宋体"/>
                <w:color w:val="auto"/>
                <w:sz w:val="24"/>
              </w:rPr>
              <w:t>2.1</w:t>
            </w:r>
          </w:p>
        </w:tc>
        <w:tc>
          <w:tcPr>
            <w:tcW w:w="4274" w:type="pct"/>
            <w:tcBorders>
              <w:top w:val="single" w:color="auto" w:sz="4" w:space="0"/>
              <w:left w:val="single" w:color="auto" w:sz="4" w:space="0"/>
              <w:bottom w:val="single" w:color="auto" w:sz="4" w:space="0"/>
              <w:right w:val="single" w:color="auto" w:sz="4" w:space="0"/>
            </w:tcBorders>
            <w:noWrap w:val="0"/>
          </w:tcPr>
          <w:p w14:paraId="14020570">
            <w:pPr>
              <w:rPr>
                <w:rFonts w:ascii="宋体" w:hAnsi="宋体" w:cs="宋体"/>
                <w:color w:val="auto"/>
                <w:sz w:val="24"/>
              </w:rPr>
            </w:pPr>
            <w:r>
              <w:rPr>
                <w:rFonts w:hint="eastAsia" w:ascii="宋体" w:hAnsi="宋体" w:cs="宋体"/>
                <w:color w:val="auto"/>
                <w:sz w:val="24"/>
              </w:rPr>
              <w:t>本次采购采用的政府采购方式：公开招标。</w:t>
            </w:r>
          </w:p>
        </w:tc>
      </w:tr>
      <w:tr w14:paraId="027106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457D330">
            <w:pPr>
              <w:jc w:val="center"/>
              <w:rPr>
                <w:rFonts w:ascii="宋体" w:hAnsi="宋体" w:cs="宋体"/>
                <w:color w:val="auto"/>
                <w:sz w:val="24"/>
              </w:rPr>
            </w:pPr>
            <w:r>
              <w:rPr>
                <w:rFonts w:hint="eastAsia" w:ascii="宋体" w:hAnsi="宋体" w:cs="宋体"/>
                <w:color w:val="auto"/>
                <w:sz w:val="24"/>
              </w:rPr>
              <w:t>4.</w:t>
            </w:r>
          </w:p>
        </w:tc>
        <w:tc>
          <w:tcPr>
            <w:tcW w:w="4274" w:type="pct"/>
            <w:tcBorders>
              <w:top w:val="single" w:color="auto" w:sz="4" w:space="0"/>
              <w:left w:val="single" w:color="auto" w:sz="4" w:space="0"/>
              <w:bottom w:val="single" w:color="auto" w:sz="4" w:space="0"/>
              <w:right w:val="single" w:color="auto" w:sz="4" w:space="0"/>
            </w:tcBorders>
            <w:noWrap w:val="0"/>
          </w:tcPr>
          <w:p w14:paraId="043A7B70">
            <w:pPr>
              <w:rPr>
                <w:rFonts w:ascii="宋体" w:hAnsi="宋体" w:cs="宋体"/>
                <w:color w:val="auto"/>
                <w:sz w:val="24"/>
              </w:rPr>
            </w:pPr>
            <w:r>
              <w:rPr>
                <w:rFonts w:hint="eastAsia" w:ascii="宋体" w:hAnsi="宋体" w:cs="宋体"/>
                <w:color w:val="auto"/>
                <w:sz w:val="24"/>
              </w:rPr>
              <w:t>采购人确定的采购项目属性：服务</w:t>
            </w:r>
          </w:p>
        </w:tc>
      </w:tr>
      <w:tr w14:paraId="1727E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6A57F87F">
            <w:pPr>
              <w:jc w:val="center"/>
              <w:rPr>
                <w:rFonts w:ascii="宋体" w:hAnsi="宋体" w:cs="宋体"/>
                <w:color w:val="auto"/>
                <w:sz w:val="24"/>
              </w:rPr>
            </w:pPr>
            <w:r>
              <w:rPr>
                <w:rFonts w:hint="eastAsia" w:ascii="宋体" w:hAnsi="宋体" w:cs="宋体"/>
                <w:color w:val="auto"/>
                <w:sz w:val="24"/>
              </w:rPr>
              <w:t>5.</w:t>
            </w:r>
          </w:p>
        </w:tc>
        <w:tc>
          <w:tcPr>
            <w:tcW w:w="4274" w:type="pct"/>
            <w:tcBorders>
              <w:top w:val="single" w:color="auto" w:sz="4" w:space="0"/>
              <w:left w:val="single" w:color="auto" w:sz="4" w:space="0"/>
              <w:bottom w:val="single" w:color="auto" w:sz="4" w:space="0"/>
              <w:right w:val="single" w:color="auto" w:sz="4" w:space="0"/>
            </w:tcBorders>
            <w:noWrap w:val="0"/>
          </w:tcPr>
          <w:p w14:paraId="46B145E4">
            <w:pPr>
              <w:rPr>
                <w:rFonts w:ascii="宋体" w:hAnsi="宋体" w:cs="宋体"/>
                <w:color w:val="auto"/>
                <w:sz w:val="24"/>
              </w:rPr>
            </w:pPr>
            <w:r>
              <w:rPr>
                <w:rFonts w:hint="eastAsia" w:ascii="宋体" w:hAnsi="宋体" w:cs="宋体"/>
                <w:color w:val="auto"/>
                <w:sz w:val="24"/>
              </w:rPr>
              <w:t>本项目采购代理机构：江苏海外集团国际工程咨询有限公司</w:t>
            </w:r>
          </w:p>
        </w:tc>
      </w:tr>
      <w:tr w14:paraId="182FC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36A214C">
            <w:pPr>
              <w:jc w:val="center"/>
              <w:rPr>
                <w:rFonts w:ascii="宋体" w:hAnsi="宋体" w:cs="宋体"/>
                <w:color w:val="auto"/>
                <w:sz w:val="24"/>
              </w:rPr>
            </w:pPr>
            <w:r>
              <w:rPr>
                <w:rFonts w:hint="eastAsia" w:ascii="宋体" w:hAnsi="宋体" w:cs="宋体"/>
                <w:color w:val="auto"/>
                <w:sz w:val="24"/>
              </w:rPr>
              <w:t>7.</w:t>
            </w:r>
          </w:p>
        </w:tc>
        <w:tc>
          <w:tcPr>
            <w:tcW w:w="4274" w:type="pct"/>
            <w:tcBorders>
              <w:top w:val="single" w:color="auto" w:sz="4" w:space="0"/>
              <w:left w:val="single" w:color="auto" w:sz="4" w:space="0"/>
              <w:bottom w:val="single" w:color="auto" w:sz="4" w:space="0"/>
              <w:right w:val="single" w:color="auto" w:sz="4" w:space="0"/>
            </w:tcBorders>
            <w:noWrap w:val="0"/>
          </w:tcPr>
          <w:p w14:paraId="5A889C59">
            <w:pPr>
              <w:rPr>
                <w:rFonts w:ascii="宋体" w:hAnsi="宋体" w:cs="宋体"/>
                <w:color w:val="auto"/>
                <w:sz w:val="24"/>
              </w:rPr>
            </w:pPr>
            <w:r>
              <w:rPr>
                <w:rFonts w:hint="eastAsia" w:ascii="宋体" w:hAnsi="宋体" w:cs="宋体"/>
                <w:color w:val="auto"/>
                <w:sz w:val="24"/>
              </w:rPr>
              <w:t>本项目为政府采购服务电子招标投标。</w:t>
            </w:r>
          </w:p>
        </w:tc>
      </w:tr>
      <w:tr w14:paraId="26BB4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C4351FB">
            <w:pPr>
              <w:jc w:val="center"/>
              <w:rPr>
                <w:rFonts w:ascii="宋体" w:hAnsi="宋体" w:cs="宋体"/>
                <w:color w:val="auto"/>
                <w:sz w:val="24"/>
              </w:rPr>
            </w:pPr>
            <w:r>
              <w:rPr>
                <w:rFonts w:hint="eastAsia" w:ascii="宋体" w:hAnsi="宋体" w:cs="宋体"/>
                <w:color w:val="auto"/>
                <w:sz w:val="24"/>
              </w:rPr>
              <w:t>7.1</w:t>
            </w:r>
          </w:p>
        </w:tc>
        <w:tc>
          <w:tcPr>
            <w:tcW w:w="4274" w:type="pct"/>
            <w:tcBorders>
              <w:top w:val="single" w:color="auto" w:sz="4" w:space="0"/>
              <w:left w:val="single" w:color="auto" w:sz="4" w:space="0"/>
              <w:bottom w:val="single" w:color="auto" w:sz="4" w:space="0"/>
              <w:right w:val="single" w:color="auto" w:sz="4" w:space="0"/>
            </w:tcBorders>
            <w:noWrap w:val="0"/>
          </w:tcPr>
          <w:p w14:paraId="40A7D2D1">
            <w:pPr>
              <w:rPr>
                <w:rFonts w:ascii="宋体" w:hAnsi="宋体" w:cs="宋体"/>
                <w:color w:val="auto"/>
                <w:sz w:val="24"/>
              </w:rPr>
            </w:pPr>
            <w:r>
              <w:rPr>
                <w:rFonts w:hint="eastAsia" w:ascii="宋体" w:hAnsi="宋体" w:cs="宋体"/>
                <w:color w:val="auto"/>
                <w:sz w:val="24"/>
              </w:rPr>
              <w:t>潜在投标人访问“苏采云”系统的网络地址和方法：见本项目招标公告。</w:t>
            </w:r>
          </w:p>
        </w:tc>
      </w:tr>
      <w:tr w14:paraId="4D82C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59A641D">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1DB37249">
            <w:pPr>
              <w:jc w:val="center"/>
              <w:rPr>
                <w:rFonts w:ascii="宋体" w:hAnsi="宋体" w:cs="宋体"/>
                <w:color w:val="auto"/>
                <w:sz w:val="24"/>
              </w:rPr>
            </w:pPr>
            <w:r>
              <w:rPr>
                <w:rFonts w:hint="eastAsia" w:ascii="宋体" w:hAnsi="宋体" w:cs="宋体"/>
                <w:color w:val="auto"/>
                <w:sz w:val="24"/>
              </w:rPr>
              <w:t>二、招标</w:t>
            </w:r>
          </w:p>
        </w:tc>
      </w:tr>
      <w:tr w14:paraId="1C865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707F180D">
            <w:pPr>
              <w:jc w:val="center"/>
              <w:rPr>
                <w:rFonts w:ascii="宋体" w:hAnsi="宋体" w:cs="宋体"/>
                <w:b/>
                <w:bCs/>
                <w:color w:val="auto"/>
                <w:sz w:val="24"/>
              </w:rPr>
            </w:pPr>
            <w:r>
              <w:rPr>
                <w:rFonts w:hint="eastAsia" w:ascii="宋体" w:hAnsi="宋体" w:cs="宋体"/>
                <w:b/>
                <w:bCs/>
                <w:color w:val="auto"/>
                <w:sz w:val="24"/>
              </w:rPr>
              <w:t>9.1</w:t>
            </w:r>
          </w:p>
        </w:tc>
        <w:tc>
          <w:tcPr>
            <w:tcW w:w="4274" w:type="pct"/>
            <w:tcBorders>
              <w:top w:val="single" w:color="auto" w:sz="4" w:space="0"/>
              <w:left w:val="single" w:color="auto" w:sz="4" w:space="0"/>
              <w:bottom w:val="single" w:color="auto" w:sz="4" w:space="0"/>
              <w:right w:val="single" w:color="auto" w:sz="4" w:space="0"/>
            </w:tcBorders>
            <w:noWrap w:val="0"/>
          </w:tcPr>
          <w:p w14:paraId="30401759">
            <w:pPr>
              <w:rPr>
                <w:rFonts w:ascii="宋体" w:hAnsi="宋体" w:cs="宋体"/>
                <w:b/>
                <w:bCs/>
                <w:color w:val="auto"/>
                <w:sz w:val="24"/>
              </w:rPr>
            </w:pPr>
            <w:r>
              <w:rPr>
                <w:rFonts w:hint="eastAsia" w:ascii="宋体" w:hAnsi="宋体" w:cs="宋体"/>
                <w:b/>
                <w:bCs/>
                <w:color w:val="auto"/>
                <w:sz w:val="24"/>
              </w:rPr>
              <w:t>采购项目预算金额：人民币2700.00万元</w:t>
            </w:r>
          </w:p>
        </w:tc>
      </w:tr>
      <w:tr w14:paraId="5FFB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AA358E1">
            <w:pPr>
              <w:jc w:val="center"/>
              <w:rPr>
                <w:rFonts w:ascii="宋体" w:hAnsi="宋体" w:cs="宋体"/>
                <w:color w:val="auto"/>
                <w:sz w:val="24"/>
              </w:rPr>
            </w:pPr>
            <w:r>
              <w:rPr>
                <w:rFonts w:hint="eastAsia" w:ascii="宋体" w:hAnsi="宋体" w:cs="宋体"/>
                <w:color w:val="auto"/>
                <w:sz w:val="24"/>
              </w:rPr>
              <w:t>10.1</w:t>
            </w:r>
          </w:p>
        </w:tc>
        <w:tc>
          <w:tcPr>
            <w:tcW w:w="4274" w:type="pct"/>
            <w:tcBorders>
              <w:top w:val="single" w:color="auto" w:sz="4" w:space="0"/>
              <w:left w:val="single" w:color="auto" w:sz="4" w:space="0"/>
              <w:bottom w:val="single" w:color="auto" w:sz="4" w:space="0"/>
              <w:right w:val="single" w:color="auto" w:sz="4" w:space="0"/>
            </w:tcBorders>
            <w:noWrap w:val="0"/>
          </w:tcPr>
          <w:p w14:paraId="6703AEBA">
            <w:pPr>
              <w:rPr>
                <w:rFonts w:ascii="宋体" w:hAnsi="宋体" w:cs="宋体"/>
                <w:color w:val="auto"/>
                <w:sz w:val="24"/>
              </w:rPr>
            </w:pPr>
            <w:r>
              <w:rPr>
                <w:rFonts w:hint="eastAsia" w:ascii="宋体" w:hAnsi="宋体" w:cs="宋体"/>
                <w:color w:val="auto"/>
                <w:sz w:val="24"/>
              </w:rPr>
              <w:t>本项目对样品的要求：</w:t>
            </w:r>
            <w:r>
              <w:rPr>
                <w:rFonts w:hint="eastAsia" w:ascii="宋体" w:hAnsi="宋体" w:cs="宋体"/>
                <w:color w:val="auto"/>
                <w:sz w:val="24"/>
                <w:lang w:val="en-US" w:eastAsia="zh-CN"/>
              </w:rPr>
              <w:t>不</w:t>
            </w:r>
            <w:r>
              <w:rPr>
                <w:rFonts w:hint="eastAsia" w:ascii="宋体" w:hAnsi="宋体" w:cs="宋体"/>
                <w:color w:val="auto"/>
                <w:sz w:val="24"/>
              </w:rPr>
              <w:t>要求投标人提供样品，要求见招标文件第六章《采购需求》。</w:t>
            </w:r>
          </w:p>
        </w:tc>
      </w:tr>
      <w:tr w14:paraId="1B2C7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F044ABB">
            <w:pPr>
              <w:jc w:val="center"/>
              <w:rPr>
                <w:rFonts w:ascii="宋体" w:hAnsi="宋体" w:cs="宋体"/>
                <w:color w:val="auto"/>
                <w:sz w:val="24"/>
              </w:rPr>
            </w:pPr>
            <w:r>
              <w:rPr>
                <w:rFonts w:hint="eastAsia" w:ascii="宋体" w:hAnsi="宋体" w:cs="宋体"/>
                <w:color w:val="auto"/>
                <w:sz w:val="24"/>
              </w:rPr>
              <w:t>11.2</w:t>
            </w:r>
          </w:p>
        </w:tc>
        <w:tc>
          <w:tcPr>
            <w:tcW w:w="4274" w:type="pct"/>
            <w:tcBorders>
              <w:top w:val="single" w:color="auto" w:sz="4" w:space="0"/>
              <w:left w:val="single" w:color="auto" w:sz="4" w:space="0"/>
              <w:bottom w:val="single" w:color="auto" w:sz="4" w:space="0"/>
              <w:right w:val="single" w:color="auto" w:sz="4" w:space="0"/>
            </w:tcBorders>
            <w:noWrap w:val="0"/>
          </w:tcPr>
          <w:p w14:paraId="3AF09887">
            <w:pPr>
              <w:rPr>
                <w:rFonts w:ascii="宋体" w:hAnsi="宋体" w:cs="宋体"/>
                <w:color w:val="auto"/>
                <w:sz w:val="24"/>
              </w:rPr>
            </w:pPr>
            <w:r>
              <w:rPr>
                <w:rFonts w:hint="eastAsia" w:ascii="宋体" w:hAnsi="宋体" w:cs="宋体"/>
                <w:color w:val="auto"/>
                <w:sz w:val="24"/>
              </w:rPr>
              <w:t>投标有效期:90天。</w:t>
            </w:r>
          </w:p>
        </w:tc>
      </w:tr>
      <w:tr w14:paraId="61B092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055CDFA7">
            <w:pPr>
              <w:jc w:val="center"/>
              <w:rPr>
                <w:rFonts w:ascii="宋体" w:hAnsi="宋体" w:cs="宋体"/>
                <w:color w:val="auto"/>
                <w:sz w:val="24"/>
              </w:rPr>
            </w:pPr>
            <w:r>
              <w:rPr>
                <w:rFonts w:hint="eastAsia" w:ascii="宋体" w:hAnsi="宋体" w:cs="宋体"/>
                <w:color w:val="auto"/>
                <w:sz w:val="24"/>
              </w:rPr>
              <w:t>12.1</w:t>
            </w:r>
          </w:p>
        </w:tc>
        <w:tc>
          <w:tcPr>
            <w:tcW w:w="4274" w:type="pct"/>
            <w:tcBorders>
              <w:top w:val="single" w:color="auto" w:sz="4" w:space="0"/>
              <w:left w:val="single" w:color="auto" w:sz="4" w:space="0"/>
              <w:bottom w:val="single" w:color="auto" w:sz="4" w:space="0"/>
              <w:right w:val="single" w:color="auto" w:sz="4" w:space="0"/>
            </w:tcBorders>
            <w:noWrap w:val="0"/>
          </w:tcPr>
          <w:p w14:paraId="2D79BB4D">
            <w:pPr>
              <w:rPr>
                <w:rFonts w:ascii="宋体" w:hAnsi="宋体" w:cs="宋体"/>
                <w:color w:val="auto"/>
                <w:sz w:val="24"/>
              </w:rPr>
            </w:pPr>
            <w:r>
              <w:rPr>
                <w:rFonts w:hint="eastAsia" w:ascii="宋体" w:hAnsi="宋体" w:cs="宋体"/>
                <w:color w:val="auto"/>
                <w:sz w:val="24"/>
              </w:rPr>
              <w:t>招标文件售价：免费。</w:t>
            </w:r>
          </w:p>
        </w:tc>
      </w:tr>
      <w:tr w14:paraId="4DD8C9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926C647">
            <w:pPr>
              <w:jc w:val="center"/>
              <w:rPr>
                <w:rFonts w:ascii="宋体" w:hAnsi="宋体" w:cs="宋体"/>
                <w:color w:val="auto"/>
                <w:sz w:val="24"/>
              </w:rPr>
            </w:pPr>
            <w:r>
              <w:rPr>
                <w:rFonts w:hint="eastAsia" w:ascii="宋体" w:hAnsi="宋体" w:cs="宋体"/>
                <w:color w:val="auto"/>
                <w:sz w:val="24"/>
              </w:rPr>
              <w:t>13.1</w:t>
            </w:r>
          </w:p>
        </w:tc>
        <w:tc>
          <w:tcPr>
            <w:tcW w:w="4274" w:type="pct"/>
            <w:tcBorders>
              <w:top w:val="single" w:color="auto" w:sz="4" w:space="0"/>
              <w:left w:val="single" w:color="auto" w:sz="4" w:space="0"/>
              <w:bottom w:val="single" w:color="auto" w:sz="4" w:space="0"/>
              <w:right w:val="single" w:color="auto" w:sz="4" w:space="0"/>
            </w:tcBorders>
            <w:noWrap w:val="0"/>
          </w:tcPr>
          <w:p w14:paraId="09F829F8">
            <w:pPr>
              <w:rPr>
                <w:rFonts w:ascii="宋体" w:hAnsi="宋体" w:cs="宋体"/>
                <w:color w:val="auto"/>
                <w:sz w:val="24"/>
              </w:rPr>
            </w:pPr>
            <w:r>
              <w:rPr>
                <w:rFonts w:hint="eastAsia" w:ascii="宋体" w:hAnsi="宋体" w:cs="宋体"/>
                <w:color w:val="auto"/>
                <w:sz w:val="24"/>
              </w:rPr>
              <w:t>采购代理机构代理费用的收取标准和方式：招标代理服务费由中标人支付，本项目按3年预算价格为计算基数，标准按《招标代理服务收费标准》（见附件）。</w:t>
            </w:r>
          </w:p>
        </w:tc>
      </w:tr>
      <w:tr w14:paraId="02BFF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6882728C">
            <w:pPr>
              <w:jc w:val="center"/>
              <w:rPr>
                <w:rFonts w:ascii="宋体" w:hAnsi="宋体" w:cs="宋体"/>
                <w:color w:val="auto"/>
                <w:sz w:val="24"/>
              </w:rPr>
            </w:pPr>
            <w:r>
              <w:rPr>
                <w:rFonts w:hint="eastAsia" w:ascii="宋体" w:hAnsi="宋体" w:cs="宋体"/>
                <w:color w:val="auto"/>
                <w:sz w:val="24"/>
              </w:rPr>
              <w:t>14.2</w:t>
            </w:r>
          </w:p>
        </w:tc>
        <w:tc>
          <w:tcPr>
            <w:tcW w:w="4274" w:type="pct"/>
            <w:tcBorders>
              <w:top w:val="single" w:color="auto" w:sz="4" w:space="0"/>
              <w:left w:val="single" w:color="auto" w:sz="4" w:space="0"/>
              <w:bottom w:val="single" w:color="auto" w:sz="4" w:space="0"/>
              <w:right w:val="single" w:color="auto" w:sz="4" w:space="0"/>
            </w:tcBorders>
            <w:noWrap w:val="0"/>
          </w:tcPr>
          <w:p w14:paraId="6B69C396">
            <w:pPr>
              <w:rPr>
                <w:rFonts w:ascii="宋体" w:hAnsi="宋体" w:cs="宋体"/>
                <w:color w:val="auto"/>
                <w:sz w:val="24"/>
              </w:rPr>
            </w:pPr>
            <w:r>
              <w:rPr>
                <w:rFonts w:hint="eastAsia" w:ascii="宋体" w:hAnsi="宋体" w:cs="宋体"/>
                <w:color w:val="auto"/>
                <w:sz w:val="24"/>
              </w:rPr>
              <w:t>现场考察：不组织现场考察。</w:t>
            </w:r>
          </w:p>
        </w:tc>
      </w:tr>
      <w:tr w14:paraId="476DC5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5A7D2AA4">
            <w:pPr>
              <w:jc w:val="center"/>
              <w:rPr>
                <w:rFonts w:ascii="宋体" w:hAnsi="宋体" w:cs="宋体"/>
                <w:color w:val="auto"/>
                <w:sz w:val="24"/>
              </w:rPr>
            </w:pPr>
            <w:r>
              <w:rPr>
                <w:rFonts w:hint="eastAsia" w:ascii="宋体" w:hAnsi="宋体" w:cs="宋体"/>
                <w:color w:val="auto"/>
                <w:sz w:val="24"/>
              </w:rPr>
              <w:t>14.3</w:t>
            </w:r>
          </w:p>
        </w:tc>
        <w:tc>
          <w:tcPr>
            <w:tcW w:w="4274" w:type="pct"/>
            <w:tcBorders>
              <w:top w:val="single" w:color="auto" w:sz="4" w:space="0"/>
              <w:left w:val="single" w:color="auto" w:sz="4" w:space="0"/>
              <w:bottom w:val="single" w:color="auto" w:sz="4" w:space="0"/>
              <w:right w:val="single" w:color="auto" w:sz="4" w:space="0"/>
            </w:tcBorders>
            <w:noWrap w:val="0"/>
          </w:tcPr>
          <w:p w14:paraId="74C4C9D1">
            <w:pPr>
              <w:rPr>
                <w:rFonts w:ascii="宋体" w:hAnsi="宋体" w:cs="宋体"/>
                <w:color w:val="auto"/>
                <w:sz w:val="24"/>
              </w:rPr>
            </w:pPr>
            <w:r>
              <w:rPr>
                <w:rFonts w:hint="eastAsia" w:ascii="宋体" w:hAnsi="宋体" w:cs="宋体"/>
                <w:color w:val="auto"/>
                <w:sz w:val="24"/>
              </w:rPr>
              <w:t>开标前答疑会：不召开开标前答疑会。</w:t>
            </w:r>
          </w:p>
        </w:tc>
      </w:tr>
      <w:tr w14:paraId="28C49D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557FDB4A">
            <w:pPr>
              <w:jc w:val="center"/>
              <w:rPr>
                <w:rFonts w:ascii="宋体" w:hAnsi="宋体" w:cs="宋体"/>
                <w:color w:val="auto"/>
                <w:sz w:val="24"/>
              </w:rPr>
            </w:pPr>
            <w:r>
              <w:rPr>
                <w:rFonts w:hint="eastAsia" w:ascii="宋体" w:hAnsi="宋体" w:cs="宋体"/>
                <w:color w:val="auto"/>
                <w:sz w:val="24"/>
              </w:rPr>
              <w:t>15.1</w:t>
            </w:r>
          </w:p>
          <w:p w14:paraId="697918CA">
            <w:pPr>
              <w:jc w:val="center"/>
              <w:rPr>
                <w:rFonts w:ascii="宋体" w:hAnsi="宋体" w:cs="宋体"/>
                <w:color w:val="auto"/>
                <w:sz w:val="24"/>
              </w:rPr>
            </w:pPr>
            <w:r>
              <w:rPr>
                <w:rFonts w:hint="eastAsia" w:ascii="宋体" w:hAnsi="宋体" w:cs="宋体"/>
                <w:color w:val="auto"/>
                <w:sz w:val="24"/>
              </w:rPr>
              <w:t>15.2</w:t>
            </w:r>
          </w:p>
        </w:tc>
        <w:tc>
          <w:tcPr>
            <w:tcW w:w="4274" w:type="pct"/>
            <w:tcBorders>
              <w:top w:val="single" w:color="auto" w:sz="4" w:space="0"/>
              <w:left w:val="single" w:color="auto" w:sz="4" w:space="0"/>
              <w:bottom w:val="single" w:color="auto" w:sz="4" w:space="0"/>
              <w:right w:val="single" w:color="auto" w:sz="4" w:space="0"/>
            </w:tcBorders>
            <w:noWrap w:val="0"/>
          </w:tcPr>
          <w:p w14:paraId="5A10BF71">
            <w:pPr>
              <w:rPr>
                <w:rFonts w:ascii="宋体" w:hAnsi="宋体" w:cs="宋体"/>
                <w:color w:val="auto"/>
                <w:sz w:val="24"/>
              </w:rPr>
            </w:pPr>
            <w:r>
              <w:rPr>
                <w:rFonts w:hint="eastAsia" w:ascii="宋体" w:hAnsi="宋体" w:cs="宋体"/>
                <w:bCs/>
                <w:color w:val="auto"/>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508BE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CA605B1">
            <w:pPr>
              <w:jc w:val="center"/>
              <w:rPr>
                <w:rFonts w:ascii="宋体" w:hAnsi="宋体" w:cs="宋体"/>
                <w:color w:val="auto"/>
                <w:sz w:val="24"/>
              </w:rPr>
            </w:pPr>
            <w:r>
              <w:rPr>
                <w:rFonts w:hint="eastAsia" w:ascii="宋体" w:hAnsi="宋体" w:cs="宋体"/>
                <w:color w:val="auto"/>
                <w:sz w:val="24"/>
              </w:rPr>
              <w:t>15.3</w:t>
            </w:r>
          </w:p>
        </w:tc>
        <w:tc>
          <w:tcPr>
            <w:tcW w:w="4274" w:type="pct"/>
            <w:tcBorders>
              <w:top w:val="single" w:color="auto" w:sz="4" w:space="0"/>
              <w:left w:val="single" w:color="auto" w:sz="4" w:space="0"/>
              <w:bottom w:val="single" w:color="auto" w:sz="4" w:space="0"/>
              <w:right w:val="single" w:color="auto" w:sz="4" w:space="0"/>
            </w:tcBorders>
            <w:noWrap w:val="0"/>
          </w:tcPr>
          <w:p w14:paraId="2E3BA772">
            <w:pPr>
              <w:rPr>
                <w:rFonts w:ascii="宋体" w:hAnsi="宋体" w:cs="宋体"/>
                <w:color w:val="auto"/>
                <w:sz w:val="24"/>
              </w:rPr>
            </w:pPr>
            <w:r>
              <w:rPr>
                <w:rFonts w:hint="eastAsia" w:ascii="宋体" w:hAnsi="宋体" w:cs="宋体"/>
                <w:color w:val="auto"/>
                <w:sz w:val="24"/>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4E3D74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75302A3F">
            <w:pPr>
              <w:jc w:val="center"/>
              <w:rPr>
                <w:rFonts w:ascii="宋体" w:hAnsi="宋体" w:cs="宋体"/>
                <w:color w:val="auto"/>
                <w:sz w:val="24"/>
              </w:rPr>
            </w:pPr>
            <w:r>
              <w:rPr>
                <w:rFonts w:hint="eastAsia" w:ascii="宋体" w:hAnsi="宋体" w:cs="宋体"/>
                <w:color w:val="auto"/>
                <w:sz w:val="24"/>
              </w:rPr>
              <w:t>16.1</w:t>
            </w:r>
          </w:p>
        </w:tc>
        <w:tc>
          <w:tcPr>
            <w:tcW w:w="4274" w:type="pct"/>
            <w:tcBorders>
              <w:top w:val="single" w:color="auto" w:sz="4" w:space="0"/>
              <w:left w:val="single" w:color="auto" w:sz="4" w:space="0"/>
              <w:bottom w:val="single" w:color="auto" w:sz="4" w:space="0"/>
              <w:right w:val="single" w:color="auto" w:sz="4" w:space="0"/>
            </w:tcBorders>
            <w:noWrap w:val="0"/>
          </w:tcPr>
          <w:p w14:paraId="7EFF1E81">
            <w:pPr>
              <w:widowControl/>
              <w:jc w:val="left"/>
              <w:rPr>
                <w:rFonts w:ascii="宋体" w:hAnsi="宋体" w:cs="宋体"/>
                <w:bCs/>
                <w:color w:val="auto"/>
                <w:sz w:val="24"/>
              </w:rPr>
            </w:pPr>
            <w:r>
              <w:rPr>
                <w:rFonts w:hint="eastAsia" w:ascii="宋体" w:hAnsi="宋体" w:cs="宋体"/>
                <w:color w:val="auto"/>
                <w:sz w:val="24"/>
              </w:rPr>
              <w:t>终止招标的，采购代理机构应当及时在原公告发布媒体上发布终止公告，以“终止公告”的形式通知已经获取招标文件的潜在投标人，</w:t>
            </w:r>
            <w:r>
              <w:rPr>
                <w:rFonts w:hint="eastAsia" w:ascii="宋体" w:hAnsi="宋体" w:cs="宋体"/>
                <w:bCs/>
                <w:color w:val="auto"/>
                <w:sz w:val="24"/>
              </w:rPr>
              <w:t>发布本项目的“</w:t>
            </w:r>
            <w:r>
              <w:rPr>
                <w:rFonts w:hint="eastAsia" w:ascii="宋体" w:hAnsi="宋体" w:cs="宋体"/>
                <w:color w:val="auto"/>
                <w:sz w:val="24"/>
              </w:rPr>
              <w:t>终止公告</w:t>
            </w:r>
            <w:r>
              <w:rPr>
                <w:rFonts w:hint="eastAsia" w:ascii="宋体" w:hAnsi="宋体" w:cs="宋体"/>
                <w:bCs/>
                <w:color w:val="auto"/>
                <w:sz w:val="24"/>
              </w:rPr>
              <w:t>”后采购代理机构已尽通知义务。敬请各潜在投标人关注本项目的“</w:t>
            </w:r>
            <w:r>
              <w:rPr>
                <w:rFonts w:hint="eastAsia" w:ascii="宋体" w:hAnsi="宋体" w:cs="宋体"/>
                <w:color w:val="auto"/>
                <w:sz w:val="24"/>
              </w:rPr>
              <w:t>终止公告</w:t>
            </w:r>
            <w:r>
              <w:rPr>
                <w:rFonts w:hint="eastAsia" w:ascii="宋体" w:hAnsi="宋体" w:cs="宋体"/>
                <w:bCs/>
                <w:color w:val="auto"/>
                <w:sz w:val="24"/>
              </w:rPr>
              <w:t>”，否则，将自行承担相应的风险。</w:t>
            </w:r>
          </w:p>
        </w:tc>
      </w:tr>
      <w:tr w14:paraId="4E35A4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3BE0E92">
            <w:pPr>
              <w:jc w:val="center"/>
              <w:rPr>
                <w:rFonts w:ascii="宋体" w:hAnsi="宋体" w:cs="宋体"/>
                <w:color w:val="auto"/>
                <w:sz w:val="24"/>
              </w:rPr>
            </w:pPr>
            <w:r>
              <w:rPr>
                <w:rFonts w:hint="eastAsia" w:ascii="宋体" w:hAnsi="宋体" w:cs="宋体"/>
                <w:color w:val="auto"/>
                <w:sz w:val="24"/>
              </w:rPr>
              <w:t>17.</w:t>
            </w:r>
          </w:p>
        </w:tc>
        <w:tc>
          <w:tcPr>
            <w:tcW w:w="4274" w:type="pct"/>
            <w:tcBorders>
              <w:top w:val="single" w:color="auto" w:sz="4" w:space="0"/>
              <w:left w:val="single" w:color="auto" w:sz="4" w:space="0"/>
              <w:bottom w:val="single" w:color="auto" w:sz="4" w:space="0"/>
              <w:right w:val="single" w:color="auto" w:sz="4" w:space="0"/>
            </w:tcBorders>
            <w:noWrap w:val="0"/>
          </w:tcPr>
          <w:p w14:paraId="153C00FC">
            <w:pPr>
              <w:rPr>
                <w:rFonts w:ascii="宋体" w:hAnsi="宋体" w:cs="宋体"/>
                <w:bCs/>
                <w:color w:val="auto"/>
                <w:sz w:val="24"/>
              </w:rPr>
            </w:pPr>
            <w:r>
              <w:rPr>
                <w:rFonts w:hint="eastAsia" w:ascii="宋体" w:hAnsi="宋体" w:cs="宋体"/>
                <w:color w:val="auto"/>
                <w:sz w:val="24"/>
              </w:rPr>
              <w:t>投标人信用信息查询渠道及截止时点、信用信息查询记录和证据留存的具体方式、信用信息的使用规则等：</w:t>
            </w:r>
          </w:p>
          <w:p w14:paraId="729648A3">
            <w:pPr>
              <w:rPr>
                <w:rFonts w:ascii="宋体" w:hAnsi="宋体" w:cs="宋体"/>
                <w:color w:val="auto"/>
                <w:sz w:val="24"/>
              </w:rPr>
            </w:pPr>
            <w:r>
              <w:rPr>
                <w:rFonts w:hint="eastAsia" w:ascii="宋体" w:hAnsi="宋体" w:cs="宋体"/>
                <w:bCs/>
                <w:color w:val="auto"/>
                <w:sz w:val="24"/>
              </w:rPr>
              <w:t>一、</w:t>
            </w:r>
            <w:r>
              <w:rPr>
                <w:rFonts w:hint="eastAsia" w:ascii="宋体" w:hAnsi="宋体" w:cs="宋体"/>
                <w:color w:val="auto"/>
                <w:sz w:val="24"/>
              </w:rPr>
              <w:t>由采购人查询信用信息。</w:t>
            </w:r>
          </w:p>
          <w:p w14:paraId="57D7A910">
            <w:pPr>
              <w:rPr>
                <w:rFonts w:ascii="宋体" w:hAnsi="宋体" w:cs="宋体"/>
                <w:color w:val="auto"/>
                <w:sz w:val="24"/>
              </w:rPr>
            </w:pPr>
            <w:r>
              <w:rPr>
                <w:rFonts w:hint="eastAsia" w:ascii="宋体" w:hAnsi="宋体" w:cs="宋体"/>
                <w:color w:val="auto"/>
                <w:sz w:val="24"/>
              </w:rPr>
              <w:t>二、查询渠道包括：</w:t>
            </w:r>
          </w:p>
          <w:p w14:paraId="289F3959">
            <w:pPr>
              <w:rPr>
                <w:rFonts w:ascii="宋体" w:hAnsi="宋体" w:cs="宋体"/>
                <w:color w:val="auto"/>
                <w:sz w:val="24"/>
              </w:rPr>
            </w:pPr>
            <w:r>
              <w:rPr>
                <w:rFonts w:hint="eastAsia" w:ascii="宋体" w:hAnsi="宋体" w:cs="宋体"/>
                <w:color w:val="auto"/>
                <w:sz w:val="24"/>
              </w:rPr>
              <w:t>1、“信用中国</w:t>
            </w:r>
            <w:bookmarkStart w:id="0" w:name="OLE_LINK20"/>
            <w:bookmarkStart w:id="1" w:name="OLE_LINK21"/>
            <w:r>
              <w:rPr>
                <w:rFonts w:hint="eastAsia" w:ascii="宋体" w:hAnsi="宋体" w:cs="宋体"/>
                <w:color w:val="auto"/>
                <w:sz w:val="24"/>
              </w:rPr>
              <w:t>”</w:t>
            </w:r>
            <w:bookmarkEnd w:id="0"/>
            <w:bookmarkEnd w:id="1"/>
            <w:r>
              <w:rPr>
                <w:rFonts w:hint="eastAsia" w:ascii="宋体" w:hAnsi="宋体" w:cs="宋体"/>
                <w:color w:val="auto"/>
                <w:sz w:val="24"/>
              </w:rPr>
              <w:t>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www.creditchina.gov.cn</w:t>
            </w:r>
            <w:r>
              <w:rPr>
                <w:rFonts w:hint="eastAsia" w:ascii="宋体" w:hAnsi="宋体" w:cs="宋体"/>
                <w:color w:val="auto"/>
                <w:sz w:val="24"/>
              </w:rPr>
              <w:fldChar w:fldCharType="end"/>
            </w:r>
            <w:r>
              <w:rPr>
                <w:rFonts w:hint="eastAsia" w:ascii="宋体" w:hAnsi="宋体" w:cs="宋体"/>
                <w:color w:val="auto"/>
                <w:sz w:val="24"/>
              </w:rPr>
              <w:t>）；</w:t>
            </w:r>
          </w:p>
          <w:p w14:paraId="283C3A33">
            <w:pPr>
              <w:rPr>
                <w:rFonts w:ascii="宋体" w:hAnsi="宋体" w:cs="宋体"/>
                <w:color w:val="auto"/>
                <w:sz w:val="24"/>
              </w:rPr>
            </w:pPr>
            <w:r>
              <w:rPr>
                <w:rFonts w:hint="eastAsia" w:ascii="宋体" w:hAnsi="宋体" w:cs="宋体"/>
                <w:color w:val="auto"/>
                <w:sz w:val="24"/>
              </w:rPr>
              <w:t>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www.ccgp.gov.cn</w:t>
            </w:r>
            <w:r>
              <w:rPr>
                <w:rFonts w:hint="eastAsia" w:ascii="宋体" w:hAnsi="宋体" w:cs="宋体"/>
                <w:color w:val="auto"/>
                <w:sz w:val="24"/>
              </w:rPr>
              <w:fldChar w:fldCharType="end"/>
            </w:r>
            <w:r>
              <w:rPr>
                <w:rFonts w:hint="eastAsia" w:ascii="宋体" w:hAnsi="宋体" w:cs="宋体"/>
                <w:color w:val="auto"/>
                <w:sz w:val="24"/>
              </w:rPr>
              <w:t>）；</w:t>
            </w:r>
          </w:p>
          <w:p w14:paraId="55448B21">
            <w:pPr>
              <w:rPr>
                <w:rFonts w:ascii="宋体" w:hAnsi="宋体" w:cs="宋体"/>
                <w:bCs/>
                <w:color w:val="auto"/>
                <w:sz w:val="24"/>
              </w:rPr>
            </w:pPr>
            <w:r>
              <w:rPr>
                <w:rFonts w:hint="eastAsia" w:ascii="宋体" w:hAnsi="宋体" w:cs="宋体"/>
                <w:bCs/>
                <w:color w:val="auto"/>
                <w:sz w:val="24"/>
              </w:rPr>
              <w:t>3、</w:t>
            </w:r>
            <w:r>
              <w:rPr>
                <w:rFonts w:hint="eastAsia" w:ascii="宋体" w:hAnsi="宋体" w:cs="宋体"/>
                <w:color w:val="auto"/>
                <w:sz w:val="24"/>
              </w:rPr>
              <w:t>“信用江苏”网（http://credit.jiangsu.gov.cn/）</w:t>
            </w:r>
            <w:r>
              <w:rPr>
                <w:rFonts w:hint="eastAsia" w:ascii="宋体" w:hAnsi="宋体" w:cs="宋体"/>
                <w:bCs/>
                <w:color w:val="auto"/>
                <w:sz w:val="24"/>
              </w:rPr>
              <w:t>；</w:t>
            </w:r>
          </w:p>
          <w:p w14:paraId="6DA260CF">
            <w:pPr>
              <w:rPr>
                <w:rFonts w:ascii="宋体" w:hAnsi="宋体" w:cs="宋体"/>
                <w:bCs/>
                <w:color w:val="auto"/>
                <w:sz w:val="24"/>
              </w:rPr>
            </w:pPr>
            <w:r>
              <w:rPr>
                <w:rFonts w:hint="eastAsia" w:ascii="宋体" w:hAnsi="宋体" w:cs="宋体"/>
                <w:color w:val="auto"/>
                <w:sz w:val="24"/>
              </w:rPr>
              <w:t>4、“信用徐州”网（</w:t>
            </w:r>
            <w:r>
              <w:rPr>
                <w:rFonts w:hint="eastAsia" w:ascii="宋体" w:hAnsi="宋体" w:cs="宋体"/>
                <w:bCs/>
                <w:color w:val="auto"/>
                <w:sz w:val="24"/>
              </w:rPr>
              <w:t>www.xuzhoucredit.gov.cn/</w:t>
            </w:r>
            <w:r>
              <w:rPr>
                <w:rFonts w:hint="eastAsia" w:ascii="宋体" w:hAnsi="宋体" w:cs="宋体"/>
                <w:color w:val="auto"/>
                <w:sz w:val="24"/>
              </w:rPr>
              <w:t>）。</w:t>
            </w:r>
          </w:p>
          <w:p w14:paraId="0E6D2BEE">
            <w:pPr>
              <w:rPr>
                <w:rFonts w:ascii="宋体" w:hAnsi="宋体" w:cs="宋体"/>
                <w:bCs/>
                <w:color w:val="auto"/>
                <w:sz w:val="24"/>
              </w:rPr>
            </w:pPr>
            <w:r>
              <w:rPr>
                <w:rFonts w:hint="eastAsia" w:ascii="宋体" w:hAnsi="宋体" w:cs="宋体"/>
                <w:bCs/>
                <w:color w:val="auto"/>
                <w:sz w:val="24"/>
              </w:rPr>
              <w:t>三、截止时点（查询环节）：开标后资格审查结束前。</w:t>
            </w:r>
          </w:p>
          <w:p w14:paraId="4B31BEA5">
            <w:pPr>
              <w:rPr>
                <w:rFonts w:ascii="宋体" w:hAnsi="宋体" w:cs="宋体"/>
                <w:bCs/>
                <w:color w:val="auto"/>
                <w:sz w:val="24"/>
              </w:rPr>
            </w:pPr>
            <w:r>
              <w:rPr>
                <w:rFonts w:hint="eastAsia" w:ascii="宋体" w:hAnsi="宋体" w:cs="宋体"/>
                <w:bCs/>
                <w:color w:val="auto"/>
                <w:sz w:val="24"/>
              </w:rPr>
              <w:t>四、信用信息查询记录和证据留存的具体方式：</w:t>
            </w:r>
          </w:p>
          <w:p w14:paraId="5AEC43EF">
            <w:pPr>
              <w:rPr>
                <w:rFonts w:ascii="宋体" w:hAnsi="宋体" w:cs="宋体"/>
                <w:color w:val="auto"/>
                <w:sz w:val="24"/>
              </w:rPr>
            </w:pPr>
            <w:r>
              <w:rPr>
                <w:rFonts w:hint="eastAsia" w:ascii="宋体" w:hAnsi="宋体" w:cs="宋体"/>
                <w:color w:val="auto"/>
                <w:sz w:val="24"/>
              </w:rPr>
              <w:t>网页截屏打印，与其他采购文件一并保存。</w:t>
            </w:r>
          </w:p>
          <w:p w14:paraId="03707E3C">
            <w:pPr>
              <w:rPr>
                <w:rFonts w:ascii="宋体" w:hAnsi="宋体" w:cs="宋体"/>
                <w:bCs/>
                <w:color w:val="auto"/>
                <w:sz w:val="24"/>
              </w:rPr>
            </w:pPr>
            <w:r>
              <w:rPr>
                <w:rFonts w:hint="eastAsia" w:ascii="宋体" w:hAnsi="宋体" w:cs="宋体"/>
                <w:bCs/>
                <w:color w:val="auto"/>
                <w:sz w:val="24"/>
              </w:rPr>
              <w:t>五、信用信息的使用规则：</w:t>
            </w:r>
          </w:p>
          <w:p w14:paraId="055CA415">
            <w:pPr>
              <w:rPr>
                <w:rFonts w:ascii="宋体" w:hAnsi="宋体" w:cs="宋体"/>
                <w:bCs/>
                <w:color w:val="auto"/>
                <w:sz w:val="24"/>
              </w:rPr>
            </w:pPr>
            <w:r>
              <w:rPr>
                <w:rFonts w:hint="eastAsia" w:ascii="宋体" w:hAnsi="宋体" w:cs="宋体"/>
                <w:bCs/>
                <w:color w:val="auto"/>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0651F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tcPr>
          <w:p w14:paraId="5B20A5CE">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23BE4D4B">
            <w:pPr>
              <w:jc w:val="center"/>
              <w:rPr>
                <w:rFonts w:ascii="宋体" w:hAnsi="宋体" w:cs="宋体"/>
                <w:color w:val="auto"/>
                <w:sz w:val="24"/>
              </w:rPr>
            </w:pPr>
            <w:r>
              <w:rPr>
                <w:rFonts w:hint="eastAsia" w:ascii="宋体" w:hAnsi="宋体" w:cs="宋体"/>
                <w:bCs/>
                <w:color w:val="auto"/>
                <w:sz w:val="24"/>
              </w:rPr>
              <w:t>三、投标</w:t>
            </w:r>
          </w:p>
        </w:tc>
      </w:tr>
      <w:tr w14:paraId="48C27E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tcPr>
          <w:p w14:paraId="5E9421D1">
            <w:pPr>
              <w:jc w:val="center"/>
              <w:rPr>
                <w:rFonts w:ascii="宋体" w:hAnsi="宋体" w:cs="宋体"/>
                <w:color w:val="auto"/>
                <w:sz w:val="24"/>
              </w:rPr>
            </w:pPr>
            <w:r>
              <w:rPr>
                <w:rFonts w:hint="eastAsia" w:ascii="宋体" w:hAnsi="宋体" w:cs="宋体"/>
                <w:color w:val="auto"/>
                <w:sz w:val="24"/>
              </w:rPr>
              <w:t>18.3</w:t>
            </w:r>
          </w:p>
        </w:tc>
        <w:tc>
          <w:tcPr>
            <w:tcW w:w="4274" w:type="pct"/>
            <w:tcBorders>
              <w:top w:val="single" w:color="auto" w:sz="4" w:space="0"/>
              <w:left w:val="single" w:color="auto" w:sz="4" w:space="0"/>
              <w:bottom w:val="single" w:color="auto" w:sz="4" w:space="0"/>
              <w:right w:val="single" w:color="auto" w:sz="4" w:space="0"/>
            </w:tcBorders>
            <w:noWrap w:val="0"/>
          </w:tcPr>
          <w:p w14:paraId="422E6AD9">
            <w:pPr>
              <w:rPr>
                <w:rFonts w:ascii="宋体" w:hAnsi="宋体" w:cs="宋体"/>
                <w:bCs/>
                <w:color w:val="auto"/>
                <w:sz w:val="24"/>
              </w:rPr>
            </w:pPr>
            <w:r>
              <w:rPr>
                <w:rFonts w:hint="eastAsia" w:ascii="宋体" w:hAnsi="宋体" w:cs="宋体"/>
                <w:color w:val="auto"/>
                <w:sz w:val="24"/>
              </w:rPr>
              <w:t>投标人的资格要求：见本项目公开招标公告。</w:t>
            </w:r>
          </w:p>
        </w:tc>
      </w:tr>
      <w:tr w14:paraId="3EC17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59794098">
            <w:pPr>
              <w:jc w:val="center"/>
              <w:rPr>
                <w:rFonts w:ascii="宋体" w:hAnsi="宋体" w:cs="宋体"/>
                <w:color w:val="auto"/>
                <w:sz w:val="24"/>
              </w:rPr>
            </w:pPr>
            <w:r>
              <w:rPr>
                <w:rFonts w:hint="eastAsia" w:ascii="宋体" w:hAnsi="宋体" w:cs="宋体"/>
                <w:color w:val="auto"/>
                <w:sz w:val="24"/>
              </w:rPr>
              <w:t>19.1</w:t>
            </w:r>
          </w:p>
        </w:tc>
        <w:tc>
          <w:tcPr>
            <w:tcW w:w="4274" w:type="pct"/>
            <w:tcBorders>
              <w:top w:val="single" w:color="auto" w:sz="4" w:space="0"/>
              <w:left w:val="single" w:color="auto" w:sz="4" w:space="0"/>
              <w:bottom w:val="single" w:color="auto" w:sz="4" w:space="0"/>
              <w:right w:val="single" w:color="auto" w:sz="4" w:space="0"/>
            </w:tcBorders>
            <w:noWrap w:val="0"/>
          </w:tcPr>
          <w:p w14:paraId="6981853E">
            <w:pPr>
              <w:rPr>
                <w:rFonts w:ascii="宋体" w:hAnsi="宋体" w:cs="宋体"/>
                <w:color w:val="auto"/>
                <w:sz w:val="24"/>
              </w:rPr>
            </w:pPr>
            <w:r>
              <w:rPr>
                <w:rFonts w:hint="eastAsia" w:ascii="宋体" w:hAnsi="宋体" w:cs="宋体"/>
                <w:color w:val="auto"/>
                <w:sz w:val="24"/>
              </w:rPr>
              <w:t>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http://jszfcg.jsc</w:t>
            </w:r>
            <w:bookmarkStart w:id="2" w:name="_Hlt91509263"/>
            <w:bookmarkStart w:id="3" w:name="_Hlt91509264"/>
            <w:r>
              <w:rPr>
                <w:rFonts w:hint="eastAsia" w:ascii="宋体" w:hAnsi="宋体" w:cs="宋体"/>
                <w:color w:val="auto"/>
                <w:sz w:val="24"/>
              </w:rPr>
              <w:t>z</w:t>
            </w:r>
            <w:bookmarkEnd w:id="2"/>
            <w:bookmarkEnd w:id="3"/>
            <w:r>
              <w:rPr>
                <w:rFonts w:hint="eastAsia" w:ascii="宋体" w:hAnsi="宋体" w:cs="宋体"/>
                <w:color w:val="auto"/>
                <w:sz w:val="24"/>
              </w:rPr>
              <w:t>t.cn/</w:t>
            </w:r>
            <w:r>
              <w:rPr>
                <w:rFonts w:hint="eastAsia" w:ascii="宋体" w:hAnsi="宋体" w:cs="宋体"/>
                <w:color w:val="auto"/>
                <w:sz w:val="24"/>
              </w:rPr>
              <w:fldChar w:fldCharType="end"/>
            </w:r>
            <w:r>
              <w:rPr>
                <w:rFonts w:hint="eastAsia" w:ascii="宋体" w:hAnsi="宋体" w:cs="宋体"/>
                <w:color w:val="auto"/>
                <w:sz w:val="24"/>
              </w:rPr>
              <w:t>）--已报名项目--报名详情页面内相应链接进行下载；“苏采云”系统供应商操作手册的获取及操作中的技术问题可通过“苏采云”系统中的客服热线进行咨询。</w:t>
            </w:r>
          </w:p>
          <w:p w14:paraId="2EA587DA">
            <w:pPr>
              <w:rPr>
                <w:rFonts w:ascii="宋体" w:hAnsi="宋体" w:cs="宋体"/>
                <w:color w:val="auto"/>
                <w:sz w:val="24"/>
              </w:rPr>
            </w:pPr>
            <w:r>
              <w:rPr>
                <w:rFonts w:hint="eastAsia" w:ascii="宋体" w:hAnsi="宋体" w:cs="宋体"/>
                <w:color w:val="auto"/>
                <w:sz w:val="24"/>
              </w:rPr>
              <w:t>特别说明：政府采购客户端工具需要导出加密的投标文件（后缀名为zip）。</w:t>
            </w:r>
            <w:r>
              <w:rPr>
                <w:rFonts w:hint="eastAsia" w:ascii="宋体" w:hAnsi="宋体" w:cs="宋体"/>
                <w:b/>
                <w:bCs/>
                <w:color w:val="auto"/>
                <w:sz w:val="24"/>
              </w:rPr>
              <w:t>投标文件不得超过150M！</w:t>
            </w:r>
          </w:p>
        </w:tc>
      </w:tr>
      <w:tr w14:paraId="5D6F2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0F766D5">
            <w:pPr>
              <w:jc w:val="center"/>
              <w:rPr>
                <w:rFonts w:ascii="宋体" w:hAnsi="宋体" w:cs="宋体"/>
                <w:color w:val="auto"/>
                <w:sz w:val="24"/>
              </w:rPr>
            </w:pPr>
            <w:r>
              <w:rPr>
                <w:rFonts w:hint="eastAsia" w:ascii="宋体" w:hAnsi="宋体" w:cs="宋体"/>
                <w:color w:val="auto"/>
                <w:sz w:val="24"/>
              </w:rPr>
              <w:t>19.2</w:t>
            </w:r>
          </w:p>
        </w:tc>
        <w:tc>
          <w:tcPr>
            <w:tcW w:w="4274" w:type="pct"/>
            <w:tcBorders>
              <w:top w:val="single" w:color="auto" w:sz="4" w:space="0"/>
              <w:left w:val="single" w:color="auto" w:sz="4" w:space="0"/>
              <w:bottom w:val="single" w:color="auto" w:sz="4" w:space="0"/>
              <w:right w:val="single" w:color="auto" w:sz="4" w:space="0"/>
            </w:tcBorders>
            <w:noWrap w:val="0"/>
          </w:tcPr>
          <w:p w14:paraId="3CB67A84">
            <w:pPr>
              <w:rPr>
                <w:rFonts w:ascii="宋体" w:hAnsi="宋体" w:cs="宋体"/>
                <w:color w:val="auto"/>
                <w:sz w:val="24"/>
              </w:rPr>
            </w:pPr>
            <w:r>
              <w:rPr>
                <w:rFonts w:hint="eastAsia" w:ascii="宋体" w:hAnsi="宋体" w:cs="宋体"/>
                <w:b/>
                <w:bCs/>
                <w:color w:val="auto"/>
                <w:sz w:val="24"/>
              </w:rPr>
              <w:t>投标文件编制要求</w:t>
            </w:r>
            <w:r>
              <w:rPr>
                <w:rFonts w:hint="eastAsia" w:ascii="宋体" w:hAnsi="宋体" w:cs="宋体"/>
                <w:color w:val="auto"/>
                <w:sz w:val="24"/>
              </w:rPr>
              <w:t>：</w:t>
            </w:r>
          </w:p>
          <w:p w14:paraId="63952930">
            <w:pPr>
              <w:rPr>
                <w:rFonts w:ascii="宋体" w:hAnsi="宋体" w:cs="宋体"/>
                <w:color w:val="auto"/>
                <w:sz w:val="24"/>
              </w:rPr>
            </w:pPr>
            <w:r>
              <w:rPr>
                <w:rFonts w:hint="eastAsia" w:ascii="宋体" w:hAnsi="宋体" w:cs="宋体"/>
                <w:color w:val="auto"/>
                <w:sz w:val="24"/>
              </w:rPr>
              <w:t>请按照以下要求（包括但不限于以下要求）制作：</w:t>
            </w:r>
          </w:p>
          <w:p w14:paraId="4A51E796">
            <w:pPr>
              <w:rPr>
                <w:rFonts w:ascii="宋体" w:hAnsi="宋体" w:cs="宋体"/>
                <w:b/>
                <w:color w:val="auto"/>
                <w:sz w:val="24"/>
              </w:rPr>
            </w:pPr>
            <w:r>
              <w:rPr>
                <w:rFonts w:hint="eastAsia" w:ascii="宋体" w:hAnsi="宋体" w:cs="宋体"/>
                <w:b/>
                <w:color w:val="auto"/>
                <w:sz w:val="24"/>
              </w:rPr>
              <w:t>一、基本目录</w:t>
            </w:r>
          </w:p>
          <w:p w14:paraId="72750DFF">
            <w:pPr>
              <w:ind w:firstLine="480"/>
              <w:rPr>
                <w:rFonts w:ascii="宋体" w:hAnsi="宋体" w:cs="宋体"/>
                <w:color w:val="auto"/>
                <w:sz w:val="24"/>
              </w:rPr>
            </w:pPr>
            <w:r>
              <w:rPr>
                <w:rFonts w:hint="eastAsia" w:ascii="宋体" w:hAnsi="宋体" w:cs="宋体"/>
                <w:color w:val="auto"/>
                <w:sz w:val="24"/>
              </w:rPr>
              <w:t>1、《开标一览表》（加盖电子签章，政府采购客户端工具输入报价自动生成）。</w:t>
            </w:r>
          </w:p>
          <w:p w14:paraId="20B3580F">
            <w:pPr>
              <w:rPr>
                <w:rFonts w:ascii="宋体" w:hAnsi="宋体" w:cs="宋体"/>
                <w:color w:val="auto"/>
                <w:sz w:val="24"/>
              </w:rPr>
            </w:pPr>
            <w:bookmarkStart w:id="4" w:name="OLE_LINK24"/>
            <w:bookmarkStart w:id="5" w:name="OLE_LINK25"/>
            <w:r>
              <w:rPr>
                <w:rFonts w:hint="eastAsia" w:ascii="宋体" w:hAnsi="宋体" w:cs="宋体"/>
                <w:b/>
                <w:color w:val="auto"/>
                <w:sz w:val="24"/>
              </w:rPr>
              <w:t>二、资格条件</w:t>
            </w:r>
            <w:r>
              <w:rPr>
                <w:rFonts w:hint="eastAsia" w:ascii="宋体" w:hAnsi="宋体" w:cs="宋体"/>
                <w:color w:val="auto"/>
                <w:sz w:val="24"/>
              </w:rPr>
              <w:t>（</w:t>
            </w:r>
            <w:r>
              <w:rPr>
                <w:rFonts w:hint="eastAsia" w:ascii="宋体" w:hAnsi="宋体" w:cs="宋体"/>
                <w:b/>
                <w:color w:val="auto"/>
                <w:sz w:val="24"/>
              </w:rPr>
              <w:t>1～7以及9项必须提供，否则投标无效</w:t>
            </w:r>
            <w:r>
              <w:rPr>
                <w:rFonts w:hint="eastAsia" w:ascii="宋体" w:hAnsi="宋体" w:cs="宋体"/>
                <w:color w:val="auto"/>
                <w:sz w:val="24"/>
              </w:rPr>
              <w:t>）</w:t>
            </w:r>
            <w:bookmarkEnd w:id="4"/>
            <w:bookmarkEnd w:id="5"/>
          </w:p>
          <w:p w14:paraId="48454E62">
            <w:pPr>
              <w:ind w:firstLine="480"/>
              <w:rPr>
                <w:rFonts w:ascii="宋体" w:hAnsi="宋体" w:cs="宋体"/>
                <w:color w:val="auto"/>
                <w:sz w:val="24"/>
              </w:rPr>
            </w:pPr>
            <w:r>
              <w:rPr>
                <w:rFonts w:hint="eastAsia" w:ascii="宋体" w:hAnsi="宋体" w:cs="宋体"/>
                <w:color w:val="auto"/>
                <w:sz w:val="24"/>
              </w:rPr>
              <w:t>1、投标人合法有效的营业执照扫描件，或事业单位法人证书扫描件，或民办非企业单位登记证书扫描件。</w:t>
            </w:r>
          </w:p>
          <w:p w14:paraId="44B75D8E">
            <w:pPr>
              <w:ind w:firstLine="480"/>
              <w:rPr>
                <w:rFonts w:ascii="宋体" w:hAnsi="宋体" w:cs="宋体"/>
                <w:color w:val="auto"/>
                <w:sz w:val="24"/>
              </w:rPr>
            </w:pPr>
            <w:r>
              <w:rPr>
                <w:rFonts w:hint="eastAsia" w:ascii="宋体" w:hAnsi="宋体" w:cs="宋体"/>
                <w:color w:val="auto"/>
                <w:sz w:val="24"/>
              </w:rPr>
              <w:t>2、财务状况报告（即提供投标人的本项目开标时间（不含开标当月）前6个月内任何时间的资产负债表、利润表扫描件</w:t>
            </w:r>
            <w:r>
              <w:rPr>
                <w:rFonts w:hint="eastAsia" w:ascii="宋体" w:hAnsi="宋体" w:cs="宋体"/>
                <w:b/>
                <w:bCs/>
                <w:color w:val="auto"/>
                <w:sz w:val="24"/>
              </w:rPr>
              <w:t>各一份；</w:t>
            </w:r>
            <w:r>
              <w:rPr>
                <w:rFonts w:hint="eastAsia" w:ascii="宋体" w:hAnsi="宋体" w:cs="宋体"/>
                <w:color w:val="auto"/>
                <w:sz w:val="24"/>
              </w:rPr>
              <w:t>或提供投标人2024年度（或2025年度）经审计的财务报告扫描件</w:t>
            </w:r>
            <w:r>
              <w:rPr>
                <w:rFonts w:hint="eastAsia" w:ascii="宋体" w:hAnsi="宋体" w:cs="宋体"/>
                <w:b/>
                <w:bCs/>
                <w:color w:val="auto"/>
                <w:sz w:val="24"/>
              </w:rPr>
              <w:t>一份</w:t>
            </w:r>
            <w:r>
              <w:rPr>
                <w:rFonts w:hint="eastAsia" w:ascii="宋体" w:hAnsi="宋体" w:cs="宋体"/>
                <w:color w:val="auto"/>
                <w:sz w:val="24"/>
              </w:rPr>
              <w:t>；或财政部门认可的政府采购专业担保机构出具的有效的投标担保函扫描件</w:t>
            </w:r>
            <w:r>
              <w:rPr>
                <w:rFonts w:hint="eastAsia" w:ascii="宋体" w:hAnsi="宋体" w:cs="宋体"/>
                <w:b/>
                <w:bCs/>
                <w:color w:val="auto"/>
                <w:sz w:val="24"/>
              </w:rPr>
              <w:t>一份；</w:t>
            </w:r>
            <w:r>
              <w:rPr>
                <w:rFonts w:hint="eastAsia" w:ascii="宋体" w:hAnsi="宋体" w:cs="宋体"/>
                <w:color w:val="auto"/>
                <w:sz w:val="24"/>
              </w:rPr>
              <w:t>或投标人的本项目开标时间（不含开标当月）前6个月内银行出具的资信证明扫描件</w:t>
            </w:r>
            <w:r>
              <w:rPr>
                <w:rFonts w:hint="eastAsia" w:ascii="宋体" w:hAnsi="宋体" w:cs="宋体"/>
                <w:b/>
                <w:bCs/>
                <w:color w:val="auto"/>
                <w:sz w:val="24"/>
              </w:rPr>
              <w:t>一份</w:t>
            </w:r>
            <w:r>
              <w:rPr>
                <w:rFonts w:hint="eastAsia" w:ascii="宋体" w:hAnsi="宋体" w:cs="宋体"/>
                <w:color w:val="auto"/>
                <w:sz w:val="24"/>
              </w:rPr>
              <w:t>）。</w:t>
            </w:r>
          </w:p>
          <w:p w14:paraId="0A4CCF33">
            <w:pPr>
              <w:ind w:firstLine="480"/>
              <w:rPr>
                <w:rFonts w:ascii="宋体" w:hAnsi="宋体" w:cs="宋体"/>
                <w:color w:val="auto"/>
                <w:sz w:val="24"/>
              </w:rPr>
            </w:pPr>
            <w:r>
              <w:rPr>
                <w:rFonts w:hint="eastAsia" w:ascii="宋体" w:hAnsi="宋体" w:cs="宋体"/>
                <w:color w:val="auto"/>
                <w:sz w:val="24"/>
              </w:rPr>
              <w:t>3、投标人的本项目开标时间（不含开标当月）前6个月内任何1个月的依法缴纳税收扫描件和社会保障资金扫描件的相关材料</w:t>
            </w:r>
            <w:r>
              <w:rPr>
                <w:rFonts w:hint="eastAsia" w:ascii="宋体" w:hAnsi="宋体" w:cs="宋体"/>
                <w:b/>
                <w:bCs/>
                <w:color w:val="auto"/>
                <w:sz w:val="24"/>
              </w:rPr>
              <w:t>各一份</w:t>
            </w:r>
            <w:r>
              <w:rPr>
                <w:rFonts w:hint="eastAsia" w:ascii="宋体" w:hAnsi="宋体" w:cs="宋体"/>
                <w:color w:val="auto"/>
                <w:sz w:val="24"/>
              </w:rPr>
              <w:t>（依法免税或不需要缴纳社会保障资金的供应商,提供相应文件扫描件证明其依法免税或不需要缴纳社会保障资金)。</w:t>
            </w:r>
          </w:p>
          <w:p w14:paraId="601051A1">
            <w:pPr>
              <w:ind w:firstLine="480"/>
              <w:rPr>
                <w:rFonts w:ascii="宋体" w:hAnsi="宋体" w:cs="宋体"/>
                <w:color w:val="auto"/>
                <w:sz w:val="24"/>
              </w:rPr>
            </w:pPr>
            <w:r>
              <w:rPr>
                <w:rFonts w:hint="eastAsia" w:ascii="宋体" w:hAnsi="宋体" w:cs="宋体"/>
                <w:color w:val="auto"/>
                <w:sz w:val="24"/>
              </w:rPr>
              <w:t>4、具备履行合同所必需的设备和专业技术能力的证明材料，即投标文件中提供《具备履行合同所必需的设备和专业技术能力的书面声明》（加盖电子签章，格式见招标文件第七章《投标文件相关格式》）。</w:t>
            </w:r>
          </w:p>
          <w:p w14:paraId="56955B71">
            <w:pPr>
              <w:ind w:firstLine="480"/>
              <w:rPr>
                <w:rFonts w:ascii="宋体" w:hAnsi="宋体" w:cs="宋体"/>
                <w:color w:val="auto"/>
                <w:sz w:val="24"/>
              </w:rPr>
            </w:pPr>
            <w:r>
              <w:rPr>
                <w:rFonts w:hint="eastAsia" w:ascii="宋体" w:hAnsi="宋体" w:cs="宋体"/>
                <w:color w:val="auto"/>
                <w:sz w:val="24"/>
              </w:rPr>
              <w:t>5、投标人参加政府采购活动前3年内在经营活动中没有重大违法记录的书面声明（加盖电子签章，格式见招标文件第七章《投标文件相关格式》）。</w:t>
            </w:r>
          </w:p>
          <w:p w14:paraId="5004C1A0">
            <w:pPr>
              <w:widowControl/>
              <w:ind w:right="26" w:firstLine="480"/>
              <w:jc w:val="left"/>
              <w:rPr>
                <w:rFonts w:ascii="宋体" w:hAnsi="宋体" w:cs="宋体"/>
                <w:color w:val="auto"/>
                <w:sz w:val="24"/>
              </w:rPr>
            </w:pPr>
            <w:r>
              <w:rPr>
                <w:rFonts w:hint="eastAsia" w:ascii="宋体" w:hAnsi="宋体" w:cs="宋体"/>
                <w:color w:val="auto"/>
                <w:sz w:val="24"/>
              </w:rPr>
              <w:t>6、投标人关于单位负责人为同一人或者存在直接控股、管理关系的不同供应商，不得参加同一合同项下的政府采购活动的承诺。（加盖电子签章，格式见招标文件第七章《投标文件相关格式》）。</w:t>
            </w:r>
          </w:p>
          <w:p w14:paraId="56423C77">
            <w:pPr>
              <w:widowControl/>
              <w:ind w:right="26" w:firstLine="480"/>
              <w:jc w:val="left"/>
              <w:rPr>
                <w:rFonts w:ascii="宋体" w:hAnsi="宋体" w:cs="宋体"/>
                <w:color w:val="auto"/>
                <w:sz w:val="24"/>
              </w:rPr>
            </w:pPr>
            <w:r>
              <w:rPr>
                <w:rFonts w:hint="eastAsia" w:ascii="宋体" w:hAnsi="宋体" w:cs="宋体"/>
                <w:color w:val="auto"/>
                <w:sz w:val="24"/>
              </w:rPr>
              <w:t>7、投标人不是为本采购项目提供整体设计、规范编制或者项目管理、监理、检测等服务的供应商的书面声明。（加盖电子签章，格式见招标文件第七章《投标文件相关格式》）。</w:t>
            </w:r>
          </w:p>
          <w:p w14:paraId="48998780">
            <w:pPr>
              <w:widowControl/>
              <w:ind w:right="26" w:firstLine="480"/>
              <w:jc w:val="left"/>
              <w:rPr>
                <w:rFonts w:ascii="宋体" w:hAnsi="宋体" w:cs="宋体"/>
                <w:color w:val="auto"/>
                <w:sz w:val="24"/>
              </w:rPr>
            </w:pPr>
            <w:r>
              <w:rPr>
                <w:rFonts w:hint="eastAsia" w:ascii="宋体" w:hAnsi="宋体" w:cs="宋体"/>
                <w:color w:val="auto"/>
                <w:sz w:val="24"/>
              </w:rPr>
              <w:t>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p>
          <w:p w14:paraId="69C8CD8A">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9、本项目为专门面向中小微企业采购的项目，投标人应为中小微企业（含中型、小型、微型企业，下同），投标文件中提供《中小企业声明函》（加盖电子签章，填写完整，格式见本文件第七章《投标文件相关格式》，如不填写完整或未按要求填写或未提供的，均视为无效）。《中小企业声明函》查询渠道用微信搜索“中小企业规模类型自测小程序”。</w:t>
            </w:r>
          </w:p>
          <w:p w14:paraId="5C9440EA">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注：</w:t>
            </w:r>
          </w:p>
          <w:p w14:paraId="10AE3FA1">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p>
          <w:p w14:paraId="26314484">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2）投标人为残疾人福利性单位的，视同小微企业，提供《残疾人福利性单位声明函》（加盖电子签章，格式见招标文件第七章《投标文件相关格式》）。具体以《关于促进残疾人就业政府采购政策的通知》（财库〔2017〕141号）的规定为准。</w:t>
            </w:r>
          </w:p>
          <w:p w14:paraId="4DE75D96">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1435C02B">
            <w:pPr>
              <w:pBdr>
                <w:top w:val="none" w:color="000000" w:sz="0" w:space="0"/>
                <w:left w:val="none" w:color="000000" w:sz="0" w:space="0"/>
                <w:bottom w:val="none" w:color="000000" w:sz="0" w:space="0"/>
                <w:right w:val="none" w:color="000000" w:sz="0" w:space="0"/>
              </w:pBdr>
              <w:rPr>
                <w:rFonts w:ascii="宋体" w:hAnsi="宋体" w:cs="宋体"/>
                <w:b/>
                <w:color w:val="auto"/>
                <w:sz w:val="24"/>
              </w:rPr>
            </w:pPr>
          </w:p>
          <w:p w14:paraId="0E6C60D1">
            <w:pPr>
              <w:widowControl/>
              <w:jc w:val="left"/>
              <w:rPr>
                <w:rFonts w:ascii="宋体" w:hAnsi="宋体" w:cs="宋体"/>
                <w:b/>
                <w:color w:val="auto"/>
                <w:sz w:val="24"/>
              </w:rPr>
            </w:pPr>
            <w:r>
              <w:rPr>
                <w:rFonts w:hint="eastAsia" w:ascii="宋体" w:hAnsi="宋体" w:cs="宋体"/>
                <w:b/>
                <w:color w:val="auto"/>
                <w:sz w:val="24"/>
              </w:rPr>
              <w:t>三、符合条件（必须提供，否则投标无效）</w:t>
            </w:r>
          </w:p>
          <w:p w14:paraId="65BCABBC">
            <w:pPr>
              <w:rPr>
                <w:rFonts w:ascii="宋体" w:hAnsi="宋体" w:cs="宋体"/>
                <w:b/>
                <w:bCs/>
                <w:color w:val="auto"/>
                <w:sz w:val="24"/>
              </w:rPr>
            </w:pPr>
            <w:r>
              <w:rPr>
                <w:rFonts w:hint="eastAsia" w:ascii="宋体" w:hAnsi="宋体" w:cs="宋体"/>
                <w:b/>
                <w:bCs/>
                <w:color w:val="auto"/>
                <w:sz w:val="24"/>
              </w:rPr>
              <w:t>（一）报价</w:t>
            </w:r>
          </w:p>
          <w:p w14:paraId="1057DE82">
            <w:pPr>
              <w:ind w:firstLine="480"/>
              <w:rPr>
                <w:rFonts w:ascii="宋体" w:hAnsi="宋体" w:cs="宋体"/>
                <w:color w:val="auto"/>
                <w:sz w:val="24"/>
              </w:rPr>
            </w:pPr>
            <w:r>
              <w:rPr>
                <w:rFonts w:hint="eastAsia" w:ascii="宋体" w:hAnsi="宋体" w:cs="宋体"/>
                <w:color w:val="auto"/>
                <w:sz w:val="24"/>
              </w:rPr>
              <w:t>1、《分项价格表》（加盖电子签章，格式见招标文件第七章《投标文件相关格式》。）；</w:t>
            </w:r>
          </w:p>
          <w:p w14:paraId="6ECBB83B">
            <w:pPr>
              <w:rPr>
                <w:rFonts w:ascii="宋体" w:hAnsi="宋体" w:cs="宋体"/>
                <w:b/>
                <w:bCs/>
                <w:color w:val="auto"/>
                <w:sz w:val="24"/>
              </w:rPr>
            </w:pPr>
            <w:r>
              <w:rPr>
                <w:rFonts w:hint="eastAsia" w:ascii="宋体" w:hAnsi="宋体" w:cs="宋体"/>
                <w:b/>
                <w:bCs/>
                <w:color w:val="auto"/>
                <w:sz w:val="24"/>
              </w:rPr>
              <w:t>（二）商务资信</w:t>
            </w:r>
          </w:p>
          <w:p w14:paraId="64FC1938">
            <w:pPr>
              <w:ind w:firstLine="480"/>
              <w:rPr>
                <w:rFonts w:ascii="宋体" w:hAnsi="宋体" w:cs="宋体"/>
                <w:color w:val="auto"/>
                <w:sz w:val="24"/>
              </w:rPr>
            </w:pPr>
            <w:r>
              <w:rPr>
                <w:rFonts w:hint="eastAsia" w:ascii="宋体" w:hAnsi="宋体" w:cs="宋体"/>
                <w:color w:val="auto"/>
                <w:sz w:val="24"/>
              </w:rPr>
              <w:t>1、《投标函》（加盖电子签章，格式见招标文件第七章《投标文件相关格式》。）；</w:t>
            </w:r>
          </w:p>
          <w:p w14:paraId="7EEB2E5A">
            <w:pPr>
              <w:ind w:firstLine="481"/>
              <w:rPr>
                <w:rFonts w:hint="eastAsia" w:ascii="宋体" w:hAnsi="宋体" w:cs="宋体"/>
                <w:color w:val="auto"/>
                <w:sz w:val="24"/>
                <w:lang w:eastAsia="zh-CN"/>
              </w:rPr>
            </w:pPr>
            <w:r>
              <w:rPr>
                <w:rFonts w:hint="eastAsia" w:ascii="宋体" w:hAnsi="宋体" w:cs="宋体"/>
                <w:color w:val="auto"/>
                <w:sz w:val="24"/>
              </w:rPr>
              <w:t>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rPr>
                <w:rFonts w:hint="eastAsia" w:ascii="宋体" w:hAnsi="宋体" w:cs="宋体"/>
                <w:color w:val="auto"/>
                <w:sz w:val="24"/>
                <w:lang w:eastAsia="zh-CN"/>
              </w:rPr>
              <w:t>；</w:t>
            </w:r>
          </w:p>
          <w:p w14:paraId="7EFE8E63">
            <w:pPr>
              <w:ind w:firstLine="481"/>
              <w:rPr>
                <w:rFonts w:hint="eastAsia" w:ascii="宋体" w:hAnsi="宋体" w:eastAsia="宋体" w:cs="宋体"/>
                <w:color w:val="auto"/>
                <w:sz w:val="24"/>
                <w:lang w:eastAsia="zh-CN"/>
              </w:rPr>
            </w:pPr>
            <w:r>
              <w:rPr>
                <w:rFonts w:hint="eastAsia" w:ascii="宋体" w:hAnsi="宋体" w:cs="宋体"/>
                <w:bCs/>
                <w:color w:val="auto"/>
                <w:sz w:val="24"/>
                <w:lang w:val="en-US" w:eastAsia="zh-CN"/>
              </w:rPr>
              <w:t>3</w:t>
            </w:r>
            <w:r>
              <w:rPr>
                <w:rFonts w:hint="eastAsia" w:ascii="宋体" w:hAnsi="宋体" w:cs="宋体"/>
                <w:bCs/>
                <w:color w:val="auto"/>
                <w:sz w:val="24"/>
              </w:rPr>
              <w:t>、《无行贿犯罪记录承诺书》</w:t>
            </w:r>
            <w:r>
              <w:rPr>
                <w:rFonts w:hint="eastAsia" w:ascii="宋体" w:hAnsi="宋体" w:cs="宋体"/>
                <w:color w:val="auto"/>
                <w:sz w:val="24"/>
              </w:rPr>
              <w:t>（加盖电子签章，格式见招标文件第七章《投标文件相关格式》。）</w:t>
            </w:r>
            <w:r>
              <w:rPr>
                <w:rFonts w:hint="eastAsia" w:ascii="宋体" w:hAnsi="宋体" w:cs="宋体"/>
                <w:color w:val="auto"/>
                <w:sz w:val="24"/>
                <w:lang w:eastAsia="zh-CN"/>
              </w:rPr>
              <w:t>。</w:t>
            </w:r>
          </w:p>
          <w:p w14:paraId="3F466459">
            <w:pPr>
              <w:ind w:firstLine="480"/>
              <w:rPr>
                <w:rFonts w:ascii="宋体" w:hAnsi="宋体" w:cs="宋体"/>
                <w:color w:val="auto"/>
                <w:sz w:val="24"/>
              </w:rPr>
            </w:pPr>
          </w:p>
          <w:p w14:paraId="4A710A45">
            <w:pPr>
              <w:rPr>
                <w:rFonts w:ascii="宋体" w:hAnsi="宋体" w:cs="宋体"/>
                <w:b/>
                <w:bCs/>
                <w:color w:val="auto"/>
                <w:sz w:val="24"/>
              </w:rPr>
            </w:pPr>
            <w:r>
              <w:rPr>
                <w:rFonts w:hint="eastAsia" w:ascii="宋体" w:hAnsi="宋体" w:cs="宋体"/>
                <w:b/>
                <w:bCs/>
                <w:color w:val="auto"/>
                <w:sz w:val="24"/>
              </w:rPr>
              <w:t>（三）技术响应</w:t>
            </w:r>
          </w:p>
          <w:p w14:paraId="51183618">
            <w:pPr>
              <w:ind w:firstLine="480"/>
              <w:rPr>
                <w:rFonts w:ascii="宋体" w:hAnsi="宋体" w:cs="宋体"/>
                <w:color w:val="auto"/>
                <w:sz w:val="24"/>
              </w:rPr>
            </w:pPr>
            <w:r>
              <w:rPr>
                <w:rFonts w:hint="eastAsia" w:ascii="宋体" w:hAnsi="宋体" w:cs="宋体"/>
                <w:color w:val="auto"/>
                <w:sz w:val="24"/>
              </w:rPr>
              <w:t>1、《偏离表》（加盖电子签章，格式见招标文件第七章《投标文件相关格式》。）；</w:t>
            </w:r>
          </w:p>
          <w:p w14:paraId="149522CF">
            <w:pPr>
              <w:ind w:firstLine="481"/>
              <w:rPr>
                <w:rFonts w:ascii="宋体" w:hAnsi="宋体" w:cs="宋体"/>
                <w:b/>
                <w:color w:val="auto"/>
                <w:sz w:val="24"/>
              </w:rPr>
            </w:pPr>
            <w:bookmarkStart w:id="6" w:name="OLE_LINK85"/>
            <w:bookmarkStart w:id="7" w:name="OLE_LINK86"/>
            <w:r>
              <w:rPr>
                <w:rFonts w:hint="eastAsia" w:ascii="宋体" w:hAnsi="宋体" w:cs="宋体"/>
                <w:color w:val="auto"/>
                <w:sz w:val="24"/>
                <w:lang w:val="en-US" w:eastAsia="zh-CN"/>
              </w:rPr>
              <w:t>2</w:t>
            </w:r>
            <w:r>
              <w:rPr>
                <w:rFonts w:hint="eastAsia" w:ascii="宋体" w:hAnsi="宋体" w:cs="宋体"/>
                <w:color w:val="auto"/>
                <w:sz w:val="24"/>
              </w:rPr>
              <w:t>、符合招标文件及法律法规规定的其他投标无效的情形。</w:t>
            </w:r>
          </w:p>
          <w:p w14:paraId="4635972A">
            <w:pPr>
              <w:rPr>
                <w:rFonts w:ascii="宋体" w:hAnsi="宋体" w:cs="宋体"/>
                <w:b/>
                <w:color w:val="auto"/>
                <w:sz w:val="24"/>
              </w:rPr>
            </w:pPr>
            <w:r>
              <w:rPr>
                <w:rFonts w:hint="eastAsia" w:ascii="宋体" w:hAnsi="宋体" w:cs="宋体"/>
                <w:b/>
                <w:color w:val="auto"/>
                <w:sz w:val="24"/>
              </w:rPr>
              <w:t>四、综合评审评分项</w:t>
            </w:r>
          </w:p>
          <w:p w14:paraId="5E1DDC2F">
            <w:pPr>
              <w:rPr>
                <w:rFonts w:ascii="宋体" w:hAnsi="宋体" w:cs="宋体"/>
                <w:color w:val="auto"/>
                <w:sz w:val="24"/>
              </w:rPr>
            </w:pPr>
            <w:r>
              <w:rPr>
                <w:rFonts w:hint="eastAsia" w:ascii="宋体" w:hAnsi="宋体" w:cs="宋体"/>
                <w:color w:val="auto"/>
                <w:sz w:val="24"/>
              </w:rPr>
              <w:t>（一）技术部分</w:t>
            </w:r>
          </w:p>
          <w:p w14:paraId="7C075F4B">
            <w:pPr>
              <w:ind w:firstLine="480"/>
              <w:rPr>
                <w:rFonts w:ascii="宋体" w:hAnsi="宋体" w:cs="宋体"/>
                <w:color w:val="auto"/>
                <w:sz w:val="24"/>
              </w:rPr>
            </w:pPr>
            <w:r>
              <w:rPr>
                <w:rFonts w:hint="eastAsia" w:ascii="宋体" w:hAnsi="宋体" w:cs="宋体"/>
                <w:color w:val="auto"/>
                <w:sz w:val="24"/>
              </w:rPr>
              <w:t>1、技术响应；</w:t>
            </w:r>
          </w:p>
          <w:p w14:paraId="1E0977FA">
            <w:pPr>
              <w:ind w:firstLine="480"/>
              <w:rPr>
                <w:rFonts w:ascii="宋体" w:hAnsi="宋体" w:cs="宋体"/>
                <w:color w:val="auto"/>
                <w:sz w:val="24"/>
              </w:rPr>
            </w:pPr>
            <w:r>
              <w:rPr>
                <w:rFonts w:hint="eastAsia" w:ascii="宋体" w:hAnsi="宋体" w:cs="宋体"/>
                <w:color w:val="auto"/>
                <w:sz w:val="24"/>
              </w:rPr>
              <w:t>2、机动车号牌外观</w:t>
            </w:r>
            <w:r>
              <w:rPr>
                <w:rFonts w:hint="eastAsia" w:ascii="宋体" w:hAnsi="宋体" w:cs="宋体"/>
                <w:color w:val="auto"/>
                <w:sz w:val="24"/>
                <w:lang w:val="en-US" w:eastAsia="zh-CN"/>
              </w:rPr>
              <w:t>响应</w:t>
            </w:r>
            <w:r>
              <w:rPr>
                <w:rFonts w:hint="eastAsia" w:ascii="宋体" w:hAnsi="宋体" w:cs="宋体"/>
                <w:color w:val="auto"/>
                <w:sz w:val="24"/>
              </w:rPr>
              <w:t>；</w:t>
            </w:r>
          </w:p>
          <w:p w14:paraId="56267E10">
            <w:pPr>
              <w:rPr>
                <w:rFonts w:ascii="宋体" w:hAnsi="宋体" w:cs="宋体"/>
                <w:color w:val="auto"/>
                <w:sz w:val="24"/>
              </w:rPr>
            </w:pPr>
            <w:r>
              <w:rPr>
                <w:rFonts w:hint="eastAsia" w:ascii="宋体" w:hAnsi="宋体" w:cs="宋体"/>
                <w:color w:val="auto"/>
                <w:sz w:val="24"/>
              </w:rPr>
              <w:t xml:space="preserve">    3、机动车号牌制作服务方案；</w:t>
            </w:r>
          </w:p>
          <w:p w14:paraId="7236FD33">
            <w:pPr>
              <w:ind w:firstLine="480"/>
              <w:rPr>
                <w:rFonts w:ascii="宋体" w:hAnsi="宋体" w:cs="宋体"/>
                <w:color w:val="auto"/>
                <w:sz w:val="24"/>
              </w:rPr>
            </w:pPr>
            <w:r>
              <w:rPr>
                <w:rFonts w:hint="eastAsia" w:ascii="宋体" w:hAnsi="宋体" w:cs="宋体"/>
                <w:color w:val="auto"/>
                <w:sz w:val="24"/>
              </w:rPr>
              <w:t>4、项目</w:t>
            </w:r>
            <w:r>
              <w:rPr>
                <w:rFonts w:hint="eastAsia" w:ascii="宋体" w:hAnsi="宋体" w:cs="宋体"/>
                <w:color w:val="auto"/>
                <w:sz w:val="24"/>
                <w:lang w:val="en-US" w:eastAsia="zh-CN"/>
              </w:rPr>
              <w:t>管理</w:t>
            </w:r>
            <w:r>
              <w:rPr>
                <w:rFonts w:hint="eastAsia" w:ascii="宋体" w:hAnsi="宋体" w:cs="宋体"/>
                <w:color w:val="auto"/>
                <w:sz w:val="24"/>
              </w:rPr>
              <w:t>方案；</w:t>
            </w:r>
          </w:p>
          <w:p w14:paraId="2217DCB4">
            <w:pPr>
              <w:ind w:firstLine="480"/>
              <w:rPr>
                <w:rFonts w:hint="eastAsia" w:ascii="宋体" w:hAnsi="宋体" w:cs="宋体"/>
                <w:color w:val="auto"/>
                <w:sz w:val="24"/>
              </w:rPr>
            </w:pPr>
            <w:r>
              <w:rPr>
                <w:rFonts w:hint="eastAsia" w:ascii="宋体" w:hAnsi="宋体" w:cs="宋体"/>
                <w:color w:val="auto"/>
                <w:sz w:val="24"/>
              </w:rPr>
              <w:t>5、售后服务方案；</w:t>
            </w:r>
          </w:p>
          <w:p w14:paraId="61FE4048">
            <w:pPr>
              <w:ind w:firstLine="480"/>
              <w:rPr>
                <w:rFonts w:ascii="宋体" w:hAnsi="宋体" w:cs="宋体"/>
                <w:color w:val="auto"/>
                <w:sz w:val="24"/>
              </w:rPr>
            </w:pPr>
            <w:r>
              <w:rPr>
                <w:rFonts w:hint="eastAsia" w:ascii="宋体" w:hAnsi="宋体" w:cs="宋体"/>
                <w:color w:val="auto"/>
                <w:sz w:val="24"/>
              </w:rPr>
              <w:t>6、</w:t>
            </w:r>
            <w:r>
              <w:rPr>
                <w:rFonts w:hint="eastAsia" w:ascii="宋体" w:hAnsi="宋体" w:cs="宋体"/>
                <w:color w:val="auto"/>
                <w:sz w:val="24"/>
                <w:lang w:val="en-US" w:eastAsia="zh-CN"/>
              </w:rPr>
              <w:t>应急方案</w:t>
            </w:r>
            <w:r>
              <w:rPr>
                <w:rFonts w:hint="eastAsia" w:ascii="宋体" w:hAnsi="宋体" w:cs="宋体"/>
                <w:color w:val="auto"/>
                <w:sz w:val="24"/>
              </w:rPr>
              <w:t>。</w:t>
            </w:r>
          </w:p>
          <w:p w14:paraId="6CE52E34">
            <w:pPr>
              <w:rPr>
                <w:rFonts w:ascii="宋体" w:hAnsi="宋体" w:cs="宋体"/>
                <w:color w:val="auto"/>
                <w:sz w:val="24"/>
              </w:rPr>
            </w:pPr>
            <w:r>
              <w:rPr>
                <w:rFonts w:hint="eastAsia" w:ascii="宋体" w:hAnsi="宋体" w:cs="宋体"/>
                <w:color w:val="auto"/>
                <w:sz w:val="24"/>
              </w:rPr>
              <w:t>（二）商务部分</w:t>
            </w:r>
          </w:p>
          <w:p w14:paraId="52C1D847">
            <w:pPr>
              <w:ind w:firstLine="480"/>
              <w:rPr>
                <w:rFonts w:ascii="宋体" w:hAnsi="宋体" w:cs="宋体"/>
                <w:color w:val="auto"/>
                <w:sz w:val="24"/>
              </w:rPr>
            </w:pPr>
            <w:r>
              <w:rPr>
                <w:rFonts w:hint="eastAsia" w:ascii="宋体" w:hAnsi="宋体" w:cs="宋体"/>
                <w:color w:val="auto"/>
                <w:sz w:val="24"/>
              </w:rPr>
              <w:t>1、</w:t>
            </w:r>
            <w:bookmarkEnd w:id="6"/>
            <w:bookmarkEnd w:id="7"/>
            <w:r>
              <w:rPr>
                <w:rFonts w:hint="eastAsia" w:ascii="宋体" w:hAnsi="宋体" w:cs="宋体"/>
                <w:color w:val="auto"/>
                <w:sz w:val="24"/>
              </w:rPr>
              <w:t>检测报告（要求见招标文件第四章《评标标准》）</w:t>
            </w:r>
          </w:p>
          <w:p w14:paraId="3DF99C95">
            <w:pPr>
              <w:ind w:firstLine="480"/>
              <w:rPr>
                <w:rFonts w:ascii="宋体" w:hAnsi="宋体" w:cs="宋体"/>
                <w:color w:val="auto"/>
                <w:sz w:val="24"/>
              </w:rPr>
            </w:pPr>
            <w:r>
              <w:rPr>
                <w:rFonts w:hint="eastAsia" w:ascii="宋体" w:hAnsi="宋体" w:cs="宋体"/>
                <w:color w:val="auto"/>
                <w:sz w:val="24"/>
              </w:rPr>
              <w:t>2、质保期（要求见招标文件第四章《评标标准》）；</w:t>
            </w:r>
          </w:p>
          <w:p w14:paraId="559304FE">
            <w:pPr>
              <w:rPr>
                <w:rFonts w:ascii="宋体" w:hAnsi="宋体" w:cs="宋体"/>
                <w:b/>
                <w:color w:val="auto"/>
                <w:sz w:val="24"/>
              </w:rPr>
            </w:pPr>
          </w:p>
          <w:p w14:paraId="7E6D5914">
            <w:pPr>
              <w:rPr>
                <w:rFonts w:ascii="宋体" w:hAnsi="宋体" w:cs="宋体"/>
                <w:b/>
                <w:color w:val="auto"/>
                <w:sz w:val="24"/>
              </w:rPr>
            </w:pPr>
            <w:r>
              <w:rPr>
                <w:rFonts w:hint="eastAsia" w:ascii="宋体" w:hAnsi="宋体" w:cs="宋体"/>
                <w:b/>
                <w:color w:val="auto"/>
                <w:sz w:val="24"/>
              </w:rPr>
              <w:t>五、其他部分</w:t>
            </w:r>
          </w:p>
          <w:p w14:paraId="3EA77F86">
            <w:pPr>
              <w:pBdr>
                <w:top w:val="none" w:color="000000" w:sz="0" w:space="0"/>
                <w:left w:val="none" w:color="000000" w:sz="0" w:space="0"/>
                <w:bottom w:val="none" w:color="000000" w:sz="0" w:space="0"/>
                <w:right w:val="none" w:color="000000" w:sz="0" w:space="0"/>
              </w:pBdr>
              <w:rPr>
                <w:rFonts w:ascii="宋体" w:hAnsi="宋体" w:cs="宋体"/>
                <w:b/>
                <w:color w:val="auto"/>
                <w:sz w:val="24"/>
              </w:rPr>
            </w:pPr>
            <w:r>
              <w:rPr>
                <w:rFonts w:hint="eastAsia" w:ascii="宋体" w:hAnsi="宋体" w:cs="宋体"/>
                <w:b/>
                <w:color w:val="auto"/>
                <w:sz w:val="24"/>
              </w:rPr>
              <w:t>（一）投标人《关于符合本国产品标准的声明函》（填写完整，加盖电子签章，格式见招标文件第七章《投标文件相关格式》）</w:t>
            </w:r>
            <w:r>
              <w:rPr>
                <w:rFonts w:ascii="宋体" w:hAnsi="宋体" w:cs="宋体"/>
                <w:color w:val="auto"/>
                <w:sz w:val="24"/>
              </w:rPr>
              <w:t>（请填写完整，如不填写完整或未按要求填写的，视为无效）</w:t>
            </w:r>
            <w:r>
              <w:rPr>
                <w:rFonts w:hint="eastAsia" w:ascii="宋体" w:hAnsi="宋体" w:cs="宋体"/>
                <w:b/>
                <w:color w:val="auto"/>
                <w:sz w:val="24"/>
              </w:rPr>
              <w:t>。</w:t>
            </w:r>
          </w:p>
          <w:p w14:paraId="61DED06B">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1、本国产品应当符合以下条件：</w:t>
            </w:r>
          </w:p>
          <w:p w14:paraId="57423803">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（一）在中国境内生产</w:t>
            </w:r>
          </w:p>
          <w:p w14:paraId="31E61568">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产品应当在中国境内生产，即在中华人民共和国关境内实现从原材料、组件到产品的属性改变。</w:t>
            </w:r>
          </w:p>
          <w:p w14:paraId="481CAE08">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属性改变是指经过制造、加工或者组装等工序，产生完全不同于原材料、组件的新产品，并具有新的名称和特征（用途）。属性改变不包括以下细微操作：</w:t>
            </w:r>
          </w:p>
          <w:p w14:paraId="4EE1C8E8">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1、为确保产品在运输或者储存期间保持某种状态而进行的操作；</w:t>
            </w:r>
          </w:p>
          <w:p w14:paraId="7C800D15">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2、为产品运输或者销售进行的包装或者展示；</w:t>
            </w:r>
          </w:p>
          <w:p w14:paraId="57A19C1C">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3、在产品或者其包装上粘贴或者印刷品牌、标志、标识以及其他用于区别的标记；</w:t>
            </w:r>
          </w:p>
          <w:p w14:paraId="02090067">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4、简单的上漆、磨光和分装；</w:t>
            </w:r>
          </w:p>
          <w:p w14:paraId="7D34C816">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5、其他不属于属性改变的情形。</w:t>
            </w:r>
          </w:p>
          <w:p w14:paraId="2A7E6504">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（二）在中国境内生产的组件成本占比达到规定比例</w:t>
            </w:r>
          </w:p>
          <w:p w14:paraId="36528F9F">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产品在中国境内生产的组件成本占比应当达到规定比例，计算公式为：</w:t>
            </w:r>
          </w:p>
          <w:p w14:paraId="2CDDC7EE">
            <w:pPr>
              <w:pBdr>
                <w:top w:val="none" w:color="000000" w:sz="0" w:space="0"/>
                <w:left w:val="none" w:color="000000" w:sz="0" w:space="0"/>
                <w:bottom w:val="none" w:color="000000" w:sz="0" w:space="0"/>
                <w:right w:val="none" w:color="000000" w:sz="0" w:space="0"/>
              </w:pBdr>
              <w:jc w:val="center"/>
              <w:rPr>
                <w:rFonts w:ascii="宋体" w:hAnsi="宋体" w:cs="宋体"/>
                <w:bCs/>
                <w:color w:val="auto"/>
                <w:sz w:val="24"/>
              </w:rPr>
            </w:pPr>
            <w:r>
              <w:rPr>
                <w:bCs/>
                <w:color w:val="auto"/>
                <w:sz w:val="24"/>
              </w:rPr>
              <w:drawing>
                <wp:inline distT="0" distB="0" distL="0" distR="0">
                  <wp:extent cx="3467100" cy="5238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3467100" cy="523875"/>
                          </a:xfrm>
                          <a:prstGeom prst="rect">
                            <a:avLst/>
                          </a:prstGeom>
                          <a:noFill/>
                          <a:ln>
                            <a:noFill/>
                          </a:ln>
                        </pic:spPr>
                      </pic:pic>
                    </a:graphicData>
                  </a:graphic>
                </wp:inline>
              </w:drawing>
            </w:r>
          </w:p>
          <w:p w14:paraId="16812150">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6F1F0A2">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（三）特定产品的关键组件、关键工序符合相关要求</w:t>
            </w:r>
          </w:p>
          <w:p w14:paraId="4BCA7E2B">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对特定产品，在符合本通知第一条第（一）项和第（二）项条件的基础上，应当符合财政部会同有关行业主管部门确定的其关键组件、关键工序在中国境内生产、完成等要求。</w:t>
            </w:r>
          </w:p>
          <w:p w14:paraId="0184444F">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047B414">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2、本国产品标准的适用范围</w:t>
            </w:r>
          </w:p>
          <w:p w14:paraId="4E67BD46">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BE6C33">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3、对本国产品的支持政策</w:t>
            </w:r>
          </w:p>
          <w:p w14:paraId="4A6F0999">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政府采购活动中既有本国产品又有非本国产品参与竞争的，依法对本国产品给予价格评审优惠，对本国产品的报价给予20%的价格扣除，用扣除后的价格参与评审。</w:t>
            </w:r>
          </w:p>
          <w:p w14:paraId="7358A582">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4FB107">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具体以《国务院办公厅关于在政府采购中实施本国产品标准及相关政策的通知》（国办发〔2025〕34号）规定为准。</w:t>
            </w:r>
          </w:p>
          <w:p w14:paraId="2026CF01">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注：中国境内生产的组件成本核算基本规则</w:t>
            </w:r>
          </w:p>
          <w:p w14:paraId="1BED3755">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B621DEB">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一、产品的一级组件是指直接组成产品的组件。产品的二级组件是指直接组成产品一级组件的组件。一级组件不可分解的，视同二级组件。</w:t>
            </w:r>
          </w:p>
          <w:p w14:paraId="2992FCE7">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二、二级组件在中国境内生产的，其全部成本计入中国境内生产的组件成本；二级组件不在中国境内生产的，其成本不计入中国境内生产的组件成本。</w:t>
            </w:r>
          </w:p>
          <w:p w14:paraId="58E6026E">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三、产品总成本和组件成本以相关会计核算数据、采购合同、进货记录等为基础进行计算。</w:t>
            </w:r>
          </w:p>
          <w:p w14:paraId="04EE7DDC">
            <w:pPr>
              <w:pBdr>
                <w:top w:val="none" w:color="000000" w:sz="0" w:space="0"/>
                <w:left w:val="none" w:color="000000" w:sz="0" w:space="0"/>
                <w:bottom w:val="none" w:color="000000" w:sz="0" w:space="0"/>
                <w:right w:val="none" w:color="000000" w:sz="0" w:space="0"/>
              </w:pBdr>
              <w:ind w:firstLine="480"/>
              <w:rPr>
                <w:rFonts w:ascii="宋体" w:hAnsi="宋体" w:cs="宋体"/>
                <w:bCs/>
                <w:color w:val="auto"/>
                <w:sz w:val="24"/>
              </w:rPr>
            </w:pPr>
            <w:r>
              <w:rPr>
                <w:rFonts w:hint="eastAsia" w:ascii="宋体" w:hAnsi="宋体" w:cs="宋体"/>
                <w:bCs/>
                <w:color w:val="auto"/>
                <w:sz w:val="24"/>
              </w:rPr>
              <w:t>四、需要对成本核算规则予以进一步明确的其他有关事项，由财政部会同有关部门另行规定。</w:t>
            </w:r>
          </w:p>
          <w:p w14:paraId="61AF4338">
            <w:pPr>
              <w:rPr>
                <w:rFonts w:ascii="宋体" w:hAnsi="宋体" w:cs="宋体"/>
                <w:color w:val="auto"/>
                <w:sz w:val="24"/>
              </w:rPr>
            </w:pPr>
            <w:r>
              <w:rPr>
                <w:rFonts w:hint="eastAsia" w:ascii="宋体" w:hAnsi="宋体" w:cs="宋体"/>
                <w:color w:val="auto"/>
                <w:sz w:val="24"/>
              </w:rPr>
              <w:t>注：</w:t>
            </w:r>
          </w:p>
          <w:p w14:paraId="0F47662B">
            <w:pPr>
              <w:ind w:firstLine="480"/>
              <w:rPr>
                <w:rFonts w:ascii="宋体" w:hAnsi="宋体" w:cs="宋体"/>
                <w:color w:val="auto"/>
                <w:sz w:val="24"/>
              </w:rPr>
            </w:pPr>
            <w:r>
              <w:rPr>
                <w:rFonts w:hint="eastAsia" w:ascii="宋体" w:hAnsi="宋体" w:cs="宋体"/>
                <w:color w:val="auto"/>
                <w:sz w:val="24"/>
              </w:rPr>
              <w:t>1、投标人应对以上文件的合法性、真实性负责。</w:t>
            </w:r>
          </w:p>
          <w:p w14:paraId="2D8BED2B">
            <w:pPr>
              <w:pStyle w:val="40"/>
              <w:spacing w:line="240" w:lineRule="auto"/>
              <w:ind w:firstLine="480"/>
              <w:rPr>
                <w:rFonts w:ascii="宋体" w:hAnsi="宋体" w:cs="宋体"/>
                <w:color w:val="auto"/>
                <w:sz w:val="24"/>
                <w:szCs w:val="24"/>
              </w:rPr>
            </w:pPr>
            <w:r>
              <w:rPr>
                <w:rFonts w:hint="eastAsia" w:ascii="宋体" w:hAnsi="宋体" w:cs="宋体"/>
                <w:color w:val="auto"/>
                <w:sz w:val="24"/>
                <w:szCs w:val="24"/>
              </w:rPr>
              <w:t>2、签订合同前，中标人必须向采购人提交其投标文件中所有文件的原件，采购人核查（核对）无误后，签订合同。如中标人不能在采购人规定的时间内向采购人提供原件，将被采购人视为放弃中标资格。特别要求的除外。</w:t>
            </w:r>
          </w:p>
        </w:tc>
      </w:tr>
      <w:tr w14:paraId="7D839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398DE2D">
            <w:pPr>
              <w:jc w:val="center"/>
              <w:rPr>
                <w:rFonts w:ascii="宋体" w:hAnsi="宋体" w:cs="宋体"/>
                <w:color w:val="auto"/>
                <w:sz w:val="24"/>
              </w:rPr>
            </w:pPr>
            <w:r>
              <w:rPr>
                <w:rFonts w:hint="eastAsia" w:ascii="宋体" w:hAnsi="宋体" w:cs="宋体"/>
                <w:color w:val="auto"/>
                <w:sz w:val="24"/>
              </w:rPr>
              <w:t>19.3</w:t>
            </w:r>
          </w:p>
        </w:tc>
        <w:tc>
          <w:tcPr>
            <w:tcW w:w="4274" w:type="pct"/>
            <w:tcBorders>
              <w:top w:val="single" w:color="auto" w:sz="4" w:space="0"/>
              <w:left w:val="single" w:color="auto" w:sz="4" w:space="0"/>
              <w:bottom w:val="single" w:color="auto" w:sz="4" w:space="0"/>
              <w:right w:val="single" w:color="auto" w:sz="4" w:space="0"/>
            </w:tcBorders>
            <w:noWrap w:val="0"/>
          </w:tcPr>
          <w:p w14:paraId="443AF102">
            <w:pPr>
              <w:widowControl/>
              <w:jc w:val="left"/>
              <w:rPr>
                <w:rFonts w:ascii="宋体" w:hAnsi="宋体" w:cs="宋体"/>
                <w:color w:val="auto"/>
                <w:sz w:val="24"/>
              </w:rPr>
            </w:pPr>
            <w:r>
              <w:rPr>
                <w:rFonts w:hint="eastAsia" w:ascii="宋体" w:hAnsi="宋体" w:cs="宋体"/>
                <w:color w:val="auto"/>
                <w:sz w:val="24"/>
              </w:rPr>
              <w:t>投标人应当通过“苏采云”系统提交数据电文形式的投标文件（即电子投标）。</w:t>
            </w:r>
          </w:p>
          <w:p w14:paraId="25D91027">
            <w:pPr>
              <w:widowControl/>
              <w:jc w:val="left"/>
              <w:rPr>
                <w:rFonts w:ascii="宋体" w:hAnsi="宋体" w:cs="宋体"/>
                <w:color w:val="auto"/>
                <w:sz w:val="24"/>
              </w:rPr>
            </w:pPr>
            <w:r>
              <w:rPr>
                <w:rFonts w:hint="eastAsia" w:ascii="宋体" w:hAnsi="宋体" w:cs="宋体"/>
                <w:color w:val="auto"/>
                <w:sz w:val="24"/>
              </w:rPr>
              <w:t>特别说明：通过“苏采云”系统提交政府采购客户端工具导出加密的投标文件（后缀名为zip）。投标文件不得超过150M！</w:t>
            </w:r>
          </w:p>
        </w:tc>
      </w:tr>
      <w:tr w14:paraId="252CD4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7C7B052C">
            <w:pPr>
              <w:jc w:val="center"/>
              <w:rPr>
                <w:rFonts w:ascii="宋体" w:hAnsi="宋体" w:cs="宋体"/>
                <w:color w:val="auto"/>
                <w:sz w:val="24"/>
              </w:rPr>
            </w:pPr>
            <w:r>
              <w:rPr>
                <w:rFonts w:hint="eastAsia" w:ascii="宋体" w:hAnsi="宋体" w:cs="宋体"/>
                <w:color w:val="auto"/>
                <w:sz w:val="24"/>
              </w:rPr>
              <w:t>19.4</w:t>
            </w:r>
          </w:p>
        </w:tc>
        <w:tc>
          <w:tcPr>
            <w:tcW w:w="4274" w:type="pct"/>
            <w:tcBorders>
              <w:top w:val="single" w:color="auto" w:sz="4" w:space="0"/>
              <w:left w:val="single" w:color="auto" w:sz="4" w:space="0"/>
              <w:bottom w:val="single" w:color="auto" w:sz="4" w:space="0"/>
              <w:right w:val="single" w:color="auto" w:sz="4" w:space="0"/>
            </w:tcBorders>
            <w:noWrap w:val="0"/>
          </w:tcPr>
          <w:p w14:paraId="1BB95F1C">
            <w:pPr>
              <w:widowControl/>
              <w:jc w:val="left"/>
              <w:rPr>
                <w:rFonts w:ascii="宋体" w:hAnsi="宋体" w:cs="宋体"/>
                <w:color w:val="auto"/>
                <w:sz w:val="24"/>
              </w:rPr>
            </w:pPr>
            <w:r>
              <w:rPr>
                <w:rFonts w:hint="eastAsia" w:ascii="宋体" w:hAnsi="宋体" w:cs="宋体"/>
                <w:color w:val="auto"/>
                <w:sz w:val="24"/>
              </w:rPr>
              <w:t>投标文件的退还：</w:t>
            </w:r>
          </w:p>
          <w:p w14:paraId="11126952">
            <w:pPr>
              <w:widowControl/>
              <w:jc w:val="left"/>
              <w:rPr>
                <w:rFonts w:ascii="宋体" w:hAnsi="宋体" w:cs="宋体"/>
                <w:color w:val="auto"/>
                <w:sz w:val="24"/>
              </w:rPr>
            </w:pPr>
            <w:r>
              <w:rPr>
                <w:rFonts w:hint="eastAsia" w:ascii="宋体" w:hAnsi="宋体" w:cs="宋体"/>
                <w:color w:val="auto"/>
                <w:sz w:val="24"/>
              </w:rPr>
              <w:t>投标文件不退还投标人，若采购人索取中标人的数据电文形式的投标文件的，须在双方签订政府采购合同后，由采购代理机构提供给采购人。</w:t>
            </w:r>
          </w:p>
        </w:tc>
      </w:tr>
      <w:tr w14:paraId="61C4F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0773D232">
            <w:pPr>
              <w:jc w:val="center"/>
              <w:rPr>
                <w:rFonts w:ascii="宋体" w:hAnsi="宋体" w:cs="宋体"/>
                <w:color w:val="auto"/>
                <w:sz w:val="24"/>
              </w:rPr>
            </w:pPr>
            <w:r>
              <w:rPr>
                <w:rFonts w:hint="eastAsia" w:ascii="宋体" w:hAnsi="宋体" w:cs="宋体"/>
                <w:color w:val="auto"/>
                <w:sz w:val="24"/>
              </w:rPr>
              <w:t>19.5</w:t>
            </w:r>
          </w:p>
        </w:tc>
        <w:tc>
          <w:tcPr>
            <w:tcW w:w="4274" w:type="pct"/>
            <w:tcBorders>
              <w:top w:val="single" w:color="auto" w:sz="4" w:space="0"/>
              <w:left w:val="single" w:color="auto" w:sz="4" w:space="0"/>
              <w:bottom w:val="single" w:color="auto" w:sz="4" w:space="0"/>
              <w:right w:val="single" w:color="auto" w:sz="4" w:space="0"/>
            </w:tcBorders>
            <w:noWrap w:val="0"/>
          </w:tcPr>
          <w:p w14:paraId="1C82A572">
            <w:pPr>
              <w:widowControl/>
              <w:jc w:val="left"/>
              <w:rPr>
                <w:rFonts w:ascii="宋体" w:hAnsi="宋体" w:cs="宋体"/>
                <w:b/>
                <w:bCs/>
                <w:color w:val="auto"/>
                <w:sz w:val="24"/>
              </w:rPr>
            </w:pPr>
            <w:r>
              <w:rPr>
                <w:rFonts w:hint="eastAsia" w:ascii="宋体" w:hAnsi="宋体" w:cs="宋体"/>
                <w:b/>
                <w:bCs/>
                <w:color w:val="auto"/>
                <w:sz w:val="24"/>
              </w:rPr>
              <w:t>投标文件的密封（加密）、签署、盖章要求：</w:t>
            </w:r>
          </w:p>
          <w:p w14:paraId="3B417D7C">
            <w:pPr>
              <w:widowControl/>
              <w:jc w:val="left"/>
              <w:rPr>
                <w:rFonts w:ascii="宋体" w:hAnsi="宋体" w:cs="宋体"/>
                <w:color w:val="auto"/>
                <w:sz w:val="24"/>
              </w:rPr>
            </w:pPr>
            <w:r>
              <w:rPr>
                <w:rFonts w:hint="eastAsia" w:ascii="宋体" w:hAnsi="宋体" w:cs="宋体"/>
                <w:color w:val="auto"/>
                <w:sz w:val="24"/>
              </w:rPr>
              <w:t>一、投标文件的密封（加密）要求：</w:t>
            </w:r>
          </w:p>
          <w:p w14:paraId="62C0B7EF">
            <w:pPr>
              <w:widowControl/>
              <w:jc w:val="left"/>
              <w:rPr>
                <w:rFonts w:ascii="宋体" w:hAnsi="宋体" w:cs="宋体"/>
                <w:color w:val="auto"/>
                <w:sz w:val="24"/>
              </w:rPr>
            </w:pPr>
            <w:r>
              <w:rPr>
                <w:rFonts w:hint="eastAsia" w:ascii="宋体" w:hAnsi="宋体" w:cs="宋体"/>
                <w:color w:val="auto"/>
                <w:sz w:val="24"/>
              </w:rPr>
              <w:t>投标人应当按照招标文件和“苏采云”系统的要求编制并加密投标文件。本项目投标人须通过“苏采云”系统提供的政府采购客户端工具（使用“CA数字证书”）对其数据电文形式的投标文件加密。</w:t>
            </w:r>
          </w:p>
          <w:p w14:paraId="44084BAC">
            <w:pPr>
              <w:widowControl/>
              <w:jc w:val="left"/>
              <w:rPr>
                <w:rFonts w:ascii="宋体" w:hAnsi="宋体" w:cs="宋体"/>
                <w:color w:val="auto"/>
                <w:sz w:val="24"/>
              </w:rPr>
            </w:pPr>
            <w:r>
              <w:rPr>
                <w:rFonts w:hint="eastAsia" w:ascii="宋体" w:hAnsi="宋体" w:cs="宋体"/>
                <w:color w:val="auto"/>
                <w:sz w:val="24"/>
              </w:rPr>
              <w:t>二、投标文件的签署要求：见招标文件第七章《投标文件相关格式》。</w:t>
            </w:r>
          </w:p>
          <w:p w14:paraId="5D2ADE22">
            <w:pPr>
              <w:widowControl/>
              <w:jc w:val="left"/>
              <w:rPr>
                <w:rFonts w:ascii="宋体" w:hAnsi="宋体" w:cs="宋体"/>
                <w:color w:val="auto"/>
                <w:sz w:val="24"/>
              </w:rPr>
            </w:pPr>
            <w:r>
              <w:rPr>
                <w:rFonts w:hint="eastAsia" w:ascii="宋体" w:hAnsi="宋体" w:cs="宋体"/>
                <w:color w:val="auto"/>
                <w:sz w:val="24"/>
              </w:rPr>
              <w:t>三、投标文件的盖章要求：见招标文件第三章《投标资料表》19.2和招标文件第七章《投标文件相关格式》。投标人须通过“苏采云”系统提供的政府采购客户端工具（使用“CA数字证书”）加盖电子签章。</w:t>
            </w:r>
          </w:p>
        </w:tc>
      </w:tr>
      <w:tr w14:paraId="0ECB04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4A9C240">
            <w:pPr>
              <w:jc w:val="center"/>
              <w:rPr>
                <w:rFonts w:ascii="宋体" w:hAnsi="宋体" w:cs="宋体"/>
                <w:color w:val="auto"/>
                <w:sz w:val="24"/>
              </w:rPr>
            </w:pPr>
            <w:r>
              <w:rPr>
                <w:rFonts w:hint="eastAsia" w:ascii="宋体" w:hAnsi="宋体" w:cs="宋体"/>
                <w:color w:val="auto"/>
                <w:sz w:val="24"/>
              </w:rPr>
              <w:t>19.7</w:t>
            </w:r>
          </w:p>
        </w:tc>
        <w:tc>
          <w:tcPr>
            <w:tcW w:w="4274" w:type="pct"/>
            <w:tcBorders>
              <w:top w:val="single" w:color="auto" w:sz="4" w:space="0"/>
              <w:left w:val="single" w:color="auto" w:sz="4" w:space="0"/>
              <w:bottom w:val="single" w:color="auto" w:sz="4" w:space="0"/>
              <w:right w:val="single" w:color="auto" w:sz="4" w:space="0"/>
            </w:tcBorders>
            <w:noWrap w:val="0"/>
          </w:tcPr>
          <w:p w14:paraId="7E379D0C">
            <w:pPr>
              <w:pStyle w:val="48"/>
              <w:shd w:val="clear" w:color="auto" w:fill="FFFFFF"/>
              <w:spacing w:before="0" w:beforeAutospacing="0" w:after="0" w:afterAutospacing="0"/>
              <w:rPr>
                <w:color w:val="auto"/>
              </w:rPr>
            </w:pPr>
            <w:r>
              <w:rPr>
                <w:rFonts w:hint="eastAsia"/>
                <w:color w:val="auto"/>
              </w:rPr>
              <w:t>投标人未按规定加密的投标文件，“苏采云”系统应当拒收并提示。</w:t>
            </w:r>
          </w:p>
        </w:tc>
      </w:tr>
      <w:tr w14:paraId="6317BB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DBC70CA">
            <w:pPr>
              <w:jc w:val="center"/>
              <w:rPr>
                <w:rFonts w:ascii="宋体" w:hAnsi="宋体" w:cs="宋体"/>
                <w:color w:val="auto"/>
                <w:sz w:val="24"/>
              </w:rPr>
            </w:pPr>
            <w:r>
              <w:rPr>
                <w:rFonts w:hint="eastAsia" w:ascii="宋体" w:hAnsi="宋体" w:cs="宋体"/>
                <w:color w:val="auto"/>
                <w:sz w:val="24"/>
              </w:rPr>
              <w:t>19.8</w:t>
            </w:r>
          </w:p>
        </w:tc>
        <w:tc>
          <w:tcPr>
            <w:tcW w:w="4274" w:type="pct"/>
            <w:tcBorders>
              <w:top w:val="single" w:color="auto" w:sz="4" w:space="0"/>
              <w:left w:val="single" w:color="auto" w:sz="4" w:space="0"/>
              <w:bottom w:val="single" w:color="auto" w:sz="4" w:space="0"/>
              <w:right w:val="single" w:color="auto" w:sz="4" w:space="0"/>
            </w:tcBorders>
            <w:noWrap w:val="0"/>
          </w:tcPr>
          <w:p w14:paraId="7316A13A">
            <w:pPr>
              <w:pStyle w:val="48"/>
              <w:shd w:val="clear" w:color="auto" w:fill="FFFFFF"/>
              <w:spacing w:before="0" w:beforeAutospacing="0" w:after="0" w:afterAutospacing="0"/>
              <w:rPr>
                <w:color w:val="auto"/>
              </w:rPr>
            </w:pPr>
            <w:r>
              <w:rPr>
                <w:rFonts w:hint="eastAsia"/>
                <w:color w:val="auto"/>
              </w:rPr>
              <w:t>投标人应当在投标截止时间前完成投标文件的传输提交，并可以补充、修改或者撤回投标文件。</w:t>
            </w:r>
          </w:p>
          <w:p w14:paraId="5DE5A66F">
            <w:pPr>
              <w:pStyle w:val="48"/>
              <w:shd w:val="clear" w:color="auto" w:fill="FFFFFF"/>
              <w:spacing w:before="0" w:beforeAutospacing="0" w:after="0" w:afterAutospacing="0"/>
              <w:rPr>
                <w:color w:val="auto"/>
              </w:rPr>
            </w:pPr>
            <w:r>
              <w:rPr>
                <w:rFonts w:hint="eastAsia"/>
                <w:color w:val="auto"/>
              </w:rPr>
              <w:t>补充、修改投标文件的，须先撤回投标文件，重新编制（即补充、修改）投标文件，在投标截止时间前完成投标文件的传输提交。</w:t>
            </w:r>
          </w:p>
          <w:p w14:paraId="59442422">
            <w:pPr>
              <w:pStyle w:val="48"/>
              <w:shd w:val="clear" w:color="auto" w:fill="FFFFFF"/>
              <w:spacing w:before="0" w:beforeAutospacing="0" w:after="0" w:afterAutospacing="0"/>
              <w:rPr>
                <w:color w:val="auto"/>
              </w:rPr>
            </w:pPr>
            <w:r>
              <w:rPr>
                <w:rFonts w:hint="eastAsia"/>
                <w:color w:val="auto"/>
              </w:rPr>
              <w:t>投标截止时间前未完成投标文件传输的，视为撤回投标文件。投标截止时间后送达的投标文件，“苏采云”系统应当拒收。</w:t>
            </w:r>
          </w:p>
          <w:p w14:paraId="725B266A">
            <w:pPr>
              <w:pStyle w:val="48"/>
              <w:shd w:val="clear" w:color="auto" w:fill="FFFFFF"/>
              <w:spacing w:before="0" w:beforeAutospacing="0" w:after="0" w:afterAutospacing="0"/>
              <w:rPr>
                <w:color w:val="auto"/>
              </w:rPr>
            </w:pPr>
            <w:r>
              <w:rPr>
                <w:rFonts w:hint="eastAsia"/>
                <w:b/>
                <w:color w:val="auto"/>
              </w:rPr>
              <w:t>“苏采云”系统收到投标人送达的投标文件，即时向投标人发出确认回执通知（提示），</w:t>
            </w:r>
            <w:r>
              <w:rPr>
                <w:rFonts w:hint="eastAsia"/>
                <w:color w:val="auto"/>
              </w:rPr>
              <w:t>并妥善保存投标文件。在投标截止时间前，除投标人补充、修改或者撤回投标文件外，任何单位和个人不得解密、提取投标文件。</w:t>
            </w:r>
          </w:p>
        </w:tc>
      </w:tr>
      <w:tr w14:paraId="708FDA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528155B">
            <w:pPr>
              <w:jc w:val="center"/>
              <w:rPr>
                <w:rFonts w:ascii="宋体" w:hAnsi="宋体" w:cs="宋体"/>
                <w:b/>
                <w:bCs/>
                <w:color w:val="auto"/>
                <w:sz w:val="24"/>
              </w:rPr>
            </w:pPr>
            <w:r>
              <w:rPr>
                <w:rFonts w:hint="eastAsia" w:ascii="宋体" w:hAnsi="宋体" w:cs="宋体"/>
                <w:b/>
                <w:bCs/>
                <w:color w:val="auto"/>
                <w:sz w:val="24"/>
              </w:rPr>
              <w:t>20.6</w:t>
            </w:r>
          </w:p>
        </w:tc>
        <w:tc>
          <w:tcPr>
            <w:tcW w:w="4274" w:type="pct"/>
            <w:tcBorders>
              <w:top w:val="single" w:color="auto" w:sz="4" w:space="0"/>
              <w:left w:val="single" w:color="auto" w:sz="4" w:space="0"/>
              <w:bottom w:val="single" w:color="auto" w:sz="4" w:space="0"/>
              <w:right w:val="single" w:color="auto" w:sz="4" w:space="0"/>
            </w:tcBorders>
            <w:noWrap w:val="0"/>
          </w:tcPr>
          <w:p w14:paraId="4EBB33C8">
            <w:pPr>
              <w:widowControl/>
              <w:jc w:val="left"/>
              <w:rPr>
                <w:rFonts w:ascii="宋体" w:hAnsi="宋体" w:cs="宋体"/>
                <w:b/>
                <w:bCs/>
                <w:color w:val="auto"/>
                <w:sz w:val="24"/>
              </w:rPr>
            </w:pPr>
            <w:r>
              <w:rPr>
                <w:rFonts w:hint="eastAsia" w:ascii="宋体" w:hAnsi="宋体" w:cs="宋体"/>
                <w:b/>
                <w:bCs/>
                <w:color w:val="auto"/>
                <w:sz w:val="24"/>
              </w:rPr>
              <w:t>各单项最高限价详见招标文件第六章《采购需求》。</w:t>
            </w:r>
          </w:p>
        </w:tc>
      </w:tr>
      <w:tr w14:paraId="6236FB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25" w:type="pct"/>
            <w:tcBorders>
              <w:top w:val="single" w:color="auto" w:sz="4" w:space="0"/>
              <w:left w:val="single" w:color="auto" w:sz="4" w:space="0"/>
              <w:bottom w:val="single" w:color="auto" w:sz="4" w:space="0"/>
              <w:right w:val="single" w:color="auto" w:sz="4" w:space="0"/>
            </w:tcBorders>
            <w:noWrap w:val="0"/>
            <w:vAlign w:val="center"/>
          </w:tcPr>
          <w:p w14:paraId="0905DDE0">
            <w:pPr>
              <w:jc w:val="center"/>
              <w:rPr>
                <w:rFonts w:ascii="宋体" w:hAnsi="宋体" w:cs="宋体"/>
                <w:color w:val="auto"/>
                <w:sz w:val="24"/>
              </w:rPr>
            </w:pPr>
            <w:r>
              <w:rPr>
                <w:rFonts w:hint="eastAsia" w:ascii="宋体" w:hAnsi="宋体" w:cs="宋体"/>
                <w:color w:val="auto"/>
                <w:sz w:val="24"/>
              </w:rPr>
              <w:t>22.1</w:t>
            </w:r>
          </w:p>
        </w:tc>
        <w:tc>
          <w:tcPr>
            <w:tcW w:w="4274" w:type="pct"/>
            <w:tcBorders>
              <w:top w:val="single" w:color="auto" w:sz="4" w:space="0"/>
              <w:left w:val="single" w:color="auto" w:sz="4" w:space="0"/>
              <w:bottom w:val="single" w:color="auto" w:sz="4" w:space="0"/>
              <w:right w:val="single" w:color="auto" w:sz="4" w:space="0"/>
            </w:tcBorders>
            <w:noWrap w:val="0"/>
          </w:tcPr>
          <w:p w14:paraId="0F8AC016">
            <w:pPr>
              <w:widowControl/>
              <w:jc w:val="left"/>
              <w:rPr>
                <w:rFonts w:ascii="宋体" w:hAnsi="宋体" w:cs="宋体"/>
                <w:color w:val="auto"/>
                <w:sz w:val="24"/>
              </w:rPr>
            </w:pPr>
            <w:r>
              <w:rPr>
                <w:rFonts w:hint="eastAsia" w:ascii="宋体" w:hAnsi="宋体" w:cs="宋体"/>
                <w:b/>
                <w:bCs/>
                <w:color w:val="FF0000"/>
                <w:sz w:val="24"/>
              </w:rPr>
              <w:t>投标截止时间：2026年</w:t>
            </w:r>
            <w:r>
              <w:rPr>
                <w:rFonts w:hint="eastAsia" w:ascii="宋体" w:hAnsi="宋体" w:cs="宋体"/>
                <w:b/>
                <w:bCs/>
                <w:color w:val="FF0000"/>
                <w:sz w:val="24"/>
                <w:lang w:val="en-US" w:eastAsia="zh-CN"/>
              </w:rPr>
              <w:t>5</w:t>
            </w:r>
            <w:r>
              <w:rPr>
                <w:rFonts w:hint="eastAsia" w:ascii="宋体" w:hAnsi="宋体" w:cs="宋体"/>
                <w:b/>
                <w:bCs/>
                <w:color w:val="FF0000"/>
                <w:sz w:val="24"/>
              </w:rPr>
              <w:t>月</w:t>
            </w:r>
            <w:r>
              <w:rPr>
                <w:rFonts w:hint="eastAsia" w:ascii="宋体" w:hAnsi="宋体" w:cs="宋体"/>
                <w:b/>
                <w:bCs/>
                <w:color w:val="FF0000"/>
                <w:sz w:val="24"/>
                <w:lang w:val="en-US" w:eastAsia="zh-CN"/>
              </w:rPr>
              <w:t>6</w:t>
            </w:r>
            <w:r>
              <w:rPr>
                <w:rFonts w:hint="eastAsia" w:ascii="宋体" w:hAnsi="宋体" w:cs="宋体"/>
                <w:b/>
                <w:bCs/>
                <w:color w:val="FF0000"/>
                <w:sz w:val="24"/>
              </w:rPr>
              <w:t>日9</w:t>
            </w:r>
            <w:r>
              <w:rPr>
                <w:rFonts w:hint="eastAsia" w:ascii="宋体" w:hAnsi="宋体" w:cs="宋体"/>
                <w:b/>
                <w:bCs/>
                <w:color w:val="FF0000"/>
                <w:sz w:val="24"/>
                <w:lang w:eastAsia="zh-CN"/>
              </w:rPr>
              <w:t>：</w:t>
            </w:r>
            <w:r>
              <w:rPr>
                <w:rFonts w:hint="eastAsia" w:ascii="宋体" w:hAnsi="宋体" w:cs="宋体"/>
                <w:b/>
                <w:bCs/>
                <w:color w:val="FF0000"/>
                <w:sz w:val="24"/>
              </w:rPr>
              <w:t>30</w:t>
            </w:r>
          </w:p>
        </w:tc>
      </w:tr>
      <w:tr w14:paraId="62695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923BB60">
            <w:pPr>
              <w:jc w:val="center"/>
              <w:rPr>
                <w:rFonts w:ascii="宋体" w:hAnsi="宋体" w:cs="宋体"/>
                <w:color w:val="auto"/>
                <w:sz w:val="24"/>
              </w:rPr>
            </w:pPr>
            <w:r>
              <w:rPr>
                <w:rFonts w:hint="eastAsia" w:ascii="宋体" w:hAnsi="宋体" w:cs="宋体"/>
                <w:color w:val="auto"/>
                <w:sz w:val="24"/>
              </w:rPr>
              <w:t>22.2</w:t>
            </w:r>
          </w:p>
        </w:tc>
        <w:tc>
          <w:tcPr>
            <w:tcW w:w="4274" w:type="pct"/>
            <w:tcBorders>
              <w:top w:val="single" w:color="auto" w:sz="4" w:space="0"/>
              <w:left w:val="single" w:color="auto" w:sz="4" w:space="0"/>
              <w:bottom w:val="single" w:color="auto" w:sz="4" w:space="0"/>
              <w:right w:val="single" w:color="auto" w:sz="4" w:space="0"/>
            </w:tcBorders>
            <w:noWrap w:val="0"/>
          </w:tcPr>
          <w:p w14:paraId="218DCC94">
            <w:pPr>
              <w:rPr>
                <w:rFonts w:ascii="宋体" w:hAnsi="宋体" w:cs="宋体"/>
                <w:color w:val="auto"/>
                <w:sz w:val="24"/>
              </w:rPr>
            </w:pPr>
            <w:r>
              <w:rPr>
                <w:rFonts w:hint="eastAsia" w:ascii="宋体" w:hAnsi="宋体" w:cs="宋体"/>
                <w:color w:val="auto"/>
                <w:sz w:val="24"/>
              </w:rPr>
              <w:t>投标文件的递交：</w:t>
            </w:r>
          </w:p>
          <w:p w14:paraId="48C030BD">
            <w:pPr>
              <w:ind w:firstLine="480"/>
              <w:rPr>
                <w:rFonts w:ascii="宋体" w:hAnsi="宋体" w:cs="宋体"/>
                <w:b/>
                <w:bCs/>
                <w:color w:val="FF0000"/>
                <w:sz w:val="24"/>
              </w:rPr>
            </w:pPr>
            <w:r>
              <w:rPr>
                <w:rFonts w:hint="eastAsia" w:ascii="宋体" w:hAnsi="宋体" w:cs="宋体"/>
                <w:b/>
                <w:bCs/>
                <w:color w:val="FF0000"/>
                <w:sz w:val="24"/>
              </w:rPr>
              <w:t>1、投标文件递交截止时间：2026年</w:t>
            </w:r>
            <w:r>
              <w:rPr>
                <w:rFonts w:hint="eastAsia" w:ascii="宋体" w:hAnsi="宋体" w:cs="宋体"/>
                <w:b/>
                <w:bCs/>
                <w:color w:val="FF0000"/>
                <w:sz w:val="24"/>
                <w:lang w:val="en-US" w:eastAsia="zh-CN"/>
              </w:rPr>
              <w:t>5</w:t>
            </w:r>
            <w:r>
              <w:rPr>
                <w:rFonts w:hint="eastAsia" w:ascii="宋体" w:hAnsi="宋体" w:cs="宋体"/>
                <w:b/>
                <w:bCs/>
                <w:color w:val="FF0000"/>
                <w:sz w:val="24"/>
              </w:rPr>
              <w:t>月</w:t>
            </w:r>
            <w:r>
              <w:rPr>
                <w:rFonts w:hint="eastAsia" w:ascii="宋体" w:hAnsi="宋体" w:cs="宋体"/>
                <w:b/>
                <w:bCs/>
                <w:color w:val="FF0000"/>
                <w:sz w:val="24"/>
                <w:lang w:val="en-US" w:eastAsia="zh-CN"/>
              </w:rPr>
              <w:t>6</w:t>
            </w:r>
            <w:r>
              <w:rPr>
                <w:rFonts w:hint="eastAsia" w:ascii="宋体" w:hAnsi="宋体" w:cs="宋体"/>
                <w:b/>
                <w:bCs/>
                <w:color w:val="FF0000"/>
                <w:sz w:val="24"/>
              </w:rPr>
              <w:t>日9：30</w:t>
            </w:r>
          </w:p>
          <w:p w14:paraId="17D61D7A">
            <w:pPr>
              <w:widowControl/>
              <w:ind w:firstLine="480"/>
              <w:jc w:val="left"/>
              <w:rPr>
                <w:rFonts w:ascii="宋体" w:hAnsi="宋体" w:cs="宋体"/>
                <w:color w:val="auto"/>
                <w:sz w:val="24"/>
              </w:rPr>
            </w:pPr>
            <w:r>
              <w:rPr>
                <w:rFonts w:hint="eastAsia" w:ascii="宋体" w:hAnsi="宋体" w:cs="宋体"/>
                <w:color w:val="auto"/>
                <w:sz w:val="24"/>
              </w:rPr>
              <w:t>2、递交：投标人应当通过电子招标投标交易平台递交数据电文形式的投标文件（即电子投标）。</w:t>
            </w:r>
          </w:p>
        </w:tc>
      </w:tr>
      <w:tr w14:paraId="6AE86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7BD4CAC">
            <w:pPr>
              <w:jc w:val="center"/>
              <w:rPr>
                <w:rFonts w:ascii="宋体" w:hAnsi="宋体" w:cs="宋体"/>
                <w:color w:val="auto"/>
                <w:sz w:val="24"/>
              </w:rPr>
            </w:pPr>
            <w:r>
              <w:rPr>
                <w:rFonts w:hint="eastAsia" w:ascii="宋体" w:hAnsi="宋体" w:cs="宋体"/>
                <w:color w:val="auto"/>
                <w:sz w:val="24"/>
              </w:rPr>
              <w:t>23.2</w:t>
            </w:r>
          </w:p>
        </w:tc>
        <w:tc>
          <w:tcPr>
            <w:tcW w:w="4274" w:type="pct"/>
            <w:tcBorders>
              <w:top w:val="single" w:color="auto" w:sz="4" w:space="0"/>
              <w:left w:val="single" w:color="auto" w:sz="4" w:space="0"/>
              <w:bottom w:val="single" w:color="auto" w:sz="4" w:space="0"/>
              <w:right w:val="single" w:color="auto" w:sz="4" w:space="0"/>
            </w:tcBorders>
            <w:noWrap w:val="0"/>
          </w:tcPr>
          <w:p w14:paraId="2BCF1B8E">
            <w:pPr>
              <w:widowControl/>
              <w:jc w:val="left"/>
              <w:rPr>
                <w:rFonts w:ascii="宋体" w:hAnsi="宋体" w:cs="宋体"/>
                <w:color w:val="auto"/>
                <w:sz w:val="24"/>
              </w:rPr>
            </w:pPr>
            <w:r>
              <w:rPr>
                <w:rFonts w:hint="eastAsia" w:ascii="宋体" w:hAnsi="宋体" w:cs="宋体"/>
                <w:color w:val="auto"/>
                <w:sz w:val="24"/>
              </w:rPr>
              <w:t>招标文件对本项目分包的规定：采购人不允许采用分包方式履行合同。</w:t>
            </w:r>
          </w:p>
        </w:tc>
      </w:tr>
      <w:tr w14:paraId="73E07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72C7843">
            <w:pPr>
              <w:jc w:val="center"/>
              <w:rPr>
                <w:rFonts w:ascii="宋体" w:hAnsi="宋体" w:cs="宋体"/>
                <w:color w:val="auto"/>
                <w:sz w:val="24"/>
              </w:rPr>
            </w:pPr>
            <w:r>
              <w:rPr>
                <w:rFonts w:hint="eastAsia" w:ascii="宋体" w:hAnsi="宋体" w:cs="宋体"/>
                <w:color w:val="auto"/>
                <w:sz w:val="24"/>
              </w:rPr>
              <w:t>24.1</w:t>
            </w:r>
          </w:p>
        </w:tc>
        <w:tc>
          <w:tcPr>
            <w:tcW w:w="4274" w:type="pct"/>
            <w:tcBorders>
              <w:top w:val="single" w:color="auto" w:sz="4" w:space="0"/>
              <w:left w:val="single" w:color="auto" w:sz="4" w:space="0"/>
              <w:bottom w:val="single" w:color="auto" w:sz="4" w:space="0"/>
              <w:right w:val="single" w:color="auto" w:sz="4" w:space="0"/>
            </w:tcBorders>
            <w:noWrap w:val="0"/>
          </w:tcPr>
          <w:p w14:paraId="5580CB84">
            <w:pPr>
              <w:widowControl/>
              <w:jc w:val="left"/>
              <w:rPr>
                <w:rFonts w:ascii="宋体" w:hAnsi="宋体" w:cs="宋体"/>
                <w:color w:val="auto"/>
                <w:sz w:val="24"/>
              </w:rPr>
            </w:pPr>
            <w:r>
              <w:rPr>
                <w:rFonts w:hint="eastAsia" w:ascii="宋体" w:hAnsi="宋体" w:cs="宋体"/>
                <w:color w:val="auto"/>
                <w:sz w:val="24"/>
              </w:rPr>
              <w:t>报价相同的，招标文件规定的确定一个投标人参加评标的方式：由采购人确定。</w:t>
            </w:r>
          </w:p>
          <w:p w14:paraId="1565E422">
            <w:pPr>
              <w:widowControl/>
              <w:jc w:val="left"/>
              <w:rPr>
                <w:rFonts w:ascii="宋体" w:hAnsi="宋体" w:cs="宋体"/>
                <w:color w:val="auto"/>
                <w:sz w:val="24"/>
              </w:rPr>
            </w:pPr>
            <w:r>
              <w:rPr>
                <w:rFonts w:hint="eastAsia" w:ascii="宋体" w:hAnsi="宋体" w:cs="宋体"/>
                <w:color w:val="auto"/>
                <w:sz w:val="24"/>
              </w:rPr>
              <w:t>核心产品为两个及以上（具体见24.3）的，不同投标人所投的核心产品中有部分产品为同一品牌的，按照提供相同品牌产品处理。</w:t>
            </w:r>
          </w:p>
        </w:tc>
      </w:tr>
      <w:tr w14:paraId="06C4F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569CF41">
            <w:pPr>
              <w:jc w:val="center"/>
              <w:rPr>
                <w:rFonts w:ascii="宋体" w:hAnsi="宋体" w:cs="宋体"/>
                <w:color w:val="auto"/>
                <w:sz w:val="24"/>
              </w:rPr>
            </w:pPr>
            <w:r>
              <w:rPr>
                <w:rFonts w:hint="eastAsia" w:ascii="宋体" w:hAnsi="宋体" w:cs="宋体"/>
                <w:color w:val="auto"/>
                <w:sz w:val="24"/>
              </w:rPr>
              <w:t>24.2</w:t>
            </w:r>
          </w:p>
        </w:tc>
        <w:tc>
          <w:tcPr>
            <w:tcW w:w="4274" w:type="pct"/>
            <w:tcBorders>
              <w:top w:val="single" w:color="auto" w:sz="4" w:space="0"/>
              <w:left w:val="single" w:color="auto" w:sz="4" w:space="0"/>
              <w:bottom w:val="single" w:color="auto" w:sz="4" w:space="0"/>
              <w:right w:val="single" w:color="auto" w:sz="4" w:space="0"/>
            </w:tcBorders>
            <w:noWrap w:val="0"/>
          </w:tcPr>
          <w:p w14:paraId="66DD2B4B">
            <w:pPr>
              <w:widowControl/>
              <w:jc w:val="left"/>
              <w:rPr>
                <w:rFonts w:ascii="宋体" w:hAnsi="宋体" w:cs="宋体"/>
                <w:color w:val="auto"/>
                <w:sz w:val="24"/>
              </w:rPr>
            </w:pPr>
            <w:r>
              <w:rPr>
                <w:rFonts w:hint="eastAsia" w:ascii="宋体" w:hAnsi="宋体" w:cs="宋体"/>
                <w:color w:val="auto"/>
                <w:sz w:val="24"/>
              </w:rPr>
              <w:t>评审得分相同的，招标文件规定的确定一个投标人获得中标人推荐资格的方式：由采购人确定。</w:t>
            </w:r>
          </w:p>
        </w:tc>
      </w:tr>
      <w:tr w14:paraId="12FF9D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D797D1C">
            <w:pPr>
              <w:jc w:val="center"/>
              <w:rPr>
                <w:rFonts w:ascii="宋体" w:hAnsi="宋体" w:cs="宋体"/>
                <w:color w:val="auto"/>
                <w:sz w:val="24"/>
              </w:rPr>
            </w:pPr>
            <w:r>
              <w:rPr>
                <w:rFonts w:hint="eastAsia" w:ascii="宋体" w:hAnsi="宋体" w:cs="宋体"/>
                <w:color w:val="auto"/>
                <w:sz w:val="24"/>
              </w:rPr>
              <w:t>24.3</w:t>
            </w:r>
          </w:p>
        </w:tc>
        <w:tc>
          <w:tcPr>
            <w:tcW w:w="4274" w:type="pct"/>
            <w:tcBorders>
              <w:top w:val="single" w:color="auto" w:sz="4" w:space="0"/>
              <w:left w:val="single" w:color="auto" w:sz="4" w:space="0"/>
              <w:bottom w:val="single" w:color="auto" w:sz="4" w:space="0"/>
              <w:right w:val="single" w:color="auto" w:sz="4" w:space="0"/>
            </w:tcBorders>
            <w:noWrap w:val="0"/>
          </w:tcPr>
          <w:p w14:paraId="5485C6D9">
            <w:pPr>
              <w:widowControl/>
              <w:jc w:val="left"/>
              <w:rPr>
                <w:rFonts w:ascii="宋体" w:hAnsi="宋体" w:cs="宋体"/>
                <w:color w:val="auto"/>
                <w:sz w:val="24"/>
              </w:rPr>
            </w:pPr>
            <w:r>
              <w:rPr>
                <w:rFonts w:hint="eastAsia" w:ascii="宋体" w:hAnsi="宋体" w:cs="宋体"/>
                <w:color w:val="auto"/>
                <w:sz w:val="24"/>
              </w:rPr>
              <w:t>采购人根据采购项目技术构成、产品价格比重等确定核心产品：无。</w:t>
            </w:r>
          </w:p>
        </w:tc>
      </w:tr>
      <w:tr w14:paraId="2C7519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78C5EF46">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14B4455C">
            <w:pPr>
              <w:jc w:val="center"/>
              <w:rPr>
                <w:rFonts w:ascii="宋体" w:hAnsi="宋体" w:cs="宋体"/>
                <w:color w:val="auto"/>
                <w:sz w:val="24"/>
              </w:rPr>
            </w:pPr>
            <w:r>
              <w:rPr>
                <w:rFonts w:hint="eastAsia" w:ascii="宋体" w:hAnsi="宋体" w:cs="宋体"/>
                <w:color w:val="auto"/>
                <w:sz w:val="24"/>
              </w:rPr>
              <w:t>四、开标、评标</w:t>
            </w:r>
          </w:p>
        </w:tc>
      </w:tr>
      <w:tr w14:paraId="6F82E8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6CA69501">
            <w:pPr>
              <w:jc w:val="center"/>
              <w:rPr>
                <w:rFonts w:ascii="宋体" w:hAnsi="宋体" w:cs="宋体"/>
                <w:color w:val="auto"/>
                <w:sz w:val="24"/>
              </w:rPr>
            </w:pPr>
            <w:r>
              <w:rPr>
                <w:rFonts w:hint="eastAsia" w:ascii="宋体" w:hAnsi="宋体" w:cs="宋体"/>
                <w:color w:val="auto"/>
                <w:sz w:val="24"/>
              </w:rPr>
              <w:t>26.1</w:t>
            </w:r>
          </w:p>
        </w:tc>
        <w:tc>
          <w:tcPr>
            <w:tcW w:w="4274" w:type="pct"/>
            <w:tcBorders>
              <w:top w:val="single" w:color="auto" w:sz="4" w:space="0"/>
              <w:left w:val="single" w:color="auto" w:sz="4" w:space="0"/>
              <w:bottom w:val="single" w:color="auto" w:sz="4" w:space="0"/>
              <w:right w:val="single" w:color="auto" w:sz="4" w:space="0"/>
            </w:tcBorders>
            <w:noWrap w:val="0"/>
          </w:tcPr>
          <w:p w14:paraId="63A8AAA6">
            <w:pPr>
              <w:widowControl/>
              <w:jc w:val="left"/>
              <w:rPr>
                <w:rFonts w:ascii="宋体" w:hAnsi="宋体" w:cs="宋体"/>
                <w:color w:val="auto"/>
                <w:sz w:val="24"/>
              </w:rPr>
            </w:pPr>
            <w:r>
              <w:rPr>
                <w:rFonts w:hint="eastAsia" w:ascii="宋体" w:hAnsi="宋体" w:cs="宋体"/>
                <w:color w:val="auto"/>
                <w:sz w:val="24"/>
              </w:rPr>
              <w:t>开标时间及地点：</w:t>
            </w:r>
          </w:p>
          <w:p w14:paraId="068F40D7">
            <w:pPr>
              <w:widowControl/>
              <w:ind w:firstLine="480"/>
              <w:jc w:val="left"/>
              <w:rPr>
                <w:rFonts w:ascii="宋体" w:hAnsi="宋体" w:cs="宋体"/>
                <w:b/>
                <w:bCs/>
                <w:color w:val="FF0000"/>
                <w:sz w:val="24"/>
              </w:rPr>
            </w:pPr>
            <w:r>
              <w:rPr>
                <w:rFonts w:hint="eastAsia" w:ascii="宋体" w:hAnsi="宋体" w:cs="宋体"/>
                <w:b/>
                <w:bCs/>
                <w:color w:val="FF0000"/>
                <w:sz w:val="24"/>
              </w:rPr>
              <w:t>1、开标时间：2026年</w:t>
            </w:r>
            <w:r>
              <w:rPr>
                <w:rFonts w:hint="eastAsia" w:ascii="宋体" w:hAnsi="宋体" w:cs="宋体"/>
                <w:b/>
                <w:bCs/>
                <w:color w:val="FF0000"/>
                <w:sz w:val="24"/>
                <w:lang w:val="en-US" w:eastAsia="zh-CN"/>
              </w:rPr>
              <w:t>5</w:t>
            </w:r>
            <w:r>
              <w:rPr>
                <w:rFonts w:hint="eastAsia" w:ascii="宋体" w:hAnsi="宋体" w:cs="宋体"/>
                <w:b/>
                <w:bCs/>
                <w:color w:val="FF0000"/>
                <w:sz w:val="24"/>
              </w:rPr>
              <w:t>月</w:t>
            </w:r>
            <w:r>
              <w:rPr>
                <w:rFonts w:hint="eastAsia" w:ascii="宋体" w:hAnsi="宋体" w:cs="宋体"/>
                <w:b/>
                <w:bCs/>
                <w:color w:val="FF0000"/>
                <w:sz w:val="24"/>
                <w:lang w:val="en-US" w:eastAsia="zh-CN"/>
              </w:rPr>
              <w:t>6</w:t>
            </w:r>
            <w:r>
              <w:rPr>
                <w:rFonts w:hint="eastAsia" w:ascii="宋体" w:hAnsi="宋体" w:cs="宋体"/>
                <w:b/>
                <w:bCs/>
                <w:color w:val="FF0000"/>
                <w:sz w:val="24"/>
              </w:rPr>
              <w:t>日9：30</w:t>
            </w:r>
          </w:p>
          <w:p w14:paraId="3EDD9605">
            <w:pPr>
              <w:widowControl/>
              <w:ind w:firstLine="482"/>
              <w:jc w:val="left"/>
              <w:rPr>
                <w:rFonts w:ascii="宋体" w:hAnsi="宋体" w:cs="宋体"/>
                <w:color w:val="auto"/>
                <w:sz w:val="24"/>
              </w:rPr>
            </w:pPr>
            <w:r>
              <w:rPr>
                <w:rFonts w:hint="eastAsia" w:ascii="宋体" w:hAnsi="宋体" w:cs="宋体"/>
                <w:color w:val="auto"/>
                <w:sz w:val="24"/>
              </w:rPr>
              <w:t>2、开标地点：“苏采云”系统（网址： http://jszfcg.jsczt.cn/）“开标大厅”或进入徐州政府采购网（网址：http://czj.xz.gov.cn/Home/HomeIndex）--业务工作--用户登录，点击“苏采云”进入系统“开标大厅”。</w:t>
            </w:r>
          </w:p>
        </w:tc>
      </w:tr>
      <w:tr w14:paraId="04125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D2617D9">
            <w:pPr>
              <w:jc w:val="center"/>
              <w:rPr>
                <w:rFonts w:ascii="宋体" w:hAnsi="宋体" w:cs="宋体"/>
                <w:color w:val="auto"/>
                <w:sz w:val="24"/>
              </w:rPr>
            </w:pPr>
            <w:r>
              <w:rPr>
                <w:rFonts w:hint="eastAsia" w:ascii="宋体" w:hAnsi="宋体" w:cs="宋体"/>
                <w:color w:val="auto"/>
                <w:sz w:val="24"/>
              </w:rPr>
              <w:t>26.3</w:t>
            </w:r>
          </w:p>
        </w:tc>
        <w:tc>
          <w:tcPr>
            <w:tcW w:w="4274" w:type="pct"/>
            <w:tcBorders>
              <w:top w:val="single" w:color="auto" w:sz="4" w:space="0"/>
              <w:left w:val="single" w:color="auto" w:sz="4" w:space="0"/>
              <w:bottom w:val="single" w:color="auto" w:sz="4" w:space="0"/>
              <w:right w:val="single" w:color="auto" w:sz="4" w:space="0"/>
            </w:tcBorders>
            <w:noWrap w:val="0"/>
          </w:tcPr>
          <w:p w14:paraId="54F84789">
            <w:pPr>
              <w:widowControl/>
              <w:ind w:firstLine="480"/>
              <w:jc w:val="left"/>
              <w:rPr>
                <w:rFonts w:ascii="宋体" w:hAnsi="宋体" w:cs="宋体"/>
                <w:color w:val="auto"/>
                <w:sz w:val="24"/>
              </w:rPr>
            </w:pPr>
            <w:r>
              <w:rPr>
                <w:rFonts w:hint="eastAsia" w:ascii="宋体" w:hAnsi="宋体" w:cs="宋体"/>
                <w:color w:val="auto"/>
                <w:sz w:val="24"/>
              </w:rPr>
              <w:t>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开标时间后</w:t>
            </w:r>
            <w:r>
              <w:rPr>
                <w:rFonts w:hint="eastAsia" w:ascii="宋体" w:hAnsi="宋体" w:cs="宋体"/>
                <w:color w:val="auto"/>
                <w:sz w:val="24"/>
              </w:rPr>
              <w:t>，通过“苏采云”系统（使用“CA数字证书”）解密。解密时限：进入解密环节后，</w:t>
            </w:r>
            <w:r>
              <w:rPr>
                <w:rFonts w:hint="eastAsia" w:ascii="宋体" w:hAnsi="宋体" w:cs="宋体"/>
                <w:b/>
                <w:bCs/>
                <w:color w:val="auto"/>
                <w:sz w:val="24"/>
              </w:rPr>
              <w:t>30分钟内。</w:t>
            </w:r>
          </w:p>
          <w:p w14:paraId="3ED95F81">
            <w:pPr>
              <w:widowControl/>
              <w:ind w:firstLine="480"/>
              <w:jc w:val="left"/>
              <w:rPr>
                <w:rFonts w:ascii="宋体" w:hAnsi="宋体" w:cs="宋体"/>
                <w:color w:val="auto"/>
                <w:sz w:val="24"/>
              </w:rPr>
            </w:pPr>
            <w:r>
              <w:rPr>
                <w:rFonts w:hint="eastAsia" w:ascii="宋体" w:hAnsi="宋体" w:cs="宋体"/>
                <w:color w:val="auto"/>
                <w:sz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1F6498EA">
            <w:pPr>
              <w:widowControl/>
              <w:ind w:firstLine="480"/>
              <w:jc w:val="left"/>
              <w:rPr>
                <w:rFonts w:ascii="宋体" w:hAnsi="宋体" w:cs="宋体"/>
                <w:color w:val="auto"/>
                <w:sz w:val="24"/>
              </w:rPr>
            </w:pPr>
            <w:r>
              <w:rPr>
                <w:rFonts w:hint="eastAsia" w:ascii="宋体" w:hAnsi="宋体" w:cs="宋体"/>
                <w:bCs/>
                <w:color w:val="auto"/>
                <w:sz w:val="24"/>
              </w:rPr>
              <w:t>“苏采云”系统生成开标记录并向社会公众公布，但依法应当保密的除外。</w:t>
            </w:r>
          </w:p>
        </w:tc>
      </w:tr>
      <w:tr w14:paraId="39DC3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6CC7F059">
            <w:pPr>
              <w:jc w:val="center"/>
              <w:rPr>
                <w:rFonts w:ascii="宋体" w:hAnsi="宋体" w:cs="宋体"/>
                <w:color w:val="auto"/>
                <w:sz w:val="24"/>
              </w:rPr>
            </w:pPr>
            <w:r>
              <w:rPr>
                <w:rFonts w:hint="eastAsia" w:ascii="宋体" w:hAnsi="宋体" w:cs="宋体"/>
                <w:color w:val="auto"/>
                <w:sz w:val="24"/>
              </w:rPr>
              <w:t>26.4</w:t>
            </w:r>
          </w:p>
        </w:tc>
        <w:tc>
          <w:tcPr>
            <w:tcW w:w="4274" w:type="pct"/>
            <w:tcBorders>
              <w:top w:val="single" w:color="auto" w:sz="4" w:space="0"/>
              <w:left w:val="single" w:color="auto" w:sz="4" w:space="0"/>
              <w:bottom w:val="single" w:color="auto" w:sz="4" w:space="0"/>
              <w:right w:val="single" w:color="auto" w:sz="4" w:space="0"/>
            </w:tcBorders>
            <w:noWrap w:val="0"/>
          </w:tcPr>
          <w:p w14:paraId="077FCD04">
            <w:pPr>
              <w:widowControl/>
              <w:jc w:val="left"/>
              <w:rPr>
                <w:rFonts w:ascii="宋体" w:hAnsi="宋体" w:cs="宋体"/>
                <w:color w:val="auto"/>
                <w:sz w:val="24"/>
              </w:rPr>
            </w:pPr>
            <w:r>
              <w:rPr>
                <w:rFonts w:hint="eastAsia" w:ascii="宋体" w:hAnsi="宋体" w:cs="宋体"/>
                <w:color w:val="auto"/>
                <w:sz w:val="24"/>
              </w:rPr>
              <w:t>“苏采云”系统生成开标记录并</w:t>
            </w:r>
            <w:r>
              <w:rPr>
                <w:rFonts w:hint="eastAsia" w:ascii="宋体" w:hAnsi="宋体" w:cs="宋体"/>
                <w:b/>
                <w:bCs/>
                <w:color w:val="auto"/>
                <w:sz w:val="24"/>
              </w:rPr>
              <w:t>向社会公众公布后5分钟内</w:t>
            </w:r>
            <w:r>
              <w:rPr>
                <w:rFonts w:hint="eastAsia" w:ascii="宋体" w:hAnsi="宋体" w:cs="宋体"/>
                <w:color w:val="auto"/>
                <w:sz w:val="24"/>
              </w:rPr>
              <w:t>，投标人通过“苏采云”系统（使用“CA数字证书”）</w:t>
            </w:r>
            <w:r>
              <w:rPr>
                <w:rFonts w:hint="eastAsia" w:ascii="宋体" w:hAnsi="宋体" w:cs="宋体"/>
                <w:b/>
                <w:bCs/>
                <w:color w:val="auto"/>
                <w:sz w:val="24"/>
              </w:rPr>
              <w:t>确认开标过程</w:t>
            </w:r>
            <w:r>
              <w:rPr>
                <w:rFonts w:hint="eastAsia" w:ascii="宋体" w:hAnsi="宋体" w:cs="宋体"/>
                <w:color w:val="auto"/>
                <w:sz w:val="24"/>
              </w:rPr>
              <w:t>。在以上时间内投标人没有确认的，视同该投标人认可开标结果。</w:t>
            </w:r>
          </w:p>
        </w:tc>
      </w:tr>
      <w:tr w14:paraId="55335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830D85D">
            <w:pPr>
              <w:jc w:val="center"/>
              <w:rPr>
                <w:rFonts w:ascii="宋体" w:hAnsi="宋体" w:cs="宋体"/>
                <w:color w:val="auto"/>
                <w:sz w:val="24"/>
              </w:rPr>
            </w:pPr>
            <w:r>
              <w:rPr>
                <w:rFonts w:hint="eastAsia" w:ascii="宋体" w:hAnsi="宋体" w:cs="宋体"/>
                <w:color w:val="auto"/>
                <w:sz w:val="24"/>
              </w:rPr>
              <w:t>26.5</w:t>
            </w:r>
          </w:p>
        </w:tc>
        <w:tc>
          <w:tcPr>
            <w:tcW w:w="4274" w:type="pct"/>
            <w:tcBorders>
              <w:top w:val="single" w:color="auto" w:sz="4" w:space="0"/>
              <w:left w:val="single" w:color="auto" w:sz="4" w:space="0"/>
              <w:bottom w:val="single" w:color="auto" w:sz="4" w:space="0"/>
              <w:right w:val="single" w:color="auto" w:sz="4" w:space="0"/>
            </w:tcBorders>
            <w:noWrap w:val="0"/>
          </w:tcPr>
          <w:p w14:paraId="5700363D">
            <w:pPr>
              <w:widowControl/>
              <w:jc w:val="left"/>
              <w:rPr>
                <w:rFonts w:ascii="宋体" w:hAnsi="宋体" w:cs="宋体"/>
                <w:color w:val="auto"/>
                <w:sz w:val="24"/>
              </w:rPr>
            </w:pPr>
            <w:r>
              <w:rPr>
                <w:rFonts w:hint="eastAsia" w:ascii="宋体" w:hAnsi="宋体" w:cs="宋体"/>
                <w:color w:val="auto"/>
                <w:sz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7ECA3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B950572">
            <w:pPr>
              <w:jc w:val="center"/>
              <w:rPr>
                <w:rFonts w:ascii="宋体" w:hAnsi="宋体" w:cs="宋体"/>
                <w:color w:val="auto"/>
                <w:sz w:val="24"/>
              </w:rPr>
            </w:pPr>
            <w:r>
              <w:rPr>
                <w:rFonts w:hint="eastAsia" w:ascii="宋体" w:hAnsi="宋体" w:cs="宋体"/>
                <w:color w:val="auto"/>
                <w:sz w:val="24"/>
              </w:rPr>
              <w:t>26.6</w:t>
            </w:r>
          </w:p>
        </w:tc>
        <w:tc>
          <w:tcPr>
            <w:tcW w:w="4274" w:type="pct"/>
            <w:tcBorders>
              <w:top w:val="single" w:color="auto" w:sz="4" w:space="0"/>
              <w:left w:val="single" w:color="auto" w:sz="4" w:space="0"/>
              <w:bottom w:val="single" w:color="auto" w:sz="4" w:space="0"/>
              <w:right w:val="single" w:color="auto" w:sz="4" w:space="0"/>
            </w:tcBorders>
            <w:noWrap w:val="0"/>
          </w:tcPr>
          <w:p w14:paraId="5C69FB90">
            <w:pPr>
              <w:pStyle w:val="48"/>
              <w:shd w:val="clear" w:color="auto" w:fill="FFFFFF"/>
              <w:spacing w:before="0" w:beforeAutospacing="0" w:after="0" w:afterAutospacing="0"/>
              <w:rPr>
                <w:color w:val="auto"/>
              </w:rPr>
            </w:pPr>
            <w:r>
              <w:rPr>
                <w:rFonts w:hint="eastAsia"/>
                <w:color w:val="auto"/>
              </w:rPr>
              <w:t>投标文件解密失败的补救方案:无。</w:t>
            </w:r>
          </w:p>
        </w:tc>
      </w:tr>
      <w:tr w14:paraId="4F071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74AEE2E0">
            <w:pPr>
              <w:jc w:val="center"/>
              <w:rPr>
                <w:rFonts w:ascii="宋体" w:hAnsi="宋体" w:cs="宋体"/>
                <w:color w:val="auto"/>
                <w:sz w:val="24"/>
              </w:rPr>
            </w:pPr>
            <w:r>
              <w:rPr>
                <w:rFonts w:hint="eastAsia" w:ascii="宋体" w:hAnsi="宋体" w:cs="宋体"/>
                <w:color w:val="auto"/>
                <w:sz w:val="24"/>
              </w:rPr>
              <w:t>29.</w:t>
            </w:r>
          </w:p>
        </w:tc>
        <w:tc>
          <w:tcPr>
            <w:tcW w:w="4274" w:type="pct"/>
            <w:tcBorders>
              <w:top w:val="single" w:color="auto" w:sz="4" w:space="0"/>
              <w:left w:val="single" w:color="auto" w:sz="4" w:space="0"/>
              <w:bottom w:val="single" w:color="auto" w:sz="4" w:space="0"/>
              <w:right w:val="single" w:color="auto" w:sz="4" w:space="0"/>
            </w:tcBorders>
            <w:noWrap w:val="0"/>
          </w:tcPr>
          <w:p w14:paraId="29EB99BA">
            <w:pPr>
              <w:widowControl/>
              <w:jc w:val="left"/>
              <w:rPr>
                <w:rFonts w:ascii="宋体" w:hAnsi="宋体" w:cs="宋体"/>
                <w:color w:val="auto"/>
                <w:sz w:val="24"/>
              </w:rPr>
            </w:pPr>
            <w:r>
              <w:rPr>
                <w:rFonts w:hint="eastAsia" w:ascii="宋体" w:hAnsi="宋体" w:cs="宋体"/>
                <w:color w:val="auto"/>
                <w:sz w:val="24"/>
              </w:rPr>
              <w:t>1、评标中需要投标人对投标文件澄清或者说明的，应当通过“苏采云”系统交换数据电文。</w:t>
            </w:r>
            <w:r>
              <w:rPr>
                <w:rFonts w:hint="eastAsia" w:ascii="宋体" w:hAnsi="宋体" w:cs="宋体"/>
                <w:b/>
                <w:bCs/>
                <w:color w:val="auto"/>
                <w:sz w:val="24"/>
              </w:rPr>
              <w:t>在评标期间，请投标人保持在线</w:t>
            </w:r>
            <w:r>
              <w:rPr>
                <w:rFonts w:hint="eastAsia" w:ascii="宋体" w:hAnsi="宋体" w:cs="宋体"/>
                <w:color w:val="auto"/>
                <w:sz w:val="24"/>
              </w:rPr>
              <w:t>。</w:t>
            </w:r>
          </w:p>
          <w:p w14:paraId="03C12754">
            <w:pPr>
              <w:widowControl/>
              <w:jc w:val="left"/>
              <w:rPr>
                <w:rFonts w:ascii="宋体" w:hAnsi="宋体" w:cs="宋体"/>
                <w:color w:val="auto"/>
                <w:sz w:val="24"/>
              </w:rPr>
            </w:pPr>
            <w:r>
              <w:rPr>
                <w:rFonts w:hint="eastAsia" w:ascii="宋体" w:hAnsi="宋体" w:cs="宋体"/>
                <w:color w:val="auto"/>
                <w:sz w:val="24"/>
              </w:rPr>
              <w:t>2、对于投标文件中含义不明确、同类问题表述不一致或者有明显文字和计算错误的内容，评标委员会通过“苏采云”系统要求投标人作出必要的澄清、说明或者补正，并规定回复时间。</w:t>
            </w:r>
          </w:p>
          <w:p w14:paraId="5B92DDB0">
            <w:pPr>
              <w:widowControl/>
              <w:jc w:val="left"/>
              <w:rPr>
                <w:rFonts w:ascii="宋体" w:hAnsi="宋体" w:cs="宋体"/>
                <w:color w:val="auto"/>
                <w:sz w:val="24"/>
              </w:rPr>
            </w:pPr>
            <w:r>
              <w:rPr>
                <w:rFonts w:hint="eastAsia" w:ascii="宋体" w:hAnsi="宋体" w:cs="宋体"/>
                <w:color w:val="auto"/>
                <w:sz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709B9EBB">
            <w:pPr>
              <w:widowControl/>
              <w:jc w:val="left"/>
              <w:rPr>
                <w:rFonts w:ascii="宋体" w:hAnsi="宋体" w:cs="宋体"/>
                <w:b/>
                <w:color w:val="auto"/>
                <w:sz w:val="24"/>
              </w:rPr>
            </w:pPr>
            <w:r>
              <w:rPr>
                <w:rFonts w:hint="eastAsia" w:ascii="宋体" w:hAnsi="宋体" w:cs="宋体"/>
                <w:b/>
                <w:color w:val="auto"/>
                <w:sz w:val="24"/>
              </w:rPr>
              <w:t>特别说明：“苏采云”系统通过“江苏省政府采购一体化不见面开标大厅</w:t>
            </w:r>
            <w:r>
              <w:rPr>
                <w:rFonts w:hint="eastAsia" w:ascii="宋体" w:hAnsi="宋体" w:cs="宋体"/>
                <w:b/>
                <w:bCs/>
                <w:color w:val="auto"/>
                <w:sz w:val="24"/>
              </w:rPr>
              <w:t>”</w:t>
            </w:r>
            <w:r>
              <w:rPr>
                <w:rFonts w:hint="eastAsia" w:ascii="宋体" w:hAnsi="宋体" w:cs="宋体"/>
                <w:b/>
                <w:color w:val="auto"/>
                <w:sz w:val="24"/>
              </w:rPr>
              <w:t>提醒投标人，投标人自行查看。投标人未及时查看或因自身原因导致未收到信息的，责任自负。</w:t>
            </w:r>
          </w:p>
        </w:tc>
      </w:tr>
      <w:tr w14:paraId="49350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6B913EF7">
            <w:pPr>
              <w:jc w:val="center"/>
              <w:rPr>
                <w:rFonts w:ascii="宋体" w:hAnsi="宋体" w:cs="宋体"/>
                <w:color w:val="auto"/>
                <w:sz w:val="24"/>
              </w:rPr>
            </w:pPr>
            <w:r>
              <w:rPr>
                <w:rFonts w:hint="eastAsia" w:ascii="宋体" w:hAnsi="宋体" w:cs="宋体"/>
                <w:color w:val="auto"/>
                <w:sz w:val="24"/>
              </w:rPr>
              <w:t>31.1</w:t>
            </w:r>
          </w:p>
        </w:tc>
        <w:tc>
          <w:tcPr>
            <w:tcW w:w="4274" w:type="pct"/>
            <w:tcBorders>
              <w:top w:val="single" w:color="auto" w:sz="4" w:space="0"/>
              <w:left w:val="single" w:color="auto" w:sz="4" w:space="0"/>
              <w:bottom w:val="single" w:color="auto" w:sz="4" w:space="0"/>
              <w:right w:val="single" w:color="auto" w:sz="4" w:space="0"/>
            </w:tcBorders>
            <w:noWrap w:val="0"/>
          </w:tcPr>
          <w:p w14:paraId="73729965">
            <w:pPr>
              <w:widowControl/>
              <w:jc w:val="left"/>
              <w:rPr>
                <w:rFonts w:ascii="宋体" w:hAnsi="宋体" w:cs="宋体"/>
                <w:color w:val="auto"/>
                <w:sz w:val="24"/>
              </w:rPr>
            </w:pPr>
            <w:r>
              <w:rPr>
                <w:rFonts w:hint="eastAsia" w:ascii="宋体" w:hAnsi="宋体" w:cs="宋体"/>
                <w:color w:val="auto"/>
                <w:sz w:val="24"/>
              </w:rPr>
              <w:t>本项目的评标方法：综合评分法。</w:t>
            </w:r>
          </w:p>
        </w:tc>
      </w:tr>
      <w:tr w14:paraId="6812F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30DCE62">
            <w:pPr>
              <w:jc w:val="center"/>
              <w:rPr>
                <w:rFonts w:ascii="宋体" w:hAnsi="宋体" w:cs="宋体"/>
                <w:color w:val="auto"/>
                <w:sz w:val="24"/>
              </w:rPr>
            </w:pPr>
            <w:r>
              <w:rPr>
                <w:rFonts w:hint="eastAsia" w:ascii="宋体" w:hAnsi="宋体" w:cs="宋体"/>
                <w:color w:val="auto"/>
                <w:sz w:val="24"/>
              </w:rPr>
              <w:t>33.</w:t>
            </w:r>
          </w:p>
        </w:tc>
        <w:tc>
          <w:tcPr>
            <w:tcW w:w="4274" w:type="pct"/>
            <w:tcBorders>
              <w:top w:val="single" w:color="auto" w:sz="4" w:space="0"/>
              <w:left w:val="single" w:color="auto" w:sz="4" w:space="0"/>
              <w:bottom w:val="single" w:color="auto" w:sz="4" w:space="0"/>
              <w:right w:val="single" w:color="auto" w:sz="4" w:space="0"/>
            </w:tcBorders>
            <w:noWrap w:val="0"/>
          </w:tcPr>
          <w:p w14:paraId="79A08083">
            <w:pPr>
              <w:ind w:firstLine="480"/>
              <w:rPr>
                <w:rFonts w:ascii="宋体" w:hAnsi="宋体" w:cs="宋体"/>
                <w:color w:val="auto"/>
                <w:sz w:val="24"/>
              </w:rPr>
            </w:pPr>
            <w:bookmarkStart w:id="8" w:name="OLE_LINK7"/>
            <w:bookmarkStart w:id="9" w:name="OLE_LINK4"/>
            <w:r>
              <w:rPr>
                <w:rFonts w:hint="eastAsia" w:ascii="宋体" w:hAnsi="宋体" w:cs="宋体"/>
                <w:color w:val="auto"/>
                <w:sz w:val="24"/>
              </w:rPr>
              <w:t>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项目具体成本测算等与报价合理性相关的书面说明及相关证明材料</w:t>
            </w:r>
            <w:r>
              <w:rPr>
                <w:rFonts w:hint="eastAsia" w:ascii="宋体" w:hAnsi="宋体" w:cs="宋体"/>
                <w:color w:val="auto"/>
                <w:sz w:val="24"/>
              </w:rPr>
              <w:t>，对投标（响应）价格作出解释，由评审委员会</w:t>
            </w:r>
            <w:r>
              <w:rPr>
                <w:rFonts w:hint="eastAsia" w:ascii="宋体" w:hAnsi="宋体" w:cs="宋体"/>
                <w:b/>
                <w:color w:val="auto"/>
                <w:sz w:val="24"/>
              </w:rPr>
              <w:t>结合同类产品在主要电商平台的价格、该行业当地薪资水平等情况</w:t>
            </w:r>
            <w:r>
              <w:rPr>
                <w:rFonts w:hint="eastAsia" w:ascii="宋体" w:hAnsi="宋体" w:cs="宋体"/>
                <w:color w:val="auto"/>
                <w:sz w:val="24"/>
              </w:rPr>
              <w:t>，依据专业经验对供应商报价合理性进行判断。投标（响应）供应商</w:t>
            </w:r>
            <w:r>
              <w:rPr>
                <w:rFonts w:hint="eastAsia" w:ascii="宋体" w:hAnsi="宋体" w:cs="宋体"/>
                <w:b/>
                <w:color w:val="auto"/>
                <w:sz w:val="24"/>
              </w:rPr>
              <w:t>不提供书面说明、证明材料，或者提供的书面说明、证明材料不能证明其报价合理性的，评审委员会应当将其作为无效投标（响应）处理。</w:t>
            </w:r>
            <w:bookmarkEnd w:id="8"/>
            <w:bookmarkEnd w:id="9"/>
          </w:p>
          <w:p w14:paraId="78102F16">
            <w:pPr>
              <w:ind w:firstLine="482"/>
              <w:rPr>
                <w:rFonts w:ascii="宋体" w:hAnsi="宋体" w:cs="宋体"/>
                <w:b/>
                <w:color w:val="auto"/>
                <w:sz w:val="24"/>
              </w:rPr>
            </w:pPr>
            <w:r>
              <w:rPr>
                <w:rFonts w:hint="eastAsia" w:ascii="宋体" w:hAnsi="宋体" w:cs="宋体"/>
                <w:b/>
                <w:color w:val="auto"/>
                <w:sz w:val="24"/>
              </w:rPr>
              <w:t>特别说明：“苏采云”系统通过“江苏省政府采购一体化不见面开标大厅</w:t>
            </w:r>
            <w:r>
              <w:rPr>
                <w:rFonts w:hint="eastAsia" w:ascii="宋体" w:hAnsi="宋体" w:cs="宋体"/>
                <w:b/>
                <w:bCs/>
                <w:color w:val="auto"/>
                <w:sz w:val="24"/>
              </w:rPr>
              <w:t>”</w:t>
            </w:r>
            <w:r>
              <w:rPr>
                <w:rFonts w:hint="eastAsia" w:ascii="宋体" w:hAnsi="宋体" w:cs="宋体"/>
                <w:b/>
                <w:color w:val="auto"/>
                <w:sz w:val="24"/>
              </w:rPr>
              <w:t>提醒投标人，投标人自行查看。投标人未及时查看或因自身原因导致未收到信息的，责任自负。</w:t>
            </w:r>
          </w:p>
        </w:tc>
      </w:tr>
      <w:tr w14:paraId="38B21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5B9C59E3">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307D667E">
            <w:pPr>
              <w:jc w:val="center"/>
              <w:rPr>
                <w:rFonts w:ascii="宋体" w:hAnsi="宋体" w:cs="宋体"/>
                <w:color w:val="auto"/>
                <w:sz w:val="24"/>
              </w:rPr>
            </w:pPr>
            <w:r>
              <w:rPr>
                <w:rFonts w:hint="eastAsia" w:ascii="宋体" w:hAnsi="宋体" w:cs="宋体"/>
                <w:color w:val="auto"/>
                <w:sz w:val="24"/>
              </w:rPr>
              <w:t>五、中标和合同</w:t>
            </w:r>
          </w:p>
        </w:tc>
      </w:tr>
      <w:tr w14:paraId="49CD01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050BFE9E">
            <w:pPr>
              <w:jc w:val="center"/>
              <w:rPr>
                <w:rFonts w:ascii="宋体" w:hAnsi="宋体" w:cs="宋体"/>
                <w:color w:val="auto"/>
                <w:sz w:val="24"/>
              </w:rPr>
            </w:pPr>
            <w:r>
              <w:rPr>
                <w:rFonts w:hint="eastAsia" w:ascii="宋体" w:hAnsi="宋体" w:cs="宋体"/>
                <w:color w:val="auto"/>
                <w:sz w:val="24"/>
              </w:rPr>
              <w:t>36.2</w:t>
            </w:r>
          </w:p>
        </w:tc>
        <w:tc>
          <w:tcPr>
            <w:tcW w:w="4274" w:type="pct"/>
            <w:tcBorders>
              <w:top w:val="single" w:color="auto" w:sz="4" w:space="0"/>
              <w:left w:val="single" w:color="auto" w:sz="4" w:space="0"/>
              <w:bottom w:val="single" w:color="auto" w:sz="4" w:space="0"/>
              <w:right w:val="single" w:color="auto" w:sz="4" w:space="0"/>
            </w:tcBorders>
            <w:noWrap w:val="0"/>
          </w:tcPr>
          <w:p w14:paraId="154661BF">
            <w:pPr>
              <w:jc w:val="left"/>
              <w:rPr>
                <w:rFonts w:ascii="宋体" w:hAnsi="宋体" w:cs="宋体"/>
                <w:color w:val="auto"/>
                <w:sz w:val="24"/>
              </w:rPr>
            </w:pPr>
            <w:bookmarkStart w:id="10" w:name="OLE_LINK93"/>
            <w:bookmarkStart w:id="11" w:name="OLE_LINK92"/>
            <w:r>
              <w:rPr>
                <w:rFonts w:hint="eastAsia" w:ascii="宋体" w:hAnsi="宋体" w:cs="宋体"/>
                <w:color w:val="auto"/>
                <w:sz w:val="24"/>
              </w:rPr>
              <w:t>中标候选人并列的，招标文件规定的确定中标人方式：</w:t>
            </w:r>
          </w:p>
          <w:p w14:paraId="496FCFB3">
            <w:pPr>
              <w:jc w:val="left"/>
              <w:rPr>
                <w:rFonts w:ascii="宋体" w:hAnsi="宋体" w:cs="宋体"/>
                <w:color w:val="auto"/>
                <w:sz w:val="24"/>
              </w:rPr>
            </w:pPr>
            <w:r>
              <w:rPr>
                <w:rFonts w:hint="eastAsia" w:ascii="宋体" w:hAnsi="宋体" w:cs="宋体"/>
                <w:color w:val="auto"/>
                <w:sz w:val="24"/>
              </w:rPr>
              <w:t>一、确定人：采购人。</w:t>
            </w:r>
          </w:p>
          <w:p w14:paraId="0AC2DB40">
            <w:pPr>
              <w:jc w:val="left"/>
              <w:rPr>
                <w:rFonts w:ascii="宋体" w:hAnsi="宋体" w:cs="宋体"/>
                <w:color w:val="auto"/>
                <w:sz w:val="24"/>
              </w:rPr>
            </w:pPr>
            <w:r>
              <w:rPr>
                <w:rFonts w:hint="eastAsia" w:ascii="宋体" w:hAnsi="宋体" w:cs="宋体"/>
                <w:color w:val="auto"/>
                <w:sz w:val="24"/>
              </w:rPr>
              <w:t>二、确定中标人方式：</w:t>
            </w:r>
          </w:p>
          <w:p w14:paraId="3773468C">
            <w:pPr>
              <w:jc w:val="left"/>
              <w:rPr>
                <w:rFonts w:ascii="宋体" w:hAnsi="宋体" w:cs="宋体"/>
                <w:color w:val="auto"/>
                <w:sz w:val="24"/>
              </w:rPr>
            </w:pPr>
            <w:r>
              <w:rPr>
                <w:rFonts w:hint="eastAsia" w:ascii="宋体" w:hAnsi="宋体" w:cs="宋体"/>
                <w:color w:val="auto"/>
                <w:sz w:val="24"/>
              </w:rPr>
              <w:t>按照以下顺序确定中标人：</w:t>
            </w:r>
          </w:p>
          <w:p w14:paraId="4E19A32A">
            <w:pPr>
              <w:jc w:val="left"/>
              <w:rPr>
                <w:rFonts w:ascii="宋体" w:hAnsi="宋体" w:cs="宋体"/>
                <w:color w:val="auto"/>
                <w:sz w:val="24"/>
              </w:rPr>
            </w:pPr>
            <w:r>
              <w:rPr>
                <w:rFonts w:hint="eastAsia" w:ascii="宋体" w:hAnsi="宋体" w:cs="宋体"/>
                <w:color w:val="auto"/>
                <w:sz w:val="24"/>
              </w:rPr>
              <w:t>1、投标人投标报价低的，被确定为中标人。</w:t>
            </w:r>
          </w:p>
          <w:p w14:paraId="5115D3BD">
            <w:pPr>
              <w:rPr>
                <w:rFonts w:ascii="宋体" w:hAnsi="宋体" w:cs="宋体"/>
                <w:color w:val="auto"/>
                <w:sz w:val="24"/>
              </w:rPr>
            </w:pPr>
            <w:r>
              <w:rPr>
                <w:rFonts w:hint="eastAsia" w:ascii="宋体" w:hAnsi="宋体" w:cs="宋体"/>
                <w:color w:val="auto"/>
                <w:sz w:val="24"/>
              </w:rPr>
              <w:t>2、投标人投标报价相同的，投标人《机动车号牌制作服务方案》得分高的，被确定为中标人。</w:t>
            </w:r>
          </w:p>
          <w:p w14:paraId="66FE5A4A">
            <w:pPr>
              <w:jc w:val="left"/>
              <w:rPr>
                <w:rFonts w:ascii="宋体" w:hAnsi="宋体" w:cs="宋体"/>
                <w:color w:val="auto"/>
                <w:sz w:val="24"/>
              </w:rPr>
            </w:pPr>
            <w:r>
              <w:rPr>
                <w:rFonts w:hint="eastAsia" w:ascii="宋体" w:hAnsi="宋体" w:cs="宋体"/>
                <w:color w:val="auto"/>
                <w:sz w:val="24"/>
              </w:rPr>
              <w:t>3、投标人投标报价和《机动车号牌制作服务方案》得分都相同的，由采购人确定。</w:t>
            </w:r>
            <w:bookmarkEnd w:id="10"/>
            <w:bookmarkEnd w:id="11"/>
          </w:p>
        </w:tc>
      </w:tr>
      <w:tr w14:paraId="304BBB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26F1C4D4">
            <w:pPr>
              <w:jc w:val="center"/>
              <w:rPr>
                <w:rFonts w:ascii="宋体" w:hAnsi="宋体" w:cs="宋体"/>
                <w:color w:val="auto"/>
                <w:sz w:val="24"/>
              </w:rPr>
            </w:pPr>
            <w:r>
              <w:rPr>
                <w:rFonts w:hint="eastAsia" w:ascii="宋体" w:hAnsi="宋体" w:cs="宋体"/>
                <w:color w:val="auto"/>
                <w:sz w:val="24"/>
              </w:rPr>
              <w:t>37.1</w:t>
            </w:r>
          </w:p>
        </w:tc>
        <w:tc>
          <w:tcPr>
            <w:tcW w:w="4274" w:type="pct"/>
            <w:tcBorders>
              <w:top w:val="single" w:color="auto" w:sz="4" w:space="0"/>
              <w:left w:val="single" w:color="auto" w:sz="4" w:space="0"/>
              <w:bottom w:val="single" w:color="auto" w:sz="4" w:space="0"/>
              <w:right w:val="single" w:color="auto" w:sz="4" w:space="0"/>
            </w:tcBorders>
            <w:noWrap w:val="0"/>
          </w:tcPr>
          <w:p w14:paraId="0B6CC563">
            <w:pPr>
              <w:jc w:val="left"/>
              <w:rPr>
                <w:rFonts w:ascii="宋体" w:hAnsi="宋体" w:cs="宋体"/>
                <w:b/>
                <w:color w:val="auto"/>
                <w:sz w:val="24"/>
              </w:rPr>
            </w:pPr>
            <w:r>
              <w:rPr>
                <w:rFonts w:hint="eastAsia" w:ascii="宋体" w:hAnsi="宋体" w:cs="宋体"/>
                <w:color w:val="auto"/>
                <w:sz w:val="24"/>
              </w:rPr>
              <w:t>在公告中标结果的同时，</w:t>
            </w:r>
            <w:r>
              <w:rPr>
                <w:rFonts w:hint="eastAsia" w:ascii="宋体" w:hAnsi="宋体" w:cs="宋体"/>
                <w:b/>
                <w:color w:val="auto"/>
                <w:sz w:val="24"/>
              </w:rPr>
              <w:t>通过“苏采云”系统以数据电文形式：</w:t>
            </w:r>
            <w:r>
              <w:rPr>
                <w:rFonts w:hint="eastAsia" w:ascii="宋体" w:hAnsi="宋体" w:cs="宋体"/>
                <w:color w:val="auto"/>
                <w:sz w:val="24"/>
              </w:rPr>
              <w:t>向中标人发出中标通知书；告知未通过资格审查的投标人,其未通过的原因；采用综合评分法评审的，告知未中标人本人的评审得分与排序。</w:t>
            </w:r>
          </w:p>
        </w:tc>
      </w:tr>
      <w:tr w14:paraId="10F716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3E2064C7">
            <w:pPr>
              <w:jc w:val="center"/>
              <w:rPr>
                <w:rFonts w:ascii="宋体" w:hAnsi="宋体" w:cs="宋体"/>
                <w:color w:val="auto"/>
                <w:sz w:val="24"/>
              </w:rPr>
            </w:pPr>
            <w:r>
              <w:rPr>
                <w:rFonts w:hint="eastAsia" w:ascii="宋体" w:hAnsi="宋体" w:cs="宋体"/>
                <w:color w:val="auto"/>
                <w:sz w:val="24"/>
              </w:rPr>
              <w:t>37.2</w:t>
            </w:r>
          </w:p>
        </w:tc>
        <w:tc>
          <w:tcPr>
            <w:tcW w:w="4274" w:type="pct"/>
            <w:tcBorders>
              <w:top w:val="single" w:color="auto" w:sz="4" w:space="0"/>
              <w:left w:val="single" w:color="auto" w:sz="4" w:space="0"/>
              <w:bottom w:val="single" w:color="auto" w:sz="4" w:space="0"/>
              <w:right w:val="single" w:color="auto" w:sz="4" w:space="0"/>
            </w:tcBorders>
            <w:noWrap w:val="0"/>
          </w:tcPr>
          <w:p w14:paraId="1ADCBDD9">
            <w:pPr>
              <w:jc w:val="left"/>
              <w:rPr>
                <w:rFonts w:ascii="宋体" w:hAnsi="宋体" w:cs="宋体"/>
                <w:color w:val="auto"/>
                <w:sz w:val="24"/>
              </w:rPr>
            </w:pPr>
            <w:r>
              <w:rPr>
                <w:rFonts w:hint="eastAsia" w:ascii="宋体" w:hAnsi="宋体" w:cs="宋体"/>
                <w:color w:val="auto"/>
                <w:sz w:val="24"/>
              </w:rPr>
              <w:t>中标结果在省级以上财政部门指定的媒体上进行公告。</w:t>
            </w:r>
          </w:p>
        </w:tc>
      </w:tr>
      <w:tr w14:paraId="34F26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4D450FC8">
            <w:pPr>
              <w:jc w:val="center"/>
              <w:rPr>
                <w:rFonts w:ascii="宋体" w:hAnsi="宋体" w:cs="宋体"/>
                <w:color w:val="auto"/>
                <w:sz w:val="24"/>
              </w:rPr>
            </w:pPr>
            <w:r>
              <w:rPr>
                <w:rFonts w:hint="eastAsia" w:ascii="宋体" w:hAnsi="宋体" w:cs="宋体"/>
                <w:color w:val="auto"/>
                <w:sz w:val="24"/>
              </w:rPr>
              <w:t>38.</w:t>
            </w:r>
          </w:p>
        </w:tc>
        <w:tc>
          <w:tcPr>
            <w:tcW w:w="4274" w:type="pct"/>
            <w:tcBorders>
              <w:top w:val="single" w:color="auto" w:sz="4" w:space="0"/>
              <w:left w:val="single" w:color="auto" w:sz="4" w:space="0"/>
              <w:bottom w:val="single" w:color="auto" w:sz="4" w:space="0"/>
              <w:right w:val="single" w:color="auto" w:sz="4" w:space="0"/>
            </w:tcBorders>
            <w:noWrap w:val="0"/>
          </w:tcPr>
          <w:p w14:paraId="045353A3">
            <w:pPr>
              <w:rPr>
                <w:rFonts w:ascii="宋体" w:hAnsi="宋体" w:cs="宋体"/>
                <w:color w:val="auto"/>
                <w:sz w:val="24"/>
              </w:rPr>
            </w:pPr>
            <w:r>
              <w:rPr>
                <w:rFonts w:hint="eastAsia" w:ascii="宋体" w:hAnsi="宋体" w:cs="宋体"/>
                <w:color w:val="auto"/>
                <w:sz w:val="24"/>
              </w:rPr>
              <w:t>特别说明：</w:t>
            </w:r>
          </w:p>
          <w:p w14:paraId="409AAD01">
            <w:pPr>
              <w:rPr>
                <w:rFonts w:ascii="宋体" w:hAnsi="宋体" w:cs="宋体"/>
                <w:color w:val="auto"/>
                <w:sz w:val="24"/>
              </w:rPr>
            </w:pPr>
            <w:r>
              <w:rPr>
                <w:rFonts w:hint="eastAsia" w:ascii="宋体" w:hAnsi="宋体" w:cs="宋体"/>
                <w:color w:val="auto"/>
                <w:sz w:val="24"/>
              </w:rPr>
              <w:t>按照</w:t>
            </w:r>
            <w:r>
              <w:rPr>
                <w:rFonts w:hint="eastAsia" w:ascii="宋体" w:hAnsi="宋体" w:cs="宋体"/>
                <w:color w:val="auto"/>
                <w:sz w:val="24"/>
                <w:lang w:eastAsia="zh-CN"/>
              </w:rPr>
              <w:t>《中华人民共和国政府采购法》</w:t>
            </w:r>
            <w:r>
              <w:rPr>
                <w:rFonts w:hint="eastAsia" w:ascii="宋体" w:hAnsi="宋体" w:cs="宋体"/>
                <w:color w:val="auto"/>
                <w:sz w:val="24"/>
              </w:rPr>
              <w:t>及其实施条例以及相关规定，中标或者成交后无正当理由拒不与采购人签订政府采购合同的, 在一至三年内禁止参加政府采购活动，列入政府采购严重违法失信行为记录名单。</w:t>
            </w:r>
          </w:p>
        </w:tc>
      </w:tr>
      <w:tr w14:paraId="48B07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6FB2D48">
            <w:pPr>
              <w:jc w:val="center"/>
              <w:rPr>
                <w:rFonts w:ascii="宋体" w:hAnsi="宋体" w:cs="宋体"/>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6A34AC23">
            <w:pPr>
              <w:jc w:val="center"/>
              <w:rPr>
                <w:rFonts w:ascii="宋体" w:hAnsi="宋体" w:cs="宋体"/>
                <w:color w:val="auto"/>
                <w:sz w:val="24"/>
              </w:rPr>
            </w:pPr>
            <w:r>
              <w:rPr>
                <w:rFonts w:hint="eastAsia" w:ascii="宋体" w:hAnsi="宋体" w:cs="宋体"/>
                <w:color w:val="auto"/>
                <w:sz w:val="24"/>
              </w:rPr>
              <w:t>六、询问和质疑</w:t>
            </w:r>
          </w:p>
        </w:tc>
      </w:tr>
      <w:tr w14:paraId="448F67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tcBorders>
              <w:top w:val="single" w:color="auto" w:sz="4" w:space="0"/>
              <w:left w:val="single" w:color="auto" w:sz="4" w:space="0"/>
              <w:bottom w:val="single" w:color="auto" w:sz="4" w:space="0"/>
              <w:right w:val="single" w:color="auto" w:sz="4" w:space="0"/>
            </w:tcBorders>
            <w:noWrap w:val="0"/>
            <w:vAlign w:val="center"/>
          </w:tcPr>
          <w:p w14:paraId="1E0AA3C3">
            <w:pPr>
              <w:jc w:val="center"/>
              <w:rPr>
                <w:rFonts w:ascii="宋体" w:hAnsi="宋体" w:cs="宋体"/>
                <w:color w:val="auto"/>
                <w:sz w:val="24"/>
              </w:rPr>
            </w:pPr>
            <w:r>
              <w:rPr>
                <w:rFonts w:hint="eastAsia" w:ascii="宋体" w:hAnsi="宋体" w:cs="宋体"/>
                <w:color w:val="auto"/>
                <w:sz w:val="24"/>
              </w:rPr>
              <w:t>41.</w:t>
            </w:r>
          </w:p>
        </w:tc>
        <w:tc>
          <w:tcPr>
            <w:tcW w:w="4274" w:type="pct"/>
            <w:tcBorders>
              <w:top w:val="single" w:color="auto" w:sz="4" w:space="0"/>
              <w:left w:val="single" w:color="auto" w:sz="4" w:space="0"/>
              <w:bottom w:val="single" w:color="auto" w:sz="4" w:space="0"/>
              <w:right w:val="single" w:color="auto" w:sz="4" w:space="0"/>
            </w:tcBorders>
            <w:noWrap w:val="0"/>
          </w:tcPr>
          <w:p w14:paraId="6E48B8A6">
            <w:pPr>
              <w:ind w:firstLine="480"/>
              <w:jc w:val="left"/>
              <w:rPr>
                <w:rFonts w:ascii="宋体" w:hAnsi="宋体" w:cs="宋体"/>
                <w:color w:val="auto"/>
                <w:sz w:val="24"/>
              </w:rPr>
            </w:pPr>
            <w:r>
              <w:rPr>
                <w:rFonts w:hint="eastAsia" w:ascii="宋体" w:hAnsi="宋体" w:cs="宋体"/>
                <w:color w:val="auto"/>
                <w:sz w:val="24"/>
              </w:rPr>
              <w:t>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p>
          <w:p w14:paraId="7ED21C49">
            <w:pPr>
              <w:ind w:firstLine="480"/>
              <w:jc w:val="left"/>
              <w:rPr>
                <w:rFonts w:ascii="宋体" w:hAnsi="宋体" w:cs="宋体"/>
                <w:color w:val="auto"/>
                <w:sz w:val="24"/>
              </w:rPr>
            </w:pPr>
            <w:r>
              <w:rPr>
                <w:rFonts w:hint="eastAsia" w:ascii="宋体" w:hAnsi="宋体" w:cs="宋体"/>
                <w:color w:val="auto"/>
                <w:sz w:val="24"/>
              </w:rPr>
              <w:t>质疑接收人：孙逊      联系电话：0516-83999055</w:t>
            </w:r>
          </w:p>
          <w:p w14:paraId="1487C9A0">
            <w:pPr>
              <w:ind w:firstLine="480"/>
              <w:jc w:val="left"/>
              <w:rPr>
                <w:rFonts w:ascii="宋体" w:hAnsi="宋体" w:cs="宋体"/>
                <w:color w:val="auto"/>
                <w:sz w:val="24"/>
              </w:rPr>
            </w:pPr>
            <w:r>
              <w:rPr>
                <w:rFonts w:hint="eastAsia" w:ascii="宋体" w:hAnsi="宋体" w:cs="宋体"/>
                <w:color w:val="auto"/>
                <w:sz w:val="24"/>
              </w:rPr>
              <w:t>地址：江苏省徐州市泉山区金山东路北侧徐州软件园C-11号楼1011室</w:t>
            </w:r>
          </w:p>
        </w:tc>
      </w:tr>
      <w:tr w14:paraId="356FD6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vMerge w:val="restart"/>
            <w:tcBorders>
              <w:top w:val="single" w:color="auto" w:sz="4" w:space="0"/>
              <w:left w:val="single" w:color="auto" w:sz="4" w:space="0"/>
              <w:right w:val="single" w:color="auto" w:sz="4" w:space="0"/>
            </w:tcBorders>
            <w:noWrap w:val="0"/>
          </w:tcPr>
          <w:p w14:paraId="5C73EA98">
            <w:pPr>
              <w:jc w:val="center"/>
              <w:rPr>
                <w:rFonts w:ascii="宋体" w:hAnsi="宋体" w:cs="宋体"/>
                <w:color w:val="auto"/>
                <w:sz w:val="24"/>
              </w:rPr>
            </w:pPr>
            <w:r>
              <w:rPr>
                <w:rFonts w:hint="eastAsia" w:ascii="宋体" w:hAnsi="宋体" w:cs="宋体"/>
                <w:bCs/>
                <w:color w:val="auto"/>
                <w:sz w:val="24"/>
              </w:rPr>
              <w:t>附加说明</w:t>
            </w:r>
          </w:p>
        </w:tc>
        <w:tc>
          <w:tcPr>
            <w:tcW w:w="4274" w:type="pct"/>
            <w:tcBorders>
              <w:top w:val="single" w:color="auto" w:sz="4" w:space="0"/>
              <w:left w:val="single" w:color="auto" w:sz="4" w:space="0"/>
              <w:bottom w:val="single" w:color="auto" w:sz="4" w:space="0"/>
              <w:right w:val="single" w:color="auto" w:sz="4" w:space="0"/>
            </w:tcBorders>
            <w:noWrap w:val="0"/>
          </w:tcPr>
          <w:p w14:paraId="6E321040">
            <w:pPr>
              <w:rPr>
                <w:rFonts w:ascii="宋体" w:hAnsi="宋体" w:cs="宋体"/>
                <w:color w:val="auto"/>
                <w:sz w:val="24"/>
              </w:rPr>
            </w:pPr>
            <w:r>
              <w:rPr>
                <w:rFonts w:hint="eastAsia" w:ascii="宋体" w:hAnsi="宋体" w:cs="宋体"/>
                <w:color w:val="auto"/>
                <w:sz w:val="24"/>
              </w:rPr>
              <w:t>中标人在收到中标通知书时，须向采购人和采购代理机构提交《开标一览表》和《分项价格表》的数据文件（WORD格式）。</w:t>
            </w:r>
          </w:p>
          <w:p w14:paraId="41540023">
            <w:pPr>
              <w:rPr>
                <w:rFonts w:ascii="宋体" w:hAnsi="宋体" w:cs="宋体"/>
                <w:color w:val="auto"/>
                <w:sz w:val="24"/>
              </w:rPr>
            </w:pPr>
            <w:r>
              <w:rPr>
                <w:rFonts w:hint="eastAsia" w:ascii="宋体" w:hAnsi="宋体" w:cs="宋体"/>
                <w:color w:val="auto"/>
                <w:sz w:val="24"/>
              </w:rPr>
              <w:t>邮箱：jocxz03@jocite.com</w:t>
            </w:r>
          </w:p>
        </w:tc>
      </w:tr>
      <w:tr w14:paraId="6287B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5" w:type="pct"/>
            <w:vMerge w:val="continue"/>
            <w:tcBorders>
              <w:left w:val="single" w:color="auto" w:sz="4" w:space="0"/>
              <w:bottom w:val="single" w:color="auto" w:sz="4" w:space="0"/>
              <w:right w:val="single" w:color="auto" w:sz="4" w:space="0"/>
            </w:tcBorders>
            <w:noWrap w:val="0"/>
          </w:tcPr>
          <w:p w14:paraId="1EE5F779">
            <w:pPr>
              <w:jc w:val="center"/>
              <w:rPr>
                <w:rFonts w:ascii="宋体" w:hAnsi="宋体" w:cs="宋体"/>
                <w:bCs/>
                <w:color w:val="auto"/>
                <w:sz w:val="24"/>
              </w:rPr>
            </w:pPr>
          </w:p>
        </w:tc>
        <w:tc>
          <w:tcPr>
            <w:tcW w:w="4274" w:type="pct"/>
            <w:tcBorders>
              <w:top w:val="single" w:color="auto" w:sz="4" w:space="0"/>
              <w:left w:val="single" w:color="auto" w:sz="4" w:space="0"/>
              <w:bottom w:val="single" w:color="auto" w:sz="4" w:space="0"/>
              <w:right w:val="single" w:color="auto" w:sz="4" w:space="0"/>
            </w:tcBorders>
            <w:noWrap w:val="0"/>
          </w:tcPr>
          <w:p w14:paraId="4B06BD66">
            <w:pPr>
              <w:ind w:firstLine="480"/>
              <w:rPr>
                <w:rFonts w:ascii="宋体" w:hAnsi="宋体" w:cs="宋体"/>
                <w:color w:val="auto"/>
                <w:sz w:val="24"/>
              </w:rPr>
            </w:pPr>
            <w:r>
              <w:rPr>
                <w:rFonts w:hint="eastAsia" w:ascii="宋体" w:hAnsi="宋体" w:cs="宋体"/>
                <w:color w:val="auto"/>
                <w:sz w:val="24"/>
              </w:rPr>
              <w:t>1、评标中需要投标人对投标文件澄清或者说明的，应当通过“苏采云”系统交换数据电文。在评标期间，请投标人保持在线。</w:t>
            </w:r>
          </w:p>
          <w:p w14:paraId="74AC38B4">
            <w:pPr>
              <w:ind w:firstLine="480"/>
              <w:rPr>
                <w:rFonts w:ascii="宋体" w:hAnsi="宋体" w:cs="宋体"/>
                <w:color w:val="auto"/>
                <w:sz w:val="24"/>
              </w:rPr>
            </w:pPr>
            <w:r>
              <w:rPr>
                <w:rFonts w:hint="eastAsia" w:ascii="宋体" w:hAnsi="宋体" w:cs="宋体"/>
                <w:color w:val="auto"/>
                <w:sz w:val="24"/>
              </w:rPr>
              <w:t>2、对于投标文件中含义不明确、同类问题表述不一致或者有明显文字和计算错误的内容，评标委员会通过“苏采云”系统要求投标人作出必要的澄清、说明或者补正，并规定回复时间。</w:t>
            </w:r>
          </w:p>
          <w:p w14:paraId="15ED851C">
            <w:pPr>
              <w:ind w:firstLine="480"/>
              <w:rPr>
                <w:rFonts w:ascii="宋体" w:hAnsi="宋体" w:cs="宋体"/>
                <w:color w:val="auto"/>
                <w:sz w:val="24"/>
              </w:rPr>
            </w:pPr>
            <w:r>
              <w:rPr>
                <w:rFonts w:hint="eastAsia" w:ascii="宋体" w:hAnsi="宋体" w:cs="宋体"/>
                <w:color w:val="auto"/>
                <w:sz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0B24EE90">
            <w:pPr>
              <w:ind w:firstLine="480"/>
              <w:rPr>
                <w:rFonts w:ascii="宋体" w:hAnsi="宋体" w:cs="宋体"/>
                <w:color w:val="auto"/>
                <w:sz w:val="24"/>
              </w:rPr>
            </w:pPr>
            <w:r>
              <w:rPr>
                <w:rFonts w:hint="eastAsia" w:ascii="宋体" w:hAnsi="宋体" w:cs="宋体"/>
                <w:color w:val="auto"/>
                <w:sz w:val="24"/>
              </w:rPr>
              <w:t>特别说明：“苏采云”系统通过“江苏省政府采购一体化不见面开标大厅”提醒投标人。投标人自行查看，投标人因自身原因不及时查看导致没收到信息，“苏采云”系统不承担任何责任。</w:t>
            </w:r>
          </w:p>
          <w:p w14:paraId="41614C73">
            <w:pPr>
              <w:ind w:firstLine="480"/>
              <w:rPr>
                <w:rFonts w:ascii="宋体" w:hAnsi="宋体" w:cs="宋体"/>
                <w:color w:val="auto"/>
                <w:sz w:val="24"/>
              </w:rPr>
            </w:pPr>
            <w:r>
              <w:rPr>
                <w:rFonts w:hint="eastAsia" w:ascii="宋体" w:hAnsi="宋体" w:cs="宋体"/>
                <w:color w:val="auto"/>
                <w:sz w:val="24"/>
              </w:rPr>
              <w:t>4、招标文件中如需“授权代表签字或盖章”，投标人可打印成文档。签字或盖章后再扫描上传，最后再电子签章。</w:t>
            </w:r>
          </w:p>
          <w:p w14:paraId="1F18CF20">
            <w:pPr>
              <w:ind w:firstLine="480"/>
              <w:rPr>
                <w:rFonts w:ascii="宋体" w:hAnsi="宋体" w:cs="宋体"/>
                <w:color w:val="auto"/>
                <w:sz w:val="24"/>
              </w:rPr>
            </w:pPr>
            <w:r>
              <w:rPr>
                <w:rFonts w:hint="eastAsia" w:ascii="宋体" w:hAnsi="宋体" w:cs="宋体"/>
                <w:color w:val="auto"/>
                <w:sz w:val="24"/>
              </w:rPr>
              <w:t>5、中标人在收到中标通知书时，须向采购人和采购代理机构提交完整纸质版的投标文件（需盖投标人公章且胶装成册，1正4副本）。</w:t>
            </w:r>
          </w:p>
        </w:tc>
      </w:tr>
    </w:tbl>
    <w:p w14:paraId="7019E1D9">
      <w:pPr>
        <w:widowControl/>
        <w:numPr>
          <w:ilvl w:val="0"/>
          <w:numId w:val="2"/>
        </w:numPr>
        <w:jc w:val="center"/>
        <w:rPr>
          <w:rFonts w:ascii="宋体" w:hAnsi="宋体" w:cs="宋体"/>
          <w:color w:val="auto"/>
          <w:sz w:val="30"/>
          <w:szCs w:val="30"/>
        </w:rPr>
        <w:sectPr>
          <w:pgSz w:w="11906" w:h="16838"/>
          <w:pgMar w:top="1440" w:right="1800" w:bottom="1440" w:left="1800" w:header="851" w:footer="992" w:gutter="0"/>
          <w:cols w:space="720" w:num="1"/>
          <w:docGrid w:linePitch="360" w:charSpace="0"/>
        </w:sectPr>
      </w:pPr>
    </w:p>
    <w:p w14:paraId="59514801">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bCs/>
          <w:color w:val="auto"/>
          <w:sz w:val="24"/>
        </w:rPr>
      </w:pPr>
      <w:r>
        <w:rPr>
          <w:rFonts w:hint="eastAsia" w:ascii="宋体" w:hAnsi="宋体" w:cs="宋体"/>
          <w:b/>
          <w:bCs/>
          <w:color w:val="auto"/>
          <w:sz w:val="24"/>
        </w:rPr>
        <w:t>本章附件：招标代理服务收费标准</w:t>
      </w:r>
    </w:p>
    <w:tbl>
      <w:tblPr>
        <w:tblStyle w:val="53"/>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16"/>
        <w:gridCol w:w="3306"/>
      </w:tblGrid>
      <w:tr w14:paraId="0A57BC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3246CA">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中标或者成交金额</w:t>
            </w:r>
          </w:p>
        </w:tc>
        <w:tc>
          <w:tcPr>
            <w:tcW w:w="1939"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4A194E">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费率</w:t>
            </w:r>
          </w:p>
        </w:tc>
      </w:tr>
      <w:tr w14:paraId="70A93D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39DBC3">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最低收费金额(每个委托项目)</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EC9A6E">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5000元</w:t>
            </w:r>
          </w:p>
        </w:tc>
      </w:tr>
      <w:tr w14:paraId="755883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BA6C22">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50万元以下(含50万元)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D56C35">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1.6%</w:t>
            </w:r>
          </w:p>
        </w:tc>
      </w:tr>
      <w:tr w14:paraId="52716E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E9D583">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50-400万元(含400万元)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CE33BB">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1.5%</w:t>
            </w:r>
          </w:p>
        </w:tc>
      </w:tr>
      <w:tr w14:paraId="7C834C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081C07">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400-1000万元(含1000万元)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31F035">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1.1%</w:t>
            </w:r>
          </w:p>
        </w:tc>
      </w:tr>
      <w:tr w14:paraId="2B66CA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50E269">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1000-5000万元(含5000万元)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06ADE">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0.8%</w:t>
            </w:r>
          </w:p>
        </w:tc>
      </w:tr>
      <w:tr w14:paraId="510B2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ED74BA">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5000-1亿元(含1亿元)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7476B0">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0.25%</w:t>
            </w:r>
          </w:p>
        </w:tc>
      </w:tr>
      <w:tr w14:paraId="3CD5FB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A52B70">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1-10亿元(含10亿元)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6D2A98">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0.05%</w:t>
            </w:r>
          </w:p>
        </w:tc>
      </w:tr>
      <w:tr w14:paraId="6619AC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23246D">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10-50亿元(含50亿元)</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705385">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0.01%</w:t>
            </w:r>
          </w:p>
        </w:tc>
      </w:tr>
      <w:tr w14:paraId="2A0068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3060"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F53BA2">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50亿元以上</w:t>
            </w:r>
          </w:p>
        </w:tc>
        <w:tc>
          <w:tcPr>
            <w:tcW w:w="193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B64461">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color w:val="auto"/>
                <w:sz w:val="24"/>
              </w:rPr>
              <w:t>0.005%</w:t>
            </w:r>
          </w:p>
        </w:tc>
      </w:tr>
    </w:tbl>
    <w:p w14:paraId="3070A96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说明：</w:t>
      </w:r>
    </w:p>
    <w:p w14:paraId="2380A77C">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1、按上表计算的收费为代理服务全过程的收费金额。各社会代理机构不再收取采购文件制作售卖费用。</w:t>
      </w:r>
    </w:p>
    <w:p w14:paraId="33A9E615">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2、代理服务费按差额定率累进法计算。</w:t>
      </w:r>
    </w:p>
    <w:p w14:paraId="72530ABE">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3、代理服务费基准金额（按差额定率累进法计算的）=中标金额（按差额定率累进法计算的）*费率（%）</w:t>
      </w:r>
    </w:p>
    <w:p w14:paraId="196C66B4">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4、代理服务费应收取金额=代理服务费基准金额（按差额定率累进法计算的）的合计数*60.00%。</w:t>
      </w:r>
    </w:p>
    <w:p w14:paraId="47C7FCA7">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5、定点类等无金额或事先不能计算出价格总额的项目，按中标（成交）金额100万元计算。</w:t>
      </w:r>
    </w:p>
    <w:p w14:paraId="13D0D810">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6、有分包（分标段）的以一个项目计算。</w:t>
      </w:r>
    </w:p>
    <w:p w14:paraId="1AE4616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color w:val="auto"/>
          <w:sz w:val="24"/>
        </w:rPr>
        <w:t>7、上表为自行约定的代理服务费标准。</w:t>
      </w:r>
    </w:p>
    <w:p w14:paraId="371E243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rPr>
      </w:pPr>
      <w:r>
        <w:rPr>
          <w:rFonts w:hint="eastAsia" w:ascii="宋体" w:hAnsi="宋体" w:cs="宋体"/>
          <w:b/>
          <w:color w:val="auto"/>
          <w:sz w:val="24"/>
        </w:rPr>
        <w:t>8、账户信息：</w:t>
      </w:r>
    </w:p>
    <w:p w14:paraId="0C2CB667">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color w:val="auto"/>
          <w:sz w:val="24"/>
        </w:rPr>
      </w:pPr>
      <w:r>
        <w:rPr>
          <w:rFonts w:hint="eastAsia" w:ascii="宋体" w:hAnsi="宋体" w:cs="宋体"/>
          <w:b/>
          <w:color w:val="auto"/>
          <w:sz w:val="24"/>
        </w:rPr>
        <w:t>账户名：江苏海外集团国际工程咨询有限公司徐州分公司</w:t>
      </w:r>
    </w:p>
    <w:p w14:paraId="53E40921">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color w:val="auto"/>
          <w:sz w:val="24"/>
        </w:rPr>
      </w:pPr>
      <w:r>
        <w:rPr>
          <w:rFonts w:hint="eastAsia" w:ascii="宋体" w:hAnsi="宋体" w:cs="宋体"/>
          <w:b/>
          <w:color w:val="auto"/>
          <w:sz w:val="24"/>
        </w:rPr>
        <w:t>开户银行：上海浦东发展银行股份有限公司徐州分行</w:t>
      </w:r>
    </w:p>
    <w:p w14:paraId="51DFD863">
      <w:pPr>
        <w:widowControl/>
        <w:spacing w:line="360" w:lineRule="auto"/>
        <w:jc w:val="left"/>
        <w:rPr>
          <w:rFonts w:ascii="宋体" w:hAnsi="宋体" w:cs="宋体"/>
          <w:b/>
          <w:bCs/>
          <w:color w:val="auto"/>
          <w:sz w:val="24"/>
        </w:rPr>
        <w:sectPr>
          <w:pgSz w:w="11906" w:h="16838"/>
          <w:pgMar w:top="1440" w:right="1800" w:bottom="1440" w:left="1800" w:header="851" w:footer="992" w:gutter="0"/>
          <w:cols w:space="720" w:num="1"/>
          <w:docGrid w:linePitch="360" w:charSpace="0"/>
        </w:sectPr>
      </w:pPr>
      <w:r>
        <w:rPr>
          <w:rFonts w:hint="eastAsia" w:ascii="宋体" w:hAnsi="宋体" w:cs="宋体"/>
          <w:b/>
          <w:color w:val="auto"/>
          <w:sz w:val="24"/>
        </w:rPr>
        <w:t>账号：11110154740005866</w:t>
      </w:r>
    </w:p>
    <w:p w14:paraId="709089C9">
      <w:pPr>
        <w:widowControl/>
        <w:spacing w:line="360" w:lineRule="auto"/>
        <w:jc w:val="center"/>
        <w:rPr>
          <w:rFonts w:ascii="宋体" w:hAnsi="宋体" w:cs="宋体"/>
          <w:b/>
          <w:bCs/>
          <w:color w:val="auto"/>
          <w:sz w:val="30"/>
          <w:szCs w:val="30"/>
        </w:rPr>
      </w:pPr>
      <w:r>
        <w:rPr>
          <w:rFonts w:hint="eastAsia" w:ascii="宋体" w:hAnsi="宋体" w:cs="宋体"/>
          <w:b/>
          <w:bCs/>
          <w:color w:val="auto"/>
          <w:sz w:val="30"/>
          <w:szCs w:val="30"/>
        </w:rPr>
        <w:t>第四章 评标标准</w:t>
      </w:r>
    </w:p>
    <w:tbl>
      <w:tblPr>
        <w:tblStyle w:val="52"/>
        <w:tblW w:w="1088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793"/>
        <w:gridCol w:w="1128"/>
        <w:gridCol w:w="1222"/>
        <w:gridCol w:w="6717"/>
        <w:gridCol w:w="1025"/>
      </w:tblGrid>
      <w:tr w14:paraId="114420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1921" w:type="dxa"/>
            <w:gridSpan w:val="2"/>
            <w:tcBorders>
              <w:top w:val="single" w:color="auto" w:sz="4" w:space="0"/>
              <w:left w:val="single" w:color="auto" w:sz="4" w:space="0"/>
            </w:tcBorders>
            <w:noWrap w:val="0"/>
            <w:vAlign w:val="center"/>
          </w:tcPr>
          <w:p w14:paraId="6AFC206F">
            <w:pPr>
              <w:jc w:val="center"/>
              <w:rPr>
                <w:rFonts w:ascii="宋体" w:hAnsi="宋体" w:cs="宋体"/>
                <w:b/>
                <w:bCs/>
                <w:color w:val="auto"/>
                <w:sz w:val="24"/>
              </w:rPr>
            </w:pPr>
            <w:r>
              <w:rPr>
                <w:rFonts w:hint="eastAsia" w:ascii="宋体" w:hAnsi="宋体" w:cs="宋体"/>
                <w:b/>
                <w:bCs/>
                <w:color w:val="auto"/>
                <w:sz w:val="24"/>
              </w:rPr>
              <w:t>评审因素</w:t>
            </w:r>
          </w:p>
        </w:tc>
        <w:tc>
          <w:tcPr>
            <w:tcW w:w="7939" w:type="dxa"/>
            <w:gridSpan w:val="2"/>
            <w:tcBorders>
              <w:top w:val="single" w:color="auto" w:sz="4" w:space="0"/>
              <w:right w:val="single" w:color="000000" w:sz="4" w:space="0"/>
            </w:tcBorders>
            <w:noWrap w:val="0"/>
            <w:vAlign w:val="center"/>
          </w:tcPr>
          <w:p w14:paraId="3CC69963">
            <w:pPr>
              <w:jc w:val="center"/>
              <w:rPr>
                <w:rFonts w:ascii="宋体" w:hAnsi="宋体" w:cs="宋体"/>
                <w:b/>
                <w:bCs/>
                <w:color w:val="auto"/>
                <w:sz w:val="24"/>
              </w:rPr>
            </w:pPr>
            <w:r>
              <w:rPr>
                <w:rFonts w:hint="eastAsia" w:ascii="宋体" w:hAnsi="宋体" w:cs="宋体"/>
                <w:b/>
                <w:bCs/>
                <w:color w:val="auto"/>
                <w:sz w:val="24"/>
              </w:rPr>
              <w:t>评审因素细化和量化</w:t>
            </w:r>
          </w:p>
        </w:tc>
        <w:tc>
          <w:tcPr>
            <w:tcW w:w="1025" w:type="dxa"/>
            <w:tcBorders>
              <w:top w:val="single" w:color="auto" w:sz="4" w:space="0"/>
              <w:left w:val="single" w:color="000000" w:sz="4" w:space="0"/>
              <w:right w:val="single" w:color="auto" w:sz="4" w:space="0"/>
            </w:tcBorders>
            <w:noWrap w:val="0"/>
            <w:vAlign w:val="center"/>
          </w:tcPr>
          <w:p w14:paraId="4FDA193E">
            <w:pPr>
              <w:jc w:val="center"/>
              <w:rPr>
                <w:rFonts w:ascii="宋体" w:hAnsi="宋体" w:cs="宋体"/>
                <w:b/>
                <w:bCs/>
                <w:color w:val="auto"/>
                <w:sz w:val="24"/>
              </w:rPr>
            </w:pPr>
            <w:r>
              <w:rPr>
                <w:rFonts w:hint="eastAsia" w:ascii="宋体" w:hAnsi="宋体" w:cs="宋体"/>
                <w:b/>
                <w:bCs/>
                <w:color w:val="auto"/>
                <w:sz w:val="24"/>
              </w:rPr>
              <w:t>是否客观分</w:t>
            </w:r>
          </w:p>
        </w:tc>
      </w:tr>
      <w:tr w14:paraId="54C27C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20" w:hRule="atLeast"/>
          <w:jc w:val="center"/>
        </w:trPr>
        <w:tc>
          <w:tcPr>
            <w:tcW w:w="793" w:type="dxa"/>
            <w:tcBorders>
              <w:left w:val="single" w:color="auto" w:sz="4" w:space="0"/>
            </w:tcBorders>
            <w:noWrap w:val="0"/>
            <w:vAlign w:val="center"/>
          </w:tcPr>
          <w:p w14:paraId="3D5C3E8D">
            <w:pPr>
              <w:jc w:val="center"/>
              <w:rPr>
                <w:rFonts w:ascii="宋体" w:hAnsi="宋体" w:cs="宋体"/>
                <w:color w:val="auto"/>
                <w:sz w:val="24"/>
              </w:rPr>
            </w:pPr>
            <w:r>
              <w:rPr>
                <w:rFonts w:hint="eastAsia" w:ascii="宋体" w:hAnsi="宋体" w:cs="宋体"/>
                <w:color w:val="auto"/>
                <w:sz w:val="24"/>
              </w:rPr>
              <w:t>价格部分（</w:t>
            </w:r>
            <w:r>
              <w:rPr>
                <w:rFonts w:hint="eastAsia" w:ascii="宋体" w:hAnsi="宋体" w:cs="宋体"/>
                <w:color w:val="auto"/>
                <w:sz w:val="24"/>
                <w:lang w:val="en-US" w:eastAsia="zh-CN"/>
              </w:rPr>
              <w:t>20</w:t>
            </w:r>
            <w:r>
              <w:rPr>
                <w:rFonts w:hint="eastAsia" w:ascii="宋体" w:hAnsi="宋体" w:cs="宋体"/>
                <w:color w:val="auto"/>
                <w:sz w:val="24"/>
              </w:rPr>
              <w:t>分）</w:t>
            </w:r>
          </w:p>
        </w:tc>
        <w:tc>
          <w:tcPr>
            <w:tcW w:w="1128" w:type="dxa"/>
            <w:noWrap w:val="0"/>
            <w:vAlign w:val="center"/>
          </w:tcPr>
          <w:p w14:paraId="130F6445">
            <w:pPr>
              <w:jc w:val="center"/>
              <w:rPr>
                <w:rFonts w:ascii="宋体" w:hAnsi="宋体" w:cs="宋体"/>
                <w:color w:val="auto"/>
                <w:sz w:val="24"/>
              </w:rPr>
            </w:pPr>
            <w:r>
              <w:rPr>
                <w:rFonts w:hint="eastAsia" w:ascii="宋体" w:hAnsi="宋体" w:cs="宋体"/>
                <w:color w:val="auto"/>
                <w:sz w:val="24"/>
              </w:rPr>
              <w:t>价格</w:t>
            </w:r>
          </w:p>
          <w:p w14:paraId="678723BD">
            <w:pPr>
              <w:jc w:val="center"/>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20</w:t>
            </w:r>
            <w:r>
              <w:rPr>
                <w:rFonts w:hint="eastAsia" w:ascii="宋体" w:hAnsi="宋体" w:cs="宋体"/>
                <w:color w:val="auto"/>
                <w:sz w:val="24"/>
              </w:rPr>
              <w:t>分）</w:t>
            </w:r>
          </w:p>
        </w:tc>
        <w:tc>
          <w:tcPr>
            <w:tcW w:w="7939" w:type="dxa"/>
            <w:gridSpan w:val="2"/>
            <w:tcBorders>
              <w:right w:val="single" w:color="000000" w:sz="4" w:space="0"/>
            </w:tcBorders>
            <w:noWrap w:val="0"/>
            <w:vAlign w:val="center"/>
          </w:tcPr>
          <w:p w14:paraId="469EFA8F">
            <w:pPr>
              <w:rPr>
                <w:rFonts w:hint="default" w:ascii="宋体" w:hAnsi="宋体" w:eastAsia="宋体" w:cs="宋体"/>
                <w:color w:val="auto"/>
                <w:sz w:val="24"/>
                <w:lang w:val="en-US" w:eastAsia="zh-CN"/>
              </w:rPr>
            </w:pPr>
            <w:r>
              <w:rPr>
                <w:rFonts w:hint="eastAsia" w:ascii="宋体" w:hAnsi="宋体" w:cs="宋体"/>
                <w:color w:val="auto"/>
                <w:sz w:val="24"/>
              </w:rPr>
              <w:t>各投标人价格得分=最低报价（投标人的最低评审价格）÷各投标人评审价格×</w:t>
            </w:r>
            <w:r>
              <w:rPr>
                <w:rFonts w:hint="eastAsia" w:ascii="宋体" w:hAnsi="宋体" w:cs="宋体"/>
                <w:color w:val="auto"/>
                <w:sz w:val="24"/>
                <w:lang w:val="en-US" w:eastAsia="zh-CN"/>
              </w:rPr>
              <w:t>20</w:t>
            </w:r>
          </w:p>
          <w:p w14:paraId="1144D492">
            <w:pPr>
              <w:rPr>
                <w:rFonts w:ascii="宋体" w:hAnsi="宋体" w:cs="宋体"/>
                <w:color w:val="auto"/>
                <w:sz w:val="24"/>
              </w:rPr>
            </w:pPr>
            <w:r>
              <w:rPr>
                <w:rFonts w:hint="eastAsia" w:ascii="宋体" w:hAnsi="宋体" w:cs="宋体"/>
                <w:color w:val="auto"/>
                <w:sz w:val="24"/>
              </w:rPr>
              <w:t>注：</w:t>
            </w:r>
          </w:p>
          <w:p w14:paraId="215B6F31">
            <w:pPr>
              <w:rPr>
                <w:rFonts w:ascii="宋体" w:hAnsi="宋体" w:cs="宋体"/>
                <w:color w:val="auto"/>
                <w:sz w:val="24"/>
              </w:rPr>
            </w:pPr>
            <w:r>
              <w:rPr>
                <w:rFonts w:hint="eastAsia" w:ascii="宋体" w:hAnsi="宋体" w:cs="宋体"/>
                <w:color w:val="auto"/>
                <w:sz w:val="24"/>
              </w:rPr>
              <w:t>政府采购活动中既有本国产品又有非本国产品参与竞争的，依法对本国产品给予价格评审优惠，对本国产品的报价给予20%的价格扣除，用扣除后的价格参与评审。</w:t>
            </w:r>
          </w:p>
          <w:p w14:paraId="2103F77E">
            <w:pPr>
              <w:rPr>
                <w:rFonts w:ascii="宋体" w:hAnsi="宋体" w:cs="宋体"/>
                <w:color w:val="auto"/>
                <w:sz w:val="24"/>
              </w:rPr>
            </w:pPr>
            <w:r>
              <w:rPr>
                <w:rFonts w:hint="eastAsia" w:ascii="宋体" w:hAnsi="宋体" w:cs="宋体"/>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A8E49EA">
            <w:pPr>
              <w:rPr>
                <w:rFonts w:ascii="宋体" w:hAnsi="宋体" w:cs="宋体"/>
                <w:color w:val="auto"/>
                <w:sz w:val="24"/>
              </w:rPr>
            </w:pPr>
            <w:r>
              <w:rPr>
                <w:rFonts w:hint="eastAsia" w:ascii="宋体" w:hAnsi="宋体" w:cs="宋体"/>
                <w:color w:val="auto"/>
                <w:sz w:val="24"/>
              </w:rPr>
              <w:t>该投标人的评审价格=《开标一览表》中的“总价”*（100%-20%）</w:t>
            </w:r>
          </w:p>
          <w:p w14:paraId="47F82EA7">
            <w:pPr>
              <w:rPr>
                <w:rFonts w:ascii="宋体" w:hAnsi="宋体" w:cs="宋体"/>
                <w:color w:val="auto"/>
                <w:sz w:val="24"/>
              </w:rPr>
            </w:pPr>
            <w:r>
              <w:rPr>
                <w:rFonts w:hint="eastAsia" w:ascii="宋体" w:hAnsi="宋体" w:cs="宋体"/>
                <w:color w:val="auto"/>
                <w:sz w:val="24"/>
              </w:rPr>
              <w:t>享受价格评审优惠不改变最终中标价格，政府采购合同仍按照中标供应商的报价签订。</w:t>
            </w:r>
          </w:p>
          <w:p w14:paraId="64ECAB36">
            <w:pPr>
              <w:rPr>
                <w:rFonts w:ascii="宋体" w:hAnsi="宋体" w:cs="宋体"/>
                <w:strike/>
                <w:color w:val="auto"/>
                <w:sz w:val="24"/>
              </w:rPr>
            </w:pPr>
            <w:r>
              <w:rPr>
                <w:rFonts w:hint="eastAsia" w:ascii="宋体" w:hAnsi="宋体" w:cs="宋体"/>
                <w:color w:val="auto"/>
                <w:sz w:val="24"/>
              </w:rPr>
              <w:t>评分结果精确到小数点后两位。</w:t>
            </w:r>
          </w:p>
        </w:tc>
        <w:tc>
          <w:tcPr>
            <w:tcW w:w="1025" w:type="dxa"/>
            <w:tcBorders>
              <w:left w:val="single" w:color="000000" w:sz="4" w:space="0"/>
              <w:right w:val="single" w:color="auto" w:sz="4" w:space="0"/>
            </w:tcBorders>
            <w:noWrap w:val="0"/>
            <w:vAlign w:val="center"/>
          </w:tcPr>
          <w:p w14:paraId="4419D0FB">
            <w:pPr>
              <w:widowControl/>
              <w:jc w:val="center"/>
              <w:rPr>
                <w:rFonts w:ascii="宋体" w:hAnsi="宋体" w:cs="宋体"/>
                <w:color w:val="auto"/>
                <w:sz w:val="24"/>
              </w:rPr>
            </w:pPr>
            <w:r>
              <w:rPr>
                <w:rFonts w:hint="eastAsia" w:ascii="宋体" w:hAnsi="宋体" w:cs="宋体"/>
                <w:color w:val="auto"/>
                <w:sz w:val="24"/>
              </w:rPr>
              <w:t>是</w:t>
            </w:r>
          </w:p>
        </w:tc>
      </w:tr>
      <w:tr w14:paraId="3AF41A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325" w:hRule="atLeast"/>
          <w:jc w:val="center"/>
        </w:trPr>
        <w:tc>
          <w:tcPr>
            <w:tcW w:w="793" w:type="dxa"/>
            <w:vMerge w:val="restart"/>
            <w:tcBorders>
              <w:left w:val="single" w:color="auto" w:sz="4" w:space="0"/>
            </w:tcBorders>
            <w:noWrap w:val="0"/>
            <w:vAlign w:val="center"/>
          </w:tcPr>
          <w:p w14:paraId="4D0267A3">
            <w:pPr>
              <w:jc w:val="center"/>
              <w:rPr>
                <w:rFonts w:ascii="宋体" w:hAnsi="宋体" w:cs="宋体"/>
                <w:color w:val="auto"/>
                <w:sz w:val="24"/>
              </w:rPr>
            </w:pPr>
            <w:r>
              <w:rPr>
                <w:rFonts w:hint="eastAsia" w:ascii="宋体" w:hAnsi="宋体" w:cs="宋体"/>
                <w:color w:val="FF0000"/>
                <w:sz w:val="24"/>
              </w:rPr>
              <w:t>技术部分（</w:t>
            </w:r>
            <w:r>
              <w:rPr>
                <w:rFonts w:hint="eastAsia" w:ascii="宋体" w:hAnsi="宋体" w:cs="宋体"/>
                <w:color w:val="FF0000"/>
                <w:sz w:val="24"/>
                <w:lang w:val="en-US" w:eastAsia="zh-CN"/>
              </w:rPr>
              <w:t>71</w:t>
            </w:r>
            <w:r>
              <w:rPr>
                <w:rFonts w:hint="eastAsia" w:ascii="宋体" w:hAnsi="宋体" w:cs="宋体"/>
                <w:color w:val="FF0000"/>
                <w:sz w:val="24"/>
              </w:rPr>
              <w:t>分）</w:t>
            </w:r>
          </w:p>
        </w:tc>
        <w:tc>
          <w:tcPr>
            <w:tcW w:w="1128" w:type="dxa"/>
            <w:noWrap w:val="0"/>
            <w:vAlign w:val="center"/>
          </w:tcPr>
          <w:p w14:paraId="72F09AC6">
            <w:pPr>
              <w:jc w:val="center"/>
              <w:rPr>
                <w:rFonts w:ascii="宋体" w:hAnsi="宋体" w:cs="宋体"/>
                <w:color w:val="auto"/>
                <w:sz w:val="24"/>
              </w:rPr>
            </w:pPr>
            <w:r>
              <w:rPr>
                <w:rFonts w:hint="eastAsia" w:ascii="宋体" w:hAnsi="宋体" w:cs="宋体"/>
                <w:color w:val="auto"/>
                <w:sz w:val="24"/>
              </w:rPr>
              <w:t>机动车号牌外观响应（7分）</w:t>
            </w:r>
          </w:p>
        </w:tc>
        <w:tc>
          <w:tcPr>
            <w:tcW w:w="7939" w:type="dxa"/>
            <w:gridSpan w:val="2"/>
            <w:tcBorders>
              <w:right w:val="single" w:color="000000" w:sz="4" w:space="0"/>
            </w:tcBorders>
            <w:noWrap w:val="0"/>
            <w:vAlign w:val="center"/>
          </w:tcPr>
          <w:p w14:paraId="329F5F1B">
            <w:pPr>
              <w:jc w:val="left"/>
              <w:rPr>
                <w:rFonts w:ascii="宋体" w:hAnsi="宋体" w:cs="宋体"/>
                <w:color w:val="auto"/>
                <w:sz w:val="24"/>
              </w:rPr>
            </w:pPr>
            <w:r>
              <w:rPr>
                <w:rFonts w:hint="eastAsia" w:ascii="宋体" w:hAnsi="宋体" w:cs="宋体"/>
                <w:color w:val="auto"/>
                <w:sz w:val="24"/>
              </w:rPr>
              <w:t>依据投标人对机动车号牌外观响应内容（投标文件中须提供相关承诺或说明，格式自拟（共7项）），完全符合招标文件第六章《采购需求》“六、机动车号牌外观要求”的，得基本分7分；每有一项不满足或负偏离的，从基本分中减1分；扣完为止。本项最高得7分，最低不得分。</w:t>
            </w:r>
          </w:p>
        </w:tc>
        <w:tc>
          <w:tcPr>
            <w:tcW w:w="1025" w:type="dxa"/>
            <w:tcBorders>
              <w:left w:val="single" w:color="000000" w:sz="4" w:space="0"/>
              <w:right w:val="single" w:color="auto" w:sz="4" w:space="0"/>
            </w:tcBorders>
            <w:noWrap w:val="0"/>
            <w:vAlign w:val="center"/>
          </w:tcPr>
          <w:p w14:paraId="716702D4">
            <w:pPr>
              <w:jc w:val="center"/>
              <w:rPr>
                <w:rFonts w:ascii="宋体" w:hAnsi="宋体" w:cs="宋体"/>
                <w:color w:val="auto"/>
                <w:sz w:val="24"/>
              </w:rPr>
            </w:pPr>
            <w:r>
              <w:rPr>
                <w:rFonts w:hint="eastAsia" w:ascii="宋体" w:hAnsi="宋体" w:cs="宋体"/>
                <w:color w:val="auto"/>
                <w:sz w:val="24"/>
              </w:rPr>
              <w:t>是</w:t>
            </w:r>
          </w:p>
        </w:tc>
      </w:tr>
      <w:tr w14:paraId="65A65D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906" w:hRule="atLeast"/>
          <w:jc w:val="center"/>
        </w:trPr>
        <w:tc>
          <w:tcPr>
            <w:tcW w:w="793" w:type="dxa"/>
            <w:vMerge w:val="continue"/>
            <w:tcBorders>
              <w:left w:val="single" w:color="auto" w:sz="4" w:space="0"/>
            </w:tcBorders>
            <w:noWrap w:val="0"/>
            <w:vAlign w:val="center"/>
          </w:tcPr>
          <w:p w14:paraId="1F9D5CD4">
            <w:pPr>
              <w:jc w:val="center"/>
              <w:rPr>
                <w:rFonts w:ascii="宋体" w:hAnsi="宋体" w:cs="宋体"/>
                <w:color w:val="auto"/>
                <w:sz w:val="24"/>
              </w:rPr>
            </w:pPr>
          </w:p>
        </w:tc>
        <w:tc>
          <w:tcPr>
            <w:tcW w:w="1128" w:type="dxa"/>
            <w:vMerge w:val="restart"/>
            <w:noWrap w:val="0"/>
            <w:vAlign w:val="center"/>
          </w:tcPr>
          <w:p w14:paraId="3D69CEDB">
            <w:pPr>
              <w:jc w:val="center"/>
              <w:rPr>
                <w:rFonts w:ascii="宋体" w:hAnsi="宋体" w:cs="宋体"/>
                <w:color w:val="auto"/>
                <w:sz w:val="24"/>
              </w:rPr>
            </w:pPr>
            <w:r>
              <w:rPr>
                <w:rFonts w:hint="eastAsia" w:ascii="宋体" w:hAnsi="宋体" w:cs="宋体"/>
                <w:color w:val="auto"/>
                <w:sz w:val="24"/>
              </w:rPr>
              <w:t>机动车号牌制作服务方案</w:t>
            </w:r>
            <w:r>
              <w:rPr>
                <w:rFonts w:hint="eastAsia" w:ascii="宋体" w:hAnsi="宋体" w:cs="宋体"/>
                <w:color w:val="FF0000"/>
                <w:sz w:val="24"/>
              </w:rPr>
              <w:t>（</w:t>
            </w:r>
            <w:r>
              <w:rPr>
                <w:rFonts w:hint="eastAsia" w:ascii="宋体" w:hAnsi="宋体" w:cs="宋体"/>
                <w:color w:val="FF0000"/>
                <w:sz w:val="24"/>
                <w:lang w:val="en-US" w:eastAsia="zh-CN"/>
              </w:rPr>
              <w:t>38</w:t>
            </w:r>
            <w:r>
              <w:rPr>
                <w:rFonts w:hint="eastAsia" w:ascii="宋体" w:hAnsi="宋体" w:cs="宋体"/>
                <w:color w:val="FF0000"/>
                <w:sz w:val="24"/>
              </w:rPr>
              <w:t>分）</w:t>
            </w:r>
          </w:p>
        </w:tc>
        <w:tc>
          <w:tcPr>
            <w:tcW w:w="1222" w:type="dxa"/>
            <w:noWrap w:val="0"/>
            <w:vAlign w:val="center"/>
          </w:tcPr>
          <w:p w14:paraId="0485E5F2">
            <w:pPr>
              <w:jc w:val="center"/>
              <w:rPr>
                <w:rFonts w:ascii="宋体" w:hAnsi="宋体" w:cs="宋体"/>
                <w:color w:val="auto"/>
                <w:sz w:val="24"/>
              </w:rPr>
            </w:pPr>
            <w:r>
              <w:rPr>
                <w:rFonts w:hint="eastAsia" w:ascii="宋体" w:hAnsi="宋体" w:cs="宋体"/>
                <w:color w:val="auto"/>
                <w:sz w:val="24"/>
              </w:rPr>
              <w:t>场地（机动车号牌制作点）设立方案（9分）</w:t>
            </w:r>
          </w:p>
        </w:tc>
        <w:tc>
          <w:tcPr>
            <w:tcW w:w="6717" w:type="dxa"/>
            <w:tcBorders>
              <w:right w:val="single" w:color="000000" w:sz="4" w:space="0"/>
            </w:tcBorders>
            <w:noWrap w:val="0"/>
            <w:vAlign w:val="center"/>
          </w:tcPr>
          <w:p w14:paraId="60A63076">
            <w:pPr>
              <w:ind w:right="-107"/>
              <w:rPr>
                <w:rFonts w:ascii="宋体" w:hAnsi="宋体" w:cs="宋体"/>
                <w:color w:val="auto"/>
                <w:sz w:val="24"/>
              </w:rPr>
            </w:pPr>
            <w:r>
              <w:rPr>
                <w:rFonts w:hint="eastAsia" w:ascii="宋体" w:hAnsi="宋体" w:cs="宋体"/>
                <w:color w:val="auto"/>
                <w:sz w:val="24"/>
              </w:rPr>
              <w:t>方案要求对第六章《采购需求》中“</w:t>
            </w:r>
            <w:r>
              <w:rPr>
                <w:rFonts w:hint="eastAsia" w:ascii="宋体" w:hAnsi="宋体" w:cs="宋体"/>
                <w:bCs/>
                <w:color w:val="FF0000"/>
                <w:sz w:val="24"/>
                <w:lang w:val="en-US" w:eastAsia="zh-CN"/>
              </w:rPr>
              <w:t>七</w:t>
            </w:r>
            <w:r>
              <w:rPr>
                <w:rFonts w:hint="eastAsia" w:ascii="宋体" w:hAnsi="宋体" w:cs="宋体"/>
                <w:bCs/>
                <w:color w:val="FF0000"/>
                <w:sz w:val="24"/>
              </w:rPr>
              <w:t>、其他机动车号牌制作及安装服务要求</w:t>
            </w:r>
            <w:r>
              <w:rPr>
                <w:rFonts w:hint="eastAsia" w:ascii="宋体" w:hAnsi="宋体" w:cs="宋体"/>
                <w:color w:val="auto"/>
                <w:sz w:val="24"/>
              </w:rPr>
              <w:t>”中“1、场地（机动车号牌制作点）要求”（共3项）进行完善，且表述具体方案措施。</w:t>
            </w:r>
          </w:p>
          <w:p w14:paraId="489B5180">
            <w:pPr>
              <w:widowControl/>
              <w:jc w:val="left"/>
              <w:rPr>
                <w:rFonts w:ascii="宋体" w:hAnsi="宋体" w:cs="宋体"/>
                <w:color w:val="auto"/>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上述内容齐全，符合实际切实可行且无缺陷（缺陷是指：部分内容与项目无关、逻辑错误、科学原理错误、表述错误、不符合本项目涉及的相关规范或标准要求的任意一种情形）得9分，</w:t>
            </w:r>
            <w:bookmarkStart w:id="12" w:name="OLE_LINK203"/>
            <w:r>
              <w:rPr>
                <w:rFonts w:hint="eastAsia" w:ascii="宋体" w:hAnsi="宋体" w:cs="宋体"/>
                <w:color w:val="auto"/>
                <w:sz w:val="24"/>
              </w:rPr>
              <w:t>每缺少一项内容扣3分，扣完为止；</w:t>
            </w:r>
            <w:bookmarkStart w:id="13" w:name="OLE_LINK17"/>
            <w:r>
              <w:rPr>
                <w:rFonts w:hint="eastAsia" w:ascii="宋体" w:hAnsi="宋体" w:cs="宋体"/>
                <w:color w:val="auto"/>
                <w:sz w:val="24"/>
              </w:rPr>
              <w:t>单项内容每存在一处缺陷扣1.5分，单项内容分（3分）扣完为止。</w:t>
            </w:r>
            <w:bookmarkEnd w:id="12"/>
            <w:bookmarkEnd w:id="13"/>
          </w:p>
          <w:p w14:paraId="2B6E5898">
            <w:pPr>
              <w:ind w:right="-107"/>
              <w:rPr>
                <w:rFonts w:ascii="宋体" w:hAnsi="宋体" w:cs="宋体"/>
                <w:color w:val="auto"/>
                <w:sz w:val="24"/>
              </w:rPr>
            </w:pPr>
            <w:r>
              <w:rPr>
                <w:rFonts w:hint="eastAsia" w:ascii="宋体" w:hAnsi="宋体" w:cs="宋体"/>
                <w:color w:val="auto"/>
                <w:sz w:val="24"/>
              </w:rPr>
              <w:t>未提供的不得分，本项最高得9分，最低不得分。</w:t>
            </w:r>
          </w:p>
        </w:tc>
        <w:tc>
          <w:tcPr>
            <w:tcW w:w="1025" w:type="dxa"/>
            <w:tcBorders>
              <w:left w:val="single" w:color="000000" w:sz="4" w:space="0"/>
              <w:right w:val="single" w:color="auto" w:sz="4" w:space="0"/>
            </w:tcBorders>
            <w:noWrap w:val="0"/>
            <w:vAlign w:val="center"/>
          </w:tcPr>
          <w:p w14:paraId="49AB67F1">
            <w:pPr>
              <w:jc w:val="center"/>
              <w:rPr>
                <w:rFonts w:ascii="宋体" w:hAnsi="宋体" w:cs="宋体"/>
                <w:color w:val="auto"/>
                <w:sz w:val="24"/>
              </w:rPr>
            </w:pPr>
            <w:r>
              <w:rPr>
                <w:rFonts w:hint="eastAsia" w:ascii="宋体" w:hAnsi="宋体" w:cs="宋体"/>
                <w:color w:val="auto"/>
                <w:sz w:val="24"/>
              </w:rPr>
              <w:t>否</w:t>
            </w:r>
          </w:p>
        </w:tc>
      </w:tr>
      <w:tr w14:paraId="31749D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95" w:hRule="atLeast"/>
          <w:jc w:val="center"/>
        </w:trPr>
        <w:tc>
          <w:tcPr>
            <w:tcW w:w="793" w:type="dxa"/>
            <w:vMerge w:val="continue"/>
            <w:tcBorders>
              <w:left w:val="single" w:color="auto" w:sz="4" w:space="0"/>
            </w:tcBorders>
            <w:noWrap w:val="0"/>
          </w:tcPr>
          <w:p w14:paraId="5B85084D">
            <w:pPr>
              <w:rPr>
                <w:rFonts w:ascii="宋体" w:hAnsi="宋体" w:cs="宋体"/>
                <w:color w:val="auto"/>
                <w:sz w:val="24"/>
              </w:rPr>
            </w:pPr>
            <w:bookmarkStart w:id="14" w:name="_Hlk212468409"/>
          </w:p>
        </w:tc>
        <w:tc>
          <w:tcPr>
            <w:tcW w:w="1128" w:type="dxa"/>
            <w:vMerge w:val="continue"/>
            <w:noWrap w:val="0"/>
            <w:vAlign w:val="center"/>
          </w:tcPr>
          <w:p w14:paraId="4EAD97D6">
            <w:pPr>
              <w:jc w:val="center"/>
              <w:rPr>
                <w:rFonts w:ascii="宋体" w:hAnsi="宋体" w:cs="宋体"/>
                <w:color w:val="auto"/>
                <w:sz w:val="24"/>
              </w:rPr>
            </w:pPr>
          </w:p>
        </w:tc>
        <w:tc>
          <w:tcPr>
            <w:tcW w:w="1222" w:type="dxa"/>
            <w:shd w:val="clear" w:color="auto" w:fill="auto"/>
            <w:noWrap w:val="0"/>
            <w:vAlign w:val="center"/>
          </w:tcPr>
          <w:p w14:paraId="5AFFF71D">
            <w:pPr>
              <w:jc w:val="center"/>
              <w:rPr>
                <w:rFonts w:ascii="宋体" w:hAnsi="宋体" w:cs="宋体"/>
                <w:color w:val="auto"/>
                <w:sz w:val="24"/>
              </w:rPr>
            </w:pPr>
            <w:r>
              <w:rPr>
                <w:rFonts w:hint="eastAsia" w:ascii="宋体" w:hAnsi="宋体" w:cs="宋体"/>
                <w:color w:val="FF0000"/>
                <w:sz w:val="24"/>
              </w:rPr>
              <w:t>人员配备（</w:t>
            </w:r>
            <w:r>
              <w:rPr>
                <w:rFonts w:hint="eastAsia" w:ascii="宋体" w:hAnsi="宋体" w:cs="宋体"/>
                <w:color w:val="FF0000"/>
                <w:sz w:val="24"/>
                <w:lang w:val="en-US" w:eastAsia="zh-CN"/>
              </w:rPr>
              <w:t>6</w:t>
            </w:r>
            <w:r>
              <w:rPr>
                <w:rFonts w:hint="eastAsia" w:ascii="宋体" w:hAnsi="宋体" w:cs="宋体"/>
                <w:color w:val="FF0000"/>
                <w:sz w:val="24"/>
              </w:rPr>
              <w:t>分）</w:t>
            </w:r>
          </w:p>
        </w:tc>
        <w:tc>
          <w:tcPr>
            <w:tcW w:w="6717" w:type="dxa"/>
            <w:tcBorders>
              <w:right w:val="single" w:color="000000" w:sz="4" w:space="0"/>
            </w:tcBorders>
            <w:shd w:val="clear" w:color="auto" w:fill="auto"/>
            <w:noWrap w:val="0"/>
            <w:vAlign w:val="center"/>
          </w:tcPr>
          <w:p w14:paraId="31B41E3E">
            <w:pPr>
              <w:ind w:right="-107"/>
              <w:rPr>
                <w:rFonts w:ascii="宋体" w:hAnsi="宋体" w:cs="宋体"/>
                <w:color w:val="auto"/>
                <w:sz w:val="24"/>
              </w:rPr>
            </w:pPr>
            <w:r>
              <w:rPr>
                <w:rFonts w:hint="eastAsia" w:ascii="宋体" w:hAnsi="宋体" w:cs="宋体"/>
                <w:color w:val="auto"/>
                <w:sz w:val="24"/>
              </w:rPr>
              <w:t>方案要求对第六章《采购需求》中“</w:t>
            </w:r>
            <w:r>
              <w:rPr>
                <w:rFonts w:hint="eastAsia" w:ascii="宋体" w:hAnsi="宋体" w:cs="宋体"/>
                <w:bCs/>
                <w:color w:val="auto"/>
                <w:sz w:val="24"/>
              </w:rPr>
              <w:t>四、</w:t>
            </w:r>
            <w:r>
              <w:rPr>
                <w:rFonts w:hint="eastAsia" w:ascii="宋体" w:hAnsi="宋体" w:cs="宋体"/>
                <w:color w:val="auto"/>
                <w:sz w:val="24"/>
              </w:rPr>
              <w:t>人员要求”（共2项）进行完善，且表述具体方案措施。</w:t>
            </w:r>
          </w:p>
          <w:p w14:paraId="7EE078FF">
            <w:pPr>
              <w:widowControl/>
              <w:jc w:val="left"/>
              <w:rPr>
                <w:rFonts w:ascii="宋体" w:hAnsi="宋体" w:cs="宋体"/>
                <w:color w:val="FF0000"/>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w:t>
            </w:r>
            <w:r>
              <w:rPr>
                <w:rFonts w:hint="eastAsia" w:ascii="宋体" w:hAnsi="宋体" w:cs="宋体"/>
                <w:color w:val="FF0000"/>
                <w:sz w:val="24"/>
              </w:rPr>
              <w:t>得</w:t>
            </w:r>
            <w:r>
              <w:rPr>
                <w:rFonts w:hint="eastAsia" w:ascii="宋体" w:hAnsi="宋体" w:cs="宋体"/>
                <w:color w:val="FF0000"/>
                <w:sz w:val="24"/>
                <w:lang w:val="en-US" w:eastAsia="zh-CN"/>
              </w:rPr>
              <w:t>6</w:t>
            </w:r>
            <w:r>
              <w:rPr>
                <w:rFonts w:hint="eastAsia" w:ascii="宋体" w:hAnsi="宋体" w:cs="宋体"/>
                <w:color w:val="FF0000"/>
                <w:sz w:val="24"/>
              </w:rPr>
              <w:t>分，每缺少一项内容扣</w:t>
            </w:r>
            <w:r>
              <w:rPr>
                <w:rFonts w:hint="eastAsia" w:ascii="宋体" w:hAnsi="宋体" w:cs="宋体"/>
                <w:color w:val="FF0000"/>
                <w:sz w:val="24"/>
                <w:lang w:val="en-US" w:eastAsia="zh-CN"/>
              </w:rPr>
              <w:t>3</w:t>
            </w:r>
            <w:r>
              <w:rPr>
                <w:rFonts w:hint="eastAsia" w:ascii="宋体" w:hAnsi="宋体" w:cs="宋体"/>
                <w:color w:val="FF0000"/>
                <w:sz w:val="24"/>
              </w:rPr>
              <w:t>分，扣完为止；单项内容每存在一处缺陷扣1.</w:t>
            </w:r>
            <w:r>
              <w:rPr>
                <w:rFonts w:hint="eastAsia" w:ascii="宋体" w:hAnsi="宋体" w:cs="宋体"/>
                <w:color w:val="FF0000"/>
                <w:sz w:val="24"/>
                <w:lang w:val="en-US" w:eastAsia="zh-CN"/>
              </w:rPr>
              <w:t>5</w:t>
            </w:r>
            <w:r>
              <w:rPr>
                <w:rFonts w:hint="eastAsia" w:ascii="宋体" w:hAnsi="宋体" w:cs="宋体"/>
                <w:color w:val="FF0000"/>
                <w:sz w:val="24"/>
              </w:rPr>
              <w:t>分，单项内容分（</w:t>
            </w:r>
            <w:r>
              <w:rPr>
                <w:rFonts w:hint="eastAsia" w:ascii="宋体" w:hAnsi="宋体" w:cs="宋体"/>
                <w:color w:val="FF0000"/>
                <w:sz w:val="24"/>
                <w:lang w:val="en-US" w:eastAsia="zh-CN"/>
              </w:rPr>
              <w:t>3</w:t>
            </w:r>
            <w:r>
              <w:rPr>
                <w:rFonts w:hint="eastAsia" w:ascii="宋体" w:hAnsi="宋体" w:cs="宋体"/>
                <w:color w:val="FF0000"/>
                <w:sz w:val="24"/>
              </w:rPr>
              <w:t>分）扣完为止。</w:t>
            </w:r>
          </w:p>
          <w:p w14:paraId="5C8EA89F">
            <w:pPr>
              <w:ind w:right="-107"/>
              <w:rPr>
                <w:rFonts w:ascii="宋体" w:hAnsi="宋体" w:cs="宋体"/>
                <w:color w:val="auto"/>
                <w:sz w:val="24"/>
              </w:rPr>
            </w:pPr>
            <w:r>
              <w:rPr>
                <w:rFonts w:hint="eastAsia" w:ascii="宋体" w:hAnsi="宋体" w:cs="宋体"/>
                <w:color w:val="FF0000"/>
                <w:sz w:val="24"/>
              </w:rPr>
              <w:t>未提供的不得分，本项最高得</w:t>
            </w:r>
            <w:r>
              <w:rPr>
                <w:rFonts w:hint="eastAsia" w:ascii="宋体" w:hAnsi="宋体" w:cs="宋体"/>
                <w:color w:val="FF0000"/>
                <w:sz w:val="24"/>
                <w:lang w:val="en-US" w:eastAsia="zh-CN"/>
              </w:rPr>
              <w:t>6</w:t>
            </w:r>
            <w:r>
              <w:rPr>
                <w:rFonts w:hint="eastAsia" w:ascii="宋体" w:hAnsi="宋体" w:cs="宋体"/>
                <w:color w:val="FF0000"/>
                <w:sz w:val="24"/>
              </w:rPr>
              <w:t>分，最低不得分。</w:t>
            </w:r>
          </w:p>
        </w:tc>
        <w:tc>
          <w:tcPr>
            <w:tcW w:w="1025" w:type="dxa"/>
            <w:tcBorders>
              <w:left w:val="single" w:color="000000" w:sz="4" w:space="0"/>
              <w:right w:val="single" w:color="auto" w:sz="4" w:space="0"/>
            </w:tcBorders>
            <w:noWrap w:val="0"/>
            <w:vAlign w:val="center"/>
          </w:tcPr>
          <w:p w14:paraId="3EB1B04E">
            <w:pPr>
              <w:widowControl/>
              <w:jc w:val="center"/>
              <w:rPr>
                <w:rFonts w:ascii="宋体" w:hAnsi="宋体" w:cs="宋体"/>
                <w:color w:val="auto"/>
                <w:sz w:val="24"/>
              </w:rPr>
            </w:pPr>
            <w:r>
              <w:rPr>
                <w:rFonts w:hint="eastAsia" w:ascii="宋体" w:hAnsi="宋体" w:cs="宋体"/>
                <w:color w:val="auto"/>
                <w:sz w:val="24"/>
              </w:rPr>
              <w:t>否</w:t>
            </w:r>
          </w:p>
        </w:tc>
      </w:tr>
      <w:tr w14:paraId="1E2FFB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514" w:hRule="atLeast"/>
          <w:jc w:val="center"/>
        </w:trPr>
        <w:tc>
          <w:tcPr>
            <w:tcW w:w="793" w:type="dxa"/>
            <w:vMerge w:val="continue"/>
            <w:tcBorders>
              <w:left w:val="single" w:color="auto" w:sz="4" w:space="0"/>
            </w:tcBorders>
            <w:noWrap w:val="0"/>
          </w:tcPr>
          <w:p w14:paraId="74F9FF1B">
            <w:pPr>
              <w:rPr>
                <w:rFonts w:ascii="宋体" w:hAnsi="宋体" w:cs="宋体"/>
                <w:color w:val="auto"/>
                <w:sz w:val="24"/>
              </w:rPr>
            </w:pPr>
          </w:p>
        </w:tc>
        <w:tc>
          <w:tcPr>
            <w:tcW w:w="1128" w:type="dxa"/>
            <w:vMerge w:val="continue"/>
            <w:noWrap w:val="0"/>
            <w:vAlign w:val="center"/>
          </w:tcPr>
          <w:p w14:paraId="1AA1D9DD">
            <w:pPr>
              <w:jc w:val="center"/>
              <w:rPr>
                <w:rFonts w:ascii="宋体" w:hAnsi="宋体" w:cs="宋体"/>
                <w:color w:val="auto"/>
                <w:sz w:val="24"/>
              </w:rPr>
            </w:pPr>
          </w:p>
        </w:tc>
        <w:tc>
          <w:tcPr>
            <w:tcW w:w="1222" w:type="dxa"/>
            <w:noWrap w:val="0"/>
            <w:vAlign w:val="center"/>
          </w:tcPr>
          <w:p w14:paraId="0CFE98D2">
            <w:pPr>
              <w:jc w:val="center"/>
              <w:rPr>
                <w:rFonts w:ascii="宋体" w:hAnsi="宋体" w:cs="宋体"/>
                <w:color w:val="auto"/>
                <w:sz w:val="24"/>
              </w:rPr>
            </w:pPr>
            <w:r>
              <w:rPr>
                <w:rFonts w:hint="eastAsia" w:ascii="宋体" w:hAnsi="宋体" w:cs="宋体"/>
                <w:color w:val="auto"/>
                <w:sz w:val="24"/>
              </w:rPr>
              <w:t>设备配备（9分）</w:t>
            </w:r>
          </w:p>
        </w:tc>
        <w:tc>
          <w:tcPr>
            <w:tcW w:w="6717" w:type="dxa"/>
            <w:tcBorders>
              <w:right w:val="single" w:color="000000" w:sz="4" w:space="0"/>
            </w:tcBorders>
            <w:noWrap w:val="0"/>
            <w:vAlign w:val="center"/>
          </w:tcPr>
          <w:p w14:paraId="5E60C714">
            <w:pPr>
              <w:ind w:right="-107"/>
              <w:rPr>
                <w:rFonts w:ascii="宋体" w:hAnsi="宋体" w:cs="宋体"/>
                <w:color w:val="auto"/>
                <w:sz w:val="24"/>
              </w:rPr>
            </w:pPr>
            <w:r>
              <w:rPr>
                <w:rFonts w:hint="eastAsia" w:ascii="宋体" w:hAnsi="宋体" w:cs="宋体"/>
                <w:color w:val="auto"/>
                <w:sz w:val="24"/>
              </w:rPr>
              <w:t>方案要求对第六章《采购需求》中“五、制作设备要求”（共3项）进行完善，且表述具体方案措施。</w:t>
            </w:r>
          </w:p>
          <w:p w14:paraId="6158B772">
            <w:pPr>
              <w:widowControl/>
              <w:jc w:val="left"/>
              <w:rPr>
                <w:rFonts w:ascii="宋体" w:hAnsi="宋体" w:cs="宋体"/>
                <w:color w:val="auto"/>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1.5分，单项内容分（3分）扣完为止。</w:t>
            </w:r>
          </w:p>
          <w:p w14:paraId="2A608318">
            <w:pPr>
              <w:ind w:right="-107"/>
              <w:rPr>
                <w:rFonts w:ascii="宋体" w:hAnsi="宋体" w:cs="宋体"/>
                <w:color w:val="auto"/>
                <w:sz w:val="24"/>
              </w:rPr>
            </w:pPr>
            <w:r>
              <w:rPr>
                <w:rFonts w:hint="eastAsia" w:ascii="宋体" w:hAnsi="宋体" w:cs="宋体"/>
                <w:color w:val="auto"/>
                <w:sz w:val="24"/>
              </w:rPr>
              <w:t>未提供的不得分，本项最高得9分，最低不得分。</w:t>
            </w:r>
            <w:bookmarkEnd w:id="14"/>
          </w:p>
        </w:tc>
        <w:tc>
          <w:tcPr>
            <w:tcW w:w="1025" w:type="dxa"/>
            <w:tcBorders>
              <w:left w:val="single" w:color="000000" w:sz="4" w:space="0"/>
              <w:right w:val="single" w:color="auto" w:sz="4" w:space="0"/>
            </w:tcBorders>
            <w:noWrap w:val="0"/>
            <w:vAlign w:val="center"/>
          </w:tcPr>
          <w:p w14:paraId="498BA349">
            <w:pPr>
              <w:widowControl/>
              <w:jc w:val="center"/>
              <w:rPr>
                <w:rFonts w:ascii="宋体" w:hAnsi="宋体" w:cs="宋体"/>
                <w:color w:val="auto"/>
                <w:sz w:val="24"/>
              </w:rPr>
            </w:pPr>
            <w:r>
              <w:rPr>
                <w:rFonts w:hint="eastAsia" w:ascii="宋体" w:hAnsi="宋体" w:cs="宋体"/>
                <w:color w:val="auto"/>
                <w:sz w:val="24"/>
              </w:rPr>
              <w:t>否</w:t>
            </w:r>
          </w:p>
        </w:tc>
      </w:tr>
      <w:tr w14:paraId="3D9820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217" w:hRule="atLeast"/>
          <w:jc w:val="center"/>
        </w:trPr>
        <w:tc>
          <w:tcPr>
            <w:tcW w:w="793" w:type="dxa"/>
            <w:vMerge w:val="continue"/>
            <w:tcBorders>
              <w:left w:val="single" w:color="auto" w:sz="4" w:space="0"/>
            </w:tcBorders>
            <w:noWrap w:val="0"/>
          </w:tcPr>
          <w:p w14:paraId="53DDADB0">
            <w:pPr>
              <w:rPr>
                <w:rFonts w:ascii="宋体" w:hAnsi="宋体" w:cs="宋体"/>
                <w:color w:val="auto"/>
                <w:sz w:val="24"/>
              </w:rPr>
            </w:pPr>
          </w:p>
        </w:tc>
        <w:tc>
          <w:tcPr>
            <w:tcW w:w="1128" w:type="dxa"/>
            <w:vMerge w:val="continue"/>
            <w:noWrap w:val="0"/>
            <w:vAlign w:val="center"/>
          </w:tcPr>
          <w:p w14:paraId="257E86B7">
            <w:pPr>
              <w:jc w:val="center"/>
              <w:rPr>
                <w:rFonts w:ascii="宋体" w:hAnsi="宋体" w:cs="宋体"/>
                <w:color w:val="auto"/>
                <w:sz w:val="24"/>
              </w:rPr>
            </w:pPr>
          </w:p>
        </w:tc>
        <w:tc>
          <w:tcPr>
            <w:tcW w:w="1222" w:type="dxa"/>
            <w:noWrap w:val="0"/>
            <w:vAlign w:val="center"/>
          </w:tcPr>
          <w:p w14:paraId="34FBF865">
            <w:pPr>
              <w:jc w:val="center"/>
              <w:rPr>
                <w:rFonts w:ascii="宋体" w:hAnsi="宋体" w:cs="宋体"/>
                <w:color w:val="auto"/>
                <w:sz w:val="24"/>
              </w:rPr>
            </w:pPr>
            <w:r>
              <w:rPr>
                <w:rFonts w:hint="eastAsia" w:ascii="宋体" w:hAnsi="宋体" w:cs="宋体"/>
                <w:color w:val="auto"/>
                <w:sz w:val="24"/>
              </w:rPr>
              <w:t>管理制度建设及其他服务措施</w:t>
            </w:r>
            <w:r>
              <w:rPr>
                <w:rFonts w:hint="eastAsia" w:ascii="宋体" w:hAnsi="宋体" w:cs="宋体"/>
                <w:color w:val="FF0000"/>
                <w:sz w:val="24"/>
              </w:rPr>
              <w:t>（1</w:t>
            </w:r>
            <w:r>
              <w:rPr>
                <w:rFonts w:hint="eastAsia" w:ascii="宋体" w:hAnsi="宋体" w:cs="宋体"/>
                <w:color w:val="FF0000"/>
                <w:sz w:val="24"/>
                <w:lang w:val="en-US" w:eastAsia="zh-CN"/>
              </w:rPr>
              <w:t>4</w:t>
            </w:r>
            <w:r>
              <w:rPr>
                <w:rFonts w:hint="eastAsia" w:ascii="宋体" w:hAnsi="宋体" w:cs="宋体"/>
                <w:color w:val="FF0000"/>
                <w:sz w:val="24"/>
              </w:rPr>
              <w:t>分）</w:t>
            </w:r>
          </w:p>
        </w:tc>
        <w:tc>
          <w:tcPr>
            <w:tcW w:w="6717" w:type="dxa"/>
            <w:tcBorders>
              <w:right w:val="single" w:color="000000" w:sz="4" w:space="0"/>
            </w:tcBorders>
            <w:noWrap w:val="0"/>
            <w:vAlign w:val="center"/>
          </w:tcPr>
          <w:p w14:paraId="1AC70D18">
            <w:pPr>
              <w:jc w:val="left"/>
              <w:rPr>
                <w:rFonts w:ascii="宋体" w:hAnsi="宋体" w:cs="宋体"/>
                <w:color w:val="auto"/>
                <w:sz w:val="24"/>
              </w:rPr>
            </w:pPr>
            <w:r>
              <w:rPr>
                <w:rFonts w:hint="eastAsia" w:ascii="宋体" w:hAnsi="宋体" w:cs="宋体"/>
                <w:color w:val="auto"/>
                <w:sz w:val="24"/>
              </w:rPr>
              <w:t>方案要求对第六章《采购需求》中“</w:t>
            </w:r>
            <w:r>
              <w:rPr>
                <w:rFonts w:hint="eastAsia" w:ascii="宋体" w:hAnsi="宋体" w:cs="宋体"/>
                <w:bCs/>
                <w:color w:val="FF0000"/>
                <w:sz w:val="24"/>
                <w:lang w:val="en-US" w:eastAsia="zh-CN"/>
              </w:rPr>
              <w:t>七</w:t>
            </w:r>
            <w:r>
              <w:rPr>
                <w:rFonts w:hint="eastAsia" w:ascii="宋体" w:hAnsi="宋体" w:cs="宋体"/>
                <w:bCs/>
                <w:color w:val="FF0000"/>
                <w:sz w:val="24"/>
              </w:rPr>
              <w:t>、其他机动车号牌制作及安装服务要求</w:t>
            </w:r>
            <w:r>
              <w:rPr>
                <w:rFonts w:hint="eastAsia" w:ascii="宋体" w:hAnsi="宋体" w:cs="宋体"/>
                <w:color w:val="auto"/>
                <w:sz w:val="24"/>
              </w:rPr>
              <w:t>”中“2、</w:t>
            </w:r>
            <w:bookmarkStart w:id="30" w:name="_GoBack"/>
            <w:r>
              <w:rPr>
                <w:rFonts w:hint="eastAsia" w:ascii="宋体" w:hAnsi="宋体" w:cs="宋体"/>
                <w:color w:val="auto"/>
                <w:sz w:val="24"/>
              </w:rPr>
              <w:t>制作服务要求</w:t>
            </w:r>
            <w:bookmarkEnd w:id="30"/>
            <w:r>
              <w:rPr>
                <w:rFonts w:hint="eastAsia" w:ascii="宋体" w:hAnsi="宋体" w:cs="宋体"/>
                <w:color w:val="auto"/>
                <w:sz w:val="24"/>
              </w:rPr>
              <w:t>”“3、管理制度建设要求”以及“4、其他服务措施及服务项目要求”（共8项）进行完善，且表述具体方案措施。</w:t>
            </w:r>
          </w:p>
          <w:p w14:paraId="5B9CDD0C">
            <w:pPr>
              <w:jc w:val="left"/>
              <w:rPr>
                <w:rFonts w:ascii="宋体" w:hAnsi="宋体" w:cs="宋体"/>
                <w:color w:val="FF0000"/>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w:t>
            </w:r>
            <w:r>
              <w:rPr>
                <w:rFonts w:hint="eastAsia" w:ascii="宋体" w:hAnsi="宋体" w:cs="宋体"/>
                <w:color w:val="FF0000"/>
                <w:sz w:val="24"/>
              </w:rPr>
              <w:t>得</w:t>
            </w:r>
            <w:r>
              <w:rPr>
                <w:rFonts w:hint="eastAsia" w:ascii="宋体" w:hAnsi="宋体" w:cs="宋体"/>
                <w:color w:val="FF0000"/>
                <w:sz w:val="24"/>
                <w:lang w:val="en-US" w:eastAsia="zh-CN"/>
              </w:rPr>
              <w:t>14</w:t>
            </w:r>
            <w:r>
              <w:rPr>
                <w:rFonts w:hint="eastAsia" w:ascii="宋体" w:hAnsi="宋体" w:cs="宋体"/>
                <w:color w:val="FF0000"/>
                <w:sz w:val="24"/>
              </w:rPr>
              <w:t>分，每缺少一项内容扣1.</w:t>
            </w:r>
            <w:r>
              <w:rPr>
                <w:rFonts w:hint="eastAsia" w:ascii="宋体" w:hAnsi="宋体" w:cs="宋体"/>
                <w:color w:val="FF0000"/>
                <w:sz w:val="24"/>
                <w:lang w:val="en-US" w:eastAsia="zh-CN"/>
              </w:rPr>
              <w:t>75</w:t>
            </w:r>
            <w:r>
              <w:rPr>
                <w:rFonts w:hint="eastAsia" w:ascii="宋体" w:hAnsi="宋体" w:cs="宋体"/>
                <w:color w:val="FF0000"/>
                <w:sz w:val="24"/>
              </w:rPr>
              <w:t>分，扣完为止；单项内容每存在一处缺陷扣0.</w:t>
            </w:r>
            <w:r>
              <w:rPr>
                <w:rFonts w:hint="eastAsia" w:ascii="宋体" w:hAnsi="宋体" w:cs="宋体"/>
                <w:color w:val="FF0000"/>
                <w:sz w:val="24"/>
                <w:lang w:val="en-US" w:eastAsia="zh-CN"/>
              </w:rPr>
              <w:t>875</w:t>
            </w:r>
            <w:r>
              <w:rPr>
                <w:rFonts w:hint="eastAsia" w:ascii="宋体" w:hAnsi="宋体" w:cs="宋体"/>
                <w:color w:val="FF0000"/>
                <w:sz w:val="24"/>
              </w:rPr>
              <w:t>分，单项内容分（1.</w:t>
            </w:r>
            <w:r>
              <w:rPr>
                <w:rFonts w:hint="eastAsia" w:ascii="宋体" w:hAnsi="宋体" w:cs="宋体"/>
                <w:color w:val="FF0000"/>
                <w:sz w:val="24"/>
                <w:lang w:val="en-US" w:eastAsia="zh-CN"/>
              </w:rPr>
              <w:t>7</w:t>
            </w:r>
            <w:r>
              <w:rPr>
                <w:rFonts w:hint="eastAsia" w:ascii="宋体" w:hAnsi="宋体" w:cs="宋体"/>
                <w:color w:val="FF0000"/>
                <w:sz w:val="24"/>
              </w:rPr>
              <w:t>5分）扣完为止。</w:t>
            </w:r>
          </w:p>
          <w:p w14:paraId="1A8239B1">
            <w:pPr>
              <w:jc w:val="left"/>
              <w:rPr>
                <w:rFonts w:ascii="宋体" w:hAnsi="宋体" w:cs="宋体"/>
                <w:color w:val="auto"/>
                <w:sz w:val="24"/>
              </w:rPr>
            </w:pPr>
            <w:r>
              <w:rPr>
                <w:rFonts w:hint="eastAsia" w:ascii="宋体" w:hAnsi="宋体" w:cs="宋体"/>
                <w:color w:val="FF0000"/>
                <w:sz w:val="24"/>
              </w:rPr>
              <w:t>未提供的不得分，本项最高得1</w:t>
            </w:r>
            <w:r>
              <w:rPr>
                <w:rFonts w:hint="eastAsia" w:ascii="宋体" w:hAnsi="宋体" w:cs="宋体"/>
                <w:color w:val="FF0000"/>
                <w:sz w:val="24"/>
                <w:lang w:val="en-US" w:eastAsia="zh-CN"/>
              </w:rPr>
              <w:t>4</w:t>
            </w:r>
            <w:r>
              <w:rPr>
                <w:rFonts w:hint="eastAsia" w:ascii="宋体" w:hAnsi="宋体" w:cs="宋体"/>
                <w:color w:val="FF0000"/>
                <w:sz w:val="24"/>
              </w:rPr>
              <w:t>分，最低不得分。</w:t>
            </w:r>
          </w:p>
        </w:tc>
        <w:tc>
          <w:tcPr>
            <w:tcW w:w="1025" w:type="dxa"/>
            <w:tcBorders>
              <w:left w:val="single" w:color="000000" w:sz="4" w:space="0"/>
              <w:right w:val="single" w:color="auto" w:sz="4" w:space="0"/>
            </w:tcBorders>
            <w:noWrap w:val="0"/>
            <w:vAlign w:val="center"/>
          </w:tcPr>
          <w:p w14:paraId="27A4F0C8">
            <w:pPr>
              <w:jc w:val="center"/>
              <w:rPr>
                <w:rFonts w:ascii="宋体" w:hAnsi="宋体" w:cs="宋体"/>
                <w:color w:val="auto"/>
                <w:sz w:val="24"/>
              </w:rPr>
            </w:pPr>
            <w:r>
              <w:rPr>
                <w:rFonts w:hint="eastAsia" w:ascii="宋体" w:hAnsi="宋体" w:cs="宋体"/>
                <w:color w:val="auto"/>
                <w:sz w:val="24"/>
              </w:rPr>
              <w:t>否</w:t>
            </w:r>
          </w:p>
        </w:tc>
      </w:tr>
      <w:tr w14:paraId="4DC185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226" w:hRule="atLeast"/>
          <w:jc w:val="center"/>
        </w:trPr>
        <w:tc>
          <w:tcPr>
            <w:tcW w:w="793" w:type="dxa"/>
            <w:vMerge w:val="continue"/>
            <w:tcBorders>
              <w:left w:val="single" w:color="auto" w:sz="4" w:space="0"/>
            </w:tcBorders>
            <w:noWrap w:val="0"/>
          </w:tcPr>
          <w:p w14:paraId="7F5F47CE">
            <w:pPr>
              <w:rPr>
                <w:rFonts w:ascii="宋体" w:hAnsi="宋体" w:cs="宋体"/>
                <w:color w:val="auto"/>
                <w:sz w:val="24"/>
              </w:rPr>
            </w:pPr>
          </w:p>
        </w:tc>
        <w:tc>
          <w:tcPr>
            <w:tcW w:w="1128" w:type="dxa"/>
            <w:noWrap w:val="0"/>
            <w:vAlign w:val="center"/>
          </w:tcPr>
          <w:p w14:paraId="6D08C1F6">
            <w:pPr>
              <w:jc w:val="center"/>
              <w:rPr>
                <w:rFonts w:ascii="宋体" w:hAnsi="宋体" w:cs="宋体"/>
                <w:color w:val="auto"/>
                <w:sz w:val="24"/>
              </w:rPr>
            </w:pPr>
            <w:r>
              <w:rPr>
                <w:rFonts w:hint="eastAsia" w:ascii="宋体" w:hAnsi="宋体" w:cs="宋体"/>
                <w:color w:val="auto"/>
                <w:sz w:val="24"/>
              </w:rPr>
              <w:t>项目管理方案（10分）</w:t>
            </w:r>
          </w:p>
        </w:tc>
        <w:tc>
          <w:tcPr>
            <w:tcW w:w="7939" w:type="dxa"/>
            <w:gridSpan w:val="2"/>
            <w:tcBorders>
              <w:right w:val="single" w:color="000000" w:sz="4" w:space="0"/>
            </w:tcBorders>
            <w:noWrap w:val="0"/>
            <w:vAlign w:val="center"/>
          </w:tcPr>
          <w:p w14:paraId="758CB6BA">
            <w:pPr>
              <w:jc w:val="left"/>
              <w:rPr>
                <w:rFonts w:ascii="宋体" w:hAnsi="宋体" w:cs="宋体"/>
                <w:color w:val="auto"/>
                <w:sz w:val="24"/>
              </w:rPr>
            </w:pPr>
            <w:r>
              <w:rPr>
                <w:rFonts w:hint="eastAsia" w:ascii="宋体" w:hAnsi="宋体" w:cs="宋体"/>
                <w:color w:val="auto"/>
                <w:sz w:val="24"/>
              </w:rPr>
              <w:t>方案要求对第六章《采购需求》中“八、项目管理要求”（共5项）进行完善，且表述具体方案措施。</w:t>
            </w:r>
          </w:p>
          <w:p w14:paraId="32D0F1E5">
            <w:pPr>
              <w:jc w:val="left"/>
              <w:rPr>
                <w:rFonts w:ascii="宋体" w:hAnsi="宋体" w:cs="宋体"/>
                <w:color w:val="auto"/>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p>
          <w:p w14:paraId="4F31C138">
            <w:pPr>
              <w:jc w:val="left"/>
              <w:rPr>
                <w:rFonts w:ascii="宋体" w:hAnsi="宋体" w:cs="宋体"/>
                <w:color w:val="auto"/>
                <w:sz w:val="24"/>
              </w:rPr>
            </w:pPr>
            <w:r>
              <w:rPr>
                <w:rFonts w:hint="eastAsia" w:ascii="宋体" w:hAnsi="宋体" w:cs="宋体"/>
                <w:color w:val="auto"/>
                <w:sz w:val="24"/>
              </w:rPr>
              <w:t>未提供的不得分，本项最高得10分，最低不得分。</w:t>
            </w:r>
          </w:p>
        </w:tc>
        <w:tc>
          <w:tcPr>
            <w:tcW w:w="1025" w:type="dxa"/>
            <w:tcBorders>
              <w:left w:val="single" w:color="000000" w:sz="4" w:space="0"/>
              <w:right w:val="single" w:color="auto" w:sz="4" w:space="0"/>
            </w:tcBorders>
            <w:noWrap w:val="0"/>
            <w:vAlign w:val="center"/>
          </w:tcPr>
          <w:p w14:paraId="4417944A">
            <w:pPr>
              <w:jc w:val="center"/>
              <w:rPr>
                <w:rFonts w:ascii="宋体" w:hAnsi="宋体" w:cs="宋体"/>
                <w:color w:val="auto"/>
                <w:sz w:val="24"/>
              </w:rPr>
            </w:pPr>
            <w:r>
              <w:rPr>
                <w:rFonts w:hint="eastAsia" w:ascii="宋体" w:hAnsi="宋体" w:cs="宋体"/>
                <w:color w:val="auto"/>
                <w:sz w:val="24"/>
              </w:rPr>
              <w:t>否</w:t>
            </w:r>
          </w:p>
        </w:tc>
      </w:tr>
      <w:tr w14:paraId="115ABD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244" w:hRule="atLeast"/>
          <w:jc w:val="center"/>
        </w:trPr>
        <w:tc>
          <w:tcPr>
            <w:tcW w:w="793" w:type="dxa"/>
            <w:vMerge w:val="continue"/>
            <w:tcBorders>
              <w:left w:val="single" w:color="auto" w:sz="4" w:space="0"/>
            </w:tcBorders>
            <w:noWrap w:val="0"/>
          </w:tcPr>
          <w:p w14:paraId="73E58423">
            <w:pPr>
              <w:rPr>
                <w:rFonts w:ascii="宋体" w:hAnsi="宋体" w:cs="宋体"/>
                <w:color w:val="auto"/>
                <w:sz w:val="24"/>
              </w:rPr>
            </w:pPr>
          </w:p>
        </w:tc>
        <w:tc>
          <w:tcPr>
            <w:tcW w:w="1128" w:type="dxa"/>
            <w:noWrap w:val="0"/>
            <w:vAlign w:val="center"/>
          </w:tcPr>
          <w:p w14:paraId="188C942D">
            <w:pPr>
              <w:jc w:val="center"/>
              <w:rPr>
                <w:rFonts w:ascii="宋体" w:hAnsi="宋体" w:cs="宋体"/>
                <w:color w:val="auto"/>
                <w:sz w:val="24"/>
              </w:rPr>
            </w:pPr>
            <w:r>
              <w:rPr>
                <w:rFonts w:hint="eastAsia" w:ascii="宋体" w:hAnsi="宋体" w:cs="宋体"/>
                <w:color w:val="auto"/>
                <w:sz w:val="24"/>
              </w:rPr>
              <w:t>售后服务方案（10分）</w:t>
            </w:r>
          </w:p>
        </w:tc>
        <w:tc>
          <w:tcPr>
            <w:tcW w:w="7939" w:type="dxa"/>
            <w:gridSpan w:val="2"/>
            <w:tcBorders>
              <w:right w:val="single" w:color="000000" w:sz="4" w:space="0"/>
            </w:tcBorders>
            <w:noWrap w:val="0"/>
            <w:vAlign w:val="center"/>
          </w:tcPr>
          <w:p w14:paraId="6C114DF5">
            <w:pPr>
              <w:jc w:val="left"/>
              <w:rPr>
                <w:rFonts w:ascii="宋体" w:hAnsi="宋体" w:cs="宋体"/>
                <w:color w:val="auto"/>
                <w:sz w:val="24"/>
              </w:rPr>
            </w:pPr>
            <w:r>
              <w:rPr>
                <w:rFonts w:hint="eastAsia" w:ascii="宋体" w:hAnsi="宋体" w:cs="宋体"/>
                <w:color w:val="auto"/>
                <w:sz w:val="24"/>
              </w:rPr>
              <w:t>方案要求对第六章《采购需求》中“十、售后服务要求”</w:t>
            </w:r>
            <w:r>
              <w:rPr>
                <w:rFonts w:hint="eastAsia" w:ascii="宋体" w:hAnsi="宋体" w:cs="宋体"/>
                <w:color w:val="FF0000"/>
                <w:sz w:val="24"/>
                <w:lang w:val="en-US" w:eastAsia="zh-CN"/>
              </w:rPr>
              <w:t>中“</w:t>
            </w:r>
            <w:r>
              <w:rPr>
                <w:rFonts w:hint="eastAsia" w:ascii="宋体" w:hAnsi="宋体" w:cs="宋体"/>
                <w:color w:val="FF0000"/>
                <w:sz w:val="24"/>
              </w:rPr>
              <w:t>（一）售后服务要求</w:t>
            </w:r>
            <w:r>
              <w:rPr>
                <w:rFonts w:hint="eastAsia" w:ascii="宋体" w:hAnsi="宋体" w:cs="宋体"/>
                <w:color w:val="FF0000"/>
                <w:sz w:val="24"/>
                <w:lang w:val="en-US" w:eastAsia="zh-CN"/>
              </w:rPr>
              <w:t>”</w:t>
            </w:r>
            <w:r>
              <w:rPr>
                <w:rFonts w:hint="eastAsia" w:ascii="宋体" w:hAnsi="宋体" w:cs="宋体"/>
                <w:color w:val="auto"/>
                <w:sz w:val="24"/>
              </w:rPr>
              <w:t>（共5项）进行完善，且表述具体方案措施。</w:t>
            </w:r>
          </w:p>
          <w:p w14:paraId="192A8F12">
            <w:pPr>
              <w:jc w:val="left"/>
              <w:rPr>
                <w:rFonts w:ascii="宋体" w:hAnsi="宋体" w:cs="宋体"/>
                <w:color w:val="auto"/>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p>
          <w:p w14:paraId="30F0DE2F">
            <w:pPr>
              <w:jc w:val="left"/>
              <w:rPr>
                <w:rFonts w:ascii="宋体" w:hAnsi="宋体" w:cs="宋体"/>
                <w:color w:val="auto"/>
                <w:sz w:val="24"/>
              </w:rPr>
            </w:pPr>
            <w:r>
              <w:rPr>
                <w:rFonts w:hint="eastAsia" w:ascii="宋体" w:hAnsi="宋体" w:cs="宋体"/>
                <w:color w:val="auto"/>
                <w:sz w:val="24"/>
              </w:rPr>
              <w:t>未提供的不得分，本项最高得10分，最低不得分。</w:t>
            </w:r>
          </w:p>
        </w:tc>
        <w:tc>
          <w:tcPr>
            <w:tcW w:w="1025" w:type="dxa"/>
            <w:tcBorders>
              <w:left w:val="single" w:color="000000" w:sz="4" w:space="0"/>
              <w:right w:val="single" w:color="auto" w:sz="4" w:space="0"/>
            </w:tcBorders>
            <w:noWrap w:val="0"/>
            <w:vAlign w:val="center"/>
          </w:tcPr>
          <w:p w14:paraId="0CD0F631">
            <w:pPr>
              <w:jc w:val="center"/>
              <w:rPr>
                <w:rFonts w:ascii="宋体" w:hAnsi="宋体" w:cs="宋体"/>
                <w:color w:val="auto"/>
                <w:sz w:val="24"/>
              </w:rPr>
            </w:pPr>
            <w:r>
              <w:rPr>
                <w:rFonts w:hint="eastAsia" w:ascii="宋体" w:hAnsi="宋体" w:cs="宋体"/>
                <w:color w:val="auto"/>
                <w:sz w:val="24"/>
              </w:rPr>
              <w:t>否</w:t>
            </w:r>
          </w:p>
        </w:tc>
      </w:tr>
      <w:tr w14:paraId="758E85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432" w:hRule="atLeast"/>
          <w:jc w:val="center"/>
        </w:trPr>
        <w:tc>
          <w:tcPr>
            <w:tcW w:w="793" w:type="dxa"/>
            <w:vMerge w:val="continue"/>
            <w:tcBorders>
              <w:left w:val="single" w:color="auto" w:sz="4" w:space="0"/>
            </w:tcBorders>
            <w:noWrap w:val="0"/>
          </w:tcPr>
          <w:p w14:paraId="15317165">
            <w:pPr>
              <w:rPr>
                <w:rFonts w:ascii="宋体" w:hAnsi="宋体" w:cs="宋体"/>
                <w:color w:val="auto"/>
                <w:sz w:val="24"/>
              </w:rPr>
            </w:pPr>
          </w:p>
        </w:tc>
        <w:tc>
          <w:tcPr>
            <w:tcW w:w="1128" w:type="dxa"/>
            <w:noWrap w:val="0"/>
            <w:vAlign w:val="center"/>
          </w:tcPr>
          <w:p w14:paraId="75598175">
            <w:pPr>
              <w:jc w:val="center"/>
              <w:rPr>
                <w:rFonts w:ascii="宋体" w:hAnsi="宋体" w:cs="宋体"/>
                <w:color w:val="auto"/>
                <w:sz w:val="24"/>
              </w:rPr>
            </w:pPr>
            <w:r>
              <w:rPr>
                <w:rFonts w:hint="eastAsia" w:ascii="宋体" w:hAnsi="宋体" w:cs="宋体"/>
                <w:color w:val="FF0000"/>
                <w:sz w:val="24"/>
              </w:rPr>
              <w:t>应急方案（</w:t>
            </w:r>
            <w:r>
              <w:rPr>
                <w:rFonts w:hint="eastAsia" w:ascii="宋体" w:hAnsi="宋体" w:cs="宋体"/>
                <w:color w:val="FF0000"/>
                <w:sz w:val="24"/>
                <w:lang w:val="en-US" w:eastAsia="zh-CN"/>
              </w:rPr>
              <w:t>6</w:t>
            </w:r>
            <w:r>
              <w:rPr>
                <w:rFonts w:hint="eastAsia" w:ascii="宋体" w:hAnsi="宋体" w:cs="宋体"/>
                <w:color w:val="FF0000"/>
                <w:sz w:val="24"/>
              </w:rPr>
              <w:t>分）</w:t>
            </w:r>
          </w:p>
        </w:tc>
        <w:tc>
          <w:tcPr>
            <w:tcW w:w="7939" w:type="dxa"/>
            <w:gridSpan w:val="2"/>
            <w:tcBorders>
              <w:right w:val="single" w:color="000000" w:sz="4" w:space="0"/>
            </w:tcBorders>
            <w:noWrap w:val="0"/>
            <w:vAlign w:val="center"/>
          </w:tcPr>
          <w:p w14:paraId="2F67986B">
            <w:pPr>
              <w:jc w:val="left"/>
              <w:rPr>
                <w:rFonts w:ascii="宋体" w:hAnsi="宋体" w:cs="宋体"/>
                <w:color w:val="auto"/>
                <w:sz w:val="24"/>
              </w:rPr>
            </w:pPr>
            <w:r>
              <w:rPr>
                <w:rFonts w:hint="eastAsia" w:ascii="宋体" w:hAnsi="宋体" w:cs="宋体"/>
                <w:color w:val="auto"/>
                <w:sz w:val="24"/>
              </w:rPr>
              <w:t>方案要求对第六章《采购需求》中“十、售后服务要求”中“</w:t>
            </w:r>
            <w:r>
              <w:rPr>
                <w:rFonts w:hint="eastAsia" w:ascii="宋体" w:hAnsi="宋体" w:cs="宋体"/>
                <w:color w:val="FF0000"/>
                <w:sz w:val="24"/>
              </w:rPr>
              <w:t>（</w:t>
            </w:r>
            <w:r>
              <w:rPr>
                <w:rFonts w:hint="eastAsia" w:ascii="宋体" w:hAnsi="宋体" w:cs="宋体"/>
                <w:color w:val="FF0000"/>
                <w:sz w:val="24"/>
                <w:lang w:val="en-US" w:eastAsia="zh-CN"/>
              </w:rPr>
              <w:t>二</w:t>
            </w:r>
            <w:r>
              <w:rPr>
                <w:rFonts w:hint="eastAsia" w:ascii="宋体" w:hAnsi="宋体" w:cs="宋体"/>
                <w:color w:val="FF0000"/>
                <w:sz w:val="24"/>
              </w:rPr>
              <w:t>）</w:t>
            </w:r>
            <w:r>
              <w:rPr>
                <w:rFonts w:hint="eastAsia" w:ascii="宋体" w:hAnsi="宋体" w:cs="宋体"/>
                <w:color w:val="auto"/>
                <w:sz w:val="24"/>
              </w:rPr>
              <w:t>应急要求”（共2项）进行完善，且表述具体方案措施。</w:t>
            </w:r>
          </w:p>
          <w:p w14:paraId="3A8330FC">
            <w:pPr>
              <w:jc w:val="left"/>
              <w:rPr>
                <w:rFonts w:ascii="宋体" w:hAnsi="宋体" w:cs="宋体"/>
                <w:color w:val="FF0000"/>
                <w:sz w:val="24"/>
              </w:rPr>
            </w:pPr>
            <w:r>
              <w:rPr>
                <w:rFonts w:hint="eastAsia" w:ascii="宋体" w:hAnsi="宋体" w:cs="宋体"/>
                <w:color w:val="auto"/>
                <w:sz w:val="24"/>
              </w:rPr>
              <w:t>上述内容齐全，符合实际切实可行且无缺陷（缺陷是指：部分内容与项目无关、逻辑错误、科学原理错误、表述错误、不符合本项目涉及的相关规范或标准要求的任意一种情形）</w:t>
            </w:r>
            <w:r>
              <w:rPr>
                <w:rFonts w:hint="eastAsia" w:ascii="宋体" w:hAnsi="宋体" w:cs="宋体"/>
                <w:color w:val="FF0000"/>
                <w:sz w:val="24"/>
              </w:rPr>
              <w:t>得</w:t>
            </w:r>
            <w:r>
              <w:rPr>
                <w:rFonts w:hint="eastAsia" w:ascii="宋体" w:hAnsi="宋体" w:cs="宋体"/>
                <w:color w:val="FF0000"/>
                <w:sz w:val="24"/>
                <w:lang w:val="en-US" w:eastAsia="zh-CN"/>
              </w:rPr>
              <w:t>6</w:t>
            </w:r>
            <w:r>
              <w:rPr>
                <w:rFonts w:hint="eastAsia" w:ascii="宋体" w:hAnsi="宋体" w:cs="宋体"/>
                <w:color w:val="FF0000"/>
                <w:sz w:val="24"/>
              </w:rPr>
              <w:t>分，每缺少一项内容扣</w:t>
            </w:r>
            <w:r>
              <w:rPr>
                <w:rFonts w:hint="eastAsia" w:ascii="宋体" w:hAnsi="宋体" w:cs="宋体"/>
                <w:color w:val="FF0000"/>
                <w:sz w:val="24"/>
                <w:lang w:val="en-US" w:eastAsia="zh-CN"/>
              </w:rPr>
              <w:t>3</w:t>
            </w:r>
            <w:r>
              <w:rPr>
                <w:rFonts w:hint="eastAsia" w:ascii="宋体" w:hAnsi="宋体" w:cs="宋体"/>
                <w:color w:val="FF0000"/>
                <w:sz w:val="24"/>
              </w:rPr>
              <w:t>分，扣完为止；单项内容每存在一处缺陷扣1.</w:t>
            </w:r>
            <w:r>
              <w:rPr>
                <w:rFonts w:hint="eastAsia" w:ascii="宋体" w:hAnsi="宋体" w:cs="宋体"/>
                <w:color w:val="FF0000"/>
                <w:sz w:val="24"/>
                <w:lang w:val="en-US" w:eastAsia="zh-CN"/>
              </w:rPr>
              <w:t>5</w:t>
            </w:r>
            <w:r>
              <w:rPr>
                <w:rFonts w:hint="eastAsia" w:ascii="宋体" w:hAnsi="宋体" w:cs="宋体"/>
                <w:color w:val="FF0000"/>
                <w:sz w:val="24"/>
              </w:rPr>
              <w:t>分，单项内容分（</w:t>
            </w:r>
            <w:r>
              <w:rPr>
                <w:rFonts w:hint="eastAsia" w:ascii="宋体" w:hAnsi="宋体" w:cs="宋体"/>
                <w:color w:val="FF0000"/>
                <w:sz w:val="24"/>
                <w:lang w:val="en-US" w:eastAsia="zh-CN"/>
              </w:rPr>
              <w:t>3</w:t>
            </w:r>
            <w:r>
              <w:rPr>
                <w:rFonts w:hint="eastAsia" w:ascii="宋体" w:hAnsi="宋体" w:cs="宋体"/>
                <w:color w:val="FF0000"/>
                <w:sz w:val="24"/>
              </w:rPr>
              <w:t>分）扣完为止。</w:t>
            </w:r>
          </w:p>
          <w:p w14:paraId="10935390">
            <w:pPr>
              <w:jc w:val="left"/>
              <w:rPr>
                <w:rFonts w:ascii="宋体" w:hAnsi="宋体" w:cs="宋体"/>
                <w:color w:val="auto"/>
                <w:sz w:val="24"/>
              </w:rPr>
            </w:pPr>
            <w:r>
              <w:rPr>
                <w:rFonts w:hint="eastAsia" w:ascii="宋体" w:hAnsi="宋体" w:cs="宋体"/>
                <w:color w:val="FF0000"/>
                <w:sz w:val="24"/>
              </w:rPr>
              <w:t>未提供的不得分，本项最高得</w:t>
            </w:r>
            <w:r>
              <w:rPr>
                <w:rFonts w:hint="eastAsia" w:ascii="宋体" w:hAnsi="宋体" w:cs="宋体"/>
                <w:color w:val="FF0000"/>
                <w:sz w:val="24"/>
                <w:lang w:val="en-US" w:eastAsia="zh-CN"/>
              </w:rPr>
              <w:t>6</w:t>
            </w:r>
            <w:r>
              <w:rPr>
                <w:rFonts w:hint="eastAsia" w:ascii="宋体" w:hAnsi="宋体" w:cs="宋体"/>
                <w:color w:val="FF0000"/>
                <w:sz w:val="24"/>
              </w:rPr>
              <w:t>分，最低不得分。</w:t>
            </w:r>
          </w:p>
        </w:tc>
        <w:tc>
          <w:tcPr>
            <w:tcW w:w="1025" w:type="dxa"/>
            <w:tcBorders>
              <w:left w:val="single" w:color="000000" w:sz="4" w:space="0"/>
              <w:right w:val="single" w:color="auto" w:sz="4" w:space="0"/>
            </w:tcBorders>
            <w:noWrap w:val="0"/>
            <w:vAlign w:val="center"/>
          </w:tcPr>
          <w:p w14:paraId="3EAC6A8A">
            <w:pPr>
              <w:jc w:val="center"/>
              <w:rPr>
                <w:rFonts w:ascii="宋体" w:hAnsi="宋体" w:cs="宋体"/>
                <w:color w:val="auto"/>
                <w:sz w:val="24"/>
              </w:rPr>
            </w:pPr>
            <w:r>
              <w:rPr>
                <w:rFonts w:hint="eastAsia" w:ascii="宋体" w:hAnsi="宋体" w:cs="宋体"/>
                <w:color w:val="auto"/>
                <w:sz w:val="24"/>
              </w:rPr>
              <w:t>否</w:t>
            </w:r>
          </w:p>
        </w:tc>
      </w:tr>
      <w:tr w14:paraId="088DAF8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125" w:hRule="atLeast"/>
          <w:jc w:val="center"/>
        </w:trPr>
        <w:tc>
          <w:tcPr>
            <w:tcW w:w="793" w:type="dxa"/>
            <w:vMerge w:val="restart"/>
            <w:tcBorders>
              <w:left w:val="single" w:color="auto" w:sz="4" w:space="0"/>
            </w:tcBorders>
            <w:noWrap w:val="0"/>
            <w:vAlign w:val="center"/>
          </w:tcPr>
          <w:p w14:paraId="1481555F">
            <w:pPr>
              <w:jc w:val="center"/>
              <w:rPr>
                <w:rFonts w:ascii="宋体" w:hAnsi="宋体" w:cs="宋体"/>
                <w:color w:val="auto"/>
                <w:sz w:val="24"/>
              </w:rPr>
            </w:pPr>
            <w:r>
              <w:rPr>
                <w:rFonts w:hint="eastAsia" w:ascii="宋体" w:hAnsi="宋体" w:cs="宋体"/>
                <w:color w:val="FF0000"/>
                <w:sz w:val="24"/>
              </w:rPr>
              <w:t>商务部分（</w:t>
            </w:r>
            <w:r>
              <w:rPr>
                <w:rFonts w:hint="eastAsia" w:ascii="宋体" w:hAnsi="宋体" w:cs="宋体"/>
                <w:color w:val="FF0000"/>
                <w:sz w:val="24"/>
                <w:lang w:val="en-US" w:eastAsia="zh-CN"/>
              </w:rPr>
              <w:t>9</w:t>
            </w:r>
            <w:r>
              <w:rPr>
                <w:rFonts w:hint="eastAsia" w:ascii="宋体" w:hAnsi="宋体" w:cs="宋体"/>
                <w:color w:val="FF0000"/>
                <w:sz w:val="24"/>
              </w:rPr>
              <w:t>分）</w:t>
            </w:r>
          </w:p>
        </w:tc>
        <w:tc>
          <w:tcPr>
            <w:tcW w:w="1128" w:type="dxa"/>
            <w:shd w:val="clear" w:color="auto" w:fill="auto"/>
            <w:noWrap w:val="0"/>
            <w:vAlign w:val="center"/>
          </w:tcPr>
          <w:p w14:paraId="62A6150A">
            <w:pPr>
              <w:jc w:val="center"/>
              <w:rPr>
                <w:rFonts w:hint="default" w:ascii="宋体" w:hAnsi="宋体" w:eastAsia="宋体" w:cs="宋体"/>
                <w:color w:val="auto"/>
                <w:sz w:val="24"/>
                <w:szCs w:val="24"/>
                <w:lang w:val="en-US" w:eastAsia="zh-CN" w:bidi="ar-SA"/>
              </w:rPr>
            </w:pPr>
            <w:r>
              <w:rPr>
                <w:rFonts w:hint="eastAsia" w:ascii="宋体" w:hAnsi="宋体" w:cs="宋体"/>
                <w:color w:val="auto"/>
                <w:sz w:val="24"/>
              </w:rPr>
              <w:t>检测报告（</w:t>
            </w:r>
            <w:r>
              <w:rPr>
                <w:rFonts w:hint="eastAsia" w:ascii="宋体" w:hAnsi="宋体" w:cs="宋体"/>
                <w:color w:val="auto"/>
                <w:sz w:val="24"/>
                <w:lang w:val="en-US" w:eastAsia="zh-CN"/>
              </w:rPr>
              <w:t>5</w:t>
            </w:r>
            <w:r>
              <w:rPr>
                <w:rFonts w:hint="eastAsia" w:ascii="宋体" w:hAnsi="宋体" w:cs="宋体"/>
                <w:color w:val="auto"/>
                <w:sz w:val="24"/>
              </w:rPr>
              <w:t>分）</w:t>
            </w:r>
          </w:p>
        </w:tc>
        <w:tc>
          <w:tcPr>
            <w:tcW w:w="7939" w:type="dxa"/>
            <w:gridSpan w:val="2"/>
            <w:tcBorders>
              <w:bottom w:val="single" w:color="auto" w:sz="4" w:space="0"/>
              <w:right w:val="single" w:color="000000" w:sz="4" w:space="0"/>
            </w:tcBorders>
            <w:shd w:val="clear" w:color="auto" w:fill="auto"/>
            <w:noWrap w:val="0"/>
            <w:vAlign w:val="center"/>
          </w:tcPr>
          <w:p w14:paraId="2BBFFBED">
            <w:pPr>
              <w:rPr>
                <w:rFonts w:ascii="宋体" w:hAnsi="宋体" w:cs="宋体"/>
                <w:color w:val="auto"/>
                <w:sz w:val="24"/>
              </w:rPr>
            </w:pPr>
            <w:r>
              <w:rPr>
                <w:rFonts w:hint="eastAsia" w:ascii="宋体" w:hAnsi="宋体" w:cs="宋体"/>
                <w:color w:val="auto"/>
                <w:sz w:val="24"/>
              </w:rPr>
              <w:t>投标人提供具有相关资质的第三方检测机构出具的机动车号牌检测报告（</w:t>
            </w:r>
            <w:r>
              <w:rPr>
                <w:rFonts w:hint="eastAsia" w:ascii="宋体" w:hAnsi="宋体" w:cs="宋体"/>
                <w:color w:val="auto"/>
                <w:sz w:val="24"/>
                <w:lang w:val="en-US" w:eastAsia="zh-CN"/>
              </w:rPr>
              <w:t>检测报告</w:t>
            </w:r>
            <w:r>
              <w:rPr>
                <w:rFonts w:hint="eastAsia" w:ascii="宋体" w:hAnsi="宋体" w:cs="宋体"/>
                <w:color w:val="auto"/>
                <w:sz w:val="24"/>
              </w:rPr>
              <w:t>须符合《中华人民共和国机动车号牌》GA36-2018</w:t>
            </w:r>
            <w:r>
              <w:rPr>
                <w:rFonts w:hint="eastAsia" w:ascii="宋体" w:hAnsi="宋体" w:cs="宋体"/>
                <w:color w:val="auto"/>
                <w:sz w:val="24"/>
                <w:lang w:val="en-US" w:eastAsia="zh-CN"/>
              </w:rPr>
              <w:t>要求</w:t>
            </w:r>
            <w:r>
              <w:rPr>
                <w:rFonts w:hint="eastAsia" w:ascii="宋体" w:hAnsi="宋体" w:cs="宋体"/>
                <w:color w:val="auto"/>
                <w:sz w:val="24"/>
              </w:rPr>
              <w:t>，且在有效期内。型号规格为：①大型汽车号牌；②小型汽车号牌；③大型新能源汽车号牌；④小型新能源汽车号牌；⑤挂车号牌；⑥普通摩托车号牌；⑦轻便摩托车号牌；⑧低速车号牌；⑨教练汽车号牌；⑩教练摩托车号牌</w:t>
            </w:r>
            <w:r>
              <w:rPr>
                <w:rFonts w:hint="eastAsia" w:ascii="宋体" w:hAnsi="宋体" w:cs="宋体"/>
                <w:color w:val="auto"/>
                <w:sz w:val="24"/>
                <w:lang w:eastAsia="zh-CN"/>
              </w:rPr>
              <w:t>）</w:t>
            </w:r>
            <w:r>
              <w:rPr>
                <w:rFonts w:hint="eastAsia" w:ascii="宋体" w:hAnsi="宋体" w:cs="宋体"/>
                <w:color w:val="auto"/>
                <w:sz w:val="24"/>
              </w:rPr>
              <w:t>，全部具备的得</w:t>
            </w:r>
            <w:r>
              <w:rPr>
                <w:rFonts w:hint="eastAsia" w:ascii="宋体" w:hAnsi="宋体" w:cs="宋体"/>
                <w:color w:val="auto"/>
                <w:sz w:val="24"/>
                <w:lang w:val="en-US" w:eastAsia="zh-CN"/>
              </w:rPr>
              <w:t>5</w:t>
            </w:r>
            <w:r>
              <w:rPr>
                <w:rFonts w:hint="eastAsia" w:ascii="宋体" w:hAnsi="宋体" w:cs="宋体"/>
                <w:color w:val="auto"/>
                <w:sz w:val="24"/>
              </w:rPr>
              <w:t>分，缺少1项扣</w:t>
            </w:r>
            <w:r>
              <w:rPr>
                <w:rFonts w:hint="eastAsia" w:ascii="宋体" w:hAnsi="宋体" w:cs="宋体"/>
                <w:color w:val="auto"/>
                <w:sz w:val="24"/>
                <w:lang w:val="en-US" w:eastAsia="zh-CN"/>
              </w:rPr>
              <w:t>0.5</w:t>
            </w:r>
            <w:r>
              <w:rPr>
                <w:rFonts w:hint="eastAsia" w:ascii="宋体" w:hAnsi="宋体" w:cs="宋体"/>
                <w:color w:val="auto"/>
                <w:sz w:val="24"/>
              </w:rPr>
              <w:t>分，本项最高得</w:t>
            </w:r>
            <w:r>
              <w:rPr>
                <w:rFonts w:hint="eastAsia" w:ascii="宋体" w:hAnsi="宋体" w:cs="宋体"/>
                <w:color w:val="auto"/>
                <w:sz w:val="24"/>
                <w:lang w:val="en-US" w:eastAsia="zh-CN"/>
              </w:rPr>
              <w:t>5</w:t>
            </w:r>
            <w:r>
              <w:rPr>
                <w:rFonts w:hint="eastAsia" w:ascii="宋体" w:hAnsi="宋体" w:cs="宋体"/>
                <w:color w:val="auto"/>
                <w:sz w:val="24"/>
              </w:rPr>
              <w:t>分，最低不得分。</w:t>
            </w:r>
          </w:p>
          <w:p w14:paraId="1D07E641">
            <w:pPr>
              <w:rPr>
                <w:rFonts w:ascii="宋体" w:hAnsi="宋体" w:cs="宋体"/>
                <w:color w:val="auto"/>
                <w:sz w:val="24"/>
              </w:rPr>
            </w:pPr>
            <w:r>
              <w:rPr>
                <w:rFonts w:hint="eastAsia" w:ascii="宋体" w:hAnsi="宋体" w:cs="宋体"/>
                <w:color w:val="auto"/>
                <w:sz w:val="24"/>
              </w:rPr>
              <w:t>注：</w:t>
            </w:r>
          </w:p>
          <w:p w14:paraId="40B85C44">
            <w:pPr>
              <w:rPr>
                <w:rFonts w:ascii="宋体" w:hAnsi="宋体" w:cs="宋体"/>
                <w:color w:val="auto"/>
                <w:sz w:val="24"/>
              </w:rPr>
            </w:pPr>
            <w:r>
              <w:rPr>
                <w:rFonts w:hint="eastAsia" w:ascii="宋体" w:hAnsi="宋体" w:cs="宋体"/>
                <w:color w:val="auto"/>
                <w:sz w:val="24"/>
              </w:rPr>
              <w:t>1、投标文件中提供检测报告原件扫描件方为有效，未按要求提供或不提供的均不得分。</w:t>
            </w:r>
          </w:p>
          <w:p w14:paraId="22135041">
            <w:pPr>
              <w:rPr>
                <w:rFonts w:hint="default" w:ascii="宋体" w:hAnsi="宋体" w:eastAsia="宋体" w:cs="宋体"/>
                <w:color w:val="auto"/>
                <w:sz w:val="24"/>
                <w:szCs w:val="24"/>
                <w:lang w:val="en-US" w:eastAsia="zh-CN" w:bidi="ar-SA"/>
              </w:rPr>
            </w:pPr>
            <w:r>
              <w:rPr>
                <w:rFonts w:hint="eastAsia" w:ascii="宋体" w:hAnsi="宋体" w:cs="宋体"/>
                <w:color w:val="auto"/>
                <w:sz w:val="24"/>
              </w:rPr>
              <w:t>2、</w:t>
            </w:r>
            <w:r>
              <w:rPr>
                <w:rFonts w:hint="eastAsia" w:ascii="宋体" w:hAnsi="宋体" w:cs="宋体"/>
                <w:color w:val="auto"/>
                <w:sz w:val="24"/>
                <w:lang w:val="en-US" w:eastAsia="zh-CN"/>
              </w:rPr>
              <w:t>投标人自有或租赁或拟投入的同型号设备生产的号牌所对应的检测报告视为满足上述要求。</w:t>
            </w:r>
          </w:p>
        </w:tc>
        <w:tc>
          <w:tcPr>
            <w:tcW w:w="1025" w:type="dxa"/>
            <w:tcBorders>
              <w:left w:val="single" w:color="000000" w:sz="4" w:space="0"/>
              <w:bottom w:val="single" w:color="auto" w:sz="4" w:space="0"/>
              <w:right w:val="single" w:color="auto" w:sz="4" w:space="0"/>
            </w:tcBorders>
            <w:shd w:val="clear" w:color="auto" w:fill="auto"/>
            <w:noWrap w:val="0"/>
            <w:vAlign w:val="center"/>
          </w:tcPr>
          <w:p w14:paraId="0066EFFA">
            <w:pPr>
              <w:jc w:val="center"/>
              <w:rPr>
                <w:rFonts w:hint="default" w:ascii="宋体" w:hAnsi="宋体" w:eastAsia="宋体" w:cs="宋体"/>
                <w:color w:val="auto"/>
                <w:sz w:val="24"/>
                <w:szCs w:val="24"/>
                <w:lang w:val="en-US" w:eastAsia="zh-CN" w:bidi="ar-SA"/>
              </w:rPr>
            </w:pPr>
            <w:r>
              <w:rPr>
                <w:rFonts w:hint="eastAsia" w:ascii="宋体" w:hAnsi="宋体" w:cs="宋体"/>
                <w:color w:val="auto"/>
                <w:sz w:val="24"/>
              </w:rPr>
              <w:t>是</w:t>
            </w:r>
          </w:p>
        </w:tc>
      </w:tr>
      <w:tr w14:paraId="5CC1BF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093" w:hRule="atLeast"/>
          <w:jc w:val="center"/>
        </w:trPr>
        <w:tc>
          <w:tcPr>
            <w:tcW w:w="793" w:type="dxa"/>
            <w:vMerge w:val="continue"/>
            <w:tcBorders>
              <w:left w:val="single" w:color="auto" w:sz="4" w:space="0"/>
            </w:tcBorders>
            <w:noWrap w:val="0"/>
            <w:vAlign w:val="center"/>
          </w:tcPr>
          <w:p w14:paraId="387830FF">
            <w:pPr>
              <w:jc w:val="center"/>
              <w:rPr>
                <w:rFonts w:ascii="宋体" w:hAnsi="宋体" w:cs="宋体"/>
                <w:color w:val="auto"/>
                <w:sz w:val="24"/>
              </w:rPr>
            </w:pPr>
            <w:bookmarkStart w:id="15" w:name="_Hlk212468670"/>
          </w:p>
        </w:tc>
        <w:tc>
          <w:tcPr>
            <w:tcW w:w="1128" w:type="dxa"/>
            <w:shd w:val="clear" w:color="auto" w:fill="auto"/>
            <w:noWrap w:val="0"/>
            <w:vAlign w:val="center"/>
          </w:tcPr>
          <w:p w14:paraId="709F3E81">
            <w:pPr>
              <w:jc w:val="center"/>
              <w:rPr>
                <w:rFonts w:hint="default" w:ascii="宋体" w:hAnsi="宋体" w:eastAsia="宋体" w:cs="宋体"/>
                <w:color w:val="auto"/>
                <w:sz w:val="24"/>
                <w:szCs w:val="24"/>
                <w:lang w:val="en-US" w:eastAsia="zh-CN" w:bidi="ar-SA"/>
              </w:rPr>
            </w:pPr>
            <w:r>
              <w:rPr>
                <w:rFonts w:hint="eastAsia" w:ascii="宋体" w:hAnsi="宋体" w:cs="宋体"/>
                <w:color w:val="auto"/>
                <w:sz w:val="24"/>
              </w:rPr>
              <w:t>质保期（</w:t>
            </w:r>
            <w:r>
              <w:rPr>
                <w:rFonts w:hint="eastAsia" w:ascii="宋体" w:hAnsi="宋体" w:cs="宋体"/>
                <w:color w:val="auto"/>
                <w:sz w:val="24"/>
                <w:lang w:val="en-US" w:eastAsia="zh-CN"/>
              </w:rPr>
              <w:t>4</w:t>
            </w:r>
            <w:r>
              <w:rPr>
                <w:rFonts w:hint="eastAsia" w:ascii="宋体" w:hAnsi="宋体" w:cs="宋体"/>
                <w:color w:val="auto"/>
                <w:sz w:val="24"/>
              </w:rPr>
              <w:t>分）</w:t>
            </w:r>
          </w:p>
          <w:bookmarkEnd w:id="15"/>
        </w:tc>
        <w:tc>
          <w:tcPr>
            <w:tcW w:w="7939" w:type="dxa"/>
            <w:gridSpan w:val="2"/>
            <w:tcBorders>
              <w:right w:val="single" w:color="000000" w:sz="4" w:space="0"/>
            </w:tcBorders>
            <w:shd w:val="clear" w:color="auto" w:fill="auto"/>
            <w:noWrap w:val="0"/>
            <w:vAlign w:val="center"/>
          </w:tcPr>
          <w:p w14:paraId="78545FFC">
            <w:pPr>
              <w:rPr>
                <w:rFonts w:ascii="宋体" w:hAnsi="宋体" w:cs="宋体"/>
                <w:color w:val="auto"/>
                <w:sz w:val="24"/>
              </w:rPr>
            </w:pPr>
            <w:r>
              <w:rPr>
                <w:rFonts w:hint="eastAsia" w:ascii="宋体" w:hAnsi="宋体" w:cs="宋体"/>
                <w:color w:val="auto"/>
                <w:sz w:val="24"/>
                <w:lang w:val="en-US" w:eastAsia="zh-CN"/>
              </w:rPr>
              <w:t>免费质保期</w:t>
            </w:r>
            <w:r>
              <w:rPr>
                <w:rFonts w:hint="eastAsia" w:ascii="宋体" w:hAnsi="宋体" w:cs="宋体"/>
                <w:color w:val="auto"/>
                <w:sz w:val="24"/>
              </w:rPr>
              <w:t>3年及以下的不得分；每增加1年加</w:t>
            </w:r>
            <w:r>
              <w:rPr>
                <w:rFonts w:hint="eastAsia" w:ascii="宋体" w:hAnsi="宋体" w:cs="宋体"/>
                <w:color w:val="auto"/>
                <w:sz w:val="24"/>
                <w:lang w:val="en-US" w:eastAsia="zh-CN"/>
              </w:rPr>
              <w:t>2</w:t>
            </w:r>
            <w:r>
              <w:rPr>
                <w:rFonts w:hint="eastAsia" w:ascii="宋体" w:hAnsi="宋体" w:cs="宋体"/>
                <w:color w:val="auto"/>
                <w:sz w:val="24"/>
              </w:rPr>
              <w:t>分（增加不足1年不计分），最多加</w:t>
            </w:r>
            <w:r>
              <w:rPr>
                <w:rFonts w:hint="eastAsia" w:ascii="宋体" w:hAnsi="宋体" w:cs="宋体"/>
                <w:color w:val="auto"/>
                <w:sz w:val="24"/>
                <w:lang w:val="en-US" w:eastAsia="zh-CN"/>
              </w:rPr>
              <w:t>4</w:t>
            </w:r>
            <w:r>
              <w:rPr>
                <w:rFonts w:hint="eastAsia" w:ascii="宋体" w:hAnsi="宋体" w:cs="宋体"/>
                <w:color w:val="auto"/>
                <w:sz w:val="24"/>
              </w:rPr>
              <w:t>分。</w:t>
            </w:r>
          </w:p>
          <w:p w14:paraId="0DC2D9F2">
            <w:pPr>
              <w:rPr>
                <w:rFonts w:hint="default" w:ascii="宋体" w:hAnsi="宋体" w:eastAsia="宋体" w:cs="宋体"/>
                <w:color w:val="auto"/>
                <w:sz w:val="24"/>
                <w:szCs w:val="24"/>
                <w:lang w:val="en-US" w:eastAsia="zh-CN" w:bidi="ar-SA"/>
              </w:rPr>
            </w:pPr>
            <w:r>
              <w:rPr>
                <w:rFonts w:hint="eastAsia" w:ascii="宋体" w:hAnsi="宋体" w:cs="宋体"/>
                <w:color w:val="auto"/>
                <w:sz w:val="24"/>
              </w:rPr>
              <w:t>本项最高得</w:t>
            </w:r>
            <w:r>
              <w:rPr>
                <w:rFonts w:hint="eastAsia" w:ascii="宋体" w:hAnsi="宋体" w:cs="宋体"/>
                <w:color w:val="auto"/>
                <w:sz w:val="24"/>
                <w:lang w:val="en-US" w:eastAsia="zh-CN"/>
              </w:rPr>
              <w:t>4</w:t>
            </w:r>
            <w:r>
              <w:rPr>
                <w:rFonts w:hint="eastAsia" w:ascii="宋体" w:hAnsi="宋体" w:cs="宋体"/>
                <w:color w:val="auto"/>
                <w:sz w:val="24"/>
              </w:rPr>
              <w:t>分，最低不得分。</w:t>
            </w:r>
          </w:p>
        </w:tc>
        <w:tc>
          <w:tcPr>
            <w:tcW w:w="1025" w:type="dxa"/>
            <w:tcBorders>
              <w:left w:val="single" w:color="000000" w:sz="4" w:space="0"/>
              <w:right w:val="single" w:color="auto" w:sz="4" w:space="0"/>
            </w:tcBorders>
            <w:shd w:val="clear" w:color="auto" w:fill="auto"/>
            <w:noWrap w:val="0"/>
            <w:vAlign w:val="center"/>
          </w:tcPr>
          <w:p w14:paraId="4EB12C30">
            <w:pPr>
              <w:jc w:val="center"/>
              <w:rPr>
                <w:rFonts w:hint="default" w:ascii="宋体" w:hAnsi="宋体" w:eastAsia="宋体" w:cs="宋体"/>
                <w:color w:val="auto"/>
                <w:sz w:val="24"/>
                <w:szCs w:val="24"/>
                <w:lang w:val="en-US" w:eastAsia="zh-CN" w:bidi="ar-SA"/>
              </w:rPr>
            </w:pPr>
            <w:r>
              <w:rPr>
                <w:rFonts w:hint="eastAsia" w:ascii="宋体" w:hAnsi="宋体" w:cs="宋体"/>
                <w:color w:val="auto"/>
                <w:sz w:val="24"/>
              </w:rPr>
              <w:t>是</w:t>
            </w:r>
          </w:p>
        </w:tc>
      </w:tr>
    </w:tbl>
    <w:p w14:paraId="7C51AF9C">
      <w:pPr>
        <w:widowControl/>
        <w:rPr>
          <w:rFonts w:hint="eastAsia" w:ascii="宋体" w:hAnsi="宋体" w:cs="宋体"/>
          <w:color w:val="auto"/>
          <w:sz w:val="24"/>
        </w:rPr>
      </w:pPr>
    </w:p>
    <w:p w14:paraId="11BE08C3">
      <w:pPr>
        <w:widowControl/>
        <w:rPr>
          <w:rFonts w:ascii="宋体" w:hAnsi="宋体" w:cs="宋体"/>
          <w:color w:val="auto"/>
          <w:sz w:val="30"/>
          <w:szCs w:val="30"/>
        </w:rPr>
      </w:pPr>
      <w:r>
        <w:rPr>
          <w:rFonts w:hint="eastAsia" w:ascii="宋体" w:hAnsi="宋体" w:cs="宋体"/>
          <w:color w:val="auto"/>
          <w:sz w:val="24"/>
        </w:rPr>
        <w:t>注：本项目采用综合评分法。</w:t>
      </w:r>
    </w:p>
    <w:p w14:paraId="52315B6E">
      <w:pPr>
        <w:pageBreakBefore/>
        <w:jc w:val="center"/>
        <w:rPr>
          <w:rFonts w:ascii="宋体" w:hAnsi="宋体" w:cs="宋体"/>
          <w:color w:val="auto"/>
          <w:sz w:val="30"/>
          <w:szCs w:val="30"/>
        </w:rPr>
      </w:pPr>
      <w:r>
        <w:rPr>
          <w:rFonts w:hint="eastAsia" w:ascii="宋体" w:hAnsi="宋体" w:cs="宋体"/>
          <w:color w:val="auto"/>
          <w:sz w:val="30"/>
          <w:szCs w:val="30"/>
        </w:rPr>
        <w:t>第五章  拟签订的合同文本</w:t>
      </w:r>
    </w:p>
    <w:p w14:paraId="3C54389F">
      <w:pPr>
        <w:widowControl/>
        <w:spacing w:line="360" w:lineRule="auto"/>
        <w:jc w:val="center"/>
        <w:outlineLvl w:val="0"/>
        <w:rPr>
          <w:rFonts w:ascii="宋体" w:hAnsi="宋体" w:cs="宋体"/>
          <w:color w:val="auto"/>
          <w:sz w:val="24"/>
        </w:rPr>
      </w:pPr>
      <w:bookmarkStart w:id="16" w:name="_Toc434410155"/>
    </w:p>
    <w:p w14:paraId="72B43288">
      <w:pPr>
        <w:widowControl/>
        <w:jc w:val="center"/>
        <w:outlineLvl w:val="0"/>
        <w:rPr>
          <w:rFonts w:ascii="宋体" w:hAnsi="宋体" w:cs="宋体"/>
          <w:color w:val="auto"/>
          <w:sz w:val="32"/>
          <w:szCs w:val="32"/>
        </w:rPr>
      </w:pPr>
      <w:r>
        <w:rPr>
          <w:rFonts w:hint="eastAsia" w:ascii="宋体" w:hAnsi="宋体" w:cs="宋体"/>
          <w:color w:val="auto"/>
          <w:sz w:val="32"/>
          <w:szCs w:val="32"/>
        </w:rPr>
        <w:t>机动车号牌制作及安装服务项目合同</w:t>
      </w:r>
      <w:bookmarkEnd w:id="16"/>
    </w:p>
    <w:p w14:paraId="483C8F9B">
      <w:pPr>
        <w:jc w:val="left"/>
        <w:rPr>
          <w:rFonts w:ascii="宋体" w:hAnsi="宋体" w:cs="宋体"/>
          <w:color w:val="auto"/>
          <w:sz w:val="24"/>
        </w:rPr>
      </w:pPr>
      <w:bookmarkStart w:id="17" w:name="hetongStart"/>
      <w:bookmarkEnd w:id="17"/>
    </w:p>
    <w:p w14:paraId="0DD0B500">
      <w:pPr>
        <w:spacing w:line="360" w:lineRule="auto"/>
        <w:jc w:val="left"/>
        <w:rPr>
          <w:rFonts w:ascii="宋体" w:hAnsi="宋体" w:cs="宋体"/>
          <w:color w:val="auto"/>
          <w:sz w:val="24"/>
        </w:rPr>
      </w:pPr>
      <w:r>
        <w:rPr>
          <w:rFonts w:hint="eastAsia" w:ascii="宋体" w:hAnsi="宋体" w:cs="宋体"/>
          <w:color w:val="auto"/>
          <w:sz w:val="24"/>
        </w:rPr>
        <w:t xml:space="preserve">甲方：                        </w:t>
      </w:r>
    </w:p>
    <w:p w14:paraId="76C160F2">
      <w:pPr>
        <w:spacing w:line="360" w:lineRule="auto"/>
        <w:jc w:val="left"/>
        <w:rPr>
          <w:rFonts w:ascii="宋体" w:hAnsi="宋体" w:cs="宋体"/>
          <w:color w:val="auto"/>
          <w:sz w:val="24"/>
        </w:rPr>
      </w:pPr>
      <w:r>
        <w:rPr>
          <w:rFonts w:hint="eastAsia" w:ascii="宋体" w:hAnsi="宋体" w:cs="宋体"/>
          <w:color w:val="auto"/>
          <w:sz w:val="24"/>
        </w:rPr>
        <w:t>乙方：</w:t>
      </w:r>
    </w:p>
    <w:p w14:paraId="598AEE7F">
      <w:pPr>
        <w:spacing w:line="360" w:lineRule="auto"/>
        <w:jc w:val="lef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机动车号牌制作及安装服务</w:t>
      </w:r>
    </w:p>
    <w:p w14:paraId="3595F78D">
      <w:pPr>
        <w:spacing w:line="360" w:lineRule="auto"/>
        <w:rPr>
          <w:rFonts w:ascii="宋体" w:hAnsi="宋体" w:cs="宋体"/>
          <w:color w:val="auto"/>
          <w:sz w:val="24"/>
        </w:rPr>
      </w:pPr>
      <w:r>
        <w:rPr>
          <w:rFonts w:hint="eastAsia" w:ascii="宋体" w:hAnsi="宋体" w:cs="宋体"/>
          <w:color w:val="auto"/>
          <w:sz w:val="24"/>
        </w:rPr>
        <w:t>项目编号：</w:t>
      </w:r>
    </w:p>
    <w:p w14:paraId="351F8C98">
      <w:pPr>
        <w:spacing w:line="360" w:lineRule="auto"/>
        <w:ind w:firstLine="480"/>
        <w:contextualSpacing/>
        <w:rPr>
          <w:rFonts w:ascii="宋体" w:hAnsi="宋体" w:cs="宋体"/>
          <w:color w:val="auto"/>
          <w:sz w:val="24"/>
        </w:rPr>
      </w:pPr>
      <w:r>
        <w:rPr>
          <w:rFonts w:hint="eastAsia" w:ascii="宋体" w:hAnsi="宋体" w:cs="宋体"/>
          <w:color w:val="auto"/>
          <w:sz w:val="24"/>
        </w:rPr>
        <w:t>甲乙双方按照《中华人民共和国民法典》及其相关法律、法规的规定，本着诚信和平等自愿的原则，双方同意就以下条款签订本合同：</w:t>
      </w:r>
    </w:p>
    <w:p w14:paraId="57E51E8D">
      <w:pPr>
        <w:spacing w:line="360" w:lineRule="auto"/>
        <w:contextualSpacing/>
        <w:rPr>
          <w:rFonts w:ascii="宋体" w:hAnsi="宋体" w:cs="宋体"/>
          <w:color w:val="auto"/>
          <w:sz w:val="24"/>
        </w:rPr>
      </w:pPr>
      <w:r>
        <w:rPr>
          <w:rFonts w:hint="eastAsia" w:ascii="宋体" w:hAnsi="宋体" w:cs="宋体"/>
          <w:color w:val="auto"/>
          <w:sz w:val="24"/>
        </w:rPr>
        <w:t>一、采购标的、项目说明及采购需求</w:t>
      </w:r>
    </w:p>
    <w:p w14:paraId="7FC3B179">
      <w:pPr>
        <w:spacing w:line="360" w:lineRule="auto"/>
        <w:ind w:firstLine="465"/>
        <w:contextualSpacing/>
        <w:rPr>
          <w:rFonts w:ascii="宋体" w:hAnsi="宋体" w:cs="宋体"/>
          <w:color w:val="auto"/>
          <w:sz w:val="24"/>
        </w:rPr>
      </w:pPr>
      <w:r>
        <w:rPr>
          <w:rFonts w:hint="eastAsia" w:ascii="宋体" w:hAnsi="宋体" w:cs="宋体"/>
          <w:color w:val="auto"/>
          <w:sz w:val="24"/>
        </w:rPr>
        <w:t>1、采购标的：</w:t>
      </w:r>
    </w:p>
    <w:p w14:paraId="4F4D038A">
      <w:pPr>
        <w:spacing w:line="360" w:lineRule="auto"/>
        <w:ind w:firstLine="480"/>
        <w:contextualSpacing/>
        <w:rPr>
          <w:rFonts w:ascii="宋体" w:hAnsi="宋体" w:cs="宋体"/>
          <w:color w:val="auto"/>
          <w:sz w:val="24"/>
        </w:rPr>
      </w:pPr>
      <w:r>
        <w:rPr>
          <w:rFonts w:hint="eastAsia" w:ascii="宋体" w:hAnsi="宋体" w:cs="宋体"/>
          <w:color w:val="auto"/>
          <w:sz w:val="24"/>
        </w:rPr>
        <w:t>机动车号牌制作及安装服务项目（大型汽车号牌）；机动车号牌制作及安装服务项目（小型汽车号牌）；机动车号牌制作及安装服务项目（大型新能源汽车号牌）；机动车号牌制作及安装服务项目（小型新能源汽车号牌）；机动车号牌制作及安装服务项目（挂车号牌）；机动车号牌制作及安装服务项目（普通摩托车号牌）；机动车号牌制作及安装服务项目（轻便摩托车号牌）；机动车号牌制作及安装服务项目（低速车号牌）；机动车号牌制作及安装服务项目（教练汽车号牌）；机动车号牌制作及安装服务项目（教练摩托车号牌）。</w:t>
      </w:r>
    </w:p>
    <w:p w14:paraId="155F8A57">
      <w:pPr>
        <w:spacing w:line="360" w:lineRule="auto"/>
        <w:ind w:firstLine="480"/>
        <w:contextualSpacing/>
        <w:rPr>
          <w:rFonts w:ascii="宋体" w:hAnsi="宋体" w:cs="宋体"/>
          <w:color w:val="auto"/>
          <w:sz w:val="24"/>
        </w:rPr>
      </w:pPr>
      <w:r>
        <w:rPr>
          <w:rFonts w:hint="eastAsia" w:ascii="宋体" w:hAnsi="宋体" w:cs="宋体"/>
          <w:color w:val="auto"/>
          <w:sz w:val="24"/>
        </w:rPr>
        <w:t>2、项目说明：见合同附件1</w:t>
      </w:r>
    </w:p>
    <w:p w14:paraId="0F5F6FF5">
      <w:pPr>
        <w:spacing w:line="360" w:lineRule="auto"/>
        <w:ind w:firstLine="480"/>
        <w:contextualSpacing/>
        <w:rPr>
          <w:rFonts w:ascii="宋体" w:hAnsi="宋体" w:cs="宋体"/>
          <w:color w:val="auto"/>
          <w:sz w:val="24"/>
        </w:rPr>
      </w:pPr>
      <w:r>
        <w:rPr>
          <w:rFonts w:hint="eastAsia" w:ascii="宋体" w:hAnsi="宋体" w:cs="宋体"/>
          <w:color w:val="auto"/>
          <w:sz w:val="24"/>
        </w:rPr>
        <w:t xml:space="preserve">3、采购需求：见合同附件1 </w:t>
      </w:r>
    </w:p>
    <w:p w14:paraId="0A1D9DFE">
      <w:pPr>
        <w:spacing w:line="360" w:lineRule="auto"/>
        <w:contextualSpacing/>
        <w:rPr>
          <w:rFonts w:ascii="宋体" w:hAnsi="宋体" w:cs="宋体"/>
          <w:color w:val="auto"/>
          <w:sz w:val="24"/>
        </w:rPr>
      </w:pPr>
      <w:r>
        <w:rPr>
          <w:rFonts w:hint="eastAsia" w:ascii="宋体" w:hAnsi="宋体" w:cs="宋体"/>
          <w:color w:val="auto"/>
          <w:sz w:val="24"/>
        </w:rPr>
        <w:t>二、合同款项：</w:t>
      </w:r>
    </w:p>
    <w:p w14:paraId="7C208C23">
      <w:pPr>
        <w:spacing w:line="360" w:lineRule="auto"/>
        <w:ind w:firstLine="540"/>
        <w:rPr>
          <w:rFonts w:ascii="宋体" w:hAnsi="宋体" w:cs="宋体"/>
          <w:color w:val="auto"/>
          <w:sz w:val="24"/>
        </w:rPr>
      </w:pPr>
      <w:r>
        <w:rPr>
          <w:rFonts w:hint="eastAsia" w:ascii="宋体" w:hAnsi="宋体" w:cs="宋体"/>
          <w:color w:val="auto"/>
          <w:sz w:val="24"/>
        </w:rPr>
        <w:t>乙方在本合同项下提供的有关标的、安装调试、售后服务的合同单价为：</w:t>
      </w:r>
    </w:p>
    <w:tbl>
      <w:tblPr>
        <w:tblStyle w:val="52"/>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2413"/>
        <w:gridCol w:w="1956"/>
        <w:gridCol w:w="2135"/>
        <w:gridCol w:w="1676"/>
      </w:tblGrid>
      <w:tr w14:paraId="71633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2" w:hRule="atLeast"/>
          <w:jc w:val="center"/>
        </w:trPr>
        <w:tc>
          <w:tcPr>
            <w:tcW w:w="468" w:type="pct"/>
            <w:noWrap w:val="0"/>
            <w:vAlign w:val="center"/>
          </w:tcPr>
          <w:p w14:paraId="4427D4F1">
            <w:pPr>
              <w:spacing w:before="120" w:after="120"/>
              <w:jc w:val="center"/>
              <w:rPr>
                <w:rFonts w:ascii="宋体" w:hAnsi="宋体" w:cs="宋体"/>
                <w:b/>
                <w:bCs/>
                <w:color w:val="auto"/>
                <w:sz w:val="24"/>
              </w:rPr>
            </w:pPr>
            <w:r>
              <w:rPr>
                <w:rFonts w:hint="eastAsia" w:ascii="宋体" w:hAnsi="宋体" w:cs="宋体"/>
                <w:b/>
                <w:bCs/>
                <w:color w:val="auto"/>
                <w:sz w:val="24"/>
              </w:rPr>
              <w:t>序号</w:t>
            </w:r>
          </w:p>
        </w:tc>
        <w:tc>
          <w:tcPr>
            <w:tcW w:w="1336" w:type="pct"/>
            <w:noWrap w:val="0"/>
            <w:vAlign w:val="center"/>
          </w:tcPr>
          <w:p w14:paraId="15A7C0EE">
            <w:pPr>
              <w:spacing w:before="120" w:after="120"/>
              <w:jc w:val="center"/>
              <w:rPr>
                <w:rFonts w:ascii="宋体" w:hAnsi="宋体" w:cs="宋体"/>
                <w:b/>
                <w:bCs/>
                <w:color w:val="auto"/>
                <w:sz w:val="24"/>
              </w:rPr>
            </w:pPr>
            <w:r>
              <w:rPr>
                <w:rFonts w:hint="eastAsia" w:ascii="宋体" w:hAnsi="宋体" w:cs="宋体"/>
                <w:b/>
                <w:bCs/>
                <w:color w:val="auto"/>
                <w:sz w:val="24"/>
              </w:rPr>
              <w:t>分类</w:t>
            </w:r>
          </w:p>
        </w:tc>
        <w:tc>
          <w:tcPr>
            <w:tcW w:w="1083" w:type="pct"/>
            <w:noWrap w:val="0"/>
            <w:vAlign w:val="center"/>
          </w:tcPr>
          <w:p w14:paraId="20D6EB1A">
            <w:pPr>
              <w:spacing w:before="120" w:after="120"/>
              <w:jc w:val="center"/>
              <w:rPr>
                <w:rFonts w:ascii="宋体" w:hAnsi="宋体" w:cs="宋体"/>
                <w:b/>
                <w:bCs/>
                <w:color w:val="auto"/>
                <w:sz w:val="24"/>
              </w:rPr>
            </w:pPr>
            <w:r>
              <w:rPr>
                <w:rFonts w:hint="eastAsia" w:ascii="宋体" w:hAnsi="宋体" w:cs="宋体"/>
                <w:b/>
                <w:bCs/>
                <w:color w:val="auto"/>
                <w:sz w:val="24"/>
              </w:rPr>
              <w:t>外廓尺寸（mm*mm）</w:t>
            </w:r>
          </w:p>
        </w:tc>
        <w:tc>
          <w:tcPr>
            <w:tcW w:w="1182" w:type="pct"/>
            <w:noWrap w:val="0"/>
            <w:vAlign w:val="center"/>
          </w:tcPr>
          <w:p w14:paraId="4A2009C5">
            <w:pPr>
              <w:spacing w:before="120" w:after="120"/>
              <w:jc w:val="center"/>
              <w:rPr>
                <w:rFonts w:ascii="宋体" w:hAnsi="宋体" w:cs="宋体"/>
                <w:b/>
                <w:bCs/>
                <w:color w:val="auto"/>
                <w:sz w:val="24"/>
              </w:rPr>
            </w:pPr>
            <w:r>
              <w:rPr>
                <w:rFonts w:hint="eastAsia" w:ascii="宋体" w:hAnsi="宋体" w:cs="宋体"/>
                <w:b/>
                <w:bCs/>
                <w:color w:val="auto"/>
                <w:sz w:val="24"/>
              </w:rPr>
              <w:t>技术参数</w:t>
            </w:r>
          </w:p>
        </w:tc>
        <w:tc>
          <w:tcPr>
            <w:tcW w:w="928" w:type="pct"/>
            <w:noWrap w:val="0"/>
            <w:vAlign w:val="center"/>
          </w:tcPr>
          <w:p w14:paraId="03C00BEA">
            <w:pPr>
              <w:spacing w:before="120" w:after="120"/>
              <w:jc w:val="center"/>
              <w:rPr>
                <w:rFonts w:ascii="宋体" w:hAnsi="宋体" w:cs="宋体"/>
                <w:b/>
                <w:bCs/>
                <w:color w:val="auto"/>
                <w:sz w:val="24"/>
              </w:rPr>
            </w:pPr>
            <w:r>
              <w:rPr>
                <w:rFonts w:hint="eastAsia" w:ascii="宋体" w:hAnsi="宋体" w:cs="宋体"/>
                <w:b/>
                <w:bCs/>
                <w:color w:val="auto"/>
                <w:sz w:val="24"/>
              </w:rPr>
              <w:t>价格</w:t>
            </w:r>
          </w:p>
        </w:tc>
      </w:tr>
      <w:tr w14:paraId="1F6B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68" w:type="pct"/>
            <w:noWrap w:val="0"/>
            <w:vAlign w:val="center"/>
          </w:tcPr>
          <w:p w14:paraId="1F616C57">
            <w:pPr>
              <w:spacing w:before="120" w:after="120"/>
              <w:jc w:val="center"/>
              <w:rPr>
                <w:rFonts w:ascii="宋体" w:hAnsi="宋体" w:cs="宋体"/>
                <w:color w:val="auto"/>
                <w:sz w:val="24"/>
              </w:rPr>
            </w:pPr>
            <w:r>
              <w:rPr>
                <w:rFonts w:hint="eastAsia" w:ascii="宋体" w:hAnsi="宋体" w:cs="宋体"/>
                <w:color w:val="auto"/>
                <w:sz w:val="24"/>
              </w:rPr>
              <w:t>1</w:t>
            </w:r>
          </w:p>
        </w:tc>
        <w:tc>
          <w:tcPr>
            <w:tcW w:w="1336" w:type="pct"/>
            <w:noWrap w:val="0"/>
            <w:vAlign w:val="center"/>
          </w:tcPr>
          <w:p w14:paraId="710E679C">
            <w:pPr>
              <w:spacing w:before="120" w:after="120"/>
              <w:jc w:val="center"/>
              <w:rPr>
                <w:rFonts w:ascii="宋体" w:hAnsi="宋体" w:cs="宋体"/>
                <w:color w:val="auto"/>
                <w:sz w:val="24"/>
              </w:rPr>
            </w:pPr>
            <w:r>
              <w:rPr>
                <w:rFonts w:hint="eastAsia" w:ascii="宋体" w:hAnsi="宋体" w:cs="宋体"/>
                <w:color w:val="auto"/>
                <w:sz w:val="24"/>
              </w:rPr>
              <w:t>大型汽车号牌</w:t>
            </w:r>
          </w:p>
        </w:tc>
        <w:tc>
          <w:tcPr>
            <w:tcW w:w="1083" w:type="pct"/>
            <w:noWrap w:val="0"/>
            <w:vAlign w:val="center"/>
          </w:tcPr>
          <w:p w14:paraId="046EAA13">
            <w:pPr>
              <w:spacing w:before="120" w:after="120"/>
              <w:jc w:val="center"/>
              <w:rPr>
                <w:rFonts w:ascii="宋体" w:hAnsi="宋体" w:cs="宋体"/>
                <w:color w:val="auto"/>
                <w:sz w:val="24"/>
              </w:rPr>
            </w:pPr>
            <w:r>
              <w:rPr>
                <w:rFonts w:hint="eastAsia" w:ascii="宋体" w:hAnsi="宋体" w:cs="宋体"/>
                <w:color w:val="auto"/>
                <w:sz w:val="24"/>
              </w:rPr>
              <w:t>前440*140后440*220</w:t>
            </w:r>
          </w:p>
        </w:tc>
        <w:tc>
          <w:tcPr>
            <w:tcW w:w="1182" w:type="pct"/>
            <w:vMerge w:val="restart"/>
            <w:noWrap w:val="0"/>
            <w:vAlign w:val="center"/>
          </w:tcPr>
          <w:p w14:paraId="593BF124">
            <w:pPr>
              <w:spacing w:before="120" w:after="120"/>
              <w:jc w:val="center"/>
              <w:rPr>
                <w:rFonts w:ascii="宋体" w:hAnsi="宋体" w:cs="宋体"/>
                <w:color w:val="auto"/>
                <w:sz w:val="24"/>
              </w:rPr>
            </w:pPr>
            <w:r>
              <w:rPr>
                <w:rFonts w:hint="eastAsia" w:ascii="宋体" w:hAnsi="宋体" w:cs="宋体"/>
                <w:color w:val="auto"/>
                <w:sz w:val="24"/>
              </w:rPr>
              <w:t>标准按《中华人民共和国机动车号牌》GA36-2018的要求和《机动车号牌反光膜》GA666-2018的要求</w:t>
            </w:r>
          </w:p>
        </w:tc>
        <w:tc>
          <w:tcPr>
            <w:tcW w:w="1676" w:type="dxa"/>
            <w:noWrap w:val="0"/>
            <w:vAlign w:val="center"/>
          </w:tcPr>
          <w:p w14:paraId="241DF7FA">
            <w:pPr>
              <w:spacing w:before="120" w:after="120"/>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r>
      <w:tr w14:paraId="0D3D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19825D24">
            <w:pPr>
              <w:spacing w:before="120" w:after="120"/>
              <w:jc w:val="center"/>
              <w:rPr>
                <w:rFonts w:ascii="宋体" w:hAnsi="宋体" w:cs="宋体"/>
                <w:color w:val="auto"/>
                <w:sz w:val="24"/>
              </w:rPr>
            </w:pPr>
            <w:r>
              <w:rPr>
                <w:rFonts w:hint="eastAsia" w:ascii="宋体" w:hAnsi="宋体" w:cs="宋体"/>
                <w:color w:val="auto"/>
                <w:sz w:val="24"/>
              </w:rPr>
              <w:t>2</w:t>
            </w:r>
          </w:p>
        </w:tc>
        <w:tc>
          <w:tcPr>
            <w:tcW w:w="1336" w:type="pct"/>
            <w:noWrap w:val="0"/>
            <w:vAlign w:val="center"/>
          </w:tcPr>
          <w:p w14:paraId="62C271E4">
            <w:pPr>
              <w:spacing w:before="120" w:after="120"/>
              <w:jc w:val="center"/>
              <w:rPr>
                <w:rFonts w:ascii="宋体" w:hAnsi="宋体" w:cs="宋体"/>
                <w:color w:val="auto"/>
                <w:sz w:val="24"/>
              </w:rPr>
            </w:pPr>
            <w:r>
              <w:rPr>
                <w:rFonts w:hint="eastAsia" w:ascii="宋体" w:hAnsi="宋体" w:cs="宋体"/>
                <w:color w:val="auto"/>
                <w:sz w:val="24"/>
              </w:rPr>
              <w:t>小型汽车号牌</w:t>
            </w:r>
          </w:p>
        </w:tc>
        <w:tc>
          <w:tcPr>
            <w:tcW w:w="1083" w:type="pct"/>
            <w:noWrap w:val="0"/>
            <w:vAlign w:val="center"/>
          </w:tcPr>
          <w:p w14:paraId="3CFEA6B1">
            <w:pPr>
              <w:spacing w:before="120" w:after="120"/>
              <w:jc w:val="center"/>
              <w:rPr>
                <w:rFonts w:ascii="宋体" w:hAnsi="宋体" w:cs="宋体"/>
                <w:color w:val="auto"/>
                <w:sz w:val="24"/>
              </w:rPr>
            </w:pPr>
            <w:r>
              <w:rPr>
                <w:rFonts w:hint="eastAsia" w:ascii="宋体" w:hAnsi="宋体" w:cs="宋体"/>
                <w:color w:val="auto"/>
                <w:sz w:val="24"/>
              </w:rPr>
              <w:t>440*140</w:t>
            </w:r>
          </w:p>
        </w:tc>
        <w:tc>
          <w:tcPr>
            <w:tcW w:w="1182" w:type="pct"/>
            <w:vMerge w:val="continue"/>
            <w:noWrap w:val="0"/>
            <w:vAlign w:val="center"/>
          </w:tcPr>
          <w:p w14:paraId="3FE282F8">
            <w:pPr>
              <w:spacing w:before="120" w:after="120"/>
              <w:jc w:val="center"/>
              <w:rPr>
                <w:rFonts w:ascii="宋体" w:hAnsi="宋体" w:cs="宋体"/>
                <w:color w:val="auto"/>
                <w:sz w:val="24"/>
              </w:rPr>
            </w:pPr>
          </w:p>
        </w:tc>
        <w:tc>
          <w:tcPr>
            <w:tcW w:w="1676" w:type="dxa"/>
            <w:noWrap w:val="0"/>
            <w:vAlign w:val="center"/>
          </w:tcPr>
          <w:p w14:paraId="60CBFCD0">
            <w:pPr>
              <w:spacing w:before="120" w:after="120"/>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r>
      <w:tr w14:paraId="36C5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3BD20B7C">
            <w:pPr>
              <w:spacing w:before="120" w:after="120"/>
              <w:jc w:val="center"/>
              <w:rPr>
                <w:rFonts w:ascii="宋体" w:hAnsi="宋体" w:cs="宋体"/>
                <w:color w:val="auto"/>
                <w:sz w:val="24"/>
              </w:rPr>
            </w:pPr>
            <w:r>
              <w:rPr>
                <w:rFonts w:hint="eastAsia" w:ascii="宋体" w:hAnsi="宋体" w:cs="宋体"/>
                <w:color w:val="auto"/>
                <w:sz w:val="24"/>
              </w:rPr>
              <w:t>3</w:t>
            </w:r>
          </w:p>
        </w:tc>
        <w:tc>
          <w:tcPr>
            <w:tcW w:w="1336" w:type="pct"/>
            <w:noWrap w:val="0"/>
            <w:vAlign w:val="center"/>
          </w:tcPr>
          <w:p w14:paraId="23F41722">
            <w:pPr>
              <w:spacing w:before="120" w:after="120"/>
              <w:jc w:val="center"/>
              <w:rPr>
                <w:rFonts w:ascii="宋体" w:hAnsi="宋体" w:cs="宋体"/>
                <w:color w:val="auto"/>
                <w:sz w:val="24"/>
              </w:rPr>
            </w:pPr>
            <w:r>
              <w:rPr>
                <w:rFonts w:hint="eastAsia" w:ascii="宋体" w:hAnsi="宋体" w:cs="宋体"/>
                <w:color w:val="auto"/>
                <w:sz w:val="24"/>
              </w:rPr>
              <w:t>普通摩托车号牌</w:t>
            </w:r>
          </w:p>
        </w:tc>
        <w:tc>
          <w:tcPr>
            <w:tcW w:w="1083" w:type="pct"/>
            <w:noWrap w:val="0"/>
            <w:vAlign w:val="center"/>
          </w:tcPr>
          <w:p w14:paraId="2FE91C67">
            <w:pPr>
              <w:spacing w:before="120" w:after="120"/>
              <w:jc w:val="center"/>
              <w:rPr>
                <w:rFonts w:ascii="宋体" w:hAnsi="宋体" w:cs="宋体"/>
                <w:color w:val="auto"/>
                <w:sz w:val="24"/>
              </w:rPr>
            </w:pPr>
            <w:r>
              <w:rPr>
                <w:rFonts w:hint="eastAsia" w:ascii="宋体" w:hAnsi="宋体" w:cs="宋体"/>
                <w:color w:val="auto"/>
                <w:sz w:val="24"/>
              </w:rPr>
              <w:t>220*140</w:t>
            </w:r>
          </w:p>
        </w:tc>
        <w:tc>
          <w:tcPr>
            <w:tcW w:w="1182" w:type="pct"/>
            <w:vMerge w:val="continue"/>
            <w:noWrap w:val="0"/>
            <w:vAlign w:val="center"/>
          </w:tcPr>
          <w:p w14:paraId="67B7E028">
            <w:pPr>
              <w:spacing w:before="120" w:after="120"/>
              <w:jc w:val="center"/>
              <w:rPr>
                <w:rFonts w:ascii="宋体" w:hAnsi="宋体" w:cs="宋体"/>
                <w:color w:val="auto"/>
                <w:sz w:val="24"/>
              </w:rPr>
            </w:pPr>
          </w:p>
        </w:tc>
        <w:tc>
          <w:tcPr>
            <w:tcW w:w="1676" w:type="dxa"/>
            <w:noWrap w:val="0"/>
            <w:vAlign w:val="center"/>
          </w:tcPr>
          <w:p w14:paraId="4B1EE66D">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r>
      <w:tr w14:paraId="5727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1C5717AA">
            <w:pPr>
              <w:spacing w:before="120" w:after="120"/>
              <w:jc w:val="center"/>
              <w:rPr>
                <w:rFonts w:ascii="宋体" w:hAnsi="宋体" w:cs="宋体"/>
                <w:color w:val="auto"/>
                <w:sz w:val="24"/>
              </w:rPr>
            </w:pPr>
            <w:r>
              <w:rPr>
                <w:rFonts w:hint="eastAsia" w:ascii="宋体" w:hAnsi="宋体" w:cs="宋体"/>
                <w:color w:val="auto"/>
                <w:sz w:val="24"/>
              </w:rPr>
              <w:t>4</w:t>
            </w:r>
          </w:p>
        </w:tc>
        <w:tc>
          <w:tcPr>
            <w:tcW w:w="1336" w:type="pct"/>
            <w:noWrap w:val="0"/>
            <w:vAlign w:val="center"/>
          </w:tcPr>
          <w:p w14:paraId="4E459DC0">
            <w:pPr>
              <w:spacing w:before="120" w:after="120"/>
              <w:jc w:val="center"/>
              <w:rPr>
                <w:rFonts w:ascii="宋体" w:hAnsi="宋体" w:cs="宋体"/>
                <w:color w:val="auto"/>
                <w:sz w:val="24"/>
              </w:rPr>
            </w:pPr>
            <w:r>
              <w:rPr>
                <w:rFonts w:hint="eastAsia" w:ascii="宋体" w:hAnsi="宋体" w:cs="宋体"/>
                <w:color w:val="auto"/>
                <w:sz w:val="24"/>
              </w:rPr>
              <w:t>轻便摩托车号牌</w:t>
            </w:r>
          </w:p>
        </w:tc>
        <w:tc>
          <w:tcPr>
            <w:tcW w:w="1083" w:type="pct"/>
            <w:noWrap w:val="0"/>
            <w:vAlign w:val="center"/>
          </w:tcPr>
          <w:p w14:paraId="517DEFE6">
            <w:pPr>
              <w:spacing w:before="120" w:after="120"/>
              <w:jc w:val="center"/>
              <w:rPr>
                <w:rFonts w:ascii="宋体" w:hAnsi="宋体" w:cs="宋体"/>
                <w:color w:val="auto"/>
                <w:sz w:val="24"/>
              </w:rPr>
            </w:pPr>
            <w:r>
              <w:rPr>
                <w:rFonts w:hint="eastAsia" w:ascii="宋体" w:hAnsi="宋体" w:cs="宋体"/>
                <w:color w:val="auto"/>
                <w:sz w:val="24"/>
              </w:rPr>
              <w:t>220*140</w:t>
            </w:r>
          </w:p>
        </w:tc>
        <w:tc>
          <w:tcPr>
            <w:tcW w:w="1182" w:type="pct"/>
            <w:vMerge w:val="continue"/>
            <w:noWrap w:val="0"/>
            <w:vAlign w:val="center"/>
          </w:tcPr>
          <w:p w14:paraId="2E13732D">
            <w:pPr>
              <w:spacing w:before="120" w:after="120"/>
              <w:jc w:val="center"/>
              <w:rPr>
                <w:rFonts w:ascii="宋体" w:hAnsi="宋体" w:cs="宋体"/>
                <w:color w:val="auto"/>
                <w:sz w:val="24"/>
              </w:rPr>
            </w:pPr>
          </w:p>
        </w:tc>
        <w:tc>
          <w:tcPr>
            <w:tcW w:w="1676" w:type="dxa"/>
            <w:noWrap w:val="0"/>
            <w:vAlign w:val="center"/>
          </w:tcPr>
          <w:p w14:paraId="0ABD7E74">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r>
      <w:tr w14:paraId="791D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71E916C0">
            <w:pPr>
              <w:spacing w:before="120" w:after="120"/>
              <w:jc w:val="center"/>
              <w:rPr>
                <w:rFonts w:ascii="宋体" w:hAnsi="宋体" w:cs="宋体"/>
                <w:color w:val="auto"/>
                <w:sz w:val="24"/>
              </w:rPr>
            </w:pPr>
            <w:r>
              <w:rPr>
                <w:rFonts w:hint="eastAsia" w:ascii="宋体" w:hAnsi="宋体" w:cs="宋体"/>
                <w:color w:val="auto"/>
                <w:sz w:val="24"/>
              </w:rPr>
              <w:t>5</w:t>
            </w:r>
          </w:p>
        </w:tc>
        <w:tc>
          <w:tcPr>
            <w:tcW w:w="1336" w:type="pct"/>
            <w:noWrap w:val="0"/>
            <w:vAlign w:val="center"/>
          </w:tcPr>
          <w:p w14:paraId="148812B2">
            <w:pPr>
              <w:spacing w:before="120" w:after="120"/>
              <w:jc w:val="center"/>
              <w:rPr>
                <w:rFonts w:ascii="宋体" w:hAnsi="宋体" w:cs="宋体"/>
                <w:color w:val="auto"/>
                <w:sz w:val="24"/>
              </w:rPr>
            </w:pPr>
            <w:r>
              <w:rPr>
                <w:rFonts w:hint="eastAsia" w:ascii="宋体" w:hAnsi="宋体" w:cs="宋体"/>
                <w:color w:val="auto"/>
                <w:sz w:val="24"/>
              </w:rPr>
              <w:t>低速车号牌</w:t>
            </w:r>
          </w:p>
        </w:tc>
        <w:tc>
          <w:tcPr>
            <w:tcW w:w="1083" w:type="pct"/>
            <w:noWrap w:val="0"/>
            <w:vAlign w:val="center"/>
          </w:tcPr>
          <w:p w14:paraId="68E95473">
            <w:pPr>
              <w:spacing w:before="120" w:after="120"/>
              <w:jc w:val="center"/>
              <w:rPr>
                <w:rFonts w:ascii="宋体" w:hAnsi="宋体" w:cs="宋体"/>
                <w:color w:val="auto"/>
                <w:sz w:val="24"/>
              </w:rPr>
            </w:pPr>
            <w:r>
              <w:rPr>
                <w:rFonts w:hint="eastAsia" w:ascii="宋体" w:hAnsi="宋体" w:cs="宋体"/>
                <w:color w:val="auto"/>
                <w:sz w:val="24"/>
              </w:rPr>
              <w:t>300*165</w:t>
            </w:r>
          </w:p>
        </w:tc>
        <w:tc>
          <w:tcPr>
            <w:tcW w:w="1182" w:type="pct"/>
            <w:vMerge w:val="continue"/>
            <w:noWrap w:val="0"/>
            <w:vAlign w:val="center"/>
          </w:tcPr>
          <w:p w14:paraId="63F12C93">
            <w:pPr>
              <w:spacing w:before="120" w:after="120"/>
              <w:jc w:val="center"/>
              <w:rPr>
                <w:rFonts w:ascii="宋体" w:hAnsi="宋体" w:cs="宋体"/>
                <w:color w:val="auto"/>
                <w:sz w:val="24"/>
              </w:rPr>
            </w:pPr>
          </w:p>
        </w:tc>
        <w:tc>
          <w:tcPr>
            <w:tcW w:w="1676" w:type="dxa"/>
            <w:noWrap w:val="0"/>
            <w:vAlign w:val="center"/>
          </w:tcPr>
          <w:p w14:paraId="1C82B29A">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r>
      <w:tr w14:paraId="0F17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0563F946">
            <w:pPr>
              <w:spacing w:before="120" w:after="120"/>
              <w:jc w:val="center"/>
              <w:rPr>
                <w:rFonts w:ascii="宋体" w:hAnsi="宋体" w:cs="宋体"/>
                <w:color w:val="auto"/>
                <w:sz w:val="24"/>
              </w:rPr>
            </w:pPr>
            <w:r>
              <w:rPr>
                <w:rFonts w:hint="eastAsia" w:ascii="宋体" w:hAnsi="宋体" w:cs="宋体"/>
                <w:color w:val="auto"/>
                <w:sz w:val="24"/>
              </w:rPr>
              <w:t>6</w:t>
            </w:r>
          </w:p>
        </w:tc>
        <w:tc>
          <w:tcPr>
            <w:tcW w:w="1336" w:type="pct"/>
            <w:noWrap w:val="0"/>
            <w:vAlign w:val="center"/>
          </w:tcPr>
          <w:p w14:paraId="36C0DDC2">
            <w:pPr>
              <w:spacing w:before="120" w:after="120"/>
              <w:jc w:val="center"/>
              <w:rPr>
                <w:rFonts w:ascii="宋体" w:hAnsi="宋体" w:cs="宋体"/>
                <w:color w:val="auto"/>
                <w:sz w:val="24"/>
              </w:rPr>
            </w:pPr>
            <w:r>
              <w:rPr>
                <w:rFonts w:hint="eastAsia" w:ascii="宋体" w:hAnsi="宋体" w:cs="宋体"/>
                <w:color w:val="auto"/>
                <w:sz w:val="24"/>
              </w:rPr>
              <w:t>挂车号牌</w:t>
            </w:r>
          </w:p>
        </w:tc>
        <w:tc>
          <w:tcPr>
            <w:tcW w:w="1083" w:type="pct"/>
            <w:noWrap w:val="0"/>
            <w:vAlign w:val="center"/>
          </w:tcPr>
          <w:p w14:paraId="0F68424F">
            <w:pPr>
              <w:spacing w:before="120" w:after="120"/>
              <w:jc w:val="center"/>
              <w:rPr>
                <w:rFonts w:ascii="宋体" w:hAnsi="宋体" w:cs="宋体"/>
                <w:color w:val="auto"/>
                <w:sz w:val="24"/>
              </w:rPr>
            </w:pPr>
            <w:r>
              <w:rPr>
                <w:rFonts w:hint="eastAsia" w:ascii="宋体" w:hAnsi="宋体" w:cs="宋体"/>
                <w:color w:val="auto"/>
                <w:sz w:val="24"/>
              </w:rPr>
              <w:t>440*220</w:t>
            </w:r>
          </w:p>
        </w:tc>
        <w:tc>
          <w:tcPr>
            <w:tcW w:w="1182" w:type="pct"/>
            <w:vMerge w:val="continue"/>
            <w:noWrap w:val="0"/>
            <w:vAlign w:val="center"/>
          </w:tcPr>
          <w:p w14:paraId="165FCD04">
            <w:pPr>
              <w:spacing w:before="120" w:after="120"/>
              <w:jc w:val="center"/>
              <w:rPr>
                <w:rFonts w:ascii="宋体" w:hAnsi="宋体" w:cs="宋体"/>
                <w:color w:val="auto"/>
                <w:sz w:val="24"/>
              </w:rPr>
            </w:pPr>
          </w:p>
        </w:tc>
        <w:tc>
          <w:tcPr>
            <w:tcW w:w="1676" w:type="dxa"/>
            <w:noWrap w:val="0"/>
            <w:vAlign w:val="center"/>
          </w:tcPr>
          <w:p w14:paraId="0225D7D4">
            <w:pPr>
              <w:spacing w:before="120" w:after="120"/>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元/片</w:t>
            </w:r>
          </w:p>
        </w:tc>
      </w:tr>
      <w:tr w14:paraId="56D6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15B3D40E">
            <w:pPr>
              <w:spacing w:before="120" w:after="120"/>
              <w:jc w:val="center"/>
              <w:rPr>
                <w:rFonts w:ascii="宋体" w:hAnsi="宋体" w:cs="宋体"/>
                <w:color w:val="auto"/>
                <w:sz w:val="24"/>
              </w:rPr>
            </w:pPr>
            <w:r>
              <w:rPr>
                <w:rFonts w:hint="eastAsia" w:ascii="宋体" w:hAnsi="宋体" w:cs="宋体"/>
                <w:color w:val="auto"/>
                <w:sz w:val="24"/>
              </w:rPr>
              <w:t>7</w:t>
            </w:r>
          </w:p>
        </w:tc>
        <w:tc>
          <w:tcPr>
            <w:tcW w:w="1336" w:type="pct"/>
            <w:noWrap w:val="0"/>
            <w:vAlign w:val="center"/>
          </w:tcPr>
          <w:p w14:paraId="633FFCE3">
            <w:pPr>
              <w:spacing w:before="120" w:after="120"/>
              <w:jc w:val="center"/>
              <w:rPr>
                <w:rFonts w:ascii="宋体" w:hAnsi="宋体" w:cs="宋体"/>
                <w:color w:val="auto"/>
                <w:sz w:val="24"/>
              </w:rPr>
            </w:pPr>
            <w:r>
              <w:rPr>
                <w:rFonts w:hint="eastAsia" w:ascii="宋体" w:hAnsi="宋体" w:cs="宋体"/>
                <w:color w:val="auto"/>
                <w:sz w:val="24"/>
              </w:rPr>
              <w:t>教练汽车号牌</w:t>
            </w:r>
          </w:p>
        </w:tc>
        <w:tc>
          <w:tcPr>
            <w:tcW w:w="1083" w:type="pct"/>
            <w:noWrap w:val="0"/>
            <w:vAlign w:val="center"/>
          </w:tcPr>
          <w:p w14:paraId="7FB65A37">
            <w:pPr>
              <w:spacing w:before="120" w:after="120"/>
              <w:jc w:val="center"/>
              <w:rPr>
                <w:rFonts w:ascii="宋体" w:hAnsi="宋体" w:cs="宋体"/>
                <w:color w:val="auto"/>
                <w:sz w:val="24"/>
              </w:rPr>
            </w:pPr>
            <w:r>
              <w:rPr>
                <w:rFonts w:hint="eastAsia" w:ascii="宋体" w:hAnsi="宋体" w:cs="宋体"/>
                <w:color w:val="auto"/>
                <w:sz w:val="24"/>
              </w:rPr>
              <w:t>440*140</w:t>
            </w:r>
          </w:p>
        </w:tc>
        <w:tc>
          <w:tcPr>
            <w:tcW w:w="1182" w:type="pct"/>
            <w:vMerge w:val="continue"/>
            <w:noWrap w:val="0"/>
            <w:vAlign w:val="center"/>
          </w:tcPr>
          <w:p w14:paraId="3545A12C">
            <w:pPr>
              <w:spacing w:before="120" w:after="120"/>
              <w:jc w:val="center"/>
              <w:rPr>
                <w:rFonts w:ascii="宋体" w:hAnsi="宋体" w:cs="宋体"/>
                <w:color w:val="auto"/>
                <w:sz w:val="24"/>
              </w:rPr>
            </w:pPr>
          </w:p>
        </w:tc>
        <w:tc>
          <w:tcPr>
            <w:tcW w:w="1676" w:type="dxa"/>
            <w:noWrap w:val="0"/>
            <w:vAlign w:val="center"/>
          </w:tcPr>
          <w:p w14:paraId="62B60089">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r>
      <w:tr w14:paraId="62A0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5C713F00">
            <w:pPr>
              <w:spacing w:before="120" w:after="120"/>
              <w:jc w:val="center"/>
              <w:rPr>
                <w:rFonts w:ascii="宋体" w:hAnsi="宋体" w:cs="宋体"/>
                <w:color w:val="auto"/>
                <w:sz w:val="24"/>
              </w:rPr>
            </w:pPr>
            <w:r>
              <w:rPr>
                <w:rFonts w:hint="eastAsia" w:ascii="宋体" w:hAnsi="宋体" w:cs="宋体"/>
                <w:color w:val="auto"/>
                <w:sz w:val="24"/>
              </w:rPr>
              <w:t>8</w:t>
            </w:r>
          </w:p>
        </w:tc>
        <w:tc>
          <w:tcPr>
            <w:tcW w:w="1336" w:type="pct"/>
            <w:noWrap w:val="0"/>
            <w:vAlign w:val="center"/>
          </w:tcPr>
          <w:p w14:paraId="3F767C09">
            <w:pPr>
              <w:spacing w:before="120" w:after="120"/>
              <w:jc w:val="center"/>
              <w:rPr>
                <w:rFonts w:ascii="宋体" w:hAnsi="宋体" w:cs="宋体"/>
                <w:color w:val="auto"/>
                <w:sz w:val="24"/>
              </w:rPr>
            </w:pPr>
            <w:r>
              <w:rPr>
                <w:rFonts w:hint="eastAsia" w:ascii="宋体" w:hAnsi="宋体" w:cs="宋体"/>
                <w:color w:val="auto"/>
                <w:sz w:val="24"/>
              </w:rPr>
              <w:t>教练摩托车号牌</w:t>
            </w:r>
          </w:p>
        </w:tc>
        <w:tc>
          <w:tcPr>
            <w:tcW w:w="1083" w:type="pct"/>
            <w:noWrap w:val="0"/>
            <w:vAlign w:val="center"/>
          </w:tcPr>
          <w:p w14:paraId="0B2E5D12">
            <w:pPr>
              <w:spacing w:before="120" w:after="120"/>
              <w:jc w:val="center"/>
              <w:rPr>
                <w:rFonts w:ascii="宋体" w:hAnsi="宋体" w:cs="宋体"/>
                <w:color w:val="auto"/>
                <w:sz w:val="24"/>
              </w:rPr>
            </w:pPr>
            <w:r>
              <w:rPr>
                <w:rFonts w:hint="eastAsia" w:ascii="宋体" w:hAnsi="宋体" w:cs="宋体"/>
                <w:color w:val="auto"/>
                <w:sz w:val="24"/>
              </w:rPr>
              <w:t>220*140</w:t>
            </w:r>
          </w:p>
        </w:tc>
        <w:tc>
          <w:tcPr>
            <w:tcW w:w="1182" w:type="pct"/>
            <w:vMerge w:val="continue"/>
            <w:noWrap w:val="0"/>
            <w:vAlign w:val="center"/>
          </w:tcPr>
          <w:p w14:paraId="5B2B27CD">
            <w:pPr>
              <w:spacing w:before="120" w:after="120"/>
              <w:jc w:val="center"/>
              <w:rPr>
                <w:rFonts w:ascii="宋体" w:hAnsi="宋体" w:cs="宋体"/>
                <w:color w:val="auto"/>
                <w:sz w:val="24"/>
              </w:rPr>
            </w:pPr>
          </w:p>
        </w:tc>
        <w:tc>
          <w:tcPr>
            <w:tcW w:w="1676" w:type="dxa"/>
            <w:noWrap w:val="0"/>
            <w:vAlign w:val="center"/>
          </w:tcPr>
          <w:p w14:paraId="2F85DF57">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r>
      <w:tr w14:paraId="5D99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3D81AF15">
            <w:pPr>
              <w:spacing w:before="120" w:after="120"/>
              <w:jc w:val="center"/>
              <w:rPr>
                <w:rFonts w:ascii="宋体" w:hAnsi="宋体" w:cs="宋体"/>
                <w:color w:val="auto"/>
                <w:sz w:val="24"/>
              </w:rPr>
            </w:pPr>
            <w:r>
              <w:rPr>
                <w:rFonts w:hint="eastAsia" w:ascii="宋体" w:hAnsi="宋体" w:cs="宋体"/>
                <w:color w:val="auto"/>
                <w:sz w:val="24"/>
              </w:rPr>
              <w:t>9</w:t>
            </w:r>
          </w:p>
        </w:tc>
        <w:tc>
          <w:tcPr>
            <w:tcW w:w="1336" w:type="pct"/>
            <w:noWrap w:val="0"/>
            <w:vAlign w:val="center"/>
          </w:tcPr>
          <w:p w14:paraId="6D1C4D2A">
            <w:pPr>
              <w:spacing w:before="120" w:after="120"/>
              <w:jc w:val="center"/>
              <w:rPr>
                <w:rFonts w:ascii="宋体" w:hAnsi="宋体" w:cs="宋体"/>
                <w:color w:val="auto"/>
                <w:sz w:val="24"/>
              </w:rPr>
            </w:pPr>
            <w:r>
              <w:rPr>
                <w:rFonts w:hint="eastAsia" w:ascii="宋体" w:hAnsi="宋体" w:cs="宋体"/>
                <w:color w:val="auto"/>
                <w:sz w:val="24"/>
              </w:rPr>
              <w:t>大型新能源汽车号牌</w:t>
            </w:r>
          </w:p>
        </w:tc>
        <w:tc>
          <w:tcPr>
            <w:tcW w:w="1083" w:type="pct"/>
            <w:noWrap w:val="0"/>
            <w:vAlign w:val="center"/>
          </w:tcPr>
          <w:p w14:paraId="06040183">
            <w:pPr>
              <w:spacing w:before="120" w:after="120"/>
              <w:jc w:val="center"/>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8</w:t>
            </w:r>
            <w:r>
              <w:rPr>
                <w:rFonts w:hint="eastAsia" w:ascii="宋体" w:hAnsi="宋体" w:cs="宋体"/>
                <w:color w:val="auto"/>
                <w:sz w:val="24"/>
              </w:rPr>
              <w:t>0*140</w:t>
            </w:r>
          </w:p>
        </w:tc>
        <w:tc>
          <w:tcPr>
            <w:tcW w:w="1182" w:type="pct"/>
            <w:vMerge w:val="continue"/>
            <w:noWrap w:val="0"/>
            <w:vAlign w:val="center"/>
          </w:tcPr>
          <w:p w14:paraId="55F2BF4F">
            <w:pPr>
              <w:spacing w:before="120" w:after="120"/>
              <w:jc w:val="center"/>
              <w:rPr>
                <w:rFonts w:ascii="宋体" w:hAnsi="宋体" w:cs="宋体"/>
                <w:color w:val="auto"/>
                <w:sz w:val="24"/>
              </w:rPr>
            </w:pPr>
          </w:p>
        </w:tc>
        <w:tc>
          <w:tcPr>
            <w:tcW w:w="1676" w:type="dxa"/>
            <w:noWrap w:val="0"/>
            <w:vAlign w:val="center"/>
          </w:tcPr>
          <w:p w14:paraId="629C38BE">
            <w:pPr>
              <w:spacing w:before="120" w:after="120"/>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r>
      <w:tr w14:paraId="2A8F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pct"/>
            <w:noWrap w:val="0"/>
            <w:vAlign w:val="center"/>
          </w:tcPr>
          <w:p w14:paraId="23CD1563">
            <w:pPr>
              <w:spacing w:before="120" w:after="120"/>
              <w:jc w:val="center"/>
              <w:rPr>
                <w:rFonts w:ascii="宋体" w:hAnsi="宋体" w:cs="宋体"/>
                <w:color w:val="auto"/>
                <w:sz w:val="24"/>
              </w:rPr>
            </w:pPr>
            <w:r>
              <w:rPr>
                <w:rFonts w:hint="eastAsia" w:ascii="宋体" w:hAnsi="宋体" w:cs="宋体"/>
                <w:color w:val="auto"/>
                <w:sz w:val="24"/>
              </w:rPr>
              <w:t>10</w:t>
            </w:r>
          </w:p>
        </w:tc>
        <w:tc>
          <w:tcPr>
            <w:tcW w:w="1336" w:type="pct"/>
            <w:noWrap w:val="0"/>
            <w:vAlign w:val="center"/>
          </w:tcPr>
          <w:p w14:paraId="3A197657">
            <w:pPr>
              <w:spacing w:before="120" w:after="120"/>
              <w:jc w:val="center"/>
              <w:rPr>
                <w:rFonts w:ascii="宋体" w:hAnsi="宋体" w:cs="宋体"/>
                <w:color w:val="auto"/>
                <w:sz w:val="24"/>
              </w:rPr>
            </w:pPr>
            <w:r>
              <w:rPr>
                <w:rFonts w:hint="eastAsia" w:ascii="宋体" w:hAnsi="宋体" w:cs="宋体"/>
                <w:color w:val="auto"/>
                <w:sz w:val="24"/>
              </w:rPr>
              <w:t>小型新能源汽车号牌</w:t>
            </w:r>
          </w:p>
        </w:tc>
        <w:tc>
          <w:tcPr>
            <w:tcW w:w="1083" w:type="pct"/>
            <w:noWrap w:val="0"/>
            <w:vAlign w:val="center"/>
          </w:tcPr>
          <w:p w14:paraId="3DAC8A2C">
            <w:pPr>
              <w:spacing w:before="120" w:after="120"/>
              <w:jc w:val="center"/>
              <w:rPr>
                <w:rFonts w:ascii="宋体" w:hAnsi="宋体" w:cs="宋体"/>
                <w:color w:val="auto"/>
                <w:sz w:val="24"/>
              </w:rPr>
            </w:pPr>
            <w:r>
              <w:rPr>
                <w:rFonts w:hint="eastAsia" w:ascii="宋体" w:hAnsi="宋体" w:cs="宋体"/>
                <w:color w:val="auto"/>
                <w:sz w:val="24"/>
              </w:rPr>
              <w:t>480*140</w:t>
            </w:r>
          </w:p>
        </w:tc>
        <w:tc>
          <w:tcPr>
            <w:tcW w:w="1182" w:type="pct"/>
            <w:vMerge w:val="continue"/>
            <w:noWrap w:val="0"/>
            <w:vAlign w:val="center"/>
          </w:tcPr>
          <w:p w14:paraId="760BACF7">
            <w:pPr>
              <w:spacing w:before="120" w:after="120"/>
              <w:jc w:val="center"/>
              <w:rPr>
                <w:rFonts w:ascii="宋体" w:hAnsi="宋体" w:cs="宋体"/>
                <w:color w:val="auto"/>
                <w:sz w:val="24"/>
              </w:rPr>
            </w:pPr>
          </w:p>
        </w:tc>
        <w:tc>
          <w:tcPr>
            <w:tcW w:w="1676" w:type="dxa"/>
            <w:noWrap w:val="0"/>
            <w:vAlign w:val="center"/>
          </w:tcPr>
          <w:p w14:paraId="76C6ABA9">
            <w:pPr>
              <w:spacing w:before="120" w:after="120"/>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r>
    </w:tbl>
    <w:p w14:paraId="63927DD9">
      <w:pPr>
        <w:spacing w:line="240" w:lineRule="auto"/>
        <w:ind w:firstLine="480"/>
        <w:contextualSpacing/>
        <w:rPr>
          <w:rFonts w:hint="eastAsia" w:ascii="宋体" w:hAnsi="宋体" w:cs="宋体"/>
          <w:color w:val="auto"/>
          <w:sz w:val="24"/>
        </w:rPr>
      </w:pPr>
    </w:p>
    <w:p w14:paraId="52AE12DD">
      <w:pPr>
        <w:spacing w:line="360" w:lineRule="auto"/>
        <w:ind w:firstLine="480"/>
        <w:contextualSpacing/>
        <w:rPr>
          <w:rFonts w:ascii="宋体" w:hAnsi="宋体" w:cs="宋体"/>
          <w:color w:val="auto"/>
          <w:sz w:val="24"/>
        </w:rPr>
      </w:pPr>
      <w:r>
        <w:rPr>
          <w:rFonts w:hint="eastAsia" w:ascii="宋体" w:hAnsi="宋体" w:cs="宋体"/>
          <w:color w:val="auto"/>
          <w:sz w:val="24"/>
        </w:rPr>
        <w:t>本合同款项包含所有乙方提供合同约定的服务内容的报酬及乙方提供该项服务所支出的必要费用，甲方在上述合同价款之外不再向乙方支付其他任何费用。</w:t>
      </w:r>
    </w:p>
    <w:p w14:paraId="78E7E2EC">
      <w:pPr>
        <w:spacing w:line="360" w:lineRule="auto"/>
        <w:rPr>
          <w:rFonts w:ascii="宋体" w:hAnsi="宋体" w:cs="宋体"/>
          <w:color w:val="auto"/>
          <w:sz w:val="24"/>
        </w:rPr>
      </w:pPr>
      <w:r>
        <w:rPr>
          <w:rFonts w:hint="eastAsia" w:ascii="宋体" w:hAnsi="宋体" w:cs="宋体"/>
          <w:color w:val="auto"/>
          <w:sz w:val="24"/>
        </w:rPr>
        <w:t>三、付款方式：</w:t>
      </w:r>
    </w:p>
    <w:p w14:paraId="3407534E">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经双方协商一致，选择以下第</w:t>
      </w:r>
      <w:r>
        <w:rPr>
          <w:rFonts w:hint="eastAsia" w:ascii="宋体" w:hAnsi="宋体" w:cs="宋体"/>
          <w:color w:val="auto"/>
          <w:sz w:val="24"/>
          <w:u w:val="single"/>
          <w:lang w:bidi="ar"/>
        </w:rPr>
        <w:t xml:space="preserve">   </w:t>
      </w:r>
      <w:r>
        <w:rPr>
          <w:rFonts w:hint="eastAsia" w:ascii="宋体" w:hAnsi="宋体" w:cs="宋体"/>
          <w:color w:val="auto"/>
          <w:sz w:val="24"/>
          <w:lang w:bidi="ar"/>
        </w:rPr>
        <w:t>种付款方式：</w:t>
      </w:r>
    </w:p>
    <w:p w14:paraId="4FBE4AC6">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付款方式一：提交预付款保函的</w:t>
      </w:r>
    </w:p>
    <w:p w14:paraId="124D8087">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）元整，在双方签订合同后10个工作日内，乙方向甲方出具等额预付款保函后，由甲方办理政府采购资金结算手续支付给乙方。</w:t>
      </w:r>
    </w:p>
    <w:p w14:paraId="7B0D29E8">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（2）扣除预付款后，由甲方</w:t>
      </w:r>
      <w:r>
        <w:rPr>
          <w:rFonts w:hint="eastAsia" w:ascii="宋体" w:hAnsi="宋体" w:cs="宋体"/>
          <w:color w:val="auto"/>
          <w:sz w:val="24"/>
          <w:lang w:val="en-US" w:eastAsia="zh-CN" w:bidi="ar"/>
        </w:rPr>
        <w:t>根据考核结果，</w:t>
      </w:r>
      <w:r>
        <w:rPr>
          <w:rFonts w:hint="eastAsia" w:ascii="宋体" w:hAnsi="宋体" w:cs="宋体"/>
          <w:color w:val="auto"/>
          <w:sz w:val="24"/>
          <w:lang w:bidi="ar"/>
        </w:rPr>
        <w:t>按季度向乙方支付合同结算金额。由甲方办理政府采购资金结算手续支付给乙方。</w:t>
      </w:r>
    </w:p>
    <w:p w14:paraId="49C7F922">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合同结算金额=实际使用量*合同单价*考核支付系数。实际使用量以机动车号牌管理信息系统统计的数量为准。</w:t>
      </w:r>
    </w:p>
    <w:p w14:paraId="7D5C362B">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付款方式二：不提交预付款保函的</w:t>
      </w:r>
    </w:p>
    <w:p w14:paraId="60382372">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）元整，在双方签订合同后10个工作日内，由甲方办理政府采购资金结算手续支付给乙方。</w:t>
      </w:r>
    </w:p>
    <w:p w14:paraId="2CD89FD9">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（2）扣除预付款后，由甲方根据考核结果，按季度向乙方支付合同结算金额。由甲方办理政府采购资金结算手续支付给乙方。</w:t>
      </w:r>
    </w:p>
    <w:p w14:paraId="1C4D64F5">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合同结算金额=实际使用量*合同单价*考核支付系数。实际使用量以机动车号牌管理信息系统统计的数量为准。</w:t>
      </w:r>
    </w:p>
    <w:p w14:paraId="62849321">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付款方式三：乙方明确表示无需预付款的（注：此条符合苏财购〔2020〕52号文件要求）</w:t>
      </w:r>
    </w:p>
    <w:p w14:paraId="500FC0C8">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由甲方根据考核结果，按季度向乙方支付合同结算金额。由甲方办理政府采购资金结算手续支付给乙方。</w:t>
      </w:r>
    </w:p>
    <w:p w14:paraId="74BA5753">
      <w:pPr>
        <w:widowControl/>
        <w:numPr>
          <w:ilvl w:val="255"/>
          <w:numId w:val="0"/>
        </w:numPr>
        <w:spacing w:line="360" w:lineRule="auto"/>
        <w:ind w:firstLine="480"/>
        <w:rPr>
          <w:rFonts w:ascii="宋体" w:hAnsi="宋体" w:cs="宋体"/>
          <w:color w:val="auto"/>
          <w:sz w:val="24"/>
          <w:lang w:bidi="ar"/>
        </w:rPr>
      </w:pPr>
      <w:r>
        <w:rPr>
          <w:rFonts w:hint="eastAsia" w:ascii="宋体" w:hAnsi="宋体" w:cs="宋体"/>
          <w:color w:val="auto"/>
          <w:sz w:val="24"/>
          <w:lang w:bidi="ar"/>
        </w:rPr>
        <w:t>合同结算金额=实际使用量*合同单价*考核支付系数。实际使用量以机动车号牌管理信息系统统计的数量为准。</w:t>
      </w:r>
    </w:p>
    <w:p w14:paraId="526D4104">
      <w:pPr>
        <w:spacing w:line="360" w:lineRule="auto"/>
        <w:ind w:firstLine="480"/>
        <w:contextualSpacing/>
        <w:rPr>
          <w:rFonts w:ascii="宋体" w:hAnsi="宋体" w:cs="宋体"/>
          <w:color w:val="auto"/>
          <w:sz w:val="24"/>
        </w:rPr>
      </w:pPr>
      <w:r>
        <w:rPr>
          <w:rFonts w:hint="eastAsia" w:ascii="宋体" w:hAnsi="宋体" w:cs="宋体"/>
          <w:color w:val="auto"/>
          <w:sz w:val="24"/>
        </w:rPr>
        <w:t>支付方式：</w:t>
      </w:r>
      <w:r>
        <w:rPr>
          <w:rFonts w:hint="eastAsia" w:ascii="宋体" w:hAnsi="宋体" w:cs="宋体"/>
          <w:color w:val="auto"/>
          <w:sz w:val="24"/>
          <w:u w:val="single"/>
        </w:rPr>
        <w:t xml:space="preserve">        </w:t>
      </w:r>
      <w:r>
        <w:rPr>
          <w:rFonts w:hint="eastAsia" w:ascii="宋体" w:hAnsi="宋体" w:cs="宋体"/>
          <w:color w:val="auto"/>
          <w:sz w:val="24"/>
        </w:rPr>
        <w:t>。</w:t>
      </w:r>
    </w:p>
    <w:p w14:paraId="2616EBBE">
      <w:pPr>
        <w:spacing w:line="360" w:lineRule="auto"/>
        <w:contextualSpacing/>
        <w:rPr>
          <w:rFonts w:ascii="宋体" w:hAnsi="宋体" w:cs="宋体"/>
          <w:color w:val="auto"/>
          <w:sz w:val="24"/>
        </w:rPr>
      </w:pPr>
      <w:r>
        <w:rPr>
          <w:rFonts w:hint="eastAsia" w:ascii="宋体" w:hAnsi="宋体" w:cs="宋体"/>
          <w:color w:val="auto"/>
          <w:sz w:val="24"/>
        </w:rPr>
        <w:t>四、服务期限、服务地点和服务方式：</w:t>
      </w:r>
    </w:p>
    <w:p w14:paraId="01D2202D">
      <w:pPr>
        <w:spacing w:line="360" w:lineRule="auto"/>
        <w:ind w:firstLine="480"/>
        <w:contextualSpacing/>
        <w:rPr>
          <w:rFonts w:ascii="宋体" w:hAnsi="宋体" w:cs="宋体"/>
          <w:color w:val="auto"/>
          <w:sz w:val="24"/>
        </w:rPr>
      </w:pPr>
      <w:r>
        <w:rPr>
          <w:rFonts w:hint="eastAsia" w:ascii="宋体" w:hAnsi="宋体" w:cs="宋体"/>
          <w:color w:val="auto"/>
          <w:sz w:val="24"/>
        </w:rPr>
        <w:t>1、服务期限：三年，自</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日至</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日止。</w:t>
      </w:r>
    </w:p>
    <w:p w14:paraId="55EEEB5E">
      <w:pPr>
        <w:spacing w:line="360" w:lineRule="auto"/>
        <w:ind w:firstLine="480"/>
        <w:contextualSpacing/>
        <w:rPr>
          <w:rFonts w:ascii="宋体" w:hAnsi="宋体" w:cs="宋体"/>
          <w:color w:val="auto"/>
          <w:sz w:val="24"/>
          <w:u w:val="single"/>
        </w:rPr>
      </w:pPr>
      <w:r>
        <w:rPr>
          <w:rFonts w:hint="eastAsia" w:ascii="宋体" w:hAnsi="宋体" w:cs="宋体"/>
          <w:color w:val="auto"/>
          <w:sz w:val="24"/>
        </w:rPr>
        <w:t>2、服务地点：</w:t>
      </w:r>
      <w:r>
        <w:rPr>
          <w:rFonts w:hint="eastAsia" w:ascii="宋体" w:hAnsi="宋体" w:cs="宋体"/>
          <w:color w:val="auto"/>
          <w:sz w:val="24"/>
          <w:u w:val="single"/>
        </w:rPr>
        <w:t xml:space="preserve">      </w:t>
      </w:r>
      <w:r>
        <w:rPr>
          <w:rFonts w:hint="eastAsia" w:ascii="宋体" w:hAnsi="宋体" w:cs="宋体"/>
          <w:color w:val="auto"/>
          <w:sz w:val="24"/>
        </w:rPr>
        <w:t>。</w:t>
      </w:r>
    </w:p>
    <w:p w14:paraId="220F6277">
      <w:pPr>
        <w:spacing w:line="360" w:lineRule="auto"/>
        <w:ind w:firstLine="480"/>
        <w:contextualSpacing/>
        <w:rPr>
          <w:rFonts w:hint="default" w:ascii="宋体" w:hAnsi="宋体" w:cs="宋体"/>
          <w:color w:val="auto"/>
          <w:sz w:val="24"/>
          <w:lang w:val="en-US"/>
        </w:rPr>
      </w:pPr>
      <w:r>
        <w:rPr>
          <w:rFonts w:hint="eastAsia" w:ascii="宋体" w:hAnsi="宋体" w:cs="宋体"/>
          <w:color w:val="auto"/>
          <w:sz w:val="24"/>
        </w:rPr>
        <w:t>3、服务方式：</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w:t>
      </w:r>
    </w:p>
    <w:p w14:paraId="10B717A0">
      <w:pPr>
        <w:spacing w:line="360" w:lineRule="auto"/>
        <w:rPr>
          <w:rFonts w:ascii="宋体" w:hAnsi="宋体" w:cs="宋体"/>
          <w:color w:val="auto"/>
          <w:sz w:val="24"/>
        </w:rPr>
      </w:pPr>
      <w:r>
        <w:rPr>
          <w:rFonts w:hint="eastAsia" w:ascii="宋体" w:hAnsi="宋体" w:cs="宋体"/>
          <w:color w:val="auto"/>
          <w:sz w:val="24"/>
        </w:rPr>
        <w:t>五、双方职责</w:t>
      </w:r>
    </w:p>
    <w:p w14:paraId="14EC3CA2">
      <w:pPr>
        <w:spacing w:line="360" w:lineRule="auto"/>
        <w:ind w:firstLine="480"/>
        <w:rPr>
          <w:rFonts w:ascii="宋体" w:hAnsi="宋体" w:cs="宋体"/>
          <w:color w:val="auto"/>
          <w:sz w:val="24"/>
        </w:rPr>
      </w:pPr>
      <w:r>
        <w:rPr>
          <w:rFonts w:hint="eastAsia" w:ascii="宋体" w:hAnsi="宋体" w:cs="宋体"/>
          <w:color w:val="auto"/>
          <w:sz w:val="24"/>
        </w:rPr>
        <w:t>（一）甲方职责</w:t>
      </w:r>
    </w:p>
    <w:p w14:paraId="7866A52A">
      <w:pPr>
        <w:spacing w:line="360" w:lineRule="auto"/>
        <w:ind w:firstLine="480"/>
        <w:rPr>
          <w:rFonts w:ascii="宋体" w:hAnsi="宋体" w:cs="宋体"/>
          <w:color w:val="auto"/>
          <w:sz w:val="24"/>
        </w:rPr>
      </w:pPr>
      <w:r>
        <w:rPr>
          <w:rFonts w:hint="eastAsia" w:ascii="宋体" w:hAnsi="宋体" w:cs="宋体"/>
          <w:color w:val="auto"/>
          <w:sz w:val="24"/>
        </w:rPr>
        <w:t>1、指派专人负责项目的协调工作。</w:t>
      </w:r>
    </w:p>
    <w:p w14:paraId="1A213955">
      <w:pPr>
        <w:spacing w:line="360" w:lineRule="auto"/>
        <w:ind w:firstLine="480"/>
        <w:rPr>
          <w:rFonts w:ascii="宋体" w:hAnsi="宋体" w:cs="宋体"/>
          <w:color w:val="auto"/>
          <w:sz w:val="24"/>
        </w:rPr>
      </w:pPr>
      <w:r>
        <w:rPr>
          <w:rFonts w:hint="eastAsia" w:ascii="宋体" w:hAnsi="宋体" w:cs="宋体"/>
          <w:color w:val="auto"/>
          <w:sz w:val="24"/>
        </w:rPr>
        <w:t>2、到机动车号牌制作点检查项目实施情况。</w:t>
      </w:r>
    </w:p>
    <w:p w14:paraId="0A996E5F">
      <w:pPr>
        <w:spacing w:line="360" w:lineRule="auto"/>
        <w:ind w:firstLine="480"/>
        <w:rPr>
          <w:rFonts w:ascii="宋体" w:hAnsi="宋体" w:cs="宋体"/>
          <w:color w:val="auto"/>
          <w:sz w:val="24"/>
        </w:rPr>
      </w:pPr>
      <w:r>
        <w:rPr>
          <w:rFonts w:hint="eastAsia" w:ascii="宋体" w:hAnsi="宋体" w:cs="宋体"/>
          <w:color w:val="auto"/>
          <w:sz w:val="24"/>
        </w:rPr>
        <w:t>3、检查合同执行情况。</w:t>
      </w:r>
    </w:p>
    <w:p w14:paraId="0D43AAA5">
      <w:pPr>
        <w:spacing w:line="360" w:lineRule="auto"/>
        <w:ind w:firstLine="480"/>
        <w:rPr>
          <w:rFonts w:ascii="宋体" w:hAnsi="宋体" w:cs="宋体"/>
          <w:color w:val="auto"/>
          <w:sz w:val="24"/>
        </w:rPr>
      </w:pPr>
      <w:r>
        <w:rPr>
          <w:rFonts w:hint="eastAsia" w:ascii="宋体" w:hAnsi="宋体" w:cs="宋体"/>
          <w:color w:val="auto"/>
          <w:sz w:val="24"/>
        </w:rPr>
        <w:t>4、按照合同约定支付合同款项。</w:t>
      </w:r>
    </w:p>
    <w:p w14:paraId="222DD91B">
      <w:pPr>
        <w:spacing w:line="360" w:lineRule="auto"/>
        <w:ind w:firstLine="480"/>
        <w:rPr>
          <w:rFonts w:ascii="宋体" w:hAnsi="宋体" w:cs="宋体"/>
          <w:color w:val="auto"/>
          <w:sz w:val="24"/>
        </w:rPr>
      </w:pPr>
      <w:r>
        <w:rPr>
          <w:rFonts w:hint="eastAsia" w:ascii="宋体" w:hAnsi="宋体" w:cs="宋体"/>
          <w:color w:val="auto"/>
          <w:sz w:val="24"/>
        </w:rPr>
        <w:t>5、为乙方履行合同提供必要的支持。</w:t>
      </w:r>
    </w:p>
    <w:p w14:paraId="276B16DF">
      <w:pPr>
        <w:spacing w:line="360" w:lineRule="auto"/>
        <w:ind w:firstLine="480"/>
        <w:rPr>
          <w:rFonts w:ascii="宋体" w:hAnsi="宋体" w:cs="宋体"/>
          <w:color w:val="auto"/>
          <w:sz w:val="24"/>
        </w:rPr>
      </w:pPr>
      <w:r>
        <w:rPr>
          <w:rFonts w:hint="eastAsia" w:ascii="宋体" w:hAnsi="宋体" w:cs="宋体"/>
          <w:color w:val="auto"/>
          <w:sz w:val="24"/>
        </w:rPr>
        <w:t>（二）乙方职责</w:t>
      </w:r>
    </w:p>
    <w:p w14:paraId="60B83302">
      <w:pPr>
        <w:spacing w:line="360" w:lineRule="auto"/>
        <w:ind w:firstLine="480"/>
        <w:rPr>
          <w:rFonts w:ascii="宋体" w:hAnsi="宋体" w:cs="宋体"/>
          <w:color w:val="auto"/>
          <w:sz w:val="24"/>
        </w:rPr>
      </w:pPr>
      <w:r>
        <w:rPr>
          <w:rFonts w:hint="eastAsia" w:ascii="宋体" w:hAnsi="宋体" w:cs="宋体"/>
          <w:color w:val="auto"/>
          <w:sz w:val="24"/>
        </w:rPr>
        <w:t>1、负责按照国家标准使用机动车号牌制作材料。</w:t>
      </w:r>
    </w:p>
    <w:p w14:paraId="716088CC">
      <w:pPr>
        <w:spacing w:line="360" w:lineRule="auto"/>
        <w:ind w:left="479"/>
        <w:rPr>
          <w:rFonts w:ascii="宋体" w:hAnsi="宋体" w:cs="宋体"/>
          <w:color w:val="auto"/>
          <w:sz w:val="24"/>
        </w:rPr>
      </w:pPr>
      <w:r>
        <w:rPr>
          <w:rFonts w:hint="eastAsia" w:ascii="宋体" w:hAnsi="宋体" w:cs="宋体"/>
          <w:color w:val="auto"/>
          <w:sz w:val="24"/>
        </w:rPr>
        <w:t>2、负责机动车号牌外观达到相关要求，具体见《机动车号牌外观方案》。</w:t>
      </w:r>
    </w:p>
    <w:p w14:paraId="08FE8675">
      <w:pPr>
        <w:spacing w:line="360" w:lineRule="auto"/>
        <w:ind w:firstLine="480"/>
        <w:rPr>
          <w:rFonts w:ascii="宋体" w:hAnsi="宋体" w:cs="宋体"/>
          <w:color w:val="auto"/>
          <w:sz w:val="24"/>
        </w:rPr>
      </w:pPr>
      <w:r>
        <w:rPr>
          <w:rFonts w:hint="eastAsia" w:ascii="宋体" w:hAnsi="宋体" w:cs="宋体"/>
          <w:color w:val="auto"/>
          <w:sz w:val="24"/>
        </w:rPr>
        <w:t>3、负责机动车号牌制作安装服务项目服务保障等工作，具体见《机动车号牌制作安装服务方案》。</w:t>
      </w:r>
    </w:p>
    <w:p w14:paraId="64E29160">
      <w:pPr>
        <w:spacing w:line="360" w:lineRule="auto"/>
        <w:ind w:left="479"/>
        <w:rPr>
          <w:rFonts w:ascii="宋体" w:hAnsi="宋体" w:cs="宋体"/>
          <w:color w:val="auto"/>
          <w:sz w:val="24"/>
        </w:rPr>
      </w:pPr>
      <w:r>
        <w:rPr>
          <w:rFonts w:hint="eastAsia" w:ascii="宋体" w:hAnsi="宋体" w:cs="宋体"/>
          <w:color w:val="auto"/>
          <w:sz w:val="24"/>
        </w:rPr>
        <w:t>4、负责机动车号牌制作服务项目具体实施，具体见《项目实施方案》。</w:t>
      </w:r>
    </w:p>
    <w:p w14:paraId="04B3D827">
      <w:pPr>
        <w:spacing w:line="360" w:lineRule="auto"/>
        <w:ind w:firstLine="480"/>
        <w:rPr>
          <w:rFonts w:ascii="宋体" w:hAnsi="宋体" w:cs="宋体"/>
          <w:color w:val="auto"/>
          <w:sz w:val="24"/>
        </w:rPr>
      </w:pPr>
      <w:r>
        <w:rPr>
          <w:rFonts w:hint="eastAsia" w:ascii="宋体" w:hAnsi="宋体" w:cs="宋体"/>
          <w:color w:val="auto"/>
          <w:sz w:val="24"/>
        </w:rPr>
        <w:t>5、负责机动车号牌制作服务项目售后服务，具体见《售后服务方案》。</w:t>
      </w:r>
    </w:p>
    <w:p w14:paraId="6505ADBA">
      <w:pPr>
        <w:spacing w:line="360" w:lineRule="auto"/>
        <w:ind w:firstLine="480"/>
        <w:rPr>
          <w:rFonts w:ascii="宋体" w:hAnsi="宋体" w:cs="宋体"/>
          <w:color w:val="auto"/>
          <w:sz w:val="24"/>
        </w:rPr>
      </w:pPr>
      <w:r>
        <w:rPr>
          <w:rFonts w:hint="eastAsia" w:ascii="宋体" w:hAnsi="宋体" w:cs="宋体"/>
          <w:color w:val="auto"/>
          <w:sz w:val="24"/>
        </w:rPr>
        <w:t>6、应对采购的机动车号牌产品进行出厂检验，抽检率不低于50%，检验项目至少应包括生产序列标识和外观检查。如果有产品出现一项或一项以上测试结果不符合要求，则该批次产品视为出厂检验不合格，不得出厂供货。出厂检验出现不合格时，应对不合格批次进行重复出厂检验，抽检率不低于50%，</w:t>
      </w:r>
      <w:r>
        <w:rPr>
          <w:rFonts w:hint="eastAsia" w:ascii="宋体" w:hAnsi="宋体" w:cs="宋体"/>
          <w:color w:val="auto"/>
          <w:sz w:val="24"/>
          <w:lang w:eastAsia="zh-CN"/>
        </w:rPr>
        <w:t>复检</w:t>
      </w:r>
      <w:r>
        <w:rPr>
          <w:rFonts w:hint="eastAsia" w:ascii="宋体" w:hAnsi="宋体" w:cs="宋体"/>
          <w:color w:val="auto"/>
          <w:sz w:val="24"/>
        </w:rPr>
        <w:t>合格的产品才能出厂。对于不合格的产品，应在机动车号牌管理信息系统中进行不合格品登记，并进行不合格品处理。</w:t>
      </w:r>
    </w:p>
    <w:p w14:paraId="431BA229">
      <w:pPr>
        <w:spacing w:line="360" w:lineRule="auto"/>
        <w:contextualSpacing/>
        <w:rPr>
          <w:rFonts w:ascii="宋体" w:hAnsi="宋体" w:cs="宋体"/>
          <w:color w:val="auto"/>
          <w:sz w:val="24"/>
        </w:rPr>
      </w:pPr>
      <w:r>
        <w:rPr>
          <w:rFonts w:hint="eastAsia" w:ascii="宋体" w:hAnsi="宋体" w:cs="宋体"/>
          <w:color w:val="auto"/>
          <w:sz w:val="24"/>
        </w:rPr>
        <w:t>六、验收标准：</w:t>
      </w:r>
    </w:p>
    <w:p w14:paraId="734472C1">
      <w:pPr>
        <w:spacing w:line="360" w:lineRule="auto"/>
        <w:ind w:firstLine="480"/>
        <w:contextualSpacing/>
        <w:rPr>
          <w:rFonts w:ascii="宋体" w:hAnsi="宋体" w:cs="宋体"/>
          <w:color w:val="auto"/>
          <w:sz w:val="24"/>
        </w:rPr>
      </w:pPr>
      <w:r>
        <w:rPr>
          <w:rFonts w:hint="eastAsia" w:ascii="宋体" w:hAnsi="宋体" w:cs="宋体"/>
          <w:color w:val="auto"/>
          <w:sz w:val="24"/>
        </w:rPr>
        <w:t>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p>
    <w:p w14:paraId="31EE94C8">
      <w:pPr>
        <w:spacing w:line="360" w:lineRule="auto"/>
        <w:rPr>
          <w:rFonts w:ascii="宋体" w:hAnsi="宋体" w:cs="宋体"/>
          <w:color w:val="auto"/>
          <w:sz w:val="24"/>
        </w:rPr>
      </w:pPr>
      <w:r>
        <w:rPr>
          <w:rFonts w:hint="eastAsia" w:ascii="宋体" w:hAnsi="宋体" w:cs="宋体"/>
          <w:color w:val="auto"/>
          <w:sz w:val="24"/>
        </w:rPr>
        <w:t>七、合同责任：</w:t>
      </w:r>
    </w:p>
    <w:p w14:paraId="48A2DC44">
      <w:pPr>
        <w:spacing w:line="360" w:lineRule="auto"/>
        <w:ind w:firstLine="480"/>
        <w:rPr>
          <w:rFonts w:ascii="宋体" w:hAnsi="宋体" w:cs="宋体"/>
          <w:color w:val="auto"/>
          <w:sz w:val="24"/>
        </w:rPr>
      </w:pPr>
      <w:r>
        <w:rPr>
          <w:rFonts w:hint="eastAsia" w:ascii="宋体" w:hAnsi="宋体" w:cs="宋体"/>
          <w:color w:val="auto"/>
          <w:sz w:val="24"/>
        </w:rPr>
        <w:t>1、甲方在合同履行期间，有权依照招标文件相关要求对乙方提供的机动车号牌不定期进行验收。验收不合格的，乙方应当按照甲方要求在指定的合理期限内进行整改和完善，直至符合招标文件要求的相关标准。逾期不予整改或经整改仍不能符合相关要求，或者导致合同目的无法实现，甲方有权终止合同，未支付的合同款项将不再支付，并追究乙方违约责任。</w:t>
      </w:r>
    </w:p>
    <w:p w14:paraId="27FD46E5">
      <w:pPr>
        <w:spacing w:line="360" w:lineRule="auto"/>
        <w:ind w:firstLine="480"/>
        <w:rPr>
          <w:rFonts w:ascii="宋体" w:hAnsi="宋体" w:cs="宋体"/>
          <w:color w:val="auto"/>
          <w:sz w:val="24"/>
        </w:rPr>
      </w:pPr>
      <w:r>
        <w:rPr>
          <w:rFonts w:hint="eastAsia" w:ascii="宋体" w:hAnsi="宋体" w:cs="宋体"/>
          <w:color w:val="auto"/>
          <w:sz w:val="24"/>
        </w:rPr>
        <w:t>2、机动车号牌制作完成后，如验收达不到规定要求（GA 36－2018、GA/T 1287-22016中华人民共和国公共安全行业标准），甲方有权拒收不合格货物，如车主有疑义，由乙方负责解决，对甲方造成一定的影响，承担一切责任，并赔偿所造成的损失。</w:t>
      </w:r>
    </w:p>
    <w:p w14:paraId="532C3E6F">
      <w:pPr>
        <w:spacing w:line="360" w:lineRule="auto"/>
        <w:ind w:firstLine="480"/>
        <w:rPr>
          <w:rFonts w:ascii="宋体" w:hAnsi="宋体" w:cs="宋体"/>
          <w:color w:val="auto"/>
          <w:sz w:val="24"/>
        </w:rPr>
      </w:pPr>
      <w:r>
        <w:rPr>
          <w:rFonts w:hint="eastAsia" w:ascii="宋体" w:hAnsi="宋体" w:cs="宋体"/>
          <w:color w:val="auto"/>
          <w:sz w:val="24"/>
        </w:rPr>
        <w:t>3、乙方不按期完成合同约定的内容，应向甲方支付违约金，除甲方或不可抗力造成原因外，每延迟交付一天，应向甲方支付违约金贰万元整。</w:t>
      </w:r>
    </w:p>
    <w:p w14:paraId="6E164BFE">
      <w:pPr>
        <w:spacing w:line="360" w:lineRule="auto"/>
        <w:ind w:firstLine="480"/>
        <w:rPr>
          <w:rFonts w:ascii="宋体" w:hAnsi="宋体" w:cs="宋体"/>
          <w:color w:val="auto"/>
          <w:sz w:val="24"/>
        </w:rPr>
      </w:pPr>
      <w:r>
        <w:rPr>
          <w:rFonts w:hint="eastAsia" w:ascii="宋体" w:hAnsi="宋体" w:cs="宋体"/>
          <w:color w:val="auto"/>
          <w:sz w:val="24"/>
        </w:rPr>
        <w:t>4、乙方所供产品品种、规格、质量不符合规定的，由其负责包换，并承担调换或退货而支付的实际费用。 </w:t>
      </w:r>
    </w:p>
    <w:p w14:paraId="5241B37D">
      <w:pPr>
        <w:spacing w:line="360" w:lineRule="auto"/>
        <w:contextualSpacing/>
        <w:rPr>
          <w:rFonts w:ascii="宋体" w:hAnsi="宋体" w:cs="宋体"/>
          <w:color w:val="auto"/>
          <w:sz w:val="24"/>
        </w:rPr>
      </w:pPr>
      <w:r>
        <w:rPr>
          <w:rFonts w:hint="eastAsia" w:ascii="宋体" w:hAnsi="宋体" w:cs="宋体"/>
          <w:color w:val="auto"/>
          <w:sz w:val="24"/>
        </w:rPr>
        <w:t>八、保密条款：乙方不得将在履行本合同中知悉的甲方任何信息随意泄露、擅自使用。如违反本条款规定，乙方应当承担因此给甲方造成的所有直接和间接损失。</w:t>
      </w:r>
    </w:p>
    <w:p w14:paraId="681BD235">
      <w:pPr>
        <w:spacing w:line="360" w:lineRule="auto"/>
        <w:contextualSpacing/>
        <w:rPr>
          <w:rFonts w:ascii="宋体" w:hAnsi="宋体" w:cs="宋体"/>
          <w:color w:val="auto"/>
          <w:sz w:val="24"/>
        </w:rPr>
      </w:pPr>
      <w:r>
        <w:rPr>
          <w:rFonts w:hint="eastAsia" w:ascii="宋体" w:hAnsi="宋体" w:cs="宋体"/>
          <w:color w:val="auto"/>
          <w:sz w:val="24"/>
        </w:rPr>
        <w:t>九、合同纠纷处理：本合同执行过程中发生纠纷，由甲乙双方协商处理，若协商不成，双方一致同意作如下处理：</w:t>
      </w:r>
    </w:p>
    <w:p w14:paraId="5EE269F2">
      <w:pPr>
        <w:spacing w:line="360" w:lineRule="auto"/>
        <w:ind w:firstLine="480"/>
        <w:contextualSpacing/>
        <w:rPr>
          <w:rFonts w:ascii="宋体" w:hAnsi="宋体" w:cs="宋体"/>
          <w:color w:val="auto"/>
          <w:sz w:val="24"/>
        </w:rPr>
      </w:pPr>
      <w:r>
        <w:rPr>
          <w:rFonts w:hint="eastAsia" w:ascii="宋体" w:hAnsi="宋体" w:cs="宋体"/>
          <w:color w:val="auto"/>
          <w:sz w:val="24"/>
        </w:rPr>
        <w:t>1、申请仲裁。选定仲裁机构为徐州市仲裁委员会。</w:t>
      </w:r>
    </w:p>
    <w:p w14:paraId="02CDB225">
      <w:pPr>
        <w:spacing w:line="360" w:lineRule="auto"/>
        <w:ind w:firstLine="480"/>
        <w:contextualSpacing/>
        <w:rPr>
          <w:rFonts w:ascii="宋体" w:hAnsi="宋体" w:cs="宋体"/>
          <w:color w:val="auto"/>
          <w:sz w:val="24"/>
        </w:rPr>
      </w:pPr>
      <w:r>
        <w:rPr>
          <w:rFonts w:hint="eastAsia" w:ascii="宋体" w:hAnsi="宋体" w:cs="宋体"/>
          <w:color w:val="auto"/>
          <w:sz w:val="24"/>
        </w:rPr>
        <w:t>2、提起诉讼。约定由甲方所在地法院管辖。</w:t>
      </w:r>
    </w:p>
    <w:p w14:paraId="11224687">
      <w:pPr>
        <w:spacing w:line="360" w:lineRule="auto"/>
        <w:contextualSpacing/>
        <w:rPr>
          <w:rFonts w:ascii="宋体" w:hAnsi="宋体" w:cs="宋体"/>
          <w:color w:val="auto"/>
          <w:sz w:val="24"/>
        </w:rPr>
      </w:pPr>
      <w:r>
        <w:rPr>
          <w:rFonts w:hint="eastAsia" w:ascii="宋体" w:hAnsi="宋体" w:cs="宋体"/>
          <w:color w:val="auto"/>
          <w:sz w:val="24"/>
        </w:rPr>
        <w:t>十、合同生效：本合同由甲乙双方盖章后生效。</w:t>
      </w:r>
    </w:p>
    <w:p w14:paraId="1A4F3A21">
      <w:pPr>
        <w:spacing w:line="360" w:lineRule="auto"/>
        <w:contextualSpacing/>
        <w:rPr>
          <w:rFonts w:ascii="宋体" w:hAnsi="宋体" w:cs="宋体"/>
          <w:color w:val="auto"/>
          <w:sz w:val="24"/>
        </w:rPr>
      </w:pPr>
      <w:r>
        <w:rPr>
          <w:rFonts w:hint="eastAsia" w:ascii="宋体" w:hAnsi="宋体" w:cs="宋体"/>
          <w:color w:val="auto"/>
          <w:sz w:val="24"/>
        </w:rPr>
        <w:t>十一、组成本合同的文件包括：</w:t>
      </w:r>
    </w:p>
    <w:p w14:paraId="65E1FF67">
      <w:pPr>
        <w:spacing w:line="360" w:lineRule="auto"/>
        <w:ind w:firstLine="480"/>
        <w:contextualSpacing/>
        <w:rPr>
          <w:rFonts w:ascii="宋体" w:hAnsi="宋体" w:cs="宋体"/>
          <w:color w:val="auto"/>
          <w:sz w:val="24"/>
        </w:rPr>
      </w:pPr>
      <w:r>
        <w:rPr>
          <w:rFonts w:hint="eastAsia" w:ascii="宋体" w:hAnsi="宋体" w:cs="宋体"/>
          <w:color w:val="auto"/>
          <w:sz w:val="24"/>
        </w:rPr>
        <w:t xml:space="preserve">1、招标文件和乙方的投标文件； </w:t>
      </w:r>
    </w:p>
    <w:p w14:paraId="36157A72">
      <w:pPr>
        <w:spacing w:line="360" w:lineRule="auto"/>
        <w:ind w:firstLine="480"/>
        <w:contextualSpacing/>
        <w:rPr>
          <w:rFonts w:ascii="宋体" w:hAnsi="宋体" w:cs="宋体"/>
          <w:color w:val="auto"/>
          <w:sz w:val="24"/>
        </w:rPr>
      </w:pPr>
      <w:r>
        <w:rPr>
          <w:rFonts w:hint="eastAsia" w:ascii="宋体" w:hAnsi="宋体" w:cs="宋体"/>
          <w:color w:val="auto"/>
          <w:sz w:val="24"/>
        </w:rPr>
        <w:t>2、中标通知书；</w:t>
      </w:r>
    </w:p>
    <w:p w14:paraId="0F1B0F75">
      <w:pPr>
        <w:spacing w:line="360" w:lineRule="auto"/>
        <w:ind w:firstLine="480"/>
        <w:contextualSpacing/>
        <w:rPr>
          <w:rFonts w:ascii="宋体" w:hAnsi="宋体" w:cs="宋体"/>
          <w:color w:val="auto"/>
          <w:sz w:val="24"/>
        </w:rPr>
      </w:pPr>
      <w:r>
        <w:rPr>
          <w:rFonts w:hint="eastAsia" w:ascii="宋体" w:hAnsi="宋体" w:cs="宋体"/>
          <w:color w:val="auto"/>
          <w:sz w:val="24"/>
        </w:rPr>
        <w:t>3、甲乙双方商定的其他必要文件。</w:t>
      </w:r>
    </w:p>
    <w:p w14:paraId="7BAADCB2">
      <w:pPr>
        <w:spacing w:line="360" w:lineRule="auto"/>
        <w:ind w:firstLine="480"/>
        <w:contextualSpacing/>
        <w:rPr>
          <w:rFonts w:ascii="宋体" w:hAnsi="宋体" w:cs="宋体"/>
          <w:color w:val="auto"/>
          <w:sz w:val="24"/>
        </w:rPr>
      </w:pPr>
      <w:r>
        <w:rPr>
          <w:rFonts w:hint="eastAsia" w:ascii="宋体" w:hAnsi="宋体" w:cs="宋体"/>
          <w:color w:val="auto"/>
          <w:sz w:val="24"/>
        </w:rPr>
        <w:t>上述合同文件内容互为补充。</w:t>
      </w:r>
    </w:p>
    <w:p w14:paraId="4C9F1FD5">
      <w:pPr>
        <w:spacing w:line="360" w:lineRule="auto"/>
        <w:contextualSpacing/>
        <w:rPr>
          <w:rFonts w:ascii="宋体" w:hAnsi="宋体" w:cs="宋体"/>
          <w:color w:val="auto"/>
          <w:sz w:val="24"/>
        </w:rPr>
      </w:pPr>
      <w:r>
        <w:rPr>
          <w:rFonts w:hint="eastAsia" w:ascii="宋体" w:hAnsi="宋体" w:cs="宋体"/>
          <w:color w:val="auto"/>
          <w:sz w:val="24"/>
        </w:rPr>
        <w:t>十二、其他</w:t>
      </w:r>
    </w:p>
    <w:p w14:paraId="69599790">
      <w:pPr>
        <w:spacing w:line="360" w:lineRule="auto"/>
        <w:ind w:firstLine="480"/>
        <w:contextualSpacing/>
        <w:rPr>
          <w:rFonts w:ascii="宋体" w:hAnsi="宋体" w:cs="宋体"/>
          <w:color w:val="auto"/>
          <w:sz w:val="24"/>
        </w:rPr>
      </w:pPr>
      <w:r>
        <w:rPr>
          <w:rFonts w:hint="eastAsia" w:ascii="宋体" w:hAnsi="宋体" w:cs="宋体"/>
          <w:color w:val="auto"/>
          <w:sz w:val="24"/>
        </w:rPr>
        <w:t>1、按照《财政部关于做好政府采购信息公开工作的通知》（财库〔2015〕135号），甲方依据《中华人民共和国保守国家秘密法》等法律制度规定确定本合同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部分涉及国家秘密，该涉及国家秘密部分不公告；甲方依据《中华人民共和国反不正当竞争法》等法律制度的规定与乙方约定本合同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部分涉及商业秘密，该涉及商业秘密部分不公告 。</w:t>
      </w:r>
    </w:p>
    <w:p w14:paraId="5A782D2F">
      <w:pPr>
        <w:spacing w:line="360" w:lineRule="auto"/>
        <w:ind w:firstLine="480"/>
        <w:contextualSpacing/>
        <w:rPr>
          <w:rFonts w:ascii="宋体" w:hAnsi="宋体" w:cs="宋体"/>
          <w:color w:val="auto"/>
          <w:sz w:val="24"/>
        </w:rPr>
      </w:pPr>
      <w:r>
        <w:rPr>
          <w:rFonts w:hint="eastAsia" w:ascii="宋体" w:hAnsi="宋体" w:cs="宋体"/>
          <w:color w:val="auto"/>
          <w:sz w:val="24"/>
        </w:rPr>
        <w:t>2、合同一式</w:t>
      </w:r>
      <w:r>
        <w:rPr>
          <w:rFonts w:hint="eastAsia" w:ascii="宋体" w:hAnsi="宋体" w:cs="宋体"/>
          <w:color w:val="auto"/>
          <w:sz w:val="24"/>
          <w:u w:val="single"/>
        </w:rPr>
        <w:t xml:space="preserve">   </w:t>
      </w:r>
      <w:r>
        <w:rPr>
          <w:rFonts w:hint="eastAsia" w:ascii="宋体" w:hAnsi="宋体" w:cs="宋体"/>
          <w:color w:val="auto"/>
          <w:sz w:val="24"/>
        </w:rPr>
        <w:t>份，具有同等法律效力，甲方</w:t>
      </w:r>
      <w:r>
        <w:rPr>
          <w:rFonts w:hint="eastAsia" w:ascii="宋体" w:hAnsi="宋体" w:cs="宋体"/>
          <w:color w:val="auto"/>
          <w:sz w:val="24"/>
          <w:u w:val="single"/>
        </w:rPr>
        <w:t xml:space="preserve">  </w:t>
      </w:r>
      <w:r>
        <w:rPr>
          <w:rFonts w:hint="eastAsia" w:ascii="宋体" w:hAnsi="宋体" w:cs="宋体"/>
          <w:color w:val="auto"/>
          <w:sz w:val="24"/>
        </w:rPr>
        <w:t>份，乙方</w:t>
      </w:r>
      <w:r>
        <w:rPr>
          <w:rFonts w:hint="eastAsia" w:ascii="宋体" w:hAnsi="宋体" w:cs="宋体"/>
          <w:color w:val="auto"/>
          <w:sz w:val="24"/>
          <w:u w:val="single"/>
        </w:rPr>
        <w:t xml:space="preserve">  </w:t>
      </w:r>
      <w:r>
        <w:rPr>
          <w:rFonts w:hint="eastAsia" w:ascii="宋体" w:hAnsi="宋体" w:cs="宋体"/>
          <w:color w:val="auto"/>
          <w:sz w:val="24"/>
        </w:rPr>
        <w:t>份。</w:t>
      </w:r>
    </w:p>
    <w:p w14:paraId="1FEBBEF7">
      <w:pPr>
        <w:spacing w:line="360" w:lineRule="auto"/>
        <w:ind w:firstLine="480"/>
        <w:contextualSpacing/>
        <w:rPr>
          <w:rFonts w:ascii="宋体" w:hAnsi="宋体" w:cs="宋体"/>
          <w:color w:val="auto"/>
          <w:sz w:val="24"/>
        </w:rPr>
      </w:pPr>
      <w:r>
        <w:rPr>
          <w:rFonts w:hint="eastAsia" w:ascii="宋体" w:hAnsi="宋体" w:cs="宋体"/>
          <w:color w:val="auto"/>
          <w:sz w:val="24"/>
        </w:rPr>
        <w:t>3、本合同其他未尽事宜及与招标文件有矛盾之处，以招标文件[项目编号：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]为准。</w:t>
      </w:r>
    </w:p>
    <w:p w14:paraId="247AAA5F">
      <w:pPr>
        <w:pStyle w:val="26"/>
        <w:spacing w:after="0" w:line="360" w:lineRule="auto"/>
        <w:rPr>
          <w:rFonts w:ascii="宋体" w:hAnsi="宋体" w:cs="宋体"/>
          <w:color w:val="auto"/>
          <w:sz w:val="24"/>
        </w:rPr>
      </w:pPr>
    </w:p>
    <w:p w14:paraId="2FAB940B">
      <w:pPr>
        <w:pStyle w:val="26"/>
        <w:spacing w:after="0" w:line="360" w:lineRule="auto"/>
        <w:rPr>
          <w:rFonts w:ascii="宋体" w:hAnsi="宋体" w:cs="宋体"/>
          <w:color w:val="auto"/>
          <w:sz w:val="24"/>
        </w:rPr>
      </w:pPr>
      <w:r>
        <w:rPr>
          <w:rFonts w:hint="eastAsia" w:ascii="宋体" w:hAnsi="宋体" w:cs="宋体"/>
          <w:color w:val="auto"/>
          <w:sz w:val="24"/>
        </w:rPr>
        <w:t>（以下无正文）</w:t>
      </w:r>
    </w:p>
    <w:p w14:paraId="627F9D78">
      <w:pPr>
        <w:pStyle w:val="26"/>
        <w:spacing w:after="0" w:line="360" w:lineRule="auto"/>
        <w:rPr>
          <w:rFonts w:ascii="宋体" w:hAnsi="宋体" w:cs="宋体"/>
          <w:color w:val="auto"/>
          <w:sz w:val="24"/>
        </w:rPr>
      </w:pPr>
    </w:p>
    <w:p w14:paraId="5DD53986">
      <w:pPr>
        <w:pStyle w:val="26"/>
        <w:spacing w:after="0" w:line="360" w:lineRule="auto"/>
        <w:rPr>
          <w:rFonts w:ascii="宋体" w:hAnsi="宋体" w:cs="宋体"/>
          <w:color w:val="auto"/>
          <w:sz w:val="24"/>
        </w:rPr>
      </w:pPr>
      <w:r>
        <w:rPr>
          <w:rFonts w:hint="eastAsia" w:ascii="宋体" w:hAnsi="宋体" w:cs="宋体"/>
          <w:color w:val="auto"/>
          <w:sz w:val="24"/>
        </w:rPr>
        <w:t>甲方（签章）：______________________________ </w:t>
      </w:r>
    </w:p>
    <w:p w14:paraId="104820AD">
      <w:pPr>
        <w:pStyle w:val="26"/>
        <w:spacing w:after="0" w:line="360" w:lineRule="auto"/>
        <w:rPr>
          <w:rFonts w:ascii="宋体" w:hAnsi="宋体" w:cs="宋体"/>
          <w:color w:val="auto"/>
          <w:sz w:val="24"/>
        </w:rPr>
      </w:pPr>
      <w:r>
        <w:rPr>
          <w:rFonts w:hint="eastAsia" w:ascii="宋体" w:hAnsi="宋体" w:cs="宋体"/>
          <w:color w:val="auto"/>
          <w:sz w:val="24"/>
        </w:rPr>
        <w:t>地址： ____________________________________</w:t>
      </w:r>
    </w:p>
    <w:p w14:paraId="450BF0DC">
      <w:pPr>
        <w:pStyle w:val="26"/>
        <w:spacing w:after="0" w:line="360" w:lineRule="auto"/>
        <w:rPr>
          <w:rFonts w:ascii="宋体" w:hAnsi="宋体" w:cs="宋体"/>
          <w:color w:val="auto"/>
          <w:sz w:val="24"/>
        </w:rPr>
      </w:pPr>
      <w:r>
        <w:rPr>
          <w:rFonts w:hint="eastAsia" w:ascii="宋体" w:hAnsi="宋体" w:cs="宋体"/>
          <w:color w:val="auto"/>
          <w:sz w:val="24"/>
        </w:rPr>
        <w:t>邮编： ____________________________________</w:t>
      </w:r>
    </w:p>
    <w:p w14:paraId="6C133087">
      <w:pPr>
        <w:pStyle w:val="26"/>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p>
    <w:p w14:paraId="6402B7B4">
      <w:pPr>
        <w:pStyle w:val="26"/>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p>
    <w:p w14:paraId="77F3BE13">
      <w:pPr>
        <w:pStyle w:val="26"/>
        <w:spacing w:after="0" w:line="360" w:lineRule="auto"/>
        <w:rPr>
          <w:rFonts w:ascii="宋体" w:hAnsi="宋体" w:cs="宋体"/>
          <w:color w:val="auto"/>
          <w:sz w:val="24"/>
        </w:rPr>
      </w:pPr>
      <w:r>
        <w:rPr>
          <w:rFonts w:hint="eastAsia" w:ascii="宋体" w:hAnsi="宋体" w:cs="宋体"/>
          <w:color w:val="auto"/>
          <w:sz w:val="24"/>
        </w:rPr>
        <w:t>法定代表人或授权代表(签名）： ______________</w:t>
      </w:r>
    </w:p>
    <w:p w14:paraId="377C9941">
      <w:pPr>
        <w:pStyle w:val="26"/>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p>
    <w:p w14:paraId="34A8B491">
      <w:pPr>
        <w:pStyle w:val="26"/>
        <w:spacing w:after="0" w:line="360" w:lineRule="auto"/>
        <w:rPr>
          <w:rFonts w:ascii="宋体" w:hAnsi="宋体" w:cs="宋体"/>
          <w:color w:val="auto"/>
          <w:sz w:val="24"/>
        </w:rPr>
      </w:pPr>
    </w:p>
    <w:p w14:paraId="1217952A">
      <w:pPr>
        <w:pStyle w:val="26"/>
        <w:spacing w:after="0" w:line="360" w:lineRule="auto"/>
        <w:rPr>
          <w:rFonts w:ascii="宋体" w:hAnsi="宋体" w:cs="宋体"/>
          <w:color w:val="auto"/>
          <w:sz w:val="24"/>
        </w:rPr>
      </w:pPr>
      <w:r>
        <w:rPr>
          <w:rFonts w:hint="eastAsia" w:ascii="宋体" w:hAnsi="宋体" w:cs="宋体"/>
          <w:color w:val="auto"/>
          <w:sz w:val="24"/>
        </w:rPr>
        <w:t>乙方（签章）： _____________________________</w:t>
      </w:r>
    </w:p>
    <w:p w14:paraId="0DC7A43F">
      <w:pPr>
        <w:pStyle w:val="26"/>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 </w:t>
      </w:r>
    </w:p>
    <w:p w14:paraId="743C4179">
      <w:pPr>
        <w:pStyle w:val="26"/>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 </w:t>
      </w:r>
    </w:p>
    <w:p w14:paraId="006D2D2E">
      <w:pPr>
        <w:pStyle w:val="26"/>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p>
    <w:p w14:paraId="44C94900">
      <w:pPr>
        <w:pStyle w:val="26"/>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p>
    <w:p w14:paraId="6776678F">
      <w:pPr>
        <w:pStyle w:val="26"/>
        <w:spacing w:after="0" w:line="360" w:lineRule="auto"/>
        <w:rPr>
          <w:rFonts w:ascii="宋体" w:hAnsi="宋体" w:cs="宋体"/>
          <w:color w:val="auto"/>
          <w:sz w:val="24"/>
        </w:rPr>
      </w:pPr>
      <w:r>
        <w:rPr>
          <w:rFonts w:hint="eastAsia" w:ascii="宋体" w:hAnsi="宋体" w:cs="宋体"/>
          <w:color w:val="auto"/>
          <w:sz w:val="24"/>
        </w:rPr>
        <w:t>开户银行：________________________________       </w:t>
      </w:r>
    </w:p>
    <w:p w14:paraId="2DFAD96A">
      <w:pPr>
        <w:pStyle w:val="26"/>
        <w:spacing w:after="0" w:line="360" w:lineRule="auto"/>
        <w:rPr>
          <w:rFonts w:ascii="宋体" w:hAnsi="宋体" w:cs="宋体"/>
          <w:color w:val="auto"/>
          <w:sz w:val="24"/>
        </w:rPr>
      </w:pPr>
      <w:r>
        <w:rPr>
          <w:rFonts w:hint="eastAsia" w:ascii="宋体" w:hAnsi="宋体" w:cs="宋体"/>
          <w:color w:val="auto"/>
          <w:sz w:val="24"/>
        </w:rPr>
        <w:t>银行账号： ________________________________  </w:t>
      </w:r>
    </w:p>
    <w:p w14:paraId="79F8F710">
      <w:pPr>
        <w:pStyle w:val="26"/>
        <w:spacing w:after="0" w:line="360" w:lineRule="auto"/>
        <w:rPr>
          <w:rFonts w:ascii="宋体" w:hAnsi="宋体" w:cs="宋体"/>
          <w:color w:val="auto"/>
          <w:sz w:val="24"/>
        </w:rPr>
      </w:pPr>
      <w:r>
        <w:rPr>
          <w:rFonts w:hint="eastAsia" w:ascii="宋体" w:hAnsi="宋体" w:cs="宋体"/>
          <w:color w:val="auto"/>
          <w:sz w:val="24"/>
        </w:rPr>
        <w:t>法定代表人或授权代表(签名）： ______________</w:t>
      </w:r>
    </w:p>
    <w:p w14:paraId="6C257BA4">
      <w:pPr>
        <w:pStyle w:val="26"/>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p>
    <w:p w14:paraId="706A8A24">
      <w:pPr>
        <w:pageBreakBefore/>
        <w:jc w:val="center"/>
        <w:rPr>
          <w:rFonts w:ascii="宋体" w:hAnsi="宋体" w:cs="宋体"/>
          <w:color w:val="auto"/>
          <w:sz w:val="24"/>
        </w:rPr>
        <w:sectPr>
          <w:pgSz w:w="11906" w:h="16838"/>
          <w:pgMar w:top="1440" w:right="1800" w:bottom="1440" w:left="1800" w:header="851" w:footer="992" w:gutter="0"/>
          <w:cols w:space="720" w:num="1"/>
          <w:docGrid w:linePitch="360" w:charSpace="0"/>
        </w:sectPr>
      </w:pPr>
    </w:p>
    <w:p w14:paraId="17A8780E">
      <w:pPr>
        <w:pageBreakBefore/>
        <w:spacing w:line="360" w:lineRule="auto"/>
        <w:jc w:val="center"/>
        <w:rPr>
          <w:rFonts w:ascii="宋体" w:hAnsi="宋体" w:cs="宋体"/>
          <w:color w:val="auto"/>
          <w:sz w:val="28"/>
          <w:szCs w:val="28"/>
        </w:rPr>
      </w:pPr>
      <w:r>
        <w:rPr>
          <w:rFonts w:hint="eastAsia" w:ascii="宋体" w:hAnsi="宋体" w:cs="宋体"/>
          <w:color w:val="auto"/>
          <w:sz w:val="28"/>
          <w:szCs w:val="28"/>
        </w:rPr>
        <w:t>合同附件</w:t>
      </w:r>
    </w:p>
    <w:p w14:paraId="736D0103">
      <w:pPr>
        <w:spacing w:line="360" w:lineRule="auto"/>
        <w:contextualSpacing/>
        <w:rPr>
          <w:rFonts w:ascii="宋体" w:hAnsi="宋体" w:cs="宋体"/>
          <w:color w:val="auto"/>
          <w:sz w:val="24"/>
        </w:rPr>
      </w:pPr>
      <w:r>
        <w:rPr>
          <w:rFonts w:hint="eastAsia" w:ascii="宋体" w:hAnsi="宋体" w:cs="宋体"/>
          <w:color w:val="auto"/>
          <w:sz w:val="24"/>
        </w:rPr>
        <w:t>合同附件：</w:t>
      </w:r>
    </w:p>
    <w:p w14:paraId="4D69A66E">
      <w:pPr>
        <w:spacing w:line="360" w:lineRule="auto"/>
        <w:contextualSpacing/>
        <w:rPr>
          <w:rFonts w:ascii="宋体" w:hAnsi="宋体" w:cs="宋体"/>
          <w:color w:val="auto"/>
          <w:sz w:val="24"/>
        </w:rPr>
      </w:pPr>
      <w:r>
        <w:rPr>
          <w:rFonts w:hint="eastAsia" w:ascii="宋体" w:hAnsi="宋体" w:cs="宋体"/>
          <w:color w:val="auto"/>
          <w:sz w:val="24"/>
        </w:rPr>
        <w:t>合同附件1：项目说明：见招标文件第六章《采购需求》。</w:t>
      </w:r>
    </w:p>
    <w:p w14:paraId="42F203AF">
      <w:pPr>
        <w:spacing w:line="360" w:lineRule="auto"/>
        <w:contextualSpacing/>
        <w:rPr>
          <w:rFonts w:ascii="宋体" w:hAnsi="宋体" w:cs="宋体"/>
          <w:color w:val="auto"/>
          <w:sz w:val="24"/>
        </w:rPr>
      </w:pPr>
      <w:r>
        <w:rPr>
          <w:rFonts w:hint="eastAsia" w:ascii="宋体" w:hAnsi="宋体" w:cs="宋体"/>
          <w:color w:val="auto"/>
          <w:sz w:val="24"/>
        </w:rPr>
        <w:t>合同附件2：采购需求：见招标文件第六章《采购需求》。</w:t>
      </w:r>
    </w:p>
    <w:p w14:paraId="5082727A">
      <w:pPr>
        <w:spacing w:line="360" w:lineRule="auto"/>
        <w:contextualSpacing/>
        <w:rPr>
          <w:rFonts w:ascii="宋体" w:hAnsi="宋体" w:cs="宋体"/>
          <w:color w:val="auto"/>
          <w:sz w:val="24"/>
        </w:rPr>
      </w:pPr>
      <w:r>
        <w:rPr>
          <w:rFonts w:hint="eastAsia" w:ascii="宋体" w:hAnsi="宋体" w:cs="宋体"/>
          <w:color w:val="auto"/>
          <w:sz w:val="24"/>
        </w:rPr>
        <w:t>合同附件3：《机动车号牌制作及安装服务项目供应商考核办法》。</w:t>
      </w:r>
    </w:p>
    <w:p w14:paraId="6677613D">
      <w:pPr>
        <w:spacing w:line="360" w:lineRule="auto"/>
        <w:contextualSpacing/>
        <w:rPr>
          <w:rFonts w:ascii="宋体" w:hAnsi="宋体" w:cs="宋体"/>
          <w:color w:val="auto"/>
          <w:sz w:val="24"/>
        </w:rPr>
      </w:pPr>
      <w:r>
        <w:rPr>
          <w:rFonts w:hint="eastAsia" w:ascii="宋体" w:hAnsi="宋体" w:cs="宋体"/>
          <w:color w:val="auto"/>
          <w:sz w:val="24"/>
        </w:rPr>
        <w:t>合同附件4：《保密协议》。</w:t>
      </w:r>
    </w:p>
    <w:p w14:paraId="5F2173EE">
      <w:pPr>
        <w:widowControl/>
        <w:spacing w:after="100" w:line="256" w:lineRule="auto"/>
        <w:jc w:val="left"/>
        <w:rPr>
          <w:rFonts w:ascii="宋体" w:hAnsi="宋体" w:cs="宋体"/>
          <w:color w:val="auto"/>
          <w:sz w:val="22"/>
          <w:szCs w:val="22"/>
        </w:rPr>
      </w:pPr>
    </w:p>
    <w:p w14:paraId="2DB87240">
      <w:pPr>
        <w:rPr>
          <w:rFonts w:ascii="宋体" w:hAnsi="宋体" w:cs="宋体"/>
          <w:color w:val="auto"/>
        </w:rPr>
      </w:pPr>
    </w:p>
    <w:p w14:paraId="608D948D">
      <w:pPr>
        <w:widowControl/>
        <w:spacing w:line="360" w:lineRule="auto"/>
        <w:jc w:val="center"/>
        <w:rPr>
          <w:rFonts w:ascii="宋体" w:hAnsi="宋体" w:cs="宋体"/>
          <w:color w:val="auto"/>
          <w:sz w:val="24"/>
        </w:rPr>
        <w:sectPr>
          <w:pgSz w:w="11906" w:h="16838"/>
          <w:pgMar w:top="1440" w:right="1800" w:bottom="1440" w:left="1800" w:header="851" w:footer="992" w:gutter="0"/>
          <w:cols w:space="720" w:num="1"/>
          <w:docGrid w:linePitch="360" w:charSpace="0"/>
        </w:sectPr>
      </w:pPr>
      <w:r>
        <w:rPr>
          <w:rFonts w:hint="eastAsia" w:ascii="宋体" w:hAnsi="宋体" w:cs="宋体"/>
          <w:color w:val="auto"/>
          <w:sz w:val="24"/>
        </w:rPr>
        <w:br w:type="page" w:clear="all"/>
      </w:r>
    </w:p>
    <w:p w14:paraId="11EF0127">
      <w:pPr>
        <w:widowControl/>
        <w:spacing w:line="360" w:lineRule="auto"/>
        <w:rPr>
          <w:rFonts w:ascii="宋体" w:hAnsi="宋体" w:cs="宋体"/>
          <w:b/>
          <w:bCs/>
          <w:color w:val="auto"/>
          <w:sz w:val="24"/>
        </w:rPr>
      </w:pPr>
      <w:r>
        <w:rPr>
          <w:rFonts w:hint="eastAsia" w:ascii="宋体" w:hAnsi="宋体" w:cs="宋体"/>
          <w:b/>
          <w:bCs/>
          <w:color w:val="auto"/>
          <w:sz w:val="24"/>
        </w:rPr>
        <w:t>合同附件3：</w:t>
      </w:r>
    </w:p>
    <w:p w14:paraId="087BAC0C">
      <w:pPr>
        <w:widowControl/>
        <w:spacing w:line="360" w:lineRule="auto"/>
        <w:jc w:val="center"/>
        <w:rPr>
          <w:rFonts w:ascii="宋体" w:hAnsi="宋体" w:cs="宋体"/>
          <w:b/>
          <w:bCs/>
          <w:color w:val="auto"/>
          <w:sz w:val="28"/>
          <w:szCs w:val="28"/>
        </w:rPr>
      </w:pPr>
      <w:r>
        <w:rPr>
          <w:rFonts w:hint="eastAsia" w:ascii="宋体" w:hAnsi="宋体" w:cs="宋体"/>
          <w:b/>
          <w:bCs/>
          <w:color w:val="auto"/>
          <w:sz w:val="28"/>
          <w:szCs w:val="28"/>
        </w:rPr>
        <w:t>机动车号牌制作及安装服务项目供应商考核办法</w:t>
      </w:r>
    </w:p>
    <w:p w14:paraId="2645C22A">
      <w:pPr>
        <w:widowControl/>
        <w:spacing w:line="360" w:lineRule="auto"/>
        <w:jc w:val="left"/>
        <w:rPr>
          <w:rFonts w:ascii="宋体" w:hAnsi="宋体" w:cs="宋体"/>
          <w:b/>
          <w:bCs/>
          <w:color w:val="auto"/>
          <w:sz w:val="24"/>
        </w:rPr>
      </w:pPr>
    </w:p>
    <w:p w14:paraId="627C4C6A">
      <w:pPr>
        <w:widowControl/>
        <w:spacing w:line="360" w:lineRule="auto"/>
        <w:jc w:val="left"/>
        <w:rPr>
          <w:rFonts w:ascii="宋体" w:hAnsi="宋体" w:cs="宋体"/>
          <w:b/>
          <w:bCs/>
          <w:color w:val="auto"/>
          <w:sz w:val="24"/>
        </w:rPr>
      </w:pPr>
      <w:r>
        <w:rPr>
          <w:rFonts w:hint="eastAsia" w:ascii="宋体" w:hAnsi="宋体" w:cs="宋体"/>
          <w:b/>
          <w:bCs/>
          <w:color w:val="auto"/>
          <w:sz w:val="24"/>
        </w:rPr>
        <w:t>一、考核总则</w:t>
      </w:r>
    </w:p>
    <w:p w14:paraId="436BBD23">
      <w:pPr>
        <w:widowControl/>
        <w:spacing w:line="360" w:lineRule="auto"/>
        <w:jc w:val="left"/>
        <w:rPr>
          <w:rFonts w:ascii="宋体" w:hAnsi="宋体" w:cs="宋体"/>
          <w:color w:val="auto"/>
          <w:sz w:val="24"/>
        </w:rPr>
      </w:pPr>
      <w:r>
        <w:rPr>
          <w:rFonts w:hint="eastAsia" w:ascii="宋体" w:hAnsi="宋体" w:cs="宋体"/>
          <w:color w:val="auto"/>
          <w:sz w:val="24"/>
        </w:rPr>
        <w:t>1、本办法适用于机动车号牌制作及安装服务项目供应商（以下简称“供应商”）履约期间的全部考核工作，每月考核1次，每月按照考核情况支付相关费用。</w:t>
      </w:r>
    </w:p>
    <w:p w14:paraId="17151E54">
      <w:pPr>
        <w:widowControl/>
        <w:spacing w:line="360" w:lineRule="auto"/>
        <w:jc w:val="left"/>
        <w:rPr>
          <w:rFonts w:ascii="宋体" w:hAnsi="宋体" w:cs="宋体"/>
          <w:color w:val="auto"/>
          <w:sz w:val="24"/>
        </w:rPr>
      </w:pPr>
      <w:r>
        <w:rPr>
          <w:rFonts w:hint="eastAsia" w:ascii="宋体" w:hAnsi="宋体" w:cs="宋体"/>
          <w:color w:val="auto"/>
          <w:sz w:val="24"/>
        </w:rPr>
        <w:t>2、考核实行百分制，总分100分。 一票否决情形（出现即视为严重违约，考核得分为0，并可立即终止合同）：号牌原材料或成品非法流出；伪造、变造机动车号牌；泄露公民个人信息或号牌生产数据；使用非公安指定号牌原材料或擅自外协加工等符合</w:t>
      </w:r>
      <w:bookmarkStart w:id="18" w:name="OLE_LINK2"/>
      <w:bookmarkStart w:id="19" w:name="OLE_LINK1"/>
      <w:r>
        <w:rPr>
          <w:rFonts w:hint="eastAsia" w:ascii="宋体" w:hAnsi="宋体" w:cs="宋体"/>
          <w:color w:val="auto"/>
          <w:sz w:val="24"/>
        </w:rPr>
        <w:t>《机动车号牌监制规范》（GA/T1287—2016）中12.2违规情形</w:t>
      </w:r>
      <w:bookmarkEnd w:id="18"/>
      <w:bookmarkEnd w:id="19"/>
      <w:r>
        <w:rPr>
          <w:rFonts w:hint="eastAsia" w:ascii="宋体" w:hAnsi="宋体" w:cs="宋体"/>
          <w:color w:val="auto"/>
          <w:sz w:val="24"/>
        </w:rPr>
        <w:t>的。</w:t>
      </w:r>
    </w:p>
    <w:p w14:paraId="5B74DC67">
      <w:pPr>
        <w:widowControl/>
        <w:spacing w:line="360" w:lineRule="auto"/>
        <w:jc w:val="left"/>
        <w:rPr>
          <w:rFonts w:ascii="宋体" w:hAnsi="宋体" w:cs="宋体"/>
          <w:b/>
          <w:bCs/>
          <w:color w:val="auto"/>
          <w:sz w:val="24"/>
        </w:rPr>
      </w:pPr>
      <w:r>
        <w:rPr>
          <w:rFonts w:hint="eastAsia" w:ascii="宋体" w:hAnsi="宋体" w:cs="宋体"/>
          <w:b/>
          <w:bCs/>
          <w:color w:val="auto"/>
          <w:sz w:val="24"/>
        </w:rPr>
        <w:t>考核结果应用：</w:t>
      </w:r>
    </w:p>
    <w:p w14:paraId="28EA16A8">
      <w:pPr>
        <w:widowControl/>
        <w:spacing w:line="360" w:lineRule="auto"/>
        <w:jc w:val="left"/>
        <w:rPr>
          <w:rFonts w:ascii="宋体" w:hAnsi="宋体" w:cs="宋体"/>
          <w:color w:val="auto"/>
          <w:sz w:val="24"/>
        </w:rPr>
      </w:pPr>
      <w:r>
        <w:rPr>
          <w:rFonts w:hint="eastAsia" w:ascii="宋体" w:hAnsi="宋体" w:cs="宋体"/>
          <w:color w:val="auto"/>
          <w:sz w:val="24"/>
        </w:rPr>
        <w:t>≥90分：优秀，全额支付当期制作款项。</w:t>
      </w:r>
    </w:p>
    <w:p w14:paraId="2DEB8F60">
      <w:pPr>
        <w:widowControl/>
        <w:spacing w:line="360" w:lineRule="auto"/>
        <w:jc w:val="left"/>
        <w:rPr>
          <w:rFonts w:ascii="宋体" w:hAnsi="宋体" w:cs="宋体"/>
          <w:color w:val="auto"/>
          <w:sz w:val="24"/>
        </w:rPr>
      </w:pPr>
      <w:r>
        <w:rPr>
          <w:rFonts w:hint="eastAsia" w:ascii="宋体" w:hAnsi="宋体" w:cs="宋体"/>
          <w:color w:val="auto"/>
          <w:sz w:val="24"/>
        </w:rPr>
        <w:t>80–89分：合格，按当期制作款项的98%支付。</w:t>
      </w:r>
    </w:p>
    <w:p w14:paraId="4A8B21BD">
      <w:pPr>
        <w:widowControl/>
        <w:spacing w:line="360" w:lineRule="auto"/>
        <w:jc w:val="left"/>
        <w:rPr>
          <w:rFonts w:ascii="宋体" w:hAnsi="宋体" w:cs="宋体"/>
          <w:color w:val="auto"/>
          <w:sz w:val="24"/>
        </w:rPr>
      </w:pPr>
      <w:r>
        <w:rPr>
          <w:rFonts w:hint="eastAsia" w:ascii="宋体" w:hAnsi="宋体" w:cs="宋体"/>
          <w:color w:val="auto"/>
          <w:sz w:val="24"/>
        </w:rPr>
        <w:t>70–79分：基本合格，限期整改，按当期制作款项的95%支付。供应商需在3个工作日内提交整改方案，逾期未整改或整改后仍不合格的，采购人有权中止合同、追究违约责任。</w:t>
      </w:r>
    </w:p>
    <w:p w14:paraId="7CEF7EC5">
      <w:pPr>
        <w:widowControl/>
        <w:spacing w:line="360" w:lineRule="auto"/>
        <w:jc w:val="left"/>
        <w:rPr>
          <w:rFonts w:ascii="宋体" w:hAnsi="宋体" w:cs="宋体"/>
          <w:color w:val="auto"/>
          <w:sz w:val="24"/>
        </w:rPr>
      </w:pPr>
      <w:r>
        <w:rPr>
          <w:rFonts w:hint="eastAsia" w:ascii="宋体" w:hAnsi="宋体" w:cs="宋体"/>
          <w:color w:val="auto"/>
          <w:sz w:val="24"/>
        </w:rPr>
        <w:t>＜70分：不合格，启动退出机制，履约保证金不予退还。</w:t>
      </w:r>
    </w:p>
    <w:p w14:paraId="3DAC2F32">
      <w:pPr>
        <w:widowControl/>
        <w:spacing w:line="360" w:lineRule="auto"/>
        <w:jc w:val="left"/>
        <w:rPr>
          <w:rFonts w:ascii="宋体" w:hAnsi="宋体" w:cs="宋体"/>
          <w:color w:val="auto"/>
          <w:sz w:val="24"/>
        </w:rPr>
      </w:pPr>
      <w:r>
        <w:rPr>
          <w:rFonts w:hint="eastAsia" w:ascii="宋体" w:hAnsi="宋体" w:cs="宋体"/>
          <w:color w:val="auto"/>
          <w:sz w:val="24"/>
        </w:rPr>
        <w:t>3、考核内容严格遵循《中华人民共和国机动车号牌》（GA 36-2018）、《机动车号牌监制规范》（GA/T1287-2016）、《机动车号牌反光膜》（GA666-2018）等国家技术标准及江苏省、徐州市政府采购相关规定，覆盖号牌制作质量、服务人员、场地管理等8项核心要求，具体考核条目及分值如下。</w:t>
      </w:r>
    </w:p>
    <w:p w14:paraId="533BCB56">
      <w:pPr>
        <w:widowControl/>
        <w:spacing w:line="360" w:lineRule="auto"/>
        <w:jc w:val="left"/>
        <w:rPr>
          <w:rFonts w:ascii="宋体" w:hAnsi="宋体" w:cs="宋体"/>
          <w:b/>
          <w:bCs/>
          <w:color w:val="auto"/>
          <w:sz w:val="24"/>
        </w:rPr>
      </w:pPr>
      <w:r>
        <w:rPr>
          <w:rFonts w:hint="eastAsia" w:ascii="宋体" w:hAnsi="宋体" w:cs="宋体"/>
          <w:b/>
          <w:bCs/>
          <w:color w:val="auto"/>
          <w:sz w:val="24"/>
        </w:rPr>
        <w:t>二、具体考核条目及分值（总分100分）</w:t>
      </w:r>
    </w:p>
    <w:p w14:paraId="254E49CA">
      <w:pPr>
        <w:widowControl/>
        <w:spacing w:line="360" w:lineRule="auto"/>
        <w:jc w:val="left"/>
        <w:rPr>
          <w:rFonts w:ascii="宋体" w:hAnsi="宋体" w:cs="宋体"/>
          <w:b/>
          <w:bCs/>
          <w:color w:val="auto"/>
          <w:sz w:val="24"/>
        </w:rPr>
      </w:pPr>
      <w:r>
        <w:rPr>
          <w:rFonts w:hint="eastAsia" w:ascii="宋体" w:hAnsi="宋体" w:cs="宋体"/>
          <w:b/>
          <w:bCs/>
          <w:color w:val="auto"/>
          <w:sz w:val="24"/>
        </w:rPr>
        <w:t>（一）号牌制作质量（30分）</w:t>
      </w:r>
    </w:p>
    <w:p w14:paraId="4D6EF82C">
      <w:pPr>
        <w:widowControl/>
        <w:spacing w:line="360" w:lineRule="auto"/>
        <w:jc w:val="left"/>
        <w:rPr>
          <w:rFonts w:ascii="宋体" w:hAnsi="宋体" w:cs="宋体"/>
          <w:color w:val="auto"/>
          <w:sz w:val="24"/>
        </w:rPr>
      </w:pPr>
      <w:r>
        <w:rPr>
          <w:rFonts w:hint="eastAsia" w:ascii="宋体" w:hAnsi="宋体" w:cs="宋体"/>
          <w:color w:val="auto"/>
          <w:sz w:val="24"/>
        </w:rPr>
        <w:t>1、号牌材质符合规定，采用公安部指定厂家生产的专用板材、反光膜等半成品和符合国家标准的油墨、烫印膜，无劣质、不合格原材料使用情况（10分）。</w:t>
      </w:r>
    </w:p>
    <w:p w14:paraId="22311595">
      <w:pPr>
        <w:widowControl/>
        <w:spacing w:line="360" w:lineRule="auto"/>
        <w:jc w:val="left"/>
        <w:rPr>
          <w:rFonts w:ascii="宋体" w:hAnsi="宋体" w:cs="宋体"/>
          <w:color w:val="auto"/>
          <w:sz w:val="24"/>
        </w:rPr>
      </w:pPr>
      <w:r>
        <w:rPr>
          <w:rFonts w:hint="eastAsia" w:ascii="宋体" w:hAnsi="宋体" w:cs="宋体"/>
          <w:color w:val="auto"/>
          <w:sz w:val="24"/>
        </w:rPr>
        <w:t>发现1次劣质原材料使用，扣10分，同时追究相关责任。</w:t>
      </w:r>
    </w:p>
    <w:p w14:paraId="2D3B0D80">
      <w:pPr>
        <w:widowControl/>
        <w:spacing w:line="360" w:lineRule="auto"/>
        <w:jc w:val="left"/>
        <w:rPr>
          <w:rFonts w:ascii="宋体" w:hAnsi="宋体" w:cs="宋体"/>
          <w:color w:val="auto"/>
          <w:sz w:val="24"/>
        </w:rPr>
      </w:pPr>
      <w:r>
        <w:rPr>
          <w:rFonts w:hint="eastAsia" w:ascii="宋体" w:hAnsi="宋体" w:cs="宋体"/>
          <w:color w:val="auto"/>
          <w:sz w:val="24"/>
        </w:rPr>
        <w:t>2、号牌制作工艺规范，字体、颜色、尺寸、防伪标识符合标准，无模糊、变形、掉色、缺角、划痕、防伪标识缺失等问题（12分）。</w:t>
      </w:r>
    </w:p>
    <w:p w14:paraId="25C93427">
      <w:pPr>
        <w:widowControl/>
        <w:spacing w:line="360" w:lineRule="auto"/>
        <w:jc w:val="left"/>
        <w:rPr>
          <w:rFonts w:ascii="宋体" w:hAnsi="宋体" w:cs="宋体"/>
          <w:color w:val="auto"/>
          <w:sz w:val="24"/>
        </w:rPr>
      </w:pPr>
      <w:r>
        <w:rPr>
          <w:rFonts w:hint="eastAsia" w:ascii="宋体" w:hAnsi="宋体" w:cs="宋体"/>
          <w:color w:val="auto"/>
          <w:sz w:val="24"/>
        </w:rPr>
        <w:t>每发现1副不合格号牌，扣3分，扣完为止；批量不合格（单次5副及以上），此项直接不得分。</w:t>
      </w:r>
    </w:p>
    <w:p w14:paraId="06E2C096">
      <w:pPr>
        <w:widowControl/>
        <w:spacing w:line="360" w:lineRule="auto"/>
        <w:jc w:val="left"/>
        <w:rPr>
          <w:rFonts w:ascii="宋体" w:hAnsi="宋体" w:cs="宋体"/>
          <w:color w:val="auto"/>
          <w:sz w:val="24"/>
        </w:rPr>
      </w:pPr>
      <w:r>
        <w:rPr>
          <w:rFonts w:hint="eastAsia" w:ascii="宋体" w:hAnsi="宋体" w:cs="宋体"/>
          <w:color w:val="auto"/>
          <w:sz w:val="24"/>
        </w:rPr>
        <w:t>3、号牌安装规范，固封装置齐全、牢固，符合安装标准，无松动、脱落隐患，安装后无遮挡、歪斜等情况（8分）。</w:t>
      </w:r>
    </w:p>
    <w:p w14:paraId="44E0E157">
      <w:pPr>
        <w:widowControl/>
        <w:spacing w:line="360" w:lineRule="auto"/>
        <w:jc w:val="left"/>
        <w:rPr>
          <w:rFonts w:ascii="宋体" w:hAnsi="宋体" w:cs="宋体"/>
          <w:color w:val="auto"/>
          <w:sz w:val="24"/>
        </w:rPr>
      </w:pPr>
      <w:r>
        <w:rPr>
          <w:rFonts w:hint="eastAsia" w:ascii="宋体" w:hAnsi="宋体" w:cs="宋体"/>
          <w:color w:val="auto"/>
          <w:sz w:val="24"/>
        </w:rPr>
        <w:t>每发现1次安装不合格，扣2分，扣完为止；因安装不规范导致号牌脱落、丢失，每发生1次额外扣5分（直接从总分中扣除）。</w:t>
      </w:r>
    </w:p>
    <w:p w14:paraId="2847F7D7">
      <w:pPr>
        <w:widowControl/>
        <w:spacing w:line="360" w:lineRule="auto"/>
        <w:jc w:val="left"/>
        <w:rPr>
          <w:rFonts w:ascii="宋体" w:hAnsi="宋体" w:cs="宋体"/>
          <w:b/>
          <w:bCs/>
          <w:color w:val="auto"/>
          <w:sz w:val="24"/>
        </w:rPr>
      </w:pPr>
      <w:r>
        <w:rPr>
          <w:rFonts w:hint="eastAsia" w:ascii="宋体" w:hAnsi="宋体" w:cs="宋体"/>
          <w:b/>
          <w:bCs/>
          <w:color w:val="auto"/>
          <w:sz w:val="24"/>
        </w:rPr>
        <w:t>（二）服务人员（15分）</w:t>
      </w:r>
    </w:p>
    <w:p w14:paraId="3CC6CC7C">
      <w:pPr>
        <w:widowControl/>
        <w:spacing w:line="360" w:lineRule="auto"/>
        <w:jc w:val="left"/>
        <w:rPr>
          <w:rFonts w:ascii="宋体" w:hAnsi="宋体" w:cs="宋体"/>
          <w:color w:val="auto"/>
          <w:sz w:val="24"/>
        </w:rPr>
      </w:pPr>
      <w:r>
        <w:rPr>
          <w:rFonts w:hint="eastAsia" w:ascii="宋体" w:hAnsi="宋体" w:cs="宋体"/>
          <w:color w:val="auto"/>
          <w:sz w:val="24"/>
        </w:rPr>
        <w:t>1、配备足额专职服务人员，人员数量、专业资质符合招标文件及合同约定，无人员缺岗、兼职情况（5分）。</w:t>
      </w:r>
    </w:p>
    <w:p w14:paraId="06FEDB1A">
      <w:pPr>
        <w:widowControl/>
        <w:spacing w:line="360" w:lineRule="auto"/>
        <w:jc w:val="left"/>
        <w:rPr>
          <w:rFonts w:ascii="宋体" w:hAnsi="宋体" w:cs="宋体"/>
          <w:color w:val="auto"/>
          <w:sz w:val="24"/>
        </w:rPr>
      </w:pPr>
      <w:r>
        <w:rPr>
          <w:rFonts w:hint="eastAsia" w:ascii="宋体" w:hAnsi="宋体" w:cs="宋体"/>
          <w:color w:val="auto"/>
          <w:sz w:val="24"/>
        </w:rPr>
        <w:t>每缺岗1人/次，扣2分；发现兼职人员，扣3分，扣完为止。</w:t>
      </w:r>
    </w:p>
    <w:p w14:paraId="414EF2A2">
      <w:pPr>
        <w:widowControl/>
        <w:numPr>
          <w:ilvl w:val="0"/>
          <w:numId w:val="3"/>
        </w:numPr>
        <w:spacing w:line="360" w:lineRule="auto"/>
        <w:jc w:val="left"/>
        <w:rPr>
          <w:rFonts w:ascii="宋体" w:hAnsi="宋体" w:cs="宋体"/>
          <w:color w:val="auto"/>
          <w:sz w:val="24"/>
        </w:rPr>
      </w:pPr>
      <w:r>
        <w:rPr>
          <w:rFonts w:hint="eastAsia" w:ascii="宋体" w:hAnsi="宋体" w:cs="宋体"/>
          <w:color w:val="auto"/>
          <w:sz w:val="24"/>
        </w:rPr>
        <w:t>服务人员着装规范、仪容整洁，佩戴工作证件，言行文明、态度热情，无推诿、刁难群众、与群众发生争执、乱收费等行为（4分）。</w:t>
      </w:r>
    </w:p>
    <w:p w14:paraId="57BC5FC4">
      <w:pPr>
        <w:widowControl/>
        <w:spacing w:line="360" w:lineRule="auto"/>
        <w:jc w:val="left"/>
        <w:rPr>
          <w:rFonts w:ascii="宋体" w:hAnsi="宋体" w:cs="宋体"/>
          <w:color w:val="auto"/>
          <w:sz w:val="24"/>
        </w:rPr>
      </w:pPr>
      <w:r>
        <w:rPr>
          <w:rFonts w:hint="eastAsia" w:ascii="宋体" w:hAnsi="宋体" w:cs="宋体"/>
          <w:color w:val="auto"/>
          <w:sz w:val="24"/>
        </w:rPr>
        <w:t>每发现1次不规范行为，扣1分，扣完为止；发生1次与群众争执、乱收费行为，经查属实，此项直接不得分。</w:t>
      </w:r>
    </w:p>
    <w:p w14:paraId="06F18A34">
      <w:pPr>
        <w:widowControl/>
        <w:numPr>
          <w:ilvl w:val="0"/>
          <w:numId w:val="3"/>
        </w:numPr>
        <w:spacing w:line="360" w:lineRule="auto"/>
        <w:jc w:val="left"/>
        <w:rPr>
          <w:rFonts w:ascii="宋体" w:hAnsi="宋体" w:cs="宋体"/>
          <w:color w:val="auto"/>
          <w:sz w:val="24"/>
        </w:rPr>
      </w:pPr>
      <w:r>
        <w:rPr>
          <w:rFonts w:hint="eastAsia" w:ascii="宋体" w:hAnsi="宋体" w:cs="宋体"/>
          <w:color w:val="auto"/>
          <w:sz w:val="24"/>
        </w:rPr>
        <w:t>服务人员具备相应专业能力，熟练掌握号牌制作、安装流程及相关标准，能及时解答群众咨询（4分）。</w:t>
      </w:r>
    </w:p>
    <w:p w14:paraId="69AC8657">
      <w:pPr>
        <w:widowControl/>
        <w:spacing w:line="360" w:lineRule="auto"/>
        <w:jc w:val="left"/>
        <w:rPr>
          <w:rFonts w:ascii="宋体" w:hAnsi="宋体" w:cs="宋体"/>
          <w:color w:val="auto"/>
          <w:sz w:val="24"/>
        </w:rPr>
      </w:pPr>
      <w:r>
        <w:rPr>
          <w:rFonts w:hint="eastAsia" w:ascii="宋体" w:hAnsi="宋体" w:cs="宋体"/>
          <w:color w:val="auto"/>
          <w:sz w:val="24"/>
        </w:rPr>
        <w:t>每发现1次专业能力不足、无法解答群众合理咨询或操作失误，扣1分，扣完为止。</w:t>
      </w:r>
    </w:p>
    <w:p w14:paraId="54CFD97F">
      <w:pPr>
        <w:widowControl/>
        <w:numPr>
          <w:ilvl w:val="0"/>
          <w:numId w:val="3"/>
        </w:numPr>
        <w:spacing w:line="360" w:lineRule="auto"/>
        <w:jc w:val="left"/>
        <w:rPr>
          <w:rFonts w:ascii="宋体" w:hAnsi="宋体" w:cs="宋体"/>
          <w:color w:val="auto"/>
          <w:sz w:val="24"/>
        </w:rPr>
      </w:pPr>
      <w:r>
        <w:rPr>
          <w:rFonts w:hint="eastAsia" w:ascii="宋体" w:hAnsi="宋体" w:cs="宋体"/>
          <w:color w:val="auto"/>
          <w:sz w:val="24"/>
        </w:rPr>
        <w:t>定期开展服务人员培训（每月至少1次），培训内容包括业务规范、服务礼仪、安全管理等，留存培训记录（2分）。</w:t>
      </w:r>
    </w:p>
    <w:p w14:paraId="7197CDE7">
      <w:pPr>
        <w:widowControl/>
        <w:spacing w:line="360" w:lineRule="auto"/>
        <w:jc w:val="left"/>
        <w:rPr>
          <w:rFonts w:ascii="宋体" w:hAnsi="宋体" w:cs="宋体"/>
          <w:color w:val="auto"/>
          <w:sz w:val="24"/>
        </w:rPr>
      </w:pPr>
      <w:r>
        <w:rPr>
          <w:rFonts w:hint="eastAsia" w:ascii="宋体" w:hAnsi="宋体" w:cs="宋体"/>
          <w:color w:val="auto"/>
          <w:sz w:val="24"/>
        </w:rPr>
        <w:t>未开展培训或无培训记录，扣2分；培训不规范、记录不全，扣1分，扣完为止。</w:t>
      </w:r>
    </w:p>
    <w:p w14:paraId="143D0835">
      <w:pPr>
        <w:widowControl/>
        <w:spacing w:line="360" w:lineRule="auto"/>
        <w:jc w:val="left"/>
        <w:rPr>
          <w:rFonts w:ascii="宋体" w:hAnsi="宋体" w:cs="宋体"/>
          <w:b/>
          <w:bCs/>
          <w:color w:val="auto"/>
          <w:sz w:val="24"/>
        </w:rPr>
      </w:pPr>
      <w:r>
        <w:rPr>
          <w:rFonts w:hint="eastAsia" w:ascii="宋体" w:hAnsi="宋体" w:cs="宋体"/>
          <w:b/>
          <w:bCs/>
          <w:color w:val="auto"/>
          <w:sz w:val="24"/>
        </w:rPr>
        <w:t>（三）号牌制作场地管理（12分）</w:t>
      </w:r>
    </w:p>
    <w:p w14:paraId="0A11DE2D">
      <w:pPr>
        <w:widowControl/>
        <w:spacing w:line="360" w:lineRule="auto"/>
        <w:jc w:val="left"/>
        <w:rPr>
          <w:rFonts w:ascii="宋体" w:hAnsi="宋体" w:cs="宋体"/>
          <w:color w:val="auto"/>
          <w:sz w:val="24"/>
        </w:rPr>
      </w:pPr>
      <w:r>
        <w:rPr>
          <w:rFonts w:hint="eastAsia" w:ascii="宋体" w:hAnsi="宋体" w:cs="宋体"/>
          <w:color w:val="auto"/>
          <w:sz w:val="24"/>
        </w:rPr>
        <w:t>1、制作场地经省、市公安交管部门审批备案确认，布局合理，划分原料区、制作区、成品区、发放区、报废区，分区明确、标识</w:t>
      </w:r>
      <w:r>
        <w:rPr>
          <w:rFonts w:hint="eastAsia" w:ascii="宋体" w:hAnsi="宋体" w:cs="宋体"/>
          <w:color w:val="auto"/>
          <w:sz w:val="24"/>
          <w:lang w:eastAsia="zh-CN"/>
        </w:rPr>
        <w:t>清晰</w:t>
      </w:r>
      <w:r>
        <w:rPr>
          <w:rFonts w:hint="eastAsia" w:ascii="宋体" w:hAnsi="宋体" w:cs="宋体"/>
          <w:color w:val="auto"/>
          <w:sz w:val="24"/>
        </w:rPr>
        <w:t>（4分）。</w:t>
      </w:r>
    </w:p>
    <w:p w14:paraId="72658862">
      <w:pPr>
        <w:widowControl/>
        <w:spacing w:line="360" w:lineRule="auto"/>
        <w:jc w:val="left"/>
        <w:rPr>
          <w:rFonts w:ascii="宋体" w:hAnsi="宋体" w:cs="宋体"/>
          <w:color w:val="auto"/>
          <w:sz w:val="24"/>
        </w:rPr>
      </w:pPr>
      <w:r>
        <w:rPr>
          <w:rFonts w:hint="eastAsia" w:ascii="宋体" w:hAnsi="宋体" w:cs="宋体"/>
          <w:color w:val="auto"/>
          <w:sz w:val="24"/>
        </w:rPr>
        <w:t>未备案或布局不合理，扣4分；分区不明确、无标识，每项扣1分，扣完为止。</w:t>
      </w:r>
    </w:p>
    <w:p w14:paraId="142670FA">
      <w:pPr>
        <w:widowControl/>
        <w:numPr>
          <w:ilvl w:val="0"/>
          <w:numId w:val="4"/>
        </w:numPr>
        <w:spacing w:line="360" w:lineRule="auto"/>
        <w:jc w:val="left"/>
        <w:rPr>
          <w:rFonts w:ascii="宋体" w:hAnsi="宋体" w:cs="宋体"/>
          <w:color w:val="auto"/>
          <w:sz w:val="24"/>
        </w:rPr>
      </w:pPr>
      <w:r>
        <w:rPr>
          <w:rFonts w:hint="eastAsia" w:ascii="宋体" w:hAnsi="宋体" w:cs="宋体"/>
          <w:color w:val="auto"/>
          <w:sz w:val="24"/>
        </w:rPr>
        <w:t>场地环境整洁，无杂物堆积、无粉尘污染，原料、成品、报废品分类存放，有序规范（3分）。</w:t>
      </w:r>
    </w:p>
    <w:p w14:paraId="7112CE0E">
      <w:pPr>
        <w:widowControl/>
        <w:spacing w:line="360" w:lineRule="auto"/>
        <w:jc w:val="left"/>
        <w:rPr>
          <w:rFonts w:ascii="宋体" w:hAnsi="宋体" w:cs="宋体"/>
          <w:color w:val="auto"/>
          <w:sz w:val="24"/>
        </w:rPr>
      </w:pPr>
      <w:r>
        <w:rPr>
          <w:rFonts w:hint="eastAsia" w:ascii="宋体" w:hAnsi="宋体" w:cs="宋体"/>
          <w:color w:val="auto"/>
          <w:sz w:val="24"/>
        </w:rPr>
        <w:t>每发现1处不整洁、存放混乱，扣1分，扣完为止。</w:t>
      </w:r>
    </w:p>
    <w:p w14:paraId="60C1DCCF">
      <w:pPr>
        <w:widowControl/>
        <w:numPr>
          <w:ilvl w:val="0"/>
          <w:numId w:val="4"/>
        </w:numPr>
        <w:spacing w:line="360" w:lineRule="auto"/>
        <w:jc w:val="left"/>
        <w:rPr>
          <w:rFonts w:ascii="宋体" w:hAnsi="宋体" w:cs="宋体"/>
          <w:color w:val="auto"/>
          <w:sz w:val="24"/>
        </w:rPr>
      </w:pPr>
      <w:r>
        <w:rPr>
          <w:rFonts w:hint="eastAsia" w:ascii="宋体" w:hAnsi="宋体" w:cs="宋体"/>
          <w:color w:val="auto"/>
          <w:sz w:val="24"/>
        </w:rPr>
        <w:t>场地配备必要的安全防护设施、消防器材，定期检查、维护，确保完好有效（2分）。</w:t>
      </w:r>
    </w:p>
    <w:p w14:paraId="6DFA51AA">
      <w:pPr>
        <w:widowControl/>
        <w:spacing w:line="360" w:lineRule="auto"/>
        <w:jc w:val="left"/>
        <w:rPr>
          <w:rFonts w:ascii="宋体" w:hAnsi="宋体" w:cs="宋体"/>
          <w:color w:val="auto"/>
          <w:sz w:val="24"/>
        </w:rPr>
      </w:pPr>
      <w:r>
        <w:rPr>
          <w:rFonts w:hint="eastAsia" w:ascii="宋体" w:hAnsi="宋体" w:cs="宋体"/>
          <w:color w:val="auto"/>
          <w:sz w:val="24"/>
        </w:rPr>
        <w:t>防护设施缺失、消防器材过期或无法使用，每项扣1分，扣完为止。</w:t>
      </w:r>
    </w:p>
    <w:p w14:paraId="076148A5">
      <w:pPr>
        <w:widowControl/>
        <w:numPr>
          <w:ilvl w:val="0"/>
          <w:numId w:val="4"/>
        </w:numPr>
        <w:spacing w:line="360" w:lineRule="auto"/>
        <w:jc w:val="left"/>
        <w:rPr>
          <w:rFonts w:ascii="宋体" w:hAnsi="宋体" w:cs="宋体"/>
          <w:color w:val="auto"/>
          <w:sz w:val="24"/>
        </w:rPr>
      </w:pPr>
      <w:r>
        <w:rPr>
          <w:rFonts w:hint="eastAsia" w:ascii="宋体" w:hAnsi="宋体" w:cs="宋体"/>
          <w:color w:val="auto"/>
          <w:sz w:val="24"/>
        </w:rPr>
        <w:t>场地安装监控设备，覆盖全部制作、存放、发放区域，监控录像留存不少于30天，无死角、无中断（3分）。</w:t>
      </w:r>
    </w:p>
    <w:p w14:paraId="4590DDCB">
      <w:pPr>
        <w:widowControl/>
        <w:spacing w:line="360" w:lineRule="auto"/>
        <w:jc w:val="left"/>
        <w:rPr>
          <w:rFonts w:ascii="宋体" w:hAnsi="宋体" w:cs="宋体"/>
          <w:color w:val="auto"/>
          <w:sz w:val="24"/>
        </w:rPr>
      </w:pPr>
      <w:r>
        <w:rPr>
          <w:rFonts w:hint="eastAsia" w:ascii="宋体" w:hAnsi="宋体" w:cs="宋体"/>
          <w:color w:val="auto"/>
          <w:sz w:val="24"/>
        </w:rPr>
        <w:t>监控缺失、有死角，扣2分；录像留存不足30天或中断，扣1-3分，扣完为止。</w:t>
      </w:r>
    </w:p>
    <w:p w14:paraId="465FA619">
      <w:pPr>
        <w:widowControl/>
        <w:spacing w:line="360" w:lineRule="auto"/>
        <w:jc w:val="left"/>
        <w:rPr>
          <w:rFonts w:ascii="宋体" w:hAnsi="宋体" w:cs="宋体"/>
          <w:b/>
          <w:bCs/>
          <w:color w:val="auto"/>
          <w:sz w:val="24"/>
        </w:rPr>
      </w:pPr>
      <w:r>
        <w:rPr>
          <w:rFonts w:hint="eastAsia" w:ascii="宋体" w:hAnsi="宋体" w:cs="宋体"/>
          <w:b/>
          <w:bCs/>
          <w:color w:val="auto"/>
          <w:sz w:val="24"/>
        </w:rPr>
        <w:t>（四）报废品的处理（8分）</w:t>
      </w:r>
    </w:p>
    <w:p w14:paraId="3BAB0992">
      <w:pPr>
        <w:widowControl/>
        <w:spacing w:line="360" w:lineRule="auto"/>
        <w:jc w:val="left"/>
        <w:rPr>
          <w:rFonts w:ascii="宋体" w:hAnsi="宋体" w:cs="宋体"/>
          <w:color w:val="auto"/>
          <w:sz w:val="24"/>
        </w:rPr>
      </w:pPr>
      <w:r>
        <w:rPr>
          <w:rFonts w:hint="eastAsia" w:ascii="宋体" w:hAnsi="宋体" w:cs="宋体"/>
          <w:color w:val="auto"/>
          <w:sz w:val="24"/>
        </w:rPr>
        <w:t>1、建立报废品管理制度，对制作过程中产生的不合格号牌、边角料等报废品进行统一登记、专人管理，留存报废记录（包括数量、日期、处理方式等），录入机动车号牌管理信息系统（3分）。</w:t>
      </w:r>
    </w:p>
    <w:p w14:paraId="0A5080FF">
      <w:pPr>
        <w:widowControl/>
        <w:spacing w:line="360" w:lineRule="auto"/>
        <w:jc w:val="left"/>
        <w:rPr>
          <w:rFonts w:ascii="宋体" w:hAnsi="宋体" w:cs="宋体"/>
          <w:color w:val="auto"/>
          <w:sz w:val="24"/>
        </w:rPr>
      </w:pPr>
      <w:r>
        <w:rPr>
          <w:rFonts w:hint="eastAsia" w:ascii="宋体" w:hAnsi="宋体" w:cs="宋体"/>
          <w:color w:val="auto"/>
          <w:sz w:val="24"/>
        </w:rPr>
        <w:t>未建立制度，扣3分；记录不全、管理混乱，每项扣1分，扣完为止。</w:t>
      </w:r>
    </w:p>
    <w:p w14:paraId="1B5195A8">
      <w:pPr>
        <w:widowControl/>
        <w:spacing w:line="360" w:lineRule="auto"/>
        <w:jc w:val="left"/>
        <w:rPr>
          <w:rFonts w:ascii="宋体" w:hAnsi="宋体" w:cs="宋体"/>
          <w:color w:val="auto"/>
          <w:sz w:val="24"/>
        </w:rPr>
      </w:pPr>
      <w:r>
        <w:rPr>
          <w:rFonts w:hint="eastAsia" w:ascii="宋体" w:hAnsi="宋体" w:cs="宋体"/>
          <w:color w:val="auto"/>
          <w:sz w:val="24"/>
        </w:rPr>
        <w:t>2、报废品处理符合公安交管部门及环保规定，采取粉碎、销毁等不可逆方式处理，无倒卖、转借、随意丢弃等情况（3分）。</w:t>
      </w:r>
    </w:p>
    <w:p w14:paraId="39B208C5">
      <w:pPr>
        <w:widowControl/>
        <w:spacing w:line="360" w:lineRule="auto"/>
        <w:jc w:val="left"/>
        <w:rPr>
          <w:rFonts w:ascii="宋体" w:hAnsi="宋体" w:cs="宋体"/>
          <w:color w:val="auto"/>
          <w:sz w:val="24"/>
        </w:rPr>
      </w:pPr>
      <w:r>
        <w:rPr>
          <w:rFonts w:hint="eastAsia" w:ascii="宋体" w:hAnsi="宋体" w:cs="宋体"/>
          <w:color w:val="auto"/>
          <w:sz w:val="24"/>
        </w:rPr>
        <w:t>每发现1次违规处理，扣3分，同时追究相关责任。</w:t>
      </w:r>
    </w:p>
    <w:p w14:paraId="15F0A00E">
      <w:pPr>
        <w:widowControl/>
        <w:spacing w:line="360" w:lineRule="auto"/>
        <w:jc w:val="left"/>
        <w:rPr>
          <w:rFonts w:ascii="宋体" w:hAnsi="宋体" w:cs="宋体"/>
          <w:color w:val="auto"/>
          <w:sz w:val="24"/>
        </w:rPr>
      </w:pPr>
      <w:r>
        <w:rPr>
          <w:rFonts w:hint="eastAsia" w:ascii="宋体" w:hAnsi="宋体" w:cs="宋体"/>
          <w:color w:val="auto"/>
          <w:sz w:val="24"/>
        </w:rPr>
        <w:t>3、报废品处理全程留存影像资料，与报废记录一并归档，备查（2分）。</w:t>
      </w:r>
    </w:p>
    <w:p w14:paraId="36FEBF94">
      <w:pPr>
        <w:widowControl/>
        <w:spacing w:line="360" w:lineRule="auto"/>
        <w:jc w:val="left"/>
        <w:rPr>
          <w:rFonts w:ascii="宋体" w:hAnsi="宋体" w:cs="宋体"/>
          <w:color w:val="auto"/>
          <w:sz w:val="24"/>
        </w:rPr>
      </w:pPr>
      <w:r>
        <w:rPr>
          <w:rFonts w:hint="eastAsia" w:ascii="宋体" w:hAnsi="宋体" w:cs="宋体"/>
          <w:color w:val="auto"/>
          <w:sz w:val="24"/>
        </w:rPr>
        <w:t>未留存影像资料，扣2分；资料不全、无法备查，扣1分。</w:t>
      </w:r>
    </w:p>
    <w:p w14:paraId="1E177182">
      <w:pPr>
        <w:widowControl/>
        <w:spacing w:line="360" w:lineRule="auto"/>
        <w:jc w:val="left"/>
        <w:rPr>
          <w:rFonts w:ascii="宋体" w:hAnsi="宋体" w:cs="宋体"/>
          <w:b/>
          <w:bCs/>
          <w:color w:val="auto"/>
          <w:sz w:val="24"/>
        </w:rPr>
      </w:pPr>
      <w:r>
        <w:rPr>
          <w:rFonts w:hint="eastAsia" w:ascii="宋体" w:hAnsi="宋体" w:cs="宋体"/>
          <w:b/>
          <w:bCs/>
          <w:color w:val="auto"/>
          <w:sz w:val="24"/>
        </w:rPr>
        <w:t>（五）制作完成时限（10分）</w:t>
      </w:r>
    </w:p>
    <w:p w14:paraId="7BEC5F2E">
      <w:pPr>
        <w:widowControl/>
        <w:spacing w:line="360" w:lineRule="auto"/>
        <w:jc w:val="left"/>
        <w:rPr>
          <w:rFonts w:ascii="宋体" w:hAnsi="宋体" w:cs="宋体"/>
          <w:color w:val="auto"/>
          <w:sz w:val="24"/>
        </w:rPr>
      </w:pPr>
      <w:r>
        <w:rPr>
          <w:rFonts w:hint="eastAsia" w:ascii="宋体" w:hAnsi="宋体" w:cs="宋体"/>
          <w:color w:val="auto"/>
          <w:sz w:val="24"/>
        </w:rPr>
        <w:t>1、严格按照合同约定及群众申请时限完成号牌制作安装，常规号牌制作安装最长不超过24小时，特殊号牌（新能源、大型车辆等）按约定时限完成（7分）。每逾期1次（不足12小时按1次计算），扣2分，扣完为止；逾期超过24小时，每次额外扣3分（从总分中扣除）。</w:t>
      </w:r>
    </w:p>
    <w:p w14:paraId="71955BFB">
      <w:pPr>
        <w:widowControl/>
        <w:spacing w:line="360" w:lineRule="auto"/>
        <w:jc w:val="left"/>
        <w:rPr>
          <w:rFonts w:ascii="宋体" w:hAnsi="宋体" w:cs="宋体"/>
          <w:color w:val="auto"/>
          <w:sz w:val="24"/>
        </w:rPr>
      </w:pPr>
      <w:r>
        <w:rPr>
          <w:rFonts w:hint="eastAsia" w:ascii="宋体" w:hAnsi="宋体" w:cs="宋体"/>
          <w:color w:val="auto"/>
          <w:sz w:val="24"/>
        </w:rPr>
        <w:t>2、因设备故障、原材料短缺等特殊情况无法按时完成的，提前告知采购人及群众，说明原因并提供合理解决方案，及时补救（3分）。</w:t>
      </w:r>
    </w:p>
    <w:p w14:paraId="2CEBB1C5">
      <w:pPr>
        <w:widowControl/>
        <w:spacing w:line="360" w:lineRule="auto"/>
        <w:jc w:val="left"/>
        <w:rPr>
          <w:rFonts w:ascii="宋体" w:hAnsi="宋体" w:cs="宋体"/>
          <w:color w:val="auto"/>
          <w:sz w:val="24"/>
        </w:rPr>
      </w:pPr>
      <w:r>
        <w:rPr>
          <w:rFonts w:hint="eastAsia" w:ascii="宋体" w:hAnsi="宋体" w:cs="宋体"/>
          <w:color w:val="auto"/>
          <w:sz w:val="24"/>
        </w:rPr>
        <w:t>未提前告知、未及时补救，每发生1次，扣1.5分，扣完为止。引发投诉并造成不良影响，每发生1次，扣10分（从总分中扣除）。</w:t>
      </w:r>
    </w:p>
    <w:p w14:paraId="4FF071E0">
      <w:pPr>
        <w:widowControl/>
        <w:spacing w:line="360" w:lineRule="auto"/>
        <w:jc w:val="left"/>
        <w:rPr>
          <w:rFonts w:ascii="宋体" w:hAnsi="宋体" w:cs="宋体"/>
          <w:b/>
          <w:bCs/>
          <w:color w:val="auto"/>
          <w:sz w:val="24"/>
        </w:rPr>
      </w:pPr>
      <w:r>
        <w:rPr>
          <w:rFonts w:hint="eastAsia" w:ascii="宋体" w:hAnsi="宋体" w:cs="宋体"/>
          <w:b/>
          <w:bCs/>
          <w:color w:val="auto"/>
          <w:sz w:val="24"/>
        </w:rPr>
        <w:t>（六）对服务质量的投诉（8分）</w:t>
      </w:r>
    </w:p>
    <w:p w14:paraId="65239B08">
      <w:pPr>
        <w:widowControl/>
        <w:spacing w:line="360" w:lineRule="auto"/>
        <w:jc w:val="left"/>
        <w:rPr>
          <w:rFonts w:ascii="宋体" w:hAnsi="宋体" w:cs="宋体"/>
          <w:color w:val="auto"/>
          <w:sz w:val="24"/>
        </w:rPr>
      </w:pPr>
      <w:r>
        <w:rPr>
          <w:rFonts w:hint="eastAsia" w:ascii="宋体" w:hAnsi="宋体" w:cs="宋体"/>
          <w:color w:val="auto"/>
          <w:sz w:val="24"/>
        </w:rPr>
        <w:t>1. 建立投诉处理机制，公布投诉电话、联系人，及时受理群众对服务质量、号牌质量的投诉（3分）。</w:t>
      </w:r>
    </w:p>
    <w:p w14:paraId="7202B8F4">
      <w:pPr>
        <w:widowControl/>
        <w:spacing w:line="360" w:lineRule="auto"/>
        <w:jc w:val="left"/>
        <w:rPr>
          <w:rFonts w:ascii="宋体" w:hAnsi="宋体" w:cs="宋体"/>
          <w:color w:val="auto"/>
          <w:sz w:val="24"/>
        </w:rPr>
      </w:pPr>
      <w:r>
        <w:rPr>
          <w:rFonts w:hint="eastAsia" w:ascii="宋体" w:hAnsi="宋体" w:cs="宋体"/>
          <w:color w:val="auto"/>
          <w:sz w:val="24"/>
        </w:rPr>
        <w:t>未建立机制、未公布投诉渠道，扣3分；投诉受理不及时（超过2小时未响应），每次扣1分，扣完为止。</w:t>
      </w:r>
    </w:p>
    <w:p w14:paraId="281C2A95">
      <w:pPr>
        <w:widowControl/>
        <w:numPr>
          <w:ilvl w:val="0"/>
          <w:numId w:val="5"/>
        </w:numPr>
        <w:spacing w:line="360" w:lineRule="auto"/>
        <w:jc w:val="left"/>
        <w:rPr>
          <w:rFonts w:ascii="宋体" w:hAnsi="宋体" w:cs="宋体"/>
          <w:color w:val="auto"/>
          <w:sz w:val="24"/>
        </w:rPr>
      </w:pPr>
      <w:r>
        <w:rPr>
          <w:rFonts w:hint="eastAsia" w:ascii="宋体" w:hAnsi="宋体" w:cs="宋体"/>
          <w:color w:val="auto"/>
          <w:sz w:val="24"/>
        </w:rPr>
        <w:t>投诉处理规范，做到事事有回应、件件有落实，处理完毕后及时反馈投诉人，留存处理记录（3分）。</w:t>
      </w:r>
    </w:p>
    <w:p w14:paraId="08ECDF49">
      <w:pPr>
        <w:widowControl/>
        <w:spacing w:line="360" w:lineRule="auto"/>
        <w:jc w:val="left"/>
        <w:rPr>
          <w:rFonts w:ascii="宋体" w:hAnsi="宋体" w:cs="宋体"/>
          <w:color w:val="auto"/>
          <w:sz w:val="24"/>
        </w:rPr>
      </w:pPr>
      <w:r>
        <w:rPr>
          <w:rFonts w:hint="eastAsia" w:ascii="宋体" w:hAnsi="宋体" w:cs="宋体"/>
          <w:color w:val="auto"/>
          <w:sz w:val="24"/>
        </w:rPr>
        <w:t>每发生1次投诉未处理、处理不当或未反馈，扣1.5分，扣完为止。</w:t>
      </w:r>
    </w:p>
    <w:p w14:paraId="3907D393">
      <w:pPr>
        <w:widowControl/>
        <w:numPr>
          <w:ilvl w:val="0"/>
          <w:numId w:val="5"/>
        </w:numPr>
        <w:spacing w:line="360" w:lineRule="auto"/>
        <w:jc w:val="left"/>
        <w:rPr>
          <w:rFonts w:ascii="宋体" w:hAnsi="宋体" w:cs="宋体"/>
          <w:color w:val="auto"/>
          <w:sz w:val="24"/>
        </w:rPr>
      </w:pPr>
      <w:r>
        <w:rPr>
          <w:rFonts w:hint="eastAsia" w:ascii="宋体" w:hAnsi="宋体" w:cs="宋体"/>
          <w:color w:val="auto"/>
          <w:sz w:val="24"/>
        </w:rPr>
        <w:t>月度无有效投诉（经查属实的投诉）（2分）。</w:t>
      </w:r>
    </w:p>
    <w:p w14:paraId="732A3029">
      <w:pPr>
        <w:widowControl/>
        <w:spacing w:line="360" w:lineRule="auto"/>
        <w:jc w:val="left"/>
        <w:rPr>
          <w:rFonts w:ascii="宋体" w:hAnsi="宋体" w:cs="宋体"/>
          <w:color w:val="auto"/>
          <w:sz w:val="24"/>
        </w:rPr>
      </w:pPr>
      <w:r>
        <w:rPr>
          <w:rFonts w:hint="eastAsia" w:ascii="宋体" w:hAnsi="宋体" w:cs="宋体"/>
          <w:color w:val="auto"/>
          <w:sz w:val="24"/>
        </w:rPr>
        <w:t>每发生1次有效投诉，扣2分，扣完为止。</w:t>
      </w:r>
    </w:p>
    <w:p w14:paraId="429285DE">
      <w:pPr>
        <w:widowControl/>
        <w:spacing w:line="360" w:lineRule="auto"/>
        <w:jc w:val="left"/>
        <w:rPr>
          <w:rFonts w:ascii="宋体" w:hAnsi="宋体" w:cs="宋体"/>
          <w:b/>
          <w:bCs/>
          <w:color w:val="auto"/>
          <w:sz w:val="24"/>
        </w:rPr>
      </w:pPr>
      <w:r>
        <w:rPr>
          <w:rFonts w:hint="eastAsia" w:ascii="宋体" w:hAnsi="宋体" w:cs="宋体"/>
          <w:b/>
          <w:bCs/>
          <w:color w:val="auto"/>
          <w:sz w:val="24"/>
        </w:rPr>
        <w:t>（七）保密要求（7分）</w:t>
      </w:r>
    </w:p>
    <w:p w14:paraId="49E7608D">
      <w:pPr>
        <w:widowControl/>
        <w:spacing w:line="360" w:lineRule="auto"/>
        <w:jc w:val="left"/>
        <w:rPr>
          <w:rFonts w:ascii="宋体" w:hAnsi="宋体" w:cs="宋体"/>
          <w:color w:val="auto"/>
          <w:sz w:val="24"/>
        </w:rPr>
      </w:pPr>
      <w:r>
        <w:rPr>
          <w:rFonts w:hint="eastAsia" w:ascii="宋体" w:hAnsi="宋体" w:cs="宋体"/>
          <w:color w:val="auto"/>
          <w:sz w:val="24"/>
        </w:rPr>
        <w:t>1、严格遵守保密规定，对制作过程中涉及的车辆信息、车主信息、号牌编号、防伪技术等敏感信息严格保密，不得泄露、传播、倒卖（3分）。</w:t>
      </w:r>
    </w:p>
    <w:p w14:paraId="45C6E45F">
      <w:pPr>
        <w:widowControl/>
        <w:spacing w:line="360" w:lineRule="auto"/>
        <w:jc w:val="left"/>
        <w:rPr>
          <w:rFonts w:ascii="宋体" w:hAnsi="宋体" w:cs="宋体"/>
          <w:color w:val="auto"/>
          <w:sz w:val="24"/>
        </w:rPr>
      </w:pPr>
      <w:r>
        <w:rPr>
          <w:rFonts w:hint="eastAsia" w:ascii="宋体" w:hAnsi="宋体" w:cs="宋体"/>
          <w:color w:val="auto"/>
          <w:sz w:val="24"/>
        </w:rPr>
        <w:t>每发现1次违规泄露，扣3分，同时追究相关责任，情节严重的终止合同。</w:t>
      </w:r>
    </w:p>
    <w:p w14:paraId="510B85F3">
      <w:pPr>
        <w:widowControl/>
        <w:numPr>
          <w:ilvl w:val="0"/>
          <w:numId w:val="6"/>
        </w:numPr>
        <w:spacing w:line="360" w:lineRule="auto"/>
        <w:jc w:val="left"/>
        <w:rPr>
          <w:rFonts w:ascii="宋体" w:hAnsi="宋体" w:cs="宋体"/>
          <w:color w:val="auto"/>
          <w:sz w:val="24"/>
        </w:rPr>
      </w:pPr>
      <w:r>
        <w:rPr>
          <w:rFonts w:hint="eastAsia" w:ascii="宋体" w:hAnsi="宋体" w:cs="宋体"/>
          <w:color w:val="auto"/>
          <w:sz w:val="24"/>
        </w:rPr>
        <w:t>建立保密管理制度，配备保密设施，对敏感信息的存储、传输进行规范管理，留存保密管理记录（2分）。</w:t>
      </w:r>
    </w:p>
    <w:p w14:paraId="40B13BA1">
      <w:pPr>
        <w:widowControl/>
        <w:spacing w:line="360" w:lineRule="auto"/>
        <w:jc w:val="left"/>
        <w:rPr>
          <w:rFonts w:ascii="宋体" w:hAnsi="宋体" w:cs="宋体"/>
          <w:color w:val="auto"/>
          <w:sz w:val="24"/>
        </w:rPr>
      </w:pPr>
      <w:r>
        <w:rPr>
          <w:rFonts w:hint="eastAsia" w:ascii="宋体" w:hAnsi="宋体" w:cs="宋体"/>
          <w:color w:val="auto"/>
          <w:sz w:val="24"/>
        </w:rPr>
        <w:t>未建立制度、未配备保密设施，扣2分；记录不全，扣1分。</w:t>
      </w:r>
    </w:p>
    <w:p w14:paraId="109EEC1F">
      <w:pPr>
        <w:widowControl/>
        <w:numPr>
          <w:ilvl w:val="0"/>
          <w:numId w:val="6"/>
        </w:numPr>
        <w:spacing w:line="360" w:lineRule="auto"/>
        <w:jc w:val="left"/>
        <w:rPr>
          <w:rFonts w:ascii="宋体" w:hAnsi="宋体" w:cs="宋体"/>
          <w:color w:val="auto"/>
          <w:sz w:val="24"/>
        </w:rPr>
      </w:pPr>
      <w:r>
        <w:rPr>
          <w:rFonts w:hint="eastAsia" w:ascii="宋体" w:hAnsi="宋体" w:cs="宋体"/>
          <w:color w:val="auto"/>
          <w:sz w:val="24"/>
        </w:rPr>
        <w:t>定期对服务人员开展保密培训，强化保密意识，无违反保密规定的行为（2分）。</w:t>
      </w:r>
    </w:p>
    <w:p w14:paraId="52027568">
      <w:pPr>
        <w:widowControl/>
        <w:spacing w:line="360" w:lineRule="auto"/>
        <w:jc w:val="left"/>
        <w:rPr>
          <w:rFonts w:ascii="宋体" w:hAnsi="宋体" w:cs="宋体"/>
          <w:color w:val="auto"/>
          <w:sz w:val="24"/>
        </w:rPr>
      </w:pPr>
      <w:r>
        <w:rPr>
          <w:rFonts w:hint="eastAsia" w:ascii="宋体" w:hAnsi="宋体" w:cs="宋体"/>
          <w:color w:val="auto"/>
          <w:sz w:val="24"/>
        </w:rPr>
        <w:t>未开展培训，扣2分；发现服务人员违反保密规定，每次扣1分，扣完为止。</w:t>
      </w:r>
    </w:p>
    <w:p w14:paraId="4071CC6E">
      <w:pPr>
        <w:widowControl/>
        <w:spacing w:line="360" w:lineRule="auto"/>
        <w:jc w:val="left"/>
        <w:rPr>
          <w:rFonts w:ascii="宋体" w:hAnsi="宋体" w:cs="宋体"/>
          <w:b/>
          <w:bCs/>
          <w:color w:val="auto"/>
          <w:sz w:val="24"/>
        </w:rPr>
      </w:pPr>
      <w:r>
        <w:rPr>
          <w:rFonts w:hint="eastAsia" w:ascii="宋体" w:hAnsi="宋体" w:cs="宋体"/>
          <w:b/>
          <w:bCs/>
          <w:color w:val="auto"/>
          <w:sz w:val="24"/>
        </w:rPr>
        <w:t>（九）到期后与后续供应商的业务交接（10分）</w:t>
      </w:r>
    </w:p>
    <w:p w14:paraId="20BD2866">
      <w:pPr>
        <w:widowControl/>
        <w:spacing w:line="360" w:lineRule="auto"/>
        <w:jc w:val="left"/>
        <w:rPr>
          <w:rFonts w:ascii="宋体" w:hAnsi="宋体" w:cs="宋体"/>
          <w:color w:val="auto"/>
          <w:sz w:val="24"/>
        </w:rPr>
      </w:pPr>
      <w:r>
        <w:rPr>
          <w:rFonts w:hint="eastAsia" w:ascii="宋体" w:hAnsi="宋体" w:cs="宋体"/>
          <w:color w:val="auto"/>
          <w:sz w:val="24"/>
        </w:rPr>
        <w:t>1、合同到期前1个月，主动与采购人、后续供应商对接，制定详细的交接方案，明确交接内容、时间、流程及责任人（3分）。</w:t>
      </w:r>
    </w:p>
    <w:p w14:paraId="5BCAC233">
      <w:pPr>
        <w:widowControl/>
        <w:spacing w:line="360" w:lineRule="auto"/>
        <w:jc w:val="left"/>
        <w:rPr>
          <w:rFonts w:ascii="宋体" w:hAnsi="宋体" w:cs="宋体"/>
          <w:color w:val="auto"/>
          <w:sz w:val="24"/>
        </w:rPr>
      </w:pPr>
      <w:r>
        <w:rPr>
          <w:rFonts w:hint="eastAsia" w:ascii="宋体" w:hAnsi="宋体" w:cs="宋体"/>
          <w:color w:val="auto"/>
          <w:sz w:val="24"/>
        </w:rPr>
        <w:t>未主动对接、未制定交接方案，扣3分；方案不规范、不完整，扣1-2分。</w:t>
      </w:r>
    </w:p>
    <w:p w14:paraId="68112AFA">
      <w:pPr>
        <w:widowControl/>
        <w:numPr>
          <w:ilvl w:val="0"/>
          <w:numId w:val="7"/>
        </w:numPr>
        <w:spacing w:line="360" w:lineRule="auto"/>
        <w:jc w:val="left"/>
        <w:rPr>
          <w:rFonts w:ascii="宋体" w:hAnsi="宋体" w:cs="宋体"/>
          <w:color w:val="auto"/>
          <w:sz w:val="24"/>
        </w:rPr>
      </w:pPr>
      <w:r>
        <w:rPr>
          <w:rFonts w:hint="eastAsia" w:ascii="宋体" w:hAnsi="宋体" w:cs="宋体"/>
          <w:color w:val="auto"/>
          <w:sz w:val="24"/>
        </w:rPr>
        <w:t>交接内容完整，包括未完成的号牌制作订单、原材料、成品号牌、报废品、相关台账（制作记录、报废记录、投诉记录等）、设备资料、保密信息等，无遗漏、无隐瞒（4分）。</w:t>
      </w:r>
    </w:p>
    <w:p w14:paraId="58182B06">
      <w:pPr>
        <w:widowControl/>
        <w:spacing w:line="360" w:lineRule="auto"/>
        <w:jc w:val="left"/>
        <w:rPr>
          <w:rFonts w:ascii="宋体" w:hAnsi="宋体" w:cs="宋体"/>
          <w:color w:val="auto"/>
          <w:sz w:val="24"/>
        </w:rPr>
      </w:pPr>
      <w:r>
        <w:rPr>
          <w:rFonts w:hint="eastAsia" w:ascii="宋体" w:hAnsi="宋体" w:cs="宋体"/>
          <w:color w:val="auto"/>
          <w:sz w:val="24"/>
        </w:rPr>
        <w:t>每缺失1项交接内容，扣1分，扣完为止；隐瞒、遗漏重要信息，此项直接不得分。</w:t>
      </w:r>
    </w:p>
    <w:p w14:paraId="4BA583A1">
      <w:pPr>
        <w:widowControl/>
        <w:spacing w:line="360" w:lineRule="auto"/>
        <w:jc w:val="left"/>
        <w:rPr>
          <w:rFonts w:ascii="宋体" w:hAnsi="宋体" w:cs="宋体"/>
          <w:color w:val="auto"/>
          <w:sz w:val="24"/>
        </w:rPr>
      </w:pPr>
      <w:r>
        <w:rPr>
          <w:rFonts w:hint="eastAsia" w:ascii="宋体" w:hAnsi="宋体" w:cs="宋体"/>
          <w:color w:val="auto"/>
          <w:sz w:val="24"/>
        </w:rPr>
        <w:t>3、配合后续供应商完成交接工作，提供必要的指导、培训，确保交接工作顺利推进，无推诿、拖延、不配合等行为（3分）。</w:t>
      </w:r>
    </w:p>
    <w:p w14:paraId="7EF990A4">
      <w:pPr>
        <w:widowControl/>
        <w:spacing w:line="360" w:lineRule="auto"/>
        <w:jc w:val="left"/>
        <w:rPr>
          <w:rFonts w:ascii="宋体" w:hAnsi="宋体" w:cs="宋体"/>
          <w:color w:val="auto"/>
          <w:sz w:val="24"/>
        </w:rPr>
      </w:pPr>
      <w:r>
        <w:rPr>
          <w:rFonts w:hint="eastAsia" w:ascii="宋体" w:hAnsi="宋体" w:cs="宋体"/>
          <w:color w:val="auto"/>
          <w:sz w:val="24"/>
        </w:rPr>
        <w:t>4、因供应商自身原因导致交接延误，每一个制作点交接延误外扣10分（从总分中扣除）。</w:t>
      </w:r>
    </w:p>
    <w:p w14:paraId="006D59A0">
      <w:pPr>
        <w:widowControl/>
        <w:spacing w:line="360" w:lineRule="auto"/>
        <w:jc w:val="left"/>
        <w:rPr>
          <w:rFonts w:ascii="宋体" w:hAnsi="宋体" w:cs="宋体"/>
          <w:color w:val="auto"/>
          <w:sz w:val="24"/>
        </w:rPr>
      </w:pPr>
      <w:r>
        <w:rPr>
          <w:rFonts w:hint="eastAsia" w:ascii="宋体" w:hAnsi="宋体" w:cs="宋体"/>
          <w:color w:val="auto"/>
          <w:sz w:val="24"/>
        </w:rPr>
        <w:t>（十）其他考核条款：</w:t>
      </w:r>
    </w:p>
    <w:p w14:paraId="08BA1BCF">
      <w:pPr>
        <w:widowControl/>
        <w:spacing w:line="360" w:lineRule="auto"/>
        <w:jc w:val="left"/>
        <w:rPr>
          <w:rFonts w:ascii="宋体" w:hAnsi="宋体" w:cs="宋体"/>
          <w:color w:val="auto"/>
          <w:sz w:val="24"/>
        </w:rPr>
      </w:pPr>
      <w:r>
        <w:rPr>
          <w:rFonts w:hint="eastAsia" w:ascii="宋体" w:hAnsi="宋体" w:cs="宋体"/>
          <w:color w:val="auto"/>
          <w:sz w:val="24"/>
        </w:rPr>
        <w:t>供应商应主动与号牌制作场地所有人签订租赁协议，约定场地、水、电等费用及支付方式，与服务人员签订《劳动合同》并及时支付工资。</w:t>
      </w:r>
    </w:p>
    <w:p w14:paraId="621DEC9F">
      <w:pPr>
        <w:widowControl/>
        <w:spacing w:line="360" w:lineRule="auto"/>
        <w:jc w:val="left"/>
        <w:rPr>
          <w:rFonts w:ascii="宋体" w:hAnsi="宋体" w:cs="宋体"/>
          <w:color w:val="auto"/>
          <w:sz w:val="24"/>
        </w:rPr>
      </w:pPr>
      <w:r>
        <w:rPr>
          <w:rFonts w:hint="eastAsia" w:ascii="宋体" w:hAnsi="宋体" w:cs="宋体"/>
          <w:color w:val="auto"/>
          <w:sz w:val="24"/>
        </w:rPr>
        <w:t>拖欠相关费用的，每次扣5分，引发投诉、信访等不良影响的，每发生1次，扣10分（从总分中扣除）。</w:t>
      </w:r>
    </w:p>
    <w:p w14:paraId="29E500F0">
      <w:pPr>
        <w:widowControl/>
        <w:spacing w:line="360" w:lineRule="auto"/>
        <w:jc w:val="left"/>
        <w:rPr>
          <w:rFonts w:ascii="宋体" w:hAnsi="宋体" w:cs="宋体"/>
          <w:b/>
          <w:bCs/>
          <w:color w:val="auto"/>
          <w:sz w:val="24"/>
        </w:rPr>
      </w:pPr>
      <w:r>
        <w:rPr>
          <w:rFonts w:hint="eastAsia" w:ascii="宋体" w:hAnsi="宋体" w:cs="宋体"/>
          <w:b/>
          <w:bCs/>
          <w:color w:val="auto"/>
          <w:sz w:val="24"/>
        </w:rPr>
        <w:t>三、考核附则</w:t>
      </w:r>
    </w:p>
    <w:p w14:paraId="5CD5BD14">
      <w:pPr>
        <w:widowControl/>
        <w:spacing w:line="360" w:lineRule="auto"/>
        <w:jc w:val="left"/>
        <w:rPr>
          <w:rFonts w:ascii="宋体" w:hAnsi="宋体" w:cs="宋体"/>
          <w:color w:val="auto"/>
          <w:sz w:val="24"/>
        </w:rPr>
      </w:pPr>
      <w:r>
        <w:rPr>
          <w:rFonts w:hint="eastAsia" w:ascii="宋体" w:hAnsi="宋体" w:cs="宋体"/>
          <w:color w:val="auto"/>
          <w:sz w:val="24"/>
        </w:rPr>
        <w:t>1、考核过程中，供应商需积极配合采购人的检查、核实工作，如实提供相关资料、记录，不得弄虚作假，否则本次考核直接定为不合格，并列入不良行为名单。</w:t>
      </w:r>
    </w:p>
    <w:p w14:paraId="27ED8A09">
      <w:pPr>
        <w:widowControl/>
        <w:spacing w:line="360" w:lineRule="auto"/>
        <w:jc w:val="left"/>
        <w:rPr>
          <w:rFonts w:ascii="宋体" w:hAnsi="宋体" w:cs="宋体"/>
          <w:color w:val="auto"/>
          <w:sz w:val="24"/>
        </w:rPr>
        <w:sectPr>
          <w:pgSz w:w="11906" w:h="16838"/>
          <w:pgMar w:top="1440" w:right="1800" w:bottom="1440" w:left="1800" w:header="851" w:footer="992" w:gutter="0"/>
          <w:cols w:space="720" w:num="1"/>
          <w:docGrid w:linePitch="360" w:charSpace="0"/>
        </w:sectPr>
      </w:pPr>
      <w:r>
        <w:rPr>
          <w:rFonts w:hint="eastAsia" w:ascii="宋体" w:hAnsi="宋体" w:cs="宋体"/>
          <w:color w:val="auto"/>
          <w:sz w:val="24"/>
        </w:rPr>
        <w:t>2、本办法未尽事宜，按照《中华人民共和国政府采购法》《政府采购货物和服务招标投标管理办法》（财政部令第87号）及江苏省、徐州市相关规定执行。</w:t>
      </w:r>
    </w:p>
    <w:p w14:paraId="0E62E324">
      <w:pPr>
        <w:widowControl/>
        <w:spacing w:line="360" w:lineRule="auto"/>
        <w:rPr>
          <w:rFonts w:ascii="宋体" w:hAnsi="宋体" w:cs="宋体"/>
          <w:b/>
          <w:bCs/>
          <w:color w:val="auto"/>
          <w:sz w:val="24"/>
        </w:rPr>
      </w:pPr>
      <w:r>
        <w:rPr>
          <w:rFonts w:hint="eastAsia" w:ascii="宋体" w:hAnsi="宋体" w:cs="宋体"/>
          <w:b/>
          <w:bCs/>
          <w:color w:val="auto"/>
          <w:sz w:val="24"/>
        </w:rPr>
        <w:t>合同附件4：</w:t>
      </w:r>
    </w:p>
    <w:p w14:paraId="585181AD">
      <w:pPr>
        <w:widowControl/>
        <w:spacing w:line="360" w:lineRule="auto"/>
        <w:jc w:val="center"/>
        <w:rPr>
          <w:rFonts w:ascii="宋体" w:hAnsi="宋体" w:cs="宋体"/>
          <w:b/>
          <w:bCs/>
          <w:color w:val="auto"/>
          <w:sz w:val="28"/>
          <w:szCs w:val="28"/>
        </w:rPr>
      </w:pPr>
      <w:r>
        <w:rPr>
          <w:rFonts w:hint="eastAsia" w:ascii="宋体" w:hAnsi="宋体" w:cs="宋体"/>
          <w:b/>
          <w:bCs/>
          <w:color w:val="auto"/>
          <w:sz w:val="28"/>
          <w:szCs w:val="28"/>
        </w:rPr>
        <w:t>保密协议</w:t>
      </w:r>
    </w:p>
    <w:p w14:paraId="0598EF13">
      <w:pPr>
        <w:pStyle w:val="28"/>
        <w:spacing w:line="360" w:lineRule="auto"/>
        <w:rPr>
          <w:rFonts w:ascii="宋体" w:hAnsi="宋体" w:cs="宋体"/>
          <w:b/>
          <w:bCs/>
          <w:color w:val="auto"/>
          <w:szCs w:val="28"/>
        </w:rPr>
      </w:pPr>
    </w:p>
    <w:p w14:paraId="754B24DD">
      <w:pPr>
        <w:spacing w:line="360" w:lineRule="auto"/>
        <w:rPr>
          <w:rFonts w:ascii="宋体" w:hAnsi="宋体" w:cs="宋体"/>
          <w:color w:val="auto"/>
          <w:sz w:val="24"/>
        </w:rPr>
      </w:pPr>
      <w:r>
        <w:rPr>
          <w:rFonts w:hint="eastAsia" w:ascii="宋体" w:hAnsi="宋体" w:cs="宋体"/>
          <w:color w:val="auto"/>
          <w:sz w:val="24"/>
        </w:rPr>
        <w:t>甲方：</w:t>
      </w:r>
      <w:r>
        <w:rPr>
          <w:rFonts w:hint="eastAsia" w:ascii="宋体" w:hAnsi="宋体" w:cs="宋体"/>
          <w:color w:val="auto"/>
          <w:sz w:val="24"/>
          <w:u w:val="single"/>
        </w:rPr>
        <w:t xml:space="preserve">          </w:t>
      </w:r>
    </w:p>
    <w:p w14:paraId="7A00266F">
      <w:pPr>
        <w:spacing w:line="360" w:lineRule="auto"/>
        <w:rPr>
          <w:rFonts w:ascii="宋体" w:hAnsi="宋体" w:cs="宋体"/>
          <w:color w:val="auto"/>
          <w:sz w:val="24"/>
        </w:rPr>
      </w:pPr>
      <w:r>
        <w:rPr>
          <w:rFonts w:hint="eastAsia" w:ascii="宋体" w:hAnsi="宋体" w:cs="宋体"/>
          <w:color w:val="auto"/>
          <w:sz w:val="24"/>
        </w:rPr>
        <w:t>乙方：</w:t>
      </w:r>
      <w:r>
        <w:rPr>
          <w:rFonts w:hint="eastAsia" w:ascii="宋体" w:hAnsi="宋体" w:cs="宋体"/>
          <w:color w:val="auto"/>
          <w:sz w:val="24"/>
          <w:u w:val="single"/>
        </w:rPr>
        <w:t xml:space="preserve">          </w:t>
      </w:r>
    </w:p>
    <w:p w14:paraId="66C87AFC">
      <w:pPr>
        <w:spacing w:line="360" w:lineRule="auto"/>
        <w:ind w:firstLine="480"/>
        <w:rPr>
          <w:rFonts w:ascii="宋体" w:hAnsi="宋体" w:cs="宋体"/>
          <w:color w:val="auto"/>
          <w:sz w:val="24"/>
        </w:rPr>
      </w:pPr>
      <w:r>
        <w:rPr>
          <w:rFonts w:hint="eastAsia" w:ascii="宋体" w:hAnsi="宋体" w:cs="宋体"/>
          <w:color w:val="auto"/>
          <w:sz w:val="24"/>
        </w:rPr>
        <w:t>甲乙双方就</w:t>
      </w:r>
      <w:r>
        <w:rPr>
          <w:rFonts w:hint="eastAsia" w:ascii="宋体" w:hAnsi="宋体" w:cs="宋体"/>
          <w:color w:val="auto"/>
          <w:sz w:val="24"/>
          <w:u w:val="single"/>
        </w:rPr>
        <w:t>机动车号牌制作及安装服务项目</w:t>
      </w:r>
      <w:r>
        <w:rPr>
          <w:rFonts w:hint="eastAsia" w:ascii="宋体" w:hAnsi="宋体" w:cs="宋体"/>
          <w:color w:val="auto"/>
          <w:sz w:val="24"/>
        </w:rPr>
        <w:t>的相关工作，约定由乙方为甲方提供</w:t>
      </w:r>
      <w:r>
        <w:rPr>
          <w:rFonts w:hint="eastAsia" w:ascii="宋体" w:hAnsi="宋体" w:cs="宋体"/>
          <w:color w:val="auto"/>
          <w:sz w:val="24"/>
          <w:u w:val="single"/>
        </w:rPr>
        <w:t>机动车号牌制作及安装服务</w:t>
      </w:r>
      <w:r>
        <w:rPr>
          <w:rFonts w:hint="eastAsia" w:ascii="宋体" w:hAnsi="宋体" w:cs="宋体"/>
          <w:color w:val="auto"/>
          <w:sz w:val="24"/>
        </w:rPr>
        <w:t>，双方预计在合作过程中乙方可能接触到甲方拥有或者掌握的保密信息，就保密事项，双方达成如下约定：</w:t>
      </w:r>
    </w:p>
    <w:p w14:paraId="273034D3">
      <w:pPr>
        <w:spacing w:line="360" w:lineRule="auto"/>
        <w:outlineLvl w:val="1"/>
        <w:rPr>
          <w:rFonts w:ascii="宋体" w:hAnsi="宋体" w:cs="宋体"/>
          <w:b/>
          <w:bCs/>
          <w:color w:val="auto"/>
          <w:sz w:val="24"/>
        </w:rPr>
      </w:pPr>
      <w:r>
        <w:rPr>
          <w:rFonts w:hint="eastAsia" w:ascii="宋体" w:hAnsi="宋体" w:cs="宋体"/>
          <w:b/>
          <w:bCs/>
          <w:color w:val="auto"/>
          <w:sz w:val="24"/>
        </w:rPr>
        <w:t>一、定义</w:t>
      </w:r>
    </w:p>
    <w:p w14:paraId="07B6FC20">
      <w:pPr>
        <w:spacing w:line="360" w:lineRule="auto"/>
        <w:outlineLvl w:val="2"/>
        <w:rPr>
          <w:rFonts w:ascii="宋体" w:hAnsi="宋体" w:cs="宋体"/>
          <w:b/>
          <w:bCs/>
          <w:color w:val="auto"/>
          <w:sz w:val="24"/>
        </w:rPr>
      </w:pPr>
      <w:r>
        <w:rPr>
          <w:rFonts w:hint="eastAsia" w:ascii="宋体" w:hAnsi="宋体" w:cs="宋体"/>
          <w:b/>
          <w:bCs/>
          <w:color w:val="auto"/>
          <w:sz w:val="24"/>
        </w:rPr>
        <w:t>1、保密信息</w:t>
      </w:r>
    </w:p>
    <w:p w14:paraId="3B635D97">
      <w:pPr>
        <w:spacing w:line="360" w:lineRule="auto"/>
        <w:ind w:firstLine="480"/>
        <w:rPr>
          <w:rFonts w:ascii="宋体" w:hAnsi="宋体" w:cs="宋体"/>
          <w:color w:val="auto"/>
          <w:sz w:val="24"/>
        </w:rPr>
      </w:pPr>
      <w:r>
        <w:rPr>
          <w:rFonts w:hint="eastAsia" w:ascii="宋体" w:hAnsi="宋体" w:cs="宋体"/>
          <w:color w:val="auto"/>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14:paraId="6DDE996A">
      <w:pPr>
        <w:spacing w:line="360" w:lineRule="auto"/>
        <w:ind w:firstLine="480"/>
        <w:rPr>
          <w:rFonts w:ascii="宋体" w:hAnsi="宋体" w:cs="宋体"/>
          <w:color w:val="auto"/>
          <w:sz w:val="24"/>
        </w:rPr>
      </w:pPr>
      <w:r>
        <w:rPr>
          <w:rFonts w:hint="eastAsia" w:ascii="宋体" w:hAnsi="宋体" w:cs="宋体"/>
          <w:color w:val="auto"/>
          <w:sz w:val="24"/>
        </w:rPr>
        <w:t>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14:paraId="5C3156F1">
      <w:pPr>
        <w:spacing w:line="360" w:lineRule="auto"/>
        <w:ind w:firstLine="480"/>
        <w:rPr>
          <w:rFonts w:ascii="宋体" w:hAnsi="宋体" w:cs="宋体"/>
          <w:color w:val="auto"/>
          <w:sz w:val="24"/>
        </w:rPr>
      </w:pPr>
      <w:r>
        <w:rPr>
          <w:rFonts w:hint="eastAsia" w:ascii="宋体" w:hAnsi="宋体" w:cs="宋体"/>
          <w:color w:val="auto"/>
          <w:sz w:val="24"/>
        </w:rPr>
        <w:t>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14:paraId="290F1D3E">
      <w:pPr>
        <w:spacing w:line="360" w:lineRule="auto"/>
        <w:ind w:firstLine="480"/>
        <w:rPr>
          <w:rFonts w:ascii="宋体" w:hAnsi="宋体" w:cs="宋体"/>
          <w:color w:val="auto"/>
          <w:sz w:val="24"/>
        </w:rPr>
      </w:pPr>
      <w:r>
        <w:rPr>
          <w:rFonts w:hint="eastAsia" w:ascii="宋体" w:hAnsi="宋体" w:cs="宋体"/>
          <w:color w:val="auto"/>
          <w:sz w:val="24"/>
        </w:rPr>
        <w:t>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14:paraId="7CFDB93D">
      <w:pPr>
        <w:spacing w:line="360" w:lineRule="auto"/>
        <w:ind w:firstLine="480"/>
        <w:rPr>
          <w:rFonts w:ascii="宋体" w:hAnsi="宋体" w:cs="宋体"/>
          <w:color w:val="auto"/>
          <w:sz w:val="24"/>
        </w:rPr>
      </w:pPr>
      <w:r>
        <w:rPr>
          <w:rFonts w:hint="eastAsia" w:ascii="宋体" w:hAnsi="宋体" w:cs="宋体"/>
          <w:color w:val="auto"/>
          <w:sz w:val="24"/>
        </w:rPr>
        <w:t>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p>
    <w:p w14:paraId="22858BC8">
      <w:pPr>
        <w:spacing w:line="360" w:lineRule="auto"/>
        <w:ind w:firstLine="480"/>
        <w:rPr>
          <w:rFonts w:ascii="宋体" w:hAnsi="宋体" w:cs="宋体"/>
          <w:color w:val="auto"/>
          <w:sz w:val="24"/>
        </w:rPr>
      </w:pPr>
      <w:r>
        <w:rPr>
          <w:rFonts w:hint="eastAsia" w:ascii="宋体" w:hAnsi="宋体" w:cs="宋体"/>
          <w:color w:val="auto"/>
          <w:sz w:val="24"/>
        </w:rPr>
        <w:t>⑤甲方无形资产的信息，包括专利权、商标权、著作权、设计权、商号权、技术秘密和商业秘密权、商业方法权、域名权等创造性智力成果和工商业标记依法产生的权利；标明或说明“保密”、含有专有权告示条款的信息。</w:t>
      </w:r>
    </w:p>
    <w:p w14:paraId="758C930D">
      <w:pPr>
        <w:spacing w:line="360" w:lineRule="auto"/>
        <w:ind w:firstLine="480"/>
        <w:rPr>
          <w:rFonts w:ascii="宋体" w:hAnsi="宋体" w:cs="宋体"/>
          <w:color w:val="auto"/>
          <w:sz w:val="24"/>
        </w:rPr>
      </w:pPr>
      <w:r>
        <w:rPr>
          <w:rFonts w:hint="eastAsia" w:ascii="宋体" w:hAnsi="宋体" w:cs="宋体"/>
          <w:color w:val="auto"/>
          <w:sz w:val="24"/>
        </w:rPr>
        <w:t>⑤</w:t>
      </w:r>
      <w:r>
        <w:rPr>
          <w:rFonts w:hint="eastAsia" w:ascii="宋体" w:hAnsi="宋体" w:cs="宋体"/>
          <w:color w:val="auto"/>
          <w:sz w:val="24"/>
          <w:lang w:eastAsia="zh-CN"/>
        </w:rPr>
        <w:t>标识</w:t>
      </w:r>
      <w:r>
        <w:rPr>
          <w:rFonts w:hint="eastAsia" w:ascii="宋体" w:hAnsi="宋体" w:cs="宋体"/>
          <w:color w:val="auto"/>
          <w:sz w:val="24"/>
        </w:rPr>
        <w:t>信息。标明或说明“保密”、含有专有权告示条款的信息。</w:t>
      </w:r>
    </w:p>
    <w:p w14:paraId="7F9086FC">
      <w:pPr>
        <w:spacing w:line="360" w:lineRule="auto"/>
        <w:ind w:firstLine="480"/>
        <w:rPr>
          <w:rFonts w:ascii="宋体" w:hAnsi="宋体" w:cs="宋体"/>
          <w:color w:val="auto"/>
          <w:sz w:val="24"/>
        </w:rPr>
      </w:pPr>
      <w:r>
        <w:rPr>
          <w:rFonts w:hint="eastAsia" w:ascii="宋体" w:hAnsi="宋体" w:cs="宋体"/>
          <w:color w:val="auto"/>
          <w:sz w:val="24"/>
        </w:rPr>
        <w:t>⑥其他信息。根据甲方与第三方签署的协议约定，甲方负有保密义务的信息。</w:t>
      </w:r>
    </w:p>
    <w:p w14:paraId="5DE1C305">
      <w:pPr>
        <w:spacing w:line="360" w:lineRule="auto"/>
        <w:ind w:firstLine="480"/>
        <w:rPr>
          <w:rFonts w:ascii="宋体" w:hAnsi="宋体" w:cs="宋体"/>
          <w:color w:val="auto"/>
          <w:sz w:val="24"/>
        </w:rPr>
      </w:pPr>
      <w:r>
        <w:rPr>
          <w:rFonts w:hint="eastAsia" w:ascii="宋体" w:hAnsi="宋体" w:cs="宋体"/>
          <w:color w:val="auto"/>
          <w:sz w:val="24"/>
        </w:rPr>
        <w:t>上述保密信息包括但不限于乙方通过书面文件、电子邮件、磁记录、光学记录、电子记录及口头或其他有形或无形方式获得的信息资料。</w:t>
      </w:r>
    </w:p>
    <w:p w14:paraId="40CE82EE">
      <w:pPr>
        <w:spacing w:line="360" w:lineRule="auto"/>
        <w:outlineLvl w:val="2"/>
        <w:rPr>
          <w:rFonts w:ascii="宋体" w:hAnsi="宋体" w:cs="宋体"/>
          <w:b/>
          <w:bCs/>
          <w:color w:val="auto"/>
          <w:sz w:val="24"/>
        </w:rPr>
      </w:pPr>
      <w:r>
        <w:rPr>
          <w:rFonts w:hint="eastAsia" w:ascii="宋体" w:hAnsi="宋体" w:cs="宋体"/>
          <w:b/>
          <w:bCs/>
          <w:color w:val="auto"/>
          <w:sz w:val="24"/>
        </w:rPr>
        <w:t>2、代表</w:t>
      </w:r>
    </w:p>
    <w:p w14:paraId="6683F82E">
      <w:pPr>
        <w:spacing w:line="360" w:lineRule="auto"/>
        <w:ind w:firstLine="480"/>
        <w:rPr>
          <w:rFonts w:ascii="宋体" w:hAnsi="宋体" w:cs="宋体"/>
          <w:color w:val="auto"/>
          <w:sz w:val="24"/>
        </w:rPr>
      </w:pPr>
      <w:r>
        <w:rPr>
          <w:rFonts w:hint="eastAsia" w:ascii="宋体" w:hAnsi="宋体" w:cs="宋体"/>
          <w:color w:val="auto"/>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14:paraId="7F6CC2E5">
      <w:pPr>
        <w:spacing w:line="360" w:lineRule="auto"/>
        <w:outlineLvl w:val="1"/>
        <w:rPr>
          <w:rFonts w:ascii="宋体" w:hAnsi="宋体" w:cs="宋体"/>
          <w:b/>
          <w:bCs/>
          <w:color w:val="auto"/>
          <w:sz w:val="24"/>
        </w:rPr>
      </w:pPr>
      <w:r>
        <w:rPr>
          <w:rFonts w:hint="eastAsia" w:ascii="宋体" w:hAnsi="宋体" w:cs="宋体"/>
          <w:b/>
          <w:bCs/>
          <w:color w:val="auto"/>
          <w:sz w:val="24"/>
        </w:rPr>
        <w:t>二、保密义务</w:t>
      </w:r>
    </w:p>
    <w:p w14:paraId="01FF9694">
      <w:pPr>
        <w:spacing w:line="360" w:lineRule="auto"/>
        <w:rPr>
          <w:rFonts w:ascii="宋体" w:hAnsi="宋体" w:cs="宋体"/>
          <w:color w:val="auto"/>
          <w:sz w:val="24"/>
        </w:rPr>
      </w:pPr>
      <w:r>
        <w:rPr>
          <w:rFonts w:hint="eastAsia" w:ascii="宋体" w:hAnsi="宋体" w:cs="宋体"/>
          <w:color w:val="auto"/>
          <w:sz w:val="24"/>
        </w:rPr>
        <w:t>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年内：</w:t>
      </w:r>
    </w:p>
    <w:p w14:paraId="0A7D5AB5">
      <w:pPr>
        <w:numPr>
          <w:ilvl w:val="0"/>
          <w:numId w:val="8"/>
        </w:numPr>
        <w:spacing w:line="360" w:lineRule="auto"/>
        <w:ind w:firstLine="480"/>
        <w:rPr>
          <w:rFonts w:ascii="宋体" w:hAnsi="宋体" w:cs="宋体"/>
          <w:color w:val="auto"/>
          <w:sz w:val="24"/>
        </w:rPr>
      </w:pPr>
      <w:r>
        <w:rPr>
          <w:rFonts w:hint="eastAsia" w:ascii="宋体" w:hAnsi="宋体" w:cs="宋体"/>
          <w:color w:val="auto"/>
          <w:sz w:val="24"/>
        </w:rPr>
        <w:t>未经甲方事先书面同意，不得将该保密信息泄露或交付给任何第三方，未经甲方同意，不得将非涉密载体连接甲方的涉密设备；</w:t>
      </w:r>
    </w:p>
    <w:p w14:paraId="1F293623">
      <w:pPr>
        <w:numPr>
          <w:ilvl w:val="0"/>
          <w:numId w:val="8"/>
        </w:numPr>
        <w:spacing w:line="360" w:lineRule="auto"/>
        <w:ind w:firstLine="480"/>
        <w:rPr>
          <w:rFonts w:ascii="宋体" w:hAnsi="宋体" w:cs="宋体"/>
          <w:color w:val="auto"/>
          <w:sz w:val="24"/>
        </w:rPr>
      </w:pPr>
      <w:r>
        <w:rPr>
          <w:rFonts w:hint="eastAsia" w:ascii="宋体" w:hAnsi="宋体" w:cs="宋体"/>
          <w:color w:val="auto"/>
          <w:sz w:val="24"/>
        </w:rPr>
        <w:t>仅将保密信息披露给为执行本协议之目的，有必要得知该保密信息的代表且乙方应当与该代表签订不低于本协议标准的保密协议；</w:t>
      </w:r>
    </w:p>
    <w:p w14:paraId="37691473">
      <w:pPr>
        <w:numPr>
          <w:ilvl w:val="0"/>
          <w:numId w:val="8"/>
        </w:numPr>
        <w:spacing w:line="360" w:lineRule="auto"/>
        <w:ind w:firstLine="480"/>
        <w:rPr>
          <w:rFonts w:ascii="宋体" w:hAnsi="宋体" w:cs="宋体"/>
          <w:color w:val="auto"/>
          <w:sz w:val="24"/>
        </w:rPr>
      </w:pPr>
      <w:r>
        <w:rPr>
          <w:rFonts w:hint="eastAsia" w:ascii="宋体" w:hAnsi="宋体" w:cs="宋体"/>
          <w:color w:val="auto"/>
          <w:sz w:val="24"/>
        </w:rPr>
        <w:t>除为履行本协议所必要的复制外，未经甲方明确书面同意，不得随意复制保密信息或其他衍生行为；</w:t>
      </w:r>
    </w:p>
    <w:p w14:paraId="3B5736BB">
      <w:pPr>
        <w:numPr>
          <w:ilvl w:val="0"/>
          <w:numId w:val="8"/>
        </w:numPr>
        <w:spacing w:line="360" w:lineRule="auto"/>
        <w:ind w:firstLine="480"/>
        <w:rPr>
          <w:rFonts w:ascii="宋体" w:hAnsi="宋体" w:cs="宋体"/>
          <w:color w:val="auto"/>
          <w:sz w:val="24"/>
        </w:rPr>
      </w:pPr>
      <w:r>
        <w:rPr>
          <w:rFonts w:hint="eastAsia" w:ascii="宋体" w:hAnsi="宋体" w:cs="宋体"/>
          <w:color w:val="auto"/>
          <w:sz w:val="24"/>
        </w:rPr>
        <w:t>采取与保护自身同类性质保密信息相同等的保护程度，且不得低于合理的保护程度，来保管该保密信息；</w:t>
      </w:r>
    </w:p>
    <w:p w14:paraId="02EE9076">
      <w:pPr>
        <w:spacing w:line="360" w:lineRule="auto"/>
        <w:ind w:firstLine="480"/>
        <w:rPr>
          <w:rFonts w:ascii="宋体" w:hAnsi="宋体" w:cs="宋体"/>
          <w:color w:val="auto"/>
          <w:sz w:val="24"/>
        </w:rPr>
      </w:pPr>
      <w:r>
        <w:rPr>
          <w:rFonts w:hint="eastAsia" w:ascii="宋体" w:hAnsi="宋体" w:cs="宋体"/>
          <w:color w:val="auto"/>
          <w:sz w:val="24"/>
        </w:rPr>
        <w:t>（5）当保密信息被不当使用或揭露时，立即通知甲方并采取合理措施以重新保障保密信息的机密性，防止保密信息被进一步不当使用、揭露及其他违约行为的发生；</w:t>
      </w:r>
    </w:p>
    <w:p w14:paraId="70456516">
      <w:pPr>
        <w:spacing w:line="360" w:lineRule="auto"/>
        <w:ind w:firstLine="480"/>
        <w:rPr>
          <w:rFonts w:ascii="宋体" w:hAnsi="宋体" w:cs="宋体"/>
          <w:color w:val="auto"/>
          <w:sz w:val="24"/>
        </w:rPr>
      </w:pPr>
      <w:r>
        <w:rPr>
          <w:rFonts w:hint="eastAsia" w:ascii="宋体" w:hAnsi="宋体" w:cs="宋体"/>
          <w:color w:val="auto"/>
          <w:sz w:val="24"/>
        </w:rPr>
        <w:t>（6）仅出于本协议约定之目的使用保密信息，不得将保密信息用于甲方同意之外的任何目的，不得在其产品设计和制造或工艺设计中或以其他任何方式使用保密信息。</w:t>
      </w:r>
    </w:p>
    <w:p w14:paraId="17B2B7EA">
      <w:pPr>
        <w:spacing w:line="360" w:lineRule="auto"/>
        <w:rPr>
          <w:rFonts w:ascii="宋体" w:hAnsi="宋体" w:cs="宋体"/>
          <w:color w:val="auto"/>
          <w:sz w:val="24"/>
        </w:rPr>
      </w:pPr>
      <w:r>
        <w:rPr>
          <w:rFonts w:hint="eastAsia" w:ascii="宋体" w:hAnsi="宋体" w:cs="宋体"/>
          <w:color w:val="auto"/>
          <w:sz w:val="24"/>
        </w:rPr>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14:paraId="0DBCCF58">
      <w:pPr>
        <w:spacing w:line="360" w:lineRule="auto"/>
        <w:rPr>
          <w:rFonts w:ascii="宋体" w:hAnsi="宋体" w:cs="宋体"/>
          <w:color w:val="auto"/>
          <w:sz w:val="24"/>
        </w:rPr>
      </w:pPr>
      <w:r>
        <w:rPr>
          <w:rFonts w:hint="eastAsia" w:ascii="宋体" w:hAnsi="宋体" w:cs="宋体"/>
          <w:color w:val="auto"/>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14:paraId="2ABA96A8">
      <w:pPr>
        <w:spacing w:line="360" w:lineRule="auto"/>
        <w:rPr>
          <w:rFonts w:ascii="宋体" w:hAnsi="宋体" w:cs="宋体"/>
          <w:color w:val="auto"/>
          <w:sz w:val="24"/>
        </w:rPr>
      </w:pPr>
      <w:r>
        <w:rPr>
          <w:rFonts w:hint="eastAsia" w:ascii="宋体" w:hAnsi="宋体" w:cs="宋体"/>
          <w:color w:val="auto"/>
          <w:sz w:val="24"/>
        </w:rPr>
        <w:t>4、乙方应负责使其代表遵守本协议，如有违反视同违约乙方与相关责任方负连带责任。</w:t>
      </w:r>
    </w:p>
    <w:p w14:paraId="18A05A8B">
      <w:pPr>
        <w:spacing w:line="360" w:lineRule="auto"/>
        <w:rPr>
          <w:rFonts w:ascii="宋体" w:hAnsi="宋体" w:cs="宋体"/>
          <w:color w:val="auto"/>
          <w:sz w:val="24"/>
        </w:rPr>
      </w:pPr>
      <w:r>
        <w:rPr>
          <w:rFonts w:hint="eastAsia" w:ascii="宋体" w:hAnsi="宋体" w:cs="宋体"/>
          <w:color w:val="auto"/>
          <w:sz w:val="24"/>
        </w:rPr>
        <w:t>5、如乙方有足够的证据证明甲方的保密信息为下列信息之一者，则乙方对该信息不负保密义务：</w:t>
      </w:r>
    </w:p>
    <w:p w14:paraId="5E26E7C9">
      <w:pPr>
        <w:spacing w:line="360" w:lineRule="auto"/>
        <w:ind w:firstLine="480"/>
        <w:rPr>
          <w:rFonts w:ascii="宋体" w:hAnsi="宋体" w:cs="宋体"/>
          <w:color w:val="auto"/>
          <w:sz w:val="24"/>
        </w:rPr>
      </w:pPr>
      <w:r>
        <w:rPr>
          <w:rFonts w:hint="eastAsia" w:ascii="宋体" w:hAnsi="宋体" w:cs="宋体"/>
          <w:color w:val="auto"/>
          <w:sz w:val="24"/>
        </w:rPr>
        <w:t>（1）该信息为乙方于本协议订立之前合法获得，且无保密义务者；</w:t>
      </w:r>
    </w:p>
    <w:p w14:paraId="1A876C05">
      <w:pPr>
        <w:spacing w:line="360" w:lineRule="auto"/>
        <w:ind w:firstLine="480"/>
        <w:rPr>
          <w:rFonts w:ascii="宋体" w:hAnsi="宋体" w:cs="宋体"/>
          <w:color w:val="auto"/>
          <w:sz w:val="24"/>
        </w:rPr>
      </w:pPr>
      <w:r>
        <w:rPr>
          <w:rFonts w:hint="eastAsia" w:ascii="宋体" w:hAnsi="宋体" w:cs="宋体"/>
          <w:color w:val="auto"/>
          <w:sz w:val="24"/>
        </w:rPr>
        <w:t>（2）该信息由乙方在未使用甲方保密信息且未违反本协议所约定义务前提下，独立开发所得；</w:t>
      </w:r>
    </w:p>
    <w:p w14:paraId="30AB585F">
      <w:pPr>
        <w:spacing w:line="360" w:lineRule="auto"/>
        <w:ind w:firstLine="480"/>
        <w:rPr>
          <w:rFonts w:ascii="宋体" w:hAnsi="宋体" w:cs="宋体"/>
          <w:color w:val="auto"/>
          <w:sz w:val="24"/>
        </w:rPr>
      </w:pPr>
      <w:r>
        <w:rPr>
          <w:rFonts w:hint="eastAsia" w:ascii="宋体" w:hAnsi="宋体" w:cs="宋体"/>
          <w:color w:val="auto"/>
          <w:sz w:val="24"/>
        </w:rPr>
        <w:t>（3）该信息由甲方书面授权公开或泄露。</w:t>
      </w:r>
    </w:p>
    <w:p w14:paraId="02B3BADA">
      <w:pPr>
        <w:spacing w:line="360" w:lineRule="auto"/>
        <w:rPr>
          <w:rFonts w:ascii="宋体" w:hAnsi="宋体" w:cs="宋体"/>
          <w:color w:val="auto"/>
          <w:sz w:val="24"/>
        </w:rPr>
      </w:pPr>
      <w:r>
        <w:rPr>
          <w:rFonts w:hint="eastAsia" w:ascii="宋体" w:hAnsi="宋体" w:cs="宋体"/>
          <w:color w:val="auto"/>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14:paraId="09225B7A">
      <w:pPr>
        <w:spacing w:line="360" w:lineRule="auto"/>
        <w:rPr>
          <w:rFonts w:ascii="宋体" w:hAnsi="宋体" w:cs="宋体"/>
          <w:color w:val="auto"/>
          <w:sz w:val="24"/>
        </w:rPr>
      </w:pPr>
      <w:r>
        <w:rPr>
          <w:rFonts w:hint="eastAsia" w:ascii="宋体" w:hAnsi="宋体" w:cs="宋体"/>
          <w:color w:val="auto"/>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14:paraId="74A30DD8">
      <w:pPr>
        <w:spacing w:line="360" w:lineRule="auto"/>
        <w:rPr>
          <w:rFonts w:ascii="宋体" w:hAnsi="宋体" w:cs="宋体"/>
          <w:color w:val="auto"/>
          <w:sz w:val="24"/>
        </w:rPr>
      </w:pPr>
      <w:r>
        <w:rPr>
          <w:rFonts w:hint="eastAsia" w:ascii="宋体" w:hAnsi="宋体" w:cs="宋体"/>
          <w:color w:val="auto"/>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14:paraId="28570FDC">
      <w:pPr>
        <w:spacing w:line="360" w:lineRule="auto"/>
        <w:rPr>
          <w:rFonts w:ascii="宋体" w:hAnsi="宋体" w:cs="宋体"/>
          <w:color w:val="auto"/>
          <w:sz w:val="24"/>
        </w:rPr>
      </w:pPr>
      <w:r>
        <w:rPr>
          <w:rFonts w:hint="eastAsia" w:ascii="宋体" w:hAnsi="宋体" w:cs="宋体"/>
          <w:color w:val="auto"/>
          <w:sz w:val="24"/>
        </w:rPr>
        <w:t>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p>
    <w:p w14:paraId="2E4C982B">
      <w:pPr>
        <w:spacing w:line="360" w:lineRule="auto"/>
        <w:rPr>
          <w:rFonts w:ascii="宋体" w:hAnsi="宋体" w:cs="宋体"/>
          <w:color w:val="auto"/>
          <w:sz w:val="24"/>
        </w:rPr>
      </w:pPr>
      <w:r>
        <w:rPr>
          <w:rFonts w:hint="eastAsia" w:ascii="宋体" w:hAnsi="宋体" w:cs="宋体"/>
          <w:color w:val="auto"/>
          <w:sz w:val="24"/>
        </w:rPr>
        <w:t>10、随时接受甲方安全保密的监督检查，乙方在接触涉密信息后做好相应记录备查。</w:t>
      </w:r>
    </w:p>
    <w:p w14:paraId="6031A58B">
      <w:pPr>
        <w:spacing w:line="360" w:lineRule="auto"/>
        <w:rPr>
          <w:rFonts w:ascii="宋体" w:hAnsi="宋体" w:cs="宋体"/>
          <w:color w:val="auto"/>
          <w:sz w:val="24"/>
        </w:rPr>
      </w:pPr>
      <w:r>
        <w:rPr>
          <w:rFonts w:hint="eastAsia" w:ascii="宋体" w:hAnsi="宋体" w:cs="宋体"/>
          <w:color w:val="auto"/>
          <w:sz w:val="24"/>
        </w:rPr>
        <w:t>11、乙方配合甲方完成相关评估。</w:t>
      </w:r>
    </w:p>
    <w:p w14:paraId="142E2B91">
      <w:pPr>
        <w:spacing w:line="360" w:lineRule="auto"/>
        <w:outlineLvl w:val="1"/>
        <w:rPr>
          <w:rFonts w:ascii="宋体" w:hAnsi="宋体" w:cs="宋体"/>
          <w:b/>
          <w:bCs/>
          <w:color w:val="auto"/>
          <w:sz w:val="24"/>
        </w:rPr>
      </w:pPr>
      <w:r>
        <w:rPr>
          <w:rFonts w:hint="eastAsia" w:ascii="宋体" w:hAnsi="宋体" w:cs="宋体"/>
          <w:b/>
          <w:bCs/>
          <w:color w:val="auto"/>
          <w:sz w:val="24"/>
        </w:rPr>
        <w:t>三、保密信息的所有权</w:t>
      </w:r>
    </w:p>
    <w:p w14:paraId="0C725DFF">
      <w:pPr>
        <w:spacing w:line="360" w:lineRule="auto"/>
        <w:rPr>
          <w:rFonts w:ascii="宋体" w:hAnsi="宋体" w:cs="宋体"/>
          <w:color w:val="auto"/>
          <w:sz w:val="24"/>
        </w:rPr>
      </w:pPr>
      <w:r>
        <w:rPr>
          <w:rFonts w:hint="eastAsia" w:ascii="宋体" w:hAnsi="宋体" w:cs="宋体"/>
          <w:color w:val="auto"/>
          <w:sz w:val="24"/>
        </w:rPr>
        <w:t>1、本协议的任何内容均不应被解释为甲方将其任何知识产权下的任何权利或许可明示地或默示地授予乙方。</w:t>
      </w:r>
    </w:p>
    <w:p w14:paraId="28F300B9">
      <w:pPr>
        <w:spacing w:line="360" w:lineRule="auto"/>
        <w:rPr>
          <w:rFonts w:ascii="宋体" w:hAnsi="宋体" w:cs="宋体"/>
          <w:color w:val="auto"/>
          <w:sz w:val="24"/>
        </w:rPr>
      </w:pPr>
      <w:r>
        <w:rPr>
          <w:rFonts w:hint="eastAsia" w:ascii="宋体" w:hAnsi="宋体" w:cs="宋体"/>
          <w:color w:val="auto"/>
          <w:sz w:val="24"/>
        </w:rPr>
        <w:t>2、乙方所接收或知悉的保密信息的权利及利益，属于甲方。</w:t>
      </w:r>
    </w:p>
    <w:p w14:paraId="0F5824EF">
      <w:pPr>
        <w:spacing w:line="360" w:lineRule="auto"/>
        <w:rPr>
          <w:rFonts w:ascii="宋体" w:hAnsi="宋体" w:cs="宋体"/>
          <w:color w:val="auto"/>
          <w:sz w:val="24"/>
        </w:rPr>
      </w:pPr>
      <w:r>
        <w:rPr>
          <w:rFonts w:hint="eastAsia" w:ascii="宋体" w:hAnsi="宋体" w:cs="宋体"/>
          <w:color w:val="auto"/>
          <w:sz w:val="24"/>
        </w:rPr>
        <w:t>3、乙方应在甲方请求时，将该保密信息及其复制品、衍生品全部立即返还甲方或根据甲方要求进行销毁，并出具书面证明以说明上述资料的销毁情形。</w:t>
      </w:r>
    </w:p>
    <w:p w14:paraId="7E6D65F1">
      <w:pPr>
        <w:spacing w:line="360" w:lineRule="auto"/>
        <w:outlineLvl w:val="1"/>
        <w:rPr>
          <w:rFonts w:ascii="宋体" w:hAnsi="宋体" w:cs="宋体"/>
          <w:b/>
          <w:bCs/>
          <w:color w:val="auto"/>
          <w:sz w:val="24"/>
        </w:rPr>
      </w:pPr>
      <w:r>
        <w:rPr>
          <w:rFonts w:hint="eastAsia" w:ascii="宋体" w:hAnsi="宋体" w:cs="宋体"/>
          <w:b/>
          <w:bCs/>
          <w:color w:val="auto"/>
          <w:sz w:val="24"/>
        </w:rPr>
        <w:t>四、声明 </w:t>
      </w:r>
    </w:p>
    <w:p w14:paraId="6235506A">
      <w:pPr>
        <w:spacing w:line="360" w:lineRule="auto"/>
        <w:rPr>
          <w:rFonts w:ascii="宋体" w:hAnsi="宋体" w:cs="宋体"/>
          <w:color w:val="auto"/>
          <w:sz w:val="24"/>
        </w:rPr>
      </w:pPr>
      <w:r>
        <w:rPr>
          <w:rFonts w:hint="eastAsia" w:ascii="宋体" w:hAnsi="宋体" w:cs="宋体"/>
          <w:color w:val="auto"/>
          <w:sz w:val="24"/>
        </w:rPr>
        <w:t>1、双方同意，本协议项下保密信息的披露和接收，不得被理解为对任何一方创设具有与另一方达成业务关系的任何义务或任何期望。</w:t>
      </w:r>
    </w:p>
    <w:p w14:paraId="158FC210">
      <w:pPr>
        <w:spacing w:line="360" w:lineRule="auto"/>
        <w:rPr>
          <w:rFonts w:ascii="宋体" w:hAnsi="宋体" w:cs="宋体"/>
          <w:color w:val="auto"/>
          <w:sz w:val="24"/>
        </w:rPr>
      </w:pPr>
      <w:r>
        <w:rPr>
          <w:rFonts w:hint="eastAsia" w:ascii="宋体" w:hAnsi="宋体" w:cs="宋体"/>
          <w:color w:val="auto"/>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14:paraId="1234E1B7">
      <w:pPr>
        <w:spacing w:line="360" w:lineRule="auto"/>
        <w:outlineLvl w:val="1"/>
        <w:rPr>
          <w:rFonts w:ascii="宋体" w:hAnsi="宋体" w:cs="宋体"/>
          <w:b/>
          <w:bCs/>
          <w:color w:val="auto"/>
          <w:sz w:val="24"/>
        </w:rPr>
      </w:pPr>
      <w:r>
        <w:rPr>
          <w:rFonts w:hint="eastAsia" w:ascii="宋体" w:hAnsi="宋体" w:cs="宋体"/>
          <w:b/>
          <w:bCs/>
          <w:color w:val="auto"/>
          <w:sz w:val="24"/>
        </w:rPr>
        <w:t>五、保密信息的返还与销毁</w:t>
      </w:r>
    </w:p>
    <w:p w14:paraId="21A23D83">
      <w:pPr>
        <w:spacing w:line="360" w:lineRule="auto"/>
        <w:rPr>
          <w:rFonts w:ascii="宋体" w:hAnsi="宋体" w:cs="宋体"/>
          <w:color w:val="auto"/>
          <w:sz w:val="24"/>
        </w:rPr>
      </w:pPr>
      <w:r>
        <w:rPr>
          <w:rFonts w:hint="eastAsia" w:ascii="宋体" w:hAnsi="宋体" w:cs="宋体"/>
          <w:color w:val="auto"/>
          <w:sz w:val="24"/>
        </w:rPr>
        <w:t>1、保密信息作为甲方的专有财产，乙方应妥善保管所获得的保密信息的所有文件资料及其他任何载体。</w:t>
      </w:r>
    </w:p>
    <w:p w14:paraId="7A7433A3">
      <w:pPr>
        <w:spacing w:line="360" w:lineRule="auto"/>
        <w:rPr>
          <w:rFonts w:ascii="宋体" w:hAnsi="宋体" w:cs="宋体"/>
          <w:color w:val="auto"/>
          <w:sz w:val="24"/>
        </w:rPr>
      </w:pPr>
      <w:r>
        <w:rPr>
          <w:rFonts w:hint="eastAsia" w:ascii="宋体" w:hAnsi="宋体" w:cs="宋体"/>
          <w:color w:val="auto"/>
          <w:sz w:val="24"/>
        </w:rPr>
        <w:t>2、若双方之间未能建立合作关系或合作关系终止或应甲方的要求，乙方应将全部保密文件资料（包括原件、复印件、翻译件），连同包含或描述该保密信息的任何形式载体交付甲方或销毁。</w:t>
      </w:r>
    </w:p>
    <w:p w14:paraId="65D4BF7C">
      <w:pPr>
        <w:spacing w:line="360" w:lineRule="auto"/>
        <w:rPr>
          <w:rFonts w:ascii="宋体" w:hAnsi="宋体" w:cs="宋体"/>
          <w:color w:val="auto"/>
          <w:sz w:val="24"/>
        </w:rPr>
      </w:pPr>
      <w:r>
        <w:rPr>
          <w:rFonts w:hint="eastAsia" w:ascii="宋体" w:hAnsi="宋体" w:cs="宋体"/>
          <w:color w:val="auto"/>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14:paraId="22441779">
      <w:pPr>
        <w:spacing w:line="360" w:lineRule="auto"/>
        <w:rPr>
          <w:rFonts w:ascii="宋体" w:hAnsi="宋体" w:cs="宋体"/>
          <w:b/>
          <w:bCs/>
          <w:color w:val="auto"/>
          <w:sz w:val="24"/>
        </w:rPr>
      </w:pPr>
      <w:r>
        <w:rPr>
          <w:rFonts w:hint="eastAsia" w:ascii="宋体" w:hAnsi="宋体" w:cs="宋体"/>
          <w:b/>
          <w:bCs/>
          <w:color w:val="auto"/>
          <w:sz w:val="24"/>
        </w:rPr>
        <w:t>六、保密期限</w:t>
      </w:r>
    </w:p>
    <w:p w14:paraId="47F4DD14">
      <w:pPr>
        <w:spacing w:line="360" w:lineRule="auto"/>
        <w:ind w:firstLine="480"/>
        <w:rPr>
          <w:rFonts w:ascii="宋体" w:hAnsi="宋体" w:cs="宋体"/>
          <w:color w:val="auto"/>
          <w:sz w:val="24"/>
        </w:rPr>
      </w:pPr>
      <w:r>
        <w:rPr>
          <w:rFonts w:hint="eastAsia" w:ascii="宋体" w:hAnsi="宋体" w:cs="宋体"/>
          <w:color w:val="auto"/>
          <w:sz w:val="24"/>
        </w:rPr>
        <w:t>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年。</w:t>
      </w:r>
    </w:p>
    <w:p w14:paraId="6B705BF0">
      <w:pPr>
        <w:spacing w:line="360" w:lineRule="auto"/>
        <w:rPr>
          <w:rFonts w:ascii="宋体" w:hAnsi="宋体" w:cs="宋体"/>
          <w:b/>
          <w:bCs/>
          <w:color w:val="auto"/>
          <w:sz w:val="24"/>
        </w:rPr>
      </w:pPr>
      <w:r>
        <w:rPr>
          <w:rFonts w:hint="eastAsia" w:ascii="宋体" w:hAnsi="宋体" w:cs="宋体"/>
          <w:b/>
          <w:bCs/>
          <w:color w:val="auto"/>
          <w:sz w:val="24"/>
        </w:rPr>
        <w:t>七、违约责任</w:t>
      </w:r>
    </w:p>
    <w:p w14:paraId="3B89051E">
      <w:pPr>
        <w:spacing w:line="360" w:lineRule="auto"/>
        <w:ind w:firstLine="480"/>
        <w:rPr>
          <w:rFonts w:ascii="宋体" w:hAnsi="宋体" w:cs="宋体"/>
          <w:color w:val="auto"/>
          <w:sz w:val="24"/>
        </w:rPr>
      </w:pPr>
      <w:r>
        <w:rPr>
          <w:rFonts w:hint="eastAsia" w:ascii="宋体" w:hAnsi="宋体" w:cs="宋体"/>
          <w:color w:val="auto"/>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14:paraId="056E85BC">
      <w:pPr>
        <w:spacing w:line="360" w:lineRule="auto"/>
        <w:rPr>
          <w:rFonts w:ascii="宋体" w:hAnsi="宋体" w:cs="宋体"/>
          <w:color w:val="auto"/>
          <w:sz w:val="24"/>
        </w:rPr>
      </w:pPr>
      <w:r>
        <w:rPr>
          <w:rFonts w:hint="eastAsia" w:ascii="宋体" w:hAnsi="宋体" w:cs="宋体"/>
          <w:color w:val="auto"/>
          <w:sz w:val="24"/>
        </w:rPr>
        <w:t>八、法律适用及争议的解决</w:t>
      </w:r>
    </w:p>
    <w:p w14:paraId="41C6FE5A">
      <w:pPr>
        <w:spacing w:line="360" w:lineRule="auto"/>
        <w:rPr>
          <w:rFonts w:ascii="宋体" w:hAnsi="宋体" w:cs="宋体"/>
          <w:color w:val="auto"/>
          <w:sz w:val="24"/>
        </w:rPr>
      </w:pPr>
      <w:r>
        <w:rPr>
          <w:rFonts w:hint="eastAsia" w:ascii="宋体" w:hAnsi="宋体" w:cs="宋体"/>
          <w:color w:val="auto"/>
          <w:sz w:val="24"/>
        </w:rPr>
        <w:t>1、本协议应适用中华人民共和国法律解释并受其约束。</w:t>
      </w:r>
    </w:p>
    <w:p w14:paraId="38F70C9D">
      <w:pPr>
        <w:spacing w:line="360" w:lineRule="auto"/>
        <w:rPr>
          <w:rFonts w:ascii="宋体" w:hAnsi="宋体" w:cs="宋体"/>
          <w:color w:val="auto"/>
          <w:sz w:val="24"/>
        </w:rPr>
      </w:pPr>
      <w:r>
        <w:rPr>
          <w:rFonts w:hint="eastAsia" w:ascii="宋体" w:hAnsi="宋体" w:cs="宋体"/>
          <w:color w:val="auto"/>
          <w:sz w:val="24"/>
        </w:rPr>
        <w:t>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种方式解决。</w:t>
      </w:r>
    </w:p>
    <w:p w14:paraId="745A96AE">
      <w:pPr>
        <w:spacing w:line="360" w:lineRule="auto"/>
        <w:ind w:firstLine="480"/>
        <w:rPr>
          <w:rFonts w:ascii="宋体" w:hAnsi="宋体" w:cs="宋体"/>
          <w:color w:val="auto"/>
          <w:sz w:val="24"/>
        </w:rPr>
      </w:pPr>
      <w:r>
        <w:rPr>
          <w:rFonts w:hint="eastAsia" w:ascii="宋体" w:hAnsi="宋体" w:cs="宋体"/>
          <w:color w:val="auto"/>
          <w:sz w:val="24"/>
        </w:rPr>
        <w:t>①可向甲方所在地的人民法院提起诉讼解决。</w:t>
      </w:r>
    </w:p>
    <w:p w14:paraId="182C1D49">
      <w:pPr>
        <w:spacing w:line="360" w:lineRule="auto"/>
        <w:ind w:firstLine="480"/>
        <w:rPr>
          <w:rFonts w:ascii="宋体" w:hAnsi="宋体" w:cs="宋体"/>
          <w:color w:val="auto"/>
          <w:sz w:val="24"/>
        </w:rPr>
      </w:pPr>
      <w:r>
        <w:rPr>
          <w:rFonts w:hint="eastAsia" w:ascii="宋体" w:hAnsi="宋体" w:cs="宋体"/>
          <w:color w:val="auto"/>
          <w:sz w:val="24"/>
        </w:rPr>
        <w:t>②向</w:t>
      </w:r>
      <w:r>
        <w:rPr>
          <w:rFonts w:hint="eastAsia" w:ascii="宋体" w:hAnsi="宋体" w:cs="宋体"/>
          <w:color w:val="auto"/>
          <w:sz w:val="24"/>
          <w:u w:val="single"/>
        </w:rPr>
        <w:t xml:space="preserve">       </w:t>
      </w:r>
      <w:r>
        <w:rPr>
          <w:rFonts w:hint="eastAsia" w:ascii="宋体" w:hAnsi="宋体" w:cs="宋体"/>
          <w:color w:val="auto"/>
          <w:sz w:val="24"/>
        </w:rPr>
        <w:t>仲裁委员会提起仲裁。</w:t>
      </w:r>
    </w:p>
    <w:p w14:paraId="0BF0DC6A">
      <w:pPr>
        <w:spacing w:line="360" w:lineRule="auto"/>
        <w:rPr>
          <w:rFonts w:ascii="宋体" w:hAnsi="宋体" w:cs="宋体"/>
          <w:b/>
          <w:bCs/>
          <w:color w:val="auto"/>
          <w:sz w:val="24"/>
        </w:rPr>
      </w:pPr>
      <w:r>
        <w:rPr>
          <w:rFonts w:hint="eastAsia" w:ascii="宋体" w:hAnsi="宋体" w:cs="宋体"/>
          <w:b/>
          <w:bCs/>
          <w:color w:val="auto"/>
          <w:sz w:val="24"/>
        </w:rPr>
        <w:t>九、协议生效及其他</w:t>
      </w:r>
    </w:p>
    <w:p w14:paraId="3064F72D">
      <w:pPr>
        <w:spacing w:line="360" w:lineRule="auto"/>
        <w:rPr>
          <w:rFonts w:ascii="宋体" w:hAnsi="宋体" w:cs="宋体"/>
          <w:color w:val="auto"/>
          <w:sz w:val="24"/>
        </w:rPr>
      </w:pPr>
      <w:r>
        <w:rPr>
          <w:rFonts w:hint="eastAsia" w:ascii="宋体" w:hAnsi="宋体" w:cs="宋体"/>
          <w:color w:val="auto"/>
          <w:sz w:val="24"/>
        </w:rPr>
        <w:t>1、本协议自双方盖章之日起生效，自保密期限到期之日自动终止。如本协议提前终止或解除，乙方的保密义务继续存续。</w:t>
      </w:r>
    </w:p>
    <w:p w14:paraId="443C53A3">
      <w:pPr>
        <w:spacing w:line="360" w:lineRule="auto"/>
        <w:rPr>
          <w:rFonts w:ascii="宋体" w:hAnsi="宋体" w:cs="宋体"/>
          <w:color w:val="auto"/>
          <w:sz w:val="24"/>
        </w:rPr>
      </w:pPr>
      <w:r>
        <w:rPr>
          <w:rFonts w:hint="eastAsia" w:ascii="宋体" w:hAnsi="宋体" w:cs="宋体"/>
          <w:color w:val="auto"/>
          <w:sz w:val="24"/>
        </w:rPr>
        <w:t>2、本协议一式</w:t>
      </w:r>
      <w:r>
        <w:rPr>
          <w:rFonts w:hint="eastAsia" w:ascii="宋体" w:hAnsi="宋体" w:cs="宋体"/>
          <w:color w:val="auto"/>
          <w:sz w:val="24"/>
          <w:u w:val="single"/>
        </w:rPr>
        <w:t xml:space="preserve">   </w:t>
      </w:r>
      <w:r>
        <w:rPr>
          <w:rFonts w:hint="eastAsia" w:ascii="宋体" w:hAnsi="宋体" w:cs="宋体"/>
          <w:color w:val="auto"/>
          <w:sz w:val="24"/>
        </w:rPr>
        <w:t>份，双方各执</w:t>
      </w:r>
      <w:r>
        <w:rPr>
          <w:rFonts w:hint="eastAsia" w:ascii="宋体" w:hAnsi="宋体" w:cs="宋体"/>
          <w:color w:val="auto"/>
          <w:sz w:val="24"/>
          <w:u w:val="single"/>
        </w:rPr>
        <w:t xml:space="preserve">   </w:t>
      </w:r>
      <w:r>
        <w:rPr>
          <w:rFonts w:hint="eastAsia" w:ascii="宋体" w:hAnsi="宋体" w:cs="宋体"/>
          <w:color w:val="auto"/>
          <w:sz w:val="24"/>
        </w:rPr>
        <w:t>份，具有同等效力。</w:t>
      </w:r>
    </w:p>
    <w:p w14:paraId="7C744280">
      <w:pPr>
        <w:spacing w:line="360" w:lineRule="auto"/>
        <w:rPr>
          <w:rFonts w:ascii="宋体" w:hAnsi="宋体" w:cs="宋体"/>
          <w:color w:val="auto"/>
          <w:sz w:val="24"/>
        </w:rPr>
      </w:pPr>
    </w:p>
    <w:p w14:paraId="7552CCE3">
      <w:pPr>
        <w:spacing w:line="360" w:lineRule="auto"/>
        <w:rPr>
          <w:rFonts w:ascii="宋体" w:hAnsi="宋体" w:cs="宋体"/>
          <w:color w:val="auto"/>
          <w:sz w:val="24"/>
        </w:rPr>
      </w:pPr>
      <w:r>
        <w:rPr>
          <w:rFonts w:hint="eastAsia" w:ascii="宋体" w:hAnsi="宋体" w:cs="宋体"/>
          <w:color w:val="auto"/>
          <w:sz w:val="24"/>
        </w:rPr>
        <w:t>（以下无正文）</w:t>
      </w:r>
    </w:p>
    <w:p w14:paraId="0BB02CDD">
      <w:pPr>
        <w:spacing w:line="360" w:lineRule="auto"/>
        <w:rPr>
          <w:rFonts w:ascii="宋体" w:hAnsi="宋体" w:cs="宋体"/>
          <w:color w:val="auto"/>
          <w:sz w:val="24"/>
        </w:rPr>
      </w:pPr>
    </w:p>
    <w:p w14:paraId="1672EF7A">
      <w:pPr>
        <w:spacing w:line="360" w:lineRule="auto"/>
        <w:rPr>
          <w:rFonts w:ascii="宋体" w:hAnsi="宋体" w:cs="宋体"/>
          <w:color w:val="auto"/>
          <w:sz w:val="24"/>
        </w:rPr>
      </w:pPr>
      <w:r>
        <w:rPr>
          <w:rFonts w:hint="eastAsia" w:ascii="宋体" w:hAnsi="宋体" w:cs="宋体"/>
          <w:color w:val="auto"/>
          <w:sz w:val="24"/>
        </w:rPr>
        <w:t>甲方：</w:t>
      </w:r>
      <w:r>
        <w:rPr>
          <w:rFonts w:hint="eastAsia" w:ascii="宋体" w:hAnsi="宋体" w:cs="宋体"/>
          <w:color w:val="auto"/>
          <w:sz w:val="24"/>
          <w:u w:val="single"/>
        </w:rPr>
        <w:t xml:space="preserve">    </w:t>
      </w:r>
      <w:r>
        <w:rPr>
          <w:rFonts w:hint="eastAsia" w:ascii="宋体" w:hAnsi="宋体" w:cs="宋体"/>
          <w:color w:val="auto"/>
          <w:sz w:val="24"/>
        </w:rPr>
        <w:t>（盖章）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p>
    <w:p w14:paraId="69EEF8C9">
      <w:pPr>
        <w:spacing w:line="360" w:lineRule="auto"/>
        <w:rPr>
          <w:rFonts w:ascii="宋体" w:hAnsi="宋体" w:cs="宋体"/>
          <w:color w:val="auto"/>
          <w:sz w:val="24"/>
        </w:rPr>
      </w:pPr>
      <w:r>
        <w:rPr>
          <w:rFonts w:hint="eastAsia" w:ascii="宋体" w:hAnsi="宋体" w:cs="宋体"/>
          <w:color w:val="auto"/>
          <w:sz w:val="24"/>
        </w:rPr>
        <w:t>地址：              地址：</w:t>
      </w:r>
    </w:p>
    <w:p w14:paraId="35FB974B">
      <w:pPr>
        <w:pStyle w:val="28"/>
        <w:spacing w:line="360" w:lineRule="auto"/>
        <w:ind w:left="0" w:firstLine="0"/>
        <w:rPr>
          <w:rFonts w:ascii="宋体" w:hAnsi="宋体" w:eastAsia="宋体" w:cs="宋体"/>
          <w:color w:val="auto"/>
          <w:sz w:val="24"/>
          <w:szCs w:val="24"/>
        </w:rPr>
      </w:pPr>
      <w:r>
        <w:rPr>
          <w:rFonts w:hint="eastAsia" w:ascii="宋体" w:hAnsi="宋体" w:eastAsia="宋体" w:cs="宋体"/>
          <w:color w:val="auto"/>
          <w:sz w:val="24"/>
          <w:szCs w:val="24"/>
        </w:rPr>
        <w:t>签约日期：            签约日期：</w:t>
      </w:r>
    </w:p>
    <w:p w14:paraId="084EC1B9">
      <w:pPr>
        <w:pStyle w:val="28"/>
        <w:rPr>
          <w:rFonts w:ascii="仿宋" w:hAnsi="仿宋"/>
          <w:color w:val="auto"/>
          <w:sz w:val="30"/>
          <w:szCs w:val="30"/>
        </w:rPr>
      </w:pPr>
    </w:p>
    <w:p w14:paraId="7D7640DF">
      <w:pPr>
        <w:pStyle w:val="28"/>
        <w:rPr>
          <w:rFonts w:ascii="宋体" w:hAnsi="宋体" w:cs="宋体"/>
          <w:b/>
          <w:bCs/>
          <w:color w:val="auto"/>
          <w:szCs w:val="28"/>
        </w:rPr>
        <w:sectPr>
          <w:pgSz w:w="11906" w:h="16838"/>
          <w:pgMar w:top="1440" w:right="1800" w:bottom="1440" w:left="1800" w:header="851" w:footer="992" w:gutter="0"/>
          <w:cols w:space="720" w:num="1"/>
          <w:docGrid w:linePitch="360" w:charSpace="0"/>
        </w:sectPr>
      </w:pPr>
    </w:p>
    <w:p w14:paraId="3CEFC80B">
      <w:pPr>
        <w:widowControl/>
        <w:spacing w:line="360" w:lineRule="auto"/>
        <w:jc w:val="center"/>
        <w:rPr>
          <w:rFonts w:ascii="宋体" w:hAnsi="宋体" w:cs="宋体"/>
          <w:color w:val="auto"/>
          <w:sz w:val="30"/>
          <w:szCs w:val="30"/>
        </w:rPr>
      </w:pPr>
      <w:r>
        <w:rPr>
          <w:rFonts w:hint="eastAsia" w:ascii="宋体" w:hAnsi="宋体" w:cs="宋体"/>
          <w:b/>
          <w:bCs/>
          <w:color w:val="auto"/>
          <w:sz w:val="30"/>
          <w:szCs w:val="30"/>
        </w:rPr>
        <w:t>第六章 采购需求</w:t>
      </w:r>
    </w:p>
    <w:p w14:paraId="01BB11CD">
      <w:pPr>
        <w:tabs>
          <w:tab w:val="left" w:pos="0"/>
        </w:tabs>
        <w:spacing w:line="360" w:lineRule="auto"/>
        <w:rPr>
          <w:rFonts w:ascii="宋体" w:hAnsi="宋体" w:cs="宋体"/>
          <w:b/>
          <w:bCs/>
          <w:color w:val="auto"/>
          <w:sz w:val="24"/>
        </w:rPr>
      </w:pPr>
      <w:r>
        <w:rPr>
          <w:rFonts w:hint="eastAsia" w:ascii="宋体" w:hAnsi="宋体" w:cs="宋体"/>
          <w:b/>
          <w:bCs/>
          <w:color w:val="auto"/>
          <w:sz w:val="24"/>
        </w:rPr>
        <w:t>一、项目说明</w:t>
      </w:r>
    </w:p>
    <w:p w14:paraId="1474C858">
      <w:pPr>
        <w:tabs>
          <w:tab w:val="left" w:pos="0"/>
        </w:tabs>
        <w:spacing w:line="360" w:lineRule="auto"/>
        <w:rPr>
          <w:rFonts w:ascii="宋体" w:hAnsi="宋体" w:cs="宋体"/>
          <w:color w:val="auto"/>
          <w:sz w:val="24"/>
        </w:rPr>
      </w:pPr>
      <w:r>
        <w:rPr>
          <w:rFonts w:hint="eastAsia" w:ascii="宋体" w:hAnsi="宋体" w:cs="宋体"/>
          <w:color w:val="auto"/>
          <w:sz w:val="24"/>
        </w:rPr>
        <w:t>1、采购人：徐州市公安局交通管理支队。</w:t>
      </w:r>
    </w:p>
    <w:p w14:paraId="53916A88">
      <w:pPr>
        <w:tabs>
          <w:tab w:val="left" w:pos="0"/>
        </w:tabs>
        <w:spacing w:line="360" w:lineRule="auto"/>
        <w:rPr>
          <w:rFonts w:ascii="宋体" w:hAnsi="宋体" w:cs="宋体"/>
          <w:color w:val="auto"/>
          <w:sz w:val="24"/>
        </w:rPr>
      </w:pPr>
      <w:r>
        <w:rPr>
          <w:rFonts w:hint="eastAsia" w:ascii="宋体" w:hAnsi="宋体" w:cs="宋体"/>
          <w:color w:val="auto"/>
          <w:sz w:val="24"/>
        </w:rPr>
        <w:t>2、采购项目名称：机动车号牌制作及安装服务。</w:t>
      </w:r>
    </w:p>
    <w:p w14:paraId="01B1EE9E">
      <w:pPr>
        <w:tabs>
          <w:tab w:val="left" w:pos="0"/>
        </w:tabs>
        <w:spacing w:line="360" w:lineRule="auto"/>
        <w:rPr>
          <w:rFonts w:ascii="宋体" w:hAnsi="宋体" w:cs="宋体"/>
          <w:color w:val="auto"/>
          <w:sz w:val="24"/>
        </w:rPr>
      </w:pPr>
      <w:r>
        <w:rPr>
          <w:rFonts w:hint="eastAsia" w:ascii="宋体" w:hAnsi="宋体" w:cs="宋体"/>
          <w:color w:val="auto"/>
          <w:sz w:val="24"/>
        </w:rPr>
        <w:t>3、项目概况：为实现统一号码资源、号牌发放，机动车登记和号牌制作一一对应，未登记车辆不能私自制作号牌，需规范号牌制作、发放和使用管理，建立更加公开、规范、科学的号牌管理制度，现通过公开招标方式选择1家供应商负责徐州市区机动车号牌制作安装服务。</w:t>
      </w:r>
    </w:p>
    <w:p w14:paraId="63AE07B5">
      <w:pPr>
        <w:tabs>
          <w:tab w:val="left" w:pos="0"/>
        </w:tabs>
        <w:spacing w:line="360" w:lineRule="auto"/>
        <w:rPr>
          <w:rFonts w:ascii="宋体" w:hAnsi="宋体" w:cs="宋体"/>
          <w:color w:val="auto"/>
          <w:sz w:val="24"/>
        </w:rPr>
      </w:pPr>
      <w:r>
        <w:rPr>
          <w:rFonts w:hint="eastAsia" w:ascii="宋体" w:hAnsi="宋体" w:cs="宋体"/>
          <w:color w:val="auto"/>
          <w:sz w:val="24"/>
        </w:rPr>
        <w:t>4、采购标的及单价最高限价：</w:t>
      </w:r>
    </w:p>
    <w:tbl>
      <w:tblPr>
        <w:tblStyle w:val="52"/>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050"/>
        <w:gridCol w:w="2316"/>
        <w:gridCol w:w="1984"/>
        <w:gridCol w:w="1676"/>
      </w:tblGrid>
      <w:tr w14:paraId="5E516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43" w:type="pct"/>
            <w:shd w:val="clear" w:color="auto" w:fill="auto"/>
            <w:noWrap w:val="0"/>
            <w:vAlign w:val="center"/>
          </w:tcPr>
          <w:p w14:paraId="6CDA0978">
            <w:pPr>
              <w:jc w:val="center"/>
              <w:rPr>
                <w:rFonts w:ascii="宋体" w:hAnsi="宋体" w:cs="宋体"/>
                <w:b/>
                <w:bCs/>
                <w:color w:val="auto"/>
                <w:sz w:val="24"/>
              </w:rPr>
            </w:pPr>
            <w:r>
              <w:rPr>
                <w:rFonts w:hint="eastAsia" w:ascii="宋体" w:hAnsi="宋体" w:cs="宋体"/>
                <w:b/>
                <w:bCs/>
                <w:color w:val="auto"/>
                <w:sz w:val="24"/>
              </w:rPr>
              <w:t>序号</w:t>
            </w:r>
          </w:p>
        </w:tc>
        <w:tc>
          <w:tcPr>
            <w:tcW w:w="1163" w:type="pct"/>
            <w:shd w:val="clear" w:color="auto" w:fill="auto"/>
            <w:noWrap w:val="0"/>
            <w:vAlign w:val="center"/>
          </w:tcPr>
          <w:p w14:paraId="10BC6D58">
            <w:pPr>
              <w:jc w:val="center"/>
              <w:rPr>
                <w:rFonts w:ascii="宋体" w:hAnsi="宋体" w:cs="宋体"/>
                <w:b/>
                <w:bCs/>
                <w:color w:val="auto"/>
                <w:sz w:val="24"/>
              </w:rPr>
            </w:pPr>
            <w:r>
              <w:rPr>
                <w:rFonts w:hint="eastAsia" w:ascii="宋体" w:hAnsi="宋体" w:cs="宋体"/>
                <w:b/>
                <w:bCs/>
                <w:color w:val="auto"/>
                <w:sz w:val="24"/>
              </w:rPr>
              <w:t>分类</w:t>
            </w:r>
          </w:p>
        </w:tc>
        <w:tc>
          <w:tcPr>
            <w:tcW w:w="1314" w:type="pct"/>
            <w:shd w:val="clear" w:color="auto" w:fill="auto"/>
            <w:noWrap w:val="0"/>
            <w:vAlign w:val="center"/>
          </w:tcPr>
          <w:p w14:paraId="1E85C082">
            <w:pPr>
              <w:jc w:val="center"/>
              <w:rPr>
                <w:rFonts w:ascii="宋体" w:hAnsi="宋体" w:cs="宋体"/>
                <w:b/>
                <w:bCs/>
                <w:color w:val="auto"/>
                <w:sz w:val="24"/>
              </w:rPr>
            </w:pPr>
            <w:r>
              <w:rPr>
                <w:rFonts w:hint="eastAsia" w:ascii="宋体" w:hAnsi="宋体" w:cs="宋体"/>
                <w:b/>
                <w:bCs/>
                <w:color w:val="auto"/>
                <w:sz w:val="24"/>
              </w:rPr>
              <w:t>外廓尺寸（mm*mm）</w:t>
            </w:r>
          </w:p>
        </w:tc>
        <w:tc>
          <w:tcPr>
            <w:tcW w:w="1126" w:type="pct"/>
            <w:shd w:val="clear" w:color="auto" w:fill="auto"/>
            <w:noWrap w:val="0"/>
            <w:vAlign w:val="center"/>
          </w:tcPr>
          <w:p w14:paraId="5CD18784">
            <w:pPr>
              <w:jc w:val="center"/>
              <w:rPr>
                <w:rFonts w:ascii="宋体" w:hAnsi="宋体" w:cs="宋体"/>
                <w:b/>
                <w:bCs/>
                <w:color w:val="auto"/>
                <w:sz w:val="24"/>
              </w:rPr>
            </w:pPr>
            <w:r>
              <w:rPr>
                <w:rFonts w:hint="eastAsia" w:ascii="宋体" w:hAnsi="宋体" w:cs="宋体"/>
                <w:b/>
                <w:bCs/>
                <w:color w:val="auto"/>
                <w:sz w:val="24"/>
              </w:rPr>
              <w:t>技术参数</w:t>
            </w:r>
          </w:p>
        </w:tc>
        <w:tc>
          <w:tcPr>
            <w:tcW w:w="951" w:type="pct"/>
            <w:shd w:val="clear" w:color="auto" w:fill="auto"/>
            <w:noWrap w:val="0"/>
            <w:vAlign w:val="center"/>
          </w:tcPr>
          <w:p w14:paraId="717160C0">
            <w:pPr>
              <w:jc w:val="center"/>
              <w:rPr>
                <w:rFonts w:ascii="宋体" w:hAnsi="宋体" w:cs="宋体"/>
                <w:b/>
                <w:bCs/>
                <w:color w:val="auto"/>
                <w:sz w:val="24"/>
              </w:rPr>
            </w:pPr>
            <w:r>
              <w:rPr>
                <w:rFonts w:hint="eastAsia" w:ascii="宋体" w:hAnsi="宋体" w:cs="宋体"/>
                <w:b/>
                <w:bCs/>
                <w:color w:val="auto"/>
                <w:sz w:val="24"/>
              </w:rPr>
              <w:t>单价最高限价</w:t>
            </w:r>
          </w:p>
        </w:tc>
      </w:tr>
      <w:tr w14:paraId="54E9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43" w:type="pct"/>
            <w:shd w:val="clear" w:color="auto" w:fill="auto"/>
            <w:noWrap w:val="0"/>
            <w:vAlign w:val="center"/>
          </w:tcPr>
          <w:p w14:paraId="715B8289">
            <w:pPr>
              <w:jc w:val="center"/>
              <w:rPr>
                <w:rFonts w:ascii="宋体" w:hAnsi="宋体" w:cs="宋体"/>
                <w:color w:val="auto"/>
                <w:sz w:val="24"/>
              </w:rPr>
            </w:pPr>
            <w:r>
              <w:rPr>
                <w:rFonts w:hint="eastAsia" w:ascii="宋体" w:hAnsi="宋体" w:cs="宋体"/>
                <w:color w:val="auto"/>
                <w:sz w:val="24"/>
              </w:rPr>
              <w:t>1</w:t>
            </w:r>
          </w:p>
        </w:tc>
        <w:tc>
          <w:tcPr>
            <w:tcW w:w="1163" w:type="pct"/>
            <w:shd w:val="clear" w:color="auto" w:fill="auto"/>
            <w:noWrap w:val="0"/>
            <w:vAlign w:val="center"/>
          </w:tcPr>
          <w:p w14:paraId="7A00344D">
            <w:pPr>
              <w:jc w:val="center"/>
              <w:rPr>
                <w:rFonts w:ascii="宋体" w:hAnsi="宋体" w:cs="宋体"/>
                <w:color w:val="auto"/>
                <w:sz w:val="24"/>
              </w:rPr>
            </w:pPr>
            <w:r>
              <w:rPr>
                <w:rFonts w:hint="eastAsia" w:ascii="宋体" w:hAnsi="宋体" w:cs="宋体"/>
                <w:color w:val="auto"/>
                <w:sz w:val="24"/>
              </w:rPr>
              <w:t>大型汽车号牌</w:t>
            </w:r>
          </w:p>
        </w:tc>
        <w:tc>
          <w:tcPr>
            <w:tcW w:w="1314" w:type="pct"/>
            <w:shd w:val="clear" w:color="auto" w:fill="auto"/>
            <w:noWrap w:val="0"/>
            <w:vAlign w:val="center"/>
          </w:tcPr>
          <w:p w14:paraId="4602DB30">
            <w:pPr>
              <w:jc w:val="center"/>
              <w:rPr>
                <w:rFonts w:ascii="宋体" w:hAnsi="宋体" w:cs="宋体"/>
                <w:color w:val="auto"/>
                <w:sz w:val="24"/>
              </w:rPr>
            </w:pPr>
            <w:r>
              <w:rPr>
                <w:rFonts w:hint="eastAsia" w:ascii="宋体" w:hAnsi="宋体" w:cs="宋体"/>
                <w:color w:val="auto"/>
                <w:sz w:val="24"/>
              </w:rPr>
              <w:t>前440*140后440*220</w:t>
            </w:r>
          </w:p>
        </w:tc>
        <w:tc>
          <w:tcPr>
            <w:tcW w:w="1126" w:type="pct"/>
            <w:vMerge w:val="restart"/>
            <w:shd w:val="clear" w:color="auto" w:fill="auto"/>
            <w:noWrap w:val="0"/>
            <w:vAlign w:val="center"/>
          </w:tcPr>
          <w:p w14:paraId="18E26AAC">
            <w:pPr>
              <w:jc w:val="center"/>
              <w:rPr>
                <w:rFonts w:ascii="宋体" w:hAnsi="宋体" w:cs="宋体"/>
                <w:color w:val="auto"/>
                <w:sz w:val="24"/>
              </w:rPr>
            </w:pPr>
            <w:r>
              <w:rPr>
                <w:rFonts w:hint="eastAsia" w:ascii="宋体" w:hAnsi="宋体" w:cs="宋体"/>
                <w:color w:val="auto"/>
                <w:sz w:val="24"/>
              </w:rPr>
              <w:t>标准按《中华人民共和国机动车号牌》GA36-2018的要求和《机动车号牌反光膜》GA666-2018的要求</w:t>
            </w:r>
          </w:p>
          <w:p w14:paraId="47167946">
            <w:pPr>
              <w:jc w:val="center"/>
              <w:rPr>
                <w:rFonts w:ascii="宋体" w:hAnsi="宋体" w:cs="宋体"/>
                <w:color w:val="auto"/>
                <w:sz w:val="24"/>
              </w:rPr>
            </w:pPr>
          </w:p>
        </w:tc>
        <w:tc>
          <w:tcPr>
            <w:tcW w:w="951" w:type="pct"/>
            <w:shd w:val="clear" w:color="auto" w:fill="auto"/>
            <w:noWrap w:val="0"/>
            <w:vAlign w:val="center"/>
          </w:tcPr>
          <w:p w14:paraId="04FAC956">
            <w:pPr>
              <w:jc w:val="center"/>
              <w:rPr>
                <w:rFonts w:ascii="宋体" w:hAnsi="宋体" w:cs="宋体"/>
                <w:color w:val="auto"/>
                <w:sz w:val="24"/>
              </w:rPr>
            </w:pPr>
            <w:r>
              <w:rPr>
                <w:rFonts w:hint="eastAsia" w:ascii="宋体" w:hAnsi="宋体" w:cs="宋体"/>
                <w:color w:val="auto"/>
                <w:sz w:val="24"/>
              </w:rPr>
              <w:t>32.60元/副</w:t>
            </w:r>
          </w:p>
        </w:tc>
      </w:tr>
      <w:tr w14:paraId="766D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6F9333B8">
            <w:pPr>
              <w:jc w:val="center"/>
              <w:rPr>
                <w:rFonts w:ascii="宋体" w:hAnsi="宋体" w:cs="宋体"/>
                <w:color w:val="auto"/>
                <w:sz w:val="24"/>
              </w:rPr>
            </w:pPr>
            <w:r>
              <w:rPr>
                <w:rFonts w:hint="eastAsia" w:ascii="宋体" w:hAnsi="宋体" w:cs="宋体"/>
                <w:color w:val="auto"/>
                <w:sz w:val="24"/>
              </w:rPr>
              <w:t>2</w:t>
            </w:r>
          </w:p>
        </w:tc>
        <w:tc>
          <w:tcPr>
            <w:tcW w:w="1163" w:type="pct"/>
            <w:shd w:val="clear" w:color="auto" w:fill="auto"/>
            <w:noWrap w:val="0"/>
            <w:vAlign w:val="center"/>
          </w:tcPr>
          <w:p w14:paraId="57D70BD6">
            <w:pPr>
              <w:jc w:val="center"/>
              <w:rPr>
                <w:rFonts w:ascii="宋体" w:hAnsi="宋体" w:cs="宋体"/>
                <w:color w:val="auto"/>
                <w:sz w:val="24"/>
              </w:rPr>
            </w:pPr>
            <w:r>
              <w:rPr>
                <w:rFonts w:hint="eastAsia" w:ascii="宋体" w:hAnsi="宋体" w:cs="宋体"/>
                <w:color w:val="auto"/>
                <w:sz w:val="24"/>
              </w:rPr>
              <w:t>小型汽车号牌</w:t>
            </w:r>
          </w:p>
        </w:tc>
        <w:tc>
          <w:tcPr>
            <w:tcW w:w="1314" w:type="pct"/>
            <w:shd w:val="clear" w:color="auto" w:fill="auto"/>
            <w:noWrap w:val="0"/>
            <w:vAlign w:val="center"/>
          </w:tcPr>
          <w:p w14:paraId="3F32A3BB">
            <w:pPr>
              <w:jc w:val="center"/>
              <w:rPr>
                <w:rFonts w:ascii="宋体" w:hAnsi="宋体" w:cs="宋体"/>
                <w:color w:val="auto"/>
                <w:sz w:val="24"/>
              </w:rPr>
            </w:pPr>
            <w:r>
              <w:rPr>
                <w:rFonts w:hint="eastAsia" w:ascii="宋体" w:hAnsi="宋体" w:cs="宋体"/>
                <w:color w:val="auto"/>
                <w:sz w:val="24"/>
              </w:rPr>
              <w:t>440*140</w:t>
            </w:r>
          </w:p>
        </w:tc>
        <w:tc>
          <w:tcPr>
            <w:tcW w:w="1126" w:type="pct"/>
            <w:vMerge w:val="continue"/>
            <w:shd w:val="clear" w:color="auto" w:fill="auto"/>
            <w:noWrap w:val="0"/>
            <w:vAlign w:val="center"/>
          </w:tcPr>
          <w:p w14:paraId="2F4E4FD5">
            <w:pPr>
              <w:jc w:val="center"/>
              <w:rPr>
                <w:rFonts w:ascii="宋体" w:hAnsi="宋体" w:cs="宋体"/>
                <w:color w:val="auto"/>
                <w:sz w:val="24"/>
              </w:rPr>
            </w:pPr>
          </w:p>
        </w:tc>
        <w:tc>
          <w:tcPr>
            <w:tcW w:w="951" w:type="pct"/>
            <w:shd w:val="clear" w:color="auto" w:fill="auto"/>
            <w:noWrap w:val="0"/>
            <w:vAlign w:val="center"/>
          </w:tcPr>
          <w:p w14:paraId="24E6CEA6">
            <w:pPr>
              <w:jc w:val="center"/>
              <w:rPr>
                <w:rFonts w:ascii="宋体" w:hAnsi="宋体" w:cs="宋体"/>
                <w:color w:val="auto"/>
                <w:sz w:val="24"/>
              </w:rPr>
            </w:pPr>
            <w:r>
              <w:rPr>
                <w:rFonts w:hint="eastAsia" w:ascii="宋体" w:hAnsi="宋体" w:cs="宋体"/>
                <w:color w:val="auto"/>
                <w:sz w:val="24"/>
              </w:rPr>
              <w:t>42.80元/副</w:t>
            </w:r>
          </w:p>
        </w:tc>
      </w:tr>
      <w:tr w14:paraId="0A9F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68DF0FA1">
            <w:pPr>
              <w:jc w:val="center"/>
              <w:rPr>
                <w:rFonts w:ascii="宋体" w:hAnsi="宋体" w:cs="宋体"/>
                <w:color w:val="auto"/>
                <w:sz w:val="24"/>
              </w:rPr>
            </w:pPr>
            <w:r>
              <w:rPr>
                <w:rFonts w:hint="eastAsia" w:ascii="宋体" w:hAnsi="宋体" w:cs="宋体"/>
                <w:color w:val="auto"/>
                <w:sz w:val="24"/>
              </w:rPr>
              <w:t>3</w:t>
            </w:r>
          </w:p>
        </w:tc>
        <w:tc>
          <w:tcPr>
            <w:tcW w:w="1163" w:type="pct"/>
            <w:shd w:val="clear" w:color="auto" w:fill="auto"/>
            <w:noWrap w:val="0"/>
            <w:vAlign w:val="center"/>
          </w:tcPr>
          <w:p w14:paraId="5490B483">
            <w:pPr>
              <w:jc w:val="center"/>
              <w:rPr>
                <w:rFonts w:ascii="宋体" w:hAnsi="宋体" w:cs="宋体"/>
                <w:color w:val="auto"/>
                <w:sz w:val="24"/>
              </w:rPr>
            </w:pPr>
            <w:r>
              <w:rPr>
                <w:rFonts w:hint="eastAsia" w:ascii="宋体" w:hAnsi="宋体" w:cs="宋体"/>
                <w:color w:val="auto"/>
                <w:sz w:val="24"/>
              </w:rPr>
              <w:t>普通摩托车号牌</w:t>
            </w:r>
          </w:p>
        </w:tc>
        <w:tc>
          <w:tcPr>
            <w:tcW w:w="1314" w:type="pct"/>
            <w:shd w:val="clear" w:color="auto" w:fill="auto"/>
            <w:noWrap w:val="0"/>
            <w:vAlign w:val="center"/>
          </w:tcPr>
          <w:p w14:paraId="2A1A06C6">
            <w:pPr>
              <w:jc w:val="center"/>
              <w:rPr>
                <w:rFonts w:ascii="宋体" w:hAnsi="宋体" w:cs="宋体"/>
                <w:color w:val="auto"/>
                <w:sz w:val="24"/>
              </w:rPr>
            </w:pPr>
            <w:r>
              <w:rPr>
                <w:rFonts w:hint="eastAsia" w:ascii="宋体" w:hAnsi="宋体" w:cs="宋体"/>
                <w:color w:val="auto"/>
                <w:sz w:val="24"/>
              </w:rPr>
              <w:t>220*140</w:t>
            </w:r>
          </w:p>
        </w:tc>
        <w:tc>
          <w:tcPr>
            <w:tcW w:w="1126" w:type="pct"/>
            <w:vMerge w:val="continue"/>
            <w:shd w:val="clear" w:color="auto" w:fill="auto"/>
            <w:noWrap w:val="0"/>
            <w:vAlign w:val="center"/>
          </w:tcPr>
          <w:p w14:paraId="72EED75B">
            <w:pPr>
              <w:jc w:val="center"/>
              <w:rPr>
                <w:rFonts w:ascii="宋体" w:hAnsi="宋体" w:cs="宋体"/>
                <w:color w:val="auto"/>
                <w:sz w:val="24"/>
              </w:rPr>
            </w:pPr>
          </w:p>
        </w:tc>
        <w:tc>
          <w:tcPr>
            <w:tcW w:w="951" w:type="pct"/>
            <w:shd w:val="clear" w:color="auto" w:fill="auto"/>
            <w:noWrap w:val="0"/>
            <w:vAlign w:val="center"/>
          </w:tcPr>
          <w:p w14:paraId="42ECCFBF">
            <w:pPr>
              <w:jc w:val="center"/>
              <w:rPr>
                <w:rFonts w:ascii="宋体" w:hAnsi="宋体" w:cs="宋体"/>
                <w:color w:val="auto"/>
                <w:sz w:val="24"/>
              </w:rPr>
            </w:pPr>
            <w:r>
              <w:rPr>
                <w:rFonts w:hint="eastAsia" w:ascii="宋体" w:hAnsi="宋体" w:cs="宋体"/>
                <w:color w:val="auto"/>
                <w:sz w:val="24"/>
              </w:rPr>
              <w:t>10.60元/片</w:t>
            </w:r>
          </w:p>
        </w:tc>
      </w:tr>
      <w:tr w14:paraId="1F7F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6D5133EB">
            <w:pPr>
              <w:jc w:val="center"/>
              <w:rPr>
                <w:rFonts w:ascii="宋体" w:hAnsi="宋体" w:cs="宋体"/>
                <w:color w:val="auto"/>
                <w:sz w:val="24"/>
              </w:rPr>
            </w:pPr>
            <w:r>
              <w:rPr>
                <w:rFonts w:hint="eastAsia" w:ascii="宋体" w:hAnsi="宋体" w:cs="宋体"/>
                <w:color w:val="auto"/>
                <w:sz w:val="24"/>
              </w:rPr>
              <w:t>4</w:t>
            </w:r>
          </w:p>
        </w:tc>
        <w:tc>
          <w:tcPr>
            <w:tcW w:w="1163" w:type="pct"/>
            <w:shd w:val="clear" w:color="auto" w:fill="auto"/>
            <w:noWrap w:val="0"/>
            <w:vAlign w:val="center"/>
          </w:tcPr>
          <w:p w14:paraId="1EA2579F">
            <w:pPr>
              <w:jc w:val="center"/>
              <w:rPr>
                <w:rFonts w:ascii="宋体" w:hAnsi="宋体" w:cs="宋体"/>
                <w:color w:val="auto"/>
                <w:sz w:val="24"/>
              </w:rPr>
            </w:pPr>
            <w:r>
              <w:rPr>
                <w:rFonts w:hint="eastAsia" w:ascii="宋体" w:hAnsi="宋体" w:cs="宋体"/>
                <w:color w:val="auto"/>
                <w:sz w:val="24"/>
              </w:rPr>
              <w:t>轻便摩托车号牌</w:t>
            </w:r>
          </w:p>
        </w:tc>
        <w:tc>
          <w:tcPr>
            <w:tcW w:w="1314" w:type="pct"/>
            <w:shd w:val="clear" w:color="auto" w:fill="auto"/>
            <w:noWrap w:val="0"/>
            <w:vAlign w:val="center"/>
          </w:tcPr>
          <w:p w14:paraId="3A4D2EEF">
            <w:pPr>
              <w:jc w:val="center"/>
              <w:rPr>
                <w:rFonts w:ascii="宋体" w:hAnsi="宋体" w:cs="宋体"/>
                <w:color w:val="auto"/>
                <w:sz w:val="24"/>
              </w:rPr>
            </w:pPr>
            <w:r>
              <w:rPr>
                <w:rFonts w:hint="eastAsia" w:ascii="宋体" w:hAnsi="宋体" w:cs="宋体"/>
                <w:color w:val="auto"/>
                <w:sz w:val="24"/>
              </w:rPr>
              <w:t>220*140</w:t>
            </w:r>
          </w:p>
        </w:tc>
        <w:tc>
          <w:tcPr>
            <w:tcW w:w="1126" w:type="pct"/>
            <w:vMerge w:val="continue"/>
            <w:shd w:val="clear" w:color="auto" w:fill="auto"/>
            <w:noWrap w:val="0"/>
            <w:vAlign w:val="center"/>
          </w:tcPr>
          <w:p w14:paraId="6047C142">
            <w:pPr>
              <w:jc w:val="center"/>
              <w:rPr>
                <w:rFonts w:ascii="宋体" w:hAnsi="宋体" w:cs="宋体"/>
                <w:color w:val="auto"/>
                <w:sz w:val="24"/>
              </w:rPr>
            </w:pPr>
          </w:p>
        </w:tc>
        <w:tc>
          <w:tcPr>
            <w:tcW w:w="951" w:type="pct"/>
            <w:shd w:val="clear" w:color="auto" w:fill="auto"/>
            <w:noWrap w:val="0"/>
            <w:vAlign w:val="center"/>
          </w:tcPr>
          <w:p w14:paraId="60374DD7">
            <w:pPr>
              <w:jc w:val="center"/>
              <w:rPr>
                <w:rFonts w:ascii="宋体" w:hAnsi="宋体" w:cs="宋体"/>
                <w:color w:val="auto"/>
                <w:sz w:val="24"/>
              </w:rPr>
            </w:pPr>
            <w:r>
              <w:rPr>
                <w:rFonts w:hint="eastAsia" w:ascii="宋体" w:hAnsi="宋体" w:cs="宋体"/>
                <w:color w:val="auto"/>
                <w:sz w:val="24"/>
              </w:rPr>
              <w:t>10.60元/片</w:t>
            </w:r>
          </w:p>
        </w:tc>
      </w:tr>
      <w:tr w14:paraId="5455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41F5521F">
            <w:pPr>
              <w:jc w:val="center"/>
              <w:rPr>
                <w:rFonts w:ascii="宋体" w:hAnsi="宋体" w:cs="宋体"/>
                <w:color w:val="auto"/>
                <w:sz w:val="24"/>
              </w:rPr>
            </w:pPr>
            <w:r>
              <w:rPr>
                <w:rFonts w:hint="eastAsia" w:ascii="宋体" w:hAnsi="宋体" w:cs="宋体"/>
                <w:color w:val="auto"/>
                <w:sz w:val="24"/>
              </w:rPr>
              <w:t>5</w:t>
            </w:r>
          </w:p>
        </w:tc>
        <w:tc>
          <w:tcPr>
            <w:tcW w:w="1163" w:type="pct"/>
            <w:shd w:val="clear" w:color="auto" w:fill="auto"/>
            <w:noWrap w:val="0"/>
            <w:vAlign w:val="center"/>
          </w:tcPr>
          <w:p w14:paraId="323E247E">
            <w:pPr>
              <w:jc w:val="center"/>
              <w:rPr>
                <w:rFonts w:ascii="宋体" w:hAnsi="宋体" w:cs="宋体"/>
                <w:color w:val="auto"/>
                <w:sz w:val="24"/>
              </w:rPr>
            </w:pPr>
            <w:r>
              <w:rPr>
                <w:rFonts w:hint="eastAsia" w:ascii="宋体" w:hAnsi="宋体" w:cs="宋体"/>
                <w:color w:val="auto"/>
                <w:sz w:val="24"/>
              </w:rPr>
              <w:t>低速车号牌</w:t>
            </w:r>
          </w:p>
        </w:tc>
        <w:tc>
          <w:tcPr>
            <w:tcW w:w="1314" w:type="pct"/>
            <w:shd w:val="clear" w:color="auto" w:fill="auto"/>
            <w:noWrap w:val="0"/>
            <w:vAlign w:val="center"/>
          </w:tcPr>
          <w:p w14:paraId="707BCC5A">
            <w:pPr>
              <w:jc w:val="center"/>
              <w:rPr>
                <w:rFonts w:ascii="宋体" w:hAnsi="宋体" w:cs="宋体"/>
                <w:color w:val="auto"/>
                <w:sz w:val="24"/>
              </w:rPr>
            </w:pPr>
            <w:r>
              <w:rPr>
                <w:rFonts w:hint="eastAsia" w:ascii="宋体" w:hAnsi="宋体" w:cs="宋体"/>
                <w:color w:val="auto"/>
                <w:sz w:val="24"/>
              </w:rPr>
              <w:t>300*165</w:t>
            </w:r>
          </w:p>
        </w:tc>
        <w:tc>
          <w:tcPr>
            <w:tcW w:w="1126" w:type="pct"/>
            <w:vMerge w:val="continue"/>
            <w:shd w:val="clear" w:color="auto" w:fill="auto"/>
            <w:noWrap w:val="0"/>
            <w:vAlign w:val="center"/>
          </w:tcPr>
          <w:p w14:paraId="3FB27AE5">
            <w:pPr>
              <w:jc w:val="center"/>
              <w:rPr>
                <w:rFonts w:ascii="宋体" w:hAnsi="宋体" w:cs="宋体"/>
                <w:color w:val="auto"/>
                <w:sz w:val="24"/>
              </w:rPr>
            </w:pPr>
          </w:p>
        </w:tc>
        <w:tc>
          <w:tcPr>
            <w:tcW w:w="951" w:type="pct"/>
            <w:shd w:val="clear" w:color="auto" w:fill="auto"/>
            <w:noWrap w:val="0"/>
            <w:vAlign w:val="center"/>
          </w:tcPr>
          <w:p w14:paraId="2DF7FB8C">
            <w:pPr>
              <w:jc w:val="center"/>
              <w:rPr>
                <w:rFonts w:ascii="宋体" w:hAnsi="宋体" w:cs="宋体"/>
                <w:color w:val="auto"/>
                <w:sz w:val="24"/>
              </w:rPr>
            </w:pPr>
            <w:r>
              <w:rPr>
                <w:rFonts w:hint="eastAsia" w:ascii="宋体" w:hAnsi="宋体" w:cs="宋体"/>
                <w:color w:val="auto"/>
                <w:sz w:val="24"/>
              </w:rPr>
              <w:t>20.80元/副</w:t>
            </w:r>
          </w:p>
        </w:tc>
      </w:tr>
      <w:tr w14:paraId="1461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555CAC30">
            <w:pPr>
              <w:jc w:val="center"/>
              <w:rPr>
                <w:rFonts w:ascii="宋体" w:hAnsi="宋体" w:cs="宋体"/>
                <w:color w:val="auto"/>
                <w:sz w:val="24"/>
              </w:rPr>
            </w:pPr>
            <w:r>
              <w:rPr>
                <w:rFonts w:hint="eastAsia" w:ascii="宋体" w:hAnsi="宋体" w:cs="宋体"/>
                <w:color w:val="auto"/>
                <w:sz w:val="24"/>
              </w:rPr>
              <w:t>6</w:t>
            </w:r>
          </w:p>
        </w:tc>
        <w:tc>
          <w:tcPr>
            <w:tcW w:w="1163" w:type="pct"/>
            <w:shd w:val="clear" w:color="auto" w:fill="auto"/>
            <w:noWrap w:val="0"/>
            <w:vAlign w:val="center"/>
          </w:tcPr>
          <w:p w14:paraId="4ED9147C">
            <w:pPr>
              <w:jc w:val="center"/>
              <w:rPr>
                <w:rFonts w:ascii="宋体" w:hAnsi="宋体" w:cs="宋体"/>
                <w:color w:val="auto"/>
                <w:sz w:val="24"/>
              </w:rPr>
            </w:pPr>
            <w:r>
              <w:rPr>
                <w:rFonts w:hint="eastAsia" w:ascii="宋体" w:hAnsi="宋体" w:cs="宋体"/>
                <w:color w:val="auto"/>
                <w:sz w:val="24"/>
              </w:rPr>
              <w:t>挂车号牌</w:t>
            </w:r>
          </w:p>
        </w:tc>
        <w:tc>
          <w:tcPr>
            <w:tcW w:w="1314" w:type="pct"/>
            <w:shd w:val="clear" w:color="auto" w:fill="auto"/>
            <w:noWrap w:val="0"/>
            <w:vAlign w:val="center"/>
          </w:tcPr>
          <w:p w14:paraId="41544F9C">
            <w:pPr>
              <w:jc w:val="center"/>
              <w:rPr>
                <w:rFonts w:ascii="宋体" w:hAnsi="宋体" w:cs="宋体"/>
                <w:color w:val="auto"/>
                <w:sz w:val="24"/>
              </w:rPr>
            </w:pPr>
            <w:r>
              <w:rPr>
                <w:rFonts w:hint="eastAsia" w:ascii="宋体" w:hAnsi="宋体" w:cs="宋体"/>
                <w:color w:val="auto"/>
                <w:sz w:val="24"/>
              </w:rPr>
              <w:t>440*220</w:t>
            </w:r>
          </w:p>
        </w:tc>
        <w:tc>
          <w:tcPr>
            <w:tcW w:w="1126" w:type="pct"/>
            <w:vMerge w:val="continue"/>
            <w:shd w:val="clear" w:color="auto" w:fill="auto"/>
            <w:noWrap w:val="0"/>
            <w:vAlign w:val="center"/>
          </w:tcPr>
          <w:p w14:paraId="4ECBC8DB">
            <w:pPr>
              <w:jc w:val="center"/>
              <w:rPr>
                <w:rFonts w:ascii="宋体" w:hAnsi="宋体" w:cs="宋体"/>
                <w:color w:val="auto"/>
                <w:sz w:val="24"/>
              </w:rPr>
            </w:pPr>
          </w:p>
        </w:tc>
        <w:tc>
          <w:tcPr>
            <w:tcW w:w="951" w:type="pct"/>
            <w:shd w:val="clear" w:color="auto" w:fill="auto"/>
            <w:noWrap w:val="0"/>
            <w:vAlign w:val="center"/>
          </w:tcPr>
          <w:p w14:paraId="50337A61">
            <w:pPr>
              <w:jc w:val="center"/>
              <w:rPr>
                <w:rFonts w:ascii="宋体" w:hAnsi="宋体" w:cs="宋体"/>
                <w:color w:val="auto"/>
                <w:sz w:val="24"/>
              </w:rPr>
            </w:pPr>
            <w:r>
              <w:rPr>
                <w:rFonts w:hint="eastAsia" w:ascii="宋体" w:hAnsi="宋体" w:cs="宋体"/>
                <w:color w:val="auto"/>
                <w:sz w:val="24"/>
              </w:rPr>
              <w:t>26.80元/片</w:t>
            </w:r>
          </w:p>
        </w:tc>
      </w:tr>
      <w:tr w14:paraId="7E054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7C4A2B42">
            <w:pPr>
              <w:jc w:val="center"/>
              <w:rPr>
                <w:rFonts w:ascii="宋体" w:hAnsi="宋体" w:cs="宋体"/>
                <w:color w:val="auto"/>
                <w:sz w:val="24"/>
              </w:rPr>
            </w:pPr>
            <w:r>
              <w:rPr>
                <w:rFonts w:hint="eastAsia" w:ascii="宋体" w:hAnsi="宋体" w:cs="宋体"/>
                <w:color w:val="auto"/>
                <w:sz w:val="24"/>
              </w:rPr>
              <w:t>7</w:t>
            </w:r>
          </w:p>
        </w:tc>
        <w:tc>
          <w:tcPr>
            <w:tcW w:w="1163" w:type="pct"/>
            <w:shd w:val="clear" w:color="auto" w:fill="auto"/>
            <w:noWrap w:val="0"/>
            <w:vAlign w:val="center"/>
          </w:tcPr>
          <w:p w14:paraId="0085E759">
            <w:pPr>
              <w:jc w:val="center"/>
              <w:rPr>
                <w:rFonts w:ascii="宋体" w:hAnsi="宋体" w:cs="宋体"/>
                <w:color w:val="auto"/>
                <w:sz w:val="24"/>
              </w:rPr>
            </w:pPr>
            <w:r>
              <w:rPr>
                <w:rFonts w:hint="eastAsia" w:ascii="宋体" w:hAnsi="宋体" w:cs="宋体"/>
                <w:color w:val="auto"/>
                <w:sz w:val="24"/>
              </w:rPr>
              <w:t>教练汽车号牌</w:t>
            </w:r>
          </w:p>
        </w:tc>
        <w:tc>
          <w:tcPr>
            <w:tcW w:w="1314" w:type="pct"/>
            <w:shd w:val="clear" w:color="auto" w:fill="auto"/>
            <w:noWrap w:val="0"/>
            <w:vAlign w:val="center"/>
          </w:tcPr>
          <w:p w14:paraId="0781209D">
            <w:pPr>
              <w:jc w:val="center"/>
              <w:rPr>
                <w:rFonts w:ascii="宋体" w:hAnsi="宋体" w:cs="宋体"/>
                <w:color w:val="auto"/>
                <w:sz w:val="24"/>
              </w:rPr>
            </w:pPr>
            <w:r>
              <w:rPr>
                <w:rFonts w:hint="eastAsia" w:ascii="宋体" w:hAnsi="宋体" w:cs="宋体"/>
                <w:color w:val="auto"/>
                <w:sz w:val="24"/>
              </w:rPr>
              <w:t>440*140</w:t>
            </w:r>
          </w:p>
        </w:tc>
        <w:tc>
          <w:tcPr>
            <w:tcW w:w="1126" w:type="pct"/>
            <w:vMerge w:val="continue"/>
            <w:shd w:val="clear" w:color="auto" w:fill="auto"/>
            <w:noWrap w:val="0"/>
            <w:vAlign w:val="center"/>
          </w:tcPr>
          <w:p w14:paraId="4CED7C64">
            <w:pPr>
              <w:jc w:val="center"/>
              <w:rPr>
                <w:rFonts w:ascii="宋体" w:hAnsi="宋体" w:cs="宋体"/>
                <w:color w:val="auto"/>
                <w:sz w:val="24"/>
              </w:rPr>
            </w:pPr>
          </w:p>
        </w:tc>
        <w:tc>
          <w:tcPr>
            <w:tcW w:w="951" w:type="pct"/>
            <w:shd w:val="clear" w:color="auto" w:fill="auto"/>
            <w:noWrap w:val="0"/>
            <w:vAlign w:val="center"/>
          </w:tcPr>
          <w:p w14:paraId="1A0A69B2">
            <w:pPr>
              <w:jc w:val="center"/>
              <w:rPr>
                <w:rFonts w:ascii="宋体" w:hAnsi="宋体" w:cs="宋体"/>
                <w:color w:val="auto"/>
                <w:sz w:val="24"/>
              </w:rPr>
            </w:pPr>
            <w:r>
              <w:rPr>
                <w:rFonts w:hint="eastAsia" w:ascii="宋体" w:hAnsi="宋体" w:cs="宋体"/>
                <w:color w:val="auto"/>
                <w:sz w:val="24"/>
              </w:rPr>
              <w:t>24.80元/副</w:t>
            </w:r>
          </w:p>
        </w:tc>
      </w:tr>
      <w:tr w14:paraId="0CF8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077A9295">
            <w:pPr>
              <w:jc w:val="center"/>
              <w:rPr>
                <w:rFonts w:ascii="宋体" w:hAnsi="宋体" w:cs="宋体"/>
                <w:color w:val="auto"/>
                <w:sz w:val="24"/>
              </w:rPr>
            </w:pPr>
            <w:r>
              <w:rPr>
                <w:rFonts w:hint="eastAsia" w:ascii="宋体" w:hAnsi="宋体" w:cs="宋体"/>
                <w:color w:val="auto"/>
                <w:sz w:val="24"/>
              </w:rPr>
              <w:t>8</w:t>
            </w:r>
          </w:p>
        </w:tc>
        <w:tc>
          <w:tcPr>
            <w:tcW w:w="1163" w:type="pct"/>
            <w:shd w:val="clear" w:color="auto" w:fill="auto"/>
            <w:noWrap w:val="0"/>
            <w:vAlign w:val="center"/>
          </w:tcPr>
          <w:p w14:paraId="05EA8EF6">
            <w:pPr>
              <w:jc w:val="center"/>
              <w:rPr>
                <w:rFonts w:ascii="宋体" w:hAnsi="宋体" w:cs="宋体"/>
                <w:color w:val="auto"/>
                <w:sz w:val="24"/>
              </w:rPr>
            </w:pPr>
            <w:r>
              <w:rPr>
                <w:rFonts w:hint="eastAsia" w:ascii="宋体" w:hAnsi="宋体" w:cs="宋体"/>
                <w:color w:val="auto"/>
                <w:sz w:val="24"/>
              </w:rPr>
              <w:t>教练摩托车号牌</w:t>
            </w:r>
          </w:p>
        </w:tc>
        <w:tc>
          <w:tcPr>
            <w:tcW w:w="1314" w:type="pct"/>
            <w:shd w:val="clear" w:color="auto" w:fill="auto"/>
            <w:noWrap w:val="0"/>
            <w:vAlign w:val="center"/>
          </w:tcPr>
          <w:p w14:paraId="1883221B">
            <w:pPr>
              <w:jc w:val="center"/>
              <w:rPr>
                <w:rFonts w:ascii="宋体" w:hAnsi="宋体" w:cs="宋体"/>
                <w:color w:val="auto"/>
                <w:sz w:val="24"/>
              </w:rPr>
            </w:pPr>
            <w:r>
              <w:rPr>
                <w:rFonts w:hint="eastAsia" w:ascii="宋体" w:hAnsi="宋体" w:cs="宋体"/>
                <w:color w:val="auto"/>
                <w:sz w:val="24"/>
              </w:rPr>
              <w:t>220*140</w:t>
            </w:r>
          </w:p>
        </w:tc>
        <w:tc>
          <w:tcPr>
            <w:tcW w:w="1126" w:type="pct"/>
            <w:vMerge w:val="continue"/>
            <w:shd w:val="clear" w:color="auto" w:fill="auto"/>
            <w:noWrap w:val="0"/>
            <w:vAlign w:val="center"/>
          </w:tcPr>
          <w:p w14:paraId="21BF37FF">
            <w:pPr>
              <w:jc w:val="center"/>
              <w:rPr>
                <w:rFonts w:ascii="宋体" w:hAnsi="宋体" w:cs="宋体"/>
                <w:color w:val="auto"/>
                <w:sz w:val="24"/>
              </w:rPr>
            </w:pPr>
          </w:p>
        </w:tc>
        <w:tc>
          <w:tcPr>
            <w:tcW w:w="951" w:type="pct"/>
            <w:shd w:val="clear" w:color="auto" w:fill="auto"/>
            <w:noWrap w:val="0"/>
            <w:vAlign w:val="center"/>
          </w:tcPr>
          <w:p w14:paraId="7C7BAC5A">
            <w:pPr>
              <w:jc w:val="center"/>
              <w:rPr>
                <w:rFonts w:ascii="宋体" w:hAnsi="宋体" w:cs="宋体"/>
                <w:color w:val="auto"/>
                <w:sz w:val="24"/>
              </w:rPr>
            </w:pPr>
            <w:r>
              <w:rPr>
                <w:rFonts w:hint="eastAsia" w:ascii="宋体" w:hAnsi="宋体" w:cs="宋体"/>
                <w:color w:val="auto"/>
                <w:sz w:val="24"/>
              </w:rPr>
              <w:t>10.60元/片</w:t>
            </w:r>
          </w:p>
        </w:tc>
      </w:tr>
      <w:tr w14:paraId="5469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4F9EC298">
            <w:pPr>
              <w:jc w:val="center"/>
              <w:rPr>
                <w:rFonts w:ascii="宋体" w:hAnsi="宋体" w:cs="宋体"/>
                <w:color w:val="auto"/>
                <w:sz w:val="24"/>
              </w:rPr>
            </w:pPr>
            <w:r>
              <w:rPr>
                <w:rFonts w:hint="eastAsia" w:ascii="宋体" w:hAnsi="宋体" w:cs="宋体"/>
                <w:color w:val="auto"/>
                <w:sz w:val="24"/>
              </w:rPr>
              <w:t>9</w:t>
            </w:r>
          </w:p>
        </w:tc>
        <w:tc>
          <w:tcPr>
            <w:tcW w:w="1163" w:type="pct"/>
            <w:shd w:val="clear" w:color="auto" w:fill="auto"/>
            <w:noWrap w:val="0"/>
            <w:vAlign w:val="center"/>
          </w:tcPr>
          <w:p w14:paraId="533C1A24">
            <w:pPr>
              <w:jc w:val="center"/>
              <w:rPr>
                <w:rFonts w:ascii="宋体" w:hAnsi="宋体" w:cs="宋体"/>
                <w:color w:val="auto"/>
                <w:sz w:val="24"/>
              </w:rPr>
            </w:pPr>
            <w:r>
              <w:rPr>
                <w:rFonts w:hint="eastAsia" w:ascii="宋体" w:hAnsi="宋体" w:cs="宋体"/>
                <w:color w:val="auto"/>
                <w:sz w:val="24"/>
              </w:rPr>
              <w:t>大型新能源汽车号牌</w:t>
            </w:r>
          </w:p>
        </w:tc>
        <w:tc>
          <w:tcPr>
            <w:tcW w:w="1314" w:type="pct"/>
            <w:shd w:val="clear" w:color="auto" w:fill="auto"/>
            <w:noWrap w:val="0"/>
            <w:vAlign w:val="center"/>
          </w:tcPr>
          <w:p w14:paraId="59383453">
            <w:pPr>
              <w:jc w:val="center"/>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8</w:t>
            </w:r>
            <w:r>
              <w:rPr>
                <w:rFonts w:hint="eastAsia" w:ascii="宋体" w:hAnsi="宋体" w:cs="宋体"/>
                <w:color w:val="auto"/>
                <w:sz w:val="24"/>
              </w:rPr>
              <w:t>0*140</w:t>
            </w:r>
          </w:p>
        </w:tc>
        <w:tc>
          <w:tcPr>
            <w:tcW w:w="1126" w:type="pct"/>
            <w:vMerge w:val="continue"/>
            <w:shd w:val="clear" w:color="auto" w:fill="auto"/>
            <w:noWrap w:val="0"/>
            <w:vAlign w:val="center"/>
          </w:tcPr>
          <w:p w14:paraId="2B078AB3">
            <w:pPr>
              <w:jc w:val="center"/>
              <w:rPr>
                <w:rFonts w:ascii="宋体" w:hAnsi="宋体" w:cs="宋体"/>
                <w:color w:val="auto"/>
                <w:sz w:val="24"/>
              </w:rPr>
            </w:pPr>
          </w:p>
        </w:tc>
        <w:tc>
          <w:tcPr>
            <w:tcW w:w="951" w:type="pct"/>
            <w:shd w:val="clear" w:color="auto" w:fill="auto"/>
            <w:noWrap w:val="0"/>
            <w:vAlign w:val="center"/>
          </w:tcPr>
          <w:p w14:paraId="4D3C88F9">
            <w:pPr>
              <w:jc w:val="center"/>
              <w:rPr>
                <w:rFonts w:ascii="宋体" w:hAnsi="宋体" w:cs="宋体"/>
                <w:color w:val="auto"/>
                <w:sz w:val="24"/>
              </w:rPr>
            </w:pPr>
            <w:r>
              <w:rPr>
                <w:rFonts w:hint="eastAsia" w:ascii="宋体" w:hAnsi="宋体" w:cs="宋体"/>
                <w:color w:val="auto"/>
                <w:sz w:val="24"/>
              </w:rPr>
              <w:t>45.80元/副</w:t>
            </w:r>
          </w:p>
        </w:tc>
      </w:tr>
      <w:tr w14:paraId="3F7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3" w:type="pct"/>
            <w:shd w:val="clear" w:color="auto" w:fill="auto"/>
            <w:noWrap w:val="0"/>
            <w:vAlign w:val="center"/>
          </w:tcPr>
          <w:p w14:paraId="57AFAB15">
            <w:pPr>
              <w:jc w:val="center"/>
              <w:rPr>
                <w:rFonts w:ascii="宋体" w:hAnsi="宋体" w:cs="宋体"/>
                <w:color w:val="auto"/>
                <w:sz w:val="24"/>
              </w:rPr>
            </w:pPr>
            <w:r>
              <w:rPr>
                <w:rFonts w:hint="eastAsia" w:ascii="宋体" w:hAnsi="宋体" w:cs="宋体"/>
                <w:color w:val="auto"/>
                <w:sz w:val="24"/>
              </w:rPr>
              <w:t>10</w:t>
            </w:r>
          </w:p>
        </w:tc>
        <w:tc>
          <w:tcPr>
            <w:tcW w:w="1163" w:type="pct"/>
            <w:shd w:val="clear" w:color="auto" w:fill="auto"/>
            <w:noWrap w:val="0"/>
            <w:vAlign w:val="center"/>
          </w:tcPr>
          <w:p w14:paraId="1EA88E5B">
            <w:pPr>
              <w:jc w:val="center"/>
              <w:rPr>
                <w:rFonts w:ascii="宋体" w:hAnsi="宋体" w:cs="宋体"/>
                <w:color w:val="auto"/>
                <w:sz w:val="24"/>
              </w:rPr>
            </w:pPr>
            <w:r>
              <w:rPr>
                <w:rFonts w:hint="eastAsia" w:ascii="宋体" w:hAnsi="宋体" w:cs="宋体"/>
                <w:color w:val="auto"/>
                <w:sz w:val="24"/>
              </w:rPr>
              <w:t>小型新能源汽车号牌</w:t>
            </w:r>
          </w:p>
        </w:tc>
        <w:tc>
          <w:tcPr>
            <w:tcW w:w="1314" w:type="pct"/>
            <w:shd w:val="clear" w:color="auto" w:fill="auto"/>
            <w:noWrap w:val="0"/>
            <w:vAlign w:val="center"/>
          </w:tcPr>
          <w:p w14:paraId="6D78565E">
            <w:pPr>
              <w:jc w:val="center"/>
              <w:rPr>
                <w:rFonts w:ascii="宋体" w:hAnsi="宋体" w:cs="宋体"/>
                <w:color w:val="auto"/>
                <w:sz w:val="24"/>
              </w:rPr>
            </w:pPr>
            <w:r>
              <w:rPr>
                <w:rFonts w:hint="eastAsia" w:ascii="宋体" w:hAnsi="宋体" w:cs="宋体"/>
                <w:color w:val="auto"/>
                <w:sz w:val="24"/>
              </w:rPr>
              <w:t>480*140</w:t>
            </w:r>
          </w:p>
        </w:tc>
        <w:tc>
          <w:tcPr>
            <w:tcW w:w="1126" w:type="pct"/>
            <w:vMerge w:val="continue"/>
            <w:shd w:val="clear" w:color="auto" w:fill="auto"/>
            <w:noWrap w:val="0"/>
            <w:vAlign w:val="center"/>
          </w:tcPr>
          <w:p w14:paraId="69732A06">
            <w:pPr>
              <w:jc w:val="center"/>
              <w:rPr>
                <w:rFonts w:ascii="宋体" w:hAnsi="宋体" w:cs="宋体"/>
                <w:color w:val="auto"/>
                <w:sz w:val="24"/>
              </w:rPr>
            </w:pPr>
          </w:p>
        </w:tc>
        <w:tc>
          <w:tcPr>
            <w:tcW w:w="951" w:type="pct"/>
            <w:shd w:val="clear" w:color="auto" w:fill="auto"/>
            <w:noWrap w:val="0"/>
            <w:vAlign w:val="center"/>
          </w:tcPr>
          <w:p w14:paraId="3BB789BC">
            <w:pPr>
              <w:jc w:val="center"/>
              <w:rPr>
                <w:rFonts w:ascii="宋体" w:hAnsi="宋体" w:cs="宋体"/>
                <w:color w:val="auto"/>
                <w:sz w:val="24"/>
              </w:rPr>
            </w:pPr>
            <w:r>
              <w:rPr>
                <w:rFonts w:hint="eastAsia" w:ascii="宋体" w:hAnsi="宋体" w:cs="宋体"/>
                <w:color w:val="auto"/>
                <w:sz w:val="24"/>
              </w:rPr>
              <w:t>45.80元/副</w:t>
            </w:r>
          </w:p>
        </w:tc>
      </w:tr>
    </w:tbl>
    <w:p w14:paraId="23BB406F">
      <w:pPr>
        <w:spacing w:line="360" w:lineRule="auto"/>
        <w:rPr>
          <w:rFonts w:ascii="宋体" w:hAnsi="宋体" w:cs="宋体"/>
          <w:color w:val="auto"/>
          <w:sz w:val="24"/>
        </w:rPr>
      </w:pPr>
      <w:r>
        <w:rPr>
          <w:rFonts w:hint="eastAsia" w:ascii="宋体" w:hAnsi="宋体" w:cs="宋体"/>
          <w:color w:val="auto"/>
          <w:sz w:val="24"/>
        </w:rPr>
        <w:t>注：</w:t>
      </w:r>
    </w:p>
    <w:p w14:paraId="64E202BB">
      <w:pPr>
        <w:spacing w:line="360" w:lineRule="auto"/>
        <w:rPr>
          <w:rFonts w:ascii="宋体" w:hAnsi="宋体" w:cs="宋体"/>
          <w:color w:val="auto"/>
          <w:sz w:val="24"/>
        </w:rPr>
      </w:pPr>
      <w:r>
        <w:rPr>
          <w:rFonts w:hint="eastAsia" w:ascii="宋体" w:hAnsi="宋体" w:cs="宋体"/>
          <w:color w:val="auto"/>
          <w:sz w:val="24"/>
        </w:rPr>
        <w:t>（1）本项目属于专门面向中小微企业采购的项目，投标人应为中小微企业、监狱企业、残疾人福利性单位。</w:t>
      </w:r>
    </w:p>
    <w:p w14:paraId="19642CBF">
      <w:pPr>
        <w:spacing w:line="360" w:lineRule="auto"/>
        <w:rPr>
          <w:rFonts w:ascii="宋体" w:hAnsi="宋体" w:cs="宋体"/>
          <w:color w:val="auto"/>
          <w:sz w:val="24"/>
        </w:rPr>
      </w:pPr>
      <w:r>
        <w:rPr>
          <w:rFonts w:hint="eastAsia" w:ascii="宋体" w:hAnsi="宋体" w:cs="宋体"/>
          <w:color w:val="auto"/>
          <w:sz w:val="24"/>
        </w:rPr>
        <w:t>（2）机动车号牌制作及安装服务项目对应的中小企业划分标准所属行业为（</w:t>
      </w:r>
      <w:r>
        <w:rPr>
          <w:rFonts w:hint="eastAsia" w:ascii="宋体" w:hAnsi="宋体" w:cs="宋体"/>
          <w:color w:val="auto"/>
          <w:sz w:val="24"/>
          <w:u w:val="single"/>
        </w:rPr>
        <w:t>其他未列明行业</w:t>
      </w:r>
      <w:r>
        <w:rPr>
          <w:rFonts w:hint="eastAsia" w:ascii="宋体" w:hAnsi="宋体" w:cs="宋体"/>
          <w:color w:val="auto"/>
          <w:sz w:val="24"/>
        </w:rPr>
        <w:t>）。</w:t>
      </w:r>
    </w:p>
    <w:p w14:paraId="7EB76DBB">
      <w:pPr>
        <w:spacing w:line="360" w:lineRule="auto"/>
        <w:rPr>
          <w:rFonts w:ascii="宋体" w:hAnsi="宋体" w:cs="宋体"/>
          <w:color w:val="auto"/>
          <w:sz w:val="24"/>
        </w:rPr>
      </w:pPr>
      <w:r>
        <w:rPr>
          <w:rFonts w:hint="eastAsia" w:ascii="宋体" w:hAnsi="宋体" w:cs="宋体"/>
          <w:color w:val="auto"/>
          <w:sz w:val="24"/>
        </w:rPr>
        <w:t>（3）本项目不接受超过各单项最高限价的投标报价，超出上述10个分类中任何一个分类的单价最高限价的投标报价均按无效投标处理。</w:t>
      </w:r>
    </w:p>
    <w:p w14:paraId="52794704">
      <w:pPr>
        <w:spacing w:line="360" w:lineRule="auto"/>
        <w:rPr>
          <w:rFonts w:ascii="宋体" w:hAnsi="宋体" w:cs="宋体"/>
          <w:color w:val="auto"/>
          <w:sz w:val="24"/>
        </w:rPr>
      </w:pPr>
      <w:r>
        <w:rPr>
          <w:rFonts w:hint="eastAsia" w:ascii="宋体" w:hAnsi="宋体" w:cs="宋体"/>
          <w:color w:val="auto"/>
          <w:sz w:val="24"/>
        </w:rPr>
        <w:t>（4）投标报价包括产品价、税金、运费、安装调试、检验、保险、制作点建设费，号牌配送费及税费等全部费用。</w:t>
      </w:r>
    </w:p>
    <w:p w14:paraId="55E9CAD1">
      <w:pPr>
        <w:spacing w:line="360" w:lineRule="auto"/>
        <w:rPr>
          <w:rFonts w:ascii="宋体" w:hAnsi="宋体" w:cs="宋体"/>
          <w:color w:val="auto"/>
          <w:sz w:val="24"/>
        </w:rPr>
      </w:pPr>
      <w:r>
        <w:rPr>
          <w:rFonts w:hint="eastAsia" w:ascii="宋体" w:hAnsi="宋体" w:cs="宋体"/>
          <w:color w:val="auto"/>
          <w:sz w:val="24"/>
        </w:rPr>
        <w:t>（5）本项目最终合同结算价款以实际采购的数量为准。采购人不对实际采购</w:t>
      </w:r>
      <w:r>
        <w:rPr>
          <w:rFonts w:hint="eastAsia" w:ascii="宋体" w:hAnsi="宋体" w:cs="宋体"/>
          <w:color w:val="auto"/>
          <w:sz w:val="24"/>
          <w:lang w:eastAsia="zh-CN"/>
        </w:rPr>
        <w:t>数量做</w:t>
      </w:r>
      <w:r>
        <w:rPr>
          <w:rFonts w:hint="eastAsia" w:ascii="宋体" w:hAnsi="宋体" w:cs="宋体"/>
          <w:color w:val="auto"/>
          <w:sz w:val="24"/>
        </w:rPr>
        <w:t>任何保证和承诺。</w:t>
      </w:r>
    </w:p>
    <w:p w14:paraId="49BD341A">
      <w:pPr>
        <w:spacing w:line="360" w:lineRule="auto"/>
        <w:rPr>
          <w:rFonts w:ascii="宋体" w:hAnsi="宋体" w:cs="宋体"/>
          <w:color w:val="auto"/>
          <w:sz w:val="24"/>
        </w:rPr>
      </w:pPr>
      <w:r>
        <w:rPr>
          <w:rFonts w:hint="eastAsia" w:ascii="宋体" w:hAnsi="宋体" w:cs="宋体"/>
          <w:color w:val="auto"/>
          <w:sz w:val="24"/>
        </w:rPr>
        <w:t>5、本项目开标一览表中的投标报价（P总）=每一种号牌种类的单项报价*各自系数值后的累加值。</w:t>
      </w:r>
    </w:p>
    <w:tbl>
      <w:tblPr>
        <w:tblStyle w:val="52"/>
        <w:tblW w:w="4998" w:type="pct"/>
        <w:jc w:val="center"/>
        <w:tblLayout w:type="autofit"/>
        <w:tblCellMar>
          <w:top w:w="0" w:type="dxa"/>
          <w:left w:w="108" w:type="dxa"/>
          <w:bottom w:w="0" w:type="dxa"/>
          <w:right w:w="108" w:type="dxa"/>
        </w:tblCellMar>
      </w:tblPr>
      <w:tblGrid>
        <w:gridCol w:w="798"/>
        <w:gridCol w:w="4755"/>
        <w:gridCol w:w="1215"/>
        <w:gridCol w:w="1751"/>
      </w:tblGrid>
      <w:tr w14:paraId="58B3F67E">
        <w:tblPrEx>
          <w:tblCellMar>
            <w:top w:w="0" w:type="dxa"/>
            <w:left w:w="108" w:type="dxa"/>
            <w:bottom w:w="0" w:type="dxa"/>
            <w:right w:w="108" w:type="dxa"/>
          </w:tblCellMar>
        </w:tblPrEx>
        <w:trPr>
          <w:trHeight w:val="508"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0B573B">
            <w:pPr>
              <w:jc w:val="center"/>
              <w:rPr>
                <w:rFonts w:ascii="宋体" w:hAnsi="宋体" w:cs="宋体"/>
                <w:color w:val="auto"/>
                <w:sz w:val="24"/>
              </w:rPr>
            </w:pPr>
            <w:r>
              <w:rPr>
                <w:rFonts w:hint="eastAsia" w:ascii="宋体" w:hAnsi="宋体" w:cs="宋体"/>
                <w:color w:val="auto"/>
                <w:sz w:val="24"/>
              </w:rPr>
              <w:t>序号</w:t>
            </w:r>
          </w:p>
        </w:tc>
        <w:tc>
          <w:tcPr>
            <w:tcW w:w="2790" w:type="pct"/>
            <w:tcBorders>
              <w:top w:val="single" w:color="auto" w:sz="4" w:space="0"/>
              <w:left w:val="nil"/>
              <w:bottom w:val="single" w:color="auto" w:sz="4" w:space="0"/>
              <w:right w:val="single" w:color="auto" w:sz="4" w:space="0"/>
            </w:tcBorders>
            <w:shd w:val="clear" w:color="auto" w:fill="auto"/>
            <w:noWrap w:val="0"/>
            <w:vAlign w:val="center"/>
          </w:tcPr>
          <w:p w14:paraId="3D04F47E">
            <w:pPr>
              <w:jc w:val="center"/>
              <w:rPr>
                <w:rFonts w:ascii="宋体" w:hAnsi="宋体" w:cs="宋体"/>
                <w:color w:val="auto"/>
                <w:sz w:val="24"/>
              </w:rPr>
            </w:pPr>
            <w:r>
              <w:rPr>
                <w:rFonts w:hint="eastAsia" w:ascii="宋体" w:hAnsi="宋体" w:cs="宋体"/>
                <w:color w:val="auto"/>
                <w:sz w:val="24"/>
              </w:rPr>
              <w:t>分类</w:t>
            </w:r>
          </w:p>
        </w:tc>
        <w:tc>
          <w:tcPr>
            <w:tcW w:w="713" w:type="pct"/>
            <w:tcBorders>
              <w:top w:val="single" w:color="auto" w:sz="4" w:space="0"/>
              <w:left w:val="nil"/>
              <w:bottom w:val="single" w:color="auto" w:sz="4" w:space="0"/>
              <w:right w:val="single" w:color="auto" w:sz="4" w:space="0"/>
            </w:tcBorders>
            <w:shd w:val="clear" w:color="auto" w:fill="auto"/>
            <w:noWrap w:val="0"/>
            <w:vAlign w:val="center"/>
          </w:tcPr>
          <w:p w14:paraId="7EE29796">
            <w:pPr>
              <w:jc w:val="center"/>
              <w:rPr>
                <w:rFonts w:ascii="宋体" w:hAnsi="宋体" w:cs="宋体"/>
                <w:color w:val="auto"/>
                <w:sz w:val="24"/>
              </w:rPr>
            </w:pPr>
            <w:r>
              <w:rPr>
                <w:rFonts w:hint="eastAsia" w:ascii="宋体" w:hAnsi="宋体" w:cs="宋体"/>
                <w:color w:val="auto"/>
                <w:sz w:val="24"/>
              </w:rPr>
              <w:t>系数名称</w:t>
            </w:r>
          </w:p>
        </w:tc>
        <w:tc>
          <w:tcPr>
            <w:tcW w:w="1027" w:type="pct"/>
            <w:tcBorders>
              <w:top w:val="single" w:color="auto" w:sz="4" w:space="0"/>
              <w:left w:val="nil"/>
              <w:bottom w:val="single" w:color="auto" w:sz="4" w:space="0"/>
              <w:right w:val="single" w:color="auto" w:sz="4" w:space="0"/>
            </w:tcBorders>
            <w:shd w:val="clear" w:color="auto" w:fill="auto"/>
            <w:noWrap w:val="0"/>
            <w:vAlign w:val="center"/>
          </w:tcPr>
          <w:p w14:paraId="0B689AE6">
            <w:pPr>
              <w:jc w:val="center"/>
              <w:rPr>
                <w:rFonts w:ascii="宋体" w:hAnsi="宋体" w:cs="宋体"/>
                <w:color w:val="auto"/>
                <w:sz w:val="24"/>
              </w:rPr>
            </w:pPr>
            <w:r>
              <w:rPr>
                <w:rFonts w:hint="eastAsia" w:ascii="宋体" w:hAnsi="宋体" w:cs="宋体"/>
                <w:color w:val="auto"/>
                <w:sz w:val="24"/>
              </w:rPr>
              <w:t>系数值</w:t>
            </w:r>
          </w:p>
        </w:tc>
      </w:tr>
      <w:tr w14:paraId="14142C83">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3F11488A">
            <w:pPr>
              <w:jc w:val="center"/>
              <w:rPr>
                <w:rFonts w:ascii="宋体" w:hAnsi="宋体" w:cs="宋体"/>
                <w:color w:val="auto"/>
                <w:sz w:val="24"/>
              </w:rPr>
            </w:pPr>
            <w:r>
              <w:rPr>
                <w:rFonts w:hint="eastAsia" w:ascii="宋体" w:hAnsi="宋体" w:cs="宋体"/>
                <w:color w:val="auto"/>
                <w:sz w:val="24"/>
              </w:rPr>
              <w:t>1</w:t>
            </w:r>
          </w:p>
        </w:tc>
        <w:tc>
          <w:tcPr>
            <w:tcW w:w="2790" w:type="pct"/>
            <w:tcBorders>
              <w:top w:val="nil"/>
              <w:left w:val="nil"/>
              <w:bottom w:val="single" w:color="auto" w:sz="4" w:space="0"/>
              <w:right w:val="single" w:color="auto" w:sz="4" w:space="0"/>
            </w:tcBorders>
            <w:shd w:val="clear" w:color="auto" w:fill="auto"/>
            <w:noWrap w:val="0"/>
            <w:vAlign w:val="center"/>
          </w:tcPr>
          <w:p w14:paraId="4C08E533">
            <w:pPr>
              <w:jc w:val="center"/>
              <w:rPr>
                <w:rFonts w:ascii="宋体" w:hAnsi="宋体" w:cs="宋体"/>
                <w:color w:val="auto"/>
                <w:sz w:val="24"/>
              </w:rPr>
            </w:pPr>
            <w:r>
              <w:rPr>
                <w:rFonts w:hint="eastAsia" w:ascii="宋体" w:hAnsi="宋体" w:cs="宋体"/>
                <w:color w:val="auto"/>
                <w:sz w:val="24"/>
              </w:rPr>
              <w:t>大型汽车</w:t>
            </w:r>
          </w:p>
        </w:tc>
        <w:tc>
          <w:tcPr>
            <w:tcW w:w="713" w:type="pct"/>
            <w:tcBorders>
              <w:top w:val="nil"/>
              <w:left w:val="nil"/>
              <w:bottom w:val="single" w:color="auto" w:sz="4" w:space="0"/>
              <w:right w:val="single" w:color="auto" w:sz="4" w:space="0"/>
            </w:tcBorders>
            <w:shd w:val="clear" w:color="auto" w:fill="auto"/>
            <w:noWrap w:val="0"/>
            <w:vAlign w:val="center"/>
          </w:tcPr>
          <w:p w14:paraId="7F28294E">
            <w:pPr>
              <w:jc w:val="center"/>
              <w:rPr>
                <w:rFonts w:ascii="宋体" w:hAnsi="宋体" w:cs="宋体"/>
                <w:color w:val="auto"/>
                <w:sz w:val="24"/>
              </w:rPr>
            </w:pPr>
            <w:r>
              <w:rPr>
                <w:rFonts w:hint="eastAsia" w:ascii="宋体" w:hAnsi="宋体" w:cs="宋体"/>
                <w:color w:val="auto"/>
                <w:sz w:val="24"/>
              </w:rPr>
              <w:t>K01</w:t>
            </w:r>
          </w:p>
        </w:tc>
        <w:tc>
          <w:tcPr>
            <w:tcW w:w="1027" w:type="pct"/>
            <w:tcBorders>
              <w:top w:val="nil"/>
              <w:left w:val="nil"/>
              <w:bottom w:val="single" w:color="auto" w:sz="4" w:space="0"/>
              <w:right w:val="single" w:color="auto" w:sz="4" w:space="0"/>
            </w:tcBorders>
            <w:shd w:val="clear" w:color="auto" w:fill="auto"/>
            <w:noWrap w:val="0"/>
            <w:vAlign w:val="center"/>
          </w:tcPr>
          <w:p w14:paraId="7A3E62FB">
            <w:pPr>
              <w:jc w:val="center"/>
              <w:rPr>
                <w:rFonts w:ascii="宋体" w:hAnsi="宋体" w:cs="宋体"/>
                <w:color w:val="auto"/>
                <w:sz w:val="24"/>
              </w:rPr>
            </w:pPr>
            <w:r>
              <w:rPr>
                <w:rFonts w:hint="eastAsia" w:ascii="宋体" w:hAnsi="宋体" w:cs="宋体"/>
                <w:color w:val="auto"/>
                <w:sz w:val="24"/>
              </w:rPr>
              <w:t>0.2</w:t>
            </w:r>
          </w:p>
        </w:tc>
      </w:tr>
      <w:tr w14:paraId="3360B2D3">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6836386F">
            <w:pPr>
              <w:jc w:val="center"/>
              <w:rPr>
                <w:rFonts w:ascii="宋体" w:hAnsi="宋体" w:cs="宋体"/>
                <w:color w:val="auto"/>
                <w:sz w:val="24"/>
              </w:rPr>
            </w:pPr>
            <w:r>
              <w:rPr>
                <w:rFonts w:hint="eastAsia" w:ascii="宋体" w:hAnsi="宋体" w:cs="宋体"/>
                <w:color w:val="auto"/>
                <w:sz w:val="24"/>
              </w:rPr>
              <w:t>2</w:t>
            </w:r>
          </w:p>
        </w:tc>
        <w:tc>
          <w:tcPr>
            <w:tcW w:w="2790" w:type="pct"/>
            <w:tcBorders>
              <w:top w:val="nil"/>
              <w:left w:val="nil"/>
              <w:bottom w:val="single" w:color="auto" w:sz="4" w:space="0"/>
              <w:right w:val="single" w:color="auto" w:sz="4" w:space="0"/>
            </w:tcBorders>
            <w:shd w:val="clear" w:color="auto" w:fill="auto"/>
            <w:noWrap w:val="0"/>
            <w:vAlign w:val="center"/>
          </w:tcPr>
          <w:p w14:paraId="6FCED69F">
            <w:pPr>
              <w:jc w:val="center"/>
              <w:rPr>
                <w:rFonts w:ascii="宋体" w:hAnsi="宋体" w:cs="宋体"/>
                <w:color w:val="auto"/>
                <w:sz w:val="24"/>
              </w:rPr>
            </w:pPr>
            <w:r>
              <w:rPr>
                <w:rFonts w:hint="eastAsia" w:ascii="宋体" w:hAnsi="宋体" w:cs="宋体"/>
                <w:color w:val="auto"/>
                <w:sz w:val="24"/>
              </w:rPr>
              <w:t>小型汽车</w:t>
            </w:r>
          </w:p>
        </w:tc>
        <w:tc>
          <w:tcPr>
            <w:tcW w:w="713" w:type="pct"/>
            <w:tcBorders>
              <w:top w:val="nil"/>
              <w:left w:val="nil"/>
              <w:bottom w:val="single" w:color="auto" w:sz="4" w:space="0"/>
              <w:right w:val="single" w:color="auto" w:sz="4" w:space="0"/>
            </w:tcBorders>
            <w:shd w:val="clear" w:color="auto" w:fill="auto"/>
            <w:noWrap w:val="0"/>
            <w:vAlign w:val="center"/>
          </w:tcPr>
          <w:p w14:paraId="566763EF">
            <w:pPr>
              <w:jc w:val="center"/>
              <w:rPr>
                <w:rFonts w:ascii="宋体" w:hAnsi="宋体" w:cs="宋体"/>
                <w:color w:val="auto"/>
                <w:sz w:val="24"/>
              </w:rPr>
            </w:pPr>
            <w:r>
              <w:rPr>
                <w:rFonts w:hint="eastAsia" w:ascii="宋体" w:hAnsi="宋体" w:cs="宋体"/>
                <w:color w:val="auto"/>
                <w:sz w:val="24"/>
              </w:rPr>
              <w:t>K03</w:t>
            </w:r>
          </w:p>
        </w:tc>
        <w:tc>
          <w:tcPr>
            <w:tcW w:w="1027" w:type="pct"/>
            <w:tcBorders>
              <w:top w:val="nil"/>
              <w:left w:val="nil"/>
              <w:bottom w:val="single" w:color="auto" w:sz="4" w:space="0"/>
              <w:right w:val="single" w:color="auto" w:sz="4" w:space="0"/>
            </w:tcBorders>
            <w:shd w:val="clear" w:color="auto" w:fill="auto"/>
            <w:noWrap w:val="0"/>
            <w:vAlign w:val="center"/>
          </w:tcPr>
          <w:p w14:paraId="4DBB096F">
            <w:pPr>
              <w:jc w:val="center"/>
              <w:rPr>
                <w:rFonts w:ascii="宋体" w:hAnsi="宋体" w:cs="宋体"/>
                <w:color w:val="auto"/>
                <w:sz w:val="24"/>
              </w:rPr>
            </w:pPr>
            <w:r>
              <w:rPr>
                <w:rFonts w:hint="eastAsia" w:ascii="宋体" w:hAnsi="宋体" w:cs="宋体"/>
                <w:color w:val="auto"/>
                <w:sz w:val="24"/>
              </w:rPr>
              <w:t>2.1</w:t>
            </w:r>
          </w:p>
        </w:tc>
      </w:tr>
      <w:tr w14:paraId="5FD699C8">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65D93522">
            <w:pPr>
              <w:jc w:val="center"/>
              <w:rPr>
                <w:rFonts w:ascii="宋体" w:hAnsi="宋体" w:cs="宋体"/>
                <w:color w:val="auto"/>
                <w:sz w:val="24"/>
              </w:rPr>
            </w:pPr>
            <w:r>
              <w:rPr>
                <w:rFonts w:hint="eastAsia" w:ascii="宋体" w:hAnsi="宋体" w:cs="宋体"/>
                <w:color w:val="auto"/>
                <w:sz w:val="24"/>
              </w:rPr>
              <w:t>3</w:t>
            </w:r>
          </w:p>
        </w:tc>
        <w:tc>
          <w:tcPr>
            <w:tcW w:w="2790" w:type="pct"/>
            <w:tcBorders>
              <w:top w:val="nil"/>
              <w:left w:val="nil"/>
              <w:bottom w:val="single" w:color="auto" w:sz="4" w:space="0"/>
              <w:right w:val="single" w:color="auto" w:sz="4" w:space="0"/>
            </w:tcBorders>
            <w:shd w:val="clear" w:color="auto" w:fill="auto"/>
            <w:noWrap w:val="0"/>
            <w:vAlign w:val="center"/>
          </w:tcPr>
          <w:p w14:paraId="4F00AE46">
            <w:pPr>
              <w:jc w:val="center"/>
              <w:rPr>
                <w:rFonts w:ascii="宋体" w:hAnsi="宋体" w:cs="宋体"/>
                <w:color w:val="auto"/>
                <w:sz w:val="24"/>
              </w:rPr>
            </w:pPr>
            <w:r>
              <w:rPr>
                <w:rFonts w:hint="eastAsia" w:ascii="宋体" w:hAnsi="宋体" w:cs="宋体"/>
                <w:color w:val="auto"/>
                <w:sz w:val="24"/>
              </w:rPr>
              <w:t>普通摩托车</w:t>
            </w:r>
          </w:p>
        </w:tc>
        <w:tc>
          <w:tcPr>
            <w:tcW w:w="713" w:type="pct"/>
            <w:tcBorders>
              <w:top w:val="nil"/>
              <w:left w:val="nil"/>
              <w:bottom w:val="single" w:color="auto" w:sz="4" w:space="0"/>
              <w:right w:val="single" w:color="auto" w:sz="4" w:space="0"/>
            </w:tcBorders>
            <w:shd w:val="clear" w:color="auto" w:fill="auto"/>
            <w:noWrap w:val="0"/>
            <w:vAlign w:val="center"/>
          </w:tcPr>
          <w:p w14:paraId="1C7CD5DD">
            <w:pPr>
              <w:jc w:val="center"/>
              <w:rPr>
                <w:rFonts w:ascii="宋体" w:hAnsi="宋体" w:cs="宋体"/>
                <w:color w:val="auto"/>
                <w:sz w:val="24"/>
              </w:rPr>
            </w:pPr>
            <w:r>
              <w:rPr>
                <w:rFonts w:hint="eastAsia" w:ascii="宋体" w:hAnsi="宋体" w:cs="宋体"/>
                <w:color w:val="auto"/>
                <w:sz w:val="24"/>
              </w:rPr>
              <w:t>K07</w:t>
            </w:r>
          </w:p>
        </w:tc>
        <w:tc>
          <w:tcPr>
            <w:tcW w:w="1027" w:type="pct"/>
            <w:tcBorders>
              <w:top w:val="nil"/>
              <w:left w:val="nil"/>
              <w:bottom w:val="single" w:color="auto" w:sz="4" w:space="0"/>
              <w:right w:val="single" w:color="auto" w:sz="4" w:space="0"/>
            </w:tcBorders>
            <w:shd w:val="clear" w:color="auto" w:fill="auto"/>
            <w:noWrap w:val="0"/>
            <w:vAlign w:val="center"/>
          </w:tcPr>
          <w:p w14:paraId="27A5B9BB">
            <w:pPr>
              <w:jc w:val="center"/>
              <w:rPr>
                <w:rFonts w:ascii="宋体" w:hAnsi="宋体" w:cs="宋体"/>
                <w:color w:val="auto"/>
                <w:sz w:val="24"/>
              </w:rPr>
            </w:pPr>
            <w:r>
              <w:rPr>
                <w:rFonts w:hint="eastAsia" w:ascii="宋体" w:hAnsi="宋体" w:cs="宋体"/>
                <w:color w:val="auto"/>
                <w:sz w:val="24"/>
              </w:rPr>
              <w:t>0.25</w:t>
            </w:r>
          </w:p>
        </w:tc>
      </w:tr>
      <w:tr w14:paraId="763D4C27">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223C5270">
            <w:pPr>
              <w:jc w:val="center"/>
              <w:rPr>
                <w:rFonts w:ascii="宋体" w:hAnsi="宋体" w:cs="宋体"/>
                <w:color w:val="auto"/>
                <w:sz w:val="24"/>
              </w:rPr>
            </w:pPr>
            <w:r>
              <w:rPr>
                <w:rFonts w:hint="eastAsia" w:ascii="宋体" w:hAnsi="宋体" w:cs="宋体"/>
                <w:color w:val="auto"/>
                <w:sz w:val="24"/>
              </w:rPr>
              <w:t>4</w:t>
            </w:r>
          </w:p>
        </w:tc>
        <w:tc>
          <w:tcPr>
            <w:tcW w:w="2790" w:type="pct"/>
            <w:tcBorders>
              <w:top w:val="nil"/>
              <w:left w:val="nil"/>
              <w:bottom w:val="single" w:color="auto" w:sz="4" w:space="0"/>
              <w:right w:val="single" w:color="auto" w:sz="4" w:space="0"/>
            </w:tcBorders>
            <w:shd w:val="clear" w:color="auto" w:fill="auto"/>
            <w:noWrap w:val="0"/>
            <w:vAlign w:val="center"/>
          </w:tcPr>
          <w:p w14:paraId="1A457B81">
            <w:pPr>
              <w:jc w:val="center"/>
              <w:rPr>
                <w:rFonts w:ascii="宋体" w:hAnsi="宋体" w:cs="宋体"/>
                <w:color w:val="auto"/>
                <w:sz w:val="24"/>
              </w:rPr>
            </w:pPr>
            <w:r>
              <w:rPr>
                <w:rFonts w:hint="eastAsia" w:ascii="宋体" w:hAnsi="宋体" w:cs="宋体"/>
                <w:color w:val="auto"/>
                <w:sz w:val="24"/>
              </w:rPr>
              <w:t>轻便摩托车</w:t>
            </w:r>
          </w:p>
        </w:tc>
        <w:tc>
          <w:tcPr>
            <w:tcW w:w="713" w:type="pct"/>
            <w:tcBorders>
              <w:top w:val="nil"/>
              <w:left w:val="nil"/>
              <w:bottom w:val="single" w:color="auto" w:sz="4" w:space="0"/>
              <w:right w:val="single" w:color="auto" w:sz="4" w:space="0"/>
            </w:tcBorders>
            <w:shd w:val="clear" w:color="auto" w:fill="auto"/>
            <w:noWrap w:val="0"/>
            <w:vAlign w:val="center"/>
          </w:tcPr>
          <w:p w14:paraId="7C3E897A">
            <w:pPr>
              <w:jc w:val="center"/>
              <w:rPr>
                <w:rFonts w:ascii="宋体" w:hAnsi="宋体" w:cs="宋体"/>
                <w:color w:val="auto"/>
                <w:sz w:val="24"/>
              </w:rPr>
            </w:pPr>
            <w:r>
              <w:rPr>
                <w:rFonts w:hint="eastAsia" w:ascii="宋体" w:hAnsi="宋体" w:cs="宋体"/>
                <w:color w:val="auto"/>
                <w:sz w:val="24"/>
              </w:rPr>
              <w:t>K08</w:t>
            </w:r>
          </w:p>
        </w:tc>
        <w:tc>
          <w:tcPr>
            <w:tcW w:w="1027" w:type="pct"/>
            <w:tcBorders>
              <w:top w:val="nil"/>
              <w:left w:val="nil"/>
              <w:bottom w:val="single" w:color="auto" w:sz="4" w:space="0"/>
              <w:right w:val="single" w:color="auto" w:sz="4" w:space="0"/>
            </w:tcBorders>
            <w:shd w:val="clear" w:color="auto" w:fill="auto"/>
            <w:noWrap w:val="0"/>
            <w:vAlign w:val="center"/>
          </w:tcPr>
          <w:p w14:paraId="5E7FF103">
            <w:pPr>
              <w:jc w:val="center"/>
              <w:rPr>
                <w:rFonts w:ascii="宋体" w:hAnsi="宋体" w:cs="宋体"/>
                <w:color w:val="auto"/>
                <w:sz w:val="24"/>
              </w:rPr>
            </w:pPr>
            <w:r>
              <w:rPr>
                <w:rFonts w:hint="eastAsia" w:ascii="宋体" w:hAnsi="宋体" w:cs="宋体"/>
                <w:color w:val="auto"/>
                <w:sz w:val="24"/>
              </w:rPr>
              <w:t>0.003</w:t>
            </w:r>
          </w:p>
        </w:tc>
      </w:tr>
      <w:tr w14:paraId="7C278875">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4F634BB4">
            <w:pPr>
              <w:jc w:val="center"/>
              <w:rPr>
                <w:rFonts w:ascii="宋体" w:hAnsi="宋体" w:cs="宋体"/>
                <w:color w:val="auto"/>
                <w:sz w:val="24"/>
              </w:rPr>
            </w:pPr>
            <w:r>
              <w:rPr>
                <w:rFonts w:hint="eastAsia" w:ascii="宋体" w:hAnsi="宋体" w:cs="宋体"/>
                <w:color w:val="auto"/>
                <w:sz w:val="24"/>
              </w:rPr>
              <w:t>5</w:t>
            </w:r>
          </w:p>
        </w:tc>
        <w:tc>
          <w:tcPr>
            <w:tcW w:w="2790" w:type="pct"/>
            <w:tcBorders>
              <w:top w:val="nil"/>
              <w:left w:val="nil"/>
              <w:bottom w:val="single" w:color="auto" w:sz="4" w:space="0"/>
              <w:right w:val="single" w:color="auto" w:sz="4" w:space="0"/>
            </w:tcBorders>
            <w:shd w:val="clear" w:color="auto" w:fill="auto"/>
            <w:noWrap w:val="0"/>
            <w:vAlign w:val="center"/>
          </w:tcPr>
          <w:p w14:paraId="04017463">
            <w:pPr>
              <w:jc w:val="center"/>
              <w:rPr>
                <w:rFonts w:ascii="宋体" w:hAnsi="宋体" w:cs="宋体"/>
                <w:color w:val="auto"/>
                <w:sz w:val="24"/>
              </w:rPr>
            </w:pPr>
            <w:r>
              <w:rPr>
                <w:rFonts w:hint="eastAsia" w:ascii="宋体" w:hAnsi="宋体" w:cs="宋体"/>
                <w:color w:val="auto"/>
                <w:sz w:val="24"/>
              </w:rPr>
              <w:t>低速车</w:t>
            </w:r>
          </w:p>
        </w:tc>
        <w:tc>
          <w:tcPr>
            <w:tcW w:w="713" w:type="pct"/>
            <w:tcBorders>
              <w:top w:val="nil"/>
              <w:left w:val="nil"/>
              <w:bottom w:val="single" w:color="auto" w:sz="4" w:space="0"/>
              <w:right w:val="single" w:color="auto" w:sz="4" w:space="0"/>
            </w:tcBorders>
            <w:shd w:val="clear" w:color="auto" w:fill="auto"/>
            <w:noWrap w:val="0"/>
            <w:vAlign w:val="center"/>
          </w:tcPr>
          <w:p w14:paraId="1CE15013">
            <w:pPr>
              <w:jc w:val="center"/>
              <w:rPr>
                <w:rFonts w:ascii="宋体" w:hAnsi="宋体" w:cs="宋体"/>
                <w:color w:val="auto"/>
                <w:sz w:val="24"/>
              </w:rPr>
            </w:pPr>
            <w:r>
              <w:rPr>
                <w:rFonts w:hint="eastAsia" w:ascii="宋体" w:hAnsi="宋体" w:cs="宋体"/>
                <w:color w:val="auto"/>
                <w:sz w:val="24"/>
              </w:rPr>
              <w:t>K13</w:t>
            </w:r>
          </w:p>
        </w:tc>
        <w:tc>
          <w:tcPr>
            <w:tcW w:w="1027" w:type="pct"/>
            <w:tcBorders>
              <w:top w:val="nil"/>
              <w:left w:val="nil"/>
              <w:bottom w:val="single" w:color="auto" w:sz="4" w:space="0"/>
              <w:right w:val="single" w:color="auto" w:sz="4" w:space="0"/>
            </w:tcBorders>
            <w:shd w:val="clear" w:color="auto" w:fill="auto"/>
            <w:noWrap w:val="0"/>
            <w:vAlign w:val="center"/>
          </w:tcPr>
          <w:p w14:paraId="28CACA4C">
            <w:pPr>
              <w:jc w:val="center"/>
              <w:rPr>
                <w:rFonts w:ascii="宋体" w:hAnsi="宋体" w:cs="宋体"/>
                <w:color w:val="auto"/>
                <w:sz w:val="24"/>
              </w:rPr>
            </w:pPr>
            <w:r>
              <w:rPr>
                <w:rFonts w:hint="eastAsia" w:ascii="宋体" w:hAnsi="宋体" w:cs="宋体"/>
                <w:color w:val="auto"/>
                <w:sz w:val="24"/>
              </w:rPr>
              <w:t>0.006</w:t>
            </w:r>
          </w:p>
        </w:tc>
      </w:tr>
      <w:tr w14:paraId="4ACE7C61">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0EA8D7D5">
            <w:pPr>
              <w:jc w:val="center"/>
              <w:rPr>
                <w:rFonts w:ascii="宋体" w:hAnsi="宋体" w:cs="宋体"/>
                <w:color w:val="auto"/>
                <w:sz w:val="24"/>
              </w:rPr>
            </w:pPr>
            <w:r>
              <w:rPr>
                <w:rFonts w:hint="eastAsia" w:ascii="宋体" w:hAnsi="宋体" w:cs="宋体"/>
                <w:color w:val="auto"/>
                <w:sz w:val="24"/>
              </w:rPr>
              <w:t>6</w:t>
            </w:r>
          </w:p>
        </w:tc>
        <w:tc>
          <w:tcPr>
            <w:tcW w:w="2790" w:type="pct"/>
            <w:tcBorders>
              <w:top w:val="nil"/>
              <w:left w:val="nil"/>
              <w:bottom w:val="single" w:color="auto" w:sz="4" w:space="0"/>
              <w:right w:val="single" w:color="auto" w:sz="4" w:space="0"/>
            </w:tcBorders>
            <w:shd w:val="clear" w:color="auto" w:fill="auto"/>
            <w:noWrap w:val="0"/>
            <w:vAlign w:val="center"/>
          </w:tcPr>
          <w:p w14:paraId="4A60363B">
            <w:pPr>
              <w:jc w:val="center"/>
              <w:rPr>
                <w:rFonts w:ascii="宋体" w:hAnsi="宋体" w:cs="宋体"/>
                <w:color w:val="auto"/>
                <w:sz w:val="24"/>
              </w:rPr>
            </w:pPr>
            <w:r>
              <w:rPr>
                <w:rFonts w:hint="eastAsia" w:ascii="宋体" w:hAnsi="宋体" w:cs="宋体"/>
                <w:color w:val="auto"/>
                <w:sz w:val="24"/>
              </w:rPr>
              <w:t>挂车</w:t>
            </w:r>
          </w:p>
        </w:tc>
        <w:tc>
          <w:tcPr>
            <w:tcW w:w="713" w:type="pct"/>
            <w:tcBorders>
              <w:top w:val="nil"/>
              <w:left w:val="nil"/>
              <w:bottom w:val="single" w:color="auto" w:sz="4" w:space="0"/>
              <w:right w:val="single" w:color="auto" w:sz="4" w:space="0"/>
            </w:tcBorders>
            <w:shd w:val="clear" w:color="auto" w:fill="auto"/>
            <w:noWrap w:val="0"/>
            <w:vAlign w:val="center"/>
          </w:tcPr>
          <w:p w14:paraId="7EC433CD">
            <w:pPr>
              <w:jc w:val="center"/>
              <w:rPr>
                <w:rFonts w:ascii="宋体" w:hAnsi="宋体" w:cs="宋体"/>
                <w:color w:val="auto"/>
                <w:sz w:val="24"/>
              </w:rPr>
            </w:pPr>
            <w:r>
              <w:rPr>
                <w:rFonts w:hint="eastAsia" w:ascii="宋体" w:hAnsi="宋体" w:cs="宋体"/>
                <w:color w:val="auto"/>
                <w:sz w:val="24"/>
              </w:rPr>
              <w:t>K15</w:t>
            </w:r>
          </w:p>
        </w:tc>
        <w:tc>
          <w:tcPr>
            <w:tcW w:w="1027" w:type="pct"/>
            <w:tcBorders>
              <w:top w:val="nil"/>
              <w:left w:val="nil"/>
              <w:bottom w:val="single" w:color="auto" w:sz="4" w:space="0"/>
              <w:right w:val="single" w:color="auto" w:sz="4" w:space="0"/>
            </w:tcBorders>
            <w:shd w:val="clear" w:color="auto" w:fill="auto"/>
            <w:noWrap w:val="0"/>
            <w:vAlign w:val="center"/>
          </w:tcPr>
          <w:p w14:paraId="21A39B48">
            <w:pPr>
              <w:jc w:val="center"/>
              <w:rPr>
                <w:rFonts w:ascii="宋体" w:hAnsi="宋体" w:cs="宋体"/>
                <w:color w:val="auto"/>
                <w:sz w:val="24"/>
              </w:rPr>
            </w:pPr>
            <w:r>
              <w:rPr>
                <w:rFonts w:hint="eastAsia" w:ascii="宋体" w:hAnsi="宋体" w:cs="宋体"/>
                <w:color w:val="auto"/>
                <w:sz w:val="24"/>
              </w:rPr>
              <w:t>0.06</w:t>
            </w:r>
          </w:p>
        </w:tc>
      </w:tr>
      <w:tr w14:paraId="0D378869">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703C6BF">
            <w:pPr>
              <w:jc w:val="center"/>
              <w:rPr>
                <w:rFonts w:ascii="宋体" w:hAnsi="宋体" w:cs="宋体"/>
                <w:color w:val="auto"/>
                <w:sz w:val="24"/>
              </w:rPr>
            </w:pPr>
            <w:r>
              <w:rPr>
                <w:rFonts w:hint="eastAsia" w:ascii="宋体" w:hAnsi="宋体" w:cs="宋体"/>
                <w:color w:val="auto"/>
                <w:sz w:val="24"/>
              </w:rPr>
              <w:t>7</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5CE792">
            <w:pPr>
              <w:jc w:val="center"/>
              <w:rPr>
                <w:rFonts w:ascii="宋体" w:hAnsi="宋体" w:cs="宋体"/>
                <w:color w:val="auto"/>
                <w:sz w:val="24"/>
              </w:rPr>
            </w:pPr>
            <w:r>
              <w:rPr>
                <w:rFonts w:hint="eastAsia" w:ascii="宋体" w:hAnsi="宋体" w:cs="宋体"/>
                <w:color w:val="auto"/>
                <w:sz w:val="24"/>
              </w:rPr>
              <w:t>教练汽车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39F5654">
            <w:pPr>
              <w:jc w:val="center"/>
              <w:rPr>
                <w:rFonts w:ascii="宋体" w:hAnsi="宋体" w:cs="宋体"/>
                <w:color w:val="auto"/>
                <w:sz w:val="24"/>
              </w:rPr>
            </w:pPr>
            <w:r>
              <w:rPr>
                <w:rFonts w:hint="eastAsia" w:ascii="宋体" w:hAnsi="宋体" w:cs="宋体"/>
                <w:color w:val="auto"/>
                <w:sz w:val="24"/>
              </w:rPr>
              <w:t>K16</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05AC970">
            <w:pPr>
              <w:jc w:val="center"/>
              <w:rPr>
                <w:rFonts w:ascii="宋体" w:hAnsi="宋体" w:cs="宋体"/>
                <w:color w:val="auto"/>
                <w:sz w:val="24"/>
              </w:rPr>
            </w:pPr>
            <w:r>
              <w:rPr>
                <w:rFonts w:hint="eastAsia" w:ascii="宋体" w:hAnsi="宋体" w:cs="宋体"/>
                <w:color w:val="auto"/>
                <w:sz w:val="24"/>
              </w:rPr>
              <w:t>0.006</w:t>
            </w:r>
          </w:p>
        </w:tc>
      </w:tr>
      <w:tr w14:paraId="637AAA1C">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4C892A">
            <w:pPr>
              <w:jc w:val="center"/>
              <w:rPr>
                <w:rFonts w:ascii="宋体" w:hAnsi="宋体" w:cs="宋体"/>
                <w:color w:val="auto"/>
                <w:sz w:val="24"/>
              </w:rPr>
            </w:pPr>
            <w:r>
              <w:rPr>
                <w:rFonts w:hint="eastAsia" w:ascii="宋体" w:hAnsi="宋体" w:cs="宋体"/>
                <w:color w:val="auto"/>
                <w:sz w:val="24"/>
              </w:rPr>
              <w:t>8</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2D5605">
            <w:pPr>
              <w:jc w:val="center"/>
              <w:rPr>
                <w:rFonts w:ascii="宋体" w:hAnsi="宋体" w:cs="宋体"/>
                <w:color w:val="auto"/>
                <w:sz w:val="24"/>
              </w:rPr>
            </w:pPr>
            <w:r>
              <w:rPr>
                <w:rFonts w:hint="eastAsia" w:ascii="宋体" w:hAnsi="宋体" w:cs="宋体"/>
                <w:color w:val="auto"/>
                <w:sz w:val="24"/>
              </w:rPr>
              <w:t>教练摩托车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351DEC">
            <w:pPr>
              <w:jc w:val="center"/>
              <w:rPr>
                <w:rFonts w:ascii="宋体" w:hAnsi="宋体" w:cs="宋体"/>
                <w:color w:val="auto"/>
                <w:sz w:val="24"/>
              </w:rPr>
            </w:pPr>
            <w:r>
              <w:rPr>
                <w:rFonts w:hint="eastAsia" w:ascii="宋体" w:hAnsi="宋体" w:cs="宋体"/>
                <w:color w:val="auto"/>
                <w:sz w:val="24"/>
              </w:rPr>
              <w:t>K17</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FB2310">
            <w:pPr>
              <w:jc w:val="center"/>
              <w:rPr>
                <w:rFonts w:ascii="宋体" w:hAnsi="宋体" w:cs="宋体"/>
                <w:color w:val="auto"/>
                <w:sz w:val="24"/>
              </w:rPr>
            </w:pPr>
            <w:r>
              <w:rPr>
                <w:rFonts w:hint="eastAsia" w:ascii="宋体" w:hAnsi="宋体" w:cs="宋体"/>
                <w:color w:val="auto"/>
                <w:sz w:val="24"/>
              </w:rPr>
              <w:t>0.0004</w:t>
            </w:r>
          </w:p>
        </w:tc>
      </w:tr>
      <w:tr w14:paraId="46DF92ED">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4DD321">
            <w:pPr>
              <w:jc w:val="center"/>
              <w:rPr>
                <w:rFonts w:ascii="宋体" w:hAnsi="宋体" w:cs="宋体"/>
                <w:color w:val="auto"/>
                <w:sz w:val="24"/>
              </w:rPr>
            </w:pPr>
            <w:r>
              <w:rPr>
                <w:rFonts w:hint="eastAsia" w:ascii="宋体" w:hAnsi="宋体" w:cs="宋体"/>
                <w:color w:val="auto"/>
                <w:sz w:val="24"/>
              </w:rPr>
              <w:t>9</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783862">
            <w:pPr>
              <w:jc w:val="center"/>
              <w:rPr>
                <w:rFonts w:ascii="宋体" w:hAnsi="宋体" w:cs="宋体"/>
                <w:color w:val="auto"/>
                <w:sz w:val="24"/>
              </w:rPr>
            </w:pPr>
            <w:r>
              <w:rPr>
                <w:rFonts w:hint="eastAsia" w:ascii="宋体" w:hAnsi="宋体" w:cs="宋体"/>
                <w:color w:val="auto"/>
                <w:sz w:val="24"/>
              </w:rPr>
              <w:t>大型新能源汽车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64A36B">
            <w:pPr>
              <w:jc w:val="center"/>
              <w:rPr>
                <w:rFonts w:ascii="宋体" w:hAnsi="宋体" w:cs="宋体"/>
                <w:color w:val="auto"/>
                <w:sz w:val="24"/>
              </w:rPr>
            </w:pPr>
            <w:r>
              <w:rPr>
                <w:rFonts w:hint="eastAsia" w:ascii="宋体" w:hAnsi="宋体" w:cs="宋体"/>
                <w:color w:val="auto"/>
                <w:sz w:val="24"/>
              </w:rPr>
              <w:t>K51</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A92456">
            <w:pPr>
              <w:jc w:val="center"/>
              <w:rPr>
                <w:rFonts w:ascii="宋体" w:hAnsi="宋体" w:cs="宋体"/>
                <w:color w:val="auto"/>
                <w:sz w:val="24"/>
              </w:rPr>
            </w:pPr>
            <w:r>
              <w:rPr>
                <w:rFonts w:hint="eastAsia" w:ascii="宋体" w:hAnsi="宋体" w:cs="宋体"/>
                <w:color w:val="auto"/>
                <w:sz w:val="24"/>
              </w:rPr>
              <w:t>0.02</w:t>
            </w:r>
          </w:p>
        </w:tc>
      </w:tr>
      <w:tr w14:paraId="161755B0">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27A325">
            <w:pPr>
              <w:jc w:val="center"/>
              <w:rPr>
                <w:rFonts w:ascii="宋体" w:hAnsi="宋体" w:cs="宋体"/>
                <w:color w:val="auto"/>
                <w:sz w:val="24"/>
              </w:rPr>
            </w:pPr>
            <w:r>
              <w:rPr>
                <w:rFonts w:hint="eastAsia" w:ascii="宋体" w:hAnsi="宋体" w:cs="宋体"/>
                <w:color w:val="auto"/>
                <w:sz w:val="24"/>
              </w:rPr>
              <w:t>10</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0AB834">
            <w:pPr>
              <w:jc w:val="center"/>
              <w:rPr>
                <w:rFonts w:ascii="宋体" w:hAnsi="宋体" w:cs="宋体"/>
                <w:color w:val="auto"/>
                <w:sz w:val="24"/>
              </w:rPr>
            </w:pPr>
            <w:r>
              <w:rPr>
                <w:rFonts w:hint="eastAsia" w:ascii="宋体" w:hAnsi="宋体" w:cs="宋体"/>
                <w:color w:val="auto"/>
                <w:sz w:val="24"/>
              </w:rPr>
              <w:t>小型新能源汽车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BB86A7D">
            <w:pPr>
              <w:jc w:val="center"/>
              <w:rPr>
                <w:rFonts w:ascii="宋体" w:hAnsi="宋体" w:cs="宋体"/>
                <w:color w:val="auto"/>
                <w:sz w:val="24"/>
              </w:rPr>
            </w:pPr>
            <w:r>
              <w:rPr>
                <w:rFonts w:hint="eastAsia" w:ascii="宋体" w:hAnsi="宋体" w:cs="宋体"/>
                <w:color w:val="auto"/>
                <w:sz w:val="24"/>
              </w:rPr>
              <w:t>K52</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14E7AC">
            <w:pPr>
              <w:jc w:val="center"/>
              <w:rPr>
                <w:rFonts w:ascii="宋体" w:hAnsi="宋体" w:cs="宋体"/>
                <w:color w:val="auto"/>
                <w:sz w:val="24"/>
              </w:rPr>
            </w:pPr>
            <w:r>
              <w:rPr>
                <w:rFonts w:hint="eastAsia" w:ascii="宋体" w:hAnsi="宋体" w:cs="宋体"/>
                <w:color w:val="auto"/>
                <w:sz w:val="24"/>
              </w:rPr>
              <w:t>1</w:t>
            </w:r>
          </w:p>
        </w:tc>
      </w:tr>
    </w:tbl>
    <w:p w14:paraId="3F5C9797">
      <w:pPr>
        <w:spacing w:line="360" w:lineRule="auto"/>
        <w:rPr>
          <w:rFonts w:ascii="宋体" w:hAnsi="宋体" w:cs="宋体"/>
          <w:color w:val="auto"/>
          <w:sz w:val="24"/>
        </w:rPr>
      </w:pPr>
      <w:r>
        <w:rPr>
          <w:rFonts w:hint="eastAsia" w:ascii="宋体" w:hAnsi="宋体" w:cs="宋体"/>
          <w:color w:val="auto"/>
          <w:sz w:val="24"/>
        </w:rPr>
        <w:t>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p>
    <w:p w14:paraId="5E8FB0E6">
      <w:pPr>
        <w:spacing w:line="360" w:lineRule="auto"/>
        <w:rPr>
          <w:rFonts w:ascii="宋体" w:hAnsi="宋体" w:cs="宋体"/>
          <w:color w:val="auto"/>
          <w:sz w:val="24"/>
        </w:rPr>
      </w:pPr>
      <w:r>
        <w:rPr>
          <w:rFonts w:hint="eastAsia" w:ascii="宋体" w:hAnsi="宋体" w:cs="宋体"/>
          <w:color w:val="auto"/>
          <w:sz w:val="24"/>
        </w:rPr>
        <w:t>6、合同履行期限：自合同签订之日起3年。</w:t>
      </w:r>
    </w:p>
    <w:p w14:paraId="238A14A5">
      <w:pPr>
        <w:spacing w:line="360" w:lineRule="auto"/>
        <w:rPr>
          <w:rFonts w:ascii="宋体" w:hAnsi="宋体" w:cs="宋体"/>
          <w:color w:val="auto"/>
          <w:sz w:val="24"/>
        </w:rPr>
      </w:pPr>
      <w:r>
        <w:rPr>
          <w:rFonts w:hint="eastAsia" w:ascii="宋体" w:hAnsi="宋体" w:cs="宋体"/>
          <w:color w:val="auto"/>
          <w:sz w:val="24"/>
        </w:rPr>
        <w:t>7、采购人确定本项目是政府向社会公众提供的公共服务项目。采购人就确定采购需求已征求社会公众的意见。</w:t>
      </w:r>
    </w:p>
    <w:p w14:paraId="7C04AEA3">
      <w:pPr>
        <w:spacing w:line="360" w:lineRule="auto"/>
        <w:rPr>
          <w:rFonts w:ascii="宋体" w:hAnsi="宋体" w:cs="宋体"/>
          <w:b/>
          <w:bCs/>
          <w:color w:val="auto"/>
          <w:sz w:val="24"/>
        </w:rPr>
      </w:pPr>
      <w:r>
        <w:rPr>
          <w:rFonts w:hint="eastAsia" w:ascii="宋体" w:hAnsi="宋体" w:cs="宋体"/>
          <w:b/>
          <w:bCs/>
          <w:color w:val="auto"/>
          <w:sz w:val="24"/>
        </w:rPr>
        <w:t>二、机动车号牌应符合以下标准及规范</w:t>
      </w:r>
    </w:p>
    <w:p w14:paraId="573679A4">
      <w:pPr>
        <w:spacing w:line="360" w:lineRule="auto"/>
        <w:rPr>
          <w:rFonts w:ascii="宋体" w:hAnsi="宋体" w:cs="宋体"/>
          <w:color w:val="auto"/>
          <w:sz w:val="24"/>
        </w:rPr>
      </w:pPr>
      <w:r>
        <w:rPr>
          <w:rFonts w:hint="eastAsia" w:ascii="宋体" w:hAnsi="宋体" w:cs="宋体"/>
          <w:color w:val="auto"/>
          <w:sz w:val="24"/>
        </w:rPr>
        <w:t>1、中华人民共和国公共安全行业标准GA/T1287-2016《机动车号牌监制规范》。</w:t>
      </w:r>
    </w:p>
    <w:p w14:paraId="6EB51816">
      <w:pPr>
        <w:spacing w:line="360" w:lineRule="auto"/>
        <w:rPr>
          <w:rFonts w:ascii="宋体" w:hAnsi="宋体" w:cs="宋体"/>
          <w:color w:val="auto"/>
          <w:sz w:val="24"/>
        </w:rPr>
      </w:pPr>
      <w:r>
        <w:rPr>
          <w:rFonts w:hint="eastAsia" w:ascii="宋体" w:hAnsi="宋体" w:cs="宋体"/>
          <w:color w:val="auto"/>
          <w:sz w:val="24"/>
        </w:rPr>
        <w:t>2、中华人民共和国公共安全行业标准GA36-2018《中华人民共和国机动车号牌》和《机动车号牌反光膜》GA666-2018的要求。</w:t>
      </w:r>
    </w:p>
    <w:p w14:paraId="18994350">
      <w:pPr>
        <w:spacing w:line="360" w:lineRule="auto"/>
        <w:rPr>
          <w:rFonts w:ascii="宋体" w:hAnsi="宋体" w:cs="宋体"/>
          <w:color w:val="auto"/>
          <w:sz w:val="24"/>
        </w:rPr>
      </w:pPr>
      <w:r>
        <w:rPr>
          <w:rFonts w:hint="eastAsia" w:ascii="宋体" w:hAnsi="宋体" w:cs="宋体"/>
          <w:color w:val="auto"/>
          <w:sz w:val="24"/>
        </w:rPr>
        <w:t>3、《机动车号牌管理信息系统技术规范》（GA/T 1135-2014）。</w:t>
      </w:r>
    </w:p>
    <w:p w14:paraId="47315C7D">
      <w:pPr>
        <w:spacing w:line="360" w:lineRule="auto"/>
        <w:rPr>
          <w:rFonts w:ascii="宋体" w:hAnsi="宋体" w:cs="宋体"/>
          <w:color w:val="auto"/>
          <w:sz w:val="24"/>
        </w:rPr>
      </w:pPr>
      <w:r>
        <w:rPr>
          <w:rFonts w:hint="eastAsia" w:ascii="宋体" w:hAnsi="宋体" w:cs="宋体"/>
          <w:color w:val="auto"/>
          <w:sz w:val="24"/>
        </w:rPr>
        <w:t>4、江苏省交警总队《关于印发《全省新能源汽车专用号牌推广应用工作方案》的通知》（苏公厅2017--415号）的有关质量及安全标准。</w:t>
      </w:r>
    </w:p>
    <w:p w14:paraId="527647AF">
      <w:pPr>
        <w:spacing w:line="360" w:lineRule="auto"/>
        <w:rPr>
          <w:rFonts w:ascii="宋体" w:hAnsi="宋体" w:cs="宋体"/>
          <w:color w:val="auto"/>
          <w:sz w:val="24"/>
        </w:rPr>
      </w:pPr>
      <w:r>
        <w:rPr>
          <w:rFonts w:hint="eastAsia" w:ascii="宋体" w:hAnsi="宋体" w:cs="宋体"/>
          <w:color w:val="auto"/>
          <w:sz w:val="24"/>
        </w:rPr>
        <w:t>5、《机动车登记规定》（公安部第164号令）。</w:t>
      </w:r>
    </w:p>
    <w:p w14:paraId="2EBCDAFD">
      <w:pPr>
        <w:spacing w:line="360" w:lineRule="auto"/>
        <w:rPr>
          <w:rFonts w:ascii="宋体" w:hAnsi="宋体" w:cs="宋体"/>
          <w:color w:val="auto"/>
          <w:sz w:val="24"/>
        </w:rPr>
      </w:pPr>
      <w:r>
        <w:rPr>
          <w:rFonts w:hint="eastAsia" w:ascii="宋体" w:hAnsi="宋体" w:cs="宋体"/>
          <w:color w:val="auto"/>
          <w:sz w:val="24"/>
        </w:rPr>
        <w:t>如有新标准，适用新标准。</w:t>
      </w:r>
    </w:p>
    <w:p w14:paraId="69AB88CB">
      <w:pPr>
        <w:spacing w:line="360" w:lineRule="auto"/>
        <w:rPr>
          <w:rFonts w:ascii="宋体" w:hAnsi="宋体" w:cs="宋体"/>
          <w:b/>
          <w:bCs/>
          <w:color w:val="auto"/>
          <w:sz w:val="24"/>
        </w:rPr>
      </w:pPr>
      <w:r>
        <w:rPr>
          <w:rFonts w:hint="eastAsia" w:ascii="宋体" w:hAnsi="宋体" w:cs="宋体"/>
          <w:b/>
          <w:bCs/>
          <w:color w:val="auto"/>
          <w:sz w:val="24"/>
        </w:rPr>
        <w:t>说明：本“二、机动车号牌应符合以下标准及规范”为不允许偏离的实质性要求和条件，如有偏离，在符合性审查时按照投标无效处理。</w:t>
      </w:r>
    </w:p>
    <w:p w14:paraId="579FB2DF">
      <w:pPr>
        <w:spacing w:line="360" w:lineRule="auto"/>
        <w:rPr>
          <w:rFonts w:ascii="宋体" w:hAnsi="宋体" w:cs="宋体"/>
          <w:b/>
          <w:bCs/>
          <w:color w:val="auto"/>
          <w:sz w:val="24"/>
        </w:rPr>
      </w:pPr>
      <w:r>
        <w:rPr>
          <w:rFonts w:hint="eastAsia" w:ascii="宋体" w:hAnsi="宋体" w:cs="宋体"/>
          <w:b/>
          <w:bCs/>
          <w:color w:val="auto"/>
          <w:sz w:val="24"/>
        </w:rPr>
        <w:t>三、技术要求</w:t>
      </w:r>
    </w:p>
    <w:tbl>
      <w:tblPr>
        <w:tblStyle w:val="52"/>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2441"/>
        <w:gridCol w:w="2275"/>
        <w:gridCol w:w="2353"/>
        <w:gridCol w:w="964"/>
      </w:tblGrid>
      <w:tr w14:paraId="39C6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40" w:type="pct"/>
            <w:shd w:val="clear" w:color="auto" w:fill="auto"/>
            <w:noWrap w:val="0"/>
            <w:vAlign w:val="center"/>
          </w:tcPr>
          <w:p w14:paraId="2C7E09BA">
            <w:pPr>
              <w:jc w:val="center"/>
              <w:rPr>
                <w:rFonts w:ascii="宋体" w:hAnsi="宋体" w:cs="宋体"/>
                <w:b/>
                <w:bCs/>
                <w:color w:val="auto"/>
                <w:sz w:val="24"/>
              </w:rPr>
            </w:pPr>
            <w:r>
              <w:rPr>
                <w:rFonts w:hint="eastAsia" w:ascii="宋体" w:hAnsi="宋体" w:cs="宋体"/>
                <w:b/>
                <w:bCs/>
                <w:color w:val="auto"/>
                <w:sz w:val="24"/>
              </w:rPr>
              <w:t>序号</w:t>
            </w:r>
          </w:p>
        </w:tc>
        <w:tc>
          <w:tcPr>
            <w:tcW w:w="1385" w:type="pct"/>
            <w:shd w:val="clear" w:color="auto" w:fill="auto"/>
            <w:noWrap w:val="0"/>
            <w:vAlign w:val="center"/>
          </w:tcPr>
          <w:p w14:paraId="4BE079DB">
            <w:pPr>
              <w:jc w:val="center"/>
              <w:rPr>
                <w:rFonts w:ascii="宋体" w:hAnsi="宋体" w:cs="宋体"/>
                <w:b/>
                <w:bCs/>
                <w:color w:val="auto"/>
                <w:sz w:val="24"/>
              </w:rPr>
            </w:pPr>
            <w:r>
              <w:rPr>
                <w:rFonts w:hint="eastAsia" w:ascii="宋体" w:hAnsi="宋体" w:cs="宋体"/>
                <w:b/>
                <w:bCs/>
                <w:color w:val="auto"/>
                <w:sz w:val="24"/>
              </w:rPr>
              <w:t>分类</w:t>
            </w:r>
          </w:p>
        </w:tc>
        <w:tc>
          <w:tcPr>
            <w:tcW w:w="1291" w:type="pct"/>
            <w:shd w:val="clear" w:color="auto" w:fill="auto"/>
            <w:noWrap w:val="0"/>
            <w:vAlign w:val="center"/>
          </w:tcPr>
          <w:p w14:paraId="5BF0B783">
            <w:pPr>
              <w:jc w:val="center"/>
              <w:rPr>
                <w:rFonts w:ascii="宋体" w:hAnsi="宋体" w:cs="宋体"/>
                <w:b/>
                <w:bCs/>
                <w:color w:val="auto"/>
                <w:sz w:val="24"/>
              </w:rPr>
            </w:pPr>
            <w:r>
              <w:rPr>
                <w:rFonts w:hint="eastAsia" w:ascii="宋体" w:hAnsi="宋体" w:cs="宋体"/>
                <w:b/>
                <w:bCs/>
                <w:color w:val="auto"/>
                <w:sz w:val="24"/>
              </w:rPr>
              <w:t>外廓尺寸（mm*mm）</w:t>
            </w:r>
          </w:p>
        </w:tc>
        <w:tc>
          <w:tcPr>
            <w:tcW w:w="1335" w:type="pct"/>
            <w:shd w:val="clear" w:color="auto" w:fill="auto"/>
            <w:noWrap w:val="0"/>
            <w:vAlign w:val="center"/>
          </w:tcPr>
          <w:p w14:paraId="339E2DAB">
            <w:pPr>
              <w:jc w:val="center"/>
              <w:rPr>
                <w:rFonts w:ascii="宋体" w:hAnsi="宋体" w:cs="宋体"/>
                <w:b/>
                <w:bCs/>
                <w:color w:val="auto"/>
                <w:sz w:val="24"/>
              </w:rPr>
            </w:pPr>
            <w:r>
              <w:rPr>
                <w:rFonts w:hint="eastAsia" w:ascii="宋体" w:hAnsi="宋体" w:cs="宋体"/>
                <w:b/>
                <w:bCs/>
                <w:color w:val="auto"/>
                <w:sz w:val="24"/>
              </w:rPr>
              <w:t>技术参数</w:t>
            </w:r>
          </w:p>
        </w:tc>
        <w:tc>
          <w:tcPr>
            <w:tcW w:w="547" w:type="pct"/>
            <w:shd w:val="clear" w:color="auto" w:fill="auto"/>
            <w:noWrap w:val="0"/>
            <w:vAlign w:val="center"/>
          </w:tcPr>
          <w:p w14:paraId="424FF351">
            <w:pPr>
              <w:jc w:val="center"/>
              <w:rPr>
                <w:rFonts w:ascii="宋体" w:hAnsi="宋体" w:cs="宋体"/>
                <w:b/>
                <w:bCs/>
                <w:color w:val="auto"/>
                <w:sz w:val="24"/>
              </w:rPr>
            </w:pPr>
            <w:r>
              <w:rPr>
                <w:rFonts w:hint="eastAsia" w:ascii="宋体" w:hAnsi="宋体" w:cs="宋体"/>
                <w:b/>
                <w:bCs/>
                <w:color w:val="auto"/>
                <w:sz w:val="24"/>
              </w:rPr>
              <w:t>备注</w:t>
            </w:r>
          </w:p>
        </w:tc>
      </w:tr>
      <w:tr w14:paraId="62A6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40" w:type="pct"/>
            <w:shd w:val="clear" w:color="auto" w:fill="auto"/>
            <w:noWrap w:val="0"/>
            <w:vAlign w:val="center"/>
          </w:tcPr>
          <w:p w14:paraId="617F62C8">
            <w:pPr>
              <w:jc w:val="center"/>
              <w:rPr>
                <w:rFonts w:ascii="宋体" w:hAnsi="宋体" w:cs="宋体"/>
                <w:color w:val="auto"/>
                <w:sz w:val="24"/>
              </w:rPr>
            </w:pPr>
            <w:r>
              <w:rPr>
                <w:rFonts w:hint="eastAsia" w:ascii="宋体" w:hAnsi="宋体" w:cs="宋体"/>
                <w:color w:val="auto"/>
                <w:sz w:val="24"/>
              </w:rPr>
              <w:t>1</w:t>
            </w:r>
          </w:p>
        </w:tc>
        <w:tc>
          <w:tcPr>
            <w:tcW w:w="1385" w:type="pct"/>
            <w:shd w:val="clear" w:color="auto" w:fill="auto"/>
            <w:noWrap w:val="0"/>
            <w:vAlign w:val="center"/>
          </w:tcPr>
          <w:p w14:paraId="4938F4C3">
            <w:pPr>
              <w:jc w:val="center"/>
              <w:rPr>
                <w:rFonts w:ascii="宋体" w:hAnsi="宋体" w:cs="宋体"/>
                <w:color w:val="auto"/>
                <w:sz w:val="24"/>
              </w:rPr>
            </w:pPr>
            <w:r>
              <w:rPr>
                <w:rFonts w:hint="eastAsia" w:ascii="宋体" w:hAnsi="宋体" w:cs="宋体"/>
                <w:color w:val="auto"/>
                <w:sz w:val="24"/>
              </w:rPr>
              <w:t>大型汽车号牌</w:t>
            </w:r>
          </w:p>
        </w:tc>
        <w:tc>
          <w:tcPr>
            <w:tcW w:w="1291" w:type="pct"/>
            <w:shd w:val="clear" w:color="auto" w:fill="auto"/>
            <w:noWrap w:val="0"/>
            <w:vAlign w:val="center"/>
          </w:tcPr>
          <w:p w14:paraId="5F8295F5">
            <w:pPr>
              <w:jc w:val="center"/>
              <w:rPr>
                <w:rFonts w:ascii="宋体" w:hAnsi="宋体" w:cs="宋体"/>
                <w:color w:val="auto"/>
                <w:sz w:val="24"/>
              </w:rPr>
            </w:pPr>
            <w:r>
              <w:rPr>
                <w:rFonts w:hint="eastAsia" w:ascii="宋体" w:hAnsi="宋体" w:cs="宋体"/>
                <w:color w:val="auto"/>
                <w:sz w:val="24"/>
              </w:rPr>
              <w:t>前440*140后440*220</w:t>
            </w:r>
          </w:p>
        </w:tc>
        <w:tc>
          <w:tcPr>
            <w:tcW w:w="1335" w:type="pct"/>
            <w:vMerge w:val="restart"/>
            <w:shd w:val="clear" w:color="auto" w:fill="auto"/>
            <w:noWrap w:val="0"/>
            <w:vAlign w:val="center"/>
          </w:tcPr>
          <w:p w14:paraId="68EDFFE4">
            <w:pPr>
              <w:jc w:val="center"/>
              <w:rPr>
                <w:rFonts w:ascii="宋体" w:hAnsi="宋体" w:cs="宋体"/>
                <w:color w:val="auto"/>
                <w:sz w:val="24"/>
              </w:rPr>
            </w:pPr>
            <w:r>
              <w:rPr>
                <w:rFonts w:hint="eastAsia" w:ascii="宋体" w:hAnsi="宋体" w:cs="宋体"/>
                <w:color w:val="auto"/>
                <w:sz w:val="24"/>
              </w:rPr>
              <w:t>标准按《中华人民共和国机动车号牌》GA36-2018的要求和《机动车号牌反光膜》GA666-2018的要求</w:t>
            </w:r>
          </w:p>
          <w:p w14:paraId="3EB589C2">
            <w:pPr>
              <w:jc w:val="center"/>
              <w:rPr>
                <w:rFonts w:ascii="宋体" w:hAnsi="宋体" w:cs="宋体"/>
                <w:color w:val="auto"/>
                <w:sz w:val="24"/>
              </w:rPr>
            </w:pPr>
          </w:p>
        </w:tc>
        <w:tc>
          <w:tcPr>
            <w:tcW w:w="547" w:type="pct"/>
            <w:shd w:val="clear" w:color="auto" w:fill="auto"/>
            <w:noWrap w:val="0"/>
            <w:vAlign w:val="center"/>
          </w:tcPr>
          <w:p w14:paraId="0DC168FF">
            <w:pPr>
              <w:jc w:val="center"/>
              <w:rPr>
                <w:rFonts w:ascii="宋体" w:hAnsi="宋体" w:cs="宋体"/>
                <w:color w:val="auto"/>
                <w:sz w:val="24"/>
              </w:rPr>
            </w:pPr>
          </w:p>
        </w:tc>
      </w:tr>
      <w:tr w14:paraId="78A5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5358A35A">
            <w:pPr>
              <w:jc w:val="center"/>
              <w:rPr>
                <w:rFonts w:ascii="宋体" w:hAnsi="宋体" w:cs="宋体"/>
                <w:color w:val="auto"/>
                <w:sz w:val="24"/>
              </w:rPr>
            </w:pPr>
            <w:r>
              <w:rPr>
                <w:rFonts w:hint="eastAsia" w:ascii="宋体" w:hAnsi="宋体" w:cs="宋体"/>
                <w:color w:val="auto"/>
                <w:sz w:val="24"/>
              </w:rPr>
              <w:t>2</w:t>
            </w:r>
          </w:p>
        </w:tc>
        <w:tc>
          <w:tcPr>
            <w:tcW w:w="1385" w:type="pct"/>
            <w:shd w:val="clear" w:color="auto" w:fill="auto"/>
            <w:noWrap w:val="0"/>
            <w:vAlign w:val="center"/>
          </w:tcPr>
          <w:p w14:paraId="03706AF8">
            <w:pPr>
              <w:jc w:val="center"/>
              <w:rPr>
                <w:rFonts w:ascii="宋体" w:hAnsi="宋体" w:cs="宋体"/>
                <w:color w:val="auto"/>
                <w:sz w:val="24"/>
              </w:rPr>
            </w:pPr>
            <w:r>
              <w:rPr>
                <w:rFonts w:hint="eastAsia" w:ascii="宋体" w:hAnsi="宋体" w:cs="宋体"/>
                <w:color w:val="auto"/>
                <w:sz w:val="24"/>
              </w:rPr>
              <w:t>小型汽车号牌</w:t>
            </w:r>
          </w:p>
        </w:tc>
        <w:tc>
          <w:tcPr>
            <w:tcW w:w="1291" w:type="pct"/>
            <w:shd w:val="clear" w:color="auto" w:fill="auto"/>
            <w:noWrap w:val="0"/>
            <w:vAlign w:val="center"/>
          </w:tcPr>
          <w:p w14:paraId="084229C7">
            <w:pPr>
              <w:jc w:val="center"/>
              <w:rPr>
                <w:rFonts w:ascii="宋体" w:hAnsi="宋体" w:cs="宋体"/>
                <w:color w:val="auto"/>
                <w:sz w:val="24"/>
              </w:rPr>
            </w:pPr>
            <w:r>
              <w:rPr>
                <w:rFonts w:hint="eastAsia" w:ascii="宋体" w:hAnsi="宋体" w:cs="宋体"/>
                <w:color w:val="auto"/>
                <w:sz w:val="24"/>
              </w:rPr>
              <w:t>440*140</w:t>
            </w:r>
          </w:p>
        </w:tc>
        <w:tc>
          <w:tcPr>
            <w:tcW w:w="1335" w:type="pct"/>
            <w:vMerge w:val="continue"/>
            <w:shd w:val="clear" w:color="auto" w:fill="auto"/>
            <w:noWrap w:val="0"/>
            <w:vAlign w:val="center"/>
          </w:tcPr>
          <w:p w14:paraId="6885D1D7">
            <w:pPr>
              <w:jc w:val="center"/>
              <w:rPr>
                <w:rFonts w:ascii="宋体" w:hAnsi="宋体" w:cs="宋体"/>
                <w:color w:val="auto"/>
                <w:sz w:val="24"/>
              </w:rPr>
            </w:pPr>
          </w:p>
        </w:tc>
        <w:tc>
          <w:tcPr>
            <w:tcW w:w="547" w:type="pct"/>
            <w:shd w:val="clear" w:color="auto" w:fill="auto"/>
            <w:noWrap w:val="0"/>
            <w:vAlign w:val="center"/>
          </w:tcPr>
          <w:p w14:paraId="26884FB7">
            <w:pPr>
              <w:jc w:val="center"/>
              <w:rPr>
                <w:rFonts w:ascii="宋体" w:hAnsi="宋体" w:cs="宋体"/>
                <w:color w:val="auto"/>
                <w:sz w:val="24"/>
              </w:rPr>
            </w:pPr>
          </w:p>
        </w:tc>
      </w:tr>
      <w:tr w14:paraId="5836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33C2D0CD">
            <w:pPr>
              <w:jc w:val="center"/>
              <w:rPr>
                <w:rFonts w:ascii="宋体" w:hAnsi="宋体" w:cs="宋体"/>
                <w:color w:val="auto"/>
                <w:sz w:val="24"/>
              </w:rPr>
            </w:pPr>
            <w:r>
              <w:rPr>
                <w:rFonts w:hint="eastAsia" w:ascii="宋体" w:hAnsi="宋体" w:cs="宋体"/>
                <w:color w:val="auto"/>
                <w:sz w:val="24"/>
              </w:rPr>
              <w:t>3</w:t>
            </w:r>
          </w:p>
        </w:tc>
        <w:tc>
          <w:tcPr>
            <w:tcW w:w="1385" w:type="pct"/>
            <w:shd w:val="clear" w:color="auto" w:fill="auto"/>
            <w:noWrap w:val="0"/>
            <w:vAlign w:val="center"/>
          </w:tcPr>
          <w:p w14:paraId="66F8FDA0">
            <w:pPr>
              <w:jc w:val="center"/>
              <w:rPr>
                <w:rFonts w:ascii="宋体" w:hAnsi="宋体" w:cs="宋体"/>
                <w:color w:val="auto"/>
                <w:sz w:val="24"/>
              </w:rPr>
            </w:pPr>
            <w:r>
              <w:rPr>
                <w:rFonts w:hint="eastAsia" w:ascii="宋体" w:hAnsi="宋体" w:cs="宋体"/>
                <w:color w:val="auto"/>
                <w:sz w:val="24"/>
              </w:rPr>
              <w:t>普通摩托车号牌</w:t>
            </w:r>
          </w:p>
        </w:tc>
        <w:tc>
          <w:tcPr>
            <w:tcW w:w="1291" w:type="pct"/>
            <w:shd w:val="clear" w:color="auto" w:fill="auto"/>
            <w:noWrap w:val="0"/>
            <w:vAlign w:val="center"/>
          </w:tcPr>
          <w:p w14:paraId="4D7919AE">
            <w:pPr>
              <w:jc w:val="center"/>
              <w:rPr>
                <w:rFonts w:ascii="宋体" w:hAnsi="宋体" w:cs="宋体"/>
                <w:color w:val="auto"/>
                <w:sz w:val="24"/>
              </w:rPr>
            </w:pPr>
            <w:r>
              <w:rPr>
                <w:rFonts w:hint="eastAsia" w:ascii="宋体" w:hAnsi="宋体" w:cs="宋体"/>
                <w:color w:val="auto"/>
                <w:sz w:val="24"/>
              </w:rPr>
              <w:t>220*140</w:t>
            </w:r>
          </w:p>
        </w:tc>
        <w:tc>
          <w:tcPr>
            <w:tcW w:w="1335" w:type="pct"/>
            <w:vMerge w:val="continue"/>
            <w:shd w:val="clear" w:color="auto" w:fill="auto"/>
            <w:noWrap w:val="0"/>
            <w:vAlign w:val="center"/>
          </w:tcPr>
          <w:p w14:paraId="1F925058">
            <w:pPr>
              <w:jc w:val="center"/>
              <w:rPr>
                <w:rFonts w:ascii="宋体" w:hAnsi="宋体" w:cs="宋体"/>
                <w:color w:val="auto"/>
                <w:sz w:val="24"/>
              </w:rPr>
            </w:pPr>
          </w:p>
        </w:tc>
        <w:tc>
          <w:tcPr>
            <w:tcW w:w="547" w:type="pct"/>
            <w:shd w:val="clear" w:color="auto" w:fill="auto"/>
            <w:noWrap w:val="0"/>
            <w:vAlign w:val="center"/>
          </w:tcPr>
          <w:p w14:paraId="15B0B4C1">
            <w:pPr>
              <w:jc w:val="center"/>
              <w:rPr>
                <w:rFonts w:ascii="宋体" w:hAnsi="宋体" w:cs="宋体"/>
                <w:color w:val="auto"/>
                <w:sz w:val="24"/>
              </w:rPr>
            </w:pPr>
          </w:p>
        </w:tc>
      </w:tr>
      <w:tr w14:paraId="6A798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2F3FA21C">
            <w:pPr>
              <w:jc w:val="center"/>
              <w:rPr>
                <w:rFonts w:ascii="宋体" w:hAnsi="宋体" w:cs="宋体"/>
                <w:color w:val="auto"/>
                <w:sz w:val="24"/>
              </w:rPr>
            </w:pPr>
            <w:r>
              <w:rPr>
                <w:rFonts w:hint="eastAsia" w:ascii="宋体" w:hAnsi="宋体" w:cs="宋体"/>
                <w:color w:val="auto"/>
                <w:sz w:val="24"/>
              </w:rPr>
              <w:t>4</w:t>
            </w:r>
          </w:p>
        </w:tc>
        <w:tc>
          <w:tcPr>
            <w:tcW w:w="1385" w:type="pct"/>
            <w:shd w:val="clear" w:color="auto" w:fill="auto"/>
            <w:noWrap w:val="0"/>
            <w:vAlign w:val="center"/>
          </w:tcPr>
          <w:p w14:paraId="4951D53E">
            <w:pPr>
              <w:jc w:val="center"/>
              <w:rPr>
                <w:rFonts w:ascii="宋体" w:hAnsi="宋体" w:cs="宋体"/>
                <w:color w:val="auto"/>
                <w:sz w:val="24"/>
              </w:rPr>
            </w:pPr>
            <w:r>
              <w:rPr>
                <w:rFonts w:hint="eastAsia" w:ascii="宋体" w:hAnsi="宋体" w:cs="宋体"/>
                <w:color w:val="auto"/>
                <w:sz w:val="24"/>
              </w:rPr>
              <w:t>轻便摩托车号牌</w:t>
            </w:r>
          </w:p>
        </w:tc>
        <w:tc>
          <w:tcPr>
            <w:tcW w:w="1291" w:type="pct"/>
            <w:shd w:val="clear" w:color="auto" w:fill="auto"/>
            <w:noWrap w:val="0"/>
            <w:vAlign w:val="center"/>
          </w:tcPr>
          <w:p w14:paraId="7D763DFF">
            <w:pPr>
              <w:jc w:val="center"/>
              <w:rPr>
                <w:rFonts w:ascii="宋体" w:hAnsi="宋体" w:cs="宋体"/>
                <w:color w:val="auto"/>
                <w:sz w:val="24"/>
              </w:rPr>
            </w:pPr>
            <w:r>
              <w:rPr>
                <w:rFonts w:hint="eastAsia" w:ascii="宋体" w:hAnsi="宋体" w:cs="宋体"/>
                <w:color w:val="auto"/>
                <w:sz w:val="24"/>
              </w:rPr>
              <w:t>220*140</w:t>
            </w:r>
          </w:p>
        </w:tc>
        <w:tc>
          <w:tcPr>
            <w:tcW w:w="1335" w:type="pct"/>
            <w:vMerge w:val="continue"/>
            <w:shd w:val="clear" w:color="auto" w:fill="auto"/>
            <w:noWrap w:val="0"/>
            <w:vAlign w:val="center"/>
          </w:tcPr>
          <w:p w14:paraId="590197AE">
            <w:pPr>
              <w:jc w:val="center"/>
              <w:rPr>
                <w:rFonts w:ascii="宋体" w:hAnsi="宋体" w:cs="宋体"/>
                <w:color w:val="auto"/>
                <w:sz w:val="24"/>
              </w:rPr>
            </w:pPr>
          </w:p>
        </w:tc>
        <w:tc>
          <w:tcPr>
            <w:tcW w:w="547" w:type="pct"/>
            <w:shd w:val="clear" w:color="auto" w:fill="auto"/>
            <w:noWrap w:val="0"/>
            <w:vAlign w:val="center"/>
          </w:tcPr>
          <w:p w14:paraId="09C16714">
            <w:pPr>
              <w:jc w:val="center"/>
              <w:rPr>
                <w:rFonts w:ascii="宋体" w:hAnsi="宋体" w:cs="宋体"/>
                <w:color w:val="auto"/>
                <w:sz w:val="24"/>
              </w:rPr>
            </w:pPr>
          </w:p>
        </w:tc>
      </w:tr>
      <w:tr w14:paraId="592C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01060ED8">
            <w:pPr>
              <w:jc w:val="center"/>
              <w:rPr>
                <w:rFonts w:ascii="宋体" w:hAnsi="宋体" w:cs="宋体"/>
                <w:color w:val="auto"/>
                <w:sz w:val="24"/>
              </w:rPr>
            </w:pPr>
            <w:r>
              <w:rPr>
                <w:rFonts w:hint="eastAsia" w:ascii="宋体" w:hAnsi="宋体" w:cs="宋体"/>
                <w:color w:val="auto"/>
                <w:sz w:val="24"/>
              </w:rPr>
              <w:t>5</w:t>
            </w:r>
          </w:p>
        </w:tc>
        <w:tc>
          <w:tcPr>
            <w:tcW w:w="1385" w:type="pct"/>
            <w:shd w:val="clear" w:color="auto" w:fill="auto"/>
            <w:noWrap w:val="0"/>
            <w:vAlign w:val="center"/>
          </w:tcPr>
          <w:p w14:paraId="131E9538">
            <w:pPr>
              <w:jc w:val="center"/>
              <w:rPr>
                <w:rFonts w:ascii="宋体" w:hAnsi="宋体" w:cs="宋体"/>
                <w:color w:val="auto"/>
                <w:sz w:val="24"/>
              </w:rPr>
            </w:pPr>
            <w:r>
              <w:rPr>
                <w:rFonts w:hint="eastAsia" w:ascii="宋体" w:hAnsi="宋体" w:cs="宋体"/>
                <w:color w:val="auto"/>
                <w:sz w:val="24"/>
              </w:rPr>
              <w:t>低速车号牌</w:t>
            </w:r>
          </w:p>
        </w:tc>
        <w:tc>
          <w:tcPr>
            <w:tcW w:w="1291" w:type="pct"/>
            <w:shd w:val="clear" w:color="auto" w:fill="auto"/>
            <w:noWrap w:val="0"/>
            <w:vAlign w:val="center"/>
          </w:tcPr>
          <w:p w14:paraId="2B31A510">
            <w:pPr>
              <w:jc w:val="center"/>
              <w:rPr>
                <w:rFonts w:ascii="宋体" w:hAnsi="宋体" w:cs="宋体"/>
                <w:color w:val="auto"/>
                <w:sz w:val="24"/>
              </w:rPr>
            </w:pPr>
            <w:r>
              <w:rPr>
                <w:rFonts w:hint="eastAsia" w:ascii="宋体" w:hAnsi="宋体" w:cs="宋体"/>
                <w:color w:val="auto"/>
                <w:sz w:val="24"/>
              </w:rPr>
              <w:t>300*165</w:t>
            </w:r>
          </w:p>
        </w:tc>
        <w:tc>
          <w:tcPr>
            <w:tcW w:w="1335" w:type="pct"/>
            <w:vMerge w:val="continue"/>
            <w:shd w:val="clear" w:color="auto" w:fill="auto"/>
            <w:noWrap w:val="0"/>
            <w:vAlign w:val="center"/>
          </w:tcPr>
          <w:p w14:paraId="54374408">
            <w:pPr>
              <w:jc w:val="center"/>
              <w:rPr>
                <w:rFonts w:ascii="宋体" w:hAnsi="宋体" w:cs="宋体"/>
                <w:color w:val="auto"/>
                <w:sz w:val="24"/>
              </w:rPr>
            </w:pPr>
          </w:p>
        </w:tc>
        <w:tc>
          <w:tcPr>
            <w:tcW w:w="547" w:type="pct"/>
            <w:shd w:val="clear" w:color="auto" w:fill="auto"/>
            <w:noWrap w:val="0"/>
            <w:vAlign w:val="center"/>
          </w:tcPr>
          <w:p w14:paraId="18842412">
            <w:pPr>
              <w:jc w:val="center"/>
              <w:rPr>
                <w:rFonts w:ascii="宋体" w:hAnsi="宋体" w:cs="宋体"/>
                <w:color w:val="auto"/>
                <w:sz w:val="24"/>
              </w:rPr>
            </w:pPr>
          </w:p>
        </w:tc>
      </w:tr>
      <w:tr w14:paraId="01FA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01685C27">
            <w:pPr>
              <w:jc w:val="center"/>
              <w:rPr>
                <w:rFonts w:ascii="宋体" w:hAnsi="宋体" w:cs="宋体"/>
                <w:color w:val="auto"/>
                <w:sz w:val="24"/>
              </w:rPr>
            </w:pPr>
            <w:r>
              <w:rPr>
                <w:rFonts w:hint="eastAsia" w:ascii="宋体" w:hAnsi="宋体" w:cs="宋体"/>
                <w:color w:val="auto"/>
                <w:sz w:val="24"/>
              </w:rPr>
              <w:t>6</w:t>
            </w:r>
          </w:p>
        </w:tc>
        <w:tc>
          <w:tcPr>
            <w:tcW w:w="1385" w:type="pct"/>
            <w:shd w:val="clear" w:color="auto" w:fill="auto"/>
            <w:noWrap w:val="0"/>
            <w:vAlign w:val="center"/>
          </w:tcPr>
          <w:p w14:paraId="59C458B6">
            <w:pPr>
              <w:jc w:val="center"/>
              <w:rPr>
                <w:rFonts w:ascii="宋体" w:hAnsi="宋体" w:cs="宋体"/>
                <w:color w:val="auto"/>
                <w:sz w:val="24"/>
              </w:rPr>
            </w:pPr>
            <w:r>
              <w:rPr>
                <w:rFonts w:hint="eastAsia" w:ascii="宋体" w:hAnsi="宋体" w:cs="宋体"/>
                <w:color w:val="auto"/>
                <w:sz w:val="24"/>
              </w:rPr>
              <w:t>挂车号牌</w:t>
            </w:r>
          </w:p>
        </w:tc>
        <w:tc>
          <w:tcPr>
            <w:tcW w:w="1291" w:type="pct"/>
            <w:shd w:val="clear" w:color="auto" w:fill="auto"/>
            <w:noWrap w:val="0"/>
            <w:vAlign w:val="center"/>
          </w:tcPr>
          <w:p w14:paraId="69354316">
            <w:pPr>
              <w:jc w:val="center"/>
              <w:rPr>
                <w:rFonts w:ascii="宋体" w:hAnsi="宋体" w:cs="宋体"/>
                <w:color w:val="auto"/>
                <w:sz w:val="24"/>
              </w:rPr>
            </w:pPr>
            <w:r>
              <w:rPr>
                <w:rFonts w:hint="eastAsia" w:ascii="宋体" w:hAnsi="宋体" w:cs="宋体"/>
                <w:color w:val="auto"/>
                <w:sz w:val="24"/>
              </w:rPr>
              <w:t>440*220</w:t>
            </w:r>
          </w:p>
        </w:tc>
        <w:tc>
          <w:tcPr>
            <w:tcW w:w="1335" w:type="pct"/>
            <w:vMerge w:val="continue"/>
            <w:shd w:val="clear" w:color="auto" w:fill="auto"/>
            <w:noWrap w:val="0"/>
            <w:vAlign w:val="center"/>
          </w:tcPr>
          <w:p w14:paraId="20B2AF9D">
            <w:pPr>
              <w:jc w:val="center"/>
              <w:rPr>
                <w:rFonts w:ascii="宋体" w:hAnsi="宋体" w:cs="宋体"/>
                <w:color w:val="auto"/>
                <w:sz w:val="24"/>
              </w:rPr>
            </w:pPr>
          </w:p>
        </w:tc>
        <w:tc>
          <w:tcPr>
            <w:tcW w:w="547" w:type="pct"/>
            <w:shd w:val="clear" w:color="auto" w:fill="auto"/>
            <w:noWrap w:val="0"/>
            <w:vAlign w:val="center"/>
          </w:tcPr>
          <w:p w14:paraId="494A73B5">
            <w:pPr>
              <w:jc w:val="center"/>
              <w:rPr>
                <w:rFonts w:ascii="宋体" w:hAnsi="宋体" w:cs="宋体"/>
                <w:color w:val="auto"/>
                <w:sz w:val="24"/>
              </w:rPr>
            </w:pPr>
          </w:p>
        </w:tc>
      </w:tr>
      <w:tr w14:paraId="2F7C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070CE0CC">
            <w:pPr>
              <w:jc w:val="center"/>
              <w:rPr>
                <w:rFonts w:ascii="宋体" w:hAnsi="宋体" w:cs="宋体"/>
                <w:color w:val="auto"/>
                <w:sz w:val="24"/>
              </w:rPr>
            </w:pPr>
            <w:r>
              <w:rPr>
                <w:rFonts w:hint="eastAsia" w:ascii="宋体" w:hAnsi="宋体" w:cs="宋体"/>
                <w:color w:val="auto"/>
                <w:sz w:val="24"/>
              </w:rPr>
              <w:t>7</w:t>
            </w:r>
          </w:p>
        </w:tc>
        <w:tc>
          <w:tcPr>
            <w:tcW w:w="1385" w:type="pct"/>
            <w:shd w:val="clear" w:color="auto" w:fill="auto"/>
            <w:noWrap w:val="0"/>
            <w:vAlign w:val="center"/>
          </w:tcPr>
          <w:p w14:paraId="6626E5D3">
            <w:pPr>
              <w:jc w:val="center"/>
              <w:rPr>
                <w:rFonts w:ascii="宋体" w:hAnsi="宋体" w:cs="宋体"/>
                <w:color w:val="auto"/>
                <w:sz w:val="24"/>
              </w:rPr>
            </w:pPr>
            <w:r>
              <w:rPr>
                <w:rFonts w:hint="eastAsia" w:ascii="宋体" w:hAnsi="宋体" w:cs="宋体"/>
                <w:color w:val="auto"/>
                <w:sz w:val="24"/>
              </w:rPr>
              <w:t>教练汽车号牌</w:t>
            </w:r>
          </w:p>
        </w:tc>
        <w:tc>
          <w:tcPr>
            <w:tcW w:w="1291" w:type="pct"/>
            <w:shd w:val="clear" w:color="auto" w:fill="auto"/>
            <w:noWrap w:val="0"/>
            <w:vAlign w:val="center"/>
          </w:tcPr>
          <w:p w14:paraId="68DC14A9">
            <w:pPr>
              <w:jc w:val="center"/>
              <w:rPr>
                <w:rFonts w:ascii="宋体" w:hAnsi="宋体" w:cs="宋体"/>
                <w:color w:val="auto"/>
                <w:sz w:val="24"/>
              </w:rPr>
            </w:pPr>
            <w:r>
              <w:rPr>
                <w:rFonts w:hint="eastAsia" w:ascii="宋体" w:hAnsi="宋体" w:cs="宋体"/>
                <w:color w:val="auto"/>
                <w:sz w:val="24"/>
              </w:rPr>
              <w:t>440*140</w:t>
            </w:r>
          </w:p>
        </w:tc>
        <w:tc>
          <w:tcPr>
            <w:tcW w:w="1335" w:type="pct"/>
            <w:vMerge w:val="continue"/>
            <w:shd w:val="clear" w:color="auto" w:fill="auto"/>
            <w:noWrap w:val="0"/>
            <w:vAlign w:val="center"/>
          </w:tcPr>
          <w:p w14:paraId="4401A692">
            <w:pPr>
              <w:jc w:val="center"/>
              <w:rPr>
                <w:rFonts w:ascii="宋体" w:hAnsi="宋体" w:cs="宋体"/>
                <w:color w:val="auto"/>
                <w:sz w:val="24"/>
              </w:rPr>
            </w:pPr>
          </w:p>
        </w:tc>
        <w:tc>
          <w:tcPr>
            <w:tcW w:w="547" w:type="pct"/>
            <w:shd w:val="clear" w:color="auto" w:fill="auto"/>
            <w:noWrap w:val="0"/>
            <w:vAlign w:val="center"/>
          </w:tcPr>
          <w:p w14:paraId="18FB8837">
            <w:pPr>
              <w:jc w:val="center"/>
              <w:rPr>
                <w:rFonts w:ascii="宋体" w:hAnsi="宋体" w:cs="宋体"/>
                <w:color w:val="auto"/>
                <w:sz w:val="24"/>
              </w:rPr>
            </w:pPr>
          </w:p>
        </w:tc>
      </w:tr>
      <w:tr w14:paraId="6B7B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40CA76F4">
            <w:pPr>
              <w:jc w:val="center"/>
              <w:rPr>
                <w:rFonts w:ascii="宋体" w:hAnsi="宋体" w:cs="宋体"/>
                <w:color w:val="auto"/>
                <w:sz w:val="24"/>
              </w:rPr>
            </w:pPr>
            <w:r>
              <w:rPr>
                <w:rFonts w:hint="eastAsia" w:ascii="宋体" w:hAnsi="宋体" w:cs="宋体"/>
                <w:color w:val="auto"/>
                <w:sz w:val="24"/>
              </w:rPr>
              <w:t>8</w:t>
            </w:r>
          </w:p>
        </w:tc>
        <w:tc>
          <w:tcPr>
            <w:tcW w:w="1385" w:type="pct"/>
            <w:shd w:val="clear" w:color="auto" w:fill="auto"/>
            <w:noWrap w:val="0"/>
            <w:vAlign w:val="center"/>
          </w:tcPr>
          <w:p w14:paraId="07937CB7">
            <w:pPr>
              <w:jc w:val="center"/>
              <w:rPr>
                <w:rFonts w:ascii="宋体" w:hAnsi="宋体" w:cs="宋体"/>
                <w:color w:val="auto"/>
                <w:sz w:val="24"/>
              </w:rPr>
            </w:pPr>
            <w:r>
              <w:rPr>
                <w:rFonts w:hint="eastAsia" w:ascii="宋体" w:hAnsi="宋体" w:cs="宋体"/>
                <w:color w:val="auto"/>
                <w:sz w:val="24"/>
              </w:rPr>
              <w:t>教练摩托车号牌</w:t>
            </w:r>
          </w:p>
        </w:tc>
        <w:tc>
          <w:tcPr>
            <w:tcW w:w="1291" w:type="pct"/>
            <w:shd w:val="clear" w:color="auto" w:fill="auto"/>
            <w:noWrap w:val="0"/>
            <w:vAlign w:val="center"/>
          </w:tcPr>
          <w:p w14:paraId="4ACC0DC6">
            <w:pPr>
              <w:jc w:val="center"/>
              <w:rPr>
                <w:rFonts w:ascii="宋体" w:hAnsi="宋体" w:cs="宋体"/>
                <w:color w:val="auto"/>
                <w:sz w:val="24"/>
              </w:rPr>
            </w:pPr>
            <w:r>
              <w:rPr>
                <w:rFonts w:hint="eastAsia" w:ascii="宋体" w:hAnsi="宋体" w:cs="宋体"/>
                <w:color w:val="auto"/>
                <w:sz w:val="24"/>
              </w:rPr>
              <w:t>220*140</w:t>
            </w:r>
          </w:p>
        </w:tc>
        <w:tc>
          <w:tcPr>
            <w:tcW w:w="1335" w:type="pct"/>
            <w:vMerge w:val="continue"/>
            <w:shd w:val="clear" w:color="auto" w:fill="auto"/>
            <w:noWrap w:val="0"/>
            <w:vAlign w:val="center"/>
          </w:tcPr>
          <w:p w14:paraId="1D249DA4">
            <w:pPr>
              <w:jc w:val="center"/>
              <w:rPr>
                <w:rFonts w:ascii="宋体" w:hAnsi="宋体" w:cs="宋体"/>
                <w:color w:val="auto"/>
                <w:sz w:val="24"/>
              </w:rPr>
            </w:pPr>
          </w:p>
        </w:tc>
        <w:tc>
          <w:tcPr>
            <w:tcW w:w="547" w:type="pct"/>
            <w:shd w:val="clear" w:color="auto" w:fill="auto"/>
            <w:noWrap w:val="0"/>
            <w:vAlign w:val="center"/>
          </w:tcPr>
          <w:p w14:paraId="751D83B2">
            <w:pPr>
              <w:jc w:val="center"/>
              <w:rPr>
                <w:rFonts w:ascii="宋体" w:hAnsi="宋体" w:cs="宋体"/>
                <w:color w:val="auto"/>
                <w:sz w:val="24"/>
              </w:rPr>
            </w:pPr>
          </w:p>
        </w:tc>
      </w:tr>
      <w:tr w14:paraId="24F6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178E455D">
            <w:pPr>
              <w:jc w:val="center"/>
              <w:rPr>
                <w:rFonts w:ascii="宋体" w:hAnsi="宋体" w:cs="宋体"/>
                <w:color w:val="auto"/>
                <w:sz w:val="24"/>
              </w:rPr>
            </w:pPr>
            <w:r>
              <w:rPr>
                <w:rFonts w:hint="eastAsia" w:ascii="宋体" w:hAnsi="宋体" w:cs="宋体"/>
                <w:color w:val="auto"/>
                <w:sz w:val="24"/>
              </w:rPr>
              <w:t>9</w:t>
            </w:r>
          </w:p>
        </w:tc>
        <w:tc>
          <w:tcPr>
            <w:tcW w:w="1385" w:type="pct"/>
            <w:shd w:val="clear" w:color="auto" w:fill="auto"/>
            <w:noWrap w:val="0"/>
            <w:vAlign w:val="center"/>
          </w:tcPr>
          <w:p w14:paraId="516A6688">
            <w:pPr>
              <w:jc w:val="center"/>
              <w:rPr>
                <w:rFonts w:ascii="宋体" w:hAnsi="宋体" w:cs="宋体"/>
                <w:color w:val="auto"/>
                <w:sz w:val="24"/>
              </w:rPr>
            </w:pPr>
            <w:r>
              <w:rPr>
                <w:rFonts w:hint="eastAsia" w:ascii="宋体" w:hAnsi="宋体" w:cs="宋体"/>
                <w:color w:val="auto"/>
                <w:sz w:val="24"/>
              </w:rPr>
              <w:t>大型新能源汽车号牌</w:t>
            </w:r>
          </w:p>
        </w:tc>
        <w:tc>
          <w:tcPr>
            <w:tcW w:w="1291" w:type="pct"/>
            <w:shd w:val="clear" w:color="auto" w:fill="auto"/>
            <w:noWrap w:val="0"/>
            <w:vAlign w:val="center"/>
          </w:tcPr>
          <w:p w14:paraId="7821B004">
            <w:pPr>
              <w:jc w:val="center"/>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8</w:t>
            </w:r>
            <w:r>
              <w:rPr>
                <w:rFonts w:hint="eastAsia" w:ascii="宋体" w:hAnsi="宋体" w:cs="宋体"/>
                <w:color w:val="auto"/>
                <w:sz w:val="24"/>
              </w:rPr>
              <w:t>0*140</w:t>
            </w:r>
          </w:p>
        </w:tc>
        <w:tc>
          <w:tcPr>
            <w:tcW w:w="1335" w:type="pct"/>
            <w:vMerge w:val="continue"/>
            <w:shd w:val="clear" w:color="auto" w:fill="auto"/>
            <w:noWrap w:val="0"/>
            <w:vAlign w:val="center"/>
          </w:tcPr>
          <w:p w14:paraId="5023CC59">
            <w:pPr>
              <w:jc w:val="center"/>
              <w:rPr>
                <w:rFonts w:ascii="宋体" w:hAnsi="宋体" w:cs="宋体"/>
                <w:color w:val="auto"/>
                <w:sz w:val="24"/>
              </w:rPr>
            </w:pPr>
          </w:p>
        </w:tc>
        <w:tc>
          <w:tcPr>
            <w:tcW w:w="547" w:type="pct"/>
            <w:shd w:val="clear" w:color="auto" w:fill="auto"/>
            <w:noWrap w:val="0"/>
            <w:vAlign w:val="center"/>
          </w:tcPr>
          <w:p w14:paraId="59C2AD7D">
            <w:pPr>
              <w:jc w:val="center"/>
              <w:rPr>
                <w:rFonts w:ascii="宋体" w:hAnsi="宋体" w:cs="宋体"/>
                <w:color w:val="auto"/>
                <w:sz w:val="24"/>
              </w:rPr>
            </w:pPr>
          </w:p>
        </w:tc>
      </w:tr>
      <w:tr w14:paraId="28AA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0" w:type="pct"/>
            <w:shd w:val="clear" w:color="auto" w:fill="auto"/>
            <w:noWrap w:val="0"/>
            <w:vAlign w:val="center"/>
          </w:tcPr>
          <w:p w14:paraId="50E7849D">
            <w:pPr>
              <w:jc w:val="center"/>
              <w:rPr>
                <w:rFonts w:ascii="宋体" w:hAnsi="宋体" w:cs="宋体"/>
                <w:color w:val="auto"/>
                <w:sz w:val="24"/>
              </w:rPr>
            </w:pPr>
            <w:r>
              <w:rPr>
                <w:rFonts w:hint="eastAsia" w:ascii="宋体" w:hAnsi="宋体" w:cs="宋体"/>
                <w:color w:val="auto"/>
                <w:sz w:val="24"/>
              </w:rPr>
              <w:t>10</w:t>
            </w:r>
          </w:p>
        </w:tc>
        <w:tc>
          <w:tcPr>
            <w:tcW w:w="1385" w:type="pct"/>
            <w:shd w:val="clear" w:color="auto" w:fill="auto"/>
            <w:noWrap w:val="0"/>
            <w:vAlign w:val="center"/>
          </w:tcPr>
          <w:p w14:paraId="35E3854B">
            <w:pPr>
              <w:jc w:val="center"/>
              <w:rPr>
                <w:rFonts w:ascii="宋体" w:hAnsi="宋体" w:cs="宋体"/>
                <w:color w:val="auto"/>
                <w:sz w:val="24"/>
              </w:rPr>
            </w:pPr>
            <w:r>
              <w:rPr>
                <w:rFonts w:hint="eastAsia" w:ascii="宋体" w:hAnsi="宋体" w:cs="宋体"/>
                <w:color w:val="auto"/>
                <w:sz w:val="24"/>
              </w:rPr>
              <w:t>小型新能源汽车号牌</w:t>
            </w:r>
          </w:p>
        </w:tc>
        <w:tc>
          <w:tcPr>
            <w:tcW w:w="1291" w:type="pct"/>
            <w:shd w:val="clear" w:color="auto" w:fill="auto"/>
            <w:noWrap w:val="0"/>
            <w:vAlign w:val="center"/>
          </w:tcPr>
          <w:p w14:paraId="61AB9E9B">
            <w:pPr>
              <w:jc w:val="center"/>
              <w:rPr>
                <w:rFonts w:ascii="宋体" w:hAnsi="宋体" w:cs="宋体"/>
                <w:color w:val="auto"/>
                <w:sz w:val="24"/>
              </w:rPr>
            </w:pPr>
            <w:r>
              <w:rPr>
                <w:rFonts w:hint="eastAsia" w:ascii="宋体" w:hAnsi="宋体" w:cs="宋体"/>
                <w:color w:val="auto"/>
                <w:sz w:val="24"/>
              </w:rPr>
              <w:t>480*140</w:t>
            </w:r>
          </w:p>
        </w:tc>
        <w:tc>
          <w:tcPr>
            <w:tcW w:w="1335" w:type="pct"/>
            <w:vMerge w:val="continue"/>
            <w:shd w:val="clear" w:color="auto" w:fill="auto"/>
            <w:noWrap w:val="0"/>
            <w:vAlign w:val="center"/>
          </w:tcPr>
          <w:p w14:paraId="66B63DC8">
            <w:pPr>
              <w:jc w:val="center"/>
              <w:rPr>
                <w:rFonts w:ascii="宋体" w:hAnsi="宋体" w:cs="宋体"/>
                <w:color w:val="auto"/>
                <w:sz w:val="24"/>
              </w:rPr>
            </w:pPr>
          </w:p>
        </w:tc>
        <w:tc>
          <w:tcPr>
            <w:tcW w:w="547" w:type="pct"/>
            <w:shd w:val="clear" w:color="auto" w:fill="auto"/>
            <w:noWrap w:val="0"/>
            <w:vAlign w:val="center"/>
          </w:tcPr>
          <w:p w14:paraId="7B61AAD8">
            <w:pPr>
              <w:jc w:val="center"/>
              <w:rPr>
                <w:rFonts w:ascii="宋体" w:hAnsi="宋体" w:cs="宋体"/>
                <w:color w:val="auto"/>
                <w:sz w:val="24"/>
              </w:rPr>
            </w:pPr>
          </w:p>
        </w:tc>
      </w:tr>
    </w:tbl>
    <w:p w14:paraId="03A4E7BC">
      <w:pPr>
        <w:rPr>
          <w:rFonts w:ascii="宋体" w:hAnsi="宋体" w:cs="宋体"/>
          <w:b/>
          <w:bCs/>
          <w:color w:val="auto"/>
          <w:sz w:val="24"/>
        </w:rPr>
      </w:pPr>
    </w:p>
    <w:p w14:paraId="67976CBB">
      <w:pPr>
        <w:spacing w:line="360" w:lineRule="auto"/>
        <w:rPr>
          <w:rFonts w:ascii="宋体" w:hAnsi="宋体" w:cs="宋体"/>
          <w:b/>
          <w:bCs/>
          <w:color w:val="auto"/>
          <w:sz w:val="24"/>
        </w:rPr>
      </w:pPr>
      <w:r>
        <w:rPr>
          <w:rFonts w:hint="eastAsia" w:ascii="宋体" w:hAnsi="宋体" w:cs="宋体"/>
          <w:b/>
          <w:bCs/>
          <w:color w:val="auto"/>
          <w:sz w:val="24"/>
        </w:rPr>
        <w:t>说明：本“三、技术要求”为不允许偏离的实质性要求和条件，如有偏离，在符合性审查时按照投标无效处理。</w:t>
      </w:r>
    </w:p>
    <w:p w14:paraId="397C286F">
      <w:pPr>
        <w:spacing w:line="360" w:lineRule="auto"/>
        <w:rPr>
          <w:rFonts w:ascii="宋体" w:hAnsi="宋体" w:cs="宋体"/>
          <w:b/>
          <w:bCs/>
          <w:color w:val="auto"/>
          <w:sz w:val="24"/>
        </w:rPr>
      </w:pPr>
      <w:r>
        <w:rPr>
          <w:rFonts w:hint="eastAsia" w:ascii="宋体" w:hAnsi="宋体" w:cs="宋体"/>
          <w:b/>
          <w:bCs/>
          <w:color w:val="auto"/>
          <w:sz w:val="24"/>
        </w:rPr>
        <w:t>四、人员要求</w:t>
      </w:r>
    </w:p>
    <w:p w14:paraId="2025B75E">
      <w:pPr>
        <w:spacing w:line="360" w:lineRule="auto"/>
        <w:rPr>
          <w:rFonts w:ascii="宋体" w:hAnsi="宋体" w:cs="宋体"/>
          <w:color w:val="auto"/>
          <w:sz w:val="24"/>
        </w:rPr>
      </w:pPr>
      <w:r>
        <w:rPr>
          <w:rFonts w:hint="eastAsia" w:ascii="宋体" w:hAnsi="宋体" w:cs="宋体"/>
          <w:color w:val="auto"/>
          <w:sz w:val="24"/>
        </w:rPr>
        <w:t>1、生产人员、技术人员及售后服务等人员：充分满足本项目制作号牌、质量检验、系统管理应配备的人员及售后服务人员。</w:t>
      </w:r>
    </w:p>
    <w:p w14:paraId="2172B6C0">
      <w:pPr>
        <w:spacing w:line="360" w:lineRule="auto"/>
        <w:rPr>
          <w:rFonts w:ascii="宋体" w:hAnsi="宋体" w:cs="宋体"/>
          <w:color w:val="auto"/>
          <w:sz w:val="24"/>
        </w:rPr>
      </w:pPr>
      <w:r>
        <w:rPr>
          <w:rFonts w:hint="eastAsia" w:ascii="宋体" w:hAnsi="宋体" w:cs="宋体"/>
          <w:color w:val="auto"/>
          <w:sz w:val="24"/>
        </w:rPr>
        <w:t>2、安装服务人员：须承诺中标后按要求配备足额安装人员，投标人须制定完善的人员培训计划，确保所有安装人员经专业培训合格后上岗，且统一着装、规范服务。人员数量满足不少于5个现场制牌点的配置需要，中标单位需按要求完成号牌制作点备案，确保完成遗留的号牌制作及发放，以后当日制作，当日发放。</w:t>
      </w:r>
    </w:p>
    <w:p w14:paraId="532581DE">
      <w:pPr>
        <w:spacing w:line="360" w:lineRule="auto"/>
        <w:rPr>
          <w:rFonts w:ascii="宋体" w:hAnsi="宋体" w:cs="宋体"/>
          <w:b/>
          <w:bCs/>
          <w:color w:val="auto"/>
          <w:sz w:val="24"/>
        </w:rPr>
      </w:pPr>
      <w:r>
        <w:rPr>
          <w:rFonts w:hint="eastAsia" w:ascii="宋体" w:hAnsi="宋体" w:cs="宋体"/>
          <w:b/>
          <w:bCs/>
          <w:color w:val="auto"/>
          <w:sz w:val="24"/>
        </w:rPr>
        <w:t>五、制作设备要求</w:t>
      </w:r>
    </w:p>
    <w:p w14:paraId="6A16D14F">
      <w:pPr>
        <w:spacing w:line="360" w:lineRule="auto"/>
        <w:rPr>
          <w:rFonts w:ascii="宋体" w:hAnsi="宋体" w:cs="宋体"/>
          <w:color w:val="auto"/>
          <w:sz w:val="24"/>
        </w:rPr>
      </w:pPr>
      <w:r>
        <w:rPr>
          <w:rFonts w:hint="eastAsia" w:ascii="宋体" w:hAnsi="宋体" w:cs="宋体"/>
          <w:color w:val="auto"/>
          <w:sz w:val="24"/>
        </w:rPr>
        <w:t>1、投标人须具备与本项目采购规模相匹配的全套机动车号牌制作设备，且设备技术参数符合《中华人民共和国机动车号牌》（GA36-2018）及公安部相关技术规范要求。</w:t>
      </w:r>
    </w:p>
    <w:p w14:paraId="41423D31">
      <w:pPr>
        <w:spacing w:line="360" w:lineRule="auto"/>
        <w:rPr>
          <w:rFonts w:ascii="宋体" w:hAnsi="宋体" w:cs="宋体"/>
          <w:color w:val="auto"/>
          <w:sz w:val="24"/>
        </w:rPr>
      </w:pPr>
      <w:r>
        <w:rPr>
          <w:rFonts w:hint="eastAsia" w:ascii="宋体" w:hAnsi="宋体" w:cs="宋体"/>
          <w:color w:val="auto"/>
          <w:sz w:val="24"/>
        </w:rPr>
        <w:t>2、投标人拟提供的制作设备须满足大型汽车号牌、小型汽车号牌、大型新能源汽车号牌、小型新能源汽车号牌、挂车号牌、普通摩托车号牌、轻便摩托车号牌、低速车号牌、教练汽车号牌、教练摩托车号牌等全套机动车号牌制作需要，每个现场制牌点至少须包含智能冲压设备、防伪专用模具和烫印设备等。号牌制作设备能对接号牌监管系统。</w:t>
      </w:r>
    </w:p>
    <w:p w14:paraId="27CA03F1">
      <w:pPr>
        <w:spacing w:line="360" w:lineRule="auto"/>
        <w:rPr>
          <w:rFonts w:ascii="宋体" w:hAnsi="宋体" w:cs="宋体"/>
          <w:color w:val="auto"/>
          <w:sz w:val="24"/>
        </w:rPr>
      </w:pPr>
      <w:r>
        <w:rPr>
          <w:rFonts w:hint="eastAsia" w:ascii="宋体" w:hAnsi="宋体" w:cs="宋体"/>
          <w:color w:val="auto"/>
          <w:sz w:val="24"/>
        </w:rPr>
        <w:t>3、投标人须根据本项目需求提供制作设备配置情况。拟提供制作设备为投标人自有的，投标文件中提供设备配置清单、设备外观照片、设备铭牌照片、设备购置发票扫描件（或产权证明扫描件，设备所有人须为投标人或公司法定代表人，否则不予认可）、运行状态说明、投标人承诺设备用于本项目的承诺函（承诺函格式自拟）；拟提供制作设备为投标人租赁的，投标文件中提供设备配置清单、设备外观照片、设备铭牌照片、设备租赁协议（或合同）、被租赁的设备购置发票扫描件（或产权证明扫描件，设备所有人须为对应租赁协议（或合同）的租赁人或租赁公司的法定代表人，否则不予认可）、运行状态说明、投标人承诺设备用于本项目的承诺函（承诺函格式自拟）；投标人在开标前无制作设备的，须在投标文件中提供拟购置或租赁的设备清单、拟配置设备的性能描述以及针对本项目制作设备配置的针对性解决方案并承诺所有设备须在本项目中标结果质疑期满后5个工作日内提供购买设备的发票或租赁合同，以及设备照片、设备铭牌照片，供采购人查验，并承诺拟配置设备的时间到场时间和承诺全部用于本项目（承诺函格式自拟）。采购人有权在签订合同前对设备实际情况进行现场核查，</w:t>
      </w:r>
      <w:r>
        <w:rPr>
          <w:rFonts w:hint="eastAsia" w:ascii="宋体" w:hAnsi="宋体" w:cs="宋体"/>
          <w:color w:val="auto"/>
          <w:sz w:val="24"/>
          <w:lang w:val="en-US" w:eastAsia="zh-CN"/>
        </w:rPr>
        <w:t>如不满足，</w:t>
      </w:r>
      <w:r>
        <w:rPr>
          <w:rFonts w:hint="eastAsia" w:ascii="宋体" w:hAnsi="宋体" w:cs="宋体"/>
          <w:color w:val="auto"/>
          <w:sz w:val="24"/>
        </w:rPr>
        <w:t>视为中标人放弃本项目中标资格。</w:t>
      </w:r>
    </w:p>
    <w:p w14:paraId="2531D187">
      <w:pPr>
        <w:spacing w:line="360" w:lineRule="auto"/>
        <w:rPr>
          <w:rFonts w:ascii="宋体" w:hAnsi="宋体" w:cs="宋体"/>
          <w:b/>
          <w:bCs/>
          <w:color w:val="auto"/>
          <w:sz w:val="24"/>
        </w:rPr>
      </w:pPr>
      <w:r>
        <w:rPr>
          <w:rFonts w:hint="eastAsia" w:ascii="宋体" w:hAnsi="宋体" w:cs="宋体"/>
          <w:b/>
          <w:bCs/>
          <w:color w:val="auto"/>
          <w:sz w:val="24"/>
        </w:rPr>
        <w:t>六、机动车号牌外观要求</w:t>
      </w:r>
    </w:p>
    <w:p w14:paraId="677F6155">
      <w:pPr>
        <w:spacing w:line="360" w:lineRule="auto"/>
        <w:rPr>
          <w:rFonts w:ascii="宋体" w:hAnsi="宋体" w:cs="宋体"/>
          <w:color w:val="auto"/>
          <w:sz w:val="24"/>
        </w:rPr>
      </w:pPr>
      <w:r>
        <w:rPr>
          <w:rFonts w:hint="eastAsia" w:ascii="宋体" w:hAnsi="宋体" w:cs="宋体"/>
          <w:color w:val="auto"/>
          <w:sz w:val="24"/>
        </w:rPr>
        <w:t>1、表面应清晰、完整，不应有明显的皱纹、气泡、颗粒杂质等缺陷或损伤。</w:t>
      </w:r>
    </w:p>
    <w:p w14:paraId="63795742">
      <w:pPr>
        <w:spacing w:line="360" w:lineRule="auto"/>
        <w:rPr>
          <w:rFonts w:ascii="宋体" w:hAnsi="宋体" w:cs="宋体"/>
          <w:color w:val="auto"/>
          <w:sz w:val="24"/>
        </w:rPr>
      </w:pPr>
      <w:r>
        <w:rPr>
          <w:rFonts w:hint="eastAsia" w:ascii="宋体" w:hAnsi="宋体" w:cs="宋体"/>
          <w:color w:val="auto"/>
          <w:sz w:val="24"/>
        </w:rPr>
        <w:t>2、字符整齐，着色均匀。</w:t>
      </w:r>
    </w:p>
    <w:p w14:paraId="2E3DA91B">
      <w:pPr>
        <w:spacing w:line="360" w:lineRule="auto"/>
        <w:rPr>
          <w:rFonts w:ascii="宋体" w:hAnsi="宋体" w:cs="宋体"/>
          <w:color w:val="auto"/>
          <w:sz w:val="24"/>
        </w:rPr>
      </w:pPr>
      <w:r>
        <w:rPr>
          <w:rFonts w:hint="eastAsia" w:ascii="宋体" w:hAnsi="宋体" w:cs="宋体"/>
          <w:color w:val="auto"/>
          <w:sz w:val="24"/>
        </w:rPr>
        <w:t>3、表面不同反光区域应反光均匀，不应有明显差异，其中小型汽车号牌和轻便摩托车号牌字符应反光。</w:t>
      </w:r>
    </w:p>
    <w:p w14:paraId="6DE6343D">
      <w:pPr>
        <w:spacing w:line="360" w:lineRule="auto"/>
        <w:rPr>
          <w:rFonts w:ascii="宋体" w:hAnsi="宋体" w:cs="宋体"/>
          <w:color w:val="auto"/>
          <w:sz w:val="24"/>
        </w:rPr>
      </w:pPr>
      <w:r>
        <w:rPr>
          <w:rFonts w:hint="eastAsia" w:ascii="宋体" w:hAnsi="宋体" w:cs="宋体"/>
          <w:color w:val="auto"/>
          <w:sz w:val="24"/>
        </w:rPr>
        <w:t>4、反光膜应与基材附着牢固，字符和加强筋边缘不应有断裂。</w:t>
      </w:r>
    </w:p>
    <w:p w14:paraId="685B1A98">
      <w:pPr>
        <w:spacing w:line="360" w:lineRule="auto"/>
        <w:rPr>
          <w:rFonts w:ascii="宋体" w:hAnsi="宋体" w:cs="宋体"/>
          <w:color w:val="auto"/>
          <w:sz w:val="24"/>
        </w:rPr>
      </w:pPr>
      <w:r>
        <w:rPr>
          <w:rFonts w:hint="eastAsia" w:ascii="宋体" w:hAnsi="宋体" w:cs="宋体"/>
          <w:color w:val="auto"/>
          <w:sz w:val="24"/>
        </w:rPr>
        <w:t>5、正面应有清晰的反光膜型号标识和省、自治区、直辖市汉字简称标识或新能源汽车号牌专用标识。标识和机动车登记编号方向一致且无倾斜或变形。</w:t>
      </w:r>
    </w:p>
    <w:p w14:paraId="46D0AC31">
      <w:pPr>
        <w:spacing w:line="360" w:lineRule="auto"/>
        <w:rPr>
          <w:rFonts w:ascii="宋体" w:hAnsi="宋体" w:cs="宋体"/>
          <w:color w:val="auto"/>
          <w:sz w:val="24"/>
        </w:rPr>
      </w:pPr>
      <w:r>
        <w:rPr>
          <w:rFonts w:hint="eastAsia" w:ascii="宋体" w:hAnsi="宋体" w:cs="宋体"/>
          <w:color w:val="auto"/>
          <w:sz w:val="24"/>
        </w:rPr>
        <w:t>6、生产序列标识应清晰完整，且有动态的省、自治区、直辖市行政区划代码字符。</w:t>
      </w:r>
    </w:p>
    <w:p w14:paraId="6AAF562D">
      <w:pPr>
        <w:spacing w:line="360" w:lineRule="auto"/>
        <w:rPr>
          <w:rFonts w:ascii="宋体" w:hAnsi="宋体" w:cs="宋体"/>
          <w:color w:val="auto"/>
          <w:sz w:val="24"/>
        </w:rPr>
      </w:pPr>
      <w:r>
        <w:rPr>
          <w:rFonts w:hint="eastAsia" w:ascii="宋体" w:hAnsi="宋体" w:cs="宋体"/>
          <w:color w:val="auto"/>
          <w:sz w:val="24"/>
        </w:rPr>
        <w:t>7、大型新能源汽车号牌和小型新能源汽车号牌的两条正弦曲线应连续清晰，且有动态景深效果。</w:t>
      </w:r>
    </w:p>
    <w:p w14:paraId="6C8482FA">
      <w:pPr>
        <w:spacing w:line="360" w:lineRule="auto"/>
        <w:rPr>
          <w:rFonts w:ascii="宋体" w:hAnsi="宋体" w:cs="宋体"/>
          <w:b/>
          <w:bCs/>
          <w:color w:val="auto"/>
          <w:sz w:val="24"/>
        </w:rPr>
      </w:pPr>
      <w:r>
        <w:rPr>
          <w:rFonts w:hint="eastAsia" w:ascii="宋体" w:hAnsi="宋体" w:cs="宋体"/>
          <w:b/>
          <w:bCs/>
          <w:color w:val="auto"/>
          <w:sz w:val="24"/>
        </w:rPr>
        <w:t>七、其他机动车号牌制作及安装服务要求</w:t>
      </w:r>
    </w:p>
    <w:p w14:paraId="12F5FEB3">
      <w:pPr>
        <w:spacing w:line="360" w:lineRule="auto"/>
        <w:rPr>
          <w:rFonts w:ascii="宋体" w:hAnsi="宋体" w:cs="宋体"/>
          <w:color w:val="auto"/>
          <w:sz w:val="24"/>
        </w:rPr>
      </w:pPr>
      <w:r>
        <w:rPr>
          <w:rFonts w:hint="eastAsia" w:ascii="宋体" w:hAnsi="宋体" w:cs="宋体"/>
          <w:color w:val="auto"/>
          <w:sz w:val="24"/>
        </w:rPr>
        <w:t>1、场地（机动车号牌制作点）要求：</w:t>
      </w:r>
    </w:p>
    <w:p w14:paraId="51CBA23E">
      <w:pPr>
        <w:spacing w:line="360" w:lineRule="auto"/>
        <w:rPr>
          <w:rFonts w:ascii="宋体" w:hAnsi="宋体" w:cs="宋体"/>
          <w:color w:val="auto"/>
          <w:sz w:val="24"/>
        </w:rPr>
      </w:pPr>
      <w:r>
        <w:rPr>
          <w:rFonts w:hint="eastAsia" w:ascii="宋体" w:hAnsi="宋体" w:cs="宋体"/>
          <w:color w:val="auto"/>
          <w:sz w:val="24"/>
        </w:rPr>
        <w:t>（1）有固定专用场所，且相对独立、安全。</w:t>
      </w:r>
    </w:p>
    <w:p w14:paraId="6E725391">
      <w:pPr>
        <w:spacing w:line="360" w:lineRule="auto"/>
        <w:rPr>
          <w:rFonts w:ascii="宋体" w:hAnsi="宋体" w:cs="宋体"/>
          <w:color w:val="auto"/>
          <w:sz w:val="24"/>
        </w:rPr>
      </w:pPr>
      <w:r>
        <w:rPr>
          <w:rFonts w:hint="eastAsia" w:ascii="宋体" w:hAnsi="宋体" w:cs="宋体"/>
          <w:color w:val="auto"/>
          <w:sz w:val="24"/>
        </w:rPr>
        <w:t>（2）至少设置有生产区、保管区和发放区，且生产区和保管区应相对独立。</w:t>
      </w:r>
    </w:p>
    <w:p w14:paraId="3122802D">
      <w:pPr>
        <w:spacing w:line="360" w:lineRule="auto"/>
        <w:rPr>
          <w:rFonts w:ascii="宋体" w:hAnsi="宋体" w:cs="宋体"/>
          <w:color w:val="auto"/>
          <w:sz w:val="24"/>
        </w:rPr>
      </w:pPr>
      <w:r>
        <w:rPr>
          <w:rFonts w:hint="eastAsia" w:ascii="宋体" w:hAnsi="宋体" w:cs="宋体"/>
          <w:color w:val="auto"/>
          <w:sz w:val="24"/>
        </w:rPr>
        <w:t>（3）生产区和保管区的安全设施应正常运行，有联网的视频监控系统，系统应符合GB/T28181的规定，出入有指纹识别系统或其他生物特征识别系统，消防符合相应法规要求。</w:t>
      </w:r>
    </w:p>
    <w:p w14:paraId="46E278A7">
      <w:pPr>
        <w:spacing w:line="360" w:lineRule="auto"/>
        <w:rPr>
          <w:rFonts w:ascii="宋体" w:hAnsi="宋体" w:cs="宋体"/>
          <w:color w:val="auto"/>
          <w:sz w:val="24"/>
        </w:rPr>
      </w:pPr>
      <w:r>
        <w:rPr>
          <w:rFonts w:hint="eastAsia" w:ascii="宋体" w:hAnsi="宋体" w:cs="宋体"/>
          <w:color w:val="auto"/>
          <w:sz w:val="24"/>
        </w:rPr>
        <w:t>2、制作服务要求：</w:t>
      </w:r>
    </w:p>
    <w:p w14:paraId="379AD93B">
      <w:pPr>
        <w:spacing w:line="360" w:lineRule="auto"/>
        <w:rPr>
          <w:rFonts w:ascii="宋体" w:hAnsi="宋体" w:cs="宋体"/>
          <w:color w:val="auto"/>
          <w:sz w:val="24"/>
        </w:rPr>
      </w:pPr>
      <w:r>
        <w:rPr>
          <w:rFonts w:hint="eastAsia" w:ascii="宋体" w:hAnsi="宋体" w:cs="宋体"/>
          <w:color w:val="auto"/>
          <w:sz w:val="24"/>
        </w:rPr>
        <w:t>（1）工艺流程（包括工艺手册及作业指导书）；</w:t>
      </w:r>
    </w:p>
    <w:p w14:paraId="540A751F">
      <w:pPr>
        <w:spacing w:line="360" w:lineRule="auto"/>
        <w:rPr>
          <w:rFonts w:ascii="宋体" w:hAnsi="宋体" w:cs="宋体"/>
          <w:color w:val="auto"/>
          <w:sz w:val="24"/>
        </w:rPr>
      </w:pPr>
      <w:r>
        <w:rPr>
          <w:rFonts w:hint="eastAsia" w:ascii="宋体" w:hAnsi="宋体" w:cs="宋体"/>
          <w:color w:val="auto"/>
          <w:sz w:val="24"/>
        </w:rPr>
        <w:t>（2）质量检测与控制；</w:t>
      </w:r>
    </w:p>
    <w:p w14:paraId="12D33A0D">
      <w:pPr>
        <w:spacing w:line="360" w:lineRule="auto"/>
        <w:rPr>
          <w:rFonts w:ascii="宋体" w:hAnsi="宋体" w:cs="宋体"/>
          <w:color w:val="auto"/>
          <w:sz w:val="24"/>
        </w:rPr>
      </w:pPr>
      <w:r>
        <w:rPr>
          <w:rFonts w:hint="eastAsia" w:ascii="宋体" w:hAnsi="宋体" w:cs="宋体"/>
          <w:color w:val="auto"/>
          <w:sz w:val="24"/>
        </w:rPr>
        <w:t>（3）信息与生产安全。</w:t>
      </w:r>
    </w:p>
    <w:p w14:paraId="62EA55D7">
      <w:pPr>
        <w:spacing w:line="360" w:lineRule="auto"/>
        <w:rPr>
          <w:rFonts w:ascii="宋体" w:hAnsi="宋体" w:cs="宋体"/>
          <w:color w:val="auto"/>
          <w:sz w:val="24"/>
        </w:rPr>
      </w:pPr>
      <w:r>
        <w:rPr>
          <w:rFonts w:hint="eastAsia" w:ascii="宋体" w:hAnsi="宋体" w:cs="宋体"/>
          <w:color w:val="auto"/>
          <w:sz w:val="24"/>
        </w:rPr>
        <w:t>3、管理制度建设要求：</w:t>
      </w:r>
    </w:p>
    <w:p w14:paraId="2F3DF00C">
      <w:pPr>
        <w:spacing w:line="360" w:lineRule="auto"/>
        <w:rPr>
          <w:rFonts w:ascii="宋体" w:hAnsi="宋体" w:cs="宋体"/>
          <w:color w:val="auto"/>
          <w:sz w:val="24"/>
        </w:rPr>
      </w:pPr>
      <w:r>
        <w:rPr>
          <w:rFonts w:hint="eastAsia" w:ascii="宋体" w:hAnsi="宋体" w:cs="宋体"/>
          <w:color w:val="auto"/>
          <w:sz w:val="24"/>
        </w:rPr>
        <w:t>（1）管理信息系统使用制度；</w:t>
      </w:r>
    </w:p>
    <w:p w14:paraId="665100A8">
      <w:pPr>
        <w:spacing w:line="360" w:lineRule="auto"/>
        <w:rPr>
          <w:rFonts w:ascii="宋体" w:hAnsi="宋体" w:cs="宋体"/>
          <w:color w:val="auto"/>
          <w:sz w:val="24"/>
        </w:rPr>
      </w:pPr>
      <w:r>
        <w:rPr>
          <w:rFonts w:hint="eastAsia" w:ascii="宋体" w:hAnsi="宋体" w:cs="宋体"/>
          <w:color w:val="auto"/>
          <w:sz w:val="24"/>
        </w:rPr>
        <w:t>（2）防伪专用模具管理制度；</w:t>
      </w:r>
    </w:p>
    <w:p w14:paraId="6323FECB">
      <w:pPr>
        <w:spacing w:line="360" w:lineRule="auto"/>
        <w:rPr>
          <w:rFonts w:ascii="宋体" w:hAnsi="宋体" w:cs="宋体"/>
          <w:color w:val="auto"/>
          <w:sz w:val="24"/>
        </w:rPr>
      </w:pPr>
      <w:r>
        <w:rPr>
          <w:rFonts w:hint="eastAsia" w:ascii="宋体" w:hAnsi="宋体" w:cs="宋体"/>
          <w:color w:val="auto"/>
          <w:sz w:val="24"/>
        </w:rPr>
        <w:t>（3）成品管理制度；</w:t>
      </w:r>
    </w:p>
    <w:p w14:paraId="51B29261">
      <w:pPr>
        <w:spacing w:line="360" w:lineRule="auto"/>
        <w:rPr>
          <w:rFonts w:ascii="宋体" w:hAnsi="宋体" w:cs="宋体"/>
          <w:color w:val="auto"/>
          <w:sz w:val="24"/>
        </w:rPr>
      </w:pPr>
      <w:r>
        <w:rPr>
          <w:rFonts w:hint="eastAsia" w:ascii="宋体" w:hAnsi="宋体" w:cs="宋体"/>
          <w:color w:val="auto"/>
          <w:sz w:val="24"/>
        </w:rPr>
        <w:t>（4）废品管理制度。</w:t>
      </w:r>
    </w:p>
    <w:p w14:paraId="7B0B5615">
      <w:pPr>
        <w:spacing w:line="360" w:lineRule="auto"/>
        <w:rPr>
          <w:rFonts w:ascii="宋体" w:hAnsi="宋体" w:cs="宋体"/>
          <w:color w:val="auto"/>
          <w:sz w:val="24"/>
        </w:rPr>
      </w:pPr>
      <w:r>
        <w:rPr>
          <w:rFonts w:hint="eastAsia" w:ascii="宋体" w:hAnsi="宋体" w:cs="宋体"/>
          <w:color w:val="auto"/>
          <w:sz w:val="24"/>
        </w:rPr>
        <w:t>4、其他服务措施及服务项目要求：</w:t>
      </w:r>
    </w:p>
    <w:p w14:paraId="49F2542A">
      <w:pPr>
        <w:spacing w:line="360" w:lineRule="auto"/>
        <w:rPr>
          <w:rFonts w:ascii="宋体" w:hAnsi="宋体" w:cs="宋体"/>
          <w:color w:val="auto"/>
          <w:sz w:val="24"/>
        </w:rPr>
      </w:pPr>
      <w:r>
        <w:rPr>
          <w:rFonts w:hint="eastAsia" w:ascii="宋体" w:hAnsi="宋体" w:cs="宋体"/>
          <w:color w:val="auto"/>
          <w:sz w:val="24"/>
        </w:rPr>
        <w:t>投标人根据项目特点另外提供的其他服务措施及服务项目。</w:t>
      </w:r>
    </w:p>
    <w:p w14:paraId="17A6186A">
      <w:pPr>
        <w:spacing w:line="360" w:lineRule="auto"/>
        <w:rPr>
          <w:rFonts w:ascii="宋体" w:hAnsi="宋体" w:cs="宋体"/>
          <w:b/>
          <w:bCs/>
          <w:color w:val="auto"/>
          <w:sz w:val="24"/>
        </w:rPr>
      </w:pPr>
      <w:r>
        <w:rPr>
          <w:rFonts w:hint="eastAsia" w:ascii="宋体" w:hAnsi="宋体" w:cs="宋体"/>
          <w:b/>
          <w:bCs/>
          <w:color w:val="auto"/>
          <w:sz w:val="24"/>
        </w:rPr>
        <w:t>八、项目管理要求</w:t>
      </w:r>
    </w:p>
    <w:p w14:paraId="6DFFA6E2">
      <w:pPr>
        <w:spacing w:line="360" w:lineRule="auto"/>
        <w:rPr>
          <w:rFonts w:ascii="宋体" w:hAnsi="宋体" w:cs="宋体"/>
          <w:color w:val="auto"/>
          <w:sz w:val="24"/>
        </w:rPr>
      </w:pPr>
      <w:r>
        <w:rPr>
          <w:rFonts w:hint="eastAsia" w:ascii="宋体" w:hAnsi="宋体" w:cs="宋体"/>
          <w:color w:val="auto"/>
          <w:sz w:val="24"/>
        </w:rPr>
        <w:t>（一）项目管理实施具体要求</w:t>
      </w:r>
    </w:p>
    <w:p w14:paraId="420759F6">
      <w:pPr>
        <w:spacing w:line="360" w:lineRule="auto"/>
        <w:rPr>
          <w:rFonts w:ascii="宋体" w:hAnsi="宋体" w:cs="宋体"/>
          <w:color w:val="auto"/>
          <w:sz w:val="24"/>
        </w:rPr>
      </w:pPr>
      <w:r>
        <w:rPr>
          <w:rFonts w:hint="eastAsia" w:ascii="宋体" w:hAnsi="宋体" w:cs="宋体"/>
          <w:color w:val="auto"/>
          <w:sz w:val="24"/>
        </w:rPr>
        <w:t>1、在车辆入户地点（徐州市（不含县区））设立机动车号牌制作点不少于5个（中标人投资建设，资产属中标人所有）。</w:t>
      </w:r>
    </w:p>
    <w:p w14:paraId="2D97A6E9">
      <w:pPr>
        <w:spacing w:line="360" w:lineRule="auto"/>
        <w:rPr>
          <w:rFonts w:ascii="宋体" w:hAnsi="宋体" w:cs="宋体"/>
          <w:color w:val="auto"/>
          <w:sz w:val="24"/>
        </w:rPr>
      </w:pPr>
      <w:r>
        <w:rPr>
          <w:rFonts w:hint="eastAsia" w:ascii="宋体" w:hAnsi="宋体" w:cs="宋体"/>
          <w:color w:val="auto"/>
          <w:sz w:val="24"/>
        </w:rPr>
        <w:t xml:space="preserve">2、合同签订后30天内，完成徐州市机动车号牌制作点的投资建设，完成设备及生产必备资料的备案、具有加盖地市级公安交通管理部门印章及总队印章的制作点备案表、机动车号牌防伪专用模具备案表、机动车号牌防伪设备备案表、机动车号牌管理信息系统联网设备备案表，确保完成机动车号牌的制作及发放。 </w:t>
      </w:r>
    </w:p>
    <w:p w14:paraId="4B614C5A">
      <w:pPr>
        <w:spacing w:line="360" w:lineRule="auto"/>
        <w:rPr>
          <w:rFonts w:ascii="宋体" w:hAnsi="宋体" w:cs="宋体"/>
          <w:color w:val="auto"/>
          <w:sz w:val="24"/>
        </w:rPr>
      </w:pPr>
      <w:r>
        <w:rPr>
          <w:rFonts w:hint="eastAsia" w:ascii="宋体" w:hAnsi="宋体" w:cs="宋体"/>
          <w:color w:val="auto"/>
          <w:sz w:val="24"/>
        </w:rPr>
        <w:t>3、机动车号牌用反光膜由江苏省公安机关交通管理部门按规定要求组织备案登记。</w:t>
      </w:r>
    </w:p>
    <w:p w14:paraId="3378195F">
      <w:pPr>
        <w:spacing w:line="360" w:lineRule="auto"/>
        <w:rPr>
          <w:rFonts w:ascii="宋体" w:hAnsi="宋体" w:cs="宋体"/>
          <w:color w:val="auto"/>
          <w:sz w:val="24"/>
        </w:rPr>
      </w:pPr>
      <w:r>
        <w:rPr>
          <w:rFonts w:hint="eastAsia" w:ascii="宋体" w:hAnsi="宋体" w:cs="宋体"/>
          <w:color w:val="auto"/>
          <w:sz w:val="24"/>
        </w:rPr>
        <w:t>4、在车辆入户地点，现场制作号牌，当天发放号牌。</w:t>
      </w:r>
    </w:p>
    <w:p w14:paraId="2BEA2A95">
      <w:pPr>
        <w:spacing w:line="360" w:lineRule="auto"/>
        <w:rPr>
          <w:rFonts w:ascii="宋体" w:hAnsi="宋体" w:cs="宋体"/>
          <w:color w:val="auto"/>
          <w:sz w:val="24"/>
        </w:rPr>
      </w:pPr>
      <w:r>
        <w:rPr>
          <w:rFonts w:hint="eastAsia" w:ascii="宋体" w:hAnsi="宋体" w:cs="宋体"/>
          <w:color w:val="auto"/>
          <w:sz w:val="24"/>
        </w:rPr>
        <w:t>5、如遇相关行业标准政策调整（行业标准内容包含但不仅限于产品质量要求、生产场地、生产设备、生产管理系统、产品配送系统），应保证满足最新行业标准需求。如遇公安交通管理部门政策调整，中标人应按公安交通管理部门调整后的产品要求、交货时间及方式供货。</w:t>
      </w:r>
    </w:p>
    <w:p w14:paraId="071F1A04">
      <w:pPr>
        <w:spacing w:line="360" w:lineRule="auto"/>
        <w:rPr>
          <w:rFonts w:ascii="宋体" w:hAnsi="宋体" w:cs="宋体"/>
          <w:b/>
          <w:bCs/>
          <w:color w:val="auto"/>
          <w:sz w:val="24"/>
        </w:rPr>
      </w:pPr>
      <w:r>
        <w:rPr>
          <w:rFonts w:hint="eastAsia" w:ascii="宋体" w:hAnsi="宋体" w:cs="宋体"/>
          <w:b/>
          <w:bCs/>
          <w:color w:val="auto"/>
          <w:sz w:val="24"/>
        </w:rPr>
        <w:t>九、质保期</w:t>
      </w:r>
    </w:p>
    <w:p w14:paraId="6910FDB4">
      <w:pPr>
        <w:spacing w:line="360" w:lineRule="auto"/>
        <w:rPr>
          <w:rFonts w:ascii="宋体" w:hAnsi="宋体" w:cs="宋体"/>
          <w:color w:val="auto"/>
          <w:sz w:val="24"/>
        </w:rPr>
      </w:pPr>
      <w:r>
        <w:rPr>
          <w:rFonts w:hint="eastAsia" w:ascii="宋体" w:hAnsi="宋体" w:cs="宋体"/>
          <w:color w:val="auto"/>
          <w:sz w:val="24"/>
        </w:rPr>
        <w:t>自机动车号牌生产、安装之日起三年。</w:t>
      </w:r>
    </w:p>
    <w:p w14:paraId="509B456F">
      <w:pPr>
        <w:spacing w:line="360" w:lineRule="auto"/>
        <w:rPr>
          <w:rFonts w:ascii="宋体" w:hAnsi="宋体" w:cs="宋体"/>
          <w:b/>
          <w:bCs/>
          <w:color w:val="auto"/>
          <w:sz w:val="24"/>
        </w:rPr>
      </w:pPr>
      <w:r>
        <w:rPr>
          <w:rFonts w:hint="eastAsia" w:ascii="宋体" w:hAnsi="宋体" w:cs="宋体"/>
          <w:b/>
          <w:bCs/>
          <w:color w:val="auto"/>
          <w:sz w:val="24"/>
        </w:rPr>
        <w:t>十、售后服务要求</w:t>
      </w:r>
    </w:p>
    <w:p w14:paraId="368A2B04">
      <w:pPr>
        <w:spacing w:line="360" w:lineRule="auto"/>
        <w:rPr>
          <w:rFonts w:ascii="宋体" w:hAnsi="宋体" w:cs="宋体"/>
          <w:color w:val="auto"/>
          <w:sz w:val="24"/>
        </w:rPr>
      </w:pPr>
      <w:r>
        <w:rPr>
          <w:rFonts w:hint="eastAsia" w:ascii="宋体" w:hAnsi="宋体" w:cs="宋体"/>
          <w:color w:val="auto"/>
          <w:sz w:val="24"/>
        </w:rPr>
        <w:t>（一）售后服务要求</w:t>
      </w:r>
    </w:p>
    <w:p w14:paraId="62940AB5">
      <w:pPr>
        <w:spacing w:line="360" w:lineRule="auto"/>
        <w:rPr>
          <w:rFonts w:ascii="宋体" w:hAnsi="宋体" w:cs="宋体"/>
          <w:color w:val="auto"/>
          <w:sz w:val="24"/>
        </w:rPr>
      </w:pPr>
      <w:r>
        <w:rPr>
          <w:rFonts w:hint="eastAsia" w:ascii="宋体" w:hAnsi="宋体" w:cs="宋体"/>
          <w:color w:val="auto"/>
          <w:sz w:val="24"/>
        </w:rPr>
        <w:t>1、在质量管理上，严格按照规范要求，建立完善的质量管理体系，全面把控实施过程，保证每道工序的实施质量符合标准。每个阶段实施的质量应自检自查，采购人有权对产品进行全程跟踪监管，严格质量管控。</w:t>
      </w:r>
    </w:p>
    <w:p w14:paraId="4EF4C15D">
      <w:pPr>
        <w:spacing w:line="360" w:lineRule="auto"/>
        <w:rPr>
          <w:rFonts w:ascii="宋体" w:hAnsi="宋体" w:cs="宋体"/>
          <w:color w:val="auto"/>
          <w:sz w:val="24"/>
        </w:rPr>
      </w:pPr>
      <w:r>
        <w:rPr>
          <w:rFonts w:hint="eastAsia" w:ascii="宋体" w:hAnsi="宋体" w:cs="宋体"/>
          <w:color w:val="auto"/>
          <w:sz w:val="24"/>
        </w:rPr>
        <w:t>2、采购人对产品生产过程具有检查的权利，如原材料的出入库清单、在产品的生产情况、产成品的出入库清单等。中标人须无条件配合。</w:t>
      </w:r>
    </w:p>
    <w:p w14:paraId="71B9BD83">
      <w:pPr>
        <w:spacing w:line="360" w:lineRule="auto"/>
        <w:rPr>
          <w:rFonts w:ascii="宋体" w:hAnsi="宋体" w:cs="宋体"/>
          <w:color w:val="auto"/>
          <w:sz w:val="24"/>
        </w:rPr>
      </w:pPr>
      <w:r>
        <w:rPr>
          <w:rFonts w:hint="eastAsia" w:ascii="宋体" w:hAnsi="宋体" w:cs="宋体"/>
          <w:color w:val="auto"/>
          <w:sz w:val="24"/>
        </w:rPr>
        <w:t>3、中标人须提供完善的售后服务内容以及售后服务措施（如响应时间、服务范围）内容。</w:t>
      </w:r>
    </w:p>
    <w:p w14:paraId="473ECCF4">
      <w:pPr>
        <w:spacing w:line="360" w:lineRule="auto"/>
        <w:rPr>
          <w:rFonts w:ascii="宋体" w:hAnsi="宋体" w:cs="宋体"/>
          <w:color w:val="auto"/>
          <w:sz w:val="24"/>
        </w:rPr>
      </w:pPr>
      <w:r>
        <w:rPr>
          <w:rFonts w:hint="eastAsia" w:ascii="宋体" w:hAnsi="宋体" w:cs="宋体"/>
          <w:color w:val="auto"/>
          <w:sz w:val="24"/>
        </w:rPr>
        <w:t>4、中标人须提供完善的应急工作处理措施、预警处置工作措施。</w:t>
      </w:r>
    </w:p>
    <w:p w14:paraId="690BF88E">
      <w:pPr>
        <w:spacing w:line="360" w:lineRule="auto"/>
        <w:rPr>
          <w:rFonts w:ascii="宋体" w:hAnsi="宋体" w:cs="宋体"/>
          <w:color w:val="auto"/>
          <w:sz w:val="24"/>
        </w:rPr>
      </w:pPr>
      <w:r>
        <w:rPr>
          <w:rFonts w:hint="eastAsia" w:ascii="宋体" w:hAnsi="宋体" w:cs="宋体"/>
          <w:color w:val="auto"/>
          <w:sz w:val="24"/>
        </w:rPr>
        <w:t>5、包括大型汽车号牌、小型汽车号牌、低速车号牌、摩托车号牌、教练摩托车号牌、挂车号牌、教练汽车号牌、小型新能源汽车号牌的制作。根据公安机关应急工作要求，在规定时限内免费送货上门并提供24小时的售后服务，在接到采购人电话后，保证在1天内到达现场确认，提供技术支持、排除故障，保证号牌发证业务工作的正常开展。中标人对所供机动车号牌出现质量问题时，能无条件免费进行更换。</w:t>
      </w:r>
    </w:p>
    <w:p w14:paraId="623DA06A">
      <w:pPr>
        <w:spacing w:line="360" w:lineRule="auto"/>
        <w:rPr>
          <w:rFonts w:ascii="宋体" w:hAnsi="宋体" w:cs="宋体"/>
          <w:color w:val="auto"/>
          <w:sz w:val="24"/>
        </w:rPr>
      </w:pPr>
      <w:r>
        <w:rPr>
          <w:rFonts w:hint="eastAsia" w:ascii="宋体" w:hAnsi="宋体" w:cs="宋体"/>
          <w:color w:val="auto"/>
          <w:sz w:val="24"/>
        </w:rPr>
        <w:t>（二）应急要求</w:t>
      </w:r>
    </w:p>
    <w:p w14:paraId="0466E187">
      <w:pPr>
        <w:spacing w:line="360" w:lineRule="auto"/>
        <w:rPr>
          <w:rFonts w:ascii="宋体" w:hAnsi="宋体" w:cs="宋体"/>
          <w:color w:val="auto"/>
          <w:sz w:val="24"/>
        </w:rPr>
      </w:pPr>
      <w:r>
        <w:rPr>
          <w:rFonts w:hint="eastAsia" w:ascii="宋体" w:hAnsi="宋体" w:cs="宋体"/>
          <w:color w:val="auto"/>
          <w:sz w:val="24"/>
        </w:rPr>
        <w:t>1、提供突发事件应急处置预案方案，根据不同场景（包括设备故障、网络故障、运输突发事件、生产突发事件、台风雨雪等恶劣天气停电断网应急处理等），投标文件中提供相应的应急预案及应急处置措施。</w:t>
      </w:r>
    </w:p>
    <w:p w14:paraId="1ACB7CA5">
      <w:pPr>
        <w:spacing w:line="360" w:lineRule="auto"/>
        <w:rPr>
          <w:rFonts w:ascii="宋体" w:hAnsi="宋体" w:cs="宋体"/>
          <w:color w:val="auto"/>
          <w:sz w:val="24"/>
        </w:rPr>
      </w:pPr>
      <w:r>
        <w:rPr>
          <w:rFonts w:hint="eastAsia" w:ascii="宋体" w:hAnsi="宋体" w:cs="宋体"/>
          <w:color w:val="auto"/>
          <w:sz w:val="24"/>
        </w:rPr>
        <w:t>2、提供应急情况的供货保证措施、应急响应服务以及应急工作处理措施、预警处置工作措施。</w:t>
      </w:r>
    </w:p>
    <w:p w14:paraId="62C8429C">
      <w:pPr>
        <w:spacing w:line="360" w:lineRule="auto"/>
        <w:rPr>
          <w:rFonts w:ascii="宋体" w:hAnsi="宋体" w:cs="宋体"/>
          <w:b/>
          <w:bCs/>
          <w:color w:val="auto"/>
          <w:sz w:val="24"/>
        </w:rPr>
      </w:pPr>
      <w:r>
        <w:rPr>
          <w:rFonts w:hint="eastAsia" w:ascii="宋体" w:hAnsi="宋体" w:cs="宋体"/>
          <w:b/>
          <w:bCs/>
          <w:color w:val="auto"/>
          <w:sz w:val="24"/>
        </w:rPr>
        <w:t>十一、验收标准要求</w:t>
      </w:r>
    </w:p>
    <w:p w14:paraId="1C7450A8">
      <w:pPr>
        <w:spacing w:line="360" w:lineRule="auto"/>
        <w:rPr>
          <w:rFonts w:ascii="宋体" w:hAnsi="宋体" w:cs="宋体"/>
          <w:color w:val="auto"/>
          <w:sz w:val="24"/>
        </w:rPr>
      </w:pPr>
      <w:r>
        <w:rPr>
          <w:rFonts w:hint="eastAsia" w:ascii="宋体" w:hAnsi="宋体" w:cs="宋体"/>
          <w:color w:val="auto"/>
          <w:sz w:val="24"/>
        </w:rPr>
        <w:t>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p>
    <w:p w14:paraId="4696D1FE">
      <w:pPr>
        <w:spacing w:line="360" w:lineRule="auto"/>
        <w:jc w:val="left"/>
        <w:rPr>
          <w:rFonts w:ascii="宋体" w:hAnsi="宋体" w:cs="宋体"/>
          <w:b/>
          <w:bCs/>
          <w:color w:val="auto"/>
          <w:sz w:val="24"/>
          <w:lang w:val="zh-CN" w:bidi="zh-CN"/>
        </w:rPr>
      </w:pPr>
      <w:r>
        <w:rPr>
          <w:rFonts w:hint="eastAsia" w:ascii="宋体" w:hAnsi="宋体" w:cs="宋体"/>
          <w:b/>
          <w:bCs/>
          <w:color w:val="auto"/>
          <w:sz w:val="24"/>
          <w:lang w:bidi="zh-CN"/>
        </w:rPr>
        <w:t>十二、</w:t>
      </w:r>
      <w:r>
        <w:rPr>
          <w:rFonts w:hint="eastAsia" w:ascii="宋体" w:hAnsi="宋体" w:cs="宋体"/>
          <w:b/>
          <w:bCs/>
          <w:color w:val="auto"/>
          <w:sz w:val="24"/>
          <w:lang w:val="zh-CN" w:bidi="zh-CN"/>
        </w:rPr>
        <w:t>其他要求：</w:t>
      </w:r>
    </w:p>
    <w:p w14:paraId="1DDBA951">
      <w:pPr>
        <w:spacing w:line="360" w:lineRule="auto"/>
        <w:jc w:val="left"/>
        <w:rPr>
          <w:rFonts w:ascii="宋体" w:hAnsi="宋体" w:cs="宋体"/>
          <w:color w:val="auto"/>
          <w:sz w:val="24"/>
          <w:lang w:val="zh-CN" w:bidi="zh-CN"/>
        </w:rPr>
      </w:pPr>
      <w:r>
        <w:rPr>
          <w:rFonts w:hint="eastAsia" w:ascii="宋体" w:hAnsi="宋体" w:cs="宋体"/>
          <w:color w:val="auto"/>
          <w:sz w:val="24"/>
          <w:lang w:val="zh-CN" w:bidi="zh-CN"/>
        </w:rPr>
        <w:t>1、本项目相关技术标准、质量要求若有更新（如国家或公安部发布新规范），投标人须在30日内完成生产设备、工艺流程、质量管控体系的调整升级，确保符合最新标准要求，相关升级费用由投标人自行承担。</w:t>
      </w:r>
    </w:p>
    <w:p w14:paraId="6481AEFB">
      <w:pPr>
        <w:spacing w:line="360" w:lineRule="auto"/>
        <w:jc w:val="left"/>
        <w:rPr>
          <w:rFonts w:ascii="宋体" w:hAnsi="宋体" w:cs="宋体"/>
          <w:color w:val="auto"/>
          <w:sz w:val="24"/>
          <w:lang w:val="zh-CN" w:bidi="zh-CN"/>
        </w:rPr>
      </w:pPr>
      <w:r>
        <w:rPr>
          <w:rFonts w:hint="eastAsia" w:ascii="宋体" w:hAnsi="宋体" w:cs="宋体"/>
          <w:color w:val="auto"/>
          <w:sz w:val="24"/>
          <w:lang w:val="zh-CN" w:bidi="zh-CN"/>
        </w:rPr>
        <w:t>2、提供发放、安装调试号牌服务以及旧号牌回收服务。</w:t>
      </w:r>
    </w:p>
    <w:p w14:paraId="4565887F">
      <w:pPr>
        <w:spacing w:line="360" w:lineRule="auto"/>
        <w:jc w:val="left"/>
        <w:rPr>
          <w:rFonts w:ascii="宋体" w:hAnsi="宋体" w:cs="宋体"/>
          <w:b/>
          <w:bCs/>
          <w:color w:val="auto"/>
          <w:sz w:val="24"/>
          <w:lang w:val="zh-CN" w:bidi="zh-CN"/>
        </w:rPr>
      </w:pPr>
      <w:r>
        <w:rPr>
          <w:rFonts w:hint="eastAsia" w:ascii="宋体" w:hAnsi="宋体" w:cs="宋体"/>
          <w:b/>
          <w:bCs/>
          <w:color w:val="auto"/>
          <w:sz w:val="24"/>
          <w:lang w:bidi="zh-CN"/>
        </w:rPr>
        <w:t>3、其他要求</w:t>
      </w:r>
      <w:r>
        <w:rPr>
          <w:rFonts w:hint="eastAsia" w:ascii="宋体" w:hAnsi="宋体" w:cs="宋体"/>
          <w:b/>
          <w:bCs/>
          <w:color w:val="auto"/>
          <w:sz w:val="24"/>
          <w:lang w:val="zh-CN" w:bidi="zh-CN"/>
        </w:rPr>
        <w:t>见招标文件第五章《拟签订的合同文本》。</w:t>
      </w:r>
    </w:p>
    <w:p w14:paraId="7E3F30A7">
      <w:pPr>
        <w:pageBreakBefore/>
        <w:spacing w:line="360" w:lineRule="auto"/>
        <w:jc w:val="center"/>
        <w:rPr>
          <w:rFonts w:ascii="宋体" w:hAnsi="宋体" w:cs="宋体"/>
          <w:color w:val="auto"/>
          <w:sz w:val="30"/>
          <w:szCs w:val="30"/>
        </w:rPr>
      </w:pPr>
      <w:r>
        <w:rPr>
          <w:rFonts w:hint="eastAsia" w:ascii="宋体" w:hAnsi="宋体" w:cs="宋体"/>
          <w:color w:val="auto"/>
          <w:sz w:val="30"/>
          <w:szCs w:val="30"/>
        </w:rPr>
        <w:t>第七章 投标文件相关格式</w:t>
      </w:r>
    </w:p>
    <w:p w14:paraId="7039F421">
      <w:pPr>
        <w:jc w:val="center"/>
        <w:rPr>
          <w:rFonts w:ascii="宋体" w:hAnsi="宋体" w:cs="宋体"/>
          <w:color w:val="auto"/>
          <w:sz w:val="24"/>
        </w:rPr>
      </w:pPr>
    </w:p>
    <w:p w14:paraId="1EF9A19E">
      <w:pPr>
        <w:jc w:val="center"/>
        <w:rPr>
          <w:rFonts w:ascii="宋体" w:hAnsi="宋体" w:cs="宋体"/>
          <w:color w:val="auto"/>
          <w:sz w:val="24"/>
        </w:rPr>
      </w:pPr>
      <w:r>
        <w:rPr>
          <w:rFonts w:hint="eastAsia" w:ascii="宋体" w:hAnsi="宋体" w:cs="宋体"/>
          <w:color w:val="auto"/>
          <w:sz w:val="24"/>
        </w:rPr>
        <w:t>目 录</w:t>
      </w:r>
    </w:p>
    <w:p w14:paraId="276D6EE3">
      <w:pPr>
        <w:rPr>
          <w:rFonts w:ascii="宋体" w:hAnsi="宋体" w:cs="宋体"/>
          <w:color w:val="auto"/>
          <w:sz w:val="24"/>
        </w:rPr>
      </w:pPr>
    </w:p>
    <w:p w14:paraId="0DC451C6">
      <w:pPr>
        <w:rPr>
          <w:rFonts w:ascii="宋体" w:hAnsi="宋体" w:cs="宋体"/>
          <w:color w:val="auto"/>
          <w:sz w:val="24"/>
        </w:rPr>
      </w:pPr>
      <w:r>
        <w:rPr>
          <w:rFonts w:hint="eastAsia" w:ascii="宋体" w:hAnsi="宋体" w:cs="宋体"/>
          <w:color w:val="auto"/>
          <w:sz w:val="24"/>
        </w:rPr>
        <w:t>1、投标函</w:t>
      </w:r>
    </w:p>
    <w:p w14:paraId="22EF5461">
      <w:pPr>
        <w:rPr>
          <w:rFonts w:ascii="宋体" w:hAnsi="宋体" w:cs="宋体"/>
          <w:color w:val="auto"/>
          <w:sz w:val="24"/>
        </w:rPr>
      </w:pPr>
      <w:r>
        <w:rPr>
          <w:rFonts w:hint="eastAsia" w:ascii="宋体" w:hAnsi="宋体" w:cs="宋体"/>
          <w:color w:val="auto"/>
          <w:sz w:val="24"/>
        </w:rPr>
        <w:t>2、开标一览表</w:t>
      </w:r>
    </w:p>
    <w:p w14:paraId="02C50B99">
      <w:pPr>
        <w:rPr>
          <w:rFonts w:ascii="宋体" w:hAnsi="宋体" w:cs="宋体"/>
          <w:color w:val="auto"/>
          <w:sz w:val="24"/>
        </w:rPr>
      </w:pPr>
      <w:r>
        <w:rPr>
          <w:rFonts w:hint="eastAsia" w:ascii="宋体" w:hAnsi="宋体" w:cs="宋体"/>
          <w:color w:val="auto"/>
          <w:sz w:val="24"/>
        </w:rPr>
        <w:t>3、分项价格表</w:t>
      </w:r>
    </w:p>
    <w:p w14:paraId="621341DB">
      <w:pPr>
        <w:rPr>
          <w:rFonts w:ascii="宋体" w:hAnsi="宋体" w:cs="宋体"/>
          <w:color w:val="auto"/>
          <w:sz w:val="24"/>
        </w:rPr>
      </w:pPr>
      <w:r>
        <w:rPr>
          <w:rFonts w:hint="eastAsia" w:ascii="宋体" w:hAnsi="宋体" w:cs="宋体"/>
          <w:color w:val="auto"/>
          <w:sz w:val="24"/>
        </w:rPr>
        <w:t>4、偏离表</w:t>
      </w:r>
    </w:p>
    <w:p w14:paraId="063832C2">
      <w:pPr>
        <w:rPr>
          <w:rFonts w:ascii="宋体" w:hAnsi="宋体" w:cs="宋体"/>
          <w:color w:val="auto"/>
          <w:sz w:val="24"/>
        </w:rPr>
      </w:pPr>
      <w:r>
        <w:rPr>
          <w:rFonts w:hint="eastAsia" w:ascii="宋体" w:hAnsi="宋体" w:cs="宋体"/>
          <w:color w:val="auto"/>
          <w:sz w:val="24"/>
        </w:rPr>
        <w:t>5、授权委托书</w:t>
      </w:r>
    </w:p>
    <w:p w14:paraId="35463AA2">
      <w:pPr>
        <w:rPr>
          <w:rFonts w:ascii="宋体" w:hAnsi="宋体" w:cs="宋体"/>
          <w:color w:val="auto"/>
          <w:sz w:val="24"/>
        </w:rPr>
      </w:pPr>
      <w:r>
        <w:rPr>
          <w:rFonts w:hint="eastAsia" w:ascii="宋体" w:hAnsi="宋体" w:cs="宋体"/>
          <w:color w:val="auto"/>
          <w:sz w:val="24"/>
        </w:rPr>
        <w:t>6、中小企业声明函</w:t>
      </w:r>
    </w:p>
    <w:p w14:paraId="55267324">
      <w:pPr>
        <w:rPr>
          <w:rFonts w:ascii="宋体" w:hAnsi="宋体" w:cs="宋体"/>
          <w:color w:val="auto"/>
          <w:sz w:val="24"/>
        </w:rPr>
      </w:pPr>
      <w:r>
        <w:rPr>
          <w:rFonts w:hint="eastAsia" w:ascii="宋体" w:hAnsi="宋体" w:cs="宋体"/>
          <w:color w:val="auto"/>
          <w:sz w:val="24"/>
        </w:rPr>
        <w:t>7、投标人参加政府采购活动前3年内在经营活动中没有重大违法记录的书面声明</w:t>
      </w:r>
    </w:p>
    <w:p w14:paraId="1BC7319E">
      <w:pPr>
        <w:rPr>
          <w:rFonts w:ascii="宋体" w:hAnsi="宋体" w:cs="宋体"/>
          <w:color w:val="auto"/>
          <w:sz w:val="24"/>
        </w:rPr>
      </w:pPr>
      <w:r>
        <w:rPr>
          <w:rFonts w:hint="eastAsia" w:ascii="宋体" w:hAnsi="宋体" w:cs="宋体"/>
          <w:color w:val="auto"/>
          <w:sz w:val="24"/>
        </w:rPr>
        <w:t>8、残疾人福利性单位声明函</w:t>
      </w:r>
    </w:p>
    <w:p w14:paraId="1DCCA63A">
      <w:pPr>
        <w:rPr>
          <w:rFonts w:ascii="宋体" w:hAnsi="宋体" w:cs="宋体"/>
          <w:color w:val="auto"/>
          <w:sz w:val="24"/>
        </w:rPr>
      </w:pPr>
      <w:r>
        <w:rPr>
          <w:rFonts w:hint="eastAsia" w:ascii="宋体" w:hAnsi="宋体" w:cs="宋体"/>
          <w:color w:val="auto"/>
          <w:sz w:val="24"/>
        </w:rPr>
        <w:t>9、</w:t>
      </w:r>
      <w:r>
        <w:rPr>
          <w:rFonts w:hint="eastAsia" w:ascii="宋体" w:hAnsi="宋体" w:cs="宋体"/>
          <w:bCs/>
          <w:color w:val="auto"/>
          <w:sz w:val="24"/>
        </w:rPr>
        <w:t>具备履行合同所必需的设备和专业技术能力的书面声明（附证明材料的扫描件）</w:t>
      </w:r>
    </w:p>
    <w:p w14:paraId="6E150F30">
      <w:pPr>
        <w:rPr>
          <w:rFonts w:ascii="宋体" w:hAnsi="宋体" w:cs="宋体"/>
          <w:bCs/>
          <w:color w:val="auto"/>
          <w:sz w:val="24"/>
        </w:rPr>
      </w:pPr>
      <w:r>
        <w:rPr>
          <w:rFonts w:hint="eastAsia" w:ascii="宋体" w:hAnsi="宋体" w:cs="宋体"/>
          <w:color w:val="auto"/>
          <w:sz w:val="24"/>
        </w:rPr>
        <w:t>10、投标人相关承诺</w:t>
      </w:r>
    </w:p>
    <w:p w14:paraId="1B14D415">
      <w:pPr>
        <w:rPr>
          <w:rFonts w:ascii="宋体" w:hAnsi="宋体" w:cs="宋体"/>
          <w:color w:val="auto"/>
          <w:sz w:val="24"/>
        </w:rPr>
      </w:pPr>
      <w:r>
        <w:rPr>
          <w:rFonts w:hint="eastAsia" w:ascii="宋体" w:hAnsi="宋体" w:cs="宋体"/>
          <w:color w:val="auto"/>
          <w:sz w:val="24"/>
        </w:rPr>
        <w:t>11、投标人书面声明</w:t>
      </w:r>
    </w:p>
    <w:p w14:paraId="76B2EA0E">
      <w:pPr>
        <w:rPr>
          <w:rFonts w:ascii="宋体" w:hAnsi="宋体" w:cs="宋体"/>
          <w:color w:val="auto"/>
          <w:sz w:val="24"/>
        </w:rPr>
      </w:pPr>
      <w:r>
        <w:rPr>
          <w:rFonts w:hint="eastAsia" w:ascii="宋体" w:hAnsi="宋体" w:cs="宋体"/>
          <w:color w:val="auto"/>
          <w:sz w:val="24"/>
        </w:rPr>
        <w:t>12、无行贿犯罪记录承诺书</w:t>
      </w:r>
    </w:p>
    <w:p w14:paraId="48E50270">
      <w:pPr>
        <w:rPr>
          <w:rFonts w:ascii="宋体" w:hAnsi="宋体" w:cs="宋体"/>
          <w:color w:val="auto"/>
          <w:sz w:val="24"/>
        </w:rPr>
      </w:pPr>
      <w:r>
        <w:rPr>
          <w:rFonts w:hint="eastAsia" w:ascii="宋体" w:hAnsi="宋体" w:cs="宋体"/>
          <w:color w:val="auto"/>
          <w:sz w:val="24"/>
        </w:rPr>
        <w:t>13、关于符合本国产品标准的声明函</w:t>
      </w:r>
    </w:p>
    <w:p w14:paraId="4CE5B238">
      <w:pPr>
        <w:pStyle w:val="40"/>
        <w:rPr>
          <w:rFonts w:ascii="宋体" w:hAnsi="宋体" w:cs="宋体"/>
          <w:color w:val="auto"/>
        </w:rPr>
      </w:pPr>
    </w:p>
    <w:p w14:paraId="1DFE5EE8">
      <w:pPr>
        <w:jc w:val="center"/>
        <w:rPr>
          <w:rFonts w:ascii="宋体" w:hAnsi="宋体" w:cs="宋体"/>
          <w:color w:val="auto"/>
          <w:sz w:val="28"/>
          <w:szCs w:val="28"/>
        </w:rPr>
      </w:pPr>
    </w:p>
    <w:p w14:paraId="5AC08CFC">
      <w:pPr>
        <w:jc w:val="center"/>
        <w:rPr>
          <w:rFonts w:ascii="宋体" w:hAnsi="宋体" w:cs="宋体"/>
          <w:color w:val="auto"/>
          <w:sz w:val="28"/>
          <w:szCs w:val="28"/>
        </w:rPr>
      </w:pPr>
    </w:p>
    <w:p w14:paraId="6D3961E6">
      <w:pPr>
        <w:jc w:val="center"/>
        <w:rPr>
          <w:rFonts w:ascii="宋体" w:hAnsi="宋体" w:cs="宋体"/>
          <w:color w:val="auto"/>
          <w:sz w:val="28"/>
          <w:szCs w:val="28"/>
        </w:rPr>
      </w:pPr>
    </w:p>
    <w:p w14:paraId="2075C617">
      <w:pPr>
        <w:jc w:val="center"/>
        <w:rPr>
          <w:rFonts w:ascii="宋体" w:hAnsi="宋体" w:cs="宋体"/>
          <w:color w:val="auto"/>
          <w:sz w:val="28"/>
          <w:szCs w:val="28"/>
        </w:rPr>
      </w:pPr>
    </w:p>
    <w:p w14:paraId="05C441D8">
      <w:pPr>
        <w:jc w:val="center"/>
        <w:rPr>
          <w:rFonts w:ascii="宋体" w:hAnsi="宋体" w:cs="宋体"/>
          <w:color w:val="auto"/>
          <w:sz w:val="28"/>
          <w:szCs w:val="28"/>
        </w:rPr>
      </w:pPr>
    </w:p>
    <w:p w14:paraId="2A171CC1">
      <w:pPr>
        <w:jc w:val="center"/>
        <w:rPr>
          <w:rFonts w:ascii="宋体" w:hAnsi="宋体" w:cs="宋体"/>
          <w:color w:val="auto"/>
          <w:sz w:val="28"/>
          <w:szCs w:val="28"/>
        </w:rPr>
      </w:pPr>
    </w:p>
    <w:p w14:paraId="796084DF">
      <w:pPr>
        <w:jc w:val="center"/>
        <w:rPr>
          <w:rFonts w:ascii="宋体" w:hAnsi="宋体" w:cs="宋体"/>
          <w:color w:val="auto"/>
          <w:sz w:val="28"/>
          <w:szCs w:val="28"/>
        </w:rPr>
      </w:pPr>
    </w:p>
    <w:p w14:paraId="41F818DE">
      <w:pPr>
        <w:jc w:val="center"/>
        <w:rPr>
          <w:rFonts w:ascii="宋体" w:hAnsi="宋体" w:cs="宋体"/>
          <w:color w:val="auto"/>
          <w:sz w:val="28"/>
          <w:szCs w:val="28"/>
        </w:rPr>
      </w:pPr>
    </w:p>
    <w:p w14:paraId="459C639B">
      <w:pPr>
        <w:jc w:val="center"/>
        <w:rPr>
          <w:rFonts w:ascii="宋体" w:hAnsi="宋体" w:cs="宋体"/>
          <w:color w:val="auto"/>
          <w:sz w:val="28"/>
          <w:szCs w:val="28"/>
        </w:rPr>
      </w:pPr>
    </w:p>
    <w:p w14:paraId="0E811C5F">
      <w:pPr>
        <w:jc w:val="center"/>
        <w:rPr>
          <w:rFonts w:ascii="宋体" w:hAnsi="宋体" w:cs="宋体"/>
          <w:color w:val="auto"/>
          <w:sz w:val="28"/>
          <w:szCs w:val="28"/>
        </w:rPr>
      </w:pPr>
    </w:p>
    <w:p w14:paraId="7B675C69">
      <w:pPr>
        <w:jc w:val="center"/>
        <w:rPr>
          <w:rFonts w:ascii="宋体" w:hAnsi="宋体" w:cs="宋体"/>
          <w:color w:val="auto"/>
          <w:sz w:val="28"/>
          <w:szCs w:val="28"/>
        </w:rPr>
      </w:pPr>
    </w:p>
    <w:p w14:paraId="0E2CC454">
      <w:pPr>
        <w:jc w:val="center"/>
        <w:rPr>
          <w:rFonts w:ascii="宋体" w:hAnsi="宋体" w:cs="宋体"/>
          <w:color w:val="auto"/>
          <w:sz w:val="28"/>
          <w:szCs w:val="28"/>
        </w:rPr>
      </w:pPr>
    </w:p>
    <w:p w14:paraId="23C36A0E">
      <w:pPr>
        <w:jc w:val="center"/>
        <w:rPr>
          <w:rFonts w:ascii="宋体" w:hAnsi="宋体" w:cs="宋体"/>
          <w:color w:val="auto"/>
          <w:sz w:val="28"/>
          <w:szCs w:val="28"/>
        </w:rPr>
      </w:pPr>
    </w:p>
    <w:p w14:paraId="71AB902B">
      <w:pPr>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29EA10C1">
      <w:pPr>
        <w:spacing w:line="360" w:lineRule="auto"/>
        <w:jc w:val="center"/>
        <w:rPr>
          <w:rFonts w:ascii="宋体" w:hAnsi="宋体" w:cs="宋体"/>
          <w:color w:val="auto"/>
          <w:sz w:val="24"/>
        </w:rPr>
      </w:pPr>
      <w:r>
        <w:rPr>
          <w:rFonts w:hint="eastAsia" w:ascii="宋体" w:hAnsi="宋体" w:cs="宋体"/>
          <w:color w:val="auto"/>
          <w:sz w:val="28"/>
          <w:szCs w:val="28"/>
        </w:rPr>
        <w:t>1、投标函</w:t>
      </w:r>
    </w:p>
    <w:p w14:paraId="4A746B0D">
      <w:pPr>
        <w:spacing w:line="400" w:lineRule="exact"/>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徐州市公安局交通管理支队</w:t>
      </w:r>
    </w:p>
    <w:p w14:paraId="44EE5F10">
      <w:pPr>
        <w:spacing w:line="400" w:lineRule="exact"/>
        <w:ind w:firstLine="480"/>
        <w:rPr>
          <w:rFonts w:ascii="宋体" w:hAnsi="宋体" w:cs="宋体"/>
          <w:color w:val="auto"/>
          <w:sz w:val="24"/>
        </w:rPr>
      </w:pPr>
      <w:r>
        <w:rPr>
          <w:rFonts w:hint="eastAsia" w:ascii="宋体" w:hAnsi="宋体" w:cs="宋体"/>
          <w:color w:val="auto"/>
          <w:sz w:val="24"/>
        </w:rPr>
        <w:t>根据</w:t>
      </w:r>
      <w:r>
        <w:rPr>
          <w:rFonts w:hint="eastAsia" w:ascii="宋体" w:hAnsi="宋体" w:cs="宋体"/>
          <w:color w:val="auto"/>
          <w:sz w:val="24"/>
          <w:u w:val="single"/>
          <w:lang w:eastAsia="zh-CN"/>
        </w:rPr>
        <w:t>机动车号牌制作及安装服务</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r>
        <w:rPr>
          <w:rFonts w:hint="eastAsia" w:ascii="宋体" w:hAnsi="宋体" w:cs="宋体"/>
          <w:color w:val="auto"/>
          <w:sz w:val="24"/>
        </w:rPr>
        <w:t>姓名)代表我方</w:t>
      </w:r>
      <w:r>
        <w:rPr>
          <w:rFonts w:hint="eastAsia" w:ascii="宋体" w:hAnsi="宋体" w:cs="宋体"/>
          <w:color w:val="auto"/>
          <w:szCs w:val="21"/>
          <w:u w:val="single"/>
        </w:rPr>
        <w:t xml:space="preserve">        </w:t>
      </w:r>
      <w:r>
        <w:rPr>
          <w:rFonts w:hint="eastAsia" w:ascii="宋体" w:hAnsi="宋体" w:cs="宋体"/>
          <w:color w:val="auto"/>
          <w:sz w:val="24"/>
        </w:rPr>
        <w:t>（投标人的名称）全权处理本次投标的有关事宜。</w:t>
      </w:r>
    </w:p>
    <w:p w14:paraId="3E01D5D4">
      <w:pPr>
        <w:spacing w:line="400" w:lineRule="exact"/>
        <w:ind w:firstLine="480"/>
        <w:rPr>
          <w:rFonts w:ascii="宋体" w:hAnsi="宋体" w:cs="宋体"/>
          <w:color w:val="auto"/>
          <w:sz w:val="24"/>
        </w:rPr>
      </w:pPr>
      <w:r>
        <w:rPr>
          <w:rFonts w:hint="eastAsia" w:ascii="宋体" w:hAnsi="宋体" w:cs="宋体"/>
          <w:color w:val="auto"/>
          <w:sz w:val="24"/>
        </w:rPr>
        <w:t xml:space="preserve">据此函，投标人承诺并同意如下： </w:t>
      </w:r>
    </w:p>
    <w:p w14:paraId="16042AA9">
      <w:pPr>
        <w:spacing w:line="400" w:lineRule="exact"/>
        <w:ind w:firstLine="480"/>
        <w:rPr>
          <w:rFonts w:ascii="宋体" w:hAnsi="宋体" w:cs="宋体"/>
          <w:color w:val="auto"/>
          <w:sz w:val="24"/>
        </w:rPr>
      </w:pPr>
      <w:r>
        <w:rPr>
          <w:rFonts w:hint="eastAsia" w:ascii="宋体" w:hAnsi="宋体" w:cs="宋体"/>
          <w:color w:val="auto"/>
          <w:sz w:val="24"/>
        </w:rPr>
        <w:t>1、本项目由投标人本企业提供服务，投标人唯一投标报价见《开标一览表》。</w:t>
      </w:r>
    </w:p>
    <w:p w14:paraId="2F360C7C">
      <w:pPr>
        <w:spacing w:line="400" w:lineRule="exact"/>
        <w:ind w:firstLine="480"/>
        <w:rPr>
          <w:rFonts w:ascii="宋体" w:hAnsi="宋体" w:cs="宋体"/>
          <w:color w:val="auto"/>
          <w:sz w:val="24"/>
        </w:rPr>
      </w:pPr>
      <w:r>
        <w:rPr>
          <w:rFonts w:hint="eastAsia" w:ascii="宋体" w:hAnsi="宋体" w:cs="宋体"/>
          <w:color w:val="auto"/>
          <w:sz w:val="24"/>
        </w:rPr>
        <w:t>2、投标人将按招标文件的规定履行合同责任和义务。</w:t>
      </w:r>
    </w:p>
    <w:p w14:paraId="7EB2AA4D">
      <w:pPr>
        <w:spacing w:line="400" w:lineRule="exact"/>
        <w:ind w:firstLine="480"/>
        <w:rPr>
          <w:rFonts w:ascii="宋体" w:hAnsi="宋体" w:cs="宋体"/>
          <w:color w:val="auto"/>
          <w:sz w:val="24"/>
        </w:rPr>
      </w:pPr>
      <w:r>
        <w:rPr>
          <w:rFonts w:hint="eastAsia" w:ascii="宋体" w:hAnsi="宋体" w:cs="宋体"/>
          <w:color w:val="auto"/>
          <w:sz w:val="24"/>
        </w:rPr>
        <w:t>3、投标人已详细审查全部招标文件，包括第[插入编号] [补遗书][如果有的话]。投标人完全理解并同意放弃对这方面有不明及误解的权力。</w:t>
      </w:r>
    </w:p>
    <w:p w14:paraId="23C1BEA8">
      <w:pPr>
        <w:spacing w:line="400" w:lineRule="exact"/>
        <w:ind w:firstLine="480"/>
        <w:rPr>
          <w:rFonts w:ascii="宋体" w:hAnsi="宋体" w:cs="宋体"/>
          <w:color w:val="auto"/>
          <w:sz w:val="24"/>
        </w:rPr>
      </w:pPr>
      <w:r>
        <w:rPr>
          <w:rFonts w:hint="eastAsia" w:ascii="宋体" w:hAnsi="宋体" w:cs="宋体"/>
          <w:color w:val="auto"/>
          <w:sz w:val="24"/>
        </w:rPr>
        <w:t>4、投标有效期为90天。</w:t>
      </w:r>
    </w:p>
    <w:p w14:paraId="020C24A5">
      <w:pPr>
        <w:spacing w:line="400" w:lineRule="exact"/>
        <w:ind w:firstLine="480"/>
        <w:rPr>
          <w:rFonts w:ascii="宋体" w:hAnsi="宋体" w:cs="宋体"/>
          <w:color w:val="auto"/>
          <w:sz w:val="24"/>
        </w:rPr>
      </w:pPr>
      <w:r>
        <w:rPr>
          <w:rFonts w:hint="eastAsia" w:ascii="宋体" w:hAnsi="宋体" w:cs="宋体"/>
          <w:color w:val="auto"/>
          <w:sz w:val="24"/>
        </w:rPr>
        <w:t>5、投标人同意提供按照贵方可能要求的与其投标有关的一切数据或资料，完全理解贵方不一定接受最低价的投标或收到的任何投标。</w:t>
      </w:r>
    </w:p>
    <w:p w14:paraId="116FD442">
      <w:pPr>
        <w:spacing w:line="400" w:lineRule="exact"/>
        <w:ind w:firstLine="480"/>
        <w:rPr>
          <w:rFonts w:ascii="宋体" w:hAnsi="宋体" w:cs="宋体"/>
          <w:color w:val="auto"/>
          <w:sz w:val="24"/>
        </w:rPr>
      </w:pPr>
      <w:r>
        <w:rPr>
          <w:rFonts w:hint="eastAsia" w:ascii="宋体" w:hAnsi="宋体" w:cs="宋体"/>
          <w:color w:val="auto"/>
          <w:sz w:val="24"/>
        </w:rPr>
        <w:t>6、招标文件中关于“投标文件的密封（加密）要求”的规定由采购人或采购代理机构有权解释，投标人完全理解招标文件中关于“投标文件的密封（加密）要求”的规定。</w:t>
      </w:r>
    </w:p>
    <w:p w14:paraId="67A74BBB">
      <w:pPr>
        <w:spacing w:line="400" w:lineRule="exact"/>
        <w:ind w:right="29" w:firstLine="480"/>
        <w:rPr>
          <w:rFonts w:ascii="宋体" w:hAnsi="宋体" w:cs="宋体"/>
          <w:color w:val="auto"/>
          <w:sz w:val="24"/>
        </w:rPr>
      </w:pPr>
      <w:r>
        <w:rPr>
          <w:rFonts w:hint="eastAsia" w:ascii="宋体" w:hAnsi="宋体" w:cs="宋体"/>
          <w:color w:val="auto"/>
          <w:sz w:val="24"/>
        </w:rPr>
        <w:t>7、投标人同意按照招标文件规定支付招标代理服务费。</w:t>
      </w:r>
    </w:p>
    <w:p w14:paraId="279E7B4B">
      <w:pPr>
        <w:spacing w:line="400" w:lineRule="exact"/>
        <w:ind w:right="29" w:firstLine="480"/>
        <w:rPr>
          <w:rFonts w:ascii="宋体" w:hAnsi="宋体" w:cs="宋体"/>
          <w:color w:val="auto"/>
          <w:sz w:val="24"/>
        </w:rPr>
      </w:pPr>
      <w:r>
        <w:rPr>
          <w:rFonts w:hint="eastAsia" w:ascii="宋体" w:hAnsi="宋体" w:cs="宋体"/>
          <w:color w:val="auto"/>
          <w:sz w:val="24"/>
        </w:rPr>
        <w:t>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p>
    <w:p w14:paraId="00AEA2BD">
      <w:pPr>
        <w:spacing w:line="400" w:lineRule="exact"/>
        <w:ind w:right="29" w:firstLine="480"/>
        <w:rPr>
          <w:rFonts w:ascii="宋体" w:hAnsi="宋体" w:cs="宋体"/>
          <w:color w:val="auto"/>
          <w:sz w:val="24"/>
        </w:rPr>
      </w:pPr>
      <w:r>
        <w:rPr>
          <w:rFonts w:hint="eastAsia" w:ascii="宋体" w:hAnsi="宋体" w:cs="宋体"/>
          <w:color w:val="auto"/>
          <w:sz w:val="24"/>
        </w:rPr>
        <w:t>9、投标人对投标文件的真实性负责。采购人有权对投标人投标文件的真实性进行核实，如投标人不能在采购人规定的时间内向采购人提供有效的证明文件，将被采购人视为放弃中标资格。</w:t>
      </w:r>
    </w:p>
    <w:p w14:paraId="02D51C1E">
      <w:pPr>
        <w:spacing w:line="400" w:lineRule="exact"/>
        <w:ind w:firstLine="480"/>
        <w:rPr>
          <w:rFonts w:ascii="宋体" w:hAnsi="宋体" w:cs="宋体"/>
          <w:color w:val="auto"/>
          <w:sz w:val="24"/>
        </w:rPr>
      </w:pPr>
      <w:r>
        <w:rPr>
          <w:rFonts w:hint="eastAsia" w:ascii="宋体" w:hAnsi="宋体" w:cs="宋体"/>
          <w:color w:val="auto"/>
          <w:sz w:val="24"/>
        </w:rPr>
        <w:t>10、与本投标有关的一切正式往来信函请寄：</w:t>
      </w:r>
    </w:p>
    <w:p w14:paraId="11E940B9">
      <w:pPr>
        <w:spacing w:line="400" w:lineRule="exact"/>
        <w:ind w:firstLine="360"/>
        <w:rPr>
          <w:rFonts w:ascii="宋体" w:hAnsi="宋体" w:cs="宋体"/>
          <w:color w:val="auto"/>
          <w:sz w:val="24"/>
        </w:rPr>
      </w:pPr>
      <w:r>
        <w:rPr>
          <w:rFonts w:hint="eastAsia" w:ascii="宋体" w:hAnsi="宋体" w:cs="宋体"/>
          <w:color w:val="auto"/>
          <w:sz w:val="24"/>
        </w:rPr>
        <w:t xml:space="preserve">地址： </w:t>
      </w:r>
    </w:p>
    <w:p w14:paraId="0D3C7593">
      <w:pPr>
        <w:spacing w:line="400" w:lineRule="exact"/>
        <w:ind w:firstLine="360"/>
        <w:rPr>
          <w:rFonts w:ascii="宋体" w:hAnsi="宋体" w:cs="宋体"/>
          <w:color w:val="auto"/>
          <w:sz w:val="24"/>
        </w:rPr>
      </w:pPr>
      <w:r>
        <w:rPr>
          <w:rFonts w:hint="eastAsia" w:ascii="宋体" w:hAnsi="宋体" w:cs="宋体"/>
          <w:color w:val="auto"/>
          <w:sz w:val="24"/>
        </w:rPr>
        <w:t xml:space="preserve">电话：            手机号码： </w:t>
      </w:r>
    </w:p>
    <w:p w14:paraId="2DD240B2">
      <w:pPr>
        <w:spacing w:line="400" w:lineRule="exact"/>
        <w:ind w:firstLine="3120"/>
        <w:rPr>
          <w:rFonts w:ascii="宋体" w:hAnsi="宋体" w:cs="宋体"/>
          <w:color w:val="auto"/>
          <w:sz w:val="24"/>
        </w:rPr>
      </w:pPr>
    </w:p>
    <w:p w14:paraId="18EEAE3A">
      <w:pPr>
        <w:spacing w:line="400" w:lineRule="exact"/>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（电子签章）</w:t>
      </w:r>
    </w:p>
    <w:p w14:paraId="45986295">
      <w:pPr>
        <w:ind w:firstLine="3120"/>
        <w:rPr>
          <w:rFonts w:ascii="宋体" w:hAnsi="宋体" w:cs="宋体"/>
          <w:color w:val="auto"/>
          <w:sz w:val="24"/>
        </w:rPr>
      </w:pPr>
    </w:p>
    <w:p w14:paraId="64366937">
      <w:pPr>
        <w:spacing w:line="400" w:lineRule="exact"/>
        <w:ind w:firstLine="3120"/>
        <w:rPr>
          <w:rFonts w:ascii="宋体" w:hAnsi="宋体" w:cs="宋体"/>
          <w:color w:val="auto"/>
          <w:sz w:val="24"/>
        </w:rPr>
      </w:pPr>
      <w:r>
        <w:rPr>
          <w:rFonts w:hint="eastAsia" w:ascii="宋体" w:hAnsi="宋体" w:cs="宋体"/>
          <w:color w:val="auto"/>
          <w:sz w:val="24"/>
        </w:rPr>
        <w:t>日期：   年  月  日</w:t>
      </w:r>
    </w:p>
    <w:p w14:paraId="7FCCE750">
      <w:pPr>
        <w:spacing w:line="360" w:lineRule="auto"/>
        <w:jc w:val="center"/>
        <w:rPr>
          <w:rFonts w:ascii="宋体" w:hAnsi="宋体" w:cs="宋体"/>
          <w:color w:val="auto"/>
          <w:sz w:val="28"/>
          <w:szCs w:val="28"/>
        </w:rPr>
      </w:pPr>
      <w:r>
        <w:rPr>
          <w:rFonts w:hint="eastAsia" w:ascii="宋体" w:hAnsi="宋体" w:cs="宋体"/>
          <w:color w:val="auto"/>
          <w:sz w:val="28"/>
          <w:szCs w:val="28"/>
        </w:rPr>
        <w:t>2、开标一览表</w:t>
      </w:r>
    </w:p>
    <w:p w14:paraId="284CC943">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sz w:val="24"/>
        </w:rPr>
      </w:pPr>
      <w:r>
        <w:rPr>
          <w:rFonts w:hint="eastAsia" w:ascii="宋体" w:hAnsi="宋体" w:cs="宋体"/>
          <w:color w:val="auto"/>
          <w:sz w:val="24"/>
        </w:rPr>
        <w:t> </w:t>
      </w:r>
    </w:p>
    <w:p w14:paraId="79103665">
      <w:pPr>
        <w:pBdr>
          <w:top w:val="none" w:color="000000" w:sz="0" w:space="0"/>
          <w:left w:val="none" w:color="000000" w:sz="0" w:space="0"/>
          <w:bottom w:val="none" w:color="000000" w:sz="0" w:space="0"/>
          <w:right w:val="none" w:color="000000" w:sz="0" w:space="0"/>
        </w:pBdr>
        <w:spacing w:line="519" w:lineRule="atLeast"/>
        <w:rPr>
          <w:rFonts w:ascii="宋体" w:hAnsi="宋体" w:cs="宋体"/>
          <w:color w:val="auto"/>
          <w:sz w:val="24"/>
        </w:rPr>
      </w:pPr>
      <w:r>
        <w:rPr>
          <w:rFonts w:hint="eastAsia" w:ascii="宋体" w:hAnsi="宋体" w:cs="宋体"/>
          <w:color w:val="auto"/>
          <w:sz w:val="24"/>
        </w:rPr>
        <w:t>项目编号：</w:t>
      </w:r>
    </w:p>
    <w:p w14:paraId="50C7A5AE">
      <w:pPr>
        <w:pBdr>
          <w:top w:val="none" w:color="000000" w:sz="0" w:space="0"/>
          <w:left w:val="none" w:color="000000" w:sz="0" w:space="0"/>
          <w:bottom w:val="none" w:color="000000" w:sz="0" w:space="0"/>
          <w:right w:val="none" w:color="000000" w:sz="0" w:space="0"/>
        </w:pBdr>
        <w:spacing w:line="519" w:lineRule="atLeast"/>
        <w:rPr>
          <w:rFonts w:ascii="宋体" w:hAnsi="宋体" w:cs="宋体"/>
          <w:color w:val="auto"/>
          <w:sz w:val="24"/>
        </w:rPr>
      </w:pPr>
      <w:r>
        <w:rPr>
          <w:rFonts w:hint="eastAsia" w:ascii="宋体" w:hAnsi="宋体" w:cs="宋体"/>
          <w:color w:val="auto"/>
          <w:sz w:val="24"/>
        </w:rPr>
        <w:t>项目名称： </w:t>
      </w:r>
    </w:p>
    <w:p w14:paraId="135787D4">
      <w:pPr>
        <w:pBdr>
          <w:top w:val="none" w:color="000000" w:sz="0" w:space="0"/>
          <w:left w:val="none" w:color="000000" w:sz="0" w:space="0"/>
          <w:bottom w:val="none" w:color="000000" w:sz="0" w:space="0"/>
          <w:right w:val="none" w:color="000000" w:sz="0" w:space="0"/>
        </w:pBdr>
        <w:rPr>
          <w:rFonts w:ascii="宋体" w:hAnsi="宋体" w:cs="宋体"/>
          <w:b/>
          <w:color w:val="auto"/>
          <w:sz w:val="24"/>
        </w:rPr>
      </w:pPr>
      <w:r>
        <w:rPr>
          <w:rFonts w:hint="eastAsia" w:ascii="宋体" w:hAnsi="宋体" w:cs="宋体"/>
          <w:b/>
          <w:color w:val="auto"/>
          <w:sz w:val="24"/>
        </w:rPr>
        <w:t> </w:t>
      </w:r>
    </w:p>
    <w:p w14:paraId="31D5A731">
      <w:pPr>
        <w:pBdr>
          <w:top w:val="none" w:color="000000" w:sz="0" w:space="0"/>
          <w:left w:val="none" w:color="000000" w:sz="0" w:space="0"/>
          <w:bottom w:val="none" w:color="000000" w:sz="0" w:space="0"/>
          <w:right w:val="none" w:color="000000" w:sz="0" w:space="0"/>
        </w:pBdr>
        <w:rPr>
          <w:rFonts w:ascii="宋体" w:hAnsi="宋体" w:cs="宋体"/>
          <w:b/>
          <w:color w:val="auto"/>
          <w:sz w:val="24"/>
        </w:rPr>
      </w:pPr>
    </w:p>
    <w:p w14:paraId="1B9CA836">
      <w:pPr>
        <w:pBdr>
          <w:top w:val="none" w:color="000000" w:sz="0" w:space="0"/>
          <w:left w:val="none" w:color="000000" w:sz="0" w:space="0"/>
          <w:bottom w:val="none" w:color="000000" w:sz="0" w:space="0"/>
          <w:right w:val="none" w:color="000000" w:sz="0" w:space="0"/>
        </w:pBdr>
        <w:jc w:val="center"/>
        <w:rPr>
          <w:rFonts w:ascii="宋体" w:hAnsi="宋体" w:cs="宋体"/>
          <w:color w:val="auto"/>
          <w:sz w:val="24"/>
        </w:rPr>
      </w:pPr>
      <w:r>
        <w:rPr>
          <w:rFonts w:hint="eastAsia" w:ascii="宋体" w:hAnsi="宋体" w:cs="宋体"/>
          <w:b/>
          <w:color w:val="auto"/>
          <w:sz w:val="24"/>
        </w:rPr>
        <w:t>政府采购客户端工具输入报价自动生成，加盖电子签章。</w:t>
      </w:r>
    </w:p>
    <w:p w14:paraId="5D728F7C">
      <w:pPr>
        <w:pBdr>
          <w:top w:val="none" w:color="000000" w:sz="0" w:space="0"/>
          <w:left w:val="none" w:color="000000" w:sz="0" w:space="0"/>
          <w:bottom w:val="none" w:color="000000" w:sz="0" w:space="0"/>
          <w:right w:val="none" w:color="000000" w:sz="0" w:space="0"/>
        </w:pBdr>
        <w:rPr>
          <w:rFonts w:ascii="宋体" w:hAnsi="宋体" w:cs="宋体"/>
          <w:color w:val="auto"/>
          <w:sz w:val="24"/>
        </w:rPr>
      </w:pPr>
      <w:r>
        <w:rPr>
          <w:rFonts w:hint="eastAsia" w:ascii="宋体" w:hAnsi="宋体" w:cs="宋体"/>
          <w:color w:val="auto"/>
          <w:sz w:val="24"/>
        </w:rPr>
        <w:t>  </w:t>
      </w:r>
    </w:p>
    <w:p w14:paraId="6CCAB1CD">
      <w:pPr>
        <w:pStyle w:val="40"/>
        <w:rPr>
          <w:rFonts w:ascii="宋体" w:hAnsi="宋体" w:cs="宋体"/>
          <w:color w:val="auto"/>
          <w:sz w:val="28"/>
          <w:szCs w:val="28"/>
        </w:rPr>
      </w:pPr>
    </w:p>
    <w:p w14:paraId="001BF963">
      <w:pPr>
        <w:spacing w:line="360" w:lineRule="auto"/>
        <w:rPr>
          <w:rFonts w:ascii="宋体" w:hAnsi="宋体" w:cs="宋体"/>
          <w:color w:val="auto"/>
          <w:sz w:val="24"/>
        </w:rPr>
      </w:pPr>
      <w:r>
        <w:rPr>
          <w:rFonts w:hint="eastAsia" w:ascii="宋体" w:hAnsi="宋体" w:cs="宋体"/>
          <w:color w:val="auto"/>
          <w:sz w:val="24"/>
        </w:rPr>
        <w:t>注：本项目开标一览表中的投标报价（P总）=每一种号牌种类的单项报价*各自系数值后的累加值。</w:t>
      </w:r>
    </w:p>
    <w:tbl>
      <w:tblPr>
        <w:tblStyle w:val="52"/>
        <w:tblW w:w="4998" w:type="pct"/>
        <w:jc w:val="center"/>
        <w:tblLayout w:type="autofit"/>
        <w:tblCellMar>
          <w:top w:w="0" w:type="dxa"/>
          <w:left w:w="108" w:type="dxa"/>
          <w:bottom w:w="0" w:type="dxa"/>
          <w:right w:w="108" w:type="dxa"/>
        </w:tblCellMar>
      </w:tblPr>
      <w:tblGrid>
        <w:gridCol w:w="798"/>
        <w:gridCol w:w="4755"/>
        <w:gridCol w:w="1215"/>
        <w:gridCol w:w="1751"/>
      </w:tblGrid>
      <w:tr w14:paraId="03A89527">
        <w:tblPrEx>
          <w:tblCellMar>
            <w:top w:w="0" w:type="dxa"/>
            <w:left w:w="108" w:type="dxa"/>
            <w:bottom w:w="0" w:type="dxa"/>
            <w:right w:w="108" w:type="dxa"/>
          </w:tblCellMar>
        </w:tblPrEx>
        <w:trPr>
          <w:trHeight w:val="508"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E9B806">
            <w:pPr>
              <w:jc w:val="center"/>
              <w:rPr>
                <w:rFonts w:ascii="宋体" w:hAnsi="宋体" w:cs="宋体"/>
                <w:color w:val="auto"/>
                <w:sz w:val="24"/>
              </w:rPr>
            </w:pPr>
            <w:r>
              <w:rPr>
                <w:rFonts w:hint="eastAsia" w:ascii="宋体" w:hAnsi="宋体" w:cs="宋体"/>
                <w:color w:val="auto"/>
                <w:sz w:val="24"/>
              </w:rPr>
              <w:t>序号</w:t>
            </w:r>
          </w:p>
        </w:tc>
        <w:tc>
          <w:tcPr>
            <w:tcW w:w="2790" w:type="pct"/>
            <w:tcBorders>
              <w:top w:val="single" w:color="auto" w:sz="4" w:space="0"/>
              <w:left w:val="nil"/>
              <w:bottom w:val="single" w:color="auto" w:sz="4" w:space="0"/>
              <w:right w:val="single" w:color="auto" w:sz="4" w:space="0"/>
            </w:tcBorders>
            <w:shd w:val="clear" w:color="auto" w:fill="auto"/>
            <w:noWrap w:val="0"/>
            <w:vAlign w:val="center"/>
          </w:tcPr>
          <w:p w14:paraId="1A4C4A9C">
            <w:pPr>
              <w:jc w:val="center"/>
              <w:rPr>
                <w:rFonts w:ascii="宋体" w:hAnsi="宋体" w:cs="宋体"/>
                <w:color w:val="auto"/>
                <w:sz w:val="24"/>
              </w:rPr>
            </w:pPr>
            <w:r>
              <w:rPr>
                <w:rFonts w:hint="eastAsia" w:ascii="宋体" w:hAnsi="宋体" w:cs="宋体"/>
                <w:color w:val="auto"/>
                <w:sz w:val="24"/>
              </w:rPr>
              <w:t>分类</w:t>
            </w:r>
          </w:p>
        </w:tc>
        <w:tc>
          <w:tcPr>
            <w:tcW w:w="713" w:type="pct"/>
            <w:tcBorders>
              <w:top w:val="single" w:color="auto" w:sz="4" w:space="0"/>
              <w:left w:val="nil"/>
              <w:bottom w:val="single" w:color="auto" w:sz="4" w:space="0"/>
              <w:right w:val="single" w:color="auto" w:sz="4" w:space="0"/>
            </w:tcBorders>
            <w:shd w:val="clear" w:color="auto" w:fill="auto"/>
            <w:noWrap w:val="0"/>
            <w:vAlign w:val="center"/>
          </w:tcPr>
          <w:p w14:paraId="76D9C20E">
            <w:pPr>
              <w:jc w:val="center"/>
              <w:rPr>
                <w:rFonts w:ascii="宋体" w:hAnsi="宋体" w:cs="宋体"/>
                <w:color w:val="auto"/>
                <w:sz w:val="24"/>
              </w:rPr>
            </w:pPr>
            <w:r>
              <w:rPr>
                <w:rFonts w:hint="eastAsia" w:ascii="宋体" w:hAnsi="宋体" w:cs="宋体"/>
                <w:color w:val="auto"/>
                <w:sz w:val="24"/>
              </w:rPr>
              <w:t>系数名称</w:t>
            </w:r>
          </w:p>
        </w:tc>
        <w:tc>
          <w:tcPr>
            <w:tcW w:w="1027" w:type="pct"/>
            <w:tcBorders>
              <w:top w:val="single" w:color="auto" w:sz="4" w:space="0"/>
              <w:left w:val="nil"/>
              <w:bottom w:val="single" w:color="auto" w:sz="4" w:space="0"/>
              <w:right w:val="single" w:color="auto" w:sz="4" w:space="0"/>
            </w:tcBorders>
            <w:shd w:val="clear" w:color="auto" w:fill="auto"/>
            <w:noWrap w:val="0"/>
            <w:vAlign w:val="center"/>
          </w:tcPr>
          <w:p w14:paraId="7F13E8B7">
            <w:pPr>
              <w:jc w:val="center"/>
              <w:rPr>
                <w:rFonts w:ascii="宋体" w:hAnsi="宋体" w:cs="宋体"/>
                <w:color w:val="auto"/>
                <w:sz w:val="24"/>
              </w:rPr>
            </w:pPr>
            <w:r>
              <w:rPr>
                <w:rFonts w:hint="eastAsia" w:ascii="宋体" w:hAnsi="宋体" w:cs="宋体"/>
                <w:color w:val="auto"/>
                <w:sz w:val="24"/>
              </w:rPr>
              <w:t>系数值</w:t>
            </w:r>
          </w:p>
        </w:tc>
      </w:tr>
      <w:tr w14:paraId="5C833E52">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1F017455">
            <w:pPr>
              <w:jc w:val="center"/>
              <w:rPr>
                <w:rFonts w:ascii="宋体" w:hAnsi="宋体" w:cs="宋体"/>
                <w:color w:val="auto"/>
                <w:sz w:val="24"/>
              </w:rPr>
            </w:pPr>
            <w:r>
              <w:rPr>
                <w:rFonts w:hint="eastAsia" w:ascii="宋体" w:hAnsi="宋体" w:cs="宋体"/>
                <w:color w:val="auto"/>
                <w:sz w:val="24"/>
              </w:rPr>
              <w:t>1</w:t>
            </w:r>
          </w:p>
        </w:tc>
        <w:tc>
          <w:tcPr>
            <w:tcW w:w="2790" w:type="pct"/>
            <w:tcBorders>
              <w:top w:val="nil"/>
              <w:left w:val="nil"/>
              <w:bottom w:val="single" w:color="auto" w:sz="4" w:space="0"/>
              <w:right w:val="single" w:color="auto" w:sz="4" w:space="0"/>
            </w:tcBorders>
            <w:shd w:val="clear" w:color="auto" w:fill="auto"/>
            <w:noWrap w:val="0"/>
            <w:vAlign w:val="center"/>
          </w:tcPr>
          <w:p w14:paraId="1BFB5D9A">
            <w:pPr>
              <w:jc w:val="center"/>
              <w:rPr>
                <w:rFonts w:ascii="宋体" w:hAnsi="宋体" w:cs="宋体"/>
                <w:color w:val="auto"/>
                <w:sz w:val="24"/>
              </w:rPr>
            </w:pPr>
            <w:r>
              <w:rPr>
                <w:rFonts w:hint="eastAsia" w:ascii="宋体" w:hAnsi="宋体" w:cs="宋体"/>
                <w:color w:val="auto"/>
                <w:sz w:val="24"/>
              </w:rPr>
              <w:t>大型汽车</w:t>
            </w:r>
          </w:p>
        </w:tc>
        <w:tc>
          <w:tcPr>
            <w:tcW w:w="713" w:type="pct"/>
            <w:tcBorders>
              <w:top w:val="nil"/>
              <w:left w:val="nil"/>
              <w:bottom w:val="single" w:color="auto" w:sz="4" w:space="0"/>
              <w:right w:val="single" w:color="auto" w:sz="4" w:space="0"/>
            </w:tcBorders>
            <w:shd w:val="clear" w:color="auto" w:fill="auto"/>
            <w:noWrap w:val="0"/>
            <w:vAlign w:val="center"/>
          </w:tcPr>
          <w:p w14:paraId="3FF3B741">
            <w:pPr>
              <w:jc w:val="center"/>
              <w:rPr>
                <w:rFonts w:ascii="宋体" w:hAnsi="宋体" w:cs="宋体"/>
                <w:color w:val="auto"/>
                <w:sz w:val="24"/>
              </w:rPr>
            </w:pPr>
            <w:r>
              <w:rPr>
                <w:rFonts w:hint="eastAsia" w:ascii="宋体" w:hAnsi="宋体" w:cs="宋体"/>
                <w:color w:val="auto"/>
                <w:sz w:val="24"/>
              </w:rPr>
              <w:t>K01</w:t>
            </w:r>
          </w:p>
        </w:tc>
        <w:tc>
          <w:tcPr>
            <w:tcW w:w="1027" w:type="pct"/>
            <w:tcBorders>
              <w:top w:val="nil"/>
              <w:left w:val="nil"/>
              <w:bottom w:val="single" w:color="auto" w:sz="4" w:space="0"/>
              <w:right w:val="single" w:color="auto" w:sz="4" w:space="0"/>
            </w:tcBorders>
            <w:shd w:val="clear" w:color="auto" w:fill="auto"/>
            <w:noWrap w:val="0"/>
            <w:vAlign w:val="center"/>
          </w:tcPr>
          <w:p w14:paraId="340294B1">
            <w:pPr>
              <w:jc w:val="center"/>
              <w:rPr>
                <w:rFonts w:ascii="宋体" w:hAnsi="宋体" w:cs="宋体"/>
                <w:color w:val="auto"/>
                <w:sz w:val="24"/>
              </w:rPr>
            </w:pPr>
            <w:r>
              <w:rPr>
                <w:rFonts w:hint="eastAsia" w:ascii="宋体" w:hAnsi="宋体" w:cs="宋体"/>
                <w:color w:val="auto"/>
                <w:sz w:val="24"/>
              </w:rPr>
              <w:t>0.2</w:t>
            </w:r>
          </w:p>
        </w:tc>
      </w:tr>
      <w:tr w14:paraId="4AE33900">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78713B06">
            <w:pPr>
              <w:jc w:val="center"/>
              <w:rPr>
                <w:rFonts w:ascii="宋体" w:hAnsi="宋体" w:cs="宋体"/>
                <w:color w:val="auto"/>
                <w:sz w:val="24"/>
              </w:rPr>
            </w:pPr>
            <w:r>
              <w:rPr>
                <w:rFonts w:hint="eastAsia" w:ascii="宋体" w:hAnsi="宋体" w:cs="宋体"/>
                <w:color w:val="auto"/>
                <w:sz w:val="24"/>
              </w:rPr>
              <w:t>2</w:t>
            </w:r>
          </w:p>
        </w:tc>
        <w:tc>
          <w:tcPr>
            <w:tcW w:w="2790" w:type="pct"/>
            <w:tcBorders>
              <w:top w:val="nil"/>
              <w:left w:val="nil"/>
              <w:bottom w:val="single" w:color="auto" w:sz="4" w:space="0"/>
              <w:right w:val="single" w:color="auto" w:sz="4" w:space="0"/>
            </w:tcBorders>
            <w:shd w:val="clear" w:color="auto" w:fill="auto"/>
            <w:noWrap w:val="0"/>
            <w:vAlign w:val="center"/>
          </w:tcPr>
          <w:p w14:paraId="38C697B7">
            <w:pPr>
              <w:jc w:val="center"/>
              <w:rPr>
                <w:rFonts w:ascii="宋体" w:hAnsi="宋体" w:cs="宋体"/>
                <w:color w:val="auto"/>
                <w:sz w:val="24"/>
              </w:rPr>
            </w:pPr>
            <w:r>
              <w:rPr>
                <w:rFonts w:hint="eastAsia" w:ascii="宋体" w:hAnsi="宋体" w:cs="宋体"/>
                <w:color w:val="auto"/>
                <w:sz w:val="24"/>
              </w:rPr>
              <w:t>小型汽车</w:t>
            </w:r>
          </w:p>
        </w:tc>
        <w:tc>
          <w:tcPr>
            <w:tcW w:w="713" w:type="pct"/>
            <w:tcBorders>
              <w:top w:val="nil"/>
              <w:left w:val="nil"/>
              <w:bottom w:val="single" w:color="auto" w:sz="4" w:space="0"/>
              <w:right w:val="single" w:color="auto" w:sz="4" w:space="0"/>
            </w:tcBorders>
            <w:shd w:val="clear" w:color="auto" w:fill="auto"/>
            <w:noWrap w:val="0"/>
            <w:vAlign w:val="center"/>
          </w:tcPr>
          <w:p w14:paraId="36783045">
            <w:pPr>
              <w:jc w:val="center"/>
              <w:rPr>
                <w:rFonts w:ascii="宋体" w:hAnsi="宋体" w:cs="宋体"/>
                <w:color w:val="auto"/>
                <w:sz w:val="24"/>
              </w:rPr>
            </w:pPr>
            <w:r>
              <w:rPr>
                <w:rFonts w:hint="eastAsia" w:ascii="宋体" w:hAnsi="宋体" w:cs="宋体"/>
                <w:color w:val="auto"/>
                <w:sz w:val="24"/>
              </w:rPr>
              <w:t>K03</w:t>
            </w:r>
          </w:p>
        </w:tc>
        <w:tc>
          <w:tcPr>
            <w:tcW w:w="1027" w:type="pct"/>
            <w:tcBorders>
              <w:top w:val="nil"/>
              <w:left w:val="nil"/>
              <w:bottom w:val="single" w:color="auto" w:sz="4" w:space="0"/>
              <w:right w:val="single" w:color="auto" w:sz="4" w:space="0"/>
            </w:tcBorders>
            <w:shd w:val="clear" w:color="auto" w:fill="auto"/>
            <w:noWrap w:val="0"/>
            <w:vAlign w:val="center"/>
          </w:tcPr>
          <w:p w14:paraId="7F5AA44E">
            <w:pPr>
              <w:jc w:val="center"/>
              <w:rPr>
                <w:rFonts w:ascii="宋体" w:hAnsi="宋体" w:cs="宋体"/>
                <w:color w:val="auto"/>
                <w:sz w:val="24"/>
              </w:rPr>
            </w:pPr>
            <w:r>
              <w:rPr>
                <w:rFonts w:hint="eastAsia" w:ascii="宋体" w:hAnsi="宋体" w:cs="宋体"/>
                <w:color w:val="auto"/>
                <w:sz w:val="24"/>
              </w:rPr>
              <w:t>2.1</w:t>
            </w:r>
          </w:p>
        </w:tc>
      </w:tr>
      <w:tr w14:paraId="04BE8454">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4DF2496A">
            <w:pPr>
              <w:jc w:val="center"/>
              <w:rPr>
                <w:rFonts w:ascii="宋体" w:hAnsi="宋体" w:cs="宋体"/>
                <w:color w:val="auto"/>
                <w:sz w:val="24"/>
              </w:rPr>
            </w:pPr>
            <w:r>
              <w:rPr>
                <w:rFonts w:hint="eastAsia" w:ascii="宋体" w:hAnsi="宋体" w:cs="宋体"/>
                <w:color w:val="auto"/>
                <w:sz w:val="24"/>
              </w:rPr>
              <w:t>3</w:t>
            </w:r>
          </w:p>
        </w:tc>
        <w:tc>
          <w:tcPr>
            <w:tcW w:w="2790" w:type="pct"/>
            <w:tcBorders>
              <w:top w:val="nil"/>
              <w:left w:val="nil"/>
              <w:bottom w:val="single" w:color="auto" w:sz="4" w:space="0"/>
              <w:right w:val="single" w:color="auto" w:sz="4" w:space="0"/>
            </w:tcBorders>
            <w:shd w:val="clear" w:color="auto" w:fill="auto"/>
            <w:noWrap w:val="0"/>
            <w:vAlign w:val="center"/>
          </w:tcPr>
          <w:p w14:paraId="3D2820BC">
            <w:pPr>
              <w:jc w:val="center"/>
              <w:rPr>
                <w:rFonts w:ascii="宋体" w:hAnsi="宋体" w:cs="宋体"/>
                <w:color w:val="auto"/>
                <w:sz w:val="24"/>
              </w:rPr>
            </w:pPr>
            <w:r>
              <w:rPr>
                <w:rFonts w:hint="eastAsia" w:ascii="宋体" w:hAnsi="宋体" w:cs="宋体"/>
                <w:color w:val="auto"/>
                <w:sz w:val="24"/>
              </w:rPr>
              <w:t>普通摩托车</w:t>
            </w:r>
          </w:p>
        </w:tc>
        <w:tc>
          <w:tcPr>
            <w:tcW w:w="713" w:type="pct"/>
            <w:tcBorders>
              <w:top w:val="nil"/>
              <w:left w:val="nil"/>
              <w:bottom w:val="single" w:color="auto" w:sz="4" w:space="0"/>
              <w:right w:val="single" w:color="auto" w:sz="4" w:space="0"/>
            </w:tcBorders>
            <w:shd w:val="clear" w:color="auto" w:fill="auto"/>
            <w:noWrap w:val="0"/>
            <w:vAlign w:val="center"/>
          </w:tcPr>
          <w:p w14:paraId="06E6C02B">
            <w:pPr>
              <w:jc w:val="center"/>
              <w:rPr>
                <w:rFonts w:ascii="宋体" w:hAnsi="宋体" w:cs="宋体"/>
                <w:color w:val="auto"/>
                <w:sz w:val="24"/>
              </w:rPr>
            </w:pPr>
            <w:r>
              <w:rPr>
                <w:rFonts w:hint="eastAsia" w:ascii="宋体" w:hAnsi="宋体" w:cs="宋体"/>
                <w:color w:val="auto"/>
                <w:sz w:val="24"/>
              </w:rPr>
              <w:t>K07</w:t>
            </w:r>
          </w:p>
        </w:tc>
        <w:tc>
          <w:tcPr>
            <w:tcW w:w="1027" w:type="pct"/>
            <w:tcBorders>
              <w:top w:val="nil"/>
              <w:left w:val="nil"/>
              <w:bottom w:val="single" w:color="auto" w:sz="4" w:space="0"/>
              <w:right w:val="single" w:color="auto" w:sz="4" w:space="0"/>
            </w:tcBorders>
            <w:shd w:val="clear" w:color="auto" w:fill="auto"/>
            <w:noWrap w:val="0"/>
            <w:vAlign w:val="center"/>
          </w:tcPr>
          <w:p w14:paraId="7DA8D352">
            <w:pPr>
              <w:jc w:val="center"/>
              <w:rPr>
                <w:rFonts w:ascii="宋体" w:hAnsi="宋体" w:cs="宋体"/>
                <w:color w:val="auto"/>
                <w:sz w:val="24"/>
              </w:rPr>
            </w:pPr>
            <w:r>
              <w:rPr>
                <w:rFonts w:hint="eastAsia" w:ascii="宋体" w:hAnsi="宋体" w:cs="宋体"/>
                <w:color w:val="auto"/>
                <w:sz w:val="24"/>
              </w:rPr>
              <w:t>0.25</w:t>
            </w:r>
          </w:p>
        </w:tc>
      </w:tr>
      <w:tr w14:paraId="5953359C">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0C50342A">
            <w:pPr>
              <w:jc w:val="center"/>
              <w:rPr>
                <w:rFonts w:ascii="宋体" w:hAnsi="宋体" w:cs="宋体"/>
                <w:color w:val="auto"/>
                <w:sz w:val="24"/>
              </w:rPr>
            </w:pPr>
            <w:r>
              <w:rPr>
                <w:rFonts w:hint="eastAsia" w:ascii="宋体" w:hAnsi="宋体" w:cs="宋体"/>
                <w:color w:val="auto"/>
                <w:sz w:val="24"/>
              </w:rPr>
              <w:t>4</w:t>
            </w:r>
          </w:p>
        </w:tc>
        <w:tc>
          <w:tcPr>
            <w:tcW w:w="2790" w:type="pct"/>
            <w:tcBorders>
              <w:top w:val="nil"/>
              <w:left w:val="nil"/>
              <w:bottom w:val="single" w:color="auto" w:sz="4" w:space="0"/>
              <w:right w:val="single" w:color="auto" w:sz="4" w:space="0"/>
            </w:tcBorders>
            <w:shd w:val="clear" w:color="auto" w:fill="auto"/>
            <w:noWrap w:val="0"/>
            <w:vAlign w:val="center"/>
          </w:tcPr>
          <w:p w14:paraId="5A482CC3">
            <w:pPr>
              <w:jc w:val="center"/>
              <w:rPr>
                <w:rFonts w:ascii="宋体" w:hAnsi="宋体" w:cs="宋体"/>
                <w:color w:val="auto"/>
                <w:sz w:val="24"/>
              </w:rPr>
            </w:pPr>
            <w:r>
              <w:rPr>
                <w:rFonts w:hint="eastAsia" w:ascii="宋体" w:hAnsi="宋体" w:cs="宋体"/>
                <w:color w:val="auto"/>
                <w:sz w:val="24"/>
              </w:rPr>
              <w:t>轻便摩托车</w:t>
            </w:r>
          </w:p>
        </w:tc>
        <w:tc>
          <w:tcPr>
            <w:tcW w:w="713" w:type="pct"/>
            <w:tcBorders>
              <w:top w:val="nil"/>
              <w:left w:val="nil"/>
              <w:bottom w:val="single" w:color="auto" w:sz="4" w:space="0"/>
              <w:right w:val="single" w:color="auto" w:sz="4" w:space="0"/>
            </w:tcBorders>
            <w:shd w:val="clear" w:color="auto" w:fill="auto"/>
            <w:noWrap w:val="0"/>
            <w:vAlign w:val="center"/>
          </w:tcPr>
          <w:p w14:paraId="0248A5E2">
            <w:pPr>
              <w:jc w:val="center"/>
              <w:rPr>
                <w:rFonts w:ascii="宋体" w:hAnsi="宋体" w:cs="宋体"/>
                <w:color w:val="auto"/>
                <w:sz w:val="24"/>
              </w:rPr>
            </w:pPr>
            <w:r>
              <w:rPr>
                <w:rFonts w:hint="eastAsia" w:ascii="宋体" w:hAnsi="宋体" w:cs="宋体"/>
                <w:color w:val="auto"/>
                <w:sz w:val="24"/>
              </w:rPr>
              <w:t>K08</w:t>
            </w:r>
          </w:p>
        </w:tc>
        <w:tc>
          <w:tcPr>
            <w:tcW w:w="1027" w:type="pct"/>
            <w:tcBorders>
              <w:top w:val="nil"/>
              <w:left w:val="nil"/>
              <w:bottom w:val="single" w:color="auto" w:sz="4" w:space="0"/>
              <w:right w:val="single" w:color="auto" w:sz="4" w:space="0"/>
            </w:tcBorders>
            <w:shd w:val="clear" w:color="auto" w:fill="auto"/>
            <w:noWrap w:val="0"/>
            <w:vAlign w:val="center"/>
          </w:tcPr>
          <w:p w14:paraId="35703D70">
            <w:pPr>
              <w:jc w:val="center"/>
              <w:rPr>
                <w:rFonts w:ascii="宋体" w:hAnsi="宋体" w:cs="宋体"/>
                <w:color w:val="auto"/>
                <w:sz w:val="24"/>
              </w:rPr>
            </w:pPr>
            <w:r>
              <w:rPr>
                <w:rFonts w:hint="eastAsia" w:ascii="宋体" w:hAnsi="宋体" w:cs="宋体"/>
                <w:color w:val="auto"/>
                <w:sz w:val="24"/>
              </w:rPr>
              <w:t>0.003</w:t>
            </w:r>
          </w:p>
        </w:tc>
      </w:tr>
      <w:tr w14:paraId="4B219DB8">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5C94FB9C">
            <w:pPr>
              <w:jc w:val="center"/>
              <w:rPr>
                <w:rFonts w:ascii="宋体" w:hAnsi="宋体" w:cs="宋体"/>
                <w:color w:val="auto"/>
                <w:sz w:val="24"/>
              </w:rPr>
            </w:pPr>
            <w:r>
              <w:rPr>
                <w:rFonts w:hint="eastAsia" w:ascii="宋体" w:hAnsi="宋体" w:cs="宋体"/>
                <w:color w:val="auto"/>
                <w:sz w:val="24"/>
              </w:rPr>
              <w:t>5</w:t>
            </w:r>
          </w:p>
        </w:tc>
        <w:tc>
          <w:tcPr>
            <w:tcW w:w="2790" w:type="pct"/>
            <w:tcBorders>
              <w:top w:val="nil"/>
              <w:left w:val="nil"/>
              <w:bottom w:val="single" w:color="auto" w:sz="4" w:space="0"/>
              <w:right w:val="single" w:color="auto" w:sz="4" w:space="0"/>
            </w:tcBorders>
            <w:shd w:val="clear" w:color="auto" w:fill="auto"/>
            <w:noWrap w:val="0"/>
            <w:vAlign w:val="center"/>
          </w:tcPr>
          <w:p w14:paraId="142CB5E2">
            <w:pPr>
              <w:jc w:val="center"/>
              <w:rPr>
                <w:rFonts w:ascii="宋体" w:hAnsi="宋体" w:cs="宋体"/>
                <w:color w:val="auto"/>
                <w:sz w:val="24"/>
              </w:rPr>
            </w:pPr>
            <w:r>
              <w:rPr>
                <w:rFonts w:hint="eastAsia" w:ascii="宋体" w:hAnsi="宋体" w:cs="宋体"/>
                <w:color w:val="auto"/>
                <w:sz w:val="24"/>
              </w:rPr>
              <w:t>低速车</w:t>
            </w:r>
          </w:p>
        </w:tc>
        <w:tc>
          <w:tcPr>
            <w:tcW w:w="713" w:type="pct"/>
            <w:tcBorders>
              <w:top w:val="nil"/>
              <w:left w:val="nil"/>
              <w:bottom w:val="single" w:color="auto" w:sz="4" w:space="0"/>
              <w:right w:val="single" w:color="auto" w:sz="4" w:space="0"/>
            </w:tcBorders>
            <w:shd w:val="clear" w:color="auto" w:fill="auto"/>
            <w:noWrap w:val="0"/>
            <w:vAlign w:val="center"/>
          </w:tcPr>
          <w:p w14:paraId="4B4373F9">
            <w:pPr>
              <w:jc w:val="center"/>
              <w:rPr>
                <w:rFonts w:ascii="宋体" w:hAnsi="宋体" w:cs="宋体"/>
                <w:color w:val="auto"/>
                <w:sz w:val="24"/>
              </w:rPr>
            </w:pPr>
            <w:r>
              <w:rPr>
                <w:rFonts w:hint="eastAsia" w:ascii="宋体" w:hAnsi="宋体" w:cs="宋体"/>
                <w:color w:val="auto"/>
                <w:sz w:val="24"/>
              </w:rPr>
              <w:t>K13</w:t>
            </w:r>
          </w:p>
        </w:tc>
        <w:tc>
          <w:tcPr>
            <w:tcW w:w="1027" w:type="pct"/>
            <w:tcBorders>
              <w:top w:val="nil"/>
              <w:left w:val="nil"/>
              <w:bottom w:val="single" w:color="auto" w:sz="4" w:space="0"/>
              <w:right w:val="single" w:color="auto" w:sz="4" w:space="0"/>
            </w:tcBorders>
            <w:shd w:val="clear" w:color="auto" w:fill="auto"/>
            <w:noWrap w:val="0"/>
            <w:vAlign w:val="center"/>
          </w:tcPr>
          <w:p w14:paraId="66BE8872">
            <w:pPr>
              <w:jc w:val="center"/>
              <w:rPr>
                <w:rFonts w:ascii="宋体" w:hAnsi="宋体" w:cs="宋体"/>
                <w:color w:val="auto"/>
                <w:sz w:val="24"/>
              </w:rPr>
            </w:pPr>
            <w:r>
              <w:rPr>
                <w:rFonts w:hint="eastAsia" w:ascii="宋体" w:hAnsi="宋体" w:cs="宋体"/>
                <w:color w:val="auto"/>
                <w:sz w:val="24"/>
              </w:rPr>
              <w:t>0.006</w:t>
            </w:r>
          </w:p>
        </w:tc>
      </w:tr>
      <w:tr w14:paraId="750ECAB4">
        <w:tblPrEx>
          <w:tblCellMar>
            <w:top w:w="0" w:type="dxa"/>
            <w:left w:w="108" w:type="dxa"/>
            <w:bottom w:w="0" w:type="dxa"/>
            <w:right w:w="108" w:type="dxa"/>
          </w:tblCellMar>
        </w:tblPrEx>
        <w:trPr>
          <w:trHeight w:val="567" w:hRule="exact"/>
          <w:jc w:val="center"/>
        </w:trPr>
        <w:tc>
          <w:tcPr>
            <w:tcW w:w="468" w:type="pct"/>
            <w:tcBorders>
              <w:top w:val="nil"/>
              <w:left w:val="single" w:color="auto" w:sz="4" w:space="0"/>
              <w:bottom w:val="single" w:color="auto" w:sz="4" w:space="0"/>
              <w:right w:val="single" w:color="auto" w:sz="4" w:space="0"/>
            </w:tcBorders>
            <w:shd w:val="clear" w:color="auto" w:fill="auto"/>
            <w:noWrap w:val="0"/>
            <w:vAlign w:val="center"/>
          </w:tcPr>
          <w:p w14:paraId="3F2A27E4">
            <w:pPr>
              <w:jc w:val="center"/>
              <w:rPr>
                <w:rFonts w:ascii="宋体" w:hAnsi="宋体" w:cs="宋体"/>
                <w:color w:val="auto"/>
                <w:sz w:val="24"/>
              </w:rPr>
            </w:pPr>
            <w:r>
              <w:rPr>
                <w:rFonts w:hint="eastAsia" w:ascii="宋体" w:hAnsi="宋体" w:cs="宋体"/>
                <w:color w:val="auto"/>
                <w:sz w:val="24"/>
              </w:rPr>
              <w:t>6</w:t>
            </w:r>
          </w:p>
        </w:tc>
        <w:tc>
          <w:tcPr>
            <w:tcW w:w="2790" w:type="pct"/>
            <w:tcBorders>
              <w:top w:val="nil"/>
              <w:left w:val="nil"/>
              <w:bottom w:val="single" w:color="auto" w:sz="4" w:space="0"/>
              <w:right w:val="single" w:color="auto" w:sz="4" w:space="0"/>
            </w:tcBorders>
            <w:shd w:val="clear" w:color="auto" w:fill="auto"/>
            <w:noWrap w:val="0"/>
            <w:vAlign w:val="center"/>
          </w:tcPr>
          <w:p w14:paraId="58418469">
            <w:pPr>
              <w:jc w:val="center"/>
              <w:rPr>
                <w:rFonts w:ascii="宋体" w:hAnsi="宋体" w:cs="宋体"/>
                <w:color w:val="auto"/>
                <w:sz w:val="24"/>
              </w:rPr>
            </w:pPr>
            <w:r>
              <w:rPr>
                <w:rFonts w:hint="eastAsia" w:ascii="宋体" w:hAnsi="宋体" w:cs="宋体"/>
                <w:color w:val="auto"/>
                <w:sz w:val="24"/>
              </w:rPr>
              <w:t>挂车</w:t>
            </w:r>
          </w:p>
        </w:tc>
        <w:tc>
          <w:tcPr>
            <w:tcW w:w="713" w:type="pct"/>
            <w:tcBorders>
              <w:top w:val="nil"/>
              <w:left w:val="nil"/>
              <w:bottom w:val="single" w:color="auto" w:sz="4" w:space="0"/>
              <w:right w:val="single" w:color="auto" w:sz="4" w:space="0"/>
            </w:tcBorders>
            <w:shd w:val="clear" w:color="auto" w:fill="auto"/>
            <w:noWrap w:val="0"/>
            <w:vAlign w:val="center"/>
          </w:tcPr>
          <w:p w14:paraId="333963FD">
            <w:pPr>
              <w:jc w:val="center"/>
              <w:rPr>
                <w:rFonts w:ascii="宋体" w:hAnsi="宋体" w:cs="宋体"/>
                <w:color w:val="auto"/>
                <w:sz w:val="24"/>
              </w:rPr>
            </w:pPr>
            <w:r>
              <w:rPr>
                <w:rFonts w:hint="eastAsia" w:ascii="宋体" w:hAnsi="宋体" w:cs="宋体"/>
                <w:color w:val="auto"/>
                <w:sz w:val="24"/>
              </w:rPr>
              <w:t>K15</w:t>
            </w:r>
          </w:p>
        </w:tc>
        <w:tc>
          <w:tcPr>
            <w:tcW w:w="1027" w:type="pct"/>
            <w:tcBorders>
              <w:top w:val="nil"/>
              <w:left w:val="nil"/>
              <w:bottom w:val="single" w:color="auto" w:sz="4" w:space="0"/>
              <w:right w:val="single" w:color="auto" w:sz="4" w:space="0"/>
            </w:tcBorders>
            <w:shd w:val="clear" w:color="auto" w:fill="auto"/>
            <w:noWrap w:val="0"/>
            <w:vAlign w:val="center"/>
          </w:tcPr>
          <w:p w14:paraId="29D52153">
            <w:pPr>
              <w:jc w:val="center"/>
              <w:rPr>
                <w:rFonts w:ascii="宋体" w:hAnsi="宋体" w:cs="宋体"/>
                <w:color w:val="auto"/>
                <w:sz w:val="24"/>
              </w:rPr>
            </w:pPr>
            <w:r>
              <w:rPr>
                <w:rFonts w:hint="eastAsia" w:ascii="宋体" w:hAnsi="宋体" w:cs="宋体"/>
                <w:color w:val="auto"/>
                <w:sz w:val="24"/>
              </w:rPr>
              <w:t>0.06</w:t>
            </w:r>
          </w:p>
        </w:tc>
      </w:tr>
      <w:tr w14:paraId="22C2F2B3">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CFBA29">
            <w:pPr>
              <w:jc w:val="center"/>
              <w:rPr>
                <w:rFonts w:ascii="宋体" w:hAnsi="宋体" w:cs="宋体"/>
                <w:color w:val="auto"/>
                <w:sz w:val="24"/>
              </w:rPr>
            </w:pPr>
            <w:r>
              <w:rPr>
                <w:rFonts w:hint="eastAsia" w:ascii="宋体" w:hAnsi="宋体" w:cs="宋体"/>
                <w:color w:val="auto"/>
                <w:sz w:val="24"/>
              </w:rPr>
              <w:t>7</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7FEA25">
            <w:pPr>
              <w:jc w:val="center"/>
              <w:rPr>
                <w:rFonts w:ascii="宋体" w:hAnsi="宋体" w:cs="宋体"/>
                <w:color w:val="auto"/>
                <w:sz w:val="24"/>
              </w:rPr>
            </w:pPr>
            <w:r>
              <w:rPr>
                <w:rFonts w:hint="eastAsia" w:ascii="宋体" w:hAnsi="宋体" w:cs="宋体"/>
                <w:color w:val="auto"/>
                <w:sz w:val="24"/>
              </w:rPr>
              <w:t>教练汽车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E9196A">
            <w:pPr>
              <w:jc w:val="center"/>
              <w:rPr>
                <w:rFonts w:ascii="宋体" w:hAnsi="宋体" w:cs="宋体"/>
                <w:color w:val="auto"/>
                <w:sz w:val="24"/>
              </w:rPr>
            </w:pPr>
            <w:r>
              <w:rPr>
                <w:rFonts w:hint="eastAsia" w:ascii="宋体" w:hAnsi="宋体" w:cs="宋体"/>
                <w:color w:val="auto"/>
                <w:sz w:val="24"/>
              </w:rPr>
              <w:t>K16</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BDD719">
            <w:pPr>
              <w:jc w:val="center"/>
              <w:rPr>
                <w:rFonts w:ascii="宋体" w:hAnsi="宋体" w:cs="宋体"/>
                <w:color w:val="auto"/>
                <w:sz w:val="24"/>
              </w:rPr>
            </w:pPr>
            <w:r>
              <w:rPr>
                <w:rFonts w:hint="eastAsia" w:ascii="宋体" w:hAnsi="宋体" w:cs="宋体"/>
                <w:color w:val="auto"/>
                <w:sz w:val="24"/>
              </w:rPr>
              <w:t>0.006</w:t>
            </w:r>
          </w:p>
        </w:tc>
      </w:tr>
      <w:tr w14:paraId="7AAC23DD">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956A6E">
            <w:pPr>
              <w:jc w:val="center"/>
              <w:rPr>
                <w:rFonts w:ascii="宋体" w:hAnsi="宋体" w:cs="宋体"/>
                <w:color w:val="auto"/>
                <w:sz w:val="24"/>
              </w:rPr>
            </w:pPr>
            <w:r>
              <w:rPr>
                <w:rFonts w:hint="eastAsia" w:ascii="宋体" w:hAnsi="宋体" w:cs="宋体"/>
                <w:color w:val="auto"/>
                <w:sz w:val="24"/>
              </w:rPr>
              <w:t>8</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EF462AD">
            <w:pPr>
              <w:jc w:val="center"/>
              <w:rPr>
                <w:rFonts w:ascii="宋体" w:hAnsi="宋体" w:cs="宋体"/>
                <w:color w:val="auto"/>
                <w:sz w:val="24"/>
              </w:rPr>
            </w:pPr>
            <w:r>
              <w:rPr>
                <w:rFonts w:hint="eastAsia" w:ascii="宋体" w:hAnsi="宋体" w:cs="宋体"/>
                <w:color w:val="auto"/>
                <w:sz w:val="24"/>
              </w:rPr>
              <w:t>教练摩托车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A9B2314">
            <w:pPr>
              <w:jc w:val="center"/>
              <w:rPr>
                <w:rFonts w:ascii="宋体" w:hAnsi="宋体" w:cs="宋体"/>
                <w:color w:val="auto"/>
                <w:sz w:val="24"/>
              </w:rPr>
            </w:pPr>
            <w:r>
              <w:rPr>
                <w:rFonts w:hint="eastAsia" w:ascii="宋体" w:hAnsi="宋体" w:cs="宋体"/>
                <w:color w:val="auto"/>
                <w:sz w:val="24"/>
              </w:rPr>
              <w:t>K17</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2905F4">
            <w:pPr>
              <w:jc w:val="center"/>
              <w:rPr>
                <w:rFonts w:ascii="宋体" w:hAnsi="宋体" w:cs="宋体"/>
                <w:color w:val="auto"/>
                <w:sz w:val="24"/>
              </w:rPr>
            </w:pPr>
            <w:r>
              <w:rPr>
                <w:rFonts w:hint="eastAsia" w:ascii="宋体" w:hAnsi="宋体" w:cs="宋体"/>
                <w:color w:val="auto"/>
                <w:sz w:val="24"/>
              </w:rPr>
              <w:t>0.0004</w:t>
            </w:r>
          </w:p>
        </w:tc>
      </w:tr>
      <w:tr w14:paraId="5F881B80">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56903D">
            <w:pPr>
              <w:jc w:val="center"/>
              <w:rPr>
                <w:rFonts w:ascii="宋体" w:hAnsi="宋体" w:cs="宋体"/>
                <w:color w:val="auto"/>
                <w:sz w:val="24"/>
              </w:rPr>
            </w:pPr>
            <w:r>
              <w:rPr>
                <w:rFonts w:hint="eastAsia" w:ascii="宋体" w:hAnsi="宋体" w:cs="宋体"/>
                <w:color w:val="auto"/>
                <w:sz w:val="24"/>
              </w:rPr>
              <w:t>9</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DC4BE71">
            <w:pPr>
              <w:jc w:val="center"/>
              <w:rPr>
                <w:rFonts w:ascii="宋体" w:hAnsi="宋体" w:cs="宋体"/>
                <w:color w:val="auto"/>
                <w:sz w:val="24"/>
              </w:rPr>
            </w:pPr>
            <w:r>
              <w:rPr>
                <w:rFonts w:hint="eastAsia" w:ascii="宋体" w:hAnsi="宋体" w:cs="宋体"/>
                <w:color w:val="auto"/>
                <w:sz w:val="24"/>
              </w:rPr>
              <w:t>大型新能源汽车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7EC659">
            <w:pPr>
              <w:jc w:val="center"/>
              <w:rPr>
                <w:rFonts w:ascii="宋体" w:hAnsi="宋体" w:cs="宋体"/>
                <w:color w:val="auto"/>
                <w:sz w:val="24"/>
              </w:rPr>
            </w:pPr>
            <w:r>
              <w:rPr>
                <w:rFonts w:hint="eastAsia" w:ascii="宋体" w:hAnsi="宋体" w:cs="宋体"/>
                <w:color w:val="auto"/>
                <w:sz w:val="24"/>
              </w:rPr>
              <w:t>K51</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0032F9">
            <w:pPr>
              <w:jc w:val="center"/>
              <w:rPr>
                <w:rFonts w:ascii="宋体" w:hAnsi="宋体" w:cs="宋体"/>
                <w:color w:val="auto"/>
                <w:sz w:val="24"/>
              </w:rPr>
            </w:pPr>
            <w:r>
              <w:rPr>
                <w:rFonts w:hint="eastAsia" w:ascii="宋体" w:hAnsi="宋体" w:cs="宋体"/>
                <w:color w:val="auto"/>
                <w:sz w:val="24"/>
              </w:rPr>
              <w:t>0.02</w:t>
            </w:r>
          </w:p>
        </w:tc>
      </w:tr>
      <w:tr w14:paraId="3BE236B5">
        <w:tblPrEx>
          <w:tblCellMar>
            <w:top w:w="0" w:type="dxa"/>
            <w:left w:w="108" w:type="dxa"/>
            <w:bottom w:w="0" w:type="dxa"/>
            <w:right w:w="108" w:type="dxa"/>
          </w:tblCellMar>
        </w:tblPrEx>
        <w:trPr>
          <w:trHeight w:val="567" w:hRule="exact"/>
          <w:jc w:val="center"/>
        </w:trPr>
        <w:tc>
          <w:tcPr>
            <w:tcW w:w="4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3C3EAE">
            <w:pPr>
              <w:jc w:val="center"/>
              <w:rPr>
                <w:rFonts w:ascii="宋体" w:hAnsi="宋体" w:cs="宋体"/>
                <w:color w:val="auto"/>
                <w:sz w:val="24"/>
              </w:rPr>
            </w:pPr>
            <w:r>
              <w:rPr>
                <w:rFonts w:hint="eastAsia" w:ascii="宋体" w:hAnsi="宋体" w:cs="宋体"/>
                <w:color w:val="auto"/>
                <w:sz w:val="24"/>
              </w:rPr>
              <w:t>10</w:t>
            </w:r>
          </w:p>
        </w:tc>
        <w:tc>
          <w:tcPr>
            <w:tcW w:w="27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B5C807">
            <w:pPr>
              <w:jc w:val="center"/>
              <w:rPr>
                <w:rFonts w:ascii="宋体" w:hAnsi="宋体" w:cs="宋体"/>
                <w:color w:val="auto"/>
                <w:sz w:val="24"/>
              </w:rPr>
            </w:pPr>
            <w:r>
              <w:rPr>
                <w:rFonts w:hint="eastAsia" w:ascii="宋体" w:hAnsi="宋体" w:cs="宋体"/>
                <w:color w:val="auto"/>
                <w:sz w:val="24"/>
              </w:rPr>
              <w:t>小型新能源汽车</w:t>
            </w:r>
          </w:p>
        </w:tc>
        <w:tc>
          <w:tcPr>
            <w:tcW w:w="71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62F47D">
            <w:pPr>
              <w:jc w:val="center"/>
              <w:rPr>
                <w:rFonts w:ascii="宋体" w:hAnsi="宋体" w:cs="宋体"/>
                <w:color w:val="auto"/>
                <w:sz w:val="24"/>
              </w:rPr>
            </w:pPr>
            <w:r>
              <w:rPr>
                <w:rFonts w:hint="eastAsia" w:ascii="宋体" w:hAnsi="宋体" w:cs="宋体"/>
                <w:color w:val="auto"/>
                <w:sz w:val="24"/>
              </w:rPr>
              <w:t>K52</w:t>
            </w:r>
          </w:p>
        </w:tc>
        <w:tc>
          <w:tcPr>
            <w:tcW w:w="102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44065C">
            <w:pPr>
              <w:jc w:val="center"/>
              <w:rPr>
                <w:rFonts w:ascii="宋体" w:hAnsi="宋体" w:cs="宋体"/>
                <w:color w:val="auto"/>
                <w:sz w:val="24"/>
              </w:rPr>
            </w:pPr>
            <w:r>
              <w:rPr>
                <w:rFonts w:hint="eastAsia" w:ascii="宋体" w:hAnsi="宋体" w:cs="宋体"/>
                <w:color w:val="auto"/>
                <w:sz w:val="24"/>
              </w:rPr>
              <w:t>1</w:t>
            </w:r>
          </w:p>
        </w:tc>
      </w:tr>
    </w:tbl>
    <w:p w14:paraId="04A8414B">
      <w:pPr>
        <w:spacing w:line="360" w:lineRule="auto"/>
        <w:rPr>
          <w:rFonts w:ascii="宋体" w:hAnsi="宋体" w:cs="宋体"/>
          <w:color w:val="auto"/>
          <w:sz w:val="24"/>
        </w:rPr>
      </w:pPr>
      <w:r>
        <w:rPr>
          <w:rFonts w:hint="eastAsia" w:ascii="宋体" w:hAnsi="宋体" w:cs="宋体"/>
          <w:color w:val="auto"/>
          <w:sz w:val="24"/>
        </w:rPr>
        <w:t>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p>
    <w:p w14:paraId="08A1DFB8">
      <w:pPr>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095DF177">
      <w:pPr>
        <w:spacing w:line="360" w:lineRule="auto"/>
        <w:jc w:val="center"/>
        <w:rPr>
          <w:rFonts w:ascii="宋体" w:hAnsi="宋体" w:cs="宋体"/>
          <w:color w:val="auto"/>
          <w:sz w:val="28"/>
          <w:szCs w:val="28"/>
        </w:rPr>
      </w:pPr>
      <w:r>
        <w:rPr>
          <w:rFonts w:hint="eastAsia" w:ascii="宋体" w:hAnsi="宋体" w:cs="宋体"/>
          <w:color w:val="auto"/>
          <w:sz w:val="28"/>
          <w:szCs w:val="28"/>
        </w:rPr>
        <w:t>3、分项价格表</w:t>
      </w:r>
    </w:p>
    <w:p w14:paraId="2462D6A7">
      <w:pPr>
        <w:rPr>
          <w:rFonts w:ascii="宋体" w:hAnsi="宋体" w:cs="宋体"/>
          <w:color w:val="auto"/>
          <w:sz w:val="24"/>
        </w:rPr>
      </w:pPr>
      <w:bookmarkStart w:id="20" w:name="OLE_LINK43"/>
      <w:bookmarkStart w:id="21" w:name="OLE_LINK44"/>
    </w:p>
    <w:p w14:paraId="3FB3712E">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项目名称：</w:t>
      </w:r>
      <w:bookmarkEnd w:id="20"/>
      <w:bookmarkEnd w:id="21"/>
      <w:r>
        <w:rPr>
          <w:rFonts w:hint="eastAsia" w:ascii="宋体" w:hAnsi="宋体" w:cs="宋体"/>
          <w:color w:val="auto"/>
          <w:sz w:val="24"/>
          <w:lang w:eastAsia="zh-CN"/>
        </w:rPr>
        <w:t>机动车号牌制作及安装服务</w:t>
      </w:r>
    </w:p>
    <w:p w14:paraId="6A17C660">
      <w:pPr>
        <w:spacing w:line="360" w:lineRule="auto"/>
        <w:rPr>
          <w:rFonts w:ascii="宋体" w:hAnsi="宋体" w:cs="宋体"/>
          <w:color w:val="auto"/>
          <w:sz w:val="24"/>
          <w:u w:val="single"/>
        </w:rPr>
      </w:pPr>
      <w:r>
        <w:rPr>
          <w:rFonts w:hint="eastAsia" w:ascii="宋体" w:hAnsi="宋体" w:cs="宋体"/>
          <w:color w:val="auto"/>
          <w:sz w:val="24"/>
        </w:rPr>
        <w:t>项目编号：</w:t>
      </w:r>
    </w:p>
    <w:tbl>
      <w:tblPr>
        <w:tblStyle w:val="52"/>
        <w:tblW w:w="6341" w:type="pct"/>
        <w:jc w:val="center"/>
        <w:tblLayout w:type="autofit"/>
        <w:tblCellMar>
          <w:top w:w="0" w:type="dxa"/>
          <w:left w:w="108" w:type="dxa"/>
          <w:bottom w:w="0" w:type="dxa"/>
          <w:right w:w="108" w:type="dxa"/>
        </w:tblCellMar>
      </w:tblPr>
      <w:tblGrid>
        <w:gridCol w:w="802"/>
        <w:gridCol w:w="1423"/>
        <w:gridCol w:w="1459"/>
        <w:gridCol w:w="1695"/>
        <w:gridCol w:w="1401"/>
        <w:gridCol w:w="1230"/>
        <w:gridCol w:w="1312"/>
        <w:gridCol w:w="1486"/>
      </w:tblGrid>
      <w:tr w14:paraId="1A75D5C9">
        <w:tblPrEx>
          <w:tblCellMar>
            <w:top w:w="0" w:type="dxa"/>
            <w:left w:w="108" w:type="dxa"/>
            <w:bottom w:w="0" w:type="dxa"/>
            <w:right w:w="108" w:type="dxa"/>
          </w:tblCellMar>
        </w:tblPrEx>
        <w:trPr>
          <w:trHeight w:val="974"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D37C03">
            <w:pPr>
              <w:jc w:val="center"/>
              <w:rPr>
                <w:rFonts w:ascii="宋体" w:hAnsi="宋体" w:cs="宋体"/>
                <w:b/>
                <w:bCs/>
                <w:color w:val="auto"/>
                <w:sz w:val="24"/>
              </w:rPr>
            </w:pPr>
            <w:r>
              <w:rPr>
                <w:rFonts w:hint="eastAsia" w:ascii="宋体" w:hAnsi="宋体" w:cs="宋体"/>
                <w:b/>
                <w:bCs/>
                <w:color w:val="auto"/>
                <w:sz w:val="24"/>
              </w:rPr>
              <w:t>序号</w:t>
            </w:r>
          </w:p>
        </w:tc>
        <w:tc>
          <w:tcPr>
            <w:tcW w:w="658" w:type="pct"/>
            <w:tcBorders>
              <w:top w:val="single" w:color="auto" w:sz="4" w:space="0"/>
              <w:left w:val="nil"/>
              <w:bottom w:val="single" w:color="auto" w:sz="4" w:space="0"/>
              <w:right w:val="single" w:color="auto" w:sz="4" w:space="0"/>
            </w:tcBorders>
            <w:shd w:val="clear" w:color="auto" w:fill="auto"/>
            <w:noWrap w:val="0"/>
            <w:vAlign w:val="center"/>
          </w:tcPr>
          <w:p w14:paraId="40638429">
            <w:pPr>
              <w:jc w:val="center"/>
              <w:rPr>
                <w:rFonts w:ascii="宋体" w:hAnsi="宋体" w:cs="宋体"/>
                <w:b/>
                <w:bCs/>
                <w:color w:val="auto"/>
                <w:sz w:val="24"/>
              </w:rPr>
            </w:pPr>
            <w:r>
              <w:rPr>
                <w:rFonts w:hint="eastAsia" w:ascii="宋体" w:hAnsi="宋体" w:cs="宋体"/>
                <w:b/>
                <w:bCs/>
                <w:color w:val="auto"/>
                <w:sz w:val="24"/>
              </w:rPr>
              <w:t>分类</w:t>
            </w:r>
          </w:p>
        </w:tc>
        <w:tc>
          <w:tcPr>
            <w:tcW w:w="675" w:type="pct"/>
            <w:tcBorders>
              <w:top w:val="single" w:color="auto" w:sz="4" w:space="0"/>
              <w:left w:val="nil"/>
              <w:bottom w:val="single" w:color="auto" w:sz="4" w:space="0"/>
              <w:right w:val="single" w:color="auto" w:sz="4" w:space="0"/>
            </w:tcBorders>
            <w:shd w:val="clear" w:color="auto" w:fill="auto"/>
            <w:noWrap w:val="0"/>
            <w:vAlign w:val="center"/>
          </w:tcPr>
          <w:p w14:paraId="6A4A4FF1">
            <w:pPr>
              <w:jc w:val="center"/>
              <w:rPr>
                <w:rFonts w:ascii="宋体" w:hAnsi="宋体" w:cs="宋体"/>
                <w:b/>
                <w:bCs/>
                <w:color w:val="auto"/>
                <w:sz w:val="24"/>
              </w:rPr>
            </w:pPr>
            <w:r>
              <w:rPr>
                <w:rFonts w:hint="eastAsia" w:ascii="宋体" w:hAnsi="宋体" w:cs="宋体"/>
                <w:b/>
                <w:bCs/>
                <w:color w:val="auto"/>
                <w:sz w:val="24"/>
              </w:rPr>
              <w:t>外廓尺寸（mm*mm）</w:t>
            </w:r>
          </w:p>
        </w:tc>
        <w:tc>
          <w:tcPr>
            <w:tcW w:w="784" w:type="pct"/>
            <w:tcBorders>
              <w:top w:val="single" w:color="auto" w:sz="4" w:space="0"/>
              <w:left w:val="nil"/>
              <w:bottom w:val="single" w:color="auto" w:sz="4" w:space="0"/>
              <w:right w:val="single" w:color="auto" w:sz="4" w:space="0"/>
            </w:tcBorders>
            <w:shd w:val="clear" w:color="auto" w:fill="auto"/>
            <w:noWrap w:val="0"/>
            <w:vAlign w:val="center"/>
          </w:tcPr>
          <w:p w14:paraId="2D48D4E3">
            <w:pPr>
              <w:jc w:val="center"/>
              <w:rPr>
                <w:rFonts w:ascii="宋体" w:hAnsi="宋体" w:cs="宋体"/>
                <w:b/>
                <w:bCs/>
                <w:color w:val="auto"/>
                <w:sz w:val="24"/>
              </w:rPr>
            </w:pPr>
            <w:r>
              <w:rPr>
                <w:rFonts w:hint="eastAsia" w:ascii="宋体" w:hAnsi="宋体" w:cs="宋体"/>
                <w:b/>
                <w:bCs/>
                <w:color w:val="auto"/>
                <w:sz w:val="24"/>
              </w:rPr>
              <w:t>单价最高限价</w:t>
            </w:r>
          </w:p>
        </w:tc>
        <w:tc>
          <w:tcPr>
            <w:tcW w:w="648" w:type="pct"/>
            <w:tcBorders>
              <w:top w:val="single" w:color="auto" w:sz="4" w:space="0"/>
              <w:left w:val="nil"/>
              <w:bottom w:val="single" w:color="auto" w:sz="4" w:space="0"/>
              <w:right w:val="single" w:color="auto" w:sz="4" w:space="0"/>
            </w:tcBorders>
            <w:shd w:val="clear" w:color="auto" w:fill="auto"/>
            <w:noWrap w:val="0"/>
            <w:vAlign w:val="center"/>
          </w:tcPr>
          <w:p w14:paraId="37DACBD6">
            <w:pPr>
              <w:jc w:val="center"/>
              <w:rPr>
                <w:rFonts w:ascii="宋体" w:hAnsi="宋体" w:cs="宋体"/>
                <w:b/>
                <w:bCs/>
                <w:color w:val="auto"/>
                <w:sz w:val="24"/>
              </w:rPr>
            </w:pPr>
            <w:r>
              <w:rPr>
                <w:rFonts w:hint="eastAsia" w:ascii="宋体" w:hAnsi="宋体" w:cs="宋体"/>
                <w:b/>
                <w:bCs/>
                <w:color w:val="auto"/>
                <w:sz w:val="24"/>
              </w:rPr>
              <w:t>投标单价</w:t>
            </w:r>
          </w:p>
        </w:tc>
        <w:tc>
          <w:tcPr>
            <w:tcW w:w="569" w:type="pct"/>
            <w:tcBorders>
              <w:top w:val="single" w:color="auto" w:sz="4" w:space="0"/>
              <w:left w:val="nil"/>
              <w:bottom w:val="single" w:color="auto" w:sz="4" w:space="0"/>
              <w:right w:val="single" w:color="auto" w:sz="4" w:space="0"/>
            </w:tcBorders>
            <w:shd w:val="clear" w:color="auto" w:fill="auto"/>
            <w:noWrap w:val="0"/>
            <w:vAlign w:val="center"/>
          </w:tcPr>
          <w:p w14:paraId="1DE89781">
            <w:pPr>
              <w:jc w:val="center"/>
              <w:rPr>
                <w:rFonts w:ascii="宋体" w:hAnsi="宋体" w:cs="宋体"/>
                <w:b/>
                <w:bCs/>
                <w:color w:val="auto"/>
                <w:sz w:val="24"/>
              </w:rPr>
            </w:pPr>
            <w:r>
              <w:rPr>
                <w:rFonts w:hint="eastAsia" w:ascii="宋体" w:hAnsi="宋体" w:cs="宋体"/>
                <w:b/>
                <w:bCs/>
                <w:color w:val="auto"/>
                <w:sz w:val="24"/>
              </w:rPr>
              <w:t>系数名称</w:t>
            </w:r>
          </w:p>
        </w:tc>
        <w:tc>
          <w:tcPr>
            <w:tcW w:w="606" w:type="pct"/>
            <w:tcBorders>
              <w:top w:val="single" w:color="auto" w:sz="4" w:space="0"/>
              <w:left w:val="nil"/>
              <w:bottom w:val="single" w:color="auto" w:sz="4" w:space="0"/>
              <w:right w:val="single" w:color="auto" w:sz="4" w:space="0"/>
            </w:tcBorders>
            <w:shd w:val="clear" w:color="auto" w:fill="auto"/>
            <w:noWrap w:val="0"/>
            <w:vAlign w:val="center"/>
          </w:tcPr>
          <w:p w14:paraId="6F4C7F1D">
            <w:pPr>
              <w:jc w:val="center"/>
              <w:rPr>
                <w:rFonts w:ascii="宋体" w:hAnsi="宋体" w:cs="宋体"/>
                <w:b/>
                <w:bCs/>
                <w:color w:val="auto"/>
                <w:sz w:val="24"/>
              </w:rPr>
            </w:pPr>
            <w:r>
              <w:rPr>
                <w:rFonts w:hint="eastAsia" w:ascii="宋体" w:hAnsi="宋体" w:cs="宋体"/>
                <w:b/>
                <w:bCs/>
                <w:color w:val="auto"/>
                <w:sz w:val="24"/>
              </w:rPr>
              <w:t>系数值</w:t>
            </w:r>
          </w:p>
        </w:tc>
        <w:tc>
          <w:tcPr>
            <w:tcW w:w="687" w:type="pct"/>
            <w:tcBorders>
              <w:top w:val="single" w:color="auto" w:sz="4" w:space="0"/>
              <w:left w:val="nil"/>
              <w:bottom w:val="single" w:color="auto" w:sz="4" w:space="0"/>
              <w:right w:val="single" w:color="auto" w:sz="4" w:space="0"/>
            </w:tcBorders>
            <w:shd w:val="clear" w:color="auto" w:fill="auto"/>
            <w:noWrap w:val="0"/>
            <w:vAlign w:val="center"/>
          </w:tcPr>
          <w:p w14:paraId="44737848">
            <w:pPr>
              <w:jc w:val="center"/>
              <w:rPr>
                <w:rFonts w:ascii="宋体" w:hAnsi="宋体" w:cs="宋体"/>
                <w:b/>
                <w:bCs/>
                <w:color w:val="auto"/>
                <w:sz w:val="24"/>
              </w:rPr>
            </w:pPr>
            <w:r>
              <w:rPr>
                <w:rFonts w:hint="eastAsia" w:ascii="宋体" w:hAnsi="宋体" w:cs="宋体"/>
                <w:b/>
                <w:bCs/>
                <w:color w:val="auto"/>
                <w:sz w:val="24"/>
              </w:rPr>
              <w:t>小计（投标单价*系数值）</w:t>
            </w:r>
          </w:p>
        </w:tc>
      </w:tr>
      <w:tr w14:paraId="200E1DD4">
        <w:tblPrEx>
          <w:tblCellMar>
            <w:top w:w="0" w:type="dxa"/>
            <w:left w:w="108" w:type="dxa"/>
            <w:bottom w:w="0" w:type="dxa"/>
            <w:right w:w="108" w:type="dxa"/>
          </w:tblCellMar>
        </w:tblPrEx>
        <w:trPr>
          <w:trHeight w:val="742" w:hRule="atLeast"/>
          <w:jc w:val="center"/>
        </w:trPr>
        <w:tc>
          <w:tcPr>
            <w:tcW w:w="371" w:type="pct"/>
            <w:tcBorders>
              <w:top w:val="nil"/>
              <w:left w:val="single" w:color="auto" w:sz="4" w:space="0"/>
              <w:bottom w:val="single" w:color="auto" w:sz="4" w:space="0"/>
              <w:right w:val="single" w:color="auto" w:sz="4" w:space="0"/>
            </w:tcBorders>
            <w:shd w:val="clear" w:color="auto" w:fill="auto"/>
            <w:noWrap w:val="0"/>
            <w:vAlign w:val="center"/>
          </w:tcPr>
          <w:p w14:paraId="4732DD96">
            <w:pPr>
              <w:jc w:val="center"/>
              <w:rPr>
                <w:rFonts w:ascii="宋体" w:hAnsi="宋体" w:cs="宋体"/>
                <w:color w:val="auto"/>
                <w:sz w:val="24"/>
              </w:rPr>
            </w:pPr>
            <w:r>
              <w:rPr>
                <w:rFonts w:hint="eastAsia" w:ascii="宋体" w:hAnsi="宋体" w:cs="宋体"/>
                <w:color w:val="auto"/>
                <w:sz w:val="24"/>
              </w:rPr>
              <w:t>1</w:t>
            </w:r>
          </w:p>
        </w:tc>
        <w:tc>
          <w:tcPr>
            <w:tcW w:w="658" w:type="pct"/>
            <w:tcBorders>
              <w:top w:val="nil"/>
              <w:left w:val="nil"/>
              <w:bottom w:val="single" w:color="auto" w:sz="4" w:space="0"/>
              <w:right w:val="single" w:color="auto" w:sz="4" w:space="0"/>
            </w:tcBorders>
            <w:shd w:val="clear" w:color="auto" w:fill="auto"/>
            <w:noWrap w:val="0"/>
            <w:vAlign w:val="center"/>
          </w:tcPr>
          <w:p w14:paraId="597F22FF">
            <w:pPr>
              <w:jc w:val="center"/>
              <w:rPr>
                <w:rFonts w:ascii="宋体" w:hAnsi="宋体" w:cs="宋体"/>
                <w:color w:val="auto"/>
                <w:sz w:val="24"/>
              </w:rPr>
            </w:pPr>
            <w:r>
              <w:rPr>
                <w:rFonts w:hint="eastAsia" w:ascii="宋体" w:hAnsi="宋体" w:cs="宋体"/>
                <w:color w:val="auto"/>
                <w:sz w:val="24"/>
              </w:rPr>
              <w:t>大型汽车号牌</w:t>
            </w:r>
          </w:p>
        </w:tc>
        <w:tc>
          <w:tcPr>
            <w:tcW w:w="675" w:type="pct"/>
            <w:tcBorders>
              <w:top w:val="nil"/>
              <w:left w:val="nil"/>
              <w:bottom w:val="single" w:color="auto" w:sz="4" w:space="0"/>
              <w:right w:val="single" w:color="auto" w:sz="4" w:space="0"/>
            </w:tcBorders>
            <w:shd w:val="clear" w:color="auto" w:fill="auto"/>
            <w:noWrap w:val="0"/>
            <w:vAlign w:val="center"/>
          </w:tcPr>
          <w:p w14:paraId="5A79FBCA">
            <w:pPr>
              <w:jc w:val="center"/>
              <w:rPr>
                <w:rFonts w:ascii="宋体" w:hAnsi="宋体" w:cs="宋体"/>
                <w:color w:val="auto"/>
                <w:sz w:val="24"/>
              </w:rPr>
            </w:pPr>
            <w:r>
              <w:rPr>
                <w:rFonts w:hint="eastAsia" w:ascii="宋体" w:hAnsi="宋体" w:cs="宋体"/>
                <w:color w:val="auto"/>
                <w:sz w:val="24"/>
              </w:rPr>
              <w:t>前440*140后440*220</w:t>
            </w:r>
          </w:p>
        </w:tc>
        <w:tc>
          <w:tcPr>
            <w:tcW w:w="784" w:type="pct"/>
            <w:tcBorders>
              <w:top w:val="single" w:color="auto" w:sz="4" w:space="0"/>
              <w:left w:val="nil"/>
              <w:bottom w:val="single" w:color="auto" w:sz="4" w:space="0"/>
              <w:right w:val="single" w:color="auto" w:sz="4" w:space="0"/>
            </w:tcBorders>
            <w:shd w:val="clear" w:color="auto" w:fill="auto"/>
            <w:noWrap w:val="0"/>
            <w:vAlign w:val="center"/>
          </w:tcPr>
          <w:p w14:paraId="3DE53400">
            <w:pPr>
              <w:jc w:val="center"/>
              <w:rPr>
                <w:rFonts w:ascii="宋体" w:hAnsi="宋体" w:cs="宋体"/>
                <w:color w:val="auto"/>
                <w:sz w:val="24"/>
              </w:rPr>
            </w:pPr>
            <w:r>
              <w:rPr>
                <w:rFonts w:hint="eastAsia" w:ascii="宋体" w:hAnsi="宋体" w:cs="宋体"/>
                <w:color w:val="auto"/>
                <w:sz w:val="24"/>
              </w:rPr>
              <w:t>32.60元/副</w:t>
            </w:r>
          </w:p>
        </w:tc>
        <w:tc>
          <w:tcPr>
            <w:tcW w:w="648" w:type="pct"/>
            <w:tcBorders>
              <w:top w:val="single" w:color="auto" w:sz="4" w:space="0"/>
              <w:left w:val="nil"/>
              <w:bottom w:val="single" w:color="auto" w:sz="4" w:space="0"/>
              <w:right w:val="single" w:color="auto" w:sz="4" w:space="0"/>
            </w:tcBorders>
            <w:shd w:val="clear" w:color="auto" w:fill="auto"/>
            <w:noWrap w:val="0"/>
            <w:vAlign w:val="center"/>
          </w:tcPr>
          <w:p w14:paraId="62000724">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c>
          <w:tcPr>
            <w:tcW w:w="569" w:type="pct"/>
            <w:tcBorders>
              <w:top w:val="single" w:color="auto" w:sz="4" w:space="0"/>
              <w:left w:val="nil"/>
              <w:bottom w:val="single" w:color="auto" w:sz="4" w:space="0"/>
              <w:right w:val="single" w:color="auto" w:sz="4" w:space="0"/>
            </w:tcBorders>
            <w:shd w:val="clear" w:color="auto" w:fill="auto"/>
            <w:noWrap w:val="0"/>
            <w:vAlign w:val="center"/>
          </w:tcPr>
          <w:p w14:paraId="67167C97">
            <w:pPr>
              <w:jc w:val="center"/>
              <w:rPr>
                <w:rFonts w:ascii="宋体" w:hAnsi="宋体" w:cs="宋体"/>
                <w:color w:val="auto"/>
                <w:sz w:val="24"/>
              </w:rPr>
            </w:pPr>
            <w:r>
              <w:rPr>
                <w:rFonts w:hint="eastAsia" w:ascii="宋体" w:hAnsi="宋体" w:cs="宋体"/>
                <w:color w:val="auto"/>
                <w:sz w:val="24"/>
              </w:rPr>
              <w:t>K01</w:t>
            </w:r>
          </w:p>
        </w:tc>
        <w:tc>
          <w:tcPr>
            <w:tcW w:w="606" w:type="pct"/>
            <w:tcBorders>
              <w:top w:val="single" w:color="auto" w:sz="4" w:space="0"/>
              <w:left w:val="nil"/>
              <w:bottom w:val="single" w:color="auto" w:sz="4" w:space="0"/>
              <w:right w:val="single" w:color="auto" w:sz="4" w:space="0"/>
            </w:tcBorders>
            <w:shd w:val="clear" w:color="auto" w:fill="auto"/>
            <w:noWrap w:val="0"/>
            <w:vAlign w:val="center"/>
          </w:tcPr>
          <w:p w14:paraId="3AC66821">
            <w:pPr>
              <w:jc w:val="center"/>
              <w:rPr>
                <w:rFonts w:ascii="宋体" w:hAnsi="宋体" w:cs="宋体"/>
                <w:color w:val="auto"/>
                <w:sz w:val="24"/>
              </w:rPr>
            </w:pPr>
            <w:r>
              <w:rPr>
                <w:rFonts w:hint="eastAsia" w:ascii="宋体" w:hAnsi="宋体" w:cs="宋体"/>
                <w:color w:val="auto"/>
                <w:sz w:val="24"/>
              </w:rPr>
              <w:t>0.2</w:t>
            </w:r>
          </w:p>
        </w:tc>
        <w:tc>
          <w:tcPr>
            <w:tcW w:w="687" w:type="pct"/>
            <w:tcBorders>
              <w:top w:val="single" w:color="auto" w:sz="4" w:space="0"/>
              <w:left w:val="nil"/>
              <w:bottom w:val="single" w:color="auto" w:sz="4" w:space="0"/>
              <w:right w:val="single" w:color="auto" w:sz="4" w:space="0"/>
            </w:tcBorders>
            <w:shd w:val="clear" w:color="auto" w:fill="auto"/>
            <w:noWrap w:val="0"/>
            <w:vAlign w:val="center"/>
          </w:tcPr>
          <w:p w14:paraId="49A682A3">
            <w:pPr>
              <w:jc w:val="center"/>
              <w:rPr>
                <w:rFonts w:ascii="宋体" w:hAnsi="宋体" w:cs="宋体"/>
                <w:color w:val="auto"/>
                <w:sz w:val="24"/>
              </w:rPr>
            </w:pPr>
          </w:p>
        </w:tc>
      </w:tr>
      <w:tr w14:paraId="5D667BD1">
        <w:tblPrEx>
          <w:tblCellMar>
            <w:top w:w="0" w:type="dxa"/>
            <w:left w:w="108" w:type="dxa"/>
            <w:bottom w:w="0" w:type="dxa"/>
            <w:right w:w="108" w:type="dxa"/>
          </w:tblCellMar>
        </w:tblPrEx>
        <w:trPr>
          <w:trHeight w:val="536" w:hRule="atLeast"/>
          <w:jc w:val="center"/>
        </w:trPr>
        <w:tc>
          <w:tcPr>
            <w:tcW w:w="371" w:type="pct"/>
            <w:tcBorders>
              <w:top w:val="nil"/>
              <w:left w:val="single" w:color="auto" w:sz="4" w:space="0"/>
              <w:bottom w:val="single" w:color="auto" w:sz="4" w:space="0"/>
              <w:right w:val="single" w:color="auto" w:sz="4" w:space="0"/>
            </w:tcBorders>
            <w:shd w:val="clear" w:color="auto" w:fill="auto"/>
            <w:noWrap w:val="0"/>
            <w:vAlign w:val="center"/>
          </w:tcPr>
          <w:p w14:paraId="4E6D6BB1">
            <w:pPr>
              <w:jc w:val="center"/>
              <w:rPr>
                <w:rFonts w:ascii="宋体" w:hAnsi="宋体" w:cs="宋体"/>
                <w:color w:val="auto"/>
                <w:sz w:val="24"/>
              </w:rPr>
            </w:pPr>
            <w:r>
              <w:rPr>
                <w:rFonts w:hint="eastAsia" w:ascii="宋体" w:hAnsi="宋体" w:cs="宋体"/>
                <w:color w:val="auto"/>
                <w:sz w:val="24"/>
              </w:rPr>
              <w:t>2</w:t>
            </w:r>
          </w:p>
        </w:tc>
        <w:tc>
          <w:tcPr>
            <w:tcW w:w="658" w:type="pct"/>
            <w:tcBorders>
              <w:top w:val="nil"/>
              <w:left w:val="nil"/>
              <w:bottom w:val="single" w:color="auto" w:sz="4" w:space="0"/>
              <w:right w:val="single" w:color="auto" w:sz="4" w:space="0"/>
            </w:tcBorders>
            <w:shd w:val="clear" w:color="auto" w:fill="auto"/>
            <w:noWrap w:val="0"/>
            <w:vAlign w:val="center"/>
          </w:tcPr>
          <w:p w14:paraId="623AB305">
            <w:pPr>
              <w:jc w:val="center"/>
              <w:rPr>
                <w:rFonts w:ascii="宋体" w:hAnsi="宋体" w:cs="宋体"/>
                <w:color w:val="auto"/>
                <w:sz w:val="24"/>
              </w:rPr>
            </w:pPr>
            <w:r>
              <w:rPr>
                <w:rFonts w:hint="eastAsia" w:ascii="宋体" w:hAnsi="宋体" w:cs="宋体"/>
                <w:color w:val="auto"/>
                <w:sz w:val="24"/>
              </w:rPr>
              <w:t>小型汽车号牌</w:t>
            </w:r>
          </w:p>
        </w:tc>
        <w:tc>
          <w:tcPr>
            <w:tcW w:w="675" w:type="pct"/>
            <w:tcBorders>
              <w:top w:val="nil"/>
              <w:left w:val="nil"/>
              <w:bottom w:val="single" w:color="auto" w:sz="4" w:space="0"/>
              <w:right w:val="single" w:color="auto" w:sz="4" w:space="0"/>
            </w:tcBorders>
            <w:shd w:val="clear" w:color="auto" w:fill="auto"/>
            <w:noWrap w:val="0"/>
            <w:vAlign w:val="center"/>
          </w:tcPr>
          <w:p w14:paraId="13DE7075">
            <w:pPr>
              <w:jc w:val="center"/>
              <w:rPr>
                <w:rFonts w:ascii="宋体" w:hAnsi="宋体" w:cs="宋体"/>
                <w:color w:val="auto"/>
                <w:sz w:val="24"/>
              </w:rPr>
            </w:pPr>
            <w:r>
              <w:rPr>
                <w:rFonts w:hint="eastAsia" w:ascii="宋体" w:hAnsi="宋体" w:cs="宋体"/>
                <w:color w:val="auto"/>
                <w:sz w:val="24"/>
              </w:rPr>
              <w:t>440*140</w:t>
            </w:r>
          </w:p>
        </w:tc>
        <w:tc>
          <w:tcPr>
            <w:tcW w:w="784" w:type="pct"/>
            <w:tcBorders>
              <w:top w:val="single" w:color="auto" w:sz="4" w:space="0"/>
              <w:left w:val="nil"/>
              <w:bottom w:val="single" w:color="auto" w:sz="4" w:space="0"/>
              <w:right w:val="single" w:color="auto" w:sz="4" w:space="0"/>
            </w:tcBorders>
            <w:shd w:val="clear" w:color="auto" w:fill="auto"/>
            <w:noWrap w:val="0"/>
            <w:vAlign w:val="center"/>
          </w:tcPr>
          <w:p w14:paraId="71D03AB9">
            <w:pPr>
              <w:jc w:val="center"/>
              <w:rPr>
                <w:rFonts w:ascii="宋体" w:hAnsi="宋体" w:cs="宋体"/>
                <w:color w:val="auto"/>
                <w:sz w:val="24"/>
              </w:rPr>
            </w:pPr>
            <w:r>
              <w:rPr>
                <w:rFonts w:hint="eastAsia" w:ascii="宋体" w:hAnsi="宋体" w:cs="宋体"/>
                <w:color w:val="auto"/>
                <w:sz w:val="24"/>
              </w:rPr>
              <w:t>42.80元/副</w:t>
            </w:r>
          </w:p>
        </w:tc>
        <w:tc>
          <w:tcPr>
            <w:tcW w:w="648" w:type="pct"/>
            <w:tcBorders>
              <w:top w:val="single" w:color="auto" w:sz="4" w:space="0"/>
              <w:left w:val="nil"/>
              <w:bottom w:val="single" w:color="auto" w:sz="4" w:space="0"/>
              <w:right w:val="single" w:color="auto" w:sz="4" w:space="0"/>
            </w:tcBorders>
            <w:shd w:val="clear" w:color="auto" w:fill="auto"/>
            <w:noWrap w:val="0"/>
            <w:vAlign w:val="center"/>
          </w:tcPr>
          <w:p w14:paraId="066E58D9">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c>
          <w:tcPr>
            <w:tcW w:w="569" w:type="pct"/>
            <w:tcBorders>
              <w:top w:val="single" w:color="auto" w:sz="4" w:space="0"/>
              <w:left w:val="nil"/>
              <w:bottom w:val="single" w:color="auto" w:sz="4" w:space="0"/>
              <w:right w:val="single" w:color="auto" w:sz="4" w:space="0"/>
            </w:tcBorders>
            <w:shd w:val="clear" w:color="auto" w:fill="auto"/>
            <w:noWrap w:val="0"/>
            <w:vAlign w:val="center"/>
          </w:tcPr>
          <w:p w14:paraId="4F790A3D">
            <w:pPr>
              <w:jc w:val="center"/>
              <w:rPr>
                <w:rFonts w:ascii="宋体" w:hAnsi="宋体" w:cs="宋体"/>
                <w:color w:val="auto"/>
                <w:sz w:val="24"/>
              </w:rPr>
            </w:pPr>
            <w:r>
              <w:rPr>
                <w:rFonts w:hint="eastAsia" w:ascii="宋体" w:hAnsi="宋体" w:cs="宋体"/>
                <w:color w:val="auto"/>
                <w:sz w:val="24"/>
              </w:rPr>
              <w:t>K03</w:t>
            </w:r>
          </w:p>
        </w:tc>
        <w:tc>
          <w:tcPr>
            <w:tcW w:w="606" w:type="pct"/>
            <w:tcBorders>
              <w:top w:val="single" w:color="auto" w:sz="4" w:space="0"/>
              <w:left w:val="nil"/>
              <w:bottom w:val="single" w:color="auto" w:sz="4" w:space="0"/>
              <w:right w:val="single" w:color="auto" w:sz="4" w:space="0"/>
            </w:tcBorders>
            <w:shd w:val="clear" w:color="auto" w:fill="auto"/>
            <w:noWrap w:val="0"/>
            <w:vAlign w:val="center"/>
          </w:tcPr>
          <w:p w14:paraId="72096B66">
            <w:pPr>
              <w:jc w:val="center"/>
              <w:rPr>
                <w:rFonts w:ascii="宋体" w:hAnsi="宋体" w:cs="宋体"/>
                <w:color w:val="auto"/>
                <w:sz w:val="24"/>
              </w:rPr>
            </w:pPr>
            <w:r>
              <w:rPr>
                <w:rFonts w:hint="eastAsia" w:ascii="宋体" w:hAnsi="宋体" w:cs="宋体"/>
                <w:color w:val="auto"/>
                <w:sz w:val="24"/>
              </w:rPr>
              <w:t>2.1</w:t>
            </w:r>
          </w:p>
        </w:tc>
        <w:tc>
          <w:tcPr>
            <w:tcW w:w="687" w:type="pct"/>
            <w:tcBorders>
              <w:top w:val="single" w:color="auto" w:sz="4" w:space="0"/>
              <w:left w:val="nil"/>
              <w:bottom w:val="single" w:color="auto" w:sz="4" w:space="0"/>
              <w:right w:val="single" w:color="auto" w:sz="4" w:space="0"/>
            </w:tcBorders>
            <w:shd w:val="clear" w:color="auto" w:fill="auto"/>
            <w:noWrap w:val="0"/>
            <w:vAlign w:val="center"/>
          </w:tcPr>
          <w:p w14:paraId="1618E78D">
            <w:pPr>
              <w:jc w:val="center"/>
              <w:rPr>
                <w:rFonts w:ascii="宋体" w:hAnsi="宋体" w:cs="宋体"/>
                <w:color w:val="auto"/>
                <w:sz w:val="24"/>
              </w:rPr>
            </w:pPr>
          </w:p>
        </w:tc>
      </w:tr>
      <w:tr w14:paraId="35C1E51C">
        <w:tblPrEx>
          <w:tblCellMar>
            <w:top w:w="0" w:type="dxa"/>
            <w:left w:w="108" w:type="dxa"/>
            <w:bottom w:w="0" w:type="dxa"/>
            <w:right w:w="108" w:type="dxa"/>
          </w:tblCellMar>
        </w:tblPrEx>
        <w:trPr>
          <w:trHeight w:val="516" w:hRule="atLeast"/>
          <w:jc w:val="center"/>
        </w:trPr>
        <w:tc>
          <w:tcPr>
            <w:tcW w:w="371" w:type="pct"/>
            <w:tcBorders>
              <w:top w:val="nil"/>
              <w:left w:val="single" w:color="auto" w:sz="4" w:space="0"/>
              <w:bottom w:val="single" w:color="auto" w:sz="4" w:space="0"/>
              <w:right w:val="single" w:color="auto" w:sz="4" w:space="0"/>
            </w:tcBorders>
            <w:shd w:val="clear" w:color="auto" w:fill="auto"/>
            <w:noWrap w:val="0"/>
            <w:vAlign w:val="center"/>
          </w:tcPr>
          <w:p w14:paraId="1090FC28">
            <w:pPr>
              <w:jc w:val="center"/>
              <w:rPr>
                <w:rFonts w:ascii="宋体" w:hAnsi="宋体" w:cs="宋体"/>
                <w:color w:val="auto"/>
                <w:sz w:val="24"/>
              </w:rPr>
            </w:pPr>
            <w:r>
              <w:rPr>
                <w:rFonts w:hint="eastAsia" w:ascii="宋体" w:hAnsi="宋体" w:cs="宋体"/>
                <w:color w:val="auto"/>
                <w:sz w:val="24"/>
              </w:rPr>
              <w:t>3</w:t>
            </w:r>
          </w:p>
        </w:tc>
        <w:tc>
          <w:tcPr>
            <w:tcW w:w="658" w:type="pct"/>
            <w:tcBorders>
              <w:top w:val="nil"/>
              <w:left w:val="nil"/>
              <w:bottom w:val="single" w:color="auto" w:sz="4" w:space="0"/>
              <w:right w:val="single" w:color="auto" w:sz="4" w:space="0"/>
            </w:tcBorders>
            <w:shd w:val="clear" w:color="auto" w:fill="auto"/>
            <w:noWrap w:val="0"/>
            <w:vAlign w:val="center"/>
          </w:tcPr>
          <w:p w14:paraId="00421F8E">
            <w:pPr>
              <w:jc w:val="center"/>
              <w:rPr>
                <w:rFonts w:ascii="宋体" w:hAnsi="宋体" w:cs="宋体"/>
                <w:color w:val="auto"/>
                <w:sz w:val="24"/>
              </w:rPr>
            </w:pPr>
            <w:r>
              <w:rPr>
                <w:rFonts w:hint="eastAsia" w:ascii="宋体" w:hAnsi="宋体" w:cs="宋体"/>
                <w:color w:val="auto"/>
                <w:sz w:val="24"/>
              </w:rPr>
              <w:t>普通摩托车号牌</w:t>
            </w:r>
          </w:p>
        </w:tc>
        <w:tc>
          <w:tcPr>
            <w:tcW w:w="675" w:type="pct"/>
            <w:tcBorders>
              <w:top w:val="nil"/>
              <w:left w:val="nil"/>
              <w:bottom w:val="single" w:color="auto" w:sz="4" w:space="0"/>
              <w:right w:val="single" w:color="auto" w:sz="4" w:space="0"/>
            </w:tcBorders>
            <w:shd w:val="clear" w:color="auto" w:fill="auto"/>
            <w:noWrap w:val="0"/>
            <w:vAlign w:val="center"/>
          </w:tcPr>
          <w:p w14:paraId="21BE32CC">
            <w:pPr>
              <w:jc w:val="center"/>
              <w:rPr>
                <w:rFonts w:ascii="宋体" w:hAnsi="宋体" w:cs="宋体"/>
                <w:color w:val="auto"/>
                <w:sz w:val="24"/>
              </w:rPr>
            </w:pPr>
            <w:r>
              <w:rPr>
                <w:rFonts w:hint="eastAsia" w:ascii="宋体" w:hAnsi="宋体" w:cs="宋体"/>
                <w:color w:val="auto"/>
                <w:sz w:val="24"/>
              </w:rPr>
              <w:t>220*140</w:t>
            </w:r>
          </w:p>
        </w:tc>
        <w:tc>
          <w:tcPr>
            <w:tcW w:w="784" w:type="pct"/>
            <w:tcBorders>
              <w:top w:val="single" w:color="auto" w:sz="4" w:space="0"/>
              <w:left w:val="nil"/>
              <w:bottom w:val="single" w:color="auto" w:sz="4" w:space="0"/>
              <w:right w:val="single" w:color="auto" w:sz="4" w:space="0"/>
            </w:tcBorders>
            <w:shd w:val="clear" w:color="auto" w:fill="auto"/>
            <w:noWrap w:val="0"/>
            <w:vAlign w:val="center"/>
          </w:tcPr>
          <w:p w14:paraId="4566F265">
            <w:pPr>
              <w:jc w:val="center"/>
              <w:rPr>
                <w:rFonts w:ascii="宋体" w:hAnsi="宋体" w:cs="宋体"/>
                <w:color w:val="auto"/>
                <w:sz w:val="24"/>
              </w:rPr>
            </w:pPr>
            <w:r>
              <w:rPr>
                <w:rFonts w:hint="eastAsia" w:ascii="宋体" w:hAnsi="宋体" w:cs="宋体"/>
                <w:color w:val="auto"/>
                <w:sz w:val="24"/>
              </w:rPr>
              <w:t>10.60元/片</w:t>
            </w:r>
          </w:p>
        </w:tc>
        <w:tc>
          <w:tcPr>
            <w:tcW w:w="648" w:type="pct"/>
            <w:tcBorders>
              <w:top w:val="single" w:color="auto" w:sz="4" w:space="0"/>
              <w:left w:val="nil"/>
              <w:bottom w:val="single" w:color="auto" w:sz="4" w:space="0"/>
              <w:right w:val="single" w:color="auto" w:sz="4" w:space="0"/>
            </w:tcBorders>
            <w:shd w:val="clear" w:color="auto" w:fill="auto"/>
            <w:noWrap w:val="0"/>
            <w:vAlign w:val="center"/>
          </w:tcPr>
          <w:p w14:paraId="7569B1BF">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c>
          <w:tcPr>
            <w:tcW w:w="569" w:type="pct"/>
            <w:tcBorders>
              <w:top w:val="single" w:color="auto" w:sz="4" w:space="0"/>
              <w:left w:val="nil"/>
              <w:bottom w:val="single" w:color="auto" w:sz="4" w:space="0"/>
              <w:right w:val="single" w:color="auto" w:sz="4" w:space="0"/>
            </w:tcBorders>
            <w:shd w:val="clear" w:color="auto" w:fill="auto"/>
            <w:noWrap w:val="0"/>
            <w:vAlign w:val="center"/>
          </w:tcPr>
          <w:p w14:paraId="26D3D39F">
            <w:pPr>
              <w:jc w:val="center"/>
              <w:rPr>
                <w:rFonts w:ascii="宋体" w:hAnsi="宋体" w:cs="宋体"/>
                <w:color w:val="auto"/>
                <w:sz w:val="24"/>
              </w:rPr>
            </w:pPr>
            <w:r>
              <w:rPr>
                <w:rFonts w:hint="eastAsia" w:ascii="宋体" w:hAnsi="宋体" w:cs="宋体"/>
                <w:color w:val="auto"/>
                <w:sz w:val="24"/>
              </w:rPr>
              <w:t>K07</w:t>
            </w:r>
          </w:p>
        </w:tc>
        <w:tc>
          <w:tcPr>
            <w:tcW w:w="606" w:type="pct"/>
            <w:tcBorders>
              <w:top w:val="single" w:color="auto" w:sz="4" w:space="0"/>
              <w:left w:val="nil"/>
              <w:bottom w:val="single" w:color="auto" w:sz="4" w:space="0"/>
              <w:right w:val="single" w:color="auto" w:sz="4" w:space="0"/>
            </w:tcBorders>
            <w:shd w:val="clear" w:color="auto" w:fill="auto"/>
            <w:noWrap w:val="0"/>
            <w:vAlign w:val="center"/>
          </w:tcPr>
          <w:p w14:paraId="531C408A">
            <w:pPr>
              <w:jc w:val="center"/>
              <w:rPr>
                <w:rFonts w:ascii="宋体" w:hAnsi="宋体" w:cs="宋体"/>
                <w:color w:val="auto"/>
                <w:sz w:val="24"/>
              </w:rPr>
            </w:pPr>
            <w:r>
              <w:rPr>
                <w:rFonts w:hint="eastAsia" w:ascii="宋体" w:hAnsi="宋体" w:cs="宋体"/>
                <w:color w:val="auto"/>
                <w:sz w:val="24"/>
              </w:rPr>
              <w:t>0.25</w:t>
            </w:r>
          </w:p>
        </w:tc>
        <w:tc>
          <w:tcPr>
            <w:tcW w:w="687" w:type="pct"/>
            <w:tcBorders>
              <w:top w:val="single" w:color="auto" w:sz="4" w:space="0"/>
              <w:left w:val="nil"/>
              <w:bottom w:val="single" w:color="auto" w:sz="4" w:space="0"/>
              <w:right w:val="single" w:color="auto" w:sz="4" w:space="0"/>
            </w:tcBorders>
            <w:shd w:val="clear" w:color="auto" w:fill="auto"/>
            <w:noWrap w:val="0"/>
            <w:vAlign w:val="center"/>
          </w:tcPr>
          <w:p w14:paraId="6FDD8462">
            <w:pPr>
              <w:jc w:val="center"/>
              <w:rPr>
                <w:rFonts w:ascii="宋体" w:hAnsi="宋体" w:cs="宋体"/>
                <w:color w:val="auto"/>
                <w:sz w:val="24"/>
              </w:rPr>
            </w:pPr>
          </w:p>
        </w:tc>
      </w:tr>
      <w:tr w14:paraId="6B65EFD3">
        <w:tblPrEx>
          <w:tblCellMar>
            <w:top w:w="0" w:type="dxa"/>
            <w:left w:w="108" w:type="dxa"/>
            <w:bottom w:w="0" w:type="dxa"/>
            <w:right w:w="108" w:type="dxa"/>
          </w:tblCellMar>
        </w:tblPrEx>
        <w:trPr>
          <w:trHeight w:val="516" w:hRule="atLeast"/>
          <w:jc w:val="center"/>
        </w:trPr>
        <w:tc>
          <w:tcPr>
            <w:tcW w:w="371" w:type="pct"/>
            <w:tcBorders>
              <w:top w:val="nil"/>
              <w:left w:val="single" w:color="auto" w:sz="4" w:space="0"/>
              <w:bottom w:val="single" w:color="auto" w:sz="4" w:space="0"/>
              <w:right w:val="single" w:color="auto" w:sz="4" w:space="0"/>
            </w:tcBorders>
            <w:shd w:val="clear" w:color="auto" w:fill="auto"/>
            <w:noWrap w:val="0"/>
            <w:vAlign w:val="center"/>
          </w:tcPr>
          <w:p w14:paraId="0616E0EC">
            <w:pPr>
              <w:jc w:val="center"/>
              <w:rPr>
                <w:rFonts w:ascii="宋体" w:hAnsi="宋体" w:cs="宋体"/>
                <w:color w:val="auto"/>
                <w:sz w:val="24"/>
              </w:rPr>
            </w:pPr>
            <w:r>
              <w:rPr>
                <w:rFonts w:hint="eastAsia" w:ascii="宋体" w:hAnsi="宋体" w:cs="宋体"/>
                <w:color w:val="auto"/>
                <w:sz w:val="24"/>
              </w:rPr>
              <w:t>4</w:t>
            </w:r>
          </w:p>
        </w:tc>
        <w:tc>
          <w:tcPr>
            <w:tcW w:w="658" w:type="pct"/>
            <w:tcBorders>
              <w:top w:val="nil"/>
              <w:left w:val="nil"/>
              <w:bottom w:val="single" w:color="auto" w:sz="4" w:space="0"/>
              <w:right w:val="single" w:color="auto" w:sz="4" w:space="0"/>
            </w:tcBorders>
            <w:shd w:val="clear" w:color="auto" w:fill="auto"/>
            <w:noWrap w:val="0"/>
            <w:vAlign w:val="center"/>
          </w:tcPr>
          <w:p w14:paraId="043E21BC">
            <w:pPr>
              <w:jc w:val="center"/>
              <w:rPr>
                <w:rFonts w:ascii="宋体" w:hAnsi="宋体" w:cs="宋体"/>
                <w:color w:val="auto"/>
                <w:sz w:val="24"/>
              </w:rPr>
            </w:pPr>
            <w:r>
              <w:rPr>
                <w:rFonts w:hint="eastAsia" w:ascii="宋体" w:hAnsi="宋体" w:cs="宋体"/>
                <w:color w:val="auto"/>
                <w:sz w:val="24"/>
              </w:rPr>
              <w:t>轻便摩托车号牌</w:t>
            </w:r>
          </w:p>
        </w:tc>
        <w:tc>
          <w:tcPr>
            <w:tcW w:w="675" w:type="pct"/>
            <w:tcBorders>
              <w:top w:val="nil"/>
              <w:left w:val="nil"/>
              <w:bottom w:val="single" w:color="auto" w:sz="4" w:space="0"/>
              <w:right w:val="single" w:color="auto" w:sz="4" w:space="0"/>
            </w:tcBorders>
            <w:shd w:val="clear" w:color="auto" w:fill="auto"/>
            <w:noWrap w:val="0"/>
            <w:vAlign w:val="center"/>
          </w:tcPr>
          <w:p w14:paraId="74E6447D">
            <w:pPr>
              <w:jc w:val="center"/>
              <w:rPr>
                <w:rFonts w:ascii="宋体" w:hAnsi="宋体" w:cs="宋体"/>
                <w:color w:val="auto"/>
                <w:sz w:val="24"/>
              </w:rPr>
            </w:pPr>
            <w:r>
              <w:rPr>
                <w:rFonts w:hint="eastAsia" w:ascii="宋体" w:hAnsi="宋体" w:cs="宋体"/>
                <w:color w:val="auto"/>
                <w:sz w:val="24"/>
              </w:rPr>
              <w:t>220*140</w:t>
            </w:r>
          </w:p>
        </w:tc>
        <w:tc>
          <w:tcPr>
            <w:tcW w:w="784" w:type="pct"/>
            <w:tcBorders>
              <w:top w:val="single" w:color="auto" w:sz="4" w:space="0"/>
              <w:left w:val="nil"/>
              <w:bottom w:val="single" w:color="auto" w:sz="4" w:space="0"/>
              <w:right w:val="single" w:color="auto" w:sz="4" w:space="0"/>
            </w:tcBorders>
            <w:shd w:val="clear" w:color="auto" w:fill="auto"/>
            <w:noWrap w:val="0"/>
            <w:vAlign w:val="center"/>
          </w:tcPr>
          <w:p w14:paraId="4A0BFEBF">
            <w:pPr>
              <w:jc w:val="center"/>
              <w:rPr>
                <w:rFonts w:ascii="宋体" w:hAnsi="宋体" w:cs="宋体"/>
                <w:color w:val="auto"/>
                <w:sz w:val="24"/>
              </w:rPr>
            </w:pPr>
            <w:r>
              <w:rPr>
                <w:rFonts w:hint="eastAsia" w:ascii="宋体" w:hAnsi="宋体" w:cs="宋体"/>
                <w:color w:val="auto"/>
                <w:sz w:val="24"/>
              </w:rPr>
              <w:t>10.60元/片</w:t>
            </w:r>
          </w:p>
        </w:tc>
        <w:tc>
          <w:tcPr>
            <w:tcW w:w="648" w:type="pct"/>
            <w:tcBorders>
              <w:top w:val="single" w:color="auto" w:sz="4" w:space="0"/>
              <w:left w:val="nil"/>
              <w:bottom w:val="single" w:color="auto" w:sz="4" w:space="0"/>
              <w:right w:val="single" w:color="auto" w:sz="4" w:space="0"/>
            </w:tcBorders>
            <w:shd w:val="clear" w:color="auto" w:fill="auto"/>
            <w:noWrap w:val="0"/>
            <w:vAlign w:val="center"/>
          </w:tcPr>
          <w:p w14:paraId="35D76C3B">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c>
          <w:tcPr>
            <w:tcW w:w="569" w:type="pct"/>
            <w:tcBorders>
              <w:top w:val="single" w:color="auto" w:sz="4" w:space="0"/>
              <w:left w:val="nil"/>
              <w:bottom w:val="single" w:color="auto" w:sz="4" w:space="0"/>
              <w:right w:val="single" w:color="auto" w:sz="4" w:space="0"/>
            </w:tcBorders>
            <w:shd w:val="clear" w:color="auto" w:fill="auto"/>
            <w:noWrap w:val="0"/>
            <w:vAlign w:val="center"/>
          </w:tcPr>
          <w:p w14:paraId="770C9D4E">
            <w:pPr>
              <w:jc w:val="center"/>
              <w:rPr>
                <w:rFonts w:ascii="宋体" w:hAnsi="宋体" w:cs="宋体"/>
                <w:color w:val="auto"/>
                <w:sz w:val="24"/>
              </w:rPr>
            </w:pPr>
            <w:r>
              <w:rPr>
                <w:rFonts w:hint="eastAsia" w:ascii="宋体" w:hAnsi="宋体" w:cs="宋体"/>
                <w:color w:val="auto"/>
                <w:sz w:val="24"/>
              </w:rPr>
              <w:t>K08</w:t>
            </w:r>
          </w:p>
        </w:tc>
        <w:tc>
          <w:tcPr>
            <w:tcW w:w="606" w:type="pct"/>
            <w:tcBorders>
              <w:top w:val="single" w:color="auto" w:sz="4" w:space="0"/>
              <w:left w:val="nil"/>
              <w:bottom w:val="single" w:color="auto" w:sz="4" w:space="0"/>
              <w:right w:val="single" w:color="auto" w:sz="4" w:space="0"/>
            </w:tcBorders>
            <w:shd w:val="clear" w:color="auto" w:fill="auto"/>
            <w:noWrap w:val="0"/>
            <w:vAlign w:val="center"/>
          </w:tcPr>
          <w:p w14:paraId="0703126F">
            <w:pPr>
              <w:jc w:val="center"/>
              <w:rPr>
                <w:rFonts w:ascii="宋体" w:hAnsi="宋体" w:cs="宋体"/>
                <w:color w:val="auto"/>
                <w:sz w:val="24"/>
              </w:rPr>
            </w:pPr>
            <w:r>
              <w:rPr>
                <w:rFonts w:hint="eastAsia" w:ascii="宋体" w:hAnsi="宋体" w:cs="宋体"/>
                <w:color w:val="auto"/>
                <w:sz w:val="24"/>
              </w:rPr>
              <w:t>0.003</w:t>
            </w:r>
          </w:p>
        </w:tc>
        <w:tc>
          <w:tcPr>
            <w:tcW w:w="687" w:type="pct"/>
            <w:tcBorders>
              <w:top w:val="single" w:color="auto" w:sz="4" w:space="0"/>
              <w:left w:val="nil"/>
              <w:bottom w:val="single" w:color="auto" w:sz="4" w:space="0"/>
              <w:right w:val="single" w:color="auto" w:sz="4" w:space="0"/>
            </w:tcBorders>
            <w:shd w:val="clear" w:color="auto" w:fill="auto"/>
            <w:noWrap w:val="0"/>
            <w:vAlign w:val="center"/>
          </w:tcPr>
          <w:p w14:paraId="0F03C39D">
            <w:pPr>
              <w:jc w:val="center"/>
              <w:rPr>
                <w:rFonts w:ascii="宋体" w:hAnsi="宋体" w:cs="宋体"/>
                <w:color w:val="auto"/>
                <w:sz w:val="24"/>
              </w:rPr>
            </w:pPr>
          </w:p>
        </w:tc>
      </w:tr>
      <w:tr w14:paraId="43B7CDAF">
        <w:tblPrEx>
          <w:tblCellMar>
            <w:top w:w="0" w:type="dxa"/>
            <w:left w:w="108" w:type="dxa"/>
            <w:bottom w:w="0" w:type="dxa"/>
            <w:right w:w="108" w:type="dxa"/>
          </w:tblCellMar>
        </w:tblPrEx>
        <w:trPr>
          <w:trHeight w:val="516"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0C1ADF">
            <w:pPr>
              <w:jc w:val="center"/>
              <w:rPr>
                <w:rFonts w:ascii="宋体" w:hAnsi="宋体" w:cs="宋体"/>
                <w:color w:val="auto"/>
                <w:sz w:val="24"/>
              </w:rPr>
            </w:pPr>
            <w:r>
              <w:rPr>
                <w:rFonts w:hint="eastAsia" w:ascii="宋体" w:hAnsi="宋体" w:cs="宋体"/>
                <w:color w:val="auto"/>
                <w:sz w:val="24"/>
              </w:rPr>
              <w:t>5</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137C4AC">
            <w:pPr>
              <w:jc w:val="center"/>
              <w:rPr>
                <w:rFonts w:ascii="宋体" w:hAnsi="宋体" w:cs="宋体"/>
                <w:color w:val="auto"/>
                <w:sz w:val="24"/>
              </w:rPr>
            </w:pPr>
            <w:r>
              <w:rPr>
                <w:rFonts w:hint="eastAsia" w:ascii="宋体" w:hAnsi="宋体" w:cs="宋体"/>
                <w:color w:val="auto"/>
                <w:sz w:val="24"/>
              </w:rPr>
              <w:t>低速车号牌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557FB1">
            <w:pPr>
              <w:jc w:val="center"/>
              <w:rPr>
                <w:rFonts w:ascii="宋体" w:hAnsi="宋体" w:cs="宋体"/>
                <w:color w:val="auto"/>
                <w:sz w:val="24"/>
              </w:rPr>
            </w:pPr>
            <w:r>
              <w:rPr>
                <w:rFonts w:hint="eastAsia" w:ascii="宋体" w:hAnsi="宋体" w:cs="宋体"/>
                <w:color w:val="auto"/>
                <w:sz w:val="24"/>
              </w:rPr>
              <w:t>300*165</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BFD3C7">
            <w:pPr>
              <w:jc w:val="center"/>
              <w:rPr>
                <w:rFonts w:ascii="宋体" w:hAnsi="宋体" w:cs="宋体"/>
                <w:color w:val="auto"/>
                <w:sz w:val="24"/>
              </w:rPr>
            </w:pPr>
            <w:r>
              <w:rPr>
                <w:rFonts w:hint="eastAsia" w:ascii="宋体" w:hAnsi="宋体" w:cs="宋体"/>
                <w:color w:val="auto"/>
                <w:sz w:val="24"/>
              </w:rPr>
              <w:t>20.80元/副</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2FB2001">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7BBB8B">
            <w:pPr>
              <w:jc w:val="center"/>
              <w:rPr>
                <w:rFonts w:ascii="宋体" w:hAnsi="宋体" w:cs="宋体"/>
                <w:color w:val="auto"/>
                <w:sz w:val="24"/>
              </w:rPr>
            </w:pPr>
            <w:r>
              <w:rPr>
                <w:rFonts w:hint="eastAsia" w:ascii="宋体" w:hAnsi="宋体" w:cs="宋体"/>
                <w:color w:val="auto"/>
                <w:sz w:val="24"/>
              </w:rPr>
              <w:t>K13</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227DBE">
            <w:pPr>
              <w:jc w:val="center"/>
              <w:rPr>
                <w:rFonts w:ascii="宋体" w:hAnsi="宋体" w:cs="宋体"/>
                <w:color w:val="auto"/>
                <w:sz w:val="24"/>
              </w:rPr>
            </w:pPr>
            <w:r>
              <w:rPr>
                <w:rFonts w:hint="eastAsia" w:ascii="宋体" w:hAnsi="宋体" w:cs="宋体"/>
                <w:color w:val="auto"/>
                <w:sz w:val="24"/>
              </w:rPr>
              <w:t>0.006</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9237A2B">
            <w:pPr>
              <w:jc w:val="center"/>
              <w:rPr>
                <w:rFonts w:ascii="宋体" w:hAnsi="宋体" w:cs="宋体"/>
                <w:color w:val="auto"/>
                <w:sz w:val="24"/>
              </w:rPr>
            </w:pPr>
          </w:p>
        </w:tc>
      </w:tr>
      <w:tr w14:paraId="778AFE92">
        <w:tblPrEx>
          <w:tblCellMar>
            <w:top w:w="0" w:type="dxa"/>
            <w:left w:w="108" w:type="dxa"/>
            <w:bottom w:w="0" w:type="dxa"/>
            <w:right w:w="108" w:type="dxa"/>
          </w:tblCellMar>
        </w:tblPrEx>
        <w:trPr>
          <w:trHeight w:val="516"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887E84">
            <w:pPr>
              <w:jc w:val="center"/>
              <w:rPr>
                <w:rFonts w:ascii="宋体" w:hAnsi="宋体" w:cs="宋体"/>
                <w:color w:val="auto"/>
                <w:sz w:val="24"/>
              </w:rPr>
            </w:pPr>
            <w:r>
              <w:rPr>
                <w:rFonts w:hint="eastAsia" w:ascii="宋体" w:hAnsi="宋体" w:cs="宋体"/>
                <w:color w:val="auto"/>
                <w:sz w:val="24"/>
              </w:rPr>
              <w:t>6</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87B027">
            <w:pPr>
              <w:jc w:val="center"/>
              <w:rPr>
                <w:rFonts w:ascii="宋体" w:hAnsi="宋体" w:cs="宋体"/>
                <w:color w:val="auto"/>
                <w:sz w:val="24"/>
              </w:rPr>
            </w:pPr>
            <w:r>
              <w:rPr>
                <w:rFonts w:hint="eastAsia" w:ascii="宋体" w:hAnsi="宋体" w:cs="宋体"/>
                <w:color w:val="auto"/>
                <w:sz w:val="24"/>
              </w:rPr>
              <w:t>挂车号牌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13A8D7">
            <w:pPr>
              <w:jc w:val="center"/>
              <w:rPr>
                <w:rFonts w:ascii="宋体" w:hAnsi="宋体" w:cs="宋体"/>
                <w:color w:val="auto"/>
                <w:sz w:val="24"/>
              </w:rPr>
            </w:pPr>
            <w:r>
              <w:rPr>
                <w:rFonts w:hint="eastAsia" w:ascii="宋体" w:hAnsi="宋体" w:cs="宋体"/>
                <w:color w:val="auto"/>
                <w:sz w:val="24"/>
              </w:rPr>
              <w:t>440*220</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4D8681">
            <w:pPr>
              <w:jc w:val="center"/>
              <w:rPr>
                <w:rFonts w:ascii="宋体" w:hAnsi="宋体" w:cs="宋体"/>
                <w:color w:val="auto"/>
                <w:sz w:val="24"/>
              </w:rPr>
            </w:pPr>
            <w:r>
              <w:rPr>
                <w:rFonts w:hint="eastAsia" w:ascii="宋体" w:hAnsi="宋体" w:cs="宋体"/>
                <w:color w:val="auto"/>
                <w:sz w:val="24"/>
              </w:rPr>
              <w:t>26.80元/片</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7654D3">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元/片</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AD302D">
            <w:pPr>
              <w:jc w:val="center"/>
              <w:rPr>
                <w:rFonts w:ascii="宋体" w:hAnsi="宋体" w:cs="宋体"/>
                <w:color w:val="auto"/>
                <w:sz w:val="24"/>
              </w:rPr>
            </w:pPr>
            <w:r>
              <w:rPr>
                <w:rFonts w:hint="eastAsia" w:ascii="宋体" w:hAnsi="宋体" w:cs="宋体"/>
                <w:color w:val="auto"/>
                <w:sz w:val="24"/>
              </w:rPr>
              <w:t>K15</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2D0BCD">
            <w:pPr>
              <w:jc w:val="center"/>
              <w:rPr>
                <w:rFonts w:ascii="宋体" w:hAnsi="宋体" w:cs="宋体"/>
                <w:color w:val="auto"/>
                <w:sz w:val="24"/>
              </w:rPr>
            </w:pPr>
            <w:r>
              <w:rPr>
                <w:rFonts w:hint="eastAsia" w:ascii="宋体" w:hAnsi="宋体" w:cs="宋体"/>
                <w:color w:val="auto"/>
                <w:sz w:val="24"/>
              </w:rPr>
              <w:t>0.06</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3F0D0B">
            <w:pPr>
              <w:jc w:val="center"/>
              <w:rPr>
                <w:rFonts w:ascii="宋体" w:hAnsi="宋体" w:cs="宋体"/>
                <w:color w:val="auto"/>
                <w:sz w:val="24"/>
              </w:rPr>
            </w:pPr>
          </w:p>
        </w:tc>
      </w:tr>
      <w:tr w14:paraId="677F9D16">
        <w:tblPrEx>
          <w:tblCellMar>
            <w:top w:w="0" w:type="dxa"/>
            <w:left w:w="108" w:type="dxa"/>
            <w:bottom w:w="0" w:type="dxa"/>
            <w:right w:w="108" w:type="dxa"/>
          </w:tblCellMar>
        </w:tblPrEx>
        <w:trPr>
          <w:trHeight w:val="612"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8EE79D2">
            <w:pPr>
              <w:jc w:val="center"/>
              <w:rPr>
                <w:rFonts w:ascii="宋体" w:hAnsi="宋体" w:cs="宋体"/>
                <w:color w:val="auto"/>
                <w:sz w:val="24"/>
              </w:rPr>
            </w:pPr>
            <w:r>
              <w:rPr>
                <w:rFonts w:hint="eastAsia" w:ascii="宋体" w:hAnsi="宋体" w:cs="宋体"/>
                <w:color w:val="auto"/>
                <w:sz w:val="24"/>
              </w:rPr>
              <w:t>7</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339358">
            <w:pPr>
              <w:jc w:val="center"/>
              <w:rPr>
                <w:rFonts w:ascii="宋体" w:hAnsi="宋体" w:cs="宋体"/>
                <w:color w:val="auto"/>
                <w:sz w:val="24"/>
              </w:rPr>
            </w:pPr>
            <w:r>
              <w:rPr>
                <w:rFonts w:hint="eastAsia" w:ascii="宋体" w:hAnsi="宋体" w:cs="宋体"/>
                <w:color w:val="auto"/>
                <w:sz w:val="24"/>
              </w:rPr>
              <w:t>教练汽车号牌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153A055">
            <w:pPr>
              <w:jc w:val="center"/>
              <w:rPr>
                <w:rFonts w:ascii="宋体" w:hAnsi="宋体" w:cs="宋体"/>
                <w:color w:val="auto"/>
                <w:sz w:val="24"/>
              </w:rPr>
            </w:pPr>
            <w:r>
              <w:rPr>
                <w:rFonts w:hint="eastAsia" w:ascii="宋体" w:hAnsi="宋体" w:cs="宋体"/>
                <w:color w:val="auto"/>
                <w:sz w:val="24"/>
              </w:rPr>
              <w:t>440*140</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D3884C">
            <w:pPr>
              <w:jc w:val="center"/>
              <w:rPr>
                <w:rFonts w:ascii="宋体" w:hAnsi="宋体" w:cs="宋体"/>
                <w:color w:val="auto"/>
                <w:sz w:val="24"/>
              </w:rPr>
            </w:pPr>
            <w:r>
              <w:rPr>
                <w:rFonts w:hint="eastAsia" w:ascii="宋体" w:hAnsi="宋体" w:cs="宋体"/>
                <w:color w:val="auto"/>
                <w:sz w:val="24"/>
              </w:rPr>
              <w:t>24.80元/副</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AFE4E3">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D9515E">
            <w:pPr>
              <w:jc w:val="center"/>
              <w:rPr>
                <w:rFonts w:ascii="宋体" w:hAnsi="宋体" w:cs="宋体"/>
                <w:color w:val="auto"/>
                <w:sz w:val="24"/>
              </w:rPr>
            </w:pPr>
            <w:r>
              <w:rPr>
                <w:rFonts w:hint="eastAsia" w:ascii="宋体" w:hAnsi="宋体" w:cs="宋体"/>
                <w:color w:val="auto"/>
                <w:sz w:val="24"/>
              </w:rPr>
              <w:t>K16</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BF8922">
            <w:pPr>
              <w:jc w:val="center"/>
              <w:rPr>
                <w:rFonts w:ascii="宋体" w:hAnsi="宋体" w:cs="宋体"/>
                <w:color w:val="auto"/>
                <w:sz w:val="24"/>
              </w:rPr>
            </w:pPr>
            <w:r>
              <w:rPr>
                <w:rFonts w:hint="eastAsia" w:ascii="宋体" w:hAnsi="宋体" w:cs="宋体"/>
                <w:color w:val="auto"/>
                <w:sz w:val="24"/>
              </w:rPr>
              <w:t>0.006</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FA16CE3">
            <w:pPr>
              <w:jc w:val="center"/>
              <w:rPr>
                <w:rFonts w:ascii="宋体" w:hAnsi="宋体" w:cs="宋体"/>
                <w:color w:val="auto"/>
                <w:sz w:val="24"/>
              </w:rPr>
            </w:pPr>
          </w:p>
        </w:tc>
      </w:tr>
      <w:tr w14:paraId="103017ED">
        <w:tblPrEx>
          <w:tblCellMar>
            <w:top w:w="0" w:type="dxa"/>
            <w:left w:w="108" w:type="dxa"/>
            <w:bottom w:w="0" w:type="dxa"/>
            <w:right w:w="108" w:type="dxa"/>
          </w:tblCellMar>
        </w:tblPrEx>
        <w:trPr>
          <w:trHeight w:val="516"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10BE73">
            <w:pPr>
              <w:jc w:val="center"/>
              <w:rPr>
                <w:rFonts w:ascii="宋体" w:hAnsi="宋体" w:cs="宋体"/>
                <w:color w:val="auto"/>
                <w:sz w:val="24"/>
              </w:rPr>
            </w:pPr>
            <w:r>
              <w:rPr>
                <w:rFonts w:hint="eastAsia" w:ascii="宋体" w:hAnsi="宋体" w:cs="宋体"/>
                <w:color w:val="auto"/>
                <w:sz w:val="24"/>
              </w:rPr>
              <w:t>8</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169C12">
            <w:pPr>
              <w:jc w:val="center"/>
              <w:rPr>
                <w:rFonts w:ascii="宋体" w:hAnsi="宋体" w:cs="宋体"/>
                <w:color w:val="auto"/>
                <w:sz w:val="24"/>
              </w:rPr>
            </w:pPr>
            <w:r>
              <w:rPr>
                <w:rFonts w:hint="eastAsia" w:ascii="宋体" w:hAnsi="宋体" w:cs="宋体"/>
                <w:color w:val="auto"/>
                <w:sz w:val="24"/>
              </w:rPr>
              <w:t>教练摩托车号牌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F1E2AA">
            <w:pPr>
              <w:jc w:val="center"/>
              <w:rPr>
                <w:rFonts w:ascii="宋体" w:hAnsi="宋体" w:cs="宋体"/>
                <w:color w:val="auto"/>
                <w:sz w:val="24"/>
              </w:rPr>
            </w:pPr>
            <w:r>
              <w:rPr>
                <w:rFonts w:hint="eastAsia" w:ascii="宋体" w:hAnsi="宋体" w:cs="宋体"/>
                <w:color w:val="auto"/>
                <w:sz w:val="24"/>
              </w:rPr>
              <w:t>220*140</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BDAE980">
            <w:pPr>
              <w:jc w:val="center"/>
              <w:rPr>
                <w:rFonts w:ascii="宋体" w:hAnsi="宋体" w:cs="宋体"/>
                <w:color w:val="auto"/>
                <w:sz w:val="24"/>
              </w:rPr>
            </w:pPr>
            <w:r>
              <w:rPr>
                <w:rFonts w:hint="eastAsia" w:ascii="宋体" w:hAnsi="宋体" w:cs="宋体"/>
                <w:color w:val="auto"/>
                <w:sz w:val="24"/>
              </w:rPr>
              <w:t>10.60元/片</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D2D965">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片</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0B3F128">
            <w:pPr>
              <w:jc w:val="center"/>
              <w:rPr>
                <w:rFonts w:ascii="宋体" w:hAnsi="宋体" w:cs="宋体"/>
                <w:color w:val="auto"/>
                <w:sz w:val="24"/>
              </w:rPr>
            </w:pPr>
            <w:r>
              <w:rPr>
                <w:rFonts w:hint="eastAsia" w:ascii="宋体" w:hAnsi="宋体" w:cs="宋体"/>
                <w:color w:val="auto"/>
                <w:sz w:val="24"/>
              </w:rPr>
              <w:t>K17</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0D44CD">
            <w:pPr>
              <w:jc w:val="center"/>
              <w:rPr>
                <w:rFonts w:ascii="宋体" w:hAnsi="宋体" w:cs="宋体"/>
                <w:color w:val="auto"/>
                <w:sz w:val="24"/>
              </w:rPr>
            </w:pPr>
            <w:r>
              <w:rPr>
                <w:rFonts w:hint="eastAsia" w:ascii="宋体" w:hAnsi="宋体" w:cs="宋体"/>
                <w:color w:val="auto"/>
                <w:sz w:val="24"/>
              </w:rPr>
              <w:t>0.0004</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DB5EE1">
            <w:pPr>
              <w:jc w:val="center"/>
              <w:rPr>
                <w:rFonts w:ascii="宋体" w:hAnsi="宋体" w:cs="宋体"/>
                <w:color w:val="auto"/>
                <w:sz w:val="24"/>
              </w:rPr>
            </w:pPr>
          </w:p>
        </w:tc>
      </w:tr>
      <w:tr w14:paraId="660ED619">
        <w:tblPrEx>
          <w:tblCellMar>
            <w:top w:w="0" w:type="dxa"/>
            <w:left w:w="108" w:type="dxa"/>
            <w:bottom w:w="0" w:type="dxa"/>
            <w:right w:w="108" w:type="dxa"/>
          </w:tblCellMar>
        </w:tblPrEx>
        <w:trPr>
          <w:trHeight w:val="516"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670C575">
            <w:pPr>
              <w:jc w:val="center"/>
              <w:rPr>
                <w:rFonts w:ascii="宋体" w:hAnsi="宋体" w:cs="宋体"/>
                <w:color w:val="auto"/>
                <w:sz w:val="24"/>
              </w:rPr>
            </w:pPr>
            <w:r>
              <w:rPr>
                <w:rFonts w:hint="eastAsia" w:ascii="宋体" w:hAnsi="宋体" w:cs="宋体"/>
                <w:color w:val="auto"/>
                <w:sz w:val="24"/>
              </w:rPr>
              <w:t>9</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BF9E74">
            <w:pPr>
              <w:jc w:val="center"/>
              <w:rPr>
                <w:rFonts w:ascii="宋体" w:hAnsi="宋体" w:cs="宋体"/>
                <w:color w:val="auto"/>
                <w:sz w:val="24"/>
              </w:rPr>
            </w:pPr>
            <w:r>
              <w:rPr>
                <w:rFonts w:hint="eastAsia" w:ascii="宋体" w:hAnsi="宋体" w:cs="宋体"/>
                <w:color w:val="auto"/>
                <w:sz w:val="24"/>
              </w:rPr>
              <w:t>大型新能源汽车号牌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65C16E">
            <w:pPr>
              <w:jc w:val="center"/>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8</w:t>
            </w:r>
            <w:r>
              <w:rPr>
                <w:rFonts w:hint="eastAsia" w:ascii="宋体" w:hAnsi="宋体" w:cs="宋体"/>
                <w:color w:val="auto"/>
                <w:sz w:val="24"/>
              </w:rPr>
              <w:t>0*140</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6175CD2">
            <w:pPr>
              <w:jc w:val="center"/>
              <w:rPr>
                <w:rFonts w:ascii="宋体" w:hAnsi="宋体" w:cs="宋体"/>
                <w:color w:val="auto"/>
                <w:sz w:val="24"/>
              </w:rPr>
            </w:pPr>
            <w:r>
              <w:rPr>
                <w:rFonts w:hint="eastAsia" w:ascii="宋体" w:hAnsi="宋体" w:cs="宋体"/>
                <w:color w:val="auto"/>
                <w:sz w:val="24"/>
              </w:rPr>
              <w:t>45.80元/副</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EBFB28">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元/副</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7BE884">
            <w:pPr>
              <w:jc w:val="center"/>
              <w:rPr>
                <w:rFonts w:ascii="宋体" w:hAnsi="宋体" w:cs="宋体"/>
                <w:color w:val="auto"/>
                <w:sz w:val="24"/>
              </w:rPr>
            </w:pPr>
            <w:r>
              <w:rPr>
                <w:rFonts w:hint="eastAsia" w:ascii="宋体" w:hAnsi="宋体" w:cs="宋体"/>
                <w:color w:val="auto"/>
                <w:sz w:val="24"/>
              </w:rPr>
              <w:t>K51</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2070F9A">
            <w:pPr>
              <w:jc w:val="center"/>
              <w:rPr>
                <w:rFonts w:ascii="宋体" w:hAnsi="宋体" w:cs="宋体"/>
                <w:color w:val="auto"/>
                <w:sz w:val="24"/>
              </w:rPr>
            </w:pPr>
            <w:r>
              <w:rPr>
                <w:rFonts w:hint="eastAsia" w:ascii="宋体" w:hAnsi="宋体" w:cs="宋体"/>
                <w:color w:val="auto"/>
                <w:sz w:val="24"/>
              </w:rPr>
              <w:t>0.02</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6878075">
            <w:pPr>
              <w:jc w:val="center"/>
              <w:rPr>
                <w:rFonts w:ascii="宋体" w:hAnsi="宋体" w:cs="宋体"/>
                <w:color w:val="auto"/>
                <w:sz w:val="24"/>
              </w:rPr>
            </w:pPr>
          </w:p>
        </w:tc>
      </w:tr>
      <w:tr w14:paraId="082F63C9">
        <w:tblPrEx>
          <w:tblCellMar>
            <w:top w:w="0" w:type="dxa"/>
            <w:left w:w="108" w:type="dxa"/>
            <w:bottom w:w="0" w:type="dxa"/>
            <w:right w:w="108" w:type="dxa"/>
          </w:tblCellMar>
        </w:tblPrEx>
        <w:trPr>
          <w:trHeight w:val="516"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B4F7B15">
            <w:pPr>
              <w:jc w:val="center"/>
              <w:rPr>
                <w:rFonts w:ascii="宋体" w:hAnsi="宋体" w:cs="宋体"/>
                <w:color w:val="auto"/>
                <w:sz w:val="24"/>
              </w:rPr>
            </w:pPr>
            <w:r>
              <w:rPr>
                <w:rFonts w:hint="eastAsia" w:ascii="宋体" w:hAnsi="宋体" w:cs="宋体"/>
                <w:color w:val="auto"/>
                <w:sz w:val="24"/>
              </w:rPr>
              <w:t>10</w:t>
            </w:r>
          </w:p>
        </w:tc>
        <w:tc>
          <w:tcPr>
            <w:tcW w:w="65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061D9C">
            <w:pPr>
              <w:jc w:val="center"/>
              <w:rPr>
                <w:rFonts w:ascii="宋体" w:hAnsi="宋体" w:cs="宋体"/>
                <w:color w:val="auto"/>
                <w:sz w:val="24"/>
              </w:rPr>
            </w:pPr>
            <w:r>
              <w:rPr>
                <w:rFonts w:hint="eastAsia" w:ascii="宋体" w:hAnsi="宋体" w:cs="宋体"/>
                <w:color w:val="auto"/>
                <w:sz w:val="24"/>
              </w:rPr>
              <w:t>小型新能源汽车号牌</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B808A0">
            <w:pPr>
              <w:jc w:val="center"/>
              <w:rPr>
                <w:rFonts w:ascii="宋体" w:hAnsi="宋体" w:cs="宋体"/>
                <w:color w:val="auto"/>
                <w:sz w:val="24"/>
              </w:rPr>
            </w:pPr>
            <w:r>
              <w:rPr>
                <w:rFonts w:hint="eastAsia" w:ascii="宋体" w:hAnsi="宋体" w:cs="宋体"/>
                <w:color w:val="auto"/>
                <w:sz w:val="24"/>
              </w:rPr>
              <w:t>480*140</w:t>
            </w:r>
          </w:p>
        </w:tc>
        <w:tc>
          <w:tcPr>
            <w:tcW w:w="78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4F90EDA">
            <w:pPr>
              <w:jc w:val="center"/>
              <w:rPr>
                <w:rFonts w:ascii="宋体" w:hAnsi="宋体" w:cs="宋体"/>
                <w:color w:val="auto"/>
                <w:sz w:val="24"/>
              </w:rPr>
            </w:pPr>
            <w:r>
              <w:rPr>
                <w:rFonts w:hint="eastAsia" w:ascii="宋体" w:hAnsi="宋体" w:cs="宋体"/>
                <w:color w:val="auto"/>
                <w:sz w:val="24"/>
              </w:rPr>
              <w:t>45.80元/副</w:t>
            </w:r>
          </w:p>
        </w:tc>
        <w:tc>
          <w:tcPr>
            <w:tcW w:w="6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E65DA6">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 w:val="24"/>
                <w:lang w:val="en-US" w:eastAsia="zh-CN"/>
              </w:rPr>
              <w:t>副</w:t>
            </w:r>
          </w:p>
        </w:tc>
        <w:tc>
          <w:tcPr>
            <w:tcW w:w="5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4BA9FA">
            <w:pPr>
              <w:jc w:val="center"/>
              <w:rPr>
                <w:rFonts w:ascii="宋体" w:hAnsi="宋体" w:cs="宋体"/>
                <w:color w:val="auto"/>
                <w:sz w:val="24"/>
              </w:rPr>
            </w:pPr>
            <w:r>
              <w:rPr>
                <w:rFonts w:hint="eastAsia" w:ascii="宋体" w:hAnsi="宋体" w:cs="宋体"/>
                <w:color w:val="auto"/>
                <w:sz w:val="24"/>
              </w:rPr>
              <w:t>K52</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606560">
            <w:pPr>
              <w:jc w:val="center"/>
              <w:rPr>
                <w:rFonts w:ascii="宋体" w:hAnsi="宋体" w:cs="宋体"/>
                <w:color w:val="auto"/>
                <w:sz w:val="24"/>
              </w:rPr>
            </w:pPr>
            <w:r>
              <w:rPr>
                <w:rFonts w:hint="eastAsia" w:ascii="宋体" w:hAnsi="宋体" w:cs="宋体"/>
                <w:color w:val="auto"/>
                <w:sz w:val="24"/>
              </w:rPr>
              <w:t>1</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2A28CE">
            <w:pPr>
              <w:jc w:val="center"/>
              <w:rPr>
                <w:rFonts w:ascii="宋体" w:hAnsi="宋体" w:cs="宋体"/>
                <w:color w:val="auto"/>
                <w:sz w:val="24"/>
              </w:rPr>
            </w:pPr>
          </w:p>
        </w:tc>
      </w:tr>
      <w:tr w14:paraId="6CEB2150">
        <w:tblPrEx>
          <w:tblCellMar>
            <w:top w:w="0" w:type="dxa"/>
            <w:left w:w="108" w:type="dxa"/>
            <w:bottom w:w="0" w:type="dxa"/>
            <w:right w:w="108" w:type="dxa"/>
          </w:tblCellMar>
        </w:tblPrEx>
        <w:trPr>
          <w:trHeight w:val="1489" w:hRule="atLeast"/>
          <w:jc w:val="center"/>
        </w:trPr>
        <w:tc>
          <w:tcPr>
            <w:tcW w:w="4312" w:type="pct"/>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01DFBCAD">
            <w:pPr>
              <w:jc w:val="center"/>
              <w:rPr>
                <w:rFonts w:ascii="宋体" w:hAnsi="宋体" w:cs="宋体"/>
                <w:color w:val="auto"/>
                <w:sz w:val="24"/>
              </w:rPr>
            </w:pPr>
            <w:r>
              <w:rPr>
                <w:rFonts w:hint="eastAsia" w:ascii="宋体" w:hAnsi="宋体" w:cs="宋体"/>
                <w:color w:val="auto"/>
                <w:sz w:val="24"/>
              </w:rPr>
              <w:t>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p>
        </w:tc>
        <w:tc>
          <w:tcPr>
            <w:tcW w:w="6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1CA2B56">
            <w:pPr>
              <w:jc w:val="center"/>
              <w:rPr>
                <w:rFonts w:ascii="宋体" w:hAnsi="宋体" w:cs="宋体"/>
                <w:color w:val="auto"/>
                <w:sz w:val="24"/>
              </w:rPr>
            </w:pPr>
          </w:p>
        </w:tc>
      </w:tr>
    </w:tbl>
    <w:p w14:paraId="5B2A54E0">
      <w:pPr>
        <w:spacing w:line="360" w:lineRule="auto"/>
        <w:rPr>
          <w:rFonts w:ascii="宋体" w:hAnsi="宋体" w:cs="宋体"/>
          <w:color w:val="auto"/>
          <w:sz w:val="24"/>
        </w:rPr>
      </w:pPr>
    </w:p>
    <w:p w14:paraId="7BBE6301">
      <w:pPr>
        <w:spacing w:line="360" w:lineRule="auto"/>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16281D06">
      <w:pPr>
        <w:spacing w:line="360" w:lineRule="auto"/>
        <w:rPr>
          <w:rFonts w:ascii="宋体" w:hAnsi="宋体" w:cs="宋体"/>
          <w:color w:val="auto"/>
          <w:sz w:val="24"/>
        </w:rPr>
      </w:pPr>
      <w:r>
        <w:rPr>
          <w:rFonts w:hint="eastAsia" w:ascii="宋体" w:hAnsi="宋体" w:cs="宋体"/>
          <w:color w:val="auto"/>
          <w:sz w:val="24"/>
        </w:rPr>
        <w:t>日期：   年  月  日</w:t>
      </w:r>
    </w:p>
    <w:p w14:paraId="38FF4FF9">
      <w:pPr>
        <w:widowControl/>
        <w:outlineLvl w:val="2"/>
        <w:rPr>
          <w:rFonts w:ascii="宋体" w:hAnsi="宋体" w:cs="宋体"/>
          <w:color w:val="auto"/>
          <w:sz w:val="24"/>
        </w:rPr>
      </w:pPr>
    </w:p>
    <w:p w14:paraId="320C6A22">
      <w:pPr>
        <w:widowControl/>
        <w:outlineLvl w:val="2"/>
        <w:rPr>
          <w:rFonts w:ascii="宋体" w:hAnsi="宋体" w:cs="宋体"/>
          <w:color w:val="auto"/>
        </w:rPr>
      </w:pPr>
      <w:r>
        <w:rPr>
          <w:rFonts w:hint="eastAsia" w:ascii="宋体" w:hAnsi="宋体" w:cs="宋体"/>
          <w:color w:val="auto"/>
          <w:sz w:val="24"/>
        </w:rPr>
        <w:t>注：投标人对以上数据的真实性负责。</w:t>
      </w:r>
    </w:p>
    <w:p w14:paraId="19E45E34">
      <w:pPr>
        <w:rPr>
          <w:rFonts w:ascii="宋体" w:hAnsi="宋体" w:cs="宋体"/>
          <w:iCs/>
          <w:color w:val="auto"/>
          <w:sz w:val="24"/>
        </w:rPr>
      </w:pPr>
      <w:r>
        <w:rPr>
          <w:rFonts w:hint="eastAsia" w:ascii="宋体" w:hAnsi="宋体" w:cs="宋体"/>
          <w:iCs/>
          <w:color w:val="auto"/>
          <w:sz w:val="24"/>
        </w:rPr>
        <w:t>采购人或采购代理机构有权将以上内容进行公示。</w:t>
      </w:r>
    </w:p>
    <w:p w14:paraId="224BA961">
      <w:pPr>
        <w:rPr>
          <w:rFonts w:ascii="宋体" w:hAnsi="宋体" w:cs="宋体"/>
          <w:color w:val="auto"/>
        </w:rPr>
      </w:pPr>
    </w:p>
    <w:p w14:paraId="1669A7A0">
      <w:pPr>
        <w:pStyle w:val="40"/>
        <w:rPr>
          <w:rFonts w:ascii="宋体" w:hAnsi="宋体" w:cs="宋体"/>
          <w:color w:val="auto"/>
        </w:rPr>
      </w:pPr>
    </w:p>
    <w:p w14:paraId="3971EABA">
      <w:pPr>
        <w:rPr>
          <w:rFonts w:ascii="宋体" w:hAnsi="宋体" w:cs="宋体"/>
          <w:color w:val="auto"/>
        </w:rPr>
      </w:pPr>
    </w:p>
    <w:p w14:paraId="7C34A265">
      <w:pPr>
        <w:spacing w:line="360" w:lineRule="auto"/>
        <w:jc w:val="center"/>
        <w:rPr>
          <w:rFonts w:ascii="宋体" w:hAnsi="宋体" w:cs="宋体"/>
          <w:color w:val="auto"/>
          <w:sz w:val="28"/>
          <w:szCs w:val="28"/>
        </w:rPr>
      </w:pPr>
      <w:r>
        <w:rPr>
          <w:rFonts w:hint="eastAsia" w:ascii="宋体" w:hAnsi="宋体" w:cs="宋体"/>
          <w:color w:val="auto"/>
          <w:sz w:val="28"/>
          <w:szCs w:val="28"/>
        </w:rPr>
        <w:t>4、偏离表</w:t>
      </w:r>
    </w:p>
    <w:p w14:paraId="7D0D2BF6">
      <w:pPr>
        <w:rPr>
          <w:rFonts w:ascii="宋体" w:hAnsi="宋体" w:cs="宋体"/>
          <w:color w:val="auto"/>
          <w:sz w:val="24"/>
        </w:rPr>
      </w:pPr>
    </w:p>
    <w:p w14:paraId="27684A1B">
      <w:pPr>
        <w:rPr>
          <w:rFonts w:ascii="宋体" w:hAnsi="宋体" w:cs="宋体"/>
          <w:color w:val="auto"/>
          <w:sz w:val="24"/>
          <w:u w:val="single"/>
        </w:rPr>
      </w:pPr>
      <w:r>
        <w:rPr>
          <w:rFonts w:hint="eastAsia" w:ascii="宋体" w:hAnsi="宋体" w:cs="宋体"/>
          <w:color w:val="auto"/>
          <w:sz w:val="24"/>
        </w:rPr>
        <w:t>项目名称：</w:t>
      </w:r>
    </w:p>
    <w:p w14:paraId="29E18F59">
      <w:pPr>
        <w:rPr>
          <w:rFonts w:ascii="宋体" w:hAnsi="宋体" w:cs="宋体"/>
          <w:color w:val="auto"/>
          <w:sz w:val="24"/>
          <w:u w:val="single"/>
        </w:rPr>
      </w:pPr>
      <w:r>
        <w:rPr>
          <w:rFonts w:hint="eastAsia" w:ascii="宋体" w:hAnsi="宋体" w:cs="宋体"/>
          <w:color w:val="auto"/>
          <w:sz w:val="24"/>
        </w:rPr>
        <w:t>项目编号：</w:t>
      </w:r>
    </w:p>
    <w:tbl>
      <w:tblPr>
        <w:tblStyle w:val="52"/>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89"/>
        <w:gridCol w:w="1626"/>
        <w:gridCol w:w="1517"/>
        <w:gridCol w:w="1425"/>
        <w:gridCol w:w="1593"/>
        <w:gridCol w:w="1569"/>
      </w:tblGrid>
      <w:tr w14:paraId="66D5C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vAlign w:val="center"/>
          </w:tcPr>
          <w:p w14:paraId="5A773096">
            <w:pPr>
              <w:jc w:val="center"/>
              <w:rPr>
                <w:rFonts w:ascii="宋体" w:hAnsi="宋体" w:cs="宋体"/>
                <w:caps/>
                <w:color w:val="auto"/>
                <w:sz w:val="24"/>
              </w:rPr>
            </w:pPr>
            <w:r>
              <w:rPr>
                <w:rFonts w:hint="eastAsia" w:ascii="宋体" w:hAnsi="宋体" w:cs="宋体"/>
                <w:caps/>
                <w:color w:val="auto"/>
                <w:sz w:val="24"/>
              </w:rPr>
              <w:t>序号</w:t>
            </w:r>
          </w:p>
        </w:tc>
        <w:tc>
          <w:tcPr>
            <w:tcW w:w="954" w:type="pct"/>
            <w:noWrap w:val="0"/>
            <w:vAlign w:val="center"/>
          </w:tcPr>
          <w:p w14:paraId="072C29AB">
            <w:pPr>
              <w:jc w:val="center"/>
              <w:rPr>
                <w:rFonts w:ascii="宋体" w:hAnsi="宋体" w:cs="宋体"/>
                <w:caps/>
                <w:color w:val="auto"/>
                <w:sz w:val="24"/>
              </w:rPr>
            </w:pPr>
            <w:r>
              <w:rPr>
                <w:rFonts w:hint="eastAsia" w:ascii="宋体" w:hAnsi="宋体" w:cs="宋体"/>
                <w:caps/>
                <w:color w:val="auto"/>
                <w:sz w:val="24"/>
              </w:rPr>
              <w:t>偏离内容</w:t>
            </w:r>
          </w:p>
        </w:tc>
        <w:tc>
          <w:tcPr>
            <w:tcW w:w="890" w:type="pct"/>
            <w:noWrap w:val="0"/>
            <w:vAlign w:val="center"/>
          </w:tcPr>
          <w:p w14:paraId="5FB98B67">
            <w:pPr>
              <w:jc w:val="center"/>
              <w:rPr>
                <w:rFonts w:ascii="宋体" w:hAnsi="宋体" w:cs="宋体"/>
                <w:caps/>
                <w:color w:val="auto"/>
                <w:sz w:val="24"/>
              </w:rPr>
            </w:pPr>
            <w:r>
              <w:rPr>
                <w:rFonts w:hint="eastAsia" w:ascii="宋体" w:hAnsi="宋体" w:cs="宋体"/>
                <w:color w:val="auto"/>
                <w:sz w:val="24"/>
              </w:rPr>
              <w:t>招标文件的要求</w:t>
            </w:r>
          </w:p>
        </w:tc>
        <w:tc>
          <w:tcPr>
            <w:tcW w:w="836" w:type="pct"/>
            <w:noWrap w:val="0"/>
            <w:vAlign w:val="center"/>
          </w:tcPr>
          <w:p w14:paraId="7A8F9D70">
            <w:pPr>
              <w:jc w:val="center"/>
              <w:rPr>
                <w:rFonts w:ascii="宋体" w:hAnsi="宋体" w:cs="宋体"/>
                <w:caps/>
                <w:color w:val="auto"/>
                <w:sz w:val="24"/>
              </w:rPr>
            </w:pPr>
            <w:r>
              <w:rPr>
                <w:rFonts w:hint="eastAsia" w:ascii="宋体" w:hAnsi="宋体" w:cs="宋体"/>
                <w:color w:val="auto"/>
                <w:sz w:val="24"/>
              </w:rPr>
              <w:t>投标文件中的内容</w:t>
            </w:r>
          </w:p>
        </w:tc>
        <w:tc>
          <w:tcPr>
            <w:tcW w:w="934" w:type="pct"/>
            <w:noWrap w:val="0"/>
            <w:vAlign w:val="center"/>
          </w:tcPr>
          <w:p w14:paraId="71C9EE62">
            <w:pPr>
              <w:jc w:val="center"/>
              <w:rPr>
                <w:rFonts w:ascii="宋体" w:hAnsi="宋体" w:cs="宋体"/>
                <w:caps/>
                <w:color w:val="auto"/>
                <w:sz w:val="24"/>
              </w:rPr>
            </w:pPr>
            <w:r>
              <w:rPr>
                <w:rFonts w:hint="eastAsia" w:ascii="宋体" w:hAnsi="宋体" w:cs="宋体"/>
                <w:caps/>
                <w:color w:val="auto"/>
                <w:sz w:val="24"/>
              </w:rPr>
              <w:t>（正/负/无）偏离</w:t>
            </w:r>
          </w:p>
        </w:tc>
        <w:tc>
          <w:tcPr>
            <w:tcW w:w="920" w:type="pct"/>
            <w:noWrap w:val="0"/>
            <w:vAlign w:val="center"/>
          </w:tcPr>
          <w:p w14:paraId="0DD0CC88">
            <w:pPr>
              <w:jc w:val="center"/>
              <w:rPr>
                <w:rFonts w:ascii="宋体" w:hAnsi="宋体" w:cs="宋体"/>
                <w:caps/>
                <w:color w:val="auto"/>
                <w:sz w:val="24"/>
              </w:rPr>
            </w:pPr>
            <w:r>
              <w:rPr>
                <w:rFonts w:hint="eastAsia" w:ascii="宋体" w:hAnsi="宋体" w:cs="宋体"/>
                <w:caps/>
                <w:color w:val="auto"/>
                <w:sz w:val="24"/>
              </w:rPr>
              <w:t>说明</w:t>
            </w:r>
          </w:p>
        </w:tc>
      </w:tr>
      <w:tr w14:paraId="2E638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4F9871E0">
            <w:pPr>
              <w:rPr>
                <w:rFonts w:ascii="宋体" w:hAnsi="宋体" w:cs="宋体"/>
                <w:color w:val="auto"/>
                <w:sz w:val="24"/>
              </w:rPr>
            </w:pPr>
          </w:p>
        </w:tc>
        <w:tc>
          <w:tcPr>
            <w:tcW w:w="954" w:type="pct"/>
            <w:noWrap w:val="0"/>
          </w:tcPr>
          <w:p w14:paraId="5DE4AD51">
            <w:pPr>
              <w:rPr>
                <w:rFonts w:ascii="宋体" w:hAnsi="宋体" w:cs="宋体"/>
                <w:color w:val="auto"/>
                <w:sz w:val="24"/>
              </w:rPr>
            </w:pPr>
          </w:p>
        </w:tc>
        <w:tc>
          <w:tcPr>
            <w:tcW w:w="890" w:type="pct"/>
            <w:noWrap w:val="0"/>
          </w:tcPr>
          <w:p w14:paraId="6C106585">
            <w:pPr>
              <w:rPr>
                <w:rFonts w:ascii="宋体" w:hAnsi="宋体" w:cs="宋体"/>
                <w:color w:val="auto"/>
                <w:sz w:val="24"/>
              </w:rPr>
            </w:pPr>
          </w:p>
        </w:tc>
        <w:tc>
          <w:tcPr>
            <w:tcW w:w="836" w:type="pct"/>
            <w:noWrap w:val="0"/>
          </w:tcPr>
          <w:p w14:paraId="0235E2C0">
            <w:pPr>
              <w:rPr>
                <w:rFonts w:ascii="宋体" w:hAnsi="宋体" w:cs="宋体"/>
                <w:color w:val="auto"/>
                <w:sz w:val="24"/>
              </w:rPr>
            </w:pPr>
          </w:p>
        </w:tc>
        <w:tc>
          <w:tcPr>
            <w:tcW w:w="934" w:type="pct"/>
            <w:noWrap w:val="0"/>
          </w:tcPr>
          <w:p w14:paraId="1D8A130A">
            <w:pPr>
              <w:rPr>
                <w:rFonts w:ascii="宋体" w:hAnsi="宋体" w:cs="宋体"/>
                <w:color w:val="auto"/>
                <w:sz w:val="24"/>
              </w:rPr>
            </w:pPr>
          </w:p>
        </w:tc>
        <w:tc>
          <w:tcPr>
            <w:tcW w:w="920" w:type="pct"/>
            <w:noWrap w:val="0"/>
          </w:tcPr>
          <w:p w14:paraId="2ADF9340">
            <w:pPr>
              <w:rPr>
                <w:rFonts w:ascii="宋体" w:hAnsi="宋体" w:cs="宋体"/>
                <w:color w:val="auto"/>
                <w:sz w:val="24"/>
              </w:rPr>
            </w:pPr>
          </w:p>
        </w:tc>
      </w:tr>
      <w:tr w14:paraId="6624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775AF460">
            <w:pPr>
              <w:rPr>
                <w:rFonts w:ascii="宋体" w:hAnsi="宋体" w:cs="宋体"/>
                <w:color w:val="auto"/>
                <w:sz w:val="24"/>
              </w:rPr>
            </w:pPr>
          </w:p>
        </w:tc>
        <w:tc>
          <w:tcPr>
            <w:tcW w:w="954" w:type="pct"/>
            <w:noWrap w:val="0"/>
          </w:tcPr>
          <w:p w14:paraId="6CEBF0A5">
            <w:pPr>
              <w:rPr>
                <w:rFonts w:ascii="宋体" w:hAnsi="宋体" w:cs="宋体"/>
                <w:color w:val="auto"/>
                <w:sz w:val="24"/>
              </w:rPr>
            </w:pPr>
          </w:p>
        </w:tc>
        <w:tc>
          <w:tcPr>
            <w:tcW w:w="890" w:type="pct"/>
            <w:noWrap w:val="0"/>
          </w:tcPr>
          <w:p w14:paraId="6AAEF633">
            <w:pPr>
              <w:rPr>
                <w:rFonts w:ascii="宋体" w:hAnsi="宋体" w:cs="宋体"/>
                <w:color w:val="auto"/>
                <w:sz w:val="24"/>
              </w:rPr>
            </w:pPr>
          </w:p>
        </w:tc>
        <w:tc>
          <w:tcPr>
            <w:tcW w:w="836" w:type="pct"/>
            <w:noWrap w:val="0"/>
          </w:tcPr>
          <w:p w14:paraId="66DF2BD2">
            <w:pPr>
              <w:rPr>
                <w:rFonts w:ascii="宋体" w:hAnsi="宋体" w:cs="宋体"/>
                <w:color w:val="auto"/>
                <w:sz w:val="24"/>
              </w:rPr>
            </w:pPr>
          </w:p>
        </w:tc>
        <w:tc>
          <w:tcPr>
            <w:tcW w:w="934" w:type="pct"/>
            <w:noWrap w:val="0"/>
          </w:tcPr>
          <w:p w14:paraId="648153F2">
            <w:pPr>
              <w:rPr>
                <w:rFonts w:ascii="宋体" w:hAnsi="宋体" w:cs="宋体"/>
                <w:color w:val="auto"/>
                <w:sz w:val="24"/>
              </w:rPr>
            </w:pPr>
          </w:p>
        </w:tc>
        <w:tc>
          <w:tcPr>
            <w:tcW w:w="920" w:type="pct"/>
            <w:noWrap w:val="0"/>
          </w:tcPr>
          <w:p w14:paraId="6D1B3316">
            <w:pPr>
              <w:rPr>
                <w:rFonts w:ascii="宋体" w:hAnsi="宋体" w:cs="宋体"/>
                <w:color w:val="auto"/>
                <w:sz w:val="24"/>
              </w:rPr>
            </w:pPr>
          </w:p>
        </w:tc>
      </w:tr>
      <w:tr w14:paraId="1B75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771985BB">
            <w:pPr>
              <w:rPr>
                <w:rFonts w:ascii="宋体" w:hAnsi="宋体" w:cs="宋体"/>
                <w:color w:val="auto"/>
                <w:sz w:val="24"/>
              </w:rPr>
            </w:pPr>
          </w:p>
        </w:tc>
        <w:tc>
          <w:tcPr>
            <w:tcW w:w="954" w:type="pct"/>
            <w:noWrap w:val="0"/>
          </w:tcPr>
          <w:p w14:paraId="1637EBC5">
            <w:pPr>
              <w:rPr>
                <w:rFonts w:ascii="宋体" w:hAnsi="宋体" w:cs="宋体"/>
                <w:color w:val="auto"/>
                <w:sz w:val="24"/>
              </w:rPr>
            </w:pPr>
          </w:p>
        </w:tc>
        <w:tc>
          <w:tcPr>
            <w:tcW w:w="890" w:type="pct"/>
            <w:noWrap w:val="0"/>
          </w:tcPr>
          <w:p w14:paraId="71C1EE3F">
            <w:pPr>
              <w:rPr>
                <w:rFonts w:ascii="宋体" w:hAnsi="宋体" w:cs="宋体"/>
                <w:color w:val="auto"/>
                <w:sz w:val="24"/>
              </w:rPr>
            </w:pPr>
          </w:p>
        </w:tc>
        <w:tc>
          <w:tcPr>
            <w:tcW w:w="836" w:type="pct"/>
            <w:noWrap w:val="0"/>
          </w:tcPr>
          <w:p w14:paraId="53F1C12F">
            <w:pPr>
              <w:rPr>
                <w:rFonts w:ascii="宋体" w:hAnsi="宋体" w:cs="宋体"/>
                <w:color w:val="auto"/>
                <w:sz w:val="24"/>
              </w:rPr>
            </w:pPr>
          </w:p>
        </w:tc>
        <w:tc>
          <w:tcPr>
            <w:tcW w:w="934" w:type="pct"/>
            <w:noWrap w:val="0"/>
          </w:tcPr>
          <w:p w14:paraId="04159CF7">
            <w:pPr>
              <w:rPr>
                <w:rFonts w:ascii="宋体" w:hAnsi="宋体" w:cs="宋体"/>
                <w:color w:val="auto"/>
                <w:sz w:val="24"/>
              </w:rPr>
            </w:pPr>
          </w:p>
        </w:tc>
        <w:tc>
          <w:tcPr>
            <w:tcW w:w="920" w:type="pct"/>
            <w:noWrap w:val="0"/>
          </w:tcPr>
          <w:p w14:paraId="714C654E">
            <w:pPr>
              <w:rPr>
                <w:rFonts w:ascii="宋体" w:hAnsi="宋体" w:cs="宋体"/>
                <w:color w:val="auto"/>
                <w:sz w:val="24"/>
              </w:rPr>
            </w:pPr>
          </w:p>
        </w:tc>
      </w:tr>
      <w:tr w14:paraId="7B0F0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5D8B5BBB">
            <w:pPr>
              <w:rPr>
                <w:rFonts w:ascii="宋体" w:hAnsi="宋体" w:cs="宋体"/>
                <w:color w:val="auto"/>
                <w:sz w:val="24"/>
              </w:rPr>
            </w:pPr>
          </w:p>
        </w:tc>
        <w:tc>
          <w:tcPr>
            <w:tcW w:w="954" w:type="pct"/>
            <w:noWrap w:val="0"/>
          </w:tcPr>
          <w:p w14:paraId="1A522D1F">
            <w:pPr>
              <w:rPr>
                <w:rFonts w:ascii="宋体" w:hAnsi="宋体" w:cs="宋体"/>
                <w:color w:val="auto"/>
                <w:sz w:val="24"/>
              </w:rPr>
            </w:pPr>
          </w:p>
        </w:tc>
        <w:tc>
          <w:tcPr>
            <w:tcW w:w="890" w:type="pct"/>
            <w:noWrap w:val="0"/>
          </w:tcPr>
          <w:p w14:paraId="2BDB0FEC">
            <w:pPr>
              <w:rPr>
                <w:rFonts w:ascii="宋体" w:hAnsi="宋体" w:cs="宋体"/>
                <w:color w:val="auto"/>
                <w:sz w:val="24"/>
              </w:rPr>
            </w:pPr>
          </w:p>
        </w:tc>
        <w:tc>
          <w:tcPr>
            <w:tcW w:w="836" w:type="pct"/>
            <w:noWrap w:val="0"/>
          </w:tcPr>
          <w:p w14:paraId="5733C1F5">
            <w:pPr>
              <w:rPr>
                <w:rFonts w:ascii="宋体" w:hAnsi="宋体" w:cs="宋体"/>
                <w:color w:val="auto"/>
                <w:sz w:val="24"/>
              </w:rPr>
            </w:pPr>
          </w:p>
        </w:tc>
        <w:tc>
          <w:tcPr>
            <w:tcW w:w="934" w:type="pct"/>
            <w:noWrap w:val="0"/>
          </w:tcPr>
          <w:p w14:paraId="61F5CCBA">
            <w:pPr>
              <w:rPr>
                <w:rFonts w:ascii="宋体" w:hAnsi="宋体" w:cs="宋体"/>
                <w:color w:val="auto"/>
                <w:sz w:val="24"/>
              </w:rPr>
            </w:pPr>
          </w:p>
        </w:tc>
        <w:tc>
          <w:tcPr>
            <w:tcW w:w="920" w:type="pct"/>
            <w:noWrap w:val="0"/>
          </w:tcPr>
          <w:p w14:paraId="011B4949">
            <w:pPr>
              <w:rPr>
                <w:rFonts w:ascii="宋体" w:hAnsi="宋体" w:cs="宋体"/>
                <w:color w:val="auto"/>
                <w:sz w:val="24"/>
              </w:rPr>
            </w:pPr>
          </w:p>
        </w:tc>
      </w:tr>
      <w:tr w14:paraId="19778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0FBFE325">
            <w:pPr>
              <w:rPr>
                <w:rFonts w:ascii="宋体" w:hAnsi="宋体" w:cs="宋体"/>
                <w:color w:val="auto"/>
                <w:sz w:val="24"/>
              </w:rPr>
            </w:pPr>
          </w:p>
        </w:tc>
        <w:tc>
          <w:tcPr>
            <w:tcW w:w="954" w:type="pct"/>
            <w:noWrap w:val="0"/>
          </w:tcPr>
          <w:p w14:paraId="722BC382">
            <w:pPr>
              <w:rPr>
                <w:rFonts w:ascii="宋体" w:hAnsi="宋体" w:cs="宋体"/>
                <w:color w:val="auto"/>
                <w:sz w:val="24"/>
              </w:rPr>
            </w:pPr>
          </w:p>
        </w:tc>
        <w:tc>
          <w:tcPr>
            <w:tcW w:w="890" w:type="pct"/>
            <w:noWrap w:val="0"/>
          </w:tcPr>
          <w:p w14:paraId="74AB5045">
            <w:pPr>
              <w:rPr>
                <w:rFonts w:ascii="宋体" w:hAnsi="宋体" w:cs="宋体"/>
                <w:color w:val="auto"/>
                <w:sz w:val="24"/>
              </w:rPr>
            </w:pPr>
          </w:p>
        </w:tc>
        <w:tc>
          <w:tcPr>
            <w:tcW w:w="836" w:type="pct"/>
            <w:noWrap w:val="0"/>
          </w:tcPr>
          <w:p w14:paraId="21B81C72">
            <w:pPr>
              <w:rPr>
                <w:rFonts w:ascii="宋体" w:hAnsi="宋体" w:cs="宋体"/>
                <w:color w:val="auto"/>
                <w:sz w:val="24"/>
              </w:rPr>
            </w:pPr>
          </w:p>
        </w:tc>
        <w:tc>
          <w:tcPr>
            <w:tcW w:w="934" w:type="pct"/>
            <w:noWrap w:val="0"/>
          </w:tcPr>
          <w:p w14:paraId="39787A5C">
            <w:pPr>
              <w:rPr>
                <w:rFonts w:ascii="宋体" w:hAnsi="宋体" w:cs="宋体"/>
                <w:color w:val="auto"/>
                <w:sz w:val="24"/>
              </w:rPr>
            </w:pPr>
          </w:p>
        </w:tc>
        <w:tc>
          <w:tcPr>
            <w:tcW w:w="920" w:type="pct"/>
            <w:noWrap w:val="0"/>
          </w:tcPr>
          <w:p w14:paraId="31DB23EE">
            <w:pPr>
              <w:rPr>
                <w:rFonts w:ascii="宋体" w:hAnsi="宋体" w:cs="宋体"/>
                <w:color w:val="auto"/>
                <w:sz w:val="24"/>
              </w:rPr>
            </w:pPr>
          </w:p>
        </w:tc>
      </w:tr>
      <w:tr w14:paraId="2957D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728774CB">
            <w:pPr>
              <w:rPr>
                <w:rFonts w:ascii="宋体" w:hAnsi="宋体" w:cs="宋体"/>
                <w:color w:val="auto"/>
                <w:sz w:val="24"/>
              </w:rPr>
            </w:pPr>
          </w:p>
        </w:tc>
        <w:tc>
          <w:tcPr>
            <w:tcW w:w="954" w:type="pct"/>
            <w:noWrap w:val="0"/>
          </w:tcPr>
          <w:p w14:paraId="0C602A67">
            <w:pPr>
              <w:rPr>
                <w:rFonts w:ascii="宋体" w:hAnsi="宋体" w:cs="宋体"/>
                <w:color w:val="auto"/>
                <w:sz w:val="24"/>
              </w:rPr>
            </w:pPr>
          </w:p>
        </w:tc>
        <w:tc>
          <w:tcPr>
            <w:tcW w:w="890" w:type="pct"/>
            <w:noWrap w:val="0"/>
          </w:tcPr>
          <w:p w14:paraId="5E076B0C">
            <w:pPr>
              <w:rPr>
                <w:rFonts w:ascii="宋体" w:hAnsi="宋体" w:cs="宋体"/>
                <w:color w:val="auto"/>
                <w:sz w:val="24"/>
              </w:rPr>
            </w:pPr>
          </w:p>
        </w:tc>
        <w:tc>
          <w:tcPr>
            <w:tcW w:w="836" w:type="pct"/>
            <w:noWrap w:val="0"/>
          </w:tcPr>
          <w:p w14:paraId="48BDE823">
            <w:pPr>
              <w:rPr>
                <w:rFonts w:ascii="宋体" w:hAnsi="宋体" w:cs="宋体"/>
                <w:color w:val="auto"/>
                <w:sz w:val="24"/>
              </w:rPr>
            </w:pPr>
          </w:p>
        </w:tc>
        <w:tc>
          <w:tcPr>
            <w:tcW w:w="934" w:type="pct"/>
            <w:noWrap w:val="0"/>
          </w:tcPr>
          <w:p w14:paraId="4956A1D7">
            <w:pPr>
              <w:rPr>
                <w:rFonts w:ascii="宋体" w:hAnsi="宋体" w:cs="宋体"/>
                <w:color w:val="auto"/>
                <w:sz w:val="24"/>
              </w:rPr>
            </w:pPr>
          </w:p>
        </w:tc>
        <w:tc>
          <w:tcPr>
            <w:tcW w:w="920" w:type="pct"/>
            <w:noWrap w:val="0"/>
          </w:tcPr>
          <w:p w14:paraId="006504F4">
            <w:pPr>
              <w:rPr>
                <w:rFonts w:ascii="宋体" w:hAnsi="宋体" w:cs="宋体"/>
                <w:color w:val="auto"/>
                <w:sz w:val="24"/>
              </w:rPr>
            </w:pPr>
          </w:p>
        </w:tc>
      </w:tr>
      <w:tr w14:paraId="10C32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68E16439">
            <w:pPr>
              <w:rPr>
                <w:rFonts w:ascii="宋体" w:hAnsi="宋体" w:cs="宋体"/>
                <w:color w:val="auto"/>
                <w:sz w:val="24"/>
              </w:rPr>
            </w:pPr>
          </w:p>
        </w:tc>
        <w:tc>
          <w:tcPr>
            <w:tcW w:w="954" w:type="pct"/>
            <w:noWrap w:val="0"/>
          </w:tcPr>
          <w:p w14:paraId="1A5ED22A">
            <w:pPr>
              <w:rPr>
                <w:rFonts w:ascii="宋体" w:hAnsi="宋体" w:cs="宋体"/>
                <w:color w:val="auto"/>
                <w:sz w:val="24"/>
              </w:rPr>
            </w:pPr>
          </w:p>
        </w:tc>
        <w:tc>
          <w:tcPr>
            <w:tcW w:w="890" w:type="pct"/>
            <w:noWrap w:val="0"/>
          </w:tcPr>
          <w:p w14:paraId="6C774A58">
            <w:pPr>
              <w:rPr>
                <w:rFonts w:ascii="宋体" w:hAnsi="宋体" w:cs="宋体"/>
                <w:color w:val="auto"/>
                <w:sz w:val="24"/>
              </w:rPr>
            </w:pPr>
          </w:p>
        </w:tc>
        <w:tc>
          <w:tcPr>
            <w:tcW w:w="836" w:type="pct"/>
            <w:noWrap w:val="0"/>
          </w:tcPr>
          <w:p w14:paraId="49B5FDBB">
            <w:pPr>
              <w:rPr>
                <w:rFonts w:ascii="宋体" w:hAnsi="宋体" w:cs="宋体"/>
                <w:color w:val="auto"/>
                <w:sz w:val="24"/>
              </w:rPr>
            </w:pPr>
          </w:p>
        </w:tc>
        <w:tc>
          <w:tcPr>
            <w:tcW w:w="934" w:type="pct"/>
            <w:noWrap w:val="0"/>
          </w:tcPr>
          <w:p w14:paraId="79DD5FDB">
            <w:pPr>
              <w:rPr>
                <w:rFonts w:ascii="宋体" w:hAnsi="宋体" w:cs="宋体"/>
                <w:color w:val="auto"/>
                <w:sz w:val="24"/>
              </w:rPr>
            </w:pPr>
          </w:p>
        </w:tc>
        <w:tc>
          <w:tcPr>
            <w:tcW w:w="920" w:type="pct"/>
            <w:noWrap w:val="0"/>
          </w:tcPr>
          <w:p w14:paraId="3BC03F94">
            <w:pPr>
              <w:rPr>
                <w:rFonts w:ascii="宋体" w:hAnsi="宋体" w:cs="宋体"/>
                <w:color w:val="auto"/>
                <w:sz w:val="24"/>
              </w:rPr>
            </w:pPr>
          </w:p>
        </w:tc>
      </w:tr>
      <w:tr w14:paraId="278D6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463" w:type="pct"/>
            <w:noWrap w:val="0"/>
          </w:tcPr>
          <w:p w14:paraId="44FBC5E8">
            <w:pPr>
              <w:rPr>
                <w:rFonts w:ascii="宋体" w:hAnsi="宋体" w:cs="宋体"/>
                <w:color w:val="auto"/>
                <w:sz w:val="24"/>
              </w:rPr>
            </w:pPr>
          </w:p>
        </w:tc>
        <w:tc>
          <w:tcPr>
            <w:tcW w:w="954" w:type="pct"/>
            <w:noWrap w:val="0"/>
          </w:tcPr>
          <w:p w14:paraId="69FF88A9">
            <w:pPr>
              <w:rPr>
                <w:rFonts w:ascii="宋体" w:hAnsi="宋体" w:cs="宋体"/>
                <w:color w:val="auto"/>
                <w:sz w:val="24"/>
              </w:rPr>
            </w:pPr>
          </w:p>
        </w:tc>
        <w:tc>
          <w:tcPr>
            <w:tcW w:w="890" w:type="pct"/>
            <w:noWrap w:val="0"/>
          </w:tcPr>
          <w:p w14:paraId="5285CBB4">
            <w:pPr>
              <w:rPr>
                <w:rFonts w:ascii="宋体" w:hAnsi="宋体" w:cs="宋体"/>
                <w:color w:val="auto"/>
                <w:sz w:val="24"/>
              </w:rPr>
            </w:pPr>
          </w:p>
        </w:tc>
        <w:tc>
          <w:tcPr>
            <w:tcW w:w="836" w:type="pct"/>
            <w:noWrap w:val="0"/>
          </w:tcPr>
          <w:p w14:paraId="426824F4">
            <w:pPr>
              <w:rPr>
                <w:rFonts w:ascii="宋体" w:hAnsi="宋体" w:cs="宋体"/>
                <w:color w:val="auto"/>
                <w:sz w:val="24"/>
              </w:rPr>
            </w:pPr>
          </w:p>
        </w:tc>
        <w:tc>
          <w:tcPr>
            <w:tcW w:w="934" w:type="pct"/>
            <w:noWrap w:val="0"/>
          </w:tcPr>
          <w:p w14:paraId="61AB42D4">
            <w:pPr>
              <w:rPr>
                <w:rFonts w:ascii="宋体" w:hAnsi="宋体" w:cs="宋体"/>
                <w:color w:val="auto"/>
                <w:sz w:val="24"/>
              </w:rPr>
            </w:pPr>
          </w:p>
        </w:tc>
        <w:tc>
          <w:tcPr>
            <w:tcW w:w="920" w:type="pct"/>
            <w:noWrap w:val="0"/>
          </w:tcPr>
          <w:p w14:paraId="0F296BCB">
            <w:pPr>
              <w:rPr>
                <w:rFonts w:ascii="宋体" w:hAnsi="宋体" w:cs="宋体"/>
                <w:color w:val="auto"/>
                <w:sz w:val="24"/>
              </w:rPr>
            </w:pPr>
          </w:p>
        </w:tc>
      </w:tr>
    </w:tbl>
    <w:p w14:paraId="7BD93362">
      <w:pPr>
        <w:rPr>
          <w:rFonts w:ascii="宋体" w:hAnsi="宋体" w:cs="宋体"/>
          <w:color w:val="auto"/>
          <w:sz w:val="24"/>
          <w:u w:val="single"/>
        </w:rPr>
      </w:pPr>
      <w:r>
        <w:rPr>
          <w:rFonts w:hint="eastAsia" w:ascii="宋体" w:hAnsi="宋体" w:cs="宋体"/>
          <w:color w:val="auto"/>
          <w:sz w:val="24"/>
          <w:u w:val="single"/>
        </w:rPr>
        <w:t>注：投标人的投标文件中除采购需求符合性条件外的内容与招标文件（含招标文件的澄清或者修改的内容，下同）的要求不同时，逐条列在偏离表中，否则将认为投标人接受招标文件的要求。</w:t>
      </w:r>
    </w:p>
    <w:p w14:paraId="2564470B">
      <w:pPr>
        <w:rPr>
          <w:rFonts w:ascii="宋体" w:hAnsi="宋体" w:cs="宋体"/>
          <w:color w:val="auto"/>
          <w:sz w:val="24"/>
          <w:u w:val="single"/>
        </w:rPr>
      </w:pPr>
    </w:p>
    <w:p w14:paraId="3CBD3BFD">
      <w:pPr>
        <w:rPr>
          <w:rFonts w:ascii="宋体" w:hAnsi="宋体" w:cs="宋体"/>
          <w:color w:val="auto"/>
          <w:sz w:val="24"/>
        </w:rPr>
      </w:pPr>
    </w:p>
    <w:p w14:paraId="11AA4B2B">
      <w:pPr>
        <w:rPr>
          <w:rFonts w:ascii="宋体" w:hAnsi="宋体" w:cs="宋体"/>
          <w:color w:val="auto"/>
          <w:sz w:val="24"/>
        </w:rPr>
      </w:pPr>
    </w:p>
    <w:p w14:paraId="713A8717">
      <w:pPr>
        <w:spacing w:line="30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05361E02">
      <w:pPr>
        <w:spacing w:line="360" w:lineRule="auto"/>
        <w:ind w:firstLine="3120"/>
        <w:rPr>
          <w:rFonts w:ascii="宋体" w:hAnsi="宋体" w:cs="宋体"/>
          <w:color w:val="auto"/>
          <w:sz w:val="24"/>
        </w:rPr>
      </w:pPr>
      <w:r>
        <w:rPr>
          <w:rFonts w:hint="eastAsia" w:ascii="宋体" w:hAnsi="宋体" w:cs="宋体"/>
          <w:color w:val="auto"/>
          <w:sz w:val="24"/>
        </w:rPr>
        <w:t>日期：   年  月  日</w:t>
      </w:r>
    </w:p>
    <w:p w14:paraId="4690ADC9">
      <w:pPr>
        <w:rPr>
          <w:rFonts w:ascii="宋体" w:hAnsi="宋体" w:cs="宋体"/>
          <w:color w:val="auto"/>
          <w:sz w:val="24"/>
        </w:rPr>
      </w:pPr>
    </w:p>
    <w:p w14:paraId="171B7BB7">
      <w:pPr>
        <w:rPr>
          <w:rFonts w:ascii="宋体" w:hAnsi="宋体" w:cs="宋体"/>
          <w:color w:val="auto"/>
          <w:sz w:val="24"/>
        </w:rPr>
      </w:pPr>
    </w:p>
    <w:p w14:paraId="0EC9AC46">
      <w:pPr>
        <w:rPr>
          <w:rFonts w:ascii="宋体" w:hAnsi="宋体" w:cs="宋体"/>
          <w:color w:val="auto"/>
          <w:sz w:val="24"/>
        </w:rPr>
      </w:pPr>
    </w:p>
    <w:p w14:paraId="255E0768">
      <w:pPr>
        <w:jc w:val="center"/>
        <w:rPr>
          <w:rFonts w:ascii="宋体" w:hAnsi="宋体" w:cs="宋体"/>
          <w:bCs/>
          <w:color w:val="auto"/>
          <w:sz w:val="28"/>
          <w:szCs w:val="28"/>
        </w:rPr>
        <w:sectPr>
          <w:pgSz w:w="11906" w:h="16838"/>
          <w:pgMar w:top="1440" w:right="1800" w:bottom="1440" w:left="1800" w:header="851" w:footer="992" w:gutter="0"/>
          <w:cols w:space="720" w:num="1"/>
          <w:docGrid w:linePitch="360" w:charSpace="0"/>
        </w:sectPr>
      </w:pPr>
    </w:p>
    <w:p w14:paraId="45B804D5">
      <w:pPr>
        <w:spacing w:line="360" w:lineRule="auto"/>
        <w:jc w:val="center"/>
        <w:rPr>
          <w:rFonts w:ascii="宋体" w:hAnsi="宋体" w:cs="宋体"/>
          <w:color w:val="auto"/>
          <w:sz w:val="28"/>
          <w:szCs w:val="28"/>
        </w:rPr>
      </w:pPr>
      <w:r>
        <w:rPr>
          <w:rFonts w:hint="eastAsia" w:ascii="宋体" w:hAnsi="宋体" w:cs="宋体"/>
          <w:color w:val="auto"/>
          <w:sz w:val="28"/>
          <w:szCs w:val="28"/>
        </w:rPr>
        <w:t>5、授权委托书</w:t>
      </w:r>
    </w:p>
    <w:p w14:paraId="782B9C8A">
      <w:pPr>
        <w:rPr>
          <w:rFonts w:ascii="宋体" w:hAnsi="宋体" w:cs="宋体"/>
          <w:color w:val="auto"/>
          <w:sz w:val="28"/>
          <w:szCs w:val="28"/>
        </w:rPr>
      </w:pPr>
    </w:p>
    <w:p w14:paraId="2955CA2D">
      <w:pPr>
        <w:spacing w:line="400" w:lineRule="exact"/>
        <w:rPr>
          <w:rFonts w:ascii="宋体" w:hAnsi="宋体" w:cs="宋体"/>
          <w:color w:val="auto"/>
          <w:sz w:val="28"/>
          <w:szCs w:val="28"/>
        </w:rPr>
      </w:pPr>
      <w:r>
        <w:rPr>
          <w:rFonts w:hint="eastAsia" w:ascii="宋体" w:hAnsi="宋体" w:cs="宋体"/>
          <w:color w:val="auto"/>
          <w:sz w:val="28"/>
          <w:szCs w:val="28"/>
        </w:rPr>
        <w:t>委托人：</w:t>
      </w:r>
    </w:p>
    <w:p w14:paraId="787507E9">
      <w:pPr>
        <w:spacing w:line="400" w:lineRule="exact"/>
        <w:rPr>
          <w:rFonts w:ascii="宋体" w:hAnsi="宋体" w:cs="宋体"/>
          <w:color w:val="auto"/>
          <w:sz w:val="28"/>
          <w:szCs w:val="28"/>
        </w:rPr>
      </w:pPr>
      <w:r>
        <w:rPr>
          <w:rFonts w:hint="eastAsia" w:ascii="宋体" w:hAnsi="宋体" w:cs="宋体"/>
          <w:color w:val="auto"/>
          <w:sz w:val="28"/>
          <w:szCs w:val="28"/>
        </w:rPr>
        <w:t>地  址：</w:t>
      </w:r>
    </w:p>
    <w:p w14:paraId="6FF9AD1B">
      <w:pPr>
        <w:spacing w:line="400" w:lineRule="exact"/>
        <w:rPr>
          <w:rFonts w:ascii="宋体" w:hAnsi="宋体" w:cs="宋体"/>
          <w:color w:val="auto"/>
          <w:sz w:val="28"/>
          <w:szCs w:val="28"/>
        </w:rPr>
      </w:pPr>
      <w:r>
        <w:rPr>
          <w:rFonts w:hint="eastAsia" w:ascii="宋体" w:hAnsi="宋体" w:cs="宋体"/>
          <w:color w:val="auto"/>
          <w:sz w:val="28"/>
          <w:szCs w:val="28"/>
        </w:rPr>
        <w:t>法定代表人（负责人）：</w:t>
      </w:r>
    </w:p>
    <w:p w14:paraId="0E6F43D0">
      <w:pPr>
        <w:spacing w:line="400" w:lineRule="exact"/>
        <w:rPr>
          <w:rFonts w:ascii="宋体" w:hAnsi="宋体" w:cs="宋体"/>
          <w:color w:val="auto"/>
          <w:sz w:val="28"/>
          <w:szCs w:val="28"/>
        </w:rPr>
      </w:pPr>
      <w:r>
        <w:rPr>
          <w:rFonts w:hint="eastAsia" w:ascii="宋体" w:hAnsi="宋体" w:cs="宋体"/>
          <w:color w:val="auto"/>
          <w:sz w:val="28"/>
          <w:szCs w:val="28"/>
        </w:rPr>
        <w:t>身份证号：</w:t>
      </w:r>
    </w:p>
    <w:p w14:paraId="1DDE620D">
      <w:pPr>
        <w:spacing w:line="400" w:lineRule="exact"/>
        <w:rPr>
          <w:rFonts w:ascii="宋体" w:hAnsi="宋体" w:cs="宋体"/>
          <w:color w:val="auto"/>
          <w:sz w:val="28"/>
          <w:szCs w:val="28"/>
        </w:rPr>
      </w:pPr>
      <w:r>
        <w:rPr>
          <w:rFonts w:hint="eastAsia" w:ascii="宋体" w:hAnsi="宋体" w:cs="宋体"/>
          <w:color w:val="auto"/>
          <w:sz w:val="28"/>
          <w:szCs w:val="28"/>
        </w:rPr>
        <w:t>职务：</w:t>
      </w:r>
    </w:p>
    <w:p w14:paraId="5450E472">
      <w:pPr>
        <w:spacing w:line="400" w:lineRule="exact"/>
        <w:rPr>
          <w:rFonts w:ascii="宋体" w:hAnsi="宋体" w:cs="宋体"/>
          <w:color w:val="auto"/>
          <w:sz w:val="28"/>
          <w:szCs w:val="28"/>
        </w:rPr>
      </w:pPr>
      <w:r>
        <w:rPr>
          <w:rFonts w:hint="eastAsia" w:ascii="宋体" w:hAnsi="宋体" w:cs="宋体"/>
          <w:color w:val="auto"/>
          <w:sz w:val="28"/>
          <w:szCs w:val="28"/>
        </w:rPr>
        <w:t>统一社会信用代码：</w:t>
      </w:r>
    </w:p>
    <w:p w14:paraId="61E8AB96">
      <w:pPr>
        <w:spacing w:line="400" w:lineRule="exact"/>
        <w:rPr>
          <w:rFonts w:ascii="宋体" w:hAnsi="宋体" w:cs="宋体"/>
          <w:color w:val="auto"/>
          <w:sz w:val="28"/>
          <w:szCs w:val="28"/>
        </w:rPr>
      </w:pPr>
    </w:p>
    <w:p w14:paraId="60EC6CC5">
      <w:pPr>
        <w:spacing w:line="400" w:lineRule="exact"/>
        <w:rPr>
          <w:rFonts w:ascii="宋体" w:hAnsi="宋体" w:cs="宋体"/>
          <w:color w:val="auto"/>
          <w:sz w:val="28"/>
          <w:szCs w:val="28"/>
        </w:rPr>
      </w:pPr>
      <w:r>
        <w:rPr>
          <w:rFonts w:hint="eastAsia" w:ascii="宋体" w:hAnsi="宋体" w:cs="宋体"/>
          <w:color w:val="auto"/>
          <w:sz w:val="28"/>
          <w:szCs w:val="28"/>
        </w:rPr>
        <w:t xml:space="preserve">受托人：                 性别：男（女）  </w:t>
      </w:r>
    </w:p>
    <w:p w14:paraId="1F229C0C">
      <w:pPr>
        <w:spacing w:line="400" w:lineRule="exact"/>
        <w:rPr>
          <w:rFonts w:ascii="宋体" w:hAnsi="宋体" w:cs="宋体"/>
          <w:color w:val="auto"/>
          <w:sz w:val="28"/>
          <w:szCs w:val="28"/>
        </w:rPr>
      </w:pPr>
      <w:r>
        <w:rPr>
          <w:rFonts w:hint="eastAsia" w:ascii="宋体" w:hAnsi="宋体" w:cs="宋体"/>
          <w:color w:val="auto"/>
          <w:sz w:val="28"/>
          <w:szCs w:val="28"/>
        </w:rPr>
        <w:t>年龄：  岁               民族：   族</w:t>
      </w:r>
    </w:p>
    <w:p w14:paraId="68C736CE">
      <w:pPr>
        <w:spacing w:line="400" w:lineRule="exact"/>
        <w:rPr>
          <w:rFonts w:ascii="宋体" w:hAnsi="宋体" w:cs="宋体"/>
          <w:color w:val="auto"/>
          <w:sz w:val="28"/>
          <w:szCs w:val="28"/>
        </w:rPr>
      </w:pPr>
      <w:r>
        <w:rPr>
          <w:rFonts w:hint="eastAsia" w:ascii="宋体" w:hAnsi="宋体" w:cs="宋体"/>
          <w:color w:val="auto"/>
          <w:sz w:val="28"/>
          <w:szCs w:val="28"/>
        </w:rPr>
        <w:t>职务：</w:t>
      </w:r>
    </w:p>
    <w:p w14:paraId="399857AC">
      <w:pPr>
        <w:spacing w:line="400" w:lineRule="exact"/>
        <w:rPr>
          <w:rFonts w:ascii="宋体" w:hAnsi="宋体" w:cs="宋体"/>
          <w:color w:val="auto"/>
          <w:sz w:val="28"/>
          <w:szCs w:val="28"/>
        </w:rPr>
      </w:pPr>
      <w:r>
        <w:rPr>
          <w:rFonts w:hint="eastAsia" w:ascii="宋体" w:hAnsi="宋体" w:cs="宋体"/>
          <w:color w:val="auto"/>
          <w:sz w:val="28"/>
          <w:szCs w:val="28"/>
        </w:rPr>
        <w:t>身份证号：</w:t>
      </w:r>
    </w:p>
    <w:p w14:paraId="5A0F0ECB">
      <w:pPr>
        <w:spacing w:line="400" w:lineRule="exact"/>
        <w:ind w:firstLine="560"/>
        <w:rPr>
          <w:rFonts w:ascii="宋体" w:hAnsi="宋体" w:cs="宋体"/>
          <w:color w:val="auto"/>
          <w:sz w:val="28"/>
          <w:szCs w:val="28"/>
        </w:rPr>
      </w:pPr>
      <w:r>
        <w:rPr>
          <w:rFonts w:hint="eastAsia" w:ascii="宋体" w:hAnsi="宋体" w:cs="宋体"/>
          <w:color w:val="auto"/>
          <w:sz w:val="28"/>
          <w:szCs w:val="28"/>
        </w:rPr>
        <w:t>兹委托（</w:t>
      </w:r>
      <w:r>
        <w:rPr>
          <w:rFonts w:hint="eastAsia" w:ascii="宋体" w:hAnsi="宋体" w:cs="宋体"/>
          <w:color w:val="auto"/>
          <w:sz w:val="28"/>
          <w:szCs w:val="28"/>
          <w:u w:val="single"/>
        </w:rPr>
        <w:t xml:space="preserve">    </w:t>
      </w:r>
      <w:r>
        <w:rPr>
          <w:rFonts w:hint="eastAsia" w:ascii="宋体" w:hAnsi="宋体" w:cs="宋体"/>
          <w:color w:val="auto"/>
          <w:sz w:val="28"/>
          <w:szCs w:val="28"/>
        </w:rPr>
        <w:t>）全权代表我企业（公司）参与（</w:t>
      </w:r>
      <w:r>
        <w:rPr>
          <w:rFonts w:hint="eastAsia" w:ascii="宋体" w:hAnsi="宋体" w:cs="宋体"/>
          <w:color w:val="auto"/>
          <w:sz w:val="28"/>
          <w:szCs w:val="28"/>
          <w:u w:val="single"/>
          <w:lang w:eastAsia="zh-CN"/>
        </w:rPr>
        <w:t>机动车号牌制作及安装服务</w:t>
      </w:r>
      <w:r>
        <w:rPr>
          <w:rFonts w:hint="eastAsia" w:ascii="宋体" w:hAnsi="宋体" w:cs="宋体"/>
          <w:color w:val="auto"/>
          <w:sz w:val="28"/>
          <w:szCs w:val="28"/>
        </w:rPr>
        <w:t>）</w:t>
      </w:r>
      <w:r>
        <w:rPr>
          <w:rFonts w:hint="eastAsia" w:ascii="宋体" w:hAnsi="宋体" w:cs="宋体"/>
          <w:color w:val="auto"/>
          <w:sz w:val="28"/>
          <w:szCs w:val="28"/>
          <w:lang w:val="en-US" w:eastAsia="zh-CN"/>
        </w:rPr>
        <w:t>项目</w:t>
      </w:r>
      <w:r>
        <w:rPr>
          <w:rFonts w:hint="eastAsia" w:ascii="宋体" w:hAnsi="宋体" w:cs="宋体"/>
          <w:color w:val="auto"/>
          <w:sz w:val="28"/>
          <w:szCs w:val="28"/>
        </w:rPr>
        <w:t>（项目编号：</w:t>
      </w:r>
      <w:r>
        <w:rPr>
          <w:rFonts w:hint="eastAsia" w:ascii="宋体" w:hAnsi="宋体" w:cs="宋体"/>
          <w:color w:val="auto"/>
          <w:sz w:val="28"/>
          <w:szCs w:val="28"/>
          <w:u w:val="single"/>
        </w:rPr>
        <w:t>JSZC-320300-HWZX-G2026-0099</w:t>
      </w:r>
      <w:r>
        <w:rPr>
          <w:rFonts w:hint="eastAsia" w:ascii="宋体" w:hAnsi="宋体" w:cs="宋体"/>
          <w:color w:val="auto"/>
          <w:sz w:val="28"/>
          <w:szCs w:val="28"/>
        </w:rPr>
        <w:t>）的招、投标活动及签订合同。（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）无转委托权。</w:t>
      </w:r>
    </w:p>
    <w:p w14:paraId="0B91E0E3">
      <w:pPr>
        <w:spacing w:line="400" w:lineRule="exact"/>
        <w:ind w:firstLine="560"/>
        <w:rPr>
          <w:rFonts w:ascii="宋体" w:hAnsi="宋体" w:cs="宋体"/>
          <w:color w:val="auto"/>
          <w:sz w:val="28"/>
          <w:szCs w:val="28"/>
        </w:rPr>
      </w:pPr>
      <w:r>
        <w:rPr>
          <w:rFonts w:hint="eastAsia" w:ascii="宋体" w:hAnsi="宋体" w:cs="宋体"/>
          <w:color w:val="auto"/>
          <w:sz w:val="28"/>
          <w:szCs w:val="28"/>
        </w:rPr>
        <w:t>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日起至</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日止。</w:t>
      </w:r>
    </w:p>
    <w:p w14:paraId="18F32879">
      <w:pPr>
        <w:spacing w:line="400" w:lineRule="exact"/>
        <w:ind w:firstLine="630"/>
        <w:rPr>
          <w:rFonts w:ascii="宋体" w:hAnsi="宋体" w:cs="宋体"/>
          <w:color w:val="auto"/>
          <w:sz w:val="28"/>
          <w:szCs w:val="28"/>
        </w:rPr>
      </w:pPr>
      <w:r>
        <w:rPr>
          <w:rFonts w:hint="eastAsia" w:ascii="宋体" w:hAnsi="宋体" w:cs="宋体"/>
          <w:color w:val="auto"/>
          <w:sz w:val="28"/>
          <w:szCs w:val="28"/>
        </w:rPr>
        <w:t>特此授权委托。</w:t>
      </w:r>
    </w:p>
    <w:p w14:paraId="25E7E8CE">
      <w:pPr>
        <w:spacing w:line="400" w:lineRule="exact"/>
        <w:rPr>
          <w:rFonts w:ascii="宋体" w:hAnsi="宋体" w:cs="宋体"/>
          <w:color w:val="auto"/>
          <w:sz w:val="28"/>
          <w:szCs w:val="28"/>
        </w:rPr>
      </w:pPr>
    </w:p>
    <w:p w14:paraId="18AB0275">
      <w:pPr>
        <w:spacing w:line="400" w:lineRule="exact"/>
        <w:rPr>
          <w:rFonts w:ascii="宋体" w:hAnsi="宋体" w:cs="宋体"/>
          <w:color w:val="auto"/>
          <w:sz w:val="28"/>
          <w:szCs w:val="28"/>
        </w:rPr>
      </w:pPr>
      <w:r>
        <w:rPr>
          <w:rFonts w:hint="eastAsia" w:ascii="宋体" w:hAnsi="宋体" w:cs="宋体"/>
          <w:color w:val="auto"/>
          <w:sz w:val="28"/>
          <w:szCs w:val="28"/>
        </w:rPr>
        <w:t>委托人（电子签章）：</w:t>
      </w:r>
    </w:p>
    <w:p w14:paraId="0C3CDB85">
      <w:pPr>
        <w:spacing w:line="400" w:lineRule="exact"/>
        <w:rPr>
          <w:rFonts w:ascii="宋体" w:hAnsi="宋体" w:cs="宋体"/>
          <w:color w:val="auto"/>
          <w:sz w:val="28"/>
          <w:szCs w:val="28"/>
        </w:rPr>
      </w:pPr>
    </w:p>
    <w:p w14:paraId="28214C7C">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法定代表人（负责人）（签字或盖章）： </w:t>
      </w:r>
    </w:p>
    <w:p w14:paraId="734F40E9">
      <w:pPr>
        <w:spacing w:line="400" w:lineRule="exact"/>
        <w:rPr>
          <w:rFonts w:ascii="宋体" w:hAnsi="宋体" w:cs="宋体"/>
          <w:color w:val="auto"/>
          <w:sz w:val="28"/>
          <w:szCs w:val="28"/>
        </w:rPr>
      </w:pPr>
    </w:p>
    <w:p w14:paraId="27B86FF0">
      <w:pPr>
        <w:spacing w:line="400" w:lineRule="exact"/>
        <w:rPr>
          <w:rFonts w:ascii="宋体" w:hAnsi="宋体" w:cs="宋体"/>
          <w:color w:val="auto"/>
          <w:sz w:val="28"/>
          <w:szCs w:val="28"/>
        </w:rPr>
      </w:pPr>
      <w:r>
        <w:rPr>
          <w:rFonts w:hint="eastAsia" w:ascii="宋体" w:hAnsi="宋体" w:cs="宋体"/>
          <w:color w:val="auto"/>
          <w:sz w:val="28"/>
          <w:szCs w:val="28"/>
        </w:rPr>
        <w:t>受托人（签字或盖章）：</w:t>
      </w:r>
    </w:p>
    <w:p w14:paraId="48CF0A02">
      <w:pPr>
        <w:spacing w:line="400" w:lineRule="exact"/>
        <w:rPr>
          <w:rFonts w:ascii="宋体" w:hAnsi="宋体" w:cs="宋体"/>
          <w:color w:val="auto"/>
          <w:sz w:val="28"/>
          <w:szCs w:val="28"/>
        </w:rPr>
      </w:pPr>
    </w:p>
    <w:p w14:paraId="2E06E74E">
      <w:pPr>
        <w:spacing w:line="400" w:lineRule="exact"/>
        <w:rPr>
          <w:rFonts w:ascii="宋体" w:hAnsi="宋体" w:cs="宋体"/>
          <w:color w:val="auto"/>
          <w:sz w:val="28"/>
          <w:szCs w:val="28"/>
        </w:rPr>
      </w:pPr>
      <w:r>
        <w:rPr>
          <w:rFonts w:hint="eastAsia" w:ascii="宋体" w:hAnsi="宋体" w:cs="宋体"/>
          <w:color w:val="auto"/>
          <w:sz w:val="28"/>
          <w:szCs w:val="28"/>
        </w:rPr>
        <w:t>受托人联系方式：      邮箱：</w:t>
      </w:r>
    </w:p>
    <w:p w14:paraId="07FF3BE5">
      <w:pPr>
        <w:spacing w:line="400" w:lineRule="exact"/>
        <w:rPr>
          <w:rFonts w:ascii="宋体" w:hAnsi="宋体" w:cs="宋体"/>
          <w:color w:val="auto"/>
          <w:sz w:val="28"/>
          <w:szCs w:val="28"/>
        </w:rPr>
      </w:pPr>
    </w:p>
    <w:p w14:paraId="6FA65395">
      <w:pPr>
        <w:spacing w:line="400" w:lineRule="exact"/>
        <w:rPr>
          <w:rFonts w:ascii="宋体" w:hAnsi="宋体" w:cs="宋体"/>
          <w:color w:val="auto"/>
          <w:sz w:val="28"/>
          <w:szCs w:val="28"/>
        </w:rPr>
      </w:pPr>
      <w:r>
        <w:rPr>
          <w:rFonts w:hint="eastAsia" w:ascii="宋体" w:hAnsi="宋体" w:cs="宋体"/>
          <w:color w:val="auto"/>
          <w:sz w:val="28"/>
          <w:szCs w:val="28"/>
        </w:rPr>
        <w:t xml:space="preserve">日期：  年  月 日 </w:t>
      </w:r>
    </w:p>
    <w:p w14:paraId="1A94865A">
      <w:pPr>
        <w:spacing w:line="400" w:lineRule="exact"/>
        <w:rPr>
          <w:rFonts w:ascii="宋体" w:hAnsi="宋体" w:cs="宋体"/>
          <w:b/>
          <w:bCs/>
          <w:color w:val="auto"/>
          <w:sz w:val="28"/>
          <w:szCs w:val="28"/>
        </w:rPr>
      </w:pPr>
    </w:p>
    <w:p w14:paraId="20720954">
      <w:pPr>
        <w:spacing w:line="400" w:lineRule="exact"/>
        <w:rPr>
          <w:rFonts w:hint="eastAsia" w:ascii="宋体" w:hAnsi="宋体" w:cs="宋体"/>
          <w:b/>
          <w:bCs/>
          <w:color w:val="auto"/>
          <w:sz w:val="28"/>
          <w:szCs w:val="28"/>
        </w:rPr>
      </w:pPr>
    </w:p>
    <w:p w14:paraId="632BBFD5">
      <w:pPr>
        <w:spacing w:line="400" w:lineRule="exact"/>
        <w:rPr>
          <w:rFonts w:ascii="宋体" w:hAnsi="宋体" w:cs="宋体"/>
          <w:b/>
          <w:bCs/>
          <w:color w:val="auto"/>
          <w:sz w:val="28"/>
          <w:szCs w:val="28"/>
        </w:rPr>
      </w:pPr>
      <w:r>
        <w:rPr>
          <w:rFonts w:hint="eastAsia" w:ascii="宋体" w:hAnsi="宋体" w:cs="宋体"/>
          <w:b/>
          <w:bCs/>
          <w:color w:val="auto"/>
          <w:sz w:val="28"/>
          <w:szCs w:val="28"/>
        </w:rPr>
        <w:t>(受托人身份证扫描件附后)</w:t>
      </w:r>
    </w:p>
    <w:p w14:paraId="14B43196">
      <w:pPr>
        <w:widowControl/>
        <w:spacing w:line="380" w:lineRule="exact"/>
        <w:jc w:val="center"/>
        <w:rPr>
          <w:rFonts w:ascii="宋体" w:hAnsi="宋体" w:cs="宋体"/>
          <w:color w:val="auto"/>
          <w:sz w:val="28"/>
          <w:szCs w:val="28"/>
        </w:rPr>
      </w:pPr>
    </w:p>
    <w:p w14:paraId="028C41FF">
      <w:pPr>
        <w:widowControl/>
        <w:spacing w:line="380" w:lineRule="exact"/>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4FA249BA">
      <w:pPr>
        <w:spacing w:line="360" w:lineRule="auto"/>
        <w:jc w:val="center"/>
        <w:rPr>
          <w:rFonts w:ascii="宋体" w:hAnsi="宋体" w:cs="宋体"/>
          <w:color w:val="auto"/>
          <w:sz w:val="28"/>
          <w:szCs w:val="28"/>
        </w:rPr>
      </w:pPr>
      <w:r>
        <w:rPr>
          <w:rFonts w:hint="eastAsia" w:ascii="宋体" w:hAnsi="宋体" w:cs="宋体"/>
          <w:color w:val="auto"/>
          <w:sz w:val="28"/>
          <w:szCs w:val="28"/>
        </w:rPr>
        <w:t>6、中小企业声明函</w:t>
      </w:r>
    </w:p>
    <w:p w14:paraId="268009D3">
      <w:pPr>
        <w:rPr>
          <w:rFonts w:ascii="宋体" w:hAnsi="宋体" w:cs="宋体"/>
          <w:color w:val="auto"/>
          <w:sz w:val="24"/>
        </w:rPr>
      </w:pPr>
    </w:p>
    <w:p w14:paraId="5C2AE414">
      <w:pPr>
        <w:spacing w:line="360" w:lineRule="auto"/>
        <w:rPr>
          <w:rFonts w:ascii="宋体" w:hAnsi="宋体" w:cs="宋体"/>
          <w:color w:val="auto"/>
          <w:sz w:val="24"/>
          <w:u w:val="single"/>
        </w:rPr>
      </w:pPr>
      <w:bookmarkStart w:id="22" w:name="OLE_LINK48"/>
      <w:bookmarkStart w:id="23" w:name="OLE_LINK45"/>
      <w:bookmarkStart w:id="24" w:name="OLE_LINK46"/>
      <w:r>
        <w:rPr>
          <w:rFonts w:hint="eastAsia" w:ascii="宋体" w:hAnsi="宋体" w:cs="宋体"/>
          <w:color w:val="auto"/>
          <w:sz w:val="24"/>
        </w:rPr>
        <w:t>项目名称：</w:t>
      </w:r>
      <w:bookmarkEnd w:id="22"/>
      <w:bookmarkEnd w:id="23"/>
      <w:bookmarkEnd w:id="24"/>
    </w:p>
    <w:p w14:paraId="3012218F">
      <w:pPr>
        <w:spacing w:line="360" w:lineRule="auto"/>
        <w:rPr>
          <w:rFonts w:ascii="宋体" w:hAnsi="宋体" w:cs="宋体"/>
          <w:color w:val="auto"/>
          <w:sz w:val="24"/>
        </w:rPr>
      </w:pPr>
      <w:r>
        <w:rPr>
          <w:rFonts w:hint="eastAsia" w:ascii="宋体" w:hAnsi="宋体" w:cs="宋体"/>
          <w:color w:val="auto"/>
          <w:sz w:val="24"/>
        </w:rPr>
        <w:t>项目编号：</w:t>
      </w:r>
    </w:p>
    <w:p w14:paraId="72A69EF0">
      <w:pPr>
        <w:widowControl/>
        <w:spacing w:line="360" w:lineRule="auto"/>
        <w:rPr>
          <w:rFonts w:ascii="宋体" w:hAnsi="宋体" w:cs="宋体"/>
          <w:color w:val="auto"/>
          <w:sz w:val="24"/>
        </w:rPr>
      </w:pPr>
    </w:p>
    <w:p w14:paraId="107E8C53">
      <w:pPr>
        <w:spacing w:line="360" w:lineRule="auto"/>
        <w:ind w:firstLine="480"/>
        <w:rPr>
          <w:rFonts w:ascii="宋体" w:hAnsi="宋体" w:cs="宋体"/>
          <w:color w:val="auto"/>
          <w:sz w:val="24"/>
        </w:rPr>
      </w:pPr>
      <w:r>
        <w:rPr>
          <w:rFonts w:hint="eastAsia" w:ascii="宋体" w:hAnsi="宋体" w:cs="宋体"/>
          <w:color w:val="auto"/>
          <w:sz w:val="24"/>
        </w:rPr>
        <w:t>本公司郑重声明，根据《政府采购促进中小企业发展管理办法》（财库[2020]46号）的规定，本公司参加（</w:t>
      </w:r>
      <w:r>
        <w:rPr>
          <w:rFonts w:hint="eastAsia" w:ascii="宋体" w:hAnsi="宋体" w:cs="宋体"/>
          <w:color w:val="auto"/>
          <w:sz w:val="24"/>
          <w:u w:val="single"/>
        </w:rPr>
        <w:t>徐州市公安局交通管理支队</w:t>
      </w:r>
      <w:r>
        <w:rPr>
          <w:rFonts w:hint="eastAsia" w:ascii="宋体" w:hAnsi="宋体" w:cs="宋体"/>
          <w:color w:val="auto"/>
          <w:sz w:val="24"/>
        </w:rPr>
        <w:t>）的（</w:t>
      </w:r>
      <w:r>
        <w:rPr>
          <w:rFonts w:hint="eastAsia" w:ascii="宋体" w:hAnsi="宋体" w:cs="宋体"/>
          <w:color w:val="auto"/>
          <w:sz w:val="24"/>
          <w:u w:val="single"/>
          <w:lang w:eastAsia="zh-CN"/>
        </w:rPr>
        <w:t>机动车号牌制作及安装服务</w:t>
      </w:r>
      <w:r>
        <w:rPr>
          <w:rFonts w:hint="eastAsia" w:ascii="宋体" w:hAnsi="宋体" w:cs="宋体"/>
          <w:color w:val="auto"/>
          <w:sz w:val="24"/>
        </w:rPr>
        <w:t>）采购活动，服务全部由符合政策要求的中小企业承接。相关企业的具体情况如下：</w:t>
      </w:r>
    </w:p>
    <w:p w14:paraId="6745A6A5">
      <w:pPr>
        <w:pStyle w:val="27"/>
        <w:spacing w:line="360" w:lineRule="auto"/>
        <w:ind w:left="0" w:firstLine="482"/>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lang w:eastAsia="zh-CN"/>
        </w:rPr>
        <w:t>机动车号牌制作及安装服务</w:t>
      </w:r>
      <w:r>
        <w:rPr>
          <w:rFonts w:hint="eastAsia" w:ascii="宋体" w:hAnsi="宋体" w:cs="宋体"/>
          <w:color w:val="auto"/>
          <w:sz w:val="24"/>
        </w:rPr>
        <w:t>），属于（</w:t>
      </w:r>
      <w:r>
        <w:rPr>
          <w:rFonts w:hint="eastAsia" w:ascii="宋体" w:hAnsi="宋体" w:cs="宋体"/>
          <w:color w:val="auto"/>
          <w:sz w:val="24"/>
          <w:u w:val="single"/>
        </w:rPr>
        <w:t>其他未列明行业</w:t>
      </w:r>
      <w:r>
        <w:rPr>
          <w:rFonts w:hint="eastAsia" w:ascii="宋体" w:hAnsi="宋体" w:cs="宋体"/>
          <w:color w:val="auto"/>
          <w:sz w:val="24"/>
        </w:rPr>
        <w:t>）；承接企业为（</w:t>
      </w:r>
      <w:r>
        <w:rPr>
          <w:rFonts w:hint="eastAsia" w:ascii="宋体" w:hAnsi="宋体" w:cs="宋体"/>
          <w:color w:val="auto"/>
          <w:sz w:val="24"/>
          <w:u w:val="single"/>
        </w:rPr>
        <w:t xml:space="preserve">   </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万元），属于</w:t>
      </w:r>
      <w:r>
        <w:rPr>
          <w:rFonts w:hint="eastAsia" w:ascii="宋体" w:hAnsi="宋体" w:cs="宋体"/>
          <w:color w:val="auto"/>
          <w:sz w:val="24"/>
          <w:u w:val="single"/>
        </w:rPr>
        <w:t xml:space="preserve">   </w:t>
      </w:r>
      <w:r>
        <w:rPr>
          <w:rFonts w:hint="eastAsia" w:ascii="宋体" w:hAnsi="宋体" w:cs="宋体"/>
          <w:color w:val="auto"/>
          <w:sz w:val="24"/>
        </w:rPr>
        <w:t>（中型企业、小型企业、微型企业，请填写或勾选！）；</w:t>
      </w:r>
    </w:p>
    <w:p w14:paraId="40167F90">
      <w:pPr>
        <w:pStyle w:val="27"/>
        <w:spacing w:line="360" w:lineRule="auto"/>
        <w:ind w:left="0" w:firstLine="480"/>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1A7CAC26">
      <w:pPr>
        <w:pStyle w:val="27"/>
        <w:spacing w:line="360" w:lineRule="auto"/>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44E5F5EA">
      <w:pPr>
        <w:pStyle w:val="27"/>
        <w:spacing w:line="360" w:lineRule="auto"/>
        <w:ind w:right="480" w:firstLine="360"/>
        <w:rPr>
          <w:rFonts w:ascii="宋体" w:hAnsi="宋体" w:cs="宋体"/>
          <w:color w:val="auto"/>
          <w:sz w:val="24"/>
        </w:rPr>
      </w:pPr>
    </w:p>
    <w:p w14:paraId="6EA9E60C">
      <w:pPr>
        <w:pStyle w:val="27"/>
        <w:spacing w:line="360" w:lineRule="auto"/>
        <w:ind w:right="480" w:firstLine="2640"/>
        <w:rPr>
          <w:rFonts w:ascii="宋体" w:hAnsi="宋体" w:cs="宋体"/>
          <w:color w:val="auto"/>
          <w:sz w:val="24"/>
        </w:rPr>
      </w:pPr>
    </w:p>
    <w:p w14:paraId="3A400498">
      <w:pPr>
        <w:spacing w:line="360" w:lineRule="auto"/>
        <w:ind w:firstLine="3600"/>
        <w:rPr>
          <w:rFonts w:ascii="宋体" w:hAnsi="宋体" w:cs="宋体"/>
          <w:color w:val="auto"/>
          <w:sz w:val="24"/>
        </w:rPr>
      </w:pPr>
      <w:r>
        <w:rPr>
          <w:rFonts w:hint="eastAsia" w:ascii="宋体" w:hAnsi="宋体" w:cs="宋体"/>
          <w:color w:val="auto"/>
          <w:sz w:val="24"/>
        </w:rPr>
        <w:t>企业名称（电子签章）：</w:t>
      </w:r>
      <w:r>
        <w:rPr>
          <w:rFonts w:hint="eastAsia" w:ascii="宋体" w:hAnsi="宋体" w:cs="宋体"/>
          <w:color w:val="auto"/>
          <w:sz w:val="24"/>
          <w:u w:val="single"/>
        </w:rPr>
        <w:t xml:space="preserve">              </w:t>
      </w:r>
    </w:p>
    <w:p w14:paraId="7785BDE9">
      <w:pPr>
        <w:spacing w:line="360" w:lineRule="auto"/>
        <w:ind w:firstLine="3600"/>
        <w:rPr>
          <w:rFonts w:ascii="宋体" w:hAnsi="宋体" w:cs="宋体"/>
          <w:color w:val="auto"/>
          <w:sz w:val="24"/>
        </w:rPr>
      </w:pPr>
      <w:r>
        <w:rPr>
          <w:rFonts w:hint="eastAsia" w:ascii="宋体" w:hAnsi="宋体" w:cs="宋体"/>
          <w:color w:val="auto"/>
          <w:sz w:val="24"/>
        </w:rPr>
        <w:t>日期：   年  月  日</w:t>
      </w:r>
    </w:p>
    <w:p w14:paraId="6BE54433">
      <w:pPr>
        <w:pStyle w:val="27"/>
        <w:ind w:right="480" w:firstLine="3240"/>
        <w:rPr>
          <w:rFonts w:ascii="宋体" w:hAnsi="宋体" w:cs="宋体"/>
          <w:color w:val="auto"/>
          <w:sz w:val="24"/>
        </w:rPr>
      </w:pPr>
    </w:p>
    <w:p w14:paraId="372DFF75">
      <w:pPr>
        <w:pStyle w:val="27"/>
        <w:rPr>
          <w:rFonts w:ascii="宋体" w:hAnsi="宋体" w:cs="宋体"/>
          <w:color w:val="auto"/>
          <w:sz w:val="24"/>
        </w:rPr>
      </w:pPr>
    </w:p>
    <w:p w14:paraId="33856228">
      <w:pPr>
        <w:pStyle w:val="27"/>
        <w:rPr>
          <w:rFonts w:ascii="宋体" w:hAnsi="宋体" w:cs="宋体"/>
          <w:color w:val="auto"/>
          <w:sz w:val="24"/>
        </w:rPr>
      </w:pPr>
    </w:p>
    <w:p w14:paraId="04D2B677">
      <w:pPr>
        <w:pStyle w:val="27"/>
        <w:rPr>
          <w:rFonts w:ascii="宋体" w:hAnsi="宋体" w:cs="宋体"/>
          <w:color w:val="auto"/>
          <w:sz w:val="24"/>
        </w:rPr>
      </w:pPr>
    </w:p>
    <w:p w14:paraId="4B517C17">
      <w:pPr>
        <w:pStyle w:val="27"/>
        <w:rPr>
          <w:rFonts w:ascii="宋体" w:hAnsi="宋体" w:cs="宋体"/>
          <w:color w:val="auto"/>
          <w:sz w:val="24"/>
        </w:rPr>
      </w:pPr>
    </w:p>
    <w:p w14:paraId="67E3FAD6">
      <w:pPr>
        <w:pStyle w:val="27"/>
        <w:spacing w:after="0"/>
        <w:ind w:left="0"/>
        <w:rPr>
          <w:rFonts w:ascii="宋体" w:hAnsi="宋体" w:cs="宋体"/>
          <w:color w:val="auto"/>
          <w:sz w:val="24"/>
        </w:rPr>
      </w:pPr>
      <w:r>
        <w:rPr>
          <w:rFonts w:hint="eastAsia" w:ascii="宋体" w:hAnsi="宋体" w:cs="宋体"/>
          <w:color w:val="auto"/>
          <w:sz w:val="24"/>
        </w:rPr>
        <w:t>说明：</w:t>
      </w:r>
    </w:p>
    <w:p w14:paraId="3B8AAA28">
      <w:pPr>
        <w:pStyle w:val="27"/>
        <w:spacing w:after="0"/>
        <w:ind w:left="0"/>
        <w:rPr>
          <w:rFonts w:ascii="宋体" w:hAnsi="宋体" w:cs="宋体"/>
          <w:color w:val="auto"/>
          <w:sz w:val="24"/>
        </w:rPr>
      </w:pPr>
      <w:r>
        <w:rPr>
          <w:rFonts w:hint="eastAsia" w:ascii="宋体" w:hAnsi="宋体" w:cs="宋体"/>
          <w:color w:val="auto"/>
          <w:sz w:val="24"/>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49CB290C">
      <w:pPr>
        <w:pStyle w:val="27"/>
        <w:spacing w:after="0"/>
        <w:ind w:left="0"/>
        <w:rPr>
          <w:rFonts w:ascii="宋体" w:hAnsi="宋体" w:cs="宋体"/>
          <w:color w:val="auto"/>
          <w:sz w:val="24"/>
        </w:rPr>
      </w:pPr>
      <w:r>
        <w:rPr>
          <w:rFonts w:hint="eastAsia" w:ascii="宋体" w:hAnsi="宋体" w:cs="宋体"/>
          <w:color w:val="auto"/>
          <w:sz w:val="24"/>
        </w:rPr>
        <w:t>2、从业人员、营业收入、资产总额填报上一年度数据，无上一年度数据的新成立企业可不填报。</w:t>
      </w:r>
    </w:p>
    <w:p w14:paraId="04E83DCE">
      <w:pPr>
        <w:pStyle w:val="27"/>
        <w:spacing w:after="0"/>
        <w:ind w:left="0"/>
        <w:rPr>
          <w:rFonts w:ascii="宋体" w:hAnsi="宋体" w:cs="宋体"/>
          <w:color w:val="auto"/>
          <w:sz w:val="24"/>
        </w:rPr>
      </w:pPr>
      <w:r>
        <w:rPr>
          <w:rFonts w:hint="eastAsia" w:ascii="宋体" w:hAnsi="宋体" w:cs="宋体"/>
          <w:color w:val="auto"/>
          <w:sz w:val="24"/>
        </w:rPr>
        <w:t>3、中标、成交供应商为小型、微型企业的，采购人或者其委托的采购代理机构有权随中标、成交结果同时公告其《中小企业声明函》，接受社会监督。</w:t>
      </w:r>
    </w:p>
    <w:p w14:paraId="5B74C8C6">
      <w:pPr>
        <w:pStyle w:val="27"/>
        <w:spacing w:after="0"/>
        <w:ind w:left="0"/>
        <w:rPr>
          <w:rFonts w:ascii="宋体" w:hAnsi="宋体" w:cs="宋体"/>
          <w:color w:val="auto"/>
          <w:sz w:val="24"/>
        </w:rPr>
      </w:pPr>
      <w:r>
        <w:rPr>
          <w:rFonts w:hint="eastAsia" w:ascii="宋体" w:hAnsi="宋体" w:cs="宋体"/>
          <w:color w:val="auto"/>
          <w:sz w:val="24"/>
        </w:rPr>
        <w:t>4、执行江苏省财政厅关于进一步加大政府采购支持中小企业力度的通知（苏财购〔2022〕45号）的规定。</w:t>
      </w:r>
    </w:p>
    <w:p w14:paraId="68A34BFE">
      <w:pPr>
        <w:pStyle w:val="27"/>
        <w:spacing w:after="0"/>
        <w:ind w:left="0"/>
        <w:rPr>
          <w:rFonts w:ascii="宋体" w:hAnsi="宋体" w:cs="宋体"/>
          <w:color w:val="auto"/>
          <w:sz w:val="24"/>
        </w:rPr>
      </w:pPr>
      <w:r>
        <w:rPr>
          <w:rFonts w:hint="eastAsia" w:ascii="宋体" w:hAnsi="宋体" w:cs="宋体"/>
          <w:color w:val="auto"/>
          <w:sz w:val="24"/>
        </w:rPr>
        <w:t>5、供应商提供的《中小企业声明函》与事实不符的，依照《中华人民共和国政府采购法》第七十七条第一款的规定追究法律责任。</w:t>
      </w:r>
    </w:p>
    <w:p w14:paraId="3B5C3467">
      <w:pPr>
        <w:pStyle w:val="27"/>
        <w:spacing w:after="0"/>
        <w:ind w:left="0"/>
        <w:rPr>
          <w:rFonts w:ascii="宋体" w:hAnsi="宋体" w:cs="宋体"/>
          <w:color w:val="auto"/>
          <w:sz w:val="24"/>
        </w:rPr>
      </w:pPr>
      <w:r>
        <w:rPr>
          <w:rFonts w:hint="eastAsia" w:ascii="宋体" w:hAnsi="宋体" w:cs="宋体"/>
          <w:color w:val="auto"/>
          <w:sz w:val="24"/>
        </w:rPr>
        <w:t>6、所投采购包填写完整，非所投采购包可填写“/”。</w:t>
      </w:r>
    </w:p>
    <w:p w14:paraId="581E6F7E">
      <w:pPr>
        <w:pStyle w:val="27"/>
        <w:spacing w:after="0"/>
        <w:ind w:left="0"/>
        <w:rPr>
          <w:rFonts w:ascii="宋体" w:hAnsi="宋体" w:cs="宋体"/>
          <w:color w:val="auto"/>
          <w:sz w:val="24"/>
        </w:rPr>
      </w:pPr>
      <w:r>
        <w:rPr>
          <w:rFonts w:hint="eastAsia" w:ascii="宋体" w:hAnsi="宋体" w:cs="宋体"/>
          <w:color w:val="auto"/>
          <w:sz w:val="24"/>
        </w:rPr>
        <w:t>《中小企业声明函》查询渠道用微信搜索“中小企业规模类型自测小程序”。</w:t>
      </w:r>
    </w:p>
    <w:p w14:paraId="37E85D9E">
      <w:pPr>
        <w:ind w:firstLine="2400"/>
        <w:rPr>
          <w:rFonts w:ascii="宋体" w:hAnsi="宋体" w:cs="宋体"/>
          <w:color w:val="auto"/>
          <w:sz w:val="24"/>
        </w:rPr>
      </w:pPr>
    </w:p>
    <w:p w14:paraId="5EFEF536">
      <w:pPr>
        <w:ind w:firstLine="3000"/>
        <w:rPr>
          <w:rFonts w:ascii="宋体" w:hAnsi="宋体" w:cs="宋体"/>
          <w:color w:val="auto"/>
          <w:sz w:val="30"/>
          <w:szCs w:val="30"/>
        </w:rPr>
      </w:pPr>
    </w:p>
    <w:p w14:paraId="2A5665BD">
      <w:pPr>
        <w:jc w:val="center"/>
        <w:rPr>
          <w:rFonts w:ascii="宋体" w:hAnsi="宋体" w:cs="宋体"/>
          <w:color w:val="auto"/>
          <w:sz w:val="30"/>
          <w:szCs w:val="30"/>
        </w:rPr>
      </w:pPr>
      <w:r>
        <w:rPr>
          <w:bCs/>
          <w:color w:val="auto"/>
        </w:rPr>
        <w:drawing>
          <wp:inline distT="0" distB="0" distL="0" distR="0">
            <wp:extent cx="1640840" cy="3242945"/>
            <wp:effectExtent l="0" t="0" r="16510"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9"/>
                    <a:stretch>
                      <a:fillRect/>
                    </a:stretch>
                  </pic:blipFill>
                  <pic:spPr>
                    <a:xfrm>
                      <a:off x="0" y="0"/>
                      <a:ext cx="1640840" cy="3242945"/>
                    </a:xfrm>
                    <a:prstGeom prst="rect">
                      <a:avLst/>
                    </a:prstGeom>
                    <a:noFill/>
                    <a:ln>
                      <a:noFill/>
                    </a:ln>
                  </pic:spPr>
                </pic:pic>
              </a:graphicData>
            </a:graphic>
          </wp:inline>
        </w:drawing>
      </w:r>
    </w:p>
    <w:p w14:paraId="07F0F59B">
      <w:pPr>
        <w:pStyle w:val="28"/>
        <w:rPr>
          <w:rFonts w:ascii="宋体" w:hAnsi="宋体" w:eastAsia="宋体" w:cs="宋体"/>
          <w:color w:val="auto"/>
          <w:sz w:val="30"/>
          <w:szCs w:val="30"/>
        </w:rPr>
      </w:pPr>
    </w:p>
    <w:p w14:paraId="49111E8F">
      <w:pPr>
        <w:pStyle w:val="28"/>
        <w:rPr>
          <w:rFonts w:ascii="宋体" w:hAnsi="宋体" w:eastAsia="宋体" w:cs="宋体"/>
          <w:color w:val="auto"/>
          <w:sz w:val="30"/>
          <w:szCs w:val="30"/>
        </w:rPr>
      </w:pPr>
    </w:p>
    <w:p w14:paraId="08C24776">
      <w:pPr>
        <w:rPr>
          <w:rFonts w:ascii="宋体" w:hAnsi="宋体" w:cs="宋体"/>
          <w:color w:val="auto"/>
          <w:sz w:val="30"/>
          <w:szCs w:val="30"/>
        </w:rPr>
      </w:pPr>
    </w:p>
    <w:p w14:paraId="69E9F86E">
      <w:pPr>
        <w:pStyle w:val="40"/>
        <w:rPr>
          <w:rFonts w:ascii="宋体" w:hAnsi="宋体" w:cs="宋体"/>
          <w:color w:val="auto"/>
        </w:rPr>
      </w:pPr>
    </w:p>
    <w:p w14:paraId="17BE7962">
      <w:pPr>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1EF4BF81">
      <w:pPr>
        <w:spacing w:line="360" w:lineRule="auto"/>
        <w:jc w:val="center"/>
        <w:rPr>
          <w:rFonts w:ascii="宋体" w:hAnsi="宋体" w:cs="宋体"/>
          <w:color w:val="auto"/>
          <w:sz w:val="28"/>
          <w:szCs w:val="28"/>
        </w:rPr>
      </w:pPr>
      <w:r>
        <w:rPr>
          <w:rFonts w:hint="eastAsia" w:ascii="宋体" w:hAnsi="宋体" w:cs="宋体"/>
          <w:color w:val="auto"/>
          <w:sz w:val="28"/>
          <w:szCs w:val="28"/>
        </w:rPr>
        <w:t>7、投标人参加政府采购活动前3年内在经营活动中没有重大违法记录的书面声明</w:t>
      </w:r>
    </w:p>
    <w:p w14:paraId="29631599">
      <w:pPr>
        <w:jc w:val="center"/>
        <w:rPr>
          <w:rFonts w:ascii="宋体" w:hAnsi="宋体" w:cs="宋体"/>
          <w:color w:val="auto"/>
          <w:sz w:val="30"/>
          <w:szCs w:val="30"/>
        </w:rPr>
      </w:pPr>
    </w:p>
    <w:p w14:paraId="60D5533D">
      <w:pPr>
        <w:spacing w:line="360" w:lineRule="auto"/>
        <w:ind w:firstLine="560"/>
        <w:rPr>
          <w:rFonts w:ascii="宋体" w:hAnsi="宋体" w:cs="宋体"/>
          <w:color w:val="auto"/>
          <w:sz w:val="28"/>
          <w:szCs w:val="28"/>
        </w:rPr>
      </w:pPr>
      <w:r>
        <w:rPr>
          <w:rFonts w:hint="eastAsia" w:ascii="宋体" w:hAnsi="宋体" w:cs="宋体"/>
          <w:color w:val="auto"/>
          <w:sz w:val="28"/>
          <w:szCs w:val="28"/>
        </w:rPr>
        <w:t>我单位在参加（</w:t>
      </w:r>
      <w:r>
        <w:rPr>
          <w:rFonts w:hint="eastAsia" w:ascii="宋体" w:hAnsi="宋体" w:cs="宋体"/>
          <w:color w:val="auto"/>
          <w:sz w:val="28"/>
          <w:szCs w:val="28"/>
          <w:u w:val="single"/>
          <w:lang w:eastAsia="zh-CN"/>
        </w:rPr>
        <w:t>机动车号牌制作及安装服务</w:t>
      </w:r>
      <w:r>
        <w:rPr>
          <w:rFonts w:hint="eastAsia" w:ascii="宋体" w:hAnsi="宋体" w:cs="宋体"/>
          <w:color w:val="auto"/>
          <w:sz w:val="28"/>
          <w:szCs w:val="28"/>
        </w:rPr>
        <w:t>）（项目编号：</w:t>
      </w:r>
      <w:r>
        <w:rPr>
          <w:rFonts w:hint="eastAsia" w:ascii="宋体" w:hAnsi="宋体" w:cs="宋体"/>
          <w:color w:val="auto"/>
          <w:sz w:val="28"/>
          <w:szCs w:val="28"/>
          <w:u w:val="single"/>
        </w:rPr>
        <w:t>JSZC-320300-HWZX-G2026-0099</w:t>
      </w:r>
      <w:r>
        <w:rPr>
          <w:rFonts w:hint="eastAsia" w:ascii="宋体" w:hAnsi="宋体" w:cs="宋体"/>
          <w:color w:val="auto"/>
          <w:sz w:val="28"/>
          <w:szCs w:val="28"/>
        </w:rPr>
        <w:t>）政府采购活动前3年内在经营活动中没有重大违法记录。重大违法记录是指因违法经营受到刑事处罚或者责令停产停业、吊销许可证或者执照、较大数额罚款等行政处罚。</w:t>
      </w:r>
    </w:p>
    <w:p w14:paraId="05A43259">
      <w:pPr>
        <w:pStyle w:val="48"/>
        <w:spacing w:line="360" w:lineRule="auto"/>
        <w:ind w:firstLine="700"/>
        <w:rPr>
          <w:color w:val="auto"/>
          <w:sz w:val="28"/>
          <w:szCs w:val="28"/>
        </w:rPr>
      </w:pPr>
      <w:r>
        <w:rPr>
          <w:rFonts w:hint="eastAsia"/>
          <w:color w:val="auto"/>
          <w:sz w:val="28"/>
          <w:szCs w:val="28"/>
        </w:rPr>
        <w:t>我单位对上述声明的真实性负责。如有虚假，将依法承担相应责任。</w:t>
      </w:r>
    </w:p>
    <w:p w14:paraId="726C88E6">
      <w:pPr>
        <w:spacing w:line="360" w:lineRule="auto"/>
        <w:ind w:firstLine="700"/>
        <w:rPr>
          <w:rFonts w:ascii="宋体" w:hAnsi="宋体" w:cs="宋体"/>
          <w:color w:val="auto"/>
          <w:sz w:val="28"/>
          <w:szCs w:val="28"/>
        </w:rPr>
      </w:pPr>
    </w:p>
    <w:p w14:paraId="311EFA43">
      <w:pPr>
        <w:spacing w:line="300" w:lineRule="auto"/>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（电子签章）</w:t>
      </w:r>
    </w:p>
    <w:p w14:paraId="3CC48C42">
      <w:pPr>
        <w:spacing w:line="360" w:lineRule="auto"/>
        <w:rPr>
          <w:rFonts w:ascii="宋体" w:hAnsi="宋体" w:cs="宋体"/>
          <w:color w:val="auto"/>
          <w:sz w:val="24"/>
        </w:rPr>
      </w:pPr>
    </w:p>
    <w:p w14:paraId="7732558D">
      <w:pPr>
        <w:spacing w:line="360" w:lineRule="auto"/>
        <w:rPr>
          <w:rFonts w:ascii="宋体" w:hAnsi="宋体" w:cs="宋体"/>
          <w:color w:val="auto"/>
          <w:sz w:val="24"/>
        </w:rPr>
      </w:pPr>
      <w:r>
        <w:rPr>
          <w:rFonts w:hint="eastAsia" w:ascii="宋体" w:hAnsi="宋体" w:cs="宋体"/>
          <w:color w:val="auto"/>
          <w:sz w:val="24"/>
        </w:rPr>
        <w:t>日期：   年  月  日</w:t>
      </w:r>
    </w:p>
    <w:p w14:paraId="0A68EBDB">
      <w:pPr>
        <w:spacing w:line="360" w:lineRule="auto"/>
        <w:ind w:firstLine="3990"/>
        <w:rPr>
          <w:rFonts w:ascii="宋体" w:hAnsi="宋体" w:cs="宋体"/>
          <w:color w:val="auto"/>
        </w:rPr>
      </w:pPr>
    </w:p>
    <w:p w14:paraId="5BF50803">
      <w:pPr>
        <w:spacing w:line="360" w:lineRule="auto"/>
        <w:ind w:firstLine="3990"/>
        <w:rPr>
          <w:rFonts w:ascii="宋体" w:hAnsi="宋体" w:cs="宋体"/>
          <w:color w:val="auto"/>
        </w:rPr>
      </w:pPr>
    </w:p>
    <w:p w14:paraId="5D7B26A8">
      <w:pPr>
        <w:spacing w:line="360" w:lineRule="auto"/>
        <w:ind w:firstLine="3990"/>
        <w:rPr>
          <w:rFonts w:ascii="宋体" w:hAnsi="宋体" w:cs="宋体"/>
          <w:color w:val="auto"/>
        </w:rPr>
      </w:pPr>
    </w:p>
    <w:p w14:paraId="4A3D23F0">
      <w:pPr>
        <w:spacing w:line="360" w:lineRule="auto"/>
        <w:ind w:firstLine="3990"/>
        <w:rPr>
          <w:rFonts w:ascii="宋体" w:hAnsi="宋体" w:cs="宋体"/>
          <w:color w:val="auto"/>
        </w:rPr>
      </w:pPr>
    </w:p>
    <w:p w14:paraId="26F7A34C">
      <w:pPr>
        <w:spacing w:line="360" w:lineRule="auto"/>
        <w:ind w:firstLine="3990"/>
        <w:rPr>
          <w:rFonts w:ascii="宋体" w:hAnsi="宋体" w:cs="宋体"/>
          <w:color w:val="auto"/>
        </w:rPr>
      </w:pPr>
    </w:p>
    <w:p w14:paraId="644B7849">
      <w:pPr>
        <w:spacing w:line="360" w:lineRule="auto"/>
        <w:ind w:firstLine="3990"/>
        <w:rPr>
          <w:rFonts w:ascii="宋体" w:hAnsi="宋体" w:cs="宋体"/>
          <w:color w:val="auto"/>
        </w:rPr>
      </w:pPr>
    </w:p>
    <w:p w14:paraId="1721FA2A">
      <w:pPr>
        <w:spacing w:line="360" w:lineRule="auto"/>
        <w:ind w:firstLine="3990"/>
        <w:rPr>
          <w:rFonts w:ascii="宋体" w:hAnsi="宋体" w:cs="宋体"/>
          <w:color w:val="auto"/>
        </w:rPr>
      </w:pPr>
    </w:p>
    <w:p w14:paraId="198F276F">
      <w:pPr>
        <w:spacing w:line="360" w:lineRule="auto"/>
        <w:ind w:firstLine="3990"/>
        <w:rPr>
          <w:rFonts w:ascii="宋体" w:hAnsi="宋体" w:cs="宋体"/>
          <w:color w:val="auto"/>
        </w:rPr>
      </w:pPr>
    </w:p>
    <w:p w14:paraId="24CBF4D5">
      <w:pPr>
        <w:spacing w:line="588" w:lineRule="exact"/>
        <w:jc w:val="center"/>
        <w:rPr>
          <w:rFonts w:ascii="宋体" w:hAnsi="宋体" w:cs="宋体"/>
          <w:color w:val="auto"/>
          <w:sz w:val="28"/>
          <w:szCs w:val="28"/>
        </w:rPr>
      </w:pPr>
    </w:p>
    <w:p w14:paraId="593D2B8C">
      <w:pPr>
        <w:spacing w:line="588" w:lineRule="exact"/>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530B1DA8">
      <w:pPr>
        <w:spacing w:line="360" w:lineRule="auto"/>
        <w:jc w:val="center"/>
        <w:rPr>
          <w:rFonts w:ascii="宋体" w:hAnsi="宋体" w:cs="宋体"/>
          <w:color w:val="auto"/>
          <w:sz w:val="28"/>
          <w:szCs w:val="28"/>
        </w:rPr>
      </w:pPr>
      <w:bookmarkStart w:id="25" w:name="OLE_LINK13"/>
      <w:bookmarkStart w:id="26" w:name="OLE_LINK14"/>
      <w:r>
        <w:rPr>
          <w:rFonts w:hint="eastAsia" w:ascii="宋体" w:hAnsi="宋体" w:cs="宋体"/>
          <w:color w:val="auto"/>
          <w:sz w:val="28"/>
          <w:szCs w:val="28"/>
        </w:rPr>
        <w:t>8、残疾人福利性单位声明函</w:t>
      </w:r>
      <w:bookmarkEnd w:id="25"/>
      <w:bookmarkEnd w:id="26"/>
    </w:p>
    <w:p w14:paraId="2E5BA222">
      <w:pPr>
        <w:rPr>
          <w:rFonts w:ascii="宋体" w:hAnsi="宋体" w:cs="宋体"/>
          <w:color w:val="auto"/>
          <w:sz w:val="28"/>
          <w:szCs w:val="28"/>
        </w:rPr>
      </w:pPr>
    </w:p>
    <w:p w14:paraId="6B5EB862">
      <w:pPr>
        <w:spacing w:line="360" w:lineRule="auto"/>
        <w:rPr>
          <w:rFonts w:ascii="宋体" w:hAnsi="宋体" w:cs="宋体"/>
          <w:color w:val="auto"/>
          <w:sz w:val="24"/>
          <w:u w:val="single"/>
        </w:rPr>
      </w:pPr>
      <w:r>
        <w:rPr>
          <w:rFonts w:hint="eastAsia" w:ascii="宋体" w:hAnsi="宋体" w:cs="宋体"/>
          <w:color w:val="auto"/>
          <w:sz w:val="24"/>
        </w:rPr>
        <w:t>项目名称：</w:t>
      </w:r>
    </w:p>
    <w:p w14:paraId="5A1568D0">
      <w:pPr>
        <w:spacing w:line="360" w:lineRule="auto"/>
        <w:rPr>
          <w:rFonts w:ascii="宋体" w:hAnsi="宋体" w:cs="宋体"/>
          <w:color w:val="auto"/>
          <w:sz w:val="24"/>
          <w:u w:val="single"/>
        </w:rPr>
      </w:pPr>
      <w:r>
        <w:rPr>
          <w:rFonts w:hint="eastAsia" w:ascii="宋体" w:hAnsi="宋体" w:cs="宋体"/>
          <w:color w:val="auto"/>
          <w:sz w:val="24"/>
        </w:rPr>
        <w:t>项目编号：</w:t>
      </w:r>
    </w:p>
    <w:p w14:paraId="05B05628">
      <w:pPr>
        <w:spacing w:line="360" w:lineRule="auto"/>
        <w:rPr>
          <w:rFonts w:ascii="宋体" w:hAnsi="宋体" w:cs="宋体"/>
          <w:color w:val="auto"/>
          <w:spacing w:val="6"/>
          <w:sz w:val="24"/>
        </w:rPr>
      </w:pPr>
    </w:p>
    <w:p w14:paraId="41DB8E0B">
      <w:pPr>
        <w:spacing w:line="360" w:lineRule="auto"/>
        <w:ind w:firstLine="58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 141</w:t>
      </w:r>
      <w:r>
        <w:rPr>
          <w:rFonts w:hint="eastAsia" w:ascii="宋体" w:hAnsi="宋体" w:cs="宋体"/>
          <w:color w:val="auto"/>
          <w:spacing w:val="6"/>
          <w:sz w:val="24"/>
        </w:rPr>
        <w:t>号）的规定，本单位为符合条件的残疾人福利性单位，且本单位参加</w:t>
      </w:r>
      <w:r>
        <w:rPr>
          <w:rFonts w:hint="eastAsia" w:ascii="宋体" w:hAnsi="宋体" w:cs="宋体"/>
          <w:color w:val="auto"/>
          <w:spacing w:val="6"/>
          <w:sz w:val="24"/>
          <w:u w:val="single"/>
        </w:rPr>
        <w:t>徐州市公安局交通管理支队</w:t>
      </w:r>
      <w:r>
        <w:rPr>
          <w:rFonts w:hint="eastAsia" w:ascii="宋体" w:hAnsi="宋体" w:cs="宋体"/>
          <w:color w:val="auto"/>
          <w:spacing w:val="6"/>
          <w:sz w:val="24"/>
        </w:rPr>
        <w:t>单位的</w:t>
      </w:r>
      <w:r>
        <w:rPr>
          <w:rFonts w:hint="eastAsia" w:ascii="宋体" w:hAnsi="宋体" w:cs="宋体"/>
          <w:color w:val="auto"/>
          <w:spacing w:val="6"/>
          <w:sz w:val="24"/>
          <w:u w:val="single"/>
          <w:lang w:eastAsia="zh-CN"/>
        </w:rPr>
        <w:t>机动车号牌制作及安装服务</w:t>
      </w:r>
      <w:r>
        <w:rPr>
          <w:rFonts w:hint="eastAsia" w:ascii="宋体" w:hAnsi="宋体" w:cs="宋体"/>
          <w:color w:val="auto"/>
          <w:spacing w:val="6"/>
          <w:sz w:val="24"/>
        </w:rPr>
        <w:t>采购活动提供服务，或者提供其他残疾人福利性单位制造的货物（不包括使用非残疾人福利性单位注册商标的货物）。</w:t>
      </w:r>
    </w:p>
    <w:p w14:paraId="3481EBBA">
      <w:pPr>
        <w:spacing w:line="360" w:lineRule="auto"/>
        <w:ind w:firstLine="584"/>
        <w:rPr>
          <w:rFonts w:ascii="宋体" w:hAnsi="宋体" w:cs="宋体"/>
          <w:color w:val="auto"/>
          <w:spacing w:val="6"/>
          <w:sz w:val="24"/>
        </w:rPr>
      </w:pPr>
      <w:r>
        <w:rPr>
          <w:rFonts w:hint="eastAsia" w:ascii="宋体" w:hAnsi="宋体" w:cs="宋体"/>
          <w:color w:val="auto"/>
          <w:spacing w:val="6"/>
          <w:sz w:val="24"/>
        </w:rPr>
        <w:t>本单位对上述声明的真实性负责。如有虚假，将依法承担相应责任。</w:t>
      </w:r>
    </w:p>
    <w:p w14:paraId="6E37629B">
      <w:pPr>
        <w:spacing w:line="360" w:lineRule="auto"/>
        <w:ind w:firstLine="584"/>
        <w:rPr>
          <w:rFonts w:ascii="宋体" w:hAnsi="宋体" w:cs="宋体"/>
          <w:color w:val="auto"/>
          <w:spacing w:val="6"/>
          <w:sz w:val="24"/>
        </w:rPr>
      </w:pPr>
    </w:p>
    <w:p w14:paraId="2A029577">
      <w:pPr>
        <w:spacing w:line="360" w:lineRule="auto"/>
        <w:ind w:firstLine="584"/>
        <w:rPr>
          <w:rFonts w:ascii="宋体" w:hAnsi="宋体" w:cs="宋体"/>
          <w:color w:val="auto"/>
          <w:spacing w:val="6"/>
          <w:sz w:val="24"/>
        </w:rPr>
      </w:pPr>
    </w:p>
    <w:p w14:paraId="1656F2FB">
      <w:pPr>
        <w:spacing w:line="360" w:lineRule="auto"/>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（电子签章）</w:t>
      </w:r>
    </w:p>
    <w:p w14:paraId="4AEC46D1">
      <w:pPr>
        <w:spacing w:line="360" w:lineRule="auto"/>
        <w:rPr>
          <w:rFonts w:ascii="宋体" w:hAnsi="宋体" w:cs="宋体"/>
          <w:color w:val="auto"/>
          <w:sz w:val="24"/>
        </w:rPr>
      </w:pPr>
    </w:p>
    <w:p w14:paraId="2FF58B9E">
      <w:pPr>
        <w:spacing w:line="360" w:lineRule="auto"/>
        <w:rPr>
          <w:rFonts w:ascii="宋体" w:hAnsi="宋体" w:cs="宋体"/>
          <w:color w:val="auto"/>
          <w:sz w:val="24"/>
        </w:rPr>
      </w:pPr>
      <w:r>
        <w:rPr>
          <w:rFonts w:hint="eastAsia" w:ascii="宋体" w:hAnsi="宋体" w:cs="宋体"/>
          <w:color w:val="auto"/>
          <w:sz w:val="24"/>
        </w:rPr>
        <w:t>日期：   年  月  日</w:t>
      </w:r>
    </w:p>
    <w:p w14:paraId="4645A589">
      <w:pPr>
        <w:tabs>
          <w:tab w:val="left" w:pos="4860"/>
        </w:tabs>
        <w:spacing w:line="360" w:lineRule="auto"/>
        <w:ind w:right="1560" w:firstLine="584"/>
        <w:jc w:val="center"/>
        <w:rPr>
          <w:rFonts w:ascii="宋体" w:hAnsi="宋体" w:cs="宋体"/>
          <w:color w:val="auto"/>
          <w:spacing w:val="6"/>
          <w:sz w:val="24"/>
        </w:rPr>
      </w:pPr>
    </w:p>
    <w:p w14:paraId="0739BCBA">
      <w:pPr>
        <w:widowControl/>
        <w:spacing w:line="360" w:lineRule="auto"/>
        <w:jc w:val="left"/>
        <w:rPr>
          <w:rFonts w:ascii="宋体" w:hAnsi="宋体" w:cs="宋体"/>
          <w:color w:val="auto"/>
          <w:sz w:val="24"/>
        </w:rPr>
      </w:pPr>
      <w:r>
        <w:rPr>
          <w:rFonts w:hint="eastAsia" w:ascii="宋体" w:hAnsi="宋体" w:cs="宋体"/>
          <w:color w:val="auto"/>
          <w:sz w:val="24"/>
        </w:rPr>
        <w:t>说明：</w:t>
      </w:r>
    </w:p>
    <w:p w14:paraId="7C66F1C0">
      <w:pPr>
        <w:widowControl/>
        <w:spacing w:line="360" w:lineRule="auto"/>
        <w:ind w:firstLine="560"/>
        <w:jc w:val="left"/>
        <w:rPr>
          <w:rFonts w:ascii="宋体" w:hAnsi="宋体" w:cs="宋体"/>
          <w:color w:val="auto"/>
          <w:sz w:val="24"/>
        </w:rPr>
      </w:pPr>
      <w:r>
        <w:rPr>
          <w:rFonts w:hint="eastAsia" w:ascii="宋体" w:hAnsi="宋体" w:cs="宋体"/>
          <w:color w:val="auto"/>
          <w:sz w:val="24"/>
        </w:rPr>
        <w:t>中标、成交供应商为残疾人福利性单位的，采购人或者其委托的采购代理机构应当随中标、成交结果同时公告其《残疾人福利性单位声明函》，接受社会监督。</w:t>
      </w:r>
    </w:p>
    <w:p w14:paraId="3C96BF7B">
      <w:pPr>
        <w:widowControl/>
        <w:spacing w:line="360" w:lineRule="auto"/>
        <w:ind w:firstLine="560"/>
        <w:jc w:val="left"/>
        <w:rPr>
          <w:rFonts w:ascii="宋体" w:hAnsi="宋体" w:cs="宋体"/>
          <w:color w:val="auto"/>
          <w:sz w:val="24"/>
        </w:rPr>
      </w:pPr>
      <w:r>
        <w:rPr>
          <w:rFonts w:hint="eastAsia" w:ascii="宋体" w:hAnsi="宋体" w:cs="宋体"/>
          <w:color w:val="auto"/>
          <w:sz w:val="24"/>
        </w:rPr>
        <w:t>供应商提供的《残疾人福利性单位声明函》与事实不符的，依照《中华人民共和国政府采购法》第七十七条第一款的规定追究法律责任。</w:t>
      </w:r>
    </w:p>
    <w:p w14:paraId="454B629F">
      <w:pPr>
        <w:widowControl/>
        <w:ind w:firstLine="560"/>
        <w:jc w:val="left"/>
        <w:rPr>
          <w:rFonts w:ascii="宋体" w:hAnsi="宋体" w:cs="宋体"/>
          <w:color w:val="auto"/>
          <w:sz w:val="28"/>
          <w:szCs w:val="28"/>
        </w:rPr>
      </w:pPr>
    </w:p>
    <w:p w14:paraId="65DCD39F">
      <w:pPr>
        <w:widowControl/>
        <w:ind w:firstLine="560"/>
        <w:jc w:val="left"/>
        <w:rPr>
          <w:rFonts w:ascii="宋体" w:hAnsi="宋体" w:cs="宋体"/>
          <w:color w:val="auto"/>
          <w:sz w:val="28"/>
          <w:szCs w:val="28"/>
        </w:rPr>
      </w:pPr>
    </w:p>
    <w:p w14:paraId="01DD2421">
      <w:pPr>
        <w:widowControl/>
        <w:ind w:firstLine="600"/>
        <w:jc w:val="left"/>
        <w:rPr>
          <w:rFonts w:ascii="宋体" w:hAnsi="宋体" w:cs="宋体"/>
          <w:color w:val="auto"/>
          <w:sz w:val="30"/>
          <w:szCs w:val="30"/>
        </w:rPr>
      </w:pPr>
    </w:p>
    <w:p w14:paraId="16FA53C4">
      <w:pPr>
        <w:pStyle w:val="28"/>
        <w:rPr>
          <w:rFonts w:ascii="宋体" w:hAnsi="宋体" w:eastAsia="宋体" w:cs="宋体"/>
          <w:color w:val="auto"/>
        </w:rPr>
      </w:pPr>
    </w:p>
    <w:p w14:paraId="4CB4E11E">
      <w:pPr>
        <w:widowControl/>
        <w:ind w:firstLine="600"/>
        <w:jc w:val="left"/>
        <w:rPr>
          <w:rFonts w:ascii="宋体" w:hAnsi="宋体" w:cs="宋体"/>
          <w:color w:val="auto"/>
          <w:sz w:val="30"/>
          <w:szCs w:val="30"/>
        </w:rPr>
      </w:pPr>
    </w:p>
    <w:p w14:paraId="736816DB">
      <w:pPr>
        <w:jc w:val="center"/>
        <w:rPr>
          <w:rFonts w:ascii="宋体" w:hAnsi="宋体" w:cs="宋体"/>
          <w:bCs/>
          <w:color w:val="auto"/>
          <w:sz w:val="28"/>
          <w:szCs w:val="28"/>
        </w:rPr>
        <w:sectPr>
          <w:pgSz w:w="11906" w:h="16838"/>
          <w:pgMar w:top="1440" w:right="1800" w:bottom="1440" w:left="1800" w:header="851" w:footer="992" w:gutter="0"/>
          <w:cols w:space="720" w:num="1"/>
          <w:docGrid w:linePitch="360" w:charSpace="0"/>
        </w:sectPr>
      </w:pPr>
    </w:p>
    <w:p w14:paraId="5BE51564">
      <w:pPr>
        <w:spacing w:line="360" w:lineRule="auto"/>
        <w:jc w:val="center"/>
        <w:rPr>
          <w:rFonts w:ascii="宋体" w:hAnsi="宋体" w:cs="宋体"/>
          <w:color w:val="auto"/>
          <w:sz w:val="28"/>
          <w:szCs w:val="28"/>
        </w:rPr>
      </w:pPr>
      <w:r>
        <w:rPr>
          <w:rFonts w:hint="eastAsia" w:ascii="宋体" w:hAnsi="宋体" w:cs="宋体"/>
          <w:color w:val="auto"/>
          <w:sz w:val="28"/>
          <w:szCs w:val="28"/>
        </w:rPr>
        <w:t>9、具备履行合同所必需的设备和专业技术能力的书面声明</w:t>
      </w:r>
    </w:p>
    <w:p w14:paraId="036871BE">
      <w:pPr>
        <w:spacing w:line="360" w:lineRule="auto"/>
        <w:jc w:val="center"/>
        <w:rPr>
          <w:rFonts w:ascii="宋体" w:hAnsi="宋体" w:cs="宋体"/>
          <w:color w:val="auto"/>
          <w:sz w:val="28"/>
          <w:szCs w:val="28"/>
        </w:rPr>
      </w:pPr>
      <w:r>
        <w:rPr>
          <w:rFonts w:hint="eastAsia" w:ascii="宋体" w:hAnsi="宋体" w:cs="宋体"/>
          <w:color w:val="auto"/>
          <w:sz w:val="28"/>
          <w:szCs w:val="28"/>
        </w:rPr>
        <w:t>（附证明材料的扫描件）</w:t>
      </w:r>
    </w:p>
    <w:p w14:paraId="115F4962">
      <w:pPr>
        <w:rPr>
          <w:rFonts w:ascii="宋体" w:hAnsi="宋体" w:cs="宋体"/>
          <w:color w:val="auto"/>
          <w:sz w:val="24"/>
        </w:rPr>
      </w:pPr>
    </w:p>
    <w:p w14:paraId="708C04F8">
      <w:pPr>
        <w:spacing w:line="360" w:lineRule="auto"/>
        <w:rPr>
          <w:rFonts w:ascii="宋体" w:hAnsi="宋体" w:cs="宋体"/>
          <w:color w:val="auto"/>
          <w:sz w:val="24"/>
          <w:u w:val="single"/>
        </w:rPr>
      </w:pPr>
      <w:bookmarkStart w:id="27" w:name="OLE_LINK52"/>
      <w:bookmarkStart w:id="28" w:name="OLE_LINK53"/>
      <w:r>
        <w:rPr>
          <w:rFonts w:hint="eastAsia" w:ascii="宋体" w:hAnsi="宋体" w:cs="宋体"/>
          <w:color w:val="auto"/>
          <w:sz w:val="24"/>
        </w:rPr>
        <w:t>项目名称：</w:t>
      </w:r>
      <w:bookmarkEnd w:id="27"/>
      <w:bookmarkEnd w:id="28"/>
    </w:p>
    <w:p w14:paraId="7399E3A1">
      <w:pPr>
        <w:spacing w:line="360" w:lineRule="auto"/>
        <w:rPr>
          <w:rFonts w:ascii="宋体" w:hAnsi="宋体" w:cs="宋体"/>
          <w:color w:val="auto"/>
          <w:sz w:val="24"/>
          <w:u w:val="single"/>
        </w:rPr>
      </w:pPr>
      <w:r>
        <w:rPr>
          <w:rFonts w:hint="eastAsia" w:ascii="宋体" w:hAnsi="宋体" w:cs="宋体"/>
          <w:color w:val="auto"/>
          <w:sz w:val="24"/>
        </w:rPr>
        <w:t>项目编号：</w:t>
      </w:r>
    </w:p>
    <w:p w14:paraId="2FD0C5FA">
      <w:pPr>
        <w:widowControl/>
        <w:spacing w:line="360" w:lineRule="auto"/>
        <w:ind w:firstLine="480"/>
        <w:jc w:val="left"/>
        <w:rPr>
          <w:rFonts w:ascii="宋体" w:hAnsi="宋体" w:cs="宋体"/>
          <w:color w:val="auto"/>
          <w:sz w:val="24"/>
        </w:rPr>
      </w:pPr>
    </w:p>
    <w:p w14:paraId="2C591E27">
      <w:pPr>
        <w:spacing w:line="360" w:lineRule="auto"/>
        <w:ind w:firstLine="480"/>
        <w:rPr>
          <w:rFonts w:ascii="宋体" w:hAnsi="宋体" w:cs="宋体"/>
          <w:color w:val="auto"/>
          <w:sz w:val="24"/>
        </w:rPr>
      </w:pPr>
      <w:r>
        <w:rPr>
          <w:rFonts w:hint="eastAsia" w:ascii="宋体" w:hAnsi="宋体" w:cs="宋体"/>
          <w:color w:val="auto"/>
          <w:sz w:val="24"/>
        </w:rPr>
        <w:t>投标人郑重声明：投标人具备履行合同（项目名称：</w:t>
      </w:r>
      <w:r>
        <w:rPr>
          <w:rFonts w:hint="eastAsia" w:ascii="宋体" w:hAnsi="宋体" w:cs="宋体"/>
          <w:color w:val="auto"/>
          <w:sz w:val="24"/>
          <w:u w:val="single"/>
          <w:lang w:eastAsia="zh-CN"/>
        </w:rPr>
        <w:t>机动车号牌制作及安装服务</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）所必需的设备和专业技术能力，具体为：</w:t>
      </w:r>
    </w:p>
    <w:p w14:paraId="099DAE67">
      <w:pPr>
        <w:spacing w:line="360" w:lineRule="auto"/>
        <w:ind w:firstLine="480"/>
        <w:rPr>
          <w:rFonts w:ascii="宋体" w:hAnsi="宋体" w:cs="宋体"/>
          <w:color w:val="auto"/>
          <w:sz w:val="24"/>
        </w:rPr>
      </w:pPr>
      <w:r>
        <w:rPr>
          <w:rFonts w:hint="eastAsia" w:ascii="宋体" w:hAnsi="宋体" w:cs="宋体"/>
          <w:color w:val="auto"/>
          <w:sz w:val="24"/>
        </w:rPr>
        <w:t>设备：</w:t>
      </w:r>
    </w:p>
    <w:p w14:paraId="31B4B969">
      <w:pPr>
        <w:spacing w:line="360" w:lineRule="auto"/>
        <w:ind w:firstLine="48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7E0572C4">
      <w:pPr>
        <w:spacing w:line="360" w:lineRule="auto"/>
        <w:ind w:firstLine="48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3BAB952B">
      <w:pPr>
        <w:spacing w:line="360" w:lineRule="auto"/>
        <w:ind w:firstLine="48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57AFBF03">
      <w:pPr>
        <w:spacing w:line="360" w:lineRule="auto"/>
        <w:ind w:firstLine="480"/>
        <w:rPr>
          <w:rFonts w:ascii="宋体" w:hAnsi="宋体" w:cs="宋体"/>
          <w:color w:val="auto"/>
          <w:sz w:val="24"/>
        </w:rPr>
      </w:pPr>
      <w:r>
        <w:rPr>
          <w:rFonts w:hint="eastAsia" w:ascii="宋体" w:hAnsi="宋体" w:cs="宋体"/>
          <w:color w:val="auto"/>
          <w:sz w:val="24"/>
        </w:rPr>
        <w:t>…………</w:t>
      </w:r>
    </w:p>
    <w:p w14:paraId="5942953A">
      <w:pPr>
        <w:spacing w:line="360" w:lineRule="auto"/>
        <w:ind w:firstLine="480"/>
        <w:rPr>
          <w:rFonts w:ascii="宋体" w:hAnsi="宋体" w:cs="宋体"/>
          <w:color w:val="auto"/>
          <w:sz w:val="24"/>
        </w:rPr>
      </w:pPr>
    </w:p>
    <w:p w14:paraId="0DB40241">
      <w:pPr>
        <w:spacing w:line="360" w:lineRule="auto"/>
        <w:ind w:firstLine="480"/>
        <w:rPr>
          <w:rFonts w:ascii="宋体" w:hAnsi="宋体" w:cs="宋体"/>
          <w:color w:val="auto"/>
          <w:sz w:val="24"/>
        </w:rPr>
      </w:pPr>
      <w:r>
        <w:rPr>
          <w:rFonts w:hint="eastAsia" w:ascii="宋体" w:hAnsi="宋体" w:cs="宋体"/>
          <w:color w:val="auto"/>
          <w:sz w:val="24"/>
        </w:rPr>
        <w:t>专业技术能力：</w:t>
      </w:r>
    </w:p>
    <w:p w14:paraId="402BDD4C">
      <w:pPr>
        <w:spacing w:line="360" w:lineRule="auto"/>
        <w:ind w:firstLine="48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2862B46E">
      <w:pPr>
        <w:spacing w:line="360" w:lineRule="auto"/>
        <w:ind w:firstLine="48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7968FD6C">
      <w:pPr>
        <w:spacing w:line="360" w:lineRule="auto"/>
        <w:ind w:firstLine="48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p>
    <w:p w14:paraId="223A75F2">
      <w:pPr>
        <w:spacing w:line="360" w:lineRule="auto"/>
        <w:ind w:firstLine="480"/>
        <w:rPr>
          <w:rFonts w:ascii="宋体" w:hAnsi="宋体" w:cs="宋体"/>
          <w:color w:val="auto"/>
          <w:sz w:val="24"/>
        </w:rPr>
      </w:pPr>
      <w:r>
        <w:rPr>
          <w:rFonts w:hint="eastAsia" w:ascii="宋体" w:hAnsi="宋体" w:cs="宋体"/>
          <w:color w:val="auto"/>
          <w:sz w:val="24"/>
        </w:rPr>
        <w:t>…………</w:t>
      </w:r>
    </w:p>
    <w:p w14:paraId="6D85B846">
      <w:pPr>
        <w:spacing w:line="360" w:lineRule="auto"/>
        <w:ind w:firstLine="480"/>
        <w:rPr>
          <w:rFonts w:ascii="宋体" w:hAnsi="宋体" w:cs="宋体"/>
          <w:color w:val="auto"/>
          <w:sz w:val="24"/>
        </w:rPr>
      </w:pPr>
    </w:p>
    <w:p w14:paraId="7D418EFB">
      <w:pPr>
        <w:spacing w:line="360" w:lineRule="auto"/>
        <w:ind w:firstLine="480"/>
        <w:rPr>
          <w:rFonts w:ascii="宋体" w:hAnsi="宋体" w:cs="宋体"/>
          <w:color w:val="auto"/>
          <w:sz w:val="24"/>
        </w:rPr>
      </w:pPr>
      <w:r>
        <w:rPr>
          <w:rFonts w:hint="eastAsia" w:ascii="宋体" w:hAnsi="宋体" w:cs="宋体"/>
          <w:color w:val="auto"/>
          <w:sz w:val="24"/>
        </w:rPr>
        <w:t>特此声明。</w:t>
      </w:r>
    </w:p>
    <w:p w14:paraId="74602877">
      <w:pPr>
        <w:spacing w:line="360" w:lineRule="auto"/>
        <w:ind w:firstLine="480"/>
        <w:rPr>
          <w:rFonts w:ascii="宋体" w:hAnsi="宋体" w:cs="宋体"/>
          <w:color w:val="auto"/>
          <w:sz w:val="24"/>
        </w:rPr>
      </w:pPr>
      <w:r>
        <w:rPr>
          <w:rFonts w:hint="eastAsia" w:ascii="宋体" w:hAnsi="宋体" w:cs="宋体"/>
          <w:color w:val="auto"/>
          <w:sz w:val="24"/>
        </w:rPr>
        <w:t>投标人对上述声明的真实性负责。如有虚假，将依法承担相应责任。</w:t>
      </w:r>
    </w:p>
    <w:p w14:paraId="3E92243A">
      <w:pPr>
        <w:spacing w:line="360" w:lineRule="auto"/>
        <w:rPr>
          <w:rFonts w:ascii="宋体" w:hAnsi="宋体" w:cs="宋体"/>
          <w:color w:val="auto"/>
          <w:sz w:val="24"/>
        </w:rPr>
      </w:pPr>
    </w:p>
    <w:p w14:paraId="318FBADF">
      <w:pPr>
        <w:spacing w:line="360" w:lineRule="auto"/>
        <w:ind w:firstLine="3000"/>
        <w:rPr>
          <w:rFonts w:ascii="宋体" w:hAnsi="宋体" w:cs="宋体"/>
          <w:color w:val="auto"/>
          <w:sz w:val="24"/>
        </w:rPr>
      </w:pPr>
    </w:p>
    <w:p w14:paraId="649C065A">
      <w:pPr>
        <w:spacing w:line="36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2D19C43A">
      <w:pPr>
        <w:spacing w:line="360" w:lineRule="auto"/>
        <w:ind w:firstLine="3120"/>
        <w:rPr>
          <w:rFonts w:ascii="宋体" w:hAnsi="宋体" w:cs="宋体"/>
          <w:color w:val="auto"/>
          <w:sz w:val="24"/>
        </w:rPr>
      </w:pPr>
      <w:r>
        <w:rPr>
          <w:rFonts w:hint="eastAsia" w:ascii="宋体" w:hAnsi="宋体" w:cs="宋体"/>
          <w:color w:val="auto"/>
          <w:sz w:val="24"/>
        </w:rPr>
        <w:t>日期：   年  月  日</w:t>
      </w:r>
    </w:p>
    <w:p w14:paraId="00FDBC09">
      <w:pPr>
        <w:jc w:val="center"/>
        <w:rPr>
          <w:rFonts w:ascii="宋体" w:hAnsi="宋体" w:cs="宋体"/>
          <w:color w:val="auto"/>
          <w:sz w:val="30"/>
          <w:szCs w:val="30"/>
        </w:rPr>
      </w:pPr>
    </w:p>
    <w:p w14:paraId="45496AE9">
      <w:pPr>
        <w:pStyle w:val="28"/>
        <w:rPr>
          <w:rFonts w:ascii="宋体" w:hAnsi="宋体" w:eastAsia="宋体" w:cs="宋体"/>
          <w:color w:val="auto"/>
          <w:sz w:val="30"/>
          <w:szCs w:val="30"/>
        </w:rPr>
      </w:pPr>
    </w:p>
    <w:p w14:paraId="5243019A">
      <w:pPr>
        <w:pStyle w:val="28"/>
        <w:rPr>
          <w:rFonts w:ascii="宋体" w:hAnsi="宋体" w:eastAsia="宋体" w:cs="宋体"/>
          <w:color w:val="auto"/>
          <w:sz w:val="30"/>
          <w:szCs w:val="30"/>
        </w:rPr>
      </w:pPr>
    </w:p>
    <w:p w14:paraId="03432CF9">
      <w:pPr>
        <w:pStyle w:val="28"/>
        <w:rPr>
          <w:rFonts w:ascii="宋体" w:hAnsi="宋体" w:eastAsia="宋体" w:cs="宋体"/>
          <w:color w:val="auto"/>
          <w:sz w:val="30"/>
          <w:szCs w:val="30"/>
        </w:rPr>
      </w:pPr>
    </w:p>
    <w:p w14:paraId="0706F5B0">
      <w:pPr>
        <w:spacing w:line="360" w:lineRule="auto"/>
        <w:jc w:val="center"/>
        <w:rPr>
          <w:rFonts w:ascii="宋体" w:hAnsi="宋体" w:cs="宋体"/>
          <w:color w:val="auto"/>
          <w:sz w:val="28"/>
          <w:szCs w:val="28"/>
        </w:rPr>
      </w:pPr>
      <w:r>
        <w:rPr>
          <w:rFonts w:hint="eastAsia" w:ascii="宋体" w:hAnsi="宋体" w:cs="宋体"/>
          <w:color w:val="auto"/>
          <w:sz w:val="28"/>
          <w:szCs w:val="28"/>
        </w:rPr>
        <w:t>10、投标人相关承诺</w:t>
      </w:r>
    </w:p>
    <w:p w14:paraId="38CD1AE6">
      <w:pPr>
        <w:rPr>
          <w:rFonts w:ascii="宋体" w:hAnsi="宋体" w:cs="宋体"/>
          <w:color w:val="auto"/>
          <w:sz w:val="24"/>
        </w:rPr>
      </w:pPr>
    </w:p>
    <w:p w14:paraId="2AB584F3">
      <w:pPr>
        <w:spacing w:line="360" w:lineRule="auto"/>
        <w:rPr>
          <w:rFonts w:ascii="宋体" w:hAnsi="宋体" w:cs="宋体"/>
          <w:color w:val="auto"/>
          <w:sz w:val="28"/>
          <w:szCs w:val="28"/>
        </w:rPr>
      </w:pPr>
      <w:bookmarkStart w:id="29" w:name="OLE_LINK56"/>
    </w:p>
    <w:p w14:paraId="7581AA61">
      <w:pPr>
        <w:spacing w:line="360" w:lineRule="auto"/>
        <w:rPr>
          <w:rFonts w:ascii="宋体" w:hAnsi="宋体" w:cs="宋体"/>
          <w:color w:val="auto"/>
          <w:sz w:val="24"/>
          <w:u w:val="single"/>
        </w:rPr>
      </w:pPr>
      <w:r>
        <w:rPr>
          <w:rFonts w:hint="eastAsia" w:ascii="宋体" w:hAnsi="宋体" w:cs="宋体"/>
          <w:color w:val="auto"/>
          <w:sz w:val="24"/>
        </w:rPr>
        <w:t>项目名称：</w:t>
      </w:r>
      <w:bookmarkEnd w:id="29"/>
    </w:p>
    <w:p w14:paraId="2C7CFA83">
      <w:pPr>
        <w:spacing w:line="360" w:lineRule="auto"/>
        <w:rPr>
          <w:rFonts w:ascii="宋体" w:hAnsi="宋体" w:cs="宋体"/>
          <w:color w:val="auto"/>
          <w:sz w:val="24"/>
        </w:rPr>
      </w:pPr>
      <w:r>
        <w:rPr>
          <w:rFonts w:hint="eastAsia" w:ascii="宋体" w:hAnsi="宋体" w:cs="宋体"/>
          <w:color w:val="auto"/>
          <w:sz w:val="24"/>
        </w:rPr>
        <w:t>项目编号：</w:t>
      </w:r>
    </w:p>
    <w:p w14:paraId="2BAFCB3A">
      <w:pPr>
        <w:spacing w:line="360" w:lineRule="auto"/>
        <w:ind w:firstLine="584"/>
        <w:rPr>
          <w:rFonts w:ascii="宋体" w:hAnsi="宋体" w:cs="宋体"/>
          <w:color w:val="auto"/>
          <w:spacing w:val="6"/>
          <w:sz w:val="24"/>
        </w:rPr>
      </w:pPr>
    </w:p>
    <w:p w14:paraId="474EC884">
      <w:pPr>
        <w:spacing w:line="360" w:lineRule="auto"/>
        <w:ind w:firstLine="584"/>
        <w:rPr>
          <w:rFonts w:ascii="宋体" w:hAnsi="宋体" w:cs="宋体"/>
          <w:color w:val="auto"/>
          <w:spacing w:val="6"/>
          <w:sz w:val="24"/>
        </w:rPr>
      </w:pPr>
      <w:r>
        <w:rPr>
          <w:rFonts w:hint="eastAsia" w:ascii="宋体" w:hAnsi="宋体" w:cs="宋体"/>
          <w:color w:val="auto"/>
          <w:spacing w:val="6"/>
          <w:sz w:val="24"/>
        </w:rPr>
        <w:t>我单位承诺：</w:t>
      </w:r>
    </w:p>
    <w:p w14:paraId="58F76008">
      <w:pPr>
        <w:spacing w:line="360" w:lineRule="auto"/>
        <w:ind w:firstLine="584"/>
        <w:rPr>
          <w:rFonts w:ascii="宋体" w:hAnsi="宋体" w:cs="宋体"/>
          <w:color w:val="auto"/>
          <w:spacing w:val="6"/>
          <w:sz w:val="24"/>
        </w:rPr>
      </w:pPr>
      <w:r>
        <w:rPr>
          <w:rFonts w:hint="eastAsia" w:ascii="宋体" w:hAnsi="宋体" w:cs="宋体"/>
          <w:color w:val="auto"/>
          <w:spacing w:val="6"/>
          <w:sz w:val="24"/>
        </w:rPr>
        <w:t>如有参与同一合同项下政府采购活动的投标人与我单位存在负责人为同一人的情况或者存在直接控股、管理关系，我单位不再参加该同一合同项下的政府采购活动。</w:t>
      </w:r>
    </w:p>
    <w:p w14:paraId="1D6F0B2D">
      <w:pPr>
        <w:spacing w:line="360" w:lineRule="auto"/>
        <w:ind w:firstLine="584"/>
        <w:rPr>
          <w:rFonts w:ascii="宋体" w:hAnsi="宋体" w:cs="宋体"/>
          <w:color w:val="auto"/>
          <w:spacing w:val="6"/>
          <w:sz w:val="24"/>
        </w:rPr>
      </w:pPr>
    </w:p>
    <w:p w14:paraId="6F6026F9">
      <w:pPr>
        <w:spacing w:line="360" w:lineRule="auto"/>
        <w:ind w:firstLine="584"/>
        <w:rPr>
          <w:rFonts w:ascii="宋体" w:hAnsi="宋体" w:cs="宋体"/>
          <w:color w:val="auto"/>
          <w:spacing w:val="6"/>
          <w:sz w:val="24"/>
        </w:rPr>
      </w:pPr>
      <w:r>
        <w:rPr>
          <w:rFonts w:hint="eastAsia" w:ascii="宋体" w:hAnsi="宋体" w:cs="宋体"/>
          <w:color w:val="auto"/>
          <w:spacing w:val="6"/>
          <w:sz w:val="24"/>
        </w:rPr>
        <w:t>我单位对上述承诺负责，并依法承担相应责任。</w:t>
      </w:r>
    </w:p>
    <w:p w14:paraId="47851800">
      <w:pPr>
        <w:pStyle w:val="51"/>
        <w:spacing w:line="360" w:lineRule="auto"/>
        <w:ind w:left="0" w:firstLine="0"/>
        <w:rPr>
          <w:rFonts w:ascii="宋体" w:hAnsi="宋体" w:cs="宋体"/>
          <w:color w:val="auto"/>
          <w:sz w:val="24"/>
        </w:rPr>
      </w:pPr>
    </w:p>
    <w:p w14:paraId="07B773AC">
      <w:pPr>
        <w:pStyle w:val="51"/>
        <w:spacing w:line="360" w:lineRule="auto"/>
        <w:rPr>
          <w:rFonts w:ascii="宋体" w:hAnsi="宋体" w:cs="宋体"/>
          <w:color w:val="auto"/>
          <w:sz w:val="24"/>
        </w:rPr>
      </w:pPr>
    </w:p>
    <w:p w14:paraId="2647E0C5">
      <w:pPr>
        <w:spacing w:line="36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69E66E93">
      <w:pPr>
        <w:spacing w:line="360" w:lineRule="auto"/>
        <w:ind w:firstLine="3120"/>
        <w:rPr>
          <w:rFonts w:ascii="宋体" w:hAnsi="宋体" w:cs="宋体"/>
          <w:color w:val="auto"/>
          <w:sz w:val="24"/>
        </w:rPr>
      </w:pPr>
      <w:r>
        <w:rPr>
          <w:rFonts w:hint="eastAsia" w:ascii="宋体" w:hAnsi="宋体" w:cs="宋体"/>
          <w:color w:val="auto"/>
          <w:sz w:val="24"/>
        </w:rPr>
        <w:t>日期：   年  月  日</w:t>
      </w:r>
    </w:p>
    <w:p w14:paraId="770FD351">
      <w:pPr>
        <w:jc w:val="center"/>
        <w:rPr>
          <w:rFonts w:ascii="宋体" w:hAnsi="宋体" w:cs="宋体"/>
          <w:color w:val="auto"/>
          <w:sz w:val="30"/>
          <w:szCs w:val="30"/>
        </w:rPr>
      </w:pPr>
    </w:p>
    <w:p w14:paraId="1ED5B88C">
      <w:pPr>
        <w:jc w:val="center"/>
        <w:rPr>
          <w:rFonts w:ascii="宋体" w:hAnsi="宋体" w:cs="宋体"/>
          <w:color w:val="auto"/>
          <w:sz w:val="30"/>
          <w:szCs w:val="30"/>
        </w:rPr>
      </w:pPr>
    </w:p>
    <w:p w14:paraId="4D292885">
      <w:pPr>
        <w:spacing w:line="360" w:lineRule="auto"/>
        <w:ind w:firstLine="700"/>
        <w:rPr>
          <w:rFonts w:ascii="宋体" w:hAnsi="宋体" w:cs="宋体"/>
          <w:color w:val="auto"/>
          <w:sz w:val="28"/>
          <w:szCs w:val="28"/>
        </w:rPr>
      </w:pPr>
    </w:p>
    <w:p w14:paraId="0B8EE778">
      <w:pPr>
        <w:spacing w:line="360" w:lineRule="auto"/>
        <w:rPr>
          <w:rFonts w:ascii="宋体" w:hAnsi="宋体" w:cs="宋体"/>
          <w:color w:val="auto"/>
          <w:sz w:val="28"/>
          <w:szCs w:val="28"/>
        </w:rPr>
      </w:pPr>
    </w:p>
    <w:p w14:paraId="0BBB6032">
      <w:pPr>
        <w:spacing w:line="360" w:lineRule="auto"/>
        <w:rPr>
          <w:rFonts w:ascii="宋体" w:hAnsi="宋体" w:cs="宋体"/>
          <w:color w:val="auto"/>
          <w:sz w:val="28"/>
          <w:szCs w:val="28"/>
        </w:rPr>
      </w:pPr>
    </w:p>
    <w:p w14:paraId="5610AFC8">
      <w:pPr>
        <w:pStyle w:val="51"/>
        <w:rPr>
          <w:rFonts w:ascii="宋体" w:hAnsi="宋体" w:cs="宋体"/>
          <w:color w:val="auto"/>
        </w:rPr>
      </w:pPr>
    </w:p>
    <w:p w14:paraId="5D754FDA">
      <w:pPr>
        <w:spacing w:line="360" w:lineRule="auto"/>
        <w:jc w:val="center"/>
        <w:rPr>
          <w:rFonts w:ascii="宋体" w:hAnsi="宋体" w:cs="宋体"/>
          <w:color w:val="auto"/>
          <w:sz w:val="28"/>
          <w:szCs w:val="28"/>
        </w:rPr>
      </w:pPr>
      <w:r>
        <w:rPr>
          <w:rFonts w:hint="eastAsia" w:ascii="宋体" w:hAnsi="宋体" w:cs="宋体"/>
          <w:color w:val="auto"/>
          <w:sz w:val="28"/>
          <w:szCs w:val="28"/>
        </w:rPr>
        <w:br w:type="page" w:clear="all"/>
      </w:r>
      <w:r>
        <w:rPr>
          <w:rFonts w:hint="eastAsia" w:ascii="宋体" w:hAnsi="宋体" w:cs="宋体"/>
          <w:color w:val="auto"/>
          <w:sz w:val="28"/>
          <w:szCs w:val="28"/>
        </w:rPr>
        <w:t>11、投标人书面声明</w:t>
      </w:r>
    </w:p>
    <w:p w14:paraId="29510421">
      <w:pPr>
        <w:rPr>
          <w:rFonts w:ascii="宋体" w:hAnsi="宋体" w:cs="宋体"/>
          <w:color w:val="auto"/>
          <w:sz w:val="24"/>
        </w:rPr>
      </w:pPr>
    </w:p>
    <w:p w14:paraId="15C7F055">
      <w:pPr>
        <w:spacing w:line="360" w:lineRule="auto"/>
        <w:rPr>
          <w:rFonts w:ascii="宋体" w:hAnsi="宋体" w:cs="宋体"/>
          <w:color w:val="auto"/>
          <w:sz w:val="24"/>
        </w:rPr>
      </w:pPr>
    </w:p>
    <w:p w14:paraId="1AF10B9D">
      <w:pPr>
        <w:spacing w:line="360" w:lineRule="auto"/>
        <w:rPr>
          <w:rFonts w:ascii="宋体" w:hAnsi="宋体" w:cs="宋体"/>
          <w:color w:val="auto"/>
          <w:sz w:val="24"/>
          <w:u w:val="single"/>
        </w:rPr>
      </w:pPr>
      <w:r>
        <w:rPr>
          <w:rFonts w:hint="eastAsia" w:ascii="宋体" w:hAnsi="宋体" w:cs="宋体"/>
          <w:color w:val="auto"/>
          <w:sz w:val="24"/>
        </w:rPr>
        <w:t>项目名称：</w:t>
      </w:r>
    </w:p>
    <w:p w14:paraId="625E7E6B">
      <w:pPr>
        <w:spacing w:line="360" w:lineRule="auto"/>
        <w:rPr>
          <w:rFonts w:ascii="宋体" w:hAnsi="宋体" w:cs="宋体"/>
          <w:color w:val="auto"/>
          <w:sz w:val="24"/>
        </w:rPr>
      </w:pPr>
      <w:r>
        <w:rPr>
          <w:rFonts w:hint="eastAsia" w:ascii="宋体" w:hAnsi="宋体" w:cs="宋体"/>
          <w:color w:val="auto"/>
          <w:sz w:val="24"/>
        </w:rPr>
        <w:t>项目编号：</w:t>
      </w:r>
    </w:p>
    <w:p w14:paraId="0568381C">
      <w:pPr>
        <w:widowControl/>
        <w:spacing w:line="360" w:lineRule="auto"/>
        <w:ind w:firstLine="480"/>
        <w:jc w:val="left"/>
        <w:rPr>
          <w:rFonts w:ascii="宋体" w:hAnsi="宋体" w:cs="宋体"/>
          <w:color w:val="auto"/>
          <w:sz w:val="24"/>
        </w:rPr>
      </w:pPr>
    </w:p>
    <w:p w14:paraId="00575A52">
      <w:pPr>
        <w:spacing w:line="360" w:lineRule="auto"/>
        <w:ind w:firstLine="584"/>
        <w:rPr>
          <w:rFonts w:ascii="宋体" w:hAnsi="宋体" w:cs="宋体"/>
          <w:color w:val="auto"/>
          <w:spacing w:val="6"/>
          <w:sz w:val="24"/>
        </w:rPr>
      </w:pPr>
      <w:r>
        <w:rPr>
          <w:rFonts w:hint="eastAsia" w:ascii="宋体" w:hAnsi="宋体" w:cs="宋体"/>
          <w:color w:val="auto"/>
          <w:spacing w:val="6"/>
          <w:sz w:val="24"/>
        </w:rPr>
        <w:t>我单位不是为本采购项目提供整体设计、规范编制或者项目管理、监理、检测等服务的供应商。</w:t>
      </w:r>
    </w:p>
    <w:p w14:paraId="4B8FFBFB">
      <w:pPr>
        <w:spacing w:line="360" w:lineRule="auto"/>
        <w:ind w:firstLine="584"/>
        <w:rPr>
          <w:rFonts w:ascii="宋体" w:hAnsi="宋体" w:cs="宋体"/>
          <w:color w:val="auto"/>
          <w:spacing w:val="6"/>
          <w:sz w:val="24"/>
        </w:rPr>
      </w:pPr>
      <w:r>
        <w:rPr>
          <w:rFonts w:hint="eastAsia" w:ascii="宋体" w:hAnsi="宋体" w:cs="宋体"/>
          <w:color w:val="auto"/>
          <w:spacing w:val="6"/>
          <w:sz w:val="24"/>
        </w:rPr>
        <w:t>特此声明。</w:t>
      </w:r>
    </w:p>
    <w:p w14:paraId="503D1327">
      <w:pPr>
        <w:spacing w:line="360" w:lineRule="auto"/>
        <w:ind w:firstLine="584"/>
        <w:rPr>
          <w:rFonts w:ascii="宋体" w:hAnsi="宋体" w:cs="宋体"/>
          <w:color w:val="auto"/>
          <w:spacing w:val="6"/>
          <w:sz w:val="24"/>
        </w:rPr>
      </w:pPr>
      <w:r>
        <w:rPr>
          <w:rFonts w:hint="eastAsia" w:ascii="宋体" w:hAnsi="宋体" w:cs="宋体"/>
          <w:color w:val="auto"/>
          <w:spacing w:val="6"/>
          <w:sz w:val="24"/>
        </w:rPr>
        <w:t>我单位对上述声明的真实性负责。如有虚假，将依法承担相应责任。</w:t>
      </w:r>
    </w:p>
    <w:p w14:paraId="0CC8F19E">
      <w:pPr>
        <w:spacing w:line="360" w:lineRule="auto"/>
        <w:rPr>
          <w:rFonts w:ascii="宋体" w:hAnsi="宋体" w:cs="宋体"/>
          <w:color w:val="auto"/>
          <w:sz w:val="24"/>
        </w:rPr>
      </w:pPr>
    </w:p>
    <w:p w14:paraId="4A22BBA7">
      <w:pPr>
        <w:pStyle w:val="51"/>
        <w:spacing w:line="360" w:lineRule="auto"/>
        <w:ind w:left="0" w:firstLine="0"/>
        <w:rPr>
          <w:rFonts w:ascii="宋体" w:hAnsi="宋体" w:cs="宋体"/>
          <w:color w:val="auto"/>
          <w:sz w:val="24"/>
        </w:rPr>
      </w:pPr>
    </w:p>
    <w:p w14:paraId="6D4D9671">
      <w:pPr>
        <w:pStyle w:val="51"/>
        <w:spacing w:line="360" w:lineRule="auto"/>
        <w:rPr>
          <w:rFonts w:ascii="宋体" w:hAnsi="宋体" w:cs="宋体"/>
          <w:color w:val="auto"/>
          <w:sz w:val="24"/>
        </w:rPr>
      </w:pPr>
    </w:p>
    <w:p w14:paraId="0E7A3CDA">
      <w:pPr>
        <w:spacing w:line="36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2ACBC672">
      <w:pPr>
        <w:pStyle w:val="28"/>
        <w:spacing w:line="360" w:lineRule="auto"/>
        <w:ind w:firstLine="2880"/>
        <w:rPr>
          <w:rFonts w:ascii="宋体" w:hAnsi="宋体" w:eastAsia="宋体" w:cs="宋体"/>
          <w:color w:val="auto"/>
          <w:sz w:val="24"/>
          <w:szCs w:val="24"/>
        </w:rPr>
      </w:pPr>
      <w:r>
        <w:rPr>
          <w:rFonts w:hint="eastAsia" w:ascii="宋体" w:hAnsi="宋体" w:eastAsia="宋体" w:cs="宋体"/>
          <w:color w:val="auto"/>
          <w:sz w:val="24"/>
          <w:szCs w:val="24"/>
        </w:rPr>
        <w:t>日期：   年  月  日</w:t>
      </w:r>
    </w:p>
    <w:p w14:paraId="657AF5D1">
      <w:pPr>
        <w:pStyle w:val="28"/>
        <w:rPr>
          <w:rFonts w:ascii="宋体" w:hAnsi="宋体" w:eastAsia="宋体" w:cs="宋体"/>
          <w:color w:val="auto"/>
          <w:sz w:val="30"/>
          <w:szCs w:val="30"/>
        </w:rPr>
      </w:pPr>
    </w:p>
    <w:p w14:paraId="703BD017">
      <w:pPr>
        <w:pStyle w:val="28"/>
        <w:rPr>
          <w:rFonts w:ascii="宋体" w:hAnsi="宋体" w:eastAsia="宋体" w:cs="宋体"/>
          <w:color w:val="auto"/>
          <w:sz w:val="30"/>
          <w:szCs w:val="30"/>
        </w:rPr>
      </w:pPr>
    </w:p>
    <w:p w14:paraId="41B0163C">
      <w:pPr>
        <w:pStyle w:val="28"/>
        <w:rPr>
          <w:rFonts w:ascii="宋体" w:hAnsi="宋体" w:eastAsia="宋体" w:cs="宋体"/>
          <w:color w:val="auto"/>
          <w:sz w:val="30"/>
          <w:szCs w:val="30"/>
        </w:rPr>
      </w:pPr>
    </w:p>
    <w:p w14:paraId="44A0E8DF">
      <w:pPr>
        <w:pStyle w:val="28"/>
        <w:rPr>
          <w:rFonts w:ascii="宋体" w:hAnsi="宋体" w:eastAsia="宋体" w:cs="宋体"/>
          <w:color w:val="auto"/>
          <w:sz w:val="30"/>
          <w:szCs w:val="30"/>
        </w:rPr>
      </w:pPr>
    </w:p>
    <w:p w14:paraId="7A2339A5">
      <w:pPr>
        <w:pStyle w:val="28"/>
        <w:rPr>
          <w:rFonts w:ascii="宋体" w:hAnsi="宋体" w:eastAsia="宋体" w:cs="宋体"/>
          <w:color w:val="auto"/>
          <w:sz w:val="30"/>
          <w:szCs w:val="30"/>
        </w:rPr>
      </w:pPr>
    </w:p>
    <w:p w14:paraId="231D5D58">
      <w:pPr>
        <w:ind w:right="29"/>
        <w:rPr>
          <w:rFonts w:ascii="宋体" w:hAnsi="宋体" w:cs="宋体"/>
          <w:color w:val="auto"/>
          <w:sz w:val="30"/>
          <w:szCs w:val="30"/>
        </w:rPr>
      </w:pPr>
    </w:p>
    <w:p w14:paraId="6EA1C70A">
      <w:pPr>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085A3089">
      <w:pPr>
        <w:spacing w:line="360" w:lineRule="auto"/>
        <w:jc w:val="center"/>
        <w:rPr>
          <w:rFonts w:ascii="宋体" w:hAnsi="宋体" w:cs="宋体"/>
          <w:color w:val="auto"/>
          <w:sz w:val="28"/>
          <w:szCs w:val="28"/>
        </w:rPr>
      </w:pPr>
      <w:r>
        <w:rPr>
          <w:rFonts w:hint="eastAsia" w:ascii="宋体" w:hAnsi="宋体" w:cs="宋体"/>
          <w:color w:val="auto"/>
          <w:sz w:val="28"/>
          <w:szCs w:val="28"/>
        </w:rPr>
        <w:t>12、无行贿犯罪记录承诺书</w:t>
      </w:r>
    </w:p>
    <w:p w14:paraId="418F1537">
      <w:pPr>
        <w:rPr>
          <w:rFonts w:ascii="宋体" w:hAnsi="宋体" w:cs="宋体"/>
          <w:color w:val="auto"/>
          <w:sz w:val="24"/>
        </w:rPr>
      </w:pPr>
    </w:p>
    <w:p w14:paraId="4DD876B4">
      <w:pPr>
        <w:spacing w:line="360" w:lineRule="auto"/>
        <w:rPr>
          <w:rFonts w:ascii="宋体" w:hAnsi="宋体" w:cs="宋体"/>
          <w:color w:val="auto"/>
          <w:sz w:val="24"/>
          <w:u w:val="single"/>
        </w:rPr>
      </w:pPr>
      <w:r>
        <w:rPr>
          <w:rFonts w:hint="eastAsia" w:ascii="宋体" w:hAnsi="宋体" w:cs="宋体"/>
          <w:color w:val="auto"/>
          <w:sz w:val="24"/>
        </w:rPr>
        <w:t>项目名称：</w:t>
      </w:r>
    </w:p>
    <w:p w14:paraId="217AECCA">
      <w:pPr>
        <w:spacing w:line="360" w:lineRule="auto"/>
        <w:rPr>
          <w:rFonts w:ascii="宋体" w:hAnsi="宋体" w:cs="宋体"/>
          <w:color w:val="auto"/>
          <w:spacing w:val="6"/>
          <w:sz w:val="24"/>
        </w:rPr>
      </w:pPr>
      <w:r>
        <w:rPr>
          <w:rFonts w:hint="eastAsia" w:ascii="宋体" w:hAnsi="宋体" w:cs="宋体"/>
          <w:color w:val="auto"/>
          <w:sz w:val="24"/>
        </w:rPr>
        <w:t>项目编号：</w:t>
      </w:r>
    </w:p>
    <w:p w14:paraId="3CBB6A2B">
      <w:pPr>
        <w:spacing w:line="360" w:lineRule="auto"/>
        <w:ind w:firstLine="480"/>
        <w:rPr>
          <w:rFonts w:ascii="宋体" w:hAnsi="宋体" w:cs="宋体"/>
          <w:color w:val="auto"/>
          <w:sz w:val="24"/>
        </w:rPr>
      </w:pPr>
    </w:p>
    <w:p w14:paraId="63806095">
      <w:pPr>
        <w:spacing w:line="360" w:lineRule="auto"/>
        <w:ind w:firstLine="480"/>
        <w:rPr>
          <w:rFonts w:ascii="宋体" w:hAnsi="宋体" w:cs="宋体"/>
          <w:color w:val="auto"/>
          <w:sz w:val="24"/>
        </w:rPr>
      </w:pPr>
      <w:r>
        <w:rPr>
          <w:rFonts w:hint="eastAsia" w:ascii="宋体" w:hAnsi="宋体" w:cs="宋体"/>
          <w:color w:val="auto"/>
          <w:sz w:val="24"/>
        </w:rPr>
        <w:t>我单位承诺：</w:t>
      </w:r>
    </w:p>
    <w:p w14:paraId="4E6548FB">
      <w:pPr>
        <w:spacing w:line="360" w:lineRule="auto"/>
        <w:ind w:firstLine="480"/>
        <w:rPr>
          <w:rFonts w:ascii="宋体" w:hAnsi="宋体" w:cs="宋体"/>
          <w:color w:val="auto"/>
          <w:sz w:val="24"/>
        </w:rPr>
      </w:pPr>
      <w:r>
        <w:rPr>
          <w:rFonts w:hint="eastAsia" w:ascii="宋体" w:hAnsi="宋体" w:cs="宋体"/>
          <w:color w:val="auto"/>
          <w:sz w:val="24"/>
        </w:rPr>
        <w:t>我单位、我单位法定代表人、主要负责人或实际控制人，及我单位拟选派本项目负责人自2021年1月1日以来无行贿犯罪行为记录；未被中国裁判文书网查询到有行贿犯罪记录。时间自记录之日起算（网上发布的以网上发布之日起算）。</w:t>
      </w:r>
    </w:p>
    <w:p w14:paraId="42B58528">
      <w:pPr>
        <w:spacing w:line="360" w:lineRule="auto"/>
        <w:ind w:firstLine="480"/>
        <w:rPr>
          <w:rFonts w:ascii="宋体" w:hAnsi="宋体" w:cs="宋体"/>
          <w:color w:val="auto"/>
          <w:sz w:val="24"/>
        </w:rPr>
      </w:pPr>
      <w:r>
        <w:rPr>
          <w:rFonts w:hint="eastAsia" w:ascii="宋体" w:hAnsi="宋体" w:cs="宋体"/>
          <w:color w:val="auto"/>
          <w:sz w:val="24"/>
        </w:rPr>
        <w:t>如我单位在本项目中中标，后经查实我单位出现上述情形，视为我单位放弃本项目中标资格。</w:t>
      </w:r>
    </w:p>
    <w:p w14:paraId="0677BD30">
      <w:pPr>
        <w:spacing w:line="360" w:lineRule="auto"/>
        <w:ind w:firstLine="584"/>
        <w:rPr>
          <w:rFonts w:ascii="宋体" w:hAnsi="宋体" w:cs="宋体"/>
          <w:color w:val="auto"/>
          <w:spacing w:val="6"/>
          <w:sz w:val="24"/>
        </w:rPr>
      </w:pPr>
      <w:r>
        <w:rPr>
          <w:rFonts w:hint="eastAsia" w:ascii="宋体" w:hAnsi="宋体" w:cs="宋体"/>
          <w:color w:val="auto"/>
          <w:spacing w:val="6"/>
          <w:sz w:val="24"/>
        </w:rPr>
        <w:t>我单位对上述承诺负责，并依法承担相应责任。</w:t>
      </w:r>
    </w:p>
    <w:p w14:paraId="49426013">
      <w:pPr>
        <w:pStyle w:val="51"/>
        <w:spacing w:after="0" w:line="360" w:lineRule="auto"/>
        <w:ind w:left="0" w:firstLine="0"/>
        <w:rPr>
          <w:rFonts w:ascii="宋体" w:hAnsi="宋体" w:cs="宋体"/>
          <w:color w:val="auto"/>
          <w:sz w:val="24"/>
        </w:rPr>
      </w:pPr>
    </w:p>
    <w:p w14:paraId="3D881867">
      <w:pPr>
        <w:pStyle w:val="51"/>
        <w:spacing w:after="0" w:line="360" w:lineRule="auto"/>
        <w:ind w:left="0"/>
        <w:rPr>
          <w:rFonts w:ascii="宋体" w:hAnsi="宋体" w:cs="宋体"/>
          <w:color w:val="auto"/>
          <w:sz w:val="24"/>
        </w:rPr>
      </w:pPr>
    </w:p>
    <w:p w14:paraId="418037A1">
      <w:pPr>
        <w:spacing w:line="36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4938623B">
      <w:pPr>
        <w:spacing w:line="360" w:lineRule="auto"/>
        <w:ind w:firstLine="3120"/>
        <w:rPr>
          <w:rFonts w:ascii="宋体" w:hAnsi="宋体" w:cs="宋体"/>
          <w:color w:val="auto"/>
          <w:sz w:val="24"/>
        </w:rPr>
      </w:pPr>
      <w:r>
        <w:rPr>
          <w:rFonts w:hint="eastAsia" w:ascii="宋体" w:hAnsi="宋体" w:cs="宋体"/>
          <w:color w:val="auto"/>
          <w:sz w:val="24"/>
        </w:rPr>
        <w:t>日期：   年  月  日</w:t>
      </w:r>
    </w:p>
    <w:p w14:paraId="74C8F160">
      <w:pPr>
        <w:spacing w:line="360" w:lineRule="auto"/>
        <w:ind w:firstLine="480"/>
        <w:rPr>
          <w:rFonts w:ascii="宋体" w:hAnsi="宋体" w:cs="宋体"/>
          <w:color w:val="auto"/>
          <w:sz w:val="24"/>
        </w:rPr>
      </w:pPr>
    </w:p>
    <w:p w14:paraId="1D12308A">
      <w:pPr>
        <w:spacing w:line="360" w:lineRule="auto"/>
        <w:jc w:val="center"/>
        <w:rPr>
          <w:rFonts w:ascii="宋体" w:hAnsi="宋体" w:cs="宋体"/>
          <w:color w:val="auto"/>
          <w:sz w:val="28"/>
          <w:szCs w:val="28"/>
        </w:rPr>
        <w:sectPr>
          <w:pgSz w:w="11906" w:h="16838"/>
          <w:pgMar w:top="1440" w:right="1800" w:bottom="1440" w:left="1800" w:header="851" w:footer="992" w:gutter="0"/>
          <w:cols w:space="720" w:num="1"/>
          <w:docGrid w:linePitch="360" w:charSpace="0"/>
        </w:sectPr>
      </w:pPr>
    </w:p>
    <w:p w14:paraId="6048962E">
      <w:pPr>
        <w:spacing w:line="360" w:lineRule="auto"/>
        <w:jc w:val="center"/>
        <w:rPr>
          <w:rFonts w:ascii="宋体" w:hAnsi="宋体" w:cs="宋体"/>
          <w:bCs/>
          <w:color w:val="auto"/>
          <w:sz w:val="32"/>
          <w:szCs w:val="32"/>
        </w:rPr>
      </w:pPr>
      <w:r>
        <w:rPr>
          <w:rFonts w:hint="eastAsia" w:ascii="宋体" w:hAnsi="宋体" w:cs="宋体"/>
          <w:color w:val="auto"/>
          <w:sz w:val="28"/>
          <w:szCs w:val="28"/>
        </w:rPr>
        <w:t>13、关于符合本国产品标准的声明函</w:t>
      </w:r>
    </w:p>
    <w:p w14:paraId="47BF2A4A">
      <w:pPr>
        <w:pBdr>
          <w:top w:val="none" w:color="000000" w:sz="0" w:space="0"/>
          <w:left w:val="none" w:color="000000" w:sz="0" w:space="0"/>
          <w:bottom w:val="none" w:color="000000" w:sz="0" w:space="0"/>
          <w:right w:val="none" w:color="000000" w:sz="0" w:space="0"/>
        </w:pBdr>
        <w:shd w:val="clear" w:color="FFFFFF" w:fill="FFFFFF"/>
        <w:spacing w:before="15" w:after="15" w:line="360" w:lineRule="auto"/>
        <w:jc w:val="center"/>
        <w:rPr>
          <w:rFonts w:ascii="宋体" w:hAnsi="宋体" w:cs="宋体"/>
          <w:bCs/>
          <w:color w:val="auto"/>
          <w:sz w:val="28"/>
          <w:szCs w:val="28"/>
          <w:highlight w:val="white"/>
        </w:rPr>
      </w:pPr>
    </w:p>
    <w:p w14:paraId="0BECB353">
      <w:pPr>
        <w:pBdr>
          <w:top w:val="none" w:color="000000" w:sz="0" w:space="0"/>
          <w:left w:val="none" w:color="000000" w:sz="0" w:space="0"/>
          <w:bottom w:val="none" w:color="000000" w:sz="0" w:space="0"/>
          <w:right w:val="none" w:color="000000" w:sz="0" w:space="0"/>
        </w:pBdr>
        <w:shd w:val="clear" w:color="FFFFFF" w:fill="FFFFFF"/>
        <w:spacing w:before="15" w:after="15" w:line="360" w:lineRule="auto"/>
        <w:jc w:val="center"/>
        <w:rPr>
          <w:bCs/>
          <w:color w:val="auto"/>
          <w:sz w:val="30"/>
          <w:szCs w:val="30"/>
        </w:rPr>
      </w:pPr>
      <w:r>
        <w:rPr>
          <w:rFonts w:ascii="宋体" w:hAnsi="宋体" w:cs="宋体"/>
          <w:bCs/>
          <w:color w:val="auto"/>
          <w:sz w:val="30"/>
          <w:szCs w:val="30"/>
          <w:highlight w:val="white"/>
        </w:rPr>
        <w:t>关于符合本国产品标准的声明函</w:t>
      </w:r>
    </w:p>
    <w:p w14:paraId="01466216">
      <w:pPr>
        <w:pBdr>
          <w:top w:val="none" w:color="000000" w:sz="0" w:space="0"/>
          <w:left w:val="none" w:color="000000" w:sz="0" w:space="0"/>
          <w:bottom w:val="none" w:color="000000" w:sz="0" w:space="0"/>
          <w:right w:val="none" w:color="000000" w:sz="0" w:space="0"/>
        </w:pBdr>
        <w:shd w:val="clear" w:color="FFFFFF" w:fill="FFFFFF"/>
        <w:spacing w:before="15" w:after="15"/>
        <w:ind w:firstLine="420"/>
        <w:rPr>
          <w:color w:val="auto"/>
        </w:rPr>
      </w:pPr>
      <w:r>
        <w:rPr>
          <w:rFonts w:eastAsia="Times New Roman"/>
          <w:color w:val="auto"/>
          <w:sz w:val="24"/>
          <w:highlight w:val="white"/>
        </w:rPr>
        <w:t> </w:t>
      </w:r>
    </w:p>
    <w:p w14:paraId="07625EFB">
      <w:pPr>
        <w:pBdr>
          <w:top w:val="none" w:color="000000" w:sz="0" w:space="0"/>
          <w:left w:val="none" w:color="000000" w:sz="0" w:space="0"/>
          <w:bottom w:val="none" w:color="000000" w:sz="0" w:space="0"/>
          <w:right w:val="none" w:color="000000" w:sz="0" w:space="0"/>
        </w:pBdr>
        <w:spacing w:line="360" w:lineRule="auto"/>
        <w:ind w:firstLine="420"/>
        <w:rPr>
          <w:color w:val="auto"/>
          <w:sz w:val="24"/>
        </w:rPr>
      </w:pPr>
      <w:r>
        <w:rPr>
          <w:rFonts w:ascii="宋体" w:hAnsi="宋体" w:cs="宋体"/>
          <w:color w:val="auto"/>
          <w:sz w:val="24"/>
        </w:rPr>
        <w:t>本公司（单位）郑重声明，根据《国务院办公厅关于在政府采购中实施本国产品标准及相关政策的通知》（国办发〔2025〕34号）的规定，本公司（单位）提供的以下产品属于本国产品。具体情况如下：</w:t>
      </w:r>
    </w:p>
    <w:p w14:paraId="4A87C718">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ascii="宋体" w:hAnsi="宋体" w:cs="宋体"/>
          <w:color w:val="auto"/>
          <w:sz w:val="24"/>
          <w:highlight w:val="white"/>
        </w:rPr>
        <w:t>1.</w:t>
      </w:r>
      <w:r>
        <w:rPr>
          <w:rFonts w:ascii="宋体" w:hAnsi="宋体" w:cs="宋体"/>
          <w:color w:val="auto"/>
          <w:sz w:val="24"/>
          <w:highlight w:val="white"/>
          <w:u w:val="single"/>
        </w:rPr>
        <w:t>（</w:t>
      </w:r>
      <w:r>
        <w:rPr>
          <w:rFonts w:hint="eastAsia" w:ascii="宋体" w:hAnsi="宋体" w:cs="宋体"/>
          <w:color w:val="auto"/>
          <w:sz w:val="24"/>
          <w:highlight w:val="white"/>
          <w:u w:val="single"/>
        </w:rPr>
        <w:t>大型汽车号牌</w:t>
      </w:r>
      <w:r>
        <w:rPr>
          <w:rFonts w:ascii="宋体" w:hAnsi="宋体" w:cs="宋体"/>
          <w:color w:val="auto"/>
          <w:sz w:val="24"/>
          <w:highlight w:val="white"/>
          <w:u w:val="single"/>
        </w:rPr>
        <w:t>）</w:t>
      </w:r>
      <w:r>
        <w:rPr>
          <w:rFonts w:ascii="宋体" w:hAnsi="宋体" w:cs="宋体"/>
          <w:color w:val="auto"/>
          <w:sz w:val="24"/>
          <w:highlight w:val="white"/>
          <w:vertAlign w:val="superscript"/>
        </w:rPr>
        <w:t>1</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vertAlign w:val="superscript"/>
        </w:rPr>
        <w:t>2</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3</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4</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5</w:t>
      </w:r>
      <w:r>
        <w:rPr>
          <w:rFonts w:ascii="宋体" w:hAnsi="宋体" w:cs="宋体"/>
          <w:color w:val="auto"/>
          <w:sz w:val="24"/>
          <w:highlight w:val="white"/>
        </w:rPr>
        <w:t>在中国境内完成。</w:t>
      </w:r>
    </w:p>
    <w:p w14:paraId="76AE64AF">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ascii="宋体" w:hAnsi="宋体" w:cs="宋体"/>
          <w:color w:val="auto"/>
          <w:sz w:val="24"/>
          <w:highlight w:val="white"/>
        </w:rPr>
        <w:t>2.</w:t>
      </w:r>
      <w:r>
        <w:rPr>
          <w:rFonts w:ascii="宋体" w:hAnsi="宋体" w:cs="宋体"/>
          <w:color w:val="auto"/>
          <w:sz w:val="24"/>
          <w:highlight w:val="white"/>
          <w:u w:val="single"/>
        </w:rPr>
        <w:t>（</w:t>
      </w:r>
      <w:r>
        <w:rPr>
          <w:rFonts w:hint="eastAsia" w:ascii="宋体" w:hAnsi="宋体" w:cs="宋体"/>
          <w:color w:val="auto"/>
          <w:sz w:val="24"/>
          <w:highlight w:val="white"/>
          <w:u w:val="single"/>
        </w:rPr>
        <w:t>小型汽车号牌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在中国境内完成。</w:t>
      </w:r>
    </w:p>
    <w:p w14:paraId="5573D6E9">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3</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普通摩托车号牌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在中国境内生产。</w:t>
      </w:r>
      <w:r>
        <w:rPr>
          <w:rFonts w:ascii="宋体" w:hAnsi="宋体" w:cs="宋体"/>
          <w:color w:val="auto"/>
          <w:sz w:val="24"/>
          <w:highlight w:val="white"/>
          <w:u w:val="single"/>
        </w:rPr>
        <w:t>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在中国境内完成。</w:t>
      </w:r>
    </w:p>
    <w:p w14:paraId="624508A3">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4</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轻便摩托车号牌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在中国境内完成。</w:t>
      </w:r>
    </w:p>
    <w:p w14:paraId="5FAEA2FA">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5</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低速车号牌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在中国境内生产。</w:t>
      </w:r>
      <w:r>
        <w:rPr>
          <w:rFonts w:ascii="宋体" w:hAnsi="宋体" w:cs="宋体"/>
          <w:color w:val="auto"/>
          <w:sz w:val="24"/>
          <w:highlight w:val="white"/>
          <w:u w:val="single"/>
        </w:rPr>
        <w:t>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在中国境内完成。</w:t>
      </w:r>
    </w:p>
    <w:p w14:paraId="6717436A">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6</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挂车号牌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在中国境内完成。</w:t>
      </w:r>
    </w:p>
    <w:p w14:paraId="652C799D">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7</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教练汽车号牌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在中国境内生产。</w:t>
      </w:r>
      <w:r>
        <w:rPr>
          <w:rFonts w:ascii="宋体" w:hAnsi="宋体" w:cs="宋体"/>
          <w:color w:val="auto"/>
          <w:sz w:val="24"/>
          <w:highlight w:val="white"/>
          <w:u w:val="single"/>
        </w:rPr>
        <w:t>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在中国境内完成。</w:t>
      </w:r>
    </w:p>
    <w:p w14:paraId="276DF504">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8</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教练摩托车号牌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在中国境内完成。</w:t>
      </w:r>
    </w:p>
    <w:p w14:paraId="25573BFA">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hint="eastAsia" w:ascii="宋体" w:hAnsi="宋体" w:cs="宋体"/>
          <w:color w:val="auto"/>
          <w:sz w:val="24"/>
          <w:highlight w:val="white"/>
        </w:rPr>
        <w:t>9</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大型新能源汽车号牌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在中国境内生产。</w:t>
      </w:r>
      <w:r>
        <w:rPr>
          <w:rFonts w:ascii="宋体" w:hAnsi="宋体" w:cs="宋体"/>
          <w:color w:val="auto"/>
          <w:sz w:val="24"/>
          <w:highlight w:val="white"/>
          <w:u w:val="single"/>
        </w:rPr>
        <w:t>  / </w:t>
      </w:r>
      <w:r>
        <w:rPr>
          <w:rFonts w:ascii="宋体" w:hAnsi="宋体" w:cs="宋体"/>
          <w:color w:val="auto"/>
          <w:sz w:val="24"/>
          <w:highlight w:val="white"/>
        </w:rPr>
        <w:t>的</w:t>
      </w:r>
      <w:r>
        <w:rPr>
          <w:rFonts w:ascii="宋体" w:hAnsi="宋体" w:cs="宋体"/>
          <w:color w:val="auto"/>
          <w:sz w:val="24"/>
          <w:highlight w:val="white"/>
          <w:u w:val="single"/>
        </w:rPr>
        <w:t>  / </w:t>
      </w:r>
      <w:r>
        <w:rPr>
          <w:rFonts w:ascii="宋体" w:hAnsi="宋体" w:cs="宋体"/>
          <w:color w:val="auto"/>
          <w:sz w:val="24"/>
          <w:highlight w:val="white"/>
        </w:rPr>
        <w:t>在中国境内完成。</w:t>
      </w:r>
    </w:p>
    <w:p w14:paraId="7AB24369">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rFonts w:ascii="宋体" w:hAnsi="宋体" w:cs="宋体"/>
          <w:color w:val="auto"/>
          <w:sz w:val="24"/>
          <w:highlight w:val="white"/>
        </w:rPr>
      </w:pPr>
      <w:r>
        <w:rPr>
          <w:rFonts w:hint="eastAsia" w:ascii="宋体" w:hAnsi="宋体" w:cs="宋体"/>
          <w:color w:val="auto"/>
          <w:sz w:val="24"/>
          <w:highlight w:val="white"/>
        </w:rPr>
        <w:t>10</w:t>
      </w:r>
      <w:r>
        <w:rPr>
          <w:rFonts w:ascii="宋体" w:hAnsi="宋体" w:cs="宋体"/>
          <w:color w:val="auto"/>
          <w:sz w:val="24"/>
          <w:highlight w:val="white"/>
        </w:rPr>
        <w:t>.</w:t>
      </w:r>
      <w:r>
        <w:rPr>
          <w:rFonts w:ascii="宋体" w:hAnsi="宋体" w:cs="宋体"/>
          <w:color w:val="auto"/>
          <w:sz w:val="24"/>
          <w:highlight w:val="white"/>
          <w:u w:val="single"/>
        </w:rPr>
        <w:t>（</w:t>
      </w:r>
      <w:r>
        <w:rPr>
          <w:rFonts w:hint="eastAsia" w:ascii="宋体" w:hAnsi="宋体" w:cs="宋体"/>
          <w:color w:val="auto"/>
          <w:sz w:val="24"/>
          <w:highlight w:val="white"/>
          <w:u w:val="single"/>
        </w:rPr>
        <w:t>小型新能源汽车号牌</w:t>
      </w:r>
      <w:r>
        <w:rPr>
          <w:rFonts w:ascii="宋体" w:hAnsi="宋体" w:cs="宋体"/>
          <w:color w:val="auto"/>
          <w:sz w:val="24"/>
          <w:highlight w:val="white"/>
          <w:u w:val="single"/>
        </w:rPr>
        <w:t>）</w:t>
      </w:r>
      <w:r>
        <w:rPr>
          <w:rFonts w:ascii="宋体" w:hAnsi="宋体" w:cs="宋体"/>
          <w:color w:val="auto"/>
          <w:sz w:val="24"/>
          <w:highlight w:val="white"/>
        </w:rPr>
        <w:t>，生产厂为</w:t>
      </w:r>
      <w:r>
        <w:rPr>
          <w:rFonts w:ascii="宋体" w:hAnsi="宋体" w:cs="宋体"/>
          <w:color w:val="auto"/>
          <w:sz w:val="24"/>
          <w:highlight w:val="white"/>
          <w:u w:val="single"/>
        </w:rPr>
        <w:t>（厂名）</w:t>
      </w:r>
      <w:r>
        <w:rPr>
          <w:rFonts w:ascii="宋体" w:hAnsi="宋体" w:cs="宋体"/>
          <w:color w:val="auto"/>
          <w:sz w:val="24"/>
          <w:highlight w:val="white"/>
        </w:rPr>
        <w:t>，厂址为</w:t>
      </w:r>
      <w:r>
        <w:rPr>
          <w:rFonts w:ascii="宋体" w:hAnsi="宋体" w:cs="宋体"/>
          <w:color w:val="auto"/>
          <w:sz w:val="24"/>
          <w:highlight w:val="white"/>
          <w:u w:val="single"/>
        </w:rPr>
        <w:t>（生产厂址）</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的</w:t>
      </w:r>
      <w:r>
        <w:rPr>
          <w:rFonts w:ascii="宋体" w:hAnsi="宋体" w:cs="宋体"/>
          <w:color w:val="auto"/>
          <w:sz w:val="24"/>
          <w:highlight w:val="white"/>
          <w:u w:val="single"/>
        </w:rPr>
        <w:t xml:space="preserve">  /  </w:t>
      </w:r>
      <w:r>
        <w:rPr>
          <w:rFonts w:ascii="宋体" w:hAnsi="宋体" w:cs="宋体"/>
          <w:color w:val="auto"/>
          <w:sz w:val="24"/>
          <w:highlight w:val="white"/>
        </w:rPr>
        <w:t>在中国境内完成。</w:t>
      </w:r>
    </w:p>
    <w:p w14:paraId="0072B472">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ascii="宋体" w:hAnsi="宋体" w:cs="宋体"/>
          <w:color w:val="auto"/>
          <w:sz w:val="24"/>
          <w:highlight w:val="white"/>
        </w:rPr>
        <w:t>……</w:t>
      </w:r>
    </w:p>
    <w:p w14:paraId="2D249E96">
      <w:pPr>
        <w:pBdr>
          <w:top w:val="none" w:color="000000" w:sz="0" w:space="0"/>
          <w:left w:val="none" w:color="000000" w:sz="0" w:space="0"/>
          <w:bottom w:val="none" w:color="000000" w:sz="0" w:space="0"/>
          <w:right w:val="none" w:color="000000" w:sz="0" w:space="0"/>
        </w:pBdr>
        <w:shd w:val="clear" w:color="FFFFFF" w:fill="FFFFFF"/>
        <w:spacing w:before="30" w:after="30" w:line="360" w:lineRule="auto"/>
        <w:ind w:firstLine="420"/>
        <w:rPr>
          <w:color w:val="auto"/>
          <w:sz w:val="24"/>
        </w:rPr>
      </w:pPr>
      <w:r>
        <w:rPr>
          <w:rFonts w:ascii="宋体" w:hAnsi="宋体" w:cs="宋体"/>
          <w:color w:val="auto"/>
          <w:sz w:val="24"/>
          <w:highlight w:val="white"/>
        </w:rPr>
        <w:t>本公司（单位）对上述声明内容的真实性负责。如有虚假，愿承担相应法律责任。</w:t>
      </w:r>
    </w:p>
    <w:p w14:paraId="681821F7">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eastAsia="Times New Roman"/>
          <w:color w:val="auto"/>
          <w:sz w:val="24"/>
          <w:highlight w:val="white"/>
        </w:rPr>
        <w:t> </w:t>
      </w:r>
    </w:p>
    <w:p w14:paraId="650708ED">
      <w:pPr>
        <w:spacing w:line="360" w:lineRule="auto"/>
        <w:ind w:firstLine="3120"/>
        <w:rPr>
          <w:rFonts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p>
    <w:p w14:paraId="44B8164F">
      <w:pPr>
        <w:spacing w:line="360" w:lineRule="auto"/>
        <w:ind w:firstLine="3120"/>
        <w:rPr>
          <w:color w:val="auto"/>
          <w:sz w:val="24"/>
        </w:rPr>
      </w:pPr>
      <w:r>
        <w:rPr>
          <w:rFonts w:hint="eastAsia" w:ascii="宋体" w:hAnsi="宋体" w:cs="宋体"/>
          <w:color w:val="auto"/>
          <w:sz w:val="24"/>
        </w:rPr>
        <w:t>日期：   年  月  日</w:t>
      </w:r>
      <w:r>
        <w:rPr>
          <w:rFonts w:ascii="宋体" w:hAnsi="宋体" w:cs="宋体"/>
          <w:color w:val="auto"/>
          <w:sz w:val="24"/>
          <w:highlight w:val="white"/>
        </w:rPr>
        <w:t xml:space="preserve">       </w:t>
      </w:r>
    </w:p>
    <w:p w14:paraId="1DDD3465">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rFonts w:eastAsia="Times New Roman"/>
          <w:color w:val="auto"/>
          <w:sz w:val="24"/>
          <w:highlight w:val="white"/>
        </w:rPr>
      </w:pPr>
      <w:r>
        <w:rPr>
          <w:rFonts w:eastAsia="Times New Roman"/>
          <w:color w:val="auto"/>
          <w:sz w:val="24"/>
          <w:highlight w:val="white"/>
        </w:rPr>
        <w:t> </w:t>
      </w:r>
    </w:p>
    <w:p w14:paraId="3D5269A0">
      <w:pPr>
        <w:pStyle w:val="28"/>
        <w:spacing w:line="360" w:lineRule="auto"/>
        <w:ind w:left="0" w:firstLine="0"/>
        <w:rPr>
          <w:rFonts w:eastAsia="Times New Roman"/>
          <w:color w:val="auto"/>
          <w:sz w:val="24"/>
          <w:szCs w:val="24"/>
          <w:highlight w:val="white"/>
        </w:rPr>
      </w:pPr>
    </w:p>
    <w:p w14:paraId="69C2E1D9">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_________________</w:t>
      </w:r>
    </w:p>
    <w:p w14:paraId="65046D21">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1.产品如有型号，请在“产品名称”栏一并填写。</w:t>
      </w:r>
    </w:p>
    <w:p w14:paraId="42473A28">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2.生产厂名与厂址应与生产厂营业执照载明的相关信息保持一致。</w:t>
      </w:r>
    </w:p>
    <w:p w14:paraId="45D7F937">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3.该产品的中国境内生产的组件成本占比相关要求实施前，“规定比例”栏可不填，下同。</w:t>
      </w:r>
    </w:p>
    <w:p w14:paraId="5CEAAEAA">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4.该产品的关键组件要求实施前，“关键组件”栏可不填，下同。</w:t>
      </w:r>
    </w:p>
    <w:p w14:paraId="0970FB9C">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5.该产品的关键工序要求实施前，“关键工序”栏可不填，下同。</w:t>
      </w:r>
    </w:p>
    <w:p w14:paraId="50232523">
      <w:pPr>
        <w:pBdr>
          <w:top w:val="none" w:color="000000" w:sz="0" w:space="0"/>
          <w:left w:val="none" w:color="000000" w:sz="0" w:space="0"/>
          <w:bottom w:val="none" w:color="000000" w:sz="0" w:space="0"/>
          <w:right w:val="none" w:color="000000" w:sz="0" w:space="0"/>
        </w:pBdr>
        <w:shd w:val="clear" w:color="FFFFFF" w:fill="FFFFFF"/>
        <w:spacing w:before="30" w:after="30" w:line="360" w:lineRule="auto"/>
        <w:rPr>
          <w:color w:val="auto"/>
          <w:sz w:val="24"/>
        </w:rPr>
      </w:pPr>
      <w:r>
        <w:rPr>
          <w:rFonts w:ascii="宋体" w:hAnsi="宋体" w:cs="宋体"/>
          <w:color w:val="auto"/>
          <w:sz w:val="24"/>
          <w:highlight w:val="white"/>
        </w:rPr>
        <w:t>6.《声明函》中标注“</w:t>
      </w:r>
      <w:r>
        <w:rPr>
          <w:rFonts w:ascii="宋体" w:hAnsi="宋体" w:cs="宋体"/>
          <w:color w:val="auto"/>
          <w:sz w:val="24"/>
          <w:highlight w:val="white"/>
          <w:u w:val="single"/>
        </w:rPr>
        <w:t xml:space="preserve">  /  </w:t>
      </w:r>
      <w:r>
        <w:rPr>
          <w:rFonts w:ascii="宋体" w:hAnsi="宋体" w:cs="宋体"/>
          <w:color w:val="auto"/>
          <w:sz w:val="24"/>
          <w:highlight w:val="white"/>
        </w:rPr>
        <w:t>”的地方无需填写。</w:t>
      </w:r>
    </w:p>
    <w:p w14:paraId="5EB63366">
      <w:pPr>
        <w:pStyle w:val="48"/>
        <w:shd w:val="clear" w:color="auto" w:fill="FFFFFF"/>
        <w:spacing w:before="0" w:beforeAutospacing="0" w:after="0" w:afterAutospacing="0"/>
        <w:ind w:firstLine="480"/>
        <w:rPr>
          <w:color w:val="auto"/>
        </w:rPr>
      </w:pPr>
    </w:p>
    <w:p w14:paraId="25D4C6E9">
      <w:pPr>
        <w:pStyle w:val="48"/>
        <w:shd w:val="clear" w:color="auto" w:fill="FFFFFF"/>
        <w:spacing w:before="0" w:beforeAutospacing="0" w:after="0" w:afterAutospacing="0"/>
        <w:ind w:firstLine="480"/>
        <w:rPr>
          <w:color w:val="auto"/>
        </w:rPr>
      </w:pPr>
    </w:p>
    <w:p w14:paraId="11B7F2BE">
      <w:pPr>
        <w:pStyle w:val="48"/>
        <w:shd w:val="clear" w:color="auto" w:fill="FFFFFF"/>
        <w:spacing w:before="0" w:beforeAutospacing="0" w:after="0" w:afterAutospacing="0"/>
        <w:ind w:firstLine="480"/>
        <w:rPr>
          <w:color w:val="auto"/>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A7E7E">
    <w:pPr>
      <w:pStyle w:val="38"/>
      <w:jc w:val="right"/>
      <w:rPr>
        <w:rFonts w:ascii="隶书" w:eastAsia="隶书"/>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9AB42">
                          <w:pPr>
                            <w:pStyle w:val="3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6AE9AB42">
                    <w:pPr>
                      <w:pStyle w:val="38"/>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ascii="隶书" w:eastAsia="隶书"/>
        <w:b/>
        <w:i/>
      </w:rPr>
      <w:t>江苏海外集团国际工程咨询有限公司编制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8ADCC">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E0051">
    <w:pPr>
      <w:pStyle w:val="38"/>
      <w:pBdr>
        <w:bottom w:val="single" w:color="auto" w:sz="4" w:space="0"/>
      </w:pBdr>
      <w:jc w:val="right"/>
      <w:rPr>
        <w:rFonts w:ascii="宋体" w:hAnsi="宋体" w:cs="宋体"/>
        <w:u w:val="single"/>
      </w:rPr>
    </w:pPr>
    <w:r>
      <w:rPr>
        <w:rFonts w:hint="eastAsia" w:ascii="宋体" w:hAnsi="宋体" w:cs="宋体"/>
      </w:rPr>
      <w:t>机动车号牌制作及安装服务项目招标文件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4"/>
      <w:numFmt w:val="japaneseCounting"/>
      <w:lvlText w:val="第%1章"/>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53208E"/>
    <w:multiLevelType w:val="multilevel"/>
    <w:tmpl w:val="0053208E"/>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16"/>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C2953"/>
    <w:rsid w:val="019422A6"/>
    <w:rsid w:val="04581CB1"/>
    <w:rsid w:val="0C05627A"/>
    <w:rsid w:val="0D162709"/>
    <w:rsid w:val="0FF00FEF"/>
    <w:rsid w:val="11DD37F5"/>
    <w:rsid w:val="17E67A55"/>
    <w:rsid w:val="1D3F7112"/>
    <w:rsid w:val="1D9A259A"/>
    <w:rsid w:val="209E0DCC"/>
    <w:rsid w:val="20F41AA8"/>
    <w:rsid w:val="20FD356C"/>
    <w:rsid w:val="22CE3412"/>
    <w:rsid w:val="2A24600D"/>
    <w:rsid w:val="2F146650"/>
    <w:rsid w:val="337C47C4"/>
    <w:rsid w:val="368340BC"/>
    <w:rsid w:val="36D52B69"/>
    <w:rsid w:val="3DA95B99"/>
    <w:rsid w:val="3DFD6502"/>
    <w:rsid w:val="3FEE07F8"/>
    <w:rsid w:val="429531AD"/>
    <w:rsid w:val="47D26C51"/>
    <w:rsid w:val="49755AE6"/>
    <w:rsid w:val="4AD14F9E"/>
    <w:rsid w:val="4E555EE6"/>
    <w:rsid w:val="4F340B90"/>
    <w:rsid w:val="536B34B5"/>
    <w:rsid w:val="54752E3E"/>
    <w:rsid w:val="57126DAF"/>
    <w:rsid w:val="57340D8E"/>
    <w:rsid w:val="5B176F8C"/>
    <w:rsid w:val="5B6854AA"/>
    <w:rsid w:val="5B7B51DE"/>
    <w:rsid w:val="60AE00AB"/>
    <w:rsid w:val="639332E1"/>
    <w:rsid w:val="640C7C62"/>
    <w:rsid w:val="652A1A23"/>
    <w:rsid w:val="6639016F"/>
    <w:rsid w:val="744523D5"/>
    <w:rsid w:val="74DF0134"/>
    <w:rsid w:val="758331B5"/>
    <w:rsid w:val="76377AFB"/>
    <w:rsid w:val="7AA65250"/>
    <w:rsid w:val="7ABB0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13">
    <w:name w:val="heading 1"/>
    <w:basedOn w:val="1"/>
    <w:next w:val="1"/>
    <w:qFormat/>
    <w:uiPriority w:val="0"/>
    <w:pPr>
      <w:keepNext/>
      <w:keepLines/>
      <w:spacing w:before="340" w:after="330" w:line="578" w:lineRule="auto"/>
      <w:outlineLvl w:val="0"/>
    </w:pPr>
    <w:rPr>
      <w:b/>
      <w:bCs/>
      <w:sz w:val="44"/>
      <w:szCs w:val="44"/>
    </w:rPr>
  </w:style>
  <w:style w:type="paragraph" w:styleId="14">
    <w:name w:val="heading 2"/>
    <w:basedOn w:val="1"/>
    <w:next w:val="1"/>
    <w:link w:val="95"/>
    <w:unhideWhenUsed/>
    <w:qFormat/>
    <w:uiPriority w:val="9"/>
    <w:pPr>
      <w:keepNext/>
      <w:keepLines/>
      <w:spacing w:before="360" w:after="200"/>
      <w:outlineLvl w:val="1"/>
    </w:pPr>
    <w:rPr>
      <w:rFonts w:ascii="Arial" w:hAnsi="Arial" w:eastAsia="Arial" w:cs="Arial"/>
      <w:sz w:val="34"/>
    </w:rPr>
  </w:style>
  <w:style w:type="paragraph" w:styleId="15">
    <w:name w:val="heading 3"/>
    <w:basedOn w:val="1"/>
    <w:next w:val="1"/>
    <w:link w:val="252"/>
    <w:unhideWhenUsed/>
    <w:qFormat/>
    <w:uiPriority w:val="0"/>
    <w:pPr>
      <w:keepNext/>
      <w:keepLines/>
      <w:spacing w:before="260" w:after="260" w:line="416" w:lineRule="auto"/>
      <w:outlineLvl w:val="2"/>
    </w:pPr>
    <w:rPr>
      <w:b/>
      <w:bCs/>
      <w:sz w:val="32"/>
      <w:szCs w:val="32"/>
    </w:rPr>
  </w:style>
  <w:style w:type="paragraph" w:styleId="16">
    <w:name w:val="heading 4"/>
    <w:basedOn w:val="1"/>
    <w:next w:val="17"/>
    <w:qFormat/>
    <w:uiPriority w:val="0"/>
    <w:pPr>
      <w:keepNext/>
      <w:keepLines/>
      <w:numPr>
        <w:ilvl w:val="3"/>
        <w:numId w:val="1"/>
      </w:numPr>
      <w:spacing w:before="60" w:after="20" w:line="376" w:lineRule="auto"/>
      <w:outlineLvl w:val="3"/>
    </w:pPr>
    <w:rPr>
      <w:rFonts w:ascii="黑体" w:hAnsi="Arial" w:eastAsia="黑体"/>
      <w:sz w:val="24"/>
      <w:szCs w:val="20"/>
    </w:rPr>
  </w:style>
  <w:style w:type="paragraph" w:styleId="18">
    <w:name w:val="heading 5"/>
    <w:basedOn w:val="1"/>
    <w:next w:val="1"/>
    <w:link w:val="98"/>
    <w:unhideWhenUsed/>
    <w:qFormat/>
    <w:uiPriority w:val="9"/>
    <w:pPr>
      <w:keepNext/>
      <w:keepLines/>
      <w:spacing w:before="320" w:after="200"/>
      <w:outlineLvl w:val="4"/>
    </w:pPr>
    <w:rPr>
      <w:rFonts w:ascii="Arial" w:hAnsi="Arial" w:eastAsia="Arial" w:cs="Arial"/>
      <w:b/>
      <w:bCs/>
      <w:sz w:val="24"/>
    </w:rPr>
  </w:style>
  <w:style w:type="paragraph" w:styleId="19">
    <w:name w:val="heading 6"/>
    <w:basedOn w:val="1"/>
    <w:next w:val="1"/>
    <w:link w:val="99"/>
    <w:unhideWhenUsed/>
    <w:qFormat/>
    <w:uiPriority w:val="9"/>
    <w:pPr>
      <w:keepNext/>
      <w:keepLines/>
      <w:spacing w:before="320" w:after="200"/>
      <w:outlineLvl w:val="5"/>
    </w:pPr>
    <w:rPr>
      <w:rFonts w:ascii="Arial" w:hAnsi="Arial" w:eastAsia="Arial" w:cs="Arial"/>
      <w:b/>
      <w:bCs/>
      <w:sz w:val="22"/>
      <w:szCs w:val="22"/>
    </w:rPr>
  </w:style>
  <w:style w:type="paragraph" w:styleId="20">
    <w:name w:val="heading 7"/>
    <w:basedOn w:val="1"/>
    <w:next w:val="1"/>
    <w:link w:val="100"/>
    <w:unhideWhenUsed/>
    <w:qFormat/>
    <w:uiPriority w:val="9"/>
    <w:pPr>
      <w:keepNext/>
      <w:keepLines/>
      <w:spacing w:before="320" w:after="200"/>
      <w:outlineLvl w:val="6"/>
    </w:pPr>
    <w:rPr>
      <w:rFonts w:ascii="Arial" w:hAnsi="Arial" w:eastAsia="Arial" w:cs="Arial"/>
      <w:b/>
      <w:bCs/>
      <w:i/>
      <w:iCs/>
      <w:sz w:val="22"/>
      <w:szCs w:val="22"/>
    </w:rPr>
  </w:style>
  <w:style w:type="paragraph" w:styleId="21">
    <w:name w:val="heading 8"/>
    <w:basedOn w:val="1"/>
    <w:next w:val="1"/>
    <w:link w:val="101"/>
    <w:unhideWhenUsed/>
    <w:qFormat/>
    <w:uiPriority w:val="9"/>
    <w:pPr>
      <w:keepNext/>
      <w:keepLines/>
      <w:spacing w:before="320" w:after="200"/>
      <w:outlineLvl w:val="7"/>
    </w:pPr>
    <w:rPr>
      <w:rFonts w:ascii="Arial" w:hAnsi="Arial" w:eastAsia="Arial" w:cs="Arial"/>
      <w:i/>
      <w:iCs/>
      <w:sz w:val="22"/>
      <w:szCs w:val="22"/>
    </w:rPr>
  </w:style>
  <w:style w:type="paragraph" w:styleId="22">
    <w:name w:val="heading 9"/>
    <w:basedOn w:val="1"/>
    <w:next w:val="1"/>
    <w:link w:val="102"/>
    <w:unhideWhenUsed/>
    <w:qFormat/>
    <w:uiPriority w:val="9"/>
    <w:pPr>
      <w:keepNext/>
      <w:keepLines/>
      <w:spacing w:before="320" w:after="200"/>
      <w:outlineLvl w:val="8"/>
    </w:pPr>
    <w:rPr>
      <w:rFonts w:ascii="Arial" w:hAnsi="Arial" w:eastAsia="Arial" w:cs="Arial"/>
      <w:i/>
      <w:iCs/>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3"/>
    <w:next w:val="1"/>
    <w:qFormat/>
    <w:uiPriority w:val="99"/>
    <w:pPr>
      <w:ind w:firstLine="420"/>
    </w:pPr>
  </w:style>
  <w:style w:type="paragraph" w:customStyle="1" w:styleId="3">
    <w:name w:val="正文1"/>
    <w:basedOn w:val="4"/>
    <w:next w:val="12"/>
    <w:qFormat/>
    <w:uiPriority w:val="0"/>
    <w:rPr>
      <w:rFonts w:ascii="Calibri" w:hAnsi="Calibri"/>
    </w:rPr>
  </w:style>
  <w:style w:type="paragraph" w:customStyle="1" w:styleId="4">
    <w:name w:val="正文11"/>
    <w:next w:val="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
    <w:name w:val="目录 11"/>
    <w:basedOn w:val="6"/>
    <w:next w:val="4"/>
    <w:qFormat/>
    <w:uiPriority w:val="0"/>
    <w:pPr>
      <w:widowControl/>
      <w:spacing w:before="120" w:after="120"/>
      <w:jc w:val="left"/>
    </w:pPr>
    <w:rPr>
      <w:rFonts w:cs="Calibri"/>
      <w:b/>
      <w:bCs/>
      <w:caps/>
      <w:sz w:val="20"/>
      <w:szCs w:val="20"/>
    </w:rPr>
  </w:style>
  <w:style w:type="paragraph" w:customStyle="1" w:styleId="6">
    <w:name w:val="正文12"/>
    <w:next w:val="7"/>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
    <w:name w:val="正文文本11"/>
    <w:basedOn w:val="8"/>
    <w:next w:val="9"/>
    <w:qFormat/>
    <w:uiPriority w:val="0"/>
    <w:pPr>
      <w:spacing w:after="120"/>
    </w:pPr>
  </w:style>
  <w:style w:type="paragraph" w:customStyle="1" w:styleId="8">
    <w:name w:val="正文112"/>
    <w:next w:val="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
    <w:name w:val="一级条标题"/>
    <w:basedOn w:val="10"/>
    <w:next w:val="1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0">
    <w:name w:val="章标题"/>
    <w:next w:val="3"/>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1">
    <w:name w:val="段"/>
    <w:basedOn w:val="3"/>
    <w:next w:val="1"/>
    <w:qFormat/>
    <w:uiPriority w:val="0"/>
    <w:pPr>
      <w:widowControl/>
      <w:ind w:firstLine="200"/>
    </w:pPr>
    <w:rPr>
      <w:sz w:val="20"/>
    </w:rPr>
  </w:style>
  <w:style w:type="paragraph" w:customStyle="1" w:styleId="12">
    <w:name w:val="正文文本1"/>
    <w:basedOn w:val="3"/>
    <w:next w:val="3"/>
    <w:qFormat/>
    <w:uiPriority w:val="0"/>
    <w:pPr>
      <w:spacing w:after="120"/>
    </w:pPr>
    <w:rPr>
      <w:lang w:eastAsia="en-US"/>
    </w:rPr>
  </w:style>
  <w:style w:type="paragraph" w:styleId="17">
    <w:name w:val="Normal Indent"/>
    <w:basedOn w:val="1"/>
    <w:qFormat/>
    <w:uiPriority w:val="0"/>
    <w:pPr>
      <w:ind w:firstLine="420"/>
    </w:pPr>
  </w:style>
  <w:style w:type="paragraph" w:styleId="23">
    <w:name w:val="toc 7"/>
    <w:basedOn w:val="1"/>
    <w:next w:val="1"/>
    <w:unhideWhenUsed/>
    <w:qFormat/>
    <w:uiPriority w:val="39"/>
    <w:pPr>
      <w:spacing w:after="57"/>
      <w:ind w:left="1701"/>
    </w:pPr>
  </w:style>
  <w:style w:type="paragraph" w:styleId="2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5">
    <w:name w:val="annotation text"/>
    <w:basedOn w:val="1"/>
    <w:link w:val="259"/>
    <w:semiHidden/>
    <w:unhideWhenUsed/>
    <w:qFormat/>
    <w:uiPriority w:val="99"/>
    <w:pPr>
      <w:jc w:val="left"/>
    </w:pPr>
  </w:style>
  <w:style w:type="paragraph" w:styleId="26">
    <w:name w:val="Body Text"/>
    <w:basedOn w:val="1"/>
    <w:next w:val="1"/>
    <w:qFormat/>
    <w:uiPriority w:val="99"/>
    <w:pPr>
      <w:spacing w:after="120"/>
    </w:pPr>
    <w:rPr>
      <w:rFonts w:ascii="Calibri" w:hAnsi="Calibri"/>
    </w:rPr>
  </w:style>
  <w:style w:type="paragraph" w:styleId="27">
    <w:name w:val="Body Text Indent"/>
    <w:basedOn w:val="1"/>
    <w:link w:val="241"/>
    <w:qFormat/>
    <w:uiPriority w:val="0"/>
    <w:pPr>
      <w:spacing w:after="120"/>
      <w:ind w:left="420"/>
    </w:pPr>
  </w:style>
  <w:style w:type="paragraph" w:styleId="28">
    <w:name w:val="Block Text"/>
    <w:basedOn w:val="1"/>
    <w:qFormat/>
    <w:uiPriority w:val="6"/>
    <w:pPr>
      <w:ind w:left="256" w:right="6" w:firstLine="624"/>
    </w:pPr>
    <w:rPr>
      <w:rFonts w:eastAsia="仿宋"/>
      <w:sz w:val="28"/>
      <w:szCs w:val="20"/>
    </w:rPr>
  </w:style>
  <w:style w:type="paragraph" w:styleId="29">
    <w:name w:val="index 4"/>
    <w:basedOn w:val="1"/>
    <w:next w:val="1"/>
    <w:unhideWhenUsed/>
    <w:qFormat/>
    <w:uiPriority w:val="99"/>
    <w:pPr>
      <w:ind w:left="600"/>
    </w:pPr>
    <w:rPr>
      <w:rFonts w:ascii="Verdana" w:hAnsi="Verdana" w:eastAsia="微软雅黑"/>
      <w:szCs w:val="20"/>
    </w:rPr>
  </w:style>
  <w:style w:type="paragraph" w:styleId="30">
    <w:name w:val="toc 5"/>
    <w:basedOn w:val="1"/>
    <w:next w:val="1"/>
    <w:unhideWhenUsed/>
    <w:qFormat/>
    <w:uiPriority w:val="39"/>
    <w:pPr>
      <w:spacing w:after="57"/>
      <w:ind w:left="1134"/>
    </w:pPr>
  </w:style>
  <w:style w:type="paragraph" w:styleId="31">
    <w:name w:val="toc 3"/>
    <w:basedOn w:val="1"/>
    <w:next w:val="1"/>
    <w:unhideWhenUsed/>
    <w:qFormat/>
    <w:uiPriority w:val="39"/>
    <w:pPr>
      <w:spacing w:after="57"/>
      <w:ind w:left="567"/>
    </w:pPr>
  </w:style>
  <w:style w:type="paragraph" w:styleId="32">
    <w:name w:val="Plain Text"/>
    <w:basedOn w:val="1"/>
    <w:qFormat/>
    <w:uiPriority w:val="0"/>
    <w:rPr>
      <w:rFonts w:ascii="宋体" w:hAnsi="Courier New"/>
      <w:szCs w:val="21"/>
    </w:rPr>
  </w:style>
  <w:style w:type="paragraph" w:styleId="33">
    <w:name w:val="toc 8"/>
    <w:basedOn w:val="1"/>
    <w:next w:val="1"/>
    <w:unhideWhenUsed/>
    <w:qFormat/>
    <w:uiPriority w:val="39"/>
    <w:pPr>
      <w:spacing w:after="57"/>
      <w:ind w:left="1984"/>
    </w:pPr>
  </w:style>
  <w:style w:type="paragraph" w:styleId="34">
    <w:name w:val="Date"/>
    <w:basedOn w:val="1"/>
    <w:next w:val="1"/>
    <w:qFormat/>
    <w:uiPriority w:val="0"/>
    <w:rPr>
      <w:rFonts w:eastAsia="仿宋_GB2312"/>
      <w:sz w:val="28"/>
      <w:szCs w:val="20"/>
    </w:rPr>
  </w:style>
  <w:style w:type="paragraph" w:styleId="35">
    <w:name w:val="Body Text Indent 2"/>
    <w:basedOn w:val="1"/>
    <w:qFormat/>
    <w:uiPriority w:val="0"/>
    <w:pPr>
      <w:spacing w:line="10" w:lineRule="atLeast"/>
      <w:ind w:firstLine="475"/>
    </w:pPr>
    <w:rPr>
      <w:rFonts w:ascii="仿宋_GB2312" w:eastAsia="仿宋_GB2312"/>
      <w:sz w:val="24"/>
    </w:rPr>
  </w:style>
  <w:style w:type="paragraph" w:styleId="36">
    <w:name w:val="endnote text"/>
    <w:basedOn w:val="1"/>
    <w:link w:val="239"/>
    <w:semiHidden/>
    <w:unhideWhenUsed/>
    <w:qFormat/>
    <w:uiPriority w:val="99"/>
    <w:rPr>
      <w:sz w:val="20"/>
    </w:rPr>
  </w:style>
  <w:style w:type="paragraph" w:styleId="37">
    <w:name w:val="Balloon Text"/>
    <w:basedOn w:val="1"/>
    <w:link w:val="258"/>
    <w:semiHidden/>
    <w:unhideWhenUsed/>
    <w:qFormat/>
    <w:uiPriority w:val="99"/>
    <w:rPr>
      <w:sz w:val="18"/>
      <w:szCs w:val="18"/>
    </w:rPr>
  </w:style>
  <w:style w:type="paragraph" w:styleId="38">
    <w:name w:val="footer"/>
    <w:basedOn w:val="1"/>
    <w:qFormat/>
    <w:uiPriority w:val="0"/>
    <w:pPr>
      <w:tabs>
        <w:tab w:val="center" w:pos="4153"/>
        <w:tab w:val="right" w:pos="8306"/>
      </w:tabs>
      <w:jc w:val="left"/>
    </w:pPr>
    <w:rPr>
      <w:sz w:val="18"/>
      <w:szCs w:val="18"/>
    </w:rPr>
  </w:style>
  <w:style w:type="paragraph" w:styleId="39">
    <w:name w:val="header"/>
    <w:basedOn w:val="1"/>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unhideWhenUsed/>
    <w:qFormat/>
    <w:uiPriority w:val="99"/>
    <w:pPr>
      <w:widowControl/>
      <w:spacing w:after="100" w:line="259" w:lineRule="auto"/>
      <w:jc w:val="left"/>
    </w:pPr>
    <w:rPr>
      <w:rFonts w:ascii="Calibri" w:hAnsi="Calibri"/>
      <w:sz w:val="22"/>
      <w:szCs w:val="22"/>
    </w:rPr>
  </w:style>
  <w:style w:type="paragraph" w:styleId="41">
    <w:name w:val="toc 4"/>
    <w:basedOn w:val="1"/>
    <w:next w:val="1"/>
    <w:unhideWhenUsed/>
    <w:qFormat/>
    <w:uiPriority w:val="39"/>
    <w:pPr>
      <w:spacing w:after="57"/>
      <w:ind w:left="850"/>
    </w:pPr>
  </w:style>
  <w:style w:type="paragraph" w:styleId="42">
    <w:name w:val="Subtitle"/>
    <w:basedOn w:val="1"/>
    <w:next w:val="1"/>
    <w:link w:val="105"/>
    <w:qFormat/>
    <w:uiPriority w:val="11"/>
    <w:pPr>
      <w:spacing w:before="200" w:after="200"/>
    </w:pPr>
    <w:rPr>
      <w:sz w:val="24"/>
    </w:rPr>
  </w:style>
  <w:style w:type="paragraph" w:styleId="43">
    <w:name w:val="footnote text"/>
    <w:basedOn w:val="1"/>
    <w:link w:val="238"/>
    <w:semiHidden/>
    <w:unhideWhenUsed/>
    <w:qFormat/>
    <w:uiPriority w:val="99"/>
    <w:pPr>
      <w:spacing w:after="40"/>
    </w:pPr>
    <w:rPr>
      <w:sz w:val="18"/>
    </w:rPr>
  </w:style>
  <w:style w:type="paragraph" w:styleId="44">
    <w:name w:val="toc 6"/>
    <w:basedOn w:val="1"/>
    <w:next w:val="1"/>
    <w:unhideWhenUsed/>
    <w:qFormat/>
    <w:uiPriority w:val="39"/>
    <w:pPr>
      <w:spacing w:after="57"/>
      <w:ind w:left="1417"/>
    </w:pPr>
  </w:style>
  <w:style w:type="paragraph" w:styleId="45">
    <w:name w:val="table of figures"/>
    <w:basedOn w:val="1"/>
    <w:next w:val="1"/>
    <w:unhideWhenUsed/>
    <w:qFormat/>
    <w:uiPriority w:val="99"/>
  </w:style>
  <w:style w:type="paragraph" w:styleId="46">
    <w:name w:val="toc 2"/>
    <w:basedOn w:val="1"/>
    <w:next w:val="1"/>
    <w:unhideWhenUsed/>
    <w:qFormat/>
    <w:uiPriority w:val="39"/>
    <w:pPr>
      <w:spacing w:after="57"/>
      <w:ind w:left="283"/>
    </w:pPr>
  </w:style>
  <w:style w:type="paragraph" w:styleId="47">
    <w:name w:val="toc 9"/>
    <w:basedOn w:val="1"/>
    <w:next w:val="1"/>
    <w:unhideWhenUsed/>
    <w:qFormat/>
    <w:uiPriority w:val="39"/>
    <w:pPr>
      <w:spacing w:after="57"/>
      <w:ind w:left="2268"/>
    </w:pPr>
  </w:style>
  <w:style w:type="paragraph" w:styleId="48">
    <w:name w:val="Normal (Web)"/>
    <w:basedOn w:val="1"/>
    <w:qFormat/>
    <w:uiPriority w:val="99"/>
    <w:pPr>
      <w:widowControl/>
      <w:spacing w:before="100" w:beforeAutospacing="1" w:after="100" w:afterAutospacing="1"/>
      <w:jc w:val="left"/>
    </w:pPr>
    <w:rPr>
      <w:rFonts w:ascii="宋体" w:hAnsi="宋体" w:cs="宋体"/>
      <w:sz w:val="24"/>
    </w:rPr>
  </w:style>
  <w:style w:type="paragraph" w:styleId="49">
    <w:name w:val="Title"/>
    <w:basedOn w:val="1"/>
    <w:next w:val="1"/>
    <w:link w:val="104"/>
    <w:qFormat/>
    <w:uiPriority w:val="10"/>
    <w:pPr>
      <w:spacing w:before="300" w:after="200"/>
      <w:contextualSpacing/>
    </w:pPr>
    <w:rPr>
      <w:sz w:val="48"/>
      <w:szCs w:val="48"/>
    </w:rPr>
  </w:style>
  <w:style w:type="paragraph" w:styleId="50">
    <w:name w:val="annotation subject"/>
    <w:basedOn w:val="25"/>
    <w:next w:val="25"/>
    <w:link w:val="260"/>
    <w:semiHidden/>
    <w:unhideWhenUsed/>
    <w:qFormat/>
    <w:uiPriority w:val="99"/>
    <w:rPr>
      <w:b/>
      <w:bCs/>
    </w:rPr>
  </w:style>
  <w:style w:type="paragraph" w:styleId="51">
    <w:name w:val="Body Text First Indent 2"/>
    <w:basedOn w:val="27"/>
    <w:link w:val="253"/>
    <w:qFormat/>
    <w:uiPriority w:val="0"/>
    <w:pPr>
      <w:ind w:firstLine="420"/>
    </w:pPr>
  </w:style>
  <w:style w:type="table" w:styleId="53">
    <w:name w:val="Table Grid"/>
    <w:basedOn w:val="5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endnote reference"/>
    <w:basedOn w:val="54"/>
    <w:semiHidden/>
    <w:unhideWhenUsed/>
    <w:qFormat/>
    <w:uiPriority w:val="99"/>
    <w:rPr>
      <w:vertAlign w:val="superscript"/>
    </w:rPr>
  </w:style>
  <w:style w:type="character" w:styleId="56">
    <w:name w:val="page number"/>
    <w:basedOn w:val="54"/>
    <w:qFormat/>
    <w:uiPriority w:val="0"/>
  </w:style>
  <w:style w:type="character" w:styleId="57">
    <w:name w:val="FollowedHyperlink"/>
    <w:basedOn w:val="54"/>
    <w:qFormat/>
    <w:uiPriority w:val="0"/>
    <w:rPr>
      <w:color w:val="800080"/>
      <w:u w:val="single"/>
    </w:rPr>
  </w:style>
  <w:style w:type="character" w:styleId="58">
    <w:name w:val="Emphasis"/>
    <w:basedOn w:val="54"/>
    <w:qFormat/>
    <w:uiPriority w:val="20"/>
    <w:rPr>
      <w:i/>
      <w:iCs/>
    </w:rPr>
  </w:style>
  <w:style w:type="character" w:styleId="59">
    <w:name w:val="Hyperlink"/>
    <w:qFormat/>
    <w:uiPriority w:val="0"/>
    <w:rPr>
      <w:color w:val="0000FF"/>
      <w:u w:val="single"/>
    </w:rPr>
  </w:style>
  <w:style w:type="character" w:styleId="60">
    <w:name w:val="annotation reference"/>
    <w:basedOn w:val="54"/>
    <w:semiHidden/>
    <w:unhideWhenUsed/>
    <w:qFormat/>
    <w:uiPriority w:val="99"/>
    <w:rPr>
      <w:sz w:val="21"/>
      <w:szCs w:val="21"/>
    </w:rPr>
  </w:style>
  <w:style w:type="character" w:styleId="61">
    <w:name w:val="footnote reference"/>
    <w:basedOn w:val="54"/>
    <w:unhideWhenUsed/>
    <w:qFormat/>
    <w:uiPriority w:val="99"/>
    <w:rPr>
      <w:vertAlign w:val="superscript"/>
    </w:rPr>
  </w:style>
  <w:style w:type="character" w:customStyle="1" w:styleId="62">
    <w:name w:val="Heading 2 Char"/>
    <w:basedOn w:val="54"/>
    <w:uiPriority w:val="9"/>
    <w:rPr>
      <w:rFonts w:ascii="Arial" w:hAnsi="Arial" w:eastAsia="Arial" w:cs="Arial"/>
      <w:sz w:val="34"/>
    </w:rPr>
  </w:style>
  <w:style w:type="character" w:customStyle="1" w:styleId="63">
    <w:name w:val="Heading 5 Char"/>
    <w:basedOn w:val="54"/>
    <w:uiPriority w:val="9"/>
    <w:rPr>
      <w:rFonts w:ascii="Arial" w:hAnsi="Arial" w:eastAsia="Arial" w:cs="Arial"/>
      <w:b/>
      <w:bCs/>
      <w:sz w:val="24"/>
      <w:szCs w:val="24"/>
    </w:rPr>
  </w:style>
  <w:style w:type="character" w:customStyle="1" w:styleId="64">
    <w:name w:val="Heading 6 Char"/>
    <w:basedOn w:val="54"/>
    <w:uiPriority w:val="9"/>
    <w:rPr>
      <w:rFonts w:ascii="Arial" w:hAnsi="Arial" w:eastAsia="Arial" w:cs="Arial"/>
      <w:b/>
      <w:bCs/>
      <w:sz w:val="22"/>
      <w:szCs w:val="22"/>
    </w:rPr>
  </w:style>
  <w:style w:type="character" w:customStyle="1" w:styleId="65">
    <w:name w:val="Heading 7 Char"/>
    <w:basedOn w:val="54"/>
    <w:qFormat/>
    <w:uiPriority w:val="9"/>
    <w:rPr>
      <w:rFonts w:ascii="Arial" w:hAnsi="Arial" w:eastAsia="Arial" w:cs="Arial"/>
      <w:b/>
      <w:bCs/>
      <w:i/>
      <w:iCs/>
      <w:sz w:val="22"/>
      <w:szCs w:val="22"/>
    </w:rPr>
  </w:style>
  <w:style w:type="character" w:customStyle="1" w:styleId="66">
    <w:name w:val="Heading 8 Char"/>
    <w:basedOn w:val="54"/>
    <w:uiPriority w:val="9"/>
    <w:rPr>
      <w:rFonts w:ascii="Arial" w:hAnsi="Arial" w:eastAsia="Arial" w:cs="Arial"/>
      <w:i/>
      <w:iCs/>
      <w:sz w:val="22"/>
      <w:szCs w:val="22"/>
    </w:rPr>
  </w:style>
  <w:style w:type="character" w:customStyle="1" w:styleId="67">
    <w:name w:val="Heading 9 Char"/>
    <w:basedOn w:val="54"/>
    <w:uiPriority w:val="9"/>
    <w:rPr>
      <w:rFonts w:ascii="Arial" w:hAnsi="Arial" w:eastAsia="Arial" w:cs="Arial"/>
      <w:i/>
      <w:iCs/>
      <w:sz w:val="21"/>
      <w:szCs w:val="21"/>
    </w:rPr>
  </w:style>
  <w:style w:type="character" w:customStyle="1" w:styleId="68">
    <w:name w:val="Title Char"/>
    <w:basedOn w:val="54"/>
    <w:qFormat/>
    <w:uiPriority w:val="10"/>
    <w:rPr>
      <w:sz w:val="48"/>
      <w:szCs w:val="48"/>
    </w:rPr>
  </w:style>
  <w:style w:type="character" w:customStyle="1" w:styleId="69">
    <w:name w:val="Subtitle Char"/>
    <w:basedOn w:val="54"/>
    <w:uiPriority w:val="11"/>
    <w:rPr>
      <w:sz w:val="24"/>
      <w:szCs w:val="24"/>
    </w:rPr>
  </w:style>
  <w:style w:type="character" w:customStyle="1" w:styleId="70">
    <w:name w:val="Quote Char"/>
    <w:qFormat/>
    <w:uiPriority w:val="29"/>
    <w:rPr>
      <w:i/>
    </w:rPr>
  </w:style>
  <w:style w:type="character" w:customStyle="1" w:styleId="71">
    <w:name w:val="Intense Quote Char"/>
    <w:uiPriority w:val="30"/>
    <w:rPr>
      <w:i/>
    </w:rPr>
  </w:style>
  <w:style w:type="table" w:customStyle="1" w:styleId="72">
    <w:name w:val="Plain Table 1"/>
    <w:basedOn w:val="5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5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5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5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5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2"/>
    <w:basedOn w:val="5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w:basedOn w:val="5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w:basedOn w:val="5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5 Dark"/>
    <w:basedOn w:val="5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6 Colorful"/>
    <w:basedOn w:val="5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Grid Table 7 Colorful"/>
    <w:basedOn w:val="5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List Table 1 Light"/>
    <w:basedOn w:val="52"/>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List Table 2"/>
    <w:basedOn w:val="5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List Table 3"/>
    <w:basedOn w:val="5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List Table 4"/>
    <w:basedOn w:val="5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List Table 5 Dark"/>
    <w:basedOn w:val="5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List Table 6 Colorful"/>
    <w:basedOn w:val="52"/>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List Table 7 Colorful"/>
    <w:basedOn w:val="52"/>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1">
    <w:name w:val="Footnote Text Char"/>
    <w:uiPriority w:val="99"/>
    <w:rPr>
      <w:sz w:val="18"/>
    </w:rPr>
  </w:style>
  <w:style w:type="character" w:customStyle="1" w:styleId="92">
    <w:name w:val="Endnote Text Char"/>
    <w:uiPriority w:val="99"/>
    <w:rPr>
      <w:sz w:val="20"/>
    </w:rPr>
  </w:style>
  <w:style w:type="paragraph" w:customStyle="1" w:styleId="93">
    <w:name w:val="TOC Heading"/>
    <w:unhideWhenUsed/>
    <w:uiPriority w:val="39"/>
    <w:rPr>
      <w:rFonts w:hint="default" w:ascii="Times New Roman" w:hAnsi="Times New Roman" w:eastAsia="宋体" w:cs="Times New Roman"/>
    </w:rPr>
  </w:style>
  <w:style w:type="character" w:customStyle="1" w:styleId="94">
    <w:name w:val="Heading 1 Char"/>
    <w:basedOn w:val="54"/>
    <w:qFormat/>
    <w:uiPriority w:val="9"/>
    <w:rPr>
      <w:rFonts w:ascii="Arial" w:hAnsi="Arial" w:eastAsia="Arial" w:cs="Arial"/>
      <w:sz w:val="40"/>
      <w:szCs w:val="40"/>
    </w:rPr>
  </w:style>
  <w:style w:type="character" w:customStyle="1" w:styleId="95">
    <w:name w:val="标题 2 字符"/>
    <w:basedOn w:val="54"/>
    <w:link w:val="14"/>
    <w:qFormat/>
    <w:uiPriority w:val="9"/>
    <w:rPr>
      <w:rFonts w:ascii="Arial" w:hAnsi="Arial" w:eastAsia="Arial" w:cs="Arial"/>
      <w:sz w:val="34"/>
    </w:rPr>
  </w:style>
  <w:style w:type="character" w:customStyle="1" w:styleId="96">
    <w:name w:val="Heading 3 Char"/>
    <w:basedOn w:val="54"/>
    <w:qFormat/>
    <w:uiPriority w:val="9"/>
    <w:rPr>
      <w:rFonts w:ascii="Arial" w:hAnsi="Arial" w:eastAsia="Arial" w:cs="Arial"/>
      <w:sz w:val="30"/>
      <w:szCs w:val="30"/>
    </w:rPr>
  </w:style>
  <w:style w:type="character" w:customStyle="1" w:styleId="97">
    <w:name w:val="Heading 4 Char"/>
    <w:basedOn w:val="54"/>
    <w:qFormat/>
    <w:uiPriority w:val="9"/>
    <w:rPr>
      <w:rFonts w:ascii="Arial" w:hAnsi="Arial" w:eastAsia="Arial" w:cs="Arial"/>
      <w:b/>
      <w:bCs/>
      <w:sz w:val="26"/>
      <w:szCs w:val="26"/>
    </w:rPr>
  </w:style>
  <w:style w:type="character" w:customStyle="1" w:styleId="98">
    <w:name w:val="标题 5 字符"/>
    <w:basedOn w:val="54"/>
    <w:link w:val="18"/>
    <w:qFormat/>
    <w:uiPriority w:val="9"/>
    <w:rPr>
      <w:rFonts w:ascii="Arial" w:hAnsi="Arial" w:eastAsia="Arial" w:cs="Arial"/>
      <w:b/>
      <w:bCs/>
      <w:sz w:val="24"/>
      <w:szCs w:val="24"/>
    </w:rPr>
  </w:style>
  <w:style w:type="character" w:customStyle="1" w:styleId="99">
    <w:name w:val="标题 6 字符"/>
    <w:basedOn w:val="54"/>
    <w:link w:val="19"/>
    <w:qFormat/>
    <w:uiPriority w:val="9"/>
    <w:rPr>
      <w:rFonts w:ascii="Arial" w:hAnsi="Arial" w:eastAsia="Arial" w:cs="Arial"/>
      <w:b/>
      <w:bCs/>
      <w:sz w:val="22"/>
      <w:szCs w:val="22"/>
    </w:rPr>
  </w:style>
  <w:style w:type="character" w:customStyle="1" w:styleId="100">
    <w:name w:val="标题 7 字符"/>
    <w:basedOn w:val="54"/>
    <w:link w:val="20"/>
    <w:qFormat/>
    <w:uiPriority w:val="9"/>
    <w:rPr>
      <w:rFonts w:ascii="Arial" w:hAnsi="Arial" w:eastAsia="Arial" w:cs="Arial"/>
      <w:b/>
      <w:bCs/>
      <w:i/>
      <w:iCs/>
      <w:sz w:val="22"/>
      <w:szCs w:val="22"/>
    </w:rPr>
  </w:style>
  <w:style w:type="character" w:customStyle="1" w:styleId="101">
    <w:name w:val="标题 8 字符"/>
    <w:basedOn w:val="54"/>
    <w:link w:val="21"/>
    <w:qFormat/>
    <w:uiPriority w:val="9"/>
    <w:rPr>
      <w:rFonts w:ascii="Arial" w:hAnsi="Arial" w:eastAsia="Arial" w:cs="Arial"/>
      <w:i/>
      <w:iCs/>
      <w:sz w:val="22"/>
      <w:szCs w:val="22"/>
    </w:rPr>
  </w:style>
  <w:style w:type="character" w:customStyle="1" w:styleId="102">
    <w:name w:val="标题 9 字符"/>
    <w:basedOn w:val="54"/>
    <w:link w:val="22"/>
    <w:qFormat/>
    <w:uiPriority w:val="9"/>
    <w:rPr>
      <w:rFonts w:ascii="Arial" w:hAnsi="Arial" w:eastAsia="Arial" w:cs="Arial"/>
      <w:i/>
      <w:iCs/>
      <w:sz w:val="21"/>
      <w:szCs w:val="21"/>
    </w:rPr>
  </w:style>
  <w:style w:type="paragraph" w:styleId="103">
    <w:name w:val="No Spacing"/>
    <w:qFormat/>
    <w:uiPriority w:val="1"/>
    <w:rPr>
      <w:rFonts w:hint="default" w:ascii="Times New Roman" w:hAnsi="Times New Roman" w:eastAsia="宋体" w:cs="Times New Roman"/>
      <w:lang w:val="en-US" w:eastAsia="zh-CN" w:bidi="ar-SA"/>
    </w:rPr>
  </w:style>
  <w:style w:type="character" w:customStyle="1" w:styleId="104">
    <w:name w:val="标题 字符"/>
    <w:basedOn w:val="54"/>
    <w:link w:val="49"/>
    <w:qFormat/>
    <w:uiPriority w:val="10"/>
    <w:rPr>
      <w:sz w:val="48"/>
      <w:szCs w:val="48"/>
    </w:rPr>
  </w:style>
  <w:style w:type="character" w:customStyle="1" w:styleId="105">
    <w:name w:val="副标题 字符"/>
    <w:basedOn w:val="54"/>
    <w:link w:val="42"/>
    <w:qFormat/>
    <w:uiPriority w:val="11"/>
    <w:rPr>
      <w:sz w:val="24"/>
      <w:szCs w:val="24"/>
    </w:rPr>
  </w:style>
  <w:style w:type="paragraph" w:styleId="106">
    <w:name w:val="Quote"/>
    <w:basedOn w:val="1"/>
    <w:next w:val="1"/>
    <w:link w:val="107"/>
    <w:qFormat/>
    <w:uiPriority w:val="29"/>
    <w:pPr>
      <w:ind w:left="720" w:right="720"/>
    </w:pPr>
    <w:rPr>
      <w:i/>
    </w:rPr>
  </w:style>
  <w:style w:type="character" w:customStyle="1" w:styleId="107">
    <w:name w:val="引用 字符"/>
    <w:link w:val="106"/>
    <w:qFormat/>
    <w:uiPriority w:val="29"/>
    <w:rPr>
      <w:i/>
    </w:rPr>
  </w:style>
  <w:style w:type="paragraph" w:styleId="108">
    <w:name w:val="Intense Quote"/>
    <w:basedOn w:val="1"/>
    <w:next w:val="1"/>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明显引用 字符"/>
    <w:link w:val="108"/>
    <w:qFormat/>
    <w:uiPriority w:val="30"/>
    <w:rPr>
      <w:i/>
    </w:rPr>
  </w:style>
  <w:style w:type="character" w:customStyle="1" w:styleId="110">
    <w:name w:val="Header Char"/>
    <w:basedOn w:val="54"/>
    <w:qFormat/>
    <w:uiPriority w:val="99"/>
  </w:style>
  <w:style w:type="character" w:customStyle="1" w:styleId="111">
    <w:name w:val="Footer Char"/>
    <w:basedOn w:val="54"/>
    <w:qFormat/>
    <w:uiPriority w:val="99"/>
  </w:style>
  <w:style w:type="character" w:customStyle="1" w:styleId="112">
    <w:name w:val="Caption Char"/>
    <w:qFormat/>
    <w:uiPriority w:val="99"/>
  </w:style>
  <w:style w:type="table" w:customStyle="1" w:styleId="113">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4">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5">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6">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0">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1">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2">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3">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4">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5">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6">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2">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8">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9">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0">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1">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2">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3">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4">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8">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9">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0">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1">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2">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3">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4">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5">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3">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4">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5">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6">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7">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8">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9">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0">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1">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2">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3">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4">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5">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6">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7">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8">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9">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0">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1">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2">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3">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4">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1">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2">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3">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4">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5">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6">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7">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6">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7">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8">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9">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0">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1">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2">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3">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4">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5">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6">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7">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8">
    <w:name w:val="脚注文本 字符"/>
    <w:link w:val="43"/>
    <w:qFormat/>
    <w:uiPriority w:val="99"/>
    <w:rPr>
      <w:sz w:val="18"/>
    </w:rPr>
  </w:style>
  <w:style w:type="character" w:customStyle="1" w:styleId="239">
    <w:name w:val="尾注文本 字符"/>
    <w:link w:val="36"/>
    <w:qFormat/>
    <w:uiPriority w:val="99"/>
    <w:rPr>
      <w:sz w:val="20"/>
    </w:rPr>
  </w:style>
  <w:style w:type="paragraph" w:customStyle="1" w:styleId="240">
    <w:name w:val="TOC 标题1"/>
    <w:unhideWhenUsed/>
    <w:qFormat/>
    <w:uiPriority w:val="39"/>
    <w:rPr>
      <w:rFonts w:hint="default" w:ascii="Times New Roman" w:hAnsi="Times New Roman" w:eastAsia="宋体" w:cs="Times New Roman"/>
      <w:lang w:val="en-US" w:eastAsia="zh-CN" w:bidi="ar-SA"/>
    </w:rPr>
  </w:style>
  <w:style w:type="character" w:customStyle="1" w:styleId="241">
    <w:name w:val="正文文本缩进 字符"/>
    <w:basedOn w:val="54"/>
    <w:link w:val="27"/>
    <w:qFormat/>
    <w:uiPriority w:val="0"/>
    <w:rPr>
      <w:sz w:val="21"/>
      <w:szCs w:val="24"/>
    </w:rPr>
  </w:style>
  <w:style w:type="paragraph" w:customStyle="1" w:styleId="242">
    <w:name w:val="默认段落字体 Para Char Char Char Char Char Char Char"/>
    <w:basedOn w:val="1"/>
    <w:qFormat/>
    <w:uiPriority w:val="0"/>
    <w:rPr>
      <w:rFonts w:ascii="Tahoma" w:hAnsi="Tahoma"/>
      <w:sz w:val="24"/>
      <w:szCs w:val="20"/>
    </w:rPr>
  </w:style>
  <w:style w:type="paragraph" w:customStyle="1" w:styleId="243">
    <w:name w:val="Char"/>
    <w:basedOn w:val="1"/>
    <w:qFormat/>
    <w:uiPriority w:val="0"/>
    <w:pPr>
      <w:tabs>
        <w:tab w:val="left" w:pos="360"/>
      </w:tabs>
    </w:pPr>
    <w:rPr>
      <w:sz w:val="24"/>
    </w:rPr>
  </w:style>
  <w:style w:type="paragraph" w:customStyle="1" w:styleId="244">
    <w:name w:val="普通正文"/>
    <w:basedOn w:val="1"/>
    <w:qFormat/>
    <w:uiPriority w:val="0"/>
    <w:pPr>
      <w:spacing w:before="120" w:after="120" w:line="360" w:lineRule="auto"/>
      <w:ind w:firstLine="480"/>
      <w:jc w:val="left"/>
    </w:pPr>
    <w:rPr>
      <w:rFonts w:ascii="Arial" w:hAnsi="Arial"/>
      <w:sz w:val="24"/>
    </w:rPr>
  </w:style>
  <w:style w:type="paragraph" w:customStyle="1" w:styleId="245">
    <w:name w:val="p0"/>
    <w:basedOn w:val="1"/>
    <w:qFormat/>
    <w:uiPriority w:val="0"/>
    <w:pPr>
      <w:widowControl/>
    </w:pPr>
    <w:rPr>
      <w:szCs w:val="21"/>
    </w:rPr>
  </w:style>
  <w:style w:type="paragraph" w:customStyle="1" w:styleId="246">
    <w:name w:val="Default"/>
    <w:basedOn w:val="1"/>
    <w:qFormat/>
    <w:uiPriority w:val="0"/>
    <w:rPr>
      <w:rFonts w:ascii="宋体" w:hAnsi="宋体" w:cs="宋体"/>
      <w:color w:val="000000"/>
      <w:sz w:val="24"/>
    </w:rPr>
  </w:style>
  <w:style w:type="paragraph" w:customStyle="1" w:styleId="247">
    <w:name w:val="脚注文本1"/>
    <w:basedOn w:val="3"/>
    <w:next w:val="248"/>
    <w:qFormat/>
    <w:uiPriority w:val="0"/>
    <w:rPr>
      <w:rFonts w:eastAsia="Times New Roman"/>
      <w:sz w:val="18"/>
      <w:szCs w:val="18"/>
    </w:rPr>
  </w:style>
  <w:style w:type="paragraph" w:customStyle="1" w:styleId="248">
    <w:name w:val="索引 51"/>
    <w:basedOn w:val="3"/>
    <w:next w:val="3"/>
    <w:qFormat/>
    <w:uiPriority w:val="0"/>
    <w:pPr>
      <w:ind w:left="798"/>
    </w:pPr>
  </w:style>
  <w:style w:type="character" w:customStyle="1" w:styleId="249">
    <w:name w:val="16"/>
    <w:basedOn w:val="54"/>
    <w:qFormat/>
    <w:uiPriority w:val="0"/>
    <w:rPr>
      <w:rFonts w:hint="eastAsia" w:ascii="黑体" w:hAnsi="宋体" w:eastAsia="黑体" w:cs="黑体"/>
      <w:color w:val="000000"/>
      <w:sz w:val="44"/>
      <w:szCs w:val="44"/>
    </w:rPr>
  </w:style>
  <w:style w:type="character" w:customStyle="1" w:styleId="250">
    <w:name w:val="15"/>
    <w:basedOn w:val="54"/>
    <w:qFormat/>
    <w:uiPriority w:val="0"/>
    <w:rPr>
      <w:rFonts w:hint="eastAsia" w:ascii="仿宋" w:hAnsi="仿宋" w:eastAsia="仿宋" w:cs="仿宋"/>
      <w:color w:val="000000"/>
      <w:sz w:val="18"/>
      <w:szCs w:val="18"/>
    </w:rPr>
  </w:style>
  <w:style w:type="paragraph" w:customStyle="1" w:styleId="251">
    <w:name w:val="Table Paragraph"/>
    <w:basedOn w:val="1"/>
    <w:qFormat/>
    <w:uiPriority w:val="1"/>
    <w:rPr>
      <w:rFonts w:ascii="宋体" w:hAnsi="宋体" w:cs="宋体"/>
      <w:lang w:val="zh-CN" w:bidi="zh-CN"/>
    </w:rPr>
  </w:style>
  <w:style w:type="character" w:customStyle="1" w:styleId="252">
    <w:name w:val="标题 3 字符"/>
    <w:basedOn w:val="54"/>
    <w:link w:val="15"/>
    <w:qFormat/>
    <w:uiPriority w:val="0"/>
    <w:rPr>
      <w:b/>
      <w:bCs/>
      <w:sz w:val="32"/>
      <w:szCs w:val="32"/>
    </w:rPr>
  </w:style>
  <w:style w:type="character" w:customStyle="1" w:styleId="253">
    <w:name w:val="正文首行缩进 2 字符"/>
    <w:basedOn w:val="241"/>
    <w:link w:val="51"/>
    <w:qFormat/>
    <w:uiPriority w:val="0"/>
    <w:rPr>
      <w:sz w:val="21"/>
      <w:szCs w:val="24"/>
    </w:rPr>
  </w:style>
  <w:style w:type="paragraph" w:styleId="254">
    <w:name w:val="List Paragraph"/>
    <w:basedOn w:val="1"/>
    <w:qFormat/>
    <w:uiPriority w:val="1"/>
    <w:pPr>
      <w:ind w:right="-107"/>
    </w:pPr>
  </w:style>
  <w:style w:type="paragraph" w:customStyle="1" w:styleId="25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56">
    <w:name w:val="正文缩进2"/>
    <w:basedOn w:val="1"/>
    <w:qFormat/>
    <w:uiPriority w:val="0"/>
    <w:pPr>
      <w:ind w:firstLine="420"/>
    </w:pPr>
  </w:style>
  <w:style w:type="paragraph" w:customStyle="1" w:styleId="257">
    <w:name w:val="文本块1"/>
    <w:basedOn w:val="1"/>
    <w:unhideWhenUsed/>
    <w:qFormat/>
    <w:uiPriority w:val="99"/>
    <w:pPr>
      <w:spacing w:after="120"/>
      <w:ind w:left="1440" w:right="1440"/>
    </w:pPr>
  </w:style>
  <w:style w:type="character" w:customStyle="1" w:styleId="258">
    <w:name w:val="批注框文本 字符"/>
    <w:basedOn w:val="54"/>
    <w:link w:val="37"/>
    <w:semiHidden/>
    <w:qFormat/>
    <w:uiPriority w:val="99"/>
    <w:rPr>
      <w:sz w:val="18"/>
      <w:szCs w:val="18"/>
    </w:rPr>
  </w:style>
  <w:style w:type="character" w:customStyle="1" w:styleId="259">
    <w:name w:val="批注文字 字符"/>
    <w:basedOn w:val="54"/>
    <w:link w:val="25"/>
    <w:semiHidden/>
    <w:qFormat/>
    <w:uiPriority w:val="99"/>
    <w:rPr>
      <w:sz w:val="21"/>
      <w:szCs w:val="24"/>
    </w:rPr>
  </w:style>
  <w:style w:type="character" w:customStyle="1" w:styleId="260">
    <w:name w:val="批注主题 字符"/>
    <w:basedOn w:val="259"/>
    <w:link w:val="50"/>
    <w:semiHidden/>
    <w:qFormat/>
    <w:uiPriority w:val="99"/>
    <w:rPr>
      <w:b/>
      <w:bCs/>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11078-4CB5-4C04-BBD8-6A91C8B871DD}">
  <ds:schemaRefs/>
</ds:datastoreItem>
</file>

<file path=customXml/itemProps3.xml><?xml version="1.0" encoding="utf-8"?>
<ds:datastoreItem xmlns:ds="http://schemas.openxmlformats.org/officeDocument/2006/customXml" ds:itemID="{C26A1768-4D6A-4E7D-BE2F-552649F225BE}">
  <ds:schemaRefs/>
</ds:datastoreItem>
</file>

<file path=docProps/app.xml><?xml version="1.0" encoding="utf-8"?>
<Properties xmlns="http://schemas.openxmlformats.org/officeDocument/2006/extended-properties" xmlns:vt="http://schemas.openxmlformats.org/officeDocument/2006/docPropsVTypes">
  <Template>Normal</Template>
  <Pages>65</Pages>
  <Words>7474</Words>
  <Characters>7890</Characters>
  <TotalTime>6</TotalTime>
  <ScaleCrop>false</ScaleCrop>
  <LinksUpToDate>false</LinksUpToDate>
  <CharactersWithSpaces>7979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2026-01-15T08:16:00Z</dcterms:created>
  <dc:creator>xz</dc:creator>
  <cp:lastModifiedBy>admin</cp:lastModifiedBy>
  <dcterms:modified xsi:type="dcterms:W3CDTF">2026-04-20T07:55:59Z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0AC53830553B4010A1CCF990B268A2AE_13</vt:lpwstr>
  </property>
  <property fmtid="{D5CDD505-2E9C-101B-9397-08002B2CF9AE}" pid="4" name="KSOTemplateDocerSaveRecord">
    <vt:lpwstr>eyJoZGlkIjoiNmUyNTM2OGQwZjc2MDEzYjY1NzY5Mzg1NjRkMmRmMjciLCJ1c2VySWQiOiIzMDM4NTU2ODgifQ==</vt:lpwstr>
  </property>
</Properties>
</file>