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4B3AFA">
      <w:pPr>
        <w:pStyle w:val="45"/>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drawing>
          <wp:inline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12"/>
                    <a:stretch>
                      <a:fillRect/>
                    </a:stretch>
                  </pic:blipFill>
                  <pic:spPr>
                    <a:xfrm>
                      <a:off x="0" y="0"/>
                      <a:ext cx="2418410" cy="833293"/>
                    </a:xfrm>
                    <a:prstGeom prst="rect">
                      <a:avLst/>
                    </a:prstGeom>
                    <a:noFill/>
                    <a:ln>
                      <a:noFill/>
                    </a:ln>
                  </pic:spPr>
                </pic:pic>
              </a:graphicData>
            </a:graphic>
          </wp:inline>
        </w:drawing>
      </w:r>
    </w:p>
    <w:p w14:paraId="7DE9C43E">
      <w:pPr>
        <w:pStyle w:val="45"/>
        <w:rPr>
          <w:rFonts w:hint="eastAsia" w:ascii="宋体" w:hAnsi="宋体" w:eastAsia="宋体" w:cs="宋体"/>
          <w:highlight w:val="none"/>
        </w:rPr>
      </w:pPr>
    </w:p>
    <w:p w14:paraId="2141B09C">
      <w:pPr>
        <w:pStyle w:val="45"/>
        <w:rPr>
          <w:rFonts w:hint="eastAsia" w:ascii="宋体" w:hAnsi="宋体" w:eastAsia="宋体" w:cs="宋体"/>
          <w:highlight w:val="none"/>
        </w:rPr>
      </w:pPr>
      <w:r>
        <w:rPr>
          <w:rFonts w:hint="eastAsia" w:ascii="宋体" w:hAnsi="宋体" w:eastAsia="宋体" w:cs="宋体"/>
          <w:highlight w:val="none"/>
        </w:rPr>
        <w:t xml:space="preserve"> </w:t>
      </w:r>
    </w:p>
    <w:p w14:paraId="5B6BF5ED">
      <w:pPr>
        <w:pStyle w:val="45"/>
        <w:rPr>
          <w:rFonts w:hint="eastAsia" w:ascii="宋体" w:hAnsi="宋体" w:eastAsia="宋体" w:cs="宋体"/>
          <w:highlight w:val="none"/>
        </w:rPr>
      </w:pPr>
    </w:p>
    <w:p w14:paraId="39F73A74">
      <w:pPr>
        <w:pStyle w:val="45"/>
        <w:rPr>
          <w:rFonts w:hint="eastAsia" w:ascii="宋体" w:hAnsi="宋体" w:eastAsia="宋体" w:cs="宋体"/>
          <w:highlight w:val="none"/>
        </w:rPr>
      </w:pPr>
    </w:p>
    <w:p w14:paraId="70946698">
      <w:pPr>
        <w:pStyle w:val="45"/>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p>
    <w:p w14:paraId="29420534">
      <w:pPr>
        <w:pStyle w:val="45"/>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招标文件</w:t>
      </w:r>
    </w:p>
    <w:p w14:paraId="5BBEDE5D">
      <w:pPr>
        <w:pStyle w:val="218"/>
        <w:rPr>
          <w:rFonts w:hint="eastAsia" w:ascii="宋体" w:hAnsi="宋体" w:eastAsia="宋体" w:cs="宋体"/>
          <w:spacing w:val="76"/>
          <w:sz w:val="156"/>
          <w:highlight w:val="none"/>
        </w:rPr>
      </w:pPr>
    </w:p>
    <w:p w14:paraId="3925B0AA">
      <w:pPr>
        <w:pStyle w:val="45"/>
        <w:rPr>
          <w:rFonts w:hint="eastAsia" w:ascii="宋体" w:hAnsi="宋体" w:eastAsia="宋体" w:cs="宋体"/>
          <w:highlight w:val="none"/>
        </w:rPr>
      </w:pPr>
    </w:p>
    <w:p w14:paraId="74546B81">
      <w:pPr>
        <w:pStyle w:val="51"/>
        <w:rPr>
          <w:rFonts w:hint="eastAsia" w:ascii="宋体" w:hAnsi="宋体" w:eastAsia="宋体" w:cs="宋体"/>
          <w:highlight w:val="none"/>
        </w:rPr>
      </w:pPr>
    </w:p>
    <w:p w14:paraId="1E7542B3">
      <w:pPr>
        <w:pStyle w:val="45"/>
        <w:rPr>
          <w:rFonts w:hint="eastAsia" w:ascii="宋体" w:hAnsi="宋体" w:eastAsia="宋体" w:cs="宋体"/>
          <w:highlight w:val="none"/>
        </w:rPr>
      </w:pPr>
    </w:p>
    <w:p w14:paraId="20E45483">
      <w:pPr>
        <w:pStyle w:val="45"/>
        <w:spacing w:line="500" w:lineRule="exact"/>
        <w:jc w:val="center"/>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项目名称：徐州市妇幼保健院串联质谱系统</w:t>
      </w:r>
    </w:p>
    <w:p w14:paraId="56D6EB4A">
      <w:pPr>
        <w:pStyle w:val="45"/>
        <w:spacing w:line="500" w:lineRule="exact"/>
        <w:jc w:val="center"/>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项目编号：</w:t>
      </w:r>
      <w:r>
        <w:rPr>
          <w:rFonts w:hint="eastAsia" w:ascii="宋体" w:hAnsi="宋体" w:cs="宋体"/>
          <w:b/>
          <w:bCs/>
          <w:sz w:val="32"/>
          <w:szCs w:val="32"/>
          <w:highlight w:val="none"/>
          <w:lang w:eastAsia="zh-CN"/>
        </w:rPr>
        <w:t>JSZC-320300-JSZR-G2026-0040</w:t>
      </w:r>
    </w:p>
    <w:p w14:paraId="381C5BD3">
      <w:pPr>
        <w:pStyle w:val="45"/>
        <w:spacing w:line="500" w:lineRule="exact"/>
        <w:ind w:firstLine="1928"/>
        <w:jc w:val="both"/>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采购人</w:t>
      </w:r>
      <w:r>
        <w:rPr>
          <w:rFonts w:hint="eastAsia" w:ascii="宋体" w:hAnsi="宋体" w:eastAsia="宋体" w:cs="宋体"/>
          <w:b/>
          <w:bCs/>
          <w:sz w:val="32"/>
          <w:szCs w:val="32"/>
          <w:highlight w:val="none"/>
        </w:rPr>
        <w:t>：</w:t>
      </w:r>
      <w:r>
        <w:rPr>
          <w:rFonts w:hint="eastAsia" w:ascii="宋体" w:hAnsi="宋体" w:cs="宋体"/>
          <w:b/>
          <w:bCs/>
          <w:sz w:val="32"/>
          <w:szCs w:val="32"/>
          <w:highlight w:val="none"/>
          <w:lang w:eastAsia="zh-CN"/>
        </w:rPr>
        <w:t>徐州市妇幼保健院</w:t>
      </w:r>
    </w:p>
    <w:p w14:paraId="3D63A435">
      <w:pPr>
        <w:pStyle w:val="250"/>
        <w:ind w:left="0" w:right="1470"/>
        <w:rPr>
          <w:rFonts w:hint="eastAsia" w:ascii="宋体" w:hAnsi="宋体" w:eastAsia="宋体" w:cs="宋体"/>
          <w:sz w:val="28"/>
          <w:szCs w:val="28"/>
          <w:highlight w:val="none"/>
        </w:rPr>
      </w:pPr>
    </w:p>
    <w:p w14:paraId="3D254C5C">
      <w:pPr>
        <w:pStyle w:val="250"/>
        <w:ind w:left="0" w:right="1470"/>
        <w:rPr>
          <w:rFonts w:hint="eastAsia" w:ascii="宋体" w:hAnsi="宋体" w:eastAsia="宋体" w:cs="宋体"/>
          <w:sz w:val="28"/>
          <w:szCs w:val="28"/>
          <w:highlight w:val="none"/>
        </w:rPr>
      </w:pPr>
    </w:p>
    <w:p w14:paraId="3B8050B6">
      <w:pPr>
        <w:pStyle w:val="250"/>
        <w:ind w:left="0" w:right="1470"/>
        <w:rPr>
          <w:rFonts w:hint="eastAsia" w:ascii="宋体" w:hAnsi="宋体" w:eastAsia="宋体" w:cs="宋体"/>
          <w:sz w:val="28"/>
          <w:szCs w:val="28"/>
          <w:highlight w:val="none"/>
        </w:rPr>
      </w:pPr>
    </w:p>
    <w:p w14:paraId="4BB7664F">
      <w:pPr>
        <w:pStyle w:val="250"/>
        <w:ind w:left="0" w:right="1470" w:firstLine="0"/>
        <w:rPr>
          <w:rFonts w:hint="eastAsia" w:ascii="宋体" w:hAnsi="宋体" w:eastAsia="宋体" w:cs="宋体"/>
          <w:sz w:val="32"/>
          <w:szCs w:val="32"/>
          <w:highlight w:val="none"/>
        </w:rPr>
      </w:pPr>
    </w:p>
    <w:p w14:paraId="7BE028A4">
      <w:pPr>
        <w:pStyle w:val="97"/>
        <w:rPr>
          <w:rFonts w:hint="eastAsia" w:ascii="宋体" w:hAnsi="宋体" w:eastAsia="宋体" w:cs="宋体"/>
          <w:sz w:val="24"/>
          <w:szCs w:val="24"/>
          <w:highlight w:val="none"/>
        </w:rPr>
      </w:pPr>
    </w:p>
    <w:p w14:paraId="264EAD05">
      <w:pPr>
        <w:pStyle w:val="45"/>
        <w:spacing w:line="50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采购代理机构：江苏中瑞建设项目管理有限公司</w:t>
      </w:r>
    </w:p>
    <w:p w14:paraId="593B273B">
      <w:pPr>
        <w:pStyle w:val="40"/>
        <w:spacing w:line="500" w:lineRule="exact"/>
        <w:ind w:firstLine="0"/>
        <w:jc w:val="center"/>
        <w:rPr>
          <w:rFonts w:hint="eastAsia" w:ascii="宋体" w:hAnsi="宋体" w:eastAsia="宋体" w:cs="宋体"/>
          <w:b/>
          <w:sz w:val="48"/>
          <w:szCs w:val="28"/>
          <w:highlight w:val="none"/>
        </w:rPr>
      </w:pPr>
      <w:r>
        <w:rPr>
          <w:rFonts w:hint="eastAsia" w:ascii="宋体" w:hAnsi="宋体" w:eastAsia="宋体" w:cs="宋体"/>
          <w:b/>
          <w:bCs/>
          <w:sz w:val="32"/>
          <w:szCs w:val="32"/>
          <w:highlight w:val="none"/>
        </w:rPr>
        <w:t>202</w:t>
      </w:r>
      <w:r>
        <w:rPr>
          <w:rFonts w:hint="eastAsia" w:ascii="宋体" w:hAnsi="宋体" w:cs="宋体"/>
          <w:b/>
          <w:bCs/>
          <w:sz w:val="32"/>
          <w:szCs w:val="32"/>
          <w:highlight w:val="none"/>
          <w:lang w:val="en-US" w:eastAsia="zh-CN"/>
        </w:rPr>
        <w:t>6</w:t>
      </w:r>
      <w:r>
        <w:rPr>
          <w:rFonts w:hint="eastAsia" w:ascii="宋体" w:hAnsi="宋体" w:eastAsia="宋体" w:cs="宋体"/>
          <w:b/>
          <w:bCs/>
          <w:sz w:val="32"/>
          <w:szCs w:val="32"/>
          <w:highlight w:val="none"/>
        </w:rPr>
        <w:t>年</w:t>
      </w:r>
      <w:r>
        <w:rPr>
          <w:rFonts w:hint="eastAsia" w:ascii="宋体" w:hAnsi="宋体" w:cs="宋体"/>
          <w:b/>
          <w:bCs/>
          <w:sz w:val="32"/>
          <w:szCs w:val="32"/>
          <w:highlight w:val="none"/>
          <w:lang w:val="en-US" w:eastAsia="zh-CN"/>
        </w:rPr>
        <w:t>5</w:t>
      </w:r>
      <w:r>
        <w:rPr>
          <w:rFonts w:hint="eastAsia" w:ascii="宋体" w:hAnsi="宋体" w:eastAsia="宋体" w:cs="宋体"/>
          <w:b/>
          <w:bCs/>
          <w:sz w:val="32"/>
          <w:szCs w:val="32"/>
          <w:highlight w:val="none"/>
        </w:rPr>
        <w:t>月</w:t>
      </w:r>
    </w:p>
    <w:p w14:paraId="476292A9">
      <w:pPr>
        <w:rPr>
          <w:rFonts w:hint="eastAsia" w:ascii="宋体" w:hAnsi="宋体" w:eastAsia="宋体" w:cs="宋体"/>
          <w:sz w:val="24"/>
          <w:highlight w:val="none"/>
        </w:rPr>
        <w:sectPr>
          <w:headerReference r:id="rId3" w:type="default"/>
          <w:footerReference r:id="rId4" w:type="default"/>
          <w:pgSz w:w="11906" w:h="16838"/>
          <w:pgMar w:top="1474" w:right="1486" w:bottom="1474" w:left="1474" w:header="851" w:footer="992" w:gutter="0"/>
          <w:pgNumType w:start="1"/>
          <w:cols w:space="1701" w:num="1"/>
          <w:docGrid w:linePitch="360" w:charSpace="0"/>
        </w:sectPr>
      </w:pPr>
    </w:p>
    <w:p w14:paraId="37DF010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 w:val="44"/>
          <w:highlight w:val="none"/>
        </w:rPr>
      </w:pPr>
    </w:p>
    <w:p w14:paraId="1FEC91B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b/>
          <w:color w:val="000000"/>
          <w:sz w:val="44"/>
          <w:highlight w:val="none"/>
        </w:rPr>
      </w:pPr>
    </w:p>
    <w:p w14:paraId="6CC4D49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color w:val="000000"/>
          <w:highlight w:val="none"/>
        </w:rPr>
      </w:pPr>
      <w:r>
        <w:rPr>
          <w:rFonts w:hint="eastAsia" w:ascii="宋体" w:hAnsi="宋体" w:eastAsia="宋体" w:cs="宋体"/>
          <w:b/>
          <w:color w:val="000000"/>
          <w:sz w:val="44"/>
          <w:highlight w:val="none"/>
        </w:rPr>
        <w:t>目 录</w:t>
      </w:r>
    </w:p>
    <w:p w14:paraId="2F035AB1">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highlight w:val="none"/>
        </w:rPr>
      </w:pPr>
    </w:p>
    <w:p w14:paraId="0F416016">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第一章  投标邀请</w:t>
      </w:r>
      <w:r>
        <w:rPr>
          <w:rFonts w:hint="eastAsia" w:ascii="宋体" w:hAnsi="宋体" w:eastAsia="宋体" w:cs="宋体"/>
          <w:color w:val="000000"/>
          <w:sz w:val="30"/>
          <w:highlight w:val="none"/>
        </w:rPr>
        <w:fldChar w:fldCharType="end"/>
      </w:r>
    </w:p>
    <w:p w14:paraId="4626E00E">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0F0E163B">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第二章  投标人须知</w:t>
      </w:r>
      <w:r>
        <w:rPr>
          <w:rFonts w:hint="eastAsia" w:ascii="宋体" w:hAnsi="宋体" w:eastAsia="宋体" w:cs="宋体"/>
          <w:color w:val="000000"/>
          <w:sz w:val="30"/>
          <w:highlight w:val="none"/>
        </w:rPr>
        <w:fldChar w:fldCharType="end"/>
      </w:r>
    </w:p>
    <w:p w14:paraId="206DE731">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12FC8A2A">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第三章  投标资料表</w:t>
      </w:r>
      <w:r>
        <w:rPr>
          <w:rFonts w:hint="eastAsia" w:ascii="宋体" w:hAnsi="宋体" w:eastAsia="宋体" w:cs="宋体"/>
          <w:color w:val="000000"/>
          <w:sz w:val="30"/>
          <w:highlight w:val="none"/>
        </w:rPr>
        <w:fldChar w:fldCharType="end"/>
      </w:r>
    </w:p>
    <w:p w14:paraId="373476C8">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359C497C">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第四章  评标标准</w:t>
      </w:r>
      <w:r>
        <w:rPr>
          <w:rFonts w:hint="eastAsia" w:ascii="宋体" w:hAnsi="宋体" w:eastAsia="宋体" w:cs="宋体"/>
          <w:color w:val="000000"/>
          <w:sz w:val="30"/>
          <w:highlight w:val="none"/>
        </w:rPr>
        <w:fldChar w:fldCharType="end"/>
      </w:r>
    </w:p>
    <w:p w14:paraId="1B0C222E">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5009091B">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第五章  拟签订的合同文本</w:t>
      </w:r>
      <w:r>
        <w:rPr>
          <w:rFonts w:hint="eastAsia" w:ascii="宋体" w:hAnsi="宋体" w:eastAsia="宋体" w:cs="宋体"/>
          <w:color w:val="000000"/>
          <w:sz w:val="30"/>
          <w:highlight w:val="none"/>
        </w:rPr>
        <w:fldChar w:fldCharType="end"/>
      </w:r>
    </w:p>
    <w:p w14:paraId="177EC3B6">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4A949BF2">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第六章  采购需求</w:t>
      </w:r>
      <w:r>
        <w:rPr>
          <w:rFonts w:hint="eastAsia" w:ascii="宋体" w:hAnsi="宋体" w:eastAsia="宋体" w:cs="宋体"/>
          <w:color w:val="000000"/>
          <w:sz w:val="30"/>
          <w:highlight w:val="none"/>
        </w:rPr>
        <w:fldChar w:fldCharType="end"/>
      </w:r>
    </w:p>
    <w:p w14:paraId="130F4F86">
      <w:pPr>
        <w:pBdr>
          <w:top w:val="none" w:color="000000" w:sz="0" w:space="0"/>
          <w:left w:val="none" w:color="000000" w:sz="0" w:space="0"/>
          <w:bottom w:val="none" w:color="000000" w:sz="0" w:space="0"/>
          <w:right w:val="none" w:color="000000" w:sz="0" w:space="0"/>
        </w:pBdr>
        <w:rPr>
          <w:rFonts w:hint="eastAsia" w:ascii="宋体" w:hAnsi="宋体" w:eastAsia="宋体" w:cs="宋体"/>
          <w:color w:val="000000"/>
          <w:highlight w:val="none"/>
        </w:rPr>
      </w:pPr>
    </w:p>
    <w:p w14:paraId="10085901">
      <w:pPr>
        <w:pBdr>
          <w:top w:val="none" w:color="000000" w:sz="0" w:space="0"/>
          <w:left w:val="none" w:color="000000" w:sz="0" w:space="0"/>
          <w:bottom w:val="none" w:color="000000" w:sz="0" w:space="0"/>
          <w:right w:val="none" w:color="000000" w:sz="0" w:space="0"/>
        </w:pBdr>
        <w:ind w:firstLine="210"/>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115"/>
          <w:rFonts w:hint="eastAsia" w:ascii="宋体" w:hAnsi="宋体" w:eastAsia="宋体" w:cs="宋体"/>
          <w:color w:val="000000"/>
          <w:sz w:val="30"/>
          <w:highlight w:val="none"/>
          <w:u w:val="none"/>
        </w:rPr>
        <w:t>第七章  投标文件相关格式</w:t>
      </w:r>
      <w:r>
        <w:rPr>
          <w:rFonts w:hint="eastAsia" w:ascii="宋体" w:hAnsi="宋体" w:eastAsia="宋体" w:cs="宋体"/>
          <w:color w:val="000000"/>
          <w:sz w:val="30"/>
          <w:highlight w:val="none"/>
        </w:rPr>
        <w:fldChar w:fldCharType="end"/>
      </w:r>
    </w:p>
    <w:p w14:paraId="2E47B883">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highlight w:val="none"/>
        </w:rPr>
      </w:pPr>
    </w:p>
    <w:p w14:paraId="6456C941">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b/>
          <w:color w:val="000000"/>
          <w:sz w:val="44"/>
          <w:highlight w:val="none"/>
        </w:rPr>
        <w:sectPr>
          <w:headerReference r:id="rId5" w:type="default"/>
          <w:footerReference r:id="rId6" w:type="default"/>
          <w:pgSz w:w="11906" w:h="16838"/>
          <w:pgMar w:top="1440" w:right="1803" w:bottom="1440" w:left="1803" w:header="851" w:footer="992" w:gutter="0"/>
          <w:cols w:space="1701" w:num="1"/>
          <w:docGrid w:linePitch="360" w:charSpace="0"/>
        </w:sectPr>
      </w:pPr>
    </w:p>
    <w:p w14:paraId="428E8D81">
      <w:pPr>
        <w:pBdr>
          <w:top w:val="none" w:color="000000" w:sz="0" w:space="0"/>
          <w:left w:val="none" w:color="000000" w:sz="0" w:space="0"/>
          <w:bottom w:val="none" w:color="000000" w:sz="0" w:space="0"/>
          <w:right w:val="none" w:color="000000" w:sz="0" w:space="0"/>
        </w:pBdr>
        <w:spacing w:line="519" w:lineRule="atLeast"/>
        <w:jc w:val="center"/>
        <w:rPr>
          <w:rFonts w:hint="eastAsia" w:ascii="宋体" w:hAnsi="宋体" w:eastAsia="宋体" w:cs="宋体"/>
          <w:color w:val="000000"/>
          <w:sz w:val="28"/>
          <w:szCs w:val="28"/>
          <w:highlight w:val="none"/>
        </w:rPr>
      </w:pPr>
      <w:r>
        <w:rPr>
          <w:rFonts w:hint="eastAsia" w:ascii="宋体" w:hAnsi="宋体" w:cs="宋体"/>
          <w:b/>
          <w:color w:val="000000"/>
          <w:sz w:val="28"/>
          <w:szCs w:val="28"/>
          <w:highlight w:val="none"/>
          <w:lang w:val="en-US" w:eastAsia="zh-CN"/>
        </w:rPr>
        <w:t>徐州市妇幼保健院</w:t>
      </w:r>
      <w:r>
        <w:rPr>
          <w:rFonts w:hint="eastAsia" w:ascii="宋体" w:hAnsi="宋体" w:eastAsia="宋体" w:cs="宋体"/>
          <w:b/>
          <w:color w:val="000000"/>
          <w:sz w:val="28"/>
          <w:szCs w:val="28"/>
          <w:highlight w:val="none"/>
        </w:rPr>
        <w:t>《</w:t>
      </w:r>
      <w:r>
        <w:rPr>
          <w:rFonts w:hint="eastAsia" w:ascii="宋体" w:hAnsi="宋体" w:cs="宋体"/>
          <w:b/>
          <w:color w:val="000000"/>
          <w:sz w:val="28"/>
          <w:szCs w:val="28"/>
          <w:highlight w:val="none"/>
          <w:lang w:eastAsia="zh-CN"/>
        </w:rPr>
        <w:t>徐州市妇幼保健院串联质谱系统</w:t>
      </w:r>
      <w:r>
        <w:rPr>
          <w:rFonts w:hint="eastAsia" w:ascii="宋体" w:hAnsi="宋体" w:eastAsia="宋体" w:cs="宋体"/>
          <w:b/>
          <w:color w:val="000000"/>
          <w:sz w:val="28"/>
          <w:szCs w:val="28"/>
          <w:highlight w:val="none"/>
        </w:rPr>
        <w:t>》招标文件</w:t>
      </w:r>
    </w:p>
    <w:p w14:paraId="0CA832C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第二章，投标人须知</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第三章，投标资料表</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第四章，评标标准</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第五章，拟签订的合同文本</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第六章，采购需求</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第七章，投标文件相关格式。</w:t>
      </w:r>
    </w:p>
    <w:p w14:paraId="7EBBB5F9">
      <w:pPr>
        <w:pBdr>
          <w:top w:val="none" w:color="000000" w:sz="0" w:space="0"/>
          <w:left w:val="none" w:color="000000" w:sz="0" w:space="0"/>
          <w:bottom w:val="none" w:color="000000" w:sz="0" w:space="0"/>
          <w:right w:val="none" w:color="000000" w:sz="0" w:space="0"/>
        </w:pBdr>
        <w:spacing w:line="36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w:t>
      </w:r>
    </w:p>
    <w:p w14:paraId="22C9E288">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投标邀请</w:t>
      </w:r>
    </w:p>
    <w:p w14:paraId="3C6FDF3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lang w:eastAsia="zh-CN"/>
        </w:rPr>
        <w:t>江苏中瑞建设项目管理有限公司</w:t>
      </w:r>
      <w:r>
        <w:rPr>
          <w:rFonts w:hint="eastAsia" w:ascii="宋体" w:hAnsi="宋体" w:eastAsia="宋体" w:cs="宋体"/>
          <w:color w:val="000000"/>
          <w:sz w:val="24"/>
          <w:szCs w:val="24"/>
          <w:highlight w:val="none"/>
        </w:rPr>
        <w:t>对</w:t>
      </w:r>
      <w:r>
        <w:rPr>
          <w:rFonts w:hint="eastAsia" w:ascii="宋体" w:hAnsi="宋体" w:cs="宋体"/>
          <w:color w:val="000000"/>
          <w:sz w:val="24"/>
          <w:szCs w:val="24"/>
          <w:highlight w:val="none"/>
          <w:u w:val="single"/>
          <w:lang w:eastAsia="zh-CN"/>
        </w:rPr>
        <w:t>徐州市妇幼保健院串联质谱系统</w:t>
      </w:r>
      <w:r>
        <w:rPr>
          <w:rFonts w:hint="eastAsia" w:ascii="宋体" w:hAnsi="宋体" w:eastAsia="宋体" w:cs="宋体"/>
          <w:color w:val="000000"/>
          <w:sz w:val="24"/>
          <w:szCs w:val="24"/>
          <w:highlight w:val="none"/>
        </w:rPr>
        <w:t>进行公开招标采购，现邀请符合相关条件的供应商投标。</w:t>
      </w:r>
    </w:p>
    <w:p w14:paraId="62198B88">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一、项目名称和项目编号</w:t>
      </w:r>
    </w:p>
    <w:p w14:paraId="13598091">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一</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项目名称：</w:t>
      </w:r>
      <w:r>
        <w:rPr>
          <w:rFonts w:hint="eastAsia" w:ascii="宋体" w:hAnsi="宋体" w:cs="宋体"/>
          <w:color w:val="000000"/>
          <w:sz w:val="24"/>
          <w:szCs w:val="24"/>
          <w:highlight w:val="none"/>
          <w:lang w:eastAsia="zh-CN"/>
        </w:rPr>
        <w:t>徐州市妇幼保健院串联质谱系统</w:t>
      </w:r>
    </w:p>
    <w:p w14:paraId="6F584CDC">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项目编号：</w:t>
      </w:r>
      <w:r>
        <w:rPr>
          <w:rFonts w:hint="eastAsia" w:ascii="宋体" w:hAnsi="宋体" w:cs="宋体"/>
          <w:color w:val="auto"/>
          <w:sz w:val="24"/>
          <w:szCs w:val="24"/>
          <w:highlight w:val="none"/>
          <w:lang w:eastAsia="zh-CN"/>
        </w:rPr>
        <w:t>JSZC-320300-JSZR-G2026-0040</w:t>
      </w:r>
    </w:p>
    <w:p w14:paraId="3CC8D13D">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二、对投标人的资格要求</w:t>
      </w:r>
    </w:p>
    <w:p w14:paraId="419FF827">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详见本项目公开招标公告。</w:t>
      </w:r>
    </w:p>
    <w:p w14:paraId="2BE510CC">
      <w:pPr>
        <w:pBdr>
          <w:top w:val="none" w:color="000000" w:sz="0" w:space="0"/>
          <w:left w:val="none" w:color="000000" w:sz="0" w:space="0"/>
          <w:bottom w:val="none" w:color="000000" w:sz="0" w:space="0"/>
          <w:right w:val="none" w:color="000000" w:sz="0" w:space="0"/>
        </w:pBdr>
        <w:spacing w:line="519" w:lineRule="atLeast"/>
        <w:ind w:firstLine="301"/>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三、获取招标文件</w:t>
      </w:r>
    </w:p>
    <w:p w14:paraId="42E2A656">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（一）潜在投标人访问电子招标投标交易平台的网络地址和方法：</w:t>
      </w:r>
    </w:p>
    <w:p w14:paraId="2DE680AF">
      <w:pPr>
        <w:widowControl w:val="0"/>
        <w:pBdr>
          <w:top w:val="none" w:color="000000" w:sz="0" w:space="0"/>
          <w:left w:val="none" w:color="000000" w:sz="0" w:space="0"/>
          <w:bottom w:val="none" w:color="000000" w:sz="0" w:space="0"/>
          <w:right w:val="none" w:color="000000" w:sz="0" w:space="0"/>
        </w:pBdr>
        <w:spacing w:line="519" w:lineRule="atLeast"/>
        <w:ind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7FC8774">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https://czj.xz.gov.cn/zfcg/index.html）--办事指南--供应商--供应商登录入口，点击“苏采云”进入系统。</w:t>
      </w:r>
    </w:p>
    <w:p w14:paraId="0237A45B">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（3）“CA数字证书”的获取：</w:t>
      </w:r>
    </w:p>
    <w:p w14:paraId="666BD92A">
      <w:pPr>
        <w:widowControl w:val="0"/>
        <w:pBdr>
          <w:top w:val="none" w:color="000000" w:sz="0" w:space="0"/>
          <w:left w:val="none" w:color="000000" w:sz="0" w:space="0"/>
          <w:bottom w:val="none" w:color="000000" w:sz="0" w:space="0"/>
          <w:right w:val="none" w:color="000000" w:sz="0" w:space="0"/>
        </w:pBdr>
        <w:spacing w:line="519" w:lineRule="atLeast"/>
        <w:ind w:firstLine="30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供应商需办理CA锁，“苏采云”系统目前仅支持“苏采云”系统下的政务CA，省内各地区办理的“苏采云”系统下的政务CA全省通用。“CA数字证书”的办理材料详见“徐州政府采购网-苏采云”中的《常用下载》。</w:t>
      </w:r>
    </w:p>
    <w:p w14:paraId="5BDD19FB">
      <w:pPr>
        <w:widowControl w:val="0"/>
        <w:pBdr>
          <w:top w:val="none" w:color="000000" w:sz="0" w:space="0"/>
          <w:left w:val="none" w:color="000000" w:sz="0" w:space="0"/>
          <w:bottom w:val="none" w:color="000000" w:sz="0" w:space="0"/>
          <w:right w:val="none" w:color="000000" w:sz="0" w:space="0"/>
        </w:pBdr>
        <w:spacing w:line="519" w:lineRule="atLeast"/>
        <w:ind w:left="0" w:firstLine="300"/>
        <w:jc w:val="both"/>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（4）</w:t>
      </w:r>
      <w:r>
        <w:rPr>
          <w:rFonts w:hint="eastAsia" w:ascii="宋体" w:hAnsi="宋体" w:cs="宋体"/>
          <w:color w:val="auto"/>
          <w:sz w:val="24"/>
          <w:szCs w:val="24"/>
        </w:rPr>
        <w:t>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办事指南</w:t>
      </w:r>
      <w:r>
        <w:rPr>
          <w:rFonts w:hint="eastAsia" w:ascii="宋体" w:hAnsi="宋体" w:cs="宋体"/>
          <w:color w:val="auto"/>
          <w:sz w:val="24"/>
          <w:szCs w:val="24"/>
        </w:rPr>
        <w:t>----</w:t>
      </w:r>
      <w:r>
        <w:rPr>
          <w:rFonts w:hint="eastAsia" w:ascii="宋体" w:hAnsi="宋体" w:cs="宋体"/>
          <w:color w:val="auto"/>
          <w:sz w:val="24"/>
          <w:szCs w:val="24"/>
          <w:lang w:val="en-US" w:eastAsia="zh-CN"/>
        </w:rPr>
        <w:t>资料</w:t>
      </w:r>
      <w:r>
        <w:rPr>
          <w:rFonts w:hint="eastAsia" w:ascii="宋体" w:hAnsi="宋体" w:cs="宋体"/>
          <w:color w:val="auto"/>
          <w:sz w:val="24"/>
          <w:szCs w:val="24"/>
        </w:rPr>
        <w:t>下载，点击进入《江苏省政府采购管理交易系统（苏采云）供应商操作手册及政府采购客户端》，进行下载。</w:t>
      </w:r>
    </w:p>
    <w:p w14:paraId="286C6832">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（二）采购代理机构将数据电文形式的招标文件加载至电子招标投标交易平台，供潜在投标人下载或者查阅。</w:t>
      </w:r>
    </w:p>
    <w:p w14:paraId="3E3525B1">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000000"/>
          <w:sz w:val="24"/>
          <w:szCs w:val="24"/>
          <w:highlight w:val="none"/>
          <w:lang w:val="en-US" w:eastAsia="zh-CN"/>
        </w:rPr>
        <w:t>售价：免费。</w:t>
      </w:r>
    </w:p>
    <w:p w14:paraId="0F1BDD8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四、投标有关信息</w:t>
      </w:r>
    </w:p>
    <w:p w14:paraId="56CCCA16">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（一）投标截止时间：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u w:val="none"/>
          <w:lang w:eastAsia="zh-CN"/>
        </w:rPr>
        <w:t>年</w:t>
      </w:r>
      <w:r>
        <w:rPr>
          <w:rFonts w:hint="eastAsia" w:ascii="宋体" w:hAnsi="宋体" w:cs="宋体"/>
          <w:b/>
          <w:color w:val="auto"/>
          <w:sz w:val="24"/>
          <w:szCs w:val="24"/>
          <w:highlight w:val="none"/>
          <w:u w:val="none"/>
          <w:lang w:val="en-US" w:eastAsia="zh-CN"/>
        </w:rPr>
        <w:t>7</w:t>
      </w:r>
      <w:r>
        <w:rPr>
          <w:rFonts w:hint="eastAsia" w:ascii="宋体" w:hAnsi="宋体" w:eastAsia="宋体" w:cs="宋体"/>
          <w:b/>
          <w:color w:val="auto"/>
          <w:sz w:val="24"/>
          <w:szCs w:val="24"/>
          <w:highlight w:val="none"/>
          <w:u w:val="none"/>
          <w:lang w:eastAsia="zh-CN"/>
        </w:rPr>
        <w:t>月</w:t>
      </w:r>
      <w:r>
        <w:rPr>
          <w:rFonts w:hint="eastAsia" w:ascii="宋体" w:hAnsi="宋体" w:cs="宋体"/>
          <w:b/>
          <w:color w:val="auto"/>
          <w:sz w:val="24"/>
          <w:szCs w:val="24"/>
          <w:highlight w:val="none"/>
          <w:u w:val="none"/>
          <w:lang w:val="en-US" w:eastAsia="zh-CN"/>
        </w:rPr>
        <w:t>8</w:t>
      </w:r>
      <w:r>
        <w:rPr>
          <w:rFonts w:hint="eastAsia" w:ascii="宋体" w:hAnsi="宋体" w:eastAsia="宋体" w:cs="宋体"/>
          <w:b/>
          <w:color w:val="auto"/>
          <w:sz w:val="24"/>
          <w:szCs w:val="24"/>
          <w:highlight w:val="none"/>
          <w:u w:val="none"/>
          <w:lang w:eastAsia="zh-CN"/>
        </w:rPr>
        <w:t>日</w:t>
      </w:r>
      <w:r>
        <w:rPr>
          <w:rFonts w:hint="eastAsia" w:ascii="宋体" w:hAnsi="宋体" w:eastAsia="宋体" w:cs="宋体"/>
          <w:b/>
          <w:color w:val="auto"/>
          <w:sz w:val="24"/>
          <w:szCs w:val="24"/>
          <w:highlight w:val="none"/>
        </w:rPr>
        <w:t>北京时间</w:t>
      </w:r>
      <w:r>
        <w:rPr>
          <w:rFonts w:hint="eastAsia" w:ascii="宋体" w:hAnsi="宋体" w:eastAsia="宋体" w:cs="宋体"/>
          <w:b/>
          <w:color w:val="auto"/>
          <w:sz w:val="24"/>
          <w:szCs w:val="24"/>
          <w:highlight w:val="none"/>
          <w:lang w:val="en-US" w:eastAsia="zh-CN"/>
        </w:rPr>
        <w:t>09</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0</w:t>
      </w:r>
      <w:r>
        <w:rPr>
          <w:rFonts w:hint="eastAsia" w:ascii="宋体" w:hAnsi="宋体" w:eastAsia="宋体" w:cs="宋体"/>
          <w:color w:val="auto"/>
          <w:sz w:val="24"/>
          <w:szCs w:val="24"/>
          <w:highlight w:val="none"/>
        </w:rPr>
        <w:t>。</w:t>
      </w:r>
    </w:p>
    <w:p w14:paraId="598F00D5">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（二）开标时间：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lang w:eastAsia="zh-CN"/>
        </w:rPr>
        <w:t>年</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lang w:eastAsia="zh-CN"/>
        </w:rPr>
        <w:t>月</w:t>
      </w:r>
      <w:r>
        <w:rPr>
          <w:rFonts w:hint="eastAsia" w:ascii="宋体" w:hAnsi="宋体" w:cs="宋体"/>
          <w:b/>
          <w:color w:val="auto"/>
          <w:sz w:val="24"/>
          <w:szCs w:val="24"/>
          <w:highlight w:val="none"/>
          <w:lang w:val="en-US" w:eastAsia="zh-CN"/>
        </w:rPr>
        <w:t xml:space="preserve"> 8</w:t>
      </w:r>
      <w:r>
        <w:rPr>
          <w:rFonts w:hint="eastAsia" w:ascii="宋体" w:hAnsi="宋体" w:eastAsia="宋体" w:cs="宋体"/>
          <w:b/>
          <w:color w:val="auto"/>
          <w:sz w:val="24"/>
          <w:szCs w:val="24"/>
          <w:highlight w:val="none"/>
          <w:lang w:eastAsia="zh-CN"/>
        </w:rPr>
        <w:t>日</w:t>
      </w:r>
      <w:r>
        <w:rPr>
          <w:rFonts w:hint="eastAsia" w:ascii="宋体" w:hAnsi="宋体" w:eastAsia="宋体" w:cs="宋体"/>
          <w:b/>
          <w:color w:val="auto"/>
          <w:sz w:val="24"/>
          <w:szCs w:val="24"/>
          <w:highlight w:val="none"/>
        </w:rPr>
        <w:t>北京时间</w:t>
      </w:r>
      <w:r>
        <w:rPr>
          <w:rFonts w:hint="eastAsia" w:ascii="宋体" w:hAnsi="宋体" w:eastAsia="宋体" w:cs="宋体"/>
          <w:b/>
          <w:color w:val="auto"/>
          <w:sz w:val="24"/>
          <w:szCs w:val="24"/>
          <w:highlight w:val="none"/>
          <w:lang w:val="en-US" w:eastAsia="zh-CN"/>
        </w:rPr>
        <w:t>09</w:t>
      </w:r>
      <w:r>
        <w:rPr>
          <w:rFonts w:hint="eastAsia" w:ascii="宋体" w:hAnsi="宋体" w:cs="宋体"/>
          <w:b/>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0</w:t>
      </w:r>
      <w:r>
        <w:rPr>
          <w:rFonts w:hint="eastAsia" w:ascii="宋体" w:hAnsi="宋体" w:eastAsia="宋体" w:cs="宋体"/>
          <w:color w:val="auto"/>
          <w:sz w:val="24"/>
          <w:szCs w:val="24"/>
          <w:highlight w:val="none"/>
        </w:rPr>
        <w:t>。</w:t>
      </w:r>
    </w:p>
    <w:p w14:paraId="26116997">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w:t>
      </w:r>
      <w:r>
        <w:rPr>
          <w:rFonts w:hint="eastAsia" w:ascii="宋体" w:hAnsi="宋体" w:eastAsia="宋体" w:cs="宋体"/>
          <w:color w:val="auto"/>
          <w:sz w:val="24"/>
          <w:szCs w:val="24"/>
          <w:highlight w:val="none"/>
        </w:rPr>
        <w:t>）开标地点：</w:t>
      </w:r>
      <w:r>
        <w:rPr>
          <w:rFonts w:hint="eastAsia" w:ascii="宋体" w:hAnsi="宋体" w:cs="宋体"/>
          <w:color w:val="auto"/>
          <w:sz w:val="24"/>
        </w:rPr>
        <w:t>“苏采云”系统（网址：</w:t>
      </w:r>
      <w:r>
        <w:rPr>
          <w:rFonts w:hint="eastAsia"/>
          <w:color w:val="auto"/>
          <w:sz w:val="24"/>
        </w:rPr>
        <w:t xml:space="preserve"> http</w:t>
      </w:r>
      <w:r>
        <w:rPr>
          <w:rFonts w:hint="eastAsia" w:ascii="宋体" w:hAnsi="宋体" w:cs="宋体"/>
          <w:color w:val="auto"/>
          <w:sz w:val="24"/>
        </w:rPr>
        <w:t>://</w:t>
      </w:r>
      <w:r>
        <w:rPr>
          <w:rFonts w:hint="eastAsia"/>
          <w:color w:val="auto"/>
          <w:sz w:val="24"/>
        </w:rPr>
        <w:t>jszfcg</w:t>
      </w:r>
      <w:r>
        <w:rPr>
          <w:rFonts w:hint="eastAsia" w:ascii="宋体" w:hAnsi="宋体" w:cs="宋体"/>
          <w:color w:val="auto"/>
          <w:sz w:val="24"/>
        </w:rPr>
        <w:t>.</w:t>
      </w:r>
      <w:r>
        <w:rPr>
          <w:rFonts w:hint="eastAsia"/>
          <w:color w:val="auto"/>
          <w:sz w:val="24"/>
        </w:rPr>
        <w:t>jsczt</w:t>
      </w:r>
      <w:r>
        <w:rPr>
          <w:rFonts w:hint="eastAsia" w:ascii="宋体" w:hAnsi="宋体" w:cs="宋体"/>
          <w:color w:val="auto"/>
          <w:sz w:val="24"/>
        </w:rPr>
        <w:t>.</w:t>
      </w:r>
      <w:r>
        <w:rPr>
          <w:rFonts w:hint="eastAsia"/>
          <w:color w:val="auto"/>
          <w:sz w:val="24"/>
        </w:rPr>
        <w:t>cn</w:t>
      </w:r>
      <w:r>
        <w:rPr>
          <w:rFonts w:hint="eastAsia" w:ascii="宋体" w:hAnsi="宋体" w:cs="宋体"/>
          <w:color w:val="auto"/>
          <w:sz w:val="24"/>
        </w:rPr>
        <w:t>/）“开标大厅”或进入徐州政府采</w:t>
      </w:r>
      <w:r>
        <w:rPr>
          <w:rFonts w:hint="eastAsia" w:ascii="宋体" w:hAnsi="宋体" w:cs="宋体"/>
          <w:sz w:val="24"/>
        </w:rPr>
        <w:t>购网（网址：https://czj.xz.gov.cn/zfcg/index.html）--办事指南--供应商--供应商登录入口</w:t>
      </w:r>
      <w:r>
        <w:rPr>
          <w:rFonts w:hint="eastAsia" w:ascii="宋体" w:hAnsi="宋体" w:cs="宋体"/>
          <w:sz w:val="24"/>
          <w:lang w:eastAsia="zh-CN"/>
        </w:rPr>
        <w:t>，点击“苏采云”进入系统“开标大厅”。</w:t>
      </w:r>
    </w:p>
    <w:p w14:paraId="6BBA745D">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五、采购人</w:t>
      </w:r>
    </w:p>
    <w:p w14:paraId="5D2688B7">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（一）名称：</w:t>
      </w:r>
      <w:r>
        <w:rPr>
          <w:rFonts w:hint="eastAsia" w:ascii="宋体" w:hAnsi="宋体" w:cs="宋体"/>
          <w:color w:val="000000"/>
          <w:sz w:val="24"/>
          <w:szCs w:val="24"/>
          <w:highlight w:val="none"/>
          <w:lang w:eastAsia="zh-CN"/>
        </w:rPr>
        <w:t>徐州市妇幼保健院</w:t>
      </w:r>
    </w:p>
    <w:p w14:paraId="29D004D1">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（二）地址：</w:t>
      </w:r>
      <w:r>
        <w:rPr>
          <w:rFonts w:hint="eastAsia" w:ascii="宋体" w:hAnsi="宋体" w:cs="宋体"/>
          <w:color w:val="000000"/>
          <w:sz w:val="24"/>
          <w:szCs w:val="24"/>
          <w:highlight w:val="none"/>
          <w:lang w:eastAsia="zh-CN"/>
        </w:rPr>
        <w:t>徐州市和平路46号</w:t>
      </w:r>
    </w:p>
    <w:p w14:paraId="00F7AAF5">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）采购项目联系人：</w:t>
      </w:r>
      <w:r>
        <w:rPr>
          <w:rFonts w:hint="eastAsia" w:ascii="宋体" w:hAnsi="宋体" w:cs="宋体"/>
          <w:color w:val="000000"/>
          <w:sz w:val="24"/>
          <w:szCs w:val="24"/>
          <w:highlight w:val="none"/>
          <w:lang w:eastAsia="zh-CN"/>
        </w:rPr>
        <w:t>张子豪</w:t>
      </w:r>
    </w:p>
    <w:p w14:paraId="538C8C7B">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联系</w:t>
      </w:r>
      <w:r>
        <w:rPr>
          <w:rFonts w:hint="eastAsia" w:ascii="宋体" w:hAnsi="宋体" w:eastAsia="宋体" w:cs="宋体"/>
          <w:color w:val="000000"/>
          <w:sz w:val="24"/>
          <w:szCs w:val="24"/>
          <w:highlight w:val="none"/>
          <w:lang w:val="en-US" w:eastAsia="zh-CN"/>
        </w:rPr>
        <w:t>方式</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0516-83821029</w:t>
      </w:r>
    </w:p>
    <w:p w14:paraId="2A31109F">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六、采购代理机构</w:t>
      </w:r>
    </w:p>
    <w:p w14:paraId="65AA11DC">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（一）名称：</w:t>
      </w:r>
      <w:r>
        <w:rPr>
          <w:rFonts w:hint="eastAsia" w:ascii="宋体" w:hAnsi="宋体" w:eastAsia="宋体" w:cs="宋体"/>
          <w:color w:val="000000"/>
          <w:sz w:val="24"/>
          <w:szCs w:val="24"/>
          <w:highlight w:val="none"/>
          <w:lang w:eastAsia="zh-CN"/>
        </w:rPr>
        <w:t>江苏中瑞建设项目管理有限公司</w:t>
      </w:r>
    </w:p>
    <w:p w14:paraId="7E46ED6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（二）地址：</w:t>
      </w:r>
      <w:r>
        <w:rPr>
          <w:rFonts w:hint="eastAsia" w:ascii="宋体" w:hAnsi="宋体" w:eastAsia="宋体" w:cs="宋体"/>
          <w:color w:val="000000"/>
          <w:sz w:val="24"/>
          <w:szCs w:val="24"/>
          <w:highlight w:val="none"/>
          <w:lang w:eastAsia="zh-CN"/>
        </w:rPr>
        <w:t>徐州市云龙区郭庄路世茂广场SOHO3号楼17楼</w:t>
      </w:r>
    </w:p>
    <w:p w14:paraId="3FDD64B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lang w:val="en-US" w:eastAsia="zh-CN"/>
        </w:rPr>
        <w:t>三</w:t>
      </w:r>
      <w:r>
        <w:rPr>
          <w:rFonts w:hint="eastAsia" w:ascii="宋体" w:hAnsi="宋体" w:eastAsia="宋体" w:cs="宋体"/>
          <w:color w:val="000000"/>
          <w:sz w:val="24"/>
          <w:szCs w:val="24"/>
          <w:highlight w:val="none"/>
        </w:rPr>
        <w:t>）采购项目联系人：</w:t>
      </w:r>
      <w:r>
        <w:rPr>
          <w:rFonts w:hint="eastAsia" w:ascii="宋体" w:hAnsi="宋体" w:cs="宋体"/>
          <w:color w:val="000000"/>
          <w:sz w:val="24"/>
          <w:szCs w:val="24"/>
          <w:highlight w:val="none"/>
          <w:lang w:val="en-US" w:eastAsia="zh-CN"/>
        </w:rPr>
        <w:t>张莹、朱甜甜</w:t>
      </w:r>
    </w:p>
    <w:p w14:paraId="388E7789">
      <w:pPr>
        <w:pBdr>
          <w:top w:val="none" w:color="000000" w:sz="0" w:space="0"/>
          <w:left w:val="none" w:color="000000" w:sz="0" w:space="0"/>
          <w:bottom w:val="none" w:color="000000" w:sz="0" w:space="0"/>
          <w:right w:val="none" w:color="000000" w:sz="0" w:space="0"/>
        </w:pBdr>
        <w:spacing w:line="519" w:lineRule="atLeast"/>
        <w:ind w:firstLine="30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四</w:t>
      </w:r>
      <w:r>
        <w:rPr>
          <w:rFonts w:hint="eastAsia" w:ascii="宋体" w:hAnsi="宋体" w:eastAsia="宋体" w:cs="宋体"/>
          <w:color w:val="000000"/>
          <w:sz w:val="24"/>
          <w:szCs w:val="24"/>
          <w:highlight w:val="none"/>
          <w:lang w:eastAsia="zh-CN"/>
        </w:rPr>
        <w:t>）</w:t>
      </w:r>
      <w:r>
        <w:rPr>
          <w:rFonts w:hint="eastAsia" w:ascii="宋体" w:hAnsi="宋体" w:eastAsia="宋体" w:cs="宋体"/>
          <w:color w:val="000000"/>
          <w:sz w:val="24"/>
          <w:szCs w:val="24"/>
          <w:highlight w:val="none"/>
        </w:rPr>
        <w:t>联系电话：</w:t>
      </w:r>
      <w:r>
        <w:rPr>
          <w:rFonts w:hint="eastAsia" w:ascii="宋体" w:hAnsi="宋体" w:cs="宋体"/>
          <w:color w:val="000000"/>
          <w:sz w:val="24"/>
          <w:szCs w:val="24"/>
          <w:highlight w:val="none"/>
          <w:lang w:eastAsia="zh-CN"/>
        </w:rPr>
        <w:t>0516-</w:t>
      </w:r>
      <w:r>
        <w:rPr>
          <w:rFonts w:hint="eastAsia" w:ascii="宋体" w:hAnsi="宋体" w:eastAsia="宋体" w:cs="宋体"/>
          <w:color w:val="000000"/>
          <w:sz w:val="24"/>
          <w:szCs w:val="24"/>
          <w:highlight w:val="none"/>
          <w:lang w:eastAsia="zh-CN"/>
        </w:rPr>
        <w:t>83906677</w:t>
      </w:r>
    </w:p>
    <w:p w14:paraId="150A4A5E">
      <w:pPr>
        <w:pBdr>
          <w:top w:val="none" w:color="000000" w:sz="0" w:space="0"/>
          <w:left w:val="none" w:color="000000" w:sz="0" w:space="0"/>
          <w:bottom w:val="none" w:color="000000" w:sz="0" w:space="0"/>
          <w:right w:val="none" w:color="000000" w:sz="0" w:space="0"/>
        </w:pBdr>
        <w:spacing w:line="360" w:lineRule="atLeast"/>
        <w:ind w:firstLine="600"/>
        <w:rPr>
          <w:rFonts w:hint="eastAsia" w:ascii="宋体" w:hAnsi="宋体" w:eastAsia="宋体" w:cs="宋体"/>
          <w:highlight w:val="none"/>
        </w:rPr>
      </w:pPr>
      <w:r>
        <w:rPr>
          <w:rFonts w:hint="eastAsia" w:ascii="宋体" w:hAnsi="宋体" w:eastAsia="宋体" w:cs="宋体"/>
          <w:sz w:val="30"/>
          <w:highlight w:val="none"/>
        </w:rPr>
        <w:t> </w:t>
      </w:r>
    </w:p>
    <w:p w14:paraId="76B7EC61">
      <w:pPr>
        <w:pBdr>
          <w:top w:val="none" w:color="000000" w:sz="0" w:space="0"/>
          <w:left w:val="none" w:color="000000" w:sz="0" w:space="0"/>
          <w:bottom w:val="none" w:color="000000" w:sz="0" w:space="0"/>
          <w:right w:val="none" w:color="000000" w:sz="0" w:space="0"/>
        </w:pBdr>
        <w:spacing w:line="519" w:lineRule="atLeast"/>
        <w:ind w:firstLine="300"/>
        <w:jc w:val="right"/>
        <w:rPr>
          <w:rFonts w:ascii="宋体" w:hAnsi="宋体" w:eastAsia="宋体" w:cs="宋体"/>
          <w:color w:val="000000"/>
          <w:sz w:val="24"/>
          <w:szCs w:val="24"/>
          <w:highlight w:val="none"/>
          <w:lang w:val="en-US" w:eastAsia="zh-CN"/>
        </w:rPr>
        <w:sectPr>
          <w:pgSz w:w="11906" w:h="16838"/>
          <w:pgMar w:top="1474" w:right="1474" w:bottom="1474" w:left="1474" w:header="851" w:footer="992" w:gutter="0"/>
          <w:cols w:space="1701" w:num="1"/>
          <w:docGrid w:linePitch="360" w:charSpace="0"/>
        </w:sectPr>
      </w:pPr>
      <w:r>
        <w:rPr>
          <w:rFonts w:hint="eastAsia" w:ascii="宋体" w:hAnsi="宋体" w:eastAsia="宋体" w:cs="宋体"/>
          <w:color w:val="000000"/>
          <w:sz w:val="24"/>
          <w:szCs w:val="24"/>
          <w:highlight w:val="none"/>
        </w:rPr>
        <w:t> </w:t>
      </w:r>
      <w:r>
        <w:rPr>
          <w:rFonts w:hint="eastAsia" w:ascii="宋体" w:hAnsi="宋体" w:eastAsia="宋体" w:cs="宋体"/>
          <w:color w:val="000000"/>
          <w:sz w:val="24"/>
          <w:szCs w:val="24"/>
          <w:highlight w:val="none"/>
          <w:lang w:val="en-US" w:eastAsia="zh-CN"/>
        </w:rPr>
        <w:t>202</w:t>
      </w: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lang w:val="en-US" w:eastAsia="zh-CN"/>
        </w:rPr>
        <w:t>年</w:t>
      </w: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月</w:t>
      </w:r>
    </w:p>
    <w:p w14:paraId="42A4631A">
      <w:pPr>
        <w:pBdr>
          <w:top w:val="none" w:color="000000" w:sz="0" w:space="0"/>
          <w:left w:val="none" w:color="000000" w:sz="0" w:space="0"/>
          <w:bottom w:val="none" w:color="000000" w:sz="0" w:space="0"/>
          <w:right w:val="none" w:color="000000" w:sz="0" w:space="0"/>
        </w:pBdr>
        <w:spacing w:line="360" w:lineRule="auto"/>
        <w:jc w:val="center"/>
        <w:outlineLvl w:val="0"/>
        <w:rPr>
          <w:rFonts w:hint="eastAsia" w:ascii="宋体" w:hAnsi="宋体" w:eastAsia="宋体" w:cs="宋体"/>
          <w:sz w:val="28"/>
          <w:szCs w:val="28"/>
          <w:highlight w:val="none"/>
        </w:rPr>
      </w:pPr>
      <w:r>
        <w:rPr>
          <w:rFonts w:hint="eastAsia" w:ascii="宋体" w:hAnsi="宋体" w:eastAsia="宋体" w:cs="宋体"/>
          <w:b/>
          <w:sz w:val="28"/>
          <w:szCs w:val="28"/>
          <w:highlight w:val="none"/>
        </w:rPr>
        <w:t>第二章 投标人须知</w:t>
      </w:r>
    </w:p>
    <w:p w14:paraId="3539D79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一、总则</w:t>
      </w:r>
    </w:p>
    <w:p w14:paraId="4FFA81B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（一）采购人。采购人即指依法进行政府采购的国家机关、事业单位和团体组织。</w:t>
      </w:r>
    </w:p>
    <w:p w14:paraId="650BA8D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（二）政府招标采购方式。政府采购货物或服务（以下简称“货物服务”）的招标方式，分为公开招标和邀请招标。</w:t>
      </w:r>
    </w:p>
    <w:p w14:paraId="416EC69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（三）采购人在采购货物服务的招标投标活动中，应当贯彻落实“节约能源、保护环境、扶持不发达地区和少数民族地区和促进中小企业发展”等政府采购政策。</w:t>
      </w:r>
    </w:p>
    <w:p w14:paraId="00AE54F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（四）采购人应当按照财政部制定的《政府采购品目分类目录》确定采购项目属性，对按照《政府采购品目分类目录》无法确定采购项目属性的，应按照有利于采购项目实施的原则确定。</w:t>
      </w:r>
    </w:p>
    <w:p w14:paraId="4ED8F43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（五）采购人委托采购代理机构代理招标的，采购代理机构必须在采购人委托的范围内依法开展采购活动。</w:t>
      </w:r>
    </w:p>
    <w:p w14:paraId="134B506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（六）投标人的资格条件：</w:t>
      </w:r>
    </w:p>
    <w:p w14:paraId="49FFD07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1.参加“政府采购货物服务投标活动”的供应商（以下简称投标人），应当是能够提供本国货物服务的本国供应商，但法律、行政法规规定的外国供应商可以参加货物服务招标投标活动的除外。</w:t>
      </w:r>
    </w:p>
    <w:p w14:paraId="1C6EECE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投标人是指响应招标、参加投标竞争的法人、其他组织或者自然人。</w:t>
      </w:r>
    </w:p>
    <w:p w14:paraId="7F7926E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2.投标人授权代表系指法定代表人或受法人委托的受托人。</w:t>
      </w:r>
    </w:p>
    <w:p w14:paraId="6F68577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（七）投标费用：投标人应承担所有与准备和参加投标有关的费用。无论投标的结果如何，采购代理机构对上述费用不承担任何责任和义务。</w:t>
      </w:r>
    </w:p>
    <w:p w14:paraId="0E01271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二、招标</w:t>
      </w:r>
    </w:p>
    <w:p w14:paraId="57AD317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（八）招标文件应包括以下内容：</w:t>
      </w:r>
    </w:p>
    <w:p w14:paraId="513AC96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第一章：投标邀请；</w:t>
      </w:r>
    </w:p>
    <w:p w14:paraId="33DEBCB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第二章：投标人须知；</w:t>
      </w:r>
    </w:p>
    <w:p w14:paraId="220F216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第三章：投标资料表；</w:t>
      </w:r>
    </w:p>
    <w:p w14:paraId="3A7EF88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第四章：评标标准；</w:t>
      </w:r>
    </w:p>
    <w:p w14:paraId="701FB35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第五章：拟签订的合同文本；</w:t>
      </w:r>
    </w:p>
    <w:p w14:paraId="6938F13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第六章：采购需求；</w:t>
      </w:r>
    </w:p>
    <w:p w14:paraId="01B9427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第七章：投标文件相关格式。</w:t>
      </w:r>
    </w:p>
    <w:p w14:paraId="055DBB6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（九）招标文件澄清或者修改：</w:t>
      </w:r>
    </w:p>
    <w:p w14:paraId="44A54C3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p>
    <w:p w14:paraId="24C706F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澄清或者修改的内容可能影响投标文件编制的，采购代理机构应当在投标截止时间至少15日前，以书面形式通知所有获取招标文件的潜在投标人；不足15日的，采购代理机构应当顺延提交投标文件的截止时间。</w:t>
      </w:r>
    </w:p>
    <w:p w14:paraId="565F5C3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2.现场考察以本文件第三章《投标资料表》中的要求为准。</w:t>
      </w:r>
    </w:p>
    <w:p w14:paraId="7D8B049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3.开标前答疑会以本文件第三章《投标资料表》中的要求为准。</w:t>
      </w:r>
    </w:p>
    <w:p w14:paraId="1F45AE1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三、投标</w:t>
      </w:r>
    </w:p>
    <w:p w14:paraId="2634C12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（十）投标人应当按照招标文件的要求编制投标文件。投标文件应对招标文件提出的要求和条件作出实质性响应。</w:t>
      </w:r>
    </w:p>
    <w:p w14:paraId="794BE42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（十一）投标文件的语言。投标文件以及投标人与采购代理机构就有关投标的往来函电均应使用本文件第三章《投标资料表》规定的语言书写，否则无效。</w:t>
      </w:r>
    </w:p>
    <w:p w14:paraId="09047D4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（十二）投标文件的构成：</w:t>
      </w:r>
    </w:p>
    <w:p w14:paraId="33B5C6D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1.投标文件的构成以本文件第三章《投标资料表》中的要求为准。</w:t>
      </w:r>
    </w:p>
    <w:p w14:paraId="1F38884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2.投标人应当提交的资格、资信证明文件，以本文件第三章《投标资料表》中的所提要求为准。</w:t>
      </w:r>
    </w:p>
    <w:p w14:paraId="4A33CC4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（十三）投标函和价格表、商务条件、交货和提供服务的时间：</w:t>
      </w:r>
    </w:p>
    <w:p w14:paraId="1675DDD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1.投标函和价格表的要求见本章（十二）、（十三），格式见本文件第七章《投标文件相关格式》中《投标函》和《开标一览表》。</w:t>
      </w:r>
    </w:p>
    <w:p w14:paraId="23BAFD3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2.商务条件以本文件第三章《投标资料表》中的要求为准。</w:t>
      </w:r>
    </w:p>
    <w:p w14:paraId="2CD0F40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3.交货和提供服务的时间，以本文件第三章《投标资料表》中所提要求为准。</w:t>
      </w:r>
    </w:p>
    <w:p w14:paraId="394FAF9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（十四）投标报价要求：</w:t>
      </w:r>
    </w:p>
    <w:p w14:paraId="5670F48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1.投标人应按照招标文件的要求报出分项价格和总价。</w:t>
      </w:r>
    </w:p>
    <w:p w14:paraId="19972CE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2.投标人应按照招标文件的要求进行报价，如投标人作出偏离，应在《偏离表》中列出。</w:t>
      </w:r>
    </w:p>
    <w:p w14:paraId="6623699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3.采购人不支付报价以外的任何费用。</w:t>
      </w:r>
    </w:p>
    <w:p w14:paraId="70FFC95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4.投标人所报的价格，在合同执行过程中是固定的，不得以任何理由予以变更。投标人提交滑动价格的投标文件，在资格性、符合性检查时按照无效投标处理。</w:t>
      </w:r>
    </w:p>
    <w:p w14:paraId="5AA492F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5.投标人只能提交一个投标价格，投标人提交多个价格的投标文件，在资格性、符合性检查时按照无效投标处理。</w:t>
      </w:r>
    </w:p>
    <w:p w14:paraId="05A9C6B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（十五）投标货币。以本文件第三章《投标资料表》中所提要求为准。</w:t>
      </w:r>
    </w:p>
    <w:p w14:paraId="6CC6A33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（十六）投标有效期：</w:t>
      </w:r>
    </w:p>
    <w:p w14:paraId="0C1CDC7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1.投标有效期为开标之日后90天。采购人可以要求对投标有效期延长一次，但该延长期最长不得超过30天。</w:t>
      </w:r>
    </w:p>
    <w:p w14:paraId="644A9D7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2.采购人要求延长投标有效期的，必须在距投标有效期满20日之前，以书面形式通知投标人，如果有关投标人同意延长投标有效期的要求，其应在原投标有效期期满前以书面形式向采购人确认。</w:t>
      </w:r>
    </w:p>
    <w:p w14:paraId="75252BD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3.如果采购人发出要求延长投标有效期的通知，并在投标有效期届满前，没有收到投标人同意的书面通知，则视为该投标人不接受上述延期的要求。</w:t>
      </w:r>
    </w:p>
    <w:p w14:paraId="13AF855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（十七）投标文件的编制要求和签署要求：</w:t>
      </w:r>
    </w:p>
    <w:p w14:paraId="065637BA">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（1）投标人应由其法定代表人或法定代表人授权代表在规定的网上投标时间，凭 CA 证书</w:t>
      </w:r>
      <w:r>
        <w:rPr>
          <w:rFonts w:hint="eastAsia" w:ascii="宋体" w:hAnsi="宋体" w:cs="宋体"/>
          <w:sz w:val="24"/>
          <w:szCs w:val="24"/>
          <w:highlight w:val="none"/>
          <w:lang w:eastAsia="zh-CN"/>
        </w:rPr>
        <w:t>登录</w:t>
      </w:r>
      <w:r>
        <w:rPr>
          <w:rFonts w:hint="eastAsia" w:ascii="宋体" w:hAnsi="宋体" w:eastAsia="宋体" w:cs="宋体"/>
          <w:sz w:val="24"/>
          <w:szCs w:val="24"/>
          <w:highlight w:val="none"/>
        </w:rPr>
        <w:t>“苏采云”系统在线编制投标文件（电子数据），并在投标截止时间之前上传投标文件。</w:t>
      </w:r>
    </w:p>
    <w:p w14:paraId="14738062">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（2）投标人应对CA证书妥善保管，如被他人盗用投标，因此带来的结果均由投标人自行承担。</w:t>
      </w:r>
    </w:p>
    <w:p w14:paraId="6EA38E65">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（3）投标人应当对招标文件提出的要求和条件作出实质性响应，并在电子投标系统逐条应答。</w:t>
      </w:r>
    </w:p>
    <w:p w14:paraId="6661FA91">
      <w:pPr>
        <w:pBdr>
          <w:top w:val="none" w:color="000000" w:sz="0" w:space="0"/>
          <w:left w:val="none" w:color="000000" w:sz="0" w:space="0"/>
          <w:bottom w:val="none" w:color="000000" w:sz="0" w:space="0"/>
          <w:right w:val="none" w:color="000000" w:sz="0" w:space="0"/>
        </w:pBdr>
        <w:spacing w:line="519" w:lineRule="atLeast"/>
        <w:ind w:firstLine="482"/>
        <w:rPr>
          <w:rFonts w:hint="eastAsia" w:ascii="宋体" w:hAnsi="宋体" w:eastAsia="宋体" w:cs="宋体"/>
          <w:sz w:val="24"/>
          <w:szCs w:val="24"/>
          <w:highlight w:val="none"/>
        </w:rPr>
      </w:pPr>
      <w:r>
        <w:rPr>
          <w:rFonts w:hint="eastAsia" w:ascii="宋体" w:hAnsi="宋体" w:eastAsia="宋体" w:cs="宋体"/>
          <w:sz w:val="24"/>
          <w:szCs w:val="24"/>
          <w:highlight w:val="none"/>
        </w:rPr>
        <w:t>（4）投标人应对要求提供的资格证明文件（如资质证书、资格证书）、技术资料（如白皮书、彩页、手册、检测报告等）扫描上传至投标系统。</w:t>
      </w:r>
    </w:p>
    <w:p w14:paraId="3ACB761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（十八）投标文件的盖章要求</w:t>
      </w:r>
    </w:p>
    <w:p w14:paraId="79648F5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1.投标文件的盖章要求以招标文件第三章《投标资料表》中的要求为准。</w:t>
      </w:r>
    </w:p>
    <w:p w14:paraId="2740574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（十九）提交投标文件的截止时间和收到投标文件后注意事项。投标人应在招标文件要求的提交投标文件的截止时间前，将投标文件提交至“苏采云”系统。</w:t>
      </w:r>
    </w:p>
    <w:p w14:paraId="64DA8B8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（二十）凡在招标文件要求提交投标文件的截止时间之后送达的投标文件，均为无效投标文件，“苏采云”系统将自动拒收。各投标人应在规定时间内通过CA证书进行网上解密。</w:t>
      </w:r>
    </w:p>
    <w:p w14:paraId="71234CB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（二十一）投标人在投标截止时间前，可以对所递交的投标文件进行补充、修改或者撤回，其所</w:t>
      </w:r>
      <w:r>
        <w:rPr>
          <w:rFonts w:hint="eastAsia" w:ascii="宋体" w:hAnsi="宋体" w:cs="宋体"/>
          <w:sz w:val="24"/>
          <w:szCs w:val="24"/>
          <w:highlight w:val="none"/>
          <w:lang w:eastAsia="zh-CN"/>
        </w:rPr>
        <w:t>作</w:t>
      </w:r>
      <w:r>
        <w:rPr>
          <w:rFonts w:hint="eastAsia" w:ascii="宋体" w:hAnsi="宋体" w:eastAsia="宋体" w:cs="宋体"/>
          <w:sz w:val="24"/>
          <w:szCs w:val="24"/>
          <w:highlight w:val="none"/>
        </w:rPr>
        <w:t>补充、修改的内容，应当按照招标文件要求进行签署、盖章、密封，然后纳为投标文件的组成部分。</w:t>
      </w:r>
    </w:p>
    <w:p w14:paraId="2CE3877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（二十二）本项目不允许分包。</w:t>
      </w:r>
    </w:p>
    <w:p w14:paraId="0BBB74BA">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（二十三）投标人应当遵循公平竞争的原则，不得恶意串通，不得妨碍其他投标人的竞争行为，不得损害采购人或者其他投标人的合法权益。</w:t>
      </w:r>
    </w:p>
    <w:p w14:paraId="59430D9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在评标过程中发现投标人有上述情形的，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委员会应当认定其投标无效，并书面报告本级财政部门。</w:t>
      </w:r>
    </w:p>
    <w:p w14:paraId="6A3E2B18">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（二十四）有下列情形之一的，其投标无效。</w:t>
      </w:r>
    </w:p>
    <w:p w14:paraId="17F45E6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1.不同投标人的投标文件，由同一单位或者个人编制；</w:t>
      </w:r>
    </w:p>
    <w:p w14:paraId="4B9FD95E">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2.不同投标人委托同一单位或者个人办理投标事宜；</w:t>
      </w:r>
    </w:p>
    <w:p w14:paraId="3DAB3B9D">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3.不同投标人的投标文件中，所载明的项目管理成员或联系人为同一人；</w:t>
      </w:r>
    </w:p>
    <w:p w14:paraId="24D73F6E">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4.不同投标人的投标文件，异常一致或者投标报价呈规律性差异；</w:t>
      </w:r>
    </w:p>
    <w:p w14:paraId="7EBE9CEB">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5.不同投标人的投标文件相互混装；</w:t>
      </w:r>
    </w:p>
    <w:p w14:paraId="22CBF1A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6.不同投标人投标文件内容存在非正常一致、项目组成员出现同一人、投标文件中错误（或异常）一致或雷同、电子文档信息一致或雷同的、投标报价呈规律性差异的；</w:t>
      </w:r>
    </w:p>
    <w:p w14:paraId="4A460D2C">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7.电子投标文件未按规定期限</w:t>
      </w:r>
      <w:r>
        <w:rPr>
          <w:rFonts w:hint="eastAsia" w:ascii="宋体" w:hAnsi="宋体" w:cs="宋体"/>
          <w:sz w:val="24"/>
          <w:szCs w:val="24"/>
          <w:highlight w:val="none"/>
          <w:lang w:eastAsia="zh-CN"/>
        </w:rPr>
        <w:t>提交</w:t>
      </w:r>
      <w:r>
        <w:rPr>
          <w:rFonts w:hint="eastAsia" w:ascii="宋体" w:hAnsi="宋体" w:eastAsia="宋体" w:cs="宋体"/>
          <w:sz w:val="24"/>
          <w:szCs w:val="24"/>
          <w:highlight w:val="none"/>
        </w:rPr>
        <w:t>的；</w:t>
      </w:r>
    </w:p>
    <w:p w14:paraId="031CD372">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8.电子投标文件未按招标文件要求签章的；</w:t>
      </w:r>
    </w:p>
    <w:p w14:paraId="2BAAF4A2">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9.投标人未在规定时间内解密电子投标文件的；</w:t>
      </w:r>
    </w:p>
    <w:p w14:paraId="5512EBF3">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10.投标文件未按招标文件规定的内容和要求填写的；没有在投标系统指定位置上传对应文件、材料的；</w:t>
      </w:r>
    </w:p>
    <w:p w14:paraId="1128935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.不具备招标文件中规定的资格要求的；</w:t>
      </w:r>
    </w:p>
    <w:p w14:paraId="326A71D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2</w:t>
      </w:r>
      <w:r>
        <w:rPr>
          <w:rFonts w:hint="eastAsia" w:ascii="宋体" w:hAnsi="宋体" w:eastAsia="宋体" w:cs="宋体"/>
          <w:sz w:val="24"/>
          <w:szCs w:val="24"/>
          <w:highlight w:val="none"/>
        </w:rPr>
        <w:t>.报价超过招标文件中规定的预算金额或者最高限价的；</w:t>
      </w:r>
    </w:p>
    <w:p w14:paraId="7DD4326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rPr>
        <w:t>.投标文件含有采购人不能接受的附加条件的；</w:t>
      </w:r>
    </w:p>
    <w:p w14:paraId="230874D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eastAsia="zh-CN"/>
        </w:rPr>
        <w:t>法律法规</w:t>
      </w:r>
      <w:r>
        <w:rPr>
          <w:rFonts w:hint="eastAsia" w:ascii="宋体" w:hAnsi="宋体" w:eastAsia="宋体" w:cs="宋体"/>
          <w:sz w:val="24"/>
          <w:szCs w:val="24"/>
          <w:highlight w:val="none"/>
        </w:rPr>
        <w:t>和招标文件规定的其他无效情形。</w:t>
      </w:r>
    </w:p>
    <w:p w14:paraId="65D2B41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四、开标</w:t>
      </w:r>
    </w:p>
    <w:p w14:paraId="16040CF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（二十五）开标：</w:t>
      </w:r>
    </w:p>
    <w:p w14:paraId="47B014F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1.所有投标单位凭 CA 证书在到达开标时间时，解密各自投标文件。</w:t>
      </w:r>
    </w:p>
    <w:p w14:paraId="1D1230F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2.投标人不足3家的，不得开标。</w:t>
      </w:r>
    </w:p>
    <w:p w14:paraId="27018BF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3.开标过程由采购代理机构负责记录。</w:t>
      </w:r>
    </w:p>
    <w:p w14:paraId="2A60268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4.投标人代表对开标过程和开标记录有疑义的，或者认为采购人、采购代理机构相关工作人员有需要回避情形的，应当场提出询问或者提出回避申请。</w:t>
      </w:r>
    </w:p>
    <w:p w14:paraId="6573B60A">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5.投标人未参加开标的，视同认可开标结果。</w:t>
      </w:r>
    </w:p>
    <w:p w14:paraId="6B546F2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五、评标</w:t>
      </w:r>
    </w:p>
    <w:p w14:paraId="0018F74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（二十六）公开招标采购项目开标结束后，采购人依法对投标人的资格进行审查。合格投标人不足3家的，不得评标。</w:t>
      </w:r>
    </w:p>
    <w:p w14:paraId="2A95B8B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1.评标工作由采购代理机构负责组织，并履行下列职责：</w:t>
      </w:r>
    </w:p>
    <w:p w14:paraId="120031E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（1）核对评审专家身份和采购人代表授权函，对评审专家在政府采购活动中的职责履行情况予以记录，并及时将有关违法违规行为向财政部门报告；</w:t>
      </w:r>
    </w:p>
    <w:p w14:paraId="6950D40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（2）宣布评标纪律；</w:t>
      </w:r>
    </w:p>
    <w:p w14:paraId="14131FF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（3）公布投标人名单，告知评审专家应当回避的情形；</w:t>
      </w:r>
    </w:p>
    <w:p w14:paraId="6C05F7C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（4）组织</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委员会推选评标组长（采购人代表不得担任组长）；</w:t>
      </w:r>
    </w:p>
    <w:p w14:paraId="59808D2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（5）在评标期间采取必要的</w:t>
      </w:r>
      <w:r>
        <w:rPr>
          <w:rFonts w:hint="eastAsia" w:ascii="宋体" w:hAnsi="宋体" w:cs="宋体"/>
          <w:sz w:val="24"/>
          <w:szCs w:val="24"/>
          <w:highlight w:val="none"/>
          <w:lang w:eastAsia="zh-CN"/>
        </w:rPr>
        <w:t>通信管理</w:t>
      </w:r>
      <w:r>
        <w:rPr>
          <w:rFonts w:hint="eastAsia" w:ascii="宋体" w:hAnsi="宋体" w:eastAsia="宋体" w:cs="宋体"/>
          <w:sz w:val="24"/>
          <w:szCs w:val="24"/>
          <w:highlight w:val="none"/>
        </w:rPr>
        <w:t>措施，保证评标活动不受外界干扰；</w:t>
      </w:r>
    </w:p>
    <w:p w14:paraId="4FAED1A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（6）根据</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委员会的要求介绍政府采购相关政策法规、招标文件；</w:t>
      </w:r>
    </w:p>
    <w:p w14:paraId="088B520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（7）维护评标秩序，监督</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委员会依照招标文件规定的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程序、方法和标准进行独立评审，及时制止和纠正采购人代表、评审专家的倾向性言论或者违法违规行为；</w:t>
      </w:r>
    </w:p>
    <w:p w14:paraId="55450F4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（8）核对</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115"/>
          <w:rFonts w:hint="eastAsia" w:ascii="宋体" w:hAnsi="宋体" w:eastAsia="宋体" w:cs="宋体"/>
          <w:color w:val="000000"/>
          <w:sz w:val="24"/>
          <w:szCs w:val="24"/>
          <w:highlight w:val="none"/>
          <w:u w:val="none"/>
        </w:rPr>
        <w:t>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货物和服务招标投标管理办法》第六十四条规定情形的，应要求</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委员会复核或者书面说明理由，</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委员会拒绝的，应予记录并向本级财政部门报告；</w:t>
      </w:r>
    </w:p>
    <w:p w14:paraId="2B0D4F7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p>
    <w:p w14:paraId="691F945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（10）处理与评标有关的其他事项。</w:t>
      </w:r>
    </w:p>
    <w:p w14:paraId="3B7B9DF6">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采购人可以在评标前说明项目背景和采购需求，说明内容不得含有歧视性、倾向性意见，不得超出招标文件所述范围。其说明应当提交书面材料，并随采购文件一并存档。</w:t>
      </w:r>
    </w:p>
    <w:p w14:paraId="6820149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委员会负责具体评标事务，并独立履行下列职责：</w:t>
      </w:r>
    </w:p>
    <w:p w14:paraId="3047254C">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（1）审查、评价投标文件是否符合招标文件的商务、技术等实质性要求；</w:t>
      </w:r>
    </w:p>
    <w:p w14:paraId="7205F401">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（2）要求投标人对投标文件有关事项作出澄清或者说明；</w:t>
      </w:r>
    </w:p>
    <w:p w14:paraId="0AD7AFED">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（3）对投标文件进行比较和评价；</w:t>
      </w:r>
    </w:p>
    <w:p w14:paraId="3B9A9F8E">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（4）确定中标候选人名单，以及根据采购人委托直接确定中标人；</w:t>
      </w:r>
    </w:p>
    <w:p w14:paraId="78577A62">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（5）向采购人、采购代理机构或有关部门报告评标中发现的违法行为。</w:t>
      </w:r>
    </w:p>
    <w:p w14:paraId="49D41660">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（二十七）评标方法分为最低评标价法和综合评分法。</w:t>
      </w:r>
    </w:p>
    <w:p w14:paraId="53FF33E5">
      <w:pPr>
        <w:pBdr>
          <w:top w:val="none" w:color="000000" w:sz="0" w:space="0"/>
          <w:left w:val="none" w:color="000000" w:sz="0" w:space="0"/>
          <w:bottom w:val="none" w:color="000000" w:sz="0" w:space="0"/>
          <w:right w:val="none" w:color="000000" w:sz="0" w:space="0"/>
        </w:pBdr>
        <w:spacing w:line="519" w:lineRule="atLeast"/>
        <w:ind w:firstLine="450"/>
        <w:rPr>
          <w:rFonts w:hint="eastAsia" w:ascii="宋体" w:hAnsi="宋体" w:eastAsia="宋体" w:cs="宋体"/>
          <w:sz w:val="24"/>
          <w:szCs w:val="24"/>
          <w:highlight w:val="none"/>
        </w:rPr>
      </w:pPr>
      <w:r>
        <w:rPr>
          <w:rFonts w:hint="eastAsia" w:ascii="宋体" w:hAnsi="宋体" w:eastAsia="宋体" w:cs="宋体"/>
          <w:sz w:val="24"/>
          <w:szCs w:val="24"/>
          <w:highlight w:val="none"/>
        </w:rPr>
        <w:t>（二十八）评标</w:t>
      </w:r>
    </w:p>
    <w:p w14:paraId="195BD11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1.评标工作程序：</w:t>
      </w:r>
    </w:p>
    <w:p w14:paraId="1185056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（1）投标文件初审。</w:t>
      </w:r>
    </w:p>
    <w:p w14:paraId="4F1588E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①资格审查。</w:t>
      </w:r>
    </w:p>
    <w:p w14:paraId="5A688FB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②符合性审查。</w:t>
      </w:r>
    </w:p>
    <w:p w14:paraId="5733A72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（2）澄清有关问题。</w:t>
      </w:r>
    </w:p>
    <w:p w14:paraId="38750ECF">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（3）比较与评价。</w:t>
      </w:r>
    </w:p>
    <w:p w14:paraId="1F77396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（4）推荐中标候选供应商名单。</w:t>
      </w:r>
    </w:p>
    <w:p w14:paraId="6C4C335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（5）编写评审报告（评标报告）。</w:t>
      </w:r>
    </w:p>
    <w:p w14:paraId="3329BEC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2.在评标中，不得改变招标文件中规定的评标标准、方法和中标条件。</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委员会对投标文件响应性的判定，要基于投标文件本身的内容，而不得寻求外部的证据。</w:t>
      </w:r>
    </w:p>
    <w:p w14:paraId="2B9E2B9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115"/>
          <w:rFonts w:hint="eastAsia" w:ascii="宋体" w:hAnsi="宋体" w:eastAsia="宋体" w:cs="宋体"/>
          <w:color w:val="000000"/>
          <w:sz w:val="24"/>
          <w:szCs w:val="24"/>
          <w:highlight w:val="none"/>
          <w:u w:val="none"/>
        </w:rPr>
        <w:t>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的采购项目，对提供相同品牌产品的不同投标人参加同一合同项下投标的，应以其中通过资格审查、符合性审查的，并且报价最低的参加评标；报价相同的，采取随机抽取方式确定，其他投标无效。</w:t>
      </w:r>
    </w:p>
    <w:p w14:paraId="30C8B755">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115"/>
          <w:rFonts w:hint="eastAsia" w:ascii="宋体" w:hAnsi="宋体" w:eastAsia="宋体" w:cs="宋体"/>
          <w:color w:val="000000"/>
          <w:sz w:val="24"/>
          <w:szCs w:val="24"/>
          <w:highlight w:val="none"/>
          <w:u w:val="none"/>
        </w:rPr>
        <w:t>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委员会按照招标文件规定的方式确定一个投标人获得中标人推荐资格。招标文件未规定采取随机抽取方式确定的，其他同品牌投标人不作为中标候选人。</w:t>
      </w:r>
    </w:p>
    <w:p w14:paraId="33251954">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非单一产品采购项目，多家投标人提供的核心产品品牌相同的，按前两款规定处理。</w:t>
      </w:r>
    </w:p>
    <w:p w14:paraId="2DFF2EC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（二十九）投标文件报价出现前后不一致的，按照下列规定修正：</w:t>
      </w:r>
    </w:p>
    <w:p w14:paraId="3CB0D69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1.投标文件中开标一览表（报价表）内容与投标文件中相应内容不一致的，以开标一览表（报价表）为准；</w:t>
      </w:r>
    </w:p>
    <w:p w14:paraId="2EA2975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2.大写金额和小写金额不一致的，以大写金额为准；</w:t>
      </w:r>
    </w:p>
    <w:p w14:paraId="1509050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3.单价金额小数点或者百分比有明显错位的，以开标一览表的总价为准，并修改单价；</w:t>
      </w:r>
    </w:p>
    <w:p w14:paraId="0B6415B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4.总价金额与按单价合计金额不一致的，以单价金额计算结果为准。</w:t>
      </w:r>
    </w:p>
    <w:p w14:paraId="0901CDD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同时出现两种以上不一致的，按照前款规定的顺序修正，将修正后的报价，形成投标人的澄清、说明或补正材料，经投标人确认后产生约束力，投标人不确认的，其投标无效。</w:t>
      </w:r>
    </w:p>
    <w:p w14:paraId="795A080E">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投标人的澄清、说明或者补正应当采用书面形式，并加盖公章，或者由法定代表人或其授权的代表签字，投标人的澄清、说明或者补正不得超出投标文件的范围或者改变投标文件的实质性内容。</w:t>
      </w:r>
    </w:p>
    <w:p w14:paraId="3FDB7F3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（三十）实施政府采购异常低价审查的有关要求：</w:t>
      </w:r>
    </w:p>
    <w:p w14:paraId="4F09C73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（一）评审中出现下列情形之一的，评审（评标）委员会应当启动异常低价投标（响应）审查程序：</w:t>
      </w:r>
    </w:p>
    <w:p w14:paraId="4931794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1.投标（响应）报价低于全部通过符合性审查供应商投标（响应）报价平均值50%的，即投标（响应）报价&lt;全部通过符合性审查供应商投标（响应）报价平均值×50%；</w:t>
      </w:r>
    </w:p>
    <w:p w14:paraId="5D70D42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2.投标（响应）报价低于通过符合性审查的次低报价供应商投标（响应）报价50%的，即投标（响应）报价&lt;通过符合性审查的次低报价供应商投标（响应）报价×50%；</w:t>
      </w:r>
    </w:p>
    <w:p w14:paraId="6C7397F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3.投标（响应）报价低于采购项目最</w:t>
      </w:r>
      <w:r>
        <w:rPr>
          <w:rFonts w:hint="eastAsia" w:ascii="宋体" w:hAnsi="宋体" w:eastAsia="宋体" w:cs="宋体"/>
          <w:color w:val="auto"/>
          <w:sz w:val="24"/>
          <w:szCs w:val="24"/>
          <w:highlight w:val="none"/>
        </w:rPr>
        <w:t>高限价（未设定最高限价的采购项目，以采购项目预算金额作为最高限价）45%的，即投</w:t>
      </w:r>
      <w:r>
        <w:rPr>
          <w:rFonts w:hint="eastAsia" w:ascii="宋体" w:hAnsi="宋体" w:eastAsia="宋体" w:cs="宋体"/>
          <w:sz w:val="24"/>
          <w:szCs w:val="24"/>
          <w:highlight w:val="none"/>
        </w:rPr>
        <w:t>标（响应）报价&lt;采购项目最高限价×45%；</w:t>
      </w:r>
    </w:p>
    <w:p w14:paraId="3F469E3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4.评审（评标）委员会基于专业判断，认为供应商报价过低，有可能影响产品质量或者不能诚信履约的其他情形。</w:t>
      </w:r>
    </w:p>
    <w:p w14:paraId="2B8F637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相关法律法规对供应商报价有规定的，从其规定。</w:t>
      </w:r>
    </w:p>
    <w:p w14:paraId="529D951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sz w:val="24"/>
          <w:szCs w:val="24"/>
          <w:highlight w:val="none"/>
        </w:rPr>
        <w:t>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sz w:val="24"/>
          <w:szCs w:val="24"/>
          <w:highlight w:val="none"/>
        </w:rPr>
        <w:t>其中，属于第3项情形，供应商已随投标（响应）文件一并提交相关书面说明及必要的证明材料的，在评审现场可不再重复提交。</w:t>
      </w:r>
    </w:p>
    <w:p w14:paraId="6D4B3253">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p>
    <w:p w14:paraId="4F8D30B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4"/>
          <w:szCs w:val="24"/>
          <w:highlight w:val="none"/>
          <w:lang w:eastAsia="zh-CN"/>
        </w:rPr>
        <w:t>。</w:t>
      </w:r>
    </w:p>
    <w:p w14:paraId="1A714A4B">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（三十一）</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评审</w:t>
      </w:r>
      <w:r>
        <w:rPr>
          <w:rFonts w:hint="eastAsia" w:ascii="宋体" w:hAnsi="宋体" w:eastAsia="宋体" w:cs="宋体"/>
          <w:sz w:val="24"/>
          <w:szCs w:val="24"/>
          <w:highlight w:val="none"/>
        </w:rPr>
        <w:t>委员会成员应当在评标报告上签署不同意见及理由，否则视为同意评标报告。</w:t>
      </w:r>
    </w:p>
    <w:p w14:paraId="0C8E568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（三十二）废标条款：</w:t>
      </w:r>
    </w:p>
    <w:p w14:paraId="05BC9350">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出现下列情形之一的，应予废标。</w:t>
      </w:r>
    </w:p>
    <w:p w14:paraId="37D645AD">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1.符合专业条件的供应商或者对招标文件作实质响应的供应商不足三家的；</w:t>
      </w:r>
    </w:p>
    <w:p w14:paraId="26FE94D2">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2.出现影响采购公正的违法、违规行为的；</w:t>
      </w:r>
    </w:p>
    <w:p w14:paraId="016E3C01">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3.投标人的报价均超过了采购预算，采购人不能支付的；</w:t>
      </w:r>
    </w:p>
    <w:p w14:paraId="2620506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4.因重大变故，采购任务取消的</w:t>
      </w:r>
      <w:r>
        <w:rPr>
          <w:rFonts w:hint="eastAsia" w:ascii="宋体" w:hAnsi="宋体" w:eastAsia="宋体" w:cs="宋体"/>
          <w:sz w:val="24"/>
          <w:szCs w:val="24"/>
          <w:highlight w:val="none"/>
          <w:lang w:eastAsia="zh-CN"/>
        </w:rPr>
        <w:t>；</w:t>
      </w:r>
    </w:p>
    <w:p w14:paraId="047633DB">
      <w:pPr>
        <w:pBdr>
          <w:top w:val="none" w:color="000000" w:sz="0" w:space="0"/>
          <w:left w:val="none" w:color="000000" w:sz="0" w:space="0"/>
          <w:bottom w:val="none" w:color="000000" w:sz="0" w:space="0"/>
          <w:right w:val="none" w:color="000000" w:sz="0" w:space="0"/>
        </w:pBdr>
        <w:spacing w:line="519" w:lineRule="atLeast"/>
        <w:ind w:firstLine="600"/>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5.投标文件未按招标文件规定的内容和要求填写的</w:t>
      </w:r>
      <w:r>
        <w:rPr>
          <w:rFonts w:hint="eastAsia" w:ascii="宋体" w:hAnsi="宋体" w:cs="宋体"/>
          <w:sz w:val="24"/>
          <w:szCs w:val="24"/>
          <w:highlight w:val="none"/>
          <w:lang w:val="en-US" w:eastAsia="zh-CN"/>
        </w:rPr>
        <w:t>。</w:t>
      </w:r>
    </w:p>
    <w:p w14:paraId="0CA300E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六、定标</w:t>
      </w:r>
    </w:p>
    <w:p w14:paraId="6922E2F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（三十三）采购代理机构应当在评标结束后2个工作日内将评标报告送采购人。</w:t>
      </w:r>
    </w:p>
    <w:p w14:paraId="04FDAF84">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（三十四）采购人应当自收到评标报告之日起5个工作日内，在评标报告确定的中标候选人名单中按顺序确定中标人。</w:t>
      </w:r>
    </w:p>
    <w:p w14:paraId="55FE4C77">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（三十五）采购人有权对投标人投标文件的真实性进行核实，如果投标人不能在采购人规定的时间内向采购人提供有效的证明文件，将被采购人视为放弃中标资格。</w:t>
      </w:r>
    </w:p>
    <w:p w14:paraId="5A972DD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七、政府采购合同</w:t>
      </w:r>
    </w:p>
    <w:p w14:paraId="5833D19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（三十六）签订政府采购合同（合同签订方式）：</w:t>
      </w:r>
    </w:p>
    <w:p w14:paraId="5C52DE55">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1.采购人应当自中标通知书发出之日起30日内，按照招标文件和中标人投标文件的规定，与中标人签订书面合同，所签订的合同不得对招标文件确定的事项和中标人投标文件作实质性修改。</w:t>
      </w:r>
    </w:p>
    <w:p w14:paraId="7DD008F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采购人不得向中标人提出任何不合理的要求作为签订合同的条件。</w:t>
      </w:r>
    </w:p>
    <w:p w14:paraId="58A38888">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2.中标或者</w:t>
      </w:r>
      <w:r>
        <w:rPr>
          <w:rFonts w:hint="eastAsia" w:ascii="宋体" w:hAnsi="宋体" w:cs="宋体"/>
          <w:sz w:val="24"/>
          <w:szCs w:val="24"/>
          <w:highlight w:val="none"/>
          <w:lang w:val="en-US" w:eastAsia="zh-CN"/>
        </w:rPr>
        <w:t>成交供应商</w:t>
      </w:r>
      <w:r>
        <w:rPr>
          <w:rFonts w:hint="eastAsia" w:ascii="宋体" w:hAnsi="宋体" w:eastAsia="宋体" w:cs="宋体"/>
          <w:color w:val="FF0000"/>
          <w:sz w:val="24"/>
          <w:szCs w:val="24"/>
          <w:highlight w:val="none"/>
          <w:shd w:val="clear" w:color="FFFFFF" w:fill="D9D9D9"/>
        </w:rPr>
        <w:t>拒绝</w:t>
      </w:r>
      <w:r>
        <w:rPr>
          <w:rFonts w:hint="eastAsia" w:ascii="宋体" w:hAnsi="宋体" w:eastAsia="宋体" w:cs="宋体"/>
          <w:sz w:val="24"/>
          <w:szCs w:val="24"/>
          <w:highlight w:val="none"/>
        </w:rPr>
        <w:t>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成交供应商</w:t>
      </w:r>
      <w:r>
        <w:rPr>
          <w:rFonts w:hint="eastAsia" w:ascii="宋体" w:hAnsi="宋体" w:eastAsia="宋体" w:cs="宋体"/>
          <w:sz w:val="24"/>
          <w:szCs w:val="24"/>
          <w:highlight w:val="none"/>
        </w:rPr>
        <w:t>，也可以重新开展政府采购活动。</w:t>
      </w:r>
    </w:p>
    <w:p w14:paraId="7266EAF1">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（三十七）采购人与中标人应当根据合同的约定依法履行合同义务，政府采购合同的履行、违约责任和解决争议的方法等，按《中华人民共和国民法典》相关条款执行。</w:t>
      </w:r>
    </w:p>
    <w:p w14:paraId="294AD270">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（三十八）履约保证金：详见《第三章 投标资料表》。</w:t>
      </w:r>
    </w:p>
    <w:p w14:paraId="5174B1D3">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（三十九）腐败和欺诈行为：</w:t>
      </w:r>
    </w:p>
    <w:p w14:paraId="137384A7">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1.采购代理机构、采购人、投标人等参与招投标的各方，均应在招标、采购、合同执行等过程中保持廉洁和最高的道德水准。</w:t>
      </w:r>
    </w:p>
    <w:p w14:paraId="1E781676">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（1）腐败和欺诈行为的含义：</w:t>
      </w:r>
    </w:p>
    <w:p w14:paraId="2FF2F84F">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①“腐败行为”系指在招标、采购和合同执行等过程中，为了谋求私利，影响相关人员提供、给予、接受或索取有价物品，并导致损害买方、卖方、采购代理机构和他人利益的行为。</w:t>
      </w:r>
    </w:p>
    <w:p w14:paraId="2CD4BDFF">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②“欺诈行为”系指为了影响招标、采购和合同执行等过程，隐瞒事实</w:t>
      </w:r>
      <w:r>
        <w:rPr>
          <w:rFonts w:hint="eastAsia" w:ascii="宋体" w:hAnsi="宋体" w:eastAsia="宋体" w:cs="宋体"/>
          <w:sz w:val="24"/>
          <w:szCs w:val="24"/>
          <w:highlight w:val="none"/>
          <w:lang w:val="en-US" w:eastAsia="zh-CN"/>
        </w:rPr>
        <w:t>真相</w:t>
      </w:r>
      <w:r>
        <w:rPr>
          <w:rFonts w:hint="eastAsia" w:ascii="宋体" w:hAnsi="宋体" w:eastAsia="宋体" w:cs="宋体"/>
          <w:sz w:val="24"/>
          <w:szCs w:val="24"/>
          <w:highlight w:val="none"/>
        </w:rPr>
        <w:t>，给买方、卖方、采购代理机构及他人造成损害的行为，其中包括投标人之间的串通行为。</w:t>
      </w:r>
    </w:p>
    <w:p w14:paraId="409CE807">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（2）如果被推荐的中标人有腐败和欺诈行为，将取消其中标资格。</w:t>
      </w:r>
    </w:p>
    <w:p w14:paraId="04721E84">
      <w:pPr>
        <w:pBdr>
          <w:top w:val="none" w:color="000000" w:sz="0" w:space="0"/>
          <w:left w:val="none" w:color="000000" w:sz="0" w:space="0"/>
          <w:bottom w:val="none" w:color="000000" w:sz="0" w:space="0"/>
          <w:right w:val="none" w:color="000000" w:sz="0" w:space="0"/>
        </w:pBdr>
        <w:shd w:val="clear" w:color="FFFFFF" w:fill="auto"/>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撤销</w:t>
      </w:r>
      <w:r>
        <w:rPr>
          <w:rFonts w:hint="eastAsia" w:ascii="宋体" w:hAnsi="宋体" w:eastAsia="宋体" w:cs="宋体"/>
          <w:sz w:val="24"/>
          <w:szCs w:val="24"/>
          <w:highlight w:val="none"/>
        </w:rPr>
        <w:t>其已签署的合同。</w:t>
      </w:r>
    </w:p>
    <w:p w14:paraId="14BA002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八、询问和质疑</w:t>
      </w:r>
    </w:p>
    <w:p w14:paraId="16CAC9B9">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（四十）询问和质疑</w:t>
      </w:r>
    </w:p>
    <w:p w14:paraId="362818DA">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b/>
          <w:sz w:val="24"/>
          <w:szCs w:val="24"/>
          <w:highlight w:val="none"/>
        </w:rPr>
      </w:pPr>
      <w:r>
        <w:rPr>
          <w:rFonts w:hint="eastAsia" w:ascii="宋体" w:hAnsi="宋体" w:eastAsia="宋体" w:cs="宋体"/>
          <w:sz w:val="24"/>
          <w:szCs w:val="24"/>
          <w:highlight w:val="none"/>
        </w:rPr>
        <w:t>供应商对政府采购活动事项有疑问的，</w:t>
      </w:r>
      <w:r>
        <w:rPr>
          <w:rFonts w:hint="eastAsia" w:ascii="宋体" w:hAnsi="宋体" w:cs="宋体"/>
          <w:sz w:val="24"/>
          <w:szCs w:val="24"/>
          <w:highlight w:val="none"/>
          <w:lang w:val="en-US" w:eastAsia="zh-CN"/>
        </w:rPr>
        <w:t>可以</w:t>
      </w:r>
      <w:r>
        <w:rPr>
          <w:rFonts w:hint="eastAsia" w:ascii="宋体" w:hAnsi="宋体" w:eastAsia="宋体" w:cs="宋体"/>
          <w:sz w:val="24"/>
          <w:szCs w:val="24"/>
          <w:highlight w:val="none"/>
        </w:rPr>
        <w:t>向</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采购代理机构提出质疑。询问和质疑由</w:t>
      </w:r>
      <w:r>
        <w:rPr>
          <w:rFonts w:hint="eastAsia" w:ascii="宋体" w:hAnsi="宋体" w:cs="宋体"/>
          <w:sz w:val="24"/>
          <w:szCs w:val="24"/>
          <w:highlight w:val="none"/>
          <w:lang w:val="en-US" w:eastAsia="zh-CN"/>
        </w:rPr>
        <w:t>采购人或</w:t>
      </w:r>
      <w:r>
        <w:rPr>
          <w:rFonts w:hint="eastAsia" w:ascii="宋体" w:hAnsi="宋体" w:eastAsia="宋体" w:cs="宋体"/>
          <w:sz w:val="24"/>
          <w:szCs w:val="24"/>
          <w:highlight w:val="none"/>
        </w:rPr>
        <w:t>采购代理机构依法处理。</w:t>
      </w:r>
      <w:r>
        <w:rPr>
          <w:rFonts w:hint="eastAsia" w:ascii="宋体" w:hAnsi="宋体" w:eastAsia="宋体" w:cs="宋体"/>
          <w:b/>
          <w:sz w:val="24"/>
          <w:szCs w:val="24"/>
          <w:highlight w:val="none"/>
        </w:rPr>
        <w:t> </w:t>
      </w:r>
    </w:p>
    <w:p w14:paraId="01406A2C">
      <w:pPr>
        <w:pBdr>
          <w:top w:val="none" w:color="000000" w:sz="0" w:space="0"/>
          <w:left w:val="none" w:color="000000" w:sz="0" w:space="0"/>
          <w:bottom w:val="none" w:color="000000" w:sz="0" w:space="0"/>
          <w:right w:val="none" w:color="000000" w:sz="0" w:space="0"/>
        </w:pBdr>
        <w:spacing w:line="51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九、电子招标投标交易平台</w:t>
      </w:r>
    </w:p>
    <w:p w14:paraId="011F67E2">
      <w:pPr>
        <w:keepNext w:val="0"/>
        <w:keepLines w:val="0"/>
        <w:pageBreakBefore w:val="0"/>
        <w:widowControl w:val="0"/>
        <w:pBdr>
          <w:top w:val="none" w:color="000000" w:sz="0" w:space="0"/>
          <w:left w:val="none" w:color="000000" w:sz="0" w:space="0"/>
          <w:bottom w:val="none" w:color="000000" w:sz="0" w:space="0"/>
          <w:right w:val="none" w:color="000000" w:sz="0" w:space="0"/>
        </w:pBdr>
        <w:spacing w:line="519" w:lineRule="atLeast"/>
        <w:ind w:firstLine="601"/>
        <w:jc w:val="lef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（四十一）电子招标投标交易平台（即“苏采云”</w:t>
      </w:r>
      <w:r>
        <w:rPr>
          <w:rFonts w:hint="eastAsia" w:ascii="宋体" w:hAnsi="宋体" w:eastAsia="宋体" w:cs="宋体"/>
          <w:color w:val="auto"/>
          <w:sz w:val="24"/>
          <w:szCs w:val="24"/>
          <w:highlight w:val="none"/>
        </w:rPr>
        <w:t>系统，网址：http://jszfcg.jsczt.cn/）相关要求是本招标文件的组成部分。</w:t>
      </w:r>
    </w:p>
    <w:p w14:paraId="438DF502">
      <w:pPr>
        <w:pBdr>
          <w:top w:val="none" w:color="000000" w:sz="0" w:space="0"/>
          <w:left w:val="none" w:color="000000" w:sz="0" w:space="0"/>
          <w:bottom w:val="none" w:color="000000" w:sz="0" w:space="0"/>
          <w:right w:val="none" w:color="000000" w:sz="0" w:space="0"/>
        </w:pBdr>
        <w:spacing w:line="360" w:lineRule="atLeast"/>
        <w:ind w:firstLine="602"/>
        <w:jc w:val="center"/>
        <w:rPr>
          <w:rFonts w:hint="eastAsia" w:ascii="宋体" w:hAnsi="宋体" w:eastAsia="宋体" w:cs="宋体"/>
          <w:highlight w:val="none"/>
        </w:rPr>
      </w:pPr>
    </w:p>
    <w:p w14:paraId="42386335">
      <w:pPr>
        <w:pBdr>
          <w:top w:val="none" w:color="000000" w:sz="0" w:space="0"/>
          <w:left w:val="none" w:color="000000" w:sz="0" w:space="0"/>
          <w:bottom w:val="none" w:color="000000" w:sz="0" w:space="0"/>
          <w:right w:val="none" w:color="000000" w:sz="0" w:space="0"/>
        </w:pBdr>
        <w:spacing w:line="720" w:lineRule="atLeast"/>
        <w:jc w:val="center"/>
        <w:outlineLvl w:val="0"/>
        <w:rPr>
          <w:rFonts w:hint="eastAsia" w:ascii="宋体" w:hAnsi="宋体" w:eastAsia="宋体" w:cs="宋体"/>
          <w:sz w:val="28"/>
          <w:szCs w:val="28"/>
          <w:highlight w:val="none"/>
        </w:rPr>
      </w:pPr>
      <w:r>
        <w:rPr>
          <w:rFonts w:hint="eastAsia" w:ascii="宋体" w:hAnsi="宋体" w:eastAsia="宋体" w:cs="宋体"/>
          <w:highlight w:val="none"/>
        </w:rPr>
        <w:br w:type="page" w:clear="all"/>
      </w:r>
      <w:r>
        <w:rPr>
          <w:rFonts w:hint="eastAsia" w:ascii="宋体" w:hAnsi="宋体" w:eastAsia="宋体" w:cs="宋体"/>
          <w:b/>
          <w:sz w:val="28"/>
          <w:szCs w:val="28"/>
          <w:highlight w:val="none"/>
        </w:rPr>
        <w:t>第三章 投标资料表</w:t>
      </w:r>
    </w:p>
    <w:p w14:paraId="4E97E025">
      <w:pPr>
        <w:pBdr>
          <w:top w:val="none" w:color="000000" w:sz="0" w:space="0"/>
          <w:left w:val="none" w:color="000000" w:sz="0" w:space="0"/>
          <w:bottom w:val="none" w:color="000000" w:sz="0" w:space="0"/>
          <w:right w:val="none" w:color="000000" w:sz="0" w:space="0"/>
        </w:pBdr>
        <w:spacing w:line="360" w:lineRule="atLeast"/>
        <w:ind w:firstLine="600"/>
        <w:jc w:val="center"/>
        <w:rPr>
          <w:rFonts w:hint="eastAsia" w:ascii="宋体" w:hAnsi="宋体" w:eastAsia="宋体" w:cs="宋体"/>
          <w:highlight w:val="none"/>
        </w:rPr>
      </w:pPr>
    </w:p>
    <w:p w14:paraId="23C73259">
      <w:pPr>
        <w:pBdr>
          <w:top w:val="none" w:color="000000" w:sz="0" w:space="0"/>
          <w:left w:val="none" w:color="000000" w:sz="0" w:space="0"/>
          <w:bottom w:val="none" w:color="000000" w:sz="0" w:space="0"/>
          <w:right w:val="none" w:color="000000" w:sz="0" w:space="0"/>
        </w:pBdr>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该资料表的条款项号是与《投标人须知》的条款项号相对应的，若有增加的条款，是对《投标人须知》的补充、修改和完善，如果因此而造成矛盾时，应以本资料表为准。</w:t>
      </w:r>
    </w:p>
    <w:tbl>
      <w:tblPr>
        <w:tblStyle w:val="32"/>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471"/>
        <w:gridCol w:w="8313"/>
      </w:tblGrid>
      <w:tr w14:paraId="15544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7D625BF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条款项号</w:t>
            </w:r>
          </w:p>
        </w:tc>
        <w:tc>
          <w:tcPr>
            <w:tcW w:w="8313" w:type="dxa"/>
            <w:noWrap w:val="0"/>
            <w:tcMar>
              <w:top w:w="0" w:type="dxa"/>
              <w:left w:w="108" w:type="dxa"/>
              <w:bottom w:w="0" w:type="dxa"/>
              <w:right w:w="108" w:type="dxa"/>
            </w:tcMar>
            <w:vAlign w:val="top"/>
          </w:tcPr>
          <w:p w14:paraId="17D54D6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b/>
                <w:sz w:val="24"/>
                <w:szCs w:val="24"/>
                <w:highlight w:val="none"/>
              </w:rPr>
              <w:t>内 容</w:t>
            </w:r>
          </w:p>
        </w:tc>
      </w:tr>
      <w:tr w14:paraId="692BA5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BF8E52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一</w:t>
            </w:r>
          </w:p>
        </w:tc>
        <w:tc>
          <w:tcPr>
            <w:tcW w:w="8313" w:type="dxa"/>
            <w:noWrap w:val="0"/>
            <w:tcMar>
              <w:top w:w="0" w:type="dxa"/>
              <w:left w:w="108" w:type="dxa"/>
              <w:bottom w:w="0" w:type="dxa"/>
              <w:right w:w="108" w:type="dxa"/>
            </w:tcMar>
            <w:vAlign w:val="top"/>
          </w:tcPr>
          <w:p w14:paraId="5AA153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总则</w:t>
            </w:r>
          </w:p>
        </w:tc>
      </w:tr>
      <w:tr w14:paraId="2576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70108698">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一</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3FF2DD8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本项目采购人：</w:t>
            </w:r>
            <w:r>
              <w:rPr>
                <w:rFonts w:hint="eastAsia" w:ascii="宋体" w:hAnsi="宋体" w:cs="宋体"/>
                <w:sz w:val="24"/>
                <w:szCs w:val="24"/>
                <w:highlight w:val="none"/>
                <w:lang w:eastAsia="zh-CN"/>
              </w:rPr>
              <w:t>徐州市妇幼保健院</w:t>
            </w:r>
          </w:p>
        </w:tc>
      </w:tr>
      <w:tr w14:paraId="5793E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0845010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二</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2051383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本次采购采用的政府采购方式：公开招标</w:t>
            </w:r>
          </w:p>
        </w:tc>
      </w:tr>
      <w:tr w14:paraId="79FB8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57F6F6C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四</w:t>
            </w:r>
            <w:r>
              <w:rPr>
                <w:rFonts w:hint="eastAsia" w:ascii="宋体" w:hAnsi="宋体" w:cs="宋体"/>
                <w:b/>
                <w:bCs/>
                <w:sz w:val="24"/>
                <w:szCs w:val="24"/>
                <w:highlight w:val="none"/>
                <w:lang w:eastAsia="zh-CN"/>
              </w:rPr>
              <w:t>）</w:t>
            </w:r>
          </w:p>
        </w:tc>
        <w:tc>
          <w:tcPr>
            <w:tcW w:w="8313" w:type="dxa"/>
            <w:noWrap w:val="0"/>
            <w:tcMar>
              <w:top w:w="0" w:type="dxa"/>
              <w:left w:w="108" w:type="dxa"/>
              <w:bottom w:w="0" w:type="dxa"/>
              <w:right w:w="108" w:type="dxa"/>
            </w:tcMar>
            <w:vAlign w:val="top"/>
          </w:tcPr>
          <w:p w14:paraId="3E19361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采购人确定的采购项目属性：货物</w:t>
            </w:r>
          </w:p>
        </w:tc>
      </w:tr>
      <w:tr w14:paraId="68FB9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30170D3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五</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129503D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本项目采购代理机构：</w:t>
            </w:r>
            <w:r>
              <w:rPr>
                <w:rFonts w:hint="eastAsia" w:ascii="宋体" w:hAnsi="宋体" w:eastAsia="宋体" w:cs="宋体"/>
                <w:sz w:val="24"/>
                <w:szCs w:val="24"/>
                <w:highlight w:val="none"/>
                <w:lang w:eastAsia="zh-CN"/>
              </w:rPr>
              <w:t>江苏中瑞建设项目管理有限公司</w:t>
            </w:r>
          </w:p>
        </w:tc>
      </w:tr>
      <w:tr w14:paraId="36FC2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jc w:val="center"/>
        </w:trPr>
        <w:tc>
          <w:tcPr>
            <w:tcW w:w="1471" w:type="dxa"/>
            <w:noWrap w:val="0"/>
            <w:tcMar>
              <w:top w:w="0" w:type="dxa"/>
              <w:left w:w="108" w:type="dxa"/>
              <w:bottom w:w="0" w:type="dxa"/>
              <w:right w:w="108" w:type="dxa"/>
            </w:tcMar>
            <w:vAlign w:val="top"/>
          </w:tcPr>
          <w:p w14:paraId="78AE129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六</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208C1CE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投标人的资格条件：</w:t>
            </w:r>
          </w:p>
          <w:p w14:paraId="0C39DC8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一、符合《中华人民共和国政府采购法》第二十二条的规定；</w:t>
            </w:r>
          </w:p>
          <w:p w14:paraId="0864C169">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color w:val="auto"/>
                <w:sz w:val="24"/>
                <w:szCs w:val="24"/>
                <w:highlight w:val="none"/>
                <w:lang w:val="en-US" w:eastAsia="zh-CN"/>
              </w:rPr>
            </w:pP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val="en-US" w:eastAsia="zh-CN"/>
              </w:rPr>
              <w:t>特定资格要求：</w:t>
            </w:r>
          </w:p>
          <w:p w14:paraId="194D332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1.投标人如为设备制造商，则须提供有效期内的《医疗器械生产许可证》；</w:t>
            </w:r>
          </w:p>
          <w:p w14:paraId="5D5CBFD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2.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p>
          <w:p w14:paraId="4701C9D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3.非医疗器械需提供相关部门或生产厂家证明（加盖公章）。</w:t>
            </w:r>
          </w:p>
          <w:p w14:paraId="0AA6B3F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三、</w:t>
            </w:r>
            <w:r>
              <w:rPr>
                <w:rFonts w:hint="eastAsia" w:ascii="宋体" w:hAnsi="宋体" w:eastAsia="宋体" w:cs="宋体"/>
                <w:b/>
                <w:bCs w:val="0"/>
                <w:color w:val="auto"/>
                <w:sz w:val="24"/>
                <w:szCs w:val="24"/>
                <w:highlight w:val="none"/>
              </w:rPr>
              <w:t>本项目属于专门面向中小企业采购的项目，供应商所提供的货物全部由符合政策要求的中小企业制造，供应商提供的货物的制造商应全部为中小微企业、监狱企业、残疾人福利性单位。</w:t>
            </w:r>
          </w:p>
          <w:p w14:paraId="2076E4B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val="en-US" w:eastAsia="zh-CN"/>
              </w:rPr>
              <w:t>四、本项目是否接受进口产品：</w:t>
            </w:r>
            <w:r>
              <w:rPr>
                <w:rFonts w:hint="eastAsia" w:ascii="宋体" w:hAnsi="宋体" w:cs="宋体"/>
                <w:b w:val="0"/>
                <w:bCs/>
                <w:color w:val="auto"/>
                <w:sz w:val="24"/>
                <w:szCs w:val="24"/>
                <w:highlight w:val="none"/>
                <w:lang w:val="en-US" w:eastAsia="zh-CN"/>
              </w:rPr>
              <w:t>否</w:t>
            </w:r>
            <w:r>
              <w:rPr>
                <w:rFonts w:hint="eastAsia" w:ascii="宋体" w:hAnsi="宋体" w:eastAsia="宋体" w:cs="宋体"/>
                <w:b w:val="0"/>
                <w:bCs/>
                <w:color w:val="auto"/>
                <w:sz w:val="24"/>
                <w:szCs w:val="24"/>
                <w:highlight w:val="none"/>
                <w:lang w:val="en-US" w:eastAsia="zh-CN"/>
              </w:rPr>
              <w:t>。</w:t>
            </w:r>
          </w:p>
          <w:p w14:paraId="6F736A1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同时明确相关事项如下：</w:t>
            </w:r>
          </w:p>
          <w:p w14:paraId="2027C96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1.本项目不接受联合体参与采购活动。</w:t>
            </w:r>
          </w:p>
          <w:p w14:paraId="6221786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val="0"/>
                <w:bCs/>
                <w:color w:val="000000"/>
                <w:sz w:val="24"/>
                <w:szCs w:val="24"/>
                <w:highlight w:val="none"/>
              </w:rPr>
              <w:t>2.单位负责人为同一</w:t>
            </w:r>
            <w:r>
              <w:rPr>
                <w:rFonts w:hint="eastAsia" w:ascii="宋体" w:hAnsi="宋体" w:eastAsia="宋体" w:cs="宋体"/>
                <w:sz w:val="24"/>
                <w:szCs w:val="24"/>
                <w:highlight w:val="none"/>
              </w:rPr>
              <w:t>人或者存在直接控股、管理关系的不同供应商，不得参加同一合同项下的政府采购活动。</w:t>
            </w:r>
          </w:p>
          <w:p w14:paraId="101D372A">
            <w:pPr>
              <w:pBdr>
                <w:top w:val="none" w:color="000000" w:sz="0" w:space="0"/>
                <w:left w:val="none" w:color="000000" w:sz="0" w:space="0"/>
                <w:bottom w:val="none" w:color="000000" w:sz="0" w:space="0"/>
                <w:right w:val="none" w:color="000000" w:sz="0" w:space="0"/>
              </w:pBdr>
              <w:spacing w:line="360" w:lineRule="auto"/>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3.为本采购项目提供整体设计、规范编制或者项目管理、监理、检测等服务的供应商，不得再参加本采购项目的采购活动。</w:t>
            </w:r>
          </w:p>
          <w:p w14:paraId="7A63942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五</w:t>
            </w:r>
            <w:r>
              <w:rPr>
                <w:rFonts w:hint="eastAsia" w:ascii="宋体" w:hAnsi="宋体" w:eastAsia="宋体" w:cs="宋体"/>
                <w:sz w:val="24"/>
                <w:szCs w:val="24"/>
                <w:highlight w:val="none"/>
              </w:rPr>
              <w:t>、查询及使用供应商信用记录：</w:t>
            </w:r>
          </w:p>
          <w:p w14:paraId="2E3CC77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一</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由采购人查询信用信息。</w:t>
            </w:r>
          </w:p>
          <w:p w14:paraId="7552DDF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查询渠道包括：</w:t>
            </w:r>
          </w:p>
          <w:p w14:paraId="36DF2255">
            <w:pPr>
              <w:spacing w:line="360" w:lineRule="auto"/>
              <w:jc w:val="left"/>
              <w:rPr>
                <w:rFonts w:hint="eastAsia" w:ascii="宋体" w:hAnsi="宋体"/>
                <w:sz w:val="24"/>
                <w:highlight w:val="none"/>
              </w:rPr>
            </w:pPr>
            <w:r>
              <w:rPr>
                <w:rFonts w:hint="eastAsia" w:ascii="宋体" w:hAnsi="宋体"/>
                <w:sz w:val="24"/>
                <w:highlight w:val="none"/>
              </w:rPr>
              <w:t>1</w:t>
            </w:r>
            <w:r>
              <w:rPr>
                <w:rFonts w:hint="eastAsia" w:ascii="宋体" w:hAnsi="宋体"/>
                <w:sz w:val="24"/>
                <w:highlight w:val="none"/>
                <w:lang w:eastAsia="zh-CN"/>
              </w:rPr>
              <w:t>.</w:t>
            </w:r>
            <w:r>
              <w:rPr>
                <w:rFonts w:hint="eastAsia" w:ascii="宋体" w:hAnsi="宋体"/>
                <w:sz w:val="24"/>
                <w:highlight w:val="none"/>
              </w:rPr>
              <w:t>“信用中国”网（www.creditchina.gov.cn）；</w:t>
            </w:r>
          </w:p>
          <w:p w14:paraId="52AC8FC5">
            <w:pPr>
              <w:spacing w:line="360" w:lineRule="auto"/>
              <w:jc w:val="left"/>
              <w:rPr>
                <w:rFonts w:hint="eastAsia" w:ascii="宋体" w:hAnsi="宋体"/>
                <w:sz w:val="24"/>
                <w:highlight w:val="none"/>
              </w:rPr>
            </w:pPr>
            <w:r>
              <w:rPr>
                <w:rFonts w:hint="eastAsia" w:ascii="宋体" w:hAnsi="宋体"/>
                <w:sz w:val="24"/>
                <w:highlight w:val="none"/>
              </w:rPr>
              <w:t>2</w:t>
            </w:r>
            <w:r>
              <w:rPr>
                <w:rFonts w:hint="eastAsia" w:ascii="宋体" w:hAnsi="宋体"/>
                <w:sz w:val="24"/>
                <w:highlight w:val="none"/>
                <w:lang w:eastAsia="zh-CN"/>
              </w:rPr>
              <w:t>.</w:t>
            </w:r>
            <w:r>
              <w:rPr>
                <w:rFonts w:hint="eastAsia" w:ascii="宋体" w:hAnsi="宋体"/>
                <w:sz w:val="24"/>
                <w:highlight w:val="none"/>
              </w:rPr>
              <w:t>“中国政府采购”网（www.ccgp.gov.cn）；</w:t>
            </w:r>
          </w:p>
          <w:p w14:paraId="48E59DC7">
            <w:pPr>
              <w:spacing w:line="360" w:lineRule="auto"/>
              <w:jc w:val="left"/>
              <w:rPr>
                <w:rFonts w:hint="eastAsia" w:ascii="宋体" w:hAnsi="宋体"/>
                <w:sz w:val="24"/>
                <w:highlight w:val="none"/>
              </w:rPr>
            </w:pPr>
            <w:r>
              <w:rPr>
                <w:rFonts w:hint="eastAsia" w:ascii="宋体" w:hAnsi="宋体"/>
                <w:sz w:val="24"/>
                <w:highlight w:val="none"/>
              </w:rPr>
              <w:t>3</w:t>
            </w:r>
            <w:r>
              <w:rPr>
                <w:rFonts w:hint="eastAsia" w:ascii="宋体" w:hAnsi="宋体"/>
                <w:sz w:val="24"/>
                <w:highlight w:val="none"/>
                <w:lang w:eastAsia="zh-CN"/>
              </w:rPr>
              <w:t>.</w:t>
            </w:r>
            <w:r>
              <w:rPr>
                <w:rFonts w:hint="eastAsia" w:ascii="宋体" w:hAnsi="宋体"/>
                <w:sz w:val="24"/>
                <w:highlight w:val="none"/>
              </w:rPr>
              <w:t>“信用江苏”网（http://credit.jiangsu.gov.cn）；</w:t>
            </w:r>
          </w:p>
          <w:p w14:paraId="26D9B27C">
            <w:pPr>
              <w:spacing w:line="360" w:lineRule="auto"/>
              <w:jc w:val="left"/>
              <w:rPr>
                <w:rFonts w:hint="eastAsia" w:ascii="宋体" w:hAnsi="宋体"/>
                <w:sz w:val="24"/>
                <w:highlight w:val="none"/>
              </w:rPr>
            </w:pPr>
            <w:r>
              <w:rPr>
                <w:rFonts w:hint="eastAsia" w:ascii="宋体" w:hAnsi="宋体"/>
                <w:sz w:val="24"/>
                <w:highlight w:val="none"/>
              </w:rPr>
              <w:t>4</w:t>
            </w:r>
            <w:r>
              <w:rPr>
                <w:rFonts w:hint="eastAsia" w:ascii="宋体" w:hAnsi="宋体"/>
                <w:sz w:val="24"/>
                <w:highlight w:val="none"/>
                <w:lang w:eastAsia="zh-CN"/>
              </w:rPr>
              <w:t>.</w:t>
            </w:r>
            <w:r>
              <w:rPr>
                <w:rFonts w:hint="eastAsia" w:ascii="宋体" w:hAnsi="宋体"/>
                <w:sz w:val="24"/>
                <w:highlight w:val="none"/>
              </w:rPr>
              <w:t>“信用中国（江苏徐州）”网（www.xuzhoucredit.gov.cn）；</w:t>
            </w:r>
          </w:p>
          <w:p w14:paraId="17157BC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三</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截止时点（查询环节）：开标后资格审查结束前。</w:t>
            </w:r>
          </w:p>
          <w:p w14:paraId="3BF1EFB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四</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信用信息查询记录和证据留存的具体方式：网页截屏打印，与其他采购文件一并保存。</w:t>
            </w:r>
          </w:p>
          <w:p w14:paraId="6EA4F37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五</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信用信息的使用规则：</w:t>
            </w:r>
          </w:p>
          <w:p w14:paraId="6BAB5F72">
            <w:pPr>
              <w:pBdr>
                <w:top w:val="none" w:color="000000" w:sz="0" w:space="0"/>
                <w:left w:val="none" w:color="000000" w:sz="0" w:space="0"/>
                <w:bottom w:val="none" w:color="000000" w:sz="0" w:space="0"/>
                <w:right w:val="none" w:color="000000" w:sz="0" w:space="0"/>
              </w:pBdr>
              <w:spacing w:line="360" w:lineRule="auto"/>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p>
        </w:tc>
      </w:tr>
      <w:tr w14:paraId="3BD1E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38926AB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七</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3EFB29F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招标代理服务费由中标人支付，标准按《招标代理服务收费标准》（见附件）。</w:t>
            </w:r>
          </w:p>
        </w:tc>
      </w:tr>
      <w:tr w14:paraId="44010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536AC77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二</w:t>
            </w:r>
          </w:p>
        </w:tc>
        <w:tc>
          <w:tcPr>
            <w:tcW w:w="8313" w:type="dxa"/>
            <w:noWrap w:val="0"/>
            <w:tcMar>
              <w:top w:w="0" w:type="dxa"/>
              <w:left w:w="108" w:type="dxa"/>
              <w:bottom w:w="0" w:type="dxa"/>
              <w:right w:w="108" w:type="dxa"/>
            </w:tcMar>
            <w:vAlign w:val="top"/>
          </w:tcPr>
          <w:p w14:paraId="7E42954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招标</w:t>
            </w:r>
          </w:p>
        </w:tc>
      </w:tr>
      <w:tr w14:paraId="15D4D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28" w:hRule="atLeast"/>
          <w:jc w:val="center"/>
        </w:trPr>
        <w:tc>
          <w:tcPr>
            <w:tcW w:w="1471" w:type="dxa"/>
            <w:noWrap w:val="0"/>
            <w:tcMar>
              <w:top w:w="0" w:type="dxa"/>
              <w:left w:w="108" w:type="dxa"/>
              <w:bottom w:w="0" w:type="dxa"/>
              <w:right w:w="108" w:type="dxa"/>
            </w:tcMar>
            <w:vAlign w:val="top"/>
          </w:tcPr>
          <w:p w14:paraId="2FE392B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八</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p>
        </w:tc>
        <w:tc>
          <w:tcPr>
            <w:tcW w:w="8313" w:type="dxa"/>
            <w:noWrap w:val="0"/>
            <w:tcMar>
              <w:top w:w="0" w:type="dxa"/>
              <w:left w:w="108" w:type="dxa"/>
              <w:bottom w:w="0" w:type="dxa"/>
              <w:right w:w="108" w:type="dxa"/>
            </w:tcMar>
            <w:vAlign w:val="top"/>
          </w:tcPr>
          <w:p w14:paraId="34A25FF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p>
        </w:tc>
      </w:tr>
      <w:tr w14:paraId="49C31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745759A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九</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54F54604">
            <w:pPr>
              <w:tabs>
                <w:tab w:val="left" w:pos="5760"/>
              </w:tabs>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自行现场勘察。</w:t>
            </w:r>
          </w:p>
        </w:tc>
      </w:tr>
      <w:tr w14:paraId="1A4CAB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73EBC9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九</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p>
        </w:tc>
        <w:tc>
          <w:tcPr>
            <w:tcW w:w="8313" w:type="dxa"/>
            <w:noWrap w:val="0"/>
            <w:tcMar>
              <w:top w:w="0" w:type="dxa"/>
              <w:left w:w="108" w:type="dxa"/>
              <w:bottom w:w="0" w:type="dxa"/>
              <w:right w:w="108" w:type="dxa"/>
            </w:tcMar>
            <w:vAlign w:val="top"/>
          </w:tcPr>
          <w:p w14:paraId="0C532C0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不安排开标前答疑会。</w:t>
            </w:r>
          </w:p>
        </w:tc>
      </w:tr>
      <w:tr w14:paraId="2B6101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76AE22E6">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三</w:t>
            </w:r>
          </w:p>
        </w:tc>
        <w:tc>
          <w:tcPr>
            <w:tcW w:w="8313" w:type="dxa"/>
            <w:noWrap w:val="0"/>
            <w:tcMar>
              <w:top w:w="0" w:type="dxa"/>
              <w:left w:w="108" w:type="dxa"/>
              <w:bottom w:w="0" w:type="dxa"/>
              <w:right w:w="108" w:type="dxa"/>
            </w:tcMar>
            <w:vAlign w:val="top"/>
          </w:tcPr>
          <w:p w14:paraId="6A224EB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w:t>
            </w:r>
          </w:p>
        </w:tc>
      </w:tr>
      <w:tr w14:paraId="6B360A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042E301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十一</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4DB4330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投标文件的语言为中文</w:t>
            </w:r>
          </w:p>
        </w:tc>
      </w:tr>
      <w:tr w14:paraId="1BABB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471" w:type="dxa"/>
            <w:noWrap w:val="0"/>
            <w:tcMar>
              <w:top w:w="0" w:type="dxa"/>
              <w:left w:w="108" w:type="dxa"/>
              <w:bottom w:w="0" w:type="dxa"/>
              <w:right w:w="108" w:type="dxa"/>
            </w:tcMar>
            <w:vAlign w:val="top"/>
          </w:tcPr>
          <w:p w14:paraId="427FD4C5">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w:t>
            </w:r>
          </w:p>
          <w:p w14:paraId="31FEFA8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2BFA567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线上投标文件编制要求：</w:t>
            </w:r>
          </w:p>
          <w:p w14:paraId="76BA51D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请按照以下要求（包括但不限于以下要求）制作：</w:t>
            </w:r>
          </w:p>
          <w:p w14:paraId="5AA1B80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一、基本目录</w:t>
            </w:r>
          </w:p>
          <w:p w14:paraId="2E8FEF3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1.《投标函》。要求加盖电子签章，格式见本文件第七章《投标文件相关格式》（必须提供，否则在符合性审查时按照投标无效处理）。</w:t>
            </w:r>
          </w:p>
          <w:p w14:paraId="735FBA1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sz w:val="24"/>
                <w:szCs w:val="24"/>
                <w:highlight w:val="none"/>
              </w:rPr>
              <w:t>《授权委托书及法定代表人身份证明书》。要求加盖电子签章，格式见本文件第七章《投标文件相关格式》（必须提供，否则在符合性审查时按照投标无效处理）。</w:t>
            </w:r>
          </w:p>
          <w:p w14:paraId="13393A9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3.所投产品的环境标志产品认证证书原件的扫描件（如有）。</w:t>
            </w:r>
          </w:p>
          <w:p w14:paraId="1F9BF56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16FCE0F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p>
          <w:p w14:paraId="7113FDF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（2）环境标志产品认证证书是否符合要求，采购人评标时查询中国政府采购网（www.ccgp.gov.cn）相关内容后确定。</w:t>
            </w:r>
          </w:p>
          <w:p w14:paraId="05FE721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4.所投产品的节能产品认证证书原件的扫描件（如有）。</w:t>
            </w:r>
          </w:p>
          <w:p w14:paraId="2C9E960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注：</w:t>
            </w:r>
          </w:p>
          <w:p w14:paraId="39F1256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p>
          <w:p w14:paraId="39B632D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（2）节能产品认证证书是否符合要求，采购人评标时查询中国政府采购网（www.ccgp.gov.cn）相关内容后确定。</w:t>
            </w:r>
          </w:p>
          <w:p w14:paraId="43698EB5">
            <w:pPr>
              <w:pBdr>
                <w:top w:val="none" w:color="000000" w:sz="0" w:space="0"/>
                <w:left w:val="none" w:color="000000" w:sz="0" w:space="0"/>
                <w:bottom w:val="none" w:color="000000" w:sz="0" w:space="0"/>
                <w:right w:val="none" w:color="000000" w:sz="0" w:space="0"/>
              </w:pBdr>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5.</w:t>
            </w:r>
            <w:r>
              <w:rPr>
                <w:rFonts w:hint="eastAsia" w:ascii="宋体" w:hAnsi="宋体" w:cs="宋体"/>
                <w:b/>
                <w:bCs/>
                <w:color w:val="000000"/>
                <w:sz w:val="24"/>
                <w:szCs w:val="24"/>
                <w:lang w:val="en-US" w:eastAsia="zh-CN"/>
              </w:rPr>
              <w:t>其它</w:t>
            </w:r>
            <w:r>
              <w:rPr>
                <w:rFonts w:hint="eastAsia" w:ascii="宋体" w:hAnsi="宋体" w:cs="宋体"/>
                <w:b/>
                <w:color w:val="000000"/>
                <w:sz w:val="24"/>
                <w:szCs w:val="24"/>
                <w:lang w:val="en-US" w:eastAsia="zh-CN"/>
              </w:rPr>
              <w:t>（包含但不限于本国产品的声明函等，如有）。</w:t>
            </w:r>
          </w:p>
          <w:p w14:paraId="264B0B79">
            <w:pPr>
              <w:pStyle w:val="15"/>
              <w:ind w:left="0" w:firstLine="0"/>
              <w:rPr>
                <w:rFonts w:hint="default" w:eastAsia="宋体"/>
                <w:lang w:val="en-US" w:eastAsia="zh-CN"/>
              </w:rPr>
            </w:pPr>
          </w:p>
          <w:p w14:paraId="28FF1EB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二、资格条件（必须提供，否则投标将被拒绝）</w:t>
            </w:r>
          </w:p>
          <w:p w14:paraId="3DA4E5BC">
            <w:pPr>
              <w:spacing w:line="360" w:lineRule="auto"/>
              <w:rPr>
                <w:rFonts w:hint="eastAsia" w:eastAsia="宋体"/>
                <w:sz w:val="24"/>
                <w:szCs w:val="32"/>
                <w:lang w:eastAsia="zh-CN"/>
              </w:rPr>
            </w:pPr>
            <w:r>
              <w:rPr>
                <w:sz w:val="24"/>
                <w:szCs w:val="32"/>
                <w:highlight w:val="none"/>
              </w:rPr>
              <w:t>1</w:t>
            </w:r>
            <w:r>
              <w:rPr>
                <w:rFonts w:hint="eastAsia"/>
                <w:sz w:val="24"/>
                <w:szCs w:val="32"/>
                <w:highlight w:val="none"/>
                <w:lang w:val="en-US" w:eastAsia="zh-CN"/>
              </w:rPr>
              <w:t>.</w:t>
            </w:r>
            <w:r>
              <w:rPr>
                <w:rFonts w:hint="eastAsia"/>
                <w:sz w:val="24"/>
                <w:szCs w:val="32"/>
                <w:highlight w:val="none"/>
                <w:lang w:eastAsia="zh-CN"/>
              </w:rPr>
              <w:t>具有独立承担民事责任的能力：</w:t>
            </w:r>
            <w:r>
              <w:rPr>
                <w:rFonts w:hint="eastAsia" w:ascii="宋体" w:hAnsi="宋体" w:cs="宋体"/>
                <w:sz w:val="24"/>
              </w:rPr>
              <w:t>投标人合法有效的法人或者其他组织的营业执照等证明文件，自然人的身份证明。以上证明文件提供原件的扫描件</w:t>
            </w:r>
            <w:r>
              <w:rPr>
                <w:rFonts w:hint="eastAsia" w:ascii="宋体" w:hAnsi="宋体" w:cs="宋体"/>
                <w:sz w:val="24"/>
                <w:lang w:eastAsia="zh-CN"/>
              </w:rPr>
              <w:t>；</w:t>
            </w:r>
          </w:p>
          <w:p w14:paraId="61939E42">
            <w:pPr>
              <w:spacing w:line="360" w:lineRule="auto"/>
              <w:rPr>
                <w:sz w:val="24"/>
                <w:szCs w:val="32"/>
                <w:highlight w:val="none"/>
              </w:rPr>
            </w:pPr>
            <w:r>
              <w:rPr>
                <w:sz w:val="24"/>
                <w:szCs w:val="32"/>
                <w:highlight w:val="none"/>
              </w:rPr>
              <w:t>2</w:t>
            </w:r>
            <w:r>
              <w:rPr>
                <w:rFonts w:hint="eastAsia"/>
                <w:sz w:val="24"/>
                <w:szCs w:val="32"/>
                <w:highlight w:val="none"/>
                <w:lang w:val="en-US" w:eastAsia="zh-CN"/>
              </w:rPr>
              <w:t>.</w:t>
            </w:r>
            <w:r>
              <w:rPr>
                <w:rFonts w:hint="eastAsia"/>
                <w:sz w:val="24"/>
                <w:szCs w:val="32"/>
                <w:highlight w:val="none"/>
                <w:lang w:eastAsia="zh-CN"/>
              </w:rPr>
              <w:t>具有良好的商业信誉和健全的财务会计制度：</w:t>
            </w:r>
            <w:r>
              <w:rPr>
                <w:sz w:val="24"/>
                <w:szCs w:val="32"/>
                <w:highlight w:val="none"/>
              </w:rPr>
              <w:t>即提供投标人的本项目开标时间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不含开标当月</w:t>
            </w:r>
            <w:r>
              <w:rPr>
                <w:rFonts w:hint="eastAsia" w:ascii="宋体" w:hAnsi="宋体" w:eastAsia="宋体" w:cs="宋体"/>
                <w:color w:val="auto"/>
                <w:sz w:val="24"/>
                <w:szCs w:val="24"/>
                <w:lang w:eastAsia="zh-CN"/>
              </w:rPr>
              <w:t>）</w:t>
            </w:r>
            <w:r>
              <w:rPr>
                <w:sz w:val="24"/>
                <w:szCs w:val="32"/>
                <w:highlight w:val="none"/>
              </w:rPr>
              <w:t>前6个月内任何时间的资产负债表和利润表扫描件各一份；或提供</w:t>
            </w:r>
            <w:r>
              <w:rPr>
                <w:rFonts w:hint="eastAsia" w:ascii="宋体" w:hAnsi="宋体" w:eastAsia="宋体" w:cs="宋体"/>
                <w:color w:val="auto"/>
                <w:sz w:val="24"/>
                <w:szCs w:val="24"/>
              </w:rPr>
              <w:t>投标人</w:t>
            </w:r>
            <w:r>
              <w:rPr>
                <w:sz w:val="24"/>
                <w:szCs w:val="32"/>
                <w:highlight w:val="none"/>
              </w:rPr>
              <w:t>合法有效的经第三方机构审计的</w:t>
            </w:r>
            <w:r>
              <w:rPr>
                <w:rFonts w:hint="eastAsia"/>
                <w:sz w:val="24"/>
                <w:szCs w:val="32"/>
                <w:highlight w:val="none"/>
                <w:lang w:val="en-US" w:eastAsia="zh-CN"/>
              </w:rPr>
              <w:t>2024年度或2025年度</w:t>
            </w:r>
            <w:r>
              <w:rPr>
                <w:sz w:val="24"/>
                <w:szCs w:val="32"/>
                <w:highlight w:val="none"/>
              </w:rPr>
              <w:t>财务审计报告扫描件（应包括审计报告正文、资产负债表、现金流量表、利润表）；</w:t>
            </w:r>
            <w:r>
              <w:rPr>
                <w:rFonts w:hint="eastAsia"/>
                <w:sz w:val="24"/>
                <w:szCs w:val="32"/>
                <w:highlight w:val="none"/>
                <w:lang w:val="en-US" w:eastAsia="zh-CN"/>
              </w:rPr>
              <w:t>或投标人的本项目开标时间（不含开标当月）前6个月内银行出具的资信证明扫描件一份</w:t>
            </w:r>
            <w:r>
              <w:rPr>
                <w:sz w:val="24"/>
                <w:szCs w:val="32"/>
                <w:highlight w:val="none"/>
              </w:rPr>
              <w:t>；</w:t>
            </w:r>
          </w:p>
          <w:p w14:paraId="04D2199C">
            <w:pPr>
              <w:spacing w:line="360" w:lineRule="auto"/>
              <w:rPr>
                <w:sz w:val="24"/>
                <w:szCs w:val="32"/>
                <w:highlight w:val="none"/>
              </w:rPr>
            </w:pPr>
            <w:r>
              <w:rPr>
                <w:sz w:val="24"/>
                <w:szCs w:val="32"/>
                <w:highlight w:val="none"/>
              </w:rPr>
              <w:t>3</w:t>
            </w:r>
            <w:r>
              <w:rPr>
                <w:rFonts w:hint="eastAsia"/>
                <w:sz w:val="24"/>
                <w:szCs w:val="32"/>
                <w:highlight w:val="none"/>
                <w:lang w:val="en-US" w:eastAsia="zh-CN"/>
              </w:rPr>
              <w:t>.</w:t>
            </w:r>
            <w:r>
              <w:rPr>
                <w:rFonts w:hint="eastAsia"/>
                <w:sz w:val="24"/>
                <w:szCs w:val="32"/>
                <w:highlight w:val="none"/>
                <w:lang w:eastAsia="zh-CN"/>
              </w:rPr>
              <w:t>有依法缴纳税收和社会保障资金的良好记录：</w:t>
            </w:r>
            <w:r>
              <w:rPr>
                <w:rFonts w:hint="eastAsia"/>
                <w:sz w:val="24"/>
                <w:szCs w:val="32"/>
                <w:highlight w:val="none"/>
              </w:rPr>
              <w:t>即提供</w:t>
            </w:r>
            <w:r>
              <w:rPr>
                <w:sz w:val="24"/>
                <w:szCs w:val="32"/>
                <w:highlight w:val="none"/>
              </w:rPr>
              <w:t>投标人的本项目开标时间</w:t>
            </w:r>
            <w:r>
              <w:rPr>
                <w:rFonts w:hint="eastAsia" w:ascii="宋体" w:hAnsi="宋体" w:eastAsia="宋体" w:cs="宋体"/>
                <w:color w:val="auto"/>
                <w:sz w:val="24"/>
                <w:szCs w:val="24"/>
              </w:rPr>
              <w:t>（不含开标当月）</w:t>
            </w:r>
            <w:r>
              <w:rPr>
                <w:sz w:val="24"/>
                <w:szCs w:val="32"/>
                <w:highlight w:val="none"/>
              </w:rPr>
              <w:t>前6个月内任何1个月的依法缴纳税收扫描件和社会保障资金扫描件的相关材料（依法免税或不需要缴纳社会保障资金的供应商</w:t>
            </w:r>
            <w:r>
              <w:rPr>
                <w:rFonts w:hint="eastAsia"/>
                <w:sz w:val="24"/>
                <w:szCs w:val="32"/>
                <w:highlight w:val="none"/>
                <w:lang w:eastAsia="zh-CN"/>
              </w:rPr>
              <w:t>，</w:t>
            </w:r>
            <w:r>
              <w:rPr>
                <w:sz w:val="24"/>
                <w:szCs w:val="32"/>
                <w:highlight w:val="none"/>
              </w:rPr>
              <w:t>提供相应文件扫描件证明其依法免税或不需要缴纳社会保障资金</w:t>
            </w:r>
            <w:r>
              <w:rPr>
                <w:rFonts w:hint="eastAsia"/>
                <w:sz w:val="24"/>
                <w:szCs w:val="32"/>
                <w:highlight w:val="none"/>
                <w:lang w:eastAsia="zh-CN"/>
              </w:rPr>
              <w:t>）</w:t>
            </w:r>
            <w:r>
              <w:rPr>
                <w:sz w:val="24"/>
                <w:szCs w:val="32"/>
                <w:highlight w:val="none"/>
              </w:rPr>
              <w:t>；</w:t>
            </w:r>
          </w:p>
          <w:p w14:paraId="579EDDFD">
            <w:pPr>
              <w:pBdr>
                <w:top w:val="none" w:color="000000" w:sz="0" w:space="0"/>
                <w:left w:val="none" w:color="000000" w:sz="0" w:space="0"/>
                <w:bottom w:val="none" w:color="000000" w:sz="0" w:space="0"/>
                <w:right w:val="none" w:color="000000" w:sz="0" w:space="0"/>
              </w:pBdr>
              <w:spacing w:line="360" w:lineRule="auto"/>
              <w:ind w:right="28"/>
              <w:rPr>
                <w:rFonts w:hint="eastAsia" w:ascii="宋体" w:hAnsi="宋体" w:eastAsia="宋体" w:cs="宋体"/>
                <w:b w:val="0"/>
                <w:bCs w:val="0"/>
                <w:color w:val="000000"/>
                <w:sz w:val="24"/>
                <w:szCs w:val="24"/>
                <w:highlight w:val="none"/>
                <w:lang w:eastAsia="zh-CN"/>
              </w:rPr>
            </w:pPr>
            <w:r>
              <w:rPr>
                <w:rFonts w:hint="eastAsia" w:ascii="宋体" w:hAnsi="宋体" w:cs="宋体"/>
                <w:color w:val="000000"/>
                <w:sz w:val="24"/>
                <w:szCs w:val="24"/>
                <w:highlight w:val="none"/>
                <w:lang w:val="en-US" w:eastAsia="zh-CN"/>
              </w:rPr>
              <w:t>4.具有履行合同所必需的设备和专业技术能力：</w:t>
            </w:r>
            <w:r>
              <w:rPr>
                <w:rFonts w:hint="eastAsia"/>
                <w:color w:val="000000"/>
                <w:sz w:val="24"/>
                <w:szCs w:val="32"/>
                <w:highlight w:val="none"/>
              </w:rPr>
              <w:t>即提供：</w:t>
            </w:r>
            <w:r>
              <w:rPr>
                <w:color w:val="000000"/>
                <w:sz w:val="24"/>
                <w:szCs w:val="32"/>
                <w:highlight w:val="none"/>
              </w:rPr>
              <w:t>《具备履行合同所必需的设备和专业技术能力的书面声明》</w:t>
            </w:r>
            <w:r>
              <w:rPr>
                <w:rFonts w:hint="eastAsia"/>
                <w:color w:val="000000"/>
                <w:sz w:val="24"/>
                <w:szCs w:val="32"/>
                <w:highlight w:val="none"/>
                <w:lang w:eastAsia="zh-CN"/>
              </w:rPr>
              <w:t>，</w:t>
            </w:r>
            <w:r>
              <w:rPr>
                <w:rFonts w:hint="eastAsia"/>
                <w:color w:val="000000"/>
                <w:sz w:val="24"/>
                <w:szCs w:val="32"/>
                <w:highlight w:val="none"/>
              </w:rPr>
              <w:t>格式见本文件第七章《投标文件相关格式》</w:t>
            </w:r>
            <w:r>
              <w:rPr>
                <w:rFonts w:hint="eastAsia"/>
                <w:color w:val="000000"/>
                <w:sz w:val="24"/>
                <w:szCs w:val="32"/>
                <w:highlight w:val="none"/>
                <w:lang w:eastAsia="zh-CN"/>
              </w:rPr>
              <w:t>；</w:t>
            </w:r>
          </w:p>
          <w:p w14:paraId="4C7421EF">
            <w:pPr>
              <w:pBdr>
                <w:top w:val="none" w:color="000000" w:sz="0" w:space="0"/>
                <w:left w:val="none" w:color="000000" w:sz="0" w:space="0"/>
                <w:bottom w:val="none" w:color="000000" w:sz="0" w:space="0"/>
                <w:right w:val="none" w:color="000000" w:sz="0" w:space="0"/>
              </w:pBdr>
              <w:spacing w:line="360" w:lineRule="auto"/>
              <w:ind w:right="28"/>
              <w:rPr>
                <w:rFonts w:hint="eastAsia"/>
                <w:color w:val="000000"/>
                <w:sz w:val="24"/>
                <w:szCs w:val="32"/>
                <w:highlight w:val="none"/>
                <w:lang w:eastAsia="zh-CN"/>
              </w:rPr>
            </w:pPr>
            <w:r>
              <w:rPr>
                <w:rFonts w:hint="eastAsia" w:ascii="宋体" w:hAnsi="宋体" w:cs="宋体"/>
                <w:sz w:val="24"/>
                <w:szCs w:val="24"/>
                <w:highlight w:val="none"/>
                <w:lang w:val="en-US" w:eastAsia="zh-CN"/>
              </w:rPr>
              <w:t>5.参加政府采购活动前三年内，在经营活动中没有重大违法记录：</w:t>
            </w:r>
            <w:r>
              <w:rPr>
                <w:rFonts w:ascii="宋体" w:hAnsi="宋体" w:eastAsia="宋体" w:cs="宋体"/>
                <w:color w:val="000000"/>
                <w:sz w:val="24"/>
                <w:szCs w:val="24"/>
                <w:highlight w:val="none"/>
              </w:rPr>
              <w:t>即提供：</w:t>
            </w:r>
            <w:r>
              <w:rPr>
                <w:color w:val="000000"/>
                <w:sz w:val="24"/>
                <w:szCs w:val="32"/>
                <w:highlight w:val="none"/>
              </w:rPr>
              <w:t>《</w:t>
            </w:r>
            <w:r>
              <w:rPr>
                <w:rFonts w:hint="eastAsia" w:ascii="宋体" w:hAnsi="宋体" w:eastAsia="宋体" w:cs="宋体"/>
                <w:sz w:val="24"/>
                <w:szCs w:val="24"/>
                <w:highlight w:val="none"/>
              </w:rPr>
              <w:t>投标人参加政府采购活动前3年内在经营活动中没有重大违法记录的书面声明</w:t>
            </w:r>
            <w:r>
              <w:rPr>
                <w:color w:val="000000"/>
                <w:sz w:val="24"/>
                <w:szCs w:val="32"/>
                <w:highlight w:val="none"/>
              </w:rPr>
              <w:t>》</w:t>
            </w:r>
            <w:r>
              <w:rPr>
                <w:rFonts w:hint="eastAsia"/>
                <w:color w:val="000000"/>
                <w:sz w:val="24"/>
                <w:szCs w:val="32"/>
                <w:highlight w:val="none"/>
                <w:lang w:eastAsia="zh-CN"/>
              </w:rPr>
              <w:t>，</w:t>
            </w:r>
            <w:r>
              <w:rPr>
                <w:rFonts w:hint="eastAsia"/>
                <w:color w:val="000000"/>
                <w:sz w:val="24"/>
                <w:szCs w:val="32"/>
                <w:highlight w:val="none"/>
              </w:rPr>
              <w:t>格式见本文件第七章《投标文件相关格式》</w:t>
            </w:r>
            <w:r>
              <w:rPr>
                <w:rFonts w:hint="eastAsia"/>
                <w:color w:val="000000"/>
                <w:sz w:val="24"/>
                <w:szCs w:val="32"/>
                <w:highlight w:val="none"/>
                <w:lang w:eastAsia="zh-CN"/>
              </w:rPr>
              <w:t>；</w:t>
            </w:r>
          </w:p>
          <w:p w14:paraId="584B7264">
            <w:pPr>
              <w:spacing w:line="360" w:lineRule="auto"/>
              <w:rPr>
                <w:rFonts w:hint="eastAsia" w:ascii="宋体" w:hAnsi="宋体" w:eastAsia="宋体" w:cs="仿宋"/>
                <w:color w:val="auto"/>
                <w:sz w:val="24"/>
                <w:highlight w:val="none"/>
                <w:lang w:val="en-US" w:eastAsia="zh-CN"/>
              </w:rPr>
            </w:pPr>
            <w:r>
              <w:rPr>
                <w:rFonts w:hint="eastAsia" w:ascii="宋体" w:hAnsi="宋体" w:cs="宋体"/>
                <w:sz w:val="24"/>
                <w:szCs w:val="24"/>
                <w:highlight w:val="none"/>
                <w:lang w:val="en-US" w:eastAsia="zh-CN"/>
              </w:rPr>
              <w:t>6.</w:t>
            </w:r>
            <w:r>
              <w:rPr>
                <w:rFonts w:hint="eastAsia" w:ascii="宋体" w:hAnsi="宋体" w:eastAsia="宋体" w:cs="仿宋"/>
                <w:color w:val="auto"/>
                <w:sz w:val="24"/>
                <w:highlight w:val="none"/>
                <w:lang w:val="en-US" w:eastAsia="zh-CN"/>
              </w:rPr>
              <w:t>本项目属于专门面向中小企业采购的项目</w:t>
            </w:r>
            <w:r>
              <w:rPr>
                <w:rFonts w:hint="eastAsia" w:ascii="宋体" w:hAnsi="宋体" w:cs="仿宋"/>
                <w:color w:val="auto"/>
                <w:sz w:val="24"/>
                <w:highlight w:val="none"/>
                <w:lang w:val="en-US" w:eastAsia="zh-CN"/>
              </w:rPr>
              <w:t>，提供的货物全部由符合政策要求的中小企业制造，</w:t>
            </w:r>
            <w:r>
              <w:rPr>
                <w:rFonts w:hint="eastAsia" w:ascii="宋体" w:hAnsi="宋体" w:eastAsia="宋体" w:cs="仿宋"/>
                <w:color w:val="auto"/>
                <w:sz w:val="24"/>
                <w:highlight w:val="none"/>
                <w:lang w:val="en-US" w:eastAsia="zh-CN"/>
              </w:rPr>
              <w:t>提供《中小企业声明函》（填写完整，加盖电子签章，格式见招标文件第七章《投标文件相关格式》</w:t>
            </w:r>
            <w:r>
              <w:rPr>
                <w:rFonts w:hint="eastAsia" w:ascii="宋体" w:hAnsi="宋体" w:cs="仿宋"/>
                <w:color w:val="auto"/>
                <w:sz w:val="24"/>
                <w:highlight w:val="none"/>
                <w:lang w:val="en-US" w:eastAsia="zh-CN"/>
              </w:rPr>
              <w:t>，必须提供</w:t>
            </w:r>
            <w:r>
              <w:rPr>
                <w:rFonts w:hint="eastAsia" w:ascii="宋体" w:hAnsi="宋体" w:eastAsia="宋体" w:cs="仿宋"/>
                <w:color w:val="auto"/>
                <w:sz w:val="24"/>
                <w:highlight w:val="none"/>
                <w:lang w:val="en-US" w:eastAsia="zh-CN"/>
              </w:rPr>
              <w:t xml:space="preserve">）。 </w:t>
            </w:r>
          </w:p>
          <w:p w14:paraId="0BFDA7B2">
            <w:pPr>
              <w:spacing w:line="360" w:lineRule="auto"/>
              <w:ind w:firstLine="480"/>
              <w:rPr>
                <w:sz w:val="24"/>
                <w:szCs w:val="32"/>
                <w:highlight w:val="none"/>
              </w:rPr>
            </w:pPr>
            <w:r>
              <w:rPr>
                <w:rFonts w:hint="eastAsia" w:ascii="宋体" w:hAnsi="宋体" w:eastAsia="宋体" w:cs="仿宋"/>
                <w:color w:val="000000"/>
                <w:sz w:val="24"/>
                <w:highlight w:val="none"/>
                <w:lang w:val="en-US" w:eastAsia="zh-CN"/>
              </w:rPr>
              <w:t>《中小企业声明函》查询渠道参考工业和信息化部发布的中小企业规模自测小程序。中小企业规模自测小程序详见《中小企业声明函》。</w:t>
            </w:r>
          </w:p>
          <w:p w14:paraId="1FBDEC7D">
            <w:pPr>
              <w:spacing w:line="360" w:lineRule="auto"/>
              <w:jc w:val="left"/>
              <w:rPr>
                <w:rFonts w:hint="eastAsia" w:ascii="宋体" w:hAnsi="宋体" w:cs="宋体"/>
                <w:bCs/>
                <w:sz w:val="24"/>
                <w:highlight w:val="none"/>
              </w:rPr>
            </w:pPr>
            <w:r>
              <w:rPr>
                <w:rFonts w:hint="eastAsia" w:ascii="宋体" w:hAnsi="宋体" w:cs="宋体"/>
                <w:bCs/>
                <w:sz w:val="24"/>
                <w:highlight w:val="none"/>
              </w:rPr>
              <w:t>注：</w:t>
            </w:r>
          </w:p>
          <w:p w14:paraId="40854D0D">
            <w:pPr>
              <w:spacing w:line="360" w:lineRule="auto"/>
              <w:jc w:val="left"/>
              <w:rPr>
                <w:rFonts w:ascii="宋体" w:hAnsi="宋体" w:cs="宋体"/>
                <w:bCs/>
                <w:sz w:val="24"/>
                <w:highlight w:val="none"/>
              </w:rPr>
            </w:pPr>
            <w:r>
              <w:rPr>
                <w:rFonts w:hint="eastAsia" w:ascii="宋体" w:hAnsi="宋体" w:cs="宋体"/>
                <w:bCs/>
                <w:sz w:val="24"/>
                <w:highlight w:val="none"/>
              </w:rPr>
              <w:t>中小企业（含中型、小型、微型企业，下同），应当同时符合以下条件：</w:t>
            </w:r>
          </w:p>
          <w:p w14:paraId="3F4F78B1">
            <w:pPr>
              <w:spacing w:line="360" w:lineRule="auto"/>
              <w:jc w:val="left"/>
              <w:rPr>
                <w:rFonts w:ascii="宋体" w:hAnsi="宋体" w:cs="宋体"/>
                <w:bCs/>
                <w:sz w:val="24"/>
                <w:highlight w:val="none"/>
              </w:rPr>
            </w:pPr>
            <w:r>
              <w:rPr>
                <w:rFonts w:hint="eastAsia" w:ascii="宋体" w:hAnsi="宋体" w:cs="宋体"/>
                <w:bCs/>
                <w:sz w:val="24"/>
                <w:highlight w:val="none"/>
              </w:rPr>
              <w:t>　 ① 符合中小企业划分标准；</w:t>
            </w:r>
          </w:p>
          <w:p w14:paraId="16AC944D">
            <w:pPr>
              <w:spacing w:line="360" w:lineRule="auto"/>
              <w:jc w:val="left"/>
              <w:rPr>
                <w:rFonts w:ascii="宋体" w:hAnsi="宋体" w:cs="宋体"/>
                <w:bCs/>
                <w:sz w:val="24"/>
                <w:highlight w:val="none"/>
              </w:rPr>
            </w:pPr>
            <w:r>
              <w:rPr>
                <w:rFonts w:hint="eastAsia" w:ascii="宋体" w:hAnsi="宋体" w:cs="宋体"/>
                <w:bCs/>
                <w:sz w:val="24"/>
                <w:highlight w:val="none"/>
              </w:rPr>
              <w:t xml:space="preserve">   ② 提供本企业制造的货物、承担的工程或者服务，或者提供其他中小企业制造的货物。本项所称货物不包括使用大型企业注册商标的货物。</w:t>
            </w:r>
          </w:p>
          <w:p w14:paraId="776A162C">
            <w:pPr>
              <w:spacing w:line="360" w:lineRule="auto"/>
              <w:ind w:firstLine="480"/>
              <w:jc w:val="left"/>
              <w:rPr>
                <w:rFonts w:ascii="宋体" w:hAnsi="宋体" w:cs="宋体"/>
                <w:bCs/>
                <w:sz w:val="24"/>
                <w:highlight w:val="none"/>
              </w:rPr>
            </w:pPr>
            <w:r>
              <w:rPr>
                <w:rFonts w:hint="eastAsia" w:ascii="宋体" w:hAnsi="宋体" w:cs="宋体"/>
                <w:bCs/>
                <w:sz w:val="24"/>
                <w:highlight w:val="none"/>
              </w:rPr>
              <w:t>小型、微型企业提供中型企业制造的货物的，视同为中型企业。</w:t>
            </w:r>
          </w:p>
          <w:p w14:paraId="6166C008">
            <w:pPr>
              <w:spacing w:line="360" w:lineRule="auto"/>
              <w:ind w:firstLine="480"/>
              <w:jc w:val="left"/>
              <w:rPr>
                <w:rFonts w:hint="eastAsia" w:ascii="宋体" w:hAnsi="宋体" w:cs="宋体"/>
                <w:bCs/>
                <w:sz w:val="24"/>
                <w:highlight w:val="none"/>
              </w:rPr>
            </w:pPr>
            <w:r>
              <w:rPr>
                <w:rFonts w:hint="eastAsia" w:ascii="宋体" w:hAnsi="宋体" w:cs="宋体"/>
                <w:bCs/>
                <w:sz w:val="24"/>
                <w:highlight w:val="none"/>
              </w:rPr>
              <w:t>具体以《政府采购促进中小企业发展管理办法》（财库</w:t>
            </w:r>
            <w:r>
              <w:rPr>
                <w:rFonts w:hint="eastAsia" w:ascii="宋体" w:hAnsi="宋体" w:cs="宋体"/>
                <w:bCs/>
                <w:sz w:val="24"/>
                <w:highlight w:val="none"/>
                <w:lang w:eastAsia="zh-CN"/>
              </w:rPr>
              <w:t>〔2020〕46号</w:t>
            </w:r>
            <w:r>
              <w:rPr>
                <w:rFonts w:hint="eastAsia" w:ascii="宋体" w:hAnsi="宋体" w:cs="宋体"/>
                <w:bCs/>
                <w:sz w:val="24"/>
                <w:highlight w:val="none"/>
              </w:rPr>
              <w:t>）和《工业和信息化部、国家统计局、国家发展和改革委员会、财政部关于印发中小企业划型标准规定的通知》（工信部联企业</w:t>
            </w:r>
            <w:r>
              <w:rPr>
                <w:rFonts w:hint="eastAsia" w:ascii="宋体" w:hAnsi="宋体" w:cs="宋体"/>
                <w:bCs/>
                <w:sz w:val="24"/>
                <w:highlight w:val="none"/>
                <w:lang w:eastAsia="zh-CN"/>
              </w:rPr>
              <w:t>〔2011〕300号</w:t>
            </w:r>
            <w:r>
              <w:rPr>
                <w:rFonts w:hint="eastAsia" w:ascii="宋体" w:hAnsi="宋体" w:cs="宋体"/>
                <w:bCs/>
                <w:sz w:val="24"/>
                <w:highlight w:val="none"/>
              </w:rPr>
              <w:t>）的规定为准。</w:t>
            </w:r>
          </w:p>
          <w:p w14:paraId="0E95EC65">
            <w:pPr>
              <w:spacing w:line="360" w:lineRule="auto"/>
              <w:ind w:firstLine="480"/>
              <w:jc w:val="left"/>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3、</w:t>
            </w:r>
            <w:r>
              <w:rPr>
                <w:rFonts w:hint="eastAsia" w:ascii="宋体" w:hAnsi="宋体" w:cs="宋体"/>
                <w:bCs/>
                <w:color w:val="auto"/>
                <w:sz w:val="24"/>
                <w:highlight w:val="none"/>
              </w:rPr>
              <w:t>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cs="宋体"/>
                <w:bCs/>
                <w:color w:val="auto"/>
                <w:sz w:val="24"/>
                <w:highlight w:val="none"/>
              </w:rPr>
              <w:t>2014</w:t>
            </w:r>
            <w:r>
              <w:rPr>
                <w:rFonts w:hint="eastAsia" w:ascii="宋体" w:hAnsi="宋体" w:cs="宋体"/>
                <w:bCs/>
                <w:color w:val="auto"/>
                <w:sz w:val="24"/>
                <w:highlight w:val="none"/>
              </w:rPr>
              <w:t>〕</w:t>
            </w:r>
            <w:r>
              <w:rPr>
                <w:rFonts w:hint="eastAsia" w:cs="宋体"/>
                <w:bCs/>
                <w:color w:val="auto"/>
                <w:sz w:val="24"/>
                <w:highlight w:val="none"/>
              </w:rPr>
              <w:t>68</w:t>
            </w:r>
            <w:r>
              <w:rPr>
                <w:rFonts w:hint="eastAsia" w:ascii="宋体" w:hAnsi="宋体" w:cs="宋体"/>
                <w:bCs/>
                <w:color w:val="auto"/>
                <w:sz w:val="24"/>
                <w:highlight w:val="none"/>
              </w:rPr>
              <w:t>号）的规定为准。</w:t>
            </w:r>
          </w:p>
          <w:p w14:paraId="039CA8D6">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lang w:val="en-US" w:eastAsia="zh-CN"/>
              </w:rPr>
              <w:t>4、</w:t>
            </w:r>
            <w:r>
              <w:rPr>
                <w:rFonts w:hint="eastAsia" w:ascii="宋体" w:hAnsi="宋体" w:cs="宋体"/>
                <w:bCs/>
                <w:color w:val="auto"/>
                <w:sz w:val="24"/>
                <w:highlight w:val="none"/>
              </w:rPr>
              <w:t>投标人为享受政府采购支持政策的残疾人福利性单位的，提供《残疾人福利性单位声明函》（加盖电子签章，格式见招标文件第七章《投标文件相关格式》）。</w:t>
            </w:r>
          </w:p>
          <w:p w14:paraId="6966BB82">
            <w:pPr>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享受政府采购支持政策的残疾人福利性单位应当同时满足以下条件：</w:t>
            </w:r>
          </w:p>
          <w:p w14:paraId="79E3DF6D">
            <w:pPr>
              <w:spacing w:line="360" w:lineRule="auto"/>
              <w:rPr>
                <w:rFonts w:ascii="宋体" w:hAnsi="宋体" w:cs="宋体"/>
                <w:bCs/>
                <w:color w:val="auto"/>
                <w:sz w:val="24"/>
                <w:highlight w:val="none"/>
              </w:rPr>
            </w:pPr>
            <w:r>
              <w:rPr>
                <w:rFonts w:hint="eastAsia" w:ascii="宋体" w:hAnsi="宋体" w:cs="宋体"/>
                <w:bCs/>
                <w:color w:val="auto"/>
                <w:sz w:val="24"/>
                <w:highlight w:val="none"/>
              </w:rPr>
              <w:t>　　（一）安置的残疾人占本单位在职职工人数的比例不低于</w:t>
            </w:r>
            <w:r>
              <w:rPr>
                <w:rFonts w:hint="eastAsia" w:cs="宋体"/>
                <w:bCs/>
                <w:color w:val="auto"/>
                <w:sz w:val="24"/>
                <w:highlight w:val="none"/>
              </w:rPr>
              <w:t>25</w:t>
            </w:r>
            <w:r>
              <w:rPr>
                <w:rFonts w:hint="eastAsia" w:ascii="宋体" w:hAnsi="宋体" w:cs="宋体"/>
                <w:bCs/>
                <w:color w:val="auto"/>
                <w:sz w:val="24"/>
                <w:highlight w:val="none"/>
              </w:rPr>
              <w:t>%（含</w:t>
            </w:r>
            <w:r>
              <w:rPr>
                <w:rFonts w:hint="eastAsia" w:cs="宋体"/>
                <w:bCs/>
                <w:color w:val="auto"/>
                <w:sz w:val="24"/>
                <w:highlight w:val="none"/>
              </w:rPr>
              <w:t>25</w:t>
            </w:r>
            <w:r>
              <w:rPr>
                <w:rFonts w:hint="eastAsia" w:ascii="宋体" w:hAnsi="宋体" w:cs="宋体"/>
                <w:bCs/>
                <w:color w:val="auto"/>
                <w:sz w:val="24"/>
                <w:highlight w:val="none"/>
              </w:rPr>
              <w:t>%），并且安置的残疾人人数不少于</w:t>
            </w:r>
            <w:r>
              <w:rPr>
                <w:rFonts w:hint="eastAsia" w:cs="宋体"/>
                <w:bCs/>
                <w:color w:val="auto"/>
                <w:sz w:val="24"/>
                <w:highlight w:val="none"/>
              </w:rPr>
              <w:t>10</w:t>
            </w:r>
            <w:r>
              <w:rPr>
                <w:rFonts w:hint="eastAsia" w:ascii="宋体" w:hAnsi="宋体" w:cs="宋体"/>
                <w:bCs/>
                <w:color w:val="auto"/>
                <w:sz w:val="24"/>
                <w:highlight w:val="none"/>
              </w:rPr>
              <w:t>人（含</w:t>
            </w:r>
            <w:r>
              <w:rPr>
                <w:rFonts w:hint="eastAsia" w:cs="宋体"/>
                <w:bCs/>
                <w:color w:val="auto"/>
                <w:sz w:val="24"/>
                <w:highlight w:val="none"/>
              </w:rPr>
              <w:t>10</w:t>
            </w:r>
            <w:r>
              <w:rPr>
                <w:rFonts w:hint="eastAsia" w:ascii="宋体" w:hAnsi="宋体" w:cs="宋体"/>
                <w:bCs/>
                <w:color w:val="auto"/>
                <w:sz w:val="24"/>
                <w:highlight w:val="none"/>
              </w:rPr>
              <w:t>人）；</w:t>
            </w:r>
          </w:p>
          <w:p w14:paraId="379AEFA3">
            <w:pPr>
              <w:spacing w:line="360" w:lineRule="auto"/>
              <w:rPr>
                <w:rFonts w:ascii="宋体" w:hAnsi="宋体" w:cs="宋体"/>
                <w:bCs/>
                <w:color w:val="auto"/>
                <w:sz w:val="24"/>
                <w:highlight w:val="none"/>
              </w:rPr>
            </w:pPr>
            <w:r>
              <w:rPr>
                <w:rFonts w:hint="eastAsia" w:ascii="宋体" w:hAnsi="宋体" w:cs="宋体"/>
                <w:bCs/>
                <w:color w:val="auto"/>
                <w:sz w:val="24"/>
                <w:highlight w:val="none"/>
              </w:rPr>
              <w:t>　　（二）依法与安置的每位残疾人签订了一年以上（含一年）的劳动合同或服务协议；</w:t>
            </w:r>
          </w:p>
          <w:p w14:paraId="63E93215">
            <w:pPr>
              <w:spacing w:line="360" w:lineRule="auto"/>
              <w:rPr>
                <w:rFonts w:ascii="宋体" w:hAnsi="宋体" w:cs="宋体"/>
                <w:bCs/>
                <w:color w:val="auto"/>
                <w:sz w:val="24"/>
                <w:highlight w:val="none"/>
              </w:rPr>
            </w:pPr>
            <w:r>
              <w:rPr>
                <w:rFonts w:hint="eastAsia" w:ascii="宋体" w:hAnsi="宋体" w:cs="宋体"/>
                <w:bCs/>
                <w:color w:val="auto"/>
                <w:sz w:val="24"/>
                <w:highlight w:val="none"/>
              </w:rPr>
              <w:t>　　（三）为安置的每位残疾人按月足额缴纳了基本养老保险、基本医疗保险、失业保险、工伤保险和生育保险等社会保险费；</w:t>
            </w:r>
          </w:p>
          <w:p w14:paraId="5A4688CD">
            <w:pPr>
              <w:spacing w:line="360" w:lineRule="auto"/>
              <w:rPr>
                <w:rFonts w:ascii="宋体" w:hAnsi="宋体" w:cs="宋体"/>
                <w:bCs/>
                <w:color w:val="auto"/>
                <w:sz w:val="24"/>
                <w:highlight w:val="none"/>
              </w:rPr>
            </w:pPr>
            <w:r>
              <w:rPr>
                <w:rFonts w:hint="eastAsia" w:ascii="宋体" w:hAnsi="宋体" w:cs="宋体"/>
                <w:bCs/>
                <w:color w:val="auto"/>
                <w:sz w:val="24"/>
                <w:highlight w:val="none"/>
              </w:rPr>
              <w:t>　　（四）通过银行等金融机构向安置的每位残疾人，按月支付了不低于单位所在区县适用的经省级人民政府批准的月最低工资标准的工资；</w:t>
            </w:r>
          </w:p>
          <w:p w14:paraId="056C054E">
            <w:pPr>
              <w:spacing w:line="360" w:lineRule="auto"/>
              <w:rPr>
                <w:rFonts w:ascii="宋体" w:hAnsi="宋体" w:cs="宋体"/>
                <w:bCs/>
                <w:color w:val="auto"/>
                <w:sz w:val="24"/>
                <w:highlight w:val="none"/>
              </w:rPr>
            </w:pPr>
            <w:r>
              <w:rPr>
                <w:rFonts w:hint="eastAsia" w:ascii="宋体" w:hAnsi="宋体" w:cs="宋体"/>
                <w:bCs/>
                <w:color w:val="auto"/>
                <w:sz w:val="24"/>
                <w:highlight w:val="none"/>
              </w:rPr>
              <w:t>　　（五）提供本单位制造的货物、承担的工程或者服务（以下简称产品），或者提供其他残疾人福利性单位制造的货物（不包括使用非残疾人福利性单位注册商标的货物）。</w:t>
            </w:r>
          </w:p>
          <w:p w14:paraId="07CD7AF9">
            <w:pPr>
              <w:spacing w:line="360" w:lineRule="auto"/>
              <w:rPr>
                <w:rFonts w:ascii="宋体" w:hAnsi="宋体" w:cs="宋体"/>
                <w:bCs/>
                <w:color w:val="auto"/>
                <w:sz w:val="24"/>
                <w:highlight w:val="none"/>
              </w:rPr>
            </w:pPr>
            <w:r>
              <w:rPr>
                <w:rFonts w:hint="eastAsia" w:ascii="宋体" w:hAnsi="宋体" w:cs="宋体"/>
                <w:bCs/>
                <w:color w:val="auto"/>
                <w:sz w:val="24"/>
                <w:highlight w:val="none"/>
              </w:rPr>
              <w:t>　　前款所称残疾人是指法定劳动年龄内，持有《中华人民共和国残疾人证》或者《中华人民共和国残疾军人证（</w:t>
            </w:r>
            <w:r>
              <w:rPr>
                <w:rFonts w:hint="eastAsia" w:cs="宋体"/>
                <w:bCs/>
                <w:color w:val="auto"/>
                <w:sz w:val="24"/>
                <w:highlight w:val="none"/>
              </w:rPr>
              <w:t>1</w:t>
            </w:r>
            <w:r>
              <w:rPr>
                <w:rFonts w:hint="eastAsia" w:ascii="宋体" w:hAnsi="宋体" w:cs="宋体"/>
                <w:bCs/>
                <w:color w:val="auto"/>
                <w:sz w:val="24"/>
                <w:highlight w:val="none"/>
              </w:rPr>
              <w:t>至</w:t>
            </w:r>
            <w:r>
              <w:rPr>
                <w:rFonts w:hint="eastAsia" w:cs="宋体"/>
                <w:bCs/>
                <w:color w:val="auto"/>
                <w:sz w:val="24"/>
                <w:highlight w:val="none"/>
              </w:rPr>
              <w:t>8</w:t>
            </w:r>
            <w:r>
              <w:rPr>
                <w:rFonts w:hint="eastAsia" w:ascii="宋体" w:hAnsi="宋体" w:cs="宋体"/>
                <w:bCs/>
                <w:color w:val="auto"/>
                <w:sz w:val="24"/>
                <w:highlight w:val="none"/>
              </w:rPr>
              <w:t>级）》的自然人，包括具有劳动条件和劳动意愿的精神残疾人。在职职工人数是指与残疾人福利性单位建立劳动关系并依法签订劳动合同或者服务协议的雇员人数。</w:t>
            </w:r>
          </w:p>
          <w:p w14:paraId="504B43C9">
            <w:pPr>
              <w:spacing w:line="360" w:lineRule="auto"/>
              <w:rPr>
                <w:rFonts w:hint="default" w:ascii="宋体" w:hAnsi="宋体" w:cs="宋体"/>
                <w:sz w:val="24"/>
                <w:szCs w:val="24"/>
                <w:highlight w:val="none"/>
                <w:lang w:val="en-US" w:eastAsia="zh-CN"/>
              </w:rPr>
            </w:pPr>
            <w:r>
              <w:rPr>
                <w:rFonts w:hint="eastAsia" w:ascii="宋体" w:hAnsi="宋体" w:cs="宋体"/>
                <w:bCs/>
                <w:color w:val="auto"/>
                <w:sz w:val="24"/>
                <w:highlight w:val="none"/>
              </w:rPr>
              <w:t xml:space="preserve">   具体以《三部门联合发布关于促进残疾人就业政府采购政策的通知》（财库〔</w:t>
            </w:r>
            <w:r>
              <w:rPr>
                <w:rFonts w:hint="eastAsia" w:cs="宋体"/>
                <w:bCs/>
                <w:color w:val="auto"/>
                <w:sz w:val="24"/>
                <w:highlight w:val="none"/>
              </w:rPr>
              <w:t>2017</w:t>
            </w:r>
            <w:r>
              <w:rPr>
                <w:rFonts w:hint="eastAsia" w:ascii="宋体" w:hAnsi="宋体" w:cs="宋体"/>
                <w:bCs/>
                <w:color w:val="auto"/>
                <w:sz w:val="24"/>
                <w:highlight w:val="none"/>
              </w:rPr>
              <w:t>〕</w:t>
            </w:r>
            <w:r>
              <w:rPr>
                <w:rFonts w:hint="eastAsia" w:cs="宋体"/>
                <w:bCs/>
                <w:color w:val="auto"/>
                <w:sz w:val="24"/>
                <w:highlight w:val="none"/>
              </w:rPr>
              <w:t>141</w:t>
            </w:r>
            <w:r>
              <w:rPr>
                <w:rFonts w:hint="eastAsia" w:ascii="宋体" w:hAnsi="宋体" w:cs="宋体"/>
                <w:bCs/>
                <w:color w:val="auto"/>
                <w:sz w:val="24"/>
                <w:highlight w:val="none"/>
              </w:rPr>
              <w:t>号）规定为准。</w:t>
            </w:r>
          </w:p>
          <w:p w14:paraId="603B0C87">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7.特定资格要求：</w:t>
            </w:r>
          </w:p>
          <w:p w14:paraId="357DE14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（1）</w:t>
            </w:r>
            <w:r>
              <w:rPr>
                <w:rFonts w:hint="eastAsia" w:ascii="宋体" w:hAnsi="宋体" w:eastAsia="宋体" w:cs="宋体"/>
                <w:b w:val="0"/>
                <w:bCs/>
                <w:color w:val="000000"/>
                <w:sz w:val="24"/>
                <w:szCs w:val="24"/>
                <w:lang w:val="en-US" w:eastAsia="zh-CN"/>
              </w:rPr>
              <w:t>投标人如为设备制造商，则须提供有效期内的《医疗器械生产许可证》；</w:t>
            </w:r>
          </w:p>
          <w:p w14:paraId="6DEFA25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000000"/>
                <w:sz w:val="24"/>
                <w:szCs w:val="24"/>
                <w:lang w:val="en-US" w:eastAsia="zh-CN"/>
              </w:rPr>
            </w:pPr>
            <w:r>
              <w:rPr>
                <w:rFonts w:hint="eastAsia" w:ascii="宋体" w:hAnsi="宋体" w:cs="宋体"/>
                <w:b w:val="0"/>
                <w:bCs/>
                <w:color w:val="000000"/>
                <w:sz w:val="24"/>
                <w:szCs w:val="24"/>
                <w:lang w:val="en-US" w:eastAsia="zh-CN"/>
              </w:rPr>
              <w:t>（2）</w:t>
            </w:r>
            <w:r>
              <w:rPr>
                <w:rFonts w:hint="eastAsia" w:ascii="宋体" w:hAnsi="宋体" w:eastAsia="宋体" w:cs="宋体"/>
                <w:b w:val="0"/>
                <w:bCs/>
                <w:color w:val="000000"/>
                <w:sz w:val="24"/>
                <w:szCs w:val="24"/>
                <w:lang w:val="en-US" w:eastAsia="zh-CN"/>
              </w:rPr>
              <w:t>投标人如为代理商或经销商，所报设备属于医疗器械第一类管理产品的，则须提供有效期内的《第一类医疗器械备案凭证》；属于医疗器械第二类管理产品的，则须提供有效期内的《第二类医疗器械经营备案凭证》及设备的《医疗器械注册证》；属于医疗器械第三类管理产品的，则须提供有效期内的《医疗器械经营许可证》及设备的《医疗器械注册证》；</w:t>
            </w:r>
          </w:p>
          <w:p w14:paraId="11170BAA">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color w:val="000000"/>
                <w:sz w:val="24"/>
                <w:szCs w:val="24"/>
                <w:highlight w:val="none"/>
              </w:rPr>
            </w:pPr>
            <w:r>
              <w:rPr>
                <w:rFonts w:hint="eastAsia" w:ascii="宋体" w:hAnsi="宋体" w:cs="宋体"/>
                <w:b w:val="0"/>
                <w:bCs/>
                <w:color w:val="000000"/>
                <w:sz w:val="24"/>
                <w:szCs w:val="24"/>
                <w:lang w:val="en-US" w:eastAsia="zh-CN"/>
              </w:rPr>
              <w:t>（3）</w:t>
            </w:r>
            <w:r>
              <w:rPr>
                <w:rFonts w:hint="eastAsia" w:ascii="宋体" w:hAnsi="宋体" w:eastAsia="宋体" w:cs="宋体"/>
                <w:b w:val="0"/>
                <w:bCs/>
                <w:color w:val="000000"/>
                <w:sz w:val="24"/>
                <w:szCs w:val="24"/>
                <w:lang w:val="en-US" w:eastAsia="zh-CN"/>
              </w:rPr>
              <w:t>非医疗器械需提供相关部门或生产厂家证明（加盖公章）。</w:t>
            </w:r>
          </w:p>
          <w:p w14:paraId="7E5AA974">
            <w:pPr>
              <w:spacing w:line="360" w:lineRule="auto"/>
              <w:rPr>
                <w:rFonts w:hint="eastAsia" w:ascii="宋体" w:hAnsi="宋体" w:cs="宋体"/>
                <w:b/>
                <w:bCs w:val="0"/>
                <w:sz w:val="24"/>
                <w:highlight w:val="none"/>
              </w:rPr>
            </w:pPr>
            <w:r>
              <w:rPr>
                <w:rFonts w:hint="eastAsia" w:ascii="宋体" w:hAnsi="宋体" w:cs="宋体"/>
                <w:b/>
                <w:bCs w:val="0"/>
                <w:sz w:val="24"/>
                <w:highlight w:val="none"/>
              </w:rPr>
              <w:t>三、符合条件（</w:t>
            </w:r>
            <w:r>
              <w:rPr>
                <w:rFonts w:hint="eastAsia" w:ascii="宋体" w:hAnsi="宋体" w:eastAsia="宋体" w:cs="宋体"/>
                <w:b/>
                <w:sz w:val="24"/>
                <w:szCs w:val="24"/>
                <w:highlight w:val="none"/>
              </w:rPr>
              <w:t>必须提供，否则在符合性审查时按照投标无效处理</w:t>
            </w:r>
            <w:r>
              <w:rPr>
                <w:rFonts w:hint="eastAsia" w:ascii="宋体" w:hAnsi="宋体" w:cs="宋体"/>
                <w:b/>
                <w:bCs w:val="0"/>
                <w:sz w:val="24"/>
                <w:highlight w:val="none"/>
              </w:rPr>
              <w:t>）</w:t>
            </w:r>
          </w:p>
          <w:p w14:paraId="51F2484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一</w:t>
            </w: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报价</w:t>
            </w:r>
          </w:p>
          <w:p w14:paraId="4DBAC29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1.《开标一览表》。加盖电子签章</w:t>
            </w:r>
            <w:r>
              <w:rPr>
                <w:rFonts w:hint="eastAsia" w:ascii="宋体" w:hAnsi="宋体" w:eastAsia="宋体" w:cs="宋体"/>
                <w:b/>
                <w:sz w:val="24"/>
                <w:szCs w:val="24"/>
                <w:highlight w:val="none"/>
              </w:rPr>
              <w:t>，格式见本文件第七章《投标文件相关格式》。</w:t>
            </w:r>
          </w:p>
          <w:p w14:paraId="18972BE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2.《分项价格表》。加盖电子签章，格式见本文件第七章《投标文件相关格式》。</w:t>
            </w:r>
          </w:p>
          <w:p w14:paraId="21D7BBC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（二）商务资信</w:t>
            </w:r>
          </w:p>
          <w:p w14:paraId="1A77A7B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1.《投标函》</w:t>
            </w:r>
            <w:r>
              <w:rPr>
                <w:rFonts w:hint="eastAsia" w:ascii="宋体" w:hAnsi="宋体" w:eastAsia="宋体" w:cs="宋体"/>
                <w:b/>
                <w:sz w:val="24"/>
                <w:szCs w:val="24"/>
                <w:highlight w:val="none"/>
              </w:rPr>
              <w:t>。</w:t>
            </w:r>
            <w:r>
              <w:rPr>
                <w:rFonts w:hint="eastAsia" w:ascii="宋体" w:hAnsi="宋体" w:eastAsia="宋体" w:cs="宋体"/>
                <w:b/>
                <w:bCs/>
                <w:sz w:val="24"/>
                <w:szCs w:val="24"/>
                <w:highlight w:val="none"/>
              </w:rPr>
              <w:t>加盖电子签章，格式见招标文件第七章《投标文件相关格式》。</w:t>
            </w:r>
          </w:p>
          <w:p w14:paraId="396B6C3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w:t>
            </w:r>
            <w:r>
              <w:rPr>
                <w:rFonts w:hint="eastAsia" w:ascii="宋体" w:hAnsi="宋体" w:eastAsia="宋体" w:cs="宋体"/>
                <w:b/>
                <w:sz w:val="24"/>
                <w:szCs w:val="24"/>
                <w:highlight w:val="none"/>
              </w:rPr>
              <w:t>《授权委托书及法定代表人身份证明书》。加盖电子签章，格式见本文件第七章《投标文件相关格式》。</w:t>
            </w:r>
          </w:p>
          <w:p w14:paraId="5DD7BFF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（三）技术响应</w:t>
            </w:r>
          </w:p>
          <w:p w14:paraId="7FAA659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1.《偏离表》。加盖电子签章，格式见招标文件第七章《投标文件相关格式》。</w:t>
            </w:r>
          </w:p>
          <w:p w14:paraId="2038F64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四、综合评审评分项</w:t>
            </w:r>
          </w:p>
          <w:p w14:paraId="09CE3B0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（一）技术部分</w:t>
            </w:r>
          </w:p>
          <w:p w14:paraId="69F000F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1.偏离表、所投产品的技术参数</w:t>
            </w: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含相关证明材料</w:t>
            </w:r>
            <w:r>
              <w:rPr>
                <w:rFonts w:hint="eastAsia" w:ascii="宋体" w:hAnsi="宋体" w:eastAsia="宋体" w:cs="宋体"/>
                <w:b/>
                <w:bCs/>
                <w:color w:val="auto"/>
                <w:sz w:val="24"/>
                <w:szCs w:val="24"/>
                <w:lang w:eastAsia="zh-CN"/>
              </w:rPr>
              <w:t>）</w:t>
            </w:r>
            <w:r>
              <w:rPr>
                <w:rFonts w:hint="eastAsia" w:ascii="宋体" w:hAnsi="宋体" w:eastAsia="宋体" w:cs="宋体"/>
                <w:sz w:val="24"/>
                <w:szCs w:val="24"/>
                <w:highlight w:val="none"/>
              </w:rPr>
              <w:t>（要求见招标文件第六章《采购需求》</w:t>
            </w:r>
            <w:r>
              <w:rPr>
                <w:rFonts w:hint="eastAsia" w:ascii="宋体" w:hAnsi="宋体" w:cs="宋体"/>
                <w:sz w:val="24"/>
                <w:szCs w:val="24"/>
                <w:highlight w:val="none"/>
                <w:lang w:eastAsia="zh-CN"/>
              </w:rPr>
              <w:t>及</w:t>
            </w:r>
            <w:r>
              <w:rPr>
                <w:rFonts w:hint="eastAsia" w:ascii="宋体" w:hAnsi="宋体" w:eastAsia="宋体" w:cs="宋体"/>
                <w:color w:val="auto"/>
                <w:sz w:val="24"/>
                <w:szCs w:val="24"/>
              </w:rPr>
              <w:t>第四章《评标标准》中《评分细则》</w:t>
            </w:r>
            <w:r>
              <w:rPr>
                <w:rFonts w:hint="eastAsia" w:ascii="宋体" w:hAnsi="宋体" w:eastAsia="宋体" w:cs="宋体"/>
                <w:sz w:val="24"/>
                <w:szCs w:val="24"/>
                <w:highlight w:val="none"/>
              </w:rPr>
              <w:t>）；</w:t>
            </w:r>
          </w:p>
          <w:p w14:paraId="0950C69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2.项目实施方案</w:t>
            </w:r>
            <w:r>
              <w:rPr>
                <w:rFonts w:hint="eastAsia" w:ascii="宋体" w:hAnsi="宋体" w:eastAsia="宋体" w:cs="宋体"/>
                <w:sz w:val="24"/>
                <w:szCs w:val="24"/>
                <w:highlight w:val="none"/>
              </w:rPr>
              <w:t>（要求见招标文件第六章《采购需求》及第四章《评标标准》中《评分细则》）；</w:t>
            </w:r>
          </w:p>
          <w:p w14:paraId="60BE12B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3.验收方案</w:t>
            </w:r>
            <w:r>
              <w:rPr>
                <w:rFonts w:hint="eastAsia" w:ascii="宋体" w:hAnsi="宋体" w:eastAsia="宋体" w:cs="宋体"/>
                <w:sz w:val="24"/>
                <w:szCs w:val="24"/>
                <w:highlight w:val="none"/>
              </w:rPr>
              <w:t>（要求见招标文件第六章《采购需求》及第四章《评标标准》中《评分细则》）；</w:t>
            </w:r>
          </w:p>
          <w:p w14:paraId="0A5AC073">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4.</w:t>
            </w:r>
            <w:r>
              <w:rPr>
                <w:rFonts w:hint="eastAsia" w:ascii="宋体" w:hAnsi="宋体" w:eastAsia="宋体" w:cs="宋体"/>
                <w:b/>
                <w:color w:val="000000"/>
                <w:sz w:val="24"/>
              </w:rPr>
              <w:t>售后服务</w:t>
            </w:r>
            <w:r>
              <w:rPr>
                <w:rFonts w:hint="eastAsia" w:ascii="宋体" w:hAnsi="宋体" w:eastAsia="宋体" w:cs="宋体"/>
                <w:b/>
                <w:color w:val="000000"/>
                <w:sz w:val="24"/>
                <w:lang w:eastAsia="zh-CN"/>
              </w:rPr>
              <w:t>方案</w:t>
            </w:r>
            <w:r>
              <w:rPr>
                <w:rFonts w:ascii="宋体" w:hAnsi="宋体" w:eastAsia="宋体" w:cs="宋体"/>
                <w:color w:val="000000"/>
                <w:sz w:val="24"/>
              </w:rPr>
              <w:t>（要求见招标文件第六章《采购需求》及第四章《评标标准》中《评分细则》）；</w:t>
            </w:r>
          </w:p>
          <w:p w14:paraId="6168CD1E">
            <w:pPr>
              <w:pBdr>
                <w:top w:val="none" w:color="000000" w:sz="0" w:space="0"/>
                <w:left w:val="none" w:color="000000" w:sz="0" w:space="0"/>
                <w:bottom w:val="none" w:color="000000" w:sz="0" w:space="0"/>
                <w:right w:val="none" w:color="000000" w:sz="0" w:space="0"/>
              </w:pBdr>
              <w:spacing w:before="240" w:after="240"/>
              <w:ind w:left="0" w:right="33" w:firstLine="0"/>
              <w:jc w:val="both"/>
            </w:pPr>
            <w:r>
              <w:rPr>
                <w:rFonts w:ascii="宋体" w:hAnsi="宋体" w:eastAsia="宋体" w:cs="宋体"/>
                <w:b/>
                <w:color w:val="000000"/>
                <w:sz w:val="24"/>
              </w:rPr>
              <w:t>5.</w:t>
            </w:r>
            <w:r>
              <w:rPr>
                <w:rFonts w:hint="eastAsia" w:ascii="宋体" w:hAnsi="宋体" w:eastAsia="宋体" w:cs="宋体"/>
                <w:b/>
                <w:color w:val="000000"/>
                <w:sz w:val="24"/>
              </w:rPr>
              <w:t>培训方案</w:t>
            </w:r>
            <w:r>
              <w:rPr>
                <w:rFonts w:ascii="宋体" w:hAnsi="宋体" w:eastAsia="宋体" w:cs="宋体"/>
                <w:color w:val="000000"/>
                <w:sz w:val="24"/>
              </w:rPr>
              <w:t>（要求见招标文件第六章《采购需求》及第四章《评标标准》中《评分细则》）；</w:t>
            </w:r>
          </w:p>
          <w:p w14:paraId="66CD4B1F">
            <w:pPr>
              <w:pBdr>
                <w:top w:val="none" w:color="000000" w:sz="0" w:space="0"/>
                <w:left w:val="none" w:color="000000" w:sz="0" w:space="0"/>
                <w:bottom w:val="none" w:color="000000" w:sz="0" w:space="0"/>
                <w:right w:val="none" w:color="000000" w:sz="0" w:space="0"/>
              </w:pBdr>
              <w:spacing w:before="0" w:after="0" w:line="85" w:lineRule="atLeast"/>
              <w:ind w:left="0" w:right="0" w:firstLine="0"/>
              <w:jc w:val="both"/>
            </w:pPr>
            <w:r>
              <w:rPr>
                <w:rFonts w:ascii="宋体" w:hAnsi="宋体" w:eastAsia="宋体" w:cs="宋体"/>
                <w:b/>
                <w:color w:val="000000"/>
                <w:sz w:val="24"/>
              </w:rPr>
              <w:t>6.评分细则中评分得分需提供的相关证明文件扫描件。</w:t>
            </w:r>
          </w:p>
          <w:p w14:paraId="4CDAB2B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sz w:val="24"/>
                <w:szCs w:val="24"/>
                <w:highlight w:val="none"/>
              </w:rPr>
              <w:t>（二）</w:t>
            </w:r>
            <w:r>
              <w:rPr>
                <w:rFonts w:hint="eastAsia" w:ascii="宋体" w:hAnsi="宋体" w:eastAsia="宋体" w:cs="宋体"/>
                <w:b/>
                <w:bCs/>
                <w:sz w:val="24"/>
                <w:szCs w:val="24"/>
                <w:highlight w:val="none"/>
              </w:rPr>
              <w:t>商务部分</w:t>
            </w:r>
          </w:p>
          <w:p w14:paraId="60CE9A95">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1.所投产品为“环境标志产品”</w:t>
            </w:r>
            <w:r>
              <w:rPr>
                <w:rFonts w:hint="eastAsia" w:ascii="宋体" w:hAnsi="宋体" w:cs="宋体"/>
                <w:b w:val="0"/>
                <w:bCs w:val="0"/>
                <w:sz w:val="24"/>
                <w:szCs w:val="24"/>
                <w:highlight w:val="none"/>
                <w:lang w:val="en-US" w:eastAsia="zh-CN"/>
              </w:rPr>
              <w:t>（要求见本文件第四章《评标标准》中《评分细则》）；</w:t>
            </w:r>
          </w:p>
          <w:p w14:paraId="064A5840">
            <w:pPr>
              <w:pBdr>
                <w:top w:val="none" w:color="000000" w:sz="0" w:space="0"/>
                <w:left w:val="none" w:color="000000" w:sz="0" w:space="0"/>
                <w:bottom w:val="none" w:color="000000" w:sz="0" w:space="0"/>
                <w:right w:val="none" w:color="000000" w:sz="0" w:space="0"/>
              </w:pBdr>
              <w:spacing w:line="360" w:lineRule="auto"/>
              <w:rPr>
                <w:rFonts w:hint="eastAsia" w:ascii="宋体" w:hAnsi="宋体" w:cs="宋体"/>
                <w:b w:val="0"/>
                <w:bCs w:val="0"/>
                <w:sz w:val="24"/>
                <w:szCs w:val="24"/>
                <w:highlight w:val="none"/>
                <w:lang w:val="en-US" w:eastAsia="zh-CN"/>
              </w:rPr>
            </w:pPr>
            <w:r>
              <w:rPr>
                <w:rFonts w:hint="eastAsia" w:ascii="宋体" w:hAnsi="宋体" w:cs="宋体"/>
                <w:b/>
                <w:bCs/>
                <w:sz w:val="24"/>
                <w:szCs w:val="24"/>
                <w:highlight w:val="none"/>
                <w:lang w:val="en-US" w:eastAsia="zh-CN"/>
              </w:rPr>
              <w:t>2.所投产品为“节能产品”</w:t>
            </w:r>
            <w:r>
              <w:rPr>
                <w:rFonts w:hint="eastAsia" w:ascii="宋体" w:hAnsi="宋体" w:cs="宋体"/>
                <w:b w:val="0"/>
                <w:bCs w:val="0"/>
                <w:sz w:val="24"/>
                <w:szCs w:val="24"/>
                <w:highlight w:val="none"/>
                <w:lang w:val="en-US" w:eastAsia="zh-CN"/>
              </w:rPr>
              <w:t>（要求见本文件第四章《评标标准》中《评分细则》）；</w:t>
            </w:r>
          </w:p>
          <w:p w14:paraId="6CEBD95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3.</w:t>
            </w:r>
            <w:r>
              <w:rPr>
                <w:rFonts w:hint="eastAsia" w:ascii="宋体" w:hAnsi="宋体" w:eastAsia="宋体" w:cs="宋体"/>
                <w:b/>
                <w:bCs/>
                <w:sz w:val="24"/>
                <w:szCs w:val="24"/>
                <w:highlight w:val="none"/>
              </w:rPr>
              <w:t>投标人</w:t>
            </w:r>
            <w:r>
              <w:rPr>
                <w:rFonts w:hint="eastAsia" w:ascii="宋体" w:hAnsi="宋体" w:cs="宋体"/>
                <w:b/>
                <w:bCs/>
                <w:sz w:val="24"/>
                <w:szCs w:val="24"/>
                <w:highlight w:val="none"/>
                <w:lang w:eastAsia="zh-CN"/>
              </w:rPr>
              <w:t>其他</w:t>
            </w:r>
            <w:r>
              <w:rPr>
                <w:rFonts w:hint="eastAsia" w:ascii="宋体" w:hAnsi="宋体" w:eastAsia="宋体" w:cs="宋体"/>
                <w:b/>
                <w:bCs/>
                <w:sz w:val="24"/>
                <w:szCs w:val="24"/>
                <w:highlight w:val="none"/>
              </w:rPr>
              <w:t>证明文件及材料扫描件。</w:t>
            </w:r>
          </w:p>
          <w:p w14:paraId="1B4F378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五、其他部分</w:t>
            </w:r>
          </w:p>
          <w:p w14:paraId="7E9C7DB4">
            <w:pPr>
              <w:spacing w:line="360" w:lineRule="auto"/>
              <w:ind w:firstLine="480"/>
              <w:rPr>
                <w:rStyle w:val="35"/>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1、</w:t>
            </w:r>
            <w:r>
              <w:rPr>
                <w:rFonts w:hint="eastAsia" w:ascii="宋体" w:hAnsi="宋体" w:eastAsia="宋体" w:cs="宋体"/>
                <w:sz w:val="24"/>
                <w:highlight w:val="none"/>
                <w:lang w:val="en-US" w:eastAsia="zh-CN"/>
              </w:rPr>
              <w:t>投标人《关于符合本国产品标准的声明函》</w:t>
            </w:r>
            <w:r>
              <w:rPr>
                <w:rFonts w:hint="eastAsia" w:ascii="宋体" w:hAnsi="宋体" w:eastAsia="宋体" w:cs="宋体"/>
                <w:color w:val="000000"/>
                <w:sz w:val="24"/>
                <w:highlight w:val="none"/>
              </w:rPr>
              <w:t>（填写完整，加盖电子签章，格式见招标文件第七章《投标文件相关格式》）</w:t>
            </w:r>
            <w:r>
              <w:rPr>
                <w:rFonts w:hint="eastAsia" w:ascii="宋体" w:hAnsi="宋体" w:eastAsia="宋体" w:cs="宋体"/>
                <w:color w:val="auto"/>
                <w:sz w:val="24"/>
                <w:highlight w:val="none"/>
              </w:rPr>
              <w:t>（请填写完整，如不填写完整或未按要求填写的，视为</w:t>
            </w:r>
            <w:r>
              <w:rPr>
                <w:rFonts w:hint="eastAsia" w:ascii="宋体" w:hAnsi="宋体" w:eastAsia="宋体" w:cs="宋体"/>
                <w:color w:val="auto"/>
                <w:sz w:val="24"/>
                <w:highlight w:val="none"/>
                <w:lang w:val="en-US" w:eastAsia="zh-CN"/>
              </w:rPr>
              <w:t>非本国产品</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14:paraId="519FECE4">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b/>
                <w:bCs/>
                <w:i w:val="0"/>
                <w:iCs w:val="0"/>
                <w:caps w:val="0"/>
                <w:color w:val="000000"/>
                <w:spacing w:val="0"/>
                <w:sz w:val="24"/>
                <w:szCs w:val="24"/>
                <w:highlight w:val="none"/>
                <w:shd w:val="clear" w:color="auto" w:fill="FFFFFF"/>
                <w:vertAlign w:val="baseline"/>
              </w:rPr>
              <w:t>本国产品应当符合以下条件：</w:t>
            </w:r>
          </w:p>
          <w:p w14:paraId="6056E402">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（一）在中国境内生产</w:t>
            </w:r>
          </w:p>
          <w:p w14:paraId="17C645BC">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产品应当在中国境内生产，即在中华人民共和国关境内实现从原材料、组件到产品的属性改变。</w:t>
            </w:r>
          </w:p>
          <w:p w14:paraId="4CC0E18E">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属性改变是指经过制造、加工或者组装等工序，产生完全不同于原材料、组件的新产品，并具有新的名称和特征（用途）。属性改变不包括以下细微操作：</w:t>
            </w:r>
          </w:p>
          <w:p w14:paraId="0B2D0665">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1.为确保产品在运输或者储存期间保持某种状态而进行的操作；</w:t>
            </w:r>
          </w:p>
          <w:p w14:paraId="010D097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2.为产品运输或者销售进行的包装或者展示；</w:t>
            </w:r>
          </w:p>
          <w:p w14:paraId="57F2C8E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3.在产品或者其包装上粘贴或者印刷品牌、标志、标识以及其他用于区别的标记；</w:t>
            </w:r>
          </w:p>
          <w:p w14:paraId="49003D74">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4.简单的上漆、磨光和分装；</w:t>
            </w:r>
          </w:p>
          <w:p w14:paraId="1DCAA1CA">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5.其他不属于属性改变的情形。</w:t>
            </w:r>
          </w:p>
          <w:p w14:paraId="086CFBA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（二）在中国境内生产的组件成本占比达到规定比例</w:t>
            </w:r>
          </w:p>
          <w:p w14:paraId="011996C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产品在中国境内生产的组件成本占比应当达到规定比例，计算公式为：</w:t>
            </w:r>
          </w:p>
          <w:p w14:paraId="4FDC7CDE">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0"/>
              <w:jc w:val="center"/>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drawing>
                <wp:inline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13"/>
                          <a:stretch>
                            <a:fillRect/>
                          </a:stretch>
                        </pic:blipFill>
                        <pic:spPr>
                          <a:xfrm>
                            <a:off x="0" y="0"/>
                            <a:ext cx="4732654" cy="746760"/>
                          </a:xfrm>
                          <a:prstGeom prst="rect">
                            <a:avLst/>
                          </a:prstGeom>
                          <a:noFill/>
                          <a:ln>
                            <a:noFill/>
                          </a:ln>
                        </pic:spPr>
                      </pic:pic>
                    </a:graphicData>
                  </a:graphic>
                </wp:inline>
              </w:drawing>
            </w:r>
          </w:p>
          <w:p w14:paraId="112AE413">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p>
          <w:p w14:paraId="6FABAB65">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（三）特定产品的关键组件、关键工序符合相关要求</w:t>
            </w:r>
          </w:p>
          <w:p w14:paraId="393DD5AD">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对特定产品，在符合本通知第一条第（一）项和第（二）项条件的基础上，应当符合财政部会同有关行业主管部门确定的其关键组件、关键工序在中国境内生产、完成等要求。</w:t>
            </w:r>
          </w:p>
          <w:p w14:paraId="1030938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rPr>
            </w:pPr>
            <w:r>
              <w:rPr>
                <w:rFonts w:hint="eastAsia" w:ascii="宋体" w:hAnsi="宋体" w:eastAsia="宋体" w:cs="宋体"/>
                <w:i w:val="0"/>
                <w:iCs w:val="0"/>
                <w:caps w:val="0"/>
                <w:color w:val="000000"/>
                <w:spacing w:val="0"/>
                <w:sz w:val="24"/>
                <w:szCs w:val="24"/>
                <w:highlight w:val="none"/>
                <w:shd w:val="clear" w:color="auto" w:fill="FFFFFF"/>
                <w:vertAlign w:val="baseline"/>
              </w:rPr>
              <w:t>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p>
          <w:p w14:paraId="60AC520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eastAsia="zh-CN"/>
              </w:rPr>
            </w:pPr>
            <w:r>
              <w:rPr>
                <w:rFonts w:hint="eastAsia" w:ascii="宋体" w:hAnsi="宋体" w:eastAsia="宋体" w:cs="宋体"/>
                <w:b/>
                <w:bCs/>
                <w:i w:val="0"/>
                <w:iCs w:val="0"/>
                <w:caps w:val="0"/>
                <w:color w:val="000000"/>
                <w:spacing w:val="0"/>
                <w:sz w:val="24"/>
                <w:szCs w:val="24"/>
                <w:highlight w:val="none"/>
                <w:shd w:val="clear" w:color="auto" w:fill="FFFFFF"/>
                <w:vertAlign w:val="baseline"/>
              </w:rPr>
              <w:t>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w:t>
            </w:r>
          </w:p>
          <w:p w14:paraId="4C67264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000000"/>
                <w:spacing w:val="0"/>
                <w:sz w:val="24"/>
                <w:szCs w:val="24"/>
                <w:highlight w:val="none"/>
                <w:shd w:val="clear" w:color="auto" w:fill="FFFFFF"/>
                <w:vertAlign w:val="baseli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食品、饮料和烟草原料，无形资产。</w:t>
            </w:r>
          </w:p>
          <w:p w14:paraId="04CE3F58">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本国产品的支持政策</w:t>
            </w:r>
          </w:p>
          <w:p w14:paraId="27E63B56">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政府采购活动中既有本国产品又有非本国产品参与竞争的，依法对本国产品给予价格评审优惠，对本国产品的报价给予20%的价格扣除，用扣除后的价格参与评审。</w:t>
            </w:r>
          </w:p>
          <w:p w14:paraId="65C6187B">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360" w:lineRule="auto"/>
              <w:ind w:left="0" w:right="0" w:firstLine="420"/>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EE5743E">
            <w:pPr>
              <w:spacing w:line="360" w:lineRule="auto"/>
              <w:ind w:firstLine="482"/>
              <w:rPr>
                <w:rFonts w:hint="eastAsia"/>
              </w:rPr>
            </w:pPr>
            <w:r>
              <w:rPr>
                <w:rFonts w:hint="eastAsia" w:ascii="宋体" w:hAnsi="宋体" w:eastAsia="宋体" w:cs="宋体"/>
                <w:b/>
                <w:bCs w:val="0"/>
                <w:sz w:val="24"/>
                <w:highlight w:val="none"/>
              </w:rPr>
              <w:t>具体以《国务院办公厅关于在政府采购中实施本国产品标准及相关政策的通知》（国办发〔2025〕34号）规定为准。</w:t>
            </w:r>
          </w:p>
          <w:p w14:paraId="6DE322AA">
            <w:pPr>
              <w:pStyle w:val="15"/>
              <w:rPr>
                <w:rFonts w:hint="eastAsia"/>
                <w:lang w:val="en-US" w:eastAsia="zh-CN"/>
              </w:rPr>
            </w:pPr>
          </w:p>
          <w:p w14:paraId="40C275D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注：</w:t>
            </w:r>
            <w:r>
              <w:rPr>
                <w:rFonts w:hint="eastAsia" w:ascii="宋体" w:hAnsi="宋体" w:eastAsia="宋体" w:cs="宋体"/>
                <w:sz w:val="24"/>
                <w:szCs w:val="24"/>
                <w:highlight w:val="none"/>
              </w:rPr>
              <w:t>中国境内生产的组件成本核算基本规则</w:t>
            </w:r>
          </w:p>
          <w:p w14:paraId="19E50CA3">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产品在中国境内生产的组件成本，一般按照其二级组件的相关成本进行核算。按照产品的一级组件进行成本核算能够满足中国境内生产的组件成本判定需求的，可以按照一级组件的相关成本进行核算。</w:t>
            </w:r>
          </w:p>
          <w:p w14:paraId="06F613C7">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一、产品的一级组件是指直接组成产品的组件。产品的二级组件是指直接组成产品一级组件的组件。一级组件不可分解的，视同二级组件。</w:t>
            </w:r>
          </w:p>
          <w:p w14:paraId="5E10C5EA">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二、二级组件在中国境内生产的，其全部成本计入中国境内生产的组件成本；二级组件不在中国境内生产的，其成本不计入中国境内生产的组件成本。</w:t>
            </w:r>
          </w:p>
          <w:p w14:paraId="62F123F5">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三、产品总成本和组件成本以相关会计核算数据、采购合同、进货记录等为基础进行计算。</w:t>
            </w:r>
          </w:p>
          <w:p w14:paraId="61C658B1">
            <w:pPr>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sz w:val="24"/>
                <w:szCs w:val="24"/>
                <w:highlight w:val="none"/>
              </w:rPr>
              <w:t>四、需要对成本核算规则予以进一步明确的其他有关事项，由财政部会同有关部门另行规定。</w:t>
            </w:r>
          </w:p>
          <w:p w14:paraId="55C11A2E">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注：</w:t>
            </w:r>
          </w:p>
          <w:p w14:paraId="265ADA3F">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1.投标人应对</w:t>
            </w:r>
            <w:r>
              <w:rPr>
                <w:rFonts w:hint="eastAsia" w:ascii="宋体" w:hAnsi="宋体" w:eastAsia="宋体" w:cs="宋体"/>
                <w:bCs/>
                <w:sz w:val="24"/>
                <w:szCs w:val="24"/>
                <w:highlight w:val="none"/>
              </w:rPr>
              <w:t>以上文件的合法性、真实性负责。</w:t>
            </w:r>
          </w:p>
          <w:p w14:paraId="5945DD1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2.签订合同前，中标人必须向采购人提交其投标文件中所有扫描件的原件，采购人核查无误后，签订合同。如中标人不能在采购人规定的时间内向采购人提供原件，将被采购人视为放弃中标资格。</w:t>
            </w:r>
          </w:p>
        </w:tc>
      </w:tr>
      <w:tr w14:paraId="10702E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7FD90D0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c>
          <w:tcPr>
            <w:tcW w:w="8313" w:type="dxa"/>
            <w:noWrap w:val="0"/>
            <w:tcMar>
              <w:top w:w="0" w:type="dxa"/>
              <w:left w:w="108" w:type="dxa"/>
              <w:bottom w:w="0" w:type="dxa"/>
              <w:right w:w="108" w:type="dxa"/>
            </w:tcMar>
            <w:vAlign w:val="top"/>
          </w:tcPr>
          <w:p w14:paraId="519C386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商务条件见：</w:t>
            </w:r>
          </w:p>
          <w:p w14:paraId="0165C62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一、本文件第四章《评标标准》中《评分细则》。</w:t>
            </w:r>
          </w:p>
          <w:p w14:paraId="5A10E2D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二、本文件第三章《投标资料表》中</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r>
      <w:tr w14:paraId="06AC8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1471" w:type="dxa"/>
            <w:noWrap w:val="0"/>
            <w:tcMar>
              <w:top w:w="0" w:type="dxa"/>
              <w:left w:w="108" w:type="dxa"/>
              <w:bottom w:w="0" w:type="dxa"/>
              <w:right w:w="108" w:type="dxa"/>
            </w:tcMar>
            <w:vAlign w:val="top"/>
          </w:tcPr>
          <w:p w14:paraId="2A89D5B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3</w:t>
            </w:r>
          </w:p>
        </w:tc>
        <w:tc>
          <w:tcPr>
            <w:tcW w:w="8313" w:type="dxa"/>
            <w:noWrap w:val="0"/>
            <w:tcMar>
              <w:top w:w="0" w:type="dxa"/>
              <w:left w:w="108" w:type="dxa"/>
              <w:bottom w:w="0" w:type="dxa"/>
              <w:right w:w="108" w:type="dxa"/>
            </w:tcMar>
            <w:vAlign w:val="top"/>
          </w:tcPr>
          <w:p w14:paraId="4E2046A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交货和提供服务的时间：见本文件第五章 《拟签订的合同文本》</w:t>
            </w:r>
            <w:r>
              <w:rPr>
                <w:rFonts w:hint="eastAsia" w:ascii="宋体" w:hAnsi="宋体" w:cs="宋体"/>
                <w:sz w:val="24"/>
                <w:szCs w:val="24"/>
                <w:highlight w:val="none"/>
                <w:lang w:eastAsia="zh-CN"/>
              </w:rPr>
              <w:t>及</w:t>
            </w:r>
            <w:r>
              <w:rPr>
                <w:rFonts w:hint="eastAsia" w:ascii="宋体" w:hAnsi="宋体" w:eastAsia="宋体" w:cs="宋体"/>
                <w:sz w:val="24"/>
                <w:szCs w:val="24"/>
                <w:highlight w:val="none"/>
              </w:rPr>
              <w:t>本文件第六章《采购需求》。</w:t>
            </w:r>
          </w:p>
        </w:tc>
      </w:tr>
      <w:tr w14:paraId="75FD61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9" w:hRule="atLeast"/>
          <w:jc w:val="center"/>
        </w:trPr>
        <w:tc>
          <w:tcPr>
            <w:tcW w:w="1471" w:type="dxa"/>
            <w:noWrap w:val="0"/>
            <w:tcMar>
              <w:top w:w="0" w:type="dxa"/>
              <w:left w:w="108" w:type="dxa"/>
              <w:bottom w:w="0" w:type="dxa"/>
              <w:right w:w="108" w:type="dxa"/>
            </w:tcMar>
            <w:vAlign w:val="top"/>
          </w:tcPr>
          <w:p w14:paraId="0D0FCCE4">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十四</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15AF355A">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本项目预算金额人民</w:t>
            </w:r>
            <w:r>
              <w:rPr>
                <w:rFonts w:hint="eastAsia" w:ascii="宋体" w:hAnsi="宋体" w:eastAsia="宋体" w:cs="宋体"/>
                <w:b/>
                <w:bCs/>
                <w:color w:val="auto"/>
                <w:sz w:val="24"/>
                <w:szCs w:val="24"/>
                <w:highlight w:val="none"/>
              </w:rPr>
              <w:t>币</w:t>
            </w:r>
            <w:r>
              <w:rPr>
                <w:rFonts w:hint="eastAsia" w:ascii="宋体" w:hAnsi="宋体" w:cs="宋体"/>
                <w:b/>
                <w:bCs/>
                <w:color w:val="auto"/>
                <w:sz w:val="24"/>
                <w:szCs w:val="24"/>
                <w:highlight w:val="none"/>
                <w:u w:val="single"/>
                <w:lang w:val="en-US" w:eastAsia="zh-CN"/>
              </w:rPr>
              <w:t>220</w:t>
            </w:r>
            <w:r>
              <w:rPr>
                <w:rFonts w:hint="eastAsia" w:ascii="宋体" w:hAnsi="宋体" w:eastAsia="宋体" w:cs="宋体"/>
                <w:b/>
                <w:bCs/>
                <w:color w:val="auto"/>
                <w:sz w:val="24"/>
                <w:szCs w:val="24"/>
                <w:highlight w:val="none"/>
                <w:u w:val="single"/>
              </w:rPr>
              <w:t>.00万</w:t>
            </w:r>
            <w:r>
              <w:rPr>
                <w:rFonts w:hint="eastAsia" w:ascii="宋体" w:hAnsi="宋体" w:eastAsia="宋体" w:cs="宋体"/>
                <w:b/>
                <w:bCs/>
                <w:color w:val="000000"/>
                <w:sz w:val="24"/>
                <w:szCs w:val="24"/>
                <w:highlight w:val="none"/>
                <w:u w:val="single"/>
              </w:rPr>
              <w:t>元</w:t>
            </w:r>
            <w:r>
              <w:rPr>
                <w:rFonts w:hint="eastAsia" w:ascii="宋体" w:hAnsi="宋体" w:eastAsia="宋体" w:cs="宋体"/>
                <w:b/>
                <w:bCs/>
                <w:color w:val="000000"/>
                <w:sz w:val="24"/>
                <w:szCs w:val="24"/>
                <w:highlight w:val="none"/>
              </w:rPr>
              <w:t>，不接受超过</w:t>
            </w:r>
            <w:r>
              <w:rPr>
                <w:rFonts w:hint="eastAsia" w:ascii="宋体" w:hAnsi="宋体" w:eastAsia="宋体" w:cs="宋体"/>
                <w:b/>
                <w:bCs/>
                <w:color w:val="000000"/>
                <w:sz w:val="24"/>
                <w:szCs w:val="24"/>
                <w:highlight w:val="none"/>
                <w:lang w:val="en-US" w:eastAsia="zh-CN"/>
              </w:rPr>
              <w:t>项目预算</w:t>
            </w:r>
            <w:r>
              <w:rPr>
                <w:rFonts w:hint="eastAsia" w:ascii="宋体" w:hAnsi="宋体" w:eastAsia="宋体" w:cs="宋体"/>
                <w:b/>
                <w:bCs/>
                <w:color w:val="000000"/>
                <w:sz w:val="24"/>
                <w:szCs w:val="24"/>
                <w:highlight w:val="none"/>
              </w:rPr>
              <w:t>的投标报价。</w:t>
            </w:r>
          </w:p>
          <w:p w14:paraId="3A402026">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投标</w:t>
            </w:r>
            <w:r>
              <w:rPr>
                <w:rFonts w:hint="eastAsia" w:ascii="宋体" w:hAnsi="宋体" w:eastAsia="宋体" w:cs="宋体"/>
                <w:color w:val="000000"/>
                <w:sz w:val="24"/>
                <w:szCs w:val="24"/>
                <w:highlight w:val="none"/>
              </w:rPr>
              <w:t>报价包括产品价、税金、运费、安装调试、检验、保险、培训、售后服务、投标人的利润等全部费用，采购人不再支付报价以外的任何费用。</w:t>
            </w:r>
          </w:p>
        </w:tc>
      </w:tr>
      <w:tr w14:paraId="1DD637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7" w:hRule="atLeast"/>
          <w:jc w:val="center"/>
        </w:trPr>
        <w:tc>
          <w:tcPr>
            <w:tcW w:w="1471" w:type="dxa"/>
            <w:noWrap w:val="0"/>
            <w:tcMar>
              <w:top w:w="0" w:type="dxa"/>
              <w:left w:w="108" w:type="dxa"/>
              <w:bottom w:w="0" w:type="dxa"/>
              <w:right w:w="108" w:type="dxa"/>
            </w:tcMar>
            <w:vAlign w:val="top"/>
          </w:tcPr>
          <w:p w14:paraId="6DB4DF0B">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十五</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center"/>
          </w:tcPr>
          <w:p w14:paraId="31672FC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以人民币报价。</w:t>
            </w:r>
          </w:p>
        </w:tc>
      </w:tr>
      <w:tr w14:paraId="11A35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0" w:hRule="atLeast"/>
          <w:jc w:val="center"/>
        </w:trPr>
        <w:tc>
          <w:tcPr>
            <w:tcW w:w="1471" w:type="dxa"/>
            <w:noWrap w:val="0"/>
            <w:tcMar>
              <w:top w:w="0" w:type="dxa"/>
              <w:left w:w="108" w:type="dxa"/>
              <w:bottom w:w="0" w:type="dxa"/>
              <w:right w:w="108" w:type="dxa"/>
            </w:tcMar>
            <w:vAlign w:val="top"/>
          </w:tcPr>
          <w:p w14:paraId="4606F12F">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（十七）</w:t>
            </w:r>
          </w:p>
        </w:tc>
        <w:tc>
          <w:tcPr>
            <w:tcW w:w="8313" w:type="dxa"/>
            <w:noWrap w:val="0"/>
            <w:tcMar>
              <w:top w:w="0" w:type="dxa"/>
              <w:left w:w="108" w:type="dxa"/>
              <w:bottom w:w="0" w:type="dxa"/>
              <w:right w:w="108" w:type="dxa"/>
            </w:tcMar>
            <w:vAlign w:val="center"/>
          </w:tcPr>
          <w:p w14:paraId="35450C2F">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p>
          <w:p w14:paraId="7C83162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投标人应当通过“苏采云”系统提交数据电文形式的投标文件（即电子投标）。</w:t>
            </w:r>
          </w:p>
          <w:p w14:paraId="0D3CB4A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特别说明：政府采购客户端工具需要导出加密的投标文件（后缀名为</w:t>
            </w:r>
            <w:r>
              <w:rPr>
                <w:rFonts w:hint="eastAsia" w:ascii="宋体" w:hAnsi="宋体" w:eastAsia="宋体" w:cs="宋体"/>
                <w:b/>
                <w:bCs/>
                <w:sz w:val="24"/>
                <w:szCs w:val="24"/>
                <w:highlight w:val="none"/>
              </w:rPr>
              <w:t>zip</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投标文件不得超过150M</w:t>
            </w:r>
            <w:r>
              <w:rPr>
                <w:rFonts w:hint="eastAsia" w:ascii="宋体" w:hAnsi="宋体" w:eastAsia="宋体" w:cs="宋体"/>
                <w:sz w:val="24"/>
                <w:szCs w:val="24"/>
                <w:highlight w:val="none"/>
              </w:rPr>
              <w:t>！名为“</w:t>
            </w:r>
            <w:r>
              <w:rPr>
                <w:rFonts w:hint="eastAsia" w:ascii="宋体" w:hAnsi="宋体" w:eastAsia="宋体" w:cs="宋体"/>
                <w:b/>
                <w:bCs/>
                <w:sz w:val="24"/>
                <w:szCs w:val="24"/>
                <w:highlight w:val="none"/>
              </w:rPr>
              <w:t>.kedt</w:t>
            </w:r>
            <w:r>
              <w:rPr>
                <w:rFonts w:hint="eastAsia" w:ascii="宋体" w:hAnsi="宋体" w:eastAsia="宋体" w:cs="宋体"/>
                <w:sz w:val="24"/>
                <w:szCs w:val="24"/>
                <w:highlight w:val="none"/>
              </w:rPr>
              <w:t>”）后，离线编制投标文件。采购文件（后缀名为“</w:t>
            </w:r>
            <w:r>
              <w:rPr>
                <w:rFonts w:hint="eastAsia" w:ascii="宋体" w:hAnsi="宋体" w:eastAsia="宋体" w:cs="宋体"/>
                <w:b/>
                <w:bCs/>
                <w:sz w:val="24"/>
                <w:szCs w:val="24"/>
                <w:highlight w:val="none"/>
              </w:rPr>
              <w:t>.kedt</w:t>
            </w:r>
            <w:r>
              <w:rPr>
                <w:rFonts w:hint="eastAsia" w:ascii="宋体" w:hAnsi="宋体" w:eastAsia="宋体" w:cs="宋体"/>
                <w:sz w:val="24"/>
                <w:szCs w:val="24"/>
                <w:highlight w:val="none"/>
              </w:rPr>
              <w:t>”）。</w:t>
            </w:r>
          </w:p>
        </w:tc>
      </w:tr>
      <w:tr w14:paraId="1B2D7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jc w:val="center"/>
        </w:trPr>
        <w:tc>
          <w:tcPr>
            <w:tcW w:w="1471" w:type="dxa"/>
            <w:noWrap w:val="0"/>
            <w:tcMar>
              <w:top w:w="0" w:type="dxa"/>
              <w:left w:w="108" w:type="dxa"/>
              <w:bottom w:w="0" w:type="dxa"/>
              <w:right w:w="108" w:type="dxa"/>
            </w:tcMar>
            <w:vAlign w:val="top"/>
          </w:tcPr>
          <w:p w14:paraId="6AC176A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十八</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center"/>
          </w:tcPr>
          <w:p w14:paraId="5CED9A7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见本文件第三章《投标资料表》中</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1和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十二</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2</w:t>
            </w:r>
          </w:p>
        </w:tc>
      </w:tr>
      <w:tr w14:paraId="61640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5C270C7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十九</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center"/>
          </w:tcPr>
          <w:p w14:paraId="776F0B4E">
            <w:pPr>
              <w:pBdr>
                <w:top w:val="none" w:color="000000" w:sz="0" w:space="0"/>
                <w:left w:val="none" w:color="000000" w:sz="0" w:space="0"/>
                <w:bottom w:val="none" w:color="000000" w:sz="0" w:space="0"/>
                <w:right w:val="none" w:color="000000" w:sz="0" w:space="0"/>
              </w:pBdr>
              <w:spacing w:line="360" w:lineRule="auto"/>
              <w:ind w:left="560" w:hanging="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投标文件的提交与接收： </w:t>
            </w:r>
          </w:p>
          <w:p w14:paraId="18D8C6B8">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1.投标文件提交与接收时间：</w:t>
            </w:r>
            <w:r>
              <w:rPr>
                <w:rFonts w:hint="eastAsia" w:ascii="宋体" w:hAnsi="宋体" w:eastAsia="宋体" w:cs="宋体"/>
                <w:b/>
                <w:bCs/>
                <w:color w:val="auto"/>
                <w:sz w:val="24"/>
                <w:szCs w:val="24"/>
                <w:highlight w:val="none"/>
                <w:lang w:eastAsia="zh-CN"/>
              </w:rPr>
              <w:t>202</w:t>
            </w:r>
            <w:r>
              <w:rPr>
                <w:rFonts w:hint="eastAsia" w:ascii="宋体" w:hAnsi="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u w:val="single"/>
                <w:lang w:val="en-US" w:eastAsia="zh-CN"/>
              </w:rPr>
              <w:t xml:space="preserve"> 7 </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u w:val="single"/>
                <w:lang w:val="en-US" w:eastAsia="zh-CN"/>
              </w:rPr>
              <w:t xml:space="preserve"> 8 </w:t>
            </w:r>
            <w:r>
              <w:rPr>
                <w:rFonts w:hint="eastAsia" w:ascii="宋体" w:hAnsi="宋体" w:eastAsia="宋体" w:cs="宋体"/>
                <w:b/>
                <w:bCs/>
                <w:color w:val="auto"/>
                <w:sz w:val="24"/>
                <w:szCs w:val="24"/>
                <w:highlight w:val="none"/>
              </w:rPr>
              <w:t>日北京时间09</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30前。</w:t>
            </w:r>
          </w:p>
          <w:p w14:paraId="23C0455A">
            <w:pPr>
              <w:pBdr>
                <w:top w:val="none" w:color="000000" w:sz="0" w:space="0"/>
                <w:left w:val="none" w:color="000000" w:sz="0" w:space="0"/>
                <w:bottom w:val="none" w:color="000000" w:sz="0" w:space="0"/>
                <w:right w:val="none" w:color="000000" w:sz="0" w:space="0"/>
              </w:pBdr>
              <w:spacing w:line="360" w:lineRule="auto"/>
              <w:ind w:left="560" w:hanging="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2.投标文件提交与接收地点： </w:t>
            </w:r>
          </w:p>
          <w:p w14:paraId="77D34A0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投标人应当通过“苏采云”系统提交数据电文形式的投标文件（即电子投标），“苏采云”系统自动接收。</w:t>
            </w:r>
          </w:p>
        </w:tc>
      </w:tr>
      <w:tr w14:paraId="7C1408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1" w:hRule="atLeast"/>
          <w:jc w:val="center"/>
        </w:trPr>
        <w:tc>
          <w:tcPr>
            <w:tcW w:w="1471" w:type="dxa"/>
            <w:noWrap w:val="0"/>
            <w:tcMar>
              <w:top w:w="0" w:type="dxa"/>
              <w:left w:w="108" w:type="dxa"/>
              <w:bottom w:w="0" w:type="dxa"/>
              <w:right w:w="108" w:type="dxa"/>
            </w:tcMar>
            <w:vAlign w:val="top"/>
          </w:tcPr>
          <w:p w14:paraId="4A231243">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rPr>
              <w:t>（二十）</w:t>
            </w:r>
          </w:p>
        </w:tc>
        <w:tc>
          <w:tcPr>
            <w:tcW w:w="8313" w:type="dxa"/>
            <w:noWrap w:val="0"/>
            <w:tcMar>
              <w:top w:w="0" w:type="dxa"/>
              <w:left w:w="108" w:type="dxa"/>
              <w:bottom w:w="0" w:type="dxa"/>
              <w:right w:w="108" w:type="dxa"/>
            </w:tcMar>
            <w:vAlign w:val="center"/>
          </w:tcPr>
          <w:p w14:paraId="1574031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电子投标文件应由其法定代表人或法定代表人授权代表在规定的网上投标时间内，</w:t>
            </w:r>
            <w:r>
              <w:rPr>
                <w:rFonts w:hint="eastAsia" w:ascii="宋体" w:hAnsi="宋体" w:eastAsia="宋体" w:cs="宋体"/>
                <w:b/>
                <w:color w:val="auto"/>
                <w:sz w:val="24"/>
                <w:szCs w:val="24"/>
                <w:highlight w:val="none"/>
              </w:rPr>
              <w:t>凭 CA 证书登陆“苏采云”系统在线编制投标文件（电子数据），并在投标截止时间之前上传投标文件。并于开标时凭CA锁进行解密。</w:t>
            </w:r>
          </w:p>
        </w:tc>
      </w:tr>
      <w:tr w14:paraId="6276DA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2837F82D">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四</w:t>
            </w:r>
          </w:p>
        </w:tc>
        <w:tc>
          <w:tcPr>
            <w:tcW w:w="8313" w:type="dxa"/>
            <w:noWrap w:val="0"/>
            <w:tcMar>
              <w:top w:w="0" w:type="dxa"/>
              <w:left w:w="108" w:type="dxa"/>
              <w:bottom w:w="0" w:type="dxa"/>
              <w:right w:w="108" w:type="dxa"/>
            </w:tcMar>
            <w:vAlign w:val="top"/>
          </w:tcPr>
          <w:p w14:paraId="3D8C6924">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w:t>
            </w:r>
          </w:p>
        </w:tc>
      </w:tr>
      <w:tr w14:paraId="25BFE1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2FD577A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二十五</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1</w:t>
            </w:r>
          </w:p>
        </w:tc>
        <w:tc>
          <w:tcPr>
            <w:tcW w:w="8313" w:type="dxa"/>
            <w:noWrap w:val="0"/>
            <w:tcMar>
              <w:top w:w="0" w:type="dxa"/>
              <w:left w:w="108" w:type="dxa"/>
              <w:bottom w:w="0" w:type="dxa"/>
              <w:right w:w="108" w:type="dxa"/>
            </w:tcMar>
            <w:vAlign w:val="center"/>
          </w:tcPr>
          <w:p w14:paraId="51712B2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开标时间及地点：</w:t>
            </w:r>
          </w:p>
          <w:p w14:paraId="2C6A98B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1.开标时间：</w:t>
            </w:r>
            <w:r>
              <w:rPr>
                <w:rFonts w:hint="eastAsia" w:ascii="宋体" w:hAnsi="宋体" w:eastAsia="宋体" w:cs="宋体"/>
                <w:b/>
                <w:color w:val="auto"/>
                <w:sz w:val="24"/>
                <w:szCs w:val="24"/>
                <w:highlight w:val="none"/>
                <w:lang w:eastAsia="zh-CN"/>
              </w:rPr>
              <w:t>202</w:t>
            </w:r>
            <w:r>
              <w:rPr>
                <w:rFonts w:hint="eastAsia" w:ascii="宋体" w:hAnsi="宋体" w:cs="宋体"/>
                <w:b/>
                <w:color w:val="auto"/>
                <w:sz w:val="24"/>
                <w:szCs w:val="24"/>
                <w:highlight w:val="none"/>
                <w:lang w:val="en-US" w:eastAsia="zh-CN"/>
              </w:rPr>
              <w:t>6</w:t>
            </w:r>
            <w:r>
              <w:rPr>
                <w:rFonts w:hint="eastAsia" w:ascii="宋体" w:hAnsi="宋体" w:eastAsia="宋体" w:cs="宋体"/>
                <w:b/>
                <w:color w:val="auto"/>
                <w:sz w:val="24"/>
                <w:szCs w:val="24"/>
                <w:highlight w:val="none"/>
              </w:rPr>
              <w:t>年</w:t>
            </w:r>
            <w:r>
              <w:rPr>
                <w:rFonts w:hint="eastAsia" w:ascii="宋体" w:hAnsi="宋体" w:cs="宋体"/>
                <w:b/>
                <w:color w:val="auto"/>
                <w:sz w:val="24"/>
                <w:szCs w:val="24"/>
                <w:highlight w:val="none"/>
                <w:lang w:val="en-US" w:eastAsia="zh-CN"/>
              </w:rPr>
              <w:t>7</w:t>
            </w:r>
            <w:r>
              <w:rPr>
                <w:rFonts w:hint="eastAsia" w:ascii="宋体" w:hAnsi="宋体" w:eastAsia="宋体" w:cs="宋体"/>
                <w:b/>
                <w:color w:val="auto"/>
                <w:sz w:val="24"/>
                <w:szCs w:val="24"/>
                <w:highlight w:val="none"/>
              </w:rPr>
              <w:t>月</w:t>
            </w:r>
            <w:r>
              <w:rPr>
                <w:rFonts w:hint="eastAsia" w:ascii="宋体" w:hAnsi="宋体" w:cs="宋体"/>
                <w:b/>
                <w:color w:val="auto"/>
                <w:sz w:val="24"/>
                <w:szCs w:val="24"/>
                <w:highlight w:val="none"/>
                <w:lang w:val="en-US" w:eastAsia="zh-CN"/>
              </w:rPr>
              <w:t xml:space="preserve"> 8</w:t>
            </w:r>
            <w:r>
              <w:rPr>
                <w:rFonts w:hint="eastAsia" w:ascii="宋体" w:hAnsi="宋体" w:eastAsia="宋体" w:cs="宋体"/>
                <w:b/>
                <w:color w:val="auto"/>
                <w:sz w:val="24"/>
                <w:szCs w:val="24"/>
                <w:highlight w:val="none"/>
              </w:rPr>
              <w:t>日09</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30（北京时间）</w:t>
            </w:r>
          </w:p>
          <w:p w14:paraId="017BF51D">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2.开标地点：</w:t>
            </w:r>
            <w:r>
              <w:rPr>
                <w:rFonts w:hint="eastAsia" w:ascii="宋体" w:hAnsi="宋体"/>
                <w:b/>
                <w:bCs/>
                <w:color w:val="auto"/>
                <w:sz w:val="24"/>
              </w:rPr>
              <w:t xml:space="preserve">“苏采云”系统（网址： </w:t>
            </w:r>
            <w:r>
              <w:rPr>
                <w:rFonts w:hint="eastAsia"/>
                <w:b/>
                <w:bCs/>
                <w:color w:val="auto"/>
                <w:sz w:val="24"/>
              </w:rPr>
              <w:t>http</w:t>
            </w:r>
            <w:r>
              <w:rPr>
                <w:rFonts w:hint="eastAsia" w:ascii="宋体" w:hAnsi="宋体"/>
                <w:b/>
                <w:bCs/>
                <w:color w:val="auto"/>
                <w:sz w:val="24"/>
              </w:rPr>
              <w:t>://</w:t>
            </w:r>
            <w:r>
              <w:rPr>
                <w:rFonts w:hint="eastAsia"/>
                <w:b/>
                <w:bCs/>
                <w:color w:val="auto"/>
                <w:sz w:val="24"/>
              </w:rPr>
              <w:t>jszfcg</w:t>
            </w:r>
            <w:r>
              <w:rPr>
                <w:rFonts w:hint="eastAsia" w:ascii="宋体" w:hAnsi="宋体"/>
                <w:b/>
                <w:bCs/>
                <w:color w:val="auto"/>
                <w:sz w:val="24"/>
              </w:rPr>
              <w:t>.</w:t>
            </w:r>
            <w:r>
              <w:rPr>
                <w:rFonts w:hint="eastAsia"/>
                <w:b/>
                <w:bCs/>
                <w:color w:val="auto"/>
                <w:sz w:val="24"/>
              </w:rPr>
              <w:t>jsczt</w:t>
            </w:r>
            <w:r>
              <w:rPr>
                <w:rFonts w:hint="eastAsia" w:ascii="宋体" w:hAnsi="宋体"/>
                <w:b/>
                <w:bCs/>
                <w:color w:val="auto"/>
                <w:sz w:val="24"/>
              </w:rPr>
              <w:t>.</w:t>
            </w:r>
            <w:r>
              <w:rPr>
                <w:rFonts w:hint="eastAsia"/>
                <w:b/>
                <w:bCs/>
                <w:color w:val="auto"/>
                <w:sz w:val="24"/>
              </w:rPr>
              <w:t>cn</w:t>
            </w:r>
            <w:r>
              <w:rPr>
                <w:rFonts w:hint="eastAsia" w:ascii="宋体" w:hAnsi="宋体"/>
                <w:b/>
                <w:bCs/>
                <w:color w:val="auto"/>
                <w:sz w:val="24"/>
              </w:rPr>
              <w:t>/）“开标大厅”或进入徐州政府采购网（网址：https://czj.xz.gov.cn/zfcg/index.html）--办事指南--供应商--供应商登录入口，点击“苏采云”进入系统“开标大厅”。</w:t>
            </w:r>
          </w:p>
        </w:tc>
      </w:tr>
      <w:tr w14:paraId="48EA5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471" w:type="dxa"/>
            <w:noWrap w:val="0"/>
            <w:tcMar>
              <w:top w:w="0" w:type="dxa"/>
              <w:left w:w="108" w:type="dxa"/>
              <w:bottom w:w="0" w:type="dxa"/>
              <w:right w:w="108" w:type="dxa"/>
            </w:tcMar>
            <w:vAlign w:val="top"/>
          </w:tcPr>
          <w:p w14:paraId="0FA116E2">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二十五</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1</w:t>
            </w:r>
          </w:p>
        </w:tc>
        <w:tc>
          <w:tcPr>
            <w:tcW w:w="8313" w:type="dxa"/>
            <w:noWrap w:val="0"/>
            <w:tcMar>
              <w:top w:w="0" w:type="dxa"/>
              <w:left w:w="108" w:type="dxa"/>
              <w:bottom w:w="0" w:type="dxa"/>
              <w:right w:w="108" w:type="dxa"/>
            </w:tcMar>
            <w:vAlign w:val="center"/>
          </w:tcPr>
          <w:p w14:paraId="48A3B8F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招标文件规定的需要宣布的内容：投标人名称、投标价格。</w:t>
            </w:r>
          </w:p>
        </w:tc>
      </w:tr>
      <w:tr w14:paraId="79AD8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16A71A1">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w:t>
            </w:r>
          </w:p>
        </w:tc>
        <w:tc>
          <w:tcPr>
            <w:tcW w:w="8313" w:type="dxa"/>
            <w:noWrap w:val="0"/>
            <w:tcMar>
              <w:top w:w="0" w:type="dxa"/>
              <w:left w:w="108" w:type="dxa"/>
              <w:bottom w:w="0" w:type="dxa"/>
              <w:right w:w="108" w:type="dxa"/>
            </w:tcMar>
            <w:vAlign w:val="top"/>
          </w:tcPr>
          <w:p w14:paraId="18438B1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评标</w:t>
            </w:r>
          </w:p>
        </w:tc>
      </w:tr>
      <w:tr w14:paraId="23623C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0" w:hRule="atLeast"/>
          <w:jc w:val="center"/>
        </w:trPr>
        <w:tc>
          <w:tcPr>
            <w:tcW w:w="1471" w:type="dxa"/>
            <w:noWrap w:val="0"/>
            <w:tcMar>
              <w:top w:w="0" w:type="dxa"/>
              <w:left w:w="108" w:type="dxa"/>
              <w:bottom w:w="0" w:type="dxa"/>
              <w:right w:w="108" w:type="dxa"/>
            </w:tcMar>
            <w:vAlign w:val="top"/>
          </w:tcPr>
          <w:p w14:paraId="1330CC03">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二十七</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57B012A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采用综合评分法。</w:t>
            </w:r>
          </w:p>
        </w:tc>
      </w:tr>
      <w:tr w14:paraId="798C3C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30" w:hRule="atLeast"/>
          <w:jc w:val="center"/>
        </w:trPr>
        <w:tc>
          <w:tcPr>
            <w:tcW w:w="1471" w:type="dxa"/>
            <w:noWrap w:val="0"/>
            <w:tcMar>
              <w:top w:w="0" w:type="dxa"/>
              <w:left w:w="108" w:type="dxa"/>
              <w:bottom w:w="0" w:type="dxa"/>
              <w:right w:w="108" w:type="dxa"/>
            </w:tcMar>
            <w:vAlign w:val="top"/>
          </w:tcPr>
          <w:p w14:paraId="57375C30">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二十八</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1DEF390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一、推荐中标候选供应商名单。中标候选供应商数量应当根据采购需要确定，但必须按顺序排列中标候选供应商。</w:t>
            </w:r>
          </w:p>
          <w:p w14:paraId="2F08508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技术参数说明</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得分由高到低顺序排列，得分且投标报价且所投产品的</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技术参数说明</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得分均相同的，按</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lang w:val="en-US" w:eastAsia="zh-CN"/>
              </w:rPr>
              <w:t>项目</w:t>
            </w:r>
            <w:r>
              <w:rPr>
                <w:rFonts w:hint="eastAsia" w:ascii="宋体" w:hAnsi="宋体" w:eastAsia="宋体" w:cs="宋体"/>
                <w:color w:val="000000"/>
                <w:sz w:val="24"/>
                <w:szCs w:val="24"/>
                <w:highlight w:val="none"/>
              </w:rPr>
              <w:t>实施方案</w:t>
            </w:r>
            <w:r>
              <w:rPr>
                <w:rFonts w:hint="eastAsia"/>
                <w:highlight w:val="none"/>
                <w:lang w:eastAsia="zh-CN"/>
              </w:rPr>
              <w:t>》</w:t>
            </w:r>
            <w:r>
              <w:rPr>
                <w:rFonts w:hint="eastAsia" w:ascii="宋体" w:hAnsi="宋体" w:eastAsia="宋体" w:cs="宋体"/>
                <w:color w:val="000000"/>
                <w:sz w:val="24"/>
                <w:szCs w:val="24"/>
                <w:highlight w:val="none"/>
              </w:rPr>
              <w:t>得分由高到低顺序排列。</w:t>
            </w:r>
          </w:p>
          <w:p w14:paraId="002EB3C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三、采购人应当自收到评标报告之日起</w:t>
            </w:r>
            <w:r>
              <w:rPr>
                <w:rFonts w:hint="eastAsia" w:ascii="宋体" w:hAnsi="宋体" w:cs="宋体"/>
                <w:color w:val="000000"/>
                <w:sz w:val="24"/>
                <w:szCs w:val="24"/>
                <w:highlight w:val="none"/>
                <w:lang w:eastAsia="zh-CN"/>
              </w:rPr>
              <w:t>5</w:t>
            </w:r>
            <w:r>
              <w:rPr>
                <w:rFonts w:hint="eastAsia" w:ascii="宋体" w:hAnsi="宋体" w:eastAsia="宋体" w:cs="宋体"/>
                <w:color w:val="000000"/>
                <w:sz w:val="24"/>
                <w:szCs w:val="24"/>
                <w:highlight w:val="none"/>
              </w:rPr>
              <w:t>个工作日内，在评标报告确定的中标候选人名单中按得分最高顺序确定一名中标人。</w:t>
            </w:r>
          </w:p>
        </w:tc>
      </w:tr>
      <w:tr w14:paraId="4F6F1B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2" w:hRule="atLeast"/>
          <w:jc w:val="center"/>
        </w:trPr>
        <w:tc>
          <w:tcPr>
            <w:tcW w:w="1471" w:type="dxa"/>
            <w:noWrap w:val="0"/>
            <w:tcMar>
              <w:top w:w="0" w:type="dxa"/>
              <w:left w:w="108" w:type="dxa"/>
              <w:bottom w:w="0" w:type="dxa"/>
              <w:right w:w="108" w:type="dxa"/>
            </w:tcMar>
            <w:vAlign w:val="top"/>
          </w:tcPr>
          <w:p w14:paraId="4DFB4A4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二十九</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top"/>
          </w:tcPr>
          <w:p w14:paraId="2D5D3EE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1.评标中需要投标人对投标文件澄清或者说明的，应当通过“苏采云”系统交换数据电文。在评标期间，请投标人保持在线。</w:t>
            </w:r>
          </w:p>
          <w:p w14:paraId="1E882D7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2.对于投标文件中含义不明确、同类问题表述不一致或者有明显文字和计算错误的内容，评标委员会通过“苏采云”系统要求投标人作出必要的澄清、说明或者补正，并规定回复时间。</w:t>
            </w:r>
          </w:p>
          <w:p w14:paraId="7D09155D">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3.投标人的澄清、说明或者补正应当采用通过“苏采云”系统（使用“CA数字证书”</w:t>
            </w: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加盖电子签章）形式。投标人没有在规定的回复时间内作出必要的澄清、说明或者补正，评标委员会将认为投标人拒绝作出必要的澄清、说明或者补正，并承担相应的后果和法律责任。</w:t>
            </w:r>
          </w:p>
          <w:p w14:paraId="6B65298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特别说明：“苏采云”系统通过“江苏省政府采购一体化不见面开标大厅”提醒投标人。投标人自行查看，投标人因自身原因不及时查看导致没收到信息，“苏采云”系统不承担任何责任。</w:t>
            </w:r>
          </w:p>
        </w:tc>
      </w:tr>
      <w:tr w14:paraId="06430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2" w:hRule="atLeast"/>
          <w:jc w:val="center"/>
        </w:trPr>
        <w:tc>
          <w:tcPr>
            <w:tcW w:w="1471" w:type="dxa"/>
            <w:noWrap w:val="0"/>
            <w:tcMar>
              <w:top w:w="0" w:type="dxa"/>
              <w:left w:w="108" w:type="dxa"/>
              <w:bottom w:w="0" w:type="dxa"/>
              <w:right w:w="108" w:type="dxa"/>
            </w:tcMar>
            <w:vAlign w:val="top"/>
          </w:tcPr>
          <w:p w14:paraId="3A827B2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w:t>
            </w:r>
          </w:p>
        </w:tc>
        <w:tc>
          <w:tcPr>
            <w:tcW w:w="8313" w:type="dxa"/>
            <w:noWrap w:val="0"/>
            <w:tcMar>
              <w:top w:w="0" w:type="dxa"/>
              <w:left w:w="108" w:type="dxa"/>
              <w:bottom w:w="0" w:type="dxa"/>
              <w:right w:w="108" w:type="dxa"/>
            </w:tcMar>
            <w:vAlign w:val="top"/>
          </w:tcPr>
          <w:p w14:paraId="75B5D0E6">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政府采购合同</w:t>
            </w:r>
          </w:p>
        </w:tc>
      </w:tr>
      <w:tr w14:paraId="6D4A9A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272EAEC8">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w:t>
            </w:r>
            <w:r>
              <w:rPr>
                <w:rFonts w:hint="eastAsia" w:ascii="宋体" w:hAnsi="宋体" w:eastAsia="宋体" w:cs="宋体"/>
                <w:color w:val="000000"/>
                <w:sz w:val="24"/>
                <w:szCs w:val="24"/>
                <w:highlight w:val="none"/>
              </w:rPr>
              <w:t>三十六</w:t>
            </w:r>
            <w:r>
              <w:rPr>
                <w:rFonts w:hint="eastAsia" w:ascii="宋体" w:hAnsi="宋体" w:cs="宋体"/>
                <w:color w:val="000000"/>
                <w:sz w:val="24"/>
                <w:szCs w:val="24"/>
                <w:highlight w:val="none"/>
                <w:lang w:eastAsia="zh-CN"/>
              </w:rPr>
              <w:t>）</w:t>
            </w:r>
          </w:p>
        </w:tc>
        <w:tc>
          <w:tcPr>
            <w:tcW w:w="8313" w:type="dxa"/>
            <w:noWrap w:val="0"/>
            <w:tcMar>
              <w:top w:w="0" w:type="dxa"/>
              <w:left w:w="108" w:type="dxa"/>
              <w:bottom w:w="0" w:type="dxa"/>
              <w:right w:w="108" w:type="dxa"/>
            </w:tcMar>
            <w:vAlign w:val="center"/>
          </w:tcPr>
          <w:p w14:paraId="00E7C67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采购人与中标</w:t>
            </w:r>
            <w:r>
              <w:rPr>
                <w:rFonts w:hint="eastAsia" w:ascii="宋体" w:hAnsi="宋体" w:cs="宋体"/>
                <w:b w:val="0"/>
                <w:bCs w:val="0"/>
                <w:color w:val="000000"/>
                <w:sz w:val="24"/>
                <w:szCs w:val="24"/>
                <w:highlight w:val="none"/>
                <w:lang w:val="en-US" w:eastAsia="zh-CN"/>
              </w:rPr>
              <w:t>/成交供应商</w:t>
            </w:r>
            <w:r>
              <w:rPr>
                <w:rFonts w:hint="eastAsia" w:ascii="宋体" w:hAnsi="宋体" w:eastAsia="宋体" w:cs="宋体"/>
                <w:b w:val="0"/>
                <w:bCs w:val="0"/>
                <w:color w:val="000000"/>
                <w:sz w:val="24"/>
                <w:szCs w:val="24"/>
                <w:highlight w:val="none"/>
              </w:rPr>
              <w:t>应当在中标</w:t>
            </w:r>
            <w:r>
              <w:rPr>
                <w:rFonts w:hint="eastAsia" w:ascii="宋体" w:hAnsi="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成交通知书发出之日起30日内，按照采购文件确定的事项签订政府采购合同。</w:t>
            </w:r>
          </w:p>
        </w:tc>
      </w:tr>
      <w:tr w14:paraId="6DD625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noWrap w:val="0"/>
            <w:tcMar>
              <w:top w:w="0" w:type="dxa"/>
              <w:left w:w="108" w:type="dxa"/>
              <w:bottom w:w="0" w:type="dxa"/>
              <w:right w:w="108" w:type="dxa"/>
            </w:tcMar>
            <w:vAlign w:val="top"/>
          </w:tcPr>
          <w:p w14:paraId="1C8C683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（三十八）</w:t>
            </w:r>
          </w:p>
        </w:tc>
        <w:tc>
          <w:tcPr>
            <w:tcW w:w="8313" w:type="dxa"/>
            <w:noWrap w:val="0"/>
            <w:tcMar>
              <w:top w:w="0" w:type="dxa"/>
              <w:left w:w="108" w:type="dxa"/>
              <w:bottom w:w="0" w:type="dxa"/>
              <w:right w:w="108" w:type="dxa"/>
            </w:tcMar>
            <w:vAlign w:val="center"/>
          </w:tcPr>
          <w:p w14:paraId="5F464E6E">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履约保证金：</w:t>
            </w:r>
            <w:r>
              <w:rPr>
                <w:rFonts w:hint="eastAsia" w:ascii="Times New Roman" w:eastAsia="宋体"/>
                <w:sz w:val="24"/>
                <w:highlight w:val="none"/>
                <w:lang w:val="en-US" w:eastAsia="zh-CN"/>
              </w:rPr>
              <w:t>乙方</w:t>
            </w:r>
            <w:r>
              <w:rPr>
                <w:rFonts w:hint="eastAsia"/>
                <w:sz w:val="24"/>
                <w:highlight w:val="none"/>
              </w:rPr>
              <w:t>应在合同签订后10日内，向</w:t>
            </w:r>
            <w:r>
              <w:rPr>
                <w:rFonts w:hint="eastAsia" w:ascii="Times New Roman" w:eastAsia="宋体"/>
                <w:sz w:val="24"/>
                <w:highlight w:val="none"/>
                <w:lang w:val="en-US" w:eastAsia="zh-CN"/>
              </w:rPr>
              <w:t>甲方</w:t>
            </w:r>
            <w:r>
              <w:rPr>
                <w:rFonts w:hint="eastAsia"/>
                <w:sz w:val="24"/>
                <w:highlight w:val="none"/>
              </w:rPr>
              <w:t>提交合同总价的10%（最高不得超过政府采购合同金额的10%）的履约保证金</w:t>
            </w:r>
            <w:r>
              <w:rPr>
                <w:rFonts w:hint="eastAsia" w:eastAsia="宋体"/>
                <w:sz w:val="24"/>
                <w:highlight w:val="none"/>
                <w:lang w:eastAsia="zh-CN"/>
              </w:rPr>
              <w:t>，</w:t>
            </w:r>
            <w:r>
              <w:rPr>
                <w:rFonts w:hint="eastAsia" w:ascii="Times New Roman" w:eastAsia="宋体"/>
                <w:sz w:val="24"/>
                <w:highlight w:val="none"/>
                <w:lang w:val="en-US" w:eastAsia="zh-CN"/>
              </w:rPr>
              <w:t>具体详见合同条款</w:t>
            </w:r>
            <w:r>
              <w:rPr>
                <w:rFonts w:hint="eastAsia" w:ascii="宋体" w:hAnsi="宋体" w:eastAsia="宋体" w:cs="宋体"/>
                <w:b w:val="0"/>
                <w:bCs w:val="0"/>
                <w:color w:val="000000"/>
                <w:sz w:val="24"/>
                <w:szCs w:val="24"/>
                <w:highlight w:val="none"/>
              </w:rPr>
              <w:t>。</w:t>
            </w:r>
          </w:p>
        </w:tc>
      </w:tr>
      <w:tr w14:paraId="4133E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471" w:type="dxa"/>
            <w:noWrap w:val="0"/>
            <w:tcMar>
              <w:top w:w="0" w:type="dxa"/>
              <w:left w:w="108" w:type="dxa"/>
              <w:bottom w:w="0" w:type="dxa"/>
              <w:right w:w="108" w:type="dxa"/>
            </w:tcMar>
            <w:vAlign w:val="top"/>
          </w:tcPr>
          <w:p w14:paraId="36153E6C">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cs="宋体"/>
                <w:sz w:val="24"/>
                <w:szCs w:val="24"/>
                <w:highlight w:val="none"/>
                <w:lang w:eastAsia="zh-CN"/>
              </w:rPr>
              <w:t>（</w:t>
            </w:r>
            <w:r>
              <w:rPr>
                <w:rFonts w:hint="eastAsia" w:ascii="宋体" w:hAnsi="宋体" w:eastAsia="宋体" w:cs="宋体"/>
                <w:sz w:val="24"/>
                <w:szCs w:val="24"/>
                <w:highlight w:val="none"/>
              </w:rPr>
              <w:t>四十</w:t>
            </w:r>
            <w:r>
              <w:rPr>
                <w:rFonts w:hint="eastAsia" w:ascii="宋体" w:hAnsi="宋体" w:cs="宋体"/>
                <w:sz w:val="24"/>
                <w:szCs w:val="24"/>
                <w:highlight w:val="none"/>
                <w:lang w:eastAsia="zh-CN"/>
              </w:rPr>
              <w:t>）</w:t>
            </w:r>
          </w:p>
        </w:tc>
        <w:tc>
          <w:tcPr>
            <w:tcW w:w="8313" w:type="dxa"/>
            <w:noWrap w:val="0"/>
            <w:tcMar>
              <w:top w:w="0" w:type="dxa"/>
              <w:left w:w="108" w:type="dxa"/>
              <w:bottom w:w="0" w:type="dxa"/>
              <w:right w:w="108" w:type="dxa"/>
            </w:tcMar>
            <w:vAlign w:val="top"/>
          </w:tcPr>
          <w:p w14:paraId="03945CE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供应商对政府采购活动事项有疑问的，</w:t>
            </w:r>
            <w:r>
              <w:rPr>
                <w:rFonts w:hint="eastAsia" w:ascii="宋体" w:hAnsi="宋体" w:cs="宋体"/>
                <w:b w:val="0"/>
                <w:bCs w:val="0"/>
                <w:sz w:val="24"/>
                <w:szCs w:val="24"/>
                <w:highlight w:val="none"/>
                <w:lang w:val="en-US" w:eastAsia="zh-CN"/>
              </w:rPr>
              <w:t>可以</w:t>
            </w:r>
            <w:r>
              <w:rPr>
                <w:rFonts w:hint="eastAsia" w:ascii="宋体" w:hAnsi="宋体" w:eastAsia="宋体" w:cs="宋体"/>
                <w:b w:val="0"/>
                <w:bCs w:val="0"/>
                <w:sz w:val="24"/>
                <w:szCs w:val="24"/>
                <w:highlight w:val="none"/>
              </w:rPr>
              <w:t>向</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采购代理机构提出质疑。询问和质疑由</w:t>
            </w:r>
            <w:r>
              <w:rPr>
                <w:rFonts w:hint="eastAsia" w:ascii="宋体" w:hAnsi="宋体" w:cs="宋体"/>
                <w:b w:val="0"/>
                <w:bCs w:val="0"/>
                <w:sz w:val="24"/>
                <w:szCs w:val="24"/>
                <w:highlight w:val="none"/>
                <w:lang w:val="en-US" w:eastAsia="zh-CN"/>
              </w:rPr>
              <w:t>采购人或</w:t>
            </w:r>
            <w:r>
              <w:rPr>
                <w:rFonts w:hint="eastAsia" w:ascii="宋体" w:hAnsi="宋体" w:eastAsia="宋体" w:cs="宋体"/>
                <w:b w:val="0"/>
                <w:bCs w:val="0"/>
                <w:sz w:val="24"/>
                <w:szCs w:val="24"/>
                <w:highlight w:val="none"/>
              </w:rPr>
              <w:t>采购代理机构依法处理。供应商对同一采购程序环节的质疑应在质疑期内一次性提出。</w:t>
            </w:r>
          </w:p>
          <w:p w14:paraId="122CBC6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质疑接收人：</w:t>
            </w:r>
            <w:r>
              <w:rPr>
                <w:rFonts w:hint="eastAsia" w:ascii="宋体" w:hAnsi="宋体" w:cs="宋体"/>
                <w:b w:val="0"/>
                <w:bCs w:val="0"/>
                <w:sz w:val="24"/>
                <w:szCs w:val="24"/>
                <w:highlight w:val="none"/>
                <w:lang w:val="en-US" w:eastAsia="zh-CN"/>
              </w:rPr>
              <w:t>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0516-</w:t>
            </w:r>
            <w:r>
              <w:rPr>
                <w:rFonts w:hint="eastAsia" w:ascii="宋体" w:hAnsi="宋体" w:eastAsia="宋体" w:cs="宋体"/>
                <w:b w:val="0"/>
                <w:bCs w:val="0"/>
                <w:sz w:val="24"/>
                <w:szCs w:val="24"/>
                <w:highlight w:val="none"/>
                <w:lang w:eastAsia="zh-CN"/>
              </w:rPr>
              <w:t>83906677</w:t>
            </w:r>
          </w:p>
          <w:p w14:paraId="6E7B2647">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地址：</w:t>
            </w:r>
            <w:r>
              <w:rPr>
                <w:rFonts w:hint="eastAsia" w:ascii="宋体" w:hAnsi="宋体" w:eastAsia="宋体" w:cs="宋体"/>
                <w:b w:val="0"/>
                <w:bCs w:val="0"/>
                <w:sz w:val="24"/>
                <w:szCs w:val="24"/>
                <w:highlight w:val="none"/>
                <w:lang w:eastAsia="zh-CN"/>
              </w:rPr>
              <w:t>徐州市云龙区郭庄路世茂广场SOHO3号楼17楼</w:t>
            </w:r>
          </w:p>
        </w:tc>
      </w:tr>
      <w:tr w14:paraId="4D44C8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vMerge w:val="restart"/>
            <w:noWrap w:val="0"/>
            <w:tcMar>
              <w:top w:w="0" w:type="dxa"/>
              <w:left w:w="108" w:type="dxa"/>
              <w:bottom w:w="0" w:type="dxa"/>
              <w:right w:w="108" w:type="dxa"/>
            </w:tcMar>
            <w:vAlign w:val="top"/>
          </w:tcPr>
          <w:p w14:paraId="1BC67FA7">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附加说明</w:t>
            </w:r>
          </w:p>
        </w:tc>
        <w:tc>
          <w:tcPr>
            <w:tcW w:w="8313" w:type="dxa"/>
            <w:noWrap w:val="0"/>
            <w:tcMar>
              <w:top w:w="0" w:type="dxa"/>
              <w:left w:w="108" w:type="dxa"/>
              <w:bottom w:w="0" w:type="dxa"/>
              <w:right w:w="108" w:type="dxa"/>
            </w:tcMar>
            <w:vAlign w:val="top"/>
          </w:tcPr>
          <w:p w14:paraId="14F3FAD0">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中标人在收到中标通知书时，须向采购人和采购代理机构提交《开标一览表》和《分项价格表》的数据文件（WORD格式）。</w:t>
            </w:r>
          </w:p>
          <w:p w14:paraId="03234CC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邮箱：</w:t>
            </w:r>
            <w:r>
              <w:rPr>
                <w:rFonts w:hint="eastAsia" w:ascii="宋体" w:hAnsi="宋体" w:cs="宋体"/>
                <w:sz w:val="24"/>
                <w:szCs w:val="24"/>
                <w:highlight w:val="none"/>
                <w:lang w:val="en-US" w:eastAsia="zh-CN"/>
              </w:rPr>
              <w:t>1151373337</w:t>
            </w:r>
            <w:r>
              <w:rPr>
                <w:rFonts w:hint="eastAsia" w:ascii="宋体" w:hAnsi="宋体" w:cs="宋体"/>
                <w:sz w:val="24"/>
                <w:szCs w:val="24"/>
                <w:highlight w:val="none"/>
                <w:lang w:eastAsia="zh-CN"/>
              </w:rPr>
              <w:t>@qq.com</w:t>
            </w:r>
          </w:p>
        </w:tc>
      </w:tr>
      <w:tr w14:paraId="52E20F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471" w:type="dxa"/>
            <w:vMerge w:val="continue"/>
            <w:noWrap w:val="0"/>
            <w:tcMar>
              <w:top w:w="0" w:type="dxa"/>
              <w:left w:w="108" w:type="dxa"/>
              <w:bottom w:w="0" w:type="dxa"/>
              <w:right w:w="108" w:type="dxa"/>
            </w:tcMar>
            <w:vAlign w:val="top"/>
          </w:tcPr>
          <w:p w14:paraId="78277A6A">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sz w:val="24"/>
                <w:szCs w:val="24"/>
                <w:highlight w:val="none"/>
              </w:rPr>
            </w:pPr>
          </w:p>
        </w:tc>
        <w:tc>
          <w:tcPr>
            <w:tcW w:w="8313" w:type="dxa"/>
            <w:noWrap w:val="0"/>
            <w:tcMar>
              <w:top w:w="0" w:type="dxa"/>
              <w:left w:w="108" w:type="dxa"/>
              <w:bottom w:w="0" w:type="dxa"/>
              <w:right w:w="108" w:type="dxa"/>
            </w:tcMar>
            <w:vAlign w:val="top"/>
          </w:tcPr>
          <w:p w14:paraId="2681B59D">
            <w:pPr>
              <w:pStyle w:val="42"/>
              <w:keepNext w:val="0"/>
              <w:keepLines w:val="0"/>
              <w:pageBreakBefore w:val="0"/>
              <w:widowControl w:val="0"/>
              <w:spacing w:line="312" w:lineRule="auto"/>
              <w:outlineLvl w:val="9"/>
              <w:rPr>
                <w:rFonts w:ascii="宋体" w:hAnsi="宋体" w:cs="宋体"/>
                <w:color w:val="000000"/>
                <w:sz w:val="24"/>
                <w:highlight w:val="none"/>
              </w:rPr>
            </w:pPr>
            <w:r>
              <w:rPr>
                <w:rFonts w:hint="eastAsia" w:ascii="宋体" w:hAnsi="宋体" w:cs="宋体"/>
                <w:color w:val="000000"/>
                <w:sz w:val="24"/>
                <w:highlight w:val="none"/>
              </w:rPr>
              <w:t>1、评标中需要投标人对投标文件澄清或者说明的，应当通过“苏采云”系统交换数据电文。在评标期间，请投标人保持在线。</w:t>
            </w:r>
          </w:p>
          <w:p w14:paraId="6B801991">
            <w:pPr>
              <w:pStyle w:val="42"/>
              <w:keepNext w:val="0"/>
              <w:keepLines w:val="0"/>
              <w:pageBreakBefore w:val="0"/>
              <w:widowControl w:val="0"/>
              <w:spacing w:line="312" w:lineRule="auto"/>
              <w:outlineLvl w:val="9"/>
              <w:rPr>
                <w:rFonts w:hint="eastAsia" w:ascii="宋体" w:hAnsi="宋体" w:cs="宋体"/>
                <w:color w:val="000000"/>
                <w:sz w:val="24"/>
                <w:highlight w:val="none"/>
              </w:rPr>
            </w:pPr>
            <w:r>
              <w:rPr>
                <w:rFonts w:hint="eastAsia" w:ascii="宋体" w:hAnsi="宋体" w:cs="宋体"/>
                <w:color w:val="000000"/>
                <w:sz w:val="24"/>
                <w:highlight w:val="none"/>
              </w:rPr>
              <w:t>2、对于投标文件中含义不明确、同类问题表述不一致或者有明显文字和计算错误的内容，评标委员会通过“苏采云”系统要求投标人作出必要的澄清、说明或者补正，并规定回复时间。</w:t>
            </w:r>
          </w:p>
          <w:p w14:paraId="1C0C435E">
            <w:pPr>
              <w:pStyle w:val="42"/>
              <w:keepNext w:val="0"/>
              <w:keepLines w:val="0"/>
              <w:pageBreakBefore w:val="0"/>
              <w:widowControl w:val="0"/>
              <w:spacing w:line="312" w:lineRule="auto"/>
              <w:outlineLvl w:val="9"/>
              <w:rPr>
                <w:rFonts w:ascii="宋体" w:hAnsi="宋体" w:cs="宋体"/>
                <w:color w:val="000000"/>
                <w:sz w:val="24"/>
                <w:highlight w:val="none"/>
              </w:rPr>
            </w:pPr>
            <w:r>
              <w:rPr>
                <w:rFonts w:hint="eastAsia" w:hAnsi="宋体" w:cs="宋体"/>
                <w:color w:val="000000"/>
                <w:sz w:val="24"/>
                <w:highlight w:val="none"/>
                <w:lang w:val="en-US" w:eastAsia="zh-CN"/>
              </w:rPr>
              <w:t>3</w:t>
            </w:r>
            <w:r>
              <w:rPr>
                <w:rFonts w:hint="eastAsia" w:ascii="宋体" w:hAnsi="宋体" w:cs="宋体"/>
                <w:color w:val="000000"/>
                <w:sz w:val="24"/>
                <w:highlight w:val="none"/>
              </w:rPr>
              <w:t>、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p>
          <w:p w14:paraId="40935879">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cs="宋体"/>
                <w:color w:val="000000"/>
                <w:sz w:val="24"/>
                <w:highlight w:val="none"/>
              </w:rPr>
              <w:t>特别说明：“苏采云”系统通过“江苏省政府采购一体化不见面开标大厅”提醒投标人。投标人自行查看，投标人因自身原因不及时查看导致没收到信息，“苏采云”系统不承担任何责任。</w:t>
            </w:r>
          </w:p>
        </w:tc>
      </w:tr>
    </w:tbl>
    <w:p w14:paraId="5ECBAEAC">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p>
    <w:p w14:paraId="7CBEBF59">
      <w:pPr>
        <w:pStyle w:val="15"/>
        <w:rPr>
          <w:rFonts w:hint="eastAsia" w:ascii="宋体" w:hAnsi="宋体" w:eastAsia="宋体" w:cs="宋体"/>
          <w:sz w:val="24"/>
          <w:szCs w:val="24"/>
          <w:highlight w:val="none"/>
        </w:rPr>
      </w:pPr>
    </w:p>
    <w:p w14:paraId="4EAA49E4">
      <w:pPr>
        <w:pStyle w:val="15"/>
        <w:rPr>
          <w:rFonts w:hint="eastAsia" w:ascii="宋体" w:hAnsi="宋体" w:eastAsia="宋体" w:cs="宋体"/>
          <w:sz w:val="24"/>
          <w:szCs w:val="24"/>
          <w:highlight w:val="none"/>
        </w:rPr>
      </w:pPr>
    </w:p>
    <w:p w14:paraId="4E933708">
      <w:pPr>
        <w:pStyle w:val="15"/>
        <w:rPr>
          <w:rFonts w:hint="eastAsia" w:ascii="宋体" w:hAnsi="宋体" w:eastAsia="宋体" w:cs="宋体"/>
          <w:sz w:val="24"/>
          <w:szCs w:val="24"/>
          <w:highlight w:val="none"/>
        </w:rPr>
      </w:pPr>
    </w:p>
    <w:p w14:paraId="11D466E5">
      <w:pPr>
        <w:pStyle w:val="15"/>
        <w:rPr>
          <w:rFonts w:hint="eastAsia" w:ascii="宋体" w:hAnsi="宋体" w:eastAsia="宋体" w:cs="宋体"/>
          <w:sz w:val="24"/>
          <w:szCs w:val="24"/>
          <w:highlight w:val="none"/>
        </w:rPr>
      </w:pPr>
    </w:p>
    <w:p w14:paraId="56818852">
      <w:pPr>
        <w:pStyle w:val="15"/>
        <w:rPr>
          <w:rFonts w:hint="eastAsia" w:ascii="宋体" w:hAnsi="宋体" w:eastAsia="宋体" w:cs="宋体"/>
          <w:sz w:val="24"/>
          <w:szCs w:val="24"/>
          <w:highlight w:val="none"/>
        </w:rPr>
      </w:pPr>
    </w:p>
    <w:p w14:paraId="7E7E5C95">
      <w:pPr>
        <w:pStyle w:val="15"/>
        <w:rPr>
          <w:rFonts w:hint="eastAsia" w:ascii="宋体" w:hAnsi="宋体" w:eastAsia="宋体" w:cs="宋体"/>
          <w:sz w:val="24"/>
          <w:szCs w:val="24"/>
          <w:highlight w:val="none"/>
        </w:rPr>
      </w:pPr>
    </w:p>
    <w:p w14:paraId="31365A18">
      <w:pPr>
        <w:pStyle w:val="15"/>
        <w:rPr>
          <w:rFonts w:hint="eastAsia" w:ascii="宋体" w:hAnsi="宋体" w:eastAsia="宋体" w:cs="宋体"/>
          <w:sz w:val="24"/>
          <w:szCs w:val="24"/>
          <w:highlight w:val="none"/>
        </w:rPr>
      </w:pPr>
    </w:p>
    <w:p w14:paraId="66FFB0C9">
      <w:pPr>
        <w:pStyle w:val="15"/>
        <w:rPr>
          <w:rFonts w:hint="eastAsia" w:ascii="宋体" w:hAnsi="宋体" w:eastAsia="宋体" w:cs="宋体"/>
          <w:sz w:val="24"/>
          <w:szCs w:val="24"/>
          <w:highlight w:val="none"/>
        </w:rPr>
      </w:pPr>
    </w:p>
    <w:p w14:paraId="035F7D9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本章附件：招标代理服务收费标准</w:t>
      </w:r>
    </w:p>
    <w:tbl>
      <w:tblPr>
        <w:tblStyle w:val="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266"/>
        <w:gridCol w:w="2853"/>
      </w:tblGrid>
      <w:tr w14:paraId="5030A5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5363AB66">
            <w:pPr>
              <w:spacing w:line="400" w:lineRule="exact"/>
              <w:jc w:val="center"/>
              <w:rPr>
                <w:rFonts w:hint="eastAsia" w:ascii="宋体" w:hAnsi="宋体" w:eastAsia="宋体" w:cs="宋体"/>
                <w:b/>
                <w:bCs/>
                <w:caps w:val="0"/>
                <w:color w:val="000000"/>
                <w:spacing w:val="0"/>
                <w:sz w:val="28"/>
                <w:szCs w:val="28"/>
                <w:highlight w:val="none"/>
              </w:rPr>
            </w:pPr>
            <w:r>
              <w:rPr>
                <w:rFonts w:hint="eastAsia" w:ascii="宋体" w:hAnsi="宋体" w:eastAsia="宋体" w:cs="宋体"/>
                <w:b/>
                <w:bCs/>
                <w:caps w:val="0"/>
                <w:color w:val="000000"/>
                <w:spacing w:val="0"/>
                <w:sz w:val="28"/>
                <w:szCs w:val="28"/>
                <w:highlight w:val="none"/>
              </w:rPr>
              <w:t>中标</w:t>
            </w:r>
            <w:r>
              <w:rPr>
                <w:rFonts w:hint="eastAsia" w:ascii="宋体" w:hAnsi="宋体" w:cs="宋体"/>
                <w:b/>
                <w:bCs/>
                <w:caps w:val="0"/>
                <w:color w:val="000000"/>
                <w:spacing w:val="0"/>
                <w:sz w:val="28"/>
                <w:szCs w:val="28"/>
                <w:highlight w:val="none"/>
                <w:lang w:eastAsia="zh-CN"/>
              </w:rPr>
              <w:t>或者成交</w:t>
            </w:r>
            <w:r>
              <w:rPr>
                <w:rFonts w:hint="eastAsia" w:ascii="宋体" w:hAnsi="宋体" w:eastAsia="宋体" w:cs="宋体"/>
                <w:b/>
                <w:bCs/>
                <w:caps w:val="0"/>
                <w:color w:val="000000"/>
                <w:spacing w:val="0"/>
                <w:sz w:val="28"/>
                <w:szCs w:val="28"/>
                <w:highlight w:val="none"/>
              </w:rPr>
              <w:t>金额</w:t>
            </w:r>
          </w:p>
        </w:tc>
        <w:tc>
          <w:tcPr>
            <w:tcW w:w="2853" w:type="dxa"/>
            <w:noWrap w:val="0"/>
            <w:vAlign w:val="center"/>
          </w:tcPr>
          <w:p w14:paraId="76CB65ED">
            <w:pPr>
              <w:spacing w:line="400" w:lineRule="exact"/>
              <w:jc w:val="center"/>
              <w:rPr>
                <w:rFonts w:hint="eastAsia" w:ascii="宋体" w:hAnsi="宋体" w:eastAsia="宋体" w:cs="宋体"/>
                <w:b/>
                <w:bCs/>
                <w:caps w:val="0"/>
                <w:color w:val="000000"/>
                <w:spacing w:val="0"/>
                <w:sz w:val="28"/>
                <w:szCs w:val="28"/>
                <w:highlight w:val="none"/>
                <w:lang w:eastAsia="zh-CN"/>
              </w:rPr>
            </w:pPr>
            <w:r>
              <w:rPr>
                <w:rFonts w:hint="eastAsia" w:ascii="宋体" w:hAnsi="宋体" w:eastAsia="宋体" w:cs="宋体"/>
                <w:b/>
                <w:bCs/>
                <w:caps w:val="0"/>
                <w:color w:val="000000"/>
                <w:spacing w:val="0"/>
                <w:sz w:val="28"/>
                <w:szCs w:val="28"/>
                <w:highlight w:val="none"/>
                <w:lang w:val="en-US" w:eastAsia="zh-CN"/>
              </w:rPr>
              <w:t>费率</w:t>
            </w:r>
          </w:p>
        </w:tc>
      </w:tr>
      <w:tr w14:paraId="5BAEE8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2E5D840F">
            <w:pPr>
              <w:spacing w:line="400" w:lineRule="exact"/>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最低收费金额（每个委托项目）</w:t>
            </w:r>
          </w:p>
        </w:tc>
        <w:tc>
          <w:tcPr>
            <w:tcW w:w="2853" w:type="dxa"/>
            <w:noWrap w:val="0"/>
            <w:vAlign w:val="center"/>
          </w:tcPr>
          <w:p w14:paraId="7A203241">
            <w:pPr>
              <w:spacing w:line="400" w:lineRule="exact"/>
              <w:jc w:val="center"/>
              <w:rPr>
                <w:rFonts w:hint="eastAsia" w:ascii="宋体" w:hAnsi="宋体" w:eastAsia="宋体" w:cs="宋体"/>
                <w:caps w:val="0"/>
                <w:color w:val="000000"/>
                <w:spacing w:val="0"/>
                <w:sz w:val="24"/>
                <w:szCs w:val="24"/>
                <w:highlight w:val="none"/>
                <w:lang w:val="en-US" w:eastAsia="zh-CN"/>
              </w:rPr>
            </w:pPr>
            <w:r>
              <w:rPr>
                <w:rFonts w:hint="eastAsia" w:ascii="宋体" w:hAnsi="宋体" w:eastAsia="宋体" w:cs="宋体"/>
                <w:caps w:val="0"/>
                <w:color w:val="000000"/>
                <w:spacing w:val="0"/>
                <w:sz w:val="24"/>
                <w:szCs w:val="24"/>
                <w:highlight w:val="none"/>
                <w:lang w:val="en-US" w:eastAsia="zh-CN"/>
              </w:rPr>
              <w:t>5000元</w:t>
            </w:r>
          </w:p>
        </w:tc>
      </w:tr>
      <w:tr w14:paraId="0812C1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5D78FFA3">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50万元以下（含50万元）</w:t>
            </w:r>
          </w:p>
        </w:tc>
        <w:tc>
          <w:tcPr>
            <w:tcW w:w="2853" w:type="dxa"/>
            <w:noWrap w:val="0"/>
            <w:vAlign w:val="center"/>
          </w:tcPr>
          <w:p w14:paraId="3C2B1CC4">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1.6%</w:t>
            </w:r>
          </w:p>
        </w:tc>
      </w:tr>
      <w:tr w14:paraId="471F43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0011E242">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50万-400万</w:t>
            </w:r>
            <w:r>
              <w:rPr>
                <w:rFonts w:hint="eastAsia" w:ascii="宋体" w:hAnsi="宋体" w:eastAsia="宋体" w:cs="宋体"/>
                <w:caps w:val="0"/>
                <w:color w:val="000000"/>
                <w:spacing w:val="0"/>
                <w:sz w:val="24"/>
                <w:szCs w:val="24"/>
                <w:highlight w:val="none"/>
                <w:lang w:val="en-US" w:eastAsia="zh-CN"/>
              </w:rPr>
              <w:t>元（含400万元）</w:t>
            </w:r>
          </w:p>
        </w:tc>
        <w:tc>
          <w:tcPr>
            <w:tcW w:w="2853" w:type="dxa"/>
            <w:noWrap w:val="0"/>
            <w:vAlign w:val="center"/>
          </w:tcPr>
          <w:p w14:paraId="03ED62FF">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1.5%</w:t>
            </w:r>
          </w:p>
        </w:tc>
      </w:tr>
      <w:tr w14:paraId="6A90C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69E5F2A7">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400万-1000万</w:t>
            </w:r>
            <w:r>
              <w:rPr>
                <w:rFonts w:hint="eastAsia" w:ascii="宋体" w:hAnsi="宋体" w:eastAsia="宋体" w:cs="宋体"/>
                <w:caps w:val="0"/>
                <w:color w:val="000000"/>
                <w:spacing w:val="0"/>
                <w:sz w:val="24"/>
                <w:szCs w:val="24"/>
                <w:highlight w:val="none"/>
                <w:lang w:val="en-US" w:eastAsia="zh-CN"/>
              </w:rPr>
              <w:t>元（含1000万元）</w:t>
            </w:r>
          </w:p>
        </w:tc>
        <w:tc>
          <w:tcPr>
            <w:tcW w:w="2853" w:type="dxa"/>
            <w:noWrap w:val="0"/>
            <w:vAlign w:val="center"/>
          </w:tcPr>
          <w:p w14:paraId="1D48B76C">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1.1%</w:t>
            </w:r>
          </w:p>
        </w:tc>
      </w:tr>
      <w:tr w14:paraId="29652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70520170">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1000万-5000万</w:t>
            </w:r>
            <w:r>
              <w:rPr>
                <w:rFonts w:hint="eastAsia" w:ascii="宋体" w:hAnsi="宋体" w:eastAsia="宋体" w:cs="宋体"/>
                <w:caps w:val="0"/>
                <w:color w:val="000000"/>
                <w:spacing w:val="0"/>
                <w:sz w:val="24"/>
                <w:szCs w:val="24"/>
                <w:highlight w:val="none"/>
                <w:lang w:val="en-US" w:eastAsia="zh-CN"/>
              </w:rPr>
              <w:t>元（含5000万元）</w:t>
            </w:r>
          </w:p>
        </w:tc>
        <w:tc>
          <w:tcPr>
            <w:tcW w:w="2853" w:type="dxa"/>
            <w:noWrap w:val="0"/>
            <w:vAlign w:val="center"/>
          </w:tcPr>
          <w:p w14:paraId="7840156B">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0.8%</w:t>
            </w:r>
          </w:p>
        </w:tc>
      </w:tr>
      <w:tr w14:paraId="6423B9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7AB0F5E3">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5000万-1亿</w:t>
            </w:r>
            <w:r>
              <w:rPr>
                <w:rFonts w:hint="eastAsia" w:ascii="宋体" w:hAnsi="宋体" w:eastAsia="宋体" w:cs="宋体"/>
                <w:caps w:val="0"/>
                <w:color w:val="000000"/>
                <w:spacing w:val="0"/>
                <w:sz w:val="24"/>
                <w:szCs w:val="24"/>
                <w:highlight w:val="none"/>
                <w:lang w:val="en-US" w:eastAsia="zh-CN"/>
              </w:rPr>
              <w:t>元（含1亿元）</w:t>
            </w:r>
          </w:p>
        </w:tc>
        <w:tc>
          <w:tcPr>
            <w:tcW w:w="2853" w:type="dxa"/>
            <w:noWrap w:val="0"/>
            <w:vAlign w:val="center"/>
          </w:tcPr>
          <w:p w14:paraId="675C38A1">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0.25%</w:t>
            </w:r>
          </w:p>
        </w:tc>
      </w:tr>
      <w:tr w14:paraId="2CAB4D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0FBF0787">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1亿-10亿</w:t>
            </w:r>
            <w:r>
              <w:rPr>
                <w:rFonts w:hint="eastAsia" w:ascii="宋体" w:hAnsi="宋体" w:eastAsia="宋体" w:cs="宋体"/>
                <w:caps w:val="0"/>
                <w:color w:val="000000"/>
                <w:spacing w:val="0"/>
                <w:sz w:val="24"/>
                <w:szCs w:val="24"/>
                <w:highlight w:val="none"/>
                <w:lang w:val="en-US" w:eastAsia="zh-CN"/>
              </w:rPr>
              <w:t>元（含10亿元）</w:t>
            </w:r>
          </w:p>
        </w:tc>
        <w:tc>
          <w:tcPr>
            <w:tcW w:w="2853" w:type="dxa"/>
            <w:noWrap w:val="0"/>
            <w:vAlign w:val="center"/>
          </w:tcPr>
          <w:p w14:paraId="0A21B9B7">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0.05%</w:t>
            </w:r>
          </w:p>
        </w:tc>
      </w:tr>
      <w:tr w14:paraId="298CE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54C82CA7">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cs="宋体"/>
                <w:caps w:val="0"/>
                <w:color w:val="000000"/>
                <w:spacing w:val="0"/>
                <w:sz w:val="24"/>
                <w:szCs w:val="24"/>
                <w:highlight w:val="none"/>
                <w:lang w:val="en-US" w:eastAsia="zh-CN"/>
              </w:rPr>
              <w:t>10亿-50亿</w:t>
            </w:r>
            <w:r>
              <w:rPr>
                <w:rFonts w:hint="eastAsia" w:ascii="宋体" w:hAnsi="宋体" w:eastAsia="宋体" w:cs="宋体"/>
                <w:caps w:val="0"/>
                <w:color w:val="000000"/>
                <w:spacing w:val="0"/>
                <w:sz w:val="24"/>
                <w:szCs w:val="24"/>
                <w:highlight w:val="none"/>
                <w:lang w:val="en-US" w:eastAsia="zh-CN"/>
              </w:rPr>
              <w:t>元（含50亿元）</w:t>
            </w:r>
          </w:p>
        </w:tc>
        <w:tc>
          <w:tcPr>
            <w:tcW w:w="2853" w:type="dxa"/>
            <w:noWrap w:val="0"/>
            <w:vAlign w:val="center"/>
          </w:tcPr>
          <w:p w14:paraId="52F08F6A">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0.01%</w:t>
            </w:r>
          </w:p>
        </w:tc>
      </w:tr>
      <w:tr w14:paraId="74EBB3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5266" w:type="dxa"/>
            <w:noWrap w:val="0"/>
            <w:vAlign w:val="center"/>
          </w:tcPr>
          <w:p w14:paraId="249EF28C">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50亿元以上</w:t>
            </w:r>
          </w:p>
        </w:tc>
        <w:tc>
          <w:tcPr>
            <w:tcW w:w="2853" w:type="dxa"/>
            <w:noWrap w:val="0"/>
            <w:vAlign w:val="center"/>
          </w:tcPr>
          <w:p w14:paraId="6A1548E8">
            <w:pPr>
              <w:spacing w:line="400" w:lineRule="exact"/>
              <w:jc w:val="center"/>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0.005%</w:t>
            </w:r>
          </w:p>
        </w:tc>
      </w:tr>
    </w:tbl>
    <w:p w14:paraId="7804A5A9">
      <w:pPr>
        <w:keepNext w:val="0"/>
        <w:keepLines w:val="0"/>
        <w:pageBreakBefore w:val="0"/>
        <w:pBdr>
          <w:top w:val="none" w:color="000000" w:sz="0" w:space="0"/>
          <w:left w:val="none" w:color="000000" w:sz="0" w:space="0"/>
          <w:bottom w:val="none" w:color="000000" w:sz="0" w:space="0"/>
          <w:right w:val="none" w:color="000000" w:sz="0" w:space="0"/>
        </w:pBdr>
        <w:spacing w:line="276" w:lineRule="auto"/>
        <w:outlineLvl w:val="9"/>
        <w:rPr>
          <w:rFonts w:hint="eastAsia" w:ascii="宋体" w:hAnsi="宋体" w:eastAsia="宋体" w:cs="宋体"/>
          <w:b/>
          <w:sz w:val="24"/>
          <w:highlight w:val="none"/>
        </w:rPr>
      </w:pPr>
      <w:r>
        <w:rPr>
          <w:rFonts w:hint="eastAsia" w:ascii="宋体" w:hAnsi="宋体" w:eastAsia="宋体" w:cs="宋体"/>
          <w:b/>
          <w:sz w:val="24"/>
          <w:highlight w:val="none"/>
        </w:rPr>
        <w:t>说明：</w:t>
      </w:r>
    </w:p>
    <w:p w14:paraId="2E5ECA0D">
      <w:pPr>
        <w:keepNext w:val="0"/>
        <w:keepLines w:val="0"/>
        <w:pageBreakBefore w:val="0"/>
        <w:widowControl w:val="0"/>
        <w:spacing w:line="400" w:lineRule="exact"/>
        <w:ind w:firstLine="482"/>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说明：</w:t>
      </w:r>
    </w:p>
    <w:p w14:paraId="247C342B">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1.按上表计算的收费为代理服务全过程的收费金额。各社会代理机构不再收取采购文件制作售卖费用。</w:t>
      </w:r>
    </w:p>
    <w:p w14:paraId="0EE08978">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2.代理服务费按差额定率累进法计算。</w:t>
      </w:r>
    </w:p>
    <w:p w14:paraId="7370B42D">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3.代理服务费基准金额（按差额定率累进法计算的）=中标金额（按差额定率累进法计算的） * 费率（%）。</w:t>
      </w:r>
    </w:p>
    <w:p w14:paraId="58B0EF2E">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4.代理服务费应收取金额=代理服务费基准金额（按差额定率累进法计算的）的合计数。</w:t>
      </w:r>
    </w:p>
    <w:p w14:paraId="38863A6A">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5.定点类等无金额或事先不能计算出价格总额的项目，按中标（成交）金额100万元计算服务费。</w:t>
      </w:r>
    </w:p>
    <w:p w14:paraId="023B000D">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rPr>
        <w:t>6.有分包</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分标段</w:t>
      </w:r>
      <w:r>
        <w:rPr>
          <w:rFonts w:hint="eastAsia" w:ascii="宋体" w:hAnsi="宋体" w:eastAsia="宋体" w:cs="宋体"/>
          <w:caps w:val="0"/>
          <w:color w:val="000000"/>
          <w:spacing w:val="0"/>
          <w:sz w:val="24"/>
          <w:szCs w:val="24"/>
          <w:highlight w:val="none"/>
          <w:lang w:eastAsia="zh-CN"/>
        </w:rPr>
        <w:t>）</w:t>
      </w:r>
      <w:r>
        <w:rPr>
          <w:rFonts w:hint="eastAsia" w:ascii="宋体" w:hAnsi="宋体" w:eastAsia="宋体" w:cs="宋体"/>
          <w:caps w:val="0"/>
          <w:color w:val="000000"/>
          <w:spacing w:val="0"/>
          <w:sz w:val="24"/>
          <w:szCs w:val="24"/>
          <w:highlight w:val="none"/>
        </w:rPr>
        <w:t>的以一个项目计算。</w:t>
      </w:r>
    </w:p>
    <w:p w14:paraId="0F703F91">
      <w:pPr>
        <w:keepNext w:val="0"/>
        <w:keepLines w:val="0"/>
        <w:pageBreakBefore w:val="0"/>
        <w:widowControl w:val="0"/>
        <w:spacing w:line="400" w:lineRule="exact"/>
        <w:ind w:firstLine="720"/>
        <w:jc w:val="both"/>
        <w:rPr>
          <w:rFonts w:hint="default" w:ascii="宋体" w:hAnsi="宋体" w:eastAsia="宋体" w:cs="宋体"/>
          <w:caps w:val="0"/>
          <w:color w:val="auto"/>
          <w:spacing w:val="0"/>
          <w:sz w:val="24"/>
          <w:szCs w:val="24"/>
          <w:highlight w:val="none"/>
          <w:lang w:val="en-US" w:eastAsia="zh-CN"/>
        </w:rPr>
      </w:pPr>
      <w:r>
        <w:rPr>
          <w:rFonts w:hint="eastAsia" w:ascii="宋体" w:hAnsi="宋体" w:eastAsia="宋体" w:cs="宋体"/>
          <w:caps w:val="0"/>
          <w:color w:val="auto"/>
          <w:spacing w:val="0"/>
          <w:sz w:val="24"/>
          <w:szCs w:val="24"/>
          <w:highlight w:val="none"/>
          <w:lang w:val="en-US" w:eastAsia="zh-CN"/>
        </w:rPr>
        <w:t>7.根据苏财规[2026]1号文件有关规定，本项目代理服务费由中标人支付，各投标人在投标报价时应充分考虑在内。</w:t>
      </w:r>
    </w:p>
    <w:p w14:paraId="62460C85">
      <w:pPr>
        <w:keepNext w:val="0"/>
        <w:keepLines w:val="0"/>
        <w:pageBreakBefore w:val="0"/>
        <w:widowControl w:val="0"/>
        <w:spacing w:line="400" w:lineRule="exact"/>
        <w:ind w:firstLine="720"/>
        <w:jc w:val="both"/>
        <w:rPr>
          <w:rFonts w:hint="eastAsia" w:ascii="宋体" w:hAnsi="宋体" w:eastAsia="宋体" w:cs="宋体"/>
          <w:caps w:val="0"/>
          <w:color w:val="000000"/>
          <w:spacing w:val="0"/>
          <w:sz w:val="24"/>
          <w:szCs w:val="24"/>
          <w:highlight w:val="none"/>
        </w:rPr>
      </w:pPr>
      <w:r>
        <w:rPr>
          <w:rFonts w:hint="eastAsia" w:ascii="宋体" w:hAnsi="宋体" w:eastAsia="宋体" w:cs="宋体"/>
          <w:caps w:val="0"/>
          <w:color w:val="000000"/>
          <w:spacing w:val="0"/>
          <w:sz w:val="24"/>
          <w:szCs w:val="24"/>
          <w:highlight w:val="none"/>
          <w:lang w:val="en-US" w:eastAsia="zh-CN"/>
        </w:rPr>
        <w:t>8</w:t>
      </w:r>
      <w:r>
        <w:rPr>
          <w:rFonts w:hint="eastAsia" w:ascii="宋体" w:hAnsi="宋体" w:eastAsia="宋体" w:cs="宋体"/>
          <w:caps w:val="0"/>
          <w:color w:val="000000"/>
          <w:spacing w:val="0"/>
          <w:sz w:val="24"/>
          <w:szCs w:val="24"/>
          <w:highlight w:val="none"/>
        </w:rPr>
        <w:t>.账户信息：</w:t>
      </w:r>
    </w:p>
    <w:p w14:paraId="75411C5A">
      <w:pPr>
        <w:pBdr>
          <w:top w:val="none" w:color="000000" w:sz="0" w:space="0"/>
          <w:left w:val="none" w:color="000000" w:sz="0" w:space="0"/>
          <w:bottom w:val="none" w:color="000000" w:sz="0" w:space="0"/>
          <w:right w:val="none" w:color="000000" w:sz="0" w:space="0"/>
        </w:pBdr>
        <w:spacing w:line="360" w:lineRule="auto"/>
        <w:ind w:firstLine="723"/>
        <w:jc w:val="left"/>
        <w:rPr>
          <w:rFonts w:hint="eastAsia" w:ascii="宋体" w:hAnsi="宋体" w:eastAsia="宋体" w:cs="宋体"/>
          <w:b/>
          <w:sz w:val="24"/>
          <w:highlight w:val="none"/>
        </w:rPr>
      </w:pPr>
      <w:r>
        <w:rPr>
          <w:rFonts w:hint="eastAsia" w:ascii="宋体" w:hAnsi="宋体" w:eastAsia="宋体" w:cs="宋体"/>
          <w:b/>
          <w:sz w:val="24"/>
          <w:highlight w:val="none"/>
        </w:rPr>
        <w:t>账户信息名称：江苏中瑞建设项目管理有限公司</w:t>
      </w:r>
    </w:p>
    <w:p w14:paraId="7556CA18">
      <w:pPr>
        <w:pBdr>
          <w:top w:val="none" w:color="000000" w:sz="0" w:space="0"/>
          <w:left w:val="none" w:color="000000" w:sz="0" w:space="0"/>
          <w:bottom w:val="none" w:color="000000" w:sz="0" w:space="0"/>
          <w:right w:val="none" w:color="000000" w:sz="0" w:space="0"/>
        </w:pBdr>
        <w:spacing w:line="360" w:lineRule="auto"/>
        <w:ind w:firstLine="723"/>
        <w:jc w:val="left"/>
        <w:rPr>
          <w:rFonts w:hint="eastAsia" w:ascii="宋体" w:hAnsi="宋体" w:eastAsia="宋体" w:cs="宋体"/>
          <w:b/>
          <w:sz w:val="24"/>
          <w:highlight w:val="none"/>
        </w:rPr>
      </w:pPr>
      <w:r>
        <w:rPr>
          <w:rFonts w:hint="eastAsia" w:ascii="宋体" w:hAnsi="宋体" w:eastAsia="宋体" w:cs="宋体"/>
          <w:b/>
          <w:sz w:val="24"/>
          <w:highlight w:val="none"/>
        </w:rPr>
        <w:t>开户行：中国建设银行徐州永安支行</w:t>
      </w:r>
    </w:p>
    <w:p w14:paraId="57DE6580">
      <w:pPr>
        <w:pBdr>
          <w:top w:val="none" w:color="000000" w:sz="0" w:space="0"/>
          <w:left w:val="none" w:color="000000" w:sz="0" w:space="0"/>
          <w:bottom w:val="none" w:color="000000" w:sz="0" w:space="0"/>
          <w:right w:val="none" w:color="000000" w:sz="0" w:space="0"/>
        </w:pBdr>
        <w:spacing w:line="360" w:lineRule="auto"/>
        <w:ind w:firstLine="723"/>
        <w:jc w:val="left"/>
        <w:rPr>
          <w:rFonts w:hint="eastAsia" w:ascii="宋体" w:hAnsi="宋体" w:eastAsia="宋体" w:cs="宋体"/>
          <w:b/>
          <w:sz w:val="30"/>
          <w:highlight w:val="none"/>
        </w:rPr>
      </w:pPr>
      <w:r>
        <w:rPr>
          <w:rFonts w:hint="eastAsia" w:ascii="宋体" w:hAnsi="宋体" w:cs="宋体"/>
          <w:b/>
          <w:sz w:val="24"/>
          <w:highlight w:val="none"/>
          <w:lang w:eastAsia="zh-CN"/>
        </w:rPr>
        <w:t>银行账号</w:t>
      </w:r>
      <w:r>
        <w:rPr>
          <w:rFonts w:hint="eastAsia" w:ascii="宋体" w:hAnsi="宋体" w:eastAsia="宋体" w:cs="宋体"/>
          <w:b/>
          <w:sz w:val="24"/>
          <w:highlight w:val="none"/>
        </w:rPr>
        <w:t>：32001718336052501620</w:t>
      </w:r>
    </w:p>
    <w:p w14:paraId="347D1809">
      <w:pPr>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highlight w:val="none"/>
        </w:rPr>
      </w:pPr>
      <w:r>
        <w:rPr>
          <w:rFonts w:hint="eastAsia" w:ascii="宋体" w:hAnsi="宋体" w:eastAsia="宋体" w:cs="宋体"/>
          <w:b/>
          <w:sz w:val="30"/>
          <w:highlight w:val="none"/>
        </w:rPr>
        <w:t>第四章 评标标准</w:t>
      </w:r>
    </w:p>
    <w:p w14:paraId="2C10A789">
      <w:pPr>
        <w:widowControl w:val="0"/>
        <w:spacing w:after="120" w:line="360" w:lineRule="auto"/>
        <w:ind w:left="0" w:right="1440" w:firstLine="281" w:firstLineChars="100"/>
        <w:jc w:val="both"/>
        <w:rPr>
          <w:rFonts w:hint="eastAsia" w:ascii="宋体" w:hAnsi="宋体" w:eastAsia="宋体" w:cs="宋体"/>
          <w:b/>
          <w:bCs/>
          <w:sz w:val="28"/>
          <w:szCs w:val="28"/>
          <w:lang w:val="en-US" w:eastAsia="zh-CN" w:bidi="ar-SA"/>
        </w:rPr>
      </w:pPr>
    </w:p>
    <w:tbl>
      <w:tblPr>
        <w:tblStyle w:val="32"/>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0"/>
        <w:gridCol w:w="7590"/>
      </w:tblGrid>
      <w:tr w14:paraId="0E3F0A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720" w:type="dxa"/>
            <w:noWrap w:val="0"/>
            <w:vAlign w:val="center"/>
          </w:tcPr>
          <w:p w14:paraId="2068CC76">
            <w:pPr>
              <w:jc w:val="center"/>
              <w:rPr>
                <w:rFonts w:hint="eastAsia" w:ascii="宋体" w:hAnsi="宋体" w:eastAsia="宋体" w:cs="宋体"/>
                <w:b/>
                <w:bCs/>
                <w:kern w:val="0"/>
                <w:sz w:val="24"/>
                <w:szCs w:val="24"/>
                <w:highlight w:val="none"/>
              </w:rPr>
            </w:pPr>
            <w:r>
              <w:rPr>
                <w:rFonts w:hint="eastAsia" w:ascii="宋体" w:hAnsi="宋体" w:eastAsia="宋体" w:cs="宋体"/>
                <w:b/>
                <w:bCs/>
                <w:kern w:val="0"/>
                <w:sz w:val="24"/>
                <w:szCs w:val="24"/>
                <w:highlight w:val="none"/>
              </w:rPr>
              <w:t>评分内容</w:t>
            </w:r>
          </w:p>
        </w:tc>
        <w:tc>
          <w:tcPr>
            <w:tcW w:w="7590" w:type="dxa"/>
            <w:noWrap w:val="0"/>
            <w:vAlign w:val="center"/>
          </w:tcPr>
          <w:p w14:paraId="7FA7BA16">
            <w:pPr>
              <w:jc w:val="center"/>
              <w:rPr>
                <w:rFonts w:hint="eastAsia" w:ascii="宋体" w:hAnsi="宋体" w:eastAsia="宋体" w:cs="宋体"/>
                <w:b/>
                <w:bCs/>
                <w:kern w:val="0"/>
                <w:sz w:val="24"/>
                <w:szCs w:val="24"/>
                <w:highlight w:val="none"/>
                <w:lang w:val="en-US" w:eastAsia="zh-CN"/>
              </w:rPr>
            </w:pPr>
            <w:r>
              <w:rPr>
                <w:rFonts w:hint="eastAsia" w:ascii="宋体" w:hAnsi="宋体" w:eastAsia="宋体" w:cs="宋体"/>
                <w:b/>
                <w:bCs/>
                <w:kern w:val="0"/>
                <w:sz w:val="24"/>
                <w:szCs w:val="24"/>
                <w:highlight w:val="none"/>
              </w:rPr>
              <w:t>评分</w:t>
            </w:r>
            <w:r>
              <w:rPr>
                <w:rFonts w:hint="eastAsia" w:ascii="宋体" w:hAnsi="宋体" w:eastAsia="宋体" w:cs="宋体"/>
                <w:b/>
                <w:bCs/>
                <w:kern w:val="0"/>
                <w:sz w:val="24"/>
                <w:szCs w:val="24"/>
                <w:highlight w:val="none"/>
                <w:lang w:val="en-US" w:eastAsia="zh-CN"/>
              </w:rPr>
              <w:t>细则</w:t>
            </w:r>
          </w:p>
        </w:tc>
      </w:tr>
      <w:tr w14:paraId="7274B8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noWrap w:val="0"/>
            <w:vAlign w:val="center"/>
          </w:tcPr>
          <w:p w14:paraId="0A528258">
            <w:pPr>
              <w:jc w:val="center"/>
              <w:rPr>
                <w:rFonts w:hint="eastAsia" w:ascii="宋体" w:hAnsi="宋体" w:eastAsia="宋体" w:cs="宋体"/>
                <w:color w:val="000000"/>
                <w:kern w:val="0"/>
                <w:sz w:val="24"/>
                <w:szCs w:val="24"/>
                <w:highlight w:val="none"/>
              </w:rPr>
            </w:pPr>
            <w:r>
              <w:rPr>
                <w:rFonts w:hint="eastAsia" w:ascii="宋体" w:hAnsi="宋体" w:eastAsia="宋体" w:cs="宋体"/>
                <w:color w:val="000000"/>
                <w:kern w:val="0"/>
                <w:sz w:val="24"/>
                <w:szCs w:val="24"/>
                <w:highlight w:val="none"/>
              </w:rPr>
              <w:t>投标报价（30分）</w:t>
            </w:r>
          </w:p>
        </w:tc>
        <w:tc>
          <w:tcPr>
            <w:tcW w:w="7590" w:type="dxa"/>
            <w:noWrap w:val="0"/>
            <w:vAlign w:val="center"/>
          </w:tcPr>
          <w:p w14:paraId="10A7C9C9">
            <w:pPr>
              <w:numPr>
                <w:ilvl w:val="0"/>
                <w:numId w:val="0"/>
              </w:numP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价格分计算，即满足招标文件要求且投标价格最低的投标报价为评标基准价，其价格分为满分30分。其他投标人的价格分按照下列公式计算：</w:t>
            </w:r>
          </w:p>
          <w:p w14:paraId="17F8EB84">
            <w:pPr>
              <w:numPr>
                <w:ilvl w:val="0"/>
                <w:numId w:val="0"/>
              </w:numP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投标报价得分=（评标基准价／投标报价）×30</w:t>
            </w:r>
          </w:p>
          <w:p w14:paraId="3B242C93">
            <w:pPr>
              <w:numPr>
                <w:ilvl w:val="0"/>
                <w:numId w:val="0"/>
              </w:numPr>
              <w:rPr>
                <w:rFonts w:hint="eastAsia" w:ascii="宋体" w:hAnsi="宋体" w:eastAsia="宋体" w:cs="宋体"/>
                <w:kern w:val="0"/>
                <w:sz w:val="24"/>
                <w:highlight w:val="none"/>
                <w:lang w:val="en-US" w:eastAsia="zh-CN"/>
              </w:rPr>
            </w:pPr>
            <w:r>
              <w:rPr>
                <w:rFonts w:hint="eastAsia" w:ascii="宋体" w:hAnsi="宋体" w:eastAsia="宋体" w:cs="宋体"/>
                <w:kern w:val="0"/>
                <w:sz w:val="24"/>
                <w:highlight w:val="none"/>
                <w:lang w:val="en-US" w:eastAsia="zh-CN"/>
              </w:rPr>
              <w:t>（分值计算结果保留两位小数）</w:t>
            </w:r>
          </w:p>
          <w:p w14:paraId="4A584954">
            <w:pPr>
              <w:spacing w:line="24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注：促进本国产品优惠政策：政府采购活动中既有本国产品又有非本国产品参与竞争的，依法对本国产品给予价格评审优惠，对本国产品的报价给予20%的价格扣除，用扣除后的价格参与评审。</w:t>
            </w:r>
          </w:p>
          <w:p w14:paraId="319CB4D1">
            <w:pPr>
              <w:spacing w:line="24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48CD927">
            <w:pPr>
              <w:spacing w:line="240" w:lineRule="auto"/>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该投标人的评审价格=《开标一览表》中的“总价”*（100%-20%）</w:t>
            </w:r>
          </w:p>
          <w:p w14:paraId="03A786B3">
            <w:pPr>
              <w:numPr>
                <w:ilvl w:val="0"/>
                <w:numId w:val="0"/>
              </w:numPr>
              <w:rPr>
                <w:rFonts w:hint="eastAsia" w:ascii="宋体" w:hAnsi="宋体" w:eastAsia="宋体" w:cs="宋体"/>
                <w:kern w:val="0"/>
                <w:sz w:val="24"/>
                <w:highlight w:val="none"/>
                <w:lang w:val="en-US" w:eastAsia="zh-CN"/>
              </w:rPr>
            </w:pPr>
            <w:r>
              <w:rPr>
                <w:rFonts w:hint="eastAsia" w:ascii="宋体" w:hAnsi="宋体" w:eastAsia="宋体" w:cs="宋体"/>
                <w:color w:val="auto"/>
                <w:kern w:val="0"/>
                <w:sz w:val="24"/>
                <w:szCs w:val="24"/>
                <w:lang w:val="en-US" w:eastAsia="zh-CN"/>
              </w:rPr>
              <w:t>享受价格评审优惠不改变最终中标价格，政府采购合同仍按照中标供应商的报价签订。</w:t>
            </w:r>
          </w:p>
        </w:tc>
      </w:tr>
      <w:tr w14:paraId="752650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80" w:hRule="atLeast"/>
          <w:jc w:val="center"/>
        </w:trPr>
        <w:tc>
          <w:tcPr>
            <w:tcW w:w="1720" w:type="dxa"/>
            <w:noWrap w:val="0"/>
            <w:vAlign w:val="center"/>
          </w:tcPr>
          <w:p w14:paraId="60495475">
            <w:pPr>
              <w:jc w:val="center"/>
              <w:rPr>
                <w:rFonts w:hint="eastAsia" w:ascii="宋体" w:hAnsi="宋体" w:eastAsia="宋体" w:cs="宋体"/>
                <w:color w:val="000000"/>
                <w:kern w:val="0"/>
                <w:sz w:val="24"/>
                <w:szCs w:val="24"/>
                <w:highlight w:val="none"/>
              </w:rPr>
            </w:pPr>
            <w:r>
              <w:rPr>
                <w:rFonts w:hint="eastAsia" w:ascii="宋体" w:hAnsi="宋体" w:eastAsia="宋体" w:cs="宋体"/>
                <w:color w:val="auto"/>
                <w:kern w:val="0"/>
                <w:sz w:val="24"/>
                <w:szCs w:val="24"/>
                <w:highlight w:val="none"/>
              </w:rPr>
              <w:t>技术参数（</w:t>
            </w:r>
            <w:r>
              <w:rPr>
                <w:rFonts w:hint="eastAsia" w:ascii="宋体" w:hAnsi="宋体" w:eastAsia="宋体" w:cs="宋体"/>
                <w:color w:val="auto"/>
                <w:kern w:val="0"/>
                <w:sz w:val="24"/>
                <w:szCs w:val="24"/>
                <w:highlight w:val="none"/>
                <w:lang w:val="en-US" w:eastAsia="zh-CN"/>
              </w:rPr>
              <w:t>31</w:t>
            </w:r>
            <w:r>
              <w:rPr>
                <w:rFonts w:hint="eastAsia" w:ascii="宋体" w:hAnsi="宋体" w:eastAsia="宋体" w:cs="宋体"/>
                <w:color w:val="auto"/>
                <w:kern w:val="0"/>
                <w:sz w:val="24"/>
                <w:szCs w:val="24"/>
                <w:highlight w:val="none"/>
              </w:rPr>
              <w:t>分）</w:t>
            </w:r>
          </w:p>
        </w:tc>
        <w:tc>
          <w:tcPr>
            <w:tcW w:w="7590" w:type="dxa"/>
            <w:noWrap w:val="0"/>
            <w:vAlign w:val="center"/>
          </w:tcPr>
          <w:p w14:paraId="5D459A3A">
            <w:pPr>
              <w:rPr>
                <w:rFonts w:hint="eastAsia"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依据投标文件中偏离表、技术规格说明对招标文件《第六章 采购需求》中“四、技术参数要求”满足程度进行评价。</w:t>
            </w:r>
          </w:p>
          <w:p w14:paraId="1F7B8386">
            <w:pPr>
              <w:rPr>
                <w:rFonts w:hint="default" w:ascii="宋体" w:hAnsi="宋体" w:eastAsia="宋体" w:cs="宋体"/>
                <w:color w:val="000000"/>
                <w:kern w:val="0"/>
                <w:sz w:val="24"/>
                <w:szCs w:val="24"/>
                <w:highlight w:val="none"/>
                <w:lang w:val="en-US" w:eastAsia="zh-CN"/>
              </w:rPr>
            </w:pPr>
            <w:r>
              <w:rPr>
                <w:rFonts w:hint="eastAsia" w:ascii="宋体" w:hAnsi="宋体" w:eastAsia="宋体" w:cs="宋体"/>
                <w:color w:val="000000"/>
                <w:kern w:val="0"/>
                <w:sz w:val="24"/>
                <w:szCs w:val="24"/>
                <w:highlight w:val="none"/>
                <w:lang w:val="en-US" w:eastAsia="zh-CN"/>
              </w:rPr>
              <w:t>满足招标文件基本技术要求的得31分，加“★”为重要参数，不允许负偏离，否则投标无效；加“▲”为次重要参数，</w:t>
            </w:r>
            <w:r>
              <w:rPr>
                <w:rFonts w:hint="default" w:ascii="宋体" w:hAnsi="宋体" w:eastAsia="宋体" w:cs="宋体"/>
                <w:color w:val="000000"/>
                <w:kern w:val="0"/>
                <w:sz w:val="24"/>
                <w:szCs w:val="24"/>
                <w:highlight w:val="none"/>
                <w:lang w:val="en-US" w:eastAsia="zh-CN"/>
              </w:rPr>
              <w:t>有不满足或负偏离的，每一项扣</w:t>
            </w:r>
            <w:r>
              <w:rPr>
                <w:rFonts w:hint="eastAsia" w:ascii="宋体" w:hAnsi="宋体" w:eastAsia="宋体" w:cs="宋体"/>
                <w:color w:val="000000"/>
                <w:kern w:val="0"/>
                <w:sz w:val="24"/>
                <w:szCs w:val="24"/>
                <w:highlight w:val="none"/>
                <w:lang w:val="en-US" w:eastAsia="zh-CN"/>
              </w:rPr>
              <w:t>3</w:t>
            </w:r>
            <w:r>
              <w:rPr>
                <w:rFonts w:hint="default" w:ascii="宋体" w:hAnsi="宋体" w:eastAsia="宋体" w:cs="宋体"/>
                <w:color w:val="000000"/>
                <w:kern w:val="0"/>
                <w:sz w:val="24"/>
                <w:szCs w:val="24"/>
                <w:highlight w:val="none"/>
                <w:lang w:val="en-US" w:eastAsia="zh-CN"/>
              </w:rPr>
              <w:t>分；其他未标注参数为一般响应指标，有不满足或负偏离的，每一项扣</w:t>
            </w:r>
            <w:r>
              <w:rPr>
                <w:rFonts w:hint="eastAsia" w:ascii="宋体" w:hAnsi="宋体" w:eastAsia="宋体" w:cs="宋体"/>
                <w:color w:val="000000"/>
                <w:kern w:val="0"/>
                <w:sz w:val="24"/>
                <w:szCs w:val="24"/>
                <w:highlight w:val="none"/>
                <w:lang w:val="en-US" w:eastAsia="zh-CN"/>
              </w:rPr>
              <w:t>2</w:t>
            </w:r>
            <w:r>
              <w:rPr>
                <w:rFonts w:hint="default" w:ascii="宋体" w:hAnsi="宋体" w:eastAsia="宋体" w:cs="宋体"/>
                <w:color w:val="000000"/>
                <w:kern w:val="0"/>
                <w:sz w:val="24"/>
                <w:szCs w:val="24"/>
                <w:highlight w:val="none"/>
                <w:lang w:val="en-US" w:eastAsia="zh-CN"/>
              </w:rPr>
              <w:t>分，扣完为止；本项最高得</w:t>
            </w:r>
            <w:r>
              <w:rPr>
                <w:rFonts w:hint="eastAsia" w:ascii="宋体" w:hAnsi="宋体" w:eastAsia="宋体" w:cs="宋体"/>
                <w:color w:val="000000"/>
                <w:kern w:val="0"/>
                <w:sz w:val="24"/>
                <w:szCs w:val="24"/>
                <w:highlight w:val="none"/>
                <w:lang w:val="en-US" w:eastAsia="zh-CN"/>
              </w:rPr>
              <w:t>31</w:t>
            </w:r>
            <w:r>
              <w:rPr>
                <w:rFonts w:hint="default" w:ascii="宋体" w:hAnsi="宋体" w:eastAsia="宋体" w:cs="宋体"/>
                <w:color w:val="000000"/>
                <w:kern w:val="0"/>
                <w:sz w:val="24"/>
                <w:szCs w:val="24"/>
                <w:highlight w:val="none"/>
                <w:lang w:val="en-US" w:eastAsia="zh-CN"/>
              </w:rPr>
              <w:t>分，最低得0分。</w:t>
            </w:r>
          </w:p>
          <w:p w14:paraId="4171846A">
            <w:pPr>
              <w:rPr>
                <w:rFonts w:hint="eastAsia" w:ascii="宋体" w:hAnsi="宋体" w:eastAsia="宋体" w:cs="宋体"/>
                <w:b/>
                <w:bCs/>
                <w:color w:val="000000"/>
                <w:kern w:val="0"/>
                <w:sz w:val="24"/>
                <w:szCs w:val="24"/>
                <w:highlight w:val="none"/>
                <w:lang w:val="en-US" w:eastAsia="zh-CN"/>
              </w:rPr>
            </w:pPr>
            <w:r>
              <w:rPr>
                <w:rFonts w:hint="eastAsia" w:ascii="宋体" w:hAnsi="宋体" w:eastAsia="宋体" w:cs="宋体"/>
                <w:b/>
                <w:bCs/>
                <w:color w:val="000000"/>
                <w:kern w:val="0"/>
                <w:sz w:val="24"/>
                <w:szCs w:val="24"/>
                <w:highlight w:val="none"/>
                <w:lang w:val="en-US" w:eastAsia="zh-CN"/>
              </w:rPr>
              <w:t>注：1、未按照招标文件提供证明材料的视为不满足。</w:t>
            </w:r>
          </w:p>
          <w:p w14:paraId="20D77A17">
            <w:pPr>
              <w:rPr>
                <w:rFonts w:hint="eastAsia" w:ascii="宋体" w:hAnsi="宋体" w:eastAsia="宋体" w:cs="宋体"/>
                <w:b w:val="0"/>
                <w:bCs w:val="0"/>
                <w:color w:val="FF0000"/>
                <w:kern w:val="0"/>
                <w:sz w:val="24"/>
                <w:szCs w:val="24"/>
                <w:lang w:val="en-US" w:eastAsia="zh-CN"/>
              </w:rPr>
            </w:pPr>
            <w:r>
              <w:rPr>
                <w:rFonts w:hint="eastAsia" w:ascii="宋体" w:hAnsi="宋体" w:eastAsia="宋体" w:cs="宋体"/>
                <w:b/>
                <w:bCs/>
                <w:color w:val="000000"/>
                <w:kern w:val="0"/>
                <w:sz w:val="24"/>
                <w:szCs w:val="24"/>
                <w:highlight w:val="none"/>
                <w:lang w:val="en-US" w:eastAsia="zh-CN"/>
              </w:rPr>
              <w:t>2、参数符号说明：“★”重要参数；“▲”次重要参数；未标注为一般响应指标。</w:t>
            </w:r>
          </w:p>
        </w:tc>
      </w:tr>
      <w:tr w14:paraId="1A201C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8" w:hRule="atLeast"/>
          <w:jc w:val="center"/>
        </w:trPr>
        <w:tc>
          <w:tcPr>
            <w:tcW w:w="1720" w:type="dxa"/>
            <w:noWrap w:val="0"/>
            <w:vAlign w:val="center"/>
          </w:tcPr>
          <w:p w14:paraId="5C5872CA">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项目</w:t>
            </w:r>
            <w:r>
              <w:rPr>
                <w:rFonts w:hint="eastAsia" w:ascii="宋体" w:hAnsi="宋体" w:eastAsia="宋体" w:cs="宋体"/>
                <w:color w:val="auto"/>
                <w:kern w:val="0"/>
                <w:sz w:val="24"/>
                <w:szCs w:val="24"/>
                <w:highlight w:val="none"/>
              </w:rPr>
              <w:t>实施方案（</w:t>
            </w:r>
            <w:r>
              <w:rPr>
                <w:rFonts w:hint="eastAsia" w:ascii="宋体" w:hAnsi="宋体" w:eastAsia="宋体" w:cs="宋体"/>
                <w:color w:val="auto"/>
                <w:kern w:val="0"/>
                <w:sz w:val="24"/>
                <w:szCs w:val="24"/>
                <w:highlight w:val="none"/>
                <w:lang w:val="en-US" w:eastAsia="zh-CN"/>
              </w:rPr>
              <w:t>14</w:t>
            </w:r>
            <w:r>
              <w:rPr>
                <w:rFonts w:hint="eastAsia" w:ascii="宋体" w:hAnsi="宋体" w:eastAsia="宋体" w:cs="宋体"/>
                <w:color w:val="auto"/>
                <w:kern w:val="0"/>
                <w:sz w:val="24"/>
                <w:szCs w:val="24"/>
                <w:highlight w:val="none"/>
              </w:rPr>
              <w:t>分）</w:t>
            </w:r>
          </w:p>
        </w:tc>
        <w:tc>
          <w:tcPr>
            <w:tcW w:w="7590" w:type="dxa"/>
            <w:noWrap w:val="0"/>
            <w:vAlign w:val="center"/>
          </w:tcPr>
          <w:p w14:paraId="1E2F5AF3">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投标人应根据招标文件要求提供项目实施方案，方案须包含：质量保障措施、实施人员配备、配送计划、实施组织计划、进度计划、安装调试、数据对接技术方案。</w:t>
            </w:r>
          </w:p>
          <w:p w14:paraId="0446C396">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1.方案包含上述七项内容，每一项均具备具体执行举措、实施明细及流程说明，得 14 分；</w:t>
            </w:r>
          </w:p>
          <w:p w14:paraId="3E8A7DE3">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2.方案包含上述七项内容，1-2 项仅简单提及、无具体执行举措、实施明细及流程说明，其余项均具备具体执行举措、实施明细及流程说明，得 11 分；</w:t>
            </w:r>
          </w:p>
          <w:p w14:paraId="504A071C">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3.方案包含上述七项内容，3-4 项仅简单提及、无具体执行举措、实施明细及流程说明，其余项均具备具体执行举措、实施明细及流程说明，得 9分；</w:t>
            </w:r>
          </w:p>
          <w:p w14:paraId="53EC0525">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4.方案包含上述七项内容，5 项及以上仅简单提及、无具体执行举措、实施明细及流程说明，其余项均具备具体执行举措、实施明细及流程说明，得6 分；</w:t>
            </w:r>
          </w:p>
          <w:p w14:paraId="71AC46D4">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5.缺失任意一项及以上内容，或所列内容与采购要求不符，得 3 分；</w:t>
            </w:r>
          </w:p>
          <w:p w14:paraId="61E3E7A4">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6.未提供项目实施方案，得 0 分。</w:t>
            </w:r>
          </w:p>
        </w:tc>
      </w:tr>
      <w:tr w14:paraId="640FA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noWrap w:val="0"/>
            <w:vAlign w:val="center"/>
          </w:tcPr>
          <w:p w14:paraId="0ECFA82E">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验收方案（</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rPr>
              <w:t>分）</w:t>
            </w:r>
          </w:p>
        </w:tc>
        <w:tc>
          <w:tcPr>
            <w:tcW w:w="7590" w:type="dxa"/>
            <w:noWrap w:val="0"/>
            <w:vAlign w:val="center"/>
          </w:tcPr>
          <w:p w14:paraId="3DA784D2">
            <w:pPr>
              <w:widowControl w:val="0"/>
              <w:ind w:left="0" w:right="33" w:firstLine="0"/>
              <w:jc w:val="both"/>
              <w:rPr>
                <w:rFonts w:hint="default"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投标人应根据招标文件要求提供验收方案，方案须包含：验收依据、验收时间方式及程序、</w:t>
            </w:r>
            <w:r>
              <w:rPr>
                <w:rFonts w:hint="eastAsia" w:ascii="宋体" w:hAnsi="宋体" w:eastAsia="宋体" w:cs="宋体"/>
                <w:color w:val="auto"/>
                <w:kern w:val="2"/>
                <w:sz w:val="24"/>
                <w:szCs w:val="24"/>
                <w:lang w:val="en-US" w:eastAsia="zh-CN" w:bidi="ar-SA"/>
              </w:rPr>
              <w:t>验收标准</w:t>
            </w:r>
            <w:r>
              <w:rPr>
                <w:rFonts w:hint="default" w:ascii="宋体" w:hAnsi="宋体" w:eastAsia="宋体" w:cs="宋体"/>
                <w:color w:val="auto"/>
                <w:kern w:val="2"/>
                <w:sz w:val="24"/>
                <w:szCs w:val="24"/>
                <w:lang w:val="en-US" w:eastAsia="zh-CN" w:bidi="ar-SA"/>
              </w:rPr>
              <w:t>、验收实施程序及相关责任。</w:t>
            </w:r>
          </w:p>
          <w:p w14:paraId="552BB3B6">
            <w:pPr>
              <w:widowControl w:val="0"/>
              <w:ind w:left="0" w:right="33" w:firstLine="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r>
              <w:rPr>
                <w:rFonts w:hint="default" w:ascii="宋体" w:hAnsi="宋体" w:eastAsia="宋体" w:cs="宋体"/>
                <w:color w:val="auto"/>
                <w:kern w:val="2"/>
                <w:sz w:val="24"/>
                <w:szCs w:val="24"/>
                <w:lang w:val="en-US" w:eastAsia="zh-CN" w:bidi="ar-SA"/>
              </w:rPr>
              <w:t xml:space="preserve">方案包含上述四项内容，每一项均明确列出具体执行步骤、措施或流程，得 </w:t>
            </w:r>
            <w:r>
              <w:rPr>
                <w:rFonts w:hint="eastAsia" w:ascii="宋体" w:hAnsi="宋体" w:eastAsia="宋体" w:cs="宋体"/>
                <w:color w:val="auto"/>
                <w:kern w:val="2"/>
                <w:sz w:val="24"/>
                <w:szCs w:val="24"/>
                <w:lang w:val="en-US" w:eastAsia="zh-CN" w:bidi="ar-SA"/>
              </w:rPr>
              <w:t>7</w:t>
            </w:r>
            <w:r>
              <w:rPr>
                <w:rFonts w:hint="default" w:ascii="宋体" w:hAnsi="宋体" w:eastAsia="宋体" w:cs="宋体"/>
                <w:color w:val="auto"/>
                <w:kern w:val="2"/>
                <w:sz w:val="24"/>
                <w:szCs w:val="24"/>
                <w:lang w:val="en-US" w:eastAsia="zh-CN" w:bidi="ar-SA"/>
              </w:rPr>
              <w:t xml:space="preserve"> 分；</w:t>
            </w:r>
          </w:p>
          <w:p w14:paraId="7EBBB323">
            <w:pPr>
              <w:widowControl w:val="0"/>
              <w:ind w:left="0" w:right="33" w:firstLine="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default" w:ascii="宋体" w:hAnsi="宋体" w:eastAsia="宋体" w:cs="宋体"/>
                <w:color w:val="auto"/>
                <w:kern w:val="2"/>
                <w:sz w:val="24"/>
                <w:szCs w:val="24"/>
                <w:lang w:val="en-US" w:eastAsia="zh-CN" w:bidi="ar-SA"/>
              </w:rPr>
              <w:t xml:space="preserve">方案包含上述四项内容，1 项仅作原则性描述、未列具体执行步骤、措施或流程，其余各项均明确列出具体执行步骤、措施或流程，得 </w:t>
            </w:r>
            <w:r>
              <w:rPr>
                <w:rFonts w:hint="eastAsia" w:ascii="宋体" w:hAnsi="宋体" w:eastAsia="宋体" w:cs="宋体"/>
                <w:color w:val="auto"/>
                <w:kern w:val="2"/>
                <w:sz w:val="24"/>
                <w:szCs w:val="24"/>
                <w:lang w:val="en-US" w:eastAsia="zh-CN" w:bidi="ar-SA"/>
              </w:rPr>
              <w:t>5</w:t>
            </w:r>
            <w:r>
              <w:rPr>
                <w:rFonts w:hint="default" w:ascii="宋体" w:hAnsi="宋体" w:eastAsia="宋体" w:cs="宋体"/>
                <w:color w:val="auto"/>
                <w:kern w:val="2"/>
                <w:sz w:val="24"/>
                <w:szCs w:val="24"/>
                <w:lang w:val="en-US" w:eastAsia="zh-CN" w:bidi="ar-SA"/>
              </w:rPr>
              <w:t xml:space="preserve"> 分；</w:t>
            </w:r>
          </w:p>
          <w:p w14:paraId="30459FE8">
            <w:pPr>
              <w:widowControl w:val="0"/>
              <w:ind w:left="0" w:right="33" w:firstLine="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w:t>
            </w:r>
            <w:r>
              <w:rPr>
                <w:rFonts w:hint="default" w:ascii="宋体" w:hAnsi="宋体" w:eastAsia="宋体" w:cs="宋体"/>
                <w:color w:val="auto"/>
                <w:kern w:val="2"/>
                <w:sz w:val="24"/>
                <w:szCs w:val="24"/>
                <w:lang w:val="en-US" w:eastAsia="zh-CN" w:bidi="ar-SA"/>
              </w:rPr>
              <w:t xml:space="preserve">方案包含上述四项内容，2 项仅作原则性描述、未列具体执行步骤、措施或流程，其余各项均明确列出具体执行步骤、措施或流程，得 </w:t>
            </w:r>
            <w:r>
              <w:rPr>
                <w:rFonts w:hint="eastAsia" w:ascii="宋体" w:hAnsi="宋体" w:eastAsia="宋体" w:cs="宋体"/>
                <w:color w:val="auto"/>
                <w:kern w:val="2"/>
                <w:sz w:val="24"/>
                <w:szCs w:val="24"/>
                <w:lang w:val="en-US" w:eastAsia="zh-CN" w:bidi="ar-SA"/>
              </w:rPr>
              <w:t>4</w:t>
            </w:r>
            <w:r>
              <w:rPr>
                <w:rFonts w:hint="default" w:ascii="宋体" w:hAnsi="宋体" w:eastAsia="宋体" w:cs="宋体"/>
                <w:color w:val="auto"/>
                <w:kern w:val="2"/>
                <w:sz w:val="24"/>
                <w:szCs w:val="24"/>
                <w:lang w:val="en-US" w:eastAsia="zh-CN" w:bidi="ar-SA"/>
              </w:rPr>
              <w:t xml:space="preserve"> 分；</w:t>
            </w:r>
          </w:p>
          <w:p w14:paraId="214B2105">
            <w:pPr>
              <w:widowControl w:val="0"/>
              <w:ind w:left="0" w:right="33" w:firstLine="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w:t>
            </w:r>
            <w:r>
              <w:rPr>
                <w:rFonts w:hint="default" w:ascii="宋体" w:hAnsi="宋体" w:eastAsia="宋体" w:cs="宋体"/>
                <w:color w:val="auto"/>
                <w:kern w:val="2"/>
                <w:sz w:val="24"/>
                <w:szCs w:val="24"/>
                <w:lang w:val="en-US" w:eastAsia="zh-CN" w:bidi="ar-SA"/>
              </w:rPr>
              <w:t xml:space="preserve">方案包含上述四项内容，3 项及以上仅作原则性描述、未列具体执行步骤、措施或流程，得 </w:t>
            </w:r>
            <w:r>
              <w:rPr>
                <w:rFonts w:hint="eastAsia" w:ascii="宋体" w:hAnsi="宋体" w:eastAsia="宋体" w:cs="宋体"/>
                <w:color w:val="auto"/>
                <w:kern w:val="2"/>
                <w:sz w:val="24"/>
                <w:szCs w:val="24"/>
                <w:lang w:val="en-US" w:eastAsia="zh-CN" w:bidi="ar-SA"/>
              </w:rPr>
              <w:t>2</w:t>
            </w:r>
            <w:r>
              <w:rPr>
                <w:rFonts w:hint="default" w:ascii="宋体" w:hAnsi="宋体" w:eastAsia="宋体" w:cs="宋体"/>
                <w:color w:val="auto"/>
                <w:kern w:val="2"/>
                <w:sz w:val="24"/>
                <w:szCs w:val="24"/>
                <w:lang w:val="en-US" w:eastAsia="zh-CN" w:bidi="ar-SA"/>
              </w:rPr>
              <w:t xml:space="preserve"> 分；</w:t>
            </w:r>
          </w:p>
          <w:p w14:paraId="0925774D">
            <w:pPr>
              <w:widowControl w:val="0"/>
              <w:ind w:left="0" w:right="33" w:firstLine="0"/>
              <w:jc w:val="both"/>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w:t>
            </w:r>
            <w:r>
              <w:rPr>
                <w:rFonts w:hint="default" w:ascii="宋体" w:hAnsi="宋体" w:eastAsia="宋体" w:cs="宋体"/>
                <w:color w:val="auto"/>
                <w:kern w:val="2"/>
                <w:sz w:val="24"/>
                <w:szCs w:val="24"/>
                <w:lang w:val="en-US" w:eastAsia="zh-CN" w:bidi="ar-SA"/>
              </w:rPr>
              <w:t xml:space="preserve">方案缺失任意一项及以上内容，或内容与采购要求存在实质性不一致，得 </w:t>
            </w:r>
            <w:r>
              <w:rPr>
                <w:rFonts w:hint="eastAsia" w:ascii="宋体" w:hAnsi="宋体" w:eastAsia="宋体" w:cs="宋体"/>
                <w:color w:val="auto"/>
                <w:kern w:val="2"/>
                <w:sz w:val="24"/>
                <w:szCs w:val="24"/>
                <w:lang w:val="en-US" w:eastAsia="zh-CN" w:bidi="ar-SA"/>
              </w:rPr>
              <w:t>1</w:t>
            </w:r>
            <w:r>
              <w:rPr>
                <w:rFonts w:hint="default" w:ascii="宋体" w:hAnsi="宋体" w:eastAsia="宋体" w:cs="宋体"/>
                <w:color w:val="auto"/>
                <w:kern w:val="2"/>
                <w:sz w:val="24"/>
                <w:szCs w:val="24"/>
                <w:lang w:val="en-US" w:eastAsia="zh-CN" w:bidi="ar-SA"/>
              </w:rPr>
              <w:t xml:space="preserve"> 分；</w:t>
            </w:r>
          </w:p>
          <w:p w14:paraId="1BB1F98D">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w:t>
            </w:r>
            <w:r>
              <w:rPr>
                <w:rFonts w:hint="default" w:ascii="宋体" w:hAnsi="宋体" w:eastAsia="宋体" w:cs="宋体"/>
                <w:color w:val="auto"/>
                <w:kern w:val="2"/>
                <w:sz w:val="24"/>
                <w:szCs w:val="24"/>
                <w:lang w:val="en-US" w:eastAsia="zh-CN" w:bidi="ar-SA"/>
              </w:rPr>
              <w:t>未提供验收方案，得 0 分。</w:t>
            </w:r>
          </w:p>
        </w:tc>
      </w:tr>
      <w:tr w14:paraId="26450E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720" w:type="dxa"/>
            <w:noWrap w:val="0"/>
            <w:vAlign w:val="center"/>
          </w:tcPr>
          <w:p w14:paraId="0FBA052F">
            <w:pPr>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售后服务</w:t>
            </w:r>
            <w:r>
              <w:rPr>
                <w:rFonts w:hint="eastAsia" w:ascii="宋体" w:hAnsi="宋体" w:eastAsia="宋体" w:cs="宋体"/>
                <w:color w:val="auto"/>
                <w:kern w:val="0"/>
                <w:sz w:val="24"/>
                <w:szCs w:val="24"/>
                <w:highlight w:val="none"/>
                <w:lang w:eastAsia="zh-CN"/>
              </w:rPr>
              <w:t>方案</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p>
        </w:tc>
        <w:tc>
          <w:tcPr>
            <w:tcW w:w="7590" w:type="dxa"/>
            <w:noWrap w:val="0"/>
            <w:vAlign w:val="center"/>
          </w:tcPr>
          <w:p w14:paraId="53C45D26">
            <w:pPr>
              <w:widowControl w:val="0"/>
              <w:ind w:left="0" w:right="33" w:firstLine="0"/>
              <w:jc w:val="both"/>
              <w:rPr>
                <w:rFonts w:hint="default" w:ascii="宋体" w:hAnsi="宋体" w:eastAsia="宋体" w:cs="宋体"/>
                <w:color w:val="auto"/>
                <w:kern w:val="2"/>
                <w:sz w:val="24"/>
                <w:szCs w:val="24"/>
                <w:lang w:val="en-US" w:eastAsia="zh-CN" w:bidi="ar-SA"/>
              </w:rPr>
            </w:pPr>
            <w:r>
              <w:rPr>
                <w:rFonts w:hint="default" w:ascii="宋体" w:hAnsi="宋体" w:eastAsia="宋体" w:cs="宋体"/>
                <w:color w:val="auto"/>
                <w:kern w:val="2"/>
                <w:sz w:val="24"/>
                <w:szCs w:val="24"/>
                <w:lang w:val="en-US" w:eastAsia="zh-CN" w:bidi="ar-SA"/>
              </w:rPr>
              <w:t>投标人根据招标文件要求提供售后服务方案，方案须包含：质保服务、维修服务、软件维保服务、硬件服务、软件增值服务。</w:t>
            </w:r>
          </w:p>
          <w:p w14:paraId="332CE1CD">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1.方案包含上述五项内容，每一项均结合本项目实际，列明具体执行步骤、保障措施、服务流程，得 8分；</w:t>
            </w:r>
          </w:p>
          <w:p w14:paraId="4EA5F312">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2.方案包含上述五项内容，仅有 1 项仅为概括性表述，未列明具体执行步骤、保障措施、服务流程，其余各项均列明具体执行步骤、保障措施、服务流程，得 6 分；</w:t>
            </w:r>
          </w:p>
          <w:p w14:paraId="70FB0CE7">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3.方案包含上述五项内容，有 2 项仅为概括性表述，未列明具体执行步骤、保障措施、服务流程，其余各项均列明具体执行步骤、保障措施、服务流程，得 4 分；</w:t>
            </w:r>
          </w:p>
          <w:p w14:paraId="07E32C46">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4.方案包含上述五项内容，有 3 项及以上仅为概括性表述，未列明具体执行步骤、保障措施、服务流程，其余各项均列明具体执行步骤、保障措施、服务流程，得 2 分；</w:t>
            </w:r>
          </w:p>
          <w:p w14:paraId="191116A6">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5.方案缺失任意一项及以上内容，得 1 分；</w:t>
            </w:r>
          </w:p>
          <w:p w14:paraId="0F1EDF45">
            <w:pPr>
              <w:widowControl w:val="0"/>
              <w:ind w:left="0" w:right="33" w:firstLine="0"/>
              <w:jc w:val="both"/>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6.未提供售后服务方案，得 0 分。</w:t>
            </w:r>
          </w:p>
        </w:tc>
      </w:tr>
      <w:tr w14:paraId="57A7CF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4" w:hRule="atLeast"/>
          <w:jc w:val="center"/>
        </w:trPr>
        <w:tc>
          <w:tcPr>
            <w:tcW w:w="1720" w:type="dxa"/>
            <w:noWrap w:val="0"/>
            <w:vAlign w:val="center"/>
          </w:tcPr>
          <w:p w14:paraId="506CF565">
            <w:pPr>
              <w:jc w:val="center"/>
              <w:rPr>
                <w:rFonts w:hint="eastAsia" w:ascii="宋体" w:hAnsi="宋体" w:eastAsia="宋体" w:cs="宋体"/>
                <w:color w:val="auto"/>
                <w:kern w:val="0"/>
                <w:sz w:val="24"/>
                <w:szCs w:val="24"/>
                <w:highlight w:val="none"/>
              </w:rPr>
            </w:pPr>
            <w:r>
              <w:rPr>
                <w:rFonts w:hint="default" w:ascii="宋体" w:hAnsi="宋体" w:eastAsia="宋体" w:cs="宋体"/>
                <w:color w:val="auto"/>
                <w:kern w:val="0"/>
                <w:sz w:val="24"/>
                <w:szCs w:val="24"/>
              </w:rPr>
              <w:t>培训方案（</w:t>
            </w:r>
            <w:r>
              <w:rPr>
                <w:rFonts w:hint="eastAsia" w:ascii="宋体" w:hAnsi="宋体" w:eastAsia="宋体" w:cs="宋体"/>
                <w:color w:val="auto"/>
                <w:kern w:val="0"/>
                <w:sz w:val="24"/>
                <w:szCs w:val="24"/>
                <w:lang w:val="en-US" w:eastAsia="zh-CN"/>
              </w:rPr>
              <w:t>8</w:t>
            </w:r>
            <w:r>
              <w:rPr>
                <w:rFonts w:hint="default" w:ascii="宋体" w:hAnsi="宋体" w:eastAsia="宋体" w:cs="宋体"/>
                <w:color w:val="auto"/>
                <w:kern w:val="0"/>
                <w:sz w:val="24"/>
                <w:szCs w:val="24"/>
              </w:rPr>
              <w:t xml:space="preserve"> 分）</w:t>
            </w:r>
          </w:p>
        </w:tc>
        <w:tc>
          <w:tcPr>
            <w:tcW w:w="7590" w:type="dxa"/>
            <w:noWrap w:val="0"/>
            <w:vAlign w:val="center"/>
          </w:tcPr>
          <w:p w14:paraId="62A619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Times New Roman" w:hAnsi="Times New Roman" w:eastAsia="宋体" w:cs="Times New Roman"/>
                <w:color w:val="auto"/>
                <w:kern w:val="0"/>
                <w:sz w:val="24"/>
                <w:szCs w:val="24"/>
              </w:rPr>
            </w:pPr>
            <w:r>
              <w:rPr>
                <w:rFonts w:hint="default" w:ascii="宋体" w:hAnsi="宋体" w:eastAsia="宋体" w:cs="宋体"/>
                <w:color w:val="auto"/>
                <w:kern w:val="0"/>
                <w:sz w:val="24"/>
                <w:szCs w:val="24"/>
                <w:lang w:val="en-US" w:eastAsia="zh-CN" w:bidi="ar"/>
              </w:rPr>
              <w:t>投标人应根据招标文件要求提供完整的培训方案，方案须包含：仪器安装操作培训、样品前处理操作培训、设备基本原理培训、软硬件操作培训、数据处理培训、结果判读培训、日常保养维修培训。</w:t>
            </w:r>
          </w:p>
          <w:p w14:paraId="6DD64B1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1.</w:t>
            </w:r>
            <w:r>
              <w:rPr>
                <w:rFonts w:hint="default" w:ascii="宋体" w:hAnsi="宋体" w:eastAsia="宋体" w:cs="宋体"/>
                <w:color w:val="auto"/>
                <w:kern w:val="0"/>
                <w:sz w:val="24"/>
                <w:szCs w:val="24"/>
              </w:rPr>
              <w:t>方案包含上述七项培训内容</w:t>
            </w:r>
            <w:r>
              <w:rPr>
                <w:rFonts w:hint="eastAsia" w:ascii="宋体" w:hAnsi="宋体" w:eastAsia="宋体" w:cs="宋体"/>
                <w:color w:val="auto"/>
                <w:kern w:val="0"/>
                <w:sz w:val="24"/>
                <w:szCs w:val="24"/>
              </w:rPr>
              <w:t xml:space="preserve">，每一项均结合本项目实际，列明具体培训步骤、实施措施及培训流程，得 </w:t>
            </w:r>
            <w:r>
              <w:rPr>
                <w:rFonts w:hint="eastAsia" w:ascii="宋体" w:hAnsi="宋体" w:eastAsia="宋体" w:cs="宋体"/>
                <w:color w:val="auto"/>
                <w:kern w:val="0"/>
                <w:sz w:val="24"/>
                <w:szCs w:val="24"/>
                <w:lang w:val="en-US" w:eastAsia="zh-CN"/>
              </w:rPr>
              <w:t>8</w:t>
            </w:r>
            <w:r>
              <w:rPr>
                <w:rFonts w:hint="eastAsia" w:ascii="宋体" w:hAnsi="宋体" w:eastAsia="宋体" w:cs="宋体"/>
                <w:color w:val="auto"/>
                <w:kern w:val="0"/>
                <w:sz w:val="24"/>
                <w:szCs w:val="24"/>
              </w:rPr>
              <w:t xml:space="preserve"> 分；</w:t>
            </w:r>
          </w:p>
          <w:p w14:paraId="69FC835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lang w:val="en-US" w:eastAsia="zh-CN"/>
              </w:rPr>
              <w:t>2.</w:t>
            </w:r>
            <w:r>
              <w:rPr>
                <w:rFonts w:hint="default" w:ascii="宋体" w:hAnsi="宋体" w:eastAsia="宋体" w:cs="宋体"/>
                <w:color w:val="auto"/>
                <w:kern w:val="0"/>
                <w:sz w:val="24"/>
                <w:szCs w:val="24"/>
              </w:rPr>
              <w:t>方案包含上述七项培训内容</w:t>
            </w:r>
            <w:r>
              <w:rPr>
                <w:rFonts w:hint="eastAsia" w:ascii="宋体" w:hAnsi="宋体" w:eastAsia="宋体" w:cs="宋体"/>
                <w:color w:val="auto"/>
                <w:kern w:val="0"/>
                <w:sz w:val="24"/>
                <w:szCs w:val="24"/>
              </w:rPr>
              <w:t xml:space="preserve">，仅有 1 项为概括性表述、未列明具体培训步骤、实施措施及培训流程，其余各项内容详实完整，得 </w:t>
            </w:r>
            <w:r>
              <w:rPr>
                <w:rFonts w:hint="eastAsia" w:ascii="宋体" w:hAnsi="宋体" w:eastAsia="宋体" w:cs="宋体"/>
                <w:color w:val="auto"/>
                <w:kern w:val="0"/>
                <w:sz w:val="24"/>
                <w:szCs w:val="24"/>
                <w:lang w:val="en-US" w:eastAsia="zh-CN"/>
              </w:rPr>
              <w:t>6</w:t>
            </w:r>
            <w:r>
              <w:rPr>
                <w:rFonts w:hint="eastAsia" w:ascii="宋体" w:hAnsi="宋体" w:eastAsia="宋体" w:cs="宋体"/>
                <w:color w:val="auto"/>
                <w:kern w:val="0"/>
                <w:sz w:val="24"/>
                <w:szCs w:val="24"/>
              </w:rPr>
              <w:t xml:space="preserve"> 分；</w:t>
            </w:r>
          </w:p>
          <w:p w14:paraId="7CF995E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lang w:val="en-US" w:eastAsia="zh-CN"/>
              </w:rPr>
              <w:t>3.</w:t>
            </w:r>
            <w:r>
              <w:rPr>
                <w:rFonts w:hint="default" w:ascii="宋体" w:hAnsi="宋体" w:eastAsia="宋体" w:cs="宋体"/>
                <w:color w:val="auto"/>
                <w:kern w:val="0"/>
                <w:sz w:val="24"/>
                <w:szCs w:val="24"/>
              </w:rPr>
              <w:t>方案包含上述七项培训内容</w:t>
            </w:r>
            <w:r>
              <w:rPr>
                <w:rFonts w:hint="eastAsia" w:ascii="宋体" w:hAnsi="宋体" w:eastAsia="宋体" w:cs="宋体"/>
                <w:color w:val="auto"/>
                <w:kern w:val="0"/>
                <w:sz w:val="24"/>
                <w:szCs w:val="24"/>
              </w:rPr>
              <w:t xml:space="preserve">，有 2 项为概括性表述、未列明具体培训步骤、实施措施及培训流程，其余各项内容详实完整，得 </w:t>
            </w:r>
            <w:r>
              <w:rPr>
                <w:rFonts w:hint="eastAsia" w:ascii="宋体" w:hAnsi="宋体" w:eastAsia="宋体" w:cs="宋体"/>
                <w:color w:val="auto"/>
                <w:kern w:val="0"/>
                <w:sz w:val="24"/>
                <w:szCs w:val="24"/>
                <w:lang w:val="en-US" w:eastAsia="zh-CN"/>
              </w:rPr>
              <w:t>4</w:t>
            </w:r>
            <w:r>
              <w:rPr>
                <w:rFonts w:hint="eastAsia" w:ascii="宋体" w:hAnsi="宋体" w:eastAsia="宋体" w:cs="宋体"/>
                <w:color w:val="auto"/>
                <w:kern w:val="0"/>
                <w:sz w:val="24"/>
                <w:szCs w:val="24"/>
              </w:rPr>
              <w:t xml:space="preserve"> 分；</w:t>
            </w:r>
          </w:p>
          <w:p w14:paraId="6CC862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lang w:val="en-US" w:eastAsia="zh-CN"/>
              </w:rPr>
              <w:t>4.</w:t>
            </w:r>
            <w:r>
              <w:rPr>
                <w:rFonts w:hint="default" w:ascii="宋体" w:hAnsi="宋体" w:eastAsia="宋体" w:cs="宋体"/>
                <w:color w:val="auto"/>
                <w:kern w:val="0"/>
                <w:sz w:val="24"/>
                <w:szCs w:val="24"/>
              </w:rPr>
              <w:t>方案包含上述七项培训内容</w:t>
            </w:r>
            <w:r>
              <w:rPr>
                <w:rFonts w:hint="eastAsia" w:ascii="宋体" w:hAnsi="宋体" w:eastAsia="宋体" w:cs="宋体"/>
                <w:color w:val="auto"/>
                <w:kern w:val="0"/>
                <w:sz w:val="24"/>
                <w:szCs w:val="24"/>
              </w:rPr>
              <w:t xml:space="preserve">，有 3 项及以上为概括性表述、未列明具体培训步骤、实施措施及培训流程，其余各项内容详实完整，得 </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rPr>
              <w:t xml:space="preserve"> 分；</w:t>
            </w:r>
          </w:p>
          <w:p w14:paraId="5D0E6C5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rPr>
            </w:pPr>
            <w:r>
              <w:rPr>
                <w:rFonts w:hint="eastAsia" w:ascii="宋体" w:hAnsi="宋体" w:eastAsia="宋体" w:cs="宋体"/>
                <w:color w:val="auto"/>
                <w:kern w:val="0"/>
                <w:sz w:val="24"/>
                <w:lang w:val="en-US" w:eastAsia="zh-CN"/>
              </w:rPr>
              <w:t>5.</w:t>
            </w:r>
            <w:r>
              <w:rPr>
                <w:rFonts w:hint="eastAsia" w:ascii="宋体" w:hAnsi="宋体" w:eastAsia="宋体" w:cs="宋体"/>
                <w:color w:val="auto"/>
                <w:kern w:val="0"/>
                <w:sz w:val="24"/>
                <w:szCs w:val="24"/>
              </w:rPr>
              <w:t xml:space="preserve">方案缺失任意一项及以上培训内容，得 </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 xml:space="preserve"> 分；</w:t>
            </w:r>
          </w:p>
          <w:p w14:paraId="285316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lang w:val="en-US" w:eastAsia="zh-CN"/>
              </w:rPr>
              <w:t>6.</w:t>
            </w:r>
            <w:r>
              <w:rPr>
                <w:rFonts w:hint="eastAsia" w:ascii="宋体" w:hAnsi="宋体" w:eastAsia="宋体" w:cs="宋体"/>
                <w:color w:val="auto"/>
                <w:kern w:val="0"/>
                <w:sz w:val="24"/>
                <w:szCs w:val="24"/>
              </w:rPr>
              <w:t>未提供培训方案，得 0 分。</w:t>
            </w:r>
          </w:p>
        </w:tc>
      </w:tr>
      <w:tr w14:paraId="231675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5" w:hRule="atLeast"/>
          <w:jc w:val="center"/>
        </w:trPr>
        <w:tc>
          <w:tcPr>
            <w:tcW w:w="1720" w:type="dxa"/>
            <w:noWrap w:val="0"/>
            <w:vAlign w:val="center"/>
          </w:tcPr>
          <w:p w14:paraId="449C1D2D">
            <w:pPr>
              <w:jc w:val="center"/>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000000"/>
                <w:kern w:val="0"/>
                <w:sz w:val="24"/>
                <w:szCs w:val="24"/>
              </w:rPr>
              <w:t>所报产品为“环境标志产品”(1分)</w:t>
            </w:r>
          </w:p>
        </w:tc>
        <w:tc>
          <w:tcPr>
            <w:tcW w:w="7590" w:type="dxa"/>
            <w:noWrap w:val="0"/>
            <w:vAlign w:val="center"/>
          </w:tcPr>
          <w:p w14:paraId="78D306A2">
            <w:pPr>
              <w:widowControl w:val="0"/>
              <w:ind w:left="0" w:right="33" w:firstLine="0"/>
              <w:jc w:val="both"/>
              <w:rPr>
                <w:rFonts w:hint="eastAsia" w:ascii="Times New Roman" w:hAnsi="Times New Roman" w:eastAsia="宋体" w:cs="Times New Roman"/>
                <w:kern w:val="2"/>
                <w:sz w:val="24"/>
                <w:szCs w:val="24"/>
                <w:lang w:val="en-US" w:eastAsia="zh-CN" w:bidi="ar-SA"/>
              </w:rPr>
            </w:pPr>
            <w:r>
              <w:rPr>
                <w:rFonts w:hint="eastAsia" w:ascii="宋体" w:hAnsi="宋体" w:eastAsia="宋体" w:cs="宋体"/>
                <w:color w:val="000000"/>
                <w:kern w:val="2"/>
                <w:sz w:val="24"/>
                <w:szCs w:val="24"/>
                <w:lang w:val="en-US" w:eastAsia="zh-CN" w:bidi="ar-SA"/>
              </w:rPr>
              <w:t>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p>
        </w:tc>
      </w:tr>
      <w:tr w14:paraId="1B72E5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5" w:hRule="atLeast"/>
          <w:jc w:val="center"/>
        </w:trPr>
        <w:tc>
          <w:tcPr>
            <w:tcW w:w="1720" w:type="dxa"/>
            <w:noWrap w:val="0"/>
            <w:vAlign w:val="center"/>
          </w:tcPr>
          <w:p w14:paraId="634C48EA">
            <w:pPr>
              <w:jc w:val="center"/>
              <w:rPr>
                <w:rFonts w:hint="eastAsia" w:ascii="宋体" w:hAnsi="宋体" w:eastAsia="宋体" w:cs="宋体"/>
                <w:b w:val="0"/>
                <w:bCs w:val="0"/>
                <w:color w:val="auto"/>
                <w:kern w:val="0"/>
                <w:sz w:val="24"/>
                <w:szCs w:val="24"/>
                <w:lang w:val="en-US" w:eastAsia="zh-CN"/>
              </w:rPr>
            </w:pPr>
            <w:r>
              <w:rPr>
                <w:rFonts w:hint="eastAsia" w:ascii="宋体" w:hAnsi="宋体" w:eastAsia="宋体" w:cs="宋体"/>
                <w:color w:val="000000"/>
                <w:kern w:val="0"/>
                <w:sz w:val="24"/>
                <w:szCs w:val="24"/>
              </w:rPr>
              <w:t>所报产品为“节能产品”（1分）</w:t>
            </w:r>
          </w:p>
        </w:tc>
        <w:tc>
          <w:tcPr>
            <w:tcW w:w="7590" w:type="dxa"/>
            <w:noWrap w:val="0"/>
            <w:vAlign w:val="center"/>
          </w:tcPr>
          <w:p w14:paraId="3A2E8DE7">
            <w:pPr>
              <w:widowControl w:val="0"/>
              <w:ind w:left="0" w:right="33" w:firstLine="0"/>
              <w:jc w:val="both"/>
              <w:rPr>
                <w:rFonts w:hint="eastAsia" w:ascii="Times New Roman" w:hAnsi="Times New Roman" w:eastAsia="宋体" w:cs="Times New Roman"/>
                <w:kern w:val="2"/>
                <w:sz w:val="24"/>
                <w:szCs w:val="24"/>
                <w:lang w:val="en-US" w:eastAsia="zh-CN" w:bidi="ar-SA"/>
              </w:rPr>
            </w:pPr>
            <w:r>
              <w:rPr>
                <w:rFonts w:hint="eastAsia" w:ascii="宋体" w:hAnsi="宋体" w:eastAsia="宋体" w:cs="宋体"/>
                <w:color w:val="000000"/>
                <w:kern w:val="2"/>
                <w:sz w:val="24"/>
                <w:szCs w:val="24"/>
                <w:lang w:val="en-US" w:eastAsia="zh-CN" w:bidi="ar-SA"/>
              </w:rPr>
              <w:t>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p>
        </w:tc>
      </w:tr>
    </w:tbl>
    <w:p w14:paraId="1EB39093">
      <w:pPr>
        <w:pBdr>
          <w:top w:val="none" w:color="000000" w:sz="0" w:space="0"/>
          <w:left w:val="none" w:color="000000" w:sz="0" w:space="0"/>
          <w:bottom w:val="none" w:color="000000" w:sz="0" w:space="0"/>
          <w:right w:val="none" w:color="000000" w:sz="0" w:space="0"/>
        </w:pBdr>
        <w:spacing w:line="519" w:lineRule="atLeast"/>
        <w:rPr>
          <w:rFonts w:hint="eastAsia" w:ascii="宋体" w:hAnsi="宋体" w:eastAsia="宋体" w:cs="宋体"/>
          <w:sz w:val="20"/>
          <w:szCs w:val="22"/>
          <w:highlight w:val="none"/>
        </w:rPr>
      </w:pPr>
      <w:r>
        <w:rPr>
          <w:rFonts w:hint="eastAsia" w:ascii="宋体" w:hAnsi="宋体" w:eastAsia="宋体" w:cs="宋体"/>
          <w:sz w:val="28"/>
          <w:szCs w:val="22"/>
          <w:highlight w:val="none"/>
        </w:rPr>
        <w:t>本章说明：本项目采用综合评分法</w:t>
      </w:r>
      <w:r>
        <w:rPr>
          <w:rFonts w:hint="eastAsia" w:ascii="宋体" w:hAnsi="宋体" w:cs="宋体"/>
          <w:sz w:val="28"/>
          <w:szCs w:val="22"/>
          <w:highlight w:val="none"/>
          <w:lang w:eastAsia="zh-CN"/>
        </w:rPr>
        <w:t>，分值计算结果保留两位小数</w:t>
      </w:r>
      <w:r>
        <w:rPr>
          <w:rFonts w:hint="eastAsia" w:ascii="宋体" w:hAnsi="宋体" w:eastAsia="宋体" w:cs="宋体"/>
          <w:sz w:val="28"/>
          <w:szCs w:val="22"/>
          <w:highlight w:val="none"/>
        </w:rPr>
        <w:t>。</w:t>
      </w:r>
    </w:p>
    <w:p w14:paraId="41764618">
      <w:pPr>
        <w:jc w:val="center"/>
        <w:rPr>
          <w:rFonts w:hint="eastAsia" w:ascii="宋体" w:hAnsi="宋体" w:eastAsia="宋体" w:cs="宋体"/>
          <w:b/>
          <w:bCs/>
          <w:sz w:val="30"/>
          <w:szCs w:val="30"/>
          <w:highlight w:val="none"/>
        </w:rPr>
      </w:pPr>
    </w:p>
    <w:p w14:paraId="31218464">
      <w:pPr>
        <w:rPr>
          <w:rFonts w:hint="eastAsia"/>
          <w:highlight w:val="none"/>
        </w:rPr>
      </w:pPr>
    </w:p>
    <w:p w14:paraId="5D725139">
      <w:pPr>
        <w:rPr>
          <w:rFonts w:hint="eastAsia"/>
          <w:highlight w:val="none"/>
        </w:rPr>
      </w:pPr>
    </w:p>
    <w:p w14:paraId="22E5778E">
      <w:pPr>
        <w:rPr>
          <w:rFonts w:hint="eastAsia"/>
          <w:highlight w:val="none"/>
        </w:rPr>
      </w:pPr>
    </w:p>
    <w:p w14:paraId="3423404D">
      <w:pPr>
        <w:rPr>
          <w:rFonts w:hint="eastAsia"/>
          <w:highlight w:val="none"/>
        </w:rPr>
      </w:pPr>
    </w:p>
    <w:p w14:paraId="3342ECAB">
      <w:pPr>
        <w:rPr>
          <w:rFonts w:hint="eastAsia"/>
          <w:highlight w:val="none"/>
        </w:rPr>
      </w:pPr>
    </w:p>
    <w:p w14:paraId="26DBDDD5">
      <w:pPr>
        <w:rPr>
          <w:rFonts w:hint="eastAsia"/>
          <w:highlight w:val="none"/>
        </w:rPr>
      </w:pPr>
    </w:p>
    <w:p w14:paraId="57BEEB4E">
      <w:pPr>
        <w:rPr>
          <w:rFonts w:hint="eastAsia"/>
          <w:highlight w:val="none"/>
        </w:rPr>
      </w:pPr>
    </w:p>
    <w:p w14:paraId="69E59EC3">
      <w:pPr>
        <w:rPr>
          <w:rFonts w:hint="eastAsia"/>
          <w:highlight w:val="none"/>
        </w:rPr>
      </w:pPr>
    </w:p>
    <w:p w14:paraId="3EF8F477">
      <w:pPr>
        <w:rPr>
          <w:rFonts w:hint="eastAsia"/>
          <w:highlight w:val="none"/>
        </w:rPr>
      </w:pPr>
    </w:p>
    <w:p w14:paraId="75025D14">
      <w:pPr>
        <w:rPr>
          <w:rFonts w:hint="eastAsia"/>
          <w:highlight w:val="none"/>
        </w:rPr>
      </w:pPr>
    </w:p>
    <w:p w14:paraId="36733DEF">
      <w:pPr>
        <w:rPr>
          <w:rFonts w:hint="eastAsia"/>
          <w:highlight w:val="none"/>
        </w:rPr>
      </w:pPr>
    </w:p>
    <w:p w14:paraId="5C46450E">
      <w:pPr>
        <w:rPr>
          <w:rFonts w:hint="eastAsia"/>
          <w:highlight w:val="none"/>
        </w:rPr>
      </w:pPr>
    </w:p>
    <w:p w14:paraId="60A861D5">
      <w:pPr>
        <w:rPr>
          <w:rFonts w:hint="eastAsia"/>
          <w:highlight w:val="none"/>
        </w:rPr>
      </w:pPr>
    </w:p>
    <w:p w14:paraId="515F0245">
      <w:pPr>
        <w:rPr>
          <w:rFonts w:hint="eastAsia"/>
          <w:highlight w:val="none"/>
        </w:rPr>
      </w:pPr>
    </w:p>
    <w:p w14:paraId="27B9F3F5">
      <w:pPr>
        <w:rPr>
          <w:rFonts w:hint="eastAsia"/>
          <w:highlight w:val="none"/>
        </w:rPr>
      </w:pPr>
    </w:p>
    <w:p w14:paraId="74E6EB00">
      <w:pPr>
        <w:rPr>
          <w:rFonts w:hint="eastAsia"/>
        </w:rPr>
      </w:pPr>
    </w:p>
    <w:p w14:paraId="49C614F9">
      <w:pPr>
        <w:rPr>
          <w:rFonts w:hint="eastAsia"/>
        </w:rPr>
      </w:pPr>
    </w:p>
    <w:p w14:paraId="69EB71BD">
      <w:pPr>
        <w:spacing w:line="360" w:lineRule="auto"/>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第五章 拟签订的合同文本</w:t>
      </w:r>
    </w:p>
    <w:p w14:paraId="6825FECC">
      <w:pPr>
        <w:rPr>
          <w:rFonts w:hint="eastAsia" w:ascii="宋体" w:hAnsi="宋体" w:eastAsia="宋体" w:cs="宋体"/>
          <w:b/>
          <w:sz w:val="52"/>
          <w:szCs w:val="36"/>
          <w:highlight w:val="none"/>
        </w:rPr>
      </w:pPr>
    </w:p>
    <w:p w14:paraId="52B01B5D">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政 府 采 购 合 同</w:t>
      </w:r>
    </w:p>
    <w:p w14:paraId="650B59BB">
      <w:pPr>
        <w:jc w:val="left"/>
        <w:rPr>
          <w:rFonts w:hint="eastAsia" w:ascii="宋体" w:hAnsi="宋体" w:eastAsia="宋体" w:cs="宋体"/>
          <w:b w:val="0"/>
          <w:bCs/>
          <w:sz w:val="36"/>
          <w:szCs w:val="36"/>
          <w:highlight w:val="none"/>
        </w:rPr>
      </w:pPr>
    </w:p>
    <w:p w14:paraId="63D91EAE">
      <w:pPr>
        <w:jc w:val="left"/>
        <w:rPr>
          <w:rFonts w:hint="eastAsia" w:ascii="宋体" w:hAnsi="宋体" w:eastAsia="宋体" w:cs="宋体"/>
          <w:b w:val="0"/>
          <w:bCs/>
          <w:sz w:val="32"/>
          <w:szCs w:val="32"/>
          <w:highlight w:val="none"/>
        </w:rPr>
      </w:pPr>
    </w:p>
    <w:p w14:paraId="6420275C">
      <w:pPr>
        <w:jc w:val="left"/>
        <w:rPr>
          <w:rFonts w:hint="eastAsia" w:ascii="宋体" w:hAnsi="宋体" w:eastAsia="宋体" w:cs="宋体"/>
          <w:b w:val="0"/>
          <w:bCs/>
          <w:sz w:val="32"/>
          <w:szCs w:val="32"/>
          <w:highlight w:val="none"/>
        </w:rPr>
      </w:pPr>
    </w:p>
    <w:p w14:paraId="2728442A">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项目编号：</w:t>
      </w:r>
      <w:r>
        <w:rPr>
          <w:rFonts w:hint="eastAsia" w:ascii="宋体" w:hAnsi="宋体" w:cs="宋体"/>
          <w:b w:val="0"/>
          <w:bCs/>
          <w:sz w:val="28"/>
          <w:szCs w:val="28"/>
          <w:highlight w:val="none"/>
          <w:lang w:eastAsia="zh-CN"/>
        </w:rPr>
        <w:t>JSZC-320300-JSZR-G2026-0040</w:t>
      </w:r>
    </w:p>
    <w:p w14:paraId="54F87BF2">
      <w:pPr>
        <w:jc w:val="left"/>
        <w:rPr>
          <w:rFonts w:hint="eastAsia" w:ascii="宋体" w:hAnsi="宋体" w:eastAsia="宋体" w:cs="宋体"/>
          <w:b w:val="0"/>
          <w:bCs/>
          <w:sz w:val="28"/>
          <w:szCs w:val="28"/>
          <w:highlight w:val="none"/>
        </w:rPr>
      </w:pPr>
    </w:p>
    <w:p w14:paraId="2F3AFBA9">
      <w:pPr>
        <w:jc w:val="left"/>
        <w:rPr>
          <w:rFonts w:hint="eastAsia" w:ascii="宋体" w:hAnsi="宋体" w:eastAsia="宋体" w:cs="宋体"/>
          <w:b w:val="0"/>
          <w:bCs/>
          <w:sz w:val="28"/>
          <w:szCs w:val="28"/>
          <w:highlight w:val="none"/>
        </w:rPr>
      </w:pPr>
    </w:p>
    <w:p w14:paraId="5AA9CF78">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项目名称：</w:t>
      </w:r>
      <w:r>
        <w:rPr>
          <w:rFonts w:hint="eastAsia" w:ascii="宋体" w:hAnsi="宋体" w:cs="宋体"/>
          <w:b w:val="0"/>
          <w:bCs/>
          <w:sz w:val="28"/>
          <w:szCs w:val="28"/>
          <w:highlight w:val="none"/>
          <w:lang w:eastAsia="zh-CN"/>
        </w:rPr>
        <w:t>徐州市妇幼保健院串联质谱系统</w:t>
      </w:r>
    </w:p>
    <w:p w14:paraId="7A30549B">
      <w:pPr>
        <w:jc w:val="left"/>
        <w:rPr>
          <w:rFonts w:hint="eastAsia" w:ascii="宋体" w:hAnsi="宋体" w:eastAsia="宋体" w:cs="宋体"/>
          <w:b w:val="0"/>
          <w:bCs/>
          <w:sz w:val="28"/>
          <w:szCs w:val="28"/>
          <w:highlight w:val="none"/>
        </w:rPr>
      </w:pPr>
    </w:p>
    <w:p w14:paraId="603FD1F2">
      <w:pPr>
        <w:jc w:val="left"/>
        <w:rPr>
          <w:rFonts w:hint="eastAsia" w:ascii="宋体" w:hAnsi="宋体" w:eastAsia="宋体" w:cs="宋体"/>
          <w:b w:val="0"/>
          <w:bCs/>
          <w:sz w:val="28"/>
          <w:szCs w:val="28"/>
          <w:highlight w:val="none"/>
        </w:rPr>
      </w:pPr>
    </w:p>
    <w:p w14:paraId="5637A926">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采购单位（甲方）：</w:t>
      </w:r>
      <w:r>
        <w:rPr>
          <w:rFonts w:hint="eastAsia" w:ascii="宋体" w:hAnsi="宋体" w:cs="宋体"/>
          <w:b w:val="0"/>
          <w:bCs/>
          <w:sz w:val="28"/>
          <w:szCs w:val="28"/>
          <w:highlight w:val="none"/>
          <w:lang w:eastAsia="zh-CN"/>
        </w:rPr>
        <w:t>徐州市妇幼保健院</w:t>
      </w:r>
    </w:p>
    <w:p w14:paraId="5D5EEF7C">
      <w:pPr>
        <w:ind w:firstLine="630"/>
        <w:jc w:val="left"/>
        <w:rPr>
          <w:rFonts w:hint="eastAsia" w:ascii="宋体" w:hAnsi="宋体" w:eastAsia="宋体" w:cs="宋体"/>
          <w:b w:val="0"/>
          <w:bCs/>
          <w:sz w:val="28"/>
          <w:szCs w:val="28"/>
          <w:highlight w:val="none"/>
        </w:rPr>
      </w:pPr>
    </w:p>
    <w:p w14:paraId="277D7DD5">
      <w:pPr>
        <w:jc w:val="left"/>
        <w:rPr>
          <w:rFonts w:hint="eastAsia" w:ascii="宋体" w:hAnsi="宋体" w:eastAsia="宋体" w:cs="宋体"/>
          <w:b w:val="0"/>
          <w:bCs/>
          <w:sz w:val="28"/>
          <w:szCs w:val="28"/>
          <w:highlight w:val="none"/>
        </w:rPr>
      </w:pPr>
    </w:p>
    <w:p w14:paraId="4FF20835">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中标供应商（乙方）：</w:t>
      </w:r>
    </w:p>
    <w:p w14:paraId="0D143946">
      <w:pPr>
        <w:ind w:firstLine="630"/>
        <w:jc w:val="left"/>
        <w:rPr>
          <w:rFonts w:hint="eastAsia" w:ascii="宋体" w:hAnsi="宋体" w:eastAsia="宋体" w:cs="宋体"/>
          <w:b w:val="0"/>
          <w:bCs/>
          <w:sz w:val="28"/>
          <w:szCs w:val="28"/>
          <w:highlight w:val="none"/>
        </w:rPr>
      </w:pPr>
    </w:p>
    <w:p w14:paraId="29686D93">
      <w:pPr>
        <w:jc w:val="left"/>
        <w:rPr>
          <w:rFonts w:hint="eastAsia" w:ascii="宋体" w:hAnsi="宋体" w:eastAsia="宋体" w:cs="宋体"/>
          <w:b w:val="0"/>
          <w:bCs/>
          <w:sz w:val="28"/>
          <w:szCs w:val="28"/>
          <w:highlight w:val="none"/>
        </w:rPr>
      </w:pPr>
    </w:p>
    <w:p w14:paraId="461212D2">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签订日期：    年  月  日</w:t>
      </w:r>
    </w:p>
    <w:p w14:paraId="19180370">
      <w:pPr>
        <w:rPr>
          <w:rFonts w:hint="eastAsia" w:ascii="宋体" w:hAnsi="宋体" w:eastAsia="宋体" w:cs="宋体"/>
          <w:b w:val="0"/>
          <w:bCs/>
          <w:sz w:val="24"/>
          <w:highlight w:val="none"/>
        </w:rPr>
      </w:pPr>
    </w:p>
    <w:p w14:paraId="41B27A24">
      <w:pPr>
        <w:pStyle w:val="250"/>
        <w:ind w:left="0"/>
        <w:rPr>
          <w:rFonts w:hint="eastAsia" w:ascii="宋体" w:hAnsi="宋体" w:eastAsia="宋体" w:cs="宋体"/>
          <w:b w:val="0"/>
          <w:bCs/>
          <w:sz w:val="24"/>
          <w:highlight w:val="none"/>
        </w:rPr>
      </w:pPr>
    </w:p>
    <w:p w14:paraId="0F3069DF">
      <w:pPr>
        <w:pStyle w:val="250"/>
        <w:spacing w:after="0"/>
        <w:ind w:left="0" w:right="0"/>
        <w:rPr>
          <w:rFonts w:hint="eastAsia" w:ascii="宋体" w:hAnsi="宋体" w:eastAsia="宋体" w:cs="宋体"/>
          <w:b w:val="0"/>
          <w:bCs/>
          <w:sz w:val="24"/>
          <w:highlight w:val="none"/>
        </w:rPr>
      </w:pPr>
    </w:p>
    <w:p w14:paraId="771E8D35">
      <w:pPr>
        <w:pStyle w:val="250"/>
        <w:spacing w:after="0" w:line="360" w:lineRule="auto"/>
        <w:ind w:left="0" w:right="0"/>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友情提醒：采购人与中标</w:t>
      </w:r>
      <w:r>
        <w:rPr>
          <w:rFonts w:hint="eastAsia" w:ascii="宋体" w:hAnsi="宋体" w:cs="宋体"/>
          <w:b w:val="0"/>
          <w:bCs/>
          <w:sz w:val="28"/>
          <w:szCs w:val="28"/>
          <w:highlight w:val="none"/>
          <w:lang w:val="en-US" w:eastAsia="zh-CN"/>
        </w:rPr>
        <w:t>/</w:t>
      </w:r>
      <w:r>
        <w:rPr>
          <w:rFonts w:hint="eastAsia" w:ascii="宋体" w:hAnsi="宋体" w:eastAsia="宋体" w:cs="宋体"/>
          <w:b w:val="0"/>
          <w:bCs/>
          <w:sz w:val="28"/>
          <w:szCs w:val="28"/>
          <w:highlight w:val="none"/>
        </w:rPr>
        <w:t>成交供应商应当在中标通知书发出之日起</w:t>
      </w:r>
      <w:r>
        <w:rPr>
          <w:rFonts w:hint="eastAsia" w:ascii="宋体" w:hAnsi="宋体" w:eastAsia="宋体" w:cs="宋体"/>
          <w:b/>
          <w:bCs w:val="0"/>
          <w:sz w:val="32"/>
          <w:szCs w:val="32"/>
          <w:highlight w:val="none"/>
        </w:rPr>
        <w:t>三十</w:t>
      </w:r>
      <w:r>
        <w:rPr>
          <w:rFonts w:hint="eastAsia" w:ascii="宋体" w:hAnsi="宋体" w:eastAsia="宋体" w:cs="宋体"/>
          <w:b w:val="0"/>
          <w:bCs/>
          <w:sz w:val="28"/>
          <w:szCs w:val="28"/>
          <w:highlight w:val="none"/>
        </w:rPr>
        <w:t>日内，按照采购文件确定的事项签订政府采购合同。</w:t>
      </w:r>
    </w:p>
    <w:p w14:paraId="6CD5E59B">
      <w:pPr>
        <w:pStyle w:val="250"/>
        <w:spacing w:after="0" w:line="360" w:lineRule="auto"/>
        <w:ind w:left="0" w:right="0"/>
        <w:rPr>
          <w:rFonts w:hint="eastAsia" w:ascii="宋体" w:hAnsi="宋体" w:eastAsia="宋体" w:cs="宋体"/>
          <w:b w:val="0"/>
          <w:bCs/>
          <w:sz w:val="28"/>
          <w:szCs w:val="28"/>
          <w:highlight w:val="none"/>
        </w:rPr>
        <w:sectPr>
          <w:pgSz w:w="11906" w:h="16838"/>
          <w:pgMar w:top="1440" w:right="1803" w:bottom="1440" w:left="1803" w:header="851" w:footer="992" w:gutter="0"/>
          <w:cols w:space="1701" w:num="1"/>
          <w:docGrid w:linePitch="360" w:charSpace="0"/>
        </w:sectPr>
      </w:pPr>
      <w:r>
        <w:rPr>
          <w:rFonts w:hint="eastAsia" w:ascii="宋体" w:hAnsi="宋体" w:eastAsia="宋体" w:cs="宋体"/>
          <w:b w:val="0"/>
          <w:bCs/>
          <w:sz w:val="28"/>
          <w:szCs w:val="28"/>
          <w:highlight w:val="none"/>
        </w:rPr>
        <w:t>采购人应当自政府采购合同签订之日起</w:t>
      </w:r>
      <w:r>
        <w:rPr>
          <w:rFonts w:hint="eastAsia" w:ascii="宋体" w:hAnsi="宋体" w:eastAsia="宋体" w:cs="宋体"/>
          <w:b/>
          <w:bCs w:val="0"/>
          <w:sz w:val="32"/>
          <w:szCs w:val="32"/>
          <w:highlight w:val="none"/>
        </w:rPr>
        <w:t>2</w:t>
      </w:r>
      <w:r>
        <w:rPr>
          <w:rFonts w:hint="eastAsia" w:ascii="宋体" w:hAnsi="宋体" w:eastAsia="宋体" w:cs="宋体"/>
          <w:b w:val="0"/>
          <w:bCs/>
          <w:sz w:val="28"/>
          <w:szCs w:val="28"/>
          <w:highlight w:val="none"/>
        </w:rPr>
        <w:t>个工作日内，将政府采购合同在省级</w:t>
      </w:r>
      <w:r>
        <w:rPr>
          <w:rFonts w:hint="eastAsia" w:ascii="宋体" w:hAnsi="宋体" w:cs="宋体"/>
          <w:b w:val="0"/>
          <w:bCs/>
          <w:sz w:val="28"/>
          <w:szCs w:val="28"/>
          <w:highlight w:val="none"/>
          <w:lang w:val="en-US" w:eastAsia="zh-CN"/>
        </w:rPr>
        <w:t>及</w:t>
      </w:r>
      <w:r>
        <w:rPr>
          <w:rFonts w:hint="eastAsia" w:ascii="宋体" w:hAnsi="宋体" w:eastAsia="宋体" w:cs="宋体"/>
          <w:b w:val="0"/>
          <w:bCs/>
          <w:sz w:val="28"/>
          <w:szCs w:val="28"/>
          <w:highlight w:val="none"/>
        </w:rPr>
        <w:t>以上人民政府财政部门指定的媒体上公告，但政府采购合同中涉及国家秘密、商业秘密的内容除外。</w:t>
      </w:r>
    </w:p>
    <w:p w14:paraId="21D67C8B">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合同通用条款</w:t>
      </w:r>
    </w:p>
    <w:p w14:paraId="7B9F58EC">
      <w:pPr>
        <w:jc w:val="center"/>
        <w:rPr>
          <w:rFonts w:hint="eastAsia" w:ascii="宋体" w:hAnsi="宋体" w:eastAsia="宋体" w:cs="宋体"/>
          <w:sz w:val="24"/>
          <w:highlight w:val="none"/>
        </w:rPr>
      </w:pPr>
    </w:p>
    <w:p w14:paraId="3488219B">
      <w:pPr>
        <w:jc w:val="center"/>
        <w:rPr>
          <w:rFonts w:hint="eastAsia" w:ascii="宋体" w:hAnsi="宋体" w:eastAsia="宋体" w:cs="宋体"/>
          <w:sz w:val="24"/>
          <w:highlight w:val="none"/>
        </w:rPr>
      </w:pPr>
      <w:r>
        <w:rPr>
          <w:rFonts w:hint="eastAsia" w:ascii="宋体" w:hAnsi="宋体" w:eastAsia="宋体" w:cs="宋体"/>
          <w:sz w:val="24"/>
          <w:highlight w:val="none"/>
        </w:rPr>
        <w:t>目录</w:t>
      </w:r>
    </w:p>
    <w:p w14:paraId="2DB6869D">
      <w:pPr>
        <w:jc w:val="center"/>
        <w:rPr>
          <w:rFonts w:hint="eastAsia" w:ascii="宋体" w:hAnsi="宋体" w:eastAsia="宋体" w:cs="宋体"/>
          <w:sz w:val="24"/>
          <w:highlight w:val="none"/>
        </w:rPr>
      </w:pPr>
    </w:p>
    <w:p w14:paraId="57BB73BD">
      <w:pPr>
        <w:rPr>
          <w:rFonts w:hint="eastAsia" w:ascii="宋体" w:hAnsi="宋体" w:eastAsia="宋体" w:cs="宋体"/>
          <w:sz w:val="24"/>
          <w:highlight w:val="none"/>
        </w:rPr>
      </w:pPr>
      <w:r>
        <w:rPr>
          <w:rFonts w:hint="eastAsia" w:ascii="宋体" w:hAnsi="宋体" w:eastAsia="宋体" w:cs="宋体"/>
          <w:sz w:val="24"/>
          <w:highlight w:val="none"/>
        </w:rPr>
        <w:t>第一条    定义</w:t>
      </w:r>
    </w:p>
    <w:p w14:paraId="494ED961">
      <w:pPr>
        <w:rPr>
          <w:rFonts w:hint="eastAsia" w:ascii="宋体" w:hAnsi="宋体" w:eastAsia="宋体" w:cs="宋体"/>
          <w:sz w:val="24"/>
          <w:highlight w:val="none"/>
        </w:rPr>
      </w:pPr>
      <w:r>
        <w:rPr>
          <w:rFonts w:hint="eastAsia" w:ascii="宋体" w:hAnsi="宋体" w:eastAsia="宋体" w:cs="宋体"/>
          <w:sz w:val="24"/>
          <w:highlight w:val="none"/>
        </w:rPr>
        <w:t>第二条    合同范围</w:t>
      </w:r>
    </w:p>
    <w:p w14:paraId="1B54D9CE">
      <w:pPr>
        <w:rPr>
          <w:rFonts w:hint="eastAsia" w:ascii="宋体" w:hAnsi="宋体" w:eastAsia="宋体" w:cs="宋体"/>
          <w:sz w:val="24"/>
          <w:highlight w:val="none"/>
        </w:rPr>
      </w:pPr>
      <w:r>
        <w:rPr>
          <w:rFonts w:hint="eastAsia" w:ascii="宋体" w:hAnsi="宋体" w:eastAsia="宋体" w:cs="宋体"/>
          <w:sz w:val="24"/>
          <w:highlight w:val="none"/>
        </w:rPr>
        <w:t>第三条    价格</w:t>
      </w:r>
    </w:p>
    <w:p w14:paraId="195FC5DA">
      <w:pPr>
        <w:rPr>
          <w:rFonts w:hint="eastAsia" w:ascii="宋体" w:hAnsi="宋体" w:eastAsia="宋体" w:cs="宋体"/>
          <w:sz w:val="24"/>
          <w:highlight w:val="none"/>
        </w:rPr>
      </w:pPr>
      <w:r>
        <w:rPr>
          <w:rFonts w:hint="eastAsia" w:ascii="宋体" w:hAnsi="宋体" w:eastAsia="宋体" w:cs="宋体"/>
          <w:sz w:val="24"/>
          <w:highlight w:val="none"/>
        </w:rPr>
        <w:t>第四条    支付</w:t>
      </w:r>
    </w:p>
    <w:p w14:paraId="00879550">
      <w:pPr>
        <w:rPr>
          <w:rFonts w:hint="eastAsia" w:ascii="宋体" w:hAnsi="宋体" w:eastAsia="宋体" w:cs="宋体"/>
          <w:sz w:val="24"/>
          <w:highlight w:val="none"/>
        </w:rPr>
      </w:pPr>
      <w:r>
        <w:rPr>
          <w:rFonts w:hint="eastAsia" w:ascii="宋体" w:hAnsi="宋体" w:eastAsia="宋体" w:cs="宋体"/>
          <w:sz w:val="24"/>
          <w:highlight w:val="none"/>
        </w:rPr>
        <w:t>第五条    交货</w:t>
      </w:r>
    </w:p>
    <w:p w14:paraId="5D5E9E14">
      <w:pPr>
        <w:rPr>
          <w:rFonts w:hint="eastAsia" w:ascii="宋体" w:hAnsi="宋体" w:eastAsia="宋体" w:cs="宋体"/>
          <w:sz w:val="24"/>
          <w:highlight w:val="none"/>
        </w:rPr>
      </w:pPr>
      <w:r>
        <w:rPr>
          <w:rFonts w:hint="eastAsia" w:ascii="宋体" w:hAnsi="宋体" w:eastAsia="宋体" w:cs="宋体"/>
          <w:sz w:val="24"/>
          <w:highlight w:val="none"/>
        </w:rPr>
        <w:t>第六条    包装和标记</w:t>
      </w:r>
    </w:p>
    <w:p w14:paraId="2E9C2E00">
      <w:pPr>
        <w:rPr>
          <w:rFonts w:hint="eastAsia" w:ascii="宋体" w:hAnsi="宋体" w:eastAsia="宋体" w:cs="宋体"/>
          <w:sz w:val="24"/>
          <w:highlight w:val="none"/>
        </w:rPr>
      </w:pPr>
      <w:r>
        <w:rPr>
          <w:rFonts w:hint="eastAsia" w:ascii="宋体" w:hAnsi="宋体" w:eastAsia="宋体" w:cs="宋体"/>
          <w:sz w:val="24"/>
          <w:highlight w:val="none"/>
        </w:rPr>
        <w:t>第七条    技术资料</w:t>
      </w:r>
    </w:p>
    <w:p w14:paraId="44CF2753">
      <w:pPr>
        <w:rPr>
          <w:rFonts w:hint="eastAsia" w:ascii="宋体" w:hAnsi="宋体" w:eastAsia="宋体" w:cs="宋体"/>
          <w:sz w:val="24"/>
          <w:highlight w:val="none"/>
        </w:rPr>
      </w:pPr>
      <w:r>
        <w:rPr>
          <w:rFonts w:hint="eastAsia" w:ascii="宋体" w:hAnsi="宋体" w:eastAsia="宋体" w:cs="宋体"/>
          <w:sz w:val="24"/>
          <w:highlight w:val="none"/>
        </w:rPr>
        <w:t>第八条    安装</w:t>
      </w:r>
    </w:p>
    <w:p w14:paraId="1DEF7E48">
      <w:pPr>
        <w:rPr>
          <w:rFonts w:hint="eastAsia" w:ascii="宋体" w:hAnsi="宋体" w:eastAsia="宋体" w:cs="宋体"/>
          <w:sz w:val="24"/>
          <w:highlight w:val="none"/>
        </w:rPr>
      </w:pPr>
      <w:r>
        <w:rPr>
          <w:rFonts w:hint="eastAsia" w:ascii="宋体" w:hAnsi="宋体" w:eastAsia="宋体" w:cs="宋体"/>
          <w:sz w:val="24"/>
          <w:highlight w:val="none"/>
        </w:rPr>
        <w:t>第九条    验收</w:t>
      </w:r>
    </w:p>
    <w:p w14:paraId="79669925">
      <w:pPr>
        <w:rPr>
          <w:rFonts w:hint="eastAsia" w:ascii="宋体" w:hAnsi="宋体" w:eastAsia="宋体" w:cs="宋体"/>
          <w:sz w:val="24"/>
          <w:highlight w:val="none"/>
        </w:rPr>
      </w:pPr>
      <w:r>
        <w:rPr>
          <w:rFonts w:hint="eastAsia" w:ascii="宋体" w:hAnsi="宋体" w:eastAsia="宋体" w:cs="宋体"/>
          <w:sz w:val="24"/>
          <w:highlight w:val="none"/>
        </w:rPr>
        <w:t>第十条    售后服务和技术培训</w:t>
      </w:r>
    </w:p>
    <w:p w14:paraId="35087EBF">
      <w:pPr>
        <w:rPr>
          <w:rFonts w:hint="eastAsia" w:ascii="宋体" w:hAnsi="宋体" w:eastAsia="宋体" w:cs="宋体"/>
          <w:sz w:val="24"/>
          <w:highlight w:val="none"/>
        </w:rPr>
      </w:pPr>
      <w:r>
        <w:rPr>
          <w:rFonts w:hint="eastAsia" w:ascii="宋体" w:hAnsi="宋体" w:eastAsia="宋体" w:cs="宋体"/>
          <w:sz w:val="24"/>
          <w:highlight w:val="none"/>
        </w:rPr>
        <w:t>第十一条  索赔</w:t>
      </w:r>
    </w:p>
    <w:p w14:paraId="6877E47A">
      <w:pPr>
        <w:rPr>
          <w:rFonts w:hint="eastAsia" w:ascii="宋体" w:hAnsi="宋体" w:eastAsia="宋体" w:cs="宋体"/>
          <w:sz w:val="24"/>
          <w:highlight w:val="none"/>
        </w:rPr>
      </w:pPr>
      <w:r>
        <w:rPr>
          <w:rFonts w:hint="eastAsia" w:ascii="宋体" w:hAnsi="宋体" w:eastAsia="宋体" w:cs="宋体"/>
          <w:sz w:val="24"/>
          <w:highlight w:val="none"/>
        </w:rPr>
        <w:t>第十二条  不可抗力</w:t>
      </w:r>
    </w:p>
    <w:p w14:paraId="7FE4310A">
      <w:pPr>
        <w:rPr>
          <w:rFonts w:hint="eastAsia" w:ascii="宋体" w:hAnsi="宋体" w:eastAsia="宋体" w:cs="宋体"/>
          <w:sz w:val="24"/>
          <w:highlight w:val="none"/>
        </w:rPr>
      </w:pPr>
      <w:r>
        <w:rPr>
          <w:rFonts w:hint="eastAsia" w:ascii="宋体" w:hAnsi="宋体" w:eastAsia="宋体" w:cs="宋体"/>
          <w:sz w:val="24"/>
          <w:highlight w:val="none"/>
        </w:rPr>
        <w:t>第十三条  合同的终止</w:t>
      </w:r>
    </w:p>
    <w:p w14:paraId="7EF518E9">
      <w:pPr>
        <w:rPr>
          <w:rFonts w:hint="eastAsia" w:ascii="宋体" w:hAnsi="宋体" w:eastAsia="宋体" w:cs="宋体"/>
          <w:sz w:val="24"/>
          <w:highlight w:val="none"/>
        </w:rPr>
      </w:pPr>
      <w:r>
        <w:rPr>
          <w:rFonts w:hint="eastAsia" w:ascii="宋体" w:hAnsi="宋体" w:eastAsia="宋体" w:cs="宋体"/>
          <w:sz w:val="24"/>
          <w:highlight w:val="none"/>
        </w:rPr>
        <w:t>第十四条  争议的解决</w:t>
      </w:r>
    </w:p>
    <w:p w14:paraId="0E0C1615">
      <w:pPr>
        <w:rPr>
          <w:rFonts w:hint="eastAsia" w:ascii="宋体" w:hAnsi="宋体" w:eastAsia="宋体" w:cs="宋体"/>
          <w:sz w:val="24"/>
          <w:highlight w:val="none"/>
        </w:rPr>
      </w:pPr>
      <w:r>
        <w:rPr>
          <w:rFonts w:hint="eastAsia" w:ascii="宋体" w:hAnsi="宋体" w:eastAsia="宋体" w:cs="宋体"/>
          <w:sz w:val="24"/>
          <w:highlight w:val="none"/>
        </w:rPr>
        <w:t>第十五条  适用法律</w:t>
      </w:r>
    </w:p>
    <w:p w14:paraId="2043A30F">
      <w:pPr>
        <w:rPr>
          <w:rFonts w:hint="eastAsia" w:ascii="宋体" w:hAnsi="宋体" w:eastAsia="宋体" w:cs="宋体"/>
          <w:sz w:val="24"/>
          <w:highlight w:val="none"/>
        </w:rPr>
      </w:pPr>
      <w:r>
        <w:rPr>
          <w:rFonts w:hint="eastAsia" w:ascii="宋体" w:hAnsi="宋体" w:eastAsia="宋体" w:cs="宋体"/>
          <w:sz w:val="24"/>
          <w:highlight w:val="none"/>
        </w:rPr>
        <w:t>第十六条  权利保证</w:t>
      </w:r>
    </w:p>
    <w:p w14:paraId="5648FF92">
      <w:pPr>
        <w:rPr>
          <w:rFonts w:hint="eastAsia" w:ascii="宋体" w:hAnsi="宋体" w:eastAsia="宋体" w:cs="宋体"/>
          <w:sz w:val="24"/>
          <w:highlight w:val="none"/>
        </w:rPr>
      </w:pPr>
      <w:r>
        <w:rPr>
          <w:rFonts w:hint="eastAsia" w:ascii="宋体" w:hAnsi="宋体" w:eastAsia="宋体" w:cs="宋体"/>
          <w:sz w:val="24"/>
          <w:highlight w:val="none"/>
        </w:rPr>
        <w:t>第十七条  保密</w:t>
      </w:r>
    </w:p>
    <w:p w14:paraId="4F943F07">
      <w:pPr>
        <w:rPr>
          <w:rFonts w:hint="eastAsia" w:ascii="宋体" w:hAnsi="宋体" w:eastAsia="宋体" w:cs="宋体"/>
          <w:sz w:val="24"/>
          <w:highlight w:val="none"/>
        </w:rPr>
      </w:pPr>
      <w:r>
        <w:rPr>
          <w:rFonts w:hint="eastAsia" w:ascii="宋体" w:hAnsi="宋体" w:eastAsia="宋体" w:cs="宋体"/>
          <w:sz w:val="24"/>
          <w:highlight w:val="none"/>
        </w:rPr>
        <w:t>第十八条  合同生效及其他</w:t>
      </w:r>
    </w:p>
    <w:p w14:paraId="1017F489">
      <w:pPr>
        <w:rPr>
          <w:rFonts w:hint="eastAsia" w:ascii="宋体" w:hAnsi="宋体" w:eastAsia="宋体" w:cs="宋体"/>
          <w:sz w:val="24"/>
          <w:highlight w:val="none"/>
        </w:rPr>
      </w:pPr>
    </w:p>
    <w:p w14:paraId="1F6AD46D">
      <w:pPr>
        <w:rPr>
          <w:rFonts w:hint="eastAsia" w:ascii="宋体" w:hAnsi="宋体" w:eastAsia="宋体" w:cs="宋体"/>
          <w:sz w:val="24"/>
          <w:highlight w:val="none"/>
        </w:rPr>
      </w:pPr>
    </w:p>
    <w:p w14:paraId="52D31979">
      <w:pPr>
        <w:rPr>
          <w:rFonts w:hint="eastAsia" w:ascii="宋体" w:hAnsi="宋体" w:eastAsia="宋体" w:cs="宋体"/>
          <w:sz w:val="24"/>
          <w:highlight w:val="none"/>
        </w:rPr>
      </w:pPr>
    </w:p>
    <w:p w14:paraId="6BEB2B0A">
      <w:pPr>
        <w:rPr>
          <w:rFonts w:hint="eastAsia" w:ascii="宋体" w:hAnsi="宋体" w:eastAsia="宋体" w:cs="宋体"/>
          <w:sz w:val="24"/>
          <w:highlight w:val="none"/>
        </w:rPr>
      </w:pPr>
    </w:p>
    <w:p w14:paraId="66A41EFA">
      <w:pPr>
        <w:rPr>
          <w:rFonts w:hint="eastAsia" w:ascii="宋体" w:hAnsi="宋体" w:eastAsia="宋体" w:cs="宋体"/>
          <w:sz w:val="24"/>
          <w:highlight w:val="none"/>
        </w:rPr>
      </w:pPr>
    </w:p>
    <w:p w14:paraId="54EEEACC">
      <w:pPr>
        <w:rPr>
          <w:rFonts w:hint="eastAsia" w:ascii="宋体" w:hAnsi="宋体" w:eastAsia="宋体" w:cs="宋体"/>
          <w:sz w:val="24"/>
          <w:highlight w:val="none"/>
        </w:rPr>
      </w:pPr>
    </w:p>
    <w:p w14:paraId="2467F4A6">
      <w:pPr>
        <w:rPr>
          <w:rFonts w:hint="eastAsia" w:ascii="宋体" w:hAnsi="宋体" w:eastAsia="宋体" w:cs="宋体"/>
          <w:sz w:val="24"/>
          <w:highlight w:val="none"/>
        </w:rPr>
      </w:pPr>
    </w:p>
    <w:p w14:paraId="3251BE06">
      <w:pPr>
        <w:rPr>
          <w:rFonts w:hint="eastAsia" w:ascii="宋体" w:hAnsi="宋体" w:eastAsia="宋体" w:cs="宋体"/>
          <w:sz w:val="24"/>
          <w:highlight w:val="none"/>
        </w:rPr>
      </w:pPr>
    </w:p>
    <w:p w14:paraId="5D1CA85C">
      <w:pPr>
        <w:rPr>
          <w:rFonts w:hint="eastAsia" w:ascii="宋体" w:hAnsi="宋体" w:eastAsia="宋体" w:cs="宋体"/>
          <w:sz w:val="24"/>
          <w:highlight w:val="none"/>
        </w:rPr>
      </w:pPr>
    </w:p>
    <w:p w14:paraId="13100ED3">
      <w:pPr>
        <w:rPr>
          <w:rFonts w:hint="eastAsia" w:ascii="宋体" w:hAnsi="宋体" w:eastAsia="宋体" w:cs="宋体"/>
          <w:sz w:val="24"/>
          <w:highlight w:val="none"/>
        </w:rPr>
      </w:pPr>
    </w:p>
    <w:p w14:paraId="4EAEB77D">
      <w:pPr>
        <w:rPr>
          <w:rFonts w:hint="eastAsia" w:ascii="宋体" w:hAnsi="宋体" w:eastAsia="宋体" w:cs="宋体"/>
          <w:sz w:val="24"/>
          <w:highlight w:val="none"/>
        </w:rPr>
      </w:pPr>
    </w:p>
    <w:p w14:paraId="0165059B">
      <w:pPr>
        <w:rPr>
          <w:rFonts w:hint="eastAsia" w:ascii="宋体" w:hAnsi="宋体" w:eastAsia="宋体" w:cs="宋体"/>
          <w:sz w:val="24"/>
          <w:highlight w:val="none"/>
        </w:rPr>
      </w:pPr>
    </w:p>
    <w:p w14:paraId="7ED95BE7">
      <w:pPr>
        <w:rPr>
          <w:rFonts w:hint="eastAsia" w:ascii="宋体" w:hAnsi="宋体" w:eastAsia="宋体" w:cs="宋体"/>
          <w:sz w:val="24"/>
          <w:highlight w:val="none"/>
        </w:rPr>
      </w:pPr>
    </w:p>
    <w:p w14:paraId="0EB5F314">
      <w:pPr>
        <w:rPr>
          <w:rFonts w:hint="eastAsia" w:ascii="宋体" w:hAnsi="宋体" w:eastAsia="宋体" w:cs="宋体"/>
          <w:sz w:val="24"/>
          <w:highlight w:val="none"/>
        </w:rPr>
      </w:pPr>
    </w:p>
    <w:p w14:paraId="7C008298">
      <w:pPr>
        <w:rPr>
          <w:rFonts w:hint="eastAsia" w:ascii="宋体" w:hAnsi="宋体" w:eastAsia="宋体" w:cs="宋体"/>
          <w:sz w:val="24"/>
          <w:highlight w:val="none"/>
        </w:rPr>
      </w:pPr>
    </w:p>
    <w:p w14:paraId="4F95837C">
      <w:pPr>
        <w:rPr>
          <w:rFonts w:hint="eastAsia" w:ascii="宋体" w:hAnsi="宋体" w:eastAsia="宋体" w:cs="宋体"/>
          <w:sz w:val="24"/>
          <w:highlight w:val="none"/>
        </w:rPr>
      </w:pPr>
    </w:p>
    <w:p w14:paraId="1C2ED23E">
      <w:pPr>
        <w:jc w:val="center"/>
        <w:rPr>
          <w:rFonts w:hint="eastAsia" w:ascii="宋体" w:hAnsi="宋体" w:eastAsia="宋体" w:cs="宋体"/>
          <w:sz w:val="30"/>
          <w:szCs w:val="30"/>
          <w:highlight w:val="none"/>
        </w:rPr>
        <w:sectPr>
          <w:pgSz w:w="11906" w:h="16838"/>
          <w:pgMar w:top="1474" w:right="1474" w:bottom="1474" w:left="1474" w:header="851" w:footer="992" w:gutter="0"/>
          <w:cols w:space="720" w:num="1"/>
          <w:docGrid w:linePitch="360" w:charSpace="0"/>
        </w:sectPr>
      </w:pPr>
    </w:p>
    <w:p w14:paraId="332A4F41">
      <w:pPr>
        <w:jc w:val="center"/>
        <w:rPr>
          <w:rFonts w:hint="eastAsia" w:ascii="宋体" w:hAnsi="宋体" w:eastAsia="宋体" w:cs="宋体"/>
          <w:sz w:val="30"/>
          <w:szCs w:val="30"/>
          <w:highlight w:val="none"/>
        </w:rPr>
      </w:pPr>
      <w:r>
        <w:rPr>
          <w:rFonts w:hint="eastAsia" w:ascii="宋体" w:hAnsi="宋体" w:eastAsia="宋体" w:cs="宋体"/>
          <w:sz w:val="30"/>
          <w:szCs w:val="30"/>
          <w:highlight w:val="none"/>
        </w:rPr>
        <w:t>合同通用条款</w:t>
      </w:r>
    </w:p>
    <w:p w14:paraId="0144746C">
      <w:pPr>
        <w:jc w:val="center"/>
        <w:rPr>
          <w:rFonts w:hint="eastAsia" w:ascii="宋体" w:hAnsi="宋体" w:eastAsia="宋体" w:cs="宋体"/>
          <w:sz w:val="24"/>
          <w:highlight w:val="none"/>
        </w:rPr>
      </w:pPr>
    </w:p>
    <w:p w14:paraId="38B3A9F7">
      <w:pPr>
        <w:ind w:firstLine="480"/>
        <w:rPr>
          <w:rFonts w:hint="eastAsia" w:ascii="宋体" w:hAnsi="宋体" w:eastAsia="宋体" w:cs="宋体"/>
          <w:sz w:val="24"/>
          <w:highlight w:val="none"/>
        </w:rPr>
      </w:pPr>
      <w:r>
        <w:rPr>
          <w:rFonts w:hint="eastAsia" w:ascii="宋体" w:hAnsi="宋体" w:eastAsia="宋体" w:cs="宋体"/>
          <w:sz w:val="24"/>
          <w:highlight w:val="none"/>
        </w:rPr>
        <w:t>第一条  定义</w:t>
      </w:r>
    </w:p>
    <w:p w14:paraId="05FBC0B7">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除本合同上下文中另有规定外，下列各词语定义如下： </w:t>
      </w:r>
    </w:p>
    <w:p w14:paraId="3998DED3">
      <w:pPr>
        <w:ind w:firstLine="480"/>
        <w:rPr>
          <w:rFonts w:hint="eastAsia" w:ascii="宋体" w:hAnsi="宋体" w:eastAsia="宋体" w:cs="宋体"/>
          <w:sz w:val="24"/>
          <w:highlight w:val="none"/>
        </w:rPr>
      </w:pPr>
      <w:r>
        <w:rPr>
          <w:rFonts w:hint="eastAsia" w:ascii="宋体" w:hAnsi="宋体" w:eastAsia="宋体" w:cs="宋体"/>
          <w:sz w:val="24"/>
          <w:highlight w:val="none"/>
        </w:rPr>
        <w:t>1.1“买方”见《合同专用条款》。</w:t>
      </w:r>
    </w:p>
    <w:p w14:paraId="68CB0F39">
      <w:pPr>
        <w:ind w:firstLine="480"/>
        <w:rPr>
          <w:rFonts w:hint="eastAsia" w:ascii="宋体" w:hAnsi="宋体" w:eastAsia="宋体" w:cs="宋体"/>
          <w:sz w:val="24"/>
          <w:highlight w:val="none"/>
        </w:rPr>
      </w:pPr>
      <w:r>
        <w:rPr>
          <w:rFonts w:hint="eastAsia" w:ascii="宋体" w:hAnsi="宋体" w:eastAsia="宋体" w:cs="宋体"/>
          <w:sz w:val="24"/>
          <w:highlight w:val="none"/>
        </w:rPr>
        <w:t>1.2“卖方”见《合同专用条款》。</w:t>
      </w:r>
    </w:p>
    <w:p w14:paraId="67806D0B">
      <w:pPr>
        <w:ind w:firstLine="480"/>
        <w:rPr>
          <w:rFonts w:hint="eastAsia" w:ascii="宋体" w:hAnsi="宋体" w:eastAsia="宋体" w:cs="宋体"/>
          <w:sz w:val="24"/>
          <w:highlight w:val="none"/>
        </w:rPr>
      </w:pPr>
      <w:r>
        <w:rPr>
          <w:rFonts w:hint="eastAsia" w:ascii="宋体" w:hAnsi="宋体" w:eastAsia="宋体" w:cs="宋体"/>
          <w:sz w:val="24"/>
          <w:highlight w:val="none"/>
        </w:rPr>
        <w:t>1.3“工作现场”见《合同专用条款》。</w:t>
      </w:r>
    </w:p>
    <w:p w14:paraId="464F6CCA">
      <w:pPr>
        <w:ind w:firstLine="480"/>
        <w:rPr>
          <w:rFonts w:hint="eastAsia" w:ascii="宋体" w:hAnsi="宋体" w:eastAsia="宋体" w:cs="宋体"/>
          <w:sz w:val="24"/>
          <w:highlight w:val="none"/>
        </w:rPr>
      </w:pPr>
      <w:r>
        <w:rPr>
          <w:rFonts w:hint="eastAsia" w:ascii="宋体" w:hAnsi="宋体" w:eastAsia="宋体" w:cs="宋体"/>
          <w:sz w:val="24"/>
          <w:highlight w:val="none"/>
        </w:rPr>
        <w:t>1.4“合同标的”见合同附件4。</w:t>
      </w:r>
    </w:p>
    <w:p w14:paraId="11130E11">
      <w:pPr>
        <w:ind w:firstLine="480"/>
        <w:rPr>
          <w:rFonts w:hint="eastAsia" w:ascii="宋体" w:hAnsi="宋体" w:eastAsia="宋体" w:cs="宋体"/>
          <w:sz w:val="24"/>
          <w:highlight w:val="none"/>
        </w:rPr>
      </w:pPr>
      <w:r>
        <w:rPr>
          <w:rFonts w:hint="eastAsia" w:ascii="宋体" w:hAnsi="宋体" w:eastAsia="宋体" w:cs="宋体"/>
          <w:sz w:val="24"/>
          <w:highlight w:val="none"/>
        </w:rPr>
        <w:t>1.5“技术资料”是指与合同标的的安装、试运行、验收、操作以及维修有关的技术指标、规格、图纸和文件。</w:t>
      </w:r>
    </w:p>
    <w:p w14:paraId="3529E24B">
      <w:pPr>
        <w:ind w:firstLine="480"/>
        <w:rPr>
          <w:rFonts w:hint="eastAsia" w:ascii="宋体" w:hAnsi="宋体" w:eastAsia="宋体" w:cs="宋体"/>
          <w:sz w:val="24"/>
          <w:highlight w:val="none"/>
        </w:rPr>
      </w:pPr>
      <w:r>
        <w:rPr>
          <w:rFonts w:hint="eastAsia" w:ascii="宋体" w:hAnsi="宋体" w:eastAsia="宋体" w:cs="宋体"/>
          <w:sz w:val="24"/>
          <w:highlight w:val="none"/>
        </w:rPr>
        <w:t>1.6“技术培训”是指在合同标的的安装、试运行、验收、操作、维修以及其他方面卖方给予买方的培训。</w:t>
      </w:r>
    </w:p>
    <w:p w14:paraId="7F99DA99">
      <w:pPr>
        <w:ind w:firstLine="480"/>
        <w:rPr>
          <w:rFonts w:hint="eastAsia" w:ascii="宋体" w:hAnsi="宋体" w:eastAsia="宋体" w:cs="宋体"/>
          <w:sz w:val="24"/>
          <w:highlight w:val="none"/>
        </w:rPr>
      </w:pPr>
      <w:r>
        <w:rPr>
          <w:rFonts w:hint="eastAsia" w:ascii="宋体" w:hAnsi="宋体" w:eastAsia="宋体" w:cs="宋体"/>
          <w:sz w:val="24"/>
          <w:highlight w:val="none"/>
        </w:rPr>
        <w:t>1.7“安装”是指有关合同标的、备件和材料的安装工作。</w:t>
      </w:r>
    </w:p>
    <w:p w14:paraId="3455BC37">
      <w:pPr>
        <w:ind w:firstLine="480"/>
        <w:rPr>
          <w:rFonts w:hint="eastAsia" w:ascii="宋体" w:hAnsi="宋体" w:eastAsia="宋体" w:cs="宋体"/>
          <w:sz w:val="24"/>
          <w:highlight w:val="none"/>
        </w:rPr>
      </w:pPr>
      <w:r>
        <w:rPr>
          <w:rFonts w:hint="eastAsia" w:ascii="宋体" w:hAnsi="宋体" w:eastAsia="宋体" w:cs="宋体"/>
          <w:sz w:val="24"/>
          <w:highlight w:val="none"/>
        </w:rPr>
        <w:t>1.8“试运行”是指为验明合同标的的技术性能，在安装完毕后对合同标的进行的测试。</w:t>
      </w:r>
    </w:p>
    <w:p w14:paraId="742F4B93">
      <w:pPr>
        <w:ind w:firstLine="480"/>
        <w:rPr>
          <w:rFonts w:hint="eastAsia" w:ascii="宋体" w:hAnsi="宋体" w:eastAsia="宋体" w:cs="宋体"/>
          <w:sz w:val="24"/>
          <w:highlight w:val="none"/>
        </w:rPr>
      </w:pPr>
      <w:r>
        <w:rPr>
          <w:rFonts w:hint="eastAsia" w:ascii="宋体" w:hAnsi="宋体" w:eastAsia="宋体" w:cs="宋体"/>
          <w:sz w:val="24"/>
          <w:highlight w:val="none"/>
        </w:rPr>
        <w:t>1.9“验收”是指根据合同附件2的规定进行的，用以确定合同标的是否达到合同附件2 所规定的技术性能的检验，以及合同标的在达到合同附件2 规定的技术性能之后，买方对合同标的的接受。</w:t>
      </w:r>
    </w:p>
    <w:p w14:paraId="5E8E06B0">
      <w:pPr>
        <w:ind w:firstLine="480"/>
        <w:rPr>
          <w:rFonts w:hint="eastAsia" w:ascii="宋体" w:hAnsi="宋体" w:eastAsia="宋体" w:cs="宋体"/>
          <w:sz w:val="24"/>
          <w:highlight w:val="none"/>
        </w:rPr>
      </w:pPr>
      <w:r>
        <w:rPr>
          <w:rFonts w:hint="eastAsia" w:ascii="宋体" w:hAnsi="宋体" w:eastAsia="宋体" w:cs="宋体"/>
          <w:sz w:val="24"/>
          <w:highlight w:val="none"/>
        </w:rPr>
        <w:t>1.10“合同货币”见《合同专用条款》。</w:t>
      </w:r>
    </w:p>
    <w:p w14:paraId="61115C33">
      <w:pPr>
        <w:ind w:firstLine="480"/>
        <w:rPr>
          <w:rFonts w:hint="eastAsia" w:ascii="宋体" w:hAnsi="宋体" w:eastAsia="宋体" w:cs="宋体"/>
          <w:sz w:val="24"/>
          <w:highlight w:val="none"/>
        </w:rPr>
      </w:pPr>
      <w:r>
        <w:rPr>
          <w:rFonts w:hint="eastAsia" w:ascii="宋体" w:hAnsi="宋体" w:eastAsia="宋体" w:cs="宋体"/>
          <w:sz w:val="24"/>
          <w:highlight w:val="none"/>
        </w:rPr>
        <w:t>1.11“合同价格”见合同附件4。</w:t>
      </w:r>
    </w:p>
    <w:p w14:paraId="14A52687">
      <w:pPr>
        <w:ind w:firstLine="480"/>
        <w:rPr>
          <w:rFonts w:hint="eastAsia" w:ascii="宋体" w:hAnsi="宋体" w:eastAsia="宋体" w:cs="宋体"/>
          <w:sz w:val="24"/>
          <w:highlight w:val="none"/>
        </w:rPr>
      </w:pPr>
      <w:r>
        <w:rPr>
          <w:rFonts w:hint="eastAsia" w:ascii="宋体" w:hAnsi="宋体" w:eastAsia="宋体" w:cs="宋体"/>
          <w:sz w:val="24"/>
          <w:highlight w:val="none"/>
        </w:rPr>
        <w:t>1.12“合同生效日”见《合同协议书》（合同附件1）第5 条。</w:t>
      </w:r>
    </w:p>
    <w:p w14:paraId="04C7D852">
      <w:pPr>
        <w:ind w:firstLine="480"/>
        <w:rPr>
          <w:rFonts w:hint="eastAsia" w:ascii="宋体" w:hAnsi="宋体" w:eastAsia="宋体" w:cs="宋体"/>
          <w:sz w:val="24"/>
          <w:highlight w:val="none"/>
        </w:rPr>
      </w:pPr>
      <w:r>
        <w:rPr>
          <w:rFonts w:hint="eastAsia" w:ascii="宋体" w:hAnsi="宋体" w:eastAsia="宋体" w:cs="宋体"/>
          <w:sz w:val="24"/>
          <w:highlight w:val="none"/>
        </w:rPr>
        <w:t>1.13“日”是指日历天数。</w:t>
      </w:r>
    </w:p>
    <w:p w14:paraId="6F602E41">
      <w:pPr>
        <w:ind w:firstLine="480"/>
        <w:rPr>
          <w:rFonts w:hint="eastAsia" w:ascii="宋体" w:hAnsi="宋体" w:eastAsia="宋体" w:cs="宋体"/>
          <w:sz w:val="24"/>
          <w:highlight w:val="none"/>
        </w:rPr>
      </w:pPr>
      <w:r>
        <w:rPr>
          <w:rFonts w:hint="eastAsia" w:ascii="宋体" w:hAnsi="宋体" w:eastAsia="宋体" w:cs="宋体"/>
          <w:sz w:val="24"/>
          <w:highlight w:val="none"/>
        </w:rPr>
        <w:t>1.14“月”是指日历月数。</w:t>
      </w:r>
    </w:p>
    <w:p w14:paraId="6BC8B653">
      <w:pPr>
        <w:ind w:firstLine="480"/>
        <w:rPr>
          <w:rFonts w:hint="eastAsia" w:ascii="宋体" w:hAnsi="宋体" w:eastAsia="宋体" w:cs="宋体"/>
          <w:sz w:val="24"/>
          <w:highlight w:val="none"/>
        </w:rPr>
      </w:pPr>
      <w:r>
        <w:rPr>
          <w:rFonts w:hint="eastAsia" w:ascii="宋体" w:hAnsi="宋体" w:eastAsia="宋体" w:cs="宋体"/>
          <w:sz w:val="24"/>
          <w:highlight w:val="none"/>
        </w:rPr>
        <w:t>1.15“采购需求” 见合同附件6。</w:t>
      </w:r>
    </w:p>
    <w:p w14:paraId="3E797B31">
      <w:pPr>
        <w:ind w:firstLine="480"/>
        <w:rPr>
          <w:rFonts w:hint="eastAsia" w:ascii="宋体" w:hAnsi="宋体" w:eastAsia="宋体" w:cs="宋体"/>
          <w:sz w:val="24"/>
          <w:highlight w:val="none"/>
        </w:rPr>
      </w:pPr>
    </w:p>
    <w:p w14:paraId="4CC65DD8">
      <w:pPr>
        <w:ind w:firstLine="480"/>
        <w:rPr>
          <w:rFonts w:hint="eastAsia" w:ascii="宋体" w:hAnsi="宋体" w:eastAsia="宋体" w:cs="宋体"/>
          <w:sz w:val="24"/>
          <w:highlight w:val="none"/>
        </w:rPr>
      </w:pPr>
      <w:r>
        <w:rPr>
          <w:rFonts w:hint="eastAsia" w:ascii="宋体" w:hAnsi="宋体" w:eastAsia="宋体" w:cs="宋体"/>
          <w:sz w:val="24"/>
          <w:highlight w:val="none"/>
        </w:rPr>
        <w:t>第二条 合同范围</w:t>
      </w:r>
    </w:p>
    <w:p w14:paraId="65CCB65D">
      <w:pPr>
        <w:ind w:firstLine="480"/>
        <w:rPr>
          <w:rFonts w:hint="eastAsia" w:ascii="宋体" w:hAnsi="宋体" w:eastAsia="宋体" w:cs="宋体"/>
          <w:sz w:val="24"/>
          <w:highlight w:val="none"/>
        </w:rPr>
      </w:pPr>
      <w:r>
        <w:rPr>
          <w:rFonts w:hint="eastAsia" w:ascii="宋体" w:hAnsi="宋体" w:eastAsia="宋体" w:cs="宋体"/>
          <w:sz w:val="24"/>
          <w:highlight w:val="none"/>
        </w:rPr>
        <w:t>2.1买方同意从卖方购买、卖方同意向买方出售和提供的合同标的以及相关售后服务、技术培训和技术资料。</w:t>
      </w:r>
    </w:p>
    <w:p w14:paraId="53BE8B4B">
      <w:pPr>
        <w:ind w:firstLine="480"/>
        <w:rPr>
          <w:rFonts w:hint="eastAsia" w:ascii="宋体" w:hAnsi="宋体" w:eastAsia="宋体" w:cs="宋体"/>
          <w:sz w:val="24"/>
          <w:highlight w:val="none"/>
        </w:rPr>
      </w:pPr>
      <w:r>
        <w:rPr>
          <w:rFonts w:hint="eastAsia" w:ascii="宋体" w:hAnsi="宋体" w:eastAsia="宋体" w:cs="宋体"/>
          <w:sz w:val="24"/>
          <w:highlight w:val="none"/>
        </w:rPr>
        <w:t>2.2数量：见招标文件第六章《采购需求》。</w:t>
      </w:r>
    </w:p>
    <w:p w14:paraId="3B32F10F">
      <w:pPr>
        <w:ind w:firstLine="480"/>
        <w:rPr>
          <w:rFonts w:hint="eastAsia" w:ascii="宋体" w:hAnsi="宋体" w:eastAsia="宋体" w:cs="宋体"/>
          <w:sz w:val="24"/>
          <w:highlight w:val="none"/>
        </w:rPr>
      </w:pPr>
    </w:p>
    <w:p w14:paraId="35CF3FB2">
      <w:pPr>
        <w:ind w:firstLine="480"/>
        <w:rPr>
          <w:rFonts w:hint="eastAsia" w:ascii="宋体" w:hAnsi="宋体" w:eastAsia="宋体" w:cs="宋体"/>
          <w:sz w:val="24"/>
          <w:highlight w:val="none"/>
        </w:rPr>
      </w:pPr>
      <w:r>
        <w:rPr>
          <w:rFonts w:hint="eastAsia" w:ascii="宋体" w:hAnsi="宋体" w:eastAsia="宋体" w:cs="宋体"/>
          <w:sz w:val="24"/>
          <w:highlight w:val="none"/>
        </w:rPr>
        <w:t>第三条 价格</w:t>
      </w:r>
    </w:p>
    <w:p w14:paraId="4BECF479">
      <w:pPr>
        <w:ind w:firstLine="480"/>
        <w:rPr>
          <w:rFonts w:hint="eastAsia" w:ascii="宋体" w:hAnsi="宋体" w:eastAsia="宋体" w:cs="宋体"/>
          <w:sz w:val="24"/>
          <w:highlight w:val="none"/>
        </w:rPr>
      </w:pPr>
      <w:r>
        <w:rPr>
          <w:rFonts w:hint="eastAsia" w:ascii="宋体" w:hAnsi="宋体" w:eastAsia="宋体" w:cs="宋体"/>
          <w:sz w:val="24"/>
          <w:highlight w:val="none"/>
        </w:rPr>
        <w:t>3.1 合同总价见《合同专用条款》。</w:t>
      </w:r>
    </w:p>
    <w:p w14:paraId="25AF7DF5">
      <w:pPr>
        <w:ind w:firstLine="480"/>
        <w:rPr>
          <w:rFonts w:hint="eastAsia" w:ascii="宋体" w:hAnsi="宋体" w:eastAsia="宋体" w:cs="宋体"/>
          <w:sz w:val="24"/>
          <w:highlight w:val="none"/>
        </w:rPr>
      </w:pPr>
      <w:r>
        <w:rPr>
          <w:rFonts w:hint="eastAsia" w:ascii="宋体" w:hAnsi="宋体" w:eastAsia="宋体" w:cs="宋体"/>
          <w:sz w:val="24"/>
          <w:highlight w:val="none"/>
        </w:rPr>
        <w:t>3.2 合同总价是固定价格。</w:t>
      </w:r>
    </w:p>
    <w:p w14:paraId="167A5BD8">
      <w:pPr>
        <w:ind w:firstLine="480"/>
        <w:rPr>
          <w:rFonts w:hint="eastAsia" w:ascii="宋体" w:hAnsi="宋体" w:eastAsia="宋体" w:cs="宋体"/>
          <w:sz w:val="24"/>
          <w:highlight w:val="none"/>
        </w:rPr>
      </w:pPr>
    </w:p>
    <w:p w14:paraId="42FCC635">
      <w:pPr>
        <w:ind w:firstLine="480"/>
        <w:rPr>
          <w:rFonts w:hint="eastAsia" w:ascii="宋体" w:hAnsi="宋体" w:eastAsia="宋体" w:cs="宋体"/>
          <w:sz w:val="24"/>
          <w:highlight w:val="none"/>
        </w:rPr>
      </w:pPr>
      <w:r>
        <w:rPr>
          <w:rFonts w:hint="eastAsia" w:ascii="宋体" w:hAnsi="宋体" w:eastAsia="宋体" w:cs="宋体"/>
          <w:sz w:val="24"/>
          <w:highlight w:val="none"/>
        </w:rPr>
        <w:t>第四条 支付（采购资金的支付方式、时间、条件）</w:t>
      </w:r>
    </w:p>
    <w:p w14:paraId="5D97E4CE">
      <w:pPr>
        <w:ind w:firstLine="480"/>
        <w:rPr>
          <w:rFonts w:hint="eastAsia" w:ascii="宋体" w:hAnsi="宋体" w:eastAsia="宋体" w:cs="宋体"/>
          <w:sz w:val="24"/>
          <w:highlight w:val="none"/>
        </w:rPr>
      </w:pPr>
      <w:r>
        <w:rPr>
          <w:rFonts w:hint="eastAsia" w:ascii="宋体" w:hAnsi="宋体" w:eastAsia="宋体" w:cs="宋体"/>
          <w:sz w:val="24"/>
          <w:highlight w:val="none"/>
        </w:rPr>
        <w:t>4.1买方应按照《合同专用条款》的规定进行支付。如果卖方未能按照《合同专用条款》的要求提交支付文件，由此产生的所有责任和发生的所有费用，均由卖方承担。</w:t>
      </w:r>
    </w:p>
    <w:p w14:paraId="03C2CFF2">
      <w:pPr>
        <w:ind w:firstLine="480"/>
        <w:rPr>
          <w:rFonts w:hint="eastAsia" w:ascii="宋体" w:hAnsi="宋体" w:eastAsia="宋体" w:cs="宋体"/>
          <w:sz w:val="24"/>
          <w:highlight w:val="none"/>
        </w:rPr>
      </w:pPr>
      <w:r>
        <w:rPr>
          <w:rFonts w:hint="eastAsia" w:ascii="宋体" w:hAnsi="宋体" w:eastAsia="宋体" w:cs="宋体"/>
          <w:sz w:val="24"/>
          <w:highlight w:val="none"/>
        </w:rPr>
        <w:t>4.2卖方有义务根据合同的规定向买方支付违约金和/或赔偿金时，买方有权从任何一笔应付款中予以扣除。</w:t>
      </w:r>
    </w:p>
    <w:p w14:paraId="26F4C1AD">
      <w:pPr>
        <w:ind w:firstLine="480"/>
        <w:rPr>
          <w:rFonts w:hint="eastAsia" w:ascii="宋体" w:hAnsi="宋体" w:eastAsia="宋体" w:cs="宋体"/>
          <w:sz w:val="24"/>
          <w:highlight w:val="none"/>
        </w:rPr>
      </w:pPr>
    </w:p>
    <w:p w14:paraId="5E7C4046">
      <w:pPr>
        <w:ind w:firstLine="480"/>
        <w:rPr>
          <w:rFonts w:hint="eastAsia" w:ascii="宋体" w:hAnsi="宋体" w:eastAsia="宋体" w:cs="宋体"/>
          <w:sz w:val="24"/>
          <w:highlight w:val="none"/>
        </w:rPr>
      </w:pPr>
      <w:r>
        <w:rPr>
          <w:rFonts w:hint="eastAsia" w:ascii="宋体" w:hAnsi="宋体" w:eastAsia="宋体" w:cs="宋体"/>
          <w:sz w:val="24"/>
          <w:highlight w:val="none"/>
        </w:rPr>
        <w:t>第五条 交货（货物、服务提供的时间、地点、方式）</w:t>
      </w:r>
    </w:p>
    <w:p w14:paraId="3FC777FE">
      <w:pPr>
        <w:ind w:firstLine="480"/>
        <w:rPr>
          <w:rFonts w:hint="eastAsia" w:ascii="宋体" w:hAnsi="宋体" w:eastAsia="宋体" w:cs="宋体"/>
          <w:sz w:val="24"/>
          <w:highlight w:val="none"/>
        </w:rPr>
      </w:pPr>
      <w:r>
        <w:rPr>
          <w:rFonts w:hint="eastAsia" w:ascii="宋体" w:hAnsi="宋体" w:eastAsia="宋体" w:cs="宋体"/>
          <w:sz w:val="24"/>
          <w:highlight w:val="none"/>
        </w:rPr>
        <w:t>5.1交货期限、批次和交货条件见《合同专用条款》。</w:t>
      </w:r>
    </w:p>
    <w:p w14:paraId="24FF4BF8">
      <w:pPr>
        <w:ind w:firstLine="480"/>
        <w:rPr>
          <w:rFonts w:hint="eastAsia" w:ascii="宋体" w:hAnsi="宋体" w:eastAsia="宋体" w:cs="宋体"/>
          <w:strike/>
          <w:sz w:val="24"/>
          <w:highlight w:val="none"/>
        </w:rPr>
      </w:pPr>
      <w:r>
        <w:rPr>
          <w:rFonts w:hint="eastAsia" w:ascii="宋体" w:hAnsi="宋体" w:eastAsia="宋体" w:cs="宋体"/>
          <w:sz w:val="24"/>
          <w:highlight w:val="none"/>
        </w:rPr>
        <w:t>5.2交货地点见《合同专用条款》。</w:t>
      </w:r>
    </w:p>
    <w:p w14:paraId="2E32C518">
      <w:pPr>
        <w:ind w:firstLine="480"/>
        <w:rPr>
          <w:rFonts w:hint="eastAsia" w:ascii="宋体" w:hAnsi="宋体" w:eastAsia="宋体" w:cs="宋体"/>
          <w:sz w:val="24"/>
          <w:highlight w:val="none"/>
        </w:rPr>
      </w:pPr>
      <w:r>
        <w:rPr>
          <w:rFonts w:hint="eastAsia" w:ascii="宋体" w:hAnsi="宋体" w:eastAsia="宋体" w:cs="宋体"/>
          <w:sz w:val="24"/>
          <w:highlight w:val="none"/>
        </w:rPr>
        <w:t>5.3在《合同专用条款》规定的期限内，卖方应将合同号、合同标的的名称、数量、金额、包装件数以及交货的时间以书面方式通知买方。</w:t>
      </w:r>
    </w:p>
    <w:p w14:paraId="6FEA95AC">
      <w:pPr>
        <w:ind w:firstLine="480"/>
        <w:rPr>
          <w:rFonts w:hint="eastAsia" w:ascii="宋体" w:hAnsi="宋体" w:eastAsia="宋体" w:cs="宋体"/>
          <w:sz w:val="24"/>
          <w:highlight w:val="none"/>
        </w:rPr>
      </w:pPr>
      <w:r>
        <w:rPr>
          <w:rFonts w:hint="eastAsia" w:ascii="宋体" w:hAnsi="宋体" w:eastAsia="宋体" w:cs="宋体"/>
          <w:sz w:val="24"/>
          <w:highlight w:val="none"/>
        </w:rPr>
        <w:t>5.4卖方应按下列规定交付合同标的：</w:t>
      </w:r>
    </w:p>
    <w:p w14:paraId="7BCDEF33">
      <w:pPr>
        <w:ind w:firstLine="480"/>
        <w:rPr>
          <w:rFonts w:hint="eastAsia" w:ascii="宋体" w:hAnsi="宋体" w:eastAsia="宋体" w:cs="宋体"/>
          <w:sz w:val="24"/>
          <w:highlight w:val="none"/>
        </w:rPr>
      </w:pPr>
      <w:r>
        <w:rPr>
          <w:rFonts w:hint="eastAsia" w:ascii="宋体" w:hAnsi="宋体" w:eastAsia="宋体" w:cs="宋体"/>
          <w:sz w:val="24"/>
          <w:highlight w:val="none"/>
        </w:rPr>
        <w:t>5.4.1卖方负责将合同标的送至《合同专用条款》规定的交货地点。</w:t>
      </w:r>
    </w:p>
    <w:p w14:paraId="0019ED9D">
      <w:pPr>
        <w:ind w:firstLine="480"/>
        <w:rPr>
          <w:rFonts w:hint="eastAsia" w:ascii="宋体" w:hAnsi="宋体" w:eastAsia="宋体" w:cs="宋体"/>
          <w:sz w:val="24"/>
          <w:highlight w:val="none"/>
        </w:rPr>
      </w:pPr>
      <w:r>
        <w:rPr>
          <w:rFonts w:hint="eastAsia" w:ascii="宋体" w:hAnsi="宋体" w:eastAsia="宋体" w:cs="宋体"/>
          <w:sz w:val="24"/>
          <w:highlight w:val="none"/>
        </w:rPr>
        <w:t>5.4.2买方出具的收据日期是合同标的的实际交货日期。</w:t>
      </w:r>
    </w:p>
    <w:p w14:paraId="15F7036A">
      <w:pPr>
        <w:ind w:firstLine="480"/>
        <w:rPr>
          <w:rFonts w:hint="eastAsia" w:ascii="宋体" w:hAnsi="宋体" w:eastAsia="宋体" w:cs="宋体"/>
          <w:sz w:val="24"/>
          <w:highlight w:val="none"/>
        </w:rPr>
      </w:pPr>
      <w:r>
        <w:rPr>
          <w:rFonts w:hint="eastAsia" w:ascii="宋体" w:hAnsi="宋体" w:eastAsia="宋体" w:cs="宋体"/>
          <w:sz w:val="24"/>
          <w:highlight w:val="none"/>
        </w:rPr>
        <w:t>5.5如果卖方未能按照合同规定的交货期限交货，卖方应按《合同专用条款》的规定支付违约金或提供其他救济。</w:t>
      </w:r>
    </w:p>
    <w:p w14:paraId="60E9024A">
      <w:pPr>
        <w:ind w:firstLine="480"/>
        <w:rPr>
          <w:rFonts w:hint="eastAsia" w:ascii="宋体" w:hAnsi="宋体" w:eastAsia="宋体" w:cs="宋体"/>
          <w:sz w:val="24"/>
          <w:highlight w:val="none"/>
        </w:rPr>
      </w:pPr>
    </w:p>
    <w:p w14:paraId="0BEA6522">
      <w:pPr>
        <w:ind w:firstLine="480"/>
        <w:rPr>
          <w:rFonts w:hint="eastAsia" w:ascii="宋体" w:hAnsi="宋体" w:eastAsia="宋体" w:cs="宋体"/>
          <w:sz w:val="24"/>
          <w:highlight w:val="none"/>
        </w:rPr>
      </w:pPr>
      <w:r>
        <w:rPr>
          <w:rFonts w:hint="eastAsia" w:ascii="宋体" w:hAnsi="宋体" w:eastAsia="宋体" w:cs="宋体"/>
          <w:sz w:val="24"/>
          <w:highlight w:val="none"/>
        </w:rPr>
        <w:t>第六条 包装与标记</w:t>
      </w:r>
    </w:p>
    <w:p w14:paraId="7B8ED716">
      <w:pPr>
        <w:ind w:firstLine="480"/>
        <w:rPr>
          <w:rFonts w:hint="eastAsia" w:ascii="宋体" w:hAnsi="宋体" w:eastAsia="宋体" w:cs="宋体"/>
          <w:sz w:val="24"/>
          <w:highlight w:val="none"/>
        </w:rPr>
      </w:pPr>
      <w:r>
        <w:rPr>
          <w:rFonts w:hint="eastAsia" w:ascii="宋体" w:hAnsi="宋体" w:eastAsia="宋体" w:cs="宋体"/>
          <w:sz w:val="24"/>
          <w:highlight w:val="none"/>
        </w:rPr>
        <w:t>6.1除非合同中另有规定，合同标的应保持产品制造企业原包装完好。</w:t>
      </w:r>
    </w:p>
    <w:p w14:paraId="684416D6">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6.2在合同标的的每件包装中都应附有下列单据： </w:t>
      </w:r>
    </w:p>
    <w:p w14:paraId="3E906613">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A. 装箱明细单； </w:t>
      </w:r>
    </w:p>
    <w:p w14:paraId="4DD56D3C">
      <w:pPr>
        <w:ind w:firstLine="480"/>
        <w:rPr>
          <w:rFonts w:hint="eastAsia" w:ascii="宋体" w:hAnsi="宋体" w:eastAsia="宋体" w:cs="宋体"/>
          <w:strike/>
          <w:sz w:val="24"/>
          <w:highlight w:val="none"/>
        </w:rPr>
      </w:pPr>
      <w:r>
        <w:rPr>
          <w:rFonts w:hint="eastAsia" w:ascii="宋体" w:hAnsi="宋体" w:eastAsia="宋体" w:cs="宋体"/>
          <w:sz w:val="24"/>
          <w:highlight w:val="none"/>
        </w:rPr>
        <w:t xml:space="preserve">B. 质量合格证； </w:t>
      </w:r>
    </w:p>
    <w:p w14:paraId="39CBF0F2">
      <w:pPr>
        <w:ind w:firstLine="480"/>
        <w:rPr>
          <w:rFonts w:hint="eastAsia" w:ascii="宋体" w:hAnsi="宋体" w:eastAsia="宋体" w:cs="宋体"/>
          <w:strike/>
          <w:sz w:val="24"/>
          <w:highlight w:val="none"/>
        </w:rPr>
      </w:pPr>
      <w:r>
        <w:rPr>
          <w:rFonts w:hint="eastAsia" w:ascii="宋体" w:hAnsi="宋体" w:eastAsia="宋体" w:cs="宋体"/>
          <w:sz w:val="24"/>
          <w:highlight w:val="none"/>
        </w:rPr>
        <w:t>C. 技术资料。</w:t>
      </w:r>
    </w:p>
    <w:p w14:paraId="5D554575">
      <w:pPr>
        <w:ind w:firstLine="480"/>
        <w:rPr>
          <w:rFonts w:hint="eastAsia" w:ascii="宋体" w:hAnsi="宋体" w:eastAsia="宋体" w:cs="宋体"/>
          <w:sz w:val="24"/>
          <w:highlight w:val="none"/>
        </w:rPr>
      </w:pPr>
      <w:r>
        <w:rPr>
          <w:rFonts w:hint="eastAsia" w:ascii="宋体" w:hAnsi="宋体" w:eastAsia="宋体" w:cs="宋体"/>
          <w:sz w:val="24"/>
          <w:highlight w:val="none"/>
        </w:rPr>
        <w:t>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p>
    <w:p w14:paraId="2D9D5F7F">
      <w:pPr>
        <w:ind w:firstLine="480"/>
        <w:rPr>
          <w:rFonts w:hint="eastAsia" w:ascii="宋体" w:hAnsi="宋体" w:eastAsia="宋体" w:cs="宋体"/>
          <w:sz w:val="24"/>
          <w:highlight w:val="none"/>
        </w:rPr>
      </w:pPr>
    </w:p>
    <w:p w14:paraId="64D65375">
      <w:pPr>
        <w:ind w:firstLine="480"/>
        <w:rPr>
          <w:rFonts w:hint="eastAsia" w:ascii="宋体" w:hAnsi="宋体" w:eastAsia="宋体" w:cs="宋体"/>
          <w:sz w:val="24"/>
          <w:highlight w:val="none"/>
        </w:rPr>
      </w:pPr>
      <w:r>
        <w:rPr>
          <w:rFonts w:hint="eastAsia" w:ascii="宋体" w:hAnsi="宋体" w:eastAsia="宋体" w:cs="宋体"/>
          <w:sz w:val="24"/>
          <w:highlight w:val="none"/>
        </w:rPr>
        <w:t>第七条 技术资料</w:t>
      </w:r>
    </w:p>
    <w:p w14:paraId="6A60B2FA">
      <w:pPr>
        <w:ind w:firstLine="480"/>
        <w:rPr>
          <w:rFonts w:hint="eastAsia" w:ascii="宋体" w:hAnsi="宋体" w:eastAsia="宋体" w:cs="宋体"/>
          <w:sz w:val="24"/>
          <w:highlight w:val="none"/>
        </w:rPr>
      </w:pPr>
      <w:r>
        <w:rPr>
          <w:rFonts w:hint="eastAsia" w:ascii="宋体" w:hAnsi="宋体" w:eastAsia="宋体" w:cs="宋体"/>
          <w:sz w:val="24"/>
          <w:highlight w:val="none"/>
        </w:rPr>
        <w:t>7.1 技术资料交付的期限和方式见《合同专用条款》。</w:t>
      </w:r>
    </w:p>
    <w:p w14:paraId="753F142E">
      <w:pPr>
        <w:ind w:firstLine="480"/>
        <w:rPr>
          <w:rFonts w:hint="eastAsia" w:ascii="宋体" w:hAnsi="宋体" w:eastAsia="宋体" w:cs="宋体"/>
          <w:sz w:val="24"/>
          <w:highlight w:val="none"/>
        </w:rPr>
      </w:pPr>
    </w:p>
    <w:p w14:paraId="2669081B">
      <w:pPr>
        <w:ind w:firstLine="480"/>
        <w:rPr>
          <w:rFonts w:hint="eastAsia" w:ascii="宋体" w:hAnsi="宋体" w:eastAsia="宋体" w:cs="宋体"/>
          <w:sz w:val="24"/>
          <w:highlight w:val="none"/>
        </w:rPr>
      </w:pPr>
      <w:r>
        <w:rPr>
          <w:rFonts w:hint="eastAsia" w:ascii="宋体" w:hAnsi="宋体" w:eastAsia="宋体" w:cs="宋体"/>
          <w:sz w:val="24"/>
          <w:highlight w:val="none"/>
        </w:rPr>
        <w:t>第八条 安装</w:t>
      </w:r>
    </w:p>
    <w:p w14:paraId="4CAA3A43">
      <w:pPr>
        <w:ind w:firstLine="480"/>
        <w:rPr>
          <w:rFonts w:hint="eastAsia" w:ascii="宋体" w:hAnsi="宋体" w:eastAsia="宋体" w:cs="宋体"/>
          <w:sz w:val="24"/>
          <w:highlight w:val="none"/>
        </w:rPr>
      </w:pPr>
      <w:r>
        <w:rPr>
          <w:rFonts w:hint="eastAsia" w:ascii="宋体" w:hAnsi="宋体" w:eastAsia="宋体" w:cs="宋体"/>
          <w:sz w:val="24"/>
          <w:highlight w:val="none"/>
        </w:rPr>
        <w:t>8.1 合同标的的安装期限见《合同专用条款》。</w:t>
      </w:r>
    </w:p>
    <w:p w14:paraId="3538743A">
      <w:pPr>
        <w:ind w:firstLine="480"/>
        <w:rPr>
          <w:rFonts w:hint="eastAsia" w:ascii="宋体" w:hAnsi="宋体" w:eastAsia="宋体" w:cs="宋体"/>
          <w:sz w:val="24"/>
          <w:highlight w:val="none"/>
        </w:rPr>
      </w:pPr>
      <w:r>
        <w:rPr>
          <w:rFonts w:hint="eastAsia" w:ascii="宋体" w:hAnsi="宋体" w:eastAsia="宋体" w:cs="宋体"/>
          <w:sz w:val="24"/>
          <w:highlight w:val="none"/>
        </w:rPr>
        <w:t>8.2 项目实施方案见合同附件7。</w:t>
      </w:r>
    </w:p>
    <w:p w14:paraId="4E6D7D71">
      <w:pPr>
        <w:ind w:firstLine="480"/>
        <w:rPr>
          <w:rFonts w:hint="eastAsia" w:ascii="宋体" w:hAnsi="宋体" w:eastAsia="宋体" w:cs="宋体"/>
          <w:sz w:val="24"/>
          <w:highlight w:val="none"/>
        </w:rPr>
      </w:pPr>
    </w:p>
    <w:p w14:paraId="2325FFA5">
      <w:pPr>
        <w:ind w:firstLine="480"/>
        <w:rPr>
          <w:rFonts w:hint="eastAsia" w:ascii="宋体" w:hAnsi="宋体" w:eastAsia="宋体" w:cs="宋体"/>
          <w:sz w:val="24"/>
          <w:highlight w:val="none"/>
        </w:rPr>
      </w:pPr>
      <w:r>
        <w:rPr>
          <w:rFonts w:hint="eastAsia" w:ascii="宋体" w:hAnsi="宋体" w:eastAsia="宋体" w:cs="宋体"/>
          <w:sz w:val="24"/>
          <w:highlight w:val="none"/>
        </w:rPr>
        <w:t>第九条 验收</w:t>
      </w:r>
    </w:p>
    <w:p w14:paraId="6C4A54BE">
      <w:pPr>
        <w:ind w:firstLine="480"/>
        <w:rPr>
          <w:rFonts w:hint="eastAsia" w:ascii="宋体" w:hAnsi="宋体" w:eastAsia="宋体" w:cs="宋体"/>
          <w:sz w:val="24"/>
          <w:highlight w:val="none"/>
        </w:rPr>
      </w:pPr>
      <w:r>
        <w:rPr>
          <w:rFonts w:hint="eastAsia" w:ascii="宋体" w:hAnsi="宋体" w:eastAsia="宋体" w:cs="宋体"/>
          <w:sz w:val="24"/>
          <w:highlight w:val="none"/>
        </w:rPr>
        <w:t>9.1</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标的的试运行、验收见《合同专用条款》。</w:t>
      </w:r>
    </w:p>
    <w:p w14:paraId="0DA71930">
      <w:pPr>
        <w:ind w:firstLine="480"/>
        <w:rPr>
          <w:rFonts w:hint="eastAsia" w:ascii="宋体" w:hAnsi="宋体" w:eastAsia="宋体" w:cs="宋体"/>
          <w:sz w:val="24"/>
          <w:highlight w:val="none"/>
        </w:rPr>
      </w:pPr>
      <w:r>
        <w:rPr>
          <w:rFonts w:hint="eastAsia" w:ascii="宋体" w:hAnsi="宋体" w:eastAsia="宋体" w:cs="宋体"/>
          <w:sz w:val="24"/>
          <w:highlight w:val="none"/>
        </w:rPr>
        <w:t>9.2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合同附件2 所规定的所有技术性能在验收中都已经达到，双方应在验收合格后5 日内签署验收书。</w:t>
      </w:r>
    </w:p>
    <w:p w14:paraId="0B8A0501">
      <w:pPr>
        <w:ind w:firstLine="540"/>
        <w:rPr>
          <w:rFonts w:hint="eastAsia" w:ascii="宋体" w:hAnsi="宋体" w:eastAsia="宋体" w:cs="宋体"/>
          <w:sz w:val="24"/>
          <w:highlight w:val="none"/>
        </w:rPr>
      </w:pPr>
      <w:r>
        <w:rPr>
          <w:rFonts w:hint="eastAsia" w:ascii="宋体" w:hAnsi="宋体" w:eastAsia="宋体" w:cs="宋体"/>
          <w:sz w:val="24"/>
          <w:highlight w:val="none"/>
        </w:rPr>
        <w:t>9.3</w:t>
      </w:r>
      <w:r>
        <w:rPr>
          <w:rFonts w:hint="eastAsia" w:ascii="宋体" w:hAnsi="宋体" w:cs="宋体"/>
          <w:sz w:val="24"/>
          <w:highlight w:val="none"/>
          <w:lang w:eastAsia="zh-CN"/>
        </w:rPr>
        <w:t xml:space="preserve"> 验收</w:t>
      </w:r>
      <w:r>
        <w:rPr>
          <w:rFonts w:hint="eastAsia" w:ascii="宋体" w:hAnsi="宋体" w:eastAsia="宋体" w:cs="宋体"/>
          <w:sz w:val="24"/>
          <w:highlight w:val="none"/>
        </w:rPr>
        <w:t>标准（验收要求、验收标准和程序）：见合同附件5。</w:t>
      </w:r>
    </w:p>
    <w:p w14:paraId="463ED4A8">
      <w:pPr>
        <w:ind w:firstLine="480"/>
        <w:rPr>
          <w:rFonts w:hint="eastAsia" w:ascii="宋体" w:hAnsi="宋体" w:eastAsia="宋体" w:cs="宋体"/>
          <w:sz w:val="24"/>
          <w:highlight w:val="none"/>
        </w:rPr>
      </w:pPr>
    </w:p>
    <w:p w14:paraId="3B96921D">
      <w:pPr>
        <w:ind w:firstLine="480"/>
        <w:rPr>
          <w:rFonts w:hint="eastAsia" w:ascii="宋体" w:hAnsi="宋体" w:eastAsia="宋体" w:cs="宋体"/>
          <w:sz w:val="24"/>
          <w:highlight w:val="none"/>
        </w:rPr>
      </w:pPr>
      <w:r>
        <w:rPr>
          <w:rFonts w:hint="eastAsia" w:ascii="宋体" w:hAnsi="宋体" w:eastAsia="宋体" w:cs="宋体"/>
          <w:sz w:val="24"/>
          <w:highlight w:val="none"/>
        </w:rPr>
        <w:t>第十条 售后服务和技术培训</w:t>
      </w:r>
    </w:p>
    <w:p w14:paraId="1681C35F">
      <w:pPr>
        <w:ind w:firstLine="480"/>
        <w:rPr>
          <w:rFonts w:hint="eastAsia" w:ascii="宋体" w:hAnsi="宋体" w:eastAsia="宋体" w:cs="宋体"/>
          <w:sz w:val="24"/>
          <w:highlight w:val="none"/>
        </w:rPr>
      </w:pPr>
      <w:r>
        <w:rPr>
          <w:rFonts w:hint="eastAsia" w:ascii="宋体" w:hAnsi="宋体" w:eastAsia="宋体" w:cs="宋体"/>
          <w:sz w:val="24"/>
          <w:highlight w:val="none"/>
        </w:rPr>
        <w:t>10.1</w:t>
      </w:r>
      <w:r>
        <w:rPr>
          <w:rFonts w:hint="eastAsia" w:ascii="宋体" w:hAnsi="宋体" w:cs="宋体"/>
          <w:sz w:val="24"/>
          <w:highlight w:val="none"/>
          <w:lang w:eastAsia="zh-CN"/>
        </w:rPr>
        <w:t xml:space="preserve"> 售后服务</w:t>
      </w:r>
      <w:r>
        <w:rPr>
          <w:rFonts w:hint="eastAsia" w:ascii="宋体" w:hAnsi="宋体" w:eastAsia="宋体" w:cs="宋体"/>
          <w:sz w:val="24"/>
          <w:highlight w:val="none"/>
        </w:rPr>
        <w:t>和技术培训见合同附件3。</w:t>
      </w:r>
    </w:p>
    <w:p w14:paraId="266F0242">
      <w:pPr>
        <w:ind w:firstLine="480"/>
        <w:rPr>
          <w:rFonts w:hint="eastAsia" w:ascii="宋体" w:hAnsi="宋体" w:eastAsia="宋体" w:cs="宋体"/>
          <w:sz w:val="24"/>
          <w:highlight w:val="none"/>
        </w:rPr>
      </w:pPr>
    </w:p>
    <w:p w14:paraId="3131ABE0">
      <w:pPr>
        <w:ind w:firstLine="480"/>
        <w:rPr>
          <w:rFonts w:hint="eastAsia" w:ascii="宋体" w:hAnsi="宋体" w:eastAsia="宋体" w:cs="宋体"/>
          <w:sz w:val="24"/>
          <w:highlight w:val="none"/>
        </w:rPr>
      </w:pPr>
      <w:r>
        <w:rPr>
          <w:rFonts w:hint="eastAsia" w:ascii="宋体" w:hAnsi="宋体" w:eastAsia="宋体" w:cs="宋体"/>
          <w:sz w:val="24"/>
          <w:highlight w:val="none"/>
        </w:rPr>
        <w:t>第十一条 索赔</w:t>
      </w:r>
    </w:p>
    <w:p w14:paraId="48249BD5">
      <w:pPr>
        <w:ind w:firstLine="480"/>
        <w:rPr>
          <w:rFonts w:hint="eastAsia" w:ascii="宋体" w:hAnsi="宋体" w:eastAsia="宋体" w:cs="宋体"/>
          <w:sz w:val="24"/>
          <w:highlight w:val="none"/>
        </w:rPr>
      </w:pPr>
      <w:r>
        <w:rPr>
          <w:rFonts w:hint="eastAsia" w:ascii="宋体" w:hAnsi="宋体" w:eastAsia="宋体" w:cs="宋体"/>
          <w:sz w:val="24"/>
          <w:highlight w:val="none"/>
        </w:rPr>
        <w:t>11.1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合同标的在安装、试运行和验收中卖方未能履行其在本合同项下承担的义务，买方有权向卖方提出索赔并寻求《合同专用条款》中规定的救济方式，救济方式包括：</w:t>
      </w:r>
    </w:p>
    <w:p w14:paraId="2980F9F4">
      <w:pPr>
        <w:ind w:firstLine="480"/>
        <w:rPr>
          <w:rFonts w:hint="eastAsia" w:ascii="宋体" w:hAnsi="宋体" w:eastAsia="宋体" w:cs="宋体"/>
          <w:sz w:val="24"/>
          <w:highlight w:val="none"/>
        </w:rPr>
      </w:pPr>
      <w:r>
        <w:rPr>
          <w:rFonts w:hint="eastAsia" w:ascii="宋体" w:hAnsi="宋体" w:eastAsia="宋体" w:cs="宋体"/>
          <w:sz w:val="24"/>
          <w:highlight w:val="none"/>
        </w:rPr>
        <w:t>A. 卖方替换不符合合同规定的合同标的。</w:t>
      </w:r>
    </w:p>
    <w:p w14:paraId="4B56D241">
      <w:pPr>
        <w:ind w:firstLine="480"/>
        <w:rPr>
          <w:rFonts w:hint="eastAsia" w:ascii="宋体" w:hAnsi="宋体" w:eastAsia="宋体" w:cs="宋体"/>
          <w:sz w:val="24"/>
          <w:highlight w:val="none"/>
        </w:rPr>
      </w:pPr>
      <w:r>
        <w:rPr>
          <w:rFonts w:hint="eastAsia" w:ascii="宋体" w:hAnsi="宋体" w:eastAsia="宋体" w:cs="宋体"/>
          <w:sz w:val="24"/>
          <w:highlight w:val="none"/>
        </w:rPr>
        <w:t>B. 按质量低劣的程度、买方受损害的程度及损失的数额对合同标的进行降价。</w:t>
      </w:r>
    </w:p>
    <w:p w14:paraId="0BCE3AEF">
      <w:pPr>
        <w:ind w:firstLine="480"/>
        <w:rPr>
          <w:rFonts w:hint="eastAsia" w:ascii="宋体" w:hAnsi="宋体" w:eastAsia="宋体" w:cs="宋体"/>
          <w:sz w:val="24"/>
          <w:highlight w:val="none"/>
        </w:rPr>
      </w:pPr>
      <w:r>
        <w:rPr>
          <w:rFonts w:hint="eastAsia" w:ascii="宋体" w:hAnsi="宋体" w:eastAsia="宋体" w:cs="宋体"/>
          <w:sz w:val="24"/>
          <w:highlight w:val="none"/>
        </w:rPr>
        <w:t>C. 拒收合同标的。</w:t>
      </w:r>
    </w:p>
    <w:p w14:paraId="1FA46C93">
      <w:pPr>
        <w:ind w:firstLine="480"/>
        <w:rPr>
          <w:rFonts w:hint="eastAsia" w:ascii="宋体" w:hAnsi="宋体" w:eastAsia="宋体" w:cs="宋体"/>
          <w:sz w:val="24"/>
          <w:highlight w:val="none"/>
        </w:rPr>
      </w:pPr>
      <w:r>
        <w:rPr>
          <w:rFonts w:hint="eastAsia" w:ascii="宋体" w:hAnsi="宋体" w:eastAsia="宋体" w:cs="宋体"/>
          <w:sz w:val="24"/>
          <w:highlight w:val="none"/>
        </w:rPr>
        <w:t>D. 赔偿由卖方违约引起的其他损失。</w:t>
      </w:r>
    </w:p>
    <w:p w14:paraId="5C4421F1">
      <w:pPr>
        <w:ind w:firstLine="480"/>
        <w:rPr>
          <w:rFonts w:hint="eastAsia" w:ascii="宋体" w:hAnsi="宋体" w:eastAsia="宋体" w:cs="宋体"/>
          <w:sz w:val="24"/>
          <w:highlight w:val="none"/>
        </w:rPr>
      </w:pPr>
      <w:r>
        <w:rPr>
          <w:rFonts w:hint="eastAsia" w:ascii="宋体" w:hAnsi="宋体" w:eastAsia="宋体" w:cs="宋体"/>
          <w:sz w:val="24"/>
          <w:highlight w:val="none"/>
        </w:rPr>
        <w:t>11.2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p>
    <w:p w14:paraId="3FB5C652">
      <w:pPr>
        <w:ind w:firstLine="480"/>
        <w:rPr>
          <w:rFonts w:hint="eastAsia" w:ascii="宋体" w:hAnsi="宋体" w:eastAsia="宋体" w:cs="宋体"/>
          <w:sz w:val="24"/>
          <w:highlight w:val="none"/>
        </w:rPr>
      </w:pPr>
    </w:p>
    <w:p w14:paraId="59C0F8EC">
      <w:pPr>
        <w:ind w:firstLine="480"/>
        <w:rPr>
          <w:rFonts w:hint="eastAsia" w:ascii="宋体" w:hAnsi="宋体" w:eastAsia="宋体" w:cs="宋体"/>
          <w:sz w:val="24"/>
          <w:highlight w:val="none"/>
        </w:rPr>
      </w:pPr>
      <w:r>
        <w:rPr>
          <w:rFonts w:hint="eastAsia" w:ascii="宋体" w:hAnsi="宋体" w:eastAsia="宋体" w:cs="宋体"/>
          <w:sz w:val="24"/>
          <w:highlight w:val="none"/>
        </w:rPr>
        <w:t>第十二条 不可抗力</w:t>
      </w:r>
    </w:p>
    <w:p w14:paraId="64972A14">
      <w:pPr>
        <w:ind w:firstLine="480"/>
        <w:rPr>
          <w:rFonts w:hint="eastAsia" w:ascii="宋体" w:hAnsi="宋体" w:eastAsia="宋体" w:cs="宋体"/>
          <w:sz w:val="24"/>
          <w:highlight w:val="none"/>
        </w:rPr>
      </w:pPr>
      <w:r>
        <w:rPr>
          <w:rFonts w:hint="eastAsia" w:ascii="宋体" w:hAnsi="宋体" w:eastAsia="宋体" w:cs="宋体"/>
          <w:sz w:val="24"/>
          <w:highlight w:val="none"/>
        </w:rPr>
        <w:t>12.1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合同任何一方</w:t>
      </w:r>
      <w:r>
        <w:rPr>
          <w:rFonts w:hint="eastAsia" w:ascii="宋体" w:hAnsi="宋体" w:cs="宋体"/>
          <w:sz w:val="24"/>
          <w:highlight w:val="none"/>
          <w:lang w:eastAsia="zh-CN"/>
        </w:rPr>
        <w:t>受到</w:t>
      </w:r>
      <w:r>
        <w:rPr>
          <w:rFonts w:hint="eastAsia" w:ascii="宋体" w:hAnsi="宋体" w:eastAsia="宋体" w:cs="宋体"/>
          <w:sz w:val="24"/>
          <w:highlight w:val="none"/>
        </w:rPr>
        <w:t>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p>
    <w:p w14:paraId="436496B6">
      <w:pPr>
        <w:ind w:firstLine="480"/>
        <w:rPr>
          <w:rFonts w:hint="eastAsia" w:ascii="宋体" w:hAnsi="宋体" w:eastAsia="宋体" w:cs="宋体"/>
          <w:sz w:val="24"/>
          <w:highlight w:val="none"/>
        </w:rPr>
      </w:pPr>
      <w:r>
        <w:rPr>
          <w:rFonts w:hint="eastAsia" w:ascii="宋体" w:hAnsi="宋体" w:eastAsia="宋体" w:cs="宋体"/>
          <w:sz w:val="24"/>
          <w:highlight w:val="none"/>
        </w:rPr>
        <w:t>12.2</w:t>
      </w:r>
      <w:r>
        <w:rPr>
          <w:rFonts w:hint="eastAsia" w:ascii="宋体" w:hAnsi="宋体" w:cs="宋体"/>
          <w:sz w:val="24"/>
          <w:highlight w:val="none"/>
          <w:lang w:eastAsia="zh-CN"/>
        </w:rPr>
        <w:t xml:space="preserve"> 受</w:t>
      </w:r>
      <w:r>
        <w:rPr>
          <w:rFonts w:hint="eastAsia" w:ascii="宋体" w:hAnsi="宋体" w:eastAsia="宋体" w:cs="宋体"/>
          <w:sz w:val="24"/>
          <w:highlight w:val="none"/>
        </w:rPr>
        <w:t>不可抗力事件影响的合同一方对于不可抗力事件导致的任何合同义务的迟延履行或不能履行不承担责任。但该方应尽快以书面方式将不可抗力事件结束或其影响消除的情况通知另一方。</w:t>
      </w:r>
    </w:p>
    <w:p w14:paraId="7265EEC2">
      <w:pPr>
        <w:ind w:firstLine="480"/>
        <w:rPr>
          <w:rFonts w:hint="eastAsia" w:ascii="宋体" w:hAnsi="宋体" w:eastAsia="宋体" w:cs="宋体"/>
          <w:sz w:val="24"/>
          <w:highlight w:val="none"/>
        </w:rPr>
      </w:pPr>
      <w:r>
        <w:rPr>
          <w:rFonts w:hint="eastAsia" w:ascii="宋体" w:hAnsi="宋体" w:eastAsia="宋体" w:cs="宋体"/>
          <w:sz w:val="24"/>
          <w:highlight w:val="none"/>
        </w:rPr>
        <w:t>12.3</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双方应在不可抗力事件结束或其影响消除后立即继续履行其合同义务</w:t>
      </w:r>
      <w:r>
        <w:rPr>
          <w:rFonts w:hint="eastAsia" w:ascii="宋体" w:hAnsi="宋体" w:cs="宋体"/>
          <w:sz w:val="24"/>
          <w:highlight w:val="none"/>
          <w:lang w:eastAsia="zh-CN"/>
        </w:rPr>
        <w:t>。</w:t>
      </w:r>
      <w:r>
        <w:rPr>
          <w:rFonts w:hint="eastAsia" w:ascii="宋体" w:hAnsi="宋体" w:eastAsia="宋体" w:cs="宋体"/>
          <w:sz w:val="24"/>
          <w:highlight w:val="none"/>
        </w:rPr>
        <w:t>如果不可抗力事件的影响持续超过《合同专用条款》规定的期限，合同任何一方均有权发出书面通知终止合同。</w:t>
      </w:r>
    </w:p>
    <w:p w14:paraId="6B943472">
      <w:pPr>
        <w:ind w:firstLine="480"/>
        <w:rPr>
          <w:rFonts w:hint="eastAsia" w:ascii="宋体" w:hAnsi="宋体" w:eastAsia="宋体" w:cs="宋体"/>
          <w:sz w:val="24"/>
          <w:highlight w:val="none"/>
        </w:rPr>
      </w:pPr>
    </w:p>
    <w:p w14:paraId="39C9FF87">
      <w:pPr>
        <w:ind w:firstLine="480"/>
        <w:rPr>
          <w:rFonts w:hint="eastAsia" w:ascii="宋体" w:hAnsi="宋体" w:eastAsia="宋体" w:cs="宋体"/>
          <w:sz w:val="24"/>
          <w:highlight w:val="none"/>
        </w:rPr>
      </w:pPr>
      <w:r>
        <w:rPr>
          <w:rFonts w:hint="eastAsia" w:ascii="宋体" w:hAnsi="宋体" w:eastAsia="宋体" w:cs="宋体"/>
          <w:sz w:val="24"/>
          <w:highlight w:val="none"/>
        </w:rPr>
        <w:t>第十三条 合同的终止</w:t>
      </w:r>
    </w:p>
    <w:p w14:paraId="1A848200">
      <w:pPr>
        <w:ind w:firstLine="480"/>
        <w:rPr>
          <w:rFonts w:hint="eastAsia" w:ascii="宋体" w:hAnsi="宋体" w:eastAsia="宋体" w:cs="宋体"/>
          <w:sz w:val="24"/>
          <w:highlight w:val="none"/>
        </w:rPr>
      </w:pPr>
      <w:r>
        <w:rPr>
          <w:rFonts w:hint="eastAsia" w:ascii="宋体" w:hAnsi="宋体" w:eastAsia="宋体" w:cs="宋体"/>
          <w:sz w:val="24"/>
          <w:highlight w:val="none"/>
        </w:rPr>
        <w:t>13.1</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卖方有下述违约行为之一或《合同专用条款》中规定的其他违约行为，在不妨碍买方采取</w:t>
      </w:r>
      <w:r>
        <w:rPr>
          <w:rFonts w:hint="eastAsia" w:ascii="宋体" w:hAnsi="宋体" w:cs="宋体"/>
          <w:sz w:val="24"/>
          <w:highlight w:val="none"/>
          <w:lang w:eastAsia="zh-CN"/>
        </w:rPr>
        <w:t>其他</w:t>
      </w:r>
      <w:r>
        <w:rPr>
          <w:rFonts w:hint="eastAsia" w:ascii="宋体" w:hAnsi="宋体" w:eastAsia="宋体" w:cs="宋体"/>
          <w:sz w:val="24"/>
          <w:highlight w:val="none"/>
        </w:rPr>
        <w:t>救济手段的情况下，买方可以向卖方发出书面违约通知，全部或部分地终止合同。</w:t>
      </w:r>
    </w:p>
    <w:p w14:paraId="78595B8F">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A. 卖方在合同规定的交货期限后未能按《合同专用条款》中规定的最终期限交付合同标的和/或技术资料； </w:t>
      </w:r>
    </w:p>
    <w:p w14:paraId="12F34E88">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B. 合同标的未能达到合同附件2 规定的技术性能； </w:t>
      </w:r>
    </w:p>
    <w:p w14:paraId="50C882E0">
      <w:pPr>
        <w:ind w:firstLine="480"/>
        <w:rPr>
          <w:rFonts w:hint="eastAsia" w:ascii="宋体" w:hAnsi="宋体" w:eastAsia="宋体" w:cs="宋体"/>
          <w:sz w:val="24"/>
          <w:highlight w:val="none"/>
        </w:rPr>
      </w:pPr>
      <w:r>
        <w:rPr>
          <w:rFonts w:hint="eastAsia" w:ascii="宋体" w:hAnsi="宋体" w:eastAsia="宋体" w:cs="宋体"/>
          <w:sz w:val="24"/>
          <w:highlight w:val="none"/>
        </w:rPr>
        <w:t>C. 卖方未能履行合同项下任何</w:t>
      </w:r>
      <w:r>
        <w:rPr>
          <w:rFonts w:hint="eastAsia" w:ascii="宋体" w:hAnsi="宋体" w:cs="宋体"/>
          <w:sz w:val="24"/>
          <w:highlight w:val="none"/>
          <w:lang w:eastAsia="zh-CN"/>
        </w:rPr>
        <w:t>其他</w:t>
      </w:r>
      <w:r>
        <w:rPr>
          <w:rFonts w:hint="eastAsia" w:ascii="宋体" w:hAnsi="宋体" w:eastAsia="宋体" w:cs="宋体"/>
          <w:sz w:val="24"/>
          <w:highlight w:val="none"/>
        </w:rPr>
        <w:t>义务，并且在收到买方违约通知后未能按《合同专用条款》中规定的期限对其违约行为作出补救。</w:t>
      </w:r>
    </w:p>
    <w:p w14:paraId="59039BB0">
      <w:pPr>
        <w:ind w:firstLine="480"/>
        <w:rPr>
          <w:rFonts w:hint="eastAsia" w:ascii="宋体" w:hAnsi="宋体" w:eastAsia="宋体" w:cs="宋体"/>
          <w:sz w:val="24"/>
          <w:highlight w:val="none"/>
        </w:rPr>
      </w:pPr>
      <w:r>
        <w:rPr>
          <w:rFonts w:hint="eastAsia" w:ascii="宋体" w:hAnsi="宋体" w:eastAsia="宋体" w:cs="宋体"/>
          <w:sz w:val="24"/>
          <w:highlight w:val="none"/>
        </w:rPr>
        <w:t>13.2</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一方破产或发生资不抵债的情况</w:t>
      </w:r>
      <w:r>
        <w:rPr>
          <w:rFonts w:hint="eastAsia" w:ascii="宋体" w:hAnsi="宋体" w:cs="宋体"/>
          <w:sz w:val="24"/>
          <w:highlight w:val="none"/>
          <w:lang w:eastAsia="zh-CN"/>
        </w:rPr>
        <w:t>，</w:t>
      </w:r>
      <w:r>
        <w:rPr>
          <w:rFonts w:hint="eastAsia" w:ascii="宋体" w:hAnsi="宋体" w:eastAsia="宋体" w:cs="宋体"/>
          <w:sz w:val="24"/>
          <w:highlight w:val="none"/>
        </w:rPr>
        <w:t>合同另一方有权在任何时候发出书面通知终止合同。此种情况下合同的终止不妨碍或影响行使任何可能的</w:t>
      </w:r>
      <w:r>
        <w:rPr>
          <w:rFonts w:hint="eastAsia" w:ascii="宋体" w:hAnsi="宋体" w:cs="宋体"/>
          <w:sz w:val="24"/>
          <w:highlight w:val="none"/>
          <w:lang w:eastAsia="zh-CN"/>
        </w:rPr>
        <w:t>其他</w:t>
      </w:r>
      <w:r>
        <w:rPr>
          <w:rFonts w:hint="eastAsia" w:ascii="宋体" w:hAnsi="宋体" w:eastAsia="宋体" w:cs="宋体"/>
          <w:sz w:val="24"/>
          <w:highlight w:val="none"/>
        </w:rPr>
        <w:t>救济手段。</w:t>
      </w:r>
    </w:p>
    <w:p w14:paraId="5503D6C1">
      <w:pPr>
        <w:ind w:firstLine="480"/>
        <w:rPr>
          <w:rFonts w:hint="eastAsia" w:ascii="宋体" w:hAnsi="宋体" w:eastAsia="宋体" w:cs="宋体"/>
          <w:sz w:val="24"/>
          <w:highlight w:val="none"/>
        </w:rPr>
      </w:pPr>
      <w:r>
        <w:rPr>
          <w:rFonts w:hint="eastAsia" w:ascii="宋体" w:hAnsi="宋体" w:eastAsia="宋体" w:cs="宋体"/>
          <w:sz w:val="24"/>
          <w:highlight w:val="none"/>
        </w:rPr>
        <w:t>13.3</w:t>
      </w:r>
      <w:r>
        <w:rPr>
          <w:rFonts w:hint="eastAsia" w:ascii="宋体" w:hAnsi="宋体" w:cs="宋体"/>
          <w:sz w:val="24"/>
          <w:highlight w:val="none"/>
          <w:lang w:eastAsia="zh-CN"/>
        </w:rPr>
        <w:t xml:space="preserve"> 如果</w:t>
      </w:r>
      <w:r>
        <w:rPr>
          <w:rFonts w:hint="eastAsia" w:ascii="宋体" w:hAnsi="宋体" w:eastAsia="宋体" w:cs="宋体"/>
          <w:sz w:val="24"/>
          <w:highlight w:val="none"/>
        </w:rPr>
        <w:t>买方认定卖方在投标或执行合同中有腐败或欺诈行为</w:t>
      </w:r>
      <w:r>
        <w:rPr>
          <w:rFonts w:hint="eastAsia" w:ascii="宋体" w:hAnsi="宋体" w:cs="宋体"/>
          <w:sz w:val="24"/>
          <w:highlight w:val="none"/>
          <w:lang w:eastAsia="zh-CN"/>
        </w:rPr>
        <w:t>，</w:t>
      </w:r>
      <w:r>
        <w:rPr>
          <w:rFonts w:hint="eastAsia" w:ascii="宋体" w:hAnsi="宋体" w:eastAsia="宋体" w:cs="宋体"/>
          <w:sz w:val="24"/>
          <w:highlight w:val="none"/>
        </w:rPr>
        <w:t>买方有权在任何时候发出书面通知终止合同。</w:t>
      </w:r>
    </w:p>
    <w:p w14:paraId="34334037">
      <w:pPr>
        <w:ind w:left="1" w:firstLine="537"/>
        <w:rPr>
          <w:rFonts w:hint="eastAsia" w:ascii="宋体" w:hAnsi="宋体" w:eastAsia="宋体" w:cs="宋体"/>
          <w:sz w:val="24"/>
          <w:highlight w:val="none"/>
        </w:rPr>
      </w:pPr>
      <w:r>
        <w:rPr>
          <w:rFonts w:hint="eastAsia" w:ascii="宋体" w:hAnsi="宋体" w:eastAsia="宋体" w:cs="宋体"/>
          <w:sz w:val="24"/>
          <w:highlight w:val="none"/>
        </w:rPr>
        <w:t>A.“腐败行为”系指在招标、采购和合同执行等过程中，为谋求利益、影响相关人员而提供、给予、接受或索取任何有价物的行为。</w:t>
      </w:r>
    </w:p>
    <w:p w14:paraId="5F85DFFD">
      <w:pPr>
        <w:ind w:firstLine="480"/>
        <w:rPr>
          <w:rFonts w:hint="eastAsia" w:ascii="宋体" w:hAnsi="宋体" w:eastAsia="宋体" w:cs="宋体"/>
          <w:sz w:val="24"/>
          <w:highlight w:val="none"/>
        </w:rPr>
      </w:pPr>
      <w:r>
        <w:rPr>
          <w:rFonts w:hint="eastAsia" w:ascii="宋体" w:hAnsi="宋体" w:eastAsia="宋体" w:cs="宋体"/>
          <w:sz w:val="24"/>
          <w:highlight w:val="none"/>
        </w:rPr>
        <w:t>B.“欺诈行为”系指为了影响招标、采购和合同执行等过程而隐瞒事实，从而给买方造成损害的行为，其中包括投标人之间的串通行为。</w:t>
      </w:r>
    </w:p>
    <w:p w14:paraId="2C17EDF5">
      <w:pPr>
        <w:ind w:firstLine="480"/>
        <w:rPr>
          <w:rFonts w:hint="eastAsia" w:ascii="宋体" w:hAnsi="宋体" w:eastAsia="宋体" w:cs="宋体"/>
          <w:sz w:val="24"/>
          <w:highlight w:val="none"/>
        </w:rPr>
      </w:pPr>
      <w:r>
        <w:rPr>
          <w:rFonts w:hint="eastAsia" w:ascii="宋体" w:hAnsi="宋体" w:eastAsia="宋体" w:cs="宋体"/>
          <w:sz w:val="24"/>
          <w:highlight w:val="none"/>
        </w:rPr>
        <w:t>13.4 在买方全部或部分终止合同的情况下，卖方应按《合同专用条款》的规定对买方给予补偿。</w:t>
      </w:r>
    </w:p>
    <w:p w14:paraId="11AF0B6D">
      <w:pPr>
        <w:ind w:firstLine="480"/>
        <w:rPr>
          <w:rFonts w:hint="eastAsia" w:ascii="宋体" w:hAnsi="宋体" w:eastAsia="宋体" w:cs="宋体"/>
          <w:sz w:val="24"/>
          <w:highlight w:val="none"/>
        </w:rPr>
      </w:pPr>
    </w:p>
    <w:p w14:paraId="2C8266B8">
      <w:pPr>
        <w:ind w:firstLine="480"/>
        <w:rPr>
          <w:rFonts w:hint="eastAsia" w:ascii="宋体" w:hAnsi="宋体" w:eastAsia="宋体" w:cs="宋体"/>
          <w:sz w:val="24"/>
          <w:highlight w:val="none"/>
        </w:rPr>
      </w:pPr>
      <w:r>
        <w:rPr>
          <w:rFonts w:hint="eastAsia" w:ascii="宋体" w:hAnsi="宋体" w:eastAsia="宋体" w:cs="宋体"/>
          <w:sz w:val="24"/>
          <w:highlight w:val="none"/>
        </w:rPr>
        <w:t>第十四条 争议的解决</w:t>
      </w:r>
    </w:p>
    <w:p w14:paraId="3B9F56D7">
      <w:pPr>
        <w:ind w:firstLine="480"/>
        <w:rPr>
          <w:rFonts w:hint="eastAsia" w:ascii="宋体" w:hAnsi="宋体" w:eastAsia="宋体" w:cs="宋体"/>
          <w:sz w:val="24"/>
          <w:highlight w:val="none"/>
        </w:rPr>
      </w:pPr>
      <w:r>
        <w:rPr>
          <w:rFonts w:hint="eastAsia" w:ascii="宋体" w:hAnsi="宋体" w:eastAsia="宋体" w:cs="宋体"/>
          <w:sz w:val="24"/>
          <w:highlight w:val="none"/>
        </w:rPr>
        <w:t>14.1 因执行本合同所发生的或者与本合同有关的一切争议</w:t>
      </w:r>
      <w:r>
        <w:rPr>
          <w:rFonts w:hint="eastAsia" w:ascii="宋体" w:hAnsi="宋体" w:cs="宋体"/>
          <w:sz w:val="24"/>
          <w:highlight w:val="none"/>
          <w:lang w:eastAsia="zh-CN"/>
        </w:rPr>
        <w:t>，由</w:t>
      </w:r>
      <w:r>
        <w:rPr>
          <w:rFonts w:hint="eastAsia" w:ascii="宋体" w:hAnsi="宋体" w:eastAsia="宋体" w:cs="宋体"/>
          <w:sz w:val="24"/>
          <w:highlight w:val="none"/>
        </w:rPr>
        <w:t>合同双方通过友好协商解决</w:t>
      </w:r>
      <w:r>
        <w:rPr>
          <w:rFonts w:hint="eastAsia" w:ascii="宋体" w:hAnsi="宋体" w:cs="宋体"/>
          <w:sz w:val="24"/>
          <w:highlight w:val="none"/>
          <w:lang w:eastAsia="zh-CN"/>
        </w:rPr>
        <w:t>；</w:t>
      </w:r>
      <w:r>
        <w:rPr>
          <w:rFonts w:hint="eastAsia" w:ascii="宋体" w:hAnsi="宋体" w:eastAsia="宋体" w:cs="宋体"/>
          <w:sz w:val="24"/>
          <w:highlight w:val="none"/>
        </w:rPr>
        <w:t>如果不能协商一致，按《合同专用条款》规定的方式解决。</w:t>
      </w:r>
    </w:p>
    <w:p w14:paraId="78BCF034">
      <w:pPr>
        <w:ind w:firstLine="480"/>
        <w:rPr>
          <w:rFonts w:hint="eastAsia" w:ascii="宋体" w:hAnsi="宋体" w:eastAsia="宋体" w:cs="宋体"/>
          <w:sz w:val="24"/>
          <w:highlight w:val="none"/>
        </w:rPr>
      </w:pPr>
    </w:p>
    <w:p w14:paraId="1B0DC66D">
      <w:pPr>
        <w:ind w:firstLine="480"/>
        <w:rPr>
          <w:rFonts w:hint="eastAsia" w:ascii="宋体" w:hAnsi="宋体" w:eastAsia="宋体" w:cs="宋体"/>
          <w:sz w:val="24"/>
          <w:highlight w:val="none"/>
        </w:rPr>
      </w:pPr>
      <w:r>
        <w:rPr>
          <w:rFonts w:hint="eastAsia" w:ascii="宋体" w:hAnsi="宋体" w:eastAsia="宋体" w:cs="宋体"/>
          <w:sz w:val="24"/>
          <w:highlight w:val="none"/>
        </w:rPr>
        <w:t>第十五条 适用法律</w:t>
      </w:r>
    </w:p>
    <w:p w14:paraId="3474D87C">
      <w:pPr>
        <w:ind w:firstLine="480"/>
        <w:rPr>
          <w:rFonts w:hint="eastAsia" w:ascii="宋体" w:hAnsi="宋体" w:eastAsia="宋体" w:cs="宋体"/>
          <w:sz w:val="24"/>
          <w:highlight w:val="none"/>
        </w:rPr>
      </w:pPr>
      <w:r>
        <w:rPr>
          <w:rFonts w:hint="eastAsia" w:ascii="宋体" w:hAnsi="宋体" w:eastAsia="宋体" w:cs="宋体"/>
          <w:sz w:val="24"/>
          <w:highlight w:val="none"/>
        </w:rPr>
        <w:t>15.1 本合同的执行和争议的解决适用中华人民共和国的法律</w:t>
      </w:r>
      <w:r>
        <w:rPr>
          <w:rFonts w:hint="eastAsia" w:ascii="宋体" w:hAnsi="宋体" w:cs="宋体"/>
          <w:sz w:val="24"/>
          <w:highlight w:val="none"/>
          <w:lang w:eastAsia="zh-CN"/>
        </w:rPr>
        <w:t>，并按照</w:t>
      </w:r>
      <w:r>
        <w:rPr>
          <w:rFonts w:hint="eastAsia" w:ascii="宋体" w:hAnsi="宋体" w:eastAsia="宋体" w:cs="宋体"/>
          <w:sz w:val="24"/>
          <w:highlight w:val="none"/>
        </w:rPr>
        <w:t>中华人民共和国的法律进行解释。</w:t>
      </w:r>
    </w:p>
    <w:p w14:paraId="45847AE3">
      <w:pPr>
        <w:ind w:firstLine="480"/>
        <w:rPr>
          <w:rFonts w:hint="eastAsia" w:ascii="宋体" w:hAnsi="宋体" w:eastAsia="宋体" w:cs="宋体"/>
          <w:sz w:val="24"/>
          <w:highlight w:val="none"/>
        </w:rPr>
      </w:pPr>
    </w:p>
    <w:p w14:paraId="1043D696">
      <w:pPr>
        <w:ind w:firstLine="480"/>
        <w:rPr>
          <w:rFonts w:hint="eastAsia" w:ascii="宋体" w:hAnsi="宋体" w:eastAsia="宋体" w:cs="宋体"/>
          <w:sz w:val="24"/>
          <w:highlight w:val="none"/>
        </w:rPr>
      </w:pPr>
      <w:r>
        <w:rPr>
          <w:rFonts w:hint="eastAsia" w:ascii="宋体" w:hAnsi="宋体" w:eastAsia="宋体" w:cs="宋体"/>
          <w:sz w:val="24"/>
          <w:highlight w:val="none"/>
        </w:rPr>
        <w:t>第十六条  权利保证</w:t>
      </w:r>
    </w:p>
    <w:p w14:paraId="72DC281F">
      <w:pPr>
        <w:spacing w:line="320" w:lineRule="exact"/>
        <w:ind w:firstLine="480"/>
        <w:rPr>
          <w:rFonts w:hint="eastAsia" w:ascii="宋体" w:hAnsi="宋体" w:eastAsia="宋体" w:cs="宋体"/>
          <w:sz w:val="24"/>
          <w:highlight w:val="none"/>
        </w:rPr>
      </w:pPr>
      <w:r>
        <w:rPr>
          <w:rFonts w:hint="eastAsia" w:ascii="宋体" w:hAnsi="宋体" w:eastAsia="宋体" w:cs="宋体"/>
          <w:sz w:val="24"/>
          <w:highlight w:val="none"/>
        </w:rPr>
        <w:t>16.1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应保证买方在使用合同标的时不受第三方提出侵犯其专利权、版权、商标权或其他权利的起诉。一旦出现侵权，卖方承担全部责任。</w:t>
      </w:r>
    </w:p>
    <w:p w14:paraId="325648B1">
      <w:pPr>
        <w:spacing w:line="320" w:lineRule="exact"/>
        <w:ind w:firstLine="480"/>
        <w:rPr>
          <w:rFonts w:hint="eastAsia" w:ascii="宋体" w:hAnsi="宋体" w:eastAsia="宋体" w:cs="宋体"/>
          <w:sz w:val="24"/>
          <w:highlight w:val="none"/>
        </w:rPr>
      </w:pPr>
    </w:p>
    <w:p w14:paraId="17E6DB36">
      <w:pPr>
        <w:ind w:firstLine="480"/>
        <w:rPr>
          <w:rFonts w:hint="eastAsia" w:ascii="宋体" w:hAnsi="宋体" w:eastAsia="宋体" w:cs="宋体"/>
          <w:sz w:val="24"/>
          <w:highlight w:val="none"/>
        </w:rPr>
      </w:pPr>
      <w:r>
        <w:rPr>
          <w:rFonts w:hint="eastAsia" w:ascii="宋体" w:hAnsi="宋体" w:eastAsia="宋体" w:cs="宋体"/>
          <w:sz w:val="24"/>
          <w:highlight w:val="none"/>
        </w:rPr>
        <w:t xml:space="preserve">第十七条  保密 </w:t>
      </w:r>
    </w:p>
    <w:p w14:paraId="701E30F1">
      <w:pPr>
        <w:ind w:firstLine="480"/>
        <w:rPr>
          <w:rFonts w:hint="eastAsia" w:ascii="宋体" w:hAnsi="宋体" w:eastAsia="宋体" w:cs="宋体"/>
          <w:sz w:val="24"/>
          <w:highlight w:val="none"/>
        </w:rPr>
      </w:pPr>
      <w:r>
        <w:rPr>
          <w:rFonts w:hint="eastAsia" w:ascii="宋体" w:hAnsi="宋体" w:eastAsia="宋体" w:cs="宋体"/>
          <w:sz w:val="24"/>
          <w:highlight w:val="none"/>
        </w:rPr>
        <w:t>17.1</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在本合同履行的过程中，或为履行本合同的需要，从买方所获得的、有关买方和/或属于买方的任何信息</w:t>
      </w:r>
      <w:r>
        <w:rPr>
          <w:rFonts w:hint="eastAsia" w:ascii="宋体" w:hAnsi="宋体" w:cs="宋体"/>
          <w:sz w:val="24"/>
          <w:highlight w:val="none"/>
          <w:lang w:eastAsia="zh-CN"/>
        </w:rPr>
        <w:t>，包括</w:t>
      </w:r>
      <w:r>
        <w:rPr>
          <w:rFonts w:hint="eastAsia" w:ascii="宋体" w:hAnsi="宋体" w:eastAsia="宋体" w:cs="宋体"/>
          <w:sz w:val="24"/>
          <w:highlight w:val="none"/>
        </w:rPr>
        <w:t>买</w:t>
      </w:r>
      <w:r>
        <w:rPr>
          <w:rFonts w:hint="eastAsia" w:ascii="宋体" w:hAnsi="宋体" w:cs="宋体"/>
          <w:sz w:val="24"/>
          <w:highlight w:val="none"/>
          <w:lang w:eastAsia="zh-CN"/>
        </w:rPr>
        <w:t>方的</w:t>
      </w:r>
      <w:r>
        <w:rPr>
          <w:rFonts w:hint="eastAsia" w:ascii="宋体" w:hAnsi="宋体" w:eastAsia="宋体" w:cs="宋体"/>
          <w:sz w:val="24"/>
          <w:highlight w:val="none"/>
        </w:rPr>
        <w:t>工作方式方法与资料、技术资料、用户名单、发展战略及其他被认为是买方的信息，都是买方的秘密，卖方不得泄露给任何第三方。</w:t>
      </w:r>
    </w:p>
    <w:p w14:paraId="4AFE047A">
      <w:pPr>
        <w:ind w:firstLine="480"/>
        <w:rPr>
          <w:rFonts w:hint="eastAsia" w:ascii="宋体" w:hAnsi="宋体" w:eastAsia="宋体" w:cs="宋体"/>
          <w:sz w:val="24"/>
          <w:highlight w:val="none"/>
        </w:rPr>
      </w:pPr>
      <w:r>
        <w:rPr>
          <w:rFonts w:hint="eastAsia" w:ascii="宋体" w:hAnsi="宋体" w:eastAsia="宋体" w:cs="宋体"/>
          <w:sz w:val="24"/>
          <w:highlight w:val="none"/>
        </w:rPr>
        <w:t>17.2</w:t>
      </w:r>
      <w:r>
        <w:rPr>
          <w:rFonts w:hint="eastAsia" w:ascii="宋体" w:hAnsi="宋体" w:cs="宋体"/>
          <w:sz w:val="24"/>
          <w:highlight w:val="none"/>
          <w:lang w:eastAsia="zh-CN"/>
        </w:rPr>
        <w:t xml:space="preserve"> 上述</w:t>
      </w:r>
      <w:r>
        <w:rPr>
          <w:rFonts w:hint="eastAsia" w:ascii="宋体" w:hAnsi="宋体" w:eastAsia="宋体" w:cs="宋体"/>
          <w:sz w:val="24"/>
          <w:highlight w:val="none"/>
        </w:rPr>
        <w:t>秘密，卖方只能用于本合同，而且只能由卖方相应的人员使用；没有必要接触的卖方人员，不得接触</w:t>
      </w:r>
      <w:r>
        <w:rPr>
          <w:rFonts w:hint="eastAsia" w:ascii="宋体" w:hAnsi="宋体" w:cs="宋体"/>
          <w:sz w:val="24"/>
          <w:highlight w:val="none"/>
          <w:lang w:eastAsia="zh-CN"/>
        </w:rPr>
        <w:t>上述秘密。</w:t>
      </w:r>
    </w:p>
    <w:p w14:paraId="72066102">
      <w:pPr>
        <w:ind w:firstLine="480"/>
        <w:rPr>
          <w:rFonts w:hint="eastAsia" w:ascii="宋体" w:hAnsi="宋体" w:eastAsia="宋体" w:cs="宋体"/>
          <w:sz w:val="24"/>
          <w:highlight w:val="none"/>
        </w:rPr>
      </w:pPr>
      <w:r>
        <w:rPr>
          <w:rFonts w:hint="eastAsia" w:ascii="宋体" w:hAnsi="宋体" w:eastAsia="宋体" w:cs="宋体"/>
          <w:sz w:val="24"/>
          <w:highlight w:val="none"/>
        </w:rPr>
        <w:t>17.3</w:t>
      </w:r>
      <w:r>
        <w:rPr>
          <w:rFonts w:hint="eastAsia" w:ascii="宋体" w:hAnsi="宋体" w:cs="宋体"/>
          <w:sz w:val="24"/>
          <w:highlight w:val="none"/>
          <w:lang w:eastAsia="zh-CN"/>
        </w:rPr>
        <w:t xml:space="preserve"> 卖方</w:t>
      </w:r>
      <w:r>
        <w:rPr>
          <w:rFonts w:hint="eastAsia" w:ascii="宋体" w:hAnsi="宋体" w:eastAsia="宋体" w:cs="宋体"/>
          <w:sz w:val="24"/>
          <w:highlight w:val="none"/>
        </w:rPr>
        <w:t>应当采取适当有效的方式保护所获取的上述秘密。</w:t>
      </w:r>
    </w:p>
    <w:p w14:paraId="7088FE54">
      <w:pPr>
        <w:spacing w:line="320" w:lineRule="exact"/>
        <w:ind w:firstLine="480"/>
        <w:rPr>
          <w:rFonts w:hint="eastAsia" w:ascii="宋体" w:hAnsi="宋体" w:eastAsia="宋体" w:cs="宋体"/>
          <w:sz w:val="24"/>
          <w:highlight w:val="none"/>
        </w:rPr>
      </w:pPr>
      <w:r>
        <w:rPr>
          <w:rFonts w:hint="eastAsia" w:ascii="宋体" w:hAnsi="宋体" w:eastAsia="宋体" w:cs="宋体"/>
          <w:sz w:val="24"/>
          <w:highlight w:val="none"/>
        </w:rPr>
        <w:t>17.4卖方违反本合同所规定的在保密方面的义务，应按合同总价的50%承担违约金或按照实际损失支付赔偿金；买方有权选择以上两种方式之一要求卖方承担违约责任。本违约金和赔偿金的支付义务独立于</w:t>
      </w:r>
      <w:r>
        <w:rPr>
          <w:rFonts w:hint="eastAsia" w:ascii="宋体" w:hAnsi="宋体" w:cs="宋体"/>
          <w:sz w:val="24"/>
          <w:highlight w:val="none"/>
          <w:lang w:eastAsia="zh-CN"/>
        </w:rPr>
        <w:t>其他</w:t>
      </w:r>
      <w:r>
        <w:rPr>
          <w:rFonts w:hint="eastAsia" w:ascii="宋体" w:hAnsi="宋体" w:eastAsia="宋体" w:cs="宋体"/>
          <w:sz w:val="24"/>
          <w:highlight w:val="none"/>
        </w:rPr>
        <w:t>违约义务。</w:t>
      </w:r>
    </w:p>
    <w:p w14:paraId="43827B46">
      <w:pPr>
        <w:spacing w:line="320" w:lineRule="exact"/>
        <w:ind w:firstLine="480"/>
        <w:rPr>
          <w:rFonts w:hint="eastAsia" w:ascii="宋体" w:hAnsi="宋体" w:eastAsia="宋体" w:cs="宋体"/>
          <w:sz w:val="24"/>
          <w:highlight w:val="none"/>
        </w:rPr>
      </w:pPr>
    </w:p>
    <w:p w14:paraId="02934E38">
      <w:pPr>
        <w:spacing w:line="320" w:lineRule="exact"/>
        <w:ind w:firstLine="480"/>
        <w:rPr>
          <w:rFonts w:hint="eastAsia" w:ascii="宋体" w:hAnsi="宋体" w:eastAsia="宋体" w:cs="宋体"/>
          <w:sz w:val="24"/>
          <w:highlight w:val="none"/>
        </w:rPr>
      </w:pPr>
      <w:r>
        <w:rPr>
          <w:rFonts w:hint="eastAsia" w:ascii="宋体" w:hAnsi="宋体" w:eastAsia="宋体" w:cs="宋体"/>
          <w:sz w:val="24"/>
          <w:highlight w:val="none"/>
        </w:rPr>
        <w:t>第十八条 合同生效及其他</w:t>
      </w:r>
    </w:p>
    <w:p w14:paraId="0309106E">
      <w:pPr>
        <w:ind w:firstLine="480"/>
        <w:rPr>
          <w:rFonts w:hint="eastAsia" w:ascii="宋体" w:hAnsi="宋体" w:eastAsia="宋体" w:cs="宋体"/>
          <w:sz w:val="24"/>
          <w:highlight w:val="none"/>
        </w:rPr>
      </w:pPr>
      <w:r>
        <w:rPr>
          <w:rFonts w:hint="eastAsia" w:ascii="宋体" w:hAnsi="宋体" w:eastAsia="宋体" w:cs="宋体"/>
          <w:sz w:val="24"/>
          <w:highlight w:val="none"/>
        </w:rPr>
        <w:t>18.1 本合同在合同协议书（合同附件1）规定的条件全部满足后生效。</w:t>
      </w:r>
    </w:p>
    <w:p w14:paraId="5EB593BA">
      <w:pPr>
        <w:ind w:firstLine="480"/>
        <w:rPr>
          <w:rFonts w:hint="eastAsia" w:ascii="宋体" w:hAnsi="宋体" w:eastAsia="宋体" w:cs="宋体"/>
          <w:sz w:val="24"/>
          <w:highlight w:val="none"/>
        </w:rPr>
      </w:pPr>
      <w:r>
        <w:rPr>
          <w:rFonts w:hint="eastAsia" w:ascii="宋体" w:hAnsi="宋体" w:eastAsia="宋体" w:cs="宋体"/>
          <w:sz w:val="24"/>
          <w:highlight w:val="none"/>
        </w:rPr>
        <w:t>18.2合同项下全部权利义务履行完毕后，本合同自动失效。合同履行期满后，合同项下任何尚未了结的债权和债务不受合同履行期的影响，债务人仍应向债权人履行其义务。</w:t>
      </w:r>
    </w:p>
    <w:p w14:paraId="2274B818">
      <w:pPr>
        <w:ind w:firstLine="480"/>
        <w:rPr>
          <w:rFonts w:hint="eastAsia" w:ascii="宋体" w:hAnsi="宋体" w:eastAsia="宋体" w:cs="宋体"/>
          <w:sz w:val="24"/>
          <w:highlight w:val="none"/>
        </w:rPr>
      </w:pPr>
      <w:r>
        <w:rPr>
          <w:rFonts w:hint="eastAsia" w:ascii="宋体" w:hAnsi="宋体" w:eastAsia="宋体" w:cs="宋体"/>
          <w:sz w:val="24"/>
          <w:highlight w:val="none"/>
        </w:rPr>
        <w:t>18.3 合同双方各自承担与本合同有关的应负税费。</w:t>
      </w:r>
    </w:p>
    <w:p w14:paraId="2C03F654">
      <w:pPr>
        <w:ind w:firstLine="480"/>
        <w:rPr>
          <w:rFonts w:hint="eastAsia" w:ascii="宋体" w:hAnsi="宋体" w:eastAsia="宋体" w:cs="宋体"/>
          <w:sz w:val="24"/>
          <w:highlight w:val="none"/>
        </w:rPr>
      </w:pPr>
      <w:r>
        <w:rPr>
          <w:rFonts w:hint="eastAsia" w:ascii="宋体" w:hAnsi="宋体" w:eastAsia="宋体" w:cs="宋体"/>
          <w:sz w:val="24"/>
          <w:highlight w:val="none"/>
        </w:rPr>
        <w:t>18.4</w:t>
      </w:r>
      <w:r>
        <w:rPr>
          <w:rFonts w:hint="eastAsia" w:ascii="宋体" w:hAnsi="宋体" w:cs="宋体"/>
          <w:sz w:val="24"/>
          <w:highlight w:val="none"/>
          <w:lang w:eastAsia="zh-CN"/>
        </w:rPr>
        <w:t xml:space="preserve"> 合同</w:t>
      </w:r>
      <w:r>
        <w:rPr>
          <w:rFonts w:hint="eastAsia" w:ascii="宋体" w:hAnsi="宋体" w:eastAsia="宋体" w:cs="宋体"/>
          <w:sz w:val="24"/>
          <w:highlight w:val="none"/>
        </w:rPr>
        <w:t>双方除非《合同专用条款》另有规定，所有合同文件及相关的修订和合同双方之间的书面联络，应使用中文</w:t>
      </w:r>
      <w:r>
        <w:rPr>
          <w:rFonts w:hint="eastAsia" w:ascii="宋体" w:hAnsi="宋体" w:cs="宋体"/>
          <w:sz w:val="24"/>
          <w:highlight w:val="none"/>
          <w:lang w:eastAsia="zh-CN"/>
        </w:rPr>
        <w:t>书写</w:t>
      </w:r>
      <w:r>
        <w:rPr>
          <w:rFonts w:hint="eastAsia" w:ascii="宋体" w:hAnsi="宋体" w:eastAsia="宋体" w:cs="宋体"/>
          <w:sz w:val="24"/>
          <w:highlight w:val="none"/>
        </w:rPr>
        <w:t>并按中文解释。</w:t>
      </w:r>
    </w:p>
    <w:p w14:paraId="7AE56C48">
      <w:pPr>
        <w:ind w:firstLine="480"/>
        <w:rPr>
          <w:rFonts w:hint="eastAsia" w:ascii="宋体" w:hAnsi="宋体" w:eastAsia="宋体" w:cs="宋体"/>
          <w:sz w:val="24"/>
          <w:highlight w:val="none"/>
        </w:rPr>
      </w:pPr>
      <w:r>
        <w:rPr>
          <w:rFonts w:hint="eastAsia" w:ascii="宋体" w:hAnsi="宋体" w:eastAsia="宋体" w:cs="宋体"/>
          <w:sz w:val="24"/>
          <w:highlight w:val="none"/>
        </w:rPr>
        <w:t>18.5对本合同的任何补充、增添或修改以书面方式进行。</w:t>
      </w:r>
    </w:p>
    <w:p w14:paraId="267F15E1">
      <w:pPr>
        <w:ind w:firstLine="480"/>
        <w:rPr>
          <w:rFonts w:hint="eastAsia" w:ascii="宋体" w:hAnsi="宋体" w:eastAsia="宋体" w:cs="宋体"/>
          <w:sz w:val="24"/>
          <w:highlight w:val="none"/>
        </w:rPr>
      </w:pPr>
      <w:r>
        <w:rPr>
          <w:rFonts w:hint="eastAsia" w:ascii="宋体" w:hAnsi="宋体" w:eastAsia="宋体" w:cs="宋体"/>
          <w:sz w:val="24"/>
          <w:highlight w:val="none"/>
        </w:rPr>
        <w:t>18.6没有另一方的事先书面同意，合同任何一方不得将合同项下的任何权利和义务转让给第三方。</w:t>
      </w:r>
    </w:p>
    <w:p w14:paraId="389887AB">
      <w:pPr>
        <w:ind w:firstLine="480"/>
        <w:rPr>
          <w:rFonts w:hint="eastAsia" w:ascii="宋体" w:hAnsi="宋体" w:eastAsia="宋体" w:cs="宋体"/>
          <w:sz w:val="24"/>
          <w:highlight w:val="none"/>
        </w:rPr>
      </w:pPr>
      <w:r>
        <w:rPr>
          <w:rFonts w:hint="eastAsia" w:ascii="宋体" w:hAnsi="宋体" w:eastAsia="宋体" w:cs="宋体"/>
          <w:sz w:val="24"/>
          <w:highlight w:val="none"/>
        </w:rPr>
        <w:t>18.7</w:t>
      </w:r>
      <w:r>
        <w:rPr>
          <w:rFonts w:hint="eastAsia" w:ascii="宋体" w:hAnsi="宋体" w:cs="宋体"/>
          <w:sz w:val="24"/>
          <w:highlight w:val="none"/>
          <w:lang w:eastAsia="zh-CN"/>
        </w:rPr>
        <w:t xml:space="preserve"> 任何一方</w:t>
      </w:r>
      <w:r>
        <w:rPr>
          <w:rFonts w:hint="eastAsia" w:ascii="宋体" w:hAnsi="宋体" w:eastAsia="宋体" w:cs="宋体"/>
          <w:sz w:val="24"/>
          <w:highlight w:val="none"/>
        </w:rPr>
        <w:t>在执行任何合同条款和条件时准予对方的放松、宽容、延迟、放纵或时间，不得损害、影响或限制该方在合同之下的权利；任何一方对合同的任何违背、任何免责也不应导致对任何</w:t>
      </w:r>
      <w:r>
        <w:rPr>
          <w:rFonts w:hint="eastAsia" w:ascii="宋体" w:hAnsi="宋体" w:cs="宋体"/>
          <w:sz w:val="24"/>
          <w:highlight w:val="none"/>
          <w:lang w:eastAsia="zh-CN"/>
        </w:rPr>
        <w:t>后续</w:t>
      </w:r>
      <w:r>
        <w:rPr>
          <w:rFonts w:hint="eastAsia" w:ascii="宋体" w:hAnsi="宋体" w:eastAsia="宋体" w:cs="宋体"/>
          <w:sz w:val="24"/>
          <w:highlight w:val="none"/>
        </w:rPr>
        <w:t>或延续的合同的免责或弃权。</w:t>
      </w:r>
    </w:p>
    <w:p w14:paraId="035DAEE8">
      <w:pPr>
        <w:ind w:firstLine="480"/>
        <w:rPr>
          <w:rFonts w:hint="eastAsia" w:ascii="宋体" w:hAnsi="宋体" w:eastAsia="宋体" w:cs="宋体"/>
          <w:sz w:val="24"/>
          <w:highlight w:val="none"/>
        </w:rPr>
      </w:pPr>
      <w:r>
        <w:rPr>
          <w:rFonts w:hint="eastAsia" w:ascii="宋体" w:hAnsi="宋体" w:eastAsia="宋体" w:cs="宋体"/>
          <w:sz w:val="24"/>
          <w:highlight w:val="none"/>
        </w:rPr>
        <w:t>18.8合同条款中的标题和边注仅供参考使用，不应视为合同的一部分，也不影响本文的解释。</w:t>
      </w:r>
    </w:p>
    <w:p w14:paraId="766D878C">
      <w:pPr>
        <w:ind w:firstLine="480"/>
        <w:rPr>
          <w:rFonts w:hint="eastAsia" w:ascii="宋体" w:hAnsi="宋体" w:eastAsia="宋体" w:cs="宋体"/>
          <w:sz w:val="24"/>
          <w:highlight w:val="none"/>
        </w:rPr>
      </w:pPr>
      <w:r>
        <w:rPr>
          <w:rFonts w:hint="eastAsia" w:ascii="宋体" w:hAnsi="宋体" w:eastAsia="宋体" w:cs="宋体"/>
          <w:sz w:val="24"/>
          <w:highlight w:val="none"/>
        </w:rPr>
        <w:t>18.9合同构成买方和卖方之间就合同主要内容方面的完整协议，并且取代合同签订前所有关于这方面的通讯、协商、协议</w:t>
      </w:r>
      <w:r>
        <w:rPr>
          <w:rFonts w:hint="eastAsia" w:ascii="宋体" w:hAnsi="宋体" w:cs="宋体"/>
          <w:sz w:val="24"/>
          <w:highlight w:val="none"/>
          <w:lang w:eastAsia="zh-CN"/>
        </w:rPr>
        <w:t>（</w:t>
      </w:r>
      <w:r>
        <w:rPr>
          <w:rFonts w:hint="eastAsia" w:ascii="宋体" w:hAnsi="宋体" w:eastAsia="宋体" w:cs="宋体"/>
          <w:sz w:val="24"/>
          <w:highlight w:val="none"/>
        </w:rPr>
        <w:t>不论是书面的，还是口头的</w:t>
      </w:r>
      <w:r>
        <w:rPr>
          <w:rFonts w:hint="eastAsia" w:ascii="宋体" w:hAnsi="宋体" w:cs="宋体"/>
          <w:sz w:val="24"/>
          <w:highlight w:val="none"/>
          <w:lang w:eastAsia="zh-CN"/>
        </w:rPr>
        <w:t>）</w:t>
      </w:r>
      <w:r>
        <w:rPr>
          <w:rFonts w:hint="eastAsia" w:ascii="宋体" w:hAnsi="宋体" w:eastAsia="宋体" w:cs="宋体"/>
          <w:sz w:val="24"/>
          <w:highlight w:val="none"/>
        </w:rPr>
        <w:t>。</w:t>
      </w:r>
    </w:p>
    <w:p w14:paraId="15B56CD8">
      <w:pPr>
        <w:ind w:firstLine="480"/>
        <w:rPr>
          <w:rFonts w:hint="eastAsia" w:ascii="宋体" w:hAnsi="宋体" w:eastAsia="宋体" w:cs="宋体"/>
          <w:sz w:val="24"/>
          <w:highlight w:val="none"/>
        </w:rPr>
      </w:pPr>
      <w:r>
        <w:rPr>
          <w:rFonts w:hint="eastAsia" w:ascii="宋体" w:hAnsi="宋体" w:eastAsia="宋体" w:cs="宋体"/>
          <w:sz w:val="24"/>
          <w:highlight w:val="none"/>
        </w:rPr>
        <w:t>18.10买方应当自政府采购合同签订之日起2个工作日内，将政府采购合同在省级以上人民政府财政部门指定的媒体上公告，但政府采购合同中涉及国家秘密、商业秘密的内容除外。</w:t>
      </w:r>
    </w:p>
    <w:p w14:paraId="2C4F66F5">
      <w:pPr>
        <w:ind w:firstLine="480"/>
        <w:rPr>
          <w:rFonts w:hint="eastAsia" w:ascii="宋体" w:hAnsi="宋体" w:eastAsia="宋体" w:cs="宋体"/>
          <w:sz w:val="24"/>
          <w:highlight w:val="none"/>
        </w:rPr>
      </w:pPr>
      <w:r>
        <w:rPr>
          <w:rFonts w:hint="eastAsia" w:ascii="宋体" w:hAnsi="宋体" w:eastAsia="宋体" w:cs="宋体"/>
          <w:sz w:val="24"/>
          <w:highlight w:val="none"/>
        </w:rPr>
        <w:t>18.11合同双方之间的一切联络往来应以书面形式按《合同专用条款》中规定的通讯地址发往合同另一方。有关重要事项的传真应及时用挂号信或快件确认。</w:t>
      </w:r>
    </w:p>
    <w:p w14:paraId="1D8A2DD0">
      <w:pPr>
        <w:ind w:firstLine="600"/>
        <w:jc w:val="center"/>
        <w:rPr>
          <w:rFonts w:ascii="宋体" w:hAnsi="宋体" w:cs="宋体"/>
          <w:bCs/>
          <w:szCs w:val="24"/>
          <w:highlight w:val="none"/>
          <w:u w:val="single"/>
        </w:rPr>
      </w:pPr>
    </w:p>
    <w:p w14:paraId="331E7B80">
      <w:pPr>
        <w:ind w:firstLine="600"/>
        <w:jc w:val="center"/>
        <w:rPr>
          <w:rFonts w:ascii="宋体" w:hAnsi="宋体" w:cs="宋体"/>
          <w:bCs/>
          <w:szCs w:val="24"/>
          <w:highlight w:val="none"/>
          <w:u w:val="single"/>
        </w:rPr>
      </w:pPr>
    </w:p>
    <w:p w14:paraId="50EDAE12">
      <w:pPr>
        <w:ind w:firstLine="600"/>
        <w:jc w:val="center"/>
        <w:rPr>
          <w:rFonts w:ascii="宋体" w:hAnsi="宋体" w:cs="宋体"/>
          <w:bCs/>
          <w:szCs w:val="24"/>
          <w:highlight w:val="none"/>
          <w:u w:val="single"/>
        </w:rPr>
      </w:pPr>
    </w:p>
    <w:p w14:paraId="00EE2AED">
      <w:pPr>
        <w:ind w:firstLine="600"/>
        <w:jc w:val="center"/>
        <w:rPr>
          <w:rFonts w:ascii="宋体" w:hAnsi="宋体" w:cs="宋体"/>
          <w:bCs/>
          <w:szCs w:val="24"/>
          <w:highlight w:val="none"/>
          <w:u w:val="single"/>
        </w:rPr>
      </w:pPr>
    </w:p>
    <w:p w14:paraId="38B12503">
      <w:pPr>
        <w:ind w:firstLine="600"/>
        <w:jc w:val="center"/>
        <w:rPr>
          <w:rFonts w:ascii="宋体" w:hAnsi="宋体" w:cs="宋体"/>
          <w:bCs/>
          <w:szCs w:val="24"/>
          <w:highlight w:val="none"/>
          <w:u w:val="single"/>
        </w:rPr>
      </w:pPr>
    </w:p>
    <w:p w14:paraId="59BA1822">
      <w:pPr>
        <w:ind w:firstLine="600"/>
        <w:jc w:val="center"/>
        <w:rPr>
          <w:rFonts w:ascii="宋体" w:hAnsi="宋体" w:cs="宋体"/>
          <w:bCs/>
          <w:szCs w:val="24"/>
          <w:highlight w:val="none"/>
          <w:u w:val="single"/>
        </w:rPr>
      </w:pPr>
    </w:p>
    <w:p w14:paraId="70B0C700">
      <w:pPr>
        <w:ind w:firstLine="600"/>
        <w:jc w:val="center"/>
        <w:rPr>
          <w:rFonts w:ascii="宋体" w:hAnsi="宋体" w:cs="宋体"/>
          <w:bCs/>
          <w:szCs w:val="24"/>
          <w:highlight w:val="none"/>
          <w:u w:val="single"/>
        </w:rPr>
      </w:pPr>
    </w:p>
    <w:p w14:paraId="5026E4B3">
      <w:pPr>
        <w:ind w:firstLine="60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合同专用条款</w:t>
      </w:r>
    </w:p>
    <w:p w14:paraId="4110EB0B">
      <w:pPr>
        <w:jc w:val="center"/>
        <w:rPr>
          <w:rFonts w:hint="eastAsia" w:ascii="宋体" w:hAnsi="宋体" w:eastAsia="宋体" w:cs="宋体"/>
          <w:sz w:val="24"/>
          <w:szCs w:val="24"/>
          <w:highlight w:val="none"/>
        </w:rPr>
      </w:pPr>
    </w:p>
    <w:p w14:paraId="67F4959E">
      <w:pPr>
        <w:spacing w:line="3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甲方（买方）：</w:t>
      </w:r>
      <w:r>
        <w:rPr>
          <w:rFonts w:hint="eastAsia" w:ascii="宋体" w:hAnsi="宋体" w:cs="宋体"/>
          <w:sz w:val="24"/>
          <w:szCs w:val="24"/>
          <w:highlight w:val="none"/>
          <w:u w:val="single"/>
          <w:lang w:eastAsia="zh-CN"/>
        </w:rPr>
        <w:t>徐州市妇幼保健院</w:t>
      </w:r>
      <w:r>
        <w:rPr>
          <w:rFonts w:hint="eastAsia" w:ascii="宋体" w:hAnsi="宋体" w:eastAsia="宋体" w:cs="宋体"/>
          <w:sz w:val="24"/>
          <w:szCs w:val="24"/>
          <w:highlight w:val="none"/>
          <w:u w:val="single"/>
        </w:rPr>
        <w:t xml:space="preserve"> </w:t>
      </w:r>
    </w:p>
    <w:p w14:paraId="0C2CE1F1">
      <w:pPr>
        <w:spacing w:line="360" w:lineRule="exact"/>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乙方（卖方）：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096BF52C">
      <w:pPr>
        <w:ind w:firstLine="480"/>
        <w:rPr>
          <w:rFonts w:hint="eastAsia" w:ascii="宋体" w:hAnsi="宋体" w:eastAsia="宋体" w:cs="宋体"/>
          <w:sz w:val="24"/>
          <w:szCs w:val="24"/>
          <w:highlight w:val="none"/>
        </w:rPr>
      </w:pPr>
    </w:p>
    <w:p w14:paraId="483029D4">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《合同专用条款》中的条款项号是与《合同通用条款》中的条款项号对应的，其增加的内容和条款，是对《合同通用条款》的补充、修改和完善，如果有矛盾的话，以《合同专用条款》为准。</w:t>
      </w:r>
    </w:p>
    <w:p w14:paraId="39E90E35">
      <w:pPr>
        <w:spacing w:line="440" w:lineRule="exact"/>
        <w:ind w:firstLine="480"/>
        <w:rPr>
          <w:rFonts w:hint="eastAsia" w:ascii="宋体" w:hAnsi="宋体" w:eastAsia="宋体" w:cs="宋体"/>
          <w:sz w:val="24"/>
          <w:szCs w:val="24"/>
          <w:highlight w:val="none"/>
        </w:rPr>
      </w:pPr>
      <w:r>
        <w:rPr>
          <w:rFonts w:hint="eastAsia" w:ascii="宋体" w:hAnsi="宋体" w:eastAsia="宋体" w:cs="宋体"/>
          <w:bCs/>
          <w:sz w:val="24"/>
          <w:szCs w:val="24"/>
          <w:highlight w:val="none"/>
        </w:rPr>
        <w:t>依照《中华人民共和国民法典》《中华人民共和国产品质量法》《医疗器械监督管理条例》等法律法规的相关规定，遵循平等、自愿、公平和诚实信用的原则，双方就设备采购相关事宜达成一致意见，特签订本合同，以明确双方</w:t>
      </w:r>
      <w:r>
        <w:rPr>
          <w:rFonts w:hint="eastAsia" w:ascii="宋体" w:hAnsi="宋体" w:eastAsia="宋体" w:cs="宋体"/>
          <w:sz w:val="24"/>
          <w:szCs w:val="24"/>
          <w:highlight w:val="none"/>
        </w:rPr>
        <w:t>的权利、义务，确保合同双方共同执行。</w:t>
      </w:r>
    </w:p>
    <w:p w14:paraId="52420F91">
      <w:pPr>
        <w:numPr>
          <w:ilvl w:val="0"/>
          <w:numId w:val="1"/>
        </w:numPr>
        <w:spacing w:line="360" w:lineRule="exact"/>
        <w:rPr>
          <w:rStyle w:val="122"/>
          <w:rFonts w:hint="eastAsia" w:cs="黑体"/>
          <w:b/>
          <w:color w:val="000000"/>
          <w:sz w:val="24"/>
          <w:szCs w:val="24"/>
          <w:highlight w:val="none"/>
        </w:rPr>
      </w:pPr>
      <w:r>
        <w:rPr>
          <w:rStyle w:val="122"/>
          <w:rFonts w:hint="eastAsia" w:cs="黑体"/>
          <w:b/>
          <w:color w:val="000000"/>
          <w:sz w:val="24"/>
          <w:szCs w:val="24"/>
          <w:highlight w:val="none"/>
        </w:rPr>
        <w:t>产品名称、种类、规格、数量及价款</w:t>
      </w:r>
    </w:p>
    <w:p w14:paraId="1562B9CF">
      <w:pPr>
        <w:pStyle w:val="40"/>
        <w:numPr>
          <w:ilvl w:val="0"/>
          <w:numId w:val="0"/>
        </w:numPr>
        <w:ind w:firstLine="48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1</w:t>
      </w:r>
      <w:r>
        <w:rPr>
          <w:rFonts w:ascii="宋体" w:hAnsi="宋体" w:cs="宋体"/>
          <w:sz w:val="24"/>
          <w:szCs w:val="24"/>
          <w:highlight w:val="none"/>
        </w:rPr>
        <w:t>.</w:t>
      </w:r>
      <w:r>
        <w:rPr>
          <w:rFonts w:hint="eastAsia" w:ascii="宋体" w:hAnsi="宋体" w:cs="宋体"/>
          <w:sz w:val="24"/>
          <w:szCs w:val="24"/>
          <w:highlight w:val="none"/>
          <w:lang w:val="en-US" w:eastAsia="zh-CN"/>
        </w:rPr>
        <w:t>1</w:t>
      </w:r>
      <w:r>
        <w:rPr>
          <w:rFonts w:hint="eastAsia" w:ascii="宋体" w:hAnsi="宋体" w:eastAsia="宋体" w:cs="宋体"/>
          <w:sz w:val="24"/>
          <w:szCs w:val="24"/>
          <w:lang w:val="en-US" w:eastAsia="zh-CN" w:bidi="ar-SA"/>
        </w:rPr>
        <w:t>产品明细如下：</w:t>
      </w:r>
    </w:p>
    <w:tbl>
      <w:tblPr>
        <w:tblStyle w:val="32"/>
        <w:tblW w:w="10255"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394"/>
        <w:gridCol w:w="1298"/>
        <w:gridCol w:w="1340"/>
        <w:gridCol w:w="750"/>
        <w:gridCol w:w="1350"/>
        <w:gridCol w:w="668"/>
        <w:gridCol w:w="780"/>
        <w:gridCol w:w="1416"/>
        <w:gridCol w:w="1259"/>
      </w:tblGrid>
      <w:tr w14:paraId="728B9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344" w:hRule="atLeast"/>
          <w:tblCellSpacing w:w="0" w:type="dxa"/>
          <w:jc w:val="center"/>
        </w:trPr>
        <w:tc>
          <w:tcPr>
            <w:tcW w:w="1394" w:type="dxa"/>
            <w:noWrap w:val="0"/>
            <w:vAlign w:val="center"/>
          </w:tcPr>
          <w:p w14:paraId="09E9C5B2">
            <w:pPr>
              <w:spacing w:line="360" w:lineRule="exact"/>
              <w:jc w:val="center"/>
              <w:rPr>
                <w:rFonts w:ascii="宋体" w:hAnsi="宋体"/>
                <w:b/>
                <w:sz w:val="24"/>
                <w:szCs w:val="24"/>
                <w:highlight w:val="none"/>
              </w:rPr>
            </w:pPr>
            <w:r>
              <w:rPr>
                <w:rStyle w:val="122"/>
                <w:rFonts w:hint="eastAsia" w:ascii="宋体" w:hAnsi="宋体" w:cs="黑体"/>
                <w:b/>
                <w:color w:val="000000"/>
                <w:sz w:val="24"/>
                <w:szCs w:val="24"/>
                <w:highlight w:val="none"/>
              </w:rPr>
              <w:t>产品</w:t>
            </w:r>
            <w:r>
              <w:rPr>
                <w:rFonts w:hint="eastAsia" w:ascii="宋体" w:hAnsi="宋体"/>
                <w:b/>
                <w:sz w:val="24"/>
                <w:szCs w:val="24"/>
                <w:highlight w:val="none"/>
              </w:rPr>
              <w:t>名称</w:t>
            </w:r>
          </w:p>
        </w:tc>
        <w:tc>
          <w:tcPr>
            <w:tcW w:w="1298" w:type="dxa"/>
            <w:noWrap w:val="0"/>
            <w:vAlign w:val="center"/>
          </w:tcPr>
          <w:p w14:paraId="746A000F">
            <w:pPr>
              <w:spacing w:line="360" w:lineRule="exact"/>
              <w:jc w:val="center"/>
              <w:rPr>
                <w:rFonts w:ascii="宋体" w:hAnsi="宋体"/>
                <w:b/>
                <w:sz w:val="24"/>
                <w:szCs w:val="24"/>
                <w:highlight w:val="none"/>
              </w:rPr>
            </w:pPr>
            <w:r>
              <w:rPr>
                <w:rFonts w:hint="eastAsia" w:ascii="宋体" w:hAnsi="宋体"/>
                <w:b/>
                <w:sz w:val="24"/>
                <w:szCs w:val="24"/>
                <w:highlight w:val="none"/>
              </w:rPr>
              <w:t>规格</w:t>
            </w:r>
            <w:r>
              <w:rPr>
                <w:rFonts w:ascii="宋体" w:hAnsi="宋体"/>
                <w:b/>
                <w:sz w:val="24"/>
                <w:szCs w:val="24"/>
                <w:highlight w:val="none"/>
              </w:rPr>
              <w:t>/</w:t>
            </w:r>
            <w:r>
              <w:rPr>
                <w:rFonts w:hint="eastAsia" w:ascii="宋体" w:hAnsi="宋体"/>
                <w:b/>
                <w:sz w:val="24"/>
                <w:szCs w:val="24"/>
                <w:highlight w:val="none"/>
              </w:rPr>
              <w:t>型号</w:t>
            </w:r>
          </w:p>
        </w:tc>
        <w:tc>
          <w:tcPr>
            <w:tcW w:w="1340" w:type="dxa"/>
            <w:noWrap w:val="0"/>
            <w:vAlign w:val="center"/>
          </w:tcPr>
          <w:p w14:paraId="0119A4D0">
            <w:pPr>
              <w:spacing w:line="360" w:lineRule="exact"/>
              <w:jc w:val="center"/>
              <w:rPr>
                <w:rFonts w:ascii="宋体" w:hAnsi="宋体"/>
                <w:b/>
                <w:sz w:val="24"/>
                <w:szCs w:val="24"/>
                <w:highlight w:val="none"/>
              </w:rPr>
            </w:pPr>
            <w:r>
              <w:rPr>
                <w:rFonts w:hint="eastAsia" w:ascii="宋体" w:hAnsi="宋体"/>
                <w:b/>
                <w:sz w:val="24"/>
                <w:szCs w:val="24"/>
                <w:highlight w:val="none"/>
              </w:rPr>
              <w:t>生产厂家</w:t>
            </w:r>
          </w:p>
        </w:tc>
        <w:tc>
          <w:tcPr>
            <w:tcW w:w="750" w:type="dxa"/>
            <w:noWrap w:val="0"/>
            <w:vAlign w:val="center"/>
          </w:tcPr>
          <w:p w14:paraId="49B84B0A">
            <w:pPr>
              <w:spacing w:line="360" w:lineRule="exact"/>
              <w:jc w:val="center"/>
              <w:rPr>
                <w:rFonts w:ascii="宋体" w:hAnsi="宋体"/>
                <w:b/>
                <w:sz w:val="24"/>
                <w:szCs w:val="24"/>
                <w:highlight w:val="none"/>
              </w:rPr>
            </w:pPr>
            <w:r>
              <w:rPr>
                <w:rFonts w:hint="eastAsia" w:ascii="宋体" w:hAnsi="宋体"/>
                <w:b/>
                <w:sz w:val="24"/>
                <w:szCs w:val="24"/>
                <w:highlight w:val="none"/>
              </w:rPr>
              <w:t>产地</w:t>
            </w:r>
          </w:p>
        </w:tc>
        <w:tc>
          <w:tcPr>
            <w:tcW w:w="1350" w:type="dxa"/>
            <w:noWrap w:val="0"/>
            <w:vAlign w:val="center"/>
          </w:tcPr>
          <w:p w14:paraId="6FD0816D">
            <w:pPr>
              <w:spacing w:line="360" w:lineRule="exact"/>
              <w:jc w:val="center"/>
              <w:rPr>
                <w:rFonts w:ascii="宋体" w:hAnsi="宋体"/>
                <w:b/>
                <w:sz w:val="24"/>
                <w:szCs w:val="24"/>
                <w:highlight w:val="none"/>
              </w:rPr>
            </w:pPr>
            <w:r>
              <w:rPr>
                <w:rFonts w:hint="eastAsia" w:ascii="宋体" w:hAnsi="宋体"/>
                <w:b/>
                <w:sz w:val="24"/>
                <w:szCs w:val="24"/>
                <w:highlight w:val="none"/>
              </w:rPr>
              <w:t>单价</w:t>
            </w:r>
            <w:r>
              <w:rPr>
                <w:rFonts w:hint="eastAsia" w:ascii="宋体" w:hAnsi="宋体"/>
                <w:b/>
                <w:sz w:val="24"/>
                <w:szCs w:val="24"/>
                <w:highlight w:val="none"/>
                <w:lang w:eastAsia="zh-CN"/>
              </w:rPr>
              <w:t>（</w:t>
            </w:r>
            <w:r>
              <w:rPr>
                <w:rFonts w:hint="eastAsia" w:ascii="宋体" w:hAnsi="宋体"/>
                <w:b/>
                <w:sz w:val="24"/>
                <w:szCs w:val="24"/>
                <w:highlight w:val="none"/>
              </w:rPr>
              <w:t>元</w:t>
            </w:r>
            <w:r>
              <w:rPr>
                <w:rFonts w:hint="eastAsia" w:ascii="宋体" w:hAnsi="宋体"/>
                <w:b/>
                <w:sz w:val="24"/>
                <w:szCs w:val="24"/>
                <w:highlight w:val="none"/>
                <w:lang w:eastAsia="zh-CN"/>
              </w:rPr>
              <w:t>）</w:t>
            </w:r>
          </w:p>
        </w:tc>
        <w:tc>
          <w:tcPr>
            <w:tcW w:w="668" w:type="dxa"/>
            <w:noWrap w:val="0"/>
            <w:vAlign w:val="center"/>
          </w:tcPr>
          <w:p w14:paraId="507F49EB">
            <w:pPr>
              <w:spacing w:line="360" w:lineRule="exact"/>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单位</w:t>
            </w:r>
          </w:p>
        </w:tc>
        <w:tc>
          <w:tcPr>
            <w:tcW w:w="780" w:type="dxa"/>
            <w:noWrap w:val="0"/>
            <w:vAlign w:val="center"/>
          </w:tcPr>
          <w:p w14:paraId="69AA9A23">
            <w:pPr>
              <w:spacing w:line="360" w:lineRule="exact"/>
              <w:jc w:val="center"/>
              <w:rPr>
                <w:rFonts w:hint="eastAsia" w:ascii="宋体" w:hAnsi="宋体" w:eastAsia="宋体"/>
                <w:b/>
                <w:sz w:val="24"/>
                <w:szCs w:val="24"/>
                <w:highlight w:val="none"/>
                <w:lang w:eastAsia="zh-CN"/>
              </w:rPr>
            </w:pPr>
            <w:r>
              <w:rPr>
                <w:rFonts w:hint="eastAsia" w:ascii="宋体" w:hAnsi="宋体"/>
                <w:b/>
                <w:sz w:val="24"/>
                <w:szCs w:val="24"/>
                <w:highlight w:val="none"/>
                <w:lang w:val="en-US" w:eastAsia="zh-CN"/>
              </w:rPr>
              <w:t>数量</w:t>
            </w:r>
          </w:p>
        </w:tc>
        <w:tc>
          <w:tcPr>
            <w:tcW w:w="1416" w:type="dxa"/>
            <w:noWrap w:val="0"/>
            <w:vAlign w:val="center"/>
          </w:tcPr>
          <w:p w14:paraId="469ADEF9">
            <w:pPr>
              <w:spacing w:line="360" w:lineRule="exact"/>
              <w:jc w:val="center"/>
              <w:rPr>
                <w:rFonts w:ascii="宋体" w:hAnsi="宋体"/>
                <w:b/>
                <w:sz w:val="24"/>
                <w:szCs w:val="24"/>
                <w:highlight w:val="none"/>
              </w:rPr>
            </w:pPr>
            <w:r>
              <w:rPr>
                <w:rFonts w:hint="eastAsia" w:ascii="宋体" w:hAnsi="宋体"/>
                <w:b/>
                <w:sz w:val="24"/>
                <w:szCs w:val="24"/>
                <w:highlight w:val="none"/>
                <w:lang w:val="en-US" w:eastAsia="zh-CN"/>
              </w:rPr>
              <w:t>金额</w:t>
            </w:r>
            <w:r>
              <w:rPr>
                <w:rFonts w:hint="eastAsia" w:ascii="宋体" w:hAnsi="宋体"/>
                <w:b/>
                <w:sz w:val="24"/>
                <w:szCs w:val="24"/>
                <w:highlight w:val="none"/>
                <w:lang w:eastAsia="zh-CN"/>
              </w:rPr>
              <w:t>（</w:t>
            </w:r>
            <w:r>
              <w:rPr>
                <w:rFonts w:hint="eastAsia" w:ascii="宋体" w:hAnsi="宋体"/>
                <w:b/>
                <w:sz w:val="24"/>
                <w:szCs w:val="24"/>
                <w:highlight w:val="none"/>
              </w:rPr>
              <w:t>元</w:t>
            </w:r>
            <w:r>
              <w:rPr>
                <w:rFonts w:hint="eastAsia" w:ascii="宋体" w:hAnsi="宋体"/>
                <w:b/>
                <w:sz w:val="24"/>
                <w:szCs w:val="24"/>
                <w:highlight w:val="none"/>
                <w:lang w:eastAsia="zh-CN"/>
              </w:rPr>
              <w:t>）</w:t>
            </w:r>
          </w:p>
        </w:tc>
        <w:tc>
          <w:tcPr>
            <w:tcW w:w="1259" w:type="dxa"/>
            <w:noWrap w:val="0"/>
            <w:vAlign w:val="center"/>
          </w:tcPr>
          <w:p w14:paraId="49EAEFAA">
            <w:pPr>
              <w:spacing w:line="360" w:lineRule="exact"/>
              <w:jc w:val="center"/>
              <w:rPr>
                <w:rFonts w:hint="default" w:ascii="宋体" w:hAnsi="宋体"/>
                <w:b/>
                <w:sz w:val="24"/>
                <w:szCs w:val="24"/>
                <w:highlight w:val="none"/>
                <w:lang w:val="en-US" w:eastAsia="zh-CN"/>
              </w:rPr>
            </w:pPr>
            <w:r>
              <w:rPr>
                <w:rFonts w:hint="eastAsia" w:ascii="宋体" w:hAnsi="宋体"/>
                <w:b/>
                <w:sz w:val="24"/>
                <w:szCs w:val="24"/>
                <w:highlight w:val="none"/>
                <w:lang w:val="en-US" w:eastAsia="zh-CN"/>
              </w:rPr>
              <w:t>备注</w:t>
            </w:r>
          </w:p>
        </w:tc>
      </w:tr>
      <w:tr w14:paraId="0B82D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tblCellSpacing w:w="0" w:type="dxa"/>
          <w:jc w:val="center"/>
        </w:trPr>
        <w:tc>
          <w:tcPr>
            <w:tcW w:w="1394" w:type="dxa"/>
            <w:noWrap w:val="0"/>
            <w:vAlign w:val="center"/>
          </w:tcPr>
          <w:p w14:paraId="5D47D68C">
            <w:pPr>
              <w:spacing w:line="360" w:lineRule="exact"/>
              <w:jc w:val="center"/>
              <w:rPr>
                <w:rFonts w:ascii="宋体" w:hAnsi="宋体"/>
                <w:sz w:val="24"/>
                <w:szCs w:val="24"/>
                <w:highlight w:val="none"/>
              </w:rPr>
            </w:pPr>
          </w:p>
        </w:tc>
        <w:tc>
          <w:tcPr>
            <w:tcW w:w="1298" w:type="dxa"/>
            <w:noWrap w:val="0"/>
            <w:vAlign w:val="center"/>
          </w:tcPr>
          <w:p w14:paraId="37AC0243">
            <w:pPr>
              <w:spacing w:line="360" w:lineRule="exact"/>
              <w:ind w:left="480" w:hanging="480"/>
              <w:jc w:val="center"/>
              <w:rPr>
                <w:rFonts w:ascii="宋体" w:hAnsi="宋体"/>
                <w:sz w:val="24"/>
                <w:szCs w:val="24"/>
                <w:highlight w:val="none"/>
              </w:rPr>
            </w:pPr>
          </w:p>
        </w:tc>
        <w:tc>
          <w:tcPr>
            <w:tcW w:w="1340" w:type="dxa"/>
            <w:noWrap w:val="0"/>
            <w:vAlign w:val="center"/>
          </w:tcPr>
          <w:p w14:paraId="37351439">
            <w:pPr>
              <w:spacing w:line="360" w:lineRule="exact"/>
              <w:jc w:val="both"/>
              <w:rPr>
                <w:rFonts w:ascii="宋体" w:hAnsi="宋体"/>
                <w:sz w:val="24"/>
                <w:szCs w:val="24"/>
                <w:highlight w:val="none"/>
              </w:rPr>
            </w:pPr>
          </w:p>
        </w:tc>
        <w:tc>
          <w:tcPr>
            <w:tcW w:w="750" w:type="dxa"/>
            <w:noWrap w:val="0"/>
            <w:vAlign w:val="center"/>
          </w:tcPr>
          <w:p w14:paraId="5A0501B4">
            <w:pPr>
              <w:spacing w:line="360" w:lineRule="exact"/>
              <w:ind w:left="480" w:hanging="480"/>
              <w:jc w:val="center"/>
              <w:rPr>
                <w:rFonts w:ascii="宋体" w:hAnsi="宋体"/>
                <w:sz w:val="24"/>
                <w:szCs w:val="24"/>
                <w:highlight w:val="none"/>
              </w:rPr>
            </w:pPr>
          </w:p>
        </w:tc>
        <w:tc>
          <w:tcPr>
            <w:tcW w:w="1350" w:type="dxa"/>
            <w:noWrap w:val="0"/>
            <w:vAlign w:val="center"/>
          </w:tcPr>
          <w:p w14:paraId="1A8BB4D4">
            <w:pPr>
              <w:spacing w:line="360" w:lineRule="exact"/>
              <w:ind w:left="480" w:hanging="480"/>
              <w:jc w:val="center"/>
              <w:rPr>
                <w:rFonts w:ascii="宋体" w:hAnsi="宋体"/>
                <w:sz w:val="24"/>
                <w:szCs w:val="24"/>
                <w:highlight w:val="none"/>
              </w:rPr>
            </w:pPr>
          </w:p>
        </w:tc>
        <w:tc>
          <w:tcPr>
            <w:tcW w:w="668" w:type="dxa"/>
            <w:noWrap w:val="0"/>
            <w:vAlign w:val="center"/>
          </w:tcPr>
          <w:p w14:paraId="5309DEF3">
            <w:pPr>
              <w:spacing w:line="360" w:lineRule="exact"/>
              <w:ind w:left="480" w:hanging="480"/>
              <w:jc w:val="center"/>
              <w:rPr>
                <w:rFonts w:ascii="宋体" w:hAnsi="宋体"/>
                <w:sz w:val="24"/>
                <w:szCs w:val="24"/>
                <w:highlight w:val="none"/>
              </w:rPr>
            </w:pPr>
          </w:p>
        </w:tc>
        <w:tc>
          <w:tcPr>
            <w:tcW w:w="780" w:type="dxa"/>
            <w:noWrap w:val="0"/>
            <w:vAlign w:val="center"/>
          </w:tcPr>
          <w:p w14:paraId="0CD7398F">
            <w:pPr>
              <w:spacing w:line="360" w:lineRule="exact"/>
              <w:ind w:left="480" w:hanging="480"/>
              <w:jc w:val="center"/>
              <w:rPr>
                <w:rFonts w:ascii="宋体" w:hAnsi="宋体"/>
                <w:sz w:val="24"/>
                <w:szCs w:val="24"/>
                <w:highlight w:val="none"/>
              </w:rPr>
            </w:pPr>
          </w:p>
        </w:tc>
        <w:tc>
          <w:tcPr>
            <w:tcW w:w="1416" w:type="dxa"/>
            <w:noWrap w:val="0"/>
            <w:vAlign w:val="center"/>
          </w:tcPr>
          <w:p w14:paraId="6C927A30">
            <w:pPr>
              <w:spacing w:line="360" w:lineRule="exact"/>
              <w:ind w:left="480" w:hanging="480"/>
              <w:jc w:val="center"/>
              <w:rPr>
                <w:rFonts w:ascii="宋体" w:hAnsi="宋体"/>
                <w:sz w:val="24"/>
                <w:szCs w:val="24"/>
                <w:highlight w:val="none"/>
              </w:rPr>
            </w:pPr>
          </w:p>
        </w:tc>
        <w:tc>
          <w:tcPr>
            <w:tcW w:w="1259" w:type="dxa"/>
            <w:noWrap w:val="0"/>
            <w:vAlign w:val="center"/>
          </w:tcPr>
          <w:p w14:paraId="4CE4ECF5">
            <w:pPr>
              <w:spacing w:line="360" w:lineRule="exact"/>
              <w:ind w:left="480" w:hanging="480"/>
              <w:jc w:val="center"/>
              <w:rPr>
                <w:rFonts w:ascii="宋体" w:hAnsi="宋体"/>
                <w:sz w:val="24"/>
                <w:szCs w:val="24"/>
                <w:highlight w:val="none"/>
              </w:rPr>
            </w:pPr>
          </w:p>
        </w:tc>
      </w:tr>
      <w:tr w14:paraId="641C4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blCellSpacing w:w="0" w:type="dxa"/>
          <w:jc w:val="center"/>
        </w:trPr>
        <w:tc>
          <w:tcPr>
            <w:tcW w:w="1394" w:type="dxa"/>
            <w:noWrap w:val="0"/>
            <w:vAlign w:val="center"/>
          </w:tcPr>
          <w:p w14:paraId="7C1E3C1E">
            <w:pPr>
              <w:spacing w:line="360" w:lineRule="exact"/>
              <w:jc w:val="center"/>
              <w:rPr>
                <w:rFonts w:ascii="宋体" w:hAnsi="宋体"/>
                <w:sz w:val="24"/>
                <w:szCs w:val="24"/>
                <w:highlight w:val="none"/>
              </w:rPr>
            </w:pPr>
          </w:p>
        </w:tc>
        <w:tc>
          <w:tcPr>
            <w:tcW w:w="1298" w:type="dxa"/>
            <w:noWrap w:val="0"/>
            <w:vAlign w:val="center"/>
          </w:tcPr>
          <w:p w14:paraId="4B2E34DB">
            <w:pPr>
              <w:spacing w:line="360" w:lineRule="exact"/>
              <w:ind w:left="480" w:hanging="480"/>
              <w:jc w:val="center"/>
              <w:rPr>
                <w:rFonts w:ascii="宋体" w:hAnsi="宋体"/>
                <w:sz w:val="24"/>
                <w:szCs w:val="24"/>
                <w:highlight w:val="none"/>
              </w:rPr>
            </w:pPr>
          </w:p>
        </w:tc>
        <w:tc>
          <w:tcPr>
            <w:tcW w:w="1340" w:type="dxa"/>
            <w:noWrap w:val="0"/>
            <w:vAlign w:val="center"/>
          </w:tcPr>
          <w:p w14:paraId="1006435A">
            <w:pPr>
              <w:spacing w:line="360" w:lineRule="exact"/>
              <w:jc w:val="both"/>
              <w:rPr>
                <w:rFonts w:ascii="宋体" w:hAnsi="宋体"/>
                <w:sz w:val="24"/>
                <w:szCs w:val="24"/>
                <w:highlight w:val="none"/>
              </w:rPr>
            </w:pPr>
          </w:p>
        </w:tc>
        <w:tc>
          <w:tcPr>
            <w:tcW w:w="750" w:type="dxa"/>
            <w:noWrap w:val="0"/>
            <w:vAlign w:val="center"/>
          </w:tcPr>
          <w:p w14:paraId="516F4474">
            <w:pPr>
              <w:spacing w:line="360" w:lineRule="exact"/>
              <w:ind w:left="480" w:hanging="480"/>
              <w:jc w:val="center"/>
              <w:rPr>
                <w:rFonts w:ascii="宋体" w:hAnsi="宋体"/>
                <w:sz w:val="24"/>
                <w:szCs w:val="24"/>
                <w:highlight w:val="none"/>
              </w:rPr>
            </w:pPr>
          </w:p>
        </w:tc>
        <w:tc>
          <w:tcPr>
            <w:tcW w:w="1350" w:type="dxa"/>
            <w:noWrap w:val="0"/>
            <w:vAlign w:val="center"/>
          </w:tcPr>
          <w:p w14:paraId="70DB15D8">
            <w:pPr>
              <w:spacing w:line="360" w:lineRule="exact"/>
              <w:ind w:left="480" w:hanging="480"/>
              <w:jc w:val="center"/>
              <w:rPr>
                <w:rFonts w:ascii="宋体" w:hAnsi="宋体"/>
                <w:sz w:val="24"/>
                <w:szCs w:val="24"/>
                <w:highlight w:val="none"/>
              </w:rPr>
            </w:pPr>
          </w:p>
        </w:tc>
        <w:tc>
          <w:tcPr>
            <w:tcW w:w="668" w:type="dxa"/>
            <w:noWrap w:val="0"/>
            <w:vAlign w:val="center"/>
          </w:tcPr>
          <w:p w14:paraId="017D1484">
            <w:pPr>
              <w:spacing w:line="360" w:lineRule="exact"/>
              <w:ind w:left="480" w:hanging="480"/>
              <w:jc w:val="center"/>
              <w:rPr>
                <w:rFonts w:ascii="宋体" w:hAnsi="宋体"/>
                <w:sz w:val="24"/>
                <w:szCs w:val="24"/>
                <w:highlight w:val="none"/>
              </w:rPr>
            </w:pPr>
          </w:p>
        </w:tc>
        <w:tc>
          <w:tcPr>
            <w:tcW w:w="780" w:type="dxa"/>
            <w:noWrap w:val="0"/>
            <w:vAlign w:val="center"/>
          </w:tcPr>
          <w:p w14:paraId="2DA19DDB">
            <w:pPr>
              <w:spacing w:line="360" w:lineRule="exact"/>
              <w:ind w:left="480" w:hanging="480"/>
              <w:jc w:val="center"/>
              <w:rPr>
                <w:rFonts w:ascii="宋体" w:hAnsi="宋体"/>
                <w:sz w:val="24"/>
                <w:szCs w:val="24"/>
                <w:highlight w:val="none"/>
              </w:rPr>
            </w:pPr>
          </w:p>
        </w:tc>
        <w:tc>
          <w:tcPr>
            <w:tcW w:w="1416" w:type="dxa"/>
            <w:noWrap w:val="0"/>
            <w:vAlign w:val="center"/>
          </w:tcPr>
          <w:p w14:paraId="17971603">
            <w:pPr>
              <w:spacing w:line="360" w:lineRule="exact"/>
              <w:ind w:left="480" w:hanging="480"/>
              <w:jc w:val="center"/>
              <w:rPr>
                <w:rFonts w:ascii="宋体" w:hAnsi="宋体"/>
                <w:sz w:val="24"/>
                <w:szCs w:val="24"/>
                <w:highlight w:val="none"/>
              </w:rPr>
            </w:pPr>
          </w:p>
        </w:tc>
        <w:tc>
          <w:tcPr>
            <w:tcW w:w="1259" w:type="dxa"/>
            <w:noWrap w:val="0"/>
            <w:vAlign w:val="center"/>
          </w:tcPr>
          <w:p w14:paraId="488ED2F1">
            <w:pPr>
              <w:spacing w:line="360" w:lineRule="exact"/>
              <w:ind w:left="480" w:hanging="480"/>
              <w:jc w:val="center"/>
              <w:rPr>
                <w:rFonts w:ascii="宋体" w:hAnsi="宋体"/>
                <w:sz w:val="24"/>
                <w:szCs w:val="24"/>
                <w:highlight w:val="none"/>
              </w:rPr>
            </w:pPr>
          </w:p>
        </w:tc>
      </w:tr>
      <w:tr w14:paraId="115FA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blCellSpacing w:w="0" w:type="dxa"/>
          <w:jc w:val="center"/>
        </w:trPr>
        <w:tc>
          <w:tcPr>
            <w:tcW w:w="7580" w:type="dxa"/>
            <w:gridSpan w:val="7"/>
            <w:noWrap w:val="0"/>
            <w:vAlign w:val="center"/>
          </w:tcPr>
          <w:p w14:paraId="3B8C7D48">
            <w:pPr>
              <w:spacing w:line="360" w:lineRule="exact"/>
              <w:ind w:left="480" w:hanging="480"/>
              <w:jc w:val="right"/>
              <w:rPr>
                <w:rFonts w:hint="eastAsia" w:ascii="宋体" w:hAnsi="宋体" w:eastAsia="宋体"/>
                <w:sz w:val="24"/>
                <w:szCs w:val="24"/>
                <w:highlight w:val="none"/>
                <w:lang w:val="en-US" w:eastAsia="zh-CN"/>
              </w:rPr>
            </w:pPr>
            <w:r>
              <w:rPr>
                <w:rFonts w:hint="eastAsia" w:ascii="宋体" w:hAnsi="宋体"/>
                <w:sz w:val="24"/>
                <w:szCs w:val="24"/>
                <w:highlight w:val="none"/>
                <w:lang w:val="en-US" w:eastAsia="zh-CN"/>
              </w:rPr>
              <w:t>合计（小写）</w:t>
            </w:r>
          </w:p>
        </w:tc>
        <w:tc>
          <w:tcPr>
            <w:tcW w:w="2675" w:type="dxa"/>
            <w:gridSpan w:val="2"/>
            <w:noWrap w:val="0"/>
            <w:vAlign w:val="center"/>
          </w:tcPr>
          <w:p w14:paraId="40A460FA">
            <w:pPr>
              <w:spacing w:line="360" w:lineRule="exact"/>
              <w:ind w:left="480" w:hanging="480"/>
              <w:jc w:val="center"/>
              <w:rPr>
                <w:rFonts w:ascii="宋体" w:hAnsi="宋体"/>
                <w:sz w:val="24"/>
                <w:szCs w:val="24"/>
                <w:highlight w:val="none"/>
              </w:rPr>
            </w:pPr>
          </w:p>
        </w:tc>
      </w:tr>
      <w:tr w14:paraId="089C8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tblCellSpacing w:w="0" w:type="dxa"/>
          <w:jc w:val="center"/>
        </w:trPr>
        <w:tc>
          <w:tcPr>
            <w:tcW w:w="10255" w:type="dxa"/>
            <w:gridSpan w:val="9"/>
            <w:noWrap w:val="0"/>
            <w:vAlign w:val="center"/>
          </w:tcPr>
          <w:p w14:paraId="158E784C">
            <w:pPr>
              <w:spacing w:line="360" w:lineRule="exact"/>
              <w:ind w:left="480" w:hanging="480"/>
              <w:jc w:val="left"/>
              <w:rPr>
                <w:rFonts w:hint="default" w:ascii="宋体" w:hAnsi="宋体" w:eastAsia="宋体"/>
                <w:sz w:val="24"/>
                <w:szCs w:val="24"/>
                <w:highlight w:val="none"/>
                <w:lang w:val="en-US" w:eastAsia="zh-CN"/>
              </w:rPr>
            </w:pPr>
            <w:r>
              <w:rPr>
                <w:rFonts w:hint="eastAsia" w:ascii="宋体" w:hAnsi="宋体"/>
                <w:sz w:val="24"/>
                <w:szCs w:val="24"/>
                <w:highlight w:val="none"/>
                <w:lang w:val="en-US" w:eastAsia="zh-CN"/>
              </w:rPr>
              <w:t>总计金额人民币（大写）：</w:t>
            </w:r>
          </w:p>
        </w:tc>
      </w:tr>
    </w:tbl>
    <w:p w14:paraId="0BC40BAE">
      <w:pPr>
        <w:spacing w:line="360" w:lineRule="auto"/>
        <w:ind w:firstLine="482"/>
        <w:rPr>
          <w:rFonts w:hint="eastAsia" w:ascii="宋体" w:hAnsi="宋体" w:cs="宋体"/>
          <w:sz w:val="24"/>
          <w:szCs w:val="24"/>
          <w:highlight w:val="none"/>
        </w:rPr>
      </w:pPr>
      <w:r>
        <w:rPr>
          <w:rFonts w:hint="eastAsia" w:ascii="宋体" w:hAnsi="宋体" w:cs="宋体"/>
          <w:b/>
          <w:bCs/>
          <w:sz w:val="24"/>
          <w:szCs w:val="24"/>
          <w:highlight w:val="none"/>
        </w:rPr>
        <w:t>备注：本合同采用固定总价合同，价款为含税价款。</w:t>
      </w:r>
      <w:r>
        <w:rPr>
          <w:rFonts w:hint="eastAsia" w:ascii="宋体" w:hAnsi="宋体" w:cs="宋体"/>
          <w:sz w:val="24"/>
          <w:szCs w:val="24"/>
          <w:highlight w:val="none"/>
        </w:rPr>
        <w:t>产品详细配置清单等见附件，附件与本合同有同等法律效力。</w:t>
      </w:r>
    </w:p>
    <w:p w14:paraId="56E915A6">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1.2</w:t>
      </w:r>
      <w:r>
        <w:rPr>
          <w:rFonts w:hint="eastAsia" w:ascii="宋体" w:hAnsi="宋体" w:eastAsia="宋体" w:cs="宋体"/>
          <w:sz w:val="24"/>
        </w:rPr>
        <w:t>乙方须具备并向甲方提供加盖印章的有效营业执照、医疗器械经营许可证，以及医疗器械产品注册与备案手续、产品合格证、使用说明书，进口产品的还应提供进口报关单、商检合格证等。</w:t>
      </w:r>
    </w:p>
    <w:p w14:paraId="1502D5FA">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1.3</w:t>
      </w:r>
      <w:r>
        <w:rPr>
          <w:rFonts w:hint="eastAsia" w:ascii="宋体" w:hAnsi="宋体" w:eastAsia="宋体" w:cs="宋体"/>
          <w:sz w:val="24"/>
        </w:rPr>
        <w:t>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p>
    <w:p w14:paraId="76BF4970">
      <w:pPr>
        <w:widowControl w:val="0"/>
        <w:spacing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p>
    <w:p w14:paraId="0F66CFB5">
      <w:pPr>
        <w:widowControl w:val="0"/>
        <w:spacing w:line="360" w:lineRule="auto"/>
        <w:ind w:firstLine="480"/>
        <w:jc w:val="both"/>
      </w:pPr>
      <w:r>
        <w:rPr>
          <w:rFonts w:hint="eastAsia" w:ascii="宋体" w:hAnsi="宋体" w:eastAsia="宋体" w:cs="宋体"/>
          <w:sz w:val="24"/>
          <w:szCs w:val="24"/>
          <w:lang w:val="en-US" w:eastAsia="zh-CN" w:bidi="ar-SA"/>
        </w:rPr>
        <w:t>1.5本项目所有设备应包含所有有关互连所需的相关配件，保证其能正常运行，甲方不再为此另行支付任何费用。</w:t>
      </w:r>
    </w:p>
    <w:p w14:paraId="26FE2B8E">
      <w:pPr>
        <w:spacing w:line="360" w:lineRule="auto"/>
        <w:rPr>
          <w:rFonts w:ascii="宋体" w:cs="宋体"/>
          <w:b/>
          <w:sz w:val="24"/>
          <w:szCs w:val="24"/>
          <w:highlight w:val="none"/>
        </w:rPr>
      </w:pPr>
      <w:r>
        <w:rPr>
          <w:rFonts w:hint="eastAsia" w:ascii="宋体" w:hAnsi="宋体" w:cs="宋体"/>
          <w:b/>
          <w:sz w:val="24"/>
          <w:szCs w:val="24"/>
          <w:highlight w:val="none"/>
        </w:rPr>
        <w:t>第二条</w:t>
      </w:r>
      <w:r>
        <w:rPr>
          <w:rFonts w:ascii="宋体" w:hAnsi="宋体" w:cs="宋体"/>
          <w:b/>
          <w:sz w:val="24"/>
          <w:szCs w:val="24"/>
          <w:highlight w:val="none"/>
        </w:rPr>
        <w:t xml:space="preserve"> </w:t>
      </w:r>
      <w:r>
        <w:rPr>
          <w:rFonts w:hint="eastAsia" w:ascii="宋体" w:hAnsi="宋体" w:cs="宋体"/>
          <w:b/>
          <w:sz w:val="24"/>
          <w:szCs w:val="24"/>
          <w:highlight w:val="none"/>
        </w:rPr>
        <w:t>交货方法、交货期限、到货地点及风险转移</w:t>
      </w:r>
    </w:p>
    <w:p w14:paraId="35F84599">
      <w:pPr>
        <w:spacing w:line="360" w:lineRule="auto"/>
        <w:ind w:firstLine="480"/>
        <w:rPr>
          <w:rFonts w:hint="eastAsia" w:ascii="宋体" w:hAnsi="宋体" w:eastAsia="宋体" w:cs="宋体"/>
          <w:b w:val="0"/>
          <w:bCs/>
          <w:sz w:val="24"/>
          <w:szCs w:val="24"/>
          <w:highlight w:val="none"/>
        </w:rPr>
      </w:pPr>
      <w:r>
        <w:rPr>
          <w:rFonts w:hint="eastAsia" w:ascii="宋体" w:hAnsi="宋体" w:eastAsia="宋体" w:cs="宋体"/>
          <w:b w:val="0"/>
          <w:bCs/>
          <w:color w:val="auto"/>
          <w:sz w:val="24"/>
          <w:szCs w:val="24"/>
          <w:highlight w:val="none"/>
          <w:lang w:val="en-US" w:eastAsia="zh-CN"/>
        </w:rPr>
        <w:t>2.1</w:t>
      </w:r>
      <w:r>
        <w:rPr>
          <w:rFonts w:hint="eastAsia" w:ascii="宋体" w:hAnsi="宋体" w:eastAsia="宋体" w:cs="宋体"/>
          <w:b w:val="0"/>
          <w:bCs/>
          <w:color w:val="auto"/>
          <w:sz w:val="24"/>
          <w:szCs w:val="24"/>
          <w:highlight w:val="none"/>
        </w:rPr>
        <w:t>交货期：合同生效日后，</w:t>
      </w:r>
      <w:r>
        <w:rPr>
          <w:rFonts w:hint="eastAsia" w:ascii="宋体" w:hAnsi="宋体" w:eastAsia="宋体" w:cs="宋体"/>
          <w:b w:val="0"/>
          <w:bCs/>
          <w:sz w:val="24"/>
          <w:szCs w:val="24"/>
          <w:highlight w:val="none"/>
          <w:lang w:val="en-US"/>
        </w:rPr>
        <w:t>45</w:t>
      </w:r>
      <w:r>
        <w:rPr>
          <w:rFonts w:hint="eastAsia" w:ascii="宋体" w:hAnsi="宋体" w:eastAsia="宋体" w:cs="宋体"/>
          <w:b w:val="0"/>
          <w:bCs/>
          <w:sz w:val="24"/>
          <w:szCs w:val="24"/>
          <w:highlight w:val="none"/>
        </w:rPr>
        <w:t>日历天内完成交付并安装调试完毕并投入使用（</w:t>
      </w:r>
      <w:r>
        <w:rPr>
          <w:rFonts w:hint="eastAsia" w:ascii="宋体" w:hAnsi="宋体" w:eastAsia="宋体" w:cs="宋体"/>
          <w:b w:val="0"/>
          <w:bCs/>
          <w:sz w:val="24"/>
          <w:szCs w:val="24"/>
          <w:highlight w:val="none"/>
          <w:lang w:val="en-US"/>
        </w:rPr>
        <w:t>具体时间以医院通知的时间为准</w:t>
      </w:r>
      <w:r>
        <w:rPr>
          <w:rFonts w:hint="eastAsia" w:ascii="宋体" w:hAnsi="宋体" w:eastAsia="宋体" w:cs="宋体"/>
          <w:b w:val="0"/>
          <w:bCs/>
          <w:sz w:val="24"/>
          <w:szCs w:val="24"/>
          <w:highlight w:val="none"/>
        </w:rPr>
        <w:t>）。</w:t>
      </w:r>
    </w:p>
    <w:p w14:paraId="0113A02C">
      <w:pPr>
        <w:spacing w:line="360" w:lineRule="auto"/>
        <w:ind w:firstLine="4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2.2</w:t>
      </w:r>
      <w:r>
        <w:rPr>
          <w:rFonts w:hint="eastAsia" w:ascii="宋体" w:hAnsi="宋体" w:eastAsia="宋体" w:cs="宋体"/>
          <w:b w:val="0"/>
          <w:bCs/>
          <w:sz w:val="24"/>
          <w:szCs w:val="24"/>
          <w:highlight w:val="none"/>
        </w:rPr>
        <w:t>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p>
    <w:p w14:paraId="42446F76">
      <w:pPr>
        <w:spacing w:line="360" w:lineRule="auto"/>
        <w:ind w:firstLine="4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运输费、保险费及其他谈判文件中要求的费用均包含在合同总价款中。</w:t>
      </w:r>
    </w:p>
    <w:p w14:paraId="47BF2F07">
      <w:pPr>
        <w:spacing w:line="360" w:lineRule="auto"/>
        <w:ind w:firstLine="4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2.3</w:t>
      </w:r>
      <w:r>
        <w:rPr>
          <w:rFonts w:hint="eastAsia" w:ascii="宋体" w:hAnsi="宋体" w:eastAsia="宋体" w:cs="宋体"/>
          <w:b w:val="0"/>
          <w:bCs/>
          <w:sz w:val="24"/>
          <w:szCs w:val="24"/>
          <w:highlight w:val="none"/>
        </w:rPr>
        <w:t>甲方指定的到货地点：</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u w:val="single"/>
          <w:lang w:val="en-US" w:eastAsia="zh-CN"/>
        </w:rPr>
        <w:t xml:space="preserve">      </w:t>
      </w:r>
      <w:r>
        <w:rPr>
          <w:rFonts w:hint="eastAsia" w:ascii="宋体" w:hAnsi="宋体" w:eastAsia="宋体" w:cs="宋体"/>
          <w:b w:val="0"/>
          <w:bCs/>
          <w:sz w:val="24"/>
          <w:szCs w:val="24"/>
          <w:highlight w:val="none"/>
          <w:u w:val="single"/>
        </w:rPr>
        <w:t xml:space="preserve"> </w:t>
      </w:r>
      <w:r>
        <w:rPr>
          <w:rFonts w:hint="eastAsia" w:ascii="宋体" w:hAnsi="宋体" w:eastAsia="宋体" w:cs="宋体"/>
          <w:b w:val="0"/>
          <w:bCs/>
          <w:sz w:val="24"/>
          <w:szCs w:val="24"/>
          <w:highlight w:val="none"/>
        </w:rPr>
        <w:t>。</w:t>
      </w:r>
    </w:p>
    <w:p w14:paraId="630C41E2">
      <w:pPr>
        <w:spacing w:line="360" w:lineRule="auto"/>
        <w:ind w:firstLine="42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2.4</w:t>
      </w:r>
      <w:r>
        <w:rPr>
          <w:rFonts w:hint="eastAsia" w:ascii="宋体" w:hAnsi="宋体" w:eastAsia="宋体" w:cs="宋体"/>
          <w:b w:val="0"/>
          <w:bCs/>
          <w:sz w:val="24"/>
          <w:szCs w:val="24"/>
          <w:highlight w:val="none"/>
        </w:rPr>
        <w:t>在质量技术监督部门检验合</w:t>
      </w:r>
      <w:r>
        <w:rPr>
          <w:rFonts w:hint="eastAsia" w:ascii="宋体" w:hAnsi="宋体" w:eastAsia="宋体" w:cs="宋体"/>
          <w:b w:val="0"/>
          <w:bCs/>
          <w:sz w:val="24"/>
          <w:szCs w:val="24"/>
          <w:highlight w:val="none"/>
          <w:lang w:eastAsia="zh-CN"/>
        </w:rPr>
        <w:t>格后</w:t>
      </w:r>
      <w:r>
        <w:rPr>
          <w:rFonts w:hint="eastAsia" w:ascii="宋体" w:hAnsi="宋体" w:eastAsia="宋体" w:cs="宋体"/>
          <w:b w:val="0"/>
          <w:bCs/>
          <w:sz w:val="24"/>
          <w:szCs w:val="24"/>
          <w:highlight w:val="none"/>
        </w:rPr>
        <w:t>，乙方将货物交付甲方指定的人员前，货物的毁损、灭失风险完全由乙方承担。</w:t>
      </w:r>
    </w:p>
    <w:p w14:paraId="4B341FEB">
      <w:pPr>
        <w:spacing w:line="360" w:lineRule="auto"/>
        <w:rPr>
          <w:rFonts w:ascii="宋体" w:cs="宋体"/>
          <w:sz w:val="24"/>
          <w:szCs w:val="24"/>
          <w:highlight w:val="none"/>
        </w:rPr>
      </w:pPr>
      <w:r>
        <w:rPr>
          <w:rFonts w:hint="eastAsia" w:ascii="宋体" w:hAnsi="宋体" w:cs="宋体"/>
          <w:b/>
          <w:sz w:val="24"/>
          <w:szCs w:val="24"/>
          <w:highlight w:val="none"/>
        </w:rPr>
        <w:t>第三条</w:t>
      </w:r>
      <w:r>
        <w:rPr>
          <w:rFonts w:ascii="宋体" w:hAnsi="宋体" w:cs="宋体"/>
          <w:b/>
          <w:sz w:val="24"/>
          <w:szCs w:val="24"/>
          <w:highlight w:val="none"/>
        </w:rPr>
        <w:t xml:space="preserve"> </w:t>
      </w:r>
      <w:r>
        <w:rPr>
          <w:rFonts w:hint="eastAsia" w:ascii="宋体" w:hAnsi="宋体" w:cs="宋体"/>
          <w:b/>
          <w:sz w:val="24"/>
          <w:szCs w:val="24"/>
          <w:highlight w:val="none"/>
        </w:rPr>
        <w:t>货物包装及质量</w:t>
      </w:r>
    </w:p>
    <w:p w14:paraId="6035D4CC">
      <w:pPr>
        <w:spacing w:line="360" w:lineRule="auto"/>
        <w:ind w:firstLine="482"/>
        <w:rPr>
          <w:rFonts w:hint="eastAsia" w:ascii="宋体" w:hAnsi="宋体" w:eastAsia="宋体" w:cs="宋体"/>
          <w:sz w:val="24"/>
        </w:rPr>
      </w:pPr>
      <w:r>
        <w:rPr>
          <w:rFonts w:hint="eastAsia" w:ascii="宋体" w:hAnsi="宋体" w:eastAsia="宋体" w:cs="宋体"/>
          <w:sz w:val="24"/>
          <w:szCs w:val="24"/>
          <w:highlight w:val="none"/>
          <w:lang w:val="en-US" w:eastAsia="zh-CN"/>
        </w:rPr>
        <w:t>3.1</w:t>
      </w:r>
      <w:r>
        <w:rPr>
          <w:rFonts w:hint="eastAsia" w:ascii="宋体" w:hAnsi="宋体" w:eastAsia="宋体" w:cs="宋体"/>
          <w:sz w:val="24"/>
        </w:rPr>
        <w:t>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p>
    <w:p w14:paraId="0F32491D">
      <w:pPr>
        <w:spacing w:line="360" w:lineRule="auto"/>
        <w:ind w:firstLine="480"/>
        <w:rPr>
          <w:rFonts w:hint="eastAsia" w:ascii="宋体" w:hAnsi="宋体" w:eastAsia="宋体" w:cs="宋体"/>
          <w:sz w:val="24"/>
        </w:rPr>
      </w:pPr>
      <w:r>
        <w:rPr>
          <w:rFonts w:hint="eastAsia" w:ascii="宋体" w:hAnsi="宋体" w:eastAsia="宋体" w:cs="宋体"/>
          <w:sz w:val="24"/>
          <w:lang w:val="en-US" w:eastAsia="zh-CN"/>
        </w:rPr>
        <w:t>3.2</w:t>
      </w:r>
      <w:r>
        <w:rPr>
          <w:rFonts w:hint="eastAsia" w:ascii="宋体" w:hAnsi="宋体" w:eastAsia="宋体" w:cs="宋体"/>
          <w:sz w:val="24"/>
        </w:rPr>
        <w:t>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p>
    <w:p w14:paraId="679815C3">
      <w:pPr>
        <w:spacing w:line="360" w:lineRule="auto"/>
        <w:ind w:firstLine="480"/>
        <w:rPr>
          <w:rFonts w:hint="eastAsia" w:ascii="宋体" w:hAnsi="宋体" w:eastAsia="宋体" w:cs="宋体"/>
          <w:sz w:val="24"/>
        </w:rPr>
      </w:pPr>
      <w:r>
        <w:rPr>
          <w:rFonts w:hint="eastAsia" w:ascii="宋体" w:hAnsi="宋体" w:cs="宋体"/>
          <w:sz w:val="24"/>
          <w:lang w:val="en-US" w:eastAsia="zh-CN"/>
        </w:rPr>
        <w:t>3.3</w:t>
      </w:r>
      <w:r>
        <w:rPr>
          <w:rFonts w:hint="eastAsia" w:ascii="宋体" w:hAnsi="宋体" w:eastAsia="宋体" w:cs="宋体"/>
          <w:sz w:val="24"/>
        </w:rPr>
        <w:t>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p>
    <w:p w14:paraId="54C44A99">
      <w:pPr>
        <w:spacing w:line="360" w:lineRule="auto"/>
        <w:ind w:firstLine="480"/>
        <w:rPr>
          <w:rFonts w:hint="eastAsia" w:ascii="宋体" w:hAnsi="宋体" w:eastAsia="宋体" w:cs="宋体"/>
          <w:sz w:val="24"/>
          <w:lang w:val="en-US" w:eastAsia="zh-CN"/>
        </w:rPr>
      </w:pPr>
      <w:r>
        <w:rPr>
          <w:rFonts w:hint="eastAsia" w:ascii="宋体" w:hAnsi="宋体" w:cs="宋体"/>
          <w:sz w:val="24"/>
          <w:lang w:val="en-US" w:eastAsia="zh-CN"/>
        </w:rPr>
        <w:t>3.4</w:t>
      </w:r>
      <w:r>
        <w:rPr>
          <w:rFonts w:hint="eastAsia" w:ascii="宋体" w:hAnsi="宋体" w:eastAsia="宋体" w:cs="宋体"/>
          <w:sz w:val="24"/>
          <w:lang w:val="en-US" w:eastAsia="zh-CN"/>
        </w:rPr>
        <w:t>乙方应保证本合同货物和服务或其任何一部分享有合法专利权、版权、商标权和工业设计权等知识产权，或经第三方合法授权。一旦出现侵权，由乙方负全部责任。</w:t>
      </w:r>
    </w:p>
    <w:p w14:paraId="6F885C8F">
      <w:pPr>
        <w:spacing w:line="360" w:lineRule="auto"/>
        <w:ind w:firstLine="480"/>
        <w:rPr>
          <w:rFonts w:hint="eastAsia" w:ascii="宋体" w:hAnsi="宋体" w:eastAsia="宋体" w:cs="宋体"/>
          <w:sz w:val="24"/>
          <w:lang w:val="en-US" w:eastAsia="zh-CN"/>
        </w:rPr>
      </w:pPr>
      <w:r>
        <w:rPr>
          <w:rFonts w:hint="eastAsia" w:ascii="宋体" w:hAnsi="宋体" w:cs="宋体"/>
          <w:sz w:val="24"/>
          <w:lang w:val="en-US" w:eastAsia="zh-CN"/>
        </w:rPr>
        <w:t>3.5</w:t>
      </w:r>
      <w:r>
        <w:rPr>
          <w:rFonts w:hint="eastAsia" w:ascii="宋体" w:hAnsi="宋体" w:eastAsia="宋体" w:cs="宋体"/>
          <w:sz w:val="24"/>
          <w:lang w:val="en-US" w:eastAsia="zh-CN"/>
        </w:rPr>
        <w:t>乙方保证提供的设备在正确安装、正常使用和保养条件下，具有良好性能。货物验收后，在质量保证期内，乙方对由于设计、工艺或者材料的缺陷所发生的任何不足或故障承担责任，所产生的费用和损失由乙方承担。</w:t>
      </w:r>
    </w:p>
    <w:p w14:paraId="6752534E">
      <w:pPr>
        <w:spacing w:line="360" w:lineRule="auto"/>
        <w:ind w:firstLine="480"/>
        <w:rPr>
          <w:rFonts w:hint="default" w:ascii="宋体" w:hAnsi="宋体" w:eastAsia="宋体" w:cs="宋体"/>
          <w:sz w:val="24"/>
          <w:lang w:val="en-US" w:eastAsia="zh-CN"/>
        </w:rPr>
      </w:pPr>
      <w:r>
        <w:rPr>
          <w:rFonts w:hint="eastAsia" w:ascii="宋体" w:hAnsi="宋体" w:cs="宋体"/>
          <w:sz w:val="24"/>
          <w:lang w:val="en-US" w:eastAsia="zh-CN"/>
        </w:rPr>
        <w:t>3.6</w:t>
      </w:r>
      <w:r>
        <w:rPr>
          <w:rFonts w:hint="eastAsia" w:ascii="宋体" w:hAnsi="宋体" w:eastAsia="宋体" w:cs="宋体"/>
          <w:sz w:val="24"/>
          <w:lang w:val="en-US" w:eastAsia="zh-CN"/>
        </w:rPr>
        <w:t>乙方保证所提供设备的技术规格符合甲方采购需求，符合国家有关部门最新颁布的标准及规范。</w:t>
      </w:r>
    </w:p>
    <w:p w14:paraId="25AC0FE5">
      <w:pPr>
        <w:spacing w:line="360" w:lineRule="auto"/>
        <w:rPr>
          <w:rFonts w:ascii="宋体" w:cs="宋体"/>
          <w:b/>
          <w:sz w:val="24"/>
          <w:szCs w:val="24"/>
          <w:highlight w:val="none"/>
        </w:rPr>
      </w:pPr>
      <w:r>
        <w:rPr>
          <w:rFonts w:hint="eastAsia" w:ascii="宋体" w:hAnsi="宋体" w:cs="宋体"/>
          <w:b/>
          <w:sz w:val="24"/>
          <w:szCs w:val="24"/>
          <w:highlight w:val="none"/>
        </w:rPr>
        <w:t>第四条</w:t>
      </w:r>
      <w:r>
        <w:rPr>
          <w:rFonts w:ascii="宋体" w:hAnsi="宋体" w:cs="宋体"/>
          <w:b/>
          <w:sz w:val="24"/>
          <w:szCs w:val="24"/>
          <w:highlight w:val="none"/>
        </w:rPr>
        <w:t xml:space="preserve"> </w:t>
      </w:r>
      <w:r>
        <w:rPr>
          <w:rFonts w:hint="eastAsia" w:ascii="宋体" w:hAnsi="宋体" w:cs="宋体"/>
          <w:b/>
          <w:sz w:val="24"/>
          <w:szCs w:val="24"/>
          <w:highlight w:val="none"/>
        </w:rPr>
        <w:t>货物验收</w:t>
      </w:r>
    </w:p>
    <w:p w14:paraId="6EB5DEEB">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4.1</w:t>
      </w:r>
      <w:r>
        <w:rPr>
          <w:rFonts w:hint="eastAsia" w:ascii="宋体" w:hAnsi="宋体" w:cs="宋体"/>
          <w:bCs/>
          <w:sz w:val="24"/>
          <w:szCs w:val="24"/>
          <w:highlight w:val="none"/>
        </w:rPr>
        <w:t>货物到达甲方指定到货地点后</w:t>
      </w:r>
      <w:r>
        <w:rPr>
          <w:rFonts w:hint="eastAsia" w:ascii="宋体" w:hAnsi="宋体" w:cs="宋体"/>
          <w:bCs/>
          <w:sz w:val="24"/>
          <w:szCs w:val="24"/>
          <w:highlight w:val="none"/>
          <w:lang w:val="en-US" w:eastAsia="zh-CN"/>
        </w:rPr>
        <w:t xml:space="preserve">    </w:t>
      </w:r>
      <w:r>
        <w:rPr>
          <w:rFonts w:hint="eastAsia" w:ascii="宋体" w:hAnsi="宋体" w:cs="宋体"/>
          <w:bCs/>
          <w:sz w:val="24"/>
          <w:szCs w:val="24"/>
          <w:highlight w:val="none"/>
        </w:rPr>
        <w:t>日内，甲、乙双方共同进行验收、测试。</w:t>
      </w:r>
    </w:p>
    <w:p w14:paraId="2BB23AB9">
      <w:pPr>
        <w:spacing w:line="360" w:lineRule="auto"/>
        <w:ind w:firstLine="480"/>
        <w:rPr>
          <w:rFonts w:hint="eastAsia" w:ascii="宋体" w:hAnsi="宋体" w:cs="宋体"/>
          <w:bCs/>
          <w:sz w:val="24"/>
          <w:szCs w:val="24"/>
          <w:highlight w:val="none"/>
        </w:rPr>
      </w:pPr>
      <w:r>
        <w:rPr>
          <w:rFonts w:hint="eastAsia" w:ascii="宋体" w:hAnsi="宋体" w:cs="宋体"/>
          <w:bCs/>
          <w:sz w:val="24"/>
          <w:szCs w:val="24"/>
          <w:highlight w:val="none"/>
          <w:lang w:val="en-US" w:eastAsia="zh-CN"/>
        </w:rPr>
        <w:t>4.2</w:t>
      </w:r>
      <w:r>
        <w:rPr>
          <w:rFonts w:hint="eastAsia" w:ascii="宋体" w:hAnsi="宋体" w:cs="宋体"/>
          <w:bCs/>
          <w:sz w:val="24"/>
          <w:szCs w:val="24"/>
          <w:highlight w:val="none"/>
        </w:rPr>
        <w:t>验收标准</w:t>
      </w:r>
      <w:r>
        <w:rPr>
          <w:rFonts w:hint="eastAsia" w:ascii="宋体" w:hAnsi="宋体" w:cs="宋体"/>
          <w:bCs/>
          <w:sz w:val="24"/>
          <w:szCs w:val="24"/>
          <w:highlight w:val="none"/>
          <w:lang w:eastAsia="zh-CN"/>
        </w:rPr>
        <w:t>：</w:t>
      </w:r>
      <w:r>
        <w:rPr>
          <w:rFonts w:hint="eastAsia" w:ascii="宋体" w:hAnsi="宋体" w:cs="宋体"/>
          <w:bCs/>
          <w:sz w:val="24"/>
          <w:szCs w:val="24"/>
          <w:highlight w:val="none"/>
        </w:rPr>
        <w:t>（1）货物外形、包装完好；（2）数量无误；（3）货物符合合同要求及标准，乙方对该货物有质量说明的，也应符合该质量说明；（4）乙方要求提供必要的技术资料。</w:t>
      </w:r>
    </w:p>
    <w:p w14:paraId="24C667E6">
      <w:pPr>
        <w:spacing w:line="360" w:lineRule="auto"/>
        <w:ind w:firstLine="480"/>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4.3本条约定的验收为到货初验，最终验收以第六条为准。</w:t>
      </w:r>
    </w:p>
    <w:p w14:paraId="7E71C667">
      <w:pPr>
        <w:spacing w:line="360" w:lineRule="auto"/>
        <w:rPr>
          <w:rFonts w:ascii="宋体" w:cs="宋体"/>
          <w:sz w:val="24"/>
          <w:szCs w:val="24"/>
          <w:highlight w:val="none"/>
        </w:rPr>
      </w:pPr>
      <w:r>
        <w:rPr>
          <w:rFonts w:hint="eastAsia" w:ascii="宋体" w:hAnsi="宋体" w:cs="宋体"/>
          <w:b/>
          <w:sz w:val="24"/>
          <w:szCs w:val="24"/>
          <w:highlight w:val="none"/>
        </w:rPr>
        <w:t>第五条</w:t>
      </w:r>
      <w:r>
        <w:rPr>
          <w:rFonts w:ascii="宋体" w:hAnsi="宋体" w:cs="宋体"/>
          <w:b/>
          <w:sz w:val="24"/>
          <w:szCs w:val="24"/>
          <w:highlight w:val="none"/>
        </w:rPr>
        <w:t xml:space="preserve"> </w:t>
      </w:r>
      <w:r>
        <w:rPr>
          <w:rFonts w:hint="eastAsia" w:ascii="宋体" w:hAnsi="宋体" w:cs="宋体"/>
          <w:b/>
          <w:sz w:val="24"/>
          <w:szCs w:val="24"/>
          <w:highlight w:val="none"/>
        </w:rPr>
        <w:t>对货物提出异议的时间和方法</w:t>
      </w:r>
    </w:p>
    <w:p w14:paraId="1CD64B84">
      <w:pPr>
        <w:spacing w:line="360" w:lineRule="auto"/>
        <w:ind w:firstLine="480"/>
        <w:rPr>
          <w:rFonts w:ascii="宋体" w:cs="宋体"/>
          <w:sz w:val="24"/>
          <w:szCs w:val="24"/>
          <w:highlight w:val="none"/>
        </w:rPr>
      </w:pPr>
      <w:r>
        <w:rPr>
          <w:rFonts w:hint="eastAsia" w:ascii="宋体" w:hAnsi="宋体" w:cs="宋体"/>
          <w:sz w:val="24"/>
          <w:szCs w:val="24"/>
          <w:highlight w:val="none"/>
          <w:lang w:val="en-US" w:eastAsia="zh-CN"/>
        </w:rPr>
        <w:t>5.1</w:t>
      </w:r>
      <w:r>
        <w:rPr>
          <w:rFonts w:hint="eastAsia" w:ascii="宋体" w:hAnsi="宋体" w:cs="宋体"/>
          <w:sz w:val="24"/>
          <w:szCs w:val="24"/>
          <w:highlight w:val="none"/>
        </w:rPr>
        <w:t>双方在验收中，如果发现货物的品种、型号、规格、数量、质量与本合同附件规定不符，双方应签署书面文件，甲方有权拒付不符合合同规定部分的货款，并在货物验收七日内向乙方提出书面异议和处理意见；如货物与合同货物不一致，甲方有权拒付全部货款，并解除合同，乙方无条件退还预付款并承担合同价款</w:t>
      </w:r>
      <w:r>
        <w:rPr>
          <w:rFonts w:ascii="宋体" w:hAnsi="宋体" w:cs="宋体"/>
          <w:sz w:val="24"/>
          <w:szCs w:val="24"/>
          <w:highlight w:val="none"/>
        </w:rPr>
        <w:t>20%</w:t>
      </w:r>
      <w:r>
        <w:rPr>
          <w:rFonts w:hint="eastAsia" w:ascii="宋体" w:hAnsi="宋体" w:cs="宋体"/>
          <w:sz w:val="24"/>
          <w:szCs w:val="24"/>
          <w:highlight w:val="none"/>
        </w:rPr>
        <w:t>的违约金责任。</w:t>
      </w:r>
    </w:p>
    <w:p w14:paraId="6A42C687">
      <w:pPr>
        <w:spacing w:line="360" w:lineRule="auto"/>
        <w:ind w:firstLine="480"/>
        <w:rPr>
          <w:rFonts w:ascii="宋体" w:cs="宋体"/>
          <w:sz w:val="24"/>
          <w:szCs w:val="24"/>
          <w:highlight w:val="none"/>
        </w:rPr>
      </w:pPr>
      <w:r>
        <w:rPr>
          <w:rFonts w:hint="eastAsia" w:ascii="宋体" w:hAnsi="宋体" w:cs="宋体"/>
          <w:sz w:val="24"/>
          <w:szCs w:val="24"/>
          <w:highlight w:val="none"/>
          <w:lang w:val="en-US" w:eastAsia="zh-CN"/>
        </w:rPr>
        <w:t>5.2</w:t>
      </w:r>
      <w:r>
        <w:rPr>
          <w:rFonts w:hint="eastAsia" w:ascii="宋体" w:hAnsi="宋体" w:cs="宋体"/>
          <w:sz w:val="24"/>
          <w:szCs w:val="24"/>
          <w:highlight w:val="none"/>
        </w:rPr>
        <w:t>如甲方未按规定期限提出书面异议的，视为所交货物符合合同规定，但货物存在隐蔽瑕疵或者对质量保证期另有规定的除外。</w:t>
      </w:r>
    </w:p>
    <w:p w14:paraId="37884F1E">
      <w:pPr>
        <w:spacing w:line="360" w:lineRule="auto"/>
        <w:ind w:firstLine="480"/>
        <w:rPr>
          <w:rFonts w:hint="eastAsia" w:ascii="宋体" w:hAnsi="宋体" w:cs="宋体"/>
          <w:sz w:val="24"/>
          <w:szCs w:val="24"/>
          <w:highlight w:val="none"/>
        </w:rPr>
      </w:pPr>
      <w:r>
        <w:rPr>
          <w:rFonts w:hint="eastAsia" w:ascii="宋体" w:hAnsi="宋体" w:cs="宋体"/>
          <w:sz w:val="24"/>
          <w:szCs w:val="24"/>
          <w:highlight w:val="none"/>
          <w:lang w:val="en-US" w:eastAsia="zh-CN"/>
        </w:rPr>
        <w:t>5.3</w:t>
      </w:r>
      <w:r>
        <w:rPr>
          <w:rFonts w:hint="eastAsia" w:ascii="宋体" w:hAnsi="宋体" w:cs="宋体"/>
          <w:sz w:val="24"/>
          <w:szCs w:val="24"/>
          <w:highlight w:val="none"/>
        </w:rPr>
        <w:t>乙方在接到甲方书面异议后，应在三日内提出处理意见，否则，即视为默认甲方提出的异议和处理意见，乙方应照此执行。</w:t>
      </w:r>
    </w:p>
    <w:p w14:paraId="398E4D24">
      <w:pPr>
        <w:pStyle w:val="40"/>
        <w:ind w:left="0" w:firstLine="0"/>
        <w:rPr>
          <w:rFonts w:hint="eastAsia" w:ascii="宋体" w:hAnsi="宋体" w:eastAsia="宋体" w:cs="宋体"/>
          <w:sz w:val="24"/>
          <w:szCs w:val="24"/>
          <w:highlight w:val="none"/>
          <w:lang w:val="en-US" w:eastAsia="zh-CN" w:bidi="ar-SA"/>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六</w:t>
      </w:r>
      <w:r>
        <w:rPr>
          <w:rFonts w:hint="eastAsia" w:ascii="宋体" w:hAnsi="宋体" w:cs="宋体"/>
          <w:b/>
          <w:sz w:val="24"/>
          <w:szCs w:val="24"/>
          <w:highlight w:val="none"/>
        </w:rPr>
        <w:t>条</w:t>
      </w:r>
      <w:r>
        <w:rPr>
          <w:rFonts w:hint="eastAsia" w:ascii="宋体" w:hAnsi="宋体" w:cs="宋体"/>
          <w:b/>
          <w:sz w:val="24"/>
          <w:szCs w:val="24"/>
          <w:highlight w:val="none"/>
          <w:lang w:val="en-US" w:eastAsia="zh-CN"/>
        </w:rPr>
        <w:t xml:space="preserve"> </w:t>
      </w:r>
      <w:r>
        <w:rPr>
          <w:rFonts w:hint="eastAsia" w:ascii="宋体" w:hAnsi="宋体" w:cs="宋体"/>
          <w:b/>
          <w:sz w:val="24"/>
          <w:szCs w:val="24"/>
          <w:highlight w:val="none"/>
        </w:rPr>
        <w:t>安装、调试与验收</w:t>
      </w:r>
    </w:p>
    <w:p w14:paraId="0E950202">
      <w:pPr>
        <w:pStyle w:val="40"/>
        <w:keepNext w:val="0"/>
        <w:keepLines w:val="0"/>
        <w:pageBreakBefore w:val="0"/>
        <w:widowControl w:val="0"/>
        <w:spacing w:line="360" w:lineRule="auto"/>
        <w:ind w:left="0"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6.1</w:t>
      </w:r>
      <w:r>
        <w:rPr>
          <w:rFonts w:hint="eastAsia" w:ascii="宋体" w:hAnsi="宋体" w:eastAsia="宋体" w:cs="宋体"/>
          <w:sz w:val="24"/>
          <w:szCs w:val="24"/>
          <w:highlight w:val="none"/>
          <w:lang w:val="en-US" w:eastAsia="zh-CN" w:bidi="ar-SA"/>
        </w:rPr>
        <w:t>设备到货验收后，乙方3日内派具备符合国家规定的具备相应资质的人员到达现场负责设备的免费安装和调试。设备安装时，乙方必须事先与甲方的设备科联系，并与设备科共同参与，否则引起的一切责任由乙方承担。</w:t>
      </w:r>
    </w:p>
    <w:p w14:paraId="7FF17F48">
      <w:pPr>
        <w:pStyle w:val="40"/>
        <w:keepNext w:val="0"/>
        <w:keepLines w:val="0"/>
        <w:pageBreakBefore w:val="0"/>
        <w:widowControl w:val="0"/>
        <w:spacing w:line="360" w:lineRule="auto"/>
        <w:ind w:left="0"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6.2</w:t>
      </w:r>
      <w:r>
        <w:rPr>
          <w:rFonts w:hint="eastAsia" w:ascii="宋体" w:hAnsi="宋体" w:eastAsia="宋体" w:cs="宋体"/>
          <w:sz w:val="24"/>
          <w:szCs w:val="24"/>
          <w:highlight w:val="none"/>
          <w:lang w:val="en-US" w:eastAsia="zh-CN" w:bidi="ar-SA"/>
        </w:rPr>
        <w:t>乙方提供设备安装和维修所需的专用工具和辅助材料。</w:t>
      </w:r>
    </w:p>
    <w:p w14:paraId="5E83F284">
      <w:pPr>
        <w:pStyle w:val="40"/>
        <w:keepNext w:val="0"/>
        <w:keepLines w:val="0"/>
        <w:pageBreakBefore w:val="0"/>
        <w:widowControl w:val="0"/>
        <w:spacing w:line="360" w:lineRule="auto"/>
        <w:ind w:left="0"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6.3</w:t>
      </w:r>
      <w:r>
        <w:rPr>
          <w:rFonts w:hint="eastAsia" w:ascii="宋体" w:hAnsi="宋体" w:eastAsia="宋体" w:cs="宋体"/>
          <w:sz w:val="24"/>
          <w:szCs w:val="24"/>
          <w:highlight w:val="none"/>
          <w:lang w:val="en-US" w:eastAsia="zh-CN" w:bidi="ar-SA"/>
        </w:rPr>
        <w:t>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p>
    <w:p w14:paraId="75FDC39D">
      <w:pPr>
        <w:pStyle w:val="40"/>
        <w:keepNext w:val="0"/>
        <w:keepLines w:val="0"/>
        <w:pageBreakBefore w:val="0"/>
        <w:widowControl w:val="0"/>
        <w:spacing w:line="360" w:lineRule="auto"/>
        <w:ind w:left="0"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6.4</w:t>
      </w:r>
      <w:r>
        <w:rPr>
          <w:rFonts w:hint="eastAsia" w:ascii="宋体" w:hAnsi="宋体" w:eastAsia="宋体" w:cs="宋体"/>
          <w:sz w:val="24"/>
          <w:szCs w:val="24"/>
          <w:highlight w:val="none"/>
          <w:lang w:val="en-US" w:eastAsia="zh-CN" w:bidi="ar-SA"/>
        </w:rPr>
        <w:t>乙方必须提供设备安装、集成及调测服务，安装、调试必须按照国家标准和行业规范进行，并确保调试完成后，设备能够正常运行，达到甲方可正常使用状态。调试的原始记录须经双方签字后作为验收的文件之一。</w:t>
      </w:r>
    </w:p>
    <w:p w14:paraId="34F3F45E">
      <w:pPr>
        <w:pStyle w:val="40"/>
        <w:keepNext w:val="0"/>
        <w:keepLines w:val="0"/>
        <w:pageBreakBefore w:val="0"/>
        <w:widowControl w:val="0"/>
        <w:spacing w:line="360" w:lineRule="auto"/>
        <w:ind w:left="0"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6.5</w:t>
      </w:r>
      <w:r>
        <w:rPr>
          <w:rFonts w:hint="eastAsia" w:ascii="宋体" w:hAnsi="宋体" w:eastAsia="宋体" w:cs="宋体"/>
          <w:sz w:val="24"/>
          <w:szCs w:val="24"/>
          <w:highlight w:val="none"/>
          <w:lang w:val="en-US" w:eastAsia="zh-CN" w:bidi="ar-SA"/>
        </w:rPr>
        <w:t>甲方对设备试用后进行验收，乙方派工程师到达现场共同验收工作。乙方需提供设备的出厂检验报告、合格证书、装箱单，并且预先提供验收标准，填写验收报告书，供双方最终确认所用。</w:t>
      </w:r>
    </w:p>
    <w:p w14:paraId="2266B43D">
      <w:pPr>
        <w:pStyle w:val="40"/>
        <w:keepNext w:val="0"/>
        <w:keepLines w:val="0"/>
        <w:pageBreakBefore w:val="0"/>
        <w:widowControl w:val="0"/>
        <w:spacing w:line="360" w:lineRule="auto"/>
        <w:ind w:left="0" w:firstLine="480"/>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6.6</w:t>
      </w:r>
      <w:r>
        <w:rPr>
          <w:rFonts w:hint="eastAsia" w:ascii="宋体" w:hAnsi="宋体" w:eastAsia="宋体" w:cs="宋体"/>
          <w:sz w:val="24"/>
          <w:szCs w:val="24"/>
          <w:highlight w:val="none"/>
          <w:lang w:val="en-US" w:eastAsia="zh-CN" w:bidi="ar-SA"/>
        </w:rPr>
        <w:t>验收标准依次序对照适用标准为：</w:t>
      </w:r>
      <w:r>
        <w:rPr>
          <w:rFonts w:hint="default" w:ascii="宋体" w:hAnsi="宋体" w:eastAsia="宋体" w:cs="宋体"/>
          <w:sz w:val="24"/>
          <w:szCs w:val="24"/>
          <w:highlight w:val="none"/>
          <w:lang w:val="en-US" w:eastAsia="zh-CN" w:bidi="ar-SA"/>
        </w:rPr>
        <w:br w:type="textWrapping"/>
      </w:r>
      <w:r>
        <w:rPr>
          <w:rFonts w:hint="default" w:ascii="宋体" w:hAnsi="宋体" w:eastAsia="宋体" w:cs="宋体"/>
          <w:sz w:val="24"/>
          <w:szCs w:val="24"/>
          <w:highlight w:val="none"/>
          <w:lang w:val="en-US" w:eastAsia="zh-CN" w:bidi="ar-SA"/>
        </w:rPr>
        <w:t>（1）以投标文件和投标人的澄清、说明或者更正为验收标准；</w:t>
      </w:r>
      <w:r>
        <w:rPr>
          <w:rFonts w:hint="default" w:ascii="宋体" w:hAnsi="宋体" w:eastAsia="宋体" w:cs="宋体"/>
          <w:sz w:val="24"/>
          <w:szCs w:val="24"/>
          <w:highlight w:val="none"/>
          <w:lang w:val="en-US" w:eastAsia="zh-CN" w:bidi="ar-SA"/>
        </w:rPr>
        <w:br w:type="textWrapping"/>
      </w:r>
      <w:r>
        <w:rPr>
          <w:rFonts w:hint="default" w:ascii="宋体" w:hAnsi="宋体" w:eastAsia="宋体" w:cs="宋体"/>
          <w:sz w:val="24"/>
          <w:szCs w:val="24"/>
          <w:highlight w:val="none"/>
          <w:lang w:val="en-US" w:eastAsia="zh-CN" w:bidi="ar-SA"/>
        </w:rPr>
        <w:t>（2）投标人的投标文件和澄清、说明或者更正不明确的，以《招标文件》相关要求为验收标准；</w:t>
      </w:r>
      <w:r>
        <w:rPr>
          <w:rFonts w:hint="default" w:ascii="宋体" w:hAnsi="宋体" w:eastAsia="宋体" w:cs="宋体"/>
          <w:sz w:val="24"/>
          <w:szCs w:val="24"/>
          <w:highlight w:val="none"/>
          <w:lang w:val="en-US" w:eastAsia="zh-CN" w:bidi="ar-SA"/>
        </w:rPr>
        <w:br w:type="textWrapping"/>
      </w:r>
      <w:r>
        <w:rPr>
          <w:rFonts w:hint="default" w:ascii="宋体" w:hAnsi="宋体" w:eastAsia="宋体" w:cs="宋体"/>
          <w:sz w:val="24"/>
          <w:szCs w:val="24"/>
          <w:highlight w:val="none"/>
          <w:lang w:val="en-US" w:eastAsia="zh-CN" w:bidi="ar-SA"/>
        </w:rPr>
        <w:t>（3）《招标文件》相关要求不明确的，按照国家相关标准、行业标准执行；</w:t>
      </w:r>
      <w:r>
        <w:rPr>
          <w:rFonts w:hint="default" w:ascii="宋体" w:hAnsi="宋体" w:eastAsia="宋体" w:cs="宋体"/>
          <w:sz w:val="24"/>
          <w:szCs w:val="24"/>
          <w:highlight w:val="none"/>
          <w:lang w:val="en-US" w:eastAsia="zh-CN" w:bidi="ar-SA"/>
        </w:rPr>
        <w:br w:type="textWrapping"/>
      </w:r>
      <w:r>
        <w:rPr>
          <w:rFonts w:hint="default" w:ascii="宋体" w:hAnsi="宋体" w:eastAsia="宋体" w:cs="宋体"/>
          <w:sz w:val="24"/>
          <w:szCs w:val="24"/>
          <w:highlight w:val="none"/>
          <w:lang w:val="en-US" w:eastAsia="zh-CN" w:bidi="ar-SA"/>
        </w:rPr>
        <w:t>（4）以上都不明确的，以通常标准为准。</w:t>
      </w:r>
    </w:p>
    <w:p w14:paraId="4D2BE8AF">
      <w:pPr>
        <w:pStyle w:val="40"/>
        <w:keepNext w:val="0"/>
        <w:keepLines w:val="0"/>
        <w:pageBreakBefore w:val="0"/>
        <w:widowControl w:val="0"/>
        <w:spacing w:line="360" w:lineRule="auto"/>
        <w:ind w:left="0" w:firstLine="0"/>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前述标准中，货物应为原制造商制造的全新产品，无污染、无侵权行为、表面无划损、无任何缺陷隐患，在中国境内可依规安全合法使用。</w:t>
      </w:r>
    </w:p>
    <w:p w14:paraId="37B238FA">
      <w:pPr>
        <w:pStyle w:val="40"/>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6.7</w:t>
      </w:r>
      <w:r>
        <w:rPr>
          <w:rFonts w:hint="eastAsia" w:ascii="宋体" w:hAnsi="宋体" w:eastAsia="宋体" w:cs="宋体"/>
          <w:sz w:val="24"/>
          <w:szCs w:val="24"/>
          <w:highlight w:val="none"/>
          <w:lang w:val="en-US" w:eastAsia="zh-CN" w:bidi="ar-SA"/>
        </w:rPr>
        <w:t>合同标的全部交付并安装完毕后，乙方可向甲方书面提出验收申请，甲方在接到书面申请后组织验收。如因乙方原因导致验收发生迟延或产生额外费用，甲方有权要求乙方承担相应责任。</w:t>
      </w:r>
    </w:p>
    <w:p w14:paraId="0F3D8806">
      <w:pPr>
        <w:pStyle w:val="40"/>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6.8</w:t>
      </w:r>
      <w:r>
        <w:rPr>
          <w:rFonts w:hint="eastAsia" w:ascii="宋体" w:hAnsi="宋体" w:eastAsia="宋体" w:cs="宋体"/>
          <w:sz w:val="24"/>
          <w:szCs w:val="24"/>
          <w:highlight w:val="none"/>
          <w:lang w:val="en-US" w:eastAsia="zh-CN" w:bidi="ar-SA"/>
        </w:rPr>
        <w:t>设备安装、调试产品正常运行后，各项指标和参数应符合验收标准。甲方有权委托中国有资格单位或机构对设备性能、精度进行校核。甲方签字确认的《验收合格证明》为验收合格的唯一凭证。</w:t>
      </w:r>
    </w:p>
    <w:p w14:paraId="236BF72A">
      <w:pPr>
        <w:pStyle w:val="40"/>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6.9</w:t>
      </w:r>
      <w:r>
        <w:rPr>
          <w:rFonts w:hint="eastAsia" w:ascii="宋体" w:hAnsi="宋体" w:eastAsia="宋体" w:cs="宋体"/>
          <w:sz w:val="24"/>
          <w:szCs w:val="24"/>
          <w:highlight w:val="none"/>
          <w:lang w:val="en-US" w:eastAsia="zh-CN" w:bidi="ar-SA"/>
        </w:rPr>
        <w:t>乙方免费提供全套技术资料（产品使用手册、维修说明书、操作说明书等），如技术资料不全，甲方有权不支付货款。</w:t>
      </w:r>
    </w:p>
    <w:p w14:paraId="4D74C66C">
      <w:pPr>
        <w:pStyle w:val="40"/>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6.10</w:t>
      </w:r>
      <w:r>
        <w:rPr>
          <w:rFonts w:hint="eastAsia" w:ascii="宋体" w:hAnsi="宋体" w:eastAsia="宋体" w:cs="宋体"/>
          <w:sz w:val="24"/>
          <w:szCs w:val="24"/>
          <w:highlight w:val="none"/>
          <w:lang w:val="en-US" w:eastAsia="zh-CN" w:bidi="ar-SA"/>
        </w:rPr>
        <w:t>如乙方提供的设备设有维修软件密码，乙方应保证无条件地为甲方永久免费打开。</w:t>
      </w:r>
    </w:p>
    <w:p w14:paraId="69D87FAF">
      <w:pPr>
        <w:pStyle w:val="40"/>
        <w:keepNext w:val="0"/>
        <w:keepLines w:val="0"/>
        <w:pageBreakBefore w:val="0"/>
        <w:widowControl w:val="0"/>
        <w:numPr>
          <w:ilvl w:val="0"/>
          <w:numId w:val="0"/>
        </w:numPr>
        <w:spacing w:line="360" w:lineRule="auto"/>
        <w:ind w:firstLine="480"/>
        <w:rPr>
          <w:rFonts w:hint="eastAsia"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6.11</w:t>
      </w:r>
      <w:r>
        <w:rPr>
          <w:rFonts w:hint="eastAsia" w:ascii="宋体" w:hAnsi="宋体" w:eastAsia="宋体" w:cs="宋体"/>
          <w:sz w:val="24"/>
          <w:szCs w:val="24"/>
          <w:highlight w:val="none"/>
          <w:lang w:val="en-US" w:eastAsia="zh-CN" w:bidi="ar-SA"/>
        </w:rPr>
        <w:t>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p>
    <w:p w14:paraId="19A7FC36">
      <w:pPr>
        <w:pStyle w:val="40"/>
        <w:keepNext w:val="0"/>
        <w:keepLines w:val="0"/>
        <w:pageBreakBefore w:val="0"/>
        <w:widowControl w:val="0"/>
        <w:numPr>
          <w:ilvl w:val="0"/>
          <w:numId w:val="0"/>
        </w:numPr>
        <w:spacing w:line="360" w:lineRule="auto"/>
        <w:ind w:firstLine="480"/>
        <w:rPr>
          <w:rFonts w:hint="default" w:ascii="宋体" w:hAnsi="宋体" w:eastAsia="宋体" w:cs="宋体"/>
          <w:sz w:val="24"/>
          <w:szCs w:val="24"/>
          <w:highlight w:val="none"/>
          <w:lang w:val="en-US" w:eastAsia="zh-CN" w:bidi="ar-SA"/>
        </w:rPr>
      </w:pPr>
      <w:r>
        <w:rPr>
          <w:rFonts w:hint="eastAsia" w:ascii="宋体" w:hAnsi="宋体" w:cs="宋体"/>
          <w:sz w:val="24"/>
          <w:szCs w:val="24"/>
          <w:highlight w:val="none"/>
          <w:lang w:val="en-US" w:eastAsia="zh-CN" w:bidi="ar-SA"/>
        </w:rPr>
        <w:t>6.12</w:t>
      </w:r>
      <w:r>
        <w:rPr>
          <w:rFonts w:hint="eastAsia" w:ascii="宋体" w:hAnsi="宋体" w:eastAsia="宋体" w:cs="宋体"/>
          <w:sz w:val="24"/>
          <w:szCs w:val="24"/>
          <w:highlight w:val="none"/>
          <w:lang w:val="en-US" w:eastAsia="zh-CN" w:bidi="ar-SA"/>
        </w:rPr>
        <w:t>乙方所供设备如验收不合格，根据甲方的要求，乙方必须无条件换货或退货，由此引起的一切损失由乙方承担。</w:t>
      </w:r>
    </w:p>
    <w:p w14:paraId="2EF41290">
      <w:pPr>
        <w:spacing w:line="360" w:lineRule="auto"/>
        <w:rPr>
          <w:rFonts w:ascii="宋体" w:cs="宋体"/>
          <w:b/>
          <w:bCs w:val="0"/>
          <w:sz w:val="24"/>
          <w:szCs w:val="24"/>
          <w:highlight w:val="none"/>
        </w:rPr>
      </w:pPr>
      <w:r>
        <w:rPr>
          <w:rFonts w:hint="eastAsia" w:ascii="宋体" w:hAnsi="宋体" w:cs="宋体"/>
          <w:b/>
          <w:bCs w:val="0"/>
          <w:sz w:val="24"/>
          <w:szCs w:val="24"/>
          <w:highlight w:val="none"/>
        </w:rPr>
        <w:t>第</w:t>
      </w:r>
      <w:r>
        <w:rPr>
          <w:rFonts w:hint="eastAsia" w:ascii="宋体" w:hAnsi="宋体" w:cs="宋体"/>
          <w:b/>
          <w:bCs w:val="0"/>
          <w:sz w:val="24"/>
          <w:szCs w:val="24"/>
          <w:highlight w:val="none"/>
          <w:lang w:eastAsia="zh-CN"/>
        </w:rPr>
        <w:t>七</w:t>
      </w:r>
      <w:r>
        <w:rPr>
          <w:rFonts w:hint="eastAsia" w:ascii="宋体" w:hAnsi="宋体" w:cs="宋体"/>
          <w:b/>
          <w:bCs w:val="0"/>
          <w:sz w:val="24"/>
          <w:szCs w:val="24"/>
          <w:highlight w:val="none"/>
        </w:rPr>
        <w:t>条</w:t>
      </w:r>
      <w:r>
        <w:rPr>
          <w:rFonts w:ascii="宋体" w:hAnsi="宋体" w:cs="宋体"/>
          <w:b/>
          <w:bCs w:val="0"/>
          <w:sz w:val="24"/>
          <w:szCs w:val="24"/>
          <w:highlight w:val="none"/>
        </w:rPr>
        <w:t xml:space="preserve"> </w:t>
      </w:r>
      <w:r>
        <w:rPr>
          <w:rFonts w:hint="eastAsia" w:ascii="宋体" w:hAnsi="宋体" w:cs="宋体"/>
          <w:b/>
          <w:bCs w:val="0"/>
          <w:sz w:val="24"/>
          <w:szCs w:val="24"/>
          <w:highlight w:val="none"/>
        </w:rPr>
        <w:t>付款方式</w:t>
      </w:r>
    </w:p>
    <w:p w14:paraId="0BDDE847">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本合同总金额为人民币大写金额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元（小写金额：</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元）。</w:t>
      </w:r>
    </w:p>
    <w:p w14:paraId="1811CD0D">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经双方协商一致，选择以下第</w:t>
      </w:r>
      <w:r>
        <w:rPr>
          <w:rFonts w:hint="eastAsia" w:ascii="宋体" w:hAnsi="宋体" w:cs="宋体"/>
          <w:b/>
          <w:bCs w:val="0"/>
          <w:sz w:val="24"/>
          <w:szCs w:val="24"/>
          <w:highlight w:val="none"/>
          <w:u w:val="single"/>
        </w:rPr>
        <w:t xml:space="preserve">   </w:t>
      </w:r>
      <w:r>
        <w:rPr>
          <w:rFonts w:hint="eastAsia" w:ascii="宋体" w:hAnsi="宋体" w:cs="宋体"/>
          <w:b/>
          <w:bCs w:val="0"/>
          <w:sz w:val="24"/>
          <w:szCs w:val="24"/>
          <w:highlight w:val="none"/>
        </w:rPr>
        <w:t>种付款方式：</w:t>
      </w:r>
    </w:p>
    <w:p w14:paraId="11F9C681">
      <w:pPr>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付款方式一：提交预付款保函的</w:t>
      </w:r>
    </w:p>
    <w:p w14:paraId="7BF7F3B0">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.1合同价款的百分之三十</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30%</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，即¥（    ），大写：人民币（   ）元整，在双方签订合同后15日内，乙方向甲方出具等额预付款保函后，由甲方根据审批流程办理政府采购资金结算手续，经审核后符合支付条件的，乙方向甲方开具相应金额的正式发票，甲方收到发票后15日内，将款项支付给乙方。</w:t>
      </w:r>
    </w:p>
    <w:p w14:paraId="2E36ECD5">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.2 合同总价的百分之七十</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70%</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p>
    <w:p w14:paraId="5982234E">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（在签订合同时，如乙方明确表示无需预付款的，甲方可凭最终验收报告，按实际的采购数量进行结算，并一次性支付乙方服务费用。（注：此条符合苏财购〔2020〕52号文件要求））</w:t>
      </w:r>
    </w:p>
    <w:p w14:paraId="1E13A257">
      <w:pPr>
        <w:spacing w:line="360" w:lineRule="auto"/>
        <w:rPr>
          <w:rFonts w:hint="eastAsia" w:ascii="宋体" w:hAnsi="宋体" w:cs="宋体"/>
          <w:b w:val="0"/>
          <w:bCs/>
          <w:sz w:val="24"/>
          <w:szCs w:val="24"/>
          <w:highlight w:val="none"/>
        </w:rPr>
      </w:pPr>
      <w:r>
        <w:rPr>
          <w:rFonts w:hint="eastAsia" w:ascii="宋体" w:hAnsi="宋体" w:cs="宋体"/>
          <w:b/>
          <w:bCs w:val="0"/>
          <w:sz w:val="24"/>
          <w:szCs w:val="24"/>
          <w:highlight w:val="none"/>
        </w:rPr>
        <w:t>付款方式二：不提交预付款保函的</w:t>
      </w:r>
    </w:p>
    <w:p w14:paraId="3AE4851B">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.1合同价款的百分之三十</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30%</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，即¥（    ），大写：人民币（   ）元整，在双方签订合同后15日内，由甲方根据审批流程办理政府采购资金结算手续，经审核后符合支付条件的，乙方向甲方开具相应金额的正式发票，甲方收到发票后15日内，将款项支付给乙方。</w:t>
      </w:r>
    </w:p>
    <w:p w14:paraId="5955E4C1">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.2 合同总价的百分之七十</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70%</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，即¥（    ），大写：人民币（   ）元整，合同标的全部交付并安装完毕并验收后15日内，由甲方根据审批流程办理政府采购资金结算手续，经审核后符合支付条件的，乙方向甲方开具相应金额的正式发票，甲方收到发票后15日内，将款项支付给乙方。</w:t>
      </w:r>
    </w:p>
    <w:p w14:paraId="6D08A894">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（在签订合同时，如乙方明确表示无需预付款的，甲方可凭最终验收报告，按实际的采购数量进行结算，并一次性支付乙方服务费用。（注：此条符合苏财购〔2020〕52号文件要求））</w:t>
      </w:r>
    </w:p>
    <w:p w14:paraId="3E3C6DFC">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.3 乙方需提交的申请支付文件包括：</w:t>
      </w:r>
    </w:p>
    <w:p w14:paraId="31F3733A">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（1）乙方出具的全额正式发票；</w:t>
      </w:r>
    </w:p>
    <w:p w14:paraId="2D26495E">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2</w:t>
      </w:r>
      <w:r>
        <w:rPr>
          <w:rFonts w:hint="eastAsia" w:ascii="宋体" w:hAnsi="宋体" w:cs="宋体"/>
          <w:b w:val="0"/>
          <w:bCs/>
          <w:sz w:val="24"/>
          <w:szCs w:val="24"/>
          <w:highlight w:val="none"/>
          <w:lang w:eastAsia="zh-CN"/>
        </w:rPr>
        <w:t>)</w:t>
      </w:r>
      <w:r>
        <w:rPr>
          <w:rFonts w:hint="eastAsia" w:ascii="宋体" w:hAnsi="宋体" w:cs="宋体"/>
          <w:b w:val="0"/>
          <w:bCs/>
          <w:sz w:val="24"/>
          <w:szCs w:val="24"/>
          <w:highlight w:val="none"/>
        </w:rPr>
        <w:t xml:space="preserve">                     。</w:t>
      </w:r>
    </w:p>
    <w:p w14:paraId="31D2E882">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.4  合同约定的乙方收款账户：</w:t>
      </w:r>
    </w:p>
    <w:p w14:paraId="70391500">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开户银行：</w:t>
      </w:r>
    </w:p>
    <w:p w14:paraId="06271037">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t>银行账号：</w:t>
      </w:r>
    </w:p>
    <w:p w14:paraId="5ABD2A44">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7</w:t>
      </w:r>
      <w:r>
        <w:rPr>
          <w:rFonts w:hint="eastAsia" w:ascii="宋体" w:hAnsi="宋体" w:cs="宋体"/>
          <w:b w:val="0"/>
          <w:bCs/>
          <w:sz w:val="24"/>
          <w:szCs w:val="24"/>
          <w:highlight w:val="none"/>
        </w:rPr>
        <w:t>.5 甲方逾期支付资金的，以当期应付资金为基数，按同期贷款市场报价利率（LPR）一年期贷款利率计算逾期付款违约金，但违约金的总数不超过合同总金额的（0.1）%。但因政府资金结算手续的原因逾期的除外。</w:t>
      </w:r>
    </w:p>
    <w:p w14:paraId="40A596E7">
      <w:pPr>
        <w:pStyle w:val="40"/>
        <w:rPr>
          <w:rFonts w:hint="eastAsia"/>
        </w:rPr>
      </w:pPr>
    </w:p>
    <w:p w14:paraId="55BE3643">
      <w:pPr>
        <w:spacing w:line="360" w:lineRule="auto"/>
        <w:rPr>
          <w:rFonts w:ascii="宋体" w:hAnsi="Times New Roman" w:cs="宋体"/>
          <w:b/>
          <w:sz w:val="24"/>
          <w:szCs w:val="24"/>
          <w:highlight w:val="none"/>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八</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rPr>
        <w:t>质量期及售后服务</w:t>
      </w:r>
    </w:p>
    <w:p w14:paraId="7C0C5022">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8.1 质保期：整机原厂质保期不少于   年，从项目最终验收合格之日起计算，终身维护。任何时候，乙方均不能免除因货物本身的缺陷所应负的责任。在保修期内对设备进行定期维护和保养，年度定期预防性维护保养次数不少于4次，每年至少完成1次设备校准和进行性能验证，如遇特殊情况按甲方要求增加校准次数，并免费提供维修所需的配件及服务。</w:t>
      </w:r>
    </w:p>
    <w:p w14:paraId="33C217D4">
      <w:pPr>
        <w:spacing w:line="360" w:lineRule="auto"/>
        <w:rPr>
          <w:rFonts w:hint="eastAsia" w:ascii="宋体" w:hAnsi="宋体" w:cs="宋体"/>
          <w:b w:val="0"/>
          <w:bCs/>
          <w:sz w:val="24"/>
          <w:szCs w:val="24"/>
          <w:highlight w:val="none"/>
          <w:lang w:val="en-US" w:eastAsia="zh-CN"/>
        </w:rPr>
      </w:pPr>
      <w:r>
        <w:rPr>
          <w:rFonts w:hint="eastAsia" w:ascii="宋体" w:hAnsi="宋体" w:cs="宋体"/>
          <w:b w:val="0"/>
          <w:bCs/>
          <w:sz w:val="24"/>
          <w:szCs w:val="24"/>
          <w:highlight w:val="none"/>
          <w:lang w:val="en-US" w:eastAsia="zh-CN"/>
        </w:rPr>
        <w:t>8.2 质保期间如属产品质量引起的配件损坏，一切维修换件保养费用和备品备件，均由乙方免费提供和更换。</w:t>
      </w:r>
    </w:p>
    <w:p w14:paraId="45DCE5B3">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8.3</w:t>
      </w:r>
      <w:r>
        <w:rPr>
          <w:rFonts w:hint="eastAsia" w:ascii="宋体" w:hAnsi="宋体" w:cs="宋体"/>
          <w:b w:val="0"/>
          <w:bCs/>
          <w:sz w:val="24"/>
          <w:szCs w:val="24"/>
          <w:highlight w:val="none"/>
        </w:rPr>
        <w:t>乙方应按照国家有关法律法规规章和“三包”规定以及合同约定提供售后服务。质保期间如属产品质量引起的配件损坏，乙方将免费提供更换件。质保期间如属甲方操作不当引起的配件或耗材的损坏，乙方将提供免费维修，但更换配件的费用则由甲方负责。</w:t>
      </w:r>
    </w:p>
    <w:p w14:paraId="2E09C7B5">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8.4</w:t>
      </w:r>
      <w:r>
        <w:rPr>
          <w:rFonts w:hint="eastAsia" w:ascii="宋体" w:hAnsi="宋体" w:cs="宋体"/>
          <w:b w:val="0"/>
          <w:bCs/>
          <w:sz w:val="24"/>
          <w:szCs w:val="24"/>
          <w:highlight w:val="none"/>
        </w:rPr>
        <w:t> </w:t>
      </w:r>
      <w:r>
        <w:rPr>
          <w:rFonts w:hint="default" w:ascii="宋体" w:hAnsi="宋体" w:cs="宋体"/>
          <w:b w:val="0"/>
          <w:bCs/>
          <w:sz w:val="24"/>
          <w:szCs w:val="24"/>
          <w:highlight w:val="none"/>
        </w:rPr>
        <w:t>如设备发生故障，乙方在接到甲方报修电话后8小时内予以响应，如果确认要派遣工程师则在接到用户通知48-72小时内到达现场解决问题。质保期内提供7×24小时服务，对甲方所提出的维修要求做出实质性响应，并提供应急策略。</w:t>
      </w:r>
    </w:p>
    <w:p w14:paraId="6D40CBFF">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8.5</w:t>
      </w:r>
      <w:r>
        <w:rPr>
          <w:rFonts w:hint="eastAsia" w:ascii="宋体" w:hAnsi="宋体" w:cs="宋体"/>
          <w:b w:val="0"/>
          <w:bCs/>
          <w:sz w:val="24"/>
          <w:szCs w:val="24"/>
          <w:highlight w:val="none"/>
        </w:rPr>
        <w:t>质保期内，设备如因故障维修超过2天，按1:2延长质保期（具体时间，按天数算）。</w:t>
      </w:r>
    </w:p>
    <w:p w14:paraId="731BB59A">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8.6</w:t>
      </w:r>
      <w:r>
        <w:rPr>
          <w:rFonts w:hint="eastAsia" w:ascii="宋体" w:hAnsi="宋体" w:cs="宋体"/>
          <w:b w:val="0"/>
          <w:bCs/>
          <w:sz w:val="24"/>
          <w:szCs w:val="24"/>
          <w:highlight w:val="none"/>
        </w:rPr>
        <w:t>无论在质保期内还是质保期外，乙方必须上门维修，乙方工程师来甲方维修本设备，必须事先与甲方设备科取得联系，并与甲方工程师共同完成维修工作。乙方未尽到维修质保义务的，甲方可以委托第三方维修，由此产生的费用再加15%的管理费从质保金中扣除，不足部分，甲方有权向乙方追偿。</w:t>
      </w:r>
    </w:p>
    <w:p w14:paraId="00CC2500">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8.7</w:t>
      </w:r>
      <w:r>
        <w:rPr>
          <w:rFonts w:hint="eastAsia" w:ascii="宋体" w:hAnsi="宋体" w:cs="宋体"/>
          <w:b w:val="0"/>
          <w:bCs/>
          <w:sz w:val="24"/>
          <w:szCs w:val="24"/>
          <w:highlight w:val="none"/>
        </w:rPr>
        <w:t>质保期内设备的开机率≥95％（按全年365天计算）。如因设备故障导致开机率达不到95%即347天以上质保期按1:4（按天算）顺延（如果因维修导致停机时间过长，其他补偿条款，双方友好协商）。</w:t>
      </w:r>
    </w:p>
    <w:p w14:paraId="21E67663">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8.8</w:t>
      </w:r>
      <w:r>
        <w:rPr>
          <w:rFonts w:hint="eastAsia" w:ascii="宋体" w:hAnsi="宋体" w:cs="宋体"/>
          <w:b w:val="0"/>
          <w:bCs/>
          <w:sz w:val="24"/>
          <w:szCs w:val="24"/>
          <w:highlight w:val="none"/>
        </w:rPr>
        <w:t>设备配套软件提供终身免费使用、免费升级、免费重装服务，并及时提供设备新功能和临床应用资料。</w:t>
      </w:r>
    </w:p>
    <w:p w14:paraId="56E2961B">
      <w:pP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lang w:val="en-US" w:eastAsia="zh-CN"/>
        </w:rPr>
        <w:t>8.9</w:t>
      </w:r>
      <w:r>
        <w:rPr>
          <w:rFonts w:hint="eastAsia" w:ascii="宋体" w:hAnsi="宋体" w:cs="宋体"/>
          <w:b w:val="0"/>
          <w:bCs/>
          <w:sz w:val="24"/>
          <w:szCs w:val="24"/>
          <w:highlight w:val="none"/>
        </w:rPr>
        <w:t>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p>
    <w:p w14:paraId="784D69FD">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8.10</w:t>
      </w:r>
      <w:r>
        <w:rPr>
          <w:rFonts w:hint="default" w:ascii="宋体" w:hAnsi="宋体" w:cs="宋体"/>
          <w:b w:val="0"/>
          <w:bCs/>
          <w:sz w:val="24"/>
          <w:szCs w:val="24"/>
          <w:highlight w:val="none"/>
        </w:rPr>
        <w:t>质保期后，如甲方需延长保修时间，乙方质保费不得高于第一年销售合同里单台设备全额的5%，年度定期预防性维护保养次数不少于4次。</w:t>
      </w:r>
    </w:p>
    <w:p w14:paraId="77564E5B">
      <w:pPr>
        <w:spacing w:line="360" w:lineRule="auto"/>
        <w:rPr>
          <w:rFonts w:hint="default" w:ascii="宋体" w:hAnsi="宋体" w:cs="宋体"/>
          <w:b w:val="0"/>
          <w:bCs/>
          <w:sz w:val="24"/>
          <w:szCs w:val="24"/>
          <w:highlight w:val="none"/>
        </w:rPr>
      </w:pPr>
      <w:r>
        <w:rPr>
          <w:rFonts w:hint="eastAsia" w:ascii="宋体" w:hAnsi="宋体" w:cs="宋体"/>
          <w:b w:val="0"/>
          <w:bCs/>
          <w:sz w:val="24"/>
          <w:szCs w:val="24"/>
          <w:highlight w:val="none"/>
          <w:lang w:val="en-US" w:eastAsia="zh-CN"/>
        </w:rPr>
        <w:t>8.11</w:t>
      </w:r>
      <w:r>
        <w:rPr>
          <w:rFonts w:hint="default" w:ascii="宋体" w:hAnsi="宋体" w:cs="宋体"/>
          <w:b w:val="0"/>
          <w:bCs/>
          <w:sz w:val="24"/>
          <w:szCs w:val="24"/>
          <w:highlight w:val="none"/>
        </w:rPr>
        <w:t>培训要求：提供完整的硬件操作培训方案，包括但不限于仪器安装操作培训、样品前处理操作培训等，培训内容应包含设备的基本原理、硬件软件操作、数据处理、结果判读、日常保养维修等。</w:t>
      </w:r>
    </w:p>
    <w:p w14:paraId="5D947A33">
      <w:pPr>
        <w:spacing w:line="360" w:lineRule="auto"/>
        <w:rPr>
          <w:rFonts w:hint="eastAsia" w:ascii="宋体" w:hAnsi="宋体" w:eastAsia="宋体" w:cs="宋体"/>
          <w:b/>
          <w:sz w:val="24"/>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九</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eastAsia="宋体" w:cs="宋体"/>
          <w:b/>
          <w:sz w:val="24"/>
        </w:rPr>
        <w:t xml:space="preserve">知识产权 </w:t>
      </w:r>
    </w:p>
    <w:p w14:paraId="5C69449B">
      <w:pPr>
        <w:widowControl w:val="0"/>
        <w:spacing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p>
    <w:p w14:paraId="7B36252E">
      <w:pPr>
        <w:widowControl w:val="0"/>
        <w:spacing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9.2本合同价包含所有应向所有权人支付的专利权、商标权或其它知识产权的一切相关费用。</w:t>
      </w:r>
    </w:p>
    <w:p w14:paraId="1D281652">
      <w:pPr>
        <w:widowControl w:val="0"/>
        <w:spacing w:line="360" w:lineRule="auto"/>
        <w:ind w:firstLine="48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9.3系统软件、通用软件必须是具有在中国境内的合法使用权或版权的正版软件，涉及到第三方提出侵权或知识产权的起诉及支付版税等费用由乙方承担所有责任及费用。</w:t>
      </w:r>
    </w:p>
    <w:p w14:paraId="1C99AB39">
      <w:pPr>
        <w:widowControl w:val="0"/>
        <w:spacing w:line="360" w:lineRule="auto"/>
        <w:ind w:firstLine="480"/>
        <w:jc w:val="both"/>
        <w:rPr>
          <w:rFonts w:ascii="宋体" w:hAnsi="Times New Roman" w:cs="宋体"/>
          <w:b/>
          <w:sz w:val="24"/>
          <w:szCs w:val="24"/>
          <w:highlight w:val="none"/>
        </w:rPr>
      </w:pPr>
      <w:r>
        <w:rPr>
          <w:rFonts w:hint="eastAsia" w:ascii="宋体" w:hAnsi="宋体" w:eastAsia="宋体" w:cs="宋体"/>
          <w:sz w:val="24"/>
          <w:szCs w:val="24"/>
          <w:lang w:val="en-US" w:eastAsia="zh-CN" w:bidi="ar-SA"/>
        </w:rPr>
        <w:t>9.4乙方需对所有成果、产品的知识产权负有瑕疵担保责任，因使用未被授权使用的技术、组件、系统软件、通用软件等知识产权问题引起的纠纷所产生的所有责任及费用由乙方自行承担。</w:t>
      </w:r>
    </w:p>
    <w:p w14:paraId="628BFE06">
      <w:pPr>
        <w:pStyle w:val="40"/>
        <w:rPr>
          <w:rFonts w:hint="default"/>
          <w:lang w:val="en-US" w:eastAsia="zh-CN"/>
        </w:rPr>
      </w:pPr>
    </w:p>
    <w:p w14:paraId="75961D17">
      <w:pPr>
        <w:spacing w:line="360" w:lineRule="auto"/>
        <w:rPr>
          <w:rFonts w:ascii="宋体" w:cs="宋体"/>
          <w:b/>
          <w:sz w:val="24"/>
          <w:szCs w:val="24"/>
          <w:highlight w:val="none"/>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十</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rPr>
        <w:t>乙方的违约责任</w:t>
      </w:r>
    </w:p>
    <w:p w14:paraId="64F13164">
      <w:pPr>
        <w:spacing w:line="360" w:lineRule="auto"/>
        <w:ind w:firstLine="480"/>
        <w:rPr>
          <w:rFonts w:ascii="宋体" w:cs="宋体"/>
          <w:sz w:val="24"/>
          <w:szCs w:val="24"/>
          <w:highlight w:val="none"/>
        </w:rPr>
      </w:pPr>
      <w:r>
        <w:rPr>
          <w:rFonts w:hint="eastAsia" w:ascii="宋体" w:hAnsi="宋体" w:cs="宋体"/>
          <w:sz w:val="24"/>
          <w:szCs w:val="24"/>
          <w:highlight w:val="none"/>
          <w:lang w:val="en-US" w:eastAsia="zh-CN"/>
        </w:rPr>
        <w:t>10.1</w:t>
      </w:r>
      <w:r>
        <w:rPr>
          <w:rFonts w:hint="eastAsia" w:ascii="宋体" w:hAnsi="宋体" w:cs="宋体"/>
          <w:sz w:val="24"/>
          <w:szCs w:val="24"/>
          <w:highlight w:val="none"/>
        </w:rPr>
        <w:t>乙方所交货物品种、型号、规格、质量不符合合同规定的，如果甲方同意使用，应当按质论价；如果甲方不同意使用，应根据货物的具体情况，由乙方在</w:t>
      </w:r>
      <w:r>
        <w:rPr>
          <w:rFonts w:ascii="宋体" w:hAnsi="宋体" w:cs="宋体"/>
          <w:sz w:val="24"/>
          <w:szCs w:val="24"/>
          <w:highlight w:val="none"/>
        </w:rPr>
        <w:t>15</w:t>
      </w:r>
      <w:r>
        <w:rPr>
          <w:rFonts w:hint="eastAsia" w:ascii="宋体" w:hAnsi="宋体" w:cs="宋体"/>
          <w:sz w:val="24"/>
          <w:szCs w:val="24"/>
          <w:highlight w:val="none"/>
        </w:rPr>
        <w:t>个工作日内负责更换为符合合同要求的货物，并承担因调换、运输而产生的全部费用。乙方不能在前述时间内完成调换，或者调换后的货物仍不符合合同规定的，甲方有权退货，并要求乙方返还已支付的全部合同价款，同时按合同总货款的</w:t>
      </w:r>
      <w:r>
        <w:rPr>
          <w:rFonts w:ascii="宋体" w:hAnsi="宋体" w:cs="宋体"/>
          <w:sz w:val="24"/>
          <w:szCs w:val="24"/>
          <w:highlight w:val="none"/>
        </w:rPr>
        <w:t>20%</w:t>
      </w:r>
      <w:r>
        <w:rPr>
          <w:rFonts w:hint="eastAsia" w:ascii="宋体" w:hAnsi="宋体" w:cs="宋体"/>
          <w:sz w:val="24"/>
          <w:szCs w:val="24"/>
          <w:highlight w:val="none"/>
        </w:rPr>
        <w:t>向甲方承担违约金。</w:t>
      </w:r>
    </w:p>
    <w:p w14:paraId="60C56664">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10.2</w:t>
      </w:r>
      <w:r>
        <w:rPr>
          <w:rFonts w:hint="eastAsia" w:ascii="宋体" w:hAnsi="宋体" w:cs="宋体"/>
          <w:sz w:val="24"/>
          <w:szCs w:val="24"/>
          <w:highlight w:val="none"/>
        </w:rPr>
        <w:t>乙方提前交货的，甲方接货后，仍可按合同规定的交货时间付款。乙方逾期交货的，应在发货前书面通知甲方，与甲方协商，甲方仍需要的，乙方应继续交货，并按每逾期一日支付合同价款的</w:t>
      </w:r>
      <w:r>
        <w:rPr>
          <w:rFonts w:ascii="宋体" w:cs="宋体"/>
          <w:sz w:val="24"/>
          <w:szCs w:val="24"/>
          <w:highlight w:val="none"/>
        </w:rPr>
        <w:t>0</w:t>
      </w:r>
      <w:r>
        <w:rPr>
          <w:rFonts w:ascii="宋体" w:hAnsi="宋体" w:cs="宋体"/>
          <w:sz w:val="24"/>
          <w:szCs w:val="24"/>
          <w:highlight w:val="none"/>
        </w:rPr>
        <w:t xml:space="preserve">.1% </w:t>
      </w:r>
      <w:r>
        <w:rPr>
          <w:rFonts w:hint="eastAsia" w:ascii="宋体" w:hAnsi="宋体" w:cs="宋体"/>
          <w:sz w:val="24"/>
          <w:szCs w:val="24"/>
          <w:highlight w:val="none"/>
        </w:rPr>
        <w:t>承担逾期交货违约责任；甲方不再需要的，应当在接到乙方通知后</w:t>
      </w:r>
      <w:r>
        <w:rPr>
          <w:rFonts w:ascii="宋体" w:hAnsi="宋体" w:cs="宋体"/>
          <w:sz w:val="24"/>
          <w:szCs w:val="24"/>
          <w:highlight w:val="none"/>
        </w:rPr>
        <w:t>5</w:t>
      </w:r>
      <w:r>
        <w:rPr>
          <w:rFonts w:hint="eastAsia" w:ascii="宋体" w:hAnsi="宋体" w:cs="宋体"/>
          <w:sz w:val="24"/>
          <w:szCs w:val="24"/>
          <w:highlight w:val="none"/>
        </w:rPr>
        <w:t>日内通知乙方，有权单方解除合同，并有权要求乙方赔偿因逾期交货给甲方造成的损失。甲方逾期不答复的，视为同意发货。不论乙方是否书面通知甲方，如乙方逾期交货超过</w:t>
      </w:r>
      <w:r>
        <w:rPr>
          <w:rFonts w:ascii="宋体" w:hAnsi="宋体" w:cs="宋体"/>
          <w:sz w:val="24"/>
          <w:szCs w:val="24"/>
          <w:highlight w:val="none"/>
        </w:rPr>
        <w:t>30</w:t>
      </w:r>
      <w:r>
        <w:rPr>
          <w:rFonts w:hint="eastAsia" w:ascii="宋体" w:hAnsi="宋体" w:cs="宋体"/>
          <w:sz w:val="24"/>
          <w:szCs w:val="24"/>
          <w:highlight w:val="none"/>
        </w:rPr>
        <w:t>天，甲方即有权单方解除合同，并要求乙方赔偿因逾期交货给甲方造成的损失。验收不合格的，视为未交货。</w:t>
      </w:r>
    </w:p>
    <w:p w14:paraId="6A79F396">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10.3</w:t>
      </w:r>
      <w:r>
        <w:rPr>
          <w:rFonts w:hint="eastAsia" w:ascii="宋体" w:hAnsi="宋体" w:cs="宋体"/>
          <w:sz w:val="24"/>
          <w:szCs w:val="24"/>
          <w:highlight w:val="none"/>
        </w:rPr>
        <w:t>乙方不能按本合同要求提供货物的保修（质保）服务的，应向甲方偿付合同总价款的</w:t>
      </w:r>
      <w:r>
        <w:rPr>
          <w:rFonts w:ascii="宋体" w:hAnsi="宋体" w:cs="宋体"/>
          <w:sz w:val="24"/>
          <w:szCs w:val="24"/>
          <w:highlight w:val="none"/>
        </w:rPr>
        <w:t>5%</w:t>
      </w:r>
      <w:r>
        <w:rPr>
          <w:rFonts w:hint="eastAsia" w:ascii="宋体" w:hAnsi="宋体" w:cs="宋体"/>
          <w:sz w:val="24"/>
          <w:szCs w:val="24"/>
          <w:highlight w:val="none"/>
        </w:rPr>
        <w:t>的违约金并赔偿甲方的损失。此种情形下，甲方有权视情形单方解除合同，要求乙方返还已支付的全部合同价款，并承担合同总价款20%的违约金，违约金不足赔偿甲方损失的，乙方还应继续承担损失赔偿责任。</w:t>
      </w:r>
    </w:p>
    <w:p w14:paraId="7C524A61">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10.4</w:t>
      </w:r>
      <w:r>
        <w:rPr>
          <w:rFonts w:hint="eastAsia" w:ascii="宋体" w:hAnsi="宋体" w:cs="宋体"/>
          <w:sz w:val="24"/>
          <w:szCs w:val="24"/>
          <w:highlight w:val="none"/>
        </w:rPr>
        <w:t>乙方不能按本合同要求提供培训服务的，应向甲方偿付合同总价款的</w:t>
      </w:r>
      <w:r>
        <w:rPr>
          <w:rFonts w:ascii="宋体" w:hAnsi="宋体" w:cs="宋体"/>
          <w:sz w:val="24"/>
          <w:szCs w:val="24"/>
          <w:highlight w:val="none"/>
        </w:rPr>
        <w:t>5%</w:t>
      </w:r>
      <w:r>
        <w:rPr>
          <w:rFonts w:hint="eastAsia" w:ascii="宋体" w:hAnsi="宋体" w:cs="宋体"/>
          <w:sz w:val="24"/>
          <w:szCs w:val="24"/>
          <w:highlight w:val="none"/>
        </w:rPr>
        <w:t>的违约金。此种情形下，甲方有权视情形单方解除合同，要求乙方返还已支付的全部合同价款，并承担合同总价款20%的违约金，违约金不足赔偿甲方损失的，乙方还应继续承担损失赔偿责任。</w:t>
      </w:r>
    </w:p>
    <w:p w14:paraId="319F8795">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10.5</w:t>
      </w:r>
      <w:r>
        <w:rPr>
          <w:rFonts w:hint="eastAsia" w:ascii="宋体" w:hAnsi="宋体" w:cs="宋体"/>
          <w:sz w:val="24"/>
          <w:szCs w:val="24"/>
          <w:highlight w:val="none"/>
        </w:rPr>
        <w:t>乙方不能按本合同要求提供所承诺的服务人员的，应向甲方偿付合同总价款的</w:t>
      </w:r>
      <w:r>
        <w:rPr>
          <w:rFonts w:ascii="宋体" w:hAnsi="宋体" w:cs="宋体"/>
          <w:sz w:val="24"/>
          <w:szCs w:val="24"/>
          <w:highlight w:val="none"/>
        </w:rPr>
        <w:t>5%</w:t>
      </w:r>
      <w:r>
        <w:rPr>
          <w:rFonts w:hint="eastAsia" w:ascii="宋体" w:hAnsi="宋体" w:cs="宋体"/>
          <w:sz w:val="24"/>
          <w:szCs w:val="24"/>
          <w:highlight w:val="none"/>
        </w:rPr>
        <w:t>的违约金。此种情形下，甲方有权视情形单方解除合同，要求乙方返还已支付的全部合同价款，并承担合同总价款20%的违约金，违约金不足赔偿甲方损失的，乙方还应继续承担损失赔偿责任。</w:t>
      </w:r>
    </w:p>
    <w:p w14:paraId="29C39929">
      <w:pPr>
        <w:spacing w:line="360" w:lineRule="auto"/>
        <w:ind w:firstLine="420"/>
        <w:rPr>
          <w:rFonts w:ascii="宋体" w:hAnsi="宋体" w:cs="宋体"/>
          <w:sz w:val="24"/>
          <w:szCs w:val="24"/>
          <w:highlight w:val="none"/>
        </w:rPr>
      </w:pPr>
      <w:r>
        <w:rPr>
          <w:rFonts w:hint="eastAsia" w:ascii="宋体" w:hAnsi="宋体" w:cs="宋体"/>
          <w:sz w:val="24"/>
          <w:szCs w:val="24"/>
          <w:highlight w:val="none"/>
          <w:lang w:val="en-US" w:eastAsia="zh-CN"/>
        </w:rPr>
        <w:t>10.6</w:t>
      </w:r>
      <w:r>
        <w:rPr>
          <w:rFonts w:hint="eastAsia" w:ascii="宋体" w:hAnsi="宋体" w:cs="宋体"/>
          <w:sz w:val="24"/>
          <w:szCs w:val="24"/>
          <w:highlight w:val="none"/>
        </w:rPr>
        <w:t>如果发生本合同项下货物侵犯他人专利、版权、商标权或商业秘密等权利而针对甲方提起索赔或诉讼仲裁的情况，乙方应支付由此而产生的全部费用及赔偿金、律师费用。</w:t>
      </w:r>
    </w:p>
    <w:p w14:paraId="503C6FCD">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10.7</w:t>
      </w:r>
      <w:r>
        <w:rPr>
          <w:rFonts w:hint="eastAsia" w:ascii="宋体" w:hAnsi="宋体" w:cs="宋体"/>
          <w:sz w:val="24"/>
          <w:szCs w:val="24"/>
          <w:highlight w:val="none"/>
        </w:rPr>
        <w:t>乙方有其他违反合同约定行为的，每次应向甲方支付合同总价款5%的违约金，同时应继续履行合同相应义务，</w:t>
      </w:r>
      <w:r>
        <w:rPr>
          <w:rFonts w:hint="eastAsia" w:ascii="宋体" w:hAnsi="宋体" w:cs="宋体"/>
          <w:sz w:val="24"/>
          <w:szCs w:val="24"/>
          <w:highlight w:val="none"/>
          <w:lang w:eastAsia="zh-CN"/>
        </w:rPr>
        <w:t>甲方</w:t>
      </w:r>
      <w:r>
        <w:rPr>
          <w:rFonts w:hint="eastAsia" w:ascii="宋体" w:hAnsi="宋体" w:cs="宋体"/>
          <w:sz w:val="24"/>
          <w:szCs w:val="24"/>
          <w:highlight w:val="none"/>
        </w:rPr>
        <w:t>有权视情形单方解除合同，合同解除的，甲方有权要求乙方返还已支付的全部合同价款，并承担合同总价款20%的违约金，违约金不足赔偿甲方损失的，乙方还应继续承担损失赔偿责任。</w:t>
      </w:r>
    </w:p>
    <w:p w14:paraId="538DB1E2">
      <w:pPr>
        <w:spacing w:line="360" w:lineRule="auto"/>
        <w:rPr>
          <w:rFonts w:ascii="宋体" w:cs="宋体"/>
          <w:b/>
          <w:sz w:val="24"/>
          <w:szCs w:val="24"/>
          <w:highlight w:val="none"/>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十一</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rPr>
        <w:t>甲方的违约责任</w:t>
      </w:r>
      <w:r>
        <w:rPr>
          <w:rFonts w:ascii="宋体" w:hAnsi="宋体" w:cs="宋体"/>
          <w:b/>
          <w:sz w:val="24"/>
          <w:szCs w:val="24"/>
          <w:highlight w:val="none"/>
        </w:rPr>
        <w:t xml:space="preserve"> </w:t>
      </w:r>
    </w:p>
    <w:p w14:paraId="59BEC820">
      <w:pPr>
        <w:spacing w:line="360" w:lineRule="auto"/>
        <w:ind w:firstLine="480"/>
        <w:rPr>
          <w:rFonts w:ascii="宋体" w:hAnsi="宋体" w:cs="宋体"/>
          <w:sz w:val="24"/>
          <w:szCs w:val="24"/>
          <w:highlight w:val="none"/>
        </w:rPr>
      </w:pPr>
      <w:r>
        <w:rPr>
          <w:rFonts w:hint="eastAsia" w:ascii="宋体" w:hAnsi="宋体" w:cs="宋体"/>
          <w:sz w:val="24"/>
          <w:szCs w:val="24"/>
          <w:highlight w:val="none"/>
          <w:lang w:val="en-US" w:eastAsia="zh-CN"/>
        </w:rPr>
        <w:t>11.1</w:t>
      </w:r>
      <w:r>
        <w:rPr>
          <w:rFonts w:hint="eastAsia" w:ascii="宋体" w:hAnsi="宋体" w:cs="宋体"/>
          <w:sz w:val="24"/>
          <w:szCs w:val="24"/>
          <w:highlight w:val="none"/>
        </w:rPr>
        <w:t>甲方无故中途退货，应向乙方支付退货部分货款</w:t>
      </w:r>
      <w:r>
        <w:rPr>
          <w:rFonts w:ascii="宋体" w:hAnsi="宋体" w:cs="宋体"/>
          <w:sz w:val="24"/>
          <w:szCs w:val="24"/>
          <w:highlight w:val="none"/>
        </w:rPr>
        <w:t>10%</w:t>
      </w:r>
      <w:r>
        <w:rPr>
          <w:rFonts w:hint="eastAsia" w:ascii="宋体" w:hAnsi="宋体" w:cs="宋体"/>
          <w:sz w:val="24"/>
          <w:szCs w:val="24"/>
          <w:highlight w:val="none"/>
        </w:rPr>
        <w:t>的违约金，因乙方违约</w:t>
      </w:r>
      <w:r>
        <w:rPr>
          <w:rFonts w:hint="eastAsia" w:ascii="宋体" w:hAnsi="宋体" w:cs="宋体"/>
          <w:sz w:val="24"/>
          <w:szCs w:val="24"/>
          <w:highlight w:val="none"/>
          <w:lang w:eastAsia="zh-CN"/>
        </w:rPr>
        <w:t>、</w:t>
      </w:r>
      <w:r>
        <w:rPr>
          <w:rFonts w:hint="eastAsia" w:ascii="宋体" w:hAnsi="宋体" w:cs="宋体"/>
          <w:sz w:val="24"/>
          <w:szCs w:val="24"/>
          <w:highlight w:val="none"/>
        </w:rPr>
        <w:t>政府行为、政策法规变化、突发事件、意外事件、自然事件等不可抗力及本合同另有规定的除外。</w:t>
      </w:r>
    </w:p>
    <w:p w14:paraId="4842A250">
      <w:pPr>
        <w:spacing w:line="360" w:lineRule="auto"/>
        <w:rPr>
          <w:rFonts w:ascii="宋体" w:cs="宋体"/>
          <w:b/>
          <w:sz w:val="24"/>
          <w:szCs w:val="24"/>
          <w:highlight w:val="none"/>
        </w:rPr>
      </w:pPr>
      <w:r>
        <w:rPr>
          <w:rFonts w:hint="eastAsia" w:ascii="宋体" w:hAnsi="宋体" w:cs="宋体"/>
          <w:b/>
          <w:sz w:val="24"/>
          <w:szCs w:val="24"/>
          <w:highlight w:val="none"/>
        </w:rPr>
        <w:t>第</w:t>
      </w:r>
      <w:r>
        <w:rPr>
          <w:rFonts w:hint="eastAsia" w:ascii="宋体" w:hAnsi="宋体" w:cs="宋体"/>
          <w:b/>
          <w:sz w:val="24"/>
          <w:szCs w:val="24"/>
          <w:highlight w:val="none"/>
          <w:lang w:eastAsia="zh-CN"/>
        </w:rPr>
        <w:t>十二</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rPr>
        <w:t>不可抗力</w:t>
      </w:r>
      <w:r>
        <w:rPr>
          <w:rFonts w:ascii="宋体" w:hAnsi="宋体" w:cs="宋体"/>
          <w:b/>
          <w:sz w:val="24"/>
          <w:szCs w:val="24"/>
          <w:highlight w:val="none"/>
        </w:rPr>
        <w:t xml:space="preserve">  </w:t>
      </w:r>
    </w:p>
    <w:p w14:paraId="3FE61639">
      <w:pPr>
        <w:spacing w:line="360" w:lineRule="auto"/>
        <w:ind w:firstLine="480"/>
        <w:rPr>
          <w:rFonts w:ascii="宋体" w:hAnsi="宋体" w:cs="宋体"/>
          <w:sz w:val="24"/>
          <w:szCs w:val="24"/>
          <w:highlight w:val="none"/>
        </w:rPr>
      </w:pPr>
      <w:r>
        <w:rPr>
          <w:rFonts w:hint="eastAsia" w:ascii="宋体" w:hAnsi="宋体" w:cs="宋体"/>
          <w:sz w:val="24"/>
          <w:szCs w:val="24"/>
          <w:highlight w:val="none"/>
        </w:rPr>
        <w:t>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p>
    <w:p w14:paraId="68DC37DE">
      <w:pPr>
        <w:spacing w:line="520" w:lineRule="exact"/>
        <w:rPr>
          <w:rFonts w:ascii="宋体" w:cs="宋体"/>
          <w:sz w:val="24"/>
          <w:szCs w:val="24"/>
          <w:highlight w:val="none"/>
        </w:rPr>
      </w:pPr>
      <w:r>
        <w:rPr>
          <w:rFonts w:hint="eastAsia" w:ascii="宋体" w:hAnsi="宋体" w:cs="宋体"/>
          <w:b/>
          <w:sz w:val="24"/>
          <w:szCs w:val="24"/>
          <w:highlight w:val="none"/>
        </w:rPr>
        <w:t>第十</w:t>
      </w:r>
      <w:r>
        <w:rPr>
          <w:rFonts w:hint="eastAsia" w:ascii="宋体" w:hAnsi="宋体" w:cs="宋体"/>
          <w:b/>
          <w:sz w:val="24"/>
          <w:szCs w:val="24"/>
          <w:highlight w:val="none"/>
          <w:lang w:eastAsia="zh-CN"/>
        </w:rPr>
        <w:t>三</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rPr>
        <w:t>履约保证金</w:t>
      </w:r>
      <w:r>
        <w:rPr>
          <w:rFonts w:ascii="宋体" w:hAnsi="宋体" w:cs="宋体"/>
          <w:b/>
          <w:sz w:val="24"/>
          <w:szCs w:val="24"/>
          <w:highlight w:val="none"/>
        </w:rPr>
        <w:t xml:space="preserve">    </w:t>
      </w:r>
    </w:p>
    <w:p w14:paraId="3051015C">
      <w:pPr>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甲方收到乙方交纳的人民币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元的履约保证金（合同金额的10%），以支票、汇票、本票或者金融机构、担保机构出具的保函等非现金形式缴纳。履约保证金在</w:t>
      </w:r>
      <w:r>
        <w:rPr>
          <w:rFonts w:hint="eastAsia" w:ascii="宋体" w:hAnsi="宋体" w:eastAsia="宋体" w:cs="宋体"/>
          <w:sz w:val="24"/>
          <w:szCs w:val="24"/>
          <w:highlight w:val="none"/>
          <w:lang w:val="en-US" w:eastAsia="zh-CN"/>
        </w:rPr>
        <w:t>乙方</w:t>
      </w:r>
      <w:r>
        <w:rPr>
          <w:rFonts w:hint="eastAsia" w:ascii="宋体" w:hAnsi="宋体" w:eastAsia="宋体" w:cs="宋体"/>
          <w:sz w:val="24"/>
          <w:szCs w:val="24"/>
          <w:highlight w:val="none"/>
        </w:rPr>
        <w:t>按合同</w:t>
      </w:r>
      <w:r>
        <w:rPr>
          <w:rFonts w:hint="eastAsia" w:ascii="宋体" w:hAnsi="宋体" w:eastAsia="宋体" w:cs="宋体"/>
          <w:sz w:val="24"/>
          <w:szCs w:val="24"/>
          <w:highlight w:val="none"/>
          <w:lang w:val="en-US" w:eastAsia="zh-CN"/>
        </w:rPr>
        <w:t>安装调试完毕，设备试运行</w:t>
      </w:r>
      <w:r>
        <w:rPr>
          <w:rFonts w:hint="eastAsia" w:ascii="宋体" w:hAnsi="宋体" w:eastAsia="宋体" w:cs="宋体"/>
          <w:sz w:val="24"/>
          <w:szCs w:val="24"/>
          <w:highlight w:val="none"/>
        </w:rPr>
        <w:t>完成后</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最终验收合格后，经双方书面确认无责任纠纷，15个工作</w:t>
      </w:r>
      <w:r>
        <w:rPr>
          <w:rFonts w:hint="eastAsia" w:ascii="宋体" w:hAnsi="宋体" w:cs="宋体"/>
          <w:sz w:val="24"/>
          <w:szCs w:val="24"/>
          <w:highlight w:val="none"/>
          <w:lang w:val="en-US" w:eastAsia="zh-CN"/>
        </w:rPr>
        <w:t>日内</w:t>
      </w:r>
      <w:r>
        <w:rPr>
          <w:rFonts w:hint="eastAsia" w:ascii="宋体" w:hAnsi="宋体" w:eastAsia="宋体" w:cs="宋体"/>
          <w:sz w:val="24"/>
          <w:szCs w:val="24"/>
          <w:highlight w:val="none"/>
          <w:lang w:val="en-US" w:eastAsia="zh-CN"/>
        </w:rPr>
        <w:t>无息</w:t>
      </w:r>
      <w:r>
        <w:rPr>
          <w:rFonts w:hint="eastAsia" w:ascii="宋体" w:hAnsi="宋体" w:eastAsia="宋体" w:cs="宋体"/>
          <w:sz w:val="24"/>
          <w:szCs w:val="24"/>
          <w:highlight w:val="none"/>
        </w:rPr>
        <w:t>退还。</w:t>
      </w:r>
    </w:p>
    <w:p w14:paraId="55AD48E7">
      <w:pPr>
        <w:spacing w:line="360" w:lineRule="auto"/>
        <w:rPr>
          <w:rFonts w:ascii="宋体" w:cs="宋体"/>
          <w:b/>
          <w:sz w:val="24"/>
          <w:szCs w:val="24"/>
          <w:highlight w:val="none"/>
        </w:rPr>
      </w:pPr>
      <w:r>
        <w:rPr>
          <w:rFonts w:hint="eastAsia" w:ascii="宋体" w:hAnsi="宋体" w:cs="宋体"/>
          <w:b/>
          <w:sz w:val="24"/>
          <w:szCs w:val="24"/>
          <w:highlight w:val="none"/>
        </w:rPr>
        <w:t>第十</w:t>
      </w:r>
      <w:r>
        <w:rPr>
          <w:rFonts w:hint="eastAsia" w:ascii="宋体" w:hAnsi="宋体" w:cs="宋体"/>
          <w:b/>
          <w:sz w:val="24"/>
          <w:szCs w:val="24"/>
          <w:highlight w:val="none"/>
          <w:lang w:eastAsia="zh-CN"/>
        </w:rPr>
        <w:t>四</w:t>
      </w:r>
      <w:r>
        <w:rPr>
          <w:rFonts w:hint="eastAsia" w:ascii="宋体" w:hAnsi="宋体" w:cs="宋体"/>
          <w:b/>
          <w:sz w:val="24"/>
          <w:szCs w:val="24"/>
          <w:highlight w:val="none"/>
        </w:rPr>
        <w:t>条</w:t>
      </w:r>
      <w:r>
        <w:rPr>
          <w:rFonts w:ascii="宋体" w:hAnsi="宋体" w:cs="宋体"/>
          <w:b/>
          <w:sz w:val="24"/>
          <w:szCs w:val="24"/>
          <w:highlight w:val="none"/>
        </w:rPr>
        <w:t xml:space="preserve"> </w:t>
      </w:r>
      <w:r>
        <w:rPr>
          <w:rFonts w:hint="eastAsia" w:ascii="宋体" w:hAnsi="宋体" w:cs="宋体"/>
          <w:b/>
          <w:sz w:val="24"/>
          <w:szCs w:val="24"/>
          <w:highlight w:val="none"/>
          <w:lang w:eastAsia="zh-CN"/>
        </w:rPr>
        <w:t>其他</w:t>
      </w:r>
    </w:p>
    <w:p w14:paraId="52BCA168">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14.1</w:t>
      </w:r>
      <w:r>
        <w:rPr>
          <w:rFonts w:hint="eastAsia" w:ascii="宋体" w:hAnsi="宋体" w:cs="宋体"/>
          <w:sz w:val="24"/>
          <w:szCs w:val="24"/>
          <w:highlight w:val="none"/>
        </w:rPr>
        <w:t>按合同规定应该偿付的违约金、赔偿金和各种经济损失，应当在明确责任后</w:t>
      </w:r>
      <w:r>
        <w:rPr>
          <w:rFonts w:ascii="宋体" w:hAnsi="宋体" w:cs="宋体"/>
          <w:sz w:val="24"/>
          <w:szCs w:val="24"/>
          <w:highlight w:val="none"/>
        </w:rPr>
        <w:t>30</w:t>
      </w:r>
      <w:r>
        <w:rPr>
          <w:rFonts w:hint="eastAsia" w:ascii="宋体" w:hAnsi="宋体" w:cs="宋体"/>
          <w:sz w:val="24"/>
          <w:szCs w:val="24"/>
          <w:highlight w:val="none"/>
        </w:rPr>
        <w:t>日内付清，逾期按应支付金额的日万分之五计收利息。依据本合同乙方应向甲方支付前述款项的，甲方有权自行从应付合同总价款中扣除</w:t>
      </w:r>
      <w:r>
        <w:rPr>
          <w:rFonts w:hint="eastAsia" w:ascii="宋体" w:hAnsi="宋体" w:cs="宋体"/>
          <w:sz w:val="24"/>
          <w:szCs w:val="24"/>
          <w:highlight w:val="none"/>
          <w:lang w:eastAsia="zh-CN"/>
        </w:rPr>
        <w:t>冲抵</w:t>
      </w:r>
      <w:r>
        <w:rPr>
          <w:rFonts w:hint="eastAsia" w:ascii="宋体" w:hAnsi="宋体" w:cs="宋体"/>
          <w:sz w:val="24"/>
          <w:szCs w:val="24"/>
          <w:highlight w:val="none"/>
        </w:rPr>
        <w:t>。</w:t>
      </w:r>
    </w:p>
    <w:p w14:paraId="33C00DAB">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14.2</w:t>
      </w:r>
      <w:r>
        <w:rPr>
          <w:rFonts w:hint="eastAsia" w:ascii="宋体" w:hAnsi="宋体" w:cs="宋体"/>
          <w:sz w:val="24"/>
          <w:szCs w:val="24"/>
          <w:highlight w:val="none"/>
        </w:rPr>
        <w:t>甲乙双方因履行本合同发生争议时，应友好协商；协商不成时，可向合同签署地的仲裁机构申请仲裁，也可以向甲方所在地人民法院提出诉讼。</w:t>
      </w:r>
    </w:p>
    <w:p w14:paraId="2BBC4428">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14.3</w:t>
      </w:r>
      <w:r>
        <w:rPr>
          <w:rFonts w:hint="eastAsia" w:ascii="宋体" w:hAnsi="宋体" w:cs="宋体"/>
          <w:sz w:val="24"/>
          <w:szCs w:val="24"/>
          <w:highlight w:val="none"/>
        </w:rPr>
        <w:t>如因</w:t>
      </w:r>
      <w:r>
        <w:rPr>
          <w:rFonts w:hint="eastAsia" w:ascii="宋体" w:hAnsi="宋体" w:cs="宋体"/>
          <w:sz w:val="24"/>
          <w:szCs w:val="24"/>
          <w:highlight w:val="none"/>
          <w:lang w:val="zh-CN"/>
        </w:rPr>
        <w:t>乙</w:t>
      </w:r>
      <w:r>
        <w:rPr>
          <w:rFonts w:hint="eastAsia" w:ascii="宋体" w:hAnsi="宋体" w:cs="宋体"/>
          <w:sz w:val="24"/>
          <w:szCs w:val="24"/>
          <w:highlight w:val="none"/>
        </w:rPr>
        <w:t>方提供的货物质量问题造成他人人身伤害或财产损害，由</w:t>
      </w:r>
      <w:r>
        <w:rPr>
          <w:rFonts w:hint="eastAsia" w:ascii="宋体" w:hAnsi="宋体" w:cs="宋体"/>
          <w:sz w:val="24"/>
          <w:szCs w:val="24"/>
          <w:highlight w:val="none"/>
          <w:lang w:val="zh-CN"/>
        </w:rPr>
        <w:t>乙</w:t>
      </w:r>
      <w:r>
        <w:rPr>
          <w:rFonts w:hint="eastAsia" w:ascii="宋体" w:hAnsi="宋体" w:cs="宋体"/>
          <w:sz w:val="24"/>
          <w:szCs w:val="24"/>
          <w:highlight w:val="none"/>
        </w:rPr>
        <w:t>方承担一切赔偿责任，甲方先行承担的，有权向乙方追偿。</w:t>
      </w:r>
    </w:p>
    <w:p w14:paraId="4C7776C7">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14.4</w:t>
      </w:r>
      <w:r>
        <w:rPr>
          <w:rFonts w:hint="eastAsia" w:ascii="宋体" w:hAnsi="宋体" w:cs="宋体"/>
          <w:sz w:val="24"/>
          <w:szCs w:val="24"/>
          <w:highlight w:val="none"/>
          <w:lang w:val="zh-CN"/>
        </w:rPr>
        <w:t>乙</w:t>
      </w:r>
      <w:r>
        <w:rPr>
          <w:rFonts w:hint="eastAsia" w:ascii="宋体" w:hAnsi="宋体" w:cs="宋体"/>
          <w:sz w:val="24"/>
          <w:szCs w:val="24"/>
          <w:highlight w:val="none"/>
        </w:rPr>
        <w:t>方在供货、保修期间应严格执行现行安全生产</w:t>
      </w:r>
      <w:r>
        <w:rPr>
          <w:rFonts w:hint="eastAsia" w:ascii="宋体" w:hAnsi="宋体" w:cs="宋体"/>
          <w:sz w:val="24"/>
          <w:szCs w:val="24"/>
          <w:highlight w:val="none"/>
          <w:lang w:eastAsia="zh-CN"/>
        </w:rPr>
        <w:t>法律法规</w:t>
      </w:r>
      <w:r>
        <w:rPr>
          <w:rFonts w:hint="eastAsia" w:ascii="宋体" w:hAnsi="宋体" w:cs="宋体"/>
          <w:sz w:val="24"/>
          <w:szCs w:val="24"/>
          <w:highlight w:val="none"/>
        </w:rPr>
        <w:t>，确保安全生产无事故（同时不得伤害他人）。因</w:t>
      </w:r>
      <w:r>
        <w:rPr>
          <w:rFonts w:hint="eastAsia" w:ascii="宋体" w:hAnsi="宋体" w:cs="宋体"/>
          <w:sz w:val="24"/>
          <w:szCs w:val="24"/>
          <w:highlight w:val="none"/>
          <w:lang w:val="zh-CN"/>
        </w:rPr>
        <w:t>乙</w:t>
      </w:r>
      <w:r>
        <w:rPr>
          <w:rFonts w:hint="eastAsia" w:ascii="宋体" w:hAnsi="宋体" w:cs="宋体"/>
          <w:sz w:val="24"/>
          <w:szCs w:val="24"/>
          <w:highlight w:val="none"/>
        </w:rPr>
        <w:t>方原因造成的所有安全事故以及因质量引发的安全事故和安装等造成的安全事故均由</w:t>
      </w:r>
      <w:r>
        <w:rPr>
          <w:rFonts w:hint="eastAsia" w:ascii="宋体" w:hAnsi="宋体" w:cs="宋体"/>
          <w:sz w:val="24"/>
          <w:szCs w:val="24"/>
          <w:highlight w:val="none"/>
          <w:lang w:val="zh-CN"/>
        </w:rPr>
        <w:t>乙</w:t>
      </w:r>
      <w:r>
        <w:rPr>
          <w:rFonts w:hint="eastAsia" w:ascii="宋体" w:hAnsi="宋体" w:cs="宋体"/>
          <w:sz w:val="24"/>
          <w:szCs w:val="24"/>
          <w:highlight w:val="none"/>
        </w:rPr>
        <w:t>方负责，与甲方无关。</w:t>
      </w:r>
    </w:p>
    <w:p w14:paraId="5B7FF781">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14.5</w:t>
      </w:r>
      <w:r>
        <w:rPr>
          <w:rFonts w:ascii="宋体" w:hAnsi="宋体" w:cs="宋体"/>
          <w:sz w:val="24"/>
          <w:szCs w:val="24"/>
          <w:highlight w:val="none"/>
          <w:lang w:val="zh-CN"/>
        </w:rPr>
        <w:t xml:space="preserve"> </w:t>
      </w:r>
      <w:r>
        <w:rPr>
          <w:rFonts w:hint="eastAsia" w:ascii="宋体" w:hAnsi="宋体" w:cs="宋体"/>
          <w:sz w:val="24"/>
          <w:szCs w:val="24"/>
          <w:highlight w:val="none"/>
        </w:rPr>
        <w:t>质保期后如甲方需要</w:t>
      </w:r>
      <w:r>
        <w:rPr>
          <w:rFonts w:hint="eastAsia" w:ascii="宋体" w:hAnsi="宋体" w:cs="宋体"/>
          <w:sz w:val="24"/>
          <w:szCs w:val="24"/>
          <w:highlight w:val="none"/>
          <w:lang w:val="zh-CN"/>
        </w:rPr>
        <w:t>乙</w:t>
      </w:r>
      <w:r>
        <w:rPr>
          <w:rFonts w:hint="eastAsia" w:ascii="宋体" w:hAnsi="宋体" w:cs="宋体"/>
          <w:sz w:val="24"/>
          <w:szCs w:val="24"/>
          <w:highlight w:val="none"/>
        </w:rPr>
        <w:t>方继续维保时，维保合同由甲乙双方根据国家质量</w:t>
      </w:r>
      <w:r>
        <w:rPr>
          <w:rFonts w:hint="eastAsia" w:ascii="宋体" w:hAnsi="宋体" w:cs="宋体"/>
          <w:sz w:val="24"/>
          <w:szCs w:val="24"/>
          <w:highlight w:val="none"/>
          <w:lang w:eastAsia="zh-CN"/>
        </w:rPr>
        <w:t>技术</w:t>
      </w:r>
      <w:r>
        <w:rPr>
          <w:rFonts w:hint="eastAsia" w:ascii="宋体" w:hAnsi="宋体" w:cs="宋体"/>
          <w:sz w:val="24"/>
          <w:szCs w:val="24"/>
          <w:highlight w:val="none"/>
        </w:rPr>
        <w:t>监督总局有关文件规定以及投标承诺另行签订。</w:t>
      </w:r>
    </w:p>
    <w:p w14:paraId="2714808F">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14.6</w:t>
      </w:r>
      <w:r>
        <w:rPr>
          <w:rFonts w:hint="eastAsia" w:ascii="宋体" w:hAnsi="宋体" w:cs="宋体"/>
          <w:sz w:val="24"/>
          <w:szCs w:val="24"/>
          <w:highlight w:val="none"/>
          <w:lang w:val="zh-CN"/>
        </w:rPr>
        <w:t>本合同中的所有附件均为不可分割的组成部分，且对双方具有同等效力。</w:t>
      </w:r>
    </w:p>
    <w:p w14:paraId="2F1FC3B9">
      <w:pPr>
        <w:spacing w:line="360" w:lineRule="auto"/>
        <w:ind w:firstLine="420"/>
        <w:rPr>
          <w:rFonts w:ascii="宋体" w:cs="宋体"/>
          <w:sz w:val="24"/>
          <w:szCs w:val="24"/>
          <w:highlight w:val="none"/>
        </w:rPr>
      </w:pPr>
      <w:r>
        <w:rPr>
          <w:rFonts w:hint="eastAsia" w:ascii="宋体" w:hAnsi="宋体" w:cs="宋体"/>
          <w:sz w:val="24"/>
          <w:szCs w:val="24"/>
          <w:highlight w:val="none"/>
          <w:lang w:val="en-US" w:eastAsia="zh-CN"/>
        </w:rPr>
        <w:t>14.7</w:t>
      </w:r>
      <w:r>
        <w:rPr>
          <w:rFonts w:hint="eastAsia" w:ascii="宋体" w:hAnsi="宋体" w:cs="宋体"/>
          <w:sz w:val="24"/>
          <w:szCs w:val="24"/>
          <w:highlight w:val="none"/>
          <w:lang w:val="zh-CN"/>
        </w:rPr>
        <w:t>在本合同履行期间及履行完毕的任何时候，未经对方同意，任何一方不得以任何形式公开本合同及附件内容，以确保双</w:t>
      </w:r>
      <w:r>
        <w:rPr>
          <w:rFonts w:hint="eastAsia" w:ascii="宋体" w:hAnsi="宋体" w:cs="宋体"/>
          <w:sz w:val="24"/>
          <w:szCs w:val="24"/>
          <w:highlight w:val="none"/>
        </w:rPr>
        <w:t>方的商业机密。</w:t>
      </w:r>
    </w:p>
    <w:p w14:paraId="0D259AB8">
      <w:pPr>
        <w:spacing w:line="360" w:lineRule="auto"/>
        <w:ind w:firstLine="420"/>
        <w:rPr>
          <w:rFonts w:ascii="宋体" w:cs="宋体"/>
          <w:color w:val="000000"/>
          <w:sz w:val="24"/>
          <w:szCs w:val="24"/>
          <w:highlight w:val="none"/>
        </w:rPr>
      </w:pPr>
      <w:r>
        <w:rPr>
          <w:rFonts w:hint="eastAsia" w:ascii="宋体" w:hAnsi="宋体" w:cs="宋体"/>
          <w:sz w:val="24"/>
          <w:szCs w:val="24"/>
          <w:highlight w:val="none"/>
        </w:rPr>
        <w:t>如需要，乙方应根据甲方的要求签署相应的保密协议，保密协议与本条款存在不</w:t>
      </w:r>
      <w:r>
        <w:rPr>
          <w:rFonts w:hint="eastAsia" w:ascii="宋体" w:hAnsi="宋体" w:cs="宋体"/>
          <w:color w:val="000000"/>
          <w:sz w:val="24"/>
          <w:szCs w:val="24"/>
          <w:highlight w:val="none"/>
        </w:rPr>
        <w:t>一致的，以保密协议为准。</w:t>
      </w:r>
    </w:p>
    <w:p w14:paraId="390789BA">
      <w:pPr>
        <w:spacing w:line="360" w:lineRule="auto"/>
        <w:ind w:firstLine="420"/>
        <w:rPr>
          <w:rFonts w:ascii="宋体" w:cs="宋体"/>
          <w:b/>
          <w:bCs/>
          <w:color w:val="000000"/>
          <w:sz w:val="24"/>
          <w:szCs w:val="24"/>
          <w:highlight w:val="none"/>
        </w:rPr>
      </w:pPr>
      <w:r>
        <w:rPr>
          <w:rFonts w:hint="eastAsia" w:ascii="宋体" w:hAnsi="宋体" w:cs="宋体"/>
          <w:b/>
          <w:bCs/>
          <w:color w:val="000000"/>
          <w:sz w:val="24"/>
          <w:szCs w:val="24"/>
          <w:highlight w:val="none"/>
          <w:lang w:val="en-US" w:eastAsia="zh-CN"/>
        </w:rPr>
        <w:t>14.8</w:t>
      </w:r>
      <w:r>
        <w:rPr>
          <w:rFonts w:hint="eastAsia" w:ascii="宋体" w:hAnsi="宋体" w:cs="宋体"/>
          <w:b/>
          <w:bCs/>
          <w:color w:val="000000"/>
          <w:sz w:val="24"/>
          <w:szCs w:val="24"/>
          <w:highlight w:val="none"/>
        </w:rPr>
        <w:t>本合同壹式</w:t>
      </w:r>
      <w:r>
        <w:rPr>
          <w:rFonts w:ascii="宋体" w:hAnsi="宋体" w:cs="宋体"/>
          <w:b/>
          <w:bCs/>
          <w:color w:val="000000"/>
          <w:sz w:val="24"/>
          <w:szCs w:val="24"/>
          <w:highlight w:val="none"/>
          <w:u w:val="single"/>
        </w:rPr>
        <w:t xml:space="preserve"> </w:t>
      </w:r>
      <w:r>
        <w:rPr>
          <w:rFonts w:hint="eastAsia" w:ascii="宋体" w:hAnsi="宋体" w:eastAsia="宋体" w:cs="宋体"/>
          <w:sz w:val="24"/>
          <w:u w:val="single"/>
        </w:rPr>
        <w:t>4</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份，甲方执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份，乙方执</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u w:val="single"/>
        </w:rPr>
        <w:t>贰</w:t>
      </w:r>
      <w:r>
        <w:rPr>
          <w:rFonts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份。</w:t>
      </w:r>
    </w:p>
    <w:p w14:paraId="0FFCAF5A">
      <w:pPr>
        <w:spacing w:line="360" w:lineRule="auto"/>
        <w:ind w:firstLine="420"/>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14.9</w:t>
      </w:r>
      <w:r>
        <w:rPr>
          <w:rFonts w:hint="eastAsia" w:ascii="宋体" w:hAnsi="宋体" w:cs="宋体"/>
          <w:color w:val="000000"/>
          <w:sz w:val="24"/>
          <w:szCs w:val="24"/>
          <w:highlight w:val="none"/>
        </w:rPr>
        <w:t>本合同自双方法定代表人或者授权签字人签字并加盖公章后生效。</w:t>
      </w:r>
    </w:p>
    <w:p w14:paraId="55CBCD7B">
      <w:pPr>
        <w:spacing w:line="360" w:lineRule="auto"/>
        <w:ind w:firstLine="420"/>
        <w:rPr>
          <w:rFonts w:ascii="宋体" w:cs="宋体"/>
          <w:sz w:val="24"/>
          <w:szCs w:val="24"/>
          <w:highlight w:val="none"/>
        </w:rPr>
      </w:pPr>
      <w:r>
        <w:rPr>
          <w:rFonts w:hint="eastAsia" w:ascii="宋体" w:hAnsi="宋体" w:cs="宋体"/>
          <w:color w:val="000000"/>
          <w:sz w:val="24"/>
          <w:szCs w:val="24"/>
          <w:highlight w:val="none"/>
          <w:lang w:val="en-US" w:eastAsia="zh-CN"/>
        </w:rPr>
        <w:t>14.10</w:t>
      </w:r>
      <w:r>
        <w:rPr>
          <w:rFonts w:hint="eastAsia" w:ascii="宋体" w:hAnsi="宋体" w:cs="宋体"/>
          <w:color w:val="000000"/>
          <w:sz w:val="24"/>
          <w:szCs w:val="24"/>
          <w:highlight w:val="none"/>
        </w:rPr>
        <w:t>合同执行期内，甲</w:t>
      </w:r>
      <w:r>
        <w:rPr>
          <w:rFonts w:hint="eastAsia" w:ascii="宋体" w:hAnsi="宋体" w:cs="宋体"/>
          <w:sz w:val="24"/>
          <w:szCs w:val="24"/>
          <w:highlight w:val="none"/>
        </w:rPr>
        <w:t>乙双方均不得随意变更或解除合同。未尽事宜，由双方共同协商达成补充协议解决。补充协议与本合同不一致的，以补充协议为准。</w:t>
      </w:r>
    </w:p>
    <w:p w14:paraId="6A064148">
      <w:pPr>
        <w:spacing w:line="360" w:lineRule="auto"/>
        <w:ind w:firstLine="420"/>
        <w:rPr>
          <w:rFonts w:ascii="宋体" w:cs="宋体"/>
          <w:sz w:val="24"/>
          <w:szCs w:val="24"/>
          <w:highlight w:val="none"/>
        </w:rPr>
      </w:pPr>
    </w:p>
    <w:p w14:paraId="74027A72">
      <w:pPr>
        <w:spacing w:before="156" w:after="156" w:line="360" w:lineRule="exact"/>
        <w:rPr>
          <w:rFonts w:ascii="宋体" w:hAnsi="宋体" w:cs="宋体"/>
          <w:bCs/>
          <w:sz w:val="24"/>
          <w:szCs w:val="24"/>
          <w:highlight w:val="none"/>
        </w:rPr>
      </w:pPr>
      <w:r>
        <w:rPr>
          <w:rFonts w:hint="eastAsia" w:ascii="宋体" w:hAnsi="宋体" w:cs="宋体"/>
          <w:bCs/>
          <w:sz w:val="24"/>
          <w:szCs w:val="24"/>
          <w:highlight w:val="none"/>
        </w:rPr>
        <w:t>甲方：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eastAsia="zh-CN"/>
        </w:rPr>
        <w:t>徐州市妇幼保健院</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（盖章）    乙方：</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u w:val="single"/>
          <w:lang w:val="en-US" w:eastAsia="zh-CN"/>
        </w:rPr>
        <w:t xml:space="preserve">             </w:t>
      </w:r>
      <w:r>
        <w:rPr>
          <w:rFonts w:hint="eastAsia" w:ascii="宋体" w:hAnsi="宋体" w:cs="宋体"/>
          <w:bCs/>
          <w:sz w:val="24"/>
          <w:szCs w:val="24"/>
          <w:highlight w:val="none"/>
        </w:rPr>
        <w:t>（盖章）</w:t>
      </w:r>
    </w:p>
    <w:p w14:paraId="1F45AADB">
      <w:pPr>
        <w:spacing w:line="480" w:lineRule="auto"/>
        <w:rPr>
          <w:rFonts w:ascii="宋体" w:hAnsi="宋体" w:cs="宋体"/>
          <w:bCs/>
          <w:sz w:val="24"/>
          <w:szCs w:val="24"/>
          <w:highlight w:val="none"/>
        </w:rPr>
      </w:pPr>
      <w:r>
        <w:rPr>
          <w:rFonts w:hint="eastAsia" w:ascii="宋体" w:hAnsi="宋体" w:cs="宋体"/>
          <w:bCs/>
          <w:sz w:val="24"/>
          <w:szCs w:val="24"/>
          <w:highlight w:val="none"/>
        </w:rPr>
        <w:t>法定代表人：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法定代表人：  </w:t>
      </w:r>
      <w:r>
        <w:rPr>
          <w:rFonts w:hint="eastAsia" w:ascii="宋体" w:hAnsi="宋体" w:cs="宋体"/>
          <w:bCs/>
          <w:sz w:val="24"/>
          <w:szCs w:val="24"/>
          <w:highlight w:val="none"/>
          <w:u w:val="single"/>
        </w:rPr>
        <w:t xml:space="preserve">                  </w:t>
      </w:r>
    </w:p>
    <w:p w14:paraId="3D010ECF">
      <w:pPr>
        <w:spacing w:line="480" w:lineRule="auto"/>
        <w:rPr>
          <w:rFonts w:ascii="宋体" w:hAnsi="宋体" w:cs="宋体"/>
          <w:bCs/>
          <w:sz w:val="24"/>
          <w:szCs w:val="24"/>
          <w:highlight w:val="none"/>
        </w:rPr>
      </w:pPr>
      <w:r>
        <w:rPr>
          <w:rFonts w:hint="eastAsia" w:ascii="宋体" w:hAnsi="宋体" w:cs="宋体"/>
          <w:bCs/>
          <w:sz w:val="24"/>
          <w:szCs w:val="24"/>
          <w:highlight w:val="none"/>
        </w:rPr>
        <w:t>委托代表人：</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委托代表人：  </w:t>
      </w:r>
      <w:r>
        <w:rPr>
          <w:rFonts w:hint="eastAsia" w:ascii="宋体" w:hAnsi="宋体" w:cs="宋体"/>
          <w:bCs/>
          <w:sz w:val="24"/>
          <w:szCs w:val="24"/>
          <w:highlight w:val="none"/>
          <w:u w:val="single"/>
        </w:rPr>
        <w:t xml:space="preserve">                   </w:t>
      </w:r>
    </w:p>
    <w:p w14:paraId="64D6C909">
      <w:pPr>
        <w:rPr>
          <w:rFonts w:ascii="宋体" w:hAnsi="宋体" w:cs="宋体"/>
          <w:bCs/>
          <w:sz w:val="24"/>
          <w:szCs w:val="24"/>
          <w:highlight w:val="none"/>
          <w:u w:val="single"/>
          <w:lang w:val="en-US"/>
        </w:rPr>
      </w:pPr>
      <w:r>
        <w:rPr>
          <w:rFonts w:hint="eastAsia" w:ascii="宋体" w:hAnsi="宋体" w:cs="宋体"/>
          <w:bCs/>
          <w:sz w:val="24"/>
          <w:szCs w:val="24"/>
          <w:highlight w:val="none"/>
        </w:rPr>
        <w:t>开户银行：</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开户银行：</w:t>
      </w:r>
      <w:r>
        <w:rPr>
          <w:rFonts w:hint="eastAsia" w:ascii="宋体" w:hAnsi="宋体" w:cs="宋体"/>
          <w:bCs/>
          <w:sz w:val="24"/>
          <w:szCs w:val="24"/>
          <w:highlight w:val="none"/>
          <w:u w:val="single"/>
          <w:lang w:val="en-US" w:eastAsia="zh-CN"/>
        </w:rPr>
        <w:t xml:space="preserve">                  </w:t>
      </w:r>
    </w:p>
    <w:p w14:paraId="7D46DC3B">
      <w:pPr>
        <w:pStyle w:val="46"/>
        <w:rPr>
          <w:rFonts w:ascii="宋体" w:hAnsi="宋体" w:eastAsia="宋体" w:cs="宋体"/>
          <w:sz w:val="24"/>
          <w:szCs w:val="24"/>
          <w:highlight w:val="none"/>
        </w:rPr>
      </w:pPr>
    </w:p>
    <w:p w14:paraId="4AF3C280">
      <w:pPr>
        <w:rPr>
          <w:rFonts w:ascii="宋体" w:hAnsi="宋体" w:eastAsia="宋体" w:cs="宋体"/>
          <w:bCs/>
          <w:sz w:val="24"/>
          <w:szCs w:val="24"/>
          <w:highlight w:val="none"/>
          <w:u w:val="single"/>
          <w:lang w:val="en-US" w:eastAsia="zh-CN"/>
        </w:rPr>
      </w:pPr>
      <w:r>
        <w:rPr>
          <w:rFonts w:hint="eastAsia" w:ascii="宋体" w:hAnsi="宋体" w:cs="宋体"/>
          <w:bCs/>
          <w:sz w:val="24"/>
          <w:szCs w:val="24"/>
          <w:highlight w:val="none"/>
          <w:lang w:val="en-US" w:eastAsia="zh-CN"/>
        </w:rPr>
        <w:t>账</w:t>
      </w:r>
      <w:r>
        <w:rPr>
          <w:rFonts w:hint="eastAsia" w:ascii="宋体" w:hAnsi="宋体" w:cs="宋体"/>
          <w:bCs/>
          <w:sz w:val="24"/>
          <w:szCs w:val="24"/>
          <w:highlight w:val="none"/>
        </w:rPr>
        <w:t xml:space="preserve">    号：</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   帐    号：</w:t>
      </w:r>
      <w:r>
        <w:rPr>
          <w:rFonts w:hint="eastAsia" w:ascii="宋体" w:hAnsi="宋体" w:cs="宋体"/>
          <w:bCs/>
          <w:sz w:val="24"/>
          <w:szCs w:val="24"/>
          <w:highlight w:val="none"/>
          <w:u w:val="single"/>
        </w:rPr>
        <w:t xml:space="preserve">   </w:t>
      </w:r>
      <w:r>
        <w:rPr>
          <w:rFonts w:hint="eastAsia" w:ascii="宋体" w:hAnsi="宋体" w:cs="宋体"/>
          <w:sz w:val="24"/>
          <w:szCs w:val="24"/>
          <w:highlight w:val="none"/>
          <w:u w:val="single"/>
          <w:lang w:val="en-US" w:eastAsia="zh-CN"/>
        </w:rPr>
        <w:t xml:space="preserve">                    </w:t>
      </w:r>
    </w:p>
    <w:p w14:paraId="3889EFB4">
      <w:pPr>
        <w:pStyle w:val="46"/>
        <w:rPr>
          <w:rFonts w:ascii="宋体" w:hAnsi="宋体" w:eastAsia="宋体" w:cs="宋体"/>
          <w:sz w:val="24"/>
          <w:szCs w:val="24"/>
          <w:highlight w:val="none"/>
        </w:rPr>
      </w:pPr>
    </w:p>
    <w:p w14:paraId="7854F760">
      <w:pPr>
        <w:rPr>
          <w:rFonts w:ascii="宋体" w:hAnsi="宋体" w:cs="宋体"/>
          <w:bCs/>
          <w:sz w:val="24"/>
          <w:szCs w:val="24"/>
          <w:highlight w:val="none"/>
        </w:rPr>
      </w:pPr>
      <w:r>
        <w:rPr>
          <w:rFonts w:hint="eastAsia" w:ascii="宋体" w:hAnsi="宋体" w:cs="宋体"/>
          <w:bCs/>
          <w:sz w:val="24"/>
          <w:szCs w:val="24"/>
          <w:highlight w:val="none"/>
        </w:rPr>
        <w:t>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日   日    期：</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日</w:t>
      </w:r>
    </w:p>
    <w:p w14:paraId="586B3924">
      <w:pPr>
        <w:rPr>
          <w:rFonts w:ascii="宋体"/>
          <w:b/>
          <w:sz w:val="24"/>
          <w:szCs w:val="24"/>
          <w:highlight w:val="none"/>
        </w:rPr>
      </w:pPr>
    </w:p>
    <w:p w14:paraId="6AE2B31C">
      <w:pPr>
        <w:pStyle w:val="46"/>
        <w:rPr>
          <w:rFonts w:ascii="宋体"/>
          <w:b/>
          <w:sz w:val="24"/>
          <w:szCs w:val="24"/>
          <w:highlight w:val="none"/>
        </w:rPr>
      </w:pPr>
    </w:p>
    <w:p w14:paraId="02A563BB">
      <w:pPr>
        <w:pStyle w:val="46"/>
        <w:rPr>
          <w:rFonts w:ascii="宋体"/>
          <w:b/>
          <w:sz w:val="24"/>
          <w:szCs w:val="24"/>
          <w:highlight w:val="none"/>
        </w:rPr>
      </w:pPr>
    </w:p>
    <w:p w14:paraId="5D0A8A34">
      <w:pPr>
        <w:pStyle w:val="46"/>
        <w:rPr>
          <w:rFonts w:ascii="宋体"/>
          <w:b/>
          <w:sz w:val="24"/>
          <w:szCs w:val="24"/>
          <w:highlight w:val="none"/>
        </w:rPr>
      </w:pPr>
    </w:p>
    <w:p w14:paraId="2D5163DB">
      <w:pPr>
        <w:pStyle w:val="46"/>
        <w:rPr>
          <w:rFonts w:ascii="宋体"/>
          <w:b/>
          <w:sz w:val="24"/>
          <w:szCs w:val="24"/>
          <w:highlight w:val="none"/>
        </w:rPr>
      </w:pPr>
      <w:r>
        <w:rPr>
          <w:rFonts w:hint="eastAsia" w:ascii="宋体"/>
          <w:bCs/>
          <w:sz w:val="24"/>
          <w:szCs w:val="24"/>
          <w:highlight w:val="none"/>
        </w:rPr>
        <w:t>科室签字</w:t>
      </w:r>
      <w:r>
        <w:rPr>
          <w:rFonts w:hint="eastAsia" w:ascii="宋体"/>
          <w:bCs/>
          <w:sz w:val="24"/>
          <w:szCs w:val="24"/>
          <w:highlight w:val="none"/>
          <w:lang w:eastAsia="zh-CN"/>
        </w:rPr>
        <w:t>：</w:t>
      </w:r>
      <w:r>
        <w:rPr>
          <w:rFonts w:hint="eastAsia" w:ascii="宋体"/>
          <w:bCs/>
          <w:sz w:val="24"/>
          <w:szCs w:val="24"/>
          <w:highlight w:val="none"/>
        </w:rPr>
        <w:t xml:space="preserve"> </w:t>
      </w:r>
      <w:r>
        <w:rPr>
          <w:rFonts w:hint="eastAsia" w:ascii="宋体"/>
          <w:b/>
          <w:sz w:val="24"/>
          <w:szCs w:val="24"/>
          <w:highlight w:val="none"/>
          <w:u w:val="single"/>
        </w:rPr>
        <w:t xml:space="preserve">               </w:t>
      </w:r>
    </w:p>
    <w:p w14:paraId="212A66DE">
      <w:pPr>
        <w:pStyle w:val="46"/>
        <w:rPr>
          <w:rFonts w:ascii="宋体"/>
          <w:b/>
          <w:sz w:val="24"/>
          <w:szCs w:val="24"/>
          <w:highlight w:val="none"/>
        </w:rPr>
      </w:pPr>
    </w:p>
    <w:p w14:paraId="413D77F4">
      <w:pPr>
        <w:pStyle w:val="46"/>
        <w:rPr>
          <w:rFonts w:ascii="宋体"/>
          <w:bCs/>
          <w:sz w:val="24"/>
          <w:szCs w:val="24"/>
          <w:highlight w:val="none"/>
          <w:u w:val="single"/>
        </w:rPr>
      </w:pPr>
      <w:r>
        <w:rPr>
          <w:rFonts w:hint="eastAsia" w:ascii="宋体"/>
          <w:bCs/>
          <w:sz w:val="24"/>
          <w:szCs w:val="24"/>
          <w:highlight w:val="none"/>
        </w:rPr>
        <w:t>日    期：</w:t>
      </w:r>
      <w:r>
        <w:rPr>
          <w:rFonts w:hint="eastAsia" w:ascii="宋体"/>
          <w:bCs/>
          <w:sz w:val="24"/>
          <w:szCs w:val="24"/>
          <w:highlight w:val="none"/>
          <w:u w:val="single"/>
        </w:rPr>
        <w:t xml:space="preserve">               </w:t>
      </w:r>
    </w:p>
    <w:p w14:paraId="2405CEC0">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clear="all"/>
      </w:r>
    </w:p>
    <w:p w14:paraId="10C68DBF">
      <w:pPr>
        <w:jc w:val="center"/>
        <w:rPr>
          <w:rFonts w:hint="eastAsia" w:ascii="宋体" w:hAnsi="宋体" w:eastAsia="宋体" w:cs="宋体"/>
          <w:sz w:val="30"/>
          <w:szCs w:val="30"/>
          <w:highlight w:val="none"/>
        </w:rPr>
      </w:pPr>
      <w:r>
        <w:rPr>
          <w:rFonts w:hint="eastAsia" w:ascii="宋体" w:hAnsi="宋体" w:eastAsia="宋体" w:cs="宋体"/>
          <w:b/>
          <w:bCs/>
          <w:sz w:val="30"/>
          <w:szCs w:val="30"/>
          <w:highlight w:val="none"/>
        </w:rPr>
        <w:t>合同附件</w:t>
      </w:r>
    </w:p>
    <w:p w14:paraId="2A0936D1">
      <w:pPr>
        <w:tabs>
          <w:tab w:val="left" w:pos="7506"/>
        </w:tabs>
        <w:jc w:val="left"/>
        <w:rPr>
          <w:rFonts w:hint="eastAsia" w:ascii="宋体" w:hAnsi="宋体" w:eastAsia="宋体" w:cs="宋体"/>
          <w:sz w:val="24"/>
          <w:highlight w:val="none"/>
        </w:rPr>
      </w:pPr>
      <w:r>
        <w:rPr>
          <w:rFonts w:hint="eastAsia" w:ascii="宋体" w:hAnsi="宋体" w:eastAsia="宋体" w:cs="宋体"/>
          <w:sz w:val="24"/>
          <w:highlight w:val="none"/>
        </w:rPr>
        <w:tab/>
      </w:r>
    </w:p>
    <w:p w14:paraId="0B221C01">
      <w:pPr>
        <w:jc w:val="center"/>
        <w:rPr>
          <w:rFonts w:hint="eastAsia" w:ascii="宋体" w:hAnsi="宋体" w:eastAsia="宋体" w:cs="宋体"/>
          <w:sz w:val="24"/>
          <w:highlight w:val="none"/>
        </w:rPr>
      </w:pPr>
      <w:r>
        <w:rPr>
          <w:rFonts w:hint="eastAsia" w:ascii="宋体" w:hAnsi="宋体" w:eastAsia="宋体" w:cs="宋体"/>
          <w:sz w:val="24"/>
          <w:highlight w:val="none"/>
        </w:rPr>
        <w:t>目录</w:t>
      </w:r>
    </w:p>
    <w:p w14:paraId="18E91C88">
      <w:pPr>
        <w:jc w:val="center"/>
        <w:rPr>
          <w:rFonts w:hint="eastAsia" w:ascii="宋体" w:hAnsi="宋体" w:eastAsia="宋体" w:cs="宋体"/>
          <w:sz w:val="24"/>
          <w:highlight w:val="none"/>
        </w:rPr>
      </w:pPr>
    </w:p>
    <w:p w14:paraId="7C8B59B2">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合同附件1：合同协议书</w:t>
      </w:r>
    </w:p>
    <w:p w14:paraId="12C58288">
      <w:pPr>
        <w:rPr>
          <w:rFonts w:hint="eastAsia" w:ascii="宋体" w:hAnsi="宋体" w:eastAsia="宋体" w:cs="宋体"/>
          <w:b w:val="0"/>
          <w:bCs w:val="0"/>
          <w:sz w:val="24"/>
          <w:highlight w:val="none"/>
        </w:rPr>
      </w:pPr>
    </w:p>
    <w:p w14:paraId="685A1880">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合同附件2：技术规格和技术性能</w:t>
      </w:r>
    </w:p>
    <w:p w14:paraId="2EC99946">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eastAsia="宋体" w:cs="宋体"/>
          <w:b w:val="0"/>
          <w:bCs w:val="0"/>
          <w:sz w:val="24"/>
          <w:highlight w:val="none"/>
        </w:rPr>
        <w:t>要求见招标文件第六章《采购需求》；合同见卖方投标文件中《技术规格说明》。</w:t>
      </w:r>
      <w:r>
        <w:rPr>
          <w:rFonts w:hint="eastAsia" w:ascii="宋体" w:hAnsi="宋体" w:cs="宋体"/>
          <w:b w:val="0"/>
          <w:bCs w:val="0"/>
          <w:sz w:val="24"/>
          <w:highlight w:val="none"/>
          <w:lang w:eastAsia="zh-CN"/>
        </w:rPr>
        <w:t>）</w:t>
      </w:r>
    </w:p>
    <w:p w14:paraId="7F3A87A3">
      <w:pPr>
        <w:rPr>
          <w:rFonts w:hint="eastAsia" w:ascii="宋体" w:hAnsi="宋体" w:eastAsia="宋体" w:cs="宋体"/>
          <w:b w:val="0"/>
          <w:bCs w:val="0"/>
          <w:sz w:val="24"/>
          <w:highlight w:val="none"/>
        </w:rPr>
      </w:pPr>
    </w:p>
    <w:p w14:paraId="1F2E1874">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合同附件3：售后服务</w:t>
      </w:r>
    </w:p>
    <w:p w14:paraId="549E40DF">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eastAsia="宋体" w:cs="宋体"/>
          <w:b w:val="0"/>
          <w:bCs w:val="0"/>
          <w:sz w:val="24"/>
          <w:highlight w:val="none"/>
        </w:rPr>
        <w:t>要求见招标文件第六章《采购需求》；合同见卖方投标文件中《售后服务方案》。</w:t>
      </w:r>
      <w:r>
        <w:rPr>
          <w:rFonts w:hint="eastAsia" w:ascii="宋体" w:hAnsi="宋体" w:cs="宋体"/>
          <w:b w:val="0"/>
          <w:bCs w:val="0"/>
          <w:sz w:val="24"/>
          <w:highlight w:val="none"/>
          <w:lang w:eastAsia="zh-CN"/>
        </w:rPr>
        <w:t>）</w:t>
      </w:r>
    </w:p>
    <w:p w14:paraId="57FC8C99">
      <w:pPr>
        <w:rPr>
          <w:rFonts w:hint="eastAsia" w:ascii="宋体" w:hAnsi="宋体" w:eastAsia="宋体" w:cs="宋体"/>
          <w:b w:val="0"/>
          <w:bCs w:val="0"/>
          <w:sz w:val="24"/>
          <w:highlight w:val="none"/>
        </w:rPr>
      </w:pPr>
    </w:p>
    <w:p w14:paraId="7C592819">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合同附件4：供货范围和价格清单</w:t>
      </w:r>
    </w:p>
    <w:p w14:paraId="3C5B10CA">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eastAsia="宋体" w:cs="宋体"/>
          <w:b w:val="0"/>
          <w:bCs w:val="0"/>
          <w:sz w:val="24"/>
          <w:highlight w:val="none"/>
        </w:rPr>
        <w:t>要求见招标文件第七章《投标文件相关格式》中《开标一览表》和《分项价格表》；合同见卖方投标文件中《开标一览表》和《分项价格表》。</w:t>
      </w:r>
      <w:r>
        <w:rPr>
          <w:rFonts w:hint="eastAsia" w:ascii="宋体" w:hAnsi="宋体" w:cs="宋体"/>
          <w:b w:val="0"/>
          <w:bCs w:val="0"/>
          <w:sz w:val="24"/>
          <w:highlight w:val="none"/>
          <w:lang w:eastAsia="zh-CN"/>
        </w:rPr>
        <w:t>）</w:t>
      </w:r>
    </w:p>
    <w:p w14:paraId="02A3ED3A">
      <w:pPr>
        <w:rPr>
          <w:rFonts w:hint="eastAsia" w:ascii="宋体" w:hAnsi="宋体" w:eastAsia="宋体" w:cs="宋体"/>
          <w:b w:val="0"/>
          <w:bCs w:val="0"/>
          <w:sz w:val="24"/>
          <w:highlight w:val="none"/>
        </w:rPr>
      </w:pPr>
    </w:p>
    <w:p w14:paraId="2DD86053">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合同附件5：验收标准（验收要求、验收标准和程序）</w:t>
      </w:r>
    </w:p>
    <w:p w14:paraId="2C020128">
      <w:pPr>
        <w:rPr>
          <w:rFonts w:hint="eastAsia" w:ascii="宋体" w:hAnsi="宋体" w:eastAsia="宋体" w:cs="宋体"/>
          <w:b w:val="0"/>
          <w:bCs w:val="0"/>
          <w:sz w:val="24"/>
          <w:highlight w:val="none"/>
        </w:rPr>
      </w:pPr>
    </w:p>
    <w:p w14:paraId="494E9B11">
      <w:pPr>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合同附件6：采购需求</w:t>
      </w:r>
    </w:p>
    <w:p w14:paraId="6CCF0C2D">
      <w:pPr>
        <w:rPr>
          <w:rFonts w:hint="eastAsia" w:ascii="宋体" w:hAnsi="宋体" w:eastAsia="宋体" w:cs="宋体"/>
          <w:b w:val="0"/>
          <w:bCs w:val="0"/>
          <w:sz w:val="24"/>
          <w:highlight w:val="none"/>
        </w:rPr>
      </w:pPr>
      <w:r>
        <w:rPr>
          <w:rFonts w:hint="eastAsia" w:ascii="宋体" w:hAnsi="宋体" w:cs="宋体"/>
          <w:b w:val="0"/>
          <w:bCs w:val="0"/>
          <w:sz w:val="24"/>
          <w:highlight w:val="none"/>
          <w:lang w:eastAsia="zh-CN"/>
        </w:rPr>
        <w:t>（</w:t>
      </w:r>
      <w:r>
        <w:rPr>
          <w:rFonts w:hint="eastAsia" w:ascii="宋体" w:hAnsi="宋体" w:eastAsia="宋体" w:cs="宋体"/>
          <w:b w:val="0"/>
          <w:bCs w:val="0"/>
          <w:sz w:val="24"/>
          <w:highlight w:val="none"/>
        </w:rPr>
        <w:t>见招标文件第六章《采购需求》。</w:t>
      </w:r>
      <w:r>
        <w:rPr>
          <w:rFonts w:hint="eastAsia" w:ascii="宋体" w:hAnsi="宋体" w:cs="宋体"/>
          <w:b w:val="0"/>
          <w:bCs w:val="0"/>
          <w:sz w:val="24"/>
          <w:highlight w:val="none"/>
          <w:lang w:eastAsia="zh-CN"/>
        </w:rPr>
        <w:t>）</w:t>
      </w:r>
    </w:p>
    <w:p w14:paraId="2581EA3A">
      <w:pPr>
        <w:rPr>
          <w:rFonts w:hint="eastAsia" w:ascii="宋体" w:hAnsi="宋体" w:eastAsia="宋体" w:cs="宋体"/>
          <w:sz w:val="24"/>
          <w:highlight w:val="none"/>
        </w:rPr>
      </w:pPr>
    </w:p>
    <w:p w14:paraId="520B787F">
      <w:pPr>
        <w:rPr>
          <w:rFonts w:hint="eastAsia" w:ascii="宋体" w:hAnsi="宋体" w:eastAsia="宋体" w:cs="宋体"/>
          <w:sz w:val="24"/>
          <w:highlight w:val="none"/>
        </w:rPr>
      </w:pPr>
    </w:p>
    <w:p w14:paraId="35A3964A">
      <w:pPr>
        <w:ind w:firstLine="2700"/>
        <w:rPr>
          <w:rFonts w:hint="eastAsia" w:ascii="宋体" w:hAnsi="宋体" w:eastAsia="宋体" w:cs="宋体"/>
          <w:sz w:val="30"/>
          <w:szCs w:val="30"/>
          <w:highlight w:val="none"/>
        </w:rPr>
      </w:pPr>
    </w:p>
    <w:p w14:paraId="5937C0DE">
      <w:pPr>
        <w:ind w:firstLine="2700"/>
        <w:rPr>
          <w:rFonts w:hint="eastAsia" w:ascii="宋体" w:hAnsi="宋体" w:eastAsia="宋体" w:cs="宋体"/>
          <w:sz w:val="30"/>
          <w:szCs w:val="30"/>
          <w:highlight w:val="none"/>
        </w:rPr>
      </w:pPr>
    </w:p>
    <w:p w14:paraId="427B702A">
      <w:pPr>
        <w:ind w:firstLine="2700"/>
        <w:rPr>
          <w:rFonts w:hint="eastAsia" w:ascii="宋体" w:hAnsi="宋体" w:eastAsia="宋体" w:cs="宋体"/>
          <w:sz w:val="30"/>
          <w:szCs w:val="30"/>
          <w:highlight w:val="none"/>
        </w:rPr>
      </w:pPr>
    </w:p>
    <w:p w14:paraId="6A383D86">
      <w:pPr>
        <w:ind w:firstLine="2700"/>
        <w:rPr>
          <w:rFonts w:hint="eastAsia" w:ascii="宋体" w:hAnsi="宋体" w:eastAsia="宋体" w:cs="宋体"/>
          <w:sz w:val="30"/>
          <w:szCs w:val="30"/>
          <w:highlight w:val="none"/>
        </w:rPr>
      </w:pPr>
    </w:p>
    <w:p w14:paraId="184E47E5">
      <w:pPr>
        <w:jc w:val="center"/>
        <w:rPr>
          <w:rFonts w:hint="eastAsia" w:ascii="宋体" w:hAnsi="宋体" w:eastAsia="宋体" w:cs="宋体"/>
          <w:sz w:val="30"/>
          <w:szCs w:val="30"/>
          <w:highlight w:val="none"/>
        </w:rPr>
      </w:pPr>
    </w:p>
    <w:p w14:paraId="65B76AFE">
      <w:pPr>
        <w:rPr>
          <w:rFonts w:hint="eastAsia" w:ascii="宋体" w:hAnsi="宋体" w:eastAsia="宋体" w:cs="宋体"/>
          <w:b/>
          <w:bCs/>
          <w:sz w:val="24"/>
          <w:highlight w:val="none"/>
        </w:rPr>
        <w:sectPr>
          <w:pgSz w:w="11906" w:h="16838"/>
          <w:pgMar w:top="1474" w:right="1474" w:bottom="1474" w:left="1474" w:header="851" w:footer="992" w:gutter="0"/>
          <w:cols w:space="720" w:num="1"/>
          <w:docGrid w:linePitch="360" w:charSpace="0"/>
        </w:sectPr>
      </w:pPr>
    </w:p>
    <w:p w14:paraId="4640589A">
      <w:pPr>
        <w:rPr>
          <w:rFonts w:hint="eastAsia" w:ascii="宋体" w:hAnsi="宋体" w:eastAsia="宋体" w:cs="宋体"/>
          <w:b/>
          <w:bCs/>
          <w:sz w:val="24"/>
          <w:highlight w:val="none"/>
        </w:rPr>
      </w:pPr>
      <w:r>
        <w:rPr>
          <w:rFonts w:hint="eastAsia" w:ascii="宋体" w:hAnsi="宋体" w:eastAsia="宋体" w:cs="宋体"/>
          <w:b/>
          <w:bCs/>
          <w:sz w:val="24"/>
          <w:highlight w:val="none"/>
        </w:rPr>
        <w:t>合同附件1：</w:t>
      </w:r>
    </w:p>
    <w:p w14:paraId="6AFDBDC2">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合同协议书</w:t>
      </w:r>
    </w:p>
    <w:p w14:paraId="42D4F497">
      <w:pPr>
        <w:jc w:val="right"/>
        <w:rPr>
          <w:rFonts w:hint="eastAsia" w:ascii="宋体" w:hAnsi="宋体" w:eastAsia="宋体" w:cs="宋体"/>
          <w:sz w:val="24"/>
          <w:highlight w:val="none"/>
        </w:rPr>
      </w:pPr>
      <w:r>
        <w:rPr>
          <w:rFonts w:hint="eastAsia" w:ascii="宋体" w:hAnsi="宋体" w:eastAsia="宋体" w:cs="宋体"/>
          <w:sz w:val="24"/>
          <w:highlight w:val="none"/>
        </w:rPr>
        <w:t>合同编号</w:t>
      </w:r>
      <w:r>
        <w:rPr>
          <w:rFonts w:hint="eastAsia" w:ascii="宋体" w:hAnsi="宋体" w:cs="宋体"/>
          <w:sz w:val="24"/>
          <w:highlight w:val="none"/>
          <w:lang w:eastAsia="zh-CN"/>
        </w:rPr>
        <w:t>：</w:t>
      </w:r>
      <w:r>
        <w:rPr>
          <w:rFonts w:hint="eastAsia" w:ascii="宋体" w:hAnsi="宋体" w:eastAsia="宋体" w:cs="宋体"/>
          <w:sz w:val="24"/>
          <w:highlight w:val="none"/>
        </w:rPr>
        <w:t xml:space="preserve">____________ </w:t>
      </w:r>
    </w:p>
    <w:p w14:paraId="7787BF67">
      <w:pPr>
        <w:jc w:val="right"/>
        <w:rPr>
          <w:rFonts w:hint="eastAsia" w:ascii="宋体" w:hAnsi="宋体" w:eastAsia="宋体" w:cs="宋体"/>
          <w:sz w:val="24"/>
          <w:highlight w:val="none"/>
        </w:rPr>
      </w:pPr>
      <w:r>
        <w:rPr>
          <w:rFonts w:hint="eastAsia" w:ascii="宋体" w:hAnsi="宋体" w:eastAsia="宋体" w:cs="宋体"/>
          <w:sz w:val="24"/>
          <w:highlight w:val="none"/>
        </w:rPr>
        <w:t>签字日期</w:t>
      </w:r>
      <w:r>
        <w:rPr>
          <w:rFonts w:hint="eastAsia" w:ascii="宋体" w:hAnsi="宋体" w:cs="宋体"/>
          <w:sz w:val="24"/>
          <w:highlight w:val="none"/>
          <w:lang w:eastAsia="zh-CN"/>
        </w:rPr>
        <w:t>：</w:t>
      </w:r>
      <w:r>
        <w:rPr>
          <w:rFonts w:hint="eastAsia" w:ascii="宋体" w:hAnsi="宋体" w:eastAsia="宋体" w:cs="宋体"/>
          <w:sz w:val="24"/>
          <w:highlight w:val="none"/>
        </w:rPr>
        <w:t xml:space="preserve">____________ </w:t>
      </w:r>
    </w:p>
    <w:p w14:paraId="321A2EC0">
      <w:pPr>
        <w:jc w:val="right"/>
        <w:rPr>
          <w:rFonts w:hint="eastAsia" w:ascii="宋体" w:hAnsi="宋体" w:eastAsia="宋体" w:cs="宋体"/>
          <w:sz w:val="24"/>
          <w:highlight w:val="none"/>
        </w:rPr>
      </w:pPr>
      <w:r>
        <w:rPr>
          <w:rFonts w:hint="eastAsia" w:ascii="宋体" w:hAnsi="宋体" w:eastAsia="宋体" w:cs="宋体"/>
          <w:sz w:val="24"/>
          <w:highlight w:val="none"/>
        </w:rPr>
        <w:t>签字地点</w:t>
      </w:r>
      <w:r>
        <w:rPr>
          <w:rFonts w:hint="eastAsia" w:ascii="宋体" w:hAnsi="宋体" w:cs="宋体"/>
          <w:sz w:val="24"/>
          <w:highlight w:val="none"/>
          <w:lang w:eastAsia="zh-CN"/>
        </w:rPr>
        <w:t>：</w:t>
      </w:r>
      <w:r>
        <w:rPr>
          <w:rFonts w:hint="eastAsia" w:ascii="宋体" w:hAnsi="宋体" w:eastAsia="宋体" w:cs="宋体"/>
          <w:sz w:val="24"/>
          <w:highlight w:val="none"/>
        </w:rPr>
        <w:t xml:space="preserve">____________ </w:t>
      </w:r>
    </w:p>
    <w:p w14:paraId="01FBB15F">
      <w:pPr>
        <w:ind w:firstLine="410"/>
        <w:rPr>
          <w:rFonts w:hint="eastAsia" w:ascii="宋体" w:hAnsi="宋体" w:eastAsia="宋体" w:cs="宋体"/>
          <w:sz w:val="24"/>
          <w:highlight w:val="none"/>
        </w:rPr>
      </w:pPr>
    </w:p>
    <w:p w14:paraId="07936BB6">
      <w:pPr>
        <w:ind w:firstLine="359"/>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（买方名称）（以下简称“买方”）已接受</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（卖方名称）（以下简称“卖方”）对</w:t>
      </w:r>
      <w:r>
        <w:rPr>
          <w:rFonts w:hint="eastAsia" w:ascii="宋体" w:hAnsi="宋体" w:cs="宋体"/>
          <w:sz w:val="24"/>
          <w:highlight w:val="none"/>
          <w:lang w:eastAsia="zh-CN"/>
        </w:rPr>
        <w:t xml:space="preserve">徐州市妇幼保健院串联质谱系统 </w:t>
      </w:r>
      <w:r>
        <w:rPr>
          <w:rFonts w:hint="eastAsia" w:ascii="宋体" w:hAnsi="宋体" w:eastAsia="宋体" w:cs="宋体"/>
          <w:sz w:val="24"/>
          <w:highlight w:val="none"/>
        </w:rPr>
        <w:t>（项目名称）（项目编号：</w:t>
      </w:r>
      <w:r>
        <w:rPr>
          <w:rFonts w:hint="eastAsia" w:ascii="宋体" w:hAnsi="宋体" w:cs="宋体"/>
          <w:sz w:val="24"/>
          <w:highlight w:val="none"/>
          <w:lang w:eastAsia="zh-CN"/>
        </w:rPr>
        <w:t>JSZC-320300-JSZR-G2026-0040</w:t>
      </w:r>
      <w:r>
        <w:rPr>
          <w:rFonts w:hint="eastAsia" w:ascii="宋体" w:hAnsi="宋体" w:eastAsia="宋体" w:cs="宋体"/>
          <w:sz w:val="24"/>
          <w:highlight w:val="none"/>
        </w:rPr>
        <w:t>）的投标。买方和卖方共同达成如下协议。</w:t>
      </w:r>
    </w:p>
    <w:p w14:paraId="6EE9DE5E">
      <w:pPr>
        <w:numPr>
          <w:ilvl w:val="0"/>
          <w:numId w:val="2"/>
        </w:numPr>
        <w:rPr>
          <w:rFonts w:hint="eastAsia" w:ascii="宋体" w:hAnsi="宋体" w:eastAsia="宋体" w:cs="宋体"/>
          <w:sz w:val="24"/>
          <w:highlight w:val="none"/>
        </w:rPr>
      </w:pPr>
      <w:r>
        <w:rPr>
          <w:rFonts w:hint="eastAsia" w:ascii="宋体" w:hAnsi="宋体" w:eastAsia="宋体" w:cs="宋体"/>
          <w:sz w:val="24"/>
          <w:highlight w:val="none"/>
        </w:rPr>
        <w:t>本合同协议书中的词语和术语的含义与合同条款中定义的相同。</w:t>
      </w:r>
    </w:p>
    <w:p w14:paraId="61FE859E">
      <w:pPr>
        <w:ind w:firstLine="360"/>
        <w:rPr>
          <w:rFonts w:hint="eastAsia" w:ascii="宋体" w:hAnsi="宋体" w:eastAsia="宋体" w:cs="宋体"/>
          <w:sz w:val="24"/>
          <w:highlight w:val="none"/>
        </w:rPr>
      </w:pPr>
      <w:r>
        <w:rPr>
          <w:rFonts w:hint="eastAsia" w:ascii="宋体" w:hAnsi="宋体" w:eastAsia="宋体" w:cs="宋体"/>
          <w:sz w:val="24"/>
          <w:highlight w:val="none"/>
        </w:rPr>
        <w:t>2. 以下文件应构成买方和卖方之间达成的合同</w:t>
      </w:r>
      <w:r>
        <w:rPr>
          <w:rFonts w:hint="eastAsia" w:ascii="宋体" w:hAnsi="宋体" w:cs="宋体"/>
          <w:sz w:val="24"/>
          <w:highlight w:val="none"/>
          <w:lang w:eastAsia="zh-CN"/>
        </w:rPr>
        <w:t>。</w:t>
      </w:r>
      <w:r>
        <w:rPr>
          <w:rFonts w:hint="eastAsia" w:ascii="宋体" w:hAnsi="宋体" w:eastAsia="宋体" w:cs="宋体"/>
          <w:sz w:val="24"/>
          <w:highlight w:val="none"/>
        </w:rPr>
        <w:t>若各文件之间存在含糊不清或互相冲突之处，优先顺序应按下列文件顺序解释。</w:t>
      </w:r>
    </w:p>
    <w:p w14:paraId="4E3CB9D7">
      <w:pPr>
        <w:ind w:left="420"/>
        <w:rPr>
          <w:rFonts w:hint="eastAsia" w:ascii="宋体" w:hAnsi="宋体" w:eastAsia="宋体" w:cs="宋体"/>
          <w:sz w:val="24"/>
          <w:highlight w:val="none"/>
        </w:rPr>
      </w:pPr>
      <w:r>
        <w:rPr>
          <w:rFonts w:hint="eastAsia" w:ascii="宋体" w:hAnsi="宋体" w:cs="宋体"/>
          <w:sz w:val="24"/>
          <w:highlight w:val="none"/>
          <w:lang w:eastAsia="zh-CN"/>
        </w:rPr>
        <w:t>（1）</w:t>
      </w:r>
      <w:r>
        <w:rPr>
          <w:rFonts w:hint="eastAsia" w:ascii="宋体" w:hAnsi="宋体" w:eastAsia="宋体" w:cs="宋体"/>
          <w:sz w:val="24"/>
          <w:highlight w:val="none"/>
        </w:rPr>
        <w:t xml:space="preserve"> 合同协议书</w:t>
      </w:r>
    </w:p>
    <w:p w14:paraId="1D17F523">
      <w:pPr>
        <w:ind w:left="420"/>
        <w:rPr>
          <w:rFonts w:hint="eastAsia" w:ascii="宋体" w:hAnsi="宋体" w:eastAsia="宋体" w:cs="宋体"/>
          <w:sz w:val="24"/>
          <w:highlight w:val="none"/>
        </w:rPr>
      </w:pPr>
      <w:r>
        <w:rPr>
          <w:rFonts w:hint="eastAsia" w:ascii="宋体" w:hAnsi="宋体" w:cs="宋体"/>
          <w:sz w:val="24"/>
          <w:highlight w:val="none"/>
          <w:lang w:eastAsia="zh-CN"/>
        </w:rPr>
        <w:t>（2）</w:t>
      </w:r>
      <w:r>
        <w:rPr>
          <w:rFonts w:hint="eastAsia" w:ascii="宋体" w:hAnsi="宋体" w:eastAsia="宋体" w:cs="宋体"/>
          <w:sz w:val="24"/>
          <w:highlight w:val="none"/>
        </w:rPr>
        <w:t xml:space="preserve"> 中标通知书</w:t>
      </w:r>
    </w:p>
    <w:p w14:paraId="20A982B4">
      <w:pPr>
        <w:ind w:left="420"/>
        <w:rPr>
          <w:rFonts w:hint="eastAsia" w:ascii="宋体" w:hAnsi="宋体" w:eastAsia="宋体" w:cs="宋体"/>
          <w:sz w:val="24"/>
          <w:highlight w:val="none"/>
        </w:rPr>
      </w:pPr>
      <w:r>
        <w:rPr>
          <w:rFonts w:hint="eastAsia" w:ascii="宋体" w:hAnsi="宋体" w:cs="宋体"/>
          <w:sz w:val="24"/>
          <w:highlight w:val="none"/>
          <w:lang w:eastAsia="zh-CN"/>
        </w:rPr>
        <w:t>（3）</w:t>
      </w:r>
      <w:r>
        <w:rPr>
          <w:rFonts w:hint="eastAsia" w:ascii="宋体" w:hAnsi="宋体" w:eastAsia="宋体" w:cs="宋体"/>
          <w:sz w:val="24"/>
          <w:highlight w:val="none"/>
        </w:rPr>
        <w:t xml:space="preserve"> 合同专用条款</w:t>
      </w:r>
    </w:p>
    <w:p w14:paraId="7BF31CC2">
      <w:pPr>
        <w:ind w:left="420"/>
        <w:rPr>
          <w:rFonts w:hint="eastAsia" w:ascii="宋体" w:hAnsi="宋体" w:eastAsia="宋体" w:cs="宋体"/>
          <w:sz w:val="24"/>
          <w:highlight w:val="none"/>
        </w:rPr>
      </w:pPr>
      <w:r>
        <w:rPr>
          <w:rFonts w:hint="eastAsia" w:ascii="宋体" w:hAnsi="宋体" w:cs="宋体"/>
          <w:sz w:val="24"/>
          <w:highlight w:val="none"/>
          <w:lang w:eastAsia="zh-CN"/>
        </w:rPr>
        <w:t>（4）</w:t>
      </w:r>
      <w:r>
        <w:rPr>
          <w:rFonts w:hint="eastAsia" w:ascii="宋体" w:hAnsi="宋体" w:eastAsia="宋体" w:cs="宋体"/>
          <w:sz w:val="24"/>
          <w:highlight w:val="none"/>
        </w:rPr>
        <w:t xml:space="preserve"> 合同通用条款</w:t>
      </w:r>
    </w:p>
    <w:p w14:paraId="57D0A017">
      <w:pPr>
        <w:ind w:left="420"/>
        <w:rPr>
          <w:rFonts w:hint="eastAsia" w:ascii="宋体" w:hAnsi="宋体" w:eastAsia="宋体" w:cs="宋体"/>
          <w:sz w:val="24"/>
          <w:highlight w:val="none"/>
        </w:rPr>
      </w:pPr>
      <w:r>
        <w:rPr>
          <w:rFonts w:hint="eastAsia" w:ascii="宋体" w:hAnsi="宋体" w:cs="宋体"/>
          <w:sz w:val="24"/>
          <w:highlight w:val="none"/>
          <w:lang w:eastAsia="zh-CN"/>
        </w:rPr>
        <w:t>（5）</w:t>
      </w:r>
      <w:r>
        <w:rPr>
          <w:rFonts w:hint="eastAsia" w:ascii="宋体" w:hAnsi="宋体" w:eastAsia="宋体" w:cs="宋体"/>
          <w:sz w:val="24"/>
          <w:highlight w:val="none"/>
        </w:rPr>
        <w:t xml:space="preserve"> 除合同附件1外的合同附件</w:t>
      </w:r>
    </w:p>
    <w:p w14:paraId="4780F2A3">
      <w:pPr>
        <w:ind w:left="420"/>
        <w:rPr>
          <w:rFonts w:hint="eastAsia" w:ascii="宋体" w:hAnsi="宋体" w:eastAsia="宋体" w:cs="宋体"/>
          <w:sz w:val="24"/>
          <w:highlight w:val="none"/>
        </w:rPr>
      </w:pPr>
      <w:r>
        <w:rPr>
          <w:rFonts w:hint="eastAsia" w:ascii="宋体" w:hAnsi="宋体" w:cs="宋体"/>
          <w:sz w:val="24"/>
          <w:highlight w:val="none"/>
          <w:lang w:eastAsia="zh-CN"/>
        </w:rPr>
        <w:t>（6）</w:t>
      </w:r>
      <w:r>
        <w:rPr>
          <w:rFonts w:hint="eastAsia" w:ascii="宋体" w:hAnsi="宋体" w:eastAsia="宋体" w:cs="宋体"/>
          <w:sz w:val="24"/>
          <w:highlight w:val="none"/>
        </w:rPr>
        <w:t xml:space="preserve"> 其他文件</w:t>
      </w:r>
    </w:p>
    <w:p w14:paraId="286A3788">
      <w:pPr>
        <w:ind w:firstLine="540"/>
        <w:rPr>
          <w:rFonts w:hint="eastAsia" w:ascii="宋体" w:hAnsi="宋体" w:eastAsia="宋体" w:cs="宋体"/>
          <w:sz w:val="24"/>
          <w:highlight w:val="none"/>
        </w:rPr>
      </w:pPr>
      <w:r>
        <w:rPr>
          <w:rFonts w:hint="eastAsia" w:ascii="宋体" w:hAnsi="宋体" w:eastAsia="宋体" w:cs="宋体"/>
          <w:sz w:val="24"/>
          <w:highlight w:val="none"/>
        </w:rPr>
        <w:t>3. 考虑到买方将按照本合同向卖方支付合同价款，卖方在此</w:t>
      </w:r>
      <w:r>
        <w:rPr>
          <w:rFonts w:hint="eastAsia" w:ascii="宋体" w:hAnsi="宋体" w:cs="宋体"/>
          <w:sz w:val="24"/>
          <w:highlight w:val="none"/>
          <w:lang w:eastAsia="zh-CN"/>
        </w:rPr>
        <w:t>保证</w:t>
      </w:r>
      <w:r>
        <w:rPr>
          <w:rFonts w:hint="eastAsia" w:ascii="宋体" w:hAnsi="宋体" w:eastAsia="宋体" w:cs="宋体"/>
          <w:sz w:val="24"/>
          <w:highlight w:val="none"/>
        </w:rPr>
        <w:t>按照合同的规定向买方提供合同标的、技术资料、售后服务及技术培训。</w:t>
      </w:r>
    </w:p>
    <w:p w14:paraId="481AAFD9">
      <w:pPr>
        <w:ind w:firstLine="540"/>
        <w:rPr>
          <w:rFonts w:hint="eastAsia" w:ascii="宋体" w:hAnsi="宋体" w:eastAsia="宋体" w:cs="宋体"/>
          <w:sz w:val="24"/>
          <w:highlight w:val="none"/>
        </w:rPr>
      </w:pPr>
      <w:r>
        <w:rPr>
          <w:rFonts w:hint="eastAsia" w:ascii="宋体" w:hAnsi="宋体" w:eastAsia="宋体" w:cs="宋体"/>
          <w:sz w:val="24"/>
          <w:highlight w:val="none"/>
        </w:rPr>
        <w:t>4. 考虑到卖方将按合同规定提供合同标的、技术资料、售后服务及技术培训，买方在此保证按照合同规定的时间和方式向卖方支付合同价款。</w:t>
      </w:r>
    </w:p>
    <w:p w14:paraId="2886A4DF">
      <w:pPr>
        <w:ind w:firstLine="540"/>
        <w:rPr>
          <w:rFonts w:hint="eastAsia" w:ascii="宋体" w:hAnsi="宋体" w:eastAsia="宋体" w:cs="宋体"/>
          <w:sz w:val="24"/>
          <w:highlight w:val="none"/>
        </w:rPr>
      </w:pPr>
      <w:r>
        <w:rPr>
          <w:rFonts w:hint="eastAsia" w:ascii="宋体" w:hAnsi="宋体" w:eastAsia="宋体" w:cs="宋体"/>
          <w:sz w:val="24"/>
          <w:highlight w:val="none"/>
        </w:rPr>
        <w:t xml:space="preserve">5. 本合同在下列条件全部满足后生效，生效日期以下列条件全部满足的最晚日期为准：双方加盖公章或合同专用章； </w:t>
      </w:r>
    </w:p>
    <w:p w14:paraId="4E18E16C">
      <w:pPr>
        <w:ind w:firstLine="480"/>
        <w:rPr>
          <w:rFonts w:hint="eastAsia" w:ascii="宋体" w:hAnsi="宋体" w:eastAsia="宋体" w:cs="宋体"/>
          <w:sz w:val="24"/>
          <w:highlight w:val="none"/>
        </w:rPr>
      </w:pPr>
      <w:r>
        <w:rPr>
          <w:rFonts w:hint="eastAsia" w:ascii="宋体" w:hAnsi="宋体" w:eastAsia="宋体" w:cs="宋体"/>
          <w:sz w:val="24"/>
          <w:highlight w:val="none"/>
        </w:rPr>
        <w:t>6. 合同一式</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份，具有同等法律效力，买方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份，卖方</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份。</w:t>
      </w:r>
    </w:p>
    <w:p w14:paraId="7EB20DF8">
      <w:pPr>
        <w:ind w:firstLine="480"/>
        <w:rPr>
          <w:rFonts w:hint="eastAsia" w:ascii="宋体" w:hAnsi="宋体" w:eastAsia="宋体" w:cs="宋体"/>
          <w:sz w:val="24"/>
          <w:highlight w:val="none"/>
        </w:rPr>
      </w:pPr>
      <w:r>
        <w:rPr>
          <w:rFonts w:hint="eastAsia" w:ascii="宋体" w:hAnsi="宋体" w:eastAsia="宋体" w:cs="宋体"/>
          <w:sz w:val="24"/>
          <w:highlight w:val="none"/>
        </w:rPr>
        <w:t>7.本合同其他未尽事宜及与采购文件有矛盾之处，以采购文件[项目编号：</w:t>
      </w:r>
      <w:r>
        <w:rPr>
          <w:rFonts w:hint="eastAsia" w:ascii="宋体" w:hAnsi="宋体" w:cs="宋体"/>
          <w:sz w:val="24"/>
          <w:highlight w:val="none"/>
          <w:lang w:eastAsia="zh-CN"/>
        </w:rPr>
        <w:t>JSZC-320300-JSZR-G2026-0040</w:t>
      </w:r>
      <w:r>
        <w:rPr>
          <w:rFonts w:hint="eastAsia" w:ascii="宋体" w:hAnsi="宋体" w:eastAsia="宋体" w:cs="宋体"/>
          <w:sz w:val="24"/>
          <w:highlight w:val="none"/>
        </w:rPr>
        <w:t>]为准。</w:t>
      </w:r>
    </w:p>
    <w:p w14:paraId="330272E5">
      <w:pPr>
        <w:ind w:firstLine="360"/>
        <w:rPr>
          <w:rFonts w:hint="eastAsia" w:ascii="宋体" w:hAnsi="宋体" w:eastAsia="宋体" w:cs="宋体"/>
          <w:sz w:val="24"/>
          <w:highlight w:val="none"/>
        </w:rPr>
      </w:pPr>
    </w:p>
    <w:p w14:paraId="2FD78587">
      <w:pPr>
        <w:ind w:firstLine="360"/>
        <w:rPr>
          <w:rFonts w:hint="eastAsia" w:ascii="宋体" w:hAnsi="宋体" w:eastAsia="宋体" w:cs="宋体"/>
          <w:sz w:val="24"/>
          <w:highlight w:val="none"/>
        </w:rPr>
      </w:pPr>
      <w:r>
        <w:rPr>
          <w:rFonts w:hint="eastAsia" w:ascii="宋体" w:hAnsi="宋体" w:eastAsia="宋体" w:cs="宋体"/>
          <w:sz w:val="24"/>
          <w:highlight w:val="none"/>
        </w:rPr>
        <w:t>买方和卖方由其正式授权代表于上述所写日期和地点签订本合同。</w:t>
      </w:r>
    </w:p>
    <w:p w14:paraId="7FA6433A">
      <w:pPr>
        <w:rPr>
          <w:rFonts w:hint="eastAsia" w:ascii="宋体" w:hAnsi="宋体" w:eastAsia="宋体" w:cs="宋体"/>
          <w:sz w:val="24"/>
          <w:highlight w:val="none"/>
        </w:rPr>
      </w:pPr>
    </w:p>
    <w:p w14:paraId="6D92C5CC">
      <w:pPr>
        <w:rPr>
          <w:rFonts w:hint="eastAsia" w:ascii="宋体" w:hAnsi="宋体" w:eastAsia="宋体" w:cs="宋体"/>
          <w:sz w:val="24"/>
          <w:highlight w:val="none"/>
        </w:rPr>
      </w:pPr>
      <w:r>
        <w:rPr>
          <w:rFonts w:hint="eastAsia" w:ascii="宋体" w:hAnsi="宋体" w:eastAsia="宋体" w:cs="宋体"/>
          <w:sz w:val="24"/>
          <w:highlight w:val="none"/>
        </w:rPr>
        <w:t xml:space="preserve">买方（签章）：____________________________________  </w:t>
      </w:r>
    </w:p>
    <w:p w14:paraId="7F16E8A5">
      <w:pPr>
        <w:rPr>
          <w:rFonts w:hint="eastAsia" w:ascii="宋体" w:hAnsi="宋体" w:eastAsia="宋体" w:cs="宋体"/>
          <w:sz w:val="24"/>
          <w:highlight w:val="none"/>
        </w:rPr>
      </w:pPr>
      <w:r>
        <w:rPr>
          <w:rFonts w:hint="eastAsia" w:ascii="宋体" w:hAnsi="宋体" w:eastAsia="宋体" w:cs="宋体"/>
          <w:sz w:val="24"/>
          <w:highlight w:val="none"/>
        </w:rPr>
        <w:t>法定代表人或授权代表</w:t>
      </w:r>
      <w:r>
        <w:rPr>
          <w:rFonts w:hint="eastAsia" w:ascii="宋体" w:hAnsi="宋体" w:cs="宋体"/>
          <w:sz w:val="24"/>
          <w:highlight w:val="none"/>
          <w:lang w:eastAsia="zh-CN"/>
        </w:rPr>
        <w:t>（</w:t>
      </w:r>
      <w:r>
        <w:rPr>
          <w:rFonts w:hint="eastAsia" w:ascii="宋体" w:hAnsi="宋体" w:eastAsia="宋体" w:cs="宋体"/>
          <w:sz w:val="24"/>
          <w:highlight w:val="none"/>
        </w:rPr>
        <w:t>签名</w:t>
      </w:r>
      <w:r>
        <w:rPr>
          <w:rFonts w:hint="eastAsia" w:ascii="宋体" w:hAnsi="宋体" w:cs="宋体"/>
          <w:sz w:val="24"/>
          <w:highlight w:val="none"/>
          <w:lang w:eastAsia="zh-CN"/>
        </w:rPr>
        <w:t>）</w:t>
      </w:r>
      <w:r>
        <w:rPr>
          <w:rFonts w:hint="eastAsia" w:ascii="宋体" w:hAnsi="宋体" w:eastAsia="宋体" w:cs="宋体"/>
          <w:sz w:val="24"/>
          <w:highlight w:val="none"/>
        </w:rPr>
        <w:t xml:space="preserve">： ____________________ </w:t>
      </w:r>
    </w:p>
    <w:p w14:paraId="41DCEA19">
      <w:pPr>
        <w:ind w:firstLine="3360"/>
        <w:rPr>
          <w:rFonts w:hint="eastAsia" w:ascii="宋体" w:hAnsi="宋体" w:eastAsia="宋体" w:cs="宋体"/>
          <w:sz w:val="24"/>
          <w:highlight w:val="none"/>
        </w:rPr>
      </w:pPr>
    </w:p>
    <w:p w14:paraId="058BA393">
      <w:pPr>
        <w:rPr>
          <w:rFonts w:hint="eastAsia" w:ascii="宋体" w:hAnsi="宋体" w:eastAsia="宋体" w:cs="宋体"/>
          <w:sz w:val="24"/>
          <w:highlight w:val="none"/>
        </w:rPr>
      </w:pPr>
      <w:r>
        <w:rPr>
          <w:rFonts w:hint="eastAsia" w:ascii="宋体" w:hAnsi="宋体" w:eastAsia="宋体" w:cs="宋体"/>
          <w:sz w:val="24"/>
          <w:highlight w:val="none"/>
        </w:rPr>
        <w:t xml:space="preserve">卖方（签章）： ____________________________________ </w:t>
      </w:r>
    </w:p>
    <w:p w14:paraId="6F3B7A98">
      <w:pPr>
        <w:rPr>
          <w:rFonts w:hint="eastAsia" w:ascii="宋体" w:hAnsi="宋体" w:eastAsia="宋体" w:cs="宋体"/>
          <w:sz w:val="24"/>
          <w:highlight w:val="none"/>
        </w:rPr>
      </w:pPr>
      <w:r>
        <w:rPr>
          <w:rFonts w:hint="eastAsia" w:ascii="宋体" w:hAnsi="宋体" w:eastAsia="宋体" w:cs="宋体"/>
          <w:sz w:val="24"/>
          <w:highlight w:val="none"/>
        </w:rPr>
        <w:t>法定代表人或授权代表</w:t>
      </w:r>
      <w:r>
        <w:rPr>
          <w:rFonts w:hint="eastAsia" w:ascii="宋体" w:hAnsi="宋体" w:cs="宋体"/>
          <w:sz w:val="24"/>
          <w:highlight w:val="none"/>
          <w:lang w:eastAsia="zh-CN"/>
        </w:rPr>
        <w:t>（</w:t>
      </w:r>
      <w:r>
        <w:rPr>
          <w:rFonts w:hint="eastAsia" w:ascii="宋体" w:hAnsi="宋体" w:eastAsia="宋体" w:cs="宋体"/>
          <w:sz w:val="24"/>
          <w:highlight w:val="none"/>
        </w:rPr>
        <w:t>签名</w:t>
      </w:r>
      <w:r>
        <w:rPr>
          <w:rFonts w:hint="eastAsia" w:ascii="宋体" w:hAnsi="宋体" w:cs="宋体"/>
          <w:sz w:val="24"/>
          <w:highlight w:val="none"/>
          <w:lang w:eastAsia="zh-CN"/>
        </w:rPr>
        <w:t>）</w:t>
      </w:r>
      <w:r>
        <w:rPr>
          <w:rFonts w:hint="eastAsia" w:ascii="宋体" w:hAnsi="宋体" w:eastAsia="宋体" w:cs="宋体"/>
          <w:sz w:val="24"/>
          <w:highlight w:val="none"/>
        </w:rPr>
        <w:t xml:space="preserve">： ____________________ </w:t>
      </w:r>
    </w:p>
    <w:p w14:paraId="663C5184">
      <w:pPr>
        <w:jc w:val="center"/>
        <w:rPr>
          <w:rFonts w:hint="eastAsia" w:ascii="宋体" w:hAnsi="宋体" w:eastAsia="宋体" w:cs="宋体"/>
          <w:sz w:val="30"/>
          <w:szCs w:val="30"/>
          <w:highlight w:val="none"/>
        </w:rPr>
      </w:pPr>
    </w:p>
    <w:p w14:paraId="4F9DA31E">
      <w:pPr>
        <w:rPr>
          <w:rFonts w:hint="eastAsia" w:ascii="宋体" w:hAnsi="宋体" w:eastAsia="宋体" w:cs="宋体"/>
          <w:b/>
          <w:bCs/>
          <w:sz w:val="24"/>
          <w:highlight w:val="none"/>
        </w:rPr>
        <w:sectPr>
          <w:headerReference r:id="rId7" w:type="default"/>
          <w:footerReference r:id="rId8" w:type="default"/>
          <w:pgSz w:w="11906" w:h="16838"/>
          <w:pgMar w:top="1440" w:right="1803" w:bottom="1440" w:left="1803" w:header="851" w:footer="992" w:gutter="0"/>
          <w:cols w:space="1701" w:num="1"/>
          <w:docGrid w:linePitch="360" w:charSpace="0"/>
        </w:sectPr>
      </w:pPr>
    </w:p>
    <w:p w14:paraId="0C1FFF66">
      <w:pPr>
        <w:spacing w:line="360" w:lineRule="auto"/>
        <w:jc w:val="center"/>
        <w:rPr>
          <w:rFonts w:hint="eastAsia" w:ascii="宋体" w:hAnsi="宋体" w:eastAsia="宋体" w:cs="宋体"/>
          <w:sz w:val="32"/>
          <w:szCs w:val="32"/>
          <w:highlight w:val="none"/>
        </w:rPr>
      </w:pPr>
      <w:r>
        <w:rPr>
          <w:rFonts w:hint="eastAsia" w:ascii="宋体" w:hAnsi="宋体" w:eastAsia="宋体" w:cs="宋体"/>
          <w:b/>
          <w:sz w:val="28"/>
          <w:szCs w:val="28"/>
          <w:highlight w:val="none"/>
        </w:rPr>
        <w:t>第六章 采购需求</w:t>
      </w:r>
      <w:bookmarkStart w:id="0" w:name="_Toc324452802"/>
      <w:bookmarkEnd w:id="0"/>
      <w:bookmarkStart w:id="1" w:name="_Toc322457054"/>
      <w:bookmarkEnd w:id="1"/>
    </w:p>
    <w:p w14:paraId="2D9A617F">
      <w:pPr>
        <w:pageBreakBefore w:val="0"/>
        <w:widowControl w:val="0"/>
        <w:spacing w:line="360" w:lineRule="auto"/>
        <w:rPr>
          <w:rStyle w:val="177"/>
          <w:rFonts w:hint="eastAsia" w:ascii="宋体" w:hAnsi="宋体" w:eastAsia="宋体" w:cs="宋体"/>
          <w:b w:val="0"/>
          <w:bCs w:val="0"/>
          <w:color w:val="000000"/>
          <w:sz w:val="24"/>
          <w:szCs w:val="24"/>
          <w:highlight w:val="none"/>
        </w:rPr>
      </w:pPr>
      <w:r>
        <w:rPr>
          <w:rStyle w:val="177"/>
          <w:rFonts w:hint="eastAsia" w:ascii="宋体" w:hAnsi="宋体" w:cs="宋体"/>
          <w:b/>
          <w:bCs/>
          <w:color w:val="000000"/>
          <w:sz w:val="24"/>
          <w:szCs w:val="24"/>
          <w:highlight w:val="none"/>
          <w:lang w:val="en-US"/>
        </w:rPr>
        <w:t>一、</w:t>
      </w:r>
      <w:r>
        <w:rPr>
          <w:rStyle w:val="177"/>
          <w:rFonts w:hint="eastAsia" w:ascii="宋体" w:hAnsi="宋体" w:eastAsia="宋体" w:cs="宋体"/>
          <w:b/>
          <w:bCs/>
          <w:color w:val="000000"/>
          <w:sz w:val="24"/>
          <w:szCs w:val="24"/>
          <w:highlight w:val="none"/>
        </w:rPr>
        <w:t>本项目不接受超过</w:t>
      </w:r>
      <w:r>
        <w:rPr>
          <w:rStyle w:val="177"/>
          <w:rFonts w:hint="eastAsia" w:ascii="宋体" w:hAnsi="宋体" w:cs="宋体"/>
          <w:b/>
          <w:bCs/>
          <w:color w:val="000000"/>
          <w:sz w:val="24"/>
          <w:szCs w:val="24"/>
          <w:highlight w:val="none"/>
          <w:u w:val="single"/>
          <w:lang w:val="en-US"/>
        </w:rPr>
        <w:t>220</w:t>
      </w:r>
      <w:r>
        <w:rPr>
          <w:rStyle w:val="177"/>
          <w:rFonts w:hint="eastAsia" w:ascii="宋体" w:hAnsi="宋体" w:eastAsia="宋体" w:cs="宋体"/>
          <w:b/>
          <w:bCs/>
          <w:color w:val="000000"/>
          <w:sz w:val="24"/>
          <w:szCs w:val="24"/>
          <w:highlight w:val="none"/>
          <w:u w:val="single"/>
          <w:lang w:val="en-US"/>
        </w:rPr>
        <w:t>.00</w:t>
      </w:r>
      <w:r>
        <w:rPr>
          <w:rStyle w:val="177"/>
          <w:rFonts w:hint="eastAsia" w:ascii="宋体" w:hAnsi="宋体" w:eastAsia="宋体" w:cs="宋体"/>
          <w:b/>
          <w:bCs/>
          <w:color w:val="000000"/>
          <w:sz w:val="24"/>
          <w:szCs w:val="24"/>
          <w:highlight w:val="none"/>
        </w:rPr>
        <w:t>万元人民币（采购项目预算金额）的投标报价。</w:t>
      </w:r>
      <w:r>
        <w:rPr>
          <w:rStyle w:val="177"/>
          <w:rFonts w:hint="eastAsia" w:ascii="宋体" w:hAnsi="宋体" w:eastAsia="宋体" w:cs="宋体"/>
          <w:b w:val="0"/>
          <w:bCs w:val="0"/>
          <w:color w:val="000000"/>
          <w:sz w:val="24"/>
          <w:szCs w:val="24"/>
          <w:highlight w:val="none"/>
          <w:lang w:val="en-US" w:eastAsia="zh-CN"/>
        </w:rPr>
        <w:t>投标</w:t>
      </w:r>
      <w:r>
        <w:rPr>
          <w:rStyle w:val="177"/>
          <w:rFonts w:hint="eastAsia" w:ascii="宋体" w:hAnsi="宋体" w:eastAsia="宋体" w:cs="宋体"/>
          <w:b w:val="0"/>
          <w:bCs w:val="0"/>
          <w:color w:val="000000"/>
          <w:sz w:val="24"/>
          <w:szCs w:val="24"/>
          <w:highlight w:val="none"/>
        </w:rPr>
        <w:t>报价包括产品价、税金、运费、安装调试、检验、保险、培训、售后服务、投标人的利润等全部费用，采购人不再支付报价以外的任何费用。</w:t>
      </w:r>
    </w:p>
    <w:p w14:paraId="0233D4F4">
      <w:pPr>
        <w:pStyle w:val="241"/>
        <w:pageBreakBefore w:val="0"/>
        <w:widowControl w:val="0"/>
        <w:spacing w:before="0" w:line="360" w:lineRule="auto"/>
        <w:rPr>
          <w:rStyle w:val="177"/>
          <w:rFonts w:hint="eastAsia" w:ascii="宋体" w:hAnsi="宋体" w:eastAsia="宋体" w:cs="宋体"/>
          <w:b/>
          <w:bCs/>
          <w:color w:val="auto"/>
          <w:sz w:val="24"/>
          <w:szCs w:val="24"/>
          <w:highlight w:val="none"/>
          <w:lang w:val="en-US"/>
        </w:rPr>
      </w:pPr>
      <w:r>
        <w:rPr>
          <w:rStyle w:val="177"/>
          <w:rFonts w:hint="eastAsia" w:ascii="宋体" w:hAnsi="宋体" w:eastAsia="宋体" w:cs="宋体"/>
          <w:b/>
          <w:bCs/>
          <w:color w:val="auto"/>
          <w:sz w:val="24"/>
          <w:szCs w:val="24"/>
          <w:highlight w:val="none"/>
          <w:lang w:val="en-US"/>
        </w:rPr>
        <w:t>二、项目说明</w:t>
      </w:r>
    </w:p>
    <w:p w14:paraId="7871443A">
      <w:pPr>
        <w:pStyle w:val="241"/>
        <w:pageBreakBefore w:val="0"/>
        <w:widowControl w:val="0"/>
        <w:spacing w:before="0" w:line="360"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sz w:val="24"/>
          <w:szCs w:val="24"/>
          <w:highlight w:val="none"/>
          <w:lang w:val="en-US" w:eastAsia="zh-CN"/>
        </w:rPr>
        <w:t>1、采购人：</w:t>
      </w:r>
      <w:r>
        <w:rPr>
          <w:rFonts w:hint="eastAsia" w:ascii="宋体" w:hAnsi="宋体" w:eastAsia="宋体" w:cs="宋体"/>
          <w:b w:val="0"/>
          <w:bCs w:val="0"/>
          <w:color w:val="auto"/>
          <w:sz w:val="24"/>
          <w:szCs w:val="24"/>
        </w:rPr>
        <w:t>徐州市妇幼保健院</w:t>
      </w:r>
    </w:p>
    <w:p w14:paraId="599305E8">
      <w:pPr>
        <w:pageBreakBefore w:val="0"/>
        <w:widowControl w:val="0"/>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lang w:val="en-US" w:eastAsia="zh-CN"/>
        </w:rPr>
        <w:t>项目名称</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eastAsia="zh-CN"/>
        </w:rPr>
        <w:t>徐州市妇幼保健院串联质谱系统</w:t>
      </w:r>
      <w:r>
        <w:rPr>
          <w:rFonts w:hint="eastAsia" w:ascii="宋体" w:hAnsi="宋体" w:eastAsia="宋体" w:cs="宋体"/>
          <w:b w:val="0"/>
          <w:bCs w:val="0"/>
          <w:color w:val="auto"/>
          <w:sz w:val="24"/>
          <w:szCs w:val="24"/>
        </w:rPr>
        <w:t xml:space="preserve"> </w:t>
      </w:r>
    </w:p>
    <w:p w14:paraId="43204318">
      <w:pPr>
        <w:pageBreakBefore w:val="0"/>
        <w:widowControl w:val="0"/>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3、项目编号</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eastAsia="zh-CN"/>
        </w:rPr>
        <w:t>JSZC-320300-JSZR-G2026-0040</w:t>
      </w:r>
    </w:p>
    <w:p w14:paraId="38F8CFA5">
      <w:pPr>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4、项目概况：</w:t>
      </w:r>
      <w:r>
        <w:rPr>
          <w:rFonts w:hint="eastAsia" w:ascii="宋体" w:hAnsi="宋体" w:eastAsia="宋体" w:cs="宋体"/>
          <w:b w:val="0"/>
          <w:bCs w:val="0"/>
          <w:color w:val="000000"/>
          <w:sz w:val="24"/>
          <w:szCs w:val="24"/>
          <w:lang w:val="en-US" w:eastAsia="zh-CN"/>
        </w:rPr>
        <w:t>因日常治疗需要，</w:t>
      </w:r>
      <w:r>
        <w:rPr>
          <w:rFonts w:hint="eastAsia" w:ascii="宋体" w:hAnsi="宋体" w:eastAsia="宋体" w:cs="宋体"/>
          <w:b w:val="0"/>
          <w:bCs w:val="0"/>
          <w:sz w:val="24"/>
          <w:szCs w:val="24"/>
          <w:highlight w:val="none"/>
          <w:lang w:val="en-US"/>
        </w:rPr>
        <w:t>徐州市妇幼保健院采购</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rPr>
        <w:t>套新生儿遗传代谢病串联质谱检测系统</w:t>
      </w:r>
      <w:r>
        <w:rPr>
          <w:rFonts w:hint="eastAsia" w:ascii="宋体" w:hAnsi="宋体" w:eastAsia="宋体" w:cs="宋体"/>
          <w:b w:val="0"/>
          <w:bCs w:val="0"/>
          <w:color w:val="000000"/>
          <w:sz w:val="24"/>
          <w:szCs w:val="24"/>
          <w:highlight w:val="none"/>
        </w:rPr>
        <w:t>。</w:t>
      </w:r>
    </w:p>
    <w:p w14:paraId="293AD092">
      <w:pPr>
        <w:pageBreakBefore w:val="0"/>
        <w:widowControl w:val="0"/>
        <w:numPr>
          <w:ilvl w:val="0"/>
          <w:numId w:val="0"/>
        </w:numPr>
        <w:spacing w:line="360" w:lineRule="auto"/>
        <w:rPr>
          <w:rFonts w:hint="default"/>
          <w:highlight w:val="none"/>
          <w:lang w:val="en-US"/>
        </w:rPr>
      </w:pPr>
      <w:r>
        <w:rPr>
          <w:rStyle w:val="177"/>
          <w:rFonts w:hint="eastAsia" w:ascii="宋体" w:hAnsi="宋体" w:cs="宋体"/>
          <w:b/>
          <w:bCs/>
          <w:color w:val="000000"/>
          <w:sz w:val="24"/>
          <w:szCs w:val="24"/>
          <w:highlight w:val="none"/>
          <w:lang w:val="en-US"/>
        </w:rPr>
        <w:t>三、配置清单要求</w:t>
      </w:r>
    </w:p>
    <w:p w14:paraId="6F086855">
      <w:pPr>
        <w:pageBreakBefore w:val="0"/>
        <w:widowControl w:val="0"/>
        <w:spacing w:line="360" w:lineRule="auto"/>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三重四极杆质谱仪、液相泵、进样装置各1台。</w:t>
      </w:r>
    </w:p>
    <w:p w14:paraId="486149B6">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采购标的中的核心产品</w:t>
      </w:r>
    </w:p>
    <w:tbl>
      <w:tblPr>
        <w:tblStyle w:val="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7495"/>
      </w:tblGrid>
      <w:tr w14:paraId="283F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jc w:val="center"/>
        </w:trPr>
        <w:tc>
          <w:tcPr>
            <w:tcW w:w="1060" w:type="dxa"/>
            <w:noWrap w:val="0"/>
            <w:vAlign w:val="center"/>
          </w:tcPr>
          <w:p w14:paraId="37EC05AF">
            <w:pPr>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tc>
        <w:tc>
          <w:tcPr>
            <w:tcW w:w="8019" w:type="dxa"/>
            <w:noWrap w:val="0"/>
            <w:vAlign w:val="center"/>
          </w:tcPr>
          <w:p w14:paraId="436A8F28">
            <w:pPr>
              <w:spacing w:line="360" w:lineRule="auto"/>
              <w:jc w:val="center"/>
              <w:rPr>
                <w:rFonts w:hint="eastAsia" w:ascii="宋体" w:hAnsi="宋体" w:eastAsia="宋体" w:cs="宋体"/>
                <w:b/>
                <w:bCs/>
                <w:color w:val="auto"/>
                <w:sz w:val="28"/>
                <w:szCs w:val="28"/>
              </w:rPr>
            </w:pPr>
            <w:r>
              <w:rPr>
                <w:rFonts w:hint="eastAsia" w:ascii="宋体" w:hAnsi="宋体" w:eastAsia="宋体" w:cs="宋体"/>
                <w:b/>
                <w:bCs/>
                <w:color w:val="auto"/>
                <w:sz w:val="28"/>
                <w:szCs w:val="28"/>
              </w:rPr>
              <w:t>核心产品</w:t>
            </w:r>
          </w:p>
        </w:tc>
      </w:tr>
      <w:tr w14:paraId="424ED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1060" w:type="dxa"/>
            <w:noWrap w:val="0"/>
            <w:vAlign w:val="center"/>
          </w:tcPr>
          <w:p w14:paraId="334D9E50">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8019" w:type="dxa"/>
            <w:noWrap w:val="0"/>
            <w:vAlign w:val="center"/>
          </w:tcPr>
          <w:p w14:paraId="7CA84C16">
            <w:pPr>
              <w:widowControl/>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三重四极杆质谱仪</w:t>
            </w:r>
          </w:p>
        </w:tc>
      </w:tr>
    </w:tbl>
    <w:p w14:paraId="157D231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hint="eastAsia" w:ascii="Segoe UI Symbol" w:hAnsi="Segoe UI Symbol" w:eastAsia="Segoe UI Symbol" w:cs="Segoe UI Symbol"/>
          <w:b/>
          <w:bCs/>
          <w:color w:val="auto"/>
          <w:sz w:val="24"/>
        </w:rPr>
      </w:pPr>
      <w:r>
        <w:rPr>
          <w:rFonts w:hint="eastAsia" w:ascii="Segoe UI Symbol" w:hAnsi="Segoe UI Symbol" w:eastAsia="Segoe UI Symbol" w:cs="Segoe UI Symbol"/>
          <w:b/>
          <w:bCs/>
          <w:color w:val="auto"/>
          <w:sz w:val="24"/>
        </w:rPr>
        <w:t>注：</w:t>
      </w:r>
    </w:p>
    <w:p w14:paraId="11C2878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jc w:val="left"/>
        <w:rPr>
          <w:rFonts w:hint="eastAsia" w:ascii="宋体" w:hAnsi="宋体" w:cs="宋体"/>
          <w:b/>
          <w:bCs/>
          <w:sz w:val="24"/>
        </w:rPr>
      </w:pPr>
      <w:r>
        <w:rPr>
          <w:rFonts w:hint="eastAsia" w:ascii="Segoe UI Symbol" w:hAnsi="Segoe UI Symbol" w:cs="Segoe UI Symbol"/>
          <w:b/>
          <w:bCs/>
          <w:color w:val="auto"/>
          <w:sz w:val="24"/>
          <w:lang w:val="en-US" w:eastAsia="zh-CN"/>
        </w:rPr>
        <w:t>1</w:t>
      </w:r>
      <w:r>
        <w:rPr>
          <w:rFonts w:hint="eastAsia" w:ascii="宋体" w:hAnsi="宋体" w:eastAsia="宋体" w:cs="宋体"/>
          <w:b w:val="0"/>
          <w:bCs/>
          <w:color w:val="auto"/>
          <w:sz w:val="24"/>
          <w:szCs w:val="24"/>
          <w:lang w:val="en-US" w:eastAsia="zh-CN"/>
        </w:rPr>
        <w:t>、</w:t>
      </w:r>
      <w:r>
        <w:rPr>
          <w:rFonts w:ascii="宋体" w:hAnsi="宋体" w:cs="宋体"/>
          <w:b/>
          <w:bCs/>
          <w:color w:val="auto"/>
          <w:sz w:val="24"/>
        </w:rPr>
        <w:t>本项目核心产品</w:t>
      </w:r>
      <w:r>
        <w:rPr>
          <w:rFonts w:hint="eastAsia" w:ascii="宋体" w:hAnsi="宋体" w:cs="宋体"/>
          <w:b/>
          <w:bCs/>
          <w:color w:val="auto"/>
          <w:sz w:val="24"/>
          <w:lang w:val="en-US" w:eastAsia="zh-CN"/>
        </w:rPr>
        <w:t>为三重四极杆质谱仪</w:t>
      </w:r>
      <w:r>
        <w:rPr>
          <w:rFonts w:ascii="宋体" w:hAnsi="宋体" w:cs="宋体"/>
          <w:b/>
          <w:bCs/>
          <w:color w:val="auto"/>
          <w:sz w:val="24"/>
        </w:rPr>
        <w:t>，</w:t>
      </w:r>
      <w:r>
        <w:rPr>
          <w:rFonts w:ascii="宋体" w:hAnsi="宋体" w:cs="宋体"/>
          <w:color w:val="auto"/>
          <w:sz w:val="24"/>
        </w:rPr>
        <w:t>如</w:t>
      </w:r>
      <w:r>
        <w:rPr>
          <w:rFonts w:ascii="宋体" w:hAnsi="宋体" w:cs="宋体"/>
          <w:color w:val="000000"/>
          <w:sz w:val="24"/>
        </w:rPr>
        <w:t>多家</w:t>
      </w:r>
      <w:r>
        <w:rPr>
          <w:rFonts w:hint="eastAsia" w:ascii="宋体" w:hAnsi="宋体" w:cs="宋体"/>
          <w:color w:val="000000"/>
          <w:sz w:val="24"/>
        </w:rPr>
        <w:t>供应商</w:t>
      </w:r>
      <w:r>
        <w:rPr>
          <w:rFonts w:ascii="宋体" w:hAnsi="宋体" w:cs="宋体"/>
          <w:color w:val="000000"/>
          <w:sz w:val="24"/>
        </w:rPr>
        <w:t>提供的品牌完全相同的，按一家</w:t>
      </w:r>
      <w:r>
        <w:rPr>
          <w:rFonts w:hint="eastAsia" w:ascii="宋体" w:hAnsi="宋体" w:cs="宋体"/>
          <w:color w:val="000000"/>
          <w:sz w:val="24"/>
        </w:rPr>
        <w:t>供应商</w:t>
      </w:r>
      <w:r>
        <w:rPr>
          <w:rFonts w:ascii="宋体" w:hAnsi="宋体" w:cs="宋体"/>
          <w:color w:val="000000"/>
          <w:sz w:val="24"/>
        </w:rPr>
        <w:t>计算，仅评审后得分最高的同品牌</w:t>
      </w:r>
      <w:r>
        <w:rPr>
          <w:rFonts w:hint="eastAsia" w:ascii="宋体" w:hAnsi="宋体" w:cs="宋体"/>
          <w:color w:val="000000"/>
          <w:sz w:val="24"/>
        </w:rPr>
        <w:t>供应商</w:t>
      </w:r>
      <w:r>
        <w:rPr>
          <w:rFonts w:ascii="宋体" w:hAnsi="宋体" w:cs="宋体"/>
          <w:color w:val="000000"/>
          <w:sz w:val="24"/>
        </w:rPr>
        <w:t>获得</w:t>
      </w:r>
      <w:r>
        <w:rPr>
          <w:rFonts w:hint="eastAsia" w:ascii="宋体" w:hAnsi="宋体" w:cs="宋体"/>
          <w:color w:val="000000"/>
          <w:sz w:val="24"/>
          <w:lang w:val="en-US" w:eastAsia="zh-CN"/>
        </w:rPr>
        <w:t>中标</w:t>
      </w:r>
      <w:r>
        <w:rPr>
          <w:rFonts w:ascii="宋体" w:hAnsi="宋体" w:cs="宋体"/>
          <w:color w:val="000000"/>
          <w:sz w:val="24"/>
        </w:rPr>
        <w:t>候选人推荐资格。</w:t>
      </w:r>
    </w:p>
    <w:p w14:paraId="3210AFED">
      <w:pPr>
        <w:pageBreakBefore w:val="0"/>
        <w:widowControl w:val="0"/>
        <w:spacing w:line="360" w:lineRule="auto"/>
        <w:ind w:firstLine="516"/>
        <w:jc w:val="both"/>
        <w:rPr>
          <w:rFonts w:hint="eastAsia" w:ascii="宋体" w:hAnsi="宋体" w:eastAsia="宋体" w:cs="宋体"/>
          <w:b/>
          <w:bCs w:val="0"/>
          <w:color w:val="auto"/>
          <w:sz w:val="24"/>
          <w:szCs w:val="24"/>
          <w:lang w:val="en-US" w:eastAsia="zh-CN"/>
        </w:rPr>
      </w:pPr>
      <w:r>
        <w:rPr>
          <w:rFonts w:hint="eastAsia" w:ascii="宋体" w:hAnsi="宋体" w:cs="宋体"/>
          <w:b/>
          <w:bCs w:val="0"/>
          <w:color w:val="auto"/>
          <w:sz w:val="24"/>
          <w:szCs w:val="24"/>
          <w:lang w:val="en-US" w:eastAsia="zh-CN"/>
        </w:rPr>
        <w:t>2</w:t>
      </w:r>
      <w:r>
        <w:rPr>
          <w:rFonts w:hint="eastAsia" w:ascii="宋体" w:hAnsi="宋体" w:eastAsia="宋体" w:cs="宋体"/>
          <w:b w:val="0"/>
          <w:bCs/>
          <w:color w:val="auto"/>
          <w:sz w:val="24"/>
          <w:szCs w:val="24"/>
          <w:lang w:val="en-US" w:eastAsia="zh-CN"/>
        </w:rPr>
        <w:t>、</w:t>
      </w:r>
      <w:r>
        <w:rPr>
          <w:rFonts w:hint="eastAsia" w:ascii="宋体" w:hAnsi="宋体" w:eastAsia="宋体" w:cs="宋体"/>
          <w:b/>
          <w:bCs w:val="0"/>
          <w:color w:val="auto"/>
          <w:sz w:val="24"/>
          <w:szCs w:val="24"/>
          <w:lang w:val="en-US" w:eastAsia="zh-CN"/>
        </w:rPr>
        <w:t>该项目要求投标人按采购配置清单报价；投标报价为采购</w:t>
      </w:r>
      <w:r>
        <w:rPr>
          <w:rStyle w:val="177"/>
          <w:rFonts w:hint="eastAsia" w:ascii="宋体" w:hAnsi="宋体" w:cs="宋体"/>
          <w:b/>
          <w:bCs/>
          <w:color w:val="000000"/>
          <w:sz w:val="24"/>
          <w:szCs w:val="24"/>
          <w:highlight w:val="none"/>
          <w:lang w:val="en-US"/>
        </w:rPr>
        <w:t>配置</w:t>
      </w:r>
      <w:r>
        <w:rPr>
          <w:rFonts w:hint="eastAsia" w:ascii="宋体" w:hAnsi="宋体" w:eastAsia="宋体" w:cs="宋体"/>
          <w:b/>
          <w:bCs w:val="0"/>
          <w:color w:val="auto"/>
          <w:sz w:val="24"/>
          <w:szCs w:val="24"/>
          <w:lang w:val="en-US" w:eastAsia="zh-CN"/>
        </w:rPr>
        <w:t>清单总价。</w:t>
      </w:r>
    </w:p>
    <w:p w14:paraId="44FC5BE8">
      <w:pPr>
        <w:pageBreakBefore w:val="0"/>
        <w:widowControl w:val="0"/>
        <w:spacing w:line="360" w:lineRule="auto"/>
        <w:jc w:val="both"/>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四</w:t>
      </w:r>
      <w:r>
        <w:rPr>
          <w:rFonts w:hint="default" w:ascii="宋体" w:hAnsi="宋体" w:eastAsia="宋体" w:cs="宋体"/>
          <w:b/>
          <w:bCs/>
          <w:color w:val="000000"/>
          <w:sz w:val="24"/>
          <w:szCs w:val="24"/>
          <w:highlight w:val="none"/>
          <w:lang w:val="en-US" w:eastAsia="zh-CN" w:bidi="ar-SA"/>
        </w:rPr>
        <w:t>、</w:t>
      </w:r>
      <w:r>
        <w:rPr>
          <w:rFonts w:hint="eastAsia" w:ascii="宋体" w:hAnsi="宋体" w:eastAsia="宋体" w:cs="宋体"/>
          <w:b/>
          <w:bCs/>
          <w:color w:val="000000"/>
          <w:sz w:val="24"/>
          <w:szCs w:val="24"/>
          <w:highlight w:val="none"/>
        </w:rPr>
        <w:t>技术参数要求</w:t>
      </w:r>
      <w:r>
        <w:rPr>
          <w:rFonts w:hint="eastAsia" w:ascii="宋体" w:hAnsi="宋体" w:eastAsia="宋体" w:cs="宋体"/>
          <w:b/>
          <w:bCs/>
          <w:color w:val="000000"/>
          <w:sz w:val="24"/>
          <w:szCs w:val="24"/>
          <w:highlight w:val="none"/>
          <w:lang w:val="en-US" w:eastAsia="zh-CN"/>
        </w:rPr>
        <w:t>(加“★”为重要参数，不允许负偏离，否则投标无效；加“▲”为次重要参数；其他未标注参数为一般响应指标)</w:t>
      </w:r>
      <w:r>
        <w:rPr>
          <w:rFonts w:hint="eastAsia" w:ascii="宋体" w:hAnsi="宋体" w:eastAsia="宋体" w:cs="宋体"/>
          <w:b/>
          <w:bCs/>
          <w:color w:val="000000"/>
          <w:sz w:val="24"/>
          <w:szCs w:val="24"/>
          <w:highlight w:val="none"/>
        </w:rPr>
        <w:t>：</w:t>
      </w:r>
    </w:p>
    <w:p w14:paraId="6E149574">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注：</w:t>
      </w:r>
      <w:r>
        <w:rPr>
          <w:rFonts w:ascii="宋体" w:hAnsi="宋体" w:eastAsia="宋体" w:cs="宋体"/>
          <w:b/>
          <w:bCs/>
          <w:sz w:val="24"/>
          <w:szCs w:val="24"/>
        </w:rPr>
        <w:t>投标人须在投标文件中提供全部技术指标响应的证明材料，证明材料可为产品白皮书（说明书）、产品手册、检测报告、产品彩页、公开印刷宣传材料、厂家盖章确认的技术材料等。如技术参数中有具体要求，以具体要求为准，并在投标文件中提供证明材料；</w:t>
      </w:r>
      <w:r>
        <w:rPr>
          <w:rFonts w:hint="eastAsia" w:ascii="宋体" w:hAnsi="宋体" w:eastAsia="宋体" w:cs="宋体"/>
          <w:b/>
          <w:bCs/>
          <w:sz w:val="24"/>
          <w:szCs w:val="24"/>
          <w:lang w:val="en-US" w:eastAsia="zh-CN"/>
        </w:rPr>
        <w:t>如经查证，供应商虚假响应的，将取消其中标资格并上报主管部门。未按招标文件要求提供证明材料的视为不满足。</w:t>
      </w:r>
    </w:p>
    <w:p w14:paraId="2D6693D5">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strike w:val="0"/>
          <w:color w:val="auto"/>
          <w:sz w:val="24"/>
        </w:rPr>
        <w:t>★</w:t>
      </w:r>
      <w:r>
        <w:rPr>
          <w:rFonts w:hint="eastAsia" w:ascii="宋体" w:hAnsi="宋体" w:eastAsia="宋体" w:cs="宋体"/>
          <w:strike w:val="0"/>
          <w:color w:val="auto"/>
          <w:sz w:val="24"/>
          <w:lang w:val="en-US" w:eastAsia="zh-CN"/>
        </w:rPr>
        <w:t>4</w:t>
      </w:r>
      <w:r>
        <w:rPr>
          <w:rFonts w:hint="eastAsia" w:ascii="宋体" w:hAnsi="宋体" w:eastAsia="宋体" w:cs="宋体"/>
          <w:strike w:val="0"/>
          <w:color w:val="auto"/>
          <w:sz w:val="24"/>
        </w:rPr>
        <w:t xml:space="preserve">.1 </w:t>
      </w:r>
      <w:r>
        <w:rPr>
          <w:rFonts w:hint="eastAsia" w:ascii="宋体" w:hAnsi="宋体" w:eastAsia="宋体" w:cs="宋体"/>
          <w:i w:val="0"/>
          <w:iCs w:val="0"/>
          <w:caps w:val="0"/>
          <w:strike w:val="0"/>
          <w:color w:val="auto"/>
          <w:spacing w:val="0"/>
          <w:sz w:val="24"/>
          <w:szCs w:val="24"/>
          <w:shd w:val="clear" w:color="auto" w:fill="FFFFFF"/>
          <w:lang w:val="en-US" w:eastAsia="zh-CN" w:bidi="ar-SA"/>
        </w:rPr>
        <w:t>具有NMPA颁发的第二类医疗器械注册证，同时在注册证中应注明该产品结构组成包括三重四极杆质谱仪及随机软件等模块，且为同一厂家品牌，保障设备间的软硬件兼容性和稳定性，与有证三类试剂盒配套，满足新生儿疾病筛查检测需要，提供相关整体解决方案。</w:t>
      </w:r>
    </w:p>
    <w:p w14:paraId="2AD714B9">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2</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在ESI正离子模式下，1pg利血平柱上进样，信噪比应不低于100,000:1（监测离子对m/z 609→195）</w:t>
      </w:r>
    </w:p>
    <w:p w14:paraId="11350B0F">
      <w:pPr>
        <w:spacing w:line="360" w:lineRule="auto"/>
        <w:rPr>
          <w:rFonts w:hint="default" w:ascii="Segoe UI" w:hAnsi="Segoe UI" w:eastAsia="Segoe UI" w:cs="Segoe UI"/>
          <w:i w:val="0"/>
          <w:iCs w:val="0"/>
          <w:caps w:val="0"/>
          <w:color w:val="auto"/>
          <w:spacing w:val="0"/>
          <w:sz w:val="24"/>
          <w:szCs w:val="24"/>
          <w:shd w:val="clear" w:color="auto" w:fill="FFFFFF"/>
        </w:rPr>
      </w:pPr>
      <w:r>
        <w:rPr>
          <w:rFonts w:hint="eastAsia" w:ascii="Segoe UI" w:hAnsi="Segoe UI" w:eastAsia="Segoe UI" w:cs="Segoe UI"/>
          <w:i w:val="0"/>
          <w:iCs w:val="0"/>
          <w:caps w:val="0"/>
          <w:color w:val="auto"/>
          <w:spacing w:val="0"/>
          <w:sz w:val="24"/>
          <w:szCs w:val="24"/>
          <w:shd w:val="clear" w:color="auto" w:fill="FFFFFF"/>
          <w:lang w:val="en-US" w:eastAsia="zh-CN"/>
        </w:rPr>
        <w:t xml:space="preserve">4.3 </w:t>
      </w:r>
      <w:r>
        <w:rPr>
          <w:rFonts w:hint="default" w:ascii="Segoe UI" w:hAnsi="Segoe UI" w:eastAsia="Segoe UI" w:cs="Segoe UI"/>
          <w:i w:val="0"/>
          <w:iCs w:val="0"/>
          <w:caps w:val="0"/>
          <w:color w:val="auto"/>
          <w:spacing w:val="0"/>
          <w:sz w:val="24"/>
          <w:szCs w:val="24"/>
          <w:shd w:val="clear" w:color="auto" w:fill="FFFFFF"/>
          <w:lang w:val="en-US" w:eastAsia="zh-CN"/>
        </w:rPr>
        <w:t>离子源应可实现电喷雾电离（ESI）模式</w:t>
      </w:r>
    </w:p>
    <w:p w14:paraId="7BBBA860">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离子源雾化气应为氮气，脱溶剂气加热温度应不低于600℃（须提供系统软件界面截图佐证）</w:t>
      </w:r>
    </w:p>
    <w:p w14:paraId="02922F22">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5</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碰撞气应采用高纯惰性气体（如氩气Ar）</w:t>
      </w:r>
    </w:p>
    <w:p w14:paraId="02109C03">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6</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检测器可采用光电倍增检测器或电子倍增检测器</w:t>
      </w:r>
    </w:p>
    <w:p w14:paraId="1769C38B">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7</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系统应集成校准品自动进样功能，支持通过控制软件进行程序化设定和自动化运行（须提供仪器实物照片佐证）</w:t>
      </w:r>
    </w:p>
    <w:p w14:paraId="37DF7BAA">
      <w:pPr>
        <w:spacing w:line="360" w:lineRule="auto"/>
        <w:rPr>
          <w:rFonts w:hint="eastAsia"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8</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检测质量范围应覆盖2-2000 m/z</w:t>
      </w:r>
    </w:p>
    <w:p w14:paraId="1E92D30C">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w:t>
      </w:r>
      <w:r>
        <w:rPr>
          <w:rFonts w:hint="eastAsia" w:ascii="Segoe UI" w:hAnsi="Segoe UI" w:eastAsia="宋体" w:cs="Segoe UI"/>
          <w:i w:val="0"/>
          <w:iCs w:val="0"/>
          <w:caps w:val="0"/>
          <w:color w:val="0F1115"/>
          <w:spacing w:val="0"/>
          <w:sz w:val="24"/>
          <w:szCs w:val="24"/>
          <w:shd w:val="clear" w:color="auto" w:fill="FFFFFF"/>
          <w:lang w:val="en-US" w:eastAsia="zh-CN"/>
        </w:rPr>
        <w:t>9</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液相泵最高操作压力应不低于16,000 psi（约110MPa）</w:t>
      </w:r>
    </w:p>
    <w:p w14:paraId="1C976492">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.1</w:t>
      </w:r>
      <w:r>
        <w:rPr>
          <w:rFonts w:hint="eastAsia" w:ascii="Segoe UI" w:hAnsi="Segoe UI" w:eastAsia="宋体" w:cs="Segoe UI"/>
          <w:i w:val="0"/>
          <w:iCs w:val="0"/>
          <w:caps w:val="0"/>
          <w:color w:val="0F1115"/>
          <w:spacing w:val="0"/>
          <w:sz w:val="24"/>
          <w:szCs w:val="24"/>
          <w:shd w:val="clear" w:color="auto" w:fill="FFFFFF"/>
          <w:lang w:val="en-US" w:eastAsia="zh-CN"/>
        </w:rPr>
        <w:t>0</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进样器应具备一次性同时放置标准96微孔板不少于6板的样本容量（须提供进样器样品室实物照片佐证）</w:t>
      </w:r>
    </w:p>
    <w:p w14:paraId="5A5C096B">
      <w:pPr>
        <w:spacing w:line="360" w:lineRule="auto"/>
        <w:rPr>
          <w:rFonts w:hint="default" w:ascii="Segoe UI" w:hAnsi="Segoe UI" w:eastAsia="Segoe UI" w:cs="Segoe UI"/>
          <w:i w:val="0"/>
          <w:iCs w:val="0"/>
          <w:caps w:val="0"/>
          <w:color w:val="0F1115"/>
          <w:spacing w:val="0"/>
          <w:sz w:val="24"/>
          <w:szCs w:val="24"/>
          <w:shd w:val="clear" w:color="auto" w:fill="FFFFFF"/>
        </w:rPr>
      </w:pPr>
      <w:r>
        <w:rPr>
          <w:rFonts w:hint="eastAsia" w:ascii="Segoe UI" w:hAnsi="Segoe UI" w:eastAsia="宋体" w:cs="Segoe UI"/>
          <w:i w:val="0"/>
          <w:iCs w:val="0"/>
          <w:caps w:val="0"/>
          <w:color w:val="0F1115"/>
          <w:spacing w:val="0"/>
          <w:sz w:val="24"/>
          <w:szCs w:val="24"/>
          <w:shd w:val="clear" w:color="auto" w:fill="FFFFFF"/>
          <w:lang w:val="en-US" w:eastAsia="zh-CN"/>
        </w:rPr>
        <w:t>▲4</w:t>
      </w:r>
      <w:r>
        <w:rPr>
          <w:rFonts w:hint="eastAsia" w:ascii="Segoe UI" w:hAnsi="Segoe UI" w:eastAsia="Segoe UI" w:cs="Segoe UI"/>
          <w:i w:val="0"/>
          <w:iCs w:val="0"/>
          <w:caps w:val="0"/>
          <w:color w:val="0F1115"/>
          <w:spacing w:val="0"/>
          <w:sz w:val="24"/>
          <w:szCs w:val="24"/>
          <w:shd w:val="clear" w:color="auto" w:fill="FFFFFF"/>
        </w:rPr>
        <w:t>.1</w:t>
      </w:r>
      <w:r>
        <w:rPr>
          <w:rFonts w:hint="eastAsia" w:ascii="Segoe UI" w:hAnsi="Segoe UI" w:eastAsia="宋体" w:cs="Segoe UI"/>
          <w:i w:val="0"/>
          <w:iCs w:val="0"/>
          <w:caps w:val="0"/>
          <w:color w:val="0F1115"/>
          <w:spacing w:val="0"/>
          <w:sz w:val="24"/>
          <w:szCs w:val="24"/>
          <w:shd w:val="clear" w:color="auto" w:fill="FFFFFF"/>
          <w:lang w:val="en-US" w:eastAsia="zh-CN"/>
        </w:rPr>
        <w:t>1</w:t>
      </w:r>
      <w:r>
        <w:rPr>
          <w:rFonts w:hint="eastAsia" w:ascii="Segoe UI" w:hAnsi="Segoe UI" w:eastAsia="Segoe UI" w:cs="Segoe UI"/>
          <w:i w:val="0"/>
          <w:iCs w:val="0"/>
          <w:caps w:val="0"/>
          <w:color w:val="0F1115"/>
          <w:spacing w:val="0"/>
          <w:sz w:val="24"/>
          <w:szCs w:val="24"/>
          <w:shd w:val="clear" w:color="auto" w:fill="FFFFFF"/>
        </w:rPr>
        <w:t xml:space="preserve"> </w:t>
      </w:r>
      <w:r>
        <w:rPr>
          <w:rFonts w:hint="default" w:ascii="Segoe UI" w:hAnsi="Segoe UI" w:eastAsia="Segoe UI" w:cs="Segoe UI"/>
          <w:i w:val="0"/>
          <w:iCs w:val="0"/>
          <w:caps w:val="0"/>
          <w:color w:val="0F1115"/>
          <w:spacing w:val="0"/>
          <w:sz w:val="24"/>
          <w:szCs w:val="24"/>
          <w:shd w:val="clear" w:color="auto" w:fill="FFFFFF"/>
        </w:rPr>
        <w:t>系统应配备新生儿串联质谱筛查专用软件模块，能够自动完成新筛各项指标的浓度计算及结果汇总，并具备以下可视化与质量控制辅助功能：96微孔板布局示意图显示、总离子流色谱图（TIC）实时展示、离子强度是否超限的自动判断与提示（须提供系统软件界面截图佐证）</w:t>
      </w:r>
    </w:p>
    <w:p w14:paraId="0D2139ED">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cs="宋体"/>
          <w:i w:val="0"/>
          <w:iCs w:val="0"/>
          <w:caps w:val="0"/>
          <w:strike w:val="0"/>
          <w:color w:val="auto"/>
          <w:spacing w:val="0"/>
          <w:sz w:val="24"/>
          <w:szCs w:val="24"/>
          <w:shd w:val="clear" w:color="auto" w:fill="FFFFFF"/>
          <w:lang w:val="en-US" w:eastAsia="zh-CN"/>
        </w:rPr>
        <w:t>4</w:t>
      </w:r>
      <w:r>
        <w:rPr>
          <w:rFonts w:hint="eastAsia" w:ascii="宋体" w:hAnsi="宋体" w:eastAsia="宋体" w:cs="宋体"/>
          <w:i w:val="0"/>
          <w:iCs w:val="0"/>
          <w:caps w:val="0"/>
          <w:strike w:val="0"/>
          <w:color w:val="auto"/>
          <w:spacing w:val="0"/>
          <w:sz w:val="24"/>
          <w:szCs w:val="24"/>
          <w:shd w:val="clear" w:color="auto" w:fill="FFFFFF"/>
        </w:rPr>
        <w:t>.1</w:t>
      </w:r>
      <w:r>
        <w:rPr>
          <w:rFonts w:hint="eastAsia" w:ascii="宋体" w:hAnsi="宋体" w:cs="宋体"/>
          <w:i w:val="0"/>
          <w:iCs w:val="0"/>
          <w:caps w:val="0"/>
          <w:strike w:val="0"/>
          <w:color w:val="auto"/>
          <w:spacing w:val="0"/>
          <w:sz w:val="24"/>
          <w:szCs w:val="24"/>
          <w:shd w:val="clear" w:color="auto" w:fill="FFFFFF"/>
          <w:lang w:val="en-US" w:eastAsia="zh-CN"/>
        </w:rPr>
        <w:t>2</w:t>
      </w:r>
      <w:r>
        <w:rPr>
          <w:rFonts w:hint="eastAsia" w:ascii="宋体" w:hAnsi="宋体" w:eastAsia="宋体" w:cs="宋体"/>
          <w:i w:val="0"/>
          <w:iCs w:val="0"/>
          <w:caps w:val="0"/>
          <w:strike w:val="0"/>
          <w:color w:val="auto"/>
          <w:spacing w:val="0"/>
          <w:sz w:val="24"/>
          <w:szCs w:val="24"/>
          <w:shd w:val="clear" w:color="auto" w:fill="FFFFFF"/>
        </w:rPr>
        <w:t xml:space="preserve"> 串联质谱系统整机设计使用寿命应不低于10年</w:t>
      </w:r>
    </w:p>
    <w:p w14:paraId="4B276E5F">
      <w:pPr>
        <w:spacing w:line="360" w:lineRule="auto"/>
        <w:rPr>
          <w:rFonts w:hint="eastAsia" w:ascii="宋体" w:hAnsi="宋体" w:eastAsia="宋体" w:cs="宋体"/>
          <w:i w:val="0"/>
          <w:iCs w:val="0"/>
          <w:caps w:val="0"/>
          <w:strike w:val="0"/>
          <w:color w:val="auto"/>
          <w:spacing w:val="0"/>
          <w:sz w:val="24"/>
          <w:szCs w:val="24"/>
          <w:shd w:val="clear" w:color="auto" w:fill="FFFFFF"/>
        </w:rPr>
      </w:pPr>
      <w:r>
        <w:rPr>
          <w:rFonts w:hint="eastAsia" w:ascii="宋体" w:hAnsi="宋体" w:eastAsia="宋体" w:cs="宋体"/>
          <w:i w:val="0"/>
          <w:iCs w:val="0"/>
          <w:caps w:val="0"/>
          <w:strike w:val="0"/>
          <w:color w:val="auto"/>
          <w:spacing w:val="0"/>
          <w:sz w:val="24"/>
          <w:szCs w:val="24"/>
          <w:shd w:val="clear" w:color="auto" w:fill="FFFFFF"/>
        </w:rPr>
        <w:t>▲</w:t>
      </w:r>
      <w:r>
        <w:rPr>
          <w:rFonts w:hint="eastAsia" w:ascii="宋体" w:hAnsi="宋体" w:cs="宋体"/>
          <w:i w:val="0"/>
          <w:iCs w:val="0"/>
          <w:caps w:val="0"/>
          <w:strike w:val="0"/>
          <w:color w:val="auto"/>
          <w:spacing w:val="0"/>
          <w:sz w:val="24"/>
          <w:szCs w:val="24"/>
          <w:shd w:val="clear" w:color="auto" w:fill="FFFFFF"/>
          <w:lang w:val="en-US" w:eastAsia="zh-CN"/>
        </w:rPr>
        <w:t>4</w:t>
      </w:r>
      <w:r>
        <w:rPr>
          <w:rFonts w:hint="eastAsia" w:ascii="宋体" w:hAnsi="宋体" w:eastAsia="宋体" w:cs="宋体"/>
          <w:i w:val="0"/>
          <w:iCs w:val="0"/>
          <w:caps w:val="0"/>
          <w:strike w:val="0"/>
          <w:color w:val="auto"/>
          <w:spacing w:val="0"/>
          <w:sz w:val="24"/>
          <w:szCs w:val="24"/>
          <w:shd w:val="clear" w:color="auto" w:fill="FFFFFF"/>
        </w:rPr>
        <w:t>.1</w:t>
      </w:r>
      <w:r>
        <w:rPr>
          <w:rFonts w:hint="eastAsia" w:ascii="宋体" w:hAnsi="宋体" w:cs="宋体"/>
          <w:i w:val="0"/>
          <w:iCs w:val="0"/>
          <w:caps w:val="0"/>
          <w:strike w:val="0"/>
          <w:color w:val="auto"/>
          <w:spacing w:val="0"/>
          <w:sz w:val="24"/>
          <w:szCs w:val="24"/>
          <w:shd w:val="clear" w:color="auto" w:fill="FFFFFF"/>
          <w:lang w:val="en-US" w:eastAsia="zh-CN"/>
        </w:rPr>
        <w:t>3</w:t>
      </w:r>
      <w:r>
        <w:rPr>
          <w:rFonts w:hint="default" w:ascii="宋体" w:hAnsi="宋体" w:eastAsia="宋体" w:cs="宋体"/>
          <w:i w:val="0"/>
          <w:iCs w:val="0"/>
          <w:caps w:val="0"/>
          <w:strike w:val="0"/>
          <w:color w:val="auto"/>
          <w:spacing w:val="0"/>
          <w:sz w:val="24"/>
          <w:szCs w:val="24"/>
          <w:shd w:val="clear" w:color="auto" w:fill="FFFFFF"/>
        </w:rPr>
        <w:t>所投串联质谱系统的检测结果数据格式须具备开放的数据接口，能够与采购人现有的新生儿疾病筛查管理系统兼容，并支持与江苏省妇幼卫生信息系统实现数据对接，完成样本信息调取和筛查报告结果的自动回传。投标人须承诺所投产品能够满足上述数据接口对接要求，并承诺在合同签订后15个自然日内完成全部对接工作，承担由此产生的接口</w:t>
      </w:r>
      <w:r>
        <w:rPr>
          <w:rFonts w:hint="default" w:ascii="宋体" w:hAnsi="宋体" w:eastAsia="宋体" w:cs="宋体"/>
          <w:i w:val="0"/>
          <w:iCs w:val="0"/>
          <w:caps w:val="0"/>
          <w:color w:val="0F1115"/>
          <w:spacing w:val="0"/>
          <w:sz w:val="24"/>
          <w:szCs w:val="24"/>
          <w:shd w:val="clear" w:color="auto" w:fill="FFFFFF"/>
        </w:rPr>
        <w:t>开发费用。投标文件中须提供承诺书（格式自拟）</w:t>
      </w:r>
      <w:r>
        <w:rPr>
          <w:rFonts w:hint="eastAsia" w:ascii="宋体" w:hAnsi="宋体" w:eastAsia="宋体" w:cs="宋体"/>
          <w:i w:val="0"/>
          <w:iCs w:val="0"/>
          <w:caps w:val="0"/>
          <w:color w:val="0F1115"/>
          <w:spacing w:val="0"/>
          <w:sz w:val="24"/>
          <w:szCs w:val="24"/>
          <w:shd w:val="clear" w:color="auto" w:fill="FFFFFF"/>
          <w:lang w:eastAsia="zh-CN"/>
        </w:rPr>
        <w:t>。</w:t>
      </w:r>
    </w:p>
    <w:p w14:paraId="21EBE4CA">
      <w:pPr>
        <w:pageBreakBefore w:val="0"/>
        <w:widowControl w:val="0"/>
        <w:spacing w:line="360" w:lineRule="auto"/>
        <w:rPr>
          <w:rStyle w:val="183"/>
          <w:rFonts w:hint="eastAsia" w:ascii="宋体" w:hAnsi="宋体" w:eastAsia="宋体" w:cs="宋体"/>
          <w:b/>
          <w:bCs/>
          <w:sz w:val="24"/>
          <w:szCs w:val="24"/>
          <w:highlight w:val="none"/>
        </w:rPr>
      </w:pPr>
      <w:r>
        <w:rPr>
          <w:rStyle w:val="183"/>
          <w:rFonts w:hint="eastAsia" w:ascii="宋体" w:hAnsi="宋体" w:cs="宋体"/>
          <w:b/>
          <w:bCs/>
          <w:sz w:val="24"/>
          <w:szCs w:val="24"/>
          <w:highlight w:val="none"/>
          <w:lang w:val="en-US"/>
        </w:rPr>
        <w:t>六</w:t>
      </w:r>
      <w:r>
        <w:rPr>
          <w:rStyle w:val="183"/>
          <w:rFonts w:hint="eastAsia" w:ascii="宋体" w:hAnsi="宋体" w:eastAsia="宋体" w:cs="宋体"/>
          <w:b/>
          <w:bCs/>
          <w:sz w:val="24"/>
          <w:szCs w:val="24"/>
          <w:highlight w:val="none"/>
        </w:rPr>
        <w:t>、项目实施要求：</w:t>
      </w:r>
    </w:p>
    <w:p w14:paraId="5EBD4EFC">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rPr>
        <w:t>1、投标人所投产品应能够</w:t>
      </w:r>
      <w:r>
        <w:rPr>
          <w:rStyle w:val="183"/>
          <w:rFonts w:hint="eastAsia" w:ascii="宋体" w:hAnsi="宋体" w:cs="宋体"/>
          <w:sz w:val="24"/>
          <w:szCs w:val="24"/>
          <w:highlight w:val="none"/>
        </w:rPr>
        <w:t>至少达到</w:t>
      </w:r>
      <w:r>
        <w:rPr>
          <w:rStyle w:val="183"/>
          <w:rFonts w:hint="eastAsia" w:ascii="宋体" w:hAnsi="宋体" w:eastAsia="宋体" w:cs="宋体"/>
          <w:sz w:val="24"/>
          <w:szCs w:val="24"/>
          <w:highlight w:val="none"/>
        </w:rPr>
        <w:t>技术参数要求，同时明确所投产品的品牌、型号、规格及一些必须说明的技术参数，以及设备配置清单，并提供详细的技术参数及性能说明书。</w:t>
      </w:r>
    </w:p>
    <w:p w14:paraId="5B55AA4B">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rPr>
        <w:t>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安装在采购人的指定位置。</w:t>
      </w:r>
    </w:p>
    <w:p w14:paraId="01CD74CF">
      <w:pPr>
        <w:pageBreakBefore w:val="0"/>
        <w:widowControl w:val="0"/>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sz w:val="24"/>
          <w:szCs w:val="24"/>
          <w:highlight w:val="none"/>
        </w:rPr>
        <w:t>3、投标人必须承诺招标文件中提出的全部技术规格与要求，</w:t>
      </w:r>
      <w:r>
        <w:rPr>
          <w:rStyle w:val="183"/>
          <w:rFonts w:hint="eastAsia" w:ascii="宋体" w:hAnsi="宋体" w:cs="宋体"/>
          <w:sz w:val="24"/>
          <w:szCs w:val="24"/>
          <w:highlight w:val="none"/>
        </w:rPr>
        <w:t>如果</w:t>
      </w:r>
      <w:r>
        <w:rPr>
          <w:rStyle w:val="183"/>
          <w:rFonts w:hint="eastAsia" w:ascii="宋体" w:hAnsi="宋体" w:eastAsia="宋体" w:cs="宋体"/>
          <w:color w:val="000000"/>
          <w:sz w:val="24"/>
          <w:szCs w:val="24"/>
          <w:highlight w:val="none"/>
        </w:rPr>
        <w:t>其中某些条款不响应时，应在文件中逐条列出，未列出的视同响应。</w:t>
      </w:r>
    </w:p>
    <w:p w14:paraId="6E03FF09">
      <w:pPr>
        <w:pageBreakBefore w:val="0"/>
        <w:widowControl w:val="0"/>
        <w:spacing w:line="360" w:lineRule="auto"/>
        <w:rPr>
          <w:rStyle w:val="183"/>
          <w:rFonts w:hint="eastAsia" w:ascii="宋体" w:hAnsi="宋体" w:eastAsia="宋体" w:cs="宋体"/>
          <w:bCs/>
          <w:color w:val="000000"/>
          <w:sz w:val="24"/>
          <w:szCs w:val="24"/>
          <w:highlight w:val="none"/>
        </w:rPr>
      </w:pPr>
      <w:r>
        <w:rPr>
          <w:rStyle w:val="183"/>
          <w:rFonts w:hint="eastAsia" w:ascii="宋体" w:hAnsi="宋体" w:eastAsia="宋体" w:cs="宋体"/>
          <w:bCs/>
          <w:color w:val="000000"/>
          <w:sz w:val="24"/>
          <w:szCs w:val="24"/>
          <w:highlight w:val="none"/>
        </w:rPr>
        <w:t>4、本项目要求投标人在充分理解系统功能的基础上选用符合招标文件要求的设备</w:t>
      </w:r>
      <w:r>
        <w:rPr>
          <w:rStyle w:val="183"/>
          <w:rFonts w:hint="eastAsia" w:ascii="宋体" w:hAnsi="宋体" w:cs="宋体"/>
          <w:bCs/>
          <w:color w:val="000000"/>
          <w:sz w:val="24"/>
          <w:szCs w:val="24"/>
          <w:highlight w:val="none"/>
        </w:rPr>
        <w:t>，在</w:t>
      </w:r>
      <w:r>
        <w:rPr>
          <w:rStyle w:val="183"/>
          <w:rFonts w:hint="eastAsia" w:ascii="宋体" w:hAnsi="宋体" w:eastAsia="宋体" w:cs="宋体"/>
          <w:bCs/>
          <w:color w:val="000000"/>
          <w:sz w:val="24"/>
          <w:szCs w:val="24"/>
          <w:highlight w:val="none"/>
        </w:rPr>
        <w:t>投标文件中编写详细的深化方案，提供详细的设备清单。该清单中所列项目必须能够构成完整的可正常运行并满足本招标要求的系统。</w:t>
      </w:r>
    </w:p>
    <w:p w14:paraId="5F4A21ED">
      <w:pPr>
        <w:pageBreakBefore w:val="0"/>
        <w:widowControl w:val="0"/>
        <w:spacing w:line="360" w:lineRule="auto"/>
        <w:rPr>
          <w:rStyle w:val="183"/>
          <w:rFonts w:hint="eastAsia" w:ascii="宋体" w:hAnsi="宋体" w:eastAsia="宋体" w:cs="宋体"/>
          <w:b/>
          <w:bCs/>
          <w:color w:val="auto"/>
          <w:sz w:val="24"/>
          <w:szCs w:val="24"/>
          <w:highlight w:val="none"/>
        </w:rPr>
      </w:pPr>
      <w:r>
        <w:rPr>
          <w:rStyle w:val="183"/>
          <w:rFonts w:hint="eastAsia" w:ascii="宋体" w:hAnsi="宋体" w:eastAsia="宋体" w:cs="宋体"/>
          <w:b/>
          <w:bCs/>
          <w:color w:val="auto"/>
          <w:sz w:val="24"/>
          <w:szCs w:val="24"/>
          <w:highlight w:val="none"/>
        </w:rPr>
        <w:t>5、交付时间：合同生效日后，</w:t>
      </w:r>
      <w:r>
        <w:rPr>
          <w:rStyle w:val="183"/>
          <w:rFonts w:hint="eastAsia" w:ascii="宋体" w:hAnsi="宋体" w:cs="宋体"/>
          <w:b/>
          <w:bCs/>
          <w:color w:val="auto"/>
          <w:sz w:val="24"/>
          <w:szCs w:val="24"/>
          <w:highlight w:val="none"/>
          <w:u w:val="single"/>
          <w:lang w:val="en-US"/>
        </w:rPr>
        <w:t>45</w:t>
      </w:r>
      <w:r>
        <w:rPr>
          <w:rStyle w:val="183"/>
          <w:rFonts w:hint="eastAsia" w:ascii="宋体" w:hAnsi="宋体" w:eastAsia="宋体" w:cs="宋体"/>
          <w:b/>
          <w:bCs/>
          <w:color w:val="auto"/>
          <w:sz w:val="24"/>
          <w:szCs w:val="24"/>
          <w:highlight w:val="none"/>
        </w:rPr>
        <w:t>日</w:t>
      </w:r>
      <w:r>
        <w:rPr>
          <w:rStyle w:val="183"/>
          <w:rFonts w:hint="eastAsia" w:ascii="宋体" w:hAnsi="宋体" w:cs="宋体"/>
          <w:b/>
          <w:bCs/>
          <w:color w:val="auto"/>
          <w:sz w:val="24"/>
          <w:szCs w:val="24"/>
          <w:highlight w:val="none"/>
        </w:rPr>
        <w:t>历天</w:t>
      </w:r>
      <w:r>
        <w:rPr>
          <w:rStyle w:val="183"/>
          <w:rFonts w:hint="eastAsia" w:ascii="宋体" w:hAnsi="宋体" w:eastAsia="宋体" w:cs="宋体"/>
          <w:b/>
          <w:bCs/>
          <w:color w:val="auto"/>
          <w:sz w:val="24"/>
          <w:szCs w:val="24"/>
          <w:highlight w:val="none"/>
        </w:rPr>
        <w:t>内完成交付并安装调试完毕并投入使用（</w:t>
      </w:r>
      <w:r>
        <w:rPr>
          <w:rStyle w:val="183"/>
          <w:rFonts w:hint="eastAsia" w:ascii="宋体" w:hAnsi="宋体" w:eastAsia="宋体" w:cs="宋体"/>
          <w:b/>
          <w:bCs/>
          <w:color w:val="auto"/>
          <w:sz w:val="24"/>
          <w:szCs w:val="24"/>
          <w:highlight w:val="none"/>
          <w:lang w:val="en-US"/>
        </w:rPr>
        <w:t>具体时间以医院通知的时间为准</w:t>
      </w:r>
      <w:r>
        <w:rPr>
          <w:rStyle w:val="183"/>
          <w:rFonts w:hint="eastAsia" w:ascii="宋体" w:hAnsi="宋体" w:eastAsia="宋体" w:cs="宋体"/>
          <w:b/>
          <w:bCs/>
          <w:color w:val="auto"/>
          <w:sz w:val="24"/>
          <w:szCs w:val="24"/>
          <w:highlight w:val="none"/>
        </w:rPr>
        <w:t>）。</w:t>
      </w:r>
    </w:p>
    <w:p w14:paraId="7918FFF6">
      <w:pPr>
        <w:keepNext w:val="0"/>
        <w:keepLines w:val="0"/>
        <w:pageBreakBefore w:val="0"/>
        <w:widowControl/>
        <w:spacing w:line="360" w:lineRule="auto"/>
        <w:outlineLvl w:val="9"/>
        <w:rPr>
          <w:rStyle w:val="183"/>
          <w:rFonts w:hint="eastAsia" w:ascii="宋体" w:hAnsi="宋体" w:eastAsia="宋体" w:cs="宋体"/>
          <w:b/>
          <w:bCs/>
          <w:color w:val="auto"/>
          <w:sz w:val="24"/>
          <w:szCs w:val="24"/>
          <w:highlight w:val="none"/>
        </w:rPr>
      </w:pPr>
      <w:r>
        <w:rPr>
          <w:rFonts w:hint="eastAsia" w:ascii="宋体" w:hAnsi="宋体" w:eastAsia="宋体" w:cs="宋体"/>
          <w:b/>
          <w:bCs/>
          <w:color w:val="000000"/>
          <w:sz w:val="24"/>
          <w:szCs w:val="24"/>
          <w:lang w:val="en-US" w:eastAsia="zh-CN"/>
        </w:rPr>
        <w:t>说明：本“交付时间要求”为不允许偏离的实质性要求和条件，如有偏离，在符合性审查时按照响应无效处理。</w:t>
      </w:r>
    </w:p>
    <w:p w14:paraId="70055C72">
      <w:pPr>
        <w:pageBreakBefore w:val="0"/>
        <w:widowControl w:val="0"/>
        <w:numPr>
          <w:ilvl w:val="0"/>
          <w:numId w:val="3"/>
        </w:numPr>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color w:val="000000"/>
          <w:sz w:val="24"/>
          <w:szCs w:val="24"/>
          <w:highlight w:val="none"/>
        </w:rPr>
        <w:t>投标人承担安装或维修的专用设备和人员的安全责任。投标人中标后应及时安装调试，安装调试期间采购人的使用人员协助配合；安装调试完毕，中标人需组织采购人使用人员进行使用及日常维护等培训。</w:t>
      </w:r>
    </w:p>
    <w:p w14:paraId="68EC7847">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lang w:val="en-US"/>
        </w:rPr>
        <w:t>7</w:t>
      </w:r>
      <w:r>
        <w:rPr>
          <w:rStyle w:val="183"/>
          <w:rFonts w:hint="eastAsia" w:ascii="宋体" w:hAnsi="宋体" w:eastAsia="宋体" w:cs="宋体"/>
          <w:sz w:val="24"/>
          <w:szCs w:val="24"/>
          <w:highlight w:val="none"/>
        </w:rPr>
        <w:t>、验收时需提供全部的技术资料（产品中/英文说明书、中文操作手册和产品合格证书）。</w:t>
      </w:r>
    </w:p>
    <w:p w14:paraId="4D440B18">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lang w:val="en-US"/>
        </w:rPr>
        <w:t>8</w:t>
      </w:r>
      <w:r>
        <w:rPr>
          <w:rStyle w:val="183"/>
          <w:rFonts w:hint="eastAsia" w:ascii="宋体" w:hAnsi="宋体" w:eastAsia="宋体" w:cs="宋体"/>
          <w:sz w:val="24"/>
          <w:szCs w:val="24"/>
          <w:highlight w:val="none"/>
        </w:rPr>
        <w:t>、投标人应保证所提供设备</w:t>
      </w:r>
      <w:r>
        <w:rPr>
          <w:rStyle w:val="183"/>
          <w:rFonts w:hint="eastAsia" w:ascii="宋体" w:hAnsi="宋体" w:cs="宋体"/>
          <w:sz w:val="24"/>
          <w:szCs w:val="24"/>
          <w:highlight w:val="none"/>
        </w:rPr>
        <w:t>涉及的</w:t>
      </w:r>
      <w:r>
        <w:rPr>
          <w:rStyle w:val="183"/>
          <w:rFonts w:hint="eastAsia" w:ascii="宋体" w:hAnsi="宋体" w:eastAsia="宋体" w:cs="宋体"/>
          <w:sz w:val="24"/>
          <w:szCs w:val="24"/>
          <w:highlight w:val="none"/>
        </w:rPr>
        <w:t>知识产权和所提供的软件、技术资料是合法取得，并享有完整的知识产权，不会因为采购人的使用而被责令停止使用、追偿或要求赔偿损失，如出现此情况，一切经济和法律责任均由投标人承担。</w:t>
      </w:r>
    </w:p>
    <w:p w14:paraId="6371199D">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lang w:val="en-US"/>
        </w:rPr>
        <w:t>9</w:t>
      </w:r>
      <w:r>
        <w:rPr>
          <w:rStyle w:val="183"/>
          <w:rFonts w:hint="eastAsia" w:ascii="宋体" w:hAnsi="宋体" w:eastAsia="宋体" w:cs="宋体"/>
          <w:sz w:val="24"/>
          <w:szCs w:val="24"/>
          <w:highlight w:val="none"/>
        </w:rPr>
        <w:t>、投标</w:t>
      </w:r>
      <w:r>
        <w:rPr>
          <w:rStyle w:val="183"/>
          <w:rFonts w:hint="eastAsia" w:ascii="宋体" w:hAnsi="宋体" w:cs="宋体"/>
          <w:sz w:val="24"/>
          <w:szCs w:val="24"/>
          <w:highlight w:val="none"/>
        </w:rPr>
        <w:t>人在</w:t>
      </w:r>
      <w:r>
        <w:rPr>
          <w:rStyle w:val="183"/>
          <w:rFonts w:hint="eastAsia" w:ascii="宋体" w:hAnsi="宋体" w:eastAsia="宋体" w:cs="宋体"/>
          <w:sz w:val="24"/>
          <w:szCs w:val="24"/>
          <w:highlight w:val="none"/>
        </w:rPr>
        <w:t>安装调试时采取必要的安全措施，如有意外或事故发生，由中标人（合同卖方）负全部责任。</w:t>
      </w:r>
    </w:p>
    <w:p w14:paraId="122707F4">
      <w:pPr>
        <w:pageBreakBefore w:val="0"/>
        <w:widowControl w:val="0"/>
        <w:spacing w:line="360" w:lineRule="auto"/>
        <w:rPr>
          <w:rStyle w:val="183"/>
          <w:rFonts w:hint="eastAsia" w:ascii="宋体" w:hAnsi="宋体" w:eastAsia="宋体" w:cs="宋体"/>
          <w:sz w:val="24"/>
          <w:szCs w:val="24"/>
          <w:highlight w:val="none"/>
        </w:rPr>
      </w:pPr>
      <w:r>
        <w:rPr>
          <w:rStyle w:val="183"/>
          <w:rFonts w:hint="eastAsia" w:ascii="宋体" w:hAnsi="宋体" w:eastAsia="宋体" w:cs="宋体"/>
          <w:sz w:val="24"/>
          <w:szCs w:val="24"/>
          <w:highlight w:val="none"/>
        </w:rPr>
        <w:t>1</w:t>
      </w:r>
      <w:r>
        <w:rPr>
          <w:rStyle w:val="183"/>
          <w:rFonts w:hint="eastAsia" w:ascii="宋体" w:hAnsi="宋体" w:eastAsia="宋体" w:cs="宋体"/>
          <w:sz w:val="24"/>
          <w:szCs w:val="24"/>
          <w:highlight w:val="none"/>
          <w:lang w:val="en-US"/>
        </w:rPr>
        <w:t>0</w:t>
      </w:r>
      <w:r>
        <w:rPr>
          <w:rStyle w:val="183"/>
          <w:rFonts w:hint="eastAsia" w:ascii="宋体" w:hAnsi="宋体" w:eastAsia="宋体" w:cs="宋体"/>
          <w:sz w:val="24"/>
          <w:szCs w:val="24"/>
          <w:highlight w:val="none"/>
        </w:rPr>
        <w:t>、投标人应指派专人全面负责项目的管理、项目协调、项目控制、质量监督等各项管理工作。</w:t>
      </w:r>
    </w:p>
    <w:p w14:paraId="608E1FCA">
      <w:pPr>
        <w:pageBreakBefore w:val="0"/>
        <w:widowControl w:val="0"/>
        <w:spacing w:line="360" w:lineRule="auto"/>
        <w:rPr>
          <w:rStyle w:val="183"/>
          <w:rFonts w:hint="eastAsia" w:ascii="宋体" w:hAnsi="宋体" w:eastAsia="宋体" w:cs="宋体"/>
          <w:color w:val="auto"/>
          <w:sz w:val="24"/>
          <w:szCs w:val="24"/>
          <w:highlight w:val="none"/>
          <w:lang w:val="en-US" w:eastAsia="zh-CN"/>
        </w:rPr>
      </w:pPr>
      <w:r>
        <w:rPr>
          <w:rStyle w:val="183"/>
          <w:rFonts w:hint="eastAsia" w:ascii="宋体" w:hAnsi="宋体" w:eastAsia="宋体" w:cs="宋体"/>
          <w:color w:val="auto"/>
          <w:sz w:val="24"/>
          <w:szCs w:val="24"/>
          <w:highlight w:val="none"/>
          <w:lang w:val="en-US"/>
        </w:rPr>
        <w:t>11</w:t>
      </w:r>
      <w:r>
        <w:rPr>
          <w:rStyle w:val="183"/>
          <w:rFonts w:hint="eastAsia" w:ascii="宋体" w:hAnsi="宋体" w:cs="宋体"/>
          <w:color w:val="auto"/>
          <w:sz w:val="24"/>
          <w:szCs w:val="24"/>
          <w:highlight w:val="none"/>
          <w:lang w:val="en-US"/>
        </w:rPr>
        <w:t>、</w:t>
      </w:r>
      <w:r>
        <w:rPr>
          <w:rStyle w:val="183"/>
          <w:rFonts w:hint="eastAsia" w:ascii="宋体" w:hAnsi="宋体" w:eastAsia="宋体" w:cs="宋体"/>
          <w:color w:val="auto"/>
          <w:sz w:val="24"/>
          <w:szCs w:val="24"/>
          <w:highlight w:val="none"/>
          <w:lang w:val="en-US"/>
        </w:rPr>
        <w:t>投标人须根据所投产品实际情况，在投标文件中提交详细的新生儿遗传代谢性疾病筛查检测整体解决方案。</w:t>
      </w:r>
    </w:p>
    <w:p w14:paraId="4B0467FD">
      <w:pPr>
        <w:pageBreakBefore w:val="0"/>
        <w:widowControl w:val="0"/>
        <w:spacing w:line="360" w:lineRule="auto"/>
        <w:rPr>
          <w:rStyle w:val="183"/>
          <w:rFonts w:hint="eastAsia" w:ascii="宋体" w:hAnsi="宋体" w:eastAsia="宋体" w:cs="宋体"/>
          <w:color w:val="auto"/>
          <w:sz w:val="24"/>
          <w:szCs w:val="24"/>
          <w:highlight w:val="none"/>
          <w:lang w:val="en-US"/>
        </w:rPr>
      </w:pPr>
      <w:r>
        <w:rPr>
          <w:rStyle w:val="183"/>
          <w:rFonts w:hint="eastAsia" w:ascii="宋体" w:hAnsi="宋体" w:eastAsia="宋体" w:cs="宋体"/>
          <w:color w:val="auto"/>
          <w:sz w:val="24"/>
          <w:szCs w:val="24"/>
          <w:highlight w:val="none"/>
          <w:lang w:val="en-US"/>
        </w:rPr>
        <w:t>1</w:t>
      </w:r>
      <w:r>
        <w:rPr>
          <w:rStyle w:val="183"/>
          <w:rFonts w:hint="eastAsia" w:ascii="宋体" w:hAnsi="宋体" w:cs="宋体"/>
          <w:color w:val="auto"/>
          <w:sz w:val="24"/>
          <w:szCs w:val="24"/>
          <w:highlight w:val="none"/>
          <w:lang w:val="en-US"/>
        </w:rPr>
        <w:t>2</w:t>
      </w:r>
      <w:r>
        <w:rPr>
          <w:rStyle w:val="183"/>
          <w:rFonts w:hint="eastAsia" w:ascii="宋体" w:hAnsi="宋体" w:eastAsia="宋体" w:cs="宋体"/>
          <w:color w:val="auto"/>
          <w:sz w:val="24"/>
          <w:szCs w:val="24"/>
          <w:highlight w:val="none"/>
          <w:lang w:val="en-US"/>
        </w:rPr>
        <w:t>、投标人须在投标文件中提交详细的数据对接技术方案，确保所投设备可顺畅对接采购人现有新生儿疾病筛查管理系统及江苏省妇幼卫生信息系统。若中标后因投标人自身原因未在规定时限内完成数据对接工作，投标人须承担相应违约责任。</w:t>
      </w:r>
    </w:p>
    <w:p w14:paraId="19C6F2A4">
      <w:pPr>
        <w:pageBreakBefore w:val="0"/>
        <w:widowControl w:val="0"/>
        <w:spacing w:line="360" w:lineRule="auto"/>
        <w:rPr>
          <w:rStyle w:val="183"/>
          <w:rFonts w:hint="eastAsia" w:ascii="宋体" w:hAnsi="宋体" w:eastAsia="宋体" w:cs="宋体"/>
          <w:b/>
          <w:color w:val="auto"/>
          <w:sz w:val="24"/>
          <w:szCs w:val="24"/>
          <w:highlight w:val="none"/>
        </w:rPr>
      </w:pPr>
      <w:r>
        <w:rPr>
          <w:rStyle w:val="183"/>
          <w:rFonts w:hint="eastAsia" w:ascii="宋体" w:hAnsi="宋体" w:cs="宋体"/>
          <w:b/>
          <w:color w:val="auto"/>
          <w:sz w:val="24"/>
          <w:szCs w:val="24"/>
          <w:highlight w:val="none"/>
          <w:lang w:val="en-US"/>
        </w:rPr>
        <w:t>七</w:t>
      </w:r>
      <w:r>
        <w:rPr>
          <w:rStyle w:val="183"/>
          <w:rFonts w:hint="eastAsia" w:ascii="宋体" w:hAnsi="宋体" w:eastAsia="宋体" w:cs="宋体"/>
          <w:b/>
          <w:color w:val="auto"/>
          <w:sz w:val="24"/>
          <w:szCs w:val="24"/>
          <w:highlight w:val="none"/>
        </w:rPr>
        <w:t>、验收标准</w:t>
      </w:r>
    </w:p>
    <w:p w14:paraId="746F7CFD">
      <w:pPr>
        <w:pageBreakBefore w:val="0"/>
        <w:widowControl w:val="0"/>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color w:val="000000"/>
          <w:sz w:val="24"/>
          <w:szCs w:val="24"/>
          <w:highlight w:val="none"/>
        </w:rPr>
        <w:t>1、验收依据：相关国家标准、行业标准。</w:t>
      </w:r>
    </w:p>
    <w:p w14:paraId="0F61B21D">
      <w:pPr>
        <w:pageBreakBefore w:val="0"/>
        <w:widowControl w:val="0"/>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color w:val="000000"/>
          <w:sz w:val="24"/>
          <w:szCs w:val="24"/>
          <w:highlight w:val="none"/>
        </w:rPr>
        <w:t>2、验收的时间、方式、程序要求：见招标文件第五章《拟签订的合同文本》。</w:t>
      </w:r>
    </w:p>
    <w:p w14:paraId="00AE32AE">
      <w:pPr>
        <w:pageBreakBefore w:val="0"/>
        <w:widowControl w:val="0"/>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color w:val="000000"/>
          <w:sz w:val="24"/>
          <w:szCs w:val="24"/>
          <w:highlight w:val="none"/>
        </w:rPr>
        <w:t>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w:t>
      </w:r>
      <w:r>
        <w:rPr>
          <w:rStyle w:val="183"/>
          <w:rFonts w:hint="eastAsia" w:ascii="宋体" w:hAnsi="宋体" w:cs="宋体"/>
          <w:color w:val="000000"/>
          <w:sz w:val="24"/>
          <w:szCs w:val="24"/>
          <w:highlight w:val="none"/>
        </w:rPr>
        <w:t>按照</w:t>
      </w:r>
      <w:r>
        <w:rPr>
          <w:rStyle w:val="183"/>
          <w:rFonts w:hint="eastAsia" w:ascii="宋体" w:hAnsi="宋体" w:eastAsia="宋体" w:cs="宋体"/>
          <w:color w:val="000000"/>
          <w:sz w:val="24"/>
          <w:szCs w:val="24"/>
          <w:highlight w:val="none"/>
        </w:rPr>
        <w:t>国家相关标准；以上都不明确的，以通常标准为准。</w:t>
      </w:r>
    </w:p>
    <w:p w14:paraId="0D22B505">
      <w:pPr>
        <w:pageBreakBefore w:val="0"/>
        <w:widowControl w:val="0"/>
        <w:spacing w:line="360" w:lineRule="auto"/>
        <w:rPr>
          <w:rStyle w:val="183"/>
          <w:rFonts w:hint="eastAsia" w:ascii="宋体" w:hAnsi="宋体" w:eastAsia="宋体" w:cs="宋体"/>
          <w:color w:val="000000"/>
          <w:sz w:val="24"/>
          <w:szCs w:val="24"/>
          <w:highlight w:val="none"/>
        </w:rPr>
      </w:pPr>
      <w:r>
        <w:rPr>
          <w:rStyle w:val="183"/>
          <w:rFonts w:hint="eastAsia" w:ascii="宋体" w:hAnsi="宋体" w:eastAsia="宋体" w:cs="宋体"/>
          <w:color w:val="000000"/>
          <w:sz w:val="24"/>
          <w:szCs w:val="24"/>
          <w:highlight w:val="none"/>
        </w:rPr>
        <w:t>4、验收程序：合同标的全部交付并安装完毕后，乙方可向甲方书面提出验收要求，甲方在接到书面要求后进行验收，如果验收因乙方原因发生迟延和</w:t>
      </w:r>
      <w:r>
        <w:rPr>
          <w:rStyle w:val="183"/>
          <w:rFonts w:hint="eastAsia" w:ascii="宋体" w:hAnsi="宋体" w:cs="宋体"/>
          <w:color w:val="000000"/>
          <w:sz w:val="24"/>
          <w:szCs w:val="24"/>
          <w:highlight w:val="none"/>
        </w:rPr>
        <w:t>在其他情况下</w:t>
      </w:r>
      <w:r>
        <w:rPr>
          <w:rStyle w:val="183"/>
          <w:rFonts w:hint="eastAsia" w:ascii="宋体" w:hAnsi="宋体" w:eastAsia="宋体" w:cs="宋体"/>
          <w:color w:val="000000"/>
          <w:sz w:val="24"/>
          <w:szCs w:val="24"/>
          <w:highlight w:val="none"/>
        </w:rPr>
        <w:t>发生额外费用，甲方有权就因迟延发生的损害和损失和任何额外费用请求赔偿。</w:t>
      </w:r>
    </w:p>
    <w:p w14:paraId="6FC7166B">
      <w:pPr>
        <w:pageBreakBefore w:val="0"/>
        <w:widowControl w:val="0"/>
        <w:spacing w:line="360" w:lineRule="auto"/>
        <w:rPr>
          <w:rStyle w:val="183"/>
          <w:rFonts w:hint="eastAsia" w:ascii="宋体" w:hAnsi="宋体" w:eastAsia="宋体" w:cs="宋体"/>
          <w:b/>
          <w:color w:val="000000"/>
          <w:sz w:val="24"/>
          <w:szCs w:val="24"/>
          <w:highlight w:val="none"/>
        </w:rPr>
      </w:pPr>
      <w:r>
        <w:rPr>
          <w:rStyle w:val="183"/>
          <w:rFonts w:hint="eastAsia" w:ascii="宋体" w:hAnsi="宋体" w:cs="宋体"/>
          <w:b/>
          <w:color w:val="000000"/>
          <w:sz w:val="24"/>
          <w:szCs w:val="24"/>
          <w:highlight w:val="none"/>
          <w:lang w:val="en-US"/>
        </w:rPr>
        <w:t>八</w:t>
      </w:r>
      <w:r>
        <w:rPr>
          <w:rStyle w:val="183"/>
          <w:rFonts w:hint="eastAsia" w:ascii="宋体" w:hAnsi="宋体" w:eastAsia="宋体" w:cs="宋体"/>
          <w:b/>
          <w:color w:val="000000"/>
          <w:sz w:val="24"/>
          <w:szCs w:val="24"/>
          <w:highlight w:val="none"/>
        </w:rPr>
        <w:t>、售后服务要求</w:t>
      </w:r>
    </w:p>
    <w:p w14:paraId="59046F09">
      <w:pPr>
        <w:pageBreakBefore w:val="0"/>
        <w:widowControl w:val="0"/>
        <w:spacing w:line="360" w:lineRule="auto"/>
        <w:ind w:right="-153"/>
        <w:rPr>
          <w:rFonts w:ascii="宋体" w:hAnsi="宋体" w:eastAsia="宋体" w:cs="宋体"/>
          <w:sz w:val="24"/>
          <w:szCs w:val="24"/>
        </w:rPr>
      </w:pPr>
      <w:r>
        <w:rPr>
          <w:rStyle w:val="183"/>
          <w:rFonts w:hint="eastAsia" w:ascii="宋体" w:hAnsi="宋体" w:eastAsia="宋体" w:cs="宋体"/>
          <w:b/>
          <w:color w:val="000000"/>
          <w:sz w:val="24"/>
          <w:szCs w:val="24"/>
          <w:highlight w:val="none"/>
        </w:rPr>
        <w:t>1、质保期：</w:t>
      </w:r>
      <w:r>
        <w:rPr>
          <w:rFonts w:ascii="宋体" w:hAnsi="宋体" w:eastAsia="宋体" w:cs="宋体"/>
          <w:sz w:val="24"/>
          <w:szCs w:val="24"/>
        </w:rPr>
        <w:t>整机原厂</w:t>
      </w:r>
      <w:r>
        <w:rPr>
          <w:rFonts w:ascii="宋体" w:hAnsi="宋体" w:eastAsia="宋体" w:cs="宋体"/>
          <w:color w:val="auto"/>
          <w:sz w:val="24"/>
          <w:szCs w:val="24"/>
        </w:rPr>
        <w:t xml:space="preserve">质保期不少于 </w:t>
      </w:r>
      <w:r>
        <w:rPr>
          <w:rFonts w:hint="eastAsia" w:ascii="宋体" w:hAnsi="宋体" w:cs="宋体"/>
          <w:color w:val="auto"/>
          <w:sz w:val="24"/>
          <w:szCs w:val="24"/>
          <w:lang w:val="en-US" w:eastAsia="zh-CN"/>
        </w:rPr>
        <w:t xml:space="preserve">6 </w:t>
      </w:r>
      <w:r>
        <w:rPr>
          <w:rFonts w:ascii="宋体" w:hAnsi="宋体" w:eastAsia="宋体" w:cs="宋体"/>
          <w:color w:val="auto"/>
          <w:sz w:val="24"/>
          <w:szCs w:val="24"/>
        </w:rPr>
        <w:t>年，质保期</w:t>
      </w:r>
      <w:r>
        <w:rPr>
          <w:rFonts w:ascii="宋体" w:hAnsi="宋体" w:eastAsia="宋体" w:cs="宋体"/>
          <w:sz w:val="24"/>
          <w:szCs w:val="24"/>
        </w:rPr>
        <w:t>自项目最终验收合格之日起计算。质保期内</w:t>
      </w:r>
      <w:r>
        <w:rPr>
          <w:rFonts w:hint="eastAsia" w:ascii="宋体" w:hAnsi="宋体" w:cs="宋体"/>
          <w:sz w:val="24"/>
          <w:szCs w:val="24"/>
          <w:lang w:val="en-US" w:eastAsia="zh-CN"/>
        </w:rPr>
        <w:t>供应商</w:t>
      </w:r>
      <w:r>
        <w:rPr>
          <w:rFonts w:ascii="宋体" w:hAnsi="宋体" w:eastAsia="宋体" w:cs="宋体"/>
          <w:sz w:val="24"/>
          <w:szCs w:val="24"/>
        </w:rPr>
        <w:t>每年提供不少于 4 次上门保养服务，每年至少完成 1 次设备校准</w:t>
      </w:r>
      <w:r>
        <w:rPr>
          <w:rFonts w:hint="eastAsia" w:ascii="宋体" w:hAnsi="宋体" w:cs="方正仿宋_GB2312"/>
          <w:sz w:val="24"/>
        </w:rPr>
        <w:t>和进行性能验证</w:t>
      </w:r>
      <w:r>
        <w:rPr>
          <w:rFonts w:ascii="宋体" w:hAnsi="宋体" w:eastAsia="宋体" w:cs="宋体"/>
          <w:sz w:val="24"/>
          <w:szCs w:val="24"/>
        </w:rPr>
        <w:t>，</w:t>
      </w:r>
      <w:r>
        <w:rPr>
          <w:rFonts w:hint="eastAsia" w:ascii="宋体" w:hAnsi="宋体" w:cs="方正仿宋_GB2312"/>
          <w:sz w:val="24"/>
        </w:rPr>
        <w:t>如遇特殊情况按</w:t>
      </w:r>
      <w:r>
        <w:rPr>
          <w:rStyle w:val="183"/>
          <w:rFonts w:hint="eastAsia" w:ascii="宋体" w:hAnsi="宋体" w:eastAsia="宋体" w:cs="宋体"/>
          <w:bCs/>
          <w:color w:val="000000"/>
          <w:sz w:val="24"/>
          <w:szCs w:val="24"/>
          <w:highlight w:val="none"/>
        </w:rPr>
        <w:t>采购人</w:t>
      </w:r>
      <w:r>
        <w:rPr>
          <w:rFonts w:hint="eastAsia" w:ascii="宋体" w:hAnsi="宋体" w:cs="方正仿宋_GB2312"/>
          <w:sz w:val="24"/>
        </w:rPr>
        <w:t>要求增加校准次数</w:t>
      </w:r>
      <w:r>
        <w:rPr>
          <w:rFonts w:ascii="宋体" w:hAnsi="宋体" w:eastAsia="宋体" w:cs="宋体"/>
          <w:sz w:val="24"/>
          <w:szCs w:val="24"/>
        </w:rPr>
        <w:t>。</w:t>
      </w:r>
    </w:p>
    <w:p w14:paraId="570174C2">
      <w:pPr>
        <w:keepNext w:val="0"/>
        <w:keepLines w:val="0"/>
        <w:pageBreakBefore w:val="0"/>
        <w:widowControl/>
        <w:spacing w:line="360" w:lineRule="auto"/>
        <w:outlineLvl w:val="9"/>
        <w:rPr>
          <w:rFonts w:hint="eastAsia" w:ascii="宋体" w:hAnsi="宋体" w:eastAsia="宋体" w:cs="宋体"/>
          <w:sz w:val="24"/>
          <w:szCs w:val="24"/>
        </w:rPr>
      </w:pPr>
      <w:r>
        <w:rPr>
          <w:rFonts w:hint="eastAsia" w:ascii="宋体" w:hAnsi="宋体" w:eastAsia="宋体" w:cs="宋体"/>
          <w:b/>
          <w:bCs/>
          <w:color w:val="000000"/>
          <w:sz w:val="24"/>
          <w:szCs w:val="24"/>
          <w:lang w:val="en-US" w:eastAsia="zh-CN"/>
        </w:rPr>
        <w:t>说明：本“1、质保期要求”为不允许偏离的实质性要求和条件，如有偏离，在符合性审查时按照响应无效处理。</w:t>
      </w:r>
    </w:p>
    <w:p w14:paraId="2FC22287">
      <w:pPr>
        <w:keepNext w:val="0"/>
        <w:keepLines w:val="0"/>
        <w:pageBreakBefore w:val="0"/>
        <w:widowControl/>
        <w:numPr>
          <w:ilvl w:val="0"/>
          <w:numId w:val="0"/>
        </w:numPr>
        <w:spacing w:line="360" w:lineRule="auto"/>
        <w:outlineLvl w:val="9"/>
        <w:rPr>
          <w:rFonts w:hint="eastAsia" w:ascii="宋体" w:hAnsi="宋体" w:eastAsia="宋体" w:cs="宋体"/>
          <w:sz w:val="24"/>
          <w:szCs w:val="24"/>
          <w:lang w:val="en-US" w:eastAsia="zh-CN"/>
        </w:rPr>
      </w:pPr>
      <w:r>
        <w:rPr>
          <w:rFonts w:ascii="宋体" w:hAnsi="宋体" w:eastAsia="宋体" w:cs="宋体"/>
          <w:sz w:val="24"/>
          <w:szCs w:val="24"/>
        </w:rPr>
        <w:t>2、维修服务：提供完整的维修服务方案技术书，包括如接到维修报修服务后，在 8 小时内作出反应，如果确认要派遣工程师则在接到用户通知 48-72 小时内到达；质保期内提供 7×24 小时服务，对采购人所提出的维修要求做出实质性响应，并提供应急策略；严格按照招标文件要求及时供货，并向采购人提供及时的完善的售前、售中、售后服务；保修期外维修仅收取成本费、不额外收取人工费。</w:t>
      </w:r>
    </w:p>
    <w:p w14:paraId="0CF5AB9F">
      <w:pPr>
        <w:pageBreakBefore w:val="0"/>
        <w:widowControl w:val="0"/>
        <w:spacing w:line="360" w:lineRule="auto"/>
        <w:ind w:right="-153"/>
        <w:rPr>
          <w:rStyle w:val="183"/>
          <w:rFonts w:hint="eastAsia" w:ascii="宋体" w:hAnsi="宋体" w:eastAsia="宋体" w:cs="宋体"/>
          <w:b/>
          <w:color w:val="000000"/>
          <w:sz w:val="24"/>
          <w:szCs w:val="24"/>
          <w:highlight w:val="none"/>
        </w:rPr>
      </w:pPr>
      <w:r>
        <w:rPr>
          <w:rStyle w:val="183"/>
          <w:rFonts w:hint="eastAsia" w:ascii="宋体" w:hAnsi="宋体" w:eastAsia="宋体" w:cs="宋体"/>
          <w:b/>
          <w:color w:val="000000"/>
          <w:sz w:val="24"/>
          <w:szCs w:val="24"/>
          <w:highlight w:val="none"/>
        </w:rPr>
        <w:t>3、软件维保服务要求：</w:t>
      </w:r>
    </w:p>
    <w:p w14:paraId="6C68FB62">
      <w:pPr>
        <w:pageBreakBefore w:val="0"/>
        <w:widowControl w:val="0"/>
        <w:spacing w:line="360" w:lineRule="auto"/>
        <w:ind w:right="-153"/>
        <w:rPr>
          <w:rStyle w:val="183"/>
          <w:rFonts w:hint="eastAsia" w:ascii="宋体" w:hAnsi="宋体" w:eastAsia="宋体" w:cs="宋体"/>
          <w:bCs/>
          <w:color w:val="000000"/>
          <w:sz w:val="24"/>
          <w:szCs w:val="24"/>
          <w:highlight w:val="none"/>
        </w:rPr>
      </w:pPr>
      <w:r>
        <w:rPr>
          <w:rStyle w:val="183"/>
          <w:rFonts w:hint="eastAsia" w:ascii="宋体" w:hAnsi="宋体" w:eastAsia="宋体" w:cs="宋体"/>
          <w:bCs/>
          <w:color w:val="000000"/>
          <w:sz w:val="24"/>
          <w:szCs w:val="24"/>
          <w:highlight w:val="none"/>
        </w:rPr>
        <w:t>系统bug引起的问题，中标人负责提供维护升级进行修复；系统使用过程中，系统异常导致的无法使用协助排查并处理；按照采购人经营调整需求，提供系统配置调整建议；紧急问题，及时提供应急方案，降低影响。</w:t>
      </w:r>
    </w:p>
    <w:p w14:paraId="103213A3">
      <w:pPr>
        <w:pageBreakBefore w:val="0"/>
        <w:widowControl w:val="0"/>
        <w:spacing w:line="360" w:lineRule="auto"/>
        <w:ind w:right="-153"/>
        <w:rPr>
          <w:rStyle w:val="183"/>
          <w:rFonts w:hint="eastAsia" w:ascii="宋体" w:hAnsi="宋体" w:eastAsia="宋体" w:cs="宋体"/>
          <w:b/>
          <w:color w:val="000000"/>
          <w:sz w:val="24"/>
          <w:szCs w:val="24"/>
          <w:highlight w:val="none"/>
        </w:rPr>
      </w:pPr>
      <w:r>
        <w:rPr>
          <w:rStyle w:val="183"/>
          <w:rFonts w:hint="eastAsia" w:ascii="宋体" w:hAnsi="宋体" w:eastAsia="宋体" w:cs="宋体"/>
          <w:b/>
          <w:color w:val="000000"/>
          <w:sz w:val="24"/>
          <w:szCs w:val="24"/>
          <w:highlight w:val="none"/>
        </w:rPr>
        <w:t>4、硬件服务要求：</w:t>
      </w:r>
    </w:p>
    <w:p w14:paraId="74EE0A2F">
      <w:pPr>
        <w:pageBreakBefore w:val="0"/>
        <w:widowControl w:val="0"/>
        <w:spacing w:line="360" w:lineRule="auto"/>
        <w:ind w:right="-153"/>
        <w:rPr>
          <w:rStyle w:val="183"/>
          <w:rFonts w:hint="eastAsia" w:ascii="宋体" w:hAnsi="宋体" w:eastAsia="宋体" w:cs="宋体"/>
          <w:bCs/>
          <w:color w:val="000000"/>
          <w:sz w:val="24"/>
          <w:szCs w:val="24"/>
          <w:highlight w:val="none"/>
        </w:rPr>
      </w:pPr>
      <w:r>
        <w:rPr>
          <w:rStyle w:val="183"/>
          <w:rFonts w:hint="eastAsia" w:ascii="宋体" w:hAnsi="宋体" w:eastAsia="宋体" w:cs="宋体"/>
          <w:bCs/>
          <w:color w:val="000000"/>
          <w:sz w:val="24"/>
          <w:szCs w:val="24"/>
          <w:highlight w:val="none"/>
        </w:rPr>
        <w:t>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p>
    <w:p w14:paraId="058C9A82">
      <w:pPr>
        <w:pStyle w:val="208"/>
        <w:pageBreakBefore w:val="0"/>
        <w:widowControl w:val="0"/>
        <w:numPr>
          <w:ilvl w:val="0"/>
          <w:numId w:val="0"/>
        </w:numPr>
        <w:spacing w:after="0" w:line="360" w:lineRule="auto"/>
        <w:rPr>
          <w:rStyle w:val="183"/>
          <w:rFonts w:hint="eastAsia" w:ascii="宋体" w:hAnsi="宋体" w:eastAsia="宋体" w:cs="宋体"/>
          <w:bCs/>
          <w:color w:val="000000"/>
          <w:sz w:val="24"/>
          <w:szCs w:val="24"/>
          <w:highlight w:val="none"/>
        </w:rPr>
      </w:pPr>
      <w:r>
        <w:rPr>
          <w:rStyle w:val="183"/>
          <w:rFonts w:hint="eastAsia" w:ascii="宋体" w:hAnsi="宋体" w:cs="宋体"/>
          <w:b/>
          <w:color w:val="000000"/>
          <w:sz w:val="24"/>
          <w:szCs w:val="24"/>
          <w:highlight w:val="none"/>
          <w:lang w:val="en-US"/>
        </w:rPr>
        <w:t>5</w:t>
      </w:r>
      <w:r>
        <w:rPr>
          <w:rStyle w:val="183"/>
          <w:rFonts w:hint="eastAsia" w:ascii="宋体" w:hAnsi="宋体" w:eastAsia="宋体" w:cs="宋体"/>
          <w:b/>
          <w:color w:val="000000"/>
          <w:sz w:val="24"/>
          <w:szCs w:val="24"/>
          <w:highlight w:val="none"/>
        </w:rPr>
        <w:t>、培训要求：</w:t>
      </w:r>
      <w:r>
        <w:rPr>
          <w:rFonts w:hint="eastAsia" w:ascii="宋体" w:hAnsi="宋体" w:cs="方正仿宋_GB2312"/>
          <w:sz w:val="24"/>
        </w:rPr>
        <w:t>提供完整的硬件操作培训方案计划书，如仪器安装操作培训，样品前处理操作培训等，培训内容包括但不限于设备的基本原理、硬件软件操作、数据处理、结果判读、日常保养维修等。</w:t>
      </w:r>
    </w:p>
    <w:p w14:paraId="7588D9F9">
      <w:pPr>
        <w:pStyle w:val="209"/>
        <w:numPr>
          <w:ilvl w:val="0"/>
          <w:numId w:val="0"/>
        </w:numPr>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6、软件服务：</w:t>
      </w:r>
      <w:r>
        <w:rPr>
          <w:rFonts w:hint="eastAsia" w:ascii="宋体" w:hAnsi="宋体" w:eastAsia="宋体" w:cs="宋体"/>
          <w:color w:val="auto"/>
          <w:sz w:val="24"/>
          <w:szCs w:val="24"/>
          <w:lang w:val="en-US" w:eastAsia="zh-CN"/>
        </w:rPr>
        <w:t>设备配套软件提供终身免费使用、免费升级、免费重装服务。</w:t>
      </w:r>
    </w:p>
    <w:p w14:paraId="29A9DEEE">
      <w:pPr>
        <w:pStyle w:val="208"/>
        <w:pageBreakBefore w:val="0"/>
        <w:widowControl w:val="0"/>
        <w:spacing w:after="0" w:line="360" w:lineRule="auto"/>
        <w:ind w:left="0"/>
        <w:rPr>
          <w:rStyle w:val="183"/>
          <w:rFonts w:hint="eastAsia" w:ascii="宋体" w:hAnsi="宋体" w:eastAsia="宋体" w:cs="宋体"/>
          <w:bCs/>
          <w:color w:val="000000"/>
          <w:sz w:val="24"/>
          <w:szCs w:val="24"/>
          <w:highlight w:val="none"/>
        </w:rPr>
      </w:pPr>
    </w:p>
    <w:p w14:paraId="1660F7C1">
      <w:pPr>
        <w:pageBreakBefore w:val="0"/>
        <w:widowControl w:val="0"/>
        <w:spacing w:line="360" w:lineRule="auto"/>
        <w:rPr>
          <w:rStyle w:val="177"/>
          <w:rFonts w:hint="eastAsia" w:ascii="宋体" w:hAnsi="宋体" w:eastAsia="宋体" w:cs="宋体"/>
          <w:b/>
          <w:bCs/>
          <w:color w:val="000000"/>
          <w:sz w:val="24"/>
          <w:szCs w:val="24"/>
          <w:highlight w:val="none"/>
        </w:rPr>
      </w:pPr>
      <w:r>
        <w:rPr>
          <w:rFonts w:hint="eastAsia" w:ascii="宋体" w:hAnsi="宋体" w:cs="宋体"/>
          <w:b/>
          <w:color w:val="000000"/>
          <w:sz w:val="24"/>
          <w:szCs w:val="24"/>
          <w:highlight w:val="none"/>
          <w:lang w:val="en-US" w:eastAsia="zh-CN"/>
        </w:rPr>
        <w:t>九</w:t>
      </w:r>
      <w:r>
        <w:rPr>
          <w:rFonts w:hint="eastAsia" w:ascii="宋体" w:hAnsi="宋体" w:eastAsia="宋体" w:cs="宋体"/>
          <w:b/>
          <w:color w:val="000000"/>
          <w:sz w:val="24"/>
          <w:szCs w:val="24"/>
          <w:highlight w:val="none"/>
        </w:rPr>
        <w:t>、</w:t>
      </w:r>
      <w:r>
        <w:rPr>
          <w:rFonts w:hint="eastAsia" w:ascii="宋体" w:hAnsi="宋体" w:cs="宋体"/>
          <w:b/>
          <w:color w:val="000000"/>
          <w:sz w:val="24"/>
          <w:szCs w:val="24"/>
          <w:highlight w:val="none"/>
          <w:lang w:eastAsia="zh-CN"/>
        </w:rPr>
        <w:t>其他</w:t>
      </w:r>
      <w:r>
        <w:rPr>
          <w:rFonts w:hint="eastAsia" w:ascii="宋体" w:hAnsi="宋体" w:eastAsia="宋体" w:cs="宋体"/>
          <w:b/>
          <w:color w:val="000000"/>
          <w:sz w:val="24"/>
          <w:szCs w:val="24"/>
          <w:highlight w:val="none"/>
        </w:rPr>
        <w:t>要求见招标文件第五章《拟签订的合同文本》。</w:t>
      </w:r>
    </w:p>
    <w:p w14:paraId="504ED4E3">
      <w:pPr>
        <w:pageBreakBefore w:val="0"/>
        <w:widowControl w:val="0"/>
        <w:pBdr>
          <w:top w:val="none" w:color="000000" w:sz="0" w:space="0"/>
          <w:left w:val="none" w:color="000000" w:sz="0" w:space="0"/>
          <w:bottom w:val="none" w:color="000000" w:sz="0" w:space="0"/>
          <w:right w:val="none" w:color="000000" w:sz="0" w:space="0"/>
        </w:pBdr>
        <w:spacing w:line="360" w:lineRule="auto"/>
        <w:jc w:val="center"/>
        <w:rPr>
          <w:rFonts w:hint="eastAsia" w:ascii="宋体" w:hAnsi="宋体" w:eastAsia="宋体" w:cs="宋体"/>
          <w:b/>
          <w:sz w:val="24"/>
          <w:szCs w:val="24"/>
          <w:highlight w:val="none"/>
        </w:rPr>
        <w:sectPr>
          <w:headerReference r:id="rId9" w:type="default"/>
          <w:footerReference r:id="rId10" w:type="default"/>
          <w:pgSz w:w="11906" w:h="16838"/>
          <w:pgMar w:top="1440" w:right="1803" w:bottom="1440" w:left="1803" w:header="851" w:footer="992" w:gutter="0"/>
          <w:cols w:space="1701" w:num="1"/>
          <w:docGrid w:linePitch="360" w:charSpace="0"/>
        </w:sectPr>
      </w:pPr>
    </w:p>
    <w:p w14:paraId="663B80C6">
      <w:pPr>
        <w:pBdr>
          <w:top w:val="none" w:color="000000" w:sz="0" w:space="0"/>
          <w:left w:val="none" w:color="000000" w:sz="0" w:space="0"/>
          <w:bottom w:val="none" w:color="000000" w:sz="0" w:space="0"/>
          <w:right w:val="none" w:color="000000" w:sz="0" w:space="0"/>
        </w:pBdr>
        <w:spacing w:line="239" w:lineRule="atLeast"/>
        <w:jc w:val="center"/>
        <w:rPr>
          <w:rFonts w:hint="eastAsia" w:ascii="宋体" w:hAnsi="宋体" w:eastAsia="宋体" w:cs="宋体"/>
          <w:sz w:val="28"/>
          <w:szCs w:val="28"/>
          <w:highlight w:val="none"/>
        </w:rPr>
      </w:pPr>
      <w:r>
        <w:rPr>
          <w:rFonts w:hint="eastAsia" w:ascii="宋体" w:hAnsi="宋体" w:eastAsia="宋体" w:cs="宋体"/>
          <w:b/>
          <w:sz w:val="28"/>
          <w:szCs w:val="28"/>
          <w:highlight w:val="none"/>
        </w:rPr>
        <w:t>第七章投标文件相关格式</w:t>
      </w:r>
    </w:p>
    <w:p w14:paraId="5C77B8B6">
      <w:pPr>
        <w:pBdr>
          <w:top w:val="none" w:color="000000" w:sz="0" w:space="0"/>
          <w:left w:val="none" w:color="000000" w:sz="0" w:space="0"/>
          <w:bottom w:val="none" w:color="000000" w:sz="0" w:space="0"/>
          <w:right w:val="none" w:color="000000" w:sz="0" w:space="0"/>
        </w:pBdr>
        <w:spacing w:line="239" w:lineRule="atLeast"/>
        <w:ind w:firstLine="640"/>
        <w:jc w:val="center"/>
        <w:rPr>
          <w:rFonts w:hint="eastAsia" w:ascii="宋体" w:hAnsi="宋体" w:eastAsia="宋体" w:cs="宋体"/>
          <w:sz w:val="28"/>
          <w:szCs w:val="28"/>
          <w:highlight w:val="none"/>
        </w:rPr>
      </w:pPr>
    </w:p>
    <w:p w14:paraId="50016463">
      <w:pPr>
        <w:pBdr>
          <w:top w:val="none" w:color="000000" w:sz="0" w:space="0"/>
          <w:left w:val="none" w:color="000000" w:sz="0" w:space="0"/>
          <w:bottom w:val="none" w:color="000000" w:sz="0" w:space="0"/>
          <w:right w:val="none" w:color="000000" w:sz="0" w:space="0"/>
        </w:pBdr>
        <w:spacing w:line="360" w:lineRule="auto"/>
        <w:ind w:firstLine="640"/>
        <w:jc w:val="center"/>
        <w:rPr>
          <w:rFonts w:hint="eastAsia" w:ascii="宋体" w:hAnsi="宋体" w:eastAsia="宋体" w:cs="宋体"/>
          <w:b/>
          <w:bCs/>
          <w:sz w:val="32"/>
          <w:szCs w:val="32"/>
          <w:highlight w:val="none"/>
        </w:rPr>
      </w:pPr>
      <w:r>
        <w:rPr>
          <w:rFonts w:hint="eastAsia" w:ascii="宋体" w:hAnsi="宋体" w:eastAsia="宋体" w:cs="宋体"/>
          <w:b/>
          <w:bCs/>
          <w:sz w:val="28"/>
          <w:szCs w:val="28"/>
          <w:highlight w:val="none"/>
        </w:rPr>
        <w:t>一、投标函格式</w:t>
      </w:r>
    </w:p>
    <w:p w14:paraId="3C2A824E">
      <w:pPr>
        <w:pBdr>
          <w:top w:val="none" w:color="000000" w:sz="0" w:space="0"/>
          <w:left w:val="none" w:color="000000" w:sz="0" w:space="0"/>
          <w:bottom w:val="none" w:color="000000" w:sz="0" w:space="0"/>
          <w:right w:val="none" w:color="000000" w:sz="0" w:space="0"/>
        </w:pBdr>
        <w:spacing w:line="23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致：</w:t>
      </w:r>
      <w:r>
        <w:rPr>
          <w:rFonts w:hint="eastAsia" w:ascii="宋体" w:hAnsi="宋体" w:cs="宋体"/>
          <w:sz w:val="24"/>
          <w:szCs w:val="24"/>
          <w:highlight w:val="none"/>
          <w:u w:val="single"/>
          <w:lang w:eastAsia="zh-CN"/>
        </w:rPr>
        <w:t>徐州市妇幼保健院</w:t>
      </w:r>
    </w:p>
    <w:p w14:paraId="56432DB6">
      <w:pPr>
        <w:pBdr>
          <w:top w:val="none" w:color="000000" w:sz="0" w:space="0"/>
          <w:left w:val="none" w:color="000000" w:sz="0" w:space="0"/>
          <w:bottom w:val="none" w:color="000000" w:sz="0" w:space="0"/>
          <w:right w:val="none" w:color="000000" w:sz="0" w:space="0"/>
        </w:pBdr>
        <w:spacing w:line="239" w:lineRule="atLeast"/>
        <w:ind w:firstLine="600"/>
        <w:rPr>
          <w:rFonts w:hint="eastAsia" w:ascii="宋体" w:hAnsi="宋体" w:eastAsia="宋体" w:cs="宋体"/>
          <w:sz w:val="24"/>
          <w:szCs w:val="24"/>
          <w:highlight w:val="none"/>
        </w:rPr>
      </w:pPr>
    </w:p>
    <w:p w14:paraId="4A833492">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根据</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项目[项目编号：</w:t>
      </w:r>
      <w:r>
        <w:rPr>
          <w:rFonts w:hint="eastAsia" w:ascii="宋体" w:hAnsi="宋体" w:cs="宋体"/>
          <w:sz w:val="24"/>
          <w:szCs w:val="24"/>
          <w:highlight w:val="none"/>
          <w:lang w:eastAsia="zh-CN"/>
        </w:rPr>
        <w:t>JSZC-320300-JSZR-G2026-0040</w:t>
      </w:r>
      <w:r>
        <w:rPr>
          <w:rFonts w:hint="eastAsia" w:ascii="宋体" w:hAnsi="宋体" w:eastAsia="宋体" w:cs="宋体"/>
          <w:sz w:val="24"/>
          <w:szCs w:val="24"/>
          <w:highlight w:val="none"/>
        </w:rPr>
        <w:t>]招标文件，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w:t>
      </w:r>
      <w:r>
        <w:rPr>
          <w:rFonts w:hint="eastAsia" w:ascii="宋体" w:hAnsi="宋体" w:eastAsia="宋体" w:cs="宋体"/>
          <w:sz w:val="24"/>
          <w:szCs w:val="24"/>
          <w:highlight w:val="none"/>
        </w:rPr>
        <w:t>姓名</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代表我方</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（投标人的名称）全权处理本次投标的有关事宜。</w:t>
      </w:r>
    </w:p>
    <w:p w14:paraId="4AA8E3BC">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据此函，投标人承诺并同意如下： </w:t>
      </w:r>
    </w:p>
    <w:p w14:paraId="13F1832B">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1. 投标人唯一投标报价见《开标一览表》。</w:t>
      </w:r>
    </w:p>
    <w:p w14:paraId="7A9DD088">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2. 投标人将按招标文件的规定履行合同责任和义务。</w:t>
      </w:r>
    </w:p>
    <w:p w14:paraId="4658BC8B">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3. 投标人已详细审查全部招标文件，包括第[插入编号] [补遗书][如果有的话]。投标人完全理解并同意放弃对这方面有不明及误解的权力。</w:t>
      </w:r>
    </w:p>
    <w:p w14:paraId="7378E874">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4. 投标有效期为开标之日后90天。</w:t>
      </w:r>
    </w:p>
    <w:p w14:paraId="44827AB2">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 投标人同意提供按照贵方可能要求的与其投标有关的一切数据或资料，完全理解贵方不一定接受最低价的投标或收到的任何投标。</w:t>
      </w:r>
    </w:p>
    <w:p w14:paraId="4F8961DF">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rPr>
        <w:t>. 投标人同意在授予合同后，按照有关规定支付公证费</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如有</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w:t>
      </w:r>
    </w:p>
    <w:p w14:paraId="50075284">
      <w:pPr>
        <w:pBdr>
          <w:top w:val="none" w:color="000000" w:sz="0" w:space="0"/>
          <w:left w:val="none" w:color="000000" w:sz="0" w:space="0"/>
          <w:bottom w:val="none" w:color="000000" w:sz="0" w:space="0"/>
          <w:right w:val="none" w:color="000000" w:sz="0" w:space="0"/>
        </w:pBdr>
        <w:spacing w:line="360" w:lineRule="auto"/>
        <w:ind w:right="29"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7</w:t>
      </w:r>
      <w:r>
        <w:rPr>
          <w:rFonts w:hint="eastAsia" w:ascii="宋体" w:hAnsi="宋体" w:eastAsia="宋体" w:cs="宋体"/>
          <w:sz w:val="24"/>
          <w:szCs w:val="24"/>
          <w:highlight w:val="none"/>
        </w:rPr>
        <w:t>.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江苏中瑞建设项目管理有限公司</w:t>
      </w:r>
      <w:r>
        <w:rPr>
          <w:rFonts w:hint="eastAsia" w:ascii="宋体" w:hAnsi="宋体" w:eastAsia="宋体" w:cs="宋体"/>
          <w:sz w:val="24"/>
          <w:szCs w:val="24"/>
          <w:highlight w:val="none"/>
        </w:rPr>
        <w:t>确定。</w:t>
      </w:r>
    </w:p>
    <w:p w14:paraId="0186E043">
      <w:pPr>
        <w:pBdr>
          <w:top w:val="none" w:color="000000" w:sz="0" w:space="0"/>
          <w:left w:val="none" w:color="000000" w:sz="0" w:space="0"/>
          <w:bottom w:val="none" w:color="000000" w:sz="0" w:space="0"/>
          <w:right w:val="none" w:color="000000" w:sz="0" w:space="0"/>
        </w:pBdr>
        <w:spacing w:line="360" w:lineRule="auto"/>
        <w:ind w:right="29"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8</w:t>
      </w:r>
      <w:r>
        <w:rPr>
          <w:rFonts w:hint="eastAsia" w:ascii="宋体" w:hAnsi="宋体" w:eastAsia="宋体" w:cs="宋体"/>
          <w:sz w:val="24"/>
          <w:szCs w:val="24"/>
          <w:highlight w:val="none"/>
        </w:rPr>
        <w:t>.采购人有权对投标人投标文件的真实性进行核实，如投标人不能在采购人规定的时间内向采购人提供有效的证明文件，将被采购人视为放弃中标资格。</w:t>
      </w:r>
    </w:p>
    <w:p w14:paraId="11DD990E">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9</w:t>
      </w:r>
      <w:r>
        <w:rPr>
          <w:rFonts w:hint="eastAsia" w:ascii="宋体" w:hAnsi="宋体" w:eastAsia="宋体" w:cs="宋体"/>
          <w:sz w:val="24"/>
          <w:szCs w:val="24"/>
          <w:highlight w:val="none"/>
        </w:rPr>
        <w:t>.与</w:t>
      </w:r>
      <w:r>
        <w:rPr>
          <w:rFonts w:hint="eastAsia" w:ascii="宋体" w:hAnsi="宋体" w:cs="宋体"/>
          <w:sz w:val="24"/>
          <w:szCs w:val="24"/>
          <w:highlight w:val="none"/>
          <w:lang w:eastAsia="zh-CN"/>
        </w:rPr>
        <w:t>本次</w:t>
      </w:r>
      <w:r>
        <w:rPr>
          <w:rFonts w:hint="eastAsia" w:ascii="宋体" w:hAnsi="宋体" w:eastAsia="宋体" w:cs="宋体"/>
          <w:sz w:val="24"/>
          <w:szCs w:val="24"/>
          <w:highlight w:val="none"/>
        </w:rPr>
        <w:t>投标有关的一切正式往来信函请寄：</w:t>
      </w:r>
    </w:p>
    <w:p w14:paraId="4046B300">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 </w:t>
      </w:r>
    </w:p>
    <w:p w14:paraId="1B39F356">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 </w:t>
      </w:r>
    </w:p>
    <w:p w14:paraId="0A218948">
      <w:pPr>
        <w:pBdr>
          <w:top w:val="none" w:color="000000" w:sz="0" w:space="0"/>
          <w:left w:val="none" w:color="000000" w:sz="0" w:space="0"/>
          <w:bottom w:val="none" w:color="000000" w:sz="0" w:space="0"/>
          <w:right w:val="none" w:color="000000" w:sz="0" w:space="0"/>
        </w:pBdr>
        <w:spacing w:line="360" w:lineRule="auto"/>
        <w:ind w:firstLine="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传真： </w:t>
      </w:r>
    </w:p>
    <w:p w14:paraId="3FB120FB">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76A96678">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sz w:val="24"/>
          <w:szCs w:val="24"/>
          <w:highlight w:val="none"/>
        </w:rPr>
      </w:pPr>
    </w:p>
    <w:p w14:paraId="7032FD4E">
      <w:pPr>
        <w:pBdr>
          <w:top w:val="none" w:color="000000" w:sz="0" w:space="0"/>
          <w:left w:val="none" w:color="000000" w:sz="0" w:space="0"/>
          <w:bottom w:val="none" w:color="000000" w:sz="0" w:space="0"/>
          <w:right w:val="none" w:color="000000" w:sz="0" w:space="0"/>
        </w:pBdr>
        <w:spacing w:line="239" w:lineRule="atLeast"/>
        <w:ind w:firstLine="2700"/>
        <w:rPr>
          <w:rFonts w:hint="eastAsia" w:ascii="宋体" w:hAnsi="宋体" w:eastAsia="宋体" w:cs="宋体"/>
          <w:highlight w:val="none"/>
        </w:rPr>
      </w:pPr>
      <w:r>
        <w:rPr>
          <w:rFonts w:hint="eastAsia" w:ascii="宋体" w:hAnsi="宋体" w:eastAsia="宋体" w:cs="宋体"/>
          <w:sz w:val="24"/>
          <w:szCs w:val="24"/>
          <w:highlight w:val="none"/>
        </w:rPr>
        <w:t>日期：  年 月 日</w:t>
      </w:r>
      <w:r>
        <w:rPr>
          <w:rFonts w:hint="eastAsia" w:ascii="宋体" w:hAnsi="宋体" w:eastAsia="宋体" w:cs="宋体"/>
          <w:highlight w:val="none"/>
        </w:rPr>
        <w:br w:type="page" w:clear="all"/>
      </w:r>
    </w:p>
    <w:p w14:paraId="496F4309">
      <w:pPr>
        <w:pBdr>
          <w:top w:val="none" w:color="000000" w:sz="0" w:space="0"/>
          <w:left w:val="none" w:color="000000" w:sz="0" w:space="0"/>
          <w:bottom w:val="none" w:color="000000" w:sz="0" w:space="0"/>
          <w:right w:val="none" w:color="000000" w:sz="0" w:space="0"/>
        </w:pBdr>
        <w:spacing w:line="479" w:lineRule="atLeast"/>
        <w:ind w:firstLine="64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二、开标一览表格式</w:t>
      </w:r>
    </w:p>
    <w:p w14:paraId="04C1589D">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r>
        <w:rPr>
          <w:rFonts w:hint="eastAsia" w:ascii="宋体" w:hAnsi="宋体" w:eastAsia="宋体" w:cs="宋体"/>
          <w:sz w:val="30"/>
          <w:highlight w:val="none"/>
        </w:rPr>
        <w:t> </w:t>
      </w:r>
    </w:p>
    <w:p w14:paraId="76AF6580">
      <w:pPr>
        <w:pBdr>
          <w:top w:val="none" w:color="000000" w:sz="0" w:space="0"/>
          <w:left w:val="none" w:color="000000" w:sz="0" w:space="0"/>
          <w:bottom w:val="none" w:color="000000" w:sz="0" w:space="0"/>
          <w:right w:val="none" w:color="000000" w:sz="0" w:space="0"/>
        </w:pBdr>
        <w:spacing w:line="51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JSZC-320300-JSZR-G2026-0040</w:t>
      </w:r>
    </w:p>
    <w:p w14:paraId="6067774B">
      <w:pPr>
        <w:rPr>
          <w:rFonts w:hint="eastAsia" w:ascii="宋体" w:hAnsi="宋体" w:eastAsia="宋体" w:cs="宋体"/>
          <w:sz w:val="24"/>
          <w:szCs w:val="24"/>
          <w:highlight w:val="none"/>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徐州市妇幼保健院串联质谱系统</w:t>
      </w:r>
      <w:r>
        <w:rPr>
          <w:rFonts w:hint="eastAsia" w:ascii="宋体" w:hAnsi="宋体" w:eastAsia="宋体" w:cs="宋体"/>
          <w:sz w:val="24"/>
          <w:szCs w:val="24"/>
          <w:highlight w:val="none"/>
        </w:rPr>
        <w:t> </w:t>
      </w:r>
    </w:p>
    <w:p w14:paraId="515D82FB">
      <w:pPr>
        <w:ind w:firstLine="4080"/>
        <w:rPr>
          <w:rFonts w:hint="eastAsia" w:ascii="宋体" w:hAnsi="宋体" w:eastAsia="宋体" w:cs="宋体"/>
          <w:sz w:val="24"/>
          <w:szCs w:val="24"/>
          <w:highlight w:val="none"/>
        </w:rPr>
      </w:pPr>
      <w:r>
        <w:rPr>
          <w:rFonts w:hint="eastAsia" w:ascii="宋体" w:hAnsi="宋体" w:cs="宋体"/>
          <w:sz w:val="24"/>
          <w:highlight w:val="none"/>
        </w:rPr>
        <w:t>货币单位：人民币</w:t>
      </w:r>
    </w:p>
    <w:p w14:paraId="2B3569D8">
      <w:pPr>
        <w:rPr>
          <w:rFonts w:hint="eastAsia" w:ascii="宋体" w:hAnsi="宋体" w:eastAsia="宋体" w:cs="宋体"/>
          <w:sz w:val="24"/>
          <w:szCs w:val="24"/>
          <w:highlight w:val="none"/>
        </w:rPr>
      </w:pPr>
    </w:p>
    <w:p w14:paraId="0FF6E0B5">
      <w:pPr>
        <w:rPr>
          <w:rFonts w:hint="eastAsia" w:ascii="宋体" w:hAnsi="宋体" w:cs="宋体"/>
          <w:b/>
          <w:bCs/>
          <w:sz w:val="24"/>
          <w:highlight w:val="none"/>
        </w:rPr>
      </w:pPr>
    </w:p>
    <w:p w14:paraId="031BA9C6">
      <w:pPr>
        <w:rPr>
          <w:rFonts w:hint="eastAsia" w:ascii="宋体" w:hAnsi="宋体" w:cs="宋体"/>
          <w:b/>
          <w:bCs/>
          <w:sz w:val="24"/>
          <w:highlight w:val="none"/>
        </w:rPr>
      </w:pPr>
    </w:p>
    <w:p w14:paraId="206B609C">
      <w:pPr>
        <w:rPr>
          <w:rFonts w:hint="eastAsia" w:ascii="宋体" w:hAnsi="宋体" w:cs="宋体"/>
          <w:b/>
          <w:bCs/>
          <w:sz w:val="24"/>
          <w:highlight w:val="none"/>
        </w:rPr>
      </w:pPr>
    </w:p>
    <w:p w14:paraId="548FAD0E">
      <w:pPr>
        <w:rPr>
          <w:rFonts w:hint="eastAsia" w:ascii="宋体" w:hAnsi="宋体" w:cs="宋体"/>
          <w:b/>
          <w:bCs/>
          <w:sz w:val="36"/>
          <w:highlight w:val="none"/>
        </w:rPr>
      </w:pPr>
      <w:r>
        <w:rPr>
          <w:rFonts w:hint="eastAsia" w:ascii="宋体" w:hAnsi="宋体" w:cs="宋体"/>
          <w:b/>
          <w:bCs/>
          <w:sz w:val="24"/>
          <w:highlight w:val="none"/>
        </w:rPr>
        <w:t>（</w:t>
      </w:r>
      <w:r>
        <w:rPr>
          <w:rFonts w:hint="eastAsia" w:ascii="宋体" w:hAnsi="宋体" w:cs="宋体"/>
          <w:b/>
          <w:bCs/>
          <w:sz w:val="24"/>
          <w:highlight w:val="none"/>
          <w:lang w:val="en-US" w:eastAsia="zh-CN"/>
        </w:rPr>
        <w:t>此处上传</w:t>
      </w:r>
      <w:r>
        <w:rPr>
          <w:rFonts w:hint="eastAsia" w:ascii="宋体" w:hAnsi="宋体" w:cs="宋体"/>
          <w:b/>
          <w:bCs/>
          <w:sz w:val="24"/>
          <w:highlight w:val="none"/>
        </w:rPr>
        <w:t>政府采购客户端工具输入报价自动生成</w:t>
      </w:r>
      <w:r>
        <w:rPr>
          <w:rFonts w:hint="eastAsia" w:ascii="宋体" w:hAnsi="宋体" w:cs="宋体"/>
          <w:b/>
          <w:bCs/>
          <w:sz w:val="24"/>
          <w:highlight w:val="none"/>
          <w:lang w:val="en-US" w:eastAsia="zh-CN"/>
        </w:rPr>
        <w:t>的</w:t>
      </w:r>
      <w:r>
        <w:rPr>
          <w:rFonts w:hint="eastAsia" w:ascii="宋体" w:hAnsi="宋体" w:cs="宋体"/>
          <w:b/>
          <w:bCs/>
          <w:sz w:val="24"/>
          <w:highlight w:val="none"/>
        </w:rPr>
        <w:t>开标一览表，加盖电子签章）</w:t>
      </w:r>
    </w:p>
    <w:p w14:paraId="068D4697">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p>
    <w:p w14:paraId="1862CD6E">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r>
        <w:rPr>
          <w:rFonts w:hint="eastAsia" w:ascii="宋体" w:hAnsi="宋体" w:eastAsia="宋体" w:cs="宋体"/>
          <w:sz w:val="30"/>
          <w:highlight w:val="none"/>
        </w:rPr>
        <w:t> </w:t>
      </w:r>
    </w:p>
    <w:p w14:paraId="45333B4F">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r>
        <w:rPr>
          <w:rFonts w:hint="eastAsia" w:ascii="宋体" w:hAnsi="宋体" w:eastAsia="宋体" w:cs="宋体"/>
          <w:sz w:val="30"/>
          <w:highlight w:val="none"/>
        </w:rPr>
        <w:t> </w:t>
      </w:r>
    </w:p>
    <w:p w14:paraId="76F08140">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highlight w:val="none"/>
        </w:rPr>
      </w:pPr>
      <w:r>
        <w:rPr>
          <w:rFonts w:hint="eastAsia" w:ascii="宋体" w:hAnsi="宋体" w:eastAsia="宋体" w:cs="宋体"/>
          <w:sz w:val="30"/>
          <w:highlight w:val="none"/>
        </w:rPr>
        <w:t> </w:t>
      </w:r>
    </w:p>
    <w:p w14:paraId="564256B0">
      <w:pPr>
        <w:pBdr>
          <w:top w:val="none" w:color="000000" w:sz="0" w:space="0"/>
          <w:left w:val="none" w:color="000000" w:sz="0" w:space="0"/>
          <w:bottom w:val="none" w:color="000000" w:sz="0" w:space="0"/>
          <w:right w:val="none" w:color="000000" w:sz="0" w:space="0"/>
        </w:pBdr>
        <w:rPr>
          <w:rFonts w:hint="eastAsia" w:ascii="宋体" w:hAnsi="宋体" w:eastAsia="宋体" w:cs="宋体"/>
          <w:highlight w:val="none"/>
        </w:rPr>
      </w:pPr>
      <w:r>
        <w:rPr>
          <w:rFonts w:hint="eastAsia" w:ascii="宋体" w:hAnsi="宋体" w:eastAsia="宋体" w:cs="宋体"/>
          <w:highlight w:val="none"/>
        </w:rPr>
        <w:br w:type="page" w:clear="all"/>
      </w:r>
    </w:p>
    <w:p w14:paraId="452DB391">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三、分项价格表格式</w:t>
      </w:r>
    </w:p>
    <w:p w14:paraId="1B0F615E">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30"/>
          <w:highlight w:val="none"/>
        </w:rPr>
      </w:pPr>
    </w:p>
    <w:p w14:paraId="687789B2">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JSZC-320300-JSZR-G2026-0040</w:t>
      </w:r>
    </w:p>
    <w:p w14:paraId="52F7BC9F">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徐州市妇幼保健院串联质谱系统</w:t>
      </w:r>
    </w:p>
    <w:p w14:paraId="264E8525">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p>
    <w:tbl>
      <w:tblPr>
        <w:tblStyle w:val="32"/>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0" w:type="dxa"/>
          <w:right w:w="15" w:type="dxa"/>
        </w:tblCellMar>
      </w:tblPr>
      <w:tblGrid>
        <w:gridCol w:w="505"/>
        <w:gridCol w:w="975"/>
        <w:gridCol w:w="1005"/>
        <w:gridCol w:w="1346"/>
        <w:gridCol w:w="1843"/>
        <w:gridCol w:w="708"/>
        <w:gridCol w:w="567"/>
        <w:gridCol w:w="709"/>
        <w:gridCol w:w="709"/>
        <w:gridCol w:w="1472"/>
      </w:tblGrid>
      <w:tr w14:paraId="3E05C12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583" w:hRule="atLeast"/>
          <w:jc w:val="center"/>
        </w:trPr>
        <w:tc>
          <w:tcPr>
            <w:tcW w:w="505" w:type="dxa"/>
            <w:shd w:val="clear" w:color="auto" w:fill="C0C0C0"/>
            <w:noWrap w:val="0"/>
            <w:tcMar>
              <w:top w:w="15" w:type="dxa"/>
              <w:left w:w="15" w:type="dxa"/>
              <w:bottom w:w="0" w:type="dxa"/>
              <w:right w:w="15" w:type="dxa"/>
            </w:tcMar>
            <w:vAlign w:val="center"/>
          </w:tcPr>
          <w:p w14:paraId="271476C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975" w:type="dxa"/>
            <w:shd w:val="clear" w:color="auto" w:fill="C0C0C0"/>
            <w:noWrap w:val="0"/>
            <w:tcMar>
              <w:top w:w="15" w:type="dxa"/>
              <w:left w:w="15" w:type="dxa"/>
              <w:bottom w:w="0" w:type="dxa"/>
              <w:right w:w="15" w:type="dxa"/>
            </w:tcMar>
            <w:vAlign w:val="center"/>
          </w:tcPr>
          <w:p w14:paraId="0ACC4547">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名称</w:t>
            </w:r>
          </w:p>
        </w:tc>
        <w:tc>
          <w:tcPr>
            <w:tcW w:w="1005" w:type="dxa"/>
            <w:shd w:val="clear" w:color="auto" w:fill="C0C0C0"/>
            <w:noWrap w:val="0"/>
            <w:tcMar>
              <w:top w:w="15" w:type="dxa"/>
              <w:left w:w="15" w:type="dxa"/>
              <w:bottom w:w="0" w:type="dxa"/>
              <w:right w:w="15" w:type="dxa"/>
            </w:tcMar>
            <w:vAlign w:val="center"/>
          </w:tcPr>
          <w:p w14:paraId="54CE9EB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品牌、规格、型号</w:t>
            </w:r>
          </w:p>
        </w:tc>
        <w:tc>
          <w:tcPr>
            <w:tcW w:w="1346" w:type="dxa"/>
            <w:shd w:val="clear" w:color="auto" w:fill="C0C0C0"/>
            <w:noWrap w:val="0"/>
            <w:tcMar>
              <w:top w:w="15" w:type="dxa"/>
              <w:left w:w="15" w:type="dxa"/>
              <w:bottom w:w="0" w:type="dxa"/>
              <w:right w:w="15" w:type="dxa"/>
            </w:tcMar>
            <w:vAlign w:val="center"/>
          </w:tcPr>
          <w:p w14:paraId="50D91AE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产品制造企业名称（全称）</w:t>
            </w:r>
          </w:p>
        </w:tc>
        <w:tc>
          <w:tcPr>
            <w:tcW w:w="1843" w:type="dxa"/>
            <w:shd w:val="clear" w:color="auto" w:fill="C0C0C0"/>
            <w:noWrap w:val="0"/>
            <w:tcMar>
              <w:top w:w="15" w:type="dxa"/>
              <w:left w:w="15" w:type="dxa"/>
              <w:bottom w:w="0" w:type="dxa"/>
              <w:right w:w="15" w:type="dxa"/>
            </w:tcMar>
            <w:vAlign w:val="center"/>
          </w:tcPr>
          <w:p w14:paraId="0F7ADA94">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产品制造企业的划分（大型、中型、小型、微型、监狱企业、享受政府采购支持政策的残疾人福利性单位）</w:t>
            </w:r>
          </w:p>
        </w:tc>
        <w:tc>
          <w:tcPr>
            <w:tcW w:w="708" w:type="dxa"/>
            <w:shd w:val="clear" w:color="auto" w:fill="C0C0C0"/>
            <w:noWrap w:val="0"/>
            <w:tcMar>
              <w:top w:w="15" w:type="dxa"/>
              <w:left w:w="15" w:type="dxa"/>
              <w:bottom w:w="0" w:type="dxa"/>
              <w:right w:w="15" w:type="dxa"/>
            </w:tcMar>
            <w:vAlign w:val="center"/>
          </w:tcPr>
          <w:p w14:paraId="3E912CB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w:t>
            </w:r>
          </w:p>
        </w:tc>
        <w:tc>
          <w:tcPr>
            <w:tcW w:w="567" w:type="dxa"/>
            <w:shd w:val="clear" w:color="auto" w:fill="C0C0C0"/>
            <w:noWrap w:val="0"/>
            <w:tcMar>
              <w:top w:w="15" w:type="dxa"/>
              <w:left w:w="15" w:type="dxa"/>
              <w:bottom w:w="0" w:type="dxa"/>
              <w:right w:w="15" w:type="dxa"/>
            </w:tcMar>
            <w:vAlign w:val="center"/>
          </w:tcPr>
          <w:p w14:paraId="7376207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709" w:type="dxa"/>
            <w:shd w:val="clear" w:color="auto" w:fill="C0C0C0"/>
            <w:noWrap w:val="0"/>
            <w:tcMar>
              <w:top w:w="15" w:type="dxa"/>
              <w:left w:w="15" w:type="dxa"/>
              <w:bottom w:w="0" w:type="dxa"/>
              <w:right w:w="15" w:type="dxa"/>
            </w:tcMar>
            <w:vAlign w:val="center"/>
          </w:tcPr>
          <w:p w14:paraId="61C03D5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单价</w:t>
            </w:r>
          </w:p>
        </w:tc>
        <w:tc>
          <w:tcPr>
            <w:tcW w:w="709" w:type="dxa"/>
            <w:shd w:val="clear" w:color="auto" w:fill="C0C0C0"/>
            <w:noWrap w:val="0"/>
            <w:vAlign w:val="center"/>
          </w:tcPr>
          <w:p w14:paraId="64FBD3D8">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w:t>
            </w:r>
          </w:p>
        </w:tc>
        <w:tc>
          <w:tcPr>
            <w:tcW w:w="1472" w:type="dxa"/>
            <w:shd w:val="clear" w:color="auto" w:fill="C0C0C0"/>
            <w:noWrap w:val="0"/>
            <w:tcMar>
              <w:top w:w="15" w:type="dxa"/>
              <w:left w:w="15" w:type="dxa"/>
              <w:bottom w:w="0" w:type="dxa"/>
              <w:right w:w="15" w:type="dxa"/>
            </w:tcMar>
            <w:vAlign w:val="center"/>
          </w:tcPr>
          <w:p w14:paraId="32501E60">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备注</w:t>
            </w:r>
          </w:p>
        </w:tc>
      </w:tr>
      <w:tr w14:paraId="739164ED">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00" w:hRule="atLeast"/>
          <w:jc w:val="center"/>
        </w:trPr>
        <w:tc>
          <w:tcPr>
            <w:tcW w:w="505" w:type="dxa"/>
            <w:noWrap w:val="0"/>
            <w:tcMar>
              <w:top w:w="15" w:type="dxa"/>
              <w:left w:w="15" w:type="dxa"/>
              <w:bottom w:w="0" w:type="dxa"/>
              <w:right w:w="15" w:type="dxa"/>
            </w:tcMar>
            <w:vAlign w:val="bottom"/>
          </w:tcPr>
          <w:p w14:paraId="5ED869E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1</w:t>
            </w:r>
          </w:p>
        </w:tc>
        <w:tc>
          <w:tcPr>
            <w:tcW w:w="975" w:type="dxa"/>
            <w:noWrap w:val="0"/>
            <w:tcMar>
              <w:top w:w="15" w:type="dxa"/>
              <w:left w:w="15" w:type="dxa"/>
              <w:bottom w:w="0" w:type="dxa"/>
              <w:right w:w="15" w:type="dxa"/>
            </w:tcMar>
            <w:vAlign w:val="bottom"/>
          </w:tcPr>
          <w:p w14:paraId="752FC370">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437D31BC">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1795075C">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317F1142">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4B643E5E">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4CD02013">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4D669DFB">
            <w:pPr>
              <w:jc w:val="center"/>
              <w:rPr>
                <w:rFonts w:hint="eastAsia" w:ascii="宋体" w:hAnsi="宋体" w:eastAsia="宋体" w:cs="宋体"/>
                <w:sz w:val="24"/>
                <w:szCs w:val="24"/>
                <w:highlight w:val="none"/>
              </w:rPr>
            </w:pPr>
          </w:p>
        </w:tc>
        <w:tc>
          <w:tcPr>
            <w:tcW w:w="709" w:type="dxa"/>
            <w:noWrap w:val="0"/>
            <w:vAlign w:val="top"/>
          </w:tcPr>
          <w:p w14:paraId="3DC9D91D">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65F0935F">
            <w:pPr>
              <w:jc w:val="center"/>
              <w:rPr>
                <w:rFonts w:hint="eastAsia" w:ascii="宋体" w:hAnsi="宋体" w:eastAsia="宋体" w:cs="宋体"/>
                <w:sz w:val="24"/>
                <w:szCs w:val="24"/>
                <w:highlight w:val="none"/>
              </w:rPr>
            </w:pPr>
          </w:p>
        </w:tc>
      </w:tr>
      <w:tr w14:paraId="71659984">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7A9ACCC9">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2</w:t>
            </w:r>
          </w:p>
        </w:tc>
        <w:tc>
          <w:tcPr>
            <w:tcW w:w="975" w:type="dxa"/>
            <w:noWrap w:val="0"/>
            <w:tcMar>
              <w:top w:w="15" w:type="dxa"/>
              <w:left w:w="15" w:type="dxa"/>
              <w:bottom w:w="0" w:type="dxa"/>
              <w:right w:w="15" w:type="dxa"/>
            </w:tcMar>
            <w:vAlign w:val="bottom"/>
          </w:tcPr>
          <w:p w14:paraId="14319EF8">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0834E556">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067A78FF">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5DBC7A04">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1F8DEF02">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65A40468">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5B1D5190">
            <w:pPr>
              <w:jc w:val="center"/>
              <w:rPr>
                <w:rFonts w:hint="eastAsia" w:ascii="宋体" w:hAnsi="宋体" w:eastAsia="宋体" w:cs="宋体"/>
                <w:sz w:val="24"/>
                <w:szCs w:val="24"/>
                <w:highlight w:val="none"/>
              </w:rPr>
            </w:pPr>
          </w:p>
        </w:tc>
        <w:tc>
          <w:tcPr>
            <w:tcW w:w="709" w:type="dxa"/>
            <w:noWrap w:val="0"/>
            <w:vAlign w:val="top"/>
          </w:tcPr>
          <w:p w14:paraId="5219A249">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700924AC">
            <w:pPr>
              <w:jc w:val="center"/>
              <w:rPr>
                <w:rFonts w:hint="eastAsia" w:ascii="宋体" w:hAnsi="宋体" w:eastAsia="宋体" w:cs="宋体"/>
                <w:sz w:val="24"/>
                <w:szCs w:val="24"/>
                <w:highlight w:val="none"/>
              </w:rPr>
            </w:pPr>
          </w:p>
        </w:tc>
      </w:tr>
      <w:tr w14:paraId="14D59FDC">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14" w:hRule="atLeast"/>
          <w:jc w:val="center"/>
        </w:trPr>
        <w:tc>
          <w:tcPr>
            <w:tcW w:w="505" w:type="dxa"/>
            <w:noWrap w:val="0"/>
            <w:tcMar>
              <w:top w:w="15" w:type="dxa"/>
              <w:left w:w="15" w:type="dxa"/>
              <w:bottom w:w="0" w:type="dxa"/>
              <w:right w:w="15" w:type="dxa"/>
            </w:tcMar>
            <w:vAlign w:val="bottom"/>
          </w:tcPr>
          <w:p w14:paraId="20DCEE0B">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3</w:t>
            </w:r>
          </w:p>
        </w:tc>
        <w:tc>
          <w:tcPr>
            <w:tcW w:w="975" w:type="dxa"/>
            <w:noWrap w:val="0"/>
            <w:tcMar>
              <w:top w:w="15" w:type="dxa"/>
              <w:left w:w="15" w:type="dxa"/>
              <w:bottom w:w="0" w:type="dxa"/>
              <w:right w:w="15" w:type="dxa"/>
            </w:tcMar>
            <w:vAlign w:val="bottom"/>
          </w:tcPr>
          <w:p w14:paraId="37DEC689">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04DCD4B3">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39AE45E1">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2D11BD05">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4947DE0F">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7E7EAB95">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64DA931A">
            <w:pPr>
              <w:jc w:val="center"/>
              <w:rPr>
                <w:rFonts w:hint="eastAsia" w:ascii="宋体" w:hAnsi="宋体" w:eastAsia="宋体" w:cs="宋体"/>
                <w:sz w:val="24"/>
                <w:szCs w:val="24"/>
                <w:highlight w:val="none"/>
              </w:rPr>
            </w:pPr>
          </w:p>
        </w:tc>
        <w:tc>
          <w:tcPr>
            <w:tcW w:w="709" w:type="dxa"/>
            <w:noWrap w:val="0"/>
            <w:vAlign w:val="top"/>
          </w:tcPr>
          <w:p w14:paraId="6833EB8E">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222810AB">
            <w:pPr>
              <w:jc w:val="center"/>
              <w:rPr>
                <w:rFonts w:hint="eastAsia" w:ascii="宋体" w:hAnsi="宋体" w:eastAsia="宋体" w:cs="宋体"/>
                <w:sz w:val="24"/>
                <w:szCs w:val="24"/>
                <w:highlight w:val="none"/>
              </w:rPr>
            </w:pPr>
          </w:p>
        </w:tc>
      </w:tr>
      <w:tr w14:paraId="1AD7147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322" w:hRule="atLeast"/>
          <w:jc w:val="center"/>
        </w:trPr>
        <w:tc>
          <w:tcPr>
            <w:tcW w:w="505" w:type="dxa"/>
            <w:noWrap w:val="0"/>
            <w:tcMar>
              <w:top w:w="15" w:type="dxa"/>
              <w:left w:w="15" w:type="dxa"/>
              <w:bottom w:w="0" w:type="dxa"/>
              <w:right w:w="15" w:type="dxa"/>
            </w:tcMar>
            <w:vAlign w:val="bottom"/>
          </w:tcPr>
          <w:p w14:paraId="41BA62BA">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4</w:t>
            </w:r>
          </w:p>
        </w:tc>
        <w:tc>
          <w:tcPr>
            <w:tcW w:w="975" w:type="dxa"/>
            <w:noWrap w:val="0"/>
            <w:tcMar>
              <w:top w:w="15" w:type="dxa"/>
              <w:left w:w="15" w:type="dxa"/>
              <w:bottom w:w="0" w:type="dxa"/>
              <w:right w:w="15" w:type="dxa"/>
            </w:tcMar>
            <w:vAlign w:val="bottom"/>
          </w:tcPr>
          <w:p w14:paraId="17DB293C">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21E2590E">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34C7CFA9">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6EA67F4D">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67EE553A">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41E95C76">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175B6965">
            <w:pPr>
              <w:jc w:val="center"/>
              <w:rPr>
                <w:rFonts w:hint="eastAsia" w:ascii="宋体" w:hAnsi="宋体" w:eastAsia="宋体" w:cs="宋体"/>
                <w:sz w:val="24"/>
                <w:szCs w:val="24"/>
                <w:highlight w:val="none"/>
              </w:rPr>
            </w:pPr>
          </w:p>
        </w:tc>
        <w:tc>
          <w:tcPr>
            <w:tcW w:w="709" w:type="dxa"/>
            <w:noWrap w:val="0"/>
            <w:vAlign w:val="top"/>
          </w:tcPr>
          <w:p w14:paraId="4F6EBAE8">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79394A92">
            <w:pPr>
              <w:jc w:val="center"/>
              <w:rPr>
                <w:rFonts w:hint="eastAsia" w:ascii="宋体" w:hAnsi="宋体" w:eastAsia="宋体" w:cs="宋体"/>
                <w:sz w:val="24"/>
                <w:szCs w:val="24"/>
                <w:highlight w:val="none"/>
              </w:rPr>
            </w:pPr>
          </w:p>
        </w:tc>
      </w:tr>
      <w:tr w14:paraId="30438726">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1EC78C06">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5</w:t>
            </w:r>
          </w:p>
        </w:tc>
        <w:tc>
          <w:tcPr>
            <w:tcW w:w="975" w:type="dxa"/>
            <w:noWrap w:val="0"/>
            <w:tcMar>
              <w:top w:w="15" w:type="dxa"/>
              <w:left w:w="15" w:type="dxa"/>
              <w:bottom w:w="0" w:type="dxa"/>
              <w:right w:w="15" w:type="dxa"/>
            </w:tcMar>
            <w:vAlign w:val="bottom"/>
          </w:tcPr>
          <w:p w14:paraId="0A4AB64A">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371B873A">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2EE14D4B">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3F722623">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20931527">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215D5E60">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0D12B806">
            <w:pPr>
              <w:jc w:val="center"/>
              <w:rPr>
                <w:rFonts w:hint="eastAsia" w:ascii="宋体" w:hAnsi="宋体" w:eastAsia="宋体" w:cs="宋体"/>
                <w:sz w:val="24"/>
                <w:szCs w:val="24"/>
                <w:highlight w:val="none"/>
              </w:rPr>
            </w:pPr>
          </w:p>
        </w:tc>
        <w:tc>
          <w:tcPr>
            <w:tcW w:w="709" w:type="dxa"/>
            <w:noWrap w:val="0"/>
            <w:vAlign w:val="top"/>
          </w:tcPr>
          <w:p w14:paraId="41048E74">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6807B2EB">
            <w:pPr>
              <w:jc w:val="center"/>
              <w:rPr>
                <w:rFonts w:hint="eastAsia" w:ascii="宋体" w:hAnsi="宋体" w:eastAsia="宋体" w:cs="宋体"/>
                <w:sz w:val="24"/>
                <w:szCs w:val="24"/>
                <w:highlight w:val="none"/>
              </w:rPr>
            </w:pPr>
          </w:p>
        </w:tc>
      </w:tr>
      <w:tr w14:paraId="522AA3E5">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285" w:hRule="atLeast"/>
          <w:jc w:val="center"/>
        </w:trPr>
        <w:tc>
          <w:tcPr>
            <w:tcW w:w="505" w:type="dxa"/>
            <w:noWrap w:val="0"/>
            <w:tcMar>
              <w:top w:w="15" w:type="dxa"/>
              <w:left w:w="15" w:type="dxa"/>
              <w:bottom w:w="0" w:type="dxa"/>
              <w:right w:w="15" w:type="dxa"/>
            </w:tcMar>
            <w:vAlign w:val="bottom"/>
          </w:tcPr>
          <w:p w14:paraId="4C25870F">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6</w:t>
            </w:r>
          </w:p>
        </w:tc>
        <w:tc>
          <w:tcPr>
            <w:tcW w:w="975" w:type="dxa"/>
            <w:noWrap w:val="0"/>
            <w:tcMar>
              <w:top w:w="15" w:type="dxa"/>
              <w:left w:w="15" w:type="dxa"/>
              <w:bottom w:w="0" w:type="dxa"/>
              <w:right w:w="15" w:type="dxa"/>
            </w:tcMar>
            <w:vAlign w:val="bottom"/>
          </w:tcPr>
          <w:p w14:paraId="24FEABED">
            <w:pPr>
              <w:jc w:val="center"/>
              <w:rPr>
                <w:rFonts w:hint="eastAsia" w:ascii="宋体" w:hAnsi="宋体" w:eastAsia="宋体" w:cs="宋体"/>
                <w:sz w:val="24"/>
                <w:szCs w:val="24"/>
                <w:highlight w:val="none"/>
              </w:rPr>
            </w:pPr>
          </w:p>
        </w:tc>
        <w:tc>
          <w:tcPr>
            <w:tcW w:w="1005" w:type="dxa"/>
            <w:noWrap w:val="0"/>
            <w:tcMar>
              <w:top w:w="15" w:type="dxa"/>
              <w:left w:w="15" w:type="dxa"/>
              <w:bottom w:w="0" w:type="dxa"/>
              <w:right w:w="15" w:type="dxa"/>
            </w:tcMar>
            <w:vAlign w:val="bottom"/>
          </w:tcPr>
          <w:p w14:paraId="0C33A368">
            <w:pPr>
              <w:jc w:val="center"/>
              <w:rPr>
                <w:rFonts w:hint="eastAsia" w:ascii="宋体" w:hAnsi="宋体" w:eastAsia="宋体" w:cs="宋体"/>
                <w:sz w:val="24"/>
                <w:szCs w:val="24"/>
                <w:highlight w:val="none"/>
              </w:rPr>
            </w:pPr>
          </w:p>
        </w:tc>
        <w:tc>
          <w:tcPr>
            <w:tcW w:w="1346" w:type="dxa"/>
            <w:noWrap w:val="0"/>
            <w:tcMar>
              <w:top w:w="15" w:type="dxa"/>
              <w:left w:w="15" w:type="dxa"/>
              <w:bottom w:w="0" w:type="dxa"/>
              <w:right w:w="15" w:type="dxa"/>
            </w:tcMar>
            <w:vAlign w:val="top"/>
          </w:tcPr>
          <w:p w14:paraId="61AB7280">
            <w:pPr>
              <w:jc w:val="center"/>
              <w:rPr>
                <w:rFonts w:hint="eastAsia" w:ascii="宋体" w:hAnsi="宋体" w:eastAsia="宋体" w:cs="宋体"/>
                <w:sz w:val="24"/>
                <w:szCs w:val="24"/>
                <w:highlight w:val="none"/>
              </w:rPr>
            </w:pPr>
          </w:p>
        </w:tc>
        <w:tc>
          <w:tcPr>
            <w:tcW w:w="1843" w:type="dxa"/>
            <w:noWrap w:val="0"/>
            <w:tcMar>
              <w:top w:w="15" w:type="dxa"/>
              <w:left w:w="15" w:type="dxa"/>
              <w:bottom w:w="0" w:type="dxa"/>
              <w:right w:w="15" w:type="dxa"/>
            </w:tcMar>
            <w:vAlign w:val="top"/>
          </w:tcPr>
          <w:p w14:paraId="63A62CDF">
            <w:pPr>
              <w:jc w:val="center"/>
              <w:rPr>
                <w:rFonts w:hint="eastAsia" w:ascii="宋体" w:hAnsi="宋体" w:eastAsia="宋体" w:cs="宋体"/>
                <w:sz w:val="24"/>
                <w:szCs w:val="24"/>
                <w:highlight w:val="none"/>
              </w:rPr>
            </w:pPr>
          </w:p>
        </w:tc>
        <w:tc>
          <w:tcPr>
            <w:tcW w:w="708" w:type="dxa"/>
            <w:noWrap w:val="0"/>
            <w:tcMar>
              <w:top w:w="15" w:type="dxa"/>
              <w:left w:w="15" w:type="dxa"/>
              <w:bottom w:w="0" w:type="dxa"/>
              <w:right w:w="15" w:type="dxa"/>
            </w:tcMar>
            <w:vAlign w:val="bottom"/>
          </w:tcPr>
          <w:p w14:paraId="48F5F4DF">
            <w:pPr>
              <w:jc w:val="center"/>
              <w:rPr>
                <w:rFonts w:hint="eastAsia" w:ascii="宋体" w:hAnsi="宋体" w:eastAsia="宋体" w:cs="宋体"/>
                <w:sz w:val="24"/>
                <w:szCs w:val="24"/>
                <w:highlight w:val="none"/>
              </w:rPr>
            </w:pPr>
          </w:p>
        </w:tc>
        <w:tc>
          <w:tcPr>
            <w:tcW w:w="567" w:type="dxa"/>
            <w:noWrap w:val="0"/>
            <w:tcMar>
              <w:top w:w="15" w:type="dxa"/>
              <w:left w:w="15" w:type="dxa"/>
              <w:bottom w:w="0" w:type="dxa"/>
              <w:right w:w="15" w:type="dxa"/>
            </w:tcMar>
            <w:vAlign w:val="bottom"/>
          </w:tcPr>
          <w:p w14:paraId="012FD598">
            <w:pPr>
              <w:jc w:val="center"/>
              <w:rPr>
                <w:rFonts w:hint="eastAsia" w:ascii="宋体" w:hAnsi="宋体" w:eastAsia="宋体" w:cs="宋体"/>
                <w:sz w:val="24"/>
                <w:szCs w:val="24"/>
                <w:highlight w:val="none"/>
              </w:rPr>
            </w:pPr>
          </w:p>
        </w:tc>
        <w:tc>
          <w:tcPr>
            <w:tcW w:w="709" w:type="dxa"/>
            <w:noWrap w:val="0"/>
            <w:tcMar>
              <w:top w:w="15" w:type="dxa"/>
              <w:left w:w="15" w:type="dxa"/>
              <w:bottom w:w="0" w:type="dxa"/>
              <w:right w:w="15" w:type="dxa"/>
            </w:tcMar>
            <w:vAlign w:val="bottom"/>
          </w:tcPr>
          <w:p w14:paraId="1EABAD04">
            <w:pPr>
              <w:jc w:val="center"/>
              <w:rPr>
                <w:rFonts w:hint="eastAsia" w:ascii="宋体" w:hAnsi="宋体" w:eastAsia="宋体" w:cs="宋体"/>
                <w:sz w:val="24"/>
                <w:szCs w:val="24"/>
                <w:highlight w:val="none"/>
              </w:rPr>
            </w:pPr>
          </w:p>
        </w:tc>
        <w:tc>
          <w:tcPr>
            <w:tcW w:w="709" w:type="dxa"/>
            <w:noWrap w:val="0"/>
            <w:vAlign w:val="top"/>
          </w:tcPr>
          <w:p w14:paraId="697A129D">
            <w:pPr>
              <w:jc w:val="center"/>
              <w:rPr>
                <w:rFonts w:hint="eastAsia" w:ascii="宋体" w:hAnsi="宋体" w:eastAsia="宋体" w:cs="宋体"/>
                <w:sz w:val="24"/>
                <w:szCs w:val="24"/>
                <w:highlight w:val="none"/>
              </w:rPr>
            </w:pPr>
          </w:p>
        </w:tc>
        <w:tc>
          <w:tcPr>
            <w:tcW w:w="1472" w:type="dxa"/>
            <w:noWrap w:val="0"/>
            <w:tcMar>
              <w:top w:w="15" w:type="dxa"/>
              <w:left w:w="15" w:type="dxa"/>
              <w:bottom w:w="0" w:type="dxa"/>
              <w:right w:w="15" w:type="dxa"/>
            </w:tcMar>
            <w:vAlign w:val="bottom"/>
          </w:tcPr>
          <w:p w14:paraId="5D32BD94">
            <w:pPr>
              <w:jc w:val="center"/>
              <w:rPr>
                <w:rFonts w:hint="eastAsia" w:ascii="宋体" w:hAnsi="宋体" w:eastAsia="宋体" w:cs="宋体"/>
                <w:sz w:val="24"/>
                <w:szCs w:val="24"/>
                <w:highlight w:val="none"/>
              </w:rPr>
            </w:pPr>
          </w:p>
        </w:tc>
      </w:tr>
      <w:tr w14:paraId="0D623620">
        <w:tblPrEx>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CellMar>
            <w:top w:w="15" w:type="dxa"/>
            <w:left w:w="15" w:type="dxa"/>
            <w:bottom w:w="0" w:type="dxa"/>
            <w:right w:w="15" w:type="dxa"/>
          </w:tblCellMar>
        </w:tblPrEx>
        <w:trPr>
          <w:trHeight w:val="499" w:hRule="atLeast"/>
          <w:jc w:val="center"/>
        </w:trPr>
        <w:tc>
          <w:tcPr>
            <w:tcW w:w="3831" w:type="dxa"/>
            <w:gridSpan w:val="4"/>
            <w:noWrap w:val="0"/>
            <w:tcMar>
              <w:top w:w="15" w:type="dxa"/>
              <w:left w:w="15" w:type="dxa"/>
              <w:bottom w:w="0" w:type="dxa"/>
              <w:right w:w="15" w:type="dxa"/>
            </w:tcMar>
            <w:vAlign w:val="bottom"/>
          </w:tcPr>
          <w:p w14:paraId="69A02542">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总价合计（即《开标一览表》中的“总价”）</w:t>
            </w:r>
          </w:p>
        </w:tc>
        <w:tc>
          <w:tcPr>
            <w:tcW w:w="6008" w:type="dxa"/>
            <w:gridSpan w:val="6"/>
            <w:noWrap w:val="0"/>
            <w:vAlign w:val="top"/>
          </w:tcPr>
          <w:p w14:paraId="462FB067">
            <w:pPr>
              <w:jc w:val="center"/>
              <w:rPr>
                <w:rFonts w:hint="eastAsia" w:ascii="宋体" w:hAnsi="宋体" w:eastAsia="宋体" w:cs="宋体"/>
                <w:sz w:val="24"/>
                <w:szCs w:val="24"/>
                <w:highlight w:val="none"/>
              </w:rPr>
            </w:pPr>
          </w:p>
        </w:tc>
      </w:tr>
    </w:tbl>
    <w:p w14:paraId="199266ED">
      <w:pPr>
        <w:rPr>
          <w:rFonts w:hint="eastAsia" w:ascii="宋体" w:hAnsi="宋体" w:eastAsia="宋体" w:cs="宋体"/>
          <w:sz w:val="24"/>
          <w:szCs w:val="24"/>
          <w:highlight w:val="none"/>
        </w:rPr>
      </w:pPr>
    </w:p>
    <w:p w14:paraId="3932C2C9">
      <w:pPr>
        <w:spacing w:line="300" w:lineRule="auto"/>
        <w:ind w:firstLine="364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11C0A983">
      <w:pPr>
        <w:spacing w:line="360" w:lineRule="auto"/>
        <w:ind w:firstLine="364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0BAD5939">
      <w:pPr>
        <w:widowControl/>
        <w:ind w:firstLine="560"/>
        <w:jc w:val="left"/>
        <w:rPr>
          <w:rFonts w:hint="eastAsia" w:ascii="宋体" w:hAnsi="宋体" w:eastAsia="宋体" w:cs="宋体"/>
          <w:sz w:val="24"/>
          <w:szCs w:val="24"/>
          <w:highlight w:val="none"/>
        </w:rPr>
      </w:pPr>
    </w:p>
    <w:p w14:paraId="31CA163E">
      <w:pPr>
        <w:widowControl/>
        <w:ind w:firstLine="560"/>
        <w:jc w:val="left"/>
        <w:rPr>
          <w:rFonts w:hint="eastAsia" w:ascii="宋体" w:hAnsi="宋体" w:eastAsia="宋体" w:cs="宋体"/>
          <w:sz w:val="24"/>
          <w:szCs w:val="24"/>
          <w:highlight w:val="none"/>
        </w:rPr>
      </w:pPr>
    </w:p>
    <w:p w14:paraId="4472A61F">
      <w:pPr>
        <w:widowControl/>
        <w:ind w:firstLine="560"/>
        <w:jc w:val="left"/>
        <w:rPr>
          <w:rFonts w:hint="eastAsia" w:ascii="宋体" w:hAnsi="宋体" w:eastAsia="宋体" w:cs="宋体"/>
          <w:sz w:val="24"/>
          <w:szCs w:val="24"/>
          <w:highlight w:val="none"/>
        </w:rPr>
      </w:pPr>
    </w:p>
    <w:p w14:paraId="0225FD37">
      <w:pPr>
        <w:widowControl/>
        <w:ind w:firstLine="560"/>
        <w:jc w:val="left"/>
        <w:rPr>
          <w:rFonts w:hint="eastAsia" w:ascii="宋体" w:hAnsi="宋体" w:eastAsia="宋体" w:cs="宋体"/>
          <w:sz w:val="24"/>
          <w:szCs w:val="24"/>
          <w:highlight w:val="none"/>
        </w:rPr>
      </w:pPr>
    </w:p>
    <w:p w14:paraId="7E8750C5">
      <w:pPr>
        <w:widowControl/>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注：1、如果不提供详细分项报价将视为没有实质性响应招标文件。</w:t>
      </w:r>
    </w:p>
    <w:p w14:paraId="47FBDCAA">
      <w:pPr>
        <w:widowControl/>
        <w:ind w:firstLine="56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、投标人对以上数据的真实性负责。</w:t>
      </w:r>
    </w:p>
    <w:p w14:paraId="249A2596">
      <w:pPr>
        <w:widowControl/>
        <w:ind w:firstLine="56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采购人或采购代理机构有权将以上内容进行公示。</w:t>
      </w:r>
    </w:p>
    <w:p w14:paraId="223C9C59">
      <w:pPr>
        <w:pBdr>
          <w:top w:val="none" w:color="000000" w:sz="0" w:space="0"/>
          <w:left w:val="none" w:color="000000" w:sz="0" w:space="0"/>
          <w:bottom w:val="none" w:color="000000" w:sz="0" w:space="0"/>
          <w:right w:val="none" w:color="000000" w:sz="0" w:space="0"/>
        </w:pBdr>
        <w:spacing w:line="479" w:lineRule="atLeast"/>
        <w:ind w:firstLine="560"/>
        <w:jc w:val="center"/>
        <w:rPr>
          <w:rFonts w:hint="eastAsia" w:ascii="宋体" w:hAnsi="宋体" w:eastAsia="宋体" w:cs="宋体"/>
          <w:highlight w:val="none"/>
        </w:rPr>
      </w:pPr>
    </w:p>
    <w:p w14:paraId="5B5607C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7AF0CEBC">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6CADA62B">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3A6A5CB3">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6D98D57D">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2FA5DBEF">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10423F31">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2CF6771F">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p>
    <w:p w14:paraId="610FB080">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四、偏离表格式</w:t>
      </w:r>
    </w:p>
    <w:p w14:paraId="0FBB3BEC">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JSZC-320300-JSZR-G2026-0040</w:t>
      </w:r>
    </w:p>
    <w:p w14:paraId="25DD540B">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徐州市妇幼保健院串联质谱系统</w:t>
      </w:r>
    </w:p>
    <w:p w14:paraId="2E5E83C9">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5"/>
        <w:gridCol w:w="1264"/>
        <w:gridCol w:w="1265"/>
        <w:gridCol w:w="1265"/>
        <w:gridCol w:w="1530"/>
        <w:gridCol w:w="1153"/>
        <w:gridCol w:w="1334"/>
      </w:tblGrid>
      <w:tr w14:paraId="532D6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center"/>
          </w:tcPr>
          <w:p w14:paraId="2086105C">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1264" w:type="dxa"/>
            <w:noWrap w:val="0"/>
            <w:tcMar>
              <w:top w:w="0" w:type="dxa"/>
              <w:left w:w="108" w:type="dxa"/>
              <w:bottom w:w="0" w:type="dxa"/>
              <w:right w:w="108" w:type="dxa"/>
            </w:tcMar>
            <w:vAlign w:val="center"/>
          </w:tcPr>
          <w:p w14:paraId="768DD783">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名称</w:t>
            </w:r>
          </w:p>
        </w:tc>
        <w:tc>
          <w:tcPr>
            <w:tcW w:w="1265" w:type="dxa"/>
            <w:noWrap w:val="0"/>
            <w:tcMar>
              <w:top w:w="0" w:type="dxa"/>
              <w:left w:w="108" w:type="dxa"/>
              <w:bottom w:w="0" w:type="dxa"/>
              <w:right w:w="108" w:type="dxa"/>
            </w:tcMar>
            <w:vAlign w:val="center"/>
          </w:tcPr>
          <w:p w14:paraId="6E4C709B">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偏离内容</w:t>
            </w:r>
          </w:p>
        </w:tc>
        <w:tc>
          <w:tcPr>
            <w:tcW w:w="1265" w:type="dxa"/>
            <w:noWrap w:val="0"/>
            <w:tcMar>
              <w:top w:w="0" w:type="dxa"/>
              <w:left w:w="108" w:type="dxa"/>
              <w:bottom w:w="0" w:type="dxa"/>
              <w:right w:w="108" w:type="dxa"/>
            </w:tcMar>
            <w:vAlign w:val="center"/>
          </w:tcPr>
          <w:p w14:paraId="174E8DA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招标文件的要求</w:t>
            </w:r>
          </w:p>
        </w:tc>
        <w:tc>
          <w:tcPr>
            <w:tcW w:w="1530" w:type="dxa"/>
            <w:noWrap w:val="0"/>
            <w:tcMar>
              <w:top w:w="0" w:type="dxa"/>
              <w:left w:w="108" w:type="dxa"/>
              <w:bottom w:w="0" w:type="dxa"/>
              <w:right w:w="108" w:type="dxa"/>
            </w:tcMar>
            <w:vAlign w:val="center"/>
          </w:tcPr>
          <w:p w14:paraId="083B5819">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投标文件中的内容</w:t>
            </w:r>
          </w:p>
        </w:tc>
        <w:tc>
          <w:tcPr>
            <w:tcW w:w="1153" w:type="dxa"/>
            <w:noWrap w:val="0"/>
            <w:tcMar>
              <w:top w:w="0" w:type="dxa"/>
              <w:left w:w="108" w:type="dxa"/>
              <w:bottom w:w="0" w:type="dxa"/>
              <w:right w:w="108" w:type="dxa"/>
            </w:tcMar>
            <w:vAlign w:val="center"/>
          </w:tcPr>
          <w:p w14:paraId="1AA4FF6D">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（正/负/无）偏离</w:t>
            </w:r>
          </w:p>
        </w:tc>
        <w:tc>
          <w:tcPr>
            <w:tcW w:w="1334" w:type="dxa"/>
            <w:noWrap w:val="0"/>
            <w:tcMar>
              <w:top w:w="0" w:type="dxa"/>
              <w:left w:w="108" w:type="dxa"/>
              <w:bottom w:w="0" w:type="dxa"/>
              <w:right w:w="108" w:type="dxa"/>
            </w:tcMar>
            <w:vAlign w:val="center"/>
          </w:tcPr>
          <w:p w14:paraId="0424A99E">
            <w:pPr>
              <w:pBdr>
                <w:top w:val="none" w:color="000000" w:sz="0" w:space="0"/>
                <w:left w:val="none" w:color="000000" w:sz="0" w:space="0"/>
                <w:bottom w:val="none" w:color="000000" w:sz="0" w:space="0"/>
                <w:right w:val="none" w:color="000000" w:sz="0" w:space="0"/>
              </w:pBd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tc>
      </w:tr>
      <w:tr w14:paraId="3FDDD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113AB17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0918A5F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4288706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3BBC7A7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33DB3FF0">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30E809B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793CF3E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4EB5EC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14866D6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15FD2BD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504D9A3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6C383D1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123D88B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1DF892B6">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7931DB5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115D0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46556D1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2276065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649801A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6601638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61120A0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10969BC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641C3B2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5224D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3D8F074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0FCF3F9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1DE1A5A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3C8668D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4375BB5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1602982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546780C4">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082BF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1A3ED6C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0C44E06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720CA22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0B00871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5AF8A6B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27D5410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613CFDD1">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218D11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0AAAADD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4" w:type="dxa"/>
            <w:noWrap w:val="0"/>
            <w:tcMar>
              <w:top w:w="0" w:type="dxa"/>
              <w:left w:w="108" w:type="dxa"/>
              <w:bottom w:w="0" w:type="dxa"/>
              <w:right w:w="108" w:type="dxa"/>
            </w:tcMar>
            <w:vAlign w:val="top"/>
          </w:tcPr>
          <w:p w14:paraId="0872D51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0F1162A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265" w:type="dxa"/>
            <w:noWrap w:val="0"/>
            <w:tcMar>
              <w:top w:w="0" w:type="dxa"/>
              <w:left w:w="108" w:type="dxa"/>
              <w:bottom w:w="0" w:type="dxa"/>
              <w:right w:w="108" w:type="dxa"/>
            </w:tcMar>
            <w:vAlign w:val="top"/>
          </w:tcPr>
          <w:p w14:paraId="59A5579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530" w:type="dxa"/>
            <w:noWrap w:val="0"/>
            <w:tcMar>
              <w:top w:w="0" w:type="dxa"/>
              <w:left w:w="108" w:type="dxa"/>
              <w:bottom w:w="0" w:type="dxa"/>
              <w:right w:w="108" w:type="dxa"/>
            </w:tcMar>
            <w:vAlign w:val="top"/>
          </w:tcPr>
          <w:p w14:paraId="41B815D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153" w:type="dxa"/>
            <w:noWrap w:val="0"/>
            <w:tcMar>
              <w:top w:w="0" w:type="dxa"/>
              <w:left w:w="108" w:type="dxa"/>
              <w:bottom w:w="0" w:type="dxa"/>
              <w:right w:w="108" w:type="dxa"/>
            </w:tcMar>
            <w:vAlign w:val="top"/>
          </w:tcPr>
          <w:p w14:paraId="446DD19C">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c>
          <w:tcPr>
            <w:tcW w:w="1334" w:type="dxa"/>
            <w:noWrap w:val="0"/>
            <w:tcMar>
              <w:top w:w="0" w:type="dxa"/>
              <w:left w:w="108" w:type="dxa"/>
              <w:bottom w:w="0" w:type="dxa"/>
              <w:right w:w="108" w:type="dxa"/>
            </w:tcMar>
            <w:vAlign w:val="top"/>
          </w:tcPr>
          <w:p w14:paraId="50DD9618">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sz w:val="24"/>
                <w:szCs w:val="24"/>
                <w:highlight w:val="none"/>
              </w:rPr>
              <w:t> </w:t>
            </w:r>
          </w:p>
        </w:tc>
      </w:tr>
      <w:tr w14:paraId="18B67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7BD3AE4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4B059C1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3B0A20E9">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20BC669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32003F5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3A47284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60B9BA15">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r w14:paraId="3D8B8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34F2C15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58931F7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2AE7D58E">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5B7C12E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125B2F0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15A7E232">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116577B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r w14:paraId="7698D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705" w:type="dxa"/>
            <w:noWrap w:val="0"/>
            <w:tcMar>
              <w:top w:w="0" w:type="dxa"/>
              <w:left w:w="108" w:type="dxa"/>
              <w:bottom w:w="0" w:type="dxa"/>
              <w:right w:w="108" w:type="dxa"/>
            </w:tcMar>
            <w:vAlign w:val="top"/>
          </w:tcPr>
          <w:p w14:paraId="348C805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4" w:type="dxa"/>
            <w:noWrap w:val="0"/>
            <w:tcMar>
              <w:top w:w="0" w:type="dxa"/>
              <w:left w:w="108" w:type="dxa"/>
              <w:bottom w:w="0" w:type="dxa"/>
              <w:right w:w="108" w:type="dxa"/>
            </w:tcMar>
            <w:vAlign w:val="top"/>
          </w:tcPr>
          <w:p w14:paraId="3749880B">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2304E64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265" w:type="dxa"/>
            <w:noWrap w:val="0"/>
            <w:tcMar>
              <w:top w:w="0" w:type="dxa"/>
              <w:left w:w="108" w:type="dxa"/>
              <w:bottom w:w="0" w:type="dxa"/>
              <w:right w:w="108" w:type="dxa"/>
            </w:tcMar>
            <w:vAlign w:val="top"/>
          </w:tcPr>
          <w:p w14:paraId="12338AA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530" w:type="dxa"/>
            <w:noWrap w:val="0"/>
            <w:tcMar>
              <w:top w:w="0" w:type="dxa"/>
              <w:left w:w="108" w:type="dxa"/>
              <w:bottom w:w="0" w:type="dxa"/>
              <w:right w:w="108" w:type="dxa"/>
            </w:tcMar>
            <w:vAlign w:val="top"/>
          </w:tcPr>
          <w:p w14:paraId="27D1F0ED">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153" w:type="dxa"/>
            <w:noWrap w:val="0"/>
            <w:tcMar>
              <w:top w:w="0" w:type="dxa"/>
              <w:left w:w="108" w:type="dxa"/>
              <w:bottom w:w="0" w:type="dxa"/>
              <w:right w:w="108" w:type="dxa"/>
            </w:tcMar>
            <w:vAlign w:val="top"/>
          </w:tcPr>
          <w:p w14:paraId="35B58FBA">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c>
          <w:tcPr>
            <w:tcW w:w="1334" w:type="dxa"/>
            <w:noWrap w:val="0"/>
            <w:tcMar>
              <w:top w:w="0" w:type="dxa"/>
              <w:left w:w="108" w:type="dxa"/>
              <w:bottom w:w="0" w:type="dxa"/>
              <w:right w:w="108" w:type="dxa"/>
            </w:tcMar>
            <w:vAlign w:val="top"/>
          </w:tcPr>
          <w:p w14:paraId="1E8C4EEF">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p>
        </w:tc>
      </w:tr>
    </w:tbl>
    <w:p w14:paraId="0AD2F837">
      <w:pPr>
        <w:pBdr>
          <w:top w:val="none" w:color="000000" w:sz="0" w:space="0"/>
          <w:left w:val="none" w:color="000000" w:sz="0" w:space="0"/>
          <w:bottom w:val="none" w:color="000000" w:sz="0" w:space="0"/>
          <w:right w:val="none" w:color="000000" w:sz="0" w:space="0"/>
        </w:pBdr>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eastAsia="宋体" w:cs="宋体"/>
          <w:sz w:val="24"/>
          <w:szCs w:val="24"/>
          <w:highlight w:val="none"/>
        </w:rPr>
        <w:t>：投标人的投标文件中的内容与招标文件（含招标文件的澄清或者修改的内容）的要求不同时，逐条列在偏离表中，否则将认为投标人接受招标文件的要求。</w:t>
      </w:r>
    </w:p>
    <w:p w14:paraId="0948066A">
      <w:pPr>
        <w:pBdr>
          <w:top w:val="none" w:color="000000" w:sz="0" w:space="0"/>
          <w:left w:val="none" w:color="000000" w:sz="0" w:space="0"/>
          <w:bottom w:val="none" w:color="000000" w:sz="0" w:space="0"/>
          <w:right w:val="none" w:color="000000" w:sz="0" w:space="0"/>
        </w:pBdr>
        <w:spacing w:line="71" w:lineRule="atLeast"/>
        <w:ind w:firstLine="2850"/>
        <w:rPr>
          <w:rFonts w:hint="eastAsia" w:ascii="宋体" w:hAnsi="宋体" w:eastAsia="宋体" w:cs="宋体"/>
          <w:sz w:val="24"/>
          <w:szCs w:val="24"/>
          <w:highlight w:val="none"/>
        </w:rPr>
      </w:pPr>
    </w:p>
    <w:p w14:paraId="41894865">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4D25D1ED">
      <w:pPr>
        <w:pBdr>
          <w:top w:val="none" w:color="000000" w:sz="0" w:space="0"/>
          <w:left w:val="none" w:color="000000" w:sz="0" w:space="0"/>
          <w:bottom w:val="none" w:color="000000" w:sz="0" w:space="0"/>
          <w:right w:val="none" w:color="000000" w:sz="0" w:space="0"/>
        </w:pBdr>
        <w:spacing w:line="85" w:lineRule="atLeast"/>
        <w:ind w:firstLine="39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8B32F13">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1290063D">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highlight w:val="none"/>
        </w:rPr>
      </w:pPr>
      <w:r>
        <w:rPr>
          <w:rFonts w:hint="eastAsia" w:ascii="宋体" w:hAnsi="宋体" w:eastAsia="宋体" w:cs="宋体"/>
          <w:sz w:val="30"/>
          <w:highlight w:val="none"/>
        </w:rPr>
        <w:t xml:space="preserve">  </w:t>
      </w:r>
    </w:p>
    <w:p w14:paraId="57C9C353">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32"/>
          <w:szCs w:val="32"/>
          <w:highlight w:val="none"/>
        </w:rPr>
        <w:sectPr>
          <w:pgSz w:w="11906" w:h="16838"/>
          <w:pgMar w:top="1440" w:right="1803" w:bottom="1440" w:left="1803" w:header="851" w:footer="992" w:gutter="0"/>
          <w:cols w:space="1701" w:num="1"/>
          <w:docGrid w:linePitch="360" w:charSpace="0"/>
        </w:sectPr>
      </w:pPr>
    </w:p>
    <w:p w14:paraId="45F4759C">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五、授权委托书及法定代表人身份证明书格式</w:t>
      </w:r>
    </w:p>
    <w:p w14:paraId="1F7B7ADD">
      <w:pPr>
        <w:pBdr>
          <w:top w:val="none" w:color="000000" w:sz="0" w:space="0"/>
          <w:left w:val="none" w:color="000000" w:sz="0" w:space="0"/>
          <w:bottom w:val="none" w:color="000000" w:sz="0" w:space="0"/>
          <w:right w:val="none" w:color="000000" w:sz="0" w:space="0"/>
        </w:pBdr>
        <w:rPr>
          <w:rFonts w:hint="eastAsia" w:ascii="宋体" w:hAnsi="宋体" w:eastAsia="宋体" w:cs="宋体"/>
          <w:sz w:val="28"/>
          <w:szCs w:val="28"/>
          <w:highlight w:val="none"/>
        </w:rPr>
      </w:pPr>
      <w:r>
        <w:rPr>
          <w:rFonts w:hint="eastAsia" w:ascii="宋体" w:hAnsi="宋体" w:eastAsia="宋体" w:cs="宋体"/>
          <w:sz w:val="28"/>
          <w:szCs w:val="28"/>
          <w:highlight w:val="none"/>
        </w:rPr>
        <w:t> </w:t>
      </w:r>
    </w:p>
    <w:p w14:paraId="15B1A46E">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（一）授权委托书</w:t>
      </w:r>
    </w:p>
    <w:p w14:paraId="3464F0A2">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委托人：</w:t>
      </w:r>
    </w:p>
    <w:p w14:paraId="5DCCF5F6">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p w14:paraId="4BB91508">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负责人</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               职务：</w:t>
      </w:r>
    </w:p>
    <w:p w14:paraId="7A9A2E63">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统一社会信用代码：</w:t>
      </w:r>
    </w:p>
    <w:p w14:paraId="4AE987FA">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受托人：        性别：男（女）</w:t>
      </w:r>
    </w:p>
    <w:p w14:paraId="68E789A4">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年龄：  岁      民族：  族</w:t>
      </w:r>
    </w:p>
    <w:p w14:paraId="343C4B9B">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职务：</w:t>
      </w:r>
    </w:p>
    <w:p w14:paraId="099FBFE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身份证号：</w:t>
      </w:r>
    </w:p>
    <w:p w14:paraId="5DF56EC7">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）项目（项目编号：</w:t>
      </w:r>
      <w:r>
        <w:rPr>
          <w:rFonts w:hint="eastAsia" w:ascii="宋体" w:hAnsi="宋体" w:cs="宋体"/>
          <w:sz w:val="24"/>
          <w:szCs w:val="24"/>
          <w:highlight w:val="none"/>
          <w:lang w:eastAsia="zh-CN"/>
        </w:rPr>
        <w:t>JSZC-320300-JSZR-G2026-0040</w:t>
      </w:r>
      <w:r>
        <w:rPr>
          <w:rFonts w:hint="eastAsia" w:ascii="宋体" w:hAnsi="宋体" w:eastAsia="宋体" w:cs="宋体"/>
          <w:sz w:val="24"/>
          <w:szCs w:val="24"/>
          <w:highlight w:val="none"/>
        </w:rPr>
        <w:t>）的招、投标活动及签订合同。（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）无转委托权。</w:t>
      </w:r>
    </w:p>
    <w:p w14:paraId="282841D2">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日止。</w:t>
      </w:r>
    </w:p>
    <w:p w14:paraId="4B6F7292">
      <w:pPr>
        <w:pBdr>
          <w:top w:val="none" w:color="000000" w:sz="0" w:space="0"/>
          <w:left w:val="none" w:color="000000" w:sz="0" w:space="0"/>
          <w:bottom w:val="none" w:color="000000" w:sz="0" w:space="0"/>
          <w:right w:val="none" w:color="000000" w:sz="0" w:space="0"/>
        </w:pBdr>
        <w:spacing w:line="479" w:lineRule="atLeast"/>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特此授权委托。</w:t>
      </w:r>
    </w:p>
    <w:p w14:paraId="6C04B971">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4ADC5A20">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委托人（电子签章）：</w:t>
      </w:r>
    </w:p>
    <w:p w14:paraId="3DFD2122">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4DECFE93">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法定代表人</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负责人</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rPr>
        <w:t xml:space="preserve">（签字或盖章）： </w:t>
      </w:r>
    </w:p>
    <w:p w14:paraId="44DB5C93">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p>
    <w:p w14:paraId="5690E911">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受托人（签字或盖章）：</w:t>
      </w:r>
    </w:p>
    <w:p w14:paraId="26BEF078">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sz w:val="24"/>
          <w:szCs w:val="24"/>
          <w:highlight w:val="none"/>
        </w:rPr>
      </w:pPr>
    </w:p>
    <w:p w14:paraId="3967654C">
      <w:pPr>
        <w:pStyle w:val="222"/>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邮箱：</w:t>
      </w:r>
    </w:p>
    <w:p w14:paraId="6F4E5B74">
      <w:pPr>
        <w:pBdr>
          <w:top w:val="none" w:color="000000" w:sz="0" w:space="0"/>
          <w:left w:val="none" w:color="000000" w:sz="0" w:space="0"/>
          <w:bottom w:val="none" w:color="000000" w:sz="0" w:space="0"/>
          <w:right w:val="none" w:color="000000" w:sz="0" w:space="0"/>
        </w:pBdr>
        <w:spacing w:line="479" w:lineRule="atLeast"/>
        <w:ind w:right="600" w:firstLine="615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年  月 日</w:t>
      </w:r>
      <w:r>
        <w:rPr>
          <w:rFonts w:hint="eastAsia" w:ascii="宋体" w:hAnsi="宋体" w:eastAsia="宋体" w:cs="宋体"/>
          <w:sz w:val="24"/>
          <w:szCs w:val="24"/>
          <w:highlight w:val="none"/>
        </w:rPr>
        <w:t xml:space="preserve"> </w:t>
      </w:r>
    </w:p>
    <w:p w14:paraId="4AA1C240">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受托人身份证扫描件附后</w:t>
      </w:r>
      <w:r>
        <w:rPr>
          <w:rFonts w:hint="eastAsia" w:ascii="宋体" w:hAnsi="宋体" w:cs="宋体"/>
          <w:b/>
          <w:bCs/>
          <w:sz w:val="24"/>
          <w:szCs w:val="24"/>
          <w:highlight w:val="none"/>
          <w:lang w:eastAsia="zh-CN"/>
        </w:rPr>
        <w:t>）</w:t>
      </w:r>
    </w:p>
    <w:p w14:paraId="3AD3D0A7">
      <w:pPr>
        <w:pBdr>
          <w:top w:val="none" w:color="000000" w:sz="0" w:space="0"/>
          <w:left w:val="none" w:color="000000" w:sz="0" w:space="0"/>
          <w:bottom w:val="none" w:color="000000" w:sz="0" w:space="0"/>
          <w:right w:val="none" w:color="000000" w:sz="0" w:space="0"/>
        </w:pBdr>
        <w:ind w:firstLine="4470"/>
        <w:rPr>
          <w:rFonts w:hint="eastAsia" w:ascii="宋体" w:hAnsi="宋体" w:eastAsia="宋体" w:cs="宋体"/>
          <w:highlight w:val="none"/>
        </w:rPr>
      </w:pPr>
      <w:r>
        <w:rPr>
          <w:rFonts w:hint="eastAsia" w:ascii="宋体" w:hAnsi="宋体" w:eastAsia="宋体" w:cs="宋体"/>
          <w:sz w:val="28"/>
          <w:highlight w:val="none"/>
        </w:rPr>
        <w:t> </w:t>
      </w:r>
    </w:p>
    <w:p w14:paraId="273098AC">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32"/>
          <w:szCs w:val="32"/>
          <w:highlight w:val="none"/>
        </w:rPr>
        <w:sectPr>
          <w:pgSz w:w="11906" w:h="16838"/>
          <w:pgMar w:top="1440" w:right="1803" w:bottom="1440" w:left="1803" w:header="851" w:footer="992" w:gutter="0"/>
          <w:cols w:space="1701" w:num="1"/>
          <w:docGrid w:linePitch="360" w:charSpace="0"/>
        </w:sectPr>
      </w:pPr>
    </w:p>
    <w:p w14:paraId="508B6285">
      <w:pPr>
        <w:pBdr>
          <w:top w:val="none" w:color="000000" w:sz="0" w:space="0"/>
          <w:left w:val="none" w:color="000000" w:sz="0" w:space="0"/>
          <w:bottom w:val="none" w:color="000000" w:sz="0" w:space="0"/>
          <w:right w:val="none" w:color="000000" w:sz="0" w:space="0"/>
        </w:pBdr>
        <w:spacing w:before="100" w:after="100"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（二）法定代表人身份证明书</w:t>
      </w:r>
    </w:p>
    <w:p w14:paraId="665B25F0">
      <w:pPr>
        <w:pStyle w:val="231"/>
        <w:rPr>
          <w:rFonts w:hint="eastAsia" w:ascii="宋体" w:hAnsi="宋体" w:eastAsia="宋体" w:cs="宋体"/>
          <w:highlight w:val="none"/>
        </w:rPr>
      </w:pPr>
    </w:p>
    <w:p w14:paraId="7948D68E">
      <w:pPr>
        <w:pStyle w:val="45"/>
        <w:tabs>
          <w:tab w:val="left" w:pos="720"/>
          <w:tab w:val="left" w:pos="900"/>
        </w:tabs>
        <w:spacing w:line="500" w:lineRule="exact"/>
        <w:ind w:firstLine="480"/>
        <w:rPr>
          <w:rFonts w:hint="eastAsia" w:ascii="宋体" w:hAnsi="宋体" w:eastAsia="宋体" w:cs="宋体"/>
          <w:sz w:val="24"/>
          <w:highlight w:val="none"/>
        </w:rPr>
      </w:pPr>
    </w:p>
    <w:p w14:paraId="0068AF5A">
      <w:pPr>
        <w:pStyle w:val="45"/>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单位名称：</w:t>
      </w:r>
    </w:p>
    <w:p w14:paraId="3DBB104E">
      <w:pPr>
        <w:pStyle w:val="45"/>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p>
    <w:p w14:paraId="03518B9C">
      <w:pPr>
        <w:pStyle w:val="45"/>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p>
    <w:p w14:paraId="204334D5">
      <w:pPr>
        <w:pStyle w:val="45"/>
        <w:tabs>
          <w:tab w:val="left" w:pos="720"/>
          <w:tab w:val="left" w:pos="900"/>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身份证号：        职务：</w:t>
      </w:r>
    </w:p>
    <w:p w14:paraId="380B09BA">
      <w:pPr>
        <w:pStyle w:val="45"/>
        <w:spacing w:line="360" w:lineRule="auto"/>
        <w:ind w:firstLine="960"/>
        <w:rPr>
          <w:rFonts w:hint="eastAsia" w:ascii="宋体" w:hAnsi="宋体" w:eastAsia="宋体" w:cs="宋体"/>
          <w:sz w:val="24"/>
          <w:szCs w:val="24"/>
          <w:highlight w:val="none"/>
          <w:u w:val="single"/>
        </w:rPr>
      </w:pPr>
    </w:p>
    <w:p w14:paraId="290F0AF0">
      <w:pPr>
        <w:pStyle w:val="45"/>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系我企业（公司）的法定代表人。</w:t>
      </w:r>
    </w:p>
    <w:p w14:paraId="1CC34921">
      <w:pPr>
        <w:pStyle w:val="45"/>
        <w:tabs>
          <w:tab w:val="left" w:pos="720"/>
          <w:tab w:val="left" w:pos="900"/>
        </w:tabs>
        <w:spacing w:line="360" w:lineRule="auto"/>
        <w:rPr>
          <w:rFonts w:hint="eastAsia" w:ascii="宋体" w:hAnsi="宋体" w:eastAsia="宋体" w:cs="宋体"/>
          <w:sz w:val="24"/>
          <w:szCs w:val="24"/>
          <w:highlight w:val="none"/>
        </w:rPr>
      </w:pPr>
    </w:p>
    <w:p w14:paraId="4E709DF3">
      <w:pPr>
        <w:pStyle w:val="45"/>
        <w:tabs>
          <w:tab w:val="left" w:pos="720"/>
          <w:tab w:val="left" w:pos="900"/>
        </w:tabs>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53CB11FC">
      <w:pPr>
        <w:pStyle w:val="45"/>
        <w:tabs>
          <w:tab w:val="left" w:pos="720"/>
          <w:tab w:val="left" w:pos="900"/>
        </w:tabs>
        <w:spacing w:line="360" w:lineRule="auto"/>
        <w:ind w:firstLine="480"/>
        <w:rPr>
          <w:rFonts w:hint="eastAsia" w:ascii="宋体" w:hAnsi="宋体" w:eastAsia="宋体" w:cs="宋体"/>
          <w:sz w:val="24"/>
          <w:szCs w:val="24"/>
          <w:highlight w:val="none"/>
        </w:rPr>
      </w:pPr>
    </w:p>
    <w:p w14:paraId="41DE0DF1">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p>
    <w:p w14:paraId="24F0542E">
      <w:pPr>
        <w:pBdr>
          <w:top w:val="none" w:color="000000" w:sz="0" w:space="0"/>
          <w:left w:val="none" w:color="000000" w:sz="0" w:space="0"/>
          <w:bottom w:val="none" w:color="000000" w:sz="0" w:space="0"/>
          <w:right w:val="none" w:color="000000" w:sz="0" w:space="0"/>
        </w:pBdr>
        <w:spacing w:line="71"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7E5B1C1A">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341EC499">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法定代表人（签字或盖章）：</w:t>
      </w:r>
    </w:p>
    <w:p w14:paraId="12D2F7AE">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p>
    <w:p w14:paraId="0C1E6584">
      <w:pPr>
        <w:pBdr>
          <w:top w:val="none" w:color="000000" w:sz="0" w:space="0"/>
          <w:left w:val="none" w:color="000000" w:sz="0" w:space="0"/>
          <w:bottom w:val="none" w:color="000000" w:sz="0" w:space="0"/>
          <w:right w:val="none" w:color="000000" w:sz="0" w:space="0"/>
        </w:pBdr>
        <w:spacing w:line="85"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5C98E33B">
      <w:pPr>
        <w:pStyle w:val="45"/>
        <w:tabs>
          <w:tab w:val="left" w:pos="720"/>
          <w:tab w:val="left" w:pos="900"/>
        </w:tabs>
        <w:spacing w:line="360" w:lineRule="auto"/>
        <w:jc w:val="right"/>
        <w:rPr>
          <w:rFonts w:hint="eastAsia" w:ascii="宋体" w:hAnsi="宋体" w:eastAsia="宋体" w:cs="宋体"/>
          <w:sz w:val="24"/>
          <w:szCs w:val="24"/>
          <w:highlight w:val="none"/>
        </w:rPr>
      </w:pPr>
    </w:p>
    <w:p w14:paraId="26B87D7E">
      <w:pPr>
        <w:pStyle w:val="45"/>
        <w:spacing w:line="360" w:lineRule="auto"/>
        <w:rPr>
          <w:rFonts w:hint="eastAsia" w:ascii="宋体" w:hAnsi="宋体" w:eastAsia="宋体" w:cs="宋体"/>
          <w:sz w:val="24"/>
          <w:szCs w:val="24"/>
          <w:highlight w:val="none"/>
        </w:rPr>
      </w:pPr>
    </w:p>
    <w:p w14:paraId="628B14A2">
      <w:pPr>
        <w:pStyle w:val="45"/>
        <w:tabs>
          <w:tab w:val="left" w:pos="720"/>
          <w:tab w:val="left" w:pos="900"/>
        </w:tabs>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w:t>
      </w:r>
      <w:r>
        <w:rPr>
          <w:rFonts w:hint="eastAsia" w:ascii="宋体" w:hAnsi="宋体" w:eastAsia="宋体" w:cs="宋体"/>
          <w:b/>
          <w:bCs/>
          <w:sz w:val="24"/>
          <w:szCs w:val="24"/>
          <w:highlight w:val="none"/>
        </w:rPr>
        <w:t>法定代表人身份证原件扫描件附后）</w:t>
      </w:r>
    </w:p>
    <w:p w14:paraId="030D654A">
      <w:pPr>
        <w:rPr>
          <w:rFonts w:hint="eastAsia" w:ascii="宋体" w:hAnsi="宋体" w:eastAsia="宋体" w:cs="宋体"/>
          <w:b/>
          <w:bCs/>
          <w:sz w:val="24"/>
          <w:szCs w:val="24"/>
          <w:highlight w:val="none"/>
        </w:rPr>
        <w:sectPr>
          <w:pgSz w:w="11906" w:h="16838"/>
          <w:pgMar w:top="1440" w:right="1803" w:bottom="1440" w:left="1803" w:header="851" w:footer="992" w:gutter="0"/>
          <w:cols w:space="1701" w:num="1"/>
          <w:docGrid w:linePitch="360" w:charSpace="0"/>
        </w:sectPr>
      </w:pPr>
    </w:p>
    <w:p w14:paraId="09FC6CF5">
      <w:pPr>
        <w:pBdr>
          <w:top w:val="none" w:color="000000" w:sz="0" w:space="0"/>
          <w:left w:val="none" w:color="000000" w:sz="0" w:space="0"/>
          <w:bottom w:val="none" w:color="000000" w:sz="0" w:space="0"/>
          <w:right w:val="none" w:color="000000" w:sz="0" w:space="0"/>
        </w:pBdr>
        <w:spacing w:before="100" w:after="100" w:line="479" w:lineRule="atLeast"/>
        <w:ind w:firstLine="6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六、中小企业声明函格式</w:t>
      </w:r>
    </w:p>
    <w:p w14:paraId="20344088">
      <w:pPr>
        <w:pBdr>
          <w:top w:val="none" w:color="000000" w:sz="0" w:space="0"/>
          <w:left w:val="none" w:color="000000" w:sz="0" w:space="0"/>
          <w:bottom w:val="none" w:color="000000" w:sz="0" w:space="0"/>
          <w:right w:val="none" w:color="000000" w:sz="0" w:space="0"/>
        </w:pBdr>
        <w:spacing w:before="100" w:after="100" w:line="288" w:lineRule="auto"/>
        <w:rPr>
          <w:rFonts w:hint="eastAsia" w:ascii="宋体" w:hAnsi="宋体" w:eastAsia="宋体" w:cs="宋体"/>
          <w:sz w:val="28"/>
          <w:szCs w:val="28"/>
          <w:highlight w:val="none"/>
        </w:rPr>
      </w:pPr>
    </w:p>
    <w:p w14:paraId="036E07B7">
      <w:pPr>
        <w:pBdr>
          <w:top w:val="none" w:color="000000" w:sz="0" w:space="0"/>
          <w:left w:val="none" w:color="000000" w:sz="0" w:space="0"/>
          <w:bottom w:val="none" w:color="000000" w:sz="0" w:space="0"/>
          <w:right w:val="none" w:color="000000" w:sz="0" w:space="0"/>
        </w:pBdr>
        <w:spacing w:before="100" w:after="10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JSZC-320300-JSZR-G2026-0040</w:t>
      </w:r>
    </w:p>
    <w:p w14:paraId="5FFBD18A">
      <w:pPr>
        <w:pBdr>
          <w:top w:val="none" w:color="000000" w:sz="0" w:space="0"/>
          <w:left w:val="none" w:color="000000" w:sz="0" w:space="0"/>
          <w:bottom w:val="none" w:color="000000" w:sz="0" w:space="0"/>
          <w:right w:val="none" w:color="000000" w:sz="0" w:space="0"/>
        </w:pBdr>
        <w:spacing w:before="100" w:after="100" w:line="24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cs="宋体"/>
          <w:sz w:val="24"/>
          <w:szCs w:val="24"/>
          <w:highlight w:val="none"/>
          <w:lang w:eastAsia="zh-CN"/>
        </w:rPr>
        <w:t>徐州市妇幼保健院串联质谱系统</w:t>
      </w:r>
    </w:p>
    <w:p w14:paraId="22F3641D">
      <w:pPr>
        <w:spacing w:line="24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本公司郑重声明，根据《政府采购促进中小企业发展管理办法》（财库</w:t>
      </w:r>
      <w:r>
        <w:rPr>
          <w:rFonts w:hint="eastAsia" w:ascii="宋体" w:hAnsi="宋体" w:cs="宋体"/>
          <w:sz w:val="24"/>
          <w:szCs w:val="24"/>
          <w:highlight w:val="none"/>
          <w:lang w:eastAsia="zh-CN"/>
        </w:rPr>
        <w:t>〔2020〕46号</w:t>
      </w:r>
      <w:r>
        <w:rPr>
          <w:rFonts w:hint="eastAsia" w:ascii="宋体" w:hAnsi="宋体" w:eastAsia="宋体" w:cs="宋体"/>
          <w:sz w:val="24"/>
          <w:szCs w:val="24"/>
          <w:highlight w:val="none"/>
        </w:rPr>
        <w:t>）的规定，本公司参加（</w:t>
      </w:r>
      <w:r>
        <w:rPr>
          <w:rFonts w:hint="eastAsia" w:ascii="宋体" w:hAnsi="宋体" w:cs="宋体"/>
          <w:sz w:val="24"/>
          <w:szCs w:val="24"/>
          <w:highlight w:val="none"/>
          <w:u w:val="single"/>
          <w:lang w:eastAsia="zh-CN"/>
        </w:rPr>
        <w:t>徐州市妇幼保健院</w:t>
      </w:r>
      <w:r>
        <w:rPr>
          <w:rFonts w:hint="eastAsia" w:ascii="宋体" w:hAnsi="宋体" w:eastAsia="宋体" w:cs="宋体"/>
          <w:sz w:val="24"/>
          <w:szCs w:val="24"/>
          <w:highlight w:val="none"/>
        </w:rPr>
        <w:t>）的（</w:t>
      </w:r>
      <w:r>
        <w:rPr>
          <w:rFonts w:hint="eastAsia" w:ascii="宋体" w:hAnsi="宋体" w:cs="宋体"/>
          <w:sz w:val="24"/>
          <w:szCs w:val="24"/>
          <w:highlight w:val="none"/>
          <w:u w:val="single"/>
          <w:lang w:eastAsia="zh-CN"/>
        </w:rPr>
        <w:t>徐州市妇幼保健院串联质谱系统</w:t>
      </w:r>
      <w:r>
        <w:rPr>
          <w:rFonts w:hint="eastAsia" w:ascii="宋体" w:hAnsi="宋体" w:eastAsia="宋体" w:cs="宋体"/>
          <w:sz w:val="24"/>
          <w:szCs w:val="24"/>
          <w:highlight w:val="none"/>
        </w:rPr>
        <w:t>）采购活动，提供的货物全部由符合政策要求的中小企业制造。相关企业的具体情况如下：</w:t>
      </w:r>
    </w:p>
    <w:p w14:paraId="79D53EB4">
      <w:pPr>
        <w:pStyle w:val="251"/>
        <w:numPr>
          <w:ilvl w:val="0"/>
          <w:numId w:val="4"/>
        </w:numPr>
        <w:spacing w:line="240" w:lineRule="auto"/>
        <w:ind w:left="0"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工业</w:t>
      </w:r>
      <w:r>
        <w:rPr>
          <w:rFonts w:hint="eastAsia" w:ascii="宋体" w:hAnsi="宋体" w:eastAsia="宋体" w:cs="宋体"/>
          <w:sz w:val="24"/>
          <w:szCs w:val="24"/>
          <w:highlight w:val="none"/>
        </w:rPr>
        <w:t>）行业；制造商为（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万元），属于（</w:t>
      </w:r>
      <w:r>
        <w:rPr>
          <w:rFonts w:ascii="Wingdings" w:hAnsi="Wingdings" w:eastAsia="Wingdings" w:cs="Wingdings"/>
          <w:sz w:val="24"/>
          <w:szCs w:val="24"/>
          <w:highlight w:val="none"/>
        </w:rPr>
        <w:t>¨</w:t>
      </w:r>
      <w:r>
        <w:rPr>
          <w:rFonts w:hint="eastAsia" w:ascii="宋体" w:hAnsi="宋体" w:eastAsia="宋体" w:cs="宋体"/>
          <w:sz w:val="24"/>
          <w:szCs w:val="24"/>
          <w:highlight w:val="none"/>
        </w:rPr>
        <w:t>中型企业、</w:t>
      </w:r>
      <w:r>
        <w:rPr>
          <w:rFonts w:ascii="Wingdings" w:hAnsi="Wingdings" w:eastAsia="Wingdings" w:cs="Wingdings"/>
          <w:sz w:val="24"/>
          <w:szCs w:val="24"/>
          <w:highlight w:val="none"/>
        </w:rPr>
        <w:t>¨</w:t>
      </w:r>
      <w:r>
        <w:rPr>
          <w:rFonts w:hint="eastAsia" w:ascii="宋体" w:hAnsi="宋体" w:eastAsia="宋体" w:cs="宋体"/>
          <w:sz w:val="24"/>
          <w:szCs w:val="24"/>
          <w:highlight w:val="none"/>
        </w:rPr>
        <w:t>小型企业、</w:t>
      </w:r>
      <w:r>
        <w:rPr>
          <w:rFonts w:ascii="Wingdings" w:hAnsi="Wingdings" w:eastAsia="Wingdings" w:cs="Wingdings"/>
          <w:sz w:val="24"/>
          <w:szCs w:val="24"/>
          <w:highlight w:val="none"/>
        </w:rPr>
        <w:t>¨</w:t>
      </w:r>
      <w:r>
        <w:rPr>
          <w:rFonts w:hint="eastAsia" w:ascii="宋体" w:hAnsi="宋体" w:eastAsia="宋体" w:cs="宋体"/>
          <w:sz w:val="24"/>
          <w:szCs w:val="24"/>
          <w:highlight w:val="none"/>
        </w:rPr>
        <w:t>微型企业，</w:t>
      </w:r>
      <w:r>
        <w:rPr>
          <w:rFonts w:hint="eastAsia" w:ascii="宋体" w:hAnsi="宋体" w:eastAsia="宋体" w:cs="宋体"/>
          <w:color w:val="FF0000"/>
          <w:sz w:val="24"/>
          <w:szCs w:val="24"/>
          <w:highlight w:val="none"/>
        </w:rPr>
        <w:t>请勾选！</w:t>
      </w:r>
      <w:r>
        <w:rPr>
          <w:rFonts w:hint="eastAsia" w:ascii="宋体" w:hAnsi="宋体" w:cs="宋体"/>
          <w:color w:val="FF0000"/>
          <w:sz w:val="24"/>
          <w:szCs w:val="24"/>
          <w:highlight w:val="none"/>
          <w:lang w:eastAsia="zh-CN"/>
        </w:rPr>
        <w:t>！！</w:t>
      </w:r>
      <w:r>
        <w:rPr>
          <w:rFonts w:hint="eastAsia" w:ascii="宋体" w:hAnsi="宋体" w:eastAsia="宋体" w:cs="宋体"/>
          <w:sz w:val="24"/>
          <w:szCs w:val="24"/>
          <w:highlight w:val="none"/>
        </w:rPr>
        <w:t>）；</w:t>
      </w:r>
    </w:p>
    <w:p w14:paraId="1CD11B18">
      <w:pPr>
        <w:pStyle w:val="252"/>
        <w:numPr>
          <w:ilvl w:val="0"/>
          <w:numId w:val="0"/>
        </w:numPr>
        <w:rPr>
          <w:rFonts w:hint="default" w:eastAsia="宋体"/>
          <w:lang w:val="en-US" w:eastAsia="zh-CN"/>
        </w:rPr>
      </w:pPr>
    </w:p>
    <w:p w14:paraId="58372166">
      <w:pPr>
        <w:pStyle w:val="251"/>
        <w:spacing w:line="240" w:lineRule="auto"/>
        <w:ind w:left="0" w:firstLine="560"/>
        <w:rPr>
          <w:rFonts w:hint="eastAsia" w:ascii="宋体" w:hAnsi="宋体" w:eastAsia="宋体" w:cs="宋体"/>
          <w:sz w:val="24"/>
          <w:szCs w:val="24"/>
          <w:highlight w:val="none"/>
        </w:rPr>
      </w:pPr>
      <w:r>
        <w:rPr>
          <w:rFonts w:hint="eastAsia" w:ascii="宋体" w:hAnsi="宋体" w:cs="宋体"/>
          <w:sz w:val="24"/>
          <w:szCs w:val="24"/>
          <w:highlight w:val="none"/>
          <w:lang w:eastAsia="zh-CN"/>
        </w:rPr>
        <w:t>……</w:t>
      </w:r>
    </w:p>
    <w:p w14:paraId="7209C3E6">
      <w:pPr>
        <w:pStyle w:val="251"/>
        <w:spacing w:line="240" w:lineRule="auto"/>
        <w:ind w:left="0"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bookmarkStart w:id="2" w:name="_GoBack"/>
      <w:bookmarkEnd w:id="2"/>
    </w:p>
    <w:p w14:paraId="224E1019">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61A5D54D">
      <w:pPr>
        <w:pStyle w:val="251"/>
        <w:spacing w:line="360" w:lineRule="auto"/>
        <w:rPr>
          <w:rFonts w:hint="eastAsia" w:ascii="宋体" w:hAnsi="宋体" w:eastAsia="宋体" w:cs="宋体"/>
          <w:b/>
          <w:bCs/>
          <w:sz w:val="24"/>
          <w:szCs w:val="24"/>
          <w:highlight w:val="none"/>
        </w:rPr>
      </w:pPr>
    </w:p>
    <w:p w14:paraId="392859D3">
      <w:pPr>
        <w:pStyle w:val="251"/>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企业名称（电子签章）：</w:t>
      </w:r>
    </w:p>
    <w:p w14:paraId="3EFAD8F5">
      <w:pPr>
        <w:pStyle w:val="251"/>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日期：  年  月  日</w:t>
      </w:r>
    </w:p>
    <w:p w14:paraId="0F5F3422">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备注：本采购项目所属行业为“工业”。</w:t>
      </w:r>
    </w:p>
    <w:p w14:paraId="08AA3A6E">
      <w:pPr>
        <w:pStyle w:val="251"/>
        <w:spacing w:after="0" w:line="360" w:lineRule="auto"/>
        <w:ind w:left="0"/>
        <w:jc w:val="lef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说明：</w:t>
      </w:r>
    </w:p>
    <w:p w14:paraId="526465D6">
      <w:pPr>
        <w:pStyle w:val="251"/>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〔2011〕300号</w:t>
      </w:r>
      <w:r>
        <w:rPr>
          <w:rFonts w:hint="eastAsia" w:ascii="宋体" w:hAnsi="宋体" w:eastAsia="宋体" w:cs="宋体"/>
          <w:b w:val="0"/>
          <w:bCs/>
          <w:sz w:val="24"/>
          <w:szCs w:val="24"/>
          <w:highlight w:val="none"/>
        </w:rPr>
        <w:t>）的规定为准。</w:t>
      </w:r>
    </w:p>
    <w:p w14:paraId="1380BAC3">
      <w:pPr>
        <w:pStyle w:val="251"/>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2、从业人员、营业收入、资产总额填报供应商上一年度数据，无上一年度数据的新成立企业可不填报。</w:t>
      </w:r>
    </w:p>
    <w:p w14:paraId="45C4822D">
      <w:pPr>
        <w:pStyle w:val="251"/>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3、中标、成交供应商为小型、微型企业的，采购人或者其委托的采购代理机构有权随中标、成交结果同时公告其《中小企业声明函》，接受社会监督。</w:t>
      </w:r>
    </w:p>
    <w:p w14:paraId="6B4D0C21">
      <w:pPr>
        <w:pStyle w:val="251"/>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4、执行江苏省财政厅关于进一步加大政府采购支持中小企业力度的通知（苏财购〔2022〕45号）的规定。</w:t>
      </w:r>
    </w:p>
    <w:p w14:paraId="647D2492">
      <w:pPr>
        <w:pStyle w:val="251"/>
        <w:spacing w:after="0" w:line="360" w:lineRule="auto"/>
        <w:ind w:left="0"/>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5、供应商提供的《中小企业声明函》与事实不符的，依照《</w:t>
      </w:r>
      <w:r>
        <w:rPr>
          <w:rFonts w:hint="eastAsia" w:ascii="宋体" w:hAnsi="宋体" w:cs="宋体"/>
          <w:b w:val="0"/>
          <w:bCs/>
          <w:sz w:val="24"/>
          <w:szCs w:val="24"/>
          <w:highlight w:val="none"/>
          <w:lang w:eastAsia="zh-CN"/>
        </w:rPr>
        <w:t>中华人民共和国政府采购法</w:t>
      </w:r>
      <w:r>
        <w:rPr>
          <w:rFonts w:hint="eastAsia" w:ascii="宋体" w:hAnsi="宋体" w:eastAsia="宋体" w:cs="宋体"/>
          <w:b w:val="0"/>
          <w:bCs/>
          <w:sz w:val="24"/>
          <w:szCs w:val="24"/>
          <w:highlight w:val="none"/>
        </w:rPr>
        <w:t>》第七十七条第一款的规定追究法律责任。</w:t>
      </w:r>
    </w:p>
    <w:p w14:paraId="5528AD72">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6</w:t>
      </w:r>
      <w:r>
        <w:rPr>
          <w:rFonts w:hint="eastAsia" w:ascii="宋体" w:hAnsi="宋体" w:cs="宋体"/>
          <w:b w:val="0"/>
          <w:bCs/>
          <w:sz w:val="24"/>
          <w:highlight w:val="none"/>
        </w:rPr>
        <w:t>、《中小企业声明函》查询渠道用微信搜索“中小企业规模类型自测小程序”。</w:t>
      </w:r>
    </w:p>
    <w:p w14:paraId="45126FFE">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highlight w:val="none"/>
        </w:rPr>
      </w:pPr>
      <w:r>
        <w:rPr>
          <w:rFonts w:hint="eastAsia" w:ascii="宋体" w:hAnsi="宋体" w:cs="宋体"/>
          <w:sz w:val="24"/>
          <w:highlight w:val="none"/>
        </w:rPr>
        <w:drawing>
          <wp:inline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icPr>
                  <pic:blipFill>
                    <a:blip r:embed="rId14"/>
                    <a:srcRect t="4030"/>
                    <a:stretch>
                      <a:fillRect/>
                    </a:stretch>
                  </pic:blipFill>
                  <pic:spPr>
                    <a:xfrm>
                      <a:off x="0" y="0"/>
                      <a:ext cx="3656329" cy="7592695"/>
                    </a:xfrm>
                    <a:prstGeom prst="rect">
                      <a:avLst/>
                    </a:prstGeom>
                    <a:noFill/>
                    <a:ln>
                      <a:noFill/>
                    </a:ln>
                  </pic:spPr>
                </pic:pic>
              </a:graphicData>
            </a:graphic>
          </wp:inline>
        </w:drawing>
      </w:r>
      <w:r>
        <w:rPr>
          <w:rFonts w:hint="eastAsia" w:ascii="宋体" w:hAnsi="宋体" w:eastAsia="宋体" w:cs="宋体"/>
          <w:highlight w:val="none"/>
        </w:rPr>
        <w:br w:type="page" w:clear="all"/>
      </w:r>
    </w:p>
    <w:p w14:paraId="6937CBCF">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七、残疾人福利性单位声明函</w:t>
      </w:r>
    </w:p>
    <w:p w14:paraId="787C35FE">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pacing w:val="6"/>
          <w:sz w:val="24"/>
          <w:szCs w:val="24"/>
          <w:highlight w:val="none"/>
        </w:rPr>
        <w:t>（如投标人不属于残疾人福利性单位不需要提供此声明函）</w:t>
      </w:r>
    </w:p>
    <w:p w14:paraId="71D8D3FB">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pacing w:val="6"/>
          <w:sz w:val="24"/>
          <w:szCs w:val="24"/>
          <w:highlight w:val="none"/>
        </w:rPr>
      </w:pPr>
    </w:p>
    <w:p w14:paraId="25CE3AB1">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项目编号：</w:t>
      </w:r>
      <w:r>
        <w:rPr>
          <w:rFonts w:hint="eastAsia" w:ascii="宋体" w:hAnsi="宋体" w:cs="宋体"/>
          <w:spacing w:val="6"/>
          <w:sz w:val="24"/>
          <w:szCs w:val="24"/>
          <w:highlight w:val="none"/>
          <w:lang w:eastAsia="zh-CN"/>
        </w:rPr>
        <w:t>JSZC-320300-JSZR-G2026-0040</w:t>
      </w:r>
    </w:p>
    <w:p w14:paraId="4019E153">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项目名称：</w:t>
      </w:r>
      <w:r>
        <w:rPr>
          <w:rFonts w:hint="eastAsia" w:ascii="宋体" w:hAnsi="宋体" w:cs="宋体"/>
          <w:spacing w:val="6"/>
          <w:sz w:val="24"/>
          <w:szCs w:val="24"/>
          <w:highlight w:val="none"/>
          <w:lang w:eastAsia="zh-CN"/>
        </w:rPr>
        <w:t>徐州市妇幼保健院串联质谱系统</w:t>
      </w:r>
    </w:p>
    <w:p w14:paraId="616A72CB">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pacing w:val="6"/>
          <w:sz w:val="24"/>
          <w:szCs w:val="24"/>
          <w:highlight w:val="none"/>
        </w:rPr>
      </w:pPr>
    </w:p>
    <w:p w14:paraId="702E7BC0">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〔2017〕141号</w:t>
      </w:r>
      <w:r>
        <w:rPr>
          <w:rFonts w:hint="eastAsia" w:ascii="宋体" w:hAnsi="宋体" w:eastAsia="宋体" w:cs="宋体"/>
          <w:spacing w:val="6"/>
          <w:sz w:val="24"/>
          <w:szCs w:val="24"/>
          <w:highlight w:val="none"/>
        </w:rPr>
        <w:t>）的规定，本单位为符合条件的残疾人福利性单位，且本单位参加</w:t>
      </w:r>
      <w:r>
        <w:rPr>
          <w:rFonts w:hint="eastAsia" w:ascii="宋体" w:hAnsi="宋体" w:eastAsia="宋体" w:cs="宋体"/>
          <w:sz w:val="24"/>
          <w:szCs w:val="24"/>
          <w:highlight w:val="none"/>
        </w:rPr>
        <w:t>______</w:t>
      </w:r>
      <w:r>
        <w:rPr>
          <w:rFonts w:hint="eastAsia" w:ascii="宋体" w:hAnsi="宋体" w:eastAsia="宋体" w:cs="宋体"/>
          <w:spacing w:val="6"/>
          <w:sz w:val="24"/>
          <w:szCs w:val="24"/>
          <w:highlight w:val="none"/>
        </w:rPr>
        <w:t>单位的</w:t>
      </w:r>
      <w:r>
        <w:rPr>
          <w:rFonts w:hint="eastAsia" w:ascii="宋体" w:hAnsi="宋体" w:eastAsia="宋体" w:cs="宋体"/>
          <w:sz w:val="24"/>
          <w:szCs w:val="24"/>
          <w:highlight w:val="none"/>
        </w:rPr>
        <w:t>______</w:t>
      </w:r>
      <w:r>
        <w:rPr>
          <w:rFonts w:hint="eastAsia" w:ascii="宋体" w:hAnsi="宋体" w:eastAsia="宋体" w:cs="宋体"/>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1C008EE1">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本单位对上述声明的真实性负责。如有虚假，将依法承担相应责任。</w:t>
      </w:r>
    </w:p>
    <w:p w14:paraId="0D125187">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w:t>
      </w:r>
    </w:p>
    <w:p w14:paraId="6E6C683A">
      <w:pPr>
        <w:pBdr>
          <w:top w:val="none" w:color="000000" w:sz="0" w:space="0"/>
          <w:left w:val="none" w:color="000000" w:sz="0" w:space="0"/>
          <w:bottom w:val="none" w:color="000000" w:sz="0" w:space="0"/>
          <w:right w:val="none" w:color="000000" w:sz="0" w:space="0"/>
        </w:pBdr>
        <w:spacing w:line="360" w:lineRule="auto"/>
        <w:ind w:firstLine="624"/>
        <w:rPr>
          <w:rFonts w:hint="eastAsia" w:ascii="宋体" w:hAnsi="宋体" w:eastAsia="宋体" w:cs="宋体"/>
          <w:sz w:val="24"/>
          <w:szCs w:val="24"/>
          <w:highlight w:val="none"/>
        </w:rPr>
      </w:pPr>
      <w:r>
        <w:rPr>
          <w:rFonts w:hint="eastAsia" w:ascii="宋体" w:hAnsi="宋体" w:eastAsia="宋体" w:cs="宋体"/>
          <w:spacing w:val="6"/>
          <w:sz w:val="24"/>
          <w:szCs w:val="24"/>
          <w:highlight w:val="none"/>
        </w:rPr>
        <w:t> </w:t>
      </w:r>
    </w:p>
    <w:p w14:paraId="0AF34D09">
      <w:pPr>
        <w:pBdr>
          <w:top w:val="none" w:color="000000" w:sz="0" w:space="0"/>
          <w:left w:val="none" w:color="000000" w:sz="0" w:space="0"/>
          <w:bottom w:val="none" w:color="000000" w:sz="0" w:space="0"/>
          <w:right w:val="none" w:color="000000" w:sz="0" w:space="0"/>
        </w:pBdr>
        <w:spacing w:line="360" w:lineRule="auto"/>
        <w:ind w:firstLine="255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23EA1327">
      <w:pPr>
        <w:pBdr>
          <w:top w:val="none" w:color="000000" w:sz="0" w:space="0"/>
          <w:left w:val="none" w:color="000000" w:sz="0" w:space="0"/>
          <w:bottom w:val="none" w:color="000000" w:sz="0" w:space="0"/>
          <w:right w:val="none" w:color="000000" w:sz="0" w:space="0"/>
        </w:pBdr>
        <w:spacing w:line="360" w:lineRule="auto"/>
        <w:ind w:firstLine="45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484E8F14">
      <w:pPr>
        <w:pBdr>
          <w:top w:val="none" w:color="000000" w:sz="0" w:space="0"/>
          <w:left w:val="none" w:color="000000" w:sz="0" w:space="0"/>
          <w:bottom w:val="none" w:color="000000" w:sz="0" w:space="0"/>
          <w:right w:val="none" w:color="000000" w:sz="0" w:space="0"/>
        </w:pBdr>
        <w:spacing w:line="360" w:lineRule="auto"/>
        <w:ind w:firstLine="240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155EEDB1">
      <w:pPr>
        <w:pBdr>
          <w:top w:val="none" w:color="000000" w:sz="0" w:space="0"/>
          <w:left w:val="none" w:color="000000" w:sz="0" w:space="0"/>
          <w:bottom w:val="none" w:color="000000" w:sz="0" w:space="0"/>
          <w:right w:val="none" w:color="000000" w:sz="0" w:space="0"/>
        </w:pBdr>
        <w:spacing w:line="479" w:lineRule="atLeast"/>
        <w:ind w:firstLine="4500"/>
        <w:rPr>
          <w:rFonts w:hint="eastAsia" w:ascii="宋体" w:hAnsi="宋体" w:eastAsia="宋体" w:cs="宋体"/>
          <w:highlight w:val="none"/>
        </w:rPr>
      </w:pPr>
      <w:r>
        <w:rPr>
          <w:rFonts w:hint="eastAsia" w:ascii="宋体" w:hAnsi="宋体" w:eastAsia="宋体" w:cs="宋体"/>
          <w:sz w:val="30"/>
          <w:highlight w:val="none"/>
        </w:rPr>
        <w:t> </w:t>
      </w:r>
    </w:p>
    <w:p w14:paraId="0551B7AB">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highlight w:val="none"/>
        </w:rPr>
      </w:pPr>
      <w:r>
        <w:rPr>
          <w:rFonts w:hint="eastAsia" w:ascii="宋体" w:hAnsi="宋体" w:eastAsia="宋体" w:cs="宋体"/>
          <w:highlight w:val="none"/>
        </w:rPr>
        <w:br w:type="page" w:clear="all"/>
      </w:r>
    </w:p>
    <w:p w14:paraId="1A94F095">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八、投标人参加政府采购活动前3年内在经营活动中没有重大违法记录的书面声明</w:t>
      </w:r>
    </w:p>
    <w:p w14:paraId="09D34C12">
      <w:pPr>
        <w:pBdr>
          <w:top w:val="none" w:color="000000" w:sz="0" w:space="0"/>
          <w:left w:val="none" w:color="000000" w:sz="0" w:space="0"/>
          <w:bottom w:val="none" w:color="000000" w:sz="0" w:space="0"/>
          <w:right w:val="none" w:color="000000" w:sz="0" w:space="0"/>
        </w:pBdr>
        <w:spacing w:line="479" w:lineRule="atLeast"/>
        <w:ind w:firstLine="600"/>
        <w:rPr>
          <w:rFonts w:hint="eastAsia" w:ascii="宋体" w:hAnsi="宋体" w:eastAsia="宋体" w:cs="宋体"/>
          <w:highlight w:val="none"/>
        </w:rPr>
      </w:pPr>
      <w:r>
        <w:rPr>
          <w:rFonts w:hint="eastAsia" w:ascii="宋体" w:hAnsi="宋体" w:eastAsia="宋体" w:cs="宋体"/>
          <w:sz w:val="30"/>
          <w:highlight w:val="none"/>
        </w:rPr>
        <w:t> </w:t>
      </w:r>
    </w:p>
    <w:p w14:paraId="458C1273">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我单位在参加</w:t>
      </w:r>
      <w:r>
        <w:rPr>
          <w:rFonts w:hint="eastAsia" w:ascii="宋体" w:hAnsi="宋体" w:cs="宋体"/>
          <w:sz w:val="24"/>
          <w:szCs w:val="24"/>
          <w:highlight w:val="none"/>
          <w:u w:val="single"/>
          <w:lang w:eastAsia="zh-CN"/>
        </w:rPr>
        <w:t>徐州市妇幼保健院串联质谱系统</w:t>
      </w:r>
      <w:r>
        <w:rPr>
          <w:rFonts w:hint="eastAsia" w:ascii="宋体" w:hAnsi="宋体" w:eastAsia="宋体" w:cs="宋体"/>
          <w:sz w:val="24"/>
          <w:szCs w:val="24"/>
          <w:highlight w:val="none"/>
        </w:rPr>
        <w:t>（项目编号：</w:t>
      </w:r>
      <w:r>
        <w:rPr>
          <w:rFonts w:hint="eastAsia" w:ascii="宋体" w:hAnsi="宋体" w:cs="宋体"/>
          <w:sz w:val="24"/>
          <w:szCs w:val="24"/>
          <w:highlight w:val="none"/>
          <w:lang w:eastAsia="zh-CN"/>
        </w:rPr>
        <w:t>JSZC-320300-JSZR-G2026-0040</w:t>
      </w:r>
      <w:r>
        <w:rPr>
          <w:rFonts w:hint="eastAsia" w:ascii="宋体" w:hAnsi="宋体" w:eastAsia="宋体" w:cs="宋体"/>
          <w:sz w:val="24"/>
          <w:szCs w:val="24"/>
          <w:highlight w:val="none"/>
        </w:rPr>
        <w:t>）政府采购活动前3年内，在经营活动中没有重大违法记录。重大违法记录是指因违法经营受到刑事处罚或者责令停产停业、吊销许可证或者执照、较大数额罚款等行政处罚。</w:t>
      </w:r>
    </w:p>
    <w:p w14:paraId="59B2B1E7">
      <w:pPr>
        <w:pBdr>
          <w:top w:val="none" w:color="000000" w:sz="0" w:space="0"/>
          <w:left w:val="none" w:color="000000" w:sz="0" w:space="0"/>
          <w:bottom w:val="none" w:color="000000" w:sz="0" w:space="0"/>
          <w:right w:val="none" w:color="000000" w:sz="0" w:space="0"/>
        </w:pBdr>
        <w:spacing w:line="360" w:lineRule="auto"/>
        <w:ind w:firstLine="600"/>
        <w:rPr>
          <w:rFonts w:hint="eastAsia" w:ascii="宋体" w:hAnsi="宋体" w:eastAsia="宋体" w:cs="宋体"/>
          <w:sz w:val="24"/>
          <w:szCs w:val="24"/>
          <w:highlight w:val="none"/>
        </w:rPr>
      </w:pPr>
      <w:r>
        <w:rPr>
          <w:rFonts w:hint="eastAsia" w:ascii="宋体" w:hAnsi="宋体" w:eastAsia="宋体" w:cs="宋体"/>
          <w:sz w:val="24"/>
          <w:szCs w:val="24"/>
          <w:highlight w:val="none"/>
        </w:rPr>
        <w:t>我单位对上述声明的真实性负责。如有虚假，将依法承担相应责任。</w:t>
      </w:r>
    </w:p>
    <w:p w14:paraId="6736A1B2">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7419BF5">
      <w:pPr>
        <w:pBdr>
          <w:top w:val="none" w:color="000000" w:sz="0" w:space="0"/>
          <w:left w:val="none" w:color="000000" w:sz="0" w:space="0"/>
          <w:bottom w:val="none" w:color="000000" w:sz="0" w:space="0"/>
          <w:right w:val="none" w:color="000000" w:sz="0" w:space="0"/>
        </w:pBd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6C50EE7B">
      <w:pPr>
        <w:pBdr>
          <w:top w:val="none" w:color="000000" w:sz="0" w:space="0"/>
          <w:left w:val="none" w:color="000000" w:sz="0" w:space="0"/>
          <w:bottom w:val="none" w:color="000000" w:sz="0" w:space="0"/>
          <w:right w:val="none" w:color="000000" w:sz="0" w:space="0"/>
        </w:pBdr>
        <w:spacing w:line="360" w:lineRule="auto"/>
        <w:ind w:firstLine="2850"/>
        <w:rPr>
          <w:rFonts w:hint="eastAsia" w:ascii="宋体" w:hAnsi="宋体" w:eastAsia="宋体" w:cs="宋体"/>
          <w:sz w:val="24"/>
          <w:szCs w:val="24"/>
          <w:highlight w:val="none"/>
        </w:rPr>
      </w:pPr>
      <w:r>
        <w:rPr>
          <w:rFonts w:hint="eastAsia" w:ascii="宋体" w:hAnsi="宋体" w:eastAsia="宋体" w:cs="宋体"/>
          <w:sz w:val="24"/>
          <w:szCs w:val="24"/>
          <w:highlight w:val="none"/>
        </w:rPr>
        <w:t>投标人：</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（电子签章）</w:t>
      </w:r>
    </w:p>
    <w:p w14:paraId="242DC6B9">
      <w:pPr>
        <w:pBdr>
          <w:top w:val="none" w:color="000000" w:sz="0" w:space="0"/>
          <w:left w:val="none" w:color="000000" w:sz="0" w:space="0"/>
          <w:bottom w:val="none" w:color="000000" w:sz="0" w:space="0"/>
          <w:right w:val="none" w:color="000000" w:sz="0" w:space="0"/>
        </w:pBdr>
        <w:spacing w:line="360" w:lineRule="auto"/>
        <w:ind w:firstLine="4500"/>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23AF277B">
      <w:pPr>
        <w:pBdr>
          <w:top w:val="none" w:color="000000" w:sz="0" w:space="0"/>
          <w:left w:val="none" w:color="000000" w:sz="0" w:space="0"/>
          <w:bottom w:val="none" w:color="000000" w:sz="0" w:space="0"/>
          <w:right w:val="none" w:color="000000" w:sz="0" w:space="0"/>
        </w:pBdr>
        <w:spacing w:line="360" w:lineRule="auto"/>
        <w:ind w:firstLine="3000"/>
        <w:rPr>
          <w:rFonts w:hint="eastAsia" w:ascii="宋体" w:hAnsi="宋体" w:eastAsia="宋体" w:cs="宋体"/>
          <w:sz w:val="24"/>
          <w:szCs w:val="24"/>
          <w:highlight w:val="none"/>
        </w:rPr>
      </w:pPr>
      <w:r>
        <w:rPr>
          <w:rFonts w:hint="eastAsia" w:ascii="宋体" w:hAnsi="宋体" w:eastAsia="宋体" w:cs="宋体"/>
          <w:sz w:val="24"/>
          <w:szCs w:val="24"/>
          <w:highlight w:val="none"/>
        </w:rPr>
        <w:t>日期： 年 月 日</w:t>
      </w:r>
    </w:p>
    <w:p w14:paraId="3B14E23D">
      <w:pPr>
        <w:pBdr>
          <w:top w:val="none" w:color="000000" w:sz="0" w:space="0"/>
          <w:left w:val="none" w:color="000000" w:sz="0" w:space="0"/>
          <w:bottom w:val="none" w:color="000000" w:sz="0" w:space="0"/>
          <w:right w:val="none" w:color="000000" w:sz="0" w:space="0"/>
        </w:pBdr>
        <w:spacing w:line="360" w:lineRule="auto"/>
        <w:ind w:firstLine="3000"/>
        <w:rPr>
          <w:rFonts w:hint="eastAsia" w:ascii="宋体" w:hAnsi="宋体" w:eastAsia="宋体" w:cs="宋体"/>
          <w:highlight w:val="none"/>
        </w:rPr>
      </w:pPr>
    </w:p>
    <w:p w14:paraId="4340200C">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53A817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CAD1CA1">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4270527">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1986B3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9B55E26">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5603A95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8F7C7E2">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9EA2AAB">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0EDADD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73814B54">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F63843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21C2FFBF">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94BE07A">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23C83C1D">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eastAsia="宋体" w:cs="宋体"/>
          <w:highlight w:val="none"/>
        </w:rPr>
      </w:pPr>
      <w:r>
        <w:rPr>
          <w:rFonts w:hint="eastAsia" w:ascii="宋体" w:hAnsi="宋体" w:eastAsia="宋体" w:cs="宋体"/>
          <w:b/>
          <w:sz w:val="24"/>
          <w:highlight w:val="none"/>
        </w:rPr>
        <w:t> </w:t>
      </w:r>
    </w:p>
    <w:p w14:paraId="4A90EB27">
      <w:pPr>
        <w:pBdr>
          <w:top w:val="none" w:color="000000" w:sz="0" w:space="0"/>
          <w:left w:val="none" w:color="000000" w:sz="0" w:space="0"/>
          <w:bottom w:val="none" w:color="000000" w:sz="0" w:space="0"/>
          <w:right w:val="none" w:color="000000" w:sz="0" w:space="0"/>
        </w:pBdr>
        <w:spacing w:line="479" w:lineRule="atLeast"/>
        <w:ind w:firstLine="600"/>
        <w:jc w:val="center"/>
        <w:rPr>
          <w:rFonts w:hint="eastAsia" w:ascii="宋体" w:hAnsi="宋体" w:eastAsia="宋体" w:cs="宋体"/>
          <w:sz w:val="30"/>
          <w:highlight w:val="none"/>
        </w:rPr>
        <w:sectPr>
          <w:pgSz w:w="11906" w:h="16838"/>
          <w:pgMar w:top="1440" w:right="1803" w:bottom="1440" w:left="1803" w:header="851" w:footer="992" w:gutter="0"/>
          <w:cols w:space="1701" w:num="1"/>
          <w:docGrid w:linePitch="360" w:charSpace="0"/>
        </w:sectPr>
      </w:pPr>
    </w:p>
    <w:p w14:paraId="5C6AF4A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九、</w:t>
      </w:r>
      <w:r>
        <w:rPr>
          <w:rFonts w:hint="eastAsia" w:ascii="宋体" w:hAnsi="宋体" w:eastAsia="宋体" w:cs="宋体"/>
          <w:b/>
          <w:bCs/>
          <w:sz w:val="28"/>
          <w:szCs w:val="28"/>
          <w:highlight w:val="none"/>
        </w:rPr>
        <w:t>具备履行合同所必需的设备和专业技术能力的书面声明</w:t>
      </w:r>
    </w:p>
    <w:p w14:paraId="7D55D82F">
      <w:pPr>
        <w:rPr>
          <w:rFonts w:hint="eastAsia" w:ascii="宋体" w:hAnsi="宋体" w:cs="宋体"/>
          <w:sz w:val="24"/>
          <w:highlight w:val="none"/>
        </w:rPr>
      </w:pPr>
    </w:p>
    <w:p w14:paraId="03637821">
      <w:pPr>
        <w:widowControl/>
        <w:spacing w:line="360" w:lineRule="auto"/>
        <w:jc w:val="left"/>
        <w:rPr>
          <w:rFonts w:hint="eastAsia" w:ascii="宋体" w:hAnsi="宋体" w:cs="宋体"/>
          <w:sz w:val="24"/>
          <w:highlight w:val="none"/>
        </w:rPr>
      </w:pPr>
    </w:p>
    <w:p w14:paraId="790A94DC">
      <w:pPr>
        <w:widowControl/>
        <w:spacing w:line="360" w:lineRule="auto"/>
        <w:jc w:val="left"/>
        <w:rPr>
          <w:rFonts w:hint="eastAsia" w:ascii="宋体" w:hAnsi="宋体" w:eastAsia="宋体" w:cs="宋体"/>
          <w:sz w:val="24"/>
          <w:highlight w:val="none"/>
          <w:u w:val="single"/>
          <w:lang w:eastAsia="zh-CN"/>
        </w:rPr>
      </w:pPr>
      <w:r>
        <w:rPr>
          <w:rFonts w:hint="eastAsia" w:ascii="宋体" w:hAnsi="宋体" w:cs="宋体"/>
          <w:sz w:val="24"/>
          <w:highlight w:val="none"/>
        </w:rPr>
        <w:t>项目名称：</w:t>
      </w:r>
      <w:r>
        <w:rPr>
          <w:rFonts w:hint="eastAsia" w:ascii="宋体" w:hAnsi="宋体" w:cs="宋体"/>
          <w:sz w:val="24"/>
          <w:highlight w:val="none"/>
          <w:lang w:eastAsia="zh-CN"/>
        </w:rPr>
        <w:t>徐州市妇幼保健院串联质谱系统</w:t>
      </w:r>
    </w:p>
    <w:p w14:paraId="623A6ACB">
      <w:pPr>
        <w:widowControl/>
        <w:spacing w:line="360" w:lineRule="auto"/>
        <w:jc w:val="left"/>
        <w:rPr>
          <w:rFonts w:hint="eastAsia" w:ascii="宋体" w:hAnsi="宋体" w:eastAsia="宋体" w:cs="宋体"/>
          <w:sz w:val="24"/>
          <w:highlight w:val="none"/>
          <w:u w:val="single"/>
          <w:lang w:eastAsia="zh-CN"/>
        </w:rPr>
      </w:pPr>
      <w:r>
        <w:rPr>
          <w:rFonts w:hint="eastAsia" w:ascii="宋体" w:hAnsi="宋体" w:cs="宋体"/>
          <w:sz w:val="24"/>
          <w:highlight w:val="none"/>
        </w:rPr>
        <w:t>项目编号：</w:t>
      </w:r>
      <w:r>
        <w:rPr>
          <w:rFonts w:hint="eastAsia" w:ascii="宋体" w:hAnsi="宋体" w:cs="宋体"/>
          <w:sz w:val="24"/>
          <w:highlight w:val="none"/>
          <w:lang w:eastAsia="zh-CN"/>
        </w:rPr>
        <w:t>JSZC-320300-JSZR-G2026-0040</w:t>
      </w:r>
    </w:p>
    <w:p w14:paraId="0645D9DE">
      <w:pPr>
        <w:widowControl/>
        <w:spacing w:line="360" w:lineRule="auto"/>
        <w:ind w:firstLine="480"/>
        <w:jc w:val="left"/>
        <w:rPr>
          <w:rFonts w:hint="eastAsia" w:ascii="宋体" w:hAnsi="宋体" w:cs="宋体"/>
          <w:sz w:val="24"/>
          <w:highlight w:val="none"/>
        </w:rPr>
      </w:pPr>
    </w:p>
    <w:p w14:paraId="6A480346">
      <w:pPr>
        <w:keepNext w:val="0"/>
        <w:keepLines w:val="0"/>
        <w:pageBreakBefore w:val="0"/>
        <w:widowControl/>
        <w:spacing w:line="360" w:lineRule="auto"/>
        <w:ind w:firstLine="480"/>
        <w:jc w:val="left"/>
        <w:rPr>
          <w:rFonts w:hint="eastAsia" w:ascii="宋体" w:hAnsi="宋体" w:cs="宋体"/>
          <w:sz w:val="24"/>
          <w:highlight w:val="none"/>
        </w:rPr>
      </w:pPr>
      <w:r>
        <w:rPr>
          <w:rFonts w:hint="eastAsia" w:ascii="宋体" w:hAnsi="宋体" w:cs="宋体"/>
          <w:sz w:val="24"/>
          <w:highlight w:val="none"/>
        </w:rPr>
        <w:t>我单位郑重声明：我单位具备履行合同（项目名称：</w:t>
      </w:r>
      <w:r>
        <w:rPr>
          <w:rFonts w:hint="eastAsia" w:ascii="宋体" w:hAnsi="宋体" w:cs="宋体"/>
          <w:sz w:val="24"/>
          <w:highlight w:val="none"/>
          <w:lang w:eastAsia="zh-CN"/>
        </w:rPr>
        <w:t>徐州市妇幼保健院串联质谱系统</w:t>
      </w:r>
      <w:r>
        <w:rPr>
          <w:rFonts w:hint="eastAsia" w:ascii="宋体" w:hAnsi="宋体" w:cs="宋体"/>
          <w:sz w:val="24"/>
          <w:highlight w:val="none"/>
        </w:rPr>
        <w:t>，项目编号：</w:t>
      </w:r>
      <w:r>
        <w:rPr>
          <w:rFonts w:hint="eastAsia" w:ascii="宋体" w:hAnsi="宋体" w:cs="宋体"/>
          <w:sz w:val="24"/>
          <w:highlight w:val="none"/>
          <w:lang w:eastAsia="zh-CN"/>
        </w:rPr>
        <w:t>JSZC-320300-JSZR-G2026-0040</w:t>
      </w:r>
      <w:r>
        <w:rPr>
          <w:rFonts w:hint="eastAsia" w:ascii="宋体" w:hAnsi="宋体" w:cs="宋体"/>
          <w:sz w:val="24"/>
          <w:highlight w:val="none"/>
        </w:rPr>
        <w:t>）所必需的设备和专业技术能力。</w:t>
      </w:r>
    </w:p>
    <w:p w14:paraId="0CEC0001">
      <w:pPr>
        <w:ind w:firstLine="480"/>
        <w:rPr>
          <w:rFonts w:hint="eastAsia" w:ascii="宋体" w:hAnsi="宋体" w:cs="宋体"/>
          <w:sz w:val="24"/>
          <w:highlight w:val="none"/>
        </w:rPr>
      </w:pPr>
    </w:p>
    <w:p w14:paraId="43360FE8">
      <w:pPr>
        <w:rPr>
          <w:rFonts w:hint="eastAsia"/>
          <w:highlight w:val="none"/>
        </w:rPr>
      </w:pPr>
    </w:p>
    <w:p w14:paraId="4E534990">
      <w:pPr>
        <w:rPr>
          <w:rFonts w:hint="eastAsia"/>
          <w:highlight w:val="none"/>
        </w:rPr>
      </w:pPr>
    </w:p>
    <w:p w14:paraId="3759861E">
      <w:pPr>
        <w:rPr>
          <w:rFonts w:hint="eastAsia"/>
          <w:highlight w:val="none"/>
        </w:rPr>
      </w:pPr>
    </w:p>
    <w:p w14:paraId="6EBD9A2F">
      <w:pPr>
        <w:rPr>
          <w:rFonts w:hint="eastAsia"/>
          <w:highlight w:val="none"/>
        </w:rPr>
      </w:pPr>
    </w:p>
    <w:p w14:paraId="6107B757">
      <w:pPr>
        <w:rPr>
          <w:rFonts w:hint="eastAsia"/>
          <w:highlight w:val="none"/>
        </w:rPr>
      </w:pPr>
    </w:p>
    <w:p w14:paraId="4A43FB7F">
      <w:pPr>
        <w:pStyle w:val="191"/>
        <w:rPr>
          <w:rFonts w:hint="eastAsia"/>
          <w:highlight w:val="none"/>
        </w:rPr>
      </w:pPr>
    </w:p>
    <w:p w14:paraId="4D2D8FD3">
      <w:pPr>
        <w:spacing w:line="360" w:lineRule="auto"/>
        <w:ind w:firstLine="480"/>
        <w:rPr>
          <w:rFonts w:hint="eastAsia" w:ascii="宋体" w:hAnsi="宋体" w:cs="宋体"/>
          <w:sz w:val="24"/>
          <w:highlight w:val="none"/>
        </w:rPr>
      </w:pPr>
      <w:r>
        <w:rPr>
          <w:rFonts w:hint="eastAsia" w:ascii="宋体" w:hAnsi="宋体" w:cs="宋体"/>
          <w:sz w:val="24"/>
          <w:highlight w:val="none"/>
        </w:rPr>
        <w:t>特此声明。</w:t>
      </w:r>
    </w:p>
    <w:p w14:paraId="799C94B8">
      <w:pPr>
        <w:spacing w:line="360" w:lineRule="auto"/>
        <w:ind w:firstLine="480"/>
        <w:rPr>
          <w:rFonts w:hint="eastAsia" w:ascii="宋体" w:hAnsi="宋体" w:cs="宋体"/>
          <w:sz w:val="24"/>
          <w:highlight w:val="none"/>
        </w:rPr>
      </w:pPr>
      <w:r>
        <w:rPr>
          <w:rFonts w:hint="eastAsia" w:ascii="宋体" w:hAnsi="宋体" w:cs="宋体"/>
          <w:sz w:val="24"/>
          <w:highlight w:val="none"/>
        </w:rPr>
        <w:t>我单位对上述声明的真实性负责。如有虚假，将依法承担相应责任。</w:t>
      </w:r>
    </w:p>
    <w:p w14:paraId="02892D88">
      <w:pPr>
        <w:rPr>
          <w:rFonts w:hint="eastAsia" w:ascii="宋体" w:hAnsi="宋体" w:cs="宋体"/>
          <w:sz w:val="24"/>
          <w:highlight w:val="none"/>
        </w:rPr>
      </w:pPr>
    </w:p>
    <w:p w14:paraId="2EA29275">
      <w:pPr>
        <w:spacing w:line="300" w:lineRule="auto"/>
        <w:ind w:firstLine="3000"/>
        <w:rPr>
          <w:rFonts w:hint="eastAsia" w:ascii="宋体" w:hAnsi="宋体" w:cs="宋体"/>
          <w:sz w:val="24"/>
          <w:highlight w:val="none"/>
        </w:rPr>
      </w:pPr>
    </w:p>
    <w:p w14:paraId="316B12C5">
      <w:pPr>
        <w:spacing w:line="300" w:lineRule="auto"/>
        <w:ind w:firstLine="3000"/>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（盖电子签章）</w:t>
      </w:r>
    </w:p>
    <w:p w14:paraId="5883B209">
      <w:pPr>
        <w:spacing w:line="300" w:lineRule="auto"/>
        <w:ind w:firstLine="480"/>
        <w:rPr>
          <w:rFonts w:hint="eastAsia" w:ascii="宋体" w:hAnsi="宋体" w:cs="宋体"/>
          <w:sz w:val="24"/>
          <w:highlight w:val="none"/>
        </w:rPr>
      </w:pPr>
      <w:r>
        <w:rPr>
          <w:rFonts w:hint="eastAsia" w:ascii="宋体" w:hAnsi="宋体" w:cs="宋体"/>
          <w:sz w:val="24"/>
          <w:highlight w:val="none"/>
        </w:rPr>
        <w:t xml:space="preserve">                      </w:t>
      </w:r>
    </w:p>
    <w:p w14:paraId="41CA1B3E">
      <w:pPr>
        <w:spacing w:line="360" w:lineRule="auto"/>
        <w:ind w:firstLine="3120"/>
        <w:rPr>
          <w:rFonts w:hint="eastAsia" w:ascii="宋体" w:hAnsi="宋体" w:cs="宋体"/>
          <w:sz w:val="24"/>
          <w:highlight w:val="none"/>
        </w:rPr>
      </w:pPr>
      <w:r>
        <w:rPr>
          <w:rFonts w:hint="eastAsia" w:ascii="宋体" w:hAnsi="宋体" w:cs="宋体"/>
          <w:sz w:val="24"/>
          <w:highlight w:val="none"/>
        </w:rPr>
        <w:t>日期：   年  月  日</w:t>
      </w:r>
    </w:p>
    <w:p w14:paraId="27EFFCBC">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2310AC79">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3B0FA2BA">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76848F4F">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6781B666">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5BA154C8">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5F46AD8D">
      <w:pPr>
        <w:pBdr>
          <w:top w:val="none" w:color="000000" w:sz="0" w:space="0"/>
          <w:left w:val="none" w:color="000000" w:sz="0" w:space="0"/>
          <w:bottom w:val="none" w:color="000000" w:sz="0" w:space="0"/>
          <w:right w:val="none" w:color="000000" w:sz="0" w:space="0"/>
        </w:pBdr>
        <w:spacing w:line="479" w:lineRule="atLeast"/>
        <w:jc w:val="left"/>
        <w:rPr>
          <w:rFonts w:hint="eastAsia" w:ascii="宋体" w:hAnsi="宋体" w:cs="宋体"/>
          <w:b/>
          <w:bCs/>
          <w:sz w:val="28"/>
          <w:szCs w:val="28"/>
          <w:highlight w:val="none"/>
          <w:lang w:val="en-US" w:eastAsia="zh-CN"/>
        </w:rPr>
      </w:pPr>
    </w:p>
    <w:p w14:paraId="035AE04B">
      <w:pPr>
        <w:rPr>
          <w:rFonts w:hint="eastAsia"/>
          <w:highlight w:val="none"/>
          <w:lang w:val="en-US" w:eastAsia="zh-CN"/>
        </w:rPr>
      </w:pPr>
    </w:p>
    <w:p w14:paraId="5DAD5FA4">
      <w:pPr>
        <w:pStyle w:val="191"/>
        <w:rPr>
          <w:rFonts w:hint="eastAsia" w:ascii="宋体" w:hAnsi="宋体" w:cs="宋体"/>
          <w:b/>
          <w:bCs/>
          <w:sz w:val="28"/>
          <w:szCs w:val="28"/>
          <w:highlight w:val="none"/>
          <w:lang w:val="en-US" w:eastAsia="zh-CN"/>
        </w:rPr>
      </w:pPr>
    </w:p>
    <w:p w14:paraId="4BC04D2D">
      <w:pPr>
        <w:rPr>
          <w:rFonts w:hint="eastAsia"/>
          <w:highlight w:val="none"/>
          <w:lang w:val="en-US" w:eastAsia="zh-CN"/>
        </w:rPr>
      </w:pPr>
    </w:p>
    <w:p w14:paraId="1EE75DE2">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78824DE4">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cs="宋体"/>
          <w:b/>
          <w:bCs/>
          <w:sz w:val="28"/>
          <w:szCs w:val="28"/>
          <w:highlight w:val="none"/>
          <w:lang w:val="en-US" w:eastAsia="zh-CN"/>
        </w:rPr>
      </w:pPr>
    </w:p>
    <w:p w14:paraId="249F3095">
      <w:pPr>
        <w:pBdr>
          <w:top w:val="none" w:color="000000" w:sz="0" w:space="0"/>
          <w:left w:val="none" w:color="000000" w:sz="0" w:space="0"/>
          <w:bottom w:val="none" w:color="000000" w:sz="0" w:space="0"/>
          <w:right w:val="none" w:color="000000" w:sz="0" w:space="0"/>
        </w:pBdr>
        <w:spacing w:line="479" w:lineRule="atLeast"/>
        <w:jc w:val="center"/>
        <w:rPr>
          <w:rFonts w:hint="eastAsia" w:ascii="宋体" w:hAnsi="宋体" w:eastAsia="宋体" w:cs="宋体"/>
          <w:b/>
          <w:bCs/>
          <w:sz w:val="28"/>
          <w:szCs w:val="28"/>
          <w:highlight w:val="none"/>
        </w:rPr>
      </w:pPr>
      <w:r>
        <w:rPr>
          <w:rFonts w:hint="eastAsia" w:ascii="宋体" w:hAnsi="宋体" w:cs="宋体"/>
          <w:b/>
          <w:bCs/>
          <w:sz w:val="28"/>
          <w:szCs w:val="28"/>
          <w:highlight w:val="none"/>
          <w:lang w:val="en-US" w:eastAsia="zh-CN"/>
        </w:rPr>
        <w:t>十</w:t>
      </w:r>
      <w:r>
        <w:rPr>
          <w:rFonts w:hint="eastAsia" w:ascii="宋体" w:hAnsi="宋体" w:eastAsia="宋体" w:cs="宋体"/>
          <w:b/>
          <w:bCs/>
          <w:sz w:val="28"/>
          <w:szCs w:val="28"/>
          <w:highlight w:val="none"/>
        </w:rPr>
        <w:t>、预付款保函支付条款模板</w:t>
      </w:r>
    </w:p>
    <w:p w14:paraId="26DFAF3C">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8"/>
          <w:szCs w:val="28"/>
          <w:highlight w:val="none"/>
        </w:rPr>
      </w:pPr>
      <w:r>
        <w:rPr>
          <w:rFonts w:hint="eastAsia" w:ascii="宋体" w:hAnsi="宋体" w:eastAsia="宋体" w:cs="宋体"/>
          <w:b/>
          <w:sz w:val="28"/>
          <w:szCs w:val="28"/>
          <w:highlight w:val="none"/>
        </w:rPr>
        <w:t>符合条件一：提交预付款保函的</w:t>
      </w:r>
    </w:p>
    <w:p w14:paraId="0D0A302A">
      <w:pPr>
        <w:pBdr>
          <w:top w:val="none" w:color="000000" w:sz="0" w:space="0"/>
          <w:left w:val="none" w:color="000000" w:sz="0" w:space="0"/>
          <w:bottom w:val="none" w:color="000000" w:sz="0" w:space="0"/>
          <w:right w:val="none" w:color="000000" w:sz="0" w:space="0"/>
        </w:pBdr>
        <w:spacing w:line="479" w:lineRule="atLeast"/>
        <w:ind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（1）合同签订且乙方向甲方出具预付款保函后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        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4793DA5B">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5781CB23">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740EAC57">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highlight w:val="none"/>
        </w:rPr>
      </w:pPr>
      <w:r>
        <w:rPr>
          <w:rFonts w:hint="eastAsia" w:ascii="宋体" w:hAnsi="宋体" w:eastAsia="宋体" w:cs="宋体"/>
          <w:b/>
          <w:sz w:val="30"/>
          <w:highlight w:val="none"/>
        </w:rPr>
        <w:t>……</w:t>
      </w:r>
    </w:p>
    <w:p w14:paraId="2E24CD78">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8"/>
          <w:szCs w:val="28"/>
          <w:highlight w:val="none"/>
        </w:rPr>
      </w:pPr>
      <w:r>
        <w:rPr>
          <w:rFonts w:hint="eastAsia" w:ascii="宋体" w:hAnsi="宋体" w:eastAsia="宋体" w:cs="宋体"/>
          <w:b/>
          <w:sz w:val="28"/>
          <w:szCs w:val="28"/>
          <w:highlight w:val="none"/>
        </w:rPr>
        <w:t>符合条件二：不提交预付款保函的</w:t>
      </w:r>
    </w:p>
    <w:p w14:paraId="1E880241">
      <w:pPr>
        <w:pBdr>
          <w:top w:val="none" w:color="000000" w:sz="0" w:space="0"/>
          <w:left w:val="none" w:color="000000" w:sz="0" w:space="0"/>
          <w:bottom w:val="none" w:color="000000" w:sz="0" w:space="0"/>
          <w:right w:val="none" w:color="000000" w:sz="0" w:space="0"/>
        </w:pBdr>
        <w:spacing w:line="479" w:lineRule="atLeast"/>
        <w:ind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（1）合同签订后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37382DA8">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乙方需提交的支付文件：乙方出具的全额正式发票。</w:t>
      </w:r>
    </w:p>
    <w:p w14:paraId="40FC1B68">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（2）验收合格后</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个工作日内，甲方应支付合同价款的百分之</w:t>
      </w:r>
      <w:r>
        <w:rPr>
          <w:rFonts w:hint="eastAsia" w:ascii="宋体" w:hAnsi="宋体" w:eastAsia="宋体" w:cs="宋体"/>
          <w:sz w:val="24"/>
          <w:szCs w:val="24"/>
          <w:highlight w:val="none"/>
          <w:u w:val="single"/>
        </w:rPr>
        <w:t>XX（    XX%），</w:t>
      </w:r>
      <w:r>
        <w:rPr>
          <w:rFonts w:hint="eastAsia" w:ascii="宋体" w:hAnsi="宋体" w:eastAsia="宋体" w:cs="宋体"/>
          <w:sz w:val="24"/>
          <w:szCs w:val="24"/>
          <w:highlight w:val="none"/>
        </w:rPr>
        <w:t>小写￥</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大写：人民币</w:t>
      </w:r>
      <w:r>
        <w:rPr>
          <w:rFonts w:hint="eastAsia" w:ascii="宋体" w:hAnsi="宋体" w:eastAsia="宋体" w:cs="宋体"/>
          <w:sz w:val="24"/>
          <w:szCs w:val="24"/>
          <w:highlight w:val="none"/>
          <w:u w:val="single"/>
        </w:rPr>
        <w:t>          </w:t>
      </w:r>
      <w:r>
        <w:rPr>
          <w:rFonts w:hint="eastAsia" w:ascii="宋体" w:hAnsi="宋体" w:eastAsia="宋体" w:cs="宋体"/>
          <w:sz w:val="24"/>
          <w:szCs w:val="24"/>
          <w:highlight w:val="none"/>
        </w:rPr>
        <w:t>。</w:t>
      </w:r>
    </w:p>
    <w:p w14:paraId="68F89B3F">
      <w:pPr>
        <w:pBdr>
          <w:top w:val="none" w:color="000000" w:sz="0" w:space="0"/>
          <w:left w:val="none" w:color="000000" w:sz="0" w:space="0"/>
          <w:bottom w:val="none" w:color="000000" w:sz="0" w:space="0"/>
          <w:right w:val="none" w:color="000000" w:sz="0" w:space="0"/>
        </w:pBdr>
        <w:spacing w:line="479" w:lineRule="atLeast"/>
        <w:ind w:firstLine="605"/>
        <w:rPr>
          <w:rFonts w:hint="eastAsia" w:ascii="宋体" w:hAnsi="宋体" w:eastAsia="宋体" w:cs="宋体"/>
          <w:sz w:val="24"/>
          <w:szCs w:val="24"/>
          <w:highlight w:val="none"/>
        </w:rPr>
      </w:pPr>
      <w:r>
        <w:rPr>
          <w:rFonts w:hint="eastAsia" w:ascii="宋体" w:hAnsi="宋体" w:eastAsia="宋体" w:cs="宋体"/>
          <w:b/>
          <w:sz w:val="24"/>
          <w:szCs w:val="24"/>
          <w:highlight w:val="none"/>
        </w:rPr>
        <w:t>……</w:t>
      </w:r>
    </w:p>
    <w:p w14:paraId="45464D71">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b/>
          <w:sz w:val="24"/>
          <w:szCs w:val="24"/>
          <w:highlight w:val="none"/>
        </w:rPr>
      </w:pPr>
    </w:p>
    <w:p w14:paraId="39854ACF">
      <w:pPr>
        <w:pBdr>
          <w:top w:val="none" w:color="000000" w:sz="0" w:space="0"/>
          <w:left w:val="none" w:color="000000" w:sz="0" w:space="0"/>
          <w:bottom w:val="none" w:color="000000" w:sz="0" w:space="0"/>
          <w:right w:val="none" w:color="000000" w:sz="0" w:space="0"/>
        </w:pBdr>
        <w:spacing w:line="479" w:lineRule="atLeast"/>
        <w:ind w:left="140" w:firstLine="605"/>
        <w:rPr>
          <w:rFonts w:hint="eastAsia" w:ascii="宋体" w:hAnsi="宋体" w:eastAsia="宋体" w:cs="宋体"/>
          <w:sz w:val="24"/>
          <w:szCs w:val="24"/>
          <w:highlight w:val="none"/>
        </w:rPr>
      </w:pPr>
      <w:r>
        <w:rPr>
          <w:rFonts w:hint="eastAsia" w:ascii="宋体" w:hAnsi="宋体" w:eastAsia="宋体" w:cs="宋体"/>
          <w:b/>
          <w:sz w:val="24"/>
          <w:szCs w:val="24"/>
          <w:highlight w:val="none"/>
        </w:rPr>
        <w:t>注</w:t>
      </w:r>
      <w:r>
        <w:rPr>
          <w:rFonts w:hint="eastAsia" w:ascii="宋体" w:hAnsi="宋体" w:cs="宋体"/>
          <w:b/>
          <w:sz w:val="24"/>
          <w:szCs w:val="24"/>
          <w:highlight w:val="none"/>
          <w:lang w:eastAsia="zh-CN"/>
        </w:rPr>
        <w:t>：</w:t>
      </w:r>
    </w:p>
    <w:p w14:paraId="344AEBD0">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1、付款条件一中，出具预付款保函后支付的合同款应当与保函金额一致。</w:t>
      </w:r>
    </w:p>
    <w:p w14:paraId="0A750963">
      <w:pPr>
        <w:pBdr>
          <w:top w:val="none" w:color="000000" w:sz="0" w:space="0"/>
          <w:left w:val="none" w:color="000000" w:sz="0" w:space="0"/>
          <w:bottom w:val="none" w:color="000000" w:sz="0" w:space="0"/>
          <w:right w:val="none" w:color="000000" w:sz="0" w:space="0"/>
        </w:pBdr>
        <w:spacing w:line="479" w:lineRule="atLeast"/>
        <w:ind w:left="140" w:firstLine="602"/>
        <w:rPr>
          <w:rFonts w:hint="eastAsia" w:ascii="宋体" w:hAnsi="宋体" w:eastAsia="宋体" w:cs="宋体"/>
          <w:sz w:val="24"/>
          <w:szCs w:val="24"/>
          <w:highlight w:val="none"/>
        </w:rPr>
      </w:pPr>
      <w:r>
        <w:rPr>
          <w:rFonts w:hint="eastAsia" w:ascii="宋体" w:hAnsi="宋体" w:eastAsia="宋体" w:cs="宋体"/>
          <w:sz w:val="24"/>
          <w:szCs w:val="24"/>
          <w:highlight w:val="none"/>
        </w:rPr>
        <w:t>2、付款条件二中，预付款比例设定应符合《关于做好政府采购支持企业发展有关事项的通知》</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苏财购〔2020〕52号</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要求。</w:t>
      </w:r>
    </w:p>
    <w:p w14:paraId="2BEE7B66">
      <w:pPr>
        <w:pBdr>
          <w:top w:val="none" w:color="000000" w:sz="0" w:space="0"/>
          <w:left w:val="none" w:color="000000" w:sz="0" w:space="0"/>
          <w:bottom w:val="none" w:color="000000" w:sz="0" w:space="0"/>
          <w:right w:val="none" w:color="000000" w:sz="0" w:space="0"/>
        </w:pBdr>
        <w:spacing w:line="479"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w:t>
      </w:r>
    </w:p>
    <w:p w14:paraId="7F3359DB">
      <w:pPr>
        <w:pBdr>
          <w:top w:val="none" w:color="000000" w:sz="0" w:space="0"/>
          <w:left w:val="none" w:color="000000" w:sz="0" w:space="0"/>
          <w:bottom w:val="none" w:color="000000" w:sz="0" w:space="0"/>
          <w:right w:val="none" w:color="000000" w:sz="0" w:space="0"/>
        </w:pBdr>
        <w:rPr>
          <w:rFonts w:hint="eastAsia" w:ascii="宋体" w:hAnsi="宋体" w:eastAsia="宋体" w:cs="宋体"/>
          <w:highlight w:val="none"/>
        </w:rPr>
      </w:pPr>
      <w:r>
        <w:rPr>
          <w:rFonts w:hint="eastAsia" w:ascii="宋体" w:hAnsi="宋体" w:eastAsia="宋体" w:cs="宋体"/>
          <w:sz w:val="22"/>
          <w:highlight w:val="none"/>
        </w:rPr>
        <w:t> </w:t>
      </w:r>
    </w:p>
    <w:p w14:paraId="1991AB5C">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r>
        <w:rPr>
          <w:rFonts w:hint="eastAsia" w:ascii="宋体" w:hAnsi="宋体" w:eastAsia="宋体" w:cs="宋体"/>
          <w:sz w:val="22"/>
          <w:highlight w:val="none"/>
        </w:rPr>
        <w:t> </w:t>
      </w:r>
    </w:p>
    <w:p w14:paraId="60837988">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559D9059">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097E0695">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6DD30460">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33139070">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6733420B">
      <w:pPr>
        <w:pBdr>
          <w:top w:val="none" w:color="000000" w:sz="0" w:space="0"/>
          <w:left w:val="none" w:color="000000" w:sz="0" w:space="0"/>
          <w:bottom w:val="none" w:color="000000" w:sz="0" w:space="0"/>
          <w:right w:val="none" w:color="000000" w:sz="0" w:space="0"/>
        </w:pBdr>
        <w:rPr>
          <w:rFonts w:hint="eastAsia" w:ascii="宋体" w:hAnsi="宋体" w:eastAsia="宋体" w:cs="宋体"/>
          <w:sz w:val="22"/>
          <w:highlight w:val="none"/>
        </w:rPr>
      </w:pPr>
    </w:p>
    <w:p w14:paraId="741FF579">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center"/>
        <w:rPr>
          <w:rFonts w:hint="eastAsia" w:ascii="宋体" w:hAnsi="宋体" w:eastAsia="宋体" w:cs="宋体"/>
          <w:i w:val="0"/>
          <w:iCs w:val="0"/>
          <w:caps w:val="0"/>
          <w:color w:val="000000"/>
          <w:spacing w:val="0"/>
          <w:sz w:val="24"/>
          <w:szCs w:val="24"/>
          <w:highlight w:val="none"/>
        </w:rPr>
      </w:pPr>
      <w:r>
        <w:rPr>
          <w:rStyle w:val="35"/>
          <w:rFonts w:hint="eastAsia" w:ascii="宋体" w:hAnsi="宋体" w:cs="宋体"/>
          <w:i w:val="0"/>
          <w:iCs w:val="0"/>
          <w:caps w:val="0"/>
          <w:color w:val="000000"/>
          <w:spacing w:val="0"/>
          <w:sz w:val="24"/>
          <w:szCs w:val="24"/>
          <w:highlight w:val="none"/>
          <w:shd w:val="clear" w:color="auto" w:fill="FFFFFF"/>
          <w:vertAlign w:val="baseline"/>
          <w:lang w:val="en-US" w:eastAsia="zh-CN"/>
        </w:rPr>
        <w:t>十一、</w:t>
      </w:r>
      <w:r>
        <w:rPr>
          <w:rStyle w:val="35"/>
          <w:rFonts w:hint="eastAsia" w:ascii="宋体" w:hAnsi="宋体" w:eastAsia="宋体" w:cs="宋体"/>
          <w:i w:val="0"/>
          <w:iCs w:val="0"/>
          <w:caps w:val="0"/>
          <w:color w:val="000000"/>
          <w:spacing w:val="0"/>
          <w:sz w:val="24"/>
          <w:szCs w:val="24"/>
          <w:highlight w:val="none"/>
          <w:shd w:val="clear" w:color="auto" w:fill="FFFFFF"/>
          <w:vertAlign w:val="baseline"/>
        </w:rPr>
        <w:t>关于符合本国产品标准的声明函</w:t>
      </w:r>
    </w:p>
    <w:p w14:paraId="28FDABEC">
      <w:pPr>
        <w:rPr>
          <w:rFonts w:hint="eastAsia"/>
          <w:highlight w:val="none"/>
        </w:rPr>
      </w:pPr>
      <w:r>
        <w:rPr>
          <w:rFonts w:hint="eastAsia"/>
          <w:highlight w:val="none"/>
        </w:rPr>
        <w:t> </w:t>
      </w:r>
    </w:p>
    <w:p w14:paraId="6F3EE8FE">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本公司（单位）郑重声明，根据《国务院办公厅关于在政府采购中实施本国产品标准及相关政策的通知》（国办发〔2025〕34号）的规定，本公司（单位）提供的以下产品属于本国产品。具体情况如下：</w:t>
      </w:r>
    </w:p>
    <w:p w14:paraId="7A471022">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1.</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，生产厂为</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（厂名）2</w:t>
      </w:r>
      <w:r>
        <w:rPr>
          <w:rFonts w:hint="eastAsia" w:ascii="宋体" w:hAnsi="宋体" w:eastAsia="宋体" w:cs="宋体"/>
          <w:i w:val="0"/>
          <w:iCs w:val="0"/>
          <w:caps w:val="0"/>
          <w:color w:val="000000"/>
          <w:spacing w:val="0"/>
          <w:sz w:val="24"/>
          <w:szCs w:val="24"/>
          <w:highlight w:val="none"/>
          <w:shd w:val="clear" w:color="auto" w:fill="FFFFFF"/>
          <w:vertAlign w:val="baseline"/>
        </w:rPr>
        <w:t>，厂址为</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（生产厂址）</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的中国境内生产的组件成本占比≥</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（规定比例）3</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（关键组件）4</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在中国境内生产。</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（产品名称1）</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（关键工序）5</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在中国境内完成。</w:t>
      </w:r>
    </w:p>
    <w:p w14:paraId="7574250C">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2.</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，生产厂为</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（厂名）</w:t>
      </w:r>
      <w:r>
        <w:rPr>
          <w:rFonts w:hint="eastAsia" w:ascii="宋体" w:hAnsi="宋体" w:eastAsia="宋体" w:cs="宋体"/>
          <w:i w:val="0"/>
          <w:iCs w:val="0"/>
          <w:caps w:val="0"/>
          <w:color w:val="000000"/>
          <w:spacing w:val="0"/>
          <w:sz w:val="24"/>
          <w:szCs w:val="24"/>
          <w:highlight w:val="none"/>
          <w:shd w:val="clear" w:color="auto" w:fill="FFFFFF"/>
          <w:vertAlign w:val="baseline"/>
        </w:rPr>
        <w:t>，厂址为</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（生产厂址）</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的中国境内生产的组件成本占比≥</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（规定比例）</w:t>
      </w:r>
      <w:r>
        <w:rPr>
          <w:rFonts w:hint="eastAsia" w:ascii="宋体" w:hAnsi="宋体" w:eastAsia="宋体" w:cs="宋体"/>
          <w:i w:val="0"/>
          <w:iCs w:val="0"/>
          <w:caps w:val="0"/>
          <w:color w:val="000000"/>
          <w:spacing w:val="0"/>
          <w:sz w:val="24"/>
          <w:szCs w:val="24"/>
          <w:highlight w:val="none"/>
          <w:shd w:val="clear" w:color="auto" w:fill="FFFFFF"/>
          <w:vertAlign w:val="baseline"/>
        </w:rPr>
        <w:t>。</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（关键组件）</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在中国境内生产。</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（产品名称2）</w:t>
      </w:r>
      <w:r>
        <w:rPr>
          <w:rFonts w:hint="eastAsia" w:ascii="宋体" w:hAnsi="宋体" w:eastAsia="宋体" w:cs="宋体"/>
          <w:i w:val="0"/>
          <w:iCs w:val="0"/>
          <w:caps w:val="0"/>
          <w:color w:val="000000"/>
          <w:spacing w:val="0"/>
          <w:sz w:val="24"/>
          <w:szCs w:val="24"/>
          <w:highlight w:val="none"/>
          <w:shd w:val="clear" w:color="auto" w:fill="FFFFFF"/>
          <w:vertAlign w:val="baseline"/>
        </w:rPr>
        <w:t>的</w:t>
      </w:r>
      <w:r>
        <w:rPr>
          <w:rStyle w:val="37"/>
          <w:rFonts w:hint="eastAsia" w:ascii="宋体" w:hAnsi="宋体" w:eastAsia="宋体" w:cs="宋体"/>
          <w:i w:val="0"/>
          <w:iCs w:val="0"/>
          <w:caps w:val="0"/>
          <w:color w:val="000000"/>
          <w:spacing w:val="0"/>
          <w:sz w:val="24"/>
          <w:szCs w:val="24"/>
          <w:highlight w:val="none"/>
          <w:shd w:val="clear" w:color="auto" w:fill="FFFFFF"/>
          <w:vertAlign w:val="baseline"/>
        </w:rPr>
        <w:t>（关键工序）</w:t>
      </w:r>
      <w:r>
        <w:rPr>
          <w:rFonts w:hint="eastAsia" w:ascii="宋体" w:hAnsi="宋体" w:eastAsia="宋体" w:cs="宋体"/>
          <w:i w:val="0"/>
          <w:iCs w:val="0"/>
          <w:caps w:val="0"/>
          <w:color w:val="000000"/>
          <w:spacing w:val="0"/>
          <w:sz w:val="24"/>
          <w:szCs w:val="24"/>
          <w:highlight w:val="none"/>
          <w:shd w:val="clear" w:color="auto" w:fill="FFFFFF"/>
          <w:vertAlign w:val="baseline"/>
        </w:rPr>
        <w:t>在中国境内完成。</w:t>
      </w:r>
    </w:p>
    <w:p w14:paraId="76FF1987">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w:t>
      </w:r>
    </w:p>
    <w:p w14:paraId="1DFEEDBA">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42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本公司（单位）对上述声明内容的真实性负责。如有虚假，愿承担相应法律责任。</w:t>
      </w:r>
    </w:p>
    <w:p w14:paraId="091E7B20">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3A420C16">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righ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电子签章</w:t>
      </w:r>
      <w:r>
        <w:rPr>
          <w:rFonts w:hint="eastAsia" w:ascii="宋体" w:hAnsi="宋体" w:eastAsia="宋体" w:cs="宋体"/>
          <w:i w:val="0"/>
          <w:iCs w:val="0"/>
          <w:caps w:val="0"/>
          <w:color w:val="000000"/>
          <w:spacing w:val="0"/>
          <w:sz w:val="24"/>
          <w:szCs w:val="24"/>
          <w:highlight w:val="none"/>
          <w:shd w:val="clear" w:color="auto" w:fill="FFFFFF"/>
          <w:vertAlign w:val="baseline"/>
        </w:rPr>
        <w:t>）：　        </w:t>
      </w:r>
    </w:p>
    <w:p w14:paraId="3D3ECDC4">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jc w:val="right"/>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日期：　     年　  月　  日         </w:t>
      </w:r>
    </w:p>
    <w:p w14:paraId="0B2AE27C">
      <w:pPr>
        <w:pStyle w:val="30"/>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560" w:lineRule="atLeast"/>
        <w:ind w:left="0" w:right="0" w:firstLine="0"/>
        <w:rPr>
          <w:rFonts w:hint="eastAsia" w:ascii="宋体" w:hAnsi="宋体" w:eastAsia="宋体" w:cs="宋体"/>
          <w:i w:val="0"/>
          <w:iCs w:val="0"/>
          <w:caps w:val="0"/>
          <w:color w:val="000000"/>
          <w:spacing w:val="0"/>
          <w:sz w:val="24"/>
          <w:szCs w:val="24"/>
          <w:highlight w:val="none"/>
        </w:rPr>
      </w:pPr>
      <w:r>
        <w:rPr>
          <w:rFonts w:hint="eastAsia" w:ascii="宋体" w:hAnsi="宋体" w:eastAsia="宋体" w:cs="宋体"/>
          <w:i w:val="0"/>
          <w:iCs w:val="0"/>
          <w:caps w:val="0"/>
          <w:color w:val="000000"/>
          <w:spacing w:val="0"/>
          <w:sz w:val="24"/>
          <w:szCs w:val="24"/>
          <w:highlight w:val="none"/>
          <w:shd w:val="clear" w:color="auto" w:fill="FFFFFF"/>
          <w:vertAlign w:val="baseline"/>
        </w:rPr>
        <w:t>__________________</w:t>
      </w:r>
    </w:p>
    <w:p w14:paraId="383802E7">
      <w:pPr>
        <w:rPr>
          <w:rFonts w:hint="eastAsia"/>
          <w:sz w:val="24"/>
          <w:szCs w:val="32"/>
          <w:highlight w:val="none"/>
        </w:rPr>
      </w:pPr>
      <w:r>
        <w:rPr>
          <w:rFonts w:hint="eastAsia"/>
          <w:sz w:val="24"/>
          <w:szCs w:val="32"/>
          <w:highlight w:val="none"/>
        </w:rPr>
        <w:t>1.产品如有型号，请在“产品名称”栏一并填写。</w:t>
      </w:r>
    </w:p>
    <w:p w14:paraId="65039079">
      <w:pPr>
        <w:rPr>
          <w:rFonts w:hint="eastAsia"/>
          <w:sz w:val="24"/>
          <w:szCs w:val="32"/>
          <w:highlight w:val="none"/>
        </w:rPr>
      </w:pPr>
      <w:r>
        <w:rPr>
          <w:rFonts w:hint="eastAsia"/>
          <w:sz w:val="24"/>
          <w:szCs w:val="32"/>
          <w:highlight w:val="none"/>
        </w:rPr>
        <w:t>2.生产厂名与厂址应与生产厂营业执照载明的相关信息保持一致。</w:t>
      </w:r>
    </w:p>
    <w:p w14:paraId="27C2500B">
      <w:pPr>
        <w:rPr>
          <w:rFonts w:hint="eastAsia"/>
          <w:sz w:val="24"/>
          <w:szCs w:val="32"/>
          <w:highlight w:val="none"/>
        </w:rPr>
      </w:pPr>
      <w:r>
        <w:rPr>
          <w:rFonts w:hint="eastAsia"/>
          <w:sz w:val="24"/>
          <w:szCs w:val="32"/>
          <w:highlight w:val="none"/>
        </w:rPr>
        <w:t>3.该产品的中国境内生产的组件成本占比相关要求实施前，“规定比例”栏可不填，下同。</w:t>
      </w:r>
    </w:p>
    <w:p w14:paraId="7080F54A">
      <w:pPr>
        <w:rPr>
          <w:rFonts w:hint="eastAsia"/>
          <w:sz w:val="24"/>
          <w:szCs w:val="32"/>
          <w:highlight w:val="none"/>
        </w:rPr>
      </w:pPr>
      <w:r>
        <w:rPr>
          <w:rFonts w:hint="eastAsia"/>
          <w:sz w:val="24"/>
          <w:szCs w:val="32"/>
          <w:highlight w:val="none"/>
        </w:rPr>
        <w:t>4.该产品的关键组件要求实施前，“关键组件”栏可不填，下同。</w:t>
      </w:r>
    </w:p>
    <w:p w14:paraId="2266672D">
      <w:pPr>
        <w:rPr>
          <w:rFonts w:hint="eastAsia"/>
          <w:sz w:val="24"/>
          <w:szCs w:val="32"/>
          <w:highlight w:val="none"/>
        </w:rPr>
      </w:pPr>
      <w:r>
        <w:rPr>
          <w:rFonts w:hint="eastAsia"/>
          <w:sz w:val="24"/>
          <w:szCs w:val="32"/>
          <w:highlight w:val="none"/>
        </w:rPr>
        <w:t>5.该产品的关键工序要求实施前，“关键工序”栏可不填，下同。</w:t>
      </w:r>
    </w:p>
    <w:sectPr>
      <w:pgSz w:w="11906" w:h="16838"/>
      <w:pgMar w:top="1440" w:right="1803" w:bottom="1440" w:left="180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8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简楷体">
    <w:altName w:val="宋体"/>
    <w:panose1 w:val="020B0503020202020204"/>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PMingLiU">
    <w:panose1 w:val="02020500000000000000"/>
    <w:charset w:val="88"/>
    <w:family w:val="auto"/>
    <w:pitch w:val="default"/>
    <w:sig w:usb0="A00002FF" w:usb1="28CFFCFA" w:usb2="00000016" w:usb3="00000000" w:csb0="00100001"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06F" w:usb1="1200FBEF" w:usb2="0064C000" w:usb3="00000002" w:csb0="00000001" w:csb1="40000000"/>
  </w:font>
  <w:font w:name="Segoe UI">
    <w:panose1 w:val="020B0502040204020203"/>
    <w:charset w:val="00"/>
    <w:family w:val="auto"/>
    <w:pitch w:val="default"/>
    <w:sig w:usb0="E10022FF" w:usb1="C000E47F" w:usb2="00000029" w:usb3="00000000" w:csb0="200001DF" w:csb1="20000000"/>
  </w:font>
  <w:font w:name="方正仿宋_GB2312">
    <w:altName w:val="仿宋"/>
    <w:panose1 w:val="020B0503020202020204"/>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2EB19">
    <w:pPr>
      <w:pStyle w:val="194"/>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02BEDC57">
                          <w:pPr>
                            <w:pStyle w:val="194"/>
                            <w:tabs>
                              <w:tab w:val="clear" w:pos="7143"/>
                              <w:tab w:val="clear" w:pos="14287"/>
                            </w:tabs>
                          </w:pPr>
                          <w:r>
                            <w:fldChar w:fldCharType="begin"/>
                          </w:r>
                          <w:r>
                            <w:instrText xml:space="preserve"> PAGE  \* MERGEFORMAT </w:instrText>
                          </w:r>
                          <w:r>
                            <w:fldChar w:fldCharType="separate"/>
                          </w:r>
                          <w:r>
                            <w:t>1</w:t>
                          </w:r>
                          <w:r>
                            <w:fldChar w:fldCharType="end"/>
                          </w:r>
                        </w:p>
                        <w:p w14:paraId="463BCB2F"/>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sovu0ckBAACaAwAADgAAAAAAAAABACAAAAAfAQAAZHJzL2Uyb0Rv&#10;Yy54bWxQSwUGAAAAAAYABgBZAQAAWgUAAAAA&#10;">
              <v:fill on="f" focussize="0,0"/>
              <v:stroke on="f"/>
              <v:imagedata o:title=""/>
              <o:lock v:ext="edit" aspectratio="f"/>
              <v:textbox inset="0mm,0mm,0mm,0mm" style="mso-fit-shape-to-text:t;">
                <w:txbxContent>
                  <w:p w14:paraId="02BEDC57">
                    <w:pPr>
                      <w:pStyle w:val="194"/>
                      <w:tabs>
                        <w:tab w:val="clear" w:pos="7143"/>
                        <w:tab w:val="clear" w:pos="14287"/>
                      </w:tabs>
                    </w:pPr>
                    <w:r>
                      <w:fldChar w:fldCharType="begin"/>
                    </w:r>
                    <w:r>
                      <w:instrText xml:space="preserve"> PAGE  \* MERGEFORMAT </w:instrText>
                    </w:r>
                    <w:r>
                      <w:fldChar w:fldCharType="separate"/>
                    </w:r>
                    <w:r>
                      <w:t>1</w:t>
                    </w:r>
                    <w:r>
                      <w:fldChar w:fldCharType="end"/>
                    </w:r>
                  </w:p>
                  <w:p w14:paraId="463BCB2F"/>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4C7A3">
    <w:pPr>
      <w:pStyle w:val="19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4C5E43A4">
                          <w:pPr>
                            <w:pStyle w:val="199"/>
                            <w:tabs>
                              <w:tab w:val="clear" w:pos="4153"/>
                              <w:tab w:val="clear" w:pos="8306"/>
                            </w:tabs>
                          </w:pPr>
                          <w:r>
                            <w:fldChar w:fldCharType="begin"/>
                          </w:r>
                          <w:r>
                            <w:instrText xml:space="preserve"> PAGE  \* MERGEFORMAT </w:instrText>
                          </w:r>
                          <w:r>
                            <w:fldChar w:fldCharType="separate"/>
                          </w:r>
                          <w:r>
                            <w:t>28</w:t>
                          </w:r>
                          <w:r>
                            <w:fldChar w:fldCharType="end"/>
                          </w:r>
                        </w:p>
                        <w:p w14:paraId="63546141"/>
                        <w:p w14:paraId="3A78CE73"/>
                        <w:p w14:paraId="0D348783"/>
                        <w:p w14:paraId="7DB43832"/>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FtF38ckBAACaAwAADgAAAAAAAAABACAAAAAfAQAAZHJzL2Uyb0Rv&#10;Yy54bWxQSwUGAAAAAAYABgBZAQAAWgUAAAAA&#10;">
              <v:fill on="f" focussize="0,0"/>
              <v:stroke on="f"/>
              <v:imagedata o:title=""/>
              <o:lock v:ext="edit" aspectratio="f"/>
              <v:textbox inset="0mm,0mm,0mm,0mm" style="mso-fit-shape-to-text:t;">
                <w:txbxContent>
                  <w:p w14:paraId="4C5E43A4">
                    <w:pPr>
                      <w:pStyle w:val="199"/>
                      <w:tabs>
                        <w:tab w:val="clear" w:pos="4153"/>
                        <w:tab w:val="clear" w:pos="8306"/>
                      </w:tabs>
                    </w:pPr>
                    <w:r>
                      <w:fldChar w:fldCharType="begin"/>
                    </w:r>
                    <w:r>
                      <w:instrText xml:space="preserve"> PAGE  \* MERGEFORMAT </w:instrText>
                    </w:r>
                    <w:r>
                      <w:fldChar w:fldCharType="separate"/>
                    </w:r>
                    <w:r>
                      <w:t>28</w:t>
                    </w:r>
                    <w:r>
                      <w:fldChar w:fldCharType="end"/>
                    </w:r>
                  </w:p>
                  <w:p w14:paraId="63546141"/>
                  <w:p w14:paraId="3A78CE73"/>
                  <w:p w14:paraId="0D348783"/>
                  <w:p w14:paraId="7DB43832"/>
                </w:txbxContent>
              </v:textbox>
            </v:rect>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77DBF">
    <w:pPr>
      <w:pStyle w:val="199"/>
      <w:tabs>
        <w:tab w:val="left" w:pos="4912"/>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57175" cy="147955"/>
              <wp:effectExtent l="0" t="0" r="0" b="0"/>
              <wp:wrapNone/>
              <wp:docPr id="3" name="矩形 3"/>
              <wp:cNvGraphicFramePr/>
              <a:graphic xmlns:a="http://schemas.openxmlformats.org/drawingml/2006/main">
                <a:graphicData uri="http://schemas.microsoft.com/office/word/2010/wordprocessingShape">
                  <wps:wsp>
                    <wps:cNvSpPr/>
                    <wps:spPr bwMode="auto">
                      <a:xfrm>
                        <a:off x="0" y="0"/>
                        <a:ext cx="257175" cy="147955"/>
                      </a:xfrm>
                      <a:prstGeom prst="rect">
                        <a:avLst/>
                      </a:prstGeom>
                      <a:noFill/>
                      <a:ln>
                        <a:noFill/>
                      </a:ln>
                    </wps:spPr>
                    <wps:txbx>
                      <w:txbxContent>
                        <w:p w14:paraId="5C677FE1">
                          <w:pPr>
                            <w:pStyle w:val="199"/>
                            <w:tabs>
                              <w:tab w:val="clear" w:pos="4153"/>
                              <w:tab w:val="clear" w:pos="8306"/>
                            </w:tabs>
                          </w:pPr>
                          <w:r>
                            <w:fldChar w:fldCharType="begin"/>
                          </w:r>
                          <w:r>
                            <w:instrText xml:space="preserve"> PAGE  \* MERGEFORMAT </w:instrText>
                          </w:r>
                          <w:r>
                            <w:fldChar w:fldCharType="separate"/>
                          </w:r>
                          <w:r>
                            <w:t>38</w:t>
                          </w:r>
                          <w:r>
                            <w:fldChar w:fldCharType="end"/>
                          </w:r>
                        </w:p>
                        <w:p w14:paraId="22DE4E49"/>
                        <w:p w14:paraId="7735BF75"/>
                        <w:p w14:paraId="5554A7E0"/>
                        <w:p w14:paraId="5F7DF8EF"/>
                      </w:txbxContent>
                    </wps:txbx>
                    <wps:bodyPr wrap="square" lIns="0" tIns="0" rIns="0" bIns="0" upright="1"/>
                  </wps:wsp>
                </a:graphicData>
              </a:graphic>
            </wp:anchor>
          </w:drawing>
        </mc:Choice>
        <mc:Fallback>
          <w:pict>
            <v:rect id="_x0000_s1026" o:spid="_x0000_s1026" o:spt="1" style="position:absolute;left:0pt;margin-top:0pt;height:11.65pt;width:20.25pt;mso-position-horizontal:center;mso-position-horizontal-relative:margin;z-index:251660288;mso-width-relative:page;mso-height-relative:page;" filled="f" stroked="f" coordsize="21600,21600" o:gfxdata="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61VlLWAAAAAwEAAA8AAAAAAAAAAQAgAAAAIgAAAGRycy9kb3ducmV2&#10;LnhtbFBLAQIUABQAAAAIAIdO4kD+88VcxQEAAIADAAAOAAAAAAAAAAEAIAAAACUBAABkcnMvZTJv&#10;RG9jLnhtbFBLBQYAAAAABgAGAFkBAABcBQAAAAA=&#10;">
              <v:fill on="f" focussize="0,0"/>
              <v:stroke on="f"/>
              <v:imagedata o:title=""/>
              <o:lock v:ext="edit" aspectratio="f"/>
              <v:textbox inset="0mm,0mm,0mm,0mm">
                <w:txbxContent>
                  <w:p w14:paraId="5C677FE1">
                    <w:pPr>
                      <w:pStyle w:val="199"/>
                      <w:tabs>
                        <w:tab w:val="clear" w:pos="4153"/>
                        <w:tab w:val="clear" w:pos="8306"/>
                      </w:tabs>
                    </w:pPr>
                    <w:r>
                      <w:fldChar w:fldCharType="begin"/>
                    </w:r>
                    <w:r>
                      <w:instrText xml:space="preserve"> PAGE  \* MERGEFORMAT </w:instrText>
                    </w:r>
                    <w:r>
                      <w:fldChar w:fldCharType="separate"/>
                    </w:r>
                    <w:r>
                      <w:t>38</w:t>
                    </w:r>
                    <w:r>
                      <w:fldChar w:fldCharType="end"/>
                    </w:r>
                  </w:p>
                  <w:p w14:paraId="22DE4E49"/>
                  <w:p w14:paraId="7735BF75"/>
                  <w:p w14:paraId="5554A7E0"/>
                  <w:p w14:paraId="5F7DF8EF"/>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DD64C5">
    <w:pPr>
      <w:pStyle w:val="19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a:noFill/>
                      </a:ln>
                    </wps:spPr>
                    <wps:txbx>
                      <w:txbxContent>
                        <w:p w14:paraId="7C437CF0">
                          <w:pPr>
                            <w:pStyle w:val="199"/>
                            <w:tabs>
                              <w:tab w:val="clear" w:pos="4153"/>
                              <w:tab w:val="clear" w:pos="8306"/>
                            </w:tabs>
                          </w:pPr>
                          <w:r>
                            <w:fldChar w:fldCharType="begin"/>
                          </w:r>
                          <w:r>
                            <w:instrText xml:space="preserve"> PAGE  \* MERGEFORMAT </w:instrText>
                          </w:r>
                          <w:r>
                            <w:fldChar w:fldCharType="separate"/>
                          </w:r>
                          <w:r>
                            <w:t>42</w:t>
                          </w:r>
                          <w:r>
                            <w:fldChar w:fldCharType="end"/>
                          </w:r>
                        </w:p>
                        <w:p w14:paraId="5054E29A"/>
                        <w:p w14:paraId="2C2B5983"/>
                        <w:p w14:paraId="37F269B8"/>
                        <w:p w14:paraId="2C4D094C"/>
                      </w:txbxContent>
                    </wps:txbx>
                    <wps:bodyPr wrap="none" lIns="0" tIns="0" rIns="0" bIns="0" upright="1">
                      <a:spAutoFit/>
                    </wps:bodyPr>
                  </wps:wsp>
                </a:graphicData>
              </a:graphic>
            </wp:anchor>
          </w:drawing>
        </mc:Choice>
        <mc:Fallback>
          <w:pict>
            <v:rect id="_x0000_s1026" o:spid="_x0000_s1026" o:spt="1"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F5kRbDKAQAAmgMAAA4AAAAAAAAAAQAgAAAAHwEAAGRycy9lMm9E&#10;b2MueG1sUEsFBgAAAAAGAAYAWQEAAFsFAAAAAA==&#10;">
              <v:fill on="f" focussize="0,0"/>
              <v:stroke on="f"/>
              <v:imagedata o:title=""/>
              <o:lock v:ext="edit" aspectratio="f"/>
              <v:textbox inset="0mm,0mm,0mm,0mm" style="mso-fit-shape-to-text:t;">
                <w:txbxContent>
                  <w:p w14:paraId="7C437CF0">
                    <w:pPr>
                      <w:pStyle w:val="199"/>
                      <w:tabs>
                        <w:tab w:val="clear" w:pos="4153"/>
                        <w:tab w:val="clear" w:pos="8306"/>
                      </w:tabs>
                    </w:pPr>
                    <w:r>
                      <w:fldChar w:fldCharType="begin"/>
                    </w:r>
                    <w:r>
                      <w:instrText xml:space="preserve"> PAGE  \* MERGEFORMAT </w:instrText>
                    </w:r>
                    <w:r>
                      <w:fldChar w:fldCharType="separate"/>
                    </w:r>
                    <w:r>
                      <w:t>42</w:t>
                    </w:r>
                    <w:r>
                      <w:fldChar w:fldCharType="end"/>
                    </w:r>
                  </w:p>
                  <w:p w14:paraId="5054E29A"/>
                  <w:p w14:paraId="2C2B5983"/>
                  <w:p w14:paraId="37F269B8"/>
                  <w:p w14:paraId="2C4D094C"/>
                </w:txbxContent>
              </v:textbox>
            </v:rect>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BCF3E">
    <w:pPr>
      <w:pStyle w:val="254"/>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58B401">
    <w:pPr>
      <w:pStyle w:val="254"/>
      <w:pBdr>
        <w:bottom w:val="single" w:color="000000" w:sz="4" w:space="0"/>
      </w:pBdr>
      <w:jc w:val="right"/>
    </w:pPr>
    <w:r>
      <w:rPr>
        <w:rFonts w:hint="eastAsia"/>
        <w:lang w:eastAsia="zh-CN"/>
      </w:rPr>
      <w:t>徐州市妇幼保健院串联质谱系统</w:t>
    </w: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772051">
    <w:pPr>
      <w:pBdr>
        <w:bottom w:val="single" w:color="000000" w:sz="4" w:space="0"/>
      </w:pBdr>
      <w:jc w:val="right"/>
      <w:rPr>
        <w:sz w:val="18"/>
      </w:rPr>
    </w:pPr>
    <w:r>
      <w:rPr>
        <w:rFonts w:hint="eastAsia"/>
        <w:sz w:val="18"/>
        <w:lang w:eastAsia="zh-CN"/>
      </w:rPr>
      <w:t>徐州市妇幼保健院串联质谱系统</w:t>
    </w:r>
    <w:r>
      <w:rPr>
        <w:rFonts w:hint="eastAsia"/>
        <w:sz w:val="18"/>
      </w:rPr>
      <w:t>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7A36B">
    <w:pPr>
      <w:pBdr>
        <w:bottom w:val="single" w:color="000000" w:sz="4" w:space="0"/>
      </w:pBdr>
      <w:jc w:val="right"/>
      <w:rPr>
        <w:i/>
        <w:iCs/>
        <w:sz w:val="18"/>
      </w:rPr>
    </w:pPr>
    <w:r>
      <w:rPr>
        <w:rFonts w:hint="eastAsia"/>
        <w:sz w:val="18"/>
        <w:lang w:eastAsia="zh-CN"/>
      </w:rPr>
      <w:t>徐州市妇幼保健院串联质谱系统</w:t>
    </w:r>
    <w:r>
      <w:rPr>
        <w:rFonts w:hint="eastAsia"/>
        <w:sz w:val="18"/>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0053208E"/>
    <w:multiLevelType w:val="multilevel"/>
    <w:tmpl w:val="0053208E"/>
    <w:lvl w:ilvl="0" w:tentative="0">
      <w:start w:val="1"/>
      <w:numFmt w:val="chineseCounting"/>
      <w:suff w:val="space"/>
      <w:lvlText w:val="第%1条"/>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59ADCABA"/>
    <w:multiLevelType w:val="multilevel"/>
    <w:tmpl w:val="59ADCABA"/>
    <w:lvl w:ilvl="0" w:tentative="0">
      <w:start w:val="6"/>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916DF"/>
    <w:rsid w:val="089B6610"/>
    <w:rsid w:val="09C65540"/>
    <w:rsid w:val="155E4C4D"/>
    <w:rsid w:val="17996410"/>
    <w:rsid w:val="17AC6144"/>
    <w:rsid w:val="17B374D2"/>
    <w:rsid w:val="197D7D98"/>
    <w:rsid w:val="19965D24"/>
    <w:rsid w:val="19D20D1A"/>
    <w:rsid w:val="1F2B2044"/>
    <w:rsid w:val="20292B9D"/>
    <w:rsid w:val="20E26E12"/>
    <w:rsid w:val="20EE7FD1"/>
    <w:rsid w:val="22280ABD"/>
    <w:rsid w:val="247016DD"/>
    <w:rsid w:val="2B874C0D"/>
    <w:rsid w:val="379E73FF"/>
    <w:rsid w:val="38D17360"/>
    <w:rsid w:val="3BF3026A"/>
    <w:rsid w:val="41656898"/>
    <w:rsid w:val="491C4628"/>
    <w:rsid w:val="4A7C2B9C"/>
    <w:rsid w:val="4C527899"/>
    <w:rsid w:val="4D175F8A"/>
    <w:rsid w:val="4D9E1AAF"/>
    <w:rsid w:val="4EA56E6D"/>
    <w:rsid w:val="50E96211"/>
    <w:rsid w:val="511F0D1B"/>
    <w:rsid w:val="52140592"/>
    <w:rsid w:val="58B06B3A"/>
    <w:rsid w:val="591602DF"/>
    <w:rsid w:val="593B579B"/>
    <w:rsid w:val="59AE5867"/>
    <w:rsid w:val="5ACC12DE"/>
    <w:rsid w:val="61120392"/>
    <w:rsid w:val="693B7D5A"/>
    <w:rsid w:val="6E1A6AD8"/>
    <w:rsid w:val="73467A28"/>
    <w:rsid w:val="75507FCE"/>
    <w:rsid w:val="79A96F62"/>
    <w:rsid w:val="7BC36A67"/>
    <w:rsid w:val="7E4436F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iPriority="0" w:semiHidden="0"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87"/>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next w:val="14"/>
    <w:semiHidden/>
    <w:unhideWhenUsed/>
    <w:qFormat/>
    <w:uiPriority w:val="99"/>
    <w:pPr>
      <w:jc w:val="left"/>
    </w:pPr>
  </w:style>
  <w:style w:type="paragraph" w:styleId="14">
    <w:name w:val="Balloon Text"/>
    <w:unhideWhenUsed/>
    <w:qFormat/>
    <w:uiPriority w:val="99"/>
    <w:pPr>
      <w:widowControl w:val="0"/>
      <w:jc w:val="both"/>
    </w:pPr>
    <w:rPr>
      <w:rFonts w:hint="default" w:ascii="Times New Roman" w:hAnsi="Times New Roman" w:eastAsia="宋体" w:cs="Times New Roman"/>
      <w:sz w:val="18"/>
      <w:szCs w:val="18"/>
      <w:lang w:val="en-US" w:eastAsia="zh-CN" w:bidi="ar-SA"/>
    </w:rPr>
  </w:style>
  <w:style w:type="paragraph" w:styleId="15">
    <w:name w:val="Block Text"/>
    <w:unhideWhenUsed/>
    <w:qFormat/>
    <w:uiPriority w:val="0"/>
    <w:pPr>
      <w:widowControl w:val="0"/>
      <w:ind w:left="420" w:right="33"/>
      <w:jc w:val="both"/>
    </w:pPr>
    <w:rPr>
      <w:rFonts w:hint="default" w:ascii="Times New Roman" w:hAnsi="Times New Roman" w:eastAsia="宋体" w:cs="Times New Roman"/>
      <w:sz w:val="24"/>
      <w:szCs w:val="24"/>
      <w:lang w:val="en-US" w:eastAsia="zh-CN" w:bidi="ar-SA"/>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semiHidden/>
    <w:unhideWhenUsed/>
    <w:qFormat/>
    <w:uiPriority w:val="99"/>
    <w:pPr>
      <w:spacing w:after="0" w:line="240" w:lineRule="auto"/>
    </w:pPr>
    <w:rPr>
      <w:sz w:val="20"/>
    </w:rPr>
  </w:style>
  <w:style w:type="paragraph" w:styleId="20">
    <w:name w:val="footer"/>
    <w:basedOn w:val="1"/>
    <w:link w:val="68"/>
    <w:unhideWhenUsed/>
    <w:qFormat/>
    <w:uiPriority w:val="99"/>
    <w:pPr>
      <w:tabs>
        <w:tab w:val="center" w:pos="7143"/>
        <w:tab w:val="right" w:pos="14287"/>
      </w:tabs>
      <w:spacing w:after="0" w:line="240" w:lineRule="auto"/>
    </w:pPr>
  </w:style>
  <w:style w:type="paragraph" w:styleId="21">
    <w:name w:val="header"/>
    <w:basedOn w:val="1"/>
    <w:link w:val="67"/>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qFormat/>
    <w:uiPriority w:val="11"/>
    <w:pPr>
      <w:spacing w:before="200" w:after="200"/>
    </w:pPr>
    <w:rPr>
      <w:sz w:val="24"/>
      <w:szCs w:val="24"/>
    </w:rPr>
  </w:style>
  <w:style w:type="paragraph" w:styleId="25">
    <w:name w:val="footnote text"/>
    <w:basedOn w:val="1"/>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rPr>
      <w:sz w:val="24"/>
    </w:rPr>
  </w:style>
  <w:style w:type="paragraph" w:styleId="31">
    <w:name w:val="Title"/>
    <w:basedOn w:val="1"/>
    <w:next w:val="1"/>
    <w:link w:val="62"/>
    <w:qFormat/>
    <w:uiPriority w:val="10"/>
    <w:pPr>
      <w:spacing w:before="300" w:after="200"/>
      <w:contextualSpacing/>
    </w:pPr>
    <w:rPr>
      <w:sz w:val="48"/>
      <w:szCs w:val="48"/>
    </w:rPr>
  </w:style>
  <w:style w:type="table" w:styleId="33">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Strong"/>
    <w:basedOn w:val="34"/>
    <w:qFormat/>
    <w:uiPriority w:val="0"/>
    <w:rPr>
      <w:b/>
    </w:rPr>
  </w:style>
  <w:style w:type="character" w:styleId="36">
    <w:name w:val="endnote reference"/>
    <w:semiHidden/>
    <w:unhideWhenUsed/>
    <w:qFormat/>
    <w:uiPriority w:val="99"/>
    <w:rPr>
      <w:vertAlign w:val="superscript"/>
    </w:rPr>
  </w:style>
  <w:style w:type="character" w:styleId="37">
    <w:name w:val="Emphasis"/>
    <w:basedOn w:val="34"/>
    <w:qFormat/>
    <w:uiPriority w:val="20"/>
    <w:rPr>
      <w:i/>
    </w:rPr>
  </w:style>
  <w:style w:type="character" w:styleId="38">
    <w:name w:val="Hyperlink"/>
    <w:unhideWhenUsed/>
    <w:qFormat/>
    <w:uiPriority w:val="99"/>
    <w:rPr>
      <w:color w:val="0000FF" w:themeColor="hyperlink"/>
      <w:u w:val="single"/>
    </w:rPr>
  </w:style>
  <w:style w:type="character" w:styleId="39">
    <w:name w:val="footnote reference"/>
    <w:unhideWhenUsed/>
    <w:qFormat/>
    <w:uiPriority w:val="99"/>
    <w:rPr>
      <w:vertAlign w:val="superscript"/>
    </w:rPr>
  </w:style>
  <w:style w:type="paragraph" w:customStyle="1" w:styleId="40">
    <w:name w:val="正文缩进1"/>
    <w:basedOn w:val="1"/>
    <w:qFormat/>
    <w:uiPriority w:val="0"/>
    <w:pPr>
      <w:ind w:firstLine="420"/>
    </w:pPr>
    <w:rPr>
      <w:rFonts w:ascii="Times New Roman" w:hAnsi="Times New Roman" w:eastAsia="宋体" w:cs="Times New Roman"/>
    </w:rPr>
  </w:style>
  <w:style w:type="paragraph" w:customStyle="1" w:styleId="41">
    <w:name w:val="列表段落1"/>
    <w:basedOn w:val="42"/>
    <w:next w:val="1"/>
    <w:qFormat/>
    <w:uiPriority w:val="99"/>
    <w:pPr>
      <w:ind w:firstLine="420"/>
    </w:pPr>
  </w:style>
  <w:style w:type="paragraph" w:customStyle="1" w:styleId="42">
    <w:name w:val="正文1"/>
    <w:basedOn w:val="43"/>
    <w:next w:val="51"/>
    <w:qFormat/>
    <w:uiPriority w:val="0"/>
    <w:pPr>
      <w:spacing w:line="360" w:lineRule="atLeast"/>
      <w:jc w:val="left"/>
    </w:pPr>
    <w:rPr>
      <w:rFonts w:ascii="宋体" w:hAnsi="Calibri" w:eastAsia="宋体" w:cs="Times New Roman"/>
      <w:sz w:val="24"/>
      <w:szCs w:val="20"/>
    </w:rPr>
  </w:style>
  <w:style w:type="paragraph" w:customStyle="1" w:styleId="43">
    <w:name w:val="正文11"/>
    <w:next w:val="4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4">
    <w:name w:val="目录 11"/>
    <w:basedOn w:val="45"/>
    <w:next w:val="43"/>
    <w:qFormat/>
    <w:uiPriority w:val="0"/>
    <w:pPr>
      <w:widowControl/>
      <w:spacing w:after="100" w:line="259" w:lineRule="auto"/>
      <w:jc w:val="left"/>
    </w:pPr>
    <w:rPr>
      <w:rFonts w:ascii="Calibri" w:hAnsi="Calibri" w:eastAsia="宋体" w:cs="Times New Roman"/>
      <w:sz w:val="22"/>
      <w:szCs w:val="22"/>
    </w:rPr>
  </w:style>
  <w:style w:type="paragraph" w:customStyle="1" w:styleId="45">
    <w:name w:val="正文12"/>
    <w:next w:val="4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6">
    <w:name w:val="正文文本11"/>
    <w:basedOn w:val="47"/>
    <w:next w:val="48"/>
    <w:qFormat/>
    <w:uiPriority w:val="0"/>
    <w:pPr>
      <w:spacing w:line="300" w:lineRule="auto"/>
    </w:pPr>
    <w:rPr>
      <w:rFonts w:ascii="Times New Roman" w:hAnsi="Times New Roman" w:eastAsia="微软简楷体" w:cs="Times New Roman"/>
      <w:sz w:val="30"/>
    </w:rPr>
  </w:style>
  <w:style w:type="paragraph" w:customStyle="1" w:styleId="47">
    <w:name w:val="正文112"/>
    <w:next w:val="46"/>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
    <w:name w:val="一级条标题"/>
    <w:basedOn w:val="49"/>
    <w:next w:val="5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9">
    <w:name w:val="章标题"/>
    <w:next w:val="42"/>
    <w:qFormat/>
    <w:uiPriority w:val="0"/>
    <w:pPr>
      <w:tabs>
        <w:tab w:val="left" w:pos="810"/>
        <w:tab w:val="left" w:pos="1265"/>
      </w:tabs>
      <w:spacing w:before="50" w:after="50"/>
      <w:ind w:left="810" w:hanging="810"/>
      <w:jc w:val="both"/>
      <w:outlineLvl w:val="1"/>
    </w:pPr>
    <w:rPr>
      <w:rFonts w:hint="default" w:ascii="黑体" w:hAnsi="Times New Roman" w:eastAsia="黑体" w:cs="Times New Roman"/>
      <w:sz w:val="21"/>
      <w:szCs w:val="22"/>
      <w:lang w:val="en-US" w:eastAsia="zh-CN" w:bidi="ar-SA"/>
    </w:rPr>
  </w:style>
  <w:style w:type="paragraph" w:customStyle="1" w:styleId="50">
    <w:name w:val="段"/>
    <w:basedOn w:val="42"/>
    <w:next w:val="1"/>
    <w:qFormat/>
    <w:uiPriority w:val="0"/>
    <w:pPr>
      <w:widowControl/>
      <w:ind w:firstLine="200"/>
    </w:pPr>
    <w:rPr>
      <w:rFonts w:ascii="Times New Roman" w:hAnsi="Times New Roman" w:eastAsia="宋体" w:cs="Times New Roman"/>
      <w:sz w:val="20"/>
    </w:rPr>
  </w:style>
  <w:style w:type="paragraph" w:customStyle="1" w:styleId="51">
    <w:name w:val="正文文本1"/>
    <w:basedOn w:val="43"/>
    <w:next w:val="42"/>
    <w:qFormat/>
    <w:uiPriority w:val="0"/>
    <w:pPr>
      <w:spacing w:after="120"/>
    </w:pPr>
    <w:rPr>
      <w:rFonts w:ascii="Calibri" w:hAnsi="Calibri" w:eastAsia="宋体" w:cs="Times New Roman"/>
    </w:rPr>
  </w:style>
  <w:style w:type="character" w:customStyle="1" w:styleId="52">
    <w:name w:val="Heading 1 Char"/>
    <w:link w:val="2"/>
    <w:qFormat/>
    <w:uiPriority w:val="9"/>
    <w:rPr>
      <w:rFonts w:ascii="Arial" w:hAnsi="Arial" w:eastAsia="Arial" w:cs="Arial"/>
      <w:sz w:val="40"/>
      <w:szCs w:val="40"/>
    </w:rPr>
  </w:style>
  <w:style w:type="character" w:customStyle="1" w:styleId="53">
    <w:name w:val="Heading 2 Char"/>
    <w:link w:val="3"/>
    <w:qFormat/>
    <w:uiPriority w:val="9"/>
    <w:rPr>
      <w:rFonts w:ascii="Arial" w:hAnsi="Arial" w:eastAsia="Arial" w:cs="Arial"/>
      <w:sz w:val="34"/>
    </w:rPr>
  </w:style>
  <w:style w:type="character" w:customStyle="1" w:styleId="54">
    <w:name w:val="Heading 3 Char"/>
    <w:link w:val="4"/>
    <w:qFormat/>
    <w:uiPriority w:val="9"/>
    <w:rPr>
      <w:rFonts w:ascii="Arial" w:hAnsi="Arial" w:eastAsia="Arial" w:cs="Arial"/>
      <w:sz w:val="30"/>
      <w:szCs w:val="30"/>
    </w:rPr>
  </w:style>
  <w:style w:type="character" w:customStyle="1" w:styleId="55">
    <w:name w:val="Heading 4 Char"/>
    <w:link w:val="5"/>
    <w:qFormat/>
    <w:uiPriority w:val="9"/>
    <w:rPr>
      <w:rFonts w:ascii="Arial" w:hAnsi="Arial" w:eastAsia="Arial" w:cs="Arial"/>
      <w:b/>
      <w:bCs/>
      <w:sz w:val="26"/>
      <w:szCs w:val="26"/>
    </w:rPr>
  </w:style>
  <w:style w:type="character" w:customStyle="1" w:styleId="56">
    <w:name w:val="Heading 5 Char"/>
    <w:link w:val="6"/>
    <w:qFormat/>
    <w:uiPriority w:val="9"/>
    <w:rPr>
      <w:rFonts w:ascii="Arial" w:hAnsi="Arial" w:eastAsia="Arial" w:cs="Arial"/>
      <w:b/>
      <w:bCs/>
      <w:sz w:val="24"/>
      <w:szCs w:val="24"/>
    </w:rPr>
  </w:style>
  <w:style w:type="character" w:customStyle="1" w:styleId="57">
    <w:name w:val="Heading 6 Char"/>
    <w:link w:val="7"/>
    <w:qFormat/>
    <w:uiPriority w:val="9"/>
    <w:rPr>
      <w:rFonts w:ascii="Arial" w:hAnsi="Arial" w:eastAsia="Arial" w:cs="Arial"/>
      <w:b/>
      <w:bCs/>
      <w:sz w:val="22"/>
      <w:szCs w:val="22"/>
    </w:rPr>
  </w:style>
  <w:style w:type="character" w:customStyle="1" w:styleId="58">
    <w:name w:val="Heading 7 Char"/>
    <w:link w:val="8"/>
    <w:qFormat/>
    <w:uiPriority w:val="9"/>
    <w:rPr>
      <w:rFonts w:ascii="Arial" w:hAnsi="Arial" w:eastAsia="Arial" w:cs="Arial"/>
      <w:b/>
      <w:bCs/>
      <w:i/>
      <w:iCs/>
      <w:sz w:val="22"/>
      <w:szCs w:val="22"/>
    </w:rPr>
  </w:style>
  <w:style w:type="character" w:customStyle="1" w:styleId="59">
    <w:name w:val="Heading 8 Char"/>
    <w:link w:val="9"/>
    <w:qFormat/>
    <w:uiPriority w:val="9"/>
    <w:rPr>
      <w:rFonts w:ascii="Arial" w:hAnsi="Arial" w:eastAsia="Arial" w:cs="Arial"/>
      <w:i/>
      <w:iCs/>
      <w:sz w:val="22"/>
      <w:szCs w:val="22"/>
    </w:rPr>
  </w:style>
  <w:style w:type="character" w:customStyle="1" w:styleId="60">
    <w:name w:val="Heading 9 Char"/>
    <w:link w:val="10"/>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character" w:customStyle="1" w:styleId="62">
    <w:name w:val="Title Char"/>
    <w:link w:val="31"/>
    <w:qFormat/>
    <w:uiPriority w:val="10"/>
    <w:rPr>
      <w:sz w:val="48"/>
      <w:szCs w:val="48"/>
    </w:rPr>
  </w:style>
  <w:style w:type="paragraph" w:styleId="63">
    <w:name w:val="Quote"/>
    <w:basedOn w:val="1"/>
    <w:next w:val="1"/>
    <w:link w:val="64"/>
    <w:qFormat/>
    <w:uiPriority w:val="29"/>
    <w:pPr>
      <w:ind w:left="720" w:right="720"/>
    </w:pPr>
    <w:rPr>
      <w:i/>
    </w:rPr>
  </w:style>
  <w:style w:type="character" w:customStyle="1" w:styleId="64">
    <w:name w:val="Quote Char"/>
    <w:link w:val="63"/>
    <w:qFormat/>
    <w:uiPriority w:val="29"/>
    <w:rPr>
      <w:i/>
    </w:rPr>
  </w:style>
  <w:style w:type="paragraph" w:styleId="65">
    <w:name w:val="Intense Quote"/>
    <w:basedOn w:val="1"/>
    <w:next w:val="1"/>
    <w:link w:val="6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6">
    <w:name w:val="Intense Quote Char"/>
    <w:link w:val="65"/>
    <w:qFormat/>
    <w:uiPriority w:val="30"/>
    <w:rPr>
      <w:i/>
    </w:rPr>
  </w:style>
  <w:style w:type="character" w:customStyle="1" w:styleId="67">
    <w:name w:val="Header Char"/>
    <w:link w:val="21"/>
    <w:qFormat/>
    <w:uiPriority w:val="99"/>
  </w:style>
  <w:style w:type="character" w:customStyle="1" w:styleId="68">
    <w:name w:val="Footer Char"/>
    <w:link w:val="20"/>
    <w:qFormat/>
    <w:uiPriority w:val="99"/>
  </w:style>
  <w:style w:type="paragraph" w:customStyle="1" w:styleId="69">
    <w:name w:val="TOC Heading"/>
    <w:unhideWhenUsed/>
    <w:qFormat/>
    <w:uiPriority w:val="39"/>
    <w:rPr>
      <w:rFonts w:hint="default" w:ascii="Times New Roman" w:hAnsi="Times New Roman" w:eastAsia="宋体" w:cs="Times New Roman"/>
    </w:rPr>
  </w:style>
  <w:style w:type="paragraph" w:customStyle="1" w:styleId="70">
    <w:name w:val="标题 1111"/>
    <w:basedOn w:val="1"/>
    <w:next w:val="1"/>
    <w:qFormat/>
    <w:uiPriority w:val="0"/>
    <w:pPr>
      <w:keepNext/>
      <w:keepLines/>
      <w:spacing w:before="480" w:after="200"/>
      <w:outlineLvl w:val="0"/>
    </w:pPr>
    <w:rPr>
      <w:rFonts w:ascii="Arial" w:hAnsi="Arial" w:eastAsia="Arial" w:cs="Arial"/>
      <w:sz w:val="40"/>
      <w:szCs w:val="40"/>
    </w:rPr>
  </w:style>
  <w:style w:type="paragraph" w:customStyle="1" w:styleId="71">
    <w:name w:val="标题 213"/>
    <w:basedOn w:val="1"/>
    <w:next w:val="1"/>
    <w:qFormat/>
    <w:uiPriority w:val="0"/>
    <w:pPr>
      <w:keepNext/>
      <w:keepLines/>
      <w:spacing w:before="360" w:after="200"/>
      <w:outlineLvl w:val="1"/>
    </w:pPr>
    <w:rPr>
      <w:rFonts w:ascii="Arial" w:hAnsi="Arial" w:eastAsia="Arial" w:cs="Arial"/>
      <w:sz w:val="34"/>
    </w:rPr>
  </w:style>
  <w:style w:type="paragraph" w:customStyle="1" w:styleId="72">
    <w:name w:val="标题 312"/>
    <w:basedOn w:val="1"/>
    <w:next w:val="1"/>
    <w:qFormat/>
    <w:uiPriority w:val="0"/>
    <w:pPr>
      <w:keepNext/>
      <w:keepLines/>
      <w:spacing w:before="320" w:after="200"/>
      <w:outlineLvl w:val="2"/>
    </w:pPr>
    <w:rPr>
      <w:rFonts w:ascii="Arial" w:hAnsi="Arial" w:eastAsia="Arial" w:cs="Arial"/>
      <w:sz w:val="30"/>
      <w:szCs w:val="30"/>
    </w:rPr>
  </w:style>
  <w:style w:type="paragraph" w:customStyle="1" w:styleId="73">
    <w:name w:val="标题 4111"/>
    <w:basedOn w:val="1"/>
    <w:next w:val="1"/>
    <w:qFormat/>
    <w:uiPriority w:val="0"/>
    <w:pPr>
      <w:keepNext/>
      <w:keepLines/>
      <w:spacing w:before="320" w:after="200"/>
      <w:outlineLvl w:val="3"/>
    </w:pPr>
    <w:rPr>
      <w:rFonts w:ascii="Arial" w:hAnsi="Arial" w:eastAsia="Arial" w:cs="Arial"/>
      <w:b/>
      <w:bCs/>
      <w:sz w:val="26"/>
      <w:szCs w:val="26"/>
    </w:rPr>
  </w:style>
  <w:style w:type="paragraph" w:customStyle="1" w:styleId="74">
    <w:name w:val="标题 512"/>
    <w:basedOn w:val="1"/>
    <w:next w:val="1"/>
    <w:qFormat/>
    <w:uiPriority w:val="0"/>
    <w:pPr>
      <w:keepNext/>
      <w:keepLines/>
      <w:spacing w:before="320" w:after="200"/>
      <w:outlineLvl w:val="4"/>
    </w:pPr>
    <w:rPr>
      <w:rFonts w:ascii="Arial" w:hAnsi="Arial" w:eastAsia="Arial" w:cs="Arial"/>
      <w:b/>
      <w:bCs/>
      <w:sz w:val="24"/>
      <w:szCs w:val="24"/>
    </w:rPr>
  </w:style>
  <w:style w:type="paragraph" w:customStyle="1" w:styleId="75">
    <w:name w:val="标题 612"/>
    <w:basedOn w:val="1"/>
    <w:next w:val="1"/>
    <w:qFormat/>
    <w:uiPriority w:val="0"/>
    <w:pPr>
      <w:keepNext/>
      <w:keepLines/>
      <w:spacing w:before="320" w:after="200"/>
      <w:outlineLvl w:val="5"/>
    </w:pPr>
    <w:rPr>
      <w:rFonts w:ascii="Arial" w:hAnsi="Arial" w:eastAsia="Arial" w:cs="Arial"/>
      <w:b/>
      <w:bCs/>
      <w:sz w:val="22"/>
      <w:szCs w:val="22"/>
    </w:rPr>
  </w:style>
  <w:style w:type="paragraph" w:customStyle="1" w:styleId="76">
    <w:name w:val="标题 712"/>
    <w:basedOn w:val="1"/>
    <w:next w:val="1"/>
    <w:qFormat/>
    <w:uiPriority w:val="0"/>
    <w:pPr>
      <w:keepNext/>
      <w:keepLines/>
      <w:spacing w:before="320" w:after="200"/>
      <w:outlineLvl w:val="6"/>
    </w:pPr>
    <w:rPr>
      <w:rFonts w:ascii="Arial" w:hAnsi="Arial" w:eastAsia="Arial" w:cs="Arial"/>
      <w:b/>
      <w:bCs/>
      <w:i/>
      <w:iCs/>
      <w:sz w:val="22"/>
      <w:szCs w:val="22"/>
    </w:rPr>
  </w:style>
  <w:style w:type="paragraph" w:customStyle="1" w:styleId="77">
    <w:name w:val="标题 812"/>
    <w:basedOn w:val="1"/>
    <w:next w:val="1"/>
    <w:qFormat/>
    <w:uiPriority w:val="0"/>
    <w:pPr>
      <w:keepNext/>
      <w:keepLines/>
      <w:spacing w:before="320" w:after="200"/>
      <w:outlineLvl w:val="7"/>
    </w:pPr>
    <w:rPr>
      <w:rFonts w:ascii="Arial" w:hAnsi="Arial" w:eastAsia="Arial" w:cs="Arial"/>
      <w:i/>
      <w:iCs/>
      <w:sz w:val="22"/>
      <w:szCs w:val="22"/>
    </w:rPr>
  </w:style>
  <w:style w:type="paragraph" w:customStyle="1" w:styleId="78">
    <w:name w:val="标题 912"/>
    <w:basedOn w:val="1"/>
    <w:next w:val="1"/>
    <w:qFormat/>
    <w:uiPriority w:val="0"/>
    <w:pPr>
      <w:keepNext/>
      <w:keepLines/>
      <w:spacing w:before="320" w:after="200"/>
      <w:outlineLvl w:val="8"/>
    </w:pPr>
    <w:rPr>
      <w:rFonts w:ascii="Arial" w:hAnsi="Arial" w:eastAsia="Arial" w:cs="Arial"/>
      <w:i/>
      <w:iCs/>
      <w:sz w:val="21"/>
      <w:szCs w:val="21"/>
    </w:rPr>
  </w:style>
  <w:style w:type="character" w:customStyle="1" w:styleId="79">
    <w:name w:val="默认段落字体13"/>
    <w:link w:val="1"/>
    <w:qFormat/>
    <w:uiPriority w:val="0"/>
    <w:rPr>
      <w:rFonts w:ascii="Times New Roman" w:hAnsi="Times New Roman" w:eastAsia="宋体" w:cs="Times New Roman"/>
    </w:rPr>
  </w:style>
  <w:style w:type="table" w:customStyle="1" w:styleId="80">
    <w:name w:val="普通表格121"/>
    <w:qFormat/>
    <w:uiPriority w:val="0"/>
    <w:rPr>
      <w:rFonts w:ascii="Times New Roman" w:hAnsi="Times New Roman" w:eastAsia="宋体" w:cs="Times New Roman"/>
    </w:rPr>
  </w:style>
  <w:style w:type="character" w:customStyle="1" w:styleId="81">
    <w:name w:val="引用 字符"/>
    <w:link w:val="82"/>
    <w:qFormat/>
    <w:uiPriority w:val="0"/>
    <w:rPr>
      <w:rFonts w:ascii="Times New Roman" w:hAnsi="Times New Roman" w:eastAsia="宋体" w:cs="Times New Roman"/>
      <w:i/>
    </w:rPr>
  </w:style>
  <w:style w:type="paragraph" w:customStyle="1" w:styleId="82">
    <w:name w:val="引用1"/>
    <w:basedOn w:val="1"/>
    <w:next w:val="1"/>
    <w:link w:val="81"/>
    <w:qFormat/>
    <w:uiPriority w:val="0"/>
    <w:pPr>
      <w:ind w:left="720" w:right="720"/>
    </w:pPr>
    <w:rPr>
      <w:rFonts w:ascii="Times New Roman" w:hAnsi="Times New Roman" w:eastAsia="宋体" w:cs="Times New Roman"/>
      <w:i/>
    </w:rPr>
  </w:style>
  <w:style w:type="character" w:customStyle="1" w:styleId="83">
    <w:name w:val="Caption Char"/>
    <w:link w:val="84"/>
    <w:qFormat/>
    <w:uiPriority w:val="0"/>
    <w:rPr>
      <w:rFonts w:ascii="Times New Roman" w:hAnsi="Times New Roman" w:eastAsia="宋体" w:cs="Times New Roman"/>
    </w:rPr>
  </w:style>
  <w:style w:type="paragraph" w:customStyle="1" w:styleId="84">
    <w:name w:val="页脚12"/>
    <w:basedOn w:val="1"/>
    <w:link w:val="83"/>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85">
    <w:name w:val="标题 9 字符"/>
    <w:link w:val="86"/>
    <w:qFormat/>
    <w:uiPriority w:val="0"/>
    <w:rPr>
      <w:rFonts w:ascii="Arial" w:hAnsi="Arial" w:eastAsia="Arial" w:cs="Arial"/>
      <w:i/>
      <w:iCs/>
      <w:sz w:val="21"/>
      <w:szCs w:val="21"/>
    </w:rPr>
  </w:style>
  <w:style w:type="paragraph" w:customStyle="1" w:styleId="86">
    <w:name w:val="标题 91"/>
    <w:basedOn w:val="1"/>
    <w:next w:val="1"/>
    <w:link w:val="85"/>
    <w:qFormat/>
    <w:uiPriority w:val="0"/>
    <w:pPr>
      <w:keepNext/>
      <w:keepLines/>
      <w:spacing w:before="320" w:after="200"/>
      <w:outlineLvl w:val="8"/>
    </w:pPr>
    <w:rPr>
      <w:rFonts w:ascii="Arial" w:hAnsi="Arial" w:eastAsia="Arial" w:cs="Arial"/>
      <w:i/>
      <w:iCs/>
      <w:sz w:val="21"/>
      <w:szCs w:val="21"/>
    </w:rPr>
  </w:style>
  <w:style w:type="character" w:customStyle="1" w:styleId="87">
    <w:name w:val="副标题 字符"/>
    <w:link w:val="88"/>
    <w:qFormat/>
    <w:uiPriority w:val="0"/>
    <w:rPr>
      <w:rFonts w:ascii="Times New Roman" w:hAnsi="Times New Roman" w:eastAsia="宋体" w:cs="Times New Roman"/>
      <w:sz w:val="24"/>
      <w:szCs w:val="24"/>
    </w:rPr>
  </w:style>
  <w:style w:type="paragraph" w:customStyle="1" w:styleId="88">
    <w:name w:val="副标题1"/>
    <w:basedOn w:val="1"/>
    <w:next w:val="1"/>
    <w:link w:val="87"/>
    <w:qFormat/>
    <w:uiPriority w:val="0"/>
    <w:pPr>
      <w:spacing w:before="200" w:after="200"/>
    </w:pPr>
    <w:rPr>
      <w:rFonts w:ascii="Times New Roman" w:hAnsi="Times New Roman" w:eastAsia="宋体" w:cs="Times New Roman"/>
      <w:sz w:val="24"/>
      <w:szCs w:val="24"/>
    </w:rPr>
  </w:style>
  <w:style w:type="character" w:customStyle="1" w:styleId="89">
    <w:name w:val="脚注文本 字符"/>
    <w:link w:val="90"/>
    <w:qFormat/>
    <w:uiPriority w:val="0"/>
    <w:rPr>
      <w:rFonts w:ascii="Times New Roman" w:hAnsi="Times New Roman" w:eastAsia="宋体" w:cs="Times New Roman"/>
      <w:sz w:val="18"/>
    </w:rPr>
  </w:style>
  <w:style w:type="paragraph" w:customStyle="1" w:styleId="90">
    <w:name w:val="脚注文本11"/>
    <w:basedOn w:val="1"/>
    <w:link w:val="89"/>
    <w:qFormat/>
    <w:uiPriority w:val="0"/>
    <w:pPr>
      <w:spacing w:after="40" w:line="240" w:lineRule="auto"/>
    </w:pPr>
    <w:rPr>
      <w:rFonts w:ascii="Times New Roman" w:hAnsi="Times New Roman" w:eastAsia="宋体" w:cs="Times New Roman"/>
      <w:sz w:val="18"/>
    </w:rPr>
  </w:style>
  <w:style w:type="character" w:customStyle="1" w:styleId="91">
    <w:name w:val="尾注引用12"/>
    <w:link w:val="1"/>
    <w:qFormat/>
    <w:uiPriority w:val="0"/>
    <w:rPr>
      <w:rFonts w:ascii="Times New Roman" w:hAnsi="Times New Roman" w:eastAsia="宋体" w:cs="Times New Roman"/>
      <w:vertAlign w:val="superscript"/>
    </w:rPr>
  </w:style>
  <w:style w:type="character" w:customStyle="1" w:styleId="92">
    <w:name w:val="Heading 5 Char_6769fa77-6171-466f-983e-d120d8d4f5da"/>
    <w:link w:val="93"/>
    <w:qFormat/>
    <w:uiPriority w:val="0"/>
    <w:rPr>
      <w:rFonts w:ascii="Arial" w:hAnsi="Arial" w:eastAsia="Arial" w:cs="Arial"/>
      <w:b/>
      <w:bCs/>
      <w:sz w:val="24"/>
      <w:szCs w:val="24"/>
    </w:rPr>
  </w:style>
  <w:style w:type="paragraph" w:customStyle="1" w:styleId="93">
    <w:name w:val="标题 511"/>
    <w:basedOn w:val="1"/>
    <w:next w:val="1"/>
    <w:link w:val="92"/>
    <w:qFormat/>
    <w:uiPriority w:val="0"/>
    <w:pPr>
      <w:keepNext/>
      <w:keepLines/>
      <w:spacing w:before="320" w:after="200"/>
      <w:outlineLvl w:val="4"/>
    </w:pPr>
    <w:rPr>
      <w:rFonts w:ascii="Arial" w:hAnsi="Arial" w:eastAsia="Arial" w:cs="Arial"/>
      <w:b/>
      <w:bCs/>
      <w:sz w:val="24"/>
      <w:szCs w:val="24"/>
    </w:rPr>
  </w:style>
  <w:style w:type="character" w:customStyle="1" w:styleId="94">
    <w:name w:val="批注引用1"/>
    <w:link w:val="1"/>
    <w:qFormat/>
    <w:uiPriority w:val="0"/>
    <w:rPr>
      <w:rFonts w:ascii="Times New Roman" w:hAnsi="Times New Roman" w:eastAsia="宋体" w:cs="Times New Roman"/>
      <w:sz w:val="21"/>
      <w:szCs w:val="21"/>
    </w:rPr>
  </w:style>
  <w:style w:type="character" w:customStyle="1" w:styleId="95">
    <w:name w:val="font131"/>
    <w:link w:val="1"/>
    <w:qFormat/>
    <w:uiPriority w:val="0"/>
    <w:rPr>
      <w:rFonts w:hint="eastAsia" w:ascii="宋体" w:hAnsi="宋体" w:eastAsia="宋体" w:cs="宋体"/>
      <w:color w:val="000000"/>
      <w:sz w:val="20"/>
      <w:szCs w:val="20"/>
      <w:u w:val="none"/>
    </w:rPr>
  </w:style>
  <w:style w:type="character" w:customStyle="1" w:styleId="96">
    <w:name w:val="标题 4 字符"/>
    <w:link w:val="97"/>
    <w:qFormat/>
    <w:uiPriority w:val="0"/>
    <w:rPr>
      <w:rFonts w:ascii="Arial" w:hAnsi="Arial" w:eastAsia="Arial" w:cs="Arial"/>
      <w:b/>
      <w:bCs/>
      <w:sz w:val="26"/>
      <w:szCs w:val="26"/>
    </w:rPr>
  </w:style>
  <w:style w:type="paragraph" w:customStyle="1" w:styleId="97">
    <w:name w:val="标题 41"/>
    <w:basedOn w:val="1"/>
    <w:next w:val="43"/>
    <w:link w:val="96"/>
    <w:qFormat/>
    <w:uiPriority w:val="0"/>
    <w:pPr>
      <w:keepNext/>
      <w:keepLines/>
      <w:spacing w:before="320" w:after="200"/>
      <w:outlineLvl w:val="3"/>
    </w:pPr>
    <w:rPr>
      <w:rFonts w:ascii="Arial" w:hAnsi="Arial" w:eastAsia="Arial" w:cs="Arial"/>
      <w:b/>
      <w:bCs/>
      <w:sz w:val="26"/>
      <w:szCs w:val="26"/>
    </w:rPr>
  </w:style>
  <w:style w:type="paragraph" w:customStyle="1" w:styleId="98">
    <w:name w:val="正文111"/>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99">
    <w:name w:val="正文首行缩进11"/>
    <w:basedOn w:val="51"/>
    <w:next w:val="100"/>
    <w:qFormat/>
    <w:uiPriority w:val="0"/>
    <w:pPr>
      <w:ind w:firstLine="420"/>
    </w:pPr>
    <w:rPr>
      <w:rFonts w:ascii="仿宋_GB2312" w:eastAsia="仿宋_GB2312"/>
      <w:sz w:val="30"/>
      <w:szCs w:val="30"/>
    </w:rPr>
  </w:style>
  <w:style w:type="paragraph" w:customStyle="1" w:styleId="100">
    <w:name w:val="正文首行缩进 211"/>
    <w:basedOn w:val="101"/>
    <w:qFormat/>
    <w:uiPriority w:val="99"/>
    <w:pPr>
      <w:spacing w:after="0" w:line="360" w:lineRule="auto"/>
      <w:ind w:left="0" w:firstLine="420"/>
    </w:pPr>
    <w:rPr>
      <w:rFonts w:ascii="宋体" w:hAnsi="宋体"/>
    </w:rPr>
  </w:style>
  <w:style w:type="paragraph" w:customStyle="1" w:styleId="101">
    <w:name w:val="正文文本缩进11"/>
    <w:basedOn w:val="45"/>
    <w:next w:val="102"/>
    <w:qFormat/>
    <w:uiPriority w:val="99"/>
    <w:pPr>
      <w:spacing w:after="120"/>
      <w:ind w:left="420"/>
    </w:pPr>
  </w:style>
  <w:style w:type="paragraph" w:customStyle="1" w:styleId="102">
    <w:name w:val="寄信人地址11"/>
    <w:basedOn w:val="1"/>
    <w:qFormat/>
    <w:uiPriority w:val="0"/>
    <w:rPr>
      <w:rFonts w:ascii="Arial" w:hAnsi="Arial"/>
    </w:rPr>
  </w:style>
  <w:style w:type="paragraph" w:customStyle="1" w:styleId="103">
    <w:name w:val="正文文本111"/>
    <w:basedOn w:val="104"/>
    <w:next w:val="45"/>
    <w:qFormat/>
    <w:uiPriority w:val="0"/>
    <w:rPr>
      <w:rFonts w:ascii="楷体_GB2312" w:hAnsi="Arial" w:eastAsia="楷体_GB2312"/>
      <w:sz w:val="28"/>
      <w:szCs w:val="28"/>
      <w:lang w:eastAsia="en-US"/>
    </w:rPr>
  </w:style>
  <w:style w:type="paragraph" w:customStyle="1" w:styleId="104">
    <w:name w:val="正文1121"/>
    <w:next w:val="103"/>
    <w:qFormat/>
    <w:uiPriority w:val="0"/>
    <w:pPr>
      <w:widowControl w:val="0"/>
      <w:jc w:val="both"/>
    </w:pPr>
    <w:rPr>
      <w:rFonts w:hint="default" w:ascii="Calibri" w:hAnsi="Calibri" w:eastAsia="宋体" w:cs="Times New Roman"/>
      <w:sz w:val="21"/>
      <w:szCs w:val="24"/>
      <w:lang w:val="en-US" w:eastAsia="zh-CN" w:bidi="ar-SA"/>
    </w:rPr>
  </w:style>
  <w:style w:type="paragraph" w:customStyle="1" w:styleId="105">
    <w:name w:val="正文首行缩进1"/>
    <w:next w:val="106"/>
    <w:qFormat/>
    <w:uiPriority w:val="0"/>
    <w:pPr>
      <w:widowControl w:val="0"/>
      <w:spacing w:after="120" w:line="360" w:lineRule="auto"/>
      <w:ind w:firstLine="200"/>
      <w:jc w:val="both"/>
    </w:pPr>
    <w:rPr>
      <w:rFonts w:hint="default" w:ascii="仿宋_GB2312" w:hAnsi="Times New Roman" w:eastAsia="仿宋_GB2312" w:cs="Times New Roman"/>
      <w:sz w:val="30"/>
      <w:szCs w:val="30"/>
      <w:lang w:val="en-US" w:eastAsia="zh-CN" w:bidi="ar-SA"/>
    </w:rPr>
  </w:style>
  <w:style w:type="paragraph" w:customStyle="1" w:styleId="106">
    <w:name w:val="正文首行缩进 21"/>
    <w:next w:val="98"/>
    <w:qFormat/>
    <w:uiPriority w:val="0"/>
    <w:pPr>
      <w:widowControl/>
      <w:spacing w:after="120"/>
      <w:ind w:left="420" w:firstLine="420"/>
      <w:jc w:val="both"/>
    </w:pPr>
    <w:rPr>
      <w:rFonts w:hint="default" w:ascii="仿宋_GB2312" w:hAnsi="Times New Roman" w:eastAsia="仿宋_GB2312" w:cs="Times New Roman"/>
      <w:color w:val="FF6600"/>
      <w:sz w:val="21"/>
      <w:lang w:val="en-US" w:eastAsia="zh-CN" w:bidi="ar-SA"/>
    </w:rPr>
  </w:style>
  <w:style w:type="paragraph" w:customStyle="1" w:styleId="107">
    <w:name w:val="目录 111"/>
    <w:basedOn w:val="45"/>
    <w:next w:val="98"/>
    <w:qFormat/>
    <w:uiPriority w:val="0"/>
    <w:pPr>
      <w:spacing w:after="57"/>
      <w:ind w:left="0" w:right="0" w:firstLine="0"/>
    </w:pPr>
    <w:rPr>
      <w:rFonts w:ascii="Times New Roman" w:hAnsi="Times New Roman" w:eastAsia="宋体" w:cs="Times New Roman"/>
    </w:rPr>
  </w:style>
  <w:style w:type="character" w:customStyle="1" w:styleId="108">
    <w:name w:val="Intense Quote Char_50e69443-902c-46d8-bc5e-f95a68e86d1d"/>
    <w:link w:val="109"/>
    <w:qFormat/>
    <w:uiPriority w:val="0"/>
    <w:rPr>
      <w:rFonts w:ascii="Times New Roman" w:hAnsi="Times New Roman" w:eastAsia="宋体" w:cs="Times New Roman"/>
      <w:i/>
    </w:rPr>
  </w:style>
  <w:style w:type="paragraph" w:customStyle="1" w:styleId="109">
    <w:name w:val="明显引用"/>
    <w:basedOn w:val="1"/>
    <w:next w:val="1"/>
    <w:link w:val="108"/>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10">
    <w:name w:val="Heading 8 Char_6ba470d1-fac4-47b5-8d0f-e9065f3e762a"/>
    <w:link w:val="111"/>
    <w:qFormat/>
    <w:uiPriority w:val="0"/>
    <w:rPr>
      <w:rFonts w:ascii="Arial" w:hAnsi="Arial" w:eastAsia="Arial" w:cs="Arial"/>
      <w:i/>
      <w:iCs/>
      <w:sz w:val="22"/>
      <w:szCs w:val="22"/>
    </w:rPr>
  </w:style>
  <w:style w:type="paragraph" w:customStyle="1" w:styleId="111">
    <w:name w:val="标题 811"/>
    <w:basedOn w:val="1"/>
    <w:next w:val="1"/>
    <w:link w:val="110"/>
    <w:qFormat/>
    <w:uiPriority w:val="0"/>
    <w:pPr>
      <w:keepNext/>
      <w:keepLines/>
      <w:spacing w:before="320" w:after="200"/>
      <w:outlineLvl w:val="7"/>
    </w:pPr>
    <w:rPr>
      <w:rFonts w:ascii="Arial" w:hAnsi="Arial" w:eastAsia="Arial" w:cs="Arial"/>
      <w:i/>
      <w:iCs/>
      <w:sz w:val="22"/>
      <w:szCs w:val="22"/>
    </w:rPr>
  </w:style>
  <w:style w:type="character" w:customStyle="1" w:styleId="112">
    <w:name w:val="标题 3 字符"/>
    <w:link w:val="113"/>
    <w:qFormat/>
    <w:uiPriority w:val="0"/>
    <w:rPr>
      <w:rFonts w:ascii="Arial" w:hAnsi="Arial" w:eastAsia="Arial" w:cs="Arial"/>
      <w:sz w:val="30"/>
      <w:szCs w:val="30"/>
    </w:rPr>
  </w:style>
  <w:style w:type="paragraph" w:customStyle="1" w:styleId="113">
    <w:name w:val="标题 31"/>
    <w:basedOn w:val="1"/>
    <w:next w:val="1"/>
    <w:link w:val="112"/>
    <w:qFormat/>
    <w:uiPriority w:val="0"/>
    <w:pPr>
      <w:keepNext/>
      <w:keepLines/>
      <w:spacing w:before="320" w:after="200"/>
      <w:outlineLvl w:val="2"/>
    </w:pPr>
    <w:rPr>
      <w:rFonts w:ascii="Arial" w:hAnsi="Arial" w:eastAsia="Arial" w:cs="Arial"/>
      <w:sz w:val="30"/>
      <w:szCs w:val="30"/>
    </w:rPr>
  </w:style>
  <w:style w:type="character" w:customStyle="1" w:styleId="114">
    <w:name w:val="font11"/>
    <w:link w:val="1"/>
    <w:qFormat/>
    <w:uiPriority w:val="0"/>
    <w:rPr>
      <w:rFonts w:hint="eastAsia" w:ascii="黑体" w:hAnsi="宋体" w:eastAsia="黑体" w:cs="黑体"/>
      <w:color w:val="000000"/>
      <w:sz w:val="18"/>
      <w:szCs w:val="18"/>
      <w:u w:val="none"/>
    </w:rPr>
  </w:style>
  <w:style w:type="character" w:customStyle="1" w:styleId="115">
    <w:name w:val="超链接1"/>
    <w:link w:val="1"/>
    <w:qFormat/>
    <w:uiPriority w:val="0"/>
    <w:rPr>
      <w:rFonts w:ascii="Times New Roman" w:hAnsi="Times New Roman" w:eastAsia="宋体" w:cs="Times New Roman"/>
      <w:color w:val="0000FF"/>
      <w:u w:val="single"/>
    </w:rPr>
  </w:style>
  <w:style w:type="character" w:customStyle="1" w:styleId="116">
    <w:name w:val="标题 6 字符"/>
    <w:link w:val="117"/>
    <w:qFormat/>
    <w:uiPriority w:val="0"/>
    <w:rPr>
      <w:rFonts w:ascii="Arial" w:hAnsi="Arial" w:eastAsia="Arial" w:cs="Arial"/>
      <w:b/>
      <w:bCs/>
      <w:sz w:val="22"/>
      <w:szCs w:val="22"/>
    </w:rPr>
  </w:style>
  <w:style w:type="paragraph" w:customStyle="1" w:styleId="117">
    <w:name w:val="标题 61"/>
    <w:basedOn w:val="1"/>
    <w:next w:val="1"/>
    <w:link w:val="116"/>
    <w:qFormat/>
    <w:uiPriority w:val="0"/>
    <w:pPr>
      <w:keepNext/>
      <w:keepLines/>
      <w:spacing w:before="320" w:after="200"/>
      <w:outlineLvl w:val="5"/>
    </w:pPr>
    <w:rPr>
      <w:rFonts w:ascii="Arial" w:hAnsi="Arial" w:eastAsia="Arial" w:cs="Arial"/>
      <w:b/>
      <w:bCs/>
      <w:sz w:val="22"/>
      <w:szCs w:val="22"/>
    </w:rPr>
  </w:style>
  <w:style w:type="character" w:customStyle="1" w:styleId="118">
    <w:name w:val="Subtitle Char"/>
    <w:link w:val="119"/>
    <w:qFormat/>
    <w:uiPriority w:val="0"/>
    <w:rPr>
      <w:rFonts w:ascii="Times New Roman" w:hAnsi="Times New Roman" w:eastAsia="宋体" w:cs="Times New Roman"/>
      <w:sz w:val="24"/>
      <w:szCs w:val="24"/>
    </w:rPr>
  </w:style>
  <w:style w:type="paragraph" w:customStyle="1" w:styleId="119">
    <w:name w:val="副标题11"/>
    <w:basedOn w:val="1"/>
    <w:next w:val="1"/>
    <w:link w:val="118"/>
    <w:qFormat/>
    <w:uiPriority w:val="0"/>
    <w:pPr>
      <w:spacing w:before="200" w:after="200"/>
    </w:pPr>
    <w:rPr>
      <w:rFonts w:ascii="Times New Roman" w:hAnsi="Times New Roman" w:eastAsia="宋体" w:cs="Times New Roman"/>
      <w:sz w:val="24"/>
      <w:szCs w:val="24"/>
    </w:rPr>
  </w:style>
  <w:style w:type="character" w:customStyle="1" w:styleId="120">
    <w:name w:val="Endnote Text Char"/>
    <w:link w:val="121"/>
    <w:qFormat/>
    <w:uiPriority w:val="0"/>
    <w:rPr>
      <w:rFonts w:ascii="Times New Roman" w:hAnsi="Times New Roman" w:eastAsia="宋体" w:cs="Times New Roman"/>
      <w:sz w:val="20"/>
    </w:rPr>
  </w:style>
  <w:style w:type="paragraph" w:customStyle="1" w:styleId="121">
    <w:name w:val="尾注文本11"/>
    <w:basedOn w:val="1"/>
    <w:link w:val="120"/>
    <w:qFormat/>
    <w:uiPriority w:val="0"/>
    <w:pPr>
      <w:spacing w:after="0" w:line="240" w:lineRule="auto"/>
    </w:pPr>
    <w:rPr>
      <w:rFonts w:ascii="Times New Roman" w:hAnsi="Times New Roman" w:eastAsia="宋体" w:cs="Times New Roman"/>
      <w:sz w:val="20"/>
    </w:rPr>
  </w:style>
  <w:style w:type="character" w:customStyle="1" w:styleId="122">
    <w:name w:val="wyg1"/>
    <w:link w:val="1"/>
    <w:qFormat/>
    <w:uiPriority w:val="0"/>
    <w:rPr>
      <w:rFonts w:ascii="Times New Roman" w:hAnsi="Times New Roman" w:eastAsia="宋体" w:cs="Times New Roman"/>
      <w:color w:val="000000"/>
      <w:sz w:val="20"/>
      <w:szCs w:val="20"/>
      <w:u w:val="none"/>
    </w:rPr>
  </w:style>
  <w:style w:type="character" w:customStyle="1" w:styleId="123">
    <w:name w:val="脚注引用111"/>
    <w:link w:val="1"/>
    <w:qFormat/>
    <w:uiPriority w:val="0"/>
    <w:rPr>
      <w:rFonts w:ascii="Times New Roman" w:hAnsi="Times New Roman" w:eastAsia="宋体" w:cs="Times New Roman"/>
      <w:vertAlign w:val="superscript"/>
    </w:rPr>
  </w:style>
  <w:style w:type="character" w:customStyle="1" w:styleId="124">
    <w:name w:val="Heading 4 Char_012047ba-673d-46d3-92ac-271a9f0e3e83"/>
    <w:link w:val="125"/>
    <w:qFormat/>
    <w:uiPriority w:val="0"/>
    <w:rPr>
      <w:rFonts w:ascii="Arial" w:hAnsi="Arial" w:eastAsia="Arial" w:cs="Arial"/>
      <w:b/>
      <w:bCs/>
      <w:sz w:val="26"/>
      <w:szCs w:val="26"/>
    </w:rPr>
  </w:style>
  <w:style w:type="paragraph" w:customStyle="1" w:styleId="125">
    <w:name w:val="标题 411"/>
    <w:basedOn w:val="1"/>
    <w:next w:val="1"/>
    <w:link w:val="124"/>
    <w:qFormat/>
    <w:uiPriority w:val="0"/>
    <w:pPr>
      <w:keepNext/>
      <w:keepLines/>
      <w:spacing w:before="320" w:after="200"/>
      <w:outlineLvl w:val="3"/>
    </w:pPr>
    <w:rPr>
      <w:rFonts w:ascii="Arial" w:hAnsi="Arial" w:eastAsia="Arial" w:cs="Arial"/>
      <w:b/>
      <w:bCs/>
      <w:sz w:val="26"/>
      <w:szCs w:val="26"/>
    </w:rPr>
  </w:style>
  <w:style w:type="character" w:customStyle="1" w:styleId="126">
    <w:name w:val="批注文字 字符"/>
    <w:link w:val="127"/>
    <w:qFormat/>
    <w:uiPriority w:val="0"/>
    <w:rPr>
      <w:rFonts w:ascii="Times New Roman" w:hAnsi="Times New Roman" w:eastAsia="宋体" w:cs="Times New Roman"/>
      <w:sz w:val="21"/>
      <w:szCs w:val="24"/>
    </w:rPr>
  </w:style>
  <w:style w:type="paragraph" w:customStyle="1" w:styleId="127">
    <w:name w:val="批注文字1"/>
    <w:basedOn w:val="1"/>
    <w:link w:val="126"/>
    <w:qFormat/>
    <w:uiPriority w:val="0"/>
    <w:pPr>
      <w:jc w:val="left"/>
    </w:pPr>
    <w:rPr>
      <w:rFonts w:ascii="Times New Roman" w:hAnsi="Times New Roman" w:eastAsia="宋体" w:cs="Times New Roman"/>
    </w:rPr>
  </w:style>
  <w:style w:type="character" w:customStyle="1" w:styleId="128">
    <w:name w:val="批注主题 字符"/>
    <w:link w:val="129"/>
    <w:qFormat/>
    <w:uiPriority w:val="0"/>
    <w:rPr>
      <w:rFonts w:ascii="Times New Roman" w:hAnsi="Times New Roman" w:eastAsia="宋体" w:cs="Times New Roman"/>
      <w:b/>
      <w:bCs/>
      <w:sz w:val="21"/>
      <w:szCs w:val="24"/>
    </w:rPr>
  </w:style>
  <w:style w:type="paragraph" w:customStyle="1" w:styleId="129">
    <w:name w:val="批注主题1"/>
    <w:basedOn w:val="127"/>
    <w:next w:val="127"/>
    <w:link w:val="128"/>
    <w:qFormat/>
    <w:uiPriority w:val="0"/>
    <w:rPr>
      <w:rFonts w:ascii="Times New Roman" w:hAnsi="Times New Roman" w:eastAsia="宋体" w:cs="Times New Roman"/>
      <w:b/>
      <w:bCs/>
    </w:rPr>
  </w:style>
  <w:style w:type="character" w:customStyle="1" w:styleId="130">
    <w:name w:val="页脚 字符"/>
    <w:link w:val="131"/>
    <w:qFormat/>
    <w:uiPriority w:val="0"/>
    <w:rPr>
      <w:rFonts w:ascii="Times New Roman" w:hAnsi="Times New Roman" w:eastAsia="宋体" w:cs="Times New Roman"/>
    </w:rPr>
  </w:style>
  <w:style w:type="paragraph" w:customStyle="1" w:styleId="131">
    <w:name w:val="页脚11"/>
    <w:basedOn w:val="1"/>
    <w:link w:val="130"/>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32">
    <w:name w:val="脚注引用1"/>
    <w:link w:val="1"/>
    <w:qFormat/>
    <w:uiPriority w:val="0"/>
    <w:rPr>
      <w:rFonts w:ascii="Times New Roman" w:hAnsi="Times New Roman" w:eastAsia="宋体" w:cs="Times New Roman"/>
      <w:vertAlign w:val="superscript"/>
    </w:rPr>
  </w:style>
  <w:style w:type="character" w:customStyle="1" w:styleId="133">
    <w:name w:val="尾注文本 字符"/>
    <w:link w:val="134"/>
    <w:qFormat/>
    <w:uiPriority w:val="0"/>
    <w:rPr>
      <w:rFonts w:ascii="Times New Roman" w:hAnsi="Times New Roman" w:eastAsia="宋体" w:cs="Times New Roman"/>
      <w:sz w:val="20"/>
    </w:rPr>
  </w:style>
  <w:style w:type="paragraph" w:customStyle="1" w:styleId="134">
    <w:name w:val="尾注文本1"/>
    <w:basedOn w:val="1"/>
    <w:link w:val="133"/>
    <w:qFormat/>
    <w:uiPriority w:val="0"/>
    <w:pPr>
      <w:spacing w:after="0" w:line="240" w:lineRule="auto"/>
    </w:pPr>
    <w:rPr>
      <w:rFonts w:ascii="Times New Roman" w:hAnsi="Times New Roman" w:eastAsia="宋体" w:cs="Times New Roman"/>
      <w:sz w:val="20"/>
    </w:rPr>
  </w:style>
  <w:style w:type="character" w:customStyle="1" w:styleId="135">
    <w:name w:val="超链接11"/>
    <w:link w:val="1"/>
    <w:qFormat/>
    <w:uiPriority w:val="0"/>
    <w:rPr>
      <w:rFonts w:ascii="Times New Roman" w:hAnsi="Times New Roman" w:eastAsia="宋体" w:cs="Times New Roman"/>
      <w:color w:val="0000FF"/>
      <w:u w:val="single"/>
    </w:rPr>
  </w:style>
  <w:style w:type="character" w:customStyle="1" w:styleId="136">
    <w:name w:val="Heading 9 Char_6076de4b-579b-46a8-aabd-50aeeceff12a"/>
    <w:link w:val="137"/>
    <w:qFormat/>
    <w:uiPriority w:val="0"/>
    <w:rPr>
      <w:rFonts w:ascii="Arial" w:hAnsi="Arial" w:eastAsia="Arial" w:cs="Arial"/>
      <w:i/>
      <w:iCs/>
      <w:sz w:val="21"/>
      <w:szCs w:val="21"/>
    </w:rPr>
  </w:style>
  <w:style w:type="paragraph" w:customStyle="1" w:styleId="137">
    <w:name w:val="标题 911"/>
    <w:basedOn w:val="1"/>
    <w:next w:val="1"/>
    <w:link w:val="136"/>
    <w:qFormat/>
    <w:uiPriority w:val="0"/>
    <w:pPr>
      <w:keepNext/>
      <w:keepLines/>
      <w:spacing w:before="320" w:after="200"/>
      <w:outlineLvl w:val="8"/>
    </w:pPr>
    <w:rPr>
      <w:rFonts w:ascii="Arial" w:hAnsi="Arial" w:eastAsia="Arial" w:cs="Arial"/>
      <w:i/>
      <w:iCs/>
      <w:sz w:val="21"/>
      <w:szCs w:val="21"/>
    </w:rPr>
  </w:style>
  <w:style w:type="character" w:customStyle="1" w:styleId="138">
    <w:name w:val="尾注引用11"/>
    <w:link w:val="1"/>
    <w:qFormat/>
    <w:uiPriority w:val="0"/>
    <w:rPr>
      <w:rFonts w:ascii="Times New Roman" w:hAnsi="Times New Roman" w:eastAsia="宋体" w:cs="Times New Roman"/>
      <w:vertAlign w:val="superscript"/>
    </w:rPr>
  </w:style>
  <w:style w:type="character" w:customStyle="1" w:styleId="139">
    <w:name w:val="Footnote Text Char"/>
    <w:link w:val="140"/>
    <w:qFormat/>
    <w:uiPriority w:val="0"/>
    <w:rPr>
      <w:rFonts w:ascii="Times New Roman" w:hAnsi="Times New Roman" w:eastAsia="宋体" w:cs="Times New Roman"/>
      <w:sz w:val="18"/>
    </w:rPr>
  </w:style>
  <w:style w:type="paragraph" w:customStyle="1" w:styleId="140">
    <w:name w:val="脚注文本12"/>
    <w:basedOn w:val="1"/>
    <w:link w:val="139"/>
    <w:qFormat/>
    <w:uiPriority w:val="0"/>
    <w:pPr>
      <w:spacing w:after="40" w:line="240" w:lineRule="auto"/>
    </w:pPr>
    <w:rPr>
      <w:rFonts w:ascii="Times New Roman" w:hAnsi="Times New Roman" w:eastAsia="宋体" w:cs="Times New Roman"/>
      <w:sz w:val="18"/>
    </w:rPr>
  </w:style>
  <w:style w:type="character" w:customStyle="1" w:styleId="141">
    <w:name w:val="Heading 3 Char_c0a1f36e-5b13-4afa-8aed-b8aadc56324b"/>
    <w:link w:val="142"/>
    <w:qFormat/>
    <w:uiPriority w:val="0"/>
    <w:rPr>
      <w:rFonts w:ascii="Arial" w:hAnsi="Arial" w:eastAsia="Arial" w:cs="Arial"/>
      <w:sz w:val="30"/>
      <w:szCs w:val="30"/>
    </w:rPr>
  </w:style>
  <w:style w:type="paragraph" w:customStyle="1" w:styleId="142">
    <w:name w:val="标题 311"/>
    <w:basedOn w:val="1"/>
    <w:next w:val="1"/>
    <w:link w:val="141"/>
    <w:qFormat/>
    <w:uiPriority w:val="0"/>
    <w:pPr>
      <w:keepNext/>
      <w:keepLines/>
      <w:spacing w:before="320" w:after="200"/>
      <w:outlineLvl w:val="2"/>
    </w:pPr>
    <w:rPr>
      <w:rFonts w:ascii="Arial" w:hAnsi="Arial" w:eastAsia="Arial" w:cs="Arial"/>
      <w:sz w:val="30"/>
      <w:szCs w:val="30"/>
    </w:rPr>
  </w:style>
  <w:style w:type="character" w:customStyle="1" w:styleId="143">
    <w:name w:val="超链接12"/>
    <w:link w:val="1"/>
    <w:qFormat/>
    <w:uiPriority w:val="0"/>
    <w:rPr>
      <w:rFonts w:ascii="Times New Roman" w:hAnsi="Times New Roman" w:eastAsia="宋体" w:cs="Times New Roman"/>
      <w:color w:val="0000FF"/>
      <w:u w:val="single"/>
    </w:rPr>
  </w:style>
  <w:style w:type="character" w:customStyle="1" w:styleId="144">
    <w:name w:val="Header Char_9a3268ba-13d4-426a-ad30-9bdf1b7b82c6"/>
    <w:link w:val="145"/>
    <w:qFormat/>
    <w:uiPriority w:val="0"/>
    <w:rPr>
      <w:rFonts w:ascii="Times New Roman" w:hAnsi="Times New Roman" w:eastAsia="宋体" w:cs="Times New Roman"/>
    </w:rPr>
  </w:style>
  <w:style w:type="paragraph" w:customStyle="1" w:styleId="145">
    <w:name w:val="页眉12"/>
    <w:basedOn w:val="1"/>
    <w:link w:val="144"/>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46">
    <w:name w:val="标题 7 字符"/>
    <w:link w:val="147"/>
    <w:qFormat/>
    <w:uiPriority w:val="0"/>
    <w:rPr>
      <w:rFonts w:ascii="Arial" w:hAnsi="Arial" w:eastAsia="Arial" w:cs="Arial"/>
      <w:b/>
      <w:bCs/>
      <w:i/>
      <w:iCs/>
      <w:sz w:val="22"/>
      <w:szCs w:val="22"/>
    </w:rPr>
  </w:style>
  <w:style w:type="paragraph" w:customStyle="1" w:styleId="147">
    <w:name w:val="标题 71"/>
    <w:basedOn w:val="1"/>
    <w:next w:val="1"/>
    <w:link w:val="146"/>
    <w:qFormat/>
    <w:uiPriority w:val="0"/>
    <w:pPr>
      <w:keepNext/>
      <w:keepLines/>
      <w:spacing w:before="320" w:after="200"/>
      <w:outlineLvl w:val="6"/>
    </w:pPr>
    <w:rPr>
      <w:rFonts w:ascii="Arial" w:hAnsi="Arial" w:eastAsia="Arial" w:cs="Arial"/>
      <w:b/>
      <w:bCs/>
      <w:i/>
      <w:iCs/>
      <w:sz w:val="22"/>
      <w:szCs w:val="22"/>
    </w:rPr>
  </w:style>
  <w:style w:type="character" w:customStyle="1" w:styleId="148">
    <w:name w:val="Footer Char_c9368a12-fdba-451e-b96a-cb03134ed7f5"/>
    <w:link w:val="1"/>
    <w:qFormat/>
    <w:uiPriority w:val="0"/>
    <w:rPr>
      <w:rFonts w:ascii="Times New Roman" w:hAnsi="Times New Roman" w:eastAsia="宋体" w:cs="Times New Roman"/>
    </w:rPr>
  </w:style>
  <w:style w:type="character" w:customStyle="1" w:styleId="149">
    <w:name w:val="超链接2"/>
    <w:link w:val="1"/>
    <w:qFormat/>
    <w:uiPriority w:val="0"/>
    <w:rPr>
      <w:rFonts w:ascii="Times New Roman" w:hAnsi="Times New Roman" w:eastAsia="宋体" w:cs="Times New Roman"/>
      <w:color w:val="0000FF"/>
      <w:u w:val="single"/>
    </w:rPr>
  </w:style>
  <w:style w:type="character" w:customStyle="1" w:styleId="150">
    <w:name w:val="明显引用 字符"/>
    <w:link w:val="151"/>
    <w:qFormat/>
    <w:uiPriority w:val="0"/>
    <w:rPr>
      <w:rFonts w:ascii="Times New Roman" w:hAnsi="Times New Roman" w:eastAsia="宋体" w:cs="Times New Roman"/>
      <w:i/>
    </w:rPr>
  </w:style>
  <w:style w:type="paragraph" w:customStyle="1" w:styleId="151">
    <w:name w:val="明显引用1"/>
    <w:basedOn w:val="1"/>
    <w:next w:val="1"/>
    <w:link w:val="150"/>
    <w:qFormat/>
    <w:uiPriority w:val="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rPr>
  </w:style>
  <w:style w:type="character" w:customStyle="1" w:styleId="152">
    <w:name w:val="标题 8 字符"/>
    <w:link w:val="153"/>
    <w:qFormat/>
    <w:uiPriority w:val="0"/>
    <w:rPr>
      <w:rFonts w:ascii="Arial" w:hAnsi="Arial" w:eastAsia="Arial" w:cs="Arial"/>
      <w:i/>
      <w:iCs/>
      <w:sz w:val="22"/>
      <w:szCs w:val="22"/>
    </w:rPr>
  </w:style>
  <w:style w:type="paragraph" w:customStyle="1" w:styleId="153">
    <w:name w:val="标题 81"/>
    <w:basedOn w:val="1"/>
    <w:next w:val="1"/>
    <w:link w:val="152"/>
    <w:qFormat/>
    <w:uiPriority w:val="0"/>
    <w:pPr>
      <w:keepNext/>
      <w:keepLines/>
      <w:spacing w:before="320" w:after="200"/>
      <w:outlineLvl w:val="7"/>
    </w:pPr>
    <w:rPr>
      <w:rFonts w:ascii="Arial" w:hAnsi="Arial" w:eastAsia="Arial" w:cs="Arial"/>
      <w:i/>
      <w:iCs/>
      <w:sz w:val="22"/>
      <w:szCs w:val="22"/>
    </w:rPr>
  </w:style>
  <w:style w:type="character" w:customStyle="1" w:styleId="154">
    <w:name w:val="默认段落字体12"/>
    <w:link w:val="1"/>
    <w:qFormat/>
    <w:uiPriority w:val="0"/>
    <w:rPr>
      <w:rFonts w:ascii="Times New Roman" w:hAnsi="Times New Roman" w:eastAsia="宋体" w:cs="Times New Roman"/>
    </w:rPr>
  </w:style>
  <w:style w:type="character" w:customStyle="1" w:styleId="155">
    <w:name w:val="批注框文本 字符"/>
    <w:link w:val="156"/>
    <w:qFormat/>
    <w:uiPriority w:val="0"/>
    <w:rPr>
      <w:rFonts w:ascii="Times New Roman" w:hAnsi="Times New Roman" w:eastAsia="宋体" w:cs="Times New Roman"/>
      <w:sz w:val="18"/>
      <w:szCs w:val="18"/>
    </w:rPr>
  </w:style>
  <w:style w:type="paragraph" w:customStyle="1" w:styleId="156">
    <w:name w:val="批注框文本1"/>
    <w:basedOn w:val="1"/>
    <w:link w:val="155"/>
    <w:qFormat/>
    <w:uiPriority w:val="0"/>
    <w:rPr>
      <w:rFonts w:ascii="Times New Roman" w:hAnsi="Times New Roman" w:eastAsia="宋体" w:cs="Times New Roman"/>
      <w:sz w:val="18"/>
      <w:szCs w:val="18"/>
    </w:rPr>
  </w:style>
  <w:style w:type="character" w:customStyle="1" w:styleId="157">
    <w:name w:val="Heading 2 Char_1743c365-d700-47b3-b37d-12138ca16f61"/>
    <w:link w:val="158"/>
    <w:qFormat/>
    <w:uiPriority w:val="0"/>
    <w:rPr>
      <w:rFonts w:ascii="Arial" w:hAnsi="Arial" w:eastAsia="Arial" w:cs="Arial"/>
      <w:sz w:val="34"/>
    </w:rPr>
  </w:style>
  <w:style w:type="paragraph" w:customStyle="1" w:styleId="158">
    <w:name w:val="标题 212"/>
    <w:basedOn w:val="1"/>
    <w:next w:val="1"/>
    <w:link w:val="157"/>
    <w:qFormat/>
    <w:uiPriority w:val="0"/>
    <w:pPr>
      <w:keepNext/>
      <w:keepLines/>
      <w:spacing w:before="360" w:after="200"/>
      <w:outlineLvl w:val="1"/>
    </w:pPr>
    <w:rPr>
      <w:rFonts w:ascii="Arial" w:hAnsi="Arial" w:eastAsia="Arial" w:cs="Arial"/>
      <w:sz w:val="34"/>
    </w:rPr>
  </w:style>
  <w:style w:type="character" w:customStyle="1" w:styleId="159">
    <w:name w:val="标题 1 字符"/>
    <w:link w:val="1"/>
    <w:qFormat/>
    <w:uiPriority w:val="0"/>
    <w:rPr>
      <w:rFonts w:ascii="Arial" w:hAnsi="Arial" w:eastAsia="Arial" w:cs="Arial"/>
      <w:sz w:val="40"/>
      <w:szCs w:val="40"/>
    </w:rPr>
  </w:style>
  <w:style w:type="character" w:customStyle="1" w:styleId="160">
    <w:name w:val="标题 2 字符"/>
    <w:link w:val="161"/>
    <w:qFormat/>
    <w:uiPriority w:val="0"/>
    <w:rPr>
      <w:rFonts w:ascii="Arial" w:hAnsi="Arial" w:eastAsia="Arial" w:cs="Arial"/>
      <w:sz w:val="34"/>
    </w:rPr>
  </w:style>
  <w:style w:type="paragraph" w:customStyle="1" w:styleId="161">
    <w:name w:val="标题 211"/>
    <w:basedOn w:val="162"/>
    <w:next w:val="43"/>
    <w:link w:val="160"/>
    <w:qFormat/>
    <w:uiPriority w:val="0"/>
    <w:pPr>
      <w:keepNext/>
      <w:keepLines/>
      <w:spacing w:before="360" w:after="200"/>
      <w:outlineLvl w:val="1"/>
    </w:pPr>
    <w:rPr>
      <w:rFonts w:ascii="Arial" w:hAnsi="Arial" w:eastAsia="Arial" w:cs="Arial"/>
      <w:sz w:val="34"/>
    </w:rPr>
  </w:style>
  <w:style w:type="paragraph" w:customStyle="1" w:styleId="162">
    <w:name w:val="正文1111"/>
    <w:next w:val="161"/>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163">
    <w:name w:val="font21"/>
    <w:link w:val="1"/>
    <w:qFormat/>
    <w:uiPriority w:val="0"/>
    <w:rPr>
      <w:rFonts w:hint="eastAsia" w:ascii="宋体" w:hAnsi="宋体" w:eastAsia="宋体" w:cs="宋体"/>
      <w:b/>
      <w:bCs/>
      <w:color w:val="000000"/>
      <w:sz w:val="28"/>
      <w:szCs w:val="28"/>
      <w:u w:val="none"/>
    </w:rPr>
  </w:style>
  <w:style w:type="character" w:customStyle="1" w:styleId="164">
    <w:name w:val="Heading 7 Char_dbbf7fc6-722d-41fb-99a8-bcca7f7fc0ae"/>
    <w:link w:val="165"/>
    <w:qFormat/>
    <w:uiPriority w:val="0"/>
    <w:rPr>
      <w:rFonts w:ascii="Arial" w:hAnsi="Arial" w:eastAsia="Arial" w:cs="Arial"/>
      <w:b/>
      <w:bCs/>
      <w:i/>
      <w:iCs/>
      <w:sz w:val="22"/>
      <w:szCs w:val="22"/>
    </w:rPr>
  </w:style>
  <w:style w:type="paragraph" w:customStyle="1" w:styleId="165">
    <w:name w:val="标题 711"/>
    <w:basedOn w:val="1"/>
    <w:next w:val="1"/>
    <w:link w:val="164"/>
    <w:qFormat/>
    <w:uiPriority w:val="0"/>
    <w:pPr>
      <w:keepNext/>
      <w:keepLines/>
      <w:spacing w:before="320" w:after="200"/>
      <w:outlineLvl w:val="6"/>
    </w:pPr>
    <w:rPr>
      <w:rFonts w:ascii="Arial" w:hAnsi="Arial" w:eastAsia="Arial" w:cs="Arial"/>
      <w:b/>
      <w:bCs/>
      <w:i/>
      <w:iCs/>
      <w:sz w:val="22"/>
      <w:szCs w:val="22"/>
    </w:rPr>
  </w:style>
  <w:style w:type="character" w:customStyle="1" w:styleId="166">
    <w:name w:val="Heading 6 Char_840aa25f-b847-4ac5-9212-a9ec8369eb09"/>
    <w:link w:val="167"/>
    <w:qFormat/>
    <w:uiPriority w:val="0"/>
    <w:rPr>
      <w:rFonts w:ascii="Arial" w:hAnsi="Arial" w:eastAsia="Arial" w:cs="Arial"/>
      <w:b/>
      <w:bCs/>
      <w:sz w:val="22"/>
      <w:szCs w:val="22"/>
    </w:rPr>
  </w:style>
  <w:style w:type="paragraph" w:customStyle="1" w:styleId="167">
    <w:name w:val="标题 611"/>
    <w:basedOn w:val="1"/>
    <w:next w:val="1"/>
    <w:link w:val="166"/>
    <w:qFormat/>
    <w:uiPriority w:val="0"/>
    <w:pPr>
      <w:keepNext/>
      <w:keepLines/>
      <w:spacing w:before="320" w:after="200"/>
      <w:outlineLvl w:val="5"/>
    </w:pPr>
    <w:rPr>
      <w:rFonts w:ascii="Arial" w:hAnsi="Arial" w:eastAsia="Arial" w:cs="Arial"/>
      <w:b/>
      <w:bCs/>
      <w:sz w:val="22"/>
      <w:szCs w:val="22"/>
    </w:rPr>
  </w:style>
  <w:style w:type="character" w:customStyle="1" w:styleId="168">
    <w:name w:val="脚注引用11"/>
    <w:link w:val="1"/>
    <w:qFormat/>
    <w:uiPriority w:val="0"/>
    <w:rPr>
      <w:rFonts w:ascii="Times New Roman" w:hAnsi="Times New Roman" w:eastAsia="宋体" w:cs="Times New Roman"/>
      <w:vertAlign w:val="superscript"/>
    </w:rPr>
  </w:style>
  <w:style w:type="character" w:customStyle="1" w:styleId="169">
    <w:name w:val="页眉 字符"/>
    <w:link w:val="170"/>
    <w:qFormat/>
    <w:uiPriority w:val="0"/>
    <w:rPr>
      <w:rFonts w:ascii="Times New Roman" w:hAnsi="Times New Roman" w:eastAsia="宋体" w:cs="Times New Roman"/>
    </w:rPr>
  </w:style>
  <w:style w:type="paragraph" w:customStyle="1" w:styleId="170">
    <w:name w:val="页眉11"/>
    <w:basedOn w:val="1"/>
    <w:link w:val="169"/>
    <w:qFormat/>
    <w:uiPriority w:val="0"/>
    <w:pPr>
      <w:tabs>
        <w:tab w:val="center" w:pos="7143"/>
        <w:tab w:val="right" w:pos="14287"/>
      </w:tabs>
      <w:spacing w:after="0" w:line="240" w:lineRule="auto"/>
    </w:pPr>
    <w:rPr>
      <w:rFonts w:ascii="Times New Roman" w:hAnsi="Times New Roman" w:eastAsia="宋体" w:cs="Times New Roman"/>
    </w:rPr>
  </w:style>
  <w:style w:type="character" w:customStyle="1" w:styleId="171">
    <w:name w:val="默认段落字体11"/>
    <w:link w:val="1"/>
    <w:qFormat/>
    <w:uiPriority w:val="0"/>
    <w:rPr>
      <w:rFonts w:ascii="Times New Roman" w:hAnsi="Times New Roman" w:eastAsia="宋体" w:cs="Times New Roman"/>
    </w:rPr>
  </w:style>
  <w:style w:type="character" w:customStyle="1" w:styleId="172">
    <w:name w:val="标题 字符"/>
    <w:link w:val="173"/>
    <w:qFormat/>
    <w:uiPriority w:val="0"/>
    <w:rPr>
      <w:rFonts w:ascii="Times New Roman" w:hAnsi="Times New Roman" w:eastAsia="宋体" w:cs="Times New Roman"/>
      <w:sz w:val="48"/>
      <w:szCs w:val="48"/>
    </w:rPr>
  </w:style>
  <w:style w:type="paragraph" w:customStyle="1" w:styleId="173">
    <w:name w:val="标题1"/>
    <w:basedOn w:val="1"/>
    <w:next w:val="1"/>
    <w:link w:val="172"/>
    <w:qFormat/>
    <w:uiPriority w:val="0"/>
    <w:pPr>
      <w:spacing w:before="300" w:after="200"/>
      <w:contextualSpacing/>
    </w:pPr>
    <w:rPr>
      <w:rFonts w:ascii="Times New Roman" w:hAnsi="Times New Roman" w:eastAsia="宋体" w:cs="Times New Roman"/>
      <w:sz w:val="48"/>
      <w:szCs w:val="48"/>
    </w:rPr>
  </w:style>
  <w:style w:type="character" w:customStyle="1" w:styleId="174">
    <w:name w:val="font121"/>
    <w:link w:val="1"/>
    <w:qFormat/>
    <w:uiPriority w:val="0"/>
    <w:rPr>
      <w:rFonts w:hint="eastAsia" w:ascii="宋体" w:hAnsi="宋体" w:eastAsia="宋体" w:cs="宋体"/>
      <w:color w:val="000000"/>
      <w:sz w:val="18"/>
      <w:szCs w:val="18"/>
      <w:u w:val="none"/>
    </w:rPr>
  </w:style>
  <w:style w:type="character" w:customStyle="1" w:styleId="175">
    <w:name w:val="Heading 1 Char_266bf9a4-41e9-4c63-9378-4b914de38d5e"/>
    <w:link w:val="176"/>
    <w:qFormat/>
    <w:uiPriority w:val="0"/>
    <w:rPr>
      <w:rFonts w:ascii="Arial" w:hAnsi="Arial" w:eastAsia="Arial" w:cs="Arial"/>
      <w:sz w:val="40"/>
      <w:szCs w:val="40"/>
    </w:rPr>
  </w:style>
  <w:style w:type="paragraph" w:customStyle="1" w:styleId="176">
    <w:name w:val="标题 112"/>
    <w:basedOn w:val="1"/>
    <w:next w:val="1"/>
    <w:link w:val="175"/>
    <w:qFormat/>
    <w:uiPriority w:val="0"/>
    <w:pPr>
      <w:keepNext/>
      <w:keepLines/>
      <w:spacing w:before="480" w:after="200"/>
      <w:outlineLvl w:val="0"/>
    </w:pPr>
    <w:rPr>
      <w:rFonts w:ascii="Arial" w:hAnsi="Arial" w:eastAsia="Arial" w:cs="Arial"/>
      <w:sz w:val="40"/>
      <w:szCs w:val="40"/>
    </w:rPr>
  </w:style>
  <w:style w:type="character" w:customStyle="1" w:styleId="177">
    <w:name w:val="NormalCharacter1"/>
    <w:link w:val="1"/>
    <w:qFormat/>
    <w:uiPriority w:val="0"/>
    <w:rPr>
      <w:rFonts w:ascii="Times New Roman" w:hAnsi="Times New Roman" w:eastAsia="宋体" w:cs="Times New Roman"/>
      <w:sz w:val="28"/>
      <w:lang w:val="en-US" w:eastAsia="zh-CN" w:bidi="ar-SA"/>
    </w:rPr>
  </w:style>
  <w:style w:type="character" w:customStyle="1" w:styleId="178">
    <w:name w:val="Title Char_b7599942-a54c-4621-8948-069c6b6818da"/>
    <w:link w:val="179"/>
    <w:qFormat/>
    <w:uiPriority w:val="0"/>
    <w:rPr>
      <w:rFonts w:ascii="Times New Roman" w:hAnsi="Times New Roman" w:eastAsia="宋体" w:cs="Times New Roman"/>
      <w:sz w:val="48"/>
      <w:szCs w:val="48"/>
    </w:rPr>
  </w:style>
  <w:style w:type="paragraph" w:customStyle="1" w:styleId="179">
    <w:name w:val="标题11"/>
    <w:basedOn w:val="1"/>
    <w:next w:val="1"/>
    <w:link w:val="178"/>
    <w:qFormat/>
    <w:uiPriority w:val="0"/>
    <w:pPr>
      <w:spacing w:before="300" w:after="200"/>
      <w:contextualSpacing/>
    </w:pPr>
    <w:rPr>
      <w:rFonts w:ascii="Times New Roman" w:hAnsi="Times New Roman" w:eastAsia="宋体" w:cs="Times New Roman"/>
      <w:sz w:val="48"/>
      <w:szCs w:val="48"/>
    </w:rPr>
  </w:style>
  <w:style w:type="character" w:customStyle="1" w:styleId="180">
    <w:name w:val="默认段落字体1"/>
    <w:link w:val="1"/>
    <w:qFormat/>
    <w:uiPriority w:val="0"/>
    <w:rPr>
      <w:rFonts w:ascii="Times New Roman" w:hAnsi="Times New Roman" w:eastAsia="宋体" w:cs="Times New Roman"/>
    </w:rPr>
  </w:style>
  <w:style w:type="character" w:customStyle="1" w:styleId="181">
    <w:name w:val="Quote Char_633b1a14-41f5-4333-b896-67ef2766c65f"/>
    <w:link w:val="182"/>
    <w:qFormat/>
    <w:uiPriority w:val="0"/>
    <w:rPr>
      <w:rFonts w:ascii="Times New Roman" w:hAnsi="Times New Roman" w:eastAsia="宋体" w:cs="Times New Roman"/>
      <w:i/>
    </w:rPr>
  </w:style>
  <w:style w:type="paragraph" w:customStyle="1" w:styleId="182">
    <w:name w:val="引用"/>
    <w:basedOn w:val="1"/>
    <w:next w:val="1"/>
    <w:link w:val="181"/>
    <w:qFormat/>
    <w:uiPriority w:val="0"/>
    <w:pPr>
      <w:ind w:left="720" w:right="720"/>
    </w:pPr>
    <w:rPr>
      <w:rFonts w:ascii="Times New Roman" w:hAnsi="Times New Roman" w:eastAsia="宋体" w:cs="Times New Roman"/>
      <w:i/>
    </w:rPr>
  </w:style>
  <w:style w:type="character" w:customStyle="1" w:styleId="183">
    <w:name w:val="NormalCharacter11"/>
    <w:link w:val="1"/>
    <w:qFormat/>
    <w:uiPriority w:val="0"/>
    <w:rPr>
      <w:rFonts w:ascii="Times New Roman" w:hAnsi="Times New Roman" w:eastAsia="宋体" w:cs="Times New Roman"/>
      <w:sz w:val="21"/>
      <w:szCs w:val="24"/>
      <w:lang w:val="en-US" w:eastAsia="zh-CN" w:bidi="ar-SA"/>
    </w:rPr>
  </w:style>
  <w:style w:type="character" w:customStyle="1" w:styleId="184">
    <w:name w:val="font41"/>
    <w:link w:val="1"/>
    <w:qFormat/>
    <w:uiPriority w:val="0"/>
    <w:rPr>
      <w:rFonts w:ascii="Arial" w:hAnsi="Arial" w:eastAsia="宋体" w:cs="Arial"/>
      <w:color w:val="000000"/>
      <w:sz w:val="22"/>
      <w:szCs w:val="22"/>
      <w:u w:val="none"/>
    </w:rPr>
  </w:style>
  <w:style w:type="character" w:customStyle="1" w:styleId="185">
    <w:name w:val="标题 5 字符"/>
    <w:link w:val="186"/>
    <w:qFormat/>
    <w:uiPriority w:val="0"/>
    <w:rPr>
      <w:rFonts w:ascii="Arial" w:hAnsi="Arial" w:eastAsia="Arial" w:cs="Arial"/>
      <w:b/>
      <w:bCs/>
      <w:sz w:val="24"/>
      <w:szCs w:val="24"/>
    </w:rPr>
  </w:style>
  <w:style w:type="paragraph" w:customStyle="1" w:styleId="186">
    <w:name w:val="标题 51"/>
    <w:basedOn w:val="1"/>
    <w:next w:val="1"/>
    <w:link w:val="185"/>
    <w:qFormat/>
    <w:uiPriority w:val="0"/>
    <w:pPr>
      <w:keepNext/>
      <w:keepLines/>
      <w:spacing w:before="320" w:after="200"/>
      <w:outlineLvl w:val="4"/>
    </w:pPr>
    <w:rPr>
      <w:rFonts w:ascii="Arial" w:hAnsi="Arial" w:eastAsia="Arial" w:cs="Arial"/>
      <w:b/>
      <w:bCs/>
      <w:sz w:val="24"/>
      <w:szCs w:val="24"/>
    </w:rPr>
  </w:style>
  <w:style w:type="character" w:customStyle="1" w:styleId="187">
    <w:name w:val="尾注引用1"/>
    <w:link w:val="1"/>
    <w:qFormat/>
    <w:uiPriority w:val="0"/>
    <w:rPr>
      <w:rFonts w:ascii="Times New Roman" w:hAnsi="Times New Roman" w:eastAsia="宋体" w:cs="Times New Roman"/>
      <w:vertAlign w:val="superscript"/>
    </w:rPr>
  </w:style>
  <w:style w:type="paragraph" w:customStyle="1" w:styleId="188">
    <w:name w:val="目录 612"/>
    <w:basedOn w:val="1"/>
    <w:next w:val="1"/>
    <w:qFormat/>
    <w:uiPriority w:val="0"/>
    <w:pPr>
      <w:spacing w:after="57"/>
      <w:ind w:left="1417" w:right="0" w:firstLine="0"/>
    </w:pPr>
    <w:rPr>
      <w:rFonts w:ascii="Times New Roman" w:hAnsi="Times New Roman" w:eastAsia="宋体" w:cs="Times New Roman"/>
    </w:rPr>
  </w:style>
  <w:style w:type="paragraph" w:customStyle="1" w:styleId="189">
    <w:name w:val="目录 21"/>
    <w:basedOn w:val="1"/>
    <w:next w:val="1"/>
    <w:qFormat/>
    <w:uiPriority w:val="0"/>
    <w:pPr>
      <w:spacing w:after="57"/>
      <w:ind w:left="283" w:right="0" w:firstLine="0"/>
    </w:pPr>
    <w:rPr>
      <w:rFonts w:ascii="Times New Roman" w:hAnsi="Times New Roman" w:eastAsia="宋体" w:cs="Times New Roman"/>
    </w:rPr>
  </w:style>
  <w:style w:type="paragraph" w:customStyle="1" w:styleId="190">
    <w:name w:val="标题12"/>
    <w:basedOn w:val="1"/>
    <w:next w:val="1"/>
    <w:qFormat/>
    <w:uiPriority w:val="0"/>
    <w:pPr>
      <w:spacing w:before="300" w:after="200"/>
      <w:contextualSpacing/>
    </w:pPr>
    <w:rPr>
      <w:rFonts w:ascii="Times New Roman" w:hAnsi="Times New Roman" w:eastAsia="宋体" w:cs="Times New Roman"/>
      <w:sz w:val="48"/>
      <w:szCs w:val="48"/>
    </w:rPr>
  </w:style>
  <w:style w:type="paragraph" w:customStyle="1" w:styleId="191">
    <w:name w:val="正文文本12"/>
    <w:basedOn w:val="1"/>
    <w:next w:val="1"/>
    <w:qFormat/>
    <w:uiPriority w:val="0"/>
    <w:pPr>
      <w:spacing w:after="120"/>
    </w:pPr>
    <w:rPr>
      <w:rFonts w:ascii="Times New Roman" w:hAnsi="Times New Roman" w:eastAsia="宋体" w:cs="Times New Roman"/>
    </w:rPr>
  </w:style>
  <w:style w:type="paragraph" w:customStyle="1" w:styleId="192">
    <w:name w:val="目录 9111"/>
    <w:basedOn w:val="1"/>
    <w:next w:val="1"/>
    <w:qFormat/>
    <w:uiPriority w:val="0"/>
    <w:pPr>
      <w:spacing w:after="57"/>
      <w:ind w:left="2268" w:right="0" w:firstLine="0"/>
    </w:pPr>
    <w:rPr>
      <w:rFonts w:ascii="Times New Roman" w:hAnsi="Times New Roman" w:eastAsia="宋体" w:cs="Times New Roman"/>
    </w:rPr>
  </w:style>
  <w:style w:type="paragraph" w:customStyle="1" w:styleId="193">
    <w:name w:val="目录 31"/>
    <w:basedOn w:val="1"/>
    <w:next w:val="1"/>
    <w:qFormat/>
    <w:uiPriority w:val="0"/>
    <w:pPr>
      <w:spacing w:after="57"/>
      <w:ind w:left="567" w:right="0" w:firstLine="0"/>
    </w:pPr>
    <w:rPr>
      <w:rFonts w:ascii="Times New Roman" w:hAnsi="Times New Roman" w:eastAsia="宋体" w:cs="Times New Roman"/>
    </w:rPr>
  </w:style>
  <w:style w:type="paragraph" w:customStyle="1" w:styleId="194">
    <w:name w:val="页脚13"/>
    <w:basedOn w:val="1"/>
    <w:qFormat/>
    <w:uiPriority w:val="0"/>
    <w:pPr>
      <w:tabs>
        <w:tab w:val="center" w:pos="7143"/>
        <w:tab w:val="right" w:pos="14287"/>
      </w:tabs>
      <w:spacing w:after="0" w:line="240" w:lineRule="auto"/>
    </w:pPr>
    <w:rPr>
      <w:rFonts w:ascii="Times New Roman" w:hAnsi="Times New Roman" w:eastAsia="宋体" w:cs="Times New Roman"/>
    </w:rPr>
  </w:style>
  <w:style w:type="paragraph" w:customStyle="1" w:styleId="195">
    <w:name w:val="EnvelopeReturn11"/>
    <w:basedOn w:val="1"/>
    <w:qFormat/>
    <w:uiPriority w:val="0"/>
    <w:rPr>
      <w:rFonts w:ascii="Arial" w:hAnsi="Arial" w:eastAsia="宋体" w:cs="Times New Roman"/>
    </w:rPr>
  </w:style>
  <w:style w:type="paragraph" w:customStyle="1" w:styleId="196">
    <w:name w:val="目录 91"/>
    <w:basedOn w:val="1"/>
    <w:next w:val="1"/>
    <w:qFormat/>
    <w:uiPriority w:val="0"/>
    <w:pPr>
      <w:spacing w:after="57"/>
      <w:ind w:left="2268" w:right="0" w:firstLine="0"/>
    </w:pPr>
    <w:rPr>
      <w:rFonts w:ascii="Times New Roman" w:hAnsi="Times New Roman" w:eastAsia="宋体" w:cs="Times New Roman"/>
    </w:rPr>
  </w:style>
  <w:style w:type="paragraph" w:customStyle="1" w:styleId="197">
    <w:name w:val="目录 71"/>
    <w:basedOn w:val="1"/>
    <w:next w:val="1"/>
    <w:qFormat/>
    <w:uiPriority w:val="0"/>
    <w:pPr>
      <w:spacing w:after="57"/>
      <w:ind w:left="1701" w:right="0" w:firstLine="0"/>
    </w:pPr>
    <w:rPr>
      <w:rFonts w:ascii="Times New Roman" w:hAnsi="Times New Roman" w:eastAsia="宋体" w:cs="Times New Roman"/>
    </w:rPr>
  </w:style>
  <w:style w:type="paragraph" w:customStyle="1" w:styleId="198">
    <w:name w:val="目录 411"/>
    <w:basedOn w:val="1"/>
    <w:next w:val="1"/>
    <w:qFormat/>
    <w:uiPriority w:val="0"/>
    <w:pPr>
      <w:spacing w:after="57"/>
      <w:ind w:left="850" w:right="0" w:firstLine="0"/>
    </w:pPr>
    <w:rPr>
      <w:rFonts w:ascii="Times New Roman" w:hAnsi="Times New Roman" w:eastAsia="宋体" w:cs="Times New Roman"/>
    </w:rPr>
  </w:style>
  <w:style w:type="paragraph" w:customStyle="1" w:styleId="199">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00">
    <w:name w:val="图表目录111"/>
    <w:basedOn w:val="1"/>
    <w:next w:val="1"/>
    <w:qFormat/>
    <w:uiPriority w:val="0"/>
    <w:pPr>
      <w:spacing w:after="0" w:afterAutospacing="0"/>
    </w:pPr>
    <w:rPr>
      <w:rFonts w:ascii="Times New Roman" w:hAnsi="Times New Roman" w:eastAsia="宋体" w:cs="Times New Roman"/>
    </w:rPr>
  </w:style>
  <w:style w:type="paragraph" w:customStyle="1" w:styleId="201">
    <w:name w:val="题注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02">
    <w:name w:val="页眉13"/>
    <w:basedOn w:val="1"/>
    <w:qFormat/>
    <w:uiPriority w:val="0"/>
    <w:pPr>
      <w:tabs>
        <w:tab w:val="center" w:pos="7143"/>
        <w:tab w:val="right" w:pos="14287"/>
      </w:tabs>
      <w:spacing w:after="0" w:line="240" w:lineRule="auto"/>
    </w:pPr>
    <w:rPr>
      <w:rFonts w:ascii="Times New Roman" w:hAnsi="Times New Roman" w:eastAsia="宋体" w:cs="Times New Roman"/>
    </w:rPr>
  </w:style>
  <w:style w:type="paragraph" w:customStyle="1" w:styleId="203">
    <w:name w:val="目录 911"/>
    <w:basedOn w:val="1"/>
    <w:next w:val="1"/>
    <w:qFormat/>
    <w:uiPriority w:val="0"/>
    <w:pPr>
      <w:spacing w:after="57"/>
      <w:ind w:left="2268" w:right="0" w:firstLine="0"/>
    </w:pPr>
    <w:rPr>
      <w:rFonts w:ascii="Times New Roman" w:hAnsi="Times New Roman" w:eastAsia="宋体" w:cs="Times New Roman"/>
    </w:rPr>
  </w:style>
  <w:style w:type="paragraph" w:customStyle="1" w:styleId="204">
    <w:name w:val="TOC Heading_a646658d-cdbc-4fe6-b9dc-2cd03b3aca7f"/>
    <w:qFormat/>
    <w:uiPriority w:val="0"/>
    <w:rPr>
      <w:rFonts w:hint="default" w:ascii="Calibri" w:hAnsi="Calibri" w:eastAsia="宋体" w:cs="Times New Roman"/>
      <w:lang w:val="en-US" w:eastAsia="zh-CN" w:bidi="ar-SA"/>
    </w:rPr>
  </w:style>
  <w:style w:type="paragraph" w:customStyle="1" w:styleId="205">
    <w:name w:val="副标题12"/>
    <w:basedOn w:val="1"/>
    <w:next w:val="1"/>
    <w:qFormat/>
    <w:uiPriority w:val="0"/>
    <w:pPr>
      <w:spacing w:before="200" w:after="200"/>
    </w:pPr>
    <w:rPr>
      <w:rFonts w:ascii="Times New Roman" w:hAnsi="Times New Roman" w:eastAsia="宋体" w:cs="Times New Roman"/>
      <w:sz w:val="24"/>
      <w:szCs w:val="24"/>
    </w:rPr>
  </w:style>
  <w:style w:type="paragraph" w:customStyle="1" w:styleId="206">
    <w:name w:val="正文缩进11"/>
    <w:basedOn w:val="1"/>
    <w:qFormat/>
    <w:uiPriority w:val="0"/>
    <w:pPr>
      <w:ind w:firstLine="420"/>
    </w:pPr>
    <w:rPr>
      <w:rFonts w:ascii="Times New Roman" w:hAnsi="Times New Roman" w:eastAsia="宋体" w:cs="Times New Roman"/>
    </w:rPr>
  </w:style>
  <w:style w:type="paragraph" w:customStyle="1" w:styleId="207">
    <w:name w:val="批注文字11"/>
    <w:basedOn w:val="1"/>
    <w:qFormat/>
    <w:uiPriority w:val="0"/>
    <w:pPr>
      <w:jc w:val="left"/>
    </w:pPr>
    <w:rPr>
      <w:rFonts w:ascii="Times New Roman" w:hAnsi="Times New Roman" w:eastAsia="宋体" w:cs="Times New Roman"/>
    </w:rPr>
  </w:style>
  <w:style w:type="paragraph" w:customStyle="1" w:styleId="208">
    <w:name w:val="BodyTextIndent1"/>
    <w:basedOn w:val="1"/>
    <w:next w:val="209"/>
    <w:qFormat/>
    <w:uiPriority w:val="0"/>
    <w:pPr>
      <w:spacing w:after="120"/>
      <w:ind w:left="420"/>
    </w:pPr>
    <w:rPr>
      <w:rFonts w:ascii="Times New Roman" w:hAnsi="Times New Roman" w:eastAsia="宋体" w:cs="Times New Roman"/>
    </w:rPr>
  </w:style>
  <w:style w:type="paragraph" w:customStyle="1" w:styleId="209">
    <w:name w:val="EnvelopeReturn1"/>
    <w:basedOn w:val="1"/>
    <w:qFormat/>
    <w:uiPriority w:val="0"/>
    <w:rPr>
      <w:rFonts w:ascii="Arial" w:hAnsi="Arial" w:eastAsia="宋体" w:cs="Times New Roman"/>
    </w:rPr>
  </w:style>
  <w:style w:type="paragraph" w:customStyle="1" w:styleId="210">
    <w:name w:val="题注11"/>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11">
    <w:name w:val="目录 811"/>
    <w:basedOn w:val="1"/>
    <w:next w:val="1"/>
    <w:qFormat/>
    <w:uiPriority w:val="0"/>
    <w:pPr>
      <w:spacing w:after="57"/>
      <w:ind w:left="1984" w:right="0" w:firstLine="0"/>
    </w:pPr>
    <w:rPr>
      <w:rFonts w:ascii="Times New Roman" w:hAnsi="Times New Roman" w:eastAsia="宋体" w:cs="Times New Roman"/>
    </w:rPr>
  </w:style>
  <w:style w:type="paragraph" w:customStyle="1" w:styleId="212">
    <w:name w:val="尾注文本12"/>
    <w:basedOn w:val="1"/>
    <w:qFormat/>
    <w:uiPriority w:val="0"/>
    <w:pPr>
      <w:spacing w:after="0" w:line="240" w:lineRule="auto"/>
    </w:pPr>
    <w:rPr>
      <w:rFonts w:ascii="Times New Roman" w:hAnsi="Times New Roman" w:eastAsia="宋体" w:cs="Times New Roman"/>
      <w:sz w:val="20"/>
    </w:rPr>
  </w:style>
  <w:style w:type="paragraph" w:customStyle="1" w:styleId="213">
    <w:name w:val="目录 32"/>
    <w:basedOn w:val="1"/>
    <w:next w:val="1"/>
    <w:qFormat/>
    <w:uiPriority w:val="0"/>
    <w:pPr>
      <w:spacing w:after="57"/>
      <w:ind w:left="567" w:right="0" w:firstLine="0"/>
    </w:pPr>
    <w:rPr>
      <w:rFonts w:ascii="Times New Roman" w:hAnsi="Times New Roman" w:eastAsia="宋体" w:cs="Times New Roman"/>
    </w:rPr>
  </w:style>
  <w:style w:type="paragraph" w:customStyle="1" w:styleId="214">
    <w:name w:val="目录 311"/>
    <w:basedOn w:val="1"/>
    <w:next w:val="1"/>
    <w:qFormat/>
    <w:uiPriority w:val="0"/>
    <w:pPr>
      <w:spacing w:after="57"/>
      <w:ind w:left="567" w:right="0" w:firstLine="0"/>
    </w:pPr>
    <w:rPr>
      <w:rFonts w:ascii="Times New Roman" w:hAnsi="Times New Roman" w:eastAsia="宋体" w:cs="Times New Roman"/>
    </w:rPr>
  </w:style>
  <w:style w:type="paragraph" w:customStyle="1" w:styleId="215">
    <w:name w:val="列表段落"/>
    <w:basedOn w:val="1"/>
    <w:qFormat/>
    <w:uiPriority w:val="0"/>
    <w:pPr>
      <w:ind w:left="720"/>
      <w:contextualSpacing/>
    </w:pPr>
    <w:rPr>
      <w:rFonts w:ascii="Times New Roman" w:hAnsi="Times New Roman" w:eastAsia="宋体" w:cs="Times New Roman"/>
    </w:rPr>
  </w:style>
  <w:style w:type="paragraph" w:customStyle="1" w:styleId="216">
    <w:name w:val="目录 51"/>
    <w:basedOn w:val="1"/>
    <w:next w:val="1"/>
    <w:qFormat/>
    <w:uiPriority w:val="0"/>
    <w:pPr>
      <w:spacing w:after="57"/>
      <w:ind w:left="1134" w:right="0" w:firstLine="0"/>
    </w:pPr>
    <w:rPr>
      <w:rFonts w:ascii="Times New Roman" w:hAnsi="Times New Roman" w:eastAsia="宋体" w:cs="Times New Roman"/>
    </w:rPr>
  </w:style>
  <w:style w:type="paragraph" w:customStyle="1" w:styleId="217">
    <w:name w:val="信息标题1"/>
    <w:basedOn w:val="1"/>
    <w:next w:val="191"/>
    <w:qFormat/>
    <w:uiPriority w:val="0"/>
    <w:pPr>
      <w:pBdr>
        <w:top w:val="none" w:color="000000" w:sz="0" w:space="1"/>
        <w:left w:val="none" w:color="000000" w:sz="0" w:space="1"/>
        <w:bottom w:val="none" w:color="000000" w:sz="0" w:space="1"/>
        <w:right w:val="none" w:color="000000" w:sz="0" w:space="1"/>
      </w:pBdr>
      <w:shd w:val="pct20" w:color="auto" w:fill="auto"/>
    </w:pPr>
    <w:rPr>
      <w:rFonts w:ascii="Arial" w:hAnsi="Arial" w:eastAsia="宋体" w:cs="Times New Roman"/>
      <w:color w:val="000000"/>
      <w:szCs w:val="22"/>
    </w:rPr>
  </w:style>
  <w:style w:type="paragraph" w:customStyle="1" w:styleId="218">
    <w:name w:val="UserStyle_0"/>
    <w:basedOn w:val="45"/>
    <w:next w:val="45"/>
    <w:qFormat/>
    <w:uiPriority w:val="0"/>
    <w:rPr>
      <w:rFonts w:ascii="Times New Roman" w:hAnsi="Times New Roman" w:eastAsia="宋体" w:cs="Times New Roman"/>
    </w:rPr>
  </w:style>
  <w:style w:type="paragraph" w:customStyle="1" w:styleId="219">
    <w:name w:val="目录 611"/>
    <w:basedOn w:val="1"/>
    <w:next w:val="1"/>
    <w:qFormat/>
    <w:uiPriority w:val="0"/>
    <w:pPr>
      <w:spacing w:after="57"/>
      <w:ind w:left="1417" w:right="0" w:firstLine="0"/>
    </w:pPr>
    <w:rPr>
      <w:rFonts w:ascii="Times New Roman" w:hAnsi="Times New Roman" w:eastAsia="宋体" w:cs="Times New Roman"/>
    </w:rPr>
  </w:style>
  <w:style w:type="paragraph" w:customStyle="1" w:styleId="220">
    <w:name w:val="标题 11"/>
    <w:basedOn w:val="1"/>
    <w:next w:val="1"/>
    <w:qFormat/>
    <w:uiPriority w:val="0"/>
    <w:pPr>
      <w:keepNext/>
      <w:keepLines/>
      <w:spacing w:line="578" w:lineRule="auto"/>
      <w:jc w:val="center"/>
      <w:outlineLvl w:val="0"/>
    </w:pPr>
    <w:rPr>
      <w:rFonts w:ascii="Times New Roman" w:hAnsi="Times New Roman" w:eastAsia="新宋体" w:cs="Times New Roman"/>
      <w:b/>
      <w:bCs/>
      <w:sz w:val="30"/>
      <w:szCs w:val="44"/>
    </w:rPr>
  </w:style>
  <w:style w:type="paragraph" w:customStyle="1" w:styleId="221">
    <w:name w:val="目录 22"/>
    <w:basedOn w:val="1"/>
    <w:next w:val="1"/>
    <w:qFormat/>
    <w:uiPriority w:val="0"/>
    <w:pPr>
      <w:spacing w:after="57"/>
      <w:ind w:left="283" w:right="0" w:firstLine="0"/>
    </w:pPr>
    <w:rPr>
      <w:rFonts w:ascii="Times New Roman" w:hAnsi="Times New Roman" w:eastAsia="宋体" w:cs="Times New Roman"/>
    </w:rPr>
  </w:style>
  <w:style w:type="paragraph" w:customStyle="1" w:styleId="222">
    <w:name w:val="文本块11"/>
    <w:basedOn w:val="1"/>
    <w:qFormat/>
    <w:uiPriority w:val="0"/>
    <w:pPr>
      <w:spacing w:after="120"/>
      <w:ind w:left="1440" w:right="1440"/>
    </w:pPr>
    <w:rPr>
      <w:rFonts w:ascii="Times New Roman" w:hAnsi="Times New Roman" w:eastAsia="宋体" w:cs="Times New Roman"/>
    </w:rPr>
  </w:style>
  <w:style w:type="paragraph" w:customStyle="1" w:styleId="223">
    <w:name w:val="目录 711"/>
    <w:basedOn w:val="1"/>
    <w:next w:val="1"/>
    <w:qFormat/>
    <w:uiPriority w:val="0"/>
    <w:pPr>
      <w:spacing w:after="57"/>
      <w:ind w:left="1701" w:right="0" w:firstLine="0"/>
    </w:pPr>
    <w:rPr>
      <w:rFonts w:ascii="Times New Roman" w:hAnsi="Times New Roman" w:eastAsia="宋体" w:cs="Times New Roman"/>
    </w:rPr>
  </w:style>
  <w:style w:type="paragraph" w:customStyle="1" w:styleId="224">
    <w:name w:val="目录 412"/>
    <w:basedOn w:val="1"/>
    <w:next w:val="1"/>
    <w:qFormat/>
    <w:uiPriority w:val="0"/>
    <w:pPr>
      <w:spacing w:after="57"/>
      <w:ind w:left="850" w:right="0" w:firstLine="0"/>
    </w:pPr>
    <w:rPr>
      <w:rFonts w:ascii="Times New Roman" w:hAnsi="Times New Roman" w:eastAsia="宋体" w:cs="Times New Roman"/>
    </w:rPr>
  </w:style>
  <w:style w:type="paragraph" w:customStyle="1" w:styleId="225">
    <w:name w:val="索引 51"/>
    <w:basedOn w:val="42"/>
    <w:next w:val="42"/>
    <w:qFormat/>
    <w:uiPriority w:val="0"/>
    <w:pPr>
      <w:ind w:left="798"/>
    </w:pPr>
    <w:rPr>
      <w:rFonts w:ascii="Calibri" w:hAnsi="Calibri" w:eastAsia="宋体" w:cs="Times New Roman"/>
    </w:rPr>
  </w:style>
  <w:style w:type="paragraph" w:customStyle="1" w:styleId="226">
    <w:name w:val="脚注文本1"/>
    <w:basedOn w:val="42"/>
    <w:next w:val="225"/>
    <w:qFormat/>
    <w:uiPriority w:val="0"/>
    <w:rPr>
      <w:rFonts w:ascii="Times New Roman" w:hAnsi="Times New Roman" w:eastAsia="Times New Roman" w:cs="Times New Roman"/>
      <w:sz w:val="18"/>
      <w:szCs w:val="18"/>
    </w:rPr>
  </w:style>
  <w:style w:type="paragraph" w:styleId="227">
    <w:name w:val="No Spacing"/>
    <w:qFormat/>
    <w:uiPriority w:val="0"/>
    <w:pPr>
      <w:spacing w:before="0" w:after="0" w:line="240" w:lineRule="auto"/>
    </w:pPr>
    <w:rPr>
      <w:rFonts w:hint="default" w:ascii="Times New Roman" w:hAnsi="Times New Roman" w:eastAsia="宋体" w:cs="Times New Roman"/>
    </w:rPr>
  </w:style>
  <w:style w:type="paragraph" w:customStyle="1" w:styleId="228">
    <w:name w:val="目录 812"/>
    <w:basedOn w:val="1"/>
    <w:next w:val="1"/>
    <w:qFormat/>
    <w:uiPriority w:val="0"/>
    <w:pPr>
      <w:spacing w:after="57"/>
      <w:ind w:left="1984" w:right="0" w:firstLine="0"/>
    </w:pPr>
    <w:rPr>
      <w:rFonts w:ascii="Times New Roman" w:hAnsi="Times New Roman" w:eastAsia="宋体" w:cs="Times New Roman"/>
    </w:rPr>
  </w:style>
  <w:style w:type="paragraph" w:customStyle="1" w:styleId="229">
    <w:name w:val="BodyTextIndent11"/>
    <w:basedOn w:val="1"/>
    <w:next w:val="195"/>
    <w:qFormat/>
    <w:uiPriority w:val="0"/>
    <w:pPr>
      <w:spacing w:after="120"/>
      <w:ind w:left="420"/>
    </w:pPr>
    <w:rPr>
      <w:rFonts w:ascii="Times New Roman" w:hAnsi="Times New Roman" w:eastAsia="宋体" w:cs="Times New Roman"/>
    </w:rPr>
  </w:style>
  <w:style w:type="paragraph" w:customStyle="1" w:styleId="230">
    <w:name w:val="标题 111"/>
    <w:basedOn w:val="1"/>
    <w:next w:val="43"/>
    <w:qFormat/>
    <w:uiPriority w:val="0"/>
    <w:pPr>
      <w:keepNext/>
      <w:keepLines/>
      <w:spacing w:before="480" w:after="200"/>
      <w:outlineLvl w:val="0"/>
    </w:pPr>
    <w:rPr>
      <w:rFonts w:ascii="Arial" w:hAnsi="Arial" w:eastAsia="Arial" w:cs="Arial"/>
      <w:sz w:val="40"/>
      <w:szCs w:val="40"/>
    </w:rPr>
  </w:style>
  <w:style w:type="paragraph" w:customStyle="1" w:styleId="231">
    <w:name w:val="目录 112"/>
    <w:basedOn w:val="1"/>
    <w:next w:val="1"/>
    <w:qFormat/>
    <w:uiPriority w:val="0"/>
    <w:pPr>
      <w:spacing w:after="57"/>
      <w:ind w:left="0" w:right="0" w:firstLine="0"/>
    </w:pPr>
    <w:rPr>
      <w:rFonts w:ascii="Times New Roman" w:hAnsi="Times New Roman" w:eastAsia="宋体" w:cs="Times New Roman"/>
    </w:rPr>
  </w:style>
  <w:style w:type="paragraph" w:customStyle="1" w:styleId="232">
    <w:name w:val="无间隔"/>
    <w:qFormat/>
    <w:uiPriority w:val="0"/>
    <w:rPr>
      <w:rFonts w:hint="default" w:ascii="Calibri" w:hAnsi="Calibri" w:eastAsia="宋体" w:cs="Times New Roman"/>
      <w:lang w:val="en-US" w:eastAsia="zh-CN" w:bidi="ar-SA"/>
    </w:rPr>
  </w:style>
  <w:style w:type="paragraph" w:customStyle="1" w:styleId="233">
    <w:name w:val="目录 52"/>
    <w:basedOn w:val="1"/>
    <w:next w:val="1"/>
    <w:qFormat/>
    <w:uiPriority w:val="0"/>
    <w:pPr>
      <w:spacing w:after="57"/>
      <w:ind w:left="1134" w:right="0" w:firstLine="0"/>
    </w:pPr>
    <w:rPr>
      <w:rFonts w:ascii="Times New Roman" w:hAnsi="Times New Roman" w:eastAsia="宋体" w:cs="Times New Roman"/>
    </w:rPr>
  </w:style>
  <w:style w:type="paragraph" w:customStyle="1" w:styleId="234">
    <w:name w:val="普通(网站)11"/>
    <w:basedOn w:val="1"/>
    <w:qFormat/>
    <w:uiPriority w:val="0"/>
    <w:pPr>
      <w:spacing w:beforeAutospacing="1" w:afterAutospacing="1"/>
    </w:pPr>
    <w:rPr>
      <w:rFonts w:ascii="Times New Roman" w:hAnsi="Times New Roman" w:eastAsia="宋体" w:cs="Times New Roman"/>
    </w:rPr>
  </w:style>
  <w:style w:type="paragraph" w:customStyle="1" w:styleId="235">
    <w:name w:val="列出段落"/>
    <w:basedOn w:val="1"/>
    <w:qFormat/>
    <w:uiPriority w:val="0"/>
    <w:pPr>
      <w:ind w:left="720"/>
      <w:contextualSpacing/>
    </w:pPr>
    <w:rPr>
      <w:rFonts w:ascii="Times New Roman" w:hAnsi="Times New Roman" w:eastAsia="宋体" w:cs="Times New Roman"/>
    </w:rPr>
  </w:style>
  <w:style w:type="paragraph" w:customStyle="1" w:styleId="236">
    <w:name w:val="题注2"/>
    <w:basedOn w:val="1"/>
    <w:next w:val="1"/>
    <w:qFormat/>
    <w:uiPriority w:val="0"/>
    <w:pPr>
      <w:spacing w:line="276" w:lineRule="auto"/>
    </w:pPr>
    <w:rPr>
      <w:rFonts w:ascii="Times New Roman" w:hAnsi="Times New Roman" w:eastAsia="宋体" w:cs="Times New Roman"/>
      <w:b/>
      <w:bCs/>
      <w:color w:val="4F81BD"/>
      <w:sz w:val="18"/>
      <w:szCs w:val="18"/>
    </w:rPr>
  </w:style>
  <w:style w:type="paragraph" w:customStyle="1" w:styleId="237">
    <w:name w:val="正文缩进2"/>
    <w:basedOn w:val="1"/>
    <w:qFormat/>
    <w:uiPriority w:val="0"/>
    <w:pPr>
      <w:ind w:firstLine="420"/>
    </w:pPr>
    <w:rPr>
      <w:rFonts w:ascii="Times New Roman" w:hAnsi="Times New Roman" w:eastAsia="宋体" w:cs="Times New Roman"/>
    </w:rPr>
  </w:style>
  <w:style w:type="paragraph" w:customStyle="1" w:styleId="238">
    <w:name w:val="目录 61"/>
    <w:basedOn w:val="1"/>
    <w:next w:val="1"/>
    <w:qFormat/>
    <w:uiPriority w:val="0"/>
    <w:pPr>
      <w:spacing w:after="57"/>
      <w:ind w:left="1417" w:right="0" w:firstLine="0"/>
    </w:pPr>
    <w:rPr>
      <w:rFonts w:ascii="Times New Roman" w:hAnsi="Times New Roman" w:eastAsia="宋体" w:cs="Times New Roman"/>
    </w:rPr>
  </w:style>
  <w:style w:type="paragraph" w:customStyle="1" w:styleId="239">
    <w:name w:val="脚注文本2"/>
    <w:basedOn w:val="1"/>
    <w:qFormat/>
    <w:uiPriority w:val="0"/>
    <w:pPr>
      <w:spacing w:after="40" w:line="240" w:lineRule="auto"/>
    </w:pPr>
    <w:rPr>
      <w:rFonts w:ascii="Times New Roman" w:hAnsi="Times New Roman" w:eastAsia="宋体" w:cs="Times New Roman"/>
      <w:sz w:val="18"/>
    </w:rPr>
  </w:style>
  <w:style w:type="paragraph" w:customStyle="1" w:styleId="240">
    <w:name w:val="Body text|21"/>
    <w:basedOn w:val="1"/>
    <w:qFormat/>
    <w:uiPriority w:val="0"/>
    <w:pPr>
      <w:shd w:val="clear" w:color="auto" w:fill="FFFFFF"/>
      <w:spacing w:before="500" w:after="260" w:line="200" w:lineRule="exact"/>
      <w:jc w:val="both"/>
    </w:pPr>
    <w:rPr>
      <w:rFonts w:ascii="PMingLiU" w:hAnsi="PMingLiU" w:eastAsia="PMingLiU" w:cs="PMingLiU"/>
      <w:spacing w:val="10"/>
      <w:sz w:val="20"/>
      <w:szCs w:val="20"/>
    </w:rPr>
  </w:style>
  <w:style w:type="paragraph" w:customStyle="1" w:styleId="241">
    <w:name w:val="标题 21"/>
    <w:basedOn w:val="1"/>
    <w:next w:val="1"/>
    <w:qFormat/>
    <w:uiPriority w:val="0"/>
    <w:pPr>
      <w:keepNext/>
      <w:keepLines/>
      <w:tabs>
        <w:tab w:val="left" w:pos="0"/>
      </w:tabs>
      <w:spacing w:before="50"/>
      <w:jc w:val="left"/>
    </w:pPr>
    <w:rPr>
      <w:rFonts w:ascii="Arial" w:hAnsi="Arial" w:eastAsia="黑体" w:cs="Times New Roman"/>
      <w:sz w:val="32"/>
      <w:szCs w:val="20"/>
    </w:rPr>
  </w:style>
  <w:style w:type="paragraph" w:customStyle="1" w:styleId="242">
    <w:name w:val="目录 12"/>
    <w:basedOn w:val="1"/>
    <w:next w:val="1"/>
    <w:qFormat/>
    <w:uiPriority w:val="0"/>
    <w:pPr>
      <w:spacing w:after="57"/>
      <w:ind w:left="0" w:right="0" w:firstLine="0"/>
    </w:pPr>
    <w:rPr>
      <w:rFonts w:ascii="Times New Roman" w:hAnsi="Times New Roman" w:eastAsia="宋体" w:cs="Times New Roman"/>
    </w:rPr>
  </w:style>
  <w:style w:type="paragraph" w:customStyle="1" w:styleId="243">
    <w:name w:val="目录 41"/>
    <w:basedOn w:val="1"/>
    <w:next w:val="1"/>
    <w:qFormat/>
    <w:uiPriority w:val="0"/>
    <w:pPr>
      <w:spacing w:after="57"/>
      <w:ind w:left="850" w:right="0" w:firstLine="0"/>
    </w:pPr>
    <w:rPr>
      <w:rFonts w:ascii="Times New Roman" w:hAnsi="Times New Roman" w:eastAsia="宋体" w:cs="Times New Roman"/>
    </w:rPr>
  </w:style>
  <w:style w:type="paragraph" w:customStyle="1" w:styleId="244">
    <w:name w:val="目录 72"/>
    <w:basedOn w:val="1"/>
    <w:next w:val="1"/>
    <w:qFormat/>
    <w:uiPriority w:val="0"/>
    <w:pPr>
      <w:spacing w:after="57"/>
      <w:ind w:left="1701" w:right="0" w:firstLine="0"/>
    </w:pPr>
    <w:rPr>
      <w:rFonts w:ascii="Times New Roman" w:hAnsi="Times New Roman" w:eastAsia="宋体" w:cs="Times New Roman"/>
    </w:rPr>
  </w:style>
  <w:style w:type="paragraph" w:customStyle="1" w:styleId="245">
    <w:name w:val="正文文本2"/>
    <w:qFormat/>
    <w:uiPriority w:val="0"/>
    <w:pPr>
      <w:widowControl w:val="0"/>
      <w:spacing w:line="300" w:lineRule="auto"/>
      <w:jc w:val="both"/>
    </w:pPr>
    <w:rPr>
      <w:rFonts w:hint="default" w:ascii="Times New Roman" w:hAnsi="Times New Roman" w:eastAsia="微软简楷体" w:cs="Times New Roman"/>
      <w:sz w:val="30"/>
      <w:szCs w:val="24"/>
      <w:lang w:val="en-US" w:eastAsia="zh-CN" w:bidi="ar-SA"/>
    </w:rPr>
  </w:style>
  <w:style w:type="paragraph" w:customStyle="1" w:styleId="246">
    <w:name w:val="目录 211"/>
    <w:basedOn w:val="1"/>
    <w:next w:val="1"/>
    <w:qFormat/>
    <w:uiPriority w:val="0"/>
    <w:pPr>
      <w:spacing w:after="57"/>
      <w:ind w:left="283" w:right="0" w:firstLine="0"/>
    </w:pPr>
    <w:rPr>
      <w:rFonts w:ascii="Times New Roman" w:hAnsi="Times New Roman" w:eastAsia="宋体" w:cs="Times New Roman"/>
    </w:rPr>
  </w:style>
  <w:style w:type="paragraph" w:customStyle="1" w:styleId="247">
    <w:name w:val="目录 511"/>
    <w:basedOn w:val="1"/>
    <w:next w:val="1"/>
    <w:qFormat/>
    <w:uiPriority w:val="0"/>
    <w:pPr>
      <w:spacing w:after="57"/>
      <w:ind w:left="1134" w:right="0" w:firstLine="0"/>
    </w:pPr>
    <w:rPr>
      <w:rFonts w:ascii="Times New Roman" w:hAnsi="Times New Roman" w:eastAsia="宋体" w:cs="Times New Roman"/>
    </w:rPr>
  </w:style>
  <w:style w:type="paragraph" w:customStyle="1" w:styleId="248">
    <w:name w:val="目录 81"/>
    <w:basedOn w:val="1"/>
    <w:next w:val="1"/>
    <w:qFormat/>
    <w:uiPriority w:val="0"/>
    <w:pPr>
      <w:spacing w:after="57"/>
      <w:ind w:left="1984" w:right="0" w:firstLine="0"/>
    </w:pPr>
    <w:rPr>
      <w:rFonts w:ascii="Times New Roman" w:hAnsi="Times New Roman" w:eastAsia="宋体" w:cs="Times New Roman"/>
    </w:rPr>
  </w:style>
  <w:style w:type="paragraph" w:customStyle="1" w:styleId="249">
    <w:name w:val="图表目录1"/>
    <w:basedOn w:val="1"/>
    <w:next w:val="1"/>
    <w:qFormat/>
    <w:uiPriority w:val="0"/>
    <w:pPr>
      <w:spacing w:after="0" w:afterAutospacing="0"/>
    </w:pPr>
    <w:rPr>
      <w:rFonts w:ascii="Times New Roman" w:hAnsi="Times New Roman" w:eastAsia="宋体" w:cs="Times New Roman"/>
    </w:rPr>
  </w:style>
  <w:style w:type="paragraph" w:customStyle="1" w:styleId="250">
    <w:name w:val="文本块1"/>
    <w:basedOn w:val="42"/>
    <w:qFormat/>
    <w:uiPriority w:val="0"/>
    <w:pPr>
      <w:spacing w:after="120"/>
      <w:ind w:left="1440" w:right="1440"/>
    </w:pPr>
    <w:rPr>
      <w:rFonts w:ascii="Times New Roman" w:hAnsi="Times New Roman" w:eastAsia="宋体" w:cs="Times New Roman"/>
    </w:rPr>
  </w:style>
  <w:style w:type="paragraph" w:customStyle="1" w:styleId="251">
    <w:name w:val="正文文本缩进1"/>
    <w:basedOn w:val="1"/>
    <w:next w:val="252"/>
    <w:qFormat/>
    <w:uiPriority w:val="0"/>
    <w:pPr>
      <w:spacing w:after="120"/>
      <w:ind w:left="420"/>
    </w:pPr>
    <w:rPr>
      <w:rFonts w:ascii="Calibri" w:hAnsi="Calibri" w:eastAsia="宋体" w:cs="Times New Roman"/>
    </w:rPr>
  </w:style>
  <w:style w:type="paragraph" w:customStyle="1" w:styleId="252">
    <w:name w:val="寄信人地址1"/>
    <w:qFormat/>
    <w:uiPriority w:val="0"/>
    <w:pPr>
      <w:jc w:val="both"/>
    </w:pPr>
    <w:rPr>
      <w:rFonts w:hint="default" w:ascii="Arial" w:hAnsi="Arial" w:eastAsia="宋体" w:cs="Times New Roman"/>
      <w:lang w:val="en-US" w:eastAsia="zh-CN" w:bidi="ar-SA"/>
    </w:rPr>
  </w:style>
  <w:style w:type="paragraph" w:customStyle="1" w:styleId="253">
    <w:name w:val="普通(网站)1"/>
    <w:basedOn w:val="1"/>
    <w:qFormat/>
    <w:uiPriority w:val="0"/>
    <w:pPr>
      <w:widowControl/>
      <w:spacing w:before="100" w:beforeAutospacing="1" w:after="100" w:afterAutospacing="1"/>
      <w:jc w:val="left"/>
    </w:pPr>
    <w:rPr>
      <w:rFonts w:ascii="宋体" w:hAnsi="宋体" w:eastAsia="宋体" w:cs="宋体"/>
      <w:color w:val="000000"/>
      <w:sz w:val="24"/>
      <w:szCs w:val="20"/>
    </w:rPr>
  </w:style>
  <w:style w:type="paragraph" w:customStyle="1" w:styleId="254">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55">
    <w:name w:val="图表目录11"/>
    <w:basedOn w:val="1"/>
    <w:next w:val="1"/>
    <w:qFormat/>
    <w:uiPriority w:val="0"/>
    <w:pPr>
      <w:spacing w:after="0" w:afterAutospacing="0"/>
    </w:pPr>
    <w:rPr>
      <w:rFonts w:ascii="Times New Roman" w:hAnsi="Times New Roman" w:eastAsia="宋体" w:cs="Times New Roman"/>
    </w:rPr>
  </w:style>
  <w:style w:type="table" w:customStyle="1" w:styleId="256">
    <w:name w:val="List Table 4 - Accent 6"/>
    <w:qFormat/>
    <w:uiPriority w:val="0"/>
    <w:rPr>
      <w:rFonts w:ascii="Times New Roman" w:hAnsi="Times New Roman" w:eastAsia="宋体" w:cs="Times New Roman"/>
      <w:lang w:val="en-US" w:eastAsia="zh-CN" w:bidi="ar-SA"/>
    </w:rPr>
  </w:style>
  <w:style w:type="table" w:customStyle="1" w:styleId="257">
    <w:name w:val="网格型11"/>
    <w:qFormat/>
    <w:uiPriority w:val="0"/>
    <w:rPr>
      <w:rFonts w:ascii="Times New Roman" w:hAnsi="Times New Roman" w:eastAsia="宋体" w:cs="Times New Roman"/>
      <w:lang w:val="en-US" w:eastAsia="zh-CN" w:bidi="ar-SA"/>
    </w:rPr>
  </w:style>
  <w:style w:type="table" w:customStyle="1" w:styleId="258">
    <w:name w:val="Grid Table 2 - Accent 2"/>
    <w:qFormat/>
    <w:uiPriority w:val="0"/>
    <w:rPr>
      <w:rFonts w:ascii="Times New Roman" w:hAnsi="Times New Roman" w:eastAsia="宋体" w:cs="Times New Roman"/>
      <w:lang w:val="en-US" w:eastAsia="zh-CN" w:bidi="ar-SA"/>
    </w:rPr>
  </w:style>
  <w:style w:type="table" w:customStyle="1" w:styleId="259">
    <w:name w:val="Grid Table 5 Dark"/>
    <w:qFormat/>
    <w:uiPriority w:val="0"/>
    <w:rPr>
      <w:rFonts w:ascii="Times New Roman" w:hAnsi="Times New Roman" w:eastAsia="宋体" w:cs="Times New Roman"/>
      <w:lang w:val="en-US" w:eastAsia="zh-CN" w:bidi="ar-SA"/>
    </w:rPr>
  </w:style>
  <w:style w:type="table" w:customStyle="1" w:styleId="260">
    <w:name w:val="Plain Table 3"/>
    <w:qFormat/>
    <w:uiPriority w:val="0"/>
    <w:rPr>
      <w:rFonts w:ascii="Times New Roman" w:hAnsi="Times New Roman" w:eastAsia="宋体" w:cs="Times New Roman"/>
      <w:lang w:val="en-US" w:eastAsia="zh-CN" w:bidi="ar-SA"/>
    </w:rPr>
  </w:style>
  <w:style w:type="table" w:customStyle="1" w:styleId="261">
    <w:name w:val="List Table 7 Colorful - Accent 3"/>
    <w:qFormat/>
    <w:uiPriority w:val="0"/>
    <w:rPr>
      <w:rFonts w:ascii="Times New Roman" w:hAnsi="Times New Roman" w:eastAsia="宋体" w:cs="Times New Roman"/>
      <w:lang w:val="en-US" w:eastAsia="zh-CN" w:bidi="ar-SA"/>
    </w:rPr>
  </w:style>
  <w:style w:type="table" w:customStyle="1" w:styleId="262">
    <w:name w:val="List Table 1 Light"/>
    <w:qFormat/>
    <w:uiPriority w:val="0"/>
    <w:rPr>
      <w:rFonts w:ascii="Times New Roman" w:hAnsi="Times New Roman" w:eastAsia="宋体" w:cs="Times New Roman"/>
      <w:lang w:val="en-US" w:eastAsia="zh-CN" w:bidi="ar-SA"/>
    </w:rPr>
  </w:style>
  <w:style w:type="table" w:customStyle="1" w:styleId="263">
    <w:name w:val="List Table 6 Colorful - Accent 4"/>
    <w:qFormat/>
    <w:uiPriority w:val="0"/>
    <w:rPr>
      <w:rFonts w:ascii="Times New Roman" w:hAnsi="Times New Roman" w:eastAsia="宋体" w:cs="Times New Roman"/>
      <w:lang w:val="en-US" w:eastAsia="zh-CN" w:bidi="ar-SA"/>
    </w:rPr>
  </w:style>
  <w:style w:type="table" w:customStyle="1" w:styleId="264">
    <w:name w:val="Grid Table 7 Colorful - Accent 3"/>
    <w:qFormat/>
    <w:uiPriority w:val="0"/>
    <w:rPr>
      <w:rFonts w:ascii="Times New Roman" w:hAnsi="Times New Roman" w:eastAsia="宋体" w:cs="Times New Roman"/>
      <w:lang w:val="en-US" w:eastAsia="zh-CN" w:bidi="ar-SA"/>
    </w:rPr>
  </w:style>
  <w:style w:type="table" w:customStyle="1" w:styleId="265">
    <w:name w:val="Bordered &amp; Lined - Accent 1"/>
    <w:qFormat/>
    <w:uiPriority w:val="0"/>
    <w:rPr>
      <w:rFonts w:ascii="Times New Roman" w:hAnsi="Times New Roman" w:eastAsia="宋体" w:cs="Times New Roman"/>
      <w:color w:val="404040"/>
      <w:lang w:val="en-US" w:eastAsia="zh-CN" w:bidi="ar-SA"/>
    </w:rPr>
  </w:style>
  <w:style w:type="table" w:customStyle="1" w:styleId="266">
    <w:name w:val="List Table 2 - Accent 1"/>
    <w:qFormat/>
    <w:uiPriority w:val="0"/>
    <w:rPr>
      <w:rFonts w:ascii="Times New Roman" w:hAnsi="Times New Roman" w:eastAsia="宋体" w:cs="Times New Roman"/>
      <w:lang w:val="en-US" w:eastAsia="zh-CN" w:bidi="ar-SA"/>
    </w:rPr>
  </w:style>
  <w:style w:type="table" w:customStyle="1" w:styleId="267">
    <w:name w:val="Plain Table 5"/>
    <w:qFormat/>
    <w:uiPriority w:val="0"/>
    <w:rPr>
      <w:rFonts w:ascii="Times New Roman" w:hAnsi="Times New Roman" w:eastAsia="宋体" w:cs="Times New Roman"/>
      <w:lang w:val="en-US" w:eastAsia="zh-CN" w:bidi="ar-SA"/>
    </w:rPr>
  </w:style>
  <w:style w:type="table" w:customStyle="1" w:styleId="268">
    <w:name w:val="List Table 7 Colorful - Accent 5"/>
    <w:qFormat/>
    <w:uiPriority w:val="0"/>
    <w:rPr>
      <w:rFonts w:ascii="Times New Roman" w:hAnsi="Times New Roman" w:eastAsia="宋体" w:cs="Times New Roman"/>
      <w:lang w:val="en-US" w:eastAsia="zh-CN" w:bidi="ar-SA"/>
    </w:rPr>
  </w:style>
  <w:style w:type="table" w:customStyle="1" w:styleId="269">
    <w:name w:val="普通表格11"/>
    <w:qFormat/>
    <w:uiPriority w:val="0"/>
    <w:rPr>
      <w:rFonts w:ascii="Times New Roman" w:hAnsi="Times New Roman" w:eastAsia="宋体" w:cs="Times New Roman"/>
    </w:rPr>
  </w:style>
  <w:style w:type="table" w:customStyle="1" w:styleId="270">
    <w:name w:val="Grid Table 1 Light"/>
    <w:qFormat/>
    <w:uiPriority w:val="0"/>
    <w:rPr>
      <w:rFonts w:ascii="Times New Roman" w:hAnsi="Times New Roman" w:eastAsia="宋体" w:cs="Times New Roman"/>
      <w:lang w:val="en-US" w:eastAsia="zh-CN" w:bidi="ar-SA"/>
    </w:rPr>
  </w:style>
  <w:style w:type="table" w:customStyle="1" w:styleId="271">
    <w:name w:val="Grid Table 2"/>
    <w:qFormat/>
    <w:uiPriority w:val="0"/>
    <w:rPr>
      <w:rFonts w:ascii="Times New Roman" w:hAnsi="Times New Roman" w:eastAsia="宋体" w:cs="Times New Roman"/>
      <w:lang w:val="en-US" w:eastAsia="zh-CN" w:bidi="ar-SA"/>
    </w:rPr>
  </w:style>
  <w:style w:type="table" w:customStyle="1" w:styleId="272">
    <w:name w:val="Grid Table 1 Light - Accent 5"/>
    <w:qFormat/>
    <w:uiPriority w:val="0"/>
    <w:rPr>
      <w:rFonts w:ascii="Times New Roman" w:hAnsi="Times New Roman" w:eastAsia="宋体" w:cs="Times New Roman"/>
      <w:lang w:val="en-US" w:eastAsia="zh-CN" w:bidi="ar-SA"/>
    </w:rPr>
  </w:style>
  <w:style w:type="table" w:customStyle="1" w:styleId="273">
    <w:name w:val="Grid Table 3 - Accent 3"/>
    <w:qFormat/>
    <w:uiPriority w:val="0"/>
    <w:rPr>
      <w:rFonts w:ascii="Times New Roman" w:hAnsi="Times New Roman" w:eastAsia="宋体" w:cs="Times New Roman"/>
      <w:lang w:val="en-US" w:eastAsia="zh-CN" w:bidi="ar-SA"/>
    </w:rPr>
  </w:style>
  <w:style w:type="table" w:customStyle="1" w:styleId="274">
    <w:name w:val="Grid Table 1 Light - Accent 6"/>
    <w:qFormat/>
    <w:uiPriority w:val="0"/>
    <w:rPr>
      <w:rFonts w:ascii="Times New Roman" w:hAnsi="Times New Roman" w:eastAsia="宋体" w:cs="Times New Roman"/>
      <w:lang w:val="en-US" w:eastAsia="zh-CN" w:bidi="ar-SA"/>
    </w:rPr>
  </w:style>
  <w:style w:type="table" w:customStyle="1" w:styleId="275">
    <w:name w:val="List Table 1 Light - Accent 4"/>
    <w:qFormat/>
    <w:uiPriority w:val="0"/>
    <w:rPr>
      <w:rFonts w:ascii="Times New Roman" w:hAnsi="Times New Roman" w:eastAsia="宋体" w:cs="Times New Roman"/>
      <w:lang w:val="en-US" w:eastAsia="zh-CN" w:bidi="ar-SA"/>
    </w:rPr>
  </w:style>
  <w:style w:type="table" w:customStyle="1" w:styleId="276">
    <w:name w:val="Grid Table 6 Colorful - Accent 5"/>
    <w:qFormat/>
    <w:uiPriority w:val="0"/>
    <w:rPr>
      <w:rFonts w:ascii="Times New Roman" w:hAnsi="Times New Roman" w:eastAsia="宋体" w:cs="Times New Roman"/>
      <w:lang w:val="en-US" w:eastAsia="zh-CN" w:bidi="ar-SA"/>
    </w:rPr>
  </w:style>
  <w:style w:type="table" w:customStyle="1" w:styleId="277">
    <w:name w:val="Grid Table 6 Colorful - Accent 6"/>
    <w:qFormat/>
    <w:uiPriority w:val="0"/>
    <w:rPr>
      <w:rFonts w:ascii="Times New Roman" w:hAnsi="Times New Roman" w:eastAsia="宋体" w:cs="Times New Roman"/>
      <w:lang w:val="en-US" w:eastAsia="zh-CN" w:bidi="ar-SA"/>
    </w:rPr>
  </w:style>
  <w:style w:type="table" w:customStyle="1" w:styleId="278">
    <w:name w:val="Grid Table 4 - Accent 4"/>
    <w:qFormat/>
    <w:uiPriority w:val="0"/>
    <w:rPr>
      <w:rFonts w:ascii="Times New Roman" w:hAnsi="Times New Roman" w:eastAsia="宋体" w:cs="Times New Roman"/>
      <w:lang w:val="en-US" w:eastAsia="zh-CN" w:bidi="ar-SA"/>
    </w:rPr>
  </w:style>
  <w:style w:type="table" w:customStyle="1" w:styleId="279">
    <w:name w:val="Grid Table 1 Light - Accent 3"/>
    <w:qFormat/>
    <w:uiPriority w:val="0"/>
    <w:rPr>
      <w:rFonts w:ascii="Times New Roman" w:hAnsi="Times New Roman" w:eastAsia="宋体" w:cs="Times New Roman"/>
      <w:lang w:val="en-US" w:eastAsia="zh-CN" w:bidi="ar-SA"/>
    </w:rPr>
  </w:style>
  <w:style w:type="table" w:customStyle="1" w:styleId="280">
    <w:name w:val="List Table 4 - Accent 1"/>
    <w:qFormat/>
    <w:uiPriority w:val="0"/>
    <w:rPr>
      <w:rFonts w:ascii="Times New Roman" w:hAnsi="Times New Roman" w:eastAsia="宋体" w:cs="Times New Roman"/>
      <w:lang w:val="en-US" w:eastAsia="zh-CN" w:bidi="ar-SA"/>
    </w:rPr>
  </w:style>
  <w:style w:type="table" w:customStyle="1" w:styleId="281">
    <w:name w:val="Bordered &amp; Lined - Accent 6"/>
    <w:qFormat/>
    <w:uiPriority w:val="0"/>
    <w:rPr>
      <w:rFonts w:ascii="Times New Roman" w:hAnsi="Times New Roman" w:eastAsia="宋体" w:cs="Times New Roman"/>
      <w:color w:val="404040"/>
      <w:lang w:val="en-US" w:eastAsia="zh-CN" w:bidi="ar-SA"/>
    </w:rPr>
  </w:style>
  <w:style w:type="table" w:customStyle="1" w:styleId="282">
    <w:name w:val="Plain Table 1"/>
    <w:qFormat/>
    <w:uiPriority w:val="0"/>
    <w:rPr>
      <w:rFonts w:ascii="Times New Roman" w:hAnsi="Times New Roman" w:eastAsia="宋体" w:cs="Times New Roman"/>
      <w:lang w:val="en-US" w:eastAsia="zh-CN" w:bidi="ar-SA"/>
    </w:rPr>
  </w:style>
  <w:style w:type="table" w:customStyle="1" w:styleId="283">
    <w:name w:val="Grid Table 5 Dark- Accent 4"/>
    <w:qFormat/>
    <w:uiPriority w:val="0"/>
    <w:rPr>
      <w:rFonts w:ascii="Times New Roman" w:hAnsi="Times New Roman" w:eastAsia="宋体" w:cs="Times New Roman"/>
      <w:lang w:val="en-US" w:eastAsia="zh-CN" w:bidi="ar-SA"/>
    </w:rPr>
  </w:style>
  <w:style w:type="table" w:customStyle="1" w:styleId="284">
    <w:name w:val="Grid Table 4 - Accent 3"/>
    <w:qFormat/>
    <w:uiPriority w:val="0"/>
    <w:rPr>
      <w:rFonts w:ascii="Times New Roman" w:hAnsi="Times New Roman" w:eastAsia="宋体" w:cs="Times New Roman"/>
      <w:lang w:val="en-US" w:eastAsia="zh-CN" w:bidi="ar-SA"/>
    </w:rPr>
  </w:style>
  <w:style w:type="table" w:customStyle="1" w:styleId="285">
    <w:name w:val="Grid Table 3"/>
    <w:qFormat/>
    <w:uiPriority w:val="0"/>
    <w:rPr>
      <w:rFonts w:ascii="Times New Roman" w:hAnsi="Times New Roman" w:eastAsia="宋体" w:cs="Times New Roman"/>
      <w:lang w:val="en-US" w:eastAsia="zh-CN" w:bidi="ar-SA"/>
    </w:rPr>
  </w:style>
  <w:style w:type="table" w:customStyle="1" w:styleId="286">
    <w:name w:val="Grid Table 2 - Accent 4"/>
    <w:qFormat/>
    <w:uiPriority w:val="0"/>
    <w:rPr>
      <w:rFonts w:ascii="Times New Roman" w:hAnsi="Times New Roman" w:eastAsia="宋体" w:cs="Times New Roman"/>
      <w:lang w:val="en-US" w:eastAsia="zh-CN" w:bidi="ar-SA"/>
    </w:rPr>
  </w:style>
  <w:style w:type="table" w:customStyle="1" w:styleId="287">
    <w:name w:val="Lined - Accent 1"/>
    <w:qFormat/>
    <w:uiPriority w:val="0"/>
    <w:rPr>
      <w:rFonts w:ascii="Times New Roman" w:hAnsi="Times New Roman" w:eastAsia="宋体" w:cs="Times New Roman"/>
      <w:color w:val="404040"/>
      <w:lang w:val="en-US" w:eastAsia="zh-CN" w:bidi="ar-SA"/>
    </w:rPr>
  </w:style>
  <w:style w:type="table" w:customStyle="1" w:styleId="288">
    <w:name w:val="Grid Table 3 - Accent 1"/>
    <w:qFormat/>
    <w:uiPriority w:val="0"/>
    <w:rPr>
      <w:rFonts w:ascii="Times New Roman" w:hAnsi="Times New Roman" w:eastAsia="宋体" w:cs="Times New Roman"/>
      <w:lang w:val="en-US" w:eastAsia="zh-CN" w:bidi="ar-SA"/>
    </w:rPr>
  </w:style>
  <w:style w:type="table" w:customStyle="1" w:styleId="289">
    <w:name w:val="Grid Table 2 - Accent 3"/>
    <w:qFormat/>
    <w:uiPriority w:val="0"/>
    <w:rPr>
      <w:rFonts w:ascii="Times New Roman" w:hAnsi="Times New Roman" w:eastAsia="宋体" w:cs="Times New Roman"/>
      <w:lang w:val="en-US" w:eastAsia="zh-CN" w:bidi="ar-SA"/>
    </w:rPr>
  </w:style>
  <w:style w:type="table" w:customStyle="1" w:styleId="290">
    <w:name w:val="List Table 7 Colorful - Accent 6"/>
    <w:qFormat/>
    <w:uiPriority w:val="0"/>
    <w:rPr>
      <w:rFonts w:ascii="Times New Roman" w:hAnsi="Times New Roman" w:eastAsia="宋体" w:cs="Times New Roman"/>
      <w:lang w:val="en-US" w:eastAsia="zh-CN" w:bidi="ar-SA"/>
    </w:rPr>
  </w:style>
  <w:style w:type="table" w:customStyle="1" w:styleId="291">
    <w:name w:val="List Table 4 - Accent 4"/>
    <w:qFormat/>
    <w:uiPriority w:val="0"/>
    <w:rPr>
      <w:rFonts w:ascii="Times New Roman" w:hAnsi="Times New Roman" w:eastAsia="宋体" w:cs="Times New Roman"/>
      <w:lang w:val="en-US" w:eastAsia="zh-CN" w:bidi="ar-SA"/>
    </w:rPr>
  </w:style>
  <w:style w:type="table" w:customStyle="1" w:styleId="292">
    <w:name w:val="List Table 5 Dark"/>
    <w:qFormat/>
    <w:uiPriority w:val="0"/>
    <w:rPr>
      <w:rFonts w:ascii="Times New Roman" w:hAnsi="Times New Roman" w:eastAsia="宋体" w:cs="Times New Roman"/>
      <w:lang w:val="en-US" w:eastAsia="zh-CN" w:bidi="ar-SA"/>
    </w:rPr>
  </w:style>
  <w:style w:type="table" w:customStyle="1" w:styleId="293">
    <w:name w:val="Bordered - Accent 6"/>
    <w:qFormat/>
    <w:uiPriority w:val="0"/>
    <w:rPr>
      <w:rFonts w:ascii="Times New Roman" w:hAnsi="Times New Roman" w:eastAsia="宋体" w:cs="Times New Roman"/>
      <w:lang w:val="en-US" w:eastAsia="zh-CN" w:bidi="ar-SA"/>
    </w:rPr>
  </w:style>
  <w:style w:type="table" w:customStyle="1" w:styleId="294">
    <w:name w:val="Bordered - Accent 2"/>
    <w:qFormat/>
    <w:uiPriority w:val="0"/>
    <w:rPr>
      <w:rFonts w:ascii="Times New Roman" w:hAnsi="Times New Roman" w:eastAsia="宋体" w:cs="Times New Roman"/>
      <w:lang w:val="en-US" w:eastAsia="zh-CN" w:bidi="ar-SA"/>
    </w:rPr>
  </w:style>
  <w:style w:type="table" w:customStyle="1" w:styleId="295">
    <w:name w:val="Plain Table 2"/>
    <w:qFormat/>
    <w:uiPriority w:val="0"/>
    <w:rPr>
      <w:rFonts w:ascii="Times New Roman" w:hAnsi="Times New Roman" w:eastAsia="宋体" w:cs="Times New Roman"/>
      <w:lang w:val="en-US" w:eastAsia="zh-CN" w:bidi="ar-SA"/>
    </w:rPr>
  </w:style>
  <w:style w:type="table" w:customStyle="1" w:styleId="296">
    <w:name w:val="List Table 4 - Accent 2"/>
    <w:qFormat/>
    <w:uiPriority w:val="0"/>
    <w:rPr>
      <w:rFonts w:ascii="Times New Roman" w:hAnsi="Times New Roman" w:eastAsia="宋体" w:cs="Times New Roman"/>
      <w:lang w:val="en-US" w:eastAsia="zh-CN" w:bidi="ar-SA"/>
    </w:rPr>
  </w:style>
  <w:style w:type="table" w:customStyle="1" w:styleId="297">
    <w:name w:val="List Table 3 - Accent 3"/>
    <w:qFormat/>
    <w:uiPriority w:val="0"/>
    <w:rPr>
      <w:rFonts w:ascii="Times New Roman" w:hAnsi="Times New Roman" w:eastAsia="宋体" w:cs="Times New Roman"/>
      <w:lang w:val="en-US" w:eastAsia="zh-CN" w:bidi="ar-SA"/>
    </w:rPr>
  </w:style>
  <w:style w:type="table" w:customStyle="1" w:styleId="298">
    <w:name w:val="List Table 2 - Accent 3"/>
    <w:qFormat/>
    <w:uiPriority w:val="0"/>
    <w:rPr>
      <w:rFonts w:ascii="Times New Roman" w:hAnsi="Times New Roman" w:eastAsia="宋体" w:cs="Times New Roman"/>
      <w:lang w:val="en-US" w:eastAsia="zh-CN" w:bidi="ar-SA"/>
    </w:rPr>
  </w:style>
  <w:style w:type="table" w:customStyle="1" w:styleId="299">
    <w:name w:val="Grid Table 4 - Accent 2"/>
    <w:qFormat/>
    <w:uiPriority w:val="0"/>
    <w:rPr>
      <w:rFonts w:ascii="Times New Roman" w:hAnsi="Times New Roman" w:eastAsia="宋体" w:cs="Times New Roman"/>
      <w:lang w:val="en-US" w:eastAsia="zh-CN" w:bidi="ar-SA"/>
    </w:rPr>
  </w:style>
  <w:style w:type="table" w:customStyle="1" w:styleId="300">
    <w:name w:val="Lined - Accent 2"/>
    <w:qFormat/>
    <w:uiPriority w:val="0"/>
    <w:rPr>
      <w:rFonts w:ascii="Times New Roman" w:hAnsi="Times New Roman" w:eastAsia="宋体" w:cs="Times New Roman"/>
      <w:color w:val="404040"/>
      <w:lang w:val="en-US" w:eastAsia="zh-CN" w:bidi="ar-SA"/>
    </w:rPr>
  </w:style>
  <w:style w:type="table" w:customStyle="1" w:styleId="301">
    <w:name w:val="List Table 6 Colorful - Accent 2"/>
    <w:qFormat/>
    <w:uiPriority w:val="0"/>
    <w:rPr>
      <w:rFonts w:ascii="Times New Roman" w:hAnsi="Times New Roman" w:eastAsia="宋体" w:cs="Times New Roman"/>
      <w:lang w:val="en-US" w:eastAsia="zh-CN" w:bidi="ar-SA"/>
    </w:rPr>
  </w:style>
  <w:style w:type="table" w:customStyle="1" w:styleId="302">
    <w:name w:val="Lined - Accent"/>
    <w:qFormat/>
    <w:uiPriority w:val="0"/>
    <w:rPr>
      <w:rFonts w:ascii="Times New Roman" w:hAnsi="Times New Roman" w:eastAsia="宋体" w:cs="Times New Roman"/>
      <w:color w:val="404040"/>
      <w:lang w:val="en-US" w:eastAsia="zh-CN" w:bidi="ar-SA"/>
    </w:rPr>
  </w:style>
  <w:style w:type="table" w:customStyle="1" w:styleId="303">
    <w:name w:val="Bordered &amp; Lined - Accent"/>
    <w:qFormat/>
    <w:uiPriority w:val="0"/>
    <w:rPr>
      <w:rFonts w:ascii="Times New Roman" w:hAnsi="Times New Roman" w:eastAsia="宋体" w:cs="Times New Roman"/>
      <w:color w:val="404040"/>
      <w:lang w:val="en-US" w:eastAsia="zh-CN" w:bidi="ar-SA"/>
    </w:rPr>
  </w:style>
  <w:style w:type="table" w:customStyle="1" w:styleId="304">
    <w:name w:val="List Table 6 Colorful - Accent 5"/>
    <w:qFormat/>
    <w:uiPriority w:val="0"/>
    <w:rPr>
      <w:rFonts w:ascii="Times New Roman" w:hAnsi="Times New Roman" w:eastAsia="宋体" w:cs="Times New Roman"/>
      <w:lang w:val="en-US" w:eastAsia="zh-CN" w:bidi="ar-SA"/>
    </w:rPr>
  </w:style>
  <w:style w:type="table" w:customStyle="1" w:styleId="305">
    <w:name w:val="List Table 3 - Accent 6"/>
    <w:qFormat/>
    <w:uiPriority w:val="0"/>
    <w:rPr>
      <w:rFonts w:ascii="Times New Roman" w:hAnsi="Times New Roman" w:eastAsia="宋体" w:cs="Times New Roman"/>
      <w:lang w:val="en-US" w:eastAsia="zh-CN" w:bidi="ar-SA"/>
    </w:rPr>
  </w:style>
  <w:style w:type="table" w:customStyle="1" w:styleId="306">
    <w:name w:val="Plain Table 4"/>
    <w:qFormat/>
    <w:uiPriority w:val="0"/>
    <w:rPr>
      <w:rFonts w:ascii="Times New Roman" w:hAnsi="Times New Roman" w:eastAsia="宋体" w:cs="Times New Roman"/>
      <w:lang w:val="en-US" w:eastAsia="zh-CN" w:bidi="ar-SA"/>
    </w:rPr>
  </w:style>
  <w:style w:type="table" w:customStyle="1" w:styleId="307">
    <w:name w:val="List Table 2 - Accent 2"/>
    <w:qFormat/>
    <w:uiPriority w:val="0"/>
    <w:rPr>
      <w:rFonts w:ascii="Times New Roman" w:hAnsi="Times New Roman" w:eastAsia="宋体" w:cs="Times New Roman"/>
      <w:lang w:val="en-US" w:eastAsia="zh-CN" w:bidi="ar-SA"/>
    </w:rPr>
  </w:style>
  <w:style w:type="table" w:customStyle="1" w:styleId="308">
    <w:name w:val="List Table 6 Colorful"/>
    <w:qFormat/>
    <w:uiPriority w:val="0"/>
    <w:rPr>
      <w:rFonts w:ascii="Times New Roman" w:hAnsi="Times New Roman" w:eastAsia="宋体" w:cs="Times New Roman"/>
      <w:lang w:val="en-US" w:eastAsia="zh-CN" w:bidi="ar-SA"/>
    </w:rPr>
  </w:style>
  <w:style w:type="table" w:customStyle="1" w:styleId="309">
    <w:name w:val="Bordered - Accent 4"/>
    <w:qFormat/>
    <w:uiPriority w:val="0"/>
    <w:rPr>
      <w:rFonts w:ascii="Times New Roman" w:hAnsi="Times New Roman" w:eastAsia="宋体" w:cs="Times New Roman"/>
      <w:lang w:val="en-US" w:eastAsia="zh-CN" w:bidi="ar-SA"/>
    </w:rPr>
  </w:style>
  <w:style w:type="table" w:customStyle="1" w:styleId="310">
    <w:name w:val="List Table 5 Dark - Accent 3"/>
    <w:qFormat/>
    <w:uiPriority w:val="0"/>
    <w:rPr>
      <w:rFonts w:ascii="Times New Roman" w:hAnsi="Times New Roman" w:eastAsia="宋体" w:cs="Times New Roman"/>
      <w:lang w:val="en-US" w:eastAsia="zh-CN" w:bidi="ar-SA"/>
    </w:rPr>
  </w:style>
  <w:style w:type="table" w:customStyle="1" w:styleId="311">
    <w:name w:val="List Table 1 Light - Accent 1"/>
    <w:qFormat/>
    <w:uiPriority w:val="0"/>
    <w:rPr>
      <w:rFonts w:ascii="Times New Roman" w:hAnsi="Times New Roman" w:eastAsia="宋体" w:cs="Times New Roman"/>
      <w:lang w:val="en-US" w:eastAsia="zh-CN" w:bidi="ar-SA"/>
    </w:rPr>
  </w:style>
  <w:style w:type="table" w:customStyle="1" w:styleId="312">
    <w:name w:val="Grid Table 4 - Accent 5"/>
    <w:qFormat/>
    <w:uiPriority w:val="0"/>
    <w:rPr>
      <w:rFonts w:ascii="Times New Roman" w:hAnsi="Times New Roman" w:eastAsia="宋体" w:cs="Times New Roman"/>
      <w:lang w:val="en-US" w:eastAsia="zh-CN" w:bidi="ar-SA"/>
    </w:rPr>
  </w:style>
  <w:style w:type="table" w:customStyle="1" w:styleId="313">
    <w:name w:val="Grid Table 2 - Accent 6"/>
    <w:qFormat/>
    <w:uiPriority w:val="0"/>
    <w:rPr>
      <w:rFonts w:ascii="Times New Roman" w:hAnsi="Times New Roman" w:eastAsia="宋体" w:cs="Times New Roman"/>
      <w:lang w:val="en-US" w:eastAsia="zh-CN" w:bidi="ar-SA"/>
    </w:rPr>
  </w:style>
  <w:style w:type="table" w:customStyle="1" w:styleId="314">
    <w:name w:val="Bordered - Accent 5"/>
    <w:qFormat/>
    <w:uiPriority w:val="0"/>
    <w:rPr>
      <w:rFonts w:ascii="Times New Roman" w:hAnsi="Times New Roman" w:eastAsia="宋体" w:cs="Times New Roman"/>
      <w:lang w:val="en-US" w:eastAsia="zh-CN" w:bidi="ar-SA"/>
    </w:rPr>
  </w:style>
  <w:style w:type="table" w:customStyle="1" w:styleId="315">
    <w:name w:val="Bordered &amp; Lined - Accent 5"/>
    <w:qFormat/>
    <w:uiPriority w:val="0"/>
    <w:rPr>
      <w:rFonts w:ascii="Times New Roman" w:hAnsi="Times New Roman" w:eastAsia="宋体" w:cs="Times New Roman"/>
      <w:color w:val="404040"/>
      <w:lang w:val="en-US" w:eastAsia="zh-CN" w:bidi="ar-SA"/>
    </w:rPr>
  </w:style>
  <w:style w:type="table" w:customStyle="1" w:styleId="316">
    <w:name w:val="Grid Table 3 - Accent 4"/>
    <w:qFormat/>
    <w:uiPriority w:val="0"/>
    <w:rPr>
      <w:rFonts w:ascii="Times New Roman" w:hAnsi="Times New Roman" w:eastAsia="宋体" w:cs="Times New Roman"/>
      <w:lang w:val="en-US" w:eastAsia="zh-CN" w:bidi="ar-SA"/>
    </w:rPr>
  </w:style>
  <w:style w:type="table" w:customStyle="1" w:styleId="317">
    <w:name w:val="List Table 1 Light - Accent 5"/>
    <w:qFormat/>
    <w:uiPriority w:val="0"/>
    <w:rPr>
      <w:rFonts w:ascii="Times New Roman" w:hAnsi="Times New Roman" w:eastAsia="宋体" w:cs="Times New Roman"/>
      <w:lang w:val="en-US" w:eastAsia="zh-CN" w:bidi="ar-SA"/>
    </w:rPr>
  </w:style>
  <w:style w:type="table" w:customStyle="1" w:styleId="318">
    <w:name w:val="Grid Table 3 - Accent 5"/>
    <w:qFormat/>
    <w:uiPriority w:val="0"/>
    <w:rPr>
      <w:rFonts w:ascii="Times New Roman" w:hAnsi="Times New Roman" w:eastAsia="宋体" w:cs="Times New Roman"/>
      <w:lang w:val="en-US" w:eastAsia="zh-CN" w:bidi="ar-SA"/>
    </w:rPr>
  </w:style>
  <w:style w:type="table" w:customStyle="1" w:styleId="319">
    <w:name w:val="List Table 5 Dark - Accent 4"/>
    <w:qFormat/>
    <w:uiPriority w:val="0"/>
    <w:rPr>
      <w:rFonts w:ascii="Times New Roman" w:hAnsi="Times New Roman" w:eastAsia="宋体" w:cs="Times New Roman"/>
      <w:lang w:val="en-US" w:eastAsia="zh-CN" w:bidi="ar-SA"/>
    </w:rPr>
  </w:style>
  <w:style w:type="table" w:customStyle="1" w:styleId="320">
    <w:name w:val="Lined - Accent 6"/>
    <w:qFormat/>
    <w:uiPriority w:val="0"/>
    <w:rPr>
      <w:rFonts w:ascii="Times New Roman" w:hAnsi="Times New Roman" w:eastAsia="宋体" w:cs="Times New Roman"/>
      <w:color w:val="404040"/>
      <w:lang w:val="en-US" w:eastAsia="zh-CN" w:bidi="ar-SA"/>
    </w:rPr>
  </w:style>
  <w:style w:type="table" w:customStyle="1" w:styleId="321">
    <w:name w:val="Grid Table 3 - Accent 2"/>
    <w:qFormat/>
    <w:uiPriority w:val="0"/>
    <w:rPr>
      <w:rFonts w:ascii="Times New Roman" w:hAnsi="Times New Roman" w:eastAsia="宋体" w:cs="Times New Roman"/>
      <w:lang w:val="en-US" w:eastAsia="zh-CN" w:bidi="ar-SA"/>
    </w:rPr>
  </w:style>
  <w:style w:type="table" w:customStyle="1" w:styleId="322">
    <w:name w:val="List Table 6 Colorful - Accent 3"/>
    <w:qFormat/>
    <w:uiPriority w:val="0"/>
    <w:rPr>
      <w:rFonts w:ascii="Times New Roman" w:hAnsi="Times New Roman" w:eastAsia="宋体" w:cs="Times New Roman"/>
      <w:lang w:val="en-US" w:eastAsia="zh-CN" w:bidi="ar-SA"/>
    </w:rPr>
  </w:style>
  <w:style w:type="table" w:customStyle="1" w:styleId="323">
    <w:name w:val="Lined - Accent 5"/>
    <w:qFormat/>
    <w:uiPriority w:val="0"/>
    <w:rPr>
      <w:rFonts w:ascii="Times New Roman" w:hAnsi="Times New Roman" w:eastAsia="宋体" w:cs="Times New Roman"/>
      <w:color w:val="404040"/>
      <w:lang w:val="en-US" w:eastAsia="zh-CN" w:bidi="ar-SA"/>
    </w:rPr>
  </w:style>
  <w:style w:type="table" w:customStyle="1" w:styleId="324">
    <w:name w:val="Grid Table 6 Colorful - Accent 4"/>
    <w:qFormat/>
    <w:uiPriority w:val="0"/>
    <w:rPr>
      <w:rFonts w:ascii="Times New Roman" w:hAnsi="Times New Roman" w:eastAsia="宋体" w:cs="Times New Roman"/>
      <w:lang w:val="en-US" w:eastAsia="zh-CN" w:bidi="ar-SA"/>
    </w:rPr>
  </w:style>
  <w:style w:type="table" w:customStyle="1" w:styleId="325">
    <w:name w:val="List Table 6 Colorful - Accent 6"/>
    <w:qFormat/>
    <w:uiPriority w:val="0"/>
    <w:rPr>
      <w:rFonts w:ascii="Times New Roman" w:hAnsi="Times New Roman" w:eastAsia="宋体" w:cs="Times New Roman"/>
      <w:lang w:val="en-US" w:eastAsia="zh-CN" w:bidi="ar-SA"/>
    </w:rPr>
  </w:style>
  <w:style w:type="table" w:customStyle="1" w:styleId="326">
    <w:name w:val="Grid Table 4 - Accent 1"/>
    <w:qFormat/>
    <w:uiPriority w:val="0"/>
    <w:rPr>
      <w:rFonts w:ascii="Times New Roman" w:hAnsi="Times New Roman" w:eastAsia="宋体" w:cs="Times New Roman"/>
      <w:lang w:val="en-US" w:eastAsia="zh-CN" w:bidi="ar-SA"/>
    </w:rPr>
  </w:style>
  <w:style w:type="table" w:customStyle="1" w:styleId="327">
    <w:name w:val="Grid Table 7 Colorful - Accent 5"/>
    <w:qFormat/>
    <w:uiPriority w:val="0"/>
    <w:rPr>
      <w:rFonts w:ascii="Times New Roman" w:hAnsi="Times New Roman" w:eastAsia="宋体" w:cs="Times New Roman"/>
      <w:lang w:val="en-US" w:eastAsia="zh-CN" w:bidi="ar-SA"/>
    </w:rPr>
  </w:style>
  <w:style w:type="table" w:customStyle="1" w:styleId="328">
    <w:name w:val="List Table 3 - Accent 2"/>
    <w:qFormat/>
    <w:uiPriority w:val="0"/>
    <w:rPr>
      <w:rFonts w:ascii="Times New Roman" w:hAnsi="Times New Roman" w:eastAsia="宋体" w:cs="Times New Roman"/>
      <w:lang w:val="en-US" w:eastAsia="zh-CN" w:bidi="ar-SA"/>
    </w:rPr>
  </w:style>
  <w:style w:type="table" w:customStyle="1" w:styleId="329">
    <w:name w:val="List Table 2 - Accent 4"/>
    <w:qFormat/>
    <w:uiPriority w:val="0"/>
    <w:rPr>
      <w:rFonts w:ascii="Times New Roman" w:hAnsi="Times New Roman" w:eastAsia="宋体" w:cs="Times New Roman"/>
      <w:lang w:val="en-US" w:eastAsia="zh-CN" w:bidi="ar-SA"/>
    </w:rPr>
  </w:style>
  <w:style w:type="table" w:customStyle="1" w:styleId="330">
    <w:name w:val="Grid Table 1 Light - Accent 2"/>
    <w:qFormat/>
    <w:uiPriority w:val="0"/>
    <w:rPr>
      <w:rFonts w:ascii="Times New Roman" w:hAnsi="Times New Roman" w:eastAsia="宋体" w:cs="Times New Roman"/>
      <w:lang w:val="en-US" w:eastAsia="zh-CN" w:bidi="ar-SA"/>
    </w:rPr>
  </w:style>
  <w:style w:type="table" w:customStyle="1" w:styleId="331">
    <w:name w:val="网格型1"/>
    <w:basedOn w:val="332"/>
    <w:qFormat/>
    <w:uiPriority w:val="0"/>
    <w:rPr>
      <w:rFonts w:ascii="Times New Roman" w:hAnsi="Times New Roman" w:eastAsia="宋体" w:cs="Times New Roman"/>
    </w:rPr>
  </w:style>
  <w:style w:type="table" w:customStyle="1" w:styleId="332">
    <w:name w:val="普通表格1"/>
    <w:qFormat/>
    <w:uiPriority w:val="0"/>
    <w:rPr>
      <w:rFonts w:ascii="Times New Roman" w:hAnsi="Times New Roman" w:eastAsia="宋体" w:cs="Times New Roman"/>
      <w:lang w:val="en-US" w:eastAsia="zh-CN" w:bidi="ar-SA"/>
    </w:rPr>
  </w:style>
  <w:style w:type="table" w:customStyle="1" w:styleId="333">
    <w:name w:val="Grid Table 2 - Accent 1"/>
    <w:qFormat/>
    <w:uiPriority w:val="0"/>
    <w:rPr>
      <w:rFonts w:ascii="Times New Roman" w:hAnsi="Times New Roman" w:eastAsia="宋体" w:cs="Times New Roman"/>
      <w:lang w:val="en-US" w:eastAsia="zh-CN" w:bidi="ar-SA"/>
    </w:rPr>
  </w:style>
  <w:style w:type="table" w:customStyle="1" w:styleId="334">
    <w:name w:val="Grid Table 7 Colorful"/>
    <w:qFormat/>
    <w:uiPriority w:val="0"/>
    <w:rPr>
      <w:rFonts w:ascii="Times New Roman" w:hAnsi="Times New Roman" w:eastAsia="宋体" w:cs="Times New Roman"/>
      <w:lang w:val="en-US" w:eastAsia="zh-CN" w:bidi="ar-SA"/>
    </w:rPr>
  </w:style>
  <w:style w:type="table" w:customStyle="1" w:styleId="335">
    <w:name w:val="List Table 1 Light - Accent 2"/>
    <w:qFormat/>
    <w:uiPriority w:val="0"/>
    <w:rPr>
      <w:rFonts w:ascii="Times New Roman" w:hAnsi="Times New Roman" w:eastAsia="宋体" w:cs="Times New Roman"/>
      <w:lang w:val="en-US" w:eastAsia="zh-CN" w:bidi="ar-SA"/>
    </w:rPr>
  </w:style>
  <w:style w:type="table" w:customStyle="1" w:styleId="336">
    <w:name w:val="Grid Table 5 Dark- Accent 1"/>
    <w:qFormat/>
    <w:uiPriority w:val="0"/>
    <w:rPr>
      <w:rFonts w:ascii="Times New Roman" w:hAnsi="Times New Roman" w:eastAsia="宋体" w:cs="Times New Roman"/>
      <w:lang w:val="en-US" w:eastAsia="zh-CN" w:bidi="ar-SA"/>
    </w:rPr>
  </w:style>
  <w:style w:type="table" w:customStyle="1" w:styleId="337">
    <w:name w:val="Grid Table 7 Colorful - Accent 2"/>
    <w:qFormat/>
    <w:uiPriority w:val="0"/>
    <w:rPr>
      <w:rFonts w:ascii="Times New Roman" w:hAnsi="Times New Roman" w:eastAsia="宋体" w:cs="Times New Roman"/>
      <w:lang w:val="en-US" w:eastAsia="zh-CN" w:bidi="ar-SA"/>
    </w:rPr>
  </w:style>
  <w:style w:type="table" w:customStyle="1" w:styleId="338">
    <w:name w:val="List Table 3 - Accent 5"/>
    <w:qFormat/>
    <w:uiPriority w:val="0"/>
    <w:rPr>
      <w:rFonts w:ascii="Times New Roman" w:hAnsi="Times New Roman" w:eastAsia="宋体" w:cs="Times New Roman"/>
      <w:lang w:val="en-US" w:eastAsia="zh-CN" w:bidi="ar-SA"/>
    </w:rPr>
  </w:style>
  <w:style w:type="table" w:customStyle="1" w:styleId="339">
    <w:name w:val="List Table 3"/>
    <w:qFormat/>
    <w:uiPriority w:val="0"/>
    <w:rPr>
      <w:rFonts w:ascii="Times New Roman" w:hAnsi="Times New Roman" w:eastAsia="宋体" w:cs="Times New Roman"/>
      <w:lang w:val="en-US" w:eastAsia="zh-CN" w:bidi="ar-SA"/>
    </w:rPr>
  </w:style>
  <w:style w:type="table" w:customStyle="1" w:styleId="340">
    <w:name w:val="Bordered &amp; Lined - Accent 2"/>
    <w:qFormat/>
    <w:uiPriority w:val="0"/>
    <w:rPr>
      <w:rFonts w:ascii="Times New Roman" w:hAnsi="Times New Roman" w:eastAsia="宋体" w:cs="Times New Roman"/>
      <w:color w:val="404040"/>
      <w:lang w:val="en-US" w:eastAsia="zh-CN" w:bidi="ar-SA"/>
    </w:rPr>
  </w:style>
  <w:style w:type="table" w:customStyle="1" w:styleId="341">
    <w:name w:val="List Table 4 - Accent 3"/>
    <w:qFormat/>
    <w:uiPriority w:val="0"/>
    <w:rPr>
      <w:rFonts w:ascii="Times New Roman" w:hAnsi="Times New Roman" w:eastAsia="宋体" w:cs="Times New Roman"/>
      <w:lang w:val="en-US" w:eastAsia="zh-CN" w:bidi="ar-SA"/>
    </w:rPr>
  </w:style>
  <w:style w:type="table" w:customStyle="1" w:styleId="342">
    <w:name w:val="Bordered &amp; Lined - Accent 3"/>
    <w:qFormat/>
    <w:uiPriority w:val="0"/>
    <w:rPr>
      <w:rFonts w:ascii="Times New Roman" w:hAnsi="Times New Roman" w:eastAsia="宋体" w:cs="Times New Roman"/>
      <w:color w:val="404040"/>
      <w:lang w:val="en-US" w:eastAsia="zh-CN" w:bidi="ar-SA"/>
    </w:rPr>
  </w:style>
  <w:style w:type="table" w:customStyle="1" w:styleId="343">
    <w:name w:val="List Table 3 - Accent 4"/>
    <w:qFormat/>
    <w:uiPriority w:val="0"/>
    <w:rPr>
      <w:rFonts w:ascii="Times New Roman" w:hAnsi="Times New Roman" w:eastAsia="宋体" w:cs="Times New Roman"/>
      <w:lang w:val="en-US" w:eastAsia="zh-CN" w:bidi="ar-SA"/>
    </w:rPr>
  </w:style>
  <w:style w:type="table" w:customStyle="1" w:styleId="344">
    <w:name w:val="网格型12"/>
    <w:qFormat/>
    <w:uiPriority w:val="0"/>
    <w:pPr>
      <w:spacing w:after="0" w:line="240" w:lineRule="auto"/>
    </w:pPr>
    <w:rPr>
      <w:rFonts w:ascii="Times New Roman" w:hAnsi="Times New Roman" w:eastAsia="宋体" w:cs="Times New Roman"/>
    </w:rPr>
  </w:style>
  <w:style w:type="table" w:customStyle="1" w:styleId="345">
    <w:name w:val="List Table 2 - Accent 6"/>
    <w:qFormat/>
    <w:uiPriority w:val="0"/>
    <w:rPr>
      <w:rFonts w:ascii="Times New Roman" w:hAnsi="Times New Roman" w:eastAsia="宋体" w:cs="Times New Roman"/>
      <w:lang w:val="en-US" w:eastAsia="zh-CN" w:bidi="ar-SA"/>
    </w:rPr>
  </w:style>
  <w:style w:type="table" w:customStyle="1" w:styleId="346">
    <w:name w:val="List Table 4"/>
    <w:qFormat/>
    <w:uiPriority w:val="0"/>
    <w:rPr>
      <w:rFonts w:ascii="Times New Roman" w:hAnsi="Times New Roman" w:eastAsia="宋体" w:cs="Times New Roman"/>
      <w:lang w:val="en-US" w:eastAsia="zh-CN" w:bidi="ar-SA"/>
    </w:rPr>
  </w:style>
  <w:style w:type="table" w:customStyle="1" w:styleId="347">
    <w:name w:val="Grid Table 6 Colorful - Accent 1"/>
    <w:qFormat/>
    <w:uiPriority w:val="0"/>
    <w:rPr>
      <w:rFonts w:ascii="Times New Roman" w:hAnsi="Times New Roman" w:eastAsia="宋体" w:cs="Times New Roman"/>
      <w:lang w:val="en-US" w:eastAsia="zh-CN" w:bidi="ar-SA"/>
    </w:rPr>
  </w:style>
  <w:style w:type="table" w:customStyle="1" w:styleId="348">
    <w:name w:val="List Table 3 - Accent 1"/>
    <w:qFormat/>
    <w:uiPriority w:val="0"/>
    <w:rPr>
      <w:rFonts w:ascii="Times New Roman" w:hAnsi="Times New Roman" w:eastAsia="宋体" w:cs="Times New Roman"/>
      <w:lang w:val="en-US" w:eastAsia="zh-CN" w:bidi="ar-SA"/>
    </w:rPr>
  </w:style>
  <w:style w:type="table" w:customStyle="1" w:styleId="349">
    <w:name w:val="Grid Table 6 Colorful"/>
    <w:qFormat/>
    <w:uiPriority w:val="0"/>
    <w:rPr>
      <w:rFonts w:ascii="Times New Roman" w:hAnsi="Times New Roman" w:eastAsia="宋体" w:cs="Times New Roman"/>
      <w:lang w:val="en-US" w:eastAsia="zh-CN" w:bidi="ar-SA"/>
    </w:rPr>
  </w:style>
  <w:style w:type="table" w:customStyle="1" w:styleId="350">
    <w:name w:val="List Table 5 Dark - Accent 5"/>
    <w:qFormat/>
    <w:uiPriority w:val="0"/>
    <w:rPr>
      <w:rFonts w:ascii="Times New Roman" w:hAnsi="Times New Roman" w:eastAsia="宋体" w:cs="Times New Roman"/>
      <w:lang w:val="en-US" w:eastAsia="zh-CN" w:bidi="ar-SA"/>
    </w:rPr>
  </w:style>
  <w:style w:type="table" w:customStyle="1" w:styleId="351">
    <w:name w:val="List Table 7 Colorful - Accent 1"/>
    <w:qFormat/>
    <w:uiPriority w:val="0"/>
    <w:rPr>
      <w:rFonts w:ascii="Times New Roman" w:hAnsi="Times New Roman" w:eastAsia="宋体" w:cs="Times New Roman"/>
      <w:lang w:val="en-US" w:eastAsia="zh-CN" w:bidi="ar-SA"/>
    </w:rPr>
  </w:style>
  <w:style w:type="table" w:customStyle="1" w:styleId="352">
    <w:name w:val="Grid Table 5 Dark - Accent 6"/>
    <w:qFormat/>
    <w:uiPriority w:val="0"/>
    <w:rPr>
      <w:rFonts w:ascii="Times New Roman" w:hAnsi="Times New Roman" w:eastAsia="宋体" w:cs="Times New Roman"/>
      <w:lang w:val="en-US" w:eastAsia="zh-CN" w:bidi="ar-SA"/>
    </w:rPr>
  </w:style>
  <w:style w:type="table" w:customStyle="1" w:styleId="353">
    <w:name w:val="Grid Table 5 Dark - Accent 5"/>
    <w:qFormat/>
    <w:uiPriority w:val="0"/>
    <w:rPr>
      <w:rFonts w:ascii="Times New Roman" w:hAnsi="Times New Roman" w:eastAsia="宋体" w:cs="Times New Roman"/>
      <w:lang w:val="en-US" w:eastAsia="zh-CN" w:bidi="ar-SA"/>
    </w:rPr>
  </w:style>
  <w:style w:type="table" w:customStyle="1" w:styleId="354">
    <w:name w:val="Grid Table 4"/>
    <w:qFormat/>
    <w:uiPriority w:val="0"/>
    <w:rPr>
      <w:rFonts w:ascii="Times New Roman" w:hAnsi="Times New Roman" w:eastAsia="宋体" w:cs="Times New Roman"/>
      <w:lang w:val="en-US" w:eastAsia="zh-CN" w:bidi="ar-SA"/>
    </w:rPr>
  </w:style>
  <w:style w:type="table" w:customStyle="1" w:styleId="355">
    <w:name w:val="List Table 5 Dark - Accent 2"/>
    <w:qFormat/>
    <w:uiPriority w:val="0"/>
    <w:rPr>
      <w:rFonts w:ascii="Times New Roman" w:hAnsi="Times New Roman" w:eastAsia="宋体" w:cs="Times New Roman"/>
      <w:lang w:val="en-US" w:eastAsia="zh-CN" w:bidi="ar-SA"/>
    </w:rPr>
  </w:style>
  <w:style w:type="table" w:customStyle="1" w:styleId="356">
    <w:name w:val="网格型2"/>
    <w:qFormat/>
    <w:uiPriority w:val="0"/>
    <w:pPr>
      <w:spacing w:after="0" w:line="240" w:lineRule="auto"/>
    </w:pPr>
    <w:rPr>
      <w:rFonts w:ascii="Times New Roman" w:hAnsi="Times New Roman" w:eastAsia="宋体" w:cs="Times New Roman"/>
    </w:rPr>
  </w:style>
  <w:style w:type="table" w:customStyle="1" w:styleId="357">
    <w:name w:val="List Table 7 Colorful - Accent 4"/>
    <w:qFormat/>
    <w:uiPriority w:val="0"/>
    <w:rPr>
      <w:rFonts w:ascii="Times New Roman" w:hAnsi="Times New Roman" w:eastAsia="宋体" w:cs="Times New Roman"/>
      <w:lang w:val="en-US" w:eastAsia="zh-CN" w:bidi="ar-SA"/>
    </w:rPr>
  </w:style>
  <w:style w:type="table" w:customStyle="1" w:styleId="358">
    <w:name w:val="List Table 5 Dark - Accent 1"/>
    <w:qFormat/>
    <w:uiPriority w:val="0"/>
    <w:rPr>
      <w:rFonts w:ascii="Times New Roman" w:hAnsi="Times New Roman" w:eastAsia="宋体" w:cs="Times New Roman"/>
      <w:lang w:val="en-US" w:eastAsia="zh-CN" w:bidi="ar-SA"/>
    </w:rPr>
  </w:style>
  <w:style w:type="table" w:customStyle="1" w:styleId="359">
    <w:name w:val="List Table 7 Colorful"/>
    <w:qFormat/>
    <w:uiPriority w:val="0"/>
    <w:rPr>
      <w:rFonts w:ascii="Times New Roman" w:hAnsi="Times New Roman" w:eastAsia="宋体" w:cs="Times New Roman"/>
      <w:lang w:val="en-US" w:eastAsia="zh-CN" w:bidi="ar-SA"/>
    </w:rPr>
  </w:style>
  <w:style w:type="table" w:customStyle="1" w:styleId="360">
    <w:name w:val="Grid Table 1 Light - Accent 4"/>
    <w:qFormat/>
    <w:uiPriority w:val="0"/>
    <w:rPr>
      <w:rFonts w:ascii="Times New Roman" w:hAnsi="Times New Roman" w:eastAsia="宋体" w:cs="Times New Roman"/>
      <w:lang w:val="en-US" w:eastAsia="zh-CN" w:bidi="ar-SA"/>
    </w:rPr>
  </w:style>
  <w:style w:type="table" w:customStyle="1" w:styleId="361">
    <w:name w:val="Lined - Accent 3"/>
    <w:qFormat/>
    <w:uiPriority w:val="0"/>
    <w:rPr>
      <w:rFonts w:ascii="Times New Roman" w:hAnsi="Times New Roman" w:eastAsia="宋体" w:cs="Times New Roman"/>
      <w:color w:val="404040"/>
      <w:lang w:val="en-US" w:eastAsia="zh-CN" w:bidi="ar-SA"/>
    </w:rPr>
  </w:style>
  <w:style w:type="table" w:customStyle="1" w:styleId="362">
    <w:name w:val="Grid Table 7 Colorful - Accent 1"/>
    <w:qFormat/>
    <w:uiPriority w:val="0"/>
    <w:rPr>
      <w:rFonts w:ascii="Times New Roman" w:hAnsi="Times New Roman" w:eastAsia="宋体" w:cs="Times New Roman"/>
      <w:lang w:val="en-US" w:eastAsia="zh-CN" w:bidi="ar-SA"/>
    </w:rPr>
  </w:style>
  <w:style w:type="table" w:customStyle="1" w:styleId="363">
    <w:name w:val="List Table 5 Dark - Accent 6"/>
    <w:qFormat/>
    <w:uiPriority w:val="0"/>
    <w:rPr>
      <w:rFonts w:ascii="Times New Roman" w:hAnsi="Times New Roman" w:eastAsia="宋体" w:cs="Times New Roman"/>
      <w:lang w:val="en-US" w:eastAsia="zh-CN" w:bidi="ar-SA"/>
    </w:rPr>
  </w:style>
  <w:style w:type="table" w:customStyle="1" w:styleId="364">
    <w:name w:val="List Table 6 Colorful - Accent 1"/>
    <w:qFormat/>
    <w:uiPriority w:val="0"/>
    <w:rPr>
      <w:rFonts w:ascii="Times New Roman" w:hAnsi="Times New Roman" w:eastAsia="宋体" w:cs="Times New Roman"/>
      <w:lang w:val="en-US" w:eastAsia="zh-CN" w:bidi="ar-SA"/>
    </w:rPr>
  </w:style>
  <w:style w:type="table" w:customStyle="1" w:styleId="365">
    <w:name w:val="List Table 4 - Accent 5"/>
    <w:qFormat/>
    <w:uiPriority w:val="0"/>
    <w:rPr>
      <w:rFonts w:ascii="Times New Roman" w:hAnsi="Times New Roman" w:eastAsia="宋体" w:cs="Times New Roman"/>
      <w:lang w:val="en-US" w:eastAsia="zh-CN" w:bidi="ar-SA"/>
    </w:rPr>
  </w:style>
  <w:style w:type="table" w:customStyle="1" w:styleId="366">
    <w:name w:val="List Table 2 - Accent 5"/>
    <w:qFormat/>
    <w:uiPriority w:val="0"/>
    <w:rPr>
      <w:rFonts w:ascii="Times New Roman" w:hAnsi="Times New Roman" w:eastAsia="宋体" w:cs="Times New Roman"/>
      <w:lang w:val="en-US" w:eastAsia="zh-CN" w:bidi="ar-SA"/>
    </w:rPr>
  </w:style>
  <w:style w:type="table" w:customStyle="1" w:styleId="367">
    <w:name w:val="Grid Table 5 Dark - Accent 3"/>
    <w:qFormat/>
    <w:uiPriority w:val="0"/>
    <w:rPr>
      <w:rFonts w:ascii="Times New Roman" w:hAnsi="Times New Roman" w:eastAsia="宋体" w:cs="Times New Roman"/>
      <w:lang w:val="en-US" w:eastAsia="zh-CN" w:bidi="ar-SA"/>
    </w:rPr>
  </w:style>
  <w:style w:type="table" w:customStyle="1" w:styleId="368">
    <w:name w:val="Grid Table 7 Colorful - Accent 4"/>
    <w:qFormat/>
    <w:uiPriority w:val="0"/>
    <w:rPr>
      <w:rFonts w:ascii="Times New Roman" w:hAnsi="Times New Roman" w:eastAsia="宋体" w:cs="Times New Roman"/>
      <w:lang w:val="en-US" w:eastAsia="zh-CN" w:bidi="ar-SA"/>
    </w:rPr>
  </w:style>
  <w:style w:type="table" w:customStyle="1" w:styleId="369">
    <w:name w:val="Grid Table 5 Dark - Accent 2"/>
    <w:qFormat/>
    <w:uiPriority w:val="0"/>
    <w:rPr>
      <w:rFonts w:ascii="Times New Roman" w:hAnsi="Times New Roman" w:eastAsia="宋体" w:cs="Times New Roman"/>
      <w:lang w:val="en-US" w:eastAsia="zh-CN" w:bidi="ar-SA"/>
    </w:rPr>
  </w:style>
  <w:style w:type="table" w:customStyle="1" w:styleId="370">
    <w:name w:val="List Table 1 Light - Accent 6"/>
    <w:qFormat/>
    <w:uiPriority w:val="0"/>
    <w:rPr>
      <w:rFonts w:ascii="Times New Roman" w:hAnsi="Times New Roman" w:eastAsia="宋体" w:cs="Times New Roman"/>
      <w:lang w:val="en-US" w:eastAsia="zh-CN" w:bidi="ar-SA"/>
    </w:rPr>
  </w:style>
  <w:style w:type="table" w:customStyle="1" w:styleId="371">
    <w:name w:val="Table Grid Light"/>
    <w:qFormat/>
    <w:uiPriority w:val="0"/>
    <w:rPr>
      <w:rFonts w:ascii="Times New Roman" w:hAnsi="Times New Roman" w:eastAsia="宋体" w:cs="Times New Roman"/>
      <w:lang w:val="en-US" w:eastAsia="zh-CN" w:bidi="ar-SA"/>
    </w:rPr>
  </w:style>
  <w:style w:type="table" w:customStyle="1" w:styleId="372">
    <w:name w:val="List Table 7 Colorful - Accent 2"/>
    <w:qFormat/>
    <w:uiPriority w:val="0"/>
    <w:rPr>
      <w:rFonts w:ascii="Times New Roman" w:hAnsi="Times New Roman" w:eastAsia="宋体" w:cs="Times New Roman"/>
      <w:lang w:val="en-US" w:eastAsia="zh-CN" w:bidi="ar-SA"/>
    </w:rPr>
  </w:style>
  <w:style w:type="table" w:customStyle="1" w:styleId="373">
    <w:name w:val="Grid Table 1 Light - Accent 1"/>
    <w:qFormat/>
    <w:uiPriority w:val="0"/>
    <w:rPr>
      <w:rFonts w:ascii="Times New Roman" w:hAnsi="Times New Roman" w:eastAsia="宋体" w:cs="Times New Roman"/>
      <w:lang w:val="en-US" w:eastAsia="zh-CN" w:bidi="ar-SA"/>
    </w:rPr>
  </w:style>
  <w:style w:type="table" w:customStyle="1" w:styleId="374">
    <w:name w:val="Grid Table 3 - Accent 6"/>
    <w:qFormat/>
    <w:uiPriority w:val="0"/>
    <w:rPr>
      <w:rFonts w:ascii="Times New Roman" w:hAnsi="Times New Roman" w:eastAsia="宋体" w:cs="Times New Roman"/>
      <w:lang w:val="en-US" w:eastAsia="zh-CN" w:bidi="ar-SA"/>
    </w:rPr>
  </w:style>
  <w:style w:type="table" w:customStyle="1" w:styleId="375">
    <w:name w:val="Grid Table 2 - Accent 5"/>
    <w:qFormat/>
    <w:uiPriority w:val="0"/>
    <w:rPr>
      <w:rFonts w:ascii="Times New Roman" w:hAnsi="Times New Roman" w:eastAsia="宋体" w:cs="Times New Roman"/>
      <w:lang w:val="en-US" w:eastAsia="zh-CN" w:bidi="ar-SA"/>
    </w:rPr>
  </w:style>
  <w:style w:type="table" w:customStyle="1" w:styleId="376">
    <w:name w:val="Grid Table 7 Colorful - Accent 6"/>
    <w:qFormat/>
    <w:uiPriority w:val="0"/>
    <w:rPr>
      <w:rFonts w:ascii="Times New Roman" w:hAnsi="Times New Roman" w:eastAsia="宋体" w:cs="Times New Roman"/>
      <w:lang w:val="en-US" w:eastAsia="zh-CN" w:bidi="ar-SA"/>
    </w:rPr>
  </w:style>
  <w:style w:type="table" w:customStyle="1" w:styleId="377">
    <w:name w:val="Grid Table 4 - Accent 6"/>
    <w:qFormat/>
    <w:uiPriority w:val="0"/>
    <w:rPr>
      <w:rFonts w:ascii="Times New Roman" w:hAnsi="Times New Roman" w:eastAsia="宋体" w:cs="Times New Roman"/>
      <w:lang w:val="en-US" w:eastAsia="zh-CN" w:bidi="ar-SA"/>
    </w:rPr>
  </w:style>
  <w:style w:type="table" w:customStyle="1" w:styleId="378">
    <w:name w:val="Bordered"/>
    <w:qFormat/>
    <w:uiPriority w:val="0"/>
    <w:rPr>
      <w:rFonts w:ascii="Times New Roman" w:hAnsi="Times New Roman" w:eastAsia="宋体" w:cs="Times New Roman"/>
      <w:lang w:val="en-US" w:eastAsia="zh-CN" w:bidi="ar-SA"/>
    </w:rPr>
  </w:style>
  <w:style w:type="table" w:customStyle="1" w:styleId="379">
    <w:name w:val="Bordered - Accent 3"/>
    <w:qFormat/>
    <w:uiPriority w:val="0"/>
    <w:rPr>
      <w:rFonts w:ascii="Times New Roman" w:hAnsi="Times New Roman" w:eastAsia="宋体" w:cs="Times New Roman"/>
      <w:lang w:val="en-US" w:eastAsia="zh-CN" w:bidi="ar-SA"/>
    </w:rPr>
  </w:style>
  <w:style w:type="table" w:customStyle="1" w:styleId="380">
    <w:name w:val="Grid Table 6 Colorful - Accent 2"/>
    <w:qFormat/>
    <w:uiPriority w:val="0"/>
    <w:rPr>
      <w:rFonts w:ascii="Times New Roman" w:hAnsi="Times New Roman" w:eastAsia="宋体" w:cs="Times New Roman"/>
      <w:lang w:val="en-US" w:eastAsia="zh-CN" w:bidi="ar-SA"/>
    </w:rPr>
  </w:style>
  <w:style w:type="table" w:customStyle="1" w:styleId="381">
    <w:name w:val="Bordered &amp; Lined - Accent 4"/>
    <w:qFormat/>
    <w:uiPriority w:val="0"/>
    <w:rPr>
      <w:rFonts w:ascii="Times New Roman" w:hAnsi="Times New Roman" w:eastAsia="宋体" w:cs="Times New Roman"/>
      <w:color w:val="404040"/>
      <w:lang w:val="en-US" w:eastAsia="zh-CN" w:bidi="ar-SA"/>
    </w:rPr>
  </w:style>
  <w:style w:type="table" w:customStyle="1" w:styleId="382">
    <w:name w:val="普通表格12"/>
    <w:qFormat/>
    <w:uiPriority w:val="0"/>
    <w:rPr>
      <w:rFonts w:ascii="Times New Roman" w:hAnsi="Times New Roman" w:eastAsia="宋体" w:cs="Times New Roman"/>
    </w:rPr>
  </w:style>
  <w:style w:type="table" w:customStyle="1" w:styleId="383">
    <w:name w:val="Lined - Accent 4"/>
    <w:qFormat/>
    <w:uiPriority w:val="0"/>
    <w:rPr>
      <w:rFonts w:ascii="Times New Roman" w:hAnsi="Times New Roman" w:eastAsia="宋体" w:cs="Times New Roman"/>
      <w:color w:val="404040"/>
      <w:lang w:val="en-US" w:eastAsia="zh-CN" w:bidi="ar-SA"/>
    </w:rPr>
  </w:style>
  <w:style w:type="table" w:customStyle="1" w:styleId="384">
    <w:name w:val="List Table 1 Light - Accent 3"/>
    <w:qFormat/>
    <w:uiPriority w:val="0"/>
    <w:rPr>
      <w:rFonts w:ascii="Times New Roman" w:hAnsi="Times New Roman" w:eastAsia="宋体" w:cs="Times New Roman"/>
      <w:lang w:val="en-US" w:eastAsia="zh-CN" w:bidi="ar-SA"/>
    </w:rPr>
  </w:style>
  <w:style w:type="table" w:customStyle="1" w:styleId="385">
    <w:name w:val="Grid Table 6 Colorful - Accent 3"/>
    <w:qFormat/>
    <w:uiPriority w:val="0"/>
    <w:rPr>
      <w:rFonts w:ascii="Times New Roman" w:hAnsi="Times New Roman" w:eastAsia="宋体" w:cs="Times New Roman"/>
      <w:lang w:val="en-US" w:eastAsia="zh-CN" w:bidi="ar-SA"/>
    </w:rPr>
  </w:style>
  <w:style w:type="table" w:customStyle="1" w:styleId="386">
    <w:name w:val="Bordered - Accent 1"/>
    <w:qFormat/>
    <w:uiPriority w:val="0"/>
    <w:rPr>
      <w:rFonts w:ascii="Times New Roman" w:hAnsi="Times New Roman" w:eastAsia="宋体" w:cs="Times New Roman"/>
      <w:lang w:val="en-US" w:eastAsia="zh-CN" w:bidi="ar-SA"/>
    </w:rPr>
  </w:style>
  <w:style w:type="table" w:customStyle="1" w:styleId="387">
    <w:name w:val="List Table 2"/>
    <w:qFormat/>
    <w:uiPriority w:val="0"/>
    <w:rPr>
      <w:rFonts w:ascii="Times New Roman" w:hAnsi="Times New Roman" w:eastAsia="宋体" w:cs="Times New Roman"/>
      <w:lang w:val="en-US" w:eastAsia="zh-CN" w:bidi="ar-SA"/>
    </w:rPr>
  </w:style>
  <w:style w:type="paragraph" w:customStyle="1" w:styleId="388">
    <w:name w:val="正文文本13"/>
    <w:next w:val="4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9">
    <w:name w:val="普通(网站)13"/>
    <w:qFormat/>
    <w:uiPriority w:val="0"/>
    <w:pPr>
      <w:widowControl w:val="0"/>
      <w:spacing w:before="100" w:beforeAutospacing="1" w:after="100" w:afterAutospacing="1"/>
      <w:ind w:left="0" w:right="0"/>
      <w:jc w:val="left"/>
    </w:pPr>
    <w:rPr>
      <w:rFonts w:hint="default" w:ascii="Times New Roman" w:hAnsi="Times New Roman" w:eastAsia="宋体" w:cs="Times New Roman"/>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3.jpe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CF10A8-654F-47C2-930E-33AA87D35D82}">
  <ds:schemaRefs/>
</ds:datastoreItem>
</file>

<file path=docProps/app.xml><?xml version="1.0" encoding="utf-8"?>
<Properties xmlns="http://schemas.openxmlformats.org/officeDocument/2006/extended-properties" xmlns:vt="http://schemas.openxmlformats.org/officeDocument/2006/docPropsVTypes">
  <Template>N</Template>
  <Pages>68</Pages>
  <Words>15866</Words>
  <Characters>16616</Characters>
  <TotalTime>170</TotalTime>
  <ScaleCrop>false</ScaleCrop>
  <LinksUpToDate>false</LinksUpToDate>
  <CharactersWithSpaces>16818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2023-11-15T11:32:00Z</dcterms:created>
  <dc:creator>S</dc:creator>
  <cp:lastModifiedBy>Bao</cp:lastModifiedBy>
  <dcterms:modified xsi:type="dcterms:W3CDTF">2026-07-14T10:22:42Z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