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DBF64">
      <w:pPr>
        <w:pStyle w:val="203"/>
        <w:jc w:val="both"/>
        <w:rPr>
          <w:rFonts w:hint="eastAsia" w:ascii="楷体" w:hAnsi="楷体" w:eastAsia="楷体"/>
          <w:bCs/>
          <w:sz w:val="48"/>
        </w:rPr>
      </w:pPr>
      <w:bookmarkStart w:id="0" w:name="OLE_LINK15"/>
      <w:bookmarkStart w:id="1" w:name="OLE_LINK1"/>
      <w:r>
        <w:rPr>
          <w:rFonts w:hint="eastAsia" w:ascii="楷体" w:hAnsi="楷体" w:eastAsia="楷体"/>
          <w:bCs/>
          <w:sz w:val="48"/>
        </w:rPr>
        <w:t xml:space="preserve">              </w:t>
      </w:r>
    </w:p>
    <w:p w14:paraId="5C682296">
      <w:pPr>
        <w:pStyle w:val="203"/>
        <w:jc w:val="both"/>
        <w:rPr>
          <w:rFonts w:hint="eastAsia" w:ascii="楷体" w:hAnsi="楷体" w:eastAsia="楷体"/>
          <w:bCs/>
          <w:sz w:val="48"/>
        </w:rPr>
      </w:pPr>
      <w:r>
        <w:rPr>
          <w:rFonts w:hint="eastAsia" w:ascii="楷体" w:hAnsi="楷体" w:eastAsia="楷体"/>
          <w:bCs/>
          <w:sz w:val="48"/>
        </w:rPr>
        <w:t xml:space="preserve">                                             </w:t>
      </w:r>
    </w:p>
    <w:p w14:paraId="114D439F">
      <w:pPr>
        <w:tabs>
          <w:tab w:val="center" w:pos="4621"/>
        </w:tabs>
        <w:ind w:firstLine="520"/>
        <w:jc w:val="center"/>
        <w:rPr>
          <w:rFonts w:hint="eastAsia" w:ascii="宋体" w:hAnsi="宋体" w:eastAsia="宋体"/>
          <w:b/>
          <w:sz w:val="52"/>
          <w:szCs w:val="52"/>
          <w:lang w:eastAsia="zh-CN"/>
        </w:rPr>
      </w:pPr>
      <w:r>
        <w:rPr>
          <w:rFonts w:hint="eastAsia" w:ascii="宋体" w:hAnsi="宋体"/>
          <w:b/>
          <w:sz w:val="52"/>
          <w:szCs w:val="52"/>
        </w:rPr>
        <w:t>淮安市</w:t>
      </w:r>
      <w:r>
        <w:rPr>
          <w:rFonts w:hint="eastAsia" w:ascii="宋体" w:hAnsi="宋体"/>
          <w:b/>
          <w:sz w:val="52"/>
          <w:szCs w:val="52"/>
          <w:lang w:eastAsia="zh-CN"/>
        </w:rPr>
        <w:t>涟水县政府</w:t>
      </w:r>
      <w:r>
        <w:rPr>
          <w:rFonts w:hint="eastAsia" w:ascii="宋体" w:hAnsi="宋体"/>
          <w:b/>
          <w:sz w:val="52"/>
          <w:szCs w:val="52"/>
        </w:rPr>
        <w:t>采购项目</w:t>
      </w:r>
    </w:p>
    <w:p w14:paraId="1DBB2DEC">
      <w:pPr>
        <w:tabs>
          <w:tab w:val="center" w:pos="4621"/>
        </w:tabs>
        <w:ind w:firstLine="520"/>
        <w:jc w:val="center"/>
        <w:rPr>
          <w:rFonts w:ascii="宋体" w:hAnsi="宋体"/>
          <w:b/>
          <w:sz w:val="52"/>
          <w:szCs w:val="52"/>
        </w:rPr>
      </w:pPr>
      <w:r>
        <w:rPr>
          <w:rFonts w:hint="eastAsia" w:ascii="宋体" w:hAnsi="宋体"/>
          <w:b/>
          <w:sz w:val="52"/>
          <w:szCs w:val="52"/>
        </w:rPr>
        <w:t>“</w:t>
      </w:r>
      <w:r>
        <w:rPr>
          <w:rFonts w:hint="eastAsia" w:ascii="宋体" w:hAnsi="宋体"/>
          <w:b/>
          <w:sz w:val="52"/>
          <w:szCs w:val="52"/>
          <w:lang w:eastAsia="zh-CN"/>
        </w:rPr>
        <w:t>苏采云</w:t>
      </w:r>
      <w:r>
        <w:rPr>
          <w:rFonts w:hint="eastAsia" w:ascii="宋体" w:hAnsi="宋体"/>
          <w:b/>
          <w:sz w:val="52"/>
          <w:szCs w:val="52"/>
        </w:rPr>
        <w:t>全流程不见面交易”</w:t>
      </w:r>
    </w:p>
    <w:p w14:paraId="1AB3D823">
      <w:pPr>
        <w:spacing w:line="920" w:lineRule="exact"/>
        <w:ind w:left="506" w:hanging="504"/>
        <w:jc w:val="center"/>
        <w:rPr>
          <w:rFonts w:ascii="宋体" w:hAnsi="宋体"/>
          <w:b/>
          <w:sz w:val="52"/>
          <w:szCs w:val="52"/>
        </w:rPr>
      </w:pPr>
      <w:r>
        <w:rPr>
          <w:rFonts w:hint="eastAsia" w:ascii="宋体" w:hAnsi="宋体"/>
          <w:b/>
          <w:sz w:val="52"/>
          <w:szCs w:val="52"/>
        </w:rPr>
        <w:t>竞争性谈判文件</w:t>
      </w:r>
    </w:p>
    <w:p w14:paraId="7CBAAD59">
      <w:pPr>
        <w:ind w:firstLine="2862"/>
        <w:rPr>
          <w:rFonts w:hint="eastAsia" w:ascii="宋体" w:hAnsi="宋体"/>
          <w:bCs/>
          <w:sz w:val="36"/>
        </w:rPr>
      </w:pPr>
      <w:r>
        <w:rPr>
          <w:rFonts w:hint="eastAsia" w:ascii="宋体" w:hAnsi="宋体"/>
          <w:bCs/>
          <w:sz w:val="36"/>
        </w:rPr>
        <w:t xml:space="preserve">                                           </w:t>
      </w:r>
    </w:p>
    <w:p w14:paraId="1210E773">
      <w:pPr>
        <w:ind w:firstLine="2862"/>
        <w:rPr>
          <w:rFonts w:hint="eastAsia" w:ascii="宋体" w:hAnsi="宋体"/>
          <w:bCs/>
          <w:sz w:val="36"/>
        </w:rPr>
      </w:pPr>
    </w:p>
    <w:p w14:paraId="731FA3C2">
      <w:pPr>
        <w:ind w:firstLine="2862"/>
        <w:rPr>
          <w:rFonts w:hint="eastAsia" w:ascii="宋体" w:hAnsi="宋体"/>
          <w:sz w:val="36"/>
          <w:szCs w:val="36"/>
        </w:rPr>
      </w:pPr>
    </w:p>
    <w:p w14:paraId="6F8D6215">
      <w:pPr>
        <w:ind w:firstLine="2862"/>
        <w:rPr>
          <w:rFonts w:hint="eastAsia" w:ascii="宋体" w:hAnsi="宋体"/>
          <w:sz w:val="36"/>
          <w:szCs w:val="36"/>
        </w:rPr>
      </w:pPr>
    </w:p>
    <w:p w14:paraId="74B3331C">
      <w:pPr>
        <w:ind w:firstLine="2862"/>
        <w:rPr>
          <w:rFonts w:hint="eastAsia" w:ascii="宋体" w:hAnsi="宋体"/>
          <w:sz w:val="36"/>
          <w:szCs w:val="36"/>
        </w:rPr>
      </w:pPr>
    </w:p>
    <w:p w14:paraId="24CB3D54">
      <w:pPr>
        <w:rPr>
          <w:rFonts w:hint="eastAsia" w:ascii="宋体" w:hAnsi="宋体"/>
          <w:bCs/>
          <w:sz w:val="36"/>
          <w:szCs w:val="36"/>
        </w:rPr>
      </w:pPr>
    </w:p>
    <w:p w14:paraId="69D02051">
      <w:pPr>
        <w:ind w:left="2166" w:leftChars="171" w:hanging="1807" w:hangingChars="500"/>
        <w:jc w:val="both"/>
        <w:rPr>
          <w:rFonts w:hint="eastAsia" w:ascii="宋体" w:hAnsi="宋体" w:eastAsia="宋体"/>
          <w:b/>
          <w:bCs/>
          <w:sz w:val="36"/>
          <w:szCs w:val="36"/>
          <w:lang w:eastAsia="zh-CN"/>
        </w:rPr>
      </w:pPr>
      <w:r>
        <w:rPr>
          <w:rFonts w:hint="eastAsia" w:ascii="宋体" w:hAnsi="宋体"/>
          <w:b/>
          <w:bCs/>
          <w:sz w:val="36"/>
          <w:szCs w:val="36"/>
        </w:rPr>
        <w:t>项目名称</w:t>
      </w:r>
      <w:r>
        <w:rPr>
          <w:rFonts w:hint="eastAsia" w:ascii="宋体" w:hAnsi="宋体"/>
          <w:b/>
          <w:bCs/>
          <w:sz w:val="36"/>
          <w:szCs w:val="36"/>
          <w:lang w:eastAsia="zh-CN"/>
        </w:rPr>
        <w:t>：</w:t>
      </w:r>
      <w:r>
        <w:rPr>
          <w:rFonts w:hint="eastAsia" w:ascii="宋体" w:hAnsi="宋体"/>
          <w:b/>
          <w:bCs/>
          <w:sz w:val="36"/>
          <w:szCs w:val="36"/>
          <w:u w:val="single"/>
          <w:lang w:eastAsia="zh-CN"/>
        </w:rPr>
        <w:t>涟水县特殊教育学校改扩建项目供配电工程</w:t>
      </w:r>
    </w:p>
    <w:p w14:paraId="7636F2AC">
      <w:pPr>
        <w:pStyle w:val="2"/>
      </w:pPr>
    </w:p>
    <w:p w14:paraId="762BCA29">
      <w:pPr>
        <w:jc w:val="center"/>
        <w:rPr>
          <w:rFonts w:hint="eastAsia" w:ascii="宋体" w:hAnsi="宋体"/>
          <w:b/>
          <w:bCs/>
          <w:sz w:val="36"/>
          <w:szCs w:val="36"/>
        </w:rPr>
      </w:pPr>
    </w:p>
    <w:p w14:paraId="0A8ACCFF">
      <w:pPr>
        <w:ind w:firstLine="360"/>
        <w:jc w:val="both"/>
        <w:rPr>
          <w:rFonts w:hint="eastAsia" w:ascii="宋体" w:hAnsi="宋体" w:eastAsia="宋体"/>
          <w:b/>
          <w:sz w:val="28"/>
          <w:highlight w:val="yellow"/>
          <w:lang w:eastAsia="zh-CN"/>
        </w:rPr>
      </w:pPr>
      <w:r>
        <w:rPr>
          <w:rFonts w:hint="eastAsia" w:ascii="宋体" w:hAnsi="宋体"/>
          <w:b/>
          <w:bCs/>
          <w:sz w:val="36"/>
          <w:szCs w:val="36"/>
        </w:rPr>
        <w:t>项目编号</w:t>
      </w:r>
      <w:r>
        <w:rPr>
          <w:rFonts w:hint="eastAsia" w:ascii="宋体" w:hAnsi="宋体"/>
          <w:b/>
          <w:bCs/>
          <w:sz w:val="36"/>
          <w:szCs w:val="36"/>
          <w:highlight w:val="none"/>
          <w:lang w:eastAsia="zh-CN"/>
        </w:rPr>
        <w:t>：</w:t>
      </w:r>
      <w:r>
        <w:rPr>
          <w:rFonts w:hint="eastAsia" w:ascii="宋体" w:hAnsi="宋体"/>
          <w:b/>
          <w:bCs/>
          <w:color w:val="auto"/>
          <w:sz w:val="36"/>
          <w:szCs w:val="36"/>
          <w:highlight w:val="none"/>
          <w:lang w:eastAsia="zh-CN"/>
        </w:rPr>
        <w:t>JSZC-320826-LSHY-T2026-0033</w:t>
      </w:r>
    </w:p>
    <w:p w14:paraId="38008D9C">
      <w:pPr>
        <w:pStyle w:val="2"/>
      </w:pPr>
    </w:p>
    <w:p w14:paraId="4694667B">
      <w:pPr>
        <w:jc w:val="center"/>
        <w:rPr>
          <w:rFonts w:hint="eastAsia" w:ascii="宋体" w:hAnsi="宋体"/>
          <w:b/>
          <w:sz w:val="28"/>
        </w:rPr>
      </w:pPr>
    </w:p>
    <w:p w14:paraId="65CAA024">
      <w:pPr>
        <w:spacing w:line="480" w:lineRule="auto"/>
        <w:ind w:firstLine="360"/>
        <w:jc w:val="both"/>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采购单位</w:t>
      </w:r>
      <w:r>
        <w:rPr>
          <w:rFonts w:hint="eastAsia" w:ascii="宋体" w:hAnsi="宋体" w:eastAsia="宋体" w:cs="Times New Roman"/>
          <w:b/>
          <w:sz w:val="36"/>
          <w:szCs w:val="36"/>
          <w:lang w:eastAsia="zh-CN"/>
        </w:rPr>
        <w:t>：</w:t>
      </w:r>
      <w:r>
        <w:rPr>
          <w:rFonts w:hint="eastAsia" w:ascii="宋体" w:hAnsi="宋体" w:eastAsia="宋体" w:cs="Times New Roman"/>
          <w:b/>
          <w:sz w:val="36"/>
          <w:szCs w:val="36"/>
          <w:lang w:val="en-US" w:eastAsia="zh-CN"/>
        </w:rPr>
        <w:t>涟水县特殊教育学校</w:t>
      </w:r>
    </w:p>
    <w:p w14:paraId="5A3E51EB">
      <w:pPr>
        <w:pStyle w:val="2"/>
      </w:pPr>
    </w:p>
    <w:p w14:paraId="1B23BD50">
      <w:pPr>
        <w:spacing w:line="480" w:lineRule="auto"/>
        <w:ind w:firstLine="360"/>
        <w:jc w:val="both"/>
        <w:rPr>
          <w:rFonts w:hint="eastAsia" w:ascii="宋体" w:hAnsi="宋体" w:eastAsia="宋体" w:cs="Times New Roman"/>
          <w:b/>
          <w:sz w:val="36"/>
          <w:szCs w:val="36"/>
        </w:rPr>
      </w:pPr>
      <w:r>
        <w:rPr>
          <w:rFonts w:hint="eastAsia" w:ascii="宋体" w:hAnsi="宋体" w:eastAsia="宋体" w:cs="Times New Roman"/>
          <w:b/>
          <w:sz w:val="36"/>
          <w:szCs w:val="36"/>
        </w:rPr>
        <w:t>代理机构：</w:t>
      </w:r>
      <w:r>
        <w:rPr>
          <w:rFonts w:hint="eastAsia" w:ascii="宋体" w:hAnsi="宋体" w:eastAsia="宋体" w:cs="Times New Roman"/>
          <w:b/>
          <w:sz w:val="36"/>
          <w:szCs w:val="36"/>
          <w:u w:val="single"/>
        </w:rPr>
        <w:t>涟水县红缘招标咨询有限公司</w:t>
      </w:r>
    </w:p>
    <w:p w14:paraId="28CC4E72">
      <w:pPr>
        <w:jc w:val="center"/>
        <w:rPr>
          <w:rFonts w:ascii="宋体" w:hAnsi="宋体"/>
          <w:b/>
          <w:bCs/>
          <w:sz w:val="36"/>
          <w:szCs w:val="36"/>
        </w:rPr>
      </w:pPr>
    </w:p>
    <w:p w14:paraId="54DA36CA">
      <w:pPr>
        <w:jc w:val="center"/>
        <w:rPr>
          <w:rFonts w:ascii="宋体" w:hAnsi="宋体"/>
          <w:b/>
          <w:bCs/>
          <w:sz w:val="36"/>
          <w:szCs w:val="36"/>
        </w:rPr>
      </w:pPr>
    </w:p>
    <w:p w14:paraId="0E3B2703">
      <w:pPr>
        <w:jc w:val="center"/>
        <w:rPr>
          <w:rFonts w:ascii="宋体" w:hAnsi="宋体"/>
          <w:b/>
          <w:sz w:val="36"/>
          <w:szCs w:val="36"/>
        </w:rPr>
      </w:pPr>
    </w:p>
    <w:p w14:paraId="7CA06160">
      <w:pPr>
        <w:jc w:val="center"/>
        <w:rPr>
          <w:rFonts w:hint="eastAsia" w:ascii="宋体" w:hAnsi="宋体"/>
          <w:b/>
          <w:sz w:val="36"/>
          <w:szCs w:val="36"/>
          <w:highlight w:val="none"/>
        </w:rPr>
      </w:pPr>
      <w:r>
        <w:rPr>
          <w:rFonts w:hint="eastAsia" w:ascii="宋体" w:hAnsi="宋体"/>
          <w:b/>
          <w:sz w:val="36"/>
          <w:szCs w:val="36"/>
          <w:highlight w:val="none"/>
        </w:rPr>
        <w:t>二〇二</w:t>
      </w:r>
      <w:r>
        <w:rPr>
          <w:rFonts w:hint="eastAsia" w:ascii="宋体" w:hAnsi="宋体"/>
          <w:b/>
          <w:sz w:val="36"/>
          <w:szCs w:val="36"/>
          <w:highlight w:val="none"/>
          <w:lang w:eastAsia="zh-CN"/>
        </w:rPr>
        <w:t>六</w:t>
      </w:r>
      <w:r>
        <w:rPr>
          <w:rFonts w:hint="eastAsia" w:ascii="宋体" w:hAnsi="宋体"/>
          <w:b/>
          <w:sz w:val="36"/>
          <w:szCs w:val="36"/>
          <w:highlight w:val="none"/>
        </w:rPr>
        <w:t>年</w:t>
      </w:r>
      <w:r>
        <w:rPr>
          <w:rFonts w:hint="eastAsia" w:ascii="宋体" w:hAnsi="宋体"/>
          <w:b/>
          <w:sz w:val="36"/>
          <w:szCs w:val="36"/>
          <w:highlight w:val="none"/>
          <w:lang w:val="en-US" w:eastAsia="zh-CN"/>
        </w:rPr>
        <w:t>六</w:t>
      </w:r>
      <w:r>
        <w:rPr>
          <w:rFonts w:hint="eastAsia" w:ascii="宋体" w:hAnsi="宋体"/>
          <w:b/>
          <w:sz w:val="36"/>
          <w:szCs w:val="36"/>
          <w:highlight w:val="none"/>
        </w:rPr>
        <w:t>月</w:t>
      </w:r>
      <w:r>
        <w:rPr>
          <w:rFonts w:hint="eastAsia" w:ascii="宋体" w:hAnsi="宋体"/>
          <w:b/>
          <w:sz w:val="36"/>
          <w:szCs w:val="36"/>
          <w:highlight w:val="none"/>
          <w:lang w:val="en-US" w:eastAsia="zh-CN"/>
        </w:rPr>
        <w:t>三</w:t>
      </w:r>
      <w:r>
        <w:rPr>
          <w:rFonts w:hint="eastAsia" w:ascii="宋体" w:hAnsi="宋体"/>
          <w:b/>
          <w:sz w:val="36"/>
          <w:szCs w:val="36"/>
          <w:highlight w:val="none"/>
        </w:rPr>
        <w:t>日</w:t>
      </w:r>
    </w:p>
    <w:p w14:paraId="6415A738">
      <w:pPr>
        <w:jc w:val="center"/>
        <w:rPr>
          <w:rFonts w:ascii="宋体" w:hAnsi="宋体"/>
          <w:bCs/>
          <w:sz w:val="40"/>
        </w:rPr>
      </w:pPr>
    </w:p>
    <w:p w14:paraId="0833096D">
      <w:pPr>
        <w:jc w:val="center"/>
        <w:rPr>
          <w:rFonts w:ascii="宋体" w:hAnsi="宋体"/>
          <w:bCs/>
          <w:sz w:val="40"/>
        </w:rPr>
      </w:pPr>
    </w:p>
    <w:p w14:paraId="40CA09B4">
      <w:pPr>
        <w:jc w:val="center"/>
        <w:rPr>
          <w:rFonts w:hint="eastAsia" w:ascii="宋体" w:hAnsi="宋体"/>
          <w:b/>
          <w:bCs w:val="0"/>
          <w:sz w:val="44"/>
          <w:szCs w:val="44"/>
        </w:rPr>
      </w:pPr>
      <w:r>
        <w:rPr>
          <w:rFonts w:hint="eastAsia" w:ascii="宋体" w:hAnsi="宋体"/>
          <w:b/>
          <w:bCs w:val="0"/>
          <w:sz w:val="44"/>
          <w:szCs w:val="44"/>
        </w:rPr>
        <w:t>目   录</w:t>
      </w:r>
    </w:p>
    <w:p w14:paraId="1DE9E561">
      <w:pPr>
        <w:pStyle w:val="224"/>
        <w:spacing w:line="640" w:lineRule="exact"/>
        <w:ind w:firstLine="571"/>
        <w:rPr>
          <w:rFonts w:hint="eastAsia" w:ascii="宋体" w:eastAsia="宋体"/>
          <w:bCs/>
        </w:rPr>
      </w:pPr>
    </w:p>
    <w:p w14:paraId="687C1D25">
      <w:pPr>
        <w:pStyle w:val="219"/>
        <w:tabs>
          <w:tab w:val="right" w:leader="dot" w:pos="8821"/>
        </w:tabs>
        <w:spacing w:line="360" w:lineRule="auto"/>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3</w:t>
      </w:r>
      <w:r>
        <w:rPr>
          <w:sz w:val="28"/>
          <w:szCs w:val="28"/>
        </w:rPr>
        <w:fldChar w:fldCharType="end"/>
      </w:r>
      <w:r>
        <w:rPr>
          <w:rFonts w:hint="eastAsia" w:ascii="宋体" w:eastAsia="宋体"/>
          <w:bCs/>
          <w:sz w:val="28"/>
          <w:szCs w:val="28"/>
        </w:rPr>
        <w:fldChar w:fldCharType="end"/>
      </w:r>
    </w:p>
    <w:p w14:paraId="5A1D5F56">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3</w:t>
      </w:r>
      <w:r>
        <w:rPr>
          <w:sz w:val="28"/>
          <w:szCs w:val="28"/>
        </w:rPr>
        <w:fldChar w:fldCharType="end"/>
      </w:r>
      <w:r>
        <w:rPr>
          <w:rFonts w:hint="eastAsia" w:ascii="宋体" w:eastAsia="宋体"/>
          <w:bCs/>
          <w:sz w:val="28"/>
          <w:szCs w:val="28"/>
        </w:rPr>
        <w:fldChar w:fldCharType="end"/>
      </w:r>
    </w:p>
    <w:p w14:paraId="246A4331">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8</w:t>
      </w:r>
      <w:r>
        <w:rPr>
          <w:sz w:val="28"/>
          <w:szCs w:val="28"/>
        </w:rPr>
        <w:fldChar w:fldCharType="end"/>
      </w:r>
      <w:r>
        <w:rPr>
          <w:rFonts w:hint="eastAsia" w:ascii="宋体" w:eastAsia="宋体"/>
          <w:bCs/>
          <w:sz w:val="28"/>
          <w:szCs w:val="28"/>
        </w:rPr>
        <w:fldChar w:fldCharType="end"/>
      </w:r>
    </w:p>
    <w:p w14:paraId="28FB99E4">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33</w:t>
      </w:r>
      <w:r>
        <w:rPr>
          <w:sz w:val="28"/>
          <w:szCs w:val="28"/>
        </w:rPr>
        <w:fldChar w:fldCharType="end"/>
      </w:r>
      <w:r>
        <w:rPr>
          <w:rFonts w:hint="eastAsia" w:ascii="宋体" w:eastAsia="宋体"/>
          <w:bCs/>
          <w:sz w:val="28"/>
          <w:szCs w:val="28"/>
        </w:rPr>
        <w:fldChar w:fldCharType="end"/>
      </w:r>
    </w:p>
    <w:p w14:paraId="2E90275B">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34</w:t>
      </w:r>
      <w:r>
        <w:rPr>
          <w:sz w:val="28"/>
          <w:szCs w:val="28"/>
        </w:rPr>
        <w:fldChar w:fldCharType="end"/>
      </w:r>
      <w:r>
        <w:rPr>
          <w:rFonts w:hint="eastAsia" w:ascii="宋体" w:eastAsia="宋体"/>
          <w:bCs/>
          <w:sz w:val="28"/>
          <w:szCs w:val="28"/>
        </w:rPr>
        <w:fldChar w:fldCharType="end"/>
      </w:r>
    </w:p>
    <w:p w14:paraId="645D2916">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96</w:t>
      </w:r>
      <w:r>
        <w:rPr>
          <w:sz w:val="28"/>
          <w:szCs w:val="28"/>
        </w:rPr>
        <w:fldChar w:fldCharType="end"/>
      </w:r>
      <w:r>
        <w:rPr>
          <w:rFonts w:hint="eastAsia" w:ascii="宋体" w:eastAsia="宋体"/>
          <w:bCs/>
          <w:sz w:val="28"/>
          <w:szCs w:val="28"/>
        </w:rPr>
        <w:fldChar w:fldCharType="end"/>
      </w:r>
    </w:p>
    <w:p w14:paraId="6405AB4B">
      <w:pPr>
        <w:pStyle w:val="219"/>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97</w:t>
      </w:r>
      <w:r>
        <w:rPr>
          <w:sz w:val="28"/>
          <w:szCs w:val="28"/>
        </w:rPr>
        <w:fldChar w:fldCharType="end"/>
      </w:r>
      <w:r>
        <w:rPr>
          <w:rFonts w:hint="eastAsia" w:ascii="宋体" w:eastAsia="宋体"/>
          <w:bCs/>
          <w:sz w:val="28"/>
          <w:szCs w:val="28"/>
        </w:rPr>
        <w:fldChar w:fldCharType="end"/>
      </w:r>
    </w:p>
    <w:p w14:paraId="0CBD85CE">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99</w:t>
      </w:r>
      <w:r>
        <w:rPr>
          <w:sz w:val="28"/>
          <w:szCs w:val="28"/>
        </w:rPr>
        <w:fldChar w:fldCharType="end"/>
      </w:r>
      <w:r>
        <w:rPr>
          <w:rFonts w:hint="eastAsia" w:ascii="宋体" w:eastAsia="宋体"/>
          <w:bCs/>
          <w:sz w:val="28"/>
          <w:szCs w:val="28"/>
        </w:rPr>
        <w:fldChar w:fldCharType="end"/>
      </w:r>
    </w:p>
    <w:p w14:paraId="28E62C9B">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101</w:t>
      </w:r>
      <w:r>
        <w:rPr>
          <w:sz w:val="28"/>
          <w:szCs w:val="28"/>
        </w:rPr>
        <w:fldChar w:fldCharType="end"/>
      </w:r>
      <w:r>
        <w:rPr>
          <w:rFonts w:hint="eastAsia" w:ascii="宋体" w:eastAsia="宋体"/>
          <w:bCs/>
          <w:sz w:val="28"/>
          <w:szCs w:val="28"/>
        </w:rPr>
        <w:fldChar w:fldCharType="end"/>
      </w:r>
    </w:p>
    <w:p w14:paraId="210FE3B2">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三、</w:t>
      </w:r>
      <w:r>
        <w:rPr>
          <w:rFonts w:hint="eastAsia" w:ascii="宋体" w:hAnsi="宋体" w:eastAsia="宋体"/>
          <w:bCs/>
          <w:sz w:val="28"/>
          <w:szCs w:val="28"/>
          <w:lang w:eastAsia="zh-CN"/>
        </w:rPr>
        <w:t>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102</w:t>
      </w:r>
      <w:r>
        <w:rPr>
          <w:sz w:val="28"/>
          <w:szCs w:val="28"/>
        </w:rPr>
        <w:fldChar w:fldCharType="end"/>
      </w:r>
      <w:r>
        <w:rPr>
          <w:rFonts w:hint="eastAsia" w:ascii="宋体" w:eastAsia="宋体"/>
          <w:bCs/>
          <w:sz w:val="28"/>
          <w:szCs w:val="28"/>
        </w:rPr>
        <w:fldChar w:fldCharType="end"/>
      </w:r>
    </w:p>
    <w:p w14:paraId="4FB7BBD3">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四、 项目负责人</w:t>
      </w:r>
      <w:r>
        <w:rPr>
          <w:rFonts w:hint="eastAsia" w:ascii="宋体" w:hAnsi="宋体" w:eastAsia="宋体"/>
          <w:bCs/>
          <w:sz w:val="28"/>
          <w:szCs w:val="28"/>
          <w:lang w:eastAsia="zh-CN"/>
        </w:rPr>
        <w:t>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103</w:t>
      </w:r>
      <w:r>
        <w:rPr>
          <w:sz w:val="28"/>
          <w:szCs w:val="28"/>
        </w:rPr>
        <w:fldChar w:fldCharType="end"/>
      </w:r>
      <w:r>
        <w:rPr>
          <w:rFonts w:hint="eastAsia" w:ascii="宋体" w:eastAsia="宋体"/>
          <w:bCs/>
          <w:sz w:val="28"/>
          <w:szCs w:val="28"/>
        </w:rPr>
        <w:fldChar w:fldCharType="end"/>
      </w:r>
    </w:p>
    <w:p w14:paraId="4F4775D7">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105</w:t>
      </w:r>
      <w:r>
        <w:rPr>
          <w:sz w:val="28"/>
          <w:szCs w:val="28"/>
        </w:rPr>
        <w:fldChar w:fldCharType="end"/>
      </w:r>
      <w:r>
        <w:rPr>
          <w:rFonts w:hint="eastAsia" w:ascii="宋体" w:eastAsia="宋体"/>
          <w:bCs/>
          <w:sz w:val="28"/>
          <w:szCs w:val="28"/>
        </w:rPr>
        <w:fldChar w:fldCharType="end"/>
      </w:r>
    </w:p>
    <w:p w14:paraId="569ECDBF">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106</w:t>
      </w:r>
      <w:r>
        <w:rPr>
          <w:sz w:val="28"/>
          <w:szCs w:val="28"/>
        </w:rPr>
        <w:fldChar w:fldCharType="end"/>
      </w:r>
      <w:r>
        <w:rPr>
          <w:rFonts w:hint="eastAsia" w:ascii="宋体" w:eastAsia="宋体"/>
          <w:bCs/>
          <w:sz w:val="28"/>
          <w:szCs w:val="28"/>
        </w:rPr>
        <w:fldChar w:fldCharType="end"/>
      </w:r>
    </w:p>
    <w:p w14:paraId="24F7FF28">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108</w:t>
      </w:r>
      <w:r>
        <w:rPr>
          <w:sz w:val="28"/>
          <w:szCs w:val="28"/>
        </w:rPr>
        <w:fldChar w:fldCharType="end"/>
      </w:r>
      <w:r>
        <w:rPr>
          <w:rFonts w:hint="eastAsia" w:ascii="宋体" w:eastAsia="宋体"/>
          <w:bCs/>
          <w:sz w:val="28"/>
          <w:szCs w:val="28"/>
        </w:rPr>
        <w:fldChar w:fldCharType="end"/>
      </w:r>
    </w:p>
    <w:p w14:paraId="39DA0494">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108</w:t>
      </w:r>
      <w:r>
        <w:rPr>
          <w:sz w:val="28"/>
          <w:szCs w:val="28"/>
        </w:rPr>
        <w:fldChar w:fldCharType="end"/>
      </w:r>
      <w:r>
        <w:rPr>
          <w:rFonts w:hint="eastAsia" w:ascii="宋体" w:eastAsia="宋体"/>
          <w:bCs/>
          <w:sz w:val="28"/>
          <w:szCs w:val="28"/>
        </w:rPr>
        <w:fldChar w:fldCharType="end"/>
      </w:r>
    </w:p>
    <w:p w14:paraId="6B8B633B">
      <w:pPr>
        <w:pStyle w:val="225"/>
        <w:tabs>
          <w:tab w:val="right" w:leader="dot" w:pos="8821"/>
        </w:tabs>
        <w:spacing w:line="360" w:lineRule="auto"/>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109</w:t>
      </w:r>
      <w:r>
        <w:rPr>
          <w:sz w:val="28"/>
          <w:szCs w:val="28"/>
        </w:rPr>
        <w:fldChar w:fldCharType="end"/>
      </w:r>
      <w:r>
        <w:rPr>
          <w:rFonts w:hint="eastAsia" w:ascii="宋体" w:eastAsia="宋体"/>
          <w:bCs/>
          <w:sz w:val="28"/>
          <w:szCs w:val="28"/>
        </w:rPr>
        <w:fldChar w:fldCharType="end"/>
      </w:r>
    </w:p>
    <w:p w14:paraId="3F87F043">
      <w:pPr>
        <w:pStyle w:val="224"/>
        <w:keepNext w:val="0"/>
        <w:keepLines w:val="0"/>
        <w:pageBreakBefore w:val="0"/>
        <w:widowControl w:val="0"/>
        <w:spacing w:line="400" w:lineRule="exact"/>
        <w:ind w:left="0" w:firstLine="0"/>
        <w:rPr>
          <w:rFonts w:hint="eastAsia" w:ascii="宋体" w:eastAsia="宋体"/>
          <w:bCs/>
        </w:rPr>
      </w:pPr>
      <w:r>
        <w:rPr>
          <w:rFonts w:hint="eastAsia" w:ascii="宋体" w:eastAsia="宋体"/>
          <w:bCs/>
        </w:rPr>
        <w:fldChar w:fldCharType="end"/>
      </w:r>
    </w:p>
    <w:p w14:paraId="225A7679">
      <w:pPr>
        <w:pStyle w:val="224"/>
        <w:keepNext w:val="0"/>
        <w:keepLines w:val="0"/>
        <w:pageBreakBefore w:val="0"/>
        <w:widowControl w:val="0"/>
        <w:spacing w:line="400" w:lineRule="exact"/>
        <w:ind w:left="0" w:firstLine="0"/>
        <w:rPr>
          <w:rFonts w:hint="eastAsia" w:ascii="宋体" w:eastAsia="宋体"/>
          <w:bCs/>
        </w:rPr>
      </w:pPr>
    </w:p>
    <w:p w14:paraId="386C6669">
      <w:pPr>
        <w:pStyle w:val="224"/>
        <w:keepNext w:val="0"/>
        <w:keepLines w:val="0"/>
        <w:pageBreakBefore w:val="0"/>
        <w:widowControl w:val="0"/>
        <w:spacing w:line="440" w:lineRule="exact"/>
        <w:ind w:left="0" w:firstLine="0"/>
        <w:rPr>
          <w:rFonts w:hint="eastAsia" w:ascii="宋体" w:hAnsi="宋体" w:eastAsia="宋体" w:cs="Times New Roman"/>
          <w:bCs/>
          <w:sz w:val="28"/>
        </w:rPr>
      </w:pPr>
      <w:r>
        <w:rPr>
          <w:rFonts w:hint="eastAsia" w:ascii="宋体" w:hAnsi="宋体" w:eastAsia="宋体" w:cs="Times New Roman"/>
          <w:bCs/>
          <w:sz w:val="28"/>
        </w:rPr>
        <w:t>尊敬的供应商：</w:t>
      </w:r>
    </w:p>
    <w:p w14:paraId="79DA1DD3">
      <w:pPr>
        <w:keepNext w:val="0"/>
        <w:keepLines w:val="0"/>
        <w:pageBreakBefore w:val="0"/>
        <w:widowControl w:val="0"/>
        <w:spacing w:line="440" w:lineRule="exact"/>
        <w:ind w:firstLine="571"/>
        <w:jc w:val="both"/>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欢迎参加本次项目的竞争性谈判。为了保证谈判顺利进行，请在制作响应文件之前，仔细阅读谈判文件的各项条款，并严格按要求制作和递交响应文件。谢谢合作！</w:t>
      </w:r>
    </w:p>
    <w:p w14:paraId="0E130C17">
      <w:pPr>
        <w:pStyle w:val="2"/>
      </w:pPr>
    </w:p>
    <w:p w14:paraId="2535CF02">
      <w:pPr>
        <w:pStyle w:val="2"/>
      </w:pPr>
    </w:p>
    <w:p w14:paraId="357831BD">
      <w:pPr>
        <w:pStyle w:val="182"/>
        <w:spacing w:before="0" w:after="0" w:line="360" w:lineRule="auto"/>
        <w:jc w:val="center"/>
        <w:rPr>
          <w:rFonts w:hint="eastAsia" w:hAnsi="宋体"/>
          <w:bCs/>
          <w:color w:val="000000"/>
          <w:sz w:val="36"/>
          <w:szCs w:val="44"/>
        </w:rPr>
      </w:pPr>
      <w:bookmarkStart w:id="2" w:name="_Toc4303"/>
      <w:bookmarkStart w:id="3" w:name="_Toc22111"/>
      <w:bookmarkStart w:id="4" w:name="_Toc10687"/>
      <w:bookmarkStart w:id="5" w:name="_Toc15459"/>
      <w:bookmarkStart w:id="6" w:name="_Toc455472177"/>
      <w:bookmarkStart w:id="7" w:name="_Toc62225057"/>
      <w:bookmarkStart w:id="8" w:name="_Toc26016"/>
      <w:r>
        <w:rPr>
          <w:rFonts w:hint="eastAsia" w:hAnsi="宋体"/>
          <w:bCs/>
          <w:color w:val="000000"/>
          <w:sz w:val="36"/>
          <w:szCs w:val="44"/>
        </w:rPr>
        <w:t>第一章   谈判文件</w:t>
      </w:r>
      <w:bookmarkEnd w:id="2"/>
      <w:bookmarkEnd w:id="3"/>
      <w:bookmarkEnd w:id="4"/>
      <w:bookmarkEnd w:id="5"/>
      <w:bookmarkEnd w:id="6"/>
      <w:bookmarkEnd w:id="7"/>
      <w:bookmarkEnd w:id="8"/>
    </w:p>
    <w:p w14:paraId="074C6525">
      <w:pPr>
        <w:pStyle w:val="183"/>
        <w:spacing w:before="0" w:after="0" w:line="300" w:lineRule="auto"/>
        <w:jc w:val="center"/>
        <w:rPr>
          <w:rFonts w:hint="eastAsia" w:ascii="宋体" w:hAnsi="宋体" w:eastAsia="宋体"/>
          <w:bCs/>
          <w:sz w:val="28"/>
          <w:szCs w:val="28"/>
          <w:lang w:eastAsia="zh-CN"/>
        </w:rPr>
      </w:pPr>
      <w:bookmarkStart w:id="9" w:name="_Toc455472178"/>
      <w:bookmarkStart w:id="10" w:name="_Toc14476"/>
      <w:bookmarkStart w:id="11" w:name="_Toc27546"/>
      <w:bookmarkStart w:id="12" w:name="_Toc20649"/>
      <w:bookmarkStart w:id="13" w:name="_Toc26855"/>
      <w:bookmarkStart w:id="14" w:name="_Toc12634"/>
      <w:bookmarkStart w:id="15" w:name="_Toc62225058"/>
      <w:r>
        <w:rPr>
          <w:rFonts w:hint="eastAsia" w:ascii="宋体" w:hAnsi="宋体" w:eastAsia="宋体"/>
          <w:bCs/>
          <w:sz w:val="28"/>
          <w:szCs w:val="28"/>
        </w:rPr>
        <w:t>第一部分   谈判邀请</w:t>
      </w:r>
      <w:bookmarkEnd w:id="9"/>
      <w:bookmarkEnd w:id="10"/>
      <w:bookmarkEnd w:id="11"/>
      <w:bookmarkEnd w:id="12"/>
      <w:bookmarkEnd w:id="13"/>
      <w:bookmarkEnd w:id="14"/>
      <w:bookmarkEnd w:id="15"/>
    </w:p>
    <w:tbl>
      <w:tblPr>
        <w:tblStyle w:val="29"/>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8851"/>
      </w:tblGrid>
      <w:tr w14:paraId="633B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851" w:type="dxa"/>
            <w:noWrap w:val="0"/>
            <w:vAlign w:val="center"/>
          </w:tcPr>
          <w:p w14:paraId="06106247">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bookmarkStart w:id="16" w:name="_Toc28359089"/>
            <w:bookmarkStart w:id="17" w:name="_Toc35393798"/>
            <w:bookmarkStart w:id="18" w:name="_Toc28359012"/>
            <w:bookmarkStart w:id="19" w:name="_Toc35393629"/>
            <w:r>
              <w:rPr>
                <w:rFonts w:hint="eastAsia" w:ascii="宋体" w:hAnsi="宋体" w:eastAsia="宋体" w:cs="Times New Roman"/>
                <w:sz w:val="24"/>
              </w:rPr>
              <w:t>项目概况</w:t>
            </w:r>
          </w:p>
          <w:p w14:paraId="40E4AE3D">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sz w:val="24"/>
                <w:lang w:eastAsia="zh-CN"/>
              </w:rPr>
              <w:t>涟水县特殊教育学校改扩建项目供配电工程</w:t>
            </w:r>
            <w:r>
              <w:rPr>
                <w:rFonts w:hint="eastAsia" w:ascii="宋体" w:hAnsi="宋体"/>
                <w:sz w:val="24"/>
                <w:highlight w:val="none"/>
                <w:lang w:eastAsia="zh-CN"/>
              </w:rPr>
              <w:t>JSZC-320826-LSHY-T2026-0033</w:t>
            </w:r>
            <w:r>
              <w:rPr>
                <w:rFonts w:hint="eastAsia" w:ascii="宋体" w:hAnsi="宋体" w:eastAsia="宋体" w:cs="Times New Roman"/>
                <w:sz w:val="24"/>
                <w:highlight w:val="none"/>
              </w:rPr>
              <w:t>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245"/>
                <w:rFonts w:hint="eastAsia" w:ascii="宋体" w:hAnsi="宋体" w:eastAsia="宋体" w:cs="Times New Roman"/>
                <w:color w:val="000000"/>
                <w:sz w:val="24"/>
                <w:highlight w:val="none"/>
                <w:lang w:eastAsia="zh-CN"/>
              </w:rPr>
              <w:t>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sz w:val="24"/>
                <w:highlight w:val="none"/>
              </w:rPr>
              <w:t>获取采购文件，并于</w:t>
            </w:r>
            <w:r>
              <w:rPr>
                <w:rFonts w:hint="eastAsia" w:ascii="宋体" w:hAnsi="宋体" w:eastAsia="宋体" w:cs="Times New Roman"/>
                <w:color w:val="FF0000"/>
                <w:sz w:val="24"/>
                <w:highlight w:val="none"/>
              </w:rPr>
              <w:t>202</w:t>
            </w:r>
            <w:r>
              <w:rPr>
                <w:rFonts w:hint="eastAsia" w:ascii="宋体" w:hAnsi="宋体" w:eastAsia="宋体" w:cs="Times New Roman"/>
                <w:color w:val="FF0000"/>
                <w:sz w:val="24"/>
                <w:highlight w:val="none"/>
                <w:lang w:val="en-US" w:eastAsia="zh-CN"/>
              </w:rPr>
              <w:t>6</w:t>
            </w:r>
            <w:r>
              <w:rPr>
                <w:rFonts w:hint="eastAsia" w:ascii="宋体" w:hAnsi="宋体" w:eastAsia="宋体" w:cs="Times New Roman"/>
                <w:color w:val="FF0000"/>
                <w:sz w:val="24"/>
                <w:highlight w:val="none"/>
              </w:rPr>
              <w:t>-</w:t>
            </w:r>
            <w:r>
              <w:rPr>
                <w:rFonts w:hint="eastAsia" w:ascii="宋体" w:hAnsi="宋体" w:eastAsia="宋体" w:cs="Times New Roman"/>
                <w:color w:val="FF0000"/>
                <w:sz w:val="24"/>
                <w:highlight w:val="none"/>
                <w:lang w:val="en-US" w:eastAsia="zh-CN"/>
              </w:rPr>
              <w:t>0</w:t>
            </w:r>
            <w:r>
              <w:rPr>
                <w:rFonts w:hint="eastAsia" w:ascii="宋体" w:hAnsi="宋体" w:cs="Times New Roman"/>
                <w:color w:val="FF0000"/>
                <w:sz w:val="24"/>
                <w:highlight w:val="none"/>
                <w:lang w:val="en-US" w:eastAsia="zh-CN"/>
              </w:rPr>
              <w:t>6</w:t>
            </w:r>
            <w:r>
              <w:rPr>
                <w:rFonts w:hint="eastAsia" w:ascii="宋体" w:hAnsi="宋体" w:eastAsia="宋体" w:cs="Times New Roman"/>
                <w:color w:val="FF0000"/>
                <w:sz w:val="24"/>
                <w:highlight w:val="none"/>
                <w:lang w:val="en-US" w:eastAsia="zh-CN"/>
              </w:rPr>
              <w:t>-</w:t>
            </w:r>
            <w:r>
              <w:rPr>
                <w:rFonts w:hint="eastAsia" w:ascii="宋体" w:hAnsi="宋体" w:cs="Times New Roman"/>
                <w:color w:val="FF0000"/>
                <w:sz w:val="24"/>
                <w:highlight w:val="none"/>
                <w:lang w:val="en-US" w:eastAsia="zh-CN"/>
              </w:rPr>
              <w:t xml:space="preserve">12  </w:t>
            </w:r>
            <w:r>
              <w:rPr>
                <w:rFonts w:hint="eastAsia" w:ascii="宋体" w:hAnsi="宋体" w:eastAsia="宋体" w:cs="Times New Roman"/>
                <w:color w:val="FF0000"/>
                <w:sz w:val="24"/>
                <w:highlight w:val="none"/>
              </w:rPr>
              <w:t xml:space="preserve"> </w:t>
            </w:r>
            <w:r>
              <w:rPr>
                <w:rFonts w:hint="eastAsia" w:ascii="宋体" w:hAnsi="宋体" w:eastAsia="宋体" w:cs="Times New Roman"/>
                <w:color w:val="FF0000"/>
                <w:sz w:val="24"/>
                <w:highlight w:val="none"/>
                <w:lang w:val="en-US" w:eastAsia="zh-CN"/>
              </w:rPr>
              <w:t>09</w:t>
            </w:r>
            <w:r>
              <w:rPr>
                <w:rFonts w:hint="eastAsia" w:ascii="宋体" w:hAnsi="宋体" w:eastAsia="宋体" w:cs="Times New Roman"/>
                <w:color w:val="FF0000"/>
                <w:sz w:val="24"/>
                <w:highlight w:val="none"/>
              </w:rPr>
              <w:t>:00（北京时间）</w:t>
            </w:r>
            <w:r>
              <w:rPr>
                <w:rFonts w:hint="eastAsia" w:ascii="宋体" w:hAnsi="宋体" w:eastAsia="宋体" w:cs="Times New Roman"/>
                <w:sz w:val="24"/>
              </w:rPr>
              <w:t>前提交响应文件。</w:t>
            </w:r>
          </w:p>
        </w:tc>
      </w:tr>
    </w:tbl>
    <w:p w14:paraId="05915E32">
      <w:pPr>
        <w:keepNext w:val="0"/>
        <w:keepLines w:val="0"/>
        <w:pageBreakBefore w:val="0"/>
        <w:widowControl w:val="0"/>
        <w:spacing w:line="520" w:lineRule="exact"/>
        <w:rPr>
          <w:rFonts w:ascii="宋体" w:hAnsi="宋体"/>
          <w:b/>
          <w:bCs/>
          <w:sz w:val="24"/>
        </w:rPr>
      </w:pPr>
      <w:r>
        <w:rPr>
          <w:rFonts w:hint="eastAsia" w:ascii="宋体" w:hAnsi="宋体"/>
          <w:b/>
          <w:bCs/>
          <w:sz w:val="24"/>
        </w:rPr>
        <w:t>一、项目基本情况</w:t>
      </w:r>
      <w:bookmarkEnd w:id="16"/>
      <w:bookmarkEnd w:id="17"/>
      <w:bookmarkEnd w:id="18"/>
      <w:bookmarkEnd w:id="19"/>
    </w:p>
    <w:p w14:paraId="460A8014">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项目编号：</w:t>
      </w:r>
      <w:r>
        <w:rPr>
          <w:rFonts w:hint="eastAsia" w:ascii="宋体" w:hAnsi="宋体"/>
          <w:sz w:val="24"/>
          <w:highlight w:val="none"/>
          <w:lang w:eastAsia="zh-CN"/>
        </w:rPr>
        <w:t>JSZC-320826-LSHY-T2026-0033</w:t>
      </w:r>
    </w:p>
    <w:p w14:paraId="53CCEB7F">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涟水县特殊教育学校改扩建项目供配电工程</w:t>
      </w:r>
      <w:bookmarkStart w:id="798" w:name="_GoBack"/>
      <w:bookmarkEnd w:id="798"/>
    </w:p>
    <w:p w14:paraId="4B0DCD9B">
      <w:pPr>
        <w:keepNext w:val="0"/>
        <w:keepLines w:val="0"/>
        <w:pageBreakBefore w:val="0"/>
        <w:widowControl w:val="0"/>
        <w:spacing w:line="520" w:lineRule="exact"/>
        <w:ind w:firstLine="480"/>
        <w:rPr>
          <w:rFonts w:ascii="宋体" w:hAnsi="宋体"/>
          <w:sz w:val="24"/>
        </w:rPr>
      </w:pPr>
      <w:r>
        <w:rPr>
          <w:rFonts w:hint="eastAsia" w:ascii="宋体" w:hAnsi="宋体"/>
          <w:sz w:val="24"/>
        </w:rPr>
        <w:t xml:space="preserve">采购方式：竞争性谈判 </w:t>
      </w:r>
    </w:p>
    <w:p w14:paraId="57544FDE">
      <w:pPr>
        <w:keepNext w:val="0"/>
        <w:keepLines w:val="0"/>
        <w:pageBreakBefore w:val="0"/>
        <w:widowControl w:val="0"/>
        <w:spacing w:line="520" w:lineRule="exact"/>
        <w:ind w:firstLine="480"/>
        <w:rPr>
          <w:rFonts w:hint="eastAsia" w:ascii="宋体" w:hAnsi="宋体"/>
          <w:color w:val="000000"/>
          <w:sz w:val="24"/>
          <w:highlight w:val="none"/>
          <w:lang w:val="en-US" w:eastAsia="zh-CN"/>
        </w:rPr>
      </w:pPr>
      <w:r>
        <w:rPr>
          <w:rFonts w:hint="eastAsia" w:ascii="宋体" w:hAnsi="宋体"/>
          <w:sz w:val="24"/>
          <w:highlight w:val="none"/>
        </w:rPr>
        <w:t>预算金额：</w:t>
      </w:r>
      <w:r>
        <w:rPr>
          <w:rFonts w:hint="eastAsia" w:ascii="宋体" w:hAnsi="宋体"/>
          <w:sz w:val="24"/>
          <w:highlight w:val="none"/>
          <w:lang w:val="en-US" w:eastAsia="zh-CN"/>
        </w:rPr>
        <w:t>200万</w:t>
      </w:r>
      <w:r>
        <w:rPr>
          <w:rFonts w:hint="eastAsia" w:ascii="宋体" w:hAnsi="宋体"/>
          <w:color w:val="000000"/>
          <w:sz w:val="24"/>
          <w:highlight w:val="none"/>
          <w:lang w:val="en-US" w:eastAsia="zh-CN"/>
        </w:rPr>
        <w:t>元</w:t>
      </w:r>
    </w:p>
    <w:p w14:paraId="63746B29">
      <w:pPr>
        <w:keepNext w:val="0"/>
        <w:keepLines w:val="0"/>
        <w:pageBreakBefore w:val="0"/>
        <w:widowControl w:val="0"/>
        <w:spacing w:line="520" w:lineRule="exact"/>
        <w:ind w:firstLine="480"/>
        <w:rPr>
          <w:rFonts w:hint="eastAsia" w:ascii="宋体" w:hAnsi="宋体" w:eastAsia="宋体"/>
          <w:color w:val="000000"/>
          <w:sz w:val="24"/>
          <w:highlight w:val="none"/>
          <w:lang w:val="en-US" w:eastAsia="zh-CN"/>
        </w:rPr>
      </w:pPr>
      <w:r>
        <w:rPr>
          <w:rFonts w:hint="eastAsia" w:ascii="宋体" w:hAnsi="宋体"/>
          <w:sz w:val="24"/>
          <w:highlight w:val="none"/>
        </w:rPr>
        <w:t>最高限价</w:t>
      </w:r>
      <w:r>
        <w:rPr>
          <w:rFonts w:hint="eastAsia" w:ascii="宋体" w:hAnsi="宋体" w:eastAsia="宋体" w:cs="Times New Roman"/>
          <w:sz w:val="24"/>
          <w:highlight w:val="none"/>
        </w:rPr>
        <w:t>（如有）</w:t>
      </w:r>
      <w:r>
        <w:rPr>
          <w:rFonts w:hint="eastAsia" w:ascii="宋体" w:hAnsi="宋体"/>
          <w:sz w:val="24"/>
          <w:highlight w:val="none"/>
        </w:rPr>
        <w:t>：199</w:t>
      </w:r>
      <w:r>
        <w:rPr>
          <w:rFonts w:hint="eastAsia" w:ascii="宋体" w:hAnsi="宋体"/>
          <w:sz w:val="24"/>
          <w:highlight w:val="none"/>
          <w:lang w:val="en-US" w:eastAsia="zh-CN"/>
        </w:rPr>
        <w:t>.</w:t>
      </w:r>
      <w:r>
        <w:rPr>
          <w:rFonts w:hint="eastAsia" w:ascii="宋体" w:hAnsi="宋体"/>
          <w:sz w:val="24"/>
          <w:highlight w:val="none"/>
        </w:rPr>
        <w:t>812508</w:t>
      </w:r>
      <w:r>
        <w:rPr>
          <w:rFonts w:hint="eastAsia" w:ascii="宋体" w:hAnsi="宋体"/>
          <w:sz w:val="24"/>
          <w:highlight w:val="none"/>
          <w:lang w:val="en-US" w:eastAsia="zh-CN"/>
        </w:rPr>
        <w:t>万元</w:t>
      </w:r>
    </w:p>
    <w:p w14:paraId="0999D194">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采购需求：</w:t>
      </w:r>
    </w:p>
    <w:p w14:paraId="3296F0B5">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涟水县特殊教育学校改扩建项目供配电工程</w:t>
      </w:r>
      <w:r>
        <w:rPr>
          <w:rFonts w:hint="eastAsia" w:ascii="Calibri" w:hAnsi="Calibri"/>
          <w:sz w:val="24"/>
        </w:rPr>
        <w:t>，具体</w:t>
      </w:r>
      <w:r>
        <w:rPr>
          <w:rFonts w:hint="eastAsia" w:ascii="Calibri" w:hAnsi="Calibri"/>
          <w:sz w:val="24"/>
          <w:lang w:eastAsia="zh-CN"/>
        </w:rPr>
        <w:t>详</w:t>
      </w:r>
      <w:r>
        <w:rPr>
          <w:rFonts w:hint="eastAsia" w:ascii="Calibri" w:hAnsi="Calibri"/>
          <w:sz w:val="24"/>
        </w:rPr>
        <w:t>见</w:t>
      </w:r>
      <w:r>
        <w:rPr>
          <w:rFonts w:hint="eastAsia" w:ascii="Calibri" w:hAnsi="Calibri"/>
          <w:sz w:val="24"/>
          <w:lang w:eastAsia="zh-CN"/>
        </w:rPr>
        <w:t>图纸、</w:t>
      </w:r>
      <w:r>
        <w:rPr>
          <w:rFonts w:hint="eastAsia" w:ascii="Calibri" w:hAnsi="Calibri"/>
          <w:sz w:val="24"/>
        </w:rPr>
        <w:t>谈判文件</w:t>
      </w:r>
      <w:r>
        <w:rPr>
          <w:rFonts w:hint="eastAsia" w:ascii="Calibri" w:hAnsi="Calibri"/>
          <w:sz w:val="24"/>
          <w:lang w:eastAsia="zh-CN"/>
        </w:rPr>
        <w:t>及工程量清单</w:t>
      </w:r>
      <w:r>
        <w:rPr>
          <w:rFonts w:hint="eastAsia" w:ascii="宋体" w:hAnsi="宋体"/>
          <w:sz w:val="24"/>
        </w:rPr>
        <w:t>。</w:t>
      </w:r>
    </w:p>
    <w:p w14:paraId="60AAF423">
      <w:pPr>
        <w:keepNext w:val="0"/>
        <w:keepLines w:val="0"/>
        <w:pageBreakBefore w:val="0"/>
        <w:widowControl w:val="0"/>
        <w:spacing w:line="520" w:lineRule="exact"/>
        <w:ind w:firstLine="480"/>
        <w:rPr>
          <w:rFonts w:hint="eastAsia" w:ascii="宋体" w:hAnsi="宋体" w:eastAsia="宋体"/>
          <w:sz w:val="24"/>
          <w:lang w:val="en-US" w:eastAsia="zh-CN"/>
        </w:rPr>
      </w:pPr>
      <w:r>
        <w:rPr>
          <w:rFonts w:hint="eastAsia" w:ascii="宋体" w:hAnsi="宋体"/>
          <w:sz w:val="24"/>
        </w:rPr>
        <w:t>合同履行期限：</w:t>
      </w:r>
      <w:r>
        <w:rPr>
          <w:rFonts w:hint="eastAsia" w:ascii="宋体" w:hAnsi="宋体"/>
          <w:color w:val="000000"/>
          <w:sz w:val="24"/>
          <w:highlight w:val="none"/>
          <w:lang w:val="en-US" w:eastAsia="zh-CN"/>
        </w:rPr>
        <w:t>50日历天</w:t>
      </w:r>
      <w:r>
        <w:rPr>
          <w:rFonts w:hint="eastAsia" w:ascii="宋体" w:hAnsi="宋体"/>
          <w:sz w:val="24"/>
          <w:highlight w:val="none"/>
        </w:rPr>
        <w:t>。</w:t>
      </w:r>
    </w:p>
    <w:p w14:paraId="69C05AB7">
      <w:pPr>
        <w:keepNext w:val="0"/>
        <w:keepLines w:val="0"/>
        <w:pageBreakBefore w:val="0"/>
        <w:widowControl w:val="0"/>
        <w:spacing w:line="520" w:lineRule="exact"/>
        <w:ind w:firstLine="480"/>
        <w:rPr>
          <w:rFonts w:hint="eastAsia" w:ascii="宋体" w:hAnsi="宋体" w:eastAsia="宋体" w:cs="Times New Roman"/>
          <w:sz w:val="24"/>
          <w:lang w:eastAsia="zh-CN"/>
        </w:rPr>
      </w:pPr>
      <w:bookmarkStart w:id="20" w:name="_Toc35393630"/>
      <w:bookmarkStart w:id="21" w:name="_Toc28359090"/>
      <w:bookmarkStart w:id="22" w:name="_Toc35393799"/>
      <w:bookmarkStart w:id="23" w:name="_Toc28359013"/>
      <w:r>
        <w:rPr>
          <w:rFonts w:hint="eastAsia" w:ascii="宋体" w:hAnsi="宋体" w:eastAsia="宋体" w:cs="Times New Roman"/>
          <w:sz w:val="24"/>
        </w:rPr>
        <w:t>本项目（是/否）接受联合体：</w:t>
      </w:r>
      <w:r>
        <w:rPr>
          <w:rFonts w:hint="eastAsia" w:ascii="宋体" w:hAnsi="宋体" w:eastAsia="宋体" w:cs="Times New Roman"/>
          <w:sz w:val="24"/>
          <w:lang w:eastAsia="zh-CN"/>
        </w:rPr>
        <w:t>否</w:t>
      </w:r>
    </w:p>
    <w:p w14:paraId="7636432A">
      <w:pPr>
        <w:keepNext w:val="0"/>
        <w:keepLines w:val="0"/>
        <w:pageBreakBefore w:val="0"/>
        <w:widowControl w:val="0"/>
        <w:spacing w:line="520" w:lineRule="exact"/>
        <w:ind w:firstLine="0"/>
        <w:rPr>
          <w:rFonts w:ascii="宋体" w:hAnsi="宋体"/>
          <w:b/>
          <w:bCs/>
          <w:sz w:val="24"/>
        </w:rPr>
      </w:pPr>
      <w:r>
        <w:rPr>
          <w:rFonts w:hint="eastAsia" w:ascii="宋体" w:hAnsi="宋体"/>
          <w:b/>
          <w:bCs/>
          <w:sz w:val="24"/>
        </w:rPr>
        <w:t>二、申请人的资格要求：</w:t>
      </w:r>
      <w:bookmarkEnd w:id="20"/>
      <w:bookmarkEnd w:id="21"/>
      <w:bookmarkEnd w:id="22"/>
      <w:bookmarkEnd w:id="23"/>
    </w:p>
    <w:p w14:paraId="3BF263CC">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lang w:eastAsia="zh-CN"/>
        </w:rPr>
        <w:t>（一）</w:t>
      </w:r>
      <w:r>
        <w:rPr>
          <w:rFonts w:hint="eastAsia" w:ascii="宋体" w:hAnsi="宋体"/>
          <w:sz w:val="24"/>
        </w:rPr>
        <w:t>满足《中华人民共和国政府采购法》第二十二条规定；</w:t>
      </w:r>
    </w:p>
    <w:p w14:paraId="1148BFC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.谈判</w:t>
      </w:r>
      <w:r>
        <w:rPr>
          <w:rFonts w:hint="eastAsia" w:ascii="宋体" w:hAnsi="宋体" w:eastAsia="宋体" w:cs="Times New Roman"/>
          <w:sz w:val="24"/>
        </w:rPr>
        <w:t>供应商提供下列材料之一</w:t>
      </w:r>
      <w:r>
        <w:rPr>
          <w:rFonts w:hint="eastAsia" w:ascii="宋体" w:hAnsi="宋体" w:eastAsia="宋体" w:cs="Times New Roman"/>
          <w:sz w:val="24"/>
          <w:lang w:eastAsia="zh-CN"/>
        </w:rPr>
        <w:t>：</w:t>
      </w:r>
      <w:r>
        <w:rPr>
          <w:rFonts w:hint="eastAsia" w:ascii="宋体" w:hAnsi="宋体" w:eastAsia="宋体" w:cs="Times New Roman"/>
          <w:sz w:val="24"/>
        </w:rPr>
        <w:t>（1）</w:t>
      </w:r>
      <w:r>
        <w:rPr>
          <w:rFonts w:hint="eastAsia" w:ascii="宋体" w:hAnsi="宋体" w:eastAsia="宋体" w:cs="Times New Roman"/>
          <w:sz w:val="24"/>
          <w:lang w:eastAsia="zh-CN"/>
        </w:rPr>
        <w:t>谈判</w:t>
      </w:r>
      <w:r>
        <w:rPr>
          <w:rFonts w:hint="eastAsia" w:ascii="宋体" w:hAnsi="宋体" w:eastAsia="宋体" w:cs="Times New Roman"/>
          <w:sz w:val="24"/>
        </w:rPr>
        <w:t>供应商提供</w:t>
      </w:r>
      <w:r>
        <w:rPr>
          <w:rFonts w:hint="eastAsia" w:ascii="宋体" w:hAnsi="宋体" w:eastAsia="宋体" w:cs="Arial"/>
          <w:bCs/>
          <w:sz w:val="24"/>
        </w:rPr>
        <w:t>法定代表人资格证明</w:t>
      </w:r>
      <w:r>
        <w:rPr>
          <w:rFonts w:hint="eastAsia" w:ascii="宋体" w:hAnsi="宋体" w:eastAsia="宋体" w:cs="Times New Roman"/>
          <w:b/>
          <w:bCs/>
          <w:sz w:val="24"/>
        </w:rPr>
        <w:t>（必须提供，</w:t>
      </w:r>
      <w:r>
        <w:rPr>
          <w:rFonts w:hint="eastAsia" w:ascii="宋体" w:hAnsi="宋体"/>
          <w:b/>
          <w:bCs/>
          <w:sz w:val="24"/>
        </w:rPr>
        <w:t>格式</w:t>
      </w:r>
      <w:r>
        <w:rPr>
          <w:rFonts w:hint="eastAsia" w:ascii="宋体" w:hAnsi="宋体"/>
          <w:b/>
          <w:bCs/>
          <w:sz w:val="24"/>
          <w:lang w:eastAsia="zh-CN"/>
        </w:rPr>
        <w:t>详见</w:t>
      </w:r>
      <w:r>
        <w:rPr>
          <w:rFonts w:hint="eastAsia" w:ascii="宋体" w:hAnsi="宋体" w:eastAsia="宋体" w:cs="Times New Roman"/>
          <w:b/>
          <w:bCs/>
          <w:sz w:val="24"/>
          <w:lang w:eastAsia="zh-CN"/>
        </w:rPr>
        <w:t>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法定代表人身份证</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谈判供应商</w:t>
      </w:r>
      <w:r>
        <w:rPr>
          <w:rFonts w:hint="eastAsia" w:ascii="宋体" w:hAnsi="宋体" w:eastAsia="宋体" w:cs="Times New Roman"/>
          <w:b/>
          <w:bCs w:val="0"/>
          <w:sz w:val="24"/>
        </w:rPr>
        <w:t>电子签章）</w:t>
      </w:r>
      <w:r>
        <w:rPr>
          <w:rFonts w:hint="eastAsia" w:ascii="宋体" w:hAnsi="宋体" w:eastAsia="宋体" w:cs="Times New Roman"/>
          <w:sz w:val="24"/>
        </w:rPr>
        <w:t>；（2）</w:t>
      </w:r>
      <w:r>
        <w:rPr>
          <w:rFonts w:hint="eastAsia" w:ascii="宋体" w:hAnsi="宋体" w:eastAsia="宋体" w:cs="Times New Roman"/>
          <w:sz w:val="24"/>
          <w:lang w:eastAsia="zh-CN"/>
        </w:rPr>
        <w:t>谈判</w:t>
      </w:r>
      <w:r>
        <w:rPr>
          <w:rFonts w:hint="eastAsia" w:ascii="宋体" w:hAnsi="宋体" w:eastAsia="宋体" w:cs="Times New Roman"/>
          <w:sz w:val="24"/>
        </w:rPr>
        <w:t>供应商提供授权委托书</w:t>
      </w:r>
      <w:r>
        <w:rPr>
          <w:rFonts w:hint="eastAsia" w:ascii="宋体" w:hAnsi="宋体" w:eastAsia="宋体" w:cs="Times New Roman"/>
          <w:b/>
          <w:bCs/>
          <w:sz w:val="24"/>
        </w:rPr>
        <w:t>（必须提供，</w:t>
      </w:r>
      <w:r>
        <w:rPr>
          <w:rFonts w:hint="eastAsia" w:ascii="宋体" w:hAnsi="宋体"/>
          <w:b/>
          <w:bCs/>
          <w:sz w:val="24"/>
        </w:rPr>
        <w:t>格式</w:t>
      </w:r>
      <w:r>
        <w:rPr>
          <w:rFonts w:hint="eastAsia" w:ascii="宋体" w:hAnsi="宋体"/>
          <w:b/>
          <w:bCs/>
          <w:sz w:val="24"/>
          <w:lang w:eastAsia="zh-CN"/>
        </w:rPr>
        <w:t>详见</w:t>
      </w:r>
      <w:r>
        <w:rPr>
          <w:rFonts w:hint="eastAsia" w:ascii="宋体" w:hAnsi="宋体" w:eastAsia="宋体" w:cs="Times New Roman"/>
          <w:b/>
          <w:bCs/>
          <w:sz w:val="24"/>
          <w:lang w:eastAsia="zh-CN"/>
        </w:rPr>
        <w:t>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（必须提供，</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lang w:eastAsia="zh-CN"/>
        </w:rPr>
        <w:t>谈判</w:t>
      </w:r>
      <w:r>
        <w:rPr>
          <w:rFonts w:hint="eastAsia" w:ascii="宋体" w:hAnsi="宋体" w:eastAsia="宋体" w:cs="Times New Roman"/>
          <w:b/>
          <w:bCs w:val="0"/>
          <w:sz w:val="24"/>
          <w:highlight w:val="none"/>
        </w:rPr>
        <w:t>供应商</w:t>
      </w:r>
      <w:r>
        <w:rPr>
          <w:rFonts w:hint="eastAsia" w:ascii="宋体" w:hAnsi="宋体" w:eastAsia="宋体" w:cs="Times New Roman"/>
          <w:b/>
          <w:bCs w:val="0"/>
          <w:sz w:val="24"/>
        </w:rPr>
        <w:t>电子签章）</w:t>
      </w:r>
      <w:r>
        <w:rPr>
          <w:rFonts w:hint="eastAsia" w:ascii="宋体" w:hAnsi="宋体" w:eastAsia="宋体" w:cs="Times New Roman"/>
          <w:sz w:val="24"/>
        </w:rPr>
        <w:t>。</w:t>
      </w:r>
    </w:p>
    <w:p w14:paraId="49CAE3DF">
      <w:pPr>
        <w:keepNext w:val="0"/>
        <w:keepLines w:val="0"/>
        <w:pageBreakBefore w:val="0"/>
        <w:widowControl w:val="0"/>
        <w:spacing w:line="520" w:lineRule="exact"/>
        <w:ind w:firstLine="480"/>
        <w:rPr>
          <w:rFonts w:hint="eastAsia" w:ascii="宋体" w:hAnsi="宋体" w:eastAsia="宋体" w:cs="Times New Roman"/>
          <w:b/>
          <w:bCs w:val="0"/>
          <w:sz w:val="24"/>
        </w:rPr>
      </w:pPr>
      <w:r>
        <w:rPr>
          <w:rFonts w:hint="eastAsia" w:ascii="宋体" w:hAnsi="宋体" w:eastAsia="宋体" w:cs="Times New Roman"/>
          <w:bCs/>
          <w:sz w:val="24"/>
        </w:rPr>
        <w:t>2</w:t>
      </w:r>
      <w:r>
        <w:rPr>
          <w:rFonts w:hint="eastAsia" w:ascii="宋体" w:hAnsi="宋体" w:eastAsia="宋体" w:cs="Times New Roman"/>
          <w:bCs/>
          <w:sz w:val="24"/>
          <w:lang w:val="en-US" w:eastAsia="zh-CN"/>
        </w:rPr>
        <w:t>.</w:t>
      </w:r>
      <w:r>
        <w:rPr>
          <w:rFonts w:hint="eastAsia" w:ascii="宋体" w:hAnsi="宋体" w:eastAsia="宋体" w:cs="Times New Roman"/>
          <w:bCs/>
          <w:sz w:val="24"/>
        </w:rPr>
        <w:t>提供营业执照。</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w:t>
      </w:r>
      <w:r>
        <w:rPr>
          <w:rFonts w:hint="eastAsia" w:ascii="宋体" w:hAnsi="宋体" w:eastAsia="宋体" w:cs="Times New Roman"/>
          <w:b/>
          <w:bCs w:val="0"/>
          <w:sz w:val="24"/>
        </w:rPr>
        <w:t>供应商电子签章）</w:t>
      </w:r>
    </w:p>
    <w:p w14:paraId="3EE34BF1">
      <w:pPr>
        <w:keepNext w:val="0"/>
        <w:keepLines w:val="0"/>
        <w:pageBreakBefore w:val="0"/>
        <w:widowControl w:val="0"/>
        <w:spacing w:line="520" w:lineRule="exact"/>
        <w:ind w:firstLine="480"/>
        <w:rPr>
          <w:rFonts w:hint="eastAsia" w:ascii="宋体" w:hAnsi="宋体"/>
          <w:b/>
          <w:bCs/>
          <w:sz w:val="24"/>
        </w:rPr>
      </w:pPr>
      <w:r>
        <w:rPr>
          <w:rFonts w:hint="eastAsia" w:ascii="宋体" w:hAnsi="宋体" w:eastAsia="宋体" w:cs="Times New Roman"/>
          <w:bCs/>
          <w:sz w:val="24"/>
        </w:rPr>
        <w:t>3</w:t>
      </w:r>
      <w:r>
        <w:rPr>
          <w:rFonts w:hint="eastAsia" w:ascii="宋体" w:hAnsi="宋体" w:eastAsia="宋体" w:cs="Times New Roman"/>
          <w:bCs/>
          <w:sz w:val="24"/>
          <w:lang w:val="en-US" w:eastAsia="zh-CN"/>
        </w:rPr>
        <w:t>.</w:t>
      </w:r>
      <w:r>
        <w:rPr>
          <w:rFonts w:hint="eastAsia" w:ascii="宋体" w:hAnsi="宋体" w:eastAsia="宋体" w:cs="Times New Roman"/>
          <w:bCs/>
          <w:sz w:val="24"/>
        </w:rPr>
        <w:t>提供《失信行为“双公示”承诺书》</w:t>
      </w:r>
      <w:r>
        <w:rPr>
          <w:rFonts w:hint="eastAsia" w:ascii="宋体" w:hAnsi="宋体" w:eastAsia="宋体" w:cs="Times New Roman"/>
          <w:bCs/>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50D13105">
      <w:pPr>
        <w:keepNext w:val="0"/>
        <w:keepLines w:val="0"/>
        <w:pageBreakBefore w:val="0"/>
        <w:widowControl w:val="0"/>
        <w:spacing w:line="480" w:lineRule="atLeast"/>
        <w:ind w:firstLine="480"/>
        <w:rPr>
          <w:rFonts w:hint="eastAsia" w:ascii="宋体" w:hAnsi="宋体"/>
          <w:sz w:val="24"/>
        </w:rPr>
      </w:pPr>
      <w:bookmarkStart w:id="24" w:name="_Toc28359014"/>
      <w:bookmarkStart w:id="25" w:name="_Toc28359091"/>
      <w:r>
        <w:rPr>
          <w:rFonts w:hint="eastAsia" w:ascii="宋体" w:hAnsi="宋体"/>
          <w:sz w:val="24"/>
          <w:highlight w:val="none"/>
          <w:lang w:eastAsia="zh-CN"/>
        </w:rPr>
        <w:t>（二）</w:t>
      </w:r>
      <w:r>
        <w:rPr>
          <w:rFonts w:hint="eastAsia" w:ascii="宋体" w:hAnsi="宋体"/>
          <w:sz w:val="24"/>
        </w:rPr>
        <w:t>落实政府采购政策需满足的资格要求：</w:t>
      </w:r>
    </w:p>
    <w:p w14:paraId="1D153B55">
      <w:pPr>
        <w:keepNext w:val="0"/>
        <w:keepLines w:val="0"/>
        <w:pageBreakBefore w:val="0"/>
        <w:widowControl w:val="0"/>
        <w:spacing w:line="480" w:lineRule="atLeast"/>
        <w:ind w:firstLine="480"/>
        <w:rPr>
          <w:rFonts w:ascii="宋体" w:hAnsi="宋体"/>
          <w:sz w:val="24"/>
        </w:rPr>
      </w:pPr>
      <w:r>
        <w:rPr>
          <w:rFonts w:hint="eastAsia" w:ascii="宋体" w:hAnsi="宋体"/>
          <w:sz w:val="24"/>
        </w:rPr>
        <w:t>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1</w:t>
      </w:r>
      <w:r>
        <w:rPr>
          <w:rFonts w:hint="eastAsia" w:ascii="宋体" w:hAnsi="宋体"/>
          <w:sz w:val="24"/>
          <w:highlight w:val="none"/>
          <w:u w:val="single"/>
          <w:lang w:val="en-US" w:eastAsia="zh-CN"/>
        </w:rPr>
        <w:t xml:space="preserve"> </w:t>
      </w:r>
      <w:r>
        <w:rPr>
          <w:rFonts w:hint="eastAsia" w:ascii="宋体" w:hAnsi="宋体"/>
          <w:sz w:val="24"/>
        </w:rPr>
        <w:t>种方式落实政府采购促进中小企业发展的要求：</w:t>
      </w:r>
    </w:p>
    <w:p w14:paraId="44999451">
      <w:pPr>
        <w:keepNext w:val="0"/>
        <w:keepLines w:val="0"/>
        <w:pageBreakBefore w:val="0"/>
        <w:widowControl w:val="0"/>
        <w:spacing w:line="480" w:lineRule="atLeast"/>
        <w:ind w:firstLine="480"/>
        <w:rPr>
          <w:rFonts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本项目为专门面向中小企业采购的项目。</w:t>
      </w:r>
    </w:p>
    <w:p w14:paraId="6C7A10B7">
      <w:pPr>
        <w:keepNext w:val="0"/>
        <w:keepLines w:val="0"/>
        <w:pageBreakBefore w:val="0"/>
        <w:widowControl w:val="0"/>
        <w:spacing w:line="480" w:lineRule="atLeast"/>
        <w:ind w:firstLine="480"/>
        <w:rPr>
          <w:rFonts w:ascii="宋体" w:hAnsi="宋体"/>
          <w:sz w:val="24"/>
        </w:rPr>
      </w:pPr>
      <w:r>
        <w:rPr>
          <w:rFonts w:hint="eastAsia" w:ascii="宋体" w:hAnsi="宋体"/>
          <w:sz w:val="24"/>
          <w:lang w:val="en-US" w:eastAsia="zh-CN"/>
        </w:rPr>
        <w:t>2.</w:t>
      </w:r>
      <w:r>
        <w:rPr>
          <w:rFonts w:hint="eastAsia" w:ascii="宋体" w:hAnsi="宋体"/>
          <w:sz w:val="24"/>
        </w:rPr>
        <w:t>本项目通过以下第</w:t>
      </w:r>
      <w:r>
        <w:rPr>
          <w:rFonts w:hint="eastAsia" w:ascii="宋体" w:hAnsi="宋体"/>
          <w:sz w:val="24"/>
          <w:u w:val="single"/>
        </w:rPr>
        <w:t>（</w:t>
      </w:r>
      <w:r>
        <w:rPr>
          <w:rFonts w:hint="eastAsia" w:ascii="宋体" w:hAnsi="宋体"/>
          <w:sz w:val="24"/>
          <w:u w:val="single"/>
          <w:lang w:eastAsia="zh-CN"/>
        </w:rPr>
        <w:t>　</w:t>
      </w:r>
      <w:r>
        <w:rPr>
          <w:rFonts w:hint="eastAsia" w:ascii="宋体" w:hAnsi="宋体"/>
          <w:sz w:val="24"/>
          <w:u w:val="single"/>
        </w:rPr>
        <w:t>）</w:t>
      </w:r>
      <w:r>
        <w:rPr>
          <w:rFonts w:hint="eastAsia" w:ascii="宋体" w:hAnsi="宋体"/>
          <w:sz w:val="24"/>
        </w:rPr>
        <w:t>种方式预留部分采购份额采购中小企业服务：</w:t>
      </w:r>
    </w:p>
    <w:p w14:paraId="3F242F25">
      <w:pPr>
        <w:keepNext w:val="0"/>
        <w:keepLines w:val="0"/>
        <w:pageBreakBefore w:val="0"/>
        <w:widowControl w:val="0"/>
        <w:spacing w:line="480" w:lineRule="atLeast"/>
        <w:ind w:firstLine="480"/>
        <w:rPr>
          <w:rFonts w:ascii="宋体" w:hAnsi="宋体"/>
          <w:sz w:val="24"/>
        </w:rPr>
      </w:pPr>
      <w:r>
        <w:rPr>
          <w:rFonts w:hint="eastAsia" w:ascii="宋体" w:hAnsi="宋体"/>
          <w:sz w:val="24"/>
        </w:rPr>
        <w:t>（1）本项目要求供应商以联合体形式参加，中小企业合同金额应当达到的比例为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293A3253">
      <w:pPr>
        <w:keepNext w:val="0"/>
        <w:keepLines w:val="0"/>
        <w:pageBreakBefore w:val="0"/>
        <w:widowControl w:val="0"/>
        <w:spacing w:line="480" w:lineRule="atLeast"/>
        <w:ind w:firstLine="480"/>
        <w:rPr>
          <w:rFonts w:ascii="宋体" w:hAnsi="宋体"/>
          <w:sz w:val="24"/>
        </w:rPr>
      </w:pPr>
      <w:r>
        <w:rPr>
          <w:rFonts w:hint="eastAsia" w:ascii="宋体" w:hAnsi="宋体"/>
          <w:sz w:val="24"/>
        </w:rPr>
        <w:t>（2）本项目要求供应商进行合同分包，中小企业合同金额应当达到的比例为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4D2217E1">
      <w:pPr>
        <w:keepNext w:val="0"/>
        <w:keepLines w:val="0"/>
        <w:pageBreakBefore w:val="0"/>
        <w:widowControl w:val="0"/>
        <w:spacing w:line="480" w:lineRule="atLeast"/>
        <w:ind w:firstLine="480"/>
        <w:rPr>
          <w:rFonts w:ascii="宋体" w:hAnsi="宋体"/>
          <w:sz w:val="24"/>
        </w:rPr>
      </w:pPr>
      <w:r>
        <w:rPr>
          <w:rFonts w:hint="eastAsia" w:ascii="宋体" w:hAnsi="宋体"/>
          <w:sz w:val="24"/>
          <w:lang w:val="en-US" w:eastAsia="zh-CN"/>
        </w:rPr>
        <w:t>3.</w:t>
      </w:r>
      <w:r>
        <w:rPr>
          <w:rFonts w:hint="eastAsia" w:ascii="宋体" w:hAnsi="宋体"/>
          <w:sz w:val="24"/>
        </w:rPr>
        <w:t>本项目为非预留份额的采购项目，对小微企业报价给予扣除，用扣除后的价格参加评审，具体详见第一章“供应商须知”</w:t>
      </w:r>
      <w:r>
        <w:rPr>
          <w:rFonts w:hint="eastAsia" w:ascii="宋体" w:hAnsi="宋体"/>
          <w:sz w:val="24"/>
          <w:highlight w:val="none"/>
        </w:rPr>
        <w:t>第</w:t>
      </w:r>
      <w:r>
        <w:rPr>
          <w:rFonts w:hint="eastAsia" w:ascii="宋体" w:hAnsi="宋体"/>
          <w:sz w:val="24"/>
          <w:highlight w:val="none"/>
          <w:lang w:val="en-US" w:eastAsia="zh-CN"/>
        </w:rPr>
        <w:t>30.1</w:t>
      </w:r>
      <w:r>
        <w:rPr>
          <w:rFonts w:hint="eastAsia" w:ascii="宋体" w:hAnsi="宋体"/>
          <w:sz w:val="24"/>
          <w:highlight w:val="none"/>
        </w:rPr>
        <w:t>项。</w:t>
      </w:r>
    </w:p>
    <w:p w14:paraId="3ABB0228">
      <w:pPr>
        <w:keepNext w:val="0"/>
        <w:keepLines w:val="0"/>
        <w:pageBreakBefore w:val="0"/>
        <w:widowControl w:val="0"/>
        <w:spacing w:line="520" w:lineRule="exact"/>
        <w:ind w:firstLine="480"/>
        <w:rPr>
          <w:rFonts w:hint="eastAsia" w:ascii="宋体" w:hAnsi="宋体" w:eastAsia="宋体" w:cs="Times New Roman"/>
          <w:sz w:val="24"/>
          <w:highlight w:val="red"/>
          <w:lang w:val="en-US" w:eastAsia="zh-CN"/>
        </w:rPr>
      </w:pPr>
      <w:r>
        <w:rPr>
          <w:rFonts w:hint="eastAsia" w:ascii="宋体" w:hAnsi="宋体" w:eastAsia="宋体" w:cs="Times New Roman"/>
          <w:sz w:val="24"/>
        </w:rPr>
        <w:t>注</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ascii="宋体" w:hAnsi="宋体" w:eastAsia="宋体" w:cs="宋体"/>
          <w:sz w:val="24"/>
          <w:szCs w:val="24"/>
        </w:rPr>
        <w:t>监狱企业、残疾人福利性单位视同小微企业。符合中小企业划分标准的个体工商户，在政府采购活动中视同中小企业，享受政府采购支持中小企业发展政策。</w:t>
      </w:r>
    </w:p>
    <w:p w14:paraId="2C114F21">
      <w:pPr>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2.</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2588A572">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val="0"/>
          <w:color w:val="000000"/>
          <w:sz w:val="24"/>
        </w:rPr>
        <w:t>（</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示范格式三）；</w:t>
      </w:r>
    </w:p>
    <w:p w14:paraId="27DE78E7">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示范格式四）；</w:t>
      </w:r>
    </w:p>
    <w:p w14:paraId="3DFF72E9">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39A84481">
      <w:pPr>
        <w:spacing w:line="520" w:lineRule="exact"/>
        <w:ind w:firstLine="480"/>
        <w:rPr>
          <w:rFonts w:hint="eastAsia" w:ascii="宋体" w:hAnsi="宋体" w:eastAsia="宋体"/>
          <w:sz w:val="24"/>
          <w:lang w:eastAsia="zh-CN"/>
        </w:rPr>
      </w:pPr>
      <w:r>
        <w:rPr>
          <w:rFonts w:hint="eastAsia" w:ascii="宋体" w:hAnsi="宋体"/>
          <w:sz w:val="24"/>
          <w:lang w:eastAsia="zh-CN"/>
        </w:rPr>
        <w:t>（三）</w:t>
      </w:r>
      <w:r>
        <w:rPr>
          <w:rFonts w:hint="eastAsia" w:ascii="宋体" w:hAnsi="宋体"/>
          <w:sz w:val="24"/>
        </w:rPr>
        <w:t>本项目的特定资格要求：</w:t>
      </w:r>
    </w:p>
    <w:p w14:paraId="521C76B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供应商必须具有</w:t>
      </w:r>
      <w:r>
        <w:rPr>
          <w:rFonts w:hint="eastAsia" w:ascii="宋体" w:hAnsi="宋体" w:eastAsia="宋体" w:cs="Times New Roman"/>
          <w:b w:val="0"/>
          <w:bCs w:val="0"/>
          <w:sz w:val="24"/>
          <w:highlight w:val="none"/>
          <w:lang w:eastAsia="zh-CN"/>
        </w:rPr>
        <w:t>有效的</w:t>
      </w:r>
      <w:r>
        <w:rPr>
          <w:rStyle w:val="399"/>
          <w:rFonts w:hint="eastAsia" w:ascii="宋体" w:hAnsi="宋体" w:eastAsia="宋体" w:cs="宋体"/>
          <w:sz w:val="24"/>
          <w:highlight w:val="none"/>
          <w:lang w:val="zh-TW" w:eastAsia="zh-CN"/>
        </w:rPr>
        <w:t>电力工程施工总承包三级以上（含三级）资质或输变电工程专业承包三级以上（含三级）资质，并且具备行政主管部门颁发的《承装（修、试）电力设施许可证》（其中承装类、承修类、承试类均为三级以上（含三级））</w:t>
      </w:r>
      <w:r>
        <w:rPr>
          <w:rFonts w:hint="eastAsia" w:ascii="宋体" w:hAnsi="宋体" w:eastAsia="宋体" w:cs="Times New Roman"/>
          <w:b w:val="0"/>
          <w:bCs w:val="0"/>
          <w:sz w:val="24"/>
          <w:highlight w:val="none"/>
        </w:rPr>
        <w:t>；</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5F71185B">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2.</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供应商具备安全生产条件，并取得有效的安全生产许可证；</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75556320">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3.项目</w:t>
      </w:r>
      <w:r>
        <w:rPr>
          <w:rFonts w:hint="eastAsia" w:ascii="宋体" w:hAnsi="宋体" w:eastAsia="宋体" w:cs="Times New Roman"/>
          <w:b w:val="0"/>
          <w:bCs w:val="0"/>
          <w:sz w:val="24"/>
          <w:highlight w:val="none"/>
          <w:lang w:eastAsia="zh-CN"/>
        </w:rPr>
        <w:t>负责人注册专业和资格等级：</w:t>
      </w:r>
      <w:r>
        <w:rPr>
          <w:rFonts w:hint="eastAsia" w:ascii="宋体" w:hAnsi="宋体" w:cs="Times New Roman"/>
          <w:b w:val="0"/>
          <w:bCs w:val="0"/>
          <w:sz w:val="24"/>
          <w:highlight w:val="none"/>
          <w:lang w:val="en-US" w:eastAsia="zh-CN"/>
        </w:rPr>
        <w:t>机电</w:t>
      </w:r>
      <w:r>
        <w:rPr>
          <w:rFonts w:hint="eastAsia" w:ascii="宋体" w:hAnsi="宋体" w:eastAsia="宋体" w:cs="Times New Roman"/>
          <w:b w:val="0"/>
          <w:bCs w:val="0"/>
          <w:sz w:val="24"/>
          <w:highlight w:val="none"/>
          <w:lang w:eastAsia="zh-CN"/>
        </w:rPr>
        <w:t>工程专业二级以上（含二级）注册建造师，并取得安全生产考核合格证书（B证）；</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相关</w:t>
      </w:r>
      <w:r>
        <w:rPr>
          <w:rFonts w:hint="eastAsia" w:ascii="宋体" w:hAnsi="宋体" w:eastAsia="宋体" w:cs="Times New Roman"/>
          <w:b/>
          <w:bCs/>
          <w:sz w:val="24"/>
          <w:highlight w:val="none"/>
        </w:rPr>
        <w:t>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4F03CEC0">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4.项目负责人必须满足下列条件</w:t>
      </w:r>
      <w:r>
        <w:rPr>
          <w:rFonts w:hint="eastAsia" w:ascii="宋体" w:hAnsi="宋体" w:eastAsia="宋体" w:cs="Times New Roman"/>
          <w:b/>
          <w:bCs/>
          <w:sz w:val="24"/>
          <w:highlight w:val="none"/>
          <w:lang w:eastAsia="zh-CN"/>
        </w:rPr>
        <w:t>（提供承诺书，格式自拟，</w:t>
      </w:r>
      <w:r>
        <w:rPr>
          <w:rFonts w:hint="eastAsia" w:ascii="宋体" w:hAnsi="宋体" w:eastAsia="宋体" w:cs="Times New Roman"/>
          <w:b/>
          <w:bCs/>
          <w:sz w:val="24"/>
          <w:highlight w:val="none"/>
        </w:rPr>
        <w:t>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p>
    <w:p w14:paraId="1328457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（1）项目负责人不得同时在两个或者两个以上单位受聘或者执业：</w:t>
      </w:r>
    </w:p>
    <w:p w14:paraId="1243C148">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①</w:t>
      </w:r>
      <w:r>
        <w:rPr>
          <w:rFonts w:hint="eastAsia" w:ascii="宋体" w:hAnsi="宋体" w:eastAsia="宋体" w:cs="Times New Roman"/>
          <w:b w:val="0"/>
          <w:bCs w:val="0"/>
          <w:sz w:val="24"/>
          <w:highlight w:val="none"/>
        </w:rPr>
        <w:t>同时在两个及以上单位签订劳动合同或</w:t>
      </w:r>
      <w:r>
        <w:rPr>
          <w:rFonts w:hint="eastAsia" w:ascii="宋体" w:hAnsi="宋体" w:eastAsia="宋体" w:cs="Times New Roman"/>
          <w:b w:val="0"/>
          <w:bCs w:val="0"/>
          <w:sz w:val="24"/>
          <w:highlight w:val="none"/>
          <w:lang w:eastAsia="zh-CN"/>
        </w:rPr>
        <w:t>缴</w:t>
      </w:r>
      <w:r>
        <w:rPr>
          <w:rFonts w:hint="eastAsia" w:ascii="宋体" w:hAnsi="宋体" w:eastAsia="宋体" w:cs="Times New Roman"/>
          <w:b w:val="0"/>
          <w:bCs w:val="0"/>
          <w:sz w:val="24"/>
          <w:highlight w:val="none"/>
        </w:rPr>
        <w:t xml:space="preserve">纳社会保险； </w:t>
      </w:r>
    </w:p>
    <w:p w14:paraId="77DCBF0D">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②</w:t>
      </w:r>
      <w:r>
        <w:rPr>
          <w:rFonts w:hint="eastAsia" w:ascii="宋体" w:hAnsi="宋体" w:eastAsia="宋体" w:cs="Times New Roman"/>
          <w:b w:val="0"/>
          <w:bCs w:val="0"/>
          <w:sz w:val="24"/>
          <w:highlight w:val="none"/>
        </w:rPr>
        <w:t>将本人执（职）业资格证书同时注册在两个及以上单位；</w:t>
      </w:r>
    </w:p>
    <w:p w14:paraId="67617C51">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③</w:t>
      </w:r>
      <w:r>
        <w:rPr>
          <w:rFonts w:hint="eastAsia" w:ascii="宋体" w:hAnsi="宋体" w:eastAsia="宋体" w:cs="Times New Roman"/>
          <w:b w:val="0"/>
          <w:bCs w:val="0"/>
          <w:sz w:val="24"/>
          <w:highlight w:val="none"/>
        </w:rPr>
        <w:t>担任其他单位法定代表人；</w:t>
      </w:r>
    </w:p>
    <w:p w14:paraId="4095225D">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④</w:t>
      </w:r>
      <w:r>
        <w:rPr>
          <w:rFonts w:hint="eastAsia" w:ascii="宋体" w:hAnsi="宋体" w:eastAsia="宋体" w:cs="Times New Roman"/>
          <w:b w:val="0"/>
          <w:bCs w:val="0"/>
          <w:sz w:val="24"/>
          <w:highlight w:val="none"/>
        </w:rPr>
        <w:t>违反法律法规、规定的其他情形。</w:t>
      </w:r>
    </w:p>
    <w:p w14:paraId="3C8BC168">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056EA4AA">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5.</w:t>
      </w:r>
      <w:r>
        <w:rPr>
          <w:rFonts w:hint="eastAsia" w:ascii="宋体" w:hAnsi="宋体" w:eastAsia="宋体" w:cs="Times New Roman"/>
          <w:b w:val="0"/>
          <w:bCs w:val="0"/>
          <w:sz w:val="24"/>
          <w:highlight w:val="none"/>
          <w:lang w:eastAsia="zh-CN"/>
        </w:rPr>
        <w:t>受</w:t>
      </w:r>
      <w:r>
        <w:rPr>
          <w:rFonts w:hint="eastAsia" w:ascii="宋体" w:hAnsi="宋体" w:eastAsia="宋体" w:cs="Times New Roman"/>
          <w:b w:val="0"/>
          <w:bCs w:val="0"/>
          <w:sz w:val="24"/>
          <w:highlight w:val="none"/>
        </w:rPr>
        <w:t>托人</w:t>
      </w:r>
      <w:r>
        <w:rPr>
          <w:rFonts w:hint="eastAsia" w:ascii="宋体" w:hAnsi="宋体" w:eastAsia="宋体" w:cs="Times New Roman"/>
          <w:b w:val="0"/>
          <w:bCs w:val="0"/>
          <w:sz w:val="24"/>
          <w:highlight w:val="none"/>
          <w:lang w:eastAsia="zh-CN"/>
        </w:rPr>
        <w:t>（如有）</w:t>
      </w:r>
      <w:r>
        <w:rPr>
          <w:rFonts w:hint="eastAsia" w:ascii="宋体" w:hAnsi="宋体" w:eastAsia="宋体" w:cs="Times New Roman"/>
          <w:b w:val="0"/>
          <w:bCs w:val="0"/>
          <w:sz w:val="24"/>
          <w:highlight w:val="none"/>
        </w:rPr>
        <w:t>和项目</w:t>
      </w:r>
      <w:r>
        <w:rPr>
          <w:rFonts w:hint="eastAsia" w:ascii="宋体" w:hAnsi="宋体" w:eastAsia="宋体" w:cs="Times New Roman"/>
          <w:b w:val="0"/>
          <w:bCs w:val="0"/>
          <w:sz w:val="24"/>
          <w:highlight w:val="none"/>
          <w:lang w:eastAsia="zh-CN"/>
        </w:rPr>
        <w:t>负责人</w:t>
      </w:r>
      <w:r>
        <w:rPr>
          <w:rFonts w:hint="eastAsia" w:ascii="宋体" w:hAnsi="宋体" w:eastAsia="宋体" w:cs="Times New Roman"/>
          <w:b w:val="0"/>
          <w:bCs w:val="0"/>
          <w:sz w:val="24"/>
          <w:highlight w:val="none"/>
        </w:rPr>
        <w:t>须为</w:t>
      </w:r>
      <w:r>
        <w:rPr>
          <w:rFonts w:hint="eastAsia" w:ascii="宋体" w:hAnsi="宋体" w:eastAsia="宋体" w:cs="Times New Roman"/>
          <w:b w:val="0"/>
          <w:bCs w:val="0"/>
          <w:sz w:val="24"/>
          <w:highlight w:val="none"/>
          <w:lang w:eastAsia="zh-CN"/>
        </w:rPr>
        <w:t>谈判供应商的</w:t>
      </w:r>
      <w:r>
        <w:rPr>
          <w:rFonts w:hint="eastAsia" w:ascii="宋体" w:hAnsi="宋体" w:eastAsia="宋体" w:cs="Times New Roman"/>
          <w:b w:val="0"/>
          <w:bCs w:val="0"/>
          <w:sz w:val="24"/>
          <w:highlight w:val="none"/>
        </w:rPr>
        <w:t>正式员工</w:t>
      </w:r>
      <w:r>
        <w:rPr>
          <w:rFonts w:hint="eastAsia" w:ascii="宋体" w:hAnsi="宋体" w:eastAsia="宋体" w:cs="Times New Roman"/>
          <w:b w:val="0"/>
          <w:bCs w:val="0"/>
          <w:sz w:val="24"/>
          <w:highlight w:val="none"/>
          <w:lang w:eastAsia="zh-CN"/>
        </w:rPr>
        <w:t>。</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受托人（如有）和项目负责人自</w:t>
      </w:r>
      <w:r>
        <w:rPr>
          <w:rFonts w:hint="eastAsia" w:ascii="宋体" w:hAnsi="宋体" w:eastAsia="宋体" w:cs="Times New Roman"/>
          <w:b/>
          <w:bCs/>
          <w:sz w:val="24"/>
          <w:highlight w:val="none"/>
        </w:rPr>
        <w:t>2025年</w:t>
      </w:r>
      <w:r>
        <w:rPr>
          <w:rFonts w:hint="eastAsia" w:ascii="宋体" w:hAnsi="宋体" w:eastAsia="宋体" w:cs="Times New Roman"/>
          <w:b/>
          <w:bCs/>
          <w:sz w:val="24"/>
          <w:highlight w:val="none"/>
          <w:lang w:val="en-US" w:eastAsia="zh-CN"/>
        </w:rPr>
        <w:t>7</w:t>
      </w:r>
      <w:r>
        <w:rPr>
          <w:rFonts w:hint="eastAsia" w:ascii="宋体" w:hAnsi="宋体" w:eastAsia="宋体" w:cs="Times New Roman"/>
          <w:b/>
          <w:bCs/>
          <w:sz w:val="24"/>
          <w:highlight w:val="none"/>
        </w:rPr>
        <w:t>月</w:t>
      </w:r>
      <w:r>
        <w:rPr>
          <w:rFonts w:hint="eastAsia" w:ascii="宋体" w:hAnsi="宋体" w:eastAsia="宋体" w:cs="Times New Roman"/>
          <w:b/>
          <w:bCs/>
          <w:sz w:val="24"/>
          <w:highlight w:val="none"/>
          <w:lang w:val="en-US" w:eastAsia="zh-CN"/>
        </w:rPr>
        <w:t>1日</w:t>
      </w:r>
      <w:r>
        <w:rPr>
          <w:rFonts w:hint="eastAsia" w:ascii="宋体" w:hAnsi="宋体" w:eastAsia="宋体" w:cs="Times New Roman"/>
          <w:b/>
          <w:bCs/>
          <w:sz w:val="24"/>
          <w:highlight w:val="none"/>
        </w:rPr>
        <w:t>以来任意一个月</w:t>
      </w:r>
      <w:r>
        <w:rPr>
          <w:rFonts w:hint="eastAsia" w:ascii="宋体" w:hAnsi="宋体" w:eastAsia="宋体" w:cs="Times New Roman"/>
          <w:b/>
          <w:bCs/>
          <w:sz w:val="24"/>
          <w:highlight w:val="none"/>
          <w:lang w:eastAsia="zh-CN"/>
        </w:rPr>
        <w:t>由谈判供应商</w:t>
      </w:r>
      <w:r>
        <w:rPr>
          <w:rFonts w:hint="eastAsia" w:ascii="宋体" w:hAnsi="宋体" w:eastAsia="宋体" w:cs="Times New Roman"/>
          <w:b/>
          <w:bCs/>
          <w:sz w:val="24"/>
          <w:highlight w:val="none"/>
        </w:rPr>
        <w:t>为其缴纳的养老保险证明</w:t>
      </w:r>
      <w:r>
        <w:rPr>
          <w:rFonts w:hint="eastAsia" w:ascii="宋体" w:hAnsi="宋体" w:eastAsia="宋体" w:cs="Times New Roman"/>
          <w:b/>
          <w:bCs/>
          <w:sz w:val="24"/>
          <w:highlight w:val="none"/>
          <w:lang w:eastAsia="zh-CN"/>
        </w:rPr>
        <w:t>（如为</w:t>
      </w:r>
      <w:r>
        <w:rPr>
          <w:rFonts w:hint="eastAsia" w:ascii="宋体" w:hAnsi="宋体" w:eastAsia="宋体" w:cs="Times New Roman"/>
          <w:b/>
          <w:bCs/>
          <w:sz w:val="24"/>
          <w:highlight w:val="none"/>
        </w:rPr>
        <w:t>退休人员，须提供退休</w:t>
      </w:r>
      <w:r>
        <w:rPr>
          <w:rFonts w:hint="eastAsia" w:ascii="宋体" w:hAnsi="宋体" w:eastAsia="宋体" w:cs="Times New Roman"/>
          <w:b/>
          <w:bCs/>
          <w:sz w:val="24"/>
          <w:highlight w:val="none"/>
          <w:lang w:eastAsia="zh-CN"/>
        </w:rPr>
        <w:t>证）；提供相关</w:t>
      </w:r>
      <w:r>
        <w:rPr>
          <w:rFonts w:hint="eastAsia" w:ascii="宋体" w:hAnsi="宋体" w:eastAsia="宋体" w:cs="Times New Roman"/>
          <w:b/>
          <w:bCs/>
          <w:sz w:val="24"/>
          <w:highlight w:val="none"/>
        </w:rPr>
        <w:t>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谈判供应商如拟派法</w:t>
      </w:r>
      <w:r>
        <w:rPr>
          <w:rFonts w:hint="eastAsia" w:ascii="宋体" w:hAnsi="宋体" w:eastAsia="宋体" w:cs="Times New Roman"/>
          <w:b/>
          <w:bCs/>
          <w:sz w:val="24"/>
          <w:highlight w:val="none"/>
        </w:rPr>
        <w:t>定代表人</w:t>
      </w:r>
      <w:r>
        <w:rPr>
          <w:rFonts w:hint="eastAsia" w:ascii="宋体" w:hAnsi="宋体" w:eastAsia="宋体" w:cs="Times New Roman"/>
          <w:b/>
          <w:bCs/>
          <w:sz w:val="24"/>
          <w:highlight w:val="none"/>
          <w:lang w:eastAsia="zh-CN"/>
        </w:rPr>
        <w:t>参与谈判的，</w:t>
      </w:r>
      <w:r>
        <w:rPr>
          <w:rFonts w:hint="eastAsia" w:ascii="宋体" w:hAnsi="宋体" w:eastAsia="宋体" w:cs="Times New Roman"/>
          <w:b/>
          <w:bCs/>
          <w:sz w:val="24"/>
          <w:highlight w:val="none"/>
        </w:rPr>
        <w:t>无</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提供社保</w:t>
      </w:r>
      <w:r>
        <w:rPr>
          <w:rFonts w:hint="eastAsia" w:ascii="宋体" w:hAnsi="宋体" w:eastAsia="宋体" w:cs="Times New Roman"/>
          <w:b/>
          <w:bCs/>
          <w:sz w:val="24"/>
          <w:highlight w:val="none"/>
          <w:lang w:eastAsia="zh-CN"/>
        </w:rPr>
        <w:t>相关证明材料〕</w:t>
      </w:r>
    </w:p>
    <w:p w14:paraId="50FCC2A3">
      <w:pPr>
        <w:keepNext w:val="0"/>
        <w:keepLines w:val="0"/>
        <w:pageBreakBefore w:val="0"/>
        <w:widowControl w:val="0"/>
        <w:spacing w:line="520" w:lineRule="exact"/>
        <w:ind w:firstLine="480"/>
        <w:rPr>
          <w:rFonts w:hint="eastAsia" w:ascii="宋体" w:hAnsi="宋体"/>
          <w:b/>
          <w:bCs/>
          <w:color w:val="FF0000"/>
          <w:sz w:val="24"/>
          <w:highlight w:val="yellow"/>
          <w:lang w:eastAsia="zh-CN"/>
        </w:rPr>
      </w:pPr>
      <w:r>
        <w:rPr>
          <w:rFonts w:hint="eastAsia" w:ascii="宋体" w:hAnsi="宋体" w:eastAsia="宋体" w:cs="Times New Roman"/>
          <w:b/>
          <w:bCs/>
          <w:color w:val="FF0000"/>
          <w:sz w:val="24"/>
          <w:highlight w:val="yellow"/>
          <w:lang w:val="en-US" w:eastAsia="zh-CN"/>
        </w:rPr>
        <w:t>6.本项目专门面向书面推荐的供应商，无书面推荐表的供应商参与本项目，作无效标处理。</w:t>
      </w:r>
    </w:p>
    <w:p w14:paraId="27B9699D">
      <w:pPr>
        <w:keepNext w:val="0"/>
        <w:keepLines w:val="0"/>
        <w:pageBreakBefore w:val="0"/>
        <w:widowControl w:val="0"/>
        <w:spacing w:line="560" w:lineRule="exact"/>
        <w:rPr>
          <w:rFonts w:ascii="宋体" w:hAnsi="宋体"/>
          <w:b/>
          <w:bCs/>
          <w:sz w:val="24"/>
        </w:rPr>
      </w:pPr>
      <w:bookmarkStart w:id="26" w:name="_Toc35393631"/>
      <w:bookmarkStart w:id="27" w:name="_Toc35393800"/>
      <w:r>
        <w:rPr>
          <w:rFonts w:hint="eastAsia" w:ascii="宋体" w:hAnsi="宋体"/>
          <w:b/>
          <w:bCs/>
          <w:sz w:val="24"/>
        </w:rPr>
        <w:t>三、获取采购文件</w:t>
      </w:r>
      <w:bookmarkEnd w:id="24"/>
      <w:bookmarkEnd w:id="25"/>
      <w:bookmarkEnd w:id="26"/>
      <w:bookmarkEnd w:id="27"/>
    </w:p>
    <w:p w14:paraId="189E7C9D">
      <w:pPr>
        <w:keepNext w:val="0"/>
        <w:keepLines w:val="0"/>
        <w:pageBreakBefore w:val="0"/>
        <w:widowControl w:val="0"/>
        <w:spacing w:line="560" w:lineRule="exact"/>
        <w:ind w:firstLine="480"/>
        <w:rPr>
          <w:rFonts w:ascii="宋体" w:hAnsi="宋体"/>
          <w:sz w:val="24"/>
        </w:rPr>
      </w:pPr>
      <w:r>
        <w:rPr>
          <w:rFonts w:hint="eastAsia" w:ascii="宋体" w:hAnsi="宋体"/>
          <w:sz w:val="24"/>
        </w:rPr>
        <w:t>时间：自谈判文件公告发布之日起</w:t>
      </w:r>
      <w:r>
        <w:rPr>
          <w:rFonts w:ascii="宋体" w:hAnsi="宋体"/>
          <w:sz w:val="24"/>
          <w:highlight w:val="none"/>
        </w:rPr>
        <w:t>3</w:t>
      </w:r>
      <w:r>
        <w:rPr>
          <w:rFonts w:hint="eastAsia" w:ascii="宋体" w:hAnsi="宋体"/>
          <w:sz w:val="24"/>
          <w:highlight w:val="none"/>
        </w:rPr>
        <w:t>个工作日</w:t>
      </w:r>
    </w:p>
    <w:p w14:paraId="4D8C29C0">
      <w:pPr>
        <w:keepNext w:val="0"/>
        <w:keepLines w:val="0"/>
        <w:pageBreakBefore w:val="0"/>
        <w:widowControl w:val="0"/>
        <w:spacing w:line="560" w:lineRule="exact"/>
        <w:ind w:firstLine="480"/>
        <w:rPr>
          <w:rFonts w:hint="eastAsia" w:ascii="宋体" w:hAnsi="宋体"/>
          <w:sz w:val="24"/>
          <w:highlight w:val="none"/>
          <w:lang w:eastAsia="zh-CN"/>
        </w:rPr>
      </w:pPr>
      <w:r>
        <w:rPr>
          <w:rFonts w:hint="eastAsia" w:ascii="宋体" w:hAnsi="宋体"/>
          <w:sz w:val="24"/>
          <w:lang w:val="en-US" w:eastAsia="zh-CN"/>
        </w:rPr>
        <w:t>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245"/>
          <w:rFonts w:hint="eastAsia" w:ascii="宋体" w:hAnsi="宋体"/>
          <w:color w:val="000000"/>
          <w:sz w:val="24"/>
          <w:highlight w:val="none"/>
          <w:lang w:eastAsia="zh-CN"/>
        </w:rPr>
        <w:t>http://jszfcg.jsczt.cn/jszc/login</w:t>
      </w:r>
      <w:r>
        <w:rPr>
          <w:rFonts w:hint="eastAsia" w:ascii="宋体" w:hAnsi="宋体"/>
          <w:color w:val="000000"/>
          <w:sz w:val="24"/>
          <w:highlight w:val="none"/>
          <w:lang w:eastAsia="zh-CN"/>
        </w:rPr>
        <w:fldChar w:fldCharType="end"/>
      </w:r>
    </w:p>
    <w:p w14:paraId="5028BAE9">
      <w:pPr>
        <w:keepNext w:val="0"/>
        <w:keepLines w:val="0"/>
        <w:pageBreakBefore w:val="0"/>
        <w:widowControl w:val="0"/>
        <w:spacing w:line="560" w:lineRule="exact"/>
        <w:ind w:firstLine="480"/>
        <w:rPr>
          <w:rFonts w:hint="eastAsia" w:ascii="宋体" w:hAnsi="宋体"/>
          <w:sz w:val="24"/>
        </w:rPr>
      </w:pPr>
      <w:r>
        <w:rPr>
          <w:rFonts w:hint="eastAsia" w:ascii="宋体" w:hAnsi="宋体"/>
          <w:sz w:val="24"/>
        </w:rPr>
        <w:t>方式：供应商登</w:t>
      </w:r>
      <w:r>
        <w:rPr>
          <w:rFonts w:hint="eastAsia" w:ascii="宋体" w:hAnsi="宋体"/>
          <w:sz w:val="24"/>
          <w:lang w:eastAsia="zh-CN"/>
        </w:rPr>
        <w:t>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03E327BE">
      <w:pPr>
        <w:keepNext w:val="0"/>
        <w:keepLines w:val="0"/>
        <w:pageBreakBefore w:val="0"/>
        <w:widowControl w:val="0"/>
        <w:numPr>
          <w:ilvl w:val="0"/>
          <w:numId w:val="0"/>
        </w:numPr>
        <w:spacing w:line="520" w:lineRule="exact"/>
        <w:ind w:firstLine="480"/>
        <w:rPr>
          <w:rFonts w:hint="eastAsia" w:ascii="宋体" w:hAnsi="宋体"/>
          <w:sz w:val="24"/>
        </w:rPr>
      </w:pPr>
      <w:r>
        <w:rPr>
          <w:rFonts w:hint="eastAsia" w:ascii="宋体" w:hAnsi="宋体" w:eastAsia="宋体" w:cs="Times New Roman"/>
          <w:sz w:val="24"/>
        </w:rPr>
        <w:t>售价：0.00元</w:t>
      </w:r>
    </w:p>
    <w:p w14:paraId="57815FE9">
      <w:pPr>
        <w:keepNext w:val="0"/>
        <w:keepLines w:val="0"/>
        <w:pageBreakBefore w:val="0"/>
        <w:widowControl w:val="0"/>
        <w:spacing w:line="560" w:lineRule="exact"/>
        <w:rPr>
          <w:rFonts w:ascii="宋体" w:hAnsi="宋体"/>
          <w:b/>
          <w:bCs/>
          <w:sz w:val="24"/>
        </w:rPr>
      </w:pPr>
      <w:bookmarkStart w:id="28" w:name="_Toc28359092"/>
      <w:bookmarkStart w:id="29" w:name="_Toc35393632"/>
      <w:bookmarkStart w:id="30" w:name="_Toc35393801"/>
      <w:bookmarkStart w:id="31" w:name="_Toc28359015"/>
      <w:r>
        <w:rPr>
          <w:rFonts w:hint="eastAsia" w:ascii="宋体" w:hAnsi="宋体"/>
          <w:b/>
          <w:bCs/>
          <w:sz w:val="24"/>
        </w:rPr>
        <w:t>四、</w:t>
      </w:r>
      <w:bookmarkEnd w:id="28"/>
      <w:bookmarkEnd w:id="29"/>
      <w:bookmarkEnd w:id="30"/>
      <w:bookmarkEnd w:id="31"/>
      <w:r>
        <w:rPr>
          <w:rFonts w:hint="eastAsia" w:ascii="宋体" w:hAnsi="宋体"/>
          <w:b/>
          <w:bCs/>
          <w:sz w:val="24"/>
        </w:rPr>
        <w:t>响应文件提交</w:t>
      </w:r>
    </w:p>
    <w:p w14:paraId="58A6CED8">
      <w:pPr>
        <w:keepNext w:val="0"/>
        <w:keepLines w:val="0"/>
        <w:pageBreakBefore w:val="0"/>
        <w:widowControl w:val="0"/>
        <w:spacing w:line="560" w:lineRule="exact"/>
        <w:ind w:firstLine="480"/>
        <w:rPr>
          <w:rFonts w:hint="eastAsia" w:ascii="宋体" w:hAnsi="宋体" w:eastAsia="宋体"/>
          <w:sz w:val="24"/>
          <w:highlight w:val="none"/>
          <w:lang w:eastAsia="zh-CN"/>
        </w:rPr>
      </w:pPr>
      <w:r>
        <w:rPr>
          <w:rFonts w:hint="eastAsia" w:ascii="宋体" w:hAnsi="宋体"/>
          <w:color w:val="FF0000"/>
          <w:sz w:val="24"/>
          <w:highlight w:val="none"/>
        </w:rPr>
        <w:t>截止时间：</w:t>
      </w:r>
      <w:r>
        <w:rPr>
          <w:rFonts w:hint="eastAsia" w:ascii="宋体" w:hAnsi="宋体" w:eastAsia="宋体" w:cs="Times New Roman"/>
          <w:b w:val="0"/>
          <w:bCs w:val="0"/>
          <w:color w:val="FF0000"/>
          <w:sz w:val="24"/>
          <w:highlight w:val="none"/>
        </w:rPr>
        <w:t>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12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:00（北京时间）</w:t>
      </w:r>
    </w:p>
    <w:p w14:paraId="6206FB0C">
      <w:pPr>
        <w:keepNext w:val="0"/>
        <w:keepLines w:val="0"/>
        <w:pageBreakBefore w:val="0"/>
        <w:widowControl w:val="0"/>
        <w:numPr>
          <w:ilvl w:val="0"/>
          <w:numId w:val="0"/>
        </w:num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地点：</w:t>
      </w:r>
      <w:r>
        <w:rPr>
          <w:rFonts w:hint="eastAsia" w:ascii="宋体" w:hAnsi="宋体" w:eastAsia="宋体" w:cs="Times New Roman"/>
          <w:color w:val="000000"/>
          <w:sz w:val="24"/>
        </w:rPr>
        <w:t>本项目采用</w:t>
      </w:r>
      <w:r>
        <w:rPr>
          <w:rFonts w:hint="eastAsia" w:ascii="宋体" w:hAnsi="宋体" w:eastAsia="宋体" w:cs="Times New Roman"/>
          <w:color w:val="000000"/>
          <w:sz w:val="24"/>
          <w:lang w:eastAsia="zh-CN"/>
        </w:rPr>
        <w:t>网上</w:t>
      </w:r>
      <w:r>
        <w:rPr>
          <w:rFonts w:hint="eastAsia" w:ascii="宋体" w:hAnsi="宋体" w:eastAsia="宋体" w:cs="Times New Roman"/>
          <w:color w:val="000000"/>
          <w:sz w:val="24"/>
        </w:rPr>
        <w:t>“不见面”开标方式，</w:t>
      </w:r>
      <w:r>
        <w:rPr>
          <w:rFonts w:hint="eastAsia" w:ascii="宋体" w:hAnsi="宋体" w:eastAsia="宋体" w:cs="Times New Roman"/>
          <w:color w:val="000000"/>
          <w:sz w:val="24"/>
          <w:lang w:eastAsia="zh-CN"/>
        </w:rPr>
        <w:t>谈判供应商</w:t>
      </w:r>
      <w:r>
        <w:rPr>
          <w:rFonts w:hint="eastAsia" w:ascii="宋体" w:hAnsi="宋体" w:eastAsia="宋体" w:cs="Times New Roman"/>
          <w:color w:val="000000"/>
          <w:sz w:val="24"/>
        </w:rPr>
        <w:t>无需到</w:t>
      </w:r>
      <w:r>
        <w:rPr>
          <w:rFonts w:hint="eastAsia" w:ascii="宋体" w:hAnsi="宋体" w:eastAsia="宋体" w:cs="Times New Roman"/>
          <w:color w:val="000000"/>
          <w:sz w:val="24"/>
          <w:lang w:eastAsia="zh-CN"/>
        </w:rPr>
        <w:t>达</w:t>
      </w:r>
      <w:r>
        <w:rPr>
          <w:rFonts w:hint="eastAsia" w:ascii="宋体" w:hAnsi="宋体" w:eastAsia="宋体" w:cs="Times New Roman"/>
          <w:color w:val="000000"/>
          <w:sz w:val="24"/>
        </w:rPr>
        <w:t>现场，</w:t>
      </w:r>
      <w:r>
        <w:rPr>
          <w:rFonts w:hint="eastAsia" w:ascii="宋体" w:hAnsi="宋体" w:eastAsia="宋体" w:cs="Times New Roman"/>
          <w:color w:val="000000"/>
          <w:sz w:val="24"/>
          <w:lang w:eastAsia="zh-CN"/>
        </w:rPr>
        <w:t>仅需</w:t>
      </w:r>
      <w:r>
        <w:rPr>
          <w:rFonts w:hint="eastAsia" w:ascii="宋体" w:hAnsi="宋体" w:eastAsia="宋体" w:cs="Times New Roman"/>
          <w:color w:val="000000"/>
          <w:sz w:val="24"/>
        </w:rPr>
        <w:t>在</w:t>
      </w:r>
      <w:r>
        <w:rPr>
          <w:rFonts w:hint="eastAsia" w:ascii="宋体" w:hAnsi="宋体" w:eastAsia="宋体" w:cs="Times New Roman"/>
          <w:color w:val="000000"/>
          <w:sz w:val="24"/>
          <w:lang w:eastAsia="zh-CN"/>
        </w:rPr>
        <w:t>响应文件提交</w:t>
      </w:r>
      <w:r>
        <w:rPr>
          <w:rFonts w:hint="eastAsia" w:ascii="宋体" w:hAnsi="宋体" w:eastAsia="宋体" w:cs="Times New Roman"/>
          <w:color w:val="000000"/>
          <w:sz w:val="24"/>
        </w:rPr>
        <w:t>截止时间前登</w:t>
      </w:r>
      <w:r>
        <w:rPr>
          <w:rFonts w:hint="eastAsia" w:ascii="宋体" w:hAnsi="宋体" w:eastAsia="宋体" w:cs="Times New Roman"/>
          <w:color w:val="000000"/>
          <w:sz w:val="24"/>
          <w:lang w:eastAsia="zh-CN"/>
        </w:rPr>
        <w:t>录</w:t>
      </w:r>
      <w:r>
        <w:rPr>
          <w:rFonts w:hint="eastAsia" w:ascii="宋体" w:hAnsi="宋体" w:eastAsia="宋体" w:cs="Times New Roman"/>
          <w:color w:val="000000"/>
          <w:sz w:val="24"/>
        </w:rPr>
        <w:t>苏采云政府采购一体化平台（网址：http://jszfcg.jsczt.cn/jszc/login）</w:t>
      </w:r>
      <w:r>
        <w:rPr>
          <w:rFonts w:hint="eastAsia" w:ascii="宋体" w:hAnsi="宋体" w:eastAsia="宋体" w:cs="Times New Roman"/>
          <w:color w:val="000000"/>
          <w:sz w:val="24"/>
          <w:lang w:eastAsia="zh-CN"/>
        </w:rPr>
        <w:t>递</w:t>
      </w:r>
      <w:r>
        <w:rPr>
          <w:rFonts w:hint="eastAsia" w:ascii="宋体" w:hAnsi="宋体" w:eastAsia="宋体" w:cs="Times New Roman"/>
          <w:color w:val="000000"/>
          <w:sz w:val="24"/>
        </w:rPr>
        <w:t>交</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w:t>
      </w:r>
      <w:r>
        <w:rPr>
          <w:rFonts w:hint="eastAsia" w:ascii="宋体" w:hAnsi="宋体" w:eastAsia="宋体" w:cs="Times New Roman"/>
          <w:color w:val="000000"/>
          <w:sz w:val="24"/>
          <w:lang w:eastAsia="zh-CN"/>
        </w:rPr>
        <w:t>。</w:t>
      </w:r>
    </w:p>
    <w:p w14:paraId="18B8FFCA">
      <w:pPr>
        <w:spacing w:line="560" w:lineRule="exact"/>
        <w:rPr>
          <w:rFonts w:hint="eastAsia" w:ascii="宋体" w:hAnsi="宋体" w:eastAsia="宋体"/>
          <w:b/>
          <w:bCs/>
          <w:sz w:val="24"/>
          <w:lang w:eastAsia="zh-CN"/>
        </w:rPr>
      </w:pPr>
      <w:bookmarkStart w:id="32" w:name="_Toc35393803"/>
      <w:bookmarkStart w:id="33" w:name="_Toc35393634"/>
      <w:bookmarkStart w:id="34" w:name="_Toc28359094"/>
      <w:bookmarkStart w:id="35" w:name="_Toc28359017"/>
      <w:r>
        <w:rPr>
          <w:rFonts w:hint="eastAsia" w:ascii="宋体" w:hAnsi="宋体"/>
          <w:b/>
          <w:bCs/>
          <w:sz w:val="24"/>
        </w:rPr>
        <w:t>五、</w:t>
      </w:r>
      <w:r>
        <w:rPr>
          <w:rFonts w:hint="eastAsia" w:ascii="宋体" w:hAnsi="宋体"/>
          <w:b/>
          <w:bCs/>
          <w:sz w:val="24"/>
          <w:lang w:eastAsia="zh-CN"/>
        </w:rPr>
        <w:t>开启</w:t>
      </w:r>
    </w:p>
    <w:p w14:paraId="3E96365D">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12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:00（北京时间）</w:t>
      </w:r>
    </w:p>
    <w:p w14:paraId="5B7CDDB8">
      <w:pPr>
        <w:keepNext w:val="0"/>
        <w:keepLines w:val="0"/>
        <w:pageBreakBefore w:val="0"/>
        <w:widowControl w:val="0"/>
        <w:numPr>
          <w:ilvl w:val="0"/>
          <w:numId w:val="0"/>
        </w:numPr>
        <w:spacing w:line="520" w:lineRule="exact"/>
        <w:ind w:firstLine="480"/>
        <w:rPr>
          <w:rFonts w:hint="eastAsia" w:ascii="宋体" w:hAnsi="宋体"/>
          <w:sz w:val="24"/>
        </w:rPr>
      </w:pPr>
      <w:r>
        <w:rPr>
          <w:rFonts w:hint="eastAsia" w:ascii="宋体" w:hAnsi="宋体" w:eastAsia="宋体" w:cs="Times New Roman"/>
          <w:sz w:val="24"/>
        </w:rPr>
        <w:t>地点：涟水县政务中心东三楼全流程不见面开标一室</w:t>
      </w:r>
    </w:p>
    <w:p w14:paraId="2F8A5A22">
      <w:pPr>
        <w:spacing w:line="560" w:lineRule="exact"/>
        <w:rPr>
          <w:rFonts w:ascii="宋体" w:hAnsi="宋体"/>
          <w:b/>
          <w:bCs/>
          <w:sz w:val="24"/>
        </w:rPr>
      </w:pPr>
      <w:r>
        <w:rPr>
          <w:rFonts w:hint="eastAsia" w:ascii="宋体" w:hAnsi="宋体"/>
          <w:b/>
          <w:bCs/>
          <w:sz w:val="24"/>
          <w:lang w:eastAsia="zh-CN"/>
        </w:rPr>
        <w:t>六、</w:t>
      </w:r>
      <w:r>
        <w:rPr>
          <w:rFonts w:hint="eastAsia" w:ascii="宋体" w:hAnsi="宋体"/>
          <w:b/>
          <w:bCs/>
          <w:sz w:val="24"/>
        </w:rPr>
        <w:t>公告期限</w:t>
      </w:r>
      <w:bookmarkEnd w:id="32"/>
      <w:bookmarkEnd w:id="33"/>
      <w:bookmarkEnd w:id="34"/>
      <w:bookmarkEnd w:id="35"/>
    </w:p>
    <w:p w14:paraId="577E1374">
      <w:pPr>
        <w:spacing w:line="560" w:lineRule="exact"/>
        <w:ind w:firstLine="480"/>
        <w:rPr>
          <w:rFonts w:ascii="宋体" w:hAnsi="宋体"/>
          <w:sz w:val="24"/>
        </w:rPr>
      </w:pPr>
      <w:r>
        <w:rPr>
          <w:rFonts w:hint="eastAsia" w:ascii="宋体" w:hAnsi="宋体"/>
          <w:sz w:val="24"/>
        </w:rPr>
        <w:t>自本公告发布之日起</w:t>
      </w:r>
      <w:r>
        <w:rPr>
          <w:rFonts w:hint="eastAsia" w:ascii="宋体" w:hAnsi="宋体"/>
          <w:sz w:val="24"/>
          <w:highlight w:val="none"/>
          <w:lang w:val="en-US" w:eastAsia="zh-CN"/>
        </w:rPr>
        <w:t>3</w:t>
      </w:r>
      <w:r>
        <w:rPr>
          <w:rFonts w:hint="eastAsia" w:ascii="宋体" w:hAnsi="宋体"/>
          <w:sz w:val="24"/>
          <w:highlight w:val="none"/>
        </w:rPr>
        <w:t>个工作日。</w:t>
      </w:r>
    </w:p>
    <w:p w14:paraId="2BAD3A11">
      <w:pPr>
        <w:keepNext w:val="0"/>
        <w:keepLines w:val="0"/>
        <w:pageBreakBefore w:val="0"/>
        <w:widowControl w:val="0"/>
        <w:numPr>
          <w:ilvl w:val="0"/>
          <w:numId w:val="0"/>
        </w:numPr>
        <w:spacing w:line="520" w:lineRule="exact"/>
        <w:rPr>
          <w:rFonts w:hint="eastAsia" w:ascii="宋体" w:hAnsi="宋体"/>
          <w:b/>
          <w:bCs/>
          <w:sz w:val="24"/>
          <w:lang w:eastAsia="zh-CN"/>
        </w:rPr>
      </w:pPr>
      <w:r>
        <w:rPr>
          <w:rFonts w:hint="eastAsia" w:ascii="宋体" w:hAnsi="宋体"/>
          <w:b/>
          <w:bCs/>
          <w:sz w:val="24"/>
          <w:lang w:eastAsia="zh-CN"/>
        </w:rPr>
        <w:t>七、</w:t>
      </w:r>
      <w:r>
        <w:rPr>
          <w:rFonts w:hint="eastAsia" w:ascii="宋体" w:hAnsi="宋体"/>
          <w:b/>
          <w:bCs/>
          <w:sz w:val="24"/>
        </w:rPr>
        <w:t>其他补充事宜</w:t>
      </w:r>
    </w:p>
    <w:p w14:paraId="34D010A9">
      <w:pPr>
        <w:keepNext w:val="0"/>
        <w:keepLines w:val="0"/>
        <w:pageBreakBefore w:val="0"/>
        <w:widowControl w:val="0"/>
        <w:numPr>
          <w:ilvl w:val="0"/>
          <w:numId w:val="0"/>
        </w:numPr>
        <w:spacing w:line="520" w:lineRule="exact"/>
        <w:ind w:firstLine="480"/>
        <w:rPr>
          <w:rFonts w:hint="eastAsia" w:ascii="宋体" w:hAnsi="宋体"/>
          <w:sz w:val="24"/>
          <w:lang w:val="en-US" w:eastAsia="zh-CN"/>
        </w:rPr>
      </w:pPr>
      <w:r>
        <w:rPr>
          <w:rFonts w:hint="eastAsia" w:ascii="宋体" w:hAnsi="宋体"/>
          <w:sz w:val="24"/>
          <w:lang w:val="en-US" w:eastAsia="zh-CN"/>
        </w:rPr>
        <w:t>1.质量标准：合格。</w:t>
      </w:r>
    </w:p>
    <w:p w14:paraId="154F3A11">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lang w:val="en-US" w:eastAsia="zh-CN"/>
        </w:rPr>
        <w:t>2.</w:t>
      </w:r>
      <w:r>
        <w:rPr>
          <w:rFonts w:hint="eastAsia" w:ascii="宋体" w:hAnsi="宋体"/>
          <w:sz w:val="24"/>
          <w:highlight w:val="none"/>
        </w:rPr>
        <w:t>本项目仅采购非进口产品（注</w:t>
      </w:r>
      <w:r>
        <w:rPr>
          <w:rFonts w:hint="eastAsia" w:ascii="宋体" w:hAnsi="宋体"/>
          <w:sz w:val="24"/>
          <w:highlight w:val="none"/>
          <w:lang w:eastAsia="zh-CN"/>
        </w:rPr>
        <w:t>：</w:t>
      </w:r>
      <w:r>
        <w:rPr>
          <w:rFonts w:hint="eastAsia" w:ascii="宋体" w:hAnsi="宋体"/>
          <w:sz w:val="24"/>
          <w:highlight w:val="none"/>
        </w:rPr>
        <w:t>本文件所称进口产品是指通过中国海关报关验放进入中国境内且产自关境外的产品）。</w:t>
      </w:r>
    </w:p>
    <w:p w14:paraId="04C5940B">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3</w:t>
      </w:r>
      <w:r>
        <w:rPr>
          <w:rFonts w:hint="eastAsia" w:ascii="宋体" w:hAnsi="宋体"/>
          <w:sz w:val="24"/>
        </w:rPr>
        <w:t>.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sz w:val="24"/>
          <w:lang w:eastAsia="zh-CN"/>
        </w:rPr>
        <w:t>CA</w:t>
      </w:r>
      <w:r>
        <w:rPr>
          <w:rFonts w:hint="eastAsia" w:ascii="宋体" w:hAnsi="宋体"/>
          <w:sz w:val="24"/>
        </w:rPr>
        <w:t>和方正国际软件（北京）有限公司电子签章。如果供应商通过苏采云系统参与政府采购项目，需要更换CA数字证书和电子签章</w:t>
      </w:r>
      <w:r>
        <w:rPr>
          <w:rFonts w:hint="eastAsia" w:ascii="宋体" w:hAnsi="宋体"/>
          <w:sz w:val="24"/>
          <w:lang w:eastAsia="zh-CN"/>
        </w:rPr>
        <w:t>，</w:t>
      </w:r>
      <w:r>
        <w:rPr>
          <w:rFonts w:hint="eastAsia" w:ascii="宋体" w:hAnsi="宋体"/>
          <w:sz w:val="24"/>
        </w:rPr>
        <w:t>具体办理指南和操作手册见链接：http://www.ccgp-jiangsu.gov.cn/jiangsu/zlxz/ee/ee3a4bc5a3454aa2b0d9312230633ce9.html。</w:t>
      </w:r>
    </w:p>
    <w:p w14:paraId="6F96EACD">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6888A093">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sz w:val="24"/>
          <w:lang w:val="en-US" w:eastAsia="zh-CN"/>
        </w:rPr>
        <w:t>4.</w:t>
      </w:r>
      <w:r>
        <w:rPr>
          <w:rFonts w:hint="eastAsia" w:ascii="宋体" w:hAnsi="宋体" w:eastAsia="宋体" w:cs="Times New Roman"/>
          <w:sz w:val="24"/>
          <w:lang w:val="en-US" w:eastAsia="zh-CN"/>
        </w:rPr>
        <w:t>有关本次谈判活动的事项若存在变动或修改，敬请及时关注</w:t>
      </w:r>
      <w:r>
        <w:rPr>
          <w:rFonts w:hint="eastAsia" w:ascii="宋体" w:hAnsi="宋体"/>
          <w:color w:val="000000"/>
          <w:sz w:val="24"/>
        </w:rPr>
        <w:t>“江苏政府采购网”或者</w:t>
      </w:r>
      <w:r>
        <w:rPr>
          <w:rFonts w:hint="eastAsia" w:ascii="宋体" w:hAnsi="宋体" w:eastAsia="宋体" w:cs="Times New Roman"/>
          <w:sz w:val="24"/>
          <w:lang w:val="en-US" w:eastAsia="zh-CN"/>
        </w:rPr>
        <w:t>“淮安市政府采购网”发布的更正公告。</w:t>
      </w:r>
    </w:p>
    <w:p w14:paraId="44389882">
      <w:pPr>
        <w:keepNext w:val="0"/>
        <w:keepLines w:val="0"/>
        <w:pageBreakBefore w:val="0"/>
        <w:widowControl w:val="0"/>
        <w:spacing w:line="520" w:lineRule="exact"/>
        <w:rPr>
          <w:rFonts w:ascii="宋体" w:hAnsi="宋体"/>
          <w:b/>
          <w:bCs/>
          <w:sz w:val="24"/>
        </w:rPr>
      </w:pPr>
      <w:bookmarkStart w:id="36" w:name="_Toc35393636"/>
      <w:bookmarkStart w:id="37" w:name="_Toc28359018"/>
      <w:bookmarkStart w:id="38" w:name="_Toc28359095"/>
      <w:bookmarkStart w:id="39" w:name="_Toc35393805"/>
      <w:r>
        <w:rPr>
          <w:rFonts w:hint="eastAsia" w:ascii="宋体" w:hAnsi="宋体"/>
          <w:b/>
          <w:bCs/>
          <w:sz w:val="24"/>
          <w:lang w:eastAsia="zh-CN"/>
        </w:rPr>
        <w:t>八、</w:t>
      </w:r>
      <w:r>
        <w:rPr>
          <w:rFonts w:hint="eastAsia" w:ascii="宋体" w:hAnsi="宋体"/>
          <w:b/>
          <w:bCs/>
          <w:sz w:val="24"/>
        </w:rPr>
        <w:t>凡对本次采购提出询问，请按</w:t>
      </w:r>
      <w:r>
        <w:rPr>
          <w:rFonts w:ascii="宋体" w:hAnsi="宋体"/>
          <w:b/>
          <w:bCs/>
          <w:sz w:val="24"/>
        </w:rPr>
        <w:t>以下方式</w:t>
      </w:r>
      <w:r>
        <w:rPr>
          <w:rFonts w:hint="eastAsia" w:ascii="宋体" w:hAnsi="宋体"/>
          <w:b/>
          <w:bCs/>
          <w:sz w:val="24"/>
        </w:rPr>
        <w:t>联系</w:t>
      </w:r>
      <w:bookmarkEnd w:id="36"/>
      <w:bookmarkEnd w:id="37"/>
      <w:bookmarkEnd w:id="38"/>
      <w:bookmarkEnd w:id="39"/>
    </w:p>
    <w:p w14:paraId="28BA136A">
      <w:pPr>
        <w:keepNext w:val="0"/>
        <w:keepLines w:val="0"/>
        <w:pageBreakBefore w:val="0"/>
        <w:widowControl w:val="0"/>
        <w:spacing w:line="520" w:lineRule="exact"/>
        <w:ind w:firstLine="480"/>
        <w:rPr>
          <w:rFonts w:ascii="宋体" w:hAnsi="宋体"/>
          <w:sz w:val="24"/>
        </w:rPr>
      </w:pPr>
      <w:r>
        <w:rPr>
          <w:rFonts w:hint="eastAsia" w:ascii="宋体" w:hAnsi="宋体"/>
          <w:sz w:val="24"/>
          <w:lang w:val="en-US" w:eastAsia="zh-CN"/>
        </w:rPr>
        <w:t>1.</w:t>
      </w:r>
      <w:r>
        <w:rPr>
          <w:rFonts w:hint="eastAsia" w:ascii="宋体" w:hAnsi="宋体"/>
          <w:sz w:val="24"/>
        </w:rPr>
        <w:t>采购人信息</w:t>
      </w:r>
    </w:p>
    <w:p w14:paraId="652FCBAA">
      <w:pPr>
        <w:keepNext w:val="0"/>
        <w:keepLines w:val="0"/>
        <w:pageBreakBefore w:val="0"/>
        <w:widowControl w:val="0"/>
        <w:spacing w:line="520" w:lineRule="exact"/>
        <w:ind w:firstLine="480"/>
        <w:rPr>
          <w:rFonts w:hint="eastAsia" w:ascii="宋体" w:hAnsi="宋体"/>
          <w:sz w:val="24"/>
          <w:lang w:val="en-US" w:eastAsia="zh-CN"/>
        </w:rPr>
      </w:pPr>
      <w:bookmarkStart w:id="40" w:name="_Toc28359097"/>
      <w:bookmarkStart w:id="41" w:name="_Toc35393638"/>
      <w:bookmarkStart w:id="42" w:name="_Toc28359020"/>
      <w:bookmarkStart w:id="43" w:name="_Toc35393807"/>
      <w:r>
        <w:rPr>
          <w:rFonts w:hint="eastAsia" w:ascii="宋体" w:hAnsi="宋体"/>
          <w:sz w:val="24"/>
          <w:lang w:val="en-US" w:eastAsia="zh-CN"/>
        </w:rPr>
        <w:t>名    称：　涟水县特殊教育学校</w:t>
      </w:r>
    </w:p>
    <w:p w14:paraId="1B720779">
      <w:pPr>
        <w:keepNext w:val="0"/>
        <w:keepLines w:val="0"/>
        <w:pageBreakBefore w:val="0"/>
        <w:widowControl w:val="0"/>
        <w:spacing w:line="520" w:lineRule="exact"/>
        <w:ind w:firstLine="480"/>
        <w:rPr>
          <w:rFonts w:hint="eastAsia" w:ascii="宋体" w:hAnsi="宋体"/>
          <w:sz w:val="24"/>
          <w:lang w:val="en-US" w:eastAsia="zh-CN"/>
        </w:rPr>
      </w:pPr>
      <w:r>
        <w:rPr>
          <w:rFonts w:hint="eastAsia" w:ascii="宋体" w:hAnsi="宋体"/>
          <w:sz w:val="24"/>
          <w:lang w:val="en-US" w:eastAsia="zh-CN"/>
        </w:rPr>
        <w:t>地    址：  涟水县涟城镇环城南路北侧</w:t>
      </w:r>
    </w:p>
    <w:p w14:paraId="1147D10D">
      <w:pPr>
        <w:keepNext w:val="0"/>
        <w:keepLines w:val="0"/>
        <w:pageBreakBefore w:val="0"/>
        <w:widowControl w:val="0"/>
        <w:spacing w:line="520" w:lineRule="exact"/>
        <w:ind w:firstLine="480"/>
        <w:rPr>
          <w:rFonts w:hint="eastAsia" w:ascii="宋体" w:hAnsi="宋体"/>
          <w:sz w:val="24"/>
          <w:lang w:val="en-US" w:eastAsia="zh-CN"/>
        </w:rPr>
      </w:pPr>
      <w:r>
        <w:rPr>
          <w:rFonts w:hint="eastAsia" w:ascii="宋体" w:hAnsi="宋体"/>
          <w:sz w:val="24"/>
          <w:lang w:val="en-US" w:eastAsia="zh-CN"/>
        </w:rPr>
        <w:t>联系方式：  李先生              电话：13861599367</w:t>
      </w:r>
    </w:p>
    <w:p w14:paraId="3DCD4318">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lang w:val="en-US" w:eastAsia="zh-CN"/>
        </w:rPr>
        <w:t>2.</w:t>
      </w:r>
      <w:r>
        <w:rPr>
          <w:rFonts w:hint="eastAsia" w:ascii="宋体" w:hAnsi="宋体"/>
          <w:sz w:val="24"/>
        </w:rPr>
        <w:t>采购代理机构信息</w:t>
      </w:r>
      <w:bookmarkEnd w:id="40"/>
      <w:bookmarkEnd w:id="41"/>
      <w:bookmarkEnd w:id="42"/>
      <w:bookmarkEnd w:id="43"/>
      <w:r>
        <w:rPr>
          <w:rFonts w:hint="eastAsia" w:ascii="宋体" w:hAnsi="宋体"/>
          <w:sz w:val="24"/>
          <w:lang w:eastAsia="zh-CN"/>
        </w:rPr>
        <w:t>（如有）</w:t>
      </w:r>
    </w:p>
    <w:p w14:paraId="626C1C94">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单位</w:t>
      </w:r>
      <w:r>
        <w:rPr>
          <w:rFonts w:hint="eastAsia" w:ascii="宋体" w:hAnsi="宋体"/>
          <w:sz w:val="24"/>
        </w:rPr>
        <w:t>名称：涟水县红缘招标咨询有限公司</w:t>
      </w:r>
    </w:p>
    <w:p w14:paraId="09E70D80">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单位</w:t>
      </w:r>
      <w:r>
        <w:rPr>
          <w:rFonts w:hint="eastAsia" w:ascii="宋体" w:hAnsi="宋体"/>
          <w:sz w:val="24"/>
        </w:rPr>
        <w:t>地址：</w:t>
      </w:r>
      <w:r>
        <w:rPr>
          <w:rFonts w:hint="eastAsia" w:ascii="宋体" w:hAnsi="宋体"/>
          <w:sz w:val="24"/>
          <w:highlight w:val="none"/>
          <w:lang w:eastAsia="zh-CN"/>
        </w:rPr>
        <w:t>涟水县政务服务中心东三楼</w:t>
      </w:r>
      <w:r>
        <w:rPr>
          <w:rFonts w:hint="eastAsia" w:ascii="宋体" w:hAnsi="宋体"/>
          <w:sz w:val="24"/>
          <w:highlight w:val="none"/>
        </w:rPr>
        <w:t>319室</w:t>
      </w:r>
    </w:p>
    <w:p w14:paraId="32D5C3A3">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联系</w:t>
      </w:r>
      <w:r>
        <w:rPr>
          <w:rFonts w:hint="eastAsia" w:ascii="宋体" w:hAnsi="宋体"/>
          <w:sz w:val="24"/>
          <w:lang w:eastAsia="zh-CN"/>
        </w:rPr>
        <w:t>人</w:t>
      </w:r>
      <w:r>
        <w:rPr>
          <w:rFonts w:hint="eastAsia" w:ascii="宋体" w:hAnsi="宋体"/>
          <w:sz w:val="24"/>
        </w:rPr>
        <w:t>：</w:t>
      </w:r>
      <w:r>
        <w:rPr>
          <w:rFonts w:hint="eastAsia" w:ascii="宋体" w:hAnsi="宋体"/>
          <w:sz w:val="24"/>
          <w:lang w:eastAsia="zh-CN"/>
        </w:rPr>
        <w:t>左先生</w:t>
      </w:r>
    </w:p>
    <w:p w14:paraId="3C883A81">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lang w:eastAsia="zh-CN"/>
        </w:rPr>
        <w:t>联系电话：0517-82810669</w:t>
      </w:r>
    </w:p>
    <w:p w14:paraId="7FB5F95E">
      <w:pPr>
        <w:keepNext w:val="0"/>
        <w:keepLines w:val="0"/>
        <w:pageBreakBefore w:val="0"/>
        <w:widowControl w:val="0"/>
        <w:spacing w:line="520" w:lineRule="exact"/>
        <w:ind w:firstLine="480"/>
        <w:rPr>
          <w:rFonts w:ascii="宋体" w:hAnsi="宋体"/>
          <w:sz w:val="24"/>
        </w:rPr>
      </w:pPr>
      <w:bookmarkStart w:id="44" w:name="_Toc35393639"/>
      <w:bookmarkStart w:id="45" w:name="_Toc35393808"/>
      <w:bookmarkStart w:id="46" w:name="_Toc28359098"/>
      <w:bookmarkStart w:id="47" w:name="_Toc28359021"/>
      <w:r>
        <w:rPr>
          <w:rFonts w:hint="eastAsia" w:ascii="宋体" w:hAnsi="宋体"/>
          <w:sz w:val="24"/>
        </w:rPr>
        <w:t>3.项目联系</w:t>
      </w:r>
      <w:r>
        <w:rPr>
          <w:rFonts w:ascii="宋体" w:hAnsi="宋体"/>
          <w:sz w:val="24"/>
        </w:rPr>
        <w:t>方式</w:t>
      </w:r>
      <w:bookmarkEnd w:id="44"/>
      <w:bookmarkEnd w:id="45"/>
      <w:bookmarkEnd w:id="46"/>
      <w:bookmarkEnd w:id="47"/>
    </w:p>
    <w:p w14:paraId="303A7BBC">
      <w:pPr>
        <w:keepNext w:val="0"/>
        <w:keepLines w:val="0"/>
        <w:pageBreakBefore w:val="0"/>
        <w:widowControl w:val="0"/>
        <w:spacing w:line="520" w:lineRule="exact"/>
        <w:ind w:firstLine="480"/>
        <w:rPr>
          <w:rFonts w:ascii="宋体" w:hAnsi="宋体"/>
          <w:sz w:val="24"/>
        </w:rPr>
      </w:pPr>
      <w:r>
        <w:rPr>
          <w:rFonts w:hint="eastAsia" w:ascii="宋体" w:hAnsi="宋体"/>
          <w:sz w:val="24"/>
        </w:rPr>
        <w:t>项目联系人</w:t>
      </w:r>
      <w:r>
        <w:rPr>
          <w:rFonts w:hint="eastAsia" w:ascii="宋体" w:hAnsi="宋体"/>
          <w:sz w:val="24"/>
          <w:lang w:eastAsia="zh-CN"/>
        </w:rPr>
        <w:t>：左先生</w:t>
      </w:r>
      <w:r>
        <w:rPr>
          <w:rFonts w:hint="eastAsia" w:ascii="宋体" w:hAnsi="宋体"/>
          <w:sz w:val="24"/>
        </w:rPr>
        <w:t xml:space="preserve"> </w:t>
      </w:r>
      <w:r>
        <w:rPr>
          <w:rFonts w:ascii="宋体" w:hAnsi="宋体"/>
          <w:sz w:val="24"/>
        </w:rPr>
        <w:t xml:space="preserve">                 </w:t>
      </w:r>
    </w:p>
    <w:p w14:paraId="6C915504">
      <w:pPr>
        <w:spacing w:line="560" w:lineRule="exact"/>
        <w:ind w:firstLine="480"/>
        <w:rPr>
          <w:rFonts w:ascii="宋体" w:hAnsi="宋体"/>
          <w:sz w:val="24"/>
        </w:rPr>
      </w:pPr>
      <w:r>
        <w:rPr>
          <w:rFonts w:hint="eastAsia" w:ascii="宋体" w:hAnsi="宋体"/>
          <w:sz w:val="24"/>
        </w:rPr>
        <w:t>电话：</w:t>
      </w:r>
      <w:r>
        <w:rPr>
          <w:rFonts w:hint="eastAsia" w:ascii="宋体" w:hAnsi="宋体"/>
          <w:sz w:val="24"/>
          <w:lang w:eastAsia="zh-CN"/>
        </w:rPr>
        <w:t>0517-82810669</w:t>
      </w:r>
      <w:r>
        <w:rPr>
          <w:rFonts w:hint="eastAsia" w:ascii="宋体" w:hAnsi="宋体"/>
          <w:sz w:val="24"/>
        </w:rPr>
        <w:t xml:space="preserve"> </w:t>
      </w:r>
    </w:p>
    <w:p w14:paraId="20BB50EC">
      <w:pPr>
        <w:keepNext w:val="0"/>
        <w:keepLines w:val="0"/>
        <w:pageBreakBefore w:val="0"/>
        <w:widowControl w:val="0"/>
        <w:spacing w:line="520" w:lineRule="exact"/>
        <w:ind w:firstLine="480"/>
        <w:rPr>
          <w:rFonts w:hint="eastAsia" w:ascii="宋体" w:hAnsi="宋体"/>
          <w:sz w:val="24"/>
          <w:highlight w:val="yellow"/>
        </w:rPr>
      </w:pPr>
      <w:bookmarkStart w:id="48" w:name="_Toc62225059"/>
      <w:bookmarkStart w:id="49" w:name="_Toc455472179"/>
    </w:p>
    <w:p w14:paraId="31A0A3C5">
      <w:pPr>
        <w:keepNext w:val="0"/>
        <w:keepLines w:val="0"/>
        <w:pageBreakBefore w:val="0"/>
        <w:widowControl w:val="0"/>
        <w:spacing w:line="520" w:lineRule="exact"/>
        <w:ind w:firstLine="480"/>
        <w:rPr>
          <w:rFonts w:ascii="宋体" w:hAnsi="宋体"/>
          <w:sz w:val="24"/>
        </w:rPr>
      </w:pPr>
    </w:p>
    <w:p w14:paraId="313D92CD">
      <w:pPr>
        <w:spacing w:line="460" w:lineRule="exact"/>
        <w:ind w:firstLine="720"/>
        <w:rPr>
          <w:rFonts w:hint="eastAsia" w:ascii="宋体" w:hAnsi="宋体"/>
          <w:sz w:val="24"/>
        </w:rPr>
      </w:pPr>
    </w:p>
    <w:p w14:paraId="73033AF1">
      <w:pPr>
        <w:spacing w:line="460" w:lineRule="exact"/>
        <w:ind w:firstLine="720"/>
        <w:rPr>
          <w:rFonts w:hint="eastAsia" w:ascii="宋体" w:hAnsi="宋体"/>
          <w:sz w:val="24"/>
        </w:rPr>
      </w:pPr>
    </w:p>
    <w:p w14:paraId="206ABAD5">
      <w:pPr>
        <w:spacing w:line="460" w:lineRule="exact"/>
        <w:rPr>
          <w:rFonts w:ascii="宋体" w:hAnsi="宋体"/>
          <w:sz w:val="24"/>
        </w:rPr>
      </w:pPr>
    </w:p>
    <w:p w14:paraId="79E78493">
      <w:pPr>
        <w:spacing w:line="460" w:lineRule="exact"/>
        <w:rPr>
          <w:rFonts w:ascii="宋体" w:hAnsi="宋体"/>
          <w:sz w:val="24"/>
        </w:rPr>
      </w:pPr>
    </w:p>
    <w:p w14:paraId="2281D25A">
      <w:pPr>
        <w:pStyle w:val="183"/>
        <w:spacing w:before="0" w:after="0" w:line="300" w:lineRule="auto"/>
        <w:ind w:firstLine="3360"/>
        <w:rPr>
          <w:rFonts w:hint="eastAsia" w:ascii="宋体" w:hAnsi="宋体" w:eastAsia="宋体"/>
          <w:bCs/>
          <w:sz w:val="28"/>
          <w:szCs w:val="28"/>
        </w:rPr>
      </w:pPr>
      <w:bookmarkStart w:id="50" w:name="_Toc11031"/>
      <w:bookmarkStart w:id="51" w:name="_Toc22147"/>
      <w:bookmarkStart w:id="52" w:name="_Toc1939"/>
      <w:bookmarkStart w:id="53" w:name="_Toc26131"/>
      <w:bookmarkStart w:id="54" w:name="_Toc2017"/>
      <w:r>
        <w:rPr>
          <w:rFonts w:hint="eastAsia" w:ascii="宋体" w:hAnsi="宋体" w:eastAsia="宋体"/>
          <w:bCs/>
          <w:sz w:val="28"/>
          <w:szCs w:val="28"/>
        </w:rPr>
        <w:t>第二部分  供应商须知</w:t>
      </w:r>
      <w:bookmarkEnd w:id="48"/>
      <w:bookmarkEnd w:id="49"/>
      <w:bookmarkEnd w:id="50"/>
      <w:bookmarkEnd w:id="51"/>
      <w:bookmarkEnd w:id="52"/>
      <w:bookmarkEnd w:id="53"/>
      <w:bookmarkEnd w:id="54"/>
    </w:p>
    <w:p w14:paraId="0F2193B8">
      <w:pPr>
        <w:pageBreakBefore w:val="0"/>
        <w:widowControl w:val="0"/>
        <w:spacing w:line="520" w:lineRule="exact"/>
        <w:ind w:right="0" w:firstLine="525"/>
        <w:rPr>
          <w:rFonts w:hint="eastAsia" w:ascii="宋体" w:hAnsi="宋体"/>
          <w:b/>
          <w:bCs/>
          <w:sz w:val="24"/>
        </w:rPr>
      </w:pPr>
      <w:r>
        <w:rPr>
          <w:rFonts w:hint="eastAsia" w:ascii="宋体" w:hAnsi="宋体"/>
          <w:b/>
          <w:bCs/>
          <w:sz w:val="24"/>
        </w:rPr>
        <w:t>友情提醒</w:t>
      </w:r>
      <w:r>
        <w:rPr>
          <w:rFonts w:hint="eastAsia" w:ascii="宋体" w:hAnsi="宋体"/>
          <w:b/>
          <w:bCs/>
          <w:sz w:val="24"/>
          <w:lang w:eastAsia="zh-CN"/>
        </w:rPr>
        <w:t>：</w:t>
      </w:r>
      <w:r>
        <w:rPr>
          <w:rFonts w:hint="eastAsia" w:ascii="宋体" w:hAnsi="宋体"/>
          <w:b/>
          <w:bCs/>
          <w:sz w:val="24"/>
        </w:rPr>
        <w:t>谈判供应商应认真阅读谈判文件中全部内容。如果谈判供应商未按照谈判文件第二章响应文件格式规定和要求提交响应文件及要求提供的全部资料，或者谈判供应商未对谈判文件的要求作出实质性响应，将导致响应文件无效。</w:t>
      </w:r>
    </w:p>
    <w:p w14:paraId="0BFA85CA">
      <w:pPr>
        <w:pageBreakBefore w:val="0"/>
        <w:widowControl w:val="0"/>
        <w:spacing w:line="520" w:lineRule="exact"/>
        <w:ind w:right="0"/>
        <w:jc w:val="center"/>
        <w:rPr>
          <w:rFonts w:hint="eastAsia" w:ascii="宋体" w:hAnsi="宋体"/>
          <w:b/>
          <w:bCs/>
          <w:sz w:val="24"/>
        </w:rPr>
      </w:pPr>
      <w:r>
        <w:rPr>
          <w:rFonts w:hint="eastAsia" w:ascii="宋体" w:hAnsi="宋体"/>
          <w:b/>
          <w:bCs/>
          <w:sz w:val="24"/>
        </w:rPr>
        <w:t>一、总  则</w:t>
      </w:r>
    </w:p>
    <w:p w14:paraId="3463EAF3">
      <w:pPr>
        <w:pageBreakBefore w:val="0"/>
        <w:widowControl w:val="0"/>
        <w:spacing w:line="520" w:lineRule="exact"/>
        <w:ind w:right="0"/>
        <w:rPr>
          <w:rFonts w:hint="eastAsia" w:ascii="宋体" w:hAnsi="宋体"/>
          <w:sz w:val="24"/>
        </w:rPr>
      </w:pPr>
      <w:r>
        <w:rPr>
          <w:rFonts w:hint="eastAsia" w:ascii="宋体" w:hAnsi="宋体"/>
          <w:sz w:val="24"/>
        </w:rPr>
        <w:t>1.适用范围</w:t>
      </w:r>
    </w:p>
    <w:p w14:paraId="7CC0BB2F">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本谈判文件仅适用于本次谈判邀请中所述项目的采购。</w:t>
      </w:r>
    </w:p>
    <w:p w14:paraId="279F1A15">
      <w:pPr>
        <w:pageBreakBefore w:val="0"/>
        <w:widowControl w:val="0"/>
        <w:spacing w:line="520" w:lineRule="exact"/>
        <w:ind w:right="0"/>
        <w:rPr>
          <w:rFonts w:hint="eastAsia" w:ascii="宋体" w:hAnsi="宋体"/>
          <w:bCs/>
          <w:sz w:val="24"/>
        </w:rPr>
      </w:pPr>
      <w:r>
        <w:rPr>
          <w:rFonts w:hint="eastAsia" w:ascii="宋体" w:hAnsi="宋体"/>
          <w:bCs/>
          <w:sz w:val="24"/>
        </w:rPr>
        <w:t>2.合格的谈判供应商</w:t>
      </w:r>
    </w:p>
    <w:p w14:paraId="46DC951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2.1谈判供应商必须符合第一部分谈判邀请中谈判供应商资</w:t>
      </w:r>
      <w:r>
        <w:rPr>
          <w:rFonts w:hint="eastAsia" w:ascii="宋体" w:hAnsi="宋体"/>
          <w:sz w:val="24"/>
          <w:lang w:eastAsia="zh-CN"/>
        </w:rPr>
        <w:t>格</w:t>
      </w:r>
      <w:r>
        <w:rPr>
          <w:rFonts w:hint="eastAsia" w:ascii="宋体" w:hAnsi="宋体"/>
          <w:sz w:val="24"/>
        </w:rPr>
        <w:t>要求</w:t>
      </w:r>
      <w:r>
        <w:rPr>
          <w:rFonts w:hint="eastAsia" w:ascii="宋体" w:hAnsi="宋体"/>
          <w:sz w:val="24"/>
          <w:lang w:eastAsia="zh-CN"/>
        </w:rPr>
        <w:t>。</w:t>
      </w:r>
      <w:r>
        <w:rPr>
          <w:rFonts w:hint="eastAsia" w:ascii="宋体" w:hAnsi="宋体"/>
          <w:sz w:val="24"/>
        </w:rPr>
        <w:t xml:space="preserve"> </w:t>
      </w:r>
    </w:p>
    <w:p w14:paraId="605BF25B">
      <w:pPr>
        <w:keepNext w:val="0"/>
        <w:keepLines w:val="0"/>
        <w:pageBreakBefore w:val="0"/>
        <w:widowControl w:val="0"/>
        <w:spacing w:line="520" w:lineRule="exact"/>
        <w:ind w:right="0" w:firstLine="504"/>
        <w:rPr>
          <w:rFonts w:hint="eastAsia" w:ascii="宋体" w:hAnsi="宋体"/>
          <w:sz w:val="24"/>
        </w:rPr>
      </w:pPr>
      <w:r>
        <w:rPr>
          <w:rFonts w:hint="eastAsia" w:ascii="宋体" w:hAnsi="宋体" w:cs="Arial"/>
          <w:spacing w:val="6"/>
          <w:sz w:val="24"/>
        </w:rPr>
        <w:t>2.2</w:t>
      </w:r>
      <w:r>
        <w:rPr>
          <w:rFonts w:hint="eastAsia" w:ascii="宋体" w:hAnsi="宋体"/>
          <w:sz w:val="24"/>
        </w:rPr>
        <w:t>凡有能力按照谈判文件规定的要求交付</w:t>
      </w:r>
      <w:r>
        <w:rPr>
          <w:rFonts w:hint="eastAsia" w:ascii="宋体" w:hAnsi="宋体"/>
          <w:sz w:val="24"/>
          <w:highlight w:val="none"/>
        </w:rPr>
        <w:t>货物、工程和服务</w:t>
      </w:r>
      <w:r>
        <w:rPr>
          <w:rFonts w:hint="eastAsia" w:ascii="宋体" w:hAnsi="宋体"/>
          <w:sz w:val="24"/>
        </w:rPr>
        <w:t>的谈判供应商均为合格的谈判供应商。</w:t>
      </w:r>
    </w:p>
    <w:p w14:paraId="7E05D50E">
      <w:pPr>
        <w:keepNext w:val="0"/>
        <w:keepLines w:val="0"/>
        <w:pageBreakBefore w:val="0"/>
        <w:widowControl w:val="0"/>
        <w:spacing w:line="520" w:lineRule="exact"/>
        <w:ind w:right="0"/>
        <w:rPr>
          <w:rFonts w:hint="eastAsia" w:ascii="宋体" w:hAnsi="宋体" w:eastAsia="宋体" w:cs="Times New Roman"/>
          <w:sz w:val="24"/>
        </w:rPr>
      </w:pPr>
      <w:r>
        <w:rPr>
          <w:rFonts w:hint="eastAsia" w:ascii="宋体" w:hAnsi="宋体"/>
          <w:sz w:val="24"/>
        </w:rPr>
        <w:t>3.</w:t>
      </w:r>
      <w:r>
        <w:rPr>
          <w:rFonts w:hint="eastAsia" w:ascii="宋体" w:hAnsi="宋体" w:eastAsia="宋体" w:cs="Times New Roman"/>
          <w:sz w:val="24"/>
        </w:rPr>
        <w:t>法律适用</w:t>
      </w:r>
    </w:p>
    <w:p w14:paraId="0CE85AF1">
      <w:pPr>
        <w:keepNext w:val="0"/>
        <w:keepLines w:val="0"/>
        <w:pageBreakBefore w:val="0"/>
        <w:widowControl w:val="0"/>
        <w:spacing w:line="520" w:lineRule="exact"/>
        <w:ind w:right="0" w:firstLine="480"/>
        <w:rPr>
          <w:rFonts w:hint="eastAsia" w:ascii="宋体" w:hAnsi="宋体"/>
          <w:sz w:val="24"/>
        </w:rPr>
      </w:pPr>
      <w:r>
        <w:rPr>
          <w:rFonts w:hint="eastAsia" w:ascii="宋体" w:hAnsi="宋体" w:eastAsia="宋体" w:cs="Times New Roman"/>
          <w:sz w:val="24"/>
          <w:lang w:val="en-US" w:eastAsia="zh-CN"/>
        </w:rPr>
        <w:t>3</w:t>
      </w:r>
      <w:r>
        <w:rPr>
          <w:rFonts w:hint="eastAsia" w:ascii="宋体" w:hAnsi="宋体" w:eastAsia="宋体" w:cs="Times New Roman"/>
          <w:sz w:val="24"/>
        </w:rPr>
        <w:t>.1《中华人民共和国政府采购法》《中华人民共和国政府采购法实施条例》《政府采购非招标采购方式管理办法》等有关法律、规章和规定。</w:t>
      </w:r>
    </w:p>
    <w:p w14:paraId="7F8789FF">
      <w:pPr>
        <w:pageBreakBefore w:val="0"/>
        <w:widowControl w:val="0"/>
        <w:spacing w:line="520" w:lineRule="exact"/>
        <w:ind w:right="0"/>
        <w:rPr>
          <w:rFonts w:hint="eastAsia" w:ascii="宋体" w:hAnsi="宋体"/>
          <w:sz w:val="24"/>
        </w:rPr>
      </w:pPr>
      <w:r>
        <w:rPr>
          <w:rFonts w:hint="eastAsia" w:ascii="宋体" w:hAnsi="宋体"/>
          <w:sz w:val="24"/>
          <w:lang w:val="en-US" w:eastAsia="zh-CN"/>
        </w:rPr>
        <w:t>4.</w:t>
      </w:r>
      <w:r>
        <w:rPr>
          <w:rFonts w:hint="eastAsia" w:ascii="宋体" w:hAnsi="宋体"/>
          <w:sz w:val="24"/>
        </w:rPr>
        <w:t>谈判费用</w:t>
      </w:r>
    </w:p>
    <w:p w14:paraId="645AFE1F">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4</w:t>
      </w:r>
      <w:r>
        <w:rPr>
          <w:rFonts w:hint="eastAsia" w:ascii="宋体" w:hAnsi="宋体"/>
          <w:sz w:val="24"/>
        </w:rPr>
        <w:t>.1谈判供应商应自行承担所有与参加谈判有关的费用。不论谈判的结果如何，采购人或代理机构在任何情况下均无义务和责任承担这些费用。</w:t>
      </w:r>
    </w:p>
    <w:p w14:paraId="7DDD0BEE">
      <w:pPr>
        <w:keepNext w:val="0"/>
        <w:keepLines w:val="0"/>
        <w:pageBreakBefore w:val="0"/>
        <w:widowControl w:val="0"/>
        <w:spacing w:line="520" w:lineRule="exact"/>
        <w:ind w:right="0" w:firstLine="480"/>
        <w:rPr>
          <w:rFonts w:ascii="Calibri" w:hAnsi="Calibri"/>
          <w:b/>
          <w:bCs/>
          <w:sz w:val="24"/>
          <w:highlight w:val="none"/>
        </w:rPr>
      </w:pPr>
      <w:r>
        <w:rPr>
          <w:rFonts w:hint="eastAsia" w:ascii="宋体" w:hAnsi="宋体"/>
          <w:b/>
          <w:bCs/>
          <w:sz w:val="24"/>
          <w:highlight w:val="none"/>
          <w:lang w:val="en-US" w:eastAsia="zh-CN"/>
        </w:rPr>
        <w:t>4</w:t>
      </w:r>
      <w:r>
        <w:rPr>
          <w:rFonts w:hint="eastAsia" w:ascii="宋体" w:hAnsi="宋体"/>
          <w:b/>
          <w:bCs/>
          <w:sz w:val="24"/>
          <w:highlight w:val="none"/>
        </w:rPr>
        <w:t>.2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采购项目由采购人委托涟水县红缘招标咨询有限公司代理，经双方约定由成交人支付本项目代理费用，收费标准按《招标代理服务收费管理暂行办法》苏招协</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bCs/>
          <w:color w:val="000000"/>
          <w:sz w:val="24"/>
          <w:highlight w:val="none"/>
        </w:rPr>
        <w:t>2022</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bCs/>
          <w:color w:val="000000"/>
          <w:sz w:val="24"/>
          <w:highlight w:val="none"/>
        </w:rPr>
        <w:t>002号文件规定的标准50%进行收取，</w:t>
      </w:r>
      <w:r>
        <w:rPr>
          <w:rFonts w:hint="eastAsia" w:ascii="Calibri" w:hAnsi="Calibri"/>
          <w:b/>
          <w:bCs/>
          <w:sz w:val="24"/>
          <w:highlight w:val="none"/>
          <w:lang w:eastAsia="zh-CN"/>
        </w:rPr>
        <w:t>谈判</w:t>
      </w:r>
      <w:r>
        <w:rPr>
          <w:rFonts w:hint="eastAsia" w:ascii="宋体" w:hAnsi="宋体"/>
          <w:b/>
          <w:bCs/>
          <w:sz w:val="24"/>
          <w:highlight w:val="none"/>
        </w:rPr>
        <w:t>供应商</w:t>
      </w:r>
      <w:r>
        <w:rPr>
          <w:rFonts w:ascii="Calibri" w:hAnsi="Calibri"/>
          <w:b/>
          <w:bCs/>
          <w:sz w:val="24"/>
          <w:highlight w:val="none"/>
        </w:rPr>
        <w:t>报价时予以考虑。</w:t>
      </w:r>
      <w:r>
        <w:rPr>
          <w:rFonts w:hint="eastAsia" w:ascii="宋体" w:hAnsi="宋体" w:eastAsia="宋体" w:cs="Times New Roman"/>
          <w:b/>
          <w:bCs/>
          <w:color w:val="000000"/>
          <w:sz w:val="24"/>
          <w:highlight w:val="none"/>
          <w:lang w:eastAsia="zh-CN"/>
        </w:rPr>
        <w:t>成交人</w:t>
      </w:r>
      <w:r>
        <w:rPr>
          <w:rFonts w:hint="eastAsia" w:ascii="宋体" w:hAnsi="宋体" w:eastAsia="宋体" w:cs="Times New Roman"/>
          <w:b/>
          <w:bCs/>
          <w:color w:val="000000"/>
          <w:sz w:val="24"/>
          <w:highlight w:val="none"/>
        </w:rPr>
        <w:t>必须在</w:t>
      </w:r>
      <w:r>
        <w:rPr>
          <w:rFonts w:hint="eastAsia" w:ascii="宋体" w:hAnsi="宋体" w:eastAsia="宋体" w:cs="Times New Roman"/>
          <w:b/>
          <w:bCs/>
          <w:color w:val="000000"/>
          <w:sz w:val="24"/>
          <w:highlight w:val="none"/>
          <w:lang w:eastAsia="zh-CN"/>
        </w:rPr>
        <w:t>成交</w:t>
      </w:r>
      <w:r>
        <w:rPr>
          <w:rFonts w:hint="eastAsia" w:ascii="宋体" w:hAnsi="宋体" w:eastAsia="宋体" w:cs="Times New Roman"/>
          <w:b/>
          <w:bCs/>
          <w:color w:val="000000"/>
          <w:sz w:val="24"/>
          <w:highlight w:val="none"/>
        </w:rPr>
        <w:t>通知书发出前向代理</w:t>
      </w:r>
      <w:r>
        <w:rPr>
          <w:rFonts w:hint="eastAsia" w:ascii="宋体" w:hAnsi="宋体" w:eastAsia="宋体" w:cs="Times New Roman"/>
          <w:b/>
          <w:bCs/>
          <w:color w:val="000000"/>
          <w:sz w:val="24"/>
          <w:highlight w:val="none"/>
          <w:lang w:eastAsia="zh-CN"/>
        </w:rPr>
        <w:t>机构缴</w:t>
      </w:r>
      <w:r>
        <w:rPr>
          <w:rFonts w:hint="eastAsia" w:ascii="宋体" w:hAnsi="宋体" w:eastAsia="宋体" w:cs="Times New Roman"/>
          <w:b/>
          <w:bCs/>
          <w:color w:val="000000"/>
          <w:sz w:val="24"/>
          <w:highlight w:val="none"/>
        </w:rPr>
        <w:t>纳以上费用，此费用须包含在</w:t>
      </w:r>
      <w:r>
        <w:rPr>
          <w:rFonts w:hint="eastAsia" w:ascii="宋体" w:hAnsi="宋体" w:eastAsia="宋体" w:cs="Times New Roman"/>
          <w:b/>
          <w:bCs/>
          <w:color w:val="000000"/>
          <w:sz w:val="24"/>
          <w:highlight w:val="none"/>
          <w:lang w:eastAsia="zh-CN"/>
        </w:rPr>
        <w:t>谈判供应商</w:t>
      </w:r>
      <w:r>
        <w:rPr>
          <w:rFonts w:hint="eastAsia" w:ascii="宋体" w:hAnsi="宋体" w:eastAsia="宋体" w:cs="Times New Roman"/>
          <w:b/>
          <w:bCs/>
          <w:color w:val="000000"/>
          <w:sz w:val="24"/>
          <w:highlight w:val="none"/>
        </w:rPr>
        <w:t>报价中，但无须单独列项计取。</w:t>
      </w:r>
    </w:p>
    <w:p w14:paraId="23036483">
      <w:pPr>
        <w:keepNext w:val="0"/>
        <w:keepLines w:val="0"/>
        <w:pageBreakBefore w:val="0"/>
        <w:widowControl w:val="0"/>
        <w:spacing w:line="520" w:lineRule="exact"/>
        <w:ind w:right="0" w:firstLine="480"/>
        <w:rPr>
          <w:rFonts w:hint="eastAsia" w:ascii="宋体" w:hAnsi="宋体"/>
          <w:sz w:val="24"/>
          <w:highlight w:val="none"/>
          <w:lang w:val="en-US" w:eastAsia="zh-CN"/>
        </w:rPr>
      </w:pPr>
      <w:r>
        <w:rPr>
          <w:rFonts w:hint="eastAsia" w:ascii="宋体" w:hAnsi="宋体"/>
          <w:sz w:val="24"/>
          <w:highlight w:val="none"/>
          <w:lang w:val="en-US" w:eastAsia="zh-CN"/>
        </w:rPr>
        <w:t>4.2.1代理费支付相关信息</w:t>
      </w:r>
    </w:p>
    <w:p w14:paraId="3BA3B214">
      <w:pPr>
        <w:keepNext w:val="0"/>
        <w:keepLines w:val="0"/>
        <w:pageBreakBefore w:val="0"/>
        <w:widowControl w:val="0"/>
        <w:spacing w:line="520" w:lineRule="exact"/>
        <w:ind w:right="0" w:firstLine="480"/>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收款人全称：涟水县红缘招标咨询有限公司；账号：3208260321010000167259；开户行：江苏涟水农村商业银行股份有限公司营业部。</w:t>
      </w:r>
    </w:p>
    <w:p w14:paraId="4541A483">
      <w:pPr>
        <w:keepNext w:val="0"/>
        <w:keepLines w:val="0"/>
        <w:pageBreakBefore w:val="0"/>
        <w:widowControl w:val="0"/>
        <w:spacing w:line="520" w:lineRule="exact"/>
        <w:ind w:right="0" w:firstLine="480"/>
        <w:rPr>
          <w:rFonts w:ascii="宋体" w:hAnsi="宋体"/>
          <w:b/>
          <w:bCs/>
          <w:color w:val="FF0000"/>
          <w:sz w:val="24"/>
          <w:lang w:val="en-US" w:eastAsia="zh-CN"/>
        </w:rPr>
      </w:pPr>
      <w:r>
        <w:rPr>
          <w:rFonts w:hint="eastAsia" w:ascii="宋体" w:hAnsi="宋体"/>
          <w:b w:val="0"/>
          <w:bCs w:val="0"/>
          <w:color w:val="000000"/>
          <w:sz w:val="24"/>
          <w:lang w:val="en-US" w:eastAsia="zh-CN"/>
        </w:rPr>
        <w:t>4.3</w:t>
      </w:r>
      <w:r>
        <w:rPr>
          <w:rFonts w:hint="eastAsia" w:ascii="宋体" w:hAnsi="宋体" w:eastAsia="宋体" w:cs="Times New Roman"/>
          <w:color w:val="000000"/>
          <w:sz w:val="24"/>
        </w:rPr>
        <w:t>本项目</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人在</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公告发布后，</w:t>
      </w:r>
      <w:r>
        <w:rPr>
          <w:rFonts w:hint="eastAsia" w:ascii="宋体" w:hAnsi="宋体" w:eastAsia="宋体" w:cs="Times New Roman"/>
          <w:b/>
          <w:bCs/>
          <w:color w:val="000000"/>
          <w:sz w:val="24"/>
        </w:rPr>
        <w:t>须向代理机构提供与</w:t>
      </w:r>
      <w:r>
        <w:rPr>
          <w:rFonts w:hint="eastAsia" w:ascii="宋体" w:hAnsi="宋体" w:eastAsia="宋体" w:cs="Times New Roman"/>
          <w:b/>
          <w:bCs/>
          <w:color w:val="000000"/>
          <w:sz w:val="24"/>
          <w:lang w:eastAsia="zh-CN"/>
        </w:rPr>
        <w:t>电子响应文件</w:t>
      </w:r>
      <w:r>
        <w:rPr>
          <w:rFonts w:hint="eastAsia" w:ascii="宋体" w:hAnsi="宋体" w:eastAsia="宋体" w:cs="Times New Roman"/>
          <w:b/>
          <w:bCs/>
          <w:color w:val="000000"/>
          <w:sz w:val="24"/>
        </w:rPr>
        <w:t>内容一致的纸质</w:t>
      </w:r>
      <w:r>
        <w:rPr>
          <w:rFonts w:hint="eastAsia" w:ascii="宋体" w:hAnsi="宋体" w:eastAsia="宋体" w:cs="Times New Roman"/>
          <w:b/>
          <w:bCs/>
          <w:color w:val="000000"/>
          <w:sz w:val="24"/>
          <w:lang w:eastAsia="zh-CN"/>
        </w:rPr>
        <w:t>版响应</w:t>
      </w:r>
      <w:r>
        <w:rPr>
          <w:rFonts w:hint="eastAsia" w:ascii="宋体" w:hAnsi="宋体" w:eastAsia="宋体" w:cs="Times New Roman"/>
          <w:b/>
          <w:bCs/>
          <w:color w:val="000000"/>
          <w:sz w:val="24"/>
        </w:rPr>
        <w:t>文件</w:t>
      </w:r>
      <w:r>
        <w:rPr>
          <w:rFonts w:hint="eastAsia" w:ascii="宋体" w:hAnsi="宋体" w:eastAsia="宋体" w:cs="Times New Roman"/>
          <w:b/>
          <w:bCs/>
          <w:color w:val="000000"/>
          <w:sz w:val="24"/>
          <w:lang w:eastAsia="zh-CN"/>
        </w:rPr>
        <w:t>贰</w:t>
      </w:r>
      <w:r>
        <w:rPr>
          <w:rFonts w:hint="eastAsia" w:ascii="宋体" w:hAnsi="宋体" w:eastAsia="宋体" w:cs="Times New Roman"/>
          <w:b/>
          <w:bCs/>
          <w:color w:val="000000"/>
          <w:sz w:val="24"/>
        </w:rPr>
        <w:t>份</w:t>
      </w:r>
      <w:r>
        <w:rPr>
          <w:rFonts w:hint="eastAsia" w:ascii="宋体" w:hAnsi="宋体" w:eastAsia="宋体" w:cs="Times New Roman"/>
          <w:color w:val="000000"/>
          <w:sz w:val="24"/>
        </w:rPr>
        <w:t>（正本</w:t>
      </w:r>
      <w:r>
        <w:rPr>
          <w:rFonts w:hint="eastAsia" w:ascii="宋体" w:hAnsi="宋体" w:eastAsia="宋体" w:cs="Times New Roman"/>
          <w:color w:val="000000"/>
          <w:sz w:val="24"/>
          <w:lang w:eastAsia="zh-CN"/>
        </w:rPr>
        <w:t>壹</w:t>
      </w:r>
      <w:r>
        <w:rPr>
          <w:rFonts w:hint="eastAsia" w:ascii="宋体" w:hAnsi="宋体" w:eastAsia="宋体" w:cs="Times New Roman"/>
          <w:color w:val="000000"/>
          <w:sz w:val="24"/>
        </w:rPr>
        <w:t>份、副本</w:t>
      </w:r>
      <w:r>
        <w:rPr>
          <w:rFonts w:hint="eastAsia" w:ascii="宋体" w:hAnsi="宋体" w:eastAsia="宋体" w:cs="Times New Roman"/>
          <w:color w:val="000000"/>
          <w:sz w:val="24"/>
          <w:lang w:val="en-US" w:eastAsia="zh-CN"/>
        </w:rPr>
        <w:t>壹</w:t>
      </w:r>
      <w:r>
        <w:rPr>
          <w:rFonts w:hint="eastAsia" w:ascii="宋体" w:hAnsi="宋体" w:eastAsia="宋体" w:cs="Times New Roman"/>
          <w:color w:val="000000"/>
          <w:sz w:val="24"/>
        </w:rPr>
        <w:t>份）。</w:t>
      </w:r>
      <w:r>
        <w:rPr>
          <w:rFonts w:hint="eastAsia" w:ascii="宋体" w:hAnsi="宋体" w:eastAsia="宋体" w:cs="Times New Roman"/>
          <w:color w:val="000000"/>
          <w:sz w:val="24"/>
          <w:lang w:eastAsia="zh-CN"/>
        </w:rPr>
        <w:t>采用</w:t>
      </w:r>
      <w:r>
        <w:rPr>
          <w:rFonts w:hint="eastAsia" w:ascii="宋体" w:hAnsi="宋体" w:eastAsia="宋体" w:cs="Times New Roman"/>
          <w:color w:val="000000"/>
          <w:sz w:val="24"/>
        </w:rPr>
        <w:t>邮寄</w:t>
      </w:r>
      <w:r>
        <w:rPr>
          <w:rFonts w:hint="eastAsia" w:ascii="宋体" w:hAnsi="宋体" w:eastAsia="宋体" w:cs="Times New Roman"/>
          <w:color w:val="000000"/>
          <w:sz w:val="24"/>
          <w:lang w:eastAsia="zh-CN"/>
        </w:rPr>
        <w:t>或书面方式递交至涟水县红缘招标咨询有限公司</w:t>
      </w:r>
      <w:r>
        <w:rPr>
          <w:rFonts w:hint="eastAsia" w:ascii="宋体" w:hAnsi="宋体" w:eastAsia="宋体" w:cs="Times New Roman"/>
          <w:color w:val="000000"/>
          <w:sz w:val="24"/>
        </w:rPr>
        <w:t>（地址：</w:t>
      </w:r>
      <w:r>
        <w:rPr>
          <w:rFonts w:hint="eastAsia" w:ascii="宋体" w:hAnsi="宋体" w:eastAsia="宋体" w:cs="Times New Roman"/>
          <w:color w:val="000000"/>
          <w:sz w:val="24"/>
          <w:lang w:eastAsia="zh-CN"/>
        </w:rPr>
        <w:t>涟水县政务服务中心东三楼</w:t>
      </w:r>
      <w:r>
        <w:rPr>
          <w:rFonts w:hint="eastAsia" w:ascii="宋体" w:hAnsi="宋体" w:eastAsia="宋体" w:cs="Times New Roman"/>
          <w:color w:val="000000"/>
          <w:sz w:val="24"/>
          <w:lang w:val="en-US" w:eastAsia="zh-CN"/>
        </w:rPr>
        <w:t>319</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rPr>
        <w:t>联系电话：</w:t>
      </w:r>
      <w:r>
        <w:rPr>
          <w:rFonts w:hint="eastAsia" w:ascii="宋体" w:hAnsi="宋体" w:cs="Times New Roman"/>
          <w:color w:val="000000"/>
          <w:sz w:val="24"/>
          <w:lang w:val="en-US" w:eastAsia="zh-CN"/>
        </w:rPr>
        <w:t>0517-82810669</w:t>
      </w:r>
      <w:r>
        <w:rPr>
          <w:rFonts w:hint="eastAsia" w:ascii="宋体" w:hAnsi="宋体" w:eastAsia="宋体" w:cs="Times New Roman"/>
          <w:color w:val="000000"/>
          <w:sz w:val="24"/>
        </w:rPr>
        <w:t>）。</w:t>
      </w:r>
    </w:p>
    <w:p w14:paraId="460CC0F7">
      <w:pPr>
        <w:pageBreakBefore w:val="0"/>
        <w:widowControl w:val="0"/>
        <w:spacing w:line="520" w:lineRule="exact"/>
        <w:ind w:right="0"/>
        <w:rPr>
          <w:rFonts w:hint="eastAsia" w:ascii="宋体" w:hAnsi="宋体"/>
          <w:sz w:val="24"/>
        </w:rPr>
      </w:pPr>
      <w:r>
        <w:rPr>
          <w:rFonts w:hint="eastAsia" w:ascii="宋体" w:hAnsi="宋体"/>
          <w:sz w:val="24"/>
        </w:rPr>
        <w:t>5.谈判文件的约束力</w:t>
      </w:r>
    </w:p>
    <w:p w14:paraId="0697A005">
      <w:pPr>
        <w:keepNext w:val="0"/>
        <w:keepLines w:val="0"/>
        <w:pageBreakBefore w:val="0"/>
        <w:widowControl w:val="0"/>
        <w:spacing w:line="520" w:lineRule="exact"/>
        <w:ind w:right="0" w:firstLine="480"/>
        <w:rPr>
          <w:rFonts w:hint="eastAsia" w:ascii="宋体" w:hAnsi="宋体"/>
          <w:b w:val="0"/>
          <w:bCs w:val="0"/>
          <w:sz w:val="24"/>
        </w:rPr>
      </w:pPr>
      <w:r>
        <w:rPr>
          <w:rFonts w:hint="eastAsia" w:ascii="宋体" w:hAnsi="宋体"/>
          <w:b w:val="0"/>
          <w:bCs w:val="0"/>
          <w:sz w:val="24"/>
        </w:rPr>
        <w:t>5.1谈判供应商一旦参加谈判，即被认为接受了本谈判文件中的所有要求和规定。</w:t>
      </w:r>
    </w:p>
    <w:p w14:paraId="6DB70F9E">
      <w:pPr>
        <w:pageBreakBefore w:val="0"/>
        <w:widowControl w:val="0"/>
        <w:spacing w:line="520" w:lineRule="exact"/>
        <w:ind w:right="0"/>
        <w:jc w:val="center"/>
        <w:rPr>
          <w:rFonts w:hint="eastAsia" w:ascii="宋体" w:hAnsi="宋体"/>
          <w:b/>
          <w:bCs/>
          <w:sz w:val="24"/>
        </w:rPr>
      </w:pPr>
      <w:r>
        <w:rPr>
          <w:rFonts w:hint="eastAsia" w:ascii="宋体" w:hAnsi="宋体"/>
          <w:b/>
          <w:bCs/>
          <w:sz w:val="24"/>
        </w:rPr>
        <w:t>二、谈判文件</w:t>
      </w:r>
    </w:p>
    <w:p w14:paraId="7126368D">
      <w:pPr>
        <w:pageBreakBefore w:val="0"/>
        <w:widowControl w:val="0"/>
        <w:spacing w:line="520" w:lineRule="exact"/>
        <w:ind w:right="0"/>
        <w:rPr>
          <w:rFonts w:hint="eastAsia" w:ascii="宋体" w:hAnsi="宋体"/>
          <w:bCs/>
          <w:sz w:val="24"/>
        </w:rPr>
      </w:pPr>
      <w:r>
        <w:rPr>
          <w:rFonts w:hint="eastAsia" w:ascii="宋体" w:hAnsi="宋体"/>
          <w:bCs/>
          <w:sz w:val="24"/>
        </w:rPr>
        <w:t>6.谈判文件构成</w:t>
      </w:r>
      <w:r>
        <w:rPr>
          <w:rFonts w:hint="eastAsia" w:ascii="宋体" w:hAnsi="宋体"/>
          <w:sz w:val="24"/>
        </w:rPr>
        <w:t>包括：</w:t>
      </w:r>
    </w:p>
    <w:p w14:paraId="4485F91D">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第一章  谈判文件</w:t>
      </w:r>
    </w:p>
    <w:p w14:paraId="1ECDBD30">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第二章  响应文件格式</w:t>
      </w:r>
    </w:p>
    <w:p w14:paraId="1D565CCC">
      <w:pPr>
        <w:pageBreakBefore w:val="0"/>
        <w:widowControl w:val="0"/>
        <w:spacing w:line="520" w:lineRule="exact"/>
        <w:ind w:right="0"/>
        <w:rPr>
          <w:rFonts w:hint="eastAsia" w:ascii="宋体" w:hAnsi="宋体"/>
          <w:bCs/>
          <w:sz w:val="24"/>
        </w:rPr>
      </w:pPr>
      <w:r>
        <w:rPr>
          <w:rFonts w:hint="eastAsia" w:ascii="宋体" w:hAnsi="宋体"/>
          <w:bCs/>
          <w:sz w:val="24"/>
        </w:rPr>
        <w:t>7.谈判文件的澄清</w:t>
      </w:r>
    </w:p>
    <w:p w14:paraId="75533C41">
      <w:pPr>
        <w:keepNext w:val="0"/>
        <w:keepLines w:val="0"/>
        <w:pageBreakBefore w:val="0"/>
        <w:widowControl w:val="0"/>
        <w:spacing w:line="520" w:lineRule="exact"/>
        <w:ind w:right="0" w:firstLine="480"/>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7.1</w:t>
      </w:r>
      <w:r>
        <w:rPr>
          <w:rFonts w:hint="eastAsia" w:ascii="宋体" w:hAnsi="宋体" w:eastAsia="宋体" w:cs="Times New Roman"/>
          <w:sz w:val="24"/>
          <w:lang w:eastAsia="zh-CN"/>
        </w:rPr>
        <w:t>任何对谈判文件要求进行澄清的谈判供应商，均应在谈判时间三日前</w:t>
      </w:r>
      <w:r>
        <w:rPr>
          <w:rFonts w:hint="eastAsia" w:ascii="宋体" w:hAnsi="宋体" w:eastAsia="宋体" w:cs="Times New Roman"/>
          <w:sz w:val="24"/>
          <w:highlight w:val="none"/>
          <w:lang w:eastAsia="zh-CN"/>
        </w:rPr>
        <w:t>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件形式通知采购人或代理机构。采购人或代理机构对谈判时间前三日收到的任何澄清要求将以书面或电子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件形式予以答复。</w:t>
      </w:r>
      <w:r>
        <w:rPr>
          <w:rFonts w:hint="eastAsia" w:ascii="宋体" w:hAnsi="宋体" w:eastAsia="宋体" w:cs="Times New Roman"/>
          <w:sz w:val="24"/>
          <w:lang w:eastAsia="zh-CN"/>
        </w:rPr>
        <w:t>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逾期递交对谈判文件要求进行澄清的，采购人或代理机构将不予受理。</w:t>
      </w:r>
    </w:p>
    <w:p w14:paraId="2A7D7BB7">
      <w:pPr>
        <w:pageBreakBefore w:val="0"/>
        <w:widowControl w:val="0"/>
        <w:spacing w:line="520" w:lineRule="exact"/>
        <w:ind w:right="0"/>
        <w:rPr>
          <w:rFonts w:hint="eastAsia" w:ascii="宋体" w:hAnsi="宋体" w:cs="楷体_GB2312"/>
          <w:sz w:val="24"/>
          <w:lang w:val="zh-CN"/>
        </w:rPr>
      </w:pPr>
      <w:r>
        <w:rPr>
          <w:rFonts w:hint="eastAsia" w:ascii="宋体" w:hAnsi="宋体"/>
          <w:bCs/>
          <w:sz w:val="24"/>
        </w:rPr>
        <w:t>8.谈判文件的更正或补充</w:t>
      </w:r>
    </w:p>
    <w:p w14:paraId="7FBEBEF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8.1在谈判截止时间</w:t>
      </w:r>
      <w:r>
        <w:rPr>
          <w:rFonts w:hint="eastAsia" w:ascii="宋体" w:hAnsi="宋体"/>
          <w:sz w:val="24"/>
          <w:highlight w:val="none"/>
        </w:rPr>
        <w:t>三日前</w:t>
      </w:r>
      <w:r>
        <w:rPr>
          <w:rFonts w:hint="eastAsia" w:ascii="宋体" w:hAnsi="宋体"/>
          <w:sz w:val="24"/>
        </w:rPr>
        <w:t>，采购人或代理机构可主动或在解答谈判供应商提出的澄清问题时对谈判文件用</w:t>
      </w:r>
      <w:r>
        <w:rPr>
          <w:rFonts w:hint="eastAsia" w:ascii="宋体" w:hAnsi="宋体"/>
          <w:sz w:val="24"/>
          <w:highlight w:val="none"/>
        </w:rPr>
        <w:t>更正公告</w:t>
      </w:r>
      <w:r>
        <w:rPr>
          <w:rFonts w:hint="eastAsia" w:ascii="宋体" w:hAnsi="宋体"/>
          <w:sz w:val="24"/>
        </w:rPr>
        <w:t>的方式进行修正。</w:t>
      </w:r>
    </w:p>
    <w:p w14:paraId="4021D400">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2对谈判文件的更正将在</w:t>
      </w:r>
      <w:r>
        <w:rPr>
          <w:rFonts w:hint="eastAsia" w:ascii="宋体" w:hAnsi="宋体"/>
          <w:color w:val="000000"/>
          <w:sz w:val="24"/>
          <w:highlight w:val="none"/>
        </w:rPr>
        <w:t>“江苏政府采购网”或者“淮安市政府采购网”</w:t>
      </w:r>
      <w:r>
        <w:rPr>
          <w:rFonts w:hint="eastAsia" w:ascii="宋体" w:hAnsi="宋体"/>
          <w:sz w:val="24"/>
        </w:rPr>
        <w:t>进行公告。更正公告将作为谈判文件的组成部分，对所有参加本次谈判的谈判供应商都具有约束力。</w:t>
      </w:r>
    </w:p>
    <w:p w14:paraId="0719E0F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时间</w:t>
      </w:r>
      <w:r>
        <w:rPr>
          <w:rFonts w:hint="eastAsia" w:ascii="宋体" w:hAnsi="宋体"/>
          <w:sz w:val="24"/>
        </w:rPr>
        <w:t>。</w:t>
      </w:r>
    </w:p>
    <w:p w14:paraId="6ED1FCFE">
      <w:pPr>
        <w:pageBreakBefore w:val="0"/>
        <w:widowControl w:val="0"/>
        <w:spacing w:line="520" w:lineRule="exact"/>
        <w:ind w:right="0"/>
        <w:jc w:val="center"/>
        <w:rPr>
          <w:rFonts w:hint="eastAsia" w:ascii="宋体" w:hAnsi="宋体"/>
          <w:b/>
          <w:bCs/>
          <w:sz w:val="24"/>
        </w:rPr>
      </w:pPr>
      <w:r>
        <w:rPr>
          <w:rFonts w:hint="eastAsia" w:ascii="宋体" w:hAnsi="宋体"/>
          <w:b/>
          <w:bCs/>
          <w:sz w:val="24"/>
        </w:rPr>
        <w:t>三、响应文件的编制</w:t>
      </w:r>
    </w:p>
    <w:p w14:paraId="388A16E0">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9.响应文件的语言及计量单位</w:t>
      </w:r>
    </w:p>
    <w:p w14:paraId="5E2DCB3C">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9.1谈判供应商提交的响应文件以及谈判供应商与采购人或代理机构就有关谈判的所有来往函电均应使用简体中文。</w:t>
      </w:r>
    </w:p>
    <w:p w14:paraId="09E7575F">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9.2</w:t>
      </w:r>
      <w:r>
        <w:rPr>
          <w:rFonts w:hint="eastAsia" w:ascii="宋体" w:hAnsi="宋体" w:cs="仿宋_GB2312"/>
          <w:sz w:val="24"/>
          <w:lang w:val="zh-CN"/>
        </w:rPr>
        <w:t>除谈判文件中另有规定外，</w:t>
      </w:r>
      <w:r>
        <w:rPr>
          <w:rFonts w:hint="eastAsia" w:ascii="宋体" w:hAnsi="宋体"/>
          <w:sz w:val="24"/>
        </w:rPr>
        <w:t>响应文件所使用的计量单位，均须采用国家法定计量单位。</w:t>
      </w:r>
    </w:p>
    <w:p w14:paraId="6EDEA863">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10.响应文件构成</w:t>
      </w:r>
    </w:p>
    <w:p w14:paraId="75C39F91">
      <w:pPr>
        <w:keepNext w:val="0"/>
        <w:keepLines w:val="0"/>
        <w:pageBreakBefore w:val="0"/>
        <w:widowControl w:val="0"/>
        <w:spacing w:line="520" w:lineRule="exact"/>
        <w:ind w:left="0" w:right="0" w:firstLine="480"/>
        <w:rPr>
          <w:rFonts w:hint="eastAsia" w:ascii="宋体" w:hAnsi="宋体"/>
          <w:sz w:val="24"/>
        </w:rPr>
      </w:pPr>
      <w:r>
        <w:rPr>
          <w:rFonts w:ascii="宋体" w:hAnsi="宋体"/>
          <w:sz w:val="24"/>
        </w:rPr>
        <w:t>10</w:t>
      </w:r>
      <w:r>
        <w:rPr>
          <w:rFonts w:hint="eastAsia" w:ascii="宋体" w:hAnsi="宋体"/>
          <w:sz w:val="24"/>
        </w:rPr>
        <w:t>.1谈判供应商编写的响应文件应按谈判文件第二章“响应文件格式”中的要求进行编写。如标书制作工具中格式和内容与“淮安市政府采购网”发布的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谈判</w:t>
      </w:r>
      <w:r>
        <w:rPr>
          <w:rFonts w:hint="eastAsia" w:ascii="宋体" w:hAnsi="宋体"/>
          <w:sz w:val="24"/>
        </w:rPr>
        <w:t>文件不一致，请以“淮安市政府采购网”发布的</w:t>
      </w:r>
      <w:r>
        <w:rPr>
          <w:rFonts w:hint="eastAsia" w:ascii="宋体" w:hAnsi="宋体"/>
          <w:sz w:val="24"/>
          <w:lang w:eastAsia="zh-CN"/>
        </w:rPr>
        <w:t>谈判</w:t>
      </w:r>
      <w:r>
        <w:rPr>
          <w:rFonts w:hint="eastAsia" w:ascii="宋体" w:hAnsi="宋体"/>
          <w:sz w:val="24"/>
        </w:rPr>
        <w:t>文件为准。</w:t>
      </w:r>
    </w:p>
    <w:p w14:paraId="75817305">
      <w:pPr>
        <w:keepNext w:val="0"/>
        <w:keepLines w:val="0"/>
        <w:pageBreakBefore w:val="0"/>
        <w:widowControl w:val="0"/>
        <w:spacing w:line="520" w:lineRule="exact"/>
        <w:ind w:left="0" w:right="0" w:firstLine="480"/>
        <w:rPr>
          <w:rFonts w:hint="eastAsia" w:ascii="宋体" w:hAnsi="宋体"/>
          <w:sz w:val="24"/>
          <w:highlight w:val="none"/>
        </w:rPr>
      </w:pPr>
      <w:r>
        <w:rPr>
          <w:rFonts w:ascii="宋体" w:hAnsi="宋体"/>
          <w:sz w:val="24"/>
        </w:rPr>
        <w:t>10</w:t>
      </w:r>
      <w:r>
        <w:rPr>
          <w:rFonts w:hint="eastAsia" w:ascii="宋体" w:hAnsi="宋体"/>
          <w:sz w:val="24"/>
        </w:rPr>
        <w:t>.2电子响应文件编制</w:t>
      </w:r>
      <w:r>
        <w:rPr>
          <w:rFonts w:hint="eastAsia" w:ascii="宋体" w:hAnsi="宋体"/>
          <w:sz w:val="24"/>
          <w:highlight w:val="none"/>
        </w:rPr>
        <w:t>必须按“苏采云</w:t>
      </w:r>
      <w:r>
        <w:rPr>
          <w:rFonts w:hint="eastAsia" w:ascii="宋体" w:hAnsi="宋体"/>
          <w:sz w:val="24"/>
          <w:highlight w:val="none"/>
          <w:lang w:eastAsia="zh-CN"/>
        </w:rPr>
        <w:t>政府采购一体化平台</w:t>
      </w:r>
      <w:r>
        <w:rPr>
          <w:rFonts w:hint="eastAsia" w:ascii="宋体" w:hAnsi="宋体"/>
          <w:sz w:val="24"/>
          <w:highlight w:val="none"/>
        </w:rPr>
        <w:t>”要求制作，具体操作详见</w:t>
      </w:r>
      <w:r>
        <w:rPr>
          <w:rFonts w:ascii="宋体" w:hAnsi="宋体"/>
          <w:sz w:val="24"/>
          <w:highlight w:val="none"/>
        </w:rPr>
        <w:t>《操作</w:t>
      </w:r>
      <w:r>
        <w:rPr>
          <w:rFonts w:hint="eastAsia" w:ascii="宋体" w:hAnsi="宋体"/>
          <w:sz w:val="24"/>
          <w:highlight w:val="none"/>
        </w:rPr>
        <w:t>手册</w:t>
      </w:r>
      <w:r>
        <w:rPr>
          <w:rFonts w:ascii="宋体" w:hAnsi="宋体"/>
          <w:sz w:val="24"/>
          <w:highlight w:val="none"/>
        </w:rPr>
        <w:t>》</w:t>
      </w:r>
      <w:r>
        <w:rPr>
          <w:rFonts w:hint="eastAsia" w:ascii="宋体" w:hAnsi="宋体"/>
          <w:sz w:val="24"/>
          <w:highlight w:val="none"/>
        </w:rPr>
        <w:t>。</w:t>
      </w:r>
    </w:p>
    <w:p w14:paraId="787F60E1">
      <w:pPr>
        <w:keepNext w:val="0"/>
        <w:keepLines w:val="0"/>
        <w:pageBreakBefore w:val="0"/>
        <w:widowControl w:val="0"/>
        <w:spacing w:line="520" w:lineRule="exact"/>
        <w:ind w:right="0"/>
        <w:rPr>
          <w:rFonts w:hint="eastAsia" w:ascii="宋体" w:hAnsi="宋体"/>
          <w:sz w:val="24"/>
        </w:rPr>
      </w:pPr>
      <w:r>
        <w:rPr>
          <w:rFonts w:hint="eastAsia" w:ascii="宋体" w:hAnsi="宋体"/>
          <w:bCs/>
          <w:sz w:val="24"/>
        </w:rPr>
        <w:t>11.谈判报价</w:t>
      </w:r>
    </w:p>
    <w:p w14:paraId="6A4AACB2">
      <w:pPr>
        <w:keepNext w:val="0"/>
        <w:keepLines w:val="0"/>
        <w:pageBreakBefore w:val="0"/>
        <w:widowControl w:val="0"/>
        <w:spacing w:line="520" w:lineRule="exact"/>
        <w:ind w:left="0" w:right="0" w:firstLine="480"/>
        <w:rPr>
          <w:rFonts w:hint="eastAsia" w:ascii="宋体" w:hAnsi="宋体" w:eastAsia="宋体"/>
          <w:b/>
          <w:bCs/>
          <w:sz w:val="24"/>
          <w:highlight w:val="none"/>
          <w:lang w:val="en-US" w:eastAsia="zh-CN"/>
        </w:rPr>
      </w:pPr>
      <w:r>
        <w:rPr>
          <w:rFonts w:hint="eastAsia" w:ascii="宋体" w:hAnsi="宋体"/>
          <w:b/>
          <w:bCs/>
          <w:sz w:val="24"/>
          <w:highlight w:val="none"/>
        </w:rPr>
        <w:t>11.1</w:t>
      </w:r>
      <w:r>
        <w:rPr>
          <w:rFonts w:hint="eastAsia" w:ascii="宋体" w:hAnsi="宋体"/>
          <w:b/>
          <w:bCs/>
          <w:sz w:val="24"/>
          <w:highlight w:val="none"/>
          <w:lang w:eastAsia="zh-CN"/>
        </w:rPr>
        <w:t>本项目采用总承包方式，谈判供应</w:t>
      </w:r>
      <w:r>
        <w:rPr>
          <w:rFonts w:hint="eastAsia" w:ascii="宋体" w:hAnsi="宋体" w:eastAsia="宋体" w:cs="Times New Roman"/>
          <w:b/>
          <w:sz w:val="24"/>
          <w:highlight w:val="none"/>
          <w:lang w:eastAsia="zh-CN"/>
        </w:rPr>
        <w:t>商的谈</w:t>
      </w:r>
      <w:r>
        <w:rPr>
          <w:rFonts w:hint="eastAsia" w:ascii="宋体" w:hAnsi="宋体"/>
          <w:b/>
          <w:sz w:val="24"/>
          <w:highlight w:val="none"/>
          <w:lang w:eastAsia="zh-CN"/>
        </w:rPr>
        <w:t>判</w:t>
      </w:r>
      <w:r>
        <w:rPr>
          <w:rFonts w:hint="eastAsia" w:ascii="宋体" w:hAnsi="宋体"/>
          <w:b/>
          <w:sz w:val="24"/>
          <w:highlight w:val="none"/>
          <w:lang w:val="zh-TW" w:eastAsia="zh-CN"/>
        </w:rPr>
        <w:t>报价应包括谈判文件所确定的谈判范围内的全部工作内容，包含但不限于</w:t>
      </w:r>
      <w:r>
        <w:rPr>
          <w:rFonts w:hint="eastAsia" w:ascii="宋体" w:hAnsi="宋体"/>
          <w:b/>
          <w:sz w:val="24"/>
          <w:highlight w:val="none"/>
          <w:lang w:eastAsia="zh-CN"/>
        </w:rPr>
        <w:t>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w:t>
      </w:r>
    </w:p>
    <w:p w14:paraId="43AAB7C7">
      <w:pPr>
        <w:keepNext w:val="0"/>
        <w:keepLines w:val="0"/>
        <w:pageBreakBefore w:val="0"/>
        <w:widowControl w:val="0"/>
        <w:spacing w:line="520" w:lineRule="exact"/>
        <w:ind w:left="0" w:right="0" w:firstLine="480"/>
        <w:rPr>
          <w:rFonts w:hint="eastAsia" w:ascii="宋体" w:hAnsi="宋体"/>
          <w:b/>
          <w:bCs/>
          <w:sz w:val="24"/>
        </w:rPr>
      </w:pPr>
      <w:r>
        <w:rPr>
          <w:rFonts w:ascii="宋体" w:hAnsi="宋体"/>
          <w:b/>
          <w:bCs/>
          <w:sz w:val="24"/>
        </w:rPr>
        <w:t>11</w:t>
      </w:r>
      <w:r>
        <w:rPr>
          <w:rFonts w:hint="eastAsia" w:ascii="宋体" w:hAnsi="宋体"/>
          <w:b/>
          <w:bCs/>
          <w:sz w:val="24"/>
        </w:rPr>
        <w:t>.2</w:t>
      </w:r>
      <w:r>
        <w:rPr>
          <w:rFonts w:hint="eastAsia" w:ascii="宋体" w:hAnsi="宋体"/>
          <w:b/>
          <w:bCs/>
          <w:sz w:val="24"/>
          <w:lang w:eastAsia="zh-CN"/>
        </w:rPr>
        <w:t>谈判</w:t>
      </w:r>
      <w:r>
        <w:rPr>
          <w:rFonts w:hint="eastAsia" w:ascii="宋体" w:hAnsi="宋体"/>
          <w:b/>
          <w:bCs/>
          <w:sz w:val="24"/>
        </w:rPr>
        <w:t>供应商的任何错漏、优惠、竞争性报价不得作为减轻责任、减少服务、增加收费、降低质量的理由。</w:t>
      </w:r>
    </w:p>
    <w:p w14:paraId="017F21F0">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采购人或代理机构不接受备选的谈判方案或有选择的报价。</w:t>
      </w:r>
    </w:p>
    <w:p w14:paraId="7EB24DE8">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11.</w:t>
      </w:r>
      <w:r>
        <w:rPr>
          <w:rFonts w:ascii="宋体" w:hAnsi="宋体"/>
          <w:sz w:val="24"/>
        </w:rPr>
        <w:t>4</w:t>
      </w:r>
      <w:r>
        <w:rPr>
          <w:rFonts w:hint="eastAsia" w:ascii="宋体" w:hAnsi="宋体"/>
          <w:sz w:val="24"/>
        </w:rPr>
        <w:t>本次谈判项目报价均须以人民币为货币单位。</w:t>
      </w:r>
    </w:p>
    <w:p w14:paraId="3562BD87">
      <w:pPr>
        <w:keepNext w:val="0"/>
        <w:keepLines w:val="0"/>
        <w:pageBreakBefore w:val="0"/>
        <w:widowControl w:val="0"/>
        <w:spacing w:line="520" w:lineRule="exact"/>
        <w:ind w:left="0" w:right="0" w:firstLine="480"/>
        <w:rPr>
          <w:rFonts w:hint="eastAsia" w:ascii="宋体" w:hAnsi="宋体"/>
          <w:sz w:val="24"/>
          <w:lang w:val="en-US" w:eastAsia="zh-CN"/>
        </w:rPr>
      </w:pPr>
      <w:r>
        <w:rPr>
          <w:rFonts w:hint="eastAsia" w:ascii="宋体" w:hAnsi="宋体"/>
          <w:sz w:val="24"/>
          <w:lang w:val="en-US" w:eastAsia="zh-CN"/>
        </w:rPr>
        <w:t>11.5报价方式</w:t>
      </w:r>
    </w:p>
    <w:p w14:paraId="008BC7D5">
      <w:pPr>
        <w:keepNext w:val="0"/>
        <w:keepLines w:val="0"/>
        <w:pageBreakBefore w:val="0"/>
        <w:widowControl w:val="0"/>
        <w:spacing w:line="520" w:lineRule="exact"/>
        <w:ind w:left="0" w:right="0" w:firstLine="480"/>
        <w:rPr>
          <w:rFonts w:hint="eastAsia" w:ascii="宋体" w:hAnsi="宋体"/>
          <w:sz w:val="24"/>
          <w:lang w:val="en-US" w:eastAsia="zh-CN"/>
        </w:rPr>
      </w:pPr>
      <w:r>
        <w:rPr>
          <w:rFonts w:hint="eastAsia" w:ascii="宋体" w:hAnsi="宋体"/>
          <w:sz w:val="24"/>
          <w:lang w:val="en-US" w:eastAsia="zh-CN"/>
        </w:rPr>
        <w:t>11.5.1本项目采用工程量清单报价方式。</w:t>
      </w:r>
    </w:p>
    <w:p w14:paraId="6291DD04">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lang w:val="en-US" w:eastAsia="zh-CN"/>
        </w:rPr>
        <w:t>11.6</w:t>
      </w:r>
      <w:r>
        <w:rPr>
          <w:rFonts w:hint="eastAsia" w:ascii="宋体" w:hAnsi="宋体"/>
          <w:sz w:val="24"/>
          <w:lang w:eastAsia="zh-CN"/>
        </w:rPr>
        <w:t>谈判</w:t>
      </w:r>
      <w:r>
        <w:rPr>
          <w:rFonts w:hint="eastAsia" w:ascii="宋体" w:hAnsi="宋体"/>
          <w:sz w:val="24"/>
        </w:rPr>
        <w:t>报价</w:t>
      </w:r>
      <w:r>
        <w:rPr>
          <w:rFonts w:hint="eastAsia" w:ascii="宋体" w:hAnsi="宋体"/>
          <w:sz w:val="24"/>
          <w:lang w:eastAsia="zh-CN"/>
        </w:rPr>
        <w:t>编制参考</w:t>
      </w:r>
      <w:r>
        <w:rPr>
          <w:rFonts w:hint="eastAsia" w:ascii="宋体" w:hAnsi="宋体"/>
          <w:sz w:val="24"/>
        </w:rPr>
        <w:t>依据</w:t>
      </w:r>
    </w:p>
    <w:p w14:paraId="6A6FE845">
      <w:pPr>
        <w:keepNext w:val="0"/>
        <w:keepLines w:val="0"/>
        <w:pageBreakBefore w:val="0"/>
        <w:widowControl w:val="0"/>
        <w:spacing w:line="520" w:lineRule="exact"/>
        <w:ind w:left="0" w:right="0" w:firstLine="480"/>
        <w:rPr>
          <w:rFonts w:hint="eastAsia" w:ascii="宋体" w:hAnsi="宋体" w:eastAsia="宋体"/>
          <w:sz w:val="24"/>
          <w:lang w:eastAsia="zh-CN"/>
        </w:rPr>
      </w:pPr>
      <w:r>
        <w:rPr>
          <w:rFonts w:hint="eastAsia" w:ascii="宋体" w:hAnsi="宋体"/>
          <w:sz w:val="24"/>
          <w:lang w:val="en-US" w:eastAsia="zh-CN"/>
        </w:rPr>
        <w:t>11.6.1</w:t>
      </w:r>
      <w:r>
        <w:rPr>
          <w:rFonts w:hint="eastAsia" w:ascii="宋体" w:hAnsi="宋体"/>
          <w:sz w:val="24"/>
        </w:rPr>
        <w:t>本</w:t>
      </w:r>
      <w:r>
        <w:rPr>
          <w:rFonts w:hint="eastAsia" w:ascii="宋体" w:hAnsi="宋体"/>
          <w:sz w:val="24"/>
          <w:lang w:eastAsia="zh-CN"/>
        </w:rPr>
        <w:t>谈判</w:t>
      </w:r>
      <w:r>
        <w:rPr>
          <w:rFonts w:hint="eastAsia" w:ascii="宋体" w:hAnsi="宋体"/>
          <w:sz w:val="24"/>
        </w:rPr>
        <w:t>文件</w:t>
      </w:r>
      <w:r>
        <w:rPr>
          <w:rFonts w:hint="eastAsia" w:ascii="宋体" w:hAnsi="宋体"/>
          <w:sz w:val="24"/>
          <w:lang w:eastAsia="zh-CN"/>
        </w:rPr>
        <w:t>、现场勘察情况、图纸、工程量清单、答疑澄清文件、合同条款等。</w:t>
      </w:r>
    </w:p>
    <w:p w14:paraId="26174623">
      <w:pPr>
        <w:keepNext w:val="0"/>
        <w:keepLines w:val="0"/>
        <w:pageBreakBefore w:val="0"/>
        <w:widowControl w:val="0"/>
        <w:spacing w:line="520" w:lineRule="exact"/>
        <w:ind w:left="0" w:right="0" w:firstLine="480"/>
        <w:rPr>
          <w:rFonts w:hint="eastAsia" w:ascii="宋体" w:hAnsi="宋体" w:eastAsia="宋体"/>
          <w:sz w:val="24"/>
          <w:highlight w:val="none"/>
          <w:lang w:eastAsia="zh-CN"/>
        </w:rPr>
      </w:pPr>
      <w:r>
        <w:rPr>
          <w:rFonts w:hint="eastAsia" w:ascii="宋体" w:hAnsi="宋体"/>
          <w:sz w:val="24"/>
          <w:highlight w:val="none"/>
          <w:lang w:val="en-US" w:eastAsia="zh-CN"/>
        </w:rPr>
        <w:t>11.6.2</w:t>
      </w:r>
      <w:r>
        <w:rPr>
          <w:rFonts w:hint="eastAsia" w:ascii="宋体" w:hAnsi="宋体"/>
          <w:sz w:val="24"/>
          <w:highlight w:val="none"/>
        </w:rPr>
        <w:t>《建设工程工程量清单计价规范》</w:t>
      </w:r>
      <w:r>
        <w:rPr>
          <w:rFonts w:hint="eastAsia" w:ascii="宋体" w:hAnsi="宋体"/>
          <w:sz w:val="24"/>
          <w:highlight w:val="none"/>
          <w:lang w:eastAsia="zh-CN"/>
        </w:rPr>
        <w:t>（</w:t>
      </w:r>
      <w:r>
        <w:rPr>
          <w:rFonts w:hint="eastAsia" w:ascii="宋体" w:hAnsi="宋体"/>
          <w:sz w:val="24"/>
          <w:highlight w:val="none"/>
        </w:rPr>
        <w:t>GB50500-2013</w:t>
      </w:r>
      <w:r>
        <w:rPr>
          <w:rFonts w:hint="eastAsia" w:ascii="宋体" w:hAnsi="宋体"/>
          <w:sz w:val="24"/>
          <w:highlight w:val="none"/>
          <w:lang w:eastAsia="zh-CN"/>
        </w:rPr>
        <w:t>）、</w:t>
      </w:r>
      <w:r>
        <w:rPr>
          <w:rFonts w:hint="eastAsia" w:ascii="宋体" w:hAnsi="宋体"/>
          <w:sz w:val="24"/>
          <w:highlight w:val="none"/>
          <w:lang w:val="en-US" w:eastAsia="zh-CN"/>
        </w:rPr>
        <w:t>《房屋建筑与装饰工程工程量计算规范》（GB50854-2013）、《通用安装工程工程量计算规范》（GB50856-2013）、《市政工程工程量计算规范》（GB50857-2013）、《园林绿化工程工程量计算规范》（GB50858-2013）、《江苏省建筑与装饰工程计价定额》（2014年上、下册）、《江苏省安装工程计价定额》（2014年）、《江苏省市政工程计价定额》（2014年）、《江苏省仿古建筑与园林工程计价表》（2007年）、《江苏省建设工程费用定额》（2014年营改增调整后）、省住房和城乡建设厅关于调整建设工程计价增值税税率的通知（苏建函价〔2019〕178号）、省住房和城乡建设厅关于明确城镇老旧小区改造工程计价有关问题的公告（公告〔2020〕第224号）及省市有关文件及相关补充说明和现行相关政策性规定、施工规范、规程及标准等，</w:t>
      </w:r>
      <w:r>
        <w:rPr>
          <w:rFonts w:hint="eastAsia" w:ascii="宋体" w:hAnsi="宋体"/>
          <w:sz w:val="24"/>
          <w:highlight w:val="none"/>
        </w:rPr>
        <w:t>如有最新规定，按最新规定执行</w:t>
      </w:r>
      <w:r>
        <w:rPr>
          <w:rFonts w:hint="eastAsia" w:ascii="宋体" w:hAnsi="宋体"/>
          <w:sz w:val="24"/>
          <w:highlight w:val="none"/>
          <w:lang w:eastAsia="zh-CN"/>
        </w:rPr>
        <w:t>。</w:t>
      </w:r>
    </w:p>
    <w:p w14:paraId="0158E76F">
      <w:pPr>
        <w:keepNext w:val="0"/>
        <w:keepLines w:val="0"/>
        <w:pageBreakBefore w:val="0"/>
        <w:widowControl w:val="0"/>
        <w:spacing w:line="520" w:lineRule="exact"/>
        <w:ind w:left="0" w:right="0" w:firstLine="480"/>
        <w:rPr>
          <w:rFonts w:hint="eastAsia" w:ascii="宋体" w:hAnsi="宋体" w:eastAsia="宋体"/>
          <w:sz w:val="24"/>
          <w:highlight w:val="none"/>
          <w:lang w:eastAsia="zh-CN"/>
        </w:rPr>
      </w:pPr>
      <w:r>
        <w:rPr>
          <w:rFonts w:hint="eastAsia" w:ascii="宋体" w:hAnsi="宋体"/>
          <w:sz w:val="24"/>
          <w:highlight w:val="none"/>
          <w:lang w:val="en-US" w:eastAsia="zh-CN"/>
        </w:rPr>
        <w:t>11.6.3</w:t>
      </w:r>
      <w:r>
        <w:rPr>
          <w:rFonts w:hint="eastAsia" w:ascii="宋体" w:hAnsi="宋体"/>
          <w:sz w:val="24"/>
          <w:highlight w:val="none"/>
        </w:rPr>
        <w:t>施工现场情况、市场价格信息或工程造价管理机构发布的工程造价信息</w:t>
      </w:r>
      <w:r>
        <w:rPr>
          <w:rFonts w:hint="eastAsia" w:ascii="宋体" w:hAnsi="宋体"/>
          <w:sz w:val="24"/>
          <w:highlight w:val="none"/>
          <w:lang w:eastAsia="zh-CN"/>
        </w:rPr>
        <w:t>。</w:t>
      </w:r>
    </w:p>
    <w:p w14:paraId="3564FEC7">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11.6.4勘察现场</w:t>
      </w:r>
    </w:p>
    <w:p w14:paraId="1CE61358">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11.6.4.1谈判供应商可以自行组织对工程施工现场和周围环境进行勘察，以获取编制响应文件和签署合同所需的所有资料。若需勘察现场请提前与采购人联系，勘察现场所发生的费用由谈判供应商自行承担。</w:t>
      </w:r>
    </w:p>
    <w:p w14:paraId="22412906">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11.6.4.2谈判供应商被视为充分熟悉本次项目所在地与履行合同有关的各种情况，包括自然环境、气候条件、劳动力及公用设施等。</w:t>
      </w:r>
    </w:p>
    <w:p w14:paraId="43A18466">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11.6.4.3采购人向谈判供应商提供的有关施工现场的资料和数据是采购人现有的能使谈判供应商利用的资料。采购人对谈判供应商由此而做出的推论、理解和结论概不负责。</w:t>
      </w:r>
    </w:p>
    <w:p w14:paraId="0375C123">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11.6.4.4在现场考察过程中，谈判供应商如果发生人身伤亡、财产或其他损失，无论何种原因造成，采购人均不负责。</w:t>
      </w:r>
    </w:p>
    <w:p w14:paraId="1A54B475">
      <w:pPr>
        <w:keepNext w:val="0"/>
        <w:keepLines w:val="0"/>
        <w:pageBreakBefore w:val="0"/>
        <w:widowControl w:val="0"/>
        <w:spacing w:line="520" w:lineRule="exact"/>
        <w:ind w:left="0" w:right="0" w:firstLine="480"/>
        <w:rPr>
          <w:rFonts w:hint="eastAsia" w:ascii="宋体" w:hAnsi="宋体"/>
          <w:sz w:val="24"/>
          <w:highlight w:val="none"/>
        </w:rPr>
      </w:pPr>
      <w:r>
        <w:rPr>
          <w:rFonts w:hint="eastAsia" w:ascii="宋体" w:hAnsi="宋体"/>
          <w:sz w:val="24"/>
          <w:highlight w:val="none"/>
          <w:lang w:val="en-US" w:eastAsia="zh-CN"/>
        </w:rPr>
        <w:t>11.6.5</w:t>
      </w:r>
      <w:r>
        <w:rPr>
          <w:rFonts w:hint="eastAsia" w:ascii="宋体" w:hAnsi="宋体"/>
          <w:sz w:val="24"/>
          <w:highlight w:val="none"/>
        </w:rPr>
        <w:t>其他相关资料。</w:t>
      </w:r>
    </w:p>
    <w:p w14:paraId="78AC2A68">
      <w:pPr>
        <w:keepNext w:val="0"/>
        <w:keepLines w:val="0"/>
        <w:pageBreakBefore w:val="0"/>
        <w:widowControl w:val="0"/>
        <w:spacing w:line="520" w:lineRule="exact"/>
        <w:ind w:left="0" w:right="0" w:firstLine="480"/>
        <w:rPr>
          <w:rFonts w:hint="eastAsia" w:ascii="宋体" w:hAnsi="宋体"/>
          <w:sz w:val="24"/>
          <w:lang w:eastAsia="zh-CN"/>
        </w:rPr>
      </w:pPr>
      <w:r>
        <w:rPr>
          <w:rFonts w:hint="eastAsia" w:ascii="宋体" w:hAnsi="宋体" w:eastAsia="宋体" w:cs="Times New Roman"/>
          <w:sz w:val="24"/>
          <w:lang w:val="en-US" w:eastAsia="zh-CN"/>
        </w:rPr>
        <w:t>11.7</w:t>
      </w:r>
      <w:r>
        <w:rPr>
          <w:rFonts w:hint="eastAsia" w:ascii="宋体" w:hAnsi="宋体"/>
          <w:sz w:val="24"/>
          <w:lang w:eastAsia="zh-CN"/>
        </w:rPr>
        <w:t>谈判</w:t>
      </w:r>
      <w:r>
        <w:rPr>
          <w:rFonts w:hint="eastAsia" w:ascii="宋体" w:hAnsi="宋体"/>
          <w:sz w:val="24"/>
        </w:rPr>
        <w:t>报价</w:t>
      </w:r>
      <w:r>
        <w:rPr>
          <w:rFonts w:hint="eastAsia" w:ascii="宋体" w:hAnsi="宋体"/>
          <w:sz w:val="24"/>
          <w:lang w:eastAsia="zh-CN"/>
        </w:rPr>
        <w:t>编制要求</w:t>
      </w:r>
    </w:p>
    <w:p w14:paraId="40D2800B">
      <w:pPr>
        <w:keepNext w:val="0"/>
        <w:keepLines w:val="0"/>
        <w:pageBreakBefore w:val="0"/>
        <w:widowControl w:val="0"/>
        <w:spacing w:line="520" w:lineRule="exact"/>
        <w:ind w:left="0" w:right="0" w:firstLine="480"/>
        <w:rPr>
          <w:rFonts w:hint="eastAsia" w:ascii="宋体" w:hAnsi="宋体" w:eastAsia="宋体" w:cs="Times New Roman"/>
          <w:sz w:val="24"/>
          <w:lang w:eastAsia="zh-CN"/>
        </w:rPr>
      </w:pPr>
      <w:r>
        <w:rPr>
          <w:rFonts w:hint="eastAsia" w:ascii="宋体" w:hAnsi="宋体"/>
          <w:sz w:val="24"/>
          <w:lang w:val="en-US" w:eastAsia="zh-CN"/>
        </w:rPr>
        <w:t>11.7.1谈判供应商</w:t>
      </w:r>
      <w:r>
        <w:rPr>
          <w:rFonts w:hint="eastAsia" w:ascii="宋体" w:hAnsi="宋体" w:eastAsia="宋体" w:cs="Times New Roman"/>
          <w:sz w:val="24"/>
          <w:highlight w:val="none"/>
          <w:lang w:eastAsia="zh-CN"/>
        </w:rPr>
        <w:t>应按采购人提供的工程量清单填报价格，其填写的项目编码、项目名称、项目特征描述、计量单位和工程量必须与采购人提供的一致。谈判报价由谈判供应商</w:t>
      </w:r>
      <w:r>
        <w:rPr>
          <w:rFonts w:hint="eastAsia" w:ascii="宋体" w:hAnsi="宋体"/>
          <w:sz w:val="24"/>
          <w:lang w:val="en-US" w:eastAsia="zh-CN"/>
        </w:rPr>
        <w:t>根据自身实力</w:t>
      </w:r>
      <w:r>
        <w:rPr>
          <w:rFonts w:hint="eastAsia" w:ascii="宋体" w:hAnsi="宋体" w:eastAsia="宋体" w:cs="Times New Roman"/>
          <w:sz w:val="24"/>
          <w:highlight w:val="none"/>
          <w:lang w:eastAsia="zh-CN"/>
        </w:rPr>
        <w:t>自主</w:t>
      </w:r>
      <w:r>
        <w:rPr>
          <w:rFonts w:hint="eastAsia" w:ascii="宋体" w:hAnsi="宋体" w:eastAsia="宋体" w:cs="Times New Roman"/>
          <w:sz w:val="24"/>
        </w:rPr>
        <w:t>报价</w:t>
      </w:r>
      <w:r>
        <w:rPr>
          <w:rFonts w:hint="eastAsia" w:ascii="宋体" w:hAnsi="宋体" w:eastAsia="宋体" w:cs="Times New Roman"/>
          <w:sz w:val="24"/>
          <w:highlight w:val="none"/>
          <w:lang w:eastAsia="zh-CN"/>
        </w:rPr>
        <w:t>，但不得低于成本。</w:t>
      </w:r>
    </w:p>
    <w:p w14:paraId="05D7F398">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11.7.2谈判</w:t>
      </w:r>
      <w:r>
        <w:rPr>
          <w:rFonts w:hint="eastAsia" w:ascii="宋体" w:hAnsi="宋体" w:eastAsia="宋体" w:cs="Times New Roman"/>
          <w:sz w:val="24"/>
          <w:highlight w:val="none"/>
          <w:lang w:eastAsia="zh-CN"/>
        </w:rPr>
        <w:t>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p>
    <w:p w14:paraId="40DD9691">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11.7.3</w:t>
      </w:r>
      <w:r>
        <w:rPr>
          <w:rFonts w:hint="eastAsia" w:ascii="宋体" w:hAnsi="宋体" w:eastAsia="宋体" w:cs="Times New Roman"/>
          <w:sz w:val="24"/>
          <w:highlight w:val="none"/>
          <w:lang w:eastAsia="zh-CN"/>
        </w:rPr>
        <w:t>合同工期执行谈判文件要求，成交供应商必须在约定的工期内完成所有工程的施工。</w:t>
      </w:r>
    </w:p>
    <w:p w14:paraId="072FEF46">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11.7.4</w:t>
      </w:r>
      <w:r>
        <w:rPr>
          <w:rFonts w:hint="eastAsia" w:ascii="宋体" w:hAnsi="宋体" w:eastAsia="宋体" w:cs="Times New Roman"/>
          <w:sz w:val="24"/>
          <w:highlight w:val="none"/>
          <w:lang w:eastAsia="zh-CN"/>
        </w:rPr>
        <w:t>施工措施费用由谈判供应商根据自身的施工方案，自行考虑。但其中的不可竞争费用须按照相关规定执行。</w:t>
      </w:r>
    </w:p>
    <w:p w14:paraId="59B316BF">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11.7.5谈判</w:t>
      </w:r>
      <w:r>
        <w:rPr>
          <w:rFonts w:hint="eastAsia" w:ascii="宋体" w:hAnsi="宋体" w:eastAsia="宋体" w:cs="Times New Roman"/>
          <w:sz w:val="24"/>
          <w:highlight w:val="none"/>
          <w:lang w:eastAsia="zh-CN"/>
        </w:rPr>
        <w:t>供应商的谈判报价要充分考虑各种材料和施工过程中（试块、试件、成品、环境）的检测试验费用。</w:t>
      </w:r>
    </w:p>
    <w:p w14:paraId="17030ACB">
      <w:pPr>
        <w:keepNext w:val="0"/>
        <w:keepLines w:val="0"/>
        <w:pageBreakBefore w:val="0"/>
        <w:widowControl w:val="0"/>
        <w:spacing w:line="520" w:lineRule="exact"/>
        <w:ind w:left="0" w:right="0"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11.7.6工程量清单中谈判供应商没有填入单价或价格的子目，其费用视为已分摊在工程量清单中其他相关子目的单价或价格之中。</w:t>
      </w:r>
    </w:p>
    <w:p w14:paraId="304AEC74">
      <w:pPr>
        <w:keepNext w:val="0"/>
        <w:keepLines w:val="0"/>
        <w:pageBreakBefore w:val="0"/>
        <w:widowControl w:val="0"/>
        <w:spacing w:line="520" w:lineRule="exact"/>
        <w:ind w:left="0" w:right="0" w:firstLine="480"/>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11.7.7谈判供应商不得</w:t>
      </w:r>
      <w:r>
        <w:rPr>
          <w:rFonts w:hint="eastAsia" w:ascii="宋体" w:hAnsi="宋体"/>
          <w:bCs/>
          <w:sz w:val="24"/>
          <w:lang w:val="zh-CN"/>
        </w:rPr>
        <w:t>改变暂估价、暂列金额及甲供材料价格，不得改变不可竞争费用项目或费率或计算基础等，</w:t>
      </w:r>
      <w:r>
        <w:rPr>
          <w:rFonts w:hint="eastAsia" w:ascii="宋体" w:hAnsi="宋体" w:eastAsia="宋体" w:cs="Times New Roman"/>
          <w:sz w:val="24"/>
          <w:highlight w:val="none"/>
          <w:lang w:val="en-US" w:eastAsia="zh-CN"/>
        </w:rPr>
        <w:t>否则作无效响应文件处理。</w:t>
      </w:r>
    </w:p>
    <w:p w14:paraId="29339017">
      <w:pPr>
        <w:keepNext w:val="0"/>
        <w:keepLines w:val="0"/>
        <w:pageBreakBefore w:val="0"/>
        <w:widowControl w:val="0"/>
        <w:spacing w:line="520" w:lineRule="exact"/>
        <w:ind w:right="0"/>
        <w:rPr>
          <w:rFonts w:ascii="宋体" w:hAnsi="宋体"/>
          <w:bCs/>
          <w:sz w:val="24"/>
        </w:rPr>
      </w:pPr>
      <w:r>
        <w:rPr>
          <w:rFonts w:ascii="宋体" w:hAnsi="宋体"/>
          <w:bCs/>
          <w:sz w:val="24"/>
        </w:rPr>
        <w:t>12.谈判保证金</w:t>
      </w:r>
    </w:p>
    <w:p w14:paraId="613F0AAF">
      <w:pPr>
        <w:keepNext w:val="0"/>
        <w:keepLines w:val="0"/>
        <w:pageBreakBefore w:val="0"/>
        <w:widowControl w:val="0"/>
        <w:spacing w:line="520" w:lineRule="exact"/>
        <w:ind w:left="0" w:right="0" w:firstLine="480"/>
        <w:rPr>
          <w:rFonts w:hint="eastAsia" w:ascii="宋体" w:hAnsi="宋体" w:cs="楷体_GB2312"/>
          <w:b/>
          <w:bCs/>
          <w:color w:val="FF0000"/>
          <w:sz w:val="24"/>
          <w:lang w:val="zh-CN"/>
        </w:rPr>
      </w:pPr>
      <w:r>
        <w:rPr>
          <w:rFonts w:hint="eastAsia"/>
          <w:b/>
          <w:bCs/>
          <w:color w:val="FF0000"/>
          <w:sz w:val="24"/>
        </w:rPr>
        <w:t>本项目</w:t>
      </w:r>
      <w:r>
        <w:rPr>
          <w:b/>
          <w:bCs/>
          <w:color w:val="FF0000"/>
          <w:sz w:val="24"/>
        </w:rPr>
        <w:t>无需缴纳谈判保证金</w:t>
      </w:r>
      <w:r>
        <w:rPr>
          <w:rFonts w:hint="eastAsia"/>
          <w:b/>
          <w:bCs/>
          <w:color w:val="FF0000"/>
          <w:sz w:val="24"/>
        </w:rPr>
        <w:t>。</w:t>
      </w:r>
    </w:p>
    <w:p w14:paraId="626BE676">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13.谈判有效期</w:t>
      </w:r>
    </w:p>
    <w:p w14:paraId="723B1D5E">
      <w:pPr>
        <w:keepNext w:val="0"/>
        <w:keepLines w:val="0"/>
        <w:pageBreakBefore w:val="0"/>
        <w:widowControl w:val="0"/>
        <w:spacing w:line="520" w:lineRule="exact"/>
        <w:ind w:left="0" w:right="0" w:firstLine="480"/>
        <w:rPr>
          <w:rFonts w:hint="eastAsia" w:ascii="宋体" w:hAnsi="宋体"/>
          <w:bCs/>
          <w:sz w:val="24"/>
        </w:rPr>
      </w:pPr>
      <w:r>
        <w:rPr>
          <w:rFonts w:hint="eastAsia" w:ascii="宋体" w:hAnsi="宋体"/>
          <w:sz w:val="24"/>
        </w:rPr>
        <w:t>13.1谈判有效期为从谈判之日起计算的</w:t>
      </w:r>
      <w:r>
        <w:rPr>
          <w:rFonts w:hint="eastAsia" w:ascii="宋体" w:hAnsi="宋体"/>
          <w:bCs/>
          <w:sz w:val="24"/>
          <w:highlight w:val="none"/>
          <w:lang w:val="en-US" w:eastAsia="zh-CN"/>
        </w:rPr>
        <w:t>90</w:t>
      </w:r>
      <w:r>
        <w:rPr>
          <w:rFonts w:hint="eastAsia" w:ascii="宋体" w:hAnsi="宋体"/>
          <w:bCs/>
          <w:sz w:val="24"/>
        </w:rPr>
        <w:t>天</w:t>
      </w:r>
      <w:r>
        <w:rPr>
          <w:rFonts w:hint="eastAsia" w:ascii="宋体" w:hAnsi="宋体"/>
          <w:sz w:val="24"/>
        </w:rPr>
        <w:t>，谈判有效期短于此规定的将被视为</w:t>
      </w:r>
      <w:r>
        <w:rPr>
          <w:rFonts w:hint="eastAsia" w:ascii="宋体" w:hAnsi="宋体" w:cs="仿宋_GB2312"/>
          <w:sz w:val="24"/>
          <w:lang w:val="zh-CN"/>
        </w:rPr>
        <w:t>非响应谈判而予以拒绝。</w:t>
      </w:r>
    </w:p>
    <w:p w14:paraId="72477E02">
      <w:pPr>
        <w:keepNext w:val="0"/>
        <w:keepLines w:val="0"/>
        <w:pageBreakBefore w:val="0"/>
        <w:widowControl w:val="0"/>
        <w:spacing w:line="520" w:lineRule="exact"/>
        <w:ind w:left="0" w:right="0" w:firstLine="480"/>
        <w:rPr>
          <w:rFonts w:hint="eastAsia" w:ascii="宋体" w:hAnsi="宋体"/>
          <w:bCs/>
          <w:sz w:val="24"/>
        </w:rPr>
      </w:pPr>
      <w:r>
        <w:rPr>
          <w:rFonts w:hint="eastAsia" w:ascii="宋体" w:hAnsi="宋体"/>
          <w:bCs/>
          <w:sz w:val="24"/>
        </w:rPr>
        <w:t>13.2</w:t>
      </w:r>
      <w:r>
        <w:rPr>
          <w:rFonts w:hint="eastAsia" w:ascii="宋体" w:hAnsi="宋体"/>
          <w:sz w:val="24"/>
        </w:rPr>
        <w:t>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p>
    <w:p w14:paraId="04A3242C">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4</w:t>
      </w:r>
      <w:r>
        <w:rPr>
          <w:rFonts w:hint="eastAsia" w:ascii="宋体" w:hAnsi="宋体"/>
          <w:bCs/>
          <w:sz w:val="24"/>
        </w:rPr>
        <w:t>.响应文件的签署</w:t>
      </w:r>
    </w:p>
    <w:p w14:paraId="75E5514D">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bCs/>
          <w:sz w:val="24"/>
        </w:rPr>
        <w:t>1</w:t>
      </w:r>
      <w:r>
        <w:rPr>
          <w:rFonts w:ascii="宋体" w:hAnsi="宋体"/>
          <w:bCs/>
          <w:sz w:val="24"/>
        </w:rPr>
        <w:t>4</w:t>
      </w:r>
      <w:r>
        <w:rPr>
          <w:rFonts w:hint="eastAsia" w:ascii="宋体" w:hAnsi="宋体"/>
          <w:bCs/>
          <w:sz w:val="24"/>
        </w:rPr>
        <w:t>.1响应文件仅需要在供应商进行签章的位置应进行电子签章。电子响应文件不得涂改、行间插字或删除，如果出现上述情况应重新编制。</w:t>
      </w:r>
    </w:p>
    <w:p w14:paraId="744346EC">
      <w:pPr>
        <w:pageBreakBefore w:val="0"/>
        <w:widowControl w:val="0"/>
        <w:spacing w:line="520" w:lineRule="exact"/>
        <w:ind w:right="0"/>
        <w:jc w:val="center"/>
        <w:rPr>
          <w:rFonts w:hint="eastAsia" w:ascii="宋体" w:hAnsi="宋体"/>
          <w:b/>
          <w:bCs/>
          <w:sz w:val="24"/>
        </w:rPr>
      </w:pPr>
      <w:r>
        <w:rPr>
          <w:rFonts w:hint="eastAsia" w:ascii="宋体" w:hAnsi="宋体"/>
          <w:b/>
          <w:bCs/>
          <w:sz w:val="24"/>
        </w:rPr>
        <w:t>四、响应文件的上传</w:t>
      </w:r>
    </w:p>
    <w:p w14:paraId="43882F6F">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.响应文件的上传</w:t>
      </w:r>
    </w:p>
    <w:p w14:paraId="07DE6597">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5</w:t>
      </w:r>
      <w:r>
        <w:rPr>
          <w:rFonts w:hint="eastAsia" w:ascii="宋体" w:hAnsi="宋体"/>
          <w:bCs/>
          <w:sz w:val="24"/>
          <w:highlight w:val="none"/>
        </w:rPr>
        <w:t>.1</w:t>
      </w:r>
      <w:r>
        <w:rPr>
          <w:rFonts w:hint="eastAsia" w:ascii="宋体" w:hAnsi="宋体"/>
          <w:bCs/>
          <w:sz w:val="24"/>
          <w:highlight w:val="none"/>
          <w:lang w:eastAsia="zh-CN"/>
        </w:rPr>
        <w:t>谈判</w:t>
      </w:r>
      <w:r>
        <w:rPr>
          <w:rFonts w:hint="eastAsia" w:ascii="宋体" w:hAnsi="宋体"/>
          <w:bCs/>
          <w:sz w:val="24"/>
          <w:highlight w:val="none"/>
        </w:rPr>
        <w:t>供应商应当按照《操作手册》</w:t>
      </w:r>
      <w:r>
        <w:rPr>
          <w:rFonts w:hint="eastAsia" w:ascii="宋体" w:hAnsi="宋体"/>
          <w:bCs/>
          <w:sz w:val="24"/>
          <w:highlight w:val="none"/>
          <w:lang w:eastAsia="zh-CN"/>
        </w:rPr>
        <w:t>的</w:t>
      </w:r>
      <w:r>
        <w:rPr>
          <w:rFonts w:hint="eastAsia" w:ascii="宋体" w:hAnsi="宋体"/>
          <w:bCs/>
          <w:sz w:val="24"/>
          <w:highlight w:val="none"/>
        </w:rPr>
        <w:t>规定，在谈判响应文件接收截止时间前制作并上传电子响应文件。</w:t>
      </w:r>
    </w:p>
    <w:p w14:paraId="2DA070D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.2</w:t>
      </w:r>
      <w:r>
        <w:rPr>
          <w:rFonts w:hint="eastAsia" w:ascii="宋体" w:hAnsi="宋体"/>
          <w:bCs/>
          <w:sz w:val="24"/>
          <w:lang w:eastAsia="zh-CN"/>
        </w:rPr>
        <w:t>谈判</w:t>
      </w:r>
      <w:r>
        <w:rPr>
          <w:rFonts w:hint="eastAsia" w:ascii="宋体" w:hAnsi="宋体"/>
          <w:bCs/>
          <w:sz w:val="24"/>
        </w:rPr>
        <w:t>供应商上传的电子响应文件内容不清楚或不清晰的（含扫描件），造成无法评审或部分影响评审的，责任由</w:t>
      </w:r>
      <w:r>
        <w:rPr>
          <w:rFonts w:hint="eastAsia" w:ascii="宋体" w:hAnsi="宋体"/>
          <w:bCs/>
          <w:sz w:val="24"/>
          <w:lang w:eastAsia="zh-CN"/>
        </w:rPr>
        <w:t>谈判</w:t>
      </w:r>
      <w:r>
        <w:rPr>
          <w:rFonts w:hint="eastAsia" w:ascii="宋体" w:hAnsi="宋体"/>
          <w:bCs/>
          <w:sz w:val="24"/>
        </w:rPr>
        <w:t>供应商自负。</w:t>
      </w:r>
    </w:p>
    <w:p w14:paraId="517F4F8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.3</w:t>
      </w:r>
      <w:r>
        <w:rPr>
          <w:rFonts w:hint="eastAsia" w:ascii="宋体" w:hAnsi="宋体"/>
          <w:bCs/>
          <w:sz w:val="24"/>
          <w:lang w:eastAsia="zh-CN"/>
        </w:rPr>
        <w:t>谈判</w:t>
      </w:r>
      <w:r>
        <w:rPr>
          <w:rFonts w:hint="eastAsia" w:ascii="宋体" w:hAnsi="宋体"/>
          <w:bCs/>
          <w:sz w:val="24"/>
        </w:rPr>
        <w:t>供应商上传电子响应文件的时间不得迟于谈判邀请中规定的截止时间。</w:t>
      </w:r>
    </w:p>
    <w:p w14:paraId="7EC733D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.4采购人或代理机构可以按第</w:t>
      </w:r>
      <w:r>
        <w:rPr>
          <w:rFonts w:ascii="宋体" w:hAnsi="宋体"/>
          <w:bCs/>
          <w:sz w:val="24"/>
        </w:rPr>
        <w:t>8</w:t>
      </w:r>
      <w:r>
        <w:rPr>
          <w:rFonts w:hint="eastAsia" w:ascii="宋体" w:hAnsi="宋体"/>
          <w:bCs/>
          <w:sz w:val="24"/>
        </w:rPr>
        <w:t>条规定，通过修改谈判文件有权酌情延长响应文件接收截止时间。在此情况下，</w:t>
      </w:r>
      <w:r>
        <w:rPr>
          <w:rFonts w:hint="eastAsia" w:ascii="宋体" w:hAnsi="宋体"/>
          <w:bCs/>
          <w:sz w:val="24"/>
          <w:lang w:eastAsia="zh-CN"/>
        </w:rPr>
        <w:t>谈判</w:t>
      </w:r>
      <w:r>
        <w:rPr>
          <w:rFonts w:hint="eastAsia" w:ascii="宋体" w:hAnsi="宋体"/>
          <w:bCs/>
          <w:sz w:val="24"/>
        </w:rPr>
        <w:t>供应商的所有权利和义务以及</w:t>
      </w:r>
      <w:r>
        <w:rPr>
          <w:rFonts w:hint="eastAsia" w:ascii="宋体" w:hAnsi="宋体"/>
          <w:bCs/>
          <w:sz w:val="24"/>
          <w:lang w:eastAsia="zh-CN"/>
        </w:rPr>
        <w:t>谈判</w:t>
      </w:r>
      <w:r>
        <w:rPr>
          <w:rFonts w:hint="eastAsia" w:ascii="宋体" w:hAnsi="宋体"/>
          <w:bCs/>
          <w:sz w:val="24"/>
        </w:rPr>
        <w:t>供应商受制约的截止日期均应以延长后新的截止日期为准。</w:t>
      </w:r>
    </w:p>
    <w:p w14:paraId="6932E9FA">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.响应文件被拒绝接收的情形</w:t>
      </w:r>
    </w:p>
    <w:p w14:paraId="03DB8A2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.1在谈判文件规定的提交响应文件截止时间后上传的电子响应文件。</w:t>
      </w:r>
    </w:p>
    <w:p w14:paraId="4FF27B28">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.响应文件的修改和撤回</w:t>
      </w:r>
    </w:p>
    <w:p w14:paraId="2E2D7CB3">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.1</w:t>
      </w:r>
      <w:r>
        <w:rPr>
          <w:rFonts w:hint="eastAsia" w:ascii="宋体" w:hAnsi="宋体"/>
          <w:bCs/>
          <w:sz w:val="24"/>
          <w:lang w:eastAsia="zh-CN"/>
        </w:rPr>
        <w:t>谈判</w:t>
      </w:r>
      <w:r>
        <w:rPr>
          <w:rFonts w:hint="eastAsia" w:ascii="宋体" w:hAnsi="宋体"/>
          <w:bCs/>
          <w:sz w:val="24"/>
        </w:rPr>
        <w:t>供应商在上传电子响应文件后可以对其修改或撤回，但这种修改和撤回，必须在规定的谈判时间之前。</w:t>
      </w:r>
    </w:p>
    <w:p w14:paraId="2F644A56">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.2对于电子响应文件的修改，</w:t>
      </w:r>
      <w:r>
        <w:rPr>
          <w:rFonts w:hint="eastAsia" w:ascii="宋体" w:hAnsi="宋体"/>
          <w:bCs/>
          <w:sz w:val="24"/>
          <w:lang w:eastAsia="zh-CN"/>
        </w:rPr>
        <w:t>谈判</w:t>
      </w:r>
      <w:r>
        <w:rPr>
          <w:rFonts w:hint="eastAsia" w:ascii="宋体" w:hAnsi="宋体"/>
          <w:bCs/>
          <w:sz w:val="24"/>
        </w:rPr>
        <w:t>供应商可在谈判时间前登录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撤回电子响应文件，并上传新的电子响应文件。电子响应文件以最终完成上传的为准。</w:t>
      </w:r>
    </w:p>
    <w:p w14:paraId="35509DB3">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.3</w:t>
      </w:r>
      <w:r>
        <w:rPr>
          <w:rFonts w:hint="eastAsia" w:ascii="宋体" w:hAnsi="宋体"/>
          <w:bCs/>
          <w:sz w:val="24"/>
          <w:lang w:eastAsia="zh-CN"/>
        </w:rPr>
        <w:t>谈判</w:t>
      </w:r>
      <w:r>
        <w:rPr>
          <w:rFonts w:hint="eastAsia" w:ascii="宋体" w:hAnsi="宋体"/>
          <w:bCs/>
          <w:sz w:val="24"/>
        </w:rPr>
        <w:t>供应商不得在谈判时间以后修改电子响应文件。</w:t>
      </w:r>
    </w:p>
    <w:p w14:paraId="137E2606">
      <w:pPr>
        <w:keepNext w:val="0"/>
        <w:keepLines w:val="0"/>
        <w:pageBreakBefore w:val="0"/>
        <w:widowControl w:val="0"/>
        <w:spacing w:line="520" w:lineRule="exact"/>
        <w:ind w:right="0" w:firstLine="480"/>
        <w:rPr>
          <w:rFonts w:hint="eastAsia" w:ascii="宋体" w:hAnsi="宋体"/>
          <w:sz w:val="24"/>
        </w:rPr>
      </w:pPr>
      <w:r>
        <w:rPr>
          <w:rFonts w:hint="eastAsia" w:ascii="宋体" w:hAnsi="宋体"/>
          <w:bCs/>
          <w:sz w:val="24"/>
        </w:rPr>
        <w:t>1</w:t>
      </w:r>
      <w:r>
        <w:rPr>
          <w:rFonts w:ascii="宋体" w:hAnsi="宋体"/>
          <w:bCs/>
          <w:sz w:val="24"/>
        </w:rPr>
        <w:t>7</w:t>
      </w:r>
      <w:r>
        <w:rPr>
          <w:rFonts w:hint="eastAsia" w:ascii="宋体" w:hAnsi="宋体"/>
          <w:bCs/>
          <w:sz w:val="24"/>
        </w:rPr>
        <w:t>.4</w:t>
      </w:r>
      <w:r>
        <w:rPr>
          <w:rFonts w:hint="eastAsia" w:ascii="宋体" w:hAnsi="宋体"/>
          <w:bCs/>
          <w:sz w:val="24"/>
          <w:lang w:eastAsia="zh-CN"/>
        </w:rPr>
        <w:t>谈判</w:t>
      </w:r>
      <w:r>
        <w:rPr>
          <w:rFonts w:hint="eastAsia" w:ascii="宋体" w:hAnsi="宋体"/>
          <w:bCs/>
          <w:sz w:val="24"/>
        </w:rPr>
        <w:t>供应商不得在提交电子响应文件截止时间起至谈判有效期满前撤回电子响应文件。</w:t>
      </w:r>
    </w:p>
    <w:p w14:paraId="49E8F70E">
      <w:pPr>
        <w:pageBreakBefore w:val="0"/>
        <w:widowControl w:val="0"/>
        <w:spacing w:line="520" w:lineRule="exact"/>
        <w:ind w:right="0"/>
        <w:jc w:val="center"/>
        <w:rPr>
          <w:rFonts w:hint="eastAsia" w:ascii="宋体" w:hAnsi="宋体"/>
          <w:b/>
          <w:bCs/>
          <w:sz w:val="24"/>
        </w:rPr>
      </w:pPr>
      <w:r>
        <w:rPr>
          <w:rFonts w:hint="eastAsia" w:ascii="宋体" w:hAnsi="宋体"/>
          <w:b/>
          <w:bCs/>
          <w:sz w:val="24"/>
        </w:rPr>
        <w:t>五、谈判、推荐成交候选人</w:t>
      </w:r>
    </w:p>
    <w:p w14:paraId="2DBABF9D">
      <w:pPr>
        <w:keepNext w:val="0"/>
        <w:keepLines w:val="0"/>
        <w:pageBreakBefore w:val="0"/>
        <w:widowControl w:val="0"/>
        <w:spacing w:line="520" w:lineRule="exact"/>
        <w:ind w:right="0"/>
        <w:rPr>
          <w:rFonts w:hint="eastAsia" w:ascii="宋体" w:hAnsi="宋体" w:eastAsia="宋体"/>
          <w:bCs/>
          <w:color w:val="000000"/>
          <w:sz w:val="24"/>
          <w:highlight w:val="none"/>
          <w:lang w:eastAsia="zh-CN"/>
        </w:rPr>
      </w:pPr>
      <w:r>
        <w:rPr>
          <w:rFonts w:hint="eastAsia" w:ascii="宋体" w:hAnsi="宋体"/>
          <w:bCs/>
          <w:color w:val="000000"/>
          <w:sz w:val="24"/>
          <w:highlight w:val="none"/>
        </w:rPr>
        <w:t>1</w:t>
      </w:r>
      <w:r>
        <w:rPr>
          <w:rFonts w:ascii="宋体" w:hAnsi="宋体"/>
          <w:bCs/>
          <w:color w:val="000000"/>
          <w:sz w:val="24"/>
          <w:highlight w:val="none"/>
        </w:rPr>
        <w:t>8</w:t>
      </w:r>
      <w:r>
        <w:rPr>
          <w:rFonts w:hint="eastAsia" w:ascii="宋体" w:hAnsi="宋体"/>
          <w:bCs/>
          <w:color w:val="000000"/>
          <w:sz w:val="24"/>
          <w:highlight w:val="none"/>
        </w:rPr>
        <w:t>.谈判组织</w:t>
      </w:r>
    </w:p>
    <w:p w14:paraId="6ADBE0B0">
      <w:pPr>
        <w:keepNext w:val="0"/>
        <w:keepLines w:val="0"/>
        <w:pageBreakBefore w:val="0"/>
        <w:widowControl w:val="0"/>
        <w:spacing w:line="520" w:lineRule="exact"/>
        <w:ind w:right="0" w:firstLine="480"/>
        <w:jc w:val="left"/>
        <w:rPr>
          <w:rFonts w:hint="eastAsia" w:ascii="宋体" w:hAnsi="宋体"/>
          <w:bCs/>
          <w:sz w:val="24"/>
          <w:highlight w:val="none"/>
        </w:rPr>
      </w:pPr>
      <w:r>
        <w:rPr>
          <w:rFonts w:hint="eastAsia" w:ascii="宋体" w:hAnsi="宋体"/>
          <w:bCs/>
          <w:sz w:val="24"/>
        </w:rPr>
        <w:t>1</w:t>
      </w:r>
      <w:r>
        <w:rPr>
          <w:rFonts w:ascii="宋体" w:hAnsi="宋体"/>
          <w:bCs/>
          <w:sz w:val="24"/>
        </w:rPr>
        <w:t>8</w:t>
      </w:r>
      <w:r>
        <w:rPr>
          <w:rFonts w:hint="eastAsia" w:ascii="宋体" w:hAnsi="宋体"/>
          <w:bCs/>
          <w:sz w:val="24"/>
        </w:rPr>
        <w:t>.1本项目采用</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w:t>
      </w:r>
      <w:r>
        <w:rPr>
          <w:rFonts w:hint="eastAsia" w:ascii="宋体" w:hAnsi="宋体"/>
          <w:bCs/>
          <w:sz w:val="24"/>
        </w:rPr>
        <w:t>模式，通过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及相应的配套硬件设备（摄像头、话筒、麦克风等）完成远程解密、公布报价、澄清等交互环节。</w:t>
      </w:r>
      <w:r>
        <w:rPr>
          <w:rFonts w:hint="eastAsia" w:ascii="宋体" w:hAnsi="宋体"/>
          <w:bCs/>
          <w:sz w:val="24"/>
          <w:highlight w:val="none"/>
          <w:lang w:eastAsia="zh-CN"/>
        </w:rPr>
        <w:t>采购人或代理机构</w:t>
      </w:r>
      <w:r>
        <w:rPr>
          <w:rFonts w:hint="eastAsia" w:ascii="宋体" w:hAnsi="宋体"/>
          <w:bCs/>
          <w:sz w:val="24"/>
          <w:highlight w:val="none"/>
        </w:rPr>
        <w:t>将按照1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rPr>
        <w:t>的要求组织本项目的“不见面交易”活动。</w:t>
      </w:r>
      <w:r>
        <w:rPr>
          <w:rFonts w:hint="eastAsia" w:ascii="宋体" w:hAnsi="宋体"/>
          <w:bCs/>
          <w:sz w:val="24"/>
          <w:lang w:eastAsia="zh-CN"/>
        </w:rPr>
        <w:t>谈判</w:t>
      </w:r>
      <w:r>
        <w:rPr>
          <w:rFonts w:hint="eastAsia" w:ascii="宋体" w:hAnsi="宋体"/>
          <w:bCs/>
          <w:sz w:val="24"/>
          <w:highlight w:val="none"/>
        </w:rPr>
        <w:t>供应商仅需在任意地点登录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w:t>
      </w:r>
    </w:p>
    <w:p w14:paraId="639B29E7">
      <w:pPr>
        <w:keepNext w:val="0"/>
        <w:keepLines w:val="0"/>
        <w:pageBreakBefore w:val="0"/>
        <w:widowControl w:val="0"/>
        <w:spacing w:line="520" w:lineRule="exact"/>
        <w:ind w:right="0" w:firstLine="480"/>
        <w:rPr>
          <w:rFonts w:hint="eastAsia" w:ascii="宋体" w:hAnsi="宋体" w:eastAsia="宋体"/>
          <w:bCs/>
          <w:sz w:val="24"/>
          <w:highlight w:val="none"/>
          <w:lang w:eastAsia="zh-CN"/>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.2</w:t>
      </w:r>
      <w:r>
        <w:rPr>
          <w:rFonts w:hint="eastAsia" w:ascii="宋体" w:hAnsi="宋体"/>
          <w:bCs/>
          <w:sz w:val="24"/>
          <w:highlight w:val="none"/>
          <w:lang w:eastAsia="zh-CN"/>
        </w:rPr>
        <w:t>开标</w:t>
      </w:r>
    </w:p>
    <w:p w14:paraId="57A9C8FA">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1代理机构将在采购公告中规定的时间和地点组织谈判开始仪式。</w:t>
      </w:r>
      <w:r>
        <w:rPr>
          <w:rFonts w:hint="eastAsia" w:ascii="宋体" w:hAnsi="宋体"/>
          <w:bCs/>
          <w:sz w:val="24"/>
          <w:highlight w:val="none"/>
          <w:lang w:eastAsia="zh-CN"/>
        </w:rPr>
        <w:t>谈判</w:t>
      </w:r>
      <w:r>
        <w:rPr>
          <w:rFonts w:hint="eastAsia" w:ascii="宋体" w:hAnsi="宋体"/>
          <w:bCs/>
          <w:sz w:val="24"/>
          <w:highlight w:val="none"/>
        </w:rPr>
        <w:t>供应商应当按照《操作手册》规定，参加谈判活动。</w:t>
      </w:r>
    </w:p>
    <w:p w14:paraId="6B2971DF">
      <w:pPr>
        <w:keepNext w:val="0"/>
        <w:keepLines w:val="0"/>
        <w:pageBreakBefore w:val="0"/>
        <w:widowControl w:val="0"/>
        <w:spacing w:line="520" w:lineRule="exact"/>
        <w:ind w:right="0" w:firstLine="480"/>
        <w:rPr>
          <w:rFonts w:hint="eastAsia" w:ascii="宋体" w:hAnsi="宋体"/>
          <w:bCs/>
          <w:sz w:val="24"/>
          <w:highlight w:val="yellow"/>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2</w:t>
      </w:r>
      <w:r>
        <w:rPr>
          <w:rFonts w:hint="eastAsia" w:ascii="宋体" w:hAnsi="宋体"/>
          <w:bCs/>
          <w:sz w:val="24"/>
          <w:highlight w:val="none"/>
          <w:lang w:eastAsia="zh-CN"/>
        </w:rPr>
        <w:t>谈判</w:t>
      </w:r>
      <w:r>
        <w:rPr>
          <w:rFonts w:hint="eastAsia" w:ascii="宋体" w:hAnsi="宋体"/>
          <w:bCs/>
          <w:sz w:val="24"/>
          <w:highlight w:val="none"/>
        </w:rPr>
        <w:t>供应商在谈判过程中涉及响应文件解密等工作，应按照《操作手册》规定执行。</w:t>
      </w:r>
    </w:p>
    <w:p w14:paraId="6E466C16">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2.3</w:t>
      </w:r>
      <w:r>
        <w:rPr>
          <w:rFonts w:hint="eastAsia" w:ascii="宋体" w:hAnsi="宋体"/>
          <w:bCs/>
          <w:sz w:val="24"/>
          <w:highlight w:val="none"/>
        </w:rPr>
        <w:t>响应文件提交截止时间结束后参加</w:t>
      </w:r>
      <w:r>
        <w:rPr>
          <w:rFonts w:hint="eastAsia" w:ascii="宋体" w:hAnsi="宋体"/>
          <w:bCs/>
          <w:sz w:val="24"/>
          <w:highlight w:val="none"/>
          <w:lang w:eastAsia="zh-CN"/>
        </w:rPr>
        <w:t>谈判</w:t>
      </w:r>
      <w:r>
        <w:rPr>
          <w:rFonts w:hint="eastAsia" w:ascii="宋体" w:hAnsi="宋体"/>
          <w:bCs/>
          <w:sz w:val="24"/>
          <w:highlight w:val="none"/>
        </w:rPr>
        <w:t>的供应商不足三家情况的，除采购任务取消情形外，按财政部令第74号第二十七条条款进行处理。</w:t>
      </w:r>
    </w:p>
    <w:p w14:paraId="7AF12D5B">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交易采购说明</w:t>
      </w:r>
    </w:p>
    <w:p w14:paraId="698A896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.1由于</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自身原因导致项目不能正常进行的，项目作废标处理。</w:t>
      </w:r>
    </w:p>
    <w:p w14:paraId="2D0AD2BF">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.2本项目中的时间均以国家授时中心发布的时间为准。</w:t>
      </w:r>
    </w:p>
    <w:p w14:paraId="1C99557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.3本项目下载谈判文件、上传响应文件均通过互联网操作，请</w:t>
      </w:r>
      <w:r>
        <w:rPr>
          <w:rFonts w:hint="eastAsia" w:ascii="宋体" w:hAnsi="宋体"/>
          <w:bCs/>
          <w:sz w:val="24"/>
          <w:highlight w:val="none"/>
          <w:lang w:eastAsia="zh-CN"/>
        </w:rPr>
        <w:t>谈判</w:t>
      </w:r>
      <w:r>
        <w:rPr>
          <w:rFonts w:hint="eastAsia" w:ascii="宋体" w:hAnsi="宋体"/>
          <w:bCs/>
          <w:sz w:val="24"/>
          <w:highlight w:val="none"/>
        </w:rPr>
        <w:t>供应商充分考虑网络拥堵及平台操作所需时间等因素。因</w:t>
      </w:r>
      <w:r>
        <w:rPr>
          <w:rFonts w:hint="eastAsia" w:ascii="宋体" w:hAnsi="宋体"/>
          <w:bCs/>
          <w:sz w:val="24"/>
          <w:highlight w:val="none"/>
          <w:lang w:eastAsia="zh-CN"/>
        </w:rPr>
        <w:t>谈判</w:t>
      </w:r>
      <w:r>
        <w:rPr>
          <w:rFonts w:hint="eastAsia" w:ascii="宋体" w:hAnsi="宋体"/>
          <w:bCs/>
          <w:sz w:val="24"/>
          <w:highlight w:val="none"/>
        </w:rPr>
        <w:t>供应商自身原因导致操作失败的，其责任自负。</w:t>
      </w:r>
    </w:p>
    <w:p w14:paraId="09F3597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.4本项目响应文件的编制使用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w:t>
      </w:r>
      <w:r>
        <w:rPr>
          <w:rFonts w:hint="eastAsia" w:ascii="宋体" w:hAnsi="宋体"/>
          <w:bCs/>
          <w:sz w:val="24"/>
          <w:highlight w:val="none"/>
          <w:lang w:eastAsia="zh-CN"/>
        </w:rPr>
        <w:t>谈判</w:t>
      </w:r>
      <w:r>
        <w:rPr>
          <w:rFonts w:hint="eastAsia" w:ascii="宋体" w:hAnsi="宋体"/>
          <w:bCs/>
          <w:sz w:val="24"/>
          <w:highlight w:val="none"/>
        </w:rPr>
        <w:t>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谈判</w:t>
      </w:r>
      <w:r>
        <w:rPr>
          <w:rFonts w:hint="eastAsia" w:ascii="宋体" w:hAnsi="宋体"/>
          <w:bCs/>
          <w:sz w:val="24"/>
          <w:highlight w:val="none"/>
        </w:rPr>
        <w:t>供应商自负。</w:t>
      </w:r>
      <w:r>
        <w:rPr>
          <w:rFonts w:hint="eastAsia" w:ascii="宋体" w:hAnsi="宋体"/>
          <w:bCs/>
          <w:sz w:val="24"/>
          <w:highlight w:val="none"/>
          <w:lang w:eastAsia="zh-CN"/>
        </w:rPr>
        <w:t>谈判</w:t>
      </w:r>
      <w:r>
        <w:rPr>
          <w:rFonts w:hint="eastAsia" w:ascii="宋体" w:hAnsi="宋体"/>
          <w:bCs/>
          <w:sz w:val="24"/>
          <w:highlight w:val="none"/>
        </w:rPr>
        <w:t>供应商如对正确使用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客户端有疑问的，请与软件公司技术人员联系。</w:t>
      </w:r>
    </w:p>
    <w:p w14:paraId="6E92A77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.5“全流程</w:t>
      </w:r>
      <w:r>
        <w:rPr>
          <w:rFonts w:hint="eastAsia" w:ascii="宋体" w:hAnsi="宋体"/>
          <w:bCs/>
          <w:sz w:val="24"/>
          <w:highlight w:val="none"/>
          <w:lang w:eastAsia="zh-CN"/>
        </w:rPr>
        <w:t>不见面</w:t>
      </w:r>
      <w:r>
        <w:rPr>
          <w:rFonts w:hint="eastAsia" w:ascii="宋体" w:hAnsi="宋体"/>
          <w:bCs/>
          <w:sz w:val="24"/>
          <w:highlight w:val="none"/>
        </w:rPr>
        <w:t>交易”活动当日，</w:t>
      </w:r>
      <w:r>
        <w:rPr>
          <w:rFonts w:hint="eastAsia" w:ascii="宋体" w:hAnsi="宋体"/>
          <w:bCs/>
          <w:sz w:val="24"/>
          <w:highlight w:val="none"/>
          <w:lang w:eastAsia="zh-CN"/>
        </w:rPr>
        <w:t>谈判</w:t>
      </w:r>
      <w:r>
        <w:rPr>
          <w:rFonts w:hint="eastAsia" w:ascii="宋体" w:hAnsi="宋体"/>
          <w:bCs/>
          <w:sz w:val="24"/>
          <w:highlight w:val="none"/>
        </w:rPr>
        <w:t>供应商不必抵达现场，仅需在任意地点登录</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观看项目的活动组织。为保障</w:t>
      </w:r>
      <w:r>
        <w:rPr>
          <w:rFonts w:hint="eastAsia" w:ascii="宋体" w:hAnsi="宋体"/>
          <w:bCs/>
          <w:sz w:val="24"/>
          <w:highlight w:val="none"/>
          <w:lang w:eastAsia="zh-CN"/>
        </w:rPr>
        <w:t>谈判</w:t>
      </w:r>
      <w:r>
        <w:rPr>
          <w:rFonts w:hint="eastAsia" w:ascii="宋体" w:hAnsi="宋体"/>
          <w:bCs/>
          <w:sz w:val="24"/>
          <w:highlight w:val="none"/>
        </w:rPr>
        <w:t>供应商权益以及避免围标串标的情况，</w:t>
      </w:r>
      <w:r>
        <w:rPr>
          <w:rFonts w:hint="eastAsia" w:ascii="宋体" w:hAnsi="宋体"/>
          <w:bCs/>
          <w:sz w:val="24"/>
          <w:highlight w:val="none"/>
          <w:lang w:eastAsia="zh-CN"/>
        </w:rPr>
        <w:t>谈判</w:t>
      </w:r>
      <w:r>
        <w:rPr>
          <w:rFonts w:hint="eastAsia" w:ascii="宋体" w:hAnsi="宋体"/>
          <w:bCs/>
          <w:sz w:val="24"/>
          <w:highlight w:val="none"/>
        </w:rPr>
        <w:t>供应商必须插CA锁登录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lang w:eastAsia="zh-CN"/>
        </w:rPr>
        <w:t>，</w:t>
      </w:r>
      <w:r>
        <w:rPr>
          <w:rFonts w:hint="eastAsia" w:ascii="宋体" w:hAnsi="宋体"/>
          <w:bCs/>
          <w:sz w:val="24"/>
          <w:highlight w:val="none"/>
        </w:rPr>
        <w:t>具体操作详见《操作手册》。</w:t>
      </w:r>
    </w:p>
    <w:p w14:paraId="6445CB1B">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.6电子响应文件开启时间前，各</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受托</w:t>
      </w:r>
      <w:r>
        <w:rPr>
          <w:rFonts w:hint="eastAsia" w:ascii="宋体" w:hAnsi="宋体"/>
          <w:bCs/>
          <w:sz w:val="24"/>
          <w:highlight w:val="none"/>
        </w:rPr>
        <w:t>人或法</w:t>
      </w:r>
      <w:r>
        <w:rPr>
          <w:rFonts w:hint="eastAsia" w:ascii="宋体" w:hAnsi="宋体"/>
          <w:bCs/>
          <w:sz w:val="24"/>
          <w:highlight w:val="none"/>
          <w:lang w:eastAsia="zh-CN"/>
        </w:rPr>
        <w:t>定</w:t>
      </w:r>
      <w:r>
        <w:rPr>
          <w:rFonts w:hint="eastAsia" w:ascii="宋体" w:hAnsi="宋体"/>
          <w:bCs/>
          <w:sz w:val="24"/>
          <w:highlight w:val="none"/>
        </w:rPr>
        <w:t>代表人提前进入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 xml:space="preserve">，根据操作手册验证CA与签章是否正常，以免影响响应文件的解密。 </w:t>
      </w:r>
    </w:p>
    <w:p w14:paraId="4DB99901">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.7电子响应文件开启后，代理机构将在</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内公布</w:t>
      </w:r>
      <w:r>
        <w:rPr>
          <w:rFonts w:hint="eastAsia" w:ascii="宋体" w:hAnsi="宋体"/>
          <w:bCs/>
          <w:sz w:val="24"/>
          <w:highlight w:val="none"/>
          <w:lang w:eastAsia="zh-CN"/>
        </w:rPr>
        <w:t>谈判</w:t>
      </w:r>
      <w:r>
        <w:rPr>
          <w:rFonts w:hint="eastAsia" w:ascii="宋体" w:hAnsi="宋体"/>
          <w:bCs/>
          <w:sz w:val="24"/>
          <w:highlight w:val="none"/>
        </w:rPr>
        <w:t>供应商名单，然后通过大厅操作区发出响应文件解密的指令，</w:t>
      </w:r>
      <w:r>
        <w:rPr>
          <w:rFonts w:hint="eastAsia" w:ascii="宋体" w:hAnsi="宋体"/>
          <w:bCs/>
          <w:sz w:val="24"/>
          <w:highlight w:val="none"/>
          <w:lang w:eastAsia="zh-CN"/>
        </w:rPr>
        <w:t>谈判</w:t>
      </w:r>
      <w:r>
        <w:rPr>
          <w:rFonts w:hint="eastAsia" w:ascii="宋体" w:hAnsi="宋体"/>
          <w:bCs/>
          <w:sz w:val="24"/>
          <w:highlight w:val="none"/>
        </w:rPr>
        <w:t>供应商在各自地点按规定时间自行实施远程解密，</w:t>
      </w:r>
      <w:r>
        <w:rPr>
          <w:rFonts w:hint="eastAsia" w:ascii="宋体" w:hAnsi="宋体"/>
          <w:bCs/>
          <w:sz w:val="24"/>
          <w:highlight w:val="none"/>
          <w:lang w:eastAsia="zh-CN"/>
        </w:rPr>
        <w:t>谈判</w:t>
      </w:r>
      <w:r>
        <w:rPr>
          <w:rFonts w:hint="eastAsia" w:ascii="宋体" w:hAnsi="宋体"/>
          <w:bCs/>
          <w:sz w:val="24"/>
          <w:highlight w:val="none"/>
        </w:rPr>
        <w:t>供应商解密限定在主持人发布解密指令后</w:t>
      </w:r>
      <w:r>
        <w:rPr>
          <w:rFonts w:hint="eastAsia" w:ascii="宋体" w:hAnsi="宋体"/>
          <w:bCs/>
          <w:sz w:val="24"/>
          <w:highlight w:val="none"/>
          <w:lang w:val="en-US" w:eastAsia="zh-CN"/>
        </w:rPr>
        <w:t>30</w:t>
      </w:r>
      <w:r>
        <w:rPr>
          <w:rFonts w:hint="eastAsia" w:ascii="宋体" w:hAnsi="宋体"/>
          <w:bCs/>
          <w:sz w:val="24"/>
          <w:highlight w:val="none"/>
        </w:rPr>
        <w:t>分钟内完成</w:t>
      </w:r>
      <w:r>
        <w:rPr>
          <w:rFonts w:hint="eastAsia" w:ascii="宋体" w:hAnsi="宋体"/>
          <w:bCs/>
          <w:sz w:val="24"/>
          <w:highlight w:val="none"/>
          <w:lang w:eastAsia="zh-CN"/>
        </w:rPr>
        <w:t>（具体时长以系统规定为准）</w:t>
      </w:r>
      <w:r>
        <w:rPr>
          <w:rFonts w:hint="eastAsia" w:ascii="宋体" w:hAnsi="宋体"/>
          <w:bCs/>
          <w:sz w:val="24"/>
          <w:highlight w:val="none"/>
        </w:rPr>
        <w:t>。因</w:t>
      </w:r>
      <w:r>
        <w:rPr>
          <w:rFonts w:hint="eastAsia" w:ascii="宋体" w:hAnsi="宋体"/>
          <w:bCs/>
          <w:sz w:val="24"/>
          <w:highlight w:val="none"/>
          <w:lang w:eastAsia="zh-CN"/>
        </w:rPr>
        <w:t>谈判</w:t>
      </w:r>
      <w:r>
        <w:rPr>
          <w:rFonts w:hint="eastAsia" w:ascii="宋体" w:hAnsi="宋体"/>
          <w:bCs/>
          <w:sz w:val="24"/>
          <w:highlight w:val="none"/>
        </w:rPr>
        <w:t>供应商网络与电源不稳定、未按《操作手册》要求配置软硬件</w:t>
      </w:r>
      <w:r>
        <w:rPr>
          <w:rFonts w:hint="eastAsia" w:ascii="宋体" w:hAnsi="宋体"/>
          <w:bCs/>
          <w:sz w:val="24"/>
          <w:highlight w:val="none"/>
          <w:lang w:eastAsia="zh-CN"/>
        </w:rPr>
        <w:t>、</w:t>
      </w:r>
      <w:r>
        <w:rPr>
          <w:rFonts w:hint="eastAsia" w:ascii="宋体" w:hAnsi="宋体"/>
          <w:bCs/>
          <w:sz w:val="24"/>
          <w:highlight w:val="none"/>
        </w:rPr>
        <w:t>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发生故障，导致无法按时完成响应文件解密，可根据实际情况相应延迟解密时间。本项目在限定的解密时间内，只要有任一家</w:t>
      </w:r>
      <w:r>
        <w:rPr>
          <w:rFonts w:hint="eastAsia" w:ascii="宋体" w:hAnsi="宋体"/>
          <w:bCs/>
          <w:sz w:val="24"/>
          <w:highlight w:val="none"/>
          <w:lang w:eastAsia="zh-CN"/>
        </w:rPr>
        <w:t>谈判供应商</w:t>
      </w:r>
      <w:r>
        <w:rPr>
          <w:rFonts w:hint="eastAsia" w:ascii="宋体" w:hAnsi="宋体"/>
          <w:bCs/>
          <w:sz w:val="24"/>
          <w:highlight w:val="none"/>
        </w:rPr>
        <w:t>解密成功，即视为</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运行无故障。</w:t>
      </w:r>
    </w:p>
    <w:p w14:paraId="3E53695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.8活动全过程中，各</w:t>
      </w:r>
      <w:r>
        <w:rPr>
          <w:rFonts w:hint="eastAsia" w:ascii="宋体" w:hAnsi="宋体"/>
          <w:bCs/>
          <w:sz w:val="24"/>
          <w:highlight w:val="none"/>
          <w:lang w:eastAsia="zh-CN"/>
        </w:rPr>
        <w:t>谈判</w:t>
      </w:r>
      <w:r>
        <w:rPr>
          <w:rFonts w:hint="eastAsia" w:ascii="宋体" w:hAnsi="宋体"/>
          <w:bCs/>
          <w:sz w:val="24"/>
          <w:highlight w:val="none"/>
        </w:rPr>
        <w:t>供应商参与澄清、说明、补正、远程交互的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代表人应始终为同一个人，中途不得更换，在澄清、说明、补正、异议提出等特殊情况下需要交互时，</w:t>
      </w:r>
      <w:r>
        <w:rPr>
          <w:rFonts w:hint="eastAsia" w:ascii="宋体" w:hAnsi="宋体"/>
          <w:bCs/>
          <w:sz w:val="24"/>
          <w:highlight w:val="none"/>
          <w:lang w:eastAsia="zh-CN"/>
        </w:rPr>
        <w:t>谈判</w:t>
      </w:r>
      <w:r>
        <w:rPr>
          <w:rFonts w:hint="eastAsia" w:ascii="宋体" w:hAnsi="宋体"/>
          <w:bCs/>
          <w:sz w:val="24"/>
          <w:highlight w:val="none"/>
        </w:rPr>
        <w:t>供应商一端参与交互的人员将均被视为是</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bCs/>
          <w:sz w:val="24"/>
          <w:highlight w:val="none"/>
          <w:lang w:eastAsia="zh-CN"/>
        </w:rPr>
        <w:t>谈判</w:t>
      </w:r>
      <w:r>
        <w:rPr>
          <w:rFonts w:hint="eastAsia" w:ascii="宋体" w:hAnsi="宋体"/>
          <w:bCs/>
          <w:sz w:val="24"/>
          <w:highlight w:val="none"/>
        </w:rPr>
        <w:t>供应商不得以不承认交互人员的资格或身份等为借口抵赖推脱，</w:t>
      </w:r>
      <w:r>
        <w:rPr>
          <w:rFonts w:hint="eastAsia" w:ascii="宋体" w:hAnsi="宋体"/>
          <w:bCs/>
          <w:sz w:val="24"/>
          <w:highlight w:val="none"/>
          <w:lang w:eastAsia="zh-CN"/>
        </w:rPr>
        <w:t>谈判</w:t>
      </w:r>
      <w:r>
        <w:rPr>
          <w:rFonts w:hint="eastAsia" w:ascii="宋体" w:hAnsi="宋体"/>
          <w:bCs/>
          <w:sz w:val="24"/>
          <w:highlight w:val="none"/>
        </w:rPr>
        <w:t>供应商自行承担随意更换人员所导致的一切后果。</w:t>
      </w:r>
    </w:p>
    <w:p w14:paraId="4EBD14A9">
      <w:pPr>
        <w:keepNext w:val="0"/>
        <w:keepLines w:val="0"/>
        <w:pageBreakBefore w:val="0"/>
        <w:widowControl w:val="0"/>
        <w:spacing w:line="520" w:lineRule="exact"/>
        <w:ind w:right="0" w:firstLine="480"/>
        <w:rPr>
          <w:rFonts w:hint="eastAsia" w:ascii="宋体" w:hAnsi="宋体" w:eastAsia="宋体"/>
          <w:bCs/>
          <w:sz w:val="24"/>
          <w:highlight w:val="none"/>
          <w:lang w:eastAsia="zh-CN"/>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.9为顺利实现本项目交易活动组织的远程交互，建议</w:t>
      </w:r>
      <w:r>
        <w:rPr>
          <w:rFonts w:hint="eastAsia" w:ascii="宋体" w:hAnsi="宋体"/>
          <w:bCs/>
          <w:sz w:val="24"/>
          <w:highlight w:val="none"/>
          <w:lang w:eastAsia="zh-CN"/>
        </w:rPr>
        <w:t>谈判</w:t>
      </w:r>
      <w:r>
        <w:rPr>
          <w:rFonts w:hint="eastAsia" w:ascii="宋体" w:hAnsi="宋体"/>
          <w:bCs/>
          <w:sz w:val="24"/>
          <w:highlight w:val="none"/>
        </w:rPr>
        <w:t>供应商配置相关软硬件设施，具体包括</w:t>
      </w:r>
      <w:r>
        <w:rPr>
          <w:rFonts w:hint="eastAsia" w:ascii="宋体" w:hAnsi="宋体"/>
          <w:bCs/>
          <w:sz w:val="24"/>
          <w:highlight w:val="none"/>
          <w:lang w:eastAsia="zh-CN"/>
        </w:rPr>
        <w:t>：</w:t>
      </w:r>
    </w:p>
    <w:p w14:paraId="5BFCA4C3">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.9.1软件设施</w:t>
      </w:r>
      <w:r>
        <w:rPr>
          <w:rFonts w:hint="eastAsia" w:ascii="宋体" w:hAnsi="宋体"/>
          <w:bCs/>
          <w:sz w:val="24"/>
          <w:highlight w:val="none"/>
          <w:lang w:eastAsia="zh-CN"/>
        </w:rPr>
        <w:t>：</w:t>
      </w:r>
      <w:r>
        <w:rPr>
          <w:rFonts w:hint="eastAsia" w:ascii="宋体" w:hAnsi="宋体"/>
          <w:bCs/>
          <w:sz w:val="24"/>
          <w:highlight w:val="none"/>
        </w:rPr>
        <w:t>谷歌浏览器或360安全浏览器，同时必须安装</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客户端所要求的驱动。</w:t>
      </w:r>
    </w:p>
    <w:p w14:paraId="164D6DF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.9.2硬件设施</w:t>
      </w:r>
      <w:r>
        <w:rPr>
          <w:rFonts w:hint="eastAsia" w:ascii="宋体" w:hAnsi="宋体"/>
          <w:bCs/>
          <w:sz w:val="24"/>
          <w:highlight w:val="none"/>
          <w:lang w:eastAsia="zh-CN"/>
        </w:rPr>
        <w:t>：</w:t>
      </w:r>
      <w:r>
        <w:rPr>
          <w:rFonts w:hint="eastAsia" w:ascii="宋体" w:hAnsi="宋体"/>
          <w:bCs/>
          <w:sz w:val="24"/>
          <w:highlight w:val="none"/>
        </w:rPr>
        <w:t>高配置电脑（内存4G以上，建议屏幕分辨率</w:t>
      </w:r>
      <w:r>
        <w:rPr>
          <w:rFonts w:hint="eastAsia" w:ascii="宋体" w:hAnsi="宋体"/>
          <w:bCs/>
          <w:sz w:val="24"/>
          <w:highlight w:val="none"/>
          <w:lang w:eastAsia="zh-CN"/>
        </w:rPr>
        <w:t>为</w:t>
      </w:r>
      <w:r>
        <w:rPr>
          <w:rFonts w:hint="eastAsia" w:ascii="宋体" w:hAnsi="宋体"/>
          <w:bCs/>
          <w:sz w:val="24"/>
          <w:highlight w:val="none"/>
        </w:rPr>
        <w:t>1024*768像素或以上，不要使用上网本）、高速稳定的网络、CA锁、音视频设备</w:t>
      </w:r>
      <w:r>
        <w:rPr>
          <w:rFonts w:hint="eastAsia" w:ascii="宋体" w:hAnsi="宋体"/>
          <w:bCs/>
          <w:sz w:val="24"/>
          <w:highlight w:val="none"/>
          <w:lang w:eastAsia="zh-CN"/>
        </w:rPr>
        <w:t>〔</w:t>
      </w:r>
      <w:r>
        <w:rPr>
          <w:rFonts w:hint="eastAsia" w:ascii="宋体" w:hAnsi="宋体"/>
          <w:bCs/>
          <w:sz w:val="24"/>
          <w:highlight w:val="none"/>
        </w:rPr>
        <w:t>话筒、耳麦、高清摄像头（支持分辨率720P及以上）、音响</w:t>
      </w:r>
      <w:r>
        <w:rPr>
          <w:rFonts w:hint="eastAsia" w:ascii="宋体" w:hAnsi="宋体"/>
          <w:bCs/>
          <w:sz w:val="24"/>
          <w:highlight w:val="none"/>
          <w:lang w:eastAsia="zh-CN"/>
        </w:rPr>
        <w:t>〕</w:t>
      </w:r>
      <w:r>
        <w:rPr>
          <w:rFonts w:hint="eastAsia" w:ascii="宋体" w:hAnsi="宋体"/>
          <w:bCs/>
          <w:sz w:val="24"/>
          <w:highlight w:val="none"/>
        </w:rPr>
        <w:t>等。</w:t>
      </w:r>
    </w:p>
    <w:p w14:paraId="30810621">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.9.3为保证交互效果，要求</w:t>
      </w:r>
      <w:r>
        <w:rPr>
          <w:rFonts w:hint="eastAsia" w:ascii="宋体" w:hAnsi="宋体"/>
          <w:bCs/>
          <w:sz w:val="24"/>
          <w:highlight w:val="none"/>
          <w:lang w:eastAsia="zh-CN"/>
        </w:rPr>
        <w:t>谈判</w:t>
      </w:r>
      <w:r>
        <w:rPr>
          <w:rFonts w:hint="eastAsia" w:ascii="宋体" w:hAnsi="宋体"/>
          <w:bCs/>
          <w:sz w:val="24"/>
          <w:highlight w:val="none"/>
        </w:rPr>
        <w:t>供应商按上述要求配置相关软硬件并选择封闭安静的地点参与远程交互。因</w:t>
      </w:r>
      <w:r>
        <w:rPr>
          <w:rFonts w:hint="eastAsia" w:ascii="宋体" w:hAnsi="宋体"/>
          <w:bCs/>
          <w:sz w:val="24"/>
          <w:highlight w:val="none"/>
          <w:lang w:eastAsia="zh-CN"/>
        </w:rPr>
        <w:t>谈判</w:t>
      </w:r>
      <w:r>
        <w:rPr>
          <w:rFonts w:hint="eastAsia" w:ascii="宋体" w:hAnsi="宋体"/>
          <w:bCs/>
          <w:sz w:val="24"/>
          <w:highlight w:val="none"/>
        </w:rPr>
        <w:t>供应商自身软硬件配备不齐全或发生故障等问题而导致在交互过程中出现不稳定或中断等情况的，由</w:t>
      </w:r>
      <w:r>
        <w:rPr>
          <w:rFonts w:hint="eastAsia" w:ascii="宋体" w:hAnsi="宋体"/>
          <w:bCs/>
          <w:sz w:val="24"/>
          <w:highlight w:val="none"/>
          <w:lang w:eastAsia="zh-CN"/>
        </w:rPr>
        <w:t>谈判</w:t>
      </w:r>
      <w:r>
        <w:rPr>
          <w:rFonts w:hint="eastAsia" w:ascii="宋体" w:hAnsi="宋体"/>
          <w:bCs/>
          <w:sz w:val="24"/>
          <w:highlight w:val="none"/>
        </w:rPr>
        <w:t>供应商自身承担一切后果。</w:t>
      </w:r>
    </w:p>
    <w:p w14:paraId="05552D7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.10</w:t>
      </w:r>
      <w:r>
        <w:rPr>
          <w:rFonts w:hint="eastAsia" w:ascii="宋体" w:hAnsi="宋体"/>
          <w:bCs/>
          <w:sz w:val="24"/>
          <w:highlight w:val="none"/>
          <w:lang w:eastAsia="zh-CN"/>
        </w:rPr>
        <w:t>谈判</w:t>
      </w:r>
      <w:r>
        <w:rPr>
          <w:rFonts w:hint="eastAsia" w:ascii="宋体" w:hAnsi="宋体"/>
          <w:bCs/>
          <w:sz w:val="24"/>
          <w:highlight w:val="none"/>
        </w:rPr>
        <w:t>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w:t>
      </w:r>
      <w:r>
        <w:rPr>
          <w:rFonts w:hint="eastAsia" w:ascii="宋体" w:hAnsi="宋体" w:eastAsia="宋体" w:cs="Times New Roman"/>
          <w:b w:val="0"/>
          <w:bCs/>
          <w:sz w:val="24"/>
          <w:szCs w:val="24"/>
          <w:highlight w:val="none"/>
          <w:lang w:val="en-US" w:eastAsia="zh-CN" w:bidi="ar-SA"/>
        </w:rPr>
        <w:t>0517-83638013、0517-80996047</w:t>
      </w:r>
      <w:r>
        <w:rPr>
          <w:rFonts w:hint="eastAsia" w:ascii="宋体" w:hAnsi="宋体"/>
          <w:bCs/>
          <w:sz w:val="24"/>
          <w:highlight w:val="none"/>
        </w:rPr>
        <w:t>。</w:t>
      </w:r>
    </w:p>
    <w:p w14:paraId="651684CF">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谈判工作由</w:t>
      </w:r>
      <w:r>
        <w:rPr>
          <w:rFonts w:hint="eastAsia" w:ascii="宋体" w:hAnsi="宋体"/>
          <w:bCs/>
          <w:sz w:val="24"/>
          <w:highlight w:val="none"/>
          <w:lang w:eastAsia="zh-CN"/>
        </w:rPr>
        <w:t>代理机构</w:t>
      </w:r>
      <w:r>
        <w:rPr>
          <w:rFonts w:hint="eastAsia" w:ascii="宋体" w:hAnsi="宋体"/>
          <w:bCs/>
          <w:sz w:val="24"/>
          <w:highlight w:val="none"/>
        </w:rPr>
        <w:t>负责组织，具体谈判事务由依法组建的谈判小组负责。</w:t>
      </w:r>
    </w:p>
    <w:p w14:paraId="20ECD4E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.1谈判小组由采购人代表和评审专家共3人以上单数组成。</w:t>
      </w:r>
    </w:p>
    <w:p w14:paraId="64BB868E">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.2谈判小组应以科学、公正的态度参加评审工作并推荐成交候选人。谈判小组在评审过程中不受任何干扰，独立、负责地提出评审意见，并对自己的评审意见承担责任。</w:t>
      </w:r>
    </w:p>
    <w:p w14:paraId="3BE49B3B">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.3谈</w:t>
      </w:r>
      <w:r>
        <w:rPr>
          <w:rFonts w:hint="eastAsia" w:ascii="宋体" w:hAnsi="宋体"/>
          <w:bCs/>
          <w:sz w:val="24"/>
        </w:rPr>
        <w:t>判小组应对供应商的商业、技术秘密予以保密。</w:t>
      </w:r>
    </w:p>
    <w:p w14:paraId="23F5019D">
      <w:pPr>
        <w:keepNext w:val="0"/>
        <w:keepLines w:val="0"/>
        <w:pageBreakBefore w:val="0"/>
        <w:widowControl w:val="0"/>
        <w:spacing w:line="520" w:lineRule="exact"/>
        <w:ind w:right="0"/>
        <w:rPr>
          <w:rFonts w:hint="eastAsia" w:ascii="宋体" w:hAnsi="宋体"/>
          <w:bCs/>
          <w:sz w:val="24"/>
        </w:rPr>
      </w:pPr>
      <w:r>
        <w:rPr>
          <w:rFonts w:ascii="宋体" w:hAnsi="宋体"/>
          <w:bCs/>
          <w:sz w:val="24"/>
        </w:rPr>
        <w:t>19</w:t>
      </w:r>
      <w:r>
        <w:rPr>
          <w:rFonts w:hint="eastAsia" w:ascii="宋体" w:hAnsi="宋体"/>
          <w:bCs/>
          <w:sz w:val="24"/>
        </w:rPr>
        <w:t>.谈判程序</w:t>
      </w:r>
    </w:p>
    <w:p w14:paraId="39CBECCA">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.1响应文件的资格审查</w:t>
      </w:r>
    </w:p>
    <w:p w14:paraId="0D266DD0">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.1.1谈判小组依法对</w:t>
      </w:r>
      <w:r>
        <w:rPr>
          <w:rFonts w:hint="eastAsia" w:ascii="宋体" w:hAnsi="宋体"/>
          <w:bCs/>
          <w:sz w:val="24"/>
          <w:lang w:eastAsia="zh-CN"/>
        </w:rPr>
        <w:t>谈判</w:t>
      </w:r>
      <w:r>
        <w:rPr>
          <w:rFonts w:hint="eastAsia" w:ascii="宋体" w:hAnsi="宋体"/>
          <w:bCs/>
          <w:sz w:val="24"/>
        </w:rPr>
        <w:t>供应商的资格进行审查。</w:t>
      </w:r>
    </w:p>
    <w:p w14:paraId="081BA8DA">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lang w:val="zh-CN"/>
        </w:rPr>
        <w:t>.1.1.1资格性审查：依据法律法规和谈判文件的规定，对响应文件中的资格证明文件进行审查，以确定谈判供应商是否具备谈判资格。</w:t>
      </w:r>
    </w:p>
    <w:p w14:paraId="7C142B0B">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lang w:val="zh-CN"/>
        </w:rPr>
        <w:t>.1.1.2在进行资格性审查的同时，将在“信用中国”网站、“中国政府采购网”对</w:t>
      </w:r>
      <w:r>
        <w:rPr>
          <w:rFonts w:hint="eastAsia" w:ascii="宋体" w:hAnsi="宋体"/>
          <w:bCs/>
          <w:sz w:val="24"/>
          <w:highlight w:val="none"/>
          <w:lang w:eastAsia="zh-CN"/>
        </w:rPr>
        <w:t>谈判</w:t>
      </w:r>
      <w:r>
        <w:rPr>
          <w:rFonts w:hint="eastAsia" w:ascii="宋体" w:hAnsi="宋体"/>
          <w:bCs/>
          <w:sz w:val="24"/>
          <w:lang w:val="zh-CN"/>
        </w:rPr>
        <w:t>供应商是否被列入失信被执行人、重大税收违法案件当事人名单、政府采购严重违法失信行为记录名单的情况进行查询，以确定谈判供应商是否具备谈判资格。</w:t>
      </w:r>
    </w:p>
    <w:p w14:paraId="3DBE0171">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lang w:val="zh-CN"/>
        </w:rPr>
        <w:t>.1.1.3响应文件有下列情况之一的，在资格性审查时按照无效响应文件处理：</w:t>
      </w:r>
    </w:p>
    <w:p w14:paraId="784044B6">
      <w:pPr>
        <w:keepNext w:val="0"/>
        <w:keepLines w:val="0"/>
        <w:pageBreakBefore w:val="0"/>
        <w:widowControl w:val="0"/>
        <w:spacing w:line="520" w:lineRule="exact"/>
        <w:ind w:right="0" w:firstLine="480"/>
        <w:rPr>
          <w:rFonts w:hint="eastAsia" w:ascii="宋体" w:hAnsi="宋体" w:eastAsia="宋体"/>
          <w:bCs/>
          <w:sz w:val="24"/>
          <w:lang w:val="zh-CN" w:eastAsia="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）不具备谈判文件中规定的资格要求的；</w:t>
      </w:r>
    </w:p>
    <w:p w14:paraId="1F95C3D9">
      <w:pPr>
        <w:keepNext w:val="0"/>
        <w:keepLines w:val="0"/>
        <w:pageBreakBefore w:val="0"/>
        <w:widowControl w:val="0"/>
        <w:spacing w:line="520" w:lineRule="exact"/>
        <w:ind w:right="0" w:firstLine="480"/>
        <w:rPr>
          <w:rFonts w:hint="eastAsia" w:ascii="宋体" w:hAnsi="宋体"/>
          <w:bCs/>
          <w:sz w:val="24"/>
          <w:highlight w:val="red"/>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）谈判</w:t>
      </w:r>
      <w:r>
        <w:rPr>
          <w:rFonts w:hint="eastAsia" w:ascii="宋体" w:hAnsi="宋体"/>
          <w:bCs/>
          <w:sz w:val="24"/>
          <w:highlight w:val="none"/>
          <w:lang w:val="zh-CN"/>
        </w:rPr>
        <w:t>供应商被“信用中国”网站、</w:t>
      </w:r>
      <w:r>
        <w:rPr>
          <w:rFonts w:hint="eastAsia" w:ascii="宋体" w:hAnsi="宋体"/>
          <w:bCs/>
          <w:sz w:val="24"/>
          <w:highlight w:val="none"/>
        </w:rPr>
        <w:t>“中国政府采购网”</w:t>
      </w:r>
      <w:r>
        <w:rPr>
          <w:rFonts w:hint="eastAsia" w:ascii="宋体" w:hAnsi="宋体"/>
          <w:bCs/>
          <w:sz w:val="24"/>
        </w:rPr>
        <w:t>列入失信被执行人</w:t>
      </w:r>
      <w:r>
        <w:rPr>
          <w:rFonts w:hint="eastAsia" w:ascii="宋体" w:hAnsi="宋体"/>
          <w:bCs/>
          <w:sz w:val="24"/>
          <w:lang w:eastAsia="zh-CN"/>
        </w:rPr>
        <w:t>，或</w:t>
      </w:r>
      <w:r>
        <w:rPr>
          <w:rFonts w:hint="eastAsia" w:ascii="宋体" w:hAnsi="宋体"/>
          <w:bCs/>
          <w:sz w:val="24"/>
        </w:rPr>
        <w:t>重大税收违法案件当事人名单</w:t>
      </w:r>
      <w:r>
        <w:rPr>
          <w:rFonts w:hint="eastAsia" w:ascii="宋体" w:hAnsi="宋体"/>
          <w:bCs/>
          <w:sz w:val="24"/>
          <w:lang w:eastAsia="zh-CN"/>
        </w:rPr>
        <w:t>，或</w:t>
      </w:r>
      <w:r>
        <w:rPr>
          <w:rFonts w:hint="eastAsia" w:ascii="宋体" w:hAnsi="宋体"/>
          <w:bCs/>
          <w:sz w:val="24"/>
        </w:rPr>
        <w:t>政府采购严重违法失信行为记录名单。</w:t>
      </w:r>
    </w:p>
    <w:p w14:paraId="3087BA3C">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rPr>
        <w:t>.2响应文件</w:t>
      </w:r>
      <w:r>
        <w:rPr>
          <w:rFonts w:hint="eastAsia" w:ascii="宋体" w:hAnsi="宋体"/>
          <w:bCs/>
          <w:sz w:val="24"/>
          <w:lang w:eastAsia="zh-CN"/>
        </w:rPr>
        <w:t>的</w:t>
      </w:r>
      <w:r>
        <w:rPr>
          <w:rFonts w:hint="eastAsia" w:ascii="宋体" w:hAnsi="宋体"/>
          <w:bCs/>
          <w:sz w:val="24"/>
        </w:rPr>
        <w:t>符合性审查</w:t>
      </w:r>
    </w:p>
    <w:p w14:paraId="17700377">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rPr>
        <w:t>.2.1谈判小组</w:t>
      </w:r>
      <w:r>
        <w:rPr>
          <w:rFonts w:hint="eastAsia" w:ascii="宋体" w:hAnsi="宋体"/>
          <w:bCs/>
          <w:sz w:val="24"/>
          <w:lang w:eastAsia="zh-CN"/>
        </w:rPr>
        <w:t>应</w:t>
      </w:r>
      <w:r>
        <w:rPr>
          <w:rFonts w:hint="eastAsia" w:ascii="宋体" w:hAnsi="宋体"/>
          <w:bCs/>
          <w:sz w:val="24"/>
        </w:rPr>
        <w:t>对响应文件的有效性、完整性和对谈判文件的响应程度进行审查，</w:t>
      </w:r>
      <w:r>
        <w:rPr>
          <w:rFonts w:hint="eastAsia" w:ascii="宋体" w:hAnsi="宋体"/>
          <w:bCs/>
          <w:sz w:val="24"/>
          <w:lang w:val="zh-CN"/>
        </w:rPr>
        <w:t>以确定是否对谈判文件的实质性要求作出响应。</w:t>
      </w:r>
    </w:p>
    <w:p w14:paraId="22F6B2A5">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供货期、供货范围、</w:t>
      </w:r>
      <w:r>
        <w:rPr>
          <w:rFonts w:hint="eastAsia" w:ascii="宋体" w:hAnsi="宋体"/>
          <w:bCs/>
          <w:sz w:val="24"/>
          <w:highlight w:val="none"/>
          <w:lang w:eastAsia="zh-CN"/>
        </w:rPr>
        <w:t>服务、</w:t>
      </w:r>
      <w:r>
        <w:rPr>
          <w:rFonts w:hint="eastAsia" w:ascii="宋体" w:hAnsi="宋体"/>
          <w:bCs/>
          <w:sz w:val="24"/>
          <w:highlight w:val="none"/>
        </w:rPr>
        <w:t>质量和性能</w:t>
      </w:r>
      <w:r>
        <w:rPr>
          <w:rFonts w:hint="eastAsia" w:ascii="宋体" w:hAnsi="宋体"/>
          <w:bCs/>
          <w:sz w:val="24"/>
        </w:rPr>
        <w:t>；或者在实质上与谈判文件不一致，或限制了采购人的权力和</w:t>
      </w:r>
      <w:r>
        <w:rPr>
          <w:rFonts w:hint="eastAsia" w:ascii="宋体" w:hAnsi="宋体"/>
          <w:bCs/>
          <w:sz w:val="24"/>
          <w:lang w:eastAsia="zh-CN"/>
        </w:rPr>
        <w:t>谈判</w:t>
      </w:r>
      <w:r>
        <w:rPr>
          <w:rFonts w:hint="eastAsia" w:ascii="宋体" w:hAnsi="宋体"/>
          <w:bCs/>
          <w:sz w:val="24"/>
        </w:rPr>
        <w:t>供应商的义务，而纠正这些偏离将会对其他提交了实质性响应文件的</w:t>
      </w:r>
      <w:r>
        <w:rPr>
          <w:rFonts w:hint="eastAsia" w:ascii="宋体" w:hAnsi="宋体"/>
          <w:bCs/>
          <w:sz w:val="24"/>
          <w:lang w:eastAsia="zh-CN"/>
        </w:rPr>
        <w:t>谈判</w:t>
      </w:r>
      <w:r>
        <w:rPr>
          <w:rFonts w:hint="eastAsia" w:ascii="宋体" w:hAnsi="宋体"/>
          <w:bCs/>
          <w:sz w:val="24"/>
        </w:rPr>
        <w:t>供应商的竞争地位产生不公正的影响。重大负偏离的认定必须经谈判小组三分之二以上（含）成员同意。谈判小组判断响应文件的响应性只根据响应文件本身的内容，而不寻求外部的证据。</w:t>
      </w:r>
    </w:p>
    <w:p w14:paraId="0FADCCD1">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.2.3如果响应文件没有实质上响应谈判文件的要求，谈判小组将予以拒绝。</w:t>
      </w:r>
    </w:p>
    <w:p w14:paraId="21750FE0">
      <w:pPr>
        <w:keepNext w:val="0"/>
        <w:keepLines w:val="0"/>
        <w:pageBreakBefore w:val="0"/>
        <w:widowControl w:val="0"/>
        <w:spacing w:line="520" w:lineRule="exact"/>
        <w:ind w:right="0" w:firstLine="480"/>
        <w:rPr>
          <w:rFonts w:hint="eastAsia" w:ascii="宋体" w:hAnsi="宋体" w:eastAsia="宋体"/>
          <w:bCs/>
          <w:sz w:val="24"/>
          <w:lang w:eastAsia="zh-CN"/>
        </w:rPr>
      </w:pPr>
      <w:r>
        <w:rPr>
          <w:rFonts w:ascii="宋体" w:hAnsi="宋体"/>
          <w:bCs/>
          <w:sz w:val="24"/>
        </w:rPr>
        <w:t>19</w:t>
      </w:r>
      <w:r>
        <w:rPr>
          <w:rFonts w:hint="eastAsia" w:ascii="宋体" w:hAnsi="宋体"/>
          <w:bCs/>
          <w:sz w:val="24"/>
        </w:rPr>
        <w:t>.2.4谈判小组将对确定为实质性响应的响应文件进行进一步初审，看其是否有计算上或累加上的算术错误，修正错误的原则如下</w:t>
      </w:r>
      <w:r>
        <w:rPr>
          <w:rFonts w:hint="eastAsia" w:ascii="宋体" w:hAnsi="宋体"/>
          <w:bCs/>
          <w:sz w:val="24"/>
          <w:lang w:eastAsia="zh-CN"/>
        </w:rPr>
        <w:t>：</w:t>
      </w:r>
    </w:p>
    <w:p w14:paraId="578D92A5">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hint="eastAsia" w:ascii="宋体" w:hAnsi="宋体"/>
          <w:bCs/>
          <w:sz w:val="24"/>
          <w:highlight w:val="none"/>
          <w:lang w:eastAsia="zh-CN"/>
        </w:rPr>
        <w:t>报价</w:t>
      </w:r>
      <w:r>
        <w:rPr>
          <w:rFonts w:hint="eastAsia" w:ascii="宋体" w:hAnsi="宋体"/>
          <w:bCs/>
          <w:sz w:val="24"/>
          <w:highlight w:val="none"/>
        </w:rPr>
        <w:t>一览表内容与</w:t>
      </w:r>
      <w:r>
        <w:rPr>
          <w:rFonts w:hint="eastAsia" w:ascii="宋体" w:hAnsi="宋体"/>
          <w:bCs/>
          <w:sz w:val="24"/>
          <w:highlight w:val="none"/>
          <w:lang w:eastAsia="zh-CN"/>
        </w:rPr>
        <w:t>响应文件中相应</w:t>
      </w:r>
      <w:r>
        <w:rPr>
          <w:rFonts w:hint="eastAsia" w:ascii="宋体" w:hAnsi="宋体"/>
          <w:bCs/>
          <w:sz w:val="24"/>
          <w:highlight w:val="none"/>
        </w:rPr>
        <w:t>内容不一致的，以</w:t>
      </w:r>
      <w:r>
        <w:rPr>
          <w:rFonts w:hint="eastAsia" w:ascii="宋体" w:hAnsi="宋体"/>
          <w:bCs/>
          <w:sz w:val="24"/>
          <w:highlight w:val="none"/>
          <w:lang w:eastAsia="zh-CN"/>
        </w:rPr>
        <w:t>报价</w:t>
      </w:r>
      <w:r>
        <w:rPr>
          <w:rFonts w:hint="eastAsia" w:ascii="宋体" w:hAnsi="宋体"/>
          <w:bCs/>
          <w:sz w:val="24"/>
          <w:highlight w:val="none"/>
        </w:rPr>
        <w:t>一览表为准。</w:t>
      </w:r>
    </w:p>
    <w:p w14:paraId="4A5FA375">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（2）大写金额和小写金额不一致的，以大写金额为准。</w:t>
      </w:r>
    </w:p>
    <w:p w14:paraId="06ECD065">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bCs/>
          <w:sz w:val="24"/>
        </w:rPr>
        <w:t>（3）</w:t>
      </w:r>
      <w:r>
        <w:rPr>
          <w:rFonts w:hint="eastAsia" w:ascii="宋体" w:hAnsi="宋体" w:eastAsia="宋体" w:cs="Times New Roman"/>
          <w:bCs/>
          <w:sz w:val="24"/>
          <w:highlight w:val="none"/>
        </w:rPr>
        <w:t>单价金额小数点</w:t>
      </w:r>
      <w:r>
        <w:rPr>
          <w:rFonts w:hint="eastAsia" w:ascii="宋体" w:hAnsi="宋体" w:eastAsia="宋体" w:cs="Times New Roman"/>
          <w:bCs/>
          <w:sz w:val="24"/>
          <w:highlight w:val="none"/>
          <w:lang w:eastAsia="zh-CN"/>
        </w:rPr>
        <w:t>或百分比</w:t>
      </w:r>
      <w:r>
        <w:rPr>
          <w:rFonts w:hint="eastAsia" w:ascii="宋体" w:hAnsi="宋体" w:eastAsia="宋体" w:cs="Times New Roman"/>
          <w:bCs/>
          <w:sz w:val="24"/>
          <w:highlight w:val="none"/>
        </w:rPr>
        <w:t>有明显错位的，以</w:t>
      </w:r>
      <w:r>
        <w:rPr>
          <w:rFonts w:hint="eastAsia" w:ascii="宋体" w:hAnsi="宋体" w:eastAsia="宋体" w:cs="Times New Roman"/>
          <w:bCs/>
          <w:sz w:val="24"/>
          <w:highlight w:val="none"/>
          <w:lang w:eastAsia="zh-CN"/>
        </w:rPr>
        <w:t>报价</w:t>
      </w:r>
      <w:r>
        <w:rPr>
          <w:rFonts w:hint="eastAsia" w:ascii="宋体" w:hAnsi="宋体" w:eastAsia="宋体" w:cs="Times New Roman"/>
          <w:bCs/>
          <w:sz w:val="24"/>
          <w:highlight w:val="none"/>
        </w:rPr>
        <w:t>一览表</w:t>
      </w:r>
      <w:r>
        <w:rPr>
          <w:rFonts w:hint="eastAsia" w:ascii="宋体" w:hAnsi="宋体" w:eastAsia="宋体" w:cs="Times New Roman"/>
          <w:bCs/>
          <w:sz w:val="24"/>
          <w:highlight w:val="none"/>
          <w:lang w:eastAsia="zh-CN"/>
        </w:rPr>
        <w:t>的总价</w:t>
      </w:r>
      <w:r>
        <w:rPr>
          <w:rFonts w:hint="eastAsia" w:ascii="宋体" w:hAnsi="宋体" w:eastAsia="宋体" w:cs="Times New Roman"/>
          <w:bCs/>
          <w:sz w:val="24"/>
          <w:highlight w:val="none"/>
        </w:rPr>
        <w:t>为准</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并修改单价。</w:t>
      </w:r>
    </w:p>
    <w:p w14:paraId="47383A62">
      <w:pPr>
        <w:keepNext w:val="0"/>
        <w:keepLines w:val="0"/>
        <w:pageBreakBefore w:val="0"/>
        <w:widowControl w:val="0"/>
        <w:spacing w:line="520" w:lineRule="exact"/>
        <w:ind w:right="0" w:firstLine="480"/>
        <w:rPr>
          <w:rFonts w:hint="eastAsia" w:ascii="宋体" w:hAnsi="宋体"/>
          <w:bCs/>
          <w:sz w:val="24"/>
        </w:rPr>
      </w:pPr>
      <w:r>
        <w:rPr>
          <w:rFonts w:hint="eastAsia" w:ascii="宋体" w:hAnsi="宋体" w:eastAsia="宋体" w:cs="Times New Roman"/>
          <w:bCs/>
          <w:sz w:val="24"/>
          <w:highlight w:val="none"/>
        </w:rPr>
        <w:t>（</w:t>
      </w:r>
      <w:r>
        <w:rPr>
          <w:rFonts w:hint="eastAsia" w:ascii="宋体" w:hAnsi="宋体" w:eastAsia="宋体" w:cs="Times New Roman"/>
          <w:bCs/>
          <w:sz w:val="24"/>
          <w:highlight w:val="none"/>
          <w:lang w:val="en-US" w:eastAsia="zh-CN"/>
        </w:rPr>
        <w:t>4</w:t>
      </w:r>
      <w:r>
        <w:rPr>
          <w:rFonts w:hint="eastAsia" w:ascii="宋体" w:hAnsi="宋体" w:eastAsia="宋体" w:cs="Times New Roman"/>
          <w:bCs/>
          <w:sz w:val="24"/>
          <w:highlight w:val="none"/>
        </w:rPr>
        <w:t>）总价金额与按单价汇总金额不一致的，以单价金额计算结果为准。</w:t>
      </w:r>
    </w:p>
    <w:p w14:paraId="2377D7F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同时出现两种以上错误的，按照前款规定的顺序修正。</w:t>
      </w:r>
    </w:p>
    <w:p w14:paraId="43E2DBB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谈判小组将按上述修正错误的方法调整响应文件中的谈判报价，调整后的价格应对</w:t>
      </w:r>
      <w:r>
        <w:rPr>
          <w:rFonts w:hint="eastAsia" w:ascii="宋体" w:hAnsi="宋体"/>
          <w:bCs/>
          <w:sz w:val="24"/>
          <w:lang w:eastAsia="zh-CN"/>
        </w:rPr>
        <w:t>谈判</w:t>
      </w:r>
      <w:r>
        <w:rPr>
          <w:rFonts w:hint="eastAsia" w:ascii="宋体" w:hAnsi="宋体"/>
          <w:bCs/>
          <w:sz w:val="24"/>
        </w:rPr>
        <w:t>供应商具有约束力。如果</w:t>
      </w:r>
      <w:r>
        <w:rPr>
          <w:rFonts w:hint="eastAsia" w:ascii="宋体" w:hAnsi="宋体"/>
          <w:bCs/>
          <w:sz w:val="24"/>
          <w:lang w:eastAsia="zh-CN"/>
        </w:rPr>
        <w:t>谈判</w:t>
      </w:r>
      <w:r>
        <w:rPr>
          <w:rFonts w:hint="eastAsia" w:ascii="宋体" w:hAnsi="宋体"/>
          <w:bCs/>
          <w:sz w:val="24"/>
        </w:rPr>
        <w:t>供应商不同意修正的，其响应文件无效。</w:t>
      </w:r>
    </w:p>
    <w:p w14:paraId="714A7BA3">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.3谈判小组通过“苏采云</w:t>
      </w:r>
      <w:r>
        <w:rPr>
          <w:rFonts w:hint="eastAsia" w:ascii="宋体" w:hAnsi="宋体"/>
          <w:bCs/>
          <w:sz w:val="24"/>
          <w:lang w:eastAsia="zh-CN"/>
        </w:rPr>
        <w:t>政府采购一体化平台</w:t>
      </w:r>
      <w:r>
        <w:rPr>
          <w:rFonts w:hint="eastAsia" w:ascii="宋体" w:hAnsi="宋体"/>
          <w:bCs/>
          <w:sz w:val="24"/>
        </w:rPr>
        <w:t>”与单一</w:t>
      </w:r>
      <w:r>
        <w:rPr>
          <w:rFonts w:hint="eastAsia" w:ascii="宋体" w:hAnsi="宋体"/>
          <w:bCs/>
          <w:sz w:val="24"/>
          <w:lang w:eastAsia="zh-CN"/>
        </w:rPr>
        <w:t>谈判</w:t>
      </w:r>
      <w:r>
        <w:rPr>
          <w:rFonts w:hint="eastAsia" w:ascii="宋体" w:hAnsi="宋体"/>
          <w:bCs/>
          <w:sz w:val="24"/>
        </w:rPr>
        <w:t>供应商以视频</w:t>
      </w:r>
      <w:r>
        <w:rPr>
          <w:rFonts w:hint="eastAsia" w:ascii="宋体" w:hAnsi="宋体"/>
          <w:bCs/>
          <w:sz w:val="24"/>
          <w:lang w:eastAsia="zh-CN"/>
        </w:rPr>
        <w:t>等</w:t>
      </w:r>
      <w:r>
        <w:rPr>
          <w:rFonts w:hint="eastAsia" w:ascii="宋体" w:hAnsi="宋体"/>
          <w:bCs/>
          <w:sz w:val="24"/>
        </w:rPr>
        <w:t>方式分别进行谈判，并给予所有参加谈判的供应商平等的谈判机会。</w:t>
      </w:r>
      <w:r>
        <w:rPr>
          <w:rFonts w:hint="eastAsia" w:ascii="宋体" w:hAnsi="宋体"/>
          <w:bCs/>
          <w:sz w:val="24"/>
          <w:highlight w:val="none"/>
        </w:rPr>
        <w:t>谈判可以是多轮次进行。</w:t>
      </w:r>
    </w:p>
    <w:p w14:paraId="312BD3A8">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.3.1在视频</w:t>
      </w:r>
      <w:r>
        <w:rPr>
          <w:rFonts w:hint="eastAsia" w:ascii="宋体" w:hAnsi="宋体"/>
          <w:bCs/>
          <w:sz w:val="24"/>
          <w:lang w:eastAsia="zh-CN"/>
        </w:rPr>
        <w:t>等方式</w:t>
      </w:r>
      <w:r>
        <w:rPr>
          <w:rFonts w:hint="eastAsia" w:ascii="宋体" w:hAnsi="宋体"/>
          <w:bCs/>
          <w:sz w:val="24"/>
        </w:rPr>
        <w:t>单一谈判时，谈判小组首先会核实</w:t>
      </w:r>
      <w:r>
        <w:rPr>
          <w:rFonts w:hint="eastAsia" w:ascii="宋体" w:hAnsi="宋体"/>
          <w:bCs/>
          <w:sz w:val="24"/>
          <w:lang w:eastAsia="zh-CN"/>
        </w:rPr>
        <w:t>受</w:t>
      </w:r>
      <w:r>
        <w:rPr>
          <w:rFonts w:hint="eastAsia" w:ascii="宋体" w:hAnsi="宋体"/>
          <w:bCs/>
          <w:sz w:val="24"/>
        </w:rPr>
        <w:t>托人或法</w:t>
      </w:r>
      <w:r>
        <w:rPr>
          <w:rFonts w:hint="eastAsia" w:ascii="宋体" w:hAnsi="宋体"/>
          <w:bCs/>
          <w:sz w:val="24"/>
          <w:lang w:eastAsia="zh-CN"/>
        </w:rPr>
        <w:t>定</w:t>
      </w:r>
      <w:r>
        <w:rPr>
          <w:rFonts w:hint="eastAsia" w:ascii="宋体" w:hAnsi="宋体"/>
          <w:bCs/>
          <w:sz w:val="24"/>
        </w:rPr>
        <w:t>代表人的身份信息，如身份信息不符视同</w:t>
      </w:r>
      <w:r>
        <w:rPr>
          <w:rFonts w:hint="eastAsia" w:ascii="宋体" w:hAnsi="宋体"/>
          <w:bCs/>
          <w:sz w:val="24"/>
          <w:lang w:eastAsia="zh-CN"/>
        </w:rPr>
        <w:t>谈判</w:t>
      </w:r>
      <w:r>
        <w:rPr>
          <w:rFonts w:hint="eastAsia" w:ascii="宋体" w:hAnsi="宋体"/>
          <w:bCs/>
          <w:sz w:val="24"/>
        </w:rPr>
        <w:t>供应商放弃谈判的权利。</w:t>
      </w:r>
    </w:p>
    <w:p w14:paraId="1F887555">
      <w:pPr>
        <w:keepNext w:val="0"/>
        <w:keepLines w:val="0"/>
        <w:pageBreakBefore w:val="0"/>
        <w:widowControl w:val="0"/>
        <w:spacing w:line="520" w:lineRule="exact"/>
        <w:ind w:right="0" w:firstLine="480"/>
        <w:rPr>
          <w:rFonts w:hint="eastAsia" w:ascii="宋体" w:hAnsi="宋体"/>
          <w:b/>
          <w:bCs/>
          <w:sz w:val="24"/>
        </w:rPr>
      </w:pPr>
      <w:r>
        <w:rPr>
          <w:rFonts w:ascii="宋体" w:hAnsi="宋体"/>
          <w:b/>
          <w:bCs/>
          <w:sz w:val="24"/>
        </w:rPr>
        <w:t>19</w:t>
      </w:r>
      <w:r>
        <w:rPr>
          <w:rFonts w:hint="eastAsia" w:ascii="宋体" w:hAnsi="宋体"/>
          <w:b/>
          <w:bCs/>
          <w:sz w:val="24"/>
        </w:rPr>
        <w:t>.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权利。</w:t>
      </w:r>
    </w:p>
    <w:p w14:paraId="38AB62E4">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.4谈判过程中，谈判小组根据谈判文件和谈判情况可能实质性变动采购需求中的技术、服务要求以及合同草案条款</w:t>
      </w:r>
      <w:r>
        <w:rPr>
          <w:rFonts w:hint="eastAsia" w:ascii="宋体" w:hAnsi="宋体"/>
          <w:bCs/>
          <w:sz w:val="24"/>
          <w:lang w:eastAsia="zh-CN"/>
        </w:rPr>
        <w:t>等</w:t>
      </w:r>
      <w:r>
        <w:rPr>
          <w:rFonts w:hint="eastAsia" w:ascii="宋体" w:hAnsi="宋体"/>
          <w:bCs/>
          <w:sz w:val="24"/>
        </w:rPr>
        <w:t>。实质性变动是谈判文件的有效组成部分，</w:t>
      </w:r>
      <w:r>
        <w:rPr>
          <w:rFonts w:ascii="宋体" w:hAnsi="宋体"/>
          <w:bCs/>
          <w:sz w:val="24"/>
        </w:rPr>
        <w:t>谈判小组将以电子文件形式通知所有参加谈判的供应商，所有参加谈判的供应商必须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177D30F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19.5谈判中，谈判的任何一方不得透露与谈判有关的其他参加供应商的技术资料、价格和其他信息。如果参加</w:t>
      </w:r>
      <w:r>
        <w:rPr>
          <w:rFonts w:hint="eastAsia" w:ascii="宋体" w:hAnsi="宋体"/>
          <w:bCs/>
          <w:sz w:val="24"/>
          <w:lang w:eastAsia="zh-CN"/>
        </w:rPr>
        <w:t>谈判</w:t>
      </w:r>
      <w:r>
        <w:rPr>
          <w:rFonts w:hint="eastAsia" w:ascii="宋体" w:hAnsi="宋体"/>
          <w:bCs/>
          <w:sz w:val="24"/>
        </w:rPr>
        <w:t>供应商试图向采购人、代理机构和谈判小组人员施加任何影响，都将会导致其谈判被拒绝。</w:t>
      </w:r>
    </w:p>
    <w:p w14:paraId="7679B24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19.6响应文件的澄清</w:t>
      </w:r>
    </w:p>
    <w:p w14:paraId="10A357D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19.6.1在谈判期间，为有助于响应文件的审查、评价和比较，谈判小组有权通过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进行视频</w:t>
      </w:r>
      <w:r>
        <w:rPr>
          <w:rFonts w:hint="eastAsia" w:ascii="宋体" w:hAnsi="宋体"/>
          <w:bCs/>
          <w:sz w:val="24"/>
          <w:highlight w:val="none"/>
          <w:lang w:eastAsia="zh-CN"/>
        </w:rPr>
        <w:t>等方式</w:t>
      </w:r>
      <w:r>
        <w:rPr>
          <w:rFonts w:hint="eastAsia" w:ascii="宋体" w:hAnsi="宋体"/>
          <w:bCs/>
          <w:sz w:val="24"/>
        </w:rPr>
        <w:t>交流并要求</w:t>
      </w:r>
      <w:r>
        <w:rPr>
          <w:rFonts w:hint="eastAsia" w:ascii="宋体" w:hAnsi="宋体"/>
          <w:bCs/>
          <w:sz w:val="24"/>
          <w:lang w:eastAsia="zh-CN"/>
        </w:rPr>
        <w:t>谈判</w:t>
      </w:r>
      <w:r>
        <w:rPr>
          <w:rFonts w:hint="eastAsia" w:ascii="宋体" w:hAnsi="宋体"/>
          <w:bCs/>
          <w:sz w:val="24"/>
        </w:rPr>
        <w:t>供应商对其响应文件中含义不明确、同类问题表述不一致或者有明显文字和计算错误的内容进行澄清</w:t>
      </w:r>
      <w:r>
        <w:rPr>
          <w:rFonts w:hint="eastAsia" w:ascii="宋体" w:hAnsi="宋体"/>
          <w:b/>
          <w:bCs/>
          <w:sz w:val="24"/>
        </w:rPr>
        <w:t>（在视频</w:t>
      </w:r>
      <w:r>
        <w:rPr>
          <w:rFonts w:hint="eastAsia" w:ascii="宋体" w:hAnsi="宋体"/>
          <w:b/>
          <w:bCs/>
          <w:sz w:val="24"/>
          <w:highlight w:val="none"/>
          <w:lang w:eastAsia="zh-CN"/>
        </w:rPr>
        <w:t>等方式</w:t>
      </w:r>
      <w:r>
        <w:rPr>
          <w:rFonts w:hint="eastAsia" w:ascii="宋体" w:hAnsi="宋体"/>
          <w:b/>
          <w:bCs/>
          <w:sz w:val="24"/>
        </w:rPr>
        <w:t>交流时，谈判小组首先会核实</w:t>
      </w:r>
      <w:r>
        <w:rPr>
          <w:rFonts w:hint="eastAsia" w:ascii="宋体" w:hAnsi="宋体"/>
          <w:b/>
          <w:bCs/>
          <w:sz w:val="24"/>
          <w:lang w:eastAsia="zh-CN"/>
        </w:rPr>
        <w:t>受</w:t>
      </w:r>
      <w:r>
        <w:rPr>
          <w:rFonts w:hint="eastAsia" w:ascii="宋体" w:hAnsi="宋体"/>
          <w:b/>
          <w:bCs/>
          <w:sz w:val="24"/>
        </w:rPr>
        <w:t>托人或法</w:t>
      </w:r>
      <w:r>
        <w:rPr>
          <w:rFonts w:hint="eastAsia" w:ascii="宋体" w:hAnsi="宋体"/>
          <w:b/>
          <w:bCs/>
          <w:sz w:val="24"/>
          <w:lang w:eastAsia="zh-CN"/>
        </w:rPr>
        <w:t>定</w:t>
      </w:r>
      <w:r>
        <w:rPr>
          <w:rFonts w:hint="eastAsia" w:ascii="宋体" w:hAnsi="宋体"/>
          <w:b/>
          <w:bCs/>
          <w:sz w:val="24"/>
        </w:rPr>
        <w:t>代表人的身份信息，如身份信息不符或者</w:t>
      </w:r>
      <w:r>
        <w:rPr>
          <w:rFonts w:hint="eastAsia" w:ascii="宋体" w:hAnsi="宋体"/>
          <w:b/>
          <w:bCs/>
          <w:sz w:val="24"/>
          <w:lang w:eastAsia="zh-CN"/>
        </w:rPr>
        <w:t>谈判</w:t>
      </w:r>
      <w:r>
        <w:rPr>
          <w:rFonts w:hint="eastAsia" w:ascii="宋体" w:hAnsi="宋体"/>
          <w:b/>
          <w:bCs/>
          <w:sz w:val="24"/>
        </w:rPr>
        <w:t>供应商在谈判小组发起澄清邀请后未能及时响应的，则视同</w:t>
      </w:r>
      <w:r>
        <w:rPr>
          <w:rFonts w:hint="eastAsia" w:ascii="宋体" w:hAnsi="宋体"/>
          <w:b/>
          <w:bCs/>
          <w:sz w:val="24"/>
          <w:lang w:eastAsia="zh-CN"/>
        </w:rPr>
        <w:t>谈判</w:t>
      </w:r>
      <w:r>
        <w:rPr>
          <w:rFonts w:hint="eastAsia" w:ascii="宋体" w:hAnsi="宋体"/>
          <w:b/>
          <w:bCs/>
          <w:sz w:val="24"/>
        </w:rPr>
        <w:t>供应商放弃澄清、说明或者补正的权利）</w:t>
      </w:r>
      <w:r>
        <w:rPr>
          <w:rFonts w:hint="eastAsia" w:ascii="宋体" w:hAnsi="宋体"/>
          <w:bCs/>
          <w:sz w:val="24"/>
        </w:rPr>
        <w:t>。谈判供应商的澄清要通过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向谈判小组进行澄清回复，同时必须将澄清内容形成电子文件加盖电子签章通过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上传。</w:t>
      </w:r>
    </w:p>
    <w:p w14:paraId="3A95A30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19.6.2接到谈判小组澄清要求的</w:t>
      </w:r>
      <w:r>
        <w:rPr>
          <w:rFonts w:hint="eastAsia" w:ascii="宋体" w:hAnsi="宋体"/>
          <w:bCs/>
          <w:sz w:val="24"/>
          <w:lang w:eastAsia="zh-CN"/>
        </w:rPr>
        <w:t>谈判</w:t>
      </w:r>
      <w:r>
        <w:rPr>
          <w:rFonts w:hint="eastAsia" w:ascii="宋体" w:hAnsi="宋体"/>
          <w:bCs/>
          <w:sz w:val="24"/>
        </w:rPr>
        <w:t>供应商如未按第19.6.1的规定作出澄清的，将视为放弃该澄清权利。</w:t>
      </w:r>
    </w:p>
    <w:p w14:paraId="54136310">
      <w:pPr>
        <w:keepNext w:val="0"/>
        <w:keepLines w:val="0"/>
        <w:pageBreakBefore w:val="0"/>
        <w:widowControl w:val="0"/>
        <w:spacing w:line="520" w:lineRule="exact"/>
        <w:ind w:right="0" w:firstLine="480"/>
        <w:jc w:val="lef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19.7</w:t>
      </w:r>
      <w:r>
        <w:rPr>
          <w:rFonts w:hint="eastAsia" w:ascii="宋体" w:hAnsi="宋体" w:eastAsia="宋体" w:cs="Times New Roman"/>
          <w:bCs/>
          <w:sz w:val="24"/>
          <w:highlight w:val="none"/>
        </w:rPr>
        <w:t>采用最低评标价法的采购项目，提供相同品牌产品的不同供应商参加同一合同项下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的，以其中通过资格审查、符合性审查且报价最低的参加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；报价相同的，由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非单一产品采购项目，</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文件中将载明其中的核心产品（如未载明则按所投产品类型分项报价从高到低累计占总报价50%的产品为核心产品）。多家供应商提供的核心产品品牌相同的，按前两款规定处理。</w:t>
      </w:r>
    </w:p>
    <w:p w14:paraId="51A9F576">
      <w:pPr>
        <w:keepNext w:val="0"/>
        <w:keepLines w:val="0"/>
        <w:pageBreakBefore w:val="0"/>
        <w:widowControl w:val="0"/>
        <w:spacing w:line="520" w:lineRule="exact"/>
        <w:ind w:right="0" w:firstLine="480"/>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注：</w:t>
      </w:r>
      <w:r>
        <w:rPr>
          <w:rFonts w:hint="eastAsia" w:ascii="宋体" w:hAnsi="宋体" w:eastAsia="宋体" w:cs="Times New Roman"/>
          <w:bCs/>
          <w:color w:val="000000"/>
          <w:sz w:val="24"/>
          <w:highlight w:val="none"/>
          <w:lang w:val="en-US" w:eastAsia="zh-CN"/>
        </w:rPr>
        <w:t>19.7条款不适用于政府采购工程类项目。</w:t>
      </w:r>
    </w:p>
    <w:p w14:paraId="208B796F">
      <w:pPr>
        <w:keepNext w:val="0"/>
        <w:keepLines w:val="0"/>
        <w:pageBreakBefore w:val="0"/>
        <w:widowControl w:val="0"/>
        <w:spacing w:line="520" w:lineRule="exact"/>
        <w:ind w:right="0" w:firstLine="480"/>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19.</w:t>
      </w:r>
      <w:r>
        <w:rPr>
          <w:rFonts w:hint="eastAsia" w:ascii="宋体" w:hAnsi="宋体"/>
          <w:b/>
          <w:bCs w:val="0"/>
          <w:color w:val="FF0000"/>
          <w:sz w:val="24"/>
          <w:highlight w:val="yellow"/>
          <w:lang w:val="en-US" w:eastAsia="zh-CN"/>
        </w:rPr>
        <w:t>8</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结束后，</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小组将要求所有继续参加</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的供应商凭CA锁登</w:t>
      </w:r>
      <w:r>
        <w:rPr>
          <w:rFonts w:hint="eastAsia" w:ascii="宋体" w:hAnsi="宋体"/>
          <w:b/>
          <w:bCs w:val="0"/>
          <w:color w:val="FF0000"/>
          <w:sz w:val="24"/>
          <w:highlight w:val="yellow"/>
          <w:lang w:eastAsia="zh-CN"/>
        </w:rPr>
        <w:t>录</w:t>
      </w:r>
      <w:r>
        <w:rPr>
          <w:rFonts w:hint="eastAsia" w:ascii="宋体" w:hAnsi="宋体"/>
          <w:b/>
          <w:bCs w:val="0"/>
          <w:color w:val="FF0000"/>
          <w:sz w:val="24"/>
          <w:highlight w:val="yellow"/>
        </w:rPr>
        <w:t>“苏采云</w:t>
      </w:r>
      <w:r>
        <w:rPr>
          <w:rFonts w:hint="eastAsia" w:ascii="宋体" w:hAnsi="宋体"/>
          <w:b/>
          <w:bCs w:val="0"/>
          <w:color w:val="FF0000"/>
          <w:sz w:val="24"/>
          <w:highlight w:val="yellow"/>
          <w:lang w:eastAsia="zh-CN"/>
        </w:rPr>
        <w:t>政府采购一体化平台</w:t>
      </w:r>
      <w:r>
        <w:rPr>
          <w:rFonts w:hint="eastAsia" w:ascii="宋体" w:hAnsi="宋体"/>
          <w:b/>
          <w:bCs w:val="0"/>
          <w:color w:val="FF0000"/>
          <w:sz w:val="24"/>
          <w:highlight w:val="yellow"/>
        </w:rPr>
        <w:t>”在规定的时间内进行</w:t>
      </w:r>
      <w:r>
        <w:rPr>
          <w:rFonts w:hint="eastAsia" w:ascii="宋体" w:hAnsi="宋体"/>
          <w:b/>
          <w:bCs w:val="0"/>
          <w:color w:val="FF0000"/>
          <w:sz w:val="24"/>
          <w:highlight w:val="yellow"/>
          <w:lang w:eastAsia="zh-CN"/>
        </w:rPr>
        <w:t>最终</w:t>
      </w:r>
      <w:r>
        <w:rPr>
          <w:rFonts w:hint="eastAsia" w:ascii="宋体" w:hAnsi="宋体"/>
          <w:b/>
          <w:bCs w:val="0"/>
          <w:color w:val="FF0000"/>
          <w:sz w:val="24"/>
          <w:highlight w:val="yellow"/>
        </w:rPr>
        <w:t>报价</w:t>
      </w:r>
      <w:r>
        <w:rPr>
          <w:rFonts w:hint="eastAsia" w:ascii="宋体" w:hAnsi="宋体"/>
          <w:b/>
          <w:bCs w:val="0"/>
          <w:color w:val="FF0000"/>
          <w:sz w:val="24"/>
          <w:highlight w:val="yellow"/>
          <w:lang w:eastAsia="zh-CN"/>
        </w:rPr>
        <w:t>，未在规定时间内完成最终报价的，视为供应商自动放弃谈判资格</w:t>
      </w:r>
      <w:r>
        <w:rPr>
          <w:rFonts w:hint="eastAsia" w:ascii="宋体" w:hAnsi="宋体"/>
          <w:b/>
          <w:bCs w:val="0"/>
          <w:color w:val="FF0000"/>
          <w:sz w:val="24"/>
          <w:highlight w:val="yellow"/>
        </w:rPr>
        <w:t>。</w:t>
      </w:r>
    </w:p>
    <w:p w14:paraId="7593AE6B">
      <w:pPr>
        <w:pageBreakBefore w:val="0"/>
        <w:widowControl w:val="0"/>
        <w:spacing w:line="520" w:lineRule="exact"/>
        <w:ind w:right="0"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19.9异常低价审查</w:t>
      </w:r>
    </w:p>
    <w:p w14:paraId="033E7BF4">
      <w:pPr>
        <w:pageBreakBefore w:val="0"/>
        <w:widowControl w:val="0"/>
        <w:spacing w:line="520" w:lineRule="exact"/>
        <w:ind w:right="0" w:firstLine="480"/>
        <w:rPr>
          <w:rFonts w:hint="eastAsia" w:ascii="宋体" w:hAnsi="宋体"/>
          <w:b/>
          <w:bCs w:val="0"/>
          <w:sz w:val="24"/>
          <w:highlight w:val="none"/>
        </w:rPr>
      </w:pPr>
      <w:r>
        <w:rPr>
          <w:rFonts w:hint="eastAsia" w:ascii="宋体" w:hAnsi="宋体" w:eastAsia="宋体" w:cs="Times New Roman"/>
          <w:color w:val="000000"/>
          <w:sz w:val="24"/>
          <w:lang w:val="en-US" w:eastAsia="zh-CN"/>
        </w:rPr>
        <w:t>19.9.1</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过程中出现下列情形之一的，</w:t>
      </w:r>
      <w:r>
        <w:rPr>
          <w:rFonts w:hint="eastAsia" w:ascii="宋体" w:hAnsi="宋体" w:eastAsia="宋体" w:cs="Times New Roman"/>
          <w:color w:val="000000"/>
          <w:sz w:val="24"/>
          <w:lang w:eastAsia="zh-CN"/>
        </w:rPr>
        <w:t>谈判小组</w:t>
      </w:r>
      <w:r>
        <w:rPr>
          <w:rFonts w:hint="eastAsia" w:ascii="宋体" w:hAnsi="宋体" w:eastAsia="宋体" w:cs="Times New Roman"/>
          <w:color w:val="000000"/>
          <w:sz w:val="24"/>
        </w:rPr>
        <w:t>应当启动异常低价</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364EEFE9">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（1）响应报价低于全部通过符合性审查谈判供应商响应报价平均值50%的，即响应报价＜全部通过符合性审查谈判供应商响应报价平均值×50%； </w:t>
      </w:r>
    </w:p>
    <w:p w14:paraId="0FE91176">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（2）响应报价低于通过符合性审查的次低报价谈判供应商响应报价50%的，即响应报价＜通过符合性审查的次低报价谈判供应商响应报价×50%； </w:t>
      </w:r>
    </w:p>
    <w:p w14:paraId="4AD0CF8C">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（3）响应报价低于采购项目最高限价45%的，即响应报价＜采购项目最高限价×45%； </w:t>
      </w:r>
    </w:p>
    <w:p w14:paraId="687C87DA">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（4）谈判小组基于专业判断，认为谈判供应商报价过低，有可能影响产品质量或者不能诚信履约的其他情形。 </w:t>
      </w:r>
    </w:p>
    <w:p w14:paraId="680CD600">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p>
    <w:p w14:paraId="23598494">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p>
    <w:p w14:paraId="7D800174">
      <w:pPr>
        <w:keepNext w:val="0"/>
        <w:keepLines w:val="0"/>
        <w:pageBreakBefore w:val="0"/>
        <w:widowControl w:val="0"/>
        <w:spacing w:line="520" w:lineRule="exact"/>
        <w:ind w:right="0" w:firstLine="480"/>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p>
    <w:p w14:paraId="7C6F20EF">
      <w:pPr>
        <w:keepNext w:val="0"/>
        <w:keepLines w:val="0"/>
        <w:pageBreakBefore w:val="0"/>
        <w:widowControl w:val="0"/>
        <w:spacing w:line="520" w:lineRule="exact"/>
        <w:ind w:right="0"/>
        <w:rPr>
          <w:rFonts w:hint="eastAsia" w:ascii="宋体" w:hAnsi="宋体" w:eastAsia="宋体"/>
          <w:b/>
          <w:bCs/>
          <w:sz w:val="24"/>
          <w:highlight w:val="none"/>
          <w:lang w:eastAsia="zh-CN"/>
        </w:rPr>
      </w:pPr>
      <w:r>
        <w:rPr>
          <w:rFonts w:hint="eastAsia" w:ascii="宋体" w:hAnsi="宋体"/>
          <w:bCs/>
          <w:sz w:val="24"/>
          <w:highlight w:val="none"/>
          <w:lang w:val="en-US" w:eastAsia="zh-CN"/>
        </w:rPr>
        <w:t>20.</w:t>
      </w:r>
      <w:r>
        <w:rPr>
          <w:rFonts w:hint="eastAsia" w:ascii="宋体" w:hAnsi="宋体"/>
          <w:bCs/>
          <w:sz w:val="24"/>
          <w:highlight w:val="none"/>
        </w:rPr>
        <w:t>出现下列情形之一的，响应文件按照无效处理</w:t>
      </w:r>
      <w:r>
        <w:rPr>
          <w:rFonts w:hint="eastAsia" w:ascii="宋体" w:hAnsi="宋体"/>
          <w:bCs/>
          <w:sz w:val="24"/>
          <w:highlight w:val="none"/>
          <w:lang w:eastAsia="zh-CN"/>
        </w:rPr>
        <w:t>：</w:t>
      </w:r>
    </w:p>
    <w:p w14:paraId="03C19928">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hint="eastAsia" w:ascii="宋体" w:hAnsi="宋体"/>
          <w:bCs/>
          <w:sz w:val="24"/>
          <w:lang w:val="zh-CN" w:eastAsia="zh-CN"/>
        </w:rPr>
        <w:t>谈判</w:t>
      </w:r>
      <w:r>
        <w:rPr>
          <w:rFonts w:hint="eastAsia" w:ascii="宋体" w:hAnsi="宋体"/>
          <w:bCs/>
          <w:sz w:val="24"/>
          <w:lang w:val="zh-CN"/>
        </w:rPr>
        <w:t>供应商未按照采购文件要求上传电子响应文件的。</w:t>
      </w:r>
    </w:p>
    <w:p w14:paraId="5B1887F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供应商未成功解密电子响应文件的。</w:t>
      </w:r>
    </w:p>
    <w:p w14:paraId="1C19D21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供应商在报价时采用选择性报价的。</w:t>
      </w:r>
    </w:p>
    <w:p w14:paraId="673786B7">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供应商不具备采购文件中规定资格要求的。</w:t>
      </w:r>
    </w:p>
    <w:p w14:paraId="3D73B7B1">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供应商的报价超过了采购预算</w:t>
      </w:r>
      <w:r>
        <w:rPr>
          <w:rFonts w:hint="eastAsia" w:ascii="宋体" w:hAnsi="宋体"/>
          <w:bCs/>
          <w:sz w:val="24"/>
          <w:highlight w:val="none"/>
          <w:lang w:val="zh-CN"/>
        </w:rPr>
        <w:t>或最高限价（招标控制价）的</w:t>
      </w:r>
      <w:r>
        <w:rPr>
          <w:rFonts w:hint="eastAsia" w:ascii="宋体" w:hAnsi="宋体"/>
          <w:bCs/>
          <w:sz w:val="24"/>
          <w:lang w:val="zh-CN"/>
        </w:rPr>
        <w:t>。</w:t>
      </w:r>
    </w:p>
    <w:p w14:paraId="4BB400B1">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012917B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40885BB0">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供应商被 “信用中国”网站（www.creditchina.gov.cn）、“中国政府采购网”（www.ccgp.gov.cn）列入失信被执行人</w:t>
      </w:r>
      <w:r>
        <w:rPr>
          <w:rFonts w:hint="eastAsia" w:ascii="宋体" w:hAnsi="宋体"/>
          <w:bCs/>
          <w:sz w:val="24"/>
          <w:highlight w:val="none"/>
          <w:lang w:val="zh-CN"/>
        </w:rPr>
        <w:t>，或重大税收违法案件当事人名单，或政</w:t>
      </w:r>
      <w:r>
        <w:rPr>
          <w:rFonts w:hint="eastAsia" w:ascii="宋体" w:hAnsi="宋体"/>
          <w:bCs/>
          <w:sz w:val="24"/>
          <w:lang w:val="zh-CN"/>
        </w:rPr>
        <w:t>府采购严重失信行为记录名单。若接受联合体的项目，两个以上的自然人、法人或者其他组织组成一个联合体，以一个谈判供应商的身份共同参加政府采购活动的，联合体成员存在不良信用记录的，视同联合体存在不良应用记录。</w:t>
      </w:r>
    </w:p>
    <w:p w14:paraId="6E24CDC8">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（9）响应文件含有采购人不能接受的附加条件的。</w:t>
      </w:r>
    </w:p>
    <w:p w14:paraId="4C5DDDB4">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）本项目采购产品被财政部、国家发展改革委、生态环境部等列入“节能产品品目清单”“环境标志产品品目清单”强制采购范围，而供应商所响应产品不在强制采购范围内的。</w:t>
      </w:r>
    </w:p>
    <w:p w14:paraId="52CB60AA">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w:t>
      </w:r>
      <w:r>
        <w:rPr>
          <w:rFonts w:hint="eastAsia" w:ascii="宋体" w:hAnsi="宋体"/>
          <w:bCs/>
          <w:sz w:val="24"/>
          <w:highlight w:val="none"/>
          <w:lang w:val="zh-CN"/>
        </w:rPr>
        <w:t>或电子签字的</w:t>
      </w:r>
      <w:r>
        <w:rPr>
          <w:rFonts w:hint="eastAsia" w:ascii="宋体" w:hAnsi="宋体"/>
          <w:bCs/>
          <w:sz w:val="24"/>
          <w:lang w:val="zh-CN"/>
        </w:rPr>
        <w:t>。</w:t>
      </w:r>
    </w:p>
    <w:p w14:paraId="5BEC325E">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w:t>
      </w:r>
      <w:r>
        <w:rPr>
          <w:rFonts w:ascii="宋体" w:hAnsi="宋体"/>
          <w:bCs/>
          <w:sz w:val="24"/>
        </w:rPr>
        <w:t>12</w:t>
      </w:r>
      <w:r>
        <w:rPr>
          <w:rFonts w:hint="eastAsia" w:ascii="宋体" w:hAnsi="宋体"/>
          <w:bCs/>
          <w:sz w:val="24"/>
        </w:rPr>
        <w:t>）经谈判，谈判供应商仍不承诺满足谈判文件要求的</w:t>
      </w:r>
      <w:r>
        <w:rPr>
          <w:rFonts w:hint="eastAsia" w:ascii="宋体" w:hAnsi="宋体"/>
          <w:bCs/>
          <w:sz w:val="24"/>
          <w:lang w:eastAsia="zh-CN"/>
        </w:rPr>
        <w:t>。</w:t>
      </w:r>
    </w:p>
    <w:p w14:paraId="1859F04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1CB72C5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w:t>
      </w:r>
      <w:r>
        <w:rPr>
          <w:rFonts w:ascii="宋体" w:hAnsi="宋体"/>
          <w:bCs/>
          <w:sz w:val="24"/>
        </w:rPr>
        <w:t>14</w:t>
      </w:r>
      <w:r>
        <w:rPr>
          <w:rFonts w:hint="eastAsia" w:ascii="宋体" w:hAnsi="宋体"/>
          <w:bCs/>
          <w:sz w:val="24"/>
        </w:rPr>
        <w:t>）谈判</w:t>
      </w:r>
      <w:r>
        <w:rPr>
          <w:rFonts w:hint="eastAsia" w:ascii="宋体" w:hAnsi="宋体" w:eastAsia="宋体" w:cs="Times New Roman"/>
          <w:bCs/>
          <w:sz w:val="24"/>
        </w:rPr>
        <w:t>供应商所报产品</w:t>
      </w:r>
      <w:r>
        <w:rPr>
          <w:rFonts w:hint="eastAsia" w:ascii="宋体" w:hAnsi="宋体" w:eastAsia="宋体" w:cs="Times New Roman"/>
          <w:bCs/>
          <w:sz w:val="24"/>
          <w:lang w:eastAsia="zh-CN"/>
        </w:rPr>
        <w:t>与谈判</w:t>
      </w:r>
      <w:r>
        <w:rPr>
          <w:rFonts w:hint="eastAsia" w:ascii="宋体" w:hAnsi="宋体" w:eastAsia="宋体" w:cs="Times New Roman"/>
          <w:bCs/>
          <w:sz w:val="24"/>
        </w:rPr>
        <w:t>文件</w:t>
      </w:r>
      <w:r>
        <w:rPr>
          <w:rFonts w:hint="eastAsia" w:ascii="宋体" w:hAnsi="宋体" w:eastAsia="宋体" w:cs="Times New Roman"/>
          <w:bCs/>
          <w:sz w:val="24"/>
          <w:lang w:eastAsia="zh-CN"/>
        </w:rPr>
        <w:t>“第一章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w:t>
      </w:r>
      <w:r>
        <w:rPr>
          <w:rFonts w:hint="eastAsia" w:ascii="宋体" w:hAnsi="宋体" w:eastAsia="宋体" w:cs="Times New Roman"/>
          <w:bCs/>
          <w:sz w:val="24"/>
        </w:rPr>
        <w:t>中所有参数要求</w:t>
      </w:r>
      <w:r>
        <w:rPr>
          <w:rFonts w:hint="eastAsia" w:ascii="宋体" w:hAnsi="宋体" w:eastAsia="宋体" w:cs="Times New Roman"/>
          <w:bCs/>
          <w:sz w:val="24"/>
          <w:lang w:eastAsia="zh-CN"/>
        </w:rPr>
        <w:t>有重大负偏离的</w:t>
      </w:r>
      <w:r>
        <w:rPr>
          <w:rFonts w:hint="eastAsia" w:ascii="宋体" w:hAnsi="宋体" w:eastAsia="宋体" w:cs="Times New Roman"/>
          <w:bCs/>
          <w:sz w:val="24"/>
        </w:rPr>
        <w:t>。</w:t>
      </w:r>
    </w:p>
    <w:p w14:paraId="1F3C19AA">
      <w:pPr>
        <w:keepNext w:val="0"/>
        <w:keepLines w:val="0"/>
        <w:pageBreakBefore w:val="0"/>
        <w:widowControl w:val="0"/>
        <w:spacing w:line="520" w:lineRule="exact"/>
        <w:ind w:right="0" w:firstLine="480"/>
        <w:rPr>
          <w:rFonts w:ascii="宋体" w:hAnsi="宋体"/>
          <w:bCs/>
          <w:sz w:val="24"/>
        </w:rPr>
      </w:pPr>
      <w:r>
        <w:rPr>
          <w:rFonts w:hint="eastAsia" w:ascii="宋体" w:hAnsi="宋体"/>
          <w:bCs/>
          <w:sz w:val="24"/>
        </w:rPr>
        <w:t>（</w:t>
      </w:r>
      <w:r>
        <w:rPr>
          <w:rFonts w:ascii="宋体" w:hAnsi="宋体"/>
          <w:bCs/>
          <w:sz w:val="24"/>
        </w:rPr>
        <w:t>15</w:t>
      </w:r>
      <w:r>
        <w:rPr>
          <w:rFonts w:hint="eastAsia" w:ascii="宋体" w:hAnsi="宋体"/>
          <w:bCs/>
          <w:sz w:val="24"/>
        </w:rPr>
        <w:t>）谈判供应商参加谈判时，未按照谈判文件</w:t>
      </w:r>
      <w:r>
        <w:rPr>
          <w:rFonts w:hint="eastAsia" w:ascii="宋体" w:hAnsi="宋体"/>
          <w:bCs/>
          <w:sz w:val="24"/>
          <w:lang w:eastAsia="zh-CN"/>
        </w:rPr>
        <w:t>“第一章</w:t>
      </w:r>
      <w:r>
        <w:rPr>
          <w:rFonts w:hint="eastAsia" w:ascii="宋体" w:hAnsi="宋体"/>
          <w:bCs/>
          <w:sz w:val="24"/>
          <w:lang w:val="en-US" w:eastAsia="zh-CN"/>
        </w:rPr>
        <w:t xml:space="preserve"> </w:t>
      </w:r>
      <w:r>
        <w:rPr>
          <w:rFonts w:hint="eastAsia" w:ascii="宋体" w:hAnsi="宋体"/>
          <w:bCs/>
          <w:sz w:val="24"/>
        </w:rPr>
        <w:t>第五部分</w:t>
      </w:r>
      <w:r>
        <w:rPr>
          <w:rFonts w:hint="eastAsia" w:ascii="宋体" w:hAnsi="宋体"/>
          <w:bCs/>
          <w:sz w:val="24"/>
          <w:lang w:val="en-US" w:eastAsia="zh-CN"/>
        </w:rPr>
        <w:t xml:space="preserve"> 项目采购需求</w:t>
      </w:r>
      <w:r>
        <w:rPr>
          <w:rFonts w:hint="eastAsia" w:ascii="宋体" w:hAnsi="宋体"/>
          <w:bCs/>
          <w:sz w:val="24"/>
          <w:lang w:eastAsia="zh-CN"/>
        </w:rPr>
        <w:t>”</w:t>
      </w:r>
      <w:r>
        <w:rPr>
          <w:rFonts w:hint="eastAsia" w:ascii="宋体" w:hAnsi="宋体"/>
          <w:bCs/>
          <w:sz w:val="24"/>
        </w:rPr>
        <w:t>中的要求提供相关证明材料的。</w:t>
      </w:r>
    </w:p>
    <w:p w14:paraId="76D4ED16">
      <w:pPr>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（1</w:t>
      </w:r>
      <w:r>
        <w:rPr>
          <w:rFonts w:ascii="宋体" w:hAnsi="宋体"/>
          <w:bCs/>
          <w:sz w:val="24"/>
        </w:rPr>
        <w:t>6</w:t>
      </w:r>
      <w:r>
        <w:rPr>
          <w:rFonts w:hint="eastAsia" w:ascii="宋体" w:hAnsi="宋体"/>
          <w:bCs/>
          <w:sz w:val="24"/>
        </w:rPr>
        <w:t>）</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认为</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的报价</w:t>
      </w:r>
      <w:r>
        <w:rPr>
          <w:rFonts w:hint="eastAsia" w:ascii="宋体" w:hAnsi="宋体" w:eastAsia="宋体" w:cs="Times New Roman"/>
          <w:color w:val="000000"/>
          <w:sz w:val="24"/>
          <w:highlight w:val="none"/>
          <w:lang w:eastAsia="zh-CN"/>
        </w:rPr>
        <w:t>属于《关于推动解决政府采购异常低价问题的通知》（财库〔202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w:t>
      </w:r>
      <w:r>
        <w:rPr>
          <w:rFonts w:hint="eastAsia" w:ascii="宋体" w:hAnsi="宋体" w:eastAsia="宋体" w:cs="Times New Roman"/>
          <w:color w:val="000000"/>
          <w:sz w:val="24"/>
          <w:highlight w:val="none"/>
          <w:lang w:val="en-US" w:eastAsia="zh-CN"/>
        </w:rPr>
        <w:t>异常低价情形的，</w:t>
      </w:r>
      <w:r>
        <w:rPr>
          <w:rFonts w:hint="eastAsia" w:ascii="宋体" w:hAnsi="宋体" w:eastAsia="宋体" w:cs="Times New Roman"/>
          <w:color w:val="000000"/>
          <w:sz w:val="24"/>
          <w:highlight w:val="none"/>
        </w:rPr>
        <w:t>将通过</w:t>
      </w:r>
      <w:r>
        <w:rPr>
          <w:rFonts w:hint="eastAsia" w:ascii="宋体" w:hAnsi="宋体" w:eastAsia="宋体" w:cs="Times New Roman"/>
          <w:sz w:val="24"/>
          <w:highlight w:val="none"/>
        </w:rPr>
        <w:t>“苏采云</w:t>
      </w:r>
      <w:r>
        <w:rPr>
          <w:rFonts w:hint="eastAsia" w:ascii="宋体" w:hAnsi="宋体" w:eastAsia="宋体" w:cs="Times New Roman"/>
          <w:sz w:val="24"/>
          <w:highlight w:val="none"/>
          <w:lang w:eastAsia="zh-CN"/>
        </w:rPr>
        <w:t>政府采购一体化平台</w:t>
      </w:r>
      <w:r>
        <w:rPr>
          <w:rFonts w:hint="eastAsia" w:ascii="宋体" w:hAnsi="宋体" w:eastAsia="宋体" w:cs="Times New Roman"/>
          <w:sz w:val="24"/>
          <w:highlight w:val="none"/>
        </w:rPr>
        <w:t>”</w:t>
      </w:r>
      <w:r>
        <w:rPr>
          <w:rFonts w:hint="eastAsia" w:ascii="宋体" w:hAnsi="宋体" w:eastAsia="宋体" w:cs="Times New Roman"/>
          <w:color w:val="000000"/>
          <w:sz w:val="24"/>
          <w:highlight w:val="none"/>
          <w:lang w:eastAsia="zh-CN"/>
        </w:rPr>
        <w:t>，按照财库〔202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〕2号文件要求启动异常低价</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审查程序，</w:t>
      </w:r>
      <w:r>
        <w:rPr>
          <w:rFonts w:hint="eastAsia" w:ascii="宋体" w:hAnsi="宋体" w:eastAsia="宋体" w:cs="Times New Roman"/>
          <w:color w:val="000000"/>
          <w:sz w:val="24"/>
          <w:highlight w:val="none"/>
        </w:rPr>
        <w:t>要求其在合理的时间内提供说明，必要时提交相关证明材料；</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不能证明其报价合理性的，</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应当将其作为无效投标处理。</w:t>
      </w:r>
    </w:p>
    <w:p w14:paraId="2C3614CA">
      <w:pPr>
        <w:keepNext w:val="0"/>
        <w:keepLines w:val="0"/>
        <w:pageBreakBefore w:val="0"/>
        <w:widowControl w:val="0"/>
        <w:spacing w:line="520" w:lineRule="exact"/>
        <w:ind w:right="0" w:firstLine="480"/>
        <w:rPr>
          <w:rFonts w:hint="eastAsia" w:ascii="宋体" w:hAnsi="宋体"/>
          <w:bCs/>
          <w:sz w:val="24"/>
          <w:lang w:val="zh-CN" w:eastAsia="zh-CN"/>
        </w:rPr>
      </w:pPr>
      <w:r>
        <w:rPr>
          <w:rFonts w:hint="eastAsia" w:ascii="宋体" w:hAnsi="宋体"/>
          <w:bCs/>
          <w:sz w:val="24"/>
          <w:lang w:val="zh-CN"/>
        </w:rPr>
        <w:t>（</w:t>
      </w:r>
      <w:r>
        <w:rPr>
          <w:rFonts w:hint="eastAsia" w:ascii="宋体" w:hAnsi="宋体"/>
          <w:bCs/>
          <w:sz w:val="24"/>
          <w:lang w:val="en-US" w:eastAsia="zh-CN"/>
        </w:rPr>
        <w:t>17</w:t>
      </w:r>
      <w:r>
        <w:rPr>
          <w:rFonts w:hint="eastAsia" w:ascii="宋体" w:hAnsi="宋体"/>
          <w:bCs/>
          <w:sz w:val="24"/>
          <w:lang w:val="zh-CN"/>
        </w:rPr>
        <w:t>）改变“工程量清单”中的项目编码、项目名称、项目特征描述、计量单位和工程量的；改变暂估价、暂列金额及甲供材料价格；改变不可竞争费用项目或费率或计算基础的</w:t>
      </w:r>
      <w:r>
        <w:rPr>
          <w:rFonts w:hint="eastAsia" w:ascii="宋体" w:hAnsi="宋体"/>
          <w:bCs/>
          <w:sz w:val="24"/>
          <w:lang w:val="zh-CN" w:eastAsia="zh-CN"/>
        </w:rPr>
        <w:t>。</w:t>
      </w:r>
    </w:p>
    <w:p w14:paraId="0911AC19">
      <w:pPr>
        <w:keepNext w:val="0"/>
        <w:keepLines w:val="0"/>
        <w:pageBreakBefore w:val="0"/>
        <w:widowControl w:val="0"/>
        <w:spacing w:line="520" w:lineRule="exact"/>
        <w:ind w:right="0" w:firstLine="480"/>
        <w:rPr>
          <w:rFonts w:hint="eastAsia" w:ascii="宋体" w:hAnsi="宋体" w:eastAsia="宋体" w:cs="Times New Roman"/>
          <w:bCs/>
          <w:sz w:val="24"/>
          <w:lang w:val="zh-CN"/>
        </w:rPr>
      </w:pPr>
      <w:r>
        <w:rPr>
          <w:rFonts w:hint="eastAsia" w:ascii="宋体" w:hAnsi="宋体" w:eastAsia="宋体" w:cs="Times New Roman"/>
          <w:bCs/>
          <w:sz w:val="24"/>
          <w:lang w:val="zh-CN"/>
        </w:rPr>
        <w:t>（</w:t>
      </w:r>
      <w:r>
        <w:rPr>
          <w:rFonts w:hint="eastAsia" w:ascii="宋体" w:hAnsi="宋体" w:eastAsia="宋体" w:cs="Times New Roman"/>
          <w:bCs/>
          <w:sz w:val="24"/>
          <w:lang w:val="en-US" w:eastAsia="zh-CN"/>
        </w:rPr>
        <w:t>18</w:t>
      </w:r>
      <w:r>
        <w:rPr>
          <w:rFonts w:hint="eastAsia" w:ascii="宋体" w:hAnsi="宋体" w:eastAsia="宋体" w:cs="Times New Roman"/>
          <w:bCs/>
          <w:sz w:val="24"/>
          <w:lang w:val="zh-CN"/>
        </w:rPr>
        <w:t>）响应文件载明的项目完成期限超过</w:t>
      </w:r>
      <w:r>
        <w:rPr>
          <w:rFonts w:hint="eastAsia" w:ascii="宋体" w:hAnsi="宋体" w:eastAsia="宋体" w:cs="Times New Roman"/>
          <w:bCs/>
          <w:sz w:val="24"/>
          <w:lang w:val="en-US" w:eastAsia="zh-CN"/>
        </w:rPr>
        <w:t>谈判</w:t>
      </w:r>
      <w:r>
        <w:rPr>
          <w:rFonts w:hint="eastAsia" w:ascii="宋体" w:hAnsi="宋体" w:eastAsia="宋体" w:cs="Times New Roman"/>
          <w:bCs/>
          <w:sz w:val="24"/>
          <w:lang w:val="zh-CN"/>
        </w:rPr>
        <w:t>文件规定的期限的；</w:t>
      </w:r>
    </w:p>
    <w:p w14:paraId="4C89050A">
      <w:pPr>
        <w:keepNext w:val="0"/>
        <w:keepLines w:val="0"/>
        <w:pageBreakBefore w:val="0"/>
        <w:widowControl w:val="0"/>
        <w:spacing w:line="520" w:lineRule="exact"/>
        <w:ind w:right="0" w:firstLine="480"/>
        <w:rPr>
          <w:rFonts w:hint="eastAsia" w:ascii="宋体" w:hAnsi="宋体" w:eastAsia="宋体" w:cs="Times New Roman"/>
          <w:bCs/>
          <w:sz w:val="24"/>
          <w:lang w:val="zh-CN"/>
        </w:rPr>
      </w:pPr>
      <w:r>
        <w:rPr>
          <w:rFonts w:hint="eastAsia" w:ascii="宋体" w:hAnsi="宋体" w:eastAsia="宋体" w:cs="Times New Roman"/>
          <w:bCs/>
          <w:sz w:val="24"/>
          <w:lang w:val="zh-CN"/>
        </w:rPr>
        <w:t>（</w:t>
      </w:r>
      <w:r>
        <w:rPr>
          <w:rFonts w:hint="eastAsia" w:ascii="宋体" w:hAnsi="宋体" w:eastAsia="宋体" w:cs="Times New Roman"/>
          <w:bCs/>
          <w:sz w:val="24"/>
          <w:lang w:val="en-US" w:eastAsia="zh-CN"/>
        </w:rPr>
        <w:t>19</w:t>
      </w:r>
      <w:r>
        <w:rPr>
          <w:rFonts w:hint="eastAsia" w:ascii="宋体" w:hAnsi="宋体" w:eastAsia="宋体" w:cs="Times New Roman"/>
          <w:bCs/>
          <w:sz w:val="24"/>
          <w:lang w:val="zh-CN"/>
        </w:rPr>
        <w:t>）明显不符合技术规范、技术标准的；</w:t>
      </w:r>
    </w:p>
    <w:p w14:paraId="2910A9A5">
      <w:pPr>
        <w:keepNext w:val="0"/>
        <w:keepLines w:val="0"/>
        <w:pageBreakBefore w:val="0"/>
        <w:widowControl w:val="0"/>
        <w:spacing w:line="520" w:lineRule="exact"/>
        <w:ind w:right="0" w:firstLine="480"/>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w:t>
      </w:r>
      <w:r>
        <w:rPr>
          <w:rFonts w:hint="eastAsia" w:ascii="宋体" w:hAnsi="宋体" w:eastAsia="宋体" w:cs="Times New Roman"/>
          <w:bCs/>
          <w:sz w:val="24"/>
          <w:lang w:val="en-US" w:eastAsia="zh-CN"/>
        </w:rPr>
        <w:t>20</w:t>
      </w:r>
      <w:r>
        <w:rPr>
          <w:rFonts w:hint="eastAsia" w:ascii="宋体" w:hAnsi="宋体" w:eastAsia="宋体" w:cs="Times New Roman"/>
          <w:bCs/>
          <w:sz w:val="24"/>
          <w:lang w:val="zh-CN" w:eastAsia="zh-CN"/>
        </w:rPr>
        <w:t>）响应文件提出了不能满足谈判文件要求或采购人不能接受的工程验收、计量、价款结算支付办法的；</w:t>
      </w:r>
    </w:p>
    <w:p w14:paraId="39B9BB93">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lang w:val="zh-CN"/>
        </w:rPr>
        <w:t>（</w:t>
      </w:r>
      <w:r>
        <w:rPr>
          <w:rFonts w:hint="eastAsia" w:ascii="宋体" w:hAnsi="宋体"/>
          <w:bCs/>
          <w:sz w:val="24"/>
          <w:lang w:val="en-US" w:eastAsia="zh-CN"/>
        </w:rPr>
        <w:t>21</w:t>
      </w:r>
      <w:r>
        <w:rPr>
          <w:rFonts w:hint="eastAsia" w:ascii="宋体" w:hAnsi="宋体"/>
          <w:bCs/>
          <w:sz w:val="24"/>
          <w:lang w:val="zh-CN"/>
        </w:rPr>
        <w:t>）其他法律法规及本谈判文件规定的属无效响应的情形。</w:t>
      </w:r>
    </w:p>
    <w:p w14:paraId="2B3EE642">
      <w:pPr>
        <w:keepNext w:val="0"/>
        <w:keepLines w:val="0"/>
        <w:pageBreakBefore w:val="0"/>
        <w:widowControl w:val="0"/>
        <w:spacing w:line="520" w:lineRule="exact"/>
        <w:ind w:right="0"/>
        <w:rPr>
          <w:rFonts w:hint="eastAsia" w:ascii="宋体" w:hAnsi="宋体" w:eastAsia="宋体"/>
          <w:bCs/>
          <w:sz w:val="24"/>
          <w:lang w:eastAsia="zh-CN"/>
        </w:rPr>
      </w:pPr>
      <w:r>
        <w:rPr>
          <w:rFonts w:hint="eastAsia" w:ascii="宋体" w:hAnsi="宋体"/>
          <w:bCs/>
          <w:sz w:val="24"/>
          <w:lang w:val="en-US" w:eastAsia="zh-CN"/>
        </w:rPr>
        <w:t>21.</w:t>
      </w:r>
      <w:r>
        <w:rPr>
          <w:rFonts w:hint="eastAsia" w:ascii="宋体" w:hAnsi="宋体"/>
          <w:bCs/>
          <w:sz w:val="24"/>
        </w:rPr>
        <w:t>出现下列情形之一的，谈判终止</w:t>
      </w:r>
      <w:r>
        <w:rPr>
          <w:rFonts w:hint="eastAsia" w:ascii="宋体" w:hAnsi="宋体"/>
          <w:bCs/>
          <w:sz w:val="24"/>
          <w:lang w:eastAsia="zh-CN"/>
        </w:rPr>
        <w:t>：</w:t>
      </w:r>
    </w:p>
    <w:p w14:paraId="7F581BD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（1）因情况变化，不再符合规定的竞争性谈判采购方式适用情形的；</w:t>
      </w:r>
    </w:p>
    <w:p w14:paraId="2AF4F61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（2）出现影响采购公正的违法、违规行为的；</w:t>
      </w:r>
    </w:p>
    <w:p w14:paraId="3FCA081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（3）</w:t>
      </w:r>
      <w:r>
        <w:rPr>
          <w:rFonts w:hint="eastAsia" w:ascii="宋体" w:hAnsi="宋体"/>
          <w:bCs/>
          <w:sz w:val="24"/>
          <w:lang w:eastAsia="zh-CN"/>
        </w:rPr>
        <w:t>除</w:t>
      </w:r>
      <w:r>
        <w:rPr>
          <w:rFonts w:hint="eastAsia" w:ascii="宋体" w:hAnsi="宋体"/>
          <w:bCs/>
          <w:sz w:val="24"/>
        </w:rPr>
        <w:t>《政府采购非招标采购方式管理办法》财政部第74号令第二十七条第二款规定的情形外</w:t>
      </w:r>
      <w:r>
        <w:rPr>
          <w:rFonts w:hint="eastAsia" w:ascii="宋体" w:hAnsi="宋体"/>
          <w:bCs/>
          <w:sz w:val="24"/>
          <w:lang w:eastAsia="zh-CN"/>
        </w:rPr>
        <w:t>，</w:t>
      </w:r>
      <w:r>
        <w:rPr>
          <w:rFonts w:hint="eastAsia" w:ascii="宋体" w:hAnsi="宋体"/>
          <w:bCs/>
          <w:sz w:val="24"/>
        </w:rPr>
        <w:t>在采购过程中符合竞争要求的</w:t>
      </w:r>
      <w:r>
        <w:rPr>
          <w:rFonts w:hint="eastAsia" w:ascii="宋体" w:hAnsi="宋体"/>
          <w:bCs/>
          <w:sz w:val="24"/>
          <w:lang w:eastAsia="zh-CN"/>
        </w:rPr>
        <w:t>谈判</w:t>
      </w:r>
      <w:r>
        <w:rPr>
          <w:rFonts w:hint="eastAsia" w:ascii="宋体" w:hAnsi="宋体"/>
          <w:bCs/>
          <w:sz w:val="24"/>
        </w:rPr>
        <w:t>供应商或者报价未超过采购预算的</w:t>
      </w:r>
      <w:r>
        <w:rPr>
          <w:rFonts w:hint="eastAsia" w:ascii="宋体" w:hAnsi="宋体"/>
          <w:bCs/>
          <w:sz w:val="24"/>
          <w:lang w:eastAsia="zh-CN"/>
        </w:rPr>
        <w:t>谈判</w:t>
      </w:r>
      <w:r>
        <w:rPr>
          <w:rFonts w:hint="eastAsia" w:ascii="宋体" w:hAnsi="宋体"/>
          <w:bCs/>
          <w:sz w:val="24"/>
        </w:rPr>
        <w:t>供应商不足3家的。</w:t>
      </w:r>
    </w:p>
    <w:p w14:paraId="31070C47">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.推荐成交候选供应商</w:t>
      </w:r>
    </w:p>
    <w:p w14:paraId="44EE41C2">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.1谈判小组将对通过资格性审查和符合性审查的响应文件进行评价和比较。</w:t>
      </w:r>
    </w:p>
    <w:p w14:paraId="0B07CA85">
      <w:pPr>
        <w:keepNext w:val="0"/>
        <w:keepLines w:val="0"/>
        <w:pageBreakBefore w:val="0"/>
        <w:widowControl w:val="0"/>
        <w:spacing w:line="520" w:lineRule="exact"/>
        <w:ind w:right="0" w:firstLine="480"/>
        <w:rPr>
          <w:rFonts w:ascii="宋体" w:hAnsi="宋体"/>
          <w:bCs/>
          <w:sz w:val="24"/>
          <w:highlight w:val="none"/>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.2谈判小组按谈判文件</w:t>
      </w:r>
      <w:r>
        <w:rPr>
          <w:rFonts w:hint="eastAsia" w:ascii="宋体" w:hAnsi="宋体"/>
          <w:bCs/>
          <w:sz w:val="24"/>
          <w:highlight w:val="none"/>
        </w:rPr>
        <w:t>第</w:t>
      </w:r>
      <w:r>
        <w:rPr>
          <w:rFonts w:hint="eastAsia" w:ascii="宋体" w:hAnsi="宋体"/>
          <w:bCs/>
          <w:sz w:val="24"/>
          <w:highlight w:val="none"/>
          <w:lang w:eastAsia="zh-CN"/>
        </w:rPr>
        <w:t>一章第三部分</w:t>
      </w:r>
      <w:r>
        <w:rPr>
          <w:rFonts w:hint="eastAsia" w:ascii="宋体" w:hAnsi="宋体"/>
          <w:bCs/>
          <w:sz w:val="24"/>
          <w:highlight w:val="none"/>
        </w:rPr>
        <w:t>中</w:t>
      </w:r>
      <w:r>
        <w:rPr>
          <w:rFonts w:hint="eastAsia" w:ascii="宋体" w:hAnsi="宋体"/>
          <w:bCs/>
          <w:sz w:val="24"/>
        </w:rPr>
        <w:t>公布的成交标准对每份合格响应文件进行评审，</w:t>
      </w:r>
      <w:r>
        <w:rPr>
          <w:rFonts w:hint="eastAsia" w:ascii="宋体" w:hAnsi="宋体"/>
          <w:bCs/>
          <w:sz w:val="24"/>
          <w:highlight w:val="none"/>
        </w:rPr>
        <w:t>推荐3名成交候选供应商。</w:t>
      </w:r>
      <w:r>
        <w:rPr>
          <w:rFonts w:ascii="宋体" w:hAnsi="宋体"/>
          <w:bCs/>
          <w:sz w:val="24"/>
          <w:highlight w:val="none"/>
        </w:rPr>
        <w:t xml:space="preserve"> </w:t>
      </w:r>
    </w:p>
    <w:p w14:paraId="3B17A59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eastAsia="宋体" w:cs="Times New Roman"/>
          <w:bCs/>
          <w:sz w:val="24"/>
        </w:rPr>
        <w:t>22</w:t>
      </w:r>
      <w:r>
        <w:rPr>
          <w:rFonts w:ascii="宋体" w:hAnsi="宋体" w:eastAsia="宋体" w:cs="Times New Roman"/>
          <w:bCs/>
          <w:sz w:val="24"/>
        </w:rPr>
        <w:t>.3</w:t>
      </w:r>
      <w:r>
        <w:rPr>
          <w:rFonts w:hint="eastAsia" w:ascii="宋体" w:hAnsi="宋体" w:eastAsia="宋体" w:cs="Times New Roman"/>
          <w:bCs/>
          <w:sz w:val="24"/>
          <w:lang w:eastAsia="zh-CN"/>
        </w:rPr>
        <w:t>谈判</w:t>
      </w:r>
      <w:r>
        <w:rPr>
          <w:rFonts w:hint="eastAsia" w:ascii="宋体" w:hAnsi="宋体" w:eastAsia="宋体" w:cs="Times New Roman"/>
          <w:bCs/>
          <w:sz w:val="24"/>
        </w:rPr>
        <w:t>小组发现</w:t>
      </w:r>
      <w:r>
        <w:rPr>
          <w:rFonts w:hint="eastAsia" w:ascii="宋体" w:hAnsi="宋体" w:eastAsia="宋体" w:cs="Times New Roman"/>
          <w:bCs/>
          <w:sz w:val="24"/>
          <w:lang w:eastAsia="zh-CN"/>
        </w:rPr>
        <w:t>谈判</w:t>
      </w:r>
      <w:r>
        <w:rPr>
          <w:rFonts w:hint="eastAsia" w:ascii="宋体" w:hAnsi="宋体" w:eastAsia="宋体" w:cs="Times New Roman"/>
          <w:bCs/>
          <w:sz w:val="24"/>
        </w:rPr>
        <w:t>文件存在歧义、重大缺陷导致评审工作无法进行，或者</w:t>
      </w:r>
      <w:r>
        <w:rPr>
          <w:rFonts w:hint="eastAsia" w:ascii="宋体" w:hAnsi="宋体" w:eastAsia="宋体" w:cs="Times New Roman"/>
          <w:bCs/>
          <w:sz w:val="24"/>
          <w:lang w:eastAsia="zh-CN"/>
        </w:rPr>
        <w:t>谈判</w:t>
      </w:r>
      <w:r>
        <w:rPr>
          <w:rFonts w:hint="eastAsia" w:ascii="宋体" w:hAnsi="宋体" w:eastAsia="宋体" w:cs="Times New Roman"/>
          <w:bCs/>
          <w:sz w:val="24"/>
        </w:rPr>
        <w:t>文件内容存在违反国家有关规定的，评审工作停止，</w:t>
      </w:r>
      <w:r>
        <w:rPr>
          <w:rFonts w:hint="eastAsia" w:ascii="宋体" w:hAnsi="宋体" w:eastAsia="宋体" w:cs="Times New Roman"/>
          <w:bCs/>
          <w:sz w:val="24"/>
          <w:highlight w:val="none"/>
        </w:rPr>
        <w:t>采购人或</w:t>
      </w:r>
      <w:r>
        <w:rPr>
          <w:rFonts w:hint="eastAsia" w:ascii="宋体" w:hAnsi="宋体" w:eastAsia="宋体" w:cs="Times New Roman"/>
          <w:bCs/>
          <w:sz w:val="24"/>
          <w:highlight w:val="none"/>
          <w:lang w:eastAsia="zh-CN"/>
        </w:rPr>
        <w:t>代理机构</w:t>
      </w:r>
      <w:r>
        <w:rPr>
          <w:rFonts w:hint="eastAsia" w:ascii="宋体" w:hAnsi="宋体" w:eastAsia="宋体" w:cs="Times New Roman"/>
          <w:bCs/>
          <w:sz w:val="24"/>
        </w:rPr>
        <w:t>修改</w:t>
      </w:r>
      <w:r>
        <w:rPr>
          <w:rFonts w:hint="eastAsia" w:ascii="宋体" w:hAnsi="宋体" w:eastAsia="宋体" w:cs="Times New Roman"/>
          <w:bCs/>
          <w:sz w:val="24"/>
          <w:lang w:eastAsia="zh-CN"/>
        </w:rPr>
        <w:t>谈判</w:t>
      </w:r>
      <w:r>
        <w:rPr>
          <w:rFonts w:hint="eastAsia" w:ascii="宋体" w:hAnsi="宋体" w:eastAsia="宋体" w:cs="Times New Roman"/>
          <w:bCs/>
          <w:sz w:val="24"/>
        </w:rPr>
        <w:t>文件后重新组织采购活动。</w:t>
      </w:r>
    </w:p>
    <w:p w14:paraId="14394F4F">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lang w:val="en-US" w:eastAsia="zh-CN"/>
        </w:rPr>
        <w:t>23</w:t>
      </w:r>
      <w:r>
        <w:rPr>
          <w:rFonts w:hint="eastAsia" w:ascii="宋体" w:hAnsi="宋体"/>
          <w:bCs/>
          <w:sz w:val="24"/>
        </w:rPr>
        <w:t>.谈判过程保密</w:t>
      </w:r>
    </w:p>
    <w:p w14:paraId="6161AE7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.1在宣布成交结果前，凡属于审查、澄清、谈判、评审响应文件和确定成交等相关信息，均不得泄露给任何</w:t>
      </w:r>
      <w:r>
        <w:rPr>
          <w:rFonts w:hint="eastAsia" w:ascii="宋体" w:hAnsi="宋体"/>
          <w:bCs/>
          <w:sz w:val="24"/>
          <w:lang w:val="zh-CN"/>
        </w:rPr>
        <w:t>谈判</w:t>
      </w:r>
      <w:r>
        <w:rPr>
          <w:rFonts w:hint="eastAsia" w:ascii="宋体" w:hAnsi="宋体"/>
          <w:bCs/>
          <w:sz w:val="24"/>
        </w:rPr>
        <w:t>供应商或与评审工作无关的人员。</w:t>
      </w:r>
    </w:p>
    <w:p w14:paraId="1F0ECBD8">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hint="eastAsia" w:ascii="宋体" w:hAnsi="宋体"/>
          <w:bCs/>
          <w:sz w:val="24"/>
          <w:lang w:eastAsia="zh-CN"/>
        </w:rPr>
        <w:t>谈判</w:t>
      </w:r>
      <w:r>
        <w:rPr>
          <w:rFonts w:hint="eastAsia" w:ascii="宋体" w:hAnsi="宋体"/>
          <w:bCs/>
          <w:sz w:val="24"/>
        </w:rPr>
        <w:t>供应商不得探听上述信息，不得以任何行为影响谈判过程，否则将被取消成交资格。</w:t>
      </w:r>
    </w:p>
    <w:p w14:paraId="0D4D2CCD">
      <w:pPr>
        <w:keepNext w:val="0"/>
        <w:keepLines w:val="0"/>
        <w:pageBreakBefore w:val="0"/>
        <w:widowControl w:val="0"/>
        <w:spacing w:line="520" w:lineRule="exact"/>
        <w:ind w:right="0" w:firstLine="480"/>
        <w:rPr>
          <w:rFonts w:hint="eastAsia" w:ascii="宋体" w:hAnsi="宋体"/>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.3谈判小组名单在谈判前确定，并在成交结果确定前保密。</w:t>
      </w:r>
    </w:p>
    <w:p w14:paraId="0D48F9BF">
      <w:pPr>
        <w:pageBreakBefore w:val="0"/>
        <w:widowControl w:val="0"/>
        <w:spacing w:line="520" w:lineRule="exact"/>
        <w:ind w:right="0"/>
        <w:jc w:val="center"/>
        <w:rPr>
          <w:rFonts w:hint="eastAsia" w:ascii="宋体" w:hAnsi="宋体"/>
          <w:b/>
          <w:bCs/>
          <w:sz w:val="24"/>
        </w:rPr>
      </w:pPr>
      <w:r>
        <w:rPr>
          <w:rFonts w:hint="eastAsia" w:ascii="宋体" w:hAnsi="宋体"/>
          <w:b/>
          <w:bCs/>
          <w:sz w:val="24"/>
        </w:rPr>
        <w:t>六、确定成交及签订合同</w:t>
      </w:r>
    </w:p>
    <w:p w14:paraId="49CDF80D">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.确定成交供应商</w:t>
      </w:r>
    </w:p>
    <w:p w14:paraId="0C68C69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.1采购人将从谈判小组推荐的符合采购需求的成交候选供应商中按排名先后确定成交供应商。</w:t>
      </w:r>
    </w:p>
    <w:p w14:paraId="7CC784D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.2采购人或代理机构将在</w:t>
      </w:r>
      <w:r>
        <w:rPr>
          <w:rFonts w:hint="eastAsia" w:ascii="宋体" w:hAnsi="宋体"/>
          <w:color w:val="000000"/>
          <w:sz w:val="24"/>
          <w:highlight w:val="none"/>
        </w:rPr>
        <w:t>“江苏政府采购网”或者“淮安市政府采购网”</w:t>
      </w:r>
      <w:r>
        <w:rPr>
          <w:rFonts w:hint="eastAsia" w:ascii="宋体" w:hAnsi="宋体"/>
          <w:bCs/>
          <w:sz w:val="24"/>
        </w:rPr>
        <w:t>发布成交结果公告。</w:t>
      </w:r>
    </w:p>
    <w:p w14:paraId="4EB7D5C0">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3</w:t>
      </w:r>
      <w:r>
        <w:rPr>
          <w:rFonts w:hint="eastAsia" w:ascii="宋体" w:hAnsi="宋体"/>
          <w:bCs/>
          <w:sz w:val="24"/>
        </w:rPr>
        <w:t>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报财政部门</w:t>
      </w:r>
      <w:r>
        <w:rPr>
          <w:rFonts w:hint="eastAsia" w:ascii="宋体" w:hAnsi="宋体"/>
          <w:bCs/>
          <w:sz w:val="24"/>
        </w:rPr>
        <w:t>取消其成交资格。</w:t>
      </w:r>
    </w:p>
    <w:p w14:paraId="20A1BF79">
      <w:pPr>
        <w:keepNext w:val="0"/>
        <w:keepLines w:val="0"/>
        <w:pageBreakBefore w:val="0"/>
        <w:widowControl w:val="0"/>
        <w:spacing w:line="520" w:lineRule="exact"/>
        <w:ind w:right="0"/>
        <w:rPr>
          <w:rFonts w:hint="eastAsia" w:ascii="宋体" w:hAnsi="宋体" w:eastAsia="宋体"/>
          <w:bCs/>
          <w:sz w:val="24"/>
          <w:highlight w:val="none"/>
          <w:lang w:eastAsia="zh-CN"/>
        </w:rPr>
      </w:pPr>
      <w:r>
        <w:rPr>
          <w:rFonts w:hint="eastAsia" w:ascii="宋体" w:hAnsi="宋体"/>
          <w:bCs/>
          <w:sz w:val="24"/>
          <w:highlight w:val="none"/>
        </w:rPr>
        <w:t>2</w:t>
      </w:r>
      <w:r>
        <w:rPr>
          <w:rFonts w:hint="eastAsia" w:ascii="宋体" w:hAnsi="宋体"/>
          <w:bCs/>
          <w:sz w:val="24"/>
          <w:highlight w:val="none"/>
          <w:lang w:val="en-US" w:eastAsia="zh-CN"/>
        </w:rPr>
        <w:t>5</w:t>
      </w:r>
      <w:r>
        <w:rPr>
          <w:rFonts w:hint="eastAsia" w:ascii="宋体" w:hAnsi="宋体"/>
          <w:bCs/>
          <w:sz w:val="24"/>
          <w:highlight w:val="none"/>
        </w:rPr>
        <w:t>.成交通知书</w:t>
      </w:r>
    </w:p>
    <w:p w14:paraId="0AC812D3">
      <w:pPr>
        <w:keepNext w:val="0"/>
        <w:keepLines w:val="0"/>
        <w:pageBreakBefore w:val="0"/>
        <w:widowControl w:val="0"/>
        <w:spacing w:line="520" w:lineRule="exact"/>
        <w:ind w:right="0" w:firstLine="480"/>
        <w:rPr>
          <w:rFonts w:hint="eastAsia" w:ascii="宋体" w:hAnsi="宋体"/>
          <w:b/>
          <w:bCs/>
          <w:sz w:val="24"/>
          <w:highlight w:val="none"/>
          <w:lang w:eastAsia="zh-CN"/>
        </w:rPr>
      </w:pPr>
      <w:r>
        <w:rPr>
          <w:rFonts w:hint="eastAsia" w:ascii="宋体" w:hAnsi="宋体"/>
          <w:b/>
          <w:bCs/>
          <w:sz w:val="24"/>
          <w:highlight w:val="none"/>
        </w:rPr>
        <w:t>2</w:t>
      </w:r>
      <w:r>
        <w:rPr>
          <w:rFonts w:hint="eastAsia" w:ascii="宋体" w:hAnsi="宋体"/>
          <w:b/>
          <w:bCs/>
          <w:sz w:val="24"/>
          <w:highlight w:val="none"/>
          <w:lang w:val="en-US" w:eastAsia="zh-CN"/>
        </w:rPr>
        <w:t>5</w:t>
      </w:r>
      <w:r>
        <w:rPr>
          <w:rFonts w:hint="eastAsia" w:ascii="宋体" w:hAnsi="宋体"/>
          <w:b/>
          <w:bCs/>
          <w:sz w:val="24"/>
          <w:highlight w:val="none"/>
        </w:rPr>
        <w:t>.1</w:t>
      </w:r>
      <w:r>
        <w:rPr>
          <w:rFonts w:hint="eastAsia" w:ascii="宋体" w:hAnsi="宋体" w:eastAsia="宋体" w:cs="Times New Roman"/>
          <w:b/>
          <w:bCs/>
          <w:sz w:val="24"/>
        </w:rPr>
        <w:t>成交结果确定后，代理机构将向成交供应商发出成交通知书。请成交供应商在成交结果公告届满之日起30日内，使用CA数字证书登录</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及时下载成交通知书。因系统存储空间有限，自成交结果公告届满之日起30日后，</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不再保证提供下载成交通知书服务，因未及时下载而造成的不利后果由成交供应商自行承担。</w:t>
      </w:r>
    </w:p>
    <w:p w14:paraId="6F81DAD4">
      <w:pPr>
        <w:keepNext w:val="0"/>
        <w:keepLines w:val="0"/>
        <w:pageBreakBefore w:val="0"/>
        <w:widowControl w:val="0"/>
        <w:spacing w:line="520" w:lineRule="exact"/>
        <w:ind w:right="0" w:firstLine="460"/>
        <w:rPr>
          <w:rFonts w:hint="eastAsia" w:ascii="宋体" w:hAnsi="宋体"/>
          <w:b w:val="0"/>
          <w:bCs w:val="0"/>
          <w:sz w:val="24"/>
          <w:highlight w:val="none"/>
        </w:rPr>
      </w:pPr>
      <w:r>
        <w:rPr>
          <w:rFonts w:hint="eastAsia" w:ascii="宋体" w:hAnsi="宋体"/>
          <w:b w:val="0"/>
          <w:bCs w:val="0"/>
          <w:sz w:val="24"/>
          <w:highlight w:val="none"/>
        </w:rPr>
        <w:t>2</w:t>
      </w:r>
      <w:r>
        <w:rPr>
          <w:rFonts w:hint="eastAsia" w:ascii="宋体" w:hAnsi="宋体"/>
          <w:b w:val="0"/>
          <w:bCs w:val="0"/>
          <w:sz w:val="24"/>
          <w:highlight w:val="none"/>
          <w:lang w:val="en-US" w:eastAsia="zh-CN"/>
        </w:rPr>
        <w:t>5</w:t>
      </w:r>
      <w:r>
        <w:rPr>
          <w:rFonts w:hint="eastAsia" w:ascii="宋体" w:hAnsi="宋体"/>
          <w:b w:val="0"/>
          <w:bCs w:val="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DC858E1">
      <w:pPr>
        <w:keepNext w:val="0"/>
        <w:keepLines w:val="0"/>
        <w:pageBreakBefore w:val="0"/>
        <w:widowControl w:val="0"/>
        <w:spacing w:line="520" w:lineRule="exact"/>
        <w:ind w:right="0"/>
        <w:rPr>
          <w:rFonts w:hint="eastAsia" w:ascii="宋体" w:hAnsi="宋体" w:eastAsia="宋体"/>
          <w:bCs/>
          <w:color w:val="000000"/>
          <w:sz w:val="24"/>
          <w:highlight w:val="none"/>
          <w:lang w:eastAsia="zh-CN"/>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6</w:t>
      </w:r>
      <w:r>
        <w:rPr>
          <w:rFonts w:hint="eastAsia" w:ascii="宋体" w:hAnsi="宋体"/>
          <w:bCs/>
          <w:color w:val="000000"/>
          <w:sz w:val="24"/>
          <w:highlight w:val="none"/>
        </w:rPr>
        <w:t>.签订合同</w:t>
      </w:r>
    </w:p>
    <w:p w14:paraId="17C829D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.1采购人与成交供应商应在</w:t>
      </w:r>
      <w:r>
        <w:rPr>
          <w:rFonts w:hint="eastAsia" w:ascii="宋体" w:hAnsi="宋体"/>
          <w:bCs/>
          <w:sz w:val="24"/>
          <w:lang w:eastAsia="zh-CN"/>
        </w:rPr>
        <w:t>成交</w:t>
      </w:r>
      <w:r>
        <w:rPr>
          <w:rFonts w:hint="eastAsia" w:ascii="宋体" w:hAnsi="宋体"/>
          <w:bCs/>
          <w:sz w:val="24"/>
        </w:rPr>
        <w:t>通知书发出之日起</w:t>
      </w:r>
      <w:r>
        <w:rPr>
          <w:rFonts w:hint="eastAsia" w:ascii="宋体" w:hAnsi="宋体"/>
          <w:bCs/>
          <w:sz w:val="24"/>
          <w:lang w:eastAsia="zh-CN"/>
        </w:rPr>
        <w:t>三</w:t>
      </w:r>
      <w:r>
        <w:rPr>
          <w:rFonts w:hint="eastAsia" w:ascii="宋体" w:hAnsi="宋体"/>
          <w:bCs/>
          <w:sz w:val="24"/>
        </w:rPr>
        <w:t>十日内</w:t>
      </w:r>
      <w:r>
        <w:rPr>
          <w:rFonts w:hint="eastAsia" w:ascii="宋体" w:hAnsi="宋体"/>
          <w:bCs/>
          <w:sz w:val="24"/>
          <w:lang w:eastAsia="zh-CN"/>
        </w:rPr>
        <w:t>，</w:t>
      </w:r>
      <w:r>
        <w:rPr>
          <w:rFonts w:hint="eastAsia" w:ascii="宋体" w:hAnsi="宋体"/>
          <w:color w:val="000000"/>
          <w:sz w:val="24"/>
        </w:rPr>
        <w:t>及时使用CA锁登录“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color w:val="000000"/>
          <w:sz w:val="24"/>
        </w:rPr>
        <w:t>”完成政府采购合同签订工作。</w:t>
      </w:r>
      <w:r>
        <w:rPr>
          <w:rFonts w:hint="eastAsia" w:ascii="宋体" w:hAnsi="宋体"/>
          <w:bCs/>
          <w:sz w:val="24"/>
        </w:rPr>
        <w:t>谈判文件、成交供应商的响应文件及澄清文件等均为签订合同依据。</w:t>
      </w:r>
    </w:p>
    <w:p w14:paraId="25029D86">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.2成交供应商自成交通知书发出之日起</w:t>
      </w:r>
      <w:r>
        <w:rPr>
          <w:rFonts w:hint="eastAsia" w:ascii="宋体" w:hAnsi="宋体"/>
          <w:bCs/>
          <w:sz w:val="24"/>
          <w:lang w:eastAsia="zh-CN"/>
        </w:rPr>
        <w:t>三</w:t>
      </w:r>
      <w:r>
        <w:rPr>
          <w:rFonts w:hint="eastAsia" w:ascii="宋体" w:hAnsi="宋体"/>
          <w:bCs/>
          <w:sz w:val="24"/>
        </w:rPr>
        <w:t>十日内无正当理由不与采购人签订合同，将按相关规定进行处理。</w:t>
      </w:r>
    </w:p>
    <w:p w14:paraId="24856D31">
      <w:pPr>
        <w:keepNext w:val="0"/>
        <w:keepLines w:val="0"/>
        <w:pageBreakBefore w:val="0"/>
        <w:widowControl w:val="0"/>
        <w:spacing w:line="520" w:lineRule="exact"/>
        <w:ind w:right="0" w:firstLine="480"/>
        <w:rPr>
          <w:rFonts w:hint="eastAsia" w:ascii="宋体" w:hAnsi="宋体" w:eastAsia="宋体" w:cs="Times New Roman"/>
          <w:bCs/>
          <w:sz w:val="24"/>
        </w:rPr>
      </w:pPr>
      <w:r>
        <w:rPr>
          <w:rFonts w:hint="eastAsia" w:ascii="宋体" w:hAnsi="宋体" w:eastAsia="宋体" w:cs="Times New Roman"/>
          <w:bCs/>
          <w:sz w:val="24"/>
          <w:lang w:val="en-US" w:eastAsia="zh-CN"/>
        </w:rPr>
        <w:t>26.3</w:t>
      </w:r>
      <w:r>
        <w:rPr>
          <w:rFonts w:hint="eastAsia" w:ascii="宋体" w:hAnsi="宋体" w:eastAsia="宋体" w:cs="Times New Roman"/>
          <w:bCs/>
          <w:sz w:val="24"/>
        </w:rPr>
        <w:t>如果成交</w:t>
      </w:r>
      <w:r>
        <w:rPr>
          <w:rFonts w:hint="eastAsia" w:ascii="宋体" w:hAnsi="宋体"/>
          <w:bCs/>
          <w:sz w:val="24"/>
        </w:rPr>
        <w:t>供应商</w:t>
      </w:r>
      <w:r>
        <w:rPr>
          <w:rFonts w:hint="eastAsia" w:ascii="宋体" w:hAnsi="宋体" w:eastAsia="宋体" w:cs="Times New Roman"/>
          <w:bCs/>
          <w:sz w:val="24"/>
        </w:rPr>
        <w:t>没有按照</w:t>
      </w:r>
      <w:r>
        <w:rPr>
          <w:rFonts w:hint="eastAsia" w:ascii="宋体" w:hAnsi="宋体" w:eastAsia="宋体" w:cs="Times New Roman"/>
          <w:bCs/>
          <w:sz w:val="24"/>
          <w:lang w:eastAsia="zh-CN"/>
        </w:rPr>
        <w:t>第25</w:t>
      </w:r>
      <w:r>
        <w:rPr>
          <w:rFonts w:hint="eastAsia" w:ascii="宋体" w:hAnsi="宋体" w:eastAsia="宋体" w:cs="Times New Roman"/>
          <w:bCs/>
          <w:sz w:val="24"/>
        </w:rPr>
        <w:t>条或</w:t>
      </w:r>
      <w:r>
        <w:rPr>
          <w:rFonts w:hint="eastAsia" w:ascii="宋体" w:hAnsi="宋体" w:eastAsia="宋体" w:cs="Times New Roman"/>
          <w:bCs/>
          <w:sz w:val="24"/>
          <w:lang w:eastAsia="zh-CN"/>
        </w:rPr>
        <w:t>第26</w:t>
      </w:r>
      <w:r>
        <w:rPr>
          <w:rFonts w:hint="eastAsia" w:ascii="宋体" w:hAnsi="宋体" w:eastAsia="宋体" w:cs="Times New Roman"/>
          <w:bCs/>
          <w:sz w:val="24"/>
        </w:rPr>
        <w:t>条的规定去做，采购人或代理机构可报财政部门取消其</w:t>
      </w:r>
      <w:r>
        <w:rPr>
          <w:rFonts w:hint="eastAsia" w:ascii="宋体" w:hAnsi="宋体" w:eastAsia="宋体" w:cs="Times New Roman"/>
          <w:bCs/>
          <w:sz w:val="24"/>
          <w:lang w:eastAsia="zh-CN"/>
        </w:rPr>
        <w:t>成交</w:t>
      </w:r>
      <w:r>
        <w:rPr>
          <w:rFonts w:hint="eastAsia" w:ascii="宋体" w:hAnsi="宋体" w:eastAsia="宋体" w:cs="Times New Roman"/>
          <w:bCs/>
          <w:sz w:val="24"/>
        </w:rPr>
        <w:t>资格。在此情况下采购人可将标授予下一个</w:t>
      </w:r>
      <w:r>
        <w:rPr>
          <w:rFonts w:hint="eastAsia" w:ascii="宋体" w:hAnsi="宋体" w:eastAsia="宋体" w:cs="Times New Roman"/>
          <w:bCs/>
          <w:sz w:val="24"/>
          <w:lang w:eastAsia="zh-CN"/>
        </w:rPr>
        <w:t>成交</w:t>
      </w:r>
      <w:r>
        <w:rPr>
          <w:rFonts w:hint="eastAsia" w:ascii="宋体" w:hAnsi="宋体" w:eastAsia="宋体" w:cs="Times New Roman"/>
          <w:bCs/>
          <w:sz w:val="24"/>
        </w:rPr>
        <w:t>候选人，或重新</w:t>
      </w:r>
      <w:r>
        <w:rPr>
          <w:rFonts w:hint="eastAsia" w:ascii="宋体" w:hAnsi="宋体" w:eastAsia="宋体" w:cs="Times New Roman"/>
          <w:bCs/>
          <w:sz w:val="24"/>
          <w:lang w:eastAsia="zh-CN"/>
        </w:rPr>
        <w:t>开展采购活动</w:t>
      </w:r>
      <w:r>
        <w:rPr>
          <w:rFonts w:hint="eastAsia" w:ascii="宋体" w:hAnsi="宋体" w:eastAsia="宋体" w:cs="Times New Roman"/>
          <w:bCs/>
          <w:sz w:val="24"/>
        </w:rPr>
        <w:t>。</w:t>
      </w:r>
    </w:p>
    <w:p w14:paraId="103B26B7">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的减少</w:t>
      </w:r>
    </w:p>
    <w:p w14:paraId="3399BADF">
      <w:pPr>
        <w:keepNext w:val="0"/>
        <w:keepLines w:val="0"/>
        <w:pageBreakBefore w:val="0"/>
        <w:widowControl w:val="0"/>
        <w:spacing w:line="520" w:lineRule="exact"/>
        <w:ind w:right="0" w:firstLine="480"/>
        <w:rPr>
          <w:rFonts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.1采购结束后，采购人若由于各种客观原因，必须对采购项目所牵涉的货物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进行适当的减少时，在双方协商一致的前提下，可以按照谈判时的价格水平做相应的调减，并据此签订补充合同。</w:t>
      </w:r>
    </w:p>
    <w:p w14:paraId="39896BA8">
      <w:pPr>
        <w:keepNext w:val="0"/>
        <w:keepLines w:val="0"/>
        <w:pageBreakBefore w:val="0"/>
        <w:widowControl w:val="0"/>
        <w:spacing w:line="520" w:lineRule="exact"/>
        <w:ind w:right="0"/>
        <w:rPr>
          <w:rFonts w:hint="eastAsia" w:ascii="宋体" w:hAnsi="宋体"/>
          <w:bCs/>
          <w:sz w:val="24"/>
          <w:highlight w:val="none"/>
        </w:rPr>
      </w:pPr>
      <w:r>
        <w:rPr>
          <w:rFonts w:ascii="宋体" w:hAnsi="宋体"/>
          <w:bCs/>
          <w:sz w:val="24"/>
          <w:highlight w:val="none"/>
        </w:rPr>
        <w:t>2</w:t>
      </w:r>
      <w:r>
        <w:rPr>
          <w:rFonts w:hint="eastAsia" w:ascii="宋体" w:hAnsi="宋体"/>
          <w:bCs/>
          <w:sz w:val="24"/>
          <w:highlight w:val="none"/>
          <w:lang w:val="en-US" w:eastAsia="zh-CN"/>
        </w:rPr>
        <w:t>8</w:t>
      </w:r>
      <w:r>
        <w:rPr>
          <w:rFonts w:ascii="宋体" w:hAnsi="宋体"/>
          <w:bCs/>
          <w:sz w:val="24"/>
          <w:highlight w:val="none"/>
        </w:rPr>
        <w:t>.</w:t>
      </w:r>
      <w:r>
        <w:rPr>
          <w:rFonts w:hint="eastAsia" w:ascii="宋体" w:hAnsi="宋体"/>
          <w:bCs/>
          <w:sz w:val="24"/>
          <w:highlight w:val="none"/>
        </w:rPr>
        <w:t>履约保证金</w:t>
      </w:r>
      <w:r>
        <w:rPr>
          <w:rFonts w:hint="eastAsia" w:ascii="宋体" w:hAnsi="宋体"/>
          <w:b/>
          <w:bCs w:val="0"/>
          <w:color w:val="FF0000"/>
          <w:sz w:val="24"/>
          <w:highlight w:val="none"/>
        </w:rPr>
        <w:t>（本项目按下列第</w:t>
      </w:r>
      <w:r>
        <w:rPr>
          <w:rFonts w:hint="eastAsia" w:ascii="宋体" w:hAnsi="宋体"/>
          <w:b/>
          <w:bCs w:val="0"/>
          <w:color w:val="FF0000"/>
          <w:sz w:val="24"/>
          <w:highlight w:val="none"/>
          <w:lang w:val="en-US" w:eastAsia="zh-CN"/>
        </w:rPr>
        <w:t>28.2—28.7</w:t>
      </w:r>
      <w:r>
        <w:rPr>
          <w:rFonts w:hint="eastAsia" w:ascii="宋体" w:hAnsi="宋体"/>
          <w:b/>
          <w:bCs w:val="0"/>
          <w:color w:val="FF0000"/>
          <w:sz w:val="24"/>
          <w:highlight w:val="none"/>
        </w:rPr>
        <w:t>条执行）</w:t>
      </w:r>
    </w:p>
    <w:p w14:paraId="4B76A3E6">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2</w:t>
      </w:r>
      <w:r>
        <w:rPr>
          <w:rFonts w:hint="eastAsia" w:ascii="宋体" w:hAnsi="宋体"/>
          <w:bCs/>
          <w:sz w:val="24"/>
          <w:lang w:val="en-US" w:eastAsia="zh-CN"/>
        </w:rPr>
        <w:t>8</w:t>
      </w:r>
      <w:r>
        <w:rPr>
          <w:rFonts w:hint="eastAsia" w:ascii="宋体" w:hAnsi="宋体"/>
          <w:bCs/>
          <w:sz w:val="24"/>
        </w:rPr>
        <w:t>.1本项目无需缴纳履约保证金</w:t>
      </w:r>
      <w:r>
        <w:rPr>
          <w:rFonts w:hint="eastAsia" w:ascii="宋体" w:hAnsi="宋体"/>
          <w:bCs/>
          <w:sz w:val="24"/>
          <w:lang w:eastAsia="zh-CN"/>
        </w:rPr>
        <w:t>。</w:t>
      </w:r>
    </w:p>
    <w:p w14:paraId="55C25C3D">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28.2</w:t>
      </w:r>
      <w:r>
        <w:rPr>
          <w:rFonts w:hint="eastAsia" w:ascii="宋体" w:hAnsi="宋体" w:eastAsia="宋体" w:cs="Times New Roman"/>
          <w:bCs/>
          <w:sz w:val="24"/>
          <w:highlight w:val="none"/>
        </w:rPr>
        <w:t>为保证合同的顺利执行，成交供应商在领取成交通知书后</w:t>
      </w:r>
      <w:r>
        <w:rPr>
          <w:rFonts w:hint="eastAsia" w:ascii="宋体" w:hAnsi="宋体" w:eastAsia="宋体" w:cs="Times New Roman"/>
          <w:bCs/>
          <w:sz w:val="24"/>
          <w:highlight w:val="none"/>
          <w:lang w:eastAsia="zh-CN"/>
        </w:rPr>
        <w:t>，在</w:t>
      </w:r>
      <w:r>
        <w:rPr>
          <w:rFonts w:hint="eastAsia" w:ascii="宋体" w:hAnsi="宋体" w:eastAsia="宋体" w:cs="Times New Roman"/>
          <w:bCs/>
          <w:sz w:val="24"/>
          <w:highlight w:val="none"/>
        </w:rPr>
        <w:t>签订合同之前，向采购单位缴纳成交价1</w:t>
      </w:r>
      <w:r>
        <w:rPr>
          <w:rFonts w:hint="eastAsia" w:ascii="宋体" w:hAnsi="宋体" w:eastAsia="宋体" w:cs="Times New Roman"/>
          <w:bCs/>
          <w:sz w:val="24"/>
          <w:highlight w:val="none"/>
          <w:lang w:val="en-US" w:eastAsia="zh-CN"/>
        </w:rPr>
        <w:t>0</w:t>
      </w:r>
      <w:r>
        <w:rPr>
          <w:rFonts w:hint="eastAsia" w:ascii="宋体" w:hAnsi="宋体" w:eastAsia="宋体" w:cs="Times New Roman"/>
          <w:bCs/>
          <w:sz w:val="24"/>
          <w:highlight w:val="none"/>
        </w:rPr>
        <w:t>%的履约保证金。</w:t>
      </w:r>
    </w:p>
    <w:p w14:paraId="79E07C24">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28.3</w:t>
      </w:r>
      <w:r>
        <w:rPr>
          <w:rFonts w:hint="eastAsia" w:ascii="宋体" w:hAnsi="宋体" w:eastAsia="宋体" w:cs="Times New Roman"/>
          <w:bCs/>
          <w:sz w:val="24"/>
          <w:highlight w:val="none"/>
        </w:rPr>
        <w:t>成交供应商提供的履约保证金可以是人民币形式（银行本票、汇票、支票、电汇），或银行保函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或保险公司的保证保险等多种形式。</w:t>
      </w:r>
    </w:p>
    <w:p w14:paraId="17679F0B">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28.4</w:t>
      </w:r>
      <w:r>
        <w:rPr>
          <w:rFonts w:hint="eastAsia" w:ascii="宋体" w:hAnsi="宋体" w:eastAsia="宋体" w:cs="Times New Roman"/>
          <w:bCs/>
          <w:sz w:val="24"/>
          <w:highlight w:val="none"/>
        </w:rPr>
        <w:t>成交供应商选取银行保函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保险公司的保证保险等形式向采购单位缴纳的，如保函（担保、保险等）的约定期到期但成交供应商履约仍未结束的，成交供应商须进行续保。</w:t>
      </w:r>
    </w:p>
    <w:p w14:paraId="21090455">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28.5</w:t>
      </w:r>
      <w:r>
        <w:rPr>
          <w:rFonts w:hint="eastAsia" w:ascii="宋体" w:hAnsi="宋体" w:eastAsia="宋体" w:cs="Times New Roman"/>
          <w:bCs/>
          <w:sz w:val="24"/>
          <w:highlight w:val="none"/>
        </w:rPr>
        <w:t>成交供应商选取以履约保函（保险）形式向采购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缴纳的，按照《关于在全省政府采购领域推行电子履约保函（保险）的通知》（苏财购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150号）的要求，登录“政府采购电子履约保函（保险）平台”，选择第三方机构并提交保函（保险）申请，经审核通过后支付相关费用。</w:t>
      </w:r>
    </w:p>
    <w:p w14:paraId="4256E249">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28.6</w:t>
      </w:r>
      <w:r>
        <w:rPr>
          <w:rFonts w:hint="eastAsia" w:ascii="宋体" w:hAnsi="宋体" w:eastAsia="宋体" w:cs="Times New Roman"/>
          <w:bCs/>
          <w:sz w:val="24"/>
          <w:highlight w:val="none"/>
        </w:rPr>
        <w:t>如成交供应商未能履行合同规定的义务，采购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有权从履约保证金中取得补偿。</w:t>
      </w:r>
    </w:p>
    <w:p w14:paraId="088D101D">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28.7</w:t>
      </w:r>
      <w:r>
        <w:rPr>
          <w:rFonts w:hint="eastAsia" w:ascii="宋体" w:hAnsi="宋体" w:eastAsia="宋体" w:cs="宋体"/>
          <w:sz w:val="24"/>
        </w:rPr>
        <w:t>履约保证金在合同约定期间内不予退还或者应完全有效，</w:t>
      </w:r>
      <w:r>
        <w:rPr>
          <w:rFonts w:hint="eastAsia" w:ascii="宋体" w:hAnsi="宋体" w:eastAsia="宋体" w:cs="宋体"/>
          <w:sz w:val="24"/>
          <w:lang w:eastAsia="zh-CN"/>
        </w:rPr>
        <w:t>在工程竣工接受证书颁发后28天内予以退还（无息）；</w:t>
      </w:r>
      <w:r>
        <w:rPr>
          <w:rFonts w:hint="eastAsia" w:ascii="宋体" w:hAnsi="宋体" w:eastAsia="宋体" w:cs="Times New Roman"/>
          <w:bCs/>
          <w:sz w:val="24"/>
          <w:highlight w:val="none"/>
        </w:rPr>
        <w:t>逾期退还的，按中国人民银行同期贷款基利率上浮20%后的利率支付超期资金占用费，但因成交供应商自身原因导致无法及时退还的除外。</w:t>
      </w:r>
    </w:p>
    <w:p w14:paraId="50DA0E07">
      <w:pPr>
        <w:pageBreakBefore w:val="0"/>
        <w:widowControl w:val="0"/>
        <w:spacing w:line="520" w:lineRule="exact"/>
        <w:ind w:right="0"/>
        <w:jc w:val="center"/>
        <w:rPr>
          <w:rFonts w:ascii="宋体" w:hAnsi="宋体"/>
          <w:bCs/>
          <w:sz w:val="24"/>
        </w:rPr>
      </w:pPr>
      <w:r>
        <w:rPr>
          <w:rFonts w:hint="eastAsia" w:ascii="宋体" w:hAnsi="宋体"/>
          <w:b/>
          <w:bCs/>
          <w:sz w:val="24"/>
        </w:rPr>
        <w:t>七、质疑处理</w:t>
      </w:r>
    </w:p>
    <w:p w14:paraId="1470CCF6">
      <w:pPr>
        <w:keepNext w:val="0"/>
        <w:keepLines w:val="0"/>
        <w:pageBreakBefore w:val="0"/>
        <w:widowControl w:val="0"/>
        <w:spacing w:line="520" w:lineRule="exact"/>
        <w:ind w:right="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w:t>
      </w:r>
      <w:r>
        <w:rPr>
          <w:rFonts w:hint="eastAsia" w:ascii="宋体" w:hAnsi="宋体"/>
          <w:sz w:val="24"/>
        </w:rPr>
        <w:t>质疑处理</w:t>
      </w:r>
    </w:p>
    <w:p w14:paraId="3024A400">
      <w:pPr>
        <w:keepNext w:val="0"/>
        <w:keepLines w:val="0"/>
        <w:pageBreakBefore w:val="0"/>
        <w:widowControl w:val="0"/>
        <w:spacing w:line="520" w:lineRule="exact"/>
        <w:ind w:right="0" w:firstLine="480"/>
        <w:rPr>
          <w:rFonts w:hint="eastAsia" w:ascii="宋体" w:hAnsi="宋体" w:eastAsia="宋体"/>
          <w:sz w:val="24"/>
          <w:highlight w:val="red"/>
          <w:lang w:eastAsia="zh-CN"/>
        </w:rPr>
      </w:pPr>
      <w:r>
        <w:rPr>
          <w:rFonts w:ascii="宋体" w:hAnsi="宋体"/>
          <w:sz w:val="24"/>
        </w:rPr>
        <w:t>2</w:t>
      </w:r>
      <w:r>
        <w:rPr>
          <w:rFonts w:hint="eastAsia" w:ascii="宋体" w:hAnsi="宋体"/>
          <w:sz w:val="24"/>
          <w:lang w:val="en-US" w:eastAsia="zh-CN"/>
        </w:rPr>
        <w:t>9</w:t>
      </w:r>
      <w:r>
        <w:rPr>
          <w:rFonts w:ascii="宋体" w:hAnsi="宋体"/>
          <w:sz w:val="24"/>
        </w:rPr>
        <w:t>.1</w:t>
      </w:r>
      <w:r>
        <w:rPr>
          <w:rFonts w:hint="eastAsia" w:ascii="宋体" w:hAnsi="宋体"/>
          <w:sz w:val="24"/>
          <w:highlight w:val="none"/>
          <w:lang w:eastAsia="zh-CN"/>
        </w:rPr>
        <w:t>谈判</w:t>
      </w:r>
      <w:r>
        <w:rPr>
          <w:rFonts w:hint="eastAsia" w:ascii="宋体" w:hAnsi="宋体"/>
          <w:sz w:val="24"/>
          <w:highlight w:val="none"/>
        </w:rPr>
        <w:t>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w:t>
      </w:r>
      <w:r>
        <w:rPr>
          <w:rFonts w:hint="eastAsia" w:ascii="宋体" w:hAnsi="宋体"/>
          <w:sz w:val="24"/>
          <w:highlight w:val="none"/>
        </w:rPr>
        <w:t>以书面</w:t>
      </w:r>
      <w:r>
        <w:rPr>
          <w:rFonts w:hint="eastAsia" w:ascii="宋体" w:hAnsi="宋体"/>
          <w:sz w:val="24"/>
          <w:highlight w:val="none"/>
          <w:lang w:eastAsia="zh-CN"/>
        </w:rPr>
        <w:t>形</w:t>
      </w:r>
      <w:r>
        <w:rPr>
          <w:rFonts w:hint="eastAsia" w:ascii="宋体" w:hAnsi="宋体"/>
          <w:sz w:val="24"/>
          <w:highlight w:val="none"/>
        </w:rPr>
        <w:t>式向采购人或代理机构一次性提出质疑。非书面形式、分批次质疑、超出质疑期限以及匿名的质疑将不予受理。</w:t>
      </w:r>
    </w:p>
    <w:p w14:paraId="0DA65374">
      <w:pPr>
        <w:keepNext w:val="0"/>
        <w:keepLines w:val="0"/>
        <w:pageBreakBefore w:val="0"/>
        <w:widowControl w:val="0"/>
        <w:spacing w:line="520" w:lineRule="exact"/>
        <w:ind w:right="0" w:firstLine="480"/>
        <w:rPr>
          <w:rFonts w:hint="eastAsia" w:ascii="宋体" w:hAnsi="宋体"/>
          <w:sz w:val="24"/>
        </w:rPr>
      </w:pPr>
      <w:r>
        <w:rPr>
          <w:rFonts w:ascii="宋体" w:hAnsi="宋体"/>
          <w:sz w:val="24"/>
          <w:highlight w:val="none"/>
        </w:rPr>
        <w:t>2</w:t>
      </w:r>
      <w:r>
        <w:rPr>
          <w:rFonts w:hint="eastAsia" w:ascii="宋体" w:hAnsi="宋体"/>
          <w:sz w:val="24"/>
          <w:highlight w:val="none"/>
          <w:lang w:val="en-US" w:eastAsia="zh-CN"/>
        </w:rPr>
        <w:t>9</w:t>
      </w:r>
      <w:r>
        <w:rPr>
          <w:rFonts w:ascii="宋体" w:hAnsi="宋体"/>
          <w:sz w:val="24"/>
          <w:highlight w:val="none"/>
        </w:rPr>
        <w:t>.2</w:t>
      </w:r>
      <w:r>
        <w:rPr>
          <w:rFonts w:hint="eastAsia" w:ascii="宋体" w:hAnsi="宋体"/>
          <w:sz w:val="24"/>
          <w:highlight w:val="none"/>
          <w:lang w:eastAsia="zh-CN"/>
        </w:rPr>
        <w:t>谈判</w:t>
      </w:r>
      <w:r>
        <w:rPr>
          <w:rFonts w:hint="eastAsia" w:ascii="宋体" w:hAnsi="宋体"/>
          <w:sz w:val="24"/>
          <w:highlight w:val="none"/>
        </w:rPr>
        <w:t>供应商提出书面质疑必须有理、有据，不得恶意质疑或提交虚假质疑。否则，一经查实，采购人或</w:t>
      </w:r>
      <w:r>
        <w:rPr>
          <w:rFonts w:hint="eastAsia" w:ascii="宋体" w:hAnsi="宋体"/>
          <w:sz w:val="24"/>
          <w:highlight w:val="none"/>
          <w:lang w:eastAsia="zh-CN"/>
        </w:rPr>
        <w:t>代理机构</w:t>
      </w:r>
      <w:r>
        <w:rPr>
          <w:rFonts w:hint="eastAsia" w:ascii="宋体" w:hAnsi="宋体"/>
          <w:sz w:val="24"/>
          <w:highlight w:val="none"/>
        </w:rPr>
        <w:t>有权依据政府采购的有关规定，报请政府采购监管部门对该</w:t>
      </w:r>
      <w:r>
        <w:rPr>
          <w:rFonts w:hint="eastAsia" w:ascii="宋体" w:hAnsi="宋体"/>
          <w:sz w:val="24"/>
          <w:highlight w:val="none"/>
          <w:lang w:eastAsia="zh-CN"/>
        </w:rPr>
        <w:t>谈判</w:t>
      </w:r>
      <w:r>
        <w:rPr>
          <w:rFonts w:hint="eastAsia" w:ascii="宋体" w:hAnsi="宋体"/>
          <w:sz w:val="24"/>
          <w:highlight w:val="none"/>
        </w:rPr>
        <w:t>供应商列入失信行为或不良行为记录名单，进行相应的行政处罚。</w:t>
      </w:r>
    </w:p>
    <w:p w14:paraId="2B6773B2">
      <w:pPr>
        <w:keepNext w:val="0"/>
        <w:keepLines w:val="0"/>
        <w:pageBreakBefore w:val="0"/>
        <w:widowControl w:val="0"/>
        <w:spacing w:line="520" w:lineRule="exact"/>
        <w:ind w:right="0" w:firstLine="480"/>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.3</w:t>
      </w:r>
      <w:r>
        <w:rPr>
          <w:rFonts w:hint="eastAsia" w:ascii="宋体" w:hAnsi="宋体"/>
          <w:sz w:val="24"/>
          <w:highlight w:val="none"/>
        </w:rPr>
        <w:t>质疑必须由</w:t>
      </w:r>
      <w:r>
        <w:rPr>
          <w:rFonts w:hint="eastAsia" w:ascii="宋体" w:hAnsi="宋体"/>
          <w:sz w:val="24"/>
          <w:highlight w:val="none"/>
          <w:lang w:eastAsia="zh-CN"/>
        </w:rPr>
        <w:t>谈判</w:t>
      </w:r>
      <w:r>
        <w:rPr>
          <w:rFonts w:hint="eastAsia" w:ascii="宋体" w:hAnsi="宋体"/>
          <w:sz w:val="24"/>
          <w:highlight w:val="none"/>
        </w:rPr>
        <w:t>供应商的法定代表人或授权代表</w:t>
      </w:r>
      <w:r>
        <w:rPr>
          <w:rFonts w:hint="eastAsia" w:ascii="宋体" w:hAnsi="宋体"/>
          <w:sz w:val="24"/>
          <w:highlight w:val="none"/>
          <w:lang w:eastAsia="zh-CN"/>
        </w:rPr>
        <w:t>〔</w:t>
      </w:r>
      <w:r>
        <w:rPr>
          <w:rFonts w:hint="eastAsia" w:ascii="宋体" w:hAnsi="宋体"/>
          <w:sz w:val="24"/>
          <w:highlight w:val="none"/>
        </w:rPr>
        <w:t>响应文件中所确定的，如递交质疑者不是响应文件中确定的授权代表，须由</w:t>
      </w:r>
      <w:r>
        <w:rPr>
          <w:rFonts w:hint="eastAsia" w:ascii="宋体" w:hAnsi="宋体"/>
          <w:sz w:val="24"/>
          <w:highlight w:val="none"/>
          <w:lang w:eastAsia="zh-CN"/>
        </w:rPr>
        <w:t>谈判</w:t>
      </w:r>
      <w:r>
        <w:rPr>
          <w:rFonts w:hint="eastAsia" w:ascii="宋体" w:hAnsi="宋体"/>
          <w:sz w:val="24"/>
          <w:highlight w:val="none"/>
        </w:rPr>
        <w:t>供应商另行出具授权（授权中必须载明具体权限和事项）</w:t>
      </w:r>
      <w:r>
        <w:rPr>
          <w:rFonts w:hint="eastAsia" w:ascii="宋体" w:hAnsi="宋体"/>
          <w:sz w:val="24"/>
          <w:highlight w:val="none"/>
          <w:lang w:eastAsia="zh-CN"/>
        </w:rPr>
        <w:t>〕</w:t>
      </w:r>
      <w:r>
        <w:rPr>
          <w:rFonts w:hint="eastAsia" w:ascii="宋体" w:hAnsi="宋体"/>
          <w:sz w:val="24"/>
          <w:highlight w:val="none"/>
        </w:rPr>
        <w:t>以送达或邮寄</w:t>
      </w:r>
      <w:r>
        <w:rPr>
          <w:rFonts w:hint="eastAsia" w:ascii="宋体" w:hAnsi="宋体"/>
          <w:sz w:val="24"/>
          <w:highlight w:val="none"/>
          <w:lang w:eastAsia="zh-CN"/>
        </w:rPr>
        <w:t>或电子件</w:t>
      </w:r>
      <w:r>
        <w:rPr>
          <w:rFonts w:hint="eastAsia" w:ascii="宋体" w:hAnsi="宋体"/>
          <w:sz w:val="24"/>
          <w:highlight w:val="none"/>
        </w:rPr>
        <w:t>方式提交，未按上述要求提交的质疑函采购人或</w:t>
      </w:r>
      <w:r>
        <w:rPr>
          <w:rFonts w:hint="eastAsia" w:ascii="宋体" w:hAnsi="宋体"/>
          <w:sz w:val="24"/>
          <w:highlight w:val="none"/>
          <w:lang w:eastAsia="zh-CN"/>
        </w:rPr>
        <w:t>代理机构</w:t>
      </w:r>
      <w:r>
        <w:rPr>
          <w:rFonts w:hint="eastAsia" w:ascii="宋体" w:hAnsi="宋体"/>
          <w:sz w:val="24"/>
          <w:highlight w:val="none"/>
        </w:rPr>
        <w:t>有权不予受理。</w:t>
      </w:r>
    </w:p>
    <w:p w14:paraId="0AE05CCF">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.4</w:t>
      </w:r>
      <w:r>
        <w:rPr>
          <w:rFonts w:hint="eastAsia" w:ascii="宋体" w:hAnsi="宋体"/>
          <w:sz w:val="24"/>
        </w:rPr>
        <w:t>质疑供应商在法定质疑期内应当一次性提出针对同一采购环节提出质疑。</w:t>
      </w:r>
    </w:p>
    <w:p w14:paraId="31D6286D">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.5</w:t>
      </w:r>
      <w:r>
        <w:rPr>
          <w:rFonts w:hint="eastAsia" w:ascii="宋体" w:hAnsi="宋体"/>
          <w:sz w:val="24"/>
        </w:rPr>
        <w:t>质疑函应当包括以下主要内容，附上相关证明材料。否则，采购人或代理机构不予受理。</w:t>
      </w:r>
    </w:p>
    <w:p w14:paraId="3C70CB7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4690515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2758774C">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5EEBA1F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046E2CE6">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）质疑函应当署名：应当由法定代表人签字并加盖单位公章。</w:t>
      </w:r>
      <w:r>
        <w:rPr>
          <w:rFonts w:ascii="宋体" w:hAnsi="宋体"/>
          <w:sz w:val="24"/>
        </w:rPr>
        <w:t xml:space="preserve"> </w:t>
      </w:r>
    </w:p>
    <w:p w14:paraId="2F8AADA9">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.6</w:t>
      </w:r>
      <w:r>
        <w:rPr>
          <w:rFonts w:hint="eastAsia" w:ascii="宋体" w:hAnsi="宋体"/>
          <w:sz w:val="24"/>
        </w:rPr>
        <w:t>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p>
    <w:p w14:paraId="0B035763">
      <w:pPr>
        <w:keepNext w:val="0"/>
        <w:keepLines w:val="0"/>
        <w:pageBreakBefore w:val="0"/>
        <w:widowControl w:val="0"/>
        <w:spacing w:line="520" w:lineRule="exact"/>
        <w:ind w:right="0" w:firstLine="480"/>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.7</w:t>
      </w:r>
      <w:r>
        <w:rPr>
          <w:rFonts w:hint="eastAsia" w:ascii="宋体" w:hAnsi="宋体"/>
          <w:sz w:val="24"/>
        </w:rPr>
        <w:t>对于内容、格式符合规定的质疑函，采购人或代理机构将在七个工作日内以书面</w:t>
      </w:r>
      <w:r>
        <w:rPr>
          <w:rFonts w:hint="eastAsia" w:ascii="宋体" w:hAnsi="宋体"/>
          <w:sz w:val="24"/>
          <w:lang w:eastAsia="zh-CN"/>
        </w:rPr>
        <w:t>或电子文件</w:t>
      </w:r>
      <w:r>
        <w:rPr>
          <w:rFonts w:hint="eastAsia" w:ascii="宋体" w:hAnsi="宋体"/>
          <w:sz w:val="24"/>
          <w:highlight w:val="none"/>
        </w:rPr>
        <w:t>形式</w:t>
      </w:r>
      <w:r>
        <w:rPr>
          <w:rFonts w:hint="eastAsia" w:ascii="宋体" w:hAnsi="宋体"/>
          <w:sz w:val="24"/>
        </w:rPr>
        <w:t>作出答复。</w:t>
      </w:r>
    </w:p>
    <w:p w14:paraId="70CBBE85">
      <w:pPr>
        <w:pageBreakBefore w:val="0"/>
        <w:widowControl w:val="0"/>
        <w:spacing w:line="520" w:lineRule="exact"/>
        <w:ind w:right="0"/>
        <w:jc w:val="center"/>
        <w:rPr>
          <w:rFonts w:hint="eastAsia" w:ascii="宋体" w:hAnsi="宋体"/>
          <w:b/>
          <w:bCs/>
          <w:sz w:val="24"/>
        </w:rPr>
      </w:pPr>
      <w:r>
        <w:rPr>
          <w:rFonts w:hint="eastAsia" w:ascii="宋体" w:hAnsi="宋体"/>
          <w:b/>
          <w:bCs/>
          <w:sz w:val="24"/>
        </w:rPr>
        <w:t>八、政府采购政策功能落实</w:t>
      </w:r>
    </w:p>
    <w:p w14:paraId="4BECCF65">
      <w:pPr>
        <w:keepNext w:val="0"/>
        <w:keepLines w:val="0"/>
        <w:pageBreakBefore w:val="0"/>
        <w:widowControl w:val="0"/>
        <w:spacing w:line="520" w:lineRule="exact"/>
        <w:ind w:right="0"/>
        <w:rPr>
          <w:rFonts w:hint="eastAsia" w:ascii="宋体" w:hAnsi="宋体"/>
          <w:sz w:val="24"/>
        </w:rPr>
      </w:pPr>
      <w:r>
        <w:rPr>
          <w:rFonts w:hint="eastAsia" w:ascii="宋体" w:hAnsi="宋体"/>
          <w:sz w:val="24"/>
          <w:lang w:val="en-US" w:eastAsia="zh-CN"/>
        </w:rPr>
        <w:t>30</w:t>
      </w:r>
      <w:r>
        <w:rPr>
          <w:rFonts w:hint="eastAsia" w:ascii="宋体" w:hAnsi="宋体"/>
          <w:sz w:val="24"/>
        </w:rPr>
        <w:t>.政策功能落实</w:t>
      </w:r>
    </w:p>
    <w:p w14:paraId="7ED719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.1小微型企业价格扣除</w:t>
      </w:r>
    </w:p>
    <w:p w14:paraId="6155250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20</w:t>
      </w:r>
      <w:r>
        <w:rPr>
          <w:rFonts w:hint="eastAsia" w:ascii="宋体" w:hAnsi="宋体"/>
          <w:sz w:val="24"/>
        </w:rPr>
        <w:t>%的扣除，用扣除后的价格参与评审：</w:t>
      </w:r>
    </w:p>
    <w:p w14:paraId="0086FD9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（1）在货物采购项目中，货物由中小企业制造，即货物由中小企业生产且使用该中小企业商号或者注册商标；</w:t>
      </w:r>
    </w:p>
    <w:p w14:paraId="640E9B9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588624A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.1.2在货物采购项目中，供应商提供的货物既有中小企业制造货物，也有大型企业制造货物的，不享受本办法规定的中小企业扶持政策。</w:t>
      </w:r>
    </w:p>
    <w:p w14:paraId="0F95C35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.2联合体及分包</w:t>
      </w:r>
    </w:p>
    <w:p w14:paraId="4C152E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58E5728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.2.2享受扶持政策获得政府采购合同的，小微企业不得将合同分包给大中型企业，中型企业不得将合同分包给大型企业。</w:t>
      </w:r>
    </w:p>
    <w:p w14:paraId="0D8720A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5</w:t>
      </w:r>
      <w:r>
        <w:rPr>
          <w:rFonts w:hint="eastAsia" w:ascii="宋体" w:hAnsi="宋体"/>
          <w:sz w:val="24"/>
        </w:rPr>
        <w:t>%的扣除，用扣除后的价格参加评审。</w:t>
      </w:r>
    </w:p>
    <w:p w14:paraId="2288CB9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7E66FF1">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.3小微型企业</w:t>
      </w:r>
    </w:p>
    <w:p w14:paraId="4CD75E2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（1）谈判供应商须按照谈判文件的要求提供相应的《</w:t>
      </w:r>
      <w:r>
        <w:rPr>
          <w:rFonts w:hint="eastAsia" w:ascii="宋体" w:hAnsi="宋体"/>
          <w:sz w:val="24"/>
          <w:highlight w:val="none"/>
          <w:lang w:eastAsia="zh-CN"/>
        </w:rPr>
        <w:t>中小</w:t>
      </w:r>
      <w:r>
        <w:rPr>
          <w:rFonts w:hint="eastAsia" w:ascii="宋体" w:hAnsi="宋体"/>
          <w:sz w:val="24"/>
        </w:rPr>
        <w:t>企业声明函》，详见谈判文件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782C6A6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（2）企业标准请参照《政府采购促进中小企业发展管理办法》（财库</w:t>
      </w:r>
      <w:r>
        <w:rPr>
          <w:rFonts w:hint="eastAsia" w:ascii="宋体" w:hAnsi="宋体"/>
          <w:color w:val="000000"/>
          <w:sz w:val="24"/>
          <w:highlight w:val="none"/>
          <w:lang w:eastAsia="zh-CN"/>
        </w:rPr>
        <w:t>〔</w:t>
      </w:r>
      <w:r>
        <w:rPr>
          <w:rFonts w:hint="eastAsia" w:ascii="宋体" w:hAnsi="宋体"/>
          <w:sz w:val="24"/>
        </w:rPr>
        <w:t>2020</w:t>
      </w:r>
      <w:r>
        <w:rPr>
          <w:rFonts w:hint="eastAsia" w:ascii="宋体" w:hAnsi="宋体"/>
          <w:color w:val="000000"/>
          <w:sz w:val="24"/>
          <w:highlight w:val="none"/>
          <w:lang w:eastAsia="zh-CN"/>
        </w:rPr>
        <w:t>〕</w:t>
      </w:r>
      <w:r>
        <w:rPr>
          <w:rFonts w:hint="eastAsia" w:ascii="宋体" w:hAnsi="宋体"/>
          <w:sz w:val="24"/>
        </w:rPr>
        <w:t>46号）文件规定自行填写。</w:t>
      </w:r>
    </w:p>
    <w:p w14:paraId="2359E58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4</w:t>
      </w:r>
      <w:r>
        <w:rPr>
          <w:rFonts w:hint="eastAsia" w:ascii="宋体" w:hAnsi="宋体"/>
          <w:sz w:val="24"/>
        </w:rPr>
        <w:t>残疾人福利单位价格扣除</w:t>
      </w:r>
    </w:p>
    <w:p w14:paraId="7310C9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（1）本项目对残疾人福利性单位视同小型、微型企业，给予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44886ED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（2）残疾人福利单位需按照谈判文件的要求提供《残疾人福利性单位声明函》，详见谈判文件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5143DFF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（3）残疾人福利单位标准请参照《关于促进残疾人就业政府采购政策的通知》（财库〔2017〕141号）。</w:t>
      </w:r>
    </w:p>
    <w:p w14:paraId="2C81012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5</w:t>
      </w:r>
      <w:r>
        <w:rPr>
          <w:rFonts w:hint="eastAsia" w:ascii="宋体" w:hAnsi="宋体"/>
          <w:sz w:val="24"/>
        </w:rPr>
        <w:t>监狱和戒毒企业价格扣除</w:t>
      </w:r>
    </w:p>
    <w:p w14:paraId="39D13EB1">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（1）本项目对监狱和戒毒企业（简称监狱企业）视同小型、微型企业，给予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108596BA">
      <w:pPr>
        <w:keepNext w:val="0"/>
        <w:keepLines w:val="0"/>
        <w:pageBreakBefore w:val="0"/>
        <w:widowControl w:val="0"/>
        <w:spacing w:line="520" w:lineRule="exact"/>
        <w:ind w:right="0" w:firstLine="480"/>
        <w:rPr>
          <w:rFonts w:hint="eastAsia" w:ascii="宋体" w:hAnsi="宋体"/>
          <w:sz w:val="24"/>
          <w:highlight w:val="yellow"/>
        </w:rPr>
      </w:pPr>
      <w:r>
        <w:rPr>
          <w:rFonts w:hint="eastAsia" w:ascii="宋体" w:hAnsi="宋体"/>
          <w:sz w:val="24"/>
          <w:highlight w:val="none"/>
        </w:rPr>
        <w:t>（2）监狱企业参加政府采购活动时，需提供由省级以上监狱管理局、戒毒管理局（含新疆生产建设兵团）出具的属于监狱企业的证明文件（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在</w:t>
      </w:r>
      <w:r>
        <w:rPr>
          <w:rFonts w:hint="eastAsia" w:ascii="宋体" w:hAnsi="宋体"/>
          <w:sz w:val="24"/>
          <w:highlight w:val="none"/>
        </w:rPr>
        <w:t>谈判响应文件中上传加盖出具单位公章的电子件）。如不提供上述证明文件，价格将不做相应扣除。</w:t>
      </w:r>
    </w:p>
    <w:p w14:paraId="799E24B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（3）监狱企业标准请参照《关于政府采购支持监狱企业发展有关问题的通知》（财库</w:t>
      </w:r>
      <w:r>
        <w:rPr>
          <w:rFonts w:hint="eastAsia" w:ascii="宋体" w:hAnsi="宋体"/>
          <w:color w:val="000000"/>
          <w:sz w:val="24"/>
          <w:highlight w:val="none"/>
          <w:lang w:eastAsia="zh-CN"/>
        </w:rPr>
        <w:t>〔</w:t>
      </w:r>
      <w:r>
        <w:rPr>
          <w:rFonts w:hint="eastAsia" w:ascii="宋体" w:hAnsi="宋体"/>
          <w:sz w:val="24"/>
        </w:rPr>
        <w:t>2014</w:t>
      </w:r>
      <w:r>
        <w:rPr>
          <w:rFonts w:hint="eastAsia" w:ascii="宋体" w:hAnsi="宋体"/>
          <w:color w:val="000000"/>
          <w:sz w:val="24"/>
          <w:highlight w:val="none"/>
          <w:lang w:eastAsia="zh-CN"/>
        </w:rPr>
        <w:t>〕</w:t>
      </w:r>
      <w:r>
        <w:rPr>
          <w:rFonts w:hint="eastAsia" w:ascii="宋体" w:hAnsi="宋体"/>
          <w:sz w:val="24"/>
        </w:rPr>
        <w:t>68号）。</w:t>
      </w:r>
    </w:p>
    <w:p w14:paraId="2E67519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6</w:t>
      </w:r>
      <w:r>
        <w:rPr>
          <w:rFonts w:hint="eastAsia" w:ascii="宋体" w:hAnsi="宋体"/>
          <w:sz w:val="24"/>
        </w:rPr>
        <w:t>对于同时属于小型、微型企业、残疾人福利单位、监狱企业的视同小微企业</w:t>
      </w:r>
      <w:r>
        <w:rPr>
          <w:rFonts w:hint="eastAsia" w:ascii="宋体" w:hAnsi="宋体"/>
          <w:sz w:val="24"/>
          <w:lang w:eastAsia="zh-CN"/>
        </w:rPr>
        <w:t>，</w:t>
      </w:r>
      <w:r>
        <w:rPr>
          <w:rFonts w:hint="eastAsia" w:ascii="宋体" w:hAnsi="宋体"/>
          <w:sz w:val="24"/>
        </w:rPr>
        <w:t>不重复享受政策。</w:t>
      </w:r>
    </w:p>
    <w:p w14:paraId="290EF4F5">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lang w:val="en-US" w:eastAsia="zh-CN"/>
        </w:rPr>
        <w:t>31.</w:t>
      </w:r>
      <w:r>
        <w:rPr>
          <w:rFonts w:hint="eastAsia" w:ascii="宋体" w:hAnsi="宋体" w:eastAsia="宋体" w:cs="Times New Roman"/>
          <w:sz w:val="24"/>
        </w:rPr>
        <w:t>节能、环保政策</w:t>
      </w:r>
    </w:p>
    <w:p w14:paraId="3B2D438A">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w:t>
      </w:r>
      <w:r>
        <w:rPr>
          <w:rFonts w:hint="eastAsia" w:ascii="宋体" w:hAnsi="宋体" w:eastAsia="宋体" w:cs="Times New Roman"/>
          <w:sz w:val="24"/>
        </w:rPr>
        <w:t>财库〔2019〕9号</w:t>
      </w:r>
      <w:r>
        <w:rPr>
          <w:rFonts w:hint="eastAsia" w:ascii="宋体" w:hAnsi="宋体" w:eastAsia="宋体" w:cs="Times New Roman"/>
          <w:sz w:val="24"/>
          <w:lang w:eastAsia="zh-CN"/>
        </w:rPr>
        <w:t>）</w:t>
      </w:r>
      <w:r>
        <w:rPr>
          <w:rFonts w:hint="eastAsia" w:ascii="宋体" w:hAnsi="宋体" w:eastAsia="宋体" w:cs="Times New Roman"/>
          <w:sz w:val="24"/>
        </w:rPr>
        <w:t>要求，依据品目清单对获得节能产品、环境标志产品认证证书的产品实施政府优先采购或强制采购。</w:t>
      </w:r>
    </w:p>
    <w:p w14:paraId="3F176987">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.2节能产品</w:t>
      </w:r>
      <w:r>
        <w:rPr>
          <w:rFonts w:hint="eastAsia" w:ascii="宋体" w:hAnsi="宋体" w:eastAsia="宋体" w:cs="Times New Roman"/>
          <w:sz w:val="24"/>
          <w:highlight w:val="none"/>
        </w:rPr>
        <w:t>（本项目不涉及）</w:t>
      </w:r>
    </w:p>
    <w:p w14:paraId="7F2AF66D">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本项目</w:t>
      </w:r>
      <w:r>
        <w:rPr>
          <w:rFonts w:hint="eastAsia" w:ascii="宋体" w:hAnsi="宋体" w:eastAsia="宋体" w:cs="Times New Roman"/>
          <w:sz w:val="24"/>
          <w:lang w:eastAsia="zh-CN"/>
        </w:rPr>
        <w:t>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被列入“节能产品品目清单”的，实行（优先</w:t>
      </w:r>
      <w:r>
        <w:rPr>
          <w:rFonts w:hint="eastAsia" w:ascii="宋体" w:hAnsi="宋体" w:eastAsia="宋体" w:cs="Times New Roman"/>
          <w:sz w:val="24"/>
          <w:highlight w:val="none"/>
        </w:rPr>
        <w:t>采购/强制</w:t>
      </w:r>
      <w:r>
        <w:rPr>
          <w:rFonts w:hint="eastAsia" w:ascii="宋体" w:hAnsi="宋体" w:eastAsia="宋体" w:cs="Times New Roman"/>
          <w:sz w:val="24"/>
        </w:rPr>
        <w:t>采购）。</w:t>
      </w:r>
    </w:p>
    <w:p w14:paraId="22DE5540">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.3环保产品</w:t>
      </w:r>
      <w:r>
        <w:rPr>
          <w:rFonts w:hint="eastAsia" w:ascii="宋体" w:hAnsi="宋体" w:eastAsia="宋体" w:cs="Times New Roman"/>
          <w:sz w:val="24"/>
          <w:highlight w:val="none"/>
        </w:rPr>
        <w:t>（本项目不涉及）</w:t>
      </w:r>
    </w:p>
    <w:p w14:paraId="5D47B97A">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被列入“环境标志产品品目清单”的，实行优先采购。</w:t>
      </w:r>
    </w:p>
    <w:p w14:paraId="68F01ED8">
      <w:pPr>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w:t>
      </w:r>
    </w:p>
    <w:p w14:paraId="72E09B3F">
      <w:pPr>
        <w:pageBreakBefore w:val="0"/>
        <w:widowControl w:val="0"/>
        <w:spacing w:line="520" w:lineRule="exact"/>
        <w:ind w:right="0" w:firstLine="480"/>
        <w:rPr>
          <w:rFonts w:hint="eastAsia" w:ascii="宋体" w:hAnsi="宋体" w:eastAsia="宋体" w:cs="Times New Roman"/>
          <w:b w:val="0"/>
          <w:bCs w:val="0"/>
          <w:sz w:val="24"/>
        </w:rPr>
      </w:pPr>
      <w:r>
        <w:rPr>
          <w:rFonts w:hint="eastAsia" w:ascii="宋体" w:hAnsi="宋体" w:eastAsia="宋体" w:cs="Times New Roman"/>
          <w:sz w:val="24"/>
        </w:rPr>
        <w:t>实行“优先采购”的，</w:t>
      </w:r>
      <w:r>
        <w:rPr>
          <w:rFonts w:hint="eastAsia" w:ascii="宋体" w:hAnsi="宋体" w:eastAsia="宋体" w:cs="Times New Roman"/>
          <w:sz w:val="24"/>
          <w:highlight w:val="none"/>
        </w:rPr>
        <w:t>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（特别说明</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扫描</w:t>
      </w:r>
      <w:r>
        <w:rPr>
          <w:rFonts w:hint="eastAsia" w:ascii="宋体" w:hAnsi="宋体" w:eastAsia="宋体" w:cs="Times New Roman"/>
          <w:b w:val="0"/>
          <w:bCs w:val="0"/>
          <w:sz w:val="24"/>
          <w:highlight w:val="none"/>
        </w:rPr>
        <w:t>件为准</w:t>
      </w:r>
      <w:r>
        <w:rPr>
          <w:rFonts w:hint="eastAsia" w:ascii="宋体" w:hAnsi="宋体" w:eastAsia="宋体" w:cs="Times New Roman"/>
          <w:b w:val="0"/>
          <w:bCs w:val="0"/>
          <w:sz w:val="24"/>
          <w:highlight w:val="none"/>
          <w:lang w:eastAsia="zh-CN"/>
        </w:rPr>
        <w:t>，并加盖谈判供应商的电子签章；</w:t>
      </w:r>
      <w:r>
        <w:rPr>
          <w:rFonts w:hint="eastAsia" w:ascii="宋体" w:hAnsi="宋体" w:eastAsia="宋体" w:cs="Times New Roman"/>
          <w:b w:val="0"/>
          <w:bCs w:val="0"/>
          <w:sz w:val="24"/>
          <w:highlight w:val="none"/>
        </w:rPr>
        <w:t>未能提供证书</w:t>
      </w:r>
      <w:r>
        <w:rPr>
          <w:rFonts w:hint="eastAsia" w:ascii="宋体" w:hAnsi="宋体" w:eastAsia="宋体" w:cs="Times New Roman"/>
          <w:b w:val="0"/>
          <w:bCs w:val="0"/>
          <w:sz w:val="24"/>
          <w:highlight w:val="none"/>
          <w:lang w:eastAsia="zh-CN"/>
        </w:rPr>
        <w:t>扫描</w:t>
      </w:r>
      <w:r>
        <w:rPr>
          <w:rFonts w:hint="eastAsia" w:ascii="宋体" w:hAnsi="宋体" w:eastAsia="宋体" w:cs="Times New Roman"/>
          <w:b w:val="0"/>
          <w:bCs w:val="0"/>
          <w:sz w:val="24"/>
          <w:highlight w:val="none"/>
        </w:rPr>
        <w:t>件的不给予价格扣除）</w:t>
      </w:r>
    </w:p>
    <w:p w14:paraId="64525A6F">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16B62D3">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lang w:val="en-US" w:eastAsia="zh-CN"/>
        </w:rPr>
        <w:t>32.</w:t>
      </w:r>
      <w:r>
        <w:rPr>
          <w:rFonts w:hint="eastAsia" w:ascii="宋体" w:hAnsi="宋体" w:eastAsia="宋体" w:cs="Times New Roman"/>
          <w:sz w:val="24"/>
        </w:rPr>
        <w:t>政府绿色采购</w:t>
      </w:r>
    </w:p>
    <w:p w14:paraId="66F32E7B">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根据《江苏省财政厅关于加强政府绿色采购有关事项的通知》（苏财购〔2023〕65号）的要求，落实政府绿色采购相关政策，具体如下：</w:t>
      </w:r>
    </w:p>
    <w:p w14:paraId="165B5BE1">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.1本项目为货物类采购项目的，所提供的产品需综合考虑节能环保、节水、循环再生、低碳、有机等因素；本项目为物业、合同能源管理等服务类采购项目的，应在服务中加强绿色低碳管理。</w:t>
      </w:r>
    </w:p>
    <w:p w14:paraId="4666DA67">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w:t>
      </w:r>
      <w:r>
        <w:rPr>
          <w:rFonts w:hint="eastAsia" w:ascii="宋体" w:hAnsi="宋体" w:eastAsia="宋体" w:cs="Times New Roman"/>
          <w:sz w:val="24"/>
        </w:rPr>
        <w:t>在供货、安装过程中</w:t>
      </w:r>
      <w:r>
        <w:rPr>
          <w:rFonts w:hint="eastAsia" w:ascii="宋体" w:hAnsi="宋体" w:eastAsia="宋体" w:cs="Times New Roman"/>
          <w:sz w:val="24"/>
          <w:lang w:eastAsia="zh-CN"/>
        </w:rPr>
        <w:t>能</w:t>
      </w:r>
      <w:r>
        <w:rPr>
          <w:rFonts w:hint="eastAsia" w:ascii="宋体" w:hAnsi="宋体" w:eastAsia="宋体" w:cs="Times New Roman"/>
          <w:sz w:val="24"/>
        </w:rPr>
        <w:t>做到低碳物流、环保节约、提高资源利用率；涉及设备运维参考《绿色数据中心政府采购需求标准（试行）》（财库〔2020〕7号文）执行。</w:t>
      </w:r>
    </w:p>
    <w:p w14:paraId="2F13D473">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.3本项目中涉及涂料、胶黏剂、油墨、清洗剂等挥发性有机物产品的，要执行国家和江苏省VOCs含量限制标准，优先使用低挥发性原辅材料，使用低VOCs含量的涂料、胶黏剂等。</w:t>
      </w:r>
    </w:p>
    <w:p w14:paraId="481372BC">
      <w:pPr>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w:t>
      </w:r>
      <w:r>
        <w:rPr>
          <w:rFonts w:hint="eastAsia" w:ascii="宋体" w:hAnsi="宋体" w:eastAsia="宋体" w:cs="Times New Roman"/>
          <w:sz w:val="24"/>
          <w:lang w:val="en-US" w:eastAsia="zh-CN"/>
        </w:rPr>
        <w:t>4</w:t>
      </w:r>
      <w:r>
        <w:rPr>
          <w:rFonts w:hint="eastAsia" w:ascii="宋体" w:hAnsi="宋体" w:eastAsia="宋体" w:cs="Times New Roman"/>
          <w:sz w:val="24"/>
        </w:rPr>
        <w:t>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w:t>
      </w:r>
      <w:r>
        <w:rPr>
          <w:rFonts w:hint="eastAsia" w:ascii="宋体" w:hAnsi="宋体" w:eastAsia="宋体" w:cs="Times New Roman"/>
          <w:sz w:val="24"/>
        </w:rPr>
        <w:t>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w:t>
      </w:r>
    </w:p>
    <w:p w14:paraId="0D99DABD">
      <w:pPr>
        <w:pageBreakBefore w:val="0"/>
        <w:widowControl w:val="0"/>
        <w:spacing w:line="520" w:lineRule="exact"/>
        <w:ind w:right="0"/>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rPr>
        <w:t>采购本国产品的支持政策</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本项目不涉及</w:t>
      </w:r>
      <w:r>
        <w:rPr>
          <w:rFonts w:hint="eastAsia" w:ascii="宋体" w:hAnsi="宋体" w:eastAsia="宋体" w:cs="Times New Roman"/>
          <w:sz w:val="24"/>
          <w:lang w:eastAsia="zh-CN"/>
        </w:rPr>
        <w:t>）</w:t>
      </w:r>
    </w:p>
    <w:p w14:paraId="0B5E99F2">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269CE662">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eastAsia="宋体" w:cs="Times New Roman"/>
          <w:sz w:val="24"/>
          <w:lang w:eastAsia="zh-CN"/>
        </w:rPr>
        <w:t>供应商</w:t>
      </w:r>
      <w:r>
        <w:rPr>
          <w:rFonts w:hint="eastAsia" w:ascii="宋体" w:hAnsi="宋体" w:eastAsia="宋体" w:cs="Times New Roman"/>
          <w:sz w:val="24"/>
        </w:rPr>
        <w:t>为该采购项目或者采购包提供的符合本国产品标准的产品成本之和占该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提供的全部产品成本之和的比例达到80%以上时，依法对该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提供的全部产品给予价格评审优惠，即对该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提供的全部产品的总报价给予20%的价格扣除，用扣除后的价格参与评审。</w:t>
      </w:r>
      <w:r>
        <w:rPr>
          <w:rFonts w:hint="eastAsia" w:ascii="宋体" w:hAnsi="宋体" w:eastAsia="宋体" w:cs="Times New Roman"/>
          <w:sz w:val="24"/>
          <w:lang w:eastAsia="zh-CN"/>
        </w:rPr>
        <w:t>供应商</w:t>
      </w:r>
      <w:r>
        <w:rPr>
          <w:rFonts w:hint="eastAsia" w:ascii="宋体" w:hAnsi="宋体" w:eastAsia="宋体" w:cs="Times New Roman"/>
          <w:sz w:val="24"/>
        </w:rPr>
        <w:t>未填写比例数值，或比例数值未达到80%的，将不享受本国产品价格评审优惠。</w:t>
      </w:r>
    </w:p>
    <w:p w14:paraId="2DA471E3">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供应商</w:t>
      </w:r>
      <w:r>
        <w:rPr>
          <w:rFonts w:hint="eastAsia" w:ascii="宋体" w:hAnsi="宋体" w:eastAsia="宋体" w:cs="Times New Roman"/>
          <w:sz w:val="24"/>
        </w:rPr>
        <w:t>需按照</w:t>
      </w:r>
      <w:r>
        <w:rPr>
          <w:rFonts w:hint="eastAsia" w:ascii="宋体" w:hAnsi="宋体" w:eastAsia="宋体" w:cs="Times New Roman"/>
          <w:sz w:val="24"/>
          <w:lang w:eastAsia="zh-CN"/>
        </w:rPr>
        <w:t>谈判文件</w:t>
      </w:r>
      <w:r>
        <w:rPr>
          <w:rFonts w:hint="eastAsia" w:ascii="宋体" w:hAnsi="宋体" w:eastAsia="宋体" w:cs="Times New Roman"/>
          <w:sz w:val="24"/>
        </w:rPr>
        <w:t>的要求提供《关于符合本国产品标准的声明函》，如不提供将不享受本国产品价格评审优惠。</w:t>
      </w:r>
    </w:p>
    <w:p w14:paraId="3FC62BB8">
      <w:pPr>
        <w:keepNext w:val="0"/>
        <w:keepLines w:val="0"/>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供应商</w:t>
      </w:r>
      <w:r>
        <w:rPr>
          <w:rFonts w:hint="eastAsia" w:ascii="宋体" w:hAnsi="宋体" w:eastAsia="宋体" w:cs="Times New Roman"/>
          <w:sz w:val="24"/>
        </w:rPr>
        <w:t>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p>
    <w:p w14:paraId="267BA6EA">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eastAsia="宋体" w:cs="Times New Roman"/>
          <w:sz w:val="24"/>
          <w:lang w:eastAsia="zh-CN"/>
        </w:rPr>
        <w:t>供应商</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谈判小组</w:t>
      </w:r>
      <w:r>
        <w:rPr>
          <w:rFonts w:hint="eastAsia" w:ascii="宋体" w:hAnsi="宋体" w:eastAsia="宋体" w:cs="Times New Roman"/>
          <w:sz w:val="24"/>
        </w:rPr>
        <w:t>应当以书面形式要求</w:t>
      </w:r>
      <w:r>
        <w:rPr>
          <w:rFonts w:hint="eastAsia" w:ascii="宋体" w:hAnsi="宋体" w:eastAsia="宋体" w:cs="Times New Roman"/>
          <w:sz w:val="24"/>
          <w:lang w:eastAsia="zh-CN"/>
        </w:rPr>
        <w:t>供应商</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谈判文件</w:t>
      </w:r>
      <w:r>
        <w:rPr>
          <w:rFonts w:hint="eastAsia" w:ascii="宋体" w:hAnsi="宋体" w:eastAsia="宋体" w:cs="Times New Roman"/>
          <w:sz w:val="24"/>
        </w:rPr>
        <w:t>规定的，</w:t>
      </w:r>
      <w:r>
        <w:rPr>
          <w:rFonts w:hint="eastAsia" w:ascii="宋体" w:hAnsi="宋体" w:eastAsia="宋体" w:cs="Times New Roman"/>
          <w:sz w:val="24"/>
          <w:lang w:eastAsia="zh-CN"/>
        </w:rPr>
        <w:t>供应商</w:t>
      </w:r>
      <w:r>
        <w:rPr>
          <w:rFonts w:hint="eastAsia" w:ascii="宋体" w:hAnsi="宋体" w:eastAsia="宋体" w:cs="Times New Roman"/>
          <w:sz w:val="24"/>
        </w:rPr>
        <w:t>提供的相关产品视为不符合本国产品标准。</w:t>
      </w:r>
    </w:p>
    <w:p w14:paraId="141B30DE">
      <w:pPr>
        <w:keepNext w:val="0"/>
        <w:keepLines w:val="0"/>
        <w:pageBreakBefore w:val="0"/>
        <w:widowControl w:val="0"/>
        <w:spacing w:line="520" w:lineRule="exact"/>
        <w:ind w:right="0" w:firstLine="480"/>
        <w:rPr>
          <w:rFonts w:hint="eastAsia"/>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627009">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履约资金扶持政策</w:t>
      </w:r>
    </w:p>
    <w:p w14:paraId="0DAE5C71">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.1政府采购合同信用融资是为支持中小企业发展，缓解中小企业融资难题推出的一项融资服务举措，</w:t>
      </w:r>
      <w:r>
        <w:rPr>
          <w:rFonts w:hint="eastAsia" w:ascii="宋体" w:hAnsi="宋体" w:eastAsia="宋体" w:cs="Times New Roman"/>
          <w:sz w:val="24"/>
          <w:lang w:eastAsia="zh-CN"/>
        </w:rPr>
        <w:t>成交</w:t>
      </w:r>
      <w:r>
        <w:rPr>
          <w:rFonts w:hint="eastAsia" w:ascii="宋体" w:hAnsi="宋体" w:eastAsia="宋体" w:cs="Times New Roman"/>
          <w:sz w:val="24"/>
        </w:rPr>
        <w:t>人可凭政府采购合同办理融资贷款。该贷款无需抵押、担保，按照双方自愿的原则提供便捷、优惠的贷款服务。详情请见江苏政府采购网“政采贷”专栏。</w:t>
      </w:r>
    </w:p>
    <w:p w14:paraId="20737018">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.2有融资贷款需求的</w:t>
      </w:r>
      <w:r>
        <w:rPr>
          <w:rFonts w:hint="eastAsia" w:ascii="宋体" w:hAnsi="宋体" w:eastAsia="宋体" w:cs="Times New Roman"/>
          <w:sz w:val="24"/>
          <w:lang w:eastAsia="zh-CN"/>
        </w:rPr>
        <w:t>成交</w:t>
      </w:r>
      <w:r>
        <w:rPr>
          <w:rFonts w:hint="eastAsia" w:ascii="宋体" w:hAnsi="宋体" w:eastAsia="宋体" w:cs="Times New Roman"/>
          <w:sz w:val="24"/>
        </w:rPr>
        <w:t>人，与采购人在苏采云【合同在线签订】模块中进行合同在线签订时，【账户信息完善】的“是否融资”一栏中需选择“是”，同时完善收款账号信息和合同补充协议（融资账号）。</w:t>
      </w:r>
    </w:p>
    <w:p w14:paraId="79D73AE1">
      <w:pPr>
        <w:pageBreakBefore w:val="0"/>
        <w:widowControl w:val="0"/>
        <w:spacing w:line="520" w:lineRule="exact"/>
        <w:ind w:right="0"/>
        <w:jc w:val="center"/>
        <w:rPr>
          <w:rFonts w:hint="eastAsia" w:ascii="宋体" w:hAnsi="宋体" w:eastAsia="宋体"/>
          <w:b/>
          <w:sz w:val="24"/>
          <w:lang w:eastAsia="zh-CN"/>
        </w:rPr>
      </w:pPr>
      <w:r>
        <w:rPr>
          <w:rFonts w:hint="eastAsia" w:ascii="宋体" w:hAnsi="宋体"/>
          <w:b/>
          <w:sz w:val="24"/>
        </w:rPr>
        <w:t>九、</w:t>
      </w:r>
      <w:r>
        <w:rPr>
          <w:rFonts w:ascii="宋体" w:hAnsi="宋体"/>
          <w:b/>
          <w:sz w:val="24"/>
        </w:rPr>
        <w:t>失信情形</w:t>
      </w:r>
    </w:p>
    <w:p w14:paraId="7E5478C0">
      <w:pPr>
        <w:keepNext w:val="0"/>
        <w:keepLines w:val="0"/>
        <w:pageBreakBefore w:val="0"/>
        <w:widowControl w:val="0"/>
        <w:spacing w:line="520" w:lineRule="exact"/>
        <w:ind w:right="0"/>
        <w:jc w:val="left"/>
        <w:rPr>
          <w:rFonts w:hint="eastAsia" w:ascii="宋体" w:hAnsi="宋体" w:eastAsia="宋体"/>
          <w:b/>
          <w:bCs/>
          <w:sz w:val="24"/>
          <w:lang w:eastAsia="zh-CN"/>
        </w:rPr>
      </w:pPr>
      <w:r>
        <w:rPr>
          <w:rFonts w:hint="eastAsia" w:ascii="宋体" w:hAnsi="宋体"/>
          <w:b/>
          <w:bCs/>
          <w:sz w:val="24"/>
          <w:lang w:val="en-US" w:eastAsia="zh-CN"/>
        </w:rPr>
        <w:t>35</w:t>
      </w:r>
      <w:r>
        <w:rPr>
          <w:rFonts w:ascii="宋体" w:hAnsi="宋体"/>
          <w:b/>
          <w:bCs/>
          <w:sz w:val="24"/>
        </w:rPr>
        <w:t>.</w:t>
      </w:r>
      <w:r>
        <w:rPr>
          <w:rFonts w:ascii="宋体" w:hAnsi="宋体" w:cs="宋体"/>
          <w:b/>
          <w:bCs/>
          <w:sz w:val="24"/>
        </w:rPr>
        <w:t xml:space="preserve"> </w:t>
      </w:r>
      <w:r>
        <w:rPr>
          <w:rFonts w:ascii="宋体" w:hAnsi="宋体"/>
          <w:b/>
          <w:bCs/>
          <w:sz w:val="24"/>
        </w:rPr>
        <w:t>根据《江苏省政府采购信用管理暂行办法》有关规定</w:t>
      </w:r>
      <w:r>
        <w:rPr>
          <w:rFonts w:hint="eastAsia" w:ascii="宋体" w:hAnsi="宋体"/>
          <w:b/>
          <w:bCs/>
          <w:sz w:val="24"/>
          <w:lang w:eastAsia="zh-CN"/>
        </w:rPr>
        <w:t>，谈判</w:t>
      </w:r>
      <w:r>
        <w:rPr>
          <w:rFonts w:ascii="宋体" w:hAnsi="宋体"/>
          <w:b/>
          <w:bCs/>
          <w:sz w:val="24"/>
        </w:rPr>
        <w:t>供应商有下列情形之一的，属于失信行为，将其失信情形推送到公共信用信息系统</w:t>
      </w:r>
      <w:r>
        <w:rPr>
          <w:rFonts w:hint="eastAsia" w:ascii="宋体" w:hAnsi="宋体"/>
          <w:b/>
          <w:bCs/>
          <w:sz w:val="24"/>
          <w:lang w:eastAsia="zh-CN"/>
        </w:rPr>
        <w:t>。</w:t>
      </w:r>
    </w:p>
    <w:p w14:paraId="64A90847">
      <w:pPr>
        <w:keepNext w:val="0"/>
        <w:keepLines w:val="0"/>
        <w:pageBreakBefore w:val="0"/>
        <w:widowControl w:val="0"/>
        <w:spacing w:line="520" w:lineRule="exact"/>
        <w:ind w:right="0" w:firstLine="480"/>
        <w:jc w:val="left"/>
        <w:rPr>
          <w:rFonts w:hint="eastAsia" w:ascii="宋体" w:hAnsi="宋体"/>
          <w:sz w:val="24"/>
        </w:rPr>
      </w:pPr>
      <w:r>
        <w:rPr>
          <w:rFonts w:hint="eastAsia" w:ascii="宋体" w:hAnsi="宋体"/>
          <w:sz w:val="24"/>
          <w:lang w:val="en-US" w:eastAsia="zh-CN"/>
        </w:rPr>
        <w:t>35</w:t>
      </w:r>
      <w:r>
        <w:rPr>
          <w:rFonts w:hint="eastAsia" w:ascii="宋体" w:hAnsi="宋体"/>
          <w:sz w:val="24"/>
        </w:rPr>
        <w:t>.1</w:t>
      </w:r>
      <w:r>
        <w:rPr>
          <w:rFonts w:ascii="宋体" w:hAnsi="宋体"/>
          <w:sz w:val="24"/>
        </w:rPr>
        <w:t>响应、开标、谈判、评审环节</w:t>
      </w:r>
    </w:p>
    <w:p w14:paraId="09481F55">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.1.1</w:t>
      </w:r>
      <w:r>
        <w:rPr>
          <w:rFonts w:ascii="宋体" w:hAnsi="宋体"/>
          <w:sz w:val="24"/>
        </w:rPr>
        <w:t>提供虚假证明材料谋取成交；</w:t>
      </w:r>
    </w:p>
    <w:p w14:paraId="6707C559">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.1.2</w:t>
      </w:r>
      <w:r>
        <w:rPr>
          <w:rFonts w:ascii="宋体" w:hAnsi="宋体"/>
          <w:sz w:val="24"/>
        </w:rPr>
        <w:t>采取不正当手段诋毁、排挤其他供应商；</w:t>
      </w:r>
    </w:p>
    <w:p w14:paraId="4F4BA066">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1.3</w:t>
      </w:r>
      <w:r>
        <w:rPr>
          <w:rFonts w:ascii="宋体" w:hAnsi="宋体"/>
          <w:sz w:val="24"/>
        </w:rPr>
        <w:t>与采购人、采购代理机构或者其他供应商恶意串通；</w:t>
      </w:r>
    </w:p>
    <w:p w14:paraId="12A995ED">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1.4</w:t>
      </w:r>
      <w:r>
        <w:rPr>
          <w:rFonts w:ascii="宋体" w:hAnsi="宋体"/>
          <w:sz w:val="24"/>
        </w:rPr>
        <w:t>向采购人或者采购代理机构行贿或者提供其他不正当利益；</w:t>
      </w:r>
    </w:p>
    <w:p w14:paraId="30A20A0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1.5</w:t>
      </w:r>
      <w:r>
        <w:rPr>
          <w:rFonts w:ascii="宋体" w:hAnsi="宋体"/>
          <w:sz w:val="24"/>
        </w:rPr>
        <w:t>在采购过程中与采购人进行协商谈判；</w:t>
      </w:r>
    </w:p>
    <w:p w14:paraId="0119B850">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1.6</w:t>
      </w:r>
      <w:r>
        <w:rPr>
          <w:rFonts w:ascii="宋体" w:hAnsi="宋体"/>
          <w:sz w:val="24"/>
        </w:rPr>
        <w:t>向谈判小组成员行贿或者提供其他不正当利益；</w:t>
      </w:r>
    </w:p>
    <w:p w14:paraId="627C344E">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.1.7</w:t>
      </w:r>
      <w:r>
        <w:rPr>
          <w:rFonts w:ascii="宋体" w:hAnsi="宋体"/>
          <w:sz w:val="24"/>
        </w:rPr>
        <w:t>资格预审合格的</w:t>
      </w:r>
      <w:r>
        <w:rPr>
          <w:rFonts w:hint="eastAsia" w:ascii="宋体" w:hAnsi="宋体"/>
          <w:sz w:val="24"/>
          <w:lang w:eastAsia="zh-CN"/>
        </w:rPr>
        <w:t>谈判</w:t>
      </w:r>
      <w:r>
        <w:rPr>
          <w:rFonts w:ascii="宋体" w:hAnsi="宋体"/>
          <w:sz w:val="24"/>
        </w:rPr>
        <w:t>供应商在评审阶段资格发生变化时未通知采购人和采购代理机构；</w:t>
      </w:r>
    </w:p>
    <w:p w14:paraId="1470CE2F">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.1.8</w:t>
      </w:r>
      <w:r>
        <w:rPr>
          <w:rFonts w:ascii="宋体" w:hAnsi="宋体"/>
          <w:sz w:val="24"/>
        </w:rPr>
        <w:t>存在视为串通投标的情形。</w:t>
      </w:r>
    </w:p>
    <w:p w14:paraId="5C116D3C">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w:t>
      </w:r>
      <w:r>
        <w:rPr>
          <w:rFonts w:ascii="宋体" w:hAnsi="宋体"/>
          <w:sz w:val="24"/>
        </w:rPr>
        <w:t>成交和合同签订、履约环节</w:t>
      </w:r>
    </w:p>
    <w:p w14:paraId="6B8C4AEE">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.2.1</w:t>
      </w:r>
      <w:r>
        <w:rPr>
          <w:rFonts w:ascii="宋体" w:hAnsi="宋体"/>
          <w:sz w:val="24"/>
        </w:rPr>
        <w:t>成交后无正当理由拒不与采购人签订政府采购合同；</w:t>
      </w:r>
    </w:p>
    <w:p w14:paraId="77CDBB3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.2.2</w:t>
      </w:r>
      <w:r>
        <w:rPr>
          <w:rFonts w:ascii="宋体" w:hAnsi="宋体"/>
          <w:sz w:val="24"/>
        </w:rPr>
        <w:t>未按照采购文件确定的事项签订政府采购合同，或者与采购人另行订立背离合同实质性内容的协议；</w:t>
      </w:r>
    </w:p>
    <w:p w14:paraId="1797CE50">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.2.3</w:t>
      </w:r>
      <w:r>
        <w:rPr>
          <w:rFonts w:ascii="宋体" w:hAnsi="宋体"/>
          <w:sz w:val="24"/>
        </w:rPr>
        <w:t>将政府采购合同转包，或者采用分包方式履行合同，将合同的主体和关键部分分包给其他供应商；</w:t>
      </w:r>
    </w:p>
    <w:p w14:paraId="7434C1F2">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.2.4</w:t>
      </w:r>
      <w:r>
        <w:rPr>
          <w:rFonts w:ascii="宋体" w:hAnsi="宋体"/>
          <w:sz w:val="24"/>
        </w:rPr>
        <w:t>擅自变更、中止或者终止政府采购合同；</w:t>
      </w:r>
    </w:p>
    <w:p w14:paraId="4CC167D1">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.2.5</w:t>
      </w:r>
      <w:r>
        <w:rPr>
          <w:rFonts w:ascii="宋体" w:hAnsi="宋体"/>
          <w:sz w:val="24"/>
        </w:rPr>
        <w:t>提供假冒伪劣产品；</w:t>
      </w:r>
    </w:p>
    <w:p w14:paraId="780CFF64">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.2.6</w:t>
      </w:r>
      <w:r>
        <w:rPr>
          <w:rFonts w:ascii="宋体" w:hAnsi="宋体"/>
          <w:sz w:val="24"/>
        </w:rPr>
        <w:t>拒绝履行合同义务。</w:t>
      </w:r>
    </w:p>
    <w:p w14:paraId="75AF2A5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w:t>
      </w:r>
      <w:r>
        <w:rPr>
          <w:rFonts w:ascii="宋体" w:hAnsi="宋体"/>
          <w:sz w:val="24"/>
        </w:rPr>
        <w:t>质疑投诉环节</w:t>
      </w:r>
    </w:p>
    <w:p w14:paraId="5BB4EA62">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.3.1</w:t>
      </w:r>
      <w:r>
        <w:rPr>
          <w:rFonts w:ascii="宋体" w:hAnsi="宋体"/>
          <w:sz w:val="24"/>
        </w:rPr>
        <w:t>在全国范围12个月内三次以上投诉查无实据；</w:t>
      </w:r>
    </w:p>
    <w:p w14:paraId="12653553">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.3.2</w:t>
      </w:r>
      <w:r>
        <w:rPr>
          <w:rFonts w:ascii="宋体" w:hAnsi="宋体"/>
          <w:sz w:val="24"/>
        </w:rPr>
        <w:t>采用捏造事实、提供虚假材料或者以非法手段取得证明材料等方式进行虚假、恶意投诉</w:t>
      </w:r>
      <w:r>
        <w:rPr>
          <w:rFonts w:hint="eastAsia" w:ascii="宋体" w:hAnsi="宋体"/>
          <w:sz w:val="24"/>
          <w:lang w:eastAsia="zh-CN"/>
        </w:rPr>
        <w:t>；</w:t>
      </w:r>
    </w:p>
    <w:p w14:paraId="4716F04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.3.3</w:t>
      </w:r>
      <w:r>
        <w:rPr>
          <w:rFonts w:ascii="宋体" w:hAnsi="宋体"/>
          <w:sz w:val="24"/>
        </w:rPr>
        <w:t>证据来源的合法性存在明显疑问，投诉人无法证明其取得方式合法的，视为以非法手段取得证明材料。</w:t>
      </w:r>
    </w:p>
    <w:p w14:paraId="4BE5750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.4</w:t>
      </w:r>
      <w:r>
        <w:rPr>
          <w:rFonts w:ascii="宋体" w:hAnsi="宋体"/>
          <w:sz w:val="24"/>
        </w:rPr>
        <w:t>监督检查环节</w:t>
      </w:r>
    </w:p>
    <w:p w14:paraId="43C0B57A">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.4.1</w:t>
      </w:r>
      <w:r>
        <w:rPr>
          <w:rFonts w:ascii="宋体" w:hAnsi="宋体"/>
          <w:sz w:val="24"/>
        </w:rPr>
        <w:t>拒绝有关部门监督检查或者提供虚假情况。</w:t>
      </w:r>
    </w:p>
    <w:p w14:paraId="51B60643">
      <w:pPr>
        <w:keepNext w:val="0"/>
        <w:keepLines w:val="0"/>
        <w:pageBreakBefore w:val="0"/>
        <w:widowControl w:val="0"/>
        <w:spacing w:line="520" w:lineRule="exact"/>
        <w:ind w:right="0" w:firstLine="480"/>
        <w:jc w:val="left"/>
        <w:rPr>
          <w:rFonts w:hint="eastAsia" w:ascii="宋体" w:hAnsi="宋体"/>
          <w:sz w:val="24"/>
        </w:rPr>
      </w:pPr>
      <w:r>
        <w:rPr>
          <w:rFonts w:hint="eastAsia" w:ascii="宋体" w:hAnsi="宋体"/>
          <w:sz w:val="24"/>
          <w:lang w:val="en-US" w:eastAsia="zh-CN"/>
        </w:rPr>
        <w:t>35</w:t>
      </w:r>
      <w:r>
        <w:rPr>
          <w:rFonts w:ascii="宋体" w:hAnsi="宋体"/>
          <w:sz w:val="24"/>
        </w:rPr>
        <w:t>.5</w:t>
      </w:r>
      <w:r>
        <w:rPr>
          <w:rFonts w:hint="eastAsia" w:ascii="宋体" w:hAnsi="宋体"/>
          <w:sz w:val="24"/>
          <w:lang w:eastAsia="zh-CN"/>
        </w:rPr>
        <w:t>谈判</w:t>
      </w:r>
      <w:r>
        <w:rPr>
          <w:rFonts w:ascii="宋体" w:hAnsi="宋体"/>
          <w:sz w:val="24"/>
        </w:rPr>
        <w:t>供应商</w:t>
      </w:r>
      <w:r>
        <w:rPr>
          <w:rFonts w:hint="eastAsia" w:ascii="宋体" w:hAnsi="宋体"/>
          <w:sz w:val="24"/>
          <w:lang w:eastAsia="zh-CN"/>
        </w:rPr>
        <w:t>有</w:t>
      </w:r>
      <w:r>
        <w:rPr>
          <w:rFonts w:ascii="宋体" w:hAnsi="宋体"/>
          <w:sz w:val="24"/>
        </w:rPr>
        <w:t>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608192E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471986BD">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768DEBD6">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ascii="宋体" w:hAnsi="宋体"/>
          <w:sz w:val="24"/>
        </w:rPr>
        <w:t>.5.3已响应参加政府采购活动而无故不参加的</w:t>
      </w:r>
      <w:r>
        <w:rPr>
          <w:rFonts w:hint="eastAsia" w:ascii="宋体" w:hAnsi="宋体"/>
          <w:sz w:val="24"/>
        </w:rPr>
        <w:t>；</w:t>
      </w:r>
    </w:p>
    <w:p w14:paraId="3CF04E12">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5.4未按合同规定履行合同义务的</w:t>
      </w:r>
      <w:r>
        <w:rPr>
          <w:rFonts w:hint="eastAsia" w:ascii="宋体" w:hAnsi="宋体"/>
          <w:sz w:val="24"/>
        </w:rPr>
        <w:t>；</w:t>
      </w:r>
    </w:p>
    <w:p w14:paraId="51D6498A">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5.5不按规定或不及时变更供应商库中的有关信息的</w:t>
      </w:r>
      <w:r>
        <w:rPr>
          <w:rFonts w:hint="eastAsia" w:ascii="宋体" w:hAnsi="宋体"/>
          <w:sz w:val="24"/>
        </w:rPr>
        <w:t>；</w:t>
      </w:r>
    </w:p>
    <w:p w14:paraId="1B826C50">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71003F4A">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D459248">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191AEB2D">
      <w:pPr>
        <w:keepNext w:val="0"/>
        <w:keepLines w:val="0"/>
        <w:pageBreakBefore w:val="0"/>
        <w:widowControl w:val="0"/>
        <w:spacing w:line="520" w:lineRule="exact"/>
        <w:ind w:right="0" w:firstLine="480"/>
        <w:jc w:val="both"/>
        <w:rPr>
          <w:rFonts w:hint="eastAsia"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5.9各级政府采购监管部门认定的其他失信行为</w:t>
      </w:r>
      <w:r>
        <w:rPr>
          <w:rFonts w:hint="eastAsia" w:ascii="宋体" w:hAnsi="宋体"/>
          <w:sz w:val="24"/>
        </w:rPr>
        <w:t>。</w:t>
      </w:r>
    </w:p>
    <w:p w14:paraId="293F1D76">
      <w:pPr>
        <w:keepNext w:val="0"/>
        <w:keepLines w:val="0"/>
        <w:pageBreakBefore w:val="0"/>
        <w:widowControl w:val="0"/>
        <w:spacing w:line="520" w:lineRule="exact"/>
        <w:ind w:right="0"/>
        <w:jc w:val="both"/>
        <w:rPr>
          <w:rFonts w:ascii="宋体" w:hAnsi="宋体"/>
          <w:b/>
          <w:sz w:val="24"/>
        </w:rPr>
      </w:pPr>
      <w:r>
        <w:rPr>
          <w:rFonts w:hint="eastAsia" w:ascii="宋体" w:hAnsi="宋体"/>
          <w:b/>
          <w:bCs/>
          <w:sz w:val="24"/>
          <w:lang w:val="en-US" w:eastAsia="zh-CN"/>
        </w:rPr>
        <w:t>36.</w:t>
      </w:r>
      <w:r>
        <w:rPr>
          <w:rFonts w:ascii="宋体" w:hAnsi="宋体"/>
          <w:b/>
          <w:sz w:val="24"/>
        </w:rPr>
        <w:t>有下列情形之一的，视为</w:t>
      </w:r>
      <w:r>
        <w:rPr>
          <w:rFonts w:hint="eastAsia" w:ascii="宋体" w:hAnsi="宋体"/>
          <w:b/>
          <w:sz w:val="24"/>
          <w:lang w:eastAsia="zh-CN"/>
        </w:rPr>
        <w:t>谈判</w:t>
      </w:r>
      <w:r>
        <w:rPr>
          <w:rFonts w:ascii="宋体" w:hAnsi="宋体"/>
          <w:b/>
          <w:sz w:val="24"/>
        </w:rPr>
        <w:t>供应商串通投标，其谈判文件无效：</w:t>
      </w:r>
    </w:p>
    <w:p w14:paraId="7BAB8263">
      <w:pPr>
        <w:keepNext w:val="0"/>
        <w:keepLines w:val="0"/>
        <w:pageBreakBefore w:val="0"/>
        <w:widowControl w:val="0"/>
        <w:spacing w:line="520" w:lineRule="exact"/>
        <w:ind w:firstLine="480"/>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36.1</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供应商的谈判响应文件由同一单位或者个人编制（注：同一台电脑生成谈判响应文件或同一台电脑上传谈判响应文件等情况均视为谈判响应文件由同一单位或者个人编制）；</w:t>
      </w:r>
    </w:p>
    <w:p w14:paraId="70FAC5C6">
      <w:pPr>
        <w:keepNext w:val="0"/>
        <w:keepLines w:val="0"/>
        <w:pageBreakBefore w:val="0"/>
        <w:widowControl w:val="0"/>
        <w:spacing w:line="520" w:lineRule="exact"/>
        <w:ind w:firstLine="480"/>
        <w:rPr>
          <w:rFonts w:hint="eastAsia" w:ascii="宋体" w:hAnsi="宋体" w:eastAsia="宋体" w:cs="宋体"/>
          <w:b/>
          <w:bCs/>
          <w:sz w:val="24"/>
          <w:szCs w:val="24"/>
        </w:rPr>
      </w:pPr>
      <w:r>
        <w:rPr>
          <w:rFonts w:hint="eastAsia" w:ascii="宋体" w:hAnsi="宋体" w:eastAsia="宋体" w:cs="宋体"/>
          <w:b/>
          <w:bCs/>
          <w:sz w:val="24"/>
          <w:szCs w:val="24"/>
          <w:lang w:val="en-US" w:eastAsia="zh-CN"/>
        </w:rPr>
        <w:t>36.2</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供应商委托同一单位或者个人办理谈判事宜；</w:t>
      </w:r>
    </w:p>
    <w:p w14:paraId="4F7CEB39">
      <w:pPr>
        <w:keepNext w:val="0"/>
        <w:keepLines w:val="0"/>
        <w:pageBreakBefore w:val="0"/>
        <w:widowControl w:val="0"/>
        <w:spacing w:line="520" w:lineRule="exact"/>
        <w:ind w:firstLine="480"/>
        <w:rPr>
          <w:rFonts w:hint="eastAsia" w:ascii="宋体" w:hAnsi="宋体" w:eastAsia="宋体" w:cs="宋体"/>
          <w:b/>
          <w:bCs/>
          <w:sz w:val="24"/>
          <w:szCs w:val="24"/>
        </w:rPr>
      </w:pPr>
      <w:r>
        <w:rPr>
          <w:rFonts w:hint="eastAsia" w:ascii="宋体" w:hAnsi="宋体" w:eastAsia="宋体" w:cs="宋体"/>
          <w:b/>
          <w:bCs/>
          <w:sz w:val="24"/>
          <w:szCs w:val="24"/>
          <w:lang w:val="en-US" w:eastAsia="zh-CN"/>
        </w:rPr>
        <w:t>36.3</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供应商的谈判响应文件载明的项目管理成员或者联系人员为同一人；</w:t>
      </w:r>
    </w:p>
    <w:p w14:paraId="66619CBD">
      <w:pPr>
        <w:keepNext w:val="0"/>
        <w:keepLines w:val="0"/>
        <w:pageBreakBefore w:val="0"/>
        <w:widowControl w:val="0"/>
        <w:spacing w:line="520" w:lineRule="exact"/>
        <w:ind w:firstLine="480"/>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36.4</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供应商的谈判响应文件异常一致或者投标报价呈规律性差异；</w:t>
      </w:r>
      <w:r>
        <w:rPr>
          <w:rFonts w:hint="eastAsia" w:ascii="宋体" w:hAnsi="宋体" w:eastAsia="宋体" w:cs="宋体"/>
          <w:b/>
          <w:bCs/>
          <w:sz w:val="24"/>
          <w:szCs w:val="24"/>
          <w:lang w:eastAsia="zh-CN"/>
        </w:rPr>
        <w:t>　</w:t>
      </w:r>
    </w:p>
    <w:p w14:paraId="645F2364">
      <w:pPr>
        <w:keepNext w:val="0"/>
        <w:keepLines w:val="0"/>
        <w:pageBreakBefore w:val="0"/>
        <w:widowControl w:val="0"/>
        <w:spacing w:line="520" w:lineRule="exact"/>
        <w:ind w:firstLine="48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36.5不同谈判供应商的谈判响应文件相互混装。</w:t>
      </w:r>
    </w:p>
    <w:p w14:paraId="3F81F618">
      <w:pPr>
        <w:pStyle w:val="2"/>
        <w:rPr>
          <w:rFonts w:hint="eastAsia" w:ascii="宋体" w:hAnsi="宋体" w:eastAsia="宋体" w:cs="宋体"/>
          <w:b/>
          <w:bCs/>
          <w:sz w:val="24"/>
          <w:szCs w:val="24"/>
          <w:lang w:val="en-US" w:eastAsia="zh-CN"/>
        </w:rPr>
      </w:pPr>
    </w:p>
    <w:p w14:paraId="6F90C297">
      <w:pPr>
        <w:rPr>
          <w:rFonts w:hint="eastAsia"/>
          <w:lang w:val="en-US" w:eastAsia="zh-CN"/>
        </w:rPr>
      </w:pPr>
    </w:p>
    <w:p w14:paraId="1D08696B">
      <w:pPr>
        <w:rPr>
          <w:rFonts w:hint="eastAsia"/>
          <w:lang w:val="en-US" w:eastAsia="zh-CN"/>
        </w:rPr>
      </w:pPr>
    </w:p>
    <w:p w14:paraId="32C726F1">
      <w:pPr>
        <w:rPr>
          <w:rFonts w:hint="eastAsia"/>
          <w:lang w:val="en-US" w:eastAsia="zh-CN"/>
        </w:rPr>
      </w:pPr>
    </w:p>
    <w:p w14:paraId="110AC269">
      <w:pPr>
        <w:rPr>
          <w:rFonts w:hint="eastAsia"/>
          <w:lang w:val="en-US" w:eastAsia="zh-CN"/>
        </w:rPr>
      </w:pPr>
    </w:p>
    <w:p w14:paraId="6668891E">
      <w:pPr>
        <w:rPr>
          <w:rFonts w:hint="eastAsia"/>
          <w:lang w:val="en-US" w:eastAsia="zh-CN"/>
        </w:rPr>
      </w:pPr>
    </w:p>
    <w:p w14:paraId="444BECDE">
      <w:pPr>
        <w:rPr>
          <w:rFonts w:hint="eastAsia"/>
          <w:lang w:val="en-US" w:eastAsia="zh-CN"/>
        </w:rPr>
      </w:pPr>
    </w:p>
    <w:p w14:paraId="7E0FA439">
      <w:pPr>
        <w:rPr>
          <w:rFonts w:hint="eastAsia"/>
          <w:lang w:val="en-US" w:eastAsia="zh-CN"/>
        </w:rPr>
      </w:pPr>
    </w:p>
    <w:p w14:paraId="368725E8">
      <w:pPr>
        <w:rPr>
          <w:rFonts w:hint="eastAsia"/>
          <w:lang w:val="en-US" w:eastAsia="zh-CN"/>
        </w:rPr>
      </w:pPr>
    </w:p>
    <w:p w14:paraId="0D763DEE">
      <w:pPr>
        <w:rPr>
          <w:rFonts w:hint="eastAsia"/>
          <w:lang w:val="en-US" w:eastAsia="zh-CN"/>
        </w:rPr>
      </w:pPr>
    </w:p>
    <w:p w14:paraId="6EB3A7FA">
      <w:pPr>
        <w:rPr>
          <w:rFonts w:hint="eastAsia"/>
          <w:lang w:val="en-US" w:eastAsia="zh-CN"/>
        </w:rPr>
      </w:pPr>
    </w:p>
    <w:p w14:paraId="4FB1DE03">
      <w:pPr>
        <w:rPr>
          <w:rFonts w:hint="eastAsia"/>
          <w:lang w:val="en-US" w:eastAsia="zh-CN"/>
        </w:rPr>
      </w:pPr>
    </w:p>
    <w:p w14:paraId="1B80C362">
      <w:pPr>
        <w:rPr>
          <w:rFonts w:hint="eastAsia"/>
          <w:lang w:val="en-US" w:eastAsia="zh-CN"/>
        </w:rPr>
      </w:pPr>
    </w:p>
    <w:p w14:paraId="07861E56">
      <w:pPr>
        <w:rPr>
          <w:rFonts w:hint="eastAsia"/>
          <w:lang w:val="en-US" w:eastAsia="zh-CN"/>
        </w:rPr>
      </w:pPr>
    </w:p>
    <w:p w14:paraId="3805C865">
      <w:pPr>
        <w:rPr>
          <w:rFonts w:hint="eastAsia"/>
          <w:lang w:val="en-US" w:eastAsia="zh-CN"/>
        </w:rPr>
      </w:pPr>
    </w:p>
    <w:p w14:paraId="20A30D20">
      <w:pPr>
        <w:rPr>
          <w:rFonts w:hint="eastAsia"/>
          <w:lang w:val="en-US" w:eastAsia="zh-CN"/>
        </w:rPr>
      </w:pPr>
    </w:p>
    <w:p w14:paraId="3944530E">
      <w:pPr>
        <w:rPr>
          <w:rFonts w:hint="eastAsia"/>
          <w:lang w:val="en-US" w:eastAsia="zh-CN"/>
        </w:rPr>
      </w:pPr>
    </w:p>
    <w:p w14:paraId="7AB3D2CC">
      <w:pPr>
        <w:rPr>
          <w:rFonts w:hint="eastAsia"/>
          <w:lang w:val="en-US" w:eastAsia="zh-CN"/>
        </w:rPr>
      </w:pPr>
    </w:p>
    <w:p w14:paraId="6C9ACBB7">
      <w:pPr>
        <w:rPr>
          <w:rFonts w:hint="eastAsia"/>
          <w:lang w:val="en-US" w:eastAsia="zh-CN"/>
        </w:rPr>
      </w:pPr>
    </w:p>
    <w:p w14:paraId="2058DBC1">
      <w:pPr>
        <w:rPr>
          <w:rFonts w:hint="eastAsia"/>
          <w:lang w:val="en-US" w:eastAsia="zh-CN"/>
        </w:rPr>
      </w:pPr>
    </w:p>
    <w:p w14:paraId="629025D6">
      <w:pPr>
        <w:rPr>
          <w:rFonts w:hint="eastAsia"/>
          <w:lang w:val="en-US" w:eastAsia="zh-CN"/>
        </w:rPr>
      </w:pPr>
    </w:p>
    <w:p w14:paraId="22E2AB57">
      <w:pPr>
        <w:rPr>
          <w:rFonts w:hint="eastAsia" w:ascii="宋体" w:hAnsi="宋体" w:eastAsia="宋体" w:cs="宋体"/>
          <w:sz w:val="28"/>
          <w:szCs w:val="28"/>
          <w:lang w:val="en-US" w:eastAsia="zh-CN"/>
        </w:rPr>
      </w:pPr>
      <w:bookmarkStart w:id="55" w:name="_Toc25640"/>
      <w:bookmarkStart w:id="56" w:name="_Toc24845"/>
      <w:bookmarkStart w:id="57" w:name="_Toc62225060"/>
      <w:bookmarkStart w:id="58" w:name="_Toc17162"/>
      <w:bookmarkStart w:id="59" w:name="_Toc4610"/>
      <w:bookmarkStart w:id="60" w:name="_Toc32527"/>
      <w:bookmarkStart w:id="61" w:name="_Toc455472180"/>
      <w:r>
        <w:rPr>
          <w:rFonts w:hint="eastAsia" w:ascii="宋体" w:hAnsi="宋体" w:eastAsia="宋体" w:cs="宋体"/>
          <w:sz w:val="28"/>
          <w:szCs w:val="28"/>
          <w:lang w:val="en-US" w:eastAsia="zh-CN"/>
        </w:rPr>
        <w:br w:type="page"/>
      </w:r>
    </w:p>
    <w:p w14:paraId="6FCBF9BE">
      <w:pPr>
        <w:pStyle w:val="183"/>
        <w:jc w:val="center"/>
        <w:rPr>
          <w:rFonts w:hint="eastAsia"/>
          <w:sz w:val="28"/>
          <w:szCs w:val="28"/>
        </w:rPr>
      </w:pPr>
      <w:r>
        <w:rPr>
          <w:rFonts w:hint="eastAsia" w:ascii="宋体" w:hAnsi="宋体" w:eastAsia="宋体" w:cs="宋体"/>
          <w:sz w:val="28"/>
          <w:szCs w:val="28"/>
          <w:lang w:val="en-US" w:eastAsia="zh-CN"/>
        </w:rPr>
        <w:t>第三部分  成交标准</w:t>
      </w:r>
      <w:bookmarkEnd w:id="55"/>
      <w:bookmarkEnd w:id="56"/>
      <w:bookmarkEnd w:id="57"/>
      <w:bookmarkEnd w:id="58"/>
      <w:bookmarkEnd w:id="59"/>
      <w:bookmarkEnd w:id="60"/>
    </w:p>
    <w:p w14:paraId="3130E2D1">
      <w:pPr>
        <w:spacing w:line="520" w:lineRule="exact"/>
        <w:ind w:firstLine="470"/>
        <w:rPr>
          <w:rFonts w:hint="eastAsia" w:ascii="宋体" w:hAnsi="宋体" w:eastAsia="宋体"/>
          <w:b/>
          <w:sz w:val="24"/>
          <w:lang w:eastAsia="zh-CN"/>
        </w:rPr>
      </w:pPr>
      <w:r>
        <w:rPr>
          <w:rFonts w:hint="eastAsia" w:ascii="宋体" w:hAnsi="宋体"/>
          <w:sz w:val="24"/>
        </w:rPr>
        <w:t>一、谈判小组在推荐成交候选供应商时将考虑以下因素</w:t>
      </w:r>
      <w:r>
        <w:rPr>
          <w:rFonts w:hint="eastAsia" w:ascii="宋体" w:hAnsi="宋体"/>
          <w:sz w:val="24"/>
          <w:lang w:eastAsia="zh-CN"/>
        </w:rPr>
        <w:t>：</w:t>
      </w:r>
    </w:p>
    <w:p w14:paraId="1DFA5172">
      <w:pPr>
        <w:spacing w:line="520" w:lineRule="exact"/>
        <w:ind w:firstLine="470"/>
        <w:rPr>
          <w:rFonts w:hint="eastAsia" w:ascii="宋体" w:hAnsi="宋体"/>
          <w:b/>
          <w:sz w:val="24"/>
        </w:rPr>
      </w:pPr>
      <w:r>
        <w:rPr>
          <w:rFonts w:hint="eastAsia" w:ascii="宋体" w:hAnsi="宋体"/>
          <w:sz w:val="24"/>
          <w:lang w:val="en-US" w:eastAsia="zh-CN"/>
        </w:rPr>
        <w:t>1.</w:t>
      </w:r>
      <w:r>
        <w:rPr>
          <w:rFonts w:hint="eastAsia" w:ascii="宋体" w:hAnsi="宋体"/>
          <w:sz w:val="24"/>
        </w:rPr>
        <w:t>谈判报价；</w:t>
      </w:r>
    </w:p>
    <w:p w14:paraId="57A21138">
      <w:pPr>
        <w:spacing w:line="520" w:lineRule="exact"/>
        <w:ind w:firstLine="470"/>
        <w:rPr>
          <w:rFonts w:hint="eastAsia" w:ascii="宋体" w:hAnsi="宋体" w:eastAsia="宋体" w:cs="Times New Roman"/>
          <w:sz w:val="24"/>
          <w:highlight w:val="none"/>
          <w:lang w:eastAsia="zh-CN"/>
        </w:rPr>
      </w:pPr>
      <w:r>
        <w:rPr>
          <w:rFonts w:hint="eastAsia" w:ascii="宋体" w:hAnsi="宋体" w:eastAsia="宋体"/>
          <w:sz w:val="24"/>
          <w:highlight w:val="none"/>
          <w:lang w:val="en-US" w:eastAsia="zh-CN"/>
        </w:rPr>
        <w:t>2.</w:t>
      </w:r>
      <w:r>
        <w:rPr>
          <w:rFonts w:hint="eastAsia" w:ascii="宋体" w:hAnsi="宋体" w:eastAsia="宋体" w:cs="Times New Roman"/>
          <w:sz w:val="24"/>
          <w:highlight w:val="none"/>
          <w:lang w:eastAsia="zh-CN"/>
        </w:rPr>
        <w:t>工程的质量、工期、工程量清单报价表、服务等的响应情况。</w:t>
      </w:r>
    </w:p>
    <w:p w14:paraId="6A52AF3C">
      <w:pPr>
        <w:spacing w:line="520" w:lineRule="exact"/>
        <w:ind w:firstLine="460"/>
        <w:rPr>
          <w:rFonts w:hint="eastAsia" w:ascii="宋体" w:hAnsi="宋体"/>
          <w:sz w:val="24"/>
        </w:rPr>
      </w:pPr>
      <w:r>
        <w:rPr>
          <w:rFonts w:hint="eastAsia" w:ascii="宋体" w:hAnsi="宋体"/>
          <w:sz w:val="24"/>
        </w:rPr>
        <w:t>二、成交标准</w:t>
      </w:r>
    </w:p>
    <w:p w14:paraId="3433E96B">
      <w:pPr>
        <w:spacing w:line="520" w:lineRule="exact"/>
        <w:ind w:firstLine="460"/>
        <w:rPr>
          <w:rFonts w:hint="eastAsia" w:ascii="宋体" w:hAnsi="宋体"/>
          <w:sz w:val="24"/>
        </w:rPr>
      </w:pPr>
      <w:r>
        <w:rPr>
          <w:rFonts w:hint="eastAsia" w:ascii="宋体" w:hAnsi="宋体"/>
          <w:sz w:val="24"/>
        </w:rPr>
        <w:t>在满足谈判文件要求的条件下，谈判小组将按上述第一条所列各项因素对</w:t>
      </w:r>
      <w:r>
        <w:rPr>
          <w:rFonts w:hint="eastAsia" w:ascii="宋体" w:hAnsi="宋体"/>
          <w:sz w:val="24"/>
          <w:lang w:eastAsia="zh-CN"/>
        </w:rPr>
        <w:t>谈判</w:t>
      </w:r>
      <w:r>
        <w:rPr>
          <w:rFonts w:hint="eastAsia" w:ascii="宋体" w:hAnsi="宋体"/>
          <w:sz w:val="24"/>
        </w:rPr>
        <w:t>供应商及其所</w:t>
      </w:r>
      <w:r>
        <w:rPr>
          <w:rFonts w:hint="eastAsia" w:ascii="宋体" w:hAnsi="宋体"/>
          <w:sz w:val="24"/>
          <w:lang w:eastAsia="zh-CN"/>
        </w:rPr>
        <w:t>投标的</w:t>
      </w:r>
      <w:r>
        <w:rPr>
          <w:rFonts w:hint="eastAsia" w:ascii="宋体" w:hAnsi="宋体"/>
          <w:sz w:val="24"/>
        </w:rPr>
        <w:t>进行评审，</w:t>
      </w:r>
      <w:r>
        <w:rPr>
          <w:rFonts w:hint="eastAsia" w:ascii="宋体" w:hAnsi="宋体"/>
          <w:sz w:val="24"/>
          <w:lang w:eastAsia="zh-CN"/>
        </w:rPr>
        <w:t>最后</w:t>
      </w:r>
      <w:r>
        <w:rPr>
          <w:rFonts w:hint="eastAsia" w:ascii="宋体" w:hAnsi="宋体"/>
          <w:sz w:val="24"/>
        </w:rPr>
        <w:t>通过对采购需求、质量和服务相等且报价最低</w:t>
      </w:r>
      <w:r>
        <w:rPr>
          <w:rFonts w:hint="eastAsia" w:ascii="宋体" w:hAnsi="宋体"/>
          <w:sz w:val="24"/>
          <w:lang w:eastAsia="zh-CN"/>
        </w:rPr>
        <w:t>（凡属于谈判文件第一章第二部分第</w:t>
      </w:r>
      <w:r>
        <w:rPr>
          <w:rFonts w:hint="eastAsia" w:ascii="宋体" w:hAnsi="宋体"/>
          <w:sz w:val="24"/>
          <w:lang w:val="en-US" w:eastAsia="zh-CN"/>
        </w:rPr>
        <w:t>30-33条款规定的范围内，以扣除后的价格进行评审</w:t>
      </w:r>
      <w:r>
        <w:rPr>
          <w:rFonts w:hint="eastAsia" w:ascii="宋体" w:hAnsi="宋体"/>
          <w:sz w:val="24"/>
          <w:lang w:eastAsia="zh-CN"/>
        </w:rPr>
        <w:t>）</w:t>
      </w:r>
      <w:r>
        <w:rPr>
          <w:rFonts w:hint="eastAsia" w:ascii="宋体" w:hAnsi="宋体"/>
          <w:sz w:val="24"/>
        </w:rPr>
        <w:t>的原则来确定</w:t>
      </w:r>
      <w:r>
        <w:rPr>
          <w:rFonts w:hint="eastAsia" w:ascii="宋体" w:hAnsi="宋体"/>
          <w:sz w:val="24"/>
          <w:lang w:eastAsia="zh-CN"/>
        </w:rPr>
        <w:t>，</w:t>
      </w:r>
      <w:r>
        <w:rPr>
          <w:rFonts w:hint="eastAsia" w:ascii="宋体" w:hAnsi="宋体"/>
          <w:sz w:val="24"/>
        </w:rPr>
        <w:t>并推荐出3名成交候选</w:t>
      </w:r>
      <w:r>
        <w:rPr>
          <w:rFonts w:hint="eastAsia" w:ascii="宋体" w:hAnsi="宋体"/>
          <w:sz w:val="24"/>
          <w:lang w:eastAsia="zh-CN"/>
        </w:rPr>
        <w:t>供应商</w:t>
      </w:r>
      <w:r>
        <w:rPr>
          <w:rFonts w:hint="eastAsia" w:ascii="宋体" w:hAnsi="宋体"/>
          <w:sz w:val="24"/>
        </w:rPr>
        <w:t>。</w:t>
      </w:r>
    </w:p>
    <w:p w14:paraId="6574E35C">
      <w:pPr>
        <w:spacing w:line="520" w:lineRule="exact"/>
        <w:ind w:firstLine="460"/>
        <w:rPr>
          <w:rFonts w:hint="eastAsia" w:ascii="宋体" w:hAnsi="宋体" w:eastAsia="宋体"/>
          <w:sz w:val="24"/>
          <w:highlight w:val="none"/>
          <w:lang w:eastAsia="zh-CN"/>
        </w:rPr>
      </w:pPr>
      <w:r>
        <w:rPr>
          <w:rFonts w:hint="eastAsia" w:ascii="宋体" w:hAnsi="宋体"/>
          <w:sz w:val="24"/>
          <w:lang w:val="en-US" w:eastAsia="zh-CN"/>
        </w:rPr>
        <w:t>如推荐的成交候选供应商中出现报价相同时，由采购人现场抽签后按序确定</w:t>
      </w:r>
      <w:r>
        <w:rPr>
          <w:rFonts w:hint="eastAsia" w:ascii="宋体" w:hAnsi="宋体"/>
          <w:sz w:val="24"/>
          <w:highlight w:val="none"/>
        </w:rPr>
        <w:t>。</w:t>
      </w:r>
    </w:p>
    <w:p w14:paraId="6B4DC035">
      <w:pPr>
        <w:spacing w:line="520" w:lineRule="exact"/>
        <w:ind w:firstLine="480"/>
        <w:rPr>
          <w:rFonts w:ascii="宋体" w:hAnsi="宋体"/>
          <w:sz w:val="24"/>
        </w:rPr>
      </w:pPr>
    </w:p>
    <w:p w14:paraId="71BFEC89">
      <w:pPr>
        <w:spacing w:line="520" w:lineRule="exact"/>
        <w:ind w:firstLine="480"/>
        <w:rPr>
          <w:rFonts w:ascii="宋体" w:hAnsi="宋体"/>
          <w:sz w:val="24"/>
        </w:rPr>
      </w:pPr>
    </w:p>
    <w:p w14:paraId="77FBD7C9">
      <w:pPr>
        <w:spacing w:line="520" w:lineRule="exact"/>
        <w:ind w:firstLine="480"/>
        <w:rPr>
          <w:rFonts w:ascii="宋体" w:hAnsi="宋体"/>
          <w:sz w:val="24"/>
        </w:rPr>
      </w:pPr>
    </w:p>
    <w:p w14:paraId="6832E2F9">
      <w:pPr>
        <w:spacing w:line="520" w:lineRule="exact"/>
        <w:ind w:firstLine="480"/>
        <w:rPr>
          <w:rFonts w:ascii="宋体" w:hAnsi="宋体"/>
          <w:sz w:val="24"/>
        </w:rPr>
      </w:pPr>
    </w:p>
    <w:p w14:paraId="74658F45">
      <w:pPr>
        <w:spacing w:line="520" w:lineRule="exact"/>
        <w:ind w:firstLine="480"/>
        <w:rPr>
          <w:rFonts w:ascii="宋体" w:hAnsi="宋体"/>
          <w:sz w:val="24"/>
        </w:rPr>
      </w:pPr>
    </w:p>
    <w:p w14:paraId="297D4436">
      <w:pPr>
        <w:pStyle w:val="2"/>
        <w:rPr>
          <w:rFonts w:ascii="宋体" w:hAnsi="宋体"/>
          <w:sz w:val="24"/>
        </w:rPr>
      </w:pPr>
    </w:p>
    <w:p w14:paraId="0B92783E">
      <w:pPr>
        <w:pStyle w:val="2"/>
        <w:rPr>
          <w:rFonts w:ascii="宋体" w:hAnsi="宋体"/>
          <w:sz w:val="24"/>
        </w:rPr>
      </w:pPr>
    </w:p>
    <w:p w14:paraId="3222D385">
      <w:pPr>
        <w:pStyle w:val="2"/>
        <w:rPr>
          <w:rFonts w:ascii="宋体" w:hAnsi="宋体"/>
          <w:sz w:val="24"/>
        </w:rPr>
      </w:pPr>
    </w:p>
    <w:p w14:paraId="4F9FA73A">
      <w:pPr>
        <w:pStyle w:val="2"/>
        <w:rPr>
          <w:rFonts w:ascii="宋体" w:hAnsi="宋体"/>
          <w:sz w:val="24"/>
        </w:rPr>
      </w:pPr>
    </w:p>
    <w:p w14:paraId="03CDC485">
      <w:pPr>
        <w:pStyle w:val="2"/>
        <w:rPr>
          <w:rFonts w:ascii="宋体" w:hAnsi="宋体"/>
          <w:sz w:val="24"/>
        </w:rPr>
      </w:pPr>
    </w:p>
    <w:p w14:paraId="5FE5D9E9">
      <w:pPr>
        <w:pStyle w:val="2"/>
        <w:rPr>
          <w:rFonts w:ascii="宋体" w:hAnsi="宋体"/>
          <w:sz w:val="24"/>
        </w:rPr>
      </w:pPr>
    </w:p>
    <w:p w14:paraId="7E89B9B0">
      <w:pPr>
        <w:pStyle w:val="2"/>
        <w:rPr>
          <w:rFonts w:ascii="宋体" w:hAnsi="宋体"/>
          <w:sz w:val="24"/>
        </w:rPr>
      </w:pPr>
    </w:p>
    <w:p w14:paraId="5BC0FF45">
      <w:pPr>
        <w:pStyle w:val="2"/>
        <w:rPr>
          <w:rFonts w:ascii="宋体" w:hAnsi="宋体"/>
          <w:sz w:val="24"/>
        </w:rPr>
      </w:pPr>
    </w:p>
    <w:p w14:paraId="553CAA3B">
      <w:pPr>
        <w:pStyle w:val="2"/>
        <w:rPr>
          <w:rFonts w:ascii="宋体" w:hAnsi="宋体"/>
          <w:sz w:val="24"/>
        </w:rPr>
      </w:pPr>
    </w:p>
    <w:p w14:paraId="5D218F49">
      <w:pPr>
        <w:pStyle w:val="2"/>
        <w:rPr>
          <w:rFonts w:ascii="宋体" w:hAnsi="宋体"/>
          <w:sz w:val="24"/>
        </w:rPr>
      </w:pPr>
    </w:p>
    <w:p w14:paraId="5DB4B858">
      <w:pPr>
        <w:pStyle w:val="2"/>
        <w:rPr>
          <w:rFonts w:ascii="宋体" w:hAnsi="宋体"/>
          <w:sz w:val="24"/>
        </w:rPr>
      </w:pPr>
    </w:p>
    <w:p w14:paraId="1BDA8313">
      <w:pPr>
        <w:pStyle w:val="2"/>
        <w:rPr>
          <w:rFonts w:ascii="宋体" w:hAnsi="宋体"/>
          <w:sz w:val="24"/>
        </w:rPr>
      </w:pPr>
    </w:p>
    <w:p w14:paraId="6FD26287">
      <w:pPr>
        <w:pStyle w:val="2"/>
        <w:rPr>
          <w:rFonts w:ascii="宋体" w:hAnsi="宋体"/>
          <w:sz w:val="24"/>
        </w:rPr>
      </w:pPr>
    </w:p>
    <w:p w14:paraId="1246BFA6">
      <w:pPr>
        <w:pStyle w:val="2"/>
        <w:rPr>
          <w:rFonts w:ascii="宋体" w:hAnsi="宋体"/>
          <w:sz w:val="24"/>
        </w:rPr>
      </w:pPr>
    </w:p>
    <w:p w14:paraId="0CC6B0CA">
      <w:pPr>
        <w:spacing w:line="520" w:lineRule="exact"/>
        <w:rPr>
          <w:rFonts w:ascii="宋体" w:hAnsi="宋体"/>
          <w:sz w:val="24"/>
        </w:rPr>
      </w:pPr>
    </w:p>
    <w:p w14:paraId="4E9E4D34">
      <w:pPr>
        <w:spacing w:line="520" w:lineRule="exact"/>
        <w:rPr>
          <w:rFonts w:ascii="宋体" w:hAnsi="宋体"/>
          <w:sz w:val="24"/>
        </w:rPr>
      </w:pPr>
    </w:p>
    <w:p w14:paraId="6F52AD04">
      <w:pPr>
        <w:rPr>
          <w:rFonts w:hint="eastAsia"/>
          <w:lang w:val="en-US" w:eastAsia="zh-CN"/>
        </w:rPr>
      </w:pPr>
      <w:bookmarkStart w:id="62" w:name="_Toc62225061"/>
    </w:p>
    <w:p w14:paraId="46ED4008">
      <w:pPr>
        <w:pStyle w:val="209"/>
        <w:keepNext w:val="0"/>
        <w:keepLines w:val="0"/>
        <w:pageBreakBefore w:val="0"/>
        <w:widowControl w:val="0"/>
        <w:spacing w:line="520" w:lineRule="exact"/>
        <w:ind w:left="0" w:firstLine="480"/>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注：</w:t>
      </w:r>
      <w:r>
        <w:rPr>
          <w:rFonts w:hint="eastAsia" w:ascii="黑体" w:hAnsi="黑体" w:eastAsia="黑体" w:cs="黑体"/>
          <w:b/>
          <w:bCs/>
          <w:sz w:val="24"/>
          <w:szCs w:val="24"/>
        </w:rPr>
        <w:t>甲、乙双方通过</w:t>
      </w:r>
      <w:r>
        <w:rPr>
          <w:rFonts w:hint="eastAsia" w:ascii="黑体" w:hAnsi="黑体" w:eastAsia="黑体" w:cs="黑体"/>
          <w:b/>
          <w:bCs/>
          <w:sz w:val="24"/>
          <w:szCs w:val="24"/>
          <w:lang w:eastAsia="zh-CN"/>
        </w:rPr>
        <w:t>苏采云政府采购一体化</w:t>
      </w:r>
      <w:r>
        <w:rPr>
          <w:rFonts w:hint="eastAsia" w:ascii="黑体" w:hAnsi="黑体" w:eastAsia="黑体" w:cs="黑体"/>
          <w:b/>
          <w:bCs/>
          <w:sz w:val="24"/>
          <w:szCs w:val="24"/>
        </w:rPr>
        <w:t>平台签订电子合同</w:t>
      </w:r>
      <w:r>
        <w:rPr>
          <w:rFonts w:hint="eastAsia" w:ascii="黑体" w:hAnsi="黑体" w:eastAsia="黑体" w:cs="黑体"/>
          <w:b/>
          <w:bCs/>
          <w:sz w:val="24"/>
          <w:szCs w:val="24"/>
          <w:lang w:eastAsia="zh-CN"/>
        </w:rPr>
        <w:t>，并</w:t>
      </w:r>
      <w:r>
        <w:rPr>
          <w:rFonts w:hint="eastAsia" w:ascii="黑体" w:hAnsi="黑体" w:eastAsia="黑体" w:cs="黑体"/>
          <w:b/>
          <w:bCs/>
          <w:sz w:val="24"/>
          <w:szCs w:val="24"/>
        </w:rPr>
        <w:t>加盖电子签章</w:t>
      </w:r>
      <w:r>
        <w:rPr>
          <w:rFonts w:hint="eastAsia" w:ascii="黑体" w:hAnsi="黑体" w:eastAsia="黑体" w:cs="黑体"/>
          <w:b/>
          <w:bCs/>
          <w:sz w:val="24"/>
          <w:szCs w:val="24"/>
          <w:lang w:eastAsia="zh-CN"/>
        </w:rPr>
        <w:t>，网址：http://jszfcg.jsczt.cn/jszc/login。</w:t>
      </w:r>
    </w:p>
    <w:p w14:paraId="45577C0B">
      <w:pPr>
        <w:pStyle w:val="183"/>
        <w:spacing w:before="0" w:after="0" w:line="300" w:lineRule="auto"/>
        <w:jc w:val="center"/>
        <w:rPr>
          <w:rFonts w:hint="eastAsia" w:ascii="宋体" w:hAnsi="宋体" w:eastAsia="宋体"/>
          <w:bCs/>
          <w:sz w:val="28"/>
          <w:szCs w:val="28"/>
        </w:rPr>
      </w:pPr>
    </w:p>
    <w:bookmarkEnd w:id="61"/>
    <w:bookmarkEnd w:id="62"/>
    <w:p w14:paraId="1F8AA659">
      <w:pPr>
        <w:pStyle w:val="183"/>
        <w:spacing w:before="0" w:after="0" w:line="300" w:lineRule="auto"/>
        <w:jc w:val="center"/>
        <w:rPr>
          <w:rFonts w:hint="eastAsia" w:ascii="宋体" w:hAnsi="宋体" w:eastAsia="宋体"/>
          <w:bCs/>
          <w:sz w:val="28"/>
          <w:szCs w:val="28"/>
          <w:lang w:eastAsia="zh-CN"/>
        </w:rPr>
      </w:pPr>
      <w:bookmarkStart w:id="63" w:name="_Toc6202"/>
      <w:bookmarkStart w:id="64" w:name="_Toc28859"/>
      <w:bookmarkStart w:id="65" w:name="_Toc25906"/>
      <w:bookmarkStart w:id="66" w:name="_Toc17483"/>
      <w:bookmarkStart w:id="67" w:name="_Toc16927"/>
      <w:bookmarkStart w:id="68" w:name="_Toc62225062"/>
      <w:r>
        <w:rPr>
          <w:rFonts w:hint="eastAsia" w:ascii="宋体" w:hAnsi="宋体" w:eastAsia="宋体"/>
          <w:bCs/>
          <w:sz w:val="28"/>
          <w:szCs w:val="28"/>
        </w:rPr>
        <w:t>第四部分  合同格式</w:t>
      </w:r>
      <w:bookmarkEnd w:id="63"/>
      <w:bookmarkEnd w:id="64"/>
      <w:bookmarkEnd w:id="65"/>
      <w:bookmarkEnd w:id="66"/>
      <w:bookmarkEnd w:id="67"/>
    </w:p>
    <w:p w14:paraId="1E0FFA6F">
      <w:pPr>
        <w:pStyle w:val="199"/>
        <w:rPr>
          <w:rFonts w:hint="eastAsia" w:hAnsi="宋体"/>
          <w:sz w:val="24"/>
          <w:szCs w:val="24"/>
        </w:rPr>
      </w:pPr>
    </w:p>
    <w:p w14:paraId="0A79C55C">
      <w:pPr>
        <w:pStyle w:val="199"/>
        <w:rPr>
          <w:rFonts w:hint="eastAsia" w:hAnsi="宋体"/>
          <w:sz w:val="24"/>
          <w:szCs w:val="24"/>
        </w:rPr>
      </w:pPr>
    </w:p>
    <w:p w14:paraId="4C5EDA2C">
      <w:pPr>
        <w:pStyle w:val="199"/>
        <w:rPr>
          <w:rFonts w:hint="eastAsia" w:hAnsi="宋体"/>
          <w:sz w:val="24"/>
          <w:szCs w:val="24"/>
        </w:rPr>
      </w:pPr>
    </w:p>
    <w:p w14:paraId="71331FCE">
      <w:pPr>
        <w:rPr>
          <w:rFonts w:ascii="Times New Roman" w:hAnsi="Times New Roman" w:eastAsia="宋体" w:cs="Times New Roman"/>
        </w:rPr>
      </w:pPr>
      <w:bookmarkStart w:id="69" w:name="_Toc358569763"/>
      <w:bookmarkStart w:id="70" w:name="_Toc37005526"/>
      <w:bookmarkStart w:id="71" w:name="_Toc37093425"/>
    </w:p>
    <w:p w14:paraId="56283555">
      <w:pPr>
        <w:widowControl w:val="0"/>
        <w:jc w:val="center"/>
        <w:rPr>
          <w:rFonts w:hint="eastAsia" w:ascii="黑体" w:hAnsi="黑体" w:eastAsia="黑体" w:cs="Times New Roman"/>
          <w:b/>
          <w:sz w:val="72"/>
          <w:szCs w:val="52"/>
          <w:lang w:val="en-US" w:eastAsia="zh-CN" w:bidi="ar-SA"/>
        </w:rPr>
      </w:pPr>
      <w:bookmarkStart w:id="72" w:name="_Toc133334785"/>
      <w:bookmarkStart w:id="73" w:name="_Toc37237369"/>
      <w:r>
        <w:rPr>
          <w:rFonts w:ascii="黑体" w:hAnsi="黑体" w:eastAsia="黑体" w:cs="Times New Roman"/>
          <w:b/>
          <w:sz w:val="72"/>
          <w:szCs w:val="52"/>
          <w:lang w:val="en-US" w:eastAsia="zh-CN" w:bidi="ar-SA"/>
        </w:rPr>
        <w:t>建设工程施工合同</w:t>
      </w:r>
    </w:p>
    <w:p w14:paraId="1E7B555B">
      <w:pPr>
        <w:widowControl w:val="0"/>
        <w:jc w:val="center"/>
        <w:rPr>
          <w:rFonts w:hint="eastAsia" w:ascii="黑体" w:hAnsi="黑体" w:eastAsia="黑体" w:cs="Times New Roman"/>
          <w:b/>
          <w:sz w:val="72"/>
          <w:szCs w:val="52"/>
          <w:lang w:val="en-US" w:eastAsia="zh-CN" w:bidi="ar-SA"/>
        </w:rPr>
      </w:pPr>
    </w:p>
    <w:p w14:paraId="195207B3">
      <w:pPr>
        <w:widowControl w:val="0"/>
        <w:jc w:val="center"/>
        <w:rPr>
          <w:rFonts w:ascii="Times New Roman" w:hAnsi="Times New Roman" w:eastAsia="华文中宋" w:cs="Times New Roman"/>
          <w:b/>
          <w:spacing w:val="-20"/>
          <w:sz w:val="36"/>
          <w:szCs w:val="36"/>
          <w:lang w:val="en-US" w:eastAsia="zh-CN" w:bidi="ar-SA"/>
        </w:rPr>
      </w:pPr>
    </w:p>
    <w:p w14:paraId="3D7793A0">
      <w:pPr>
        <w:widowControl w:val="0"/>
        <w:jc w:val="center"/>
        <w:rPr>
          <w:rFonts w:ascii="Times New Roman" w:hAnsi="Times New Roman" w:eastAsia="华文中宋" w:cs="Times New Roman"/>
          <w:b/>
          <w:spacing w:val="0"/>
          <w:sz w:val="36"/>
          <w:szCs w:val="36"/>
          <w:lang w:val="en-US" w:eastAsia="zh-CN" w:bidi="ar-SA"/>
        </w:rPr>
      </w:pPr>
      <w:r>
        <w:rPr>
          <w:rFonts w:ascii="Times New Roman" w:hAnsi="Times New Roman" w:eastAsia="华文中宋" w:cs="Times New Roman"/>
          <w:b/>
          <w:spacing w:val="0"/>
          <w:sz w:val="36"/>
          <w:szCs w:val="36"/>
          <w:lang w:val="en-US" w:eastAsia="zh-CN" w:bidi="ar-SA"/>
        </w:rPr>
        <w:t>（</w:t>
      </w:r>
      <w:r>
        <w:rPr>
          <w:rFonts w:hint="eastAsia" w:eastAsia="华文中宋" w:cs="Times New Roman"/>
          <w:b/>
          <w:spacing w:val="0"/>
          <w:sz w:val="36"/>
          <w:szCs w:val="36"/>
          <w:lang w:val="en-US" w:eastAsia="zh-CN" w:bidi="ar-SA"/>
        </w:rPr>
        <w:t>涟水县特殊教育学校改扩建项目供配电工程</w:t>
      </w:r>
      <w:r>
        <w:rPr>
          <w:rFonts w:ascii="Times New Roman" w:hAnsi="Times New Roman" w:eastAsia="华文中宋" w:cs="Times New Roman"/>
          <w:b/>
          <w:spacing w:val="0"/>
          <w:sz w:val="36"/>
          <w:szCs w:val="36"/>
          <w:lang w:val="en-US" w:eastAsia="zh-CN" w:bidi="ar-SA"/>
        </w:rPr>
        <w:t>）</w:t>
      </w:r>
    </w:p>
    <w:p w14:paraId="77B2D386">
      <w:pPr>
        <w:widowControl w:val="0"/>
        <w:jc w:val="center"/>
        <w:rPr>
          <w:rFonts w:ascii="Times New Roman" w:hAnsi="Times New Roman" w:eastAsia="华文中宋" w:cs="Times New Roman"/>
          <w:b/>
          <w:sz w:val="52"/>
          <w:szCs w:val="52"/>
          <w:lang w:val="en-US" w:eastAsia="zh-CN" w:bidi="ar-SA"/>
        </w:rPr>
      </w:pPr>
    </w:p>
    <w:p w14:paraId="73D85B26">
      <w:pPr>
        <w:widowControl w:val="0"/>
        <w:jc w:val="center"/>
        <w:rPr>
          <w:rFonts w:ascii="Times New Roman" w:hAnsi="Times New Roman" w:eastAsia="华文中宋" w:cs="Times New Roman"/>
          <w:b/>
          <w:sz w:val="52"/>
          <w:szCs w:val="52"/>
          <w:lang w:val="en-US" w:eastAsia="zh-CN" w:bidi="ar-SA"/>
        </w:rPr>
      </w:pPr>
    </w:p>
    <w:p w14:paraId="3B0D2F05">
      <w:pPr>
        <w:widowControl w:val="0"/>
        <w:jc w:val="center"/>
        <w:rPr>
          <w:rFonts w:ascii="Times New Roman" w:hAnsi="Times New Roman" w:eastAsia="华文中宋" w:cs="Times New Roman"/>
          <w:b/>
          <w:sz w:val="52"/>
          <w:szCs w:val="52"/>
          <w:lang w:val="en-US" w:eastAsia="zh-CN" w:bidi="ar-SA"/>
        </w:rPr>
      </w:pPr>
    </w:p>
    <w:p w14:paraId="6F5A26C2">
      <w:pPr>
        <w:widowControl w:val="0"/>
        <w:jc w:val="center"/>
        <w:rPr>
          <w:rFonts w:ascii="Times New Roman" w:hAnsi="Times New Roman" w:eastAsia="华文中宋" w:cs="Times New Roman"/>
          <w:b/>
          <w:bCs/>
          <w:sz w:val="52"/>
          <w:szCs w:val="52"/>
          <w:lang w:val="en-US" w:eastAsia="zh-CN" w:bidi="ar-SA"/>
        </w:rPr>
      </w:pPr>
    </w:p>
    <w:p w14:paraId="2DB6C3F9">
      <w:pPr>
        <w:widowControl w:val="0"/>
        <w:jc w:val="center"/>
        <w:rPr>
          <w:rFonts w:ascii="Times New Roman" w:hAnsi="Times New Roman" w:eastAsia="华文中宋" w:cs="Times New Roman"/>
          <w:b/>
          <w:bCs/>
          <w:sz w:val="52"/>
          <w:szCs w:val="52"/>
          <w:lang w:val="en-US" w:eastAsia="zh-CN" w:bidi="ar-SA"/>
        </w:rPr>
      </w:pPr>
    </w:p>
    <w:p w14:paraId="2C2EA802">
      <w:pPr>
        <w:widowControl w:val="0"/>
        <w:jc w:val="center"/>
        <w:rPr>
          <w:rFonts w:ascii="Times New Roman" w:hAnsi="Times New Roman" w:eastAsia="华文中宋" w:cs="Times New Roman"/>
          <w:b/>
          <w:bCs/>
          <w:sz w:val="52"/>
          <w:szCs w:val="52"/>
          <w:lang w:val="en-US" w:eastAsia="zh-CN" w:bidi="ar-SA"/>
        </w:rPr>
      </w:pPr>
    </w:p>
    <w:p w14:paraId="464014C9">
      <w:pPr>
        <w:widowControl w:val="0"/>
        <w:jc w:val="center"/>
        <w:rPr>
          <w:rFonts w:ascii="Times New Roman" w:hAnsi="Times New Roman" w:eastAsia="华文中宋" w:cs="Times New Roman"/>
          <w:b/>
          <w:bCs/>
          <w:sz w:val="52"/>
          <w:szCs w:val="52"/>
          <w:lang w:val="en-US" w:eastAsia="zh-CN" w:bidi="ar-SA"/>
        </w:rPr>
      </w:pPr>
    </w:p>
    <w:p w14:paraId="6B6A1F0D">
      <w:pPr>
        <w:widowControl w:val="0"/>
        <w:jc w:val="center"/>
        <w:rPr>
          <w:rFonts w:ascii="Times New Roman" w:hAnsi="Times New Roman" w:eastAsia="华文中宋" w:cs="Times New Roman"/>
          <w:b/>
          <w:bCs/>
          <w:sz w:val="52"/>
          <w:szCs w:val="52"/>
          <w:lang w:val="en-US" w:eastAsia="zh-CN" w:bidi="ar-SA"/>
        </w:rPr>
      </w:pPr>
    </w:p>
    <w:p w14:paraId="58D1677C">
      <w:pPr>
        <w:widowControl w:val="0"/>
        <w:jc w:val="center"/>
        <w:rPr>
          <w:rFonts w:ascii="Times New Roman" w:hAnsi="Times New Roman" w:eastAsia="华文中宋" w:cs="Times New Roman"/>
          <w:b/>
          <w:sz w:val="52"/>
          <w:szCs w:val="52"/>
          <w:lang w:val="en-US" w:eastAsia="zh-CN" w:bidi="ar-SA"/>
        </w:rPr>
      </w:pPr>
    </w:p>
    <w:p w14:paraId="03770DD3">
      <w:pPr>
        <w:widowControl w:val="0"/>
        <w:jc w:val="both"/>
        <w:rPr>
          <w:rFonts w:ascii="Times New Roman" w:hAnsi="Times New Roman" w:eastAsia="宋体" w:cs="Times New Roman"/>
          <w:b/>
          <w:sz w:val="28"/>
          <w:szCs w:val="28"/>
          <w:lang w:val="en-US" w:eastAsia="zh-CN" w:bidi="ar-SA"/>
        </w:rPr>
      </w:pPr>
    </w:p>
    <w:p w14:paraId="7151BD1F">
      <w:pPr>
        <w:ind w:right="2719"/>
        <w:jc w:val="left"/>
        <w:rPr>
          <w:rFonts w:ascii="Times New Roman" w:hAnsi="Times New Roman" w:eastAsia="宋体" w:cs="Times New Roman"/>
          <w:b/>
          <w:color w:val="000000"/>
          <w:sz w:val="32"/>
          <w:szCs w:val="28"/>
        </w:rPr>
      </w:pPr>
      <w:r>
        <w:rPr>
          <w:rFonts w:ascii="Times New Roman" w:hAnsi="Times New Roman" w:eastAsia="宋体" w:cs="Times New Roman"/>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231140</wp:posOffset>
                </wp:positionV>
                <wp:extent cx="723900" cy="447675"/>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723900" cy="447675"/>
                        </a:xfrm>
                        <a:prstGeom prst="rect">
                          <a:avLst/>
                        </a:prstGeom>
                        <a:noFill/>
                        <a:ln>
                          <a:solidFill>
                            <a:srgbClr val="FFFFFF"/>
                          </a:solidFill>
                        </a:ln>
                      </wps:spPr>
                      <wps:txbx>
                        <w:txbxContent>
                          <w:p w14:paraId="114B0D3A">
                            <w:pPr>
                              <w:rPr>
                                <w:rFonts w:ascii="Times New Roman" w:hAnsi="Times New Roman" w:eastAsia="宋体" w:cs="Times New Roman"/>
                                <w:b/>
                                <w:bCs/>
                                <w:sz w:val="32"/>
                              </w:rPr>
                            </w:pPr>
                            <w:r>
                              <w:rPr>
                                <w:rFonts w:hint="eastAsia" w:ascii="Times New Roman" w:hAnsi="Times New Roman" w:eastAsia="宋体" w:cs="Times New Roman"/>
                                <w:b/>
                                <w:bCs/>
                                <w:sz w:val="32"/>
                              </w:rPr>
                              <w:t>制定</w:t>
                            </w:r>
                          </w:p>
                          <w:p w14:paraId="60A8A09C"/>
                        </w:txbxContent>
                      </wps:txbx>
                      <wps:bodyPr wrap="square" upright="1"/>
                    </wps:wsp>
                  </a:graphicData>
                </a:graphic>
              </wp:anchor>
            </w:drawing>
          </mc:Choice>
          <mc:Fallback>
            <w:pict>
              <v:shape id="_x0000_s1026" o:spid="_x0000_s1026" o:spt="202" type="#_x0000_t202" style="position:absolute;left:0pt;margin-left:312.6pt;margin-top:18.2pt;height:35.25pt;width:57pt;z-index:251659264;mso-width-relative:page;mso-height-relative:page;" filled="f" stroked="t" coordsize="21600,21600" o:gfxdata="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FkzIHZAAAACgEAAA8AAAAAAAAA&#10;AQAgAAAAIgAAAGRycy9kb3ducmV2LnhtbFBLAQIUABQAAAAIAIdO4kB3eGTo1wEAAJIDAAAOAAAA&#10;AAAAAAEAIAAAACgBAABkcnMvZTJvRG9jLnhtbFBLBQYAAAAABgAGAFkBAABxBQAAAAA=&#10;">
                <v:fill on="f" focussize="0,0"/>
                <v:stroke color="#FFFFFF" joinstyle="round"/>
                <v:imagedata o:title=""/>
                <o:lock v:ext="edit" aspectratio="f"/>
                <v:textbox>
                  <w:txbxContent>
                    <w:p w14:paraId="114B0D3A">
                      <w:pPr>
                        <w:rPr>
                          <w:rFonts w:ascii="Times New Roman" w:hAnsi="Times New Roman" w:eastAsia="宋体" w:cs="Times New Roman"/>
                          <w:b/>
                          <w:bCs/>
                          <w:sz w:val="32"/>
                        </w:rPr>
                      </w:pPr>
                      <w:r>
                        <w:rPr>
                          <w:rFonts w:hint="eastAsia" w:ascii="Times New Roman" w:hAnsi="Times New Roman" w:eastAsia="宋体" w:cs="Times New Roman"/>
                          <w:b/>
                          <w:bCs/>
                          <w:sz w:val="32"/>
                        </w:rPr>
                        <w:t>制定</w:t>
                      </w:r>
                    </w:p>
                    <w:p w14:paraId="60A8A09C"/>
                  </w:txbxContent>
                </v:textbox>
              </v:shape>
            </w:pict>
          </mc:Fallback>
        </mc:AlternateContent>
      </w:r>
      <w:r>
        <w:rPr>
          <w:rFonts w:hint="eastAsia" w:ascii="Times New Roman" w:hAnsi="Times New Roman" w:eastAsia="宋体" w:cs="Times New Roman"/>
          <w:b/>
          <w:color w:val="000000"/>
          <w:sz w:val="32"/>
          <w:szCs w:val="28"/>
          <w:lang w:eastAsia="zh-CN"/>
        </w:rPr>
        <w:t>　　　　　　　　</w:t>
      </w:r>
      <w:r>
        <w:rPr>
          <w:rFonts w:ascii="Times New Roman" w:hAnsi="Times New Roman" w:eastAsia="宋体" w:cs="Times New Roman"/>
          <w:b/>
          <w:color w:val="000000"/>
          <w:sz w:val="32"/>
          <w:szCs w:val="28"/>
        </w:rPr>
        <w:t>住</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房</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城</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乡</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建</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设</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部</w:t>
      </w:r>
    </w:p>
    <w:p w14:paraId="131695BF">
      <w:pPr>
        <w:ind w:right="2719" w:firstLine="4172"/>
        <w:jc w:val="left"/>
        <w:rPr>
          <w:rFonts w:ascii="Times New Roman" w:hAnsi="Times New Roman" w:eastAsia="宋体" w:cs="Times New Roman"/>
          <w:b/>
          <w:color w:val="000000"/>
          <w:sz w:val="32"/>
          <w:szCs w:val="28"/>
        </w:rPr>
      </w:pPr>
    </w:p>
    <w:p w14:paraId="56936786">
      <w:pPr>
        <w:ind w:right="2719"/>
        <w:jc w:val="left"/>
        <w:rPr>
          <w:rFonts w:ascii="Times New Roman" w:hAnsi="Times New Roman" w:eastAsia="宋体" w:cs="Times New Roman"/>
          <w:b/>
          <w:color w:val="000000"/>
          <w:sz w:val="32"/>
          <w:szCs w:val="28"/>
        </w:rPr>
      </w:pPr>
      <w:r>
        <w:rPr>
          <w:rFonts w:hint="eastAsia" w:ascii="Times New Roman" w:hAnsi="Times New Roman" w:eastAsia="宋体" w:cs="Times New Roman"/>
          <w:b/>
          <w:color w:val="000000"/>
          <w:sz w:val="32"/>
          <w:szCs w:val="28"/>
          <w:lang w:eastAsia="zh-CN"/>
        </w:rPr>
        <w:t>　　　　　　　　</w:t>
      </w:r>
      <w:r>
        <w:rPr>
          <w:rFonts w:ascii="Times New Roman" w:hAnsi="Times New Roman" w:eastAsia="宋体" w:cs="Times New Roman"/>
          <w:b/>
          <w:color w:val="000000"/>
          <w:sz w:val="32"/>
          <w:szCs w:val="28"/>
        </w:rPr>
        <w:t>国家工商行政管理总局</w:t>
      </w:r>
    </w:p>
    <w:p w14:paraId="6E0CA3FC">
      <w:pPr>
        <w:keepNext/>
        <w:keepLines/>
        <w:widowControl w:val="0"/>
        <w:spacing w:line="360" w:lineRule="auto"/>
        <w:jc w:val="center"/>
        <w:outlineLvl w:val="2"/>
        <w:rPr>
          <w:rFonts w:hint="eastAsia" w:ascii="黑体" w:hAnsi="黑体" w:eastAsia="黑体" w:cs="Times New Roman"/>
          <w:b/>
          <w:bCs/>
          <w:sz w:val="32"/>
          <w:szCs w:val="44"/>
          <w:lang w:val="en-US" w:eastAsia="zh-CN" w:bidi="ar-SA"/>
        </w:rPr>
      </w:pPr>
    </w:p>
    <w:p w14:paraId="09C161FD">
      <w:pPr>
        <w:rPr>
          <w:rFonts w:ascii="Times New Roman" w:hAnsi="Times New Roman" w:eastAsia="宋体" w:cs="Times New Roman"/>
        </w:rPr>
      </w:pPr>
    </w:p>
    <w:p w14:paraId="0A67212B">
      <w:pPr>
        <w:rPr>
          <w:rFonts w:ascii="Times New Roman" w:hAnsi="Times New Roman" w:eastAsia="宋体" w:cs="Times New Roman"/>
        </w:rPr>
      </w:pPr>
    </w:p>
    <w:p w14:paraId="585FF573">
      <w:pPr>
        <w:jc w:val="center"/>
        <w:rPr>
          <w:b/>
          <w:bCs/>
          <w:sz w:val="32"/>
          <w:szCs w:val="32"/>
          <w:lang w:val="zh-CN" w:eastAsia="zh-CN"/>
        </w:rPr>
      </w:pPr>
      <w:bookmarkStart w:id="74" w:name="_Toc16296"/>
      <w:r>
        <w:rPr>
          <w:rFonts w:hint="eastAsia"/>
          <w:b/>
          <w:bCs/>
          <w:sz w:val="32"/>
          <w:szCs w:val="32"/>
          <w:lang w:val="zh-CN" w:eastAsia="zh-CN"/>
        </w:rPr>
        <w:t>第一部分 合同协议书</w:t>
      </w:r>
      <w:bookmarkEnd w:id="72"/>
      <w:bookmarkEnd w:id="73"/>
      <w:bookmarkEnd w:id="74"/>
    </w:p>
    <w:p w14:paraId="0CAEE9C1">
      <w:pPr>
        <w:spacing w:line="360" w:lineRule="auto"/>
        <w:rPr>
          <w:rFonts w:hint="eastAsia" w:ascii="宋体" w:hAnsi="宋体" w:eastAsia="宋体" w:cs="Times New Roman"/>
          <w:szCs w:val="30"/>
          <w:lang w:eastAsia="zh-CN"/>
        </w:rPr>
      </w:pPr>
      <w:r>
        <w:rPr>
          <w:rFonts w:hint="eastAsia" w:ascii="宋体" w:hAnsi="宋体" w:eastAsia="宋体" w:cs="Times New Roman"/>
          <w:szCs w:val="30"/>
          <w:lang w:eastAsia="zh-CN"/>
        </w:rPr>
        <w:t>采购</w:t>
      </w:r>
      <w:r>
        <w:rPr>
          <w:rFonts w:hint="eastAsia" w:ascii="宋体" w:hAnsi="宋体" w:eastAsia="宋体" w:cs="Times New Roman"/>
          <w:szCs w:val="30"/>
        </w:rPr>
        <w:t>人（全称）：</w:t>
      </w:r>
      <w:r>
        <w:rPr>
          <w:rFonts w:hint="eastAsia" w:ascii="宋体" w:hAnsi="宋体" w:cs="Times New Roman"/>
          <w:szCs w:val="30"/>
          <w:u w:val="single"/>
          <w:lang w:eastAsia="zh-CN"/>
        </w:rPr>
        <w:t>涟水县特殊教育学校</w:t>
      </w:r>
      <w:r>
        <w:rPr>
          <w:rFonts w:hint="eastAsia" w:ascii="宋体" w:hAnsi="宋体" w:eastAsia="宋体" w:cs="Times New Roman"/>
          <w:szCs w:val="30"/>
          <w:u w:val="none"/>
          <w:lang w:eastAsia="zh-CN"/>
        </w:rPr>
        <w:t>（以下简称</w:t>
      </w:r>
      <w:r>
        <w:rPr>
          <w:rFonts w:hint="eastAsia" w:ascii="宋体" w:hAnsi="宋体" w:eastAsia="宋体" w:cs="Times New Roman"/>
          <w:szCs w:val="30"/>
          <w:u w:val="none"/>
        </w:rPr>
        <w:t>发包人</w:t>
      </w:r>
      <w:r>
        <w:rPr>
          <w:rFonts w:hint="eastAsia" w:ascii="宋体" w:hAnsi="宋体" w:eastAsia="宋体" w:cs="Times New Roman"/>
          <w:szCs w:val="30"/>
          <w:u w:val="none"/>
          <w:lang w:eastAsia="zh-CN"/>
        </w:rPr>
        <w:t>）</w:t>
      </w:r>
    </w:p>
    <w:p w14:paraId="49358AAD">
      <w:pPr>
        <w:spacing w:line="360" w:lineRule="auto"/>
        <w:rPr>
          <w:rFonts w:hint="eastAsia" w:ascii="Times New Roman" w:hAnsi="Times New Roman" w:eastAsia="仿宋_GB2312" w:cs="Times New Roman"/>
          <w:b/>
          <w:szCs w:val="30"/>
          <w:u w:val="single"/>
          <w:lang w:val="en-US" w:eastAsia="zh-CN"/>
        </w:rPr>
      </w:pPr>
      <w:r>
        <w:rPr>
          <w:rFonts w:hint="eastAsia" w:ascii="宋体" w:hAnsi="宋体" w:eastAsia="宋体" w:cs="Times New Roman"/>
          <w:szCs w:val="30"/>
          <w:lang w:eastAsia="zh-CN"/>
        </w:rPr>
        <w:t>成交</w:t>
      </w:r>
      <w:r>
        <w:rPr>
          <w:rFonts w:hint="eastAsia" w:ascii="宋体" w:hAnsi="宋体" w:eastAsia="宋体" w:cs="Times New Roman"/>
          <w:szCs w:val="30"/>
        </w:rPr>
        <w:t>人（全称）：</w:t>
      </w:r>
      <w:r>
        <w:rPr>
          <w:rFonts w:hint="eastAsia" w:ascii="Times New Roman" w:hAnsi="Times New Roman" w:eastAsia="仿宋_GB2312" w:cs="Times New Roman"/>
          <w:szCs w:val="30"/>
          <w:u w:val="single"/>
          <w:lang w:val="en-US" w:eastAsia="zh-CN"/>
        </w:rPr>
        <w:t xml:space="preserve">       　　　　　　　        　　   </w:t>
      </w:r>
      <w:r>
        <w:rPr>
          <w:rFonts w:hint="eastAsia" w:ascii="Times New Roman" w:hAnsi="Times New Roman" w:eastAsia="仿宋_GB2312" w:cs="Times New Roman"/>
          <w:b w:val="0"/>
          <w:bCs/>
          <w:szCs w:val="30"/>
          <w:u w:val="none"/>
          <w:lang w:eastAsia="zh-CN"/>
        </w:rPr>
        <w:t>（</w:t>
      </w:r>
      <w:r>
        <w:rPr>
          <w:rFonts w:hint="eastAsia" w:ascii="宋体" w:hAnsi="宋体" w:eastAsia="宋体" w:cs="Times New Roman"/>
          <w:szCs w:val="30"/>
          <w:u w:val="none"/>
          <w:lang w:eastAsia="zh-CN"/>
        </w:rPr>
        <w:t>以下简称</w:t>
      </w:r>
      <w:r>
        <w:rPr>
          <w:rFonts w:hint="eastAsia" w:ascii="宋体" w:hAnsi="宋体" w:eastAsia="宋体" w:cs="Times New Roman"/>
          <w:b w:val="0"/>
          <w:bCs/>
          <w:szCs w:val="30"/>
          <w:u w:val="none"/>
        </w:rPr>
        <w:t>承包人</w:t>
      </w:r>
      <w:r>
        <w:rPr>
          <w:rFonts w:hint="eastAsia" w:ascii="Times New Roman" w:hAnsi="Times New Roman" w:eastAsia="仿宋_GB2312" w:cs="Times New Roman"/>
          <w:b w:val="0"/>
          <w:bCs/>
          <w:szCs w:val="30"/>
          <w:u w:val="none"/>
          <w:lang w:eastAsia="zh-CN"/>
        </w:rPr>
        <w:t>）</w:t>
      </w:r>
    </w:p>
    <w:p w14:paraId="78991B7A">
      <w:pPr>
        <w:spacing w:line="360" w:lineRule="auto"/>
        <w:ind w:firstLine="420"/>
        <w:rPr>
          <w:rFonts w:ascii="宋体" w:hAnsi="宋体" w:eastAsia="宋体" w:cs="Times New Roman"/>
          <w:szCs w:val="30"/>
        </w:rPr>
      </w:pPr>
      <w:r>
        <w:rPr>
          <w:rFonts w:hint="eastAsia" w:ascii="宋体" w:hAnsi="宋体" w:eastAsia="宋体" w:cs="Times New Roman"/>
          <w:szCs w:val="30"/>
        </w:rPr>
        <w:t>根据《中华人民共和国</w:t>
      </w:r>
      <w:r>
        <w:rPr>
          <w:rFonts w:hint="eastAsia" w:ascii="宋体" w:hAnsi="宋体"/>
          <w:szCs w:val="30"/>
        </w:rPr>
        <w:t>民法典</w:t>
      </w:r>
      <w:r>
        <w:rPr>
          <w:rFonts w:hint="eastAsia" w:ascii="宋体" w:hAnsi="宋体"/>
          <w:szCs w:val="30"/>
          <w:lang w:eastAsia="zh-CN"/>
        </w:rPr>
        <w:t>》《</w:t>
      </w:r>
      <w:r>
        <w:rPr>
          <w:rFonts w:hint="eastAsia" w:ascii="宋体" w:hAnsi="宋体" w:eastAsia="宋体" w:cs="Times New Roman"/>
          <w:szCs w:val="30"/>
        </w:rPr>
        <w:t>中华人民共和国建筑法》及有关法律规定，遵循平等、自愿、公平和诚实信用的原则，双方就</w:t>
      </w:r>
      <w:r>
        <w:rPr>
          <w:rFonts w:hint="eastAsia" w:ascii="宋体" w:hAnsi="宋体" w:cs="宋体"/>
          <w:szCs w:val="30"/>
          <w:u w:val="single"/>
          <w:lang w:eastAsia="zh-CN"/>
        </w:rPr>
        <w:t>涟水县特殊教育学校改扩建项目供配电工程</w:t>
      </w:r>
      <w:r>
        <w:rPr>
          <w:rFonts w:hint="eastAsia" w:ascii="宋体" w:hAnsi="宋体" w:eastAsia="宋体" w:cs="Times New Roman"/>
          <w:szCs w:val="30"/>
        </w:rPr>
        <w:t>施工及有关事项协商一致，共同达成如下协议：</w:t>
      </w:r>
    </w:p>
    <w:p w14:paraId="4A2AAB5B">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5" w:name="_Toc351203481"/>
      <w:r>
        <w:rPr>
          <w:rFonts w:hint="eastAsia" w:ascii="Times New Roman" w:hAnsi="Times New Roman" w:eastAsia="黑体" w:cs="Times New Roman"/>
          <w:b w:val="0"/>
          <w:bCs/>
          <w:sz w:val="21"/>
          <w:szCs w:val="32"/>
          <w:lang w:val="en-US" w:eastAsia="zh-CN" w:bidi="ar-SA"/>
        </w:rPr>
        <w:t>一、工程概况</w:t>
      </w:r>
      <w:bookmarkEnd w:id="75"/>
    </w:p>
    <w:p w14:paraId="22D2578F">
      <w:pPr>
        <w:spacing w:line="360" w:lineRule="auto"/>
        <w:ind w:firstLine="411"/>
        <w:rPr>
          <w:rFonts w:ascii="Times New Roman" w:hAnsi="Times New Roman" w:eastAsia="仿宋_GB2312" w:cs="Times New Roman"/>
          <w:szCs w:val="30"/>
          <w:u w:val="single"/>
        </w:rPr>
      </w:pPr>
      <w:r>
        <w:rPr>
          <w:rFonts w:ascii="宋体" w:hAnsi="宋体" w:eastAsia="宋体" w:cs="Times New Roman"/>
          <w:bCs/>
          <w:szCs w:val="30"/>
        </w:rPr>
        <w:t>1.</w:t>
      </w:r>
      <w:r>
        <w:rPr>
          <w:rFonts w:hint="eastAsia" w:ascii="宋体" w:hAnsi="宋体" w:eastAsia="宋体" w:cs="Times New Roman"/>
          <w:bCs/>
          <w:szCs w:val="30"/>
        </w:rPr>
        <w:t>工程名称</w:t>
      </w:r>
      <w:r>
        <w:rPr>
          <w:rFonts w:hint="eastAsia" w:ascii="宋体" w:hAnsi="宋体" w:eastAsia="宋体" w:cs="Times New Roman"/>
          <w:szCs w:val="30"/>
        </w:rPr>
        <w:t>：</w:t>
      </w:r>
      <w:r>
        <w:rPr>
          <w:rFonts w:hint="eastAsia" w:ascii="宋体" w:hAnsi="宋体" w:cs="宋体"/>
          <w:szCs w:val="30"/>
          <w:u w:val="single"/>
          <w:lang w:eastAsia="zh-CN"/>
        </w:rPr>
        <w:t>涟水县特殊教育学校改扩建项目供配电工程</w:t>
      </w:r>
      <w:r>
        <w:rPr>
          <w:rFonts w:hint="eastAsia" w:ascii="宋体" w:hAnsi="宋体" w:eastAsia="宋体" w:cs="Times New Roman"/>
          <w:szCs w:val="30"/>
        </w:rPr>
        <w:t>。</w:t>
      </w:r>
    </w:p>
    <w:p w14:paraId="1CC9F27C">
      <w:pPr>
        <w:spacing w:line="360" w:lineRule="auto"/>
        <w:ind w:firstLine="411"/>
        <w:rPr>
          <w:rFonts w:ascii="宋体" w:hAnsi="宋体" w:eastAsia="宋体" w:cs="Times New Roman"/>
          <w:bCs/>
          <w:szCs w:val="30"/>
        </w:rPr>
      </w:pPr>
      <w:r>
        <w:rPr>
          <w:rFonts w:ascii="宋体" w:hAnsi="宋体" w:eastAsia="宋体" w:cs="Times New Roman"/>
          <w:bCs/>
          <w:szCs w:val="30"/>
        </w:rPr>
        <w:t>2.</w:t>
      </w:r>
      <w:r>
        <w:rPr>
          <w:rFonts w:hint="eastAsia" w:ascii="宋体" w:hAnsi="宋体" w:eastAsia="宋体" w:cs="Times New Roman"/>
          <w:bCs/>
          <w:szCs w:val="30"/>
        </w:rPr>
        <w:t>工程地点：</w:t>
      </w:r>
      <w:r>
        <w:rPr>
          <w:rFonts w:hint="eastAsia" w:ascii="宋体" w:hAnsi="宋体" w:eastAsia="宋体" w:cs="宋体"/>
          <w:u w:val="single"/>
          <w:lang w:eastAsia="zh-CN"/>
        </w:rPr>
        <w:t>　　　　</w:t>
      </w:r>
      <w:r>
        <w:rPr>
          <w:rFonts w:hint="eastAsia" w:ascii="宋体" w:hAnsi="宋体" w:eastAsia="宋体" w:cs="Times New Roman"/>
          <w:szCs w:val="30"/>
        </w:rPr>
        <w:t>。</w:t>
      </w:r>
    </w:p>
    <w:p w14:paraId="463F2977">
      <w:pPr>
        <w:spacing w:line="360" w:lineRule="auto"/>
        <w:ind w:firstLine="411"/>
        <w:rPr>
          <w:rFonts w:hint="eastAsia" w:ascii="宋体" w:hAnsi="宋体" w:eastAsia="宋体" w:cs="Times New Roman"/>
          <w:bCs/>
          <w:szCs w:val="30"/>
          <w:lang w:eastAsia="zh-CN"/>
        </w:rPr>
      </w:pPr>
      <w:r>
        <w:rPr>
          <w:rFonts w:ascii="宋体" w:hAnsi="宋体" w:eastAsia="宋体" w:cs="Times New Roman"/>
          <w:bCs/>
          <w:szCs w:val="30"/>
        </w:rPr>
        <w:t>3.</w:t>
      </w:r>
      <w:r>
        <w:rPr>
          <w:rFonts w:hint="eastAsia" w:ascii="宋体" w:hAnsi="宋体" w:eastAsia="宋体" w:cs="Times New Roman"/>
          <w:bCs/>
          <w:szCs w:val="30"/>
        </w:rPr>
        <w:t>工程立项批准文号：</w:t>
      </w:r>
      <w:r>
        <w:rPr>
          <w:rFonts w:hint="eastAsia" w:ascii="宋体" w:hAnsi="宋体" w:eastAsia="宋体" w:cs="宋体"/>
          <w:szCs w:val="30"/>
          <w:highlight w:val="none"/>
          <w:u w:val="single"/>
          <w:lang w:val="en-US" w:eastAsia="zh-CN"/>
        </w:rPr>
        <w:t>　　　　　</w:t>
      </w:r>
      <w:r>
        <w:rPr>
          <w:rFonts w:hint="eastAsia" w:ascii="宋体" w:hAnsi="宋体" w:eastAsia="宋体" w:cs="Times New Roman"/>
          <w:bCs/>
          <w:szCs w:val="30"/>
        </w:rPr>
        <w:t>。</w:t>
      </w:r>
    </w:p>
    <w:p w14:paraId="7D2F61F3">
      <w:pPr>
        <w:spacing w:line="360" w:lineRule="auto"/>
        <w:ind w:firstLine="411"/>
        <w:rPr>
          <w:rFonts w:ascii="宋体" w:hAnsi="宋体" w:eastAsia="宋体" w:cs="Times New Roman"/>
          <w:bCs/>
          <w:szCs w:val="30"/>
        </w:rPr>
      </w:pPr>
      <w:r>
        <w:rPr>
          <w:rFonts w:ascii="宋体" w:hAnsi="宋体" w:eastAsia="宋体" w:cs="Times New Roman"/>
          <w:bCs/>
          <w:szCs w:val="30"/>
        </w:rPr>
        <w:t>4.</w:t>
      </w:r>
      <w:r>
        <w:rPr>
          <w:rFonts w:hint="eastAsia" w:ascii="宋体" w:hAnsi="宋体" w:eastAsia="宋体" w:cs="Times New Roman"/>
          <w:bCs/>
          <w:szCs w:val="30"/>
        </w:rPr>
        <w:t>资金来源：</w:t>
      </w:r>
      <w:r>
        <w:rPr>
          <w:rFonts w:hint="eastAsia" w:ascii="宋体" w:hAnsi="宋体" w:eastAsia="宋体" w:cs="宋体"/>
          <w:u w:val="single"/>
          <w:lang w:eastAsia="zh-CN"/>
        </w:rPr>
        <w:t>政府财政资金</w:t>
      </w:r>
      <w:r>
        <w:rPr>
          <w:rFonts w:hint="eastAsia" w:ascii="宋体" w:hAnsi="宋体" w:eastAsia="宋体" w:cs="Times New Roman"/>
          <w:bCs/>
          <w:szCs w:val="30"/>
        </w:rPr>
        <w:t>。</w:t>
      </w:r>
    </w:p>
    <w:p w14:paraId="5B1713A8">
      <w:pPr>
        <w:spacing w:line="360" w:lineRule="auto"/>
        <w:ind w:firstLine="411"/>
        <w:rPr>
          <w:rFonts w:ascii="宋体" w:hAnsi="宋体" w:eastAsia="宋体" w:cs="Times New Roman"/>
          <w:bCs/>
          <w:szCs w:val="30"/>
        </w:rPr>
      </w:pPr>
      <w:r>
        <w:rPr>
          <w:rFonts w:ascii="宋体" w:hAnsi="宋体" w:eastAsia="宋体" w:cs="Times New Roman"/>
          <w:bCs/>
          <w:szCs w:val="30"/>
        </w:rPr>
        <w:t>5.</w:t>
      </w:r>
      <w:r>
        <w:rPr>
          <w:rFonts w:hint="eastAsia" w:ascii="宋体" w:hAnsi="宋体" w:eastAsia="宋体" w:cs="Times New Roman"/>
          <w:bCs/>
          <w:szCs w:val="30"/>
        </w:rPr>
        <w:t>工程内容：</w:t>
      </w:r>
      <w:r>
        <w:rPr>
          <w:rFonts w:hint="eastAsia" w:ascii="宋体" w:hAnsi="宋体" w:cs="宋体"/>
          <w:highlight w:val="none"/>
          <w:u w:val="single"/>
          <w:lang w:eastAsia="zh-CN"/>
        </w:rPr>
        <w:t>涟水县特殊教育学校改扩建项目供配电工程</w:t>
      </w:r>
      <w:r>
        <w:rPr>
          <w:rFonts w:hint="eastAsia" w:ascii="宋体" w:hAnsi="宋体" w:eastAsia="宋体" w:cs="宋体"/>
          <w:highlight w:val="none"/>
          <w:u w:val="single"/>
          <w:lang w:eastAsia="zh-CN"/>
        </w:rPr>
        <w:t>，具体详见图纸、谈判文件及其工程量清单</w:t>
      </w:r>
      <w:r>
        <w:rPr>
          <w:rFonts w:hint="eastAsia" w:ascii="宋体" w:hAnsi="宋体" w:eastAsia="宋体" w:cs="Times New Roman"/>
          <w:bCs/>
          <w:szCs w:val="30"/>
        </w:rPr>
        <w:t>。</w:t>
      </w:r>
    </w:p>
    <w:p w14:paraId="36719D0D">
      <w:pPr>
        <w:spacing w:line="360" w:lineRule="auto"/>
        <w:ind w:firstLine="411"/>
        <w:rPr>
          <w:rFonts w:ascii="宋体" w:hAnsi="宋体" w:eastAsia="宋体" w:cs="Times New Roman"/>
          <w:szCs w:val="30"/>
        </w:rPr>
      </w:pPr>
      <w:r>
        <w:rPr>
          <w:rFonts w:hint="eastAsia" w:ascii="宋体" w:hAnsi="宋体" w:eastAsia="宋体" w:cs="Times New Roman"/>
          <w:szCs w:val="30"/>
        </w:rPr>
        <w:t>群体工程应附《承包人承揽工程项目一览表》（附件</w:t>
      </w:r>
      <w:r>
        <w:rPr>
          <w:rFonts w:ascii="宋体" w:hAnsi="宋体" w:eastAsia="宋体" w:cs="Times New Roman"/>
          <w:szCs w:val="30"/>
        </w:rPr>
        <w:t>1</w:t>
      </w:r>
      <w:r>
        <w:rPr>
          <w:rFonts w:hint="eastAsia" w:ascii="宋体" w:hAnsi="宋体" w:eastAsia="宋体" w:cs="Times New Roman"/>
          <w:szCs w:val="30"/>
        </w:rPr>
        <w:t>）。</w:t>
      </w:r>
    </w:p>
    <w:p w14:paraId="15A376D2">
      <w:pPr>
        <w:spacing w:line="360" w:lineRule="auto"/>
        <w:ind w:firstLine="411"/>
        <w:rPr>
          <w:rFonts w:ascii="宋体" w:hAnsi="宋体" w:eastAsia="宋体" w:cs="Times New Roman"/>
          <w:szCs w:val="30"/>
        </w:rPr>
      </w:pPr>
      <w:r>
        <w:rPr>
          <w:rFonts w:ascii="宋体" w:hAnsi="宋体" w:eastAsia="宋体" w:cs="Times New Roman"/>
          <w:szCs w:val="30"/>
        </w:rPr>
        <w:t>6.</w:t>
      </w:r>
      <w:r>
        <w:rPr>
          <w:rFonts w:hint="eastAsia" w:ascii="宋体" w:hAnsi="宋体" w:eastAsia="宋体" w:cs="Times New Roman"/>
          <w:szCs w:val="30"/>
        </w:rPr>
        <w:t>工程承包范围：</w:t>
      </w:r>
    </w:p>
    <w:p w14:paraId="1625DD1D">
      <w:pPr>
        <w:spacing w:line="360" w:lineRule="auto"/>
        <w:ind w:firstLine="411"/>
        <w:rPr>
          <w:rFonts w:ascii="宋体" w:hAnsi="宋体" w:eastAsia="宋体" w:cs="Times New Roman"/>
          <w:szCs w:val="30"/>
        </w:rPr>
      </w:pPr>
      <w:r>
        <w:rPr>
          <w:rFonts w:hint="eastAsia" w:ascii="宋体" w:hAnsi="宋体" w:cs="宋体"/>
          <w:highlight w:val="none"/>
          <w:u w:val="single"/>
          <w:lang w:eastAsia="zh-CN"/>
        </w:rPr>
        <w:t>涟水县特殊教育学校改扩建项目供配电工程</w:t>
      </w:r>
      <w:r>
        <w:rPr>
          <w:rFonts w:hint="eastAsia" w:ascii="宋体" w:hAnsi="宋体" w:eastAsia="宋体" w:cs="宋体"/>
          <w:highlight w:val="none"/>
          <w:u w:val="single"/>
          <w:lang w:eastAsia="zh-CN"/>
        </w:rPr>
        <w:t>，具体详见图纸、谈判文件及其工程量清单</w:t>
      </w:r>
      <w:r>
        <w:rPr>
          <w:rFonts w:hint="eastAsia" w:ascii="宋体" w:hAnsi="宋体" w:eastAsia="宋体" w:cs="Times New Roman"/>
          <w:bCs/>
          <w:szCs w:val="30"/>
        </w:rPr>
        <w:t>。</w:t>
      </w:r>
    </w:p>
    <w:p w14:paraId="0D92B656">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76" w:name="_Toc351203482"/>
      <w:r>
        <w:rPr>
          <w:rFonts w:hint="eastAsia" w:ascii="Times New Roman" w:hAnsi="Times New Roman" w:eastAsia="黑体" w:cs="Times New Roman"/>
          <w:b w:val="0"/>
          <w:bCs/>
          <w:sz w:val="21"/>
          <w:szCs w:val="32"/>
          <w:lang w:val="en-US" w:eastAsia="zh-CN" w:bidi="ar-SA"/>
        </w:rPr>
        <w:t>二、合同工期</w:t>
      </w:r>
      <w:bookmarkEnd w:id="76"/>
    </w:p>
    <w:p w14:paraId="42AB20AB">
      <w:pPr>
        <w:spacing w:line="360" w:lineRule="auto"/>
        <w:ind w:firstLine="459"/>
        <w:rPr>
          <w:rFonts w:ascii="宋体" w:hAnsi="宋体" w:eastAsia="宋体" w:cs="Times New Roman"/>
          <w:szCs w:val="30"/>
        </w:rPr>
      </w:pPr>
      <w:r>
        <w:rPr>
          <w:rFonts w:hint="eastAsia" w:ascii="宋体" w:hAnsi="宋体" w:eastAsia="宋体" w:cs="Times New Roman"/>
          <w:szCs w:val="30"/>
        </w:rPr>
        <w:t>计划开工日期：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日。</w:t>
      </w:r>
    </w:p>
    <w:p w14:paraId="6F4BA5B8">
      <w:pPr>
        <w:spacing w:line="360" w:lineRule="auto"/>
        <w:ind w:firstLine="459"/>
        <w:rPr>
          <w:rFonts w:ascii="宋体" w:hAnsi="宋体" w:eastAsia="宋体" w:cs="Times New Roman"/>
          <w:szCs w:val="30"/>
        </w:rPr>
      </w:pPr>
      <w:r>
        <w:rPr>
          <w:rFonts w:hint="eastAsia" w:ascii="宋体" w:hAnsi="宋体" w:eastAsia="宋体" w:cs="Times New Roman"/>
          <w:szCs w:val="30"/>
        </w:rPr>
        <w:t>计划竣工日期：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日。</w:t>
      </w:r>
    </w:p>
    <w:p w14:paraId="37E24482">
      <w:pPr>
        <w:spacing w:line="360" w:lineRule="auto"/>
        <w:ind w:firstLine="459"/>
        <w:rPr>
          <w:rFonts w:ascii="宋体" w:hAnsi="宋体" w:eastAsia="宋体" w:cs="Times New Roman"/>
          <w:szCs w:val="30"/>
        </w:rPr>
      </w:pPr>
      <w:r>
        <w:rPr>
          <w:rFonts w:hint="eastAsia" w:ascii="宋体" w:hAnsi="宋体" w:eastAsia="宋体" w:cs="Times New Roman"/>
          <w:szCs w:val="30"/>
        </w:rPr>
        <w:t>工期总日历天数：</w:t>
      </w:r>
      <w:r>
        <w:rPr>
          <w:rFonts w:hint="eastAsia" w:ascii="宋体" w:hAnsi="宋体" w:cs="宋体"/>
          <w:highlight w:val="yellow"/>
          <w:u w:val="single"/>
          <w:lang w:val="en-US" w:eastAsia="zh-CN"/>
        </w:rPr>
        <w:t>50</w:t>
      </w:r>
      <w:r>
        <w:rPr>
          <w:rFonts w:hint="eastAsia" w:ascii="宋体" w:hAnsi="宋体" w:eastAsia="宋体" w:cs="Times New Roman"/>
          <w:szCs w:val="30"/>
          <w:highlight w:val="yellow"/>
        </w:rPr>
        <w:t>天。</w:t>
      </w:r>
      <w:r>
        <w:rPr>
          <w:rFonts w:hint="eastAsia" w:ascii="宋体" w:hAnsi="宋体" w:eastAsia="宋体" w:cs="Times New Roman"/>
          <w:szCs w:val="30"/>
        </w:rPr>
        <w:t>工期总日历天数与根据前述计划开竣工日期计算的工期天数不一致的，以工期总日历天数为准。</w:t>
      </w:r>
    </w:p>
    <w:p w14:paraId="3F7C00F7">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7" w:name="_Toc351203483"/>
      <w:r>
        <w:rPr>
          <w:rFonts w:hint="eastAsia" w:ascii="Times New Roman" w:hAnsi="Times New Roman" w:eastAsia="黑体" w:cs="Times New Roman"/>
          <w:b w:val="0"/>
          <w:bCs/>
          <w:sz w:val="21"/>
          <w:szCs w:val="32"/>
          <w:lang w:val="en-US" w:eastAsia="zh-CN" w:bidi="ar-SA"/>
        </w:rPr>
        <w:t>三、质量标准</w:t>
      </w:r>
      <w:bookmarkEnd w:id="77"/>
    </w:p>
    <w:p w14:paraId="6C1268C6">
      <w:pPr>
        <w:spacing w:line="360" w:lineRule="auto"/>
        <w:ind w:firstLine="459"/>
        <w:rPr>
          <w:rFonts w:ascii="宋体" w:hAnsi="宋体" w:eastAsia="宋体" w:cs="Times New Roman"/>
          <w:szCs w:val="30"/>
        </w:rPr>
      </w:pPr>
      <w:r>
        <w:rPr>
          <w:rFonts w:hint="eastAsia" w:ascii="宋体" w:hAnsi="宋体" w:eastAsia="宋体" w:cs="Times New Roman"/>
          <w:szCs w:val="30"/>
        </w:rPr>
        <w:t>工程质量符合</w:t>
      </w:r>
      <w:r>
        <w:rPr>
          <w:rFonts w:hint="eastAsia" w:ascii="宋体" w:hAnsi="宋体" w:eastAsia="宋体" w:cs="宋体"/>
          <w:highlight w:val="none"/>
          <w:u w:val="single"/>
          <w:lang w:val="en-US" w:eastAsia="zh-CN"/>
        </w:rPr>
        <w:t>合格</w:t>
      </w:r>
      <w:r>
        <w:rPr>
          <w:rFonts w:hint="eastAsia" w:ascii="宋体" w:hAnsi="宋体" w:eastAsia="宋体" w:cs="Times New Roman"/>
          <w:szCs w:val="30"/>
        </w:rPr>
        <w:t>标准。</w:t>
      </w:r>
    </w:p>
    <w:p w14:paraId="308A92D7">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8" w:name="_Toc351203484"/>
      <w:r>
        <w:rPr>
          <w:rFonts w:hint="eastAsia" w:ascii="Times New Roman" w:hAnsi="Times New Roman" w:eastAsia="黑体" w:cs="Times New Roman"/>
          <w:b w:val="0"/>
          <w:bCs/>
          <w:sz w:val="21"/>
          <w:szCs w:val="32"/>
          <w:lang w:val="en-US" w:eastAsia="zh-CN" w:bidi="ar-SA"/>
        </w:rPr>
        <w:t>四、签约合同价与合同价格形式</w:t>
      </w:r>
      <w:bookmarkEnd w:id="78"/>
      <w:r>
        <w:rPr>
          <w:rFonts w:ascii="Times New Roman" w:hAnsi="Times New Roman" w:eastAsia="黑体" w:cs="Times New Roman"/>
          <w:b w:val="0"/>
          <w:bCs/>
          <w:sz w:val="21"/>
          <w:szCs w:val="32"/>
          <w:lang w:val="en-US" w:eastAsia="zh-CN" w:bidi="ar-SA"/>
        </w:rPr>
        <w:tab/>
      </w:r>
    </w:p>
    <w:p w14:paraId="4CC02E96">
      <w:pPr>
        <w:spacing w:line="360" w:lineRule="auto"/>
        <w:ind w:firstLine="420"/>
        <w:rPr>
          <w:rFonts w:ascii="宋体" w:hAnsi="宋体" w:eastAsia="宋体" w:cs="Times New Roman"/>
          <w:szCs w:val="30"/>
        </w:rPr>
      </w:pPr>
      <w:r>
        <w:rPr>
          <w:rFonts w:ascii="宋体" w:hAnsi="宋体" w:eastAsia="宋体" w:cs="Times New Roman"/>
          <w:szCs w:val="30"/>
        </w:rPr>
        <w:t>1.</w:t>
      </w:r>
      <w:r>
        <w:rPr>
          <w:rFonts w:hint="eastAsia" w:ascii="宋体" w:hAnsi="宋体" w:eastAsia="宋体" w:cs="Times New Roman"/>
          <w:szCs w:val="30"/>
        </w:rPr>
        <w:t>签约合同价为：</w:t>
      </w:r>
    </w:p>
    <w:p w14:paraId="13D40DC8">
      <w:pPr>
        <w:spacing w:line="360" w:lineRule="auto"/>
        <w:ind w:firstLine="52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2A9C8A79">
      <w:pPr>
        <w:spacing w:line="360" w:lineRule="auto"/>
        <w:ind w:firstLine="420"/>
        <w:rPr>
          <w:rFonts w:ascii="宋体" w:hAnsi="宋体" w:eastAsia="宋体" w:cs="Times New Roman"/>
          <w:szCs w:val="30"/>
        </w:rPr>
      </w:pPr>
      <w:r>
        <w:rPr>
          <w:rFonts w:hint="eastAsia" w:ascii="宋体" w:hAnsi="宋体" w:eastAsia="宋体" w:cs="Times New Roman"/>
          <w:szCs w:val="30"/>
        </w:rPr>
        <w:t>其中：</w:t>
      </w:r>
    </w:p>
    <w:p w14:paraId="1FBE259C">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1</w:t>
      </w:r>
      <w:r>
        <w:rPr>
          <w:rFonts w:hint="eastAsia" w:ascii="宋体" w:hAnsi="宋体" w:eastAsia="宋体" w:cs="Times New Roman"/>
          <w:szCs w:val="30"/>
        </w:rPr>
        <w:t>）安全文明施工费：</w:t>
      </w:r>
    </w:p>
    <w:p w14:paraId="7EB1A231">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5B5FE8D0">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2</w:t>
      </w:r>
      <w:r>
        <w:rPr>
          <w:rFonts w:hint="eastAsia" w:ascii="宋体" w:hAnsi="宋体" w:eastAsia="宋体" w:cs="Times New Roman"/>
          <w:szCs w:val="30"/>
        </w:rPr>
        <w:t>）材料和工程设备暂估价金额：</w:t>
      </w:r>
    </w:p>
    <w:p w14:paraId="0B3B3776">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4FAD2B30">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3</w:t>
      </w:r>
      <w:r>
        <w:rPr>
          <w:rFonts w:hint="eastAsia" w:ascii="宋体" w:hAnsi="宋体" w:eastAsia="宋体" w:cs="Times New Roman"/>
          <w:szCs w:val="30"/>
        </w:rPr>
        <w:t>）专业工程暂估价金额：</w:t>
      </w:r>
    </w:p>
    <w:p w14:paraId="554A7BC8">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12846F14">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4</w:t>
      </w:r>
      <w:r>
        <w:rPr>
          <w:rFonts w:hint="eastAsia" w:ascii="宋体" w:hAnsi="宋体" w:eastAsia="宋体" w:cs="Times New Roman"/>
          <w:szCs w:val="30"/>
        </w:rPr>
        <w:t>）暂列金额：</w:t>
      </w:r>
    </w:p>
    <w:p w14:paraId="683FCE33">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42AD699F">
      <w:pPr>
        <w:spacing w:line="360" w:lineRule="auto"/>
        <w:ind w:firstLine="420"/>
        <w:rPr>
          <w:rFonts w:ascii="宋体" w:hAnsi="宋体" w:eastAsia="宋体" w:cs="Times New Roman"/>
          <w:szCs w:val="30"/>
        </w:rPr>
      </w:pPr>
      <w:r>
        <w:rPr>
          <w:rFonts w:ascii="宋体" w:hAnsi="宋体" w:eastAsia="宋体" w:cs="Times New Roman"/>
          <w:szCs w:val="30"/>
        </w:rPr>
        <w:t>2.</w:t>
      </w:r>
      <w:r>
        <w:rPr>
          <w:rFonts w:hint="eastAsia" w:ascii="宋体" w:hAnsi="宋体" w:eastAsia="宋体" w:cs="Times New Roman"/>
          <w:szCs w:val="30"/>
        </w:rPr>
        <w:t>合同价格形式：</w:t>
      </w:r>
      <w:r>
        <w:rPr>
          <w:rFonts w:hint="eastAsia" w:ascii="宋体" w:hAnsi="宋体" w:eastAsia="宋体" w:cs="宋体"/>
          <w:highlight w:val="none"/>
          <w:u w:val="single"/>
          <w:lang w:val="en-US" w:eastAsia="zh-CN"/>
        </w:rPr>
        <w:t>固定单价</w:t>
      </w:r>
      <w:r>
        <w:rPr>
          <w:rFonts w:hint="eastAsia" w:ascii="宋体" w:hAnsi="宋体" w:eastAsia="宋体" w:cs="Times New Roman"/>
          <w:szCs w:val="30"/>
        </w:rPr>
        <w:t>。</w:t>
      </w:r>
    </w:p>
    <w:p w14:paraId="0B01A44C">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79" w:name="_Toc351203485"/>
      <w:r>
        <w:rPr>
          <w:rFonts w:hint="eastAsia" w:ascii="Times New Roman" w:hAnsi="Times New Roman" w:eastAsia="黑体" w:cs="Times New Roman"/>
          <w:b w:val="0"/>
          <w:bCs/>
          <w:sz w:val="21"/>
          <w:szCs w:val="32"/>
          <w:lang w:val="en-US" w:eastAsia="zh-CN" w:bidi="ar-SA"/>
        </w:rPr>
        <w:t>五、</w:t>
      </w:r>
      <w:bookmarkEnd w:id="79"/>
      <w:r>
        <w:rPr>
          <w:rFonts w:hint="eastAsia" w:ascii="Times New Roman" w:hAnsi="Times New Roman" w:eastAsia="黑体" w:cs="Times New Roman"/>
          <w:b w:val="0"/>
          <w:bCs/>
          <w:sz w:val="21"/>
          <w:szCs w:val="32"/>
          <w:lang w:val="en-US" w:eastAsia="zh-CN" w:bidi="ar-SA"/>
        </w:rPr>
        <w:t>项目经理</w:t>
      </w:r>
    </w:p>
    <w:p w14:paraId="199F82DA">
      <w:pPr>
        <w:spacing w:line="360" w:lineRule="auto"/>
        <w:ind w:firstLine="420"/>
        <w:rPr>
          <w:rFonts w:ascii="宋体" w:hAnsi="宋体" w:eastAsia="宋体" w:cs="Times New Roman"/>
          <w:szCs w:val="30"/>
        </w:rPr>
      </w:pPr>
      <w:r>
        <w:rPr>
          <w:rFonts w:hint="eastAsia" w:ascii="宋体" w:hAnsi="宋体" w:eastAsia="宋体" w:cs="Times New Roman"/>
          <w:szCs w:val="30"/>
        </w:rPr>
        <w:t>承包人项目经理：</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w:t>
      </w:r>
      <w:r>
        <w:rPr>
          <w:rFonts w:ascii="Times New Roman" w:hAnsi="Times New Roman" w:eastAsia="仿宋_GB2312" w:cs="Times New Roman"/>
          <w:szCs w:val="30"/>
          <w:u w:val="single"/>
        </w:rPr>
        <w:t xml:space="preserve">  </w:t>
      </w:r>
      <w:r>
        <w:rPr>
          <w:rFonts w:hint="eastAsia" w:ascii="宋体" w:hAnsi="宋体" w:eastAsia="宋体" w:cs="Times New Roman"/>
          <w:szCs w:val="30"/>
        </w:rPr>
        <w:t>。</w:t>
      </w:r>
    </w:p>
    <w:p w14:paraId="0300C855">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0" w:name="_Toc351203486"/>
      <w:r>
        <w:rPr>
          <w:rFonts w:hint="eastAsia" w:ascii="Times New Roman" w:hAnsi="Times New Roman" w:eastAsia="黑体" w:cs="Times New Roman"/>
          <w:b w:val="0"/>
          <w:bCs/>
          <w:sz w:val="21"/>
          <w:szCs w:val="32"/>
          <w:lang w:val="en-US" w:eastAsia="zh-CN" w:bidi="ar-SA"/>
        </w:rPr>
        <w:t>六、合同文件构成</w:t>
      </w:r>
      <w:bookmarkEnd w:id="80"/>
    </w:p>
    <w:p w14:paraId="67DA1CD2">
      <w:pPr>
        <w:spacing w:line="360" w:lineRule="auto"/>
        <w:ind w:firstLine="420"/>
        <w:rPr>
          <w:rFonts w:ascii="宋体" w:hAnsi="宋体" w:eastAsia="宋体" w:cs="Times New Roman"/>
          <w:bCs/>
          <w:szCs w:val="30"/>
        </w:rPr>
      </w:pPr>
      <w:r>
        <w:rPr>
          <w:rFonts w:hint="eastAsia" w:ascii="宋体" w:hAnsi="宋体" w:eastAsia="宋体" w:cs="Times New Roman"/>
          <w:bCs/>
          <w:szCs w:val="30"/>
        </w:rPr>
        <w:t>本协议书与下列文件一起构成合同文件：</w:t>
      </w:r>
    </w:p>
    <w:p w14:paraId="0B676BC4">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1</w:t>
      </w:r>
      <w:r>
        <w:rPr>
          <w:rFonts w:hint="eastAsia" w:ascii="宋体" w:hAnsi="宋体" w:eastAsia="宋体" w:cs="Times New Roman"/>
          <w:szCs w:val="30"/>
        </w:rPr>
        <w:t>）</w:t>
      </w:r>
      <w:r>
        <w:rPr>
          <w:rFonts w:hint="eastAsia" w:ascii="宋体" w:hAnsi="宋体" w:eastAsia="宋体" w:cs="Times New Roman"/>
          <w:szCs w:val="30"/>
          <w:lang w:eastAsia="zh-CN"/>
        </w:rPr>
        <w:t>成交</w:t>
      </w:r>
      <w:r>
        <w:rPr>
          <w:rFonts w:hint="eastAsia" w:ascii="宋体" w:hAnsi="宋体" w:eastAsia="宋体" w:cs="Times New Roman"/>
          <w:szCs w:val="30"/>
        </w:rPr>
        <w:t>通知书（如果有）；</w:t>
      </w:r>
    </w:p>
    <w:p w14:paraId="7874D023">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2</w:t>
      </w:r>
      <w:r>
        <w:rPr>
          <w:rFonts w:hint="eastAsia" w:ascii="宋体" w:hAnsi="宋体" w:eastAsia="宋体" w:cs="Times New Roman"/>
          <w:szCs w:val="30"/>
        </w:rPr>
        <w:t>）</w:t>
      </w:r>
      <w:r>
        <w:rPr>
          <w:rFonts w:hint="eastAsia" w:ascii="宋体" w:hAnsi="宋体" w:eastAsia="宋体" w:cs="Times New Roman"/>
          <w:szCs w:val="30"/>
          <w:lang w:eastAsia="zh-CN"/>
        </w:rPr>
        <w:t>谈判</w:t>
      </w:r>
      <w:r>
        <w:rPr>
          <w:rFonts w:hint="eastAsia" w:ascii="宋体" w:hAnsi="宋体" w:eastAsia="宋体" w:cs="Times New Roman"/>
          <w:szCs w:val="30"/>
        </w:rPr>
        <w:t>函及其附录（如果有）；</w:t>
      </w:r>
      <w:r>
        <w:rPr>
          <w:rFonts w:ascii="宋体" w:hAnsi="宋体" w:eastAsia="宋体" w:cs="Times New Roman"/>
          <w:szCs w:val="30"/>
        </w:rPr>
        <w:t xml:space="preserve"> </w:t>
      </w:r>
    </w:p>
    <w:p w14:paraId="3A55682E">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3</w:t>
      </w:r>
      <w:r>
        <w:rPr>
          <w:rFonts w:hint="eastAsia" w:ascii="宋体" w:hAnsi="宋体" w:eastAsia="宋体" w:cs="Times New Roman"/>
          <w:szCs w:val="30"/>
        </w:rPr>
        <w:t>）专用合同条款及其附件；</w:t>
      </w:r>
    </w:p>
    <w:p w14:paraId="7EFB37FA">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4</w:t>
      </w:r>
      <w:r>
        <w:rPr>
          <w:rFonts w:hint="eastAsia" w:ascii="宋体" w:hAnsi="宋体" w:eastAsia="宋体" w:cs="Times New Roman"/>
          <w:szCs w:val="30"/>
        </w:rPr>
        <w:t>）通用合同条款；</w:t>
      </w:r>
    </w:p>
    <w:p w14:paraId="5A6C7923">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5</w:t>
      </w:r>
      <w:r>
        <w:rPr>
          <w:rFonts w:hint="eastAsia" w:ascii="宋体" w:hAnsi="宋体" w:eastAsia="宋体" w:cs="Times New Roman"/>
          <w:szCs w:val="30"/>
        </w:rPr>
        <w:t>）技术标准和要求；</w:t>
      </w:r>
    </w:p>
    <w:p w14:paraId="18CC4DFD">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6</w:t>
      </w:r>
      <w:r>
        <w:rPr>
          <w:rFonts w:hint="eastAsia" w:ascii="宋体" w:hAnsi="宋体" w:eastAsia="宋体" w:cs="Times New Roman"/>
          <w:szCs w:val="30"/>
        </w:rPr>
        <w:t>）图纸；</w:t>
      </w:r>
    </w:p>
    <w:p w14:paraId="472FFAA8">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7</w:t>
      </w:r>
      <w:r>
        <w:rPr>
          <w:rFonts w:hint="eastAsia" w:ascii="宋体" w:hAnsi="宋体" w:eastAsia="宋体" w:cs="Times New Roman"/>
          <w:szCs w:val="30"/>
        </w:rPr>
        <w:t>）已标价工程量清单或预算书；</w:t>
      </w:r>
    </w:p>
    <w:p w14:paraId="69A5304D">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8</w:t>
      </w:r>
      <w:r>
        <w:rPr>
          <w:rFonts w:hint="eastAsia" w:ascii="宋体" w:hAnsi="宋体" w:eastAsia="宋体" w:cs="Times New Roman"/>
          <w:szCs w:val="30"/>
        </w:rPr>
        <w:t>）其他合同文件。</w:t>
      </w:r>
    </w:p>
    <w:p w14:paraId="609243EF">
      <w:pPr>
        <w:spacing w:line="360" w:lineRule="auto"/>
        <w:ind w:firstLine="420"/>
        <w:jc w:val="left"/>
        <w:rPr>
          <w:rFonts w:ascii="宋体" w:hAnsi="宋体" w:eastAsia="宋体" w:cs="Times New Roman"/>
          <w:szCs w:val="30"/>
        </w:rPr>
      </w:pPr>
      <w:r>
        <w:rPr>
          <w:rFonts w:hint="eastAsia" w:ascii="宋体" w:hAnsi="宋体" w:eastAsia="宋体" w:cs="Times New Roman"/>
          <w:szCs w:val="30"/>
        </w:rPr>
        <w:t>在合同订立及履行过程中形成的与合同有关的文件均构成合同文件组成部分。</w:t>
      </w:r>
    </w:p>
    <w:p w14:paraId="14D38E4D">
      <w:pPr>
        <w:spacing w:line="360" w:lineRule="auto"/>
        <w:ind w:firstLine="420"/>
        <w:jc w:val="left"/>
        <w:rPr>
          <w:rFonts w:ascii="宋体" w:hAnsi="宋体" w:eastAsia="宋体" w:cs="Times New Roman"/>
          <w:szCs w:val="30"/>
        </w:rPr>
      </w:pPr>
      <w:r>
        <w:rPr>
          <w:rFonts w:hint="eastAsia" w:ascii="宋体" w:hAnsi="宋体" w:eastAsia="宋体" w:cs="Times New Roman"/>
          <w:szCs w:val="30"/>
        </w:rPr>
        <w:t>上述各项合同文件包括合同当事人就该项合同文件所作出的补充和修改，属于同一类内容的文件，应以最新签署的为准。专用合同条款及其附件须经合同当事人签字或盖章。</w:t>
      </w:r>
    </w:p>
    <w:p w14:paraId="6162BA1F">
      <w:pPr>
        <w:keepNext/>
        <w:keepLines/>
        <w:widowControl w:val="0"/>
        <w:spacing w:before="120" w:after="120" w:line="360" w:lineRule="auto"/>
        <w:jc w:val="both"/>
        <w:outlineLvl w:val="3"/>
        <w:rPr>
          <w:rFonts w:ascii="Times New Roman" w:hAnsi="Times New Roman" w:eastAsia="黑体" w:cs="Times New Roman"/>
          <w:b w:val="0"/>
          <w:bCs w:val="0"/>
          <w:sz w:val="21"/>
          <w:szCs w:val="32"/>
          <w:lang w:val="en-US" w:eastAsia="zh-CN" w:bidi="ar-SA"/>
        </w:rPr>
      </w:pPr>
      <w:bookmarkStart w:id="81" w:name="_Toc351203487"/>
      <w:r>
        <w:rPr>
          <w:rFonts w:hint="eastAsia" w:ascii="Times New Roman" w:hAnsi="Times New Roman" w:eastAsia="黑体" w:cs="Times New Roman"/>
          <w:b w:val="0"/>
          <w:bCs/>
          <w:sz w:val="21"/>
          <w:szCs w:val="32"/>
          <w:lang w:val="en-US" w:eastAsia="zh-CN" w:bidi="ar-SA"/>
        </w:rPr>
        <w:t>七、承诺</w:t>
      </w:r>
      <w:bookmarkEnd w:id="81"/>
    </w:p>
    <w:p w14:paraId="596520A7">
      <w:pPr>
        <w:spacing w:line="360" w:lineRule="auto"/>
        <w:ind w:firstLine="420"/>
        <w:rPr>
          <w:rFonts w:ascii="宋体" w:hAnsi="宋体" w:eastAsia="宋体" w:cs="Times New Roman"/>
          <w:bCs/>
          <w:szCs w:val="30"/>
        </w:rPr>
      </w:pPr>
      <w:r>
        <w:rPr>
          <w:rFonts w:ascii="宋体" w:hAnsi="宋体" w:eastAsia="宋体" w:cs="Times New Roman"/>
          <w:bCs/>
          <w:szCs w:val="30"/>
        </w:rPr>
        <w:t>1.</w:t>
      </w:r>
      <w:r>
        <w:rPr>
          <w:rFonts w:hint="eastAsia" w:ascii="宋体" w:hAnsi="宋体" w:eastAsia="宋体" w:cs="Times New Roman"/>
          <w:bCs/>
          <w:szCs w:val="30"/>
        </w:rPr>
        <w:t>发包人承诺按照法律规定履行项目审批手续、筹集工程建设资金并按照合同约定的期限和方式支付合同价款。</w:t>
      </w:r>
    </w:p>
    <w:p w14:paraId="217399AF">
      <w:pPr>
        <w:spacing w:line="360" w:lineRule="auto"/>
        <w:ind w:firstLine="420"/>
        <w:rPr>
          <w:rFonts w:ascii="宋体" w:hAnsi="宋体" w:eastAsia="宋体" w:cs="Times New Roman"/>
          <w:bCs/>
          <w:szCs w:val="30"/>
        </w:rPr>
      </w:pPr>
      <w:r>
        <w:rPr>
          <w:rFonts w:ascii="宋体" w:hAnsi="宋体" w:eastAsia="宋体" w:cs="Times New Roman"/>
          <w:bCs/>
          <w:szCs w:val="30"/>
        </w:rPr>
        <w:t>2.</w:t>
      </w:r>
      <w:r>
        <w:rPr>
          <w:rFonts w:hint="eastAsia" w:ascii="宋体" w:hAnsi="宋体" w:eastAsia="宋体" w:cs="Times New Roman"/>
          <w:bCs/>
          <w:szCs w:val="30"/>
        </w:rPr>
        <w:t>承包人承诺按照法律规定及合同约定组织完成工程施工，确保工程质量和安全，不进行转包及违法分包，并在缺陷责任期及保修期内承担相应的工程维修责任。</w:t>
      </w:r>
    </w:p>
    <w:p w14:paraId="29A1654D">
      <w:pPr>
        <w:spacing w:line="360" w:lineRule="auto"/>
        <w:ind w:firstLine="420"/>
        <w:rPr>
          <w:rFonts w:ascii="宋体" w:hAnsi="宋体" w:eastAsia="宋体" w:cs="Times New Roman"/>
          <w:bCs/>
          <w:szCs w:val="30"/>
        </w:rPr>
      </w:pPr>
      <w:r>
        <w:rPr>
          <w:rFonts w:ascii="宋体" w:hAnsi="宋体" w:eastAsia="宋体" w:cs="Times New Roman"/>
          <w:bCs/>
          <w:szCs w:val="30"/>
        </w:rPr>
        <w:t>3.</w:t>
      </w:r>
      <w:r>
        <w:rPr>
          <w:rFonts w:hint="eastAsia" w:ascii="宋体" w:hAnsi="宋体" w:eastAsia="宋体" w:cs="Times New Roman"/>
          <w:bCs/>
          <w:szCs w:val="30"/>
        </w:rPr>
        <w:t>发包人和承包人通过招投标形式签订合同的，双方理解并承诺不再就同一工程另行签订与合同实质性内容相背离的协议。</w:t>
      </w:r>
    </w:p>
    <w:p w14:paraId="619DD6C9">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82" w:name="_Toc351203488"/>
      <w:r>
        <w:rPr>
          <w:rFonts w:hint="eastAsia" w:ascii="Times New Roman" w:hAnsi="Times New Roman" w:eastAsia="黑体" w:cs="Times New Roman"/>
          <w:b w:val="0"/>
          <w:bCs/>
          <w:sz w:val="21"/>
          <w:szCs w:val="32"/>
          <w:lang w:val="en-US" w:eastAsia="zh-CN" w:bidi="ar-SA"/>
        </w:rPr>
        <w:t>八、词语含义</w:t>
      </w:r>
      <w:bookmarkEnd w:id="82"/>
    </w:p>
    <w:p w14:paraId="2D612792">
      <w:pPr>
        <w:spacing w:line="360" w:lineRule="auto"/>
        <w:ind w:firstLine="420"/>
        <w:rPr>
          <w:rFonts w:ascii="宋体" w:hAnsi="宋体" w:eastAsia="宋体" w:cs="Times New Roman"/>
          <w:bCs/>
          <w:szCs w:val="30"/>
        </w:rPr>
      </w:pPr>
      <w:r>
        <w:rPr>
          <w:rFonts w:hint="eastAsia" w:ascii="宋体" w:hAnsi="宋体" w:eastAsia="宋体" w:cs="Times New Roman"/>
          <w:bCs/>
          <w:szCs w:val="30"/>
        </w:rPr>
        <w:t>本协议书中词语含义与第二部分通用合同条款中赋予的含义相同。</w:t>
      </w:r>
    </w:p>
    <w:p w14:paraId="526C9B9A">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3" w:name="_Toc351203489"/>
      <w:r>
        <w:rPr>
          <w:rFonts w:hint="eastAsia" w:ascii="Times New Roman" w:hAnsi="Times New Roman" w:eastAsia="黑体" w:cs="Times New Roman"/>
          <w:b w:val="0"/>
          <w:bCs/>
          <w:sz w:val="21"/>
          <w:szCs w:val="32"/>
          <w:lang w:val="en-US" w:eastAsia="zh-CN" w:bidi="ar-SA"/>
        </w:rPr>
        <w:t>九、签订时间</w:t>
      </w:r>
      <w:bookmarkEnd w:id="83"/>
    </w:p>
    <w:p w14:paraId="1DFFC80F">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本合同于</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年</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月</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日签订。</w:t>
      </w:r>
    </w:p>
    <w:p w14:paraId="6D620E4F">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4" w:name="_Toc351203490"/>
      <w:r>
        <w:rPr>
          <w:rFonts w:hint="eastAsia" w:ascii="Times New Roman" w:hAnsi="Times New Roman" w:eastAsia="黑体" w:cs="Times New Roman"/>
          <w:b w:val="0"/>
          <w:bCs/>
          <w:sz w:val="21"/>
          <w:szCs w:val="32"/>
          <w:lang w:val="en-US" w:eastAsia="zh-CN" w:bidi="ar-SA"/>
        </w:rPr>
        <w:t>十、签订地点</w:t>
      </w:r>
      <w:bookmarkEnd w:id="84"/>
    </w:p>
    <w:p w14:paraId="6CF01EE4">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本合同在</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签订。</w:t>
      </w:r>
    </w:p>
    <w:p w14:paraId="2D613BF6">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5" w:name="_Toc351203491"/>
      <w:r>
        <w:rPr>
          <w:rFonts w:hint="eastAsia" w:ascii="Times New Roman" w:hAnsi="Times New Roman" w:eastAsia="黑体" w:cs="Times New Roman"/>
          <w:b w:val="0"/>
          <w:bCs/>
          <w:sz w:val="21"/>
          <w:szCs w:val="32"/>
          <w:lang w:val="en-US" w:eastAsia="zh-CN" w:bidi="ar-SA"/>
        </w:rPr>
        <w:t>十一、补充协议</w:t>
      </w:r>
      <w:bookmarkEnd w:id="85"/>
    </w:p>
    <w:p w14:paraId="1BA492C7">
      <w:pPr>
        <w:spacing w:line="360" w:lineRule="auto"/>
        <w:ind w:firstLine="420"/>
        <w:rPr>
          <w:rFonts w:ascii="宋体" w:hAnsi="宋体" w:eastAsia="宋体" w:cs="Times New Roman"/>
          <w:b/>
          <w:bCs/>
          <w:szCs w:val="30"/>
        </w:rPr>
      </w:pPr>
      <w:r>
        <w:rPr>
          <w:rFonts w:hint="eastAsia" w:ascii="宋体" w:hAnsi="宋体" w:eastAsia="宋体" w:cs="Times New Roman"/>
          <w:bCs/>
          <w:szCs w:val="30"/>
        </w:rPr>
        <w:t>合同未尽事宜，合同当事人另行签订补充协议，补充协议是合同的组成部分。</w:t>
      </w:r>
    </w:p>
    <w:p w14:paraId="10D94A99">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6" w:name="_Toc351203492"/>
      <w:r>
        <w:rPr>
          <w:rFonts w:hint="eastAsia" w:ascii="Times New Roman" w:hAnsi="Times New Roman" w:eastAsia="黑体" w:cs="Times New Roman"/>
          <w:b w:val="0"/>
          <w:bCs/>
          <w:sz w:val="21"/>
          <w:szCs w:val="32"/>
          <w:lang w:val="en-US" w:eastAsia="zh-CN" w:bidi="ar-SA"/>
        </w:rPr>
        <w:t>十二、合同生效</w:t>
      </w:r>
      <w:bookmarkEnd w:id="86"/>
    </w:p>
    <w:p w14:paraId="34381917">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本合同自</w:t>
      </w:r>
      <w:r>
        <w:rPr>
          <w:rFonts w:hint="eastAsia" w:ascii="宋体" w:hAnsi="宋体" w:eastAsia="宋体" w:cs="Times New Roman"/>
          <w:bCs/>
          <w:szCs w:val="30"/>
          <w:u w:val="single"/>
        </w:rPr>
        <w:t>发包人和承包人的法定代表人或其授权委托代理人在合同协议书上签字</w:t>
      </w:r>
      <w:r>
        <w:rPr>
          <w:rFonts w:hint="eastAsia" w:ascii="宋体" w:hAnsi="宋体" w:eastAsia="宋体" w:cs="Times New Roman"/>
          <w:bCs/>
          <w:szCs w:val="30"/>
          <w:u w:val="single"/>
          <w:lang w:eastAsia="zh-CN"/>
        </w:rPr>
        <w:t>并加</w:t>
      </w:r>
      <w:r>
        <w:rPr>
          <w:rFonts w:hint="eastAsia" w:ascii="宋体" w:hAnsi="宋体" w:eastAsia="宋体" w:cs="Times New Roman"/>
          <w:bCs/>
          <w:szCs w:val="30"/>
          <w:u w:val="single"/>
        </w:rPr>
        <w:t>盖单</w:t>
      </w:r>
      <w:r>
        <w:rPr>
          <w:rFonts w:hint="eastAsia" w:ascii="宋体" w:hAnsi="宋体" w:eastAsia="宋体" w:cs="Times New Roman"/>
          <w:bCs/>
          <w:szCs w:val="30"/>
          <w:u w:val="single"/>
          <w:lang w:eastAsia="zh-CN"/>
        </w:rPr>
        <w:t>位公</w:t>
      </w:r>
      <w:r>
        <w:rPr>
          <w:rFonts w:hint="eastAsia" w:ascii="宋体" w:hAnsi="宋体" w:eastAsia="宋体" w:cs="Times New Roman"/>
          <w:bCs/>
          <w:szCs w:val="30"/>
          <w:u w:val="single"/>
        </w:rPr>
        <w:t>章后</w:t>
      </w:r>
      <w:r>
        <w:rPr>
          <w:rFonts w:hint="eastAsia" w:ascii="宋体" w:hAnsi="宋体" w:eastAsia="宋体" w:cs="Times New Roman"/>
          <w:bCs/>
          <w:szCs w:val="30"/>
        </w:rPr>
        <w:t>生效。</w:t>
      </w:r>
    </w:p>
    <w:p w14:paraId="3D83F61F">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7" w:name="_Toc351203493"/>
      <w:r>
        <w:rPr>
          <w:rFonts w:hint="eastAsia" w:ascii="Times New Roman" w:hAnsi="Times New Roman" w:eastAsia="黑体" w:cs="Times New Roman"/>
          <w:b w:val="0"/>
          <w:bCs/>
          <w:sz w:val="21"/>
          <w:szCs w:val="32"/>
          <w:lang w:val="en-US" w:eastAsia="zh-CN" w:bidi="ar-SA"/>
        </w:rPr>
        <w:t>十三、合同份数</w:t>
      </w:r>
      <w:bookmarkEnd w:id="87"/>
    </w:p>
    <w:p w14:paraId="49EF0F6B">
      <w:pPr>
        <w:spacing w:line="360" w:lineRule="auto"/>
        <w:ind w:firstLine="420"/>
        <w:rPr>
          <w:rFonts w:hint="eastAsia" w:ascii="宋体" w:hAnsi="宋体" w:eastAsia="宋体" w:cs="Times New Roman"/>
          <w:bCs/>
          <w:szCs w:val="30"/>
        </w:rPr>
      </w:pPr>
      <w:r>
        <w:rPr>
          <w:rFonts w:hint="eastAsia" w:ascii="宋体" w:hAnsi="宋体" w:eastAsia="宋体" w:cs="Times New Roman"/>
          <w:bCs/>
          <w:szCs w:val="30"/>
        </w:rPr>
        <w:t>本合同一式</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份，均具有同等法律效力，发包人执</w:t>
      </w:r>
      <w:r>
        <w:rPr>
          <w:rFonts w:hint="eastAsia" w:ascii="Times New Roman" w:hAnsi="Times New Roman" w:eastAsia="仿宋_GB2312" w:cs="Times New Roman"/>
          <w:bCs/>
          <w:szCs w:val="30"/>
          <w:u w:val="single"/>
          <w:lang w:eastAsia="zh-CN"/>
        </w:rPr>
        <w:t>　</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bCs/>
          <w:szCs w:val="30"/>
        </w:rPr>
        <w:t>份，承包人执</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份。</w:t>
      </w:r>
    </w:p>
    <w:p w14:paraId="1DC33C2E">
      <w:pPr>
        <w:spacing w:line="360" w:lineRule="auto"/>
        <w:ind w:firstLine="420"/>
        <w:rPr>
          <w:rFonts w:hint="eastAsia" w:ascii="宋体" w:hAnsi="宋体" w:eastAsia="宋体" w:cs="Times New Roman"/>
          <w:bCs/>
          <w:szCs w:val="30"/>
        </w:rPr>
      </w:pPr>
    </w:p>
    <w:p w14:paraId="3727535C">
      <w:pPr>
        <w:spacing w:line="360" w:lineRule="auto"/>
        <w:rPr>
          <w:rFonts w:ascii="宋体" w:hAnsi="宋体" w:eastAsia="宋体" w:cs="Times New Roman"/>
          <w:szCs w:val="30"/>
        </w:rPr>
      </w:pPr>
    </w:p>
    <w:p w14:paraId="1EA7EDDE">
      <w:pPr>
        <w:spacing w:line="360" w:lineRule="auto"/>
        <w:rPr>
          <w:rFonts w:ascii="宋体" w:hAnsi="宋体" w:eastAsia="宋体" w:cs="Times New Roman"/>
          <w:szCs w:val="30"/>
        </w:rPr>
      </w:pPr>
      <w:r>
        <w:rPr>
          <w:rFonts w:hint="eastAsia" w:ascii="宋体" w:hAnsi="宋体" w:eastAsia="宋体" w:cs="Times New Roman"/>
          <w:szCs w:val="30"/>
        </w:rPr>
        <w:t>发包人：</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hint="eastAsia" w:ascii="宋体" w:hAnsi="宋体" w:eastAsia="宋体" w:cs="Times New Roman"/>
          <w:szCs w:val="30"/>
        </w:rPr>
        <w:t>公章</w:t>
      </w:r>
      <w:r>
        <w:rPr>
          <w:rFonts w:hint="eastAsia" w:ascii="宋体" w:hAnsi="宋体" w:eastAsia="宋体" w:cs="Times New Roman"/>
          <w:szCs w:val="30"/>
          <w:lang w:eastAsia="zh-CN"/>
        </w:rPr>
        <w:t>）</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承包人：</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hint="eastAsia" w:ascii="宋体" w:hAnsi="宋体" w:eastAsia="宋体" w:cs="Times New Roman"/>
          <w:szCs w:val="30"/>
        </w:rPr>
        <w:t>公章</w:t>
      </w:r>
      <w:r>
        <w:rPr>
          <w:rFonts w:hint="eastAsia" w:ascii="宋体" w:hAnsi="宋体" w:eastAsia="宋体" w:cs="Times New Roman"/>
          <w:szCs w:val="30"/>
          <w:lang w:eastAsia="zh-CN"/>
        </w:rPr>
        <w:t>）</w:t>
      </w:r>
    </w:p>
    <w:p w14:paraId="220C1857">
      <w:pPr>
        <w:spacing w:line="360" w:lineRule="auto"/>
        <w:rPr>
          <w:rFonts w:ascii="宋体" w:hAnsi="宋体" w:eastAsia="宋体" w:cs="Times New Roman"/>
          <w:szCs w:val="30"/>
          <w:u w:val="single"/>
        </w:rPr>
      </w:pPr>
      <w:r>
        <w:rPr>
          <w:rFonts w:ascii="宋体" w:hAnsi="宋体" w:eastAsia="宋体" w:cs="Times New Roman"/>
          <w:szCs w:val="30"/>
        </w:rPr>
        <w:t xml:space="preserve">                                 </w:t>
      </w:r>
    </w:p>
    <w:p w14:paraId="19A10BB5">
      <w:pPr>
        <w:spacing w:line="360" w:lineRule="auto"/>
        <w:rPr>
          <w:rFonts w:ascii="宋体" w:hAnsi="宋体" w:eastAsia="宋体" w:cs="Times New Roman"/>
          <w:szCs w:val="30"/>
        </w:rPr>
      </w:pPr>
      <w:r>
        <w:rPr>
          <w:rFonts w:hint="eastAsia" w:ascii="宋体" w:hAnsi="宋体" w:eastAsia="宋体" w:cs="Times New Roman"/>
          <w:szCs w:val="30"/>
        </w:rPr>
        <w:t>法定代表人或其委托代理人：</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法定代表人或其委托代理人：</w:t>
      </w:r>
    </w:p>
    <w:p w14:paraId="6CAB2A9C">
      <w:pPr>
        <w:spacing w:line="360" w:lineRule="auto"/>
        <w:rPr>
          <w:rFonts w:ascii="宋体" w:hAnsi="宋体" w:eastAsia="宋体" w:cs="Times New Roman"/>
          <w:szCs w:val="30"/>
        </w:rPr>
      </w:pPr>
      <w:r>
        <w:rPr>
          <w:rFonts w:hint="eastAsia" w:ascii="宋体" w:hAnsi="宋体" w:eastAsia="宋体" w:cs="Times New Roman"/>
          <w:szCs w:val="30"/>
        </w:rPr>
        <w:t>（签字）</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（签字）</w:t>
      </w:r>
    </w:p>
    <w:p w14:paraId="24B6A8EE">
      <w:pPr>
        <w:spacing w:line="360" w:lineRule="auto"/>
        <w:rPr>
          <w:rFonts w:ascii="Times New Roman" w:hAnsi="Times New Roman" w:eastAsia="仿宋_GB2312" w:cs="Times New Roman"/>
          <w:szCs w:val="30"/>
          <w:u w:val="single"/>
        </w:rPr>
      </w:pPr>
    </w:p>
    <w:p w14:paraId="7EFC7475">
      <w:pPr>
        <w:tabs>
          <w:tab w:val="left" w:pos="4410"/>
        </w:tabs>
        <w:spacing w:line="360" w:lineRule="auto"/>
        <w:rPr>
          <w:rFonts w:ascii="宋体" w:hAnsi="宋体" w:eastAsia="宋体" w:cs="Times New Roman"/>
          <w:szCs w:val="30"/>
        </w:rPr>
      </w:pPr>
      <w:r>
        <w:rPr>
          <w:rFonts w:hint="eastAsia" w:ascii="宋体" w:hAnsi="宋体" w:eastAsia="宋体" w:cs="Times New Roman"/>
          <w:szCs w:val="30"/>
        </w:rPr>
        <w:t>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p>
    <w:p w14:paraId="4135C344">
      <w:pPr>
        <w:spacing w:line="360" w:lineRule="auto"/>
        <w:rPr>
          <w:rFonts w:ascii="宋体" w:hAnsi="宋体" w:eastAsia="宋体" w:cs="Times New Roman"/>
          <w:szCs w:val="30"/>
        </w:rPr>
      </w:pPr>
      <w:r>
        <w:rPr>
          <w:rFonts w:hint="eastAsia" w:ascii="宋体" w:hAnsi="宋体" w:eastAsia="宋体" w:cs="Times New Roman"/>
          <w:szCs w:val="30"/>
        </w:rPr>
        <w:t>地</w:t>
      </w:r>
      <w:r>
        <w:rPr>
          <w:rFonts w:ascii="宋体" w:hAnsi="宋体" w:eastAsia="宋体" w:cs="Times New Roman"/>
          <w:szCs w:val="30"/>
        </w:rPr>
        <w:t xml:space="preserve">  </w:t>
      </w:r>
      <w:r>
        <w:rPr>
          <w:rFonts w:hint="eastAsia" w:ascii="宋体" w:hAnsi="宋体" w:eastAsia="宋体" w:cs="Times New Roman"/>
          <w:szCs w:val="30"/>
        </w:rPr>
        <w:t>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地</w:t>
      </w:r>
      <w:r>
        <w:rPr>
          <w:rFonts w:ascii="宋体" w:hAnsi="宋体" w:eastAsia="宋体" w:cs="Times New Roman"/>
          <w:szCs w:val="30"/>
        </w:rPr>
        <w:t xml:space="preserve">  </w:t>
      </w:r>
      <w:r>
        <w:rPr>
          <w:rFonts w:hint="eastAsia" w:ascii="宋体" w:hAnsi="宋体" w:eastAsia="宋体" w:cs="Times New Roman"/>
          <w:szCs w:val="30"/>
        </w:rPr>
        <w:t>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p>
    <w:p w14:paraId="72A9B5B8">
      <w:pPr>
        <w:spacing w:line="360" w:lineRule="auto"/>
        <w:rPr>
          <w:rFonts w:ascii="宋体" w:hAnsi="宋体" w:eastAsia="宋体" w:cs="Times New Roman"/>
          <w:szCs w:val="30"/>
        </w:rPr>
      </w:pPr>
      <w:r>
        <w:rPr>
          <w:rFonts w:hint="eastAsia" w:ascii="宋体" w:hAnsi="宋体" w:eastAsia="宋体" w:cs="Times New Roman"/>
          <w:szCs w:val="30"/>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p>
    <w:p w14:paraId="1E07BB8E">
      <w:pPr>
        <w:spacing w:line="360" w:lineRule="auto"/>
        <w:rPr>
          <w:rFonts w:ascii="宋体" w:hAnsi="宋体" w:eastAsia="宋体" w:cs="Times New Roman"/>
          <w:szCs w:val="30"/>
        </w:rPr>
      </w:pPr>
      <w:r>
        <w:rPr>
          <w:rFonts w:hint="eastAsia" w:ascii="宋体" w:hAnsi="宋体" w:eastAsia="宋体" w:cs="Times New Roman"/>
          <w:szCs w:val="30"/>
        </w:rPr>
        <w:t>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4BACF31A">
      <w:pPr>
        <w:spacing w:line="360" w:lineRule="auto"/>
        <w:rPr>
          <w:rFonts w:ascii="宋体" w:hAnsi="宋体" w:eastAsia="宋体" w:cs="Times New Roman"/>
          <w:szCs w:val="30"/>
        </w:rPr>
      </w:pPr>
      <w:r>
        <w:rPr>
          <w:rFonts w:hint="eastAsia" w:ascii="宋体" w:hAnsi="宋体" w:eastAsia="宋体" w:cs="Times New Roman"/>
          <w:szCs w:val="30"/>
        </w:rPr>
        <w:t>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p>
    <w:p w14:paraId="4CFB3E44">
      <w:pPr>
        <w:spacing w:line="360" w:lineRule="auto"/>
        <w:rPr>
          <w:rFonts w:ascii="宋体" w:hAnsi="宋体" w:eastAsia="宋体" w:cs="Times New Roman"/>
          <w:szCs w:val="30"/>
        </w:rPr>
      </w:pPr>
      <w:r>
        <w:rPr>
          <w:rFonts w:hint="eastAsia" w:ascii="宋体" w:hAnsi="宋体" w:eastAsia="宋体" w:cs="Times New Roman"/>
          <w:szCs w:val="30"/>
        </w:rPr>
        <w:t>电</w:t>
      </w:r>
      <w:r>
        <w:rPr>
          <w:rFonts w:ascii="宋体" w:hAnsi="宋体" w:eastAsia="宋体" w:cs="Times New Roman"/>
          <w:szCs w:val="30"/>
        </w:rPr>
        <w:t xml:space="preserve">  </w:t>
      </w:r>
      <w:r>
        <w:rPr>
          <w:rFonts w:hint="eastAsia" w:ascii="宋体" w:hAnsi="宋体" w:eastAsia="宋体" w:cs="Times New Roman"/>
          <w:szCs w:val="30"/>
        </w:rPr>
        <w:t>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电</w:t>
      </w:r>
      <w:r>
        <w:rPr>
          <w:rFonts w:ascii="宋体" w:hAnsi="宋体" w:eastAsia="宋体" w:cs="Times New Roman"/>
          <w:szCs w:val="30"/>
        </w:rPr>
        <w:t xml:space="preserve">  </w:t>
      </w:r>
      <w:r>
        <w:rPr>
          <w:rFonts w:hint="eastAsia" w:ascii="宋体" w:hAnsi="宋体" w:eastAsia="宋体" w:cs="Times New Roman"/>
          <w:szCs w:val="30"/>
        </w:rPr>
        <w:t>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59A8D887">
      <w:pPr>
        <w:spacing w:line="360" w:lineRule="auto"/>
        <w:rPr>
          <w:rFonts w:ascii="宋体" w:hAnsi="宋体" w:eastAsia="宋体" w:cs="Times New Roman"/>
          <w:szCs w:val="30"/>
        </w:rPr>
      </w:pPr>
      <w:r>
        <w:rPr>
          <w:rFonts w:hint="eastAsia" w:ascii="宋体" w:hAnsi="宋体" w:eastAsia="宋体" w:cs="Times New Roman"/>
          <w:szCs w:val="30"/>
        </w:rPr>
        <w:t>传</w:t>
      </w:r>
      <w:r>
        <w:rPr>
          <w:rFonts w:ascii="宋体" w:hAnsi="宋体" w:eastAsia="宋体" w:cs="Times New Roman"/>
          <w:szCs w:val="30"/>
        </w:rPr>
        <w:t xml:space="preserve">  </w:t>
      </w:r>
      <w:r>
        <w:rPr>
          <w:rFonts w:hint="eastAsia" w:ascii="宋体" w:hAnsi="宋体" w:eastAsia="宋体" w:cs="Times New Roman"/>
          <w:szCs w:val="30"/>
        </w:rPr>
        <w:t>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传</w:t>
      </w:r>
      <w:r>
        <w:rPr>
          <w:rFonts w:ascii="宋体" w:hAnsi="宋体" w:eastAsia="宋体" w:cs="Times New Roman"/>
          <w:szCs w:val="30"/>
        </w:rPr>
        <w:t xml:space="preserve">  </w:t>
      </w:r>
      <w:r>
        <w:rPr>
          <w:rFonts w:hint="eastAsia" w:ascii="宋体" w:hAnsi="宋体" w:eastAsia="宋体" w:cs="Times New Roman"/>
          <w:szCs w:val="30"/>
        </w:rPr>
        <w:t>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368E1D9B">
      <w:pPr>
        <w:spacing w:line="360" w:lineRule="auto"/>
        <w:rPr>
          <w:rFonts w:ascii="宋体" w:hAnsi="宋体" w:eastAsia="宋体" w:cs="Times New Roman"/>
          <w:szCs w:val="30"/>
        </w:rPr>
      </w:pPr>
      <w:r>
        <w:rPr>
          <w:rFonts w:hint="eastAsia" w:ascii="宋体" w:hAnsi="宋体" w:eastAsia="宋体" w:cs="Times New Roman"/>
          <w:szCs w:val="30"/>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71ED9BBA">
      <w:pPr>
        <w:spacing w:line="360" w:lineRule="auto"/>
        <w:rPr>
          <w:rFonts w:ascii="宋体" w:hAnsi="宋体" w:eastAsia="宋体" w:cs="Times New Roman"/>
          <w:szCs w:val="30"/>
        </w:rPr>
      </w:pPr>
      <w:r>
        <w:rPr>
          <w:rFonts w:hint="eastAsia" w:ascii="宋体" w:hAnsi="宋体" w:eastAsia="宋体" w:cs="Times New Roman"/>
          <w:szCs w:val="30"/>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47AA4DA1">
      <w:pPr>
        <w:spacing w:line="360" w:lineRule="auto"/>
        <w:rPr>
          <w:rFonts w:ascii="宋体" w:hAnsi="宋体" w:eastAsia="宋体" w:cs="Times New Roman"/>
          <w:szCs w:val="30"/>
        </w:rPr>
      </w:pPr>
      <w:r>
        <w:rPr>
          <w:rFonts w:hint="eastAsia" w:ascii="宋体" w:hAnsi="宋体" w:eastAsia="宋体" w:cs="Times New Roman"/>
          <w:szCs w:val="30"/>
        </w:rPr>
        <w:t>账</w:t>
      </w:r>
      <w:r>
        <w:rPr>
          <w:rFonts w:ascii="宋体" w:hAnsi="宋体" w:eastAsia="宋体" w:cs="Times New Roman"/>
          <w:szCs w:val="30"/>
        </w:rPr>
        <w:t xml:space="preserve">  </w:t>
      </w:r>
      <w:r>
        <w:rPr>
          <w:rFonts w:hint="eastAsia" w:ascii="宋体" w:hAnsi="宋体" w:eastAsia="宋体" w:cs="Times New Roman"/>
          <w:szCs w:val="30"/>
        </w:rPr>
        <w:t>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账</w:t>
      </w:r>
      <w:r>
        <w:rPr>
          <w:rFonts w:ascii="宋体" w:hAnsi="宋体" w:eastAsia="宋体" w:cs="Times New Roman"/>
          <w:szCs w:val="30"/>
        </w:rPr>
        <w:t xml:space="preserve">  </w:t>
      </w:r>
      <w:r>
        <w:rPr>
          <w:rFonts w:hint="eastAsia" w:ascii="宋体" w:hAnsi="宋体" w:eastAsia="宋体" w:cs="Times New Roman"/>
          <w:szCs w:val="30"/>
        </w:rPr>
        <w:t>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29A7FFFE">
      <w:pPr>
        <w:tabs>
          <w:tab w:val="left" w:pos="0"/>
        </w:tabs>
        <w:spacing w:line="540" w:lineRule="exact"/>
        <w:ind w:right="-36" w:firstLine="529"/>
        <w:rPr>
          <w:rFonts w:ascii="Times New Roman" w:hAnsi="Times New Roman" w:eastAsia="宋体" w:cs="Times New Roman"/>
          <w:highlight w:val="white"/>
        </w:rPr>
      </w:pPr>
    </w:p>
    <w:p w14:paraId="0DDB84CE">
      <w:pPr>
        <w:jc w:val="center"/>
        <w:rPr>
          <w:rFonts w:ascii="华文中宋" w:hAnsi="华文中宋" w:eastAsia="华文中宋" w:cs="Times New Roman"/>
          <w:b/>
          <w:bCs/>
          <w:sz w:val="32"/>
          <w:szCs w:val="44"/>
          <w:lang w:val="zh-CN"/>
        </w:rPr>
      </w:pPr>
      <w:r>
        <w:rPr>
          <w:rFonts w:ascii="Times New Roman" w:hAnsi="Times New Roman" w:eastAsia="黑体" w:cs="Times New Roman"/>
          <w:b/>
          <w:bCs/>
          <w:sz w:val="21"/>
          <w:szCs w:val="32"/>
          <w:highlight w:val="white"/>
          <w:lang w:val="zh-CN" w:eastAsia="zh-CN" w:bidi="ar-SA"/>
        </w:rPr>
        <w:br w:type="page" w:clear="all"/>
      </w:r>
      <w:bookmarkEnd w:id="69"/>
      <w:bookmarkEnd w:id="70"/>
      <w:bookmarkEnd w:id="71"/>
      <w:bookmarkStart w:id="88" w:name="_Toc30049"/>
      <w:bookmarkStart w:id="89" w:name="_Toc37005527"/>
      <w:bookmarkStart w:id="90" w:name="_Toc37237370"/>
      <w:bookmarkStart w:id="91" w:name="_Toc133334786"/>
      <w:bookmarkStart w:id="92" w:name="_Toc37093426"/>
      <w:r>
        <w:rPr>
          <w:rFonts w:hint="eastAsia" w:ascii="Times New Roman" w:hAnsi="Times New Roman" w:eastAsia="宋体" w:cs="Times New Roman"/>
          <w:b/>
          <w:bCs/>
          <w:sz w:val="32"/>
          <w:szCs w:val="32"/>
          <w:lang w:val="zh-CN" w:eastAsia="zh-CN"/>
        </w:rPr>
        <w:t>第二部分 通用合同条款</w:t>
      </w:r>
      <w:bookmarkEnd w:id="88"/>
      <w:bookmarkEnd w:id="89"/>
      <w:bookmarkEnd w:id="90"/>
      <w:bookmarkEnd w:id="91"/>
      <w:bookmarkEnd w:id="92"/>
    </w:p>
    <w:p w14:paraId="07FF6D3B">
      <w:pPr>
        <w:spacing w:line="360" w:lineRule="auto"/>
        <w:ind w:firstLine="420"/>
        <w:rPr>
          <w:rFonts w:ascii="Times New Roman" w:hAnsi="宋体" w:eastAsia="宋体" w:cs="Times New Roman"/>
          <w:szCs w:val="21"/>
        </w:rPr>
      </w:pPr>
    </w:p>
    <w:p w14:paraId="4FCBCE09">
      <w:pPr>
        <w:spacing w:line="360" w:lineRule="auto"/>
        <w:ind w:firstLine="420"/>
        <w:rPr>
          <w:rFonts w:hint="eastAsia" w:ascii="宋体" w:hAnsi="宋体" w:eastAsia="宋体" w:cs="宋体"/>
          <w:szCs w:val="21"/>
          <w:lang w:eastAsia="zh-CN"/>
        </w:rPr>
      </w:pPr>
      <w:r>
        <w:rPr>
          <w:rFonts w:hint="eastAsia" w:ascii="Times New Roman" w:hAnsi="宋体" w:eastAsia="宋体" w:cs="Times New Roman"/>
          <w:b/>
          <w:szCs w:val="21"/>
        </w:rPr>
        <w:t xml:space="preserve">      采用《</w:t>
      </w:r>
      <w:r>
        <w:rPr>
          <w:rFonts w:ascii="Times New Roman" w:hAnsi="宋体" w:eastAsia="宋体" w:cs="Times New Roman"/>
          <w:b/>
          <w:szCs w:val="21"/>
        </w:rPr>
        <w:t>建设工程施工合同（示范文本）</w:t>
      </w:r>
      <w:r>
        <w:rPr>
          <w:rFonts w:hint="eastAsia" w:ascii="Times New Roman" w:hAnsi="宋体" w:eastAsia="宋体" w:cs="Times New Roman"/>
          <w:b/>
          <w:szCs w:val="21"/>
        </w:rPr>
        <w:t>》</w:t>
      </w:r>
      <w:r>
        <w:rPr>
          <w:rFonts w:ascii="Times New Roman" w:hAnsi="宋体" w:eastAsia="宋体" w:cs="Times New Roman"/>
          <w:b/>
          <w:szCs w:val="21"/>
        </w:rPr>
        <w:t>（GF—201</w:t>
      </w:r>
      <w:r>
        <w:rPr>
          <w:rFonts w:hint="eastAsia" w:ascii="Times New Roman" w:hAnsi="宋体" w:eastAsia="宋体" w:cs="Times New Roman"/>
          <w:b/>
          <w:szCs w:val="21"/>
        </w:rPr>
        <w:t>7</w:t>
      </w:r>
      <w:r>
        <w:rPr>
          <w:rFonts w:ascii="Times New Roman" w:hAnsi="宋体" w:eastAsia="宋体" w:cs="Times New Roman"/>
          <w:b/>
          <w:szCs w:val="21"/>
        </w:rPr>
        <w:t>—</w:t>
      </w:r>
      <w:r>
        <w:rPr>
          <w:rFonts w:hint="eastAsia" w:ascii="Times New Roman" w:hAnsi="宋体" w:eastAsia="宋体" w:cs="Times New Roman"/>
          <w:b/>
          <w:szCs w:val="21"/>
        </w:rPr>
        <w:t>0201）。</w:t>
      </w:r>
    </w:p>
    <w:p w14:paraId="41F33D03">
      <w:pPr>
        <w:tabs>
          <w:tab w:val="left" w:pos="0"/>
        </w:tabs>
        <w:spacing w:line="540" w:lineRule="exact"/>
        <w:ind w:right="-36" w:firstLine="529"/>
        <w:rPr>
          <w:rFonts w:ascii="Times New Roman" w:hAnsi="Times New Roman" w:eastAsia="宋体" w:cs="Times New Roman"/>
          <w:highlight w:val="white"/>
        </w:rPr>
      </w:pPr>
    </w:p>
    <w:p w14:paraId="0A6AC92A">
      <w:pPr>
        <w:jc w:val="center"/>
        <w:rPr>
          <w:rFonts w:ascii="华文中宋" w:hAnsi="华文中宋" w:eastAsia="华文中宋" w:cs="Times New Roman"/>
          <w:b/>
          <w:bCs/>
          <w:sz w:val="28"/>
          <w:szCs w:val="44"/>
          <w:lang w:val="zh-CN" w:eastAsia="zh-CN" w:bidi="ar-SA"/>
        </w:rPr>
      </w:pPr>
      <w:r>
        <w:rPr>
          <w:rFonts w:ascii="Times New Roman" w:hAnsi="Times New Roman" w:eastAsia="黑体" w:cs="Times New Roman"/>
          <w:b/>
          <w:bCs/>
          <w:sz w:val="21"/>
          <w:szCs w:val="32"/>
          <w:highlight w:val="white"/>
          <w:lang w:val="zh-CN" w:eastAsia="zh-CN" w:bidi="ar-SA"/>
        </w:rPr>
        <w:br w:type="page" w:clear="all"/>
      </w:r>
      <w:bookmarkStart w:id="93" w:name="_Toc133334787"/>
      <w:bookmarkStart w:id="94" w:name="_Toc37237371"/>
      <w:bookmarkStart w:id="95" w:name="_Toc37005528"/>
      <w:bookmarkStart w:id="96" w:name="_Toc37093427"/>
      <w:bookmarkStart w:id="97" w:name="_Toc11110"/>
      <w:r>
        <w:rPr>
          <w:rFonts w:hint="eastAsia" w:ascii="Times New Roman" w:hAnsi="Times New Roman" w:eastAsia="宋体" w:cs="Times New Roman"/>
          <w:b/>
          <w:bCs/>
          <w:sz w:val="32"/>
          <w:szCs w:val="32"/>
          <w:lang w:val="zh-CN" w:eastAsia="zh-CN"/>
        </w:rPr>
        <w:t>第三部分 专用合同条款</w:t>
      </w:r>
      <w:bookmarkEnd w:id="93"/>
      <w:bookmarkEnd w:id="94"/>
      <w:bookmarkEnd w:id="95"/>
      <w:bookmarkEnd w:id="96"/>
      <w:bookmarkEnd w:id="97"/>
      <w:bookmarkStart w:id="98" w:name="_Toc351203633"/>
    </w:p>
    <w:bookmarkEnd w:id="98"/>
    <w:p w14:paraId="129A4646">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r>
        <w:rPr>
          <w:rFonts w:ascii="Times New Roman" w:hAnsi="Times New Roman" w:eastAsia="黑体" w:cs="Times New Roman"/>
          <w:b w:val="0"/>
          <w:bCs/>
          <w:sz w:val="21"/>
          <w:szCs w:val="32"/>
          <w:lang w:val="en-US" w:eastAsia="zh-CN" w:bidi="ar-SA"/>
        </w:rPr>
        <w:t>1</w:t>
      </w:r>
      <w:bookmarkStart w:id="99" w:name="_Toc296890984"/>
      <w:bookmarkStart w:id="100" w:name="_Toc296944495"/>
      <w:bookmarkStart w:id="101" w:name="_Toc296891196"/>
      <w:bookmarkStart w:id="102" w:name="_Toc292559866"/>
      <w:bookmarkStart w:id="103" w:name="_Toc296346657"/>
      <w:bookmarkStart w:id="104" w:name="_Toc296503156"/>
      <w:bookmarkStart w:id="105" w:name="_Toc297048342"/>
      <w:bookmarkStart w:id="106" w:name="_Toc297120456"/>
      <w:bookmarkStart w:id="107" w:name="_Toc292559361"/>
      <w:bookmarkStart w:id="108" w:name="_Toc296347155"/>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一般约定</w:t>
      </w:r>
    </w:p>
    <w:bookmarkEnd w:id="99"/>
    <w:bookmarkEnd w:id="100"/>
    <w:bookmarkEnd w:id="101"/>
    <w:bookmarkEnd w:id="102"/>
    <w:bookmarkEnd w:id="103"/>
    <w:bookmarkEnd w:id="104"/>
    <w:bookmarkEnd w:id="105"/>
    <w:bookmarkEnd w:id="106"/>
    <w:bookmarkEnd w:id="107"/>
    <w:bookmarkEnd w:id="108"/>
    <w:p w14:paraId="056F8CF2">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09" w:name="_Toc21205"/>
      <w:bookmarkStart w:id="110" w:name="_Toc1975"/>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词语定义</w:t>
      </w:r>
      <w:bookmarkEnd w:id="109"/>
      <w:bookmarkEnd w:id="110"/>
    </w:p>
    <w:p w14:paraId="0EB409F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w:t>
      </w:r>
      <w:r>
        <w:rPr>
          <w:rFonts w:hint="eastAsia" w:ascii="宋体" w:hAnsi="宋体" w:eastAsia="宋体" w:cs="Times New Roman"/>
          <w:szCs w:val="32"/>
        </w:rPr>
        <w:t>合同</w:t>
      </w:r>
    </w:p>
    <w:p w14:paraId="0A09D71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1.1.1.10</w:t>
      </w:r>
      <w:r>
        <w:rPr>
          <w:rFonts w:hint="eastAsia" w:ascii="宋体" w:hAnsi="宋体" w:eastAsia="宋体" w:cs="Times New Roman"/>
          <w:szCs w:val="32"/>
        </w:rPr>
        <w:t>其他合同文件包括：</w:t>
      </w:r>
      <w:r>
        <w:rPr>
          <w:rFonts w:hint="eastAsia" w:ascii="宋体" w:hAnsi="宋体" w:eastAsia="宋体" w:cs="Times New Roman"/>
          <w:color w:val="000000"/>
          <w:szCs w:val="21"/>
          <w:u w:val="single"/>
        </w:rPr>
        <w:t>履行合同过程中双方总经理以上管理者（或双方工地代表人）书面确认的对合同内容有实质性影响的会议纪要、签证、设计变更等资料</w:t>
      </w:r>
      <w:r>
        <w:rPr>
          <w:rFonts w:hint="eastAsia" w:ascii="宋体" w:hAnsi="宋体" w:eastAsia="宋体" w:cs="Times New Roman"/>
          <w:szCs w:val="32"/>
        </w:rPr>
        <w:t>。</w:t>
      </w:r>
    </w:p>
    <w:p w14:paraId="1B9B0917">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1.1.2</w:t>
      </w:r>
      <w:r>
        <w:rPr>
          <w:rFonts w:hint="eastAsia" w:ascii="宋体" w:hAnsi="宋体" w:eastAsia="宋体" w:cs="Times New Roman"/>
          <w:szCs w:val="32"/>
        </w:rPr>
        <w:t>合同当事人及其他相关方</w:t>
      </w:r>
    </w:p>
    <w:p w14:paraId="490F764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1.1.2.4</w:t>
      </w:r>
      <w:r>
        <w:rPr>
          <w:rFonts w:hint="eastAsia" w:ascii="宋体" w:hAnsi="宋体" w:eastAsia="宋体" w:cs="Times New Roman"/>
          <w:szCs w:val="32"/>
        </w:rPr>
        <w:t>监理人：</w:t>
      </w:r>
    </w:p>
    <w:p w14:paraId="4D412F6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294A74B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CEAC41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0558632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2187896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C930489">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1.1.2.5 </w:t>
      </w:r>
      <w:r>
        <w:rPr>
          <w:rFonts w:hint="eastAsia" w:ascii="宋体" w:hAnsi="宋体" w:eastAsia="宋体" w:cs="Times New Roman"/>
          <w:szCs w:val="32"/>
        </w:rPr>
        <w:t>设计人：</w:t>
      </w:r>
    </w:p>
    <w:p w14:paraId="0A36121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76A8FB6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9B00BA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1E8982D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06C638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6EEA331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1.1.3</w:t>
      </w:r>
      <w:r>
        <w:rPr>
          <w:rFonts w:hint="eastAsia" w:ascii="宋体" w:hAnsi="宋体" w:eastAsia="宋体" w:cs="Times New Roman"/>
          <w:szCs w:val="32"/>
        </w:rPr>
        <w:t>工程和设备</w:t>
      </w:r>
    </w:p>
    <w:p w14:paraId="26410725">
      <w:pPr>
        <w:keepNext w:val="0"/>
        <w:keepLines w:val="0"/>
        <w:pageBreakBefore w:val="0"/>
        <w:spacing w:line="360" w:lineRule="auto"/>
        <w:ind w:left="0" w:firstLine="420"/>
        <w:rPr>
          <w:rFonts w:hint="eastAsia" w:ascii="宋体" w:hAnsi="宋体" w:eastAsia="宋体" w:cs="Times New Roman"/>
          <w:szCs w:val="32"/>
          <w:u w:val="single"/>
        </w:rPr>
      </w:pPr>
      <w:r>
        <w:rPr>
          <w:rFonts w:ascii="宋体" w:hAnsi="宋体" w:eastAsia="宋体" w:cs="Times New Roman"/>
          <w:szCs w:val="32"/>
        </w:rPr>
        <w:t>1.1.3.7</w:t>
      </w:r>
      <w:r>
        <w:rPr>
          <w:rFonts w:hint="eastAsia" w:ascii="宋体" w:hAnsi="宋体" w:eastAsia="宋体" w:cs="Times New Roman"/>
          <w:szCs w:val="32"/>
        </w:rPr>
        <w:t>作为施工现场组成部分的其他场所包括：</w:t>
      </w:r>
      <w:r>
        <w:rPr>
          <w:rFonts w:hint="eastAsia" w:ascii="宋体" w:hAnsi="宋体" w:eastAsia="宋体" w:cs="Times New Roman"/>
          <w:color w:val="000000"/>
          <w:szCs w:val="21"/>
          <w:u w:val="single"/>
        </w:rPr>
        <w:t>符合通用条款规定的发包方提供的施工场所</w:t>
      </w:r>
      <w:r>
        <w:rPr>
          <w:rFonts w:hint="eastAsia" w:ascii="宋体" w:hAnsi="宋体" w:eastAsia="宋体" w:cs="Times New Roman"/>
          <w:szCs w:val="32"/>
        </w:rPr>
        <w:t>。</w:t>
      </w:r>
    </w:p>
    <w:p w14:paraId="430E9EED">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1.1.3.9</w:t>
      </w:r>
      <w:r>
        <w:rPr>
          <w:rFonts w:hint="eastAsia" w:ascii="宋体" w:hAnsi="宋体" w:eastAsia="宋体" w:cs="Times New Roman"/>
          <w:szCs w:val="32"/>
        </w:rPr>
        <w:t>永久占地包括：</w:t>
      </w:r>
      <w:r>
        <w:rPr>
          <w:rFonts w:hint="eastAsia" w:ascii="宋体" w:hAnsi="宋体" w:eastAsia="宋体" w:cs="Times New Roman"/>
          <w:color w:val="000000"/>
          <w:szCs w:val="21"/>
          <w:u w:val="single"/>
        </w:rPr>
        <w:t>依据设计图纸确定</w:t>
      </w:r>
      <w:r>
        <w:rPr>
          <w:rFonts w:hint="eastAsia" w:ascii="宋体" w:hAnsi="宋体" w:eastAsia="宋体" w:cs="Times New Roman"/>
          <w:szCs w:val="32"/>
        </w:rPr>
        <w:t>。</w:t>
      </w:r>
    </w:p>
    <w:p w14:paraId="24D81AC9">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1.1.3.10</w:t>
      </w:r>
      <w:r>
        <w:rPr>
          <w:rFonts w:hint="eastAsia" w:ascii="宋体" w:hAnsi="宋体" w:eastAsia="宋体" w:cs="Times New Roman"/>
          <w:szCs w:val="32"/>
        </w:rPr>
        <w:t>临时占地包括：</w:t>
      </w:r>
      <w:r>
        <w:rPr>
          <w:rFonts w:hint="eastAsia" w:ascii="宋体" w:hAnsi="宋体" w:eastAsia="宋体" w:cs="Times New Roman"/>
          <w:color w:val="000000"/>
          <w:szCs w:val="21"/>
          <w:u w:val="single"/>
        </w:rPr>
        <w:t>双方在合同履行过程中确定</w:t>
      </w:r>
      <w:r>
        <w:rPr>
          <w:rFonts w:hint="eastAsia" w:ascii="宋体" w:hAnsi="宋体" w:eastAsia="宋体" w:cs="Times New Roman"/>
          <w:szCs w:val="32"/>
        </w:rPr>
        <w:t>。</w:t>
      </w:r>
    </w:p>
    <w:p w14:paraId="088CBE35">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1" w:name="_Toc18210"/>
      <w:bookmarkStart w:id="112" w:name="_Toc11221"/>
      <w:r>
        <w:rPr>
          <w:rFonts w:ascii="Times New Roman" w:hAnsi="Times New Roman" w:eastAsia="黑体" w:cs="Times New Roman"/>
          <w:b w:val="0"/>
          <w:bCs/>
          <w:sz w:val="21"/>
          <w:szCs w:val="32"/>
          <w:lang w:val="en-US" w:eastAsia="zh-CN" w:bidi="ar-SA"/>
        </w:rPr>
        <w:t>1.3</w:t>
      </w:r>
      <w:r>
        <w:rPr>
          <w:rFonts w:hint="eastAsia" w:ascii="Times New Roman" w:hAnsi="Times New Roman" w:eastAsia="黑体" w:cs="Times New Roman"/>
          <w:b w:val="0"/>
          <w:bCs/>
          <w:sz w:val="21"/>
          <w:szCs w:val="32"/>
          <w:lang w:val="en-US" w:eastAsia="zh-CN" w:bidi="ar-SA"/>
        </w:rPr>
        <w:t>法律</w:t>
      </w:r>
      <w:bookmarkEnd w:id="111"/>
      <w:bookmarkEnd w:id="112"/>
    </w:p>
    <w:p w14:paraId="09720319">
      <w:pPr>
        <w:spacing w:line="360" w:lineRule="auto"/>
        <w:ind w:firstLine="420"/>
        <w:rPr>
          <w:rFonts w:hint="eastAsia" w:ascii="宋体" w:hAnsi="宋体" w:eastAsia="宋体" w:cs="Times New Roman"/>
          <w:szCs w:val="32"/>
        </w:rPr>
      </w:pPr>
      <w:r>
        <w:rPr>
          <w:rFonts w:hint="eastAsia" w:ascii="宋体" w:hAnsi="宋体" w:eastAsia="宋体" w:cs="Times New Roman"/>
          <w:szCs w:val="32"/>
        </w:rPr>
        <w:t>适用于合同的其他规范性文件：</w:t>
      </w:r>
      <w:r>
        <w:rPr>
          <w:rFonts w:hint="eastAsia" w:ascii="宋体" w:hAnsi="宋体" w:eastAsia="宋体" w:cs="Times New Roman"/>
          <w:szCs w:val="21"/>
          <w:u w:val="single"/>
        </w:rPr>
        <w:t>《江苏省审计机关政府投资项目跟踪审计实施办法》（苏审发</w:t>
      </w:r>
      <w:r>
        <w:rPr>
          <w:rFonts w:hint="eastAsia" w:ascii="宋体" w:hAnsi="宋体" w:eastAsia="宋体" w:cs="宋体"/>
          <w:szCs w:val="21"/>
          <w:u w:val="single"/>
        </w:rPr>
        <w:t>〔</w:t>
      </w:r>
      <w:r>
        <w:rPr>
          <w:rFonts w:hint="eastAsia" w:ascii="宋体" w:hAnsi="宋体" w:eastAsia="宋体" w:cs="Times New Roman"/>
          <w:szCs w:val="21"/>
          <w:u w:val="single"/>
        </w:rPr>
        <w:t>2008</w:t>
      </w:r>
      <w:r>
        <w:rPr>
          <w:rFonts w:hint="eastAsia" w:ascii="宋体" w:hAnsi="宋体" w:eastAsia="宋体" w:cs="宋体"/>
          <w:szCs w:val="21"/>
          <w:u w:val="single"/>
        </w:rPr>
        <w:t>〕</w:t>
      </w:r>
      <w:r>
        <w:rPr>
          <w:rFonts w:hint="eastAsia" w:ascii="宋体" w:hAnsi="宋体" w:eastAsia="宋体" w:cs="Times New Roman"/>
          <w:szCs w:val="21"/>
          <w:u w:val="single"/>
        </w:rPr>
        <w:t>168号）、《淮安市政府投资项目审计监督办法》（淮政发</w:t>
      </w:r>
      <w:r>
        <w:rPr>
          <w:rFonts w:hint="eastAsia" w:ascii="宋体" w:hAnsi="宋体" w:eastAsia="宋体" w:cs="宋体"/>
          <w:szCs w:val="21"/>
          <w:u w:val="single"/>
        </w:rPr>
        <w:t>〔</w:t>
      </w:r>
      <w:r>
        <w:rPr>
          <w:rFonts w:hint="eastAsia" w:ascii="宋体" w:hAnsi="宋体" w:eastAsia="宋体" w:cs="Times New Roman"/>
          <w:szCs w:val="21"/>
          <w:u w:val="single"/>
        </w:rPr>
        <w:t>2009</w:t>
      </w:r>
      <w:r>
        <w:rPr>
          <w:rFonts w:hint="eastAsia" w:ascii="宋体" w:hAnsi="宋体" w:eastAsia="宋体" w:cs="宋体"/>
          <w:szCs w:val="21"/>
          <w:u w:val="single"/>
        </w:rPr>
        <w:t>〕</w:t>
      </w:r>
      <w:r>
        <w:rPr>
          <w:rFonts w:hint="eastAsia" w:ascii="宋体" w:hAnsi="宋体" w:eastAsia="宋体" w:cs="Times New Roman"/>
          <w:szCs w:val="21"/>
          <w:u w:val="single"/>
        </w:rPr>
        <w:t>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w:t>
      </w:r>
    </w:p>
    <w:p w14:paraId="060A5CAA">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3" w:name="_Toc28765"/>
      <w:bookmarkStart w:id="114" w:name="_Toc14262"/>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标准和规范</w:t>
      </w:r>
      <w:bookmarkEnd w:id="113"/>
      <w:bookmarkEnd w:id="114"/>
    </w:p>
    <w:p w14:paraId="0F307244">
      <w:pPr>
        <w:keepNext w:val="0"/>
        <w:keepLines w:val="0"/>
        <w:pageBreakBefore w:val="0"/>
        <w:widowControl w:val="0"/>
        <w:spacing w:line="360" w:lineRule="auto"/>
        <w:ind w:left="0" w:firstLine="420"/>
        <w:rPr>
          <w:rFonts w:hint="eastAsia" w:ascii="宋体" w:hAnsi="宋体" w:eastAsia="宋体" w:cs="Times New Roman"/>
          <w:szCs w:val="32"/>
        </w:rPr>
      </w:pPr>
      <w:r>
        <w:rPr>
          <w:rFonts w:ascii="宋体" w:hAnsi="宋体" w:eastAsia="宋体" w:cs="Times New Roman"/>
          <w:szCs w:val="32"/>
        </w:rPr>
        <w:t>1.4.1</w:t>
      </w:r>
      <w:r>
        <w:rPr>
          <w:rFonts w:hint="eastAsia" w:ascii="宋体" w:hAnsi="宋体" w:eastAsia="宋体" w:cs="Times New Roman"/>
          <w:szCs w:val="32"/>
        </w:rPr>
        <w:t>适用于工程的标准规范包括：</w:t>
      </w:r>
      <w:r>
        <w:rPr>
          <w:rFonts w:hint="eastAsia" w:ascii="宋体" w:hAnsi="宋体" w:eastAsia="宋体" w:cs="Times New Roman"/>
          <w:color w:val="000000"/>
          <w:szCs w:val="21"/>
          <w:u w:val="single"/>
        </w:rPr>
        <w:t>国家、江苏省、淮安市有关建筑工程的标准规范</w:t>
      </w:r>
      <w:r>
        <w:rPr>
          <w:rFonts w:hint="eastAsia" w:ascii="宋体" w:hAnsi="宋体" w:eastAsia="宋体" w:cs="Times New Roman"/>
          <w:szCs w:val="32"/>
        </w:rPr>
        <w:t>。</w:t>
      </w:r>
    </w:p>
    <w:p w14:paraId="553ABB60">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1.4.2</w:t>
      </w:r>
      <w:r>
        <w:rPr>
          <w:rFonts w:hint="eastAsia" w:ascii="宋体" w:hAnsi="宋体" w:eastAsia="宋体" w:cs="Times New Roman"/>
          <w:szCs w:val="32"/>
        </w:rPr>
        <w:t>发包人提供国外标准、规范的名称：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9F1E7D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发包人提供国外标准、规范的份数：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518A292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发包人提供国外标准、规范的名称：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163E8A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1.4.3</w:t>
      </w:r>
      <w:r>
        <w:rPr>
          <w:rFonts w:hint="eastAsia" w:ascii="宋体" w:hAnsi="宋体" w:eastAsia="宋体" w:cs="Times New Roman"/>
          <w:szCs w:val="32"/>
        </w:rPr>
        <w:t>发包人对工程的技术标准和功能要求的特殊要求：</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E6375E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5" w:name="_Toc13817"/>
      <w:bookmarkStart w:id="116" w:name="_Toc27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合同文件的优先顺序</w:t>
      </w:r>
      <w:bookmarkEnd w:id="115"/>
      <w:bookmarkEnd w:id="116"/>
    </w:p>
    <w:p w14:paraId="43D04D5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合同文件组成及优先顺序为：</w:t>
      </w:r>
      <w:r>
        <w:rPr>
          <w:rFonts w:hint="eastAsia" w:ascii="宋体" w:hAnsi="宋体" w:eastAsia="宋体" w:cs="Times New Roman"/>
          <w:szCs w:val="21"/>
          <w:u w:val="single"/>
        </w:rPr>
        <w:t>执行通用合同条款</w:t>
      </w:r>
      <w:r>
        <w:rPr>
          <w:rFonts w:hint="eastAsia" w:ascii="宋体" w:hAnsi="宋体" w:eastAsia="宋体" w:cs="Times New Roman"/>
          <w:szCs w:val="32"/>
        </w:rPr>
        <w:t>。</w:t>
      </w:r>
    </w:p>
    <w:p w14:paraId="04B2DCE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7" w:name="_Toc7389"/>
      <w:bookmarkStart w:id="118" w:name="_Toc2615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图纸和承包人文件</w:t>
      </w:r>
      <w:bookmarkEnd w:id="117"/>
      <w:bookmarkEnd w:id="118"/>
    </w:p>
    <w:p w14:paraId="176A93B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1.6.1</w:t>
      </w:r>
      <w:r>
        <w:rPr>
          <w:rFonts w:hint="eastAsia" w:ascii="宋体" w:hAnsi="宋体" w:eastAsia="宋体" w:cs="Times New Roman"/>
          <w:szCs w:val="32"/>
        </w:rPr>
        <w:t>图纸的提供</w:t>
      </w:r>
    </w:p>
    <w:p w14:paraId="3A3AAB2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5E0B9C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发包人向承包人提供图纸的数量：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1EE1EF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发包人向承包人提供图纸的内容：</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73DE74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1.6.4</w:t>
      </w:r>
      <w:r>
        <w:rPr>
          <w:rFonts w:hint="eastAsia" w:ascii="宋体" w:hAnsi="宋体" w:eastAsia="宋体" w:cs="Times New Roman"/>
          <w:szCs w:val="32"/>
        </w:rPr>
        <w:t>承包人文件</w:t>
      </w:r>
    </w:p>
    <w:p w14:paraId="36F351B5">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需要由承包人提供的文件，包括：</w:t>
      </w:r>
      <w:r>
        <w:rPr>
          <w:rFonts w:hint="eastAsia" w:ascii="宋体" w:hAnsi="宋体" w:eastAsia="宋体" w:cs="Times New Roman"/>
          <w:color w:val="000000"/>
          <w:szCs w:val="21"/>
          <w:u w:val="single"/>
        </w:rPr>
        <w:t>施工图预算、材料设备采购计划、施工组织设计、重要的分项（专业）施工方案、安全文明施工方案及应急预案和国家以及淮安工程建设主管部门和相关管理部门、发包人、监理人要求承包人应提供的文件</w:t>
      </w:r>
      <w:r>
        <w:rPr>
          <w:rFonts w:hint="eastAsia" w:ascii="宋体" w:hAnsi="宋体" w:eastAsia="宋体" w:cs="Times New Roman"/>
          <w:szCs w:val="32"/>
        </w:rPr>
        <w:t>；</w:t>
      </w:r>
    </w:p>
    <w:p w14:paraId="2B2DF64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承包人提供的文件的期限为</w:t>
      </w:r>
      <w:r>
        <w:rPr>
          <w:rFonts w:hint="eastAsia" w:ascii="宋体" w:hAnsi="宋体" w:eastAsia="宋体" w:cs="Times New Roman"/>
          <w:szCs w:val="32"/>
          <w:lang w:eastAsia="zh-CN"/>
        </w:rPr>
        <w:t>：</w:t>
      </w:r>
      <w:r>
        <w:rPr>
          <w:rFonts w:hint="eastAsia" w:ascii="宋体" w:hAnsi="宋体" w:eastAsia="宋体" w:cs="Times New Roman"/>
          <w:color w:val="000000"/>
          <w:szCs w:val="21"/>
          <w:u w:val="single"/>
        </w:rPr>
        <w:t>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eastAsia" w:ascii="宋体" w:hAnsi="宋体" w:eastAsia="宋体" w:cs="Times New Roman"/>
          <w:szCs w:val="32"/>
        </w:rPr>
        <w:t>；</w:t>
      </w:r>
    </w:p>
    <w:p w14:paraId="794735D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承包人提供的文件的数量为：</w:t>
      </w:r>
      <w:r>
        <w:rPr>
          <w:rFonts w:hint="eastAsia" w:ascii="宋体" w:hAnsi="宋体" w:eastAsia="宋体" w:cs="宋体"/>
          <w:color w:val="000000"/>
          <w:szCs w:val="21"/>
          <w:u w:val="single"/>
        </w:rPr>
        <w:t>一式陆份</w:t>
      </w:r>
      <w:r>
        <w:rPr>
          <w:rFonts w:hint="eastAsia" w:ascii="宋体" w:hAnsi="宋体" w:eastAsia="宋体" w:cs="Times New Roman"/>
          <w:szCs w:val="32"/>
        </w:rPr>
        <w:t>；</w:t>
      </w:r>
    </w:p>
    <w:p w14:paraId="01024AB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承包人提供的文件的形式为：</w:t>
      </w:r>
      <w:r>
        <w:rPr>
          <w:rFonts w:hint="eastAsia" w:ascii="宋体" w:hAnsi="宋体" w:eastAsia="宋体" w:cs="Times New Roman"/>
          <w:szCs w:val="21"/>
          <w:u w:val="single"/>
        </w:rPr>
        <w:t>书</w:t>
      </w:r>
      <w:r>
        <w:rPr>
          <w:rFonts w:hint="eastAsia" w:ascii="宋体" w:hAnsi="宋体" w:eastAsia="宋体" w:cs="Times New Roman"/>
          <w:color w:val="000000"/>
          <w:szCs w:val="21"/>
          <w:u w:val="single"/>
        </w:rPr>
        <w:t>纸质文件伍份，电子文件壹份</w:t>
      </w:r>
      <w:r>
        <w:rPr>
          <w:rFonts w:hint="eastAsia" w:ascii="宋体" w:hAnsi="宋体" w:eastAsia="宋体" w:cs="Times New Roman"/>
          <w:szCs w:val="32"/>
        </w:rPr>
        <w:t>；</w:t>
      </w:r>
    </w:p>
    <w:p w14:paraId="4863411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发包人审批承包人文件的期限：</w:t>
      </w:r>
      <w:r>
        <w:rPr>
          <w:rFonts w:hint="eastAsia" w:ascii="宋体" w:hAnsi="宋体" w:eastAsia="宋体" w:cs="Times New Roman"/>
          <w:color w:val="000000"/>
          <w:szCs w:val="21"/>
          <w:u w:val="single"/>
        </w:rPr>
        <w:t>监理人或发包人应在收到施工组织设计、重要的分项（专业）施工方案、安全文明施工方案及应急预案</w:t>
      </w:r>
      <w:r>
        <w:rPr>
          <w:rFonts w:ascii="宋体" w:hAnsi="宋体" w:eastAsia="宋体" w:cs="Times New Roman"/>
          <w:color w:val="000000"/>
          <w:szCs w:val="21"/>
          <w:u w:val="single"/>
        </w:rPr>
        <w:t>14</w:t>
      </w:r>
      <w:r>
        <w:rPr>
          <w:rFonts w:hint="eastAsia" w:ascii="宋体" w:hAnsi="宋体" w:eastAsia="宋体" w:cs="Times New Roman"/>
          <w:color w:val="000000"/>
          <w:szCs w:val="21"/>
          <w:u w:val="single"/>
        </w:rPr>
        <w:t>天内予以确认回复，监理人在接到应批复的文件</w:t>
      </w:r>
      <w:r>
        <w:rPr>
          <w:rFonts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天内无正当理由而未答复的，承包人应进行书面催告工程师，经催告后</w:t>
      </w:r>
      <w:r>
        <w:rPr>
          <w:rFonts w:ascii="宋体" w:hAnsi="宋体" w:eastAsia="宋体" w:cs="Times New Roman"/>
          <w:color w:val="000000"/>
          <w:szCs w:val="21"/>
          <w:u w:val="single"/>
        </w:rPr>
        <w:t>7</w:t>
      </w:r>
      <w:r>
        <w:rPr>
          <w:rFonts w:hint="eastAsia" w:ascii="宋体" w:hAnsi="宋体" w:eastAsia="宋体" w:cs="Times New Roman"/>
          <w:color w:val="000000"/>
          <w:szCs w:val="21"/>
          <w:u w:val="single"/>
        </w:rPr>
        <w:t>天内发包人代表仍不答复的，视为施工组织设计、专项施工方案、安全文明施工方案已被确认</w:t>
      </w:r>
      <w:r>
        <w:rPr>
          <w:rFonts w:hint="eastAsia" w:ascii="宋体" w:hAnsi="宋体" w:eastAsia="宋体" w:cs="Times New Roman"/>
          <w:szCs w:val="32"/>
        </w:rPr>
        <w:t>。</w:t>
      </w:r>
    </w:p>
    <w:p w14:paraId="1F75BD8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1.6.5 </w:t>
      </w:r>
      <w:r>
        <w:rPr>
          <w:rFonts w:hint="eastAsia" w:ascii="宋体" w:hAnsi="宋体" w:eastAsia="宋体" w:cs="Times New Roman"/>
          <w:szCs w:val="32"/>
        </w:rPr>
        <w:t>现场图纸准备</w:t>
      </w:r>
    </w:p>
    <w:p w14:paraId="183BAA2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关于现场图纸准备的约定：</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7DA8229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9" w:name="_Toc17313"/>
      <w:bookmarkStart w:id="120" w:name="_Toc25858"/>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联络</w:t>
      </w:r>
      <w:bookmarkEnd w:id="119"/>
      <w:bookmarkEnd w:id="120"/>
    </w:p>
    <w:p w14:paraId="45DB496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1.7.1</w:t>
      </w:r>
      <w:r>
        <w:rPr>
          <w:rFonts w:hint="eastAsia" w:ascii="宋体" w:hAnsi="宋体" w:eastAsia="宋体" w:cs="Times New Roman"/>
          <w:szCs w:val="32"/>
        </w:rPr>
        <w:t>发包人和承包人应当在</w:t>
      </w:r>
      <w:r>
        <w:rPr>
          <w:rFonts w:ascii="宋体" w:hAnsi="宋体" w:eastAsia="宋体" w:cs="Times New Roman"/>
          <w:szCs w:val="32"/>
          <w:u w:val="single"/>
        </w:rPr>
        <w:t xml:space="preserve"> </w:t>
      </w:r>
      <w:r>
        <w:rPr>
          <w:rFonts w:hint="eastAsia" w:ascii="宋体" w:hAnsi="宋体" w:eastAsia="宋体" w:cs="Times New Roman"/>
          <w:szCs w:val="32"/>
          <w:u w:val="single"/>
        </w:rPr>
        <w:t>7</w:t>
      </w:r>
      <w:r>
        <w:rPr>
          <w:rFonts w:hint="eastAsia" w:ascii="宋体" w:hAnsi="宋体" w:eastAsia="宋体" w:cs="Times New Roman"/>
          <w:szCs w:val="32"/>
          <w:u w:val="single"/>
          <w:lang w:eastAsia="zh-CN"/>
        </w:rPr>
        <w:t>　</w:t>
      </w:r>
      <w:r>
        <w:rPr>
          <w:rFonts w:hint="eastAsia" w:ascii="宋体" w:hAnsi="宋体" w:eastAsia="宋体" w:cs="Times New Roman"/>
          <w:szCs w:val="32"/>
        </w:rPr>
        <w:t>天内将与合同有关的通知、批准、证明、证书、指示、指令、要求、请求、同意、意见、确定和决定等书面函件送达对方当事人。</w:t>
      </w:r>
    </w:p>
    <w:p w14:paraId="051E1AD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1.7.2 </w:t>
      </w:r>
      <w:r>
        <w:rPr>
          <w:rFonts w:hint="eastAsia" w:ascii="宋体" w:hAnsi="宋体" w:eastAsia="宋体" w:cs="Times New Roman"/>
          <w:szCs w:val="32"/>
        </w:rPr>
        <w:t>发包人接收文件的地点：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9E98DD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333BBA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85E05E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250273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5B0D927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监理人指定的接收人为：</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79352D38">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承包人指定的接收人负责接收发包人、监理人、设计人、顾问等单位向承包人发出的各种书面文件，签收、传阅、登记存档。监理人向承包人发出的文件，承包人指定的接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ascii="宋体" w:hAnsi="宋体" w:eastAsia="宋体" w:cs="Times New Roman"/>
          <w:szCs w:val="21"/>
          <w:u w:val="none"/>
        </w:rPr>
        <w:t>。</w:t>
      </w:r>
    </w:p>
    <w:p w14:paraId="1A2748D8">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宋体" w:hAnsi="宋体" w:eastAsia="宋体" w:cs="Times New Roman"/>
          <w:szCs w:val="21"/>
          <w:u w:val="none"/>
        </w:rPr>
        <w:t>。</w:t>
      </w:r>
    </w:p>
    <w:p w14:paraId="3C2F978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21"/>
          <w:u w:val="single"/>
        </w:rPr>
        <w:t>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r>
        <w:rPr>
          <w:rFonts w:hint="eastAsia" w:ascii="宋体" w:hAnsi="宋体" w:eastAsia="宋体" w:cs="Times New Roman"/>
          <w:szCs w:val="21"/>
          <w:u w:val="none"/>
        </w:rPr>
        <w:t>。</w:t>
      </w:r>
    </w:p>
    <w:p w14:paraId="76B92CA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21" w:name="_Toc19845"/>
      <w:bookmarkStart w:id="122" w:name="_Toc28820"/>
      <w:r>
        <w:rPr>
          <w:rFonts w:ascii="Times New Roman" w:hAnsi="Times New Roman" w:eastAsia="黑体" w:cs="Times New Roman"/>
          <w:b w:val="0"/>
          <w:bCs/>
          <w:sz w:val="21"/>
          <w:szCs w:val="32"/>
          <w:lang w:val="en-US" w:eastAsia="zh-CN" w:bidi="ar-SA"/>
        </w:rPr>
        <w:t xml:space="preserve">1.10 </w:t>
      </w:r>
      <w:r>
        <w:rPr>
          <w:rFonts w:hint="eastAsia" w:ascii="Times New Roman" w:hAnsi="Times New Roman" w:eastAsia="黑体" w:cs="Times New Roman"/>
          <w:b w:val="0"/>
          <w:bCs/>
          <w:sz w:val="21"/>
          <w:szCs w:val="32"/>
          <w:lang w:val="en-US" w:eastAsia="zh-CN" w:bidi="ar-SA"/>
        </w:rPr>
        <w:t>交通运输</w:t>
      </w:r>
      <w:bookmarkEnd w:id="121"/>
      <w:bookmarkEnd w:id="122"/>
    </w:p>
    <w:p w14:paraId="635C7BC8">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w:t>
      </w:r>
      <w:bookmarkStart w:id="123" w:name="_Toc312677986"/>
      <w:bookmarkStart w:id="124" w:name="_Toc300934943"/>
      <w:bookmarkStart w:id="125" w:name="_Toc303539100"/>
      <w:bookmarkStart w:id="126" w:name="_Toc304295521"/>
      <w:bookmarkStart w:id="127" w:name="_Toc318581155"/>
      <w:r>
        <w:rPr>
          <w:rFonts w:ascii="宋体" w:hAnsi="宋体" w:eastAsia="宋体" w:cs="Times New Roman"/>
          <w:szCs w:val="32"/>
        </w:rPr>
        <w:t xml:space="preserve">.10.1 </w:t>
      </w:r>
      <w:r>
        <w:rPr>
          <w:rFonts w:hint="eastAsia" w:ascii="宋体" w:hAnsi="宋体" w:eastAsia="宋体" w:cs="Times New Roman"/>
          <w:szCs w:val="32"/>
        </w:rPr>
        <w:t>出入现场的权利</w:t>
      </w:r>
    </w:p>
    <w:p w14:paraId="2FDA0489">
      <w:pPr>
        <w:keepNext w:val="0"/>
        <w:keepLines w:val="0"/>
        <w:pageBreakBefore w:val="0"/>
        <w:widowControl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关于出入现场的权利的约定：</w:t>
      </w:r>
      <w:r>
        <w:rPr>
          <w:rFonts w:hint="eastAsia" w:ascii="宋体" w:hAnsi="宋体" w:eastAsia="宋体" w:cs="宋体"/>
          <w:color w:val="000000"/>
          <w:szCs w:val="21"/>
          <w:u w:val="single"/>
        </w:rPr>
        <w:t>由承包人按发包人要求负责取得进入施工现场</w:t>
      </w:r>
      <w:r>
        <w:rPr>
          <w:rFonts w:hint="eastAsia" w:ascii="宋体" w:hAnsi="宋体" w:eastAsia="宋体" w:cs="宋体"/>
          <w:color w:val="000000"/>
          <w:szCs w:val="21"/>
          <w:u w:val="single"/>
          <w:lang w:eastAsia="zh-CN"/>
        </w:rPr>
        <w:t>所需的</w:t>
      </w:r>
      <w:r>
        <w:rPr>
          <w:rFonts w:hint="eastAsia" w:ascii="宋体" w:hAnsi="宋体" w:eastAsia="宋体" w:cs="宋体"/>
          <w:color w:val="000000"/>
          <w:szCs w:val="21"/>
          <w:u w:val="single"/>
        </w:rPr>
        <w:t>批准手续和全部权利，以及取得因施工所需修建道路、桥梁以及其他基础设施，并承担</w:t>
      </w:r>
      <w:r>
        <w:rPr>
          <w:rFonts w:hint="eastAsia" w:ascii="宋体" w:hAnsi="宋体" w:eastAsia="宋体" w:cs="Times New Roman"/>
          <w:color w:val="000000"/>
          <w:szCs w:val="21"/>
          <w:u w:val="single"/>
        </w:rPr>
        <w:t>相关手续费用和建设费用</w:t>
      </w:r>
      <w:r>
        <w:rPr>
          <w:rFonts w:hint="eastAsia" w:ascii="宋体" w:hAnsi="宋体" w:eastAsia="宋体" w:cs="Times New Roman"/>
          <w:szCs w:val="32"/>
        </w:rPr>
        <w:t>。</w:t>
      </w:r>
    </w:p>
    <w:bookmarkEnd w:id="123"/>
    <w:bookmarkEnd w:id="124"/>
    <w:bookmarkEnd w:id="125"/>
    <w:bookmarkEnd w:id="126"/>
    <w:bookmarkEnd w:id="127"/>
    <w:p w14:paraId="11247CC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w:t>
      </w:r>
      <w:bookmarkStart w:id="128" w:name="_Toc318581156"/>
      <w:bookmarkStart w:id="129" w:name="_Toc303539101"/>
      <w:bookmarkStart w:id="130" w:name="_Toc304295522"/>
      <w:bookmarkStart w:id="131" w:name="_Toc300934944"/>
      <w:bookmarkStart w:id="132" w:name="_Toc312677987"/>
      <w:r>
        <w:rPr>
          <w:rFonts w:ascii="宋体" w:hAnsi="宋体" w:eastAsia="宋体" w:cs="Times New Roman"/>
          <w:szCs w:val="32"/>
        </w:rPr>
        <w:t xml:space="preserve">.10.3 </w:t>
      </w:r>
      <w:r>
        <w:rPr>
          <w:rFonts w:hint="eastAsia" w:ascii="宋体" w:hAnsi="宋体" w:eastAsia="宋体" w:cs="Times New Roman"/>
          <w:szCs w:val="32"/>
        </w:rPr>
        <w:t>场内交通</w:t>
      </w:r>
    </w:p>
    <w:p w14:paraId="12201B5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关于场外交通和场内交通的边界的约定：</w:t>
      </w:r>
      <w:r>
        <w:rPr>
          <w:rFonts w:hint="eastAsia" w:ascii="宋体" w:hAnsi="宋体" w:eastAsia="宋体" w:cs="Times New Roman"/>
          <w:color w:val="000000"/>
          <w:szCs w:val="21"/>
          <w:u w:val="single"/>
        </w:rPr>
        <w:t>本项目施工现场规定的区域</w:t>
      </w:r>
      <w:r>
        <w:rPr>
          <w:rFonts w:hint="eastAsia" w:ascii="宋体" w:hAnsi="宋体" w:eastAsia="宋体" w:cs="Times New Roman"/>
          <w:szCs w:val="32"/>
        </w:rPr>
        <w:t>。</w:t>
      </w:r>
    </w:p>
    <w:p w14:paraId="07D9435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关于发包人向承包人免费提供满足工程施工需要的场内道路和交通设施的约定：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bookmarkEnd w:id="128"/>
      <w:bookmarkEnd w:id="129"/>
      <w:bookmarkEnd w:id="130"/>
      <w:bookmarkEnd w:id="131"/>
      <w:bookmarkEnd w:id="132"/>
      <w:bookmarkStart w:id="133" w:name="_Toc318581157"/>
    </w:p>
    <w:p w14:paraId="1E050B4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1.10.4</w:t>
      </w:r>
      <w:r>
        <w:rPr>
          <w:rFonts w:hint="eastAsia" w:ascii="宋体" w:hAnsi="宋体" w:eastAsia="宋体" w:cs="Times New Roman"/>
          <w:szCs w:val="32"/>
        </w:rPr>
        <w:t>超大件和超重件的运输</w:t>
      </w:r>
    </w:p>
    <w:p w14:paraId="7D2D123B">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运输超大件或超重件所需的道路和桥梁临时加固改造费用和其他有关费用由</w:t>
      </w:r>
      <w:r>
        <w:rPr>
          <w:rFonts w:hint="eastAsia" w:ascii="宋体" w:hAnsi="宋体" w:eastAsia="宋体" w:cs="Times New Roman"/>
          <w:szCs w:val="21"/>
          <w:u w:val="single"/>
        </w:rPr>
        <w:t>承包人</w:t>
      </w:r>
      <w:r>
        <w:rPr>
          <w:rFonts w:hint="eastAsia" w:ascii="宋体" w:hAnsi="宋体" w:eastAsia="宋体" w:cs="Times New Roman"/>
          <w:szCs w:val="32"/>
        </w:rPr>
        <w:t>承担。</w:t>
      </w:r>
    </w:p>
    <w:bookmarkEnd w:id="133"/>
    <w:p w14:paraId="1AB4F30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34" w:name="_Toc17358"/>
      <w:bookmarkStart w:id="135" w:name="_Toc16014"/>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知识产权</w:t>
      </w:r>
      <w:bookmarkEnd w:id="134"/>
      <w:bookmarkEnd w:id="135"/>
    </w:p>
    <w:p w14:paraId="0DEB925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1.11.1</w:t>
      </w:r>
      <w:r>
        <w:rPr>
          <w:rFonts w:hint="eastAsia" w:ascii="宋体" w:hAnsi="宋体" w:eastAsia="宋体" w:cs="Times New Roman"/>
          <w:szCs w:val="32"/>
        </w:rPr>
        <w:t>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Cs w:val="21"/>
          <w:u w:val="single"/>
        </w:rPr>
        <w:t>执行通用合同条款</w:t>
      </w:r>
      <w:r>
        <w:rPr>
          <w:rFonts w:hint="eastAsia" w:ascii="宋体" w:hAnsi="宋体" w:eastAsia="宋体" w:cs="Times New Roman"/>
          <w:szCs w:val="32"/>
        </w:rPr>
        <w:t>。</w:t>
      </w:r>
    </w:p>
    <w:p w14:paraId="026D50D5">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关于发包人提供的上述文件的使用限制的要求：</w:t>
      </w:r>
      <w:r>
        <w:rPr>
          <w:rFonts w:ascii="宋体" w:hAnsi="宋体" w:eastAsia="宋体" w:cs="Times New Roman"/>
          <w:szCs w:val="21"/>
          <w:u w:val="single"/>
        </w:rPr>
        <w:t>执行通用合同条款</w:t>
      </w:r>
      <w:r>
        <w:rPr>
          <w:rFonts w:hint="eastAsia" w:ascii="宋体" w:hAnsi="宋体" w:eastAsia="宋体" w:cs="Times New Roman"/>
          <w:szCs w:val="32"/>
        </w:rPr>
        <w:t>。</w:t>
      </w:r>
    </w:p>
    <w:p w14:paraId="2A434BD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1.11.2 </w:t>
      </w:r>
      <w:r>
        <w:rPr>
          <w:rFonts w:hint="eastAsia" w:ascii="宋体" w:hAnsi="宋体" w:eastAsia="宋体" w:cs="Times New Roman"/>
          <w:szCs w:val="32"/>
        </w:rPr>
        <w:t>关于承包人为实施工程所编制文件的著作权的归属：</w:t>
      </w:r>
      <w:r>
        <w:rPr>
          <w:rFonts w:ascii="宋体" w:hAnsi="宋体" w:eastAsia="宋体" w:cs="Times New Roman"/>
          <w:szCs w:val="21"/>
          <w:u w:val="single"/>
        </w:rPr>
        <w:t>执行通用合同条款</w:t>
      </w:r>
      <w:r>
        <w:rPr>
          <w:rFonts w:hint="eastAsia" w:ascii="宋体" w:hAnsi="宋体" w:eastAsia="宋体" w:cs="Times New Roman"/>
          <w:szCs w:val="32"/>
        </w:rPr>
        <w:t>。</w:t>
      </w:r>
    </w:p>
    <w:p w14:paraId="6A573DE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关于承包人提供的上述文件的使用限制的要求：</w:t>
      </w:r>
      <w:r>
        <w:rPr>
          <w:rFonts w:ascii="宋体" w:hAnsi="宋体" w:eastAsia="宋体" w:cs="Times New Roman"/>
          <w:szCs w:val="21"/>
          <w:u w:val="single"/>
        </w:rPr>
        <w:t>执行通用合同条款</w:t>
      </w:r>
      <w:r>
        <w:rPr>
          <w:rFonts w:hint="eastAsia" w:ascii="宋体" w:hAnsi="宋体" w:eastAsia="宋体" w:cs="Times New Roman"/>
          <w:szCs w:val="32"/>
        </w:rPr>
        <w:t>。</w:t>
      </w:r>
    </w:p>
    <w:p w14:paraId="0992B0E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1.11.4 </w:t>
      </w:r>
      <w:r>
        <w:rPr>
          <w:rFonts w:hint="eastAsia" w:ascii="宋体" w:hAnsi="宋体" w:eastAsia="宋体" w:cs="Times New Roman"/>
          <w:szCs w:val="32"/>
        </w:rPr>
        <w:t>承包人在施工过程中所采用的专利、专有技术、技术秘密的使用费的承担方式：</w:t>
      </w:r>
      <w:r>
        <w:rPr>
          <w:rFonts w:ascii="宋体" w:hAnsi="宋体" w:eastAsia="宋体" w:cs="Times New Roman"/>
          <w:szCs w:val="21"/>
          <w:u w:val="single"/>
        </w:rPr>
        <w:t>执行通用合同条款</w:t>
      </w:r>
      <w:r>
        <w:rPr>
          <w:rFonts w:hint="eastAsia" w:ascii="宋体" w:hAnsi="宋体" w:eastAsia="宋体" w:cs="Times New Roman"/>
          <w:szCs w:val="32"/>
        </w:rPr>
        <w:t>。</w:t>
      </w:r>
    </w:p>
    <w:p w14:paraId="416D3A1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36" w:name="_Toc27772"/>
      <w:bookmarkStart w:id="137" w:name="_Toc29962"/>
      <w:r>
        <w:rPr>
          <w:rFonts w:ascii="Times New Roman" w:hAnsi="Times New Roman" w:eastAsia="黑体" w:cs="Times New Roman"/>
          <w:b w:val="0"/>
          <w:bCs/>
          <w:sz w:val="21"/>
          <w:szCs w:val="32"/>
          <w:lang w:val="en-US" w:eastAsia="zh-CN" w:bidi="ar-SA"/>
        </w:rPr>
        <w:t>1.13</w:t>
      </w:r>
      <w:r>
        <w:rPr>
          <w:rFonts w:hint="eastAsia" w:ascii="Times New Roman" w:hAnsi="Times New Roman" w:eastAsia="黑体" w:cs="Times New Roman"/>
          <w:b w:val="0"/>
          <w:bCs/>
          <w:sz w:val="21"/>
          <w:szCs w:val="32"/>
          <w:lang w:val="en-US" w:eastAsia="zh-CN" w:bidi="ar-SA"/>
        </w:rPr>
        <w:t>工程量清单错误的修正</w:t>
      </w:r>
      <w:bookmarkEnd w:id="136"/>
      <w:bookmarkEnd w:id="137"/>
    </w:p>
    <w:p w14:paraId="3218A4A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出现工程量清单错误时，是否调整合同价格：</w:t>
      </w:r>
      <w:r>
        <w:rPr>
          <w:rFonts w:hint="eastAsia" w:ascii="Times New Roman" w:hAnsi="Times New Roman" w:eastAsia="仿宋_GB2312" w:cs="Times New Roman"/>
          <w:color w:val="FF0000"/>
          <w:szCs w:val="32"/>
          <w:u w:val="single"/>
        </w:rPr>
        <w:t>是</w:t>
      </w:r>
      <w:r>
        <w:rPr>
          <w:rFonts w:hint="eastAsia" w:ascii="宋体" w:hAnsi="宋体" w:eastAsia="宋体" w:cs="Times New Roman"/>
          <w:color w:val="FF0000"/>
          <w:szCs w:val="32"/>
        </w:rPr>
        <w:t>。</w:t>
      </w:r>
    </w:p>
    <w:p w14:paraId="605BE54B">
      <w:pPr>
        <w:spacing w:line="360" w:lineRule="auto"/>
        <w:ind w:firstLine="420"/>
        <w:rPr>
          <w:rFonts w:ascii="宋体" w:hAnsi="宋体" w:eastAsia="宋体" w:cs="Times New Roman"/>
          <w:b/>
          <w:szCs w:val="21"/>
          <w:highlight w:val="yellow"/>
          <w:u w:val="single"/>
        </w:rPr>
      </w:pPr>
      <w:r>
        <w:rPr>
          <w:rFonts w:hint="eastAsia" w:ascii="宋体" w:hAnsi="宋体" w:eastAsia="宋体" w:cs="Times New Roman"/>
          <w:szCs w:val="32"/>
        </w:rPr>
        <w:t>允许调整合同价格的工程量偏差范围：</w:t>
      </w:r>
      <w:r>
        <w:rPr>
          <w:rFonts w:hint="eastAsia" w:ascii="宋体" w:hAnsi="宋体" w:eastAsia="宋体" w:cs="Times New Roman"/>
          <w:b/>
          <w:szCs w:val="21"/>
          <w:u w:val="single"/>
        </w:rPr>
        <w:t>以招标清单工程量为基础实际工程量偏差绝对值大于3% 时为允许调整合同价格的工程量偏差范围：①偏差绝对值在3%以内（含3%）部分的工程量一律不予计量调整，按招标清单工程量结算；②偏差绝对值超出3% 以外部分的工程量</w:t>
      </w:r>
      <w:r>
        <w:rPr>
          <w:rFonts w:hint="eastAsia" w:ascii="宋体" w:hAnsi="宋体" w:eastAsia="宋体" w:cs="Times New Roman"/>
          <w:b/>
          <w:szCs w:val="21"/>
          <w:highlight w:val="none"/>
          <w:u w:val="single"/>
        </w:rPr>
        <w:t>可以调整（在招标清单工程量基础上增或减）；</w:t>
      </w:r>
      <w:r>
        <w:rPr>
          <w:rFonts w:hint="eastAsia" w:ascii="宋体" w:hAnsi="宋体" w:eastAsia="宋体" w:cs="Times New Roman"/>
          <w:b/>
          <w:szCs w:val="21"/>
          <w:u w:val="single"/>
        </w:rPr>
        <w:t>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b/>
          <w:szCs w:val="21"/>
          <w:u w:val="none"/>
        </w:rPr>
        <w:t>。</w:t>
      </w:r>
    </w:p>
    <w:p w14:paraId="5A8562EC">
      <w:pPr>
        <w:keepNext w:val="0"/>
        <w:keepLines w:val="0"/>
        <w:pageBreakBefore w:val="0"/>
        <w:spacing w:line="360" w:lineRule="auto"/>
        <w:ind w:left="0" w:firstLine="420"/>
        <w:rPr>
          <w:rFonts w:hint="eastAsia" w:ascii="宋体" w:hAnsi="宋体" w:eastAsia="宋体" w:cs="Times New Roman"/>
          <w:b/>
          <w:szCs w:val="21"/>
          <w:u w:val="single"/>
        </w:rPr>
      </w:pPr>
      <w:r>
        <w:rPr>
          <w:rFonts w:hint="eastAsia" w:ascii="宋体" w:hAnsi="宋体" w:eastAsia="宋体" w:cs="Times New Roman"/>
          <w:b/>
          <w:szCs w:val="21"/>
          <w:u w:val="single"/>
        </w:rPr>
        <w:t>承包人必须严格按照发包人提供的施工图设计进行施工，如发生变更，承包人须经发包人、设计单位确认后实施，工程量按实调整</w:t>
      </w:r>
      <w:r>
        <w:rPr>
          <w:rFonts w:hint="eastAsia" w:ascii="宋体" w:hAnsi="宋体" w:eastAsia="宋体" w:cs="Times New Roman"/>
          <w:b/>
          <w:szCs w:val="21"/>
          <w:u w:val="none"/>
        </w:rPr>
        <w:t>。</w:t>
      </w:r>
    </w:p>
    <w:p w14:paraId="760FA10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138" w:name="_Toc351203634"/>
      <w:r>
        <w:rPr>
          <w:rFonts w:ascii="Times New Roman" w:hAnsi="Times New Roman" w:eastAsia="黑体" w:cs="Times New Roman"/>
          <w:b w:val="0"/>
          <w:bCs/>
          <w:sz w:val="21"/>
          <w:szCs w:val="32"/>
          <w:lang w:val="en-US" w:eastAsia="zh-CN" w:bidi="ar-SA"/>
        </w:rPr>
        <w:t>2</w:t>
      </w:r>
      <w:bookmarkStart w:id="139" w:name="_Toc292559867"/>
      <w:bookmarkStart w:id="140" w:name="_Toc296944496"/>
      <w:bookmarkStart w:id="141" w:name="_Toc297120457"/>
      <w:bookmarkStart w:id="142" w:name="_Toc292559362"/>
      <w:bookmarkStart w:id="143" w:name="_Toc296347156"/>
      <w:bookmarkStart w:id="144" w:name="_Toc297048343"/>
      <w:bookmarkStart w:id="145" w:name="_Toc296503157"/>
      <w:bookmarkStart w:id="146" w:name="_Toc296890985"/>
      <w:bookmarkStart w:id="147" w:name="_Toc296891197"/>
      <w:bookmarkStart w:id="148" w:name="_Toc29634665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发包人</w:t>
      </w:r>
      <w:bookmarkEnd w:id="138"/>
    </w:p>
    <w:bookmarkEnd w:id="139"/>
    <w:bookmarkEnd w:id="140"/>
    <w:bookmarkEnd w:id="141"/>
    <w:bookmarkEnd w:id="142"/>
    <w:bookmarkEnd w:id="143"/>
    <w:bookmarkEnd w:id="144"/>
    <w:bookmarkEnd w:id="145"/>
    <w:bookmarkEnd w:id="146"/>
    <w:bookmarkEnd w:id="147"/>
    <w:bookmarkEnd w:id="148"/>
    <w:p w14:paraId="71B1CF5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49" w:name="_Toc30018"/>
      <w:bookmarkStart w:id="150" w:name="_Toc7507"/>
      <w:r>
        <w:rPr>
          <w:rFonts w:ascii="Times New Roman" w:hAnsi="Times New Roman" w:eastAsia="黑体" w:cs="Times New Roman"/>
          <w:b w:val="0"/>
          <w:bCs/>
          <w:sz w:val="21"/>
          <w:szCs w:val="32"/>
          <w:lang w:val="en-US" w:eastAsia="zh-CN" w:bidi="ar-SA"/>
        </w:rPr>
        <w:t xml:space="preserve">2.2 </w:t>
      </w:r>
      <w:r>
        <w:rPr>
          <w:rFonts w:hint="eastAsia" w:ascii="Times New Roman" w:hAnsi="Times New Roman" w:eastAsia="黑体" w:cs="Times New Roman"/>
          <w:b w:val="0"/>
          <w:bCs/>
          <w:sz w:val="21"/>
          <w:szCs w:val="32"/>
          <w:lang w:val="en-US" w:eastAsia="zh-CN" w:bidi="ar-SA"/>
        </w:rPr>
        <w:t>发包人代表</w:t>
      </w:r>
      <w:bookmarkEnd w:id="149"/>
      <w:bookmarkEnd w:id="150"/>
    </w:p>
    <w:p w14:paraId="6621F49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发包人代表：</w:t>
      </w:r>
    </w:p>
    <w:p w14:paraId="6E31539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2BCF77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C696FD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273A0F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4DE5EB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BCA3C3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1917206">
      <w:pPr>
        <w:keepNext w:val="0"/>
        <w:keepLines w:val="0"/>
        <w:pageBreakBefore w:val="0"/>
        <w:spacing w:line="360" w:lineRule="auto"/>
        <w:ind w:left="0" w:firstLine="420"/>
        <w:rPr>
          <w:rFonts w:hint="eastAsia" w:ascii="宋体" w:hAnsi="宋体" w:eastAsia="宋体" w:cs="Times New Roman"/>
          <w:color w:val="000000"/>
          <w:szCs w:val="21"/>
          <w:u w:val="single"/>
        </w:rPr>
      </w:pPr>
      <w:r>
        <w:rPr>
          <w:rFonts w:hint="eastAsia" w:ascii="宋体" w:hAnsi="宋体" w:eastAsia="宋体" w:cs="Times New Roman"/>
          <w:szCs w:val="32"/>
        </w:rPr>
        <w:t>发包人对发包人代表的授权范围如下：</w:t>
      </w:r>
      <w:r>
        <w:rPr>
          <w:rFonts w:hint="eastAsia" w:ascii="宋体" w:hAnsi="宋体" w:eastAsia="宋体" w:cs="Times New Roman"/>
          <w:szCs w:val="21"/>
          <w:u w:val="single"/>
        </w:rPr>
        <w:t>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u w:val="single"/>
          <w:lang w:eastAsia="zh-CN"/>
        </w:rPr>
        <w:t>；</w:t>
      </w:r>
      <w:r>
        <w:rPr>
          <w:rFonts w:hint="eastAsia" w:ascii="宋体" w:hAnsi="宋体" w:eastAsia="宋体" w:cs="Times New Roman"/>
          <w:szCs w:val="21"/>
          <w:u w:val="single"/>
        </w:rPr>
        <w:t>（</w:t>
      </w:r>
      <w:r>
        <w:rPr>
          <w:rFonts w:hint="eastAsia" w:ascii="宋体" w:hAnsi="宋体" w:eastAsia="宋体" w:cs="Times New Roman"/>
          <w:color w:val="000000"/>
          <w:szCs w:val="21"/>
          <w:u w:val="single"/>
        </w:rPr>
        <w:t>5）发包人配合承包人对具体施工部位进行确认，以确保双方对施工部位的理解一致，避免后续争议</w:t>
      </w:r>
      <w:r>
        <w:rPr>
          <w:rFonts w:hint="eastAsia" w:ascii="宋体" w:hAnsi="宋体" w:eastAsia="宋体" w:cs="Times New Roman"/>
          <w:color w:val="000000"/>
          <w:szCs w:val="21"/>
          <w:u w:val="none"/>
        </w:rPr>
        <w:t>。</w:t>
      </w:r>
    </w:p>
    <w:p w14:paraId="373E81D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51" w:name="_Toc5215"/>
      <w:bookmarkStart w:id="152" w:name="_Toc2115"/>
      <w:r>
        <w:rPr>
          <w:rFonts w:ascii="Times New Roman" w:hAnsi="Times New Roman" w:eastAsia="黑体" w:cs="Times New Roman"/>
          <w:b w:val="0"/>
          <w:bCs/>
          <w:sz w:val="21"/>
          <w:szCs w:val="32"/>
          <w:lang w:val="en-US" w:eastAsia="zh-CN" w:bidi="ar-SA"/>
        </w:rPr>
        <w:t xml:space="preserve">2.4 </w:t>
      </w:r>
      <w:r>
        <w:rPr>
          <w:rFonts w:hint="eastAsia" w:ascii="Times New Roman" w:hAnsi="Times New Roman" w:eastAsia="黑体" w:cs="Times New Roman"/>
          <w:b w:val="0"/>
          <w:bCs/>
          <w:sz w:val="21"/>
          <w:szCs w:val="32"/>
          <w:lang w:val="en-US" w:eastAsia="zh-CN" w:bidi="ar-SA"/>
        </w:rPr>
        <w:t>施工现场、施工条件和基础资料的提供</w:t>
      </w:r>
      <w:bookmarkEnd w:id="151"/>
      <w:bookmarkEnd w:id="152"/>
    </w:p>
    <w:p w14:paraId="3137E5C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2.4.1 </w:t>
      </w:r>
      <w:r>
        <w:rPr>
          <w:rFonts w:hint="eastAsia" w:ascii="宋体" w:hAnsi="宋体" w:eastAsia="宋体" w:cs="Times New Roman"/>
          <w:szCs w:val="32"/>
        </w:rPr>
        <w:t>提供施工现场</w:t>
      </w:r>
    </w:p>
    <w:p w14:paraId="5220BF8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关于发包人移交施工现场的期限要求：</w:t>
      </w:r>
      <w:r>
        <w:rPr>
          <w:rFonts w:hint="eastAsia" w:ascii="宋体" w:hAnsi="宋体" w:eastAsia="宋体" w:cs="Times New Roman"/>
          <w:color w:val="000000"/>
          <w:szCs w:val="21"/>
          <w:u w:val="single"/>
        </w:rPr>
        <w:t>施工现场可以按各单位工程开工时间分阶段提供，但施工场地应在其单位工程开工之日前提供</w:t>
      </w:r>
      <w:r>
        <w:rPr>
          <w:rFonts w:hint="eastAsia" w:ascii="宋体" w:hAnsi="宋体" w:eastAsia="宋体" w:cs="Times New Roman"/>
          <w:szCs w:val="32"/>
        </w:rPr>
        <w:t>。</w:t>
      </w:r>
    </w:p>
    <w:p w14:paraId="2755D4E9">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2.4.2 </w:t>
      </w:r>
      <w:r>
        <w:rPr>
          <w:rFonts w:hint="eastAsia" w:ascii="宋体" w:hAnsi="宋体" w:eastAsia="宋体" w:cs="Times New Roman"/>
          <w:szCs w:val="32"/>
        </w:rPr>
        <w:t>提供施工条件</w:t>
      </w:r>
    </w:p>
    <w:p w14:paraId="4254E9BE">
      <w:pPr>
        <w:spacing w:line="360" w:lineRule="auto"/>
        <w:ind w:firstLine="420"/>
        <w:rPr>
          <w:rFonts w:ascii="宋体" w:hAnsi="宋体" w:eastAsia="宋体" w:cs="宋体"/>
          <w:szCs w:val="21"/>
          <w:u w:val="single"/>
        </w:rPr>
      </w:pPr>
      <w:r>
        <w:rPr>
          <w:rFonts w:hint="eastAsia" w:ascii="宋体" w:hAnsi="宋体" w:eastAsia="宋体" w:cs="Times New Roman"/>
          <w:szCs w:val="32"/>
        </w:rPr>
        <w:t>关于发包人应负责提供施工所需要的条件，包括：</w:t>
      </w:r>
      <w:r>
        <w:rPr>
          <w:rFonts w:ascii="宋体" w:hAnsi="宋体" w:eastAsia="宋体" w:cs="宋体"/>
          <w:szCs w:val="21"/>
          <w:u w:val="single"/>
        </w:rPr>
        <w:t>（</w:t>
      </w:r>
      <w:r>
        <w:rPr>
          <w:rFonts w:hint="eastAsia" w:ascii="宋体" w:hAnsi="宋体" w:eastAsia="宋体" w:cs="宋体"/>
          <w:szCs w:val="21"/>
          <w:u w:val="single"/>
        </w:rPr>
        <w:t>1）发包人不提供临时场地，承包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rPr>
          <w:rFonts w:hint="eastAsia" w:ascii="宋体" w:hAnsi="宋体" w:eastAsia="宋体" w:cs="宋体"/>
          <w:szCs w:val="21"/>
          <w:u w:val="none"/>
        </w:rPr>
        <w:t>。</w:t>
      </w:r>
    </w:p>
    <w:p w14:paraId="28AC4197">
      <w:pPr>
        <w:spacing w:line="360" w:lineRule="auto"/>
        <w:ind w:firstLine="420"/>
        <w:rPr>
          <w:rFonts w:ascii="宋体" w:hAnsi="宋体" w:eastAsia="宋体" w:cs="宋体"/>
          <w:szCs w:val="21"/>
          <w:u w:val="single"/>
        </w:rPr>
      </w:pPr>
      <w:r>
        <w:rPr>
          <w:rFonts w:hint="eastAsia" w:ascii="宋体" w:hAnsi="宋体" w:eastAsia="宋体" w:cs="宋体"/>
          <w:szCs w:val="21"/>
          <w:u w:val="single"/>
        </w:rPr>
        <w:t>（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rPr>
          <w:rFonts w:hint="eastAsia" w:ascii="宋体" w:hAnsi="宋体" w:eastAsia="宋体" w:cs="宋体"/>
          <w:szCs w:val="21"/>
          <w:u w:val="none"/>
        </w:rPr>
        <w:t>。</w:t>
      </w:r>
    </w:p>
    <w:p w14:paraId="755026BA">
      <w:pPr>
        <w:spacing w:line="360" w:lineRule="auto"/>
        <w:ind w:firstLine="420"/>
        <w:rPr>
          <w:rFonts w:ascii="宋体" w:hAnsi="宋体" w:eastAsia="宋体" w:cs="宋体"/>
          <w:szCs w:val="21"/>
          <w:u w:val="single"/>
        </w:rPr>
      </w:pPr>
      <w:r>
        <w:rPr>
          <w:rFonts w:hint="eastAsia" w:ascii="宋体" w:hAnsi="宋体" w:eastAsia="宋体" w:cs="宋体"/>
          <w:szCs w:val="21"/>
          <w:u w:val="single"/>
        </w:rPr>
        <w:t>（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rPr>
          <w:rFonts w:hint="eastAsia" w:ascii="宋体" w:hAnsi="宋体" w:eastAsia="宋体" w:cs="宋体"/>
          <w:szCs w:val="21"/>
          <w:u w:val="none"/>
        </w:rPr>
        <w:t>。</w:t>
      </w:r>
    </w:p>
    <w:p w14:paraId="540D2255">
      <w:pPr>
        <w:spacing w:line="360" w:lineRule="auto"/>
        <w:ind w:firstLine="420"/>
        <w:rPr>
          <w:rFonts w:ascii="宋体" w:hAnsi="宋体" w:eastAsia="宋体" w:cs="宋体"/>
          <w:szCs w:val="21"/>
          <w:u w:val="single"/>
        </w:rPr>
      </w:pPr>
      <w:r>
        <w:rPr>
          <w:rFonts w:hint="eastAsia" w:ascii="宋体" w:hAnsi="宋体" w:eastAsia="宋体" w:cs="宋体"/>
          <w:szCs w:val="21"/>
          <w:u w:val="single"/>
        </w:rPr>
        <w:t>（4）开工前7日内承包人须通知发包人代表到现场进行具体交底。如承包</w:t>
      </w:r>
      <w:r>
        <w:rPr>
          <w:rFonts w:hint="eastAsia" w:ascii="宋体" w:hAnsi="宋体" w:eastAsia="宋体" w:cs="宋体"/>
          <w:szCs w:val="21"/>
          <w:u w:val="single"/>
          <w:lang w:eastAsia="zh-CN"/>
        </w:rPr>
        <w:t>人在</w:t>
      </w:r>
      <w:r>
        <w:rPr>
          <w:rFonts w:hint="eastAsia" w:ascii="宋体" w:hAnsi="宋体" w:eastAsia="宋体" w:cs="宋体"/>
          <w:szCs w:val="21"/>
          <w:u w:val="single"/>
        </w:rPr>
        <w:t>施工中发现有未列入相关资料的地下管线应及时向发包人及监理人汇报，不得擅自处理或自行施工，否则由承包人承担因此而造成的全部损失</w:t>
      </w:r>
      <w:r>
        <w:rPr>
          <w:rFonts w:hint="eastAsia" w:ascii="宋体" w:hAnsi="宋体" w:eastAsia="宋体" w:cs="宋体"/>
          <w:szCs w:val="21"/>
          <w:u w:val="none"/>
        </w:rPr>
        <w:t>。</w:t>
      </w:r>
    </w:p>
    <w:p w14:paraId="62345535">
      <w:pPr>
        <w:spacing w:line="360" w:lineRule="auto"/>
        <w:ind w:firstLine="420"/>
        <w:rPr>
          <w:rFonts w:ascii="宋体" w:hAnsi="宋体" w:eastAsia="宋体" w:cs="宋体"/>
          <w:szCs w:val="21"/>
          <w:u w:val="single"/>
        </w:rPr>
      </w:pPr>
      <w:r>
        <w:rPr>
          <w:rFonts w:hint="eastAsia" w:ascii="宋体" w:hAnsi="宋体" w:eastAsia="宋体" w:cs="宋体"/>
          <w:szCs w:val="21"/>
          <w:u w:val="single"/>
        </w:rPr>
        <w:t>（5）施工期间的临时围挡搭设需满足发包人要求，并符合相关主管部门规定的临时围挡建设标准，临时围挡全部费用计入投标报价中，结算时不予调整</w:t>
      </w:r>
      <w:r>
        <w:rPr>
          <w:rFonts w:hint="eastAsia" w:ascii="宋体" w:hAnsi="宋体" w:eastAsia="宋体" w:cs="宋体"/>
          <w:szCs w:val="21"/>
          <w:u w:val="none"/>
        </w:rPr>
        <w:t>。</w:t>
      </w:r>
    </w:p>
    <w:p w14:paraId="52956779">
      <w:pPr>
        <w:spacing w:line="360" w:lineRule="auto"/>
        <w:ind w:firstLine="420"/>
        <w:rPr>
          <w:rFonts w:ascii="宋体" w:hAnsi="宋体" w:eastAsia="宋体" w:cs="宋体"/>
          <w:szCs w:val="21"/>
          <w:u w:val="single"/>
        </w:rPr>
      </w:pPr>
      <w:r>
        <w:rPr>
          <w:rFonts w:hint="eastAsia" w:ascii="宋体" w:hAnsi="宋体" w:eastAsia="宋体" w:cs="宋体"/>
          <w:szCs w:val="21"/>
          <w:u w:val="single"/>
        </w:rPr>
        <w:t>（6）施工期间临时道路的铺设需满足发包人要求，全部费用计入投标报价中</w:t>
      </w:r>
      <w:r>
        <w:rPr>
          <w:rFonts w:hint="eastAsia" w:ascii="宋体" w:hAnsi="宋体" w:eastAsia="宋体" w:cs="宋体"/>
          <w:szCs w:val="21"/>
          <w:u w:val="none"/>
        </w:rPr>
        <w:t>。</w:t>
      </w:r>
    </w:p>
    <w:p w14:paraId="233D0BB8">
      <w:pPr>
        <w:spacing w:line="360" w:lineRule="auto"/>
        <w:ind w:firstLine="420"/>
        <w:rPr>
          <w:rFonts w:ascii="宋体" w:hAnsi="宋体" w:eastAsia="宋体" w:cs="宋体"/>
          <w:szCs w:val="21"/>
          <w:u w:val="single"/>
        </w:rPr>
      </w:pPr>
      <w:r>
        <w:rPr>
          <w:rFonts w:hint="eastAsia" w:ascii="宋体" w:hAnsi="宋体" w:eastAsia="宋体" w:cs="宋体"/>
          <w:szCs w:val="21"/>
          <w:u w:val="single"/>
        </w:rPr>
        <w:t>（7）施工期间发生临时用水、用电请承包人自行考虑，发包人不提供</w:t>
      </w:r>
      <w:r>
        <w:rPr>
          <w:rFonts w:hint="eastAsia" w:ascii="宋体" w:hAnsi="宋体" w:eastAsia="宋体" w:cs="宋体"/>
          <w:szCs w:val="21"/>
          <w:u w:val="none"/>
        </w:rPr>
        <w:t>。</w:t>
      </w:r>
    </w:p>
    <w:p w14:paraId="412A0410">
      <w:pPr>
        <w:keepNext w:val="0"/>
        <w:keepLines w:val="0"/>
        <w:pageBreakBefore w:val="0"/>
        <w:spacing w:line="360" w:lineRule="auto"/>
        <w:ind w:left="0" w:firstLine="420"/>
        <w:rPr>
          <w:rFonts w:hint="eastAsia" w:ascii="宋体" w:hAnsi="宋体" w:eastAsia="宋体" w:cs="Times New Roman"/>
          <w:szCs w:val="21"/>
          <w:u w:val="single"/>
          <w:lang w:eastAsia="zh-CN"/>
        </w:rPr>
      </w:pPr>
      <w:r>
        <w:rPr>
          <w:rFonts w:hint="eastAsia" w:ascii="宋体" w:hAnsi="宋体" w:eastAsia="宋体" w:cs="宋体"/>
          <w:szCs w:val="21"/>
          <w:u w:val="single"/>
        </w:rPr>
        <w:t>（8）</w:t>
      </w:r>
      <w:r>
        <w:rPr>
          <w:rFonts w:hint="eastAsia" w:ascii="宋体" w:hAnsi="宋体" w:eastAsia="宋体" w:cs="宋体"/>
          <w:color w:val="000000"/>
          <w:szCs w:val="21"/>
          <w:u w:val="single"/>
        </w:rPr>
        <w:t>承包人在施工期间发生与群众发生土地纠纷、争议以及相关补偿费用，自行解决，发包人不负责协调</w:t>
      </w:r>
      <w:r>
        <w:rPr>
          <w:rFonts w:hint="eastAsia" w:ascii="宋体" w:hAnsi="宋体" w:eastAsia="宋体" w:cs="宋体"/>
          <w:color w:val="000000"/>
          <w:szCs w:val="21"/>
          <w:u w:val="none"/>
          <w:lang w:eastAsia="zh-CN"/>
        </w:rPr>
        <w:t>。</w:t>
      </w:r>
    </w:p>
    <w:p w14:paraId="5FEDCA6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r>
        <w:rPr>
          <w:rFonts w:ascii="Times New Roman" w:hAnsi="Times New Roman" w:eastAsia="黑体" w:cs="Times New Roman"/>
          <w:b w:val="0"/>
          <w:bCs/>
          <w:sz w:val="21"/>
          <w:szCs w:val="32"/>
          <w:lang w:val="en-US" w:eastAsia="zh-CN" w:bidi="ar-SA"/>
        </w:rPr>
        <w:t xml:space="preserve">2.5 </w:t>
      </w:r>
      <w:r>
        <w:rPr>
          <w:rFonts w:hint="eastAsia" w:ascii="Times New Roman" w:hAnsi="Times New Roman" w:eastAsia="黑体" w:cs="Times New Roman"/>
          <w:b w:val="0"/>
          <w:bCs/>
          <w:sz w:val="21"/>
          <w:szCs w:val="32"/>
          <w:lang w:val="en-US" w:eastAsia="zh-CN" w:bidi="ar-SA"/>
        </w:rPr>
        <w:t>资金来源证明及支付担保</w:t>
      </w:r>
    </w:p>
    <w:p w14:paraId="1914380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发包人提供资金来源证明的期限要求：</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53434BC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发包人是否提供支付担保：</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C0348CC">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发包人提供支付担保的形式：</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8C00F58">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153" w:name="_Toc351203635"/>
      <w:r>
        <w:rPr>
          <w:rFonts w:ascii="Times New Roman" w:hAnsi="Times New Roman" w:eastAsia="黑体" w:cs="Times New Roman"/>
          <w:b w:val="0"/>
          <w:bCs/>
          <w:sz w:val="21"/>
          <w:szCs w:val="32"/>
          <w:lang w:val="en-US" w:eastAsia="zh-CN" w:bidi="ar-SA"/>
        </w:rPr>
        <w:t>3</w:t>
      </w:r>
      <w:bookmarkStart w:id="154" w:name="_Toc296890986"/>
      <w:bookmarkStart w:id="155" w:name="_Toc297048344"/>
      <w:bookmarkStart w:id="156" w:name="_Toc296503158"/>
      <w:bookmarkStart w:id="157" w:name="_Toc296346659"/>
      <w:bookmarkStart w:id="158" w:name="_Toc296347157"/>
      <w:bookmarkStart w:id="159" w:name="_Toc297120458"/>
      <w:bookmarkStart w:id="160" w:name="_Toc296891198"/>
      <w:bookmarkStart w:id="161" w:name="_Toc292559868"/>
      <w:bookmarkStart w:id="162" w:name="_Toc296944497"/>
      <w:bookmarkStart w:id="163" w:name="_Toc292559363"/>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承包人</w:t>
      </w:r>
      <w:bookmarkEnd w:id="153"/>
    </w:p>
    <w:bookmarkEnd w:id="154"/>
    <w:bookmarkEnd w:id="155"/>
    <w:bookmarkEnd w:id="156"/>
    <w:bookmarkEnd w:id="157"/>
    <w:bookmarkEnd w:id="158"/>
    <w:bookmarkEnd w:id="159"/>
    <w:bookmarkEnd w:id="160"/>
    <w:bookmarkEnd w:id="161"/>
    <w:bookmarkEnd w:id="162"/>
    <w:bookmarkEnd w:id="163"/>
    <w:p w14:paraId="0775616D">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4" w:name="_Toc9783"/>
      <w:bookmarkStart w:id="165" w:name="_Toc26100"/>
      <w:r>
        <w:rPr>
          <w:rFonts w:ascii="Times New Roman" w:hAnsi="Times New Roman" w:eastAsia="黑体" w:cs="Times New Roman"/>
          <w:b w:val="0"/>
          <w:bCs/>
          <w:sz w:val="21"/>
          <w:szCs w:val="32"/>
          <w:lang w:val="en-US" w:eastAsia="zh-CN" w:bidi="ar-SA"/>
        </w:rPr>
        <w:t xml:space="preserve">3.1 </w:t>
      </w:r>
      <w:r>
        <w:rPr>
          <w:rFonts w:hint="eastAsia" w:ascii="Times New Roman" w:hAnsi="Times New Roman" w:eastAsia="黑体" w:cs="Times New Roman"/>
          <w:b w:val="0"/>
          <w:bCs/>
          <w:sz w:val="21"/>
          <w:szCs w:val="32"/>
          <w:lang w:val="en-US" w:eastAsia="zh-CN" w:bidi="ar-SA"/>
        </w:rPr>
        <w:t>承包人的一般义务</w:t>
      </w:r>
      <w:bookmarkEnd w:id="164"/>
      <w:bookmarkEnd w:id="165"/>
    </w:p>
    <w:p w14:paraId="69DCEE6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9</w:t>
      </w:r>
      <w:r>
        <w:rPr>
          <w:rFonts w:hint="eastAsia" w:ascii="宋体" w:hAnsi="宋体" w:eastAsia="宋体" w:cs="Times New Roman"/>
          <w:szCs w:val="32"/>
        </w:rPr>
        <w:t>）承包人提交的竣工资料的内容：</w:t>
      </w:r>
      <w:r>
        <w:rPr>
          <w:rFonts w:hint="eastAsia" w:ascii="宋体" w:hAnsi="宋体" w:eastAsia="宋体" w:cs="Times New Roman"/>
          <w:color w:val="000000"/>
          <w:szCs w:val="21"/>
          <w:u w:val="single"/>
        </w:rPr>
        <w:t>竣工资料包括工程施工技术管理资料、工程质量控制资料、工程检验评定资料、竣工图，工程所在地行政法规、技术标准已有规定的其他应交资料、施工合同约定的其他应交资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szCs w:val="32"/>
        </w:rPr>
        <w:t>。</w:t>
      </w:r>
    </w:p>
    <w:p w14:paraId="5A998B5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承包人需要提交的竣工资料套数：</w:t>
      </w:r>
      <w:r>
        <w:rPr>
          <w:rFonts w:hint="eastAsia" w:ascii="宋体" w:hAnsi="宋体" w:eastAsia="宋体" w:cs="Times New Roman"/>
          <w:szCs w:val="21"/>
          <w:u w:val="single"/>
          <w:lang w:eastAsia="zh-CN"/>
        </w:rPr>
        <w:t>不少于五套，具体按发包人和监理人要求执行</w:t>
      </w:r>
      <w:r>
        <w:rPr>
          <w:rFonts w:hint="eastAsia" w:ascii="宋体" w:hAnsi="宋体" w:eastAsia="宋体" w:cs="Times New Roman"/>
          <w:szCs w:val="32"/>
        </w:rPr>
        <w:t>。</w:t>
      </w:r>
    </w:p>
    <w:p w14:paraId="7A20526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承包人提交的竣工资料的费用承担：</w:t>
      </w:r>
      <w:r>
        <w:rPr>
          <w:rFonts w:hint="eastAsia" w:ascii="宋体" w:hAnsi="宋体" w:eastAsia="宋体" w:cs="Times New Roman"/>
          <w:szCs w:val="21"/>
          <w:u w:val="single"/>
        </w:rPr>
        <w:t>由承包人承担</w:t>
      </w:r>
      <w:r>
        <w:rPr>
          <w:rFonts w:hint="eastAsia" w:ascii="宋体" w:hAnsi="宋体" w:eastAsia="宋体" w:cs="Times New Roman"/>
          <w:szCs w:val="32"/>
        </w:rPr>
        <w:t>。</w:t>
      </w:r>
    </w:p>
    <w:p w14:paraId="0829FC4D">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承包人提交的竣工资料移交时间：</w:t>
      </w:r>
      <w:r>
        <w:rPr>
          <w:rFonts w:hint="eastAsia" w:ascii="宋体" w:hAnsi="宋体" w:eastAsia="宋体" w:cs="Times New Roman"/>
          <w:szCs w:val="21"/>
          <w:u w:val="single"/>
        </w:rPr>
        <w:t>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ascii="宋体" w:hAnsi="宋体" w:eastAsia="宋体" w:cs="Times New Roman"/>
          <w:szCs w:val="21"/>
          <w:u w:val="single"/>
        </w:rPr>
        <w:t>10</w:t>
      </w:r>
      <w:r>
        <w:rPr>
          <w:rFonts w:hint="eastAsia" w:ascii="宋体" w:hAnsi="宋体" w:eastAsia="宋体" w:cs="Times New Roman"/>
          <w:szCs w:val="21"/>
          <w:u w:val="single"/>
        </w:rPr>
        <w:t>00 元向发包人支付违约金，并且发包人保留进一步向承包人索赔补偿不足部分的权利，尚未支付的工程款暂停支付</w:t>
      </w:r>
      <w:r>
        <w:rPr>
          <w:rFonts w:hint="eastAsia" w:ascii="宋体" w:hAnsi="宋体" w:eastAsia="宋体" w:cs="Times New Roman"/>
          <w:szCs w:val="32"/>
        </w:rPr>
        <w:t>。</w:t>
      </w:r>
    </w:p>
    <w:p w14:paraId="044456C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承包人提交的竣工资料形式要求：</w:t>
      </w:r>
      <w:r>
        <w:rPr>
          <w:rFonts w:hint="eastAsia" w:ascii="宋体" w:hAnsi="宋体" w:eastAsia="宋体" w:cs="Times New Roman"/>
          <w:color w:val="000000"/>
          <w:szCs w:val="21"/>
          <w:u w:val="single"/>
        </w:rPr>
        <w:t>纸质四套，电子扫描文档一套并符合档案馆的要求</w:t>
      </w:r>
      <w:r>
        <w:rPr>
          <w:rFonts w:hint="eastAsia" w:ascii="宋体" w:hAnsi="宋体" w:eastAsia="宋体" w:cs="Times New Roman"/>
          <w:szCs w:val="32"/>
        </w:rPr>
        <w:t>。</w:t>
      </w:r>
    </w:p>
    <w:p w14:paraId="692FAA67">
      <w:pPr>
        <w:keepNext w:val="0"/>
        <w:keepLines w:val="0"/>
        <w:pageBreakBefore w:val="0"/>
        <w:widowControl w:val="0"/>
        <w:spacing w:line="360" w:lineRule="auto"/>
        <w:ind w:left="0" w:firstLine="420"/>
        <w:jc w:val="left"/>
        <w:rPr>
          <w:rFonts w:hint="eastAsia" w:ascii="宋体" w:hAnsi="宋体" w:eastAsia="宋体" w:cs="Times New Roman"/>
          <w:szCs w:val="21"/>
          <w:u w:val="single"/>
        </w:rPr>
      </w:pPr>
      <w:r>
        <w:rPr>
          <w:rFonts w:hint="eastAsia" w:ascii="宋体" w:hAnsi="宋体" w:eastAsia="宋体" w:cs="Times New Roman"/>
          <w:szCs w:val="32"/>
        </w:rPr>
        <w:t>（</w:t>
      </w:r>
      <w:r>
        <w:rPr>
          <w:rFonts w:ascii="宋体" w:hAnsi="宋体" w:eastAsia="宋体" w:cs="Times New Roman"/>
          <w:szCs w:val="32"/>
        </w:rPr>
        <w:t>10</w:t>
      </w:r>
      <w:r>
        <w:rPr>
          <w:rFonts w:hint="eastAsia" w:ascii="宋体" w:hAnsi="宋体" w:eastAsia="宋体" w:cs="Times New Roman"/>
          <w:szCs w:val="32"/>
        </w:rPr>
        <w:t>）承包人应履行的其他义务：</w:t>
      </w:r>
    </w:p>
    <w:p w14:paraId="45F40017">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①</w:t>
      </w:r>
      <w:r>
        <w:rPr>
          <w:rFonts w:hint="eastAsia" w:ascii="宋体" w:hAnsi="宋体" w:eastAsia="宋体" w:cs="Times New Roman"/>
          <w:szCs w:val="21"/>
          <w:u w:val="single"/>
          <w:lang w:eastAsia="zh-CN"/>
        </w:rPr>
        <w:t>承包人须在施工合同签订后15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rPr>
          <w:rFonts w:hint="eastAsia" w:ascii="宋体" w:hAnsi="宋体" w:eastAsia="宋体" w:cs="Times New Roman"/>
          <w:szCs w:val="21"/>
          <w:u w:val="none"/>
        </w:rPr>
        <w:t>。</w:t>
      </w:r>
    </w:p>
    <w:p w14:paraId="622087DA">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②承包人应按国家、江苏省及淮安市政府有关文件要求建立健全劳动保障制度，按月发放员工工资及农民工工资。承包人同时必须严格执行江苏省</w:t>
      </w:r>
      <w:r>
        <w:rPr>
          <w:rFonts w:hint="eastAsia" w:ascii="宋体" w:hAnsi="宋体" w:eastAsia="宋体" w:cs="Times New Roman"/>
          <w:szCs w:val="21"/>
          <w:u w:val="single"/>
          <w:lang w:eastAsia="zh-CN"/>
        </w:rPr>
        <w:t>住房和城乡建设厅</w:t>
      </w:r>
      <w:r>
        <w:rPr>
          <w:rFonts w:hint="eastAsia" w:ascii="宋体" w:hAnsi="宋体" w:eastAsia="宋体" w:cs="Times New Roman"/>
          <w:szCs w:val="21"/>
          <w:u w:val="single"/>
        </w:rPr>
        <w:t>和江苏省人力资源和社会保障厅联合颁发的《江苏省工程建设领域农民工工资支付管理办法》（苏建建管【2016】707 号文）、《关于转发江苏省工程建设领域农民工工资支付管理办法的通知》（淮住建办〔2017〕63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p>
    <w:p w14:paraId="7C8566AD">
      <w:pPr>
        <w:keepNext w:val="0"/>
        <w:keepLines w:val="0"/>
        <w:pageBreakBefore w:val="0"/>
        <w:widowControl w:val="0"/>
        <w:spacing w:line="360" w:lineRule="auto"/>
        <w:ind w:left="0" w:firstLine="420"/>
        <w:rPr>
          <w:rFonts w:hint="eastAsia" w:ascii="宋体" w:hAnsi="宋体" w:eastAsia="宋体" w:cs="Times New Roman"/>
          <w:szCs w:val="21"/>
          <w:u w:val="none"/>
          <w:lang w:eastAsia="zh-CN"/>
        </w:rPr>
      </w:pPr>
      <w:r>
        <w:rPr>
          <w:rFonts w:hint="eastAsia" w:ascii="宋体" w:hAnsi="宋体" w:eastAsia="宋体" w:cs="Times New Roman"/>
          <w:szCs w:val="21"/>
          <w:u w:val="single"/>
        </w:rPr>
        <w:t>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rPr>
          <w:rFonts w:hint="eastAsia" w:ascii="宋体" w:hAnsi="宋体" w:eastAsia="宋体" w:cs="Times New Roman"/>
          <w:szCs w:val="21"/>
          <w:u w:val="none"/>
          <w:lang w:eastAsia="zh-CN"/>
        </w:rPr>
        <w:t>。</w:t>
      </w:r>
    </w:p>
    <w:p w14:paraId="65966311">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rPr>
          <w:rFonts w:ascii="宋体" w:hAnsi="宋体" w:eastAsia="宋体" w:cs="Times New Roman"/>
          <w:szCs w:val="21"/>
          <w:u w:val="none"/>
        </w:rPr>
        <w:t>。</w:t>
      </w:r>
    </w:p>
    <w:p w14:paraId="04CFDFE5">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④现场项目部环境和职业健康安全管理制度</w:t>
      </w:r>
    </w:p>
    <w:p w14:paraId="0FDFCE9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A</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承包人须对本工程的环境因素和危险源进行识别，编制项目的《环境因素辨识清单》和《危险源辨识清单》，并识别出其中的重大环境因素和重大危险源</w:t>
      </w:r>
      <w:r>
        <w:rPr>
          <w:rFonts w:hint="eastAsia" w:ascii="宋体" w:hAnsi="宋体" w:eastAsia="宋体" w:cs="Times New Roman"/>
          <w:szCs w:val="21"/>
          <w:u w:val="none"/>
        </w:rPr>
        <w:t>。</w:t>
      </w:r>
    </w:p>
    <w:p w14:paraId="52A82FA0">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B</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《环境因素辨识清单》和《危险源辨识清单》应报监理部备案</w:t>
      </w:r>
      <w:r>
        <w:rPr>
          <w:rFonts w:hint="eastAsia" w:ascii="宋体" w:hAnsi="宋体" w:eastAsia="宋体" w:cs="Times New Roman"/>
          <w:szCs w:val="21"/>
          <w:u w:val="none"/>
        </w:rPr>
        <w:t>。</w:t>
      </w:r>
    </w:p>
    <w:p w14:paraId="49C2361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C</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针对识别出的重大环境因素和重大危险源，承包人须编制管理方案，报发包人、监理单位批准后实施</w:t>
      </w:r>
      <w:r>
        <w:rPr>
          <w:rFonts w:hint="eastAsia" w:ascii="宋体" w:hAnsi="宋体" w:eastAsia="宋体" w:cs="Times New Roman"/>
          <w:szCs w:val="21"/>
          <w:u w:val="none"/>
        </w:rPr>
        <w:t>。</w:t>
      </w:r>
    </w:p>
    <w:p w14:paraId="4A4CB5E8">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D</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承包人须识别出本工程在环境和职业健康安全方面的应急事件，针对应急事件编制《应急预案》，组织应急演习</w:t>
      </w:r>
      <w:r>
        <w:rPr>
          <w:rFonts w:ascii="宋体" w:hAnsi="宋体" w:eastAsia="宋体" w:cs="Times New Roman"/>
          <w:szCs w:val="21"/>
          <w:u w:val="none"/>
        </w:rPr>
        <w:t>。</w:t>
      </w:r>
    </w:p>
    <w:p w14:paraId="2DD550F1">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rPr>
          <w:rFonts w:ascii="宋体" w:hAnsi="宋体" w:eastAsia="宋体" w:cs="Times New Roman"/>
          <w:szCs w:val="21"/>
          <w:u w:val="none"/>
        </w:rPr>
        <w:t>。</w:t>
      </w:r>
    </w:p>
    <w:p w14:paraId="39E5CF6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⑥承包人必须服从发包人及有关管理部门的管理监督，施工中发生的质量问题必须及时整改，如有质量问题发生，承包人向发包人支付违约金5000元/次，并及时自费返工整改合格，因承包人原因被责令停工和返工，所造成的一切损失由承包人负责（补充协议另有约定的按补充协议执行）。若经3次整改仍存在质量问题的，发包人有权单方解除本合同</w:t>
      </w:r>
      <w:r>
        <w:rPr>
          <w:rFonts w:ascii="宋体" w:hAnsi="宋体" w:eastAsia="宋体" w:cs="Times New Roman"/>
          <w:szCs w:val="21"/>
          <w:u w:val="none"/>
        </w:rPr>
        <w:t>。</w:t>
      </w:r>
    </w:p>
    <w:p w14:paraId="6EDEB338">
      <w:pPr>
        <w:keepNext w:val="0"/>
        <w:keepLines w:val="0"/>
        <w:pageBreakBefore w:val="0"/>
        <w:widowControl w:val="0"/>
        <w:spacing w:line="360" w:lineRule="auto"/>
        <w:ind w:left="0" w:firstLine="420"/>
        <w:rPr>
          <w:rFonts w:ascii="宋体" w:hAnsi="宋体" w:eastAsia="宋体" w:cs="Times New Roman"/>
          <w:szCs w:val="32"/>
        </w:rPr>
      </w:pPr>
      <w:r>
        <w:rPr>
          <w:rFonts w:hint="eastAsia" w:ascii="宋体" w:hAnsi="宋体" w:eastAsia="宋体" w:cs="宋体"/>
          <w:szCs w:val="21"/>
          <w:u w:val="single"/>
        </w:rPr>
        <w:t>⑦</w:t>
      </w:r>
      <w:r>
        <w:rPr>
          <w:rFonts w:hint="eastAsia" w:ascii="宋体" w:hAnsi="宋体" w:eastAsia="宋体" w:cs="Times New Roman"/>
          <w:szCs w:val="21"/>
          <w:u w:val="single"/>
        </w:rPr>
        <w:t>本工程严禁挂靠，如一经发现挂靠行为，发包人将处罚承包人5</w:t>
      </w:r>
      <w:r>
        <w:rPr>
          <w:rFonts w:ascii="宋体" w:hAnsi="宋体" w:eastAsia="宋体" w:cs="Times New Roman"/>
          <w:szCs w:val="21"/>
          <w:u w:val="single"/>
        </w:rPr>
        <w:t>0</w:t>
      </w:r>
      <w:r>
        <w:rPr>
          <w:rFonts w:hint="eastAsia" w:ascii="宋体" w:hAnsi="宋体" w:eastAsia="宋体" w:cs="Times New Roman"/>
          <w:szCs w:val="21"/>
          <w:u w:val="single"/>
        </w:rPr>
        <w:t>万元，此项费用将在工程款中扣除，且有权无条件解除本合同</w:t>
      </w:r>
      <w:r>
        <w:rPr>
          <w:rFonts w:hint="eastAsia" w:ascii="宋体" w:hAnsi="宋体" w:eastAsia="宋体" w:cs="Times New Roman"/>
          <w:szCs w:val="32"/>
        </w:rPr>
        <w:t>。</w:t>
      </w:r>
    </w:p>
    <w:p w14:paraId="3C309C55">
      <w:pPr>
        <w:spacing w:line="360" w:lineRule="auto"/>
        <w:ind w:firstLine="480"/>
        <w:rPr>
          <w:rFonts w:ascii="宋体" w:hAnsi="宋体" w:eastAsia="宋体" w:cs="Times New Roman"/>
          <w:szCs w:val="32"/>
        </w:rPr>
      </w:pPr>
      <w:r>
        <w:rPr>
          <w:rFonts w:hint="eastAsia" w:ascii="Cambria Math" w:hAnsi="Cambria Math" w:eastAsia="宋体" w:cs="Cambria Math"/>
          <w:b/>
          <w:sz w:val="24"/>
          <w:u w:val="single"/>
          <w:shd w:val="clear" w:color="auto" w:fill="FFFFFF"/>
          <w:lang w:eastAsia="zh-CN"/>
        </w:rPr>
        <w:t>其他</w:t>
      </w:r>
      <w:r>
        <w:rPr>
          <w:rFonts w:hint="eastAsia" w:ascii="Cambria Math" w:hAnsi="Cambria Math" w:eastAsia="宋体" w:cs="Cambria Math"/>
          <w:b/>
          <w:sz w:val="24"/>
          <w:u w:val="single"/>
          <w:shd w:val="clear" w:color="auto" w:fill="FFFFFF"/>
        </w:rPr>
        <w:t>不可预见因素的约定：</w:t>
      </w:r>
    </w:p>
    <w:p w14:paraId="2A7DDAD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w:t>
      </w:r>
      <w:r>
        <w:rPr>
          <w:rFonts w:ascii="Times New Roman" w:hAnsi="Times New Roman" w:eastAsia="宋体" w:cs="Times New Roman"/>
          <w:u w:val="single"/>
        </w:rPr>
        <w:t>承包人应按招标文件及有关技术规范要求，设置专门的监控测量岗位，完成工程所有的测量工作，并积累完整的技术资料</w:t>
      </w:r>
      <w:r>
        <w:rPr>
          <w:rFonts w:ascii="Times New Roman" w:hAnsi="Times New Roman" w:eastAsia="宋体" w:cs="Times New Roman"/>
          <w:u w:val="none"/>
        </w:rPr>
        <w:t xml:space="preserve">。 </w:t>
      </w:r>
    </w:p>
    <w:p w14:paraId="319278F5">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2）</w:t>
      </w:r>
      <w:r>
        <w:rPr>
          <w:rFonts w:ascii="Times New Roman" w:hAnsi="Times New Roman" w:eastAsia="宋体" w:cs="Times New Roman"/>
          <w:u w:val="single"/>
        </w:rPr>
        <w:t>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w:t>
      </w:r>
      <w:r>
        <w:rPr>
          <w:rFonts w:ascii="Times New Roman" w:hAnsi="Times New Roman" w:eastAsia="宋体" w:cs="Times New Roman"/>
          <w:u w:val="none"/>
        </w:rPr>
        <w:t xml:space="preserve">。 </w:t>
      </w:r>
    </w:p>
    <w:p w14:paraId="61C6A1C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3）</w:t>
      </w:r>
      <w:r>
        <w:rPr>
          <w:rFonts w:ascii="Times New Roman" w:hAnsi="Times New Roman" w:eastAsia="宋体" w:cs="Times New Roman"/>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ascii="Times New Roman" w:hAnsi="Times New Roman" w:eastAsia="宋体" w:cs="Times New Roman"/>
          <w:u w:val="none"/>
        </w:rPr>
        <w:t xml:space="preserve">。 </w:t>
      </w:r>
    </w:p>
    <w:p w14:paraId="54ABAA6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4）</w:t>
      </w:r>
      <w:r>
        <w:rPr>
          <w:rFonts w:ascii="Times New Roman" w:hAnsi="Times New Roman" w:eastAsia="宋体" w:cs="Times New Roman"/>
          <w:u w:val="single"/>
        </w:rPr>
        <w:t>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w:t>
      </w:r>
      <w:r>
        <w:rPr>
          <w:rFonts w:ascii="Times New Roman" w:hAnsi="Times New Roman" w:eastAsia="宋体" w:cs="Times New Roman"/>
          <w:u w:val="single"/>
        </w:rPr>
        <w:t>观测点位破坏</w:t>
      </w:r>
      <w:r>
        <w:rPr>
          <w:rFonts w:hint="eastAsia" w:ascii="Times New Roman" w:hAnsi="Times New Roman" w:eastAsia="宋体" w:cs="Times New Roman"/>
          <w:u w:val="single"/>
          <w:lang w:eastAsia="zh-CN"/>
        </w:rPr>
        <w:t>，</w:t>
      </w:r>
      <w:r>
        <w:rPr>
          <w:rFonts w:ascii="Times New Roman" w:hAnsi="Times New Roman" w:eastAsia="宋体" w:cs="Times New Roman"/>
          <w:u w:val="single"/>
        </w:rPr>
        <w:t>以致无法提供监测数据，责任由承包人承担</w:t>
      </w:r>
      <w:r>
        <w:rPr>
          <w:rFonts w:ascii="Times New Roman" w:hAnsi="Times New Roman" w:eastAsia="宋体" w:cs="Times New Roman"/>
          <w:u w:val="none"/>
        </w:rPr>
        <w:t xml:space="preserve">。 </w:t>
      </w:r>
    </w:p>
    <w:p w14:paraId="6C6A772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5）</w:t>
      </w:r>
      <w:r>
        <w:rPr>
          <w:rFonts w:ascii="Times New Roman" w:hAnsi="Times New Roman" w:eastAsia="宋体" w:cs="Times New Roman"/>
          <w:u w:val="single"/>
        </w:rPr>
        <w:t>应由发、承包人支付的各种费用，因发、承包人未及时交纳而造成工期延误的由发、承包人自行负责</w:t>
      </w:r>
      <w:r>
        <w:rPr>
          <w:rFonts w:ascii="Times New Roman" w:hAnsi="Times New Roman" w:eastAsia="宋体" w:cs="Times New Roman"/>
          <w:u w:val="none"/>
        </w:rPr>
        <w:t>。</w:t>
      </w:r>
    </w:p>
    <w:p w14:paraId="425C74E8">
      <w:pPr>
        <w:spacing w:line="360" w:lineRule="auto"/>
        <w:ind w:firstLine="420"/>
        <w:rPr>
          <w:rFonts w:ascii="Times New Roman" w:hAnsi="Times New Roman" w:eastAsia="宋体" w:cs="Times New Roman"/>
          <w:u w:val="none"/>
        </w:rPr>
      </w:pPr>
      <w:r>
        <w:rPr>
          <w:rFonts w:hint="eastAsia" w:ascii="Times New Roman" w:hAnsi="Times New Roman" w:eastAsia="宋体" w:cs="Times New Roman"/>
          <w:u w:val="single"/>
          <w:lang w:eastAsia="zh-CN"/>
        </w:rPr>
        <w:t>6）</w:t>
      </w:r>
      <w:r>
        <w:rPr>
          <w:rFonts w:ascii="Times New Roman" w:hAnsi="Times New Roman" w:eastAsia="宋体" w:cs="Times New Roman"/>
          <w:u w:val="single"/>
        </w:rPr>
        <w:t>发包人代扣、代承包人缴纳的所有承包人应支付费用及因违约而遭受的处罚费用从工程款中扣除</w:t>
      </w:r>
      <w:r>
        <w:rPr>
          <w:rFonts w:ascii="Times New Roman" w:hAnsi="Times New Roman" w:eastAsia="宋体" w:cs="Times New Roman"/>
          <w:u w:val="none"/>
        </w:rPr>
        <w:t>。</w:t>
      </w:r>
    </w:p>
    <w:p w14:paraId="5B49CB5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7）</w:t>
      </w:r>
      <w:r>
        <w:rPr>
          <w:rFonts w:ascii="Times New Roman" w:hAnsi="Times New Roman" w:eastAsia="宋体" w:cs="Times New Roman"/>
          <w:u w:val="single"/>
        </w:rPr>
        <w:t>按现行规定要求的对工程的各种材料抽样检测</w:t>
      </w:r>
      <w:r>
        <w:rPr>
          <w:rFonts w:hint="eastAsia" w:ascii="Times New Roman" w:hAnsi="Times New Roman" w:eastAsia="宋体" w:cs="Times New Roman"/>
          <w:u w:val="single"/>
          <w:lang w:eastAsia="zh-CN"/>
        </w:rPr>
        <w:t>，</w:t>
      </w:r>
      <w:r>
        <w:rPr>
          <w:rFonts w:ascii="Times New Roman" w:hAnsi="Times New Roman" w:eastAsia="宋体" w:cs="Times New Roman"/>
          <w:u w:val="single"/>
        </w:rPr>
        <w:t>若检测不合格</w:t>
      </w:r>
      <w:r>
        <w:rPr>
          <w:rFonts w:hint="eastAsia" w:ascii="Times New Roman" w:hAnsi="Times New Roman" w:eastAsia="宋体" w:cs="Times New Roman"/>
          <w:u w:val="single"/>
        </w:rPr>
        <w:t>，</w:t>
      </w:r>
      <w:r>
        <w:rPr>
          <w:rFonts w:ascii="Times New Roman" w:hAnsi="Times New Roman" w:eastAsia="宋体" w:cs="Times New Roman"/>
          <w:u w:val="single"/>
        </w:rPr>
        <w:t>则该检测不合格项目的检测费用由承包人承担</w:t>
      </w:r>
      <w:r>
        <w:rPr>
          <w:rFonts w:ascii="Times New Roman" w:hAnsi="Times New Roman" w:eastAsia="宋体" w:cs="Times New Roman"/>
          <w:u w:val="none"/>
        </w:rPr>
        <w:t>。</w:t>
      </w:r>
    </w:p>
    <w:p w14:paraId="06F0898F">
      <w:pPr>
        <w:spacing w:line="360" w:lineRule="auto"/>
        <w:ind w:firstLine="420"/>
        <w:rPr>
          <w:rFonts w:ascii="Times New Roman" w:hAnsi="Times New Roman" w:eastAsia="宋体" w:cs="Times New Roman"/>
          <w:u w:val="none"/>
        </w:rPr>
      </w:pPr>
      <w:r>
        <w:rPr>
          <w:rFonts w:hint="eastAsia" w:ascii="Times New Roman" w:hAnsi="Times New Roman" w:eastAsia="宋体" w:cs="Times New Roman"/>
          <w:u w:val="single"/>
          <w:lang w:eastAsia="zh-CN"/>
        </w:rPr>
        <w:t>8）</w:t>
      </w:r>
      <w:r>
        <w:rPr>
          <w:rFonts w:ascii="Times New Roman" w:hAnsi="Times New Roman" w:eastAsia="宋体" w:cs="Times New Roman"/>
          <w:u w:val="single"/>
        </w:rPr>
        <w:t>如果因承包人原因未达到工程竣工验收的要求，延误了工期，需要监理机构再对工程施工延长监理服务期，则</w:t>
      </w:r>
      <w:r>
        <w:rPr>
          <w:rFonts w:hint="eastAsia" w:ascii="Times New Roman" w:hAnsi="Times New Roman" w:eastAsia="宋体" w:cs="Times New Roman"/>
          <w:u w:val="single"/>
        </w:rPr>
        <w:t>须</w:t>
      </w:r>
      <w:r>
        <w:rPr>
          <w:rFonts w:ascii="Times New Roman" w:hAnsi="Times New Roman" w:eastAsia="宋体" w:cs="Times New Roman"/>
          <w:u w:val="single"/>
        </w:rPr>
        <w:t>由承包人按延误天数及发包人与监理机构签</w:t>
      </w:r>
      <w:r>
        <w:rPr>
          <w:rFonts w:hint="eastAsia" w:ascii="Times New Roman" w:hAnsi="Times New Roman" w:eastAsia="宋体" w:cs="Times New Roman"/>
          <w:u w:val="single"/>
        </w:rPr>
        <w:t>订</w:t>
      </w:r>
      <w:r>
        <w:rPr>
          <w:rFonts w:ascii="Times New Roman" w:hAnsi="Times New Roman" w:eastAsia="宋体" w:cs="Times New Roman"/>
          <w:u w:val="single"/>
        </w:rPr>
        <w:t>的</w:t>
      </w:r>
      <w:r>
        <w:rPr>
          <w:rFonts w:hint="eastAsia" w:ascii="Times New Roman" w:hAnsi="Times New Roman" w:eastAsia="宋体" w:cs="Times New Roman"/>
          <w:u w:val="single"/>
        </w:rPr>
        <w:t>《委托监理合同》支付监</w:t>
      </w:r>
      <w:r>
        <w:rPr>
          <w:rFonts w:ascii="Times New Roman" w:hAnsi="Times New Roman" w:eastAsia="宋体" w:cs="Times New Roman"/>
          <w:u w:val="single"/>
        </w:rPr>
        <w:t>理费用</w:t>
      </w:r>
      <w:r>
        <w:rPr>
          <w:rFonts w:ascii="Times New Roman" w:hAnsi="Times New Roman" w:eastAsia="宋体" w:cs="Times New Roman"/>
          <w:u w:val="none"/>
        </w:rPr>
        <w:t>。</w:t>
      </w:r>
    </w:p>
    <w:p w14:paraId="560F676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9）</w:t>
      </w:r>
      <w:r>
        <w:rPr>
          <w:rFonts w:ascii="Times New Roman" w:hAnsi="Times New Roman" w:eastAsia="宋体" w:cs="Times New Roman"/>
          <w:u w:val="single"/>
        </w:rPr>
        <w:t>如遇工程所在地百姓</w:t>
      </w:r>
      <w:r>
        <w:rPr>
          <w:rFonts w:hint="eastAsia" w:ascii="Times New Roman" w:hAnsi="Times New Roman" w:eastAsia="宋体" w:cs="Times New Roman"/>
          <w:u w:val="single"/>
          <w:lang w:eastAsia="zh-CN"/>
        </w:rPr>
        <w:t>阻挠</w:t>
      </w:r>
      <w:r>
        <w:rPr>
          <w:rFonts w:hint="eastAsia" w:ascii="Times New Roman" w:hAnsi="Times New Roman" w:eastAsia="宋体" w:cs="Times New Roman"/>
          <w:u w:val="single"/>
        </w:rPr>
        <w:t>施工</w:t>
      </w:r>
      <w:r>
        <w:rPr>
          <w:rFonts w:ascii="Times New Roman" w:hAnsi="Times New Roman" w:eastAsia="宋体" w:cs="Times New Roman"/>
          <w:u w:val="single"/>
        </w:rPr>
        <w:t>而造成工程停工，承包人应积极配合处理，发包人不承担承包人提出的</w:t>
      </w:r>
      <w:r>
        <w:rPr>
          <w:rFonts w:hint="eastAsia" w:ascii="Times New Roman" w:hAnsi="Times New Roman" w:eastAsia="宋体" w:cs="Times New Roman"/>
          <w:u w:val="single"/>
        </w:rPr>
        <w:t>费用</w:t>
      </w:r>
      <w:r>
        <w:rPr>
          <w:rFonts w:ascii="Times New Roman" w:hAnsi="Times New Roman" w:eastAsia="宋体" w:cs="Times New Roman"/>
          <w:u w:val="single"/>
        </w:rPr>
        <w:t>索赔</w:t>
      </w:r>
      <w:r>
        <w:rPr>
          <w:rFonts w:hint="eastAsia" w:ascii="Times New Roman" w:hAnsi="Times New Roman" w:eastAsia="宋体" w:cs="Times New Roman"/>
          <w:u w:val="single"/>
        </w:rPr>
        <w:t>及工期索赔</w:t>
      </w:r>
      <w:r>
        <w:rPr>
          <w:rFonts w:ascii="Times New Roman" w:hAnsi="Times New Roman" w:eastAsia="宋体" w:cs="Times New Roman"/>
          <w:u w:val="none"/>
        </w:rPr>
        <w:t xml:space="preserve">。 </w:t>
      </w:r>
    </w:p>
    <w:p w14:paraId="5317CC7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10）</w:t>
      </w:r>
      <w:r>
        <w:rPr>
          <w:rFonts w:ascii="Times New Roman" w:hAnsi="Times New Roman" w:eastAsia="宋体" w:cs="Times New Roman"/>
          <w:u w:val="single"/>
        </w:rPr>
        <w:t>承包人在投标文件中所列及的所有事项，发包人都视为是对发包人及工程的承诺，施工过程中若发现未经发包人同意而实际操作与投标文件不一致的情况，发包人将视情况给予处罚</w:t>
      </w:r>
      <w:r>
        <w:rPr>
          <w:rFonts w:ascii="Times New Roman" w:hAnsi="Times New Roman" w:eastAsia="宋体" w:cs="Times New Roman"/>
          <w:u w:val="none"/>
        </w:rPr>
        <w:t>。</w:t>
      </w:r>
      <w:r>
        <w:rPr>
          <w:rFonts w:ascii="Times New Roman" w:hAnsi="Times New Roman" w:eastAsia="宋体" w:cs="Times New Roman"/>
          <w:u w:val="single"/>
        </w:rPr>
        <w:t xml:space="preserve"> </w:t>
      </w:r>
    </w:p>
    <w:p w14:paraId="220B419A">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11）</w:t>
      </w:r>
      <w:r>
        <w:rPr>
          <w:rFonts w:ascii="Times New Roman" w:hAnsi="Times New Roman" w:eastAsia="宋体" w:cs="Times New Roman"/>
          <w:u w:val="single"/>
        </w:rPr>
        <w:t>经发包人、监理方检查，发现承包人施工过程中有不安全、不文明施工现象时，</w:t>
      </w:r>
      <w:r>
        <w:rPr>
          <w:rFonts w:hint="eastAsia" w:ascii="Times New Roman" w:hAnsi="Times New Roman" w:eastAsia="宋体" w:cs="Times New Roman"/>
          <w:u w:val="single"/>
        </w:rPr>
        <w:t>承包人须立即整改</w:t>
      </w:r>
      <w:r>
        <w:rPr>
          <w:rFonts w:ascii="Times New Roman" w:hAnsi="Times New Roman" w:eastAsia="宋体" w:cs="Times New Roman"/>
          <w:u w:val="single"/>
        </w:rPr>
        <w:t>，如承包人不服从管理</w:t>
      </w:r>
      <w:r>
        <w:rPr>
          <w:rFonts w:hint="eastAsia" w:ascii="Times New Roman" w:hAnsi="Times New Roman" w:eastAsia="宋体" w:cs="Times New Roman"/>
          <w:u w:val="single"/>
        </w:rPr>
        <w:t>或整改不到位</w:t>
      </w:r>
      <w:r>
        <w:rPr>
          <w:rFonts w:ascii="Times New Roman" w:hAnsi="Times New Roman" w:eastAsia="宋体" w:cs="Times New Roman"/>
          <w:u w:val="single"/>
        </w:rPr>
        <w:t>的，</w:t>
      </w:r>
      <w:r>
        <w:rPr>
          <w:rFonts w:hint="eastAsia" w:ascii="Times New Roman" w:hAnsi="Times New Roman" w:eastAsia="宋体" w:cs="Times New Roman"/>
          <w:u w:val="single"/>
        </w:rPr>
        <w:t>发包人按1</w:t>
      </w:r>
      <w:r>
        <w:rPr>
          <w:rFonts w:ascii="Times New Roman" w:hAnsi="Times New Roman" w:eastAsia="宋体" w:cs="Times New Roman"/>
          <w:u w:val="single"/>
        </w:rPr>
        <w:t>000元/人·次</w:t>
      </w:r>
      <w:r>
        <w:rPr>
          <w:rFonts w:hint="eastAsia" w:ascii="Times New Roman" w:hAnsi="Times New Roman" w:eastAsia="宋体" w:cs="Times New Roman"/>
          <w:u w:val="single"/>
        </w:rPr>
        <w:t>处罚承包人</w:t>
      </w:r>
      <w:r>
        <w:rPr>
          <w:rFonts w:ascii="Times New Roman" w:hAnsi="Times New Roman" w:eastAsia="宋体" w:cs="Times New Roman"/>
          <w:u w:val="none"/>
        </w:rPr>
        <w:t xml:space="preserve">。 </w:t>
      </w:r>
    </w:p>
    <w:p w14:paraId="153A318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12）</w:t>
      </w:r>
      <w:r>
        <w:rPr>
          <w:rFonts w:ascii="Times New Roman" w:hAnsi="Times New Roman" w:eastAsia="宋体" w:cs="Times New Roman"/>
          <w:u w:val="single"/>
        </w:rPr>
        <w:t>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宣传</w:t>
      </w:r>
      <w:r>
        <w:rPr>
          <w:rFonts w:ascii="Times New Roman" w:hAnsi="Times New Roman" w:eastAsia="宋体" w:cs="Times New Roman"/>
          <w:u w:val="single"/>
        </w:rPr>
        <w:t>，但必须报发包人审核，经审核同意后由承包人按审核意见统一规划和制作（费用由承包人支付）。发包人保留施工期间在施工场地的所有围栏和建筑物上设置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宣传设施</w:t>
      </w:r>
      <w:r>
        <w:rPr>
          <w:rFonts w:ascii="Times New Roman" w:hAnsi="Times New Roman" w:eastAsia="宋体" w:cs="Times New Roman"/>
          <w:u w:val="single"/>
        </w:rPr>
        <w:t>的权利</w:t>
      </w:r>
      <w:r>
        <w:rPr>
          <w:rFonts w:ascii="Times New Roman" w:hAnsi="Times New Roman" w:eastAsia="宋体" w:cs="Times New Roman"/>
          <w:u w:val="none"/>
        </w:rPr>
        <w:t xml:space="preserve">。 </w:t>
      </w:r>
    </w:p>
    <w:p w14:paraId="069053CF">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13）</w:t>
      </w:r>
      <w:r>
        <w:rPr>
          <w:rFonts w:ascii="Times New Roman" w:hAnsi="Times New Roman" w:eastAsia="宋体" w:cs="Times New Roman"/>
          <w:u w:val="single"/>
        </w:rPr>
        <w:t>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none"/>
        </w:rPr>
        <w:t>。</w:t>
      </w:r>
    </w:p>
    <w:p w14:paraId="33304AA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14）</w:t>
      </w:r>
      <w:r>
        <w:rPr>
          <w:rFonts w:ascii="Times New Roman" w:hAnsi="Times New Roman" w:eastAsia="宋体" w:cs="Times New Roman"/>
          <w:u w:val="single"/>
        </w:rPr>
        <w:t>承包人应加强现场安全文明施工管理，如发包人、监理在现场发现承包人有</w:t>
      </w:r>
      <w:r>
        <w:rPr>
          <w:rFonts w:hint="eastAsia" w:ascii="Times New Roman" w:hAnsi="Times New Roman" w:eastAsia="宋体" w:cs="Times New Roman"/>
          <w:u w:val="single"/>
        </w:rPr>
        <w:t>未戴</w:t>
      </w:r>
      <w:r>
        <w:rPr>
          <w:rFonts w:ascii="Times New Roman" w:hAnsi="Times New Roman" w:eastAsia="宋体" w:cs="Times New Roman"/>
          <w:u w:val="single"/>
        </w:rPr>
        <w:t>安全帽等违反有关安全</w:t>
      </w:r>
      <w:r>
        <w:rPr>
          <w:rFonts w:hint="eastAsia" w:ascii="Times New Roman" w:hAnsi="Times New Roman" w:eastAsia="宋体" w:cs="Times New Roman"/>
          <w:u w:val="single"/>
        </w:rPr>
        <w:t>文明</w:t>
      </w:r>
      <w:r>
        <w:rPr>
          <w:rFonts w:ascii="Times New Roman" w:hAnsi="Times New Roman" w:eastAsia="宋体" w:cs="Times New Roman"/>
          <w:u w:val="single"/>
        </w:rPr>
        <w:t>施工规定现象的，每发现一次</w:t>
      </w:r>
      <w:r>
        <w:rPr>
          <w:rFonts w:hint="eastAsia" w:ascii="Times New Roman" w:hAnsi="Times New Roman" w:eastAsia="宋体" w:cs="Times New Roman"/>
          <w:u w:val="single"/>
        </w:rPr>
        <w:t>发包人按1000元/人·次处罚承包人</w:t>
      </w:r>
      <w:r>
        <w:rPr>
          <w:rFonts w:hint="eastAsia" w:ascii="Times New Roman" w:hAnsi="Times New Roman" w:eastAsia="宋体" w:cs="Times New Roman"/>
          <w:u w:val="none"/>
        </w:rPr>
        <w:t>。</w:t>
      </w:r>
    </w:p>
    <w:p w14:paraId="218DBF9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15）</w:t>
      </w:r>
      <w:r>
        <w:rPr>
          <w:rFonts w:ascii="Times New Roman" w:hAnsi="Times New Roman" w:eastAsia="宋体" w:cs="Times New Roman"/>
          <w:u w:val="single"/>
        </w:rPr>
        <w:t>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rPr>
          <w:rFonts w:ascii="Times New Roman" w:hAnsi="Times New Roman" w:eastAsia="宋体" w:cs="Times New Roman"/>
          <w:u w:val="none"/>
        </w:rPr>
        <w:t>。</w:t>
      </w:r>
    </w:p>
    <w:p w14:paraId="17DA7A23">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16）</w:t>
      </w:r>
      <w:r>
        <w:rPr>
          <w:rFonts w:ascii="Times New Roman" w:hAnsi="Times New Roman" w:eastAsia="宋体" w:cs="Times New Roman"/>
          <w:u w:val="single"/>
        </w:rPr>
        <w:t>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w:t>
      </w:r>
      <w:r>
        <w:rPr>
          <w:rFonts w:ascii="Times New Roman" w:hAnsi="Times New Roman" w:eastAsia="宋体" w:cs="Times New Roman"/>
          <w:u w:val="none"/>
        </w:rPr>
        <w:t>。</w:t>
      </w:r>
    </w:p>
    <w:p w14:paraId="106CE64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17）</w:t>
      </w:r>
      <w:r>
        <w:rPr>
          <w:rFonts w:ascii="Times New Roman" w:hAnsi="Times New Roman" w:eastAsia="宋体" w:cs="Times New Roman"/>
          <w:u w:val="single"/>
        </w:rPr>
        <w:t>各级政府相关管理部门对施工现场进行的有关建筑工程安全防护、文明施工的各种检查而发生的费用，已含</w:t>
      </w:r>
      <w:r>
        <w:rPr>
          <w:rFonts w:hint="eastAsia" w:ascii="Times New Roman" w:hAnsi="Times New Roman" w:eastAsia="宋体" w:cs="Times New Roman"/>
          <w:u w:val="single"/>
          <w:lang w:eastAsia="zh-CN"/>
        </w:rPr>
        <w:t>在</w:t>
      </w:r>
      <w:r>
        <w:rPr>
          <w:rFonts w:ascii="Times New Roman" w:hAnsi="Times New Roman" w:eastAsia="宋体" w:cs="Times New Roman"/>
          <w:u w:val="single"/>
        </w:rPr>
        <w:t>现场安全文明施工措施费中，发包人不再另外支付，如未达到发包人要求，安全文明施工费将按实计取</w:t>
      </w:r>
      <w:r>
        <w:rPr>
          <w:rFonts w:ascii="Times New Roman" w:hAnsi="Times New Roman" w:eastAsia="宋体" w:cs="Times New Roman"/>
          <w:u w:val="none"/>
        </w:rPr>
        <w:t>。</w:t>
      </w:r>
    </w:p>
    <w:p w14:paraId="47668E9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18）</w:t>
      </w:r>
      <w:r>
        <w:rPr>
          <w:rFonts w:ascii="Times New Roman" w:hAnsi="Times New Roman" w:eastAsia="宋体" w:cs="Times New Roman"/>
          <w:u w:val="single"/>
        </w:rPr>
        <w:t>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rPr>
          <w:rFonts w:ascii="Times New Roman" w:hAnsi="Times New Roman" w:eastAsia="宋体" w:cs="Times New Roman"/>
          <w:u w:val="none"/>
        </w:rPr>
        <w:t>。</w:t>
      </w:r>
    </w:p>
    <w:p w14:paraId="394A17AA">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19）</w:t>
      </w:r>
      <w:r>
        <w:rPr>
          <w:rFonts w:ascii="Times New Roman" w:hAnsi="Times New Roman" w:eastAsia="宋体" w:cs="Times New Roman"/>
          <w:u w:val="single"/>
        </w:rPr>
        <w:t>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修</w:t>
      </w:r>
      <w:r>
        <w:rPr>
          <w:rFonts w:ascii="Times New Roman" w:hAnsi="Times New Roman" w:eastAsia="宋体" w:cs="Times New Roman"/>
          <w:u w:val="single"/>
        </w:rPr>
        <w:t>完，大问题五天内修完（特殊情况除外），承包人拒绝或怠于履行保修义务的，发包人有权另行委托他人维修，维修费用由承包人承担。质量保修期内，由承包人原因造成的缺陷，承包人应负责维修，并承担鉴定及维修费用</w:t>
      </w:r>
      <w:r>
        <w:rPr>
          <w:rFonts w:ascii="Times New Roman" w:hAnsi="Times New Roman" w:eastAsia="宋体" w:cs="Times New Roman"/>
          <w:u w:val="none"/>
        </w:rPr>
        <w:t>。</w:t>
      </w:r>
    </w:p>
    <w:p w14:paraId="210CB60E">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20）</w:t>
      </w:r>
      <w:r>
        <w:rPr>
          <w:rFonts w:ascii="Times New Roman" w:hAnsi="Times New Roman" w:eastAsia="宋体" w:cs="Times New Roman"/>
          <w:u w:val="single"/>
        </w:rPr>
        <w:t>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w:t>
      </w:r>
      <w:r>
        <w:rPr>
          <w:rFonts w:ascii="Times New Roman" w:hAnsi="Times New Roman" w:eastAsia="宋体" w:cs="Times New Roman"/>
          <w:u w:val="single"/>
        </w:rPr>
        <w:t>已支付的工程款承包人应向发包人全额返还，承包人还需赔偿因此而给发包人造成的全部经济损失</w:t>
      </w:r>
      <w:r>
        <w:rPr>
          <w:rFonts w:ascii="Times New Roman" w:hAnsi="Times New Roman" w:eastAsia="宋体" w:cs="Times New Roman"/>
          <w:u w:val="none"/>
        </w:rPr>
        <w:t>。</w:t>
      </w:r>
    </w:p>
    <w:p w14:paraId="68715755">
      <w:pPr>
        <w:keepNext w:val="0"/>
        <w:keepLines w:val="0"/>
        <w:pageBreakBefore w:val="0"/>
        <w:spacing w:line="360" w:lineRule="auto"/>
        <w:ind w:left="0" w:firstLine="420"/>
        <w:rPr>
          <w:rFonts w:hint="eastAsia" w:ascii="宋体" w:hAnsi="宋体" w:eastAsia="宋体" w:cs="Times New Roman"/>
          <w:szCs w:val="32"/>
        </w:rPr>
      </w:pPr>
      <w:r>
        <w:rPr>
          <w:rFonts w:hint="eastAsia" w:ascii="Times New Roman" w:hAnsi="Times New Roman" w:eastAsia="宋体" w:cs="Times New Roman"/>
          <w:u w:val="single"/>
          <w:lang w:eastAsia="zh-CN"/>
        </w:rPr>
        <w:t>21）</w:t>
      </w:r>
      <w:r>
        <w:rPr>
          <w:rFonts w:ascii="Times New Roman" w:hAnsi="Times New Roman" w:eastAsia="宋体" w:cs="Times New Roman"/>
          <w:u w:val="single"/>
        </w:rPr>
        <w:t>投标报价中相同工程项目如出现不同的报价，如果变更签证增加工程量的单价</w:t>
      </w:r>
      <w:r>
        <w:rPr>
          <w:rFonts w:hint="eastAsia" w:ascii="Times New Roman" w:hAnsi="Times New Roman" w:eastAsia="宋体" w:cs="Times New Roman"/>
          <w:u w:val="single"/>
        </w:rPr>
        <w:t>则</w:t>
      </w:r>
      <w:r>
        <w:rPr>
          <w:rFonts w:ascii="Times New Roman" w:hAnsi="Times New Roman" w:eastAsia="宋体" w:cs="Times New Roman"/>
          <w:u w:val="single"/>
        </w:rPr>
        <w:t>以</w:t>
      </w:r>
      <w:r>
        <w:rPr>
          <w:rFonts w:hint="eastAsia" w:ascii="Times New Roman" w:hAnsi="Times New Roman" w:eastAsia="宋体" w:cs="Times New Roman"/>
          <w:u w:val="single"/>
        </w:rPr>
        <w:t>综合单价低</w:t>
      </w:r>
      <w:r>
        <w:rPr>
          <w:rFonts w:ascii="Times New Roman" w:hAnsi="Times New Roman" w:eastAsia="宋体" w:cs="Times New Roman"/>
          <w:u w:val="single"/>
        </w:rPr>
        <w:t>的为准。同时签证、变更等纳入结算总价，如应甲方要求增加标外工程量而签证的工程，支付方式按本合同统一执行</w:t>
      </w:r>
      <w:r>
        <w:rPr>
          <w:rFonts w:ascii="Times New Roman" w:hAnsi="Times New Roman" w:eastAsia="宋体" w:cs="Times New Roman"/>
          <w:u w:val="none"/>
        </w:rPr>
        <w:t>。</w:t>
      </w:r>
    </w:p>
    <w:p w14:paraId="7294F1E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6" w:name="_Toc21425"/>
      <w:bookmarkStart w:id="167" w:name="_Toc4266"/>
      <w:r>
        <w:rPr>
          <w:rFonts w:ascii="Times New Roman" w:hAnsi="Times New Roman" w:eastAsia="黑体" w:cs="Times New Roman"/>
          <w:b w:val="0"/>
          <w:bCs/>
          <w:sz w:val="21"/>
          <w:szCs w:val="32"/>
          <w:lang w:val="en-US" w:eastAsia="zh-CN" w:bidi="ar-SA"/>
        </w:rPr>
        <w:t xml:space="preserve">3.2 </w:t>
      </w:r>
      <w:r>
        <w:rPr>
          <w:rFonts w:hint="eastAsia" w:ascii="Times New Roman" w:hAnsi="Times New Roman" w:eastAsia="黑体" w:cs="Times New Roman"/>
          <w:b w:val="0"/>
          <w:bCs/>
          <w:sz w:val="21"/>
          <w:szCs w:val="32"/>
          <w:lang w:val="en-US" w:eastAsia="zh-CN" w:bidi="ar-SA"/>
        </w:rPr>
        <w:t>项目经理</w:t>
      </w:r>
      <w:bookmarkEnd w:id="166"/>
      <w:bookmarkEnd w:id="167"/>
    </w:p>
    <w:p w14:paraId="0A909FF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3.2.1 </w:t>
      </w:r>
      <w:r>
        <w:rPr>
          <w:rFonts w:hint="eastAsia" w:ascii="宋体" w:hAnsi="宋体" w:eastAsia="宋体" w:cs="Times New Roman"/>
          <w:szCs w:val="32"/>
        </w:rPr>
        <w:t>项目经理：</w:t>
      </w:r>
    </w:p>
    <w:p w14:paraId="69C887B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42E2DC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92002F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建造师执业资格等级：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976A48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建造师注册证书号：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1918294">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建造师执业印章号：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F61411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安全生产考核合格证书号：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886D30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55B4801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D0F563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F23342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承包人对项目经理的授权范围如下：</w:t>
      </w:r>
      <w:r>
        <w:rPr>
          <w:rFonts w:hint="eastAsia" w:ascii="宋体" w:hAnsi="宋体" w:eastAsia="宋体" w:cs="Times New Roman"/>
          <w:szCs w:val="32"/>
          <w:u w:val="single"/>
          <w:lang w:eastAsia="zh-CN"/>
        </w:rPr>
        <w:t>全</w:t>
      </w:r>
      <w:r>
        <w:rPr>
          <w:rFonts w:ascii="Times New Roman" w:hAnsi="Times New Roman" w:eastAsia="宋体" w:cs="Times New Roman"/>
          <w:u w:val="single"/>
        </w:rPr>
        <w:t>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w:t>
      </w:r>
      <w:r>
        <w:rPr>
          <w:rFonts w:hint="eastAsia" w:ascii="宋体" w:hAnsi="宋体" w:eastAsia="宋体" w:cs="Times New Roman"/>
          <w:szCs w:val="32"/>
        </w:rPr>
        <w:t>。</w:t>
      </w:r>
    </w:p>
    <w:p w14:paraId="0AC722A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关于项目经理每月在施工现场的时间要求：</w:t>
      </w:r>
      <w:r>
        <w:rPr>
          <w:rFonts w:ascii="Times New Roman" w:hAnsi="Times New Roman" w:eastAsia="宋体" w:cs="Times New Roman"/>
          <w:u w:val="single"/>
        </w:rPr>
        <w:t>投标文件中明确的项目经理应常驻施工现场，项目经理带班生产时间每月不得少于22天，每周驻守工地不得少于</w:t>
      </w:r>
      <w:r>
        <w:rPr>
          <w:rFonts w:hint="eastAsia" w:ascii="Times New Roman" w:hAnsi="Times New Roman" w:eastAsia="宋体" w:cs="Times New Roman"/>
          <w:u w:val="single"/>
        </w:rPr>
        <w:t>5</w:t>
      </w:r>
      <w:r>
        <w:rPr>
          <w:rFonts w:ascii="Times New Roman" w:hAnsi="Times New Roman" w:eastAsia="宋体" w:cs="Times New Roman"/>
          <w:u w:val="single"/>
        </w:rPr>
        <w:t>天，每天不得少于</w:t>
      </w:r>
      <w:r>
        <w:rPr>
          <w:rFonts w:hint="eastAsia" w:ascii="Times New Roman" w:hAnsi="Times New Roman" w:eastAsia="宋体" w:cs="Times New Roman"/>
          <w:u w:val="single"/>
        </w:rPr>
        <w:t>8</w:t>
      </w:r>
      <w:r>
        <w:rPr>
          <w:rFonts w:ascii="Times New Roman" w:hAnsi="Times New Roman" w:eastAsia="宋体" w:cs="Times New Roman"/>
          <w:u w:val="single"/>
        </w:rPr>
        <w:t>小时，</w:t>
      </w:r>
      <w:r>
        <w:rPr>
          <w:rFonts w:hint="eastAsia" w:ascii="Times New Roman" w:hAnsi="Times New Roman" w:eastAsia="宋体" w:cs="Times New Roman"/>
          <w:u w:val="single"/>
        </w:rPr>
        <w:t>并按发包人要求的方式进行考勤</w:t>
      </w:r>
      <w:r>
        <w:rPr>
          <w:rFonts w:ascii="Times New Roman" w:hAnsi="Times New Roman" w:eastAsia="宋体" w:cs="Times New Roman"/>
          <w:u w:val="single"/>
        </w:rPr>
        <w:t>，必须参加每周召开的工程例会，如有特殊情况离开施工现场或不能参加工程例会必须请假，并应事先征得监理人或发包人书面同意指定具备履行相应职责的资格和能力的代表临时代行其职责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w:t>
      </w:r>
    </w:p>
    <w:p w14:paraId="7D3EF56A">
      <w:pPr>
        <w:keepNext w:val="0"/>
        <w:keepLines w:val="0"/>
        <w:pageBreakBefore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32"/>
        </w:rPr>
        <w:t>承包人未提交劳动合同，以及没有为项目经理缴纳社会保险证明的违约责任：</w:t>
      </w:r>
      <w:r>
        <w:rPr>
          <w:rFonts w:hint="eastAsia" w:ascii="宋体" w:hAnsi="宋体" w:eastAsia="宋体" w:cs="Times New Roman"/>
          <w:color w:val="000000"/>
          <w:szCs w:val="21"/>
          <w:u w:val="single"/>
        </w:rPr>
        <w:t>处以1万元罚款</w:t>
      </w:r>
      <w:r>
        <w:rPr>
          <w:rFonts w:ascii="Times New Roman" w:hAnsi="Times New Roman" w:eastAsia="宋体" w:cs="Times New Roman"/>
          <w:u w:val="single"/>
        </w:rPr>
        <w:t>（从承包人的工程款中扣除）</w:t>
      </w:r>
      <w:r>
        <w:rPr>
          <w:rFonts w:hint="eastAsia" w:ascii="宋体" w:hAnsi="宋体" w:eastAsia="宋体" w:cs="Times New Roman"/>
          <w:color w:val="000000"/>
          <w:szCs w:val="21"/>
          <w:u w:val="single"/>
        </w:rPr>
        <w:t>，责令限期提交劳动合同并补缴社会保险</w:t>
      </w:r>
      <w:r>
        <w:rPr>
          <w:rFonts w:hint="eastAsia" w:ascii="宋体" w:hAnsi="宋体" w:eastAsia="宋体" w:cs="Times New Roman"/>
          <w:szCs w:val="21"/>
          <w:u w:val="none"/>
        </w:rPr>
        <w:t>。</w:t>
      </w:r>
    </w:p>
    <w:p w14:paraId="7C49DBE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项目经理未经批准，擅自离开施工现场的违约责任：</w:t>
      </w:r>
      <w:r>
        <w:rPr>
          <w:rFonts w:hint="eastAsia" w:ascii="Times New Roman" w:hAnsi="Times New Roman" w:eastAsia="宋体" w:cs="Times New Roman"/>
          <w:u w:val="single"/>
        </w:rPr>
        <w:t>发包人代表和监理工程师随时检查项目经理的出勤情况，发现一次、每次超过24小时的由承包人支付违约金1000元/次；一个月内发现三次或累计达72小时的，发包人有权对承包人索赔不少于人民币1万元的违约金，并且有权单方解除合同或要求承包人更换项目经理，由此造成的一切损失由承包人承担；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1000元/次的违约金</w:t>
      </w:r>
      <w:r>
        <w:rPr>
          <w:rFonts w:hint="eastAsia" w:ascii="宋体" w:hAnsi="宋体" w:eastAsia="宋体" w:cs="Times New Roman"/>
          <w:szCs w:val="32"/>
        </w:rPr>
        <w:t>。</w:t>
      </w:r>
    </w:p>
    <w:p w14:paraId="7922184A">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3.2.2 承包人擅自更换项目经理的违约责任：</w:t>
      </w:r>
      <w:r>
        <w:rPr>
          <w:rFonts w:hint="eastAsia" w:ascii="Times New Roman" w:hAnsi="Times New Roman" w:eastAsia="宋体" w:cs="Times New Roman"/>
          <w:sz w:val="21"/>
          <w:szCs w:val="22"/>
          <w:u w:val="single"/>
          <w:lang w:val="en-US" w:eastAsia="zh-CN" w:bidi="ar-SA"/>
        </w:rPr>
        <w:t>特殊情况经发包人及建设行政主管部门书面同意后方可更换；未经批准承包人擅自更换项目经理（包括中标项目经理只是挂名，连续两月出勤天数低于22天/月）的，承包人应向发包人支付违约金人民币5万元，并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eastAsia" w:ascii="宋体" w:hAnsi="宋体" w:eastAsia="宋体" w:cs="Times New Roman"/>
          <w:sz w:val="21"/>
          <w:szCs w:val="32"/>
          <w:lang w:val="en-US" w:eastAsia="zh-CN" w:bidi="ar-SA"/>
        </w:rPr>
        <w:t>。</w:t>
      </w:r>
    </w:p>
    <w:p w14:paraId="49153058">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3.2.3 </w:t>
      </w:r>
      <w:r>
        <w:rPr>
          <w:rFonts w:hint="eastAsia" w:ascii="宋体" w:hAnsi="宋体" w:eastAsia="宋体" w:cs="Times New Roman"/>
          <w:szCs w:val="32"/>
        </w:rPr>
        <w:t>承包人擅自更换项目经理的违约责任：</w:t>
      </w:r>
      <w:r>
        <w:rPr>
          <w:rFonts w:hint="eastAsia" w:ascii="宋体" w:hAnsi="宋体" w:eastAsia="宋体" w:cs="Times New Roman"/>
          <w:szCs w:val="32"/>
          <w:u w:val="single"/>
        </w:rPr>
        <w:t>承包人应向发包人支付违约金人民币10万元，并且发包人有权单方解除合同，同时承包人还应赔偿给发包人造成的全部经济损失</w:t>
      </w:r>
      <w:r>
        <w:rPr>
          <w:rFonts w:hint="eastAsia" w:ascii="宋体" w:hAnsi="宋体" w:eastAsia="宋体" w:cs="Times New Roman"/>
          <w:szCs w:val="32"/>
        </w:rPr>
        <w:t>。</w:t>
      </w:r>
    </w:p>
    <w:p w14:paraId="4933D01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补充：发包人将对承包人项目经理、项目管理机构中人员及施工管理人员进行考勤。在</w:t>
      </w:r>
      <w:r>
        <w:rPr>
          <w:rFonts w:hint="eastAsia" w:ascii="宋体" w:hAnsi="宋体" w:eastAsia="宋体" w:cs="Times New Roman"/>
          <w:szCs w:val="32"/>
          <w:u w:val="single"/>
          <w:lang w:eastAsia="zh-CN"/>
        </w:rPr>
        <w:t>签订合同</w:t>
      </w:r>
      <w:r>
        <w:rPr>
          <w:rFonts w:hint="eastAsia" w:ascii="宋体" w:hAnsi="宋体" w:eastAsia="宋体" w:cs="Times New Roman"/>
          <w:szCs w:val="32"/>
          <w:u w:val="single"/>
        </w:rPr>
        <w:t>前，向发包人提交以上人员联系方式、身份证复印件等信息资料，对于未履行合同和不配合考勤制度的</w:t>
      </w:r>
      <w:r>
        <w:rPr>
          <w:rFonts w:hint="eastAsia" w:ascii="宋体" w:hAnsi="宋体" w:eastAsia="宋体" w:cs="Times New Roman"/>
          <w:szCs w:val="32"/>
          <w:highlight w:val="none"/>
          <w:u w:val="single"/>
        </w:rPr>
        <w:t>，发包方根据实际情况处以2000元处罚。如提供虚假信息或有</w:t>
      </w:r>
      <w:r>
        <w:rPr>
          <w:rFonts w:hint="eastAsia" w:ascii="宋体" w:hAnsi="宋体" w:eastAsia="宋体" w:cs="Times New Roman"/>
          <w:szCs w:val="32"/>
          <w:highlight w:val="none"/>
          <w:u w:val="single"/>
          <w:lang w:eastAsia="zh-CN"/>
        </w:rPr>
        <w:t>其他</w:t>
      </w:r>
      <w:r>
        <w:rPr>
          <w:rFonts w:hint="eastAsia" w:ascii="宋体" w:hAnsi="宋体" w:eastAsia="宋体" w:cs="Times New Roman"/>
          <w:szCs w:val="32"/>
          <w:highlight w:val="none"/>
          <w:u w:val="single"/>
        </w:rPr>
        <w:t>妨碍考勤制度的行为的，根据实际情况，处以1000元/次的罚款</w:t>
      </w:r>
      <w:r>
        <w:rPr>
          <w:rFonts w:hint="eastAsia" w:ascii="宋体" w:hAnsi="宋体" w:eastAsia="宋体" w:cs="Times New Roman"/>
          <w:szCs w:val="32"/>
          <w:highlight w:val="none"/>
        </w:rPr>
        <w:t>。</w:t>
      </w:r>
    </w:p>
    <w:p w14:paraId="6226955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考勤实行钉钉软件人脸识别考勤，承包人项目经理、项目管理机构中人员及施工管理人员自行下载钉钉手机客户端，并注册使用，考勤时间为上午8:00前，下午14：00前，每天考勤两次</w:t>
      </w:r>
      <w:r>
        <w:rPr>
          <w:rFonts w:hint="eastAsia" w:ascii="宋体" w:hAnsi="宋体" w:eastAsia="宋体" w:cs="Times New Roman"/>
          <w:szCs w:val="32"/>
        </w:rPr>
        <w:t>。</w:t>
      </w:r>
    </w:p>
    <w:p w14:paraId="5E565A04">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承包人项目经理应常驻施工现场，且每月在施工现场不少于22天，技术负责人、施工员、技术员、质检员、安全员应常驻施工现场，且每月在施工现场不少于26天；对缺勤处罚标准为项目经理100元/天，其他人员50元/天。迟到、早退累计超过3次（含）以上，处以50元/次罚款。上述违约处理按月进行考核，连续执行</w:t>
      </w:r>
      <w:r>
        <w:rPr>
          <w:rFonts w:hint="eastAsia" w:ascii="宋体" w:hAnsi="宋体" w:eastAsia="宋体" w:cs="Times New Roman"/>
          <w:szCs w:val="32"/>
        </w:rPr>
        <w:t>。</w:t>
      </w:r>
    </w:p>
    <w:p w14:paraId="202B468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从项目开工开始计算，若有人员缺勤时间累计超过120小时，发包人有权随时单方解除合同，要求承包人无条件退场，并且对已完工程的费用不予支付</w:t>
      </w:r>
      <w:r>
        <w:rPr>
          <w:rFonts w:hint="eastAsia" w:ascii="宋体" w:hAnsi="宋体" w:eastAsia="宋体" w:cs="Times New Roman"/>
          <w:szCs w:val="32"/>
        </w:rPr>
        <w:t>。</w:t>
      </w:r>
    </w:p>
    <w:p w14:paraId="24C095C6">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u w:val="single"/>
        </w:rPr>
        <w:t>项目经理、技术负责人、质量员、安全员等人员须参加由监理单位或建设单位组织的工程例会，无故未参加的，</w:t>
      </w:r>
      <w:r>
        <w:rPr>
          <w:rFonts w:hint="eastAsia" w:ascii="宋体" w:hAnsi="宋体" w:eastAsia="宋体" w:cs="Times New Roman"/>
          <w:szCs w:val="32"/>
          <w:highlight w:val="none"/>
          <w:u w:val="single"/>
        </w:rPr>
        <w:t>处罚50元/人/次</w:t>
      </w:r>
      <w:r>
        <w:rPr>
          <w:rFonts w:hint="eastAsia" w:ascii="宋体" w:hAnsi="宋体" w:eastAsia="宋体" w:cs="Times New Roman"/>
          <w:szCs w:val="32"/>
          <w:highlight w:val="none"/>
        </w:rPr>
        <w:t>。</w:t>
      </w:r>
    </w:p>
    <w:p w14:paraId="01EF8CA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8" w:name="_Toc8849"/>
      <w:bookmarkStart w:id="169" w:name="_Toc21824"/>
      <w:r>
        <w:rPr>
          <w:rFonts w:ascii="Times New Roman" w:hAnsi="Times New Roman" w:eastAsia="黑体" w:cs="Times New Roman"/>
          <w:b w:val="0"/>
          <w:bCs/>
          <w:sz w:val="21"/>
          <w:szCs w:val="32"/>
          <w:lang w:val="en-US" w:eastAsia="zh-CN" w:bidi="ar-SA"/>
        </w:rPr>
        <w:t xml:space="preserve">3.3 </w:t>
      </w:r>
      <w:r>
        <w:rPr>
          <w:rFonts w:hint="eastAsia" w:ascii="Times New Roman" w:hAnsi="Times New Roman" w:eastAsia="黑体" w:cs="Times New Roman"/>
          <w:b w:val="0"/>
          <w:bCs/>
          <w:sz w:val="21"/>
          <w:szCs w:val="32"/>
          <w:lang w:val="en-US" w:eastAsia="zh-CN" w:bidi="ar-SA"/>
        </w:rPr>
        <w:t>承包人人员</w:t>
      </w:r>
      <w:bookmarkEnd w:id="168"/>
      <w:bookmarkEnd w:id="169"/>
    </w:p>
    <w:p w14:paraId="455071F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3.3.1 </w:t>
      </w:r>
      <w:r>
        <w:rPr>
          <w:rFonts w:hint="eastAsia" w:ascii="宋体" w:hAnsi="宋体" w:eastAsia="宋体" w:cs="Times New Roman"/>
          <w:szCs w:val="32"/>
        </w:rPr>
        <w:t>承包人提交项目管理机构及施工现场管理人员安排报告的期限：</w:t>
      </w:r>
      <w:r>
        <w:rPr>
          <w:rFonts w:hint="eastAsia" w:ascii="宋体" w:hAnsi="宋体" w:eastAsia="宋体" w:cs="Times New Roman"/>
          <w:szCs w:val="21"/>
          <w:u w:val="single"/>
        </w:rPr>
        <w:t>签订合同时</w:t>
      </w:r>
      <w:r>
        <w:rPr>
          <w:rFonts w:hint="eastAsia" w:ascii="宋体" w:hAnsi="宋体" w:eastAsia="宋体" w:cs="Times New Roman"/>
          <w:szCs w:val="32"/>
        </w:rPr>
        <w:t>。</w:t>
      </w:r>
    </w:p>
    <w:p w14:paraId="02D24F14">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ascii="宋体" w:hAnsi="宋体" w:eastAsia="宋体" w:cs="Times New Roman"/>
          <w:color w:val="000000"/>
          <w:sz w:val="21"/>
          <w:szCs w:val="21"/>
          <w:lang w:val="en-US" w:eastAsia="zh-CN" w:bidi="ar-SA"/>
        </w:rPr>
        <w:t>3.3.</w:t>
      </w:r>
      <w:r>
        <w:rPr>
          <w:rFonts w:hint="eastAsia" w:ascii="宋体" w:hAnsi="宋体" w:eastAsia="宋体" w:cs="Times New Roman"/>
          <w:color w:val="000000"/>
          <w:sz w:val="21"/>
          <w:szCs w:val="21"/>
          <w:lang w:val="en-US" w:eastAsia="zh-CN" w:bidi="ar-SA"/>
        </w:rPr>
        <w:t>2</w:t>
      </w:r>
      <w:r>
        <w:rPr>
          <w:rFonts w:ascii="Times New Roman" w:hAnsi="Times New Roman" w:eastAsia="宋体" w:cs="Times New Roman"/>
          <w:sz w:val="21"/>
          <w:szCs w:val="22"/>
          <w:u w:val="single"/>
          <w:lang w:val="en-US" w:eastAsia="zh-CN" w:bidi="ar-SA"/>
        </w:rPr>
        <w:t>承包人应向发包人支付违约金人民币</w:t>
      </w:r>
      <w:r>
        <w:rPr>
          <w:rFonts w:hint="eastAsia" w:ascii="Times New Roman" w:hAnsi="Times New Roman" w:eastAsia="宋体" w:cs="Times New Roman"/>
          <w:sz w:val="21"/>
          <w:szCs w:val="22"/>
          <w:u w:val="single"/>
          <w:lang w:val="en-US" w:eastAsia="zh-CN" w:bidi="ar-SA"/>
        </w:rPr>
        <w:t>1万</w:t>
      </w:r>
      <w:r>
        <w:rPr>
          <w:rFonts w:ascii="Times New Roman" w:hAnsi="Times New Roman" w:eastAsia="宋体" w:cs="Times New Roman"/>
          <w:sz w:val="21"/>
          <w:szCs w:val="22"/>
          <w:u w:val="single"/>
          <w:lang w:val="en-US" w:eastAsia="zh-CN" w:bidi="ar-SA"/>
        </w:rPr>
        <w:t>元/人次，并且发包人有权要求承包人暂停施工，停工期间造成的一切损失由承包人承担；发包人有权将此行为上报当地建设行政主管部门</w:t>
      </w:r>
      <w:r>
        <w:rPr>
          <w:rFonts w:hint="eastAsia" w:ascii="Times New Roman" w:hAnsi="Times New Roman" w:eastAsia="宋体" w:cs="Times New Roman"/>
          <w:sz w:val="21"/>
          <w:szCs w:val="22"/>
          <w:u w:val="none"/>
          <w:lang w:val="en-US" w:eastAsia="zh-CN" w:bidi="ar-SA"/>
        </w:rPr>
        <w:t>。</w:t>
      </w:r>
    </w:p>
    <w:p w14:paraId="78B9F591">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3.3.3 </w:t>
      </w:r>
      <w:r>
        <w:rPr>
          <w:rFonts w:hint="eastAsia" w:ascii="宋体" w:hAnsi="宋体" w:eastAsia="宋体" w:cs="Times New Roman"/>
          <w:szCs w:val="32"/>
        </w:rPr>
        <w:t>承包人无正当理由拒绝撤换主要施工管理人员的违约责任：</w:t>
      </w:r>
      <w:r>
        <w:rPr>
          <w:rFonts w:ascii="Times New Roman" w:hAnsi="Times New Roman" w:eastAsia="宋体" w:cs="Times New Roman"/>
          <w:u w:val="single"/>
        </w:rPr>
        <w:t>应事先征得监理人或发包人同意 指定具备履行相应职责的资格和能力的代表临时代行其职责</w:t>
      </w:r>
      <w:r>
        <w:rPr>
          <w:rFonts w:hint="eastAsia" w:ascii="宋体" w:hAnsi="宋体" w:eastAsia="宋体" w:cs="Times New Roman"/>
          <w:szCs w:val="32"/>
        </w:rPr>
        <w:t>。</w:t>
      </w:r>
    </w:p>
    <w:p w14:paraId="1992427F">
      <w:pPr>
        <w:keepNext w:val="0"/>
        <w:keepLines w:val="0"/>
        <w:pageBreakBefore w:val="0"/>
        <w:spacing w:line="360" w:lineRule="auto"/>
        <w:ind w:left="0" w:firstLine="420"/>
        <w:rPr>
          <w:rFonts w:hint="eastAsia" w:ascii="宋体" w:hAnsi="宋体" w:eastAsia="宋体" w:cs="Times New Roman"/>
          <w:szCs w:val="32"/>
          <w:u w:val="single"/>
        </w:rPr>
      </w:pPr>
      <w:r>
        <w:rPr>
          <w:rFonts w:ascii="宋体" w:hAnsi="宋体" w:eastAsia="宋体" w:cs="Times New Roman"/>
          <w:szCs w:val="32"/>
        </w:rPr>
        <w:t xml:space="preserve">3.3.4 </w:t>
      </w:r>
      <w:r>
        <w:rPr>
          <w:rFonts w:hint="eastAsia" w:ascii="宋体" w:hAnsi="宋体" w:eastAsia="宋体" w:cs="Times New Roman"/>
          <w:szCs w:val="32"/>
        </w:rPr>
        <w:t>承包人主要施工管理人员离开施工现场的批准要求：</w:t>
      </w:r>
      <w:r>
        <w:rPr>
          <w:rFonts w:hint="eastAsia" w:ascii="Times New Roman" w:hAnsi="Times New Roman" w:eastAsia="宋体" w:cs="Times New Roman"/>
          <w:u w:val="single"/>
        </w:rPr>
        <w:t>特殊情况经发包人及建设行政主管部门书面同意后方可更换；未经批准承包人擅自更换主要施工管理人员（包括中标主要施工管理人员只是挂名，连续两月出勤天数低于22天/月）的，承包人应向发包人支付违约金人民币2万元/人次，并且发包人有权要求承包人停工整顿，停工期间造成的一切损失由承包人承担，发包人有权将此行为上报当地建设行政主管部门；情节严重的发包人有权单方解除合同，同时承包人还应赔偿给发包人造成的全部经济损失</w:t>
      </w:r>
      <w:r>
        <w:rPr>
          <w:rFonts w:hint="eastAsia" w:ascii="宋体" w:hAnsi="宋体" w:eastAsia="宋体" w:cs="Times New Roman"/>
          <w:szCs w:val="32"/>
        </w:rPr>
        <w:t>。</w:t>
      </w:r>
    </w:p>
    <w:p w14:paraId="6133988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3.3.5</w:t>
      </w:r>
      <w:r>
        <w:rPr>
          <w:rFonts w:hint="eastAsia" w:ascii="宋体" w:hAnsi="宋体" w:eastAsia="宋体" w:cs="Times New Roman"/>
          <w:szCs w:val="32"/>
        </w:rPr>
        <w:t>承包人擅自更换主要施工管理人员的违约责任：</w:t>
      </w:r>
      <w:r>
        <w:rPr>
          <w:rFonts w:hint="eastAsia" w:ascii="Times New Roman" w:hAnsi="Times New Roman" w:eastAsia="宋体" w:cs="Times New Roman"/>
          <w:u w:val="single"/>
        </w:rPr>
        <w:t>项目经理每发现一次、每次超过24小时的由承包人支付违约金1000元，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eastAsia" w:ascii="宋体" w:hAnsi="宋体" w:eastAsia="宋体" w:cs="Times New Roman"/>
          <w:szCs w:val="32"/>
        </w:rPr>
        <w:t>。</w:t>
      </w:r>
    </w:p>
    <w:p w14:paraId="78044166">
      <w:pPr>
        <w:keepNext w:val="0"/>
        <w:keepLines w:val="0"/>
        <w:pageBreakBefore w:val="0"/>
        <w:widowControl w:val="0"/>
        <w:spacing w:line="360" w:lineRule="auto"/>
        <w:ind w:firstLine="420"/>
        <w:rPr>
          <w:rFonts w:ascii="Times New Roman" w:hAnsi="Times New Roman" w:eastAsia="宋体" w:cs="Times New Roman"/>
          <w:u w:val="single"/>
        </w:rPr>
      </w:pPr>
      <w:r>
        <w:rPr>
          <w:rFonts w:ascii="Times New Roman" w:hAnsi="Times New Roman" w:eastAsia="宋体" w:cs="Times New Roman"/>
          <w:u w:val="single"/>
        </w:rPr>
        <w:t>补充：发包人将对承包人项目经理、项目管理机构中人员及施工管理人员进行考勤。</w:t>
      </w:r>
      <w:r>
        <w:rPr>
          <w:rFonts w:hint="eastAsia" w:ascii="Times New Roman" w:hAnsi="Times New Roman" w:eastAsia="宋体" w:cs="Times New Roman"/>
          <w:u w:val="single"/>
        </w:rPr>
        <w:t>在签订合同</w:t>
      </w:r>
      <w:r>
        <w:rPr>
          <w:rFonts w:ascii="Times New Roman" w:hAnsi="Times New Roman" w:eastAsia="宋体" w:cs="Times New Roman"/>
          <w:u w:val="single"/>
        </w:rPr>
        <w:t>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有其他</w:t>
      </w:r>
      <w:r>
        <w:rPr>
          <w:rFonts w:ascii="Times New Roman" w:hAnsi="Times New Roman" w:eastAsia="宋体" w:cs="Times New Roman"/>
          <w:u w:val="single"/>
        </w:rPr>
        <w:t>妨碍考勤制度的行为的，根据实际情况，处以500-1000元/次的罚款</w:t>
      </w:r>
      <w:r>
        <w:rPr>
          <w:rFonts w:ascii="Times New Roman" w:hAnsi="Times New Roman" w:eastAsia="宋体" w:cs="Times New Roman"/>
          <w:u w:val="none"/>
        </w:rPr>
        <w:t>。</w:t>
      </w:r>
    </w:p>
    <w:p w14:paraId="1AF1AFCE">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考勤实行钉钉软件人脸识别和定位考勤，承包人项目经理、项目管理机构中主要人员（主要包括项目经理、技术负责人、施工员、技术员、质检员、安全员）自行下载钉钉手机客户端，并注册使用，考勤时间为上午8:30前，下午14：00前，每天考勤两次。承包人项目经理应常驻施工现场，且每月在施工现场不少于22天，技术负责人、施工员、技术员、质检员、安全员应常驻施工现场，且每月在施工现场不少于26天；对缺勤处罚标准为项目经理1000元/天，其他人员500元/天。迟到、早退累计超过3次（含）以上，处以1000元/次罚款。上述违约处理按月进行考核，连续执行</w:t>
      </w:r>
      <w:r>
        <w:rPr>
          <w:rFonts w:ascii="Times New Roman" w:hAnsi="Times New Roman" w:eastAsia="宋体" w:cs="Times New Roman"/>
          <w:u w:val="none"/>
        </w:rPr>
        <w:t>。</w:t>
      </w:r>
    </w:p>
    <w:p w14:paraId="078CA496">
      <w:pPr>
        <w:keepNext w:val="0"/>
        <w:keepLines w:val="0"/>
        <w:pageBreakBefore w:val="0"/>
        <w:widowControl w:val="0"/>
        <w:spacing w:line="360" w:lineRule="auto"/>
        <w:ind w:firstLine="420"/>
        <w:rPr>
          <w:rFonts w:ascii="Times New Roman" w:hAnsi="Times New Roman" w:eastAsia="宋体" w:cs="Times New Roman"/>
          <w:u w:val="single"/>
        </w:rPr>
      </w:pPr>
      <w:r>
        <w:rPr>
          <w:rFonts w:ascii="Times New Roman" w:hAnsi="Times New Roman" w:eastAsia="宋体" w:cs="Times New Roman"/>
          <w:u w:val="single"/>
        </w:rPr>
        <w:t>从项目开工开始计算，若有人员缺勤时间累计超过120小时，发包人有权随时单方解除合同，要求承包人无条件退场，并且对已完工程的费用不予支付</w:t>
      </w:r>
      <w:r>
        <w:rPr>
          <w:rFonts w:ascii="Times New Roman" w:hAnsi="Times New Roman" w:eastAsia="宋体" w:cs="Times New Roman"/>
          <w:u w:val="none"/>
        </w:rPr>
        <w:t>。</w:t>
      </w:r>
    </w:p>
    <w:p w14:paraId="153AFDCB">
      <w:pPr>
        <w:keepNext w:val="0"/>
        <w:keepLines w:val="0"/>
        <w:pageBreakBefore w:val="0"/>
        <w:widowControl w:val="0"/>
        <w:spacing w:line="360" w:lineRule="auto"/>
        <w:ind w:firstLine="420"/>
        <w:rPr>
          <w:u w:val="single"/>
        </w:rPr>
      </w:pPr>
      <w:bookmarkStart w:id="170" w:name="_Toc9611"/>
      <w:r>
        <w:rPr>
          <w:u w:val="single"/>
        </w:rPr>
        <w:t>项目经理、技术负责人、质量员、安全员等人员须参加由监理单位或建设单位组织的工程例会，无故未参加的，处罚1000元/人/次</w:t>
      </w:r>
      <w:r>
        <w:rPr>
          <w:u w:val="none"/>
        </w:rPr>
        <w:t>。</w:t>
      </w:r>
      <w:bookmarkEnd w:id="170"/>
    </w:p>
    <w:p w14:paraId="258CAED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71" w:name="_Toc4785"/>
      <w:bookmarkStart w:id="172" w:name="_Toc11582"/>
      <w:r>
        <w:rPr>
          <w:rFonts w:ascii="Times New Roman" w:hAnsi="Times New Roman" w:eastAsia="黑体" w:cs="Times New Roman"/>
          <w:b w:val="0"/>
          <w:bCs/>
          <w:sz w:val="21"/>
          <w:szCs w:val="32"/>
          <w:lang w:val="en-US" w:eastAsia="zh-CN" w:bidi="ar-SA"/>
        </w:rPr>
        <w:t>3</w:t>
      </w:r>
      <w:bookmarkStart w:id="173" w:name="_Toc296503159"/>
      <w:bookmarkStart w:id="174" w:name="_Toc296347158"/>
      <w:bookmarkStart w:id="175" w:name="_Toc292559869"/>
      <w:bookmarkStart w:id="176" w:name="_Toc296890987"/>
      <w:bookmarkStart w:id="177" w:name="_Toc312677988"/>
      <w:bookmarkStart w:id="178" w:name="_Toc300934945"/>
      <w:bookmarkStart w:id="179" w:name="_Toc297123492"/>
      <w:bookmarkStart w:id="180" w:name="_Toc304295523"/>
      <w:bookmarkStart w:id="181" w:name="_Toc297216151"/>
      <w:bookmarkStart w:id="182" w:name="_Toc303539102"/>
      <w:bookmarkStart w:id="183" w:name="_Toc292559364"/>
      <w:bookmarkStart w:id="184" w:name="_Toc296891199"/>
      <w:bookmarkStart w:id="185" w:name="_Toc297048345"/>
      <w:bookmarkStart w:id="186" w:name="_Toc296346660"/>
      <w:bookmarkStart w:id="187" w:name="_Toc296944498"/>
      <w:bookmarkStart w:id="188" w:name="_Toc297120459"/>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分包</w:t>
      </w:r>
      <w:bookmarkEnd w:id="171"/>
      <w:bookmarkEnd w:id="172"/>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14:paraId="60E592E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3</w:t>
      </w:r>
      <w:bookmarkStart w:id="189" w:name="_Toc296347159"/>
      <w:bookmarkStart w:id="190" w:name="_Toc297120460"/>
      <w:bookmarkStart w:id="191" w:name="_Toc300934946"/>
      <w:bookmarkStart w:id="192" w:name="_Toc297216152"/>
      <w:bookmarkStart w:id="193" w:name="_Toc304295524"/>
      <w:bookmarkStart w:id="194" w:name="_Toc297123493"/>
      <w:bookmarkStart w:id="195" w:name="_Toc297048346"/>
      <w:bookmarkStart w:id="196" w:name="_Toc292559870"/>
      <w:bookmarkStart w:id="197" w:name="_Toc296503160"/>
      <w:bookmarkStart w:id="198" w:name="_Toc296944499"/>
      <w:bookmarkStart w:id="199" w:name="_Toc296891200"/>
      <w:bookmarkStart w:id="200" w:name="_Toc292559365"/>
      <w:bookmarkStart w:id="201" w:name="_Toc296890988"/>
      <w:bookmarkStart w:id="202" w:name="_Toc296346661"/>
      <w:bookmarkStart w:id="203" w:name="_Toc303539103"/>
      <w:bookmarkStart w:id="204" w:name="_Toc312677989"/>
      <w:bookmarkStart w:id="205" w:name="_Toc318581158"/>
      <w:r>
        <w:rPr>
          <w:rFonts w:ascii="宋体" w:hAnsi="宋体" w:eastAsia="宋体" w:cs="Times New Roman"/>
          <w:szCs w:val="32"/>
        </w:rPr>
        <w:t xml:space="preserve">.5.1 </w:t>
      </w:r>
      <w:r>
        <w:rPr>
          <w:rFonts w:hint="eastAsia" w:ascii="宋体" w:hAnsi="宋体" w:eastAsia="宋体" w:cs="Times New Roman"/>
          <w:szCs w:val="32"/>
        </w:rPr>
        <w:t>分包的一般约定</w:t>
      </w:r>
    </w:p>
    <w:p w14:paraId="33AE359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禁止分包的工程包括：</w:t>
      </w:r>
      <w:r>
        <w:rPr>
          <w:rFonts w:hint="eastAsia" w:ascii="宋体" w:hAnsi="宋体" w:eastAsia="宋体" w:cs="Times New Roman"/>
          <w:b/>
          <w:color w:val="0000FF"/>
          <w:szCs w:val="32"/>
          <w:u w:val="single"/>
        </w:rPr>
        <w:t>本工程不允许违法分包、擅自分包，确需分包的，须经发包人同意</w:t>
      </w:r>
      <w:r>
        <w:rPr>
          <w:rFonts w:hint="eastAsia" w:ascii="宋体" w:hAnsi="宋体" w:eastAsia="宋体" w:cs="Times New Roman"/>
          <w:b/>
          <w:color w:val="0000FF"/>
          <w:szCs w:val="32"/>
          <w:u w:val="none"/>
        </w:rPr>
        <w:t>。</w:t>
      </w:r>
    </w:p>
    <w:p w14:paraId="5E1E03E4">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主体结构、关键性工作的范围：</w:t>
      </w:r>
      <w:r>
        <w:rPr>
          <w:rFonts w:hint="eastAsia" w:ascii="宋体" w:hAnsi="宋体" w:eastAsia="宋体" w:cs="Times New Roman"/>
          <w:szCs w:val="32"/>
          <w:u w:val="single"/>
          <w:lang w:eastAsia="zh-CN"/>
        </w:rPr>
        <w:t>　　　　　　　　　　　　</w:t>
      </w:r>
      <w:r>
        <w:rPr>
          <w:rFonts w:hint="eastAsia" w:ascii="宋体" w:hAnsi="宋体" w:eastAsia="宋体" w:cs="Times New Roman"/>
          <w:szCs w:val="32"/>
          <w:u w:val="none"/>
        </w:rPr>
        <w:t>。</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bookmarkEnd w:id="205"/>
    <w:p w14:paraId="20B42DDB">
      <w:pPr>
        <w:keepNext w:val="0"/>
        <w:keepLines w:val="0"/>
        <w:pageBreakBefore w:val="0"/>
        <w:spacing w:line="360" w:lineRule="auto"/>
        <w:ind w:left="0"/>
        <w:rPr>
          <w:rFonts w:hint="eastAsia" w:ascii="宋体" w:hAnsi="宋体" w:eastAsia="宋体" w:cs="Times New Roman"/>
          <w:szCs w:val="32"/>
        </w:rPr>
      </w:pPr>
      <w:r>
        <w:rPr>
          <w:rFonts w:ascii="宋体" w:hAnsi="宋体" w:eastAsia="宋体" w:cs="Times New Roman"/>
          <w:szCs w:val="32"/>
        </w:rPr>
        <w:t xml:space="preserve">    3.5.2</w:t>
      </w:r>
      <w:r>
        <w:rPr>
          <w:rFonts w:hint="eastAsia" w:ascii="宋体" w:hAnsi="宋体" w:eastAsia="宋体" w:cs="Times New Roman"/>
          <w:szCs w:val="32"/>
        </w:rPr>
        <w:t>分包的确定</w:t>
      </w:r>
    </w:p>
    <w:p w14:paraId="55257DD5">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允许分包的专业工程包括：</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1C79574">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highlight w:val="none"/>
        </w:rPr>
        <w:t>其他关于分包</w:t>
      </w:r>
      <w:r>
        <w:rPr>
          <w:rFonts w:hint="eastAsia" w:ascii="宋体" w:hAnsi="宋体" w:eastAsia="宋体" w:cs="Times New Roman"/>
          <w:szCs w:val="32"/>
        </w:rPr>
        <w:t>的约定：</w:t>
      </w:r>
      <w:r>
        <w:rPr>
          <w:rFonts w:hint="eastAsia" w:ascii="宋体" w:hAnsi="宋体" w:eastAsia="宋体" w:cs="Times New Roman"/>
          <w:szCs w:val="32"/>
          <w:u w:val="single"/>
          <w:lang w:eastAsia="zh-CN"/>
        </w:rPr>
        <w:t>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w:t>
      </w:r>
    </w:p>
    <w:p w14:paraId="0C3FD9E7">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3.5.4 </w:t>
      </w:r>
      <w:r>
        <w:rPr>
          <w:rFonts w:hint="eastAsia" w:ascii="宋体" w:hAnsi="宋体" w:eastAsia="宋体" w:cs="Times New Roman"/>
          <w:szCs w:val="32"/>
        </w:rPr>
        <w:t>分包合同价款</w:t>
      </w:r>
    </w:p>
    <w:p w14:paraId="3FD8148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关于分包合同价款支付的约定：</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456E650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06" w:name="_Toc27827"/>
      <w:bookmarkStart w:id="207" w:name="_Toc29741"/>
      <w:r>
        <w:rPr>
          <w:rFonts w:ascii="Times New Roman" w:hAnsi="Times New Roman" w:eastAsia="黑体" w:cs="Times New Roman"/>
          <w:b w:val="0"/>
          <w:bCs/>
          <w:sz w:val="21"/>
          <w:szCs w:val="32"/>
          <w:lang w:val="en-US" w:eastAsia="zh-CN" w:bidi="ar-SA"/>
        </w:rPr>
        <w:t xml:space="preserve">3.6 </w:t>
      </w:r>
      <w:r>
        <w:rPr>
          <w:rFonts w:hint="eastAsia" w:ascii="Times New Roman" w:hAnsi="Times New Roman" w:eastAsia="黑体" w:cs="Times New Roman"/>
          <w:b w:val="0"/>
          <w:bCs/>
          <w:sz w:val="21"/>
          <w:szCs w:val="32"/>
          <w:lang w:val="en-US" w:eastAsia="zh-CN" w:bidi="ar-SA"/>
        </w:rPr>
        <w:t>工程照管与成品、半成品保护</w:t>
      </w:r>
      <w:bookmarkEnd w:id="206"/>
      <w:bookmarkEnd w:id="207"/>
    </w:p>
    <w:p w14:paraId="4F87123E">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承包人负责照管工程及工程相关的材料、工程设备的起始时间：</w:t>
      </w:r>
      <w:r>
        <w:rPr>
          <w:rFonts w:hint="eastAsia" w:ascii="宋体" w:hAnsi="宋体" w:eastAsia="宋体" w:cs="Times New Roman"/>
          <w:color w:val="000000"/>
          <w:szCs w:val="21"/>
          <w:u w:val="single"/>
        </w:rPr>
        <w:t>发包人向承包人移交施工现场之日起</w:t>
      </w:r>
      <w:r>
        <w:rPr>
          <w:rFonts w:hint="eastAsia" w:ascii="宋体" w:hAnsi="宋体" w:eastAsia="宋体" w:cs="Times New Roman"/>
          <w:szCs w:val="32"/>
        </w:rPr>
        <w:t>。</w:t>
      </w:r>
    </w:p>
    <w:p w14:paraId="7DBE281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08" w:name="_Toc5500"/>
      <w:bookmarkStart w:id="209" w:name="_Toc23965"/>
      <w:r>
        <w:rPr>
          <w:rFonts w:ascii="Times New Roman" w:hAnsi="Times New Roman" w:eastAsia="黑体" w:cs="Times New Roman"/>
          <w:b w:val="0"/>
          <w:bCs/>
          <w:sz w:val="21"/>
          <w:szCs w:val="32"/>
          <w:lang w:val="en-US" w:eastAsia="zh-CN" w:bidi="ar-SA"/>
        </w:rPr>
        <w:t xml:space="preserve">3.7 </w:t>
      </w:r>
      <w:r>
        <w:rPr>
          <w:rFonts w:hint="eastAsia" w:ascii="Times New Roman" w:hAnsi="Times New Roman" w:eastAsia="黑体" w:cs="Times New Roman"/>
          <w:b w:val="0"/>
          <w:bCs/>
          <w:sz w:val="21"/>
          <w:szCs w:val="32"/>
          <w:lang w:val="en-US" w:eastAsia="zh-CN" w:bidi="ar-SA"/>
        </w:rPr>
        <w:t>履约担保</w:t>
      </w:r>
      <w:bookmarkEnd w:id="208"/>
      <w:bookmarkEnd w:id="209"/>
    </w:p>
    <w:p w14:paraId="202FCE1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承包人是否提供履约担保：</w:t>
      </w:r>
      <w:r>
        <w:rPr>
          <w:rFonts w:hint="eastAsia" w:ascii="宋体" w:hAnsi="宋体" w:eastAsia="宋体" w:cs="Times New Roman"/>
          <w:szCs w:val="21"/>
          <w:u w:val="single"/>
        </w:rPr>
        <w:t>提供</w:t>
      </w:r>
      <w:r>
        <w:rPr>
          <w:rFonts w:hint="eastAsia" w:ascii="宋体" w:hAnsi="宋体" w:eastAsia="宋体" w:cs="Times New Roman"/>
          <w:color w:val="000000"/>
          <w:szCs w:val="21"/>
          <w:u w:val="single"/>
        </w:rPr>
        <w:t>履约担保</w:t>
      </w:r>
      <w:r>
        <w:rPr>
          <w:rFonts w:hint="eastAsia" w:ascii="宋体" w:hAnsi="宋体" w:eastAsia="宋体" w:cs="Times New Roman"/>
          <w:szCs w:val="32"/>
        </w:rPr>
        <w:t>。</w:t>
      </w:r>
    </w:p>
    <w:p w14:paraId="1B2E01B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承包人提供履约担保的形式、金额及期限的：</w:t>
      </w:r>
    </w:p>
    <w:p w14:paraId="54CEA040">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eastAsia="zh-CN"/>
        </w:rPr>
        <w:t>（</w:t>
      </w:r>
      <w:r>
        <w:rPr>
          <w:rFonts w:hint="eastAsia" w:ascii="宋体" w:hAnsi="宋体" w:eastAsia="宋体" w:cs="Times New Roman"/>
          <w:szCs w:val="32"/>
          <w:u w:val="single"/>
          <w:lang w:val="en-US" w:eastAsia="zh-CN"/>
        </w:rPr>
        <w:t>1</w:t>
      </w:r>
      <w:r>
        <w:rPr>
          <w:rFonts w:hint="eastAsia" w:ascii="宋体" w:hAnsi="宋体" w:eastAsia="宋体" w:cs="Times New Roman"/>
          <w:szCs w:val="32"/>
          <w:u w:val="single"/>
          <w:lang w:eastAsia="zh-CN"/>
        </w:rPr>
        <w:t>）为保证合同的顺利执行，成交供应商在领取成交通知书后，在签订合同之前，向采购单位缴纳成交价1</w:t>
      </w:r>
      <w:r>
        <w:rPr>
          <w:rFonts w:hint="eastAsia" w:ascii="宋体" w:hAnsi="宋体" w:eastAsia="宋体" w:cs="Times New Roman"/>
          <w:szCs w:val="32"/>
          <w:u w:val="single"/>
          <w:lang w:val="en-US" w:eastAsia="zh-CN"/>
        </w:rPr>
        <w:t>0</w:t>
      </w:r>
      <w:r>
        <w:rPr>
          <w:rFonts w:hint="eastAsia" w:ascii="宋体" w:hAnsi="宋体" w:eastAsia="宋体" w:cs="Times New Roman"/>
          <w:szCs w:val="32"/>
          <w:u w:val="single"/>
          <w:lang w:eastAsia="zh-CN"/>
        </w:rPr>
        <w:t>%的履约保证金</w:t>
      </w:r>
      <w:r>
        <w:rPr>
          <w:rFonts w:hint="eastAsia" w:ascii="宋体" w:hAnsi="宋体" w:eastAsia="宋体" w:cs="Times New Roman"/>
          <w:szCs w:val="32"/>
          <w:u w:val="none"/>
          <w:lang w:eastAsia="zh-CN"/>
        </w:rPr>
        <w:t>。</w:t>
      </w:r>
    </w:p>
    <w:p w14:paraId="54C290CF">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（2）</w:t>
      </w:r>
      <w:r>
        <w:rPr>
          <w:rFonts w:hint="eastAsia" w:ascii="宋体" w:hAnsi="宋体" w:eastAsia="宋体" w:cs="Times New Roman"/>
          <w:szCs w:val="32"/>
          <w:u w:val="single"/>
          <w:lang w:eastAsia="zh-CN"/>
        </w:rPr>
        <w:t>成交供应商提供的履约保证金可以是人民币形式（银行本票、汇票、支票、电汇），或银行保函，或担保公司的保证担保，或保险公司的保证保险等多种形式</w:t>
      </w:r>
      <w:r>
        <w:rPr>
          <w:rFonts w:hint="eastAsia" w:ascii="宋体" w:hAnsi="宋体" w:eastAsia="宋体" w:cs="Times New Roman"/>
          <w:szCs w:val="32"/>
          <w:u w:val="none"/>
          <w:lang w:eastAsia="zh-CN"/>
        </w:rPr>
        <w:t>。</w:t>
      </w:r>
    </w:p>
    <w:p w14:paraId="63C25CA0">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（3）</w:t>
      </w:r>
      <w:r>
        <w:rPr>
          <w:rFonts w:hint="eastAsia" w:ascii="宋体" w:hAnsi="宋体" w:eastAsia="宋体" w:cs="Times New Roman"/>
          <w:szCs w:val="32"/>
          <w:u w:val="single"/>
          <w:lang w:eastAsia="zh-CN"/>
        </w:rPr>
        <w:t>成交供应商选取银行保函或担保公司的保证担保或保险公司的保证保险等形式向采购单位缴纳的，如保函（担保、保险等）的约定期到期但成交供应商履约仍未结束的，成交供应商须进行续保</w:t>
      </w:r>
      <w:r>
        <w:rPr>
          <w:rFonts w:hint="eastAsia" w:ascii="宋体" w:hAnsi="宋体" w:eastAsia="宋体" w:cs="Times New Roman"/>
          <w:szCs w:val="32"/>
          <w:u w:val="none"/>
          <w:lang w:eastAsia="zh-CN"/>
        </w:rPr>
        <w:t>。</w:t>
      </w:r>
    </w:p>
    <w:p w14:paraId="0A4805DF">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（4）</w:t>
      </w:r>
      <w:r>
        <w:rPr>
          <w:rFonts w:hint="eastAsia" w:ascii="宋体" w:hAnsi="宋体" w:eastAsia="宋体" w:cs="Times New Roman"/>
          <w:szCs w:val="32"/>
          <w:u w:val="single"/>
          <w:lang w:eastAsia="zh-CN"/>
        </w:rPr>
        <w:t>成交供应商选取以履约保函（保险）形式向采购单位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szCs w:val="32"/>
          <w:u w:val="none"/>
          <w:lang w:eastAsia="zh-CN"/>
        </w:rPr>
        <w:t>。</w:t>
      </w:r>
    </w:p>
    <w:p w14:paraId="7191ABBC">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（5）</w:t>
      </w:r>
      <w:r>
        <w:rPr>
          <w:rFonts w:hint="eastAsia" w:ascii="宋体" w:hAnsi="宋体" w:eastAsia="宋体" w:cs="Times New Roman"/>
          <w:szCs w:val="32"/>
          <w:u w:val="single"/>
          <w:lang w:eastAsia="zh-CN"/>
        </w:rPr>
        <w:t>如成交供应商未能履行合同规定的义务，采购单位有权从履约保证金中取得补偿</w:t>
      </w:r>
      <w:r>
        <w:rPr>
          <w:rFonts w:hint="eastAsia" w:ascii="宋体" w:hAnsi="宋体" w:eastAsia="宋体" w:cs="Times New Roman"/>
          <w:szCs w:val="32"/>
          <w:u w:val="none"/>
          <w:lang w:eastAsia="zh-CN"/>
        </w:rPr>
        <w:t>。</w:t>
      </w:r>
    </w:p>
    <w:p w14:paraId="135213D6">
      <w:pPr>
        <w:keepNext w:val="0"/>
        <w:keepLines w:val="0"/>
        <w:pageBreakBefore w:val="0"/>
        <w:spacing w:line="360" w:lineRule="auto"/>
        <w:ind w:left="0" w:firstLine="420"/>
        <w:jc w:val="left"/>
        <w:rPr>
          <w:rFonts w:hint="eastAsia" w:ascii="宋体" w:hAnsi="宋体" w:eastAsia="宋体" w:cs="Times New Roman"/>
          <w:sz w:val="24"/>
        </w:rPr>
      </w:pPr>
      <w:r>
        <w:rPr>
          <w:rFonts w:hint="eastAsia" w:ascii="宋体" w:hAnsi="宋体" w:eastAsia="宋体" w:cs="Times New Roman"/>
          <w:szCs w:val="32"/>
          <w:u w:val="single"/>
          <w:lang w:val="en-US" w:eastAsia="zh-CN"/>
        </w:rPr>
        <w:t>（6）</w:t>
      </w:r>
      <w:r>
        <w:rPr>
          <w:rFonts w:hint="eastAsia" w:ascii="宋体" w:hAnsi="宋体" w:eastAsia="宋体" w:cs="Times New Roman"/>
          <w:szCs w:val="32"/>
          <w:u w:val="single"/>
          <w:lang w:eastAsia="zh-CN"/>
        </w:rPr>
        <w:t>履约保证金在合同约定期间内不予退还或者应完全有效，在工程竣工接受证书颁发后28天内予以退还（无息）；逾期退还的，按中国人民银行同期贷款基利率上浮20%后的利率支付超期资金占用费，但因成交供应商自身原因导致无法及时退还的除外</w:t>
      </w:r>
      <w:r>
        <w:rPr>
          <w:rFonts w:hint="eastAsia" w:ascii="宋体" w:hAnsi="宋体" w:eastAsia="宋体" w:cs="Times New Roman"/>
          <w:szCs w:val="32"/>
          <w:u w:val="none"/>
          <w:lang w:eastAsia="zh-CN"/>
        </w:rPr>
        <w:t>。</w:t>
      </w:r>
    </w:p>
    <w:p w14:paraId="2118B022">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10" w:name="_Toc351203636"/>
      <w:r>
        <w:rPr>
          <w:rFonts w:ascii="Times New Roman" w:hAnsi="Times New Roman" w:eastAsia="黑体" w:cs="Times New Roman"/>
          <w:b w:val="0"/>
          <w:bCs/>
          <w:sz w:val="21"/>
          <w:szCs w:val="32"/>
          <w:lang w:val="en-US" w:eastAsia="zh-CN" w:bidi="ar-SA"/>
        </w:rPr>
        <w:t>4</w:t>
      </w:r>
      <w:bookmarkStart w:id="211" w:name="_Toc296346663"/>
      <w:bookmarkStart w:id="212" w:name="_Toc296891202"/>
      <w:bookmarkStart w:id="213" w:name="_Toc292559366"/>
      <w:bookmarkStart w:id="214" w:name="_Toc296347161"/>
      <w:bookmarkStart w:id="215" w:name="_Toc292559871"/>
      <w:bookmarkStart w:id="216" w:name="_Toc267251413"/>
      <w:bookmarkStart w:id="217" w:name="_Toc296890990"/>
      <w:bookmarkStart w:id="218" w:name="_Toc297048348"/>
      <w:bookmarkStart w:id="219" w:name="_Toc296944501"/>
      <w:bookmarkStart w:id="220" w:name="_Toc297120462"/>
      <w:bookmarkStart w:id="221" w:name="_Toc296503162"/>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监</w:t>
      </w:r>
      <w:bookmarkEnd w:id="211"/>
      <w:bookmarkEnd w:id="212"/>
      <w:bookmarkEnd w:id="213"/>
      <w:bookmarkEnd w:id="214"/>
      <w:bookmarkEnd w:id="215"/>
      <w:bookmarkEnd w:id="216"/>
      <w:bookmarkEnd w:id="217"/>
      <w:bookmarkEnd w:id="218"/>
      <w:bookmarkEnd w:id="219"/>
      <w:bookmarkEnd w:id="220"/>
      <w:bookmarkEnd w:id="221"/>
      <w:r>
        <w:rPr>
          <w:rFonts w:hint="eastAsia" w:ascii="Times New Roman" w:hAnsi="Times New Roman" w:eastAsia="黑体" w:cs="Times New Roman"/>
          <w:b w:val="0"/>
          <w:bCs/>
          <w:sz w:val="21"/>
          <w:szCs w:val="32"/>
          <w:lang w:val="en-US" w:eastAsia="zh-CN" w:bidi="ar-SA"/>
        </w:rPr>
        <w:t>理人</w:t>
      </w:r>
      <w:bookmarkEnd w:id="210"/>
    </w:p>
    <w:p w14:paraId="5751EFC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2" w:name="_Toc11322"/>
      <w:bookmarkStart w:id="223" w:name="_Toc24231"/>
      <w:r>
        <w:rPr>
          <w:rFonts w:ascii="Times New Roman" w:hAnsi="Times New Roman" w:eastAsia="黑体" w:cs="Times New Roman"/>
          <w:b w:val="0"/>
          <w:bCs/>
          <w:sz w:val="21"/>
          <w:szCs w:val="32"/>
          <w:lang w:val="en-US" w:eastAsia="zh-CN" w:bidi="ar-SA"/>
        </w:rPr>
        <w:t>4.1</w:t>
      </w:r>
      <w:r>
        <w:rPr>
          <w:rFonts w:hint="eastAsia" w:ascii="Times New Roman" w:hAnsi="Times New Roman" w:eastAsia="黑体" w:cs="Times New Roman"/>
          <w:b w:val="0"/>
          <w:bCs/>
          <w:sz w:val="21"/>
          <w:szCs w:val="32"/>
          <w:lang w:val="en-US" w:eastAsia="zh-CN" w:bidi="ar-SA"/>
        </w:rPr>
        <w:t>监理人的一般规定</w:t>
      </w:r>
      <w:bookmarkEnd w:id="222"/>
      <w:bookmarkEnd w:id="223"/>
    </w:p>
    <w:p w14:paraId="762C7F8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关于监理人的监理内容：</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2372BD1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关于监理人的监理权限：</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6B356D6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关于监理人在施工现场的办公场所、生活场所的提供和费用承担的约定：</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565B32E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4" w:name="_Toc16836"/>
      <w:bookmarkStart w:id="225" w:name="_Toc3468"/>
      <w:r>
        <w:rPr>
          <w:rFonts w:ascii="Times New Roman" w:hAnsi="Times New Roman" w:eastAsia="黑体" w:cs="Times New Roman"/>
          <w:b w:val="0"/>
          <w:bCs/>
          <w:sz w:val="21"/>
          <w:szCs w:val="32"/>
          <w:lang w:val="en-US" w:eastAsia="zh-CN" w:bidi="ar-SA"/>
        </w:rPr>
        <w:t xml:space="preserve">4.2 </w:t>
      </w:r>
      <w:r>
        <w:rPr>
          <w:rFonts w:hint="eastAsia" w:ascii="Times New Roman" w:hAnsi="Times New Roman" w:eastAsia="黑体" w:cs="Times New Roman"/>
          <w:b w:val="0"/>
          <w:bCs/>
          <w:sz w:val="21"/>
          <w:szCs w:val="32"/>
          <w:lang w:val="en-US" w:eastAsia="zh-CN" w:bidi="ar-SA"/>
        </w:rPr>
        <w:t>监理人员</w:t>
      </w:r>
      <w:bookmarkEnd w:id="224"/>
      <w:bookmarkEnd w:id="225"/>
    </w:p>
    <w:p w14:paraId="5B91723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总监理工程师：</w:t>
      </w:r>
    </w:p>
    <w:p w14:paraId="6A2A4AB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8D3071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DF3F59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监理工程师执业资格证书号：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51D52C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D8EE3E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F5DC492">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F7C1E89">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关于监理人的其他约定：</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D3894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6" w:name="_Toc27804"/>
      <w:bookmarkStart w:id="227" w:name="_Toc3253"/>
      <w:r>
        <w:rPr>
          <w:rFonts w:ascii="Times New Roman" w:hAnsi="Times New Roman" w:eastAsia="黑体" w:cs="Times New Roman"/>
          <w:b w:val="0"/>
          <w:bCs/>
          <w:sz w:val="21"/>
          <w:szCs w:val="32"/>
          <w:lang w:val="en-US" w:eastAsia="zh-CN" w:bidi="ar-SA"/>
        </w:rPr>
        <w:t xml:space="preserve">4.4 </w:t>
      </w:r>
      <w:r>
        <w:rPr>
          <w:rFonts w:hint="eastAsia" w:ascii="Times New Roman" w:hAnsi="Times New Roman" w:eastAsia="黑体" w:cs="Times New Roman"/>
          <w:b w:val="0"/>
          <w:bCs/>
          <w:sz w:val="21"/>
          <w:szCs w:val="32"/>
          <w:lang w:val="en-US" w:eastAsia="zh-CN" w:bidi="ar-SA"/>
        </w:rPr>
        <w:t>商定或确定</w:t>
      </w:r>
      <w:bookmarkEnd w:id="226"/>
      <w:bookmarkEnd w:id="227"/>
    </w:p>
    <w:p w14:paraId="2E020C2A">
      <w:pPr>
        <w:keepNext w:val="0"/>
        <w:keepLines w:val="0"/>
        <w:pageBreakBefore w:val="0"/>
        <w:widowControl w:val="0"/>
        <w:spacing w:line="360" w:lineRule="auto"/>
        <w:ind w:left="0" w:firstLine="420"/>
        <w:rPr>
          <w:rFonts w:hint="eastAsia" w:ascii="宋体" w:hAnsi="宋体" w:eastAsia="宋体" w:cs="Times New Roman"/>
          <w:szCs w:val="32"/>
        </w:rPr>
      </w:pPr>
      <w:bookmarkStart w:id="228" w:name="_Toc267251418"/>
      <w:r>
        <w:rPr>
          <w:rFonts w:hint="eastAsia" w:ascii="宋体" w:hAnsi="宋体" w:eastAsia="宋体" w:cs="Times New Roman"/>
          <w:szCs w:val="32"/>
        </w:rPr>
        <w:t>在发包人和承包人不能通过协商达成一致意见时，发包人授权监理人对以下事项进行确定：</w:t>
      </w:r>
    </w:p>
    <w:p w14:paraId="47D0C45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1</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CA3AFF2">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2</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39A52F5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3</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4949E0A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29" w:name="_Toc351203637"/>
      <w:r>
        <w:rPr>
          <w:rFonts w:ascii="Times New Roman" w:hAnsi="Times New Roman" w:eastAsia="黑体" w:cs="Times New Roman"/>
          <w:b w:val="0"/>
          <w:bCs/>
          <w:sz w:val="21"/>
          <w:szCs w:val="32"/>
          <w:lang w:val="en-US" w:eastAsia="zh-CN" w:bidi="ar-SA"/>
        </w:rPr>
        <w:t>5</w:t>
      </w:r>
      <w:bookmarkEnd w:id="22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工程质量</w:t>
      </w:r>
      <w:bookmarkEnd w:id="229"/>
    </w:p>
    <w:p w14:paraId="142D49F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0" w:name="_Toc11107"/>
      <w:bookmarkStart w:id="231" w:name="_Toc6692"/>
      <w:r>
        <w:rPr>
          <w:rFonts w:ascii="Times New Roman" w:hAnsi="Times New Roman" w:eastAsia="黑体" w:cs="Times New Roman"/>
          <w:b w:val="0"/>
          <w:bCs/>
          <w:sz w:val="21"/>
          <w:szCs w:val="32"/>
          <w:lang w:val="en-US" w:eastAsia="zh-CN" w:bidi="ar-SA"/>
        </w:rPr>
        <w:t xml:space="preserve">5.1 </w:t>
      </w:r>
      <w:r>
        <w:rPr>
          <w:rFonts w:hint="eastAsia" w:ascii="Times New Roman" w:hAnsi="Times New Roman" w:eastAsia="黑体" w:cs="Times New Roman"/>
          <w:b w:val="0"/>
          <w:bCs/>
          <w:sz w:val="21"/>
          <w:szCs w:val="32"/>
          <w:lang w:val="en-US" w:eastAsia="zh-CN" w:bidi="ar-SA"/>
        </w:rPr>
        <w:t>质量要求</w:t>
      </w:r>
      <w:bookmarkEnd w:id="230"/>
      <w:bookmarkEnd w:id="231"/>
    </w:p>
    <w:p w14:paraId="457C48A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5.1.1 </w:t>
      </w:r>
      <w:r>
        <w:rPr>
          <w:rFonts w:hint="eastAsia" w:ascii="宋体" w:hAnsi="宋体" w:eastAsia="宋体" w:cs="Times New Roman"/>
          <w:szCs w:val="32"/>
        </w:rPr>
        <w:t>特殊质量标准和要求：</w:t>
      </w:r>
      <w:r>
        <w:rPr>
          <w:rFonts w:hint="eastAsia" w:ascii="宋体" w:hAnsi="宋体" w:eastAsia="宋体" w:cs="Times New Roman"/>
          <w:color w:val="000000"/>
          <w:szCs w:val="21"/>
          <w:u w:val="single"/>
        </w:rPr>
        <w:t>工程质量一次验收合格</w:t>
      </w:r>
      <w:r>
        <w:rPr>
          <w:rFonts w:hint="eastAsia" w:ascii="宋体" w:hAnsi="宋体" w:eastAsia="宋体" w:cs="Times New Roman"/>
          <w:szCs w:val="32"/>
        </w:rPr>
        <w:t>。</w:t>
      </w:r>
    </w:p>
    <w:p w14:paraId="0A8D8DC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关于工程奖项的约定：</w:t>
      </w:r>
      <w:r>
        <w:rPr>
          <w:rFonts w:hint="eastAsia" w:ascii="宋体" w:hAnsi="宋体" w:eastAsia="宋体" w:cs="Times New Roman"/>
          <w:szCs w:val="32"/>
          <w:u w:val="single"/>
        </w:rPr>
        <w:t>/</w:t>
      </w:r>
      <w:r>
        <w:rPr>
          <w:rFonts w:hint="eastAsia" w:ascii="宋体" w:hAnsi="宋体" w:eastAsia="宋体" w:cs="Times New Roman"/>
          <w:szCs w:val="32"/>
        </w:rPr>
        <w:t>。</w:t>
      </w:r>
    </w:p>
    <w:p w14:paraId="0F0E0FA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2" w:name="_Toc13377"/>
      <w:bookmarkStart w:id="233" w:name="_Toc15771"/>
      <w:r>
        <w:rPr>
          <w:rFonts w:ascii="Times New Roman" w:hAnsi="Times New Roman" w:eastAsia="黑体" w:cs="Times New Roman"/>
          <w:b w:val="0"/>
          <w:bCs/>
          <w:sz w:val="21"/>
          <w:szCs w:val="32"/>
          <w:lang w:val="en-US" w:eastAsia="zh-CN" w:bidi="ar-SA"/>
        </w:rPr>
        <w:t xml:space="preserve">5.3 </w:t>
      </w:r>
      <w:r>
        <w:rPr>
          <w:rFonts w:hint="eastAsia" w:ascii="Times New Roman" w:hAnsi="Times New Roman" w:eastAsia="黑体" w:cs="Times New Roman"/>
          <w:b w:val="0"/>
          <w:bCs/>
          <w:sz w:val="21"/>
          <w:szCs w:val="32"/>
          <w:lang w:val="en-US" w:eastAsia="zh-CN" w:bidi="ar-SA"/>
        </w:rPr>
        <w:t>隐蔽工程检查</w:t>
      </w:r>
      <w:bookmarkEnd w:id="232"/>
      <w:bookmarkEnd w:id="233"/>
    </w:p>
    <w:p w14:paraId="08CB6E9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5.3.2</w:t>
      </w:r>
      <w:r>
        <w:rPr>
          <w:rFonts w:hint="eastAsia" w:ascii="宋体" w:hAnsi="宋体" w:eastAsia="宋体" w:cs="Times New Roman"/>
          <w:szCs w:val="32"/>
        </w:rPr>
        <w:t>承包人提前通知监理人隐蔽工程检查的期限的约定：</w:t>
      </w:r>
      <w:r>
        <w:rPr>
          <w:rFonts w:hint="eastAsia" w:ascii="宋体" w:hAnsi="宋体" w:eastAsia="宋体" w:cs="Times New Roman"/>
          <w:color w:val="000000"/>
          <w:szCs w:val="21"/>
          <w:u w:val="single"/>
        </w:rPr>
        <w:t>提前48小时</w:t>
      </w:r>
      <w:r>
        <w:rPr>
          <w:rFonts w:hint="eastAsia" w:ascii="宋体" w:hAnsi="宋体" w:eastAsia="宋体" w:cs="Times New Roman"/>
          <w:szCs w:val="32"/>
        </w:rPr>
        <w:t>。</w:t>
      </w:r>
    </w:p>
    <w:p w14:paraId="69F85CB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监理人不能按时进行检查时，应提前</w:t>
      </w:r>
      <w:r>
        <w:rPr>
          <w:rFonts w:hint="eastAsia" w:ascii="宋体" w:hAnsi="宋体" w:eastAsia="宋体" w:cs="Times New Roman"/>
          <w:szCs w:val="32"/>
          <w:u w:val="single"/>
        </w:rPr>
        <w:t>24</w:t>
      </w:r>
      <w:r>
        <w:rPr>
          <w:rFonts w:hint="eastAsia" w:ascii="宋体" w:hAnsi="宋体" w:eastAsia="宋体" w:cs="Times New Roman"/>
          <w:szCs w:val="32"/>
        </w:rPr>
        <w:t>小时提交书面延期要求。</w:t>
      </w:r>
    </w:p>
    <w:p w14:paraId="7EA9D2B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关于延期最长不得超过：</w:t>
      </w:r>
      <w:r>
        <w:rPr>
          <w:rFonts w:hint="eastAsia" w:ascii="宋体" w:hAnsi="宋体" w:eastAsia="宋体" w:cs="Times New Roman"/>
          <w:szCs w:val="32"/>
          <w:u w:val="single"/>
        </w:rPr>
        <w:t>48</w:t>
      </w:r>
      <w:r>
        <w:rPr>
          <w:rFonts w:hint="eastAsia" w:ascii="宋体" w:hAnsi="宋体" w:eastAsia="宋体" w:cs="Times New Roman"/>
          <w:szCs w:val="32"/>
        </w:rPr>
        <w:t>小时。</w:t>
      </w:r>
    </w:p>
    <w:p w14:paraId="695B6C75">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highlight w:val="none"/>
        </w:rPr>
        <w:t>质量管理要求：</w:t>
      </w:r>
      <w:r>
        <w:rPr>
          <w:rFonts w:hint="eastAsia" w:ascii="宋体" w:hAnsi="宋体" w:eastAsia="宋体" w:cs="Times New Roman"/>
          <w:color w:val="000000"/>
          <w:szCs w:val="21"/>
          <w:highlight w:val="none"/>
          <w:lang w:eastAsia="zh-CN"/>
        </w:rPr>
        <w:t>（</w:t>
      </w:r>
      <w:r>
        <w:rPr>
          <w:rFonts w:hint="eastAsia" w:ascii="宋体" w:hAnsi="宋体" w:eastAsia="宋体" w:cs="Times New Roman"/>
          <w:szCs w:val="21"/>
          <w:u w:val="single"/>
        </w:rPr>
        <w:t>1</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本工程自进场施工之日起一周内，承包人必须提供经监理单位批准的“具有可操作性，且针对本工程特点的”施工组织设计。发包人对承包人施工组织管理情况将进行百分制考核，建立日考核</w:t>
      </w:r>
      <w:r>
        <w:rPr>
          <w:rFonts w:hint="eastAsia" w:ascii="宋体" w:hAnsi="宋体" w:eastAsia="宋体" w:cs="Times New Roman"/>
          <w:color w:val="000000"/>
          <w:szCs w:val="21"/>
          <w:u w:val="single"/>
          <w:lang w:eastAsia="zh-CN"/>
        </w:rPr>
        <w:t>管理台账</w:t>
      </w:r>
      <w:r>
        <w:rPr>
          <w:rFonts w:hint="eastAsia" w:ascii="宋体" w:hAnsi="宋体" w:eastAsia="宋体" w:cs="Times New Roman"/>
          <w:color w:val="000000"/>
          <w:szCs w:val="21"/>
          <w:u w:val="single"/>
        </w:rPr>
        <w:t>。发包人对项目经理、技术负责人到岗履职情况、对施工人员和施工机械配备情况、对施工工期控制情况将进行日常考核，确保施工组织设计方案实施到位</w:t>
      </w:r>
      <w:r>
        <w:rPr>
          <w:rFonts w:hint="eastAsia" w:ascii="宋体" w:hAnsi="宋体" w:eastAsia="宋体" w:cs="Times New Roman"/>
          <w:color w:val="000000"/>
          <w:szCs w:val="21"/>
        </w:rPr>
        <w:t>。</w:t>
      </w:r>
    </w:p>
    <w:p w14:paraId="5B1146D5">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（2）</w:t>
      </w:r>
      <w:r>
        <w:rPr>
          <w:rFonts w:hint="eastAsia" w:ascii="宋体" w:hAnsi="宋体" w:eastAsia="宋体" w:cs="Times New Roman"/>
          <w:color w:val="000000"/>
          <w:szCs w:val="21"/>
          <w:u w:val="single"/>
        </w:rPr>
        <w:t>承包人开工后必须严格执行施工工序的报验要求，每道工序施工前必须报验，未经验收合格同意，承包工程人擅自施工的，每发生一次罚款2000元，同时承包人应无条件返工，并按时整改到位</w:t>
      </w:r>
      <w:r>
        <w:rPr>
          <w:rFonts w:hint="eastAsia" w:ascii="宋体" w:hAnsi="宋体" w:eastAsia="宋体" w:cs="Times New Roman"/>
          <w:color w:val="000000"/>
          <w:szCs w:val="21"/>
        </w:rPr>
        <w:t>。</w:t>
      </w:r>
    </w:p>
    <w:p w14:paraId="3095BC23">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3</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承包工程人对监理工程师发出的指令单、通知单、工程联系函等文件，必须严格执行，并进行签收。每发生一次拒签行为罚款2000元。如有异议，必须在签收后以书面形式向发包人提出申诉</w:t>
      </w:r>
      <w:r>
        <w:rPr>
          <w:rFonts w:hint="eastAsia" w:ascii="宋体" w:hAnsi="宋体" w:eastAsia="宋体" w:cs="Times New Roman"/>
          <w:color w:val="000000"/>
          <w:szCs w:val="21"/>
        </w:rPr>
        <w:t>。</w:t>
      </w:r>
    </w:p>
    <w:p w14:paraId="1AA8392C">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4</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施工中承包人应及时同步做好工程技术资料和工程量签证资料，发包人和监理工程师每周检查一次，每发现一次不同步行为罚款5000元，并且对不同步的资料中涉及工程量结算的，发包人有权不予认可，不予计量</w:t>
      </w:r>
      <w:r>
        <w:rPr>
          <w:rFonts w:hint="eastAsia" w:ascii="宋体" w:hAnsi="宋体" w:eastAsia="宋体" w:cs="Times New Roman"/>
          <w:color w:val="000000"/>
          <w:szCs w:val="21"/>
        </w:rPr>
        <w:t>。</w:t>
      </w:r>
    </w:p>
    <w:p w14:paraId="042B0F74">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5</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在工程施工过程中，工程量变更严格按照县政府文件执行，并在规定时间内（原则上不超过一周）向业主提交工程变更资料，逾期不予认可</w:t>
      </w:r>
      <w:r>
        <w:rPr>
          <w:rFonts w:hint="eastAsia" w:ascii="宋体" w:hAnsi="宋体" w:eastAsia="宋体" w:cs="Times New Roman"/>
          <w:color w:val="000000"/>
          <w:szCs w:val="21"/>
        </w:rPr>
        <w:t>。</w:t>
      </w:r>
    </w:p>
    <w:p w14:paraId="4751D244">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6</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对原材料、半成品和成品不进行送检报验擅自施工的行为，每发生一次罚款 1000 元。同时发包人将采取对原材料等加倍复试，对实体质量进行检测等措施，涉及的费用由承包人承担</w:t>
      </w:r>
      <w:r>
        <w:rPr>
          <w:rFonts w:hint="eastAsia" w:ascii="宋体" w:hAnsi="宋体" w:eastAsia="宋体" w:cs="Times New Roman"/>
          <w:color w:val="000000"/>
          <w:szCs w:val="21"/>
        </w:rPr>
        <w:t xml:space="preserve">。  </w:t>
      </w:r>
    </w:p>
    <w:p w14:paraId="0D81E796">
      <w:pPr>
        <w:keepNext w:val="0"/>
        <w:keepLines w:val="0"/>
        <w:pageBreakBefore w:val="0"/>
        <w:widowControl w:val="0"/>
        <w:spacing w:line="360" w:lineRule="auto"/>
        <w:ind w:firstLine="420"/>
        <w:jc w:val="left"/>
        <w:rPr>
          <w:rFonts w:hint="eastAsia" w:ascii="宋体" w:hAnsi="宋体" w:eastAsia="宋体" w:cs="Times New Roman"/>
          <w:szCs w:val="32"/>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7</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承包人在施工期间应配备技术人员进行跟踪测量，建立与工程相适应的平面控制测量系统、高程测量系统，对标高和线型等不符合设计及规范要求的且不上报或不进行测量就进入下道工序施工的，每发现一次罚款2000元，对项目经理记过一次。由于承包人测量工作不到位而未及时发现的设计与原地形不符所造成的工程量增加部分不予认可</w:t>
      </w:r>
      <w:r>
        <w:rPr>
          <w:rFonts w:hint="eastAsia" w:ascii="宋体" w:hAnsi="宋体" w:eastAsia="宋体" w:cs="Times New Roman"/>
          <w:color w:val="000000"/>
          <w:szCs w:val="21"/>
        </w:rPr>
        <w:t>。</w:t>
      </w:r>
    </w:p>
    <w:p w14:paraId="1792FE2D">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34" w:name="_Toc351203638"/>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安全文明施工与环境保护</w:t>
      </w:r>
      <w:bookmarkEnd w:id="234"/>
    </w:p>
    <w:p w14:paraId="6D64B2C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5" w:name="_Toc13305"/>
      <w:bookmarkStart w:id="236" w:name="_Toc14105"/>
      <w:r>
        <w:rPr>
          <w:rFonts w:ascii="Times New Roman" w:hAnsi="Times New Roman" w:eastAsia="黑体" w:cs="Times New Roman"/>
          <w:b w:val="0"/>
          <w:bCs/>
          <w:sz w:val="21"/>
          <w:szCs w:val="32"/>
          <w:lang w:val="en-US" w:eastAsia="zh-CN" w:bidi="ar-SA"/>
        </w:rPr>
        <w:t>6.1</w:t>
      </w:r>
      <w:r>
        <w:rPr>
          <w:rFonts w:hint="eastAsia" w:ascii="Times New Roman" w:hAnsi="Times New Roman" w:eastAsia="黑体" w:cs="Times New Roman"/>
          <w:b w:val="0"/>
          <w:bCs/>
          <w:sz w:val="21"/>
          <w:szCs w:val="32"/>
          <w:lang w:val="en-US" w:eastAsia="zh-CN" w:bidi="ar-SA"/>
        </w:rPr>
        <w:t>安全文明施工</w:t>
      </w:r>
      <w:bookmarkEnd w:id="235"/>
      <w:bookmarkEnd w:id="236"/>
    </w:p>
    <w:p w14:paraId="7928390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6.1.1 </w:t>
      </w:r>
      <w:r>
        <w:rPr>
          <w:rFonts w:hint="eastAsia" w:ascii="宋体" w:hAnsi="宋体" w:eastAsia="宋体" w:cs="Times New Roman"/>
          <w:szCs w:val="32"/>
        </w:rPr>
        <w:t>项目安全生产的达标目标及相应事项的约定：</w:t>
      </w:r>
      <w:r>
        <w:rPr>
          <w:rFonts w:ascii="Times New Roman" w:hAnsi="Times New Roman" w:eastAsia="宋体" w:cs="Times New Roman"/>
          <w:u w:val="single"/>
        </w:rPr>
        <w:t>要求达到《建筑施工安全检查标准》 （JGJ59-2011）标准。承包人应当遵守工程建设安全生产有关管理规定，严格按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rPr>
          <w:rFonts w:hint="eastAsia" w:ascii="宋体" w:hAnsi="宋体" w:eastAsia="宋体" w:cs="Times New Roman"/>
          <w:szCs w:val="32"/>
        </w:rPr>
        <w:t>。</w:t>
      </w:r>
    </w:p>
    <w:p w14:paraId="63F93A9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6.1.4关于编制施工场地治安管理计划的约定：</w:t>
      </w:r>
      <w:r>
        <w:rPr>
          <w:rFonts w:hint="eastAsia" w:ascii="宋体" w:hAnsi="宋体" w:eastAsia="宋体" w:cs="Times New Roman"/>
          <w:szCs w:val="21"/>
          <w:u w:val="single"/>
        </w:rPr>
        <w:t>按通用条款执行</w:t>
      </w:r>
      <w:r>
        <w:rPr>
          <w:rFonts w:hint="eastAsia" w:ascii="宋体" w:hAnsi="宋体" w:eastAsia="宋体" w:cs="Times New Roman"/>
          <w:szCs w:val="32"/>
        </w:rPr>
        <w:t>。</w:t>
      </w:r>
    </w:p>
    <w:p w14:paraId="4817C8BF">
      <w:pPr>
        <w:spacing w:line="360" w:lineRule="auto"/>
        <w:ind w:firstLine="420"/>
        <w:jc w:val="left"/>
        <w:rPr>
          <w:rFonts w:ascii="宋体" w:hAnsi="宋体" w:eastAsia="宋体" w:cs="Times New Roman"/>
          <w:szCs w:val="21"/>
        </w:rPr>
      </w:pPr>
      <w:r>
        <w:rPr>
          <w:rFonts w:hint="eastAsia" w:ascii="宋体" w:hAnsi="宋体" w:eastAsia="宋体" w:cs="Times New Roman"/>
          <w:szCs w:val="21"/>
        </w:rPr>
        <w:t>关于编制施工场地治安管理计划的约定：</w:t>
      </w:r>
      <w:r>
        <w:rPr>
          <w:rFonts w:hint="eastAsia" w:ascii="宋体" w:hAnsi="宋体" w:eastAsia="宋体" w:cs="Times New Roman"/>
          <w:szCs w:val="21"/>
          <w:u w:val="single"/>
        </w:rPr>
        <w:t>在整个合同实施过程中，排污、环保、市容、城建、城管、占道、治安、消防、施工噪音和人口管理等相关手续和对临近居民（居民方面主要指夜间施工噪音方面）及行人的影响由承包人负责协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rPr>
          <w:rFonts w:hint="eastAsia" w:ascii="宋体" w:hAnsi="宋体" w:eastAsia="宋体" w:cs="Times New Roman"/>
          <w:szCs w:val="21"/>
        </w:rPr>
        <w:t>。</w:t>
      </w:r>
    </w:p>
    <w:p w14:paraId="17377B51">
      <w:pPr>
        <w:spacing w:line="360" w:lineRule="auto"/>
        <w:ind w:firstLine="420"/>
        <w:jc w:val="left"/>
        <w:rPr>
          <w:rFonts w:ascii="宋体" w:hAnsi="宋体" w:eastAsia="宋体" w:cs="Times New Roman"/>
          <w:szCs w:val="21"/>
        </w:rPr>
      </w:pPr>
      <w:r>
        <w:rPr>
          <w:rFonts w:ascii="Times New Roman" w:hAnsi="Times New Roman" w:eastAsia="宋体" w:cs="Times New Roman"/>
        </w:rPr>
        <w:t>关于编制施工场地治安管理计划的约定</w:t>
      </w:r>
      <w:r>
        <w:rPr>
          <w:rFonts w:ascii="Times New Roman" w:hAnsi="Times New Roman" w:eastAsia="宋体" w:cs="Times New Roman"/>
          <w:u w:val="none"/>
        </w:rPr>
        <w:t>：</w:t>
      </w:r>
      <w:r>
        <w:rPr>
          <w:rFonts w:ascii="Times New Roman" w:hAnsi="Times New Roman" w:eastAsia="宋体" w:cs="Times New Roman"/>
          <w:u w:val="single"/>
        </w:rPr>
        <w:t>开工前承包人提供施工场地治安管理计划</w:t>
      </w:r>
      <w:r>
        <w:rPr>
          <w:rFonts w:hint="eastAsia" w:ascii="宋体" w:hAnsi="宋体" w:eastAsia="宋体" w:cs="Times New Roman"/>
          <w:szCs w:val="32"/>
        </w:rPr>
        <w:t>。</w:t>
      </w:r>
    </w:p>
    <w:p w14:paraId="311772D0">
      <w:pPr>
        <w:spacing w:line="360" w:lineRule="auto"/>
        <w:ind w:firstLine="420"/>
        <w:jc w:val="left"/>
        <w:rPr>
          <w:rFonts w:ascii="宋体" w:hAnsi="宋体" w:eastAsia="宋体" w:cs="Times New Roman"/>
          <w:szCs w:val="21"/>
        </w:rPr>
      </w:pPr>
      <w:r>
        <w:rPr>
          <w:rFonts w:hint="eastAsia" w:ascii="宋体" w:hAnsi="宋体" w:eastAsia="宋体" w:cs="Times New Roman"/>
          <w:szCs w:val="32"/>
        </w:rPr>
        <w:t>6.1.5</w:t>
      </w:r>
      <w:r>
        <w:rPr>
          <w:rFonts w:hint="eastAsia" w:ascii="宋体" w:hAnsi="宋体" w:eastAsia="宋体" w:cs="Times New Roman"/>
          <w:szCs w:val="21"/>
        </w:rPr>
        <w:t>文明施工</w:t>
      </w:r>
    </w:p>
    <w:p w14:paraId="2C7BABE8">
      <w:pPr>
        <w:spacing w:line="360" w:lineRule="auto"/>
        <w:ind w:firstLine="420"/>
        <w:jc w:val="left"/>
        <w:rPr>
          <w:rFonts w:ascii="宋体" w:hAnsi="宋体" w:eastAsia="宋体" w:cs="Times New Roman"/>
          <w:szCs w:val="21"/>
        </w:rPr>
      </w:pPr>
      <w:r>
        <w:rPr>
          <w:rFonts w:hint="eastAsia" w:ascii="宋体" w:hAnsi="宋体" w:eastAsia="宋体" w:cs="Times New Roman"/>
          <w:szCs w:val="21"/>
        </w:rPr>
        <w:t>合同当事人对文明施工的要求：</w:t>
      </w:r>
      <w:r>
        <w:rPr>
          <w:rFonts w:hint="eastAsia" w:ascii="宋体" w:hAnsi="宋体" w:eastAsia="宋体" w:cs="Times New Roman"/>
          <w:szCs w:val="21"/>
          <w:u w:val="single"/>
        </w:rPr>
        <w:t>（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rPr>
          <w:rFonts w:hint="eastAsia" w:ascii="宋体" w:hAnsi="宋体" w:eastAsia="宋体" w:cs="Times New Roman"/>
          <w:szCs w:val="21"/>
        </w:rPr>
        <w:t>。</w:t>
      </w:r>
    </w:p>
    <w:p w14:paraId="4F00548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（2）施工现场入口处应悬挂宣传标语横幅、承包人的所有机械及设备都应醒目地标注承包人的名称，相应费用已包含在现场安全文明施工措施费中</w:t>
      </w:r>
      <w:r>
        <w:rPr>
          <w:rFonts w:hint="eastAsia" w:ascii="宋体" w:hAnsi="宋体" w:eastAsia="宋体" w:cs="Times New Roman"/>
          <w:szCs w:val="21"/>
        </w:rPr>
        <w:t>。</w:t>
      </w:r>
    </w:p>
    <w:p w14:paraId="16413FC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（3）承包人应保持道路畅通整洁，现场废水和污水排放应按批准的方法处理后，排入指定的排水沟或排水井内，不得污染环境；如污染城市道路和排水管网，一切责任由承包人负责</w:t>
      </w:r>
      <w:r>
        <w:rPr>
          <w:rFonts w:hint="eastAsia" w:ascii="宋体" w:hAnsi="宋体" w:eastAsia="宋体" w:cs="Times New Roman"/>
          <w:szCs w:val="21"/>
        </w:rPr>
        <w:t>。</w:t>
      </w:r>
    </w:p>
    <w:p w14:paraId="1717E4F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（4）建筑垃圾应按照批准的方法运往指定的地点进行处理，生活垃圾应按照淮安市城市管理规定每天集中，纳入城市垃圾处理系统定期清运，符合城市垃圾弃置等相关管理要求，不得影响施工道路与城市环境</w:t>
      </w:r>
      <w:r>
        <w:rPr>
          <w:rFonts w:hint="eastAsia" w:ascii="宋体" w:hAnsi="宋体" w:eastAsia="宋体" w:cs="Times New Roman"/>
          <w:szCs w:val="21"/>
        </w:rPr>
        <w:t>。</w:t>
      </w:r>
    </w:p>
    <w:p w14:paraId="7A5D801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（5）临时搭建须经发包人书面批准，且应整齐美观，工程竣工验收合格后，承包人应立即无条件将临时搭建拆除</w:t>
      </w:r>
      <w:r>
        <w:rPr>
          <w:rFonts w:hint="eastAsia" w:ascii="宋体" w:hAnsi="宋体" w:eastAsia="宋体" w:cs="Times New Roman"/>
          <w:szCs w:val="21"/>
        </w:rPr>
        <w:t>。</w:t>
      </w:r>
    </w:p>
    <w:p w14:paraId="7E9DDA3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rPr>
          <w:rFonts w:hint="eastAsia" w:ascii="宋体" w:hAnsi="宋体" w:eastAsia="宋体" w:cs="Times New Roman"/>
          <w:szCs w:val="21"/>
        </w:rPr>
        <w:t>。</w:t>
      </w:r>
    </w:p>
    <w:p w14:paraId="4162BC10">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（7）承包人严格按照《江苏省建筑工地扬尘集中整治“双百日”行动方案》（苏城市整治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rPr>
          <w:rFonts w:hint="eastAsia" w:ascii="宋体" w:hAnsi="宋体" w:eastAsia="宋体" w:cs="Times New Roman"/>
          <w:szCs w:val="21"/>
        </w:rPr>
        <w:t>。</w:t>
      </w:r>
    </w:p>
    <w:p w14:paraId="773F9187">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8）关于绿色施工：承包人须严格执行《绿色建筑评价标准》GB/T50378-2014、《建筑工程绿色施工规范》GB/T50905-2014，每有一项达不到《标准》或《规范》要求的由承包人支付发包人1万元/项的违约金，由发包人从承包人当期进度款中扣除</w:t>
      </w:r>
      <w:r>
        <w:rPr>
          <w:rFonts w:hint="eastAsia" w:ascii="宋体" w:hAnsi="宋体" w:eastAsia="宋体" w:cs="Times New Roman"/>
          <w:szCs w:val="21"/>
        </w:rPr>
        <w:t>。</w:t>
      </w:r>
    </w:p>
    <w:p w14:paraId="4EAA79D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（9）关于文明施工标准及违约条款补充</w:t>
      </w:r>
      <w:r>
        <w:rPr>
          <w:rFonts w:hint="eastAsia" w:ascii="宋体" w:hAnsi="宋体" w:eastAsia="宋体" w:cs="Times New Roman"/>
          <w:szCs w:val="21"/>
        </w:rPr>
        <w:t>：</w:t>
      </w:r>
    </w:p>
    <w:p w14:paraId="2174ED99">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rPr>
          <w:rFonts w:hint="eastAsia" w:ascii="宋体" w:hAnsi="宋体" w:eastAsia="宋体" w:cs="Times New Roman"/>
          <w:szCs w:val="21"/>
        </w:rPr>
        <w:t>。</w:t>
      </w:r>
    </w:p>
    <w:p w14:paraId="6BDE9B66">
      <w:pPr>
        <w:spacing w:line="360" w:lineRule="auto"/>
        <w:ind w:firstLine="420"/>
        <w:jc w:val="left"/>
        <w:rPr>
          <w:rFonts w:ascii="宋体" w:hAnsi="宋体" w:eastAsia="宋体" w:cs="Times New Roman"/>
          <w:szCs w:val="21"/>
        </w:rPr>
      </w:pPr>
      <w:r>
        <w:rPr>
          <w:rFonts w:hint="eastAsia" w:ascii="宋体" w:hAnsi="宋体" w:eastAsia="宋体" w:cs="Times New Roman"/>
          <w:color w:val="000000"/>
          <w:szCs w:val="21"/>
          <w:u w:val="single"/>
        </w:rPr>
        <w:t>②围挡：要求彩钢装配式围挡 310cm</w:t>
      </w:r>
      <w:r>
        <w:rPr>
          <w:rFonts w:hint="eastAsia" w:ascii="宋体" w:hAnsi="宋体" w:eastAsia="宋体" w:cs="Times New Roman"/>
          <w:color w:val="000000"/>
          <w:szCs w:val="21"/>
          <w:u w:val="single"/>
          <w:lang w:eastAsia="zh-CN"/>
        </w:rPr>
        <w:t>—</w:t>
      </w:r>
      <w:r>
        <w:rPr>
          <w:rFonts w:hint="eastAsia" w:ascii="宋体" w:hAnsi="宋体" w:eastAsia="宋体" w:cs="Times New Roman"/>
          <w:color w:val="000000"/>
          <w:szCs w:val="21"/>
          <w:u w:val="single"/>
        </w:rPr>
        <w:t>210cm加仿真草皮加1cm 金色PVC刻字和造型；</w:t>
      </w:r>
      <w:r>
        <w:rPr>
          <w:rFonts w:hint="eastAsia" w:ascii="宋体" w:hAnsi="宋体" w:eastAsia="宋体" w:cs="Times New Roman"/>
          <w:szCs w:val="21"/>
          <w:u w:val="single"/>
        </w:rPr>
        <w:t>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rPr>
          <w:rFonts w:hint="eastAsia" w:ascii="宋体" w:hAnsi="宋体" w:eastAsia="宋体" w:cs="Times New Roman"/>
          <w:szCs w:val="21"/>
        </w:rPr>
        <w:t>。</w:t>
      </w:r>
    </w:p>
    <w:p w14:paraId="262AC4FF">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rPr>
          <w:rFonts w:hint="eastAsia" w:ascii="宋体" w:hAnsi="宋体" w:eastAsia="宋体" w:cs="Times New Roman"/>
          <w:szCs w:val="21"/>
        </w:rPr>
        <w:t>。</w:t>
      </w:r>
    </w:p>
    <w:p w14:paraId="7F27281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rPr>
          <w:rFonts w:hint="eastAsia" w:ascii="宋体" w:hAnsi="宋体" w:eastAsia="宋体" w:cs="Times New Roman"/>
          <w:szCs w:val="21"/>
        </w:rPr>
        <w:t>。</w:t>
      </w:r>
    </w:p>
    <w:p w14:paraId="52BB006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rPr>
          <w:rFonts w:hint="eastAsia" w:ascii="宋体" w:hAnsi="宋体" w:eastAsia="宋体" w:cs="Times New Roman"/>
          <w:szCs w:val="21"/>
        </w:rPr>
        <w:t>。</w:t>
      </w:r>
    </w:p>
    <w:p w14:paraId="741C49B2">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⑥裸土覆盖：对不能按时完成清运的土方，采取固化、覆盖或绿化等扬尘控制措施；建筑工程施工区域内的裸露地面，采取临时绿化，网、膜覆盖等措施</w:t>
      </w:r>
      <w:r>
        <w:rPr>
          <w:rFonts w:hint="eastAsia" w:ascii="宋体" w:hAnsi="宋体" w:eastAsia="宋体" w:cs="Times New Roman"/>
          <w:szCs w:val="21"/>
        </w:rPr>
        <w:t>。</w:t>
      </w:r>
    </w:p>
    <w:p w14:paraId="5DADC97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⑦防尘网设置：脚手架外侧使用合格的密目式安全网封闭；密目式安全网保持干净、整齐、 牢固、无破损；现场防护封闭严密、牢固整洁，封闭高度保持高出操作层1.5m</w:t>
      </w:r>
      <w:r>
        <w:rPr>
          <w:rFonts w:hint="eastAsia" w:ascii="宋体" w:hAnsi="宋体" w:eastAsia="宋体" w:cs="Times New Roman"/>
          <w:szCs w:val="21"/>
        </w:rPr>
        <w:t>。</w:t>
      </w:r>
    </w:p>
    <w:p w14:paraId="59415681">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rPr>
          <w:rFonts w:hint="eastAsia" w:ascii="宋体" w:hAnsi="宋体" w:eastAsia="宋体" w:cs="Times New Roman"/>
          <w:szCs w:val="21"/>
        </w:rPr>
        <w:t>。</w:t>
      </w:r>
    </w:p>
    <w:p w14:paraId="786FBC11">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⑨设备和安全设施：现场配置雾炮、PM2.5 监测仪、流动洒水车；围挡内侧上檐口、办公区、施工区（塔吊、脚手架）要安装喷淋设施，并按时喷洒；大型设备、实名制考勤系统等按主管部门规定配齐</w:t>
      </w:r>
      <w:r>
        <w:rPr>
          <w:rFonts w:hint="eastAsia" w:ascii="宋体" w:hAnsi="宋体" w:eastAsia="宋体" w:cs="Times New Roman"/>
          <w:szCs w:val="21"/>
        </w:rPr>
        <w:t>。</w:t>
      </w:r>
    </w:p>
    <w:p w14:paraId="6F81F8A9">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⑩天气要求：当连续晴天5天以上，且风力达到6级以上时，暂停扬尘点的土方开挖作业；风力达到5级以上时，不得进行外架拆除、模板拆除、楼层内建筑垃圾清扫等作业</w:t>
      </w:r>
      <w:r>
        <w:rPr>
          <w:rFonts w:hint="eastAsia" w:ascii="宋体" w:hAnsi="宋体" w:eastAsia="宋体" w:cs="Times New Roman"/>
          <w:szCs w:val="21"/>
        </w:rPr>
        <w:t>。</w:t>
      </w:r>
    </w:p>
    <w:p w14:paraId="0125E995">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⑪工程保洁：工程移交前，必须完成各单体（含室外）保洁工作，不得有明显的建筑材料、建筑垃圾、污染物等残留，具体标准以工程接收方认可为准</w:t>
      </w:r>
      <w:r>
        <w:rPr>
          <w:rFonts w:hint="eastAsia" w:ascii="宋体" w:hAnsi="宋体" w:eastAsia="宋体" w:cs="Times New Roman"/>
          <w:szCs w:val="21"/>
        </w:rPr>
        <w:t>。</w:t>
      </w:r>
    </w:p>
    <w:p w14:paraId="322C27E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rPr>
          <w:rFonts w:hint="eastAsia" w:ascii="宋体" w:hAnsi="宋体" w:eastAsia="宋体" w:cs="Times New Roman"/>
          <w:szCs w:val="21"/>
        </w:rPr>
        <w:t>。</w:t>
      </w:r>
    </w:p>
    <w:p w14:paraId="005BB332">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注：相关费用由投标人在投标报价中综合考虑。若承包人未满足文明施工要求，发包人有权安排第三方进场处理，因第三方清理施工现场产生的全部费用及工期延误等责任均由承包人承担</w:t>
      </w:r>
      <w:r>
        <w:rPr>
          <w:rFonts w:hint="eastAsia" w:ascii="宋体" w:hAnsi="宋体" w:eastAsia="宋体" w:cs="Times New Roman"/>
          <w:szCs w:val="21"/>
        </w:rPr>
        <w:t>。</w:t>
      </w:r>
    </w:p>
    <w:p w14:paraId="3B193FF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6.1.</w:t>
      </w:r>
      <w:r>
        <w:rPr>
          <w:rFonts w:hint="eastAsia" w:ascii="宋体" w:hAnsi="宋体" w:eastAsia="宋体" w:cs="Times New Roman"/>
          <w:szCs w:val="32"/>
        </w:rPr>
        <w:t>6</w:t>
      </w:r>
      <w:r>
        <w:rPr>
          <w:rFonts w:ascii="宋体" w:hAnsi="宋体" w:eastAsia="宋体" w:cs="Times New Roman"/>
          <w:szCs w:val="32"/>
        </w:rPr>
        <w:t xml:space="preserve"> </w:t>
      </w:r>
      <w:r>
        <w:rPr>
          <w:rFonts w:hint="eastAsia" w:ascii="宋体" w:hAnsi="宋体" w:eastAsia="宋体" w:cs="Times New Roman"/>
          <w:szCs w:val="32"/>
        </w:rPr>
        <w:t>文明施工</w:t>
      </w:r>
    </w:p>
    <w:p w14:paraId="1E6C14C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合同当事人对文明施工的要求：</w:t>
      </w:r>
      <w:r>
        <w:rPr>
          <w:rFonts w:hint="eastAsia" w:ascii="宋体" w:hAnsi="宋体" w:eastAsia="宋体" w:cs="Times New Roman"/>
          <w:szCs w:val="21"/>
          <w:u w:val="single"/>
        </w:rPr>
        <w:t>安全文明施工费计入合同总价，按合同约定的付款周期支付</w:t>
      </w:r>
      <w:r>
        <w:rPr>
          <w:rFonts w:hint="eastAsia" w:ascii="宋体" w:hAnsi="宋体" w:eastAsia="宋体" w:cs="Times New Roman"/>
          <w:szCs w:val="32"/>
        </w:rPr>
        <w:t>。</w:t>
      </w:r>
    </w:p>
    <w:p w14:paraId="658ACBAA">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37" w:name="_Toc351203639"/>
      <w:r>
        <w:rPr>
          <w:rFonts w:ascii="Times New Roman" w:hAnsi="Times New Roman" w:eastAsia="黑体" w:cs="Times New Roman"/>
          <w:b w:val="0"/>
          <w:bCs/>
          <w:sz w:val="21"/>
          <w:szCs w:val="32"/>
          <w:lang w:val="en-US" w:eastAsia="zh-CN" w:bidi="ar-SA"/>
        </w:rPr>
        <w:t xml:space="preserve">7. </w:t>
      </w:r>
      <w:r>
        <w:rPr>
          <w:rFonts w:hint="eastAsia" w:ascii="Times New Roman" w:hAnsi="Times New Roman" w:eastAsia="黑体" w:cs="Times New Roman"/>
          <w:b w:val="0"/>
          <w:bCs/>
          <w:sz w:val="21"/>
          <w:szCs w:val="32"/>
          <w:lang w:val="en-US" w:eastAsia="zh-CN" w:bidi="ar-SA"/>
        </w:rPr>
        <w:t>工期和进度</w:t>
      </w:r>
      <w:bookmarkEnd w:id="237"/>
    </w:p>
    <w:p w14:paraId="5F9D489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8" w:name="_Toc16321"/>
      <w:bookmarkStart w:id="239" w:name="_Toc12728"/>
      <w:r>
        <w:rPr>
          <w:rFonts w:ascii="Times New Roman" w:hAnsi="Times New Roman" w:eastAsia="黑体" w:cs="Times New Roman"/>
          <w:b w:val="0"/>
          <w:bCs/>
          <w:sz w:val="21"/>
          <w:szCs w:val="32"/>
          <w:lang w:val="en-US" w:eastAsia="zh-CN" w:bidi="ar-SA"/>
        </w:rPr>
        <w:t xml:space="preserve">7.1 </w:t>
      </w:r>
      <w:r>
        <w:rPr>
          <w:rFonts w:hint="eastAsia" w:ascii="Times New Roman" w:hAnsi="Times New Roman" w:eastAsia="黑体" w:cs="Times New Roman"/>
          <w:b w:val="0"/>
          <w:bCs/>
          <w:sz w:val="21"/>
          <w:szCs w:val="32"/>
          <w:lang w:val="en-US" w:eastAsia="zh-CN" w:bidi="ar-SA"/>
        </w:rPr>
        <w:t>施工组织设计</w:t>
      </w:r>
      <w:bookmarkEnd w:id="238"/>
      <w:bookmarkEnd w:id="239"/>
    </w:p>
    <w:p w14:paraId="4569EEB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7.1.1 </w:t>
      </w:r>
      <w:r>
        <w:rPr>
          <w:rFonts w:hint="eastAsia" w:ascii="宋体" w:hAnsi="宋体" w:eastAsia="宋体" w:cs="Times New Roman"/>
          <w:szCs w:val="32"/>
        </w:rPr>
        <w:t>合同当事人约定的施工组织设计应包括的其他内容：</w:t>
      </w:r>
      <w:r>
        <w:rPr>
          <w:rFonts w:hint="eastAsia" w:ascii="宋体" w:hAnsi="宋体" w:eastAsia="宋体" w:cs="Times New Roman"/>
          <w:szCs w:val="21"/>
          <w:u w:val="single"/>
        </w:rPr>
        <w:t>按发包人和</w:t>
      </w:r>
      <w:r>
        <w:rPr>
          <w:rFonts w:ascii="宋体" w:hAnsi="宋体" w:eastAsia="宋体" w:cs="Times New Roman"/>
          <w:szCs w:val="21"/>
          <w:u w:val="single"/>
        </w:rPr>
        <w:t>监理人要求</w:t>
      </w:r>
      <w:r>
        <w:rPr>
          <w:rFonts w:hint="eastAsia" w:ascii="宋体" w:hAnsi="宋体" w:eastAsia="宋体" w:cs="Times New Roman"/>
          <w:szCs w:val="32"/>
        </w:rPr>
        <w:t>。</w:t>
      </w:r>
    </w:p>
    <w:p w14:paraId="571C7B29">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7.1.2 </w:t>
      </w:r>
      <w:r>
        <w:rPr>
          <w:rFonts w:hint="eastAsia" w:ascii="宋体" w:hAnsi="宋体" w:eastAsia="宋体" w:cs="Times New Roman"/>
          <w:szCs w:val="32"/>
        </w:rPr>
        <w:t>施工组织设计的提交和修改</w:t>
      </w:r>
    </w:p>
    <w:p w14:paraId="3871AD3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承包人提交详细施工组织设计的期限的约定：</w:t>
      </w:r>
      <w:r>
        <w:rPr>
          <w:rFonts w:hint="eastAsia" w:ascii="宋体" w:hAnsi="宋体" w:eastAsia="宋体" w:cs="Times New Roman"/>
          <w:color w:val="000000"/>
          <w:szCs w:val="21"/>
          <w:u w:val="single"/>
        </w:rPr>
        <w:t>开工前</w:t>
      </w:r>
      <w:r>
        <w:rPr>
          <w:rFonts w:hint="eastAsia" w:ascii="宋体" w:hAnsi="宋体" w:eastAsia="宋体" w:cs="Times New Roman"/>
          <w:szCs w:val="32"/>
        </w:rPr>
        <w:t>。</w:t>
      </w:r>
    </w:p>
    <w:p w14:paraId="617DDFE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发包人和监理人在收到详细的施工组织设计后确认或提出修改意见的期限：</w:t>
      </w:r>
      <w:r>
        <w:rPr>
          <w:rFonts w:hint="eastAsia" w:ascii="宋体" w:hAnsi="宋体" w:eastAsia="宋体" w:cs="Times New Roman"/>
          <w:szCs w:val="21"/>
          <w:u w:val="single"/>
        </w:rPr>
        <w:t>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ascii="宋体" w:hAnsi="宋体" w:eastAsia="宋体" w:cs="Times New Roman"/>
          <w:szCs w:val="21"/>
          <w:u w:val="single"/>
        </w:rPr>
        <w:t>1</w:t>
      </w:r>
      <w:r>
        <w:rPr>
          <w:rFonts w:hint="eastAsia" w:ascii="宋体" w:hAnsi="宋体" w:eastAsia="宋体" w:cs="Times New Roman"/>
          <w:szCs w:val="21"/>
          <w:u w:val="single"/>
        </w:rPr>
        <w:t>万元的违约金，同时承包人还应赔偿给发包人造成的全部经济损失</w:t>
      </w:r>
      <w:r>
        <w:rPr>
          <w:rFonts w:hint="eastAsia" w:ascii="宋体" w:hAnsi="宋体" w:eastAsia="宋体" w:cs="Times New Roman"/>
          <w:szCs w:val="32"/>
        </w:rPr>
        <w:t>。</w:t>
      </w:r>
    </w:p>
    <w:p w14:paraId="592B4C7D">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0" w:name="_Toc11763"/>
      <w:bookmarkStart w:id="241" w:name="_Toc5208"/>
      <w:r>
        <w:rPr>
          <w:rFonts w:ascii="Times New Roman" w:hAnsi="Times New Roman" w:eastAsia="黑体" w:cs="Times New Roman"/>
          <w:b w:val="0"/>
          <w:bCs/>
          <w:sz w:val="21"/>
          <w:szCs w:val="32"/>
          <w:lang w:val="en-US" w:eastAsia="zh-CN" w:bidi="ar-SA"/>
        </w:rPr>
        <w:t xml:space="preserve">7.2 </w:t>
      </w:r>
      <w:r>
        <w:rPr>
          <w:rFonts w:hint="eastAsia" w:ascii="Times New Roman" w:hAnsi="Times New Roman" w:eastAsia="黑体" w:cs="Times New Roman"/>
          <w:b w:val="0"/>
          <w:bCs/>
          <w:sz w:val="21"/>
          <w:szCs w:val="32"/>
          <w:lang w:val="en-US" w:eastAsia="zh-CN" w:bidi="ar-SA"/>
        </w:rPr>
        <w:t>施工进度计划</w:t>
      </w:r>
      <w:bookmarkEnd w:id="240"/>
      <w:bookmarkEnd w:id="241"/>
    </w:p>
    <w:p w14:paraId="207E2A2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7.2.2 </w:t>
      </w:r>
      <w:r>
        <w:rPr>
          <w:rFonts w:hint="eastAsia" w:ascii="宋体" w:hAnsi="宋体" w:eastAsia="宋体" w:cs="Times New Roman"/>
          <w:szCs w:val="32"/>
        </w:rPr>
        <w:t>施工进度计划的修订</w:t>
      </w:r>
    </w:p>
    <w:p w14:paraId="3040125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发包人和监理人在收到修订的施工进度计划后确认或提出修改意见的期限：</w:t>
      </w:r>
      <w:r>
        <w:rPr>
          <w:rFonts w:hint="eastAsia" w:ascii="Times New Roman" w:hAnsi="Times New Roman" w:eastAsia="宋体" w:cs="Times New Roman"/>
          <w:color w:val="000000"/>
          <w:u w:val="single"/>
        </w:rPr>
        <w:t>收到后5天内</w:t>
      </w:r>
      <w:r>
        <w:rPr>
          <w:rFonts w:hint="eastAsia" w:ascii="宋体" w:hAnsi="宋体" w:eastAsia="宋体" w:cs="Times New Roman"/>
          <w:szCs w:val="32"/>
        </w:rPr>
        <w:t>。</w:t>
      </w:r>
    </w:p>
    <w:p w14:paraId="46E2C28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2" w:name="_Toc21550"/>
      <w:bookmarkStart w:id="243" w:name="_Toc8496"/>
      <w:r>
        <w:rPr>
          <w:rFonts w:ascii="Times New Roman" w:hAnsi="Times New Roman" w:eastAsia="黑体" w:cs="Times New Roman"/>
          <w:b w:val="0"/>
          <w:bCs/>
          <w:sz w:val="21"/>
          <w:szCs w:val="32"/>
          <w:lang w:val="en-US" w:eastAsia="zh-CN" w:bidi="ar-SA"/>
        </w:rPr>
        <w:t xml:space="preserve">7.3 </w:t>
      </w:r>
      <w:r>
        <w:rPr>
          <w:rFonts w:hint="eastAsia" w:ascii="Times New Roman" w:hAnsi="Times New Roman" w:eastAsia="黑体" w:cs="Times New Roman"/>
          <w:b w:val="0"/>
          <w:bCs/>
          <w:sz w:val="21"/>
          <w:szCs w:val="32"/>
          <w:lang w:val="en-US" w:eastAsia="zh-CN" w:bidi="ar-SA"/>
        </w:rPr>
        <w:t>开工</w:t>
      </w:r>
      <w:bookmarkEnd w:id="242"/>
      <w:bookmarkEnd w:id="243"/>
    </w:p>
    <w:p w14:paraId="29B70CD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7.3.1 </w:t>
      </w:r>
      <w:r>
        <w:rPr>
          <w:rFonts w:hint="eastAsia" w:ascii="宋体" w:hAnsi="宋体" w:eastAsia="宋体" w:cs="Times New Roman"/>
          <w:szCs w:val="32"/>
        </w:rPr>
        <w:t>开工准备</w:t>
      </w:r>
    </w:p>
    <w:p w14:paraId="1FF95AA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关于承包人提交工程开工报审表的期限：</w:t>
      </w:r>
      <w:r>
        <w:rPr>
          <w:rFonts w:hint="eastAsia" w:ascii="Times New Roman" w:hAnsi="Times New Roman" w:eastAsia="宋体" w:cs="Times New Roman"/>
          <w:color w:val="000000"/>
          <w:u w:val="single"/>
        </w:rPr>
        <w:t>收到承包人资料签收后 7 日内，书面文件必须经承包人总部技术负责人签批并加盖承包人公章</w:t>
      </w:r>
      <w:r>
        <w:rPr>
          <w:rFonts w:hint="eastAsia" w:ascii="宋体" w:hAnsi="宋体" w:eastAsia="宋体" w:cs="Times New Roman"/>
          <w:szCs w:val="32"/>
        </w:rPr>
        <w:t>。</w:t>
      </w:r>
    </w:p>
    <w:p w14:paraId="0486D44B">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u w:val="single"/>
          <w:lang w:val="en-US" w:eastAsia="zh-CN" w:bidi="ar-SA"/>
        </w:rPr>
        <w:t>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rPr>
          <w:rFonts w:hint="eastAsia" w:ascii="Times New Roman" w:hAnsi="Times New Roman" w:eastAsia="宋体" w:cs="Times New Roman"/>
          <w:sz w:val="21"/>
          <w:szCs w:val="22"/>
          <w:lang w:val="en-US" w:eastAsia="zh-CN" w:bidi="ar-SA"/>
        </w:rPr>
        <w:t>。</w:t>
      </w:r>
    </w:p>
    <w:p w14:paraId="55DCA18B">
      <w:pPr>
        <w:spacing w:line="360" w:lineRule="auto"/>
        <w:ind w:firstLine="420"/>
        <w:jc w:val="left"/>
        <w:rPr>
          <w:rFonts w:hint="eastAsia" w:ascii="Times New Roman" w:hAnsi="Times New Roman" w:eastAsia="宋体" w:cs="Times New Roman"/>
          <w:lang w:eastAsia="zh-CN"/>
        </w:rPr>
      </w:pPr>
      <w:r>
        <w:rPr>
          <w:rFonts w:hint="eastAsia" w:ascii="Times New Roman" w:hAnsi="Times New Roman" w:eastAsia="宋体" w:cs="Times New Roman"/>
          <w:color w:val="000000"/>
          <w:u w:val="single"/>
        </w:rPr>
        <w:t>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ascii="宋体" w:hAnsi="宋体" w:eastAsia="宋体" w:cs="Times New Roman"/>
          <w:szCs w:val="21"/>
        </w:rPr>
        <w:t>。</w:t>
      </w:r>
    </w:p>
    <w:p w14:paraId="545EBF86">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关于发包人应完成的其他开工准备工作及期限：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F51C251">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关于承包人应完成的其他开工准备工作及期限：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F04554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7.3.2</w:t>
      </w:r>
      <w:r>
        <w:rPr>
          <w:rFonts w:hint="eastAsia" w:ascii="宋体" w:hAnsi="宋体" w:eastAsia="宋体" w:cs="Times New Roman"/>
          <w:szCs w:val="32"/>
        </w:rPr>
        <w:t>开工通知</w:t>
      </w:r>
    </w:p>
    <w:p w14:paraId="3660172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因发包人原因造成监理人未能在计划开工日期之日起</w:t>
      </w:r>
      <w:r>
        <w:rPr>
          <w:rFonts w:hint="eastAsia" w:ascii="宋体" w:hAnsi="宋体" w:eastAsia="宋体" w:cs="Times New Roman"/>
          <w:szCs w:val="32"/>
          <w:u w:val="single"/>
          <w:lang w:val="en-US" w:eastAsia="zh-CN"/>
        </w:rPr>
        <w:t>60</w:t>
      </w:r>
      <w:r>
        <w:rPr>
          <w:rFonts w:hint="eastAsia" w:ascii="宋体" w:hAnsi="宋体" w:eastAsia="宋体" w:cs="Times New Roman"/>
          <w:szCs w:val="32"/>
        </w:rPr>
        <w:t>天内发出开工通知的，承包人有权提出价格调整要求，或者解除合同。</w:t>
      </w:r>
    </w:p>
    <w:p w14:paraId="05524B5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4" w:name="_Toc24252"/>
      <w:bookmarkStart w:id="245" w:name="_Toc6129"/>
      <w:r>
        <w:rPr>
          <w:rFonts w:ascii="Times New Roman" w:hAnsi="Times New Roman" w:eastAsia="黑体" w:cs="Times New Roman"/>
          <w:b w:val="0"/>
          <w:bCs/>
          <w:sz w:val="21"/>
          <w:szCs w:val="32"/>
          <w:lang w:val="en-US" w:eastAsia="zh-CN" w:bidi="ar-SA"/>
        </w:rPr>
        <w:t xml:space="preserve">7.4 </w:t>
      </w:r>
      <w:r>
        <w:rPr>
          <w:rFonts w:hint="eastAsia" w:ascii="Times New Roman" w:hAnsi="Times New Roman" w:eastAsia="黑体" w:cs="Times New Roman"/>
          <w:b w:val="0"/>
          <w:bCs/>
          <w:sz w:val="21"/>
          <w:szCs w:val="32"/>
          <w:lang w:val="en-US" w:eastAsia="zh-CN" w:bidi="ar-SA"/>
        </w:rPr>
        <w:t>测量放线</w:t>
      </w:r>
      <w:bookmarkEnd w:id="244"/>
      <w:bookmarkEnd w:id="245"/>
    </w:p>
    <w:p w14:paraId="3739FCD4">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7.4.1</w:t>
      </w:r>
      <w:r>
        <w:rPr>
          <w:rFonts w:hint="eastAsia" w:ascii="宋体" w:hAnsi="宋体" w:eastAsia="宋体" w:cs="Times New Roman"/>
          <w:szCs w:val="32"/>
        </w:rPr>
        <w:t>发包人通过监理人向承包人提供测量基准点、基准线和水准点及其书面资料的期限：</w:t>
      </w:r>
      <w:r>
        <w:rPr>
          <w:rFonts w:ascii="宋体" w:hAnsi="宋体" w:eastAsia="宋体" w:cs="Times New Roman"/>
          <w:szCs w:val="21"/>
          <w:u w:val="single"/>
        </w:rPr>
        <w:t>开工前</w:t>
      </w:r>
      <w:r>
        <w:rPr>
          <w:rFonts w:hint="eastAsia" w:ascii="宋体" w:hAnsi="宋体" w:eastAsia="宋体" w:cs="Times New Roman"/>
          <w:szCs w:val="21"/>
          <w:u w:val="single"/>
        </w:rPr>
        <w:t>以书面形式提供，并按施工图要求三方</w:t>
      </w:r>
      <w:r>
        <w:rPr>
          <w:rFonts w:ascii="宋体" w:hAnsi="宋体" w:eastAsia="宋体" w:cs="Times New Roman"/>
          <w:szCs w:val="21"/>
          <w:u w:val="single"/>
        </w:rPr>
        <w:t>现场</w:t>
      </w:r>
      <w:r>
        <w:rPr>
          <w:rFonts w:hint="eastAsia" w:ascii="宋体" w:hAnsi="宋体" w:eastAsia="宋体" w:cs="Times New Roman"/>
          <w:szCs w:val="21"/>
          <w:u w:val="single"/>
        </w:rPr>
        <w:t>实物</w:t>
      </w:r>
      <w:r>
        <w:rPr>
          <w:rFonts w:ascii="宋体" w:hAnsi="宋体" w:eastAsia="宋体" w:cs="Times New Roman"/>
          <w:szCs w:val="21"/>
          <w:u w:val="single"/>
        </w:rPr>
        <w:t>交验</w:t>
      </w:r>
      <w:r>
        <w:rPr>
          <w:rFonts w:hint="eastAsia" w:ascii="宋体" w:hAnsi="宋体" w:eastAsia="宋体" w:cs="Times New Roman"/>
          <w:szCs w:val="32"/>
        </w:rPr>
        <w:t>。</w:t>
      </w:r>
    </w:p>
    <w:p w14:paraId="11BEAF5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6" w:name="_Toc6210"/>
      <w:bookmarkStart w:id="247" w:name="_Toc27014"/>
      <w:r>
        <w:rPr>
          <w:rFonts w:ascii="Times New Roman" w:hAnsi="Times New Roman" w:eastAsia="黑体" w:cs="Times New Roman"/>
          <w:b w:val="0"/>
          <w:bCs/>
          <w:sz w:val="21"/>
          <w:szCs w:val="32"/>
          <w:lang w:val="en-US" w:eastAsia="zh-CN" w:bidi="ar-SA"/>
        </w:rPr>
        <w:t>7</w:t>
      </w:r>
      <w:bookmarkStart w:id="248" w:name="_Toc312677484"/>
      <w:bookmarkStart w:id="249" w:name="_Toc304295546"/>
      <w:bookmarkStart w:id="250" w:name="_Toc297216175"/>
      <w:bookmarkStart w:id="251" w:name="_Toc312678010"/>
      <w:bookmarkStart w:id="252" w:name="_Toc303539125"/>
      <w:bookmarkStart w:id="253" w:name="_Toc300934968"/>
      <w:bookmarkStart w:id="254" w:name="_Toc297123516"/>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工期延误</w:t>
      </w:r>
      <w:bookmarkEnd w:id="246"/>
      <w:bookmarkEnd w:id="247"/>
    </w:p>
    <w:bookmarkEnd w:id="248"/>
    <w:bookmarkEnd w:id="249"/>
    <w:bookmarkEnd w:id="250"/>
    <w:bookmarkEnd w:id="251"/>
    <w:bookmarkEnd w:id="252"/>
    <w:bookmarkEnd w:id="253"/>
    <w:bookmarkEnd w:id="254"/>
    <w:p w14:paraId="61456FFF">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7.5.1 </w:t>
      </w:r>
      <w:r>
        <w:rPr>
          <w:rFonts w:hint="eastAsia" w:ascii="宋体" w:hAnsi="宋体" w:eastAsia="宋体" w:cs="Times New Roman"/>
          <w:szCs w:val="32"/>
        </w:rPr>
        <w:t>因发包人原因导致工期延误</w:t>
      </w:r>
    </w:p>
    <w:p w14:paraId="06B2BA8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7</w:t>
      </w:r>
      <w:r>
        <w:rPr>
          <w:rFonts w:hint="eastAsia" w:ascii="宋体" w:hAnsi="宋体" w:eastAsia="宋体" w:cs="Times New Roman"/>
          <w:szCs w:val="32"/>
        </w:rPr>
        <w:t>）因发包人原因导致工期延误的其他情形：</w:t>
      </w:r>
      <w:r>
        <w:rPr>
          <w:rFonts w:hint="eastAsia" w:ascii="宋体" w:hAnsi="宋体" w:eastAsia="宋体" w:cs="Times New Roman"/>
          <w:szCs w:val="21"/>
          <w:u w:val="single"/>
        </w:rPr>
        <w:t>工程承包范围因发包人原因发生变更（包括重大设计变更）而影响关键路线上的项目导致工期延误的</w:t>
      </w:r>
      <w:r>
        <w:rPr>
          <w:rFonts w:hint="eastAsia" w:ascii="宋体" w:hAnsi="宋体" w:eastAsia="宋体" w:cs="Times New Roman"/>
          <w:szCs w:val="32"/>
        </w:rPr>
        <w:t>。</w:t>
      </w:r>
    </w:p>
    <w:p w14:paraId="3964B17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w:t>
      </w:r>
      <w:bookmarkStart w:id="255" w:name="_Toc318581169"/>
      <w:bookmarkStart w:id="256" w:name="_Toc312677486"/>
      <w:bookmarkStart w:id="257" w:name="_Toc312678012"/>
      <w:bookmarkStart w:id="258" w:name="_Toc297216177"/>
      <w:bookmarkStart w:id="259" w:name="_Toc300934970"/>
      <w:bookmarkStart w:id="260" w:name="_Toc297123518"/>
      <w:bookmarkStart w:id="261" w:name="_Toc303539127"/>
      <w:bookmarkStart w:id="262" w:name="_Toc304295548"/>
      <w:r>
        <w:rPr>
          <w:rFonts w:ascii="宋体" w:hAnsi="宋体" w:eastAsia="宋体" w:cs="Times New Roman"/>
          <w:szCs w:val="32"/>
        </w:rPr>
        <w:t xml:space="preserve">.5.2 </w:t>
      </w:r>
      <w:r>
        <w:rPr>
          <w:rFonts w:hint="eastAsia" w:ascii="宋体" w:hAnsi="宋体" w:eastAsia="宋体" w:cs="Times New Roman"/>
          <w:szCs w:val="32"/>
        </w:rPr>
        <w:t>因承包人原因导致工期延误</w:t>
      </w:r>
    </w:p>
    <w:bookmarkEnd w:id="255"/>
    <w:bookmarkEnd w:id="256"/>
    <w:bookmarkEnd w:id="257"/>
    <w:p w14:paraId="6D730800">
      <w:pPr>
        <w:spacing w:line="360" w:lineRule="auto"/>
        <w:ind w:firstLine="420"/>
        <w:rPr>
          <w:rFonts w:ascii="宋体" w:hAnsi="宋体" w:eastAsia="宋体" w:cs="Times New Roman"/>
          <w:szCs w:val="21"/>
          <w:u w:val="single"/>
        </w:rPr>
      </w:pPr>
      <w:r>
        <w:rPr>
          <w:rFonts w:hint="eastAsia" w:ascii="宋体" w:hAnsi="宋体" w:eastAsia="宋体" w:cs="Times New Roman"/>
          <w:szCs w:val="32"/>
        </w:rPr>
        <w:t>因</w:t>
      </w:r>
      <w:bookmarkStart w:id="263" w:name="_Toc312677487"/>
      <w:bookmarkStart w:id="264" w:name="_Toc312678013"/>
      <w:bookmarkStart w:id="265" w:name="_Toc318581170"/>
      <w:r>
        <w:rPr>
          <w:rFonts w:hint="eastAsia" w:ascii="宋体" w:hAnsi="宋体" w:eastAsia="宋体" w:cs="Times New Roman"/>
          <w:szCs w:val="32"/>
        </w:rPr>
        <w:t>承包人原因造成工期延误，逾期竣工违约金的计算方法为：</w:t>
      </w:r>
      <w:bookmarkEnd w:id="258"/>
      <w:bookmarkEnd w:id="259"/>
      <w:bookmarkEnd w:id="260"/>
      <w:bookmarkEnd w:id="261"/>
      <w:bookmarkEnd w:id="262"/>
      <w:bookmarkEnd w:id="263"/>
      <w:bookmarkEnd w:id="264"/>
      <w:bookmarkEnd w:id="265"/>
      <w:r>
        <w:rPr>
          <w:rFonts w:hint="eastAsia" w:ascii="宋体" w:hAnsi="宋体" w:eastAsia="宋体" w:cs="Times New Roman"/>
          <w:szCs w:val="21"/>
          <w:u w:val="single"/>
        </w:rPr>
        <w:t>（1）施工过程中，由发包人对照进度计划按半月进行进度考核，每延迟一天，处罚5000元；项目竣工后，由发包人对总进度进行考核，每延误一天，处罚1万元。两项罚款累计处罚。如总工期不延误，则不处罚</w:t>
      </w:r>
      <w:r>
        <w:rPr>
          <w:rFonts w:hint="eastAsia" w:ascii="宋体" w:hAnsi="宋体" w:eastAsia="宋体" w:cs="Times New Roman"/>
          <w:szCs w:val="21"/>
          <w:u w:val="none"/>
        </w:rPr>
        <w:t>。</w:t>
      </w:r>
    </w:p>
    <w:p w14:paraId="0BA2AEB3">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（2）承包人中标后，应在发放中标通知书之日起</w:t>
      </w:r>
      <w:r>
        <w:rPr>
          <w:rFonts w:ascii="宋体" w:hAnsi="宋体" w:eastAsia="宋体" w:cs="Times New Roman"/>
          <w:szCs w:val="21"/>
          <w:u w:val="single"/>
        </w:rPr>
        <w:t>10</w:t>
      </w:r>
      <w:r>
        <w:rPr>
          <w:rFonts w:hint="eastAsia" w:ascii="宋体" w:hAnsi="宋体" w:eastAsia="宋体" w:cs="Times New Roman"/>
          <w:szCs w:val="21"/>
          <w:u w:val="single"/>
        </w:rPr>
        <w:t>天内组织进场施工。无故拖延进场日期的，按合同金额的万分之三/天向发包人支付违约金</w:t>
      </w:r>
      <w:r>
        <w:rPr>
          <w:rFonts w:hint="eastAsia" w:ascii="宋体" w:hAnsi="宋体" w:eastAsia="宋体" w:cs="Times New Roman"/>
          <w:szCs w:val="21"/>
          <w:u w:val="none"/>
        </w:rPr>
        <w:t>。</w:t>
      </w:r>
    </w:p>
    <w:p w14:paraId="295E6787">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rPr>
          <w:rFonts w:hint="eastAsia" w:ascii="宋体" w:hAnsi="宋体" w:eastAsia="宋体" w:cs="Times New Roman"/>
          <w:szCs w:val="21"/>
          <w:u w:val="none"/>
        </w:rPr>
        <w:t>。</w:t>
      </w:r>
    </w:p>
    <w:p w14:paraId="547CAF74">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ascii="宋体" w:hAnsi="宋体" w:eastAsia="宋体" w:cs="Times New Roman"/>
          <w:szCs w:val="21"/>
          <w:u w:val="single"/>
        </w:rPr>
        <w:t>10000</w:t>
      </w:r>
      <w:r>
        <w:rPr>
          <w:rFonts w:hint="eastAsia" w:ascii="宋体" w:hAnsi="宋体" w:eastAsia="宋体" w:cs="Times New Roman"/>
          <w:szCs w:val="21"/>
          <w:u w:val="single"/>
        </w:rPr>
        <w:t>元；如承包人未采取有针对性措施加快工程进度，又不服从监理指令的，每发生一次罚款</w:t>
      </w:r>
      <w:r>
        <w:rPr>
          <w:rFonts w:ascii="宋体" w:hAnsi="宋体" w:eastAsia="宋体" w:cs="Times New Roman"/>
          <w:szCs w:val="21"/>
          <w:u w:val="single"/>
        </w:rPr>
        <w:t>10000</w:t>
      </w:r>
      <w:r>
        <w:rPr>
          <w:rFonts w:hint="eastAsia" w:ascii="宋体" w:hAnsi="宋体" w:eastAsia="宋体" w:cs="Times New Roman"/>
          <w:szCs w:val="21"/>
          <w:u w:val="single"/>
        </w:rPr>
        <w:t>元，情况严重的，发包人有权终止合同</w:t>
      </w:r>
      <w:r>
        <w:rPr>
          <w:rFonts w:hint="eastAsia" w:ascii="宋体" w:hAnsi="宋体" w:eastAsia="宋体" w:cs="Times New Roman"/>
          <w:szCs w:val="21"/>
          <w:u w:val="none"/>
        </w:rPr>
        <w:t>。</w:t>
      </w:r>
    </w:p>
    <w:p w14:paraId="6F97F43F">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以上违约金、罚款互不影响</w:t>
      </w:r>
      <w:r>
        <w:rPr>
          <w:rFonts w:hint="eastAsia" w:ascii="宋体" w:hAnsi="宋体" w:eastAsia="宋体" w:cs="Times New Roman"/>
          <w:szCs w:val="21"/>
          <w:u w:val="none"/>
        </w:rPr>
        <w:t>。</w:t>
      </w:r>
    </w:p>
    <w:p w14:paraId="27224E60">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21"/>
        </w:rPr>
        <w:t>因承包人原因造成工期延误，逾期竣工违约金的上限：</w:t>
      </w:r>
      <w:r>
        <w:rPr>
          <w:rFonts w:hint="eastAsia" w:ascii="宋体" w:hAnsi="宋体" w:eastAsia="宋体" w:cs="Times New Roman"/>
          <w:szCs w:val="21"/>
          <w:u w:val="single"/>
        </w:rPr>
        <w:t>为签约合同价的</w:t>
      </w:r>
      <w:r>
        <w:rPr>
          <w:rFonts w:ascii="宋体" w:hAnsi="宋体" w:eastAsia="宋体" w:cs="Times New Roman"/>
          <w:szCs w:val="21"/>
          <w:u w:val="single"/>
        </w:rPr>
        <w:t>20</w:t>
      </w:r>
      <w:r>
        <w:rPr>
          <w:rFonts w:hint="eastAsia" w:ascii="宋体" w:hAnsi="宋体" w:eastAsia="宋体" w:cs="Times New Roman"/>
          <w:szCs w:val="21"/>
          <w:u w:val="single"/>
        </w:rPr>
        <w:t>%。如承包人逾期竣工违约金合计超过最高限额，发包人有权单方面解除合同取消承包人承包资格</w:t>
      </w:r>
      <w:r>
        <w:rPr>
          <w:rFonts w:hint="eastAsia" w:ascii="宋体" w:hAnsi="宋体" w:eastAsia="宋体" w:cs="Times New Roman"/>
          <w:szCs w:val="32"/>
        </w:rPr>
        <w:t>。</w:t>
      </w:r>
    </w:p>
    <w:p w14:paraId="24C9018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66" w:name="_Toc27180"/>
      <w:bookmarkStart w:id="267" w:name="_Toc11597"/>
      <w:r>
        <w:rPr>
          <w:rFonts w:ascii="Times New Roman" w:hAnsi="Times New Roman" w:eastAsia="黑体" w:cs="Times New Roman"/>
          <w:b w:val="0"/>
          <w:bCs/>
          <w:sz w:val="21"/>
          <w:szCs w:val="32"/>
          <w:lang w:val="en-US" w:eastAsia="zh-CN" w:bidi="ar-SA"/>
        </w:rPr>
        <w:t>7</w:t>
      </w:r>
      <w:bookmarkStart w:id="268" w:name="_Toc297216178"/>
      <w:bookmarkStart w:id="269" w:name="_Toc303539128"/>
      <w:bookmarkStart w:id="270" w:name="_Toc300934971"/>
      <w:bookmarkStart w:id="271" w:name="_Toc304295549"/>
      <w:bookmarkStart w:id="272" w:name="_Toc312678015"/>
      <w:bookmarkStart w:id="273" w:name="_Toc297123519"/>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不</w:t>
      </w:r>
      <w:bookmarkEnd w:id="268"/>
      <w:bookmarkEnd w:id="269"/>
      <w:bookmarkEnd w:id="270"/>
      <w:bookmarkEnd w:id="271"/>
      <w:bookmarkEnd w:id="272"/>
      <w:bookmarkEnd w:id="273"/>
      <w:r>
        <w:rPr>
          <w:rFonts w:hint="eastAsia" w:ascii="Times New Roman" w:hAnsi="Times New Roman" w:eastAsia="黑体" w:cs="Times New Roman"/>
          <w:b w:val="0"/>
          <w:bCs/>
          <w:sz w:val="21"/>
          <w:szCs w:val="32"/>
          <w:lang w:val="en-US" w:eastAsia="zh-CN" w:bidi="ar-SA"/>
        </w:rPr>
        <w:t>利物质条件</w:t>
      </w:r>
      <w:bookmarkEnd w:id="266"/>
      <w:bookmarkEnd w:id="267"/>
    </w:p>
    <w:p w14:paraId="30DF689A">
      <w:pPr>
        <w:keepNext w:val="0"/>
        <w:keepLines w:val="0"/>
        <w:pageBreakBefore w:val="0"/>
        <w:spacing w:line="360" w:lineRule="auto"/>
        <w:ind w:left="0" w:firstLine="420"/>
        <w:jc w:val="left"/>
        <w:rPr>
          <w:rFonts w:hint="eastAsia" w:ascii="宋体" w:hAnsi="宋体" w:eastAsia="宋体" w:cs="Times New Roman"/>
          <w:szCs w:val="32"/>
        </w:rPr>
      </w:pPr>
      <w:bookmarkStart w:id="274" w:name="_Toc297216179"/>
      <w:bookmarkStart w:id="275" w:name="_Toc300934972"/>
      <w:bookmarkStart w:id="276" w:name="_Toc297123520"/>
      <w:bookmarkStart w:id="277" w:name="_Toc312678016"/>
      <w:bookmarkStart w:id="278" w:name="_Toc304295550"/>
      <w:bookmarkStart w:id="279" w:name="_Toc303539129"/>
      <w:bookmarkStart w:id="280" w:name="_Toc318581172"/>
      <w:r>
        <w:rPr>
          <w:rFonts w:hint="eastAsia" w:ascii="宋体" w:hAnsi="宋体" w:eastAsia="宋体" w:cs="Times New Roman"/>
          <w:szCs w:val="32"/>
        </w:rPr>
        <w:t>不利物质条件的其他情形和有关约定：</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bookmarkEnd w:id="274"/>
    <w:bookmarkEnd w:id="275"/>
    <w:bookmarkEnd w:id="276"/>
    <w:bookmarkEnd w:id="277"/>
    <w:bookmarkEnd w:id="278"/>
    <w:bookmarkEnd w:id="279"/>
    <w:bookmarkEnd w:id="280"/>
    <w:p w14:paraId="102962CF">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81" w:name="_Toc459"/>
      <w:bookmarkStart w:id="282" w:name="_Toc827"/>
      <w:r>
        <w:rPr>
          <w:rFonts w:ascii="Times New Roman" w:hAnsi="Times New Roman" w:eastAsia="黑体" w:cs="Times New Roman"/>
          <w:b w:val="0"/>
          <w:bCs/>
          <w:sz w:val="21"/>
          <w:szCs w:val="32"/>
          <w:lang w:val="en-US" w:eastAsia="zh-CN" w:bidi="ar-SA"/>
        </w:rPr>
        <w:t>7</w:t>
      </w:r>
      <w:bookmarkStart w:id="283" w:name="_Toc303539130"/>
      <w:bookmarkStart w:id="284" w:name="_Toc297216180"/>
      <w:bookmarkStart w:id="285" w:name="_Toc304295551"/>
      <w:bookmarkStart w:id="286" w:name="_Toc312678017"/>
      <w:bookmarkStart w:id="287" w:name="_Toc297123521"/>
      <w:bookmarkStart w:id="288" w:name="_Toc300934973"/>
      <w:r>
        <w:rPr>
          <w:rFonts w:ascii="Times New Roman" w:hAnsi="Times New Roman" w:eastAsia="黑体" w:cs="Times New Roman"/>
          <w:b w:val="0"/>
          <w:bCs/>
          <w:sz w:val="21"/>
          <w:szCs w:val="32"/>
          <w:lang w:val="en-US" w:eastAsia="zh-CN" w:bidi="ar-SA"/>
        </w:rPr>
        <w:t>.7</w:t>
      </w:r>
      <w:r>
        <w:rPr>
          <w:rFonts w:hint="eastAsia" w:ascii="Times New Roman" w:hAnsi="Times New Roman" w:eastAsia="黑体" w:cs="Times New Roman"/>
          <w:b w:val="0"/>
          <w:bCs/>
          <w:sz w:val="21"/>
          <w:szCs w:val="32"/>
          <w:lang w:val="en-US" w:eastAsia="zh-CN" w:bidi="ar-SA"/>
        </w:rPr>
        <w:t>异常恶劣的气候条件</w:t>
      </w:r>
      <w:bookmarkEnd w:id="281"/>
      <w:bookmarkEnd w:id="282"/>
    </w:p>
    <w:bookmarkEnd w:id="283"/>
    <w:bookmarkEnd w:id="284"/>
    <w:bookmarkEnd w:id="285"/>
    <w:bookmarkEnd w:id="286"/>
    <w:bookmarkEnd w:id="287"/>
    <w:bookmarkEnd w:id="288"/>
    <w:p w14:paraId="7A98625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发包人和承包人同意以下情形视为异常恶劣的气候条件：</w:t>
      </w:r>
    </w:p>
    <w:p w14:paraId="4EC6F68D">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（1）日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"http://wenwen.soso.com/z/Search.e?sp=S%E9%99%8D%E9%9B%A8%E9%87%8F&amp;ch=w.search.yjjlink&amp;cid=w.search.yjjlink"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降雨量</w:t>
      </w:r>
      <w:r>
        <w:rPr>
          <w:rFonts w:ascii="宋体" w:hAnsi="宋体" w:eastAsia="宋体" w:cs="Times New Roman"/>
          <w:szCs w:val="21"/>
          <w:u w:val="single"/>
        </w:rPr>
        <w:fldChar w:fldCharType="end"/>
      </w:r>
      <w:r>
        <w:rPr>
          <w:rFonts w:ascii="宋体" w:hAnsi="宋体" w:eastAsia="宋体" w:cs="Times New Roman"/>
          <w:szCs w:val="21"/>
          <w:u w:val="single"/>
        </w:rPr>
        <w:t>大于100</w:t>
      </w:r>
      <w:r>
        <w:rPr>
          <w:rFonts w:hint="eastAsia" w:ascii="宋体" w:hAnsi="宋体" w:eastAsia="宋体" w:cs="Times New Roman"/>
          <w:szCs w:val="21"/>
          <w:u w:val="single"/>
        </w:rPr>
        <w:t>㎜的</w:t>
      </w:r>
      <w:r>
        <w:rPr>
          <w:rFonts w:ascii="宋体" w:hAnsi="宋体" w:eastAsia="宋体" w:cs="Times New Roman"/>
          <w:szCs w:val="21"/>
          <w:u w:val="single"/>
        </w:rPr>
        <w:t>雨日超过3天</w:t>
      </w:r>
      <w:r>
        <w:rPr>
          <w:rFonts w:ascii="宋体" w:hAnsi="宋体" w:eastAsia="宋体" w:cs="Times New Roman"/>
          <w:szCs w:val="21"/>
        </w:rPr>
        <w:t>；</w:t>
      </w:r>
    </w:p>
    <w:p w14:paraId="2BA9DCBD">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（2）风速大于17.2m/s的8级以上</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"http://wenwen.soso.com/z/Search.e?sp=S%E5%8F%B0%E9%A3%8E&amp;ch=w.search.yjjlink&amp;cid=w.search.yjjlink"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台风</w:t>
      </w:r>
      <w:r>
        <w:rPr>
          <w:rFonts w:ascii="宋体" w:hAnsi="宋体" w:eastAsia="宋体" w:cs="Times New Roman"/>
          <w:szCs w:val="21"/>
          <w:u w:val="single"/>
        </w:rPr>
        <w:fldChar w:fldCharType="end"/>
      </w:r>
      <w:r>
        <w:rPr>
          <w:rFonts w:ascii="宋体" w:hAnsi="宋体" w:eastAsia="宋体" w:cs="Times New Roman"/>
          <w:szCs w:val="21"/>
          <w:u w:val="single"/>
        </w:rPr>
        <w:t>灾害</w:t>
      </w:r>
      <w:r>
        <w:rPr>
          <w:rFonts w:ascii="宋体" w:hAnsi="宋体" w:eastAsia="宋体" w:cs="Times New Roman"/>
          <w:szCs w:val="21"/>
        </w:rPr>
        <w:t>；</w:t>
      </w:r>
    </w:p>
    <w:p w14:paraId="1B2E99EA">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（3）日气温超过37</w:t>
      </w:r>
      <w:r>
        <w:rPr>
          <w:rFonts w:hint="eastAsia" w:ascii="宋体" w:hAnsi="宋体" w:eastAsia="宋体" w:cs="Times New Roman"/>
          <w:szCs w:val="21"/>
          <w:u w:val="single"/>
        </w:rPr>
        <w:t>℃</w:t>
      </w:r>
      <w:r>
        <w:rPr>
          <w:rFonts w:ascii="宋体" w:hAnsi="宋体" w:eastAsia="宋体" w:cs="Times New Roman"/>
          <w:szCs w:val="21"/>
          <w:u w:val="single"/>
        </w:rPr>
        <w:t>的高温大于3天</w:t>
      </w:r>
      <w:r>
        <w:rPr>
          <w:rFonts w:hint="eastAsia" w:ascii="宋体" w:hAnsi="宋体" w:eastAsia="宋体" w:cs="Times New Roman"/>
          <w:szCs w:val="21"/>
          <w:u w:val="single"/>
        </w:rPr>
        <w:t>或</w:t>
      </w:r>
      <w:r>
        <w:rPr>
          <w:rFonts w:ascii="宋体" w:hAnsi="宋体" w:eastAsia="宋体" w:cs="Times New Roman"/>
          <w:szCs w:val="21"/>
          <w:u w:val="single"/>
        </w:rPr>
        <w:t>日气温超过35</w:t>
      </w:r>
      <w:r>
        <w:rPr>
          <w:rFonts w:hint="eastAsia" w:ascii="宋体" w:hAnsi="宋体" w:eastAsia="宋体" w:cs="Times New Roman"/>
          <w:szCs w:val="21"/>
          <w:u w:val="single"/>
        </w:rPr>
        <w:t>℃</w:t>
      </w:r>
      <w:r>
        <w:rPr>
          <w:rFonts w:ascii="宋体" w:hAnsi="宋体" w:eastAsia="宋体" w:cs="Times New Roman"/>
          <w:szCs w:val="21"/>
          <w:u w:val="single"/>
        </w:rPr>
        <w:t>的高温</w:t>
      </w:r>
      <w:r>
        <w:rPr>
          <w:rFonts w:hint="eastAsia" w:ascii="宋体" w:hAnsi="宋体" w:eastAsia="宋体" w:cs="Times New Roman"/>
          <w:szCs w:val="21"/>
          <w:u w:val="single"/>
        </w:rPr>
        <w:t>连续</w:t>
      </w:r>
      <w:r>
        <w:rPr>
          <w:rFonts w:ascii="宋体" w:hAnsi="宋体" w:eastAsia="宋体" w:cs="Times New Roman"/>
          <w:szCs w:val="21"/>
          <w:u w:val="single"/>
        </w:rPr>
        <w:t>5天</w:t>
      </w:r>
      <w:r>
        <w:rPr>
          <w:rFonts w:hint="eastAsia" w:ascii="宋体" w:hAnsi="宋体" w:eastAsia="宋体" w:cs="Times New Roman"/>
          <w:szCs w:val="21"/>
          <w:u w:val="single"/>
        </w:rPr>
        <w:t>及</w:t>
      </w:r>
      <w:r>
        <w:rPr>
          <w:rFonts w:ascii="宋体" w:hAnsi="宋体" w:eastAsia="宋体" w:cs="Times New Roman"/>
          <w:szCs w:val="21"/>
          <w:u w:val="single"/>
        </w:rPr>
        <w:t>以上</w:t>
      </w:r>
      <w:r>
        <w:rPr>
          <w:rFonts w:hint="eastAsia" w:ascii="宋体" w:hAnsi="宋体" w:eastAsia="宋体" w:cs="Times New Roman"/>
          <w:szCs w:val="21"/>
        </w:rPr>
        <w:t>；</w:t>
      </w:r>
    </w:p>
    <w:p w14:paraId="6D31A318">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4</w:t>
      </w:r>
      <w:r>
        <w:rPr>
          <w:rFonts w:ascii="宋体" w:hAnsi="宋体" w:eastAsia="宋体" w:cs="Times New Roman"/>
          <w:szCs w:val="21"/>
          <w:u w:val="single"/>
        </w:rPr>
        <w:t>）日气温低于―10</w:t>
      </w:r>
      <w:r>
        <w:rPr>
          <w:rFonts w:hint="eastAsia" w:ascii="宋体" w:hAnsi="宋体" w:eastAsia="宋体" w:cs="Times New Roman"/>
          <w:szCs w:val="21"/>
          <w:u w:val="single"/>
        </w:rPr>
        <w:t>℃</w:t>
      </w:r>
      <w:r>
        <w:rPr>
          <w:rFonts w:ascii="宋体" w:hAnsi="宋体" w:eastAsia="宋体" w:cs="Times New Roman"/>
          <w:szCs w:val="21"/>
          <w:u w:val="single"/>
        </w:rPr>
        <w:t>的大寒大于3天</w:t>
      </w:r>
      <w:r>
        <w:rPr>
          <w:rFonts w:hint="eastAsia" w:ascii="宋体" w:hAnsi="宋体" w:eastAsia="宋体" w:cs="Times New Roman"/>
          <w:szCs w:val="21"/>
        </w:rPr>
        <w:t>；</w:t>
      </w:r>
    </w:p>
    <w:p w14:paraId="7E0AB612">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5</w:t>
      </w:r>
      <w:r>
        <w:rPr>
          <w:rFonts w:ascii="宋体" w:hAnsi="宋体" w:eastAsia="宋体" w:cs="Times New Roman"/>
          <w:szCs w:val="21"/>
          <w:u w:val="single"/>
        </w:rPr>
        <w:t>）造成工程损坏的</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"http://wenwen.soso.com/z/Search.e?sp=S%E5%86%B0%E9%9B%B9&amp;ch=w.search.yjjlink&amp;cid=w.search.yjjlink"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冰雹</w:t>
      </w:r>
      <w:r>
        <w:rPr>
          <w:rFonts w:ascii="宋体" w:hAnsi="宋体" w:eastAsia="宋体" w:cs="Times New Roman"/>
          <w:szCs w:val="21"/>
          <w:u w:val="single"/>
        </w:rPr>
        <w:fldChar w:fldCharType="end"/>
      </w:r>
      <w:r>
        <w:rPr>
          <w:rFonts w:ascii="宋体" w:hAnsi="宋体" w:eastAsia="宋体" w:cs="Times New Roman"/>
          <w:szCs w:val="21"/>
          <w:u w:val="single"/>
        </w:rPr>
        <w:t>和</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"http://wenwen.soso.com/z/Search.e?sp=S%E5%A4%A7%E9%9B%AA&amp;ch=w.search.yjjlink&amp;cid=w.search.yjjlink"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大雪</w:t>
      </w:r>
      <w:r>
        <w:rPr>
          <w:rFonts w:ascii="宋体" w:hAnsi="宋体" w:eastAsia="宋体" w:cs="Times New Roman"/>
          <w:szCs w:val="21"/>
          <w:u w:val="single"/>
        </w:rPr>
        <w:fldChar w:fldCharType="end"/>
      </w:r>
      <w:r>
        <w:rPr>
          <w:rFonts w:ascii="宋体" w:hAnsi="宋体" w:eastAsia="宋体" w:cs="Times New Roman"/>
          <w:szCs w:val="21"/>
          <w:u w:val="single"/>
        </w:rPr>
        <w:t>灾害：日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"http://wenwen.soso.com/z/Search.e?sp=S%E9%99%8D%E9%9B%AA%E9%87%8F&amp;ch=w.search.yjjlink&amp;cid=w.search.yjjlink"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降雪量</w:t>
      </w:r>
      <w:r>
        <w:rPr>
          <w:rFonts w:ascii="宋体" w:hAnsi="宋体" w:eastAsia="宋体" w:cs="Times New Roman"/>
          <w:szCs w:val="21"/>
          <w:u w:val="single"/>
        </w:rPr>
        <w:fldChar w:fldCharType="end"/>
      </w:r>
      <w:r>
        <w:rPr>
          <w:rFonts w:ascii="宋体" w:hAnsi="宋体" w:eastAsia="宋体" w:cs="Times New Roman"/>
          <w:szCs w:val="21"/>
          <w:u w:val="single"/>
        </w:rPr>
        <w:t>10</w:t>
      </w:r>
      <w:r>
        <w:rPr>
          <w:rFonts w:hint="eastAsia" w:ascii="宋体" w:hAnsi="宋体" w:eastAsia="宋体" w:cs="Times New Roman"/>
          <w:szCs w:val="21"/>
          <w:u w:val="single"/>
        </w:rPr>
        <w:t>㎜及以上</w:t>
      </w:r>
      <w:r>
        <w:rPr>
          <w:rFonts w:hint="eastAsia" w:ascii="宋体" w:hAnsi="宋体" w:eastAsia="宋体" w:cs="Times New Roman"/>
          <w:szCs w:val="21"/>
        </w:rPr>
        <w:t>；</w:t>
      </w:r>
    </w:p>
    <w:p w14:paraId="0813E60C">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6</w:t>
      </w:r>
      <w:r>
        <w:rPr>
          <w:rFonts w:ascii="宋体" w:hAnsi="宋体" w:eastAsia="宋体" w:cs="Times New Roman"/>
          <w:szCs w:val="21"/>
          <w:u w:val="single"/>
        </w:rPr>
        <w:t>）</w:t>
      </w:r>
      <w:r>
        <w:rPr>
          <w:rFonts w:hint="eastAsia" w:ascii="宋体" w:hAnsi="宋体" w:eastAsia="宋体" w:cs="Times New Roman"/>
          <w:szCs w:val="21"/>
          <w:u w:val="single"/>
          <w:lang w:eastAsia="zh-CN"/>
        </w:rPr>
        <w:t>其他</w:t>
      </w:r>
      <w:r>
        <w:rPr>
          <w:rFonts w:ascii="宋体" w:hAnsi="宋体" w:eastAsia="宋体" w:cs="Times New Roman"/>
          <w:szCs w:val="21"/>
          <w:u w:val="single"/>
        </w:rPr>
        <w:t>异常恶劣</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"http://wenwen.soso.com/z/Search.e?sp=S%E6%B0%94%E5%80%99%E7%81%BE%E5%AE%B3&amp;ch=w.search.yjjlink&amp;cid=w.search.yjjlink"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气候灾害</w:t>
      </w:r>
      <w:r>
        <w:rPr>
          <w:rFonts w:ascii="宋体" w:hAnsi="宋体" w:eastAsia="宋体" w:cs="Times New Roman"/>
          <w:szCs w:val="21"/>
          <w:u w:val="single"/>
        </w:rPr>
        <w:fldChar w:fldCharType="end"/>
      </w:r>
      <w:r>
        <w:rPr>
          <w:rFonts w:ascii="宋体" w:hAnsi="宋体" w:eastAsia="宋体" w:cs="Times New Roman"/>
          <w:szCs w:val="21"/>
        </w:rPr>
        <w:t>。</w:t>
      </w:r>
    </w:p>
    <w:p w14:paraId="30275452">
      <w:pPr>
        <w:keepNext w:val="0"/>
        <w:keepLines w:val="0"/>
        <w:pageBreakBefore w:val="0"/>
        <w:spacing w:line="360" w:lineRule="auto"/>
        <w:ind w:left="0" w:firstLine="420"/>
        <w:jc w:val="left"/>
        <w:rPr>
          <w:rFonts w:hint="eastAsia" w:ascii="宋体" w:hAnsi="宋体" w:eastAsia="宋体" w:cs="Times New Roman"/>
          <w:szCs w:val="21"/>
          <w:u w:val="single"/>
        </w:rPr>
      </w:pPr>
      <w:r>
        <w:rPr>
          <w:rFonts w:hint="eastAsia" w:ascii="宋体" w:hAnsi="宋体" w:eastAsia="宋体" w:cs="Times New Roman"/>
          <w:szCs w:val="21"/>
          <w:u w:val="single"/>
        </w:rPr>
        <w:t>注：</w:t>
      </w:r>
      <w:r>
        <w:rPr>
          <w:rFonts w:ascii="宋体" w:hAnsi="宋体" w:eastAsia="宋体" w:cs="Times New Roman"/>
          <w:szCs w:val="21"/>
          <w:u w:val="single"/>
        </w:rPr>
        <w:t>均以气象部门公布的为准</w:t>
      </w:r>
      <w:r>
        <w:rPr>
          <w:rFonts w:hint="eastAsia" w:ascii="宋体" w:hAnsi="宋体" w:eastAsia="宋体" w:cs="Times New Roman"/>
          <w:szCs w:val="21"/>
          <w:u w:val="none"/>
        </w:rPr>
        <w:t>。</w:t>
      </w:r>
    </w:p>
    <w:p w14:paraId="0B8ACE7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89" w:name="_Toc38"/>
      <w:bookmarkStart w:id="290" w:name="_Toc13690"/>
      <w:r>
        <w:rPr>
          <w:rFonts w:ascii="Times New Roman" w:hAnsi="Times New Roman" w:eastAsia="黑体" w:cs="Times New Roman"/>
          <w:b w:val="0"/>
          <w:bCs/>
          <w:sz w:val="21"/>
          <w:szCs w:val="32"/>
          <w:lang w:val="en-US" w:eastAsia="zh-CN" w:bidi="ar-SA"/>
        </w:rPr>
        <w:t xml:space="preserve">7.9 </w:t>
      </w:r>
      <w:r>
        <w:rPr>
          <w:rFonts w:hint="eastAsia" w:ascii="Times New Roman" w:hAnsi="Times New Roman" w:eastAsia="黑体" w:cs="Times New Roman"/>
          <w:b w:val="0"/>
          <w:bCs/>
          <w:sz w:val="21"/>
          <w:szCs w:val="32"/>
          <w:lang w:val="en-US" w:eastAsia="zh-CN" w:bidi="ar-SA"/>
        </w:rPr>
        <w:t>提前竣工的奖励</w:t>
      </w:r>
      <w:bookmarkEnd w:id="289"/>
      <w:bookmarkEnd w:id="290"/>
    </w:p>
    <w:p w14:paraId="1E99AE4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7.9.2</w:t>
      </w:r>
      <w:r>
        <w:rPr>
          <w:rFonts w:hint="eastAsia" w:ascii="宋体" w:hAnsi="宋体" w:eastAsia="宋体" w:cs="Times New Roman"/>
          <w:szCs w:val="32"/>
        </w:rPr>
        <w:t>提前竣工的奖励：</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F79FAE9">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91" w:name="_Toc351203640"/>
      <w:r>
        <w:rPr>
          <w:rFonts w:ascii="Times New Roman" w:hAnsi="Times New Roman" w:eastAsia="黑体" w:cs="Times New Roman"/>
          <w:b w:val="0"/>
          <w:bCs/>
          <w:sz w:val="21"/>
          <w:szCs w:val="32"/>
          <w:lang w:val="en-US" w:eastAsia="zh-CN" w:bidi="ar-SA"/>
        </w:rPr>
        <w:t xml:space="preserve">8. </w:t>
      </w:r>
      <w:r>
        <w:rPr>
          <w:rFonts w:hint="eastAsia" w:ascii="Times New Roman" w:hAnsi="Times New Roman" w:eastAsia="黑体" w:cs="Times New Roman"/>
          <w:b w:val="0"/>
          <w:bCs/>
          <w:sz w:val="21"/>
          <w:szCs w:val="32"/>
          <w:lang w:val="en-US" w:eastAsia="zh-CN" w:bidi="ar-SA"/>
        </w:rPr>
        <w:t>材料与设备</w:t>
      </w:r>
      <w:bookmarkEnd w:id="291"/>
    </w:p>
    <w:p w14:paraId="5E806B5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92" w:name="_Toc31527"/>
      <w:bookmarkStart w:id="293" w:name="_Toc11648"/>
      <w:r>
        <w:rPr>
          <w:rFonts w:ascii="Times New Roman" w:hAnsi="Times New Roman" w:eastAsia="黑体" w:cs="Times New Roman"/>
          <w:b w:val="0"/>
          <w:bCs/>
          <w:sz w:val="21"/>
          <w:szCs w:val="32"/>
          <w:lang w:val="en-US" w:eastAsia="zh-CN" w:bidi="ar-SA"/>
        </w:rPr>
        <w:t>8</w:t>
      </w:r>
      <w:bookmarkStart w:id="294" w:name="_Toc280868654"/>
      <w:bookmarkStart w:id="295" w:name="_Toc296891207"/>
      <w:bookmarkStart w:id="296" w:name="_Toc297048353"/>
      <w:bookmarkStart w:id="297" w:name="_Toc304295556"/>
      <w:bookmarkStart w:id="298" w:name="_Toc312677493"/>
      <w:bookmarkStart w:id="299" w:name="_Toc312678019"/>
      <w:bookmarkStart w:id="300" w:name="_Toc300934979"/>
      <w:bookmarkStart w:id="301" w:name="_Toc303539136"/>
      <w:bookmarkStart w:id="302" w:name="_Toc297123527"/>
      <w:bookmarkStart w:id="303" w:name="_Toc296503167"/>
      <w:bookmarkStart w:id="304" w:name="_Toc292559372"/>
      <w:bookmarkStart w:id="305" w:name="_Toc297120467"/>
      <w:bookmarkStart w:id="306" w:name="_Toc292559877"/>
      <w:bookmarkStart w:id="307" w:name="_Toc296944506"/>
      <w:bookmarkStart w:id="308" w:name="_Toc296347166"/>
      <w:bookmarkStart w:id="309" w:name="_Toc296890995"/>
      <w:bookmarkStart w:id="310" w:name="_Toc297216186"/>
      <w:bookmarkStart w:id="311" w:name="_Toc296346668"/>
      <w:r>
        <w:rPr>
          <w:rFonts w:ascii="Times New Roman" w:hAnsi="Times New Roman" w:eastAsia="黑体" w:cs="Times New Roman"/>
          <w:b w:val="0"/>
          <w:bCs/>
          <w:sz w:val="21"/>
          <w:szCs w:val="32"/>
          <w:lang w:val="en-US" w:eastAsia="zh-CN" w:bidi="ar-SA"/>
        </w:rPr>
        <w:t>.4</w:t>
      </w:r>
      <w:r>
        <w:rPr>
          <w:rFonts w:hint="eastAsia" w:ascii="Times New Roman" w:hAnsi="Times New Roman" w:eastAsia="黑体" w:cs="Times New Roman"/>
          <w:b w:val="0"/>
          <w:bCs/>
          <w:sz w:val="21"/>
          <w:szCs w:val="32"/>
          <w:lang w:val="en-US" w:eastAsia="zh-CN" w:bidi="ar-SA"/>
        </w:rPr>
        <w:t>材料与工程设备的保管与使用</w:t>
      </w:r>
      <w:bookmarkEnd w:id="292"/>
      <w:bookmarkEnd w:id="293"/>
    </w:p>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14:paraId="38DA523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w:t>
      </w:r>
      <w:bookmarkStart w:id="312" w:name="_Toc292559373"/>
      <w:bookmarkStart w:id="313" w:name="_Toc292559878"/>
      <w:r>
        <w:rPr>
          <w:rFonts w:ascii="宋体" w:hAnsi="宋体" w:eastAsia="宋体" w:cs="Times New Roman"/>
          <w:szCs w:val="32"/>
        </w:rPr>
        <w:t>.4.1</w:t>
      </w:r>
      <w:r>
        <w:rPr>
          <w:rFonts w:hint="eastAsia" w:ascii="宋体" w:hAnsi="宋体" w:eastAsia="宋体" w:cs="Times New Roman"/>
          <w:szCs w:val="32"/>
        </w:rPr>
        <w:t>发包人供应的材料设备的保管费用的承担：</w:t>
      </w:r>
      <w:r>
        <w:rPr>
          <w:rFonts w:hint="eastAsia" w:ascii="宋体" w:hAnsi="宋体" w:eastAsia="宋体" w:cs="Times New Roman"/>
          <w:color w:val="000000"/>
          <w:szCs w:val="21"/>
          <w:u w:val="single"/>
        </w:rPr>
        <w:t>由承包人承担</w:t>
      </w:r>
      <w:r>
        <w:rPr>
          <w:rFonts w:hint="eastAsia" w:ascii="宋体" w:hAnsi="宋体" w:eastAsia="宋体" w:cs="Times New Roman"/>
          <w:b/>
          <w:szCs w:val="32"/>
        </w:rPr>
        <w:t>。</w:t>
      </w:r>
      <w:bookmarkEnd w:id="312"/>
      <w:bookmarkEnd w:id="313"/>
    </w:p>
    <w:p w14:paraId="17CF40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14" w:name="_Toc6235"/>
      <w:bookmarkStart w:id="315" w:name="_Toc22232"/>
      <w:r>
        <w:rPr>
          <w:rFonts w:ascii="Times New Roman" w:hAnsi="Times New Roman" w:eastAsia="黑体" w:cs="Times New Roman"/>
          <w:b w:val="0"/>
          <w:bCs/>
          <w:sz w:val="21"/>
          <w:szCs w:val="32"/>
          <w:lang w:val="en-US" w:eastAsia="zh-CN" w:bidi="ar-SA"/>
        </w:rPr>
        <w:t xml:space="preserve">8.6 </w:t>
      </w:r>
      <w:r>
        <w:rPr>
          <w:rFonts w:hint="eastAsia" w:ascii="Times New Roman" w:hAnsi="Times New Roman" w:eastAsia="黑体" w:cs="Times New Roman"/>
          <w:b w:val="0"/>
          <w:bCs/>
          <w:sz w:val="21"/>
          <w:szCs w:val="32"/>
          <w:lang w:val="en-US" w:eastAsia="zh-CN" w:bidi="ar-SA"/>
        </w:rPr>
        <w:t>样品</w:t>
      </w:r>
      <w:bookmarkEnd w:id="314"/>
      <w:bookmarkEnd w:id="315"/>
    </w:p>
    <w:p w14:paraId="3C9D3DC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8.6.1</w:t>
      </w:r>
      <w:r>
        <w:rPr>
          <w:rFonts w:hint="eastAsia" w:ascii="宋体" w:hAnsi="宋体" w:eastAsia="宋体" w:cs="Times New Roman"/>
          <w:szCs w:val="32"/>
        </w:rPr>
        <w:t>样品的报送与封存</w:t>
      </w:r>
    </w:p>
    <w:p w14:paraId="366E75BF">
      <w:pPr>
        <w:keepNext w:val="0"/>
        <w:keepLines w:val="0"/>
        <w:pageBreakBefore w:val="0"/>
        <w:spacing w:line="360" w:lineRule="auto"/>
        <w:ind w:left="0" w:firstLine="420"/>
        <w:jc w:val="left"/>
        <w:rPr>
          <w:rFonts w:hint="eastAsia" w:ascii="宋体" w:hAnsi="宋体" w:eastAsia="宋体" w:cs="Times New Roman"/>
          <w:b/>
          <w:szCs w:val="32"/>
        </w:rPr>
      </w:pPr>
      <w:r>
        <w:rPr>
          <w:rFonts w:hint="eastAsia" w:ascii="宋体" w:hAnsi="宋体" w:eastAsia="宋体" w:cs="Times New Roman"/>
          <w:szCs w:val="32"/>
        </w:rPr>
        <w:t>需要承包人报送样品的材料或工程设备，样品的种类、名称、规格、数量要求：</w:t>
      </w:r>
      <w:r>
        <w:rPr>
          <w:rFonts w:hint="eastAsia" w:ascii="Calibri" w:hAnsi="Calibri" w:eastAsia="宋体" w:cs="Times New Roman"/>
          <w:b/>
          <w:bCs/>
          <w:szCs w:val="21"/>
          <w:u w:val="single"/>
        </w:rPr>
        <w:t>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b/>
          <w:szCs w:val="32"/>
        </w:rPr>
        <w:t>。</w:t>
      </w:r>
    </w:p>
    <w:p w14:paraId="79E3907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16" w:name="_Toc14283"/>
      <w:bookmarkStart w:id="317" w:name="_Toc31364"/>
      <w:r>
        <w:rPr>
          <w:rFonts w:ascii="Times New Roman" w:hAnsi="Times New Roman" w:eastAsia="黑体" w:cs="Times New Roman"/>
          <w:b w:val="0"/>
          <w:bCs/>
          <w:sz w:val="21"/>
          <w:szCs w:val="32"/>
          <w:lang w:val="en-US" w:eastAsia="zh-CN" w:bidi="ar-SA"/>
        </w:rPr>
        <w:t xml:space="preserve">8.8 </w:t>
      </w:r>
      <w:r>
        <w:rPr>
          <w:rFonts w:hint="eastAsia" w:ascii="Times New Roman" w:hAnsi="Times New Roman" w:eastAsia="黑体" w:cs="Times New Roman"/>
          <w:b w:val="0"/>
          <w:bCs/>
          <w:sz w:val="21"/>
          <w:szCs w:val="32"/>
          <w:lang w:val="en-US" w:eastAsia="zh-CN" w:bidi="ar-SA"/>
        </w:rPr>
        <w:t>施工设备和临时设施</w:t>
      </w:r>
      <w:bookmarkEnd w:id="316"/>
      <w:bookmarkEnd w:id="317"/>
    </w:p>
    <w:p w14:paraId="73C847E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8.8.1</w:t>
      </w:r>
      <w:r>
        <w:rPr>
          <w:rFonts w:hint="eastAsia" w:ascii="宋体" w:hAnsi="宋体" w:eastAsia="宋体" w:cs="Times New Roman"/>
          <w:szCs w:val="32"/>
        </w:rPr>
        <w:t>承包人提供的施工设备和临时设施</w:t>
      </w:r>
    </w:p>
    <w:p w14:paraId="272D6F13">
      <w:pPr>
        <w:spacing w:line="360" w:lineRule="auto"/>
        <w:ind w:firstLine="420"/>
        <w:jc w:val="left"/>
        <w:rPr>
          <w:rFonts w:ascii="宋体" w:hAnsi="宋体" w:eastAsia="宋体" w:cs="Times New Roman"/>
          <w:szCs w:val="21"/>
          <w:u w:val="single"/>
        </w:rPr>
      </w:pPr>
      <w:r>
        <w:rPr>
          <w:rFonts w:hint="eastAsia" w:ascii="宋体" w:hAnsi="宋体" w:eastAsia="宋体" w:cs="Times New Roman"/>
          <w:szCs w:val="32"/>
        </w:rPr>
        <w:t>关于修建临时设施费用承担的约定：</w:t>
      </w:r>
      <w:r>
        <w:rPr>
          <w:rFonts w:hint="eastAsia" w:ascii="宋体" w:hAnsi="宋体" w:eastAsia="宋体" w:cs="Times New Roman"/>
          <w:szCs w:val="21"/>
          <w:u w:val="single"/>
        </w:rPr>
        <w:t>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eastAsia="宋体" w:cs="Times New Roman"/>
          <w:szCs w:val="21"/>
          <w:u w:val="none"/>
        </w:rPr>
        <w:t>。</w:t>
      </w:r>
    </w:p>
    <w:p w14:paraId="0C650C29">
      <w:pPr>
        <w:spacing w:line="360" w:lineRule="auto"/>
        <w:ind w:firstLine="420"/>
        <w:jc w:val="left"/>
        <w:rPr>
          <w:rFonts w:ascii="宋体" w:hAnsi="宋体" w:eastAsia="宋体" w:cs="Times New Roman"/>
          <w:szCs w:val="21"/>
          <w:u w:val="single"/>
        </w:rPr>
      </w:pPr>
      <w:r>
        <w:rPr>
          <w:rFonts w:hint="eastAsia" w:ascii="宋体" w:hAnsi="宋体" w:eastAsia="宋体" w:cs="Times New Roman"/>
          <w:szCs w:val="21"/>
          <w:u w:val="single"/>
        </w:rPr>
        <w:t>承包人负责采购的材料设备必须符合设计和有关标准规定的质量要求，并经发包人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rPr>
          <w:rFonts w:hint="eastAsia" w:ascii="宋体" w:hAnsi="宋体" w:eastAsia="宋体" w:cs="Times New Roman"/>
          <w:szCs w:val="21"/>
          <w:u w:val="none"/>
        </w:rPr>
        <w:t>。</w:t>
      </w:r>
    </w:p>
    <w:p w14:paraId="016CB680">
      <w:pPr>
        <w:keepNext w:val="0"/>
        <w:keepLines w:val="0"/>
        <w:pageBreakBefore w:val="0"/>
        <w:widowControl/>
        <w:numPr>
          <w:ilvl w:val="2"/>
          <w:numId w:val="4"/>
        </w:numPr>
        <w:spacing w:line="360" w:lineRule="auto"/>
        <w:ind w:left="0"/>
        <w:jc w:val="left"/>
        <w:rPr>
          <w:rFonts w:hint="eastAsia" w:ascii="宋体" w:hAnsi="宋体" w:eastAsia="宋体" w:cs="宋体"/>
          <w:b/>
          <w:bCs/>
          <w:szCs w:val="21"/>
          <w:u w:val="single"/>
        </w:rPr>
      </w:pPr>
      <w:r>
        <w:rPr>
          <w:rFonts w:hint="eastAsia" w:ascii="宋体" w:hAnsi="宋体" w:eastAsia="宋体" w:cs="Times New Roman"/>
          <w:szCs w:val="21"/>
          <w:u w:val="single"/>
        </w:rPr>
        <w:t>在任何情况下，承包人不得以异议未解决为由拖延施工，否则由此造成的一切后果及责任均由承包人承担</w:t>
      </w:r>
      <w:r>
        <w:rPr>
          <w:rFonts w:hint="eastAsia" w:ascii="宋体" w:hAnsi="宋体" w:eastAsia="宋体" w:cs="宋体"/>
          <w:sz w:val="24"/>
          <w:szCs w:val="32"/>
        </w:rPr>
        <w:t>。</w:t>
      </w:r>
    </w:p>
    <w:p w14:paraId="43E21C43">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318" w:name="_Toc351203641"/>
      <w:r>
        <w:rPr>
          <w:rFonts w:ascii="Times New Roman" w:hAnsi="Times New Roman" w:eastAsia="黑体" w:cs="Times New Roman"/>
          <w:b w:val="0"/>
          <w:bCs/>
          <w:sz w:val="21"/>
          <w:szCs w:val="32"/>
          <w:lang w:val="en-US" w:eastAsia="zh-CN" w:bidi="ar-SA"/>
        </w:rPr>
        <w:t>9</w:t>
      </w:r>
      <w:bookmarkStart w:id="319" w:name="_Toc312677495"/>
      <w:bookmarkStart w:id="320" w:name="_Toc300934982"/>
      <w:bookmarkStart w:id="321" w:name="_Toc303539139"/>
      <w:bookmarkStart w:id="322" w:name="_Toc297216192"/>
      <w:bookmarkStart w:id="323" w:name="_Toc304295559"/>
      <w:bookmarkStart w:id="324" w:name="_Toc312678021"/>
      <w:bookmarkStart w:id="325" w:name="_Toc297123533"/>
      <w:bookmarkStart w:id="326" w:name="_Toc292559883"/>
      <w:bookmarkStart w:id="327" w:name="_Toc296944512"/>
      <w:bookmarkStart w:id="328" w:name="_Toc297120473"/>
      <w:bookmarkStart w:id="329" w:name="_Toc296503173"/>
      <w:bookmarkStart w:id="330" w:name="_Toc267251428"/>
      <w:bookmarkStart w:id="331" w:name="_Toc296346674"/>
      <w:bookmarkStart w:id="332" w:name="_Toc296891213"/>
      <w:bookmarkStart w:id="333" w:name="_Toc296347172"/>
      <w:bookmarkStart w:id="334" w:name="_Toc297048359"/>
      <w:bookmarkStart w:id="335" w:name="_Toc296891001"/>
      <w:bookmarkStart w:id="336" w:name="_Toc292559378"/>
      <w:bookmarkStart w:id="337" w:name="_Toc26725142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试验与检验</w:t>
      </w:r>
      <w:bookmarkEnd w:id="318"/>
    </w:p>
    <w:bookmarkEnd w:id="319"/>
    <w:bookmarkEnd w:id="320"/>
    <w:bookmarkEnd w:id="321"/>
    <w:bookmarkEnd w:id="322"/>
    <w:bookmarkEnd w:id="323"/>
    <w:bookmarkEnd w:id="324"/>
    <w:bookmarkEnd w:id="325"/>
    <w:p w14:paraId="06B94D5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38" w:name="_Toc14737"/>
      <w:bookmarkStart w:id="339" w:name="_Toc2640"/>
      <w:r>
        <w:rPr>
          <w:rFonts w:ascii="Times New Roman" w:hAnsi="Times New Roman" w:eastAsia="黑体" w:cs="Times New Roman"/>
          <w:b w:val="0"/>
          <w:bCs/>
          <w:sz w:val="21"/>
          <w:szCs w:val="32"/>
          <w:lang w:val="en-US" w:eastAsia="zh-CN" w:bidi="ar-SA"/>
        </w:rPr>
        <w:t>9</w:t>
      </w:r>
      <w:bookmarkStart w:id="340" w:name="_Toc312678022"/>
      <w:bookmarkStart w:id="341" w:name="_Toc300934983"/>
      <w:bookmarkStart w:id="342" w:name="_Toc303539140"/>
      <w:bookmarkStart w:id="343" w:name="_Toc312677496"/>
      <w:bookmarkStart w:id="344" w:name="_Toc304295560"/>
      <w:bookmarkStart w:id="345" w:name="_Toc297216193"/>
      <w:bookmarkStart w:id="346" w:name="_Toc297123534"/>
      <w:r>
        <w:rPr>
          <w:rFonts w:ascii="Times New Roman" w:hAnsi="Times New Roman" w:eastAsia="黑体" w:cs="Times New Roman"/>
          <w:b w:val="0"/>
          <w:bCs/>
          <w:sz w:val="21"/>
          <w:szCs w:val="32"/>
          <w:lang w:val="en-US" w:eastAsia="zh-CN" w:bidi="ar-SA"/>
        </w:rPr>
        <w:t>.1</w:t>
      </w:r>
      <w:r>
        <w:rPr>
          <w:rFonts w:hint="eastAsia" w:ascii="Times New Roman" w:hAnsi="Times New Roman" w:eastAsia="黑体" w:cs="Times New Roman"/>
          <w:b w:val="0"/>
          <w:bCs/>
          <w:sz w:val="21"/>
          <w:szCs w:val="32"/>
          <w:lang w:val="en-US" w:eastAsia="zh-CN" w:bidi="ar-SA"/>
        </w:rPr>
        <w:t>试验设备与试验人员</w:t>
      </w:r>
      <w:bookmarkEnd w:id="338"/>
      <w:bookmarkEnd w:id="339"/>
    </w:p>
    <w:bookmarkEnd w:id="340"/>
    <w:bookmarkEnd w:id="341"/>
    <w:bookmarkEnd w:id="342"/>
    <w:bookmarkEnd w:id="343"/>
    <w:bookmarkEnd w:id="344"/>
    <w:bookmarkEnd w:id="345"/>
    <w:bookmarkEnd w:id="346"/>
    <w:p w14:paraId="2FB91D4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9</w:t>
      </w:r>
      <w:bookmarkStart w:id="347" w:name="_Toc312677497"/>
      <w:bookmarkStart w:id="348" w:name="_Toc304295561"/>
      <w:bookmarkStart w:id="349" w:name="_Toc300934984"/>
      <w:bookmarkStart w:id="350" w:name="_Toc297216194"/>
      <w:bookmarkStart w:id="351" w:name="_Toc297123535"/>
      <w:bookmarkStart w:id="352" w:name="_Toc312678023"/>
      <w:bookmarkStart w:id="353" w:name="_Toc303539141"/>
      <w:bookmarkStart w:id="354" w:name="_Toc318581174"/>
      <w:r>
        <w:rPr>
          <w:rFonts w:ascii="宋体" w:hAnsi="宋体" w:eastAsia="宋体" w:cs="Times New Roman"/>
          <w:szCs w:val="32"/>
        </w:rPr>
        <w:t xml:space="preserve">.1.2 </w:t>
      </w:r>
      <w:r>
        <w:rPr>
          <w:rFonts w:hint="eastAsia" w:ascii="宋体" w:hAnsi="宋体" w:eastAsia="宋体" w:cs="Times New Roman"/>
          <w:szCs w:val="32"/>
        </w:rPr>
        <w:t>试验设备</w:t>
      </w:r>
    </w:p>
    <w:p w14:paraId="6A78B0B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施工现场需要配置的试验场所：</w:t>
      </w:r>
      <w:bookmarkEnd w:id="347"/>
      <w:bookmarkEnd w:id="348"/>
      <w:bookmarkEnd w:id="349"/>
      <w:bookmarkEnd w:id="350"/>
      <w:bookmarkEnd w:id="351"/>
      <w:bookmarkEnd w:id="352"/>
      <w:bookmarkEnd w:id="353"/>
      <w:bookmarkStart w:id="355" w:name="_Toc312678024"/>
      <w:bookmarkStart w:id="356" w:name="_Toc297123536"/>
      <w:bookmarkStart w:id="357" w:name="_Toc304295562"/>
      <w:bookmarkStart w:id="358" w:name="_Toc312677498"/>
      <w:bookmarkStart w:id="359" w:name="_Toc303539142"/>
      <w:bookmarkStart w:id="360" w:name="_Toc297216195"/>
      <w:bookmarkStart w:id="361" w:name="_Toc300934985"/>
      <w:r>
        <w:rPr>
          <w:rFonts w:hint="eastAsia" w:ascii="宋体" w:hAnsi="宋体" w:eastAsia="宋体" w:cs="Times New Roman"/>
          <w:color w:val="000000"/>
          <w:szCs w:val="21"/>
          <w:u w:val="single"/>
        </w:rPr>
        <w:t>按有关规定执行</w:t>
      </w:r>
      <w:r>
        <w:rPr>
          <w:rFonts w:hint="eastAsia" w:ascii="宋体" w:hAnsi="宋体" w:eastAsia="宋体" w:cs="Times New Roman"/>
          <w:szCs w:val="32"/>
        </w:rPr>
        <w:t>。</w:t>
      </w:r>
    </w:p>
    <w:p w14:paraId="16D1515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施工现场需要配备的试验设备：</w:t>
      </w:r>
      <w:r>
        <w:rPr>
          <w:rFonts w:hint="eastAsia" w:ascii="宋体" w:hAnsi="宋体" w:eastAsia="宋体" w:cs="Times New Roman"/>
          <w:color w:val="000000"/>
          <w:szCs w:val="21"/>
          <w:u w:val="single"/>
        </w:rPr>
        <w:t>按有关规定执行</w:t>
      </w:r>
      <w:r>
        <w:rPr>
          <w:rFonts w:hint="eastAsia" w:ascii="宋体" w:hAnsi="宋体" w:eastAsia="宋体" w:cs="Times New Roman"/>
          <w:szCs w:val="32"/>
        </w:rPr>
        <w:t>。</w:t>
      </w:r>
    </w:p>
    <w:p w14:paraId="4004721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施工现场需要具备的其他试验条件：</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6F4CB8E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62" w:name="_Toc32341"/>
      <w:bookmarkStart w:id="363" w:name="_Toc8896"/>
      <w:r>
        <w:rPr>
          <w:rFonts w:ascii="Times New Roman" w:hAnsi="Times New Roman" w:eastAsia="黑体" w:cs="Times New Roman"/>
          <w:b w:val="0"/>
          <w:bCs/>
          <w:sz w:val="21"/>
          <w:szCs w:val="32"/>
          <w:lang w:val="en-US" w:eastAsia="zh-CN" w:bidi="ar-SA"/>
        </w:rPr>
        <w:t xml:space="preserve">9.4 </w:t>
      </w:r>
      <w:r>
        <w:rPr>
          <w:rFonts w:hint="eastAsia" w:ascii="Times New Roman" w:hAnsi="Times New Roman" w:eastAsia="黑体" w:cs="Times New Roman"/>
          <w:b w:val="0"/>
          <w:bCs/>
          <w:sz w:val="21"/>
          <w:szCs w:val="32"/>
          <w:lang w:val="en-US" w:eastAsia="zh-CN" w:bidi="ar-SA"/>
        </w:rPr>
        <w:t>现场工艺试验</w:t>
      </w:r>
      <w:bookmarkEnd w:id="362"/>
      <w:bookmarkEnd w:id="363"/>
    </w:p>
    <w:p w14:paraId="3377ABD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现场工艺试验的有关约定：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bookmarkEnd w:id="354"/>
    <w:bookmarkEnd w:id="355"/>
    <w:bookmarkEnd w:id="356"/>
    <w:bookmarkEnd w:id="357"/>
    <w:bookmarkEnd w:id="358"/>
    <w:bookmarkEnd w:id="359"/>
    <w:bookmarkEnd w:id="360"/>
    <w:bookmarkEnd w:id="361"/>
    <w:p w14:paraId="5D228563">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364" w:name="_Toc351203642"/>
      <w:r>
        <w:rPr>
          <w:rFonts w:ascii="Times New Roman" w:hAnsi="Times New Roman" w:eastAsia="黑体" w:cs="Times New Roman"/>
          <w:b w:val="0"/>
          <w:bCs/>
          <w:sz w:val="21"/>
          <w:szCs w:val="32"/>
          <w:lang w:val="en-US" w:eastAsia="zh-CN" w:bidi="ar-SA"/>
        </w:rPr>
        <w:t>1</w:t>
      </w:r>
      <w:bookmarkEnd w:id="326"/>
      <w:bookmarkEnd w:id="327"/>
      <w:bookmarkEnd w:id="328"/>
      <w:bookmarkEnd w:id="329"/>
      <w:bookmarkEnd w:id="330"/>
      <w:bookmarkEnd w:id="331"/>
      <w:bookmarkEnd w:id="332"/>
      <w:bookmarkEnd w:id="333"/>
      <w:bookmarkEnd w:id="334"/>
      <w:bookmarkEnd w:id="335"/>
      <w:bookmarkEnd w:id="336"/>
      <w:bookmarkEnd w:id="337"/>
      <w:bookmarkStart w:id="365" w:name="_Toc297120493"/>
      <w:bookmarkStart w:id="366" w:name="_Toc300934989"/>
      <w:bookmarkStart w:id="367" w:name="_Toc297123540"/>
      <w:bookmarkStart w:id="368" w:name="_Toc296347192"/>
      <w:bookmarkStart w:id="369" w:name="_Toc303539146"/>
      <w:bookmarkStart w:id="370" w:name="_Toc304295566"/>
      <w:bookmarkStart w:id="371" w:name="_Toc296503193"/>
      <w:bookmarkStart w:id="372" w:name="_Toc292559903"/>
      <w:bookmarkStart w:id="373" w:name="_Toc297048379"/>
      <w:bookmarkStart w:id="374" w:name="_Toc296891233"/>
      <w:bookmarkStart w:id="375" w:name="_Toc296346694"/>
      <w:bookmarkStart w:id="376" w:name="_Toc296891021"/>
      <w:bookmarkStart w:id="377" w:name="_Toc297216199"/>
      <w:bookmarkStart w:id="378" w:name="_Toc292559398"/>
      <w:bookmarkStart w:id="379" w:name="_Toc296944532"/>
      <w:bookmarkStart w:id="380" w:name="_Toc312678025"/>
      <w:bookmarkStart w:id="381" w:name="_Toc312677499"/>
      <w:r>
        <w:rPr>
          <w:rFonts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变更</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bookmarkEnd w:id="380"/>
    <w:bookmarkEnd w:id="381"/>
    <w:p w14:paraId="1D14E86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2" w:name="_Toc12131"/>
      <w:bookmarkStart w:id="383" w:name="_Toc15486"/>
      <w:r>
        <w:rPr>
          <w:rFonts w:ascii="Times New Roman" w:hAnsi="Times New Roman" w:eastAsia="黑体" w:cs="Times New Roman"/>
          <w:b w:val="0"/>
          <w:bCs/>
          <w:sz w:val="21"/>
          <w:szCs w:val="32"/>
          <w:lang w:val="en-US" w:eastAsia="zh-CN" w:bidi="ar-SA"/>
        </w:rPr>
        <w:t>10.1</w:t>
      </w:r>
      <w:r>
        <w:rPr>
          <w:rFonts w:hint="eastAsia" w:ascii="Times New Roman" w:hAnsi="Times New Roman" w:eastAsia="黑体" w:cs="Times New Roman"/>
          <w:b w:val="0"/>
          <w:bCs/>
          <w:sz w:val="21"/>
          <w:szCs w:val="32"/>
          <w:lang w:val="en-US" w:eastAsia="zh-CN" w:bidi="ar-SA"/>
        </w:rPr>
        <w:t>变更的范围</w:t>
      </w:r>
      <w:bookmarkEnd w:id="382"/>
      <w:bookmarkEnd w:id="383"/>
    </w:p>
    <w:p w14:paraId="37B81295">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关于变更的范围的约定：</w:t>
      </w:r>
      <w:r>
        <w:rPr>
          <w:rFonts w:hint="eastAsia" w:ascii="宋体" w:hAnsi="宋体" w:eastAsia="宋体" w:cs="Times New Roman"/>
          <w:szCs w:val="21"/>
          <w:u w:val="single"/>
        </w:rPr>
        <w:t>执行通用合同条款</w:t>
      </w:r>
      <w:r>
        <w:rPr>
          <w:rFonts w:hint="eastAsia" w:ascii="宋体" w:hAnsi="宋体" w:eastAsia="宋体" w:cs="Times New Roman"/>
          <w:szCs w:val="32"/>
        </w:rPr>
        <w:t>。</w:t>
      </w:r>
    </w:p>
    <w:p w14:paraId="52514C54">
      <w:pPr>
        <w:keepNext w:val="0"/>
        <w:keepLines w:val="0"/>
        <w:pageBreakBefore w:val="0"/>
        <w:widowControl w:val="0"/>
        <w:spacing w:line="360" w:lineRule="auto"/>
        <w:ind w:firstLine="420"/>
        <w:rPr>
          <w:rFonts w:hint="eastAsia"/>
          <w:u w:val="single"/>
        </w:rPr>
      </w:pPr>
      <w:bookmarkStart w:id="384" w:name="_Toc16215"/>
      <w:r>
        <w:rPr>
          <w:rFonts w:hint="eastAsia"/>
          <w:u w:val="single"/>
        </w:rPr>
        <w:t>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r>
        <w:rPr>
          <w:rFonts w:hint="eastAsia"/>
          <w:u w:val="none"/>
        </w:rPr>
        <w:t>。</w:t>
      </w:r>
      <w:bookmarkEnd w:id="384"/>
    </w:p>
    <w:p w14:paraId="291A3BC3">
      <w:pPr>
        <w:keepNext w:val="0"/>
        <w:keepLines w:val="0"/>
        <w:pageBreakBefore w:val="0"/>
        <w:widowControl w:val="0"/>
        <w:spacing w:line="360" w:lineRule="auto"/>
        <w:ind w:firstLine="420"/>
        <w:rPr>
          <w:rFonts w:hint="eastAsia"/>
          <w:u w:val="single"/>
        </w:rPr>
      </w:pPr>
      <w:bookmarkStart w:id="385" w:name="_Toc659"/>
      <w:r>
        <w:rPr>
          <w:rFonts w:hint="eastAsia"/>
          <w:u w:val="single"/>
        </w:rPr>
        <w:t>②关于临时用工的签证事项，发包人、承包人、项目管理人、监理方应在签证通知单上协商确定以下问题：工作内容及工作量、工作时间、工作人数、取定的人工单价（须为综合单价，并包含管理费和利润、税金等）</w:t>
      </w:r>
      <w:r>
        <w:rPr>
          <w:rFonts w:hint="eastAsia"/>
          <w:u w:val="none"/>
        </w:rPr>
        <w:t>。</w:t>
      </w:r>
      <w:bookmarkEnd w:id="385"/>
    </w:p>
    <w:p w14:paraId="703D634C">
      <w:pPr>
        <w:keepNext w:val="0"/>
        <w:keepLines w:val="0"/>
        <w:pageBreakBefore w:val="0"/>
        <w:widowControl w:val="0"/>
        <w:spacing w:line="360" w:lineRule="auto"/>
        <w:ind w:firstLine="420"/>
        <w:rPr>
          <w:rFonts w:hint="eastAsia"/>
          <w:u w:val="single"/>
        </w:rPr>
      </w:pPr>
      <w:bookmarkStart w:id="386" w:name="_Toc24969"/>
      <w:r>
        <w:rPr>
          <w:rFonts w:hint="eastAsia"/>
          <w:u w:val="single"/>
        </w:rPr>
        <w:t>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r>
        <w:rPr>
          <w:rFonts w:hint="eastAsia"/>
          <w:u w:val="none"/>
        </w:rPr>
        <w:t>。</w:t>
      </w:r>
      <w:bookmarkEnd w:id="386"/>
    </w:p>
    <w:p w14:paraId="05E145EA">
      <w:pPr>
        <w:keepNext w:val="0"/>
        <w:keepLines w:val="0"/>
        <w:pageBreakBefore w:val="0"/>
        <w:widowControl w:val="0"/>
        <w:spacing w:line="360" w:lineRule="auto"/>
        <w:ind w:left="0" w:firstLine="420"/>
        <w:jc w:val="left"/>
        <w:rPr>
          <w:rFonts w:hint="eastAsia" w:ascii="宋体" w:hAnsi="宋体" w:eastAsia="宋体" w:cs="Times New Roman"/>
          <w:szCs w:val="32"/>
          <w:u w:val="single"/>
        </w:rPr>
      </w:pPr>
      <w:r>
        <w:rPr>
          <w:rFonts w:hint="eastAsia" w:ascii="Times New Roman" w:hAnsi="Times New Roman" w:eastAsia="宋体" w:cs="Times New Roman"/>
          <w:u w:val="single"/>
        </w:rPr>
        <w:t>④</w:t>
      </w:r>
      <w:r>
        <w:rPr>
          <w:rFonts w:hint="eastAsia" w:ascii="宋体" w:hAnsi="宋体" w:eastAsia="宋体" w:cs="宋体"/>
          <w:color w:val="000000"/>
          <w:szCs w:val="21"/>
          <w:u w:val="single"/>
        </w:rPr>
        <w:t>按照涟政办发</w:t>
      </w:r>
      <w:r>
        <w:rPr>
          <w:rFonts w:hint="eastAsia" w:ascii="宋体" w:hAnsi="宋体" w:eastAsia="宋体" w:cs="宋体"/>
          <w:color w:val="000000"/>
          <w:szCs w:val="21"/>
          <w:u w:val="single"/>
          <w:lang w:eastAsia="zh-CN"/>
        </w:rPr>
        <w:t>〔2022〕</w:t>
      </w:r>
      <w:r>
        <w:rPr>
          <w:rFonts w:hint="eastAsia" w:ascii="宋体" w:hAnsi="宋体" w:eastAsia="宋体" w:cs="宋体"/>
          <w:color w:val="000000"/>
          <w:szCs w:val="21"/>
          <w:u w:val="single"/>
        </w:rPr>
        <w:t>9 号文件规定执行，如新文件与旧文件冲突以新文件为准执行</w:t>
      </w:r>
      <w:r>
        <w:rPr>
          <w:rFonts w:hint="eastAsia" w:ascii="宋体" w:hAnsi="宋体" w:eastAsia="宋体" w:cs="Times New Roman"/>
          <w:szCs w:val="32"/>
          <w:u w:val="none"/>
        </w:rPr>
        <w:t>。</w:t>
      </w:r>
    </w:p>
    <w:p w14:paraId="633C101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7" w:name="_Toc1244"/>
      <w:bookmarkStart w:id="388" w:name="_Toc23690"/>
      <w:r>
        <w:rPr>
          <w:rFonts w:ascii="Times New Roman" w:hAnsi="Times New Roman" w:eastAsia="黑体" w:cs="Times New Roman"/>
          <w:b w:val="0"/>
          <w:bCs/>
          <w:sz w:val="21"/>
          <w:szCs w:val="32"/>
          <w:lang w:val="en-US" w:eastAsia="zh-CN" w:bidi="ar-SA"/>
        </w:rPr>
        <w:t xml:space="preserve">10.4 </w:t>
      </w:r>
      <w:r>
        <w:rPr>
          <w:rFonts w:hint="eastAsia" w:ascii="Times New Roman" w:hAnsi="Times New Roman" w:eastAsia="黑体" w:cs="Times New Roman"/>
          <w:b w:val="0"/>
          <w:bCs/>
          <w:sz w:val="21"/>
          <w:szCs w:val="32"/>
          <w:lang w:val="en-US" w:eastAsia="zh-CN" w:bidi="ar-SA"/>
        </w:rPr>
        <w:t>变更估价</w:t>
      </w:r>
      <w:bookmarkEnd w:id="387"/>
      <w:bookmarkEnd w:id="388"/>
    </w:p>
    <w:p w14:paraId="4C5E1D5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10.4.1 </w:t>
      </w:r>
      <w:r>
        <w:rPr>
          <w:rFonts w:hint="eastAsia" w:ascii="宋体" w:hAnsi="宋体" w:eastAsia="宋体" w:cs="Times New Roman"/>
          <w:szCs w:val="32"/>
        </w:rPr>
        <w:t>变更估价原则</w:t>
      </w:r>
    </w:p>
    <w:p w14:paraId="79FCF77C">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宋体" w:hAnsi="宋体" w:eastAsia="宋体" w:cs="Times New Roman"/>
          <w:szCs w:val="32"/>
        </w:rPr>
        <w:t>关于变更估价的约定</w:t>
      </w:r>
      <w:r>
        <w:rPr>
          <w:rFonts w:hint="eastAsia" w:ascii="宋体" w:hAnsi="宋体" w:eastAsia="宋体" w:cs="Times New Roman"/>
          <w:szCs w:val="32"/>
          <w:lang w:eastAsia="zh-CN"/>
        </w:rPr>
        <w:t>：</w:t>
      </w:r>
      <w:r>
        <w:rPr>
          <w:rFonts w:ascii="Times New Roman" w:hAnsi="Times New Roman" w:eastAsia="宋体" w:cs="Times New Roman"/>
          <w:u w:val="single"/>
        </w:rPr>
        <w:t>（1）已标价工程量清单中有适用于变更工程项目的，采用该项目的单价</w:t>
      </w:r>
      <w:r>
        <w:rPr>
          <w:rFonts w:ascii="Times New Roman" w:hAnsi="Times New Roman" w:eastAsia="宋体" w:cs="Times New Roman"/>
          <w:u w:val="none"/>
        </w:rPr>
        <w:t>。</w:t>
      </w:r>
    </w:p>
    <w:p w14:paraId="67F08872">
      <w:pPr>
        <w:keepNext w:val="0"/>
        <w:keepLines w:val="0"/>
        <w:pageBreakBefore w:val="0"/>
        <w:widowControl w:val="0"/>
        <w:spacing w:line="360" w:lineRule="auto"/>
        <w:ind w:firstLine="420"/>
        <w:rPr>
          <w:rFonts w:ascii="Times New Roman" w:hAnsi="Times New Roman" w:eastAsia="宋体" w:cs="Times New Roman"/>
          <w:highlight w:val="none"/>
          <w:u w:val="single"/>
        </w:rPr>
      </w:pPr>
      <w:r>
        <w:rPr>
          <w:rFonts w:ascii="Times New Roman" w:hAnsi="Times New Roman" w:eastAsia="宋体" w:cs="Times New Roman"/>
          <w:highlight w:val="none"/>
          <w:u w:val="single"/>
        </w:rPr>
        <w:t>（2）已标价工程量清单中没有适用、但有类似于变更工程项目的，由承包人在合理范围内参照类似子目的单价</w:t>
      </w:r>
      <w:r>
        <w:rPr>
          <w:rFonts w:ascii="Times New Roman" w:hAnsi="Times New Roman" w:eastAsia="宋体" w:cs="Times New Roman"/>
          <w:highlight w:val="none"/>
          <w:u w:val="none"/>
        </w:rPr>
        <w:t>；</w:t>
      </w:r>
    </w:p>
    <w:p w14:paraId="657F8DAD">
      <w:pPr>
        <w:keepNext w:val="0"/>
        <w:keepLines w:val="0"/>
        <w:pageBreakBefore w:val="0"/>
        <w:widowControl w:val="0"/>
        <w:spacing w:line="360" w:lineRule="auto"/>
        <w:ind w:left="0" w:firstLine="420"/>
        <w:jc w:val="left"/>
        <w:rPr>
          <w:rFonts w:hint="eastAsia" w:ascii="宋体" w:hAnsi="宋体" w:eastAsia="宋体" w:cs="Times New Roman"/>
          <w:szCs w:val="32"/>
          <w:u w:val="single"/>
        </w:rPr>
      </w:pPr>
      <w:r>
        <w:rPr>
          <w:rFonts w:ascii="Times New Roman" w:hAnsi="Times New Roman" w:eastAsia="宋体" w:cs="Times New Roman"/>
          <w:u w:val="single"/>
        </w:rPr>
        <w:t>（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none"/>
        </w:rPr>
        <w:t>。</w:t>
      </w:r>
    </w:p>
    <w:p w14:paraId="7C0FFA6A">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9" w:name="_Toc27568"/>
      <w:bookmarkStart w:id="390" w:name="_Toc12611"/>
      <w:r>
        <w:rPr>
          <w:rFonts w:ascii="Times New Roman" w:hAnsi="Times New Roman" w:eastAsia="黑体" w:cs="Times New Roman"/>
          <w:b w:val="0"/>
          <w:bCs/>
          <w:sz w:val="21"/>
          <w:szCs w:val="32"/>
          <w:lang w:val="en-US" w:eastAsia="zh-CN" w:bidi="ar-SA"/>
        </w:rPr>
        <w:t>1</w:t>
      </w:r>
      <w:bookmarkStart w:id="391" w:name="_Toc297216203"/>
      <w:bookmarkStart w:id="392" w:name="_Toc297120497"/>
      <w:bookmarkStart w:id="393" w:name="_Toc297048383"/>
      <w:bookmarkStart w:id="394" w:name="_Toc296503197"/>
      <w:bookmarkStart w:id="395" w:name="_Toc296891025"/>
      <w:bookmarkStart w:id="396" w:name="_Toc292559402"/>
      <w:bookmarkStart w:id="397" w:name="_Toc296347196"/>
      <w:bookmarkStart w:id="398" w:name="_Toc292559907"/>
      <w:bookmarkStart w:id="399" w:name="_Toc296891237"/>
      <w:bookmarkStart w:id="400" w:name="_Toc297123544"/>
      <w:bookmarkStart w:id="401" w:name="_Toc296346698"/>
      <w:bookmarkStart w:id="402" w:name="_Toc303539150"/>
      <w:bookmarkStart w:id="403" w:name="_Toc300934993"/>
      <w:bookmarkStart w:id="404" w:name="_Toc296944536"/>
      <w:bookmarkStart w:id="405" w:name="_Toc304295570"/>
      <w:bookmarkStart w:id="406" w:name="_Toc312678029"/>
      <w:bookmarkStart w:id="407" w:name="_Toc312677503"/>
      <w:r>
        <w:rPr>
          <w:rFonts w:ascii="Times New Roman" w:hAnsi="Times New Roman" w:eastAsia="黑体" w:cs="Times New Roman"/>
          <w:b w:val="0"/>
          <w:bCs/>
          <w:sz w:val="21"/>
          <w:szCs w:val="32"/>
          <w:lang w:val="en-US" w:eastAsia="zh-CN" w:bidi="ar-SA"/>
        </w:rPr>
        <w:t>0.5</w:t>
      </w:r>
      <w:r>
        <w:rPr>
          <w:rFonts w:hint="eastAsia" w:ascii="Times New Roman" w:hAnsi="Times New Roman" w:eastAsia="黑体" w:cs="Times New Roman"/>
          <w:b w:val="0"/>
          <w:bCs/>
          <w:sz w:val="21"/>
          <w:szCs w:val="32"/>
          <w:lang w:val="en-US" w:eastAsia="zh-CN" w:bidi="ar-SA"/>
        </w:rPr>
        <w:t>承</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Start w:id="408" w:name="_Toc300934994"/>
      <w:bookmarkStart w:id="409" w:name="_Toc297120503"/>
      <w:bookmarkStart w:id="410" w:name="_Toc297048389"/>
      <w:bookmarkStart w:id="411" w:name="_Toc296891243"/>
      <w:bookmarkStart w:id="412" w:name="_Toc296944542"/>
      <w:bookmarkStart w:id="413" w:name="_Toc296347202"/>
      <w:bookmarkStart w:id="414" w:name="_Toc303539151"/>
      <w:bookmarkStart w:id="415" w:name="_Toc296346704"/>
      <w:bookmarkStart w:id="416" w:name="_Toc297123545"/>
      <w:bookmarkStart w:id="417" w:name="_Toc296891031"/>
      <w:bookmarkStart w:id="418" w:name="_Toc296503203"/>
      <w:bookmarkStart w:id="419" w:name="_Toc292559913"/>
      <w:bookmarkStart w:id="420" w:name="_Toc292559408"/>
      <w:bookmarkStart w:id="421" w:name="_Toc297216204"/>
      <w:r>
        <w:rPr>
          <w:rFonts w:hint="eastAsia" w:ascii="Times New Roman" w:hAnsi="Times New Roman" w:eastAsia="黑体" w:cs="Times New Roman"/>
          <w:b w:val="0"/>
          <w:bCs/>
          <w:sz w:val="21"/>
          <w:szCs w:val="32"/>
          <w:lang w:val="en-US" w:eastAsia="zh-CN" w:bidi="ar-SA"/>
        </w:rPr>
        <w:t>包人的合理化建议</w:t>
      </w:r>
      <w:bookmarkEnd w:id="389"/>
      <w:bookmarkEnd w:id="390"/>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72B0B8E0">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监理人审查承包人合理化建议的期限：</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1CE7EF49">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发包人审批承包人合理化建议的期限：</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37EFCF5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w:t>
      </w:r>
      <w:bookmarkStart w:id="422" w:name="_Toc292559914"/>
      <w:bookmarkStart w:id="423" w:name="_Toc297048390"/>
      <w:bookmarkStart w:id="424" w:name="_Toc304295571"/>
      <w:bookmarkStart w:id="425" w:name="_Toc297123546"/>
      <w:bookmarkStart w:id="426" w:name="_Toc318581175"/>
      <w:bookmarkStart w:id="427" w:name="_Toc296891032"/>
      <w:bookmarkStart w:id="428" w:name="_Toc296891244"/>
      <w:bookmarkStart w:id="429" w:name="_Toc300934995"/>
      <w:bookmarkStart w:id="430" w:name="_Toc296944543"/>
      <w:bookmarkStart w:id="431" w:name="_Toc292559409"/>
      <w:bookmarkStart w:id="432" w:name="_Toc296503204"/>
      <w:bookmarkStart w:id="433" w:name="_Toc312677504"/>
      <w:bookmarkStart w:id="434" w:name="_Toc297216205"/>
      <w:bookmarkStart w:id="435" w:name="_Toc296347203"/>
      <w:bookmarkStart w:id="436" w:name="_Toc297120504"/>
      <w:bookmarkStart w:id="437" w:name="_Toc296346705"/>
      <w:bookmarkStart w:id="438" w:name="_Toc303539152"/>
      <w:bookmarkStart w:id="439" w:name="_Toc312678030"/>
      <w:r>
        <w:rPr>
          <w:rFonts w:hint="eastAsia" w:ascii="宋体" w:hAnsi="宋体" w:eastAsia="宋体" w:cs="Times New Roman"/>
          <w:szCs w:val="32"/>
        </w:rPr>
        <w:t>包人提出的合理化建议降低了合同价格或者提高了工程经济效益的奖励的方法和金额为：</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14:paraId="617A8F9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40" w:name="_Toc20599"/>
      <w:bookmarkStart w:id="441" w:name="_Toc1840"/>
      <w:r>
        <w:rPr>
          <w:rFonts w:ascii="Times New Roman" w:hAnsi="Times New Roman" w:eastAsia="黑体" w:cs="Times New Roman"/>
          <w:b w:val="0"/>
          <w:bCs/>
          <w:sz w:val="21"/>
          <w:szCs w:val="32"/>
          <w:lang w:val="en-US" w:eastAsia="zh-CN" w:bidi="ar-SA"/>
        </w:rPr>
        <w:t>1</w:t>
      </w:r>
      <w:bookmarkStart w:id="442" w:name="_Toc300934997"/>
      <w:bookmarkStart w:id="443" w:name="_Toc296347198"/>
      <w:bookmarkStart w:id="444" w:name="_Toc312678033"/>
      <w:bookmarkStart w:id="445" w:name="_Toc297123548"/>
      <w:bookmarkStart w:id="446" w:name="_Toc297048385"/>
      <w:bookmarkStart w:id="447" w:name="_Toc296944538"/>
      <w:bookmarkStart w:id="448" w:name="_Toc292559404"/>
      <w:bookmarkStart w:id="449" w:name="_Toc297120499"/>
      <w:bookmarkStart w:id="450" w:name="_Toc312677507"/>
      <w:bookmarkStart w:id="451" w:name="_Toc303539154"/>
      <w:bookmarkStart w:id="452" w:name="_Toc296503199"/>
      <w:bookmarkStart w:id="453" w:name="_Toc297216207"/>
      <w:bookmarkStart w:id="454" w:name="_Toc304295574"/>
      <w:bookmarkStart w:id="455" w:name="_Toc292559909"/>
      <w:bookmarkStart w:id="456" w:name="_Toc296891027"/>
      <w:bookmarkStart w:id="457" w:name="_Toc296346700"/>
      <w:bookmarkStart w:id="458" w:name="_Toc296891239"/>
      <w:r>
        <w:rPr>
          <w:rFonts w:ascii="Times New Roman" w:hAnsi="Times New Roman" w:eastAsia="黑体" w:cs="Times New Roman"/>
          <w:b w:val="0"/>
          <w:bCs/>
          <w:sz w:val="21"/>
          <w:szCs w:val="32"/>
          <w:lang w:val="en-US" w:eastAsia="zh-CN" w:bidi="ar-SA"/>
        </w:rPr>
        <w:t xml:space="preserve">0.7 </w:t>
      </w:r>
      <w:r>
        <w:rPr>
          <w:rFonts w:hint="eastAsia" w:ascii="Times New Roman" w:hAnsi="Times New Roman" w:eastAsia="黑体" w:cs="Times New Roman"/>
          <w:b w:val="0"/>
          <w:bCs/>
          <w:sz w:val="21"/>
          <w:szCs w:val="32"/>
          <w:lang w:val="en-US" w:eastAsia="zh-CN" w:bidi="ar-SA"/>
        </w:rPr>
        <w:t>暂估价</w:t>
      </w:r>
      <w:bookmarkEnd w:id="440"/>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14:paraId="14FD93B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暂</w:t>
      </w:r>
      <w:bookmarkStart w:id="459" w:name="_Toc312677508"/>
      <w:bookmarkStart w:id="460" w:name="_Toc318581176"/>
      <w:bookmarkStart w:id="461" w:name="_Toc312678034"/>
      <w:r>
        <w:rPr>
          <w:rFonts w:hint="eastAsia" w:ascii="宋体" w:hAnsi="宋体" w:eastAsia="宋体" w:cs="Times New Roman"/>
          <w:szCs w:val="32"/>
        </w:rPr>
        <w:t>估价材料和工程设备的明细详见附件</w:t>
      </w:r>
      <w:r>
        <w:rPr>
          <w:rFonts w:ascii="宋体" w:hAnsi="宋体" w:eastAsia="宋体" w:cs="Times New Roman"/>
          <w:szCs w:val="32"/>
        </w:rPr>
        <w:t>11</w:t>
      </w:r>
      <w:r>
        <w:rPr>
          <w:rFonts w:hint="eastAsia" w:ascii="宋体" w:hAnsi="宋体" w:eastAsia="宋体" w:cs="Times New Roman"/>
          <w:szCs w:val="32"/>
        </w:rPr>
        <w:t>：《暂估价一览表》。</w:t>
      </w:r>
    </w:p>
    <w:bookmarkEnd w:id="459"/>
    <w:bookmarkEnd w:id="460"/>
    <w:bookmarkEnd w:id="461"/>
    <w:p w14:paraId="0D7FD1AB">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bookmarkStart w:id="462" w:name="_Toc312677509"/>
      <w:bookmarkStart w:id="463" w:name="_Toc312678035"/>
      <w:bookmarkStart w:id="464" w:name="_Toc318581177"/>
      <w:r>
        <w:rPr>
          <w:rFonts w:ascii="宋体" w:hAnsi="宋体" w:eastAsia="宋体" w:cs="Times New Roman"/>
          <w:szCs w:val="32"/>
        </w:rPr>
        <w:t xml:space="preserve">0.7.1 </w:t>
      </w:r>
      <w:r>
        <w:rPr>
          <w:rFonts w:hint="eastAsia" w:ascii="宋体" w:hAnsi="宋体" w:eastAsia="宋体" w:cs="Times New Roman"/>
          <w:szCs w:val="32"/>
        </w:rPr>
        <w:t>依法必须招标的暂估价项目</w:t>
      </w:r>
    </w:p>
    <w:bookmarkEnd w:id="462"/>
    <w:bookmarkEnd w:id="463"/>
    <w:bookmarkEnd w:id="464"/>
    <w:p w14:paraId="2294A1D2">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对于依法必须招标的暂估价项目的确认和批准采取第</w:t>
      </w:r>
      <w:r>
        <w:rPr>
          <w:rFonts w:hint="eastAsia" w:ascii="宋体" w:hAnsi="宋体" w:eastAsia="宋体" w:cs="Times New Roman"/>
          <w:szCs w:val="32"/>
          <w:u w:val="single"/>
          <w:lang w:val="en-US" w:eastAsia="zh-CN"/>
        </w:rPr>
        <w:t>2</w:t>
      </w:r>
      <w:r>
        <w:rPr>
          <w:rFonts w:hint="eastAsia" w:ascii="宋体" w:hAnsi="宋体" w:eastAsia="宋体" w:cs="Times New Roman"/>
          <w:szCs w:val="32"/>
        </w:rPr>
        <w:t>种方式确定。</w:t>
      </w:r>
    </w:p>
    <w:p w14:paraId="436CB858">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10.7.2 </w:t>
      </w:r>
      <w:r>
        <w:rPr>
          <w:rFonts w:hint="eastAsia" w:ascii="宋体" w:hAnsi="宋体" w:eastAsia="宋体" w:cs="Times New Roman"/>
          <w:szCs w:val="32"/>
        </w:rPr>
        <w:t>不属于依法必须招标的暂估价项目</w:t>
      </w:r>
    </w:p>
    <w:p w14:paraId="6B9F06E0">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对于不属于依法必须招标的暂估价项目的确认和批准采取第</w:t>
      </w:r>
      <w:r>
        <w:rPr>
          <w:rFonts w:hint="eastAsia" w:ascii="宋体" w:hAnsi="宋体" w:eastAsia="宋体" w:cs="Times New Roman"/>
          <w:szCs w:val="32"/>
          <w:u w:val="single"/>
          <w:lang w:val="en-US" w:eastAsia="zh-CN"/>
        </w:rPr>
        <w:t>1</w:t>
      </w:r>
      <w:r>
        <w:rPr>
          <w:rFonts w:hint="eastAsia" w:ascii="宋体" w:hAnsi="宋体" w:eastAsia="宋体" w:cs="Times New Roman"/>
          <w:szCs w:val="32"/>
        </w:rPr>
        <w:t>种方式确定。</w:t>
      </w:r>
    </w:p>
    <w:p w14:paraId="0AF7F5E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3</w:t>
      </w:r>
      <w:r>
        <w:rPr>
          <w:rFonts w:hint="eastAsia" w:ascii="宋体" w:hAnsi="宋体" w:eastAsia="宋体" w:cs="Times New Roman"/>
          <w:szCs w:val="32"/>
        </w:rPr>
        <w:t>种方式：承包人直接实施的暂估价项目</w:t>
      </w:r>
    </w:p>
    <w:p w14:paraId="594F5DE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承包人直接实施的暂估价项目的约定：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6D79575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65" w:name="_Toc29516"/>
      <w:bookmarkStart w:id="466" w:name="_Toc28941"/>
      <w:r>
        <w:rPr>
          <w:rFonts w:ascii="Times New Roman" w:hAnsi="Times New Roman" w:eastAsia="黑体" w:cs="Times New Roman"/>
          <w:b w:val="0"/>
          <w:bCs/>
          <w:sz w:val="21"/>
          <w:szCs w:val="32"/>
          <w:lang w:val="en-US" w:eastAsia="zh-CN" w:bidi="ar-SA"/>
        </w:rPr>
        <w:t xml:space="preserve">10.8 </w:t>
      </w:r>
      <w:r>
        <w:rPr>
          <w:rFonts w:hint="eastAsia" w:ascii="Times New Roman" w:hAnsi="Times New Roman" w:eastAsia="黑体" w:cs="Times New Roman"/>
          <w:b w:val="0"/>
          <w:bCs/>
          <w:sz w:val="21"/>
          <w:szCs w:val="32"/>
          <w:lang w:val="en-US" w:eastAsia="zh-CN" w:bidi="ar-SA"/>
        </w:rPr>
        <w:t>暂列金额</w:t>
      </w:r>
      <w:bookmarkEnd w:id="465"/>
      <w:bookmarkEnd w:id="466"/>
    </w:p>
    <w:p w14:paraId="2DDF4D04">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合同当事人关于暂列金额使用的约定：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5DB750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467" w:name="_Toc351203643"/>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价格调整</w:t>
      </w:r>
      <w:bookmarkEnd w:id="467"/>
    </w:p>
    <w:p w14:paraId="1252110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68" w:name="_Toc30905"/>
      <w:bookmarkStart w:id="469" w:name="_Toc129"/>
      <w:bookmarkStart w:id="470" w:name="_Toc303539157"/>
      <w:bookmarkStart w:id="471" w:name="_Toc304295577"/>
      <w:bookmarkStart w:id="472" w:name="_Toc296891241"/>
      <w:bookmarkStart w:id="473" w:name="_Toc300935000"/>
      <w:bookmarkStart w:id="474" w:name="_Toc296503201"/>
      <w:bookmarkStart w:id="475" w:name="_Toc312678039"/>
      <w:bookmarkStart w:id="476" w:name="_Toc297216209"/>
      <w:bookmarkStart w:id="477" w:name="_Toc296944540"/>
      <w:bookmarkStart w:id="478" w:name="_Toc296347200"/>
      <w:bookmarkStart w:id="479" w:name="_Toc297123550"/>
      <w:bookmarkStart w:id="480" w:name="_Toc297120501"/>
      <w:bookmarkStart w:id="481" w:name="_Toc297048387"/>
      <w:bookmarkStart w:id="482" w:name="_Toc296891029"/>
      <w:bookmarkStart w:id="483" w:name="_Toc292559406"/>
      <w:bookmarkStart w:id="484" w:name="_Toc296346702"/>
      <w:bookmarkStart w:id="485" w:name="_Toc292559911"/>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市场价格波动引起的调整</w:t>
      </w:r>
      <w:bookmarkEnd w:id="468"/>
      <w:bookmarkEnd w:id="469"/>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425BC0B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市场价格波动是否调整合同价格的约定：</w:t>
      </w:r>
      <w:r>
        <w:rPr>
          <w:rFonts w:hint="eastAsia" w:ascii="Times New Roman" w:hAnsi="Times New Roman" w:eastAsia="仿宋_GB2312" w:cs="Times New Roman"/>
          <w:color w:val="FF0000"/>
          <w:szCs w:val="32"/>
          <w:u w:val="single"/>
        </w:rPr>
        <w:t>是</w:t>
      </w:r>
      <w:r>
        <w:rPr>
          <w:rFonts w:hint="eastAsia" w:ascii="宋体" w:hAnsi="宋体" w:eastAsia="宋体" w:cs="Times New Roman"/>
          <w:color w:val="FF0000"/>
          <w:szCs w:val="32"/>
        </w:rPr>
        <w:t>。</w:t>
      </w:r>
    </w:p>
    <w:p w14:paraId="536F9C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因市场价格波动调整合同价格，采用以下第</w:t>
      </w:r>
      <w:r>
        <w:rPr>
          <w:rFonts w:hint="eastAsia" w:ascii="宋体" w:hAnsi="宋体" w:eastAsia="宋体" w:cs="Times New Roman"/>
          <w:szCs w:val="32"/>
          <w:u w:val="single"/>
        </w:rPr>
        <w:t>2</w:t>
      </w:r>
      <w:r>
        <w:rPr>
          <w:rFonts w:hint="eastAsia" w:ascii="宋体" w:hAnsi="宋体" w:eastAsia="宋体" w:cs="Times New Roman"/>
          <w:szCs w:val="32"/>
        </w:rPr>
        <w:t>种方式对合同价格进行调整：</w:t>
      </w:r>
    </w:p>
    <w:p w14:paraId="2F6F436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1</w:t>
      </w:r>
      <w:r>
        <w:rPr>
          <w:rFonts w:hint="eastAsia" w:ascii="宋体" w:hAnsi="宋体" w:eastAsia="宋体" w:cs="Times New Roman"/>
          <w:szCs w:val="32"/>
        </w:rPr>
        <w:t>种方式：采用价格指数进行价格调整。</w:t>
      </w:r>
    </w:p>
    <w:p w14:paraId="7AFB67DA">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关于各可调因子、定值和变值权重，以及基本价格指数及其来源的约定：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　</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8A4142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2</w:t>
      </w:r>
      <w:r>
        <w:rPr>
          <w:rFonts w:hint="eastAsia" w:ascii="宋体" w:hAnsi="宋体" w:eastAsia="宋体" w:cs="Times New Roman"/>
          <w:szCs w:val="32"/>
        </w:rPr>
        <w:t>种方式：采用造价信息进行价格调整。</w:t>
      </w:r>
    </w:p>
    <w:p w14:paraId="1A0AD041">
      <w:pPr>
        <w:spacing w:line="360" w:lineRule="auto"/>
        <w:ind w:firstLine="420"/>
        <w:jc w:val="left"/>
        <w:rPr>
          <w:rFonts w:ascii="Times New Roman" w:hAnsi="Times New Roman" w:eastAsia="宋体" w:cs="Times New Roman"/>
          <w:u w:val="single"/>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）关于基准价格的约定：</w:t>
      </w:r>
      <w:r>
        <w:rPr>
          <w:rFonts w:hint="eastAsia" w:ascii="Times New Roman" w:hAnsi="Times New Roman" w:eastAsia="宋体" w:cs="Times New Roman"/>
          <w:u w:val="single"/>
        </w:rPr>
        <w:t>合同工程基准期（为递交投标文件</w:t>
      </w:r>
      <w:r>
        <w:rPr>
          <w:rFonts w:hint="eastAsia" w:ascii="Times New Roman" w:hAnsi="Times New Roman" w:eastAsia="宋体" w:cs="Times New Roman"/>
          <w:u w:val="single"/>
          <w:lang w:eastAsia="zh-CN"/>
        </w:rPr>
        <w:t>截止</w:t>
      </w:r>
      <w:r>
        <w:rPr>
          <w:rFonts w:hint="eastAsia" w:ascii="Times New Roman" w:hAnsi="Times New Roman" w:eastAsia="宋体" w:cs="Times New Roman"/>
          <w:u w:val="single"/>
        </w:rPr>
        <w:t>日期前 28 天）当月的《淮安工程造价管理》中发布的材料</w:t>
      </w:r>
      <w:r>
        <w:rPr>
          <w:rFonts w:hint="eastAsia" w:ascii="Times New Roman" w:hAnsi="Times New Roman" w:eastAsia="宋体" w:cs="Times New Roman"/>
          <w:highlight w:val="none"/>
          <w:u w:val="single"/>
        </w:rPr>
        <w:t>信息价</w:t>
      </w:r>
      <w:r>
        <w:rPr>
          <w:rFonts w:hint="eastAsia" w:ascii="Times New Roman" w:hAnsi="Times New Roman" w:eastAsia="宋体" w:cs="Times New Roman"/>
          <w:u w:val="single"/>
        </w:rPr>
        <w:t>为基准价</w:t>
      </w:r>
      <w:r>
        <w:rPr>
          <w:rFonts w:hint="eastAsia" w:ascii="Times New Roman" w:hAnsi="Times New Roman" w:eastAsia="宋体" w:cs="Times New Roman"/>
          <w:u w:val="none"/>
        </w:rPr>
        <w:t>。</w:t>
      </w:r>
    </w:p>
    <w:p w14:paraId="73B4AB9D">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宋体" w:hAnsi="宋体" w:eastAsia="宋体" w:cs="Times New Roman"/>
          <w:szCs w:val="32"/>
        </w:rPr>
        <w:t>专用合同条款</w:t>
      </w:r>
      <w:r>
        <w:rPr>
          <w:rFonts w:hint="eastAsia" w:ascii="Times New Roman" w:hAnsi="Times New Roman" w:eastAsia="宋体" w:cs="Times New Roman"/>
          <w:u w:val="single"/>
        </w:rPr>
        <w:t>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rPr>
          <w:rFonts w:hint="eastAsia" w:ascii="Times New Roman" w:hAnsi="Times New Roman" w:eastAsia="宋体" w:cs="Times New Roman"/>
          <w:u w:val="none"/>
        </w:rPr>
        <w:t>。</w:t>
      </w:r>
    </w:p>
    <w:p w14:paraId="0926EEBD">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eastAsia" w:ascii="Times New Roman" w:hAnsi="Times New Roman" w:eastAsia="宋体" w:cs="Times New Roman"/>
          <w:u w:val="none"/>
        </w:rPr>
        <w:t>。</w:t>
      </w:r>
    </w:p>
    <w:p w14:paraId="4A768F02">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③承包人在已标价工程量清单或预算书中载明的材料单价等于基准单价的：专用合同条款合同履行期间材料单价涨跌幅以基准单价为基础超过±10%时，其超过部分据实调整</w:t>
      </w:r>
      <w:r>
        <w:rPr>
          <w:rFonts w:hint="eastAsia" w:ascii="Times New Roman" w:hAnsi="Times New Roman" w:eastAsia="宋体" w:cs="Times New Roman"/>
          <w:u w:val="none"/>
        </w:rPr>
        <w:t>。</w:t>
      </w:r>
    </w:p>
    <w:p w14:paraId="132550AA">
      <w:pPr>
        <w:keepNext w:val="0"/>
        <w:keepLines w:val="0"/>
        <w:pageBreakBefore w:val="0"/>
        <w:widowControl w:val="0"/>
        <w:spacing w:line="360" w:lineRule="auto"/>
        <w:ind w:firstLine="420"/>
        <w:jc w:val="left"/>
        <w:rPr>
          <w:rFonts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3</w:t>
      </w:r>
      <w:r>
        <w:rPr>
          <w:rFonts w:hint="eastAsia" w:ascii="宋体" w:hAnsi="宋体" w:eastAsia="宋体" w:cs="Times New Roman"/>
          <w:szCs w:val="32"/>
        </w:rPr>
        <w:t>种方式：其他价格调整方式：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4DFE18C">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Times New Roman" w:hAnsi="Times New Roman" w:eastAsia="宋体" w:cs="Times New Roman"/>
          <w:u w:val="single"/>
        </w:rPr>
        <w:t>补充：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rPr>
          <w:rFonts w:hint="eastAsia" w:ascii="宋体" w:hAnsi="宋体" w:eastAsia="宋体" w:cs="Times New Roman"/>
          <w:szCs w:val="32"/>
        </w:rPr>
        <w:t>。</w:t>
      </w:r>
    </w:p>
    <w:p w14:paraId="23B398A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486" w:name="_Toc296347204"/>
      <w:bookmarkStart w:id="487" w:name="_Toc296891033"/>
      <w:bookmarkStart w:id="488" w:name="_Toc296891245"/>
      <w:bookmarkStart w:id="489" w:name="_Toc292559410"/>
      <w:bookmarkStart w:id="490" w:name="_Toc296944544"/>
      <w:bookmarkStart w:id="491" w:name="_Toc296503205"/>
      <w:bookmarkStart w:id="492" w:name="_Toc297120505"/>
      <w:bookmarkStart w:id="493" w:name="_Toc292559915"/>
      <w:bookmarkStart w:id="494" w:name="_Toc296346706"/>
      <w:bookmarkStart w:id="495" w:name="_Toc297048391"/>
      <w:bookmarkStart w:id="496" w:name="_Toc351203644"/>
      <w:bookmarkStart w:id="497" w:name="_Toc297216211"/>
      <w:bookmarkStart w:id="498" w:name="_Toc304295579"/>
      <w:bookmarkStart w:id="499" w:name="_Toc297123552"/>
      <w:bookmarkStart w:id="500" w:name="_Toc312678040"/>
      <w:bookmarkStart w:id="501" w:name="_Toc300935002"/>
      <w:bookmarkStart w:id="502" w:name="_Toc303539159"/>
      <w:r>
        <w:rPr>
          <w:rFonts w:ascii="Times New Roman" w:hAnsi="Times New Roman" w:eastAsia="黑体" w:cs="Times New Roman"/>
          <w:b w:val="0"/>
          <w:bCs/>
          <w:sz w:val="21"/>
          <w:szCs w:val="32"/>
          <w:lang w:val="en-US" w:eastAsia="zh-CN" w:bidi="ar-SA"/>
        </w:rPr>
        <w:t xml:space="preserve">12. </w:t>
      </w:r>
      <w:bookmarkEnd w:id="486"/>
      <w:bookmarkEnd w:id="487"/>
      <w:bookmarkEnd w:id="488"/>
      <w:bookmarkEnd w:id="489"/>
      <w:bookmarkEnd w:id="490"/>
      <w:bookmarkEnd w:id="491"/>
      <w:bookmarkEnd w:id="492"/>
      <w:bookmarkEnd w:id="493"/>
      <w:bookmarkEnd w:id="494"/>
      <w:bookmarkEnd w:id="495"/>
      <w:r>
        <w:rPr>
          <w:rFonts w:hint="eastAsia" w:ascii="Times New Roman" w:hAnsi="Times New Roman" w:eastAsia="黑体" w:cs="Times New Roman"/>
          <w:b w:val="0"/>
          <w:bCs/>
          <w:sz w:val="21"/>
          <w:szCs w:val="32"/>
          <w:lang w:val="en-US" w:eastAsia="zh-CN" w:bidi="ar-SA"/>
        </w:rPr>
        <w:t>合同价格、计量与支付</w:t>
      </w:r>
      <w:bookmarkEnd w:id="496"/>
    </w:p>
    <w:bookmarkEnd w:id="497"/>
    <w:bookmarkEnd w:id="498"/>
    <w:bookmarkEnd w:id="499"/>
    <w:bookmarkEnd w:id="500"/>
    <w:bookmarkEnd w:id="501"/>
    <w:bookmarkEnd w:id="502"/>
    <w:p w14:paraId="476D1D7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03" w:name="_Toc267251461"/>
      <w:bookmarkStart w:id="504" w:name="_Toc292559411"/>
      <w:bookmarkStart w:id="505" w:name="_Toc292559916"/>
      <w:bookmarkStart w:id="506" w:name="_Toc297120506"/>
      <w:bookmarkStart w:id="507" w:name="_Toc296891246"/>
      <w:bookmarkStart w:id="508" w:name="_Toc296346707"/>
      <w:bookmarkStart w:id="509" w:name="_Toc296944545"/>
      <w:bookmarkStart w:id="510" w:name="_Toc296891034"/>
      <w:bookmarkStart w:id="511" w:name="_Toc297048392"/>
      <w:bookmarkStart w:id="512" w:name="_Toc296503206"/>
      <w:bookmarkStart w:id="513" w:name="_Toc296347205"/>
      <w:bookmarkStart w:id="514" w:name="_Toc31792"/>
      <w:bookmarkStart w:id="515" w:name="_Toc14683"/>
      <w:bookmarkStart w:id="516" w:name="_Toc300935003"/>
      <w:bookmarkStart w:id="517" w:name="_Toc304295580"/>
      <w:bookmarkStart w:id="518" w:name="_Toc303539160"/>
      <w:bookmarkStart w:id="519" w:name="_Toc297216212"/>
      <w:bookmarkStart w:id="520" w:name="_Toc312678041"/>
      <w:bookmarkStart w:id="521" w:name="_Toc297123553"/>
      <w:r>
        <w:rPr>
          <w:rFonts w:ascii="Times New Roman" w:hAnsi="Times New Roman" w:eastAsia="黑体" w:cs="Times New Roman"/>
          <w:b w:val="0"/>
          <w:bCs/>
          <w:sz w:val="21"/>
          <w:szCs w:val="32"/>
          <w:lang w:val="en-US" w:eastAsia="zh-CN" w:bidi="ar-SA"/>
        </w:rPr>
        <w:t xml:space="preserve">12.1 </w:t>
      </w:r>
      <w:r>
        <w:rPr>
          <w:rFonts w:hint="eastAsia" w:ascii="Times New Roman" w:hAnsi="Times New Roman" w:eastAsia="黑体" w:cs="Times New Roman"/>
          <w:b w:val="0"/>
          <w:bCs/>
          <w:sz w:val="21"/>
          <w:szCs w:val="32"/>
          <w:lang w:val="en-US" w:eastAsia="zh-CN" w:bidi="ar-SA"/>
        </w:rPr>
        <w:t>合</w:t>
      </w:r>
      <w:bookmarkEnd w:id="503"/>
      <w:bookmarkEnd w:id="504"/>
      <w:bookmarkEnd w:id="505"/>
      <w:r>
        <w:rPr>
          <w:rFonts w:hint="eastAsia" w:ascii="Times New Roman" w:hAnsi="Times New Roman" w:eastAsia="黑体" w:cs="Times New Roman"/>
          <w:b w:val="0"/>
          <w:bCs/>
          <w:sz w:val="21"/>
          <w:szCs w:val="32"/>
          <w:lang w:val="en-US" w:eastAsia="zh-CN" w:bidi="ar-SA"/>
        </w:rPr>
        <w:t>同价</w:t>
      </w:r>
      <w:bookmarkEnd w:id="506"/>
      <w:bookmarkEnd w:id="507"/>
      <w:bookmarkEnd w:id="508"/>
      <w:bookmarkEnd w:id="509"/>
      <w:bookmarkEnd w:id="510"/>
      <w:bookmarkEnd w:id="511"/>
      <w:bookmarkEnd w:id="512"/>
      <w:bookmarkEnd w:id="513"/>
      <w:r>
        <w:rPr>
          <w:rFonts w:hint="eastAsia" w:ascii="Times New Roman" w:hAnsi="Times New Roman" w:eastAsia="黑体" w:cs="Times New Roman"/>
          <w:b w:val="0"/>
          <w:bCs/>
          <w:sz w:val="21"/>
          <w:szCs w:val="32"/>
          <w:lang w:val="en-US" w:eastAsia="zh-CN" w:bidi="ar-SA"/>
        </w:rPr>
        <w:t>格形式</w:t>
      </w:r>
      <w:bookmarkEnd w:id="514"/>
      <w:bookmarkEnd w:id="515"/>
    </w:p>
    <w:bookmarkEnd w:id="516"/>
    <w:bookmarkEnd w:id="517"/>
    <w:bookmarkEnd w:id="518"/>
    <w:bookmarkEnd w:id="519"/>
    <w:bookmarkEnd w:id="520"/>
    <w:bookmarkEnd w:id="521"/>
    <w:p w14:paraId="3B6C58FA">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r>
        <w:rPr>
          <w:rFonts w:hint="eastAsia" w:ascii="宋体" w:hAnsi="宋体" w:eastAsia="宋体" w:cs="Times New Roman"/>
          <w:szCs w:val="32"/>
        </w:rPr>
        <w:t>、单价合同。</w:t>
      </w:r>
    </w:p>
    <w:p w14:paraId="382402E6">
      <w:pPr>
        <w:spacing w:line="360" w:lineRule="auto"/>
        <w:ind w:firstLine="420"/>
        <w:jc w:val="left"/>
        <w:rPr>
          <w:rFonts w:ascii="宋体" w:hAnsi="宋体" w:eastAsia="宋体" w:cs="Times New Roman"/>
          <w:szCs w:val="32"/>
        </w:rPr>
      </w:pPr>
      <w:r>
        <w:rPr>
          <w:rFonts w:hint="eastAsia" w:ascii="宋体" w:hAnsi="宋体" w:eastAsia="宋体" w:cs="Times New Roman"/>
          <w:szCs w:val="32"/>
        </w:rPr>
        <w:t>综合单价包含的风险范围：</w:t>
      </w:r>
      <w:r>
        <w:rPr>
          <w:rFonts w:hint="eastAsia" w:ascii="Times New Roman" w:hAnsi="Times New Roman" w:eastAsia="宋体" w:cs="Times New Roman"/>
          <w:color w:val="FF0000"/>
          <w:u w:val="single"/>
        </w:rPr>
        <w:t>（1）</w:t>
      </w:r>
      <w:r>
        <w:rPr>
          <w:rFonts w:hint="eastAsia" w:ascii="宋体" w:hAnsi="宋体" w:eastAsia="宋体" w:cs="Times New Roman"/>
          <w:color w:val="FF0000"/>
          <w:szCs w:val="32"/>
          <w:u w:val="single"/>
        </w:rPr>
        <w:t>招标人提供工程量清单中的数量存有偏差：每一项目实际完成工程量与清单项目工程量相比，误差在大于等于-3%小于等于+3%范围内的部分</w:t>
      </w:r>
      <w:r>
        <w:rPr>
          <w:rFonts w:ascii="宋体" w:hAnsi="宋体" w:eastAsia="宋体" w:cs="Times New Roman"/>
          <w:color w:val="FF0000"/>
          <w:szCs w:val="32"/>
          <w:u w:val="none"/>
        </w:rPr>
        <w:t>。</w:t>
      </w:r>
    </w:p>
    <w:p w14:paraId="441AD051">
      <w:pPr>
        <w:spacing w:line="360" w:lineRule="auto"/>
        <w:ind w:firstLine="420"/>
        <w:jc w:val="left"/>
        <w:rPr>
          <w:rFonts w:ascii="宋体" w:hAnsi="宋体" w:eastAsia="宋体" w:cs="Times New Roman"/>
          <w:szCs w:val="32"/>
        </w:rPr>
      </w:pPr>
      <w:r>
        <w:rPr>
          <w:rFonts w:hint="eastAsia" w:ascii="Times New Roman" w:hAnsi="Times New Roman" w:eastAsia="宋体" w:cs="Times New Roman"/>
          <w:u w:val="single"/>
        </w:rPr>
        <w:t>（2）</w:t>
      </w:r>
      <w:r>
        <w:rPr>
          <w:rFonts w:hint="eastAsia" w:ascii="宋体" w:hAnsi="宋体" w:eastAsia="宋体" w:cs="Times New Roman"/>
          <w:szCs w:val="32"/>
          <w:u w:val="single"/>
        </w:rPr>
        <w:t>对于工程量清单中“项目特征”描述，只是招标人对该部分分项工程特征的概述，而</w:t>
      </w:r>
      <w:r>
        <w:rPr>
          <w:rFonts w:hint="eastAsia" w:ascii="宋体" w:hAnsi="宋体" w:eastAsia="宋体" w:cs="Times New Roman"/>
          <w:szCs w:val="32"/>
          <w:u w:val="single"/>
          <w:lang w:eastAsia="zh-CN"/>
        </w:rPr>
        <w:t>非</w:t>
      </w:r>
      <w:r>
        <w:rPr>
          <w:rFonts w:hint="eastAsia" w:ascii="宋体" w:hAnsi="宋体" w:eastAsia="宋体" w:cs="Times New Roman"/>
          <w:szCs w:val="32"/>
          <w:u w:val="single"/>
        </w:rPr>
        <w:t>工程特征的全面描述，计价时必须同时考虑设计图纸及相关国家规范的要求</w:t>
      </w:r>
      <w:r>
        <w:rPr>
          <w:rFonts w:hint="eastAsia" w:ascii="宋体" w:hAnsi="宋体" w:eastAsia="宋体" w:cs="Times New Roman"/>
          <w:szCs w:val="32"/>
        </w:rPr>
        <w:t>。</w:t>
      </w:r>
    </w:p>
    <w:p w14:paraId="0DAE1F10">
      <w:pPr>
        <w:spacing w:line="360" w:lineRule="auto"/>
        <w:ind w:firstLine="420"/>
        <w:jc w:val="left"/>
        <w:rPr>
          <w:rFonts w:ascii="Times New Roman" w:hAnsi="Times New Roman" w:eastAsia="宋体" w:cs="Times New Roman"/>
          <w:u w:val="single"/>
        </w:rPr>
      </w:pPr>
      <w:r>
        <w:rPr>
          <w:rFonts w:hint="eastAsia" w:ascii="Times New Roman" w:hAnsi="Times New Roman" w:eastAsia="宋体" w:cs="Times New Roman"/>
          <w:u w:val="single"/>
        </w:rPr>
        <w:t>（3）如果承包人未事先将拟实施的方案提交给发包人确认，则视为工程变更不引起措施项目费的调整或承包人放弃调整措施项目费的权利</w:t>
      </w:r>
      <w:r>
        <w:rPr>
          <w:rFonts w:hint="eastAsia" w:ascii="Times New Roman" w:hAnsi="Times New Roman" w:eastAsia="宋体" w:cs="Times New Roman"/>
          <w:u w:val="none"/>
        </w:rPr>
        <w:t>。</w:t>
      </w:r>
    </w:p>
    <w:p w14:paraId="5D2DC9AE">
      <w:pPr>
        <w:spacing w:line="360" w:lineRule="auto"/>
        <w:ind w:firstLine="420"/>
        <w:jc w:val="left"/>
        <w:rPr>
          <w:rFonts w:ascii="Times New Roman" w:hAnsi="Times New Roman" w:eastAsia="宋体" w:cs="Times New Roman"/>
          <w:u w:val="single"/>
        </w:rPr>
      </w:pPr>
      <w:r>
        <w:rPr>
          <w:rFonts w:hint="eastAsia" w:ascii="Times New Roman" w:hAnsi="Times New Roman" w:eastAsia="宋体" w:cs="Times New Roman"/>
          <w:u w:val="single"/>
        </w:rPr>
        <w:t>（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rPr>
          <w:rFonts w:hint="eastAsia" w:ascii="Times New Roman" w:hAnsi="Times New Roman" w:eastAsia="宋体" w:cs="Times New Roman"/>
          <w:u w:val="none"/>
        </w:rPr>
        <w:t>。</w:t>
      </w:r>
    </w:p>
    <w:p w14:paraId="75BCCFEA">
      <w:pPr>
        <w:keepNext w:val="0"/>
        <w:keepLines w:val="0"/>
        <w:pageBreakBefore w:val="0"/>
        <w:widowControl w:val="0"/>
        <w:spacing w:line="360" w:lineRule="auto"/>
        <w:ind w:left="0" w:firstLine="420"/>
        <w:jc w:val="left"/>
        <w:rPr>
          <w:rFonts w:hint="eastAsia" w:ascii="宋体" w:hAnsi="宋体" w:eastAsia="宋体" w:cs="Times New Roman"/>
          <w:szCs w:val="32"/>
          <w:lang w:eastAsia="zh-CN"/>
        </w:rPr>
      </w:pPr>
      <w:r>
        <w:rPr>
          <w:rFonts w:hint="eastAsia" w:ascii="Times New Roman" w:hAnsi="Times New Roman" w:eastAsia="宋体" w:cs="Times New Roman"/>
          <w:u w:val="single"/>
        </w:rPr>
        <w:t>（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Times New Roman" w:hAnsi="Times New Roman" w:eastAsia="宋体" w:cs="Times New Roman"/>
          <w:u w:val="none"/>
          <w:lang w:eastAsia="zh-CN"/>
        </w:rPr>
        <w:t>。</w:t>
      </w:r>
    </w:p>
    <w:p w14:paraId="551B2F6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风险费用的计算方法：</w:t>
      </w:r>
      <w:r>
        <w:rPr>
          <w:rFonts w:hint="eastAsia" w:ascii="Times New Roman" w:hAnsi="Times New Roman" w:eastAsia="宋体" w:cs="Times New Roman"/>
          <w:u w:val="single"/>
        </w:rPr>
        <w:t>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rPr>
          <w:rFonts w:hint="eastAsia" w:ascii="宋体" w:hAnsi="宋体" w:eastAsia="宋体" w:cs="Times New Roman"/>
          <w:szCs w:val="32"/>
        </w:rPr>
        <w:t>。</w:t>
      </w:r>
    </w:p>
    <w:p w14:paraId="134B6978">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风险范围以外合同价格的调整方法：</w:t>
      </w:r>
      <w:r>
        <w:rPr>
          <w:rFonts w:hint="eastAsia" w:ascii="宋体" w:hAnsi="Times New Roman" w:eastAsia="宋体" w:cs="仿宋_GB2312"/>
          <w:color w:val="FF0000"/>
          <w:szCs w:val="21"/>
          <w:u w:val="single"/>
        </w:rPr>
        <w:t>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rPr>
          <w:rFonts w:hint="eastAsia" w:ascii="宋体" w:hAnsi="宋体" w:eastAsia="宋体" w:cs="Times New Roman"/>
          <w:color w:val="FF0000"/>
          <w:szCs w:val="32"/>
          <w:highlight w:val="none"/>
        </w:rPr>
        <w:t>。</w:t>
      </w:r>
    </w:p>
    <w:p w14:paraId="7A6A1BB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2</w:t>
      </w:r>
      <w:r>
        <w:rPr>
          <w:rFonts w:hint="eastAsia" w:ascii="宋体" w:hAnsi="宋体" w:eastAsia="宋体" w:cs="Times New Roman"/>
          <w:szCs w:val="32"/>
        </w:rPr>
        <w:t>、总价合同。</w:t>
      </w:r>
    </w:p>
    <w:p w14:paraId="06E818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总价包含的风险范围：</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7C369E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风险费用的计算方法：</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60ED4F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风险范围以外合同价格的调整方法：</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ED9DAC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3</w:t>
      </w:r>
      <w:r>
        <w:rPr>
          <w:rFonts w:hint="eastAsia" w:ascii="宋体" w:hAnsi="宋体" w:eastAsia="宋体" w:cs="Times New Roman"/>
          <w:szCs w:val="32"/>
        </w:rPr>
        <w:t>、其他价格方式：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33284D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22" w:name="_Toc14899"/>
      <w:bookmarkStart w:id="523" w:name="_Toc20973"/>
      <w:bookmarkStart w:id="524" w:name="_Toc300935004"/>
      <w:bookmarkStart w:id="525" w:name="_Toc312678042"/>
      <w:bookmarkStart w:id="526" w:name="_Toc297123554"/>
      <w:bookmarkStart w:id="527" w:name="_Toc303539161"/>
      <w:bookmarkStart w:id="528" w:name="_Toc304295581"/>
      <w:bookmarkStart w:id="529" w:name="_Toc297216213"/>
      <w:bookmarkStart w:id="530" w:name="_Toc296891035"/>
      <w:bookmarkStart w:id="531" w:name="_Toc296347206"/>
      <w:bookmarkStart w:id="532" w:name="_Toc297120507"/>
      <w:bookmarkStart w:id="533" w:name="_Toc297048393"/>
      <w:bookmarkStart w:id="534" w:name="_Toc292559412"/>
      <w:bookmarkStart w:id="535" w:name="_Toc296891247"/>
      <w:bookmarkStart w:id="536" w:name="_Toc296346708"/>
      <w:bookmarkStart w:id="537" w:name="_Toc296503207"/>
      <w:bookmarkStart w:id="538" w:name="_Toc296944546"/>
      <w:bookmarkStart w:id="539" w:name="_Toc292559917"/>
      <w:r>
        <w:rPr>
          <w:rFonts w:ascii="Times New Roman" w:hAnsi="Times New Roman" w:eastAsia="黑体" w:cs="Times New Roman"/>
          <w:b w:val="0"/>
          <w:bCs/>
          <w:sz w:val="21"/>
          <w:szCs w:val="32"/>
          <w:lang w:val="en-US" w:eastAsia="zh-CN" w:bidi="ar-SA"/>
        </w:rPr>
        <w:t xml:space="preserve">12.2 </w:t>
      </w:r>
      <w:r>
        <w:rPr>
          <w:rFonts w:hint="eastAsia" w:ascii="Times New Roman" w:hAnsi="Times New Roman" w:eastAsia="黑体" w:cs="Times New Roman"/>
          <w:b w:val="0"/>
          <w:bCs/>
          <w:sz w:val="21"/>
          <w:szCs w:val="32"/>
          <w:lang w:val="en-US" w:eastAsia="zh-CN" w:bidi="ar-SA"/>
        </w:rPr>
        <w:t>预付款</w:t>
      </w:r>
      <w:bookmarkEnd w:id="522"/>
      <w:bookmarkEnd w:id="523"/>
    </w:p>
    <w:bookmarkEnd w:id="524"/>
    <w:bookmarkEnd w:id="525"/>
    <w:bookmarkEnd w:id="526"/>
    <w:bookmarkEnd w:id="527"/>
    <w:bookmarkEnd w:id="528"/>
    <w:bookmarkEnd w:id="529"/>
    <w:p w14:paraId="064A842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12.2.1 </w:t>
      </w:r>
      <w:r>
        <w:rPr>
          <w:rFonts w:hint="eastAsia" w:ascii="宋体" w:hAnsi="宋体" w:eastAsia="宋体" w:cs="Times New Roman"/>
          <w:szCs w:val="32"/>
        </w:rPr>
        <w:t>预付款的支付</w:t>
      </w:r>
    </w:p>
    <w:p w14:paraId="1C8E80E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预付款支付比例或金额：</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6166F61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预付款支付期限：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C1F1AC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预付款扣回的方式：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C551675">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12.2.2 </w:t>
      </w:r>
      <w:r>
        <w:rPr>
          <w:rFonts w:hint="eastAsia" w:ascii="宋体" w:hAnsi="宋体" w:eastAsia="宋体" w:cs="Times New Roman"/>
          <w:szCs w:val="32"/>
        </w:rPr>
        <w:t>预付款担保</w:t>
      </w:r>
    </w:p>
    <w:p w14:paraId="6C039E8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承包人提交预付款担保的期限：</w:t>
      </w:r>
      <w:r>
        <w:rPr>
          <w:rFonts w:hint="eastAsia" w:ascii="宋体" w:hAnsi="宋体" w:eastAsia="宋体" w:cs="Times New Roman"/>
          <w:szCs w:val="32"/>
          <w:highlight w:val="none"/>
          <w:u w:val="single"/>
          <w:lang w:eastAsia="zh-CN"/>
        </w:rPr>
        <w:t>合同签订后</w:t>
      </w:r>
      <w:r>
        <w:rPr>
          <w:rFonts w:hint="eastAsia" w:ascii="宋体" w:hAnsi="宋体" w:eastAsia="宋体" w:cs="Times New Roman"/>
          <w:szCs w:val="32"/>
        </w:rPr>
        <w:t>。</w:t>
      </w:r>
    </w:p>
    <w:p w14:paraId="4C498C1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预付款担保的形式为：</w:t>
      </w:r>
      <w:r>
        <w:rPr>
          <w:rFonts w:hint="eastAsia" w:ascii="宋体" w:hAnsi="宋体" w:eastAsia="宋体" w:cs="Times New Roman"/>
          <w:szCs w:val="32"/>
          <w:highlight w:val="none"/>
          <w:u w:val="single"/>
          <w:lang w:eastAsia="zh-CN"/>
        </w:rPr>
        <w:t>银行保函</w:t>
      </w:r>
      <w:r>
        <w:rPr>
          <w:rFonts w:hint="eastAsia" w:ascii="宋体" w:hAnsi="宋体" w:eastAsia="宋体" w:cs="Times New Roman"/>
          <w:szCs w:val="32"/>
        </w:rPr>
        <w:t>。</w:t>
      </w:r>
    </w:p>
    <w:bookmarkEnd w:id="530"/>
    <w:bookmarkEnd w:id="531"/>
    <w:bookmarkEnd w:id="532"/>
    <w:bookmarkEnd w:id="533"/>
    <w:bookmarkEnd w:id="534"/>
    <w:bookmarkEnd w:id="535"/>
    <w:bookmarkEnd w:id="536"/>
    <w:bookmarkEnd w:id="537"/>
    <w:bookmarkEnd w:id="538"/>
    <w:bookmarkEnd w:id="539"/>
    <w:p w14:paraId="10D1B7D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40" w:name="_Toc21094"/>
      <w:bookmarkStart w:id="541" w:name="_Toc7755"/>
      <w:r>
        <w:rPr>
          <w:rFonts w:ascii="Times New Roman" w:hAnsi="Times New Roman" w:eastAsia="黑体" w:cs="Times New Roman"/>
          <w:b w:val="0"/>
          <w:bCs/>
          <w:sz w:val="21"/>
          <w:szCs w:val="32"/>
          <w:lang w:val="en-US" w:eastAsia="zh-CN" w:bidi="ar-SA"/>
        </w:rPr>
        <w:t xml:space="preserve">12.3 </w:t>
      </w:r>
      <w:r>
        <w:rPr>
          <w:rFonts w:hint="eastAsia" w:ascii="Times New Roman" w:hAnsi="Times New Roman" w:eastAsia="黑体" w:cs="Times New Roman"/>
          <w:b w:val="0"/>
          <w:bCs/>
          <w:sz w:val="21"/>
          <w:szCs w:val="32"/>
          <w:lang w:val="en-US" w:eastAsia="zh-CN" w:bidi="ar-SA"/>
        </w:rPr>
        <w:t>计量</w:t>
      </w:r>
      <w:bookmarkEnd w:id="540"/>
      <w:bookmarkEnd w:id="541"/>
    </w:p>
    <w:p w14:paraId="281BA95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12.3.1 </w:t>
      </w:r>
      <w:r>
        <w:rPr>
          <w:rFonts w:hint="eastAsia" w:ascii="宋体" w:hAnsi="宋体" w:eastAsia="宋体" w:cs="Times New Roman"/>
          <w:szCs w:val="32"/>
        </w:rPr>
        <w:t>计量原则</w:t>
      </w:r>
    </w:p>
    <w:p w14:paraId="6E7E43B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工程量计算规则：</w:t>
      </w:r>
      <w:r>
        <w:rPr>
          <w:rFonts w:hint="eastAsia" w:ascii="Times New Roman" w:hAnsi="Times New Roman" w:eastAsia="宋体" w:cs="Times New Roman"/>
          <w:u w:val="single"/>
        </w:rPr>
        <w:t>工程量计量应按国家标准</w:t>
      </w:r>
      <w:r>
        <w:rPr>
          <w:rFonts w:ascii="宋体" w:hAnsi="宋体" w:eastAsia="宋体" w:cs="宋体"/>
          <w:color w:val="000000"/>
          <w:sz w:val="21"/>
          <w:u w:val="single"/>
        </w:rPr>
        <w:t>《建设工程工程量清单计价规范》 （</w:t>
      </w:r>
      <w:r>
        <w:rPr>
          <w:rFonts w:ascii="Times New Roman" w:hAnsi="Times New Roman" w:eastAsia="Times New Roman" w:cs="Times New Roman"/>
          <w:color w:val="000000"/>
          <w:sz w:val="21"/>
          <w:u w:val="single"/>
        </w:rPr>
        <w:t>GB50500-2013</w:t>
      </w:r>
      <w:r>
        <w:rPr>
          <w:rFonts w:ascii="宋体" w:hAnsi="宋体" w:eastAsia="宋体" w:cs="宋体"/>
          <w:color w:val="000000"/>
          <w:sz w:val="21"/>
          <w:u w:val="single"/>
        </w:rPr>
        <w:t>）、《房屋建筑与装饰工程工程量计算规范》（</w:t>
      </w:r>
      <w:r>
        <w:rPr>
          <w:rFonts w:ascii="Times New Roman" w:hAnsi="Times New Roman" w:eastAsia="Times New Roman" w:cs="Times New Roman"/>
          <w:color w:val="000000"/>
          <w:sz w:val="21"/>
          <w:u w:val="single"/>
        </w:rPr>
        <w:t>GB50854-2013</w:t>
      </w:r>
      <w:r>
        <w:rPr>
          <w:rFonts w:ascii="宋体" w:hAnsi="宋体" w:eastAsia="宋体" w:cs="宋体"/>
          <w:color w:val="000000"/>
          <w:sz w:val="21"/>
          <w:u w:val="single"/>
        </w:rPr>
        <w:t>）、《通用安装工程工程量计算规范》（</w:t>
      </w:r>
      <w:r>
        <w:rPr>
          <w:rFonts w:ascii="Times New Roman" w:hAnsi="Times New Roman" w:eastAsia="Times New Roman" w:cs="Times New Roman"/>
          <w:color w:val="000000"/>
          <w:sz w:val="21"/>
          <w:u w:val="single"/>
        </w:rPr>
        <w:t>GB50856-2013</w:t>
      </w:r>
      <w:r>
        <w:rPr>
          <w:rFonts w:ascii="宋体" w:hAnsi="宋体" w:eastAsia="宋体" w:cs="宋体"/>
          <w:color w:val="000000"/>
          <w:sz w:val="21"/>
          <w:u w:val="single"/>
        </w:rPr>
        <w:t>）、《市政工程工程量计算规范》（</w:t>
      </w:r>
      <w:r>
        <w:rPr>
          <w:rFonts w:ascii="Times New Roman" w:hAnsi="Times New Roman" w:eastAsia="Times New Roman" w:cs="Times New Roman"/>
          <w:color w:val="000000"/>
          <w:sz w:val="21"/>
          <w:u w:val="single"/>
        </w:rPr>
        <w:t>GB50857-2013</w:t>
      </w:r>
      <w:r>
        <w:rPr>
          <w:rFonts w:ascii="宋体" w:hAnsi="宋体" w:eastAsia="宋体" w:cs="宋体"/>
          <w:color w:val="000000"/>
          <w:sz w:val="21"/>
          <w:u w:val="single"/>
        </w:rPr>
        <w:t>）、《园林绿化工程工程量计算规范》（</w:t>
      </w:r>
      <w:r>
        <w:rPr>
          <w:rFonts w:ascii="Times New Roman" w:hAnsi="Times New Roman" w:eastAsia="Times New Roman" w:cs="Times New Roman"/>
          <w:color w:val="000000"/>
          <w:sz w:val="21"/>
          <w:u w:val="single"/>
        </w:rPr>
        <w:t>GB50858-2013</w:t>
      </w:r>
      <w:r>
        <w:rPr>
          <w:rFonts w:ascii="宋体" w:hAnsi="宋体" w:eastAsia="宋体" w:cs="宋体"/>
          <w:color w:val="000000"/>
          <w:sz w:val="21"/>
          <w:u w:val="single"/>
        </w:rPr>
        <w:t>）</w:t>
      </w:r>
      <w:r>
        <w:rPr>
          <w:rFonts w:hint="eastAsia" w:ascii="Times New Roman" w:hAnsi="Times New Roman" w:eastAsia="宋体" w:cs="Times New Roman"/>
          <w:u w:val="single"/>
        </w:rPr>
        <w:t>或其适用的修订版本，和有合同约束力的设计图纸（含设计变更）及有效的工程变更签证（包括发包人认可的工程承包范围发生变更的新增或</w:t>
      </w:r>
      <w:r>
        <w:rPr>
          <w:rFonts w:hint="eastAsia" w:ascii="Times New Roman" w:hAnsi="Times New Roman" w:eastAsia="宋体" w:cs="Times New Roman"/>
          <w:u w:val="single"/>
          <w:lang w:eastAsia="zh-CN"/>
        </w:rPr>
        <w:t>减少</w:t>
      </w:r>
      <w:r>
        <w:rPr>
          <w:rFonts w:hint="eastAsia" w:ascii="Times New Roman" w:hAnsi="Times New Roman" w:eastAsia="宋体" w:cs="Times New Roman"/>
          <w:u w:val="single"/>
        </w:rPr>
        <w:t>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szCs w:val="32"/>
        </w:rPr>
        <w:t>。</w:t>
      </w:r>
    </w:p>
    <w:p w14:paraId="6EA8C16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12.3.2 </w:t>
      </w:r>
      <w:r>
        <w:rPr>
          <w:rFonts w:hint="eastAsia" w:ascii="宋体" w:hAnsi="宋体" w:eastAsia="宋体" w:cs="Times New Roman"/>
          <w:szCs w:val="32"/>
        </w:rPr>
        <w:t>计量周期</w:t>
      </w:r>
    </w:p>
    <w:p w14:paraId="5FD4EDA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关于计量周期的约定：</w:t>
      </w:r>
      <w:r>
        <w:rPr>
          <w:rFonts w:hint="eastAsia" w:ascii="宋体" w:hAnsi="宋体" w:eastAsia="宋体" w:cs="Times New Roman"/>
          <w:color w:val="000000"/>
          <w:szCs w:val="21"/>
          <w:u w:val="single"/>
        </w:rPr>
        <w:t>按月计量，</w:t>
      </w:r>
      <w:r>
        <w:rPr>
          <w:rFonts w:hint="eastAsia" w:ascii="Times New Roman" w:hAnsi="Times New Roman" w:eastAsia="宋体" w:cs="Times New Roman"/>
          <w:color w:val="000000"/>
          <w:u w:val="single"/>
        </w:rPr>
        <w:t>每月25日向监理人、发包人提交当月已完工程量报告</w:t>
      </w:r>
      <w:r>
        <w:rPr>
          <w:rFonts w:hint="eastAsia" w:ascii="宋体" w:hAnsi="宋体" w:eastAsia="宋体" w:cs="Times New Roman"/>
          <w:szCs w:val="32"/>
        </w:rPr>
        <w:t>。</w:t>
      </w:r>
    </w:p>
    <w:p w14:paraId="578324FC">
      <w:pPr>
        <w:keepNext w:val="0"/>
        <w:keepLines w:val="0"/>
        <w:pageBreakBefore w:val="0"/>
        <w:widowControl w:val="0"/>
        <w:spacing w:line="360" w:lineRule="auto"/>
        <w:ind w:left="0" w:firstLine="420"/>
        <w:jc w:val="left"/>
        <w:rPr>
          <w:rFonts w:hint="eastAsia" w:ascii="宋体" w:hAnsi="宋体" w:eastAsia="宋体" w:cs="Times New Roman"/>
          <w:color w:val="FF0000"/>
          <w:szCs w:val="32"/>
          <w:highlight w:val="yellow"/>
          <w:lang w:eastAsia="zh-CN"/>
        </w:rPr>
      </w:pPr>
      <w:r>
        <w:rPr>
          <w:rFonts w:ascii="宋体" w:hAnsi="宋体" w:eastAsia="宋体" w:cs="Times New Roman"/>
          <w:color w:val="000000"/>
          <w:szCs w:val="32"/>
          <w:highlight w:val="none"/>
        </w:rPr>
        <w:t xml:space="preserve">12.3.3 </w:t>
      </w:r>
      <w:r>
        <w:rPr>
          <w:rFonts w:hint="eastAsia" w:ascii="宋体" w:hAnsi="宋体" w:eastAsia="宋体" w:cs="Times New Roman"/>
          <w:color w:val="000000"/>
          <w:szCs w:val="32"/>
          <w:highlight w:val="none"/>
        </w:rPr>
        <w:t>单价合同的计量</w:t>
      </w:r>
    </w:p>
    <w:p w14:paraId="348E21C7">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rPr>
        <w:t>关于单价合同计量的约定：</w:t>
      </w:r>
      <w:r>
        <w:rPr>
          <w:rFonts w:hint="eastAsia" w:ascii="宋体" w:hAnsi="宋体" w:eastAsia="宋体" w:cs="Times New Roman"/>
          <w:color w:val="000000"/>
          <w:szCs w:val="32"/>
          <w:highlight w:val="none"/>
          <w:u w:val="single"/>
        </w:rPr>
        <w:t>（1）承包人应于每月 25 日向监理人报送上月 20 日至当月19 日已完成的工程量报告，并附具已完成工程量报表和有关资料，按本专用合同条款第 12.4.1 项附具进度付款申请单</w:t>
      </w:r>
      <w:r>
        <w:rPr>
          <w:rFonts w:hint="eastAsia" w:ascii="宋体" w:hAnsi="宋体" w:eastAsia="宋体" w:cs="Times New Roman"/>
          <w:color w:val="000000"/>
          <w:szCs w:val="32"/>
          <w:highlight w:val="none"/>
        </w:rPr>
        <w:t>。</w:t>
      </w:r>
    </w:p>
    <w:p w14:paraId="7168954B">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Times New Roman"/>
          <w:color w:val="000000"/>
          <w:szCs w:val="32"/>
          <w:highlight w:val="none"/>
        </w:rPr>
        <w:t>。</w:t>
      </w:r>
    </w:p>
    <w:p w14:paraId="3B879A90">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rPr>
          <w:rFonts w:hint="eastAsia" w:ascii="宋体" w:hAnsi="宋体" w:eastAsia="宋体" w:cs="Times New Roman"/>
          <w:color w:val="000000"/>
          <w:szCs w:val="32"/>
          <w:highlight w:val="none"/>
        </w:rPr>
        <w:t>。</w:t>
      </w:r>
    </w:p>
    <w:p w14:paraId="18ED4B8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color w:val="000000"/>
          <w:szCs w:val="32"/>
          <w:highlight w:val="none"/>
          <w:u w:val="single"/>
        </w:rPr>
        <w:t>（4）对于发包人要求承包人完成合同以外的零星项目，承包人应在接受发包人书面要求的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rPr>
          <w:rFonts w:hint="eastAsia" w:ascii="宋体" w:hAnsi="宋体" w:eastAsia="宋体" w:cs="Times New Roman"/>
          <w:szCs w:val="32"/>
        </w:rPr>
        <w:t>。</w:t>
      </w:r>
    </w:p>
    <w:p w14:paraId="5EEBD3A6">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12.3.4 </w:t>
      </w:r>
      <w:r>
        <w:rPr>
          <w:rFonts w:hint="eastAsia" w:ascii="宋体" w:hAnsi="宋体" w:eastAsia="宋体" w:cs="Times New Roman"/>
          <w:szCs w:val="32"/>
        </w:rPr>
        <w:t>总价合同的计量</w:t>
      </w:r>
    </w:p>
    <w:p w14:paraId="5DB7B38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关于总价合同计量的约定：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30201FA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12.3.5</w:t>
      </w:r>
      <w:r>
        <w:rPr>
          <w:rFonts w:hint="eastAsia" w:ascii="宋体" w:hAnsi="宋体" w:eastAsia="宋体" w:cs="Times New Roman"/>
          <w:szCs w:val="32"/>
        </w:rPr>
        <w:t>总价合同采用支付分解表计量支付的，是否适用第</w:t>
      </w:r>
      <w:r>
        <w:rPr>
          <w:rFonts w:ascii="宋体" w:hAnsi="宋体" w:eastAsia="宋体" w:cs="Times New Roman"/>
          <w:szCs w:val="32"/>
        </w:rPr>
        <w:t xml:space="preserve">12.3.4 </w:t>
      </w:r>
      <w:r>
        <w:rPr>
          <w:rFonts w:hint="eastAsia" w:ascii="宋体" w:hAnsi="宋体" w:eastAsia="宋体" w:cs="Times New Roman"/>
          <w:szCs w:val="32"/>
        </w:rPr>
        <w:t>项〔总价合同的计量〕约定进行计量：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E325A2E">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12.3.6 </w:t>
      </w:r>
      <w:r>
        <w:rPr>
          <w:rFonts w:hint="eastAsia" w:ascii="宋体" w:hAnsi="宋体" w:eastAsia="宋体" w:cs="Times New Roman"/>
          <w:szCs w:val="32"/>
        </w:rPr>
        <w:t>其他价格形式合同的计量</w:t>
      </w:r>
    </w:p>
    <w:p w14:paraId="4D222C0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其他价格形式的计量方式和程序：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7339A26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42" w:name="_Toc6309"/>
      <w:bookmarkStart w:id="543" w:name="_Toc20682"/>
      <w:r>
        <w:rPr>
          <w:rFonts w:ascii="Times New Roman" w:hAnsi="Times New Roman" w:eastAsia="黑体" w:cs="Times New Roman"/>
          <w:b w:val="0"/>
          <w:bCs/>
          <w:sz w:val="21"/>
          <w:szCs w:val="32"/>
          <w:lang w:val="en-US" w:eastAsia="zh-CN" w:bidi="ar-SA"/>
        </w:rPr>
        <w:t xml:space="preserve">12.4 </w:t>
      </w:r>
      <w:r>
        <w:rPr>
          <w:rFonts w:hint="eastAsia" w:ascii="Times New Roman" w:hAnsi="Times New Roman" w:eastAsia="黑体" w:cs="Times New Roman"/>
          <w:b w:val="0"/>
          <w:bCs/>
          <w:sz w:val="21"/>
          <w:szCs w:val="32"/>
          <w:lang w:val="en-US" w:eastAsia="zh-CN" w:bidi="ar-SA"/>
        </w:rPr>
        <w:t>工程进度款支付</w:t>
      </w:r>
      <w:bookmarkEnd w:id="542"/>
      <w:bookmarkEnd w:id="543"/>
    </w:p>
    <w:p w14:paraId="44FC9CFD">
      <w:pPr>
        <w:keepNext w:val="0"/>
        <w:keepLines w:val="0"/>
        <w:pageBreakBefore w:val="0"/>
        <w:spacing w:line="360" w:lineRule="auto"/>
        <w:ind w:left="0" w:firstLine="420"/>
        <w:jc w:val="left"/>
        <w:rPr>
          <w:rFonts w:hint="eastAsia" w:ascii="宋体" w:hAnsi="宋体" w:eastAsia="宋体" w:cs="Times New Roman"/>
          <w:szCs w:val="32"/>
        </w:rPr>
      </w:pPr>
      <w:bookmarkStart w:id="544" w:name="_Toc297216215"/>
      <w:bookmarkStart w:id="545" w:name="_Toc300935006"/>
      <w:bookmarkStart w:id="546" w:name="_Toc297120511"/>
      <w:bookmarkStart w:id="547" w:name="_Toc292559416"/>
      <w:bookmarkStart w:id="548" w:name="_Toc296346712"/>
      <w:bookmarkStart w:id="549" w:name="_Toc297048397"/>
      <w:bookmarkStart w:id="550" w:name="_Toc296891251"/>
      <w:bookmarkStart w:id="551" w:name="_Toc297123556"/>
      <w:bookmarkStart w:id="552" w:name="_Toc296347210"/>
      <w:bookmarkStart w:id="553" w:name="_Toc292559921"/>
      <w:bookmarkStart w:id="554" w:name="_Toc303539163"/>
      <w:bookmarkStart w:id="555" w:name="_Toc296503211"/>
      <w:bookmarkStart w:id="556" w:name="_Toc296944550"/>
      <w:bookmarkStart w:id="557" w:name="_Toc296891039"/>
      <w:r>
        <w:rPr>
          <w:rFonts w:ascii="宋体" w:hAnsi="宋体" w:eastAsia="宋体" w:cs="Times New Roman"/>
          <w:szCs w:val="32"/>
        </w:rPr>
        <w:t xml:space="preserve">12.4.1 </w:t>
      </w:r>
      <w:r>
        <w:rPr>
          <w:rFonts w:hint="eastAsia" w:ascii="宋体" w:hAnsi="宋体" w:eastAsia="宋体" w:cs="Times New Roman"/>
          <w:szCs w:val="32"/>
        </w:rPr>
        <w:t>付款周期</w:t>
      </w:r>
    </w:p>
    <w:p w14:paraId="1236EDEB">
      <w:pPr>
        <w:keepNext w:val="0"/>
        <w:keepLines w:val="0"/>
        <w:pageBreakBefore w:val="0"/>
        <w:widowControl w:val="0"/>
        <w:spacing w:line="360" w:lineRule="auto"/>
        <w:ind w:left="0" w:firstLine="420"/>
        <w:jc w:val="left"/>
        <w:rPr>
          <w:rFonts w:hint="eastAsia" w:ascii="宋体" w:hAnsi="宋体" w:eastAsia="宋体" w:cs="宋体"/>
          <w:b/>
          <w:bCs/>
          <w:sz w:val="24"/>
        </w:rPr>
      </w:pPr>
      <w:r>
        <w:rPr>
          <w:rFonts w:hint="eastAsia" w:ascii="宋体" w:hAnsi="宋体" w:eastAsia="宋体" w:cs="Times New Roman"/>
          <w:szCs w:val="32"/>
        </w:rPr>
        <w:t>关于付款周期的约定</w:t>
      </w:r>
      <w:r>
        <w:rPr>
          <w:rFonts w:hint="eastAsia" w:ascii="宋体" w:hAnsi="宋体" w:eastAsia="宋体" w:cs="Times New Roman"/>
          <w:color w:val="000000"/>
          <w:szCs w:val="32"/>
          <w:lang w:eastAsia="zh-CN"/>
        </w:rPr>
        <w:t>：</w:t>
      </w:r>
    </w:p>
    <w:p w14:paraId="1470321F">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付款方式：1、承包人累计完成产值，经发包人及跟踪审计确认后达到合同总价的50%时，支付合同总价的30%的进度款;</w:t>
      </w:r>
    </w:p>
    <w:p w14:paraId="2C9D0C59">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2、工程竣工验收合格后付至合同价的80%;</w:t>
      </w:r>
    </w:p>
    <w:p w14:paraId="61B4F071">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3、竣工结算经行政审计部门核查完成后付至核定价的97%;</w:t>
      </w:r>
    </w:p>
    <w:p w14:paraId="5EC576E1">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4、余款 3%作为质量保证金，在缺陷责任期满后无质量问题一次性无息付清。</w:t>
      </w:r>
    </w:p>
    <w:p w14:paraId="04F940B3">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注：（1）本项目将使用数字人民币支付工程款。</w:t>
      </w:r>
    </w:p>
    <w:p w14:paraId="69DC2803">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（2）对工程结算价核减幅度超过5%但在10%(含)以内的，施工单位必须承担50%的审计费；对工程结算价核减幅度超过10%的，施工单位应全额承担审计费。</w:t>
      </w:r>
    </w:p>
    <w:p w14:paraId="3A29903B">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（3）以上付款均不计利息；承包人在收取工程款（进度款）前须向发包人提供税务机关出具的等额工程款（进度款）发票。</w:t>
      </w:r>
    </w:p>
    <w:p w14:paraId="54DB21CB">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（4）工程竣工结算价以审计价为准，并严格遵照涟水县有关文件规定执行。</w:t>
      </w:r>
    </w:p>
    <w:p w14:paraId="6065753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12.4.2 </w:t>
      </w:r>
      <w:r>
        <w:rPr>
          <w:rFonts w:hint="eastAsia" w:ascii="宋体" w:hAnsi="宋体" w:eastAsia="宋体" w:cs="Times New Roman"/>
          <w:szCs w:val="32"/>
        </w:rPr>
        <w:t>进度付款申请单的编制</w:t>
      </w:r>
    </w:p>
    <w:p w14:paraId="4ECF1B80">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关于进度付款申请单编制的约定</w:t>
      </w:r>
      <w:r>
        <w:rPr>
          <w:rFonts w:hint="eastAsia" w:ascii="宋体" w:hAnsi="宋体" w:eastAsia="宋体" w:cs="Times New Roman"/>
          <w:szCs w:val="32"/>
          <w:u w:val="none"/>
        </w:rPr>
        <w:t>：</w:t>
      </w:r>
      <w:r>
        <w:rPr>
          <w:rFonts w:hint="eastAsia" w:ascii="宋体" w:hAnsi="宋体" w:eastAsia="宋体" w:cs="Times New Roman"/>
          <w:szCs w:val="32"/>
          <w:u w:val="single"/>
          <w:lang w:eastAsia="zh-CN"/>
        </w:rPr>
        <w:t>按甲方有关制度执行</w:t>
      </w:r>
      <w:r>
        <w:rPr>
          <w:rFonts w:hint="eastAsia" w:ascii="宋体" w:hAnsi="宋体" w:eastAsia="宋体" w:cs="Times New Roman"/>
          <w:szCs w:val="32"/>
        </w:rPr>
        <w:t>。</w:t>
      </w:r>
    </w:p>
    <w:p w14:paraId="3513A3B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rPr>
          <w:rFonts w:ascii="宋体" w:hAnsi="宋体" w:eastAsia="宋体" w:cs="Times New Roman"/>
          <w:szCs w:val="32"/>
        </w:rPr>
        <w:t xml:space="preserve">2.4.3 </w:t>
      </w:r>
      <w:r>
        <w:rPr>
          <w:rFonts w:hint="eastAsia" w:ascii="宋体" w:hAnsi="宋体" w:eastAsia="宋体" w:cs="Times New Roman"/>
          <w:szCs w:val="32"/>
        </w:rPr>
        <w:t>进度付款申请单的提交</w:t>
      </w:r>
    </w:p>
    <w:p w14:paraId="1530296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）单价合同进度付款申请单提交的约定：</w:t>
      </w:r>
      <w:r>
        <w:rPr>
          <w:rFonts w:hint="eastAsia" w:ascii="宋体" w:hAnsi="宋体" w:eastAsia="宋体" w:cs="Times New Roman"/>
          <w:szCs w:val="21"/>
          <w:u w:val="single"/>
          <w:lang w:eastAsia="zh-CN"/>
        </w:rPr>
        <w:t>按照本专用合同条款第 12.4.1 项约定的付款时间前提交监理人书面审核、并报发包人书面确认，同时附上已完成工程量报表和有关资料</w:t>
      </w:r>
      <w:r>
        <w:rPr>
          <w:rFonts w:hint="eastAsia" w:ascii="宋体" w:hAnsi="宋体" w:eastAsia="宋体" w:cs="Times New Roman"/>
          <w:szCs w:val="32"/>
        </w:rPr>
        <w:t>。</w:t>
      </w:r>
    </w:p>
    <w:p w14:paraId="0658807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）总价合同进度付款申请单提交的约定：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4B1EB5FD">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）其他价格形式合同进度付款申请单提交的约定：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6F02A97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12.4.4 </w:t>
      </w:r>
      <w:r>
        <w:rPr>
          <w:rFonts w:hint="eastAsia" w:ascii="宋体" w:hAnsi="宋体" w:eastAsia="宋体" w:cs="Times New Roman"/>
          <w:szCs w:val="32"/>
        </w:rPr>
        <w:t>进度款审核和支付</w:t>
      </w:r>
    </w:p>
    <w:p w14:paraId="3C1EF45E">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）监理人审查并报送发包人的期限：</w:t>
      </w:r>
      <w:r>
        <w:rPr>
          <w:rFonts w:hint="eastAsia" w:ascii="宋体" w:hAnsi="宋体" w:eastAsia="宋体" w:cs="Times New Roman"/>
          <w:color w:val="000000"/>
          <w:szCs w:val="21"/>
          <w:u w:val="single"/>
        </w:rPr>
        <w:t>收到申请</w:t>
      </w:r>
      <w:r>
        <w:rPr>
          <w:rFonts w:ascii="宋体" w:hAnsi="宋体" w:eastAsia="宋体" w:cs="Times New Roman"/>
          <w:color w:val="000000"/>
          <w:szCs w:val="21"/>
          <w:u w:val="single"/>
        </w:rPr>
        <w:t>7</w:t>
      </w:r>
      <w:r>
        <w:rPr>
          <w:rFonts w:hint="eastAsia" w:ascii="宋体" w:hAnsi="宋体" w:eastAsia="宋体" w:cs="Times New Roman"/>
          <w:color w:val="000000"/>
          <w:szCs w:val="21"/>
          <w:u w:val="single"/>
        </w:rPr>
        <w:t>天内</w:t>
      </w:r>
      <w:r>
        <w:rPr>
          <w:rFonts w:hint="eastAsia" w:ascii="宋体" w:hAnsi="宋体" w:eastAsia="宋体" w:cs="Times New Roman"/>
          <w:szCs w:val="32"/>
        </w:rPr>
        <w:t>。</w:t>
      </w:r>
    </w:p>
    <w:p w14:paraId="1C4EDB9F">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发包人完成审批并签发进度款支付证书的期限：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108ACC3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）发包人支付进度款的期限：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47AB0884">
      <w:pPr>
        <w:keepNext w:val="0"/>
        <w:keepLines w:val="0"/>
        <w:pageBreakBefore w:val="0"/>
        <w:spacing w:line="360" w:lineRule="auto"/>
        <w:ind w:left="0" w:firstLine="525"/>
        <w:jc w:val="left"/>
        <w:rPr>
          <w:rFonts w:hint="eastAsia" w:ascii="宋体" w:hAnsi="宋体" w:eastAsia="宋体" w:cs="Times New Roman"/>
          <w:szCs w:val="32"/>
          <w:u w:val="single"/>
        </w:rPr>
      </w:pPr>
      <w:r>
        <w:rPr>
          <w:rFonts w:hint="eastAsia" w:ascii="宋体" w:hAnsi="宋体" w:eastAsia="宋体" w:cs="Times New Roman"/>
          <w:szCs w:val="32"/>
        </w:rPr>
        <w:t>发包人逾期支付进度款的违约金的计算方式：</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01E883EC">
      <w:pPr>
        <w:keepNext w:val="0"/>
        <w:keepLines w:val="0"/>
        <w:pageBreakBefore w:val="0"/>
        <w:spacing w:line="360" w:lineRule="auto"/>
        <w:ind w:left="0" w:firstLine="525"/>
        <w:jc w:val="left"/>
        <w:rPr>
          <w:rFonts w:hint="eastAsia" w:ascii="宋体" w:hAnsi="宋体" w:eastAsia="宋体" w:cs="Times New Roman"/>
          <w:szCs w:val="32"/>
        </w:rPr>
      </w:pPr>
      <w:r>
        <w:rPr>
          <w:rFonts w:ascii="宋体" w:hAnsi="宋体" w:eastAsia="宋体" w:cs="Times New Roman"/>
          <w:szCs w:val="32"/>
        </w:rPr>
        <w:t xml:space="preserve">12.4.6 </w:t>
      </w:r>
      <w:r>
        <w:rPr>
          <w:rFonts w:hint="eastAsia" w:ascii="宋体" w:hAnsi="宋体" w:eastAsia="宋体" w:cs="Times New Roman"/>
          <w:szCs w:val="32"/>
        </w:rPr>
        <w:t>支付分解表的编制</w:t>
      </w:r>
    </w:p>
    <w:p w14:paraId="6332CBCA">
      <w:pPr>
        <w:keepNext w:val="0"/>
        <w:keepLines w:val="0"/>
        <w:pageBreakBefore w:val="0"/>
        <w:spacing w:line="360" w:lineRule="auto"/>
        <w:ind w:left="0" w:firstLine="420"/>
        <w:jc w:val="left"/>
        <w:rPr>
          <w:rFonts w:hint="eastAsia" w:ascii="宋体" w:hAnsi="宋体" w:eastAsia="宋体" w:cs="Times New Roman"/>
          <w:szCs w:val="32"/>
          <w:u w:val="single"/>
        </w:rPr>
      </w:pPr>
      <w:r>
        <w:rPr>
          <w:rFonts w:ascii="宋体" w:hAnsi="宋体" w:eastAsia="宋体" w:cs="Times New Roman"/>
          <w:szCs w:val="32"/>
        </w:rPr>
        <w:t>2</w:t>
      </w:r>
      <w:r>
        <w:rPr>
          <w:rFonts w:hint="eastAsia" w:ascii="宋体" w:hAnsi="宋体" w:eastAsia="宋体" w:cs="Times New Roman"/>
          <w:szCs w:val="32"/>
        </w:rPr>
        <w:t>、总价合同支付分解表的编制与审批：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2DE7967F">
      <w:pPr>
        <w:keepNext w:val="0"/>
        <w:keepLines w:val="0"/>
        <w:pageBreakBefore w:val="0"/>
        <w:spacing w:line="360" w:lineRule="auto"/>
        <w:ind w:left="0" w:firstLine="420"/>
        <w:jc w:val="left"/>
        <w:rPr>
          <w:rFonts w:hint="eastAsia" w:ascii="宋体" w:hAnsi="宋体" w:eastAsia="宋体" w:cs="Times New Roman"/>
          <w:szCs w:val="32"/>
          <w:u w:val="single"/>
        </w:rPr>
      </w:pPr>
      <w:r>
        <w:rPr>
          <w:rFonts w:ascii="宋体" w:hAnsi="宋体" w:eastAsia="宋体" w:cs="Times New Roman"/>
          <w:szCs w:val="32"/>
        </w:rPr>
        <w:t>3</w:t>
      </w:r>
      <w:r>
        <w:rPr>
          <w:rFonts w:hint="eastAsia" w:ascii="宋体" w:hAnsi="宋体" w:eastAsia="宋体" w:cs="Times New Roman"/>
          <w:szCs w:val="32"/>
        </w:rPr>
        <w:t>、单价合同的总价项目支付分解表的编制与审批：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0D0D7A4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558" w:name="_Toc351203645"/>
      <w:bookmarkStart w:id="559" w:name="_Toc304295593"/>
      <w:bookmarkStart w:id="560" w:name="_Toc297123564"/>
      <w:bookmarkStart w:id="561" w:name="_Toc296891047"/>
      <w:bookmarkStart w:id="562" w:name="_Toc297120519"/>
      <w:bookmarkStart w:id="563" w:name="_Toc303539172"/>
      <w:bookmarkStart w:id="564" w:name="_Toc297048405"/>
      <w:bookmarkStart w:id="565" w:name="_Toc296891259"/>
      <w:bookmarkStart w:id="566" w:name="_Toc296503219"/>
      <w:bookmarkStart w:id="567" w:name="_Toc292559929"/>
      <w:bookmarkStart w:id="568" w:name="_Toc296346720"/>
      <w:bookmarkStart w:id="569" w:name="_Toc296944558"/>
      <w:bookmarkStart w:id="570" w:name="_Toc312678053"/>
      <w:bookmarkStart w:id="571" w:name="_Toc292559424"/>
      <w:bookmarkStart w:id="572" w:name="_Toc300935015"/>
      <w:bookmarkStart w:id="573" w:name="_Toc296347218"/>
      <w:bookmarkStart w:id="574" w:name="_Toc297216223"/>
      <w:r>
        <w:rPr>
          <w:rFonts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14:paraId="30285EC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75" w:name="_Toc29357"/>
      <w:bookmarkStart w:id="576" w:name="_Toc31513"/>
      <w:r>
        <w:rPr>
          <w:rFonts w:ascii="Times New Roman" w:hAnsi="Times New Roman" w:eastAsia="黑体" w:cs="Times New Roman"/>
          <w:b w:val="0"/>
          <w:bCs/>
          <w:sz w:val="21"/>
          <w:szCs w:val="32"/>
          <w:lang w:val="en-US" w:eastAsia="zh-CN" w:bidi="ar-SA"/>
        </w:rPr>
        <w:t xml:space="preserve">13.1 </w:t>
      </w:r>
      <w:r>
        <w:rPr>
          <w:rFonts w:hint="eastAsia" w:ascii="Times New Roman" w:hAnsi="Times New Roman" w:eastAsia="黑体" w:cs="Times New Roman"/>
          <w:b w:val="0"/>
          <w:bCs/>
          <w:sz w:val="21"/>
          <w:szCs w:val="32"/>
          <w:lang w:val="en-US" w:eastAsia="zh-CN" w:bidi="ar-SA"/>
        </w:rPr>
        <w:t>分部分项工程验收</w:t>
      </w:r>
      <w:bookmarkEnd w:id="575"/>
      <w:bookmarkEnd w:id="576"/>
    </w:p>
    <w:p w14:paraId="152266D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13.1.2</w:t>
      </w:r>
      <w:r>
        <w:rPr>
          <w:rFonts w:hint="eastAsia" w:ascii="宋体" w:hAnsi="宋体" w:eastAsia="宋体" w:cs="Times New Roman"/>
          <w:szCs w:val="32"/>
        </w:rPr>
        <w:t>监理人不能按时进行验收时，应提前</w:t>
      </w:r>
      <w:r>
        <w:rPr>
          <w:rFonts w:hint="eastAsia" w:ascii="宋体" w:hAnsi="宋体" w:eastAsia="宋体" w:cs="Times New Roman"/>
          <w:szCs w:val="32"/>
          <w:u w:val="single"/>
        </w:rPr>
        <w:t>24</w:t>
      </w:r>
      <w:r>
        <w:rPr>
          <w:rFonts w:hint="eastAsia" w:ascii="宋体" w:hAnsi="宋体" w:eastAsia="宋体" w:cs="Times New Roman"/>
          <w:szCs w:val="32"/>
        </w:rPr>
        <w:t>小时提交书面延期要求。</w:t>
      </w:r>
    </w:p>
    <w:p w14:paraId="688F7D98">
      <w:pPr>
        <w:keepNext w:val="0"/>
        <w:keepLines w:val="0"/>
        <w:pageBreakBefore w:val="0"/>
        <w:spacing w:line="360" w:lineRule="auto"/>
        <w:ind w:left="0" w:firstLine="420"/>
        <w:jc w:val="left"/>
        <w:rPr>
          <w:rFonts w:hint="eastAsia" w:ascii="宋体" w:hAnsi="宋体" w:eastAsia="宋体" w:cs="Times New Roman"/>
          <w:b/>
          <w:szCs w:val="32"/>
        </w:rPr>
      </w:pPr>
      <w:r>
        <w:rPr>
          <w:rFonts w:hint="eastAsia" w:ascii="宋体" w:hAnsi="宋体" w:eastAsia="宋体" w:cs="Times New Roman"/>
          <w:szCs w:val="32"/>
        </w:rPr>
        <w:t>关于延期最长不得超过：</w:t>
      </w:r>
      <w:r>
        <w:rPr>
          <w:rFonts w:hint="eastAsia" w:ascii="宋体" w:hAnsi="宋体" w:eastAsia="宋体" w:cs="Times New Roman"/>
          <w:szCs w:val="32"/>
          <w:u w:val="single"/>
        </w:rPr>
        <w:t>48</w:t>
      </w:r>
      <w:r>
        <w:rPr>
          <w:rFonts w:hint="eastAsia" w:ascii="宋体" w:hAnsi="宋体" w:eastAsia="宋体" w:cs="Times New Roman"/>
          <w:szCs w:val="32"/>
        </w:rPr>
        <w:t>小时。</w:t>
      </w:r>
    </w:p>
    <w:p w14:paraId="107A6C3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77" w:name="_Toc23655"/>
      <w:bookmarkStart w:id="578" w:name="_Toc4864"/>
      <w:bookmarkStart w:id="579" w:name="_Toc292559933"/>
      <w:bookmarkStart w:id="580" w:name="_Toc297216224"/>
      <w:bookmarkStart w:id="581" w:name="_Toc296891263"/>
      <w:bookmarkStart w:id="582" w:name="_Toc297120523"/>
      <w:bookmarkStart w:id="583" w:name="_Toc300935016"/>
      <w:bookmarkStart w:id="584" w:name="_Toc296503223"/>
      <w:bookmarkStart w:id="585" w:name="_Toc312678056"/>
      <w:bookmarkStart w:id="586" w:name="_Toc296347222"/>
      <w:bookmarkStart w:id="587" w:name="_Toc297048409"/>
      <w:bookmarkStart w:id="588" w:name="_Toc296346724"/>
      <w:bookmarkStart w:id="589" w:name="_Toc297123565"/>
      <w:bookmarkStart w:id="590" w:name="_Toc303539173"/>
      <w:bookmarkStart w:id="591" w:name="_Toc296944562"/>
      <w:bookmarkStart w:id="592" w:name="_Toc296891051"/>
      <w:bookmarkStart w:id="593" w:name="_Toc304295596"/>
      <w:bookmarkStart w:id="594" w:name="_Toc292559428"/>
      <w:r>
        <w:rPr>
          <w:rFonts w:ascii="Times New Roman" w:hAnsi="Times New Roman" w:eastAsia="黑体" w:cs="Times New Roman"/>
          <w:b w:val="0"/>
          <w:bCs/>
          <w:sz w:val="21"/>
          <w:szCs w:val="32"/>
          <w:lang w:val="en-US" w:eastAsia="zh-CN" w:bidi="ar-SA"/>
        </w:rPr>
        <w:t xml:space="preserve">13.2 </w:t>
      </w:r>
      <w:r>
        <w:rPr>
          <w:rFonts w:hint="eastAsia" w:ascii="Times New Roman" w:hAnsi="Times New Roman" w:eastAsia="黑体" w:cs="Times New Roman"/>
          <w:b w:val="0"/>
          <w:bCs/>
          <w:sz w:val="21"/>
          <w:szCs w:val="32"/>
          <w:lang w:val="en-US" w:eastAsia="zh-CN" w:bidi="ar-SA"/>
        </w:rPr>
        <w:t>竣工验收</w:t>
      </w:r>
      <w:bookmarkEnd w:id="577"/>
      <w:bookmarkEnd w:id="578"/>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14:paraId="6416B54C">
      <w:pPr>
        <w:keepNext w:val="0"/>
        <w:keepLines w:val="0"/>
        <w:pageBreakBefore w:val="0"/>
        <w:spacing w:line="360" w:lineRule="auto"/>
        <w:ind w:left="0" w:firstLine="420"/>
        <w:jc w:val="left"/>
        <w:rPr>
          <w:rFonts w:hint="eastAsia" w:ascii="宋体" w:hAnsi="宋体" w:eastAsia="宋体" w:cs="Times New Roman"/>
          <w:szCs w:val="32"/>
        </w:rPr>
      </w:pPr>
      <w:bookmarkStart w:id="595" w:name="_Toc280868704"/>
      <w:bookmarkStart w:id="596" w:name="_Toc280868705"/>
      <w:bookmarkStart w:id="597" w:name="_Toc280868706"/>
      <w:bookmarkStart w:id="598" w:name="_Toc280868707"/>
      <w:bookmarkStart w:id="599" w:name="_Toc280868708"/>
      <w:r>
        <w:rPr>
          <w:rFonts w:ascii="宋体" w:hAnsi="宋体" w:eastAsia="宋体" w:cs="Times New Roman"/>
          <w:szCs w:val="32"/>
        </w:rPr>
        <w:t>13.2.2</w:t>
      </w:r>
      <w:r>
        <w:rPr>
          <w:rFonts w:hint="eastAsia" w:ascii="宋体" w:hAnsi="宋体" w:eastAsia="宋体" w:cs="Times New Roman"/>
          <w:szCs w:val="32"/>
        </w:rPr>
        <w:t>竣工验收程序</w:t>
      </w:r>
    </w:p>
    <w:bookmarkEnd w:id="595"/>
    <w:p w14:paraId="50EE80EB">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关于竣工验收程序的约定：</w:t>
      </w:r>
      <w:r>
        <w:rPr>
          <w:rFonts w:hint="eastAsia" w:ascii="宋体" w:hAnsi="宋体" w:eastAsia="宋体" w:cs="Times New Roman"/>
          <w:szCs w:val="21"/>
          <w:u w:val="single"/>
        </w:rPr>
        <w:t>按通用合同条款</w:t>
      </w:r>
      <w:r>
        <w:rPr>
          <w:rFonts w:hint="eastAsia" w:ascii="宋体" w:hAnsi="宋体" w:eastAsia="宋体" w:cs="Times New Roman"/>
          <w:szCs w:val="21"/>
          <w:u w:val="single"/>
          <w:lang w:eastAsia="zh-CN"/>
        </w:rPr>
        <w:t>执行</w:t>
      </w:r>
      <w:r>
        <w:rPr>
          <w:rFonts w:hint="eastAsia" w:ascii="宋体" w:hAnsi="宋体" w:eastAsia="宋体" w:cs="Times New Roman"/>
          <w:szCs w:val="32"/>
        </w:rPr>
        <w:t>。</w:t>
      </w:r>
    </w:p>
    <w:p w14:paraId="319799F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发包人不按照本项约定组织竣工验收、颁发工程接收证书的违约金的计算方法：</w:t>
      </w:r>
      <w:r>
        <w:rPr>
          <w:rFonts w:hint="eastAsia" w:ascii="宋体" w:hAnsi="宋体" w:eastAsia="宋体" w:cs="Times New Roman"/>
          <w:szCs w:val="21"/>
          <w:u w:val="single"/>
        </w:rPr>
        <w:t>按通用合同条款</w:t>
      </w:r>
      <w:r>
        <w:rPr>
          <w:rFonts w:hint="eastAsia" w:ascii="宋体" w:hAnsi="宋体" w:eastAsia="宋体" w:cs="Times New Roman"/>
          <w:szCs w:val="21"/>
          <w:u w:val="single"/>
          <w:lang w:eastAsia="zh-CN"/>
        </w:rPr>
        <w:t>执行</w:t>
      </w:r>
      <w:r>
        <w:rPr>
          <w:rFonts w:hint="eastAsia" w:ascii="宋体" w:hAnsi="宋体" w:eastAsia="宋体" w:cs="Times New Roman"/>
          <w:szCs w:val="32"/>
        </w:rPr>
        <w:t>。</w:t>
      </w:r>
    </w:p>
    <w:bookmarkEnd w:id="596"/>
    <w:p w14:paraId="2845FFD6">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13.2.5</w:t>
      </w:r>
      <w:r>
        <w:rPr>
          <w:rFonts w:hint="eastAsia" w:ascii="宋体" w:hAnsi="宋体" w:eastAsia="宋体" w:cs="Times New Roman"/>
          <w:szCs w:val="32"/>
        </w:rPr>
        <w:t>移交、接收全部与部分工程</w:t>
      </w:r>
    </w:p>
    <w:bookmarkEnd w:id="597"/>
    <w:p w14:paraId="3B2842B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承包人向发包人移交工程的期限：</w:t>
      </w:r>
      <w:r>
        <w:rPr>
          <w:rFonts w:hint="eastAsia" w:ascii="宋体" w:hAnsi="宋体" w:eastAsia="宋体" w:cs="Times New Roman"/>
          <w:color w:val="000000"/>
          <w:szCs w:val="21"/>
          <w:u w:val="single"/>
        </w:rPr>
        <w:t>颁发工程接收证书后7天内</w:t>
      </w:r>
      <w:r>
        <w:rPr>
          <w:rFonts w:hint="eastAsia" w:ascii="宋体" w:hAnsi="宋体" w:eastAsia="宋体" w:cs="Times New Roman"/>
          <w:szCs w:val="32"/>
        </w:rPr>
        <w:t>。</w:t>
      </w:r>
    </w:p>
    <w:p w14:paraId="5860B992">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发包人未按本合同约定接收全部或部分工程的，违约金的计算方法为：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bookmarkEnd w:id="598"/>
    <w:p w14:paraId="330ED3A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承包人未按时移交工程的，违约金的计算方法为：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4891975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0" w:name="_Toc26045"/>
      <w:bookmarkStart w:id="601" w:name="_Toc18867"/>
      <w:r>
        <w:rPr>
          <w:rFonts w:ascii="Times New Roman" w:hAnsi="Times New Roman" w:eastAsia="黑体" w:cs="Times New Roman"/>
          <w:b w:val="0"/>
          <w:bCs/>
          <w:sz w:val="21"/>
          <w:szCs w:val="32"/>
          <w:lang w:val="en-US" w:eastAsia="zh-CN" w:bidi="ar-SA"/>
        </w:rPr>
        <w:t xml:space="preserve">13.3 </w:t>
      </w:r>
      <w:r>
        <w:rPr>
          <w:rFonts w:hint="eastAsia" w:ascii="Times New Roman" w:hAnsi="Times New Roman" w:eastAsia="黑体" w:cs="Times New Roman"/>
          <w:b w:val="0"/>
          <w:bCs/>
          <w:sz w:val="21"/>
          <w:szCs w:val="32"/>
          <w:lang w:val="en-US" w:eastAsia="zh-CN" w:bidi="ar-SA"/>
        </w:rPr>
        <w:t>工程试车</w:t>
      </w:r>
      <w:bookmarkEnd w:id="600"/>
      <w:bookmarkEnd w:id="601"/>
    </w:p>
    <w:bookmarkEnd w:id="599"/>
    <w:p w14:paraId="67077D2E">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13.3.1 </w:t>
      </w:r>
      <w:r>
        <w:rPr>
          <w:rFonts w:hint="eastAsia" w:ascii="宋体" w:hAnsi="宋体" w:eastAsia="宋体" w:cs="Times New Roman"/>
          <w:szCs w:val="32"/>
        </w:rPr>
        <w:t>试车程序</w:t>
      </w:r>
    </w:p>
    <w:p w14:paraId="4695F43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工程试车内容：</w:t>
      </w:r>
      <w:r>
        <w:rPr>
          <w:rFonts w:hint="eastAsia" w:ascii="宋体" w:hAnsi="宋体" w:eastAsia="宋体" w:cs="Times New Roman"/>
          <w:color w:val="000000"/>
          <w:szCs w:val="21"/>
          <w:u w:val="single"/>
        </w:rPr>
        <w:t>与本工程的承包范围一致</w:t>
      </w:r>
      <w:r>
        <w:rPr>
          <w:rFonts w:hint="eastAsia" w:ascii="宋体" w:hAnsi="宋体" w:eastAsia="宋体" w:cs="Times New Roman"/>
          <w:szCs w:val="32"/>
        </w:rPr>
        <w:t>。</w:t>
      </w:r>
    </w:p>
    <w:p w14:paraId="0632A91F">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）单机无负荷试车费用由</w:t>
      </w:r>
      <w:r>
        <w:rPr>
          <w:rFonts w:ascii="宋体" w:hAnsi="宋体" w:eastAsia="宋体" w:cs="Times New Roman"/>
          <w:szCs w:val="32"/>
          <w:u w:val="single"/>
        </w:rPr>
        <w:t>承包人</w:t>
      </w:r>
      <w:r>
        <w:rPr>
          <w:rFonts w:hint="eastAsia" w:ascii="宋体" w:hAnsi="宋体" w:eastAsia="宋体" w:cs="Times New Roman"/>
          <w:szCs w:val="32"/>
        </w:rPr>
        <w:t>承担；</w:t>
      </w:r>
    </w:p>
    <w:p w14:paraId="5385C0E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）无负荷联动试车费用由</w:t>
      </w:r>
      <w:r>
        <w:rPr>
          <w:rFonts w:ascii="宋体" w:hAnsi="宋体" w:eastAsia="宋体" w:cs="Times New Roman"/>
          <w:szCs w:val="32"/>
          <w:u w:val="single"/>
        </w:rPr>
        <w:t>承包人</w:t>
      </w:r>
      <w:r>
        <w:rPr>
          <w:rFonts w:hint="eastAsia" w:ascii="宋体" w:hAnsi="宋体" w:eastAsia="宋体" w:cs="Times New Roman"/>
          <w:szCs w:val="32"/>
        </w:rPr>
        <w:t>承担。</w:t>
      </w:r>
    </w:p>
    <w:p w14:paraId="5BCE059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13.3.3 </w:t>
      </w:r>
      <w:r>
        <w:rPr>
          <w:rFonts w:hint="eastAsia" w:ascii="宋体" w:hAnsi="宋体" w:eastAsia="宋体" w:cs="Times New Roman"/>
          <w:szCs w:val="32"/>
        </w:rPr>
        <w:t>投料试车</w:t>
      </w:r>
    </w:p>
    <w:p w14:paraId="2AE0F869">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关于投料试车相关事项的约定：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21AD63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2" w:name="_Toc6187"/>
      <w:bookmarkStart w:id="603" w:name="_Toc13766"/>
      <w:r>
        <w:rPr>
          <w:rFonts w:ascii="Times New Roman" w:hAnsi="Times New Roman" w:eastAsia="黑体" w:cs="Times New Roman"/>
          <w:b w:val="0"/>
          <w:bCs/>
          <w:sz w:val="21"/>
          <w:szCs w:val="32"/>
          <w:lang w:val="en-US" w:eastAsia="zh-CN" w:bidi="ar-SA"/>
        </w:rPr>
        <w:t xml:space="preserve">13.6 </w:t>
      </w:r>
      <w:r>
        <w:rPr>
          <w:rFonts w:hint="eastAsia" w:ascii="Times New Roman" w:hAnsi="Times New Roman" w:eastAsia="黑体" w:cs="Times New Roman"/>
          <w:b w:val="0"/>
          <w:bCs/>
          <w:sz w:val="21"/>
          <w:szCs w:val="32"/>
          <w:lang w:val="en-US" w:eastAsia="zh-CN" w:bidi="ar-SA"/>
        </w:rPr>
        <w:t>竣工退场</w:t>
      </w:r>
      <w:bookmarkEnd w:id="602"/>
      <w:bookmarkEnd w:id="603"/>
    </w:p>
    <w:p w14:paraId="0C10C94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13.6.1 </w:t>
      </w:r>
      <w:r>
        <w:rPr>
          <w:rFonts w:hint="eastAsia" w:ascii="宋体" w:hAnsi="宋体" w:eastAsia="宋体" w:cs="Times New Roman"/>
          <w:szCs w:val="32"/>
        </w:rPr>
        <w:t>竣工退场</w:t>
      </w:r>
    </w:p>
    <w:p w14:paraId="370EA173">
      <w:pPr>
        <w:spacing w:line="360" w:lineRule="auto"/>
        <w:ind w:firstLine="420"/>
        <w:rPr>
          <w:rFonts w:ascii="Times New Roman" w:hAnsi="Times New Roman" w:eastAsia="宋体" w:cs="Times New Roman"/>
          <w:u w:val="single"/>
        </w:rPr>
      </w:pPr>
      <w:r>
        <w:rPr>
          <w:rFonts w:hint="eastAsia" w:ascii="宋体" w:hAnsi="宋体" w:eastAsia="宋体" w:cs="Times New Roman"/>
          <w:szCs w:val="32"/>
        </w:rPr>
        <w:t>承包人完成竣工退场的期限：</w:t>
      </w:r>
      <w:r>
        <w:rPr>
          <w:rFonts w:hint="eastAsia" w:ascii="Times New Roman" w:hAnsi="Times New Roman" w:eastAsia="宋体" w:cs="Times New Roman"/>
          <w:u w:val="single"/>
        </w:rPr>
        <w:t>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Times New Roman" w:hAnsi="Times New Roman" w:eastAsia="宋体" w:cs="Times New Roman"/>
          <w:u w:val="none"/>
        </w:rPr>
        <w:t>。</w:t>
      </w:r>
    </w:p>
    <w:p w14:paraId="6D7C4DF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Times New Roman" w:hAnsi="Times New Roman" w:eastAsia="宋体" w:cs="Times New Roman"/>
          <w:u w:val="single"/>
        </w:rPr>
        <w:t>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rPr>
          <w:rFonts w:hint="eastAsia" w:ascii="宋体" w:hAnsi="宋体" w:eastAsia="宋体" w:cs="Times New Roman"/>
          <w:szCs w:val="32"/>
        </w:rPr>
        <w:t>。</w:t>
      </w:r>
    </w:p>
    <w:p w14:paraId="3BAC4C49">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04" w:name="_Toc351203646"/>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竣工结算</w:t>
      </w:r>
      <w:bookmarkEnd w:id="604"/>
    </w:p>
    <w:p w14:paraId="09667F3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5" w:name="_Toc21248"/>
      <w:bookmarkStart w:id="606" w:name="_Toc31610"/>
      <w:r>
        <w:rPr>
          <w:rFonts w:ascii="Times New Roman" w:hAnsi="Times New Roman" w:eastAsia="黑体" w:cs="Times New Roman"/>
          <w:b w:val="0"/>
          <w:bCs/>
          <w:sz w:val="21"/>
          <w:szCs w:val="32"/>
          <w:lang w:val="en-US" w:eastAsia="zh-CN" w:bidi="ar-SA"/>
        </w:rPr>
        <w:t xml:space="preserve">14.1 </w:t>
      </w:r>
      <w:r>
        <w:rPr>
          <w:rFonts w:hint="eastAsia" w:ascii="Times New Roman" w:hAnsi="Times New Roman" w:eastAsia="黑体" w:cs="Times New Roman"/>
          <w:b w:val="0"/>
          <w:bCs/>
          <w:sz w:val="21"/>
          <w:szCs w:val="32"/>
          <w:lang w:val="en-US" w:eastAsia="zh-CN" w:bidi="ar-SA"/>
        </w:rPr>
        <w:t>竣工结算申请</w:t>
      </w:r>
      <w:bookmarkEnd w:id="605"/>
      <w:bookmarkEnd w:id="606"/>
    </w:p>
    <w:p w14:paraId="1B8839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承包人提交竣工结算申请单的期限：</w:t>
      </w:r>
      <w:r>
        <w:rPr>
          <w:rFonts w:hint="eastAsia" w:ascii="宋体" w:hAnsi="宋体" w:eastAsia="宋体" w:cs="Times New Roman"/>
          <w:szCs w:val="32"/>
          <w:u w:val="single"/>
        </w:rPr>
        <w:t>工程竣工验收合格后28天内</w:t>
      </w:r>
      <w:r>
        <w:rPr>
          <w:rFonts w:hint="eastAsia" w:ascii="宋体" w:hAnsi="宋体" w:eastAsia="宋体" w:cs="Times New Roman"/>
          <w:szCs w:val="32"/>
        </w:rPr>
        <w:t>。</w:t>
      </w:r>
    </w:p>
    <w:p w14:paraId="1B946BFC">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竣工结算申请单应包括的内容：</w:t>
      </w:r>
      <w:r>
        <w:rPr>
          <w:rFonts w:hint="eastAsia" w:ascii="宋体" w:hAnsi="宋体" w:eastAsia="宋体" w:cs="Times New Roman"/>
          <w:szCs w:val="21"/>
          <w:u w:val="single"/>
          <w:lang w:eastAsia="zh-CN"/>
        </w:rPr>
        <w:t>执行</w:t>
      </w:r>
      <w:r>
        <w:rPr>
          <w:rFonts w:hint="eastAsia" w:ascii="宋体" w:hAnsi="宋体" w:eastAsia="宋体" w:cs="Times New Roman"/>
          <w:szCs w:val="21"/>
          <w:u w:val="single"/>
        </w:rPr>
        <w:t>通用合同条款</w:t>
      </w:r>
      <w:r>
        <w:rPr>
          <w:rFonts w:hint="eastAsia" w:ascii="宋体" w:hAnsi="宋体" w:eastAsia="宋体" w:cs="Times New Roman"/>
          <w:szCs w:val="32"/>
        </w:rPr>
        <w:t>。</w:t>
      </w:r>
    </w:p>
    <w:p w14:paraId="0C92DB6F">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7" w:name="_Toc13270"/>
      <w:bookmarkStart w:id="608" w:name="_Toc7497"/>
      <w:r>
        <w:rPr>
          <w:rFonts w:ascii="Times New Roman" w:hAnsi="Times New Roman" w:eastAsia="黑体" w:cs="Times New Roman"/>
          <w:b w:val="0"/>
          <w:bCs/>
          <w:sz w:val="21"/>
          <w:szCs w:val="32"/>
          <w:lang w:val="en-US" w:eastAsia="zh-CN" w:bidi="ar-SA"/>
        </w:rPr>
        <w:t xml:space="preserve">14.2 </w:t>
      </w:r>
      <w:r>
        <w:rPr>
          <w:rFonts w:hint="eastAsia" w:ascii="Times New Roman" w:hAnsi="Times New Roman" w:eastAsia="黑体" w:cs="Times New Roman"/>
          <w:b w:val="0"/>
          <w:bCs/>
          <w:sz w:val="21"/>
          <w:szCs w:val="32"/>
          <w:lang w:val="en-US" w:eastAsia="zh-CN" w:bidi="ar-SA"/>
        </w:rPr>
        <w:t>竣工结算审核</w:t>
      </w:r>
      <w:bookmarkEnd w:id="607"/>
      <w:bookmarkEnd w:id="608"/>
    </w:p>
    <w:p w14:paraId="34EAFC02">
      <w:pPr>
        <w:spacing w:line="360" w:lineRule="auto"/>
        <w:ind w:firstLine="420"/>
        <w:jc w:val="left"/>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发包人审批竣工付款申请单的期限：</w:t>
      </w:r>
      <w:r>
        <w:rPr>
          <w:rFonts w:hint="eastAsia" w:ascii="宋体" w:hAnsi="宋体" w:eastAsia="宋体" w:cs="Times New Roman"/>
          <w:color w:val="000000"/>
          <w:szCs w:val="21"/>
          <w:highlight w:val="none"/>
          <w:u w:val="single"/>
        </w:rPr>
        <w:t>收到竣工付款申请单28天内，该工程须经审计机关审计后方可办理工程结算或竣工结算</w:t>
      </w:r>
      <w:r>
        <w:rPr>
          <w:rFonts w:hint="eastAsia" w:ascii="宋体" w:hAnsi="宋体" w:eastAsia="宋体" w:cs="Times New Roman"/>
          <w:color w:val="000000"/>
          <w:szCs w:val="32"/>
          <w:highlight w:val="none"/>
        </w:rPr>
        <w:t>。</w:t>
      </w:r>
    </w:p>
    <w:p w14:paraId="42B5AFB7">
      <w:pPr>
        <w:spacing w:line="360" w:lineRule="auto"/>
        <w:ind w:firstLine="420"/>
        <w:jc w:val="left"/>
        <w:rPr>
          <w:rFonts w:ascii="宋体" w:hAnsi="宋体" w:eastAsia="宋体" w:cs="Times New Roman"/>
          <w:color w:val="000000"/>
          <w:szCs w:val="32"/>
          <w:highlight w:val="none"/>
        </w:rPr>
      </w:pPr>
      <w:r>
        <w:rPr>
          <w:rFonts w:hint="eastAsia" w:ascii="宋体" w:hAnsi="宋体" w:eastAsia="宋体" w:cs="Times New Roman"/>
          <w:color w:val="000000"/>
          <w:szCs w:val="32"/>
          <w:highlight w:val="none"/>
        </w:rPr>
        <w:t>发包人完成竣工付款的期限：</w:t>
      </w:r>
      <w:r>
        <w:rPr>
          <w:rFonts w:hint="eastAsia" w:ascii="宋体" w:hAnsi="宋体" w:eastAsia="宋体" w:cs="Times New Roman"/>
          <w:color w:val="000000"/>
          <w:szCs w:val="21"/>
          <w:highlight w:val="none"/>
          <w:u w:val="single"/>
        </w:rPr>
        <w:t>签发竣工付款申请单28天内</w:t>
      </w:r>
      <w:r>
        <w:rPr>
          <w:rFonts w:hint="eastAsia" w:ascii="宋体" w:hAnsi="宋体" w:eastAsia="宋体" w:cs="Times New Roman"/>
          <w:color w:val="000000"/>
          <w:szCs w:val="32"/>
          <w:highlight w:val="none"/>
        </w:rPr>
        <w:t>。</w:t>
      </w:r>
    </w:p>
    <w:p w14:paraId="07937979">
      <w:pPr>
        <w:spacing w:after="120" w:line="360" w:lineRule="auto"/>
        <w:ind w:firstLine="420"/>
        <w:rPr>
          <w:rFonts w:ascii="Times New Roman" w:hAnsi="Times New Roman" w:eastAsia="宋体" w:cs="Times New Roman"/>
          <w:color w:val="000000"/>
          <w:highlight w:val="none"/>
          <w:u w:val="single"/>
        </w:rPr>
      </w:pPr>
      <w:r>
        <w:rPr>
          <w:rFonts w:hint="eastAsia" w:ascii="宋体" w:hAnsi="宋体" w:eastAsia="宋体" w:cs="Times New Roman"/>
          <w:color w:val="000000"/>
          <w:szCs w:val="32"/>
          <w:highlight w:val="none"/>
        </w:rPr>
        <w:t>关于竣工付款证书异议部分复核的方式和程序：</w:t>
      </w:r>
      <w:r>
        <w:rPr>
          <w:rFonts w:hint="eastAsia" w:ascii="Times New Roman" w:hAnsi="Times New Roman" w:eastAsia="宋体" w:cs="Times New Roman"/>
          <w:color w:val="000000"/>
          <w:highlight w:val="none"/>
          <w:u w:val="single"/>
        </w:rPr>
        <w:t>工</w:t>
      </w:r>
      <w:r>
        <w:rPr>
          <w:rFonts w:ascii="宋体" w:hAnsi="宋体" w:eastAsia="宋体" w:cs="宋体"/>
          <w:color w:val="000000"/>
          <w:sz w:val="21"/>
          <w:u w:val="single"/>
        </w:rPr>
        <w:t>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计价规范》（GB50500-2013）、 《房屋建筑与装饰工程工程量计算规范》（GB50854-2013）、《通用安装工程工程量计算规范》（GB50856-2013）、《市政工程工程量计算规范》（GB50857-2013）、《园林绿化工程工程量计算规范》（GB50858-2013）、《江苏省建筑与装饰工程计价定额》（2014年上、下册）、《江苏省安装工程计价定额》（2014年）、《江苏省市政工程计价定额》（2014年）、《江苏省仿古建筑与园林工程计价表》（2007年）、《江苏省建设工程费用定额》（</w:t>
      </w:r>
      <w:r>
        <w:rPr>
          <w:rFonts w:ascii="Times New Roman" w:hAnsi="Times New Roman" w:eastAsia="Times New Roman" w:cs="Times New Roman"/>
          <w:color w:val="000000"/>
          <w:sz w:val="21"/>
          <w:u w:val="single"/>
        </w:rPr>
        <w:t xml:space="preserve">2014 </w:t>
      </w:r>
      <w:r>
        <w:rPr>
          <w:rFonts w:ascii="宋体" w:hAnsi="宋体" w:eastAsia="宋体" w:cs="宋体"/>
          <w:color w:val="000000"/>
          <w:sz w:val="21"/>
          <w:u w:val="single"/>
        </w:rPr>
        <w:t>年版）、《省住房城乡建设厅关于建筑业实施营改增后江苏省建设工程计价依据调整的通知》（苏建价〔</w:t>
      </w:r>
      <w:r>
        <w:rPr>
          <w:rFonts w:ascii="Times New Roman" w:hAnsi="Times New Roman" w:eastAsia="Times New Roman" w:cs="Times New Roman"/>
          <w:color w:val="000000"/>
          <w:sz w:val="21"/>
          <w:u w:val="single"/>
        </w:rPr>
        <w:t>2016</w:t>
      </w:r>
      <w:r>
        <w:rPr>
          <w:rFonts w:ascii="宋体" w:hAnsi="宋体" w:eastAsia="宋体" w:cs="宋体"/>
          <w:color w:val="000000"/>
          <w:sz w:val="21"/>
          <w:u w:val="single"/>
        </w:rPr>
        <w:t>〕</w:t>
      </w:r>
      <w:r>
        <w:rPr>
          <w:rFonts w:ascii="Times New Roman" w:hAnsi="Times New Roman" w:eastAsia="Times New Roman" w:cs="Times New Roman"/>
          <w:color w:val="000000"/>
          <w:sz w:val="21"/>
          <w:u w:val="single"/>
        </w:rPr>
        <w:t xml:space="preserve">154 </w:t>
      </w:r>
      <w:r>
        <w:rPr>
          <w:rFonts w:ascii="宋体" w:hAnsi="宋体" w:eastAsia="宋体" w:cs="宋体"/>
          <w:color w:val="000000"/>
          <w:sz w:val="21"/>
          <w:u w:val="single"/>
        </w:rPr>
        <w:t>号）文一般计税方法及苏建函价〔</w:t>
      </w:r>
      <w:r>
        <w:rPr>
          <w:rFonts w:ascii="Times New Roman" w:hAnsi="Times New Roman" w:eastAsia="Times New Roman" w:cs="Times New Roman"/>
          <w:color w:val="000000"/>
          <w:sz w:val="21"/>
          <w:u w:val="single"/>
        </w:rPr>
        <w:t>2018</w:t>
      </w:r>
      <w:r>
        <w:rPr>
          <w:rFonts w:ascii="宋体" w:hAnsi="宋体" w:eastAsia="宋体" w:cs="宋体"/>
          <w:color w:val="000000"/>
          <w:sz w:val="21"/>
          <w:u w:val="single"/>
        </w:rPr>
        <w:t>〕</w:t>
      </w:r>
      <w:r>
        <w:rPr>
          <w:rFonts w:ascii="Times New Roman" w:hAnsi="Times New Roman" w:eastAsia="Times New Roman" w:cs="Times New Roman"/>
          <w:color w:val="000000"/>
          <w:sz w:val="21"/>
          <w:u w:val="single"/>
        </w:rPr>
        <w:t xml:space="preserve">298 </w:t>
      </w:r>
      <w:r>
        <w:rPr>
          <w:rFonts w:ascii="宋体" w:hAnsi="宋体" w:eastAsia="宋体" w:cs="宋体"/>
          <w:color w:val="000000"/>
          <w:sz w:val="21"/>
          <w:u w:val="single"/>
        </w:rPr>
        <w:t>号及现行省市有关规定。竣工结算报告经发包人、承包人双方签字并盖章后生效，承包人应实事求是提出竣工结算报告及完整的结算资料，并应无条件同意审计机构由发包人指定</w:t>
      </w:r>
      <w:r>
        <w:rPr>
          <w:rFonts w:hint="eastAsia" w:ascii="Times New Roman" w:hAnsi="Times New Roman" w:eastAsia="宋体" w:cs="Times New Roman"/>
          <w:color w:val="000000"/>
          <w:highlight w:val="none"/>
          <w:u w:val="none"/>
        </w:rPr>
        <w:t>。</w:t>
      </w:r>
    </w:p>
    <w:p w14:paraId="1626AD81">
      <w:pPr>
        <w:keepNext w:val="0"/>
        <w:keepLines w:val="0"/>
        <w:pageBreakBefore w:val="0"/>
        <w:widowControl w:val="0"/>
        <w:spacing w:after="0" w:line="360" w:lineRule="auto"/>
        <w:ind w:left="0" w:right="0" w:firstLine="420"/>
        <w:jc w:val="left"/>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u w:val="single"/>
          <w:lang w:val="en-US" w:eastAsia="zh-CN" w:bidi="ar-SA"/>
        </w:rPr>
        <w:t>为避免承包人虚报送审项目工程造价给发包人带来损失，当承包人在竣工结算时送审项目工程造价核减率在超过 5%但在 10%以内的，施工单位必须承担 50%的审核费；超过 10%时其审核费用全部由承包人承担，按发包人与审核单位签订的审核费用标准支付；送审项目工程造价核减率在 5%（含 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color w:val="000000"/>
          <w:sz w:val="21"/>
          <w:szCs w:val="22"/>
          <w:highlight w:val="none"/>
          <w:u w:val="single"/>
          <w:lang w:val="en-US" w:eastAsia="zh-CN" w:bidi="ar-SA"/>
        </w:rPr>
        <w:t>初审和复审涉及的审核费用按县政府部门的相关文件执行，应由承包人支付的审核费用由承包人分别支付</w:t>
      </w:r>
      <w:r>
        <w:rPr>
          <w:rFonts w:ascii="宋体" w:hAnsi="宋体" w:eastAsia="宋体" w:cs="Times New Roman"/>
          <w:b/>
          <w:color w:val="000000"/>
          <w:sz w:val="21"/>
          <w:szCs w:val="32"/>
          <w:highlight w:val="none"/>
          <w:u w:val="none"/>
          <w:lang w:val="en-US" w:eastAsia="zh-CN" w:bidi="ar-SA"/>
        </w:rPr>
        <w:t>。</w:t>
      </w:r>
    </w:p>
    <w:p w14:paraId="75FF4AB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9" w:name="_Toc1602"/>
      <w:bookmarkStart w:id="610" w:name="_Toc27915"/>
      <w:r>
        <w:rPr>
          <w:rFonts w:ascii="Times New Roman" w:hAnsi="Times New Roman" w:eastAsia="黑体" w:cs="Times New Roman"/>
          <w:b w:val="0"/>
          <w:bCs/>
          <w:sz w:val="21"/>
          <w:szCs w:val="32"/>
          <w:lang w:val="en-US" w:eastAsia="zh-CN" w:bidi="ar-SA"/>
        </w:rPr>
        <w:t xml:space="preserve">14.4 </w:t>
      </w:r>
      <w:r>
        <w:rPr>
          <w:rFonts w:hint="eastAsia" w:ascii="Times New Roman" w:hAnsi="Times New Roman" w:eastAsia="黑体" w:cs="Times New Roman"/>
          <w:b w:val="0"/>
          <w:bCs/>
          <w:sz w:val="21"/>
          <w:szCs w:val="32"/>
          <w:lang w:val="en-US" w:eastAsia="zh-CN" w:bidi="ar-SA"/>
        </w:rPr>
        <w:t>最终结清</w:t>
      </w:r>
      <w:bookmarkEnd w:id="609"/>
      <w:bookmarkEnd w:id="610"/>
    </w:p>
    <w:p w14:paraId="328BCA4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14.4.1 </w:t>
      </w:r>
      <w:r>
        <w:rPr>
          <w:rFonts w:hint="eastAsia" w:ascii="宋体" w:hAnsi="宋体" w:eastAsia="宋体" w:cs="Times New Roman"/>
          <w:szCs w:val="32"/>
        </w:rPr>
        <w:t>最终结清申请单</w:t>
      </w:r>
    </w:p>
    <w:p w14:paraId="2BF3795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承包人提交最终结清申请单的份数：</w:t>
      </w:r>
      <w:r>
        <w:rPr>
          <w:rFonts w:hint="eastAsia" w:ascii="宋体" w:hAnsi="宋体" w:eastAsia="宋体" w:cs="Times New Roman"/>
          <w:szCs w:val="21"/>
          <w:u w:val="single"/>
          <w:lang w:eastAsia="zh-CN"/>
        </w:rPr>
        <w:t>四</w:t>
      </w:r>
      <w:r>
        <w:rPr>
          <w:rFonts w:hint="eastAsia" w:ascii="宋体" w:hAnsi="宋体" w:eastAsia="宋体" w:cs="Times New Roman"/>
          <w:szCs w:val="21"/>
          <w:u w:val="single"/>
        </w:rPr>
        <w:t>份</w:t>
      </w:r>
      <w:r>
        <w:rPr>
          <w:rFonts w:hint="eastAsia" w:ascii="宋体" w:hAnsi="宋体" w:eastAsia="宋体" w:cs="Times New Roman"/>
          <w:szCs w:val="32"/>
        </w:rPr>
        <w:t>。</w:t>
      </w:r>
    </w:p>
    <w:p w14:paraId="2456539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承包人提交最终结算申请单的期限：</w:t>
      </w:r>
      <w:r>
        <w:rPr>
          <w:rFonts w:hint="eastAsia" w:ascii="宋体" w:hAnsi="宋体" w:eastAsia="宋体" w:cs="Times New Roman"/>
          <w:szCs w:val="32"/>
          <w:u w:val="single"/>
          <w:lang w:eastAsia="zh-CN"/>
        </w:rPr>
        <w:t>按</w:t>
      </w:r>
      <w:r>
        <w:rPr>
          <w:rFonts w:hint="eastAsia" w:ascii="宋体" w:hAnsi="宋体" w:eastAsia="宋体" w:cs="Times New Roman"/>
          <w:szCs w:val="21"/>
          <w:u w:val="single"/>
        </w:rPr>
        <w:t>通用合同条款执行</w:t>
      </w:r>
      <w:r>
        <w:rPr>
          <w:rFonts w:hint="eastAsia" w:ascii="宋体" w:hAnsi="宋体" w:eastAsia="宋体" w:cs="Times New Roman"/>
          <w:szCs w:val="32"/>
        </w:rPr>
        <w:t>。</w:t>
      </w:r>
    </w:p>
    <w:p w14:paraId="17F84EB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14.4.2 </w:t>
      </w:r>
      <w:r>
        <w:rPr>
          <w:rFonts w:hint="eastAsia" w:ascii="宋体" w:hAnsi="宋体" w:eastAsia="宋体" w:cs="Times New Roman"/>
          <w:szCs w:val="32"/>
        </w:rPr>
        <w:t>最终结清证书和支付</w:t>
      </w:r>
    </w:p>
    <w:p w14:paraId="67F4D27A">
      <w:pPr>
        <w:spacing w:line="360" w:lineRule="auto"/>
        <w:ind w:firstLine="420"/>
        <w:jc w:val="left"/>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w:t>
      </w:r>
      <w:r>
        <w:rPr>
          <w:rFonts w:ascii="宋体" w:hAnsi="宋体" w:eastAsia="宋体" w:cs="Times New Roman"/>
          <w:color w:val="000000"/>
          <w:szCs w:val="32"/>
          <w:highlight w:val="none"/>
        </w:rPr>
        <w:t>1</w:t>
      </w:r>
      <w:r>
        <w:rPr>
          <w:rFonts w:hint="eastAsia" w:ascii="宋体" w:hAnsi="宋体" w:eastAsia="宋体" w:cs="Times New Roman"/>
          <w:color w:val="000000"/>
          <w:szCs w:val="32"/>
          <w:highlight w:val="none"/>
        </w:rPr>
        <w:t>）发包人完成最终结清申请单的审批并颁发最终结清证书的期</w:t>
      </w:r>
      <w:r>
        <w:rPr>
          <w:rFonts w:hint="eastAsia" w:ascii="宋体" w:hAnsi="宋体" w:eastAsia="宋体" w:cs="Times New Roman"/>
          <w:color w:val="000000"/>
          <w:szCs w:val="32"/>
          <w:highlight w:val="none"/>
          <w:lang w:eastAsia="zh-CN"/>
        </w:rPr>
        <w:t>限：</w:t>
      </w:r>
      <w:r>
        <w:rPr>
          <w:rFonts w:hint="eastAsia" w:ascii="宋体" w:hAnsi="宋体" w:eastAsia="宋体" w:cs="Times New Roman"/>
          <w:color w:val="000000"/>
          <w:szCs w:val="21"/>
          <w:highlight w:val="none"/>
          <w:u w:val="single"/>
        </w:rPr>
        <w:t>收到申请</w:t>
      </w:r>
      <w:r>
        <w:rPr>
          <w:rFonts w:ascii="宋体" w:hAnsi="宋体" w:eastAsia="宋体" w:cs="Times New Roman"/>
          <w:color w:val="000000"/>
          <w:szCs w:val="21"/>
          <w:highlight w:val="none"/>
          <w:u w:val="single"/>
        </w:rPr>
        <w:t>28</w:t>
      </w:r>
      <w:r>
        <w:rPr>
          <w:rFonts w:hint="eastAsia" w:ascii="宋体" w:hAnsi="宋体" w:eastAsia="宋体" w:cs="Times New Roman"/>
          <w:color w:val="000000"/>
          <w:szCs w:val="21"/>
          <w:highlight w:val="none"/>
          <w:u w:val="single"/>
        </w:rPr>
        <w:t>天内</w:t>
      </w:r>
      <w:r>
        <w:rPr>
          <w:rFonts w:hint="eastAsia" w:ascii="宋体" w:hAnsi="宋体" w:eastAsia="宋体" w:cs="Times New Roman"/>
          <w:color w:val="000000"/>
          <w:szCs w:val="32"/>
          <w:highlight w:val="none"/>
        </w:rPr>
        <w:t>。</w:t>
      </w:r>
    </w:p>
    <w:p w14:paraId="7F3EC44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）发包人完成支付的期限：</w:t>
      </w:r>
      <w:r>
        <w:rPr>
          <w:rFonts w:hint="eastAsia" w:ascii="宋体" w:hAnsi="宋体" w:eastAsia="宋体" w:cs="Times New Roman"/>
          <w:color w:val="000000"/>
          <w:szCs w:val="21"/>
          <w:u w:val="single"/>
        </w:rPr>
        <w:t>申请签发后14天内</w:t>
      </w:r>
      <w:r>
        <w:rPr>
          <w:rFonts w:hint="eastAsia" w:ascii="宋体" w:hAnsi="宋体" w:eastAsia="宋体" w:cs="Times New Roman"/>
          <w:szCs w:val="32"/>
        </w:rPr>
        <w:t>。</w:t>
      </w:r>
    </w:p>
    <w:p w14:paraId="05BEDE0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11" w:name="_Toc351203647"/>
      <w:bookmarkStart w:id="612" w:name="_Toc267251483"/>
      <w:bookmarkStart w:id="613" w:name="_Toc267251484"/>
      <w:bookmarkStart w:id="614" w:name="_Toc267251482"/>
      <w:bookmarkStart w:id="615" w:name="_Toc267251485"/>
      <w:bookmarkStart w:id="616" w:name="_Toc267251489"/>
      <w:bookmarkStart w:id="617" w:name="_Toc267251486"/>
      <w:bookmarkStart w:id="618" w:name="_Toc267251490"/>
      <w:bookmarkStart w:id="619" w:name="_Toc26725148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缺陷责任期与保修</w:t>
      </w:r>
      <w:bookmarkEnd w:id="611"/>
    </w:p>
    <w:p w14:paraId="29EBF22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0" w:name="_Toc29796"/>
      <w:bookmarkStart w:id="621" w:name="_Toc30048"/>
      <w:r>
        <w:rPr>
          <w:rFonts w:ascii="Times New Roman" w:hAnsi="Times New Roman" w:eastAsia="黑体" w:cs="Times New Roman"/>
          <w:b w:val="0"/>
          <w:bCs/>
          <w:sz w:val="21"/>
          <w:szCs w:val="32"/>
          <w:lang w:val="en-US" w:eastAsia="zh-CN" w:bidi="ar-SA"/>
        </w:rPr>
        <w:t>15.2</w:t>
      </w:r>
      <w:r>
        <w:rPr>
          <w:rFonts w:hint="eastAsia" w:ascii="Times New Roman" w:hAnsi="Times New Roman" w:eastAsia="黑体" w:cs="Times New Roman"/>
          <w:b w:val="0"/>
          <w:bCs/>
          <w:sz w:val="21"/>
          <w:szCs w:val="32"/>
          <w:lang w:val="en-US" w:eastAsia="zh-CN" w:bidi="ar-SA"/>
        </w:rPr>
        <w:t>缺陷责任期</w:t>
      </w:r>
      <w:bookmarkEnd w:id="612"/>
      <w:bookmarkEnd w:id="620"/>
      <w:bookmarkEnd w:id="621"/>
    </w:p>
    <w:p w14:paraId="1C93E74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缺陷责任期的具体期限：</w:t>
      </w:r>
      <w:r>
        <w:rPr>
          <w:rFonts w:hint="eastAsia" w:ascii="宋体" w:hAnsi="宋体" w:eastAsia="宋体" w:cs="Times New Roman"/>
          <w:szCs w:val="21"/>
          <w:u w:val="single"/>
        </w:rPr>
        <w:t>24个月</w:t>
      </w:r>
      <w:r>
        <w:rPr>
          <w:rFonts w:hint="eastAsia" w:ascii="宋体" w:hAnsi="宋体" w:eastAsia="宋体" w:cs="Times New Roman"/>
          <w:szCs w:val="32"/>
        </w:rPr>
        <w:t>。</w:t>
      </w:r>
    </w:p>
    <w:p w14:paraId="5675D14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2" w:name="_Toc25940"/>
      <w:bookmarkStart w:id="623" w:name="_Toc30696"/>
      <w:r>
        <w:rPr>
          <w:rFonts w:ascii="Times New Roman" w:hAnsi="Times New Roman" w:eastAsia="黑体" w:cs="Times New Roman"/>
          <w:b w:val="0"/>
          <w:bCs/>
          <w:sz w:val="21"/>
          <w:szCs w:val="32"/>
          <w:lang w:val="en-US" w:eastAsia="zh-CN" w:bidi="ar-SA"/>
        </w:rPr>
        <w:t xml:space="preserve">15.3 </w:t>
      </w:r>
      <w:r>
        <w:rPr>
          <w:rFonts w:hint="eastAsia" w:ascii="Times New Roman" w:hAnsi="Times New Roman" w:eastAsia="黑体" w:cs="Times New Roman"/>
          <w:b w:val="0"/>
          <w:bCs/>
          <w:sz w:val="21"/>
          <w:szCs w:val="32"/>
          <w:lang w:val="en-US" w:eastAsia="zh-CN" w:bidi="ar-SA"/>
        </w:rPr>
        <w:t>质量保证金</w:t>
      </w:r>
      <w:bookmarkEnd w:id="622"/>
      <w:bookmarkEnd w:id="623"/>
    </w:p>
    <w:p w14:paraId="17480C8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关于是否扣留质量保证金的约定：</w:t>
      </w:r>
      <w:r>
        <w:rPr>
          <w:rFonts w:hint="eastAsia" w:ascii="宋体" w:hAnsi="宋体" w:eastAsia="宋体" w:cs="Times New Roman"/>
          <w:szCs w:val="21"/>
          <w:u w:val="single"/>
        </w:rPr>
        <w:t>扣留</w:t>
      </w:r>
      <w:r>
        <w:rPr>
          <w:rFonts w:hint="eastAsia" w:ascii="宋体" w:hAnsi="宋体" w:eastAsia="宋体" w:cs="Times New Roman"/>
          <w:szCs w:val="32"/>
        </w:rPr>
        <w:t>。在工程项目竣工前，承包人按专用合同条款第</w:t>
      </w:r>
      <w:r>
        <w:rPr>
          <w:rFonts w:ascii="宋体" w:hAnsi="宋体" w:eastAsia="宋体" w:cs="Times New Roman"/>
          <w:szCs w:val="32"/>
        </w:rPr>
        <w:t>3.7</w:t>
      </w:r>
      <w:r>
        <w:rPr>
          <w:rFonts w:hint="eastAsia" w:ascii="宋体" w:hAnsi="宋体" w:eastAsia="宋体" w:cs="Times New Roman"/>
          <w:szCs w:val="32"/>
        </w:rPr>
        <w:t>条提供履约担保的，发包人不得同时预留工程质量保证金。</w:t>
      </w:r>
    </w:p>
    <w:p w14:paraId="3D504026">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15.3.1 </w:t>
      </w:r>
      <w:r>
        <w:rPr>
          <w:rFonts w:hint="eastAsia" w:ascii="宋体" w:hAnsi="宋体" w:eastAsia="宋体" w:cs="Times New Roman"/>
          <w:szCs w:val="32"/>
        </w:rPr>
        <w:t>承包人提供质量保证金的方式</w:t>
      </w:r>
    </w:p>
    <w:p w14:paraId="7357EA6F">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质量保证金采用以下第</w:t>
      </w:r>
      <w:r>
        <w:rPr>
          <w:rFonts w:hint="eastAsia" w:ascii="宋体" w:hAnsi="宋体" w:eastAsia="宋体" w:cs="Times New Roman"/>
          <w:szCs w:val="21"/>
          <w:u w:val="single"/>
        </w:rPr>
        <w:t>（2）</w:t>
      </w:r>
      <w:r>
        <w:rPr>
          <w:rFonts w:hint="eastAsia" w:ascii="宋体" w:hAnsi="宋体" w:eastAsia="宋体" w:cs="Times New Roman"/>
          <w:szCs w:val="32"/>
        </w:rPr>
        <w:t>种方式：</w:t>
      </w:r>
    </w:p>
    <w:p w14:paraId="720C9FA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）质量保证金保函，保证金额为：</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731752F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w:t>
      </w:r>
      <w:r>
        <w:rPr>
          <w:rFonts w:hint="eastAsia" w:ascii="宋体" w:hAnsi="宋体" w:eastAsia="宋体" w:cs="Times New Roman"/>
          <w:szCs w:val="32"/>
          <w:u w:val="single"/>
          <w:lang w:eastAsia="zh-CN"/>
        </w:rPr>
        <w:t>　</w:t>
      </w:r>
      <w:r>
        <w:rPr>
          <w:rFonts w:hint="eastAsia" w:ascii="宋体" w:hAnsi="宋体" w:eastAsia="宋体" w:cs="Times New Roman"/>
          <w:szCs w:val="21"/>
          <w:u w:val="single"/>
        </w:rPr>
        <w:t xml:space="preserve">3 </w:t>
      </w:r>
      <w:r>
        <w:rPr>
          <w:rFonts w:hint="eastAsia" w:ascii="宋体" w:hAnsi="宋体" w:eastAsia="宋体" w:cs="Times New Roman"/>
          <w:szCs w:val="21"/>
          <w:u w:val="single"/>
          <w:lang w:eastAsia="zh-CN"/>
        </w:rPr>
        <w:t>　</w:t>
      </w:r>
      <w:r>
        <w:rPr>
          <w:rFonts w:ascii="宋体" w:hAnsi="宋体" w:eastAsia="宋体" w:cs="Times New Roman"/>
          <w:szCs w:val="32"/>
        </w:rPr>
        <w:t>%</w:t>
      </w:r>
      <w:r>
        <w:rPr>
          <w:rFonts w:hint="eastAsia" w:ascii="宋体" w:hAnsi="宋体" w:eastAsia="宋体" w:cs="Times New Roman"/>
          <w:szCs w:val="32"/>
        </w:rPr>
        <w:t>的工程款；</w:t>
      </w:r>
    </w:p>
    <w:p w14:paraId="1BF84A6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）其他方式</w:t>
      </w:r>
      <w:r>
        <w:rPr>
          <w:rFonts w:hint="eastAsia" w:ascii="宋体" w:hAnsi="宋体" w:eastAsia="宋体" w:cs="Times New Roman"/>
          <w:szCs w:val="32"/>
          <w:lang w:eastAsia="zh-CN"/>
        </w:rPr>
        <w:t>：</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0A11CB8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15.3.2 </w:t>
      </w:r>
      <w:r>
        <w:rPr>
          <w:rFonts w:hint="eastAsia" w:ascii="宋体" w:hAnsi="宋体" w:eastAsia="宋体" w:cs="Times New Roman"/>
          <w:szCs w:val="32"/>
        </w:rPr>
        <w:t>质量保证金的扣留</w:t>
      </w:r>
    </w:p>
    <w:p w14:paraId="7CAC9FD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质量保证金的扣留采取以下第</w:t>
      </w:r>
      <w:r>
        <w:rPr>
          <w:rFonts w:hint="eastAsia" w:ascii="宋体" w:hAnsi="宋体" w:eastAsia="宋体" w:cs="Times New Roman"/>
          <w:szCs w:val="21"/>
          <w:u w:val="single"/>
        </w:rPr>
        <w:t>（2）</w:t>
      </w:r>
      <w:r>
        <w:rPr>
          <w:rFonts w:hint="eastAsia" w:ascii="宋体" w:hAnsi="宋体" w:eastAsia="宋体" w:cs="Times New Roman"/>
          <w:szCs w:val="32"/>
        </w:rPr>
        <w:t>种方式：</w:t>
      </w:r>
    </w:p>
    <w:p w14:paraId="28CDD4F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）在支付工程进度款时逐次扣留，在此情形下，质量保证金的计算基数不包括预付款的支付、扣回以及价格调整的金额；</w:t>
      </w:r>
    </w:p>
    <w:p w14:paraId="07C8765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）工程竣工结算时一次性扣留质量保证金；</w:t>
      </w:r>
    </w:p>
    <w:p w14:paraId="729D465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）其他扣留方式</w:t>
      </w:r>
      <w:r>
        <w:rPr>
          <w:rFonts w:hint="eastAsia" w:ascii="宋体" w:hAnsi="宋体" w:eastAsia="宋体" w:cs="Times New Roman"/>
          <w:szCs w:val="32"/>
          <w:lang w:eastAsia="zh-CN"/>
        </w:rPr>
        <w:t>：</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314311B2">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关于质量保证金的补充约定：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bookmarkEnd w:id="613"/>
    <w:bookmarkEnd w:id="614"/>
    <w:p w14:paraId="2F7CF33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4" w:name="_Toc26722"/>
      <w:bookmarkStart w:id="625" w:name="_Toc19523"/>
      <w:r>
        <w:rPr>
          <w:rFonts w:ascii="Times New Roman" w:hAnsi="Times New Roman" w:eastAsia="黑体" w:cs="Times New Roman"/>
          <w:b w:val="0"/>
          <w:bCs/>
          <w:sz w:val="21"/>
          <w:szCs w:val="32"/>
          <w:lang w:val="en-US" w:eastAsia="zh-CN" w:bidi="ar-SA"/>
        </w:rPr>
        <w:t>15.4</w:t>
      </w:r>
      <w:r>
        <w:rPr>
          <w:rFonts w:hint="eastAsia" w:ascii="Times New Roman" w:hAnsi="Times New Roman" w:eastAsia="黑体" w:cs="Times New Roman"/>
          <w:b w:val="0"/>
          <w:bCs/>
          <w:sz w:val="21"/>
          <w:szCs w:val="32"/>
          <w:lang w:val="en-US" w:eastAsia="zh-CN" w:bidi="ar-SA"/>
        </w:rPr>
        <w:t>保修</w:t>
      </w:r>
      <w:bookmarkEnd w:id="624"/>
      <w:bookmarkEnd w:id="625"/>
    </w:p>
    <w:bookmarkEnd w:id="615"/>
    <w:p w14:paraId="1F5B86E3">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15.4.1 </w:t>
      </w:r>
      <w:r>
        <w:rPr>
          <w:rFonts w:hint="eastAsia" w:ascii="宋体" w:hAnsi="宋体" w:eastAsia="宋体" w:cs="Times New Roman"/>
          <w:szCs w:val="32"/>
        </w:rPr>
        <w:t>保修责任</w:t>
      </w:r>
    </w:p>
    <w:p w14:paraId="4C59351C">
      <w:pPr>
        <w:keepNext w:val="0"/>
        <w:keepLines w:val="0"/>
        <w:pageBreakBefore w:val="0"/>
        <w:spacing w:line="360" w:lineRule="auto"/>
        <w:ind w:left="0" w:firstLine="409"/>
        <w:jc w:val="left"/>
        <w:rPr>
          <w:rFonts w:hint="eastAsia" w:ascii="宋体" w:hAnsi="宋体" w:eastAsia="宋体" w:cs="Times New Roman"/>
          <w:szCs w:val="32"/>
        </w:rPr>
      </w:pPr>
      <w:r>
        <w:rPr>
          <w:rFonts w:hint="eastAsia" w:ascii="宋体" w:hAnsi="宋体" w:eastAsia="宋体" w:cs="Times New Roman"/>
          <w:szCs w:val="32"/>
        </w:rPr>
        <w:t>工程保修期为：</w:t>
      </w:r>
      <w:r>
        <w:rPr>
          <w:rFonts w:hint="eastAsia" w:ascii="宋体" w:hAnsi="宋体" w:eastAsia="宋体" w:cs="Times New Roman"/>
          <w:color w:val="000000"/>
          <w:szCs w:val="21"/>
          <w:u w:val="single"/>
        </w:rPr>
        <w:t>见工程质量保修书</w:t>
      </w:r>
      <w:r>
        <w:rPr>
          <w:rFonts w:hint="eastAsia" w:ascii="宋体" w:hAnsi="宋体" w:eastAsia="宋体" w:cs="Times New Roman"/>
          <w:szCs w:val="32"/>
        </w:rPr>
        <w:t>。</w:t>
      </w:r>
    </w:p>
    <w:p w14:paraId="24D95D9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15.4.3 </w:t>
      </w:r>
      <w:r>
        <w:rPr>
          <w:rFonts w:hint="eastAsia" w:ascii="宋体" w:hAnsi="宋体" w:eastAsia="宋体" w:cs="Times New Roman"/>
          <w:szCs w:val="32"/>
        </w:rPr>
        <w:t>修复通知</w:t>
      </w:r>
    </w:p>
    <w:p w14:paraId="29B875EF">
      <w:pPr>
        <w:keepNext w:val="0"/>
        <w:keepLines w:val="0"/>
        <w:pageBreakBefore w:val="0"/>
        <w:spacing w:line="360" w:lineRule="auto"/>
        <w:ind w:left="0" w:firstLine="409"/>
        <w:jc w:val="left"/>
        <w:rPr>
          <w:rFonts w:hint="eastAsia" w:ascii="宋体" w:hAnsi="宋体" w:eastAsia="宋体" w:cs="Times New Roman"/>
          <w:szCs w:val="32"/>
        </w:rPr>
      </w:pPr>
      <w:r>
        <w:rPr>
          <w:rFonts w:hint="eastAsia" w:ascii="宋体" w:hAnsi="宋体" w:eastAsia="宋体" w:cs="Times New Roman"/>
          <w:szCs w:val="32"/>
        </w:rPr>
        <w:t>承包人收到保修通知并到达工程现场的合理时间：</w:t>
      </w:r>
      <w:r>
        <w:rPr>
          <w:rFonts w:hint="eastAsia" w:ascii="宋体" w:hAnsi="宋体" w:eastAsia="宋体" w:cs="Times New Roman"/>
          <w:color w:val="000000"/>
          <w:szCs w:val="21"/>
          <w:u w:val="single"/>
        </w:rPr>
        <w:t>承包人自收到通知后12小时内应到达工程现场</w:t>
      </w:r>
      <w:r>
        <w:rPr>
          <w:rFonts w:hint="eastAsia" w:ascii="宋体" w:hAnsi="宋体" w:eastAsia="宋体" w:cs="Times New Roman"/>
          <w:szCs w:val="32"/>
        </w:rPr>
        <w:t>。</w:t>
      </w:r>
    </w:p>
    <w:bookmarkEnd w:id="616"/>
    <w:bookmarkEnd w:id="617"/>
    <w:bookmarkEnd w:id="618"/>
    <w:bookmarkEnd w:id="619"/>
    <w:p w14:paraId="328185C6">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26" w:name="_Toc35120364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违约</w:t>
      </w:r>
      <w:bookmarkEnd w:id="626"/>
    </w:p>
    <w:p w14:paraId="7D2B93E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7" w:name="_Toc3794"/>
      <w:bookmarkStart w:id="628" w:name="_Toc26369"/>
      <w:r>
        <w:rPr>
          <w:rFonts w:ascii="Times New Roman" w:hAnsi="Times New Roman" w:eastAsia="黑体" w:cs="Times New Roman"/>
          <w:b w:val="0"/>
          <w:bCs/>
          <w:sz w:val="21"/>
          <w:szCs w:val="32"/>
          <w:lang w:val="en-US" w:eastAsia="zh-CN" w:bidi="ar-SA"/>
        </w:rPr>
        <w:t xml:space="preserve">16.1 </w:t>
      </w:r>
      <w:r>
        <w:rPr>
          <w:rFonts w:hint="eastAsia" w:ascii="Times New Roman" w:hAnsi="Times New Roman" w:eastAsia="黑体" w:cs="Times New Roman"/>
          <w:b w:val="0"/>
          <w:bCs/>
          <w:sz w:val="21"/>
          <w:szCs w:val="32"/>
          <w:lang w:val="en-US" w:eastAsia="zh-CN" w:bidi="ar-SA"/>
        </w:rPr>
        <w:t>发包人违约</w:t>
      </w:r>
      <w:bookmarkEnd w:id="627"/>
      <w:bookmarkEnd w:id="628"/>
    </w:p>
    <w:p w14:paraId="4B308C44">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16.1.1</w:t>
      </w:r>
      <w:r>
        <w:rPr>
          <w:rFonts w:hint="eastAsia" w:ascii="宋体" w:hAnsi="宋体" w:eastAsia="宋体" w:cs="Times New Roman"/>
          <w:szCs w:val="32"/>
        </w:rPr>
        <w:t>发包人违约的情形</w:t>
      </w:r>
    </w:p>
    <w:p w14:paraId="5E7AAA8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发包人违约的其他情形：</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648D1E0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16.1.2 </w:t>
      </w:r>
      <w:r>
        <w:rPr>
          <w:rFonts w:hint="eastAsia" w:ascii="宋体" w:hAnsi="宋体" w:eastAsia="宋体" w:cs="Times New Roman"/>
          <w:szCs w:val="32"/>
        </w:rPr>
        <w:t>发包人违约的责任</w:t>
      </w:r>
    </w:p>
    <w:p w14:paraId="753ED2B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发包人违约责任的承担方式和计算方法：</w:t>
      </w:r>
    </w:p>
    <w:p w14:paraId="0F636E99">
      <w:pPr>
        <w:spacing w:line="360" w:lineRule="auto"/>
        <w:ind w:firstLine="420"/>
        <w:jc w:val="left"/>
        <w:rPr>
          <w:rFonts w:ascii="Times New Roman" w:hAnsi="Times New Roman" w:eastAsia="仿宋_GB2312" w:cs="Times New Roman"/>
          <w:szCs w:val="32"/>
          <w:u w:val="single"/>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）因发包人原因未能在计划开工日期前</w:t>
      </w:r>
      <w:r>
        <w:rPr>
          <w:rFonts w:ascii="宋体" w:hAnsi="宋体" w:eastAsia="宋体" w:cs="Times New Roman"/>
          <w:szCs w:val="32"/>
        </w:rPr>
        <w:t>7</w:t>
      </w:r>
      <w:r>
        <w:rPr>
          <w:rFonts w:hint="eastAsia" w:ascii="宋体" w:hAnsi="宋体" w:eastAsia="宋体" w:cs="Times New Roman"/>
          <w:szCs w:val="32"/>
        </w:rPr>
        <w:t>天内下达开工通知的违约责任：</w:t>
      </w:r>
      <w:r>
        <w:rPr>
          <w:rFonts w:hint="eastAsia" w:ascii="宋体" w:hAnsi="宋体" w:eastAsia="宋体" w:cs="Times New Roman"/>
          <w:szCs w:val="32"/>
          <w:u w:val="single"/>
        </w:rPr>
        <w:t>仅按发包人批准时间顺延工期而不计取任何费用</w:t>
      </w:r>
      <w:r>
        <w:rPr>
          <w:rFonts w:hint="eastAsia" w:ascii="宋体" w:hAnsi="宋体" w:eastAsia="宋体" w:cs="Times New Roman"/>
          <w:szCs w:val="32"/>
        </w:rPr>
        <w:t>。</w:t>
      </w:r>
    </w:p>
    <w:p w14:paraId="6792B13B">
      <w:pPr>
        <w:spacing w:line="360" w:lineRule="auto"/>
        <w:ind w:firstLine="420"/>
        <w:jc w:val="left"/>
        <w:rPr>
          <w:rFonts w:ascii="宋体" w:hAnsi="宋体" w:eastAsia="宋体" w:cs="宋体"/>
          <w:color w:val="FF0000"/>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w:t>
      </w:r>
      <w:bookmarkStart w:id="629" w:name="OLE_LINK13"/>
      <w:bookmarkStart w:id="630" w:name="OLE_LINK14"/>
      <w:r>
        <w:rPr>
          <w:rFonts w:hint="eastAsia" w:ascii="宋体" w:hAnsi="宋体" w:eastAsia="宋体" w:cs="宋体"/>
          <w:color w:val="000000"/>
          <w:szCs w:val="32"/>
        </w:rPr>
        <w:t>因发包人款项支付涉及申请上级部门拨款，在款项未下达之前，发包人无需支付任何利息。</w:t>
      </w:r>
      <w:bookmarkEnd w:id="629"/>
      <w:bookmarkEnd w:id="630"/>
    </w:p>
    <w:p w14:paraId="055CFB13">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）发包人违反第</w:t>
      </w:r>
      <w:r>
        <w:rPr>
          <w:rFonts w:ascii="宋体" w:hAnsi="宋体" w:eastAsia="宋体" w:cs="Times New Roman"/>
          <w:szCs w:val="32"/>
        </w:rPr>
        <w:t>10.1</w:t>
      </w:r>
      <w:r>
        <w:rPr>
          <w:rFonts w:hint="eastAsia" w:ascii="宋体" w:hAnsi="宋体" w:eastAsia="宋体" w:cs="Times New Roman"/>
          <w:szCs w:val="32"/>
        </w:rPr>
        <w:t>款〔变更的范围〕第（</w:t>
      </w:r>
      <w:r>
        <w:rPr>
          <w:rFonts w:ascii="宋体" w:hAnsi="宋体" w:eastAsia="宋体" w:cs="Times New Roman"/>
          <w:szCs w:val="32"/>
        </w:rPr>
        <w:t>2</w:t>
      </w:r>
      <w:r>
        <w:rPr>
          <w:rFonts w:hint="eastAsia" w:ascii="宋体" w:hAnsi="宋体" w:eastAsia="宋体" w:cs="Times New Roman"/>
          <w:szCs w:val="32"/>
        </w:rPr>
        <w:t>）项约定，自行实施被取消的工作或转由他人实施的违约责任：</w:t>
      </w:r>
      <w:r>
        <w:rPr>
          <w:rFonts w:hint="eastAsia" w:ascii="宋体" w:hAnsi="宋体" w:eastAsia="宋体" w:cs="Times New Roman"/>
          <w:color w:val="000000"/>
          <w:szCs w:val="32"/>
          <w:u w:val="single"/>
        </w:rPr>
        <w:t>仅按合同约定变更合同价格，其他不给予补偿</w:t>
      </w:r>
      <w:r>
        <w:rPr>
          <w:rFonts w:hint="eastAsia" w:ascii="宋体" w:hAnsi="宋体" w:eastAsia="宋体" w:cs="Times New Roman"/>
          <w:szCs w:val="32"/>
        </w:rPr>
        <w:t>。</w:t>
      </w:r>
    </w:p>
    <w:p w14:paraId="5DBA8ED2">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4</w:t>
      </w:r>
      <w:r>
        <w:rPr>
          <w:rFonts w:hint="eastAsia" w:ascii="宋体" w:hAnsi="宋体" w:eastAsia="宋体" w:cs="Times New Roman"/>
          <w:szCs w:val="32"/>
        </w:rPr>
        <w:t>）发包人提供的材料、工程设备的规格、数量或质量不符合合同约定，或因发包人原因导致交货日期延误或交货地点变更等情况的违约责任：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F244AFB">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5</w:t>
      </w:r>
      <w:r>
        <w:rPr>
          <w:rFonts w:hint="eastAsia" w:ascii="宋体" w:hAnsi="宋体" w:eastAsia="宋体" w:cs="Times New Roman"/>
          <w:szCs w:val="32"/>
        </w:rPr>
        <w:t>）因发包人违反合同约定造成暂停施工的违约责任：</w:t>
      </w:r>
      <w:r>
        <w:rPr>
          <w:rFonts w:hint="eastAsia" w:ascii="宋体" w:hAnsi="宋体" w:eastAsia="宋体" w:cs="Times New Roman"/>
          <w:szCs w:val="32"/>
          <w:u w:val="single"/>
        </w:rPr>
        <w:t>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天（含</w:t>
      </w:r>
      <w:r>
        <w:rPr>
          <w:rFonts w:ascii="宋体" w:hAnsi="宋体" w:eastAsia="宋体" w:cs="Times New Roman"/>
          <w:szCs w:val="32"/>
          <w:u w:val="single"/>
        </w:rPr>
        <w:t xml:space="preserve"> 28 </w:t>
      </w:r>
      <w:r>
        <w:rPr>
          <w:rFonts w:hint="eastAsia" w:ascii="宋体" w:hAnsi="宋体" w:eastAsia="宋体" w:cs="Times New Roman"/>
          <w:szCs w:val="32"/>
          <w:u w:val="single"/>
        </w:rPr>
        <w:t>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rPr>
          <w:rFonts w:hint="eastAsia" w:ascii="宋体" w:hAnsi="宋体" w:eastAsia="宋体" w:cs="Times New Roman"/>
          <w:szCs w:val="32"/>
        </w:rPr>
        <w:t>。</w:t>
      </w:r>
    </w:p>
    <w:p w14:paraId="044C616E">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6</w:t>
      </w:r>
      <w:r>
        <w:rPr>
          <w:rFonts w:hint="eastAsia" w:ascii="宋体" w:hAnsi="宋体" w:eastAsia="宋体" w:cs="Times New Roman"/>
          <w:szCs w:val="32"/>
        </w:rPr>
        <w:t>）发包人无正当理由没有在约定期限内发出复工指示，导致承包人无法复工的违约责任：</w:t>
      </w:r>
      <w:r>
        <w:rPr>
          <w:rFonts w:hint="eastAsia" w:ascii="Times New Roman" w:hAnsi="Times New Roman" w:eastAsia="宋体" w:cs="Times New Roman"/>
          <w:u w:val="single"/>
        </w:rPr>
        <w:t>按本专用合同条款第 16.1.2（5）项规定执行</w:t>
      </w:r>
      <w:r>
        <w:rPr>
          <w:rFonts w:hint="eastAsia" w:ascii="宋体" w:hAnsi="宋体" w:eastAsia="宋体" w:cs="Times New Roman"/>
          <w:szCs w:val="32"/>
        </w:rPr>
        <w:t>。</w:t>
      </w:r>
    </w:p>
    <w:p w14:paraId="57CCB0DA">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7</w:t>
      </w:r>
      <w:r>
        <w:rPr>
          <w:rFonts w:hint="eastAsia" w:ascii="宋体" w:hAnsi="宋体" w:eastAsia="宋体" w:cs="Times New Roman"/>
          <w:szCs w:val="32"/>
        </w:rPr>
        <w:t>）其他：</w:t>
      </w:r>
      <w:r>
        <w:rPr>
          <w:rFonts w:hint="eastAsia" w:ascii="宋体" w:hAnsi="宋体" w:eastAsia="宋体" w:cs="Times New Roman"/>
          <w:szCs w:val="32"/>
          <w:u w:val="single"/>
        </w:rPr>
        <w:t>除本专用合同条款第 16.1.2（5）、（6）项规定外，非发包人原因造成的工期延误并不附带任何的补偿费用，在延长工期期间所增加的项目按发承包双方商定确认准</w:t>
      </w:r>
      <w:r>
        <w:rPr>
          <w:rFonts w:hint="eastAsia" w:ascii="宋体" w:hAnsi="宋体" w:eastAsia="宋体" w:cs="Times New Roman"/>
          <w:szCs w:val="32"/>
        </w:rPr>
        <w:t>。</w:t>
      </w:r>
    </w:p>
    <w:p w14:paraId="675FA44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1" w:name="_Toc14611"/>
      <w:bookmarkStart w:id="632" w:name="_Toc3156"/>
      <w:r>
        <w:rPr>
          <w:rFonts w:ascii="Times New Roman" w:hAnsi="Times New Roman" w:eastAsia="黑体" w:cs="Times New Roman"/>
          <w:b w:val="0"/>
          <w:bCs/>
          <w:sz w:val="21"/>
          <w:szCs w:val="32"/>
          <w:lang w:val="en-US" w:eastAsia="zh-CN" w:bidi="ar-SA"/>
        </w:rPr>
        <w:t xml:space="preserve">16.2 </w:t>
      </w:r>
      <w:r>
        <w:rPr>
          <w:rFonts w:hint="eastAsia" w:ascii="Times New Roman" w:hAnsi="Times New Roman" w:eastAsia="黑体" w:cs="Times New Roman"/>
          <w:b w:val="0"/>
          <w:bCs/>
          <w:sz w:val="21"/>
          <w:szCs w:val="32"/>
          <w:lang w:val="en-US" w:eastAsia="zh-CN" w:bidi="ar-SA"/>
        </w:rPr>
        <w:t>承包人违约</w:t>
      </w:r>
      <w:bookmarkEnd w:id="631"/>
      <w:bookmarkEnd w:id="632"/>
    </w:p>
    <w:p w14:paraId="76CB560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16.2.1 </w:t>
      </w:r>
      <w:r>
        <w:rPr>
          <w:rFonts w:hint="eastAsia" w:ascii="宋体" w:hAnsi="宋体" w:eastAsia="宋体" w:cs="Times New Roman"/>
          <w:szCs w:val="32"/>
        </w:rPr>
        <w:t>承包人违约的情形</w:t>
      </w:r>
    </w:p>
    <w:p w14:paraId="601FF4A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承包人违约的其他情形：</w:t>
      </w:r>
      <w:r>
        <w:rPr>
          <w:rFonts w:hint="eastAsia" w:ascii="宋体" w:hAnsi="宋体" w:eastAsia="宋体" w:cs="Times New Roman"/>
          <w:szCs w:val="21"/>
          <w:u w:val="single"/>
        </w:rPr>
        <w:t>本专用合同条款约定的关于承包人其他违约行为</w:t>
      </w:r>
      <w:r>
        <w:rPr>
          <w:rFonts w:hint="eastAsia" w:ascii="宋体" w:hAnsi="宋体" w:eastAsia="宋体" w:cs="Times New Roman"/>
          <w:szCs w:val="32"/>
        </w:rPr>
        <w:t>。</w:t>
      </w:r>
    </w:p>
    <w:p w14:paraId="33428C6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16.2.2</w:t>
      </w:r>
      <w:r>
        <w:rPr>
          <w:rFonts w:hint="eastAsia" w:ascii="宋体" w:hAnsi="宋体" w:eastAsia="宋体" w:cs="Times New Roman"/>
          <w:szCs w:val="32"/>
        </w:rPr>
        <w:t>承包人违约的责任</w:t>
      </w:r>
    </w:p>
    <w:p w14:paraId="50D31CDC">
      <w:pPr>
        <w:spacing w:line="360" w:lineRule="auto"/>
        <w:ind w:firstLine="420"/>
        <w:rPr>
          <w:rFonts w:ascii="Times New Roman" w:hAnsi="Times New Roman" w:eastAsia="宋体" w:cs="Times New Roman"/>
          <w:u w:val="single"/>
        </w:rPr>
      </w:pPr>
      <w:r>
        <w:rPr>
          <w:rFonts w:hint="eastAsia" w:ascii="宋体" w:hAnsi="宋体" w:eastAsia="宋体" w:cs="Times New Roman"/>
          <w:szCs w:val="32"/>
        </w:rPr>
        <w:t>承包人违约责任的承担方式和计算方法：</w:t>
      </w:r>
      <w:r>
        <w:rPr>
          <w:rFonts w:hint="eastAsia" w:ascii="Times New Roman" w:hAnsi="Times New Roman" w:eastAsia="宋体" w:cs="Times New Roman"/>
          <w:u w:val="single"/>
        </w:rPr>
        <w:t>（</w:t>
      </w:r>
      <w:r>
        <w:rPr>
          <w:rFonts w:ascii="Times New Roman" w:hAnsi="Times New Roman" w:eastAsia="宋体" w:cs="Times New Roman"/>
          <w:u w:val="single"/>
        </w:rPr>
        <w:t>1</w:t>
      </w:r>
      <w:r>
        <w:rPr>
          <w:rFonts w:hint="eastAsia" w:ascii="Times New Roman" w:hAnsi="Times New Roman" w:eastAsia="宋体" w:cs="Times New Roman"/>
          <w:u w:val="single"/>
        </w:rPr>
        <w:t>）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Times New Roman" w:hAnsi="Times New Roman" w:eastAsia="宋体" w:cs="Times New Roman"/>
          <w:u w:val="none"/>
        </w:rPr>
        <w:t>。</w:t>
      </w:r>
    </w:p>
    <w:p w14:paraId="399B4E6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2</w:t>
      </w:r>
      <w:r>
        <w:rPr>
          <w:rFonts w:hint="eastAsia" w:ascii="Times New Roman" w:hAnsi="Times New Roman" w:eastAsia="宋体" w:cs="Times New Roman"/>
          <w:u w:val="single"/>
        </w:rPr>
        <w:t>）承包人违反合同约定采购和使用不合格的材料和工程设备的，一经发现，限期退场，并处以</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ascii="Times New Roman" w:hAnsi="Times New Roman" w:eastAsia="宋体" w:cs="Times New Roman"/>
          <w:u w:val="single"/>
        </w:rPr>
        <w:t xml:space="preserve"> 10 </w:t>
      </w:r>
      <w:r>
        <w:rPr>
          <w:rFonts w:hint="eastAsia" w:ascii="Times New Roman" w:hAnsi="Times New Roman" w:eastAsia="宋体" w:cs="Times New Roman"/>
          <w:u w:val="single"/>
        </w:rPr>
        <w:t>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rPr>
          <w:rFonts w:hint="eastAsia" w:ascii="Times New Roman" w:hAnsi="Times New Roman" w:eastAsia="宋体" w:cs="Times New Roman"/>
          <w:u w:val="none"/>
        </w:rPr>
        <w:t>。</w:t>
      </w:r>
    </w:p>
    <w:p w14:paraId="62C48594">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因设计变更增加的原投标报价中没有报价的材料，如承包人采购应由发包人、监理、承包人及跟踪审计人共同认定价格后方可采购，否则承包人承担上述所购材料总价</w:t>
      </w:r>
      <w:r>
        <w:rPr>
          <w:rFonts w:ascii="Times New Roman" w:hAnsi="Times New Roman" w:eastAsia="宋体" w:cs="Times New Roman"/>
          <w:u w:val="single"/>
        </w:rPr>
        <w:t xml:space="preserve"> 5%</w:t>
      </w:r>
      <w:r>
        <w:rPr>
          <w:rFonts w:hint="eastAsia" w:ascii="Times New Roman" w:hAnsi="Times New Roman" w:eastAsia="宋体" w:cs="Times New Roman"/>
          <w:u w:val="single"/>
        </w:rPr>
        <w:t>的违约金。如四方共同认定价格不能达成一致意见，则承包人提供数量由发包人采购</w:t>
      </w:r>
      <w:r>
        <w:rPr>
          <w:rFonts w:hint="eastAsia" w:ascii="Times New Roman" w:hAnsi="Times New Roman" w:eastAsia="宋体" w:cs="Times New Roman"/>
          <w:u w:val="none"/>
        </w:rPr>
        <w:t>。</w:t>
      </w:r>
    </w:p>
    <w:p w14:paraId="486B598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3</w:t>
      </w:r>
      <w:r>
        <w:rPr>
          <w:rFonts w:hint="eastAsia" w:ascii="Times New Roman" w:hAnsi="Times New Roman" w:eastAsia="宋体" w:cs="Times New Roman"/>
          <w:u w:val="single"/>
        </w:rPr>
        <w:t>）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rPr>
          <w:rFonts w:hint="eastAsia" w:ascii="Times New Roman" w:hAnsi="Times New Roman" w:eastAsia="宋体" w:cs="Times New Roman"/>
          <w:u w:val="none"/>
        </w:rPr>
        <w:t>。</w:t>
      </w:r>
    </w:p>
    <w:p w14:paraId="4799AC7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4</w:t>
      </w:r>
      <w:r>
        <w:rPr>
          <w:rFonts w:hint="eastAsia" w:ascii="Times New Roman" w:hAnsi="Times New Roman" w:eastAsia="宋体" w:cs="Times New Roman"/>
          <w:u w:val="single"/>
        </w:rPr>
        <w:t>）承包人违反第</w:t>
      </w:r>
      <w:r>
        <w:rPr>
          <w:rFonts w:ascii="Times New Roman" w:hAnsi="Times New Roman" w:eastAsia="宋体" w:cs="Times New Roman"/>
          <w:u w:val="single"/>
        </w:rPr>
        <w:t xml:space="preserve"> 8.9 </w:t>
      </w:r>
      <w:r>
        <w:rPr>
          <w:rFonts w:hint="eastAsia" w:ascii="Times New Roman" w:hAnsi="Times New Roman" w:eastAsia="宋体" w:cs="Times New Roman"/>
          <w:u w:val="single"/>
        </w:rPr>
        <w:t>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ascii="Times New Roman" w:hAnsi="Times New Roman" w:eastAsia="宋体" w:cs="Times New Roman"/>
          <w:u w:val="single"/>
        </w:rPr>
        <w:t xml:space="preserve"> 1 </w:t>
      </w:r>
      <w:r>
        <w:rPr>
          <w:rFonts w:hint="eastAsia" w:ascii="Times New Roman" w:hAnsi="Times New Roman" w:eastAsia="宋体" w:cs="Times New Roman"/>
          <w:u w:val="single"/>
        </w:rPr>
        <w:t>万元</w:t>
      </w:r>
      <w:r>
        <w:rPr>
          <w:rFonts w:ascii="Times New Roman" w:hAnsi="Times New Roman" w:eastAsia="宋体" w:cs="Times New Roman"/>
          <w:u w:val="single"/>
        </w:rPr>
        <w:t>/</w:t>
      </w:r>
      <w:r>
        <w:rPr>
          <w:rFonts w:hint="eastAsia" w:ascii="Times New Roman" w:hAnsi="Times New Roman" w:eastAsia="宋体" w:cs="Times New Roman"/>
          <w:u w:val="single"/>
        </w:rPr>
        <w:t>次的违约金，同时承包人还应赔偿给发包人造成的全部经济损失</w:t>
      </w:r>
      <w:r>
        <w:rPr>
          <w:rFonts w:hint="eastAsia" w:ascii="Times New Roman" w:hAnsi="Times New Roman" w:eastAsia="宋体" w:cs="Times New Roman"/>
          <w:u w:val="none"/>
        </w:rPr>
        <w:t>。</w:t>
      </w:r>
    </w:p>
    <w:p w14:paraId="7833A4D3">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5</w:t>
      </w:r>
      <w:r>
        <w:rPr>
          <w:rFonts w:hint="eastAsia" w:ascii="Times New Roman" w:hAnsi="Times New Roman" w:eastAsia="宋体" w:cs="Times New Roman"/>
          <w:u w:val="single"/>
        </w:rPr>
        <w:t>）承包人未能按施工进度计划及时完成合同约定的工作，造成工期延误的：按本专用合同条款第</w:t>
      </w:r>
      <w:r>
        <w:rPr>
          <w:rFonts w:ascii="Times New Roman" w:hAnsi="Times New Roman" w:eastAsia="宋体" w:cs="Times New Roman"/>
          <w:u w:val="single"/>
        </w:rPr>
        <w:t xml:space="preserve"> 7.5.2 </w:t>
      </w:r>
      <w:r>
        <w:rPr>
          <w:rFonts w:hint="eastAsia" w:ascii="Times New Roman" w:hAnsi="Times New Roman" w:eastAsia="宋体" w:cs="Times New Roman"/>
          <w:u w:val="single"/>
        </w:rPr>
        <w:t>项约定执行，同时承包人还应赔偿给发包人造成的全部经济损失</w:t>
      </w:r>
      <w:r>
        <w:rPr>
          <w:rFonts w:hint="eastAsia" w:ascii="Times New Roman" w:hAnsi="Times New Roman" w:eastAsia="宋体" w:cs="Times New Roman"/>
          <w:u w:val="none"/>
        </w:rPr>
        <w:t>。</w:t>
      </w:r>
    </w:p>
    <w:p w14:paraId="5DA775A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6</w:t>
      </w:r>
      <w:r>
        <w:rPr>
          <w:rFonts w:hint="eastAsia" w:ascii="Times New Roman" w:hAnsi="Times New Roman" w:eastAsia="宋体" w:cs="Times New Roman"/>
          <w:u w:val="single"/>
        </w:rPr>
        <w:t>）承包人在缺陷责任期及保修期内，未能在合理期限对工程缺陷进行修复，或拒绝按发包人要求进行修复的：发包人可以直接委托他人修缮，修缮费用按《江苏省房屋修缮工程计价表》（</w:t>
      </w:r>
      <w:r>
        <w:rPr>
          <w:rFonts w:ascii="Times New Roman" w:hAnsi="Times New Roman" w:eastAsia="宋体" w:cs="Times New Roman"/>
          <w:u w:val="single"/>
        </w:rPr>
        <w:t xml:space="preserve">2009 </w:t>
      </w:r>
      <w:r>
        <w:rPr>
          <w:rFonts w:hint="eastAsia" w:ascii="Times New Roman" w:hAnsi="Times New Roman" w:eastAsia="宋体" w:cs="Times New Roman"/>
          <w:u w:val="single"/>
        </w:rPr>
        <w:t>年版）及相关勘误或相关现行江苏省计价表的两倍计算从承包人的工程质量保证金中支出，并承担鉴定及维修费用，不足部分发包人有权另行追索</w:t>
      </w:r>
      <w:r>
        <w:rPr>
          <w:rFonts w:hint="eastAsia" w:ascii="Times New Roman" w:hAnsi="Times New Roman" w:eastAsia="宋体" w:cs="Times New Roman"/>
          <w:u w:val="none"/>
        </w:rPr>
        <w:t>。</w:t>
      </w:r>
    </w:p>
    <w:p w14:paraId="0ADA7BB4">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7</w:t>
      </w:r>
      <w:r>
        <w:rPr>
          <w:rFonts w:hint="eastAsia" w:ascii="Times New Roman" w:hAnsi="Times New Roman" w:eastAsia="宋体" w:cs="Times New Roman"/>
          <w:u w:val="single"/>
        </w:rPr>
        <w:t>）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天的违约金</w:t>
      </w:r>
      <w:r>
        <w:rPr>
          <w:rFonts w:hint="eastAsia" w:ascii="Times New Roman" w:hAnsi="Times New Roman" w:eastAsia="宋体" w:cs="Times New Roman"/>
          <w:u w:val="none"/>
        </w:rPr>
        <w:t>。</w:t>
      </w:r>
    </w:p>
    <w:p w14:paraId="52244E5E">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8</w:t>
      </w:r>
      <w:r>
        <w:rPr>
          <w:rFonts w:hint="eastAsia" w:ascii="Times New Roman" w:hAnsi="Times New Roman" w:eastAsia="宋体" w:cs="Times New Roman"/>
          <w:u w:val="single"/>
        </w:rPr>
        <w:t>）承包人必须服从发包人、监理工程师及有关管理部门的管理监督，施工中发生的质量问题必须及时整改；有偷工减料现象发现一次由承包人支付违约金人民币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元，并及时整改返工，因承包人原因被责令停工和返工，所造成的一切损失由承包人负责，工期不予索赔；如承包人在施工过程中发生质量问题，承包人按发生质量问题的工程量价款的</w:t>
      </w:r>
      <w:r>
        <w:rPr>
          <w:rFonts w:ascii="Times New Roman" w:hAnsi="Times New Roman" w:eastAsia="宋体" w:cs="Times New Roman"/>
          <w:u w:val="single"/>
        </w:rPr>
        <w:t xml:space="preserve"> 10%</w:t>
      </w:r>
      <w:r>
        <w:rPr>
          <w:rFonts w:hint="eastAsia" w:ascii="Times New Roman" w:hAnsi="Times New Roman" w:eastAsia="宋体" w:cs="Times New Roman"/>
          <w:u w:val="single"/>
        </w:rPr>
        <w:t>向发包人支付违约金，同时其他违约处罚条款继续有效</w:t>
      </w:r>
      <w:r>
        <w:rPr>
          <w:rFonts w:hint="eastAsia" w:ascii="Times New Roman" w:hAnsi="Times New Roman" w:eastAsia="宋体" w:cs="Times New Roman"/>
          <w:u w:val="none"/>
        </w:rPr>
        <w:t>。</w:t>
      </w:r>
    </w:p>
    <w:p w14:paraId="55BE520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9</w:t>
      </w:r>
      <w:r>
        <w:rPr>
          <w:rFonts w:hint="eastAsia" w:ascii="Times New Roman" w:hAnsi="Times New Roman" w:eastAsia="宋体" w:cs="Times New Roman"/>
          <w:u w:val="single"/>
        </w:rPr>
        <w:t>）如发现承包人有以下行为勒令整改并加以处罚，发包人有权对承包人索赔人民币</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rPr>
          <w:rFonts w:hint="eastAsia" w:ascii="Times New Roman" w:hAnsi="Times New Roman" w:eastAsia="宋体" w:cs="Times New Roman"/>
          <w:u w:val="none"/>
        </w:rPr>
        <w:t>。</w:t>
      </w:r>
    </w:p>
    <w:p w14:paraId="21BCE616">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10</w:t>
      </w:r>
      <w:r>
        <w:rPr>
          <w:rFonts w:hint="eastAsia" w:ascii="Times New Roman" w:hAnsi="Times New Roman" w:eastAsia="宋体" w:cs="Times New Roman"/>
          <w:u w:val="single"/>
        </w:rPr>
        <w:t>）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ascii="Times New Roman" w:hAnsi="Times New Roman" w:eastAsia="宋体" w:cs="Times New Roman"/>
          <w:u w:val="single"/>
        </w:rPr>
        <w:t>/</w:t>
      </w:r>
      <w:r>
        <w:rPr>
          <w:rFonts w:hint="eastAsia" w:ascii="Times New Roman" w:hAnsi="Times New Roman" w:eastAsia="宋体" w:cs="Times New Roman"/>
          <w:u w:val="single"/>
        </w:rPr>
        <w:t>次的名誉损失费，同时承包人还应赔偿给发包人造成的全部经济损失</w:t>
      </w:r>
      <w:r>
        <w:rPr>
          <w:rFonts w:hint="eastAsia" w:ascii="Times New Roman" w:hAnsi="Times New Roman" w:eastAsia="宋体" w:cs="Times New Roman"/>
          <w:u w:val="none"/>
        </w:rPr>
        <w:t>。</w:t>
      </w:r>
    </w:p>
    <w:p w14:paraId="0904AFC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11</w:t>
      </w:r>
      <w:r>
        <w:rPr>
          <w:rFonts w:hint="eastAsia" w:ascii="Times New Roman" w:hAnsi="Times New Roman" w:eastAsia="宋体" w:cs="Times New Roman"/>
          <w:u w:val="single"/>
        </w:rPr>
        <w:t>）工程竣工验收合格后</w:t>
      </w:r>
      <w:r>
        <w:rPr>
          <w:rFonts w:ascii="Times New Roman" w:hAnsi="Times New Roman" w:eastAsia="宋体" w:cs="Times New Roman"/>
          <w:u w:val="single"/>
        </w:rPr>
        <w:t xml:space="preserve"> 14 </w:t>
      </w:r>
      <w:r>
        <w:rPr>
          <w:rFonts w:hint="eastAsia" w:ascii="Times New Roman" w:hAnsi="Times New Roman" w:eastAsia="宋体" w:cs="Times New Roman"/>
          <w:u w:val="single"/>
        </w:rPr>
        <w:t>日内，承包人应将工程交付发包人，每延迟一天承包人交纳违约金人民币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元，延期超过</w:t>
      </w:r>
      <w:r>
        <w:rPr>
          <w:rFonts w:ascii="Times New Roman" w:hAnsi="Times New Roman" w:eastAsia="宋体" w:cs="Times New Roman"/>
          <w:u w:val="single"/>
        </w:rPr>
        <w:t xml:space="preserve"> 15 </w:t>
      </w:r>
      <w:r>
        <w:rPr>
          <w:rFonts w:hint="eastAsia" w:ascii="Times New Roman" w:hAnsi="Times New Roman" w:eastAsia="宋体" w:cs="Times New Roman"/>
          <w:u w:val="single"/>
        </w:rPr>
        <w:t>天的视承包人违约，发包人有权单方解除合同，自行接收工程</w:t>
      </w:r>
      <w:r>
        <w:rPr>
          <w:rFonts w:hint="eastAsia" w:ascii="Times New Roman" w:hAnsi="Times New Roman" w:eastAsia="宋体" w:cs="Times New Roman"/>
          <w:u w:val="none"/>
        </w:rPr>
        <w:t>。</w:t>
      </w:r>
    </w:p>
    <w:p w14:paraId="2776C41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12</w:t>
      </w:r>
      <w:r>
        <w:rPr>
          <w:rFonts w:hint="eastAsia" w:ascii="Times New Roman" w:hAnsi="Times New Roman" w:eastAsia="宋体" w:cs="Times New Roman"/>
          <w:u w:val="single"/>
        </w:rPr>
        <w:t>）承包人所有文件列及的所有事项，都视为是对发包人及本工程的承诺，施工过程中若发现未经发包人同意而实际操作与承包人文件不一致的情况，发包人将视情况给予违约处理</w:t>
      </w:r>
      <w:r>
        <w:rPr>
          <w:rFonts w:hint="eastAsia" w:ascii="Times New Roman" w:hAnsi="Times New Roman" w:eastAsia="宋体" w:cs="Times New Roman"/>
          <w:u w:val="none"/>
        </w:rPr>
        <w:t>。</w:t>
      </w:r>
    </w:p>
    <w:p w14:paraId="65A7FF2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13</w:t>
      </w:r>
      <w:r>
        <w:rPr>
          <w:rFonts w:hint="eastAsia" w:ascii="Times New Roman" w:hAnsi="Times New Roman" w:eastAsia="宋体" w:cs="Times New Roman"/>
          <w:u w:val="single"/>
        </w:rPr>
        <w:t>）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天的违约金</w:t>
      </w:r>
      <w:r>
        <w:rPr>
          <w:rFonts w:hint="eastAsia" w:ascii="Times New Roman" w:hAnsi="Times New Roman" w:eastAsia="宋体" w:cs="Times New Roman"/>
          <w:u w:val="none"/>
        </w:rPr>
        <w:t>。</w:t>
      </w:r>
    </w:p>
    <w:p w14:paraId="753F581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14</w:t>
      </w:r>
      <w:r>
        <w:rPr>
          <w:rFonts w:hint="eastAsia" w:ascii="Times New Roman" w:hAnsi="Times New Roman" w:eastAsia="宋体" w:cs="Times New Roman"/>
          <w:u w:val="single"/>
        </w:rPr>
        <w:t>）在履行合同过程中，因承包人违约必须用现金向发包人交纳违约金，如承包人不及时交纳违约金，责任由承包人承担，发包人有权拒付工程款，或从当期工程款中双倍扣回</w:t>
      </w:r>
      <w:r>
        <w:rPr>
          <w:rFonts w:hint="eastAsia" w:ascii="Times New Roman" w:hAnsi="Times New Roman" w:eastAsia="宋体" w:cs="Times New Roman"/>
          <w:u w:val="none"/>
        </w:rPr>
        <w:t>。</w:t>
      </w:r>
    </w:p>
    <w:p w14:paraId="181F35C1">
      <w:pPr>
        <w:spacing w:line="360" w:lineRule="auto"/>
        <w:ind w:firstLine="409"/>
        <w:rPr>
          <w:rFonts w:hint="eastAsia" w:ascii="宋体" w:hAnsi="宋体" w:eastAsia="宋体" w:cs="Times New Roman"/>
          <w:szCs w:val="21"/>
          <w:u w:val="single"/>
        </w:rPr>
      </w:pPr>
      <w:r>
        <w:rPr>
          <w:rFonts w:hint="eastAsia" w:ascii="Times New Roman" w:hAnsi="Times New Roman" w:eastAsia="宋体" w:cs="Times New Roman"/>
          <w:u w:val="single"/>
        </w:rPr>
        <w:t>（</w:t>
      </w:r>
      <w:r>
        <w:rPr>
          <w:rFonts w:ascii="Times New Roman" w:hAnsi="Times New Roman" w:eastAsia="宋体" w:cs="Times New Roman"/>
          <w:u w:val="single"/>
        </w:rPr>
        <w:t>15</w:t>
      </w:r>
      <w:r>
        <w:rPr>
          <w:rFonts w:hint="eastAsia" w:ascii="Times New Roman" w:hAnsi="Times New Roman" w:eastAsia="宋体" w:cs="Times New Roman"/>
          <w:u w:val="single"/>
        </w:rPr>
        <w:t>）本合同约定的承包人其他违约责任</w:t>
      </w:r>
      <w:r>
        <w:rPr>
          <w:rFonts w:hint="eastAsia" w:ascii="宋体" w:hAnsi="宋体" w:eastAsia="宋体" w:cs="Times New Roman"/>
          <w:szCs w:val="21"/>
          <w:u w:val="none"/>
        </w:rPr>
        <w:t>。</w:t>
      </w:r>
    </w:p>
    <w:p w14:paraId="7818132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16.2.3 </w:t>
      </w:r>
      <w:r>
        <w:rPr>
          <w:rFonts w:hint="eastAsia" w:ascii="宋体" w:hAnsi="宋体" w:eastAsia="宋体" w:cs="Times New Roman"/>
          <w:szCs w:val="32"/>
        </w:rPr>
        <w:t>因承包人违约解除合同</w:t>
      </w:r>
    </w:p>
    <w:p w14:paraId="000948C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关于承包人违约解除合同的特别约定：</w:t>
      </w:r>
      <w:r>
        <w:rPr>
          <w:rFonts w:hint="eastAsia" w:ascii="宋体" w:hAnsi="宋体" w:eastAsia="宋体" w:cs="Times New Roman"/>
          <w:szCs w:val="32"/>
          <w:u w:val="single"/>
        </w:rPr>
        <w:t>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rPr>
          <w:rFonts w:hint="eastAsia" w:ascii="宋体" w:hAnsi="宋体" w:eastAsia="宋体" w:cs="Times New Roman"/>
          <w:szCs w:val="32"/>
        </w:rPr>
        <w:t>。</w:t>
      </w:r>
    </w:p>
    <w:p w14:paraId="12BCD79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rPr>
          <w:rFonts w:hint="eastAsia" w:ascii="宋体" w:hAnsi="宋体" w:eastAsia="宋体" w:cs="Times New Roman"/>
          <w:szCs w:val="32"/>
        </w:rPr>
        <w:t>。</w:t>
      </w:r>
    </w:p>
    <w:p w14:paraId="0DD75E9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承包人文件等送达地址同 1.7.2 款约定，承包人需更换</w:t>
      </w:r>
      <w:r>
        <w:rPr>
          <w:rFonts w:hint="eastAsia" w:ascii="宋体" w:hAnsi="宋体" w:eastAsia="宋体" w:cs="Times New Roman"/>
          <w:szCs w:val="32"/>
          <w:u w:val="single"/>
          <w:lang w:eastAsia="zh-CN"/>
        </w:rPr>
        <w:t>接收</w:t>
      </w:r>
      <w:r>
        <w:rPr>
          <w:rFonts w:hint="eastAsia" w:ascii="宋体" w:hAnsi="宋体" w:eastAsia="宋体" w:cs="Times New Roman"/>
          <w:szCs w:val="32"/>
          <w:u w:val="single"/>
        </w:rPr>
        <w:t>文件地点的须事先书面通知发包人，得到发包人同意。承包人变更文件接收地点未事先书面通知发包人，致使信息无法及时传递，无论任何原因，都视为承包人已经收到相关文件</w:t>
      </w:r>
      <w:r>
        <w:rPr>
          <w:rFonts w:hint="eastAsia" w:ascii="宋体" w:hAnsi="宋体" w:eastAsia="宋体" w:cs="Times New Roman"/>
          <w:szCs w:val="32"/>
        </w:rPr>
        <w:t>。</w:t>
      </w:r>
    </w:p>
    <w:p w14:paraId="7AF1708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发包人继续使用承包人在施工现场的材料、设备、临时工程、承包人文件和由承包人或以其名义编制的其他文件的费用承担方式：</w:t>
      </w:r>
      <w:r>
        <w:rPr>
          <w:rFonts w:hint="eastAsia" w:ascii="宋体" w:hAnsi="宋体" w:eastAsia="宋体" w:cs="Times New Roman"/>
          <w:szCs w:val="21"/>
          <w:u w:val="single"/>
        </w:rPr>
        <w:t>由承包人承担</w:t>
      </w:r>
      <w:r>
        <w:rPr>
          <w:rFonts w:hint="eastAsia" w:ascii="宋体" w:hAnsi="宋体" w:eastAsia="宋体" w:cs="Times New Roman"/>
          <w:szCs w:val="32"/>
        </w:rPr>
        <w:t>。</w:t>
      </w:r>
    </w:p>
    <w:p w14:paraId="0F26003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33" w:name="_Toc351203649"/>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不可抗力</w:t>
      </w:r>
      <w:bookmarkEnd w:id="633"/>
    </w:p>
    <w:p w14:paraId="2459EC1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4" w:name="_Toc20258"/>
      <w:bookmarkStart w:id="635" w:name="_Toc4620"/>
      <w:r>
        <w:rPr>
          <w:rFonts w:ascii="Times New Roman" w:hAnsi="Times New Roman" w:eastAsia="黑体" w:cs="Times New Roman"/>
          <w:b w:val="0"/>
          <w:bCs/>
          <w:sz w:val="21"/>
          <w:szCs w:val="32"/>
          <w:lang w:val="en-US" w:eastAsia="zh-CN" w:bidi="ar-SA"/>
        </w:rPr>
        <w:t xml:space="preserve">17.1 </w:t>
      </w:r>
      <w:r>
        <w:rPr>
          <w:rFonts w:hint="eastAsia" w:ascii="Times New Roman" w:hAnsi="Times New Roman" w:eastAsia="黑体" w:cs="Times New Roman"/>
          <w:b w:val="0"/>
          <w:bCs/>
          <w:sz w:val="21"/>
          <w:szCs w:val="32"/>
          <w:lang w:val="en-US" w:eastAsia="zh-CN" w:bidi="ar-SA"/>
        </w:rPr>
        <w:t>不可抗力的确认</w:t>
      </w:r>
      <w:bookmarkEnd w:id="634"/>
      <w:bookmarkEnd w:id="635"/>
    </w:p>
    <w:p w14:paraId="63550C3A">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除通用合同条款约定的不可抗力事件之外，视为不可抗力的其他情形：</w:t>
      </w:r>
      <w:r>
        <w:rPr>
          <w:rFonts w:hint="eastAsia" w:ascii="宋体" w:hAnsi="宋体" w:eastAsia="宋体" w:cs="Times New Roman"/>
          <w:szCs w:val="32"/>
          <w:u w:val="single"/>
          <w:lang w:eastAsia="zh-CN"/>
        </w:rPr>
        <w:t>按</w:t>
      </w:r>
      <w:r>
        <w:rPr>
          <w:rFonts w:hint="eastAsia" w:ascii="宋体" w:hAnsi="宋体" w:eastAsia="宋体" w:cs="Times New Roman"/>
          <w:szCs w:val="21"/>
          <w:u w:val="single"/>
        </w:rPr>
        <w:t>通用合同条款执行</w:t>
      </w:r>
      <w:r>
        <w:rPr>
          <w:rFonts w:hint="eastAsia" w:ascii="宋体" w:hAnsi="宋体" w:eastAsia="宋体" w:cs="Times New Roman"/>
          <w:szCs w:val="32"/>
        </w:rPr>
        <w:t>。</w:t>
      </w:r>
    </w:p>
    <w:p w14:paraId="6425FCF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6" w:name="_Toc11934"/>
      <w:bookmarkStart w:id="637" w:name="_Toc29720"/>
      <w:r>
        <w:rPr>
          <w:rFonts w:ascii="Times New Roman" w:hAnsi="Times New Roman" w:eastAsia="黑体" w:cs="Times New Roman"/>
          <w:b w:val="0"/>
          <w:bCs/>
          <w:sz w:val="21"/>
          <w:szCs w:val="32"/>
          <w:lang w:val="en-US" w:eastAsia="zh-CN" w:bidi="ar-SA"/>
        </w:rPr>
        <w:t xml:space="preserve">17.4 </w:t>
      </w:r>
      <w:r>
        <w:rPr>
          <w:rFonts w:hint="eastAsia" w:ascii="Times New Roman" w:hAnsi="Times New Roman" w:eastAsia="黑体" w:cs="Times New Roman"/>
          <w:b w:val="0"/>
          <w:bCs/>
          <w:sz w:val="21"/>
          <w:szCs w:val="32"/>
          <w:lang w:val="en-US" w:eastAsia="zh-CN" w:bidi="ar-SA"/>
        </w:rPr>
        <w:t>因不可抗力解除合同</w:t>
      </w:r>
      <w:bookmarkEnd w:id="636"/>
      <w:bookmarkEnd w:id="637"/>
    </w:p>
    <w:p w14:paraId="585E8D5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合同解除后，发包人应在商定或确定发包人应支付款项后</w:t>
      </w:r>
      <w:r>
        <w:rPr>
          <w:rFonts w:hint="eastAsia" w:ascii="宋体" w:hAnsi="宋体" w:eastAsia="宋体" w:cs="Times New Roman"/>
          <w:szCs w:val="21"/>
          <w:u w:val="single"/>
        </w:rPr>
        <w:t>60</w:t>
      </w:r>
      <w:r>
        <w:rPr>
          <w:rFonts w:hint="eastAsia" w:ascii="宋体" w:hAnsi="宋体" w:eastAsia="宋体" w:cs="Times New Roman"/>
          <w:szCs w:val="32"/>
        </w:rPr>
        <w:t>天内完成款项的支付。</w:t>
      </w:r>
    </w:p>
    <w:p w14:paraId="785E4B4E">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38" w:name="_Toc351203650"/>
      <w:r>
        <w:rPr>
          <w:rFonts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保险</w:t>
      </w:r>
      <w:bookmarkEnd w:id="638"/>
    </w:p>
    <w:p w14:paraId="58DFC05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9" w:name="_Toc5732"/>
      <w:bookmarkStart w:id="640" w:name="_Toc27655"/>
      <w:r>
        <w:rPr>
          <w:rFonts w:ascii="Times New Roman" w:hAnsi="Times New Roman" w:eastAsia="黑体" w:cs="Times New Roman"/>
          <w:b w:val="0"/>
          <w:bCs/>
          <w:sz w:val="21"/>
          <w:szCs w:val="32"/>
          <w:lang w:val="en-US" w:eastAsia="zh-CN" w:bidi="ar-SA"/>
        </w:rPr>
        <w:t xml:space="preserve">18.1 </w:t>
      </w:r>
      <w:r>
        <w:rPr>
          <w:rFonts w:hint="eastAsia" w:ascii="Times New Roman" w:hAnsi="Times New Roman" w:eastAsia="黑体" w:cs="Times New Roman"/>
          <w:b w:val="0"/>
          <w:bCs/>
          <w:sz w:val="21"/>
          <w:szCs w:val="32"/>
          <w:lang w:val="en-US" w:eastAsia="zh-CN" w:bidi="ar-SA"/>
        </w:rPr>
        <w:t>工程保险</w:t>
      </w:r>
      <w:bookmarkEnd w:id="639"/>
      <w:bookmarkEnd w:id="640"/>
    </w:p>
    <w:p w14:paraId="29A07D6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关于工程保险的特别约定：</w:t>
      </w:r>
      <w:r>
        <w:rPr>
          <w:rFonts w:hint="eastAsia" w:ascii="宋体" w:hAnsi="宋体" w:eastAsia="宋体" w:cs="Times New Roman"/>
          <w:b/>
          <w:szCs w:val="21"/>
          <w:u w:val="single"/>
          <w:lang w:eastAsia="zh-CN"/>
        </w:rPr>
        <w:t>承包人必须投保建筑工程一切险，投保费用应考虑在投标报价中，投保期限不得少于合同工期，保险相关费用由承包人支付。开工前保单交给监理审查，否则不得开工。其他保险由承包人自行考虑，费用自理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w:t>
      </w:r>
    </w:p>
    <w:p w14:paraId="7F39FA9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1" w:name="_Toc753"/>
      <w:bookmarkStart w:id="642" w:name="_Toc19152"/>
      <w:r>
        <w:rPr>
          <w:rFonts w:ascii="Times New Roman" w:hAnsi="Times New Roman" w:eastAsia="黑体" w:cs="Times New Roman"/>
          <w:b w:val="0"/>
          <w:bCs/>
          <w:sz w:val="21"/>
          <w:szCs w:val="32"/>
          <w:lang w:val="en-US" w:eastAsia="zh-CN" w:bidi="ar-SA"/>
        </w:rPr>
        <w:t xml:space="preserve">18.3 </w:t>
      </w:r>
      <w:r>
        <w:rPr>
          <w:rFonts w:hint="eastAsia" w:ascii="Times New Roman" w:hAnsi="Times New Roman" w:eastAsia="黑体" w:cs="Times New Roman"/>
          <w:b w:val="0"/>
          <w:bCs/>
          <w:sz w:val="21"/>
          <w:szCs w:val="32"/>
          <w:lang w:val="en-US" w:eastAsia="zh-CN" w:bidi="ar-SA"/>
        </w:rPr>
        <w:t>其他保险</w:t>
      </w:r>
      <w:bookmarkEnd w:id="641"/>
      <w:bookmarkEnd w:id="642"/>
    </w:p>
    <w:p w14:paraId="7C488E4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关于其他保险的约定：</w:t>
      </w:r>
      <w:r>
        <w:rPr>
          <w:rFonts w:hint="eastAsia" w:ascii="宋体" w:hAnsi="宋体" w:eastAsia="宋体" w:cs="Times New Roman"/>
          <w:b/>
          <w:szCs w:val="21"/>
          <w:u w:val="single"/>
        </w:rPr>
        <w:t>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w:t>
      </w:r>
    </w:p>
    <w:p w14:paraId="754DE70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承包人是否应为其施工设备等办理财产保险：</w:t>
      </w:r>
      <w:r>
        <w:rPr>
          <w:rFonts w:hint="eastAsia" w:ascii="宋体" w:hAnsi="宋体" w:eastAsia="宋体" w:cs="Times New Roman"/>
          <w:color w:val="000000"/>
          <w:szCs w:val="21"/>
          <w:u w:val="single"/>
        </w:rPr>
        <w:t>按通用条款执行</w:t>
      </w:r>
      <w:r>
        <w:rPr>
          <w:rFonts w:hint="eastAsia" w:ascii="宋体" w:hAnsi="宋体" w:eastAsia="宋体" w:cs="Times New Roman"/>
          <w:szCs w:val="32"/>
        </w:rPr>
        <w:t>。</w:t>
      </w:r>
    </w:p>
    <w:p w14:paraId="0E0567D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3" w:name="_Toc15811"/>
      <w:bookmarkStart w:id="644" w:name="_Toc26752"/>
      <w:r>
        <w:rPr>
          <w:rFonts w:ascii="Times New Roman" w:hAnsi="Times New Roman" w:eastAsia="黑体" w:cs="Times New Roman"/>
          <w:b w:val="0"/>
          <w:bCs/>
          <w:sz w:val="21"/>
          <w:szCs w:val="32"/>
          <w:lang w:val="en-US" w:eastAsia="zh-CN" w:bidi="ar-SA"/>
        </w:rPr>
        <w:t xml:space="preserve">18.7 </w:t>
      </w:r>
      <w:r>
        <w:rPr>
          <w:rFonts w:hint="eastAsia" w:ascii="Times New Roman" w:hAnsi="Times New Roman" w:eastAsia="黑体" w:cs="Times New Roman"/>
          <w:b w:val="0"/>
          <w:bCs/>
          <w:sz w:val="21"/>
          <w:szCs w:val="32"/>
          <w:lang w:val="en-US" w:eastAsia="zh-CN" w:bidi="ar-SA"/>
        </w:rPr>
        <w:t>通知义务</w:t>
      </w:r>
      <w:bookmarkEnd w:id="643"/>
      <w:bookmarkEnd w:id="644"/>
    </w:p>
    <w:p w14:paraId="78C240B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关于变更保险合同时的通知义务的约定：</w:t>
      </w:r>
      <w:r>
        <w:rPr>
          <w:rFonts w:hint="eastAsia" w:ascii="宋体" w:hAnsi="宋体" w:eastAsia="宋体" w:cs="Times New Roman"/>
          <w:color w:val="000000"/>
          <w:szCs w:val="21"/>
          <w:u w:val="single"/>
        </w:rPr>
        <w:t>按通用条款执行</w:t>
      </w:r>
      <w:r>
        <w:rPr>
          <w:rFonts w:hint="eastAsia" w:ascii="宋体" w:hAnsi="宋体" w:eastAsia="宋体" w:cs="Times New Roman"/>
          <w:szCs w:val="32"/>
        </w:rPr>
        <w:t>。</w:t>
      </w:r>
    </w:p>
    <w:p w14:paraId="332E5885">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45" w:name="_Toc351203651"/>
      <w:r>
        <w:rPr>
          <w:rFonts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争议解决</w:t>
      </w:r>
      <w:bookmarkEnd w:id="645"/>
    </w:p>
    <w:p w14:paraId="61AD4E2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6" w:name="_Toc1440"/>
      <w:bookmarkStart w:id="647" w:name="_Toc31223"/>
      <w:r>
        <w:rPr>
          <w:rFonts w:ascii="Times New Roman" w:hAnsi="Times New Roman" w:eastAsia="黑体" w:cs="Times New Roman"/>
          <w:b w:val="0"/>
          <w:bCs/>
          <w:sz w:val="21"/>
          <w:szCs w:val="32"/>
          <w:lang w:val="en-US" w:eastAsia="zh-CN" w:bidi="ar-SA"/>
        </w:rPr>
        <w:t xml:space="preserve">20.3 </w:t>
      </w:r>
      <w:r>
        <w:rPr>
          <w:rFonts w:hint="eastAsia" w:ascii="Times New Roman" w:hAnsi="Times New Roman" w:eastAsia="黑体" w:cs="Times New Roman"/>
          <w:b w:val="0"/>
          <w:bCs/>
          <w:sz w:val="21"/>
          <w:szCs w:val="32"/>
          <w:lang w:val="en-US" w:eastAsia="zh-CN" w:bidi="ar-SA"/>
        </w:rPr>
        <w:t>争议评审</w:t>
      </w:r>
      <w:bookmarkEnd w:id="646"/>
      <w:bookmarkEnd w:id="647"/>
    </w:p>
    <w:p w14:paraId="076233DE">
      <w:pPr>
        <w:keepNext w:val="0"/>
        <w:keepLines w:val="0"/>
        <w:pageBreakBefore w:val="0"/>
        <w:spacing w:line="360" w:lineRule="auto"/>
        <w:ind w:left="0" w:firstLine="315"/>
        <w:jc w:val="left"/>
        <w:rPr>
          <w:rFonts w:hint="eastAsia" w:ascii="宋体" w:hAnsi="宋体" w:eastAsia="宋体" w:cs="Times New Roman"/>
          <w:szCs w:val="32"/>
        </w:rPr>
      </w:pPr>
      <w:r>
        <w:rPr>
          <w:rFonts w:hint="eastAsia" w:ascii="宋体" w:hAnsi="宋体" w:eastAsia="宋体" w:cs="Times New Roman"/>
          <w:szCs w:val="32"/>
        </w:rPr>
        <w:t>合同当事人是否同意将工程争议提交争议评审小组决定：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F8002B0">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20.3.1 </w:t>
      </w:r>
      <w:r>
        <w:rPr>
          <w:rFonts w:hint="eastAsia" w:ascii="宋体" w:hAnsi="宋体" w:eastAsia="宋体" w:cs="Times New Roman"/>
          <w:szCs w:val="32"/>
        </w:rPr>
        <w:t>争议评审小组的确定</w:t>
      </w:r>
    </w:p>
    <w:p w14:paraId="198AFAE5">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争议评审小组成员的确定：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62477B4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选定争议评审员的期限：</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363C80B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争议评审小组成员的报酬承担方式：</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455B2CF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其他事项的约定：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19E275D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20.3.2 </w:t>
      </w:r>
      <w:r>
        <w:rPr>
          <w:rFonts w:hint="eastAsia" w:ascii="宋体" w:hAnsi="宋体" w:eastAsia="宋体" w:cs="Times New Roman"/>
          <w:szCs w:val="32"/>
        </w:rPr>
        <w:t>争议评审小组的决定</w:t>
      </w:r>
    </w:p>
    <w:p w14:paraId="5CCADFD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合同当事人关于本项的约定：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7AC7D9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8" w:name="_Toc7879"/>
      <w:bookmarkStart w:id="649" w:name="_Toc29982"/>
      <w:r>
        <w:rPr>
          <w:rFonts w:ascii="Times New Roman" w:hAnsi="Times New Roman" w:eastAsia="黑体" w:cs="Times New Roman"/>
          <w:b w:val="0"/>
          <w:bCs/>
          <w:sz w:val="21"/>
          <w:szCs w:val="32"/>
          <w:lang w:val="en-US" w:eastAsia="zh-CN" w:bidi="ar-SA"/>
        </w:rPr>
        <w:t>20.4</w:t>
      </w:r>
      <w:r>
        <w:rPr>
          <w:rFonts w:hint="eastAsia" w:ascii="Times New Roman" w:hAnsi="Times New Roman" w:eastAsia="黑体" w:cs="Times New Roman"/>
          <w:b w:val="0"/>
          <w:bCs/>
          <w:sz w:val="21"/>
          <w:szCs w:val="32"/>
          <w:lang w:val="en-US" w:eastAsia="zh-CN" w:bidi="ar-SA"/>
        </w:rPr>
        <w:t>仲裁或诉讼</w:t>
      </w:r>
      <w:bookmarkEnd w:id="648"/>
      <w:bookmarkEnd w:id="649"/>
    </w:p>
    <w:p w14:paraId="68DA39A7">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因合同及合同有关事项发生的争议，按下列第</w:t>
      </w:r>
      <w:r>
        <w:rPr>
          <w:rFonts w:ascii="宋体" w:hAnsi="宋体" w:eastAsia="宋体" w:cs="Times New Roman"/>
          <w:szCs w:val="32"/>
          <w:u w:val="single"/>
        </w:rPr>
        <w:t>（</w:t>
      </w:r>
      <w:r>
        <w:rPr>
          <w:rFonts w:hint="eastAsia" w:ascii="宋体" w:hAnsi="宋体" w:eastAsia="宋体" w:cs="Times New Roman"/>
          <w:szCs w:val="32"/>
          <w:u w:val="single"/>
        </w:rPr>
        <w:t>2</w:t>
      </w:r>
      <w:r>
        <w:rPr>
          <w:rFonts w:ascii="宋体" w:hAnsi="宋体" w:eastAsia="宋体" w:cs="Times New Roman"/>
          <w:szCs w:val="32"/>
          <w:u w:val="single"/>
        </w:rPr>
        <w:t>）</w:t>
      </w:r>
      <w:r>
        <w:rPr>
          <w:rFonts w:hint="eastAsia" w:ascii="宋体" w:hAnsi="宋体" w:eastAsia="宋体" w:cs="Times New Roman"/>
          <w:szCs w:val="32"/>
        </w:rPr>
        <w:t>种方式解决：</w:t>
      </w:r>
    </w:p>
    <w:p w14:paraId="699F4F8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）向</w:t>
      </w:r>
      <w:r>
        <w:rPr>
          <w:rFonts w:ascii="宋体" w:hAnsi="宋体" w:eastAsia="宋体" w:cs="Times New Roman"/>
          <w:color w:val="000000"/>
          <w:szCs w:val="32"/>
          <w:highlight w:val="none"/>
          <w:u w:val="single"/>
        </w:rPr>
        <w:t>淮安</w:t>
      </w:r>
      <w:r>
        <w:rPr>
          <w:rFonts w:hint="eastAsia" w:ascii="宋体" w:hAnsi="宋体" w:eastAsia="宋体" w:cs="Times New Roman"/>
          <w:color w:val="000000"/>
          <w:szCs w:val="32"/>
          <w:highlight w:val="none"/>
          <w:u w:val="single"/>
          <w:lang w:eastAsia="zh-CN"/>
        </w:rPr>
        <w:t>市</w:t>
      </w:r>
      <w:r>
        <w:rPr>
          <w:rFonts w:hint="eastAsia" w:ascii="宋体" w:hAnsi="宋体" w:eastAsia="宋体" w:cs="Times New Roman"/>
          <w:szCs w:val="32"/>
        </w:rPr>
        <w:t>仲裁委员会申请仲裁；</w:t>
      </w:r>
    </w:p>
    <w:p w14:paraId="0931561B">
      <w:pPr>
        <w:keepNext w:val="0"/>
        <w:keepLines w:val="0"/>
        <w:pageBreakBefore w:val="0"/>
        <w:spacing w:line="360" w:lineRule="auto"/>
        <w:ind w:left="0" w:firstLine="420"/>
        <w:rPr>
          <w:rFonts w:hint="eastAsia" w:ascii="宋体" w:hAnsi="宋体" w:eastAsia="宋体" w:cs="Times New Roman"/>
        </w:rPr>
      </w:pPr>
      <w:r>
        <w:rPr>
          <w:rFonts w:hint="eastAsia" w:ascii="宋体" w:hAnsi="宋体" w:eastAsia="宋体" w:cs="Times New Roman"/>
        </w:rPr>
        <w:t>（</w:t>
      </w:r>
      <w:r>
        <w:rPr>
          <w:rFonts w:ascii="宋体" w:hAnsi="宋体" w:eastAsia="宋体" w:cs="Times New Roman"/>
        </w:rPr>
        <w:t>2</w:t>
      </w:r>
      <w:r>
        <w:rPr>
          <w:rFonts w:hint="eastAsia" w:ascii="宋体" w:hAnsi="宋体" w:eastAsia="宋体" w:cs="Times New Roman"/>
        </w:rPr>
        <w:t>）向</w:t>
      </w:r>
      <w:r>
        <w:rPr>
          <w:rFonts w:hint="eastAsia" w:ascii="宋体" w:hAnsi="宋体" w:eastAsia="宋体" w:cs="Times New Roman"/>
          <w:szCs w:val="21"/>
          <w:u w:val="single"/>
        </w:rPr>
        <w:t>涟水县</w:t>
      </w:r>
      <w:r>
        <w:rPr>
          <w:rFonts w:hint="eastAsia" w:ascii="宋体" w:hAnsi="宋体" w:eastAsia="宋体" w:cs="Times New Roman"/>
        </w:rPr>
        <w:t>人民法院起诉。</w:t>
      </w:r>
    </w:p>
    <w:p w14:paraId="581AEE92">
      <w:pPr>
        <w:keepNext w:val="0"/>
        <w:keepLines w:val="0"/>
        <w:pageBreakBefore w:val="0"/>
        <w:spacing w:line="360" w:lineRule="auto"/>
        <w:ind w:left="0" w:firstLine="420"/>
        <w:rPr>
          <w:rFonts w:hint="eastAsia" w:ascii="宋体" w:hAnsi="宋体" w:eastAsia="宋体" w:cs="Times New Roman"/>
        </w:rPr>
      </w:pPr>
    </w:p>
    <w:p w14:paraId="33BB41DF">
      <w:pPr>
        <w:keepNext w:val="0"/>
        <w:keepLines w:val="0"/>
        <w:pageBreakBefore w:val="0"/>
        <w:spacing w:line="360" w:lineRule="auto"/>
        <w:ind w:left="0"/>
        <w:rPr>
          <w:rFonts w:hint="eastAsia" w:ascii="宋体" w:hAnsi="宋体" w:eastAsia="宋体" w:cs="Times New Roman"/>
          <w:color w:val="FF0000"/>
          <w:sz w:val="21"/>
          <w:szCs w:val="21"/>
        </w:rPr>
      </w:pPr>
      <w:r>
        <w:rPr>
          <w:rFonts w:hint="eastAsia" w:ascii="Times New Roman" w:hAnsi="Times New Roman" w:eastAsia="黑体" w:cs="Times New Roman"/>
          <w:color w:val="FF0000"/>
          <w:sz w:val="21"/>
          <w:szCs w:val="21"/>
        </w:rPr>
        <w:t>补充条款：</w:t>
      </w:r>
    </w:p>
    <w:p w14:paraId="2F60E3F7">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承包人派驻到施工现场的主要施工管理人员如有变更，须按本合同第二部分通用条款</w:t>
      </w:r>
      <w:r>
        <w:rPr>
          <w:rFonts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w:t>
      </w:r>
      <w:r>
        <w:rPr>
          <w:rFonts w:hint="eastAsia" w:ascii="Times New Roman" w:hAnsi="Times New Roman" w:eastAsia="宋体" w:cs="Times New Roman"/>
          <w:color w:val="FF0000"/>
          <w:u w:val="single"/>
          <w:lang w:eastAsia="zh-CN"/>
        </w:rPr>
        <w:t>完全民事行为</w:t>
      </w:r>
      <w:r>
        <w:rPr>
          <w:rFonts w:hint="eastAsia" w:ascii="Times New Roman" w:hAnsi="Times New Roman" w:eastAsia="宋体" w:cs="Times New Roman"/>
          <w:color w:val="FF0000"/>
          <w:u w:val="single"/>
        </w:rPr>
        <w:t>能力的；⑦法律法规规定的其他情形</w:t>
      </w:r>
      <w:r>
        <w:rPr>
          <w:rFonts w:hint="eastAsia" w:ascii="Times New Roman" w:hAnsi="Times New Roman" w:eastAsia="宋体" w:cs="Times New Roman"/>
          <w:color w:val="FF0000"/>
          <w:u w:val="none"/>
        </w:rPr>
        <w:t>。</w:t>
      </w:r>
    </w:p>
    <w:p w14:paraId="1275AD0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）如确系因发包人责任的而造成工程停工，承包人应积极配合处理，将误工的人员和机械调配至其他工作面，发包人不因此承担承包人提出的索赔费用，但可将工期顺延，以发包人书面签证为准</w:t>
      </w:r>
      <w:r>
        <w:rPr>
          <w:rFonts w:hint="eastAsia" w:ascii="Times New Roman" w:hAnsi="Times New Roman" w:eastAsia="宋体" w:cs="Times New Roman"/>
          <w:color w:val="FF0000"/>
          <w:u w:val="none"/>
        </w:rPr>
        <w:t>。</w:t>
      </w:r>
    </w:p>
    <w:p w14:paraId="6B0A0D90">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承包人在施工中污染或损坏道路、道板、场地及其他设施的，必须及时修复，标准不得降低，承包人不能及时修复的，发包人有权安排其他人施工，所发生的费用由承包人承担，该费用将两倍从当期工程款中扣除</w:t>
      </w:r>
      <w:r>
        <w:rPr>
          <w:rFonts w:hint="eastAsia" w:ascii="Times New Roman" w:hAnsi="Times New Roman" w:eastAsia="宋体" w:cs="Times New Roman"/>
          <w:color w:val="FF0000"/>
          <w:u w:val="none"/>
        </w:rPr>
        <w:t>。</w:t>
      </w:r>
    </w:p>
    <w:p w14:paraId="7D134149">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）在履行合同过程中，承包人应执行国家或地方的法律法规法令，或任何对工程有管辖权的部门规章，并按要求支付有关费用。发包人代承包人代缴纳的所有承包人应支付费用从当期工程款中扣除</w:t>
      </w:r>
      <w:r>
        <w:rPr>
          <w:rFonts w:hint="eastAsia" w:ascii="Times New Roman" w:hAnsi="Times New Roman" w:eastAsia="宋体" w:cs="Times New Roman"/>
          <w:color w:val="FF0000"/>
          <w:u w:val="none"/>
        </w:rPr>
        <w:t>。</w:t>
      </w:r>
    </w:p>
    <w:p w14:paraId="6E3E544B">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4</w:t>
      </w:r>
      <w:r>
        <w:rPr>
          <w:rFonts w:hint="eastAsia" w:ascii="Times New Roman" w:hAnsi="Times New Roman" w:eastAsia="宋体" w:cs="Times New Roman"/>
          <w:color w:val="FF0000"/>
          <w:u w:val="single"/>
        </w:rPr>
        <w:t>）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rPr>
          <w:rFonts w:hint="eastAsia" w:ascii="Times New Roman" w:hAnsi="Times New Roman" w:eastAsia="宋体" w:cs="Times New Roman"/>
          <w:color w:val="FF0000"/>
          <w:u w:val="none"/>
        </w:rPr>
        <w:t>。</w:t>
      </w:r>
    </w:p>
    <w:p w14:paraId="00A266AF">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）建设单位应当向施工单位提供工程款支付担保</w:t>
      </w:r>
      <w:r>
        <w:rPr>
          <w:rFonts w:hint="eastAsia" w:ascii="Times New Roman" w:hAnsi="Times New Roman" w:eastAsia="宋体" w:cs="Times New Roman"/>
          <w:color w:val="FF0000"/>
          <w:u w:val="none"/>
        </w:rPr>
        <w:t>。</w:t>
      </w:r>
    </w:p>
    <w:p w14:paraId="3FF3261C">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个月</w:t>
      </w:r>
      <w:r>
        <w:rPr>
          <w:rFonts w:hint="eastAsia" w:ascii="Times New Roman" w:hAnsi="Times New Roman" w:eastAsia="宋体" w:cs="Times New Roman"/>
          <w:color w:val="FF0000"/>
          <w:u w:val="none"/>
        </w:rPr>
        <w:t>。</w:t>
      </w:r>
    </w:p>
    <w:p w14:paraId="2B56A1CB">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）施工总承包单位应当按照有关规定开设农民工工资专用账户，专项用于支付该工程建设项目农民工工资</w:t>
      </w:r>
      <w:r>
        <w:rPr>
          <w:rFonts w:hint="eastAsia" w:ascii="Times New Roman" w:hAnsi="Times New Roman" w:eastAsia="宋体" w:cs="Times New Roman"/>
          <w:color w:val="FF0000"/>
          <w:u w:val="none"/>
        </w:rPr>
        <w:t>。</w:t>
      </w:r>
    </w:p>
    <w:p w14:paraId="2CD626D9">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开设、使用农民工工资专用账户有关资料应当由施工总承包单位妥善保存备查</w:t>
      </w:r>
      <w:r>
        <w:rPr>
          <w:rFonts w:hint="eastAsia" w:ascii="Times New Roman" w:hAnsi="Times New Roman" w:eastAsia="宋体" w:cs="Times New Roman"/>
          <w:color w:val="FF0000"/>
          <w:u w:val="none"/>
        </w:rPr>
        <w:t>。</w:t>
      </w:r>
    </w:p>
    <w:p w14:paraId="591C45BC">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rPr>
          <w:rFonts w:hint="eastAsia" w:ascii="Times New Roman" w:hAnsi="Times New Roman" w:eastAsia="宋体" w:cs="Times New Roman"/>
          <w:color w:val="FF0000"/>
          <w:u w:val="none"/>
        </w:rPr>
        <w:t>。</w:t>
      </w:r>
    </w:p>
    <w:p w14:paraId="58969DBF">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施工总承包单位应当在工程项目部配备劳资专管员，对分包单位劳动用工实施监督管理，掌握施工现场用工、考勤、工资支付等情况，审核分包单位编制的农民工工资支付表，分包单位应当予以配合</w:t>
      </w:r>
      <w:r>
        <w:rPr>
          <w:rFonts w:hint="eastAsia" w:ascii="Times New Roman" w:hAnsi="Times New Roman" w:eastAsia="宋体" w:cs="Times New Roman"/>
          <w:color w:val="FF0000"/>
          <w:u w:val="none"/>
        </w:rPr>
        <w:t>。</w:t>
      </w:r>
    </w:p>
    <w:p w14:paraId="474371AE">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4</w:t>
      </w:r>
      <w:r>
        <w:rPr>
          <w:rFonts w:hint="eastAsia" w:ascii="Times New Roman" w:hAnsi="Times New Roman" w:eastAsia="宋体" w:cs="Times New Roman"/>
          <w:color w:val="FF0000"/>
          <w:u w:val="single"/>
        </w:rPr>
        <w:t>）建设单位应当按照合同约定及时拨付工程款，并将人工费用及时足额拨付至农民工工资专用账户，加强对施工总承包单位按时足额支付农民工工资的监督</w:t>
      </w:r>
      <w:r>
        <w:rPr>
          <w:rFonts w:hint="eastAsia" w:ascii="Times New Roman" w:hAnsi="Times New Roman" w:eastAsia="宋体" w:cs="Times New Roman"/>
          <w:color w:val="FF0000"/>
          <w:u w:val="none"/>
        </w:rPr>
        <w:t>。</w:t>
      </w:r>
    </w:p>
    <w:p w14:paraId="026677E4">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因建设单位未按照合同约定及时拨付工程款导致农民工工资拖欠的，建设单位应当以未结清的工程款为限先行垫付被拖欠的农民工工资</w:t>
      </w:r>
      <w:r>
        <w:rPr>
          <w:rFonts w:hint="eastAsia" w:ascii="Times New Roman" w:hAnsi="Times New Roman" w:eastAsia="宋体" w:cs="Times New Roman"/>
          <w:color w:val="FF0000"/>
          <w:u w:val="none"/>
        </w:rPr>
        <w:t>。</w:t>
      </w:r>
    </w:p>
    <w:p w14:paraId="6C7B3AC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rPr>
          <w:rFonts w:hint="eastAsia" w:ascii="Times New Roman" w:hAnsi="Times New Roman" w:eastAsia="宋体" w:cs="Times New Roman"/>
          <w:color w:val="FF0000"/>
          <w:u w:val="none"/>
        </w:rPr>
        <w:t>。</w:t>
      </w:r>
    </w:p>
    <w:p w14:paraId="4063550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5</w:t>
      </w:r>
      <w:r>
        <w:rPr>
          <w:rFonts w:hint="eastAsia" w:ascii="Times New Roman" w:hAnsi="Times New Roman" w:eastAsia="宋体" w:cs="Times New Roman"/>
          <w:color w:val="FF0000"/>
          <w:u w:val="single"/>
        </w:rPr>
        <w:t>）有下列情形之一的，由人力资源社会保障行政部门、相关行业工程建设主管部门按照职责责令限期改正；逾期不改正的，责令项目停工，并处</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万元以上</w:t>
      </w:r>
      <w:r>
        <w:rPr>
          <w:rFonts w:ascii="Times New Roman" w:hAnsi="Times New Roman" w:eastAsia="宋体" w:cs="Times New Roman"/>
          <w:color w:val="FF0000"/>
          <w:u w:val="single"/>
        </w:rPr>
        <w:t>5</w:t>
      </w:r>
      <w:r>
        <w:rPr>
          <w:rFonts w:hint="eastAsia" w:ascii="Times New Roman" w:hAnsi="Times New Roman" w:eastAsia="宋体" w:cs="Times New Roman"/>
          <w:color w:val="FF0000"/>
          <w:u w:val="single"/>
        </w:rPr>
        <w:t>万元以下的罚款</w:t>
      </w:r>
      <w:r>
        <w:rPr>
          <w:rFonts w:hint="eastAsia" w:ascii="Times New Roman" w:hAnsi="Times New Roman" w:eastAsia="宋体" w:cs="Times New Roman"/>
          <w:color w:val="FF0000"/>
          <w:u w:val="none"/>
        </w:rPr>
        <w:t>：</w:t>
      </w:r>
    </w:p>
    <w:p w14:paraId="54ED15FB">
      <w:pPr>
        <w:keepNext w:val="0"/>
        <w:keepLines w:val="0"/>
        <w:pageBreakBefore w:val="0"/>
        <w:widowControl w:val="0"/>
        <w:spacing w:line="360" w:lineRule="auto"/>
        <w:ind w:firstLine="420"/>
        <w:rPr>
          <w:rFonts w:hint="eastAsia" w:ascii="Times New Roman" w:hAnsi="Times New Roman" w:eastAsia="宋体" w:cs="Times New Roman"/>
          <w:color w:val="FF0000"/>
          <w:u w:val="single"/>
          <w:lang w:eastAsia="zh-CN"/>
        </w:rPr>
      </w:pP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）建设单位未依法提供工程款支付担保</w:t>
      </w:r>
      <w:r>
        <w:rPr>
          <w:rFonts w:hint="eastAsia" w:ascii="Times New Roman" w:hAnsi="Times New Roman" w:eastAsia="宋体" w:cs="Times New Roman"/>
          <w:color w:val="FF0000"/>
          <w:u w:val="none"/>
        </w:rPr>
        <w:t>；</w:t>
      </w:r>
    </w:p>
    <w:p w14:paraId="58983761">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）建设单位未按约定及时足额向农民工工资专用账户拨付工程款中的人工费用</w:t>
      </w:r>
      <w:r>
        <w:rPr>
          <w:rFonts w:hint="eastAsia" w:ascii="Times New Roman" w:hAnsi="Times New Roman" w:eastAsia="宋体" w:cs="Times New Roman"/>
          <w:color w:val="FF0000"/>
          <w:u w:val="none"/>
        </w:rPr>
        <w:t>。</w:t>
      </w:r>
    </w:p>
    <w:p w14:paraId="6CBA65E3">
      <w:pPr>
        <w:spacing w:line="360" w:lineRule="auto"/>
        <w:ind w:firstLine="420"/>
        <w:jc w:val="left"/>
        <w:rPr>
          <w:rFonts w:ascii="Times New Roman" w:hAnsi="Times New Roman" w:eastAsia="黑体" w:cs="Times New Roman"/>
          <w:szCs w:val="32"/>
        </w:rPr>
      </w:pPr>
    </w:p>
    <w:p w14:paraId="1E7555E2">
      <w:pPr>
        <w:ind w:firstLine="420"/>
        <w:rPr>
          <w:rFonts w:ascii="Times New Roman" w:hAnsi="Times New Roman" w:eastAsia="宋体" w:cs="Times New Roman"/>
        </w:rPr>
      </w:pPr>
    </w:p>
    <w:p w14:paraId="2130233C">
      <w:pPr>
        <w:ind w:firstLine="420"/>
        <w:rPr>
          <w:rFonts w:ascii="Times New Roman" w:hAnsi="Times New Roman" w:eastAsia="宋体" w:cs="Times New Roman"/>
        </w:rPr>
      </w:pPr>
    </w:p>
    <w:p w14:paraId="39D951DF">
      <w:pPr>
        <w:ind w:firstLine="420"/>
        <w:rPr>
          <w:rFonts w:ascii="Times New Roman" w:hAnsi="Times New Roman" w:eastAsia="宋体" w:cs="Times New Roman"/>
        </w:rPr>
      </w:pPr>
    </w:p>
    <w:p w14:paraId="263C1B66">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77E0F5C8">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283480AD">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0FB2294F">
      <w:pPr>
        <w:spacing w:line="360" w:lineRule="auto"/>
        <w:jc w:val="left"/>
        <w:rPr>
          <w:rFonts w:ascii="宋体" w:hAnsi="宋体" w:eastAsia="宋体" w:cs="Times New Roman"/>
          <w:b/>
          <w:color w:val="000000"/>
          <w:szCs w:val="21"/>
        </w:rPr>
      </w:pPr>
      <w:r>
        <w:rPr>
          <w:rFonts w:ascii="宋体" w:hAnsi="宋体" w:eastAsia="宋体" w:cs="Times New Roman"/>
          <w:b/>
          <w:color w:val="000000"/>
          <w:szCs w:val="21"/>
        </w:rPr>
        <w:t>附件</w:t>
      </w:r>
    </w:p>
    <w:p w14:paraId="40C2FF34">
      <w:pPr>
        <w:spacing w:line="360" w:lineRule="auto"/>
        <w:jc w:val="left"/>
        <w:rPr>
          <w:rFonts w:ascii="宋体" w:hAnsi="宋体" w:eastAsia="宋体" w:cs="Times New Roman"/>
          <w:color w:val="000000"/>
          <w:szCs w:val="21"/>
        </w:rPr>
      </w:pPr>
      <w:r>
        <w:rPr>
          <w:rFonts w:hint="eastAsia" w:ascii="宋体" w:hAnsi="宋体" w:eastAsia="宋体" w:cs="Times New Roman"/>
          <w:color w:val="000000"/>
          <w:szCs w:val="21"/>
        </w:rPr>
        <w:t>协议书附件：</w:t>
      </w:r>
    </w:p>
    <w:p w14:paraId="1F84002E">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附件1：承包人承揽工程项目一览表</w:t>
      </w:r>
    </w:p>
    <w:p w14:paraId="5DA35DF6">
      <w:pPr>
        <w:spacing w:line="360" w:lineRule="auto"/>
        <w:jc w:val="left"/>
        <w:rPr>
          <w:rFonts w:ascii="宋体" w:hAnsi="宋体" w:eastAsia="宋体" w:cs="Times New Roman"/>
          <w:color w:val="000000"/>
          <w:szCs w:val="21"/>
        </w:rPr>
      </w:pPr>
      <w:r>
        <w:rPr>
          <w:rFonts w:hint="eastAsia" w:ascii="宋体" w:hAnsi="宋体" w:eastAsia="宋体" w:cs="Times New Roman"/>
          <w:color w:val="000000"/>
          <w:szCs w:val="21"/>
        </w:rPr>
        <w:t>专用合同条款附件：</w:t>
      </w:r>
    </w:p>
    <w:p w14:paraId="5C8C6105">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附件2：发包人供应材料设备一览表</w:t>
      </w:r>
    </w:p>
    <w:p w14:paraId="22235BD2">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附件3：工程质量保修书</w:t>
      </w:r>
    </w:p>
    <w:p w14:paraId="523C37A3">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附件4：主要建设工程文件目录</w:t>
      </w:r>
    </w:p>
    <w:p w14:paraId="5DD801A3">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附件5：承包人用于本工程施工的机械设备表</w:t>
      </w:r>
    </w:p>
    <w:p w14:paraId="11FAA36A">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附件6：承包人主要施工管理人员表</w:t>
      </w:r>
    </w:p>
    <w:p w14:paraId="1D2EF7E4">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附件7：分包人主要施工管理人员表</w:t>
      </w:r>
    </w:p>
    <w:p w14:paraId="1EFB7054">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附件8：履约担保格式</w:t>
      </w:r>
    </w:p>
    <w:p w14:paraId="0DE81261">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附件9：预付款担保格式</w:t>
      </w:r>
    </w:p>
    <w:p w14:paraId="02824337">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附件10：支付担保格式</w:t>
      </w:r>
    </w:p>
    <w:p w14:paraId="04138E5A">
      <w:pPr>
        <w:spacing w:line="360" w:lineRule="auto"/>
        <w:rPr>
          <w:rFonts w:ascii="宋体" w:hAnsi="宋体" w:eastAsia="宋体" w:cs="Times New Roman"/>
          <w:color w:val="000000"/>
          <w:szCs w:val="21"/>
        </w:rPr>
      </w:pPr>
      <w:r>
        <w:rPr>
          <w:rFonts w:ascii="宋体" w:hAnsi="宋体" w:eastAsia="宋体" w:cs="Times New Roman"/>
          <w:color w:val="000000"/>
          <w:szCs w:val="21"/>
        </w:rPr>
        <w:t>附件11：暂估价一览表</w:t>
      </w:r>
    </w:p>
    <w:p w14:paraId="38101C22">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2</w:t>
      </w:r>
      <w:r>
        <w:rPr>
          <w:rFonts w:ascii="宋体" w:hAnsi="宋体" w:eastAsia="宋体" w:cs="Times New Roman"/>
          <w:color w:val="000000"/>
          <w:szCs w:val="21"/>
        </w:rPr>
        <w:t>：建设工程廉政责任书</w:t>
      </w:r>
    </w:p>
    <w:p w14:paraId="1D33A7F5">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3</w:t>
      </w:r>
      <w:r>
        <w:rPr>
          <w:rFonts w:ascii="宋体" w:hAnsi="宋体" w:eastAsia="宋体" w:cs="Times New Roman"/>
          <w:color w:val="000000"/>
          <w:szCs w:val="21"/>
        </w:rPr>
        <w:t>：建设工程承发包安全管理协议</w:t>
      </w:r>
    </w:p>
    <w:p w14:paraId="5DDD974F">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4</w:t>
      </w:r>
      <w:r>
        <w:rPr>
          <w:rFonts w:ascii="宋体" w:hAnsi="宋体" w:eastAsia="宋体" w:cs="Times New Roman"/>
          <w:color w:val="000000"/>
          <w:szCs w:val="21"/>
        </w:rPr>
        <w:t>：</w:t>
      </w:r>
      <w:r>
        <w:rPr>
          <w:rFonts w:hint="eastAsia" w:ascii="宋体" w:hAnsi="宋体" w:eastAsia="宋体" w:cs="Times New Roman"/>
          <w:color w:val="000000"/>
          <w:szCs w:val="21"/>
        </w:rPr>
        <w:t>农民工工资发放监督管理办法</w:t>
      </w:r>
    </w:p>
    <w:p w14:paraId="64ECD7F3">
      <w:pPr>
        <w:spacing w:line="360" w:lineRule="auto"/>
        <w:rPr>
          <w:rFonts w:ascii="宋体" w:hAnsi="宋体" w:eastAsia="宋体" w:cs="Times New Roman"/>
          <w:color w:val="000000"/>
          <w:szCs w:val="21"/>
        </w:rPr>
      </w:pPr>
    </w:p>
    <w:p w14:paraId="364E13AA">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3C2FCB3C">
      <w:pPr>
        <w:spacing w:line="440" w:lineRule="exact"/>
        <w:jc w:val="left"/>
        <w:rPr>
          <w:rFonts w:hint="eastAsia" w:ascii="宋体" w:hAnsi="宋体" w:eastAsia="宋体" w:cs="Times New Roman"/>
          <w:b/>
          <w:color w:val="000000"/>
          <w:szCs w:val="21"/>
        </w:rPr>
      </w:pPr>
    </w:p>
    <w:p w14:paraId="12ACB81A">
      <w:pPr>
        <w:pStyle w:val="2"/>
        <w:rPr>
          <w:rFonts w:hint="eastAsia" w:ascii="宋体" w:hAnsi="宋体" w:eastAsia="宋体" w:cs="Times New Roman"/>
          <w:b/>
          <w:color w:val="000000"/>
          <w:szCs w:val="21"/>
        </w:rPr>
      </w:pPr>
    </w:p>
    <w:p w14:paraId="656795FC">
      <w:pPr>
        <w:rPr>
          <w:rFonts w:hint="eastAsia" w:ascii="宋体" w:hAnsi="宋体" w:eastAsia="宋体" w:cs="Times New Roman"/>
          <w:b/>
          <w:color w:val="000000"/>
          <w:szCs w:val="21"/>
        </w:rPr>
      </w:pPr>
      <w:r>
        <w:rPr>
          <w:rFonts w:hint="eastAsia" w:ascii="宋体" w:hAnsi="宋体" w:eastAsia="宋体" w:cs="Times New Roman"/>
          <w:b/>
          <w:color w:val="000000"/>
          <w:szCs w:val="21"/>
        </w:rPr>
        <w:br w:type="page"/>
      </w:r>
    </w:p>
    <w:p w14:paraId="6EE1DEEC">
      <w:pPr>
        <w:spacing w:line="440" w:lineRule="exact"/>
        <w:jc w:val="left"/>
        <w:rPr>
          <w:rFonts w:ascii="宋体" w:hAnsi="宋体" w:eastAsia="宋体" w:cs="Times New Roman"/>
          <w:b/>
          <w:color w:val="000000"/>
          <w:szCs w:val="21"/>
        </w:rPr>
      </w:pPr>
      <w:r>
        <w:rPr>
          <w:rFonts w:hint="eastAsia" w:ascii="宋体" w:hAnsi="宋体" w:eastAsia="宋体" w:cs="Times New Roman"/>
          <w:b/>
          <w:color w:val="000000"/>
          <w:szCs w:val="21"/>
        </w:rPr>
        <w:t>附件1：</w:t>
      </w:r>
    </w:p>
    <w:p w14:paraId="160246F4">
      <w:pPr>
        <w:spacing w:line="440" w:lineRule="exact"/>
        <w:jc w:val="center"/>
        <w:rPr>
          <w:rFonts w:ascii="Times New Roman" w:hAnsi="Times New Roman" w:eastAsia="黑体" w:cs="Times New Roman"/>
          <w:color w:val="000000"/>
          <w:szCs w:val="21"/>
        </w:rPr>
      </w:pPr>
      <w:r>
        <w:rPr>
          <w:rFonts w:ascii="宋体" w:hAnsi="宋体" w:eastAsia="宋体" w:cs="Times New Roman"/>
          <w:b/>
          <w:color w:val="000000"/>
          <w:szCs w:val="21"/>
        </w:rPr>
        <w:t>承包人承揽工程项目一览表</w:t>
      </w:r>
    </w:p>
    <w:tbl>
      <w:tblPr>
        <w:tblStyle w:val="29"/>
        <w:tblW w:w="9215"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01"/>
        <w:gridCol w:w="743"/>
        <w:gridCol w:w="1242"/>
        <w:gridCol w:w="765"/>
        <w:gridCol w:w="801"/>
        <w:gridCol w:w="1134"/>
        <w:gridCol w:w="1156"/>
        <w:gridCol w:w="1112"/>
        <w:gridCol w:w="709"/>
        <w:gridCol w:w="752"/>
      </w:tblGrid>
      <w:tr w14:paraId="0F0A11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460" w:hRule="atLeast"/>
        </w:trPr>
        <w:tc>
          <w:tcPr>
            <w:tcW w:w="801" w:type="dxa"/>
            <w:noWrap w:val="0"/>
            <w:vAlign w:val="center"/>
          </w:tcPr>
          <w:p w14:paraId="19E748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单位工程名称</w:t>
            </w:r>
          </w:p>
        </w:tc>
        <w:tc>
          <w:tcPr>
            <w:tcW w:w="743" w:type="dxa"/>
            <w:noWrap w:val="0"/>
            <w:vAlign w:val="center"/>
          </w:tcPr>
          <w:p w14:paraId="237764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建设规模</w:t>
            </w:r>
          </w:p>
        </w:tc>
        <w:tc>
          <w:tcPr>
            <w:tcW w:w="1242" w:type="dxa"/>
            <w:noWrap w:val="0"/>
            <w:vAlign w:val="center"/>
          </w:tcPr>
          <w:p w14:paraId="06292F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建筑面积</w:t>
            </w:r>
            <w:r>
              <w:rPr>
                <w:rFonts w:hint="eastAsia" w:ascii="宋体" w:hAnsi="宋体" w:eastAsia="宋体" w:cs="Times New Roman"/>
                <w:color w:val="000000"/>
                <w:sz w:val="21"/>
                <w:szCs w:val="21"/>
                <w:lang w:val="en-US" w:eastAsia="zh-CN" w:bidi="ar-SA"/>
              </w:rPr>
              <w:t>（</w:t>
            </w:r>
            <w:r>
              <w:rPr>
                <w:rFonts w:ascii="宋体" w:hAnsi="宋体" w:eastAsia="宋体" w:cs="Times New Roman"/>
                <w:color w:val="000000"/>
                <w:sz w:val="21"/>
                <w:szCs w:val="21"/>
                <w:lang w:val="en-US" w:eastAsia="zh-CN" w:bidi="ar-SA"/>
              </w:rPr>
              <w:t>平方米</w:t>
            </w:r>
            <w:r>
              <w:rPr>
                <w:rFonts w:hint="eastAsia" w:ascii="宋体" w:hAnsi="宋体" w:eastAsia="宋体" w:cs="Times New Roman"/>
                <w:color w:val="000000"/>
                <w:sz w:val="21"/>
                <w:szCs w:val="21"/>
                <w:lang w:val="en-US" w:eastAsia="zh-CN" w:bidi="ar-SA"/>
              </w:rPr>
              <w:t>）</w:t>
            </w:r>
          </w:p>
        </w:tc>
        <w:tc>
          <w:tcPr>
            <w:tcW w:w="765" w:type="dxa"/>
            <w:noWrap w:val="0"/>
            <w:vAlign w:val="center"/>
          </w:tcPr>
          <w:p w14:paraId="45E1E9C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结构</w:t>
            </w:r>
          </w:p>
          <w:p w14:paraId="301F2C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形式</w:t>
            </w:r>
          </w:p>
        </w:tc>
        <w:tc>
          <w:tcPr>
            <w:tcW w:w="801" w:type="dxa"/>
            <w:noWrap w:val="0"/>
            <w:vAlign w:val="center"/>
          </w:tcPr>
          <w:p w14:paraId="31BF1F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层数</w:t>
            </w:r>
          </w:p>
        </w:tc>
        <w:tc>
          <w:tcPr>
            <w:tcW w:w="1134" w:type="dxa"/>
            <w:noWrap w:val="0"/>
            <w:vAlign w:val="center"/>
          </w:tcPr>
          <w:p w14:paraId="5D1FDD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生产能力</w:t>
            </w:r>
          </w:p>
        </w:tc>
        <w:tc>
          <w:tcPr>
            <w:tcW w:w="1156" w:type="dxa"/>
            <w:noWrap w:val="0"/>
            <w:vAlign w:val="center"/>
          </w:tcPr>
          <w:p w14:paraId="6F9B60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设备安装内容</w:t>
            </w:r>
          </w:p>
        </w:tc>
        <w:tc>
          <w:tcPr>
            <w:tcW w:w="1112" w:type="dxa"/>
            <w:noWrap w:val="0"/>
            <w:vAlign w:val="center"/>
          </w:tcPr>
          <w:p w14:paraId="593A3C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合同价格（元）</w:t>
            </w:r>
          </w:p>
        </w:tc>
        <w:tc>
          <w:tcPr>
            <w:tcW w:w="709" w:type="dxa"/>
            <w:noWrap w:val="0"/>
            <w:vAlign w:val="center"/>
          </w:tcPr>
          <w:p w14:paraId="167B3A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开工日期</w:t>
            </w:r>
          </w:p>
        </w:tc>
        <w:tc>
          <w:tcPr>
            <w:tcW w:w="752" w:type="dxa"/>
            <w:noWrap w:val="0"/>
            <w:vAlign w:val="center"/>
          </w:tcPr>
          <w:p w14:paraId="6F7200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竣工日期</w:t>
            </w:r>
          </w:p>
        </w:tc>
      </w:tr>
      <w:tr w14:paraId="58044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3A8112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247651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4A13A7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00D4F8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6E501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92CB2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1A8DFE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43F318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7FC16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17851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0F1F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D51EE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4997BB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6EA362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03538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08B22B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0ABBF2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BFAE3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16D46C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0546D4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040FA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A4A5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E8C8C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5DB5AF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2C14D2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2C953D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57FACE6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793520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88B1E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4FDA23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6F2BD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703F2C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8AB0B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07E75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263A95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36C27C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3FA7E5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00FF7F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7475A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0BD7EC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76D0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258278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7BFA5E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8398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1784C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6F6512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7A69D0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6BA257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9B734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5283F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2DDAA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D9464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A009C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F550A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06C9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640D14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6F0751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3D32FC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499564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F6F74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288677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41BF33D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62EB27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D64C21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52F9EB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F4C40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2A667D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E4AE6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2C0E90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C0B4B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3F6C2E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B1F49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511A56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73B76B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6230ED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4D929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5FFC8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28777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5AB9A5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B5F48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EF267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7208BE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6FAE45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6E0E05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4B731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471C98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29475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89184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2B144C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3C5778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84BD6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4DD5E5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65F9A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7067C0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6E509B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5FB8D5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4D40C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084129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6B0E2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38144D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0AEAB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71BB3E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3C83DF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722607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3FC178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AF64B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705BE4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90853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2161E0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5F29B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847" w:hRule="atLeast"/>
        </w:trPr>
        <w:tc>
          <w:tcPr>
            <w:tcW w:w="801" w:type="dxa"/>
            <w:noWrap w:val="0"/>
            <w:vAlign w:val="center"/>
          </w:tcPr>
          <w:p w14:paraId="50667B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E5DDE1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16A71C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152EDE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5E3A14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6EE9A4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71B6E27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3A333F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D4E42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397C6C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187C7C3E">
      <w:pPr>
        <w:spacing w:line="440" w:lineRule="exact"/>
        <w:rPr>
          <w:rFonts w:eastAsia="仿宋_GB2312"/>
          <w:b/>
          <w:color w:val="000000"/>
          <w:szCs w:val="21"/>
        </w:rPr>
        <w:sectPr>
          <w:footerReference r:id="rId4" w:type="first"/>
          <w:footerReference r:id="rId3" w:type="default"/>
          <w:pgSz w:w="11906" w:h="16838"/>
          <w:pgMar w:top="1418" w:right="1554" w:bottom="1418" w:left="1531" w:header="851" w:footer="992" w:gutter="0"/>
          <w:cols w:space="1701" w:num="1"/>
          <w:titlePg/>
          <w:docGrid w:linePitch="360" w:charSpace="0"/>
        </w:sectPr>
      </w:pPr>
    </w:p>
    <w:p w14:paraId="20EC4A19">
      <w:pPr>
        <w:spacing w:line="440" w:lineRule="exact"/>
        <w:rPr>
          <w:rFonts w:ascii="宋体" w:hAnsi="宋体" w:eastAsia="宋体" w:cs="Times New Roman"/>
          <w:b/>
          <w:color w:val="000000"/>
          <w:szCs w:val="21"/>
        </w:rPr>
      </w:pPr>
      <w:r>
        <w:rPr>
          <w:rFonts w:ascii="宋体" w:hAnsi="宋体" w:eastAsia="宋体" w:cs="Times New Roman"/>
          <w:b/>
          <w:color w:val="000000"/>
          <w:szCs w:val="21"/>
        </w:rPr>
        <w:t>附</w:t>
      </w:r>
      <w:bookmarkStart w:id="650" w:name="_Toc296944564"/>
      <w:bookmarkStart w:id="651" w:name="_Toc296346726"/>
      <w:bookmarkStart w:id="652" w:name="_Toc296347224"/>
      <w:bookmarkStart w:id="653" w:name="_Toc296891265"/>
      <w:bookmarkStart w:id="654" w:name="_Toc296891053"/>
      <w:bookmarkStart w:id="655" w:name="_Toc267261692"/>
      <w:bookmarkStart w:id="656" w:name="_Toc296503225"/>
      <w:r>
        <w:rPr>
          <w:rFonts w:ascii="宋体" w:hAnsi="宋体" w:eastAsia="宋体" w:cs="Times New Roman"/>
          <w:b/>
          <w:color w:val="000000"/>
          <w:szCs w:val="21"/>
        </w:rPr>
        <w:t>件2：</w:t>
      </w:r>
    </w:p>
    <w:bookmarkEnd w:id="650"/>
    <w:bookmarkEnd w:id="651"/>
    <w:bookmarkEnd w:id="652"/>
    <w:bookmarkEnd w:id="653"/>
    <w:bookmarkEnd w:id="654"/>
    <w:bookmarkEnd w:id="655"/>
    <w:bookmarkEnd w:id="656"/>
    <w:p w14:paraId="2840BA58">
      <w:pPr>
        <w:spacing w:line="440" w:lineRule="exact"/>
        <w:jc w:val="center"/>
        <w:rPr>
          <w:rFonts w:ascii="宋体" w:hAnsi="宋体" w:eastAsia="宋体" w:cs="Times New Roman"/>
          <w:b/>
          <w:color w:val="000000"/>
          <w:szCs w:val="21"/>
        </w:rPr>
      </w:pPr>
      <w:r>
        <w:rPr>
          <w:rFonts w:ascii="宋体" w:hAnsi="宋体" w:eastAsia="宋体" w:cs="Times New Roman"/>
          <w:b/>
          <w:color w:val="000000"/>
          <w:szCs w:val="21"/>
        </w:rPr>
        <w:t>发包人供应材料设备一览表</w:t>
      </w:r>
    </w:p>
    <w:tbl>
      <w:tblPr>
        <w:tblStyle w:val="29"/>
        <w:tblW w:w="94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49"/>
        <w:gridCol w:w="1123"/>
        <w:gridCol w:w="1248"/>
        <w:gridCol w:w="827"/>
        <w:gridCol w:w="749"/>
        <w:gridCol w:w="919"/>
        <w:gridCol w:w="872"/>
        <w:gridCol w:w="749"/>
        <w:gridCol w:w="1309"/>
        <w:gridCol w:w="872"/>
      </w:tblGrid>
      <w:tr w14:paraId="1B7946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68" w:hRule="atLeast"/>
          <w:jc w:val="center"/>
        </w:trPr>
        <w:tc>
          <w:tcPr>
            <w:tcW w:w="749" w:type="dxa"/>
            <w:noWrap w:val="0"/>
            <w:vAlign w:val="center"/>
          </w:tcPr>
          <w:p w14:paraId="09D2DE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123" w:type="dxa"/>
            <w:noWrap w:val="0"/>
            <w:vAlign w:val="center"/>
          </w:tcPr>
          <w:p w14:paraId="0E52C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w:t>
            </w:r>
          </w:p>
          <w:p w14:paraId="0FBC11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设备品种</w:t>
            </w:r>
          </w:p>
        </w:tc>
        <w:tc>
          <w:tcPr>
            <w:tcW w:w="1248" w:type="dxa"/>
            <w:noWrap w:val="0"/>
            <w:vAlign w:val="center"/>
          </w:tcPr>
          <w:p w14:paraId="2FF933A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规格型号</w:t>
            </w:r>
          </w:p>
        </w:tc>
        <w:tc>
          <w:tcPr>
            <w:tcW w:w="827" w:type="dxa"/>
            <w:noWrap w:val="0"/>
            <w:vAlign w:val="center"/>
          </w:tcPr>
          <w:p w14:paraId="45426B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49" w:type="dxa"/>
            <w:noWrap w:val="0"/>
            <w:vAlign w:val="center"/>
          </w:tcPr>
          <w:p w14:paraId="65AE7C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919" w:type="dxa"/>
            <w:noWrap w:val="0"/>
            <w:vAlign w:val="center"/>
          </w:tcPr>
          <w:p w14:paraId="6A3B51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872" w:type="dxa"/>
            <w:noWrap w:val="0"/>
            <w:vAlign w:val="center"/>
          </w:tcPr>
          <w:p w14:paraId="266FFF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w:t>
            </w:r>
          </w:p>
          <w:p w14:paraId="646BC1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等级</w:t>
            </w:r>
          </w:p>
        </w:tc>
        <w:tc>
          <w:tcPr>
            <w:tcW w:w="749" w:type="dxa"/>
            <w:noWrap w:val="0"/>
            <w:vAlign w:val="center"/>
          </w:tcPr>
          <w:p w14:paraId="2F700D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供应时间</w:t>
            </w:r>
          </w:p>
        </w:tc>
        <w:tc>
          <w:tcPr>
            <w:tcW w:w="1309" w:type="dxa"/>
            <w:noWrap w:val="0"/>
            <w:vAlign w:val="center"/>
          </w:tcPr>
          <w:p w14:paraId="68E4D28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送达地点</w:t>
            </w:r>
          </w:p>
        </w:tc>
        <w:tc>
          <w:tcPr>
            <w:tcW w:w="872" w:type="dxa"/>
            <w:noWrap w:val="0"/>
            <w:vAlign w:val="center"/>
          </w:tcPr>
          <w:p w14:paraId="008F6F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172BCE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77EE5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46CE2D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1D6AEF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FCDE1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25FB5D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68F15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6963E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21EB0C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689B84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3A6F8E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07BB7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35AFF7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187EF7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02A02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073B24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0F0B95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89658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40A5D9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696ECC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A062D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CE5D4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432C9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A6417C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1EBAC0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B6F6A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AE4C9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2C42A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528E1B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944DE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16D56A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CC45A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501DE2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2CF3B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32E2E2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39D33C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21A755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7138FE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1C7D6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7D319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6011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907D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184326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584513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353A1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81277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EC4CB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3BF92F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10B1F5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62BE8E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76FE41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3144F2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E4E7F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53003E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A8ED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D170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7A6E0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663C32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565A97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00571A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F1CCC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0512C6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E061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B974A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75335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4B7BB7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00D7B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4384CC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EAC58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0421DE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5C3AD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720AD9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D04CEE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435DB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39A1E5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490F78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7AB18A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55B2F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DE7E2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D9E6C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3C8CCA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7A5907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10F044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49B533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9C5FB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2E09C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51875E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212A20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493B8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0A05771">
            <w:pPr>
              <w:jc w:val="center"/>
              <w:rPr>
                <w:rFonts w:ascii="宋体" w:hAnsi="宋体" w:eastAsia="宋体" w:cs="Times New Roman"/>
                <w:color w:val="000000"/>
                <w:szCs w:val="21"/>
              </w:rPr>
            </w:pPr>
          </w:p>
        </w:tc>
        <w:tc>
          <w:tcPr>
            <w:tcW w:w="1123" w:type="dxa"/>
            <w:noWrap w:val="0"/>
            <w:vAlign w:val="center"/>
          </w:tcPr>
          <w:p w14:paraId="02335CF2">
            <w:pPr>
              <w:jc w:val="center"/>
              <w:rPr>
                <w:rFonts w:ascii="宋体" w:hAnsi="宋体" w:eastAsia="宋体" w:cs="Times New Roman"/>
                <w:color w:val="000000"/>
                <w:szCs w:val="21"/>
              </w:rPr>
            </w:pPr>
          </w:p>
        </w:tc>
        <w:tc>
          <w:tcPr>
            <w:tcW w:w="1248" w:type="dxa"/>
            <w:noWrap w:val="0"/>
            <w:vAlign w:val="center"/>
          </w:tcPr>
          <w:p w14:paraId="30DB38EA">
            <w:pPr>
              <w:jc w:val="center"/>
              <w:rPr>
                <w:rFonts w:ascii="宋体" w:hAnsi="宋体" w:eastAsia="宋体" w:cs="Times New Roman"/>
                <w:color w:val="000000"/>
                <w:szCs w:val="21"/>
              </w:rPr>
            </w:pPr>
          </w:p>
        </w:tc>
        <w:tc>
          <w:tcPr>
            <w:tcW w:w="827" w:type="dxa"/>
            <w:noWrap w:val="0"/>
            <w:vAlign w:val="center"/>
          </w:tcPr>
          <w:p w14:paraId="2A5C33BA">
            <w:pPr>
              <w:jc w:val="center"/>
              <w:rPr>
                <w:rFonts w:ascii="宋体" w:hAnsi="宋体" w:eastAsia="宋体" w:cs="Times New Roman"/>
                <w:color w:val="000000"/>
                <w:szCs w:val="21"/>
              </w:rPr>
            </w:pPr>
          </w:p>
        </w:tc>
        <w:tc>
          <w:tcPr>
            <w:tcW w:w="749" w:type="dxa"/>
            <w:noWrap w:val="0"/>
            <w:vAlign w:val="center"/>
          </w:tcPr>
          <w:p w14:paraId="411B86F1">
            <w:pPr>
              <w:jc w:val="center"/>
              <w:rPr>
                <w:rFonts w:ascii="宋体" w:hAnsi="宋体" w:eastAsia="宋体" w:cs="Times New Roman"/>
                <w:color w:val="000000"/>
                <w:szCs w:val="21"/>
              </w:rPr>
            </w:pPr>
          </w:p>
        </w:tc>
        <w:tc>
          <w:tcPr>
            <w:tcW w:w="919" w:type="dxa"/>
            <w:noWrap w:val="0"/>
            <w:vAlign w:val="center"/>
          </w:tcPr>
          <w:p w14:paraId="37E1B834">
            <w:pPr>
              <w:jc w:val="center"/>
              <w:rPr>
                <w:rFonts w:ascii="宋体" w:hAnsi="宋体" w:eastAsia="宋体" w:cs="Times New Roman"/>
                <w:color w:val="000000"/>
                <w:szCs w:val="21"/>
              </w:rPr>
            </w:pPr>
          </w:p>
        </w:tc>
        <w:tc>
          <w:tcPr>
            <w:tcW w:w="872" w:type="dxa"/>
            <w:noWrap w:val="0"/>
            <w:vAlign w:val="center"/>
          </w:tcPr>
          <w:p w14:paraId="715B95F4">
            <w:pPr>
              <w:jc w:val="center"/>
              <w:rPr>
                <w:rFonts w:ascii="宋体" w:hAnsi="宋体" w:eastAsia="宋体" w:cs="Times New Roman"/>
                <w:color w:val="000000"/>
                <w:szCs w:val="21"/>
              </w:rPr>
            </w:pPr>
          </w:p>
        </w:tc>
        <w:tc>
          <w:tcPr>
            <w:tcW w:w="749" w:type="dxa"/>
            <w:noWrap w:val="0"/>
            <w:vAlign w:val="center"/>
          </w:tcPr>
          <w:p w14:paraId="33538A9D">
            <w:pPr>
              <w:jc w:val="center"/>
              <w:rPr>
                <w:rFonts w:ascii="宋体" w:hAnsi="宋体" w:eastAsia="宋体" w:cs="Times New Roman"/>
                <w:color w:val="000000"/>
                <w:szCs w:val="21"/>
              </w:rPr>
            </w:pPr>
          </w:p>
        </w:tc>
        <w:tc>
          <w:tcPr>
            <w:tcW w:w="1309" w:type="dxa"/>
            <w:noWrap w:val="0"/>
            <w:vAlign w:val="center"/>
          </w:tcPr>
          <w:p w14:paraId="3333C03D">
            <w:pPr>
              <w:jc w:val="center"/>
              <w:rPr>
                <w:rFonts w:ascii="宋体" w:hAnsi="宋体" w:eastAsia="宋体" w:cs="Times New Roman"/>
                <w:color w:val="000000"/>
                <w:szCs w:val="21"/>
              </w:rPr>
            </w:pPr>
          </w:p>
        </w:tc>
        <w:tc>
          <w:tcPr>
            <w:tcW w:w="872" w:type="dxa"/>
            <w:noWrap w:val="0"/>
            <w:vAlign w:val="center"/>
          </w:tcPr>
          <w:p w14:paraId="1C2C520F">
            <w:pPr>
              <w:jc w:val="center"/>
              <w:rPr>
                <w:rFonts w:ascii="宋体" w:hAnsi="宋体" w:eastAsia="宋体" w:cs="Times New Roman"/>
                <w:color w:val="000000"/>
                <w:szCs w:val="21"/>
              </w:rPr>
            </w:pPr>
          </w:p>
        </w:tc>
      </w:tr>
      <w:tr w14:paraId="008A88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43CA1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368E3D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5FABF0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41AF74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33040B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6D859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794524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73CF16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61A03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BD4B1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47707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638CDFFE">
            <w:pPr>
              <w:jc w:val="center"/>
              <w:rPr>
                <w:rFonts w:ascii="宋体" w:hAnsi="宋体" w:eastAsia="宋体" w:cs="Times New Roman"/>
                <w:color w:val="000000"/>
                <w:szCs w:val="21"/>
              </w:rPr>
            </w:pPr>
          </w:p>
        </w:tc>
        <w:tc>
          <w:tcPr>
            <w:tcW w:w="1123" w:type="dxa"/>
            <w:noWrap w:val="0"/>
            <w:vAlign w:val="center"/>
          </w:tcPr>
          <w:p w14:paraId="722B7308">
            <w:pPr>
              <w:jc w:val="center"/>
              <w:rPr>
                <w:rFonts w:ascii="宋体" w:hAnsi="宋体" w:eastAsia="宋体" w:cs="Times New Roman"/>
                <w:color w:val="000000"/>
                <w:szCs w:val="21"/>
              </w:rPr>
            </w:pPr>
          </w:p>
        </w:tc>
        <w:tc>
          <w:tcPr>
            <w:tcW w:w="1248" w:type="dxa"/>
            <w:noWrap w:val="0"/>
            <w:vAlign w:val="center"/>
          </w:tcPr>
          <w:p w14:paraId="584A38F8">
            <w:pPr>
              <w:jc w:val="center"/>
              <w:rPr>
                <w:rFonts w:ascii="宋体" w:hAnsi="宋体" w:eastAsia="宋体" w:cs="Times New Roman"/>
                <w:color w:val="000000"/>
                <w:szCs w:val="21"/>
              </w:rPr>
            </w:pPr>
          </w:p>
        </w:tc>
        <w:tc>
          <w:tcPr>
            <w:tcW w:w="827" w:type="dxa"/>
            <w:noWrap w:val="0"/>
            <w:vAlign w:val="center"/>
          </w:tcPr>
          <w:p w14:paraId="51B60B43">
            <w:pPr>
              <w:jc w:val="center"/>
              <w:rPr>
                <w:rFonts w:ascii="宋体" w:hAnsi="宋体" w:eastAsia="宋体" w:cs="Times New Roman"/>
                <w:color w:val="000000"/>
                <w:szCs w:val="21"/>
              </w:rPr>
            </w:pPr>
          </w:p>
        </w:tc>
        <w:tc>
          <w:tcPr>
            <w:tcW w:w="749" w:type="dxa"/>
            <w:noWrap w:val="0"/>
            <w:vAlign w:val="center"/>
          </w:tcPr>
          <w:p w14:paraId="593A07FD">
            <w:pPr>
              <w:jc w:val="center"/>
              <w:rPr>
                <w:rFonts w:ascii="宋体" w:hAnsi="宋体" w:eastAsia="宋体" w:cs="Times New Roman"/>
                <w:color w:val="000000"/>
                <w:szCs w:val="21"/>
              </w:rPr>
            </w:pPr>
          </w:p>
        </w:tc>
        <w:tc>
          <w:tcPr>
            <w:tcW w:w="919" w:type="dxa"/>
            <w:noWrap w:val="0"/>
            <w:vAlign w:val="center"/>
          </w:tcPr>
          <w:p w14:paraId="65E150B5">
            <w:pPr>
              <w:jc w:val="center"/>
              <w:rPr>
                <w:rFonts w:ascii="宋体" w:hAnsi="宋体" w:eastAsia="宋体" w:cs="Times New Roman"/>
                <w:color w:val="000000"/>
                <w:szCs w:val="21"/>
              </w:rPr>
            </w:pPr>
          </w:p>
        </w:tc>
        <w:tc>
          <w:tcPr>
            <w:tcW w:w="872" w:type="dxa"/>
            <w:noWrap w:val="0"/>
            <w:vAlign w:val="center"/>
          </w:tcPr>
          <w:p w14:paraId="18791C99">
            <w:pPr>
              <w:jc w:val="center"/>
              <w:rPr>
                <w:rFonts w:ascii="宋体" w:hAnsi="宋体" w:eastAsia="宋体" w:cs="Times New Roman"/>
                <w:color w:val="000000"/>
                <w:szCs w:val="21"/>
              </w:rPr>
            </w:pPr>
          </w:p>
        </w:tc>
        <w:tc>
          <w:tcPr>
            <w:tcW w:w="749" w:type="dxa"/>
            <w:noWrap w:val="0"/>
            <w:vAlign w:val="center"/>
          </w:tcPr>
          <w:p w14:paraId="0D457DCA">
            <w:pPr>
              <w:jc w:val="center"/>
              <w:rPr>
                <w:rFonts w:ascii="宋体" w:hAnsi="宋体" w:eastAsia="宋体" w:cs="Times New Roman"/>
                <w:color w:val="000000"/>
                <w:szCs w:val="21"/>
              </w:rPr>
            </w:pPr>
          </w:p>
        </w:tc>
        <w:tc>
          <w:tcPr>
            <w:tcW w:w="1309" w:type="dxa"/>
            <w:noWrap w:val="0"/>
            <w:vAlign w:val="center"/>
          </w:tcPr>
          <w:p w14:paraId="3467198E">
            <w:pPr>
              <w:jc w:val="center"/>
              <w:rPr>
                <w:rFonts w:ascii="宋体" w:hAnsi="宋体" w:eastAsia="宋体" w:cs="Times New Roman"/>
                <w:color w:val="000000"/>
                <w:szCs w:val="21"/>
              </w:rPr>
            </w:pPr>
          </w:p>
        </w:tc>
        <w:tc>
          <w:tcPr>
            <w:tcW w:w="872" w:type="dxa"/>
            <w:noWrap w:val="0"/>
            <w:vAlign w:val="center"/>
          </w:tcPr>
          <w:p w14:paraId="0C646485">
            <w:pPr>
              <w:jc w:val="center"/>
              <w:rPr>
                <w:rFonts w:ascii="宋体" w:hAnsi="宋体" w:eastAsia="宋体" w:cs="Times New Roman"/>
                <w:color w:val="000000"/>
                <w:szCs w:val="21"/>
              </w:rPr>
            </w:pPr>
          </w:p>
        </w:tc>
      </w:tr>
      <w:tr w14:paraId="0E89AF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DE31FA3">
            <w:pPr>
              <w:jc w:val="center"/>
              <w:rPr>
                <w:rFonts w:ascii="宋体" w:hAnsi="宋体" w:eastAsia="宋体" w:cs="Times New Roman"/>
                <w:color w:val="000000"/>
                <w:szCs w:val="21"/>
              </w:rPr>
            </w:pPr>
          </w:p>
        </w:tc>
        <w:tc>
          <w:tcPr>
            <w:tcW w:w="1123" w:type="dxa"/>
            <w:noWrap w:val="0"/>
            <w:vAlign w:val="center"/>
          </w:tcPr>
          <w:p w14:paraId="5976D405">
            <w:pPr>
              <w:jc w:val="center"/>
              <w:rPr>
                <w:rFonts w:ascii="宋体" w:hAnsi="宋体" w:eastAsia="宋体" w:cs="Times New Roman"/>
                <w:color w:val="000000"/>
                <w:szCs w:val="21"/>
              </w:rPr>
            </w:pPr>
          </w:p>
        </w:tc>
        <w:tc>
          <w:tcPr>
            <w:tcW w:w="1248" w:type="dxa"/>
            <w:noWrap w:val="0"/>
            <w:vAlign w:val="center"/>
          </w:tcPr>
          <w:p w14:paraId="4157AA72">
            <w:pPr>
              <w:jc w:val="center"/>
              <w:rPr>
                <w:rFonts w:ascii="宋体" w:hAnsi="宋体" w:eastAsia="宋体" w:cs="Times New Roman"/>
                <w:color w:val="000000"/>
                <w:szCs w:val="21"/>
              </w:rPr>
            </w:pPr>
          </w:p>
        </w:tc>
        <w:tc>
          <w:tcPr>
            <w:tcW w:w="827" w:type="dxa"/>
            <w:noWrap w:val="0"/>
            <w:vAlign w:val="center"/>
          </w:tcPr>
          <w:p w14:paraId="70847EE9">
            <w:pPr>
              <w:jc w:val="center"/>
              <w:rPr>
                <w:rFonts w:ascii="宋体" w:hAnsi="宋体" w:eastAsia="宋体" w:cs="Times New Roman"/>
                <w:color w:val="000000"/>
                <w:szCs w:val="21"/>
              </w:rPr>
            </w:pPr>
          </w:p>
        </w:tc>
        <w:tc>
          <w:tcPr>
            <w:tcW w:w="749" w:type="dxa"/>
            <w:noWrap w:val="0"/>
            <w:vAlign w:val="center"/>
          </w:tcPr>
          <w:p w14:paraId="599E0D5B">
            <w:pPr>
              <w:jc w:val="center"/>
              <w:rPr>
                <w:rFonts w:ascii="宋体" w:hAnsi="宋体" w:eastAsia="宋体" w:cs="Times New Roman"/>
                <w:color w:val="000000"/>
                <w:szCs w:val="21"/>
              </w:rPr>
            </w:pPr>
          </w:p>
        </w:tc>
        <w:tc>
          <w:tcPr>
            <w:tcW w:w="919" w:type="dxa"/>
            <w:noWrap w:val="0"/>
            <w:vAlign w:val="center"/>
          </w:tcPr>
          <w:p w14:paraId="4895E28F">
            <w:pPr>
              <w:jc w:val="center"/>
              <w:rPr>
                <w:rFonts w:ascii="宋体" w:hAnsi="宋体" w:eastAsia="宋体" w:cs="Times New Roman"/>
                <w:color w:val="000000"/>
                <w:szCs w:val="21"/>
              </w:rPr>
            </w:pPr>
          </w:p>
        </w:tc>
        <w:tc>
          <w:tcPr>
            <w:tcW w:w="872" w:type="dxa"/>
            <w:noWrap w:val="0"/>
            <w:vAlign w:val="center"/>
          </w:tcPr>
          <w:p w14:paraId="73E94C3D">
            <w:pPr>
              <w:jc w:val="center"/>
              <w:rPr>
                <w:rFonts w:ascii="宋体" w:hAnsi="宋体" w:eastAsia="宋体" w:cs="Times New Roman"/>
                <w:color w:val="000000"/>
                <w:szCs w:val="21"/>
              </w:rPr>
            </w:pPr>
          </w:p>
        </w:tc>
        <w:tc>
          <w:tcPr>
            <w:tcW w:w="749" w:type="dxa"/>
            <w:noWrap w:val="0"/>
            <w:vAlign w:val="center"/>
          </w:tcPr>
          <w:p w14:paraId="70594850">
            <w:pPr>
              <w:jc w:val="center"/>
              <w:rPr>
                <w:rFonts w:ascii="宋体" w:hAnsi="宋体" w:eastAsia="宋体" w:cs="Times New Roman"/>
                <w:color w:val="000000"/>
                <w:szCs w:val="21"/>
              </w:rPr>
            </w:pPr>
          </w:p>
        </w:tc>
        <w:tc>
          <w:tcPr>
            <w:tcW w:w="1309" w:type="dxa"/>
            <w:noWrap w:val="0"/>
            <w:vAlign w:val="center"/>
          </w:tcPr>
          <w:p w14:paraId="70955891">
            <w:pPr>
              <w:jc w:val="center"/>
              <w:rPr>
                <w:rFonts w:ascii="宋体" w:hAnsi="宋体" w:eastAsia="宋体" w:cs="Times New Roman"/>
                <w:color w:val="000000"/>
                <w:szCs w:val="21"/>
              </w:rPr>
            </w:pPr>
          </w:p>
        </w:tc>
        <w:tc>
          <w:tcPr>
            <w:tcW w:w="872" w:type="dxa"/>
            <w:noWrap w:val="0"/>
            <w:vAlign w:val="center"/>
          </w:tcPr>
          <w:p w14:paraId="45D1B951">
            <w:pPr>
              <w:jc w:val="center"/>
              <w:rPr>
                <w:rFonts w:ascii="宋体" w:hAnsi="宋体" w:eastAsia="宋体" w:cs="Times New Roman"/>
                <w:color w:val="000000"/>
                <w:szCs w:val="21"/>
              </w:rPr>
            </w:pPr>
          </w:p>
        </w:tc>
      </w:tr>
      <w:tr w14:paraId="341141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63944F5">
            <w:pPr>
              <w:jc w:val="center"/>
              <w:rPr>
                <w:rFonts w:ascii="宋体" w:hAnsi="宋体" w:eastAsia="宋体" w:cs="Times New Roman"/>
                <w:color w:val="000000"/>
                <w:szCs w:val="21"/>
              </w:rPr>
            </w:pPr>
          </w:p>
        </w:tc>
        <w:tc>
          <w:tcPr>
            <w:tcW w:w="1123" w:type="dxa"/>
            <w:noWrap w:val="0"/>
            <w:vAlign w:val="center"/>
          </w:tcPr>
          <w:p w14:paraId="789935BB">
            <w:pPr>
              <w:jc w:val="center"/>
              <w:rPr>
                <w:rFonts w:ascii="宋体" w:hAnsi="宋体" w:eastAsia="宋体" w:cs="Times New Roman"/>
                <w:color w:val="000000"/>
                <w:szCs w:val="21"/>
              </w:rPr>
            </w:pPr>
          </w:p>
        </w:tc>
        <w:tc>
          <w:tcPr>
            <w:tcW w:w="1248" w:type="dxa"/>
            <w:noWrap w:val="0"/>
            <w:vAlign w:val="center"/>
          </w:tcPr>
          <w:p w14:paraId="1FC606E3">
            <w:pPr>
              <w:jc w:val="center"/>
              <w:rPr>
                <w:rFonts w:ascii="宋体" w:hAnsi="宋体" w:eastAsia="宋体" w:cs="Times New Roman"/>
                <w:color w:val="000000"/>
                <w:szCs w:val="21"/>
              </w:rPr>
            </w:pPr>
          </w:p>
        </w:tc>
        <w:tc>
          <w:tcPr>
            <w:tcW w:w="827" w:type="dxa"/>
            <w:noWrap w:val="0"/>
            <w:vAlign w:val="center"/>
          </w:tcPr>
          <w:p w14:paraId="10A59E1E">
            <w:pPr>
              <w:jc w:val="center"/>
              <w:rPr>
                <w:rFonts w:ascii="宋体" w:hAnsi="宋体" w:eastAsia="宋体" w:cs="Times New Roman"/>
                <w:color w:val="000000"/>
                <w:szCs w:val="21"/>
              </w:rPr>
            </w:pPr>
          </w:p>
        </w:tc>
        <w:tc>
          <w:tcPr>
            <w:tcW w:w="749" w:type="dxa"/>
            <w:noWrap w:val="0"/>
            <w:vAlign w:val="center"/>
          </w:tcPr>
          <w:p w14:paraId="6F4708AD">
            <w:pPr>
              <w:jc w:val="center"/>
              <w:rPr>
                <w:rFonts w:ascii="宋体" w:hAnsi="宋体" w:eastAsia="宋体" w:cs="Times New Roman"/>
                <w:color w:val="000000"/>
                <w:szCs w:val="21"/>
              </w:rPr>
            </w:pPr>
          </w:p>
        </w:tc>
        <w:tc>
          <w:tcPr>
            <w:tcW w:w="919" w:type="dxa"/>
            <w:noWrap w:val="0"/>
            <w:vAlign w:val="center"/>
          </w:tcPr>
          <w:p w14:paraId="3AED7158">
            <w:pPr>
              <w:jc w:val="center"/>
              <w:rPr>
                <w:rFonts w:ascii="宋体" w:hAnsi="宋体" w:eastAsia="宋体" w:cs="Times New Roman"/>
                <w:color w:val="000000"/>
                <w:szCs w:val="21"/>
              </w:rPr>
            </w:pPr>
          </w:p>
        </w:tc>
        <w:tc>
          <w:tcPr>
            <w:tcW w:w="872" w:type="dxa"/>
            <w:noWrap w:val="0"/>
            <w:vAlign w:val="center"/>
          </w:tcPr>
          <w:p w14:paraId="4564D52E">
            <w:pPr>
              <w:jc w:val="center"/>
              <w:rPr>
                <w:rFonts w:ascii="宋体" w:hAnsi="宋体" w:eastAsia="宋体" w:cs="Times New Roman"/>
                <w:color w:val="000000"/>
                <w:szCs w:val="21"/>
              </w:rPr>
            </w:pPr>
          </w:p>
        </w:tc>
        <w:tc>
          <w:tcPr>
            <w:tcW w:w="749" w:type="dxa"/>
            <w:noWrap w:val="0"/>
            <w:vAlign w:val="center"/>
          </w:tcPr>
          <w:p w14:paraId="1A010031">
            <w:pPr>
              <w:jc w:val="center"/>
              <w:rPr>
                <w:rFonts w:ascii="宋体" w:hAnsi="宋体" w:eastAsia="宋体" w:cs="Times New Roman"/>
                <w:color w:val="000000"/>
                <w:szCs w:val="21"/>
              </w:rPr>
            </w:pPr>
          </w:p>
        </w:tc>
        <w:tc>
          <w:tcPr>
            <w:tcW w:w="1309" w:type="dxa"/>
            <w:noWrap w:val="0"/>
            <w:vAlign w:val="center"/>
          </w:tcPr>
          <w:p w14:paraId="1B23F26C">
            <w:pPr>
              <w:jc w:val="center"/>
              <w:rPr>
                <w:rFonts w:ascii="宋体" w:hAnsi="宋体" w:eastAsia="宋体" w:cs="Times New Roman"/>
                <w:color w:val="000000"/>
                <w:szCs w:val="21"/>
              </w:rPr>
            </w:pPr>
          </w:p>
        </w:tc>
        <w:tc>
          <w:tcPr>
            <w:tcW w:w="872" w:type="dxa"/>
            <w:noWrap w:val="0"/>
            <w:vAlign w:val="center"/>
          </w:tcPr>
          <w:p w14:paraId="789125B9">
            <w:pPr>
              <w:jc w:val="center"/>
              <w:rPr>
                <w:rFonts w:ascii="宋体" w:hAnsi="宋体" w:eastAsia="宋体" w:cs="Times New Roman"/>
                <w:color w:val="000000"/>
                <w:szCs w:val="21"/>
              </w:rPr>
            </w:pPr>
          </w:p>
        </w:tc>
      </w:tr>
      <w:tr w14:paraId="5D4D8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1020D12">
            <w:pPr>
              <w:jc w:val="center"/>
              <w:rPr>
                <w:rFonts w:ascii="宋体" w:hAnsi="宋体" w:eastAsia="宋体" w:cs="Times New Roman"/>
                <w:color w:val="000000"/>
                <w:szCs w:val="21"/>
              </w:rPr>
            </w:pPr>
          </w:p>
        </w:tc>
        <w:tc>
          <w:tcPr>
            <w:tcW w:w="1123" w:type="dxa"/>
            <w:noWrap w:val="0"/>
            <w:vAlign w:val="center"/>
          </w:tcPr>
          <w:p w14:paraId="1CD6206C">
            <w:pPr>
              <w:jc w:val="center"/>
              <w:rPr>
                <w:rFonts w:ascii="宋体" w:hAnsi="宋体" w:eastAsia="宋体" w:cs="Times New Roman"/>
                <w:color w:val="000000"/>
                <w:szCs w:val="21"/>
              </w:rPr>
            </w:pPr>
          </w:p>
        </w:tc>
        <w:tc>
          <w:tcPr>
            <w:tcW w:w="1248" w:type="dxa"/>
            <w:noWrap w:val="0"/>
            <w:vAlign w:val="center"/>
          </w:tcPr>
          <w:p w14:paraId="599CBF0D">
            <w:pPr>
              <w:jc w:val="center"/>
              <w:rPr>
                <w:rFonts w:ascii="宋体" w:hAnsi="宋体" w:eastAsia="宋体" w:cs="Times New Roman"/>
                <w:color w:val="000000"/>
                <w:szCs w:val="21"/>
              </w:rPr>
            </w:pPr>
          </w:p>
        </w:tc>
        <w:tc>
          <w:tcPr>
            <w:tcW w:w="827" w:type="dxa"/>
            <w:noWrap w:val="0"/>
            <w:vAlign w:val="center"/>
          </w:tcPr>
          <w:p w14:paraId="25B31E03">
            <w:pPr>
              <w:jc w:val="center"/>
              <w:rPr>
                <w:rFonts w:ascii="宋体" w:hAnsi="宋体" w:eastAsia="宋体" w:cs="Times New Roman"/>
                <w:color w:val="000000"/>
                <w:szCs w:val="21"/>
              </w:rPr>
            </w:pPr>
          </w:p>
        </w:tc>
        <w:tc>
          <w:tcPr>
            <w:tcW w:w="749" w:type="dxa"/>
            <w:noWrap w:val="0"/>
            <w:vAlign w:val="center"/>
          </w:tcPr>
          <w:p w14:paraId="01463DD5">
            <w:pPr>
              <w:jc w:val="center"/>
              <w:rPr>
                <w:rFonts w:ascii="宋体" w:hAnsi="宋体" w:eastAsia="宋体" w:cs="Times New Roman"/>
                <w:color w:val="000000"/>
                <w:szCs w:val="21"/>
              </w:rPr>
            </w:pPr>
          </w:p>
        </w:tc>
        <w:tc>
          <w:tcPr>
            <w:tcW w:w="919" w:type="dxa"/>
            <w:noWrap w:val="0"/>
            <w:vAlign w:val="center"/>
          </w:tcPr>
          <w:p w14:paraId="1B6A07DA">
            <w:pPr>
              <w:jc w:val="center"/>
              <w:rPr>
                <w:rFonts w:ascii="宋体" w:hAnsi="宋体" w:eastAsia="宋体" w:cs="Times New Roman"/>
                <w:color w:val="000000"/>
                <w:szCs w:val="21"/>
              </w:rPr>
            </w:pPr>
          </w:p>
        </w:tc>
        <w:tc>
          <w:tcPr>
            <w:tcW w:w="872" w:type="dxa"/>
            <w:noWrap w:val="0"/>
            <w:vAlign w:val="center"/>
          </w:tcPr>
          <w:p w14:paraId="79CBEB52">
            <w:pPr>
              <w:jc w:val="center"/>
              <w:rPr>
                <w:rFonts w:ascii="宋体" w:hAnsi="宋体" w:eastAsia="宋体" w:cs="Times New Roman"/>
                <w:color w:val="000000"/>
                <w:szCs w:val="21"/>
              </w:rPr>
            </w:pPr>
          </w:p>
        </w:tc>
        <w:tc>
          <w:tcPr>
            <w:tcW w:w="749" w:type="dxa"/>
            <w:noWrap w:val="0"/>
            <w:vAlign w:val="center"/>
          </w:tcPr>
          <w:p w14:paraId="1755CA9C">
            <w:pPr>
              <w:jc w:val="center"/>
              <w:rPr>
                <w:rFonts w:ascii="宋体" w:hAnsi="宋体" w:eastAsia="宋体" w:cs="Times New Roman"/>
                <w:color w:val="000000"/>
                <w:szCs w:val="21"/>
              </w:rPr>
            </w:pPr>
          </w:p>
        </w:tc>
        <w:tc>
          <w:tcPr>
            <w:tcW w:w="1309" w:type="dxa"/>
            <w:noWrap w:val="0"/>
            <w:vAlign w:val="center"/>
          </w:tcPr>
          <w:p w14:paraId="742B7A1E">
            <w:pPr>
              <w:jc w:val="center"/>
              <w:rPr>
                <w:rFonts w:ascii="宋体" w:hAnsi="宋体" w:eastAsia="宋体" w:cs="Times New Roman"/>
                <w:color w:val="000000"/>
                <w:szCs w:val="21"/>
              </w:rPr>
            </w:pPr>
          </w:p>
        </w:tc>
        <w:tc>
          <w:tcPr>
            <w:tcW w:w="872" w:type="dxa"/>
            <w:noWrap w:val="0"/>
            <w:vAlign w:val="center"/>
          </w:tcPr>
          <w:p w14:paraId="58AA8FE5">
            <w:pPr>
              <w:jc w:val="center"/>
              <w:rPr>
                <w:rFonts w:ascii="宋体" w:hAnsi="宋体" w:eastAsia="宋体" w:cs="Times New Roman"/>
                <w:color w:val="000000"/>
                <w:szCs w:val="21"/>
              </w:rPr>
            </w:pPr>
          </w:p>
        </w:tc>
      </w:tr>
      <w:tr w14:paraId="19EC4B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5D4BEB9">
            <w:pPr>
              <w:jc w:val="center"/>
              <w:rPr>
                <w:rFonts w:ascii="宋体" w:hAnsi="宋体" w:eastAsia="宋体" w:cs="Times New Roman"/>
                <w:color w:val="000000"/>
                <w:szCs w:val="21"/>
              </w:rPr>
            </w:pPr>
          </w:p>
        </w:tc>
        <w:tc>
          <w:tcPr>
            <w:tcW w:w="1123" w:type="dxa"/>
            <w:noWrap w:val="0"/>
            <w:vAlign w:val="center"/>
          </w:tcPr>
          <w:p w14:paraId="04B582AB">
            <w:pPr>
              <w:jc w:val="center"/>
              <w:rPr>
                <w:rFonts w:ascii="宋体" w:hAnsi="宋体" w:eastAsia="宋体" w:cs="Times New Roman"/>
                <w:color w:val="000000"/>
                <w:szCs w:val="21"/>
              </w:rPr>
            </w:pPr>
          </w:p>
        </w:tc>
        <w:tc>
          <w:tcPr>
            <w:tcW w:w="1248" w:type="dxa"/>
            <w:noWrap w:val="0"/>
            <w:vAlign w:val="center"/>
          </w:tcPr>
          <w:p w14:paraId="38758B16">
            <w:pPr>
              <w:jc w:val="center"/>
              <w:rPr>
                <w:rFonts w:ascii="宋体" w:hAnsi="宋体" w:eastAsia="宋体" w:cs="Times New Roman"/>
                <w:color w:val="000000"/>
                <w:szCs w:val="21"/>
              </w:rPr>
            </w:pPr>
          </w:p>
        </w:tc>
        <w:tc>
          <w:tcPr>
            <w:tcW w:w="827" w:type="dxa"/>
            <w:noWrap w:val="0"/>
            <w:vAlign w:val="center"/>
          </w:tcPr>
          <w:p w14:paraId="08D7E3D9">
            <w:pPr>
              <w:jc w:val="center"/>
              <w:rPr>
                <w:rFonts w:ascii="宋体" w:hAnsi="宋体" w:eastAsia="宋体" w:cs="Times New Roman"/>
                <w:color w:val="000000"/>
                <w:szCs w:val="21"/>
              </w:rPr>
            </w:pPr>
          </w:p>
        </w:tc>
        <w:tc>
          <w:tcPr>
            <w:tcW w:w="749" w:type="dxa"/>
            <w:noWrap w:val="0"/>
            <w:vAlign w:val="center"/>
          </w:tcPr>
          <w:p w14:paraId="49C29AEA">
            <w:pPr>
              <w:jc w:val="center"/>
              <w:rPr>
                <w:rFonts w:ascii="宋体" w:hAnsi="宋体" w:eastAsia="宋体" w:cs="Times New Roman"/>
                <w:color w:val="000000"/>
                <w:szCs w:val="21"/>
              </w:rPr>
            </w:pPr>
          </w:p>
        </w:tc>
        <w:tc>
          <w:tcPr>
            <w:tcW w:w="919" w:type="dxa"/>
            <w:noWrap w:val="0"/>
            <w:vAlign w:val="center"/>
          </w:tcPr>
          <w:p w14:paraId="384F0E0A">
            <w:pPr>
              <w:jc w:val="center"/>
              <w:rPr>
                <w:rFonts w:ascii="宋体" w:hAnsi="宋体" w:eastAsia="宋体" w:cs="Times New Roman"/>
                <w:color w:val="000000"/>
                <w:szCs w:val="21"/>
              </w:rPr>
            </w:pPr>
          </w:p>
        </w:tc>
        <w:tc>
          <w:tcPr>
            <w:tcW w:w="872" w:type="dxa"/>
            <w:noWrap w:val="0"/>
            <w:vAlign w:val="center"/>
          </w:tcPr>
          <w:p w14:paraId="3F86A130">
            <w:pPr>
              <w:jc w:val="center"/>
              <w:rPr>
                <w:rFonts w:ascii="宋体" w:hAnsi="宋体" w:eastAsia="宋体" w:cs="Times New Roman"/>
                <w:color w:val="000000"/>
                <w:szCs w:val="21"/>
              </w:rPr>
            </w:pPr>
          </w:p>
        </w:tc>
        <w:tc>
          <w:tcPr>
            <w:tcW w:w="749" w:type="dxa"/>
            <w:noWrap w:val="0"/>
            <w:vAlign w:val="center"/>
          </w:tcPr>
          <w:p w14:paraId="0463B36B">
            <w:pPr>
              <w:jc w:val="center"/>
              <w:rPr>
                <w:rFonts w:ascii="宋体" w:hAnsi="宋体" w:eastAsia="宋体" w:cs="Times New Roman"/>
                <w:color w:val="000000"/>
                <w:szCs w:val="21"/>
              </w:rPr>
            </w:pPr>
          </w:p>
        </w:tc>
        <w:tc>
          <w:tcPr>
            <w:tcW w:w="1309" w:type="dxa"/>
            <w:noWrap w:val="0"/>
            <w:vAlign w:val="center"/>
          </w:tcPr>
          <w:p w14:paraId="4F675A33">
            <w:pPr>
              <w:jc w:val="center"/>
              <w:rPr>
                <w:rFonts w:ascii="宋体" w:hAnsi="宋体" w:eastAsia="宋体" w:cs="Times New Roman"/>
                <w:color w:val="000000"/>
                <w:szCs w:val="21"/>
              </w:rPr>
            </w:pPr>
          </w:p>
        </w:tc>
        <w:tc>
          <w:tcPr>
            <w:tcW w:w="872" w:type="dxa"/>
            <w:noWrap w:val="0"/>
            <w:vAlign w:val="center"/>
          </w:tcPr>
          <w:p w14:paraId="6F786149">
            <w:pPr>
              <w:jc w:val="center"/>
              <w:rPr>
                <w:rFonts w:ascii="宋体" w:hAnsi="宋体" w:eastAsia="宋体" w:cs="Times New Roman"/>
                <w:color w:val="000000"/>
                <w:szCs w:val="21"/>
              </w:rPr>
            </w:pPr>
          </w:p>
        </w:tc>
      </w:tr>
      <w:tr w14:paraId="3A2B20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76384DB">
            <w:pPr>
              <w:jc w:val="center"/>
              <w:rPr>
                <w:rFonts w:ascii="宋体" w:hAnsi="宋体" w:eastAsia="宋体" w:cs="Times New Roman"/>
                <w:color w:val="000000"/>
                <w:szCs w:val="21"/>
              </w:rPr>
            </w:pPr>
          </w:p>
        </w:tc>
        <w:tc>
          <w:tcPr>
            <w:tcW w:w="1123" w:type="dxa"/>
            <w:noWrap w:val="0"/>
            <w:vAlign w:val="center"/>
          </w:tcPr>
          <w:p w14:paraId="14EEE15F">
            <w:pPr>
              <w:jc w:val="center"/>
              <w:rPr>
                <w:rFonts w:ascii="宋体" w:hAnsi="宋体" w:eastAsia="宋体" w:cs="Times New Roman"/>
                <w:color w:val="000000"/>
                <w:szCs w:val="21"/>
              </w:rPr>
            </w:pPr>
          </w:p>
        </w:tc>
        <w:tc>
          <w:tcPr>
            <w:tcW w:w="1248" w:type="dxa"/>
            <w:noWrap w:val="0"/>
            <w:vAlign w:val="center"/>
          </w:tcPr>
          <w:p w14:paraId="182D1E90">
            <w:pPr>
              <w:jc w:val="center"/>
              <w:rPr>
                <w:rFonts w:ascii="宋体" w:hAnsi="宋体" w:eastAsia="宋体" w:cs="Times New Roman"/>
                <w:color w:val="000000"/>
                <w:szCs w:val="21"/>
              </w:rPr>
            </w:pPr>
          </w:p>
        </w:tc>
        <w:tc>
          <w:tcPr>
            <w:tcW w:w="827" w:type="dxa"/>
            <w:noWrap w:val="0"/>
            <w:vAlign w:val="center"/>
          </w:tcPr>
          <w:p w14:paraId="564C10AD">
            <w:pPr>
              <w:jc w:val="center"/>
              <w:rPr>
                <w:rFonts w:ascii="宋体" w:hAnsi="宋体" w:eastAsia="宋体" w:cs="Times New Roman"/>
                <w:color w:val="000000"/>
                <w:szCs w:val="21"/>
              </w:rPr>
            </w:pPr>
          </w:p>
        </w:tc>
        <w:tc>
          <w:tcPr>
            <w:tcW w:w="749" w:type="dxa"/>
            <w:noWrap w:val="0"/>
            <w:vAlign w:val="center"/>
          </w:tcPr>
          <w:p w14:paraId="42B12882">
            <w:pPr>
              <w:jc w:val="center"/>
              <w:rPr>
                <w:rFonts w:ascii="宋体" w:hAnsi="宋体" w:eastAsia="宋体" w:cs="Times New Roman"/>
                <w:color w:val="000000"/>
                <w:szCs w:val="21"/>
              </w:rPr>
            </w:pPr>
          </w:p>
        </w:tc>
        <w:tc>
          <w:tcPr>
            <w:tcW w:w="919" w:type="dxa"/>
            <w:noWrap w:val="0"/>
            <w:vAlign w:val="center"/>
          </w:tcPr>
          <w:p w14:paraId="0D053FA1">
            <w:pPr>
              <w:jc w:val="center"/>
              <w:rPr>
                <w:rFonts w:ascii="宋体" w:hAnsi="宋体" w:eastAsia="宋体" w:cs="Times New Roman"/>
                <w:color w:val="000000"/>
                <w:szCs w:val="21"/>
              </w:rPr>
            </w:pPr>
          </w:p>
        </w:tc>
        <w:tc>
          <w:tcPr>
            <w:tcW w:w="872" w:type="dxa"/>
            <w:noWrap w:val="0"/>
            <w:vAlign w:val="center"/>
          </w:tcPr>
          <w:p w14:paraId="6A344E6C">
            <w:pPr>
              <w:jc w:val="center"/>
              <w:rPr>
                <w:rFonts w:ascii="宋体" w:hAnsi="宋体" w:eastAsia="宋体" w:cs="Times New Roman"/>
                <w:color w:val="000000"/>
                <w:szCs w:val="21"/>
              </w:rPr>
            </w:pPr>
          </w:p>
        </w:tc>
        <w:tc>
          <w:tcPr>
            <w:tcW w:w="749" w:type="dxa"/>
            <w:noWrap w:val="0"/>
            <w:vAlign w:val="center"/>
          </w:tcPr>
          <w:p w14:paraId="4BFB3D0D">
            <w:pPr>
              <w:jc w:val="center"/>
              <w:rPr>
                <w:rFonts w:ascii="宋体" w:hAnsi="宋体" w:eastAsia="宋体" w:cs="Times New Roman"/>
                <w:color w:val="000000"/>
                <w:szCs w:val="21"/>
              </w:rPr>
            </w:pPr>
          </w:p>
        </w:tc>
        <w:tc>
          <w:tcPr>
            <w:tcW w:w="1309" w:type="dxa"/>
            <w:noWrap w:val="0"/>
            <w:vAlign w:val="center"/>
          </w:tcPr>
          <w:p w14:paraId="3B9632E6">
            <w:pPr>
              <w:jc w:val="center"/>
              <w:rPr>
                <w:rFonts w:ascii="宋体" w:hAnsi="宋体" w:eastAsia="宋体" w:cs="Times New Roman"/>
                <w:color w:val="000000"/>
                <w:szCs w:val="21"/>
              </w:rPr>
            </w:pPr>
          </w:p>
        </w:tc>
        <w:tc>
          <w:tcPr>
            <w:tcW w:w="872" w:type="dxa"/>
            <w:noWrap w:val="0"/>
            <w:vAlign w:val="center"/>
          </w:tcPr>
          <w:p w14:paraId="1AFFEC37">
            <w:pPr>
              <w:jc w:val="center"/>
              <w:rPr>
                <w:rFonts w:ascii="宋体" w:hAnsi="宋体" w:eastAsia="宋体" w:cs="Times New Roman"/>
                <w:color w:val="000000"/>
                <w:szCs w:val="21"/>
              </w:rPr>
            </w:pPr>
          </w:p>
        </w:tc>
      </w:tr>
      <w:tr w14:paraId="5504ED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52FB2BBF">
            <w:pPr>
              <w:jc w:val="center"/>
              <w:rPr>
                <w:rFonts w:ascii="宋体" w:hAnsi="宋体" w:eastAsia="宋体" w:cs="Times New Roman"/>
                <w:color w:val="000000"/>
                <w:szCs w:val="21"/>
              </w:rPr>
            </w:pPr>
          </w:p>
        </w:tc>
        <w:tc>
          <w:tcPr>
            <w:tcW w:w="1123" w:type="dxa"/>
            <w:noWrap w:val="0"/>
            <w:vAlign w:val="center"/>
          </w:tcPr>
          <w:p w14:paraId="01E4B648">
            <w:pPr>
              <w:jc w:val="center"/>
              <w:rPr>
                <w:rFonts w:ascii="宋体" w:hAnsi="宋体" w:eastAsia="宋体" w:cs="Times New Roman"/>
                <w:color w:val="000000"/>
                <w:szCs w:val="21"/>
              </w:rPr>
            </w:pPr>
          </w:p>
        </w:tc>
        <w:tc>
          <w:tcPr>
            <w:tcW w:w="1248" w:type="dxa"/>
            <w:noWrap w:val="0"/>
            <w:vAlign w:val="center"/>
          </w:tcPr>
          <w:p w14:paraId="32E9A464">
            <w:pPr>
              <w:jc w:val="center"/>
              <w:rPr>
                <w:rFonts w:ascii="宋体" w:hAnsi="宋体" w:eastAsia="宋体" w:cs="Times New Roman"/>
                <w:color w:val="000000"/>
                <w:szCs w:val="21"/>
              </w:rPr>
            </w:pPr>
          </w:p>
        </w:tc>
        <w:tc>
          <w:tcPr>
            <w:tcW w:w="827" w:type="dxa"/>
            <w:noWrap w:val="0"/>
            <w:vAlign w:val="center"/>
          </w:tcPr>
          <w:p w14:paraId="1C4536EA">
            <w:pPr>
              <w:jc w:val="center"/>
              <w:rPr>
                <w:rFonts w:ascii="宋体" w:hAnsi="宋体" w:eastAsia="宋体" w:cs="Times New Roman"/>
                <w:color w:val="000000"/>
                <w:szCs w:val="21"/>
              </w:rPr>
            </w:pPr>
          </w:p>
        </w:tc>
        <w:tc>
          <w:tcPr>
            <w:tcW w:w="749" w:type="dxa"/>
            <w:noWrap w:val="0"/>
            <w:vAlign w:val="center"/>
          </w:tcPr>
          <w:p w14:paraId="7C1FBF57">
            <w:pPr>
              <w:jc w:val="center"/>
              <w:rPr>
                <w:rFonts w:ascii="宋体" w:hAnsi="宋体" w:eastAsia="宋体" w:cs="Times New Roman"/>
                <w:color w:val="000000"/>
                <w:szCs w:val="21"/>
              </w:rPr>
            </w:pPr>
          </w:p>
        </w:tc>
        <w:tc>
          <w:tcPr>
            <w:tcW w:w="919" w:type="dxa"/>
            <w:noWrap w:val="0"/>
            <w:vAlign w:val="center"/>
          </w:tcPr>
          <w:p w14:paraId="6E4E304F">
            <w:pPr>
              <w:jc w:val="center"/>
              <w:rPr>
                <w:rFonts w:ascii="宋体" w:hAnsi="宋体" w:eastAsia="宋体" w:cs="Times New Roman"/>
                <w:color w:val="000000"/>
                <w:szCs w:val="21"/>
              </w:rPr>
            </w:pPr>
          </w:p>
        </w:tc>
        <w:tc>
          <w:tcPr>
            <w:tcW w:w="872" w:type="dxa"/>
            <w:noWrap w:val="0"/>
            <w:vAlign w:val="center"/>
          </w:tcPr>
          <w:p w14:paraId="6EE556BD">
            <w:pPr>
              <w:jc w:val="center"/>
              <w:rPr>
                <w:rFonts w:ascii="宋体" w:hAnsi="宋体" w:eastAsia="宋体" w:cs="Times New Roman"/>
                <w:color w:val="000000"/>
                <w:szCs w:val="21"/>
              </w:rPr>
            </w:pPr>
          </w:p>
        </w:tc>
        <w:tc>
          <w:tcPr>
            <w:tcW w:w="749" w:type="dxa"/>
            <w:noWrap w:val="0"/>
            <w:vAlign w:val="center"/>
          </w:tcPr>
          <w:p w14:paraId="53937F0E">
            <w:pPr>
              <w:jc w:val="center"/>
              <w:rPr>
                <w:rFonts w:ascii="宋体" w:hAnsi="宋体" w:eastAsia="宋体" w:cs="Times New Roman"/>
                <w:color w:val="000000"/>
                <w:szCs w:val="21"/>
              </w:rPr>
            </w:pPr>
          </w:p>
        </w:tc>
        <w:tc>
          <w:tcPr>
            <w:tcW w:w="1309" w:type="dxa"/>
            <w:noWrap w:val="0"/>
            <w:vAlign w:val="center"/>
          </w:tcPr>
          <w:p w14:paraId="41848595">
            <w:pPr>
              <w:jc w:val="center"/>
              <w:rPr>
                <w:rFonts w:ascii="宋体" w:hAnsi="宋体" w:eastAsia="宋体" w:cs="Times New Roman"/>
                <w:color w:val="000000"/>
                <w:szCs w:val="21"/>
              </w:rPr>
            </w:pPr>
          </w:p>
        </w:tc>
        <w:tc>
          <w:tcPr>
            <w:tcW w:w="872" w:type="dxa"/>
            <w:noWrap w:val="0"/>
            <w:vAlign w:val="center"/>
          </w:tcPr>
          <w:p w14:paraId="39F3C7D2">
            <w:pPr>
              <w:jc w:val="center"/>
              <w:rPr>
                <w:rFonts w:ascii="宋体" w:hAnsi="宋体" w:eastAsia="宋体" w:cs="Times New Roman"/>
                <w:color w:val="000000"/>
                <w:szCs w:val="21"/>
              </w:rPr>
            </w:pPr>
          </w:p>
        </w:tc>
      </w:tr>
      <w:tr w14:paraId="243D6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41EC572D">
            <w:pPr>
              <w:jc w:val="center"/>
              <w:rPr>
                <w:rFonts w:ascii="宋体" w:hAnsi="宋体" w:eastAsia="宋体" w:cs="Times New Roman"/>
                <w:color w:val="000000"/>
                <w:szCs w:val="21"/>
              </w:rPr>
            </w:pPr>
          </w:p>
        </w:tc>
        <w:tc>
          <w:tcPr>
            <w:tcW w:w="1123" w:type="dxa"/>
            <w:noWrap w:val="0"/>
            <w:vAlign w:val="center"/>
          </w:tcPr>
          <w:p w14:paraId="5905734C">
            <w:pPr>
              <w:jc w:val="center"/>
              <w:rPr>
                <w:rFonts w:ascii="宋体" w:hAnsi="宋体" w:eastAsia="宋体" w:cs="Times New Roman"/>
                <w:color w:val="000000"/>
                <w:szCs w:val="21"/>
              </w:rPr>
            </w:pPr>
          </w:p>
        </w:tc>
        <w:tc>
          <w:tcPr>
            <w:tcW w:w="1248" w:type="dxa"/>
            <w:noWrap w:val="0"/>
            <w:vAlign w:val="center"/>
          </w:tcPr>
          <w:p w14:paraId="488BD15B">
            <w:pPr>
              <w:jc w:val="center"/>
              <w:rPr>
                <w:rFonts w:ascii="宋体" w:hAnsi="宋体" w:eastAsia="宋体" w:cs="Times New Roman"/>
                <w:color w:val="000000"/>
                <w:szCs w:val="21"/>
              </w:rPr>
            </w:pPr>
          </w:p>
        </w:tc>
        <w:tc>
          <w:tcPr>
            <w:tcW w:w="827" w:type="dxa"/>
            <w:noWrap w:val="0"/>
            <w:vAlign w:val="center"/>
          </w:tcPr>
          <w:p w14:paraId="367C2128">
            <w:pPr>
              <w:jc w:val="center"/>
              <w:rPr>
                <w:rFonts w:ascii="宋体" w:hAnsi="宋体" w:eastAsia="宋体" w:cs="Times New Roman"/>
                <w:color w:val="000000"/>
                <w:szCs w:val="21"/>
              </w:rPr>
            </w:pPr>
          </w:p>
        </w:tc>
        <w:tc>
          <w:tcPr>
            <w:tcW w:w="749" w:type="dxa"/>
            <w:noWrap w:val="0"/>
            <w:vAlign w:val="center"/>
          </w:tcPr>
          <w:p w14:paraId="46AE27C9">
            <w:pPr>
              <w:jc w:val="center"/>
              <w:rPr>
                <w:rFonts w:ascii="宋体" w:hAnsi="宋体" w:eastAsia="宋体" w:cs="Times New Roman"/>
                <w:color w:val="000000"/>
                <w:szCs w:val="21"/>
              </w:rPr>
            </w:pPr>
          </w:p>
        </w:tc>
        <w:tc>
          <w:tcPr>
            <w:tcW w:w="919" w:type="dxa"/>
            <w:noWrap w:val="0"/>
            <w:vAlign w:val="center"/>
          </w:tcPr>
          <w:p w14:paraId="1DC7FC85">
            <w:pPr>
              <w:jc w:val="center"/>
              <w:rPr>
                <w:rFonts w:ascii="宋体" w:hAnsi="宋体" w:eastAsia="宋体" w:cs="Times New Roman"/>
                <w:color w:val="000000"/>
                <w:szCs w:val="21"/>
              </w:rPr>
            </w:pPr>
          </w:p>
        </w:tc>
        <w:tc>
          <w:tcPr>
            <w:tcW w:w="872" w:type="dxa"/>
            <w:noWrap w:val="0"/>
            <w:vAlign w:val="center"/>
          </w:tcPr>
          <w:p w14:paraId="5DBCF8F3">
            <w:pPr>
              <w:jc w:val="center"/>
              <w:rPr>
                <w:rFonts w:ascii="宋体" w:hAnsi="宋体" w:eastAsia="宋体" w:cs="Times New Roman"/>
                <w:color w:val="000000"/>
                <w:szCs w:val="21"/>
              </w:rPr>
            </w:pPr>
          </w:p>
        </w:tc>
        <w:tc>
          <w:tcPr>
            <w:tcW w:w="749" w:type="dxa"/>
            <w:noWrap w:val="0"/>
            <w:vAlign w:val="center"/>
          </w:tcPr>
          <w:p w14:paraId="6BBD7304">
            <w:pPr>
              <w:jc w:val="center"/>
              <w:rPr>
                <w:rFonts w:ascii="宋体" w:hAnsi="宋体" w:eastAsia="宋体" w:cs="Times New Roman"/>
                <w:color w:val="000000"/>
                <w:szCs w:val="21"/>
              </w:rPr>
            </w:pPr>
          </w:p>
        </w:tc>
        <w:tc>
          <w:tcPr>
            <w:tcW w:w="1309" w:type="dxa"/>
            <w:noWrap w:val="0"/>
            <w:vAlign w:val="center"/>
          </w:tcPr>
          <w:p w14:paraId="5C65329A">
            <w:pPr>
              <w:jc w:val="center"/>
              <w:rPr>
                <w:rFonts w:ascii="宋体" w:hAnsi="宋体" w:eastAsia="宋体" w:cs="Times New Roman"/>
                <w:color w:val="000000"/>
                <w:szCs w:val="21"/>
              </w:rPr>
            </w:pPr>
          </w:p>
        </w:tc>
        <w:tc>
          <w:tcPr>
            <w:tcW w:w="872" w:type="dxa"/>
            <w:noWrap w:val="0"/>
            <w:vAlign w:val="center"/>
          </w:tcPr>
          <w:p w14:paraId="25A21CEE">
            <w:pPr>
              <w:jc w:val="center"/>
              <w:rPr>
                <w:rFonts w:ascii="宋体" w:hAnsi="宋体" w:eastAsia="宋体" w:cs="Times New Roman"/>
                <w:color w:val="000000"/>
                <w:szCs w:val="21"/>
              </w:rPr>
            </w:pPr>
          </w:p>
        </w:tc>
      </w:tr>
    </w:tbl>
    <w:p w14:paraId="783D973F">
      <w:pPr>
        <w:spacing w:line="440" w:lineRule="exact"/>
        <w:rPr>
          <w:rFonts w:ascii="宋体" w:hAnsi="宋体" w:eastAsia="宋体" w:cs="Times New Roman"/>
          <w:b/>
          <w:bCs/>
          <w:color w:val="000000"/>
          <w:highlight w:val="none"/>
        </w:rPr>
      </w:pPr>
    </w:p>
    <w:p w14:paraId="25024FE1">
      <w:pPr>
        <w:spacing w:line="440" w:lineRule="exact"/>
        <w:rPr>
          <w:rFonts w:ascii="宋体" w:hAnsi="宋体" w:eastAsia="宋体" w:cs="Times New Roman"/>
          <w:b/>
          <w:bCs/>
          <w:color w:val="000000"/>
          <w:highlight w:val="none"/>
        </w:rPr>
      </w:pPr>
      <w:r>
        <w:rPr>
          <w:rFonts w:ascii="宋体" w:hAnsi="宋体" w:eastAsia="宋体" w:cs="Times New Roman"/>
          <w:b/>
          <w:bCs/>
          <w:color w:val="000000"/>
          <w:szCs w:val="21"/>
        </w:rPr>
        <w:t>附</w:t>
      </w:r>
      <w:bookmarkStart w:id="657" w:name="_Toc296347225"/>
      <w:bookmarkStart w:id="658" w:name="_Toc296503226"/>
      <w:bookmarkStart w:id="659" w:name="_Toc296891054"/>
      <w:bookmarkStart w:id="660" w:name="_Toc296891266"/>
      <w:bookmarkStart w:id="661" w:name="_Toc296346727"/>
      <w:bookmarkStart w:id="662" w:name="_Toc267261693"/>
      <w:bookmarkStart w:id="663" w:name="_Toc296944565"/>
      <w:r>
        <w:rPr>
          <w:rFonts w:ascii="宋体" w:hAnsi="宋体" w:eastAsia="宋体" w:cs="Times New Roman"/>
          <w:b/>
          <w:bCs/>
          <w:color w:val="000000"/>
          <w:szCs w:val="21"/>
        </w:rPr>
        <w:t>件3：</w:t>
      </w:r>
      <w:bookmarkEnd w:id="657"/>
      <w:bookmarkEnd w:id="658"/>
      <w:bookmarkEnd w:id="659"/>
      <w:bookmarkEnd w:id="660"/>
      <w:bookmarkEnd w:id="661"/>
      <w:bookmarkEnd w:id="662"/>
      <w:bookmarkEnd w:id="663"/>
    </w:p>
    <w:p w14:paraId="7C3C9045">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工程质量保修书</w:t>
      </w:r>
    </w:p>
    <w:p w14:paraId="5B3D5B7B">
      <w:pPr>
        <w:spacing w:line="440" w:lineRule="exact"/>
        <w:rPr>
          <w:rFonts w:ascii="宋体" w:hAnsi="宋体" w:eastAsia="宋体" w:cs="Times New Roman"/>
          <w:color w:val="000000"/>
          <w:szCs w:val="21"/>
        </w:rPr>
      </w:pPr>
      <w:r>
        <w:rPr>
          <w:rFonts w:ascii="宋体" w:hAnsi="宋体" w:eastAsia="宋体" w:cs="Times New Roman"/>
          <w:color w:val="000000"/>
          <w:szCs w:val="21"/>
        </w:rPr>
        <w:t>发包人（全称）：</w:t>
      </w:r>
      <w:r>
        <w:rPr>
          <w:rFonts w:hint="eastAsia" w:ascii="宋体" w:hAnsi="宋体" w:cs="Times New Roman"/>
          <w:szCs w:val="30"/>
          <w:u w:val="single"/>
          <w:lang w:eastAsia="zh-CN"/>
        </w:rPr>
        <w:t>涟水县特殊教育学校</w:t>
      </w:r>
      <w:r>
        <w:rPr>
          <w:rFonts w:ascii="宋体" w:hAnsi="宋体" w:eastAsia="宋体" w:cs="Times New Roman"/>
          <w:color w:val="000000"/>
          <w:szCs w:val="21"/>
        </w:rPr>
        <w:t xml:space="preserve"> </w:t>
      </w:r>
    </w:p>
    <w:p w14:paraId="2DBA922B">
      <w:pPr>
        <w:spacing w:line="440" w:lineRule="exact"/>
        <w:rPr>
          <w:rFonts w:hint="eastAsia" w:ascii="宋体" w:hAnsi="宋体" w:eastAsia="宋体" w:cs="Times New Roman"/>
          <w:color w:val="000000"/>
          <w:szCs w:val="21"/>
          <w:u w:val="single"/>
          <w:lang w:eastAsia="zh-CN"/>
        </w:rPr>
      </w:pPr>
      <w:r>
        <w:rPr>
          <w:rFonts w:ascii="宋体" w:hAnsi="宋体" w:eastAsia="宋体" w:cs="Times New Roman"/>
          <w:color w:val="000000"/>
          <w:szCs w:val="21"/>
        </w:rPr>
        <w:t>承包人（全称）：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p>
    <w:p w14:paraId="434E04C7">
      <w:pPr>
        <w:spacing w:line="440" w:lineRule="exact"/>
        <w:rPr>
          <w:rFonts w:hint="eastAsia" w:ascii="宋体" w:hAnsi="宋体" w:eastAsia="宋体" w:cs="Times New Roman"/>
          <w:color w:val="000000"/>
          <w:szCs w:val="21"/>
          <w:u w:val="single"/>
          <w:lang w:eastAsia="zh-CN"/>
        </w:rPr>
      </w:pPr>
    </w:p>
    <w:p w14:paraId="68CE683A">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发包人和承包人根据《中华人民共和国建筑法》和《建设工程质量管理条例》，经协商一致就</w:t>
      </w:r>
      <w:r>
        <w:rPr>
          <w:rFonts w:hint="eastAsia" w:ascii="宋体" w:hAnsi="宋体" w:cs="Times New Roman"/>
          <w:color w:val="FF0000"/>
          <w:szCs w:val="30"/>
          <w:highlight w:val="none"/>
          <w:u w:val="single"/>
          <w:lang w:eastAsia="zh-CN"/>
        </w:rPr>
        <w:t>涟水县特殊教育学校改扩建项目供配电工程</w:t>
      </w:r>
      <w:r>
        <w:rPr>
          <w:rFonts w:ascii="宋体" w:hAnsi="宋体" w:eastAsia="宋体" w:cs="Times New Roman"/>
          <w:color w:val="000000"/>
          <w:szCs w:val="21"/>
        </w:rPr>
        <w:t>签订工程质量保修书。</w:t>
      </w:r>
    </w:p>
    <w:p w14:paraId="34505E20">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一、工程质量保修范围和内容</w:t>
      </w:r>
    </w:p>
    <w:p w14:paraId="7601C6FE">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承包人在质量保修期内，按照有关法律规定和合同约定，承担工程质量保修责任。</w:t>
      </w:r>
    </w:p>
    <w:p w14:paraId="1302AC04">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u w:val="single"/>
        </w:rPr>
        <w:t>招标范围内的所有项目</w:t>
      </w:r>
      <w:r>
        <w:rPr>
          <w:rFonts w:hint="eastAsia" w:ascii="宋体" w:hAnsi="宋体" w:eastAsia="宋体" w:cs="仿宋_GB2312"/>
          <w:color w:val="000000"/>
          <w:szCs w:val="21"/>
        </w:rPr>
        <w:t>。</w:t>
      </w:r>
    </w:p>
    <w:p w14:paraId="1D7BEFD5">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二、质量保修期</w:t>
      </w:r>
    </w:p>
    <w:p w14:paraId="25F834A9">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根据《建设工程质量管理条例》及有关规定，工程的质量保修期如下：</w:t>
      </w:r>
    </w:p>
    <w:p w14:paraId="42BC8341">
      <w:pPr>
        <w:keepNext w:val="0"/>
        <w:keepLines w:val="0"/>
        <w:pageBreakBefore w:val="0"/>
        <w:widowControl w:val="0"/>
        <w:spacing w:line="360" w:lineRule="auto"/>
        <w:ind w:firstLine="420"/>
        <w:rPr>
          <w:rFonts w:ascii="宋体" w:hAnsi="宋体" w:eastAsia="宋体" w:cs="Times New Roman"/>
          <w:szCs w:val="21"/>
        </w:rPr>
      </w:pPr>
      <w:r>
        <w:rPr>
          <w:rFonts w:hint="eastAsia" w:ascii="宋体" w:hAnsi="宋体" w:eastAsia="宋体" w:cs="Times New Roman"/>
          <w:szCs w:val="21"/>
          <w:lang w:eastAsia="zh-CN"/>
        </w:rPr>
        <w:t>1.</w:t>
      </w:r>
      <w:r>
        <w:rPr>
          <w:rFonts w:hint="eastAsia" w:ascii="宋体" w:hAnsi="宋体" w:eastAsia="宋体" w:cs="Times New Roman"/>
          <w:szCs w:val="21"/>
        </w:rPr>
        <w:t>地基基础工程和主体结构工程为设计文件规定的工程合理使用年限；</w:t>
      </w:r>
    </w:p>
    <w:p w14:paraId="70A5B82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2.</w:t>
      </w:r>
      <w:r>
        <w:rPr>
          <w:rFonts w:ascii="宋体" w:hAnsi="宋体" w:eastAsia="宋体" w:cs="Times New Roman"/>
          <w:color w:val="000000"/>
          <w:szCs w:val="21"/>
        </w:rPr>
        <w:t>屋面防水工程、有防水要求的卫生间、房间和外墙面的防渗</w:t>
      </w:r>
      <w:r>
        <w:rPr>
          <w:rFonts w:hint="eastAsia" w:ascii="宋体" w:hAnsi="宋体" w:eastAsia="宋体" w:cs="Times New Roman"/>
          <w:color w:val="000000"/>
          <w:szCs w:val="21"/>
        </w:rPr>
        <w:t>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5</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年；</w:t>
      </w:r>
    </w:p>
    <w:p w14:paraId="3A32C691">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3.</w:t>
      </w:r>
      <w:r>
        <w:rPr>
          <w:rFonts w:ascii="宋体" w:hAnsi="宋体" w:eastAsia="宋体" w:cs="Times New Roman"/>
          <w:color w:val="000000"/>
          <w:szCs w:val="21"/>
        </w:rPr>
        <w:t>装修工程为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014DC86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4.</w:t>
      </w:r>
      <w:r>
        <w:rPr>
          <w:rFonts w:ascii="宋体" w:hAnsi="宋体" w:eastAsia="宋体" w:cs="Times New Roman"/>
          <w:color w:val="000000"/>
          <w:szCs w:val="21"/>
        </w:rPr>
        <w:t>电气管线、给排水管道、设备安装工程为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000032A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5.</w:t>
      </w:r>
      <w:r>
        <w:rPr>
          <w:rFonts w:ascii="宋体" w:hAnsi="宋体" w:eastAsia="宋体" w:cs="Times New Roman"/>
          <w:color w:val="000000"/>
          <w:szCs w:val="21"/>
        </w:rPr>
        <w:t>供热与供冷系统为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个采暖期、供冷期；</w:t>
      </w:r>
    </w:p>
    <w:p w14:paraId="30F40203">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6.</w:t>
      </w:r>
      <w:r>
        <w:rPr>
          <w:rFonts w:ascii="宋体" w:hAnsi="宋体" w:eastAsia="宋体" w:cs="Times New Roman"/>
          <w:color w:val="000000"/>
          <w:szCs w:val="21"/>
        </w:rPr>
        <w:t>住宅小区内的给排水设施、道路等配套工程为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37B3C4FD">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7.</w:t>
      </w:r>
      <w:r>
        <w:rPr>
          <w:rFonts w:ascii="宋体" w:hAnsi="宋体" w:eastAsia="宋体" w:cs="Times New Roman"/>
          <w:color w:val="000000"/>
          <w:szCs w:val="21"/>
        </w:rPr>
        <w:t>其他项目保修期限约定如下：</w:t>
      </w:r>
      <w:r>
        <w:rPr>
          <w:rFonts w:hint="eastAsia" w:ascii="宋体" w:hAnsi="宋体" w:eastAsia="宋体" w:cs="仿宋_GB2312"/>
          <w:color w:val="000000"/>
          <w:szCs w:val="21"/>
          <w:u w:val="single"/>
          <w:lang w:eastAsia="zh-CN"/>
        </w:rPr>
        <w:t>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ascii="宋体" w:hAnsi="宋体" w:eastAsia="宋体" w:cs="Times New Roman"/>
          <w:color w:val="000000"/>
          <w:szCs w:val="21"/>
        </w:rPr>
        <w:t>。</w:t>
      </w:r>
    </w:p>
    <w:p w14:paraId="1D4516E5">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质量保修期自工程竣工验收合格之日起计算。</w:t>
      </w:r>
    </w:p>
    <w:p w14:paraId="12C50541">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三、缺陷责任期</w:t>
      </w:r>
    </w:p>
    <w:p w14:paraId="79990622">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工程缺陷责任期为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24</w:t>
      </w:r>
      <w:r>
        <w:rPr>
          <w:rFonts w:ascii="宋体" w:hAnsi="宋体" w:eastAsia="宋体" w:cs="Times New Roman"/>
          <w:color w:val="000000"/>
          <w:szCs w:val="21"/>
          <w:u w:val="single"/>
        </w:rPr>
        <w:t xml:space="preserve"> </w:t>
      </w:r>
      <w:r>
        <w:rPr>
          <w:rFonts w:ascii="宋体" w:hAnsi="宋体" w:eastAsia="宋体" w:cs="Times New Roman"/>
          <w:color w:val="000000"/>
          <w:szCs w:val="21"/>
        </w:rPr>
        <w:t>个月，缺陷责任期自工程竣工验收合格之日起计算。单位工程先于全部工程进行验收，单位工程缺陷责任期自单位工程验收合格之日起算。</w:t>
      </w:r>
    </w:p>
    <w:p w14:paraId="7423437F">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缺陷责任期终止后，发包人应退还剩余的质量保证金。</w:t>
      </w:r>
    </w:p>
    <w:p w14:paraId="6A2225D2">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四、质量保修责任</w:t>
      </w:r>
    </w:p>
    <w:p w14:paraId="1E22C22E">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1.</w:t>
      </w:r>
      <w:r>
        <w:rPr>
          <w:rFonts w:ascii="宋体" w:hAnsi="宋体" w:eastAsia="宋体" w:cs="Times New Roman"/>
          <w:color w:val="000000"/>
          <w:szCs w:val="21"/>
        </w:rPr>
        <w:t>属于保修范围、内容的项目，承包人应当在接到保修通知之日起7天内派人保修。承包人不在约定期限内派人保修的，发包人可以委托他人修理。</w:t>
      </w:r>
    </w:p>
    <w:p w14:paraId="039EA374">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2.</w:t>
      </w:r>
      <w:r>
        <w:rPr>
          <w:rFonts w:ascii="宋体" w:hAnsi="宋体" w:eastAsia="宋体" w:cs="Times New Roman"/>
          <w:color w:val="000000"/>
          <w:szCs w:val="21"/>
        </w:rPr>
        <w:t>发生紧急事故需抢修的，承包人在接到事故通知后，应当立即到达事故现场抢修。</w:t>
      </w:r>
    </w:p>
    <w:p w14:paraId="757ED1D3">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3.</w:t>
      </w:r>
      <w:r>
        <w:rPr>
          <w:rFonts w:ascii="宋体" w:hAnsi="宋体" w:eastAsia="宋体" w:cs="Times New Roman"/>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6372FC9">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4.</w:t>
      </w:r>
      <w:r>
        <w:rPr>
          <w:rFonts w:ascii="宋体" w:hAnsi="宋体" w:eastAsia="宋体" w:cs="Times New Roman"/>
          <w:color w:val="000000"/>
          <w:szCs w:val="21"/>
        </w:rPr>
        <w:t>质量保修完成后，由发包人组织验收。</w:t>
      </w:r>
    </w:p>
    <w:p w14:paraId="45CEEFC9">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五、保修费用</w:t>
      </w:r>
    </w:p>
    <w:p w14:paraId="27EA5FFD">
      <w:pPr>
        <w:keepNext w:val="0"/>
        <w:keepLines w:val="0"/>
        <w:pageBreakBefore w:val="0"/>
        <w:widowControl w:val="0"/>
        <w:spacing w:line="360" w:lineRule="auto"/>
        <w:ind w:firstLine="420"/>
        <w:rPr>
          <w:rFonts w:hint="eastAsia" w:ascii="宋体" w:hAnsi="宋体" w:eastAsia="宋体" w:cs="Times New Roman"/>
          <w:color w:val="000000"/>
          <w:szCs w:val="21"/>
        </w:rPr>
      </w:pPr>
      <w:r>
        <w:rPr>
          <w:rFonts w:ascii="宋体" w:hAnsi="宋体" w:eastAsia="宋体" w:cs="Times New Roman"/>
          <w:color w:val="000000"/>
          <w:szCs w:val="21"/>
        </w:rPr>
        <w:t>保修费用：</w:t>
      </w:r>
      <w:r>
        <w:rPr>
          <w:rFonts w:hint="eastAsia" w:ascii="宋体" w:hAnsi="宋体" w:eastAsia="宋体" w:cs="Times New Roman"/>
          <w:color w:val="000000"/>
          <w:szCs w:val="21"/>
          <w:lang w:eastAsia="zh-CN"/>
        </w:rPr>
        <w:t>本工程约定的工程质量保证金为结算总价款的</w:t>
      </w:r>
      <w:r>
        <w:rPr>
          <w:rFonts w:ascii="宋体" w:hAnsi="宋体" w:eastAsia="宋体" w:cs="Times New Roman"/>
          <w:color w:val="FF0000"/>
          <w:szCs w:val="21"/>
          <w:u w:val="single"/>
        </w:rPr>
        <w:t xml:space="preserve">   3  </w:t>
      </w:r>
      <w:r>
        <w:rPr>
          <w:rFonts w:ascii="宋体" w:hAnsi="宋体" w:eastAsia="宋体" w:cs="Times New Roman"/>
          <w:color w:val="FF0000"/>
          <w:szCs w:val="21"/>
        </w:rPr>
        <w:t>%，</w:t>
      </w:r>
      <w:r>
        <w:rPr>
          <w:rFonts w:hint="eastAsia" w:ascii="宋体" w:hAnsi="宋体" w:eastAsia="宋体" w:cs="Times New Roman"/>
          <w:color w:val="000000"/>
          <w:szCs w:val="21"/>
          <w:lang w:eastAsia="zh-CN"/>
        </w:rPr>
        <w:t>缺陷责任期内工程如无质量缺陷或虽有轻微质量缺陷但已按相关规定处理完善且经发包人验收合格的，缺陷责任期满按合同中相关工程款支付方式退还剩余的质量保证金</w:t>
      </w:r>
      <w:r>
        <w:rPr>
          <w:rFonts w:ascii="宋体" w:hAnsi="宋体" w:eastAsia="宋体" w:cs="Times New Roman"/>
          <w:color w:val="000000"/>
          <w:szCs w:val="21"/>
        </w:rPr>
        <w:t>。</w:t>
      </w:r>
    </w:p>
    <w:p w14:paraId="7410DF00">
      <w:pPr>
        <w:keepNext w:val="0"/>
        <w:keepLines w:val="0"/>
        <w:pageBreakBefore w:val="0"/>
        <w:widowControl w:val="0"/>
        <w:spacing w:line="360" w:lineRule="auto"/>
        <w:ind w:firstLine="420"/>
        <w:rPr>
          <w:rFonts w:ascii="宋体" w:hAnsi="宋体" w:eastAsia="宋体" w:cs="Times New Roman"/>
          <w:color w:val="000000"/>
          <w:szCs w:val="21"/>
          <w:highlight w:val="none"/>
        </w:rPr>
      </w:pPr>
      <w:r>
        <w:rPr>
          <w:rFonts w:ascii="宋体" w:hAnsi="宋体" w:eastAsia="宋体" w:cs="Times New Roman"/>
          <w:bCs/>
          <w:color w:val="000000"/>
          <w:szCs w:val="21"/>
          <w:highlight w:val="none"/>
        </w:rPr>
        <w:t>六</w:t>
      </w:r>
      <w:r>
        <w:rPr>
          <w:rFonts w:ascii="宋体" w:hAnsi="宋体" w:eastAsia="宋体" w:cs="Times New Roman"/>
          <w:color w:val="000000"/>
          <w:szCs w:val="21"/>
          <w:highlight w:val="none"/>
        </w:rPr>
        <w:t>、双方约定的其他工程质量保修事项：</w:t>
      </w:r>
    </w:p>
    <w:p w14:paraId="2C2C9AE0">
      <w:pPr>
        <w:keepNext w:val="0"/>
        <w:keepLines w:val="0"/>
        <w:pageBreakBefore w:val="0"/>
        <w:widowControl w:val="0"/>
        <w:spacing w:line="360" w:lineRule="auto"/>
        <w:ind w:firstLine="420"/>
        <w:rPr>
          <w:rFonts w:hint="eastAsia" w:ascii="宋体" w:hAnsi="宋体" w:eastAsia="宋体" w:cs="仿宋_GB2312"/>
          <w:color w:val="000000"/>
          <w:szCs w:val="21"/>
          <w:u w:val="single"/>
          <w:lang w:eastAsia="zh-CN"/>
        </w:rPr>
      </w:pPr>
      <w:r>
        <w:rPr>
          <w:rFonts w:hint="eastAsia" w:ascii="宋体" w:hAnsi="宋体" w:eastAsia="宋体" w:cs="仿宋_GB2312"/>
          <w:color w:val="000000"/>
          <w:szCs w:val="21"/>
          <w:u w:val="single"/>
          <w:lang w:eastAsia="zh-CN"/>
        </w:rPr>
        <w:t>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eastAsia" w:ascii="宋体" w:hAnsi="宋体" w:eastAsia="宋体" w:cs="仿宋_GB2312"/>
          <w:color w:val="000000"/>
          <w:szCs w:val="21"/>
          <w:u w:val="none"/>
          <w:lang w:eastAsia="zh-CN"/>
        </w:rPr>
        <w:t>。</w:t>
      </w:r>
    </w:p>
    <w:p w14:paraId="4F156BED">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工程质量保修书由发包人、承包人在工程竣工验收前共同签署，作为施工合同附件，其有效期限至保修期满。</w:t>
      </w:r>
    </w:p>
    <w:p w14:paraId="5A2B45ED">
      <w:pPr>
        <w:spacing w:line="360" w:lineRule="auto"/>
        <w:ind w:firstLine="420"/>
        <w:rPr>
          <w:rFonts w:ascii="宋体" w:hAnsi="宋体" w:eastAsia="宋体" w:cs="Times New Roman"/>
          <w:color w:val="000000"/>
          <w:szCs w:val="21"/>
        </w:rPr>
      </w:pPr>
    </w:p>
    <w:p w14:paraId="1BB08E61">
      <w:pPr>
        <w:spacing w:line="360" w:lineRule="auto"/>
        <w:rPr>
          <w:rFonts w:ascii="宋体" w:hAnsi="宋体" w:eastAsia="宋体" w:cs="Times New Roman"/>
          <w:color w:val="000000"/>
          <w:szCs w:val="21"/>
        </w:rPr>
      </w:pPr>
      <w:r>
        <w:rPr>
          <w:rFonts w:ascii="宋体" w:hAnsi="宋体" w:eastAsia="宋体" w:cs="Times New Roman"/>
          <w:color w:val="000000"/>
          <w:szCs w:val="21"/>
        </w:rPr>
        <w:t>发包人</w:t>
      </w:r>
      <w:r>
        <w:rPr>
          <w:rFonts w:hint="eastAsia" w:ascii="宋体" w:hAnsi="宋体" w:eastAsia="宋体" w:cs="Times New Roman"/>
          <w:color w:val="000000"/>
          <w:szCs w:val="21"/>
          <w:lang w:eastAsia="zh-CN"/>
        </w:rPr>
        <w:t>（</w:t>
      </w:r>
      <w:r>
        <w:rPr>
          <w:rFonts w:ascii="宋体" w:hAnsi="宋体" w:eastAsia="宋体" w:cs="Times New Roman"/>
          <w:color w:val="000000"/>
          <w:szCs w:val="21"/>
        </w:rPr>
        <w:t>公章</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承包人</w:t>
      </w:r>
      <w:r>
        <w:rPr>
          <w:rFonts w:hint="eastAsia" w:ascii="宋体" w:hAnsi="宋体" w:eastAsia="宋体" w:cs="Times New Roman"/>
          <w:color w:val="000000"/>
          <w:szCs w:val="21"/>
          <w:lang w:eastAsia="zh-CN"/>
        </w:rPr>
        <w:t>（</w:t>
      </w:r>
      <w:r>
        <w:rPr>
          <w:rFonts w:ascii="宋体" w:hAnsi="宋体" w:eastAsia="宋体" w:cs="Times New Roman"/>
          <w:color w:val="000000"/>
          <w:szCs w:val="21"/>
        </w:rPr>
        <w:t>公章</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22767F2">
      <w:pPr>
        <w:spacing w:line="360" w:lineRule="auto"/>
        <w:rPr>
          <w:rFonts w:ascii="宋体" w:hAnsi="宋体" w:eastAsia="宋体" w:cs="Times New Roman"/>
          <w:color w:val="000000"/>
          <w:szCs w:val="21"/>
        </w:rPr>
      </w:pPr>
      <w:r>
        <w:rPr>
          <w:rFonts w:ascii="宋体" w:hAnsi="宋体" w:eastAsia="宋体" w:cs="Times New Roman"/>
          <w:color w:val="000000"/>
          <w:szCs w:val="21"/>
        </w:rPr>
        <w:t>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53EE341B">
      <w:pPr>
        <w:spacing w:line="360" w:lineRule="auto"/>
        <w:rPr>
          <w:rFonts w:ascii="宋体" w:hAnsi="宋体" w:eastAsia="宋体" w:cs="Times New Roman"/>
          <w:color w:val="000000"/>
          <w:szCs w:val="21"/>
        </w:rPr>
      </w:pPr>
      <w:r>
        <w:rPr>
          <w:rFonts w:ascii="宋体" w:hAnsi="宋体" w:eastAsia="宋体" w:cs="Times New Roman"/>
          <w:color w:val="000000"/>
          <w:szCs w:val="21"/>
        </w:rPr>
        <w:t>法定代表人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法定代表人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p>
    <w:p w14:paraId="74F12AD4">
      <w:pPr>
        <w:spacing w:line="360" w:lineRule="auto"/>
        <w:rPr>
          <w:rFonts w:ascii="宋体" w:hAnsi="宋体" w:eastAsia="宋体" w:cs="Times New Roman"/>
          <w:color w:val="000000"/>
          <w:szCs w:val="21"/>
        </w:rPr>
      </w:pPr>
      <w:r>
        <w:rPr>
          <w:rFonts w:ascii="宋体" w:hAnsi="宋体" w:eastAsia="宋体" w:cs="Times New Roman"/>
          <w:color w:val="000000"/>
          <w:szCs w:val="21"/>
        </w:rPr>
        <w:t>委托代理人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委托代理人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p>
    <w:p w14:paraId="49E6F590">
      <w:pPr>
        <w:spacing w:line="360" w:lineRule="auto"/>
        <w:rPr>
          <w:rFonts w:ascii="宋体" w:hAnsi="宋体" w:eastAsia="宋体" w:cs="Times New Roman"/>
          <w:color w:val="000000"/>
          <w:szCs w:val="21"/>
          <w:lang w:val="en-US"/>
        </w:rPr>
      </w:pPr>
      <w:r>
        <w:rPr>
          <w:rFonts w:ascii="宋体" w:hAnsi="宋体" w:eastAsia="宋体" w:cs="Times New Roman"/>
          <w:color w:val="000000"/>
          <w:szCs w:val="21"/>
        </w:rPr>
        <w:t>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67720188">
      <w:pPr>
        <w:spacing w:line="360" w:lineRule="auto"/>
        <w:rPr>
          <w:rFonts w:ascii="宋体" w:hAnsi="宋体" w:eastAsia="宋体" w:cs="Times New Roman"/>
          <w:color w:val="000000"/>
          <w:szCs w:val="21"/>
        </w:rPr>
      </w:pPr>
      <w:r>
        <w:rPr>
          <w:rFonts w:ascii="宋体" w:hAnsi="宋体" w:eastAsia="宋体" w:cs="Times New Roman"/>
          <w:color w:val="000000"/>
          <w:szCs w:val="21"/>
        </w:rPr>
        <w:t>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E31A63A">
      <w:pPr>
        <w:spacing w:line="360" w:lineRule="auto"/>
        <w:rPr>
          <w:rFonts w:ascii="宋体" w:hAnsi="宋体" w:eastAsia="宋体" w:cs="Times New Roman"/>
          <w:color w:val="000000"/>
          <w:szCs w:val="21"/>
        </w:rPr>
      </w:pPr>
      <w:r>
        <w:rPr>
          <w:rFonts w:ascii="宋体" w:hAnsi="宋体" w:eastAsia="宋体" w:cs="Times New Roman"/>
          <w:color w:val="000000"/>
          <w:szCs w:val="21"/>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46A09E54">
      <w:pPr>
        <w:spacing w:line="360" w:lineRule="auto"/>
        <w:rPr>
          <w:rFonts w:hint="eastAsia" w:ascii="Times New Roman" w:hAnsi="Times New Roman" w:eastAsia="仿宋_GB2312" w:cs="Times New Roman"/>
          <w:bCs/>
          <w:szCs w:val="30"/>
          <w:u w:val="single"/>
          <w:lang w:val="en-US" w:eastAsia="zh-CN"/>
        </w:rPr>
      </w:pPr>
      <w:r>
        <w:rPr>
          <w:rFonts w:ascii="宋体" w:hAnsi="宋体" w:eastAsia="宋体" w:cs="Times New Roman"/>
          <w:color w:val="000000"/>
          <w:szCs w:val="21"/>
        </w:rPr>
        <w:t>账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账</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5446C8A8">
      <w:pPr>
        <w:spacing w:line="360" w:lineRule="auto"/>
        <w:rPr>
          <w:rFonts w:ascii="宋体" w:hAnsi="宋体" w:eastAsia="宋体" w:cs="Times New Roman"/>
          <w:color w:val="000000"/>
          <w:szCs w:val="21"/>
        </w:rPr>
      </w:pPr>
      <w:r>
        <w:rPr>
          <w:rFonts w:ascii="宋体" w:hAnsi="宋体" w:eastAsia="宋体" w:cs="Times New Roman"/>
          <w:color w:val="000000"/>
          <w:szCs w:val="21"/>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BD27C8D">
      <w:pPr>
        <w:spacing w:line="440" w:lineRule="exact"/>
        <w:rPr>
          <w:rFonts w:ascii="宋体" w:hAnsi="宋体" w:eastAsia="宋体" w:cs="Times New Roman"/>
          <w:color w:val="000000"/>
          <w:szCs w:val="21"/>
        </w:rPr>
      </w:pPr>
      <w:r>
        <w:rPr>
          <w:rFonts w:ascii="宋体" w:hAnsi="宋体" w:eastAsia="宋体" w:cs="Times New Roman"/>
          <w:b/>
          <w:color w:val="000000"/>
          <w:szCs w:val="21"/>
        </w:rPr>
        <w:br w:type="page" w:clear="all"/>
      </w:r>
      <w:r>
        <w:rPr>
          <w:rFonts w:ascii="宋体" w:hAnsi="宋体" w:eastAsia="宋体" w:cs="Times New Roman"/>
          <w:b/>
          <w:bCs/>
          <w:color w:val="000000"/>
          <w:szCs w:val="21"/>
        </w:rPr>
        <w:t>附件4：</w:t>
      </w:r>
    </w:p>
    <w:p w14:paraId="30B60483">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主要建设工程文件目录</w:t>
      </w:r>
    </w:p>
    <w:tbl>
      <w:tblPr>
        <w:tblStyle w:val="2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11"/>
        <w:gridCol w:w="1249"/>
        <w:gridCol w:w="1419"/>
        <w:gridCol w:w="1216"/>
        <w:gridCol w:w="1419"/>
        <w:gridCol w:w="1631"/>
      </w:tblGrid>
      <w:tr w14:paraId="1CDE3C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63" w:hRule="atLeast"/>
          <w:jc w:val="center"/>
        </w:trPr>
        <w:tc>
          <w:tcPr>
            <w:tcW w:w="1911" w:type="dxa"/>
            <w:noWrap w:val="0"/>
            <w:vAlign w:val="center"/>
          </w:tcPr>
          <w:p w14:paraId="11F276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文件名称</w:t>
            </w:r>
          </w:p>
        </w:tc>
        <w:tc>
          <w:tcPr>
            <w:tcW w:w="1249" w:type="dxa"/>
            <w:noWrap w:val="0"/>
            <w:vAlign w:val="center"/>
          </w:tcPr>
          <w:p w14:paraId="3ACB62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套数</w:t>
            </w:r>
          </w:p>
        </w:tc>
        <w:tc>
          <w:tcPr>
            <w:tcW w:w="1419" w:type="dxa"/>
            <w:noWrap w:val="0"/>
            <w:vAlign w:val="center"/>
          </w:tcPr>
          <w:p w14:paraId="4D4886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费用</w:t>
            </w:r>
            <w:r>
              <w:rPr>
                <w:rFonts w:hint="eastAsia" w:ascii="宋体" w:hAnsi="宋体" w:eastAsia="宋体" w:cs="Times New Roman"/>
                <w:color w:val="000000"/>
                <w:sz w:val="21"/>
                <w:szCs w:val="21"/>
                <w:lang w:val="en-US" w:eastAsia="zh-CN" w:bidi="ar-SA"/>
              </w:rPr>
              <w:t>（元）</w:t>
            </w:r>
          </w:p>
        </w:tc>
        <w:tc>
          <w:tcPr>
            <w:tcW w:w="1216" w:type="dxa"/>
            <w:noWrap w:val="0"/>
            <w:vAlign w:val="center"/>
          </w:tcPr>
          <w:p w14:paraId="11972F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w:t>
            </w:r>
          </w:p>
        </w:tc>
        <w:tc>
          <w:tcPr>
            <w:tcW w:w="1419" w:type="dxa"/>
            <w:noWrap w:val="0"/>
            <w:vAlign w:val="top"/>
          </w:tcPr>
          <w:p w14:paraId="6E43040F">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t>移交时间</w:t>
            </w:r>
          </w:p>
        </w:tc>
        <w:tc>
          <w:tcPr>
            <w:tcW w:w="1631" w:type="dxa"/>
            <w:noWrap w:val="0"/>
            <w:vAlign w:val="top"/>
          </w:tcPr>
          <w:p w14:paraId="6EC55257">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t>责任人</w:t>
            </w:r>
          </w:p>
        </w:tc>
      </w:tr>
      <w:tr w14:paraId="38C86C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21004E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1930A5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637C54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160FC7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27F2A2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7AB55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C48D1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539FF1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4B98664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04B017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9B79D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4CEB14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53FF09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12D7F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65EA10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50E734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38DEC7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E4D9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AEFCB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184B6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2C006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322819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040B8F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0FEB65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7DC57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FBCDC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0860A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5F2BB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588CE12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36AE08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4E5F8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3FE66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D337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EA586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56CB7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79BEA5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71E341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81B12F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196056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92C9C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6504AB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12B53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32D6EB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777990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2E9D0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EDE19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34FFC4A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56205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60EB3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2DDCF3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47A829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4368B5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5772BB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62440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04BD09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72E2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2182C230">
            <w:pPr>
              <w:rPr>
                <w:rFonts w:ascii="宋体" w:hAnsi="宋体" w:eastAsia="宋体" w:cs="Times New Roman"/>
                <w:color w:val="000000"/>
                <w:szCs w:val="21"/>
              </w:rPr>
            </w:pPr>
          </w:p>
        </w:tc>
        <w:tc>
          <w:tcPr>
            <w:tcW w:w="1249" w:type="dxa"/>
            <w:noWrap w:val="0"/>
            <w:vAlign w:val="top"/>
          </w:tcPr>
          <w:p w14:paraId="1D972AE6">
            <w:pPr>
              <w:rPr>
                <w:rFonts w:ascii="宋体" w:hAnsi="宋体" w:eastAsia="宋体" w:cs="Times New Roman"/>
                <w:color w:val="000000"/>
                <w:szCs w:val="21"/>
              </w:rPr>
            </w:pPr>
          </w:p>
        </w:tc>
        <w:tc>
          <w:tcPr>
            <w:tcW w:w="1419" w:type="dxa"/>
            <w:noWrap w:val="0"/>
            <w:vAlign w:val="top"/>
          </w:tcPr>
          <w:p w14:paraId="6E3C6253">
            <w:pPr>
              <w:rPr>
                <w:rFonts w:ascii="宋体" w:hAnsi="宋体" w:eastAsia="宋体" w:cs="Times New Roman"/>
                <w:color w:val="000000"/>
                <w:szCs w:val="21"/>
              </w:rPr>
            </w:pPr>
          </w:p>
        </w:tc>
        <w:tc>
          <w:tcPr>
            <w:tcW w:w="1216" w:type="dxa"/>
            <w:noWrap w:val="0"/>
            <w:vAlign w:val="top"/>
          </w:tcPr>
          <w:p w14:paraId="0C3317A2">
            <w:pPr>
              <w:rPr>
                <w:rFonts w:ascii="宋体" w:hAnsi="宋体" w:eastAsia="宋体" w:cs="Times New Roman"/>
                <w:color w:val="000000"/>
                <w:szCs w:val="21"/>
              </w:rPr>
            </w:pPr>
          </w:p>
        </w:tc>
        <w:tc>
          <w:tcPr>
            <w:tcW w:w="1419" w:type="dxa"/>
            <w:noWrap w:val="0"/>
            <w:vAlign w:val="top"/>
          </w:tcPr>
          <w:p w14:paraId="5101F662">
            <w:pPr>
              <w:rPr>
                <w:rFonts w:ascii="宋体" w:hAnsi="宋体" w:eastAsia="宋体" w:cs="Times New Roman"/>
                <w:color w:val="000000"/>
                <w:szCs w:val="21"/>
              </w:rPr>
            </w:pPr>
          </w:p>
        </w:tc>
        <w:tc>
          <w:tcPr>
            <w:tcW w:w="1631" w:type="dxa"/>
            <w:noWrap w:val="0"/>
            <w:vAlign w:val="top"/>
          </w:tcPr>
          <w:p w14:paraId="442542E2">
            <w:pPr>
              <w:rPr>
                <w:rFonts w:ascii="宋体" w:hAnsi="宋体" w:eastAsia="宋体" w:cs="Times New Roman"/>
                <w:color w:val="000000"/>
                <w:szCs w:val="21"/>
              </w:rPr>
            </w:pPr>
          </w:p>
        </w:tc>
      </w:tr>
      <w:tr w14:paraId="08CDA1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13CB92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34FA6F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5E3333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44781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D37D4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2A8B0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34DBA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31D8234">
            <w:pPr>
              <w:rPr>
                <w:rFonts w:ascii="宋体" w:hAnsi="宋体" w:eastAsia="宋体" w:cs="Times New Roman"/>
                <w:color w:val="000000"/>
                <w:szCs w:val="21"/>
              </w:rPr>
            </w:pPr>
          </w:p>
        </w:tc>
        <w:tc>
          <w:tcPr>
            <w:tcW w:w="1249" w:type="dxa"/>
            <w:noWrap w:val="0"/>
            <w:vAlign w:val="top"/>
          </w:tcPr>
          <w:p w14:paraId="2CDFF89A">
            <w:pPr>
              <w:rPr>
                <w:rFonts w:ascii="宋体" w:hAnsi="宋体" w:eastAsia="宋体" w:cs="Times New Roman"/>
                <w:color w:val="000000"/>
                <w:szCs w:val="21"/>
              </w:rPr>
            </w:pPr>
          </w:p>
        </w:tc>
        <w:tc>
          <w:tcPr>
            <w:tcW w:w="1419" w:type="dxa"/>
            <w:noWrap w:val="0"/>
            <w:vAlign w:val="top"/>
          </w:tcPr>
          <w:p w14:paraId="5647EB2C">
            <w:pPr>
              <w:rPr>
                <w:rFonts w:ascii="宋体" w:hAnsi="宋体" w:eastAsia="宋体" w:cs="Times New Roman"/>
                <w:color w:val="000000"/>
                <w:szCs w:val="21"/>
              </w:rPr>
            </w:pPr>
          </w:p>
        </w:tc>
        <w:tc>
          <w:tcPr>
            <w:tcW w:w="1216" w:type="dxa"/>
            <w:noWrap w:val="0"/>
            <w:vAlign w:val="top"/>
          </w:tcPr>
          <w:p w14:paraId="06172BCC">
            <w:pPr>
              <w:rPr>
                <w:rFonts w:ascii="宋体" w:hAnsi="宋体" w:eastAsia="宋体" w:cs="Times New Roman"/>
                <w:color w:val="000000"/>
                <w:szCs w:val="21"/>
              </w:rPr>
            </w:pPr>
          </w:p>
        </w:tc>
        <w:tc>
          <w:tcPr>
            <w:tcW w:w="1419" w:type="dxa"/>
            <w:noWrap w:val="0"/>
            <w:vAlign w:val="top"/>
          </w:tcPr>
          <w:p w14:paraId="3674AA8D">
            <w:pPr>
              <w:rPr>
                <w:rFonts w:ascii="宋体" w:hAnsi="宋体" w:eastAsia="宋体" w:cs="Times New Roman"/>
                <w:color w:val="000000"/>
                <w:szCs w:val="21"/>
              </w:rPr>
            </w:pPr>
          </w:p>
        </w:tc>
        <w:tc>
          <w:tcPr>
            <w:tcW w:w="1631" w:type="dxa"/>
            <w:noWrap w:val="0"/>
            <w:vAlign w:val="top"/>
          </w:tcPr>
          <w:p w14:paraId="147FA289">
            <w:pPr>
              <w:rPr>
                <w:rFonts w:ascii="宋体" w:hAnsi="宋体" w:eastAsia="宋体" w:cs="Times New Roman"/>
                <w:color w:val="000000"/>
                <w:szCs w:val="21"/>
              </w:rPr>
            </w:pPr>
          </w:p>
        </w:tc>
      </w:tr>
      <w:tr w14:paraId="342CC4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FDC66C2">
            <w:pPr>
              <w:rPr>
                <w:rFonts w:ascii="宋体" w:hAnsi="宋体" w:eastAsia="宋体" w:cs="Times New Roman"/>
                <w:color w:val="000000"/>
                <w:szCs w:val="21"/>
              </w:rPr>
            </w:pPr>
          </w:p>
        </w:tc>
        <w:tc>
          <w:tcPr>
            <w:tcW w:w="1249" w:type="dxa"/>
            <w:noWrap w:val="0"/>
            <w:vAlign w:val="top"/>
          </w:tcPr>
          <w:p w14:paraId="057D3AF3">
            <w:pPr>
              <w:rPr>
                <w:rFonts w:ascii="宋体" w:hAnsi="宋体" w:eastAsia="宋体" w:cs="Times New Roman"/>
                <w:color w:val="000000"/>
                <w:szCs w:val="21"/>
              </w:rPr>
            </w:pPr>
          </w:p>
        </w:tc>
        <w:tc>
          <w:tcPr>
            <w:tcW w:w="1419" w:type="dxa"/>
            <w:noWrap w:val="0"/>
            <w:vAlign w:val="top"/>
          </w:tcPr>
          <w:p w14:paraId="4F7B236E">
            <w:pPr>
              <w:rPr>
                <w:rFonts w:ascii="宋体" w:hAnsi="宋体" w:eastAsia="宋体" w:cs="Times New Roman"/>
                <w:color w:val="000000"/>
                <w:szCs w:val="21"/>
              </w:rPr>
            </w:pPr>
          </w:p>
        </w:tc>
        <w:tc>
          <w:tcPr>
            <w:tcW w:w="1216" w:type="dxa"/>
            <w:noWrap w:val="0"/>
            <w:vAlign w:val="top"/>
          </w:tcPr>
          <w:p w14:paraId="76390D72">
            <w:pPr>
              <w:rPr>
                <w:rFonts w:ascii="宋体" w:hAnsi="宋体" w:eastAsia="宋体" w:cs="Times New Roman"/>
                <w:color w:val="000000"/>
                <w:szCs w:val="21"/>
              </w:rPr>
            </w:pPr>
          </w:p>
        </w:tc>
        <w:tc>
          <w:tcPr>
            <w:tcW w:w="1419" w:type="dxa"/>
            <w:noWrap w:val="0"/>
            <w:vAlign w:val="top"/>
          </w:tcPr>
          <w:p w14:paraId="7207C2CE">
            <w:pPr>
              <w:rPr>
                <w:rFonts w:ascii="宋体" w:hAnsi="宋体" w:eastAsia="宋体" w:cs="Times New Roman"/>
                <w:color w:val="000000"/>
                <w:szCs w:val="21"/>
              </w:rPr>
            </w:pPr>
          </w:p>
        </w:tc>
        <w:tc>
          <w:tcPr>
            <w:tcW w:w="1631" w:type="dxa"/>
            <w:noWrap w:val="0"/>
            <w:vAlign w:val="top"/>
          </w:tcPr>
          <w:p w14:paraId="518C707D">
            <w:pPr>
              <w:rPr>
                <w:rFonts w:ascii="宋体" w:hAnsi="宋体" w:eastAsia="宋体" w:cs="Times New Roman"/>
                <w:color w:val="000000"/>
                <w:szCs w:val="21"/>
              </w:rPr>
            </w:pPr>
          </w:p>
        </w:tc>
      </w:tr>
      <w:tr w14:paraId="2C36C8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6BC61D43">
            <w:pPr>
              <w:rPr>
                <w:rFonts w:ascii="宋体" w:hAnsi="宋体" w:eastAsia="宋体" w:cs="Times New Roman"/>
                <w:color w:val="000000"/>
                <w:szCs w:val="21"/>
              </w:rPr>
            </w:pPr>
          </w:p>
        </w:tc>
        <w:tc>
          <w:tcPr>
            <w:tcW w:w="1249" w:type="dxa"/>
            <w:noWrap w:val="0"/>
            <w:vAlign w:val="top"/>
          </w:tcPr>
          <w:p w14:paraId="66CE1CEF">
            <w:pPr>
              <w:rPr>
                <w:rFonts w:ascii="宋体" w:hAnsi="宋体" w:eastAsia="宋体" w:cs="Times New Roman"/>
                <w:color w:val="000000"/>
                <w:szCs w:val="21"/>
              </w:rPr>
            </w:pPr>
          </w:p>
        </w:tc>
        <w:tc>
          <w:tcPr>
            <w:tcW w:w="1419" w:type="dxa"/>
            <w:noWrap w:val="0"/>
            <w:vAlign w:val="top"/>
          </w:tcPr>
          <w:p w14:paraId="0F5BC8D9">
            <w:pPr>
              <w:rPr>
                <w:rFonts w:ascii="宋体" w:hAnsi="宋体" w:eastAsia="宋体" w:cs="Times New Roman"/>
                <w:color w:val="000000"/>
                <w:szCs w:val="21"/>
              </w:rPr>
            </w:pPr>
          </w:p>
        </w:tc>
        <w:tc>
          <w:tcPr>
            <w:tcW w:w="1216" w:type="dxa"/>
            <w:noWrap w:val="0"/>
            <w:vAlign w:val="top"/>
          </w:tcPr>
          <w:p w14:paraId="0F6567D6">
            <w:pPr>
              <w:rPr>
                <w:rFonts w:ascii="宋体" w:hAnsi="宋体" w:eastAsia="宋体" w:cs="Times New Roman"/>
                <w:color w:val="000000"/>
                <w:szCs w:val="21"/>
              </w:rPr>
            </w:pPr>
          </w:p>
        </w:tc>
        <w:tc>
          <w:tcPr>
            <w:tcW w:w="1419" w:type="dxa"/>
            <w:noWrap w:val="0"/>
            <w:vAlign w:val="top"/>
          </w:tcPr>
          <w:p w14:paraId="122656EA">
            <w:pPr>
              <w:rPr>
                <w:rFonts w:ascii="宋体" w:hAnsi="宋体" w:eastAsia="宋体" w:cs="Times New Roman"/>
                <w:color w:val="000000"/>
                <w:szCs w:val="21"/>
              </w:rPr>
            </w:pPr>
          </w:p>
        </w:tc>
        <w:tc>
          <w:tcPr>
            <w:tcW w:w="1631" w:type="dxa"/>
            <w:noWrap w:val="0"/>
            <w:vAlign w:val="top"/>
          </w:tcPr>
          <w:p w14:paraId="62DE55BF">
            <w:pPr>
              <w:rPr>
                <w:rFonts w:ascii="宋体" w:hAnsi="宋体" w:eastAsia="宋体" w:cs="Times New Roman"/>
                <w:color w:val="000000"/>
                <w:szCs w:val="21"/>
              </w:rPr>
            </w:pPr>
          </w:p>
        </w:tc>
      </w:tr>
      <w:tr w14:paraId="2AEBC7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169829EF">
            <w:pPr>
              <w:rPr>
                <w:rFonts w:ascii="宋体" w:hAnsi="宋体" w:eastAsia="宋体" w:cs="Times New Roman"/>
                <w:color w:val="000000"/>
                <w:szCs w:val="21"/>
              </w:rPr>
            </w:pPr>
          </w:p>
        </w:tc>
        <w:tc>
          <w:tcPr>
            <w:tcW w:w="1249" w:type="dxa"/>
            <w:noWrap w:val="0"/>
            <w:vAlign w:val="top"/>
          </w:tcPr>
          <w:p w14:paraId="61D33A4A">
            <w:pPr>
              <w:rPr>
                <w:rFonts w:ascii="宋体" w:hAnsi="宋体" w:eastAsia="宋体" w:cs="Times New Roman"/>
                <w:color w:val="000000"/>
                <w:szCs w:val="21"/>
              </w:rPr>
            </w:pPr>
          </w:p>
        </w:tc>
        <w:tc>
          <w:tcPr>
            <w:tcW w:w="1419" w:type="dxa"/>
            <w:noWrap w:val="0"/>
            <w:vAlign w:val="top"/>
          </w:tcPr>
          <w:p w14:paraId="2C16571A">
            <w:pPr>
              <w:rPr>
                <w:rFonts w:ascii="宋体" w:hAnsi="宋体" w:eastAsia="宋体" w:cs="Times New Roman"/>
                <w:color w:val="000000"/>
                <w:szCs w:val="21"/>
              </w:rPr>
            </w:pPr>
          </w:p>
        </w:tc>
        <w:tc>
          <w:tcPr>
            <w:tcW w:w="1216" w:type="dxa"/>
            <w:noWrap w:val="0"/>
            <w:vAlign w:val="top"/>
          </w:tcPr>
          <w:p w14:paraId="3AE7EA27">
            <w:pPr>
              <w:rPr>
                <w:rFonts w:ascii="宋体" w:hAnsi="宋体" w:eastAsia="宋体" w:cs="Times New Roman"/>
                <w:color w:val="000000"/>
                <w:szCs w:val="21"/>
              </w:rPr>
            </w:pPr>
          </w:p>
        </w:tc>
        <w:tc>
          <w:tcPr>
            <w:tcW w:w="1419" w:type="dxa"/>
            <w:noWrap w:val="0"/>
            <w:vAlign w:val="top"/>
          </w:tcPr>
          <w:p w14:paraId="0A10E733">
            <w:pPr>
              <w:rPr>
                <w:rFonts w:ascii="宋体" w:hAnsi="宋体" w:eastAsia="宋体" w:cs="Times New Roman"/>
                <w:color w:val="000000"/>
                <w:szCs w:val="21"/>
              </w:rPr>
            </w:pPr>
          </w:p>
        </w:tc>
        <w:tc>
          <w:tcPr>
            <w:tcW w:w="1631" w:type="dxa"/>
            <w:noWrap w:val="0"/>
            <w:vAlign w:val="top"/>
          </w:tcPr>
          <w:p w14:paraId="395A6A0D">
            <w:pPr>
              <w:rPr>
                <w:rFonts w:ascii="宋体" w:hAnsi="宋体" w:eastAsia="宋体" w:cs="Times New Roman"/>
                <w:color w:val="000000"/>
                <w:szCs w:val="21"/>
              </w:rPr>
            </w:pPr>
          </w:p>
        </w:tc>
      </w:tr>
      <w:tr w14:paraId="02B733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2FC54E5">
            <w:pPr>
              <w:rPr>
                <w:rFonts w:ascii="宋体" w:hAnsi="宋体" w:eastAsia="宋体" w:cs="Times New Roman"/>
                <w:color w:val="000000"/>
                <w:szCs w:val="21"/>
              </w:rPr>
            </w:pPr>
          </w:p>
        </w:tc>
        <w:tc>
          <w:tcPr>
            <w:tcW w:w="1249" w:type="dxa"/>
            <w:noWrap w:val="0"/>
            <w:vAlign w:val="top"/>
          </w:tcPr>
          <w:p w14:paraId="0D237921">
            <w:pPr>
              <w:rPr>
                <w:rFonts w:ascii="宋体" w:hAnsi="宋体" w:eastAsia="宋体" w:cs="Times New Roman"/>
                <w:color w:val="000000"/>
                <w:szCs w:val="21"/>
              </w:rPr>
            </w:pPr>
          </w:p>
        </w:tc>
        <w:tc>
          <w:tcPr>
            <w:tcW w:w="1419" w:type="dxa"/>
            <w:noWrap w:val="0"/>
            <w:vAlign w:val="top"/>
          </w:tcPr>
          <w:p w14:paraId="2488B396">
            <w:pPr>
              <w:rPr>
                <w:rFonts w:ascii="宋体" w:hAnsi="宋体" w:eastAsia="宋体" w:cs="Times New Roman"/>
                <w:color w:val="000000"/>
                <w:szCs w:val="21"/>
              </w:rPr>
            </w:pPr>
          </w:p>
        </w:tc>
        <w:tc>
          <w:tcPr>
            <w:tcW w:w="1216" w:type="dxa"/>
            <w:noWrap w:val="0"/>
            <w:vAlign w:val="top"/>
          </w:tcPr>
          <w:p w14:paraId="49BF9D47">
            <w:pPr>
              <w:rPr>
                <w:rFonts w:ascii="宋体" w:hAnsi="宋体" w:eastAsia="宋体" w:cs="Times New Roman"/>
                <w:color w:val="000000"/>
                <w:szCs w:val="21"/>
              </w:rPr>
            </w:pPr>
          </w:p>
        </w:tc>
        <w:tc>
          <w:tcPr>
            <w:tcW w:w="1419" w:type="dxa"/>
            <w:noWrap w:val="0"/>
            <w:vAlign w:val="top"/>
          </w:tcPr>
          <w:p w14:paraId="534F6C31">
            <w:pPr>
              <w:rPr>
                <w:rFonts w:ascii="宋体" w:hAnsi="宋体" w:eastAsia="宋体" w:cs="Times New Roman"/>
                <w:color w:val="000000"/>
                <w:szCs w:val="21"/>
              </w:rPr>
            </w:pPr>
          </w:p>
        </w:tc>
        <w:tc>
          <w:tcPr>
            <w:tcW w:w="1631" w:type="dxa"/>
            <w:noWrap w:val="0"/>
            <w:vAlign w:val="top"/>
          </w:tcPr>
          <w:p w14:paraId="61AD732D">
            <w:pPr>
              <w:rPr>
                <w:rFonts w:ascii="宋体" w:hAnsi="宋体" w:eastAsia="宋体" w:cs="Times New Roman"/>
                <w:color w:val="000000"/>
                <w:szCs w:val="21"/>
              </w:rPr>
            </w:pPr>
          </w:p>
        </w:tc>
      </w:tr>
      <w:tr w14:paraId="2A3ACD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784DCF2E">
            <w:pPr>
              <w:rPr>
                <w:rFonts w:ascii="宋体" w:hAnsi="宋体" w:eastAsia="宋体" w:cs="Times New Roman"/>
                <w:color w:val="000000"/>
                <w:szCs w:val="21"/>
              </w:rPr>
            </w:pPr>
          </w:p>
        </w:tc>
        <w:tc>
          <w:tcPr>
            <w:tcW w:w="1249" w:type="dxa"/>
            <w:noWrap w:val="0"/>
            <w:vAlign w:val="top"/>
          </w:tcPr>
          <w:p w14:paraId="53FD671E">
            <w:pPr>
              <w:rPr>
                <w:rFonts w:ascii="宋体" w:hAnsi="宋体" w:eastAsia="宋体" w:cs="Times New Roman"/>
                <w:color w:val="000000"/>
                <w:szCs w:val="21"/>
              </w:rPr>
            </w:pPr>
          </w:p>
        </w:tc>
        <w:tc>
          <w:tcPr>
            <w:tcW w:w="1419" w:type="dxa"/>
            <w:noWrap w:val="0"/>
            <w:vAlign w:val="top"/>
          </w:tcPr>
          <w:p w14:paraId="17E608E3">
            <w:pPr>
              <w:rPr>
                <w:rFonts w:ascii="宋体" w:hAnsi="宋体" w:eastAsia="宋体" w:cs="Times New Roman"/>
                <w:color w:val="000000"/>
                <w:szCs w:val="21"/>
              </w:rPr>
            </w:pPr>
          </w:p>
        </w:tc>
        <w:tc>
          <w:tcPr>
            <w:tcW w:w="1216" w:type="dxa"/>
            <w:noWrap w:val="0"/>
            <w:vAlign w:val="top"/>
          </w:tcPr>
          <w:p w14:paraId="78C0F4FD">
            <w:pPr>
              <w:rPr>
                <w:rFonts w:ascii="宋体" w:hAnsi="宋体" w:eastAsia="宋体" w:cs="Times New Roman"/>
                <w:color w:val="000000"/>
                <w:szCs w:val="21"/>
              </w:rPr>
            </w:pPr>
          </w:p>
        </w:tc>
        <w:tc>
          <w:tcPr>
            <w:tcW w:w="1419" w:type="dxa"/>
            <w:noWrap w:val="0"/>
            <w:vAlign w:val="top"/>
          </w:tcPr>
          <w:p w14:paraId="114E5397">
            <w:pPr>
              <w:rPr>
                <w:rFonts w:ascii="宋体" w:hAnsi="宋体" w:eastAsia="宋体" w:cs="Times New Roman"/>
                <w:color w:val="000000"/>
                <w:szCs w:val="21"/>
              </w:rPr>
            </w:pPr>
          </w:p>
        </w:tc>
        <w:tc>
          <w:tcPr>
            <w:tcW w:w="1631" w:type="dxa"/>
            <w:noWrap w:val="0"/>
            <w:vAlign w:val="top"/>
          </w:tcPr>
          <w:p w14:paraId="6A73AB9C">
            <w:pPr>
              <w:rPr>
                <w:rFonts w:ascii="宋体" w:hAnsi="宋体" w:eastAsia="宋体" w:cs="Times New Roman"/>
                <w:color w:val="000000"/>
                <w:szCs w:val="21"/>
              </w:rPr>
            </w:pPr>
          </w:p>
        </w:tc>
      </w:tr>
      <w:tr w14:paraId="0A1485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3D1DA8D">
            <w:pPr>
              <w:rPr>
                <w:rFonts w:ascii="宋体" w:hAnsi="宋体" w:eastAsia="宋体" w:cs="Times New Roman"/>
                <w:color w:val="000000"/>
                <w:szCs w:val="21"/>
              </w:rPr>
            </w:pPr>
          </w:p>
        </w:tc>
        <w:tc>
          <w:tcPr>
            <w:tcW w:w="1249" w:type="dxa"/>
            <w:noWrap w:val="0"/>
            <w:vAlign w:val="top"/>
          </w:tcPr>
          <w:p w14:paraId="1149AB6D">
            <w:pPr>
              <w:rPr>
                <w:rFonts w:ascii="宋体" w:hAnsi="宋体" w:eastAsia="宋体" w:cs="Times New Roman"/>
                <w:color w:val="000000"/>
                <w:szCs w:val="21"/>
              </w:rPr>
            </w:pPr>
          </w:p>
        </w:tc>
        <w:tc>
          <w:tcPr>
            <w:tcW w:w="1419" w:type="dxa"/>
            <w:noWrap w:val="0"/>
            <w:vAlign w:val="top"/>
          </w:tcPr>
          <w:p w14:paraId="070AFC70">
            <w:pPr>
              <w:rPr>
                <w:rFonts w:ascii="宋体" w:hAnsi="宋体" w:eastAsia="宋体" w:cs="Times New Roman"/>
                <w:color w:val="000000"/>
                <w:szCs w:val="21"/>
              </w:rPr>
            </w:pPr>
          </w:p>
        </w:tc>
        <w:tc>
          <w:tcPr>
            <w:tcW w:w="1216" w:type="dxa"/>
            <w:noWrap w:val="0"/>
            <w:vAlign w:val="top"/>
          </w:tcPr>
          <w:p w14:paraId="47062678">
            <w:pPr>
              <w:rPr>
                <w:rFonts w:ascii="宋体" w:hAnsi="宋体" w:eastAsia="宋体" w:cs="Times New Roman"/>
                <w:color w:val="000000"/>
                <w:szCs w:val="21"/>
              </w:rPr>
            </w:pPr>
          </w:p>
        </w:tc>
        <w:tc>
          <w:tcPr>
            <w:tcW w:w="1419" w:type="dxa"/>
            <w:noWrap w:val="0"/>
            <w:vAlign w:val="top"/>
          </w:tcPr>
          <w:p w14:paraId="0574D1A1">
            <w:pPr>
              <w:rPr>
                <w:rFonts w:ascii="宋体" w:hAnsi="宋体" w:eastAsia="宋体" w:cs="Times New Roman"/>
                <w:color w:val="000000"/>
                <w:szCs w:val="21"/>
              </w:rPr>
            </w:pPr>
          </w:p>
        </w:tc>
        <w:tc>
          <w:tcPr>
            <w:tcW w:w="1631" w:type="dxa"/>
            <w:noWrap w:val="0"/>
            <w:vAlign w:val="top"/>
          </w:tcPr>
          <w:p w14:paraId="1B3EA1E5">
            <w:pPr>
              <w:rPr>
                <w:rFonts w:ascii="宋体" w:hAnsi="宋体" w:eastAsia="宋体" w:cs="Times New Roman"/>
                <w:color w:val="000000"/>
                <w:szCs w:val="21"/>
              </w:rPr>
            </w:pPr>
          </w:p>
        </w:tc>
      </w:tr>
      <w:tr w14:paraId="2499F5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3837A85">
            <w:pPr>
              <w:rPr>
                <w:rFonts w:ascii="宋体" w:hAnsi="宋体" w:eastAsia="宋体" w:cs="Times New Roman"/>
                <w:color w:val="000000"/>
                <w:szCs w:val="21"/>
              </w:rPr>
            </w:pPr>
          </w:p>
        </w:tc>
        <w:tc>
          <w:tcPr>
            <w:tcW w:w="1249" w:type="dxa"/>
            <w:noWrap w:val="0"/>
            <w:vAlign w:val="top"/>
          </w:tcPr>
          <w:p w14:paraId="74F0DE0D">
            <w:pPr>
              <w:rPr>
                <w:rFonts w:ascii="宋体" w:hAnsi="宋体" w:eastAsia="宋体" w:cs="Times New Roman"/>
                <w:color w:val="000000"/>
                <w:szCs w:val="21"/>
              </w:rPr>
            </w:pPr>
          </w:p>
        </w:tc>
        <w:tc>
          <w:tcPr>
            <w:tcW w:w="1419" w:type="dxa"/>
            <w:noWrap w:val="0"/>
            <w:vAlign w:val="top"/>
          </w:tcPr>
          <w:p w14:paraId="61B11A45">
            <w:pPr>
              <w:rPr>
                <w:rFonts w:ascii="宋体" w:hAnsi="宋体" w:eastAsia="宋体" w:cs="Times New Roman"/>
                <w:color w:val="000000"/>
                <w:szCs w:val="21"/>
              </w:rPr>
            </w:pPr>
          </w:p>
        </w:tc>
        <w:tc>
          <w:tcPr>
            <w:tcW w:w="1216" w:type="dxa"/>
            <w:noWrap w:val="0"/>
            <w:vAlign w:val="top"/>
          </w:tcPr>
          <w:p w14:paraId="204F2248">
            <w:pPr>
              <w:rPr>
                <w:rFonts w:ascii="宋体" w:hAnsi="宋体" w:eastAsia="宋体" w:cs="Times New Roman"/>
                <w:color w:val="000000"/>
                <w:szCs w:val="21"/>
              </w:rPr>
            </w:pPr>
          </w:p>
        </w:tc>
        <w:tc>
          <w:tcPr>
            <w:tcW w:w="1419" w:type="dxa"/>
            <w:noWrap w:val="0"/>
            <w:vAlign w:val="top"/>
          </w:tcPr>
          <w:p w14:paraId="7CDFFC4D">
            <w:pPr>
              <w:rPr>
                <w:rFonts w:ascii="宋体" w:hAnsi="宋体" w:eastAsia="宋体" w:cs="Times New Roman"/>
                <w:color w:val="000000"/>
                <w:szCs w:val="21"/>
              </w:rPr>
            </w:pPr>
          </w:p>
        </w:tc>
        <w:tc>
          <w:tcPr>
            <w:tcW w:w="1631" w:type="dxa"/>
            <w:noWrap w:val="0"/>
            <w:vAlign w:val="top"/>
          </w:tcPr>
          <w:p w14:paraId="08FF6C41">
            <w:pPr>
              <w:rPr>
                <w:rFonts w:ascii="宋体" w:hAnsi="宋体" w:eastAsia="宋体" w:cs="Times New Roman"/>
                <w:color w:val="000000"/>
                <w:szCs w:val="21"/>
              </w:rPr>
            </w:pPr>
          </w:p>
        </w:tc>
      </w:tr>
      <w:tr w14:paraId="13F5F8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600957A">
            <w:pPr>
              <w:rPr>
                <w:rFonts w:ascii="宋体" w:hAnsi="宋体" w:eastAsia="宋体" w:cs="Times New Roman"/>
                <w:color w:val="000000"/>
                <w:szCs w:val="21"/>
              </w:rPr>
            </w:pPr>
          </w:p>
        </w:tc>
        <w:tc>
          <w:tcPr>
            <w:tcW w:w="1249" w:type="dxa"/>
            <w:noWrap w:val="0"/>
            <w:vAlign w:val="top"/>
          </w:tcPr>
          <w:p w14:paraId="3A1D432E">
            <w:pPr>
              <w:rPr>
                <w:rFonts w:ascii="宋体" w:hAnsi="宋体" w:eastAsia="宋体" w:cs="Times New Roman"/>
                <w:color w:val="000000"/>
                <w:szCs w:val="21"/>
              </w:rPr>
            </w:pPr>
          </w:p>
        </w:tc>
        <w:tc>
          <w:tcPr>
            <w:tcW w:w="1419" w:type="dxa"/>
            <w:noWrap w:val="0"/>
            <w:vAlign w:val="top"/>
          </w:tcPr>
          <w:p w14:paraId="0B0CDB9F">
            <w:pPr>
              <w:rPr>
                <w:rFonts w:ascii="宋体" w:hAnsi="宋体" w:eastAsia="宋体" w:cs="Times New Roman"/>
                <w:color w:val="000000"/>
                <w:szCs w:val="21"/>
              </w:rPr>
            </w:pPr>
          </w:p>
        </w:tc>
        <w:tc>
          <w:tcPr>
            <w:tcW w:w="1216" w:type="dxa"/>
            <w:noWrap w:val="0"/>
            <w:vAlign w:val="top"/>
          </w:tcPr>
          <w:p w14:paraId="78BF141C">
            <w:pPr>
              <w:rPr>
                <w:rFonts w:ascii="宋体" w:hAnsi="宋体" w:eastAsia="宋体" w:cs="Times New Roman"/>
                <w:color w:val="000000"/>
                <w:szCs w:val="21"/>
              </w:rPr>
            </w:pPr>
          </w:p>
        </w:tc>
        <w:tc>
          <w:tcPr>
            <w:tcW w:w="1419" w:type="dxa"/>
            <w:noWrap w:val="0"/>
            <w:vAlign w:val="top"/>
          </w:tcPr>
          <w:p w14:paraId="27483390">
            <w:pPr>
              <w:rPr>
                <w:rFonts w:ascii="宋体" w:hAnsi="宋体" w:eastAsia="宋体" w:cs="Times New Roman"/>
                <w:color w:val="000000"/>
                <w:szCs w:val="21"/>
              </w:rPr>
            </w:pPr>
          </w:p>
        </w:tc>
        <w:tc>
          <w:tcPr>
            <w:tcW w:w="1631" w:type="dxa"/>
            <w:noWrap w:val="0"/>
            <w:vAlign w:val="top"/>
          </w:tcPr>
          <w:p w14:paraId="02CF9237">
            <w:pPr>
              <w:rPr>
                <w:rFonts w:ascii="宋体" w:hAnsi="宋体" w:eastAsia="宋体" w:cs="Times New Roman"/>
                <w:color w:val="000000"/>
                <w:szCs w:val="21"/>
              </w:rPr>
            </w:pPr>
          </w:p>
        </w:tc>
      </w:tr>
    </w:tbl>
    <w:p w14:paraId="4277B97B">
      <w:pPr>
        <w:spacing w:line="440" w:lineRule="exact"/>
        <w:rPr>
          <w:rFonts w:ascii="宋体" w:hAnsi="宋体" w:eastAsia="宋体" w:cs="Times New Roman"/>
          <w:color w:val="000000"/>
          <w:szCs w:val="21"/>
        </w:rPr>
      </w:pPr>
    </w:p>
    <w:p w14:paraId="4B586092">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附</w:t>
      </w:r>
      <w:bookmarkStart w:id="664" w:name="_Toc296503227"/>
      <w:bookmarkStart w:id="665" w:name="_Toc296891267"/>
      <w:bookmarkStart w:id="666" w:name="_Toc296944566"/>
      <w:bookmarkStart w:id="667" w:name="_Toc296891055"/>
      <w:bookmarkStart w:id="668" w:name="_Toc296347226"/>
      <w:bookmarkStart w:id="669" w:name="_Toc267261698"/>
      <w:bookmarkStart w:id="670" w:name="_Toc296346728"/>
      <w:r>
        <w:rPr>
          <w:rFonts w:ascii="宋体" w:hAnsi="宋体" w:eastAsia="宋体" w:cs="Times New Roman"/>
          <w:b/>
          <w:bCs/>
          <w:color w:val="000000"/>
          <w:szCs w:val="21"/>
        </w:rPr>
        <w:t>件5：</w:t>
      </w:r>
    </w:p>
    <w:bookmarkEnd w:id="664"/>
    <w:bookmarkEnd w:id="665"/>
    <w:bookmarkEnd w:id="666"/>
    <w:bookmarkEnd w:id="667"/>
    <w:bookmarkEnd w:id="668"/>
    <w:bookmarkEnd w:id="669"/>
    <w:bookmarkEnd w:id="670"/>
    <w:p w14:paraId="6112EC9E">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承包人用于本工程施工的机械设备表</w:t>
      </w:r>
    </w:p>
    <w:tbl>
      <w:tblPr>
        <w:tblStyle w:val="29"/>
        <w:tblW w:w="886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050"/>
        <w:gridCol w:w="1282"/>
        <w:gridCol w:w="769"/>
        <w:gridCol w:w="956"/>
        <w:gridCol w:w="796"/>
        <w:gridCol w:w="922"/>
        <w:gridCol w:w="1338"/>
        <w:gridCol w:w="922"/>
        <w:gridCol w:w="833"/>
      </w:tblGrid>
      <w:tr w14:paraId="2F36E8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49" w:hRule="atLeast"/>
          <w:jc w:val="center"/>
        </w:trPr>
        <w:tc>
          <w:tcPr>
            <w:tcW w:w="1050" w:type="dxa"/>
            <w:noWrap w:val="0"/>
            <w:vAlign w:val="center"/>
          </w:tcPr>
          <w:p w14:paraId="6F7D73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282" w:type="dxa"/>
            <w:noWrap w:val="0"/>
            <w:vAlign w:val="center"/>
          </w:tcPr>
          <w:p w14:paraId="0915C4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机械或</w:t>
            </w:r>
          </w:p>
          <w:p w14:paraId="725730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设备名称</w:t>
            </w:r>
          </w:p>
        </w:tc>
        <w:tc>
          <w:tcPr>
            <w:tcW w:w="769" w:type="dxa"/>
            <w:noWrap w:val="0"/>
            <w:vAlign w:val="center"/>
          </w:tcPr>
          <w:p w14:paraId="7AAAD1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规格型号</w:t>
            </w:r>
          </w:p>
        </w:tc>
        <w:tc>
          <w:tcPr>
            <w:tcW w:w="956" w:type="dxa"/>
            <w:noWrap w:val="0"/>
            <w:vAlign w:val="center"/>
          </w:tcPr>
          <w:p w14:paraId="3FFC0C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796" w:type="dxa"/>
            <w:noWrap w:val="0"/>
            <w:vAlign w:val="center"/>
          </w:tcPr>
          <w:p w14:paraId="285560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产地</w:t>
            </w:r>
          </w:p>
        </w:tc>
        <w:tc>
          <w:tcPr>
            <w:tcW w:w="922" w:type="dxa"/>
            <w:noWrap w:val="0"/>
            <w:vAlign w:val="center"/>
          </w:tcPr>
          <w:p w14:paraId="642578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制造</w:t>
            </w:r>
          </w:p>
          <w:p w14:paraId="31880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年份</w:t>
            </w:r>
          </w:p>
        </w:tc>
        <w:tc>
          <w:tcPr>
            <w:tcW w:w="1338" w:type="dxa"/>
            <w:noWrap w:val="0"/>
            <w:vAlign w:val="center"/>
          </w:tcPr>
          <w:p w14:paraId="603E4D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额定功率</w:t>
            </w:r>
            <w:r>
              <w:rPr>
                <w:rFonts w:hint="eastAsia" w:ascii="宋体" w:hAnsi="宋体" w:eastAsia="宋体" w:cs="Times New Roman"/>
                <w:color w:val="000000"/>
                <w:sz w:val="21"/>
                <w:szCs w:val="21"/>
                <w:lang w:val="en-US" w:eastAsia="zh-CN" w:bidi="ar-SA"/>
              </w:rPr>
              <w:t>（</w:t>
            </w:r>
            <w:r>
              <w:rPr>
                <w:rFonts w:ascii="宋体" w:hAnsi="宋体" w:eastAsia="宋体" w:cs="Times New Roman"/>
                <w:color w:val="000000"/>
                <w:sz w:val="21"/>
                <w:szCs w:val="21"/>
                <w:lang w:val="en-US" w:eastAsia="zh-CN" w:bidi="ar-SA"/>
              </w:rPr>
              <w:t>kW</w:t>
            </w:r>
            <w:r>
              <w:rPr>
                <w:rFonts w:hint="eastAsia" w:ascii="宋体" w:hAnsi="宋体" w:eastAsia="宋体" w:cs="Times New Roman"/>
                <w:color w:val="000000"/>
                <w:sz w:val="21"/>
                <w:szCs w:val="21"/>
                <w:lang w:val="en-US" w:eastAsia="zh-CN" w:bidi="ar-SA"/>
              </w:rPr>
              <w:t>）</w:t>
            </w:r>
          </w:p>
        </w:tc>
        <w:tc>
          <w:tcPr>
            <w:tcW w:w="922" w:type="dxa"/>
            <w:noWrap w:val="0"/>
            <w:vAlign w:val="center"/>
          </w:tcPr>
          <w:p w14:paraId="1466B9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生产</w:t>
            </w:r>
          </w:p>
          <w:p w14:paraId="2BD5E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能力</w:t>
            </w:r>
          </w:p>
        </w:tc>
        <w:tc>
          <w:tcPr>
            <w:tcW w:w="833" w:type="dxa"/>
            <w:noWrap w:val="0"/>
            <w:vAlign w:val="center"/>
          </w:tcPr>
          <w:p w14:paraId="5DCD5C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330393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B7B5A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14EC34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43DB35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4AB77D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5228E3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6B92D8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193F79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0487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4AADEB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45835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CD924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2629AE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145241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2A6A95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0DED0C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779764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5B9606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2A3EEA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351C5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ED755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9B96B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C449CF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178314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466F14E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60D7CE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D4ABA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4B479DA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257EB9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1A092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46A1A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122E69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0F9A5F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2BAB2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37D005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5C53A0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3D5A78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37EEA81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0179E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59C83D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F37D2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6557F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D6A04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242001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71AD23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32A95A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0E1D91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5034DA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BCAFC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F650AB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FCF56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617D3C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543A7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559C7D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7B38AB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6BCA7E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6865CF2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64479B0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FC41B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7127A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A5F5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D590A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38C2FB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073DC3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0AF3F1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7A7984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4B4B6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070771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5C48D0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05A7D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65BB0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514481A3">
            <w:pPr>
              <w:rPr>
                <w:rFonts w:ascii="宋体" w:hAnsi="宋体" w:eastAsia="宋体" w:cs="Times New Roman"/>
                <w:color w:val="000000"/>
                <w:szCs w:val="21"/>
              </w:rPr>
            </w:pPr>
          </w:p>
        </w:tc>
        <w:tc>
          <w:tcPr>
            <w:tcW w:w="1282" w:type="dxa"/>
            <w:noWrap w:val="0"/>
            <w:vAlign w:val="top"/>
          </w:tcPr>
          <w:p w14:paraId="723FBC10">
            <w:pPr>
              <w:rPr>
                <w:rFonts w:ascii="宋体" w:hAnsi="宋体" w:eastAsia="宋体" w:cs="Times New Roman"/>
                <w:color w:val="000000"/>
                <w:szCs w:val="21"/>
              </w:rPr>
            </w:pPr>
          </w:p>
        </w:tc>
        <w:tc>
          <w:tcPr>
            <w:tcW w:w="769" w:type="dxa"/>
            <w:noWrap w:val="0"/>
            <w:vAlign w:val="top"/>
          </w:tcPr>
          <w:p w14:paraId="27231189">
            <w:pPr>
              <w:rPr>
                <w:rFonts w:ascii="宋体" w:hAnsi="宋体" w:eastAsia="宋体" w:cs="Times New Roman"/>
                <w:color w:val="000000"/>
                <w:szCs w:val="21"/>
              </w:rPr>
            </w:pPr>
          </w:p>
        </w:tc>
        <w:tc>
          <w:tcPr>
            <w:tcW w:w="956" w:type="dxa"/>
            <w:noWrap w:val="0"/>
            <w:vAlign w:val="top"/>
          </w:tcPr>
          <w:p w14:paraId="0813ADC3">
            <w:pPr>
              <w:rPr>
                <w:rFonts w:ascii="宋体" w:hAnsi="宋体" w:eastAsia="宋体" w:cs="Times New Roman"/>
                <w:color w:val="000000"/>
                <w:szCs w:val="21"/>
              </w:rPr>
            </w:pPr>
          </w:p>
        </w:tc>
        <w:tc>
          <w:tcPr>
            <w:tcW w:w="796" w:type="dxa"/>
            <w:noWrap w:val="0"/>
            <w:vAlign w:val="top"/>
          </w:tcPr>
          <w:p w14:paraId="6F62DD61">
            <w:pPr>
              <w:rPr>
                <w:rFonts w:ascii="宋体" w:hAnsi="宋体" w:eastAsia="宋体" w:cs="Times New Roman"/>
                <w:color w:val="000000"/>
                <w:szCs w:val="21"/>
              </w:rPr>
            </w:pPr>
          </w:p>
        </w:tc>
        <w:tc>
          <w:tcPr>
            <w:tcW w:w="922" w:type="dxa"/>
            <w:noWrap w:val="0"/>
            <w:vAlign w:val="top"/>
          </w:tcPr>
          <w:p w14:paraId="77458B24">
            <w:pPr>
              <w:rPr>
                <w:rFonts w:ascii="宋体" w:hAnsi="宋体" w:eastAsia="宋体" w:cs="Times New Roman"/>
                <w:color w:val="000000"/>
                <w:szCs w:val="21"/>
              </w:rPr>
            </w:pPr>
          </w:p>
        </w:tc>
        <w:tc>
          <w:tcPr>
            <w:tcW w:w="1338" w:type="dxa"/>
            <w:noWrap w:val="0"/>
            <w:vAlign w:val="top"/>
          </w:tcPr>
          <w:p w14:paraId="3C15E0FA">
            <w:pPr>
              <w:rPr>
                <w:rFonts w:ascii="宋体" w:hAnsi="宋体" w:eastAsia="宋体" w:cs="Times New Roman"/>
                <w:color w:val="000000"/>
                <w:szCs w:val="21"/>
              </w:rPr>
            </w:pPr>
          </w:p>
        </w:tc>
        <w:tc>
          <w:tcPr>
            <w:tcW w:w="922" w:type="dxa"/>
            <w:noWrap w:val="0"/>
            <w:vAlign w:val="top"/>
          </w:tcPr>
          <w:p w14:paraId="5DC9B4D0">
            <w:pPr>
              <w:rPr>
                <w:rFonts w:ascii="宋体" w:hAnsi="宋体" w:eastAsia="宋体" w:cs="Times New Roman"/>
                <w:color w:val="000000"/>
                <w:szCs w:val="21"/>
              </w:rPr>
            </w:pPr>
          </w:p>
        </w:tc>
        <w:tc>
          <w:tcPr>
            <w:tcW w:w="833" w:type="dxa"/>
            <w:noWrap w:val="0"/>
            <w:vAlign w:val="top"/>
          </w:tcPr>
          <w:p w14:paraId="5FA863BD">
            <w:pPr>
              <w:rPr>
                <w:rFonts w:ascii="宋体" w:hAnsi="宋体" w:eastAsia="宋体" w:cs="Times New Roman"/>
                <w:color w:val="000000"/>
                <w:szCs w:val="21"/>
              </w:rPr>
            </w:pPr>
          </w:p>
        </w:tc>
      </w:tr>
      <w:tr w14:paraId="08AC02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4982E9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3F7EF2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6FAC84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1839AB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373F5C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00762F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249FB3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75C01D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4696B9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29A2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47C432C3">
            <w:pPr>
              <w:rPr>
                <w:rFonts w:ascii="宋体" w:hAnsi="宋体" w:eastAsia="宋体" w:cs="Times New Roman"/>
                <w:color w:val="000000"/>
                <w:szCs w:val="21"/>
              </w:rPr>
            </w:pPr>
          </w:p>
        </w:tc>
        <w:tc>
          <w:tcPr>
            <w:tcW w:w="1282" w:type="dxa"/>
            <w:noWrap w:val="0"/>
            <w:vAlign w:val="top"/>
          </w:tcPr>
          <w:p w14:paraId="6D48E323">
            <w:pPr>
              <w:rPr>
                <w:rFonts w:ascii="宋体" w:hAnsi="宋体" w:eastAsia="宋体" w:cs="Times New Roman"/>
                <w:color w:val="000000"/>
                <w:szCs w:val="21"/>
              </w:rPr>
            </w:pPr>
          </w:p>
        </w:tc>
        <w:tc>
          <w:tcPr>
            <w:tcW w:w="769" w:type="dxa"/>
            <w:noWrap w:val="0"/>
            <w:vAlign w:val="top"/>
          </w:tcPr>
          <w:p w14:paraId="490EF66A">
            <w:pPr>
              <w:rPr>
                <w:rFonts w:ascii="宋体" w:hAnsi="宋体" w:eastAsia="宋体" w:cs="Times New Roman"/>
                <w:color w:val="000000"/>
                <w:szCs w:val="21"/>
              </w:rPr>
            </w:pPr>
          </w:p>
        </w:tc>
        <w:tc>
          <w:tcPr>
            <w:tcW w:w="956" w:type="dxa"/>
            <w:noWrap w:val="0"/>
            <w:vAlign w:val="top"/>
          </w:tcPr>
          <w:p w14:paraId="7F79273C">
            <w:pPr>
              <w:rPr>
                <w:rFonts w:ascii="宋体" w:hAnsi="宋体" w:eastAsia="宋体" w:cs="Times New Roman"/>
                <w:color w:val="000000"/>
                <w:szCs w:val="21"/>
              </w:rPr>
            </w:pPr>
          </w:p>
        </w:tc>
        <w:tc>
          <w:tcPr>
            <w:tcW w:w="796" w:type="dxa"/>
            <w:noWrap w:val="0"/>
            <w:vAlign w:val="top"/>
          </w:tcPr>
          <w:p w14:paraId="51D2E58A">
            <w:pPr>
              <w:rPr>
                <w:rFonts w:ascii="宋体" w:hAnsi="宋体" w:eastAsia="宋体" w:cs="Times New Roman"/>
                <w:color w:val="000000"/>
                <w:szCs w:val="21"/>
              </w:rPr>
            </w:pPr>
          </w:p>
        </w:tc>
        <w:tc>
          <w:tcPr>
            <w:tcW w:w="922" w:type="dxa"/>
            <w:noWrap w:val="0"/>
            <w:vAlign w:val="top"/>
          </w:tcPr>
          <w:p w14:paraId="509E2F9F">
            <w:pPr>
              <w:rPr>
                <w:rFonts w:ascii="宋体" w:hAnsi="宋体" w:eastAsia="宋体" w:cs="Times New Roman"/>
                <w:color w:val="000000"/>
                <w:szCs w:val="21"/>
              </w:rPr>
            </w:pPr>
          </w:p>
        </w:tc>
        <w:tc>
          <w:tcPr>
            <w:tcW w:w="1338" w:type="dxa"/>
            <w:noWrap w:val="0"/>
            <w:vAlign w:val="top"/>
          </w:tcPr>
          <w:p w14:paraId="1843FC89">
            <w:pPr>
              <w:rPr>
                <w:rFonts w:ascii="宋体" w:hAnsi="宋体" w:eastAsia="宋体" w:cs="Times New Roman"/>
                <w:color w:val="000000"/>
                <w:szCs w:val="21"/>
              </w:rPr>
            </w:pPr>
          </w:p>
        </w:tc>
        <w:tc>
          <w:tcPr>
            <w:tcW w:w="922" w:type="dxa"/>
            <w:noWrap w:val="0"/>
            <w:vAlign w:val="top"/>
          </w:tcPr>
          <w:p w14:paraId="7DB77733">
            <w:pPr>
              <w:rPr>
                <w:rFonts w:ascii="宋体" w:hAnsi="宋体" w:eastAsia="宋体" w:cs="Times New Roman"/>
                <w:color w:val="000000"/>
                <w:szCs w:val="21"/>
              </w:rPr>
            </w:pPr>
          </w:p>
        </w:tc>
        <w:tc>
          <w:tcPr>
            <w:tcW w:w="833" w:type="dxa"/>
            <w:noWrap w:val="0"/>
            <w:vAlign w:val="top"/>
          </w:tcPr>
          <w:p w14:paraId="509300BC">
            <w:pPr>
              <w:rPr>
                <w:rFonts w:ascii="宋体" w:hAnsi="宋体" w:eastAsia="宋体" w:cs="Times New Roman"/>
                <w:color w:val="000000"/>
                <w:szCs w:val="21"/>
              </w:rPr>
            </w:pPr>
          </w:p>
        </w:tc>
      </w:tr>
      <w:tr w14:paraId="4D392BB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4C1763E4">
            <w:pPr>
              <w:rPr>
                <w:rFonts w:ascii="宋体" w:hAnsi="宋体" w:eastAsia="宋体" w:cs="Times New Roman"/>
                <w:color w:val="000000"/>
                <w:szCs w:val="21"/>
              </w:rPr>
            </w:pPr>
          </w:p>
        </w:tc>
        <w:tc>
          <w:tcPr>
            <w:tcW w:w="1282" w:type="dxa"/>
            <w:noWrap w:val="0"/>
            <w:vAlign w:val="top"/>
          </w:tcPr>
          <w:p w14:paraId="454987AF">
            <w:pPr>
              <w:rPr>
                <w:rFonts w:ascii="宋体" w:hAnsi="宋体" w:eastAsia="宋体" w:cs="Times New Roman"/>
                <w:color w:val="000000"/>
                <w:szCs w:val="21"/>
              </w:rPr>
            </w:pPr>
          </w:p>
        </w:tc>
        <w:tc>
          <w:tcPr>
            <w:tcW w:w="769" w:type="dxa"/>
            <w:noWrap w:val="0"/>
            <w:vAlign w:val="top"/>
          </w:tcPr>
          <w:p w14:paraId="542FE37E">
            <w:pPr>
              <w:rPr>
                <w:rFonts w:ascii="宋体" w:hAnsi="宋体" w:eastAsia="宋体" w:cs="Times New Roman"/>
                <w:color w:val="000000"/>
                <w:szCs w:val="21"/>
              </w:rPr>
            </w:pPr>
          </w:p>
        </w:tc>
        <w:tc>
          <w:tcPr>
            <w:tcW w:w="956" w:type="dxa"/>
            <w:noWrap w:val="0"/>
            <w:vAlign w:val="top"/>
          </w:tcPr>
          <w:p w14:paraId="2801DD52">
            <w:pPr>
              <w:rPr>
                <w:rFonts w:ascii="宋体" w:hAnsi="宋体" w:eastAsia="宋体" w:cs="Times New Roman"/>
                <w:color w:val="000000"/>
                <w:szCs w:val="21"/>
              </w:rPr>
            </w:pPr>
          </w:p>
        </w:tc>
        <w:tc>
          <w:tcPr>
            <w:tcW w:w="796" w:type="dxa"/>
            <w:noWrap w:val="0"/>
            <w:vAlign w:val="top"/>
          </w:tcPr>
          <w:p w14:paraId="56412A98">
            <w:pPr>
              <w:rPr>
                <w:rFonts w:ascii="宋体" w:hAnsi="宋体" w:eastAsia="宋体" w:cs="Times New Roman"/>
                <w:color w:val="000000"/>
                <w:szCs w:val="21"/>
              </w:rPr>
            </w:pPr>
          </w:p>
        </w:tc>
        <w:tc>
          <w:tcPr>
            <w:tcW w:w="922" w:type="dxa"/>
            <w:noWrap w:val="0"/>
            <w:vAlign w:val="top"/>
          </w:tcPr>
          <w:p w14:paraId="3EA703BF">
            <w:pPr>
              <w:rPr>
                <w:rFonts w:ascii="宋体" w:hAnsi="宋体" w:eastAsia="宋体" w:cs="Times New Roman"/>
                <w:color w:val="000000"/>
                <w:szCs w:val="21"/>
              </w:rPr>
            </w:pPr>
          </w:p>
        </w:tc>
        <w:tc>
          <w:tcPr>
            <w:tcW w:w="1338" w:type="dxa"/>
            <w:noWrap w:val="0"/>
            <w:vAlign w:val="top"/>
          </w:tcPr>
          <w:p w14:paraId="2675A41E">
            <w:pPr>
              <w:rPr>
                <w:rFonts w:ascii="宋体" w:hAnsi="宋体" w:eastAsia="宋体" w:cs="Times New Roman"/>
                <w:color w:val="000000"/>
                <w:szCs w:val="21"/>
              </w:rPr>
            </w:pPr>
          </w:p>
        </w:tc>
        <w:tc>
          <w:tcPr>
            <w:tcW w:w="922" w:type="dxa"/>
            <w:noWrap w:val="0"/>
            <w:vAlign w:val="top"/>
          </w:tcPr>
          <w:p w14:paraId="3625EB05">
            <w:pPr>
              <w:rPr>
                <w:rFonts w:ascii="宋体" w:hAnsi="宋体" w:eastAsia="宋体" w:cs="Times New Roman"/>
                <w:color w:val="000000"/>
                <w:szCs w:val="21"/>
              </w:rPr>
            </w:pPr>
          </w:p>
        </w:tc>
        <w:tc>
          <w:tcPr>
            <w:tcW w:w="833" w:type="dxa"/>
            <w:noWrap w:val="0"/>
            <w:vAlign w:val="top"/>
          </w:tcPr>
          <w:p w14:paraId="0C41D0B2">
            <w:pPr>
              <w:rPr>
                <w:rFonts w:ascii="宋体" w:hAnsi="宋体" w:eastAsia="宋体" w:cs="Times New Roman"/>
                <w:color w:val="000000"/>
                <w:szCs w:val="21"/>
              </w:rPr>
            </w:pPr>
          </w:p>
        </w:tc>
      </w:tr>
      <w:tr w14:paraId="338066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095AB672">
            <w:pPr>
              <w:rPr>
                <w:rFonts w:ascii="宋体" w:hAnsi="宋体" w:eastAsia="宋体" w:cs="Times New Roman"/>
                <w:color w:val="000000"/>
                <w:szCs w:val="21"/>
              </w:rPr>
            </w:pPr>
          </w:p>
        </w:tc>
        <w:tc>
          <w:tcPr>
            <w:tcW w:w="1282" w:type="dxa"/>
            <w:noWrap w:val="0"/>
            <w:vAlign w:val="top"/>
          </w:tcPr>
          <w:p w14:paraId="21AD7AE9">
            <w:pPr>
              <w:rPr>
                <w:rFonts w:ascii="宋体" w:hAnsi="宋体" w:eastAsia="宋体" w:cs="Times New Roman"/>
                <w:color w:val="000000"/>
                <w:szCs w:val="21"/>
              </w:rPr>
            </w:pPr>
          </w:p>
        </w:tc>
        <w:tc>
          <w:tcPr>
            <w:tcW w:w="769" w:type="dxa"/>
            <w:noWrap w:val="0"/>
            <w:vAlign w:val="top"/>
          </w:tcPr>
          <w:p w14:paraId="5D4A96E3">
            <w:pPr>
              <w:rPr>
                <w:rFonts w:ascii="宋体" w:hAnsi="宋体" w:eastAsia="宋体" w:cs="Times New Roman"/>
                <w:color w:val="000000"/>
                <w:szCs w:val="21"/>
              </w:rPr>
            </w:pPr>
          </w:p>
        </w:tc>
        <w:tc>
          <w:tcPr>
            <w:tcW w:w="956" w:type="dxa"/>
            <w:noWrap w:val="0"/>
            <w:vAlign w:val="top"/>
          </w:tcPr>
          <w:p w14:paraId="3637B988">
            <w:pPr>
              <w:rPr>
                <w:rFonts w:ascii="宋体" w:hAnsi="宋体" w:eastAsia="宋体" w:cs="Times New Roman"/>
                <w:color w:val="000000"/>
                <w:szCs w:val="21"/>
              </w:rPr>
            </w:pPr>
          </w:p>
        </w:tc>
        <w:tc>
          <w:tcPr>
            <w:tcW w:w="796" w:type="dxa"/>
            <w:noWrap w:val="0"/>
            <w:vAlign w:val="top"/>
          </w:tcPr>
          <w:p w14:paraId="4D6E6583">
            <w:pPr>
              <w:rPr>
                <w:rFonts w:ascii="宋体" w:hAnsi="宋体" w:eastAsia="宋体" w:cs="Times New Roman"/>
                <w:color w:val="000000"/>
                <w:szCs w:val="21"/>
              </w:rPr>
            </w:pPr>
          </w:p>
        </w:tc>
        <w:tc>
          <w:tcPr>
            <w:tcW w:w="922" w:type="dxa"/>
            <w:noWrap w:val="0"/>
            <w:vAlign w:val="top"/>
          </w:tcPr>
          <w:p w14:paraId="0F5FBA86">
            <w:pPr>
              <w:rPr>
                <w:rFonts w:ascii="宋体" w:hAnsi="宋体" w:eastAsia="宋体" w:cs="Times New Roman"/>
                <w:color w:val="000000"/>
                <w:szCs w:val="21"/>
              </w:rPr>
            </w:pPr>
          </w:p>
        </w:tc>
        <w:tc>
          <w:tcPr>
            <w:tcW w:w="1338" w:type="dxa"/>
            <w:noWrap w:val="0"/>
            <w:vAlign w:val="top"/>
          </w:tcPr>
          <w:p w14:paraId="13CA1797">
            <w:pPr>
              <w:rPr>
                <w:rFonts w:ascii="宋体" w:hAnsi="宋体" w:eastAsia="宋体" w:cs="Times New Roman"/>
                <w:color w:val="000000"/>
                <w:szCs w:val="21"/>
              </w:rPr>
            </w:pPr>
          </w:p>
        </w:tc>
        <w:tc>
          <w:tcPr>
            <w:tcW w:w="922" w:type="dxa"/>
            <w:noWrap w:val="0"/>
            <w:vAlign w:val="top"/>
          </w:tcPr>
          <w:p w14:paraId="12671C60">
            <w:pPr>
              <w:rPr>
                <w:rFonts w:ascii="宋体" w:hAnsi="宋体" w:eastAsia="宋体" w:cs="Times New Roman"/>
                <w:color w:val="000000"/>
                <w:szCs w:val="21"/>
              </w:rPr>
            </w:pPr>
          </w:p>
        </w:tc>
        <w:tc>
          <w:tcPr>
            <w:tcW w:w="833" w:type="dxa"/>
            <w:noWrap w:val="0"/>
            <w:vAlign w:val="top"/>
          </w:tcPr>
          <w:p w14:paraId="4A532645">
            <w:pPr>
              <w:rPr>
                <w:rFonts w:ascii="宋体" w:hAnsi="宋体" w:eastAsia="宋体" w:cs="Times New Roman"/>
                <w:color w:val="000000"/>
                <w:szCs w:val="21"/>
              </w:rPr>
            </w:pPr>
          </w:p>
        </w:tc>
      </w:tr>
      <w:tr w14:paraId="5832BB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12B5D0AC">
            <w:pPr>
              <w:rPr>
                <w:rFonts w:ascii="宋体" w:hAnsi="宋体" w:eastAsia="宋体" w:cs="Times New Roman"/>
                <w:color w:val="000000"/>
                <w:szCs w:val="21"/>
              </w:rPr>
            </w:pPr>
          </w:p>
        </w:tc>
        <w:tc>
          <w:tcPr>
            <w:tcW w:w="1282" w:type="dxa"/>
            <w:noWrap w:val="0"/>
            <w:vAlign w:val="top"/>
          </w:tcPr>
          <w:p w14:paraId="646DC7BA">
            <w:pPr>
              <w:rPr>
                <w:rFonts w:ascii="宋体" w:hAnsi="宋体" w:eastAsia="宋体" w:cs="Times New Roman"/>
                <w:color w:val="000000"/>
                <w:szCs w:val="21"/>
              </w:rPr>
            </w:pPr>
          </w:p>
        </w:tc>
        <w:tc>
          <w:tcPr>
            <w:tcW w:w="769" w:type="dxa"/>
            <w:noWrap w:val="0"/>
            <w:vAlign w:val="top"/>
          </w:tcPr>
          <w:p w14:paraId="61289806">
            <w:pPr>
              <w:rPr>
                <w:rFonts w:ascii="宋体" w:hAnsi="宋体" w:eastAsia="宋体" w:cs="Times New Roman"/>
                <w:color w:val="000000"/>
                <w:szCs w:val="21"/>
              </w:rPr>
            </w:pPr>
          </w:p>
        </w:tc>
        <w:tc>
          <w:tcPr>
            <w:tcW w:w="956" w:type="dxa"/>
            <w:noWrap w:val="0"/>
            <w:vAlign w:val="top"/>
          </w:tcPr>
          <w:p w14:paraId="08DBE193">
            <w:pPr>
              <w:rPr>
                <w:rFonts w:ascii="宋体" w:hAnsi="宋体" w:eastAsia="宋体" w:cs="Times New Roman"/>
                <w:color w:val="000000"/>
                <w:szCs w:val="21"/>
              </w:rPr>
            </w:pPr>
          </w:p>
        </w:tc>
        <w:tc>
          <w:tcPr>
            <w:tcW w:w="796" w:type="dxa"/>
            <w:noWrap w:val="0"/>
            <w:vAlign w:val="top"/>
          </w:tcPr>
          <w:p w14:paraId="3E904865">
            <w:pPr>
              <w:rPr>
                <w:rFonts w:ascii="宋体" w:hAnsi="宋体" w:eastAsia="宋体" w:cs="Times New Roman"/>
                <w:color w:val="000000"/>
                <w:szCs w:val="21"/>
              </w:rPr>
            </w:pPr>
          </w:p>
        </w:tc>
        <w:tc>
          <w:tcPr>
            <w:tcW w:w="922" w:type="dxa"/>
            <w:noWrap w:val="0"/>
            <w:vAlign w:val="top"/>
          </w:tcPr>
          <w:p w14:paraId="11CA498E">
            <w:pPr>
              <w:rPr>
                <w:rFonts w:ascii="宋体" w:hAnsi="宋体" w:eastAsia="宋体" w:cs="Times New Roman"/>
                <w:color w:val="000000"/>
                <w:szCs w:val="21"/>
              </w:rPr>
            </w:pPr>
          </w:p>
        </w:tc>
        <w:tc>
          <w:tcPr>
            <w:tcW w:w="1338" w:type="dxa"/>
            <w:noWrap w:val="0"/>
            <w:vAlign w:val="top"/>
          </w:tcPr>
          <w:p w14:paraId="2FE374CB">
            <w:pPr>
              <w:rPr>
                <w:rFonts w:ascii="宋体" w:hAnsi="宋体" w:eastAsia="宋体" w:cs="Times New Roman"/>
                <w:color w:val="000000"/>
                <w:szCs w:val="21"/>
              </w:rPr>
            </w:pPr>
          </w:p>
        </w:tc>
        <w:tc>
          <w:tcPr>
            <w:tcW w:w="922" w:type="dxa"/>
            <w:noWrap w:val="0"/>
            <w:vAlign w:val="top"/>
          </w:tcPr>
          <w:p w14:paraId="5F373768">
            <w:pPr>
              <w:rPr>
                <w:rFonts w:ascii="宋体" w:hAnsi="宋体" w:eastAsia="宋体" w:cs="Times New Roman"/>
                <w:color w:val="000000"/>
                <w:szCs w:val="21"/>
              </w:rPr>
            </w:pPr>
          </w:p>
        </w:tc>
        <w:tc>
          <w:tcPr>
            <w:tcW w:w="833" w:type="dxa"/>
            <w:noWrap w:val="0"/>
            <w:vAlign w:val="top"/>
          </w:tcPr>
          <w:p w14:paraId="0915D556">
            <w:pPr>
              <w:rPr>
                <w:rFonts w:ascii="宋体" w:hAnsi="宋体" w:eastAsia="宋体" w:cs="Times New Roman"/>
                <w:color w:val="000000"/>
                <w:szCs w:val="21"/>
              </w:rPr>
            </w:pPr>
          </w:p>
        </w:tc>
      </w:tr>
      <w:tr w14:paraId="1E2487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7192307C">
            <w:pPr>
              <w:rPr>
                <w:rFonts w:ascii="宋体" w:hAnsi="宋体" w:eastAsia="宋体" w:cs="Times New Roman"/>
                <w:color w:val="000000"/>
                <w:szCs w:val="21"/>
              </w:rPr>
            </w:pPr>
          </w:p>
        </w:tc>
        <w:tc>
          <w:tcPr>
            <w:tcW w:w="1282" w:type="dxa"/>
            <w:noWrap w:val="0"/>
            <w:vAlign w:val="top"/>
          </w:tcPr>
          <w:p w14:paraId="79BDE860">
            <w:pPr>
              <w:rPr>
                <w:rFonts w:ascii="宋体" w:hAnsi="宋体" w:eastAsia="宋体" w:cs="Times New Roman"/>
                <w:color w:val="000000"/>
                <w:szCs w:val="21"/>
              </w:rPr>
            </w:pPr>
          </w:p>
        </w:tc>
        <w:tc>
          <w:tcPr>
            <w:tcW w:w="769" w:type="dxa"/>
            <w:noWrap w:val="0"/>
            <w:vAlign w:val="top"/>
          </w:tcPr>
          <w:p w14:paraId="2568999A">
            <w:pPr>
              <w:rPr>
                <w:rFonts w:ascii="宋体" w:hAnsi="宋体" w:eastAsia="宋体" w:cs="Times New Roman"/>
                <w:color w:val="000000"/>
                <w:szCs w:val="21"/>
              </w:rPr>
            </w:pPr>
          </w:p>
        </w:tc>
        <w:tc>
          <w:tcPr>
            <w:tcW w:w="956" w:type="dxa"/>
            <w:noWrap w:val="0"/>
            <w:vAlign w:val="top"/>
          </w:tcPr>
          <w:p w14:paraId="553D8378">
            <w:pPr>
              <w:rPr>
                <w:rFonts w:ascii="宋体" w:hAnsi="宋体" w:eastAsia="宋体" w:cs="Times New Roman"/>
                <w:color w:val="000000"/>
                <w:szCs w:val="21"/>
              </w:rPr>
            </w:pPr>
          </w:p>
        </w:tc>
        <w:tc>
          <w:tcPr>
            <w:tcW w:w="796" w:type="dxa"/>
            <w:noWrap w:val="0"/>
            <w:vAlign w:val="top"/>
          </w:tcPr>
          <w:p w14:paraId="6A6572B3">
            <w:pPr>
              <w:rPr>
                <w:rFonts w:ascii="宋体" w:hAnsi="宋体" w:eastAsia="宋体" w:cs="Times New Roman"/>
                <w:color w:val="000000"/>
                <w:szCs w:val="21"/>
              </w:rPr>
            </w:pPr>
          </w:p>
        </w:tc>
        <w:tc>
          <w:tcPr>
            <w:tcW w:w="922" w:type="dxa"/>
            <w:noWrap w:val="0"/>
            <w:vAlign w:val="top"/>
          </w:tcPr>
          <w:p w14:paraId="39700694">
            <w:pPr>
              <w:rPr>
                <w:rFonts w:ascii="宋体" w:hAnsi="宋体" w:eastAsia="宋体" w:cs="Times New Roman"/>
                <w:color w:val="000000"/>
                <w:szCs w:val="21"/>
              </w:rPr>
            </w:pPr>
          </w:p>
        </w:tc>
        <w:tc>
          <w:tcPr>
            <w:tcW w:w="1338" w:type="dxa"/>
            <w:noWrap w:val="0"/>
            <w:vAlign w:val="top"/>
          </w:tcPr>
          <w:p w14:paraId="6D5CEA2A">
            <w:pPr>
              <w:rPr>
                <w:rFonts w:ascii="宋体" w:hAnsi="宋体" w:eastAsia="宋体" w:cs="Times New Roman"/>
                <w:color w:val="000000"/>
                <w:szCs w:val="21"/>
              </w:rPr>
            </w:pPr>
          </w:p>
        </w:tc>
        <w:tc>
          <w:tcPr>
            <w:tcW w:w="922" w:type="dxa"/>
            <w:noWrap w:val="0"/>
            <w:vAlign w:val="top"/>
          </w:tcPr>
          <w:p w14:paraId="0CE5F211">
            <w:pPr>
              <w:rPr>
                <w:rFonts w:ascii="宋体" w:hAnsi="宋体" w:eastAsia="宋体" w:cs="Times New Roman"/>
                <w:color w:val="000000"/>
                <w:szCs w:val="21"/>
              </w:rPr>
            </w:pPr>
          </w:p>
        </w:tc>
        <w:tc>
          <w:tcPr>
            <w:tcW w:w="833" w:type="dxa"/>
            <w:noWrap w:val="0"/>
            <w:vAlign w:val="top"/>
          </w:tcPr>
          <w:p w14:paraId="7D3CE3E1">
            <w:pPr>
              <w:rPr>
                <w:rFonts w:ascii="宋体" w:hAnsi="宋体" w:eastAsia="宋体" w:cs="Times New Roman"/>
                <w:color w:val="000000"/>
                <w:szCs w:val="21"/>
              </w:rPr>
            </w:pPr>
          </w:p>
        </w:tc>
      </w:tr>
      <w:tr w14:paraId="2B1674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7F23756D">
            <w:pPr>
              <w:rPr>
                <w:rFonts w:ascii="宋体" w:hAnsi="宋体" w:eastAsia="宋体" w:cs="Times New Roman"/>
                <w:color w:val="000000"/>
                <w:szCs w:val="21"/>
              </w:rPr>
            </w:pPr>
          </w:p>
        </w:tc>
        <w:tc>
          <w:tcPr>
            <w:tcW w:w="1282" w:type="dxa"/>
            <w:noWrap w:val="0"/>
            <w:vAlign w:val="top"/>
          </w:tcPr>
          <w:p w14:paraId="5EC46988">
            <w:pPr>
              <w:rPr>
                <w:rFonts w:ascii="宋体" w:hAnsi="宋体" w:eastAsia="宋体" w:cs="Times New Roman"/>
                <w:color w:val="000000"/>
                <w:szCs w:val="21"/>
              </w:rPr>
            </w:pPr>
          </w:p>
        </w:tc>
        <w:tc>
          <w:tcPr>
            <w:tcW w:w="769" w:type="dxa"/>
            <w:noWrap w:val="0"/>
            <w:vAlign w:val="top"/>
          </w:tcPr>
          <w:p w14:paraId="3D0FA327">
            <w:pPr>
              <w:rPr>
                <w:rFonts w:ascii="宋体" w:hAnsi="宋体" w:eastAsia="宋体" w:cs="Times New Roman"/>
                <w:color w:val="000000"/>
                <w:szCs w:val="21"/>
              </w:rPr>
            </w:pPr>
          </w:p>
        </w:tc>
        <w:tc>
          <w:tcPr>
            <w:tcW w:w="956" w:type="dxa"/>
            <w:noWrap w:val="0"/>
            <w:vAlign w:val="top"/>
          </w:tcPr>
          <w:p w14:paraId="4BC41B3A">
            <w:pPr>
              <w:rPr>
                <w:rFonts w:ascii="宋体" w:hAnsi="宋体" w:eastAsia="宋体" w:cs="Times New Roman"/>
                <w:color w:val="000000"/>
                <w:szCs w:val="21"/>
              </w:rPr>
            </w:pPr>
          </w:p>
        </w:tc>
        <w:tc>
          <w:tcPr>
            <w:tcW w:w="796" w:type="dxa"/>
            <w:noWrap w:val="0"/>
            <w:vAlign w:val="top"/>
          </w:tcPr>
          <w:p w14:paraId="6B0D0FA6">
            <w:pPr>
              <w:rPr>
                <w:rFonts w:ascii="宋体" w:hAnsi="宋体" w:eastAsia="宋体" w:cs="Times New Roman"/>
                <w:color w:val="000000"/>
                <w:szCs w:val="21"/>
              </w:rPr>
            </w:pPr>
          </w:p>
        </w:tc>
        <w:tc>
          <w:tcPr>
            <w:tcW w:w="922" w:type="dxa"/>
            <w:noWrap w:val="0"/>
            <w:vAlign w:val="top"/>
          </w:tcPr>
          <w:p w14:paraId="6AC9DED6">
            <w:pPr>
              <w:rPr>
                <w:rFonts w:ascii="宋体" w:hAnsi="宋体" w:eastAsia="宋体" w:cs="Times New Roman"/>
                <w:color w:val="000000"/>
                <w:szCs w:val="21"/>
              </w:rPr>
            </w:pPr>
          </w:p>
        </w:tc>
        <w:tc>
          <w:tcPr>
            <w:tcW w:w="1338" w:type="dxa"/>
            <w:noWrap w:val="0"/>
            <w:vAlign w:val="top"/>
          </w:tcPr>
          <w:p w14:paraId="6CDCFB07">
            <w:pPr>
              <w:rPr>
                <w:rFonts w:ascii="宋体" w:hAnsi="宋体" w:eastAsia="宋体" w:cs="Times New Roman"/>
                <w:color w:val="000000"/>
                <w:szCs w:val="21"/>
              </w:rPr>
            </w:pPr>
          </w:p>
        </w:tc>
        <w:tc>
          <w:tcPr>
            <w:tcW w:w="922" w:type="dxa"/>
            <w:noWrap w:val="0"/>
            <w:vAlign w:val="top"/>
          </w:tcPr>
          <w:p w14:paraId="47801E74">
            <w:pPr>
              <w:rPr>
                <w:rFonts w:ascii="宋体" w:hAnsi="宋体" w:eastAsia="宋体" w:cs="Times New Roman"/>
                <w:color w:val="000000"/>
                <w:szCs w:val="21"/>
              </w:rPr>
            </w:pPr>
          </w:p>
        </w:tc>
        <w:tc>
          <w:tcPr>
            <w:tcW w:w="833" w:type="dxa"/>
            <w:noWrap w:val="0"/>
            <w:vAlign w:val="top"/>
          </w:tcPr>
          <w:p w14:paraId="2E23A244">
            <w:pPr>
              <w:rPr>
                <w:rFonts w:ascii="宋体" w:hAnsi="宋体" w:eastAsia="宋体" w:cs="Times New Roman"/>
                <w:color w:val="000000"/>
                <w:szCs w:val="21"/>
              </w:rPr>
            </w:pPr>
          </w:p>
        </w:tc>
      </w:tr>
      <w:tr w14:paraId="70EFC0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2081E36B">
            <w:pPr>
              <w:rPr>
                <w:rFonts w:ascii="宋体" w:hAnsi="宋体" w:eastAsia="宋体" w:cs="Times New Roman"/>
                <w:color w:val="000000"/>
                <w:szCs w:val="21"/>
              </w:rPr>
            </w:pPr>
          </w:p>
        </w:tc>
        <w:tc>
          <w:tcPr>
            <w:tcW w:w="1282" w:type="dxa"/>
            <w:noWrap w:val="0"/>
            <w:vAlign w:val="top"/>
          </w:tcPr>
          <w:p w14:paraId="225029F0">
            <w:pPr>
              <w:rPr>
                <w:rFonts w:ascii="宋体" w:hAnsi="宋体" w:eastAsia="宋体" w:cs="Times New Roman"/>
                <w:color w:val="000000"/>
                <w:szCs w:val="21"/>
              </w:rPr>
            </w:pPr>
          </w:p>
        </w:tc>
        <w:tc>
          <w:tcPr>
            <w:tcW w:w="769" w:type="dxa"/>
            <w:noWrap w:val="0"/>
            <w:vAlign w:val="top"/>
          </w:tcPr>
          <w:p w14:paraId="0CC9E62B">
            <w:pPr>
              <w:rPr>
                <w:rFonts w:ascii="宋体" w:hAnsi="宋体" w:eastAsia="宋体" w:cs="Times New Roman"/>
                <w:color w:val="000000"/>
                <w:szCs w:val="21"/>
              </w:rPr>
            </w:pPr>
          </w:p>
        </w:tc>
        <w:tc>
          <w:tcPr>
            <w:tcW w:w="956" w:type="dxa"/>
            <w:noWrap w:val="0"/>
            <w:vAlign w:val="top"/>
          </w:tcPr>
          <w:p w14:paraId="12010C33">
            <w:pPr>
              <w:rPr>
                <w:rFonts w:ascii="宋体" w:hAnsi="宋体" w:eastAsia="宋体" w:cs="Times New Roman"/>
                <w:color w:val="000000"/>
                <w:szCs w:val="21"/>
              </w:rPr>
            </w:pPr>
          </w:p>
        </w:tc>
        <w:tc>
          <w:tcPr>
            <w:tcW w:w="796" w:type="dxa"/>
            <w:noWrap w:val="0"/>
            <w:vAlign w:val="top"/>
          </w:tcPr>
          <w:p w14:paraId="76FA7E47">
            <w:pPr>
              <w:rPr>
                <w:rFonts w:ascii="宋体" w:hAnsi="宋体" w:eastAsia="宋体" w:cs="Times New Roman"/>
                <w:color w:val="000000"/>
                <w:szCs w:val="21"/>
              </w:rPr>
            </w:pPr>
          </w:p>
        </w:tc>
        <w:tc>
          <w:tcPr>
            <w:tcW w:w="922" w:type="dxa"/>
            <w:noWrap w:val="0"/>
            <w:vAlign w:val="top"/>
          </w:tcPr>
          <w:p w14:paraId="734CD63C">
            <w:pPr>
              <w:rPr>
                <w:rFonts w:ascii="宋体" w:hAnsi="宋体" w:eastAsia="宋体" w:cs="Times New Roman"/>
                <w:color w:val="000000"/>
                <w:szCs w:val="21"/>
              </w:rPr>
            </w:pPr>
          </w:p>
        </w:tc>
        <w:tc>
          <w:tcPr>
            <w:tcW w:w="1338" w:type="dxa"/>
            <w:noWrap w:val="0"/>
            <w:vAlign w:val="top"/>
          </w:tcPr>
          <w:p w14:paraId="1A32DF03">
            <w:pPr>
              <w:rPr>
                <w:rFonts w:ascii="宋体" w:hAnsi="宋体" w:eastAsia="宋体" w:cs="Times New Roman"/>
                <w:color w:val="000000"/>
                <w:szCs w:val="21"/>
              </w:rPr>
            </w:pPr>
          </w:p>
        </w:tc>
        <w:tc>
          <w:tcPr>
            <w:tcW w:w="922" w:type="dxa"/>
            <w:noWrap w:val="0"/>
            <w:vAlign w:val="top"/>
          </w:tcPr>
          <w:p w14:paraId="14AFDE65">
            <w:pPr>
              <w:rPr>
                <w:rFonts w:ascii="宋体" w:hAnsi="宋体" w:eastAsia="宋体" w:cs="Times New Roman"/>
                <w:color w:val="000000"/>
                <w:szCs w:val="21"/>
              </w:rPr>
            </w:pPr>
          </w:p>
        </w:tc>
        <w:tc>
          <w:tcPr>
            <w:tcW w:w="833" w:type="dxa"/>
            <w:noWrap w:val="0"/>
            <w:vAlign w:val="top"/>
          </w:tcPr>
          <w:p w14:paraId="70F3CDF5">
            <w:pPr>
              <w:rPr>
                <w:rFonts w:ascii="宋体" w:hAnsi="宋体" w:eastAsia="宋体" w:cs="Times New Roman"/>
                <w:color w:val="000000"/>
                <w:szCs w:val="21"/>
              </w:rPr>
            </w:pPr>
          </w:p>
        </w:tc>
      </w:tr>
      <w:tr w14:paraId="32C835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30093F31">
            <w:pPr>
              <w:rPr>
                <w:rFonts w:ascii="宋体" w:hAnsi="宋体" w:eastAsia="宋体" w:cs="Times New Roman"/>
                <w:color w:val="000000"/>
                <w:szCs w:val="21"/>
              </w:rPr>
            </w:pPr>
          </w:p>
        </w:tc>
        <w:tc>
          <w:tcPr>
            <w:tcW w:w="1282" w:type="dxa"/>
            <w:noWrap w:val="0"/>
            <w:vAlign w:val="top"/>
          </w:tcPr>
          <w:p w14:paraId="59537D05">
            <w:pPr>
              <w:rPr>
                <w:rFonts w:ascii="宋体" w:hAnsi="宋体" w:eastAsia="宋体" w:cs="Times New Roman"/>
                <w:color w:val="000000"/>
                <w:szCs w:val="21"/>
              </w:rPr>
            </w:pPr>
          </w:p>
        </w:tc>
        <w:tc>
          <w:tcPr>
            <w:tcW w:w="769" w:type="dxa"/>
            <w:noWrap w:val="0"/>
            <w:vAlign w:val="top"/>
          </w:tcPr>
          <w:p w14:paraId="10DBB6A7">
            <w:pPr>
              <w:rPr>
                <w:rFonts w:ascii="宋体" w:hAnsi="宋体" w:eastAsia="宋体" w:cs="Times New Roman"/>
                <w:color w:val="000000"/>
                <w:szCs w:val="21"/>
              </w:rPr>
            </w:pPr>
          </w:p>
        </w:tc>
        <w:tc>
          <w:tcPr>
            <w:tcW w:w="956" w:type="dxa"/>
            <w:noWrap w:val="0"/>
            <w:vAlign w:val="top"/>
          </w:tcPr>
          <w:p w14:paraId="5AA3E37B">
            <w:pPr>
              <w:rPr>
                <w:rFonts w:ascii="宋体" w:hAnsi="宋体" w:eastAsia="宋体" w:cs="Times New Roman"/>
                <w:color w:val="000000"/>
                <w:szCs w:val="21"/>
              </w:rPr>
            </w:pPr>
          </w:p>
        </w:tc>
        <w:tc>
          <w:tcPr>
            <w:tcW w:w="796" w:type="dxa"/>
            <w:noWrap w:val="0"/>
            <w:vAlign w:val="top"/>
          </w:tcPr>
          <w:p w14:paraId="0C92AF76">
            <w:pPr>
              <w:rPr>
                <w:rFonts w:ascii="宋体" w:hAnsi="宋体" w:eastAsia="宋体" w:cs="Times New Roman"/>
                <w:color w:val="000000"/>
                <w:szCs w:val="21"/>
              </w:rPr>
            </w:pPr>
          </w:p>
        </w:tc>
        <w:tc>
          <w:tcPr>
            <w:tcW w:w="922" w:type="dxa"/>
            <w:noWrap w:val="0"/>
            <w:vAlign w:val="top"/>
          </w:tcPr>
          <w:p w14:paraId="0A72805F">
            <w:pPr>
              <w:rPr>
                <w:rFonts w:ascii="宋体" w:hAnsi="宋体" w:eastAsia="宋体" w:cs="Times New Roman"/>
                <w:color w:val="000000"/>
                <w:szCs w:val="21"/>
              </w:rPr>
            </w:pPr>
          </w:p>
        </w:tc>
        <w:tc>
          <w:tcPr>
            <w:tcW w:w="1338" w:type="dxa"/>
            <w:noWrap w:val="0"/>
            <w:vAlign w:val="top"/>
          </w:tcPr>
          <w:p w14:paraId="78CC3775">
            <w:pPr>
              <w:rPr>
                <w:rFonts w:ascii="宋体" w:hAnsi="宋体" w:eastAsia="宋体" w:cs="Times New Roman"/>
                <w:color w:val="000000"/>
                <w:szCs w:val="21"/>
              </w:rPr>
            </w:pPr>
          </w:p>
        </w:tc>
        <w:tc>
          <w:tcPr>
            <w:tcW w:w="922" w:type="dxa"/>
            <w:noWrap w:val="0"/>
            <w:vAlign w:val="top"/>
          </w:tcPr>
          <w:p w14:paraId="548751BD">
            <w:pPr>
              <w:rPr>
                <w:rFonts w:ascii="宋体" w:hAnsi="宋体" w:eastAsia="宋体" w:cs="Times New Roman"/>
                <w:color w:val="000000"/>
                <w:szCs w:val="21"/>
              </w:rPr>
            </w:pPr>
          </w:p>
        </w:tc>
        <w:tc>
          <w:tcPr>
            <w:tcW w:w="833" w:type="dxa"/>
            <w:noWrap w:val="0"/>
            <w:vAlign w:val="top"/>
          </w:tcPr>
          <w:p w14:paraId="06734A19">
            <w:pPr>
              <w:rPr>
                <w:rFonts w:ascii="宋体" w:hAnsi="宋体" w:eastAsia="宋体" w:cs="Times New Roman"/>
                <w:color w:val="000000"/>
                <w:szCs w:val="21"/>
              </w:rPr>
            </w:pPr>
          </w:p>
        </w:tc>
      </w:tr>
      <w:tr w14:paraId="21641B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1119C698">
            <w:pPr>
              <w:rPr>
                <w:rFonts w:ascii="宋体" w:hAnsi="宋体" w:eastAsia="宋体" w:cs="Times New Roman"/>
                <w:color w:val="000000"/>
                <w:szCs w:val="21"/>
              </w:rPr>
            </w:pPr>
          </w:p>
        </w:tc>
        <w:tc>
          <w:tcPr>
            <w:tcW w:w="1282" w:type="dxa"/>
            <w:noWrap w:val="0"/>
            <w:vAlign w:val="top"/>
          </w:tcPr>
          <w:p w14:paraId="0945FEA4">
            <w:pPr>
              <w:rPr>
                <w:rFonts w:ascii="宋体" w:hAnsi="宋体" w:eastAsia="宋体" w:cs="Times New Roman"/>
                <w:color w:val="000000"/>
                <w:szCs w:val="21"/>
              </w:rPr>
            </w:pPr>
          </w:p>
        </w:tc>
        <w:tc>
          <w:tcPr>
            <w:tcW w:w="769" w:type="dxa"/>
            <w:noWrap w:val="0"/>
            <w:vAlign w:val="top"/>
          </w:tcPr>
          <w:p w14:paraId="5F6396C8">
            <w:pPr>
              <w:rPr>
                <w:rFonts w:ascii="宋体" w:hAnsi="宋体" w:eastAsia="宋体" w:cs="Times New Roman"/>
                <w:color w:val="000000"/>
                <w:szCs w:val="21"/>
              </w:rPr>
            </w:pPr>
          </w:p>
        </w:tc>
        <w:tc>
          <w:tcPr>
            <w:tcW w:w="956" w:type="dxa"/>
            <w:noWrap w:val="0"/>
            <w:vAlign w:val="top"/>
          </w:tcPr>
          <w:p w14:paraId="62CF3688">
            <w:pPr>
              <w:rPr>
                <w:rFonts w:ascii="宋体" w:hAnsi="宋体" w:eastAsia="宋体" w:cs="Times New Roman"/>
                <w:color w:val="000000"/>
                <w:szCs w:val="21"/>
              </w:rPr>
            </w:pPr>
          </w:p>
        </w:tc>
        <w:tc>
          <w:tcPr>
            <w:tcW w:w="796" w:type="dxa"/>
            <w:noWrap w:val="0"/>
            <w:vAlign w:val="top"/>
          </w:tcPr>
          <w:p w14:paraId="5E1A41BD">
            <w:pPr>
              <w:rPr>
                <w:rFonts w:ascii="宋体" w:hAnsi="宋体" w:eastAsia="宋体" w:cs="Times New Roman"/>
                <w:color w:val="000000"/>
                <w:szCs w:val="21"/>
              </w:rPr>
            </w:pPr>
          </w:p>
        </w:tc>
        <w:tc>
          <w:tcPr>
            <w:tcW w:w="922" w:type="dxa"/>
            <w:noWrap w:val="0"/>
            <w:vAlign w:val="top"/>
          </w:tcPr>
          <w:p w14:paraId="7D54A800">
            <w:pPr>
              <w:rPr>
                <w:rFonts w:ascii="宋体" w:hAnsi="宋体" w:eastAsia="宋体" w:cs="Times New Roman"/>
                <w:color w:val="000000"/>
                <w:szCs w:val="21"/>
              </w:rPr>
            </w:pPr>
          </w:p>
        </w:tc>
        <w:tc>
          <w:tcPr>
            <w:tcW w:w="1338" w:type="dxa"/>
            <w:noWrap w:val="0"/>
            <w:vAlign w:val="top"/>
          </w:tcPr>
          <w:p w14:paraId="35CB5558">
            <w:pPr>
              <w:rPr>
                <w:rFonts w:ascii="宋体" w:hAnsi="宋体" w:eastAsia="宋体" w:cs="Times New Roman"/>
                <w:color w:val="000000"/>
                <w:szCs w:val="21"/>
              </w:rPr>
            </w:pPr>
          </w:p>
        </w:tc>
        <w:tc>
          <w:tcPr>
            <w:tcW w:w="922" w:type="dxa"/>
            <w:noWrap w:val="0"/>
            <w:vAlign w:val="top"/>
          </w:tcPr>
          <w:p w14:paraId="377BD834">
            <w:pPr>
              <w:rPr>
                <w:rFonts w:ascii="宋体" w:hAnsi="宋体" w:eastAsia="宋体" w:cs="Times New Roman"/>
                <w:color w:val="000000"/>
                <w:szCs w:val="21"/>
              </w:rPr>
            </w:pPr>
          </w:p>
        </w:tc>
        <w:tc>
          <w:tcPr>
            <w:tcW w:w="833" w:type="dxa"/>
            <w:noWrap w:val="0"/>
            <w:vAlign w:val="top"/>
          </w:tcPr>
          <w:p w14:paraId="53F28608">
            <w:pPr>
              <w:rPr>
                <w:rFonts w:ascii="宋体" w:hAnsi="宋体" w:eastAsia="宋体" w:cs="Times New Roman"/>
                <w:color w:val="000000"/>
                <w:szCs w:val="21"/>
              </w:rPr>
            </w:pPr>
          </w:p>
        </w:tc>
      </w:tr>
    </w:tbl>
    <w:p w14:paraId="235ADECF">
      <w:pPr>
        <w:spacing w:line="440" w:lineRule="exact"/>
        <w:rPr>
          <w:rFonts w:ascii="宋体" w:hAnsi="宋体" w:eastAsia="宋体" w:cs="Times New Roman"/>
          <w:color w:val="000000"/>
          <w:szCs w:val="21"/>
        </w:rPr>
      </w:pPr>
    </w:p>
    <w:p w14:paraId="400DE03B">
      <w:pPr>
        <w:spacing w:line="440" w:lineRule="exact"/>
        <w:rPr>
          <w:rFonts w:ascii="宋体" w:hAnsi="宋体" w:eastAsia="宋体" w:cs="Times New Roman"/>
          <w:color w:val="000000"/>
          <w:szCs w:val="21"/>
        </w:rPr>
      </w:pPr>
    </w:p>
    <w:p w14:paraId="47145807">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w:t>
      </w:r>
      <w:bookmarkStart w:id="671" w:name="_Toc296891268"/>
      <w:bookmarkStart w:id="672" w:name="_Toc296891056"/>
      <w:bookmarkStart w:id="673" w:name="_Toc267261699"/>
      <w:bookmarkStart w:id="674" w:name="_Toc296503228"/>
      <w:bookmarkStart w:id="675" w:name="_Toc296346729"/>
      <w:bookmarkStart w:id="676" w:name="_Toc296347227"/>
      <w:bookmarkStart w:id="677" w:name="_Toc296944567"/>
      <w:r>
        <w:rPr>
          <w:rFonts w:ascii="宋体" w:hAnsi="宋体" w:eastAsia="宋体" w:cs="Times New Roman"/>
          <w:b/>
          <w:bCs/>
          <w:color w:val="000000"/>
          <w:szCs w:val="21"/>
        </w:rPr>
        <w:t>件6：</w:t>
      </w:r>
    </w:p>
    <w:bookmarkEnd w:id="671"/>
    <w:bookmarkEnd w:id="672"/>
    <w:bookmarkEnd w:id="673"/>
    <w:bookmarkEnd w:id="674"/>
    <w:bookmarkEnd w:id="675"/>
    <w:bookmarkEnd w:id="676"/>
    <w:bookmarkEnd w:id="677"/>
    <w:p w14:paraId="44858618">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承包人主要施工管理人员表</w:t>
      </w:r>
    </w:p>
    <w:tbl>
      <w:tblPr>
        <w:tblStyle w:val="29"/>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668"/>
        <w:gridCol w:w="1265"/>
        <w:gridCol w:w="1011"/>
        <w:gridCol w:w="1011"/>
        <w:gridCol w:w="3794"/>
      </w:tblGrid>
      <w:tr w14:paraId="4842DE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79DCFF5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    称</w:t>
            </w:r>
          </w:p>
        </w:tc>
        <w:tc>
          <w:tcPr>
            <w:tcW w:w="1265" w:type="dxa"/>
            <w:noWrap w:val="0"/>
            <w:vAlign w:val="center"/>
          </w:tcPr>
          <w:p w14:paraId="2B9584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姓名</w:t>
            </w:r>
          </w:p>
        </w:tc>
        <w:tc>
          <w:tcPr>
            <w:tcW w:w="1011" w:type="dxa"/>
            <w:noWrap w:val="0"/>
            <w:vAlign w:val="center"/>
          </w:tcPr>
          <w:p w14:paraId="6DC655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职务</w:t>
            </w:r>
          </w:p>
        </w:tc>
        <w:tc>
          <w:tcPr>
            <w:tcW w:w="1011" w:type="dxa"/>
            <w:noWrap w:val="0"/>
            <w:vAlign w:val="center"/>
          </w:tcPr>
          <w:p w14:paraId="146AC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职称</w:t>
            </w:r>
          </w:p>
        </w:tc>
        <w:tc>
          <w:tcPr>
            <w:tcW w:w="3794" w:type="dxa"/>
            <w:noWrap w:val="0"/>
            <w:vAlign w:val="center"/>
          </w:tcPr>
          <w:p w14:paraId="30B643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主要资历、经验及承担过的项目</w:t>
            </w:r>
          </w:p>
        </w:tc>
      </w:tr>
      <w:tr w14:paraId="2588AF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8749" w:type="dxa"/>
            <w:gridSpan w:val="5"/>
            <w:noWrap w:val="0"/>
            <w:vAlign w:val="center"/>
          </w:tcPr>
          <w:p w14:paraId="736C79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一、总部人员</w:t>
            </w:r>
          </w:p>
        </w:tc>
      </w:tr>
      <w:tr w14:paraId="4E4E4E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D15B6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项目主管</w:t>
            </w:r>
          </w:p>
        </w:tc>
        <w:tc>
          <w:tcPr>
            <w:tcW w:w="1265" w:type="dxa"/>
            <w:noWrap w:val="0"/>
            <w:vAlign w:val="center"/>
          </w:tcPr>
          <w:p w14:paraId="0E045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C9816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3F75A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19162F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EC55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67BC77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520D57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ADB89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B1E9E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60C936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4BC7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7C972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3B8A73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F9D0B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2D3F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1FEC5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2597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02AF0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4001F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084FB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7819F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B480B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861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8749" w:type="dxa"/>
            <w:gridSpan w:val="5"/>
            <w:noWrap w:val="0"/>
            <w:vAlign w:val="center"/>
          </w:tcPr>
          <w:p w14:paraId="159F31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二、现场人员</w:t>
            </w:r>
          </w:p>
        </w:tc>
      </w:tr>
      <w:tr w14:paraId="1B5109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2ADDB1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项目经理</w:t>
            </w:r>
          </w:p>
        </w:tc>
        <w:tc>
          <w:tcPr>
            <w:tcW w:w="1265" w:type="dxa"/>
            <w:noWrap w:val="0"/>
            <w:vAlign w:val="center"/>
          </w:tcPr>
          <w:p w14:paraId="340AAC8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8C33A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DD6E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E58DC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F55B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7918BB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项目副经理</w:t>
            </w:r>
          </w:p>
        </w:tc>
        <w:tc>
          <w:tcPr>
            <w:tcW w:w="1265" w:type="dxa"/>
            <w:noWrap w:val="0"/>
            <w:vAlign w:val="center"/>
          </w:tcPr>
          <w:p w14:paraId="74A5C7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725FA9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CDDBD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F564B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C537A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43FB81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技术负责人</w:t>
            </w:r>
          </w:p>
        </w:tc>
        <w:tc>
          <w:tcPr>
            <w:tcW w:w="1265" w:type="dxa"/>
            <w:noWrap w:val="0"/>
            <w:vAlign w:val="center"/>
          </w:tcPr>
          <w:p w14:paraId="707979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418EF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B4F26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7C196B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9765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64B9C7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造价管理</w:t>
            </w:r>
          </w:p>
        </w:tc>
        <w:tc>
          <w:tcPr>
            <w:tcW w:w="1265" w:type="dxa"/>
            <w:noWrap w:val="0"/>
            <w:vAlign w:val="center"/>
          </w:tcPr>
          <w:p w14:paraId="3DB061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1D85B7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5CDC5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5DB12D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74DD9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19F81F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质量管理</w:t>
            </w:r>
          </w:p>
        </w:tc>
        <w:tc>
          <w:tcPr>
            <w:tcW w:w="1265" w:type="dxa"/>
            <w:noWrap w:val="0"/>
            <w:vAlign w:val="center"/>
          </w:tcPr>
          <w:p w14:paraId="5D890F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A49F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C734F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F49C7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3AB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23B445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材料管理</w:t>
            </w:r>
          </w:p>
        </w:tc>
        <w:tc>
          <w:tcPr>
            <w:tcW w:w="1265" w:type="dxa"/>
            <w:noWrap w:val="0"/>
            <w:vAlign w:val="center"/>
          </w:tcPr>
          <w:p w14:paraId="72D296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81AE6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D0B9C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63F9B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260B0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7CE2C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计划管理</w:t>
            </w:r>
          </w:p>
        </w:tc>
        <w:tc>
          <w:tcPr>
            <w:tcW w:w="1265" w:type="dxa"/>
            <w:noWrap w:val="0"/>
            <w:vAlign w:val="center"/>
          </w:tcPr>
          <w:p w14:paraId="56E602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1A7D1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0B5F6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1B5734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358C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C60A3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安全管理</w:t>
            </w:r>
          </w:p>
        </w:tc>
        <w:tc>
          <w:tcPr>
            <w:tcW w:w="1265" w:type="dxa"/>
            <w:noWrap w:val="0"/>
            <w:vAlign w:val="center"/>
          </w:tcPr>
          <w:p w14:paraId="5C3603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8E7C7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3DDBB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84B19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DE09F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171076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施工管理</w:t>
            </w:r>
          </w:p>
        </w:tc>
        <w:tc>
          <w:tcPr>
            <w:tcW w:w="1265" w:type="dxa"/>
            <w:noWrap w:val="0"/>
            <w:vAlign w:val="center"/>
          </w:tcPr>
          <w:p w14:paraId="07A351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304EE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46404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5C5A55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F7DBD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restart"/>
            <w:noWrap w:val="0"/>
            <w:vAlign w:val="center"/>
          </w:tcPr>
          <w:p w14:paraId="35EA7A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204DC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1E404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B169A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7ECB7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2E35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37595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B6700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58F3E8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9C3B3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4FFDD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14EE1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02D333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70196B2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751CC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6D3F0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0B2E5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8B4C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25ECFF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080BE0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F1B3F6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A9A8E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80283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228396DD">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附</w:t>
      </w:r>
      <w:bookmarkStart w:id="678" w:name="_Toc296891269"/>
      <w:bookmarkStart w:id="679" w:name="_Toc296503229"/>
      <w:bookmarkStart w:id="680" w:name="_Toc296347228"/>
      <w:bookmarkStart w:id="681" w:name="_Toc296944568"/>
      <w:bookmarkStart w:id="682" w:name="_Toc296891057"/>
      <w:bookmarkStart w:id="683" w:name="_Toc296346730"/>
      <w:r>
        <w:rPr>
          <w:rFonts w:ascii="宋体" w:hAnsi="宋体" w:eastAsia="宋体" w:cs="Times New Roman"/>
          <w:b/>
          <w:bCs/>
          <w:color w:val="000000"/>
          <w:szCs w:val="21"/>
        </w:rPr>
        <w:t>件7：</w:t>
      </w:r>
    </w:p>
    <w:bookmarkEnd w:id="678"/>
    <w:bookmarkEnd w:id="679"/>
    <w:bookmarkEnd w:id="680"/>
    <w:bookmarkEnd w:id="681"/>
    <w:bookmarkEnd w:id="682"/>
    <w:bookmarkEnd w:id="683"/>
    <w:p w14:paraId="5C076B56">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分包人主要施工管理人员表</w:t>
      </w:r>
    </w:p>
    <w:tbl>
      <w:tblPr>
        <w:tblStyle w:val="29"/>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668"/>
        <w:gridCol w:w="1265"/>
        <w:gridCol w:w="1011"/>
        <w:gridCol w:w="1011"/>
        <w:gridCol w:w="3794"/>
      </w:tblGrid>
      <w:tr w14:paraId="25F018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5652D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    称</w:t>
            </w:r>
          </w:p>
        </w:tc>
        <w:tc>
          <w:tcPr>
            <w:tcW w:w="1265" w:type="dxa"/>
            <w:noWrap w:val="0"/>
            <w:vAlign w:val="center"/>
          </w:tcPr>
          <w:p w14:paraId="0EB510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姓名</w:t>
            </w:r>
          </w:p>
        </w:tc>
        <w:tc>
          <w:tcPr>
            <w:tcW w:w="1011" w:type="dxa"/>
            <w:noWrap w:val="0"/>
            <w:vAlign w:val="center"/>
          </w:tcPr>
          <w:p w14:paraId="4BE513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职务</w:t>
            </w:r>
          </w:p>
        </w:tc>
        <w:tc>
          <w:tcPr>
            <w:tcW w:w="1011" w:type="dxa"/>
            <w:noWrap w:val="0"/>
            <w:vAlign w:val="center"/>
          </w:tcPr>
          <w:p w14:paraId="0CB22E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职称</w:t>
            </w:r>
          </w:p>
        </w:tc>
        <w:tc>
          <w:tcPr>
            <w:tcW w:w="3793" w:type="dxa"/>
            <w:noWrap w:val="0"/>
            <w:vAlign w:val="center"/>
          </w:tcPr>
          <w:p w14:paraId="5F8314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主要资历、经验及承担过的项目</w:t>
            </w:r>
          </w:p>
        </w:tc>
      </w:tr>
      <w:tr w14:paraId="3C390B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8749" w:type="dxa"/>
            <w:gridSpan w:val="5"/>
            <w:noWrap w:val="0"/>
            <w:vAlign w:val="center"/>
          </w:tcPr>
          <w:p w14:paraId="22B297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一、总部人员</w:t>
            </w:r>
          </w:p>
        </w:tc>
      </w:tr>
      <w:tr w14:paraId="6161EB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3196D2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项目主管</w:t>
            </w:r>
          </w:p>
        </w:tc>
        <w:tc>
          <w:tcPr>
            <w:tcW w:w="1265" w:type="dxa"/>
            <w:noWrap w:val="0"/>
            <w:vAlign w:val="center"/>
          </w:tcPr>
          <w:p w14:paraId="06DFF6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76F0E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DF0D8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57F99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416B3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0B1971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4625EA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9E793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BA61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13A41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2870C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80BA9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06FA9E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93AB1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0CD004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9F68E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ACD0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3B77F36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37CA19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69F19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1F11D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9B38A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BB79E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8749" w:type="dxa"/>
            <w:gridSpan w:val="5"/>
            <w:noWrap w:val="0"/>
            <w:vAlign w:val="center"/>
          </w:tcPr>
          <w:p w14:paraId="025198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二、现场人员</w:t>
            </w:r>
          </w:p>
        </w:tc>
      </w:tr>
      <w:tr w14:paraId="67B2D5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7D1192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项目经理</w:t>
            </w:r>
          </w:p>
        </w:tc>
        <w:tc>
          <w:tcPr>
            <w:tcW w:w="1265" w:type="dxa"/>
            <w:noWrap w:val="0"/>
            <w:vAlign w:val="center"/>
          </w:tcPr>
          <w:p w14:paraId="1166FE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A303B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0F364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4511B7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B8B6F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61CD8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项目副经理</w:t>
            </w:r>
          </w:p>
        </w:tc>
        <w:tc>
          <w:tcPr>
            <w:tcW w:w="1265" w:type="dxa"/>
            <w:noWrap w:val="0"/>
            <w:vAlign w:val="center"/>
          </w:tcPr>
          <w:p w14:paraId="4A0883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49D6B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09971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0AD33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C33C7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0E3A6E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技术负责人</w:t>
            </w:r>
          </w:p>
        </w:tc>
        <w:tc>
          <w:tcPr>
            <w:tcW w:w="1265" w:type="dxa"/>
            <w:noWrap w:val="0"/>
            <w:vAlign w:val="center"/>
          </w:tcPr>
          <w:p w14:paraId="32E720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689D09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C1831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7FA97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BE290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6569DA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造价管理</w:t>
            </w:r>
          </w:p>
        </w:tc>
        <w:tc>
          <w:tcPr>
            <w:tcW w:w="1265" w:type="dxa"/>
            <w:noWrap w:val="0"/>
            <w:vAlign w:val="center"/>
          </w:tcPr>
          <w:p w14:paraId="038279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1F203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57BF7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0C6519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27F8D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03F271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质量管理</w:t>
            </w:r>
          </w:p>
        </w:tc>
        <w:tc>
          <w:tcPr>
            <w:tcW w:w="1265" w:type="dxa"/>
            <w:noWrap w:val="0"/>
            <w:vAlign w:val="center"/>
          </w:tcPr>
          <w:p w14:paraId="476F33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B5BD2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FC875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0CF5B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73CE0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4A15465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材料管理</w:t>
            </w:r>
          </w:p>
        </w:tc>
        <w:tc>
          <w:tcPr>
            <w:tcW w:w="1265" w:type="dxa"/>
            <w:noWrap w:val="0"/>
            <w:vAlign w:val="center"/>
          </w:tcPr>
          <w:p w14:paraId="12194D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F9D66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48B46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345F0F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865B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27BF87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计划管理</w:t>
            </w:r>
          </w:p>
        </w:tc>
        <w:tc>
          <w:tcPr>
            <w:tcW w:w="1265" w:type="dxa"/>
            <w:noWrap w:val="0"/>
            <w:vAlign w:val="center"/>
          </w:tcPr>
          <w:p w14:paraId="326B4D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600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5395C7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11A9BE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BFAC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05F2CA3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安全管理</w:t>
            </w:r>
          </w:p>
        </w:tc>
        <w:tc>
          <w:tcPr>
            <w:tcW w:w="1265" w:type="dxa"/>
            <w:noWrap w:val="0"/>
            <w:vAlign w:val="center"/>
          </w:tcPr>
          <w:p w14:paraId="37E7F3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6A7CE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479A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040E8A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940D4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vMerge w:val="restart"/>
            <w:noWrap w:val="0"/>
            <w:vAlign w:val="center"/>
          </w:tcPr>
          <w:p w14:paraId="5563E6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7A566A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20F5D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606E6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10F643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13E9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748D7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7C9C96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F004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5EE01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2F85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7907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7747ED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7877D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602E7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2D900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089ED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8F05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124500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3E6EB0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086CDC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6F6A3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2959E0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12F2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4B28B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B4575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FE692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44637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0C19B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A4F24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6A16A6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E437D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C938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7433F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4538F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41712DD1">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bookmarkStart w:id="684" w:name="_Toc267261701"/>
      <w:r>
        <w:rPr>
          <w:rFonts w:ascii="宋体" w:hAnsi="宋体" w:eastAsia="宋体" w:cs="Times New Roman"/>
          <w:b/>
          <w:bCs/>
          <w:color w:val="000000"/>
          <w:szCs w:val="21"/>
        </w:rPr>
        <w:t>附</w:t>
      </w:r>
      <w:bookmarkStart w:id="685" w:name="_Toc296891271"/>
      <w:bookmarkStart w:id="686" w:name="_Toc296891059"/>
      <w:bookmarkStart w:id="687" w:name="_Toc296346732"/>
      <w:bookmarkStart w:id="688" w:name="_Toc296944570"/>
      <w:bookmarkStart w:id="689" w:name="_Toc296347230"/>
      <w:bookmarkStart w:id="690" w:name="_Toc296503231"/>
      <w:r>
        <w:rPr>
          <w:rFonts w:ascii="宋体" w:hAnsi="宋体" w:eastAsia="宋体" w:cs="Times New Roman"/>
          <w:b/>
          <w:bCs/>
          <w:color w:val="000000"/>
          <w:szCs w:val="21"/>
        </w:rPr>
        <w:t>件8：</w:t>
      </w:r>
    </w:p>
    <w:bookmarkEnd w:id="684"/>
    <w:bookmarkEnd w:id="685"/>
    <w:bookmarkEnd w:id="686"/>
    <w:bookmarkEnd w:id="687"/>
    <w:bookmarkEnd w:id="688"/>
    <w:bookmarkEnd w:id="689"/>
    <w:bookmarkEnd w:id="690"/>
    <w:p w14:paraId="73ED8AF9">
      <w:pPr>
        <w:spacing w:line="440" w:lineRule="exact"/>
        <w:jc w:val="center"/>
        <w:rPr>
          <w:rFonts w:ascii="宋体" w:hAnsi="宋体" w:eastAsia="宋体" w:cs="Times New Roman"/>
          <w:b/>
          <w:bCs/>
          <w:color w:val="000000"/>
          <w:szCs w:val="21"/>
        </w:rPr>
      </w:pPr>
      <w:r>
        <w:rPr>
          <w:rFonts w:hint="eastAsia" w:ascii="宋体" w:hAnsi="宋体" w:eastAsia="宋体" w:cs="Times New Roman"/>
          <w:b/>
          <w:bCs/>
          <w:color w:val="000000"/>
          <w:szCs w:val="21"/>
        </w:rPr>
        <w:t>履</w:t>
      </w:r>
      <w:r>
        <w:rPr>
          <w:rFonts w:ascii="宋体" w:hAnsi="宋体" w:eastAsia="宋体" w:cs="Times New Roman"/>
          <w:b/>
          <w:bCs/>
          <w:color w:val="000000"/>
          <w:szCs w:val="21"/>
        </w:rPr>
        <w:t>约担保</w:t>
      </w:r>
    </w:p>
    <w:p w14:paraId="5E8F02E3">
      <w:pPr>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rPr>
        <w:t>（发包人名称）：</w:t>
      </w:r>
    </w:p>
    <w:p w14:paraId="0133B8E0">
      <w:pPr>
        <w:spacing w:line="440" w:lineRule="exact"/>
        <w:rPr>
          <w:rFonts w:ascii="宋体" w:hAnsi="宋体" w:eastAsia="宋体" w:cs="Times New Roman"/>
          <w:color w:val="000000"/>
          <w:szCs w:val="21"/>
        </w:rPr>
      </w:pPr>
    </w:p>
    <w:p w14:paraId="73A7BFBB">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鉴于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（发包人名称，以下简称“发包人”）与 </w:t>
      </w:r>
      <w:r>
        <w:rPr>
          <w:rFonts w:ascii="宋体" w:hAnsi="宋体" w:eastAsia="宋体" w:cs="Times New Roman"/>
          <w:color w:val="000000"/>
          <w:szCs w:val="21"/>
          <w:u w:val="single"/>
        </w:rPr>
        <w:t xml:space="preserve">              </w:t>
      </w:r>
      <w:r>
        <w:rPr>
          <w:rFonts w:ascii="宋体" w:hAnsi="宋体" w:eastAsia="宋体" w:cs="Times New Roman"/>
          <w:color w:val="000000"/>
          <w:szCs w:val="21"/>
        </w:rPr>
        <w:t>（承包人名称）（以下称“承包人”）于</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日就</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（工程名称）施工及有关事项协商一致共同签订《建设工程施工合同》。我方愿意无条件地、不可撤销地就承包人履行与你方签订的合同，向你方提供连带责任担保。 </w:t>
      </w:r>
    </w:p>
    <w:p w14:paraId="38013AE5">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1. 担保金额人民币（大写）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元（¥</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08703A17">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2. 担保有效期自你方与承包人签订的合同生效之日起至你方签发或应签发工程接收证书之日止。</w:t>
      </w:r>
    </w:p>
    <w:p w14:paraId="39C4FFB9">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3. 在本担保有效期内，因承包人违反合同约定的义务给你方造成经济损失时，我方在收到你方以书面形式提出的在担保金额内的赔偿要求后，在7天内无条件支付。</w:t>
      </w:r>
    </w:p>
    <w:p w14:paraId="21B6008C">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4. 你方和承包人按合同约定变更合同时，我方承担本担保规定的义务不变。</w:t>
      </w:r>
    </w:p>
    <w:p w14:paraId="073CE3ED">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5. 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仲裁委员会仲裁。</w:t>
      </w:r>
    </w:p>
    <w:p w14:paraId="0C85886B">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6. 本保函自我方法定代表人（或其授权代理人）签字并加盖公章之日起生效。</w:t>
      </w:r>
    </w:p>
    <w:p w14:paraId="5BE78E1A">
      <w:pPr>
        <w:spacing w:line="360" w:lineRule="auto"/>
        <w:rPr>
          <w:rFonts w:ascii="宋体" w:hAnsi="宋体" w:eastAsia="宋体" w:cs="Times New Roman"/>
          <w:color w:val="000000"/>
          <w:szCs w:val="21"/>
        </w:rPr>
      </w:pPr>
    </w:p>
    <w:p w14:paraId="160D9B4F">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担 保 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（盖单位章）</w:t>
      </w:r>
    </w:p>
    <w:p w14:paraId="0B2328F7">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36EF47F9">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58FA356B">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1A4BD36C">
      <w:pPr>
        <w:keepNext w:val="0"/>
        <w:keepLines w:val="0"/>
        <w:pageBreakBefore w:val="0"/>
        <w:widowControl w:val="0"/>
        <w:spacing w:line="360" w:lineRule="auto"/>
        <w:ind w:firstLine="3780"/>
        <w:rPr>
          <w:rFonts w:ascii="宋体" w:hAnsi="宋体" w:eastAsia="宋体" w:cs="Times New Roman"/>
          <w:color w:val="000000"/>
          <w:szCs w:val="21"/>
          <w:u w:val="single"/>
        </w:rPr>
      </w:pPr>
      <w:r>
        <w:rPr>
          <w:rFonts w:ascii="宋体" w:hAnsi="宋体" w:eastAsia="宋体" w:cs="Times New Roman"/>
          <w:color w:val="000000"/>
          <w:szCs w:val="21"/>
        </w:rPr>
        <w:t>电    话：</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5BD9CCD8">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64DB2787">
      <w:pPr>
        <w:keepNext w:val="0"/>
        <w:keepLines w:val="0"/>
        <w:pageBreakBefore w:val="0"/>
        <w:widowControl w:val="0"/>
        <w:spacing w:line="360" w:lineRule="auto"/>
        <w:ind w:firstLine="3150"/>
        <w:jc w:val="left"/>
        <w:rPr>
          <w:rFonts w:ascii="宋体" w:hAnsi="宋体" w:eastAsia="宋体" w:cs="Times New Roman"/>
          <w:color w:val="000000"/>
          <w:szCs w:val="21"/>
          <w:u w:val="single"/>
        </w:rPr>
      </w:pPr>
    </w:p>
    <w:p w14:paraId="46408160">
      <w:pPr>
        <w:keepNext w:val="0"/>
        <w:keepLines w:val="0"/>
        <w:pageBreakBefore w:val="0"/>
        <w:widowControl w:val="0"/>
        <w:spacing w:line="360" w:lineRule="auto"/>
        <w:ind w:left="1329" w:firstLine="3150"/>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47E620D7">
      <w:pPr>
        <w:spacing w:line="360" w:lineRule="auto"/>
        <w:ind w:left="1329" w:hanging="1329"/>
        <w:rPr>
          <w:rFonts w:ascii="宋体" w:hAnsi="宋体" w:eastAsia="宋体" w:cs="Times New Roman"/>
          <w:color w:val="000000"/>
          <w:szCs w:val="21"/>
        </w:rPr>
      </w:pPr>
    </w:p>
    <w:p w14:paraId="168B7D0C">
      <w:pPr>
        <w:spacing w:line="360" w:lineRule="auto"/>
        <w:ind w:left="1329" w:hanging="1329"/>
        <w:rPr>
          <w:rFonts w:ascii="宋体" w:hAnsi="宋体" w:eastAsia="宋体" w:cs="Times New Roman"/>
          <w:color w:val="000000"/>
          <w:szCs w:val="21"/>
        </w:rPr>
      </w:pPr>
    </w:p>
    <w:p w14:paraId="5002E3DD">
      <w:pPr>
        <w:spacing w:line="360" w:lineRule="auto"/>
        <w:ind w:left="1329" w:hanging="1329"/>
        <w:rPr>
          <w:rFonts w:ascii="宋体" w:hAnsi="宋体" w:eastAsia="宋体" w:cs="Times New Roman"/>
          <w:color w:val="000000"/>
          <w:szCs w:val="21"/>
        </w:rPr>
      </w:pPr>
    </w:p>
    <w:p w14:paraId="733B8790">
      <w:pPr>
        <w:spacing w:line="360" w:lineRule="auto"/>
        <w:ind w:left="1329" w:hanging="1329"/>
        <w:rPr>
          <w:rFonts w:ascii="宋体" w:hAnsi="宋体" w:eastAsia="宋体" w:cs="Times New Roman"/>
          <w:color w:val="000000"/>
          <w:szCs w:val="21"/>
        </w:rPr>
      </w:pPr>
    </w:p>
    <w:p w14:paraId="4A56B2CE">
      <w:pPr>
        <w:spacing w:line="360" w:lineRule="auto"/>
        <w:ind w:left="1329" w:hanging="1329"/>
        <w:rPr>
          <w:rFonts w:ascii="宋体" w:hAnsi="宋体" w:eastAsia="宋体" w:cs="Times New Roman"/>
          <w:color w:val="000000"/>
          <w:szCs w:val="21"/>
        </w:rPr>
      </w:pPr>
    </w:p>
    <w:p w14:paraId="06F73B86">
      <w:pPr>
        <w:spacing w:line="360" w:lineRule="auto"/>
        <w:ind w:left="1329" w:hanging="1329"/>
        <w:rPr>
          <w:rFonts w:ascii="宋体" w:hAnsi="宋体" w:eastAsia="宋体" w:cs="Times New Roman"/>
          <w:color w:val="000000"/>
          <w:szCs w:val="21"/>
        </w:rPr>
      </w:pPr>
    </w:p>
    <w:p w14:paraId="51FBDE81">
      <w:pPr>
        <w:spacing w:line="360" w:lineRule="auto"/>
        <w:ind w:left="1329" w:hanging="1329"/>
        <w:rPr>
          <w:rFonts w:ascii="宋体" w:hAnsi="宋体" w:eastAsia="宋体" w:cs="Times New Roman"/>
          <w:color w:val="000000"/>
          <w:szCs w:val="21"/>
        </w:rPr>
      </w:pPr>
    </w:p>
    <w:p w14:paraId="295EFB34">
      <w:pPr>
        <w:spacing w:line="360" w:lineRule="auto"/>
        <w:ind w:left="1329" w:hanging="1329"/>
        <w:rPr>
          <w:rFonts w:ascii="宋体" w:hAnsi="宋体" w:eastAsia="宋体" w:cs="Times New Roman"/>
          <w:color w:val="000000"/>
          <w:szCs w:val="21"/>
        </w:rPr>
      </w:pPr>
    </w:p>
    <w:p w14:paraId="7E7CA28E">
      <w:pPr>
        <w:spacing w:line="360" w:lineRule="auto"/>
        <w:rPr>
          <w:rFonts w:ascii="宋体" w:hAnsi="宋体" w:eastAsia="宋体" w:cs="Times New Roman"/>
          <w:b/>
          <w:bCs/>
          <w:color w:val="000000"/>
          <w:szCs w:val="21"/>
        </w:rPr>
      </w:pPr>
      <w:r>
        <w:rPr>
          <w:rFonts w:ascii="宋体" w:hAnsi="宋体" w:eastAsia="宋体" w:cs="Times New Roman"/>
          <w:b/>
          <w:bCs/>
          <w:color w:val="000000"/>
          <w:szCs w:val="21"/>
        </w:rPr>
        <w:t>附</w:t>
      </w:r>
      <w:bookmarkStart w:id="691" w:name="_Toc296944571"/>
      <w:bookmarkStart w:id="692" w:name="_Toc267261702"/>
      <w:bookmarkStart w:id="693" w:name="_Toc296347231"/>
      <w:bookmarkStart w:id="694" w:name="_Toc296891272"/>
      <w:bookmarkStart w:id="695" w:name="_Toc296891060"/>
      <w:bookmarkStart w:id="696" w:name="_Toc296503232"/>
      <w:bookmarkStart w:id="697" w:name="_Toc296346733"/>
      <w:r>
        <w:rPr>
          <w:rFonts w:ascii="宋体" w:hAnsi="宋体" w:eastAsia="宋体" w:cs="Times New Roman"/>
          <w:b/>
          <w:bCs/>
          <w:color w:val="000000"/>
          <w:szCs w:val="21"/>
        </w:rPr>
        <w:t>件9 ：</w:t>
      </w:r>
    </w:p>
    <w:bookmarkEnd w:id="691"/>
    <w:bookmarkEnd w:id="692"/>
    <w:bookmarkEnd w:id="693"/>
    <w:bookmarkEnd w:id="694"/>
    <w:bookmarkEnd w:id="695"/>
    <w:bookmarkEnd w:id="696"/>
    <w:bookmarkEnd w:id="697"/>
    <w:p w14:paraId="17847C48">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预付款担保</w:t>
      </w:r>
    </w:p>
    <w:p w14:paraId="7FD6A5A2">
      <w:pPr>
        <w:spacing w:line="360" w:lineRule="auto"/>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（发包人名称）：</w:t>
      </w:r>
    </w:p>
    <w:p w14:paraId="53178499">
      <w:pPr>
        <w:spacing w:line="360" w:lineRule="auto"/>
        <w:rPr>
          <w:rFonts w:ascii="宋体" w:hAnsi="宋体" w:eastAsia="宋体" w:cs="Times New Roman"/>
          <w:color w:val="000000"/>
          <w:szCs w:val="21"/>
        </w:rPr>
      </w:pPr>
    </w:p>
    <w:p w14:paraId="432A5BDA">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根据</w:t>
      </w:r>
      <w:r>
        <w:rPr>
          <w:rFonts w:ascii="宋体" w:hAnsi="宋体" w:eastAsia="宋体" w:cs="Times New Roman"/>
          <w:color w:val="000000"/>
          <w:szCs w:val="21"/>
          <w:u w:val="single"/>
        </w:rPr>
        <w:t xml:space="preserve">           </w:t>
      </w:r>
      <w:r>
        <w:rPr>
          <w:rFonts w:ascii="宋体" w:hAnsi="宋体" w:eastAsia="宋体" w:cs="Times New Roman"/>
          <w:color w:val="000000"/>
          <w:szCs w:val="21"/>
        </w:rPr>
        <w:t>（承包人名称）（以</w:t>
      </w:r>
      <w:r>
        <w:rPr>
          <w:rFonts w:hint="eastAsia" w:ascii="宋体" w:hAnsi="宋体" w:eastAsia="宋体" w:cs="Times New Roman"/>
          <w:color w:val="000000"/>
          <w:szCs w:val="21"/>
          <w:lang w:eastAsia="zh-CN"/>
        </w:rPr>
        <w:t>下简</w:t>
      </w:r>
      <w:r>
        <w:rPr>
          <w:rFonts w:ascii="宋体" w:hAnsi="宋体" w:eastAsia="宋体" w:cs="Times New Roman"/>
          <w:color w:val="000000"/>
          <w:szCs w:val="21"/>
        </w:rPr>
        <w:t>称</w:t>
      </w:r>
      <w:r>
        <w:rPr>
          <w:rFonts w:hint="eastAsia" w:ascii="宋体" w:hAnsi="宋体" w:eastAsia="宋体" w:cs="Times New Roman"/>
          <w:color w:val="000000"/>
          <w:szCs w:val="21"/>
        </w:rPr>
        <w:t>“</w:t>
      </w:r>
      <w:r>
        <w:rPr>
          <w:rFonts w:ascii="宋体" w:hAnsi="宋体" w:eastAsia="宋体" w:cs="Times New Roman"/>
          <w:color w:val="000000"/>
          <w:szCs w:val="21"/>
        </w:rPr>
        <w:t>承包人</w:t>
      </w:r>
      <w:r>
        <w:rPr>
          <w:rFonts w:hint="eastAsia" w:ascii="宋体" w:hAnsi="宋体" w:eastAsia="宋体" w:cs="Times New Roman"/>
          <w:color w:val="000000"/>
          <w:szCs w:val="21"/>
        </w:rPr>
        <w:t>”</w:t>
      </w:r>
      <w:r>
        <w:rPr>
          <w:rFonts w:ascii="宋体" w:hAnsi="宋体" w:eastAsia="宋体" w:cs="Times New Roman"/>
          <w:color w:val="000000"/>
          <w:szCs w:val="21"/>
        </w:rPr>
        <w:t>）与</w:t>
      </w:r>
      <w:r>
        <w:rPr>
          <w:rFonts w:ascii="宋体" w:hAnsi="宋体" w:eastAsia="宋体" w:cs="Times New Roman"/>
          <w:color w:val="000000"/>
          <w:szCs w:val="21"/>
          <w:u w:val="single"/>
        </w:rPr>
        <w:t xml:space="preserve">          </w:t>
      </w:r>
      <w:r>
        <w:rPr>
          <w:rFonts w:ascii="宋体" w:hAnsi="宋体" w:eastAsia="宋体" w:cs="Times New Roman"/>
          <w:color w:val="000000"/>
          <w:szCs w:val="21"/>
        </w:rPr>
        <w:t>（发包人名称）（以下简称</w:t>
      </w:r>
      <w:r>
        <w:rPr>
          <w:rFonts w:hint="eastAsia" w:ascii="宋体" w:hAnsi="宋体" w:eastAsia="宋体" w:cs="Times New Roman"/>
          <w:color w:val="000000"/>
          <w:szCs w:val="21"/>
        </w:rPr>
        <w:t>“</w:t>
      </w:r>
      <w:r>
        <w:rPr>
          <w:rFonts w:ascii="宋体" w:hAnsi="宋体" w:eastAsia="宋体" w:cs="Times New Roman"/>
          <w:color w:val="000000"/>
          <w:szCs w:val="21"/>
        </w:rPr>
        <w:t>发包人</w:t>
      </w:r>
      <w:r>
        <w:rPr>
          <w:rFonts w:hint="eastAsia" w:ascii="宋体" w:hAnsi="宋体" w:eastAsia="宋体" w:cs="Times New Roman"/>
          <w:color w:val="000000"/>
          <w:szCs w:val="21"/>
        </w:rPr>
        <w:t>”</w:t>
      </w:r>
      <w:r>
        <w:rPr>
          <w:rFonts w:ascii="宋体" w:hAnsi="宋体" w:eastAsia="宋体" w:cs="Times New Roman"/>
          <w:color w:val="000000"/>
          <w:szCs w:val="21"/>
        </w:rPr>
        <w:t>）于</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日签订的</w:t>
      </w:r>
      <w:r>
        <w:rPr>
          <w:rFonts w:ascii="宋体" w:hAnsi="宋体" w:eastAsia="宋体" w:cs="Times New Roman"/>
          <w:color w:val="000000"/>
          <w:szCs w:val="21"/>
          <w:u w:val="single"/>
        </w:rPr>
        <w:t xml:space="preserve">              </w:t>
      </w:r>
      <w:r>
        <w:rPr>
          <w:rFonts w:ascii="宋体" w:hAnsi="宋体" w:eastAsia="宋体" w:cs="Times New Roman"/>
          <w:color w:val="000000"/>
          <w:szCs w:val="21"/>
        </w:rPr>
        <w:t>（工程名称）《建设工程施工合同》，承包人按约定的金额向</w:t>
      </w:r>
      <w:r>
        <w:rPr>
          <w:rFonts w:hint="eastAsia" w:ascii="宋体" w:hAnsi="宋体" w:eastAsia="宋体" w:cs="Times New Roman"/>
          <w:color w:val="000000"/>
          <w:szCs w:val="21"/>
        </w:rPr>
        <w:t>你方</w:t>
      </w:r>
      <w:r>
        <w:rPr>
          <w:rFonts w:ascii="宋体" w:hAnsi="宋体" w:eastAsia="宋体" w:cs="Times New Roman"/>
          <w:color w:val="000000"/>
          <w:szCs w:val="21"/>
        </w:rPr>
        <w:t>提交一份预付款担保，即有权得到</w:t>
      </w:r>
      <w:r>
        <w:rPr>
          <w:rFonts w:hint="eastAsia" w:ascii="宋体" w:hAnsi="宋体" w:eastAsia="宋体" w:cs="Times New Roman"/>
          <w:color w:val="000000"/>
          <w:szCs w:val="21"/>
        </w:rPr>
        <w:t>你方</w:t>
      </w:r>
      <w:r>
        <w:rPr>
          <w:rFonts w:ascii="宋体" w:hAnsi="宋体" w:eastAsia="宋体" w:cs="Times New Roman"/>
          <w:color w:val="000000"/>
          <w:szCs w:val="21"/>
        </w:rPr>
        <w:t>支付相等金额的预付款。我方愿意就你方提供给承包人的预付款</w:t>
      </w:r>
      <w:r>
        <w:rPr>
          <w:rFonts w:hint="eastAsia" w:ascii="宋体" w:hAnsi="宋体" w:eastAsia="宋体" w:cs="Times New Roman"/>
          <w:color w:val="000000"/>
          <w:szCs w:val="21"/>
        </w:rPr>
        <w:t>为承包人</w:t>
      </w:r>
      <w:r>
        <w:rPr>
          <w:rFonts w:ascii="宋体" w:hAnsi="宋体" w:eastAsia="宋体" w:cs="Times New Roman"/>
          <w:color w:val="000000"/>
          <w:szCs w:val="21"/>
        </w:rPr>
        <w:t>提供连带责任担保。</w:t>
      </w:r>
    </w:p>
    <w:p w14:paraId="52D8EDB0">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担保金额人民币（大写）</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元</w:t>
      </w:r>
      <w:r>
        <w:rPr>
          <w:rFonts w:ascii="宋体" w:hAnsi="宋体" w:eastAsia="宋体" w:cs="Times New Roman"/>
          <w:color w:val="000000"/>
          <w:szCs w:val="21"/>
        </w:rPr>
        <w:t>（¥</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69429AE6">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担保有效期自预付款支付给承包人起生效，至</w:t>
      </w:r>
      <w:r>
        <w:rPr>
          <w:rFonts w:hint="eastAsia" w:ascii="宋体" w:hAnsi="宋体" w:eastAsia="宋体" w:cs="Times New Roman"/>
          <w:color w:val="000000"/>
          <w:szCs w:val="21"/>
        </w:rPr>
        <w:t>你方</w:t>
      </w:r>
      <w:r>
        <w:rPr>
          <w:rFonts w:ascii="宋体" w:hAnsi="宋体" w:eastAsia="宋体" w:cs="Times New Roman"/>
          <w:color w:val="000000"/>
          <w:szCs w:val="21"/>
        </w:rPr>
        <w:t>签发的</w:t>
      </w:r>
      <w:r>
        <w:rPr>
          <w:rFonts w:hint="eastAsia" w:ascii="宋体" w:hAnsi="宋体" w:eastAsia="宋体" w:cs="Times New Roman"/>
          <w:color w:val="000000"/>
          <w:szCs w:val="21"/>
        </w:rPr>
        <w:t>进</w:t>
      </w:r>
      <w:r>
        <w:rPr>
          <w:rFonts w:ascii="宋体" w:hAnsi="宋体" w:eastAsia="宋体" w:cs="Times New Roman"/>
          <w:color w:val="000000"/>
          <w:szCs w:val="21"/>
        </w:rPr>
        <w:t>度款支付证书说明已完全扣清止。</w:t>
      </w:r>
    </w:p>
    <w:p w14:paraId="18517B59">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在本保函有效期内，因承包人违反合同约定的义务而要求</w:t>
      </w:r>
      <w:r>
        <w:rPr>
          <w:rFonts w:hint="eastAsia" w:ascii="宋体" w:hAnsi="宋体" w:eastAsia="宋体" w:cs="Times New Roman"/>
          <w:color w:val="000000"/>
          <w:szCs w:val="21"/>
        </w:rPr>
        <w:t>收</w:t>
      </w:r>
      <w:r>
        <w:rPr>
          <w:rFonts w:ascii="宋体" w:hAnsi="宋体" w:eastAsia="宋体" w:cs="Times New Roman"/>
          <w:color w:val="000000"/>
          <w:szCs w:val="21"/>
        </w:rPr>
        <w:t>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你方</w:t>
      </w:r>
      <w:r>
        <w:rPr>
          <w:rFonts w:ascii="宋体" w:hAnsi="宋体" w:eastAsia="宋体" w:cs="Times New Roman"/>
          <w:color w:val="000000"/>
          <w:szCs w:val="21"/>
        </w:rPr>
        <w:t>按合同约定在向承包人签发的进度款支付证书中扣除的金额。</w:t>
      </w:r>
    </w:p>
    <w:p w14:paraId="45711C8A">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4. 你方</w:t>
      </w:r>
      <w:r>
        <w:rPr>
          <w:rFonts w:ascii="宋体" w:hAnsi="宋体" w:eastAsia="宋体" w:cs="Times New Roman"/>
          <w:color w:val="000000"/>
          <w:szCs w:val="21"/>
        </w:rPr>
        <w:t>和承包人按合同约定变更合同时，我方承担本保函规定的义务不变。</w:t>
      </w:r>
    </w:p>
    <w:p w14:paraId="4E28182C">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仲裁委员会仲裁。</w:t>
      </w:r>
    </w:p>
    <w:p w14:paraId="65D735C9">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6. </w:t>
      </w:r>
      <w:r>
        <w:rPr>
          <w:rFonts w:ascii="宋体" w:hAnsi="宋体" w:eastAsia="宋体" w:cs="Times New Roman"/>
          <w:color w:val="000000"/>
          <w:szCs w:val="21"/>
        </w:rPr>
        <w:t>本保函自我方法定代表人（或其授权代理人）签字并加盖公章之日起生效。</w:t>
      </w:r>
    </w:p>
    <w:p w14:paraId="6A94C9CB">
      <w:pPr>
        <w:spacing w:line="360" w:lineRule="auto"/>
        <w:rPr>
          <w:rFonts w:ascii="宋体" w:hAnsi="宋体" w:eastAsia="宋体" w:cs="Times New Roman"/>
          <w:color w:val="000000"/>
          <w:szCs w:val="21"/>
        </w:rPr>
      </w:pPr>
    </w:p>
    <w:p w14:paraId="45DA665F">
      <w:pPr>
        <w:spacing w:line="360" w:lineRule="auto"/>
        <w:rPr>
          <w:rFonts w:ascii="宋体" w:hAnsi="宋体" w:eastAsia="宋体" w:cs="Times New Roman"/>
          <w:color w:val="000000"/>
          <w:szCs w:val="21"/>
        </w:rPr>
      </w:pPr>
    </w:p>
    <w:p w14:paraId="38AA0737">
      <w:pPr>
        <w:spacing w:line="360" w:lineRule="auto"/>
        <w:rPr>
          <w:rFonts w:ascii="宋体" w:hAnsi="宋体" w:eastAsia="宋体" w:cs="Times New Roman"/>
          <w:color w:val="000000"/>
          <w:szCs w:val="21"/>
        </w:rPr>
      </w:pPr>
      <w:r>
        <w:rPr>
          <w:rFonts w:ascii="宋体" w:hAnsi="宋体" w:eastAsia="宋体" w:cs="Times New Roman"/>
          <w:color w:val="000000"/>
          <w:szCs w:val="21"/>
        </w:rPr>
        <w:t>担保人：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（盖单位章）</w:t>
      </w:r>
    </w:p>
    <w:p w14:paraId="0968578C">
      <w:pPr>
        <w:spacing w:line="360" w:lineRule="auto"/>
        <w:rPr>
          <w:rFonts w:ascii="宋体" w:hAnsi="宋体" w:eastAsia="宋体" w:cs="Times New Roman"/>
          <w:color w:val="000000"/>
          <w:szCs w:val="21"/>
        </w:rPr>
      </w:pPr>
      <w:r>
        <w:rPr>
          <w:rFonts w:ascii="宋体" w:hAnsi="宋体" w:eastAsia="宋体" w:cs="Times New Roman"/>
          <w:color w:val="000000"/>
          <w:szCs w:val="21"/>
        </w:rPr>
        <w:t>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0E860850">
      <w:pPr>
        <w:spacing w:line="360" w:lineRule="auto"/>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0789D6D4">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邮政编码：</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3E5CD322">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电    话：</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15CCF84F">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传    真：</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33FD67CF">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p>
    <w:p w14:paraId="16F0482A">
      <w:pPr>
        <w:spacing w:line="360" w:lineRule="auto"/>
        <w:rPr>
          <w:rFonts w:ascii="宋体" w:hAnsi="宋体" w:eastAsia="宋体" w:cs="Times New Roman"/>
          <w:color w:val="000000"/>
          <w:szCs w:val="21"/>
          <w:u w:val="single"/>
        </w:rPr>
      </w:pPr>
    </w:p>
    <w:p w14:paraId="68F9B007">
      <w:pPr>
        <w:spacing w:line="360" w:lineRule="auto"/>
        <w:jc w:val="right"/>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67FA7FF5">
      <w:pPr>
        <w:spacing w:line="440" w:lineRule="exact"/>
        <w:rPr>
          <w:rFonts w:ascii="宋体" w:hAnsi="宋体" w:eastAsia="宋体" w:cs="Times New Roman"/>
          <w:color w:val="000000"/>
          <w:szCs w:val="21"/>
        </w:rPr>
      </w:pPr>
    </w:p>
    <w:p w14:paraId="5D9A96E0">
      <w:pPr>
        <w:spacing w:line="440" w:lineRule="exact"/>
        <w:rPr>
          <w:rFonts w:ascii="宋体" w:hAnsi="宋体" w:eastAsia="宋体" w:cs="Times New Roman"/>
          <w:color w:val="000000"/>
          <w:szCs w:val="21"/>
        </w:rPr>
      </w:pPr>
    </w:p>
    <w:p w14:paraId="6DF458CF">
      <w:pPr>
        <w:spacing w:line="440" w:lineRule="exact"/>
        <w:rPr>
          <w:rFonts w:ascii="宋体" w:hAnsi="宋体" w:eastAsia="宋体" w:cs="Times New Roman"/>
          <w:color w:val="000000"/>
          <w:szCs w:val="21"/>
        </w:rPr>
      </w:pPr>
    </w:p>
    <w:p w14:paraId="0FD087CB">
      <w:pPr>
        <w:spacing w:line="440" w:lineRule="exact"/>
        <w:rPr>
          <w:rFonts w:ascii="宋体" w:hAnsi="宋体" w:eastAsia="宋体" w:cs="Times New Roman"/>
          <w:color w:val="000000"/>
          <w:szCs w:val="21"/>
        </w:rPr>
      </w:pPr>
    </w:p>
    <w:p w14:paraId="36575A6E">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w:t>
      </w:r>
      <w:bookmarkStart w:id="698" w:name="_Toc296346734"/>
      <w:bookmarkStart w:id="699" w:name="_Toc296944572"/>
      <w:bookmarkStart w:id="700" w:name="_Toc296891273"/>
      <w:bookmarkStart w:id="701" w:name="_Toc296891061"/>
      <w:bookmarkStart w:id="702" w:name="_Toc296503233"/>
      <w:bookmarkStart w:id="703" w:name="_Toc296347232"/>
      <w:r>
        <w:rPr>
          <w:rFonts w:ascii="宋体" w:hAnsi="宋体" w:eastAsia="宋体" w:cs="Times New Roman"/>
          <w:b/>
          <w:bCs/>
          <w:color w:val="000000"/>
          <w:szCs w:val="21"/>
        </w:rPr>
        <w:t xml:space="preserve">件10:  </w:t>
      </w:r>
    </w:p>
    <w:bookmarkEnd w:id="698"/>
    <w:bookmarkEnd w:id="699"/>
    <w:bookmarkEnd w:id="700"/>
    <w:bookmarkEnd w:id="701"/>
    <w:bookmarkEnd w:id="702"/>
    <w:bookmarkEnd w:id="703"/>
    <w:p w14:paraId="1FA7614E">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支付担保</w:t>
      </w:r>
    </w:p>
    <w:p w14:paraId="03312B7A">
      <w:pPr>
        <w:spacing w:line="440" w:lineRule="exact"/>
        <w:jc w:val="lef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rPr>
        <w:t>（承包人）：</w:t>
      </w:r>
    </w:p>
    <w:p w14:paraId="4742A8F8">
      <w:pPr>
        <w:spacing w:line="440" w:lineRule="exact"/>
        <w:jc w:val="left"/>
        <w:rPr>
          <w:rFonts w:ascii="宋体" w:hAnsi="宋体" w:eastAsia="宋体" w:cs="Times New Roman"/>
          <w:color w:val="000000"/>
          <w:szCs w:val="21"/>
        </w:rPr>
      </w:pPr>
    </w:p>
    <w:p w14:paraId="498687C1">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鉴于你方作为承包人已经与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（发包人名称）（以下称</w:t>
      </w:r>
      <w:r>
        <w:rPr>
          <w:rFonts w:hint="eastAsia" w:ascii="宋体" w:hAnsi="宋体" w:eastAsia="宋体" w:cs="Times New Roman"/>
          <w:color w:val="000000"/>
          <w:szCs w:val="21"/>
        </w:rPr>
        <w:t>“</w:t>
      </w:r>
      <w:r>
        <w:rPr>
          <w:rFonts w:ascii="宋体" w:hAnsi="宋体" w:eastAsia="宋体" w:cs="Times New Roman"/>
          <w:color w:val="000000"/>
          <w:szCs w:val="21"/>
        </w:rPr>
        <w:t>发包人</w:t>
      </w:r>
      <w:r>
        <w:rPr>
          <w:rFonts w:hint="eastAsia" w:ascii="宋体" w:hAnsi="宋体" w:eastAsia="宋体" w:cs="Times New Roman"/>
          <w:color w:val="000000"/>
          <w:szCs w:val="21"/>
        </w:rPr>
        <w:t>”</w:t>
      </w:r>
      <w:r>
        <w:rPr>
          <w:rFonts w:ascii="宋体" w:hAnsi="宋体" w:eastAsia="宋体" w:cs="Times New Roman"/>
          <w:color w:val="000000"/>
          <w:szCs w:val="21"/>
        </w:rPr>
        <w:t>）于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日签订了</w:t>
      </w:r>
      <w:r>
        <w:rPr>
          <w:rFonts w:ascii="宋体" w:hAnsi="宋体" w:eastAsia="宋体" w:cs="Times New Roman"/>
          <w:color w:val="000000"/>
          <w:szCs w:val="21"/>
          <w:u w:val="single"/>
        </w:rPr>
        <w:t xml:space="preserve">             </w:t>
      </w:r>
      <w:r>
        <w:rPr>
          <w:rFonts w:ascii="宋体" w:hAnsi="宋体" w:eastAsia="宋体" w:cs="Times New Roman"/>
          <w:color w:val="000000"/>
          <w:szCs w:val="21"/>
        </w:rPr>
        <w:t>（工程名称）《建设工程施工合同》（以下称</w:t>
      </w:r>
      <w:r>
        <w:rPr>
          <w:rFonts w:hint="eastAsia" w:ascii="宋体" w:hAnsi="宋体" w:eastAsia="宋体" w:cs="Times New Roman"/>
          <w:color w:val="000000"/>
          <w:szCs w:val="21"/>
        </w:rPr>
        <w:t>“</w:t>
      </w:r>
      <w:r>
        <w:rPr>
          <w:rFonts w:ascii="宋体" w:hAnsi="宋体" w:eastAsia="宋体" w:cs="Times New Roman"/>
          <w:color w:val="000000"/>
          <w:szCs w:val="21"/>
        </w:rPr>
        <w:t>主合同</w:t>
      </w:r>
      <w:r>
        <w:rPr>
          <w:rFonts w:hint="eastAsia" w:ascii="宋体" w:hAnsi="宋体" w:eastAsia="宋体" w:cs="Times New Roman"/>
          <w:color w:val="000000"/>
          <w:szCs w:val="21"/>
        </w:rPr>
        <w:t>”</w:t>
      </w:r>
      <w:r>
        <w:rPr>
          <w:rFonts w:ascii="宋体" w:hAnsi="宋体" w:eastAsia="宋体" w:cs="Times New Roman"/>
          <w:color w:val="000000"/>
          <w:szCs w:val="21"/>
        </w:rPr>
        <w:t>），应发包人的申请，我方愿就发包人履行主合同约定的工程款支付义务以保证的方式向你方提供如下担保：</w:t>
      </w:r>
    </w:p>
    <w:p w14:paraId="17276ACE">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一、保证的范围及保证金额</w:t>
      </w:r>
    </w:p>
    <w:p w14:paraId="6F6036DC">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我方的保证范围是主合同约定的工程款。</w:t>
      </w:r>
    </w:p>
    <w:p w14:paraId="2C4DBA0B">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本保函所称主合同约定的工程款是指主合同约定的除工程质量保证金以外的合同价款。</w:t>
      </w:r>
    </w:p>
    <w:p w14:paraId="790F6236">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我方保证的金额是主合同约定的工程款的</w:t>
      </w:r>
      <w:r>
        <w:rPr>
          <w:rFonts w:ascii="宋体" w:hAnsi="宋体" w:eastAsia="宋体" w:cs="Times New Roman"/>
          <w:color w:val="000000"/>
          <w:szCs w:val="21"/>
          <w:u w:val="single"/>
        </w:rPr>
        <w:t xml:space="preserve">   </w:t>
      </w:r>
      <w:r>
        <w:rPr>
          <w:rFonts w:ascii="宋体" w:hAnsi="宋体" w:eastAsia="宋体" w:cs="Times New Roman"/>
          <w:color w:val="000000"/>
          <w:szCs w:val="21"/>
        </w:rPr>
        <w:t>%，数额最高不超过人民币元（大写：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3DF2026D">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二、保证的方式及保证期间</w:t>
      </w:r>
    </w:p>
    <w:p w14:paraId="3181CC2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我方保证的方式为：连带责任保证。</w:t>
      </w:r>
    </w:p>
    <w:p w14:paraId="76488DA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我方保证的期间为：自本合同生效之日起至主合同约定的工程款支付完毕之日后</w:t>
      </w:r>
      <w:r>
        <w:rPr>
          <w:rFonts w:ascii="宋体" w:hAnsi="宋体" w:eastAsia="宋体" w:cs="Times New Roman"/>
          <w:color w:val="000000"/>
          <w:szCs w:val="21"/>
          <w:u w:val="single"/>
        </w:rPr>
        <w:t xml:space="preserve">    </w:t>
      </w:r>
      <w:r>
        <w:rPr>
          <w:rFonts w:ascii="宋体" w:hAnsi="宋体" w:eastAsia="宋体" w:cs="Times New Roman"/>
          <w:color w:val="000000"/>
          <w:szCs w:val="21"/>
        </w:rPr>
        <w:t>日内。</w:t>
      </w:r>
    </w:p>
    <w:p w14:paraId="4341539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你方与发包人协议变更工程款支付日期的，经我方书面同意后，保证期间按照变更后的支付日期做相应调整。</w:t>
      </w:r>
    </w:p>
    <w:p w14:paraId="7F3D547F">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三、承担保证责任的形式</w:t>
      </w:r>
    </w:p>
    <w:p w14:paraId="05007847">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我方承担保证责任的形式是代为支付。发包人未按主合同约定向你方支付工程款的，由我方在保证金额内代为支付。</w:t>
      </w:r>
    </w:p>
    <w:p w14:paraId="15CF1398">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四、代偿的安排</w:t>
      </w:r>
    </w:p>
    <w:p w14:paraId="10CE913D">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你方要求我方承担保证责任的，应向我方发出书面索赔通知及发包人未支付主合同约定工程款的证明材料。索赔通知应写明要求索赔的金额，支付款项应到达的账号。</w:t>
      </w:r>
    </w:p>
    <w:p w14:paraId="3E198B4B">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5F853133">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我方收到你方的书面索赔通知及相应的证明材料后７天内无条件支付。</w:t>
      </w:r>
    </w:p>
    <w:p w14:paraId="57BF39D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五、保证责任的解除</w:t>
      </w:r>
    </w:p>
    <w:p w14:paraId="6BB286F6">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在本保函承诺的保证期间内，你方未书面向我方主张保证责任的，自保证期间届满次日起，我方保证责任解除。</w:t>
      </w:r>
    </w:p>
    <w:p w14:paraId="70FD800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发包人按主合同约定履行了工程款的全部支付义务的，自本保函承诺的保证期间届满次日起，我方保证责任解除。</w:t>
      </w:r>
    </w:p>
    <w:p w14:paraId="15DB29F9">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我方按照本保函向你方履行保证责任所支付金额达到本保函保证金额时，自我方向你方支付（支付款项从我方账户划出）之日起，保证责任即解除。</w:t>
      </w:r>
    </w:p>
    <w:p w14:paraId="6BFAA16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按照法律法规的规定或出现应解除我方保证责任的其他情形的，我方在本保函项下的保证责任亦解除。</w:t>
      </w:r>
    </w:p>
    <w:p w14:paraId="7C0294FE">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我方解除保证责任后，你方应自我方保证责任解除之日起</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个工作日内，将本保函原件返还我方。</w:t>
      </w:r>
    </w:p>
    <w:p w14:paraId="0CA26BB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六、免责条款</w:t>
      </w:r>
    </w:p>
    <w:p w14:paraId="3DB69AB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因你方违约致使发包人不能履行义务的，我方不承担保证责任。</w:t>
      </w:r>
    </w:p>
    <w:p w14:paraId="31C3D442">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依照法律法规的规定或你方与发包人的另行约定，免除发包人部分或全部义务的，我方亦免除其相应的保证责任。</w:t>
      </w:r>
    </w:p>
    <w:p w14:paraId="70F46EF8">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w:t>
      </w:r>
      <w:r>
        <w:rPr>
          <w:rFonts w:ascii="宋体" w:hAnsi="宋体" w:eastAsia="宋体" w:cs="Times New Roman"/>
          <w:color w:val="000000"/>
          <w:szCs w:val="21"/>
        </w:rPr>
        <w:t>变更</w:t>
      </w:r>
      <w:r>
        <w:rPr>
          <w:rFonts w:hint="eastAsia" w:ascii="宋体" w:hAnsi="宋体" w:eastAsia="宋体" w:cs="Times New Roman"/>
          <w:color w:val="000000"/>
          <w:szCs w:val="21"/>
        </w:rPr>
        <w:t>〕</w:t>
      </w:r>
      <w:r>
        <w:rPr>
          <w:rFonts w:ascii="宋体" w:hAnsi="宋体" w:eastAsia="宋体" w:cs="Times New Roman"/>
          <w:color w:val="000000"/>
          <w:szCs w:val="21"/>
        </w:rPr>
        <w:t>约定的变更不受本款限制。</w:t>
      </w:r>
    </w:p>
    <w:p w14:paraId="55DD32EF">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因不可抗力造成发包人不能履行义务的，我方不承担保证责任。</w:t>
      </w:r>
    </w:p>
    <w:p w14:paraId="7F39D0DF">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七、争议解决</w:t>
      </w:r>
    </w:p>
    <w:p w14:paraId="6CE6A2E8">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因本保函</w:t>
      </w:r>
      <w:r>
        <w:rPr>
          <w:rFonts w:hint="eastAsia" w:ascii="宋体" w:hAnsi="宋体" w:eastAsia="宋体" w:cs="Times New Roman"/>
          <w:color w:val="000000"/>
          <w:szCs w:val="21"/>
        </w:rPr>
        <w:t>或本保函相关事项</w:t>
      </w:r>
      <w:r>
        <w:rPr>
          <w:rFonts w:ascii="宋体" w:hAnsi="宋体" w:eastAsia="宋体" w:cs="Times New Roman"/>
          <w:color w:val="000000"/>
          <w:szCs w:val="21"/>
        </w:rPr>
        <w:t>发生的纠纷，可由双方协商解决，协商不成的，按下列第</w:t>
      </w:r>
      <w:r>
        <w:rPr>
          <w:rFonts w:ascii="宋体" w:hAnsi="宋体" w:eastAsia="宋体" w:cs="Times New Roman"/>
          <w:color w:val="000000"/>
          <w:szCs w:val="21"/>
          <w:u w:val="single"/>
        </w:rPr>
        <w:t xml:space="preserve">     </w:t>
      </w:r>
      <w:r>
        <w:rPr>
          <w:rFonts w:ascii="宋体" w:hAnsi="宋体" w:eastAsia="宋体" w:cs="Times New Roman"/>
          <w:color w:val="000000"/>
          <w:szCs w:val="21"/>
        </w:rPr>
        <w:t>种方式</w:t>
      </w:r>
      <w:r>
        <w:rPr>
          <w:rFonts w:hint="eastAsia" w:ascii="宋体" w:hAnsi="宋体" w:eastAsia="宋体" w:cs="Times New Roman"/>
          <w:color w:val="000000"/>
          <w:szCs w:val="21"/>
        </w:rPr>
        <w:t>解</w:t>
      </w:r>
      <w:r>
        <w:rPr>
          <w:rFonts w:ascii="宋体" w:hAnsi="宋体" w:eastAsia="宋体" w:cs="Times New Roman"/>
          <w:color w:val="000000"/>
          <w:szCs w:val="21"/>
        </w:rPr>
        <w:t>决：</w:t>
      </w:r>
    </w:p>
    <w:p w14:paraId="75B2F038">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（1）向</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仲裁委员会申请仲裁；</w:t>
      </w:r>
    </w:p>
    <w:p w14:paraId="449160DD">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（2）向</w:t>
      </w:r>
      <w:r>
        <w:rPr>
          <w:rFonts w:ascii="宋体" w:hAnsi="宋体" w:eastAsia="宋体" w:cs="Times New Roman"/>
          <w:color w:val="000000"/>
          <w:szCs w:val="21"/>
          <w:u w:val="single"/>
        </w:rPr>
        <w:t xml:space="preserve">                     </w:t>
      </w:r>
      <w:r>
        <w:rPr>
          <w:rFonts w:ascii="宋体" w:hAnsi="宋体" w:eastAsia="宋体" w:cs="Times New Roman"/>
          <w:color w:val="000000"/>
          <w:szCs w:val="21"/>
        </w:rPr>
        <w:t>人民法院起诉。</w:t>
      </w:r>
    </w:p>
    <w:p w14:paraId="7F4C823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八、保函的生效</w:t>
      </w:r>
    </w:p>
    <w:p w14:paraId="5DFBA8BE">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本保函自我方法定代表人（或其授权代理人）签字并加盖公章之日起生效。</w:t>
      </w:r>
    </w:p>
    <w:p w14:paraId="7F6C8E8C">
      <w:pPr>
        <w:spacing w:line="360" w:lineRule="auto"/>
        <w:ind w:firstLine="420"/>
        <w:jc w:val="left"/>
        <w:rPr>
          <w:rFonts w:ascii="宋体" w:hAnsi="宋体" w:eastAsia="宋体" w:cs="Times New Roman"/>
          <w:color w:val="000000"/>
          <w:szCs w:val="21"/>
        </w:rPr>
      </w:pPr>
    </w:p>
    <w:p w14:paraId="1FE330A5">
      <w:pPr>
        <w:spacing w:line="360" w:lineRule="auto"/>
        <w:ind w:firstLine="420"/>
        <w:jc w:val="left"/>
        <w:rPr>
          <w:rFonts w:ascii="宋体" w:hAnsi="宋体" w:eastAsia="宋体" w:cs="Times New Roman"/>
          <w:color w:val="000000"/>
          <w:szCs w:val="21"/>
        </w:rPr>
      </w:pPr>
    </w:p>
    <w:p w14:paraId="05773E8D">
      <w:pPr>
        <w:spacing w:line="360" w:lineRule="auto"/>
        <w:ind w:right="600"/>
        <w:jc w:val="left"/>
        <w:rPr>
          <w:rFonts w:ascii="宋体" w:hAnsi="宋体" w:eastAsia="宋体" w:cs="Times New Roman"/>
          <w:color w:val="000000"/>
          <w:szCs w:val="21"/>
        </w:rPr>
      </w:pPr>
      <w:r>
        <w:rPr>
          <w:rFonts w:ascii="宋体" w:hAnsi="宋体" w:eastAsia="宋体" w:cs="Times New Roman"/>
          <w:color w:val="000000"/>
          <w:szCs w:val="21"/>
        </w:rPr>
        <w:t>担保人：</w:t>
      </w:r>
      <w:r>
        <w:rPr>
          <w:rFonts w:ascii="宋体" w:hAnsi="宋体" w:eastAsia="宋体" w:cs="Times New Roman"/>
          <w:color w:val="000000"/>
          <w:szCs w:val="21"/>
          <w:u w:val="single"/>
        </w:rPr>
        <w:t xml:space="preserve">                                   </w:t>
      </w:r>
      <w:r>
        <w:rPr>
          <w:rFonts w:ascii="宋体" w:hAnsi="宋体" w:eastAsia="宋体" w:cs="Times New Roman"/>
          <w:color w:val="000000"/>
          <w:szCs w:val="21"/>
        </w:rPr>
        <w:t>（盖章）</w:t>
      </w:r>
    </w:p>
    <w:p w14:paraId="0683BCDA">
      <w:pPr>
        <w:spacing w:line="360" w:lineRule="auto"/>
        <w:ind w:right="1200"/>
        <w:rPr>
          <w:rFonts w:ascii="宋体" w:hAnsi="宋体" w:eastAsia="宋体" w:cs="Times New Roman"/>
          <w:color w:val="000000"/>
          <w:szCs w:val="21"/>
        </w:rPr>
      </w:pPr>
      <w:r>
        <w:rPr>
          <w:rFonts w:ascii="宋体" w:hAnsi="宋体" w:eastAsia="宋体" w:cs="Times New Roman"/>
          <w:color w:val="000000"/>
          <w:szCs w:val="21"/>
        </w:rPr>
        <w:t>法定代表人或委托代理人：</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4BD7857E">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3407B532">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24EEF62A">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4DDF7AE9">
      <w:pPr>
        <w:spacing w:line="360" w:lineRule="auto"/>
        <w:ind w:right="150" w:firstLine="420"/>
        <w:jc w:val="right"/>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4A376091">
      <w:pPr>
        <w:spacing w:line="440" w:lineRule="exact"/>
        <w:rPr>
          <w:rFonts w:ascii="宋体" w:hAnsi="宋体" w:eastAsia="宋体" w:cs="Times New Roman"/>
          <w:color w:val="000000"/>
          <w:szCs w:val="21"/>
        </w:rPr>
      </w:pPr>
    </w:p>
    <w:p w14:paraId="0368833B">
      <w:pPr>
        <w:spacing w:line="440" w:lineRule="exact"/>
        <w:rPr>
          <w:rFonts w:ascii="宋体" w:hAnsi="宋体" w:eastAsia="宋体" w:cs="Times New Roman"/>
          <w:color w:val="000000"/>
          <w:szCs w:val="21"/>
        </w:rPr>
      </w:pPr>
    </w:p>
    <w:p w14:paraId="303BEDC9">
      <w:pPr>
        <w:spacing w:line="440" w:lineRule="exact"/>
        <w:rPr>
          <w:rFonts w:ascii="宋体" w:hAnsi="宋体" w:eastAsia="宋体" w:cs="Times New Roman"/>
          <w:color w:val="000000"/>
          <w:szCs w:val="21"/>
        </w:rPr>
      </w:pPr>
    </w:p>
    <w:p w14:paraId="632DAF2B">
      <w:pPr>
        <w:spacing w:line="440" w:lineRule="exact"/>
        <w:rPr>
          <w:rFonts w:ascii="宋体" w:hAnsi="宋体" w:eastAsia="宋体" w:cs="Times New Roman"/>
          <w:color w:val="000000"/>
          <w:szCs w:val="21"/>
        </w:rPr>
      </w:pPr>
    </w:p>
    <w:p w14:paraId="4A16E22F">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附件11：</w:t>
      </w:r>
    </w:p>
    <w:p w14:paraId="6E518C9D">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11-1：材料暂估价表</w:t>
      </w:r>
    </w:p>
    <w:tbl>
      <w:tblPr>
        <w:tblStyle w:val="29"/>
        <w:tblW w:w="0" w:type="auto"/>
        <w:tblInd w:w="-10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10"/>
        <w:gridCol w:w="1893"/>
        <w:gridCol w:w="812"/>
        <w:gridCol w:w="738"/>
        <w:gridCol w:w="1290"/>
        <w:gridCol w:w="1353"/>
        <w:gridCol w:w="1623"/>
      </w:tblGrid>
      <w:tr w14:paraId="00802396">
        <w:tblPrEx>
          <w:tblCellMar>
            <w:top w:w="0" w:type="dxa"/>
            <w:left w:w="28" w:type="dxa"/>
            <w:bottom w:w="0" w:type="dxa"/>
            <w:right w:w="28" w:type="dxa"/>
          </w:tblCellMar>
        </w:tblPrEx>
        <w:trPr>
          <w:trHeight w:val="457" w:hRule="atLeast"/>
        </w:trPr>
        <w:tc>
          <w:tcPr>
            <w:tcW w:w="910" w:type="dxa"/>
            <w:noWrap w:val="0"/>
            <w:vAlign w:val="top"/>
          </w:tcPr>
          <w:p w14:paraId="6A697A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893" w:type="dxa"/>
            <w:noWrap w:val="0"/>
            <w:vAlign w:val="top"/>
          </w:tcPr>
          <w:p w14:paraId="7D986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12" w:type="dxa"/>
            <w:noWrap w:val="0"/>
            <w:vAlign w:val="top"/>
          </w:tcPr>
          <w:p w14:paraId="71271E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38" w:type="dxa"/>
            <w:noWrap w:val="0"/>
            <w:vAlign w:val="top"/>
          </w:tcPr>
          <w:p w14:paraId="5981E3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290" w:type="dxa"/>
            <w:noWrap w:val="0"/>
            <w:vAlign w:val="top"/>
          </w:tcPr>
          <w:p w14:paraId="766FFF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353" w:type="dxa"/>
            <w:noWrap w:val="0"/>
            <w:vAlign w:val="top"/>
          </w:tcPr>
          <w:p w14:paraId="5B3A4B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623" w:type="dxa"/>
            <w:noWrap w:val="0"/>
            <w:vAlign w:val="top"/>
          </w:tcPr>
          <w:p w14:paraId="78EF65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54B3E5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A51FF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5AFE9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EF526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DE8EF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076C7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F83BE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B6A7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3DE33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0D5CAFB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4D10A4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7E016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356291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282C0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E58E8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14C1F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75FA7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037128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B032B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03AFBA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D50D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42BEA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6163C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6346A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3DBD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93A06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2E84D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DAE4A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52CDC7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B190F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96A8C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6E027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CE12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039757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0C73E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F5617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F807B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600E6C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B8B3E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C9CE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69293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7AC476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EE479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A158C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2674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B2ED5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52899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5C68EC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A8BCD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40E56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2E400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9651E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D4E38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633B5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434CA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BA031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AAB9B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739D08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1782AF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DB86E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B3D1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DEB1A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2E7F3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742D45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060D2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FB947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EFBAE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088D3E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2C117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3ACD0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573EF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12D78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836C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4798E0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40EF76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5485B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4DED83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9398C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5820ED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702D2A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C16BB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53EAB9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74D1D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F0753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755F1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258291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7F024E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443E9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CF8CE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39D2CB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2BB4B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3786E1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AB38A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3BA28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E49B8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DB46E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0447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97B3ED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EEE7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576670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04B5E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8ED75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AE80C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2D9D99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6C3C0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3D48EB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7A9AB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04BC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3A4E38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8D5E5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529058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672E4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A1376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02CFF63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E3DF4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D134A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5A4C33E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43133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CAC6C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F65DA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EFEC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B6E6F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8EB4F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CF4A1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A8D0A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6EDA2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0D916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C3A0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82F50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12A7A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B0433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E7564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44EA9B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5B040A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0C629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169B4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459F1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5B0F5D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DF135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5F4090E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78DE82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572C7B9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1E7F47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59DB28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B3E0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718497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53453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F9D47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4EE54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71EC0F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02B8D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2E4DEF4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C42A9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60942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401E1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0148FE4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37CBC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048657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38E3A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3F3AC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8296C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DD317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FB264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6F658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A2B9C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63EA53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21CAC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8E8AA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F1E9A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20C4F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5D2A0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E6C65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81C36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29D00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812E9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E50CD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E86D1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47BC97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0F5F6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3E004B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2D182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BDF93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7CB573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A4DFE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886D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E265C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403318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7EB34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0952F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CBD2D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99B09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3DA6D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0361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39EE06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16FB0E8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BAD48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B7BF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ED518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BFD39C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E56AE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6C79E0F1">
      <w:pPr>
        <w:spacing w:line="440" w:lineRule="exact"/>
        <w:rPr>
          <w:rFonts w:ascii="宋体" w:hAnsi="宋体" w:eastAsia="宋体" w:cs="Times New Roman"/>
          <w:color w:val="000000"/>
          <w:szCs w:val="21"/>
        </w:rPr>
      </w:pPr>
    </w:p>
    <w:p w14:paraId="5FD5D0A5">
      <w:pPr>
        <w:spacing w:line="440" w:lineRule="exact"/>
        <w:jc w:val="center"/>
        <w:rPr>
          <w:rFonts w:ascii="宋体" w:hAnsi="宋体" w:eastAsia="宋体" w:cs="Times New Roman"/>
          <w:color w:val="000000"/>
          <w:szCs w:val="21"/>
        </w:rPr>
      </w:pPr>
    </w:p>
    <w:p w14:paraId="74ED7B96">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11-2：工程设备暂估价表</w:t>
      </w:r>
    </w:p>
    <w:tbl>
      <w:tblPr>
        <w:tblStyle w:val="29"/>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82"/>
        <w:gridCol w:w="1961"/>
        <w:gridCol w:w="841"/>
        <w:gridCol w:w="765"/>
        <w:gridCol w:w="1337"/>
        <w:gridCol w:w="1402"/>
        <w:gridCol w:w="1682"/>
      </w:tblGrid>
      <w:tr w14:paraId="5CD5E5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01351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961" w:type="dxa"/>
            <w:noWrap w:val="0"/>
            <w:vAlign w:val="top"/>
          </w:tcPr>
          <w:p w14:paraId="1F0678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41" w:type="dxa"/>
            <w:noWrap w:val="0"/>
            <w:vAlign w:val="top"/>
          </w:tcPr>
          <w:p w14:paraId="5A3931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65" w:type="dxa"/>
            <w:noWrap w:val="0"/>
            <w:vAlign w:val="top"/>
          </w:tcPr>
          <w:p w14:paraId="05AB33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337" w:type="dxa"/>
            <w:noWrap w:val="0"/>
            <w:vAlign w:val="top"/>
          </w:tcPr>
          <w:p w14:paraId="3A77F3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402" w:type="dxa"/>
            <w:noWrap w:val="0"/>
            <w:vAlign w:val="top"/>
          </w:tcPr>
          <w:p w14:paraId="0B64997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682" w:type="dxa"/>
            <w:noWrap w:val="0"/>
            <w:vAlign w:val="top"/>
          </w:tcPr>
          <w:p w14:paraId="6966AF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77F16A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474647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5701C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EC2F55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3A3A2F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28BD1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6DD5C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ABD64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1A088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2CB03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23BAD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FDBEA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8ABCE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10689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93D7A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CA25F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A35B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0CE311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5AB92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78C1D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389B5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2A3E85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8BEF3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0260D7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1B92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7182B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298F33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08539D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D0E42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E0AA3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6B8DF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D80C4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9F76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723481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247428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781188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0DB1DA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CFB9F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74187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4274C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4A33C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3FDD2B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B85D5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98246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5907B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32272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0289A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AFE76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3FAC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E5AE5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EAE30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36EF5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DCFA5E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01DE9B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C6088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E6FF8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F2E33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FA6E1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42B36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0CA4C7B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B8702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1799F4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E684C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EA68C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43CB1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C834E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67957B1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781DB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48C04E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6C91E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B33FA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7D174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A6F6E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C52C4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DE9FF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AA54D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739CD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0167D1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765B9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6562CC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9171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2965FF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0AD01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AA3A4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F2F7B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9BBD6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12743F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0842F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BE567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D4186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759D4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49C0671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A3C2C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C4B8F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9B465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17499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8FFDD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B76CF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599FD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CFCF4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F86F8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03284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C55A6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33342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FA267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48BC57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20E1A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EA1AC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6DB73E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C0D1C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38E2F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FBDBB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574BA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092F57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670A99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2F900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78563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3F3CB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6EE94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3CEAE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D052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1F6108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F340D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65658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A22BF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1647F8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58659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49A3A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386B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3A59EA2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08C3F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92D95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44E5E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0AB8C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6AB014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1EDA95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DD8E0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68EF4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DA97F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3D362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1132E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4EE8A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4F365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15695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A10C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E5078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FB26F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0E70C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637684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51988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DC5B9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E1A0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1969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682F3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FB1DC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5A3A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512A05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6E5C4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9E389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4304F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B17E9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AC571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9A1AA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06510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16434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32797D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7EC73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BD94D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9E77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426E94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518CF60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71E72A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AB0FB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481E2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4410E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6CDCFE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DE024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50420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22BD6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60E82C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093FF2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E2740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8FB8B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1B3E5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9B4B0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BBCB1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C5CB1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15C49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71D26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043EB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BD7D1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320AB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73FFD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0A8D96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81011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7B4C4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2AD8A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396695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FACFD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FB9F1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3D3FEBC2">
      <w:pPr>
        <w:spacing w:line="440" w:lineRule="exact"/>
        <w:rPr>
          <w:rFonts w:ascii="宋体" w:hAnsi="宋体" w:eastAsia="宋体" w:cs="Times New Roman"/>
          <w:color w:val="000000"/>
          <w:szCs w:val="21"/>
        </w:rPr>
      </w:pPr>
    </w:p>
    <w:p w14:paraId="1518627D">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11-3：专业工程暂估价表</w:t>
      </w:r>
    </w:p>
    <w:tbl>
      <w:tblPr>
        <w:tblStyle w:val="29"/>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4F346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CB42C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984" w:type="dxa"/>
            <w:noWrap w:val="0"/>
            <w:vAlign w:val="top"/>
          </w:tcPr>
          <w:p w14:paraId="6E6374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51" w:type="dxa"/>
            <w:noWrap w:val="0"/>
            <w:vAlign w:val="top"/>
          </w:tcPr>
          <w:p w14:paraId="7C28C6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74" w:type="dxa"/>
            <w:noWrap w:val="0"/>
            <w:vAlign w:val="top"/>
          </w:tcPr>
          <w:p w14:paraId="29F293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352" w:type="dxa"/>
            <w:noWrap w:val="0"/>
            <w:vAlign w:val="top"/>
          </w:tcPr>
          <w:p w14:paraId="601AAE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418" w:type="dxa"/>
            <w:noWrap w:val="0"/>
            <w:vAlign w:val="top"/>
          </w:tcPr>
          <w:p w14:paraId="00C23E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701" w:type="dxa"/>
            <w:noWrap w:val="0"/>
            <w:vAlign w:val="top"/>
          </w:tcPr>
          <w:p w14:paraId="0DA716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629A0B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9816B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194EDB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05FE3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01EAD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D8EC06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FFF54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7A69F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A6C74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D10B1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323BFE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A5CFD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255D6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74C1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66653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E22F2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947DB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CDCF3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4B0C03D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4F345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670CCF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44A0F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3760DE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1BBE42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E0F2B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61362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4592B7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49672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5F2EF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D80DC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5DBFB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27082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ED3CF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46D5A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560B6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59555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DDE54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37CEFF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54F9B5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93BFA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3576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FA68D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1095CA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08BD1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0E44E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F8B01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37BEC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48862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C99AB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42305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EB4BE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86A32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B31D7E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F283B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4F4B0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A16D0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2AC3D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53FAD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397FB4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0FD7F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E1B86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563834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8CA37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6D4185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D5F66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44A55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145D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25A6C2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451E6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6604D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E36F1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2F6B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D9F32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05C1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24573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6B2EF7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036FCE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F8DC4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44003A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9DEE9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2AC1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F45D2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6B5158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4B1C08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6C1869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7C0CD3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B84D6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68B71F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289A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39A3BC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0E39C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A1252F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EE7D8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52C615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CF1C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DC644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E7617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213704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5A504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17CD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5670F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2FED5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1465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5820C1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2F7FE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2FB47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652A7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C0EAE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41D41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8FABE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CC5589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6531A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D0767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EB60C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F7247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1C7853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E1227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252FBC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48E274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2B1FB3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BC92A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B552D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56CD8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EFD1B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868A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79D58B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800A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81B7C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7F664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C19DB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73BC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972DA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B6964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549E3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0C80D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9E6374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51332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C99C0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36ADBB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B8964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99CBE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7BF9B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B79A06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F9507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AAB9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B501E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9948D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B2C71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6DC87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31FB52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C6FE2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AB97C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E378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C5335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7D233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DCBB4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43F67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29137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CA189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08E36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952A4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3F6A6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74034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77B23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3602E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036D6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DA65A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4720F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D9DA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8FC9B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81465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54125D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62A54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38FB66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AD768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F8897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35B75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6096B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04221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3CC42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AF56C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CDA2F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28C7F5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E3C6F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AD6F3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E5E0D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E8E4FD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D9216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775C8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D4879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1DD1C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29BDF7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F9A63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00377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64EA88C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177823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1B52CF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94088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375D50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D48C4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3D4D34DD">
      <w:pPr>
        <w:jc w:val="center"/>
        <w:sectPr>
          <w:footerReference r:id="rId5" w:type="default"/>
          <w:pgSz w:w="11907" w:h="16840"/>
          <w:pgMar w:top="1440" w:right="1559" w:bottom="1440" w:left="1560" w:header="851" w:footer="851" w:gutter="0"/>
          <w:cols w:space="1701" w:num="1"/>
          <w:docGrid w:linePitch="360" w:charSpace="0"/>
        </w:sectPr>
      </w:pPr>
    </w:p>
    <w:p w14:paraId="0354AE74">
      <w:pPr>
        <w:spacing w:line="440" w:lineRule="exact"/>
        <w:rPr>
          <w:rFonts w:hint="eastAsia" w:ascii="宋体" w:hAnsi="宋体" w:eastAsia="宋体" w:cs="Times New Roman"/>
          <w:b/>
          <w:bCs/>
          <w:color w:val="000000"/>
          <w:szCs w:val="21"/>
        </w:rPr>
      </w:pPr>
      <w:bookmarkStart w:id="704" w:name="_Toc441698649"/>
      <w:bookmarkStart w:id="705" w:name="_Toc356899811"/>
      <w:bookmarkStart w:id="706" w:name="_Toc392841299"/>
      <w:r>
        <w:rPr>
          <w:rFonts w:hint="eastAsia" w:ascii="宋体" w:hAnsi="宋体" w:eastAsia="宋体" w:cs="Times New Roman"/>
          <w:b/>
          <w:bCs/>
          <w:color w:val="000000"/>
          <w:szCs w:val="21"/>
        </w:rPr>
        <w:t>附件12：</w:t>
      </w:r>
      <w:bookmarkEnd w:id="704"/>
      <w:bookmarkEnd w:id="705"/>
      <w:bookmarkEnd w:id="706"/>
    </w:p>
    <w:p w14:paraId="3D92D5D1">
      <w:pPr>
        <w:jc w:val="center"/>
        <w:rPr>
          <w:rFonts w:hint="eastAsia" w:ascii="黑体" w:hAnsi="黑体" w:eastAsia="黑体" w:cs="黑体"/>
          <w:b w:val="0"/>
          <w:bCs/>
          <w:sz w:val="30"/>
          <w:szCs w:val="30"/>
        </w:rPr>
      </w:pPr>
      <w:r>
        <w:rPr>
          <w:rFonts w:hint="eastAsia" w:ascii="黑体" w:hAnsi="黑体" w:eastAsia="黑体" w:cs="黑体"/>
          <w:b w:val="0"/>
          <w:bCs/>
          <w:sz w:val="30"/>
          <w:szCs w:val="30"/>
        </w:rPr>
        <w:t>建设工程廉政责任书</w:t>
      </w:r>
    </w:p>
    <w:p w14:paraId="60EC7BAC">
      <w:pPr>
        <w:keepNext w:val="0"/>
        <w:keepLines w:val="0"/>
        <w:pageBreakBefore w:val="0"/>
        <w:widowControl w:val="0"/>
        <w:spacing w:line="360" w:lineRule="auto"/>
        <w:rPr>
          <w:rFonts w:ascii="宋体" w:hAnsi="宋体" w:eastAsia="宋体" w:cs="Times New Roman"/>
          <w:szCs w:val="21"/>
        </w:rPr>
      </w:pPr>
    </w:p>
    <w:p w14:paraId="053CE9D6">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发包人（全称）：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p>
    <w:p w14:paraId="6AFFACEA">
      <w:pPr>
        <w:keepNext w:val="0"/>
        <w:keepLines w:val="0"/>
        <w:pageBreakBefore w:val="0"/>
        <w:widowControl w:val="0"/>
        <w:spacing w:line="360" w:lineRule="auto"/>
        <w:rPr>
          <w:rFonts w:hint="eastAsia" w:ascii="宋体" w:hAnsi="宋体" w:eastAsia="宋体" w:cs="Times New Roman"/>
          <w:szCs w:val="21"/>
          <w:u w:val="single"/>
        </w:rPr>
      </w:pPr>
      <w:r>
        <w:rPr>
          <w:rFonts w:ascii="宋体" w:hAnsi="宋体" w:eastAsia="宋体" w:cs="Times New Roman"/>
          <w:szCs w:val="21"/>
        </w:rPr>
        <w:t>承包人（全称）</w:t>
      </w:r>
      <w:r>
        <w:rPr>
          <w:rFonts w:hint="eastAsia" w:ascii="宋体" w:hAnsi="宋体" w:eastAsia="宋体" w:cs="Times New Roman"/>
          <w:szCs w:val="21"/>
        </w:rPr>
        <w:t>：</w:t>
      </w:r>
      <w:r>
        <w:rPr>
          <w:rFonts w:hint="eastAsia" w:ascii="宋体" w:hAnsi="宋体" w:eastAsia="宋体" w:cs="Times New Roman"/>
          <w:szCs w:val="21"/>
          <w:u w:val="single"/>
        </w:rPr>
        <w:t xml:space="preserve">                   </w:t>
      </w:r>
    </w:p>
    <w:p w14:paraId="73B60416">
      <w:pPr>
        <w:keepNext w:val="0"/>
        <w:keepLines w:val="0"/>
        <w:pageBreakBefore w:val="0"/>
        <w:widowControl w:val="0"/>
        <w:spacing w:line="360" w:lineRule="auto"/>
        <w:rPr>
          <w:rFonts w:hint="eastAsia" w:ascii="宋体" w:hAnsi="宋体" w:eastAsia="宋体" w:cs="Times New Roman"/>
          <w:szCs w:val="21"/>
          <w:u w:val="single"/>
        </w:rPr>
      </w:pPr>
    </w:p>
    <w:p w14:paraId="4521C41E">
      <w:pPr>
        <w:keepNext w:val="0"/>
        <w:keepLines w:val="0"/>
        <w:pageBreakBefore w:val="0"/>
        <w:widowControl w:val="0"/>
        <w:spacing w:line="360" w:lineRule="auto"/>
        <w:ind w:firstLine="417"/>
        <w:rPr>
          <w:rFonts w:ascii="Times New Roman" w:hAnsi="Times New Roman" w:eastAsia="宋体" w:cs="Arial"/>
          <w:szCs w:val="21"/>
        </w:rPr>
      </w:pPr>
      <w:r>
        <w:rPr>
          <w:rFonts w:ascii="宋体" w:hAnsi="宋体" w:eastAsia="宋体" w:cs="Times New Roman"/>
          <w:szCs w:val="21"/>
        </w:rPr>
        <w:t>在</w:t>
      </w:r>
      <w:r>
        <w:rPr>
          <w:rFonts w:hint="eastAsia" w:ascii="宋体" w:hAnsi="宋体" w:eastAsia="宋体" w:cs="Times New Roman"/>
          <w:szCs w:val="21"/>
          <w:u w:val="single"/>
        </w:rPr>
        <w:t xml:space="preserve">        </w:t>
      </w:r>
      <w:r>
        <w:rPr>
          <w:rFonts w:hint="eastAsia" w:ascii="Times New Roman" w:hAnsi="Times New Roman" w:eastAsia="宋体" w:cs="Arial"/>
          <w:szCs w:val="21"/>
        </w:rPr>
        <w:t>工程</w:t>
      </w:r>
      <w:r>
        <w:rPr>
          <w:rFonts w:ascii="宋体" w:hAnsi="宋体" w:eastAsia="宋体" w:cs="Times New Roman"/>
          <w:szCs w:val="21"/>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C3D68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一、双方的责任</w:t>
      </w:r>
    </w:p>
    <w:p w14:paraId="264DE9E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1.1应严格遵守国家关于建设工程的有关法律、法规，相关政策，以及廉政建设的各项规定。</w:t>
      </w:r>
    </w:p>
    <w:p w14:paraId="1018008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1.2严格执行建设工程合同文件，自觉按合同办事。</w:t>
      </w:r>
    </w:p>
    <w:p w14:paraId="155D0C9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1.3各项活动必须坚持公开、公平、公正、诚信、透明的原则</w:t>
      </w:r>
      <w:r>
        <w:rPr>
          <w:rFonts w:hint="eastAsia" w:ascii="宋体" w:hAnsi="宋体" w:eastAsia="宋体" w:cs="Times New Roman"/>
          <w:szCs w:val="21"/>
          <w:lang w:eastAsia="zh-CN"/>
        </w:rPr>
        <w:t>（</w:t>
      </w:r>
      <w:r>
        <w:rPr>
          <w:rFonts w:ascii="宋体" w:hAnsi="宋体" w:eastAsia="宋体" w:cs="Times New Roman"/>
          <w:szCs w:val="21"/>
        </w:rPr>
        <w:t>除法律法规另有规定者外</w:t>
      </w:r>
      <w:r>
        <w:rPr>
          <w:rFonts w:hint="eastAsia" w:ascii="宋体" w:hAnsi="宋体" w:eastAsia="宋体" w:cs="Times New Roman"/>
          <w:szCs w:val="21"/>
          <w:lang w:eastAsia="zh-CN"/>
        </w:rPr>
        <w:t>）</w:t>
      </w:r>
      <w:r>
        <w:rPr>
          <w:rFonts w:ascii="宋体" w:hAnsi="宋体" w:eastAsia="宋体" w:cs="Times New Roman"/>
          <w:szCs w:val="21"/>
        </w:rPr>
        <w:t>，不得为获取不正当的利益，损害国家、集体和对方利益，不得违反建设工程管理的规章制度。</w:t>
      </w:r>
    </w:p>
    <w:p w14:paraId="4541FD5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1.4发现对方在业务活动中有违规、违纪、违法行为的，应及时提醒对方，情节严重的，应向其上级主管部门或纪检监察、司法等有关机关举报。</w:t>
      </w:r>
    </w:p>
    <w:p w14:paraId="14CB55A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二、发包人责任</w:t>
      </w:r>
    </w:p>
    <w:p w14:paraId="4A7EA78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发包人的领导和从事该建设工程项目的工作人员，在工程建设的事前、事中、事后应遵守以下规定：</w:t>
      </w:r>
    </w:p>
    <w:p w14:paraId="1DBAD6C9">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2.1不得向承包人和相关单位索要或接受回扣、礼金、有价证券、贵重物品和好处费、感谢费等。</w:t>
      </w:r>
    </w:p>
    <w:p w14:paraId="0D77CA16">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2.2不得在承包人和相关单位报销任何应由发包人或个人支付的费用。</w:t>
      </w:r>
    </w:p>
    <w:p w14:paraId="0C2C216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2.3不得要求、暗示或接受承包人和相关单位为个人装修住房、婚丧嫁娶、配偶子女的工作安排以及出国</w:t>
      </w:r>
      <w:r>
        <w:rPr>
          <w:rFonts w:hint="eastAsia" w:ascii="宋体" w:hAnsi="宋体" w:eastAsia="宋体" w:cs="Times New Roman"/>
          <w:szCs w:val="21"/>
          <w:lang w:eastAsia="zh-CN"/>
        </w:rPr>
        <w:t>（</w:t>
      </w:r>
      <w:r>
        <w:rPr>
          <w:rFonts w:ascii="宋体" w:hAnsi="宋体" w:eastAsia="宋体" w:cs="Times New Roman"/>
          <w:szCs w:val="21"/>
        </w:rPr>
        <w:t>境</w:t>
      </w:r>
      <w:r>
        <w:rPr>
          <w:rFonts w:hint="eastAsia" w:ascii="宋体" w:hAnsi="宋体" w:eastAsia="宋体" w:cs="Times New Roman"/>
          <w:szCs w:val="21"/>
          <w:lang w:eastAsia="zh-CN"/>
        </w:rPr>
        <w:t>）</w:t>
      </w:r>
      <w:r>
        <w:rPr>
          <w:rFonts w:ascii="宋体" w:hAnsi="宋体" w:eastAsia="宋体" w:cs="Times New Roman"/>
          <w:szCs w:val="21"/>
        </w:rPr>
        <w:t>、旅游等提供方便。</w:t>
      </w:r>
    </w:p>
    <w:p w14:paraId="27510C3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2.4不得参加有可能影响公正执行公务的承包人和相关单位的宴请、健身、娱乐等活动。</w:t>
      </w:r>
    </w:p>
    <w:p w14:paraId="2548203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2.5不得向承包人和相关单位介绍或为配偶、子女、亲属参与同发包人工程建设管理合同有关的业务活动；不得以任何理由要求承包人和相关单位使用某种产品、材料和设备。</w:t>
      </w:r>
    </w:p>
    <w:p w14:paraId="6C8E51D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三、承包人责任</w:t>
      </w:r>
    </w:p>
    <w:p w14:paraId="7360720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应与发包人保持正常的业务交往，按照有关法律法规和程序开展业务工作，严格执行工程建设的有关方针、政策，执行工程建设强制性标准，并遵守以下规定：</w:t>
      </w:r>
    </w:p>
    <w:p w14:paraId="0DD6C05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3.1不得以任何理由向发包人及其工作人员索要、接受或赠送礼金、有价证券、贵重物品及回扣、好处费、感谢费等。</w:t>
      </w:r>
    </w:p>
    <w:p w14:paraId="228C6694">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3.2不得以任何理由为发包人和相关单位报销应由对方或个人支付的费用。</w:t>
      </w:r>
    </w:p>
    <w:p w14:paraId="4960EE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3.3不得接受或暗示为发包人、相关单位或个人装修住房、婚丧嫁娶、配偶子女的工作安排以及出国</w:t>
      </w:r>
      <w:r>
        <w:rPr>
          <w:rFonts w:hint="eastAsia" w:ascii="宋体" w:hAnsi="宋体" w:eastAsia="宋体" w:cs="Times New Roman"/>
          <w:szCs w:val="21"/>
          <w:lang w:eastAsia="zh-CN"/>
        </w:rPr>
        <w:t>（</w:t>
      </w:r>
      <w:r>
        <w:rPr>
          <w:rFonts w:ascii="宋体" w:hAnsi="宋体" w:eastAsia="宋体" w:cs="Times New Roman"/>
          <w:szCs w:val="21"/>
        </w:rPr>
        <w:t>境</w:t>
      </w:r>
      <w:r>
        <w:rPr>
          <w:rFonts w:hint="eastAsia" w:ascii="宋体" w:hAnsi="宋体" w:eastAsia="宋体" w:cs="Times New Roman"/>
          <w:szCs w:val="21"/>
          <w:lang w:eastAsia="zh-CN"/>
        </w:rPr>
        <w:t>）</w:t>
      </w:r>
      <w:r>
        <w:rPr>
          <w:rFonts w:ascii="宋体" w:hAnsi="宋体" w:eastAsia="宋体" w:cs="Times New Roman"/>
          <w:szCs w:val="21"/>
        </w:rPr>
        <w:t>、旅游等提供方便。</w:t>
      </w:r>
    </w:p>
    <w:p w14:paraId="1B5C894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3.4不得以任何理由为发包人、相关单位或个人组织有可能影响公正执行公务的宴请、健身、娱乐等活动。</w:t>
      </w:r>
    </w:p>
    <w:p w14:paraId="1A44C90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四、违约责任</w:t>
      </w:r>
    </w:p>
    <w:p w14:paraId="32DBACE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4.1发包人工作人员有违反本责任书第一、二条责任行为的，依据有关法律、法规给予处理；涉嫌犯罪的，移交司法机关追究刑事责任；给承包人单位造成经济损失的，应予以赔偿。</w:t>
      </w:r>
    </w:p>
    <w:p w14:paraId="472345C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4.2承包人工作人员有违反本责任书第一、三条责任行为的，依据有关法律法规处理；涉嫌犯罪的，移交司法机关追究刑事责任；给发包人单位造成经济损失的，应予以赔偿。</w:t>
      </w:r>
    </w:p>
    <w:p w14:paraId="03C30CC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4.3本责任书作为建设工程合同的组成部分，与建设工程合同具有同等法律效力。经双方签署后立即生效。</w:t>
      </w:r>
    </w:p>
    <w:p w14:paraId="4D0BB7E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五、责任书有效期</w:t>
      </w:r>
    </w:p>
    <w:p w14:paraId="5D9CEC6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本责任书的有效期为双方签署之日起至该工程项目竣工验收合格时止。</w:t>
      </w:r>
    </w:p>
    <w:p w14:paraId="6135537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六、责任书份数</w:t>
      </w:r>
    </w:p>
    <w:p w14:paraId="554E932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本责任书</w:t>
      </w:r>
      <w:r>
        <w:rPr>
          <w:rFonts w:hint="eastAsia" w:ascii="宋体" w:hAnsi="宋体" w:eastAsia="宋体" w:cs="Times New Roman"/>
          <w:szCs w:val="21"/>
          <w:lang w:eastAsia="zh-CN"/>
        </w:rPr>
        <w:t>一式两份</w:t>
      </w:r>
      <w:r>
        <w:rPr>
          <w:rFonts w:ascii="宋体" w:hAnsi="宋体" w:eastAsia="宋体" w:cs="Times New Roman"/>
          <w:szCs w:val="21"/>
        </w:rPr>
        <w:t>，发包人承包人各执一份，具有同等效力。</w:t>
      </w:r>
    </w:p>
    <w:p w14:paraId="78AEC7C0">
      <w:pPr>
        <w:keepNext w:val="0"/>
        <w:keepLines w:val="0"/>
        <w:pageBreakBefore w:val="0"/>
        <w:widowControl w:val="0"/>
        <w:spacing w:line="360" w:lineRule="auto"/>
        <w:ind w:firstLine="420"/>
        <w:rPr>
          <w:rFonts w:ascii="宋体" w:hAnsi="宋体" w:eastAsia="宋体" w:cs="Times New Roman"/>
          <w:szCs w:val="21"/>
        </w:rPr>
      </w:pPr>
    </w:p>
    <w:p w14:paraId="3256DB4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发包人（公章）：</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hint="eastAsia" w:ascii="宋体" w:hAnsi="宋体" w:eastAsia="宋体" w:cs="Times New Roman"/>
          <w:szCs w:val="21"/>
        </w:rPr>
        <w:t xml:space="preserve">  </w:t>
      </w:r>
      <w:r>
        <w:rPr>
          <w:rFonts w:ascii="宋体" w:hAnsi="宋体" w:eastAsia="宋体" w:cs="Times New Roman"/>
          <w:szCs w:val="21"/>
        </w:rPr>
        <w:t>承包人（公章）：</w:t>
      </w:r>
    </w:p>
    <w:p w14:paraId="573B0D3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法定代表人（签字）：</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ascii="宋体" w:hAnsi="宋体" w:eastAsia="宋体" w:cs="Times New Roman"/>
          <w:szCs w:val="21"/>
        </w:rPr>
        <w:t>法定代表人（签字）：</w:t>
      </w:r>
    </w:p>
    <w:p w14:paraId="621B5E79">
      <w:pPr>
        <w:keepNext w:val="0"/>
        <w:keepLines w:val="0"/>
        <w:pageBreakBefore w:val="0"/>
        <w:widowControl w:val="0"/>
        <w:spacing w:line="360" w:lineRule="auto"/>
        <w:ind w:firstLine="1260"/>
        <w:rPr>
          <w:rFonts w:hint="eastAsia" w:ascii="宋体" w:hAnsi="宋体" w:eastAsia="宋体" w:cs="Times New Roman"/>
          <w:szCs w:val="21"/>
        </w:rPr>
      </w:pP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p>
    <w:p w14:paraId="1FCA66C7">
      <w:pPr>
        <w:keepNext w:val="0"/>
        <w:keepLines w:val="0"/>
        <w:pageBreakBefore w:val="0"/>
        <w:widowControl w:val="0"/>
        <w:spacing w:line="360" w:lineRule="auto"/>
        <w:rPr>
          <w:rFonts w:hint="eastAsia" w:ascii="宋体" w:hAnsi="宋体" w:eastAsia="宋体" w:cs="Times New Roman"/>
        </w:rPr>
      </w:pPr>
    </w:p>
    <w:p w14:paraId="26FC2F73">
      <w:pPr>
        <w:rPr>
          <w:rFonts w:hint="eastAsia" w:ascii="宋体" w:hAnsi="宋体" w:eastAsia="宋体" w:cs="Times New Roman"/>
        </w:rPr>
      </w:pPr>
    </w:p>
    <w:p w14:paraId="428B73C7">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67BEACF8">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6EF75C80">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13D32526">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6D26E68E">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0451D174">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0CBAB14E">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51BEEB8B">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531D5220">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0E5DF490">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r>
    </w:p>
    <w:p w14:paraId="46F931F4">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附件13：</w:t>
      </w:r>
    </w:p>
    <w:p w14:paraId="3CF1A39F">
      <w:pPr>
        <w:jc w:val="center"/>
        <w:rPr>
          <w:rFonts w:hint="eastAsia" w:ascii="黑体" w:hAnsi="黑体" w:eastAsia="黑体" w:cs="黑体"/>
          <w:b w:val="0"/>
          <w:bCs/>
          <w:sz w:val="30"/>
          <w:szCs w:val="30"/>
        </w:rPr>
      </w:pPr>
      <w:r>
        <w:rPr>
          <w:rFonts w:hint="eastAsia" w:ascii="黑体" w:hAnsi="黑体" w:eastAsia="黑体" w:cs="黑体"/>
          <w:b w:val="0"/>
          <w:bCs/>
          <w:sz w:val="30"/>
          <w:szCs w:val="30"/>
        </w:rPr>
        <w:t>建设工程承发包安全管理协议</w:t>
      </w:r>
    </w:p>
    <w:p w14:paraId="2A3ED779">
      <w:pPr>
        <w:keepNext w:val="0"/>
        <w:keepLines w:val="0"/>
        <w:pageBreakBefore w:val="0"/>
        <w:widowControl w:val="0"/>
        <w:spacing w:line="360" w:lineRule="auto"/>
        <w:rPr>
          <w:rFonts w:ascii="宋体" w:hAnsi="宋体" w:eastAsia="宋体" w:cs="Times New Roman"/>
          <w:szCs w:val="21"/>
        </w:rPr>
      </w:pPr>
    </w:p>
    <w:p w14:paraId="7521619C">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发包人：（以下简称甲方）</w:t>
      </w:r>
      <w:r>
        <w:rPr>
          <w:rFonts w:hint="eastAsia" w:ascii="宋体" w:hAnsi="宋体" w:eastAsia="宋体" w:cs="Times New Roman"/>
          <w:szCs w:val="21"/>
          <w:u w:val="single"/>
        </w:rPr>
        <w:t xml:space="preserve">              </w:t>
      </w:r>
    </w:p>
    <w:p w14:paraId="406F9C4B">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承包人：（以下简称乙方）</w:t>
      </w:r>
      <w:r>
        <w:rPr>
          <w:rFonts w:hint="eastAsia" w:ascii="宋体" w:hAnsi="宋体" w:eastAsia="宋体" w:cs="Times New Roman"/>
          <w:szCs w:val="21"/>
          <w:u w:val="single"/>
        </w:rPr>
        <w:t xml:space="preserve">              </w:t>
      </w:r>
    </w:p>
    <w:p w14:paraId="04963D82">
      <w:pPr>
        <w:keepNext w:val="0"/>
        <w:keepLines w:val="0"/>
        <w:pageBreakBefore w:val="0"/>
        <w:widowControl w:val="0"/>
        <w:spacing w:line="360" w:lineRule="auto"/>
        <w:rPr>
          <w:rFonts w:hint="eastAsia" w:ascii="宋体" w:hAnsi="宋体" w:eastAsia="宋体" w:cs="Times New Roman"/>
          <w:szCs w:val="21"/>
        </w:rPr>
      </w:pPr>
    </w:p>
    <w:p w14:paraId="4AF2A4D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0211831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一、承包施工项目</w:t>
      </w:r>
    </w:p>
    <w:p w14:paraId="5F580A98">
      <w:pPr>
        <w:keepNext w:val="0"/>
        <w:keepLines w:val="0"/>
        <w:pageBreakBefore w:val="0"/>
        <w:widowControl w:val="0"/>
        <w:spacing w:line="360" w:lineRule="auto"/>
        <w:ind w:firstLine="420"/>
        <w:rPr>
          <w:rFonts w:hint="eastAsia" w:ascii="宋体" w:hAnsi="宋体" w:eastAsia="宋体" w:cs="Times New Roman"/>
          <w:szCs w:val="21"/>
          <w:u w:val="single"/>
        </w:rPr>
      </w:pPr>
      <w:r>
        <w:rPr>
          <w:rFonts w:ascii="宋体" w:hAnsi="宋体" w:eastAsia="宋体" w:cs="Times New Roman"/>
          <w:szCs w:val="21"/>
        </w:rPr>
        <w:t>工程项目名称：</w:t>
      </w:r>
    </w:p>
    <w:p w14:paraId="0C825C0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工程地址：</w:t>
      </w:r>
    </w:p>
    <w:p w14:paraId="28BE4C7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二、工程项目施工期限</w:t>
      </w:r>
    </w:p>
    <w:p w14:paraId="1E4630A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按照甲乙双方合同协议书</w:t>
      </w:r>
    </w:p>
    <w:p w14:paraId="639B63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三、协议内容</w:t>
      </w:r>
    </w:p>
    <w:p w14:paraId="5B6F887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1、乙方必须认真贯彻国家、江苏省和上级劳动保护、安全生产主管部门颁发的有关安全生产、消防工作的方针、政策、严格执行有关劳动保护法规、条例、规定。</w:t>
      </w:r>
    </w:p>
    <w:p w14:paraId="61980DB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1760332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3、乙方在施工前要认真勘察现场，进场后首先必须做好施工现场围护，防止闲杂人员进入施工现场，发生安全事故。</w:t>
      </w:r>
    </w:p>
    <w:p w14:paraId="4E5E4F3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49B1DA3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5、甲方双方的有关领导必须认真对我方职工进行安全生产制度及安全技术知识教育，增强法制观念，提高职工的安全生产思想意识和自我保护的能力，督促职工自觉遵守安全生产纪律、制度和法规。</w:t>
      </w:r>
    </w:p>
    <w:p w14:paraId="5D9D169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D0B7086">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7、根据工程项目内容、特点，甲乙双方应做好安全技术交底，并有交底的书面材料，交底材料一式三份，由甲乙双方和监理各执一份。</w:t>
      </w:r>
    </w:p>
    <w:p w14:paraId="16DBF249">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15204F80">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9、乙方在施工期间必须严格执行和遵守安全生产、防火管理的各项规定，</w:t>
      </w:r>
      <w:r>
        <w:rPr>
          <w:rFonts w:hint="eastAsia" w:ascii="宋体" w:hAnsi="宋体" w:eastAsia="宋体" w:cs="Times New Roman"/>
          <w:szCs w:val="21"/>
          <w:lang w:eastAsia="zh-CN"/>
        </w:rPr>
        <w:t>接受</w:t>
      </w:r>
      <w:r>
        <w:rPr>
          <w:rFonts w:ascii="宋体" w:hAnsi="宋体" w:eastAsia="宋体" w:cs="Times New Roman"/>
          <w:szCs w:val="21"/>
        </w:rPr>
        <w:t>监理和甲方的督促、检查和指导。监理有协助乙方搞好安全生产、防火管理以及督促检查的义务，对于查出的隐患，乙方必须限期整改，并书面报监理和甲方。</w:t>
      </w:r>
    </w:p>
    <w:p w14:paraId="1CF2935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10、在生产操作过程中的个人防护用品，由各方自理，甲乙双方都应督促施工现场人员自觉穿戴好防护用品。</w:t>
      </w:r>
    </w:p>
    <w:p w14:paraId="4D7EFB0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2D552A2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681DD3B4">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28717A61">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2559CF2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4509072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16、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p>
    <w:p w14:paraId="5CCCAAF7">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17、乙方在施工中，应注意地下管线及高压架空线路的保护。甲方对地下管线和障碍物应详细交底，乙方应贯彻交底要求，如遇有情况，应及时向监理、甲方和有关部门联系，采取保护措施。</w:t>
      </w:r>
    </w:p>
    <w:p w14:paraId="2592640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44E884B0">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19、本协议作为施工合同的附件，经施工合同甲乙双方签字、盖章有效。</w:t>
      </w:r>
    </w:p>
    <w:p w14:paraId="377634F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20、本协议同工程合同正本同日生效，甲、乙双方必须严格执行，由于违反本协议而造成伤亡事故，由违约方承担一切责任。</w:t>
      </w:r>
    </w:p>
    <w:p w14:paraId="5CC8FBF5">
      <w:pPr>
        <w:keepNext w:val="0"/>
        <w:keepLines w:val="0"/>
        <w:pageBreakBefore w:val="0"/>
        <w:widowControl w:val="0"/>
        <w:spacing w:line="360" w:lineRule="auto"/>
        <w:ind w:firstLine="420"/>
        <w:rPr>
          <w:rFonts w:hint="eastAsia" w:ascii="宋体" w:hAnsi="宋体" w:eastAsia="宋体" w:cs="Times New Roman"/>
          <w:szCs w:val="21"/>
        </w:rPr>
      </w:pPr>
    </w:p>
    <w:p w14:paraId="3B8F388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甲方（盖章）：</w:t>
      </w:r>
      <w:r>
        <w:rPr>
          <w:rFonts w:hint="eastAsia" w:ascii="宋体" w:hAnsi="宋体" w:eastAsia="宋体" w:cs="Times New Roman"/>
          <w:szCs w:val="21"/>
        </w:rPr>
        <w:t xml:space="preserve">                     </w:t>
      </w:r>
      <w:r>
        <w:rPr>
          <w:rFonts w:ascii="宋体" w:hAnsi="宋体" w:eastAsia="宋体" w:cs="Times New Roman"/>
          <w:szCs w:val="21"/>
        </w:rPr>
        <w:t>乙方（盖章）：</w:t>
      </w:r>
    </w:p>
    <w:p w14:paraId="4DBEEB77">
      <w:pPr>
        <w:keepNext w:val="0"/>
        <w:keepLines w:val="0"/>
        <w:pageBreakBefore w:val="0"/>
        <w:widowControl w:val="0"/>
        <w:spacing w:line="360" w:lineRule="auto"/>
        <w:ind w:firstLine="420"/>
        <w:rPr>
          <w:rFonts w:hint="eastAsia" w:ascii="宋体" w:hAnsi="宋体" w:eastAsia="宋体" w:cs="Times New Roman"/>
          <w:szCs w:val="21"/>
        </w:rPr>
      </w:pPr>
    </w:p>
    <w:p w14:paraId="480719A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法定代表人（签章）：</w:t>
      </w:r>
      <w:r>
        <w:rPr>
          <w:rFonts w:hint="eastAsia" w:ascii="宋体" w:hAnsi="宋体" w:eastAsia="宋体" w:cs="Times New Roman"/>
          <w:szCs w:val="21"/>
        </w:rPr>
        <w:t xml:space="preserve">              </w:t>
      </w:r>
      <w:r>
        <w:rPr>
          <w:rFonts w:ascii="宋体" w:hAnsi="宋体" w:eastAsia="宋体" w:cs="Times New Roman"/>
          <w:szCs w:val="21"/>
        </w:rPr>
        <w:t>法定代表人（签章）：</w:t>
      </w:r>
    </w:p>
    <w:p w14:paraId="3B335074">
      <w:pPr>
        <w:keepNext w:val="0"/>
        <w:keepLines w:val="0"/>
        <w:pageBreakBefore w:val="0"/>
        <w:widowControl w:val="0"/>
        <w:spacing w:line="360" w:lineRule="auto"/>
        <w:ind w:firstLine="420"/>
        <w:rPr>
          <w:rFonts w:hint="eastAsia" w:ascii="宋体" w:hAnsi="宋体" w:eastAsia="宋体" w:cs="Times New Roman"/>
          <w:szCs w:val="21"/>
        </w:rPr>
      </w:pPr>
    </w:p>
    <w:p w14:paraId="60355B8B">
      <w:pPr>
        <w:keepNext w:val="0"/>
        <w:keepLines w:val="0"/>
        <w:pageBreakBefore w:val="0"/>
        <w:widowControl w:val="0"/>
        <w:spacing w:line="360" w:lineRule="auto"/>
        <w:ind w:firstLine="420"/>
        <w:rPr>
          <w:rFonts w:hint="eastAsia" w:ascii="宋体" w:hAnsi="宋体" w:eastAsia="宋体" w:cs="Times New Roman"/>
          <w:szCs w:val="21"/>
          <w:lang w:eastAsia="zh-CN"/>
        </w:rPr>
      </w:pPr>
      <w:r>
        <w:rPr>
          <w:rFonts w:ascii="宋体" w:hAnsi="宋体" w:eastAsia="宋体" w:cs="Times New Roman"/>
          <w:szCs w:val="21"/>
        </w:rPr>
        <w:t>代表（签字）</w:t>
      </w:r>
      <w:r>
        <w:rPr>
          <w:rFonts w:hint="eastAsia" w:ascii="宋体" w:hAnsi="宋体" w:eastAsia="宋体" w:cs="Times New Roman"/>
          <w:szCs w:val="21"/>
          <w:lang w:eastAsia="zh-CN"/>
        </w:rPr>
        <w:t>：</w:t>
      </w:r>
      <w:r>
        <w:rPr>
          <w:rFonts w:hint="eastAsia" w:ascii="宋体" w:hAnsi="宋体" w:eastAsia="宋体" w:cs="Times New Roman"/>
          <w:szCs w:val="21"/>
        </w:rPr>
        <w:t xml:space="preserve">                     </w:t>
      </w:r>
      <w:r>
        <w:rPr>
          <w:rFonts w:ascii="宋体" w:hAnsi="宋体" w:eastAsia="宋体" w:cs="Times New Roman"/>
          <w:szCs w:val="21"/>
        </w:rPr>
        <w:t>代表（签字）</w:t>
      </w:r>
      <w:r>
        <w:rPr>
          <w:rFonts w:hint="eastAsia" w:ascii="宋体" w:hAnsi="宋体" w:eastAsia="宋体" w:cs="Times New Roman"/>
          <w:szCs w:val="21"/>
          <w:lang w:eastAsia="zh-CN"/>
        </w:rPr>
        <w:t>：</w:t>
      </w:r>
    </w:p>
    <w:p w14:paraId="118D8B7D">
      <w:pPr>
        <w:keepNext w:val="0"/>
        <w:keepLines w:val="0"/>
        <w:pageBreakBefore w:val="0"/>
        <w:widowControl w:val="0"/>
        <w:spacing w:line="360" w:lineRule="auto"/>
        <w:ind w:firstLine="420"/>
        <w:rPr>
          <w:rFonts w:hint="eastAsia" w:ascii="宋体" w:hAnsi="宋体" w:eastAsia="宋体" w:cs="Times New Roman"/>
          <w:szCs w:val="21"/>
        </w:rPr>
      </w:pPr>
    </w:p>
    <w:p w14:paraId="583F00E7">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　　　　　</w:t>
      </w:r>
      <w:r>
        <w:rPr>
          <w:rFonts w:hint="eastAsia" w:ascii="宋体" w:hAnsi="宋体" w:eastAsia="宋体" w:cs="Times New Roman"/>
          <w:szCs w:val="21"/>
        </w:rPr>
        <w:t xml:space="preserve">                   </w:t>
      </w: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p>
    <w:p w14:paraId="3049AA1C">
      <w:pPr>
        <w:rPr>
          <w:rFonts w:ascii="Times New Roman" w:hAnsi="Times New Roman" w:eastAsia="宋体" w:cs="Times New Roman"/>
        </w:rPr>
      </w:pPr>
    </w:p>
    <w:p w14:paraId="3D7265E1">
      <w:pPr>
        <w:rPr>
          <w:rFonts w:ascii="Times New Roman" w:hAnsi="Times New Roman" w:eastAsia="宋体" w:cs="Times New Roman"/>
        </w:rPr>
      </w:pPr>
    </w:p>
    <w:p w14:paraId="0F8E2FCA">
      <w:pPr>
        <w:rPr>
          <w:rFonts w:ascii="Times New Roman" w:hAnsi="Times New Roman" w:eastAsia="宋体" w:cs="Times New Roman"/>
        </w:rPr>
      </w:pPr>
    </w:p>
    <w:p w14:paraId="3FE741B8">
      <w:pPr>
        <w:rPr>
          <w:rFonts w:ascii="Times New Roman" w:hAnsi="Times New Roman" w:eastAsia="宋体" w:cs="Times New Roman"/>
        </w:rPr>
      </w:pPr>
    </w:p>
    <w:p w14:paraId="7FB067E0">
      <w:pPr>
        <w:rPr>
          <w:rFonts w:ascii="Times New Roman" w:hAnsi="Times New Roman" w:eastAsia="宋体" w:cs="Times New Roman"/>
        </w:rPr>
      </w:pPr>
    </w:p>
    <w:p w14:paraId="66D2C238">
      <w:pPr>
        <w:rPr>
          <w:rFonts w:ascii="Times New Roman" w:hAnsi="Times New Roman" w:eastAsia="宋体" w:cs="Times New Roman"/>
        </w:rPr>
      </w:pPr>
    </w:p>
    <w:p w14:paraId="3FDA4C6B">
      <w:pPr>
        <w:rPr>
          <w:rFonts w:ascii="Times New Roman" w:hAnsi="Times New Roman" w:eastAsia="宋体" w:cs="Times New Roman"/>
        </w:rPr>
      </w:pPr>
    </w:p>
    <w:p w14:paraId="590F16E7">
      <w:pPr>
        <w:rPr>
          <w:rFonts w:ascii="Times New Roman" w:hAnsi="Times New Roman" w:eastAsia="宋体" w:cs="Times New Roman"/>
        </w:rPr>
      </w:pPr>
    </w:p>
    <w:p w14:paraId="20593B3C">
      <w:pPr>
        <w:rPr>
          <w:rFonts w:ascii="Times New Roman" w:hAnsi="Times New Roman" w:eastAsia="宋体" w:cs="Times New Roman"/>
        </w:rPr>
      </w:pPr>
    </w:p>
    <w:p w14:paraId="42C5F848">
      <w:pPr>
        <w:rPr>
          <w:rFonts w:ascii="Times New Roman" w:hAnsi="Times New Roman" w:eastAsia="宋体" w:cs="Times New Roman"/>
        </w:rPr>
      </w:pPr>
    </w:p>
    <w:p w14:paraId="65762541">
      <w:pPr>
        <w:rPr>
          <w:rFonts w:ascii="Times New Roman" w:hAnsi="Times New Roman" w:eastAsia="宋体" w:cs="Times New Roman"/>
        </w:rPr>
      </w:pPr>
    </w:p>
    <w:p w14:paraId="655F3FEF">
      <w:pPr>
        <w:rPr>
          <w:rFonts w:ascii="Times New Roman" w:hAnsi="Times New Roman" w:eastAsia="宋体" w:cs="Times New Roman"/>
        </w:rPr>
      </w:pPr>
    </w:p>
    <w:p w14:paraId="43FA323B">
      <w:pPr>
        <w:rPr>
          <w:rFonts w:ascii="Times New Roman" w:hAnsi="Times New Roman" w:eastAsia="宋体" w:cs="Times New Roman"/>
        </w:rPr>
      </w:pPr>
    </w:p>
    <w:p w14:paraId="2FB86109">
      <w:pPr>
        <w:rPr>
          <w:rFonts w:ascii="Times New Roman" w:hAnsi="Times New Roman" w:eastAsia="宋体" w:cs="Times New Roman"/>
        </w:rPr>
      </w:pPr>
    </w:p>
    <w:p w14:paraId="208964CB">
      <w:pPr>
        <w:rPr>
          <w:rFonts w:ascii="Times New Roman" w:hAnsi="Times New Roman" w:eastAsia="宋体" w:cs="Times New Roman"/>
        </w:rPr>
      </w:pPr>
    </w:p>
    <w:p w14:paraId="512C0E1A">
      <w:pPr>
        <w:rPr>
          <w:rFonts w:ascii="Times New Roman" w:hAnsi="Times New Roman" w:eastAsia="宋体" w:cs="Times New Roman"/>
        </w:rPr>
      </w:pPr>
    </w:p>
    <w:p w14:paraId="0403A63F">
      <w:pPr>
        <w:rPr>
          <w:rFonts w:ascii="Times New Roman" w:hAnsi="Times New Roman" w:eastAsia="宋体" w:cs="Times New Roman"/>
        </w:rPr>
      </w:pPr>
    </w:p>
    <w:p w14:paraId="60ADDC8D">
      <w:pPr>
        <w:rPr>
          <w:rFonts w:ascii="Times New Roman" w:hAnsi="Times New Roman" w:eastAsia="宋体" w:cs="Times New Roman"/>
        </w:rPr>
      </w:pPr>
    </w:p>
    <w:p w14:paraId="6D54372A">
      <w:pPr>
        <w:rPr>
          <w:rFonts w:ascii="Times New Roman" w:hAnsi="Times New Roman" w:eastAsia="宋体" w:cs="Times New Roman"/>
        </w:rPr>
      </w:pPr>
    </w:p>
    <w:p w14:paraId="144AE6DC">
      <w:pPr>
        <w:rPr>
          <w:rFonts w:ascii="Times New Roman" w:hAnsi="Times New Roman" w:eastAsia="宋体" w:cs="Times New Roman"/>
        </w:rPr>
      </w:pPr>
    </w:p>
    <w:p w14:paraId="0ECA1888">
      <w:pPr>
        <w:rPr>
          <w:rFonts w:ascii="Times New Roman" w:hAnsi="Times New Roman" w:eastAsia="宋体" w:cs="Times New Roman"/>
        </w:rPr>
      </w:pPr>
    </w:p>
    <w:p w14:paraId="7DC79828">
      <w:pPr>
        <w:rPr>
          <w:rFonts w:ascii="Times New Roman" w:hAnsi="Times New Roman" w:eastAsia="宋体" w:cs="Times New Roman"/>
        </w:rPr>
      </w:pPr>
    </w:p>
    <w:p w14:paraId="6B2A206A">
      <w:pPr>
        <w:rPr>
          <w:rFonts w:ascii="Times New Roman" w:hAnsi="Times New Roman" w:eastAsia="宋体" w:cs="Times New Roman"/>
        </w:rPr>
      </w:pPr>
    </w:p>
    <w:p w14:paraId="2CD6ACD5">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r>
    </w:p>
    <w:p w14:paraId="48A93C41">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附件14：</w:t>
      </w:r>
    </w:p>
    <w:p w14:paraId="23435906">
      <w:pPr>
        <w:jc w:val="center"/>
        <w:rPr>
          <w:rFonts w:hint="eastAsia" w:ascii="黑体" w:hAnsi="黑体" w:eastAsia="黑体" w:cs="黑体"/>
          <w:b w:val="0"/>
          <w:bCs/>
          <w:sz w:val="30"/>
          <w:szCs w:val="30"/>
          <w:lang w:val="zh-CN" w:eastAsia="zh-CN"/>
        </w:rPr>
      </w:pPr>
      <w:bookmarkStart w:id="707" w:name="_Toc159855719"/>
      <w:bookmarkStart w:id="708" w:name="_Toc167353770"/>
      <w:bookmarkStart w:id="709" w:name="_Toc111101960"/>
      <w:r>
        <w:rPr>
          <w:rFonts w:hint="eastAsia" w:ascii="黑体" w:hAnsi="黑体" w:eastAsia="黑体" w:cs="黑体"/>
          <w:b w:val="0"/>
          <w:bCs/>
          <w:sz w:val="30"/>
          <w:szCs w:val="30"/>
          <w:lang w:val="zh-CN" w:eastAsia="zh-CN"/>
        </w:rPr>
        <w:t>农民工工资发放监督管理办法</w:t>
      </w:r>
      <w:bookmarkEnd w:id="707"/>
      <w:bookmarkEnd w:id="708"/>
      <w:bookmarkEnd w:id="709"/>
    </w:p>
    <w:p w14:paraId="697F9803">
      <w:pPr>
        <w:keepNext w:val="0"/>
        <w:keepLines w:val="0"/>
        <w:pageBreakBefore w:val="0"/>
        <w:widowControl w:val="0"/>
        <w:spacing w:line="360" w:lineRule="auto"/>
        <w:ind w:firstLine="420"/>
        <w:rPr>
          <w:rFonts w:hint="eastAsia" w:ascii="宋体" w:hAnsi="宋体" w:eastAsia="宋体" w:cs="等线"/>
          <w:szCs w:val="21"/>
        </w:rPr>
      </w:pPr>
    </w:p>
    <w:p w14:paraId="7DCE8469">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为保证工程进度</w:t>
      </w:r>
      <w:r>
        <w:rPr>
          <w:rFonts w:hint="eastAsia" w:ascii="宋体" w:hAnsi="宋体" w:eastAsia="宋体" w:cs="等线"/>
          <w:szCs w:val="21"/>
          <w:lang w:eastAsia="zh-CN"/>
        </w:rPr>
        <w:t>款</w:t>
      </w:r>
      <w:r>
        <w:rPr>
          <w:rFonts w:hint="eastAsia" w:ascii="宋体" w:hAnsi="宋体" w:eastAsia="宋体" w:cs="等线"/>
          <w:szCs w:val="21"/>
        </w:rPr>
        <w:t>优先用于放发农民工资，保证农民工的合法利益，特制定本制度。</w:t>
      </w:r>
    </w:p>
    <w:p w14:paraId="31A3DA56">
      <w:pPr>
        <w:keepNext w:val="0"/>
        <w:keepLines w:val="0"/>
        <w:pageBreakBefore w:val="0"/>
        <w:widowControl w:val="0"/>
        <w:spacing w:line="360" w:lineRule="auto"/>
        <w:ind w:firstLine="422"/>
        <w:rPr>
          <w:rFonts w:hint="eastAsia" w:ascii="宋体" w:hAnsi="宋体" w:eastAsia="宋体" w:cs="等线"/>
          <w:b/>
          <w:bCs/>
          <w:szCs w:val="21"/>
        </w:rPr>
      </w:pPr>
      <w:r>
        <w:rPr>
          <w:rFonts w:hint="eastAsia" w:ascii="宋体" w:hAnsi="宋体" w:eastAsia="宋体" w:cs="等线"/>
          <w:b/>
          <w:bCs/>
          <w:szCs w:val="21"/>
        </w:rPr>
        <w:t>一、农民工工资保障</w:t>
      </w:r>
    </w:p>
    <w:p w14:paraId="740B5F0F">
      <w:pPr>
        <w:keepNext w:val="0"/>
        <w:keepLines w:val="0"/>
        <w:pageBreakBefore w:val="0"/>
        <w:widowControl w:val="0"/>
        <w:spacing w:line="360" w:lineRule="auto"/>
        <w:ind w:firstLine="420"/>
        <w:rPr>
          <w:rFonts w:hint="eastAsia"/>
        </w:rPr>
      </w:pPr>
      <w:bookmarkStart w:id="710" w:name="_Toc26513"/>
      <w:r>
        <w:rPr>
          <w:rFonts w:hint="eastAsia"/>
        </w:rPr>
        <w:t>（一）各项目的负责人负责项目农民工工资支付的监督管理工作；</w:t>
      </w:r>
      <w:bookmarkEnd w:id="710"/>
    </w:p>
    <w:p w14:paraId="674D4C06">
      <w:pPr>
        <w:keepNext w:val="0"/>
        <w:keepLines w:val="0"/>
        <w:pageBreakBefore w:val="0"/>
        <w:widowControl w:val="0"/>
        <w:spacing w:line="360" w:lineRule="auto"/>
        <w:ind w:firstLine="420"/>
        <w:rPr>
          <w:rFonts w:hint="eastAsia"/>
        </w:rPr>
      </w:pPr>
      <w:bookmarkStart w:id="711" w:name="_Toc19188"/>
      <w:r>
        <w:rPr>
          <w:rFonts w:hint="eastAsia"/>
        </w:rPr>
        <w:t>（二）编制招标文件时，在合同条款中明确工程进度款优先用于发放农民工工资，与施工单位签订施工合同时将此条款写入合同；</w:t>
      </w:r>
      <w:bookmarkEnd w:id="711"/>
    </w:p>
    <w:p w14:paraId="5D0DE611">
      <w:pPr>
        <w:keepNext w:val="0"/>
        <w:keepLines w:val="0"/>
        <w:pageBreakBefore w:val="0"/>
        <w:widowControl w:val="0"/>
        <w:spacing w:line="360" w:lineRule="auto"/>
        <w:ind w:firstLine="420"/>
        <w:rPr>
          <w:rFonts w:hint="eastAsia"/>
        </w:rPr>
      </w:pPr>
      <w:bookmarkStart w:id="712" w:name="_Toc32072"/>
      <w:r>
        <w:rPr>
          <w:rFonts w:hint="eastAsia"/>
        </w:rPr>
        <w:t>（三）招标时，限制有拖欠农民工工资行为的企业参与投标；</w:t>
      </w:r>
      <w:bookmarkEnd w:id="712"/>
    </w:p>
    <w:p w14:paraId="15164481">
      <w:pPr>
        <w:keepNext w:val="0"/>
        <w:keepLines w:val="0"/>
        <w:pageBreakBefore w:val="0"/>
        <w:widowControl w:val="0"/>
        <w:spacing w:line="360" w:lineRule="auto"/>
        <w:ind w:firstLine="420"/>
        <w:rPr>
          <w:rFonts w:hint="eastAsia"/>
        </w:rPr>
      </w:pPr>
      <w:bookmarkStart w:id="713" w:name="_Toc27330"/>
      <w:r>
        <w:rPr>
          <w:rFonts w:hint="eastAsia"/>
        </w:rPr>
        <w:t>（四）要求施工单位提供不拖欠农民工资承诺书。</w:t>
      </w:r>
      <w:bookmarkEnd w:id="713"/>
    </w:p>
    <w:p w14:paraId="34FF91C2">
      <w:pPr>
        <w:keepNext w:val="0"/>
        <w:keepLines w:val="0"/>
        <w:pageBreakBefore w:val="0"/>
        <w:widowControl w:val="0"/>
        <w:spacing w:line="360" w:lineRule="auto"/>
        <w:ind w:firstLine="422"/>
        <w:rPr>
          <w:rFonts w:hint="eastAsia" w:ascii="宋体" w:hAnsi="宋体" w:eastAsia="宋体" w:cs="等线"/>
          <w:b/>
          <w:bCs/>
          <w:szCs w:val="21"/>
        </w:rPr>
      </w:pPr>
      <w:r>
        <w:rPr>
          <w:rFonts w:hint="eastAsia" w:ascii="宋体" w:hAnsi="宋体" w:eastAsia="宋体" w:cs="等线"/>
          <w:b/>
          <w:bCs/>
          <w:szCs w:val="21"/>
        </w:rPr>
        <w:t>二、农民工工资放发监督办法</w:t>
      </w:r>
    </w:p>
    <w:p w14:paraId="76398E16">
      <w:pPr>
        <w:keepNext w:val="0"/>
        <w:keepLines w:val="0"/>
        <w:pageBreakBefore w:val="0"/>
        <w:widowControl w:val="0"/>
        <w:spacing w:line="360" w:lineRule="auto"/>
        <w:ind w:firstLine="420"/>
        <w:rPr>
          <w:rFonts w:hint="eastAsia"/>
        </w:rPr>
      </w:pPr>
      <w:bookmarkStart w:id="714" w:name="_Toc1824"/>
      <w:r>
        <w:rPr>
          <w:rFonts w:hint="eastAsia"/>
        </w:rPr>
        <w:t>（一）提高农民工法律意识，保证合法权益。在项目的主要出入口张贴农民工工资发放办法，提醒农民工要依法签订劳动合同，及时考勤，保证自身利益；</w:t>
      </w:r>
      <w:bookmarkEnd w:id="714"/>
    </w:p>
    <w:p w14:paraId="2DFECDAE">
      <w:pPr>
        <w:keepNext w:val="0"/>
        <w:keepLines w:val="0"/>
        <w:pageBreakBefore w:val="0"/>
        <w:widowControl w:val="0"/>
        <w:spacing w:line="360" w:lineRule="auto"/>
        <w:ind w:firstLine="420"/>
        <w:rPr>
          <w:rFonts w:hint="eastAsia"/>
        </w:rPr>
      </w:pPr>
      <w:r>
        <w:rPr>
          <w:rFonts w:hint="eastAsia"/>
        </w:rPr>
        <w:t>（二）严格执行考勤制度，确保考勤准确无误。由施工单位劳务员与班组长每个月收集统计工人出勤情况，并与实名制系统中的考勤记录进行核对，核对无误后由工人、班组长、施工单位三方签字确认，按月提交给项目负责人，保证农民工出勤天数准备无误；</w:t>
      </w:r>
    </w:p>
    <w:p w14:paraId="6AC11DE4">
      <w:pPr>
        <w:keepNext w:val="0"/>
        <w:keepLines w:val="0"/>
        <w:pageBreakBefore w:val="0"/>
        <w:widowControl w:val="0"/>
        <w:spacing w:line="360" w:lineRule="auto"/>
        <w:ind w:firstLine="420"/>
        <w:rPr>
          <w:rFonts w:hint="eastAsia"/>
        </w:rPr>
      </w:pPr>
      <w:bookmarkStart w:id="715" w:name="_Toc27925"/>
      <w:r>
        <w:rPr>
          <w:rFonts w:hint="eastAsia"/>
        </w:rPr>
        <w:t>（三）签订劳动合同，确保农民工资标准明确。施工总承包单位与劳务分包班组、劳务公司签订分包合同，劳务分包班组、劳务公司与农民工签订劳动合同，确定工资标准。</w:t>
      </w:r>
      <w:bookmarkEnd w:id="715"/>
    </w:p>
    <w:p w14:paraId="633E9599">
      <w:pPr>
        <w:keepNext w:val="0"/>
        <w:keepLines w:val="0"/>
        <w:pageBreakBefore w:val="0"/>
        <w:widowControl w:val="0"/>
        <w:spacing w:line="360" w:lineRule="auto"/>
        <w:ind w:firstLine="420"/>
        <w:rPr>
          <w:rFonts w:hint="eastAsia"/>
        </w:rPr>
      </w:pPr>
      <w:bookmarkStart w:id="716" w:name="_Toc3517"/>
      <w:r>
        <w:rPr>
          <w:rFonts w:hint="eastAsia"/>
        </w:rPr>
        <w:t>（四）制定工资表，保证应付工资真实有效。按月要求施工单位提供经施工单位项目部、班组长及农民工本人签字并按指纹的农民工工资表，并在施工现场主要出入口公示不少于三天，保证应发工资的真实性；</w:t>
      </w:r>
      <w:bookmarkEnd w:id="716"/>
    </w:p>
    <w:p w14:paraId="7211CA9A">
      <w:pPr>
        <w:keepNext w:val="0"/>
        <w:keepLines w:val="0"/>
        <w:pageBreakBefore w:val="0"/>
        <w:widowControl w:val="0"/>
        <w:spacing w:line="360" w:lineRule="auto"/>
        <w:ind w:firstLine="420"/>
        <w:rPr>
          <w:rFonts w:hint="eastAsia"/>
        </w:rPr>
      </w:pPr>
      <w:r>
        <w:rPr>
          <w:rFonts w:hint="eastAsia"/>
        </w:rPr>
        <w:t>（五）强制工资代发制度，确保工资及时放发。要求施工总承包单位负责为招用的农民工申办银行个人专用工资账户，并办理实名制工资支付银行卡。施工总承包单位委托银行通过其设立的农民工工资</w:t>
      </w:r>
      <w:r>
        <w:rPr>
          <w:rFonts w:hint="eastAsia"/>
          <w:lang w:eastAsia="zh-CN"/>
        </w:rPr>
        <w:t>（</w:t>
      </w:r>
      <w:r>
        <w:rPr>
          <w:rFonts w:hint="eastAsia"/>
        </w:rPr>
        <w:t>劳务费</w:t>
      </w:r>
      <w:r>
        <w:rPr>
          <w:rFonts w:hint="eastAsia"/>
          <w:lang w:eastAsia="zh-CN"/>
        </w:rPr>
        <w:t>）</w:t>
      </w:r>
      <w:r>
        <w:rPr>
          <w:rFonts w:hint="eastAsia"/>
        </w:rPr>
        <w:t>专用账户直接将工资划入农民工个人工资账户，支付周期不超过1个月；</w:t>
      </w:r>
    </w:p>
    <w:p w14:paraId="27AF23F7">
      <w:pPr>
        <w:keepNext w:val="0"/>
        <w:keepLines w:val="0"/>
        <w:pageBreakBefore w:val="0"/>
        <w:widowControl w:val="0"/>
        <w:spacing w:line="360" w:lineRule="auto"/>
        <w:ind w:firstLine="420"/>
        <w:rPr>
          <w:rFonts w:hint="eastAsia"/>
        </w:rPr>
      </w:pPr>
      <w:r>
        <w:rPr>
          <w:rFonts w:hint="eastAsia"/>
        </w:rPr>
        <w:t>（六）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p>
    <w:p w14:paraId="37D6D30B">
      <w:pPr>
        <w:keepNext w:val="0"/>
        <w:keepLines w:val="0"/>
        <w:pageBreakBefore w:val="0"/>
        <w:widowControl w:val="0"/>
        <w:spacing w:line="360" w:lineRule="auto"/>
        <w:ind w:firstLine="420"/>
        <w:rPr>
          <w:rFonts w:hint="eastAsia"/>
        </w:rPr>
      </w:pPr>
      <w:bookmarkStart w:id="717" w:name="_Toc26909"/>
      <w:r>
        <w:rPr>
          <w:rFonts w:hint="eastAsia"/>
        </w:rPr>
        <w:t>（七）支付资料的保存。工程部档案科应将施工总承包单位和农民工本人签字确认的工资表、考勤记录等原始记录、付款记录等资料留档保存，保存时间不少于三年。</w:t>
      </w:r>
      <w:bookmarkEnd w:id="717"/>
    </w:p>
    <w:p w14:paraId="462C343D">
      <w:pPr>
        <w:keepNext w:val="0"/>
        <w:keepLines w:val="0"/>
        <w:pageBreakBefore w:val="0"/>
        <w:widowControl w:val="0"/>
        <w:numPr>
          <w:ilvl w:val="0"/>
          <w:numId w:val="5"/>
        </w:numPr>
        <w:spacing w:line="360" w:lineRule="auto"/>
        <w:ind w:firstLine="422"/>
        <w:rPr>
          <w:rFonts w:hint="eastAsia" w:ascii="宋体" w:hAnsi="宋体" w:eastAsia="宋体" w:cs="等线"/>
          <w:b/>
          <w:bCs/>
          <w:szCs w:val="21"/>
        </w:rPr>
      </w:pPr>
      <w:r>
        <w:rPr>
          <w:rFonts w:hint="eastAsia" w:ascii="宋体" w:hAnsi="宋体" w:eastAsia="宋体" w:cs="等线"/>
          <w:b/>
          <w:bCs/>
          <w:szCs w:val="21"/>
        </w:rPr>
        <w:t>加强对讨薪事件的处罚管理</w:t>
      </w:r>
    </w:p>
    <w:p w14:paraId="4130847C">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（一）完善欠薪突发事件应急处置机制，根据工程规模大小，扣留一定比例的进度款，作为以保证在发生欠薪时可以及时调用资金予以清偿；</w:t>
      </w:r>
    </w:p>
    <w:p w14:paraId="7690D4F1">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（二）签订合同时，明确对发生农民讨薪的处罚管理办法，根据讨薪造成的影响程度，对施工单位处以合同价</w:t>
      </w:r>
      <w:r>
        <w:rPr>
          <w:rFonts w:hint="eastAsia" w:ascii="宋体" w:hAnsi="宋体" w:eastAsia="宋体" w:cs="等线"/>
          <w:szCs w:val="21"/>
          <w:lang w:eastAsia="zh-CN"/>
        </w:rPr>
        <w:t>0.1%～0.5%</w:t>
      </w:r>
      <w:r>
        <w:rPr>
          <w:rFonts w:hint="eastAsia" w:ascii="宋体" w:hAnsi="宋体" w:eastAsia="宋体" w:cs="等线"/>
          <w:szCs w:val="21"/>
        </w:rPr>
        <w:t>的罚款；</w:t>
      </w:r>
    </w:p>
    <w:p w14:paraId="6E035C45">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（三）对采取非法手段讨薪或恶意讨薪的个人或单位，构成扰乱公共治安</w:t>
      </w:r>
      <w:r>
        <w:rPr>
          <w:rFonts w:hint="eastAsia" w:ascii="宋体" w:hAnsi="宋体" w:eastAsia="宋体" w:cs="等线"/>
          <w:szCs w:val="21"/>
          <w:lang w:eastAsia="zh-CN"/>
        </w:rPr>
        <w:t>管理</w:t>
      </w:r>
      <w:r>
        <w:rPr>
          <w:rFonts w:hint="eastAsia" w:ascii="宋体" w:hAnsi="宋体" w:eastAsia="宋体" w:cs="等线"/>
          <w:szCs w:val="21"/>
        </w:rPr>
        <w:t>或违法的，要协助施工单位依法报有关单位予以处罚；</w:t>
      </w:r>
    </w:p>
    <w:p w14:paraId="31F3AF7E">
      <w:pPr>
        <w:keepNext w:val="0"/>
        <w:keepLines w:val="0"/>
        <w:pageBreakBefore w:val="0"/>
        <w:widowControl w:val="0"/>
        <w:spacing w:line="360" w:lineRule="auto"/>
        <w:ind w:firstLine="420"/>
        <w:rPr>
          <w:rFonts w:hint="eastAsia" w:ascii="宋体" w:hAnsi="宋体" w:eastAsia="宋体" w:cs="Times New Roman"/>
          <w:color w:val="000000"/>
          <w:szCs w:val="21"/>
        </w:rPr>
      </w:pPr>
      <w:r>
        <w:rPr>
          <w:rFonts w:hint="eastAsia" w:ascii="宋体" w:hAnsi="宋体" w:eastAsia="宋体" w:cs="等线"/>
          <w:szCs w:val="21"/>
        </w:rPr>
        <w:t>（四）建立信用黑名单，对于发生过非法讨薪、恶意讨薪、鼓动他人起哄、闹事等不良行为的单位</w:t>
      </w:r>
      <w:r>
        <w:rPr>
          <w:rFonts w:hint="eastAsia" w:ascii="宋体" w:hAnsi="宋体" w:eastAsia="宋体" w:cs="等线"/>
          <w:szCs w:val="21"/>
          <w:lang w:eastAsia="zh-CN"/>
        </w:rPr>
        <w:t>和个人</w:t>
      </w:r>
      <w:r>
        <w:rPr>
          <w:rFonts w:hint="eastAsia" w:ascii="宋体" w:hAnsi="宋体" w:eastAsia="宋体" w:cs="等线"/>
          <w:szCs w:val="21"/>
        </w:rPr>
        <w:t>，载入信用黑名单，要求承建公司项目的施工单位不得雇佣黑名单中在册人员和单位。</w:t>
      </w:r>
    </w:p>
    <w:p w14:paraId="04CBCD9E">
      <w:pPr>
        <w:pStyle w:val="183"/>
        <w:spacing w:before="0" w:after="0" w:line="300" w:lineRule="auto"/>
        <w:jc w:val="center"/>
        <w:rPr>
          <w:rFonts w:hint="eastAsia" w:ascii="宋体" w:hAnsi="宋体" w:eastAsia="宋体" w:cs="Times New Roman"/>
          <w:b/>
          <w:bCs/>
          <w:sz w:val="28"/>
          <w:szCs w:val="28"/>
        </w:rPr>
      </w:pPr>
    </w:p>
    <w:p w14:paraId="2B4548FB">
      <w:pPr>
        <w:rPr>
          <w:rFonts w:hint="eastAsia"/>
        </w:rPr>
      </w:pPr>
    </w:p>
    <w:p w14:paraId="18139920">
      <w:pPr>
        <w:pStyle w:val="183"/>
        <w:spacing w:before="0" w:after="0" w:line="300" w:lineRule="auto"/>
        <w:jc w:val="center"/>
        <w:rPr>
          <w:rFonts w:hint="eastAsia" w:ascii="宋体" w:hAnsi="宋体" w:eastAsia="宋体" w:cs="Times New Roman"/>
          <w:b/>
          <w:bCs/>
          <w:sz w:val="28"/>
          <w:szCs w:val="28"/>
        </w:rPr>
      </w:pPr>
    </w:p>
    <w:p w14:paraId="5B2E31FA">
      <w:pPr>
        <w:rPr>
          <w:rFonts w:hint="eastAsia"/>
        </w:rPr>
      </w:pPr>
    </w:p>
    <w:p w14:paraId="1CBA30F2">
      <w:pPr>
        <w:rPr>
          <w:rFonts w:hint="eastAsia"/>
        </w:rPr>
      </w:pPr>
    </w:p>
    <w:p w14:paraId="55790056">
      <w:pPr>
        <w:rPr>
          <w:rFonts w:hint="eastAsia"/>
        </w:rPr>
      </w:pPr>
    </w:p>
    <w:p w14:paraId="670D8295">
      <w:pPr>
        <w:rPr>
          <w:rFonts w:hint="eastAsia"/>
        </w:rPr>
      </w:pPr>
    </w:p>
    <w:p w14:paraId="24BEDB23">
      <w:pPr>
        <w:rPr>
          <w:rFonts w:hint="eastAsia"/>
        </w:rPr>
      </w:pPr>
    </w:p>
    <w:p w14:paraId="5953C27F">
      <w:pPr>
        <w:rPr>
          <w:rFonts w:hint="eastAsia"/>
        </w:rPr>
      </w:pPr>
    </w:p>
    <w:p w14:paraId="310710A0">
      <w:pPr>
        <w:rPr>
          <w:rFonts w:hint="eastAsia"/>
        </w:rPr>
      </w:pPr>
    </w:p>
    <w:p w14:paraId="3A4C186B">
      <w:pPr>
        <w:rPr>
          <w:rFonts w:hint="eastAsia"/>
        </w:rPr>
      </w:pPr>
    </w:p>
    <w:p w14:paraId="1547B77A">
      <w:pPr>
        <w:rPr>
          <w:rFonts w:hint="eastAsia"/>
        </w:rPr>
      </w:pPr>
    </w:p>
    <w:p w14:paraId="38436613">
      <w:pPr>
        <w:rPr>
          <w:rFonts w:hint="eastAsia"/>
        </w:rPr>
      </w:pPr>
    </w:p>
    <w:p w14:paraId="6AC7E24E">
      <w:pPr>
        <w:rPr>
          <w:rFonts w:hint="eastAsia"/>
        </w:rPr>
      </w:pPr>
    </w:p>
    <w:p w14:paraId="02FF3B49">
      <w:pPr>
        <w:rPr>
          <w:rFonts w:hint="eastAsia"/>
        </w:rPr>
      </w:pPr>
    </w:p>
    <w:p w14:paraId="662E1E29">
      <w:pPr>
        <w:rPr>
          <w:rFonts w:hint="eastAsia"/>
        </w:rPr>
      </w:pPr>
    </w:p>
    <w:p w14:paraId="39A81573">
      <w:pPr>
        <w:rPr>
          <w:rFonts w:hint="eastAsia"/>
        </w:rPr>
      </w:pPr>
    </w:p>
    <w:p w14:paraId="67C39624">
      <w:pPr>
        <w:rPr>
          <w:rFonts w:hint="eastAsia"/>
        </w:rPr>
      </w:pPr>
    </w:p>
    <w:p w14:paraId="262FA4E7">
      <w:pPr>
        <w:rPr>
          <w:rFonts w:hint="eastAsia"/>
        </w:rPr>
      </w:pPr>
    </w:p>
    <w:p w14:paraId="68B33B84">
      <w:pPr>
        <w:rPr>
          <w:rFonts w:hint="eastAsia"/>
        </w:rPr>
      </w:pPr>
    </w:p>
    <w:p w14:paraId="416C51E7">
      <w:pPr>
        <w:rPr>
          <w:rFonts w:hint="eastAsia"/>
        </w:rPr>
      </w:pPr>
    </w:p>
    <w:p w14:paraId="51871993">
      <w:pPr>
        <w:rPr>
          <w:rFonts w:hint="eastAsia"/>
        </w:rPr>
      </w:pPr>
    </w:p>
    <w:p w14:paraId="0A90B925">
      <w:pPr>
        <w:rPr>
          <w:rFonts w:hint="eastAsia"/>
        </w:rPr>
      </w:pPr>
    </w:p>
    <w:p w14:paraId="59073845">
      <w:pPr>
        <w:rPr>
          <w:rFonts w:hint="eastAsia"/>
        </w:rPr>
      </w:pPr>
    </w:p>
    <w:p w14:paraId="46342AA7">
      <w:pPr>
        <w:rPr>
          <w:rFonts w:hint="eastAsia"/>
        </w:rPr>
      </w:pPr>
    </w:p>
    <w:p w14:paraId="22EB5983">
      <w:pPr>
        <w:rPr>
          <w:rFonts w:hint="eastAsia"/>
        </w:rPr>
      </w:pPr>
    </w:p>
    <w:p w14:paraId="77DD33D1">
      <w:pPr>
        <w:rPr>
          <w:rFonts w:hint="eastAsia"/>
        </w:rPr>
      </w:pPr>
    </w:p>
    <w:p w14:paraId="1DA9C004">
      <w:pPr>
        <w:rPr>
          <w:rFonts w:hint="eastAsia"/>
        </w:rPr>
      </w:pPr>
    </w:p>
    <w:p w14:paraId="1496B24A">
      <w:pPr>
        <w:rPr>
          <w:rFonts w:hint="eastAsia"/>
        </w:rPr>
      </w:pPr>
    </w:p>
    <w:p w14:paraId="5451EACB">
      <w:pPr>
        <w:rPr>
          <w:rFonts w:hint="eastAsia"/>
        </w:rPr>
      </w:pPr>
    </w:p>
    <w:p w14:paraId="1B1623BE">
      <w:pPr>
        <w:rPr>
          <w:rFonts w:hint="eastAsia"/>
        </w:rPr>
      </w:pPr>
    </w:p>
    <w:p w14:paraId="105BA250">
      <w:pPr>
        <w:rPr>
          <w:rFonts w:hint="eastAsia"/>
        </w:rPr>
      </w:pPr>
    </w:p>
    <w:p w14:paraId="5512175E">
      <w:pPr>
        <w:rPr>
          <w:rFonts w:hint="eastAsia"/>
        </w:rPr>
      </w:pPr>
    </w:p>
    <w:p w14:paraId="02264D4C">
      <w:pPr>
        <w:rPr>
          <w:rFonts w:hint="eastAsia"/>
        </w:rPr>
      </w:pPr>
    </w:p>
    <w:p w14:paraId="23B77F3D">
      <w:pPr>
        <w:rPr>
          <w:rFonts w:hint="eastAsia"/>
        </w:rPr>
      </w:pPr>
    </w:p>
    <w:p w14:paraId="3F338E3B">
      <w:pPr>
        <w:rPr>
          <w:rFonts w:hint="eastAsia"/>
        </w:rPr>
      </w:pPr>
    </w:p>
    <w:p w14:paraId="60046B77">
      <w:pPr>
        <w:rPr>
          <w:rFonts w:hint="eastAsia"/>
        </w:rPr>
      </w:pPr>
    </w:p>
    <w:p w14:paraId="71B32F2E">
      <w:pPr>
        <w:rPr>
          <w:rFonts w:hint="eastAsia"/>
        </w:rPr>
      </w:pPr>
    </w:p>
    <w:p w14:paraId="1F8EE0DE">
      <w:pPr>
        <w:rPr>
          <w:rFonts w:hint="eastAsia"/>
        </w:rPr>
      </w:pPr>
    </w:p>
    <w:p w14:paraId="31CD427C">
      <w:pPr>
        <w:rPr>
          <w:rFonts w:hint="eastAsia"/>
        </w:rPr>
      </w:pPr>
    </w:p>
    <w:p w14:paraId="4FBE3948">
      <w:pPr>
        <w:rPr>
          <w:rFonts w:hint="eastAsia"/>
        </w:rPr>
      </w:pPr>
    </w:p>
    <w:p w14:paraId="1F242170">
      <w:pPr>
        <w:rPr>
          <w:rFonts w:hint="eastAsia" w:ascii="宋体" w:hAnsi="宋体" w:eastAsia="宋体" w:cs="Times New Roman"/>
          <w:b/>
          <w:bCs/>
          <w:sz w:val="28"/>
          <w:szCs w:val="28"/>
        </w:rPr>
      </w:pPr>
      <w:bookmarkStart w:id="718" w:name="_Toc14593"/>
      <w:bookmarkStart w:id="719" w:name="_Toc3588"/>
      <w:bookmarkStart w:id="720" w:name="_Toc16424"/>
      <w:bookmarkStart w:id="721" w:name="_Toc13294"/>
      <w:bookmarkStart w:id="722" w:name="_Toc4360"/>
      <w:r>
        <w:rPr>
          <w:rFonts w:hint="eastAsia" w:ascii="宋体" w:hAnsi="宋体" w:eastAsia="宋体" w:cs="Times New Roman"/>
          <w:b/>
          <w:bCs/>
          <w:sz w:val="28"/>
          <w:szCs w:val="28"/>
        </w:rPr>
        <w:br w:type="page"/>
      </w:r>
    </w:p>
    <w:p w14:paraId="45063EC1">
      <w:pPr>
        <w:pStyle w:val="183"/>
        <w:spacing w:before="0" w:after="0" w:line="300" w:lineRule="auto"/>
        <w:jc w:val="center"/>
        <w:rPr>
          <w:rFonts w:hint="eastAsia" w:ascii="宋体" w:hAnsi="宋体" w:eastAsia="宋体" w:cs="Times New Roman"/>
          <w:b/>
          <w:bCs/>
          <w:sz w:val="28"/>
          <w:szCs w:val="28"/>
        </w:rPr>
      </w:pPr>
      <w:r>
        <w:rPr>
          <w:rFonts w:hint="eastAsia" w:ascii="宋体" w:hAnsi="宋体" w:eastAsia="宋体" w:cs="Times New Roman"/>
          <w:b/>
          <w:bCs/>
          <w:sz w:val="28"/>
          <w:szCs w:val="28"/>
        </w:rPr>
        <w:t>第五部分   项目采购需求</w:t>
      </w:r>
      <w:bookmarkEnd w:id="68"/>
      <w:bookmarkEnd w:id="718"/>
      <w:bookmarkEnd w:id="719"/>
      <w:bookmarkEnd w:id="720"/>
      <w:bookmarkEnd w:id="721"/>
      <w:bookmarkEnd w:id="722"/>
      <w:bookmarkStart w:id="723" w:name="_Toc455472183"/>
      <w:r>
        <w:rPr>
          <w:rFonts w:hint="eastAsia" w:ascii="宋体" w:hAnsi="宋体" w:eastAsia="宋体" w:cs="Times New Roman"/>
          <w:b/>
          <w:bCs/>
          <w:sz w:val="28"/>
          <w:szCs w:val="28"/>
        </w:rPr>
        <w:t xml:space="preserve"> </w:t>
      </w:r>
    </w:p>
    <w:p w14:paraId="5018DE6D">
      <w:pPr>
        <w:keepNext w:val="0"/>
        <w:keepLines w:val="0"/>
        <w:pageBreakBefore w:val="0"/>
        <w:widowControl w:val="0"/>
        <w:spacing w:line="520" w:lineRule="exact"/>
        <w:ind w:firstLine="482"/>
        <w:rPr>
          <w:rFonts w:hint="eastAsia" w:hAnsi="等线"/>
          <w:b/>
          <w:bCs/>
          <w:sz w:val="24"/>
          <w:highlight w:val="none"/>
          <w:lang w:eastAsia="zh-CN"/>
        </w:rPr>
      </w:pPr>
      <w:bookmarkStart w:id="724" w:name="_Hlk114231371"/>
      <w:r>
        <w:rPr>
          <w:rFonts w:hint="eastAsia" w:hAnsi="等线"/>
          <w:b/>
          <w:bCs/>
          <w:sz w:val="24"/>
          <w:highlight w:val="none"/>
          <w:lang w:eastAsia="zh-CN"/>
        </w:rPr>
        <w:t>一、</w:t>
      </w:r>
      <w:bookmarkEnd w:id="724"/>
      <w:r>
        <w:rPr>
          <w:rFonts w:hint="eastAsia" w:hAnsi="等线"/>
          <w:b/>
          <w:bCs/>
          <w:sz w:val="24"/>
          <w:highlight w:val="none"/>
          <w:lang w:eastAsia="zh-CN"/>
        </w:rPr>
        <w:t>项目概况</w:t>
      </w:r>
    </w:p>
    <w:p w14:paraId="6E65B855">
      <w:pPr>
        <w:keepNext w:val="0"/>
        <w:keepLines w:val="0"/>
        <w:pageBreakBefore w:val="0"/>
        <w:widowControl w:val="0"/>
        <w:spacing w:line="520" w:lineRule="exact"/>
        <w:ind w:firstLine="480"/>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1.合同履行期限：</w:t>
      </w:r>
      <w:r>
        <w:rPr>
          <w:rFonts w:hint="eastAsia" w:ascii="宋体" w:hAnsi="宋体" w:cs="宋体"/>
          <w:b w:val="0"/>
          <w:bCs w:val="0"/>
          <w:sz w:val="24"/>
          <w:highlight w:val="none"/>
          <w:lang w:val="en-US" w:eastAsia="zh-CN"/>
        </w:rPr>
        <w:t>50</w:t>
      </w:r>
      <w:r>
        <w:rPr>
          <w:rFonts w:hint="eastAsia" w:ascii="宋体" w:hAnsi="宋体" w:eastAsia="宋体" w:cs="宋体"/>
          <w:b w:val="0"/>
          <w:bCs w:val="0"/>
          <w:sz w:val="24"/>
          <w:highlight w:val="none"/>
          <w:lang w:val="en-US" w:eastAsia="zh-CN"/>
        </w:rPr>
        <w:t>日历天；</w:t>
      </w:r>
    </w:p>
    <w:p w14:paraId="2046FB60">
      <w:pPr>
        <w:keepNext w:val="0"/>
        <w:keepLines w:val="0"/>
        <w:pageBreakBefore w:val="0"/>
        <w:widowControl w:val="0"/>
        <w:spacing w:line="520" w:lineRule="exact"/>
        <w:ind w:firstLine="480"/>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2.质量标准：合格。</w:t>
      </w:r>
    </w:p>
    <w:p w14:paraId="12AF6433">
      <w:pPr>
        <w:keepNext w:val="0"/>
        <w:keepLines w:val="0"/>
        <w:pageBreakBefore w:val="0"/>
        <w:widowControl w:val="0"/>
        <w:numPr>
          <w:ilvl w:val="0"/>
          <w:numId w:val="0"/>
        </w:numPr>
        <w:spacing w:line="520" w:lineRule="exact"/>
        <w:ind w:firstLine="482"/>
        <w:rPr>
          <w:rFonts w:hint="eastAsia" w:ascii="宋体" w:hAnsi="宋体" w:cs="Times New Roman"/>
          <w:b/>
          <w:sz w:val="24"/>
          <w:lang w:eastAsia="zh-CN"/>
        </w:rPr>
      </w:pPr>
      <w:r>
        <w:rPr>
          <w:rFonts w:hint="eastAsia" w:ascii="宋体" w:hAnsi="宋体" w:cs="Times New Roman"/>
          <w:b/>
          <w:sz w:val="24"/>
          <w:lang w:eastAsia="zh-CN"/>
        </w:rPr>
        <w:t>二、工程量清单</w:t>
      </w:r>
      <w:r>
        <w:rPr>
          <w:rFonts w:hint="eastAsia" w:ascii="宋体" w:hAnsi="宋体" w:cs="Times New Roman"/>
          <w:b/>
          <w:sz w:val="24"/>
          <w:highlight w:val="none"/>
          <w:lang w:eastAsia="zh-CN"/>
        </w:rPr>
        <w:t>及图纸</w:t>
      </w:r>
    </w:p>
    <w:p w14:paraId="38FDDF7B">
      <w:pPr>
        <w:keepNext w:val="0"/>
        <w:keepLines w:val="0"/>
        <w:pageBreakBefore w:val="0"/>
        <w:widowControl w:val="0"/>
        <w:numPr>
          <w:ilvl w:val="0"/>
          <w:numId w:val="0"/>
        </w:numPr>
        <w:spacing w:line="520" w:lineRule="exact"/>
        <w:ind w:firstLine="480"/>
        <w:rPr>
          <w:rFonts w:hint="eastAsia" w:ascii="宋体" w:hAnsi="宋体" w:cs="Times New Roman"/>
          <w:b w:val="0"/>
          <w:bCs/>
          <w:sz w:val="24"/>
          <w:lang w:eastAsia="zh-CN"/>
        </w:rPr>
      </w:pPr>
      <w:r>
        <w:rPr>
          <w:rFonts w:hint="eastAsia" w:ascii="宋体" w:hAnsi="宋体" w:cs="Times New Roman"/>
          <w:b w:val="0"/>
          <w:bCs/>
          <w:sz w:val="24"/>
          <w:lang w:eastAsia="zh-CN"/>
        </w:rPr>
        <w:t>具体详见附件。</w:t>
      </w:r>
    </w:p>
    <w:p w14:paraId="25D61466">
      <w:pPr>
        <w:keepNext w:val="0"/>
        <w:keepLines w:val="0"/>
        <w:pageBreakBefore w:val="0"/>
        <w:widowControl w:val="0"/>
        <w:spacing w:line="520" w:lineRule="exact"/>
        <w:ind w:firstLine="482"/>
        <w:jc w:val="left"/>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三、</w:t>
      </w:r>
      <w:r>
        <w:rPr>
          <w:rFonts w:hint="eastAsia" w:ascii="宋体" w:hAnsi="宋体" w:cs="楷体_GB2312"/>
          <w:b/>
          <w:bCs/>
          <w:sz w:val="24"/>
          <w:szCs w:val="24"/>
          <w:highlight w:val="none"/>
        </w:rPr>
        <w:t>本项目采购标的对应的中小企业划分标准所属行业为</w:t>
      </w:r>
      <w:r>
        <w:rPr>
          <w:rFonts w:hint="eastAsia" w:ascii="宋体" w:hAnsi="宋体" w:cs="楷体_GB2312"/>
          <w:b/>
          <w:bCs/>
          <w:sz w:val="24"/>
          <w:szCs w:val="24"/>
          <w:highlight w:val="none"/>
          <w:u w:val="single"/>
          <w:lang w:eastAsia="zh-CN"/>
        </w:rPr>
        <w:t>建筑业</w:t>
      </w:r>
      <w:r>
        <w:rPr>
          <w:rFonts w:hint="eastAsia" w:ascii="宋体" w:hAnsi="宋体" w:cs="楷体_GB2312"/>
          <w:b/>
          <w:bCs/>
          <w:sz w:val="24"/>
          <w:szCs w:val="24"/>
          <w:highlight w:val="none"/>
        </w:rPr>
        <w:t>。</w:t>
      </w:r>
    </w:p>
    <w:p w14:paraId="5CFD98A2">
      <w:pPr>
        <w:pStyle w:val="209"/>
        <w:keepNext w:val="0"/>
        <w:keepLines w:val="0"/>
        <w:pageBreakBefore w:val="0"/>
        <w:widowControl w:val="0"/>
        <w:spacing w:line="520" w:lineRule="exact"/>
        <w:ind w:firstLine="482"/>
        <w:rPr>
          <w:rFonts w:hint="eastAsia" w:hAnsi="宋体" w:cs="宋体"/>
          <w:b/>
          <w:sz w:val="24"/>
          <w:szCs w:val="24"/>
          <w:highlight w:val="none"/>
          <w:lang w:eastAsia="zh-CN"/>
        </w:rPr>
      </w:pPr>
      <w:r>
        <w:rPr>
          <w:rFonts w:hint="eastAsia" w:hAnsi="宋体" w:cs="宋体"/>
          <w:b/>
          <w:sz w:val="24"/>
          <w:szCs w:val="24"/>
          <w:highlight w:val="none"/>
          <w:lang w:eastAsia="zh-CN"/>
        </w:rPr>
        <w:t>五</w:t>
      </w:r>
      <w:r>
        <w:rPr>
          <w:rFonts w:hint="eastAsia" w:hAnsi="宋体" w:cs="宋体"/>
          <w:b/>
          <w:sz w:val="24"/>
          <w:szCs w:val="24"/>
          <w:highlight w:val="none"/>
        </w:rPr>
        <w:t>、执行标准</w:t>
      </w:r>
      <w:r>
        <w:rPr>
          <w:rFonts w:hint="eastAsia" w:hAnsi="宋体" w:cs="宋体"/>
          <w:b/>
          <w:sz w:val="24"/>
          <w:szCs w:val="24"/>
          <w:highlight w:val="none"/>
          <w:lang w:eastAsia="zh-CN"/>
        </w:rPr>
        <w:t>：</w:t>
      </w:r>
    </w:p>
    <w:p w14:paraId="4562E162">
      <w:pPr>
        <w:keepNext w:val="0"/>
        <w:keepLines w:val="0"/>
        <w:pageBreakBefore w:val="0"/>
        <w:widowControl w:val="0"/>
        <w:numPr>
          <w:ilvl w:val="0"/>
          <w:numId w:val="0"/>
        </w:numPr>
        <w:spacing w:line="520" w:lineRule="exact"/>
        <w:ind w:firstLine="48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1.本工程采用的技术规范：执行国家现行标准规范和现行技术工艺要求。</w:t>
      </w:r>
    </w:p>
    <w:p w14:paraId="144DCF38">
      <w:pPr>
        <w:pStyle w:val="209"/>
        <w:keepNext w:val="0"/>
        <w:keepLines w:val="0"/>
        <w:pageBreakBefore w:val="0"/>
        <w:widowControl w:val="0"/>
        <w:spacing w:line="520" w:lineRule="exact"/>
        <w:ind w:firstLine="480"/>
        <w:rPr>
          <w:rFonts w:hint="eastAsia" w:hAnsi="宋体" w:cs="仿宋"/>
          <w:b/>
          <w:bCs/>
          <w:sz w:val="24"/>
          <w:szCs w:val="24"/>
          <w:highlight w:val="none"/>
        </w:rPr>
      </w:pPr>
      <w:r>
        <w:rPr>
          <w:rFonts w:hint="eastAsia" w:ascii="宋体" w:hAnsi="宋体" w:eastAsia="宋体" w:cs="Times New Roman"/>
          <w:b w:val="0"/>
          <w:bCs/>
          <w:sz w:val="24"/>
          <w:lang w:val="en-US" w:eastAsia="zh-CN"/>
        </w:rPr>
        <w:t>2.文明工地创建及绿色施工要求：严格执行《绿色建筑评价标准》GB/T50378-2014、《建筑工程绿色施工规范》GB/T50905-2014、《淮安市治理建筑工地扬尘整治十条标准》。</w:t>
      </w:r>
    </w:p>
    <w:p w14:paraId="3857B2AA">
      <w:pPr>
        <w:pStyle w:val="251"/>
        <w:rPr>
          <w:rFonts w:hint="eastAsia"/>
        </w:rPr>
      </w:pPr>
      <w:bookmarkStart w:id="725" w:name="_Toc62225063"/>
    </w:p>
    <w:p w14:paraId="17814D75">
      <w:pPr>
        <w:rPr>
          <w:rFonts w:hint="eastAsia"/>
        </w:rPr>
      </w:pPr>
    </w:p>
    <w:p w14:paraId="69FB37B5">
      <w:pPr>
        <w:rPr>
          <w:rFonts w:hint="eastAsia"/>
        </w:rPr>
      </w:pPr>
    </w:p>
    <w:p w14:paraId="643EF95F">
      <w:pPr>
        <w:rPr>
          <w:rFonts w:hint="eastAsia"/>
        </w:rPr>
      </w:pPr>
    </w:p>
    <w:p w14:paraId="2A178B3C">
      <w:pPr>
        <w:rPr>
          <w:rFonts w:hint="eastAsia"/>
        </w:rPr>
      </w:pPr>
    </w:p>
    <w:p w14:paraId="1B86023D">
      <w:pPr>
        <w:rPr>
          <w:rFonts w:hint="eastAsia"/>
        </w:rPr>
      </w:pPr>
    </w:p>
    <w:p w14:paraId="2725D9A0">
      <w:pPr>
        <w:rPr>
          <w:rFonts w:hint="eastAsia"/>
        </w:rPr>
      </w:pPr>
    </w:p>
    <w:p w14:paraId="6DC3AA9C">
      <w:pPr>
        <w:rPr>
          <w:rFonts w:hint="eastAsia"/>
        </w:rPr>
      </w:pPr>
    </w:p>
    <w:p w14:paraId="07C58F54">
      <w:pPr>
        <w:rPr>
          <w:rFonts w:hint="eastAsia"/>
        </w:rPr>
      </w:pPr>
    </w:p>
    <w:p w14:paraId="58833A86">
      <w:pPr>
        <w:rPr>
          <w:rFonts w:hint="eastAsia"/>
        </w:rPr>
      </w:pPr>
    </w:p>
    <w:p w14:paraId="5E12B879">
      <w:pPr>
        <w:rPr>
          <w:rFonts w:hint="eastAsia"/>
        </w:rPr>
      </w:pPr>
    </w:p>
    <w:p w14:paraId="76ADE729">
      <w:pPr>
        <w:rPr>
          <w:rFonts w:hint="eastAsia"/>
        </w:rPr>
      </w:pPr>
    </w:p>
    <w:p w14:paraId="75B1C88D">
      <w:pPr>
        <w:rPr>
          <w:rFonts w:hint="eastAsia"/>
        </w:rPr>
      </w:pPr>
    </w:p>
    <w:p w14:paraId="28836660">
      <w:pPr>
        <w:rPr>
          <w:rFonts w:hint="eastAsia"/>
        </w:rPr>
      </w:pPr>
    </w:p>
    <w:p w14:paraId="4BAC9EB3">
      <w:pPr>
        <w:rPr>
          <w:rFonts w:hint="eastAsia"/>
        </w:rPr>
      </w:pPr>
    </w:p>
    <w:p w14:paraId="70CBEB98">
      <w:pPr>
        <w:rPr>
          <w:rFonts w:hint="eastAsia"/>
        </w:rPr>
      </w:pPr>
    </w:p>
    <w:p w14:paraId="63C3048D">
      <w:pPr>
        <w:rPr>
          <w:rFonts w:hint="eastAsia"/>
        </w:rPr>
      </w:pPr>
    </w:p>
    <w:p w14:paraId="4A4F7F80">
      <w:pPr>
        <w:rPr>
          <w:rFonts w:hint="eastAsia"/>
        </w:rPr>
      </w:pPr>
    </w:p>
    <w:p w14:paraId="7739D801">
      <w:pPr>
        <w:rPr>
          <w:rFonts w:hint="eastAsia"/>
        </w:rPr>
      </w:pPr>
    </w:p>
    <w:p w14:paraId="5B547521">
      <w:pPr>
        <w:rPr>
          <w:rFonts w:hint="eastAsia"/>
        </w:rPr>
      </w:pPr>
    </w:p>
    <w:p w14:paraId="57108990">
      <w:pPr>
        <w:rPr>
          <w:rFonts w:hint="eastAsia"/>
        </w:rPr>
      </w:pPr>
    </w:p>
    <w:p w14:paraId="69AED839">
      <w:pPr>
        <w:rPr>
          <w:rFonts w:hint="eastAsia"/>
        </w:rPr>
      </w:pPr>
    </w:p>
    <w:p w14:paraId="68BEB1C0">
      <w:pPr>
        <w:rPr>
          <w:rFonts w:hint="eastAsia"/>
        </w:rPr>
      </w:pPr>
    </w:p>
    <w:p w14:paraId="11C6E4B2">
      <w:pPr>
        <w:rPr>
          <w:rFonts w:hint="eastAsia"/>
        </w:rPr>
      </w:pPr>
    </w:p>
    <w:p w14:paraId="0158B85D">
      <w:pPr>
        <w:rPr>
          <w:rFonts w:hint="eastAsia"/>
        </w:rPr>
      </w:pPr>
    </w:p>
    <w:p w14:paraId="05B96D33">
      <w:pPr>
        <w:rPr>
          <w:rFonts w:hint="eastAsia"/>
        </w:rPr>
      </w:pPr>
    </w:p>
    <w:p w14:paraId="55377EBF">
      <w:pPr>
        <w:rPr>
          <w:rFonts w:hint="eastAsia"/>
        </w:rPr>
      </w:pPr>
    </w:p>
    <w:p w14:paraId="3BDE591E">
      <w:pPr>
        <w:rPr>
          <w:rFonts w:hint="eastAsia"/>
        </w:rPr>
      </w:pPr>
    </w:p>
    <w:p w14:paraId="705AB160">
      <w:pPr>
        <w:pStyle w:val="182"/>
        <w:spacing w:before="0" w:after="0" w:line="360" w:lineRule="auto"/>
        <w:ind w:firstLine="2168"/>
        <w:rPr>
          <w:rFonts w:hint="eastAsia" w:hAnsi="宋体"/>
          <w:color w:val="000000"/>
          <w:sz w:val="36"/>
          <w:szCs w:val="36"/>
        </w:rPr>
      </w:pPr>
    </w:p>
    <w:p w14:paraId="0A4DDF51">
      <w:pPr>
        <w:pStyle w:val="182"/>
        <w:spacing w:before="0" w:after="0" w:line="360" w:lineRule="auto"/>
        <w:ind w:firstLine="2168"/>
        <w:rPr>
          <w:rFonts w:hint="eastAsia" w:hAnsi="宋体"/>
          <w:color w:val="000000"/>
          <w:sz w:val="36"/>
          <w:szCs w:val="36"/>
          <w:highlight w:val="none"/>
        </w:rPr>
      </w:pPr>
    </w:p>
    <w:p w14:paraId="0C471D3D">
      <w:pPr>
        <w:pStyle w:val="182"/>
        <w:spacing w:before="0" w:after="0" w:line="360" w:lineRule="auto"/>
        <w:ind w:firstLine="2168"/>
        <w:rPr>
          <w:rFonts w:hint="eastAsia" w:hAnsi="宋体"/>
          <w:color w:val="000000"/>
          <w:sz w:val="36"/>
          <w:szCs w:val="36"/>
          <w:highlight w:val="none"/>
        </w:rPr>
      </w:pPr>
      <w:bookmarkStart w:id="726" w:name="_Toc23537"/>
      <w:bookmarkStart w:id="727" w:name="_Toc3600"/>
      <w:bookmarkStart w:id="728" w:name="_Toc22621"/>
      <w:bookmarkStart w:id="729" w:name="_Toc31766"/>
      <w:bookmarkStart w:id="730" w:name="_Toc9964"/>
      <w:r>
        <w:rPr>
          <w:rFonts w:hint="eastAsia" w:hAnsi="宋体"/>
          <w:bCs/>
          <w:color w:val="000000"/>
          <w:sz w:val="36"/>
          <w:szCs w:val="44"/>
        </w:rPr>
        <w:t>第二章   响 应 文 件 格 式</w:t>
      </w:r>
      <w:bookmarkEnd w:id="723"/>
      <w:bookmarkEnd w:id="725"/>
      <w:bookmarkEnd w:id="726"/>
      <w:bookmarkEnd w:id="727"/>
      <w:bookmarkEnd w:id="728"/>
      <w:bookmarkEnd w:id="729"/>
      <w:bookmarkEnd w:id="730"/>
    </w:p>
    <w:p w14:paraId="210333CB">
      <w:pPr>
        <w:rPr>
          <w:rFonts w:hint="eastAsia" w:ascii="宋体" w:hAnsi="宋体"/>
          <w:sz w:val="28"/>
        </w:rPr>
      </w:pPr>
    </w:p>
    <w:p w14:paraId="39330B71">
      <w:pPr>
        <w:pStyle w:val="209"/>
        <w:ind w:firstLine="2240"/>
        <w:rPr>
          <w:rFonts w:hint="eastAsia" w:hAnsi="宋体"/>
          <w:sz w:val="32"/>
        </w:rPr>
      </w:pPr>
    </w:p>
    <w:p w14:paraId="714ACED3">
      <w:pPr>
        <w:rPr>
          <w:rFonts w:ascii="宋体" w:hAnsi="宋体"/>
          <w:sz w:val="28"/>
        </w:rPr>
      </w:pPr>
    </w:p>
    <w:p w14:paraId="50372B35">
      <w:pPr>
        <w:rPr>
          <w:rFonts w:hint="eastAsia" w:ascii="宋体" w:hAnsi="宋体"/>
          <w:sz w:val="28"/>
        </w:rPr>
      </w:pPr>
    </w:p>
    <w:p w14:paraId="2D9C8B48">
      <w:pPr>
        <w:rPr>
          <w:rFonts w:hint="eastAsia" w:ascii="宋体" w:hAnsi="宋体"/>
          <w:bCs/>
          <w:sz w:val="32"/>
        </w:rPr>
      </w:pPr>
    </w:p>
    <w:p w14:paraId="591CCAC4">
      <w:pPr>
        <w:spacing w:line="400" w:lineRule="exact"/>
        <w:ind w:firstLine="1807"/>
        <w:rPr>
          <w:rFonts w:hint="eastAsia" w:ascii="宋体" w:hAnsi="宋体"/>
          <w:b/>
          <w:bCs/>
          <w:sz w:val="36"/>
        </w:rPr>
      </w:pPr>
      <w:r>
        <w:rPr>
          <w:rFonts w:hint="eastAsia" w:ascii="宋体" w:hAnsi="宋体"/>
          <w:b/>
          <w:bCs/>
          <w:sz w:val="36"/>
        </w:rPr>
        <w:t>项目名称</w:t>
      </w:r>
      <w:r>
        <w:rPr>
          <w:rFonts w:hint="eastAsia" w:ascii="宋体" w:hAnsi="宋体"/>
          <w:b/>
          <w:bCs/>
          <w:sz w:val="36"/>
          <w:lang w:eastAsia="zh-CN"/>
        </w:rPr>
        <w:t>：</w:t>
      </w:r>
    </w:p>
    <w:p w14:paraId="6E2B8BB6">
      <w:pPr>
        <w:pStyle w:val="209"/>
        <w:rPr>
          <w:rFonts w:hint="eastAsia" w:hAnsi="宋体"/>
          <w:b/>
          <w:sz w:val="32"/>
        </w:rPr>
      </w:pPr>
    </w:p>
    <w:p w14:paraId="7BEFCA16">
      <w:pPr>
        <w:pStyle w:val="209"/>
        <w:ind w:firstLine="1066"/>
        <w:rPr>
          <w:rFonts w:hint="eastAsia" w:hAnsi="宋体"/>
          <w:b/>
          <w:sz w:val="36"/>
          <w:szCs w:val="24"/>
        </w:rPr>
      </w:pPr>
    </w:p>
    <w:p w14:paraId="1370E643">
      <w:pPr>
        <w:pStyle w:val="209"/>
        <w:ind w:firstLine="1066"/>
        <w:rPr>
          <w:rFonts w:hint="eastAsia" w:hAnsi="宋体"/>
          <w:b/>
          <w:sz w:val="36"/>
          <w:szCs w:val="24"/>
        </w:rPr>
      </w:pPr>
    </w:p>
    <w:p w14:paraId="5BB046E7">
      <w:pPr>
        <w:pStyle w:val="209"/>
        <w:ind w:firstLine="1789"/>
        <w:rPr>
          <w:rFonts w:hAnsi="宋体"/>
          <w:b/>
          <w:sz w:val="36"/>
          <w:szCs w:val="24"/>
        </w:rPr>
      </w:pPr>
      <w:r>
        <w:rPr>
          <w:rFonts w:hint="eastAsia" w:hAnsi="宋体"/>
          <w:b/>
          <w:sz w:val="36"/>
          <w:szCs w:val="24"/>
        </w:rPr>
        <w:t>项目编号</w:t>
      </w:r>
      <w:r>
        <w:rPr>
          <w:rFonts w:hint="eastAsia" w:hAnsi="宋体"/>
          <w:b/>
          <w:sz w:val="36"/>
          <w:szCs w:val="24"/>
          <w:lang w:eastAsia="zh-CN"/>
        </w:rPr>
        <w:t>：</w:t>
      </w:r>
    </w:p>
    <w:p w14:paraId="1F98E733">
      <w:pPr>
        <w:spacing w:line="400" w:lineRule="exact"/>
        <w:rPr>
          <w:rFonts w:hint="eastAsia" w:ascii="宋体" w:hAnsi="宋体"/>
          <w:b/>
          <w:sz w:val="32"/>
          <w:szCs w:val="20"/>
        </w:rPr>
      </w:pPr>
    </w:p>
    <w:p w14:paraId="4951FDB4">
      <w:pPr>
        <w:spacing w:line="400" w:lineRule="exact"/>
        <w:rPr>
          <w:rFonts w:hint="eastAsia" w:ascii="宋体" w:hAnsi="宋体"/>
          <w:b/>
          <w:sz w:val="32"/>
          <w:szCs w:val="20"/>
        </w:rPr>
      </w:pPr>
    </w:p>
    <w:p w14:paraId="249AC83F">
      <w:pPr>
        <w:spacing w:line="400" w:lineRule="exact"/>
        <w:rPr>
          <w:rFonts w:hint="eastAsia" w:ascii="宋体" w:hAnsi="宋体"/>
          <w:b/>
          <w:sz w:val="32"/>
          <w:szCs w:val="20"/>
        </w:rPr>
      </w:pPr>
    </w:p>
    <w:p w14:paraId="5D527C9E">
      <w:pPr>
        <w:spacing w:line="400" w:lineRule="exact"/>
        <w:rPr>
          <w:rFonts w:hint="eastAsia" w:ascii="宋体" w:hAnsi="宋体"/>
          <w:b/>
          <w:sz w:val="32"/>
          <w:szCs w:val="20"/>
        </w:rPr>
      </w:pPr>
    </w:p>
    <w:p w14:paraId="493F286F">
      <w:pPr>
        <w:spacing w:line="400" w:lineRule="exact"/>
        <w:ind w:firstLine="1789"/>
        <w:rPr>
          <w:rFonts w:hint="eastAsia" w:ascii="宋体" w:hAnsi="宋体"/>
          <w:b/>
          <w:bCs/>
          <w:sz w:val="32"/>
        </w:rPr>
      </w:pPr>
      <w:r>
        <w:rPr>
          <w:rFonts w:hint="eastAsia" w:ascii="宋体" w:hAnsi="宋体"/>
          <w:b/>
          <w:bCs/>
          <w:sz w:val="36"/>
        </w:rPr>
        <w:t>谈判供应商：</w:t>
      </w:r>
    </w:p>
    <w:p w14:paraId="01A83CBF">
      <w:pPr>
        <w:pStyle w:val="209"/>
        <w:ind w:firstLine="843"/>
        <w:rPr>
          <w:rFonts w:hint="eastAsia" w:hAnsi="宋体"/>
          <w:b/>
          <w:bCs/>
          <w:sz w:val="28"/>
        </w:rPr>
      </w:pPr>
      <w:r>
        <w:rPr>
          <w:rFonts w:hint="eastAsia" w:hAnsi="宋体"/>
          <w:b/>
          <w:bCs/>
          <w:sz w:val="28"/>
        </w:rPr>
        <w:t xml:space="preserve">  </w:t>
      </w:r>
    </w:p>
    <w:p w14:paraId="78CE052F">
      <w:pPr>
        <w:pStyle w:val="209"/>
        <w:jc w:val="center"/>
        <w:rPr>
          <w:rFonts w:hint="eastAsia" w:hAnsi="宋体"/>
          <w:b/>
          <w:bCs/>
          <w:sz w:val="36"/>
          <w:szCs w:val="36"/>
        </w:rPr>
      </w:pPr>
    </w:p>
    <w:p w14:paraId="32C23B3C">
      <w:pPr>
        <w:pStyle w:val="209"/>
        <w:jc w:val="center"/>
        <w:rPr>
          <w:rFonts w:hAnsi="宋体"/>
          <w:b/>
          <w:bCs/>
          <w:sz w:val="36"/>
          <w:szCs w:val="36"/>
        </w:rPr>
      </w:pPr>
    </w:p>
    <w:p w14:paraId="49BE2A35">
      <w:pPr>
        <w:pStyle w:val="209"/>
        <w:jc w:val="center"/>
        <w:rPr>
          <w:rFonts w:hint="eastAsia" w:hAnsi="宋体"/>
          <w:b/>
          <w:bCs/>
          <w:sz w:val="36"/>
          <w:szCs w:val="36"/>
        </w:rPr>
      </w:pPr>
    </w:p>
    <w:p w14:paraId="6ADA58AC">
      <w:pPr>
        <w:pStyle w:val="209"/>
        <w:ind w:firstLine="3907"/>
        <w:rPr>
          <w:rFonts w:hAnsi="宋体"/>
          <w:b/>
          <w:sz w:val="36"/>
          <w:szCs w:val="24"/>
        </w:rPr>
      </w:pPr>
      <w:r>
        <w:rPr>
          <w:rFonts w:hint="eastAsia" w:hAnsi="宋体"/>
          <w:b/>
          <w:sz w:val="36"/>
          <w:szCs w:val="24"/>
        </w:rPr>
        <w:t>年    月    日</w:t>
      </w:r>
    </w:p>
    <w:p w14:paraId="42CC7CFE">
      <w:pPr>
        <w:rPr>
          <w:rFonts w:hint="eastAsia" w:ascii="宋体" w:hAnsi="宋体"/>
          <w:sz w:val="28"/>
          <w:szCs w:val="28"/>
        </w:rPr>
      </w:pPr>
    </w:p>
    <w:p w14:paraId="17834283">
      <w:pPr>
        <w:keepNext w:val="0"/>
        <w:keepLines w:val="0"/>
        <w:pageBreakBefore w:val="0"/>
        <w:widowControl w:val="0"/>
        <w:spacing w:line="560" w:lineRule="exact"/>
        <w:rPr>
          <w:rFonts w:hint="eastAsia" w:ascii="宋体" w:hAnsi="宋体" w:eastAsia="宋体"/>
          <w:sz w:val="24"/>
          <w:szCs w:val="24"/>
          <w:lang w:eastAsia="zh-CN"/>
        </w:rPr>
      </w:pPr>
    </w:p>
    <w:p w14:paraId="712B09BE">
      <w:pPr>
        <w:keepNext w:val="0"/>
        <w:keepLines w:val="0"/>
        <w:pageBreakBefore w:val="0"/>
        <w:widowControl w:val="0"/>
        <w:spacing w:line="560" w:lineRule="exact"/>
        <w:rPr>
          <w:rFonts w:hint="eastAsia" w:ascii="宋体" w:hAnsi="宋体"/>
          <w:sz w:val="24"/>
          <w:szCs w:val="24"/>
          <w:highlight w:val="none"/>
          <w:lang w:eastAsia="zh-CN"/>
        </w:rPr>
      </w:pPr>
    </w:p>
    <w:p w14:paraId="2F9BF4E8">
      <w:pPr>
        <w:keepNext w:val="0"/>
        <w:keepLines w:val="0"/>
        <w:pageBreakBefore w:val="0"/>
        <w:widowControl w:val="0"/>
        <w:spacing w:line="560" w:lineRule="exact"/>
        <w:rPr>
          <w:rFonts w:hint="eastAsia" w:ascii="宋体" w:hAnsi="宋体"/>
          <w:sz w:val="24"/>
          <w:szCs w:val="24"/>
          <w:highlight w:val="none"/>
          <w:lang w:eastAsia="zh-CN"/>
        </w:rPr>
      </w:pPr>
    </w:p>
    <w:p w14:paraId="20AFB55C">
      <w:pPr>
        <w:keepNext w:val="0"/>
        <w:keepLines w:val="0"/>
        <w:pageBreakBefore w:val="0"/>
        <w:widowControl w:val="0"/>
        <w:spacing w:line="560" w:lineRule="exact"/>
        <w:rPr>
          <w:rFonts w:hint="eastAsia" w:ascii="宋体" w:hAnsi="宋体"/>
          <w:sz w:val="24"/>
          <w:szCs w:val="24"/>
          <w:highlight w:val="none"/>
          <w:lang w:eastAsia="zh-CN"/>
        </w:rPr>
      </w:pPr>
    </w:p>
    <w:p w14:paraId="24C8C7AE">
      <w:pPr>
        <w:keepNext w:val="0"/>
        <w:keepLines w:val="0"/>
        <w:pageBreakBefore w:val="0"/>
        <w:widowControl w:val="0"/>
        <w:spacing w:line="560" w:lineRule="exact"/>
        <w:rPr>
          <w:rFonts w:hint="eastAsia" w:ascii="宋体" w:hAnsi="宋体"/>
          <w:sz w:val="24"/>
          <w:szCs w:val="24"/>
          <w:highlight w:val="none"/>
          <w:lang w:eastAsia="zh-CN"/>
        </w:rPr>
      </w:pPr>
    </w:p>
    <w:p w14:paraId="59DC9994">
      <w:pPr>
        <w:keepNext w:val="0"/>
        <w:keepLines w:val="0"/>
        <w:pageBreakBefore w:val="0"/>
        <w:widowControl w:val="0"/>
        <w:spacing w:line="560" w:lineRule="exact"/>
        <w:rPr>
          <w:rFonts w:hint="eastAsia" w:ascii="宋体" w:hAnsi="宋体"/>
          <w:sz w:val="24"/>
          <w:szCs w:val="24"/>
          <w:highlight w:val="none"/>
          <w:lang w:eastAsia="zh-CN"/>
        </w:rPr>
      </w:pPr>
      <w:r>
        <w:rPr>
          <w:rFonts w:hint="eastAsia" w:ascii="宋体" w:hAnsi="宋体"/>
          <w:sz w:val="24"/>
          <w:szCs w:val="24"/>
        </w:rPr>
        <w:t>尊敬的供应商</w:t>
      </w:r>
      <w:r>
        <w:rPr>
          <w:rFonts w:hint="eastAsia" w:ascii="宋体" w:hAnsi="宋体"/>
          <w:sz w:val="24"/>
          <w:szCs w:val="24"/>
          <w:lang w:eastAsia="zh-CN"/>
        </w:rPr>
        <w:t>：</w:t>
      </w:r>
    </w:p>
    <w:p w14:paraId="3D9DAE47">
      <w:pPr>
        <w:keepNext w:val="0"/>
        <w:keepLines w:val="0"/>
        <w:pageBreakBefore w:val="0"/>
        <w:widowControl w:val="0"/>
        <w:spacing w:line="560" w:lineRule="exact"/>
        <w:ind w:firstLine="480"/>
        <w:rPr>
          <w:rFonts w:hint="eastAsia" w:ascii="宋体" w:hAnsi="宋体"/>
          <w:sz w:val="24"/>
          <w:szCs w:val="24"/>
        </w:rPr>
      </w:pPr>
      <w:r>
        <w:rPr>
          <w:rFonts w:hint="eastAsia" w:ascii="宋体" w:hAnsi="宋体"/>
          <w:sz w:val="24"/>
          <w:szCs w:val="24"/>
        </w:rPr>
        <w:t>请按照以下文件的要求格式、内容制作响应文件，并请编制目录及页码，否则可能将影响对响应文件的评价。</w:t>
      </w:r>
    </w:p>
    <w:p w14:paraId="17F28D89">
      <w:pPr>
        <w:keepNext w:val="0"/>
        <w:keepLines w:val="0"/>
        <w:pageBreakBefore w:val="0"/>
        <w:widowControl w:val="0"/>
        <w:spacing w:line="560" w:lineRule="exact"/>
        <w:ind w:firstLine="482"/>
        <w:rPr>
          <w:rFonts w:hint="eastAsia" w:ascii="宋体" w:hAnsi="宋体"/>
          <w:bCs/>
          <w:sz w:val="24"/>
          <w:szCs w:val="24"/>
        </w:rPr>
      </w:pPr>
      <w:r>
        <w:rPr>
          <w:rFonts w:hint="eastAsia" w:ascii="宋体" w:hAnsi="宋体"/>
          <w:b/>
          <w:sz w:val="24"/>
          <w:szCs w:val="24"/>
          <w:lang w:eastAsia="zh-CN"/>
        </w:rPr>
        <w:t>谈判</w:t>
      </w:r>
      <w:r>
        <w:rPr>
          <w:rFonts w:hint="eastAsia" w:ascii="宋体" w:hAnsi="宋体"/>
          <w:b/>
          <w:sz w:val="24"/>
          <w:szCs w:val="24"/>
        </w:rPr>
        <w:t>响应文件格式中所有要求签字和盖章的部分，电子响应文件中只需加盖电子签章</w:t>
      </w:r>
      <w:r>
        <w:rPr>
          <w:rFonts w:hint="eastAsia" w:ascii="宋体" w:hAnsi="宋体"/>
          <w:b/>
          <w:bCs/>
          <w:sz w:val="24"/>
          <w:szCs w:val="24"/>
          <w:lang w:eastAsia="zh-CN"/>
        </w:rPr>
        <w:t>或电子签字</w:t>
      </w:r>
      <w:r>
        <w:rPr>
          <w:rFonts w:hint="eastAsia" w:ascii="宋体" w:hAnsi="宋体"/>
          <w:b/>
          <w:sz w:val="24"/>
          <w:szCs w:val="24"/>
        </w:rPr>
        <w:t>。</w:t>
      </w:r>
    </w:p>
    <w:p w14:paraId="281FC8CE">
      <w:pPr>
        <w:rPr>
          <w:rFonts w:hint="eastAsia" w:ascii="宋体" w:hAnsi="宋体"/>
          <w:bCs/>
          <w:sz w:val="28"/>
        </w:rPr>
      </w:pPr>
    </w:p>
    <w:p w14:paraId="1534313E">
      <w:pPr>
        <w:rPr>
          <w:rFonts w:hint="eastAsia" w:ascii="宋体" w:hAnsi="宋体"/>
          <w:bCs/>
          <w:sz w:val="28"/>
        </w:rPr>
      </w:pPr>
    </w:p>
    <w:p w14:paraId="014858D7">
      <w:pPr>
        <w:rPr>
          <w:rFonts w:hint="eastAsia" w:ascii="宋体" w:hAnsi="宋体"/>
          <w:bCs/>
          <w:sz w:val="28"/>
        </w:rPr>
      </w:pPr>
    </w:p>
    <w:p w14:paraId="02B4AEF3">
      <w:pPr>
        <w:rPr>
          <w:rFonts w:hint="eastAsia" w:ascii="宋体" w:hAnsi="宋体"/>
          <w:bCs/>
          <w:sz w:val="28"/>
        </w:rPr>
      </w:pPr>
    </w:p>
    <w:p w14:paraId="53759773">
      <w:pPr>
        <w:rPr>
          <w:rFonts w:hint="eastAsia" w:ascii="宋体" w:hAnsi="宋体"/>
          <w:bCs/>
          <w:sz w:val="28"/>
        </w:rPr>
      </w:pPr>
    </w:p>
    <w:p w14:paraId="42772546">
      <w:pPr>
        <w:rPr>
          <w:rFonts w:hint="eastAsia" w:ascii="宋体" w:hAnsi="宋体"/>
          <w:bCs/>
          <w:sz w:val="28"/>
        </w:rPr>
      </w:pPr>
    </w:p>
    <w:p w14:paraId="1045975F">
      <w:pPr>
        <w:rPr>
          <w:rFonts w:hint="eastAsia" w:ascii="宋体" w:hAnsi="宋体"/>
          <w:bCs/>
          <w:sz w:val="28"/>
        </w:rPr>
      </w:pPr>
    </w:p>
    <w:p w14:paraId="3E162EE5">
      <w:pPr>
        <w:rPr>
          <w:rFonts w:hint="eastAsia" w:ascii="宋体" w:hAnsi="宋体"/>
          <w:bCs/>
          <w:sz w:val="28"/>
        </w:rPr>
      </w:pPr>
    </w:p>
    <w:p w14:paraId="236543F4">
      <w:pPr>
        <w:rPr>
          <w:rFonts w:hint="eastAsia" w:ascii="宋体" w:hAnsi="宋体"/>
          <w:bCs/>
          <w:sz w:val="28"/>
        </w:rPr>
      </w:pPr>
    </w:p>
    <w:p w14:paraId="17CA4711">
      <w:pPr>
        <w:rPr>
          <w:rFonts w:hint="eastAsia" w:ascii="宋体" w:hAnsi="宋体"/>
          <w:bCs/>
          <w:sz w:val="28"/>
        </w:rPr>
      </w:pPr>
    </w:p>
    <w:p w14:paraId="2E817D74">
      <w:pPr>
        <w:pStyle w:val="199"/>
        <w:rPr>
          <w:rFonts w:hint="eastAsia"/>
          <w:lang w:val="en-US" w:eastAsia="zh-CN"/>
        </w:rPr>
      </w:pPr>
      <w:bookmarkStart w:id="731" w:name="_Toc455472184"/>
      <w:bookmarkStart w:id="732" w:name="_Toc62225064"/>
    </w:p>
    <w:p w14:paraId="56FF333F">
      <w:pPr>
        <w:pStyle w:val="199"/>
        <w:rPr>
          <w:rFonts w:hint="eastAsia"/>
          <w:lang w:val="en-US" w:eastAsia="zh-CN"/>
        </w:rPr>
      </w:pPr>
    </w:p>
    <w:p w14:paraId="15147D58">
      <w:pPr>
        <w:pStyle w:val="199"/>
        <w:rPr>
          <w:rFonts w:hint="eastAsia"/>
          <w:lang w:val="en-US" w:eastAsia="zh-CN"/>
        </w:rPr>
      </w:pPr>
    </w:p>
    <w:p w14:paraId="4EEBFC5F">
      <w:pPr>
        <w:pStyle w:val="199"/>
        <w:rPr>
          <w:rFonts w:hint="eastAsia"/>
          <w:lang w:val="en-US" w:eastAsia="zh-CN"/>
        </w:rPr>
      </w:pPr>
    </w:p>
    <w:p w14:paraId="0156B7D9">
      <w:pPr>
        <w:pStyle w:val="199"/>
        <w:rPr>
          <w:rFonts w:hint="eastAsia"/>
          <w:lang w:val="en-US" w:eastAsia="zh-CN"/>
        </w:rPr>
      </w:pPr>
    </w:p>
    <w:p w14:paraId="1C6B74DA">
      <w:pPr>
        <w:pStyle w:val="199"/>
        <w:rPr>
          <w:rFonts w:hint="eastAsia"/>
          <w:lang w:val="en-US" w:eastAsia="zh-CN"/>
        </w:rPr>
      </w:pPr>
    </w:p>
    <w:p w14:paraId="6B5BA710">
      <w:pPr>
        <w:pStyle w:val="199"/>
        <w:rPr>
          <w:rFonts w:hint="eastAsia"/>
          <w:lang w:val="en-US" w:eastAsia="zh-CN"/>
        </w:rPr>
      </w:pPr>
    </w:p>
    <w:p w14:paraId="45FCEBF8">
      <w:pPr>
        <w:pStyle w:val="199"/>
        <w:rPr>
          <w:rFonts w:hint="eastAsia"/>
          <w:lang w:val="en-US" w:eastAsia="zh-CN"/>
        </w:rPr>
      </w:pPr>
    </w:p>
    <w:p w14:paraId="5A1D4157">
      <w:pPr>
        <w:pStyle w:val="199"/>
        <w:rPr>
          <w:lang w:val="en-US" w:eastAsia="zh-CN"/>
        </w:rPr>
      </w:pPr>
    </w:p>
    <w:p w14:paraId="421E149E">
      <w:pPr>
        <w:pStyle w:val="199"/>
        <w:rPr>
          <w:lang w:val="en-US" w:eastAsia="zh-CN"/>
        </w:rPr>
      </w:pPr>
    </w:p>
    <w:p w14:paraId="026D1B40">
      <w:pPr>
        <w:pStyle w:val="199"/>
        <w:rPr>
          <w:rFonts w:hint="eastAsia"/>
          <w:lang w:val="en-US" w:eastAsia="zh-CN"/>
        </w:rPr>
      </w:pPr>
    </w:p>
    <w:p w14:paraId="21CFE268">
      <w:pPr>
        <w:pStyle w:val="199"/>
        <w:rPr>
          <w:lang w:val="en-US" w:eastAsia="zh-CN"/>
        </w:rPr>
      </w:pPr>
    </w:p>
    <w:p w14:paraId="69BFC523">
      <w:pPr>
        <w:pStyle w:val="199"/>
        <w:rPr>
          <w:rFonts w:hint="eastAsia"/>
          <w:lang w:val="en-US" w:eastAsia="zh-CN"/>
        </w:rPr>
      </w:pPr>
    </w:p>
    <w:p w14:paraId="561B3B49">
      <w:pPr>
        <w:pStyle w:val="199"/>
        <w:rPr>
          <w:rFonts w:hint="eastAsia"/>
          <w:lang w:val="en-US" w:eastAsia="zh-CN"/>
        </w:rPr>
      </w:pPr>
    </w:p>
    <w:p w14:paraId="7FF38802">
      <w:pPr>
        <w:pStyle w:val="199"/>
        <w:rPr>
          <w:rFonts w:hint="eastAsia"/>
          <w:lang w:val="en-US" w:eastAsia="zh-CN"/>
        </w:rPr>
      </w:pPr>
    </w:p>
    <w:p w14:paraId="743CDC38">
      <w:pPr>
        <w:pStyle w:val="199"/>
        <w:rPr>
          <w:rFonts w:hint="eastAsia"/>
          <w:lang w:val="en-US" w:eastAsia="zh-CN"/>
        </w:rPr>
      </w:pPr>
    </w:p>
    <w:p w14:paraId="55028CFD">
      <w:pPr>
        <w:pStyle w:val="199"/>
        <w:rPr>
          <w:rFonts w:hint="eastAsia"/>
          <w:lang w:val="en-US" w:eastAsia="zh-CN"/>
        </w:rPr>
      </w:pPr>
    </w:p>
    <w:p w14:paraId="675240E5">
      <w:pPr>
        <w:pStyle w:val="199"/>
        <w:rPr>
          <w:rFonts w:hint="eastAsia"/>
          <w:lang w:val="en-US" w:eastAsia="zh-CN"/>
        </w:rPr>
      </w:pPr>
    </w:p>
    <w:p w14:paraId="7034FB9F">
      <w:pPr>
        <w:pStyle w:val="199"/>
        <w:rPr>
          <w:rFonts w:hint="eastAsia"/>
          <w:lang w:val="en-US" w:eastAsia="zh-CN"/>
        </w:rPr>
      </w:pPr>
    </w:p>
    <w:p w14:paraId="513E65AA">
      <w:pPr>
        <w:pStyle w:val="199"/>
        <w:rPr>
          <w:rFonts w:hint="eastAsia"/>
          <w:lang w:val="en-US" w:eastAsia="zh-CN"/>
        </w:rPr>
      </w:pPr>
    </w:p>
    <w:p w14:paraId="096E12FC">
      <w:pPr>
        <w:pStyle w:val="199"/>
        <w:rPr>
          <w:rFonts w:hint="eastAsia"/>
          <w:lang w:val="en-US" w:eastAsia="zh-CN"/>
        </w:rPr>
      </w:pPr>
    </w:p>
    <w:p w14:paraId="13C2C029">
      <w:pPr>
        <w:pStyle w:val="199"/>
        <w:rPr>
          <w:rFonts w:hint="eastAsia"/>
          <w:lang w:val="en-US" w:eastAsia="zh-CN"/>
        </w:rPr>
      </w:pPr>
    </w:p>
    <w:p w14:paraId="6D9DC67A">
      <w:pPr>
        <w:pStyle w:val="199"/>
        <w:rPr>
          <w:rFonts w:hint="eastAsia"/>
          <w:lang w:val="en-US" w:eastAsia="zh-CN"/>
        </w:rPr>
      </w:pPr>
    </w:p>
    <w:p w14:paraId="04EE3AA9">
      <w:pPr>
        <w:pStyle w:val="199"/>
        <w:rPr>
          <w:rFonts w:hint="eastAsia"/>
          <w:lang w:val="en-US" w:eastAsia="zh-CN"/>
        </w:rPr>
      </w:pPr>
    </w:p>
    <w:p w14:paraId="30035DF4">
      <w:pPr>
        <w:pStyle w:val="199"/>
        <w:rPr>
          <w:rFonts w:hint="eastAsia"/>
          <w:lang w:val="en-US" w:eastAsia="zh-CN"/>
        </w:rPr>
      </w:pPr>
    </w:p>
    <w:bookmarkEnd w:id="731"/>
    <w:bookmarkEnd w:id="732"/>
    <w:p w14:paraId="6606636C">
      <w:pPr>
        <w:keepNext w:val="0"/>
        <w:keepLines w:val="0"/>
        <w:pageBreakBefore w:val="0"/>
        <w:widowControl w:val="0"/>
        <w:spacing w:line="520" w:lineRule="exact"/>
        <w:ind w:firstLine="480"/>
        <w:rPr>
          <w:rFonts w:hint="eastAsia" w:ascii="宋体" w:hAnsi="宋体" w:eastAsia="宋体" w:cs="Times New Roman"/>
          <w:sz w:val="24"/>
          <w:highlight w:val="yellow"/>
          <w:lang w:eastAsia="zh-CN"/>
        </w:rPr>
      </w:pPr>
      <w:bookmarkStart w:id="733" w:name="_Toc455472185"/>
      <w:bookmarkStart w:id="734" w:name="_Toc62225065"/>
    </w:p>
    <w:p w14:paraId="7DFE8753">
      <w:pPr>
        <w:keepNext/>
        <w:keepLines/>
        <w:widowControl w:val="0"/>
        <w:spacing w:before="0" w:after="0" w:line="300" w:lineRule="auto"/>
        <w:jc w:val="center"/>
        <w:outlineLvl w:val="1"/>
        <w:rPr>
          <w:rFonts w:hint="eastAsia" w:ascii="宋体" w:hAnsi="宋体" w:eastAsia="宋体" w:cs="Times New Roman"/>
          <w:b/>
          <w:bCs/>
          <w:sz w:val="28"/>
          <w:szCs w:val="28"/>
          <w:lang w:val="en-US" w:eastAsia="zh-CN" w:bidi="ar-SA"/>
        </w:rPr>
      </w:pPr>
      <w:bookmarkStart w:id="735" w:name="_Toc12559"/>
      <w:bookmarkStart w:id="736" w:name="_Toc20598"/>
      <w:bookmarkStart w:id="737" w:name="_Toc20615"/>
      <w:bookmarkStart w:id="738" w:name="_Toc6295"/>
      <w:bookmarkStart w:id="739" w:name="_Toc14710"/>
      <w:r>
        <w:rPr>
          <w:rFonts w:hint="eastAsia" w:ascii="宋体" w:hAnsi="宋体" w:eastAsia="宋体" w:cs="Times New Roman"/>
          <w:b/>
          <w:bCs/>
          <w:sz w:val="28"/>
          <w:szCs w:val="28"/>
          <w:lang w:val="en-US" w:eastAsia="zh-CN" w:bidi="ar-SA"/>
        </w:rPr>
        <w:t>一、谈判函</w:t>
      </w:r>
      <w:bookmarkEnd w:id="735"/>
      <w:bookmarkEnd w:id="736"/>
      <w:bookmarkEnd w:id="737"/>
      <w:bookmarkEnd w:id="738"/>
      <w:bookmarkEnd w:id="739"/>
    </w:p>
    <w:p w14:paraId="39998D72">
      <w:pPr>
        <w:keepNext w:val="0"/>
        <w:keepLines w:val="0"/>
        <w:pageBreakBefore w:val="0"/>
        <w:widowControl w:val="0"/>
        <w:spacing w:line="520" w:lineRule="exact"/>
        <w:rPr>
          <w:rFonts w:hint="eastAsia" w:ascii="宋体" w:hAnsi="宋体" w:eastAsia="宋体" w:cs="Times New Roman"/>
          <w:sz w:val="24"/>
        </w:rPr>
      </w:pPr>
      <w:r>
        <w:rPr>
          <w:rFonts w:hint="eastAsia" w:ascii="宋体" w:hAnsi="宋体" w:eastAsia="宋体" w:cs="Times New Roman"/>
          <w:sz w:val="24"/>
        </w:rPr>
        <w:t>致</w:t>
      </w:r>
      <w:r>
        <w:rPr>
          <w:rFonts w:hint="eastAsia" w:ascii="宋体" w:hAnsi="宋体" w:eastAsia="宋体" w:cs="Times New Roman"/>
          <w:sz w:val="24"/>
          <w:u w:val="single"/>
        </w:rPr>
        <w:t xml:space="preserve">                      </w:t>
      </w:r>
      <w:r>
        <w:rPr>
          <w:rFonts w:hint="eastAsia" w:ascii="宋体" w:hAnsi="宋体" w:eastAsia="宋体" w:cs="Times New Roman"/>
          <w:sz w:val="24"/>
          <w:u w:val="none"/>
        </w:rPr>
        <w:t>（</w:t>
      </w:r>
      <w:r>
        <w:rPr>
          <w:rFonts w:hint="eastAsia" w:ascii="宋体" w:hAnsi="宋体" w:eastAsia="宋体" w:cs="Times New Roman"/>
          <w:sz w:val="24"/>
        </w:rPr>
        <w:t>采购人）：</w:t>
      </w:r>
    </w:p>
    <w:p w14:paraId="2D3E0F03">
      <w:pPr>
        <w:keepNext w:val="0"/>
        <w:keepLines w:val="0"/>
        <w:pageBreakBefore w:val="0"/>
        <w:widowControl w:val="0"/>
        <w:spacing w:before="0" w:after="0" w:line="520" w:lineRule="exact"/>
        <w:ind w:firstLine="480"/>
        <w:jc w:val="left"/>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（谈判供应商单位名称），全权处理本次项目谈判的有关事宜。</w:t>
      </w:r>
    </w:p>
    <w:p w14:paraId="3D103D26">
      <w:pPr>
        <w:keepNext w:val="0"/>
        <w:keepLines w:val="0"/>
        <w:pageBreakBefore w:val="0"/>
        <w:widowControl w:val="0"/>
        <w:spacing w:line="520" w:lineRule="exact"/>
        <w:ind w:firstLine="480"/>
        <w:jc w:val="left"/>
        <w:rPr>
          <w:rFonts w:hint="eastAsia" w:ascii="宋体" w:hAnsi="宋体" w:eastAsia="宋体" w:cs="仿宋"/>
          <w:sz w:val="24"/>
        </w:rPr>
      </w:pPr>
      <w:r>
        <w:rPr>
          <w:rFonts w:hint="eastAsia" w:ascii="宋体" w:hAnsi="宋体" w:eastAsia="宋体" w:cs="仿宋"/>
          <w:sz w:val="24"/>
        </w:rPr>
        <w:t>1</w:t>
      </w:r>
      <w:r>
        <w:rPr>
          <w:rFonts w:hint="eastAsia" w:ascii="宋体" w:hAnsi="宋体" w:eastAsia="宋体" w:cs="仿宋"/>
          <w:sz w:val="24"/>
          <w:lang w:val="en-US" w:eastAsia="zh-CN"/>
        </w:rPr>
        <w:t>.</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p>
    <w:p w14:paraId="75D3EB0D">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2</w:t>
      </w:r>
      <w:r>
        <w:rPr>
          <w:rFonts w:hint="eastAsia" w:ascii="宋体" w:hAnsi="宋体" w:eastAsia="宋体" w:cs="Times New Roman"/>
          <w:sz w:val="24"/>
          <w:lang w:val="en-US" w:eastAsia="zh-CN"/>
        </w:rPr>
        <w:t>.</w:t>
      </w:r>
      <w:r>
        <w:rPr>
          <w:rFonts w:hint="eastAsia" w:ascii="宋体" w:hAnsi="宋体" w:eastAsia="宋体" w:cs="Times New Roman"/>
          <w:sz w:val="24"/>
        </w:rPr>
        <w:t>我公司负责人为同一人或者存在直接控股、管理关系的不同供应商，没有同时参加同一合同项下的政府采购活动；我公司没有为本项目提供整体设计、规范编制或者项目管理、监理、检测等服务。</w:t>
      </w:r>
    </w:p>
    <w:p w14:paraId="3F56E572">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w:t>
      </w:r>
      <w:r>
        <w:rPr>
          <w:rFonts w:hint="eastAsia" w:ascii="宋体" w:hAnsi="宋体" w:eastAsia="宋体" w:cs="Times New Roman"/>
          <w:sz w:val="24"/>
        </w:rPr>
        <w:t>参加本次采购活动前，我方没有被“信用中国”网站、“中国政府采购网”列入失信被执行人名单、</w:t>
      </w:r>
      <w:r>
        <w:rPr>
          <w:rFonts w:hint="eastAsia" w:ascii="宋体" w:hAnsi="宋体"/>
          <w:color w:val="000000"/>
          <w:sz w:val="24"/>
        </w:rPr>
        <w:t>重大税收违法案件当事人名单</w:t>
      </w:r>
      <w:r>
        <w:rPr>
          <w:rFonts w:hint="eastAsia" w:ascii="宋体" w:hAnsi="宋体" w:eastAsia="宋体" w:cs="Times New Roman"/>
          <w:sz w:val="24"/>
        </w:rPr>
        <w:t>、政府采购严重违法失信行为记录名单。</w:t>
      </w:r>
    </w:p>
    <w:p w14:paraId="515DBD75">
      <w:pPr>
        <w:pStyle w:val="2"/>
        <w:keepNext w:val="0"/>
        <w:keepLines w:val="0"/>
        <w:pageBreakBefore w:val="0"/>
        <w:widowControl w:val="0"/>
        <w:spacing w:line="520" w:lineRule="exact"/>
        <w:ind w:firstLine="480"/>
        <w:jc w:val="left"/>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4.我单位未</w:t>
      </w:r>
      <w:r>
        <w:rPr>
          <w:rFonts w:hint="eastAsia" w:ascii="宋体" w:hAnsi="宋体" w:eastAsia="宋体" w:cs="Times New Roman"/>
          <w:b w:val="0"/>
          <w:bCs w:val="0"/>
          <w:sz w:val="24"/>
          <w:highlight w:val="none"/>
        </w:rPr>
        <w:t>处于被责令停业、</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资格被取消或者财产被接管、冻结和破产状态</w:t>
      </w:r>
      <w:r>
        <w:rPr>
          <w:rFonts w:hint="eastAsia" w:ascii="宋体" w:hAnsi="宋体" w:eastAsia="宋体" w:cs="Times New Roman"/>
          <w:b w:val="0"/>
          <w:bCs w:val="0"/>
          <w:sz w:val="24"/>
          <w:highlight w:val="none"/>
          <w:lang w:eastAsia="zh-CN"/>
        </w:rPr>
        <w:t>。</w:t>
      </w:r>
    </w:p>
    <w:p w14:paraId="352BFD9B">
      <w:pPr>
        <w:pStyle w:val="2"/>
        <w:keepNext w:val="0"/>
        <w:keepLines w:val="0"/>
        <w:pageBreakBefore w:val="0"/>
        <w:widowControl w:val="0"/>
        <w:spacing w:line="520" w:lineRule="exact"/>
        <w:ind w:firstLine="480"/>
        <w:jc w:val="left"/>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5.</w:t>
      </w:r>
      <w:r>
        <w:rPr>
          <w:rFonts w:hint="eastAsia" w:ascii="宋体" w:hAnsi="宋体" w:eastAsia="宋体" w:cs="Times New Roman"/>
          <w:sz w:val="24"/>
          <w:szCs w:val="24"/>
          <w:highlight w:val="none"/>
          <w:lang w:val="en-US" w:eastAsia="zh-CN" w:bidi="ar-SA"/>
        </w:rPr>
        <w:t>我单位没有</w:t>
      </w:r>
      <w:r>
        <w:rPr>
          <w:rFonts w:hint="eastAsia" w:ascii="宋体" w:hAnsi="宋体" w:eastAsia="宋体" w:cs="Times New Roman"/>
          <w:b w:val="0"/>
          <w:bCs w:val="0"/>
          <w:sz w:val="24"/>
          <w:highlight w:val="none"/>
        </w:rPr>
        <w:t>因骗取</w:t>
      </w:r>
      <w:r>
        <w:rPr>
          <w:rFonts w:hint="eastAsia" w:ascii="宋体" w:hAnsi="宋体" w:eastAsia="宋体" w:cs="Times New Roman"/>
          <w:b w:val="0"/>
          <w:bCs w:val="0"/>
          <w:sz w:val="24"/>
          <w:highlight w:val="none"/>
          <w:lang w:eastAsia="zh-CN"/>
        </w:rPr>
        <w:t>成交</w:t>
      </w:r>
      <w:r>
        <w:rPr>
          <w:rFonts w:hint="eastAsia" w:ascii="宋体" w:hAnsi="宋体" w:eastAsia="宋体" w:cs="Times New Roman"/>
          <w:b w:val="0"/>
          <w:bCs w:val="0"/>
          <w:sz w:val="24"/>
          <w:highlight w:val="none"/>
        </w:rPr>
        <w:t>或者严重违约以及发生重大工程质量、安全生产事故等问题，被有关部门暂停</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资格并在暂停期内</w:t>
      </w:r>
      <w:r>
        <w:rPr>
          <w:rFonts w:hint="eastAsia" w:ascii="宋体" w:hAnsi="宋体" w:eastAsia="宋体" w:cs="Times New Roman"/>
          <w:b w:val="0"/>
          <w:bCs w:val="0"/>
          <w:sz w:val="24"/>
          <w:highlight w:val="none"/>
          <w:lang w:eastAsia="zh-CN"/>
        </w:rPr>
        <w:t>。</w:t>
      </w:r>
    </w:p>
    <w:p w14:paraId="612F3A46">
      <w:pPr>
        <w:pStyle w:val="2"/>
        <w:keepNext w:val="0"/>
        <w:keepLines w:val="0"/>
        <w:pageBreakBefore w:val="0"/>
        <w:widowControl w:val="0"/>
        <w:spacing w:line="520" w:lineRule="exact"/>
        <w:ind w:firstLine="480"/>
        <w:jc w:val="left"/>
        <w:rPr>
          <w:rFonts w:hint="eastAsia" w:ascii="宋体" w:hAnsi="宋体" w:eastAsia="宋体" w:cs="Times New Roman"/>
          <w:sz w:val="24"/>
        </w:rPr>
      </w:pPr>
      <w:r>
        <w:rPr>
          <w:rFonts w:hint="eastAsia" w:ascii="宋体" w:hAnsi="宋体" w:eastAsia="宋体" w:cs="Times New Roman"/>
          <w:sz w:val="24"/>
          <w:szCs w:val="24"/>
          <w:highlight w:val="none"/>
          <w:lang w:val="en-US" w:eastAsia="zh-CN" w:bidi="ar-SA"/>
        </w:rPr>
        <w:t>6.我单位在响应文件递交截止时间当日，建筑业企业资质动态监管结果未处于不合格状态。</w:t>
      </w:r>
    </w:p>
    <w:p w14:paraId="72361DFC">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7.</w:t>
      </w:r>
      <w:r>
        <w:rPr>
          <w:rFonts w:hint="eastAsia" w:ascii="宋体" w:hAnsi="宋体" w:eastAsia="宋体" w:cs="Times New Roman"/>
          <w:sz w:val="24"/>
        </w:rPr>
        <w:t>我公司郑重承诺</w:t>
      </w:r>
      <w:r>
        <w:rPr>
          <w:rFonts w:hint="eastAsia" w:ascii="宋体" w:hAnsi="宋体" w:eastAsia="宋体" w:cs="Times New Roman"/>
          <w:sz w:val="24"/>
          <w:lang w:eastAsia="zh-CN"/>
        </w:rPr>
        <w:t>：</w:t>
      </w:r>
      <w:r>
        <w:rPr>
          <w:rFonts w:hint="eastAsia" w:ascii="宋体" w:hAnsi="宋体" w:eastAsia="宋体" w:cs="Times New Roman"/>
          <w:sz w:val="24"/>
        </w:rPr>
        <w:t>我公司具备履行合同所必需的设备和专业技术能力。</w:t>
      </w:r>
    </w:p>
    <w:p w14:paraId="4432C827">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8.</w:t>
      </w:r>
      <w:r>
        <w:rPr>
          <w:rFonts w:hint="eastAsia" w:ascii="宋体" w:hAnsi="宋体" w:eastAsia="宋体" w:cs="Times New Roman"/>
          <w:sz w:val="24"/>
        </w:rPr>
        <w:t>我公司郑重承诺</w:t>
      </w:r>
      <w:r>
        <w:rPr>
          <w:rFonts w:hint="eastAsia" w:ascii="宋体" w:hAnsi="宋体" w:eastAsia="宋体" w:cs="Times New Roman"/>
          <w:sz w:val="24"/>
          <w:lang w:eastAsia="zh-CN"/>
        </w:rPr>
        <w:t>：</w:t>
      </w:r>
      <w:r>
        <w:rPr>
          <w:rFonts w:hint="eastAsia" w:ascii="宋体" w:hAnsi="宋体" w:eastAsia="宋体" w:cs="Times New Roman"/>
          <w:sz w:val="24"/>
        </w:rPr>
        <w:t>我公司具备《中华人民共和国政府采购法》第二十二条第一款规定的六项条件。</w:t>
      </w:r>
    </w:p>
    <w:p w14:paraId="7D0909BD">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9.我单位经现场勘察，按照谈判文件中规定的各项要求，我方愿以人民币（大写、元）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元）的谈判报价并按谈判文件的规定要求</w:t>
      </w:r>
      <w:r>
        <w:rPr>
          <w:rFonts w:ascii="宋体" w:hAnsi="宋体" w:eastAsia="宋体" w:cs="Times New Roman"/>
          <w:sz w:val="24"/>
        </w:rPr>
        <w:t>承包</w:t>
      </w:r>
      <w:r>
        <w:rPr>
          <w:rFonts w:hint="eastAsia" w:ascii="宋体" w:hAnsi="宋体" w:eastAsia="宋体" w:cs="Times New Roman"/>
          <w:sz w:val="24"/>
          <w:lang w:eastAsia="zh-CN"/>
        </w:rPr>
        <w:t>本</w:t>
      </w:r>
      <w:r>
        <w:rPr>
          <w:rFonts w:ascii="宋体" w:hAnsi="宋体" w:eastAsia="宋体" w:cs="Times New Roman"/>
          <w:sz w:val="24"/>
        </w:rPr>
        <w:t>工程的施工、竣工，并承担任何质量缺陷保修责任。</w:t>
      </w:r>
    </w:p>
    <w:p w14:paraId="71BF5DCA">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10.一旦我方成交，我方保证在收到采购单位发出的书面开工令后立即开工，将派出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（项目负责人姓名、注册证书证号）</w:t>
      </w:r>
      <w:r>
        <w:rPr>
          <w:rFonts w:hint="eastAsia" w:ascii="宋体" w:hAnsi="宋体" w:eastAsia="宋体" w:cs="Times New Roman"/>
          <w:sz w:val="24"/>
          <w:lang w:val="en-US" w:eastAsia="zh-CN"/>
        </w:rPr>
        <w:t>作为本工程的项目负责人，并保证质量达到采购文件所要求的</w:t>
      </w:r>
      <w:r>
        <w:rPr>
          <w:rFonts w:hint="eastAsia" w:ascii="宋体" w:hAnsi="宋体" w:eastAsia="宋体" w:cs="Times New Roman"/>
          <w:sz w:val="24"/>
          <w:u w:val="single"/>
          <w:lang w:val="en-US" w:eastAsia="zh-CN"/>
        </w:rPr>
        <w:t>　　　　</w:t>
      </w:r>
      <w:r>
        <w:rPr>
          <w:rFonts w:hint="eastAsia" w:ascii="宋体" w:hAnsi="宋体" w:eastAsia="宋体" w:cs="Times New Roman"/>
          <w:sz w:val="24"/>
          <w:lang w:val="en-US" w:eastAsia="zh-CN"/>
        </w:rPr>
        <w:t>标准，在</w:t>
      </w:r>
      <w:r>
        <w:rPr>
          <w:rFonts w:hint="eastAsia" w:ascii="宋体" w:hAnsi="宋体" w:eastAsia="宋体" w:cs="Times New Roman"/>
          <w:sz w:val="24"/>
          <w:u w:val="single"/>
        </w:rPr>
        <w:t xml:space="preserve">          </w:t>
      </w:r>
      <w:r>
        <w:rPr>
          <w:rFonts w:hint="eastAsia" w:ascii="宋体" w:hAnsi="宋体" w:eastAsia="宋体" w:cs="Times New Roman"/>
          <w:sz w:val="24"/>
        </w:rPr>
        <w:t>日历天</w:t>
      </w:r>
      <w:r>
        <w:rPr>
          <w:rFonts w:hint="eastAsia" w:ascii="宋体" w:hAnsi="宋体" w:eastAsia="宋体" w:cs="Times New Roman"/>
          <w:sz w:val="24"/>
          <w:lang w:val="en-US" w:eastAsia="zh-CN"/>
        </w:rPr>
        <w:t>内竣工并移交整个工程。</w:t>
      </w:r>
    </w:p>
    <w:p w14:paraId="0F54E16A">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11.</w:t>
      </w:r>
      <w:r>
        <w:rPr>
          <w:rFonts w:hint="eastAsia" w:ascii="宋体" w:hAnsi="宋体" w:eastAsia="宋体" w:cs="Times New Roman"/>
          <w:sz w:val="24"/>
        </w:rPr>
        <w:t>我方同意按照谈判文件中</w:t>
      </w:r>
      <w:r>
        <w:rPr>
          <w:rFonts w:hint="eastAsia" w:ascii="宋体" w:hAnsi="宋体" w:eastAsia="宋体" w:cs="Times New Roman"/>
          <w:sz w:val="24"/>
          <w:lang w:eastAsia="zh-CN"/>
        </w:rPr>
        <w:t>第一章第二部分</w:t>
      </w:r>
      <w:r>
        <w:rPr>
          <w:rFonts w:hint="eastAsia" w:ascii="宋体" w:hAnsi="宋体" w:eastAsia="宋体" w:cs="Times New Roman"/>
          <w:sz w:val="24"/>
        </w:rPr>
        <w:t>第13条规定，本响应文件的有效期为从谈判之日起计算90天，在此期间，本响应文件将始终对我们具有约束力，并可随时被接受。如果我们成交，本响应文件在此期间之后将继续保持有效，直到合同生效。</w:t>
      </w:r>
    </w:p>
    <w:p w14:paraId="026B8E7F">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12.</w:t>
      </w:r>
      <w:r>
        <w:rPr>
          <w:rFonts w:hint="eastAsia" w:ascii="宋体" w:hAnsi="宋体" w:eastAsia="宋体" w:cs="Times New Roman"/>
          <w:sz w:val="24"/>
        </w:rPr>
        <w:t>我们同意向贵方提供贵方可能要求的与谈判有关的任何证据或资料，并保证所提供的都是真实的、准确的。</w:t>
      </w:r>
    </w:p>
    <w:p w14:paraId="32FA683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13.</w:t>
      </w:r>
      <w:r>
        <w:rPr>
          <w:rFonts w:hint="eastAsia" w:ascii="宋体" w:hAnsi="宋体" w:eastAsia="宋体" w:cs="Times New Roman"/>
          <w:sz w:val="24"/>
        </w:rPr>
        <w:t>一旦我方成交，我方将按照谈判文件的规定，严格履行合同的责任和义务。</w:t>
      </w:r>
    </w:p>
    <w:p w14:paraId="31E4AC89">
      <w:pPr>
        <w:widowControl w:val="0"/>
        <w:spacing w:before="0" w:after="0" w:line="640" w:lineRule="exact"/>
        <w:ind w:right="561" w:firstLine="2880"/>
        <w:jc w:val="left"/>
        <w:rPr>
          <w:rFonts w:hint="eastAsia" w:ascii="宋体" w:hAnsi="宋体" w:eastAsia="宋体" w:cs="Times New Roman"/>
          <w:sz w:val="24"/>
          <w:szCs w:val="24"/>
          <w:lang w:val="en-US" w:eastAsia="zh-CN" w:bidi="ar-SA"/>
        </w:rPr>
      </w:pPr>
    </w:p>
    <w:p w14:paraId="07D28BDA">
      <w:pPr>
        <w:keepNext w:val="0"/>
        <w:keepLines w:val="0"/>
        <w:pageBreakBefore w:val="0"/>
        <w:widowControl w:val="0"/>
        <w:spacing w:before="0" w:after="0" w:line="520" w:lineRule="exact"/>
        <w:ind w:right="561" w:firstLine="2880"/>
        <w:jc w:val="left"/>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谈判供应商名称：</w:t>
      </w:r>
      <w:r>
        <w:rPr>
          <w:rFonts w:hint="eastAsia" w:ascii="宋体" w:hAnsi="宋体" w:eastAsia="宋体" w:cs="Times New Roman"/>
          <w:sz w:val="24"/>
          <w:szCs w:val="24"/>
          <w:u w:val="single"/>
          <w:lang w:val="en-US" w:eastAsia="zh-CN" w:bidi="ar-SA"/>
        </w:rPr>
        <w:t xml:space="preserve">  （电子签章）           </w:t>
      </w:r>
    </w:p>
    <w:p w14:paraId="6685E749">
      <w:pPr>
        <w:keepNext w:val="0"/>
        <w:keepLines w:val="0"/>
        <w:pageBreakBefore w:val="0"/>
        <w:widowControl w:val="0"/>
        <w:spacing w:before="0" w:after="0" w:line="520" w:lineRule="exact"/>
        <w:ind w:right="561" w:firstLine="2880"/>
        <w:jc w:val="lef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邮编：</w:t>
      </w:r>
      <w:r>
        <w:rPr>
          <w:rFonts w:hint="eastAsia" w:ascii="宋体" w:hAnsi="宋体" w:eastAsia="宋体" w:cs="Times New Roman"/>
          <w:sz w:val="24"/>
          <w:szCs w:val="24"/>
          <w:u w:val="single"/>
          <w:lang w:val="en-US" w:eastAsia="zh-CN" w:bidi="ar-SA"/>
        </w:rPr>
        <w:t xml:space="preserve">             </w:t>
      </w:r>
    </w:p>
    <w:p w14:paraId="3C3A5BBF">
      <w:pPr>
        <w:keepNext w:val="0"/>
        <w:keepLines w:val="0"/>
        <w:pageBreakBefore w:val="0"/>
        <w:widowControl w:val="0"/>
        <w:spacing w:line="520" w:lineRule="exact"/>
        <w:ind w:right="561" w:firstLine="2880"/>
        <w:rPr>
          <w:rFonts w:hint="eastAsia" w:ascii="宋体" w:hAnsi="宋体" w:eastAsia="宋体" w:cs="Times New Roman"/>
          <w:sz w:val="24"/>
          <w:u w:val="single"/>
        </w:rPr>
      </w:pPr>
      <w:r>
        <w:rPr>
          <w:rFonts w:hint="eastAsia" w:ascii="宋体" w:hAnsi="宋体" w:eastAsia="宋体" w:cs="Times New Roman"/>
          <w:sz w:val="24"/>
        </w:rPr>
        <w:t>电话</w:t>
      </w:r>
      <w:r>
        <w:rPr>
          <w:rFonts w:hint="eastAsia" w:ascii="宋体" w:hAnsi="宋体" w:eastAsia="宋体" w:cs="Times New Roman"/>
          <w:sz w:val="24"/>
          <w:lang w:eastAsia="zh-CN"/>
        </w:rPr>
        <w:t>：</w:t>
      </w:r>
      <w:r>
        <w:rPr>
          <w:rFonts w:hint="eastAsia" w:ascii="宋体" w:hAnsi="宋体" w:eastAsia="宋体" w:cs="Times New Roman"/>
          <w:sz w:val="24"/>
          <w:u w:val="single"/>
        </w:rPr>
        <w:t xml:space="preserve">             </w:t>
      </w:r>
      <w:r>
        <w:rPr>
          <w:rFonts w:hint="eastAsia" w:ascii="宋体" w:hAnsi="宋体" w:eastAsia="宋体" w:cs="Times New Roman"/>
          <w:sz w:val="24"/>
        </w:rPr>
        <w:t>传真</w:t>
      </w:r>
      <w:r>
        <w:rPr>
          <w:rFonts w:hint="eastAsia" w:ascii="宋体" w:hAnsi="宋体" w:eastAsia="宋体" w:cs="Times New Roman"/>
          <w:sz w:val="24"/>
          <w:lang w:eastAsia="zh-CN"/>
        </w:rPr>
        <w:t>：</w:t>
      </w:r>
      <w:r>
        <w:rPr>
          <w:rFonts w:hint="eastAsia" w:ascii="宋体" w:hAnsi="宋体" w:eastAsia="宋体" w:cs="Times New Roman"/>
          <w:sz w:val="24"/>
          <w:u w:val="single"/>
        </w:rPr>
        <w:t xml:space="preserve">             </w:t>
      </w:r>
    </w:p>
    <w:p w14:paraId="41CD5791">
      <w:pPr>
        <w:keepNext w:val="0"/>
        <w:keepLines w:val="0"/>
        <w:pageBreakBefore w:val="0"/>
        <w:widowControl w:val="0"/>
        <w:spacing w:line="520" w:lineRule="exact"/>
        <w:ind w:right="561" w:firstLine="2880"/>
        <w:jc w:val="both"/>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法定代表人：</w:t>
      </w:r>
      <w:r>
        <w:rPr>
          <w:rFonts w:hint="eastAsia" w:ascii="宋体" w:hAnsi="宋体" w:eastAsia="宋体" w:cs="Times New Roman"/>
          <w:sz w:val="24"/>
          <w:szCs w:val="24"/>
          <w:u w:val="single"/>
          <w:lang w:val="en-US" w:eastAsia="zh-CN" w:bidi="ar-SA"/>
        </w:rPr>
        <w:t xml:space="preserve">（电子签章或电子签字）   </w:t>
      </w:r>
    </w:p>
    <w:p w14:paraId="4EF2989A">
      <w:pPr>
        <w:keepNext w:val="0"/>
        <w:keepLines w:val="0"/>
        <w:pageBreakBefore w:val="0"/>
        <w:widowControl w:val="0"/>
        <w:spacing w:line="520" w:lineRule="exact"/>
        <w:ind w:right="561" w:firstLine="28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职务：</w:t>
      </w:r>
      <w:r>
        <w:rPr>
          <w:rFonts w:hint="eastAsia" w:ascii="宋体" w:hAnsi="宋体" w:eastAsia="宋体" w:cs="Times New Roman"/>
          <w:sz w:val="24"/>
          <w:szCs w:val="24"/>
          <w:u w:val="single"/>
          <w:lang w:val="en-US" w:eastAsia="zh-CN" w:bidi="ar-SA"/>
        </w:rPr>
        <w:t xml:space="preserve">                               </w:t>
      </w:r>
    </w:p>
    <w:p w14:paraId="716281A1">
      <w:pPr>
        <w:keepNext w:val="0"/>
        <w:keepLines w:val="0"/>
        <w:pageBreakBefore w:val="0"/>
        <w:widowControl w:val="0"/>
        <w:spacing w:line="520" w:lineRule="exact"/>
        <w:ind w:right="561" w:firstLine="360"/>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日</w:t>
      </w:r>
    </w:p>
    <w:p w14:paraId="3FE4709D">
      <w:pPr>
        <w:keepNext w:val="0"/>
        <w:keepLines w:val="0"/>
        <w:pageBreakBefore w:val="0"/>
        <w:widowControl w:val="0"/>
        <w:spacing w:line="520" w:lineRule="exact"/>
        <w:ind w:firstLine="480"/>
        <w:rPr>
          <w:rFonts w:hint="eastAsia" w:ascii="宋体" w:hAnsi="宋体" w:eastAsia="宋体" w:cs="Times New Roman"/>
          <w:sz w:val="24"/>
          <w:highlight w:val="yellow"/>
          <w:lang w:eastAsia="zh-CN"/>
        </w:rPr>
      </w:pPr>
    </w:p>
    <w:p w14:paraId="53BB001B">
      <w:pPr>
        <w:pStyle w:val="209"/>
        <w:spacing w:line="480" w:lineRule="exact"/>
        <w:ind w:right="561" w:firstLine="360"/>
        <w:jc w:val="center"/>
        <w:rPr>
          <w:rFonts w:hint="eastAsia" w:hAnsi="宋体"/>
          <w:sz w:val="24"/>
          <w:szCs w:val="24"/>
        </w:rPr>
      </w:pPr>
    </w:p>
    <w:p w14:paraId="77CC5D3A">
      <w:pPr>
        <w:pStyle w:val="209"/>
        <w:spacing w:line="480" w:lineRule="exact"/>
        <w:ind w:right="561" w:firstLine="360"/>
        <w:jc w:val="center"/>
        <w:rPr>
          <w:rFonts w:hint="eastAsia" w:hAnsi="宋体"/>
          <w:sz w:val="24"/>
          <w:szCs w:val="24"/>
        </w:rPr>
      </w:pPr>
    </w:p>
    <w:p w14:paraId="0FC81CF4">
      <w:pPr>
        <w:pStyle w:val="199"/>
        <w:rPr>
          <w:rFonts w:hint="eastAsia" w:hAnsi="宋体"/>
          <w:sz w:val="24"/>
          <w:szCs w:val="24"/>
        </w:rPr>
      </w:pPr>
    </w:p>
    <w:p w14:paraId="5E09598C">
      <w:pPr>
        <w:pStyle w:val="199"/>
        <w:rPr>
          <w:rFonts w:hint="eastAsia" w:hAnsi="宋体"/>
          <w:sz w:val="24"/>
          <w:szCs w:val="24"/>
        </w:rPr>
      </w:pPr>
    </w:p>
    <w:p w14:paraId="3301DE4E">
      <w:pPr>
        <w:pStyle w:val="199"/>
        <w:rPr>
          <w:rFonts w:hint="eastAsia" w:hAnsi="宋体"/>
          <w:sz w:val="24"/>
          <w:szCs w:val="24"/>
        </w:rPr>
      </w:pPr>
    </w:p>
    <w:p w14:paraId="13CA8D41">
      <w:pPr>
        <w:pStyle w:val="199"/>
        <w:rPr>
          <w:rFonts w:hint="eastAsia" w:hAnsi="宋体"/>
          <w:sz w:val="24"/>
          <w:szCs w:val="24"/>
        </w:rPr>
      </w:pPr>
    </w:p>
    <w:p w14:paraId="386F9E19">
      <w:pPr>
        <w:pStyle w:val="199"/>
        <w:rPr>
          <w:rFonts w:hint="eastAsia" w:hAnsi="宋体"/>
          <w:sz w:val="24"/>
          <w:szCs w:val="24"/>
        </w:rPr>
      </w:pPr>
    </w:p>
    <w:p w14:paraId="35ED95C7">
      <w:pPr>
        <w:pStyle w:val="199"/>
        <w:rPr>
          <w:rFonts w:hint="eastAsia" w:hAnsi="宋体"/>
          <w:sz w:val="24"/>
          <w:szCs w:val="24"/>
        </w:rPr>
      </w:pPr>
    </w:p>
    <w:p w14:paraId="3E130142">
      <w:pPr>
        <w:pStyle w:val="183"/>
        <w:spacing w:before="0" w:after="0" w:line="300" w:lineRule="auto"/>
        <w:jc w:val="center"/>
        <w:rPr>
          <w:rFonts w:hint="eastAsia" w:ascii="宋体" w:hAnsi="宋体" w:eastAsia="宋体"/>
          <w:bCs/>
          <w:sz w:val="28"/>
          <w:szCs w:val="28"/>
          <w:highlight w:val="none"/>
        </w:rPr>
      </w:pPr>
      <w:bookmarkStart w:id="740" w:name="_Toc16828"/>
      <w:bookmarkStart w:id="741" w:name="_Toc3867"/>
      <w:bookmarkStart w:id="742" w:name="_Toc27398"/>
      <w:bookmarkStart w:id="743" w:name="_Toc23271"/>
      <w:bookmarkStart w:id="744" w:name="_Toc11028"/>
      <w:r>
        <w:rPr>
          <w:rFonts w:hint="eastAsia" w:ascii="宋体" w:hAnsi="宋体" w:eastAsia="宋体"/>
          <w:bCs/>
          <w:sz w:val="28"/>
          <w:szCs w:val="28"/>
          <w:highlight w:val="none"/>
        </w:rPr>
        <w:t>二、报价一览表</w:t>
      </w:r>
      <w:bookmarkEnd w:id="733"/>
      <w:bookmarkEnd w:id="734"/>
      <w:bookmarkEnd w:id="740"/>
      <w:bookmarkEnd w:id="741"/>
      <w:bookmarkEnd w:id="742"/>
      <w:bookmarkEnd w:id="743"/>
      <w:bookmarkEnd w:id="744"/>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0"/>
        <w:gridCol w:w="7020"/>
      </w:tblGrid>
      <w:tr w14:paraId="52544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exact"/>
        </w:trPr>
        <w:tc>
          <w:tcPr>
            <w:tcW w:w="1440" w:type="dxa"/>
            <w:noWrap w:val="0"/>
            <w:vAlign w:val="center"/>
          </w:tcPr>
          <w:p w14:paraId="51A010C7">
            <w:pPr>
              <w:spacing w:line="360" w:lineRule="auto"/>
              <w:jc w:val="center"/>
              <w:rPr>
                <w:rFonts w:hint="eastAsia" w:ascii="宋体" w:hAnsi="宋体"/>
                <w:sz w:val="24"/>
              </w:rPr>
            </w:pPr>
            <w:r>
              <w:rPr>
                <w:rFonts w:hint="eastAsia" w:ascii="宋体" w:hAnsi="宋体"/>
                <w:sz w:val="24"/>
              </w:rPr>
              <w:t>项目名称</w:t>
            </w:r>
          </w:p>
        </w:tc>
        <w:tc>
          <w:tcPr>
            <w:tcW w:w="7020" w:type="dxa"/>
            <w:noWrap w:val="0"/>
            <w:vAlign w:val="center"/>
          </w:tcPr>
          <w:p w14:paraId="08CD5F8B">
            <w:pPr>
              <w:tabs>
                <w:tab w:val="left" w:pos="900"/>
              </w:tabs>
              <w:spacing w:line="440" w:lineRule="exact"/>
              <w:jc w:val="center"/>
              <w:rPr>
                <w:rFonts w:hint="eastAsia" w:ascii="宋体" w:hAnsi="宋体"/>
                <w:b/>
                <w:sz w:val="24"/>
              </w:rPr>
            </w:pPr>
          </w:p>
        </w:tc>
      </w:tr>
      <w:tr w14:paraId="05051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4" w:hRule="atLeast"/>
        </w:trPr>
        <w:tc>
          <w:tcPr>
            <w:tcW w:w="1440" w:type="dxa"/>
            <w:noWrap w:val="0"/>
            <w:vAlign w:val="center"/>
          </w:tcPr>
          <w:p w14:paraId="4F565D30">
            <w:pPr>
              <w:spacing w:line="360" w:lineRule="auto"/>
              <w:jc w:val="center"/>
              <w:rPr>
                <w:rFonts w:hint="eastAsia" w:ascii="宋体" w:hAnsi="宋体"/>
                <w:sz w:val="24"/>
                <w:highlight w:val="none"/>
                <w:lang w:eastAsia="zh-CN"/>
              </w:rPr>
            </w:pPr>
            <w:r>
              <w:rPr>
                <w:rFonts w:hint="eastAsia" w:ascii="宋体" w:hAnsi="宋体"/>
                <w:sz w:val="24"/>
                <w:highlight w:val="none"/>
                <w:lang w:eastAsia="zh-CN"/>
              </w:rPr>
              <w:t>谈判</w:t>
            </w:r>
          </w:p>
          <w:p w14:paraId="01B9FD40">
            <w:pPr>
              <w:spacing w:line="360" w:lineRule="auto"/>
              <w:jc w:val="center"/>
              <w:rPr>
                <w:rFonts w:hint="eastAsia" w:ascii="宋体" w:hAnsi="宋体" w:eastAsia="宋体"/>
                <w:sz w:val="24"/>
                <w:highlight w:val="red"/>
                <w:lang w:val="en-US" w:eastAsia="zh-CN"/>
              </w:rPr>
            </w:pPr>
            <w:r>
              <w:rPr>
                <w:rFonts w:hint="eastAsia" w:ascii="宋体" w:hAnsi="宋体"/>
                <w:sz w:val="24"/>
                <w:highlight w:val="none"/>
              </w:rPr>
              <w:t>报价</w:t>
            </w:r>
          </w:p>
        </w:tc>
        <w:tc>
          <w:tcPr>
            <w:tcW w:w="7020" w:type="dxa"/>
            <w:noWrap w:val="0"/>
            <w:vAlign w:val="center"/>
          </w:tcPr>
          <w:p w14:paraId="2929C2A0">
            <w:pPr>
              <w:spacing w:line="360" w:lineRule="auto"/>
              <w:rPr>
                <w:rFonts w:hint="eastAsia" w:ascii="宋体" w:hAnsi="宋体" w:eastAsia="宋体"/>
                <w:sz w:val="24"/>
                <w:u w:val="single"/>
                <w:lang w:eastAsia="zh-CN"/>
              </w:rPr>
            </w:pPr>
            <w:r>
              <w:rPr>
                <w:rFonts w:hint="eastAsia" w:ascii="宋体" w:hAnsi="宋体"/>
                <w:sz w:val="24"/>
              </w:rPr>
              <w:t>小写</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元</w:t>
            </w:r>
          </w:p>
          <w:p w14:paraId="48AC3E1C">
            <w:pPr>
              <w:spacing w:line="360" w:lineRule="auto"/>
              <w:rPr>
                <w:rFonts w:hint="eastAsia" w:ascii="宋体" w:hAnsi="宋体"/>
                <w:sz w:val="24"/>
              </w:rPr>
            </w:pPr>
            <w:r>
              <w:rPr>
                <w:rFonts w:hint="eastAsia" w:ascii="宋体" w:hAnsi="宋体"/>
                <w:sz w:val="24"/>
              </w:rPr>
              <w:t>大写</w:t>
            </w:r>
            <w:r>
              <w:rPr>
                <w:rFonts w:hint="eastAsia" w:ascii="宋体" w:hAnsi="宋体"/>
                <w:sz w:val="24"/>
                <w:lang w:eastAsia="zh-CN"/>
              </w:rPr>
              <w:t>（</w:t>
            </w:r>
            <w:r>
              <w:rPr>
                <w:rFonts w:hint="eastAsia" w:ascii="宋体" w:hAnsi="宋体"/>
                <w:sz w:val="24"/>
              </w:rPr>
              <w:t>人民币</w:t>
            </w:r>
            <w:r>
              <w:rPr>
                <w:rFonts w:hint="eastAsia" w:ascii="宋体" w:hAnsi="宋体"/>
                <w:sz w:val="24"/>
                <w:lang w:eastAsia="zh-CN"/>
              </w:rPr>
              <w:t>、元）：</w:t>
            </w:r>
            <w:r>
              <w:rPr>
                <w:rFonts w:hint="eastAsia" w:ascii="宋体" w:hAnsi="宋体"/>
                <w:sz w:val="24"/>
                <w:u w:val="single"/>
              </w:rPr>
              <w:t xml:space="preserve"> </w:t>
            </w:r>
            <w:r>
              <w:rPr>
                <w:rFonts w:hint="eastAsia" w:ascii="宋体" w:hAnsi="宋体"/>
                <w:sz w:val="24"/>
                <w:u w:val="single"/>
                <w:lang w:eastAsia="zh-CN"/>
              </w:rPr>
              <w:t>　　　　　　　　　　　　　</w:t>
            </w:r>
            <w:r>
              <w:rPr>
                <w:rFonts w:hint="eastAsia" w:ascii="宋体" w:hAnsi="宋体"/>
                <w:sz w:val="24"/>
                <w:u w:val="single"/>
              </w:rPr>
              <w:t xml:space="preserve"> </w:t>
            </w:r>
          </w:p>
        </w:tc>
      </w:tr>
    </w:tbl>
    <w:p w14:paraId="0382C447">
      <w:pPr>
        <w:spacing w:line="520" w:lineRule="exact"/>
        <w:rPr>
          <w:rFonts w:hint="eastAsia" w:ascii="宋体" w:hAnsi="宋体"/>
          <w:sz w:val="24"/>
        </w:rPr>
      </w:pPr>
    </w:p>
    <w:p w14:paraId="10B0884F">
      <w:pPr>
        <w:keepNext w:val="0"/>
        <w:keepLines w:val="0"/>
        <w:pageBreakBefore w:val="0"/>
        <w:widowControl w:val="0"/>
        <w:spacing w:line="520" w:lineRule="exact"/>
        <w:rPr>
          <w:rFonts w:hint="eastAsia" w:ascii="宋体" w:hAnsi="宋体"/>
          <w:sz w:val="24"/>
          <w:u w:val="single"/>
        </w:rPr>
      </w:pPr>
      <w:r>
        <w:rPr>
          <w:rFonts w:hint="eastAsia" w:ascii="宋体" w:hAnsi="宋体"/>
          <w:sz w:val="24"/>
        </w:rPr>
        <w:t>谈判供应商：</w:t>
      </w:r>
      <w:r>
        <w:rPr>
          <w:rFonts w:hint="eastAsia" w:ascii="宋体" w:hAnsi="宋体"/>
          <w:sz w:val="24"/>
          <w:u w:val="single"/>
        </w:rPr>
        <w:t xml:space="preserve">     （加盖电子签章）    </w:t>
      </w:r>
    </w:p>
    <w:p w14:paraId="66F5C9D8">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r>
        <w:rPr>
          <w:rFonts w:hint="eastAsia" w:hAnsi="宋体"/>
          <w:sz w:val="24"/>
          <w:u w:val="single"/>
        </w:rPr>
        <w:t>（电子签章或电子签字）</w:t>
      </w:r>
      <w:r>
        <w:rPr>
          <w:rFonts w:hint="eastAsia" w:ascii="宋体" w:hAnsi="宋体"/>
          <w:sz w:val="24"/>
          <w:u w:val="single"/>
        </w:rPr>
        <w:t xml:space="preserve">  </w:t>
      </w:r>
    </w:p>
    <w:p w14:paraId="565DB1F2">
      <w:pPr>
        <w:keepNext w:val="0"/>
        <w:keepLines w:val="0"/>
        <w:pageBreakBefore w:val="0"/>
        <w:widowControl w:val="0"/>
        <w:spacing w:line="520" w:lineRule="exact"/>
        <w:rPr>
          <w:rFonts w:hint="eastAsia" w:ascii="宋体" w:hAnsi="宋体"/>
          <w:sz w:val="24"/>
        </w:rPr>
      </w:pPr>
      <w:r>
        <w:rPr>
          <w:rFonts w:hint="eastAsia" w:ascii="宋体" w:hAnsi="宋体"/>
          <w:sz w:val="24"/>
        </w:rPr>
        <w:t>注</w:t>
      </w:r>
      <w:r>
        <w:rPr>
          <w:rFonts w:hint="eastAsia" w:ascii="宋体" w:hAnsi="宋体"/>
          <w:sz w:val="24"/>
          <w:lang w:eastAsia="zh-CN"/>
        </w:rPr>
        <w:t>：</w:t>
      </w:r>
    </w:p>
    <w:p w14:paraId="280B200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（1）谈判报价总计为谈判文件中供应商须知第11条所述内容。</w:t>
      </w:r>
    </w:p>
    <w:p w14:paraId="467BF1B2">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（2）报价一览表格式不得自行改动。</w:t>
      </w:r>
    </w:p>
    <w:p w14:paraId="6DCEED24">
      <w:pPr>
        <w:pStyle w:val="209"/>
        <w:keepNext w:val="0"/>
        <w:keepLines w:val="0"/>
        <w:pageBreakBefore w:val="0"/>
        <w:widowControl w:val="0"/>
        <w:spacing w:line="520" w:lineRule="exact"/>
        <w:ind w:right="561" w:firstLine="480"/>
        <w:rPr>
          <w:rFonts w:hint="eastAsia" w:hAnsi="宋体"/>
          <w:b/>
          <w:bCs/>
          <w:sz w:val="24"/>
        </w:rPr>
      </w:pPr>
      <w:r>
        <w:rPr>
          <w:rFonts w:hint="eastAsia" w:hAnsi="宋体"/>
          <w:sz w:val="24"/>
          <w:szCs w:val="24"/>
        </w:rPr>
        <w:t>（3）报价一览表在谈判文件中必须具备。</w:t>
      </w:r>
    </w:p>
    <w:p w14:paraId="332D4B1F">
      <w:pPr>
        <w:pStyle w:val="209"/>
        <w:keepNext w:val="0"/>
        <w:keepLines w:val="0"/>
        <w:pageBreakBefore w:val="0"/>
        <w:widowControl w:val="0"/>
        <w:spacing w:line="520" w:lineRule="exact"/>
        <w:ind w:right="561" w:firstLine="434"/>
        <w:rPr>
          <w:rFonts w:hAnsi="宋体" w:eastAsia="宋体"/>
          <w:b/>
          <w:bCs/>
          <w:sz w:val="24"/>
          <w:highlight w:val="none"/>
          <w:lang w:val="en-US" w:eastAsia="zh-CN"/>
        </w:rPr>
      </w:pPr>
      <w:r>
        <w:rPr>
          <w:rFonts w:hint="eastAsia" w:hAnsi="宋体"/>
          <w:b/>
          <w:bCs/>
          <w:sz w:val="24"/>
          <w:highlight w:val="none"/>
          <w:lang w:eastAsia="zh-CN"/>
        </w:rPr>
        <w:t>（</w:t>
      </w:r>
      <w:r>
        <w:rPr>
          <w:rFonts w:hint="eastAsia" w:hAnsi="宋体"/>
          <w:b/>
          <w:bCs/>
          <w:sz w:val="24"/>
          <w:highlight w:val="none"/>
          <w:lang w:val="en-US" w:eastAsia="zh-CN"/>
        </w:rPr>
        <w:t>4</w:t>
      </w:r>
      <w:r>
        <w:rPr>
          <w:rFonts w:hint="eastAsia" w:hAnsi="宋体"/>
          <w:b/>
          <w:bCs/>
          <w:sz w:val="24"/>
          <w:highlight w:val="none"/>
          <w:lang w:eastAsia="zh-CN"/>
        </w:rPr>
        <w:t>）</w:t>
      </w:r>
      <w:r>
        <w:rPr>
          <w:rFonts w:hint="eastAsia" w:hAnsi="宋体"/>
          <w:b/>
          <w:bCs/>
          <w:sz w:val="24"/>
          <w:highlight w:val="none"/>
        </w:rPr>
        <w:t>谈判供应商准备的所有报价一览表必须一致，否则作无效标处理。</w:t>
      </w:r>
    </w:p>
    <w:p w14:paraId="687BD106">
      <w:pPr>
        <w:spacing w:line="440" w:lineRule="exact"/>
        <w:ind w:firstLine="2649"/>
        <w:rPr>
          <w:rFonts w:hint="eastAsia" w:ascii="宋体" w:hAnsi="宋体"/>
          <w:bCs/>
          <w:spacing w:val="20"/>
          <w:sz w:val="24"/>
        </w:rPr>
      </w:pPr>
    </w:p>
    <w:p w14:paraId="6D75E202">
      <w:pPr>
        <w:spacing w:line="440" w:lineRule="exact"/>
        <w:ind w:firstLine="3394"/>
        <w:rPr>
          <w:rFonts w:hint="eastAsia" w:ascii="宋体" w:hAnsi="宋体"/>
          <w:bCs/>
          <w:spacing w:val="20"/>
          <w:sz w:val="32"/>
          <w:szCs w:val="32"/>
        </w:rPr>
      </w:pPr>
    </w:p>
    <w:p w14:paraId="05BADF1E">
      <w:pPr>
        <w:spacing w:line="440" w:lineRule="exact"/>
        <w:ind w:firstLine="3394"/>
        <w:rPr>
          <w:rFonts w:hint="eastAsia" w:ascii="宋体" w:hAnsi="宋体"/>
          <w:bCs/>
          <w:spacing w:val="20"/>
          <w:sz w:val="32"/>
          <w:szCs w:val="32"/>
        </w:rPr>
      </w:pPr>
    </w:p>
    <w:p w14:paraId="689BCBC2">
      <w:pPr>
        <w:spacing w:line="440" w:lineRule="exact"/>
        <w:ind w:firstLine="3394"/>
        <w:rPr>
          <w:rFonts w:hint="eastAsia" w:ascii="宋体" w:hAnsi="宋体"/>
          <w:bCs/>
          <w:spacing w:val="20"/>
          <w:sz w:val="32"/>
          <w:szCs w:val="32"/>
        </w:rPr>
      </w:pPr>
    </w:p>
    <w:p w14:paraId="219401C8">
      <w:pPr>
        <w:pStyle w:val="251"/>
        <w:rPr>
          <w:rFonts w:hint="eastAsia"/>
        </w:rPr>
      </w:pPr>
    </w:p>
    <w:p w14:paraId="6F8D84B4">
      <w:pPr>
        <w:spacing w:line="440" w:lineRule="exact"/>
        <w:ind w:firstLine="3394"/>
        <w:rPr>
          <w:rFonts w:hint="eastAsia" w:ascii="宋体" w:hAnsi="宋体"/>
          <w:bCs/>
          <w:spacing w:val="20"/>
          <w:sz w:val="32"/>
          <w:szCs w:val="32"/>
        </w:rPr>
      </w:pPr>
    </w:p>
    <w:p w14:paraId="6A0B1BD0">
      <w:pPr>
        <w:spacing w:line="440" w:lineRule="exact"/>
        <w:ind w:firstLine="3394"/>
        <w:rPr>
          <w:rFonts w:hint="eastAsia" w:ascii="宋体" w:hAnsi="宋体"/>
          <w:bCs/>
          <w:spacing w:val="20"/>
          <w:sz w:val="32"/>
          <w:szCs w:val="32"/>
        </w:rPr>
      </w:pPr>
    </w:p>
    <w:p w14:paraId="510E030C">
      <w:pPr>
        <w:spacing w:line="440" w:lineRule="exact"/>
        <w:ind w:firstLine="3394"/>
        <w:rPr>
          <w:rFonts w:hint="eastAsia" w:ascii="宋体" w:hAnsi="宋体"/>
          <w:bCs/>
          <w:spacing w:val="20"/>
          <w:sz w:val="32"/>
          <w:szCs w:val="32"/>
        </w:rPr>
      </w:pPr>
    </w:p>
    <w:p w14:paraId="6F7B5878">
      <w:pPr>
        <w:spacing w:line="440" w:lineRule="exact"/>
        <w:ind w:firstLine="3394"/>
        <w:rPr>
          <w:rFonts w:hint="eastAsia" w:ascii="宋体" w:hAnsi="宋体"/>
          <w:bCs/>
          <w:spacing w:val="20"/>
          <w:sz w:val="32"/>
          <w:szCs w:val="32"/>
        </w:rPr>
      </w:pPr>
    </w:p>
    <w:p w14:paraId="75918DEB">
      <w:pPr>
        <w:spacing w:line="440" w:lineRule="exact"/>
        <w:ind w:firstLine="3394"/>
        <w:rPr>
          <w:rFonts w:hint="eastAsia" w:ascii="宋体" w:hAnsi="宋体"/>
          <w:bCs/>
          <w:spacing w:val="20"/>
          <w:sz w:val="32"/>
          <w:szCs w:val="32"/>
        </w:rPr>
      </w:pPr>
    </w:p>
    <w:p w14:paraId="2A33C2C6">
      <w:pPr>
        <w:spacing w:line="440" w:lineRule="exact"/>
        <w:ind w:firstLine="3394"/>
        <w:rPr>
          <w:rFonts w:hint="eastAsia" w:ascii="宋体" w:hAnsi="宋体"/>
          <w:bCs/>
          <w:spacing w:val="20"/>
          <w:sz w:val="32"/>
          <w:szCs w:val="32"/>
        </w:rPr>
      </w:pPr>
    </w:p>
    <w:p w14:paraId="664781F5">
      <w:pPr>
        <w:spacing w:line="440" w:lineRule="exact"/>
        <w:ind w:firstLine="3394"/>
        <w:rPr>
          <w:rFonts w:hint="eastAsia" w:ascii="宋体" w:hAnsi="宋体"/>
          <w:bCs/>
          <w:spacing w:val="20"/>
          <w:sz w:val="32"/>
          <w:szCs w:val="32"/>
        </w:rPr>
      </w:pPr>
    </w:p>
    <w:p w14:paraId="001240D2">
      <w:pPr>
        <w:rPr>
          <w:rFonts w:hint="eastAsia" w:ascii="宋体" w:hAnsi="宋体" w:eastAsia="宋体"/>
          <w:bCs/>
          <w:sz w:val="28"/>
          <w:szCs w:val="28"/>
        </w:rPr>
      </w:pPr>
      <w:bookmarkStart w:id="745" w:name="_Toc62225066"/>
      <w:bookmarkStart w:id="746" w:name="_Toc455472186"/>
      <w:bookmarkStart w:id="747" w:name="_Toc12375"/>
      <w:bookmarkStart w:id="748" w:name="_Toc1000"/>
      <w:bookmarkStart w:id="749" w:name="_Toc8193"/>
      <w:bookmarkStart w:id="750" w:name="_Toc912"/>
      <w:bookmarkStart w:id="751" w:name="_Toc22397"/>
      <w:r>
        <w:rPr>
          <w:rFonts w:hint="eastAsia" w:ascii="宋体" w:hAnsi="宋体" w:eastAsia="宋体"/>
          <w:bCs/>
          <w:sz w:val="28"/>
          <w:szCs w:val="28"/>
        </w:rPr>
        <w:br w:type="page"/>
      </w:r>
    </w:p>
    <w:p w14:paraId="6F38FBA8">
      <w:pPr>
        <w:pStyle w:val="183"/>
        <w:spacing w:before="0" w:after="0" w:line="300" w:lineRule="auto"/>
        <w:jc w:val="center"/>
        <w:rPr>
          <w:rFonts w:hint="eastAsia" w:ascii="宋体" w:hAnsi="宋体" w:eastAsia="宋体"/>
          <w:bCs/>
          <w:sz w:val="28"/>
          <w:szCs w:val="28"/>
          <w:lang w:eastAsia="zh-CN"/>
        </w:rPr>
      </w:pPr>
      <w:r>
        <w:rPr>
          <w:rFonts w:hint="eastAsia" w:ascii="宋体" w:hAnsi="宋体" w:eastAsia="宋体"/>
          <w:bCs/>
          <w:sz w:val="28"/>
          <w:szCs w:val="28"/>
        </w:rPr>
        <w:t>三、</w:t>
      </w:r>
      <w:bookmarkEnd w:id="745"/>
      <w:bookmarkEnd w:id="746"/>
      <w:r>
        <w:rPr>
          <w:rFonts w:hint="eastAsia" w:ascii="宋体" w:hAnsi="宋体" w:eastAsia="宋体"/>
          <w:bCs/>
          <w:sz w:val="28"/>
          <w:szCs w:val="28"/>
          <w:lang w:eastAsia="zh-CN"/>
        </w:rPr>
        <w:t>工程量清单报价表</w:t>
      </w:r>
      <w:bookmarkEnd w:id="747"/>
      <w:bookmarkEnd w:id="748"/>
      <w:bookmarkEnd w:id="749"/>
      <w:bookmarkEnd w:id="750"/>
      <w:bookmarkEnd w:id="751"/>
    </w:p>
    <w:p w14:paraId="23CC292A">
      <w:pPr>
        <w:rPr>
          <w:rFonts w:hint="eastAsia"/>
        </w:rPr>
      </w:pPr>
    </w:p>
    <w:p w14:paraId="286928F2">
      <w:pPr>
        <w:tabs>
          <w:tab w:val="left" w:pos="3360"/>
        </w:tabs>
        <w:spacing w:line="440" w:lineRule="exact"/>
        <w:jc w:val="center"/>
        <w:outlineLvl w:val="0"/>
        <w:rPr>
          <w:rFonts w:hint="eastAsia" w:ascii="宋体" w:hAnsi="宋体" w:cs="Arial"/>
          <w:bCs/>
          <w:sz w:val="24"/>
        </w:rPr>
      </w:pPr>
    </w:p>
    <w:p w14:paraId="65094A6E">
      <w:pPr>
        <w:pStyle w:val="209"/>
        <w:spacing w:line="440" w:lineRule="exact"/>
        <w:ind w:left="-178" w:firstLine="352"/>
        <w:rPr>
          <w:rFonts w:hint="eastAsia" w:hAnsi="宋体" w:eastAsia="宋体"/>
          <w:sz w:val="24"/>
          <w:szCs w:val="24"/>
          <w:lang w:eastAsia="zh-CN"/>
        </w:rPr>
      </w:pPr>
      <w:r>
        <w:rPr>
          <w:rFonts w:hint="eastAsia" w:hAnsi="宋体"/>
          <w:sz w:val="24"/>
          <w:szCs w:val="24"/>
          <w:lang w:eastAsia="zh-CN"/>
        </w:rPr>
        <w:t>（必须同时提供综合单价分析表，工程量清单报价表封面须加盖谈判供应商电子签章）</w:t>
      </w:r>
    </w:p>
    <w:p w14:paraId="324DA25B">
      <w:pPr>
        <w:pStyle w:val="199"/>
        <w:rPr>
          <w:rFonts w:hint="eastAsia" w:hAnsi="宋体"/>
          <w:sz w:val="24"/>
          <w:szCs w:val="24"/>
        </w:rPr>
      </w:pPr>
    </w:p>
    <w:p w14:paraId="39900176">
      <w:pPr>
        <w:pStyle w:val="199"/>
        <w:rPr>
          <w:rFonts w:hint="eastAsia" w:hAnsi="宋体"/>
          <w:sz w:val="24"/>
          <w:szCs w:val="24"/>
        </w:rPr>
      </w:pPr>
    </w:p>
    <w:p w14:paraId="11AA3CB1">
      <w:pPr>
        <w:spacing w:line="440" w:lineRule="exact"/>
        <w:rPr>
          <w:rFonts w:hint="eastAsia" w:ascii="宋体" w:hAnsi="宋体" w:eastAsia="宋体" w:cs="Times New Roman"/>
          <w:sz w:val="24"/>
        </w:rPr>
      </w:pPr>
      <w:bookmarkStart w:id="752" w:name="_Toc148099621"/>
    </w:p>
    <w:p w14:paraId="6E72BCBE">
      <w:pPr>
        <w:pStyle w:val="251"/>
        <w:numPr>
          <w:ilvl w:val="0"/>
          <w:numId w:val="0"/>
        </w:numPr>
        <w:spacing w:before="0" w:after="0" w:line="300" w:lineRule="auto"/>
        <w:jc w:val="both"/>
        <w:rPr>
          <w:rFonts w:hint="eastAsia" w:ascii="宋体" w:hAnsi="宋体" w:eastAsia="宋体"/>
          <w:bCs/>
          <w:sz w:val="28"/>
          <w:szCs w:val="28"/>
          <w:lang w:eastAsia="zh-CN"/>
        </w:rPr>
      </w:pPr>
    </w:p>
    <w:p w14:paraId="691C7B02">
      <w:pPr>
        <w:rPr>
          <w:rFonts w:hint="eastAsia" w:ascii="宋体" w:hAnsi="宋体" w:eastAsia="宋体"/>
          <w:bCs/>
          <w:sz w:val="28"/>
          <w:szCs w:val="28"/>
        </w:rPr>
      </w:pPr>
    </w:p>
    <w:p w14:paraId="3F777890">
      <w:pPr>
        <w:rPr>
          <w:rFonts w:hint="eastAsia" w:ascii="宋体" w:hAnsi="宋体" w:eastAsia="宋体"/>
          <w:bCs/>
          <w:sz w:val="28"/>
          <w:szCs w:val="28"/>
        </w:rPr>
      </w:pPr>
    </w:p>
    <w:p w14:paraId="7B340653">
      <w:pPr>
        <w:rPr>
          <w:rFonts w:hint="eastAsia" w:ascii="宋体" w:hAnsi="宋体" w:eastAsia="宋体"/>
          <w:bCs/>
          <w:sz w:val="28"/>
          <w:szCs w:val="28"/>
        </w:rPr>
      </w:pPr>
    </w:p>
    <w:p w14:paraId="3E930488">
      <w:pPr>
        <w:rPr>
          <w:rFonts w:hint="eastAsia" w:ascii="宋体" w:hAnsi="宋体" w:eastAsia="宋体"/>
          <w:bCs/>
          <w:sz w:val="28"/>
          <w:szCs w:val="28"/>
        </w:rPr>
      </w:pPr>
    </w:p>
    <w:p w14:paraId="4952C37C">
      <w:pPr>
        <w:rPr>
          <w:rFonts w:hint="eastAsia" w:ascii="宋体" w:hAnsi="宋体" w:eastAsia="宋体"/>
          <w:bCs/>
          <w:sz w:val="28"/>
          <w:szCs w:val="28"/>
        </w:rPr>
      </w:pPr>
    </w:p>
    <w:p w14:paraId="5B1AC0AB">
      <w:pPr>
        <w:rPr>
          <w:rFonts w:hint="eastAsia" w:ascii="宋体" w:hAnsi="宋体" w:eastAsia="宋体"/>
          <w:bCs/>
          <w:sz w:val="28"/>
          <w:szCs w:val="28"/>
        </w:rPr>
      </w:pPr>
    </w:p>
    <w:p w14:paraId="5BDA3B5B">
      <w:pPr>
        <w:rPr>
          <w:rFonts w:hint="eastAsia" w:ascii="宋体" w:hAnsi="宋体" w:eastAsia="宋体"/>
          <w:bCs/>
          <w:sz w:val="28"/>
          <w:szCs w:val="28"/>
        </w:rPr>
      </w:pPr>
    </w:p>
    <w:p w14:paraId="7C5A4349">
      <w:pPr>
        <w:rPr>
          <w:rFonts w:hint="eastAsia" w:ascii="宋体" w:hAnsi="宋体" w:eastAsia="宋体"/>
          <w:bCs/>
          <w:sz w:val="28"/>
          <w:szCs w:val="28"/>
        </w:rPr>
      </w:pPr>
    </w:p>
    <w:p w14:paraId="3FE03B3F">
      <w:pPr>
        <w:rPr>
          <w:rFonts w:hint="eastAsia" w:ascii="宋体" w:hAnsi="宋体" w:eastAsia="宋体"/>
          <w:bCs/>
          <w:sz w:val="28"/>
          <w:szCs w:val="28"/>
        </w:rPr>
      </w:pPr>
    </w:p>
    <w:p w14:paraId="2BC60DC7">
      <w:pPr>
        <w:rPr>
          <w:rFonts w:hint="eastAsia" w:ascii="宋体" w:hAnsi="宋体" w:eastAsia="宋体"/>
          <w:bCs/>
          <w:sz w:val="28"/>
          <w:szCs w:val="28"/>
        </w:rPr>
      </w:pPr>
    </w:p>
    <w:p w14:paraId="36ADD48F">
      <w:pPr>
        <w:rPr>
          <w:rFonts w:hint="eastAsia" w:ascii="宋体" w:hAnsi="宋体" w:eastAsia="宋体"/>
          <w:bCs/>
          <w:sz w:val="28"/>
          <w:szCs w:val="28"/>
          <w:lang w:eastAsia="zh-CN"/>
        </w:rPr>
      </w:pPr>
    </w:p>
    <w:p w14:paraId="181736B6">
      <w:pPr>
        <w:rPr>
          <w:rFonts w:hint="eastAsia" w:ascii="宋体" w:hAnsi="宋体" w:eastAsia="宋体"/>
          <w:sz w:val="28"/>
          <w:szCs w:val="28"/>
          <w:lang w:eastAsia="zh-CN"/>
        </w:rPr>
      </w:pPr>
    </w:p>
    <w:p w14:paraId="69146F59">
      <w:pPr>
        <w:rPr>
          <w:rFonts w:hint="eastAsia" w:ascii="宋体" w:hAnsi="宋体" w:eastAsia="宋体"/>
          <w:sz w:val="28"/>
          <w:szCs w:val="28"/>
          <w:lang w:eastAsia="zh-CN"/>
        </w:rPr>
      </w:pPr>
    </w:p>
    <w:p w14:paraId="46FC4EB5">
      <w:pPr>
        <w:rPr>
          <w:rFonts w:hint="eastAsia" w:ascii="宋体" w:hAnsi="宋体" w:eastAsia="宋体"/>
          <w:sz w:val="28"/>
          <w:szCs w:val="28"/>
          <w:lang w:eastAsia="zh-CN"/>
        </w:rPr>
      </w:pPr>
    </w:p>
    <w:p w14:paraId="78113B51">
      <w:pPr>
        <w:rPr>
          <w:rFonts w:hint="eastAsia" w:ascii="宋体" w:hAnsi="宋体" w:eastAsia="宋体"/>
          <w:sz w:val="28"/>
          <w:szCs w:val="28"/>
          <w:lang w:eastAsia="zh-CN"/>
        </w:rPr>
      </w:pPr>
    </w:p>
    <w:p w14:paraId="323953B5">
      <w:pPr>
        <w:rPr>
          <w:rFonts w:hint="eastAsia" w:ascii="宋体" w:hAnsi="宋体" w:eastAsia="宋体"/>
          <w:sz w:val="28"/>
          <w:szCs w:val="28"/>
          <w:lang w:eastAsia="zh-CN"/>
        </w:rPr>
      </w:pPr>
    </w:p>
    <w:p w14:paraId="7CD82C84">
      <w:pPr>
        <w:rPr>
          <w:rFonts w:hint="eastAsia" w:ascii="宋体" w:hAnsi="宋体" w:eastAsia="宋体"/>
          <w:sz w:val="28"/>
          <w:szCs w:val="28"/>
          <w:lang w:eastAsia="zh-CN"/>
        </w:rPr>
      </w:pPr>
    </w:p>
    <w:p w14:paraId="2B9AD420">
      <w:pPr>
        <w:rPr>
          <w:rFonts w:hint="eastAsia" w:ascii="宋体" w:hAnsi="宋体" w:eastAsia="宋体"/>
          <w:sz w:val="28"/>
          <w:szCs w:val="28"/>
          <w:lang w:eastAsia="zh-CN"/>
        </w:rPr>
      </w:pPr>
    </w:p>
    <w:p w14:paraId="32989B05">
      <w:pPr>
        <w:rPr>
          <w:rFonts w:hint="eastAsia" w:ascii="宋体" w:hAnsi="宋体" w:eastAsia="宋体"/>
          <w:sz w:val="28"/>
          <w:szCs w:val="28"/>
          <w:lang w:eastAsia="zh-CN"/>
        </w:rPr>
      </w:pPr>
    </w:p>
    <w:p w14:paraId="02FEEFE9">
      <w:pPr>
        <w:rPr>
          <w:rFonts w:hint="eastAsia" w:ascii="宋体" w:hAnsi="宋体" w:eastAsia="宋体"/>
          <w:sz w:val="28"/>
          <w:szCs w:val="28"/>
          <w:lang w:eastAsia="zh-CN"/>
        </w:rPr>
      </w:pPr>
    </w:p>
    <w:p w14:paraId="6FAE8F4D">
      <w:pPr>
        <w:rPr>
          <w:rFonts w:hint="eastAsia" w:ascii="宋体" w:hAnsi="宋体" w:eastAsia="宋体"/>
          <w:sz w:val="28"/>
          <w:szCs w:val="28"/>
          <w:lang w:eastAsia="zh-CN"/>
        </w:rPr>
      </w:pPr>
    </w:p>
    <w:p w14:paraId="76CABD49">
      <w:pPr>
        <w:rPr>
          <w:rFonts w:hint="eastAsia" w:ascii="宋体" w:hAnsi="宋体" w:eastAsia="宋体"/>
          <w:sz w:val="28"/>
          <w:szCs w:val="28"/>
          <w:lang w:eastAsia="zh-CN"/>
        </w:rPr>
      </w:pPr>
    </w:p>
    <w:p w14:paraId="5FC7E377">
      <w:pPr>
        <w:rPr>
          <w:rFonts w:hint="eastAsia" w:ascii="宋体" w:hAnsi="宋体" w:eastAsia="宋体"/>
          <w:sz w:val="28"/>
          <w:szCs w:val="28"/>
          <w:lang w:eastAsia="zh-CN"/>
        </w:rPr>
      </w:pPr>
    </w:p>
    <w:p w14:paraId="1E87B2B8">
      <w:pPr>
        <w:rPr>
          <w:rFonts w:hint="eastAsia" w:ascii="宋体" w:hAnsi="宋体" w:eastAsia="宋体"/>
          <w:sz w:val="28"/>
          <w:szCs w:val="28"/>
          <w:lang w:eastAsia="zh-CN"/>
        </w:rPr>
      </w:pPr>
    </w:p>
    <w:p w14:paraId="38D4F4DD">
      <w:pPr>
        <w:rPr>
          <w:rFonts w:hint="eastAsia" w:ascii="宋体" w:hAnsi="宋体" w:eastAsia="宋体"/>
          <w:bCs/>
          <w:sz w:val="28"/>
          <w:szCs w:val="28"/>
          <w:lang w:eastAsia="zh-CN"/>
        </w:rPr>
      </w:pPr>
      <w:r>
        <w:rPr>
          <w:rFonts w:hint="eastAsia" w:ascii="宋体" w:hAnsi="宋体" w:eastAsia="宋体"/>
          <w:bCs/>
          <w:sz w:val="28"/>
          <w:szCs w:val="28"/>
          <w:lang w:eastAsia="zh-CN"/>
        </w:rPr>
        <w:br w:type="page"/>
      </w:r>
    </w:p>
    <w:p w14:paraId="0641C3EC">
      <w:pPr>
        <w:pStyle w:val="251"/>
        <w:numPr>
          <w:ilvl w:val="0"/>
          <w:numId w:val="6"/>
        </w:numPr>
        <w:spacing w:before="0" w:after="0" w:line="300" w:lineRule="auto"/>
        <w:jc w:val="center"/>
        <w:rPr>
          <w:rFonts w:hint="eastAsia" w:ascii="宋体" w:hAnsi="宋体" w:eastAsia="宋体"/>
          <w:bCs/>
          <w:sz w:val="28"/>
          <w:szCs w:val="28"/>
        </w:rPr>
      </w:pPr>
      <w:bookmarkStart w:id="753" w:name="_Toc20916"/>
      <w:bookmarkStart w:id="754" w:name="_Toc29096"/>
      <w:bookmarkStart w:id="755" w:name="_Toc482"/>
      <w:bookmarkStart w:id="756" w:name="_Toc6109"/>
      <w:bookmarkStart w:id="757" w:name="_Toc30828"/>
      <w:r>
        <w:rPr>
          <w:rFonts w:hint="eastAsia" w:ascii="宋体" w:hAnsi="宋体" w:eastAsia="宋体"/>
          <w:bCs/>
          <w:sz w:val="28"/>
          <w:szCs w:val="28"/>
        </w:rPr>
        <w:t>项目负责人</w:t>
      </w:r>
      <w:bookmarkEnd w:id="752"/>
      <w:r>
        <w:rPr>
          <w:rFonts w:hint="eastAsia" w:ascii="宋体" w:hAnsi="宋体" w:eastAsia="宋体"/>
          <w:bCs/>
          <w:sz w:val="28"/>
          <w:szCs w:val="28"/>
          <w:lang w:eastAsia="zh-CN"/>
        </w:rPr>
        <w:t>简历表</w:t>
      </w:r>
      <w:bookmarkEnd w:id="753"/>
      <w:bookmarkEnd w:id="754"/>
      <w:bookmarkEnd w:id="755"/>
      <w:bookmarkEnd w:id="756"/>
      <w:bookmarkEnd w:id="757"/>
    </w:p>
    <w:p w14:paraId="062E9A2E">
      <w:pPr>
        <w:rPr>
          <w:rFonts w:hint="eastAsia"/>
        </w:rPr>
      </w:pPr>
    </w:p>
    <w:tbl>
      <w:tblPr>
        <w:tblStyle w:val="29"/>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233"/>
        <w:gridCol w:w="392"/>
        <w:gridCol w:w="454"/>
        <w:gridCol w:w="574"/>
        <w:gridCol w:w="353"/>
        <w:gridCol w:w="621"/>
        <w:gridCol w:w="447"/>
        <w:gridCol w:w="1420"/>
        <w:gridCol w:w="481"/>
        <w:gridCol w:w="229"/>
        <w:gridCol w:w="710"/>
        <w:gridCol w:w="1425"/>
      </w:tblGrid>
      <w:tr w14:paraId="7ECBF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025D98DC">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姓  名</w:t>
            </w:r>
          </w:p>
        </w:tc>
        <w:tc>
          <w:tcPr>
            <w:tcW w:w="1079" w:type="dxa"/>
            <w:gridSpan w:val="3"/>
            <w:noWrap w:val="0"/>
            <w:vAlign w:val="center"/>
          </w:tcPr>
          <w:p w14:paraId="7D02F64B">
            <w:pPr>
              <w:pStyle w:val="397"/>
              <w:shd w:val="clear" w:color="auto" w:fill="auto"/>
              <w:spacing w:line="440" w:lineRule="exact"/>
              <w:jc w:val="center"/>
              <w:rPr>
                <w:rFonts w:hint="eastAsia" w:ascii="宋体" w:hAnsi="宋体" w:eastAsia="宋体" w:cs="宋体"/>
                <w:color w:val="000000"/>
                <w:szCs w:val="21"/>
                <w:highlight w:val="none"/>
              </w:rPr>
            </w:pPr>
          </w:p>
        </w:tc>
        <w:tc>
          <w:tcPr>
            <w:tcW w:w="927" w:type="dxa"/>
            <w:gridSpan w:val="2"/>
            <w:noWrap w:val="0"/>
            <w:vAlign w:val="center"/>
          </w:tcPr>
          <w:p w14:paraId="3FDBCF0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年 龄</w:t>
            </w:r>
          </w:p>
        </w:tc>
        <w:tc>
          <w:tcPr>
            <w:tcW w:w="1068" w:type="dxa"/>
            <w:gridSpan w:val="2"/>
            <w:noWrap w:val="0"/>
            <w:vAlign w:val="center"/>
          </w:tcPr>
          <w:p w14:paraId="0CCE04BC">
            <w:pPr>
              <w:pStyle w:val="397"/>
              <w:shd w:val="clear" w:color="auto" w:fill="auto"/>
              <w:spacing w:line="440" w:lineRule="exact"/>
              <w:jc w:val="center"/>
              <w:rPr>
                <w:rFonts w:hint="eastAsia" w:ascii="宋体" w:hAnsi="宋体" w:eastAsia="宋体" w:cs="宋体"/>
                <w:color w:val="000000"/>
                <w:szCs w:val="21"/>
                <w:highlight w:val="none"/>
              </w:rPr>
            </w:pPr>
          </w:p>
        </w:tc>
        <w:tc>
          <w:tcPr>
            <w:tcW w:w="2130" w:type="dxa"/>
            <w:gridSpan w:val="3"/>
            <w:noWrap w:val="0"/>
            <w:vAlign w:val="center"/>
          </w:tcPr>
          <w:p w14:paraId="64D6E221">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身份证号码</w:t>
            </w:r>
          </w:p>
        </w:tc>
        <w:tc>
          <w:tcPr>
            <w:tcW w:w="2135" w:type="dxa"/>
            <w:gridSpan w:val="2"/>
            <w:noWrap w:val="0"/>
            <w:vAlign w:val="center"/>
          </w:tcPr>
          <w:p w14:paraId="2C817969">
            <w:pPr>
              <w:pStyle w:val="397"/>
              <w:shd w:val="clear" w:color="auto" w:fill="auto"/>
              <w:spacing w:line="440" w:lineRule="exact"/>
              <w:rPr>
                <w:rFonts w:hint="eastAsia" w:ascii="宋体" w:hAnsi="宋体" w:eastAsia="宋体" w:cs="宋体"/>
                <w:color w:val="000000"/>
                <w:szCs w:val="21"/>
                <w:highlight w:val="none"/>
              </w:rPr>
            </w:pPr>
          </w:p>
        </w:tc>
      </w:tr>
      <w:tr w14:paraId="2E1C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049A70F8">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  称</w:t>
            </w:r>
          </w:p>
        </w:tc>
        <w:tc>
          <w:tcPr>
            <w:tcW w:w="1079" w:type="dxa"/>
            <w:gridSpan w:val="3"/>
            <w:noWrap w:val="0"/>
            <w:vAlign w:val="center"/>
          </w:tcPr>
          <w:p w14:paraId="2EE6CDC7">
            <w:pPr>
              <w:pStyle w:val="397"/>
              <w:shd w:val="clear" w:color="auto" w:fill="auto"/>
              <w:spacing w:line="440" w:lineRule="exact"/>
              <w:jc w:val="center"/>
              <w:rPr>
                <w:rFonts w:hint="eastAsia" w:ascii="宋体" w:hAnsi="宋体" w:eastAsia="宋体" w:cs="宋体"/>
                <w:color w:val="000000"/>
                <w:szCs w:val="21"/>
                <w:highlight w:val="none"/>
              </w:rPr>
            </w:pPr>
          </w:p>
        </w:tc>
        <w:tc>
          <w:tcPr>
            <w:tcW w:w="927" w:type="dxa"/>
            <w:gridSpan w:val="2"/>
            <w:noWrap w:val="0"/>
            <w:vAlign w:val="center"/>
          </w:tcPr>
          <w:p w14:paraId="6537F8D8">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 务</w:t>
            </w:r>
          </w:p>
        </w:tc>
        <w:tc>
          <w:tcPr>
            <w:tcW w:w="1068" w:type="dxa"/>
            <w:gridSpan w:val="2"/>
            <w:noWrap w:val="0"/>
            <w:vAlign w:val="center"/>
          </w:tcPr>
          <w:p w14:paraId="33C20D9D">
            <w:pPr>
              <w:pStyle w:val="397"/>
              <w:shd w:val="clear" w:color="auto" w:fill="auto"/>
              <w:spacing w:line="440" w:lineRule="exact"/>
              <w:jc w:val="center"/>
              <w:rPr>
                <w:rFonts w:hint="eastAsia" w:ascii="宋体" w:hAnsi="宋体" w:eastAsia="宋体" w:cs="宋体"/>
                <w:color w:val="000000"/>
                <w:szCs w:val="21"/>
                <w:highlight w:val="none"/>
              </w:rPr>
            </w:pPr>
          </w:p>
        </w:tc>
        <w:tc>
          <w:tcPr>
            <w:tcW w:w="2130" w:type="dxa"/>
            <w:gridSpan w:val="3"/>
            <w:noWrap w:val="0"/>
            <w:vAlign w:val="center"/>
          </w:tcPr>
          <w:p w14:paraId="79BE2AEB">
            <w:pPr>
              <w:pStyle w:val="397"/>
              <w:shd w:val="clear" w:color="auto" w:fill="auto"/>
              <w:spacing w:line="440" w:lineRule="exact"/>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手机号码</w:t>
            </w:r>
          </w:p>
        </w:tc>
        <w:tc>
          <w:tcPr>
            <w:tcW w:w="2135" w:type="dxa"/>
            <w:gridSpan w:val="2"/>
            <w:noWrap w:val="0"/>
            <w:vAlign w:val="center"/>
          </w:tcPr>
          <w:p w14:paraId="3D7C0FCA">
            <w:pPr>
              <w:pStyle w:val="397"/>
              <w:shd w:val="clear" w:color="auto" w:fill="auto"/>
              <w:spacing w:line="440" w:lineRule="exact"/>
              <w:rPr>
                <w:rFonts w:hint="eastAsia" w:ascii="宋体" w:hAnsi="宋体" w:eastAsia="宋体" w:cs="宋体"/>
                <w:color w:val="000000"/>
                <w:szCs w:val="21"/>
                <w:highlight w:val="none"/>
              </w:rPr>
            </w:pPr>
          </w:p>
        </w:tc>
      </w:tr>
      <w:tr w14:paraId="4A97F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7C0FB044">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建造师专业等级</w:t>
            </w:r>
          </w:p>
        </w:tc>
        <w:tc>
          <w:tcPr>
            <w:tcW w:w="6714" w:type="dxa"/>
            <w:gridSpan w:val="10"/>
            <w:noWrap w:val="0"/>
            <w:vAlign w:val="center"/>
          </w:tcPr>
          <w:p w14:paraId="579340CE">
            <w:pPr>
              <w:pStyle w:val="397"/>
              <w:shd w:val="clear" w:color="auto" w:fill="auto"/>
              <w:spacing w:line="440" w:lineRule="exact"/>
              <w:jc w:val="center"/>
              <w:rPr>
                <w:rFonts w:hint="eastAsia" w:ascii="宋体" w:hAnsi="宋体" w:eastAsia="宋体" w:cs="宋体"/>
                <w:color w:val="000000"/>
                <w:szCs w:val="21"/>
                <w:highlight w:val="none"/>
              </w:rPr>
            </w:pPr>
          </w:p>
        </w:tc>
      </w:tr>
      <w:tr w14:paraId="07B9B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5103BB60">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学历</w:t>
            </w:r>
          </w:p>
        </w:tc>
        <w:tc>
          <w:tcPr>
            <w:tcW w:w="2002" w:type="dxa"/>
            <w:gridSpan w:val="4"/>
            <w:noWrap w:val="0"/>
            <w:vAlign w:val="center"/>
          </w:tcPr>
          <w:p w14:paraId="561BC28C">
            <w:pPr>
              <w:pStyle w:val="397"/>
              <w:shd w:val="clear" w:color="auto" w:fill="auto"/>
              <w:spacing w:line="440" w:lineRule="exact"/>
              <w:jc w:val="center"/>
              <w:rPr>
                <w:rFonts w:hint="eastAsia" w:ascii="宋体" w:hAnsi="宋体" w:eastAsia="宋体" w:cs="宋体"/>
                <w:color w:val="000000"/>
                <w:szCs w:val="21"/>
                <w:highlight w:val="none"/>
              </w:rPr>
            </w:pPr>
          </w:p>
        </w:tc>
        <w:tc>
          <w:tcPr>
            <w:tcW w:w="2348" w:type="dxa"/>
            <w:gridSpan w:val="3"/>
            <w:noWrap w:val="0"/>
            <w:vAlign w:val="center"/>
          </w:tcPr>
          <w:p w14:paraId="49B09419">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所学专业</w:t>
            </w:r>
          </w:p>
        </w:tc>
        <w:tc>
          <w:tcPr>
            <w:tcW w:w="2364" w:type="dxa"/>
            <w:gridSpan w:val="3"/>
            <w:noWrap w:val="0"/>
            <w:vAlign w:val="center"/>
          </w:tcPr>
          <w:p w14:paraId="59507607">
            <w:pPr>
              <w:pStyle w:val="397"/>
              <w:shd w:val="clear" w:color="auto" w:fill="auto"/>
              <w:spacing w:line="440" w:lineRule="exact"/>
              <w:rPr>
                <w:rFonts w:hint="eastAsia" w:ascii="宋体" w:hAnsi="宋体" w:eastAsia="宋体" w:cs="宋体"/>
                <w:color w:val="000000"/>
                <w:szCs w:val="21"/>
                <w:highlight w:val="none"/>
              </w:rPr>
            </w:pPr>
          </w:p>
        </w:tc>
      </w:tr>
      <w:tr w14:paraId="6214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4029749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参加工作年限</w:t>
            </w:r>
          </w:p>
        </w:tc>
        <w:tc>
          <w:tcPr>
            <w:tcW w:w="2002" w:type="dxa"/>
            <w:gridSpan w:val="4"/>
            <w:noWrap w:val="0"/>
            <w:vAlign w:val="center"/>
          </w:tcPr>
          <w:p w14:paraId="28342AAB">
            <w:pPr>
              <w:pStyle w:val="397"/>
              <w:shd w:val="clear" w:color="auto" w:fill="auto"/>
              <w:spacing w:line="440" w:lineRule="exact"/>
              <w:jc w:val="center"/>
              <w:rPr>
                <w:rFonts w:hint="eastAsia" w:ascii="宋体" w:hAnsi="宋体" w:eastAsia="宋体" w:cs="宋体"/>
                <w:color w:val="000000"/>
                <w:szCs w:val="21"/>
                <w:highlight w:val="none"/>
              </w:rPr>
            </w:pPr>
          </w:p>
        </w:tc>
        <w:tc>
          <w:tcPr>
            <w:tcW w:w="2348" w:type="dxa"/>
            <w:gridSpan w:val="3"/>
            <w:noWrap w:val="0"/>
            <w:vAlign w:val="center"/>
          </w:tcPr>
          <w:p w14:paraId="5F83F5A9">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从事项目负责人年限</w:t>
            </w:r>
          </w:p>
        </w:tc>
        <w:tc>
          <w:tcPr>
            <w:tcW w:w="2364" w:type="dxa"/>
            <w:gridSpan w:val="3"/>
            <w:noWrap w:val="0"/>
            <w:vAlign w:val="center"/>
          </w:tcPr>
          <w:p w14:paraId="12E4698A">
            <w:pPr>
              <w:pStyle w:val="397"/>
              <w:shd w:val="clear" w:color="auto" w:fill="auto"/>
              <w:spacing w:line="440" w:lineRule="exact"/>
              <w:rPr>
                <w:rFonts w:hint="eastAsia" w:ascii="宋体" w:hAnsi="宋体" w:eastAsia="宋体" w:cs="宋体"/>
                <w:color w:val="000000"/>
                <w:szCs w:val="21"/>
                <w:highlight w:val="none"/>
              </w:rPr>
            </w:pPr>
          </w:p>
        </w:tc>
      </w:tr>
      <w:tr w14:paraId="063D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5" w:type="dxa"/>
            <w:gridSpan w:val="13"/>
            <w:noWrap w:val="0"/>
            <w:vAlign w:val="center"/>
          </w:tcPr>
          <w:p w14:paraId="2BE80EF4">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近年来完成的类似项目情况</w:t>
            </w:r>
          </w:p>
        </w:tc>
      </w:tr>
      <w:tr w14:paraId="45ABA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9A7764A">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项目名称</w:t>
            </w:r>
          </w:p>
        </w:tc>
        <w:tc>
          <w:tcPr>
            <w:tcW w:w="1420" w:type="dxa"/>
            <w:gridSpan w:val="3"/>
            <w:noWrap w:val="0"/>
            <w:vAlign w:val="top"/>
          </w:tcPr>
          <w:p w14:paraId="6769B51A">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建设规模</w:t>
            </w:r>
          </w:p>
        </w:tc>
        <w:tc>
          <w:tcPr>
            <w:tcW w:w="1421" w:type="dxa"/>
            <w:gridSpan w:val="3"/>
            <w:noWrap w:val="0"/>
            <w:vAlign w:val="top"/>
          </w:tcPr>
          <w:p w14:paraId="592E6F05">
            <w:pPr>
              <w:pStyle w:val="397"/>
              <w:shd w:val="clear" w:color="auto" w:fill="auto"/>
              <w:spacing w:line="440" w:lineRule="exact"/>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开、竣工</w:t>
            </w:r>
          </w:p>
          <w:p w14:paraId="3BC02F77">
            <w:pPr>
              <w:pStyle w:val="397"/>
              <w:shd w:val="clear" w:color="auto" w:fill="auto"/>
              <w:spacing w:line="440" w:lineRule="exact"/>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日期</w:t>
            </w:r>
          </w:p>
        </w:tc>
        <w:tc>
          <w:tcPr>
            <w:tcW w:w="1420" w:type="dxa"/>
            <w:noWrap w:val="0"/>
            <w:vAlign w:val="top"/>
          </w:tcPr>
          <w:p w14:paraId="5E02147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项目描述</w:t>
            </w:r>
          </w:p>
        </w:tc>
        <w:tc>
          <w:tcPr>
            <w:tcW w:w="1420" w:type="dxa"/>
            <w:gridSpan w:val="3"/>
            <w:noWrap w:val="0"/>
            <w:vAlign w:val="top"/>
          </w:tcPr>
          <w:p w14:paraId="6AB03685">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合同价</w:t>
            </w:r>
          </w:p>
        </w:tc>
        <w:tc>
          <w:tcPr>
            <w:tcW w:w="1425" w:type="dxa"/>
            <w:noWrap w:val="0"/>
            <w:vAlign w:val="top"/>
          </w:tcPr>
          <w:p w14:paraId="329E0E0B">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其他说明</w:t>
            </w:r>
          </w:p>
        </w:tc>
      </w:tr>
      <w:tr w14:paraId="7B33F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B116BB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8D7EF4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6FBF8D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8D46CA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AC96E5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375BF1C">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5E1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4C9410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D2DBB6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15268B6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862493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634342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31E2810">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9812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6D3C34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F78BB7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B2D8B1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823552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B25EE2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57BFB33">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E38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BE1FAD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258A83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49F412F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A02DE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E757043">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EE40887">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ABB2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C7BF6A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86CF33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25A29DC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700CCB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0E178B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AB38270">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4B9E1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156C45C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311F2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A8E5C5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6F0966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80C076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612CFBDD">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72A9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A20A5C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955724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47AB071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4B334E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8572C8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3C8222DA">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D3AE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F85518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DADA35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586A54C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1804D14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EFADC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CD7791A">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4E2E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0FCE47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465555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3D5371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DD9C5E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946AC4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50803652">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DA15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D2155F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1F7CEE0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1D57D4B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40645B9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BD81A5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1B78E86">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C6DF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60B7A3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CDA4A9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013FD1C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30FCE6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ADA792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CCA9294">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9D63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B29B3C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73C38B6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6797E5B3">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EE8E41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F575A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D4ACEA4">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0105E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5CBAB8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C58CA4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0FE6393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835F40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48FB4F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240A914C">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C508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8A3240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2F4D5F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2E64835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B20871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301E0E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6C2C948">
            <w:pPr>
              <w:pStyle w:val="397"/>
              <w:shd w:val="clear" w:color="auto" w:fill="auto"/>
              <w:spacing w:line="440" w:lineRule="exact"/>
              <w:jc w:val="center"/>
              <w:rPr>
                <w:rFonts w:hint="eastAsia" w:ascii="宋体" w:hAnsi="宋体" w:eastAsia="宋体" w:cs="宋体"/>
                <w:color w:val="000000"/>
                <w:sz w:val="21"/>
                <w:szCs w:val="21"/>
                <w:highlight w:val="none"/>
              </w:rPr>
            </w:pPr>
          </w:p>
        </w:tc>
      </w:tr>
    </w:tbl>
    <w:p w14:paraId="7CB0027D">
      <w:pPr>
        <w:spacing w:line="520" w:lineRule="exact"/>
        <w:ind w:firstLine="120"/>
        <w:rPr>
          <w:rFonts w:hint="eastAsia" w:ascii="宋体" w:hAnsi="宋体"/>
          <w:sz w:val="24"/>
        </w:rPr>
      </w:pPr>
    </w:p>
    <w:p w14:paraId="184BCAFC">
      <w:pPr>
        <w:spacing w:line="520" w:lineRule="exact"/>
        <w:ind w:firstLine="120"/>
        <w:rPr>
          <w:rFonts w:hint="eastAsia" w:ascii="宋体" w:hAnsi="宋体"/>
          <w:sz w:val="24"/>
        </w:rPr>
      </w:pPr>
    </w:p>
    <w:p w14:paraId="0F08BA32">
      <w:pPr>
        <w:spacing w:line="520" w:lineRule="exact"/>
        <w:ind w:firstLine="120"/>
        <w:rPr>
          <w:rFonts w:hint="eastAsia" w:ascii="宋体" w:hAnsi="宋体"/>
          <w:sz w:val="24"/>
          <w:u w:val="single"/>
        </w:rPr>
      </w:pPr>
      <w:r>
        <w:rPr>
          <w:rFonts w:hint="eastAsia" w:ascii="宋体" w:hAnsi="宋体"/>
          <w:sz w:val="24"/>
        </w:rPr>
        <w:t>谈判供应商：</w:t>
      </w:r>
      <w:r>
        <w:rPr>
          <w:rFonts w:hint="eastAsia" w:ascii="宋体" w:hAnsi="宋体"/>
          <w:sz w:val="24"/>
          <w:u w:val="single"/>
        </w:rPr>
        <w:t xml:space="preserve">   （加盖电子签章）    </w:t>
      </w:r>
    </w:p>
    <w:p w14:paraId="3EDF1ED9">
      <w:pPr>
        <w:spacing w:line="520" w:lineRule="exact"/>
        <w:ind w:firstLine="120"/>
        <w:rPr>
          <w:rFonts w:hint="eastAsia"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hAnsi="宋体"/>
          <w:sz w:val="24"/>
          <w:u w:val="single"/>
        </w:rPr>
        <w:t>（电子签章或电子签字）</w:t>
      </w:r>
      <w:r>
        <w:rPr>
          <w:rFonts w:hint="eastAsia" w:ascii="宋体" w:hAnsi="宋体"/>
          <w:sz w:val="24"/>
          <w:u w:val="single"/>
        </w:rPr>
        <w:t xml:space="preserve">             </w:t>
      </w:r>
    </w:p>
    <w:p w14:paraId="2AD24B6A">
      <w:pPr>
        <w:spacing w:line="440" w:lineRule="exact"/>
        <w:rPr>
          <w:rFonts w:hint="eastAsia" w:ascii="宋体" w:hAnsi="宋体"/>
          <w:sz w:val="24"/>
        </w:rPr>
      </w:pPr>
      <w:r>
        <w:rPr>
          <w:rFonts w:hint="eastAsia" w:ascii="宋体" w:hAnsi="宋体"/>
          <w:sz w:val="24"/>
        </w:rPr>
        <w:t xml:space="preserve"> </w:t>
      </w:r>
    </w:p>
    <w:p w14:paraId="564CB2C5">
      <w:pPr>
        <w:rPr>
          <w:rFonts w:hint="eastAsia" w:ascii="宋体" w:hAnsi="宋体"/>
          <w:bCs/>
          <w:sz w:val="24"/>
        </w:rPr>
      </w:pPr>
    </w:p>
    <w:p w14:paraId="1EB4B3AC">
      <w:pPr>
        <w:pStyle w:val="183"/>
        <w:spacing w:before="0" w:after="0" w:line="300" w:lineRule="auto"/>
        <w:jc w:val="center"/>
        <w:rPr>
          <w:rFonts w:hint="eastAsia" w:ascii="宋体" w:hAnsi="宋体" w:eastAsia="宋体"/>
          <w:bCs/>
          <w:sz w:val="28"/>
          <w:szCs w:val="28"/>
        </w:rPr>
      </w:pPr>
      <w:bookmarkStart w:id="758" w:name="_Toc28884"/>
      <w:bookmarkStart w:id="759" w:name="_Toc62225070"/>
      <w:bookmarkStart w:id="760" w:name="_Toc14142"/>
      <w:bookmarkStart w:id="761" w:name="_Toc25933"/>
      <w:bookmarkStart w:id="762" w:name="_Toc455472190"/>
    </w:p>
    <w:p w14:paraId="6D19000B">
      <w:pPr>
        <w:rPr>
          <w:rFonts w:hint="eastAsia" w:ascii="宋体" w:hAnsi="宋体" w:eastAsia="宋体"/>
          <w:bCs/>
          <w:sz w:val="28"/>
          <w:szCs w:val="28"/>
        </w:rPr>
      </w:pPr>
      <w:bookmarkStart w:id="763" w:name="_Toc25630"/>
      <w:bookmarkStart w:id="764" w:name="_Toc7540"/>
      <w:r>
        <w:rPr>
          <w:rFonts w:hint="eastAsia" w:ascii="宋体" w:hAnsi="宋体" w:eastAsia="宋体"/>
          <w:bCs/>
          <w:sz w:val="28"/>
          <w:szCs w:val="28"/>
        </w:rPr>
        <w:br w:type="page"/>
      </w:r>
    </w:p>
    <w:p w14:paraId="7272BFCD">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五、服务承诺</w:t>
      </w:r>
      <w:bookmarkEnd w:id="758"/>
      <w:bookmarkEnd w:id="759"/>
      <w:bookmarkEnd w:id="760"/>
      <w:bookmarkEnd w:id="761"/>
      <w:bookmarkEnd w:id="762"/>
      <w:bookmarkEnd w:id="763"/>
      <w:bookmarkEnd w:id="764"/>
    </w:p>
    <w:p w14:paraId="60C6482D">
      <w:pPr>
        <w:jc w:val="center"/>
        <w:rPr>
          <w:rFonts w:hint="eastAsia"/>
        </w:rPr>
      </w:pPr>
      <w:bookmarkStart w:id="765" w:name="_Toc62225071"/>
      <w:bookmarkStart w:id="766" w:name="_Toc20970"/>
      <w:bookmarkStart w:id="767" w:name="_Toc18255"/>
      <w:bookmarkStart w:id="768" w:name="_Toc455472191"/>
      <w:bookmarkStart w:id="769" w:name="_Toc10507"/>
      <w:r>
        <w:rPr>
          <w:rFonts w:hint="eastAsia"/>
        </w:rPr>
        <w:t>（格式由谈判供应商自定</w:t>
      </w:r>
      <w:r>
        <w:rPr>
          <w:rFonts w:hint="eastAsia"/>
          <w:lang w:eastAsia="zh-CN"/>
        </w:rPr>
        <w:t>，</w:t>
      </w:r>
      <w:r>
        <w:rPr>
          <w:rFonts w:hint="eastAsia"/>
        </w:rPr>
        <w:t>加盖谈判供应商电子签章。）</w:t>
      </w:r>
      <w:bookmarkEnd w:id="765"/>
      <w:bookmarkEnd w:id="766"/>
      <w:bookmarkEnd w:id="767"/>
      <w:bookmarkEnd w:id="768"/>
      <w:bookmarkEnd w:id="769"/>
    </w:p>
    <w:p w14:paraId="4C0CC36D">
      <w:pPr>
        <w:pStyle w:val="251"/>
        <w:rPr>
          <w:rFonts w:hint="eastAsia" w:ascii="宋体" w:hAnsi="宋体"/>
          <w:sz w:val="24"/>
        </w:rPr>
      </w:pPr>
    </w:p>
    <w:p w14:paraId="5284A46F">
      <w:pPr>
        <w:rPr>
          <w:rFonts w:hint="eastAsia" w:ascii="宋体" w:hAnsi="宋体"/>
          <w:sz w:val="24"/>
        </w:rPr>
      </w:pPr>
    </w:p>
    <w:p w14:paraId="5A21D894">
      <w:pPr>
        <w:pStyle w:val="251"/>
        <w:rPr>
          <w:rFonts w:hint="eastAsia" w:ascii="宋体" w:hAnsi="宋体"/>
          <w:sz w:val="24"/>
        </w:rPr>
      </w:pPr>
    </w:p>
    <w:p w14:paraId="32E37068">
      <w:pPr>
        <w:rPr>
          <w:rFonts w:hint="eastAsia" w:ascii="宋体" w:hAnsi="宋体"/>
          <w:sz w:val="24"/>
        </w:rPr>
      </w:pPr>
    </w:p>
    <w:p w14:paraId="5E5EEA87">
      <w:pPr>
        <w:pStyle w:val="251"/>
        <w:rPr>
          <w:rFonts w:hint="eastAsia" w:ascii="宋体" w:hAnsi="宋体"/>
          <w:sz w:val="24"/>
        </w:rPr>
      </w:pPr>
    </w:p>
    <w:p w14:paraId="07B626DC">
      <w:pPr>
        <w:rPr>
          <w:rFonts w:hint="eastAsia" w:ascii="宋体" w:hAnsi="宋体"/>
          <w:sz w:val="24"/>
        </w:rPr>
      </w:pPr>
    </w:p>
    <w:p w14:paraId="7165E4E6">
      <w:pPr>
        <w:pStyle w:val="251"/>
        <w:rPr>
          <w:rFonts w:hint="eastAsia" w:ascii="宋体" w:hAnsi="宋体"/>
          <w:sz w:val="24"/>
        </w:rPr>
      </w:pPr>
    </w:p>
    <w:p w14:paraId="2F335FFB">
      <w:pPr>
        <w:rPr>
          <w:rFonts w:hint="eastAsia" w:ascii="宋体" w:hAnsi="宋体"/>
          <w:sz w:val="24"/>
        </w:rPr>
      </w:pPr>
    </w:p>
    <w:p w14:paraId="05A176A3">
      <w:pPr>
        <w:pStyle w:val="251"/>
        <w:rPr>
          <w:rFonts w:hint="eastAsia" w:ascii="宋体" w:hAnsi="宋体"/>
          <w:sz w:val="24"/>
        </w:rPr>
      </w:pPr>
    </w:p>
    <w:p w14:paraId="1782C874">
      <w:pPr>
        <w:rPr>
          <w:rFonts w:hint="eastAsia" w:ascii="宋体" w:hAnsi="宋体"/>
          <w:sz w:val="24"/>
        </w:rPr>
      </w:pPr>
    </w:p>
    <w:p w14:paraId="345ACE54">
      <w:pPr>
        <w:pStyle w:val="251"/>
        <w:rPr>
          <w:rFonts w:hint="eastAsia" w:ascii="宋体" w:hAnsi="宋体"/>
          <w:sz w:val="24"/>
        </w:rPr>
      </w:pPr>
    </w:p>
    <w:p w14:paraId="6E58E05F">
      <w:pPr>
        <w:rPr>
          <w:rFonts w:hint="eastAsia" w:ascii="宋体" w:hAnsi="宋体"/>
          <w:sz w:val="24"/>
        </w:rPr>
      </w:pPr>
    </w:p>
    <w:p w14:paraId="61D259C1">
      <w:pPr>
        <w:pStyle w:val="251"/>
        <w:rPr>
          <w:rFonts w:hint="eastAsia" w:ascii="宋体" w:hAnsi="宋体"/>
          <w:sz w:val="24"/>
        </w:rPr>
      </w:pPr>
    </w:p>
    <w:p w14:paraId="417B4C5E">
      <w:pPr>
        <w:rPr>
          <w:rFonts w:hint="eastAsia" w:ascii="宋体" w:hAnsi="宋体"/>
          <w:sz w:val="24"/>
        </w:rPr>
      </w:pPr>
    </w:p>
    <w:p w14:paraId="7A2ECA16">
      <w:pPr>
        <w:pStyle w:val="251"/>
        <w:rPr>
          <w:rFonts w:hint="eastAsia" w:ascii="宋体" w:hAnsi="宋体"/>
          <w:sz w:val="24"/>
          <w:szCs w:val="24"/>
        </w:rPr>
      </w:pPr>
    </w:p>
    <w:p w14:paraId="2DEB14D3">
      <w:pPr>
        <w:pStyle w:val="251"/>
        <w:rPr>
          <w:rFonts w:hint="eastAsia" w:ascii="宋体" w:hAnsi="宋体"/>
          <w:sz w:val="24"/>
          <w:szCs w:val="24"/>
        </w:rPr>
      </w:pPr>
    </w:p>
    <w:p w14:paraId="64AC6888">
      <w:pPr>
        <w:rPr>
          <w:rFonts w:hint="eastAsia"/>
        </w:rPr>
      </w:pPr>
    </w:p>
    <w:p w14:paraId="0CD3BF50">
      <w:pPr>
        <w:rPr>
          <w:rFonts w:hint="eastAsia" w:ascii="宋体" w:hAnsi="宋体"/>
          <w:sz w:val="24"/>
        </w:rPr>
      </w:pPr>
    </w:p>
    <w:p w14:paraId="47111FFC">
      <w:pPr>
        <w:tabs>
          <w:tab w:val="left" w:pos="6073"/>
        </w:tabs>
        <w:spacing w:line="440" w:lineRule="exact"/>
        <w:rPr>
          <w:rFonts w:hint="eastAsia" w:ascii="宋体" w:hAnsi="宋体"/>
          <w:bCs/>
          <w:sz w:val="32"/>
          <w:szCs w:val="32"/>
        </w:rPr>
      </w:pPr>
      <w:r>
        <w:rPr>
          <w:rFonts w:ascii="宋体" w:hAnsi="宋体"/>
          <w:bCs/>
          <w:sz w:val="32"/>
          <w:szCs w:val="32"/>
        </w:rPr>
        <w:tab/>
      </w:r>
    </w:p>
    <w:p w14:paraId="73C16C76">
      <w:pPr>
        <w:rPr>
          <w:rFonts w:hint="eastAsia" w:ascii="宋体" w:hAnsi="宋体" w:eastAsia="宋体"/>
          <w:bCs/>
          <w:sz w:val="28"/>
          <w:szCs w:val="28"/>
        </w:rPr>
      </w:pPr>
      <w:bookmarkStart w:id="770" w:name="_Toc455472192"/>
      <w:bookmarkStart w:id="771" w:name="_Toc4701"/>
      <w:bookmarkStart w:id="772" w:name="_Toc10768"/>
      <w:bookmarkStart w:id="773" w:name="_Toc19019"/>
      <w:bookmarkStart w:id="774" w:name="_Toc62225072"/>
      <w:bookmarkStart w:id="775" w:name="_Toc23335"/>
      <w:bookmarkStart w:id="776" w:name="_Toc8713"/>
      <w:r>
        <w:rPr>
          <w:rFonts w:hint="eastAsia" w:ascii="宋体" w:hAnsi="宋体" w:eastAsia="宋体"/>
          <w:bCs/>
          <w:sz w:val="28"/>
          <w:szCs w:val="28"/>
        </w:rPr>
        <w:br w:type="page"/>
      </w:r>
    </w:p>
    <w:p w14:paraId="624B5E43">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六、资质审查时谈判供应商必须提交的资格证明文件</w:t>
      </w:r>
      <w:bookmarkEnd w:id="770"/>
      <w:bookmarkEnd w:id="771"/>
      <w:bookmarkEnd w:id="772"/>
      <w:bookmarkEnd w:id="773"/>
      <w:bookmarkEnd w:id="774"/>
      <w:bookmarkEnd w:id="775"/>
      <w:bookmarkEnd w:id="776"/>
    </w:p>
    <w:p w14:paraId="23916C86">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.谈判</w:t>
      </w:r>
      <w:r>
        <w:rPr>
          <w:rFonts w:hint="eastAsia" w:ascii="宋体" w:hAnsi="宋体" w:eastAsia="宋体" w:cs="Times New Roman"/>
          <w:sz w:val="24"/>
        </w:rPr>
        <w:t>供应商提供下列材料之一</w:t>
      </w:r>
      <w:r>
        <w:rPr>
          <w:rFonts w:hint="eastAsia" w:ascii="宋体" w:hAnsi="宋体" w:eastAsia="宋体" w:cs="Times New Roman"/>
          <w:sz w:val="24"/>
          <w:lang w:eastAsia="zh-CN"/>
        </w:rPr>
        <w:t>：</w:t>
      </w:r>
      <w:r>
        <w:rPr>
          <w:rFonts w:hint="eastAsia" w:ascii="宋体" w:hAnsi="宋体" w:eastAsia="宋体" w:cs="Times New Roman"/>
          <w:sz w:val="24"/>
        </w:rPr>
        <w:t>（1）</w:t>
      </w:r>
      <w:r>
        <w:rPr>
          <w:rFonts w:hint="eastAsia" w:ascii="宋体" w:hAnsi="宋体" w:eastAsia="宋体" w:cs="Times New Roman"/>
          <w:sz w:val="24"/>
          <w:lang w:eastAsia="zh-CN"/>
        </w:rPr>
        <w:t>谈判</w:t>
      </w:r>
      <w:r>
        <w:rPr>
          <w:rFonts w:hint="eastAsia" w:ascii="宋体" w:hAnsi="宋体" w:eastAsia="宋体" w:cs="Times New Roman"/>
          <w:sz w:val="24"/>
        </w:rPr>
        <w:t>供应商提供</w:t>
      </w:r>
      <w:r>
        <w:rPr>
          <w:rFonts w:hint="eastAsia" w:ascii="宋体" w:hAnsi="宋体" w:eastAsia="宋体" w:cs="Arial"/>
          <w:bCs/>
          <w:sz w:val="24"/>
        </w:rPr>
        <w:t>法定代表人资格证明</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法定代表人身份证</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谈判供应商</w:t>
      </w:r>
      <w:r>
        <w:rPr>
          <w:rFonts w:hint="eastAsia" w:ascii="宋体" w:hAnsi="宋体" w:eastAsia="宋体" w:cs="Times New Roman"/>
          <w:b/>
          <w:bCs w:val="0"/>
          <w:sz w:val="24"/>
        </w:rPr>
        <w:t>电子签章）</w:t>
      </w:r>
      <w:r>
        <w:rPr>
          <w:rFonts w:hint="eastAsia" w:ascii="宋体" w:hAnsi="宋体" w:eastAsia="宋体" w:cs="Times New Roman"/>
          <w:sz w:val="24"/>
        </w:rPr>
        <w:t>；（2）</w:t>
      </w:r>
      <w:r>
        <w:rPr>
          <w:rFonts w:hint="eastAsia" w:ascii="宋体" w:hAnsi="宋体" w:eastAsia="宋体" w:cs="Times New Roman"/>
          <w:sz w:val="24"/>
          <w:lang w:eastAsia="zh-CN"/>
        </w:rPr>
        <w:t>谈判</w:t>
      </w:r>
      <w:r>
        <w:rPr>
          <w:rFonts w:hint="eastAsia" w:ascii="宋体" w:hAnsi="宋体" w:eastAsia="宋体" w:cs="Times New Roman"/>
          <w:sz w:val="24"/>
        </w:rPr>
        <w:t>供应商提供授权委托书</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（必须提供，</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lang w:eastAsia="zh-CN"/>
        </w:rPr>
        <w:t>谈判</w:t>
      </w:r>
      <w:r>
        <w:rPr>
          <w:rFonts w:hint="eastAsia" w:ascii="宋体" w:hAnsi="宋体" w:eastAsia="宋体" w:cs="Times New Roman"/>
          <w:b/>
          <w:bCs w:val="0"/>
          <w:sz w:val="24"/>
          <w:highlight w:val="none"/>
        </w:rPr>
        <w:t>供应商</w:t>
      </w:r>
      <w:r>
        <w:rPr>
          <w:rFonts w:hint="eastAsia" w:ascii="宋体" w:hAnsi="宋体" w:eastAsia="宋体" w:cs="Times New Roman"/>
          <w:b/>
          <w:bCs w:val="0"/>
          <w:sz w:val="24"/>
        </w:rPr>
        <w:t>电子签章）</w:t>
      </w:r>
      <w:r>
        <w:rPr>
          <w:rFonts w:hint="eastAsia" w:ascii="宋体" w:hAnsi="宋体" w:eastAsia="宋体" w:cs="Times New Roman"/>
          <w:sz w:val="24"/>
        </w:rPr>
        <w:t>。</w:t>
      </w:r>
    </w:p>
    <w:p w14:paraId="55FC91F4">
      <w:pPr>
        <w:keepNext w:val="0"/>
        <w:keepLines w:val="0"/>
        <w:pageBreakBefore w:val="0"/>
        <w:widowControl w:val="0"/>
        <w:spacing w:line="520" w:lineRule="exact"/>
        <w:ind w:firstLine="480"/>
        <w:rPr>
          <w:rFonts w:hint="eastAsia" w:ascii="宋体" w:hAnsi="宋体" w:eastAsia="宋体" w:cs="Times New Roman"/>
          <w:b/>
          <w:bCs w:val="0"/>
          <w:sz w:val="24"/>
        </w:rPr>
      </w:pPr>
      <w:r>
        <w:rPr>
          <w:rFonts w:hint="eastAsia" w:ascii="宋体" w:hAnsi="宋体" w:eastAsia="宋体" w:cs="Times New Roman"/>
          <w:bCs/>
          <w:sz w:val="24"/>
        </w:rPr>
        <w:t>2</w:t>
      </w:r>
      <w:r>
        <w:rPr>
          <w:rFonts w:hint="eastAsia" w:ascii="宋体" w:hAnsi="宋体" w:eastAsia="宋体" w:cs="Times New Roman"/>
          <w:bCs/>
          <w:sz w:val="24"/>
          <w:lang w:val="en-US" w:eastAsia="zh-CN"/>
        </w:rPr>
        <w:t>.</w:t>
      </w:r>
      <w:r>
        <w:rPr>
          <w:rFonts w:hint="eastAsia" w:ascii="宋体" w:hAnsi="宋体" w:eastAsia="宋体" w:cs="Times New Roman"/>
          <w:bCs/>
          <w:sz w:val="24"/>
        </w:rPr>
        <w:t>提供营业执照。</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w:t>
      </w:r>
      <w:r>
        <w:rPr>
          <w:rFonts w:hint="eastAsia" w:ascii="宋体" w:hAnsi="宋体" w:eastAsia="宋体" w:cs="Times New Roman"/>
          <w:b/>
          <w:bCs w:val="0"/>
          <w:sz w:val="24"/>
        </w:rPr>
        <w:t>供应商电子签章）</w:t>
      </w:r>
    </w:p>
    <w:p w14:paraId="0517B5AB">
      <w:pPr>
        <w:keepNext w:val="0"/>
        <w:keepLines w:val="0"/>
        <w:pageBreakBefore w:val="0"/>
        <w:widowControl w:val="0"/>
        <w:spacing w:line="520" w:lineRule="exact"/>
        <w:ind w:firstLine="480"/>
        <w:rPr>
          <w:rFonts w:hint="eastAsia" w:ascii="宋体" w:hAnsi="宋体" w:eastAsia="宋体" w:cs="Times New Roman"/>
          <w:b/>
          <w:bCs/>
          <w:sz w:val="24"/>
        </w:rPr>
      </w:pPr>
      <w:r>
        <w:rPr>
          <w:rFonts w:hint="eastAsia" w:ascii="宋体" w:hAnsi="宋体" w:eastAsia="宋体" w:cs="Times New Roman"/>
          <w:bCs/>
          <w:sz w:val="24"/>
        </w:rPr>
        <w:t>3</w:t>
      </w:r>
      <w:r>
        <w:rPr>
          <w:rFonts w:hint="eastAsia" w:ascii="宋体" w:hAnsi="宋体" w:eastAsia="宋体" w:cs="Times New Roman"/>
          <w:bCs/>
          <w:sz w:val="24"/>
          <w:lang w:val="en-US" w:eastAsia="zh-CN"/>
        </w:rPr>
        <w:t>.</w:t>
      </w:r>
      <w:r>
        <w:rPr>
          <w:rFonts w:hint="eastAsia" w:ascii="宋体" w:hAnsi="宋体" w:eastAsia="宋体" w:cs="Times New Roman"/>
          <w:bCs/>
          <w:sz w:val="24"/>
        </w:rPr>
        <w:t>提供《失信行为“双公示”承诺书》</w:t>
      </w:r>
      <w:r>
        <w:rPr>
          <w:rFonts w:hint="eastAsia" w:ascii="宋体" w:hAnsi="宋体" w:eastAsia="宋体" w:cs="Times New Roman"/>
          <w:bCs/>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05216009">
      <w:pPr>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4.</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3F268F1D">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val="0"/>
          <w:color w:val="000000"/>
          <w:sz w:val="24"/>
        </w:rPr>
        <w:t>（</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示范格式三）；</w:t>
      </w:r>
    </w:p>
    <w:p w14:paraId="18025E2A">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示范格式四）；</w:t>
      </w:r>
    </w:p>
    <w:p w14:paraId="59EB8A63">
      <w:pPr>
        <w:spacing w:line="520" w:lineRule="exact"/>
        <w:ind w:firstLine="480"/>
        <w:rPr>
          <w:rFonts w:hint="eastAsia" w:ascii="宋体" w:hAnsi="宋体" w:eastAsia="宋体" w:cs="Times New Roman"/>
          <w:b/>
          <w:bCs w:val="0"/>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182FBEEE">
      <w:p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5.</w:t>
      </w:r>
      <w:r>
        <w:rPr>
          <w:rFonts w:hint="eastAsia" w:ascii="宋体" w:hAnsi="宋体" w:eastAsia="宋体" w:cs="Times New Roman"/>
          <w:sz w:val="24"/>
        </w:rPr>
        <w:t>本项目的特定资格要求：</w:t>
      </w:r>
    </w:p>
    <w:p w14:paraId="3C54EE4A">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1</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供应商必须具有</w:t>
      </w:r>
      <w:r>
        <w:rPr>
          <w:rFonts w:hint="eastAsia" w:ascii="宋体" w:hAnsi="宋体" w:eastAsia="宋体" w:cs="Times New Roman"/>
          <w:b w:val="0"/>
          <w:bCs w:val="0"/>
          <w:sz w:val="24"/>
          <w:highlight w:val="none"/>
          <w:lang w:eastAsia="zh-CN"/>
        </w:rPr>
        <w:t>有效的</w:t>
      </w:r>
      <w:r>
        <w:rPr>
          <w:rStyle w:val="399"/>
          <w:rFonts w:hint="eastAsia" w:ascii="宋体" w:hAnsi="宋体" w:eastAsia="宋体" w:cs="宋体"/>
          <w:sz w:val="24"/>
          <w:highlight w:val="none"/>
          <w:lang w:val="zh-TW" w:eastAsia="zh-CN"/>
        </w:rPr>
        <w:t>电力工程施工总承包三级以上（含三级）资质或输变电工程专业承包三级以上（含三级）资质，并且具备行政主管部门颁发的《承装（修、试）电力设施许可证》（其中承装类、承修类、承试类均为三级以上（含三级））</w:t>
      </w:r>
      <w:r>
        <w:rPr>
          <w:rFonts w:hint="eastAsia" w:ascii="宋体" w:hAnsi="宋体" w:eastAsia="宋体" w:cs="Times New Roman"/>
          <w:b w:val="0"/>
          <w:bCs w:val="0"/>
          <w:sz w:val="24"/>
          <w:highlight w:val="none"/>
        </w:rPr>
        <w:t>；</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60CEE13C">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2</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供应商具备安全生产条件，并取得有效的安全生产许可证；</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1CED5A01">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3</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项目</w:t>
      </w:r>
      <w:r>
        <w:rPr>
          <w:rFonts w:hint="eastAsia" w:ascii="宋体" w:hAnsi="宋体" w:eastAsia="宋体" w:cs="Times New Roman"/>
          <w:b w:val="0"/>
          <w:bCs w:val="0"/>
          <w:sz w:val="24"/>
          <w:highlight w:val="none"/>
          <w:lang w:eastAsia="zh-CN"/>
        </w:rPr>
        <w:t>负责人注册专业和资格等级：</w:t>
      </w:r>
      <w:r>
        <w:rPr>
          <w:rFonts w:hint="eastAsia" w:ascii="宋体" w:hAnsi="宋体" w:cs="Times New Roman"/>
          <w:b w:val="0"/>
          <w:bCs w:val="0"/>
          <w:sz w:val="24"/>
          <w:highlight w:val="none"/>
          <w:lang w:val="en-US" w:eastAsia="zh-CN"/>
        </w:rPr>
        <w:t>机电</w:t>
      </w:r>
      <w:r>
        <w:rPr>
          <w:rFonts w:hint="eastAsia" w:ascii="宋体" w:hAnsi="宋体" w:eastAsia="宋体" w:cs="Times New Roman"/>
          <w:b w:val="0"/>
          <w:bCs w:val="0"/>
          <w:sz w:val="24"/>
          <w:highlight w:val="none"/>
          <w:lang w:eastAsia="zh-CN"/>
        </w:rPr>
        <w:t>工程专业二级以上（含二级）注册建造师，并取得安全生产考核合格证书（B 证）；</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相关</w:t>
      </w:r>
      <w:r>
        <w:rPr>
          <w:rFonts w:hint="eastAsia" w:ascii="宋体" w:hAnsi="宋体" w:eastAsia="宋体" w:cs="Times New Roman"/>
          <w:b/>
          <w:bCs/>
          <w:sz w:val="24"/>
          <w:highlight w:val="none"/>
        </w:rPr>
        <w:t>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0B1DE86B">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4</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项目负责人必须满足下列条件</w:t>
      </w:r>
      <w:r>
        <w:rPr>
          <w:rFonts w:hint="eastAsia" w:ascii="宋体" w:hAnsi="宋体" w:eastAsia="宋体" w:cs="Times New Roman"/>
          <w:b/>
          <w:bCs/>
          <w:sz w:val="24"/>
          <w:highlight w:val="none"/>
          <w:lang w:eastAsia="zh-CN"/>
        </w:rPr>
        <w:t>（提供承诺书，格式自拟，</w:t>
      </w:r>
      <w:r>
        <w:rPr>
          <w:rFonts w:hint="eastAsia" w:ascii="宋体" w:hAnsi="宋体" w:eastAsia="宋体" w:cs="Times New Roman"/>
          <w:b/>
          <w:bCs/>
          <w:sz w:val="24"/>
          <w:highlight w:val="none"/>
        </w:rPr>
        <w:t>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p>
    <w:p w14:paraId="5FF1206B">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1）项目负责人不得同时在两个或者两个以上单位受聘或者执业：</w:t>
      </w:r>
    </w:p>
    <w:p w14:paraId="2A1A05A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①</w:t>
      </w:r>
      <w:r>
        <w:rPr>
          <w:rFonts w:hint="eastAsia" w:ascii="宋体" w:hAnsi="宋体" w:eastAsia="宋体" w:cs="Times New Roman"/>
          <w:b w:val="0"/>
          <w:bCs w:val="0"/>
          <w:sz w:val="24"/>
          <w:highlight w:val="none"/>
        </w:rPr>
        <w:t>同时在两个及以上单位签订劳动合同或</w:t>
      </w:r>
      <w:r>
        <w:rPr>
          <w:rFonts w:hint="eastAsia" w:ascii="宋体" w:hAnsi="宋体" w:eastAsia="宋体" w:cs="Times New Roman"/>
          <w:b w:val="0"/>
          <w:bCs w:val="0"/>
          <w:sz w:val="24"/>
          <w:highlight w:val="none"/>
          <w:lang w:eastAsia="zh-CN"/>
        </w:rPr>
        <w:t>缴纳社会保险</w:t>
      </w:r>
      <w:r>
        <w:rPr>
          <w:rFonts w:hint="eastAsia" w:ascii="宋体" w:hAnsi="宋体" w:eastAsia="宋体" w:cs="Times New Roman"/>
          <w:b w:val="0"/>
          <w:bCs w:val="0"/>
          <w:sz w:val="24"/>
          <w:highlight w:val="none"/>
        </w:rPr>
        <w:t xml:space="preserve">； </w:t>
      </w:r>
    </w:p>
    <w:p w14:paraId="454EBD95">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②</w:t>
      </w:r>
      <w:r>
        <w:rPr>
          <w:rFonts w:hint="eastAsia" w:ascii="宋体" w:hAnsi="宋体" w:eastAsia="宋体" w:cs="Times New Roman"/>
          <w:b w:val="0"/>
          <w:bCs w:val="0"/>
          <w:sz w:val="24"/>
          <w:highlight w:val="none"/>
        </w:rPr>
        <w:t>将本人执（职）业资格证书同时注册在两个及以上单位；</w:t>
      </w:r>
    </w:p>
    <w:p w14:paraId="6405FD9A">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③</w:t>
      </w:r>
      <w:r>
        <w:rPr>
          <w:rFonts w:hint="eastAsia" w:ascii="宋体" w:hAnsi="宋体" w:eastAsia="宋体" w:cs="Times New Roman"/>
          <w:b w:val="0"/>
          <w:bCs w:val="0"/>
          <w:sz w:val="24"/>
          <w:highlight w:val="none"/>
        </w:rPr>
        <w:t>担任其他单位法定代表人；</w:t>
      </w:r>
    </w:p>
    <w:p w14:paraId="72F16874">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④</w:t>
      </w:r>
      <w:r>
        <w:rPr>
          <w:rFonts w:hint="eastAsia" w:ascii="宋体" w:hAnsi="宋体" w:eastAsia="宋体" w:cs="Times New Roman"/>
          <w:b w:val="0"/>
          <w:bCs w:val="0"/>
          <w:sz w:val="24"/>
          <w:highlight w:val="none"/>
        </w:rPr>
        <w:t>违反</w:t>
      </w:r>
      <w:r>
        <w:rPr>
          <w:rFonts w:hint="eastAsia" w:ascii="宋体" w:hAnsi="宋体" w:eastAsia="宋体" w:cs="Times New Roman"/>
          <w:b w:val="0"/>
          <w:bCs w:val="0"/>
          <w:sz w:val="24"/>
          <w:highlight w:val="none"/>
          <w:lang w:eastAsia="zh-CN"/>
        </w:rPr>
        <w:t>法律法规</w:t>
      </w:r>
      <w:r>
        <w:rPr>
          <w:rFonts w:hint="eastAsia" w:ascii="宋体" w:hAnsi="宋体" w:eastAsia="宋体" w:cs="Times New Roman"/>
          <w:b w:val="0"/>
          <w:bCs w:val="0"/>
          <w:sz w:val="24"/>
          <w:highlight w:val="none"/>
        </w:rPr>
        <w:t>、规定的其他情形。</w:t>
      </w:r>
    </w:p>
    <w:p w14:paraId="73B840F6">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Times New Roman"/>
          <w:b w:val="0"/>
          <w:bCs w:val="0"/>
          <w:sz w:val="24"/>
          <w:highlight w:val="none"/>
          <w:lang w:eastAsia="zh-CN"/>
        </w:rPr>
        <w:t>且</w:t>
      </w:r>
      <w:r>
        <w:rPr>
          <w:rFonts w:hint="eastAsia" w:ascii="宋体" w:hAnsi="宋体" w:eastAsia="宋体" w:cs="Times New Roman"/>
          <w:b w:val="0"/>
          <w:bCs w:val="0"/>
          <w:sz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DFDB2F2">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5</w:t>
      </w:r>
      <w:r>
        <w:rPr>
          <w:rFonts w:hint="eastAsia" w:ascii="宋体" w:hAnsi="宋体" w:eastAsia="宋体" w:cs="Times New Roman"/>
          <w:b w:val="0"/>
          <w:bCs w:val="0"/>
          <w:sz w:val="24"/>
          <w:highlight w:val="none"/>
          <w:lang w:eastAsia="zh-CN"/>
        </w:rPr>
        <w:t>）受</w:t>
      </w:r>
      <w:r>
        <w:rPr>
          <w:rFonts w:hint="eastAsia" w:ascii="宋体" w:hAnsi="宋体" w:eastAsia="宋体" w:cs="Times New Roman"/>
          <w:b w:val="0"/>
          <w:bCs w:val="0"/>
          <w:sz w:val="24"/>
          <w:highlight w:val="none"/>
        </w:rPr>
        <w:t>托人</w:t>
      </w:r>
      <w:r>
        <w:rPr>
          <w:rFonts w:hint="eastAsia" w:ascii="宋体" w:hAnsi="宋体" w:eastAsia="宋体" w:cs="Times New Roman"/>
          <w:b w:val="0"/>
          <w:bCs w:val="0"/>
          <w:sz w:val="24"/>
          <w:highlight w:val="none"/>
          <w:lang w:eastAsia="zh-CN"/>
        </w:rPr>
        <w:t>（如有）</w:t>
      </w:r>
      <w:r>
        <w:rPr>
          <w:rFonts w:hint="eastAsia" w:ascii="宋体" w:hAnsi="宋体" w:eastAsia="宋体" w:cs="Times New Roman"/>
          <w:b w:val="0"/>
          <w:bCs w:val="0"/>
          <w:sz w:val="24"/>
          <w:highlight w:val="none"/>
        </w:rPr>
        <w:t>和项目</w:t>
      </w:r>
      <w:r>
        <w:rPr>
          <w:rFonts w:hint="eastAsia" w:ascii="宋体" w:hAnsi="宋体" w:eastAsia="宋体" w:cs="Times New Roman"/>
          <w:b w:val="0"/>
          <w:bCs w:val="0"/>
          <w:sz w:val="24"/>
          <w:highlight w:val="none"/>
          <w:lang w:eastAsia="zh-CN"/>
        </w:rPr>
        <w:t>负责人</w:t>
      </w:r>
      <w:r>
        <w:rPr>
          <w:rFonts w:hint="eastAsia" w:ascii="宋体" w:hAnsi="宋体" w:eastAsia="宋体" w:cs="Times New Roman"/>
          <w:b w:val="0"/>
          <w:bCs w:val="0"/>
          <w:sz w:val="24"/>
          <w:highlight w:val="none"/>
        </w:rPr>
        <w:t>须为</w:t>
      </w:r>
      <w:r>
        <w:rPr>
          <w:rFonts w:hint="eastAsia" w:ascii="宋体" w:hAnsi="宋体" w:eastAsia="宋体" w:cs="Times New Roman"/>
          <w:b w:val="0"/>
          <w:bCs w:val="0"/>
          <w:sz w:val="24"/>
          <w:highlight w:val="none"/>
          <w:lang w:eastAsia="zh-CN"/>
        </w:rPr>
        <w:t>谈判供应商的</w:t>
      </w:r>
      <w:r>
        <w:rPr>
          <w:rFonts w:hint="eastAsia" w:ascii="宋体" w:hAnsi="宋体" w:eastAsia="宋体" w:cs="Times New Roman"/>
          <w:b w:val="0"/>
          <w:bCs w:val="0"/>
          <w:sz w:val="24"/>
          <w:highlight w:val="none"/>
        </w:rPr>
        <w:t>正式员工</w:t>
      </w:r>
      <w:r>
        <w:rPr>
          <w:rFonts w:hint="eastAsia" w:ascii="宋体" w:hAnsi="宋体" w:eastAsia="宋体" w:cs="Times New Roman"/>
          <w:b w:val="0"/>
          <w:bCs w:val="0"/>
          <w:sz w:val="24"/>
          <w:highlight w:val="none"/>
          <w:lang w:eastAsia="zh-CN"/>
        </w:rPr>
        <w:t>。</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受托人（如有）和项目负责人自2025年7月1日</w:t>
      </w:r>
      <w:r>
        <w:rPr>
          <w:rFonts w:hint="eastAsia" w:ascii="宋体" w:hAnsi="宋体" w:eastAsia="宋体" w:cs="Times New Roman"/>
          <w:b/>
          <w:bCs/>
          <w:sz w:val="24"/>
          <w:highlight w:val="none"/>
        </w:rPr>
        <w:t>以来任意一个月</w:t>
      </w:r>
      <w:r>
        <w:rPr>
          <w:rFonts w:hint="eastAsia" w:ascii="宋体" w:hAnsi="宋体" w:eastAsia="宋体" w:cs="Times New Roman"/>
          <w:b/>
          <w:bCs/>
          <w:sz w:val="24"/>
          <w:highlight w:val="none"/>
          <w:lang w:eastAsia="zh-CN"/>
        </w:rPr>
        <w:t>由谈判供应商</w:t>
      </w:r>
      <w:r>
        <w:rPr>
          <w:rFonts w:hint="eastAsia" w:ascii="宋体" w:hAnsi="宋体" w:eastAsia="宋体" w:cs="Times New Roman"/>
          <w:b/>
          <w:bCs/>
          <w:sz w:val="24"/>
          <w:highlight w:val="none"/>
        </w:rPr>
        <w:t>为其缴纳的养老保险证明</w:t>
      </w:r>
      <w:r>
        <w:rPr>
          <w:rFonts w:hint="eastAsia" w:ascii="宋体" w:hAnsi="宋体" w:eastAsia="宋体" w:cs="Times New Roman"/>
          <w:b/>
          <w:bCs/>
          <w:sz w:val="24"/>
          <w:highlight w:val="none"/>
          <w:lang w:eastAsia="zh-CN"/>
        </w:rPr>
        <w:t>（如为</w:t>
      </w:r>
      <w:r>
        <w:rPr>
          <w:rFonts w:hint="eastAsia" w:ascii="宋体" w:hAnsi="宋体" w:eastAsia="宋体" w:cs="Times New Roman"/>
          <w:b/>
          <w:bCs/>
          <w:sz w:val="24"/>
          <w:highlight w:val="none"/>
        </w:rPr>
        <w:t>退休人员，须提供退休</w:t>
      </w:r>
      <w:r>
        <w:rPr>
          <w:rFonts w:hint="eastAsia" w:ascii="宋体" w:hAnsi="宋体" w:eastAsia="宋体" w:cs="Times New Roman"/>
          <w:b/>
          <w:bCs/>
          <w:sz w:val="24"/>
          <w:highlight w:val="none"/>
          <w:lang w:eastAsia="zh-CN"/>
        </w:rPr>
        <w:t>证）；提供相关</w:t>
      </w:r>
      <w:r>
        <w:rPr>
          <w:rFonts w:hint="eastAsia" w:ascii="宋体" w:hAnsi="宋体" w:eastAsia="宋体" w:cs="Times New Roman"/>
          <w:b/>
          <w:bCs/>
          <w:sz w:val="24"/>
          <w:highlight w:val="none"/>
        </w:rPr>
        <w:t>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谈判供应商如拟派法</w:t>
      </w:r>
      <w:r>
        <w:rPr>
          <w:rFonts w:hint="eastAsia" w:ascii="宋体" w:hAnsi="宋体" w:eastAsia="宋体" w:cs="Times New Roman"/>
          <w:b/>
          <w:bCs/>
          <w:sz w:val="24"/>
          <w:highlight w:val="none"/>
        </w:rPr>
        <w:t>定代表人</w:t>
      </w:r>
      <w:r>
        <w:rPr>
          <w:rFonts w:hint="eastAsia" w:ascii="宋体" w:hAnsi="宋体" w:eastAsia="宋体" w:cs="Times New Roman"/>
          <w:b/>
          <w:bCs/>
          <w:sz w:val="24"/>
          <w:highlight w:val="none"/>
          <w:lang w:eastAsia="zh-CN"/>
        </w:rPr>
        <w:t>参与谈判的，</w:t>
      </w:r>
      <w:r>
        <w:rPr>
          <w:rFonts w:hint="eastAsia" w:ascii="宋体" w:hAnsi="宋体" w:eastAsia="宋体" w:cs="Times New Roman"/>
          <w:b/>
          <w:bCs/>
          <w:sz w:val="24"/>
          <w:highlight w:val="none"/>
        </w:rPr>
        <w:t>无</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提供社保</w:t>
      </w:r>
      <w:r>
        <w:rPr>
          <w:rFonts w:hint="eastAsia" w:ascii="宋体" w:hAnsi="宋体" w:eastAsia="宋体" w:cs="Times New Roman"/>
          <w:b/>
          <w:bCs/>
          <w:sz w:val="24"/>
          <w:highlight w:val="none"/>
          <w:lang w:eastAsia="zh-CN"/>
        </w:rPr>
        <w:t>相关证明材料〕</w:t>
      </w:r>
    </w:p>
    <w:p w14:paraId="21161E10">
      <w:pPr>
        <w:keepNext w:val="0"/>
        <w:keepLines w:val="0"/>
        <w:pageBreakBefore w:val="0"/>
        <w:widowControl w:val="0"/>
        <w:spacing w:line="520" w:lineRule="exact"/>
        <w:ind w:firstLine="482"/>
        <w:rPr>
          <w:rFonts w:hint="eastAsia" w:ascii="宋体" w:hAnsi="宋体" w:eastAsia="宋体" w:cs="Times New Roman"/>
          <w:b/>
          <w:bCs/>
          <w:color w:val="FF0000"/>
          <w:sz w:val="24"/>
          <w:highlight w:val="yellow"/>
          <w:lang w:eastAsia="zh-CN"/>
        </w:rPr>
      </w:pPr>
      <w:r>
        <w:rPr>
          <w:rFonts w:hint="eastAsia" w:ascii="宋体" w:hAnsi="宋体" w:eastAsia="宋体" w:cs="Times New Roman"/>
          <w:b/>
          <w:bCs/>
          <w:color w:val="FF0000"/>
          <w:sz w:val="24"/>
          <w:highlight w:val="yellow"/>
          <w:lang w:val="en-US" w:eastAsia="zh-CN"/>
        </w:rPr>
        <w:t>（6）本项目专门面向书面推荐的供应商，无书面推荐表的供应商参与本项目，作无效标处理。</w:t>
      </w:r>
    </w:p>
    <w:p w14:paraId="74835606">
      <w:pPr>
        <w:keepNext w:val="0"/>
        <w:keepLines w:val="0"/>
        <w:pageBreakBefore w:val="0"/>
        <w:widowControl w:val="0"/>
        <w:spacing w:line="520" w:lineRule="exact"/>
        <w:ind w:firstLine="482"/>
        <w:rPr>
          <w:rFonts w:hint="eastAsia" w:ascii="宋体" w:hAnsi="宋体"/>
          <w:sz w:val="24"/>
        </w:rPr>
      </w:pPr>
      <w:r>
        <w:rPr>
          <w:rFonts w:hint="eastAsia" w:ascii="宋体" w:hAnsi="宋体"/>
          <w:b/>
          <w:bCs/>
          <w:sz w:val="24"/>
        </w:rPr>
        <w:t>注</w:t>
      </w:r>
      <w:r>
        <w:rPr>
          <w:rFonts w:hint="eastAsia" w:ascii="宋体" w:hAnsi="宋体"/>
          <w:b/>
          <w:bCs/>
          <w:sz w:val="24"/>
          <w:lang w:eastAsia="zh-CN"/>
        </w:rPr>
        <w:t>：</w:t>
      </w:r>
      <w:r>
        <w:rPr>
          <w:rFonts w:hint="eastAsia" w:ascii="宋体" w:hAnsi="宋体"/>
          <w:sz w:val="24"/>
        </w:rPr>
        <w:t>（1）上述相关原件，成交供应商必须在签订合同时提交采购人审查，成交供应商未能提供上述所有原件的，则取消其成交资格。</w:t>
      </w:r>
    </w:p>
    <w:p w14:paraId="1EDB1793">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（2）上述是谈判小组对供应商资质审查时，供应商必须提供的资格证明文件，如供应商未能提供上述资格证明文件以及供应商资质条件不符合谈判文件要求的将取消其继续参加谈判的资格。</w:t>
      </w:r>
    </w:p>
    <w:p w14:paraId="3C596C9A">
      <w:pPr>
        <w:keepNext w:val="0"/>
        <w:keepLines w:val="0"/>
        <w:pageBreakBefore w:val="0"/>
        <w:widowControl w:val="0"/>
        <w:spacing w:line="520" w:lineRule="exact"/>
        <w:ind w:firstLine="480"/>
        <w:rPr>
          <w:rFonts w:hint="eastAsia" w:ascii="宋体" w:hAnsi="宋体" w:eastAsia="宋体" w:cs="Arial"/>
          <w:bCs/>
          <w:sz w:val="24"/>
          <w:lang w:eastAsia="zh-CN"/>
        </w:rPr>
      </w:pPr>
      <w:r>
        <w:rPr>
          <w:rFonts w:hint="eastAsia" w:ascii="宋体" w:hAnsi="宋体"/>
          <w:bCs/>
          <w:sz w:val="24"/>
        </w:rPr>
        <w:t>（3）供应商</w:t>
      </w:r>
      <w:r>
        <w:rPr>
          <w:rFonts w:hint="eastAsia" w:ascii="宋体" w:hAnsi="宋体" w:cs="Arial"/>
          <w:bCs/>
          <w:sz w:val="24"/>
        </w:rPr>
        <w:t>所提供的资格证明材料应真实、有效，</w:t>
      </w:r>
      <w:r>
        <w:rPr>
          <w:rFonts w:hint="eastAsia" w:ascii="宋体" w:hAnsi="宋体" w:cs="Arial"/>
          <w:bCs/>
          <w:color w:val="000000"/>
          <w:sz w:val="24"/>
        </w:rPr>
        <w:t>政府采购监管部门</w:t>
      </w:r>
      <w:r>
        <w:rPr>
          <w:rFonts w:hint="eastAsia" w:ascii="宋体" w:hAnsi="宋体" w:cs="Arial"/>
          <w:bCs/>
          <w:sz w:val="24"/>
        </w:rPr>
        <w:t>及采购人保留对</w:t>
      </w:r>
      <w:r>
        <w:rPr>
          <w:rFonts w:hint="eastAsia" w:ascii="宋体" w:hAnsi="宋体"/>
          <w:bCs/>
          <w:sz w:val="24"/>
        </w:rPr>
        <w:t>供应商</w:t>
      </w:r>
      <w:r>
        <w:rPr>
          <w:rFonts w:hint="eastAsia" w:ascii="宋体" w:hAnsi="宋体" w:cs="Arial"/>
          <w:bCs/>
          <w:sz w:val="24"/>
        </w:rPr>
        <w:t>提供的资格证明材料进行核查的权利。如发现</w:t>
      </w:r>
      <w:r>
        <w:rPr>
          <w:rFonts w:hint="eastAsia" w:ascii="宋体" w:hAnsi="宋体"/>
          <w:bCs/>
          <w:sz w:val="24"/>
        </w:rPr>
        <w:t>供应商</w:t>
      </w:r>
      <w:r>
        <w:rPr>
          <w:rFonts w:hint="eastAsia" w:ascii="宋体" w:hAnsi="宋体" w:cs="Arial"/>
          <w:bCs/>
          <w:sz w:val="24"/>
        </w:rPr>
        <w:t>提供虚假资格证明材料，</w:t>
      </w:r>
      <w:r>
        <w:rPr>
          <w:rFonts w:hint="eastAsia" w:ascii="宋体" w:hAnsi="宋体" w:cs="Arial"/>
          <w:bCs/>
          <w:color w:val="000000"/>
          <w:sz w:val="24"/>
        </w:rPr>
        <w:t>政府采购监管部门</w:t>
      </w:r>
      <w:r>
        <w:rPr>
          <w:rFonts w:hint="eastAsia" w:ascii="宋体" w:hAnsi="宋体" w:cs="Arial"/>
          <w:bCs/>
          <w:sz w:val="24"/>
        </w:rPr>
        <w:t>将对其进行严肃处理。</w:t>
      </w:r>
    </w:p>
    <w:p w14:paraId="39E621A7">
      <w:pPr>
        <w:keepNext w:val="0"/>
        <w:keepLines w:val="0"/>
        <w:pageBreakBefore w:val="0"/>
        <w:widowControl w:val="0"/>
        <w:spacing w:line="520" w:lineRule="exact"/>
        <w:ind w:firstLine="480"/>
        <w:rPr>
          <w:rFonts w:hint="eastAsia" w:ascii="宋体" w:hAnsi="宋体" w:eastAsia="宋体" w:cs="Arial"/>
          <w:bCs/>
          <w:sz w:val="24"/>
          <w:lang w:eastAsia="zh-CN"/>
        </w:rPr>
      </w:pPr>
    </w:p>
    <w:p w14:paraId="10DEA7DE">
      <w:pPr>
        <w:spacing w:line="440" w:lineRule="exact"/>
        <w:ind w:firstLine="720"/>
        <w:rPr>
          <w:rFonts w:hint="eastAsia" w:ascii="宋体" w:hAnsi="宋体" w:cs="Arial"/>
          <w:bCs/>
          <w:sz w:val="24"/>
        </w:rPr>
      </w:pPr>
    </w:p>
    <w:p w14:paraId="5E1E74D0">
      <w:pPr>
        <w:spacing w:line="440" w:lineRule="exact"/>
        <w:ind w:firstLine="720"/>
        <w:rPr>
          <w:rFonts w:hint="eastAsia" w:ascii="宋体" w:hAnsi="宋体" w:cs="Arial"/>
          <w:bCs/>
          <w:sz w:val="24"/>
        </w:rPr>
      </w:pPr>
    </w:p>
    <w:p w14:paraId="29E66FD8">
      <w:pPr>
        <w:spacing w:line="440" w:lineRule="exact"/>
        <w:ind w:firstLine="720"/>
        <w:rPr>
          <w:rFonts w:hint="eastAsia" w:ascii="宋体" w:hAnsi="宋体" w:cs="Arial"/>
          <w:bCs/>
          <w:sz w:val="24"/>
        </w:rPr>
      </w:pPr>
    </w:p>
    <w:p w14:paraId="2F2948A2">
      <w:pPr>
        <w:pStyle w:val="183"/>
        <w:spacing w:before="0" w:after="0" w:line="300" w:lineRule="auto"/>
        <w:jc w:val="center"/>
        <w:rPr>
          <w:rFonts w:hint="eastAsia" w:ascii="宋体" w:hAnsi="宋体" w:eastAsia="宋体"/>
          <w:bCs/>
          <w:sz w:val="28"/>
          <w:szCs w:val="28"/>
        </w:rPr>
      </w:pPr>
      <w:bookmarkStart w:id="777" w:name="_Toc62225073"/>
      <w:bookmarkStart w:id="778" w:name="_Toc455472193"/>
    </w:p>
    <w:p w14:paraId="3C105EA9">
      <w:pPr>
        <w:pStyle w:val="183"/>
        <w:spacing w:before="0" w:after="0" w:line="300" w:lineRule="auto"/>
        <w:jc w:val="center"/>
        <w:rPr>
          <w:rFonts w:hint="eastAsia" w:ascii="宋体" w:hAnsi="宋体" w:eastAsia="宋体"/>
          <w:bCs/>
          <w:sz w:val="28"/>
          <w:szCs w:val="28"/>
        </w:rPr>
      </w:pPr>
      <w:bookmarkStart w:id="779" w:name="_Toc27127"/>
      <w:bookmarkStart w:id="780" w:name="_Toc15253"/>
      <w:bookmarkStart w:id="781" w:name="_Toc21906"/>
      <w:bookmarkStart w:id="782" w:name="_Toc32179"/>
      <w:bookmarkStart w:id="783" w:name="_Toc32414"/>
      <w:r>
        <w:rPr>
          <w:rFonts w:hint="eastAsia" w:ascii="宋体" w:hAnsi="宋体" w:eastAsia="宋体"/>
          <w:bCs/>
          <w:sz w:val="28"/>
          <w:szCs w:val="28"/>
        </w:rPr>
        <w:t>七、最终价格评审时谈判供应商需提供的证明文件</w:t>
      </w:r>
      <w:bookmarkEnd w:id="777"/>
      <w:bookmarkEnd w:id="778"/>
      <w:bookmarkEnd w:id="779"/>
      <w:bookmarkEnd w:id="780"/>
      <w:bookmarkEnd w:id="781"/>
      <w:bookmarkEnd w:id="782"/>
      <w:bookmarkEnd w:id="783"/>
    </w:p>
    <w:p w14:paraId="4CFCB188">
      <w:pPr>
        <w:spacing w:line="440" w:lineRule="exact"/>
        <w:rPr>
          <w:rFonts w:hint="eastAsia" w:ascii="宋体" w:hAnsi="宋体"/>
          <w:sz w:val="28"/>
        </w:rPr>
      </w:pPr>
    </w:p>
    <w:p w14:paraId="0732EB6D">
      <w:pPr>
        <w:spacing w:line="440" w:lineRule="exact"/>
        <w:rPr>
          <w:rFonts w:hint="eastAsia" w:ascii="宋体" w:hAnsi="宋体" w:cs="Arial"/>
          <w:bCs/>
          <w:sz w:val="32"/>
          <w:szCs w:val="32"/>
        </w:rPr>
      </w:pPr>
    </w:p>
    <w:p w14:paraId="2BE48840">
      <w:pPr>
        <w:spacing w:line="440" w:lineRule="exact"/>
        <w:rPr>
          <w:rFonts w:hint="eastAsia" w:ascii="宋体" w:hAnsi="宋体" w:cs="Arial"/>
          <w:bCs/>
          <w:sz w:val="32"/>
          <w:szCs w:val="32"/>
        </w:rPr>
      </w:pPr>
    </w:p>
    <w:p w14:paraId="04C29427">
      <w:pPr>
        <w:spacing w:line="440" w:lineRule="exact"/>
        <w:rPr>
          <w:rFonts w:hint="eastAsia" w:ascii="宋体" w:hAnsi="宋体" w:cs="Arial"/>
          <w:bCs/>
          <w:sz w:val="32"/>
          <w:szCs w:val="32"/>
        </w:rPr>
      </w:pPr>
    </w:p>
    <w:p w14:paraId="1803CF3A">
      <w:pPr>
        <w:spacing w:line="440" w:lineRule="exact"/>
        <w:rPr>
          <w:rFonts w:hint="eastAsia" w:ascii="宋体" w:hAnsi="宋体" w:cs="Arial"/>
          <w:bCs/>
          <w:sz w:val="32"/>
          <w:szCs w:val="32"/>
        </w:rPr>
      </w:pPr>
    </w:p>
    <w:p w14:paraId="24911B50">
      <w:pPr>
        <w:spacing w:line="440" w:lineRule="exact"/>
        <w:rPr>
          <w:rFonts w:hint="eastAsia" w:ascii="宋体" w:hAnsi="宋体" w:cs="Arial"/>
          <w:bCs/>
          <w:sz w:val="32"/>
          <w:szCs w:val="32"/>
        </w:rPr>
      </w:pPr>
    </w:p>
    <w:p w14:paraId="3BC05BA1">
      <w:pPr>
        <w:spacing w:line="440" w:lineRule="exact"/>
        <w:rPr>
          <w:rFonts w:hint="eastAsia" w:ascii="宋体" w:hAnsi="宋体" w:cs="Arial"/>
          <w:bCs/>
          <w:sz w:val="32"/>
          <w:szCs w:val="32"/>
        </w:rPr>
      </w:pPr>
    </w:p>
    <w:p w14:paraId="3D5D780D">
      <w:pPr>
        <w:spacing w:line="440" w:lineRule="exact"/>
        <w:rPr>
          <w:rFonts w:hint="eastAsia" w:ascii="宋体" w:hAnsi="宋体" w:cs="Arial"/>
          <w:bCs/>
          <w:sz w:val="32"/>
          <w:szCs w:val="32"/>
        </w:rPr>
      </w:pPr>
    </w:p>
    <w:p w14:paraId="3A5DB2F4">
      <w:pPr>
        <w:spacing w:line="440" w:lineRule="exact"/>
        <w:rPr>
          <w:rFonts w:hint="eastAsia" w:ascii="宋体" w:hAnsi="宋体" w:cs="Arial"/>
          <w:bCs/>
          <w:sz w:val="32"/>
          <w:szCs w:val="32"/>
        </w:rPr>
      </w:pPr>
    </w:p>
    <w:p w14:paraId="2754DA4B">
      <w:pPr>
        <w:spacing w:line="440" w:lineRule="exact"/>
        <w:rPr>
          <w:rFonts w:hint="eastAsia" w:ascii="宋体" w:hAnsi="宋体" w:cs="Arial"/>
          <w:bCs/>
          <w:sz w:val="32"/>
          <w:szCs w:val="32"/>
        </w:rPr>
      </w:pPr>
    </w:p>
    <w:p w14:paraId="75E3BECE">
      <w:pPr>
        <w:pStyle w:val="183"/>
        <w:spacing w:before="0" w:after="0" w:line="300" w:lineRule="auto"/>
        <w:jc w:val="center"/>
        <w:rPr>
          <w:rFonts w:hint="eastAsia" w:ascii="宋体" w:hAnsi="宋体" w:eastAsia="宋体"/>
          <w:bCs/>
          <w:sz w:val="28"/>
          <w:szCs w:val="28"/>
        </w:rPr>
      </w:pPr>
      <w:bookmarkStart w:id="784" w:name="_Toc14080"/>
      <w:bookmarkStart w:id="785" w:name="_Toc62225074"/>
      <w:bookmarkStart w:id="786" w:name="_Toc29687"/>
      <w:bookmarkStart w:id="787" w:name="_Toc23799"/>
      <w:bookmarkStart w:id="788" w:name="_Toc455472194"/>
      <w:bookmarkStart w:id="789" w:name="_Toc29182"/>
      <w:bookmarkStart w:id="790" w:name="_Toc12282"/>
      <w:r>
        <w:rPr>
          <w:rFonts w:hint="eastAsia" w:ascii="宋体" w:hAnsi="宋体" w:eastAsia="宋体"/>
          <w:bCs/>
          <w:sz w:val="28"/>
          <w:szCs w:val="28"/>
        </w:rPr>
        <w:t>八、谈判供应商认为有必要提供并说明的</w:t>
      </w:r>
      <w:r>
        <w:rPr>
          <w:rFonts w:hint="eastAsia" w:ascii="宋体" w:hAnsi="宋体" w:eastAsia="宋体"/>
          <w:bCs/>
          <w:sz w:val="28"/>
          <w:szCs w:val="28"/>
          <w:lang w:eastAsia="zh-CN"/>
        </w:rPr>
        <w:t>其他</w:t>
      </w:r>
      <w:r>
        <w:rPr>
          <w:rFonts w:hint="eastAsia" w:ascii="宋体" w:hAnsi="宋体" w:eastAsia="宋体"/>
          <w:bCs/>
          <w:sz w:val="28"/>
          <w:szCs w:val="28"/>
        </w:rPr>
        <w:t>资料</w:t>
      </w:r>
      <w:bookmarkEnd w:id="784"/>
      <w:bookmarkEnd w:id="785"/>
      <w:bookmarkEnd w:id="786"/>
      <w:bookmarkEnd w:id="787"/>
      <w:bookmarkEnd w:id="788"/>
      <w:bookmarkEnd w:id="789"/>
      <w:bookmarkEnd w:id="790"/>
    </w:p>
    <w:p w14:paraId="15D2CA8B">
      <w:pPr>
        <w:widowControl/>
        <w:spacing w:line="520" w:lineRule="exact"/>
        <w:jc w:val="center"/>
        <w:rPr>
          <w:rFonts w:hint="eastAsia" w:ascii="宋体" w:hAnsi="宋体"/>
          <w:sz w:val="24"/>
        </w:rPr>
      </w:pPr>
      <w:r>
        <w:rPr>
          <w:rFonts w:hint="eastAsia" w:ascii="宋体" w:hAnsi="宋体"/>
          <w:sz w:val="24"/>
        </w:rPr>
        <w:t>（格式由谈判供应商自定、加盖谈判供应商电子签章。）</w:t>
      </w:r>
      <w:bookmarkStart w:id="791" w:name="_Toc455472195"/>
      <w:bookmarkStart w:id="792" w:name="_Toc62225075"/>
    </w:p>
    <w:p w14:paraId="082623F4">
      <w:pPr>
        <w:pStyle w:val="251"/>
        <w:rPr>
          <w:rFonts w:hint="eastAsia" w:ascii="宋体" w:hAnsi="宋体"/>
          <w:sz w:val="24"/>
        </w:rPr>
      </w:pPr>
    </w:p>
    <w:p w14:paraId="7889968D">
      <w:pPr>
        <w:rPr>
          <w:rFonts w:hint="eastAsia" w:ascii="宋体" w:hAnsi="宋体"/>
          <w:sz w:val="24"/>
        </w:rPr>
      </w:pPr>
    </w:p>
    <w:p w14:paraId="253A1D85">
      <w:pPr>
        <w:pStyle w:val="251"/>
        <w:rPr>
          <w:rFonts w:hint="eastAsia" w:ascii="宋体" w:hAnsi="宋体"/>
          <w:sz w:val="24"/>
        </w:rPr>
      </w:pPr>
    </w:p>
    <w:p w14:paraId="7FE70418">
      <w:pPr>
        <w:rPr>
          <w:rFonts w:hint="eastAsia" w:ascii="宋体" w:hAnsi="宋体"/>
          <w:sz w:val="24"/>
        </w:rPr>
      </w:pPr>
    </w:p>
    <w:p w14:paraId="5E2363FA">
      <w:pPr>
        <w:rPr>
          <w:rFonts w:hint="eastAsia"/>
        </w:rPr>
      </w:pPr>
    </w:p>
    <w:p w14:paraId="33826878">
      <w:pPr>
        <w:rPr>
          <w:rFonts w:hint="eastAsia"/>
        </w:rPr>
      </w:pPr>
    </w:p>
    <w:p w14:paraId="64467BE6">
      <w:pPr>
        <w:rPr>
          <w:rFonts w:hint="eastAsia"/>
        </w:rPr>
      </w:pPr>
    </w:p>
    <w:p w14:paraId="48A64983">
      <w:pPr>
        <w:rPr>
          <w:rFonts w:hint="eastAsia"/>
        </w:rPr>
      </w:pPr>
    </w:p>
    <w:p w14:paraId="347EAC96">
      <w:pPr>
        <w:rPr>
          <w:rFonts w:hint="eastAsia"/>
        </w:rPr>
      </w:pPr>
    </w:p>
    <w:p w14:paraId="179E2F18">
      <w:pPr>
        <w:rPr>
          <w:rFonts w:hint="eastAsia"/>
        </w:rPr>
      </w:pPr>
    </w:p>
    <w:p w14:paraId="7A654C26">
      <w:pPr>
        <w:rPr>
          <w:rFonts w:hint="eastAsia"/>
        </w:rPr>
      </w:pPr>
    </w:p>
    <w:p w14:paraId="355F2AE0">
      <w:pPr>
        <w:rPr>
          <w:rFonts w:hint="eastAsia"/>
        </w:rPr>
      </w:pPr>
    </w:p>
    <w:p w14:paraId="347F8451">
      <w:pPr>
        <w:rPr>
          <w:rFonts w:hint="eastAsia"/>
        </w:rPr>
      </w:pPr>
    </w:p>
    <w:p w14:paraId="6FB65EC2">
      <w:pPr>
        <w:rPr>
          <w:rFonts w:hint="eastAsia" w:ascii="宋体" w:hAnsi="宋体" w:eastAsia="宋体"/>
          <w:bCs/>
          <w:sz w:val="28"/>
          <w:szCs w:val="28"/>
        </w:rPr>
      </w:pPr>
      <w:bookmarkStart w:id="793" w:name="_Toc4853"/>
      <w:bookmarkStart w:id="794" w:name="_Toc24679"/>
      <w:bookmarkStart w:id="795" w:name="_Toc1433"/>
      <w:bookmarkStart w:id="796" w:name="_Toc17148"/>
      <w:bookmarkStart w:id="797" w:name="_Toc18509"/>
    </w:p>
    <w:p w14:paraId="17472801">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九、示范格式</w:t>
      </w:r>
      <w:bookmarkEnd w:id="791"/>
      <w:bookmarkEnd w:id="792"/>
      <w:bookmarkEnd w:id="793"/>
      <w:bookmarkEnd w:id="794"/>
      <w:bookmarkEnd w:id="795"/>
      <w:bookmarkEnd w:id="796"/>
      <w:bookmarkEnd w:id="797"/>
    </w:p>
    <w:p w14:paraId="08949D3B">
      <w:pPr>
        <w:spacing w:line="440" w:lineRule="exact"/>
        <w:rPr>
          <w:rFonts w:hint="eastAsia" w:ascii="宋体" w:hAnsi="宋体"/>
          <w:b/>
          <w:bCs/>
          <w:sz w:val="28"/>
        </w:rPr>
      </w:pPr>
      <w:r>
        <w:rPr>
          <w:rFonts w:hint="eastAsia" w:ascii="宋体" w:hAnsi="宋体"/>
          <w:b/>
          <w:sz w:val="32"/>
          <w:szCs w:val="32"/>
        </w:rPr>
        <w:t>示范格式一</w:t>
      </w:r>
    </w:p>
    <w:p w14:paraId="1F1EA408">
      <w:pPr>
        <w:spacing w:line="640" w:lineRule="exact"/>
        <w:ind w:firstLine="3054"/>
        <w:rPr>
          <w:rFonts w:hint="eastAsia" w:ascii="宋体" w:hAnsi="宋体"/>
          <w:b/>
          <w:bCs/>
          <w:sz w:val="36"/>
          <w:szCs w:val="36"/>
        </w:rPr>
      </w:pPr>
    </w:p>
    <w:p w14:paraId="4F437ADD">
      <w:pPr>
        <w:spacing w:line="640" w:lineRule="exact"/>
        <w:ind w:firstLine="3036"/>
        <w:rPr>
          <w:rFonts w:hint="eastAsia" w:ascii="宋体" w:hAnsi="宋体"/>
          <w:b/>
          <w:bCs/>
          <w:sz w:val="32"/>
          <w:szCs w:val="32"/>
        </w:rPr>
      </w:pPr>
      <w:r>
        <w:rPr>
          <w:rFonts w:hint="eastAsia" w:ascii="宋体" w:hAnsi="宋体"/>
          <w:b/>
          <w:bCs/>
          <w:sz w:val="32"/>
          <w:szCs w:val="32"/>
        </w:rPr>
        <w:t>法定代表人资格证明</w:t>
      </w:r>
    </w:p>
    <w:p w14:paraId="74D1B832">
      <w:pPr>
        <w:spacing w:line="640" w:lineRule="exact"/>
        <w:ind w:firstLine="560"/>
        <w:rPr>
          <w:rFonts w:hint="eastAsia" w:ascii="宋体" w:hAnsi="宋体"/>
          <w:sz w:val="28"/>
        </w:rPr>
      </w:pPr>
    </w:p>
    <w:p w14:paraId="0C250E44">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单位名称：</w:t>
      </w:r>
    </w:p>
    <w:p w14:paraId="69927060">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地址：</w:t>
      </w:r>
    </w:p>
    <w:p w14:paraId="29908F9B">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0EE6E506">
      <w:pPr>
        <w:keepNext w:val="0"/>
        <w:keepLines w:val="0"/>
        <w:pageBreakBefore w:val="0"/>
        <w:widowControl w:val="0"/>
        <w:spacing w:line="720" w:lineRule="exact"/>
        <w:ind w:left="0" w:firstLine="480"/>
        <w:rPr>
          <w:rFonts w:hint="eastAsia"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（谈判供应商名称）</w:t>
      </w:r>
      <w:r>
        <w:rPr>
          <w:rFonts w:hint="eastAsia" w:ascii="宋体" w:hAnsi="宋体" w:cs="楷体_GB2312"/>
          <w:sz w:val="24"/>
          <w:lang w:val="zh-CN"/>
        </w:rPr>
        <w:t>的法定代表人。</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项目，签署上述项目的响应文件、进行谈判、签署合同和处理与之有关的一切事务。</w:t>
      </w:r>
    </w:p>
    <w:p w14:paraId="1B70BA2F">
      <w:pPr>
        <w:spacing w:line="640" w:lineRule="exact"/>
        <w:ind w:firstLine="280"/>
        <w:rPr>
          <w:rFonts w:ascii="宋体" w:hAnsi="宋体" w:cs="楷体_GB2312"/>
          <w:sz w:val="24"/>
        </w:rPr>
      </w:pPr>
    </w:p>
    <w:p w14:paraId="554FCC33">
      <w:pPr>
        <w:spacing w:line="640" w:lineRule="exact"/>
        <w:rPr>
          <w:rFonts w:hint="eastAsia" w:ascii="宋体" w:hAnsi="宋体" w:cs="楷体_GB2312"/>
          <w:sz w:val="24"/>
          <w:lang w:val="zh-CN"/>
        </w:rPr>
      </w:pPr>
    </w:p>
    <w:p w14:paraId="410B46AE">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226D910E">
      <w:pPr>
        <w:spacing w:line="640" w:lineRule="exact"/>
        <w:rPr>
          <w:rFonts w:hint="eastAsia" w:ascii="宋体" w:hAnsi="宋体"/>
          <w:sz w:val="24"/>
        </w:rPr>
      </w:pPr>
    </w:p>
    <w:p w14:paraId="6A84428C">
      <w:pPr>
        <w:spacing w:line="640" w:lineRule="exact"/>
        <w:ind w:firstLine="4434"/>
        <w:rPr>
          <w:rFonts w:hint="eastAsia" w:ascii="宋体" w:hAnsi="宋体"/>
          <w:sz w:val="24"/>
        </w:rPr>
      </w:pPr>
      <w:r>
        <w:rPr>
          <w:rFonts w:hint="eastAsia" w:ascii="宋体" w:hAnsi="宋体"/>
          <w:sz w:val="24"/>
        </w:rPr>
        <w:t>谈判供应商：</w:t>
      </w:r>
      <w:r>
        <w:rPr>
          <w:rFonts w:hint="eastAsia" w:ascii="宋体" w:hAnsi="宋体"/>
          <w:sz w:val="24"/>
          <w:u w:val="single"/>
        </w:rPr>
        <w:t xml:space="preserve"> （加盖电子签章）  </w:t>
      </w:r>
    </w:p>
    <w:p w14:paraId="63254722">
      <w:pPr>
        <w:spacing w:line="64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9C9F46D">
      <w:pPr>
        <w:spacing w:line="640" w:lineRule="exact"/>
        <w:ind w:firstLine="2736"/>
        <w:rPr>
          <w:rFonts w:hint="eastAsia" w:ascii="宋体" w:hAnsi="宋体"/>
          <w:bCs/>
          <w:sz w:val="24"/>
        </w:rPr>
      </w:pPr>
    </w:p>
    <w:p w14:paraId="02FB9979">
      <w:pPr>
        <w:spacing w:line="64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谈判供应商法定代表人参加谈判的，必须附法定代表人身份证</w:t>
      </w:r>
      <w:r>
        <w:rPr>
          <w:rFonts w:hint="eastAsia" w:ascii="宋体" w:hAnsi="宋体"/>
          <w:bCs/>
          <w:sz w:val="24"/>
          <w:lang w:eastAsia="zh-CN"/>
        </w:rPr>
        <w:t>扫描</w:t>
      </w:r>
      <w:r>
        <w:rPr>
          <w:rFonts w:hint="eastAsia" w:ascii="宋体" w:hAnsi="宋体"/>
          <w:bCs/>
          <w:sz w:val="24"/>
        </w:rPr>
        <w:t>件并加盖委托单位电子签章。</w:t>
      </w:r>
      <w:r>
        <w:rPr>
          <w:rFonts w:hint="eastAsia" w:ascii="宋体" w:hAnsi="宋体"/>
          <w:sz w:val="24"/>
        </w:rPr>
        <w:t>法定代表人授权其他人参加谈判的，仅需填写“授权委托书”。</w:t>
      </w:r>
    </w:p>
    <w:p w14:paraId="0699C179">
      <w:pPr>
        <w:pStyle w:val="209"/>
        <w:rPr>
          <w:rFonts w:hint="eastAsia" w:hAnsi="宋体"/>
          <w:b/>
          <w:bCs/>
          <w:sz w:val="32"/>
          <w:szCs w:val="32"/>
          <w:u w:val="single"/>
        </w:rPr>
      </w:pPr>
    </w:p>
    <w:p w14:paraId="6C6CC025">
      <w:pPr>
        <w:rPr>
          <w:rFonts w:hint="eastAsia" w:hAnsi="宋体"/>
          <w:b/>
          <w:sz w:val="32"/>
        </w:rPr>
      </w:pPr>
    </w:p>
    <w:p w14:paraId="385F3C87">
      <w:pPr>
        <w:pStyle w:val="209"/>
        <w:rPr>
          <w:rFonts w:hint="eastAsia" w:hAnsi="宋体"/>
          <w:b/>
          <w:bCs/>
          <w:sz w:val="32"/>
          <w:szCs w:val="32"/>
          <w:highlight w:val="none"/>
        </w:rPr>
      </w:pPr>
      <w:r>
        <w:rPr>
          <w:rFonts w:hint="eastAsia" w:hAnsi="宋体"/>
          <w:b/>
          <w:sz w:val="32"/>
        </w:rPr>
        <w:t>示范格式二</w:t>
      </w:r>
    </w:p>
    <w:p w14:paraId="7F89F99C">
      <w:pPr>
        <w:spacing w:line="520" w:lineRule="exact"/>
        <w:ind w:firstLine="3518"/>
        <w:rPr>
          <w:rFonts w:hint="eastAsia" w:ascii="宋体" w:hAnsi="宋体"/>
          <w:b/>
          <w:bCs/>
          <w:sz w:val="32"/>
          <w:szCs w:val="32"/>
        </w:rPr>
      </w:pPr>
      <w:r>
        <w:rPr>
          <w:rFonts w:hint="eastAsia" w:ascii="宋体" w:hAnsi="宋体"/>
          <w:b/>
          <w:bCs/>
          <w:sz w:val="32"/>
          <w:szCs w:val="32"/>
        </w:rPr>
        <w:t>授权委托书</w:t>
      </w:r>
    </w:p>
    <w:p w14:paraId="673F60DD">
      <w:pPr>
        <w:keepNext w:val="0"/>
        <w:keepLines w:val="0"/>
        <w:pageBreakBefore w:val="0"/>
        <w:widowControl w:val="0"/>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（政府采购人）：</w:t>
      </w:r>
    </w:p>
    <w:p w14:paraId="162E6F9E">
      <w:pPr>
        <w:keepNext w:val="0"/>
        <w:keepLines w:val="0"/>
        <w:pageBreakBefore w:val="0"/>
        <w:widowControl w:val="0"/>
        <w:spacing w:line="520" w:lineRule="exact"/>
        <w:rPr>
          <w:rFonts w:hint="eastAsia" w:ascii="宋体" w:hAnsi="宋体"/>
          <w:sz w:val="24"/>
        </w:rPr>
      </w:pPr>
      <w:r>
        <w:rPr>
          <w:rFonts w:hint="eastAsia" w:ascii="宋体" w:hAnsi="宋体"/>
          <w:sz w:val="24"/>
        </w:rPr>
        <w:t>本授权书宣告：</w:t>
      </w:r>
    </w:p>
    <w:p w14:paraId="375AFE9D">
      <w:pPr>
        <w:keepNext w:val="0"/>
        <w:keepLines w:val="0"/>
        <w:pageBreakBefore w:val="0"/>
        <w:widowControl w:val="0"/>
        <w:spacing w:line="520" w:lineRule="exact"/>
        <w:rPr>
          <w:rFonts w:hint="eastAsia"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6E71B5FA">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p>
    <w:p w14:paraId="73DA0E45">
      <w:pPr>
        <w:keepNext w:val="0"/>
        <w:keepLines w:val="0"/>
        <w:pageBreakBefore w:val="0"/>
        <w:widowControl w:val="0"/>
        <w:spacing w:line="520" w:lineRule="exact"/>
        <w:rPr>
          <w:rFonts w:hint="eastAsia"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0D818ED">
      <w:pPr>
        <w:keepNext w:val="0"/>
        <w:keepLines w:val="0"/>
        <w:pageBreakBefore w:val="0"/>
        <w:widowControl w:val="0"/>
        <w:spacing w:line="520" w:lineRule="exact"/>
        <w:rPr>
          <w:rFonts w:hint="eastAsia"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3C8D5DEE">
      <w:pPr>
        <w:keepNext w:val="0"/>
        <w:keepLines w:val="0"/>
        <w:pageBreakBefore w:val="0"/>
        <w:widowControl w:val="0"/>
        <w:spacing w:line="520" w:lineRule="exact"/>
        <w:rPr>
          <w:rFonts w:hint="eastAsia"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12B0A70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（政府采购人）组织的（项目编号</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项目的政府采购活动，受托人有权在该谈判活动中，以我单位的名义签署谈判函和响应文件，与采购人或代理机构协商、澄清、解释，签订合同书并执行一切与此有关的事项。</w:t>
      </w:r>
    </w:p>
    <w:p w14:paraId="0D35D9FB">
      <w:pPr>
        <w:keepNext w:val="0"/>
        <w:keepLines w:val="0"/>
        <w:pageBreakBefore w:val="0"/>
        <w:widowControl w:val="0"/>
        <w:spacing w:line="520" w:lineRule="exact"/>
        <w:ind w:firstLine="480"/>
        <w:rPr>
          <w:rFonts w:hint="eastAsia" w:ascii="宋体" w:hAnsi="宋体" w:cs="宋体"/>
          <w:sz w:val="24"/>
        </w:rPr>
      </w:pPr>
      <w:r>
        <w:rPr>
          <w:rFonts w:hint="eastAsia" w:ascii="宋体" w:hAnsi="宋体"/>
          <w:sz w:val="24"/>
        </w:rPr>
        <w:t>受托人在办理上述事宜过程中以其自己的名义所签署的所有文件我公司均予以承认。受托人无转委托权。</w:t>
      </w:r>
    </w:p>
    <w:p w14:paraId="7E2DD8CB">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委托期限</w:t>
      </w:r>
      <w:r>
        <w:rPr>
          <w:rFonts w:hint="eastAsia" w:ascii="宋体" w:hAnsi="宋体"/>
          <w:sz w:val="24"/>
          <w:lang w:eastAsia="zh-CN"/>
        </w:rPr>
        <w:t>：</w:t>
      </w:r>
      <w:r>
        <w:rPr>
          <w:rFonts w:hint="eastAsia" w:ascii="宋体" w:hAnsi="宋体"/>
          <w:sz w:val="24"/>
        </w:rPr>
        <w:t>至上述事宜处理完毕止。</w:t>
      </w:r>
    </w:p>
    <w:p w14:paraId="61ACDC7E">
      <w:pPr>
        <w:spacing w:line="520" w:lineRule="exact"/>
        <w:ind w:firstLine="600"/>
        <w:rPr>
          <w:rFonts w:hint="eastAsia" w:ascii="宋体" w:hAnsi="宋体"/>
          <w:sz w:val="24"/>
        </w:rPr>
      </w:pPr>
    </w:p>
    <w:p w14:paraId="5C95B8B1">
      <w:pPr>
        <w:spacing w:line="520" w:lineRule="exact"/>
        <w:ind w:firstLine="600"/>
        <w:rPr>
          <w:rFonts w:hint="eastAsia" w:ascii="宋体" w:hAnsi="宋体"/>
          <w:sz w:val="24"/>
        </w:rPr>
      </w:pPr>
    </w:p>
    <w:p w14:paraId="17905078">
      <w:pPr>
        <w:spacing w:line="520" w:lineRule="exact"/>
        <w:ind w:firstLine="600"/>
        <w:rPr>
          <w:rFonts w:hint="eastAsia" w:ascii="宋体" w:hAnsi="宋体"/>
          <w:sz w:val="24"/>
        </w:rPr>
      </w:pPr>
    </w:p>
    <w:p w14:paraId="3B110B5E">
      <w:pPr>
        <w:spacing w:line="520" w:lineRule="exact"/>
        <w:ind w:firstLine="4320"/>
        <w:rPr>
          <w:rFonts w:hint="eastAsia" w:ascii="宋体" w:hAnsi="宋体"/>
          <w:sz w:val="24"/>
          <w:u w:val="single"/>
        </w:rPr>
      </w:pPr>
      <w:r>
        <w:rPr>
          <w:rFonts w:hint="eastAsia" w:ascii="宋体" w:hAnsi="宋体"/>
          <w:sz w:val="24"/>
        </w:rPr>
        <w:t>委托单位</w:t>
      </w:r>
      <w:r>
        <w:rPr>
          <w:rFonts w:hint="eastAsia" w:ascii="宋体" w:hAnsi="宋体"/>
          <w:sz w:val="24"/>
          <w:lang w:eastAsia="zh-CN"/>
        </w:rPr>
        <w:t>：</w:t>
      </w:r>
      <w:r>
        <w:rPr>
          <w:rFonts w:hint="eastAsia" w:ascii="宋体" w:hAnsi="宋体"/>
          <w:sz w:val="24"/>
          <w:u w:val="single"/>
        </w:rPr>
        <w:t xml:space="preserve">       （电子签章）    </w:t>
      </w:r>
    </w:p>
    <w:p w14:paraId="706B4AD8">
      <w:pPr>
        <w:spacing w:line="52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0683BB92">
      <w:pPr>
        <w:spacing w:line="520" w:lineRule="exact"/>
        <w:ind w:firstLine="4320"/>
        <w:rPr>
          <w:rFonts w:hint="eastAsia" w:ascii="宋体" w:hAnsi="宋体"/>
          <w:sz w:val="24"/>
        </w:rPr>
      </w:pPr>
    </w:p>
    <w:p w14:paraId="5DFE4B6B">
      <w:pPr>
        <w:spacing w:line="520" w:lineRule="exact"/>
        <w:ind w:firstLine="4320"/>
        <w:rPr>
          <w:rFonts w:hint="eastAsia" w:ascii="宋体" w:hAnsi="宋体"/>
          <w:sz w:val="24"/>
        </w:rPr>
      </w:pPr>
    </w:p>
    <w:p w14:paraId="5233E77D">
      <w:pPr>
        <w:spacing w:line="52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谈判供应商委托受托人参加谈判的，必须附受托人身份证</w:t>
      </w:r>
      <w:r>
        <w:rPr>
          <w:rFonts w:hint="eastAsia" w:ascii="宋体" w:hAnsi="宋体"/>
          <w:bCs/>
          <w:sz w:val="24"/>
          <w:lang w:eastAsia="zh-CN"/>
        </w:rPr>
        <w:t>扫描</w:t>
      </w:r>
      <w:r>
        <w:rPr>
          <w:rFonts w:hint="eastAsia" w:ascii="宋体" w:hAnsi="宋体"/>
          <w:bCs/>
          <w:sz w:val="24"/>
        </w:rPr>
        <w:t>件并加盖委托单位电子签章。</w:t>
      </w:r>
      <w:r>
        <w:rPr>
          <w:rFonts w:hint="eastAsia" w:ascii="宋体" w:hAnsi="宋体"/>
          <w:sz w:val="24"/>
        </w:rPr>
        <w:t>法定代表人直接参加谈判的，仅需填写“法定代表人资格证明”。</w:t>
      </w:r>
    </w:p>
    <w:p w14:paraId="280A6871">
      <w:pPr>
        <w:rPr>
          <w:rFonts w:ascii="宋体" w:hAnsi="宋体"/>
          <w:sz w:val="24"/>
        </w:rPr>
      </w:pPr>
    </w:p>
    <w:p w14:paraId="07482794">
      <w:pPr>
        <w:rPr>
          <w:rFonts w:hint="eastAsia" w:ascii="宋体" w:hAnsi="宋体"/>
          <w:b/>
          <w:sz w:val="32"/>
        </w:rPr>
      </w:pPr>
    </w:p>
    <w:p w14:paraId="762B21C8">
      <w:pPr>
        <w:widowControl/>
        <w:spacing w:line="640" w:lineRule="exact"/>
        <w:jc w:val="left"/>
        <w:rPr>
          <w:rFonts w:hint="eastAsia" w:ascii="宋体" w:hAnsi="宋体" w:cs="宋体"/>
          <w:b/>
          <w:bCs/>
          <w:sz w:val="24"/>
        </w:rPr>
      </w:pPr>
      <w:r>
        <w:rPr>
          <w:rFonts w:hint="eastAsia" w:ascii="宋体" w:hAnsi="宋体"/>
          <w:b/>
          <w:sz w:val="32"/>
        </w:rPr>
        <w:t>示范格式三</w:t>
      </w:r>
    </w:p>
    <w:p w14:paraId="7EE63D22">
      <w:pPr>
        <w:jc w:val="center"/>
        <w:rPr>
          <w:rFonts w:ascii="宋体" w:hAnsi="宋体" w:cs="宋体"/>
          <w:b/>
          <w:bCs/>
          <w:sz w:val="28"/>
          <w:szCs w:val="28"/>
        </w:rPr>
      </w:pPr>
      <w:r>
        <w:rPr>
          <w:rFonts w:hint="eastAsia" w:ascii="宋体" w:hAnsi="宋体"/>
          <w:b/>
          <w:bCs/>
          <w:sz w:val="24"/>
          <w:lang w:eastAsia="zh-CN"/>
        </w:rPr>
        <w:t>中小</w:t>
      </w:r>
      <w:r>
        <w:rPr>
          <w:rFonts w:hint="eastAsia" w:ascii="宋体" w:hAnsi="宋体" w:cs="宋体"/>
          <w:b/>
          <w:bCs/>
          <w:sz w:val="28"/>
          <w:szCs w:val="28"/>
        </w:rPr>
        <w:t>企业声明函</w:t>
      </w:r>
      <w:r>
        <w:rPr>
          <w:rFonts w:hint="eastAsia" w:ascii="宋体" w:hAnsi="宋体"/>
          <w:b/>
          <w:bCs/>
          <w:sz w:val="24"/>
          <w:highlight w:val="none"/>
          <w:lang w:eastAsia="zh-CN"/>
        </w:rPr>
        <w:t>（工程）</w:t>
      </w:r>
    </w:p>
    <w:p w14:paraId="0444BE00">
      <w:pPr>
        <w:pStyle w:val="199"/>
        <w:spacing w:line="600" w:lineRule="exact"/>
        <w:ind w:left="0" w:firstLine="0"/>
        <w:rPr>
          <w:rFonts w:hint="eastAsia" w:ascii="宋体" w:hAnsi="宋体" w:eastAsia="宋体"/>
          <w:bCs/>
          <w:sz w:val="24"/>
          <w:lang w:eastAsia="zh-CN"/>
        </w:rPr>
      </w:pPr>
      <w:r>
        <w:rPr>
          <w:rFonts w:hint="eastAsia" w:ascii="宋体" w:hAnsi="宋体"/>
          <w:bCs/>
          <w:sz w:val="24"/>
        </w:rPr>
        <w:t>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w:t>
      </w:r>
    </w:p>
    <w:p w14:paraId="032B8110">
      <w:pPr>
        <w:pStyle w:val="398"/>
        <w:spacing w:line="500" w:lineRule="exact"/>
        <w:ind w:firstLine="480"/>
        <w:rPr>
          <w:rFonts w:hint="eastAsia" w:ascii="宋体" w:hAnsi="宋体" w:eastAsia="宋体" w:cs="Times New Roman"/>
          <w:bCs/>
          <w:sz w:val="24"/>
        </w:rPr>
      </w:pPr>
      <w:r>
        <w:rPr>
          <w:rFonts w:hint="eastAsia" w:ascii="宋体" w:hAnsi="宋体" w:eastAsia="宋体" w:cs="Times New Roman"/>
          <w:bCs/>
          <w:sz w:val="24"/>
        </w:rPr>
        <w:t>本公司郑重声明，根据《政府采购促进中小企业发展管理办法》（财库﹝2020﹞46号）的规定，本公司参加</w:t>
      </w:r>
      <w:r>
        <w:rPr>
          <w:rFonts w:hint="eastAsia" w:ascii="宋体" w:hAnsi="宋体" w:eastAsia="宋体" w:cs="Times New Roman"/>
          <w:bCs/>
          <w:sz w:val="24"/>
          <w:u w:val="single"/>
        </w:rPr>
        <w:t>（单位名称）</w:t>
      </w:r>
      <w:r>
        <w:rPr>
          <w:rFonts w:hint="eastAsia" w:ascii="宋体" w:hAnsi="宋体" w:eastAsia="宋体" w:cs="Times New Roman"/>
          <w:bCs/>
          <w:sz w:val="24"/>
        </w:rPr>
        <w:t>的</w:t>
      </w:r>
      <w:r>
        <w:rPr>
          <w:rFonts w:hint="eastAsia" w:ascii="宋体" w:hAnsi="宋体" w:eastAsia="宋体" w:cs="Times New Roman"/>
          <w:bCs/>
          <w:sz w:val="24"/>
          <w:u w:val="single"/>
        </w:rPr>
        <w:t>（项目名称）</w:t>
      </w:r>
      <w:r>
        <w:rPr>
          <w:rFonts w:hint="eastAsia" w:ascii="宋体" w:hAnsi="宋体" w:eastAsia="宋体" w:cs="Times New Roman"/>
          <w:bCs/>
          <w:sz w:val="24"/>
        </w:rPr>
        <w:t>采购活动，工程的施工单位全部为符合政策要求的中小企业。相关企业的具体情况如下：</w:t>
      </w:r>
    </w:p>
    <w:p w14:paraId="62C74F29">
      <w:pPr>
        <w:pStyle w:val="199"/>
        <w:spacing w:line="600" w:lineRule="exact"/>
        <w:ind w:firstLine="480"/>
        <w:rPr>
          <w:rFonts w:ascii="宋体" w:hAnsi="宋体"/>
          <w:bCs/>
          <w:sz w:val="24"/>
        </w:rPr>
      </w:pPr>
      <w:r>
        <w:rPr>
          <w:rFonts w:hint="eastAsia" w:ascii="宋体" w:hAnsi="宋体"/>
          <w:bCs/>
          <w:sz w:val="24"/>
        </w:rPr>
        <w:t>1.</w:t>
      </w:r>
      <w:r>
        <w:rPr>
          <w:rFonts w:hint="eastAsia" w:ascii="宋体" w:hAnsi="宋体"/>
          <w:bCs/>
          <w:sz w:val="24"/>
          <w:u w:val="single"/>
        </w:rPr>
        <w:t>（标的名称）</w:t>
      </w:r>
      <w:r>
        <w:rPr>
          <w:rFonts w:hint="eastAsia" w:ascii="宋体" w:hAnsi="宋体"/>
          <w:bCs/>
          <w:sz w:val="24"/>
        </w:rPr>
        <w:t>，属于</w:t>
      </w:r>
      <w:r>
        <w:rPr>
          <w:rFonts w:hint="eastAsia" w:ascii="宋体" w:hAnsi="宋体"/>
          <w:bCs/>
          <w:sz w:val="24"/>
          <w:u w:val="single"/>
        </w:rPr>
        <w:t>（采购文件中明确的所属行业）</w:t>
      </w:r>
      <w:r>
        <w:rPr>
          <w:rFonts w:hint="eastAsia" w:ascii="宋体" w:hAnsi="宋体"/>
          <w:bCs/>
          <w:sz w:val="24"/>
        </w:rPr>
        <w:t>；</w:t>
      </w:r>
      <w:r>
        <w:rPr>
          <w:rFonts w:hint="eastAsia" w:ascii="宋体" w:hAnsi="宋体"/>
          <w:bCs/>
          <w:sz w:val="24"/>
          <w:lang w:eastAsia="zh-CN"/>
        </w:rPr>
        <w:t>承建企业</w:t>
      </w:r>
      <w:r>
        <w:rPr>
          <w:rFonts w:hint="eastAsia" w:ascii="宋体" w:hAnsi="宋体"/>
          <w:bCs/>
          <w:sz w:val="24"/>
        </w:rPr>
        <w:t>为</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 xml:space="preserve">； </w:t>
      </w:r>
    </w:p>
    <w:p w14:paraId="59EEF947">
      <w:pPr>
        <w:pStyle w:val="199"/>
        <w:spacing w:line="600" w:lineRule="exact"/>
        <w:ind w:firstLine="480"/>
        <w:rPr>
          <w:rFonts w:ascii="宋体" w:hAnsi="宋体"/>
          <w:bCs/>
          <w:sz w:val="24"/>
        </w:rPr>
      </w:pPr>
      <w:r>
        <w:rPr>
          <w:rFonts w:hint="eastAsia" w:ascii="宋体" w:hAnsi="宋体"/>
          <w:bCs/>
          <w:sz w:val="24"/>
        </w:rPr>
        <w:t>2.</w:t>
      </w:r>
      <w:r>
        <w:rPr>
          <w:rFonts w:hint="eastAsia" w:ascii="宋体" w:hAnsi="宋体"/>
          <w:bCs/>
          <w:sz w:val="24"/>
          <w:u w:val="single"/>
        </w:rPr>
        <w:t>（标的名称）</w:t>
      </w:r>
      <w:r>
        <w:rPr>
          <w:rFonts w:hint="eastAsia" w:ascii="宋体" w:hAnsi="宋体"/>
          <w:bCs/>
          <w:sz w:val="24"/>
        </w:rPr>
        <w:t>，属于</w:t>
      </w:r>
      <w:r>
        <w:rPr>
          <w:rFonts w:hint="eastAsia" w:ascii="宋体" w:hAnsi="宋体"/>
          <w:bCs/>
          <w:sz w:val="24"/>
          <w:u w:val="single"/>
        </w:rPr>
        <w:t>（采购文件中明确的所属行业）</w:t>
      </w:r>
      <w:r>
        <w:rPr>
          <w:rFonts w:hint="eastAsia" w:ascii="宋体" w:hAnsi="宋体"/>
          <w:bCs/>
          <w:sz w:val="24"/>
        </w:rPr>
        <w:t>；</w:t>
      </w:r>
      <w:r>
        <w:rPr>
          <w:rFonts w:hint="eastAsia" w:ascii="宋体" w:hAnsi="宋体"/>
          <w:bCs/>
          <w:sz w:val="24"/>
          <w:lang w:eastAsia="zh-CN"/>
        </w:rPr>
        <w:t>承建企业</w:t>
      </w:r>
      <w:r>
        <w:rPr>
          <w:rFonts w:hint="eastAsia" w:ascii="宋体" w:hAnsi="宋体"/>
          <w:bCs/>
          <w:sz w:val="24"/>
        </w:rPr>
        <w:t>为</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 xml:space="preserve">。 </w:t>
      </w:r>
    </w:p>
    <w:p w14:paraId="0536F423">
      <w:pPr>
        <w:pStyle w:val="199"/>
        <w:spacing w:line="600" w:lineRule="exact"/>
        <w:ind w:firstLine="480"/>
        <w:rPr>
          <w:rFonts w:ascii="宋体" w:hAnsi="宋体"/>
          <w:bCs/>
          <w:sz w:val="24"/>
        </w:rPr>
      </w:pPr>
      <w:r>
        <w:rPr>
          <w:rFonts w:ascii="宋体" w:hAnsi="宋体"/>
          <w:bCs/>
          <w:sz w:val="24"/>
        </w:rPr>
        <w:t>……</w:t>
      </w:r>
    </w:p>
    <w:p w14:paraId="0AFC3CC7">
      <w:pPr>
        <w:pStyle w:val="199"/>
        <w:spacing w:line="600" w:lineRule="exact"/>
        <w:ind w:firstLine="480"/>
        <w:rPr>
          <w:rFonts w:ascii="宋体" w:hAnsi="宋体"/>
          <w:bCs/>
          <w:sz w:val="24"/>
        </w:rPr>
      </w:pPr>
      <w:r>
        <w:rPr>
          <w:rFonts w:hint="eastAsia" w:ascii="宋体" w:hAnsi="宋体"/>
          <w:bCs/>
          <w:sz w:val="24"/>
        </w:rPr>
        <w:t>以上企业，不属于大企业的分支机构，不存在控股股东为大企业的情形，也不存在与大企业的负责人为同一人的情形。</w:t>
      </w:r>
    </w:p>
    <w:p w14:paraId="31700C1F">
      <w:pPr>
        <w:pStyle w:val="199"/>
        <w:spacing w:line="600" w:lineRule="exact"/>
        <w:ind w:firstLine="480"/>
        <w:rPr>
          <w:rFonts w:ascii="宋体" w:hAnsi="宋体"/>
          <w:bCs/>
          <w:sz w:val="24"/>
        </w:rPr>
      </w:pPr>
      <w:r>
        <w:rPr>
          <w:rFonts w:hint="eastAsia" w:ascii="宋体" w:hAnsi="宋体"/>
          <w:bCs/>
          <w:sz w:val="24"/>
        </w:rPr>
        <w:t xml:space="preserve">本企业对上述声明内容的真实性负责。如有虚假，将依法承担相应责任。 </w:t>
      </w:r>
    </w:p>
    <w:p w14:paraId="133B8CF6">
      <w:pPr>
        <w:pStyle w:val="199"/>
        <w:spacing w:line="600" w:lineRule="exact"/>
        <w:ind w:firstLine="480"/>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p>
    <w:p w14:paraId="5A01ECFA">
      <w:pPr>
        <w:pStyle w:val="199"/>
        <w:spacing w:line="600" w:lineRule="exact"/>
        <w:ind w:firstLine="480"/>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法定代表人</w:t>
      </w:r>
      <w:r>
        <w:rPr>
          <w:rFonts w:hint="eastAsia" w:ascii="宋体" w:hAnsi="宋体"/>
          <w:bCs/>
          <w:sz w:val="24"/>
          <w:lang w:eastAsia="zh-CN"/>
        </w:rPr>
        <w:t>：</w:t>
      </w:r>
      <w:r>
        <w:rPr>
          <w:rFonts w:hint="eastAsia" w:ascii="宋体" w:hAnsi="宋体"/>
          <w:bCs/>
          <w:sz w:val="24"/>
          <w:u w:val="single"/>
        </w:rPr>
        <w:t>（电子签章或电子签字）</w:t>
      </w:r>
    </w:p>
    <w:p w14:paraId="3030D0EC">
      <w:pPr>
        <w:pStyle w:val="199"/>
        <w:spacing w:line="600" w:lineRule="exact"/>
        <w:ind w:firstLine="480"/>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年</w:t>
      </w:r>
      <w:r>
        <w:rPr>
          <w:rFonts w:hint="eastAsia" w:ascii="宋体" w:hAnsi="宋体"/>
          <w:bCs/>
          <w:sz w:val="24"/>
          <w:u w:val="single"/>
          <w:lang w:val="zh-CN"/>
        </w:rPr>
        <w:t xml:space="preserve">      </w:t>
      </w:r>
      <w:r>
        <w:rPr>
          <w:rFonts w:hint="eastAsia" w:ascii="宋体" w:hAnsi="宋体"/>
          <w:bCs/>
          <w:sz w:val="24"/>
          <w:lang w:val="zh-CN"/>
        </w:rPr>
        <w:t>月</w:t>
      </w:r>
      <w:r>
        <w:rPr>
          <w:rFonts w:hint="eastAsia" w:ascii="宋体" w:hAnsi="宋体"/>
          <w:bCs/>
          <w:sz w:val="24"/>
          <w:u w:val="single"/>
          <w:lang w:val="zh-CN"/>
        </w:rPr>
        <w:t xml:space="preserve">      </w:t>
      </w:r>
      <w:r>
        <w:rPr>
          <w:rFonts w:hint="eastAsia" w:ascii="宋体" w:hAnsi="宋体"/>
          <w:bCs/>
          <w:sz w:val="24"/>
          <w:lang w:val="zh-CN"/>
        </w:rPr>
        <w:t>日</w:t>
      </w:r>
    </w:p>
    <w:p w14:paraId="025DE7C5">
      <w:pPr>
        <w:pStyle w:val="199"/>
        <w:spacing w:line="600" w:lineRule="exact"/>
        <w:ind w:firstLine="480"/>
        <w:rPr>
          <w:rFonts w:hint="eastAsia" w:ascii="宋体" w:hAnsi="宋体"/>
          <w:bCs/>
          <w:sz w:val="24"/>
          <w:lang w:val="zh-CN"/>
        </w:rPr>
      </w:pPr>
    </w:p>
    <w:p w14:paraId="187AC3D3">
      <w:pPr>
        <w:pStyle w:val="199"/>
        <w:spacing w:line="600" w:lineRule="exact"/>
        <w:ind w:firstLine="480"/>
        <w:rPr>
          <w:rFonts w:ascii="宋体" w:hAnsi="宋体"/>
          <w:bCs/>
          <w:sz w:val="24"/>
        </w:rPr>
      </w:pPr>
      <w:r>
        <w:rPr>
          <w:rFonts w:hint="eastAsia" w:ascii="宋体" w:hAnsi="宋体"/>
          <w:bCs/>
          <w:sz w:val="24"/>
        </w:rPr>
        <w:t>注：从业人员、营业收入、资产总额填报上一年度数据，无上一年度数据的新成立企业可不填报。</w:t>
      </w:r>
    </w:p>
    <w:p w14:paraId="0F987F44">
      <w:pPr>
        <w:spacing w:line="520" w:lineRule="exact"/>
        <w:rPr>
          <w:rFonts w:hint="eastAsia" w:ascii="楷体" w:hAnsi="楷体" w:eastAsia="楷体"/>
          <w:sz w:val="28"/>
          <w:szCs w:val="28"/>
        </w:rPr>
      </w:pPr>
    </w:p>
    <w:p w14:paraId="1C22699B">
      <w:pPr>
        <w:widowControl/>
        <w:spacing w:line="640" w:lineRule="exact"/>
        <w:jc w:val="left"/>
        <w:rPr>
          <w:rFonts w:ascii="宋体" w:hAnsi="宋体" w:cs="宋体"/>
          <w:b/>
          <w:bCs/>
          <w:sz w:val="24"/>
          <w:szCs w:val="24"/>
        </w:rPr>
      </w:pPr>
    </w:p>
    <w:p w14:paraId="712D562A">
      <w:pPr>
        <w:rPr>
          <w:rFonts w:hint="eastAsia" w:ascii="宋体" w:hAnsi="宋体"/>
          <w:b/>
          <w:sz w:val="32"/>
        </w:rPr>
      </w:pPr>
    </w:p>
    <w:p w14:paraId="1423B56A">
      <w:pPr>
        <w:widowControl/>
        <w:spacing w:line="640" w:lineRule="exact"/>
        <w:jc w:val="left"/>
        <w:rPr>
          <w:rFonts w:hint="eastAsia" w:ascii="宋体" w:hAnsi="宋体"/>
          <w:b/>
          <w:bCs/>
          <w:sz w:val="32"/>
          <w:szCs w:val="32"/>
          <w:highlight w:val="none"/>
        </w:rPr>
      </w:pPr>
      <w:r>
        <w:rPr>
          <w:rFonts w:hint="eastAsia" w:ascii="宋体" w:hAnsi="宋体"/>
          <w:b/>
          <w:sz w:val="32"/>
        </w:rPr>
        <w:t>示范格式四</w:t>
      </w:r>
    </w:p>
    <w:bookmarkEnd w:id="0"/>
    <w:bookmarkEnd w:id="1"/>
    <w:p w14:paraId="693E7BA5">
      <w:pPr>
        <w:widowControl/>
        <w:spacing w:line="640" w:lineRule="exact"/>
        <w:jc w:val="center"/>
        <w:rPr>
          <w:rFonts w:ascii="宋体" w:hAnsi="宋体" w:cs="宋体"/>
          <w:sz w:val="24"/>
        </w:rPr>
      </w:pPr>
      <w:r>
        <w:rPr>
          <w:rFonts w:hint="eastAsia" w:ascii="宋体" w:hAnsi="宋体" w:cs="宋体"/>
          <w:b/>
          <w:bCs/>
          <w:sz w:val="24"/>
        </w:rPr>
        <w:t>残疾人福利性单位声明函</w:t>
      </w:r>
    </w:p>
    <w:p w14:paraId="54679B6F">
      <w:pPr>
        <w:pStyle w:val="199"/>
        <w:spacing w:line="640" w:lineRule="exact"/>
        <w:ind w:left="0" w:firstLine="0"/>
        <w:rPr>
          <w:rFonts w:hint="eastAsia" w:ascii="宋体" w:hAnsi="宋体" w:eastAsia="宋体"/>
          <w:bCs/>
          <w:sz w:val="24"/>
          <w:lang w:eastAsia="zh-CN"/>
        </w:rPr>
      </w:pPr>
      <w:r>
        <w:rPr>
          <w:rFonts w:hint="eastAsia" w:ascii="宋体" w:hAnsi="宋体"/>
          <w:bCs/>
          <w:sz w:val="24"/>
        </w:rPr>
        <w:t>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（采购人）</w:t>
      </w:r>
      <w:r>
        <w:rPr>
          <w:rFonts w:hint="eastAsia" w:ascii="宋体" w:hAnsi="宋体"/>
          <w:bCs/>
          <w:sz w:val="24"/>
          <w:lang w:eastAsia="zh-CN"/>
        </w:rPr>
        <w:t>：</w:t>
      </w:r>
    </w:p>
    <w:p w14:paraId="4B421AF6">
      <w:pPr>
        <w:pStyle w:val="199"/>
        <w:spacing w:line="640" w:lineRule="exact"/>
        <w:ind w:firstLine="480"/>
        <w:rPr>
          <w:rFonts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w:t>
      </w:r>
    </w:p>
    <w:p w14:paraId="0E9C49C7">
      <w:pPr>
        <w:pStyle w:val="199"/>
        <w:spacing w:line="640" w:lineRule="exact"/>
        <w:ind w:firstLine="480"/>
        <w:rPr>
          <w:rFonts w:ascii="宋体" w:hAnsi="宋体"/>
          <w:bCs/>
          <w:sz w:val="24"/>
        </w:rPr>
      </w:pPr>
      <w:r>
        <w:rPr>
          <w:rFonts w:hint="eastAsia" w:ascii="宋体" w:hAnsi="宋体"/>
          <w:bCs/>
          <w:sz w:val="24"/>
          <w:lang w:eastAsia="zh-CN"/>
        </w:rPr>
        <w:t>1.</w:t>
      </w:r>
      <w:r>
        <w:rPr>
          <w:rFonts w:hint="eastAsia" w:ascii="宋体" w:hAnsi="宋体"/>
          <w:bCs/>
          <w:sz w:val="24"/>
        </w:rPr>
        <w:t>根据《财政部 民政部 中国残疾人联合会关于促进残疾人就业政府采购政策的通知》（财库〔2017〕141号）规定的划分标准，本公司为残疾人福利性企业。</w:t>
      </w:r>
    </w:p>
    <w:p w14:paraId="4621934C">
      <w:pPr>
        <w:pStyle w:val="199"/>
        <w:spacing w:line="640" w:lineRule="exact"/>
        <w:ind w:firstLine="480"/>
        <w:rPr>
          <w:rFonts w:ascii="宋体" w:hAnsi="宋体"/>
          <w:bCs/>
          <w:sz w:val="24"/>
        </w:rPr>
      </w:pPr>
      <w:r>
        <w:rPr>
          <w:rFonts w:hint="eastAsia" w:ascii="宋体" w:hAnsi="宋体"/>
          <w:bCs/>
          <w:sz w:val="24"/>
          <w:lang w:eastAsia="zh-CN"/>
        </w:rPr>
        <w:t>2.</w:t>
      </w:r>
      <w:r>
        <w:rPr>
          <w:rFonts w:hint="eastAsia" w:ascii="宋体" w:hAnsi="宋体"/>
          <w:bCs/>
          <w:sz w:val="24"/>
        </w:rPr>
        <w:t>本单位参加</w:t>
      </w:r>
      <w:r>
        <w:rPr>
          <w:rFonts w:hint="eastAsia" w:ascii="宋体" w:hAnsi="宋体"/>
          <w:bCs/>
          <w:sz w:val="24"/>
          <w:u w:val="single"/>
        </w:rPr>
        <w:t>（采购单位名称）</w:t>
      </w:r>
      <w:r>
        <w:rPr>
          <w:rFonts w:hint="eastAsia" w:ascii="宋体" w:hAnsi="宋体"/>
          <w:bCs/>
          <w:sz w:val="24"/>
        </w:rPr>
        <w:t>的</w:t>
      </w:r>
      <w:r>
        <w:rPr>
          <w:rFonts w:hint="eastAsia" w:ascii="宋体" w:hAnsi="宋体"/>
          <w:bCs/>
          <w:sz w:val="24"/>
          <w:u w:val="single"/>
        </w:rPr>
        <w:t>（采购项目名称）</w:t>
      </w:r>
      <w:r>
        <w:rPr>
          <w:rFonts w:hint="eastAsia" w:ascii="宋体" w:hAnsi="宋体"/>
          <w:bCs/>
          <w:sz w:val="24"/>
        </w:rPr>
        <w:t>采购活动提供本企业制造的货物，由本企业承担工程、提供服务，或者提供其他残疾人福利性单位制造的货物（不包括使用非残疾人福利性单位注册商标的货物）。</w:t>
      </w:r>
    </w:p>
    <w:p w14:paraId="065A63D6">
      <w:pPr>
        <w:pStyle w:val="199"/>
        <w:spacing w:line="640" w:lineRule="exact"/>
        <w:ind w:firstLine="480"/>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bCs/>
          <w:sz w:val="24"/>
        </w:rPr>
        <w:t>本公司对上述声明的真实性负责。如有虚假，将依法承担相应责任。</w:t>
      </w:r>
    </w:p>
    <w:p w14:paraId="2CE6BD90">
      <w:pPr>
        <w:spacing w:line="640" w:lineRule="exact"/>
        <w:jc w:val="center"/>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33E9E9F9">
      <w:pPr>
        <w:spacing w:line="640" w:lineRule="exact"/>
        <w:jc w:val="center"/>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法定代表人</w:t>
      </w:r>
      <w:r>
        <w:rPr>
          <w:rFonts w:hint="eastAsia" w:ascii="宋体" w:hAnsi="宋体"/>
          <w:sz w:val="24"/>
          <w:lang w:eastAsia="zh-CN"/>
        </w:rPr>
        <w:t>：</w:t>
      </w:r>
      <w:r>
        <w:rPr>
          <w:rFonts w:hint="eastAsia" w:ascii="宋体" w:hAnsi="宋体"/>
          <w:sz w:val="24"/>
          <w:u w:val="single"/>
        </w:rPr>
        <w:t>（电子签章或电子签字）</w:t>
      </w:r>
    </w:p>
    <w:p w14:paraId="5FFFEADC">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26C7FB8D">
      <w:pPr>
        <w:spacing w:line="640" w:lineRule="exact"/>
        <w:ind w:firstLine="484"/>
        <w:rPr>
          <w:rFonts w:ascii="宋体" w:hAnsi="宋体" w:cs="仿宋_GB2312"/>
          <w:sz w:val="24"/>
        </w:rPr>
      </w:pPr>
    </w:p>
    <w:p w14:paraId="62510615">
      <w:pPr>
        <w:spacing w:line="640" w:lineRule="exact"/>
        <w:ind w:firstLine="484"/>
        <w:rPr>
          <w:rFonts w:hint="eastAsia"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sz w:val="24"/>
        </w:rPr>
        <w:t>非残疾人福利性单位不需提供此函。</w:t>
      </w:r>
    </w:p>
    <w:p w14:paraId="525A6052">
      <w:pPr>
        <w:spacing w:line="640" w:lineRule="exact"/>
        <w:ind w:firstLine="484"/>
        <w:rPr>
          <w:rFonts w:hint="eastAsia" w:ascii="宋体" w:hAnsi="宋体"/>
          <w:sz w:val="24"/>
        </w:rPr>
      </w:pPr>
    </w:p>
    <w:p w14:paraId="3B17C89C">
      <w:pPr>
        <w:spacing w:line="640" w:lineRule="exact"/>
        <w:ind w:firstLine="484"/>
        <w:rPr>
          <w:rFonts w:hint="eastAsia" w:ascii="宋体" w:hAnsi="宋体"/>
          <w:sz w:val="24"/>
        </w:rPr>
      </w:pPr>
    </w:p>
    <w:p w14:paraId="5E62E4C8">
      <w:pPr>
        <w:spacing w:line="520" w:lineRule="exact"/>
        <w:rPr>
          <w:rFonts w:hint="eastAsia" w:ascii="楷体" w:hAnsi="楷体" w:eastAsia="楷体"/>
          <w:sz w:val="28"/>
          <w:szCs w:val="28"/>
        </w:rPr>
      </w:pPr>
    </w:p>
    <w:p w14:paraId="37A42096">
      <w:pPr>
        <w:spacing w:line="520" w:lineRule="exact"/>
        <w:rPr>
          <w:rFonts w:hint="eastAsia" w:ascii="楷体" w:hAnsi="楷体" w:eastAsia="楷体"/>
          <w:sz w:val="28"/>
          <w:szCs w:val="28"/>
        </w:rPr>
      </w:pPr>
    </w:p>
    <w:p w14:paraId="3F4A057C">
      <w:pPr>
        <w:rPr>
          <w:rFonts w:hint="eastAsia" w:ascii="宋体" w:hAnsi="宋体"/>
          <w:b/>
          <w:sz w:val="32"/>
        </w:rPr>
      </w:pPr>
    </w:p>
    <w:p w14:paraId="77AF473A">
      <w:pPr>
        <w:widowControl/>
        <w:spacing w:line="640" w:lineRule="exact"/>
        <w:jc w:val="left"/>
        <w:rPr>
          <w:rFonts w:ascii="宋体" w:hAnsi="宋体" w:cs="宋体"/>
          <w:b/>
          <w:bCs/>
          <w:sz w:val="24"/>
        </w:rPr>
      </w:pPr>
      <w:r>
        <w:rPr>
          <w:rFonts w:hint="eastAsia" w:ascii="宋体" w:hAnsi="宋体"/>
          <w:b/>
          <w:sz w:val="32"/>
        </w:rPr>
        <w:t>示范格式五</w:t>
      </w:r>
    </w:p>
    <w:p w14:paraId="6679DB90">
      <w:pPr>
        <w:jc w:val="center"/>
        <w:rPr>
          <w:rFonts w:ascii="宋体" w:hAnsi="宋体" w:cs="方正小标宋简体"/>
          <w:b/>
          <w:bCs/>
          <w:sz w:val="32"/>
          <w:szCs w:val="32"/>
        </w:rPr>
      </w:pPr>
      <w:r>
        <w:rPr>
          <w:rFonts w:hint="eastAsia" w:ascii="宋体" w:hAnsi="宋体" w:cs="方正小标宋简体"/>
          <w:b/>
          <w:bCs/>
          <w:sz w:val="32"/>
          <w:szCs w:val="32"/>
        </w:rPr>
        <w:t>失信行为“双公示”承诺书</w:t>
      </w:r>
    </w:p>
    <w:p w14:paraId="4D6CFF82">
      <w:pPr>
        <w:rPr>
          <w:rFonts w:ascii="等线" w:hAnsi="等线" w:eastAsia="等线"/>
        </w:rPr>
      </w:pPr>
    </w:p>
    <w:p w14:paraId="1A36B817">
      <w:pPr>
        <w:spacing w:line="560" w:lineRule="exact"/>
        <w:ind w:firstLine="480"/>
        <w:rPr>
          <w:rFonts w:ascii="宋体" w:hAnsi="宋体" w:cs="仿宋_GB2312"/>
          <w:sz w:val="24"/>
        </w:rPr>
      </w:pPr>
      <w:r>
        <w:rPr>
          <w:rFonts w:hint="eastAsia" w:ascii="宋体" w:hAnsi="宋体" w:cs="仿宋_GB2312"/>
          <w:sz w:val="24"/>
          <w:lang w:eastAsia="zh-CN"/>
        </w:rPr>
        <w:t>1.</w:t>
      </w:r>
      <w:r>
        <w:rPr>
          <w:rFonts w:hint="eastAsia" w:ascii="宋体" w:hAnsi="宋体" w:cs="仿宋_GB2312"/>
          <w:sz w:val="24"/>
        </w:rPr>
        <w:t>严格遵守《中华人民共和国政府采购法》和《中华人民共和国政府采购法实施条例》以及政府采购有关法律法规，依法依规参与本项目竞标。</w:t>
      </w:r>
    </w:p>
    <w:p w14:paraId="4CBF8BCF">
      <w:pPr>
        <w:spacing w:line="560" w:lineRule="exact"/>
        <w:ind w:firstLine="480"/>
        <w:rPr>
          <w:rFonts w:ascii="宋体" w:hAnsi="宋体" w:cs="仿宋_GB2312"/>
          <w:sz w:val="24"/>
        </w:rPr>
      </w:pPr>
      <w:r>
        <w:rPr>
          <w:rFonts w:hint="eastAsia" w:ascii="宋体" w:hAnsi="宋体" w:cs="仿宋_GB2312"/>
          <w:sz w:val="24"/>
          <w:lang w:eastAsia="zh-CN"/>
        </w:rPr>
        <w:t>2.</w:t>
      </w:r>
      <w:r>
        <w:rPr>
          <w:rFonts w:hint="eastAsia" w:ascii="宋体" w:hAnsi="宋体" w:cs="仿宋_GB2312"/>
          <w:sz w:val="24"/>
        </w:rPr>
        <w:t>公平竞标，不借用他人资质或以他人名义骗取中标。</w:t>
      </w:r>
    </w:p>
    <w:p w14:paraId="45882F8E">
      <w:pPr>
        <w:spacing w:line="560" w:lineRule="exact"/>
        <w:ind w:firstLine="480"/>
        <w:rPr>
          <w:rFonts w:ascii="宋体" w:hAnsi="宋体" w:cs="仿宋_GB2312"/>
          <w:sz w:val="24"/>
        </w:rPr>
      </w:pPr>
      <w:r>
        <w:rPr>
          <w:rFonts w:hint="eastAsia" w:ascii="宋体" w:hAnsi="宋体" w:cs="仿宋_GB2312"/>
          <w:sz w:val="24"/>
          <w:lang w:eastAsia="zh-CN"/>
        </w:rPr>
        <w:t>3.</w:t>
      </w:r>
      <w:r>
        <w:rPr>
          <w:rFonts w:hint="eastAsia" w:ascii="宋体" w:hAnsi="宋体" w:cs="仿宋_GB2312"/>
          <w:sz w:val="24"/>
        </w:rPr>
        <w:t>不组织、不参与任何形式的围标串标。</w:t>
      </w:r>
    </w:p>
    <w:p w14:paraId="4B1984C5">
      <w:pPr>
        <w:spacing w:line="560" w:lineRule="exact"/>
        <w:ind w:firstLine="480"/>
        <w:rPr>
          <w:rFonts w:ascii="宋体" w:hAnsi="宋体" w:cs="仿宋_GB2312"/>
          <w:sz w:val="24"/>
        </w:rPr>
      </w:pPr>
      <w:r>
        <w:rPr>
          <w:rFonts w:hint="eastAsia" w:ascii="宋体" w:hAnsi="宋体" w:cs="仿宋_GB2312"/>
          <w:sz w:val="24"/>
          <w:lang w:eastAsia="zh-CN"/>
        </w:rPr>
        <w:t>4.</w:t>
      </w:r>
      <w:r>
        <w:rPr>
          <w:rFonts w:hint="eastAsia" w:ascii="宋体" w:hAnsi="宋体" w:cs="仿宋_GB2312"/>
          <w:sz w:val="24"/>
        </w:rPr>
        <w:t>不弄虚作假，所提供的一切材料均是真实、有效、合法的。</w:t>
      </w:r>
    </w:p>
    <w:p w14:paraId="63CEB995">
      <w:pPr>
        <w:spacing w:line="560" w:lineRule="exact"/>
        <w:ind w:firstLine="480"/>
        <w:rPr>
          <w:rFonts w:ascii="宋体" w:hAnsi="宋体" w:cs="仿宋_GB2312"/>
          <w:sz w:val="24"/>
        </w:rPr>
      </w:pPr>
      <w:r>
        <w:rPr>
          <w:rFonts w:hint="eastAsia" w:ascii="宋体" w:hAnsi="宋体" w:cs="仿宋_GB2312"/>
          <w:sz w:val="24"/>
          <w:lang w:eastAsia="zh-CN"/>
        </w:rPr>
        <w:t>5.</w:t>
      </w:r>
      <w:r>
        <w:rPr>
          <w:rFonts w:hint="eastAsia" w:ascii="宋体" w:hAnsi="宋体" w:cs="仿宋_GB2312"/>
          <w:sz w:val="24"/>
        </w:rPr>
        <w:t>如果我单位中标，将严格履行合同，绝不将工程违法分包、转包他人，不随意更换项目管理人员。</w:t>
      </w:r>
    </w:p>
    <w:p w14:paraId="520778CA">
      <w:pPr>
        <w:spacing w:line="560" w:lineRule="exact"/>
        <w:ind w:firstLine="480"/>
        <w:rPr>
          <w:rFonts w:ascii="宋体" w:hAnsi="宋体" w:cs="仿宋_GB2312"/>
          <w:sz w:val="24"/>
        </w:rPr>
      </w:pPr>
      <w:r>
        <w:rPr>
          <w:rFonts w:hint="eastAsia" w:ascii="宋体" w:hAnsi="宋体" w:cs="仿宋_GB2312"/>
          <w:sz w:val="24"/>
        </w:rPr>
        <w:t>为进一步净化全县公共资源交易市场，更好保护各方市场主体合法利益，打击违法违规行为，我单位严格遵守上述承诺。凡违反上述承诺，我单位自愿接受按照“就高不就低，从重不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从轻</w:t>
      </w:r>
      <w:r>
        <w:rPr>
          <w:rFonts w:hint="eastAsia" w:ascii="宋体" w:hAnsi="宋体" w:cs="仿宋_GB2312"/>
          <w:sz w:val="24"/>
        </w:rPr>
        <w:t>”原则接受处理；涉嫌违法犯罪的，承担刑事责任；同时，自愿同意将处罚决定发布到“信用中国”等相关信用管理平台和涟水县人民政府门户网站，对外公示。</w:t>
      </w:r>
    </w:p>
    <w:p w14:paraId="4870A45B">
      <w:pPr>
        <w:spacing w:line="560" w:lineRule="exact"/>
        <w:ind w:firstLine="480"/>
        <w:rPr>
          <w:rFonts w:ascii="宋体" w:hAnsi="宋体" w:cs="仿宋_GB2312"/>
          <w:sz w:val="24"/>
        </w:rPr>
      </w:pPr>
      <w:r>
        <w:rPr>
          <w:rFonts w:hint="eastAsia" w:ascii="宋体" w:hAnsi="宋体" w:cs="仿宋_GB2312"/>
          <w:sz w:val="24"/>
        </w:rPr>
        <w:t>特此承诺！</w:t>
      </w:r>
    </w:p>
    <w:p w14:paraId="3152CC5B">
      <w:pPr>
        <w:spacing w:line="560" w:lineRule="exact"/>
        <w:jc w:val="center"/>
        <w:rPr>
          <w:rFonts w:hint="eastAsia" w:ascii="宋体" w:hAnsi="宋体" w:cs="仿宋_GB2312"/>
          <w:sz w:val="24"/>
        </w:rPr>
      </w:pPr>
      <w:r>
        <w:rPr>
          <w:rFonts w:hint="eastAsia" w:ascii="宋体" w:hAnsi="宋体" w:cs="仿宋_GB2312"/>
          <w:sz w:val="24"/>
        </w:rPr>
        <w:t xml:space="preserve">    </w:t>
      </w:r>
    </w:p>
    <w:p w14:paraId="0A7A62AF">
      <w:pPr>
        <w:spacing w:line="560" w:lineRule="exact"/>
        <w:jc w:val="center"/>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0F40384C">
      <w:pPr>
        <w:spacing w:line="640" w:lineRule="exact"/>
        <w:jc w:val="center"/>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法定代表人：</w:t>
      </w:r>
      <w:r>
        <w:rPr>
          <w:rFonts w:hint="eastAsia" w:ascii="宋体" w:hAnsi="宋体"/>
          <w:sz w:val="24"/>
          <w:u w:val="single"/>
        </w:rPr>
        <w:t>（电子签章或电子签字）</w:t>
      </w:r>
    </w:p>
    <w:p w14:paraId="27E9D471">
      <w:pPr>
        <w:spacing w:line="560" w:lineRule="exact"/>
        <w:jc w:val="center"/>
        <w:rPr>
          <w:rFonts w:ascii="宋体" w:hAnsi="宋体" w:cs="仿宋_GB2312"/>
          <w:sz w:val="24"/>
        </w:rPr>
      </w:pPr>
    </w:p>
    <w:p w14:paraId="13A5DE7C">
      <w:pPr>
        <w:spacing w:line="560" w:lineRule="exact"/>
        <w:jc w:val="right"/>
        <w:rPr>
          <w:rFonts w:ascii="宋体" w:hAnsi="宋体" w:cs="仿宋_GB2312"/>
          <w:sz w:val="24"/>
        </w:rPr>
      </w:pPr>
      <w:r>
        <w:rPr>
          <w:rFonts w:hint="eastAsia" w:ascii="宋体" w:hAnsi="宋体" w:cs="仿宋_GB2312"/>
          <w:sz w:val="24"/>
        </w:rPr>
        <w:t xml:space="preserve">   年   月   日</w:t>
      </w:r>
    </w:p>
    <w:p w14:paraId="5E97C00B">
      <w:pPr>
        <w:spacing w:line="520" w:lineRule="exact"/>
        <w:rPr>
          <w:rFonts w:hint="eastAsia" w:ascii="楷体" w:hAnsi="楷体" w:eastAsia="楷体"/>
          <w:sz w:val="28"/>
          <w:szCs w:val="28"/>
        </w:rPr>
      </w:pPr>
    </w:p>
    <w:sectPr>
      <w:headerReference r:id="rId6" w:type="default"/>
      <w:footerReference r:id="rId7" w:type="default"/>
      <w:footerReference r:id="rId8" w:type="even"/>
      <w:pgSz w:w="11906" w:h="16838"/>
      <w:pgMar w:top="1440" w:right="1701" w:bottom="1440" w:left="170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NumberOnly"/>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auto"/>
    <w:pitch w:val="default"/>
    <w:sig w:usb0="E00006FF" w:usb1="420024FF" w:usb2="02000000" w:usb3="00000000" w:csb0="2000019F" w:csb1="00000000"/>
  </w:font>
  <w:font w:name="方正小标宋简体">
    <w:altName w:val="Arial Unicode MS"/>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345A3">
    <w:pPr>
      <w:pStyle w:val="2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4A1114">
                          <w:pPr>
                            <w:pStyle w:val="215"/>
                            <w:tabs>
                              <w:tab w:val="clear" w:pos="4153"/>
                              <w:tab w:val="clear" w:pos="8306"/>
                            </w:tabs>
                          </w:pPr>
                          <w:r>
                            <w:fldChar w:fldCharType="begin"/>
                          </w:r>
                          <w:r>
                            <w:instrText xml:space="preserve"> PAGE  \* MERGEFORMAT </w:instrText>
                          </w:r>
                          <w:r>
                            <w:fldChar w:fldCharType="separate"/>
                          </w:r>
                          <w:r>
                            <w:t>2</w:t>
                          </w:r>
                          <w:r>
                            <w:fldChar w:fldCharType="end"/>
                          </w:r>
                        </w:p>
                        <w:p w14:paraId="6A87DF0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D4A1114">
                    <w:pPr>
                      <w:pStyle w:val="215"/>
                      <w:tabs>
                        <w:tab w:val="clear" w:pos="4153"/>
                        <w:tab w:val="clear" w:pos="8306"/>
                      </w:tabs>
                    </w:pPr>
                    <w:r>
                      <w:fldChar w:fldCharType="begin"/>
                    </w:r>
                    <w:r>
                      <w:instrText xml:space="preserve"> PAGE  \* MERGEFORMAT </w:instrText>
                    </w:r>
                    <w:r>
                      <w:fldChar w:fldCharType="separate"/>
                    </w:r>
                    <w:r>
                      <w:t>2</w:t>
                    </w:r>
                    <w:r>
                      <w:fldChar w:fldCharType="end"/>
                    </w:r>
                  </w:p>
                  <w:p w14:paraId="6A87DF0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485FE">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621353">
                          <w:pPr>
                            <w:pStyle w:val="215"/>
                            <w:tabs>
                              <w:tab w:val="clear" w:pos="4153"/>
                              <w:tab w:val="clear" w:pos="8306"/>
                            </w:tabs>
                          </w:pPr>
                          <w:r>
                            <w:fldChar w:fldCharType="begin"/>
                          </w:r>
                          <w:r>
                            <w:instrText xml:space="preserve"> PAGE  \* MERGEFORMAT </w:instrText>
                          </w:r>
                          <w:r>
                            <w:fldChar w:fldCharType="separate"/>
                          </w:r>
                          <w:r>
                            <w:t>1</w:t>
                          </w:r>
                          <w:r>
                            <w:fldChar w:fldCharType="end"/>
                          </w:r>
                        </w:p>
                        <w:p w14:paraId="1E107A7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3621353">
                    <w:pPr>
                      <w:pStyle w:val="215"/>
                      <w:tabs>
                        <w:tab w:val="clear" w:pos="4153"/>
                        <w:tab w:val="clear" w:pos="8306"/>
                      </w:tabs>
                    </w:pPr>
                    <w:r>
                      <w:fldChar w:fldCharType="begin"/>
                    </w:r>
                    <w:r>
                      <w:instrText xml:space="preserve"> PAGE  \* MERGEFORMAT </w:instrText>
                    </w:r>
                    <w:r>
                      <w:fldChar w:fldCharType="separate"/>
                    </w:r>
                    <w:r>
                      <w:t>1</w:t>
                    </w:r>
                    <w:r>
                      <w:fldChar w:fldCharType="end"/>
                    </w:r>
                  </w:p>
                  <w:p w14:paraId="1E107A7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57DDA">
    <w:pPr>
      <w:widowControl w:val="0"/>
      <w:tabs>
        <w:tab w:val="center" w:pos="4153"/>
        <w:tab w:val="right" w:pos="8306"/>
      </w:tabs>
      <w:jc w:val="left"/>
      <w:rPr>
        <w:rFonts w:ascii="Times New Roman" w:hAnsi="Times New Roman" w:eastAsia="宋体" w:cs="Times New Roman"/>
        <w:sz w:val="18"/>
        <w:szCs w:val="18"/>
        <w:lang w:val="zh-CN"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8B09A67">
                          <w:pPr>
                            <w:widowControl w:val="0"/>
                            <w:tabs>
                              <w:tab w:val="center" w:pos="4153"/>
                              <w:tab w:val="right" w:pos="8306"/>
                            </w:tabs>
                            <w:jc w:val="left"/>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51</w:t>
                          </w:r>
                          <w:r>
                            <w:rPr>
                              <w:rFonts w:ascii="Times New Roman" w:hAnsi="Times New Roman" w:eastAsia="宋体" w:cs="Times New Roman"/>
                              <w:sz w:val="18"/>
                              <w:szCs w:val="18"/>
                              <w:lang w:val="zh-CN" w:eastAsia="zh-CN" w:bidi="ar-SA"/>
                            </w:rPr>
                            <w:fldChar w:fldCharType="end"/>
                          </w:r>
                        </w:p>
                        <w:p w14:paraId="0E29FD1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68B09A67">
                    <w:pPr>
                      <w:widowControl w:val="0"/>
                      <w:tabs>
                        <w:tab w:val="center" w:pos="4153"/>
                        <w:tab w:val="right" w:pos="8306"/>
                      </w:tabs>
                      <w:jc w:val="left"/>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51</w:t>
                    </w:r>
                    <w:r>
                      <w:rPr>
                        <w:rFonts w:ascii="Times New Roman" w:hAnsi="Times New Roman" w:eastAsia="宋体" w:cs="Times New Roman"/>
                        <w:sz w:val="18"/>
                        <w:szCs w:val="18"/>
                        <w:lang w:val="zh-CN" w:eastAsia="zh-CN" w:bidi="ar-SA"/>
                      </w:rPr>
                      <w:fldChar w:fldCharType="end"/>
                    </w:r>
                  </w:p>
                  <w:p w14:paraId="0E29FD1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3D214">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0FC492">
                          <w:pPr>
                            <w:pStyle w:val="215"/>
                            <w:tabs>
                              <w:tab w:val="clear" w:pos="4153"/>
                              <w:tab w:val="clear" w:pos="8306"/>
                            </w:tabs>
                            <w:rPr>
                              <w:rStyle w:val="238"/>
                            </w:rPr>
                          </w:pPr>
                          <w:r>
                            <w:fldChar w:fldCharType="begin"/>
                          </w:r>
                          <w:r>
                            <w:rPr>
                              <w:rStyle w:val="238"/>
                            </w:rPr>
                            <w:instrText xml:space="preserve">PAGE  </w:instrText>
                          </w:r>
                          <w:r>
                            <w:fldChar w:fldCharType="separate"/>
                          </w:r>
                          <w:r>
                            <w:rPr>
                              <w:rStyle w:val="238"/>
                            </w:rPr>
                            <w:t>44</w:t>
                          </w:r>
                          <w:r>
                            <w:fldChar w:fldCharType="end"/>
                          </w:r>
                        </w:p>
                        <w:p w14:paraId="754E5CD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E0FC492">
                    <w:pPr>
                      <w:pStyle w:val="215"/>
                      <w:tabs>
                        <w:tab w:val="clear" w:pos="4153"/>
                        <w:tab w:val="clear" w:pos="8306"/>
                      </w:tabs>
                      <w:rPr>
                        <w:rStyle w:val="238"/>
                      </w:rPr>
                    </w:pPr>
                    <w:r>
                      <w:fldChar w:fldCharType="begin"/>
                    </w:r>
                    <w:r>
                      <w:rPr>
                        <w:rStyle w:val="238"/>
                      </w:rPr>
                      <w:instrText xml:space="preserve">PAGE  </w:instrText>
                    </w:r>
                    <w:r>
                      <w:fldChar w:fldCharType="separate"/>
                    </w:r>
                    <w:r>
                      <w:rPr>
                        <w:rStyle w:val="238"/>
                      </w:rPr>
                      <w:t>44</w:t>
                    </w:r>
                    <w:r>
                      <w:fldChar w:fldCharType="end"/>
                    </w:r>
                  </w:p>
                  <w:p w14:paraId="754E5CD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56A73">
    <w:pPr>
      <w:pStyle w:val="215"/>
      <w:framePr w:wrap="around" w:vAnchor="text" w:hAnchor="margin" w:xAlign="center" w:y="1"/>
      <w:rPr>
        <w:rStyle w:val="238"/>
      </w:rPr>
    </w:pPr>
    <w:r>
      <w:fldChar w:fldCharType="begin"/>
    </w:r>
    <w:r>
      <w:rPr>
        <w:rStyle w:val="238"/>
      </w:rPr>
      <w:instrText xml:space="preserve">PAGE  </w:instrText>
    </w:r>
    <w:r>
      <w:fldChar w:fldCharType="end"/>
    </w:r>
  </w:p>
  <w:p w14:paraId="398A46A9">
    <w:pPr>
      <w:pStyle w:val="2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A7FE">
    <w:pPr>
      <w:pStyle w:val="217"/>
    </w:pPr>
    <w:r>
      <w:rPr>
        <w:rFonts w:hint="eastAsia" w:ascii="华文仿宋" w:hAnsi="华文仿宋"/>
        <w:sz w:val="24"/>
      </w:rPr>
      <w:t>涟水县“苏采云政府采购一体化平台”竞争性</w:t>
    </w:r>
    <w:r>
      <w:rPr>
        <w:rFonts w:hint="eastAsia" w:ascii="华文仿宋" w:hAnsi="华文仿宋"/>
        <w:sz w:val="24"/>
        <w:lang w:eastAsia="zh-CN"/>
      </w:rPr>
      <w:t>谈判</w:t>
    </w:r>
    <w:r>
      <w:rPr>
        <w:rFonts w:hint="eastAsia" w:ascii="华文仿宋" w:hAnsi="华文仿宋"/>
        <w:sz w:val="24"/>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pPr>
        <w:ind w:left="0" w:firstLine="0"/>
      </w:pPr>
      <w:rPr>
        <w:rFonts w:hint="eastAsia" w:ascii="宋体" w:hAnsi="宋体" w:eastAsia="宋体"/>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F205925"/>
    <w:multiLevelType w:val="multilevel"/>
    <w:tmpl w:val="BF205925"/>
    <w:lvl w:ilvl="0" w:tentative="0">
      <w:start w:val="4"/>
      <w:numFmt w:val="decimal"/>
      <w:lvlText w:val="(%1)......鳔ĕ"/>
      <w:lvlJc w:val="left"/>
      <w:pPr>
        <w:ind w:left="2520" w:hanging="2520"/>
      </w:pPr>
      <w:rPr>
        <w:u w:val="none"/>
      </w:rPr>
    </w:lvl>
    <w:lvl w:ilvl="1" w:tentative="0">
      <w:start w:val="0"/>
      <w:numFmt w:val="decimal"/>
      <w:lvlText w:val=""/>
      <w:lvlJc w:val="left"/>
      <w:pPr>
        <w:tabs>
          <w:tab w:val="left" w:pos="360"/>
        </w:tabs>
      </w:p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0"/>
      <w:numFmt w:val="decimal"/>
      <w:lvlText w:val=""/>
      <w:lvlJc w:val="left"/>
      <w:pPr>
        <w:tabs>
          <w:tab w:val="left" w:pos="360"/>
        </w:tabs>
      </w:p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1"/>
      <w:numFmt w:val="decimal"/>
      <w:lvlText w:val="(%1)%4.%5.%6.%7.%8.%9."/>
      <w:lvlJc w:val="left"/>
      <w:pPr>
        <w:ind w:left="4328" w:hanging="1800"/>
      </w:pPr>
      <w:rPr>
        <w:u w:val="none"/>
      </w:rPr>
    </w:lvl>
  </w:abstractNum>
  <w:abstractNum w:abstractNumId="2">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85"/>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bullet"/>
      <w:pStyle w:val="261"/>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num w:numId="1">
    <w:abstractNumId w:val="3"/>
  </w:num>
  <w:num w:numId="2">
    <w:abstractNumId w:val="2"/>
  </w:num>
  <w:num w:numId="3">
    <w:abstractNumId w:val="5"/>
  </w:num>
  <w:num w:numId="4">
    <w:abstractNumId w:val="1"/>
  </w:num>
  <w:num w:numId="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10884"/>
    <w:rsid w:val="029B368F"/>
    <w:rsid w:val="03044FC9"/>
    <w:rsid w:val="0668393D"/>
    <w:rsid w:val="0A717628"/>
    <w:rsid w:val="0D5D4820"/>
    <w:rsid w:val="122431D2"/>
    <w:rsid w:val="12577A05"/>
    <w:rsid w:val="14766C31"/>
    <w:rsid w:val="147E16A4"/>
    <w:rsid w:val="17A0154D"/>
    <w:rsid w:val="18221F62"/>
    <w:rsid w:val="18F87CD4"/>
    <w:rsid w:val="1AE14356"/>
    <w:rsid w:val="1E1265D5"/>
    <w:rsid w:val="21A917B6"/>
    <w:rsid w:val="241035B6"/>
    <w:rsid w:val="24E101A2"/>
    <w:rsid w:val="24EB1F38"/>
    <w:rsid w:val="251F7F55"/>
    <w:rsid w:val="275A34C6"/>
    <w:rsid w:val="2AF94DA4"/>
    <w:rsid w:val="2DE92FC9"/>
    <w:rsid w:val="34C9402B"/>
    <w:rsid w:val="37C96D98"/>
    <w:rsid w:val="380F3E59"/>
    <w:rsid w:val="39902D77"/>
    <w:rsid w:val="41D21E77"/>
    <w:rsid w:val="496E58E1"/>
    <w:rsid w:val="499F0DB5"/>
    <w:rsid w:val="4C195BDD"/>
    <w:rsid w:val="4E01203E"/>
    <w:rsid w:val="52E8557B"/>
    <w:rsid w:val="54205A11"/>
    <w:rsid w:val="54777B2C"/>
    <w:rsid w:val="552F7491"/>
    <w:rsid w:val="55DF2C65"/>
    <w:rsid w:val="5AA63AFD"/>
    <w:rsid w:val="5C910A31"/>
    <w:rsid w:val="5EE5096E"/>
    <w:rsid w:val="61CD250B"/>
    <w:rsid w:val="674A6A84"/>
    <w:rsid w:val="677732C3"/>
    <w:rsid w:val="73C63467"/>
    <w:rsid w:val="743273F9"/>
    <w:rsid w:val="78322C70"/>
    <w:rsid w:val="7A48677B"/>
    <w:rsid w:val="7AB25772"/>
    <w:rsid w:val="7CB83C1B"/>
    <w:rsid w:val="7F9E0C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9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link w:val="193"/>
    <w:qFormat/>
    <w:uiPriority w:val="99"/>
    <w:pPr>
      <w:jc w:val="center"/>
    </w:pPr>
    <w:rPr>
      <w:rFonts w:eastAsia="仿宋_GB2312"/>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qFormat/>
    <w:uiPriority w:val="0"/>
    <w:pPr>
      <w:keepNext/>
      <w:keepLines/>
      <w:spacing w:before="340" w:after="330" w:line="578" w:lineRule="auto"/>
      <w:outlineLvl w:val="0"/>
    </w:pPr>
    <w:rPr>
      <w:rFonts w:ascii="宋体"/>
      <w:b/>
      <w:color w:val="000000"/>
      <w:sz w:val="44"/>
      <w:szCs w:val="20"/>
    </w:rPr>
  </w:style>
  <w:style w:type="paragraph" w:customStyle="1" w:styleId="183">
    <w:name w:val="标题 211"/>
    <w:basedOn w:val="1"/>
    <w:next w:val="1"/>
    <w:link w:val="194"/>
    <w:qFormat/>
    <w:uiPriority w:val="0"/>
    <w:pPr>
      <w:keepNext/>
      <w:keepLines/>
      <w:spacing w:before="260" w:after="260" w:line="413" w:lineRule="auto"/>
      <w:outlineLvl w:val="1"/>
    </w:pPr>
    <w:rPr>
      <w:rFonts w:ascii="Arial" w:hAnsi="Arial" w:eastAsia="黑体"/>
      <w:b/>
      <w:sz w:val="32"/>
      <w:szCs w:val="20"/>
    </w:rPr>
  </w:style>
  <w:style w:type="paragraph" w:customStyle="1" w:styleId="184">
    <w:name w:val="标题 31"/>
    <w:basedOn w:val="1"/>
    <w:next w:val="1"/>
    <w:link w:val="195"/>
    <w:qFormat/>
    <w:uiPriority w:val="1"/>
    <w:pPr>
      <w:keepNext/>
      <w:keepLines/>
      <w:numPr>
        <w:ilvl w:val="2"/>
        <w:numId w:val="1"/>
      </w:numPr>
      <w:spacing w:before="260" w:after="260" w:line="416" w:lineRule="auto"/>
      <w:outlineLvl w:val="2"/>
    </w:pPr>
    <w:rPr>
      <w:rFonts w:ascii="宋体"/>
      <w:b/>
      <w:color w:val="000000"/>
      <w:sz w:val="32"/>
      <w:szCs w:val="20"/>
    </w:rPr>
  </w:style>
  <w:style w:type="paragraph" w:customStyle="1" w:styleId="185">
    <w:name w:val="标题 41"/>
    <w:basedOn w:val="1"/>
    <w:next w:val="1"/>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customStyle="1" w:styleId="186">
    <w:name w:val="标题 51"/>
    <w:basedOn w:val="1"/>
    <w:next w:val="1"/>
    <w:qFormat/>
    <w:uiPriority w:val="0"/>
    <w:pPr>
      <w:keepNext/>
      <w:keepLines/>
      <w:spacing w:before="280" w:after="290" w:line="376" w:lineRule="auto"/>
      <w:outlineLvl w:val="4"/>
    </w:pPr>
    <w:rPr>
      <w:b/>
      <w:bCs/>
      <w:sz w:val="28"/>
      <w:szCs w:val="28"/>
    </w:rPr>
  </w:style>
  <w:style w:type="paragraph" w:customStyle="1" w:styleId="187">
    <w:name w:val="标题 61"/>
    <w:basedOn w:val="1"/>
    <w:next w:val="1"/>
    <w:qFormat/>
    <w:uiPriority w:val="0"/>
    <w:pPr>
      <w:keepNext/>
      <w:keepLines/>
      <w:spacing w:before="240" w:after="64" w:line="320" w:lineRule="auto"/>
      <w:outlineLvl w:val="5"/>
    </w:pPr>
    <w:rPr>
      <w:rFonts w:ascii="Cambria" w:hAnsi="Cambria" w:eastAsia="宋体" w:cs="Times New Roman"/>
      <w:b/>
      <w:bCs/>
      <w:sz w:val="24"/>
    </w:rPr>
  </w:style>
  <w:style w:type="paragraph" w:customStyle="1" w:styleId="188">
    <w:name w:val="标题 71"/>
    <w:basedOn w:val="1"/>
    <w:next w:val="1"/>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customStyle="1" w:styleId="189">
    <w:name w:val="标题 81"/>
    <w:next w:val="1"/>
    <w:link w:val="196"/>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190">
    <w:name w:val="标题 91"/>
    <w:next w:val="1"/>
    <w:link w:val="197"/>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191">
    <w:name w:val="默认段落字体1"/>
    <w:link w:val="1"/>
    <w:semiHidden/>
    <w:qFormat/>
    <w:uiPriority w:val="0"/>
  </w:style>
  <w:style w:type="table" w:customStyle="1" w:styleId="192">
    <w:name w:val="普通表格1"/>
    <w:semiHidden/>
    <w:qFormat/>
    <w:uiPriority w:val="0"/>
  </w:style>
  <w:style w:type="character" w:customStyle="1" w:styleId="193">
    <w:name w:val="正文文本 Char"/>
    <w:link w:val="2"/>
    <w:qFormat/>
    <w:uiPriority w:val="99"/>
    <w:rPr>
      <w:rFonts w:eastAsia="仿宋_GB2312"/>
      <w:sz w:val="28"/>
      <w:szCs w:val="24"/>
    </w:rPr>
  </w:style>
  <w:style w:type="character" w:customStyle="1" w:styleId="194">
    <w:name w:val="标题 2 Char"/>
    <w:link w:val="183"/>
    <w:qFormat/>
    <w:uiPriority w:val="0"/>
    <w:rPr>
      <w:rFonts w:ascii="Arial" w:hAnsi="Arial" w:eastAsia="黑体"/>
      <w:b/>
      <w:sz w:val="32"/>
      <w:lang w:val="en-US" w:eastAsia="zh-CN" w:bidi="ar-SA"/>
    </w:rPr>
  </w:style>
  <w:style w:type="character" w:customStyle="1" w:styleId="195">
    <w:name w:val="标题 3 Char"/>
    <w:link w:val="184"/>
    <w:qFormat/>
    <w:uiPriority w:val="1"/>
    <w:rPr>
      <w:rFonts w:ascii="宋体"/>
      <w:b/>
      <w:color w:val="000000"/>
      <w:sz w:val="32"/>
    </w:rPr>
  </w:style>
  <w:style w:type="character" w:customStyle="1" w:styleId="196">
    <w:name w:val="标题 8 Char"/>
    <w:link w:val="189"/>
    <w:qFormat/>
    <w:uiPriority w:val="0"/>
    <w:rPr>
      <w:rFonts w:ascii="宋体" w:hAnsi="宋体" w:cs="宋体"/>
      <w:sz w:val="21"/>
      <w:lang w:val="en-US" w:eastAsia="zh-CN" w:bidi="ar-SA"/>
    </w:rPr>
  </w:style>
  <w:style w:type="character" w:customStyle="1" w:styleId="197">
    <w:name w:val="标题 9 Char"/>
    <w:link w:val="190"/>
    <w:qFormat/>
    <w:uiPriority w:val="0"/>
    <w:rPr>
      <w:rFonts w:ascii="宋体" w:hAnsi="宋体" w:cs="宋体"/>
      <w:sz w:val="21"/>
      <w:lang w:val="en-US" w:eastAsia="zh-CN" w:bidi="ar-SA"/>
    </w:rPr>
  </w:style>
  <w:style w:type="paragraph" w:customStyle="1" w:styleId="198">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199">
    <w:name w:val="正文缩进1"/>
    <w:basedOn w:val="1"/>
    <w:link w:val="200"/>
    <w:qFormat/>
    <w:uiPriority w:val="0"/>
    <w:pPr>
      <w:ind w:firstLine="420"/>
    </w:pPr>
  </w:style>
  <w:style w:type="character" w:customStyle="1" w:styleId="200">
    <w:name w:val="正文缩进 Char2"/>
    <w:link w:val="199"/>
    <w:qFormat/>
    <w:uiPriority w:val="0"/>
    <w:rPr>
      <w:sz w:val="21"/>
      <w:szCs w:val="24"/>
    </w:rPr>
  </w:style>
  <w:style w:type="paragraph" w:customStyle="1" w:styleId="201">
    <w:name w:val="文档结构图1"/>
    <w:basedOn w:val="1"/>
    <w:semiHidden/>
    <w:qFormat/>
    <w:uiPriority w:val="0"/>
    <w:pPr>
      <w:shd w:val="clear" w:color="auto" w:fill="000080"/>
    </w:pPr>
  </w:style>
  <w:style w:type="paragraph" w:customStyle="1" w:styleId="202">
    <w:name w:val="批注文字1"/>
    <w:basedOn w:val="1"/>
    <w:semiHidden/>
    <w:qFormat/>
    <w:uiPriority w:val="0"/>
    <w:pPr>
      <w:jc w:val="left"/>
    </w:pPr>
  </w:style>
  <w:style w:type="paragraph" w:customStyle="1" w:styleId="203">
    <w:name w:val="正文文本 31"/>
    <w:basedOn w:val="1"/>
    <w:qFormat/>
    <w:uiPriority w:val="0"/>
    <w:pPr>
      <w:jc w:val="center"/>
    </w:pPr>
    <w:rPr>
      <w:rFonts w:eastAsia="黑体"/>
      <w:sz w:val="72"/>
    </w:rPr>
  </w:style>
  <w:style w:type="paragraph" w:customStyle="1" w:styleId="204">
    <w:name w:val="正文文本缩进1"/>
    <w:basedOn w:val="1"/>
    <w:link w:val="205"/>
    <w:qFormat/>
    <w:uiPriority w:val="0"/>
    <w:pPr>
      <w:spacing w:after="120"/>
      <w:ind w:left="420"/>
    </w:pPr>
  </w:style>
  <w:style w:type="character" w:customStyle="1" w:styleId="205">
    <w:name w:val="正文文本缩进 Char"/>
    <w:link w:val="204"/>
    <w:qFormat/>
    <w:uiPriority w:val="0"/>
    <w:rPr>
      <w:sz w:val="21"/>
      <w:szCs w:val="24"/>
    </w:rPr>
  </w:style>
  <w:style w:type="paragraph" w:customStyle="1" w:styleId="206">
    <w:name w:val="索引 41"/>
    <w:basedOn w:val="1"/>
    <w:next w:val="1"/>
    <w:qFormat/>
    <w:uiPriority w:val="0"/>
    <w:pPr>
      <w:ind w:left="1260"/>
    </w:pPr>
  </w:style>
  <w:style w:type="paragraph" w:customStyle="1" w:styleId="207">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08">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09">
    <w:name w:val="纯文本1"/>
    <w:basedOn w:val="1"/>
    <w:next w:val="199"/>
    <w:link w:val="210"/>
    <w:qFormat/>
    <w:uiPriority w:val="0"/>
    <w:rPr>
      <w:rFonts w:ascii="宋体" w:hAnsi="Courier New"/>
      <w:szCs w:val="20"/>
    </w:rPr>
  </w:style>
  <w:style w:type="character" w:customStyle="1" w:styleId="210">
    <w:name w:val="纯文本 Char2"/>
    <w:link w:val="209"/>
    <w:qFormat/>
    <w:uiPriority w:val="0"/>
    <w:rPr>
      <w:rFonts w:ascii="宋体" w:hAnsi="Courier New" w:eastAsia="宋体"/>
      <w:sz w:val="21"/>
      <w:lang w:val="en-US" w:eastAsia="zh-CN" w:bidi="ar-SA"/>
    </w:rPr>
  </w:style>
  <w:style w:type="paragraph" w:customStyle="1" w:styleId="211">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12">
    <w:name w:val="日期1"/>
    <w:basedOn w:val="1"/>
    <w:next w:val="1"/>
    <w:qFormat/>
    <w:uiPriority w:val="0"/>
    <w:pPr>
      <w:ind w:left="100"/>
    </w:pPr>
    <w:rPr>
      <w:rFonts w:ascii="黑体" w:eastAsia="黑体"/>
      <w:sz w:val="72"/>
    </w:rPr>
  </w:style>
  <w:style w:type="paragraph" w:customStyle="1" w:styleId="213">
    <w:name w:val="正文文本缩进 21"/>
    <w:basedOn w:val="1"/>
    <w:qFormat/>
    <w:uiPriority w:val="0"/>
    <w:pPr>
      <w:tabs>
        <w:tab w:val="left" w:pos="9741"/>
      </w:tabs>
      <w:ind w:right="-2" w:firstLine="540"/>
    </w:pPr>
    <w:rPr>
      <w:rFonts w:eastAsia="仿宋_GB2312"/>
      <w:sz w:val="28"/>
    </w:rPr>
  </w:style>
  <w:style w:type="paragraph" w:customStyle="1" w:styleId="214">
    <w:name w:val="批注框文本1"/>
    <w:basedOn w:val="1"/>
    <w:semiHidden/>
    <w:qFormat/>
    <w:uiPriority w:val="0"/>
    <w:rPr>
      <w:sz w:val="18"/>
      <w:szCs w:val="18"/>
    </w:rPr>
  </w:style>
  <w:style w:type="paragraph" w:customStyle="1" w:styleId="215">
    <w:name w:val="页脚1"/>
    <w:basedOn w:val="1"/>
    <w:link w:val="216"/>
    <w:qFormat/>
    <w:uiPriority w:val="0"/>
    <w:pPr>
      <w:tabs>
        <w:tab w:val="center" w:pos="4153"/>
        <w:tab w:val="right" w:pos="8306"/>
      </w:tabs>
      <w:jc w:val="left"/>
    </w:pPr>
    <w:rPr>
      <w:sz w:val="18"/>
      <w:szCs w:val="18"/>
    </w:rPr>
  </w:style>
  <w:style w:type="character" w:customStyle="1" w:styleId="216">
    <w:name w:val="页脚 Char"/>
    <w:link w:val="215"/>
    <w:qFormat/>
    <w:uiPriority w:val="0"/>
    <w:rPr>
      <w:rFonts w:eastAsia="宋体"/>
      <w:sz w:val="18"/>
      <w:szCs w:val="18"/>
      <w:lang w:val="en-US" w:eastAsia="zh-CN" w:bidi="ar-SA"/>
    </w:rPr>
  </w:style>
  <w:style w:type="paragraph" w:customStyle="1" w:styleId="217">
    <w:name w:val="页眉1"/>
    <w:basedOn w:val="1"/>
    <w:link w:val="218"/>
    <w:qFormat/>
    <w:uiPriority w:val="99"/>
    <w:pPr>
      <w:pBdr>
        <w:bottom w:val="single" w:color="000000" w:sz="6" w:space="1"/>
      </w:pBdr>
      <w:tabs>
        <w:tab w:val="center" w:pos="4153"/>
        <w:tab w:val="right" w:pos="8306"/>
      </w:tabs>
      <w:jc w:val="center"/>
    </w:pPr>
    <w:rPr>
      <w:sz w:val="18"/>
      <w:szCs w:val="18"/>
    </w:rPr>
  </w:style>
  <w:style w:type="character" w:customStyle="1" w:styleId="218">
    <w:name w:val="页眉 Char"/>
    <w:link w:val="217"/>
    <w:qFormat/>
    <w:uiPriority w:val="99"/>
    <w:rPr>
      <w:rFonts w:eastAsia="宋体"/>
      <w:sz w:val="18"/>
      <w:szCs w:val="18"/>
      <w:lang w:val="en-US" w:eastAsia="zh-CN" w:bidi="ar-SA"/>
    </w:rPr>
  </w:style>
  <w:style w:type="paragraph" w:customStyle="1" w:styleId="219">
    <w:name w:val="目录 11"/>
    <w:basedOn w:val="1"/>
    <w:next w:val="1"/>
    <w:qFormat/>
    <w:uiPriority w:val="39"/>
  </w:style>
  <w:style w:type="paragraph" w:customStyle="1" w:styleId="22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21">
    <w:name w:val="副标题1"/>
    <w:next w:val="1"/>
    <w:link w:val="222"/>
    <w:qFormat/>
    <w:uiPriority w:val="0"/>
    <w:pPr>
      <w:spacing w:after="60"/>
      <w:jc w:val="center"/>
    </w:pPr>
    <w:rPr>
      <w:rFonts w:hint="default" w:ascii="宋体" w:hAnsi="宋体" w:eastAsia="宋体" w:cs="宋体"/>
      <w:sz w:val="24"/>
      <w:lang w:val="en-US" w:eastAsia="zh-CN" w:bidi="ar-SA"/>
    </w:rPr>
  </w:style>
  <w:style w:type="character" w:customStyle="1" w:styleId="222">
    <w:name w:val="副标题 Char"/>
    <w:link w:val="221"/>
    <w:qFormat/>
    <w:uiPriority w:val="0"/>
    <w:rPr>
      <w:rFonts w:ascii="宋体" w:hAnsi="宋体" w:cs="宋体"/>
      <w:sz w:val="24"/>
      <w:lang w:val="en-US" w:eastAsia="zh-CN" w:bidi="ar-SA"/>
    </w:rPr>
  </w:style>
  <w:style w:type="paragraph" w:customStyle="1" w:styleId="223">
    <w:name w:val="目录 61"/>
    <w:next w:val="1"/>
    <w:qFormat/>
    <w:uiPriority w:val="0"/>
    <w:pPr>
      <w:ind w:left="1700"/>
      <w:jc w:val="both"/>
    </w:pPr>
    <w:rPr>
      <w:rFonts w:hint="default" w:ascii="宋体" w:hAnsi="宋体" w:eastAsia="宋体" w:cs="宋体"/>
      <w:sz w:val="21"/>
      <w:lang w:val="en-US" w:eastAsia="zh-CN" w:bidi="ar-SA"/>
    </w:rPr>
  </w:style>
  <w:style w:type="paragraph" w:customStyle="1" w:styleId="224">
    <w:name w:val="正文文本缩进 31"/>
    <w:basedOn w:val="1"/>
    <w:qFormat/>
    <w:uiPriority w:val="0"/>
    <w:pPr>
      <w:ind w:firstLine="435"/>
    </w:pPr>
    <w:rPr>
      <w:rFonts w:ascii="仿宋_GB2312" w:hAnsi="宋体" w:eastAsia="仿宋_GB2312"/>
      <w:sz w:val="28"/>
    </w:rPr>
  </w:style>
  <w:style w:type="paragraph" w:customStyle="1" w:styleId="225">
    <w:name w:val="目录 21"/>
    <w:basedOn w:val="1"/>
    <w:next w:val="1"/>
    <w:qFormat/>
    <w:uiPriority w:val="39"/>
    <w:pPr>
      <w:ind w:left="420"/>
    </w:pPr>
  </w:style>
  <w:style w:type="paragraph" w:customStyle="1" w:styleId="226">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27">
    <w:name w:val="正文文本 21"/>
    <w:basedOn w:val="1"/>
    <w:qFormat/>
    <w:uiPriority w:val="0"/>
    <w:rPr>
      <w:rFonts w:ascii="仿宋_GB2312" w:eastAsia="仿宋_GB2312"/>
      <w:sz w:val="28"/>
    </w:rPr>
  </w:style>
  <w:style w:type="paragraph" w:customStyle="1" w:styleId="228">
    <w:name w:val="普通(网站)1"/>
    <w:basedOn w:val="1"/>
    <w:qFormat/>
    <w:uiPriority w:val="0"/>
    <w:pPr>
      <w:widowControl/>
      <w:spacing w:before="100" w:beforeAutospacing="1" w:after="100" w:afterAutospacing="1"/>
      <w:jc w:val="left"/>
    </w:pPr>
    <w:rPr>
      <w:rFonts w:ascii="宋体" w:hAnsi="Calibri" w:cs="宋体"/>
      <w:sz w:val="24"/>
    </w:rPr>
  </w:style>
  <w:style w:type="paragraph" w:customStyle="1" w:styleId="229">
    <w:name w:val="标题1"/>
    <w:basedOn w:val="1"/>
    <w:next w:val="1"/>
    <w:link w:val="230"/>
    <w:qFormat/>
    <w:uiPriority w:val="10"/>
    <w:pPr>
      <w:spacing w:before="240" w:after="60" w:line="360" w:lineRule="auto"/>
      <w:jc w:val="center"/>
      <w:outlineLvl w:val="0"/>
    </w:pPr>
    <w:rPr>
      <w:rFonts w:ascii="Cambria" w:hAnsi="Cambria"/>
      <w:b/>
      <w:bCs/>
      <w:sz w:val="32"/>
      <w:szCs w:val="32"/>
    </w:rPr>
  </w:style>
  <w:style w:type="character" w:customStyle="1" w:styleId="230">
    <w:name w:val="标题 Char"/>
    <w:link w:val="229"/>
    <w:qFormat/>
    <w:uiPriority w:val="10"/>
    <w:rPr>
      <w:rFonts w:ascii="Cambria" w:hAnsi="Cambria"/>
      <w:b/>
      <w:bCs/>
      <w:sz w:val="32"/>
      <w:szCs w:val="32"/>
      <w:lang w:bidi="ar-SA"/>
    </w:rPr>
  </w:style>
  <w:style w:type="paragraph" w:customStyle="1" w:styleId="231">
    <w:name w:val="批注主题1"/>
    <w:basedOn w:val="202"/>
    <w:next w:val="202"/>
    <w:semiHidden/>
    <w:qFormat/>
    <w:uiPriority w:val="0"/>
    <w:rPr>
      <w:b/>
      <w:bCs/>
    </w:rPr>
  </w:style>
  <w:style w:type="paragraph" w:customStyle="1" w:styleId="232">
    <w:name w:val="正文首行缩进1"/>
    <w:basedOn w:val="2"/>
    <w:link w:val="233"/>
    <w:qFormat/>
    <w:uiPriority w:val="0"/>
    <w:pPr>
      <w:spacing w:after="120"/>
      <w:ind w:firstLine="420"/>
      <w:jc w:val="both"/>
    </w:pPr>
    <w:rPr>
      <w:sz w:val="21"/>
    </w:rPr>
  </w:style>
  <w:style w:type="character" w:customStyle="1" w:styleId="233">
    <w:name w:val="正文首行缩进 Char"/>
    <w:link w:val="232"/>
    <w:qFormat/>
    <w:uiPriority w:val="0"/>
    <w:rPr>
      <w:rFonts w:eastAsia="仿宋_GB2312"/>
      <w:sz w:val="21"/>
      <w:szCs w:val="24"/>
    </w:rPr>
  </w:style>
  <w:style w:type="paragraph" w:customStyle="1" w:styleId="234">
    <w:name w:val="正文首行缩进 21"/>
    <w:basedOn w:val="204"/>
    <w:link w:val="235"/>
    <w:unhideWhenUsed/>
    <w:qFormat/>
    <w:uiPriority w:val="99"/>
    <w:pPr>
      <w:ind w:firstLine="420"/>
    </w:pPr>
  </w:style>
  <w:style w:type="character" w:customStyle="1" w:styleId="235">
    <w:name w:val="正文首行缩进 2 Char"/>
    <w:basedOn w:val="205"/>
    <w:link w:val="234"/>
    <w:qFormat/>
    <w:uiPriority w:val="99"/>
  </w:style>
  <w:style w:type="table" w:customStyle="1" w:styleId="236">
    <w:name w:val="网格型11"/>
    <w:basedOn w:val="192"/>
    <w:unhideWhenUsed/>
    <w:qFormat/>
    <w:uiPriority w:val="0"/>
  </w:style>
  <w:style w:type="character" w:customStyle="1" w:styleId="237">
    <w:name w:val="要点1"/>
    <w:link w:val="1"/>
    <w:qFormat/>
    <w:uiPriority w:val="0"/>
    <w:rPr>
      <w:b/>
      <w:sz w:val="21"/>
    </w:rPr>
  </w:style>
  <w:style w:type="character" w:customStyle="1" w:styleId="238">
    <w:name w:val="页码1"/>
    <w:basedOn w:val="191"/>
    <w:link w:val="1"/>
    <w:qFormat/>
    <w:uiPriority w:val="0"/>
  </w:style>
  <w:style w:type="character" w:customStyle="1" w:styleId="239">
    <w:name w:val="已访问的超链接1"/>
    <w:basedOn w:val="191"/>
    <w:link w:val="1"/>
    <w:qFormat/>
    <w:uiPriority w:val="0"/>
    <w:rPr>
      <w:color w:val="800080"/>
      <w:u w:val="none"/>
    </w:rPr>
  </w:style>
  <w:style w:type="character" w:customStyle="1" w:styleId="240">
    <w:name w:val="强调1"/>
    <w:link w:val="1"/>
    <w:qFormat/>
    <w:uiPriority w:val="0"/>
    <w:rPr>
      <w:i/>
      <w:sz w:val="21"/>
    </w:rPr>
  </w:style>
  <w:style w:type="character" w:customStyle="1" w:styleId="241">
    <w:name w:val="HTML 定义1"/>
    <w:basedOn w:val="191"/>
    <w:link w:val="1"/>
    <w:qFormat/>
    <w:uiPriority w:val="0"/>
  </w:style>
  <w:style w:type="character" w:customStyle="1" w:styleId="242">
    <w:name w:val="HTML 打字机1"/>
    <w:basedOn w:val="191"/>
    <w:link w:val="1"/>
    <w:qFormat/>
    <w:uiPriority w:val="0"/>
    <w:rPr>
      <w:rFonts w:ascii="monospace" w:hAnsi="monospace" w:eastAsia="monospace" w:cs="monospace"/>
      <w:sz w:val="20"/>
    </w:rPr>
  </w:style>
  <w:style w:type="character" w:customStyle="1" w:styleId="243">
    <w:name w:val="HTML 缩写1"/>
    <w:basedOn w:val="191"/>
    <w:link w:val="1"/>
    <w:qFormat/>
    <w:uiPriority w:val="0"/>
  </w:style>
  <w:style w:type="character" w:customStyle="1" w:styleId="244">
    <w:name w:val="HTML 变量1"/>
    <w:basedOn w:val="191"/>
    <w:link w:val="1"/>
    <w:qFormat/>
    <w:uiPriority w:val="0"/>
  </w:style>
  <w:style w:type="character" w:customStyle="1" w:styleId="245">
    <w:name w:val="超链接11"/>
    <w:basedOn w:val="191"/>
    <w:link w:val="1"/>
    <w:qFormat/>
    <w:uiPriority w:val="99"/>
    <w:rPr>
      <w:color w:val="0000FF"/>
      <w:u w:val="none"/>
    </w:rPr>
  </w:style>
  <w:style w:type="character" w:customStyle="1" w:styleId="246">
    <w:name w:val="HTML 代码1"/>
    <w:basedOn w:val="191"/>
    <w:link w:val="1"/>
    <w:qFormat/>
    <w:uiPriority w:val="0"/>
    <w:rPr>
      <w:rFonts w:ascii="monospace" w:hAnsi="monospace" w:eastAsia="monospace" w:cs="monospace"/>
      <w:sz w:val="20"/>
    </w:rPr>
  </w:style>
  <w:style w:type="character" w:customStyle="1" w:styleId="247">
    <w:name w:val="批注引用1"/>
    <w:link w:val="1"/>
    <w:semiHidden/>
    <w:qFormat/>
    <w:uiPriority w:val="0"/>
    <w:rPr>
      <w:sz w:val="21"/>
      <w:szCs w:val="21"/>
    </w:rPr>
  </w:style>
  <w:style w:type="character" w:customStyle="1" w:styleId="248">
    <w:name w:val="HTML 引文1"/>
    <w:basedOn w:val="191"/>
    <w:link w:val="1"/>
    <w:qFormat/>
    <w:uiPriority w:val="0"/>
  </w:style>
  <w:style w:type="character" w:customStyle="1" w:styleId="249">
    <w:name w:val="HTML 键盘1"/>
    <w:basedOn w:val="191"/>
    <w:link w:val="1"/>
    <w:qFormat/>
    <w:uiPriority w:val="0"/>
    <w:rPr>
      <w:rFonts w:ascii="monospace" w:hAnsi="monospace" w:eastAsia="monospace" w:cs="monospace"/>
      <w:sz w:val="20"/>
    </w:rPr>
  </w:style>
  <w:style w:type="character" w:customStyle="1" w:styleId="250">
    <w:name w:val="HTML 样本1"/>
    <w:basedOn w:val="191"/>
    <w:link w:val="1"/>
    <w:qFormat/>
    <w:uiPriority w:val="0"/>
    <w:rPr>
      <w:rFonts w:ascii="monospace" w:hAnsi="monospace" w:eastAsia="monospace" w:cs="monospace"/>
    </w:rPr>
  </w:style>
  <w:style w:type="paragraph" w:customStyle="1" w:styleId="251">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character" w:customStyle="1" w:styleId="252">
    <w:name w:val="超链接1"/>
    <w:link w:val="1"/>
    <w:qFormat/>
    <w:uiPriority w:val="99"/>
    <w:rPr>
      <w:sz w:val="21"/>
      <w:szCs w:val="24"/>
      <w:lang w:val="en-US" w:eastAsia="zh-CN" w:bidi="ar-SA"/>
    </w:rPr>
  </w:style>
  <w:style w:type="paragraph" w:customStyle="1" w:styleId="25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5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5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0">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61">
    <w:name w:val="一级缩进"/>
    <w:qFormat/>
    <w:uiPriority w:val="0"/>
    <w:pPr>
      <w:numPr>
        <w:ilvl w:val="0"/>
        <w:numId w:val="3"/>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6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7">
    <w:name w:val="标题6"/>
    <w:basedOn w:val="187"/>
    <w:next w:val="1"/>
    <w:qFormat/>
    <w:uiPriority w:val="0"/>
    <w:pPr>
      <w:numPr>
        <w:ilvl w:val="0"/>
        <w:numId w:val="0"/>
      </w:numPr>
      <w:spacing w:before="0" w:after="0"/>
    </w:pPr>
    <w:rPr>
      <w:rFonts w:ascii="楷体" w:hAnsi="楷体" w:eastAsia="楷体"/>
    </w:rPr>
  </w:style>
  <w:style w:type="paragraph" w:customStyle="1" w:styleId="26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2">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74">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77">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7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0">
    <w:name w:val="默认段落字体 Para Char Char Char Char Char Char Char Char Char1 Char Char Char Char Char Char Char"/>
    <w:basedOn w:val="201"/>
    <w:qFormat/>
    <w:uiPriority w:val="0"/>
    <w:rPr>
      <w:rFonts w:ascii="Tahoma" w:hAnsi="Tahoma"/>
      <w:sz w:val="24"/>
    </w:rPr>
  </w:style>
  <w:style w:type="paragraph" w:customStyle="1" w:styleId="28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8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8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样式 小四 行距: 1.5 倍行距"/>
    <w:basedOn w:val="1"/>
    <w:qFormat/>
    <w:uiPriority w:val="0"/>
    <w:pPr>
      <w:spacing w:line="360" w:lineRule="auto"/>
      <w:ind w:firstLine="480"/>
    </w:pPr>
    <w:rPr>
      <w:szCs w:val="20"/>
    </w:rPr>
  </w:style>
  <w:style w:type="paragraph" w:customStyle="1" w:styleId="289">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90">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9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9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9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9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9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3">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07">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8">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0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1">
    <w:name w:val="_"/>
    <w:basedOn w:val="1"/>
    <w:qFormat/>
    <w:uiPriority w:val="0"/>
    <w:pPr>
      <w:spacing w:line="360" w:lineRule="auto"/>
      <w:ind w:left="480"/>
    </w:pPr>
    <w:rPr>
      <w:sz w:val="24"/>
      <w:szCs w:val="20"/>
    </w:rPr>
  </w:style>
  <w:style w:type="paragraph" w:customStyle="1" w:styleId="31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15">
    <w:name w:val=" Char"/>
    <w:basedOn w:val="201"/>
    <w:qFormat/>
    <w:uiPriority w:val="0"/>
    <w:pPr>
      <w:spacing w:line="360" w:lineRule="auto"/>
    </w:pPr>
    <w:rPr>
      <w:rFonts w:ascii="Tahoma" w:hAnsi="Tahoma"/>
      <w:sz w:val="24"/>
    </w:rPr>
  </w:style>
  <w:style w:type="paragraph" w:customStyle="1" w:styleId="316">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19">
    <w:name w:val="标题5"/>
    <w:basedOn w:val="186"/>
    <w:next w:val="1"/>
    <w:qFormat/>
    <w:uiPriority w:val="0"/>
    <w:pPr>
      <w:spacing w:before="0" w:after="0"/>
    </w:pPr>
    <w:rPr>
      <w:rFonts w:ascii="楷体" w:hAnsi="楷体" w:eastAsia="楷体"/>
    </w:rPr>
  </w:style>
  <w:style w:type="paragraph" w:customStyle="1" w:styleId="32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2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2">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323">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4">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5">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2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2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3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1">
    <w:name w:val="Char Char Char Char"/>
    <w:basedOn w:val="201"/>
    <w:qFormat/>
    <w:uiPriority w:val="0"/>
    <w:pPr>
      <w:spacing w:line="360" w:lineRule="auto"/>
    </w:pPr>
    <w:rPr>
      <w:rFonts w:ascii="Tahoma" w:hAnsi="Tahoma"/>
      <w:sz w:val="24"/>
    </w:rPr>
  </w:style>
  <w:style w:type="paragraph" w:customStyle="1" w:styleId="33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33">
    <w:name w:val="列出段落"/>
    <w:basedOn w:val="1"/>
    <w:link w:val="334"/>
    <w:qFormat/>
    <w:uiPriority w:val="34"/>
    <w:pPr>
      <w:ind w:firstLine="420"/>
    </w:pPr>
  </w:style>
  <w:style w:type="character" w:customStyle="1" w:styleId="334">
    <w:name w:val="列出段落 Char"/>
    <w:link w:val="333"/>
    <w:qFormat/>
    <w:uiPriority w:val="0"/>
    <w:rPr>
      <w:rFonts w:eastAsia="宋体"/>
      <w:sz w:val="21"/>
      <w:szCs w:val="24"/>
      <w:lang w:val="en-US" w:eastAsia="zh-CN" w:bidi="ar-SA"/>
    </w:rPr>
  </w:style>
  <w:style w:type="paragraph" w:customStyle="1" w:styleId="335">
    <w:name w:val="Char"/>
    <w:basedOn w:val="1"/>
    <w:qFormat/>
    <w:uiPriority w:val="0"/>
    <w:pPr>
      <w:tabs>
        <w:tab w:val="left" w:pos="360"/>
      </w:tabs>
    </w:pPr>
    <w:rPr>
      <w:sz w:val="24"/>
    </w:rPr>
  </w:style>
  <w:style w:type="paragraph" w:customStyle="1" w:styleId="33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37">
    <w:name w:val="纯文本 Char1"/>
    <w:link w:val="1"/>
    <w:qFormat/>
    <w:uiPriority w:val="0"/>
    <w:rPr>
      <w:rFonts w:ascii="宋体" w:hAnsi="Courier New" w:eastAsia="宋体"/>
      <w:sz w:val="21"/>
      <w:lang w:val="en-US" w:eastAsia="zh-CN" w:bidi="ar-SA"/>
    </w:rPr>
  </w:style>
  <w:style w:type="paragraph" w:customStyle="1" w:styleId="338">
    <w:name w:val="普通正文"/>
    <w:basedOn w:val="1"/>
    <w:qFormat/>
    <w:uiPriority w:val="0"/>
    <w:pPr>
      <w:spacing w:before="120" w:after="120" w:line="360" w:lineRule="auto"/>
      <w:ind w:firstLine="480"/>
      <w:jc w:val="left"/>
    </w:pPr>
    <w:rPr>
      <w:rFonts w:ascii="Arial" w:hAnsi="Arial"/>
      <w:sz w:val="24"/>
    </w:rPr>
  </w:style>
  <w:style w:type="paragraph" w:customStyle="1" w:styleId="339">
    <w:name w:val="默认段落字体 Para Char"/>
    <w:basedOn w:val="1"/>
    <w:qFormat/>
    <w:uiPriority w:val="0"/>
  </w:style>
  <w:style w:type="character" w:customStyle="1" w:styleId="340">
    <w:name w:val="font51"/>
    <w:link w:val="1"/>
    <w:qFormat/>
    <w:uiPriority w:val="0"/>
    <w:rPr>
      <w:rFonts w:ascii="宋体" w:hAnsi="宋体" w:eastAsia="宋体" w:cs="宋体"/>
      <w:color w:val="000000"/>
      <w:sz w:val="22"/>
      <w:szCs w:val="22"/>
      <w:u w:val="none"/>
    </w:rPr>
  </w:style>
  <w:style w:type="character" w:customStyle="1" w:styleId="341">
    <w:name w:val="font41"/>
    <w:link w:val="1"/>
    <w:qFormat/>
    <w:uiPriority w:val="0"/>
    <w:rPr>
      <w:rFonts w:ascii="宋体" w:hAnsi="宋体" w:eastAsia="宋体" w:cs="宋体"/>
      <w:color w:val="000000"/>
      <w:sz w:val="21"/>
      <w:szCs w:val="21"/>
      <w:u w:val="none"/>
    </w:rPr>
  </w:style>
  <w:style w:type="character" w:customStyle="1" w:styleId="342">
    <w:name w:val="font91"/>
    <w:link w:val="1"/>
    <w:qFormat/>
    <w:uiPriority w:val="0"/>
    <w:rPr>
      <w:rFonts w:ascii="Times New Roman" w:hAnsi="Times New Roman" w:cs="Times New Roman"/>
      <w:color w:val="000000"/>
      <w:sz w:val="18"/>
      <w:szCs w:val="18"/>
      <w:u w:val="none"/>
    </w:rPr>
  </w:style>
  <w:style w:type="character" w:customStyle="1" w:styleId="343">
    <w:name w:val="font81"/>
    <w:link w:val="1"/>
    <w:qFormat/>
    <w:uiPriority w:val="0"/>
    <w:rPr>
      <w:rFonts w:hint="eastAsia" w:ascii="宋体" w:hAnsi="宋体" w:eastAsia="宋体" w:cs="宋体"/>
      <w:color w:val="000000"/>
      <w:sz w:val="20"/>
      <w:szCs w:val="20"/>
      <w:u w:val="none"/>
    </w:rPr>
  </w:style>
  <w:style w:type="character" w:customStyle="1" w:styleId="344">
    <w:name w:val="List Paragraph Char"/>
    <w:link w:val="345"/>
    <w:qFormat/>
    <w:uiPriority w:val="0"/>
    <w:rPr>
      <w:rFonts w:ascii="Calibri" w:hAnsi="Calibri"/>
      <w:lang w:bidi="ar-SA"/>
    </w:rPr>
  </w:style>
  <w:style w:type="paragraph" w:styleId="345">
    <w:name w:val="List Paragraph"/>
    <w:basedOn w:val="1"/>
    <w:link w:val="344"/>
    <w:qFormat/>
    <w:uiPriority w:val="0"/>
    <w:pPr>
      <w:ind w:firstLine="420"/>
    </w:pPr>
    <w:rPr>
      <w:rFonts w:ascii="Calibri" w:hAnsi="Calibri"/>
      <w:sz w:val="20"/>
      <w:szCs w:val="20"/>
    </w:rPr>
  </w:style>
  <w:style w:type="paragraph" w:customStyle="1" w:styleId="346">
    <w:name w:val="_Style 2"/>
    <w:basedOn w:val="1"/>
    <w:qFormat/>
    <w:uiPriority w:val="0"/>
    <w:pPr>
      <w:widowControl/>
      <w:ind w:firstLine="420"/>
      <w:jc w:val="left"/>
    </w:pPr>
    <w:rPr>
      <w:rFonts w:ascii="宋体" w:hAnsi="宋体"/>
      <w:sz w:val="24"/>
    </w:rPr>
  </w:style>
  <w:style w:type="paragraph" w:customStyle="1" w:styleId="347">
    <w:name w:val="列出段落1"/>
    <w:basedOn w:val="1"/>
    <w:qFormat/>
    <w:uiPriority w:val="99"/>
    <w:pPr>
      <w:ind w:firstLine="420"/>
    </w:pPr>
    <w:rPr>
      <w:szCs w:val="20"/>
    </w:rPr>
  </w:style>
  <w:style w:type="paragraph" w:customStyle="1" w:styleId="348">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49">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0">
    <w:name w:val="_Style 1"/>
    <w:basedOn w:val="1"/>
    <w:qFormat/>
    <w:uiPriority w:val="0"/>
    <w:pPr>
      <w:ind w:firstLine="420"/>
    </w:pPr>
  </w:style>
  <w:style w:type="paragraph" w:customStyle="1" w:styleId="35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2">
    <w:name w:val="List Paragraph1"/>
    <w:basedOn w:val="1"/>
    <w:qFormat/>
    <w:uiPriority w:val="0"/>
    <w:pPr>
      <w:ind w:firstLine="200"/>
    </w:pPr>
    <w:rPr>
      <w:rFonts w:ascii="Calibri" w:hAnsi="Calibri"/>
    </w:rPr>
  </w:style>
  <w:style w:type="character" w:customStyle="1" w:styleId="353">
    <w:name w:val="不明显强调"/>
    <w:link w:val="1"/>
    <w:qFormat/>
    <w:uiPriority w:val="0"/>
    <w:rPr>
      <w:i/>
      <w:color w:val="000000"/>
      <w:sz w:val="21"/>
    </w:rPr>
  </w:style>
  <w:style w:type="character" w:customStyle="1" w:styleId="354">
    <w:name w:val="明显强调"/>
    <w:link w:val="1"/>
    <w:qFormat/>
    <w:uiPriority w:val="0"/>
    <w:rPr>
      <w:i/>
      <w:color w:val="000000"/>
      <w:sz w:val="21"/>
    </w:rPr>
  </w:style>
  <w:style w:type="paragraph" w:customStyle="1" w:styleId="355">
    <w:name w:val="引用"/>
    <w:next w:val="1"/>
    <w:link w:val="356"/>
    <w:qFormat/>
    <w:uiPriority w:val="0"/>
    <w:pPr>
      <w:spacing w:before="200" w:after="160"/>
      <w:ind w:left="864" w:right="864"/>
      <w:jc w:val="center"/>
    </w:pPr>
    <w:rPr>
      <w:rFonts w:hint="default" w:ascii="宋体" w:hAnsi="宋体" w:eastAsia="宋体" w:cs="宋体"/>
      <w:i/>
      <w:color w:val="000000"/>
      <w:sz w:val="21"/>
      <w:lang w:val="en-US" w:eastAsia="zh-CN" w:bidi="ar-SA"/>
    </w:rPr>
  </w:style>
  <w:style w:type="character" w:customStyle="1" w:styleId="356">
    <w:name w:val="引用 Char"/>
    <w:link w:val="355"/>
    <w:qFormat/>
    <w:uiPriority w:val="0"/>
    <w:rPr>
      <w:rFonts w:ascii="宋体" w:hAnsi="宋体" w:cs="宋体"/>
      <w:i/>
      <w:color w:val="000000"/>
      <w:sz w:val="21"/>
      <w:lang w:val="en-US" w:eastAsia="zh-CN" w:bidi="ar-SA"/>
    </w:rPr>
  </w:style>
  <w:style w:type="paragraph" w:customStyle="1" w:styleId="357">
    <w:name w:val="明显引用"/>
    <w:next w:val="1"/>
    <w:link w:val="358"/>
    <w:qFormat/>
    <w:uiPriority w:val="0"/>
    <w:pPr>
      <w:spacing w:before="360" w:after="360"/>
      <w:ind w:left="950" w:right="950"/>
      <w:jc w:val="center"/>
    </w:pPr>
    <w:rPr>
      <w:rFonts w:hint="default" w:ascii="宋体" w:hAnsi="宋体" w:eastAsia="宋体" w:cs="宋体"/>
      <w:i/>
      <w:color w:val="000000"/>
      <w:sz w:val="21"/>
      <w:lang w:val="en-US" w:eastAsia="zh-CN" w:bidi="ar-SA"/>
    </w:rPr>
  </w:style>
  <w:style w:type="character" w:customStyle="1" w:styleId="358">
    <w:name w:val="明显引用 Char"/>
    <w:link w:val="357"/>
    <w:qFormat/>
    <w:uiPriority w:val="0"/>
    <w:rPr>
      <w:rFonts w:ascii="宋体" w:hAnsi="宋体" w:cs="宋体"/>
      <w:i/>
      <w:color w:val="000000"/>
      <w:sz w:val="21"/>
      <w:lang w:val="en-US" w:eastAsia="zh-CN" w:bidi="ar-SA"/>
    </w:rPr>
  </w:style>
  <w:style w:type="character" w:customStyle="1" w:styleId="359">
    <w:name w:val="不明显参考"/>
    <w:link w:val="1"/>
    <w:qFormat/>
    <w:uiPriority w:val="0"/>
    <w:rPr>
      <w:color w:val="000000"/>
      <w:sz w:val="21"/>
    </w:rPr>
  </w:style>
  <w:style w:type="character" w:customStyle="1" w:styleId="360">
    <w:name w:val="明显参考"/>
    <w:link w:val="1"/>
    <w:qFormat/>
    <w:uiPriority w:val="0"/>
    <w:rPr>
      <w:b/>
      <w:color w:val="000000"/>
      <w:sz w:val="21"/>
    </w:rPr>
  </w:style>
  <w:style w:type="character" w:customStyle="1" w:styleId="361">
    <w:name w:val="书籍标题"/>
    <w:link w:val="1"/>
    <w:qFormat/>
    <w:uiPriority w:val="0"/>
    <w:rPr>
      <w:b/>
      <w:i/>
      <w:sz w:val="21"/>
    </w:rPr>
  </w:style>
  <w:style w:type="paragraph" w:customStyle="1" w:styleId="362">
    <w:name w:val="TOC 标题"/>
    <w:next w:val="1"/>
    <w:qFormat/>
    <w:uiPriority w:val="39"/>
    <w:rPr>
      <w:rFonts w:hint="default" w:ascii="宋体" w:hAnsi="宋体" w:eastAsia="宋体" w:cs="宋体"/>
      <w:color w:val="000000"/>
      <w:sz w:val="32"/>
      <w:lang w:val="en-US" w:eastAsia="zh-CN" w:bidi="ar-SA"/>
    </w:rPr>
  </w:style>
  <w:style w:type="paragraph" w:customStyle="1" w:styleId="363">
    <w:name w:val="中等深浅网格 1 - 着色 21"/>
    <w:basedOn w:val="1"/>
    <w:qFormat/>
    <w:uiPriority w:val="34"/>
    <w:pPr>
      <w:ind w:firstLine="420"/>
    </w:pPr>
    <w:rPr>
      <w:rFonts w:ascii="Calibri" w:hAnsi="Calibri"/>
      <w:szCs w:val="22"/>
    </w:rPr>
  </w:style>
  <w:style w:type="character" w:customStyle="1" w:styleId="364">
    <w:name w:val="正文 + 宋体 Char"/>
    <w:link w:val="365"/>
    <w:qFormat/>
    <w:uiPriority w:val="0"/>
    <w:rPr>
      <w:rFonts w:eastAsia="微软雅黑" w:cs="Calibri"/>
    </w:rPr>
  </w:style>
  <w:style w:type="paragraph" w:customStyle="1" w:styleId="365">
    <w:name w:val="正文 + 宋体"/>
    <w:basedOn w:val="1"/>
    <w:next w:val="1"/>
    <w:link w:val="364"/>
    <w:qFormat/>
    <w:uiPriority w:val="0"/>
    <w:rPr>
      <w:rFonts w:eastAsia="微软雅黑"/>
      <w:sz w:val="20"/>
      <w:szCs w:val="20"/>
    </w:rPr>
  </w:style>
  <w:style w:type="paragraph" w:customStyle="1" w:styleId="366">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367">
    <w:name w:val="font01"/>
    <w:link w:val="1"/>
    <w:qFormat/>
    <w:uiPriority w:val="0"/>
    <w:rPr>
      <w:rFonts w:ascii="Times New Roman" w:hAnsi="Times New Roman" w:cs="Times New Roman"/>
      <w:color w:val="000000"/>
      <w:sz w:val="20"/>
      <w:szCs w:val="20"/>
      <w:u w:val="none"/>
    </w:rPr>
  </w:style>
  <w:style w:type="character" w:customStyle="1" w:styleId="368">
    <w:name w:val="font31"/>
    <w:link w:val="1"/>
    <w:qFormat/>
    <w:uiPriority w:val="0"/>
    <w:rPr>
      <w:rFonts w:hint="eastAsia" w:ascii="宋体" w:hAnsi="宋体" w:eastAsia="宋体" w:cs="宋体"/>
      <w:color w:val="000000"/>
      <w:sz w:val="20"/>
      <w:szCs w:val="20"/>
      <w:u w:val="none"/>
    </w:rPr>
  </w:style>
  <w:style w:type="character" w:customStyle="1" w:styleId="369">
    <w:name w:val="15"/>
    <w:link w:val="1"/>
    <w:qFormat/>
    <w:uiPriority w:val="0"/>
    <w:rPr>
      <w:rFonts w:ascii="Times New Roman" w:hAnsi="Times New Roman" w:cs="Times New Roman"/>
      <w:b/>
    </w:rPr>
  </w:style>
  <w:style w:type="paragraph" w:customStyle="1" w:styleId="370">
    <w:name w:val="列出段落2"/>
    <w:basedOn w:val="1"/>
    <w:qFormat/>
    <w:uiPriority w:val="99"/>
    <w:pPr>
      <w:ind w:firstLine="420"/>
    </w:pPr>
  </w:style>
  <w:style w:type="paragraph" w:customStyle="1" w:styleId="371">
    <w:name w:val="无间隔1"/>
    <w:qFormat/>
    <w:uiPriority w:val="1"/>
    <w:pPr>
      <w:widowControl w:val="0"/>
      <w:jc w:val="both"/>
    </w:pPr>
    <w:rPr>
      <w:rFonts w:hint="default" w:ascii="Calibri" w:hAnsi="Calibri" w:eastAsia="宋体" w:cs="Arial"/>
      <w:sz w:val="21"/>
      <w:szCs w:val="22"/>
      <w:lang w:val="en-US" w:eastAsia="zh-CN" w:bidi="ar-SA"/>
    </w:rPr>
  </w:style>
  <w:style w:type="character" w:customStyle="1" w:styleId="372">
    <w:name w:val="copied"/>
    <w:link w:val="1"/>
    <w:qFormat/>
    <w:uiPriority w:val="0"/>
  </w:style>
  <w:style w:type="paragraph" w:customStyle="1" w:styleId="373">
    <w:name w:val="Normal_0"/>
    <w:qFormat/>
    <w:uiPriority w:val="0"/>
    <w:rPr>
      <w:rFonts w:hint="default" w:ascii="Times New Roman" w:hAnsi="Times New Roman" w:eastAsia="宋体" w:cs="Times New Roman"/>
      <w:sz w:val="24"/>
      <w:szCs w:val="24"/>
      <w:lang w:val="en-US" w:eastAsia="zh-CN" w:bidi="ar-SA"/>
    </w:rPr>
  </w:style>
  <w:style w:type="paragraph" w:customStyle="1" w:styleId="374">
    <w:name w:val="Normal_1"/>
    <w:qFormat/>
    <w:uiPriority w:val="0"/>
    <w:rPr>
      <w:rFonts w:hint="default" w:ascii="Times New Roman" w:hAnsi="Times New Roman" w:eastAsia="宋体" w:cs="Times New Roman"/>
      <w:sz w:val="24"/>
      <w:szCs w:val="24"/>
      <w:lang w:val="en-US" w:eastAsia="zh-CN" w:bidi="ar-SA"/>
    </w:rPr>
  </w:style>
  <w:style w:type="paragraph" w:customStyle="1" w:styleId="375">
    <w:name w:val="列出段落3"/>
    <w:basedOn w:val="1"/>
    <w:unhideWhenUsed/>
    <w:qFormat/>
    <w:uiPriority w:val="99"/>
    <w:pPr>
      <w:ind w:firstLine="420"/>
    </w:pPr>
  </w:style>
  <w:style w:type="paragraph" w:customStyle="1" w:styleId="376">
    <w:name w:val="正文文字2"/>
    <w:basedOn w:val="2"/>
    <w:qFormat/>
    <w:uiPriority w:val="0"/>
    <w:pPr>
      <w:spacing w:after="60" w:line="360" w:lineRule="atLeast"/>
      <w:ind w:left="72" w:right="72"/>
    </w:pPr>
    <w:rPr>
      <w:rFonts w:ascii="Arial" w:hAnsi="Calibri" w:eastAsia="黑体" w:cs="Times New Roman"/>
      <w:sz w:val="20"/>
      <w:szCs w:val="20"/>
    </w:rPr>
  </w:style>
  <w:style w:type="paragraph" w:customStyle="1" w:styleId="377">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378">
    <w:name w:val="Table Paragraph"/>
    <w:basedOn w:val="1"/>
    <w:qFormat/>
    <w:uiPriority w:val="1"/>
    <w:pPr>
      <w:jc w:val="left"/>
    </w:pPr>
    <w:rPr>
      <w:rFonts w:ascii="宋体" w:hAnsi="宋体" w:cs="宋体"/>
      <w:sz w:val="22"/>
      <w:szCs w:val="22"/>
      <w:lang w:val="zh-CN" w:bidi="zh-CN"/>
    </w:rPr>
  </w:style>
  <w:style w:type="paragraph" w:customStyle="1" w:styleId="379">
    <w:name w:val="列出段落11"/>
    <w:basedOn w:val="1"/>
    <w:qFormat/>
    <w:uiPriority w:val="99"/>
    <w:pPr>
      <w:ind w:firstLine="420"/>
    </w:pPr>
    <w:rPr>
      <w:rFonts w:ascii="Calibri" w:hAnsi="Calibri"/>
      <w:sz w:val="24"/>
    </w:rPr>
  </w:style>
  <w:style w:type="paragraph" w:customStyle="1" w:styleId="380">
    <w:name w:val="正文222"/>
    <w:basedOn w:val="1"/>
    <w:qFormat/>
    <w:uiPriority w:val="0"/>
    <w:pPr>
      <w:widowControl/>
      <w:spacing w:line="360" w:lineRule="auto"/>
      <w:ind w:left="360" w:firstLine="420"/>
      <w:jc w:val="left"/>
    </w:pPr>
    <w:rPr>
      <w:rFonts w:ascii="仿宋_GB2312" w:hAnsi="仿宋_GB2312" w:cs="仿宋_GB2312"/>
      <w:sz w:val="24"/>
      <w:szCs w:val="20"/>
    </w:rPr>
  </w:style>
  <w:style w:type="paragraph" w:customStyle="1" w:styleId="38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82">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383">
    <w:name w:val="NormalCharacter1"/>
    <w:link w:val="1"/>
    <w:semiHidden/>
    <w:qFormat/>
    <w:uiPriority w:val="0"/>
  </w:style>
  <w:style w:type="character" w:customStyle="1" w:styleId="384">
    <w:name w:val="正文缩进 Char"/>
    <w:link w:val="1"/>
    <w:qFormat/>
    <w:uiPriority w:val="0"/>
    <w:rPr>
      <w:sz w:val="21"/>
      <w:szCs w:val="24"/>
    </w:rPr>
  </w:style>
  <w:style w:type="table" w:customStyle="1" w:styleId="385">
    <w:name w:val="Table Normal"/>
    <w:unhideWhenUsed/>
    <w:qFormat/>
    <w:uiPriority w:val="0"/>
    <w:pPr>
      <w:widowControl w:val="0"/>
    </w:pPr>
    <w:rPr>
      <w:rFonts w:ascii="Calibri" w:hAnsi="Calibri"/>
      <w:sz w:val="22"/>
      <w:lang w:val="en-US" w:eastAsia="en-US" w:bidi="ar-SA"/>
    </w:rPr>
  </w:style>
  <w:style w:type="paragraph" w:customStyle="1" w:styleId="386">
    <w:name w:val="首行缩进"/>
    <w:basedOn w:val="1"/>
    <w:qFormat/>
    <w:uiPriority w:val="0"/>
    <w:pPr>
      <w:spacing w:line="360" w:lineRule="auto"/>
      <w:ind w:firstLine="480"/>
      <w:jc w:val="left"/>
    </w:pPr>
    <w:rPr>
      <w:sz w:val="24"/>
      <w:szCs w:val="20"/>
    </w:rPr>
  </w:style>
  <w:style w:type="paragraph" w:customStyle="1" w:styleId="387">
    <w:name w:val="_Style 50"/>
    <w:basedOn w:val="1"/>
    <w:next w:val="333"/>
    <w:qFormat/>
    <w:uiPriority w:val="34"/>
    <w:pPr>
      <w:ind w:firstLine="420"/>
    </w:pPr>
  </w:style>
  <w:style w:type="character" w:customStyle="1" w:styleId="388">
    <w:name w:val="apple-style-span"/>
    <w:link w:val="1"/>
    <w:qFormat/>
    <w:uiPriority w:val="0"/>
  </w:style>
  <w:style w:type="paragraph" w:customStyle="1" w:styleId="389">
    <w:name w:val="列表段落2"/>
    <w:basedOn w:val="1"/>
    <w:qFormat/>
    <w:uiPriority w:val="34"/>
    <w:pPr>
      <w:ind w:firstLine="420"/>
    </w:pPr>
    <w:rPr>
      <w:rFonts w:ascii="Calibri" w:hAnsi="Calibri"/>
      <w:szCs w:val="22"/>
    </w:rPr>
  </w:style>
  <w:style w:type="character" w:customStyle="1" w:styleId="390">
    <w:name w:val="纯文本 字符1"/>
    <w:link w:val="1"/>
    <w:qFormat/>
    <w:uiPriority w:val="0"/>
    <w:rPr>
      <w:rFonts w:hint="eastAsia" w:ascii="宋体" w:hAnsi="Courier New" w:eastAsia="等线" w:cs="Times New Roman"/>
      <w:szCs w:val="21"/>
    </w:rPr>
  </w:style>
  <w:style w:type="table" w:customStyle="1" w:styleId="391">
    <w:name w:val="网格型1"/>
    <w:basedOn w:val="192"/>
    <w:qFormat/>
    <w:uiPriority w:val="0"/>
    <w:pPr>
      <w:widowControl w:val="0"/>
      <w:jc w:val="both"/>
    </w:pPr>
    <w:rPr>
      <w:rFonts w:ascii="Calibri" w:hAnsi="Calibri" w:eastAsia="宋体" w:cs="Times New Roman"/>
    </w:rPr>
  </w:style>
  <w:style w:type="table" w:customStyle="1" w:styleId="392">
    <w:name w:val="网格型2"/>
    <w:basedOn w:val="192"/>
    <w:qFormat/>
    <w:uiPriority w:val="0"/>
    <w:pPr>
      <w:widowControl w:val="0"/>
      <w:jc w:val="both"/>
    </w:pPr>
    <w:rPr>
      <w:rFonts w:ascii="Calibri" w:hAnsi="Calibri" w:eastAsia="宋体" w:cs="Times New Roman"/>
    </w:rPr>
  </w:style>
  <w:style w:type="paragraph" w:customStyle="1" w:styleId="393">
    <w:name w:val="正文 A"/>
    <w:qFormat/>
    <w:uiPriority w:val="0"/>
    <w:pPr>
      <w:framePr w:wrap="around" w:vAnchor="margin" w:hAnchor="text" w:yAlign="top"/>
      <w:widowControl w:val="0"/>
      <w:jc w:val="both"/>
    </w:pPr>
    <w:rPr>
      <w:rFonts w:hint="default" w:ascii="Calibri" w:hAnsi="Calibri" w:eastAsia="Calibri" w:cs="Calibri"/>
      <w:color w:val="000000"/>
      <w:sz w:val="21"/>
      <w:szCs w:val="21"/>
      <w:lang w:val="en-US" w:eastAsia="zh-CN" w:bidi="ar-SA"/>
    </w:rPr>
  </w:style>
  <w:style w:type="paragraph" w:customStyle="1" w:styleId="394">
    <w:name w:val="正文缩进111"/>
    <w:basedOn w:val="1"/>
    <w:qFormat/>
    <w:uiPriority w:val="0"/>
    <w:pPr>
      <w:ind w:firstLine="420"/>
    </w:pPr>
  </w:style>
  <w:style w:type="paragraph" w:customStyle="1" w:styleId="395">
    <w:name w:val="正文 New"/>
    <w:qFormat/>
    <w:uiPriority w:val="0"/>
    <w:pPr>
      <w:widowControl w:val="0"/>
      <w:spacing w:before="100" w:beforeAutospacing="1" w:after="100" w:afterAutospacing="1" w:line="440" w:lineRule="exact"/>
      <w:ind w:left="357" w:hanging="357"/>
      <w:jc w:val="both"/>
    </w:pPr>
    <w:rPr>
      <w:rFonts w:hint="default" w:ascii="Times New Roman" w:hAnsi="Times New Roman" w:eastAsia="宋体" w:cs="Times New Roman"/>
      <w:sz w:val="21"/>
      <w:szCs w:val="21"/>
      <w:lang w:val="en-US" w:eastAsia="zh-CN" w:bidi="ar-SA"/>
    </w:rPr>
  </w:style>
  <w:style w:type="paragraph" w:customStyle="1" w:styleId="396">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正文缩进11"/>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character" w:customStyle="1" w:styleId="399">
    <w:name w:val="无"/>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113</Pages>
  <Words>16696</Words>
  <Characters>18035</Characters>
  <TotalTime>894</TotalTime>
  <ScaleCrop>false</ScaleCrop>
  <LinksUpToDate>false</LinksUpToDate>
  <CharactersWithSpaces>18315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2023-03-28T07:28:00Z</dcterms:created>
  <dc:creator>us</dc:creator>
  <cp:lastModifiedBy>Administrator</cp:lastModifiedBy>
  <dcterms:modified xsi:type="dcterms:W3CDTF">2026-06-04T07:33:08Z</dcterms:modified>
  <dc:title>淮安市职业</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eyJoZGlkIjoiYzEwYjc4NjJiYmI5OTU3ZDNlZTk1ZWVhZmJjMzQ3MDMiLCJ1c2VySWQiOiI3Mjg5ODYxOTUifQ==</vt:lpwstr>
  </property>
  <property fmtid="{D5CDD505-2E9C-101B-9397-08002B2CF9AE}" pid="3" name="KSOProductBuildVer">
    <vt:lpwstr>2052-12.1.0.26375</vt:lpwstr>
  </property>
  <property fmtid="{D5CDD505-2E9C-101B-9397-08002B2CF9AE}" pid="4" name="ICV">
    <vt:lpwstr>E1395228B20641508AC70120F006833C_13</vt:lpwstr>
  </property>
</Properties>
</file>