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7537BD">
      <w:pPr>
        <w:spacing w:line="1040" w:lineRule="exact"/>
        <w:ind w:firstLine="1040"/>
        <w:jc w:val="left"/>
        <w:outlineLvl w:val="0"/>
        <w:rPr>
          <w:rFonts w:hint="eastAsia" w:ascii="宋体" w:hAnsi="宋体" w:eastAsia="宋体" w:cs="宋体"/>
          <w:b/>
          <w:color w:val="000000" w:themeColor="text1"/>
          <w:sz w:val="52"/>
          <w:szCs w:val="52"/>
          <w:highlight w:val="none"/>
          <w14:textFill>
            <w14:solidFill>
              <w14:schemeClr w14:val="tx1"/>
            </w14:solidFill>
          </w14:textFill>
        </w:rPr>
      </w:pPr>
    </w:p>
    <w:p w14:paraId="15FC7D7A">
      <w:pPr>
        <w:spacing w:line="1040" w:lineRule="exact"/>
        <w:jc w:val="center"/>
        <w:outlineLvl w:val="9"/>
        <w:rPr>
          <w:rFonts w:hint="eastAsia" w:ascii="宋体" w:hAnsi="宋体" w:eastAsia="宋体" w:cs="宋体"/>
          <w:b/>
          <w:color w:val="000000" w:themeColor="text1"/>
          <w:sz w:val="52"/>
          <w:szCs w:val="52"/>
          <w:highlight w:val="none"/>
          <w14:textFill>
            <w14:solidFill>
              <w14:schemeClr w14:val="tx1"/>
            </w14:solidFill>
          </w14:textFill>
        </w:rPr>
      </w:pPr>
      <w:bookmarkStart w:id="0" w:name="_Toc4295"/>
      <w:r>
        <w:rPr>
          <w:rFonts w:hint="eastAsia" w:ascii="宋体" w:hAnsi="宋体" w:eastAsia="宋体" w:cs="宋体"/>
          <w:b/>
          <w:color w:val="000000" w:themeColor="text1"/>
          <w:sz w:val="52"/>
          <w:szCs w:val="52"/>
          <w:highlight w:val="none"/>
          <w14:textFill>
            <w14:solidFill>
              <w14:schemeClr w14:val="tx1"/>
            </w14:solidFill>
          </w14:textFill>
        </w:rPr>
        <w:t>“苏采云全流程不见面交易”</w:t>
      </w:r>
      <w:bookmarkEnd w:id="0"/>
    </w:p>
    <w:p w14:paraId="04D80B4C">
      <w:pPr>
        <w:spacing w:line="1040" w:lineRule="exact"/>
        <w:jc w:val="center"/>
        <w:outlineLvl w:val="9"/>
        <w:rPr>
          <w:rFonts w:hint="eastAsia" w:ascii="宋体" w:hAnsi="宋体" w:eastAsia="宋体" w:cs="宋体"/>
          <w:b/>
          <w:color w:val="000000" w:themeColor="text1"/>
          <w:sz w:val="72"/>
          <w:szCs w:val="72"/>
          <w:highlight w:val="none"/>
          <w14:textFill>
            <w14:solidFill>
              <w14:schemeClr w14:val="tx1"/>
            </w14:solidFill>
          </w14:textFill>
        </w:rPr>
      </w:pPr>
      <w:bookmarkStart w:id="1" w:name="_Toc27527"/>
      <w:r>
        <w:rPr>
          <w:rFonts w:hint="eastAsia" w:ascii="宋体" w:hAnsi="宋体" w:eastAsia="宋体" w:cs="宋体"/>
          <w:b/>
          <w:color w:val="000000" w:themeColor="text1"/>
          <w:sz w:val="52"/>
          <w:szCs w:val="52"/>
          <w:highlight w:val="none"/>
          <w14:textFill>
            <w14:solidFill>
              <w14:schemeClr w14:val="tx1"/>
            </w14:solidFill>
          </w14:textFill>
        </w:rPr>
        <w:t>竞争性磋商文件</w:t>
      </w:r>
      <w:bookmarkEnd w:id="1"/>
    </w:p>
    <w:p w14:paraId="762CB9B3">
      <w:pPr>
        <w:rPr>
          <w:rFonts w:hint="eastAsia" w:ascii="宋体" w:hAnsi="宋体" w:eastAsia="宋体" w:cs="宋体"/>
          <w:color w:val="000000" w:themeColor="text1"/>
          <w:highlight w:val="none"/>
          <w14:textFill>
            <w14:solidFill>
              <w14:schemeClr w14:val="tx1"/>
            </w14:solidFill>
          </w14:textFill>
        </w:rPr>
      </w:pPr>
    </w:p>
    <w:p w14:paraId="668F8956">
      <w:pPr>
        <w:pStyle w:val="26"/>
        <w:ind w:firstLine="482"/>
        <w:rPr>
          <w:rFonts w:hint="eastAsia" w:ascii="宋体" w:hAnsi="宋体" w:eastAsia="宋体" w:cs="宋体"/>
          <w:color w:val="000000" w:themeColor="text1"/>
          <w:highlight w:val="none"/>
          <w14:textFill>
            <w14:solidFill>
              <w14:schemeClr w14:val="tx1"/>
            </w14:solidFill>
          </w14:textFill>
        </w:rPr>
      </w:pPr>
    </w:p>
    <w:p w14:paraId="1DF65335">
      <w:pPr>
        <w:rPr>
          <w:rFonts w:hint="eastAsia" w:ascii="宋体" w:hAnsi="宋体" w:eastAsia="宋体" w:cs="宋体"/>
          <w:color w:val="000000" w:themeColor="text1"/>
          <w:highlight w:val="none"/>
          <w14:textFill>
            <w14:solidFill>
              <w14:schemeClr w14:val="tx1"/>
            </w14:solidFill>
          </w14:textFill>
        </w:rPr>
      </w:pPr>
    </w:p>
    <w:p w14:paraId="7DA113FF">
      <w:pPr>
        <w:pStyle w:val="26"/>
        <w:ind w:firstLine="482"/>
        <w:rPr>
          <w:rFonts w:hint="eastAsia" w:ascii="宋体" w:hAnsi="宋体" w:eastAsia="宋体" w:cs="宋体"/>
          <w:color w:val="000000" w:themeColor="text1"/>
          <w:highlight w:val="none"/>
          <w14:textFill>
            <w14:solidFill>
              <w14:schemeClr w14:val="tx1"/>
            </w14:solidFill>
          </w14:textFill>
        </w:rPr>
      </w:pPr>
    </w:p>
    <w:p w14:paraId="6E516A05">
      <w:pPr>
        <w:rPr>
          <w:rFonts w:hint="eastAsia" w:ascii="宋体" w:hAnsi="宋体" w:eastAsia="宋体" w:cs="宋体"/>
          <w:color w:val="000000" w:themeColor="text1"/>
          <w:highlight w:val="none"/>
          <w14:textFill>
            <w14:solidFill>
              <w14:schemeClr w14:val="tx1"/>
            </w14:solidFill>
          </w14:textFill>
        </w:rPr>
      </w:pPr>
    </w:p>
    <w:p w14:paraId="15E4F510">
      <w:pPr>
        <w:spacing w:line="240" w:lineRule="auto"/>
        <w:ind w:firstLine="0"/>
        <w:rPr>
          <w:rFonts w:hint="eastAsia" w:ascii="宋体" w:hAnsi="宋体" w:eastAsia="宋体" w:cs="宋体"/>
          <w:b/>
          <w:color w:val="000000" w:themeColor="text1"/>
          <w:sz w:val="32"/>
          <w:szCs w:val="32"/>
          <w:highlight w:val="none"/>
          <w14:textFill>
            <w14:solidFill>
              <w14:schemeClr w14:val="tx1"/>
            </w14:solidFill>
          </w14:textFill>
        </w:rPr>
      </w:pPr>
    </w:p>
    <w:p w14:paraId="699EBF1D">
      <w:pPr>
        <w:spacing w:line="240" w:lineRule="auto"/>
        <w:ind w:left="2244" w:hanging="1606"/>
        <w:rPr>
          <w:rFonts w:hint="eastAsia" w:ascii="宋体" w:hAnsi="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w:t>
      </w:r>
      <w:bookmarkStart w:id="2" w:name="_Toc1359"/>
      <w:r>
        <w:rPr>
          <w:rFonts w:hint="eastAsia" w:ascii="宋体" w:hAnsi="宋体" w:cs="宋体"/>
          <w:b/>
          <w:color w:val="000000" w:themeColor="text1"/>
          <w:sz w:val="32"/>
          <w:szCs w:val="32"/>
          <w:highlight w:val="none"/>
          <w:lang w:eastAsia="zh-CN"/>
          <w14:textFill>
            <w14:solidFill>
              <w14:schemeClr w14:val="tx1"/>
            </w14:solidFill>
          </w14:textFill>
        </w:rPr>
        <w:t>高家堰镇特色农产品交易市场项目1#2#3#楼架空层施工</w:t>
      </w:r>
    </w:p>
    <w:p w14:paraId="07715584">
      <w:pPr>
        <w:spacing w:line="720" w:lineRule="auto"/>
        <w:ind w:firstLine="640"/>
        <w:rPr>
          <w:rFonts w:hint="eastAsia" w:ascii="宋体" w:hAnsi="宋体" w:eastAsia="宋体" w:cs="宋体"/>
          <w:b/>
          <w:color w:val="000000" w:themeColor="text1"/>
          <w:sz w:val="32"/>
          <w:szCs w:val="32"/>
          <w:highlight w:val="none"/>
          <w14:textFill>
            <w14:solidFill>
              <w14:schemeClr w14:val="tx1"/>
            </w14:solidFill>
          </w14:textFill>
        </w:rPr>
      </w:pPr>
    </w:p>
    <w:p w14:paraId="0EFCA12D">
      <w:pPr>
        <w:spacing w:line="720" w:lineRule="auto"/>
        <w:ind w:firstLine="640"/>
        <w:rPr>
          <w:rFonts w:hint="eastAsia" w:ascii="宋体" w:hAnsi="宋体" w:eastAsia="宋体" w:cs="宋体"/>
          <w:b/>
          <w:color w:val="000000" w:themeColor="text1"/>
          <w:sz w:val="32"/>
          <w:szCs w:val="32"/>
          <w:highlight w:val="yellow"/>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项目编号</w:t>
      </w:r>
      <w:r>
        <w:rPr>
          <w:rFonts w:hint="eastAsia" w:ascii="宋体" w:hAnsi="宋体" w:eastAsia="宋体" w:cs="宋体"/>
          <w:b/>
          <w:color w:val="000000" w:themeColor="text1"/>
          <w:sz w:val="32"/>
          <w:szCs w:val="32"/>
          <w:highlight w:val="none"/>
          <w:lang w:eastAsia="zh-CN"/>
          <w14:textFill>
            <w14:solidFill>
              <w14:schemeClr w14:val="tx1"/>
            </w14:solidFill>
          </w14:textFill>
        </w:rPr>
        <w:t>：</w:t>
      </w:r>
      <w:bookmarkEnd w:id="2"/>
      <w:r>
        <w:rPr>
          <w:rFonts w:hint="eastAsia" w:ascii="宋体" w:hAnsi="宋体" w:cs="宋体"/>
          <w:b/>
          <w:color w:val="000000" w:themeColor="text1"/>
          <w:sz w:val="32"/>
          <w:szCs w:val="32"/>
          <w:highlight w:val="none"/>
          <w:lang w:val="en-US" w:eastAsia="zh-CN"/>
          <w14:textFill>
            <w14:solidFill>
              <w14:schemeClr w14:val="tx1"/>
            </w14:solidFill>
          </w14:textFill>
        </w:rPr>
        <w:t>JSZC-320804-GZPM-C2026-0015</w:t>
      </w:r>
    </w:p>
    <w:p w14:paraId="18423B66">
      <w:pPr>
        <w:ind w:firstLine="720"/>
        <w:rPr>
          <w:rFonts w:hint="eastAsia" w:ascii="宋体" w:hAnsi="宋体" w:eastAsia="宋体" w:cs="宋体"/>
          <w:color w:val="000000" w:themeColor="text1"/>
          <w:highlight w:val="none"/>
          <w14:textFill>
            <w14:solidFill>
              <w14:schemeClr w14:val="tx1"/>
            </w14:solidFill>
          </w14:textFill>
        </w:rPr>
      </w:pPr>
    </w:p>
    <w:p w14:paraId="49D705D4">
      <w:pPr>
        <w:rPr>
          <w:rFonts w:hint="eastAsia" w:ascii="宋体" w:hAnsi="宋体" w:eastAsia="宋体" w:cs="宋体"/>
          <w:color w:val="000000" w:themeColor="text1"/>
          <w:highlight w:val="none"/>
          <w14:textFill>
            <w14:solidFill>
              <w14:schemeClr w14:val="tx1"/>
            </w14:solidFill>
          </w14:textFill>
        </w:rPr>
      </w:pPr>
    </w:p>
    <w:p w14:paraId="041E1C73">
      <w:pPr>
        <w:pStyle w:val="26"/>
        <w:rPr>
          <w:rFonts w:hint="eastAsia" w:ascii="宋体" w:hAnsi="宋体" w:eastAsia="宋体" w:cs="宋体"/>
          <w:color w:val="000000" w:themeColor="text1"/>
          <w:highlight w:val="none"/>
          <w14:textFill>
            <w14:solidFill>
              <w14:schemeClr w14:val="tx1"/>
            </w14:solidFill>
          </w14:textFill>
        </w:rPr>
      </w:pPr>
    </w:p>
    <w:p w14:paraId="5E416D76">
      <w:pPr>
        <w:rPr>
          <w:rFonts w:hint="eastAsia" w:ascii="宋体" w:hAnsi="宋体" w:eastAsia="宋体" w:cs="宋体"/>
          <w:color w:val="000000" w:themeColor="text1"/>
          <w:highlight w:val="none"/>
          <w14:textFill>
            <w14:solidFill>
              <w14:schemeClr w14:val="tx1"/>
            </w14:solidFill>
          </w14:textFill>
        </w:rPr>
      </w:pPr>
    </w:p>
    <w:p w14:paraId="1B4A3B58">
      <w:pPr>
        <w:pStyle w:val="26"/>
        <w:rPr>
          <w:rFonts w:hint="eastAsia" w:ascii="宋体" w:hAnsi="宋体" w:eastAsia="宋体" w:cs="宋体"/>
          <w:color w:val="000000" w:themeColor="text1"/>
          <w:highlight w:val="none"/>
          <w14:textFill>
            <w14:solidFill>
              <w14:schemeClr w14:val="tx1"/>
            </w14:solidFill>
          </w14:textFill>
        </w:rPr>
      </w:pPr>
    </w:p>
    <w:p w14:paraId="169B81CF">
      <w:pPr>
        <w:keepNext w:val="0"/>
        <w:keepLines w:val="0"/>
        <w:pageBreakBefore w:val="0"/>
        <w:widowControl w:val="0"/>
        <w:spacing w:line="360" w:lineRule="auto"/>
        <w:ind w:firstLine="640"/>
        <w:rPr>
          <w:rFonts w:hint="eastAsia" w:ascii="宋体" w:hAnsi="宋体" w:cs="宋体"/>
          <w:b/>
          <w:color w:val="000000" w:themeColor="text1"/>
          <w:spacing w:val="-20"/>
          <w:sz w:val="32"/>
          <w:szCs w:val="32"/>
          <w:highlight w:val="none"/>
          <w:lang w:eastAsia="zh-CN"/>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采购人</w:t>
      </w:r>
      <w:r>
        <w:rPr>
          <w:rFonts w:hint="eastAsia" w:ascii="宋体" w:hAnsi="宋体" w:eastAsia="宋体" w:cs="宋体"/>
          <w:b/>
          <w:color w:val="000000" w:themeColor="text1"/>
          <w:spacing w:val="-20"/>
          <w:sz w:val="32"/>
          <w:szCs w:val="32"/>
          <w:highlight w:val="none"/>
          <w:lang w:eastAsia="zh-CN"/>
          <w14:textFill>
            <w14:solidFill>
              <w14:schemeClr w14:val="tx1"/>
            </w14:solidFill>
          </w14:textFill>
        </w:rPr>
        <w:t>：</w:t>
      </w:r>
      <w:r>
        <w:rPr>
          <w:rFonts w:hint="eastAsia" w:ascii="宋体" w:hAnsi="宋体" w:cs="宋体"/>
          <w:b/>
          <w:color w:val="000000" w:themeColor="text1"/>
          <w:spacing w:val="-20"/>
          <w:sz w:val="32"/>
          <w:szCs w:val="32"/>
          <w:highlight w:val="none"/>
          <w:lang w:eastAsia="zh-CN"/>
          <w14:textFill>
            <w14:solidFill>
              <w14:schemeClr w14:val="tx1"/>
            </w14:solidFill>
          </w14:textFill>
        </w:rPr>
        <w:t xml:space="preserve"> 淮安市淮阴区高家堰镇人民政府</w:t>
      </w:r>
    </w:p>
    <w:p w14:paraId="5DAEBA90">
      <w:pPr>
        <w:keepNext w:val="0"/>
        <w:keepLines w:val="0"/>
        <w:pageBreakBefore w:val="0"/>
        <w:widowControl w:val="0"/>
        <w:spacing w:line="360" w:lineRule="auto"/>
        <w:ind w:firstLine="640"/>
        <w:rPr>
          <w:rFonts w:hint="eastAsia" w:ascii="宋体" w:hAnsi="宋体" w:cs="宋体"/>
          <w:b/>
          <w:color w:val="000000" w:themeColor="text1"/>
          <w:spacing w:val="-20"/>
          <w:sz w:val="32"/>
          <w:szCs w:val="32"/>
          <w:highlight w:val="none"/>
          <w:lang w:eastAsia="zh-CN"/>
          <w14:textFill>
            <w14:solidFill>
              <w14:schemeClr w14:val="tx1"/>
            </w14:solidFill>
          </w14:textFill>
        </w:rPr>
      </w:pPr>
    </w:p>
    <w:p w14:paraId="09A6D2CD">
      <w:pPr>
        <w:keepNext w:val="0"/>
        <w:keepLines w:val="0"/>
        <w:pageBreakBefore w:val="0"/>
        <w:widowControl w:val="0"/>
        <w:spacing w:line="360" w:lineRule="auto"/>
        <w:ind w:firstLine="640"/>
        <w:rPr>
          <w:rFonts w:hint="eastAsia" w:ascii="宋体" w:hAnsi="宋体" w:cs="宋体"/>
          <w:b/>
          <w:color w:val="000000" w:themeColor="text1"/>
          <w:spacing w:val="-20"/>
          <w:sz w:val="32"/>
          <w:szCs w:val="32"/>
          <w:highlight w:val="none"/>
          <w:lang w:eastAsia="zh-CN"/>
          <w14:textFill>
            <w14:solidFill>
              <w14:schemeClr w14:val="tx1"/>
            </w14:solidFill>
          </w14:textFill>
        </w:rPr>
      </w:pPr>
      <w:r>
        <w:rPr>
          <w:rFonts w:hint="eastAsia" w:ascii="宋体" w:hAnsi="宋体" w:eastAsia="宋体" w:cs="宋体"/>
          <w:b/>
          <w:color w:val="000000" w:themeColor="text1"/>
          <w:spacing w:val="-20"/>
          <w:sz w:val="32"/>
          <w:szCs w:val="32"/>
          <w:highlight w:val="none"/>
          <w14:textFill>
            <w14:solidFill>
              <w14:schemeClr w14:val="tx1"/>
            </w14:solidFill>
          </w14:textFill>
        </w:rPr>
        <w:t>采购代理机构</w:t>
      </w:r>
      <w:r>
        <w:rPr>
          <w:rFonts w:hint="eastAsia" w:ascii="宋体" w:hAnsi="宋体" w:eastAsia="宋体" w:cs="宋体"/>
          <w:b/>
          <w:color w:val="000000" w:themeColor="text1"/>
          <w:spacing w:val="-20"/>
          <w:sz w:val="32"/>
          <w:szCs w:val="32"/>
          <w:highlight w:val="none"/>
          <w:lang w:eastAsia="zh-CN"/>
          <w14:textFill>
            <w14:solidFill>
              <w14:schemeClr w14:val="tx1"/>
            </w14:solidFill>
          </w14:textFill>
        </w:rPr>
        <w:t>：</w:t>
      </w:r>
      <w:r>
        <w:rPr>
          <w:rFonts w:hint="eastAsia" w:ascii="宋体" w:hAnsi="宋体" w:cs="宋体"/>
          <w:b/>
          <w:color w:val="000000" w:themeColor="text1"/>
          <w:spacing w:val="-20"/>
          <w:sz w:val="32"/>
          <w:szCs w:val="32"/>
          <w:highlight w:val="none"/>
          <w:lang w:eastAsia="zh-CN"/>
          <w14:textFill>
            <w14:solidFill>
              <w14:schemeClr w14:val="tx1"/>
            </w14:solidFill>
          </w14:textFill>
        </w:rPr>
        <w:t>江苏高智项目管理有限公司</w:t>
      </w:r>
    </w:p>
    <w:p w14:paraId="4B261632">
      <w:pPr>
        <w:keepNext w:val="0"/>
        <w:keepLines w:val="0"/>
        <w:pageBreakBefore w:val="0"/>
        <w:widowControl w:val="0"/>
        <w:spacing w:line="360" w:lineRule="auto"/>
        <w:ind w:firstLine="640"/>
        <w:rPr>
          <w:rFonts w:hint="eastAsia" w:ascii="宋体" w:hAnsi="宋体" w:cs="宋体"/>
          <w:b/>
          <w:color w:val="000000" w:themeColor="text1"/>
          <w:spacing w:val="-20"/>
          <w:sz w:val="32"/>
          <w:szCs w:val="32"/>
          <w:highlight w:val="none"/>
          <w:lang w:eastAsia="zh-CN"/>
          <w14:textFill>
            <w14:solidFill>
              <w14:schemeClr w14:val="tx1"/>
            </w14:solidFill>
          </w14:textFill>
        </w:rPr>
      </w:pPr>
    </w:p>
    <w:p w14:paraId="16EC1EF2">
      <w:pPr>
        <w:keepNext w:val="0"/>
        <w:keepLines w:val="0"/>
        <w:pageBreakBefore w:val="0"/>
        <w:widowControl w:val="0"/>
        <w:spacing w:line="360" w:lineRule="auto"/>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二〇二</w:t>
      </w:r>
      <w:r>
        <w:rPr>
          <w:rFonts w:hint="eastAsia" w:ascii="宋体" w:hAnsi="宋体" w:cs="宋体"/>
          <w:b/>
          <w:color w:val="000000" w:themeColor="text1"/>
          <w:sz w:val="32"/>
          <w:szCs w:val="32"/>
          <w:highlight w:val="none"/>
          <w:lang w:eastAsia="zh-CN"/>
          <w14:textFill>
            <w14:solidFill>
              <w14:schemeClr w14:val="tx1"/>
            </w14:solidFill>
          </w14:textFill>
        </w:rPr>
        <w:t>六</w:t>
      </w:r>
      <w:r>
        <w:rPr>
          <w:rFonts w:hint="eastAsia" w:ascii="宋体" w:hAnsi="宋体" w:eastAsia="宋体" w:cs="宋体"/>
          <w:b/>
          <w:color w:val="000000" w:themeColor="text1"/>
          <w:sz w:val="32"/>
          <w:szCs w:val="32"/>
          <w:highlight w:val="none"/>
          <w:lang w:eastAsia="zh-CN"/>
          <w14:textFill>
            <w14:solidFill>
              <w14:schemeClr w14:val="tx1"/>
            </w14:solidFill>
          </w14:textFill>
        </w:rPr>
        <w:t>年</w:t>
      </w:r>
      <w:r>
        <w:rPr>
          <w:rFonts w:hint="eastAsia" w:ascii="宋体" w:hAnsi="宋体" w:cs="宋体"/>
          <w:b/>
          <w:color w:val="000000" w:themeColor="text1"/>
          <w:sz w:val="32"/>
          <w:szCs w:val="32"/>
          <w:highlight w:val="none"/>
          <w:lang w:val="en-US" w:eastAsia="zh-CN"/>
          <w14:textFill>
            <w14:solidFill>
              <w14:schemeClr w14:val="tx1"/>
            </w14:solidFill>
          </w14:textFill>
        </w:rPr>
        <w:t>八</w:t>
      </w:r>
      <w:r>
        <w:rPr>
          <w:rFonts w:hint="eastAsia" w:ascii="宋体" w:hAnsi="宋体" w:eastAsia="宋体" w:cs="宋体"/>
          <w:b/>
          <w:color w:val="000000" w:themeColor="text1"/>
          <w:sz w:val="32"/>
          <w:szCs w:val="32"/>
          <w:highlight w:val="none"/>
          <w:lang w:eastAsia="zh-CN"/>
          <w14:textFill>
            <w14:solidFill>
              <w14:schemeClr w14:val="tx1"/>
            </w14:solidFill>
          </w14:textFill>
        </w:rPr>
        <w:t>月</w:t>
      </w:r>
    </w:p>
    <w:p w14:paraId="3AD9A638">
      <w:pPr>
        <w:keepNext w:val="0"/>
        <w:keepLines w:val="0"/>
        <w:pageBreakBefore w:val="0"/>
        <w:widowControl w:val="0"/>
        <w:spacing w:line="360" w:lineRule="auto"/>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p>
    <w:p w14:paraId="0B5AFB3F">
      <w:pPr>
        <w:ind w:firstLine="720"/>
        <w:jc w:val="center"/>
        <w:rPr>
          <w:rFonts w:hint="eastAsia" w:ascii="宋体" w:hAnsi="宋体" w:eastAsia="宋体" w:cs="宋体"/>
          <w:b/>
          <w:bCs/>
          <w:color w:val="000000" w:themeColor="text1"/>
          <w:sz w:val="36"/>
          <w:szCs w:val="36"/>
          <w:highlight w:val="none"/>
          <w14:textFill>
            <w14:solidFill>
              <w14:schemeClr w14:val="tx1"/>
            </w14:solidFill>
          </w14:textFill>
        </w:rPr>
        <w:sectPr>
          <w:headerReference r:id="rId3" w:type="default"/>
          <w:pgSz w:w="11905" w:h="16838"/>
          <w:pgMar w:top="1440" w:right="1800" w:bottom="1440" w:left="1800" w:header="851" w:footer="992" w:gutter="0"/>
          <w:pgNumType w:start="1"/>
          <w:cols w:space="1701" w:num="1"/>
          <w:docGrid w:linePitch="360" w:charSpace="0"/>
        </w:sectPr>
      </w:pPr>
    </w:p>
    <w:p w14:paraId="1CD9910F">
      <w:pPr>
        <w:ind w:firstLine="720"/>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08755A54">
      <w:pPr>
        <w:ind w:firstLine="720"/>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目  录</w:t>
      </w:r>
    </w:p>
    <w:p w14:paraId="76FB0AF9">
      <w:pPr>
        <w:pStyle w:val="26"/>
        <w:tabs>
          <w:tab w:val="right" w:leader="dot" w:pos="9297"/>
        </w:tabs>
        <w:spacing w:line="48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color w:val="000000" w:themeColor="text1"/>
          <w:sz w:val="44"/>
          <w:szCs w:val="44"/>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4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_Toc13788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第一章  磋</w:t>
      </w:r>
      <w:bookmarkStart w:id="298" w:name="_GoBack"/>
      <w:bookmarkEnd w:id="298"/>
      <w:r>
        <w:rPr>
          <w:rFonts w:hint="eastAsia" w:ascii="宋体" w:hAnsi="宋体" w:eastAsia="宋体" w:cs="宋体"/>
          <w:bCs/>
          <w:color w:val="000000" w:themeColor="text1"/>
          <w:sz w:val="24"/>
          <w:szCs w:val="44"/>
          <w:highlight w:val="none"/>
          <w14:textFill>
            <w14:solidFill>
              <w14:schemeClr w14:val="tx1"/>
            </w14:solidFill>
          </w14:textFill>
        </w:rPr>
        <w:t>商邀请</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_Toc13788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1</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5DEB9104">
      <w:pPr>
        <w:pStyle w:val="26"/>
        <w:tabs>
          <w:tab w:val="right" w:leader="dot" w:pos="9297"/>
        </w:tabs>
        <w:spacing w:line="48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_Toc29599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第二章  供应商须知</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_Toc29599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5</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68156E0C">
      <w:pPr>
        <w:pStyle w:val="26"/>
        <w:tabs>
          <w:tab w:val="right" w:leader="dot" w:pos="9297"/>
        </w:tabs>
        <w:spacing w:line="48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_Toc31553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第三章  评标标准</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_Toc31553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22</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07DEA4C7">
      <w:pPr>
        <w:pStyle w:val="26"/>
        <w:tabs>
          <w:tab w:val="right" w:leader="dot" w:pos="9297"/>
        </w:tabs>
        <w:spacing w:line="48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_Toc28932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第四章  合同条款及格式</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_Toc28932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26</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3211F556">
      <w:pPr>
        <w:pStyle w:val="26"/>
        <w:tabs>
          <w:tab w:val="right" w:leader="dot" w:pos="9297"/>
        </w:tabs>
        <w:spacing w:line="48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_Toc15217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第</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五</w:t>
      </w:r>
      <w:r>
        <w:rPr>
          <w:rFonts w:hint="eastAsia" w:ascii="宋体" w:hAnsi="宋体" w:eastAsia="宋体" w:cs="宋体"/>
          <w:bCs/>
          <w:color w:val="000000" w:themeColor="text1"/>
          <w:sz w:val="24"/>
          <w:szCs w:val="44"/>
          <w:highlight w:val="none"/>
          <w14:textFill>
            <w14:solidFill>
              <w14:schemeClr w14:val="tx1"/>
            </w14:solidFill>
          </w14:textFill>
        </w:rPr>
        <w:t xml:space="preserve">章  </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项目采购需求</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_Toc15217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81</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06C3D045">
      <w:pPr>
        <w:pStyle w:val="26"/>
        <w:tabs>
          <w:tab w:val="right" w:leader="dot" w:pos="9297"/>
        </w:tabs>
        <w:spacing w:line="480" w:lineRule="auto"/>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begin"/>
      </w:r>
      <w:r>
        <w:rPr>
          <w:rFonts w:hint="eastAsia" w:ascii="宋体" w:hAnsi="宋体" w:eastAsia="宋体" w:cs="宋体"/>
          <w:bCs/>
          <w:color w:val="000000" w:themeColor="text1"/>
          <w:sz w:val="24"/>
          <w:szCs w:val="44"/>
          <w:highlight w:val="none"/>
          <w14:textFill>
            <w14:solidFill>
              <w14:schemeClr w14:val="tx1"/>
            </w14:solidFill>
          </w14:textFill>
        </w:rPr>
        <w:instrText xml:space="preserve"> HYPERLINK \l _Toc9209 </w:instrText>
      </w:r>
      <w:r>
        <w:rPr>
          <w:rFonts w:hint="eastAsia" w:ascii="宋体" w:hAnsi="宋体" w:eastAsia="宋体" w:cs="宋体"/>
          <w:bCs/>
          <w:color w:val="000000" w:themeColor="text1"/>
          <w:sz w:val="24"/>
          <w:szCs w:val="44"/>
          <w:highlight w:val="none"/>
          <w14:textFill>
            <w14:solidFill>
              <w14:schemeClr w14:val="tx1"/>
            </w14:solidFill>
          </w14:textFill>
        </w:rPr>
        <w:fldChar w:fldCharType="separate"/>
      </w:r>
      <w:r>
        <w:rPr>
          <w:rFonts w:hint="eastAsia" w:ascii="宋体" w:hAnsi="宋体" w:eastAsia="宋体" w:cs="宋体"/>
          <w:bCs/>
          <w:color w:val="000000" w:themeColor="text1"/>
          <w:sz w:val="24"/>
          <w:szCs w:val="44"/>
          <w:highlight w:val="none"/>
          <w14:textFill>
            <w14:solidFill>
              <w14:schemeClr w14:val="tx1"/>
            </w14:solidFill>
          </w14:textFill>
        </w:rPr>
        <w:t>第</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六</w:t>
      </w:r>
      <w:r>
        <w:rPr>
          <w:rFonts w:hint="eastAsia" w:ascii="宋体" w:hAnsi="宋体" w:eastAsia="宋体" w:cs="宋体"/>
          <w:bCs/>
          <w:color w:val="000000" w:themeColor="text1"/>
          <w:sz w:val="24"/>
          <w:szCs w:val="44"/>
          <w:highlight w:val="none"/>
          <w14:textFill>
            <w14:solidFill>
              <w14:schemeClr w14:val="tx1"/>
            </w14:solidFill>
          </w14:textFill>
        </w:rPr>
        <w:t>章  响应文件</w:t>
      </w:r>
      <w:r>
        <w:rPr>
          <w:rFonts w:hint="eastAsia" w:ascii="宋体" w:hAnsi="宋体" w:eastAsia="宋体" w:cs="宋体"/>
          <w:bCs/>
          <w:color w:val="000000" w:themeColor="text1"/>
          <w:sz w:val="24"/>
          <w:szCs w:val="44"/>
          <w:highlight w:val="none"/>
          <w:lang w:val="en-US" w:eastAsia="zh-CN"/>
          <w14:textFill>
            <w14:solidFill>
              <w14:schemeClr w14:val="tx1"/>
            </w14:solidFill>
          </w14:textFill>
        </w:rPr>
        <w:t>格式</w:t>
      </w:r>
      <w:r>
        <w:rPr>
          <w:rFonts w:hint="eastAsia" w:ascii="宋体" w:hAnsi="宋体" w:eastAsia="宋体" w:cs="宋体"/>
          <w:color w:val="000000" w:themeColor="text1"/>
          <w:sz w:val="24"/>
          <w:szCs w:val="32"/>
          <w:highlight w:val="none"/>
          <w14:textFill>
            <w14:solidFill>
              <w14:schemeClr w14:val="tx1"/>
            </w14:solidFill>
          </w14:textFill>
        </w:rPr>
        <w:tab/>
      </w:r>
      <w:r>
        <w:rPr>
          <w:rFonts w:hint="eastAsia" w:ascii="宋体" w:hAnsi="宋体" w:eastAsia="宋体" w:cs="宋体"/>
          <w:color w:val="000000" w:themeColor="text1"/>
          <w:sz w:val="24"/>
          <w:szCs w:val="32"/>
          <w:highlight w:val="none"/>
          <w14:textFill>
            <w14:solidFill>
              <w14:schemeClr w14:val="tx1"/>
            </w14:solidFill>
          </w14:textFill>
        </w:rPr>
        <w:fldChar w:fldCharType="begin"/>
      </w:r>
      <w:r>
        <w:rPr>
          <w:rFonts w:hint="eastAsia" w:ascii="宋体" w:hAnsi="宋体" w:eastAsia="宋体" w:cs="宋体"/>
          <w:color w:val="000000" w:themeColor="text1"/>
          <w:sz w:val="24"/>
          <w:szCs w:val="32"/>
          <w:highlight w:val="none"/>
          <w14:textFill>
            <w14:solidFill>
              <w14:schemeClr w14:val="tx1"/>
            </w14:solidFill>
          </w14:textFill>
        </w:rPr>
        <w:instrText xml:space="preserve"> PAGEREF _Toc9209 \h </w:instrText>
      </w:r>
      <w:r>
        <w:rPr>
          <w:rFonts w:hint="eastAsia" w:ascii="宋体" w:hAnsi="宋体" w:eastAsia="宋体" w:cs="宋体"/>
          <w:color w:val="000000" w:themeColor="text1"/>
          <w:sz w:val="24"/>
          <w:szCs w:val="32"/>
          <w:highlight w:val="none"/>
          <w14:textFill>
            <w14:solidFill>
              <w14:schemeClr w14:val="tx1"/>
            </w14:solidFill>
          </w14:textFill>
        </w:rPr>
        <w:fldChar w:fldCharType="separate"/>
      </w:r>
      <w:r>
        <w:rPr>
          <w:rFonts w:hint="eastAsia" w:ascii="宋体" w:hAnsi="宋体" w:eastAsia="宋体" w:cs="宋体"/>
          <w:color w:val="000000" w:themeColor="text1"/>
          <w:sz w:val="24"/>
          <w:szCs w:val="32"/>
          <w:highlight w:val="none"/>
          <w14:textFill>
            <w14:solidFill>
              <w14:schemeClr w14:val="tx1"/>
            </w14:solidFill>
          </w14:textFill>
        </w:rPr>
        <w:t>82</w:t>
      </w:r>
      <w:r>
        <w:rPr>
          <w:rFonts w:hint="eastAsia" w:ascii="宋体" w:hAnsi="宋体" w:eastAsia="宋体" w:cs="宋体"/>
          <w:color w:val="000000" w:themeColor="text1"/>
          <w:sz w:val="24"/>
          <w:szCs w:val="32"/>
          <w:highlight w:val="none"/>
          <w14:textFill>
            <w14:solidFill>
              <w14:schemeClr w14:val="tx1"/>
            </w14:solidFill>
          </w14:textFill>
        </w:rPr>
        <w:fldChar w:fldCharType="end"/>
      </w: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0B2AA171">
      <w:pPr>
        <w:spacing w:line="480" w:lineRule="auto"/>
        <w:ind w:firstLine="482"/>
        <w:rPr>
          <w:rFonts w:hint="eastAsia" w:ascii="宋体" w:hAnsi="宋体" w:eastAsia="宋体" w:cs="宋体"/>
          <w:bCs/>
          <w:color w:val="000000" w:themeColor="text1"/>
          <w:sz w:val="24"/>
          <w:szCs w:val="44"/>
          <w:highlight w:val="none"/>
          <w14:textFill>
            <w14:solidFill>
              <w14:schemeClr w14:val="tx1"/>
            </w14:solidFill>
          </w14:textFill>
        </w:rPr>
      </w:pPr>
      <w:r>
        <w:rPr>
          <w:rFonts w:hint="eastAsia" w:ascii="宋体" w:hAnsi="宋体" w:eastAsia="宋体" w:cs="宋体"/>
          <w:bCs/>
          <w:color w:val="000000" w:themeColor="text1"/>
          <w:sz w:val="24"/>
          <w:szCs w:val="44"/>
          <w:highlight w:val="none"/>
          <w14:textFill>
            <w14:solidFill>
              <w14:schemeClr w14:val="tx1"/>
            </w14:solidFill>
          </w14:textFill>
        </w:rPr>
        <w:fldChar w:fldCharType="end"/>
      </w:r>
    </w:p>
    <w:p w14:paraId="1F790B5B">
      <w:pPr>
        <w:spacing w:line="480" w:lineRule="auto"/>
        <w:ind w:firstLine="482"/>
        <w:rPr>
          <w:rFonts w:hint="eastAsia" w:ascii="宋体" w:hAnsi="宋体" w:eastAsia="宋体" w:cs="宋体"/>
          <w:color w:val="000000" w:themeColor="text1"/>
          <w:highlight w:val="none"/>
          <w14:textFill>
            <w14:solidFill>
              <w14:schemeClr w14:val="tx1"/>
            </w14:solidFill>
          </w14:textFill>
        </w:rPr>
      </w:pPr>
    </w:p>
    <w:p w14:paraId="36C33AF6">
      <w:pPr>
        <w:spacing w:line="360" w:lineRule="auto"/>
        <w:ind w:firstLine="720"/>
        <w:outlineLvl w:val="0"/>
        <w:rPr>
          <w:rFonts w:hint="eastAsia" w:ascii="宋体" w:hAnsi="宋体" w:eastAsia="宋体" w:cs="宋体"/>
          <w:b/>
          <w:bCs/>
          <w:color w:val="000000" w:themeColor="text1"/>
          <w:sz w:val="36"/>
          <w:szCs w:val="36"/>
          <w:highlight w:val="none"/>
          <w14:textFill>
            <w14:solidFill>
              <w14:schemeClr w14:val="tx1"/>
            </w14:solidFill>
          </w14:textFill>
        </w:rPr>
        <w:sectPr>
          <w:footerReference r:id="rId4" w:type="default"/>
          <w:pgSz w:w="11905" w:h="16838"/>
          <w:pgMar w:top="1440" w:right="1800" w:bottom="1440" w:left="1800" w:header="851" w:footer="992" w:gutter="0"/>
          <w:pgNumType w:start="1"/>
          <w:cols w:space="1701" w:num="1"/>
          <w:docGrid w:linePitch="360" w:charSpace="0"/>
        </w:sectPr>
      </w:pPr>
      <w:bookmarkStart w:id="3" w:name="_Toc31977"/>
      <w:bookmarkStart w:id="4" w:name="OLE_LINK2"/>
    </w:p>
    <w:p w14:paraId="63ABF466">
      <w:pPr>
        <w:numPr>
          <w:ilvl w:val="0"/>
          <w:numId w:val="1"/>
        </w:numPr>
        <w:spacing w:line="360" w:lineRule="auto"/>
        <w:ind w:firstLine="720"/>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5" w:name="_Toc13788"/>
      <w:bookmarkStart w:id="6" w:name="_Toc21279"/>
      <w:r>
        <w:rPr>
          <w:rFonts w:hint="eastAsia" w:ascii="宋体" w:hAnsi="宋体" w:eastAsia="宋体" w:cs="宋体"/>
          <w:b/>
          <w:bCs/>
          <w:color w:val="000000" w:themeColor="text1"/>
          <w:sz w:val="36"/>
          <w:szCs w:val="36"/>
          <w:highlight w:val="none"/>
          <w14:textFill>
            <w14:solidFill>
              <w14:schemeClr w14:val="tx1"/>
            </w14:solidFill>
          </w14:textFill>
        </w:rPr>
        <w:t xml:space="preserve"> 磋商邀请</w:t>
      </w:r>
      <w:bookmarkEnd w:id="3"/>
      <w:bookmarkEnd w:id="5"/>
      <w:bookmarkEnd w:id="6"/>
    </w:p>
    <w:p w14:paraId="47FCC8F1">
      <w:pPr>
        <w:keepNext w:val="0"/>
        <w:keepLines w:val="0"/>
        <w:pageBreakBefore w:val="0"/>
        <w:widowControl w:val="0"/>
        <w:spacing w:line="480" w:lineRule="exact"/>
        <w:ind w:firstLine="480"/>
        <w:jc w:val="left"/>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受</w:t>
      </w:r>
      <w:r>
        <w:rPr>
          <w:rFonts w:hint="eastAsia" w:ascii="宋体" w:hAnsi="宋体" w:cs="宋体"/>
          <w:color w:val="000000" w:themeColor="text1"/>
          <w:sz w:val="24"/>
          <w:highlight w:val="none"/>
          <w:u w:val="single"/>
          <w:lang w:eastAsia="zh-CN"/>
          <w14:textFill>
            <w14:solidFill>
              <w14:schemeClr w14:val="tx1"/>
            </w14:solidFill>
          </w14:textFill>
        </w:rPr>
        <w:t xml:space="preserve"> 淮安市淮阴区高家堰镇人民政府</w:t>
      </w:r>
      <w:r>
        <w:rPr>
          <w:rFonts w:hint="eastAsia" w:ascii="宋体" w:hAnsi="宋体" w:eastAsia="宋体" w:cs="宋体"/>
          <w:color w:val="000000" w:themeColor="text1"/>
          <w:sz w:val="24"/>
          <w:szCs w:val="24"/>
          <w:highlight w:val="none"/>
          <w14:textFill>
            <w14:solidFill>
              <w14:schemeClr w14:val="tx1"/>
            </w14:solidFill>
          </w14:textFill>
        </w:rPr>
        <w:t>的委托，</w:t>
      </w:r>
      <w:r>
        <w:rPr>
          <w:rFonts w:hint="eastAsia" w:ascii="宋体" w:hAnsi="宋体" w:cs="宋体"/>
          <w:color w:val="000000" w:themeColor="text1"/>
          <w:sz w:val="24"/>
          <w:highlight w:val="none"/>
          <w:u w:val="single"/>
          <w:lang w:eastAsia="zh-CN"/>
          <w14:textFill>
            <w14:solidFill>
              <w14:schemeClr w14:val="tx1"/>
            </w14:solidFill>
          </w14:textFill>
        </w:rPr>
        <w:t>江苏高智项目管理有限公司</w:t>
      </w:r>
      <w:r>
        <w:rPr>
          <w:rFonts w:hint="eastAsia" w:ascii="宋体" w:hAnsi="宋体" w:eastAsia="宋体" w:cs="宋体"/>
          <w:color w:val="000000" w:themeColor="text1"/>
          <w:sz w:val="24"/>
          <w:szCs w:val="24"/>
          <w:highlight w:val="none"/>
          <w14:textFill>
            <w14:solidFill>
              <w14:schemeClr w14:val="tx1"/>
            </w14:solidFill>
          </w14:textFill>
        </w:rPr>
        <w:t>就</w:t>
      </w:r>
      <w:r>
        <w:rPr>
          <w:rFonts w:hint="eastAsia" w:ascii="宋体" w:hAnsi="宋体" w:cs="宋体"/>
          <w:color w:val="000000" w:themeColor="text1"/>
          <w:sz w:val="24"/>
          <w:szCs w:val="24"/>
          <w:highlight w:val="none"/>
          <w:u w:val="single"/>
          <w:lang w:eastAsia="zh-CN"/>
          <w14:textFill>
            <w14:solidFill>
              <w14:schemeClr w14:val="tx1"/>
            </w14:solidFill>
          </w14:textFill>
        </w:rPr>
        <w:t>高家堰镇特色农产品交易市场项目1#2#3#楼架空层施工</w:t>
      </w:r>
      <w:r>
        <w:rPr>
          <w:rFonts w:hint="eastAsia" w:ascii="宋体" w:hAnsi="宋体" w:eastAsia="宋体" w:cs="宋体"/>
          <w:color w:val="000000" w:themeColor="text1"/>
          <w:sz w:val="24"/>
          <w:szCs w:val="24"/>
          <w:highlight w:val="none"/>
          <w14:textFill>
            <w14:solidFill>
              <w14:schemeClr w14:val="tx1"/>
            </w14:solidFill>
          </w14:textFill>
        </w:rPr>
        <w:t>进行“苏采云全流程不见面交易”采购，现邀请符合条件的供应商参加竞争性磋商。</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1"/>
      </w:tblGrid>
      <w:tr w14:paraId="7BC0F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88" w:type="dxa"/>
            <w:noWrap w:val="0"/>
          </w:tcPr>
          <w:p w14:paraId="0F56C3EE">
            <w:pPr>
              <w:keepNext w:val="0"/>
              <w:keepLines w:val="0"/>
              <w:pageBreakBefore w:val="0"/>
              <w:spacing w:line="480" w:lineRule="exact"/>
              <w:ind w:firstLine="482"/>
              <w:jc w:val="left"/>
              <w:rPr>
                <w:rFonts w:hint="eastAsia" w:ascii="宋体" w:hAnsi="宋体" w:eastAsia="宋体" w:cs="宋体"/>
                <w:color w:val="000000" w:themeColor="text1"/>
                <w:sz w:val="24"/>
                <w:highlight w:val="none"/>
                <w14:textFill>
                  <w14:solidFill>
                    <w14:schemeClr w14:val="tx1"/>
                  </w14:solidFill>
                </w14:textFill>
              </w:rPr>
            </w:pPr>
            <w:bookmarkStart w:id="7" w:name="OLE_LINK4"/>
            <w:bookmarkStart w:id="8" w:name="OLE_LINK3"/>
            <w:bookmarkStart w:id="9" w:name="OLE_LINK1"/>
            <w:r>
              <w:rPr>
                <w:rFonts w:hint="eastAsia" w:ascii="宋体" w:hAnsi="宋体" w:eastAsia="宋体" w:cs="宋体"/>
                <w:color w:val="000000" w:themeColor="text1"/>
                <w:sz w:val="24"/>
                <w:highlight w:val="none"/>
                <w14:textFill>
                  <w14:solidFill>
                    <w14:schemeClr w14:val="tx1"/>
                  </w14:solidFill>
                </w14:textFill>
              </w:rPr>
              <w:t>项目概况</w:t>
            </w:r>
            <w:r>
              <w:rPr>
                <w:rFonts w:hint="eastAsia" w:ascii="宋体" w:hAnsi="宋体" w:eastAsia="宋体" w:cs="宋体"/>
                <w:color w:val="000000" w:themeColor="text1"/>
                <w:sz w:val="24"/>
                <w:highlight w:val="none"/>
                <w:lang w:eastAsia="zh-CN"/>
                <w14:textFill>
                  <w14:solidFill>
                    <w14:schemeClr w14:val="tx1"/>
                  </w14:solidFill>
                </w14:textFill>
              </w:rPr>
              <w:t>：</w:t>
            </w:r>
          </w:p>
          <w:p w14:paraId="0F034D38">
            <w:pPr>
              <w:keepNext w:val="0"/>
              <w:keepLines w:val="0"/>
              <w:pageBreakBefore w:val="0"/>
              <w:spacing w:line="480" w:lineRule="exact"/>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高家堰镇特色农产品交易市场项目1#2#3#楼架空层施工</w:t>
            </w:r>
            <w:r>
              <w:rPr>
                <w:rFonts w:hint="eastAsia" w:ascii="宋体" w:hAnsi="宋体" w:cs="宋体"/>
                <w:color w:val="000000" w:themeColor="text1"/>
                <w:sz w:val="24"/>
                <w:highlight w:val="none"/>
                <w:u w:val="single"/>
                <w:lang w:val="en-US" w:eastAsia="zh-CN"/>
                <w14:textFill>
                  <w14:solidFill>
                    <w14:schemeClr w14:val="tx1"/>
                  </w14:solidFill>
                </w14:textFill>
              </w:rPr>
              <w:t xml:space="preserve">(项目编号：JSZC-320804-GZPM-C2026-0015  </w:t>
            </w:r>
            <w:r>
              <w:rPr>
                <w:rFonts w:hint="eastAsia" w:ascii="宋体" w:hAnsi="宋体" w:cs="宋体"/>
                <w:color w:val="000000" w:themeColor="text1"/>
                <w:sz w:val="24"/>
                <w:highlight w:val="none"/>
                <w:u w:val="singl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的潜在供应商应在</w:t>
            </w:r>
            <w:r>
              <w:rPr>
                <w:rFonts w:hint="eastAsia" w:ascii="宋体" w:hAnsi="宋体" w:eastAsia="宋体" w:cs="宋体"/>
                <w:color w:val="000000" w:themeColor="text1"/>
                <w:sz w:val="24"/>
                <w:highlight w:val="none"/>
                <w:u w:val="single"/>
                <w14:textFill>
                  <w14:solidFill>
                    <w14:schemeClr w14:val="tx1"/>
                  </w14:solidFill>
                </w14:textFill>
              </w:rPr>
              <w:t>“淮安市政府采购网”</w:t>
            </w:r>
            <w:r>
              <w:rPr>
                <w:rFonts w:hint="eastAsia" w:ascii="宋体" w:hAnsi="宋体" w:eastAsia="宋体" w:cs="宋体"/>
                <w:color w:val="000000" w:themeColor="text1"/>
                <w:sz w:val="24"/>
                <w:highlight w:val="none"/>
                <w14:textFill>
                  <w14:solidFill>
                    <w14:schemeClr w14:val="tx1"/>
                  </w14:solidFill>
                </w14:textFill>
              </w:rPr>
              <w:t>自行免费下载磋商文件，并于</w:t>
            </w:r>
            <w:r>
              <w:rPr>
                <w:rFonts w:hint="eastAsia" w:ascii="宋体" w:hAnsi="宋体" w:cs="宋体"/>
                <w:b/>
                <w:bCs/>
                <w:color w:val="000000" w:themeColor="text1"/>
                <w:sz w:val="24"/>
                <w:highlight w:val="none"/>
                <w:u w:val="none"/>
                <w:lang w:val="en-US" w:eastAsia="zh-CN"/>
                <w14:textFill>
                  <w14:solidFill>
                    <w14:schemeClr w14:val="tx1"/>
                  </w14:solidFill>
                </w14:textFill>
              </w:rPr>
              <w:t>2026年9月7日0</w:t>
            </w:r>
            <w:r>
              <w:rPr>
                <w:rFonts w:hint="eastAsia" w:ascii="宋体" w:hAnsi="宋体" w:cs="宋体"/>
                <w:b/>
                <w:bCs/>
                <w:color w:val="000000" w:themeColor="text1"/>
                <w:sz w:val="24"/>
                <w:highlight w:val="none"/>
                <w:lang w:val="en-US" w:eastAsia="zh-CN"/>
                <w14:textFill>
                  <w14:solidFill>
                    <w14:schemeClr w14:val="tx1"/>
                  </w14:solidFill>
                </w14:textFill>
              </w:rPr>
              <w:t>9:00</w:t>
            </w:r>
            <w:r>
              <w:rPr>
                <w:rFonts w:hint="eastAsia" w:ascii="宋体" w:hAnsi="宋体" w:eastAsia="宋体" w:cs="宋体"/>
                <w:bCs/>
                <w:color w:val="000000" w:themeColor="text1"/>
                <w:sz w:val="24"/>
                <w:highlight w:val="none"/>
                <w14:textFill>
                  <w14:solidFill>
                    <w14:schemeClr w14:val="tx1"/>
                  </w14:solidFill>
                </w14:textFill>
              </w:rPr>
              <w:t>（北京时间）前提交响应文件</w:t>
            </w:r>
            <w:r>
              <w:rPr>
                <w:rFonts w:hint="eastAsia" w:ascii="宋体" w:hAnsi="宋体" w:eastAsia="宋体" w:cs="宋体"/>
                <w:color w:val="000000" w:themeColor="text1"/>
                <w:sz w:val="24"/>
                <w:highlight w:val="none"/>
                <w14:textFill>
                  <w14:solidFill>
                    <w14:schemeClr w14:val="tx1"/>
                  </w14:solidFill>
                </w14:textFill>
              </w:rPr>
              <w:t>。</w:t>
            </w:r>
          </w:p>
        </w:tc>
      </w:tr>
    </w:tbl>
    <w:p w14:paraId="78E8B91B">
      <w:pPr>
        <w:keepNext w:val="0"/>
        <w:keepLines w:val="0"/>
        <w:pageBreakBefore w:val="0"/>
        <w:spacing w:line="480" w:lineRule="exact"/>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一、项目基本情况</w:t>
      </w:r>
    </w:p>
    <w:p w14:paraId="73457CE3">
      <w:pPr>
        <w:keepNext w:val="0"/>
        <w:keepLines w:val="0"/>
        <w:pageBreakBefore w:val="0"/>
        <w:widowControl/>
        <w:spacing w:line="480" w:lineRule="exact"/>
        <w:ind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JSZC-320804-GZPM-C2026-0015</w:t>
      </w:r>
    </w:p>
    <w:p w14:paraId="5A9EC0E8">
      <w:pPr>
        <w:keepNext w:val="0"/>
        <w:keepLines w:val="0"/>
        <w:pageBreakBefore w:val="0"/>
        <w:widowControl/>
        <w:spacing w:line="480" w:lineRule="exact"/>
        <w:ind w:left="479" w:firstLine="64"/>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eastAsia="zh-CN"/>
          <w14:textFill>
            <w14:solidFill>
              <w14:schemeClr w14:val="tx1"/>
            </w14:solidFill>
          </w14:textFill>
        </w:rPr>
        <w:t>高家堰镇特色农产品交易市场项目1#2#3#楼架空层施工</w:t>
      </w:r>
    </w:p>
    <w:p w14:paraId="0E290856">
      <w:pPr>
        <w:keepNext w:val="0"/>
        <w:keepLines w:val="0"/>
        <w:pageBreakBefore w:val="0"/>
        <w:widowControl/>
        <w:spacing w:line="480" w:lineRule="exact"/>
        <w:ind w:left="479" w:firstLine="6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采购方式：竞争性磋商 </w:t>
      </w:r>
    </w:p>
    <w:p w14:paraId="0EAD5101">
      <w:pPr>
        <w:keepNext w:val="0"/>
        <w:keepLines w:val="0"/>
        <w:pageBreakBefore w:val="0"/>
        <w:widowControl/>
        <w:spacing w:line="480" w:lineRule="exact"/>
        <w:ind w:firstLine="480"/>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预算金额：</w:t>
      </w:r>
      <w:r>
        <w:rPr>
          <w:rFonts w:hint="eastAsia" w:ascii="宋体" w:hAnsi="宋体" w:cs="宋体"/>
          <w:color w:val="000000" w:themeColor="text1"/>
          <w:sz w:val="24"/>
          <w:highlight w:val="none"/>
          <w:lang w:val="en-US" w:eastAsia="zh-CN"/>
          <w14:textFill>
            <w14:solidFill>
              <w14:schemeClr w14:val="tx1"/>
            </w14:solidFill>
          </w14:textFill>
        </w:rPr>
        <w:t>3871000.00元</w:t>
      </w:r>
    </w:p>
    <w:p w14:paraId="633F8E58">
      <w:pPr>
        <w:keepNext w:val="0"/>
        <w:keepLines w:val="0"/>
        <w:pageBreakBefore w:val="0"/>
        <w:widowControl/>
        <w:spacing w:line="480" w:lineRule="exact"/>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最高限价（如有）：</w:t>
      </w:r>
      <w:r>
        <w:rPr>
          <w:rFonts w:hint="eastAsia" w:ascii="宋体" w:hAnsi="宋体" w:cs="宋体"/>
          <w:color w:val="000000" w:themeColor="text1"/>
          <w:sz w:val="24"/>
          <w:highlight w:val="none"/>
          <w:lang w:val="en-US" w:eastAsia="zh-CN"/>
          <w14:textFill>
            <w14:solidFill>
              <w14:schemeClr w14:val="tx1"/>
            </w14:solidFill>
          </w14:textFill>
        </w:rPr>
        <w:t>3867095.84元，</w:t>
      </w:r>
      <w:r>
        <w:rPr>
          <w:rFonts w:hint="eastAsia" w:ascii="宋体" w:hAnsi="宋体" w:eastAsia="宋体" w:cs="宋体"/>
          <w:color w:val="000000" w:themeColor="text1"/>
          <w:sz w:val="24"/>
          <w:highlight w:val="none"/>
          <w:lang w:val="en-US"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报价超过最高限价为无效报价。</w:t>
      </w:r>
    </w:p>
    <w:p w14:paraId="1EA78012">
      <w:pPr>
        <w:keepNext w:val="0"/>
        <w:keepLines w:val="0"/>
        <w:pageBreakBefore w:val="0"/>
        <w:widowControl/>
        <w:spacing w:line="480" w:lineRule="exact"/>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采购需求：</w:t>
      </w:r>
      <w:r>
        <w:rPr>
          <w:rFonts w:hint="eastAsia" w:ascii="宋体" w:hAnsi="宋体" w:cs="宋体"/>
          <w:color w:val="000000" w:themeColor="text1"/>
          <w:sz w:val="24"/>
          <w:highlight w:val="none"/>
          <w:lang w:eastAsia="zh-CN"/>
          <w14:textFill>
            <w14:solidFill>
              <w14:schemeClr w14:val="tx1"/>
            </w14:solidFill>
          </w14:textFill>
        </w:rPr>
        <w:t>高家堰镇特色农产品交易市场项目1#2#3#楼架空层施工，需要对已建成的3栋厂房内部进行新增架空层平台施工，具体内容详见采购人提供的工程量清单、图纸、国家现行相关施工规范及技术标准等，采购人保留根据实际情况进行调整的权利。</w:t>
      </w:r>
    </w:p>
    <w:p w14:paraId="3FBF5CBC">
      <w:pPr>
        <w:keepNext w:val="0"/>
        <w:keepLines w:val="0"/>
        <w:pageBreakBefore w:val="0"/>
        <w:widowControl/>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合同履行期限：</w:t>
      </w:r>
      <w:r>
        <w:rPr>
          <w:rFonts w:hint="eastAsia" w:ascii="宋体" w:hAnsi="宋体" w:cs="宋体"/>
          <w:color w:val="000000" w:themeColor="text1"/>
          <w:sz w:val="24"/>
          <w:highlight w:val="none"/>
          <w:lang w:val="en-US" w:eastAsia="zh-CN"/>
          <w14:textFill>
            <w14:solidFill>
              <w14:schemeClr w14:val="tx1"/>
            </w14:solidFill>
          </w14:textFill>
        </w:rPr>
        <w:t>90</w:t>
      </w:r>
      <w:r>
        <w:rPr>
          <w:rFonts w:hint="eastAsia" w:ascii="宋体" w:hAnsi="宋体" w:eastAsia="宋体" w:cs="宋体"/>
          <w:color w:val="000000" w:themeColor="text1"/>
          <w:sz w:val="24"/>
          <w:highlight w:val="none"/>
          <w14:textFill>
            <w14:solidFill>
              <w14:schemeClr w14:val="tx1"/>
            </w14:solidFill>
          </w14:textFill>
        </w:rPr>
        <w:t>日历天</w:t>
      </w:r>
    </w:p>
    <w:p w14:paraId="6ED2BB96">
      <w:pPr>
        <w:keepNext w:val="0"/>
        <w:keepLines w:val="0"/>
        <w:pageBreakBefore w:val="0"/>
        <w:widowControl/>
        <w:spacing w:line="48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质量</w:t>
      </w:r>
      <w:r>
        <w:rPr>
          <w:rFonts w:hint="eastAsia" w:ascii="宋体" w:hAnsi="宋体" w:eastAsia="宋体" w:cs="宋体"/>
          <w:color w:val="000000" w:themeColor="text1"/>
          <w:sz w:val="24"/>
          <w:highlight w:val="none"/>
          <w:lang w:val="en-US" w:eastAsia="zh-CN"/>
          <w14:textFill>
            <w14:solidFill>
              <w14:schemeClr w14:val="tx1"/>
            </w14:solidFill>
          </w14:textFill>
        </w:rPr>
        <w:t>标准</w:t>
      </w:r>
      <w:r>
        <w:rPr>
          <w:rFonts w:hint="eastAsia" w:ascii="宋体" w:hAnsi="宋体" w:eastAsia="宋体" w:cs="宋体"/>
          <w:color w:val="000000" w:themeColor="text1"/>
          <w:sz w:val="24"/>
          <w:highlight w:val="none"/>
          <w14:textFill>
            <w14:solidFill>
              <w14:schemeClr w14:val="tx1"/>
            </w14:solidFill>
          </w14:textFill>
        </w:rPr>
        <w:t>：合格</w:t>
      </w:r>
    </w:p>
    <w:p w14:paraId="48714D4D">
      <w:pPr>
        <w:keepNext w:val="0"/>
        <w:keepLines w:val="0"/>
        <w:pageBreakBefore w:val="0"/>
        <w:widowControl/>
        <w:spacing w:line="480" w:lineRule="exact"/>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本项目不接受联合体</w:t>
      </w:r>
      <w:r>
        <w:rPr>
          <w:rFonts w:hint="eastAsia" w:ascii="宋体" w:hAnsi="宋体" w:cs="宋体"/>
          <w:color w:val="000000" w:themeColor="text1"/>
          <w:sz w:val="24"/>
          <w:highlight w:val="none"/>
          <w:lang w:eastAsia="zh-CN"/>
          <w14:textFill>
            <w14:solidFill>
              <w14:schemeClr w14:val="tx1"/>
            </w14:solidFill>
          </w14:textFill>
        </w:rPr>
        <w:t>；</w:t>
      </w:r>
    </w:p>
    <w:p w14:paraId="49DAF91D">
      <w:pPr>
        <w:keepNext w:val="0"/>
        <w:keepLines w:val="0"/>
        <w:pageBreakBefore w:val="0"/>
        <w:spacing w:line="480" w:lineRule="exact"/>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二、申请人的资格要求</w:t>
      </w:r>
    </w:p>
    <w:p w14:paraId="2760BFDE">
      <w:pPr>
        <w:keepNext w:val="0"/>
        <w:keepLines w:val="0"/>
        <w:pageBreakBefore w:val="0"/>
        <w:spacing w:line="480" w:lineRule="exact"/>
        <w:ind w:firstLine="482"/>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（一）满足《中华人民共和国政府采购法》第二十二条规定：</w:t>
      </w:r>
    </w:p>
    <w:p w14:paraId="7DA7680B">
      <w:pPr>
        <w:keepNext w:val="0"/>
        <w:keepLines w:val="0"/>
        <w:pageBreakBefore w:val="0"/>
        <w:spacing w:line="480" w:lineRule="exac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lang w:val="en-US" w:eastAsia="zh-CN"/>
          <w14:textFill>
            <w14:solidFill>
              <w14:schemeClr w14:val="tx1"/>
            </w14:solidFill>
          </w14:textFill>
        </w:rPr>
        <w:t>提供符合</w:t>
      </w:r>
      <w:r>
        <w:rPr>
          <w:rFonts w:hint="eastAsia" w:ascii="宋体" w:hAnsi="宋体" w:eastAsia="宋体" w:cs="宋体"/>
          <w:color w:val="000000" w:themeColor="text1"/>
          <w:sz w:val="24"/>
          <w:highlight w:val="none"/>
          <w14:textFill>
            <w14:solidFill>
              <w14:schemeClr w14:val="tx1"/>
            </w14:solidFill>
          </w14:textFill>
        </w:rPr>
        <w:t>《中华人民共和国政府采购法》第二十二条规定</w:t>
      </w:r>
      <w:r>
        <w:rPr>
          <w:rFonts w:hint="eastAsia" w:ascii="宋体" w:hAnsi="宋体" w:eastAsia="宋体" w:cs="宋体"/>
          <w:color w:val="000000" w:themeColor="text1"/>
          <w:sz w:val="24"/>
          <w:highlight w:val="none"/>
          <w:lang w:eastAsia="zh-CN"/>
          <w14:textFill>
            <w14:solidFill>
              <w14:schemeClr w14:val="tx1"/>
            </w14:solidFill>
          </w14:textFill>
        </w:rPr>
        <w:t>的</w:t>
      </w:r>
      <w:r>
        <w:rPr>
          <w:rFonts w:hint="eastAsia" w:ascii="宋体" w:hAnsi="宋体" w:eastAsia="宋体" w:cs="宋体"/>
          <w:color w:val="000000" w:themeColor="text1"/>
          <w:sz w:val="24"/>
          <w:highlight w:val="none"/>
          <w:lang w:val="en-US" w:eastAsia="zh-CN"/>
          <w14:textFill>
            <w14:solidFill>
              <w14:schemeClr w14:val="tx1"/>
            </w14:solidFill>
          </w14:textFill>
        </w:rPr>
        <w:t>承诺书；</w:t>
      </w:r>
    </w:p>
    <w:p w14:paraId="43EACD33">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（二）落实政府采购政策需满足的资格要求</w:t>
      </w:r>
      <w:r>
        <w:rPr>
          <w:rFonts w:hint="eastAsia" w:ascii="宋体" w:hAnsi="宋体" w:eastAsia="宋体" w:cs="宋体"/>
          <w:color w:val="000000" w:themeColor="text1"/>
          <w:sz w:val="24"/>
          <w:highlight w:val="none"/>
          <w:lang w:eastAsia="zh-CN"/>
          <w14:textFill>
            <w14:solidFill>
              <w14:schemeClr w14:val="tx1"/>
            </w14:solidFill>
          </w14:textFill>
        </w:rPr>
        <w:t>：</w:t>
      </w:r>
    </w:p>
    <w:p w14:paraId="7A3E3FE3">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本项目按照以下第</w:t>
      </w:r>
      <w:r>
        <w:rPr>
          <w:rFonts w:hint="eastAsia" w:ascii="宋体" w:hAnsi="宋体" w:eastAsia="宋体" w:cs="宋体"/>
          <w:color w:val="000000" w:themeColor="text1"/>
          <w:sz w:val="24"/>
          <w:highlight w:val="none"/>
          <w:u w:val="single"/>
          <w14:textFill>
            <w14:solidFill>
              <w14:schemeClr w14:val="tx1"/>
            </w14:solidFill>
          </w14:textFill>
        </w:rPr>
        <w:t xml:space="preserve"> 1 </w:t>
      </w:r>
      <w:r>
        <w:rPr>
          <w:rFonts w:hint="eastAsia" w:ascii="宋体" w:hAnsi="宋体" w:eastAsia="宋体" w:cs="宋体"/>
          <w:color w:val="000000" w:themeColor="text1"/>
          <w:sz w:val="24"/>
          <w:highlight w:val="none"/>
          <w14:textFill>
            <w14:solidFill>
              <w14:schemeClr w14:val="tx1"/>
            </w14:solidFill>
          </w14:textFill>
        </w:rPr>
        <w:t>种方式落实政府采购促进中小企业发展的要求：</w:t>
      </w:r>
    </w:p>
    <w:p w14:paraId="6D6A6D72">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1、本项目为专门面向中小企业采购的项目。</w:t>
      </w:r>
    </w:p>
    <w:p w14:paraId="03DE0F01">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2、本项目通过以下第（ ）种方式预留部分采购份额采购中小企业服务：</w:t>
      </w:r>
    </w:p>
    <w:p w14:paraId="099F1257">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（1）本项目要求供应商以联合体形式参加，中小企业合同金额应当达到的比例为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%，其中小微企业所占比例应为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%（两项比例均应符合《政府采购促进中小企业发展管理办法》第八条规定）。</w:t>
      </w:r>
    </w:p>
    <w:p w14:paraId="3C37B555">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（2）本项目要求供应商进行合同分包，中小企业合同金额应当达到的比例为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%，其中小微企业所占比例应为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%（两项比例均应符合《政府采购促进中小企业发展管理办法》第八条规定）。</w:t>
      </w:r>
    </w:p>
    <w:p w14:paraId="3E998212">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3、本项目为非预留份额的采购项目，对小微企业报价给予扣除，用扣除后的价格参加评审，具体详见第二章“供应商须知”第31项。</w:t>
      </w:r>
    </w:p>
    <w:p w14:paraId="2BD9412E">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监狱企业、残疾人福利性单位视同小微企业。</w:t>
      </w:r>
    </w:p>
    <w:p w14:paraId="46E98655">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本项目采购标的对应的中小企业划分标准所属行业为</w:t>
      </w:r>
      <w:r>
        <w:rPr>
          <w:rFonts w:hint="eastAsia" w:ascii="宋体" w:hAnsi="宋体" w:eastAsia="宋体" w:cs="宋体"/>
          <w:color w:val="000000" w:themeColor="text1"/>
          <w:sz w:val="24"/>
          <w:highlight w:val="none"/>
          <w:u w:val="single"/>
          <w14:textFill>
            <w14:solidFill>
              <w14:schemeClr w14:val="tx1"/>
            </w14:solidFill>
          </w14:textFill>
        </w:rPr>
        <w:t>建筑业</w:t>
      </w:r>
      <w:r>
        <w:rPr>
          <w:rFonts w:hint="eastAsia" w:ascii="宋体" w:hAnsi="宋体" w:eastAsia="宋体" w:cs="宋体"/>
          <w:color w:val="000000" w:themeColor="text1"/>
          <w:sz w:val="24"/>
          <w:highlight w:val="none"/>
          <w14:textFill>
            <w14:solidFill>
              <w14:schemeClr w14:val="tx1"/>
            </w14:solidFill>
          </w14:textFill>
        </w:rPr>
        <w:t>。</w:t>
      </w:r>
    </w:p>
    <w:p w14:paraId="3FE38011">
      <w:pPr>
        <w:keepNext w:val="0"/>
        <w:keepLines w:val="0"/>
        <w:pageBreakBefore w:val="0"/>
        <w:spacing w:line="480" w:lineRule="exact"/>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（三）本项目的特定资格要求：</w:t>
      </w:r>
    </w:p>
    <w:p w14:paraId="395A8786">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供应商须具有</w:t>
      </w:r>
      <w:r>
        <w:rPr>
          <w:rFonts w:hint="eastAsia" w:ascii="宋体" w:hAnsi="宋体" w:eastAsia="宋体" w:cs="宋体"/>
          <w:color w:val="000000" w:themeColor="text1"/>
          <w:sz w:val="24"/>
          <w:highlight w:val="none"/>
          <w:lang w:val="en-US" w:eastAsia="zh-CN"/>
          <w14:textFill>
            <w14:solidFill>
              <w14:schemeClr w14:val="tx1"/>
            </w14:solidFill>
          </w14:textFill>
        </w:rPr>
        <w:t>有效的</w:t>
      </w:r>
      <w:r>
        <w:rPr>
          <w:rFonts w:hint="eastAsia" w:ascii="宋体" w:hAnsi="宋体" w:cs="宋体"/>
          <w:color w:val="000000" w:themeColor="text1"/>
          <w:sz w:val="24"/>
          <w:highlight w:val="none"/>
          <w:lang w:val="en-US" w:eastAsia="zh-CN"/>
          <w14:textFill>
            <w14:solidFill>
              <w14:schemeClr w14:val="tx1"/>
            </w14:solidFill>
          </w14:textFill>
        </w:rPr>
        <w:t>建筑</w:t>
      </w:r>
      <w:r>
        <w:rPr>
          <w:rFonts w:hint="eastAsia" w:ascii="宋体" w:hAnsi="宋体" w:eastAsia="宋体" w:cs="宋体"/>
          <w:color w:val="000000" w:themeColor="text1"/>
          <w:sz w:val="24"/>
          <w:highlight w:val="none"/>
          <w14:textFill>
            <w14:solidFill>
              <w14:schemeClr w14:val="tx1"/>
            </w14:solidFill>
          </w14:textFill>
        </w:rPr>
        <w:t>工程施工总承包</w:t>
      </w:r>
      <w:r>
        <w:rPr>
          <w:rFonts w:hint="eastAsia" w:ascii="宋体" w:hAnsi="宋体" w:cs="宋体"/>
          <w:color w:val="000000" w:themeColor="text1"/>
          <w:sz w:val="24"/>
          <w:highlight w:val="none"/>
          <w:lang w:val="en-US" w:eastAsia="zh-CN"/>
          <w14:textFill>
            <w14:solidFill>
              <w14:schemeClr w14:val="tx1"/>
            </w14:solidFill>
          </w14:textFill>
        </w:rPr>
        <w:t>二</w:t>
      </w:r>
      <w:r>
        <w:rPr>
          <w:rFonts w:hint="eastAsia" w:ascii="宋体" w:hAnsi="宋体" w:eastAsia="宋体" w:cs="宋体"/>
          <w:color w:val="000000" w:themeColor="text1"/>
          <w:sz w:val="24"/>
          <w:highlight w:val="none"/>
          <w14:textFill>
            <w14:solidFill>
              <w14:schemeClr w14:val="tx1"/>
            </w14:solidFill>
          </w14:textFill>
        </w:rPr>
        <w:t>级及以上资质（有效期内）；</w:t>
      </w:r>
    </w:p>
    <w:p w14:paraId="09FF75F1">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供应商具备安全生产条件，并取得</w:t>
      </w:r>
      <w:r>
        <w:rPr>
          <w:rFonts w:hint="eastAsia" w:ascii="宋体" w:hAnsi="宋体" w:eastAsia="宋体" w:cs="宋体"/>
          <w:color w:val="000000" w:themeColor="text1"/>
          <w:sz w:val="24"/>
          <w:highlight w:val="none"/>
          <w:lang w:val="en-US" w:eastAsia="zh-CN"/>
          <w14:textFill>
            <w14:solidFill>
              <w14:schemeClr w14:val="tx1"/>
            </w14:solidFill>
          </w14:textFill>
        </w:rPr>
        <w:t>有效的</w:t>
      </w:r>
      <w:r>
        <w:rPr>
          <w:rFonts w:hint="eastAsia" w:ascii="宋体" w:hAnsi="宋体" w:eastAsia="宋体" w:cs="宋体"/>
          <w:color w:val="000000" w:themeColor="text1"/>
          <w:sz w:val="24"/>
          <w:highlight w:val="none"/>
          <w14:textFill>
            <w14:solidFill>
              <w14:schemeClr w14:val="tx1"/>
            </w14:solidFill>
          </w14:textFill>
        </w:rPr>
        <w:t>安全生产许可证（有效期内）；</w:t>
      </w:r>
    </w:p>
    <w:p w14:paraId="163DA09D">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供应商拟派项目负责人必须具有</w:t>
      </w:r>
      <w:r>
        <w:rPr>
          <w:rFonts w:hint="eastAsia" w:ascii="宋体" w:hAnsi="宋体" w:eastAsia="宋体" w:cs="宋体"/>
          <w:color w:val="000000" w:themeColor="text1"/>
          <w:sz w:val="24"/>
          <w:highlight w:val="none"/>
          <w:lang w:val="en-US" w:eastAsia="zh-CN"/>
          <w14:textFill>
            <w14:solidFill>
              <w14:schemeClr w14:val="tx1"/>
            </w14:solidFill>
          </w14:textFill>
        </w:rPr>
        <w:t>有效的</w:t>
      </w:r>
      <w:r>
        <w:rPr>
          <w:rFonts w:hint="eastAsia" w:ascii="宋体" w:hAnsi="宋体" w:cs="宋体"/>
          <w:color w:val="000000" w:themeColor="text1"/>
          <w:sz w:val="24"/>
          <w:highlight w:val="none"/>
          <w:lang w:val="en-US" w:eastAsia="zh-CN"/>
          <w14:textFill>
            <w14:solidFill>
              <w14:schemeClr w14:val="tx1"/>
            </w14:solidFill>
          </w14:textFill>
        </w:rPr>
        <w:t>建筑</w:t>
      </w:r>
      <w:r>
        <w:rPr>
          <w:rFonts w:hint="eastAsia" w:ascii="宋体" w:hAnsi="宋体" w:eastAsia="宋体" w:cs="宋体"/>
          <w:color w:val="000000" w:themeColor="text1"/>
          <w:sz w:val="24"/>
          <w:highlight w:val="none"/>
          <w14:textFill>
            <w14:solidFill>
              <w14:schemeClr w14:val="tx1"/>
            </w14:solidFill>
          </w14:textFill>
        </w:rPr>
        <w:t>工程专业二级及以上注册建造师（有效期内），同时取得</w:t>
      </w:r>
      <w:r>
        <w:rPr>
          <w:rFonts w:hint="eastAsia" w:ascii="宋体" w:hAnsi="宋体" w:eastAsia="宋体" w:cs="宋体"/>
          <w:color w:val="000000" w:themeColor="text1"/>
          <w:sz w:val="24"/>
          <w:highlight w:val="none"/>
          <w:lang w:val="en-US" w:eastAsia="zh-CN"/>
          <w14:textFill>
            <w14:solidFill>
              <w14:schemeClr w14:val="tx1"/>
            </w14:solidFill>
          </w14:textFill>
        </w:rPr>
        <w:t>有效的</w:t>
      </w:r>
      <w:r>
        <w:rPr>
          <w:rFonts w:hint="eastAsia" w:ascii="宋体" w:hAnsi="宋体" w:eastAsia="宋体" w:cs="宋体"/>
          <w:color w:val="000000" w:themeColor="text1"/>
          <w:sz w:val="24"/>
          <w:highlight w:val="none"/>
          <w14:textFill>
            <w14:solidFill>
              <w14:schemeClr w14:val="tx1"/>
            </w14:solidFill>
          </w14:textFill>
        </w:rPr>
        <w:t>安全生产考核B类证（有效期内）；</w:t>
      </w:r>
    </w:p>
    <w:p w14:paraId="7326835D">
      <w:pPr>
        <w:keepNext w:val="0"/>
        <w:keepLines w:val="0"/>
        <w:pageBreakBefore w:val="0"/>
        <w:spacing w:line="480" w:lineRule="exact"/>
        <w:ind w:firstLine="48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项目负责人须为本单位正式员工，并提供202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月以来任意</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个月供应商为其缴纳的养老保险证明</w:t>
      </w:r>
      <w:r>
        <w:rPr>
          <w:rFonts w:ascii="宋体" w:hAnsi="宋体" w:eastAsia="宋体" w:cs="宋体"/>
          <w:color w:val="000000"/>
          <w:sz w:val="24"/>
        </w:rPr>
        <w:t>；</w:t>
      </w:r>
      <w:r>
        <w:rPr>
          <w:rFonts w:ascii="宋体" w:hAnsi="宋体" w:eastAsia="宋体" w:cs="宋体"/>
          <w:b/>
          <w:color w:val="000000"/>
          <w:sz w:val="24"/>
        </w:rPr>
        <w:t>法定代表人无须提供。</w:t>
      </w:r>
    </w:p>
    <w:p w14:paraId="1622F8AC">
      <w:pPr>
        <w:keepNext w:val="0"/>
        <w:keepLines w:val="0"/>
        <w:pageBreakBefore w:val="0"/>
        <w:spacing w:line="480" w:lineRule="exact"/>
        <w:ind w:firstLine="48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r>
        <w:rPr>
          <w:rFonts w:hint="eastAsia" w:ascii="宋体" w:hAnsi="宋体" w:eastAsia="宋体" w:cs="宋体"/>
          <w:color w:val="000000" w:themeColor="text1"/>
          <w:sz w:val="24"/>
          <w:highlight w:val="none"/>
          <w:lang w:eastAsia="zh-CN"/>
          <w14:textFill>
            <w14:solidFill>
              <w14:schemeClr w14:val="tx1"/>
            </w14:solidFill>
          </w14:textFill>
        </w:rPr>
        <w:t>、供应商针对本项目派出的项目经理必须承诺</w:t>
      </w:r>
      <w:r>
        <w:rPr>
          <w:rFonts w:hint="eastAsia" w:ascii="宋体" w:hAnsi="宋体" w:eastAsia="宋体" w:cs="宋体"/>
          <w:color w:val="000000" w:themeColor="text1"/>
          <w:sz w:val="24"/>
          <w:highlight w:val="none"/>
          <w:u w:val="single"/>
          <w:lang w:eastAsia="zh-CN"/>
          <w14:textFill>
            <w14:solidFill>
              <w14:schemeClr w14:val="tx1"/>
            </w14:solidFill>
          </w14:textFill>
        </w:rPr>
        <w:t>无在建工程</w:t>
      </w:r>
      <w:r>
        <w:rPr>
          <w:rFonts w:hint="eastAsia" w:ascii="宋体" w:hAnsi="宋体" w:eastAsia="宋体" w:cs="宋体"/>
          <w:color w:val="000000" w:themeColor="text1"/>
          <w:sz w:val="24"/>
          <w:highlight w:val="none"/>
          <w:lang w:eastAsia="zh-CN"/>
          <w14:textFill>
            <w14:solidFill>
              <w14:schemeClr w14:val="tx1"/>
            </w14:solidFill>
          </w14:textFill>
        </w:rPr>
        <w:t>，或者虽有在建工程，但合同约定范围内的全部施工任务已临近竣工阶段，并已经向原发包人提出竣工验收申请，原发包人同意其参加其他工程项目的投标的承诺书；</w:t>
      </w:r>
    </w:p>
    <w:p w14:paraId="2C714689">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企业没有因骗取中标或者严重违约以及发生重大工程质量、安全生产事故等违法违规问题，被有关部门暂停投标资格并在暂停期内的；</w:t>
      </w:r>
    </w:p>
    <w:p w14:paraId="7633E0F1">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未处于被责令停业、投标资格被取消或者财产被接管、冻结和破产状态；</w:t>
      </w:r>
    </w:p>
    <w:p w14:paraId="673DE4A6">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（四）拒绝下述条件的供应商参加本次采购活动</w:t>
      </w:r>
      <w:r>
        <w:rPr>
          <w:rFonts w:hint="eastAsia" w:ascii="宋体" w:hAnsi="宋体" w:eastAsia="宋体" w:cs="宋体"/>
          <w:color w:val="000000" w:themeColor="text1"/>
          <w:sz w:val="24"/>
          <w:highlight w:val="none"/>
          <w:lang w:eastAsia="zh-CN"/>
          <w14:textFill>
            <w14:solidFill>
              <w14:schemeClr w14:val="tx1"/>
            </w14:solidFill>
          </w14:textFill>
        </w:rPr>
        <w:t>：</w:t>
      </w:r>
    </w:p>
    <w:p w14:paraId="2F50BB06">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1、供应商单位负责人为同一人或者存在直接控股、管理关系的不同供应商，不得同时参加同一合同项下的政府采购活动；</w:t>
      </w:r>
    </w:p>
    <w:p w14:paraId="60727DE1">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2、凡为采购项目提供整体设计、规范编制或者项目管理、监理、检测等服务的供应商，不得再参加本项目的采购活动；</w:t>
      </w:r>
    </w:p>
    <w:p w14:paraId="2FD4BDB2">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3、供应商被“信用中国”网站、“中国政府采购网”列入失信被执行人、重大税收违法案件当事人名单、政府采购严重违法失信行为记录名单。</w:t>
      </w:r>
    </w:p>
    <w:p w14:paraId="218E5DDF">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三、获取采购文件</w:t>
      </w:r>
    </w:p>
    <w:p w14:paraId="7FEC7F1A">
      <w:pPr>
        <w:keepNext w:val="0"/>
        <w:keepLines w:val="0"/>
        <w:pageBreakBefore w:val="0"/>
        <w:spacing w:line="480" w:lineRule="exact"/>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时间：自磋商公告发布之日起五个工作日。</w:t>
      </w:r>
    </w:p>
    <w:p w14:paraId="36E6F30C">
      <w:pPr>
        <w:keepNext w:val="0"/>
        <w:keepLines w:val="0"/>
        <w:pageBreakBefore w:val="0"/>
        <w:spacing w:line="480" w:lineRule="exact"/>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地点：在“淮安市政府采购网”自行免费下载磋商文件。</w:t>
      </w:r>
    </w:p>
    <w:p w14:paraId="70BE3B64">
      <w:pPr>
        <w:keepNext w:val="0"/>
        <w:keepLines w:val="0"/>
        <w:pageBreakBefore w:val="0"/>
        <w:spacing w:line="480" w:lineRule="exact"/>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27EEB534">
      <w:pPr>
        <w:keepNext w:val="0"/>
        <w:keepLines w:val="0"/>
        <w:pageBreakBefore w:val="0"/>
        <w:spacing w:line="480" w:lineRule="exact"/>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售价：0.00元</w:t>
      </w:r>
    </w:p>
    <w:p w14:paraId="7A5CD5AB">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四、响应文件提交</w:t>
      </w:r>
    </w:p>
    <w:p w14:paraId="1BECDA1A">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截止时间：</w:t>
      </w:r>
      <w:r>
        <w:rPr>
          <w:rFonts w:hint="eastAsia" w:ascii="宋体" w:hAnsi="宋体" w:cs="宋体"/>
          <w:b/>
          <w:bCs/>
          <w:color w:val="000000" w:themeColor="text1"/>
          <w:sz w:val="24"/>
          <w:highlight w:val="none"/>
          <w:u w:val="none"/>
          <w:lang w:val="en-US" w:eastAsia="zh-CN"/>
          <w14:textFill>
            <w14:solidFill>
              <w14:schemeClr w14:val="tx1"/>
            </w14:solidFill>
          </w14:textFill>
        </w:rPr>
        <w:t>2026年9月7日</w:t>
      </w:r>
      <w:r>
        <w:rPr>
          <w:rFonts w:hint="eastAsia" w:ascii="宋体" w:hAnsi="宋体" w:cs="宋体"/>
          <w:b/>
          <w:bCs/>
          <w:color w:val="000000" w:themeColor="text1"/>
          <w:sz w:val="24"/>
          <w:highlight w:val="none"/>
          <w:lang w:val="en-US" w:eastAsia="zh-CN"/>
          <w14:textFill>
            <w14:solidFill>
              <w14:schemeClr w14:val="tx1"/>
            </w14:solidFill>
          </w14:textFill>
        </w:rPr>
        <w:t>9:00</w:t>
      </w:r>
      <w:r>
        <w:rPr>
          <w:rFonts w:hint="eastAsia" w:ascii="宋体" w:hAnsi="宋体" w:eastAsia="宋体" w:cs="宋体"/>
          <w:color w:val="000000" w:themeColor="text1"/>
          <w:sz w:val="24"/>
          <w:highlight w:val="none"/>
          <w14:textFill>
            <w14:solidFill>
              <w14:schemeClr w14:val="tx1"/>
            </w14:solidFill>
          </w14:textFill>
        </w:rPr>
        <w:t>（北京时间）</w:t>
      </w:r>
    </w:p>
    <w:p w14:paraId="43CEB7EF">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地点：本项目采用远程“不见面”开标方式，无需到现场提交，请供应商在截止时间前提前登入苏采云政府采购一体化平台提交响应文件。</w:t>
      </w:r>
    </w:p>
    <w:p w14:paraId="14AFECB1">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五、开启</w:t>
      </w:r>
    </w:p>
    <w:p w14:paraId="4BEC0C13">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时间：</w:t>
      </w:r>
      <w:r>
        <w:rPr>
          <w:rFonts w:hint="eastAsia" w:ascii="宋体" w:hAnsi="宋体" w:cs="宋体"/>
          <w:b/>
          <w:bCs/>
          <w:color w:val="000000" w:themeColor="text1"/>
          <w:sz w:val="24"/>
          <w:highlight w:val="none"/>
          <w:u w:val="none"/>
          <w:lang w:val="en-US" w:eastAsia="zh-CN"/>
          <w14:textFill>
            <w14:solidFill>
              <w14:schemeClr w14:val="tx1"/>
            </w14:solidFill>
          </w14:textFill>
        </w:rPr>
        <w:t>2026</w:t>
      </w:r>
      <w:r>
        <w:rPr>
          <w:rFonts w:hint="eastAsia" w:ascii="宋体" w:hAnsi="宋体" w:eastAsia="宋体" w:cs="宋体"/>
          <w:b/>
          <w:bCs/>
          <w:color w:val="000000" w:themeColor="text1"/>
          <w:sz w:val="24"/>
          <w:highlight w:val="none"/>
          <w:u w:val="none"/>
          <w14:textFill>
            <w14:solidFill>
              <w14:schemeClr w14:val="tx1"/>
            </w14:solidFill>
          </w14:textFill>
        </w:rPr>
        <w:t>年</w:t>
      </w:r>
      <w:r>
        <w:rPr>
          <w:rFonts w:hint="eastAsia" w:ascii="宋体" w:hAnsi="宋体" w:cs="宋体"/>
          <w:b/>
          <w:bCs/>
          <w:color w:val="000000" w:themeColor="text1"/>
          <w:sz w:val="24"/>
          <w:highlight w:val="none"/>
          <w:u w:val="none"/>
          <w:lang w:val="en-US" w:eastAsia="zh-CN"/>
          <w14:textFill>
            <w14:solidFill>
              <w14:schemeClr w14:val="tx1"/>
            </w14:solidFill>
          </w14:textFill>
        </w:rPr>
        <w:t>9</w:t>
      </w:r>
      <w:r>
        <w:rPr>
          <w:rFonts w:hint="eastAsia" w:ascii="宋体" w:hAnsi="宋体" w:eastAsia="宋体" w:cs="宋体"/>
          <w:b/>
          <w:bCs/>
          <w:color w:val="000000" w:themeColor="text1"/>
          <w:sz w:val="24"/>
          <w:highlight w:val="none"/>
          <w:u w:val="none"/>
          <w14:textFill>
            <w14:solidFill>
              <w14:schemeClr w14:val="tx1"/>
            </w14:solidFill>
          </w14:textFill>
        </w:rPr>
        <w:t>月</w:t>
      </w:r>
      <w:r>
        <w:rPr>
          <w:rFonts w:hint="eastAsia" w:ascii="宋体" w:hAnsi="宋体" w:cs="宋体"/>
          <w:b/>
          <w:bCs/>
          <w:color w:val="000000" w:themeColor="text1"/>
          <w:sz w:val="24"/>
          <w:highlight w:val="none"/>
          <w:u w:val="none"/>
          <w:lang w:val="en-US" w:eastAsia="zh-CN"/>
          <w14:textFill>
            <w14:solidFill>
              <w14:schemeClr w14:val="tx1"/>
            </w14:solidFill>
          </w14:textFill>
        </w:rPr>
        <w:t>7</w:t>
      </w:r>
      <w:r>
        <w:rPr>
          <w:rFonts w:hint="eastAsia" w:ascii="宋体" w:hAnsi="宋体" w:eastAsia="宋体" w:cs="宋体"/>
          <w:b/>
          <w:bCs/>
          <w:color w:val="000000" w:themeColor="text1"/>
          <w:sz w:val="24"/>
          <w:highlight w:val="none"/>
          <w:u w:val="none"/>
          <w14:textFill>
            <w14:solidFill>
              <w14:schemeClr w14:val="tx1"/>
            </w14:solidFill>
          </w14:textFill>
        </w:rPr>
        <w:t>日</w:t>
      </w:r>
      <w:r>
        <w:rPr>
          <w:rFonts w:hint="eastAsia" w:ascii="宋体" w:hAnsi="宋体" w:cs="宋体"/>
          <w:b/>
          <w:bCs/>
          <w:color w:val="000000" w:themeColor="text1"/>
          <w:sz w:val="24"/>
          <w:highlight w:val="none"/>
          <w:lang w:val="en-US" w:eastAsia="zh-CN"/>
          <w14:textFill>
            <w14:solidFill>
              <w14:schemeClr w14:val="tx1"/>
            </w14:solidFill>
          </w14:textFill>
        </w:rPr>
        <w:t>9:00</w:t>
      </w:r>
      <w:r>
        <w:rPr>
          <w:rFonts w:hint="eastAsia" w:ascii="宋体" w:hAnsi="宋体" w:eastAsia="宋体" w:cs="宋体"/>
          <w:color w:val="000000" w:themeColor="text1"/>
          <w:sz w:val="24"/>
          <w:highlight w:val="none"/>
          <w14:textFill>
            <w14:solidFill>
              <w14:schemeClr w14:val="tx1"/>
            </w14:solidFill>
          </w14:textFill>
        </w:rPr>
        <w:t>（北京时间）</w:t>
      </w:r>
    </w:p>
    <w:p w14:paraId="61A029A6">
      <w:pPr>
        <w:keepNext w:val="0"/>
        <w:keepLines w:val="0"/>
        <w:pageBreakBefore w:val="0"/>
        <w:spacing w:line="480" w:lineRule="exact"/>
        <w:ind w:firstLine="482"/>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地点：淮安市公共资源交易中心淮阴分中心（淮阴区珠江路176号）</w:t>
      </w:r>
      <w:r>
        <w:rPr>
          <w:rFonts w:hint="eastAsia" w:ascii="宋体" w:hAnsi="宋体" w:cs="宋体"/>
          <w:color w:val="000000" w:themeColor="text1"/>
          <w:sz w:val="24"/>
          <w:highlight w:val="none"/>
          <w:lang w:val="en-US" w:eastAsia="zh-CN"/>
          <w14:textFill>
            <w14:solidFill>
              <w14:schemeClr w14:val="tx1"/>
            </w14:solidFill>
          </w14:textFill>
        </w:rPr>
        <w:t>开标三室。</w:t>
      </w:r>
    </w:p>
    <w:p w14:paraId="117D2A0E">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六、公告期限</w:t>
      </w:r>
    </w:p>
    <w:p w14:paraId="3FA3893A">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自本公告发布之日起</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个工作日。</w:t>
      </w:r>
    </w:p>
    <w:p w14:paraId="1322C172">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七、其他补充事宜</w:t>
      </w:r>
    </w:p>
    <w:p w14:paraId="5C9AC6B2">
      <w:pPr>
        <w:keepNext w:val="0"/>
        <w:keepLines w:val="0"/>
        <w:pageBreakBefore w:val="0"/>
        <w:spacing w:line="480" w:lineRule="exact"/>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本项目不收取磋商保证金；</w:t>
      </w:r>
    </w:p>
    <w:p w14:paraId="243268C8">
      <w:pPr>
        <w:keepNext w:val="0"/>
        <w:keepLines w:val="0"/>
        <w:pageBreakBefore w:val="0"/>
        <w:spacing w:line="480" w:lineRule="exact"/>
        <w:ind w:firstLine="482"/>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2、本项目仅采购非进口产品（注:本文件所称进口产品是指通过中国海关报关验放进入中国境内且产自关境外的产品）。</w:t>
      </w:r>
    </w:p>
    <w:p w14:paraId="048F428F">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八</w:t>
      </w:r>
      <w:r>
        <w:rPr>
          <w:rFonts w:hint="eastAsia" w:ascii="宋体" w:hAnsi="宋体" w:eastAsia="宋体" w:cs="宋体"/>
          <w:color w:val="000000" w:themeColor="text1"/>
          <w:sz w:val="24"/>
          <w:highlight w:val="none"/>
          <w14:textFill>
            <w14:solidFill>
              <w14:schemeClr w14:val="tx1"/>
            </w14:solidFill>
          </w14:textFill>
        </w:rPr>
        <w:t>、凡对本次采购提出询问，请按以下方式联系。</w:t>
      </w:r>
    </w:p>
    <w:p w14:paraId="373768DD">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1、采购人信息</w:t>
      </w:r>
    </w:p>
    <w:p w14:paraId="4C3F6A87">
      <w:pPr>
        <w:keepNext w:val="0"/>
        <w:keepLines w:val="0"/>
        <w:pageBreakBefore w:val="0"/>
        <w:spacing w:line="480" w:lineRule="exact"/>
        <w:ind w:firstLine="48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 xml:space="preserve"> 淮安市淮阴区高家堰镇人民政府</w:t>
      </w:r>
    </w:p>
    <w:p w14:paraId="6A8402BB">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lang w:eastAsia="zh-CN"/>
          <w14:textFill>
            <w14:solidFill>
              <w14:schemeClr w14:val="tx1"/>
            </w14:solidFill>
          </w14:textFill>
        </w:rPr>
        <w:t xml:space="preserve"> 淮安市淮阴区高家堰镇人民政府</w:t>
      </w:r>
      <w:r>
        <w:rPr>
          <w:rFonts w:hint="eastAsia" w:ascii="宋体" w:hAnsi="宋体" w:eastAsia="宋体" w:cs="宋体"/>
          <w:color w:val="000000" w:themeColor="text1"/>
          <w:sz w:val="24"/>
          <w:highlight w:val="none"/>
          <w:lang w:eastAsia="zh-CN"/>
          <w14:textFill>
            <w14:solidFill>
              <w14:schemeClr w14:val="tx1"/>
            </w14:solidFill>
          </w14:textFill>
        </w:rPr>
        <w:t>境内</w:t>
      </w:r>
    </w:p>
    <w:p w14:paraId="736B3077">
      <w:pPr>
        <w:keepNext w:val="0"/>
        <w:keepLines w:val="0"/>
        <w:pageBreakBefore w:val="0"/>
        <w:spacing w:line="480" w:lineRule="exact"/>
        <w:ind w:firstLine="482"/>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朱</w:t>
      </w:r>
      <w:r>
        <w:rPr>
          <w:rFonts w:hint="eastAsia" w:ascii="宋体" w:hAnsi="宋体" w:cs="宋体"/>
          <w:color w:val="000000" w:themeColor="text1"/>
          <w:sz w:val="24"/>
          <w:highlight w:val="none"/>
          <w:lang w:eastAsia="zh-CN"/>
          <w14:textFill>
            <w14:solidFill>
              <w14:schemeClr w14:val="tx1"/>
            </w14:solidFill>
          </w14:textFill>
        </w:rPr>
        <w:t>先生</w:t>
      </w:r>
      <w:r>
        <w:rPr>
          <w:rFonts w:hint="eastAsia" w:ascii="宋体" w:hAnsi="宋体" w:eastAsia="宋体" w:cs="宋体"/>
          <w:color w:val="000000" w:themeColor="text1"/>
          <w:sz w:val="24"/>
          <w:highlight w:val="none"/>
          <w14:textFill>
            <w14:solidFill>
              <w14:schemeClr w14:val="tx1"/>
            </w14:solidFill>
          </w14:textFill>
        </w:rPr>
        <w:t>，电话</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15189552171</w:t>
      </w:r>
    </w:p>
    <w:p w14:paraId="7239DA19">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2、采购代理机构信息</w:t>
      </w:r>
    </w:p>
    <w:p w14:paraId="7A7BA789">
      <w:pPr>
        <w:keepNext w:val="0"/>
        <w:keepLines w:val="0"/>
        <w:pageBreakBefore w:val="0"/>
        <w:spacing w:line="480" w:lineRule="exact"/>
        <w:ind w:firstLine="48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    称：</w:t>
      </w:r>
      <w:r>
        <w:rPr>
          <w:rFonts w:hint="eastAsia" w:ascii="宋体" w:hAnsi="宋体" w:cs="宋体"/>
          <w:color w:val="000000" w:themeColor="text1"/>
          <w:sz w:val="24"/>
          <w:highlight w:val="none"/>
          <w:lang w:eastAsia="zh-CN"/>
          <w14:textFill>
            <w14:solidFill>
              <w14:schemeClr w14:val="tx1"/>
            </w14:solidFill>
          </w14:textFill>
        </w:rPr>
        <w:t>江苏高智项目管理有限公司</w:t>
      </w:r>
    </w:p>
    <w:p w14:paraId="0799D8F1">
      <w:pPr>
        <w:spacing w:line="440" w:lineRule="exact"/>
        <w:ind w:left="23" w:right="23"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r>
        <w:rPr>
          <w:rFonts w:hint="eastAsia" w:ascii="宋体" w:hAnsi="宋体" w:eastAsia="宋体" w:cs="宋体"/>
          <w:color w:val="000000" w:themeColor="text1"/>
          <w:sz w:val="24"/>
          <w:highlight w:val="none"/>
          <w:lang w:val="en-US" w:eastAsia="zh-CN"/>
          <w14:textFill>
            <w14:solidFill>
              <w14:schemeClr w14:val="tx1"/>
            </w14:solidFill>
          </w14:textFill>
        </w:rPr>
        <w:t>淮安市</w:t>
      </w:r>
      <w:r>
        <w:rPr>
          <w:rFonts w:hint="eastAsia" w:ascii="宋体" w:hAnsi="宋体" w:cs="宋体"/>
          <w:color w:val="000000" w:themeColor="text1"/>
          <w:sz w:val="24"/>
          <w:highlight w:val="none"/>
          <w:lang w:val="en-US" w:eastAsia="zh-CN"/>
          <w14:textFill>
            <w14:solidFill>
              <w14:schemeClr w14:val="tx1"/>
            </w14:solidFill>
          </w14:textFill>
        </w:rPr>
        <w:t>清江浦区丰惠广场2903室</w:t>
      </w:r>
    </w:p>
    <w:p w14:paraId="1F9717DE">
      <w:pPr>
        <w:keepNext w:val="0"/>
        <w:keepLines w:val="0"/>
        <w:pageBreakBefore w:val="0"/>
        <w:spacing w:line="480" w:lineRule="exact"/>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倪工</w:t>
      </w:r>
      <w:r>
        <w:rPr>
          <w:rFonts w:hint="eastAsia" w:ascii="宋体" w:hAnsi="宋体" w:eastAsia="宋体" w:cs="宋体"/>
          <w:color w:val="000000" w:themeColor="text1"/>
          <w:sz w:val="24"/>
          <w:highlight w:val="none"/>
          <w14:textFill>
            <w14:solidFill>
              <w14:schemeClr w14:val="tx1"/>
            </w14:solidFill>
          </w14:textFill>
        </w:rPr>
        <w:t xml:space="preserve">    电话：</w:t>
      </w:r>
      <w:r>
        <w:rPr>
          <w:rFonts w:hint="eastAsia" w:ascii="宋体" w:hAnsi="宋体" w:cs="宋体"/>
          <w:color w:val="000000" w:themeColor="text1"/>
          <w:sz w:val="24"/>
          <w:highlight w:val="none"/>
          <w:lang w:val="en-US" w:eastAsia="zh-CN"/>
          <w14:textFill>
            <w14:solidFill>
              <w14:schemeClr w14:val="tx1"/>
            </w14:solidFill>
          </w14:textFill>
        </w:rPr>
        <w:t>17887360636</w:t>
      </w:r>
    </w:p>
    <w:p w14:paraId="4B4079E2">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3.项目联系方式</w:t>
      </w:r>
    </w:p>
    <w:p w14:paraId="0DF9E057">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项目联系人：</w:t>
      </w:r>
      <w:r>
        <w:rPr>
          <w:rFonts w:hint="eastAsia" w:ascii="宋体" w:hAnsi="宋体" w:cs="宋体"/>
          <w:color w:val="000000" w:themeColor="text1"/>
          <w:sz w:val="24"/>
          <w:highlight w:val="none"/>
          <w:lang w:val="en-US" w:eastAsia="zh-CN"/>
          <w14:textFill>
            <w14:solidFill>
              <w14:schemeClr w14:val="tx1"/>
            </w14:solidFill>
          </w14:textFill>
        </w:rPr>
        <w:t>倪</w:t>
      </w:r>
      <w:r>
        <w:rPr>
          <w:rFonts w:hint="eastAsia" w:ascii="宋体" w:hAnsi="宋体" w:eastAsia="宋体" w:cs="宋体"/>
          <w:color w:val="000000" w:themeColor="text1"/>
          <w:sz w:val="24"/>
          <w:highlight w:val="none"/>
          <w14:textFill>
            <w14:solidFill>
              <w14:schemeClr w14:val="tx1"/>
            </w14:solidFill>
          </w14:textFill>
        </w:rPr>
        <w:t>工</w:t>
      </w:r>
    </w:p>
    <w:p w14:paraId="4F8DDED8">
      <w:pPr>
        <w:keepNext w:val="0"/>
        <w:keepLines w:val="0"/>
        <w:pageBreakBefore w:val="0"/>
        <w:spacing w:line="480" w:lineRule="exact"/>
        <w:ind w:firstLine="482"/>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r>
        <w:rPr>
          <w:rFonts w:hint="eastAsia" w:ascii="宋体" w:hAnsi="宋体" w:cs="宋体"/>
          <w:color w:val="000000" w:themeColor="text1"/>
          <w:sz w:val="24"/>
          <w:highlight w:val="none"/>
          <w:lang w:val="en-US" w:eastAsia="zh-CN"/>
          <w14:textFill>
            <w14:solidFill>
              <w14:schemeClr w14:val="tx1"/>
            </w14:solidFill>
          </w14:textFill>
        </w:rPr>
        <w:t>17887360636</w:t>
      </w:r>
    </w:p>
    <w:p w14:paraId="64D207C3">
      <w:pPr>
        <w:keepNext w:val="0"/>
        <w:keepLines w:val="0"/>
        <w:pageBreakBefore w:val="0"/>
        <w:spacing w:line="480" w:lineRule="exac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九</w:t>
      </w:r>
      <w:r>
        <w:rPr>
          <w:rFonts w:hint="eastAsia" w:ascii="宋体" w:hAnsi="宋体" w:eastAsia="宋体" w:cs="宋体"/>
          <w:color w:val="000000" w:themeColor="text1"/>
          <w:sz w:val="24"/>
          <w:highlight w:val="none"/>
          <w:lang w:val="en-US" w:eastAsia="zh-CN"/>
          <w14:textFill>
            <w14:solidFill>
              <w14:schemeClr w14:val="tx1"/>
            </w14:solidFill>
          </w14:textFill>
        </w:rPr>
        <w:t>、其他</w:t>
      </w:r>
    </w:p>
    <w:p w14:paraId="225E8C31">
      <w:pPr>
        <w:spacing w:line="520" w:lineRule="exact"/>
        <w:ind w:firstLine="56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w:t>
      </w:r>
      <w:r>
        <w:rPr>
          <w:rFonts w:hint="eastAsia" w:ascii="宋体" w:hAnsi="宋体" w:eastAsia="宋体" w:cs="宋体"/>
          <w:color w:val="000000" w:themeColor="text1"/>
          <w:spacing w:val="-20"/>
          <w:sz w:val="22"/>
          <w:szCs w:val="22"/>
          <w:highlight w:val="none"/>
          <w14:textFill>
            <w14:solidFill>
              <w14:schemeClr w14:val="tx1"/>
            </w14:solidFill>
          </w14:textFill>
        </w:rPr>
        <w:t>http://www.ccgp-jiangsu.gov.cn/jiangsu/zlxz/ee/ee3a4bc5a3454aa2b0d9312230633ce9.html</w:t>
      </w:r>
      <w:r>
        <w:rPr>
          <w:rFonts w:hint="eastAsia" w:ascii="宋体" w:hAnsi="宋体" w:eastAsia="宋体" w:cs="宋体"/>
          <w:color w:val="000000" w:themeColor="text1"/>
          <w:sz w:val="22"/>
          <w:szCs w:val="22"/>
          <w:highlight w:val="none"/>
          <w14:textFill>
            <w14:solidFill>
              <w14:schemeClr w14:val="tx1"/>
            </w14:solidFill>
          </w14:textFill>
        </w:rPr>
        <w:t>。</w:t>
      </w:r>
    </w:p>
    <w:p w14:paraId="06EB0CD7">
      <w:pPr>
        <w:spacing w:line="520" w:lineRule="exact"/>
        <w:ind w:firstLine="56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07BCAAB7">
      <w:pPr>
        <w:spacing w:line="520" w:lineRule="exact"/>
        <w:ind w:firstLine="56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 有关本次磋商活动的事项若存在变动或修改，敬请及时关注</w:t>
      </w:r>
      <w:r>
        <w:rPr>
          <w:rFonts w:hint="eastAsia" w:ascii="宋体" w:hAnsi="宋体" w:cs="宋体"/>
          <w:color w:val="000000" w:themeColor="text1"/>
          <w:sz w:val="24"/>
          <w:szCs w:val="24"/>
          <w:highlight w:val="none"/>
          <w:lang w:val="en-US" w:eastAsia="zh-CN"/>
          <w14:textFill>
            <w14:solidFill>
              <w14:schemeClr w14:val="tx1"/>
            </w14:solidFill>
          </w14:textFill>
        </w:rPr>
        <w:t>江苏高智项目管理有限公司</w:t>
      </w:r>
      <w:r>
        <w:rPr>
          <w:rFonts w:hint="eastAsia" w:ascii="宋体" w:hAnsi="宋体" w:eastAsia="宋体" w:cs="宋体"/>
          <w:color w:val="000000" w:themeColor="text1"/>
          <w:sz w:val="24"/>
          <w:szCs w:val="24"/>
          <w:highlight w:val="none"/>
          <w14:textFill>
            <w14:solidFill>
              <w14:schemeClr w14:val="tx1"/>
            </w14:solidFill>
          </w14:textFill>
        </w:rPr>
        <w:t>在“淮安市政府采购网”发布的更正公告。</w:t>
      </w:r>
    </w:p>
    <w:bookmarkEnd w:id="4"/>
    <w:bookmarkEnd w:id="7"/>
    <w:bookmarkEnd w:id="8"/>
    <w:bookmarkEnd w:id="9"/>
    <w:p w14:paraId="0E163B5D">
      <w:pPr>
        <w:keepNext w:val="0"/>
        <w:keepLines w:val="0"/>
        <w:pageBreakBefore w:val="0"/>
        <w:spacing w:line="48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p>
    <w:p w14:paraId="7F5AFEEE">
      <w:pPr>
        <w:rPr>
          <w:rFonts w:hint="eastAsia" w:ascii="宋体" w:hAnsi="宋体" w:eastAsia="宋体" w:cs="宋体"/>
          <w:b/>
          <w:bCs/>
          <w:color w:val="000000" w:themeColor="text1"/>
          <w:sz w:val="36"/>
          <w:szCs w:val="36"/>
          <w:highlight w:val="none"/>
          <w14:textFill>
            <w14:solidFill>
              <w14:schemeClr w14:val="tx1"/>
            </w14:solidFill>
          </w14:textFill>
        </w:rPr>
      </w:pPr>
      <w:bookmarkStart w:id="10" w:name="_Toc14001"/>
      <w:r>
        <w:rPr>
          <w:rFonts w:hint="eastAsia" w:ascii="宋体" w:hAnsi="宋体" w:eastAsia="宋体" w:cs="宋体"/>
          <w:b/>
          <w:bCs/>
          <w:color w:val="000000" w:themeColor="text1"/>
          <w:sz w:val="36"/>
          <w:szCs w:val="36"/>
          <w:highlight w:val="none"/>
          <w14:textFill>
            <w14:solidFill>
              <w14:schemeClr w14:val="tx1"/>
            </w14:solidFill>
          </w14:textFill>
        </w:rPr>
        <w:br w:type="page" w:clear="all"/>
      </w:r>
    </w:p>
    <w:p w14:paraId="35F51C44">
      <w:pPr>
        <w:rPr>
          <w:rFonts w:hint="eastAsia" w:ascii="宋体" w:hAnsi="宋体" w:eastAsia="宋体" w:cs="宋体"/>
          <w:b/>
          <w:bCs/>
          <w:color w:val="000000" w:themeColor="text1"/>
          <w:sz w:val="36"/>
          <w:szCs w:val="36"/>
          <w:highlight w:val="none"/>
          <w14:textFill>
            <w14:solidFill>
              <w14:schemeClr w14:val="tx1"/>
            </w14:solidFill>
          </w14:textFill>
        </w:rPr>
      </w:pPr>
    </w:p>
    <w:p w14:paraId="46344F80">
      <w:pPr>
        <w:spacing w:line="360" w:lineRule="auto"/>
        <w:ind w:firstLine="720"/>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11" w:name="_Toc29599"/>
      <w:bookmarkStart w:id="12" w:name="_Toc24061"/>
      <w:r>
        <w:rPr>
          <w:rFonts w:hint="eastAsia" w:ascii="宋体" w:hAnsi="宋体" w:eastAsia="宋体" w:cs="宋体"/>
          <w:b/>
          <w:bCs/>
          <w:color w:val="000000" w:themeColor="text1"/>
          <w:sz w:val="36"/>
          <w:szCs w:val="36"/>
          <w:highlight w:val="none"/>
          <w14:textFill>
            <w14:solidFill>
              <w14:schemeClr w14:val="tx1"/>
            </w14:solidFill>
          </w14:textFill>
        </w:rPr>
        <w:t>第二章  供应商须知</w:t>
      </w:r>
      <w:bookmarkEnd w:id="10"/>
      <w:bookmarkEnd w:id="11"/>
      <w:bookmarkEnd w:id="12"/>
    </w:p>
    <w:p w14:paraId="7E7BE6A5">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一、总则</w:t>
      </w:r>
    </w:p>
    <w:p w14:paraId="62C75CCB">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1.适用范围</w:t>
      </w:r>
    </w:p>
    <w:p w14:paraId="6E63B856">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本竞争性磋商文件仅适用于本次采购邀请中所述项目的采购。</w:t>
      </w:r>
    </w:p>
    <w:p w14:paraId="2A4904B9">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2.合格的供应商</w:t>
      </w:r>
    </w:p>
    <w:p w14:paraId="43DF837D">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 满足第一章磋商邀请中供应商资格要求的规定。</w:t>
      </w:r>
    </w:p>
    <w:p w14:paraId="05341DBB">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 满足磋商文件中实质性条款的规定。</w:t>
      </w:r>
    </w:p>
    <w:p w14:paraId="3146352D">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3.适用法律</w:t>
      </w:r>
    </w:p>
    <w:p w14:paraId="133C3A48">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 《中华人民共和国政府采购法》、《中华人民共和国政府采购法实施条例》、《政府采购竞争性磋商采购方式管理暂行办法》等有关法律、规章和规定等。</w:t>
      </w:r>
    </w:p>
    <w:p w14:paraId="2C3C88B6">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4.磋商费用</w:t>
      </w:r>
    </w:p>
    <w:p w14:paraId="710CA90B">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4.1 供应商应自行承担所有与参加磋商有关的费用。不论磋商的结果如何，采购人和采购代理机构在任何情况下均无义务和责任承担这些费用。</w:t>
      </w:r>
    </w:p>
    <w:p w14:paraId="24191CE6">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4.2 本次采购代理服务费参照江苏省招投标协会关于印发《江苏省招标代理服务收费的指导意见》的通知(苏招协[2022]002号)规定的收费标准</w:t>
      </w:r>
      <w:r>
        <w:rPr>
          <w:rFonts w:hint="eastAsia" w:ascii="宋体" w:hAnsi="宋体" w:cs="宋体"/>
          <w:color w:val="000000" w:themeColor="text1"/>
          <w:sz w:val="24"/>
          <w:highlight w:val="none"/>
          <w:lang w:val="en-US" w:eastAsia="zh-CN"/>
          <w14:textFill>
            <w14:solidFill>
              <w14:schemeClr w14:val="tx1"/>
            </w14:solidFill>
          </w14:textFill>
        </w:rPr>
        <w:t>80</w:t>
      </w:r>
      <w:r>
        <w:rPr>
          <w:rFonts w:hint="eastAsia" w:ascii="宋体" w:hAnsi="宋体" w:eastAsia="宋体" w:cs="宋体"/>
          <w:color w:val="000000" w:themeColor="text1"/>
          <w:sz w:val="24"/>
          <w:highlight w:val="none"/>
          <w14:textFill>
            <w14:solidFill>
              <w14:schemeClr w14:val="tx1"/>
            </w14:solidFill>
          </w14:textFill>
        </w:rPr>
        <w:t>%计取</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不单独列项，供应商在报价时综合考虑，由成交供应商在领取成交通知书前向代理机构一次性付清。</w:t>
      </w:r>
    </w:p>
    <w:p w14:paraId="0C4C1619">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r>
        <w:rPr>
          <w:rFonts w:hint="eastAsia" w:ascii="宋体" w:hAnsi="宋体" w:eastAsia="宋体" w:cs="宋体"/>
          <w:color w:val="000000" w:themeColor="text1"/>
          <w:sz w:val="24"/>
          <w:highlight w:val="none"/>
          <w:lang w:eastAsia="zh-CN"/>
          <w14:textFill>
            <w14:solidFill>
              <w14:schemeClr w14:val="tx1"/>
            </w14:solidFill>
          </w14:textFill>
        </w:rPr>
        <w:t>勘查现场</w:t>
      </w:r>
    </w:p>
    <w:p w14:paraId="521B403F">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5.1 供应商可以自行组织对工程施工现场和周围环境进行勘察，以获取编制响应文件和签署合同所需的所有资料。</w:t>
      </w:r>
      <w:r>
        <w:rPr>
          <w:rFonts w:hint="eastAsia" w:ascii="宋体" w:hAnsi="宋体" w:eastAsia="宋体" w:cs="宋体"/>
          <w:color w:val="000000" w:themeColor="text1"/>
          <w:sz w:val="24"/>
          <w:highlight w:val="none"/>
          <w:lang w:eastAsia="zh-CN"/>
          <w14:textFill>
            <w14:solidFill>
              <w14:schemeClr w14:val="tx1"/>
            </w14:solidFill>
          </w14:textFill>
        </w:rPr>
        <w:t>勘查现场</w:t>
      </w:r>
      <w:r>
        <w:rPr>
          <w:rFonts w:hint="eastAsia" w:ascii="宋体" w:hAnsi="宋体" w:eastAsia="宋体" w:cs="宋体"/>
          <w:color w:val="000000" w:themeColor="text1"/>
          <w:sz w:val="24"/>
          <w:highlight w:val="none"/>
          <w14:textFill>
            <w14:solidFill>
              <w14:schemeClr w14:val="tx1"/>
            </w14:solidFill>
          </w14:textFill>
        </w:rPr>
        <w:t>所发生的费用由供应商自行承担。</w:t>
      </w:r>
    </w:p>
    <w:p w14:paraId="59D831F4">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5.2 供应商被视为充分熟悉本次项目所在地与履行合同有关的各种情况，包括自然环境、气候条件、劳动力及公用设施等。</w:t>
      </w:r>
    </w:p>
    <w:p w14:paraId="6D3D0AF9">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5.3 采购人向供应商提供的有关施工现场的资料和数据是采购人现有的能使供应商利用的资料。采购人对供应商由此而做出的推论、理解和结论概不负责。</w:t>
      </w:r>
    </w:p>
    <w:p w14:paraId="47FA4616">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5.4 在现场考察过程中，供应商如果发生人身伤亡、财产或其他损失，无论何种原因造成，采购人均不负责。</w:t>
      </w:r>
    </w:p>
    <w:p w14:paraId="2CA2EB25">
      <w:pPr>
        <w:spacing w:line="360" w:lineRule="auto"/>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二、磋商文件</w:t>
      </w:r>
    </w:p>
    <w:p w14:paraId="25479CDF">
      <w:pPr>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6.磋商文件构成</w:t>
      </w:r>
    </w:p>
    <w:p w14:paraId="6B76C035">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6.</w:t>
      </w:r>
      <w:r>
        <w:rPr>
          <w:rFonts w:hint="eastAsia" w:ascii="宋体" w:hAnsi="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磋商文件</w:t>
      </w:r>
      <w:r>
        <w:rPr>
          <w:rFonts w:hint="eastAsia" w:ascii="宋体" w:hAnsi="宋体" w:eastAsia="宋体" w:cs="宋体"/>
          <w:color w:val="000000" w:themeColor="text1"/>
          <w:sz w:val="24"/>
          <w:highlight w:val="none"/>
          <w14:textFill>
            <w14:solidFill>
              <w14:schemeClr w14:val="tx1"/>
            </w14:solidFill>
          </w14:textFill>
        </w:rPr>
        <w:t>由以下部分组成</w:t>
      </w:r>
      <w:r>
        <w:rPr>
          <w:rFonts w:hint="eastAsia" w:ascii="宋体" w:hAnsi="宋体" w:eastAsia="宋体" w:cs="宋体"/>
          <w:color w:val="000000" w:themeColor="text1"/>
          <w:sz w:val="24"/>
          <w:highlight w:val="none"/>
          <w:lang w:eastAsia="zh-CN"/>
          <w14:textFill>
            <w14:solidFill>
              <w14:schemeClr w14:val="tx1"/>
            </w14:solidFill>
          </w14:textFill>
        </w:rPr>
        <w:t>：</w:t>
      </w:r>
    </w:p>
    <w:p w14:paraId="7C6FBAF8">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磋商邀请</w:t>
      </w:r>
    </w:p>
    <w:p w14:paraId="1AB470C2">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供应商须知</w:t>
      </w:r>
    </w:p>
    <w:p w14:paraId="2C2E8110">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评标标准</w:t>
      </w:r>
    </w:p>
    <w:p w14:paraId="1860691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合同格式及条款</w:t>
      </w:r>
    </w:p>
    <w:p w14:paraId="44107770">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项目采购需求</w:t>
      </w:r>
    </w:p>
    <w:p w14:paraId="592121FA">
      <w:pPr>
        <w:spacing w:line="360" w:lineRule="auto"/>
        <w:ind w:firstLine="482"/>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响应文件</w:t>
      </w:r>
      <w:r>
        <w:rPr>
          <w:rFonts w:hint="eastAsia" w:ascii="宋体" w:hAnsi="宋体" w:cs="宋体"/>
          <w:color w:val="000000" w:themeColor="text1"/>
          <w:sz w:val="24"/>
          <w:highlight w:val="none"/>
          <w:lang w:eastAsia="zh-CN"/>
          <w14:textFill>
            <w14:solidFill>
              <w14:schemeClr w14:val="tx1"/>
            </w14:solidFill>
          </w14:textFill>
        </w:rPr>
        <w:t>格式</w:t>
      </w:r>
    </w:p>
    <w:p w14:paraId="2B15C0E9">
      <w:pPr>
        <w:spacing w:line="360" w:lineRule="auto"/>
        <w:ind w:firstLine="48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DE97039">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7.磋商文件的澄清</w:t>
      </w:r>
    </w:p>
    <w:p w14:paraId="267B8DA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7.1 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1A0F5F6F">
      <w:pPr>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8.磋商文件的更正或补充</w:t>
      </w:r>
    </w:p>
    <w:p w14:paraId="202AB64D">
      <w:pPr>
        <w:spacing w:line="360" w:lineRule="auto"/>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8.1在电子响应文件上传截止时间前，采购人或采购代理机构可主动或在解答供应商提出的澄清问题时对磋商文件用更正公告的方式进行修正。</w:t>
      </w:r>
    </w:p>
    <w:p w14:paraId="45F00E89">
      <w:pPr>
        <w:spacing w:line="360" w:lineRule="auto"/>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8.2对磋商文件的修改将在淮安市政府采购网进行公告，更正公告将作为磋商文件的组成部分，对所有参加本次磋商的供应商都具有约束力。</w:t>
      </w:r>
    </w:p>
    <w:p w14:paraId="139EDB6F">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8.3为使供应商有足够的时间按磋商文件的更正要求修正响应文件，采购人有权按照相关法定的要求推迟电子响应文件上传截止时间和</w:t>
      </w:r>
      <w:r>
        <w:rPr>
          <w:rFonts w:hint="eastAsia" w:ascii="宋体" w:hAnsi="宋体" w:eastAsia="宋体" w:cs="宋体"/>
          <w:color w:val="000000" w:themeColor="text1"/>
          <w:sz w:val="24"/>
          <w:highlight w:val="none"/>
          <w14:textFill>
            <w14:solidFill>
              <w14:schemeClr w14:val="tx1"/>
            </w14:solidFill>
          </w14:textFill>
        </w:rPr>
        <w:t>活动组织时间。</w:t>
      </w:r>
    </w:p>
    <w:p w14:paraId="39A8780A">
      <w:pPr>
        <w:spacing w:line="360" w:lineRule="auto"/>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三、响应文件的编制</w:t>
      </w:r>
    </w:p>
    <w:p w14:paraId="6A3DDC52">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9.响应文件的编制</w:t>
      </w:r>
    </w:p>
    <w:p w14:paraId="5A5B2A67">
      <w:pPr>
        <w:spacing w:line="360" w:lineRule="auto"/>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9.1 供应商编写的响应文件应按磋商文件第六章“响应文件”中的要求进行编写。</w:t>
      </w:r>
    </w:p>
    <w:p w14:paraId="658CA813">
      <w:pPr>
        <w:spacing w:line="360" w:lineRule="auto"/>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9.2 电子响应文件编制必须按“苏采云政府采购一体化平台”要求制作，具体操作详见《操作手册》。</w:t>
      </w:r>
    </w:p>
    <w:p w14:paraId="010DF8A8">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10.磋商报价</w:t>
      </w:r>
    </w:p>
    <w:p w14:paraId="2A9A757A">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p>
    <w:p w14:paraId="1EAFC6F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10.2 报价方式</w:t>
      </w:r>
    </w:p>
    <w:p w14:paraId="5C41511D">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10.2.1 本项目采用工程量清单报价方式。</w:t>
      </w:r>
    </w:p>
    <w:p w14:paraId="28B2E48A">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10.2.2 供应商应充分考虑施工期间各类建材的市场风险以及国家政策性调整的风险，并计入总报价，今后不作调整。设计变更和采购人要求变动的内容除外。结算方式在合同专用条款中明确。</w:t>
      </w:r>
    </w:p>
    <w:p w14:paraId="02A5DCBC">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10.3 可供执行的工程预算、费用定额和政策性文件</w:t>
      </w:r>
      <w:r>
        <w:rPr>
          <w:rFonts w:hint="eastAsia" w:ascii="宋体" w:hAnsi="宋体" w:eastAsia="宋体" w:cs="宋体"/>
          <w:color w:val="000000" w:themeColor="text1"/>
          <w:sz w:val="24"/>
          <w:highlight w:val="none"/>
          <w:lang w:eastAsia="zh-CN"/>
          <w14:textFill>
            <w14:solidFill>
              <w14:schemeClr w14:val="tx1"/>
            </w14:solidFill>
          </w14:textFill>
        </w:rPr>
        <w:t>：</w:t>
      </w:r>
    </w:p>
    <w:p w14:paraId="7342ABA3">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10.3.1 《建设工程工程量清单计价标准》（GB/T50500-2024）、《通用安装工程工程量计算标准》（GB/T50856-2024）、《市政工程工程量计算标准》（GB/T50857-2024）、《江苏省建筑与装饰工程消耗量》（2026版）、《江苏省安装工程消耗量》（2026版）、《江苏省市政工程消耗量》（2026版）、《江苏省建设工程费用定额》（2026版）等及相应补充规定和淮安市有关规定。</w:t>
      </w:r>
    </w:p>
    <w:p w14:paraId="3D827EBB">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10.3.2 《江苏省住房城乡建设厅关于建筑业实施营改增后江苏省建设工程计价依据调整的通知》苏建价[2016]154号文件及相关附件。</w:t>
      </w:r>
    </w:p>
    <w:p w14:paraId="43EA4186">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10.3.3 现行法律法规规定的文件；</w:t>
      </w:r>
    </w:p>
    <w:p w14:paraId="0ABCD8E3">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10.3.4 市造价处定期公布的市场材料参考价。</w:t>
      </w:r>
    </w:p>
    <w:p w14:paraId="5C035705">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主材按采购人提供的品牌、规格、型号自主报价（暂定价除外）。</w:t>
      </w:r>
    </w:p>
    <w:p w14:paraId="66247DA3">
      <w:pPr>
        <w:tabs>
          <w:tab w:val="left" w:pos="993"/>
          <w:tab w:val="left" w:pos="1134"/>
        </w:tabs>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10.4 供应商不得将下列不可竞争费用降低造价标准计取，否则作无效响应文件处理：</w:t>
      </w:r>
    </w:p>
    <w:p w14:paraId="5EE4CDB3">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10.4.1 现场安全文明施工措施费基本费率；</w:t>
      </w:r>
    </w:p>
    <w:p w14:paraId="4C5FFB58">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10.4.2 社会保障费率；</w:t>
      </w:r>
    </w:p>
    <w:p w14:paraId="2273A2BC">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10.4.4 工程量清单中的暂列金额；</w:t>
      </w:r>
    </w:p>
    <w:p w14:paraId="00215E4D">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10.4.5 </w:t>
      </w:r>
      <w:r>
        <w:rPr>
          <w:rFonts w:hint="eastAsia" w:ascii="宋体" w:hAnsi="宋体" w:eastAsia="宋体" w:cs="宋体"/>
          <w:color w:val="000000" w:themeColor="text1"/>
          <w:sz w:val="24"/>
          <w:highlight w:val="none"/>
          <w:lang w:eastAsia="zh-CN"/>
          <w14:textFill>
            <w14:solidFill>
              <w14:schemeClr w14:val="tx1"/>
            </w14:solidFill>
          </w14:textFill>
        </w:rPr>
        <w:t>其他</w:t>
      </w:r>
      <w:r>
        <w:rPr>
          <w:rFonts w:hint="eastAsia" w:ascii="宋体" w:hAnsi="宋体" w:eastAsia="宋体" w:cs="宋体"/>
          <w:color w:val="000000" w:themeColor="text1"/>
          <w:sz w:val="24"/>
          <w:highlight w:val="none"/>
          <w14:textFill>
            <w14:solidFill>
              <w14:schemeClr w14:val="tx1"/>
            </w14:solidFill>
          </w14:textFill>
        </w:rPr>
        <w:t>按照法律法规规定不可竞争的费用。</w:t>
      </w:r>
    </w:p>
    <w:p w14:paraId="32DF2902">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10.5 报价编制要求</w:t>
      </w:r>
    </w:p>
    <w:p w14:paraId="1552672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p>
    <w:p w14:paraId="7E69BAF8">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10.5.2 合同工期执行磋商文件要求，成交供应商必须在约定的工期内完成所有工程的施工。</w:t>
      </w:r>
    </w:p>
    <w:p w14:paraId="3197ED0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10.5.3 施工措施费用供应商根据施工组织设计，在报价时自行考虑。</w:t>
      </w:r>
    </w:p>
    <w:p w14:paraId="32A16E5A">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10.5.4 供应商的磋商报价要充分考虑各种材料的和施工过程中（试块、试件、成品、环境）的检测试验费用。</w:t>
      </w:r>
    </w:p>
    <w:p w14:paraId="6ED185FC">
      <w:pPr>
        <w:keepNext/>
        <w:keepLines w:val="0"/>
        <w:pageBreakBefore w:val="0"/>
        <w:widowControl w:val="0"/>
        <w:spacing w:line="360" w:lineRule="auto"/>
        <w:ind w:firstLine="42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10.6 本次项目</w:t>
      </w:r>
      <w:r>
        <w:rPr>
          <w:rFonts w:hint="eastAsia" w:ascii="宋体" w:hAnsi="宋体" w:cs="宋体"/>
          <w:b/>
          <w:bCs/>
          <w:color w:val="000000" w:themeColor="text1"/>
          <w:sz w:val="24"/>
          <w:szCs w:val="24"/>
          <w:highlight w:val="none"/>
          <w:lang w:val="en-US" w:eastAsia="zh-CN"/>
          <w14:textFill>
            <w14:solidFill>
              <w14:schemeClr w14:val="tx1"/>
            </w14:solidFill>
          </w14:textFill>
        </w:rPr>
        <w:t>最高投标限价</w:t>
      </w:r>
      <w:r>
        <w:rPr>
          <w:rFonts w:hint="eastAsia" w:ascii="宋体" w:hAnsi="宋体" w:eastAsia="宋体" w:cs="宋体"/>
          <w:b/>
          <w:bCs/>
          <w:color w:val="000000" w:themeColor="text1"/>
          <w:sz w:val="24"/>
          <w:szCs w:val="24"/>
          <w:highlight w:val="none"/>
          <w14:textFill>
            <w14:solidFill>
              <w14:schemeClr w14:val="tx1"/>
            </w14:solidFill>
          </w14:textFill>
        </w:rPr>
        <w:t>为：人民币</w:t>
      </w:r>
      <w:r>
        <w:rPr>
          <w:rFonts w:hint="eastAsia" w:ascii="宋体" w:hAnsi="宋体" w:cs="宋体"/>
          <w:b/>
          <w:bCs/>
          <w:color w:val="000000" w:themeColor="text1"/>
          <w:sz w:val="24"/>
          <w:szCs w:val="24"/>
          <w:highlight w:val="none"/>
          <w:lang w:val="en-US" w:eastAsia="zh-CN"/>
          <w14:textFill>
            <w14:solidFill>
              <w14:schemeClr w14:val="tx1"/>
            </w14:solidFill>
          </w14:textFill>
        </w:rPr>
        <w:t>叁佰捌拾陆万柒仟零玖拾伍元捌角肆分</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default" w:ascii="Arial" w:hAnsi="Arial" w:cs="Arial"/>
          <w:b/>
          <w:bCs/>
          <w:color w:val="000000" w:themeColor="text1"/>
          <w:sz w:val="24"/>
          <w:szCs w:val="24"/>
          <w:highlight w:val="none"/>
          <w:lang w:eastAsia="zh-CN"/>
          <w14:textFill>
            <w14:solidFill>
              <w14:schemeClr w14:val="tx1"/>
            </w14:solidFill>
          </w14:textFill>
        </w:rPr>
        <w:t>¥</w:t>
      </w:r>
      <w:r>
        <w:rPr>
          <w:rFonts w:hint="eastAsia" w:ascii="Arial" w:hAnsi="Arial" w:cs="Arial"/>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3867095.84</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，即供应商的磋商总报价不得高于磋商文件规定的</w:t>
      </w:r>
      <w:r>
        <w:rPr>
          <w:rFonts w:hint="eastAsia" w:ascii="宋体" w:hAnsi="宋体" w:cs="宋体"/>
          <w:b/>
          <w:bCs/>
          <w:color w:val="000000" w:themeColor="text1"/>
          <w:sz w:val="24"/>
          <w:szCs w:val="24"/>
          <w:highlight w:val="none"/>
          <w:lang w:val="en-US" w:eastAsia="zh-CN"/>
          <w14:textFill>
            <w14:solidFill>
              <w14:schemeClr w14:val="tx1"/>
            </w14:solidFill>
          </w14:textFill>
        </w:rPr>
        <w:t>最高投标限价</w:t>
      </w:r>
      <w:r>
        <w:rPr>
          <w:rFonts w:hint="eastAsia" w:ascii="宋体" w:hAnsi="宋体" w:eastAsia="宋体" w:cs="宋体"/>
          <w:b/>
          <w:bCs/>
          <w:color w:val="000000" w:themeColor="text1"/>
          <w:sz w:val="24"/>
          <w:szCs w:val="24"/>
          <w:highlight w:val="none"/>
          <w14:textFill>
            <w14:solidFill>
              <w14:schemeClr w14:val="tx1"/>
            </w14:solidFill>
          </w14:textFill>
        </w:rPr>
        <w:t>，否则作无效响应文件处理。</w:t>
      </w:r>
    </w:p>
    <w:p w14:paraId="6CE2BDF2">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本次项目报价均须以人民币为货币单位。</w:t>
      </w:r>
    </w:p>
    <w:p w14:paraId="67C9ADBA">
      <w:pPr>
        <w:keepNext w:val="0"/>
        <w:keepLines w:val="0"/>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根据《江苏省财政厅关于推动解决政府采购异常低价问题相关工作的通知》(苏财购〔2025〕62号)规定：</w:t>
      </w:r>
    </w:p>
    <w:p w14:paraId="71A3F692">
      <w:pPr>
        <w:keepNext w:val="0"/>
        <w:keepLines w:val="0"/>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(一)评审过程中出现下列情形之一的，评审委员会应当启动异常低价投标(响应)审查程序：</w:t>
      </w:r>
    </w:p>
    <w:p w14:paraId="02318A5C">
      <w:pPr>
        <w:keepNext w:val="0"/>
        <w:keepLines w:val="0"/>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（1）响应报价低于全部通过符合性审查供应商响应报价平均值50%的，即响应报价＜全部通过符合性审查供应商响应报价平均值×50%；</w:t>
      </w:r>
    </w:p>
    <w:p w14:paraId="712188F1">
      <w:pPr>
        <w:keepNext w:val="0"/>
        <w:keepLines w:val="0"/>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（2）响应报价低于通过符合性审查的次低报价供应商响应报价50%的，即响应报价＜通过符合性审查的次低报价供应商响应报价×50%；</w:t>
      </w:r>
    </w:p>
    <w:p w14:paraId="4D31F385">
      <w:pPr>
        <w:keepNext w:val="0"/>
        <w:keepLines w:val="0"/>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（3）响应报价低于采购项目最高限价45%的，即响应报价＜采购项目最高限价×45%；</w:t>
      </w:r>
    </w:p>
    <w:p w14:paraId="3F39087C">
      <w:pPr>
        <w:keepNext w:val="0"/>
        <w:keepLines w:val="0"/>
        <w:pageBreakBefore w:val="0"/>
        <w:widowControl w:val="0"/>
        <w:spacing w:line="360" w:lineRule="auto"/>
        <w:ind w:firstLine="48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（4）磋商小组基于专业判断，认为供应商报价过低、有可能影响产品质量或者不能诚信履约的其他情形。</w:t>
      </w:r>
    </w:p>
    <w:p w14:paraId="4976ABD1">
      <w:pPr>
        <w:keepNext w:val="0"/>
        <w:keepLines w:val="0"/>
        <w:pageBreakBefore w:val="0"/>
        <w:widowControl w:val="0"/>
        <w:spacing w:line="360" w:lineRule="auto"/>
        <w:ind w:firstLine="480"/>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9DD1328">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11.服务承诺</w:t>
      </w:r>
    </w:p>
    <w:p w14:paraId="16FB7001">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11.1 供应商的服务承诺不能低于磋商文件中对于服务的要求。</w:t>
      </w:r>
    </w:p>
    <w:p w14:paraId="45111AC1">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12.磋商保证金</w:t>
      </w:r>
    </w:p>
    <w:p w14:paraId="7DF4F0F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本项目不收取磋商保证金。</w:t>
      </w:r>
    </w:p>
    <w:p w14:paraId="0FA04914">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13.磋商有效期</w:t>
      </w:r>
    </w:p>
    <w:p w14:paraId="6184E1ED">
      <w:pPr>
        <w:spacing w:line="360" w:lineRule="auto"/>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13.1 磋商有效期为从磋商之日起计算的</w:t>
      </w:r>
      <w:r>
        <w:rPr>
          <w:rFonts w:hint="eastAsia" w:ascii="宋体" w:hAnsi="宋体" w:eastAsia="宋体" w:cs="宋体"/>
          <w:bCs/>
          <w:color w:val="000000" w:themeColor="text1"/>
          <w:sz w:val="24"/>
          <w:highlight w:val="none"/>
          <w14:textFill>
            <w14:solidFill>
              <w14:schemeClr w14:val="tx1"/>
            </w14:solidFill>
          </w14:textFill>
        </w:rPr>
        <w:t>九十天</w:t>
      </w:r>
      <w:r>
        <w:rPr>
          <w:rFonts w:hint="eastAsia" w:ascii="宋体" w:hAnsi="宋体" w:eastAsia="宋体" w:cs="宋体"/>
          <w:color w:val="000000" w:themeColor="text1"/>
          <w:sz w:val="24"/>
          <w:highlight w:val="none"/>
          <w14:textFill>
            <w14:solidFill>
              <w14:schemeClr w14:val="tx1"/>
            </w14:solidFill>
          </w14:textFill>
        </w:rPr>
        <w:t>。磋商有效期比规定短的将被视为</w:t>
      </w:r>
      <w:r>
        <w:rPr>
          <w:rFonts w:hint="eastAsia" w:ascii="宋体" w:hAnsi="宋体" w:eastAsia="宋体" w:cs="宋体"/>
          <w:color w:val="000000" w:themeColor="text1"/>
          <w:sz w:val="24"/>
          <w:highlight w:val="none"/>
          <w:lang w:val="zh-CN"/>
          <w14:textFill>
            <w14:solidFill>
              <w14:schemeClr w14:val="tx1"/>
            </w14:solidFill>
          </w14:textFill>
        </w:rPr>
        <w:t>非响应磋商而予以拒绝。</w:t>
      </w:r>
    </w:p>
    <w:p w14:paraId="0F830E6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13.2 </w:t>
      </w:r>
      <w:r>
        <w:rPr>
          <w:rFonts w:hint="eastAsia" w:ascii="宋体" w:hAnsi="宋体" w:eastAsia="宋体" w:cs="宋体"/>
          <w:color w:val="000000" w:themeColor="text1"/>
          <w:sz w:val="24"/>
          <w:highlight w:val="none"/>
          <w14:textFill>
            <w14:solidFill>
              <w14:schemeClr w14:val="tx1"/>
            </w14:solidFill>
          </w14:textFill>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3C8ADD60">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14.响应文件的签署</w:t>
      </w:r>
    </w:p>
    <w:p w14:paraId="6585C173">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14.1 响应文件仅需要在供应商进行签章的位置应进行电子签章。电子响应文件不得涂改、行间插字或删除，如果出现上述情况应重新编制。</w:t>
      </w:r>
    </w:p>
    <w:p w14:paraId="130E3CD8">
      <w:pPr>
        <w:spacing w:line="360" w:lineRule="auto"/>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四、响应文件上传</w:t>
      </w:r>
    </w:p>
    <w:p w14:paraId="5D0BA2B0">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15.响应文件的上传</w:t>
      </w:r>
    </w:p>
    <w:p w14:paraId="54D0012F">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15.1供应商应当按照《操作手册》的规定，在磋商响应文件接收截止时间前制作并上传电子响应文件。</w:t>
      </w:r>
    </w:p>
    <w:p w14:paraId="747642B6">
      <w:pPr>
        <w:spacing w:line="360" w:lineRule="auto"/>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15.2供应商上传的电子响应文件内容不清楚或不清晰的（含扫描件），造成无法评审或部分影响评审的，</w:t>
      </w:r>
      <w:r>
        <w:rPr>
          <w:rFonts w:hint="eastAsia" w:ascii="宋体" w:hAnsi="宋体" w:eastAsia="宋体" w:cs="宋体"/>
          <w:color w:val="000000" w:themeColor="text1"/>
          <w:sz w:val="24"/>
          <w:highlight w:val="none"/>
          <w:lang w:val="zh-CN"/>
          <w14:textFill>
            <w14:solidFill>
              <w14:schemeClr w14:val="tx1"/>
            </w14:solidFill>
          </w14:textFill>
        </w:rPr>
        <w:t>责任由</w:t>
      </w: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lang w:val="zh-CN"/>
          <w14:textFill>
            <w14:solidFill>
              <w14:schemeClr w14:val="tx1"/>
            </w14:solidFill>
          </w14:textFill>
        </w:rPr>
        <w:t>自负。</w:t>
      </w:r>
    </w:p>
    <w:p w14:paraId="44B29AAF">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15.3供应商上传电子响应文件的时间不得迟于磋商邀请中规定的截止时间。</w:t>
      </w:r>
    </w:p>
    <w:p w14:paraId="022E72F3">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15.4 采购人可以按第7条规定，通过修改磋商文件有权酌情延长响应文件接收截止时间。在此情况下，供应商的所有权利和义务以及供应商受制约的截止日期均应以延长后新的截止日期为准。</w:t>
      </w:r>
    </w:p>
    <w:p w14:paraId="7674835A">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14:textFill>
            <w14:solidFill>
              <w14:schemeClr w14:val="tx1"/>
            </w14:solidFill>
          </w14:textFill>
        </w:rPr>
        <w:t>15.5成交供应商在领取成交通知书之前，必须提供</w:t>
      </w:r>
      <w:r>
        <w:rPr>
          <w:rFonts w:hint="eastAsia" w:ascii="宋体" w:hAnsi="宋体" w:eastAsia="宋体" w:cs="宋体"/>
          <w:b/>
          <w:bCs/>
          <w:color w:val="000000" w:themeColor="text1"/>
          <w:sz w:val="24"/>
          <w:highlight w:val="none"/>
          <w:lang w:eastAsia="zh-CN"/>
          <w14:textFill>
            <w14:solidFill>
              <w14:schemeClr w14:val="tx1"/>
            </w14:solidFill>
          </w14:textFill>
        </w:rPr>
        <w:t>三</w:t>
      </w:r>
      <w:r>
        <w:rPr>
          <w:rFonts w:hint="eastAsia" w:ascii="宋体" w:hAnsi="宋体" w:eastAsia="宋体" w:cs="宋体"/>
          <w:b/>
          <w:bCs/>
          <w:color w:val="000000" w:themeColor="text1"/>
          <w:sz w:val="24"/>
          <w:highlight w:val="none"/>
          <w14:textFill>
            <w14:solidFill>
              <w14:schemeClr w14:val="tx1"/>
            </w14:solidFill>
          </w14:textFill>
        </w:rPr>
        <w:t>份与电子响应文件一致的纸质打印响应文件（胶装打印完整，含综合单价分析表）</w:t>
      </w:r>
      <w:r>
        <w:rPr>
          <w:rFonts w:hint="eastAsia" w:ascii="宋体" w:hAnsi="宋体" w:eastAsia="宋体" w:cs="宋体"/>
          <w:b/>
          <w:bCs/>
          <w:color w:val="auto"/>
          <w:sz w:val="24"/>
          <w:highlight w:val="none"/>
        </w:rPr>
        <w:t>，纸质文件中的工程量清单报价必须与最终报价一致。</w:t>
      </w:r>
    </w:p>
    <w:p w14:paraId="58F76D98">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16.响应文件被拒绝接收的情形</w:t>
      </w:r>
    </w:p>
    <w:p w14:paraId="7BCAD11A">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16.1 在磋商文件规定的提交响应文件截止时间后上传的电子响应文件。</w:t>
      </w:r>
    </w:p>
    <w:p w14:paraId="36D9E479">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17.响应文件的修改和撤回</w:t>
      </w:r>
    </w:p>
    <w:p w14:paraId="65AFA88F">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17.1供应商在上传电子响应文件后可以对其修改或撤回，但这种修改和撤回，必须在规定的磋商时间之前。</w:t>
      </w:r>
    </w:p>
    <w:p w14:paraId="2B316AB9">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17.2对于电子响应文件的修改，供应商可在磋商时间前登录苏采云政府采购一体化平台撤回电子响应文件，并上传新的电子响应文件。电子响应文件以最终完成上传的为准。</w:t>
      </w:r>
    </w:p>
    <w:p w14:paraId="66061A4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17.3供应商不得在磋商时间以后修改电子响应文件。</w:t>
      </w:r>
    </w:p>
    <w:p w14:paraId="22011839">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17.4供应商不得在提交电子响应文件截止时间起至磋商有效期满前撤回电子响应文件。</w:t>
      </w:r>
    </w:p>
    <w:p w14:paraId="246DF6EA">
      <w:pPr>
        <w:spacing w:line="360" w:lineRule="auto"/>
        <w:ind w:firstLine="480"/>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五、磋商</w:t>
      </w:r>
      <w:r>
        <w:rPr>
          <w:rFonts w:hint="eastAsia" w:ascii="宋体" w:hAnsi="宋体" w:cs="宋体"/>
          <w:b/>
          <w:bCs/>
          <w:color w:val="000000" w:themeColor="text1"/>
          <w:sz w:val="24"/>
          <w:highlight w:val="none"/>
          <w:lang w:eastAsia="zh-CN"/>
          <w14:textFill>
            <w14:solidFill>
              <w14:schemeClr w14:val="tx1"/>
            </w14:solidFill>
          </w14:textFill>
        </w:rPr>
        <w:t>与评审</w:t>
      </w:r>
    </w:p>
    <w:p w14:paraId="36D6FEC2">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18.磋商组织</w:t>
      </w:r>
    </w:p>
    <w:p w14:paraId="48C6934C">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7D2A9D52">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18.2 代理机构将在采购公告中规定的时间和地点组织磋商开始仪式。供应商应当按照《操作手册》规定，参加磋商活动。</w:t>
      </w:r>
    </w:p>
    <w:p w14:paraId="7AE5E3B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18.2.1供应商在磋商过程中</w:t>
      </w:r>
      <w:r>
        <w:rPr>
          <w:rFonts w:hint="eastAsia" w:ascii="宋体" w:hAnsi="宋体" w:eastAsia="宋体" w:cs="宋体"/>
          <w:bCs/>
          <w:color w:val="000000" w:themeColor="text1"/>
          <w:sz w:val="24"/>
          <w:highlight w:val="none"/>
          <w:lang w:eastAsia="zh-CN"/>
          <w14:textFill>
            <w14:solidFill>
              <w14:schemeClr w14:val="tx1"/>
            </w14:solidFill>
          </w14:textFill>
        </w:rPr>
        <w:t>涉及</w:t>
      </w:r>
      <w:r>
        <w:rPr>
          <w:rFonts w:hint="eastAsia" w:ascii="宋体" w:hAnsi="宋体" w:eastAsia="宋体" w:cs="宋体"/>
          <w:bCs/>
          <w:color w:val="000000" w:themeColor="text1"/>
          <w:sz w:val="24"/>
          <w:highlight w:val="none"/>
          <w14:textFill>
            <w14:solidFill>
              <w14:schemeClr w14:val="tx1"/>
            </w14:solidFill>
          </w14:textFill>
        </w:rPr>
        <w:t>的响应文件解密等工作，应按照《操作手册》规定执行。</w:t>
      </w:r>
    </w:p>
    <w:p w14:paraId="10227E2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18.3磋商工作由采购人及代理公司负责组织，具体磋商事务由依法组建的磋商小组负责。</w:t>
      </w:r>
    </w:p>
    <w:p w14:paraId="6C79635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18.3.1磋商小组由采购人代表和评审专家共3人及以上单数组成。</w:t>
      </w:r>
    </w:p>
    <w:p w14:paraId="64FDA3C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18.3.2磋商小组应以科学、公正的态度参加评审工作并推荐成交候选人。磋商小组在评审过程中不受任何干扰，独立、负责地提出评审意见，并对自己的评审意见承担责任。</w:t>
      </w:r>
    </w:p>
    <w:p w14:paraId="392106D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18.3.3磋商小组应对供应商的商业、技术秘密予以保密。</w:t>
      </w:r>
    </w:p>
    <w:p w14:paraId="0B325DA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18.4苏采云全流程不见面交易采购说明</w:t>
      </w:r>
    </w:p>
    <w:p w14:paraId="18BACFD8">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18.4.1由于“苏采云政府采购一体化平台”自身原因导致项目不能正常进行的，项目作废标处理。</w:t>
      </w:r>
    </w:p>
    <w:p w14:paraId="61D52670">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18.4.2本项目中的时间均以国家授时中心发布的时间为准。</w:t>
      </w:r>
    </w:p>
    <w:p w14:paraId="362AD1DE">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18.4.3本项目的下载文件、上传响应文件均通过互联网操作，请供应商充分考虑网络拥堵及平台操作所需时间等因素。因供应商自身原因导致操作失败的，其责任自负。</w:t>
      </w:r>
    </w:p>
    <w:p w14:paraId="7EEB742F">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046F686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198F0149">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18.4.6电子响应文件开启时间前，各供应商的授权委托人或法人代表提前进入江苏省政府采购一体化不见面开标（采购）大厅，根据操作手册验证CA与签章是否正常，以免影响响应文件的解密。 </w:t>
      </w:r>
    </w:p>
    <w:p w14:paraId="7369BE3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48E7D67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327F254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18.4.9为顺利实现本项目不见面交易活动组织的远程交互，建议供应商配置相关软硬件设施，具体包括</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3240D168">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18.4.9.1谷歌浏览器或360安全浏览器，同时必须安装“苏采云政府采购一体化平台”客户端所要求的驱动。 </w:t>
      </w:r>
    </w:p>
    <w:p w14:paraId="1A1C5C4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18.4.9.2硬件设施</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高配置电脑（内存4G以上，建议屏幕分辨率用1024*768像素或以上，不要使用上网本）、高速稳定的网络、CA锁、音视频设备［话筒、耳麦、高清摄像头（支持分辨率720P及以上）、音响］等。</w:t>
      </w:r>
    </w:p>
    <w:p w14:paraId="21F06AF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EE5D00C">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18.4.10供应商在制作上传电子响应文件、观看活动组织、响应文件解密等技术方面遇到问题时，请与软件公司技术人员咨询，联系电话</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 xml:space="preserve"> 0517-83638013。</w:t>
      </w:r>
    </w:p>
    <w:p w14:paraId="7DE48D83">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19.磋商程序</w:t>
      </w:r>
    </w:p>
    <w:p w14:paraId="730731C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19.1 响应文件的资格审查</w:t>
      </w:r>
    </w:p>
    <w:p w14:paraId="63C0A155">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19.1.1 磋商小组依法对供应商的资格进行审查。</w:t>
      </w:r>
    </w:p>
    <w:p w14:paraId="7E39535E">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19.1.1.1 资格性审查</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依据法律法规和磋商文件的规定，对响应文件中的资格证明文件进行审查，以确定供应商是否具备磋商资格。</w:t>
      </w:r>
    </w:p>
    <w:p w14:paraId="5C482409">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p>
    <w:p w14:paraId="4114527A">
      <w:pPr>
        <w:spacing w:line="360" w:lineRule="auto"/>
        <w:ind w:firstLine="482"/>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19.1.1.3 响应文件有下列情况之一的，在资格性审查时按照无效响应文件处理</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1A354C9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（1）不具备磋商文件中规定的资格要求的；</w:t>
      </w:r>
    </w:p>
    <w:p w14:paraId="003FBC3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（2）供应商被“信用中国”网站、“中国政府采购网”列入失信被执行人、重大税收违法案件当事人名单、政府采购严重违法失信行为记录名单。</w:t>
      </w:r>
    </w:p>
    <w:p w14:paraId="1349A96C">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19.2 响应文件的符合性审查</w:t>
      </w:r>
    </w:p>
    <w:p w14:paraId="30231FA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19.2.1 磋商小组对响应文件的有效性、完整性和对磋商文件的响应程度进行审查，以确定是否对磋商文件的实质性要求作出响应。</w:t>
      </w:r>
    </w:p>
    <w:p w14:paraId="2DD1EA1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33EEEA70">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19.2.3 如果响应文件没有实质上响应磋商文件的要求，磋商小组将予以拒绝。</w:t>
      </w:r>
    </w:p>
    <w:p w14:paraId="58216289">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19.2.4 磋商小组将对确定为实质性响应的响应文件进行进一步初审，看其是否有计算上或累加上的算术错误，修正原则如下</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0B9D67F0">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（1）大写金额和小写金额不一致的，以大写金额为准.</w:t>
      </w:r>
    </w:p>
    <w:p w14:paraId="01AD7E6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（2）总价金额与按单价汇总金额不一致的，以单价金额计算结果为准。</w:t>
      </w:r>
    </w:p>
    <w:p w14:paraId="7A91E465">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（3）单价金额小数点有明显错位的，以总价为准并修改单价。</w:t>
      </w:r>
    </w:p>
    <w:p w14:paraId="5B49DAD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同时出现两种以上错误的，按照前款规定的顺序修正。</w:t>
      </w:r>
    </w:p>
    <w:p w14:paraId="456DB568">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磋商小组将按上述修正错误的方法调整响应文件中的磋商报价，调整后的价格应对供应商具有约束力。如果供应商不同意修正的，其响应文件无效。</w:t>
      </w:r>
    </w:p>
    <w:p w14:paraId="04A2D248">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19.3 磋商小组通过开标大厅与单一供应商以视频方式分别进行磋商，并给予所有参加磋商的供应商平等的磋商机会。磋商可以是多轮次进行。</w:t>
      </w:r>
    </w:p>
    <w:p w14:paraId="42954DA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19.3.1 在视频单一磋商时，磋商小组首先会核实授权委托人或</w:t>
      </w:r>
      <w:r>
        <w:rPr>
          <w:rFonts w:hint="eastAsia" w:ascii="宋体" w:hAnsi="宋体" w:eastAsia="宋体" w:cs="宋体"/>
          <w:bCs/>
          <w:color w:val="000000" w:themeColor="text1"/>
          <w:sz w:val="24"/>
          <w:highlight w:val="none"/>
          <w:lang w:eastAsia="zh-CN"/>
          <w14:textFill>
            <w14:solidFill>
              <w14:schemeClr w14:val="tx1"/>
            </w14:solidFill>
          </w14:textFill>
        </w:rPr>
        <w:t>法定代表人</w:t>
      </w:r>
      <w:r>
        <w:rPr>
          <w:rFonts w:hint="eastAsia" w:ascii="宋体" w:hAnsi="宋体" w:eastAsia="宋体" w:cs="宋体"/>
          <w:bCs/>
          <w:color w:val="000000" w:themeColor="text1"/>
          <w:sz w:val="24"/>
          <w:highlight w:val="none"/>
          <w14:textFill>
            <w14:solidFill>
              <w14:schemeClr w14:val="tx1"/>
            </w14:solidFill>
          </w14:textFill>
        </w:rPr>
        <w:t>的身份信息，如身份信息不符视同供应商放弃磋商的权利。</w:t>
      </w:r>
    </w:p>
    <w:p w14:paraId="5BC2F61C">
      <w:pPr>
        <w:spacing w:line="360" w:lineRule="auto"/>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20315BC9">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14:paraId="2E3E7A1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19.5 磋商中，磋商的任何一方不得透露与磋商有关的其他参加供应商的技术资料、价格和其他信息。如果参加供应商试图向采购人、</w:t>
      </w:r>
      <w:r>
        <w:rPr>
          <w:rFonts w:hint="eastAsia" w:ascii="宋体" w:hAnsi="宋体" w:eastAsia="宋体" w:cs="宋体"/>
          <w:color w:val="000000" w:themeColor="text1"/>
          <w:sz w:val="24"/>
          <w:highlight w:val="none"/>
          <w14:textFill>
            <w14:solidFill>
              <w14:schemeClr w14:val="tx1"/>
            </w14:solidFill>
          </w14:textFill>
        </w:rPr>
        <w:t>采购代理机构</w:t>
      </w:r>
      <w:r>
        <w:rPr>
          <w:rFonts w:hint="eastAsia" w:ascii="宋体" w:hAnsi="宋体" w:eastAsia="宋体" w:cs="宋体"/>
          <w:bCs/>
          <w:color w:val="000000" w:themeColor="text1"/>
          <w:sz w:val="24"/>
          <w:highlight w:val="none"/>
          <w14:textFill>
            <w14:solidFill>
              <w14:schemeClr w14:val="tx1"/>
            </w14:solidFill>
          </w14:textFill>
        </w:rPr>
        <w:t>和磋商小组人员施加任何影响，都将会导致其磋商被拒绝。</w:t>
      </w:r>
    </w:p>
    <w:p w14:paraId="30001EF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19.6 响应文件的澄清</w:t>
      </w:r>
    </w:p>
    <w:p w14:paraId="29C786E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19.6.1 在磋商期间，为</w:t>
      </w:r>
      <w:r>
        <w:rPr>
          <w:rFonts w:hint="eastAsia" w:ascii="宋体" w:hAnsi="宋体" w:eastAsia="宋体" w:cs="宋体"/>
          <w:bCs/>
          <w:color w:val="000000" w:themeColor="text1"/>
          <w:sz w:val="24"/>
          <w:highlight w:val="none"/>
          <w:lang w:eastAsia="zh-CN"/>
          <w14:textFill>
            <w14:solidFill>
              <w14:schemeClr w14:val="tx1"/>
            </w14:solidFill>
          </w14:textFill>
        </w:rPr>
        <w:t>有助于</w:t>
      </w:r>
      <w:r>
        <w:rPr>
          <w:rFonts w:hint="eastAsia" w:ascii="宋体" w:hAnsi="宋体" w:eastAsia="宋体" w:cs="宋体"/>
          <w:bCs/>
          <w:color w:val="000000" w:themeColor="text1"/>
          <w:sz w:val="24"/>
          <w:highlight w:val="none"/>
          <w14:textFill>
            <w14:solidFill>
              <w14:schemeClr w14:val="tx1"/>
            </w14:solidFill>
          </w14:textFill>
        </w:rPr>
        <w:t>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宋体" w:hAnsi="宋体" w:eastAsia="宋体" w:cs="宋体"/>
          <w:bCs/>
          <w:color w:val="000000" w:themeColor="text1"/>
          <w:sz w:val="24"/>
          <w:highlight w:val="none"/>
          <w:lang w:eastAsia="zh-CN"/>
          <w14:textFill>
            <w14:solidFill>
              <w14:schemeClr w14:val="tx1"/>
            </w14:solidFill>
          </w14:textFill>
        </w:rPr>
        <w:t>法定代表人</w:t>
      </w:r>
      <w:r>
        <w:rPr>
          <w:rFonts w:hint="eastAsia" w:ascii="宋体" w:hAnsi="宋体" w:eastAsia="宋体" w:cs="宋体"/>
          <w:bCs/>
          <w:color w:val="000000" w:themeColor="text1"/>
          <w:sz w:val="24"/>
          <w:highlight w:val="none"/>
          <w14:textFill>
            <w14:solidFill>
              <w14:schemeClr w14:val="tx1"/>
            </w14:solidFill>
          </w14:textFill>
        </w:rPr>
        <w:t>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p>
    <w:p w14:paraId="056518C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19.6.2 接到磋商小组澄清要求的供应商如未按第19.6.1的规定作出澄清的，将视为放弃该澄清权利。</w:t>
      </w:r>
    </w:p>
    <w:p w14:paraId="5B986085">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p>
    <w:p w14:paraId="54CA26FF">
      <w:pPr>
        <w:spacing w:line="360"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19.7.1 </w:t>
      </w:r>
      <w:r>
        <w:rPr>
          <w:rFonts w:hint="eastAsia" w:ascii="宋体" w:hAnsi="宋体" w:eastAsia="宋体" w:cs="宋体"/>
          <w:color w:val="000000" w:themeColor="text1"/>
          <w:sz w:val="24"/>
          <w:highlight w:val="none"/>
          <w14:textFill>
            <w14:solidFill>
              <w14:schemeClr w14:val="tx1"/>
            </w14:solidFill>
          </w14:textFill>
        </w:rPr>
        <w:t>供应商未在磋商小组规定的时间内完成报价</w:t>
      </w:r>
      <w:r>
        <w:rPr>
          <w:rFonts w:hint="eastAsia" w:ascii="宋体" w:hAnsi="宋体" w:eastAsia="宋体" w:cs="宋体"/>
          <w:bCs/>
          <w:color w:val="000000" w:themeColor="text1"/>
          <w:sz w:val="24"/>
          <w:highlight w:val="none"/>
          <w14:textFill>
            <w14:solidFill>
              <w14:schemeClr w14:val="tx1"/>
            </w14:solidFill>
          </w14:textFill>
        </w:rPr>
        <w:t>或因其自身网络问题未及时提交报价的，</w:t>
      </w:r>
      <w:r>
        <w:rPr>
          <w:rFonts w:hint="eastAsia" w:ascii="宋体" w:hAnsi="宋体" w:eastAsia="宋体" w:cs="宋体"/>
          <w:color w:val="000000" w:themeColor="text1"/>
          <w:sz w:val="24"/>
          <w:highlight w:val="none"/>
          <w14:textFill>
            <w14:solidFill>
              <w14:schemeClr w14:val="tx1"/>
            </w14:solidFill>
          </w14:textFill>
        </w:rPr>
        <w:t>视为放弃磋商，其响应按无效响应处理。最后报价须加盖电子签章。已提交响应文件的供应商，在提交最后报价之前，可以根据磋商情况退出磋商。</w:t>
      </w:r>
    </w:p>
    <w:p w14:paraId="15C49E1B">
      <w:pPr>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20.出现下列情形之一的，响应文件按照无效处理</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28A11124">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（1）未按照磋商文件规定要求进行电子签字、电子签章的；</w:t>
      </w:r>
    </w:p>
    <w:p w14:paraId="4C5AB4A6">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（2）已上传电子响应文件但因供应商原因未在规定时间前进行系统签到的；</w:t>
      </w:r>
    </w:p>
    <w:p w14:paraId="66B20663">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（3）供应商在磋商时未在规定时间内进行承诺并电子签章的；</w:t>
      </w:r>
    </w:p>
    <w:p w14:paraId="1F1C0789">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p>
    <w:p w14:paraId="2D31B038">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（5）经磋商，供应商仍不承诺满足磋商文件要求的；</w:t>
      </w:r>
    </w:p>
    <w:p w14:paraId="322F98B8">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（6）不符合法律、法规和磋商文件中规定的其他实质性要求的；</w:t>
      </w:r>
    </w:p>
    <w:p w14:paraId="6F114C60">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（7）经查实提供虚假材料谋取成交的</w:t>
      </w:r>
    </w:p>
    <w:p w14:paraId="1937B0ED">
      <w:pPr>
        <w:keepNext w:val="0"/>
        <w:keepLines w:val="0"/>
        <w:pageBreakBefore w:val="0"/>
        <w:widowControl w:val="0"/>
        <w:spacing w:line="360" w:lineRule="auto"/>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（8）磋商报价超出磋商文件规定的预算金额或者最高限价的。</w:t>
      </w:r>
    </w:p>
    <w:p w14:paraId="21DEF908">
      <w:pPr>
        <w:keepNext w:val="0"/>
        <w:keepLines w:val="0"/>
        <w:pageBreakBefore w:val="0"/>
        <w:widowControl w:val="0"/>
        <w:spacing w:line="360" w:lineRule="auto"/>
        <w:ind w:firstLine="480"/>
        <w:rPr>
          <w:rFonts w:hint="default"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w:t>
      </w:r>
      <w:r>
        <w:rPr>
          <w:rFonts w:hint="eastAsia" w:ascii="宋体" w:hAnsi="宋体" w:eastAsia="宋体" w:cs="宋体"/>
          <w:b w:val="0"/>
          <w:bCs/>
          <w:color w:val="000000" w:themeColor="text1"/>
          <w:sz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highlight w:val="none"/>
          <w:lang w:eastAsia="zh-CN"/>
          <w14:textFill>
            <w14:solidFill>
              <w14:schemeClr w14:val="tx1"/>
            </w14:solidFill>
          </w14:textFill>
        </w:rPr>
        <w:t>）</w:t>
      </w:r>
      <w:r>
        <w:rPr>
          <w:rFonts w:hint="eastAsia" w:ascii="宋体" w:hAnsi="宋体" w:eastAsia="宋体" w:cs="宋体"/>
          <w:b w:val="0"/>
          <w:bCs/>
          <w:color w:val="000000" w:themeColor="text1"/>
          <w:sz w:val="24"/>
          <w:highlight w:val="none"/>
          <w:lang w:val="en-US" w:eastAsia="zh-CN"/>
          <w14:textFill>
            <w14:solidFill>
              <w14:schemeClr w14:val="tx1"/>
            </w14:solidFill>
          </w14:textFill>
        </w:rPr>
        <w:t>与采购人提供的工程量清单不一致。</w:t>
      </w:r>
    </w:p>
    <w:p w14:paraId="0641D4E3">
      <w:pPr>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21.出现下列情形之一的，磋商终止</w:t>
      </w:r>
      <w:r>
        <w:rPr>
          <w:rFonts w:hint="eastAsia" w:ascii="宋体" w:hAnsi="宋体" w:eastAsia="宋体" w:cs="宋体"/>
          <w:b/>
          <w:bCs w:val="0"/>
          <w:color w:val="000000" w:themeColor="text1"/>
          <w:sz w:val="24"/>
          <w:highlight w:val="none"/>
          <w:lang w:eastAsia="zh-CN"/>
          <w14:textFill>
            <w14:solidFill>
              <w14:schemeClr w14:val="tx1"/>
            </w14:solidFill>
          </w14:textFill>
        </w:rPr>
        <w:t>：</w:t>
      </w:r>
    </w:p>
    <w:p w14:paraId="385C56C5">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（1）因情况变化，不再符合规定的竞争性磋商采购方式适用情形的；</w:t>
      </w:r>
    </w:p>
    <w:p w14:paraId="3BFBA55A">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出现影响采购公正的违法、违规行为的；</w:t>
      </w:r>
    </w:p>
    <w:p w14:paraId="7BD6FACF">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（3）除《政府采购竞争性磋商采购方式管理暂行办法》财库【2014】214号文件第二十一条第三款规定的情形除外，在采购过程中符合竞争要求的供应商或者报价未超过采购预算的供应商不足3家的。</w:t>
      </w:r>
    </w:p>
    <w:p w14:paraId="7732327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（4）磋商终止后，采购人应当将磋商终止的理由通知所有供应商。在特殊情况下，经采购人申请后，可以与两家或一家供应商进行磋商。</w:t>
      </w:r>
    </w:p>
    <w:p w14:paraId="29F1E438">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22.推荐成交候选供应商</w:t>
      </w:r>
    </w:p>
    <w:p w14:paraId="0C99ED6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22.1 磋商小组将对通过资格性审查和符合性审查的响应文件进行评价和比较。</w:t>
      </w:r>
    </w:p>
    <w:p w14:paraId="0FD24C68">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22.2 磋商小组按磋商文件第三章中公布的评标标准对每份合格响应文件进行评审，推荐3名成交候选供应商。 </w:t>
      </w:r>
    </w:p>
    <w:p w14:paraId="50EB65EF">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22.3 磋商小组发现磋商文件存在歧义、重大缺陷导致评审工作无法进行，或者磋商文件内容存在违反国家有关规定的，评审工作停止，采购人修改磋商文件后重新组织采购活动。</w:t>
      </w:r>
    </w:p>
    <w:p w14:paraId="04CCBD08">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23.磋商过程保密</w:t>
      </w:r>
    </w:p>
    <w:p w14:paraId="59E864C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23.1 在宣布成交结果前，凡属于审查、澄清、磋商、评审响应文件和确定成交等相关信息，均不得泄露给任何供应商或与评审工作无关的人员。</w:t>
      </w:r>
    </w:p>
    <w:p w14:paraId="66A60A7F">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23.2 供应商不得探听上述信息，不得以任何行为影响磋商过程，否则将被取消成交资格。</w:t>
      </w:r>
    </w:p>
    <w:p w14:paraId="08DB9FA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23.3 磋商小组名单在磋商前确定，并在磋商结果确定前保密。</w:t>
      </w:r>
    </w:p>
    <w:p w14:paraId="506C97FE">
      <w:pPr>
        <w:spacing w:line="360" w:lineRule="auto"/>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六、确定成交及签订合同</w:t>
      </w:r>
    </w:p>
    <w:p w14:paraId="17FED73E">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24.确定成交供应商</w:t>
      </w:r>
    </w:p>
    <w:p w14:paraId="484DDB8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24.1 采购人将从磋商小组推荐的符合采购需求的成交候选供应商中按排名先后确定成交供应商。</w:t>
      </w:r>
    </w:p>
    <w:p w14:paraId="57CF4E1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24.2 成交结果将在淮安市政府采购网进行公告。</w:t>
      </w:r>
    </w:p>
    <w:p w14:paraId="214723D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24.3 成交候选供应商在合同签订前，如经查实从参加该成交项目之日起计算所参加的政府采购活动前三年内，在经营活动中有行贿犯罪记录的，采购人将取消其成交候选供应商资格。</w:t>
      </w:r>
    </w:p>
    <w:p w14:paraId="7EAD0491">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25.成交通知书</w:t>
      </w:r>
    </w:p>
    <w:p w14:paraId="5AADA25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25.1成交结果公示结束且在无疑义情况下，</w:t>
      </w:r>
      <w:r>
        <w:rPr>
          <w:rFonts w:hint="eastAsia" w:ascii="宋体" w:hAnsi="宋体" w:eastAsia="宋体" w:cs="宋体"/>
          <w:color w:val="000000" w:themeColor="text1"/>
          <w:sz w:val="24"/>
          <w:highlight w:val="none"/>
          <w14:textFill>
            <w14:solidFill>
              <w14:schemeClr w14:val="tx1"/>
            </w14:solidFill>
          </w14:textFill>
        </w:rPr>
        <w:t>采购代理机构</w:t>
      </w:r>
      <w:r>
        <w:rPr>
          <w:rFonts w:hint="eastAsia" w:ascii="宋体" w:hAnsi="宋体" w:eastAsia="宋体" w:cs="宋体"/>
          <w:bCs/>
          <w:color w:val="000000" w:themeColor="text1"/>
          <w:sz w:val="24"/>
          <w:highlight w:val="none"/>
          <w14:textFill>
            <w14:solidFill>
              <w14:schemeClr w14:val="tx1"/>
            </w14:solidFill>
          </w14:textFill>
        </w:rPr>
        <w:t>将向成交供应商发布成交通知书。</w:t>
      </w:r>
    </w:p>
    <w:p w14:paraId="3576182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25.2 成交供应商在收到领取成交通知书通知后</w:t>
      </w:r>
      <w:r>
        <w:rPr>
          <w:rFonts w:hint="eastAsia" w:ascii="宋体" w:hAnsi="宋体" w:eastAsia="宋体" w:cs="宋体"/>
          <w:bCs/>
          <w:color w:val="000000" w:themeColor="text1"/>
          <w:sz w:val="24"/>
          <w:highlight w:val="none"/>
          <w:lang w:eastAsia="zh-CN"/>
          <w14:textFill>
            <w14:solidFill>
              <w14:schemeClr w14:val="tx1"/>
            </w14:solidFill>
          </w14:textFill>
        </w:rPr>
        <w:t>十</w:t>
      </w:r>
      <w:r>
        <w:rPr>
          <w:rFonts w:hint="eastAsia" w:ascii="宋体" w:hAnsi="宋体" w:eastAsia="宋体" w:cs="宋体"/>
          <w:bCs/>
          <w:color w:val="000000" w:themeColor="text1"/>
          <w:sz w:val="24"/>
          <w:highlight w:val="none"/>
          <w14:textFill>
            <w14:solidFill>
              <w14:schemeClr w14:val="tx1"/>
            </w14:solidFill>
          </w14:textFill>
        </w:rPr>
        <w:t>日内向采购人提交履约保证金。逾期未办理作自动放弃处理。</w:t>
      </w:r>
    </w:p>
    <w:p w14:paraId="0527147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25.3 成交通知书将是合同的一个组成部分。</w:t>
      </w:r>
    </w:p>
    <w:p w14:paraId="2B139766">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26.签订合同</w:t>
      </w:r>
    </w:p>
    <w:p w14:paraId="446613E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26.1 采购人与成交供应商应在成交通知书发出之日起</w:t>
      </w:r>
      <w:r>
        <w:rPr>
          <w:rFonts w:hint="eastAsia" w:ascii="宋体" w:hAnsi="宋体" w:eastAsia="宋体" w:cs="宋体"/>
          <w:bCs/>
          <w:color w:val="000000" w:themeColor="text1"/>
          <w:sz w:val="24"/>
          <w:highlight w:val="none"/>
          <w:lang w:eastAsia="zh-CN"/>
          <w14:textFill>
            <w14:solidFill>
              <w14:schemeClr w14:val="tx1"/>
            </w14:solidFill>
          </w14:textFill>
        </w:rPr>
        <w:t>十</w:t>
      </w:r>
      <w:r>
        <w:rPr>
          <w:rFonts w:hint="eastAsia" w:ascii="宋体" w:hAnsi="宋体" w:cs="宋体"/>
          <w:bCs/>
          <w:color w:val="000000" w:themeColor="text1"/>
          <w:sz w:val="24"/>
          <w:highlight w:val="none"/>
          <w:lang w:val="en-US" w:eastAsia="zh-CN"/>
          <w14:textFill>
            <w14:solidFill>
              <w14:schemeClr w14:val="tx1"/>
            </w14:solidFill>
          </w14:textFill>
        </w:rPr>
        <w:t>五</w:t>
      </w:r>
      <w:r>
        <w:rPr>
          <w:rFonts w:hint="eastAsia" w:ascii="宋体" w:hAnsi="宋体" w:eastAsia="宋体" w:cs="宋体"/>
          <w:bCs/>
          <w:color w:val="000000" w:themeColor="text1"/>
          <w:sz w:val="24"/>
          <w:highlight w:val="none"/>
          <w14:textFill>
            <w14:solidFill>
              <w14:schemeClr w14:val="tx1"/>
            </w14:solidFill>
          </w14:textFill>
        </w:rPr>
        <w:t>日内签订政府采购合同。磋商文件、成交供应商的响应文件及澄清文件等均为签订合同依据。</w:t>
      </w:r>
    </w:p>
    <w:p w14:paraId="26C7D42E">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26.2 成交供应商自成交通知书发出之日起</w:t>
      </w:r>
      <w:r>
        <w:rPr>
          <w:rFonts w:hint="eastAsia" w:ascii="宋体" w:hAnsi="宋体" w:eastAsia="宋体" w:cs="宋体"/>
          <w:bCs/>
          <w:color w:val="000000" w:themeColor="text1"/>
          <w:sz w:val="24"/>
          <w:highlight w:val="none"/>
          <w:lang w:eastAsia="zh-CN"/>
          <w14:textFill>
            <w14:solidFill>
              <w14:schemeClr w14:val="tx1"/>
            </w14:solidFill>
          </w14:textFill>
        </w:rPr>
        <w:t>十</w:t>
      </w:r>
      <w:r>
        <w:rPr>
          <w:rFonts w:hint="eastAsia" w:ascii="宋体" w:hAnsi="宋体" w:cs="宋体"/>
          <w:bCs/>
          <w:color w:val="000000" w:themeColor="text1"/>
          <w:sz w:val="24"/>
          <w:highlight w:val="none"/>
          <w:lang w:val="en-US" w:eastAsia="zh-CN"/>
          <w14:textFill>
            <w14:solidFill>
              <w14:schemeClr w14:val="tx1"/>
            </w14:solidFill>
          </w14:textFill>
        </w:rPr>
        <w:t>五</w:t>
      </w:r>
      <w:r>
        <w:rPr>
          <w:rFonts w:hint="eastAsia" w:ascii="宋体" w:hAnsi="宋体" w:eastAsia="宋体" w:cs="宋体"/>
          <w:bCs/>
          <w:color w:val="000000" w:themeColor="text1"/>
          <w:sz w:val="24"/>
          <w:highlight w:val="none"/>
          <w14:textFill>
            <w14:solidFill>
              <w14:schemeClr w14:val="tx1"/>
            </w14:solidFill>
          </w14:textFill>
        </w:rPr>
        <w:t>日内无正当理由不与采购人签订合同的，将按规定进行处理。</w:t>
      </w:r>
    </w:p>
    <w:p w14:paraId="5D213FF0">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27.货物和服务的减少</w:t>
      </w:r>
    </w:p>
    <w:p w14:paraId="0E6F2E4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27.1 采购结束后，采购人若由于各种客观原因，必须对采购项目所牵涉的货物和服务进行适当的减少时，在双方协商一致的前提下，可以按照磋商时的价格水平做相应的调减，并据此签订补充合同。</w:t>
      </w:r>
    </w:p>
    <w:p w14:paraId="7B8C6861">
      <w:pPr>
        <w:spacing w:line="360" w:lineRule="auto"/>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28.履约保证金</w:t>
      </w:r>
    </w:p>
    <w:p w14:paraId="0245EFCE">
      <w:pPr>
        <w:keepNext/>
        <w:keepLines w:val="0"/>
        <w:pageBreakBefore w:val="0"/>
        <w:widowControl w:val="0"/>
        <w:spacing w:line="360" w:lineRule="auto"/>
        <w:ind w:firstLine="4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28.1 为保证合同的顺利执行，成交供应商必须在收到领取成交通知书的通知后十日内通过国内的任何一家银行，向采购人提交金额为成交总价1%的履约保证金，逾期未提交履约保证金作自动放弃成交处理。</w:t>
      </w:r>
    </w:p>
    <w:p w14:paraId="6AC55892">
      <w:pPr>
        <w:numPr>
          <w:ilvl w:val="0"/>
          <w:numId w:val="0"/>
        </w:numPr>
        <w:spacing w:line="360" w:lineRule="auto"/>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28.2乙方提供的履约保证金可以是人民币形式（银行本票、汇票、支票、电汇），或银行保函、担保公司的保证担保或保险公司的保证保险等多种形式。</w:t>
      </w:r>
    </w:p>
    <w:p w14:paraId="0845C034">
      <w:pPr>
        <w:numPr>
          <w:ilvl w:val="0"/>
          <w:numId w:val="0"/>
        </w:numPr>
        <w:spacing w:line="360" w:lineRule="auto"/>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28.3乙方选取银行保函、担保公司的保证担保或保险公司的保证保险等形式的向采购人缴纳的，如保函（担保、保险等）的约定期到期但乙方履约仍未结束的，乙方须进行续保。</w:t>
      </w:r>
    </w:p>
    <w:p w14:paraId="571274C4">
      <w:pPr>
        <w:numPr>
          <w:ilvl w:val="0"/>
          <w:numId w:val="0"/>
        </w:numPr>
        <w:spacing w:line="360" w:lineRule="auto"/>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28.4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216930CC">
      <w:pPr>
        <w:spacing w:line="360" w:lineRule="auto"/>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28.5如乙方未能履行合同规定的义务，甲方有权从履约保证金中取得补偿。</w:t>
      </w:r>
    </w:p>
    <w:p w14:paraId="757E9DF1">
      <w:pPr>
        <w:spacing w:line="360" w:lineRule="auto"/>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28.6履约保证金在合同约定期间内不予退还或者应完全有效，约定期间届满之日起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28.7履约保证金在合同约定期间内不予退还或者应完全有效，履约保证金在项目验收合格后无息退还给乙方。</w:t>
      </w:r>
    </w:p>
    <w:p w14:paraId="64426B54">
      <w:pPr>
        <w:spacing w:line="360" w:lineRule="auto"/>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29.方案部分（如果本项目涉及的话）</w:t>
      </w:r>
    </w:p>
    <w:p w14:paraId="7917F9CE">
      <w:pPr>
        <w:spacing w:line="360" w:lineRule="auto"/>
        <w:ind w:firstLine="482"/>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29.1本项目评标标准中的方案部分不采用暗标方式进行评审</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1E3C5033">
      <w:pPr>
        <w:spacing w:line="360" w:lineRule="auto"/>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七、质疑处理</w:t>
      </w:r>
    </w:p>
    <w:p w14:paraId="2AFD5FF7">
      <w:pPr>
        <w:spacing w:line="360" w:lineRule="auto"/>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30.质疑处理</w:t>
      </w:r>
    </w:p>
    <w:p w14:paraId="0A4EB728">
      <w:pPr>
        <w:keepNext w:val="0"/>
        <w:keepLines w:val="0"/>
        <w:pageBreakBefore w:val="0"/>
        <w:widowControl w:val="0"/>
        <w:spacing w:line="460" w:lineRule="exact"/>
        <w:ind w:firstLine="5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30.1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因本项目属县区项目，苏采云系统不支持线上质疑。若供应商对本项目有质疑，</w:t>
      </w:r>
      <w:r>
        <w:rPr>
          <w:rFonts w:hint="eastAsia" w:ascii="宋体" w:hAnsi="宋体" w:eastAsia="宋体" w:cs="宋体"/>
          <w:b w:val="0"/>
          <w:bCs w:val="0"/>
          <w:color w:val="000000" w:themeColor="text1"/>
          <w:sz w:val="24"/>
          <w:szCs w:val="24"/>
          <w:highlight w:val="none"/>
          <w14:textFill>
            <w14:solidFill>
              <w14:schemeClr w14:val="tx1"/>
            </w14:solidFill>
          </w14:textFill>
        </w:rPr>
        <w:t>可以在知道或者应知其权益受到损害之日起</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七</w:t>
      </w:r>
      <w:r>
        <w:rPr>
          <w:rFonts w:hint="eastAsia" w:ascii="宋体" w:hAnsi="宋体" w:eastAsia="宋体" w:cs="宋体"/>
          <w:b w:val="0"/>
          <w:bCs w:val="0"/>
          <w:color w:val="000000" w:themeColor="text1"/>
          <w:sz w:val="24"/>
          <w:szCs w:val="24"/>
          <w:highlight w:val="none"/>
          <w14:textFill>
            <w14:solidFill>
              <w14:schemeClr w14:val="tx1"/>
            </w14:solidFill>
          </w14:textFill>
        </w:rPr>
        <w:t>个工作日内</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，请以</w:t>
      </w:r>
      <w:r>
        <w:rPr>
          <w:rFonts w:hint="eastAsia" w:ascii="宋体" w:hAnsi="宋体" w:eastAsia="宋体" w:cs="宋体"/>
          <w:b w:val="0"/>
          <w:bCs w:val="0"/>
          <w:color w:val="000000" w:themeColor="text1"/>
          <w:sz w:val="24"/>
          <w:szCs w:val="24"/>
          <w:highlight w:val="none"/>
          <w14:textFill>
            <w14:solidFill>
              <w14:schemeClr w14:val="tx1"/>
            </w14:solidFill>
          </w14:textFill>
        </w:rPr>
        <w:t>书面形式并加盖公章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递交招标代理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七个工作日之外以及未按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30.6</w:t>
      </w:r>
      <w:r>
        <w:rPr>
          <w:rFonts w:hint="eastAsia" w:ascii="宋体" w:hAnsi="宋体" w:eastAsia="宋体" w:cs="宋体"/>
          <w:b w:val="0"/>
          <w:bCs w:val="0"/>
          <w:color w:val="000000" w:themeColor="text1"/>
          <w:sz w:val="24"/>
          <w:szCs w:val="24"/>
          <w:highlight w:val="none"/>
          <w14:textFill>
            <w14:solidFill>
              <w14:schemeClr w14:val="tx1"/>
            </w14:solidFill>
          </w14:textFill>
        </w:rPr>
        <w:t>条的要求提供质疑的均不予受理。</w:t>
      </w:r>
    </w:p>
    <w:p w14:paraId="0E4B5588">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30.2 上述应知其权益受到损害之日是指</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7B365CF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（1）对磋商文件提出质疑的，为采购文件公告期限届满之日起计算；</w:t>
      </w:r>
    </w:p>
    <w:p w14:paraId="49A8156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（2）对采购过程提出质疑的，为各采购程序环节结束之日起计算；</w:t>
      </w:r>
    </w:p>
    <w:p w14:paraId="7F0CA07C">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（3）对成交结果提出质疑的，为成交结果公告期限届满之日起计算。</w:t>
      </w:r>
    </w:p>
    <w:p w14:paraId="3DCC9862">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30.3 质疑供应商是指直接参加本次磋商活动的供应商，未参加磋商活动的供应商或在磋商活动中自身权益未受到损害的供应商所提出的质疑不予受理。</w:t>
      </w:r>
    </w:p>
    <w:p w14:paraId="24D5915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30.4 质疑供应商在法定质疑期内应当一次性提出针对同一采购环节</w:t>
      </w:r>
      <w:r>
        <w:rPr>
          <w:rFonts w:hint="eastAsia" w:ascii="宋体" w:hAnsi="宋体" w:eastAsia="宋体" w:cs="宋体"/>
          <w:bCs/>
          <w:color w:val="000000" w:themeColor="text1"/>
          <w:sz w:val="24"/>
          <w:highlight w:val="none"/>
          <w:lang w:eastAsia="zh-CN"/>
          <w14:textFill>
            <w14:solidFill>
              <w14:schemeClr w14:val="tx1"/>
            </w14:solidFill>
          </w14:textFill>
        </w:rPr>
        <w:t>质疑</w:t>
      </w:r>
      <w:r>
        <w:rPr>
          <w:rFonts w:hint="eastAsia" w:ascii="宋体" w:hAnsi="宋体" w:eastAsia="宋体" w:cs="宋体"/>
          <w:bCs/>
          <w:color w:val="000000" w:themeColor="text1"/>
          <w:sz w:val="24"/>
          <w:highlight w:val="none"/>
          <w14:textFill>
            <w14:solidFill>
              <w14:schemeClr w14:val="tx1"/>
            </w14:solidFill>
          </w14:textFill>
        </w:rPr>
        <w:t>。</w:t>
      </w:r>
    </w:p>
    <w:p w14:paraId="17BCC56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30.5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73F0A36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30.6 质疑函应当包括以下主要内容，并附上相关证明材料。否则，采购人或采购代理机构不予受理。</w:t>
      </w:r>
    </w:p>
    <w:p w14:paraId="1F41D65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（1）质疑磋商供应商的名称、地址、邮编、联系人及联系电话； </w:t>
      </w:r>
    </w:p>
    <w:p w14:paraId="6E6B34B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（2）质疑项目的名称、编号；</w:t>
      </w:r>
    </w:p>
    <w:p w14:paraId="19D646DC">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（3）具体、明确的质疑事项和与质疑事实相关的请求；</w:t>
      </w:r>
    </w:p>
    <w:p w14:paraId="33E248B9">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（4）事实依据；</w:t>
      </w:r>
    </w:p>
    <w:p w14:paraId="63C25C3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（5）必要的法律依据；</w:t>
      </w:r>
    </w:p>
    <w:p w14:paraId="67B63DD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（6）提起质疑的日期；</w:t>
      </w:r>
    </w:p>
    <w:p w14:paraId="0E1631E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（7）质疑函应当署名</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 xml:space="preserve">应当由法定代表人签字并加盖单位公章。 </w:t>
      </w:r>
    </w:p>
    <w:p w14:paraId="70FE42D2">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p>
    <w:p w14:paraId="0FA1BD4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30.8 对于内容、格式符合规定的质疑函，采购人或采购代理机构将在七个工作日内以书面形式作出答复。</w:t>
      </w:r>
    </w:p>
    <w:p w14:paraId="3D807D2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30.9 供应商提出书面质疑必须有理、有据，不得恶意质疑或提交虚假质疑。否则，一经查实，采购人有权依据政府采购的有关规定，报请政府采购监管部门对该供应商列入失信行为或不良行为记录名单，进行相应的行政处罚。 </w:t>
      </w:r>
    </w:p>
    <w:p w14:paraId="15CE52BD">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八、政府采购政策功能落实</w:t>
      </w:r>
    </w:p>
    <w:p w14:paraId="7577886D">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31.政策功能落实</w:t>
      </w:r>
    </w:p>
    <w:p w14:paraId="3AB769E5">
      <w:pPr>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31.1 小微型企业价格扣除</w:t>
      </w:r>
    </w:p>
    <w:p w14:paraId="1747AC5D">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31.1.1 </w:t>
      </w:r>
      <w:r>
        <w:rPr>
          <w:rFonts w:hint="eastAsia" w:ascii="宋体" w:hAnsi="宋体" w:eastAsia="宋体" w:cs="宋体"/>
          <w:color w:val="000000" w:themeColor="text1"/>
          <w:sz w:val="24"/>
          <w:highlight w:val="none"/>
          <w:lang w:val="zh-CN"/>
          <w14:textFill>
            <w14:solidFill>
              <w14:schemeClr w14:val="tx1"/>
            </w14:solidFill>
          </w14:textFill>
        </w:rPr>
        <w:t>对于未预留份额专门面向中小企业采购的采购项目，供应商提供的货物、</w:t>
      </w:r>
      <w:r>
        <w:rPr>
          <w:rFonts w:hint="eastAsia" w:ascii="宋体" w:hAnsi="宋体" w:eastAsia="宋体" w:cs="宋体"/>
          <w:color w:val="000000" w:themeColor="text1"/>
          <w:sz w:val="24"/>
          <w:highlight w:val="none"/>
          <w14:textFill>
            <w14:solidFill>
              <w14:schemeClr w14:val="tx1"/>
            </w14:solidFill>
          </w14:textFill>
        </w:rPr>
        <w:t>工程</w:t>
      </w:r>
      <w:r>
        <w:rPr>
          <w:rFonts w:hint="eastAsia" w:ascii="宋体" w:hAnsi="宋体" w:eastAsia="宋体" w:cs="宋体"/>
          <w:color w:val="000000" w:themeColor="text1"/>
          <w:sz w:val="24"/>
          <w:highlight w:val="none"/>
          <w:lang w:val="zh-CN"/>
          <w14:textFill>
            <w14:solidFill>
              <w14:schemeClr w14:val="tx1"/>
            </w14:solidFill>
          </w14:textFill>
        </w:rPr>
        <w:t>或者服务</w:t>
      </w:r>
      <w:r>
        <w:rPr>
          <w:rFonts w:hint="eastAsia" w:ascii="宋体" w:hAnsi="宋体" w:eastAsia="宋体" w:cs="宋体"/>
          <w:color w:val="000000" w:themeColor="text1"/>
          <w:sz w:val="24"/>
          <w:highlight w:val="none"/>
          <w14:textFill>
            <w14:solidFill>
              <w14:schemeClr w14:val="tx1"/>
            </w14:solidFill>
          </w14:textFill>
        </w:rPr>
        <w:t>符合下列情形的，享受本办法规定的中小企业扶持政策给予小微企业报价20%的扣除，用扣除后的价格参与评审：</w:t>
      </w:r>
    </w:p>
    <w:p w14:paraId="63C9FB2C">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746A2D8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（2）在工程采购项目中，工程由中小企业承建，即工程施工单位为中小企业；</w:t>
      </w:r>
    </w:p>
    <w:p w14:paraId="0C051BED">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6D9A6A86">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31.1.2 在货物采购项目中，供应商提供的货物既有中小企业制造货物，也有大型企业制造货物的，不享受本办法规定的中小企业扶持政策。</w:t>
      </w:r>
    </w:p>
    <w:p w14:paraId="05ED9630">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 联合体及分包</w:t>
      </w:r>
    </w:p>
    <w:p w14:paraId="56259775">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31.2.1 以联合体形式参加政府采购活动，联合体各方均为中小企业的，联合体视同中小企业。其中，联合体各方均为小微企业的，联合体视同小微企业。</w:t>
      </w:r>
    </w:p>
    <w:p w14:paraId="5EEE0F6E">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31.2.2 享受扶持政策获得政府采购合同的，小微企业不得将合同分包给大中型企业，中型企业不得将合同分包给大型企业。</w:t>
      </w:r>
    </w:p>
    <w:p w14:paraId="42656B71">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31.2.3 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0%以上的，采购人应当对联合体或者大中型企业的报价给予5%的扣除，用扣除后的价格参加评审。</w:t>
      </w:r>
    </w:p>
    <w:p w14:paraId="2B902CD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bCs/>
          <w:color w:val="000000" w:themeColor="text1"/>
          <w:sz w:val="24"/>
          <w:highlight w:val="none"/>
          <w14:textFill>
            <w14:solidFill>
              <w14:schemeClr w14:val="tx1"/>
            </w14:solidFill>
          </w14:textFill>
        </w:rPr>
        <w:t>。</w:t>
      </w:r>
    </w:p>
    <w:p w14:paraId="100F3CA5">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31.3 小微型企业</w:t>
      </w:r>
    </w:p>
    <w:p w14:paraId="75E013E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（1）供应商须按照磋商文件的要求提供相应的《企业声明函》，详见磋商文件第六章示范格式。</w:t>
      </w:r>
    </w:p>
    <w:p w14:paraId="62C0784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（2）企业标准请参照《政府采购促进中小企业发展管理办法》（财库【2020】46号）文件规定自行填写。</w:t>
      </w:r>
    </w:p>
    <w:p w14:paraId="0814B8C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31.4 残疾人福利单位</w:t>
      </w:r>
    </w:p>
    <w:p w14:paraId="195EC25A">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（1）残疾人福利单位需按照磋商文件的要求提供《残疾人福利性单位声明函》，详见磋商文件第六章示范格式。</w:t>
      </w:r>
    </w:p>
    <w:p w14:paraId="615A432E">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（2）残疾人福利单位标准请参照《关于促进残疾人就业政府采购政策的通知》（财库〔2017〕141号）。</w:t>
      </w:r>
    </w:p>
    <w:p w14:paraId="54127C4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31.5 监狱和戒毒企业</w:t>
      </w:r>
    </w:p>
    <w:p w14:paraId="256E7C8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（1）监狱企业参加政府采购活动时，需提供由省级以上监狱管理局、戒毒管理局（含新疆生产建设兵团）出具的属于监狱企业的证明文件，（磋商文件中上传加盖出具单位公章的电子件）。</w:t>
      </w:r>
    </w:p>
    <w:p w14:paraId="2FBE764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（2）监狱企业标准请参照《关于政府采购支持监狱企业发展有关问题的通知》（财库[2014]68号）。</w:t>
      </w:r>
    </w:p>
    <w:p w14:paraId="72BD9587">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.节能、环保政策</w:t>
      </w:r>
    </w:p>
    <w:p w14:paraId="7D34E3A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33AA3CA9">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32</w:t>
      </w:r>
      <w:r>
        <w:rPr>
          <w:rFonts w:hint="eastAsia" w:ascii="宋体" w:hAnsi="宋体" w:eastAsia="宋体" w:cs="宋体"/>
          <w:bCs/>
          <w:color w:val="000000" w:themeColor="text1"/>
          <w:sz w:val="24"/>
          <w:highlight w:val="none"/>
          <w14:textFill>
            <w14:solidFill>
              <w14:schemeClr w14:val="tx1"/>
            </w14:solidFill>
          </w14:textFill>
        </w:rPr>
        <w:t>.2节能产品</w:t>
      </w:r>
    </w:p>
    <w:p w14:paraId="3A50437D">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本项目</w:t>
      </w:r>
      <w:r>
        <w:rPr>
          <w:rFonts w:hint="eastAsia" w:ascii="宋体" w:hAnsi="宋体" w:eastAsia="宋体" w:cs="宋体"/>
          <w:bCs/>
          <w:color w:val="000000" w:themeColor="text1"/>
          <w:sz w:val="24"/>
          <w:highlight w:val="none"/>
          <w:u w:val="single"/>
          <w14:textFill>
            <w14:solidFill>
              <w14:schemeClr w14:val="tx1"/>
            </w14:solidFill>
          </w14:textFill>
        </w:rPr>
        <w:t xml:space="preserve">  无 </w:t>
      </w:r>
      <w:r>
        <w:rPr>
          <w:rFonts w:hint="eastAsia" w:ascii="宋体" w:hAnsi="宋体" w:eastAsia="宋体" w:cs="宋体"/>
          <w:bCs/>
          <w:color w:val="000000" w:themeColor="text1"/>
          <w:sz w:val="24"/>
          <w:highlight w:val="none"/>
          <w14:textFill>
            <w14:solidFill>
              <w14:schemeClr w14:val="tx1"/>
            </w14:solidFill>
          </w14:textFill>
        </w:rPr>
        <w:t>“节能产品品目清单”的，实行_/ 强制（优先采购/强制采购）。</w:t>
      </w:r>
    </w:p>
    <w:p w14:paraId="2C29B65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32</w:t>
      </w:r>
      <w:r>
        <w:rPr>
          <w:rFonts w:hint="eastAsia" w:ascii="宋体" w:hAnsi="宋体" w:eastAsia="宋体" w:cs="宋体"/>
          <w:bCs/>
          <w:color w:val="000000" w:themeColor="text1"/>
          <w:sz w:val="24"/>
          <w:highlight w:val="none"/>
          <w14:textFill>
            <w14:solidFill>
              <w14:schemeClr w14:val="tx1"/>
            </w14:solidFill>
          </w14:textFill>
        </w:rPr>
        <w:t>.3环保产品</w:t>
      </w:r>
    </w:p>
    <w:p w14:paraId="1D1C9E06">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本项目中</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14:textFill>
            <w14:solidFill>
              <w14:schemeClr w14:val="tx1"/>
            </w14:solidFill>
          </w14:textFill>
        </w:rPr>
        <w:t xml:space="preserve"> 无  </w:t>
      </w:r>
      <w:r>
        <w:rPr>
          <w:rFonts w:hint="eastAsia" w:ascii="宋体" w:hAnsi="宋体" w:eastAsia="宋体" w:cs="宋体"/>
          <w:bCs/>
          <w:color w:val="000000" w:themeColor="text1"/>
          <w:sz w:val="24"/>
          <w:highlight w:val="none"/>
          <w14:textFill>
            <w14:solidFill>
              <w14:schemeClr w14:val="tx1"/>
            </w14:solidFill>
          </w14:textFill>
        </w:rPr>
        <w:t>被列入“环境标志产品品目清单”的，实行优先采购。</w:t>
      </w:r>
    </w:p>
    <w:p w14:paraId="71D0C65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4本项目中实行“强制采购”的，需提供国家市场监督管理总局确定的列入“参与实施政府采购环境产品认证机构名录”内的认证机构出具的、有效期内的该产品节能标志产品认证证书电子件，未提供的作无效响应文件处理；实行“优先采购”的，在评分标准的“政策导向”处参与加分（详见第三章评标标准）。</w:t>
      </w:r>
    </w:p>
    <w:p w14:paraId="4787C282">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.5绿色低碳管理</w:t>
      </w:r>
    </w:p>
    <w:p w14:paraId="74FBD294">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服务中加强绿色低碳管理，公共部位的水、电应节约使用，不得有长明灯、长流水等浪费现象及违章使用未经许可的电器，对垃圾要及时清运，创建优美干净整洁环境。服务期内对涉及商品的包装应按照“财办库〔2020〕123号《关于印发《商品包装政府采购需求标准（试行）》、《快递包装政府采购需求标准（试行）》的通知》”执行。涉及设备运维参考《绿色数据中心政府采购需求标准（试行）》（财库【2023】7号文）执行。</w:t>
      </w:r>
    </w:p>
    <w:p w14:paraId="0433FD03">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33、履约资金扶持政策</w:t>
      </w:r>
    </w:p>
    <w:p w14:paraId="5EE6A132">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C5CE821">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.2有融资贷款需求的中标人，与采购人在苏采云[合同在线签订]模块中进行合同在线签订时，[账户信息完善]的“是否融资”一栏中需选择“是”，同时完善收款账号信息和合同补充协议(融资账号)。</w:t>
      </w:r>
    </w:p>
    <w:p w14:paraId="48DEFCE7">
      <w:pPr>
        <w:spacing w:line="360" w:lineRule="auto"/>
        <w:ind w:firstLine="480"/>
        <w:rPr>
          <w:rFonts w:hint="eastAsia" w:ascii="宋体" w:hAnsi="宋体" w:eastAsia="宋体" w:cs="宋体"/>
          <w:b/>
          <w:color w:val="000000" w:themeColor="text1"/>
          <w:sz w:val="24"/>
          <w:highlight w:val="none"/>
          <w14:textFill>
            <w14:solidFill>
              <w14:schemeClr w14:val="tx1"/>
            </w14:solidFill>
          </w14:textFill>
        </w:rPr>
        <w:sectPr>
          <w:footerReference r:id="rId5" w:type="default"/>
          <w:pgSz w:w="11905" w:h="16838"/>
          <w:pgMar w:top="1440" w:right="1800" w:bottom="1440" w:left="1800" w:header="851" w:footer="992" w:gutter="0"/>
          <w:pgNumType w:start="1"/>
          <w:cols w:space="1701" w:num="1"/>
          <w:docGrid w:linePitch="360" w:charSpace="0"/>
        </w:sectPr>
      </w:pPr>
    </w:p>
    <w:p w14:paraId="489EC1F1">
      <w:pPr>
        <w:spacing w:line="360" w:lineRule="auto"/>
        <w:ind w:firstLine="720"/>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13" w:name="_Toc31553"/>
      <w:bookmarkStart w:id="14" w:name="_Toc20844"/>
      <w:bookmarkStart w:id="15" w:name="_Toc15584"/>
      <w:r>
        <w:rPr>
          <w:rFonts w:hint="eastAsia" w:ascii="宋体" w:hAnsi="宋体" w:eastAsia="宋体" w:cs="宋体"/>
          <w:b/>
          <w:bCs/>
          <w:color w:val="000000" w:themeColor="text1"/>
          <w:sz w:val="36"/>
          <w:szCs w:val="36"/>
          <w:highlight w:val="none"/>
          <w14:textFill>
            <w14:solidFill>
              <w14:schemeClr w14:val="tx1"/>
            </w14:solidFill>
          </w14:textFill>
        </w:rPr>
        <w:t>第三章  评标标准</w:t>
      </w:r>
      <w:bookmarkEnd w:id="13"/>
      <w:bookmarkEnd w:id="14"/>
      <w:bookmarkEnd w:id="15"/>
    </w:p>
    <w:p w14:paraId="291D0D3F">
      <w:pPr>
        <w:keepNext w:val="0"/>
        <w:keepLines w:val="0"/>
        <w:pageBreakBefore w:val="0"/>
        <w:widowControl/>
        <w:spacing w:line="440" w:lineRule="exact"/>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一、本项目采用综合评分法进行评审。</w:t>
      </w:r>
      <w:r>
        <w:rPr>
          <w:rFonts w:hint="eastAsia" w:ascii="宋体" w:hAnsi="宋体" w:eastAsia="宋体" w:cs="宋体"/>
          <w:bCs/>
          <w:color w:val="000000" w:themeColor="text1"/>
          <w:sz w:val="24"/>
          <w:highlight w:val="none"/>
          <w14:textFill>
            <w14:solidFill>
              <w14:schemeClr w14:val="tx1"/>
            </w14:solidFill>
          </w14:textFill>
        </w:rPr>
        <w:t>磋商小组仅对确定为实质上响应磋商文件要求的响应文件进行评价和比较。综合评分法，是指响应文件满足磋商文件全部实质性要求且按评审因素的量化指标评审得分最高的供应商为成交候选</w:t>
      </w:r>
      <w:r>
        <w:rPr>
          <w:rFonts w:hint="eastAsia" w:ascii="宋体" w:hAnsi="宋体" w:eastAsia="宋体" w:cs="宋体"/>
          <w:bCs/>
          <w:color w:val="000000" w:themeColor="text1"/>
          <w:sz w:val="24"/>
          <w:highlight w:val="none"/>
          <w:lang w:val="en-US" w:eastAsia="zh-CN"/>
          <w14:textFill>
            <w14:solidFill>
              <w14:schemeClr w14:val="tx1"/>
            </w14:solidFill>
          </w14:textFill>
        </w:rPr>
        <w:t>人</w:t>
      </w:r>
      <w:r>
        <w:rPr>
          <w:rFonts w:hint="eastAsia" w:ascii="宋体" w:hAnsi="宋体" w:eastAsia="宋体" w:cs="宋体"/>
          <w:bCs/>
          <w:color w:val="000000" w:themeColor="text1"/>
          <w:sz w:val="24"/>
          <w:highlight w:val="none"/>
          <w14:textFill>
            <w14:solidFill>
              <w14:schemeClr w14:val="tx1"/>
            </w14:solidFill>
          </w14:textFill>
        </w:rPr>
        <w:t>的评审方法。</w:t>
      </w:r>
    </w:p>
    <w:p w14:paraId="00C90671">
      <w:pPr>
        <w:keepNext w:val="0"/>
        <w:keepLines w:val="0"/>
        <w:pageBreakBefore w:val="0"/>
        <w:widowControl/>
        <w:spacing w:line="240" w:lineRule="auto"/>
        <w:ind w:firstLine="480"/>
        <w:rPr>
          <w:rFonts w:hint="eastAsia" w:ascii="宋体" w:hAnsi="宋体" w:eastAsia="宋体" w:cs="宋体"/>
          <w:bCs/>
          <w:color w:val="000000" w:themeColor="text1"/>
          <w:sz w:val="24"/>
          <w:highlight w:val="none"/>
          <w14:textFill>
            <w14:solidFill>
              <w14:schemeClr w14:val="tx1"/>
            </w14:solidFill>
          </w14:textFill>
        </w:rPr>
        <w:sectPr>
          <w:headerReference r:id="rId6" w:type="default"/>
          <w:footerReference r:id="rId7" w:type="default"/>
          <w:type w:val="continuous"/>
          <w:pgSz w:w="11906" w:h="16838"/>
          <w:pgMar w:top="1440" w:right="1800" w:bottom="1440" w:left="1800" w:header="851" w:footer="992" w:gutter="0"/>
          <w:cols w:space="0" w:num="1"/>
          <w:docGrid w:linePitch="360" w:charSpace="0"/>
        </w:sectPr>
      </w:pPr>
      <w:r>
        <w:rPr>
          <w:rFonts w:hint="eastAsia" w:ascii="宋体" w:hAnsi="宋体" w:eastAsia="宋体" w:cs="宋体"/>
          <w:bCs/>
          <w:color w:val="000000" w:themeColor="text1"/>
          <w:sz w:val="24"/>
          <w:highlight w:val="none"/>
          <w14:textFill>
            <w14:solidFill>
              <w14:schemeClr w14:val="tx1"/>
            </w14:solidFill>
          </w14:textFill>
        </w:rPr>
        <w:t>二、磋商小组将依据下列评标标准进行评审，本评标标准的总分为100分。</w:t>
      </w:r>
    </w:p>
    <w:tbl>
      <w:tblPr>
        <w:tblStyle w:val="40"/>
        <w:tblW w:w="8919" w:type="dxa"/>
        <w:tblInd w:w="-15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86"/>
        <w:gridCol w:w="2123"/>
        <w:gridCol w:w="6110"/>
      </w:tblGrid>
      <w:tr w14:paraId="3ED455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2" w:hRule="atLeast"/>
        </w:trPr>
        <w:tc>
          <w:tcPr>
            <w:tcW w:w="0" w:type="auto"/>
            <w:noWrap w:val="0"/>
            <w:vAlign w:val="center"/>
          </w:tcPr>
          <w:p w14:paraId="0A541DBF">
            <w:pPr>
              <w:keepNext/>
              <w:keepLines w:val="0"/>
              <w:pageBreakBefore w:val="0"/>
              <w:widowControl w:val="0"/>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6" w:name="_Hlk63676331"/>
            <w:bookmarkStart w:id="17" w:name="_Toc511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序号</w:t>
            </w:r>
          </w:p>
        </w:tc>
        <w:tc>
          <w:tcPr>
            <w:tcW w:w="0" w:type="auto"/>
            <w:noWrap w:val="0"/>
            <w:vAlign w:val="center"/>
          </w:tcPr>
          <w:p w14:paraId="531AD871">
            <w:pPr>
              <w:keepNext/>
              <w:keepLines w:val="0"/>
              <w:pageBreakBefore w:val="0"/>
              <w:widowControl w:val="0"/>
              <w:spacing w:line="24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评分因素</w:t>
            </w:r>
          </w:p>
        </w:tc>
        <w:tc>
          <w:tcPr>
            <w:tcW w:w="6110" w:type="dxa"/>
            <w:noWrap w:val="0"/>
            <w:vAlign w:val="center"/>
          </w:tcPr>
          <w:p w14:paraId="6F6CABEC">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评价标准</w:t>
            </w:r>
          </w:p>
        </w:tc>
      </w:tr>
      <w:tr w14:paraId="76B6C6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2" w:hRule="atLeast"/>
        </w:trPr>
        <w:tc>
          <w:tcPr>
            <w:tcW w:w="0" w:type="auto"/>
            <w:noWrap w:val="0"/>
            <w:vAlign w:val="center"/>
          </w:tcPr>
          <w:p w14:paraId="0A63F2C7">
            <w:pPr>
              <w:keepNext/>
              <w:keepLines w:val="0"/>
              <w:pageBreakBefore w:val="0"/>
              <w:widowControl w:val="0"/>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A</w:t>
            </w:r>
          </w:p>
        </w:tc>
        <w:tc>
          <w:tcPr>
            <w:tcW w:w="0" w:type="auto"/>
            <w:noWrap w:val="0"/>
            <w:vAlign w:val="center"/>
          </w:tcPr>
          <w:p w14:paraId="72C225FF">
            <w:pPr>
              <w:keepNext/>
              <w:keepLines w:val="0"/>
              <w:pageBreakBefore w:val="0"/>
              <w:widowControl w:val="0"/>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w:t>
            </w:r>
          </w:p>
          <w:p w14:paraId="1D6F1D00">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110" w:type="dxa"/>
            <w:noWrap w:val="0"/>
            <w:vAlign w:val="center"/>
          </w:tcPr>
          <w:p w14:paraId="1103D657">
            <w:pPr>
              <w:keepNext/>
              <w:keepLines w:val="0"/>
              <w:pageBreakBefore w:val="0"/>
              <w:widowControl w:val="0"/>
              <w:spacing w:line="360" w:lineRule="auto"/>
              <w:ind w:firstLine="42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价格分采用低价优先法计算，即满足磋商文件要求且最后报价最低的供应商的价格为磋商基准价，其价格分为满分。其他供应商的价格分按照下列公式计算（小数点保留两位）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459E871B">
            <w:pPr>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w:t>
            </w:r>
          </w:p>
        </w:tc>
      </w:tr>
      <w:tr w14:paraId="11C24D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62" w:hRule="atLeast"/>
        </w:trPr>
        <w:tc>
          <w:tcPr>
            <w:tcW w:w="0" w:type="auto"/>
            <w:noWrap w:val="0"/>
            <w:vAlign w:val="center"/>
          </w:tcPr>
          <w:p w14:paraId="3714D0A4">
            <w:pPr>
              <w:keepNext/>
              <w:keepLines w:val="0"/>
              <w:pageBreakBefore w:val="0"/>
              <w:widowControl w:val="0"/>
              <w:spacing w:line="36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B</w:t>
            </w:r>
          </w:p>
        </w:tc>
        <w:tc>
          <w:tcPr>
            <w:tcW w:w="0" w:type="auto"/>
            <w:noWrap w:val="0"/>
            <w:vAlign w:val="center"/>
          </w:tcPr>
          <w:p w14:paraId="0372C013">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w:t>
            </w:r>
            <w:r>
              <w:rPr>
                <w:rFonts w:hint="eastAsia" w:ascii="宋体" w:hAnsi="宋体" w:eastAsia="宋体" w:cs="宋体"/>
                <w:color w:val="000000" w:themeColor="text1"/>
                <w:sz w:val="24"/>
                <w:szCs w:val="24"/>
                <w:highlight w:val="none"/>
                <w14:textFill>
                  <w14:solidFill>
                    <w14:schemeClr w14:val="tx1"/>
                  </w14:solidFill>
                </w14:textFill>
              </w:rPr>
              <w:t>部分</w:t>
            </w:r>
          </w:p>
          <w:p w14:paraId="5B167208">
            <w:pPr>
              <w:keepNext/>
              <w:keepLines w:val="0"/>
              <w:pageBreakBefore w:val="0"/>
              <w:widowControl w:val="0"/>
              <w:spacing w:line="360" w:lineRule="auto"/>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110" w:type="dxa"/>
            <w:noWrap w:val="0"/>
            <w:vAlign w:val="center"/>
          </w:tcPr>
          <w:p w14:paraId="77132C1A">
            <w:pPr>
              <w:pStyle w:val="258"/>
              <w:keepNext/>
              <w:keepLines w:val="0"/>
              <w:pageBreakBefore w:val="0"/>
              <w:widowControl w:val="0"/>
              <w:numPr>
                <w:ilvl w:val="0"/>
                <w:numId w:val="2"/>
              </w:numPr>
              <w:spacing w:line="360" w:lineRule="auto"/>
              <w:jc w:val="both"/>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企业业绩：</w:t>
            </w:r>
          </w:p>
          <w:p w14:paraId="37571912">
            <w:pPr>
              <w:pStyle w:val="258"/>
              <w:keepNext/>
              <w:keepLines w:val="0"/>
              <w:pageBreakBefore w:val="0"/>
              <w:widowControl w:val="0"/>
              <w:numPr>
                <w:ilvl w:val="0"/>
                <w:numId w:val="0"/>
              </w:numPr>
              <w:spacing w:line="360" w:lineRule="auto"/>
              <w:ind w:left="0" w:firstLine="0"/>
              <w:jc w:val="both"/>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投标人自2023年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月1日（含）至今（以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竣工验收证明</w:t>
            </w:r>
            <w:r>
              <w:rPr>
                <w:rFonts w:hint="eastAsia" w:ascii="宋体" w:hAnsi="宋体" w:eastAsia="宋体" w:cs="宋体"/>
                <w:b w:val="0"/>
                <w:bCs w:val="0"/>
                <w:color w:val="000000" w:themeColor="text1"/>
                <w:sz w:val="24"/>
                <w:szCs w:val="24"/>
                <w:highlight w:val="none"/>
                <w14:textFill>
                  <w14:solidFill>
                    <w14:schemeClr w14:val="tx1"/>
                  </w14:solidFill>
                </w14:textFill>
              </w:rPr>
              <w:t>时间为准）以来承建标准化厂房类似项目业绩的，每提供1个得5分，本项最高得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val="0"/>
                <w:color w:val="000000" w:themeColor="text1"/>
                <w:sz w:val="24"/>
                <w:szCs w:val="24"/>
                <w:highlight w:val="none"/>
                <w14:textFill>
                  <w14:solidFill>
                    <w14:schemeClr w14:val="tx1"/>
                  </w14:solidFill>
                </w14:textFill>
              </w:rPr>
              <w:t>分。（需同时提供中标（成交）通知书、施工合同、竣工验收证明（竣工验收证明须经建设、设计、施工、监理四方共同签字及盖章，缺一不可）等材料三者缺一不可，</w:t>
            </w:r>
            <w:r>
              <w:rPr>
                <w:rFonts w:hint="eastAsia" w:ascii="宋体" w:hAnsi="宋体" w:eastAsia="宋体" w:cs="宋体"/>
                <w:b/>
                <w:bCs/>
                <w:color w:val="000000" w:themeColor="text1"/>
                <w:sz w:val="24"/>
                <w:szCs w:val="24"/>
                <w:highlight w:val="none"/>
                <w14:textFill>
                  <w14:solidFill>
                    <w14:schemeClr w14:val="tx1"/>
                  </w14:solidFill>
                </w14:textFill>
              </w:rPr>
              <w:t>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并</w:t>
            </w:r>
            <w:r>
              <w:rPr>
                <w:rFonts w:hint="eastAsia" w:ascii="宋体" w:hAnsi="宋体" w:eastAsia="宋体" w:cs="宋体"/>
                <w:b/>
                <w:bCs/>
                <w:color w:val="000000" w:themeColor="text1"/>
                <w:sz w:val="24"/>
                <w:szCs w:val="24"/>
                <w:highlight w:val="none"/>
                <w:lang w:eastAsia="zh-CN"/>
                <w14:textFill>
                  <w14:solidFill>
                    <w14:schemeClr w14:val="tx1"/>
                  </w14:solidFill>
                </w14:textFill>
              </w:rPr>
              <w:t>加盖供应商公章或电子签章</w:t>
            </w:r>
            <w:r>
              <w:rPr>
                <w:rFonts w:hint="eastAsia" w:ascii="宋体" w:hAnsi="宋体" w:eastAsia="宋体" w:cs="宋体"/>
                <w:b/>
                <w:bCs/>
                <w:color w:val="000000" w:themeColor="text1"/>
                <w:sz w:val="24"/>
                <w:szCs w:val="24"/>
                <w:highlight w:val="none"/>
                <w14:textFill>
                  <w14:solidFill>
                    <w14:schemeClr w14:val="tx1"/>
                  </w14:solidFill>
                </w14:textFill>
              </w:rPr>
              <w:t>上传至</w:t>
            </w:r>
            <w:r>
              <w:rPr>
                <w:rFonts w:hint="eastAsia" w:ascii="宋体" w:hAnsi="宋体" w:eastAsia="宋体" w:cs="宋体"/>
                <w:b/>
                <w:bCs/>
                <w:color w:val="000000" w:themeColor="text1"/>
                <w:sz w:val="24"/>
                <w:szCs w:val="24"/>
                <w:highlight w:val="none"/>
                <w:lang w:eastAsia="zh-CN"/>
                <w14:textFill>
                  <w14:solidFill>
                    <w14:schemeClr w14:val="tx1"/>
                  </w14:solidFill>
                </w14:textFill>
              </w:rPr>
              <w:t>电子响应文件</w:t>
            </w:r>
            <w:r>
              <w:rPr>
                <w:rFonts w:hint="eastAsia" w:ascii="宋体" w:hAnsi="宋体" w:eastAsia="宋体" w:cs="宋体"/>
                <w:b/>
                <w:bCs/>
                <w:color w:val="000000" w:themeColor="text1"/>
                <w:sz w:val="24"/>
                <w:szCs w:val="24"/>
                <w:highlight w:val="none"/>
                <w14:textFill>
                  <w14:solidFill>
                    <w14:schemeClr w14:val="tx1"/>
                  </w14:solidFill>
                </w14:textFill>
              </w:rPr>
              <w:t>。未提供证明材料或提供的证明材料不符合要求的不得分</w:t>
            </w: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tc>
      </w:tr>
      <w:tr w14:paraId="5E545C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50" w:hRule="atLeast"/>
        </w:trPr>
        <w:tc>
          <w:tcPr>
            <w:tcW w:w="0" w:type="auto"/>
            <w:vMerge w:val="restart"/>
            <w:noWrap w:val="0"/>
            <w:vAlign w:val="center"/>
          </w:tcPr>
          <w:p w14:paraId="0FAD1EC4">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C</w:t>
            </w:r>
          </w:p>
        </w:tc>
        <w:tc>
          <w:tcPr>
            <w:tcW w:w="0" w:type="auto"/>
            <w:vMerge w:val="restart"/>
            <w:noWrap w:val="0"/>
            <w:vAlign w:val="center"/>
          </w:tcPr>
          <w:p w14:paraId="295BCCF2">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技术部分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110" w:type="dxa"/>
            <w:noWrap w:val="0"/>
            <w:vAlign w:val="center"/>
          </w:tcPr>
          <w:p w14:paraId="02633858">
            <w:pPr>
              <w:keepNext/>
              <w:keepLines w:val="0"/>
              <w:pageBreakBefore w:val="0"/>
              <w:widowControl w:val="0"/>
              <w:suppressLineNumbers w:val="0"/>
              <w:spacing w:line="360" w:lineRule="auto"/>
              <w:jc w:val="lef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1、总体概述（</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0F04ED24">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对项目整体的认识表述完整清晰程度、措施先进、施工段划分清晰、合理符合规范要求的得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分；对项目整体的认识表述、措施、施工段划分程度满足工程施工需求得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分；对项目整体的认识表述、措施、施工段划分程度欠完善得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78C208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50" w:hRule="atLeast"/>
        </w:trPr>
        <w:tc>
          <w:tcPr>
            <w:tcW w:w="0" w:type="auto"/>
            <w:vMerge w:val="continue"/>
            <w:noWrap w:val="0"/>
            <w:vAlign w:val="center"/>
          </w:tcPr>
          <w:p w14:paraId="50730866">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19E85B2B">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5D12AB3A">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2、施工现场布置（</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060AEF4A">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施工现场平面布置和临时设备设置内容齐全、具体、合理、安全文明生产先进可行</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分；施工现场平面布置和临时设备设置内容符合安全文明生产要求得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分；施工现场平面布置和临时设备设置内容欠完善、安全文明生产要求欠完善得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4E98FE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5" w:hRule="atLeast"/>
        </w:trPr>
        <w:tc>
          <w:tcPr>
            <w:tcW w:w="0" w:type="auto"/>
            <w:vMerge w:val="continue"/>
            <w:noWrap w:val="0"/>
            <w:vAlign w:val="center"/>
          </w:tcPr>
          <w:p w14:paraId="519B5B49">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4938C9CE">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373DF46B">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3、施工进度计划和进度保证措施（</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187B99B4">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施工进度计划和各阶段进度保证措施内容完整详细、具体可行，完全满足项目实际需求得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分；措施完整、内容基本全面、可行性一般，基本能满足项目实际需求得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分；保证措施欠完善、可行性差得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4BD62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18" w:hRule="atLeast"/>
        </w:trPr>
        <w:tc>
          <w:tcPr>
            <w:tcW w:w="0" w:type="auto"/>
            <w:vMerge w:val="continue"/>
            <w:noWrap w:val="0"/>
            <w:vAlign w:val="center"/>
          </w:tcPr>
          <w:p w14:paraId="71E2DA19">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36D62A6A">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3FB5C06C">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4、施工方案和质量保证（</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30BFFE1C">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各分部分项工程的施工方案和质量保证措施完整具体、详细合理、可行性高，完全满足项目实际需求得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分；各项措施内容基本合理，可行性一般，基本满足项目实际需求得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分；各项组织措施欠完善，可行性差得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223447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2" w:hRule="atLeast"/>
        </w:trPr>
        <w:tc>
          <w:tcPr>
            <w:tcW w:w="0" w:type="auto"/>
            <w:vMerge w:val="continue"/>
            <w:noWrap w:val="0"/>
            <w:vAlign w:val="center"/>
          </w:tcPr>
          <w:p w14:paraId="0D0DACDC">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773BF016">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757EA42E">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5、安全文明保护措施（</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13B09B62">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针对本项目安全文明保护措施齐全、内容合理科学、预案可行性高得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分；各项措施基本健全，保护措施、应急预案基本完整，可行性一般得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分；措施预案步完整，可操作性差得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1DB7E1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33" w:hRule="atLeast"/>
        </w:trPr>
        <w:tc>
          <w:tcPr>
            <w:tcW w:w="0" w:type="auto"/>
            <w:vMerge w:val="continue"/>
            <w:noWrap w:val="0"/>
            <w:vAlign w:val="center"/>
          </w:tcPr>
          <w:p w14:paraId="647E938D">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77463A0B">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36FEA77B">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6、项目管理班子（</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5B575D56">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项目班子配备齐全，人员安排合理充足，完备程度高，岗位职责分工明确，专业技术过硬，完全满足项目需求得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分；配备基本合理，岗位职责分工基本合理，基本满足项目需求得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分；项目管理班子的人员岗位职责分工欠合理得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1FDD22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50" w:hRule="atLeast"/>
        </w:trPr>
        <w:tc>
          <w:tcPr>
            <w:tcW w:w="0" w:type="auto"/>
            <w:vMerge w:val="continue"/>
            <w:noWrap w:val="0"/>
            <w:vAlign w:val="center"/>
          </w:tcPr>
          <w:p w14:paraId="2ADC1C9F">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1A9F2471">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38F887E4">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7、劳动力和材料投入计划极其保证措施（</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2B304056">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投入计划与进度计划呼应，较好满足施工需要，调配投入计划合理、准确，得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分；投入计划与进度计划呼应，基本满足施工需要，调配投入计划基本合理、准确，得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分；投入计划与进度计划呼应，基本满足施工需要，调配投入计划基本合理，得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00C179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18" w:hRule="atLeast"/>
        </w:trPr>
        <w:tc>
          <w:tcPr>
            <w:tcW w:w="0" w:type="auto"/>
            <w:vMerge w:val="continue"/>
            <w:noWrap w:val="0"/>
            <w:vAlign w:val="center"/>
          </w:tcPr>
          <w:p w14:paraId="4A191C60">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47B9C2B4">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59B2AA8B">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8、机械设备投入计划（</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6CBACE9E">
            <w:pPr>
              <w:keepNext/>
              <w:keepLines w:val="0"/>
              <w:pageBreakBefore w:val="0"/>
              <w:widowControl w:val="0"/>
              <w:suppressLineNumbers w:val="0"/>
              <w:spacing w:line="360" w:lineRule="auto"/>
              <w:ind w:firstLine="480"/>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投入计划与进度计划呼应，较好满足施工需要，降噪措施较好满足绿色施工要求，采用先进机械设备，得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分；投入计划与进度计划呼应，满足施工需要，降噪措施满足绿色施工要求，得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分；投入计划与进度计划呼应，基本满足施工需要，降噪措施基本满足绿色施工要求，得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分；无相关内容本项不得分。</w:t>
            </w:r>
          </w:p>
        </w:tc>
      </w:tr>
      <w:tr w14:paraId="76F4F9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8" w:hRule="atLeast"/>
        </w:trPr>
        <w:tc>
          <w:tcPr>
            <w:tcW w:w="0" w:type="auto"/>
            <w:vMerge w:val="continue"/>
            <w:noWrap w:val="0"/>
            <w:vAlign w:val="center"/>
          </w:tcPr>
          <w:p w14:paraId="62DA5334">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0" w:type="auto"/>
            <w:vMerge w:val="continue"/>
            <w:noWrap w:val="0"/>
            <w:vAlign w:val="center"/>
          </w:tcPr>
          <w:p w14:paraId="5AF26B6F">
            <w:pPr>
              <w:keepNext/>
              <w:keepLines w:val="0"/>
              <w:pageBreakBefore w:val="0"/>
              <w:widowControl w:val="0"/>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110" w:type="dxa"/>
            <w:noWrap w:val="0"/>
            <w:vAlign w:val="center"/>
          </w:tcPr>
          <w:p w14:paraId="7041E72A">
            <w:pPr>
              <w:keepNext/>
              <w:keepLines w:val="0"/>
              <w:pageBreakBefore w:val="0"/>
              <w:widowControl w:val="0"/>
              <w:suppressLineNumbers w:val="0"/>
              <w:spacing w:line="360" w:lineRule="auto"/>
              <w:jc w:val="both"/>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9、施工现场情况了解和施工技术、工艺及工程项目实施的重点、难点和解决方案（</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7</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w:t>
            </w:r>
          </w:p>
          <w:p w14:paraId="7FC2334F">
            <w:pPr>
              <w:keepNext/>
              <w:keepLines w:val="0"/>
              <w:pageBreakBefore w:val="0"/>
              <w:widowControl w:val="0"/>
              <w:suppressLineNumbers w:val="0"/>
              <w:spacing w:line="360" w:lineRule="auto"/>
              <w:ind w:firstLine="48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各供应商自行了解踏勘施工现场情况，并在响应文件中提供踏勘现场照片，提供关键施工点照片并编制相对应的施工技术、工艺及重点、难点和解决方案。方案中所提供的照片逐一对应、对施工现场情况了解详细、对施工时重点难点分析准确，解决方案详细具体、科学合理、符合项目实际的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7</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分；方案中所提供照片逐一对应，但是不全面，对施工现场情况了解不全面，对施工时重点难点分析不全面，但针对分析的重点难点出具详细具体、科学合理的解决方案，得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分；方案中所提供照片未能逐一对应、对施工现场情况了解片面、对施工时重点难点分析不全面、针对分析的重点难点出具的解决方案不具体，需通过后期优化才能满足磋商文件需求的得</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分；方案中没有提供现场照片逐一对应的不得分，没有内容不得分。</w:t>
            </w:r>
          </w:p>
        </w:tc>
      </w:tr>
      <w:bookmarkEnd w:id="16"/>
      <w:bookmarkEnd w:id="17"/>
    </w:tbl>
    <w:p w14:paraId="2D0E5775">
      <w:pPr>
        <w:spacing w:line="440" w:lineRule="exact"/>
        <w:ind w:firstLine="482"/>
        <w:rPr>
          <w:rFonts w:hint="eastAsia" w:ascii="宋体" w:hAnsi="宋体" w:eastAsia="宋体" w:cs="宋体"/>
          <w:bCs/>
          <w:color w:val="000000" w:themeColor="text1"/>
          <w:sz w:val="24"/>
          <w:highlight w:val="none"/>
          <w14:textFill>
            <w14:solidFill>
              <w14:schemeClr w14:val="tx1"/>
            </w14:solidFill>
          </w14:textFill>
        </w:rPr>
      </w:pPr>
    </w:p>
    <w:p w14:paraId="684FDBEA">
      <w:pPr>
        <w:pStyle w:val="258"/>
        <w:pageBreakBefore w:val="0"/>
        <w:widowControl w:val="0"/>
        <w:spacing w:line="520" w:lineRule="exact"/>
        <w:ind w:firstLine="720"/>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bookmarkStart w:id="18" w:name="_Toc28932"/>
      <w:bookmarkStart w:id="19" w:name="_Toc6198"/>
      <w:bookmarkStart w:id="20" w:name="_Toc5233"/>
      <w:bookmarkStart w:id="21" w:name="_Toc358569763"/>
      <w:r>
        <w:rPr>
          <w:rFonts w:hint="eastAsia" w:ascii="宋体" w:hAnsi="宋体" w:eastAsia="宋体" w:cs="宋体"/>
          <w:b/>
          <w:bCs/>
          <w:color w:val="000000" w:themeColor="text1"/>
          <w:sz w:val="36"/>
          <w:szCs w:val="36"/>
          <w:highlight w:val="none"/>
          <w14:textFill>
            <w14:solidFill>
              <w14:schemeClr w14:val="tx1"/>
            </w14:solidFill>
          </w14:textFill>
        </w:rPr>
        <w:t>第四章  合同条款及格式</w:t>
      </w:r>
      <w:bookmarkEnd w:id="18"/>
      <w:bookmarkEnd w:id="19"/>
      <w:bookmarkEnd w:id="20"/>
    </w:p>
    <w:p w14:paraId="5D8FE1E3">
      <w:pPr>
        <w:pStyle w:val="259"/>
        <w:keepNext w:val="0"/>
        <w:keepLines w:val="0"/>
        <w:pageBreakBefore w:val="0"/>
        <w:widowControl w:val="0"/>
        <w:spacing w:line="500" w:lineRule="exact"/>
        <w:rPr>
          <w:rFonts w:hint="eastAsia" w:ascii="宋体" w:hAnsi="宋体" w:eastAsia="宋体" w:cs="宋体"/>
          <w:color w:val="000000" w:themeColor="text1"/>
          <w:highlight w:val="none"/>
          <w14:textFill>
            <w14:solidFill>
              <w14:schemeClr w14:val="tx1"/>
            </w14:solidFill>
          </w14:textFill>
        </w:rPr>
      </w:pPr>
    </w:p>
    <w:p w14:paraId="33416C91">
      <w:pPr>
        <w:pStyle w:val="29"/>
        <w:keepNext w:val="0"/>
        <w:keepLines w:val="0"/>
        <w:pageBreakBefore w:val="0"/>
        <w:widowControl w:val="0"/>
        <w:spacing w:line="5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40"/>
          <w:szCs w:val="48"/>
          <w:highlight w:val="none"/>
          <w:lang w:eastAsia="zh-CN"/>
          <w14:textFill>
            <w14:solidFill>
              <w14:schemeClr w14:val="tx1"/>
            </w14:solidFill>
          </w14:textFill>
        </w:rPr>
        <w:t>高家堰镇特色农产品交易市场项目1#2#3#楼架空层施工</w:t>
      </w:r>
    </w:p>
    <w:p w14:paraId="0C1F197C">
      <w:pPr>
        <w:rPr>
          <w:color w:val="000000" w:themeColor="text1"/>
          <w:highlight w:val="none"/>
          <w14:textFill>
            <w14:solidFill>
              <w14:schemeClr w14:val="tx1"/>
            </w14:solidFill>
          </w14:textFill>
        </w:rPr>
      </w:pPr>
    </w:p>
    <w:p w14:paraId="4BB25AFB">
      <w:pPr>
        <w:pStyle w:val="28"/>
        <w:rPr>
          <w:color w:val="000000" w:themeColor="text1"/>
          <w:highlight w:val="none"/>
          <w14:textFill>
            <w14:solidFill>
              <w14:schemeClr w14:val="tx1"/>
            </w14:solidFill>
          </w14:textFill>
        </w:rPr>
      </w:pPr>
    </w:p>
    <w:p w14:paraId="1D0267B2">
      <w:pPr>
        <w:pStyle w:val="29"/>
        <w:rPr>
          <w:rFonts w:hint="eastAsia"/>
          <w:color w:val="000000" w:themeColor="text1"/>
          <w:highlight w:val="none"/>
          <w14:textFill>
            <w14:solidFill>
              <w14:schemeClr w14:val="tx1"/>
            </w14:solidFill>
          </w14:textFill>
        </w:rPr>
      </w:pPr>
    </w:p>
    <w:p w14:paraId="34D3D449">
      <w:pPr>
        <w:jc w:val="center"/>
        <w:rPr>
          <w:rFonts w:cs="宋体"/>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施</w:t>
      </w:r>
    </w:p>
    <w:p w14:paraId="209B0F7E">
      <w:pPr>
        <w:pStyle w:val="28"/>
        <w:rPr>
          <w:rFonts w:hint="eastAsia"/>
          <w:color w:val="000000" w:themeColor="text1"/>
          <w:sz w:val="20"/>
          <w:szCs w:val="22"/>
          <w:highlight w:val="none"/>
          <w14:textFill>
            <w14:solidFill>
              <w14:schemeClr w14:val="tx1"/>
            </w14:solidFill>
          </w14:textFill>
        </w:rPr>
      </w:pPr>
    </w:p>
    <w:p w14:paraId="4CC69298">
      <w:pPr>
        <w:jc w:val="center"/>
        <w:rPr>
          <w:rFonts w:cs="宋体"/>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工</w:t>
      </w:r>
    </w:p>
    <w:p w14:paraId="203D5F8B">
      <w:pPr>
        <w:pStyle w:val="28"/>
        <w:rPr>
          <w:rFonts w:hint="eastAsia"/>
          <w:color w:val="000000" w:themeColor="text1"/>
          <w:sz w:val="20"/>
          <w:szCs w:val="22"/>
          <w:highlight w:val="none"/>
          <w14:textFill>
            <w14:solidFill>
              <w14:schemeClr w14:val="tx1"/>
            </w14:solidFill>
          </w14:textFill>
        </w:rPr>
      </w:pPr>
    </w:p>
    <w:p w14:paraId="1D516ED5">
      <w:pPr>
        <w:jc w:val="center"/>
        <w:rPr>
          <w:rFonts w:cs="宋体"/>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合</w:t>
      </w:r>
    </w:p>
    <w:p w14:paraId="21537050">
      <w:pPr>
        <w:pStyle w:val="28"/>
        <w:rPr>
          <w:rFonts w:hint="eastAsia"/>
          <w:color w:val="000000" w:themeColor="text1"/>
          <w:sz w:val="20"/>
          <w:szCs w:val="22"/>
          <w:highlight w:val="none"/>
          <w14:textFill>
            <w14:solidFill>
              <w14:schemeClr w14:val="tx1"/>
            </w14:solidFill>
          </w14:textFill>
        </w:rPr>
      </w:pPr>
    </w:p>
    <w:p w14:paraId="04EEB103">
      <w:pPr>
        <w:jc w:val="center"/>
        <w:rPr>
          <w:color w:val="000000" w:themeColor="text1"/>
          <w:spacing w:val="56"/>
          <w:sz w:val="60"/>
          <w:szCs w:val="60"/>
          <w:highlight w:val="none"/>
          <w14:textFill>
            <w14:solidFill>
              <w14:schemeClr w14:val="tx1"/>
            </w14:solidFill>
          </w14:textFill>
        </w:rPr>
      </w:pPr>
      <w:r>
        <w:rPr>
          <w:rFonts w:hint="eastAsia" w:cs="宋体"/>
          <w:color w:val="000000" w:themeColor="text1"/>
          <w:spacing w:val="56"/>
          <w:sz w:val="60"/>
          <w:szCs w:val="60"/>
          <w:highlight w:val="none"/>
          <w14:textFill>
            <w14:solidFill>
              <w14:schemeClr w14:val="tx1"/>
            </w14:solidFill>
          </w14:textFill>
        </w:rPr>
        <w:t>同</w:t>
      </w:r>
    </w:p>
    <w:p w14:paraId="0E6A7160">
      <w:pPr>
        <w:jc w:val="center"/>
        <w:rPr>
          <w:rFonts w:ascii="楷体_GB2312" w:eastAsia="楷体_GB2312" w:cs="楷体_GB2312"/>
          <w:color w:val="000000" w:themeColor="text1"/>
          <w:sz w:val="60"/>
          <w:szCs w:val="60"/>
          <w:highlight w:val="none"/>
          <w14:textFill>
            <w14:solidFill>
              <w14:schemeClr w14:val="tx1"/>
            </w14:solidFill>
          </w14:textFill>
        </w:rPr>
      </w:pPr>
      <w:r>
        <w:rPr>
          <w:rFonts w:ascii="楷体_GB2312" w:eastAsia="楷体_GB2312" w:cs="楷体_GB2312"/>
          <w:color w:val="000000" w:themeColor="text1"/>
          <w:sz w:val="60"/>
          <w:szCs w:val="60"/>
          <w:highlight w:val="none"/>
          <w14:textFill>
            <w14:solidFill>
              <w14:schemeClr w14:val="tx1"/>
            </w14:solidFill>
          </w14:textFill>
        </w:rPr>
        <w:t xml:space="preserve"> </w:t>
      </w:r>
    </w:p>
    <w:p w14:paraId="30B32CA4">
      <w:pPr>
        <w:ind w:firstLine="900"/>
        <w:rPr>
          <w:rFonts w:hint="eastAsia"/>
          <w:color w:val="000000" w:themeColor="text1"/>
          <w:sz w:val="30"/>
          <w:szCs w:val="30"/>
          <w:highlight w:val="none"/>
          <w14:textFill>
            <w14:solidFill>
              <w14:schemeClr w14:val="tx1"/>
            </w14:solidFill>
          </w14:textFill>
        </w:rPr>
      </w:pPr>
    </w:p>
    <w:p w14:paraId="35AD1336">
      <w:pPr>
        <w:pStyle w:val="28"/>
        <w:rPr>
          <w:color w:val="000000" w:themeColor="text1"/>
          <w:highlight w:val="none"/>
          <w14:textFill>
            <w14:solidFill>
              <w14:schemeClr w14:val="tx1"/>
            </w14:solidFill>
          </w14:textFill>
        </w:rPr>
      </w:pPr>
    </w:p>
    <w:p w14:paraId="1CB8A260">
      <w:pPr>
        <w:pStyle w:val="29"/>
        <w:rPr>
          <w:color w:val="000000" w:themeColor="text1"/>
          <w:highlight w:val="none"/>
          <w14:textFill>
            <w14:solidFill>
              <w14:schemeClr w14:val="tx1"/>
            </w14:solidFill>
          </w14:textFill>
        </w:rPr>
      </w:pPr>
    </w:p>
    <w:p w14:paraId="172359EF">
      <w:pPr>
        <w:rPr>
          <w:rFonts w:hint="eastAsia"/>
          <w:color w:val="000000" w:themeColor="text1"/>
          <w:sz w:val="24"/>
          <w:szCs w:val="24"/>
          <w:highlight w:val="none"/>
          <w14:textFill>
            <w14:solidFill>
              <w14:schemeClr w14:val="tx1"/>
            </w14:solidFill>
          </w14:textFill>
        </w:rPr>
      </w:pPr>
    </w:p>
    <w:p w14:paraId="2E4F140F">
      <w:pPr>
        <w:spacing w:line="360" w:lineRule="auto"/>
        <w:ind w:firstLine="643"/>
        <w:rPr>
          <w:rFonts w:hint="eastAsia" w:ascii="黑体" w:hAnsi="黑体" w:eastAsia="黑体" w:cs="宋体"/>
          <w:b/>
          <w:bCs/>
          <w:color w:val="000000" w:themeColor="text1"/>
          <w:sz w:val="32"/>
          <w:szCs w:val="21"/>
          <w:highlight w:val="none"/>
          <w:lang w:val="en-US" w:eastAsia="zh-CN"/>
          <w14:textFill>
            <w14:solidFill>
              <w14:schemeClr w14:val="tx1"/>
            </w14:solidFill>
          </w14:textFill>
        </w:rPr>
      </w:pPr>
      <w:r>
        <w:rPr>
          <w:rFonts w:hint="eastAsia" w:ascii="黑体" w:hAnsi="黑体" w:eastAsia="黑体" w:cs="宋体"/>
          <w:b/>
          <w:bCs/>
          <w:color w:val="000000" w:themeColor="text1"/>
          <w:sz w:val="32"/>
          <w:szCs w:val="21"/>
          <w:highlight w:val="none"/>
          <w14:textFill>
            <w14:solidFill>
              <w14:schemeClr w14:val="tx1"/>
            </w14:solidFill>
          </w14:textFill>
        </w:rPr>
        <w:t>甲方：</w:t>
      </w:r>
      <w:r>
        <w:rPr>
          <w:rFonts w:hint="eastAsia" w:ascii="黑体" w:hAnsi="黑体" w:eastAsia="黑体" w:cs="宋体"/>
          <w:b/>
          <w:bCs/>
          <w:color w:val="000000" w:themeColor="text1"/>
          <w:sz w:val="32"/>
          <w:szCs w:val="21"/>
          <w:highlight w:val="none"/>
          <w:lang w:eastAsia="zh-CN"/>
          <w14:textFill>
            <w14:solidFill>
              <w14:schemeClr w14:val="tx1"/>
            </w14:solidFill>
          </w14:textFill>
        </w:rPr>
        <w:t xml:space="preserve"> 淮安市淮阴区高家堰镇人民政府</w:t>
      </w:r>
      <w:r>
        <w:rPr>
          <w:rFonts w:hint="eastAsia" w:ascii="黑体" w:hAnsi="黑体" w:eastAsia="黑体" w:cs="宋体"/>
          <w:b/>
          <w:bCs/>
          <w:color w:val="000000" w:themeColor="text1"/>
          <w:sz w:val="32"/>
          <w:szCs w:val="21"/>
          <w:highlight w:val="none"/>
          <w:lang w:val="en-US" w:eastAsia="zh-CN"/>
          <w14:textFill>
            <w14:solidFill>
              <w14:schemeClr w14:val="tx1"/>
            </w14:solidFill>
          </w14:textFill>
        </w:rPr>
        <w:t xml:space="preserve"> </w:t>
      </w:r>
    </w:p>
    <w:p w14:paraId="05E7D995">
      <w:pPr>
        <w:spacing w:line="360" w:lineRule="auto"/>
        <w:jc w:val="center"/>
        <w:rPr>
          <w:rFonts w:ascii="黑体" w:hAnsi="黑体" w:eastAsia="黑体" w:cs="宋体"/>
          <w:b/>
          <w:bCs/>
          <w:color w:val="000000" w:themeColor="text1"/>
          <w:sz w:val="32"/>
          <w:szCs w:val="21"/>
          <w:highlight w:val="none"/>
          <w14:textFill>
            <w14:solidFill>
              <w14:schemeClr w14:val="tx1"/>
            </w14:solidFill>
          </w14:textFill>
        </w:rPr>
      </w:pPr>
    </w:p>
    <w:p w14:paraId="3D59F25D">
      <w:pPr>
        <w:spacing w:after="156" w:line="360" w:lineRule="auto"/>
        <w:ind w:firstLine="643"/>
        <w:rPr>
          <w:rFonts w:hint="eastAsia" w:ascii="黑体" w:hAnsi="黑体" w:eastAsia="黑体" w:cs="宋体"/>
          <w:b/>
          <w:bCs/>
          <w:color w:val="000000" w:themeColor="text1"/>
          <w:sz w:val="32"/>
          <w:szCs w:val="21"/>
          <w:highlight w:val="none"/>
          <w:lang w:eastAsia="zh-CN"/>
          <w14:textFill>
            <w14:solidFill>
              <w14:schemeClr w14:val="tx1"/>
            </w14:solidFill>
          </w14:textFill>
        </w:rPr>
      </w:pPr>
      <w:r>
        <w:rPr>
          <w:rFonts w:hint="eastAsia" w:ascii="黑体" w:hAnsi="黑体" w:eastAsia="黑体" w:cs="宋体"/>
          <w:b/>
          <w:bCs/>
          <w:color w:val="000000" w:themeColor="text1"/>
          <w:sz w:val="32"/>
          <w:szCs w:val="21"/>
          <w:highlight w:val="none"/>
          <w14:textFill>
            <w14:solidFill>
              <w14:schemeClr w14:val="tx1"/>
            </w14:solidFill>
          </w14:textFill>
        </w:rPr>
        <w:t>乙方：</w:t>
      </w:r>
      <w:r>
        <w:rPr>
          <w:rFonts w:hint="eastAsia" w:ascii="黑体" w:hAnsi="黑体" w:eastAsia="黑体" w:cs="宋体"/>
          <w:b/>
          <w:bCs/>
          <w:color w:val="000000" w:themeColor="text1"/>
          <w:sz w:val="32"/>
          <w:szCs w:val="21"/>
          <w:highlight w:val="none"/>
          <w:lang w:val="en-US" w:eastAsia="zh-CN"/>
          <w14:textFill>
            <w14:solidFill>
              <w14:schemeClr w14:val="tx1"/>
            </w14:solidFill>
          </w14:textFill>
        </w:rPr>
        <w:t xml:space="preserve"> </w:t>
      </w:r>
    </w:p>
    <w:p w14:paraId="0927703E">
      <w:pPr>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sectPr>
          <w:type w:val="continuous"/>
          <w:pgSz w:w="11906" w:h="16838"/>
          <w:pgMar w:top="1440" w:right="1800" w:bottom="1440" w:left="1800" w:header="851" w:footer="992" w:gutter="0"/>
          <w:cols w:space="0" w:num="1"/>
          <w:docGrid w:linePitch="360" w:charSpace="0"/>
        </w:sectPr>
      </w:pPr>
      <w:r>
        <w:rPr>
          <w:rFonts w:hint="eastAsia" w:ascii="宋体" w:hAnsi="宋体" w:eastAsia="宋体" w:cs="宋体"/>
          <w:b/>
          <w:bCs/>
          <w:color w:val="000000" w:themeColor="text1"/>
          <w:sz w:val="32"/>
          <w:szCs w:val="32"/>
          <w:highlight w:val="none"/>
          <w14:textFill>
            <w14:solidFill>
              <w14:schemeClr w14:val="tx1"/>
            </w14:solidFill>
          </w14:textFill>
        </w:rPr>
        <w:t>二〇二</w:t>
      </w:r>
      <w:r>
        <w:rPr>
          <w:rFonts w:hint="eastAsia" w:ascii="宋体" w:hAnsi="宋体" w:cs="宋体"/>
          <w:b/>
          <w:bCs/>
          <w:color w:val="000000" w:themeColor="text1"/>
          <w:sz w:val="32"/>
          <w:szCs w:val="32"/>
          <w:highlight w:val="none"/>
          <w:lang w:eastAsia="zh-CN"/>
          <w14:textFill>
            <w14:solidFill>
              <w14:schemeClr w14:val="tx1"/>
            </w14:solidFill>
          </w14:textFill>
        </w:rPr>
        <w:t>六</w:t>
      </w:r>
      <w:r>
        <w:rPr>
          <w:rFonts w:hint="eastAsia" w:ascii="宋体" w:hAnsi="宋体" w:eastAsia="宋体" w:cs="宋体"/>
          <w:b/>
          <w:bCs/>
          <w:color w:val="000000" w:themeColor="text1"/>
          <w:sz w:val="32"/>
          <w:szCs w:val="32"/>
          <w:highlight w:val="none"/>
          <w14:textFill>
            <w14:solidFill>
              <w14:schemeClr w14:val="tx1"/>
            </w14:solidFill>
          </w14:textFill>
        </w:rPr>
        <w:t>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月</w:t>
      </w:r>
    </w:p>
    <w:p w14:paraId="7B78E914">
      <w:pPr>
        <w:pStyle w:val="268"/>
        <w:jc w:val="center"/>
        <w:rPr>
          <w:rFonts w:hint="default" w:ascii="Times New Roman" w:hAnsi="Times New Roman" w:eastAsia="黑体" w:cs="Times New Roman"/>
          <w:b/>
          <w:color w:val="auto"/>
          <w:sz w:val="72"/>
          <w:szCs w:val="52"/>
        </w:rPr>
      </w:pPr>
    </w:p>
    <w:p w14:paraId="1DC7D44C">
      <w:pPr>
        <w:pStyle w:val="268"/>
        <w:jc w:val="center"/>
        <w:rPr>
          <w:rFonts w:hint="default" w:ascii="Times New Roman" w:hAnsi="Times New Roman" w:eastAsia="黑体" w:cs="Times New Roman"/>
          <w:b/>
          <w:color w:val="auto"/>
          <w:sz w:val="72"/>
          <w:szCs w:val="52"/>
        </w:rPr>
      </w:pPr>
    </w:p>
    <w:p w14:paraId="279802FB">
      <w:pPr>
        <w:pStyle w:val="268"/>
        <w:jc w:val="center"/>
        <w:rPr>
          <w:rFonts w:hint="default" w:ascii="Times New Roman" w:hAnsi="Times New Roman" w:eastAsia="黑体" w:cs="Times New Roman"/>
          <w:b/>
          <w:color w:val="auto"/>
          <w:sz w:val="72"/>
          <w:szCs w:val="52"/>
        </w:rPr>
      </w:pPr>
    </w:p>
    <w:p w14:paraId="5E01A657">
      <w:pPr>
        <w:pStyle w:val="268"/>
        <w:jc w:val="center"/>
        <w:rPr>
          <w:rFonts w:hint="default" w:ascii="Times New Roman" w:hAnsi="Times New Roman" w:eastAsia="黑体" w:cs="Times New Roman"/>
          <w:b/>
          <w:color w:val="auto"/>
          <w:sz w:val="72"/>
          <w:szCs w:val="52"/>
        </w:rPr>
      </w:pPr>
    </w:p>
    <w:p w14:paraId="2AB431AF">
      <w:pPr>
        <w:pStyle w:val="268"/>
        <w:jc w:val="center"/>
        <w:rPr>
          <w:rFonts w:hint="default" w:ascii="Times New Roman" w:hAnsi="Times New Roman" w:eastAsia="黑体" w:cs="Times New Roman"/>
          <w:b/>
          <w:color w:val="auto"/>
          <w:sz w:val="72"/>
          <w:szCs w:val="52"/>
          <w:lang w:eastAsia="zh-CN"/>
        </w:rPr>
      </w:pPr>
      <w:r>
        <w:rPr>
          <w:rFonts w:hint="default" w:ascii="Times New Roman" w:hAnsi="Times New Roman" w:eastAsia="黑体" w:cs="Times New Roman"/>
          <w:b/>
          <w:color w:val="auto"/>
          <w:sz w:val="72"/>
          <w:szCs w:val="52"/>
        </w:rPr>
        <w:t>建设工程施工合同</w:t>
      </w:r>
    </w:p>
    <w:p w14:paraId="25FC9475">
      <w:pPr>
        <w:pStyle w:val="268"/>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t>（示范文本）</w:t>
      </w:r>
    </w:p>
    <w:p w14:paraId="1722DB46">
      <w:pPr>
        <w:pStyle w:val="268"/>
        <w:jc w:val="center"/>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（GF—2017—0201）</w:t>
      </w:r>
    </w:p>
    <w:p w14:paraId="3C0E697E">
      <w:pPr>
        <w:pStyle w:val="268"/>
        <w:jc w:val="center"/>
        <w:rPr>
          <w:rFonts w:hint="default" w:ascii="Times New Roman" w:hAnsi="Times New Roman" w:eastAsia="黑体" w:cs="Times New Roman"/>
          <w:b/>
          <w:color w:val="auto"/>
          <w:sz w:val="52"/>
          <w:szCs w:val="52"/>
        </w:rPr>
      </w:pPr>
    </w:p>
    <w:p w14:paraId="188F077B">
      <w:pPr>
        <w:pStyle w:val="268"/>
        <w:jc w:val="center"/>
        <w:rPr>
          <w:rFonts w:hint="default" w:ascii="Times New Roman" w:hAnsi="Times New Roman" w:eastAsia="黑体" w:cs="Times New Roman"/>
          <w:b/>
          <w:color w:val="auto"/>
          <w:sz w:val="72"/>
          <w:szCs w:val="72"/>
        </w:rPr>
      </w:pPr>
    </w:p>
    <w:p w14:paraId="7B4E3418">
      <w:pPr>
        <w:pStyle w:val="268"/>
        <w:jc w:val="center"/>
        <w:rPr>
          <w:rFonts w:hint="default" w:ascii="Times New Roman" w:hAnsi="Times New Roman" w:eastAsia="黑体" w:cs="Times New Roman"/>
          <w:b/>
          <w:color w:val="auto"/>
          <w:sz w:val="72"/>
          <w:szCs w:val="72"/>
        </w:rPr>
      </w:pPr>
    </w:p>
    <w:p w14:paraId="617DF030">
      <w:pPr>
        <w:pStyle w:val="268"/>
        <w:jc w:val="center"/>
        <w:rPr>
          <w:rFonts w:hint="default" w:ascii="Times New Roman" w:hAnsi="Times New Roman" w:eastAsia="黑体" w:cs="Times New Roman"/>
          <w:b/>
          <w:color w:val="auto"/>
          <w:sz w:val="52"/>
          <w:szCs w:val="52"/>
        </w:rPr>
      </w:pPr>
    </w:p>
    <w:p w14:paraId="11AEA8DB">
      <w:pPr>
        <w:pStyle w:val="268"/>
        <w:rPr>
          <w:rFonts w:hint="default" w:ascii="Times New Roman" w:hAnsi="Times New Roman" w:eastAsia="黑体" w:cs="Times New Roman"/>
          <w:b/>
          <w:color w:val="auto"/>
          <w:sz w:val="28"/>
          <w:szCs w:val="28"/>
        </w:rPr>
      </w:pPr>
    </w:p>
    <w:p w14:paraId="731FC05A">
      <w:pPr>
        <w:pStyle w:val="268"/>
        <w:rPr>
          <w:rFonts w:hint="default" w:ascii="Times New Roman" w:hAnsi="Times New Roman" w:eastAsia="黑体" w:cs="Times New Roman"/>
          <w:b/>
          <w:color w:val="auto"/>
          <w:sz w:val="28"/>
          <w:szCs w:val="28"/>
        </w:rPr>
      </w:pPr>
    </w:p>
    <w:p w14:paraId="0ACC0BC8">
      <w:pPr>
        <w:pStyle w:val="268"/>
        <w:spacing w:line="360" w:lineRule="auto"/>
        <w:ind w:firstLine="2226"/>
        <w:rPr>
          <w:rFonts w:hint="default" w:ascii="Times New Roman" w:hAnsi="Times New Roman" w:eastAsia="黑体" w:cs="Times New Roman"/>
          <w:b/>
          <w:bCs/>
          <w:color w:val="auto"/>
          <w:spacing w:val="140"/>
          <w:sz w:val="36"/>
        </w:rPr>
      </w:pPr>
      <w:r>
        <w:rPr>
          <w:rFonts w:hint="default" w:ascii="Times New Roman" w:hAnsi="Times New Roman" w:eastAsia="黑体" w:cs="Times New Roman"/>
          <w:b/>
          <w:bCs/>
          <w:color w:val="auto"/>
          <w:spacing w:val="140"/>
          <w:sz w:val="36"/>
        </w:rPr>
        <w:t>江苏省建设厅</w:t>
      </w:r>
    </w:p>
    <w:p w14:paraId="3D03F2E3">
      <w:pPr>
        <w:pStyle w:val="268"/>
        <w:spacing w:line="360" w:lineRule="exact"/>
        <w:jc w:val="center"/>
        <w:rPr>
          <w:rFonts w:hint="default" w:ascii="Times New Roman" w:hAnsi="Times New Roman" w:eastAsia="黑体" w:cs="Times New Roman"/>
          <w:b/>
          <w:bCs/>
          <w:color w:val="auto"/>
          <w:spacing w:val="50"/>
          <w:sz w:val="36"/>
        </w:rPr>
      </w:pPr>
      <w:r>
        <w:rPr>
          <w:rFonts w:hint="default" w:ascii="Times New Roman" w:hAnsi="Times New Roman" w:eastAsia="黑体" w:cs="Times New Roman"/>
          <w:b/>
          <w:bCs/>
          <w:color w:val="auto"/>
          <w:spacing w:val="50"/>
          <w:sz w:val="36"/>
        </w:rPr>
        <w:t xml:space="preserve">                监制</w:t>
      </w:r>
    </w:p>
    <w:p w14:paraId="00101FCD">
      <w:pPr>
        <w:pStyle w:val="268"/>
        <w:spacing w:line="360" w:lineRule="exact"/>
        <w:ind w:firstLine="2161"/>
        <w:rPr>
          <w:rFonts w:hint="default" w:ascii="Times New Roman" w:hAnsi="Times New Roman" w:eastAsia="黑体" w:cs="Times New Roman"/>
          <w:b/>
          <w:bCs/>
          <w:color w:val="auto"/>
          <w:sz w:val="36"/>
        </w:rPr>
      </w:pPr>
      <w:r>
        <w:rPr>
          <w:rFonts w:hint="default" w:ascii="Times New Roman" w:hAnsi="Times New Roman" w:eastAsia="黑体" w:cs="Times New Roman"/>
          <w:b/>
          <w:bCs/>
          <w:color w:val="auto"/>
          <w:sz w:val="36"/>
        </w:rPr>
        <w:t>江苏省工商行政管理局</w:t>
      </w:r>
    </w:p>
    <w:p w14:paraId="1D6EA92C">
      <w:pPr>
        <w:pStyle w:val="6"/>
        <w:numPr>
          <w:ilvl w:val="2"/>
          <w:numId w:val="0"/>
        </w:numPr>
        <w:ind w:left="840" w:firstLine="2249"/>
        <w:rPr>
          <w:rFonts w:hint="eastAsia" w:ascii="仿宋" w:hAnsi="仿宋" w:eastAsia="仿宋" w:cs="仿宋"/>
          <w:color w:val="auto"/>
          <w:szCs w:val="44"/>
          <w:lang w:val="en-US"/>
        </w:rPr>
      </w:pPr>
      <w:r>
        <w:rPr>
          <w:rFonts w:hint="default" w:ascii="Times New Roman" w:hAnsi="Times New Roman" w:eastAsia="黑体" w:cs="Times New Roman"/>
          <w:color w:val="auto"/>
        </w:rPr>
        <w:br w:type="page" w:clear="all"/>
      </w:r>
    </w:p>
    <w:p w14:paraId="2D42FBA7">
      <w:pPr>
        <w:pStyle w:val="30"/>
        <w:jc w:val="center"/>
        <w:rPr>
          <w:rFonts w:hint="eastAsia" w:ascii="宋体" w:hAnsi="宋体" w:eastAsia="宋体" w:cs="宋体"/>
          <w:b/>
          <w:bCs w:val="0"/>
          <w:color w:val="auto"/>
          <w:sz w:val="32"/>
          <w:szCs w:val="44"/>
          <w:lang w:val="en-US" w:eastAsia="zh-CN" w:bidi="ar-SA"/>
        </w:rPr>
      </w:pPr>
      <w:r>
        <w:rPr>
          <w:rFonts w:hint="eastAsia" w:ascii="宋体" w:hAnsi="宋体" w:eastAsia="宋体" w:cs="宋体"/>
          <w:b/>
          <w:bCs w:val="0"/>
          <w:color w:val="auto"/>
          <w:sz w:val="32"/>
          <w:szCs w:val="44"/>
          <w:lang w:val="en-US" w:eastAsia="zh-CN" w:bidi="ar-SA"/>
        </w:rPr>
        <w:t>第一部分 合同协议书</w:t>
      </w:r>
    </w:p>
    <w:p w14:paraId="70F6A449">
      <w:pPr>
        <w:pageBreakBefore w:val="0"/>
        <w:widowControl w:val="0"/>
        <w:spacing w:line="440" w:lineRule="exact"/>
        <w:rPr>
          <w:rFonts w:hint="eastAsia" w:ascii="宋体" w:hAnsi="宋体" w:eastAsia="宋体" w:cs="宋体"/>
          <w:color w:val="auto"/>
        </w:rPr>
      </w:pPr>
    </w:p>
    <w:p w14:paraId="4B078186">
      <w:pPr>
        <w:pageBreakBefore w:val="0"/>
        <w:widowControl w:val="0"/>
        <w:spacing w:line="440" w:lineRule="exact"/>
        <w:rPr>
          <w:rFonts w:hint="eastAsia" w:ascii="宋体" w:hAnsi="宋体" w:eastAsia="宋体" w:cs="宋体"/>
          <w:b/>
          <w:color w:val="auto"/>
          <w:sz w:val="24"/>
          <w:szCs w:val="24"/>
          <w:u w:val="single"/>
        </w:rPr>
      </w:pPr>
      <w:r>
        <w:rPr>
          <w:rFonts w:hint="eastAsia" w:ascii="宋体" w:hAnsi="宋体" w:eastAsia="宋体" w:cs="宋体"/>
          <w:b/>
          <w:color w:val="auto"/>
          <w:sz w:val="24"/>
          <w:szCs w:val="24"/>
        </w:rPr>
        <w:t>发包人（全称）</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u w:val="single"/>
          <w:lang w:eastAsia="zh-CN"/>
        </w:rPr>
        <w:t xml:space="preserve">淮安市淮阴区高家堰镇人民政府 </w:t>
      </w:r>
      <w:r>
        <w:rPr>
          <w:rFonts w:hint="eastAsia" w:ascii="宋体" w:hAnsi="宋体" w:eastAsia="宋体" w:cs="宋体"/>
          <w:b/>
          <w:color w:val="auto"/>
          <w:sz w:val="24"/>
          <w:szCs w:val="24"/>
          <w:u w:val="single"/>
        </w:rPr>
        <w:t xml:space="preserve">  </w:t>
      </w:r>
    </w:p>
    <w:p w14:paraId="28EE526A">
      <w:pPr>
        <w:pageBreakBefore w:val="0"/>
        <w:widowControl w:val="0"/>
        <w:spacing w:line="440" w:lineRule="exac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承包人（全称）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2C10BEBB">
      <w:pPr>
        <w:pageBreakBefore w:val="0"/>
        <w:widowControl w:val="0"/>
        <w:spacing w:line="440" w:lineRule="exact"/>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根据《中华人民共和国</w:t>
      </w:r>
      <w:r>
        <w:rPr>
          <w:rFonts w:hint="eastAsia" w:ascii="宋体" w:hAnsi="宋体" w:eastAsia="宋体" w:cs="宋体"/>
          <w:color w:val="auto"/>
          <w:sz w:val="24"/>
          <w:szCs w:val="24"/>
          <w:lang w:eastAsia="zh-CN"/>
        </w:rPr>
        <w:t>民法典</w:t>
      </w:r>
      <w:r>
        <w:rPr>
          <w:rFonts w:hint="eastAsia" w:ascii="宋体" w:hAnsi="宋体" w:eastAsia="宋体" w:cs="宋体"/>
          <w:color w:val="auto"/>
          <w:sz w:val="24"/>
          <w:szCs w:val="24"/>
        </w:rPr>
        <w:t>》、《中华人民共和国建筑法》及有关法律规定，遵循平等、自愿、公平和诚实信用的原则，双方就</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lang w:eastAsia="zh-CN"/>
        </w:rPr>
        <w:t>高家堰镇特色农产品交易市场项目1#2#3#楼架空层施工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施工及有关事项协商一致，共同达成如下协议</w:t>
      </w:r>
      <w:r>
        <w:rPr>
          <w:rFonts w:hint="eastAsia" w:ascii="宋体" w:hAnsi="宋体" w:eastAsia="宋体" w:cs="宋体"/>
          <w:color w:val="auto"/>
          <w:sz w:val="24"/>
          <w:szCs w:val="24"/>
          <w:lang w:eastAsia="zh-CN"/>
        </w:rPr>
        <w:t>:</w:t>
      </w:r>
    </w:p>
    <w:p w14:paraId="047F86C8">
      <w:pPr>
        <w:pStyle w:val="30"/>
        <w:pageBreakBefore w:val="0"/>
        <w:widowControl w:val="0"/>
        <w:spacing w:before="120" w:line="440" w:lineRule="exact"/>
        <w:rPr>
          <w:rFonts w:hint="eastAsia" w:ascii="宋体" w:hAnsi="宋体" w:eastAsia="宋体" w:cs="宋体"/>
          <w:color w:val="auto"/>
          <w:sz w:val="24"/>
          <w:szCs w:val="24"/>
        </w:rPr>
      </w:pPr>
      <w:bookmarkStart w:id="22" w:name="_Toc374022632"/>
      <w:bookmarkStart w:id="23" w:name="_Toc364951510"/>
      <w:r>
        <w:rPr>
          <w:rFonts w:hint="eastAsia" w:ascii="宋体" w:hAnsi="宋体" w:eastAsia="宋体" w:cs="宋体"/>
          <w:color w:val="auto"/>
          <w:sz w:val="24"/>
          <w:szCs w:val="24"/>
        </w:rPr>
        <w:t>一、工程概况</w:t>
      </w:r>
      <w:bookmarkEnd w:id="22"/>
      <w:bookmarkEnd w:id="23"/>
    </w:p>
    <w:p w14:paraId="0C80BFE6">
      <w:pPr>
        <w:pageBreakBefore w:val="0"/>
        <w:widowControl w:val="0"/>
        <w:spacing w:line="440" w:lineRule="exact"/>
        <w:ind w:firstLine="420"/>
        <w:rPr>
          <w:rFonts w:hint="eastAsia" w:ascii="宋体" w:hAnsi="宋体" w:eastAsia="宋体" w:cs="宋体"/>
          <w:color w:val="auto"/>
          <w:sz w:val="24"/>
          <w:szCs w:val="24"/>
          <w:u w:val="single"/>
          <w:lang w:eastAsia="zh-CN"/>
        </w:rPr>
      </w:pPr>
      <w:r>
        <w:rPr>
          <w:rFonts w:hint="eastAsia" w:ascii="宋体" w:hAnsi="宋体" w:eastAsia="宋体" w:cs="宋体"/>
          <w:bCs/>
          <w:color w:val="auto"/>
          <w:sz w:val="24"/>
          <w:szCs w:val="24"/>
        </w:rPr>
        <w:t>1.工程名称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高家堰镇特色农产品交易市场项目1#2#3#楼架空层施工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3A0DADA3">
      <w:pPr>
        <w:pageBreakBefore w:val="0"/>
        <w:widowControl w:val="0"/>
        <w:spacing w:line="440" w:lineRule="exact"/>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2.工程地点</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u w:val="single"/>
          <w:lang w:eastAsia="zh-CN"/>
        </w:rPr>
        <w:t>淮安市淮阴区高家堰镇</w:t>
      </w:r>
      <w:r>
        <w:rPr>
          <w:rFonts w:hint="eastAsia" w:ascii="宋体" w:hAnsi="宋体" w:eastAsia="宋体" w:cs="宋体"/>
          <w:color w:val="auto"/>
          <w:sz w:val="24"/>
          <w:szCs w:val="24"/>
          <w:u w:val="single"/>
        </w:rPr>
        <w:t>。</w:t>
      </w:r>
    </w:p>
    <w:p w14:paraId="465FC642">
      <w:pPr>
        <w:pageBreakBefore w:val="0"/>
        <w:widowControl w:val="0"/>
        <w:spacing w:line="440" w:lineRule="exact"/>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3.工程立项批准文号</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color w:val="auto"/>
          <w:sz w:val="24"/>
          <w:szCs w:val="24"/>
          <w:u w:val="single"/>
        </w:rPr>
        <w:t>。</w:t>
      </w:r>
    </w:p>
    <w:p w14:paraId="3918D530">
      <w:pPr>
        <w:pageBreakBefore w:val="0"/>
        <w:widowControl w:val="0"/>
        <w:spacing w:line="440" w:lineRule="exact"/>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4.资金来源</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u w:val="single"/>
          <w:lang w:val="en-US" w:eastAsia="zh-CN"/>
        </w:rPr>
        <w:t>资金已落实</w:t>
      </w:r>
      <w:r>
        <w:rPr>
          <w:rFonts w:hint="eastAsia" w:ascii="宋体" w:hAnsi="宋体" w:eastAsia="宋体" w:cs="宋体"/>
          <w:color w:val="auto"/>
          <w:sz w:val="24"/>
          <w:szCs w:val="24"/>
          <w:u w:val="single"/>
        </w:rPr>
        <w:t>。</w:t>
      </w:r>
    </w:p>
    <w:p w14:paraId="59FB3E54">
      <w:pPr>
        <w:pageBreakBefore w:val="0"/>
        <w:widowControl w:val="0"/>
        <w:spacing w:line="440" w:lineRule="exact"/>
        <w:ind w:firstLine="420"/>
        <w:rPr>
          <w:rFonts w:hint="eastAsia" w:ascii="宋体" w:hAnsi="宋体" w:eastAsia="宋体" w:cs="宋体"/>
          <w:color w:val="auto"/>
          <w:sz w:val="24"/>
          <w:szCs w:val="24"/>
          <w:u w:val="single"/>
          <w:lang w:eastAsia="zh-CN"/>
        </w:rPr>
      </w:pPr>
      <w:r>
        <w:rPr>
          <w:rFonts w:hint="eastAsia" w:ascii="宋体" w:hAnsi="宋体" w:eastAsia="宋体" w:cs="宋体"/>
          <w:bCs/>
          <w:color w:val="auto"/>
          <w:sz w:val="24"/>
          <w:szCs w:val="24"/>
        </w:rPr>
        <w:t>5.工程内容</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u w:val="single"/>
        </w:rPr>
        <w:t xml:space="preserve"> 主要建设内容为</w:t>
      </w:r>
      <w:r>
        <w:rPr>
          <w:rFonts w:hint="eastAsia" w:ascii="宋体" w:hAnsi="宋体" w:eastAsia="宋体" w:cs="宋体"/>
          <w:color w:val="auto"/>
          <w:sz w:val="24"/>
          <w:szCs w:val="24"/>
          <w:u w:val="single"/>
          <w:lang w:eastAsia="zh-CN"/>
        </w:rPr>
        <w:t>高家堰镇特色农产品交易市场项目1#2#3#楼架空层施工，</w:t>
      </w:r>
      <w:r>
        <w:rPr>
          <w:rFonts w:hint="eastAsia" w:ascii="宋体" w:hAnsi="宋体" w:eastAsia="宋体" w:cs="宋体"/>
          <w:color w:val="auto"/>
          <w:sz w:val="24"/>
          <w:szCs w:val="24"/>
          <w:u w:val="single"/>
          <w:lang w:val="en-US" w:eastAsia="zh-CN"/>
        </w:rPr>
        <w:t>对已建成的3栋厂房内部进行新增架空层平台施工</w:t>
      </w:r>
      <w:r>
        <w:rPr>
          <w:rFonts w:hint="eastAsia" w:ascii="宋体" w:hAnsi="宋体" w:eastAsia="宋体" w:cs="宋体"/>
          <w:color w:val="auto"/>
          <w:sz w:val="24"/>
          <w:szCs w:val="24"/>
          <w:u w:val="single"/>
          <w:lang w:eastAsia="zh-CN"/>
        </w:rPr>
        <w:t>，具体项目和内容详见工程量清单。</w:t>
      </w:r>
    </w:p>
    <w:p w14:paraId="144B300D">
      <w:pPr>
        <w:pageBreakBefore w:val="0"/>
        <w:widowControl w:val="0"/>
        <w:spacing w:line="440" w:lineRule="exact"/>
        <w:ind w:firstLine="420"/>
        <w:rPr>
          <w:rFonts w:hint="eastAsia" w:ascii="宋体" w:hAnsi="宋体" w:eastAsia="宋体" w:cs="宋体"/>
          <w:bCs/>
          <w:color w:val="auto"/>
          <w:sz w:val="24"/>
          <w:szCs w:val="24"/>
        </w:rPr>
      </w:pPr>
      <w:r>
        <w:rPr>
          <w:rFonts w:hint="eastAsia" w:ascii="宋体" w:hAnsi="宋体" w:eastAsia="宋体" w:cs="宋体"/>
          <w:color w:val="auto"/>
          <w:sz w:val="24"/>
          <w:szCs w:val="24"/>
        </w:rPr>
        <w:t>群体工程应附《承包人承揽工程项目一览表》（附件1）。</w:t>
      </w:r>
    </w:p>
    <w:p w14:paraId="668EAE9D">
      <w:pPr>
        <w:pageBreakBefore w:val="0"/>
        <w:widowControl w:val="0"/>
        <w:spacing w:line="440" w:lineRule="exact"/>
        <w:ind w:firstLine="420"/>
        <w:rPr>
          <w:rFonts w:hint="eastAsia" w:ascii="宋体" w:hAnsi="宋体" w:eastAsia="宋体" w:cs="宋体"/>
          <w:color w:val="auto"/>
          <w:sz w:val="24"/>
          <w:szCs w:val="24"/>
        </w:rPr>
      </w:pPr>
      <w:r>
        <w:rPr>
          <w:rFonts w:hint="eastAsia" w:ascii="宋体" w:hAnsi="宋体" w:eastAsia="宋体" w:cs="宋体"/>
          <w:bCs/>
          <w:color w:val="auto"/>
          <w:sz w:val="24"/>
          <w:szCs w:val="24"/>
        </w:rPr>
        <w:t>6.工程承包范围</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u w:val="single"/>
        </w:rPr>
        <w:t>工程量清单、</w:t>
      </w:r>
      <w:r>
        <w:rPr>
          <w:rFonts w:hint="eastAsia" w:ascii="宋体" w:hAnsi="宋体" w:eastAsia="宋体" w:cs="宋体"/>
          <w:color w:val="auto"/>
          <w:sz w:val="24"/>
          <w:szCs w:val="24"/>
          <w:u w:val="single"/>
          <w:lang w:val="en-US" w:eastAsia="zh-CN"/>
        </w:rPr>
        <w:t>图纸、</w:t>
      </w:r>
      <w:r>
        <w:rPr>
          <w:rFonts w:hint="eastAsia" w:ascii="宋体" w:hAnsi="宋体" w:eastAsia="宋体" w:cs="宋体"/>
          <w:color w:val="auto"/>
          <w:sz w:val="24"/>
          <w:szCs w:val="24"/>
          <w:u w:val="single"/>
        </w:rPr>
        <w:t>国家现行相关施工</w:t>
      </w:r>
      <w:r>
        <w:rPr>
          <w:rFonts w:hint="eastAsia" w:ascii="宋体" w:hAnsi="宋体" w:eastAsia="宋体" w:cs="宋体"/>
          <w:color w:val="auto"/>
          <w:sz w:val="24"/>
          <w:szCs w:val="24"/>
          <w:u w:val="single"/>
          <w:lang w:val="zh-CN"/>
        </w:rPr>
        <w:t>规范及技术标准和招标文件中规定的全部内容</w:t>
      </w:r>
      <w:r>
        <w:rPr>
          <w:rFonts w:hint="eastAsia" w:ascii="宋体" w:hAnsi="宋体" w:eastAsia="宋体" w:cs="宋体"/>
          <w:color w:val="auto"/>
          <w:sz w:val="24"/>
          <w:szCs w:val="24"/>
        </w:rPr>
        <w:t>。</w:t>
      </w:r>
    </w:p>
    <w:p w14:paraId="4C377101">
      <w:pPr>
        <w:pStyle w:val="30"/>
        <w:pageBreakBefore w:val="0"/>
        <w:widowControl w:val="0"/>
        <w:spacing w:before="120" w:line="440" w:lineRule="exact"/>
        <w:rPr>
          <w:rFonts w:hint="eastAsia" w:ascii="宋体" w:hAnsi="宋体" w:eastAsia="宋体" w:cs="宋体"/>
          <w:color w:val="auto"/>
          <w:sz w:val="24"/>
          <w:szCs w:val="24"/>
        </w:rPr>
      </w:pPr>
      <w:bookmarkStart w:id="24" w:name="_Toc374022633"/>
      <w:bookmarkStart w:id="25" w:name="_Toc364951511"/>
      <w:r>
        <w:rPr>
          <w:rFonts w:hint="eastAsia" w:ascii="宋体" w:hAnsi="宋体" w:eastAsia="宋体" w:cs="宋体"/>
          <w:color w:val="auto"/>
          <w:sz w:val="24"/>
          <w:szCs w:val="24"/>
        </w:rPr>
        <w:t>二、合同工期</w:t>
      </w:r>
      <w:bookmarkEnd w:id="24"/>
      <w:bookmarkEnd w:id="25"/>
    </w:p>
    <w:p w14:paraId="086059A9">
      <w:pPr>
        <w:pageBreakBefore w:val="0"/>
        <w:widowControl w:val="0"/>
        <w:spacing w:line="440" w:lineRule="exact"/>
        <w:ind w:left="575" w:hanging="210"/>
        <w:rPr>
          <w:rFonts w:hint="eastAsia" w:ascii="宋体" w:hAnsi="宋体" w:eastAsia="宋体" w:cs="宋体"/>
          <w:color w:val="auto"/>
          <w:sz w:val="24"/>
          <w:szCs w:val="24"/>
          <w:u w:val="single"/>
        </w:rPr>
      </w:pPr>
      <w:r>
        <w:rPr>
          <w:rFonts w:hint="eastAsia" w:ascii="宋体" w:hAnsi="宋体" w:eastAsia="宋体" w:cs="宋体"/>
          <w:color w:val="auto"/>
          <w:sz w:val="24"/>
          <w:szCs w:val="24"/>
        </w:rPr>
        <w:t>计划开工日期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2026年</w:t>
      </w:r>
      <w:r>
        <w:rPr>
          <w:rFonts w:hint="eastAsia" w:ascii="宋体" w:hAnsi="宋体" w:eastAsia="宋体" w:cs="宋体"/>
          <w:color w:val="auto"/>
          <w:sz w:val="24"/>
          <w:szCs w:val="24"/>
          <w:u w:val="single"/>
        </w:rPr>
        <w:t xml:space="preserve">   月   日</w:t>
      </w:r>
    </w:p>
    <w:p w14:paraId="6C53CF8B">
      <w:pPr>
        <w:pageBreakBefore w:val="0"/>
        <w:widowControl w:val="0"/>
        <w:spacing w:line="440" w:lineRule="exact"/>
        <w:ind w:left="575" w:hanging="210"/>
        <w:rPr>
          <w:rFonts w:hint="eastAsia" w:ascii="宋体" w:hAnsi="宋体" w:eastAsia="宋体" w:cs="宋体"/>
          <w:color w:val="auto"/>
          <w:sz w:val="24"/>
          <w:szCs w:val="24"/>
          <w:u w:val="single"/>
        </w:rPr>
      </w:pPr>
      <w:r>
        <w:rPr>
          <w:rFonts w:hint="eastAsia" w:ascii="宋体" w:hAnsi="宋体" w:eastAsia="宋体" w:cs="宋体"/>
          <w:color w:val="auto"/>
          <w:sz w:val="24"/>
          <w:szCs w:val="24"/>
        </w:rPr>
        <w:t>计划竣工日期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2026年</w:t>
      </w:r>
      <w:r>
        <w:rPr>
          <w:rFonts w:hint="eastAsia" w:ascii="宋体" w:hAnsi="宋体" w:eastAsia="宋体" w:cs="宋体"/>
          <w:color w:val="auto"/>
          <w:sz w:val="24"/>
          <w:szCs w:val="24"/>
          <w:u w:val="single"/>
        </w:rPr>
        <w:t xml:space="preserve">   月   日。</w:t>
      </w:r>
    </w:p>
    <w:p w14:paraId="4231821D">
      <w:pPr>
        <w:pageBreakBefore w:val="0"/>
        <w:widowControl w:val="0"/>
        <w:spacing w:line="440" w:lineRule="exact"/>
        <w:ind w:left="575" w:hanging="21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工期总日历天数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u w:val="single"/>
          <w:lang w:val="en-US" w:eastAsia="zh-CN"/>
        </w:rPr>
        <w:t xml:space="preserve">    日历天。</w:t>
      </w:r>
      <w:r>
        <w:rPr>
          <w:rFonts w:hint="eastAsia" w:ascii="宋体" w:hAnsi="宋体" w:eastAsia="宋体" w:cs="宋体"/>
          <w:color w:val="auto"/>
          <w:sz w:val="24"/>
          <w:szCs w:val="24"/>
          <w:u w:val="single"/>
          <w:lang w:val="en-US" w:eastAsia="zh-CN"/>
        </w:rPr>
        <w:t xml:space="preserve"> </w:t>
      </w:r>
    </w:p>
    <w:p w14:paraId="369556A0">
      <w:pPr>
        <w:pStyle w:val="7"/>
        <w:pageBreakBefore w:val="0"/>
        <w:widowControl w:val="0"/>
        <w:numPr>
          <w:ilvl w:val="0"/>
          <w:numId w:val="0"/>
        </w:numPr>
        <w:tabs>
          <w:tab w:val="left" w:pos="4042"/>
        </w:tabs>
        <w:spacing w:before="120" w:after="120" w:line="440" w:lineRule="exact"/>
        <w:rPr>
          <w:rFonts w:hint="eastAsia" w:ascii="宋体" w:hAnsi="宋体" w:eastAsia="宋体" w:cs="宋体"/>
          <w:bCs w:val="0"/>
          <w:color w:val="auto"/>
          <w:sz w:val="24"/>
          <w:szCs w:val="24"/>
        </w:rPr>
      </w:pPr>
      <w:bookmarkStart w:id="26" w:name="_Toc351203483"/>
      <w:r>
        <w:rPr>
          <w:rFonts w:hint="eastAsia" w:ascii="宋体" w:hAnsi="宋体" w:eastAsia="宋体" w:cs="宋体"/>
          <w:b w:val="0"/>
          <w:color w:val="auto"/>
          <w:sz w:val="24"/>
          <w:szCs w:val="24"/>
        </w:rPr>
        <w:t>三、质量标准</w:t>
      </w:r>
      <w:bookmarkEnd w:id="26"/>
    </w:p>
    <w:p w14:paraId="60771F34">
      <w:pPr>
        <w:spacing w:line="360" w:lineRule="auto"/>
        <w:ind w:firstLine="459"/>
        <w:rPr>
          <w:rFonts w:hint="eastAsia" w:ascii="宋体" w:hAnsi="宋体" w:eastAsia="宋体" w:cs="宋体"/>
          <w:color w:val="auto"/>
          <w:sz w:val="24"/>
          <w:szCs w:val="24"/>
        </w:rPr>
      </w:pPr>
      <w:r>
        <w:rPr>
          <w:rFonts w:hint="eastAsia" w:ascii="宋体" w:hAnsi="宋体" w:eastAsia="宋体" w:cs="宋体"/>
          <w:color w:val="auto"/>
          <w:sz w:val="24"/>
          <w:szCs w:val="24"/>
        </w:rPr>
        <w:t>工程质量符合</w:t>
      </w:r>
      <w:r>
        <w:rPr>
          <w:rFonts w:hint="eastAsia" w:ascii="宋体" w:hAnsi="宋体" w:eastAsia="宋体" w:cs="宋体"/>
          <w:color w:val="auto"/>
          <w:sz w:val="24"/>
          <w:szCs w:val="24"/>
          <w:u w:val="single"/>
        </w:rPr>
        <w:t xml:space="preserve"> 合格</w:t>
      </w:r>
      <w:r>
        <w:rPr>
          <w:rFonts w:hint="eastAsia" w:ascii="宋体" w:hAnsi="宋体" w:eastAsia="宋体" w:cs="宋体"/>
          <w:color w:val="auto"/>
          <w:sz w:val="24"/>
          <w:szCs w:val="24"/>
        </w:rPr>
        <w:t>标准。</w:t>
      </w:r>
    </w:p>
    <w:p w14:paraId="459E076A">
      <w:pPr>
        <w:pStyle w:val="7"/>
        <w:numPr>
          <w:ilvl w:val="0"/>
          <w:numId w:val="0"/>
        </w:numPr>
        <w:spacing w:before="120" w:after="120"/>
        <w:rPr>
          <w:rFonts w:hint="eastAsia" w:ascii="宋体" w:hAnsi="宋体" w:eastAsia="宋体" w:cs="宋体"/>
          <w:bCs w:val="0"/>
          <w:color w:val="auto"/>
          <w:sz w:val="24"/>
          <w:szCs w:val="24"/>
        </w:rPr>
      </w:pPr>
      <w:bookmarkStart w:id="27" w:name="_Toc351203484"/>
      <w:r>
        <w:rPr>
          <w:rFonts w:hint="eastAsia" w:ascii="宋体" w:hAnsi="宋体" w:eastAsia="宋体" w:cs="宋体"/>
          <w:b w:val="0"/>
          <w:color w:val="auto"/>
          <w:sz w:val="24"/>
          <w:szCs w:val="24"/>
        </w:rPr>
        <w:t>四、签约合同价与合同价格形式</w:t>
      </w:r>
      <w:bookmarkEnd w:id="27"/>
      <w:r>
        <w:rPr>
          <w:rFonts w:hint="eastAsia" w:ascii="宋体" w:hAnsi="宋体" w:eastAsia="宋体" w:cs="宋体"/>
          <w:b w:val="0"/>
          <w:color w:val="auto"/>
          <w:sz w:val="24"/>
          <w:szCs w:val="24"/>
        </w:rPr>
        <w:tab/>
      </w:r>
    </w:p>
    <w:p w14:paraId="042CF3F6">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1.签约暂定合同价为</w:t>
      </w:r>
      <w:r>
        <w:rPr>
          <w:rFonts w:hint="eastAsia" w:ascii="宋体" w:hAnsi="宋体" w:eastAsia="宋体" w:cs="宋体"/>
          <w:color w:val="auto"/>
          <w:sz w:val="24"/>
          <w:szCs w:val="24"/>
          <w:lang w:eastAsia="zh-CN"/>
        </w:rPr>
        <w:t>:</w:t>
      </w:r>
    </w:p>
    <w:p w14:paraId="4C4CC2FC">
      <w:pPr>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元)；最终以评审为准。</w:t>
      </w:r>
    </w:p>
    <w:p w14:paraId="704A37C0">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其中</w:t>
      </w:r>
      <w:r>
        <w:rPr>
          <w:rFonts w:hint="eastAsia" w:ascii="宋体" w:hAnsi="宋体" w:eastAsia="宋体" w:cs="宋体"/>
          <w:color w:val="auto"/>
          <w:sz w:val="24"/>
          <w:szCs w:val="24"/>
          <w:lang w:eastAsia="zh-CN"/>
        </w:rPr>
        <w:t>:</w:t>
      </w:r>
    </w:p>
    <w:p w14:paraId="295E9006">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（1）安全文明施工费</w:t>
      </w:r>
      <w:r>
        <w:rPr>
          <w:rFonts w:hint="eastAsia" w:ascii="宋体" w:hAnsi="宋体" w:eastAsia="宋体" w:cs="宋体"/>
          <w:color w:val="auto"/>
          <w:sz w:val="24"/>
          <w:szCs w:val="24"/>
          <w:lang w:eastAsia="zh-CN"/>
        </w:rPr>
        <w:t>:</w:t>
      </w:r>
    </w:p>
    <w:p w14:paraId="76418E2B">
      <w:pPr>
        <w:spacing w:line="360" w:lineRule="auto"/>
        <w:ind w:firstLine="945"/>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445D484E">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（2）材料和工程设备暂估价金额</w:t>
      </w:r>
      <w:r>
        <w:rPr>
          <w:rFonts w:hint="eastAsia" w:ascii="宋体" w:hAnsi="宋体" w:eastAsia="宋体" w:cs="宋体"/>
          <w:color w:val="auto"/>
          <w:sz w:val="24"/>
          <w:szCs w:val="24"/>
          <w:lang w:eastAsia="zh-CN"/>
        </w:rPr>
        <w:t>:</w:t>
      </w:r>
    </w:p>
    <w:p w14:paraId="147002D7">
      <w:pPr>
        <w:spacing w:line="360" w:lineRule="auto"/>
        <w:ind w:firstLine="945"/>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6B4E4F46">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（3）专业工程暂估价金额</w:t>
      </w:r>
      <w:r>
        <w:rPr>
          <w:rFonts w:hint="eastAsia" w:ascii="宋体" w:hAnsi="宋体" w:eastAsia="宋体" w:cs="宋体"/>
          <w:color w:val="auto"/>
          <w:sz w:val="24"/>
          <w:szCs w:val="24"/>
          <w:lang w:eastAsia="zh-CN"/>
        </w:rPr>
        <w:t>:</w:t>
      </w:r>
    </w:p>
    <w:p w14:paraId="4A199237">
      <w:pPr>
        <w:spacing w:line="360" w:lineRule="auto"/>
        <w:ind w:firstLine="945"/>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44449C5E">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（4）暂列金额</w:t>
      </w:r>
      <w:r>
        <w:rPr>
          <w:rFonts w:hint="eastAsia" w:ascii="宋体" w:hAnsi="宋体" w:eastAsia="宋体" w:cs="宋体"/>
          <w:color w:val="auto"/>
          <w:sz w:val="24"/>
          <w:szCs w:val="24"/>
          <w:lang w:eastAsia="zh-CN"/>
        </w:rPr>
        <w:t>:</w:t>
      </w:r>
    </w:p>
    <w:p w14:paraId="6DB16A9C">
      <w:pPr>
        <w:spacing w:line="360" w:lineRule="auto"/>
        <w:ind w:firstLine="945"/>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6158EF7B">
      <w:pPr>
        <w:pStyle w:val="399"/>
        <w:spacing w:line="300" w:lineRule="auto"/>
        <w:ind w:firstLine="420"/>
        <w:rPr>
          <w:rFonts w:hint="eastAsia" w:ascii="宋体" w:hAnsi="宋体" w:eastAsia="宋体" w:cs="宋体"/>
          <w:color w:val="auto"/>
          <w:sz w:val="24"/>
          <w:szCs w:val="24"/>
          <w:highlight w:val="none"/>
        </w:rPr>
      </w:pPr>
      <w:bookmarkStart w:id="28" w:name="_Toc351203485"/>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单价合同</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本工程按实结算，最终价款以审计为准 </w:t>
      </w:r>
      <w:r>
        <w:rPr>
          <w:rFonts w:hint="eastAsia" w:ascii="宋体" w:hAnsi="宋体" w:eastAsia="宋体" w:cs="宋体"/>
          <w:color w:val="auto"/>
          <w:sz w:val="24"/>
          <w:szCs w:val="24"/>
          <w:highlight w:val="none"/>
        </w:rPr>
        <w:t>。</w:t>
      </w:r>
    </w:p>
    <w:p w14:paraId="397C1292">
      <w:pPr>
        <w:pStyle w:val="399"/>
        <w:spacing w:line="300" w:lineRule="auto"/>
        <w:ind w:firstLine="422"/>
        <w:rPr>
          <w:rFonts w:hint="eastAsia" w:ascii="宋体" w:hAnsi="宋体" w:eastAsia="宋体" w:cs="宋体"/>
          <w:b/>
          <w:color w:val="auto"/>
          <w:sz w:val="24"/>
          <w:szCs w:val="24"/>
        </w:rPr>
      </w:pPr>
      <w:r>
        <w:rPr>
          <w:rFonts w:hint="eastAsia" w:ascii="宋体" w:hAnsi="宋体" w:eastAsia="宋体" w:cs="宋体"/>
          <w:b/>
          <w:color w:val="auto"/>
          <w:sz w:val="24"/>
          <w:szCs w:val="24"/>
        </w:rPr>
        <w:t>五、</w:t>
      </w:r>
      <w:bookmarkEnd w:id="28"/>
      <w:r>
        <w:rPr>
          <w:rFonts w:hint="eastAsia" w:ascii="宋体" w:hAnsi="宋体" w:eastAsia="宋体" w:cs="宋体"/>
          <w:b/>
          <w:color w:val="auto"/>
          <w:sz w:val="24"/>
          <w:szCs w:val="24"/>
        </w:rPr>
        <w:t>项目经理</w:t>
      </w:r>
    </w:p>
    <w:p w14:paraId="47FE3E9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承包人项目经理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C4F1908">
      <w:pPr>
        <w:pStyle w:val="7"/>
        <w:numPr>
          <w:ilvl w:val="0"/>
          <w:numId w:val="0"/>
        </w:numPr>
        <w:spacing w:before="120" w:after="120"/>
        <w:rPr>
          <w:rFonts w:hint="eastAsia" w:ascii="宋体" w:hAnsi="宋体" w:eastAsia="宋体" w:cs="宋体"/>
          <w:bCs w:val="0"/>
          <w:color w:val="auto"/>
          <w:sz w:val="24"/>
          <w:szCs w:val="24"/>
        </w:rPr>
      </w:pPr>
      <w:bookmarkStart w:id="29" w:name="_Toc351203486"/>
      <w:r>
        <w:rPr>
          <w:rFonts w:hint="eastAsia" w:ascii="宋体" w:hAnsi="宋体" w:eastAsia="宋体" w:cs="宋体"/>
          <w:b w:val="0"/>
          <w:color w:val="auto"/>
          <w:sz w:val="24"/>
          <w:szCs w:val="24"/>
        </w:rPr>
        <w:t>六、合同文件构成</w:t>
      </w:r>
      <w:bookmarkEnd w:id="29"/>
    </w:p>
    <w:p w14:paraId="54655D9A">
      <w:pPr>
        <w:spacing w:line="360" w:lineRule="auto"/>
        <w:ind w:firstLine="42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本协议书与下列文件一起构成合同文件</w:t>
      </w:r>
      <w:r>
        <w:rPr>
          <w:rFonts w:hint="eastAsia" w:ascii="宋体" w:hAnsi="宋体" w:eastAsia="宋体" w:cs="宋体"/>
          <w:bCs/>
          <w:color w:val="auto"/>
          <w:sz w:val="24"/>
          <w:szCs w:val="24"/>
          <w:lang w:eastAsia="zh-CN"/>
        </w:rPr>
        <w:t>:</w:t>
      </w:r>
    </w:p>
    <w:p w14:paraId="4B6EA7F1">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（1）中标通知书（如果有）；</w:t>
      </w:r>
    </w:p>
    <w:p w14:paraId="0A9D7886">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（2）投标函及其附录（如果有）； </w:t>
      </w:r>
    </w:p>
    <w:p w14:paraId="396D329C">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（3）专用合同条款及其附件；</w:t>
      </w:r>
    </w:p>
    <w:p w14:paraId="0A200B70">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（4）通用合同条款；</w:t>
      </w:r>
    </w:p>
    <w:p w14:paraId="20B4EE5F">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（5）技术标准和要求；</w:t>
      </w:r>
    </w:p>
    <w:p w14:paraId="00D36E37">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（6）图纸；</w:t>
      </w:r>
    </w:p>
    <w:p w14:paraId="5ECFB18E">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（7）已标价工程量清单或预算书；</w:t>
      </w:r>
    </w:p>
    <w:p w14:paraId="106252A3">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（8）其他合同文件。</w:t>
      </w:r>
    </w:p>
    <w:p w14:paraId="7834DF0A">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在合同订立及履行过程中形成的与合同有关的文件均构成合同文件组成部分。</w:t>
      </w:r>
    </w:p>
    <w:p w14:paraId="38DDC1E5">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417F7F76">
      <w:pPr>
        <w:spacing w:line="480" w:lineRule="exact"/>
        <w:ind w:firstLine="480" w:firstLineChars="200"/>
        <w:rPr>
          <w:rFonts w:hint="eastAsia" w:ascii="宋体" w:hAnsi="宋体" w:eastAsia="宋体" w:cs="宋体"/>
          <w:sz w:val="24"/>
          <w:szCs w:val="24"/>
        </w:rPr>
      </w:pPr>
      <w:bookmarkStart w:id="30" w:name="_Toc351203487"/>
      <w:r>
        <w:rPr>
          <w:rFonts w:hint="eastAsia" w:ascii="宋体" w:hAnsi="宋体" w:eastAsia="宋体" w:cs="宋体"/>
          <w:sz w:val="24"/>
          <w:szCs w:val="24"/>
        </w:rPr>
        <w:t>七、</w:t>
      </w:r>
      <w:bookmarkEnd w:id="30"/>
      <w:r>
        <w:rPr>
          <w:rFonts w:hint="eastAsia" w:ascii="宋体" w:hAnsi="宋体" w:eastAsia="宋体" w:cs="宋体"/>
          <w:sz w:val="24"/>
          <w:szCs w:val="24"/>
        </w:rPr>
        <w:t>本协议书中有关词语含义与本合同第二部分《通用条款》中分别赋予它们的定义相同。</w:t>
      </w:r>
    </w:p>
    <w:p w14:paraId="293C9ED4">
      <w:pPr>
        <w:spacing w:line="480" w:lineRule="exact"/>
        <w:ind w:firstLine="480" w:firstLineChars="200"/>
        <w:rPr>
          <w:rFonts w:hint="eastAsia" w:ascii="宋体" w:hAnsi="宋体" w:eastAsia="宋体" w:cs="宋体"/>
          <w:bCs/>
          <w:color w:val="auto"/>
          <w:sz w:val="24"/>
          <w:szCs w:val="24"/>
        </w:rPr>
      </w:pPr>
      <w:bookmarkStart w:id="31" w:name="_Toc351203488"/>
      <w:r>
        <w:rPr>
          <w:rFonts w:hint="eastAsia" w:ascii="宋体" w:hAnsi="宋体" w:eastAsia="宋体" w:cs="宋体"/>
          <w:b w:val="0"/>
          <w:color w:val="auto"/>
          <w:sz w:val="24"/>
          <w:szCs w:val="24"/>
        </w:rPr>
        <w:t>八、</w:t>
      </w:r>
      <w:bookmarkEnd w:id="31"/>
      <w:r>
        <w:rPr>
          <w:rFonts w:hint="eastAsia" w:ascii="宋体" w:hAnsi="宋体" w:eastAsia="宋体" w:cs="宋体"/>
          <w:sz w:val="24"/>
          <w:szCs w:val="24"/>
        </w:rPr>
        <w:t>承包人向发包人承诺按照合同约定进行施工、竣工并在质量保修期内承担工程质量保修责任。</w:t>
      </w:r>
    </w:p>
    <w:p w14:paraId="31E42517">
      <w:pPr>
        <w:pStyle w:val="7"/>
        <w:numPr>
          <w:ilvl w:val="0"/>
          <w:numId w:val="0"/>
        </w:numPr>
        <w:spacing w:before="120" w:after="120"/>
        <w:rPr>
          <w:rFonts w:hint="eastAsia" w:ascii="宋体" w:hAnsi="宋体" w:eastAsia="宋体" w:cs="宋体"/>
          <w:bCs w:val="0"/>
          <w:color w:val="auto"/>
          <w:sz w:val="24"/>
          <w:szCs w:val="24"/>
        </w:rPr>
      </w:pPr>
      <w:bookmarkStart w:id="32" w:name="_Toc351203489"/>
      <w:r>
        <w:rPr>
          <w:rFonts w:hint="eastAsia" w:ascii="宋体" w:hAnsi="宋体" w:eastAsia="宋体" w:cs="宋体"/>
          <w:b w:val="0"/>
          <w:color w:val="auto"/>
          <w:sz w:val="24"/>
          <w:szCs w:val="24"/>
        </w:rPr>
        <w:t>九、签订时间</w:t>
      </w:r>
      <w:bookmarkEnd w:id="32"/>
    </w:p>
    <w:p w14:paraId="607F2C18">
      <w:pPr>
        <w:spacing w:line="360" w:lineRule="auto"/>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本合同于</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日签订。</w:t>
      </w:r>
    </w:p>
    <w:p w14:paraId="7A2B6DFD">
      <w:pPr>
        <w:pStyle w:val="7"/>
        <w:numPr>
          <w:ilvl w:val="0"/>
          <w:numId w:val="0"/>
        </w:numPr>
        <w:spacing w:before="120" w:after="120"/>
        <w:rPr>
          <w:rFonts w:hint="eastAsia" w:ascii="宋体" w:hAnsi="宋体" w:eastAsia="宋体" w:cs="宋体"/>
          <w:bCs w:val="0"/>
          <w:color w:val="auto"/>
          <w:sz w:val="24"/>
          <w:szCs w:val="24"/>
        </w:rPr>
      </w:pPr>
      <w:bookmarkStart w:id="33" w:name="_Toc351203490"/>
      <w:r>
        <w:rPr>
          <w:rFonts w:hint="eastAsia" w:ascii="宋体" w:hAnsi="宋体" w:eastAsia="宋体" w:cs="宋体"/>
          <w:b w:val="0"/>
          <w:color w:val="auto"/>
          <w:sz w:val="24"/>
          <w:szCs w:val="24"/>
        </w:rPr>
        <w:t>十、签订地点</w:t>
      </w:r>
      <w:bookmarkEnd w:id="33"/>
    </w:p>
    <w:p w14:paraId="17F39EA7">
      <w:pPr>
        <w:spacing w:line="360" w:lineRule="auto"/>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本合同在</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签订。</w:t>
      </w:r>
    </w:p>
    <w:p w14:paraId="4D562BA3">
      <w:pPr>
        <w:pStyle w:val="7"/>
        <w:numPr>
          <w:ilvl w:val="0"/>
          <w:numId w:val="0"/>
        </w:numPr>
        <w:spacing w:before="120" w:after="120"/>
        <w:rPr>
          <w:rFonts w:hint="eastAsia" w:ascii="宋体" w:hAnsi="宋体" w:eastAsia="宋体" w:cs="宋体"/>
          <w:bCs w:val="0"/>
          <w:color w:val="auto"/>
          <w:sz w:val="24"/>
          <w:szCs w:val="24"/>
        </w:rPr>
      </w:pPr>
      <w:bookmarkStart w:id="34" w:name="_Toc351203491"/>
      <w:r>
        <w:rPr>
          <w:rFonts w:hint="eastAsia" w:ascii="宋体" w:hAnsi="宋体" w:eastAsia="宋体" w:cs="宋体"/>
          <w:b w:val="0"/>
          <w:color w:val="auto"/>
          <w:sz w:val="24"/>
          <w:szCs w:val="24"/>
        </w:rPr>
        <w:t>十一、补充协议</w:t>
      </w:r>
      <w:bookmarkEnd w:id="34"/>
    </w:p>
    <w:p w14:paraId="1262906A">
      <w:pPr>
        <w:spacing w:line="360" w:lineRule="auto"/>
        <w:ind w:firstLine="420"/>
        <w:rPr>
          <w:rFonts w:hint="eastAsia" w:ascii="宋体" w:hAnsi="宋体" w:eastAsia="宋体" w:cs="宋体"/>
          <w:b/>
          <w:bCs/>
          <w:color w:val="auto"/>
          <w:sz w:val="24"/>
          <w:szCs w:val="24"/>
        </w:rPr>
      </w:pPr>
      <w:r>
        <w:rPr>
          <w:rFonts w:hint="eastAsia" w:ascii="宋体" w:hAnsi="宋体" w:eastAsia="宋体" w:cs="宋体"/>
          <w:bCs/>
          <w:color w:val="auto"/>
          <w:sz w:val="24"/>
          <w:szCs w:val="24"/>
        </w:rPr>
        <w:t>合同未尽事宜，合同当事人另行签订补充协议，补充协议是合同的组成部分。</w:t>
      </w:r>
    </w:p>
    <w:p w14:paraId="2798CECF">
      <w:pPr>
        <w:pStyle w:val="7"/>
        <w:numPr>
          <w:ilvl w:val="0"/>
          <w:numId w:val="0"/>
        </w:numPr>
        <w:spacing w:before="120" w:after="120"/>
        <w:rPr>
          <w:rFonts w:hint="eastAsia" w:ascii="宋体" w:hAnsi="宋体" w:eastAsia="宋体" w:cs="宋体"/>
          <w:bCs w:val="0"/>
          <w:color w:val="auto"/>
          <w:sz w:val="24"/>
          <w:szCs w:val="24"/>
        </w:rPr>
      </w:pPr>
      <w:bookmarkStart w:id="35" w:name="_Toc351203492"/>
      <w:r>
        <w:rPr>
          <w:rFonts w:hint="eastAsia" w:ascii="宋体" w:hAnsi="宋体" w:eastAsia="宋体" w:cs="宋体"/>
          <w:b w:val="0"/>
          <w:color w:val="auto"/>
          <w:sz w:val="24"/>
          <w:szCs w:val="24"/>
        </w:rPr>
        <w:t>十二、合同生效</w:t>
      </w:r>
      <w:bookmarkEnd w:id="35"/>
    </w:p>
    <w:p w14:paraId="34A37ECF">
      <w:pPr>
        <w:spacing w:line="360" w:lineRule="auto"/>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本合同自 </w:t>
      </w:r>
      <w:r>
        <w:rPr>
          <w:rFonts w:hint="eastAsia" w:ascii="宋体" w:hAnsi="宋体" w:eastAsia="宋体" w:cs="宋体"/>
          <w:color w:val="auto"/>
          <w:sz w:val="24"/>
          <w:szCs w:val="24"/>
          <w:u w:val="single"/>
        </w:rPr>
        <w:t xml:space="preserve">发承包双方签字、盖章后 </w:t>
      </w:r>
      <w:r>
        <w:rPr>
          <w:rFonts w:hint="eastAsia" w:ascii="宋体" w:hAnsi="宋体" w:eastAsia="宋体" w:cs="宋体"/>
          <w:bCs/>
          <w:color w:val="auto"/>
          <w:sz w:val="24"/>
          <w:szCs w:val="24"/>
        </w:rPr>
        <w:t>生效。</w:t>
      </w:r>
    </w:p>
    <w:p w14:paraId="47E1979B">
      <w:pPr>
        <w:pStyle w:val="7"/>
        <w:numPr>
          <w:ilvl w:val="0"/>
          <w:numId w:val="0"/>
        </w:numPr>
        <w:spacing w:before="120" w:after="120"/>
        <w:rPr>
          <w:rFonts w:hint="eastAsia" w:ascii="宋体" w:hAnsi="宋体" w:eastAsia="宋体" w:cs="宋体"/>
          <w:bCs w:val="0"/>
          <w:color w:val="auto"/>
          <w:sz w:val="24"/>
          <w:szCs w:val="24"/>
        </w:rPr>
      </w:pPr>
      <w:bookmarkStart w:id="36" w:name="_Toc351203493"/>
      <w:r>
        <w:rPr>
          <w:rFonts w:hint="eastAsia" w:ascii="宋体" w:hAnsi="宋体" w:eastAsia="宋体" w:cs="宋体"/>
          <w:b w:val="0"/>
          <w:color w:val="auto"/>
          <w:sz w:val="24"/>
          <w:szCs w:val="24"/>
        </w:rPr>
        <w:t>十三、合同份数</w:t>
      </w:r>
      <w:bookmarkEnd w:id="36"/>
    </w:p>
    <w:p w14:paraId="1485D188">
      <w:pPr>
        <w:spacing w:line="360" w:lineRule="auto"/>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本合同一式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份，均具有同等法律效力，发包人执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份，承包人执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w:t>
      </w:r>
    </w:p>
    <w:p w14:paraId="4F8AF8A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(公章)             承包人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(公章)</w:t>
      </w:r>
    </w:p>
    <w:p w14:paraId="05361996">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p>
    <w:p w14:paraId="39B314B8">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法定代表人或其委托代理人</w:t>
      </w:r>
      <w:r>
        <w:rPr>
          <w:rFonts w:hint="eastAsia" w:ascii="宋体" w:hAnsi="宋体" w:eastAsia="宋体" w:cs="宋体"/>
          <w:color w:val="auto"/>
          <w:sz w:val="24"/>
          <w:szCs w:val="24"/>
          <w:lang w:eastAsia="zh-CN"/>
        </w:rPr>
        <w:t>:</w:t>
      </w:r>
    </w:p>
    <w:p w14:paraId="7439F2D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（签字）                    （签字）</w:t>
      </w:r>
    </w:p>
    <w:p w14:paraId="01C03973">
      <w:pPr>
        <w:spacing w:line="360" w:lineRule="auto"/>
        <w:rPr>
          <w:rFonts w:hint="eastAsia" w:ascii="宋体" w:hAnsi="宋体" w:eastAsia="宋体" w:cs="宋体"/>
          <w:color w:val="auto"/>
          <w:sz w:val="24"/>
          <w:szCs w:val="24"/>
          <w:u w:val="single"/>
        </w:rPr>
      </w:pPr>
    </w:p>
    <w:p w14:paraId="042E59C6">
      <w:pPr>
        <w:tabs>
          <w:tab w:val="left" w:pos="4410"/>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组织机构代码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组织机构代码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33EC27E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地  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      </w:t>
      </w:r>
    </w:p>
    <w:p w14:paraId="5D39C81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513C52F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       </w:t>
      </w:r>
    </w:p>
    <w:p w14:paraId="5FEEADF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2DFAC0C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4321672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   </w:t>
      </w:r>
    </w:p>
    <w:p w14:paraId="5C7F7D7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1B4EBAF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开户银行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061F1790">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账  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账  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17E5E84E">
      <w:pPr>
        <w:spacing w:line="360" w:lineRule="auto"/>
        <w:rPr>
          <w:rFonts w:hint="eastAsia" w:ascii="宋体" w:hAnsi="宋体" w:eastAsia="宋体" w:cs="宋体"/>
          <w:color w:val="auto"/>
          <w:sz w:val="24"/>
          <w:szCs w:val="24"/>
          <w:u w:val="single"/>
        </w:rPr>
      </w:pPr>
    </w:p>
    <w:p w14:paraId="0A37056B">
      <w:pPr>
        <w:pStyle w:val="399"/>
        <w:ind w:firstLine="420"/>
        <w:rPr>
          <w:rFonts w:hint="eastAsia" w:ascii="宋体" w:hAnsi="宋体" w:eastAsia="宋体" w:cs="宋体"/>
          <w:color w:val="auto"/>
          <w:sz w:val="24"/>
          <w:szCs w:val="24"/>
        </w:rPr>
      </w:pPr>
    </w:p>
    <w:p w14:paraId="679743EA">
      <w:pPr>
        <w:rPr>
          <w:rFonts w:hint="eastAsia" w:ascii="宋体" w:hAnsi="宋体" w:eastAsia="宋体" w:cs="宋体"/>
          <w:color w:val="auto"/>
          <w:sz w:val="24"/>
          <w:szCs w:val="24"/>
        </w:rPr>
      </w:pPr>
      <w:bookmarkStart w:id="37" w:name="_Toc40260787"/>
      <w:bookmarkStart w:id="38" w:name="_Toc9585740"/>
      <w:r>
        <w:rPr>
          <w:rFonts w:hint="eastAsia" w:ascii="宋体" w:hAnsi="宋体" w:eastAsia="宋体" w:cs="宋体"/>
          <w:color w:val="auto"/>
          <w:sz w:val="24"/>
          <w:szCs w:val="24"/>
        </w:rPr>
        <w:br w:type="page"/>
      </w:r>
    </w:p>
    <w:p w14:paraId="7AC0024B">
      <w:pPr>
        <w:pStyle w:val="6"/>
        <w:numPr>
          <w:ilvl w:val="0"/>
          <w:numId w:val="0"/>
        </w:numPr>
        <w:jc w:val="center"/>
        <w:rPr>
          <w:rFonts w:hint="eastAsia" w:ascii="宋体" w:hAnsi="宋体" w:eastAsia="宋体" w:cs="宋体"/>
          <w:color w:val="auto"/>
          <w:sz w:val="24"/>
          <w:szCs w:val="24"/>
        </w:rPr>
      </w:pPr>
      <w:r>
        <w:rPr>
          <w:rFonts w:hint="eastAsia" w:ascii="宋体" w:hAnsi="宋体" w:eastAsia="宋体" w:cs="宋体"/>
          <w:color w:val="auto"/>
          <w:sz w:val="24"/>
          <w:szCs w:val="24"/>
        </w:rPr>
        <w:t>第二部分 通用合同条款</w:t>
      </w:r>
      <w:bookmarkEnd w:id="37"/>
      <w:bookmarkEnd w:id="38"/>
    </w:p>
    <w:p w14:paraId="15C5ABDE">
      <w:pPr>
        <w:spacing w:line="360" w:lineRule="auto"/>
        <w:ind w:firstLine="422"/>
        <w:rPr>
          <w:rFonts w:hint="eastAsia" w:ascii="宋体" w:hAnsi="宋体" w:eastAsia="宋体" w:cs="宋体"/>
          <w:color w:val="auto"/>
          <w:sz w:val="24"/>
          <w:szCs w:val="24"/>
        </w:rPr>
      </w:pPr>
      <w:r>
        <w:rPr>
          <w:rFonts w:hint="eastAsia" w:ascii="宋体" w:hAnsi="宋体" w:eastAsia="宋体" w:cs="宋体"/>
          <w:b/>
          <w:color w:val="auto"/>
          <w:sz w:val="24"/>
          <w:szCs w:val="24"/>
        </w:rPr>
        <w:t xml:space="preserve">      采用《建设工程施工合同（示范文本）》（GF—2017—0201）。</w:t>
      </w:r>
    </w:p>
    <w:p w14:paraId="5788DCB7">
      <w:pPr>
        <w:tabs>
          <w:tab w:val="left" w:pos="0"/>
        </w:tabs>
        <w:spacing w:line="540" w:lineRule="exact"/>
        <w:ind w:right="-36" w:firstLine="529"/>
        <w:rPr>
          <w:rFonts w:hint="eastAsia" w:ascii="宋体" w:hAnsi="宋体" w:eastAsia="宋体" w:cs="宋体"/>
          <w:color w:val="auto"/>
          <w:sz w:val="24"/>
          <w:szCs w:val="24"/>
        </w:rPr>
      </w:pPr>
    </w:p>
    <w:p w14:paraId="310C3DB1">
      <w:pPr>
        <w:pStyle w:val="6"/>
        <w:numPr>
          <w:ilvl w:val="0"/>
          <w:numId w:val="0"/>
        </w:numPr>
        <w:jc w:val="center"/>
        <w:rPr>
          <w:rFonts w:hint="eastAsia" w:ascii="宋体" w:hAnsi="宋体" w:eastAsia="宋体" w:cs="宋体"/>
          <w:color w:val="auto"/>
          <w:sz w:val="24"/>
          <w:szCs w:val="24"/>
        </w:rPr>
      </w:pPr>
      <w:bookmarkStart w:id="39" w:name="_Toc9585741"/>
      <w:bookmarkStart w:id="40" w:name="_Toc40260788"/>
      <w:r>
        <w:rPr>
          <w:rFonts w:hint="eastAsia" w:ascii="宋体" w:hAnsi="宋体" w:eastAsia="宋体" w:cs="宋体"/>
          <w:color w:val="auto"/>
          <w:sz w:val="24"/>
          <w:szCs w:val="24"/>
        </w:rPr>
        <w:t>第三部分 专用合同条款</w:t>
      </w:r>
      <w:bookmarkEnd w:id="39"/>
      <w:bookmarkEnd w:id="40"/>
    </w:p>
    <w:p w14:paraId="56D09D85">
      <w:pPr>
        <w:pStyle w:val="7"/>
        <w:numPr>
          <w:ilvl w:val="0"/>
          <w:numId w:val="0"/>
        </w:numPr>
        <w:spacing w:before="120" w:after="120" w:line="420" w:lineRule="exact"/>
        <w:rPr>
          <w:rFonts w:hint="eastAsia" w:ascii="宋体" w:hAnsi="宋体" w:eastAsia="宋体" w:cs="宋体"/>
          <w:b w:val="0"/>
          <w:color w:val="auto"/>
          <w:sz w:val="24"/>
          <w:szCs w:val="24"/>
        </w:rPr>
      </w:pPr>
      <w:bookmarkStart w:id="41" w:name="_Toc351203633"/>
      <w:bookmarkStart w:id="42" w:name="_Toc296347162"/>
      <w:bookmarkStart w:id="43" w:name="_Toc292559367"/>
      <w:bookmarkStart w:id="44" w:name="_Toc297216155"/>
      <w:bookmarkStart w:id="45" w:name="_Toc297048349"/>
      <w:bookmarkStart w:id="46" w:name="_Toc292559872"/>
      <w:bookmarkStart w:id="47" w:name="_Toc296891203"/>
      <w:bookmarkStart w:id="48" w:name="_Toc297123496"/>
      <w:bookmarkStart w:id="49" w:name="_Toc312677997"/>
      <w:bookmarkStart w:id="50" w:name="_Toc296346664"/>
      <w:bookmarkStart w:id="51" w:name="_Toc296944502"/>
      <w:bookmarkStart w:id="52" w:name="_Toc304295527"/>
      <w:bookmarkStart w:id="53" w:name="_Toc297120463"/>
      <w:bookmarkStart w:id="54" w:name="_Toc296503163"/>
      <w:bookmarkStart w:id="55" w:name="_Toc300934949"/>
      <w:bookmarkStart w:id="56" w:name="_Toc296890991"/>
      <w:bookmarkStart w:id="57" w:name="_Toc318581164"/>
      <w:bookmarkStart w:id="58" w:name="_Toc303539106"/>
      <w:r>
        <w:rPr>
          <w:rFonts w:hint="eastAsia" w:ascii="宋体" w:hAnsi="宋体" w:eastAsia="宋体" w:cs="宋体"/>
          <w:b w:val="0"/>
          <w:color w:val="auto"/>
          <w:sz w:val="24"/>
          <w:szCs w:val="24"/>
        </w:rPr>
        <w:t>1</w:t>
      </w:r>
      <w:bookmarkStart w:id="59" w:name="_Toc297120456"/>
      <w:bookmarkStart w:id="60" w:name="_Toc292559866"/>
      <w:bookmarkStart w:id="61" w:name="_Toc297048342"/>
      <w:bookmarkStart w:id="62" w:name="_Toc292559361"/>
      <w:bookmarkStart w:id="63" w:name="_Toc296503156"/>
      <w:bookmarkStart w:id="64" w:name="_Toc296346657"/>
      <w:bookmarkStart w:id="65" w:name="_Toc296944495"/>
      <w:bookmarkStart w:id="66" w:name="_Toc296890984"/>
      <w:bookmarkStart w:id="67" w:name="_Toc296891196"/>
      <w:bookmarkStart w:id="68" w:name="_Toc296347155"/>
      <w:r>
        <w:rPr>
          <w:rFonts w:hint="eastAsia" w:ascii="宋体" w:hAnsi="宋体" w:eastAsia="宋体" w:cs="宋体"/>
          <w:b w:val="0"/>
          <w:color w:val="auto"/>
          <w:sz w:val="24"/>
          <w:szCs w:val="24"/>
        </w:rPr>
        <w:t>. 一般约定</w:t>
      </w:r>
      <w:bookmarkEnd w:id="41"/>
      <w:bookmarkEnd w:id="59"/>
      <w:bookmarkEnd w:id="60"/>
      <w:bookmarkEnd w:id="61"/>
      <w:bookmarkEnd w:id="62"/>
      <w:bookmarkEnd w:id="63"/>
      <w:bookmarkEnd w:id="64"/>
      <w:bookmarkEnd w:id="65"/>
      <w:bookmarkEnd w:id="66"/>
      <w:bookmarkEnd w:id="67"/>
      <w:bookmarkEnd w:id="68"/>
    </w:p>
    <w:p w14:paraId="34D95E74">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1.1 词语定义</w:t>
      </w:r>
    </w:p>
    <w:p w14:paraId="761FBFE3">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1.1.1合同</w:t>
      </w:r>
    </w:p>
    <w:p w14:paraId="53E94AC6">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1.1.1.10其他合同文件包括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（1）招标投标时的澄清、修改和补充文件；（2）</w:t>
      </w:r>
      <w:r>
        <w:rPr>
          <w:rFonts w:hint="eastAsia" w:ascii="宋体" w:hAnsi="宋体" w:eastAsia="宋体" w:cs="宋体"/>
          <w:color w:val="auto"/>
          <w:sz w:val="24"/>
          <w:szCs w:val="24"/>
          <w:u w:val="single"/>
          <w:lang w:eastAsia="zh-CN"/>
        </w:rPr>
        <w:t>投标文件其他</w:t>
      </w:r>
      <w:r>
        <w:rPr>
          <w:rFonts w:hint="eastAsia" w:ascii="宋体" w:hAnsi="宋体" w:eastAsia="宋体" w:cs="宋体"/>
          <w:color w:val="auto"/>
          <w:sz w:val="24"/>
          <w:szCs w:val="24"/>
          <w:u w:val="single"/>
        </w:rPr>
        <w:t>内容；（3）在合同订立及履行过程中，发承包双方书面确认的对合同内容有实质性影响的会议纪要、设计变更、工程变更签证、补充协议等资料；（4）施工组织设计</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施工组织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"http://baike.baidu.com/view/14417.htm"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设计</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是用来指导</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"http://baike.baidu.com/view/1094820.htm"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施工项目</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 xml:space="preserve">全过程各项活动的技术、经济和组织的综合性文件  </w:t>
      </w:r>
      <w:r>
        <w:rPr>
          <w:rFonts w:hint="eastAsia" w:ascii="宋体" w:hAnsi="宋体" w:eastAsia="宋体" w:cs="宋体"/>
          <w:color w:val="auto"/>
          <w:sz w:val="24"/>
          <w:szCs w:val="24"/>
        </w:rPr>
        <w:t>。</w:t>
      </w:r>
    </w:p>
    <w:p w14:paraId="1E1780DB">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1.1.2 合同当事人及其他相关方</w:t>
      </w:r>
    </w:p>
    <w:p w14:paraId="0BBC0180">
      <w:pPr>
        <w:spacing w:line="420" w:lineRule="exact"/>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1.1.2.4监理人</w:t>
      </w:r>
      <w:r>
        <w:rPr>
          <w:rFonts w:hint="eastAsia" w:ascii="宋体" w:hAnsi="宋体" w:eastAsia="宋体" w:cs="宋体"/>
          <w:color w:val="auto"/>
          <w:sz w:val="24"/>
          <w:szCs w:val="24"/>
          <w:lang w:eastAsia="zh-CN"/>
        </w:rPr>
        <w:t>:</w:t>
      </w:r>
    </w:p>
    <w:p w14:paraId="54672F2C">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4F1D80A">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资质类别和等级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7837F79">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64152A2">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4DD07FC">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B1F2F2D">
      <w:pPr>
        <w:spacing w:line="420" w:lineRule="exact"/>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1.1.2.5 设计人</w:t>
      </w:r>
      <w:r>
        <w:rPr>
          <w:rFonts w:hint="eastAsia" w:ascii="宋体" w:hAnsi="宋体" w:eastAsia="宋体" w:cs="宋体"/>
          <w:color w:val="auto"/>
          <w:sz w:val="24"/>
          <w:szCs w:val="24"/>
          <w:lang w:eastAsia="zh-CN"/>
        </w:rPr>
        <w:t>:</w:t>
      </w:r>
    </w:p>
    <w:p w14:paraId="7F00DA64">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7F72BA29">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资质类别和等级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3BB65CA1">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AE3A5F0">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3678004">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7F5D9C2">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1.1.3 工程和设备</w:t>
      </w:r>
    </w:p>
    <w:p w14:paraId="33C84E8A">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1.1.3.7 作为施工现场组成部分的其他场所包括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由发包人指定。</w:t>
      </w:r>
    </w:p>
    <w:p w14:paraId="4D392476">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1.1.3.9 永久占地包括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由发包人指定  </w:t>
      </w:r>
      <w:r>
        <w:rPr>
          <w:rFonts w:hint="eastAsia" w:ascii="宋体" w:hAnsi="宋体" w:eastAsia="宋体" w:cs="宋体"/>
          <w:color w:val="auto"/>
          <w:sz w:val="24"/>
          <w:szCs w:val="24"/>
        </w:rPr>
        <w:t>。</w:t>
      </w:r>
    </w:p>
    <w:p w14:paraId="5561E5A9">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1.1.3.10 临时占地包括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由承包人申请，经发包人批准的为实施合同工程需临时占用的土地，需要临时占地的，应由承包人办理申请手续并承担相应费用，发包人可视情况协助办理；相关费用由承包人在投标踏勘现场时综合考虑并计入</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 xml:space="preserve">措施费内，施工期间发生的该类一切费用发包人不予补偿  </w:t>
      </w:r>
    </w:p>
    <w:p w14:paraId="702C6598">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1.3法律 </w:t>
      </w:r>
    </w:p>
    <w:p w14:paraId="13C59946">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适用于合同的其他规范性文件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single"/>
        </w:rPr>
        <w:t>《中华人民共和国建筑法》、《中华人民共和国民法典》、《中华人民共和国招投标法》、《中华人民共和国安全生产法》、《建设工程安全生产管理条例》（国务院第393 号令）、《建设工程质量管理条例》、《工程建设标准强制性条文》（房屋建筑部分）、《中华人民共和国审计法》、《中华人民共和国审计法实施条例》、《政府投资项目审计规定》（审投发[2010]173 号）、《江苏省审计机关政府投资项目跟踪审计实施办法》（苏审发[2008]168 号）、《江苏省审计条例》（省人大常委会第78号公告）、《江苏省建筑市场管理条例》、《淮安市政府投资项目审计监督办法》（淮政发[2009]49 号）</w:t>
      </w:r>
    </w:p>
    <w:p w14:paraId="44F4D026">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“最高人民法院关于审理建设工程施工合同纠纷案件适用法律问题的解释”国家、江苏省、淮安市现行的法律法规。</w:t>
      </w:r>
    </w:p>
    <w:p w14:paraId="54DEEEBE">
      <w:pPr>
        <w:spacing w:line="420" w:lineRule="exact"/>
        <w:ind w:firstLine="42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1.4 标准和规范</w:t>
      </w:r>
    </w:p>
    <w:p w14:paraId="1445EF73">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1.4.1适用于工程的标准规范包括</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single"/>
        </w:rPr>
        <w:t>《建筑工地扬尘防治标准》（DGJ32/J203-2016）、《淮安市政府投资工程建设项目标后监督实施意见》（淮办发〔2018〕21号）、《关于印发市政府投资工程项目建设单位管理办法（试行）的通知》（淮政办发〔2018〕47号）等相关标准，但不限于此，其它执行通用合同条款  。</w:t>
      </w:r>
    </w:p>
    <w:p w14:paraId="7D5CB5CD">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1.4.2 发包人提供国外标准、规范的名称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p>
    <w:p w14:paraId="08149710">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发包人提供国外标准、规范的份数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p>
    <w:p w14:paraId="6D0EB22E">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发包人提供国外标准、规范的名称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p>
    <w:p w14:paraId="322036FD">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1.4.3发包人对工程的技术标准和功能要求的特殊要求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按设计人提出的技术要求（书面形式），承包人提出施工工艺，发包人认可后执行。</w:t>
      </w:r>
    </w:p>
    <w:p w14:paraId="329AD5D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 xml:space="preserve">1.5 </w:t>
      </w:r>
      <w:r>
        <w:rPr>
          <w:rFonts w:hint="eastAsia" w:ascii="宋体" w:hAnsi="宋体" w:eastAsia="宋体" w:cs="宋体"/>
          <w:color w:val="auto"/>
          <w:sz w:val="24"/>
          <w:szCs w:val="24"/>
        </w:rPr>
        <w:t>合同文件的优先顺序合同文件组成及优先顺序为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（1）合同协议书；（2）中标通知书；（3）投标函；（4）专用合同条款及其附件；（5）通用合同条款；（6）技术标准和要求；（7）图纸；（8）工程量清单及招标控制价；（9）</w:t>
      </w:r>
      <w:r>
        <w:rPr>
          <w:rFonts w:hint="eastAsia" w:ascii="宋体" w:hAnsi="宋体" w:eastAsia="宋体" w:cs="宋体"/>
          <w:color w:val="auto"/>
          <w:sz w:val="24"/>
          <w:szCs w:val="24"/>
          <w:u w:val="single"/>
          <w:lang w:eastAsia="zh-CN"/>
        </w:rPr>
        <w:t>投标人</w:t>
      </w:r>
      <w:r>
        <w:rPr>
          <w:rFonts w:hint="eastAsia" w:ascii="宋体" w:hAnsi="宋体" w:eastAsia="宋体" w:cs="宋体"/>
          <w:color w:val="auto"/>
          <w:sz w:val="24"/>
          <w:szCs w:val="24"/>
          <w:u w:val="single"/>
        </w:rPr>
        <w:t xml:space="preserve">须知；（10）已标价工程量清单；（11）其他合同文件  </w:t>
      </w:r>
      <w:r>
        <w:rPr>
          <w:rFonts w:hint="eastAsia" w:ascii="宋体" w:hAnsi="宋体" w:eastAsia="宋体" w:cs="宋体"/>
          <w:color w:val="auto"/>
          <w:sz w:val="24"/>
          <w:szCs w:val="24"/>
        </w:rPr>
        <w:t>。</w:t>
      </w:r>
    </w:p>
    <w:p w14:paraId="231F5815">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组成合同的各项文件互相解释，互为说明</w:t>
      </w:r>
      <w:r>
        <w:rPr>
          <w:rFonts w:hint="eastAsia" w:ascii="宋体" w:hAnsi="宋体" w:eastAsia="宋体" w:cs="宋体"/>
          <w:color w:val="auto"/>
          <w:sz w:val="24"/>
          <w:szCs w:val="24"/>
        </w:rPr>
        <w:t>。</w:t>
      </w:r>
    </w:p>
    <w:p w14:paraId="5AFD1E68">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上述各项合同文件包括合同当事人就该项合同文件所作出的澄清、补充和修改，属于同一类内容的文件，应以最新签署的为准。</w:t>
      </w:r>
    </w:p>
    <w:p w14:paraId="2926F54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在合同订立及履行过程中形成的与合同有关的文件均构成合同文件组成部分，并根据其性质确定优先解释顺序。</w:t>
      </w:r>
    </w:p>
    <w:p w14:paraId="2675E5C7">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1.6 图纸和承包人文件</w:t>
      </w:r>
      <w:r>
        <w:rPr>
          <w:rFonts w:hint="eastAsia" w:ascii="宋体" w:hAnsi="宋体" w:eastAsia="宋体" w:cs="宋体"/>
          <w:color w:val="auto"/>
          <w:sz w:val="24"/>
          <w:szCs w:val="24"/>
        </w:rPr>
        <w:tab/>
      </w:r>
    </w:p>
    <w:p w14:paraId="78D37CDE">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1.6.1 图纸的提供</w:t>
      </w:r>
    </w:p>
    <w:p w14:paraId="06328EDA">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发包人向承包人提供图纸的期限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开工前7日内提供；</w:t>
      </w:r>
    </w:p>
    <w:p w14:paraId="1F31806C">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发包人向承包人提供图纸的数量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2套，不足的由承包人向设计人购买</w:t>
      </w:r>
      <w:r>
        <w:rPr>
          <w:rFonts w:hint="eastAsia" w:ascii="宋体" w:hAnsi="宋体" w:eastAsia="宋体" w:cs="宋体"/>
          <w:color w:val="auto"/>
          <w:sz w:val="24"/>
          <w:szCs w:val="24"/>
        </w:rPr>
        <w:t>；</w:t>
      </w:r>
    </w:p>
    <w:p w14:paraId="37AB3989">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全套施工图。</w:t>
      </w:r>
    </w:p>
    <w:p w14:paraId="675FDF8A">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1.6.4 承包人文件</w:t>
      </w:r>
    </w:p>
    <w:p w14:paraId="4818E53D">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需要由承包人提供的文件，包括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施工计划、乙购材料清单、材料进场计划、施工用机械设备进场计划、劳动力计划、工程量报表（含工程变更及鉴证预算）、用款计划及存在问题等应当由其编制的与工程施工有关的文件报表  ；</w:t>
      </w:r>
    </w:p>
    <w:p w14:paraId="1566C836">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承包人提供的文件的期限为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在工程开工前七日内按发包人和监理人要求提供上述文件报表；进场施工后每月（和周）底前承包人提供详细的本月（和周）上述文件报表事项完成情况，同时提供详细的次月（和周）上述文件报表事项计划安排  ；</w:t>
      </w:r>
    </w:p>
    <w:p w14:paraId="45075A3B">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  </w:t>
      </w:r>
      <w:r>
        <w:rPr>
          <w:rFonts w:hint="eastAsia" w:ascii="宋体" w:hAnsi="宋体" w:eastAsia="宋体" w:cs="宋体"/>
          <w:color w:val="auto"/>
          <w:sz w:val="24"/>
          <w:szCs w:val="24"/>
        </w:rPr>
        <w:t>。</w:t>
      </w:r>
    </w:p>
    <w:p w14:paraId="7B7CF064">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承包人提供的文件的数量为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具体视发包人要求；</w:t>
      </w:r>
    </w:p>
    <w:p w14:paraId="32CFEC3D">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承包人提供的文件的形式为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书面形式（含电子版）；</w:t>
      </w:r>
    </w:p>
    <w:p w14:paraId="1ABB2EA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发包人审批承包人文件的期限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收到文件后 7 日内。</w:t>
      </w:r>
    </w:p>
    <w:p w14:paraId="0645B31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1.6.5 现场图纸准备</w:t>
      </w:r>
    </w:p>
    <w:p w14:paraId="6C9B5140">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关于现场图纸准备的约定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执行通用条款。</w:t>
      </w:r>
    </w:p>
    <w:p w14:paraId="51A5E162">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1.7 联络</w:t>
      </w:r>
    </w:p>
    <w:p w14:paraId="57593FF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1.7.1发包人和承包人应当在</w:t>
      </w:r>
      <w:r>
        <w:rPr>
          <w:rFonts w:hint="eastAsia" w:ascii="宋体" w:hAnsi="宋体" w:eastAsia="宋体" w:cs="宋体"/>
          <w:color w:val="auto"/>
          <w:sz w:val="24"/>
          <w:szCs w:val="24"/>
          <w:u w:val="single"/>
        </w:rPr>
        <w:t xml:space="preserve">  3  </w:t>
      </w:r>
      <w:r>
        <w:rPr>
          <w:rFonts w:hint="eastAsia" w:ascii="宋体" w:hAnsi="宋体" w:eastAsia="宋体" w:cs="宋体"/>
          <w:color w:val="auto"/>
          <w:sz w:val="24"/>
          <w:szCs w:val="24"/>
        </w:rPr>
        <w:t>天内将与合同有关的通知、批准、证明、证书、指示、指令、要求、请求、同意、意见、确定和决定等书面函件送达对方当事人。</w:t>
      </w:r>
    </w:p>
    <w:p w14:paraId="2B7FB63F">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1.7.2 发包人接收文件的地点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613D798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发包人指定的接收人为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发包人代表        。</w:t>
      </w:r>
    </w:p>
    <w:p w14:paraId="13BE099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承包人接收文件的地点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41EF49CF">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承包人指定的接收人为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6780B467">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监理人接收文件的地点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66A997E7">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监理人指定的接收人为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p>
    <w:p w14:paraId="74DF370B">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每拒绝签字接收一次，监理人有权建议发包人对承包人的每次拒绝，索赔人民币1000元/次的违约金，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承包人应在第一次工地会议上介绍信息管理人员并书面确认报相关各方。</w:t>
      </w:r>
    </w:p>
    <w:p w14:paraId="2F6A94BD">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1.7.4 承包人在施工中的问题应本着“文来文去”的原则，而且必须提前3天以书面形式发文给监理人和发包人，口头汇报不作依据。承包人发文应有标准固定格式，规范的文件编号，由项目经理签署发文，监理人审核经发包人代表批准签署后生效。承包人向监理人和发包人发出的</w:t>
      </w:r>
    </w:p>
    <w:p w14:paraId="7759372B">
      <w:pPr>
        <w:pStyle w:val="675"/>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各种书面文件，必须由承包人项目经理或承包人专门的信息管理人员直接当面送达发包人代表或监理工程师并有签字回执，信函、电报、传真、其他人代收等形式送达的，发包人和监理人可以不认可。</w:t>
      </w:r>
    </w:p>
    <w:p w14:paraId="5AEEF616">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1.7.5 发包人的通知应以书面形式发出并加盖公章，任何口述通知不应立即生效，承包人应在接获通知后3天内向发包人书面请求确认，如发包人在收到承包人请求确认书5天内未有书面提出反对，则该通知在5天期限届满时生效；其它发生时双方另行协商。</w:t>
      </w:r>
    </w:p>
    <w:p w14:paraId="2B682256">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1.10 交通运输</w:t>
      </w:r>
    </w:p>
    <w:p w14:paraId="73DBD434">
      <w:pPr>
        <w:spacing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69" w:name="_Toc318581155"/>
      <w:bookmarkStart w:id="70" w:name="_Toc300934943"/>
      <w:bookmarkStart w:id="71" w:name="_Toc304295521"/>
      <w:bookmarkStart w:id="72" w:name="_Toc312677986"/>
      <w:bookmarkStart w:id="73" w:name="_Toc303539100"/>
      <w:r>
        <w:rPr>
          <w:rFonts w:hint="eastAsia" w:ascii="宋体" w:hAnsi="宋体" w:eastAsia="宋体" w:cs="宋体"/>
          <w:color w:val="auto"/>
          <w:sz w:val="24"/>
          <w:szCs w:val="24"/>
        </w:rPr>
        <w:t>.10.1 出入现场的权利</w:t>
      </w:r>
    </w:p>
    <w:p w14:paraId="1B828920">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关于出入现场的权利的约定</w:t>
      </w:r>
      <w:bookmarkEnd w:id="69"/>
      <w:bookmarkEnd w:id="70"/>
      <w:bookmarkEnd w:id="71"/>
      <w:bookmarkEnd w:id="72"/>
      <w:bookmarkEnd w:id="73"/>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承包人应根据施工需要，负责协助发包人取得出入施工现场所需的批准手续和全部权利，以及取得因施工所需修建道路、桥梁以及其他基础设施的权利，承包人承担相关建设费用。承包人应在投标前查勘施工现场，并根据工程规模及技术参数合理预见工程施工所需的进出施工现场的方式、手段、路径等。因承包人未合理预见所增加的费用和（或）延误的工期由承包人承担  </w:t>
      </w:r>
      <w:r>
        <w:rPr>
          <w:rFonts w:hint="eastAsia" w:ascii="宋体" w:hAnsi="宋体" w:eastAsia="宋体" w:cs="宋体"/>
          <w:color w:val="auto"/>
          <w:sz w:val="24"/>
          <w:szCs w:val="24"/>
        </w:rPr>
        <w:t>。</w:t>
      </w:r>
    </w:p>
    <w:p w14:paraId="2010B8C5">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74" w:name="_Toc304295522"/>
      <w:bookmarkStart w:id="75" w:name="_Toc312677987"/>
      <w:bookmarkStart w:id="76" w:name="_Toc303539101"/>
      <w:bookmarkStart w:id="77" w:name="_Toc318581156"/>
      <w:bookmarkStart w:id="78" w:name="_Toc300934944"/>
      <w:r>
        <w:rPr>
          <w:rFonts w:hint="eastAsia" w:ascii="宋体" w:hAnsi="宋体" w:eastAsia="宋体" w:cs="宋体"/>
          <w:color w:val="auto"/>
          <w:sz w:val="24"/>
          <w:szCs w:val="24"/>
        </w:rPr>
        <w:t>.10.3 场内交通</w:t>
      </w:r>
    </w:p>
    <w:p w14:paraId="50BB852A">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关于场外交通和场内交通的边界的约定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按现状提供。</w:t>
      </w:r>
    </w:p>
    <w:p w14:paraId="732CD4C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关于发包人向承包人免费提供满足工程施工需要的场内道路和交通设施的约定</w:t>
      </w:r>
      <w:bookmarkEnd w:id="74"/>
      <w:bookmarkEnd w:id="75"/>
      <w:bookmarkEnd w:id="76"/>
      <w:bookmarkEnd w:id="77"/>
      <w:bookmarkEnd w:id="78"/>
      <w:bookmarkStart w:id="79" w:name="_Toc318581157"/>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所有需要使用的道路和交通设施由承包人全部负责，承包人应充分考虑到此点，且所有发生的费用已经包含在投标总价中，后期不予调整  </w:t>
      </w:r>
      <w:r>
        <w:rPr>
          <w:rFonts w:hint="eastAsia" w:ascii="宋体" w:hAnsi="宋体" w:eastAsia="宋体" w:cs="宋体"/>
          <w:color w:val="auto"/>
          <w:sz w:val="24"/>
          <w:szCs w:val="24"/>
        </w:rPr>
        <w:t>。</w:t>
      </w:r>
    </w:p>
    <w:p w14:paraId="5972E1E0">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1.10.4超大件和超重件的运输</w:t>
      </w:r>
    </w:p>
    <w:p w14:paraId="68AACEF6">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运输超大件或超重件所需的道路和桥梁临时加固改造费用和其他有关费用由</w:t>
      </w:r>
      <w:r>
        <w:rPr>
          <w:rFonts w:hint="eastAsia" w:ascii="宋体" w:hAnsi="宋体" w:eastAsia="宋体" w:cs="宋体"/>
          <w:color w:val="auto"/>
          <w:sz w:val="24"/>
          <w:szCs w:val="24"/>
          <w:u w:val="single"/>
        </w:rPr>
        <w:t>承包人</w:t>
      </w:r>
      <w:r>
        <w:rPr>
          <w:rFonts w:hint="eastAsia" w:ascii="宋体" w:hAnsi="宋体" w:eastAsia="宋体" w:cs="宋体"/>
          <w:color w:val="auto"/>
          <w:sz w:val="24"/>
          <w:szCs w:val="24"/>
        </w:rPr>
        <w:t>承担。</w:t>
      </w:r>
      <w:bookmarkEnd w:id="79"/>
    </w:p>
    <w:p w14:paraId="70378864">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1.11 知识产权</w:t>
      </w:r>
    </w:p>
    <w:p w14:paraId="5A04B9AB">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发包人。</w:t>
      </w:r>
    </w:p>
    <w:p w14:paraId="51B404F0">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关于发包人提供的上述文件的使用限制的要求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承包人未经发包人同意，不得将本工程图纸转给第三人。工程竣工验收合格后，除承包人存档需要的图纸外，应将全部图纸退还给发包人。</w:t>
      </w:r>
    </w:p>
    <w:p w14:paraId="601F16FE">
      <w:pPr>
        <w:spacing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1.11.2 关于承包人为实施工程所编制文件的著作权的归属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发包人。   </w:t>
      </w:r>
    </w:p>
    <w:p w14:paraId="4B1F78C0">
      <w:pPr>
        <w:spacing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关于承包人提供的上述文件的使用限制的要求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执行通用条款。</w:t>
      </w:r>
    </w:p>
    <w:p w14:paraId="07EB15C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1.11.3 </w:t>
      </w:r>
      <w:r>
        <w:rPr>
          <w:rFonts w:hint="eastAsia" w:ascii="宋体" w:hAnsi="宋体" w:eastAsia="宋体" w:cs="宋体"/>
          <w:color w:val="auto"/>
          <w:sz w:val="24"/>
          <w:szCs w:val="24"/>
        </w:rPr>
        <w:t>承包人在施工过程中所采用的专利、专有技术、技术秘密的使用费的承担方式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已</w:t>
      </w:r>
      <w:r>
        <w:rPr>
          <w:rFonts w:hint="eastAsia" w:ascii="宋体" w:hAnsi="宋体" w:eastAsia="宋体" w:cs="宋体"/>
          <w:color w:val="auto"/>
          <w:sz w:val="24"/>
          <w:szCs w:val="24"/>
          <w:u w:val="single"/>
        </w:rPr>
        <w:t xml:space="preserve">包含在签约合同价中  </w:t>
      </w:r>
      <w:r>
        <w:rPr>
          <w:rFonts w:hint="eastAsia" w:ascii="宋体" w:hAnsi="宋体" w:eastAsia="宋体" w:cs="宋体"/>
          <w:color w:val="auto"/>
          <w:sz w:val="24"/>
          <w:szCs w:val="24"/>
        </w:rPr>
        <w:t>。</w:t>
      </w:r>
    </w:p>
    <w:p w14:paraId="4FF98F1E">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1.13工程量清单错误的修正</w:t>
      </w:r>
    </w:p>
    <w:p w14:paraId="61888F35">
      <w:pPr>
        <w:spacing w:after="120"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出现工程量清单错误时，是否调整合同价格</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调整。</w:t>
      </w:r>
    </w:p>
    <w:p w14:paraId="676A2F4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允许调整合同价格的工程量偏差范围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按相关规定执行  </w:t>
      </w:r>
      <w:r>
        <w:rPr>
          <w:rFonts w:hint="eastAsia" w:ascii="宋体" w:hAnsi="宋体" w:eastAsia="宋体" w:cs="宋体"/>
          <w:color w:val="auto"/>
          <w:sz w:val="24"/>
          <w:szCs w:val="24"/>
        </w:rPr>
        <w:t>。</w:t>
      </w:r>
    </w:p>
    <w:p w14:paraId="14618C88">
      <w:pPr>
        <w:pStyle w:val="7"/>
        <w:numPr>
          <w:ilvl w:val="0"/>
          <w:numId w:val="0"/>
        </w:numPr>
        <w:spacing w:before="120" w:after="120" w:line="420" w:lineRule="exact"/>
        <w:rPr>
          <w:rFonts w:hint="eastAsia" w:ascii="宋体" w:hAnsi="宋体" w:eastAsia="宋体" w:cs="宋体"/>
          <w:b w:val="0"/>
          <w:color w:val="auto"/>
          <w:sz w:val="24"/>
          <w:szCs w:val="24"/>
        </w:rPr>
      </w:pPr>
      <w:bookmarkStart w:id="80" w:name="_Toc351203634"/>
      <w:r>
        <w:rPr>
          <w:rFonts w:hint="eastAsia" w:ascii="宋体" w:hAnsi="宋体" w:eastAsia="宋体" w:cs="宋体"/>
          <w:b w:val="0"/>
          <w:color w:val="auto"/>
          <w:sz w:val="24"/>
          <w:szCs w:val="24"/>
        </w:rPr>
        <w:t>2</w:t>
      </w:r>
      <w:bookmarkStart w:id="81" w:name="_Toc292559867"/>
      <w:bookmarkStart w:id="82" w:name="_Toc296503157"/>
      <w:bookmarkStart w:id="83" w:name="_Toc292559362"/>
      <w:bookmarkStart w:id="84" w:name="_Toc296347156"/>
      <w:bookmarkStart w:id="85" w:name="_Toc296346658"/>
      <w:bookmarkStart w:id="86" w:name="_Toc297120457"/>
      <w:bookmarkStart w:id="87" w:name="_Toc296890985"/>
      <w:bookmarkStart w:id="88" w:name="_Toc296944496"/>
      <w:bookmarkStart w:id="89" w:name="_Toc296891197"/>
      <w:bookmarkStart w:id="90" w:name="_Toc297048343"/>
      <w:r>
        <w:rPr>
          <w:rFonts w:hint="eastAsia" w:ascii="宋体" w:hAnsi="宋体" w:eastAsia="宋体" w:cs="宋体"/>
          <w:b w:val="0"/>
          <w:color w:val="auto"/>
          <w:sz w:val="24"/>
          <w:szCs w:val="24"/>
        </w:rPr>
        <w:t>. 发包人</w:t>
      </w:r>
      <w:bookmarkEnd w:id="80"/>
      <w:bookmarkEnd w:id="81"/>
      <w:bookmarkEnd w:id="82"/>
      <w:bookmarkEnd w:id="83"/>
      <w:bookmarkEnd w:id="84"/>
      <w:bookmarkEnd w:id="85"/>
      <w:bookmarkEnd w:id="86"/>
      <w:bookmarkEnd w:id="87"/>
      <w:bookmarkEnd w:id="88"/>
      <w:bookmarkEnd w:id="89"/>
      <w:bookmarkEnd w:id="90"/>
    </w:p>
    <w:p w14:paraId="51DE75CE">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2.2 发包人代表</w:t>
      </w:r>
    </w:p>
    <w:p w14:paraId="6D7D1349">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发包人代表</w:t>
      </w:r>
      <w:r>
        <w:rPr>
          <w:rFonts w:hint="eastAsia" w:ascii="宋体" w:hAnsi="宋体" w:eastAsia="宋体" w:cs="宋体"/>
          <w:color w:val="auto"/>
          <w:sz w:val="24"/>
          <w:szCs w:val="24"/>
          <w:lang w:eastAsia="zh-CN"/>
        </w:rPr>
        <w:t>:</w:t>
      </w:r>
    </w:p>
    <w:p w14:paraId="331C8B9B">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9EA664E">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身份证号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5A6D6E8">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3FFF418">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16A40F8">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261B873">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6843F75">
      <w:pPr>
        <w:pStyle w:val="675"/>
        <w:spacing w:line="360" w:lineRule="auto"/>
        <w:ind w:firstLine="420"/>
        <w:rPr>
          <w:rFonts w:hint="eastAsia" w:ascii="宋体" w:hAnsi="宋体" w:eastAsia="宋体" w:cs="宋体"/>
          <w:b/>
          <w:color w:val="auto"/>
          <w:sz w:val="24"/>
          <w:szCs w:val="24"/>
        </w:rPr>
      </w:pPr>
      <w:r>
        <w:rPr>
          <w:rFonts w:hint="eastAsia" w:ascii="宋体" w:hAnsi="宋体" w:eastAsia="宋体" w:cs="宋体"/>
          <w:color w:val="auto"/>
          <w:sz w:val="24"/>
          <w:szCs w:val="24"/>
        </w:rPr>
        <w:t>发包人对发包人代表的授权范围如下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主持该项目施工过程中及保修阶段的全过程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  </w:t>
      </w:r>
      <w:r>
        <w:rPr>
          <w:rFonts w:hint="eastAsia" w:ascii="宋体" w:hAnsi="宋体" w:eastAsia="宋体" w:cs="宋体"/>
          <w:color w:val="auto"/>
          <w:sz w:val="24"/>
          <w:szCs w:val="24"/>
        </w:rPr>
        <w:t>。</w:t>
      </w:r>
    </w:p>
    <w:p w14:paraId="6F00BA1E">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2.4 施工现场、施工条件和基础资料的提供</w:t>
      </w:r>
    </w:p>
    <w:p w14:paraId="4C6B72DC">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2.4.1 提供施工现场</w:t>
      </w:r>
    </w:p>
    <w:p w14:paraId="1F0D08D2">
      <w:pPr>
        <w:spacing w:line="360" w:lineRule="auto"/>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关于发包人移交施工现场的期限要求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p>
    <w:p w14:paraId="279AF8D8">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2.4.2 提供施工条件</w:t>
      </w:r>
    </w:p>
    <w:p w14:paraId="4379EC5D">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关于发包人应负责提供施工所需要的条件，包括</w:t>
      </w:r>
      <w:r>
        <w:rPr>
          <w:rFonts w:hint="eastAsia" w:ascii="宋体" w:hAnsi="宋体" w:eastAsia="宋体" w:cs="宋体"/>
          <w:color w:val="auto"/>
          <w:sz w:val="24"/>
          <w:szCs w:val="24"/>
          <w:lang w:eastAsia="zh-CN"/>
        </w:rPr>
        <w:t>:</w:t>
      </w:r>
    </w:p>
    <w:p w14:paraId="4F6404EA">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1）发包人不提供施工用水、电力、通讯线路等施工条件，由承包人自行解决；承包人对所使用的供水管路及设施、供电线路及设施、通讯线路及设施等负全责，且必须符合淮安市有关设计、安装、使用、维修、安全和管理的规定并确保安全可靠；相关费用由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中自行考虑，施工期间发生的该类一切费用发包人不予补偿</w:t>
      </w:r>
      <w:r>
        <w:rPr>
          <w:rFonts w:hint="eastAsia" w:ascii="宋体" w:hAnsi="宋体" w:eastAsia="宋体" w:cs="宋体"/>
          <w:color w:val="auto"/>
          <w:sz w:val="24"/>
          <w:szCs w:val="24"/>
        </w:rPr>
        <w:t>。</w:t>
      </w:r>
    </w:p>
    <w:p w14:paraId="085D6771">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（2）正常施工所需要的进入施工现场的交通条件，发包人按现场现状提供，由承包人在计算工期十天前将施工现场各种障碍物清除，发包人可配合承包人工作，相关费用由承包人在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中自行考虑，费用发包人不予补偿。</w:t>
      </w:r>
    </w:p>
    <w:p w14:paraId="09B6475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（3）承包人按相关规定做好施工现场周围地下管线和邻近建筑物、构筑物、古树名木的保护工作，发包人应给予协调处理，若因承包人责任造成损害的，相关责任和费用由承包人承担。</w:t>
      </w:r>
    </w:p>
    <w:p w14:paraId="5A1F546D">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4）开工前7日内承包人通知发包人代表到现场进行具体交底。如承包人施工中发现有未列入相关资料的地下管线应及时向发包人及监理人汇报，不得擅自处理或首先自行施工，否则由承包人承担因此而造成的全部损失；若发生管线在道路结构层等特殊情况，需要对管线进行加强保护产生的额外费用，由承包人申请，发包人与评审部门商量一致后，可予以补偿。</w:t>
      </w:r>
    </w:p>
    <w:p w14:paraId="233B20FE">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2.5 资金来源证明及支付担保</w:t>
      </w:r>
    </w:p>
    <w:p w14:paraId="3C3D8D4E">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发包人提供资金来源证明的期限要求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以立项批复为准。</w:t>
      </w:r>
    </w:p>
    <w:p w14:paraId="75CD71B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发包人是否提供支付担保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FB90AE1">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发包人提供支付担保的形式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4864F9D">
      <w:pPr>
        <w:spacing w:after="120" w:line="420" w:lineRule="exact"/>
        <w:ind w:firstLine="420"/>
        <w:outlineLvl w:val="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 农民工工资专用账户</w:t>
      </w:r>
    </w:p>
    <w:p w14:paraId="0E9D2212">
      <w:pPr>
        <w:pStyle w:val="675"/>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发包人按合同约定，将工资性工程预付款以银行转账方式足额预付至本项目总承包单位开立的农民工工资专用账户，专款专项用于发放本项目农民工工资，不得挪作他用；该笔预付人工费用后续在对应工程进度款中按约定方式抵扣，发包人留存拨付凭证并纳入农民工工资监管台账，确保专户资金足额、及时到位，保障农民工工资按月足额发放。</w:t>
      </w:r>
    </w:p>
    <w:p w14:paraId="166E5006">
      <w:pPr>
        <w:pStyle w:val="675"/>
        <w:spacing w:line="360" w:lineRule="auto"/>
        <w:ind w:firstLine="42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建立农民工工资监管台账，全程记录农民工人工费用拨付情况、专用账户拨付凭证、工资代发凭证、用工考勤及工资台账核验记录，动态核查总包单位农民工工资支付台账，留存相关资料，保障农民工工资足额按期发放，相关台账资料至少保存3年备查。</w:t>
      </w:r>
    </w:p>
    <w:p w14:paraId="2CF49074">
      <w:pPr>
        <w:pStyle w:val="7"/>
        <w:numPr>
          <w:ilvl w:val="0"/>
          <w:numId w:val="0"/>
        </w:numPr>
        <w:spacing w:before="120" w:after="120" w:line="420" w:lineRule="exact"/>
        <w:rPr>
          <w:rFonts w:hint="eastAsia" w:ascii="宋体" w:hAnsi="宋体" w:eastAsia="宋体" w:cs="宋体"/>
          <w:b w:val="0"/>
          <w:color w:val="auto"/>
          <w:sz w:val="24"/>
          <w:szCs w:val="24"/>
        </w:rPr>
      </w:pPr>
      <w:bookmarkStart w:id="91" w:name="_Toc351203635"/>
      <w:r>
        <w:rPr>
          <w:rFonts w:hint="eastAsia" w:ascii="宋体" w:hAnsi="宋体" w:eastAsia="宋体" w:cs="宋体"/>
          <w:b w:val="0"/>
          <w:color w:val="auto"/>
          <w:sz w:val="24"/>
          <w:szCs w:val="24"/>
        </w:rPr>
        <w:t>3</w:t>
      </w:r>
      <w:bookmarkStart w:id="92" w:name="_Toc296890986"/>
      <w:bookmarkStart w:id="93" w:name="_Toc297048344"/>
      <w:bookmarkStart w:id="94" w:name="_Toc296891198"/>
      <w:bookmarkStart w:id="95" w:name="_Toc292559363"/>
      <w:bookmarkStart w:id="96" w:name="_Toc296944497"/>
      <w:bookmarkStart w:id="97" w:name="_Toc296346659"/>
      <w:bookmarkStart w:id="98" w:name="_Toc297120458"/>
      <w:bookmarkStart w:id="99" w:name="_Toc296503158"/>
      <w:bookmarkStart w:id="100" w:name="_Toc296347157"/>
      <w:bookmarkStart w:id="101" w:name="_Toc292559868"/>
      <w:r>
        <w:rPr>
          <w:rFonts w:hint="eastAsia" w:ascii="宋体" w:hAnsi="宋体" w:eastAsia="宋体" w:cs="宋体"/>
          <w:b w:val="0"/>
          <w:color w:val="auto"/>
          <w:sz w:val="24"/>
          <w:szCs w:val="24"/>
        </w:rPr>
        <w:t>. 承包人</w:t>
      </w:r>
      <w:bookmarkEnd w:id="91"/>
      <w:bookmarkEnd w:id="92"/>
      <w:bookmarkEnd w:id="93"/>
      <w:bookmarkEnd w:id="94"/>
      <w:bookmarkEnd w:id="95"/>
      <w:bookmarkEnd w:id="96"/>
      <w:bookmarkEnd w:id="97"/>
      <w:bookmarkEnd w:id="98"/>
      <w:bookmarkEnd w:id="99"/>
      <w:bookmarkEnd w:id="100"/>
      <w:bookmarkEnd w:id="101"/>
    </w:p>
    <w:p w14:paraId="22E109D2">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3.1 承包人的一般义务</w:t>
      </w:r>
    </w:p>
    <w:p w14:paraId="67FA9894">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（9）承包人提交的竣工资料的内容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竣工资料包括工程施工技术管理资料、工程质量控制资料、工程检验评定资料、竣工图，工程所在地行政法规、技术标准已有规定的其他应交资料、施工合同约定的其他应交资料、发包人和监理人要求的其他应交资料等；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版）》（苏建函质〔2014〕41号）、工程所在地城建档案管理部门及接管部门有关施工资料要求  。</w:t>
      </w:r>
    </w:p>
    <w:p w14:paraId="7D754F99">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承包人需要提交的竣工资料套数</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single"/>
        </w:rPr>
        <w:t xml:space="preserve"> 至少5套并提供电子文档，具体要求及套数按发包人和监理人要求执行  。</w:t>
      </w:r>
    </w:p>
    <w:p w14:paraId="6927C990">
      <w:pPr>
        <w:pStyle w:val="689"/>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承包人提交的竣工资料的费用承担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由承包人承担    </w:t>
      </w:r>
      <w:r>
        <w:rPr>
          <w:rFonts w:hint="eastAsia" w:ascii="宋体" w:hAnsi="宋体" w:eastAsia="宋体" w:cs="宋体"/>
          <w:color w:val="auto"/>
          <w:sz w:val="24"/>
          <w:szCs w:val="24"/>
        </w:rPr>
        <w:t>。</w:t>
      </w:r>
    </w:p>
    <w:p w14:paraId="4CBD67FD">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承包人提交的竣工资料移交时间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工程竣工验收合格之日起28日内由承包人负责整理和移交经发包人认可的完整竣工资料，竣工结算评审结束后28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w:t>
      </w:r>
      <w:r>
        <w:rPr>
          <w:rFonts w:hint="eastAsia" w:ascii="宋体" w:hAnsi="宋体" w:eastAsia="宋体" w:cs="宋体"/>
          <w:color w:val="auto"/>
          <w:sz w:val="24"/>
          <w:szCs w:val="24"/>
          <w:u w:val="single"/>
          <w:lang w:eastAsia="zh-CN"/>
        </w:rPr>
        <w:t>权利</w:t>
      </w:r>
      <w:r>
        <w:rPr>
          <w:rFonts w:hint="eastAsia" w:ascii="宋体" w:hAnsi="宋体" w:eastAsia="宋体" w:cs="宋体"/>
          <w:color w:val="auto"/>
          <w:sz w:val="24"/>
          <w:szCs w:val="24"/>
          <w:u w:val="single"/>
        </w:rPr>
        <w:t>，尚未支付的工程款暂停支付。</w:t>
      </w:r>
    </w:p>
    <w:p w14:paraId="1AE09C5F">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承包人提交的竣工资料形式要求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书面形式</w:t>
      </w:r>
    </w:p>
    <w:p w14:paraId="727828D8">
      <w:pPr>
        <w:spacing w:line="420" w:lineRule="exact"/>
        <w:ind w:firstLine="42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（10）承包人应履行的其他义务</w:t>
      </w:r>
      <w:r>
        <w:rPr>
          <w:rFonts w:hint="eastAsia" w:ascii="宋体" w:hAnsi="宋体" w:eastAsia="宋体" w:cs="宋体"/>
          <w:color w:val="auto"/>
          <w:sz w:val="24"/>
          <w:szCs w:val="24"/>
          <w:lang w:eastAsia="zh-CN"/>
        </w:rPr>
        <w:t>:</w:t>
      </w:r>
    </w:p>
    <w:p w14:paraId="37DFA6AC">
      <w:pPr>
        <w:spacing w:line="420" w:lineRule="exact"/>
        <w:ind w:firstLine="63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lang w:val="zh-CN"/>
        </w:rPr>
        <w:t>承包人应按国家、江苏省及淮安市政府有关文件要求建立健全劳动保障制度，按规定要求交纳农民工工资保证金，按时发放员工工资（含农民工工资），承包人同时必须严格执行中华人民共和国劳动保障部和中华人民共和国建设部联合下发的《建设领域农民工工资支付管理暂行办法》，及时足额发放农民工工资。否则因其造成民工上访及其它突发事件或公共事件给发包人造成不良社会影响的或引发纠纷的，承包人自愿接受人民币2万元/次的违约金（从结算工程款中扣除），同时承包人应无条件接受上级行政主管部门依照有关规定作出的其它处罚决定，且发包人有权暂时停止工程款支付，直至承包人妥善解决拖欠农民工工资问题，并取得上级行政主管部门处理意见后，再支付暂扣工程款。</w:t>
      </w:r>
      <w:r>
        <w:rPr>
          <w:rFonts w:hint="eastAsia" w:ascii="宋体" w:hAnsi="宋体" w:eastAsia="宋体" w:cs="宋体"/>
          <w:color w:val="auto"/>
          <w:sz w:val="24"/>
          <w:szCs w:val="24"/>
          <w:highlight w:val="none"/>
          <w:u w:val="single"/>
        </w:rPr>
        <w:t>如发生拖欠且造成5人以上集体上访的，或</w:t>
      </w:r>
      <w:r>
        <w:rPr>
          <w:rFonts w:hint="eastAsia" w:ascii="宋体" w:hAnsi="宋体" w:eastAsia="宋体" w:cs="宋体"/>
          <w:color w:val="auto"/>
          <w:sz w:val="24"/>
          <w:szCs w:val="24"/>
          <w:highlight w:val="none"/>
          <w:u w:val="single"/>
          <w:lang w:val="zh-CN"/>
        </w:rPr>
        <w:t>承包人组织的有关人员以农民工工资拖欠为由投诉并影响发包人正常工作秩序，</w:t>
      </w:r>
      <w:r>
        <w:rPr>
          <w:rFonts w:hint="eastAsia" w:ascii="宋体" w:hAnsi="宋体" w:eastAsia="宋体" w:cs="宋体"/>
          <w:color w:val="auto"/>
          <w:sz w:val="24"/>
          <w:szCs w:val="24"/>
          <w:highlight w:val="none"/>
          <w:u w:val="single"/>
        </w:rPr>
        <w:t>发包人有权同相关部门协调从承包人预交的农民工工资保证金中直接支付，不足部分</w:t>
      </w:r>
      <w:r>
        <w:rPr>
          <w:rFonts w:hint="eastAsia" w:ascii="宋体" w:hAnsi="宋体" w:eastAsia="宋体" w:cs="宋体"/>
          <w:color w:val="auto"/>
          <w:sz w:val="24"/>
          <w:szCs w:val="24"/>
          <w:highlight w:val="none"/>
          <w:u w:val="single"/>
          <w:lang w:val="zh-CN"/>
        </w:rPr>
        <w:t>发包人有权从承包人的工程款中预提部分资金用于发放员工工资（含农民工工资），同时承包人还应承担给发包人因其所造成的连带法律责任和经济损失，情节严重的视为承包人违约，发包人有权单方面解除合同取消承包人承包资格</w:t>
      </w:r>
      <w:r>
        <w:rPr>
          <w:rFonts w:hint="eastAsia" w:ascii="宋体" w:hAnsi="宋体" w:eastAsia="宋体" w:cs="宋体"/>
          <w:color w:val="auto"/>
          <w:sz w:val="24"/>
          <w:szCs w:val="24"/>
          <w:highlight w:val="none"/>
          <w:lang w:val="zh-CN"/>
        </w:rPr>
        <w:t>。</w:t>
      </w:r>
    </w:p>
    <w:p w14:paraId="4C40F5FE">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highlight w:val="none"/>
          <w:u w:val="single"/>
        </w:rPr>
        <w:t>②承包人不得与监理人串通损害发包人利益，不得为监理人或其派驻现场的监理人员提供合同约定以外的通讯设备、交通工具、住</w:t>
      </w:r>
      <w:r>
        <w:rPr>
          <w:rFonts w:hint="eastAsia" w:ascii="宋体" w:hAnsi="宋体" w:eastAsia="宋体" w:cs="宋体"/>
          <w:color w:val="auto"/>
          <w:sz w:val="24"/>
          <w:szCs w:val="24"/>
          <w:u w:val="single"/>
        </w:rPr>
        <w:t>宿、用餐等，不得向监理人员支付报酬，否则，发包人有权解除本合同，承包人应赔偿发包人由此产生的全部损失。</w:t>
      </w:r>
    </w:p>
    <w:p w14:paraId="16DB939A">
      <w:pPr>
        <w:pStyle w:val="675"/>
        <w:tabs>
          <w:tab w:val="left" w:pos="9354"/>
        </w:tabs>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val="en-US" w:eastAsia="zh-CN" w:bidi="ar-SA"/>
        </w:rPr>
        <w:t>③</w:t>
      </w:r>
      <w:r>
        <w:rPr>
          <w:rFonts w:hint="eastAsia" w:ascii="宋体" w:hAnsi="宋体" w:eastAsia="宋体" w:cs="宋体"/>
          <w:color w:val="auto"/>
          <w:sz w:val="24"/>
          <w:szCs w:val="24"/>
          <w:u w:val="single"/>
        </w:rPr>
        <w:t>本工程实行“首件工程认可制度”，即</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eastAsia" w:ascii="宋体" w:hAnsi="宋体" w:eastAsia="宋体" w:cs="宋体"/>
          <w:color w:val="auto"/>
          <w:sz w:val="24"/>
          <w:szCs w:val="24"/>
        </w:rPr>
        <w:t>。</w:t>
      </w:r>
    </w:p>
    <w:p w14:paraId="6AD7BA31">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④承包人应积极主动核对图纸中的路面标高、坐标、宽度、厚度、坡度、尺寸等技术数据，充分理解设计意图，积极配合发包人组织的施工图纸交底及会审工作，指出图纸上任何不</w:t>
      </w:r>
      <w:r>
        <w:rPr>
          <w:rFonts w:hint="eastAsia" w:ascii="宋体" w:hAnsi="宋体" w:eastAsia="宋体" w:cs="宋体"/>
          <w:color w:val="auto"/>
          <w:sz w:val="24"/>
          <w:szCs w:val="24"/>
          <w:u w:val="single"/>
          <w:lang w:eastAsia="zh-CN"/>
        </w:rPr>
        <w:t>符合</w:t>
      </w:r>
      <w:r>
        <w:rPr>
          <w:rFonts w:hint="eastAsia" w:ascii="宋体" w:hAnsi="宋体" w:eastAsia="宋体" w:cs="宋体"/>
          <w:color w:val="auto"/>
          <w:sz w:val="24"/>
          <w:szCs w:val="24"/>
          <w:u w:val="single"/>
        </w:rPr>
        <w:t>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p>
    <w:p w14:paraId="64750741">
      <w:pPr>
        <w:spacing w:line="420" w:lineRule="exact"/>
        <w:ind w:firstLine="420"/>
        <w:jc w:val="lef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rPr>
        <w:t>⑤现场项目部环境和职业健康安全管理制度</w:t>
      </w:r>
      <w:r>
        <w:rPr>
          <w:rFonts w:hint="eastAsia" w:ascii="宋体" w:hAnsi="宋体" w:eastAsia="宋体" w:cs="宋体"/>
          <w:color w:val="auto"/>
          <w:sz w:val="24"/>
          <w:szCs w:val="24"/>
          <w:u w:val="single"/>
          <w:lang w:eastAsia="zh-CN"/>
        </w:rPr>
        <w:t>:</w:t>
      </w:r>
    </w:p>
    <w:p w14:paraId="587604EE">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a.</w:t>
      </w:r>
      <w:r>
        <w:rPr>
          <w:rFonts w:hint="eastAsia" w:ascii="宋体" w:hAnsi="宋体" w:eastAsia="宋体" w:cs="宋体"/>
          <w:color w:val="auto"/>
          <w:sz w:val="24"/>
          <w:szCs w:val="24"/>
          <w:u w:val="single"/>
        </w:rPr>
        <w:t>承包人须对本工程的环境因素和危险源进行识别，编制项目的《环境因素辨识清单》和《危险源辨识清单》，并识别出其中的重大环境因素和重大危险源。</w:t>
      </w:r>
    </w:p>
    <w:p w14:paraId="7604E95C">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b.</w:t>
      </w:r>
      <w:r>
        <w:rPr>
          <w:rFonts w:hint="eastAsia" w:ascii="宋体" w:hAnsi="宋体" w:eastAsia="宋体" w:cs="宋体"/>
          <w:color w:val="auto"/>
          <w:sz w:val="24"/>
          <w:szCs w:val="24"/>
          <w:u w:val="single"/>
        </w:rPr>
        <w:t>《环境因素辨识清单》和《危险源辨识清单》应报监理部备案。</w:t>
      </w:r>
    </w:p>
    <w:p w14:paraId="67720BA4">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c.</w:t>
      </w:r>
      <w:r>
        <w:rPr>
          <w:rFonts w:hint="eastAsia" w:ascii="宋体" w:hAnsi="宋体" w:eastAsia="宋体" w:cs="宋体"/>
          <w:color w:val="auto"/>
          <w:sz w:val="24"/>
          <w:szCs w:val="24"/>
          <w:u w:val="single"/>
        </w:rPr>
        <w:t>针对识别出的重大环境因素和重大危险源，承包人须编制管理方案，报发包人、监理人批准后实施。</w:t>
      </w:r>
    </w:p>
    <w:p w14:paraId="2B48A7A6">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d.</w:t>
      </w:r>
      <w:r>
        <w:rPr>
          <w:rFonts w:hint="eastAsia" w:ascii="宋体" w:hAnsi="宋体" w:eastAsia="宋体" w:cs="宋体"/>
          <w:color w:val="auto"/>
          <w:sz w:val="24"/>
          <w:szCs w:val="24"/>
          <w:u w:val="single"/>
        </w:rPr>
        <w:t>承包人须识别出本工程在环境和职业健康安全方面的应急事件，针对应急事件编制《应急预案》，组织应急演练。</w:t>
      </w:r>
    </w:p>
    <w:p w14:paraId="4532388A">
      <w:pPr>
        <w:pStyle w:val="675"/>
        <w:tabs>
          <w:tab w:val="left" w:pos="9354"/>
        </w:tabs>
        <w:spacing w:line="360" w:lineRule="auto"/>
        <w:ind w:firstLine="44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u w:val="single"/>
        </w:rPr>
        <w:t>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eastAsia" w:ascii="宋体" w:hAnsi="宋体" w:eastAsia="宋体" w:cs="宋体"/>
          <w:color w:val="auto"/>
          <w:sz w:val="24"/>
          <w:szCs w:val="24"/>
          <w:u w:val="single"/>
          <w:lang w:val="zh-CN"/>
        </w:rPr>
        <w:t>，责任由承包人承担</w:t>
      </w:r>
      <w:r>
        <w:rPr>
          <w:rFonts w:hint="eastAsia" w:ascii="宋体" w:hAnsi="宋体" w:eastAsia="宋体" w:cs="宋体"/>
          <w:color w:val="auto"/>
          <w:sz w:val="24"/>
          <w:szCs w:val="24"/>
          <w:u w:val="single"/>
        </w:rPr>
        <w:t>，发包人可视情形代为缴纳，发包人代承包人缴纳的费用可从当期工程款中双倍扣回</w:t>
      </w:r>
      <w:r>
        <w:rPr>
          <w:rFonts w:hint="eastAsia" w:ascii="宋体" w:hAnsi="宋体" w:eastAsia="宋体" w:cs="宋体"/>
          <w:color w:val="auto"/>
          <w:sz w:val="24"/>
          <w:szCs w:val="24"/>
          <w:u w:val="single"/>
          <w:lang w:val="zh-CN"/>
        </w:rPr>
        <w:t>。</w:t>
      </w:r>
    </w:p>
    <w:p w14:paraId="54520315">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⑦承包人必须服从发包人及有关管理部门的管理监督，施工中发生的质量问题必须及时整改，如有质量问题发生，并及时自费返工整改合格，因承包人原因被责令停工和返工，所造成的一切损失由承包人负责（补充协议另有约定的按补充协议执行）。若经2次整改仍存在质量问题的，发包人有权单方解除本合同。</w:t>
      </w:r>
    </w:p>
    <w:p w14:paraId="74D924B7">
      <w:pPr>
        <w:pStyle w:val="675"/>
        <w:tabs>
          <w:tab w:val="left" w:pos="0"/>
          <w:tab w:val="left" w:pos="567"/>
          <w:tab w:val="left" w:pos="993"/>
          <w:tab w:val="left" w:pos="1134"/>
        </w:tabs>
        <w:spacing w:line="360" w:lineRule="auto"/>
        <w:ind w:firstLine="42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u w:val="single"/>
        </w:rPr>
        <w:t>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上述相关费用由承包人在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中自行考虑，施工期间发生的该类一切费用发包人不予补偿。</w:t>
      </w:r>
    </w:p>
    <w:p w14:paraId="782310DA">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⑧</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中主要材料设备必须满足施工图及</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要求并经发包人及监理单位确定。</w:t>
      </w:r>
    </w:p>
    <w:p w14:paraId="389D1975">
      <w:pPr>
        <w:widowControl/>
        <w:spacing w:line="40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⑨承包人负责照明设施的接电、与其他单位之间的协调配合工作，工程满足路灯管养单位要求。工程范围内的供配电工程须通过供电部门审查验收，并负责与当地供电部门协调有关入网事宜。承包人结合我市的实际情况，负责协调处理工程相关矛盾并承担相关费用。</w:t>
      </w:r>
    </w:p>
    <w:p w14:paraId="02D5D69C">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3.2 项目经理</w:t>
      </w:r>
    </w:p>
    <w:p w14:paraId="3FD5A275">
      <w:pPr>
        <w:spacing w:line="420" w:lineRule="exact"/>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3.2.1 项目经理</w:t>
      </w:r>
      <w:r>
        <w:rPr>
          <w:rFonts w:hint="eastAsia" w:ascii="宋体" w:hAnsi="宋体" w:eastAsia="宋体" w:cs="宋体"/>
          <w:color w:val="auto"/>
          <w:sz w:val="24"/>
          <w:szCs w:val="24"/>
          <w:lang w:eastAsia="zh-CN"/>
        </w:rPr>
        <w:t>:</w:t>
      </w:r>
    </w:p>
    <w:p w14:paraId="789B1825">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63DCFB9">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身份证号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0480C3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建造师执业资格等级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7C076C3">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建造师注册证书号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EEBC5F3">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建造师执业印章号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9097A7A">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127C747">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B95FAEE">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028930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9B6C4B2">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承包人对项目经理的授权范围如下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全面负责本项目的工程质量控制、进度控制、现场安全生产、文明施工管理、扬尘防治、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p>
    <w:p w14:paraId="0343467B">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关于项目经理每月在施工现场的时间要求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投标文件</w:t>
      </w:r>
      <w:r>
        <w:rPr>
          <w:rFonts w:hint="eastAsia" w:ascii="宋体" w:hAnsi="宋体" w:eastAsia="宋体" w:cs="宋体"/>
          <w:color w:val="auto"/>
          <w:sz w:val="24"/>
          <w:szCs w:val="24"/>
          <w:u w:val="single"/>
        </w:rPr>
        <w:t xml:space="preserve">中明确的项目经理应常驻施工现场，项目经理带班生产时间每月不得少于20天，必须参加召开的工程例会，如有特殊情况离开施工现场或不能参加工程例会必须请假，并应事先征得监理人或发包人书面同意指定具备履行相应职责的资格和能力的代表临时代行其职责  </w:t>
      </w:r>
      <w:r>
        <w:rPr>
          <w:rFonts w:hint="eastAsia" w:ascii="宋体" w:hAnsi="宋体" w:eastAsia="宋体" w:cs="宋体"/>
          <w:color w:val="auto"/>
          <w:sz w:val="24"/>
          <w:szCs w:val="24"/>
        </w:rPr>
        <w:t>。</w:t>
      </w:r>
    </w:p>
    <w:p w14:paraId="129AD07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承包人未提交劳动合同，以及没有为项目经理缴纳社会保险证明的违约责任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视承包人</w:t>
      </w:r>
      <w:r>
        <w:rPr>
          <w:rFonts w:hint="eastAsia" w:ascii="宋体" w:hAnsi="宋体" w:eastAsia="宋体" w:cs="宋体"/>
          <w:color w:val="auto"/>
          <w:sz w:val="24"/>
          <w:szCs w:val="24"/>
          <w:u w:val="single"/>
          <w:lang w:val="zh-CN"/>
        </w:rPr>
        <w:t>违约</w:t>
      </w:r>
      <w:r>
        <w:rPr>
          <w:rFonts w:hint="eastAsia" w:ascii="宋体" w:hAnsi="宋体" w:eastAsia="宋体" w:cs="宋体"/>
          <w:color w:val="auto"/>
          <w:sz w:val="24"/>
          <w:szCs w:val="24"/>
          <w:u w:val="single"/>
        </w:rPr>
        <w:t>进行转包，发包人有权单方解除合同，如安排其他单位进场施工，由此更换单位造成的一切损失由承包人承担，在发包人更换其他单位进场施工之前，发包人有权对承包人索赔人民币1000元/天的违约金</w:t>
      </w:r>
      <w:r>
        <w:rPr>
          <w:rFonts w:hint="eastAsia" w:ascii="宋体" w:hAnsi="宋体" w:eastAsia="宋体" w:cs="宋体"/>
          <w:color w:val="auto"/>
          <w:sz w:val="24"/>
          <w:szCs w:val="24"/>
          <w:u w:val="single"/>
          <w:lang w:val="zh-CN"/>
        </w:rPr>
        <w:t>，</w:t>
      </w:r>
      <w:r>
        <w:rPr>
          <w:rFonts w:hint="eastAsia" w:ascii="宋体" w:hAnsi="宋体" w:eastAsia="宋体" w:cs="宋体"/>
          <w:color w:val="auto"/>
          <w:sz w:val="24"/>
          <w:szCs w:val="24"/>
          <w:u w:val="single"/>
        </w:rPr>
        <w:t>同时承包人还应赔偿给发包人造成的全部经济损失，发包人并将此行为上报当地建设行政主管部门</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rPr>
        <w:t>。</w:t>
      </w:r>
    </w:p>
    <w:p w14:paraId="7417D2BF">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项目经理未经批准，擅自离开施工现场的违约责任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发包人代表和监理工程师将随时检查项目经理的出勤情况；凡无故缺席一天或无故缺席一次例会，由承包人向发包人支付违约金人民币1000元；如一周有两个工作日（或两个月累计10天）无故不在现场或两个月缺席例会三次，为严重违约，发包人有权单方解除合同或要求承包人更换项目经理，由此造成的一切损失由承包人承担；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500元/次的违约金   </w:t>
      </w:r>
      <w:r>
        <w:rPr>
          <w:rFonts w:hint="eastAsia" w:ascii="宋体" w:hAnsi="宋体" w:eastAsia="宋体" w:cs="宋体"/>
          <w:color w:val="auto"/>
          <w:sz w:val="24"/>
          <w:szCs w:val="24"/>
        </w:rPr>
        <w:t xml:space="preserve">。                                </w:t>
      </w:r>
    </w:p>
    <w:p w14:paraId="5ADDEA43">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3.2.3 承包人擅自更换项目经理的违约责任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特殊情况经发包人及建设行政主管部门书面同意后方可备案更换；未经批准承包人擅自更换项目经理（包括中标项目经理只是挂名）的，承包人应向发包人支付违约金人民币</w:t>
      </w:r>
      <w:r>
        <w:rPr>
          <w:rFonts w:hint="eastAsia" w:ascii="宋体" w:hAnsi="宋体" w:eastAsia="宋体" w:cs="宋体"/>
          <w:color w:val="auto"/>
          <w:sz w:val="24"/>
          <w:szCs w:val="24"/>
          <w:u w:val="single"/>
          <w:lang w:val="en-US" w:eastAsia="zh-CN"/>
        </w:rPr>
        <w:t>1</w:t>
      </w:r>
      <w:r>
        <w:rPr>
          <w:rFonts w:hint="eastAsia" w:ascii="宋体" w:hAnsi="宋体" w:eastAsia="宋体" w:cs="宋体"/>
          <w:color w:val="auto"/>
          <w:sz w:val="24"/>
          <w:szCs w:val="24"/>
          <w:u w:val="single"/>
        </w:rPr>
        <w:t>万元，并且发包人有权视承包人</w:t>
      </w:r>
      <w:r>
        <w:rPr>
          <w:rFonts w:hint="eastAsia" w:ascii="宋体" w:hAnsi="宋体" w:eastAsia="宋体" w:cs="宋体"/>
          <w:color w:val="auto"/>
          <w:sz w:val="24"/>
          <w:szCs w:val="24"/>
          <w:u w:val="single"/>
          <w:lang w:val="zh-CN"/>
        </w:rPr>
        <w:t>违约</w:t>
      </w:r>
      <w:r>
        <w:rPr>
          <w:rFonts w:hint="eastAsia" w:ascii="宋体" w:hAnsi="宋体" w:eastAsia="宋体" w:cs="宋体"/>
          <w:color w:val="auto"/>
          <w:sz w:val="24"/>
          <w:szCs w:val="24"/>
          <w:u w:val="single"/>
        </w:rPr>
        <w:t xml:space="preserve">转包可单方解除合同，如安排其他单位进场施工，由此更换单位造成的一切损失由承包人承担，在发包人更换其他单位进场施工之前，发包人有权对承包人索赔人民币1000元/天的违约金；同时承包人还应赔偿给发包人造成的全部经济损失，发包人并将此行为上报当地建设行政主管部门 。 </w:t>
      </w:r>
    </w:p>
    <w:p w14:paraId="62E4FC83">
      <w:pPr>
        <w:spacing w:line="420" w:lineRule="exact"/>
        <w:ind w:firstLine="420"/>
        <w:jc w:val="left"/>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rPr>
        <w:t>3.2.4 承包人无正当理由拒绝更换项目经理的违约责任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承包人应向发包人支付违约金人民币2万元，并且发包人有权单方解除合同，如安排其他单位进场施工，由此更换单位造成的一切损失由承包人承担，在发包人更换其他单位进场施工之前，发包人有权对承包人索赔人民币1000元/天的违约金</w:t>
      </w:r>
      <w:r>
        <w:rPr>
          <w:rFonts w:hint="eastAsia" w:ascii="宋体" w:hAnsi="宋体" w:eastAsia="宋体" w:cs="宋体"/>
          <w:color w:val="auto"/>
          <w:sz w:val="24"/>
          <w:szCs w:val="24"/>
          <w:u w:val="single"/>
          <w:lang w:val="zh-CN"/>
        </w:rPr>
        <w:t>，</w:t>
      </w:r>
      <w:r>
        <w:rPr>
          <w:rFonts w:hint="eastAsia" w:ascii="宋体" w:hAnsi="宋体" w:eastAsia="宋体" w:cs="宋体"/>
          <w:color w:val="auto"/>
          <w:sz w:val="24"/>
          <w:szCs w:val="24"/>
          <w:u w:val="single"/>
        </w:rPr>
        <w:t>同时承包人还应赔偿给发包人造成的全部经济损失</w:t>
      </w:r>
      <w:r>
        <w:rPr>
          <w:rFonts w:hint="eastAsia" w:ascii="宋体" w:hAnsi="宋体" w:eastAsia="宋体" w:cs="宋体"/>
          <w:color w:val="auto"/>
          <w:sz w:val="24"/>
          <w:szCs w:val="24"/>
          <w:u w:val="single"/>
          <w:lang w:val="zh-CN"/>
        </w:rPr>
        <w:t>。</w:t>
      </w:r>
    </w:p>
    <w:p w14:paraId="62265B8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3.2.6 项目经理在整个工程施工过程中，必须采取积极有效的措施，保证施工现场有足够的</w:t>
      </w:r>
      <w:r>
        <w:rPr>
          <w:rFonts w:hint="eastAsia" w:ascii="宋体" w:hAnsi="宋体" w:eastAsia="宋体" w:cs="宋体"/>
          <w:color w:val="auto"/>
          <w:sz w:val="24"/>
          <w:szCs w:val="24"/>
          <w:u w:val="single"/>
          <w:lang w:eastAsia="zh-CN"/>
        </w:rPr>
        <w:t>劳动</w:t>
      </w:r>
      <w:r>
        <w:rPr>
          <w:rFonts w:hint="eastAsia" w:ascii="宋体" w:hAnsi="宋体" w:eastAsia="宋体" w:cs="宋体"/>
          <w:color w:val="auto"/>
          <w:sz w:val="24"/>
          <w:szCs w:val="24"/>
          <w:u w:val="single"/>
        </w:rPr>
        <w:t>力、材料、设备，以确保工程顺利实施，否则将视为项目经理失职，承包人应向发包人支付违约金人民币1000元/次，并且发包人有权保留单方解除合同或要求承包人更换项目经理的权利。</w:t>
      </w:r>
    </w:p>
    <w:p w14:paraId="2DC3DABD">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3.3 承包人人员</w:t>
      </w:r>
    </w:p>
    <w:p w14:paraId="3B5A4D7E">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3.3.1 承包人提交项目管理机构及施工现场管理人员安排报告的期限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开工前7日内 </w:t>
      </w:r>
      <w:r>
        <w:rPr>
          <w:rFonts w:hint="eastAsia" w:ascii="宋体" w:hAnsi="宋体" w:eastAsia="宋体" w:cs="宋体"/>
          <w:color w:val="auto"/>
          <w:sz w:val="24"/>
          <w:szCs w:val="24"/>
        </w:rPr>
        <w:t>。</w:t>
      </w:r>
    </w:p>
    <w:p w14:paraId="1951E400">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3.3.3 承包人无正当理由拒绝撤换主要施工管理人员的违约责任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zh-CN"/>
        </w:rPr>
        <w:t>发包人有权要求承包人停工整顿，并有权向承包人索赔人民币</w:t>
      </w:r>
      <w:r>
        <w:rPr>
          <w:rFonts w:hint="eastAsia" w:ascii="宋体" w:hAnsi="宋体" w:eastAsia="宋体" w:cs="宋体"/>
          <w:color w:val="auto"/>
          <w:sz w:val="24"/>
          <w:szCs w:val="24"/>
          <w:u w:val="single"/>
          <w:lang w:val="en-US" w:eastAsia="zh-CN"/>
        </w:rPr>
        <w:t>2000</w:t>
      </w:r>
      <w:r>
        <w:rPr>
          <w:rFonts w:hint="eastAsia" w:ascii="宋体" w:hAnsi="宋体" w:eastAsia="宋体" w:cs="宋体"/>
          <w:color w:val="auto"/>
          <w:sz w:val="24"/>
          <w:szCs w:val="24"/>
          <w:u w:val="single"/>
          <w:lang w:val="zh-CN"/>
        </w:rPr>
        <w:t>元</w:t>
      </w:r>
      <w:r>
        <w:rPr>
          <w:rFonts w:hint="eastAsia" w:ascii="宋体" w:hAnsi="宋体" w:eastAsia="宋体" w:cs="宋体"/>
          <w:color w:val="auto"/>
          <w:sz w:val="24"/>
          <w:szCs w:val="24"/>
          <w:u w:val="single"/>
        </w:rPr>
        <w:t>/人次</w:t>
      </w:r>
      <w:r>
        <w:rPr>
          <w:rFonts w:hint="eastAsia" w:ascii="宋体" w:hAnsi="宋体" w:eastAsia="宋体" w:cs="宋体"/>
          <w:color w:val="auto"/>
          <w:sz w:val="24"/>
          <w:szCs w:val="24"/>
          <w:u w:val="single"/>
          <w:lang w:val="zh-CN"/>
        </w:rPr>
        <w:t>的违约金；停工期间造成的工期延误损失由承包人承担；发包人并将此行为上报当地建设行政主管部门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D01E443">
      <w:pPr>
        <w:spacing w:line="44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3.3.4 承包人主要施工管理人员离开施工现场的批准要求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投标文件</w:t>
      </w:r>
      <w:r>
        <w:rPr>
          <w:rFonts w:hint="eastAsia" w:ascii="宋体" w:hAnsi="宋体" w:eastAsia="宋体" w:cs="宋体"/>
          <w:color w:val="auto"/>
          <w:sz w:val="24"/>
          <w:szCs w:val="24"/>
          <w:u w:val="single"/>
        </w:rPr>
        <w:t>中明确的主要施工管理人员应常驻施工现场，要求在岗率</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施工企业负责人按相关规定要求带班检查；项目安全员、项目质检员及其他需要被定位考核人员每月在岗时间不得少于20天。必须参加召开的工程例会。如有特殊情况离开施工现场或不能参加工程例会必须请假，并应事先征得监理人或发包人同意指定具备履行相应职责的资格和能力的代表临时代行其职责  </w:t>
      </w:r>
      <w:r>
        <w:rPr>
          <w:rFonts w:hint="eastAsia" w:ascii="宋体" w:hAnsi="宋体" w:eastAsia="宋体" w:cs="宋体"/>
          <w:color w:val="auto"/>
          <w:sz w:val="24"/>
          <w:szCs w:val="24"/>
        </w:rPr>
        <w:t>。</w:t>
      </w:r>
    </w:p>
    <w:p w14:paraId="21F56600">
      <w:pPr>
        <w:spacing w:line="44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3.3.5承包人擅自更换主要施工管理人员的违约责任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发包人有权要求承包人停工整顿，并有权向承包人索赔人民币</w:t>
      </w:r>
      <w:r>
        <w:rPr>
          <w:rFonts w:hint="eastAsia" w:ascii="宋体" w:hAnsi="宋体" w:eastAsia="宋体" w:cs="宋体"/>
          <w:color w:val="auto"/>
          <w:sz w:val="24"/>
          <w:szCs w:val="24"/>
          <w:u w:val="single"/>
          <w:lang w:val="en-US" w:eastAsia="zh-CN"/>
        </w:rPr>
        <w:t>2000</w:t>
      </w:r>
      <w:r>
        <w:rPr>
          <w:rFonts w:hint="eastAsia" w:ascii="宋体" w:hAnsi="宋体" w:eastAsia="宋体" w:cs="宋体"/>
          <w:color w:val="auto"/>
          <w:sz w:val="24"/>
          <w:szCs w:val="24"/>
          <w:u w:val="single"/>
          <w:lang w:val="zh-CN"/>
        </w:rPr>
        <w:t>元</w:t>
      </w:r>
      <w:r>
        <w:rPr>
          <w:rFonts w:hint="eastAsia" w:ascii="宋体" w:hAnsi="宋体" w:eastAsia="宋体" w:cs="宋体"/>
          <w:color w:val="auto"/>
          <w:sz w:val="24"/>
          <w:szCs w:val="24"/>
          <w:u w:val="single"/>
        </w:rPr>
        <w:t>/人次</w:t>
      </w:r>
      <w:r>
        <w:rPr>
          <w:rFonts w:hint="eastAsia" w:ascii="宋体" w:hAnsi="宋体" w:eastAsia="宋体" w:cs="宋体"/>
          <w:color w:val="auto"/>
          <w:sz w:val="24"/>
          <w:szCs w:val="24"/>
          <w:u w:val="single"/>
          <w:lang w:val="zh-CN"/>
        </w:rPr>
        <w:t>的违约金；停工期间造成的工期延误损失由承包人承担；发包人并将此行为上报当地建设行政主管部门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0394066">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承包人主要施工管理人员擅自离开施工现场的违约责任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发包人代表和监理工程师将随时检查主要施工管理人员的出勤情况；凡无故缺席一天或无故缺席一次例会，由承包人向发包人支付违约金人民币1000元/人次；如一周有两个工作日（或两个月累计10天）无故不在现场或两个月缺席例会三次或全部主要施工管理人员在岗率一个月累计不足50%，为严重违约，发包人有权要求承包人停工整顿并更换该类管理人员，停工及更换人员期间造成的一切损失由承包人承担，并且承包人需向发包人支付违约金人民币1万元/人次，更换的人员资历、能力等必须不低于原岗位人员并且必须得到发包人的批准</w:t>
      </w:r>
      <w:r>
        <w:rPr>
          <w:rFonts w:hint="eastAsia" w:ascii="宋体" w:hAnsi="宋体" w:eastAsia="宋体" w:cs="宋体"/>
          <w:color w:val="auto"/>
          <w:sz w:val="24"/>
          <w:szCs w:val="24"/>
        </w:rPr>
        <w:t>。</w:t>
      </w:r>
    </w:p>
    <w:p w14:paraId="1B96713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3.3.6 承包人应按</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79DA4B8B">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w:t>
      </w:r>
      <w:bookmarkStart w:id="102" w:name="_Toc292559364"/>
      <w:bookmarkStart w:id="103" w:name="_Toc292559869"/>
      <w:bookmarkStart w:id="104" w:name="_Toc296890987"/>
      <w:bookmarkStart w:id="105" w:name="_Toc296346660"/>
      <w:bookmarkStart w:id="106" w:name="_Toc297216151"/>
      <w:bookmarkStart w:id="107" w:name="_Toc300934945"/>
      <w:bookmarkStart w:id="108" w:name="_Toc297120459"/>
      <w:bookmarkStart w:id="109" w:name="_Toc296347158"/>
      <w:bookmarkStart w:id="110" w:name="_Toc304295523"/>
      <w:bookmarkStart w:id="111" w:name="_Toc296503159"/>
      <w:bookmarkStart w:id="112" w:name="_Toc296891199"/>
      <w:bookmarkStart w:id="113" w:name="_Toc296944498"/>
      <w:bookmarkStart w:id="114" w:name="_Toc297123492"/>
      <w:bookmarkStart w:id="115" w:name="_Toc312677988"/>
      <w:bookmarkStart w:id="116" w:name="_Toc297048345"/>
      <w:bookmarkStart w:id="117" w:name="_Toc303539102"/>
      <w:r>
        <w:rPr>
          <w:rFonts w:hint="eastAsia" w:ascii="宋体" w:hAnsi="宋体" w:eastAsia="宋体" w:cs="宋体"/>
          <w:color w:val="auto"/>
          <w:sz w:val="24"/>
          <w:szCs w:val="24"/>
        </w:rPr>
        <w:t>.5 分包</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7A6E51E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w:t>
      </w:r>
      <w:bookmarkStart w:id="118" w:name="_Toc297048346"/>
      <w:bookmarkStart w:id="119" w:name="_Toc297216152"/>
      <w:bookmarkStart w:id="120" w:name="_Toc318581158"/>
      <w:bookmarkStart w:id="121" w:name="_Toc297120460"/>
      <w:bookmarkStart w:id="122" w:name="_Toc296944499"/>
      <w:bookmarkStart w:id="123" w:name="_Toc296891200"/>
      <w:bookmarkStart w:id="124" w:name="_Toc297123493"/>
      <w:bookmarkStart w:id="125" w:name="_Toc296346661"/>
      <w:bookmarkStart w:id="126" w:name="_Toc296503160"/>
      <w:bookmarkStart w:id="127" w:name="_Toc304295524"/>
      <w:bookmarkStart w:id="128" w:name="_Toc300934946"/>
      <w:bookmarkStart w:id="129" w:name="_Toc296347159"/>
      <w:bookmarkStart w:id="130" w:name="_Toc303539103"/>
      <w:bookmarkStart w:id="131" w:name="_Toc292559870"/>
      <w:bookmarkStart w:id="132" w:name="_Toc312677989"/>
      <w:bookmarkStart w:id="133" w:name="_Toc292559365"/>
      <w:bookmarkStart w:id="134" w:name="_Toc296890988"/>
      <w:r>
        <w:rPr>
          <w:rFonts w:hint="eastAsia" w:ascii="宋体" w:hAnsi="宋体" w:eastAsia="宋体" w:cs="宋体"/>
          <w:color w:val="auto"/>
          <w:sz w:val="24"/>
          <w:szCs w:val="24"/>
        </w:rPr>
        <w:t>.5.1 分包的一般约定</w:t>
      </w:r>
    </w:p>
    <w:p w14:paraId="6B1A8BE0">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禁止分包的工程包括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除发包人允许分包的专业工程外，均为禁止分包的工程  </w:t>
      </w:r>
      <w:r>
        <w:rPr>
          <w:rFonts w:hint="eastAsia" w:ascii="宋体" w:hAnsi="宋体" w:eastAsia="宋体" w:cs="宋体"/>
          <w:color w:val="auto"/>
          <w:sz w:val="24"/>
          <w:szCs w:val="24"/>
        </w:rPr>
        <w:t>。</w:t>
      </w:r>
    </w:p>
    <w:p w14:paraId="6B72881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主体结构、关键性工作的范围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1BADEC80">
      <w:pPr>
        <w:spacing w:line="360" w:lineRule="auto"/>
        <w:ind w:firstLine="405"/>
        <w:rPr>
          <w:rFonts w:hint="eastAsia" w:ascii="宋体" w:hAnsi="宋体" w:eastAsia="宋体" w:cs="宋体"/>
          <w:color w:val="auto"/>
          <w:sz w:val="24"/>
          <w:szCs w:val="24"/>
        </w:rPr>
      </w:pPr>
      <w:r>
        <w:rPr>
          <w:rFonts w:hint="eastAsia" w:ascii="宋体" w:hAnsi="宋体" w:eastAsia="宋体" w:cs="宋体"/>
          <w:color w:val="auto"/>
          <w:sz w:val="24"/>
          <w:szCs w:val="24"/>
        </w:rPr>
        <w:t>3</w:t>
      </w:r>
      <w:bookmarkStart w:id="135" w:name="_Toc312677990"/>
      <w:bookmarkStart w:id="136" w:name="_Toc318581159"/>
      <w:r>
        <w:rPr>
          <w:rFonts w:hint="eastAsia" w:ascii="宋体" w:hAnsi="宋体" w:eastAsia="宋体" w:cs="宋体"/>
          <w:color w:val="auto"/>
          <w:sz w:val="24"/>
          <w:szCs w:val="24"/>
        </w:rPr>
        <w:t>.5.2分包的确定</w:t>
      </w:r>
    </w:p>
    <w:p w14:paraId="752280C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允许分包的专业工程包括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E645CD8">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其他关于分包的约定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对</w:t>
      </w:r>
      <w:r>
        <w:rPr>
          <w:rFonts w:hint="eastAsia" w:ascii="宋体" w:hAnsi="宋体" w:eastAsia="宋体" w:cs="宋体"/>
          <w:color w:val="auto"/>
          <w:sz w:val="24"/>
          <w:szCs w:val="24"/>
          <w:u w:val="single"/>
          <w:lang w:eastAsia="zh-CN"/>
        </w:rPr>
        <w:t>招标文件中</w:t>
      </w:r>
      <w:r>
        <w:rPr>
          <w:rFonts w:hint="eastAsia" w:ascii="宋体" w:hAnsi="宋体" w:eastAsia="宋体" w:cs="宋体"/>
          <w:color w:val="auto"/>
          <w:sz w:val="24"/>
          <w:szCs w:val="24"/>
          <w:u w:val="single"/>
        </w:rPr>
        <w:t xml:space="preserve">有专业工程暂估价的工程和确实需要分包的工程，必须征得发包人书面同意和确认，并向发包人提供分包单位资质证书、分包合同、进退场时间、分包工程施工方案，分包合同不得与本合同发生抵触；分包单位的任何违约行为，均视为承包人违约，分包单位对所分包的项目和承包人一样负有连带责任。承包人不准转包或违法分包，若确认有未经发包人批准的第三方单位进场，发包人有权单方解除合同，一切损失和后果均由承包人承担，同时由承包人向发包人支付合同总价2%的违约金，发包人的实际损失高于此违约金的，承包人赔偿发包人实际损失，发包人并视情况向建设行政主管部门报告 </w:t>
      </w:r>
      <w:r>
        <w:rPr>
          <w:rFonts w:hint="eastAsia" w:ascii="宋体" w:hAnsi="宋体" w:eastAsia="宋体" w:cs="宋体"/>
          <w:color w:val="auto"/>
          <w:sz w:val="24"/>
          <w:szCs w:val="24"/>
        </w:rPr>
        <w:t>。</w:t>
      </w:r>
    </w:p>
    <w:p w14:paraId="3F1BA355">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3.5.4 分包合同价款</w:t>
      </w:r>
    </w:p>
    <w:p w14:paraId="19F0E091">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关于分包合同价款支付的约定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执行通用合同条款  。</w:t>
      </w:r>
      <w:bookmarkEnd w:id="135"/>
      <w:bookmarkEnd w:id="136"/>
    </w:p>
    <w:p w14:paraId="1C1A225F">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3.6 工程照管与成品、半成品保护</w:t>
      </w:r>
    </w:p>
    <w:p w14:paraId="77A1F9E0">
      <w:pPr>
        <w:widowControl/>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承包人负责照管工程及工程相关的材料、工程设备的起始时间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承包人负责施工期间所有设备、材料的看管和保护等工作，如发生偷盗、损坏等一切损失由承包人承担。</w:t>
      </w:r>
    </w:p>
    <w:p w14:paraId="24C6D5F9">
      <w:pPr>
        <w:pStyle w:val="675"/>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缺陷责任期满后养护单位进场时间可能较长，承包人必须负责养护单位进场前的照管保护，其费用由承包人承担，养护单位进场前发生的该类一切费用发包人不予补偿 。</w:t>
      </w:r>
    </w:p>
    <w:p w14:paraId="6588DFF2">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3.7 履约担保</w:t>
      </w:r>
    </w:p>
    <w:p w14:paraId="25C8C4A2">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承包人是否提供履约担保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否</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AB01416">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承包人提供履约担保的形式、金额及期限的</w:t>
      </w:r>
      <w:bookmarkStart w:id="137" w:name="_Toc351203636"/>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3245DD4">
      <w:pPr>
        <w:spacing w:line="420" w:lineRule="exact"/>
        <w:ind w:firstLine="42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w:t>
      </w:r>
      <w:bookmarkStart w:id="138" w:name="_Toc296347161"/>
      <w:bookmarkStart w:id="139" w:name="_Toc296346663"/>
      <w:bookmarkStart w:id="140" w:name="_Toc296890990"/>
      <w:bookmarkStart w:id="141" w:name="_Toc292559871"/>
      <w:bookmarkStart w:id="142" w:name="_Toc296891202"/>
      <w:bookmarkStart w:id="143" w:name="_Toc296503162"/>
      <w:bookmarkStart w:id="144" w:name="_Toc296944501"/>
      <w:bookmarkStart w:id="145" w:name="_Toc297048348"/>
      <w:bookmarkStart w:id="146" w:name="_Toc267251413"/>
      <w:bookmarkStart w:id="147" w:name="_Toc297120462"/>
      <w:bookmarkStart w:id="148" w:name="_Toc292559366"/>
      <w:r>
        <w:rPr>
          <w:rFonts w:hint="eastAsia" w:ascii="宋体" w:hAnsi="宋体" w:eastAsia="宋体" w:cs="宋体"/>
          <w:b w:val="0"/>
          <w:bCs/>
          <w:color w:val="auto"/>
          <w:sz w:val="24"/>
          <w:szCs w:val="24"/>
        </w:rPr>
        <w:t>. 监</w:t>
      </w:r>
      <w:bookmarkEnd w:id="138"/>
      <w:bookmarkEnd w:id="139"/>
      <w:bookmarkEnd w:id="140"/>
      <w:bookmarkEnd w:id="141"/>
      <w:bookmarkEnd w:id="142"/>
      <w:bookmarkEnd w:id="143"/>
      <w:bookmarkEnd w:id="144"/>
      <w:bookmarkEnd w:id="145"/>
      <w:bookmarkEnd w:id="146"/>
      <w:bookmarkEnd w:id="147"/>
      <w:bookmarkEnd w:id="148"/>
      <w:r>
        <w:rPr>
          <w:rFonts w:hint="eastAsia" w:ascii="宋体" w:hAnsi="宋体" w:eastAsia="宋体" w:cs="宋体"/>
          <w:b w:val="0"/>
          <w:bCs/>
          <w:color w:val="auto"/>
          <w:sz w:val="24"/>
          <w:szCs w:val="24"/>
        </w:rPr>
        <w:t>理人</w:t>
      </w:r>
      <w:bookmarkEnd w:id="137"/>
    </w:p>
    <w:p w14:paraId="0413F2C8">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4.1监理人的一般规定</w:t>
      </w:r>
    </w:p>
    <w:p w14:paraId="2F010016">
      <w:pPr>
        <w:spacing w:line="360" w:lineRule="auto"/>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关于监理人的监理内容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工程质量控制、进度控制、现场安全生产、文明施工管理、造价及</w:t>
      </w:r>
    </w:p>
    <w:p w14:paraId="19C6FCEF">
      <w:pPr>
        <w:spacing w:line="36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合同管理、信息管理和施工现场的组织协调，以及法律法规规章、监理合同和监理规范等文件的相关规定执行。</w:t>
      </w:r>
    </w:p>
    <w:p w14:paraId="6F0CDB21">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关于监理人的监理权限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需要取得发包人批准才能行使的职权包括（1）对本合同工作内容的任何变更（包括所有设计变更及技术核定单）和签证；（2）任何涉及工程造价（包括工程进度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竣工验收核定证书、解除质量缺陷责任证书的签发   </w:t>
      </w:r>
      <w:r>
        <w:rPr>
          <w:rFonts w:hint="eastAsia" w:ascii="宋体" w:hAnsi="宋体" w:eastAsia="宋体" w:cs="宋体"/>
          <w:color w:val="auto"/>
          <w:sz w:val="24"/>
          <w:szCs w:val="24"/>
        </w:rPr>
        <w:t>。</w:t>
      </w:r>
    </w:p>
    <w:p w14:paraId="7DC1646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如未经发包人批准并签字盖章，而仅有监理人签证的不作为工程结算依据，涉及重大变更事项和现场签证还</w:t>
      </w:r>
      <w:r>
        <w:rPr>
          <w:rFonts w:hint="eastAsia" w:ascii="宋体" w:hAnsi="宋体" w:eastAsia="宋体" w:cs="宋体"/>
          <w:color w:val="auto"/>
          <w:sz w:val="24"/>
          <w:szCs w:val="24"/>
          <w:u w:val="single"/>
          <w:lang w:eastAsia="zh-CN"/>
        </w:rPr>
        <w:t>需</w:t>
      </w:r>
      <w:r>
        <w:rPr>
          <w:rFonts w:hint="eastAsia" w:ascii="宋体" w:hAnsi="宋体" w:eastAsia="宋体" w:cs="宋体"/>
          <w:color w:val="auto"/>
          <w:sz w:val="24"/>
          <w:szCs w:val="24"/>
          <w:u w:val="single"/>
        </w:rPr>
        <w:t xml:space="preserve">评审单位到场获取相关材料。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  </w:t>
      </w:r>
      <w:r>
        <w:rPr>
          <w:rFonts w:hint="eastAsia" w:ascii="宋体" w:hAnsi="宋体" w:eastAsia="宋体" w:cs="宋体"/>
          <w:color w:val="auto"/>
          <w:sz w:val="24"/>
          <w:szCs w:val="24"/>
        </w:rPr>
        <w:t>。</w:t>
      </w:r>
    </w:p>
    <w:p w14:paraId="126C25BE">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关于监理人在施工现场的办公场所、生活场所的提供和费用承担的约定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监理人在施工现场合理所需的办公场所、生活场所由承包人提供并承担所发生的费用  。</w:t>
      </w:r>
    </w:p>
    <w:p w14:paraId="3F44A480">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4.2 监理人员</w:t>
      </w:r>
    </w:p>
    <w:p w14:paraId="64875D0B">
      <w:pPr>
        <w:spacing w:line="420" w:lineRule="exact"/>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总监理工程师</w:t>
      </w:r>
      <w:r>
        <w:rPr>
          <w:rFonts w:hint="eastAsia" w:ascii="宋体" w:hAnsi="宋体" w:eastAsia="宋体" w:cs="宋体"/>
          <w:color w:val="auto"/>
          <w:sz w:val="24"/>
          <w:szCs w:val="24"/>
          <w:lang w:eastAsia="zh-CN"/>
        </w:rPr>
        <w:t>:</w:t>
      </w:r>
    </w:p>
    <w:p w14:paraId="0BF74A91">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825139C">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C54D8E1">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监理工程师执业资格证书号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34F7DC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0F2154A">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9AD0DB8">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1749AE6">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关于监理人的其他约定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E117A3C">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color w:val="auto"/>
          <w:sz w:val="24"/>
          <w:szCs w:val="24"/>
        </w:rPr>
        <w:t>4.4 商定或确定</w:t>
      </w:r>
    </w:p>
    <w:p w14:paraId="7BF50479">
      <w:pPr>
        <w:spacing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在发包人和承包人不能通过协商达成一致意见时，发包人授权监理人对以下事项进行确定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A55F96F">
      <w:pPr>
        <w:pStyle w:val="7"/>
        <w:numPr>
          <w:ilvl w:val="0"/>
          <w:numId w:val="0"/>
        </w:numPr>
        <w:spacing w:before="120" w:after="120" w:line="420" w:lineRule="exact"/>
        <w:ind w:left="220" w:firstLine="0"/>
        <w:jc w:val="both"/>
        <w:rPr>
          <w:rFonts w:hint="eastAsia" w:ascii="宋体" w:hAnsi="宋体" w:eastAsia="宋体" w:cs="宋体"/>
          <w:b w:val="0"/>
          <w:color w:val="auto"/>
          <w:sz w:val="24"/>
          <w:szCs w:val="24"/>
        </w:rPr>
      </w:pPr>
      <w:bookmarkStart w:id="149" w:name="_Toc267251418"/>
      <w:bookmarkStart w:id="150" w:name="_Toc351203637"/>
      <w:r>
        <w:rPr>
          <w:rFonts w:hint="eastAsia" w:ascii="宋体" w:hAnsi="宋体" w:eastAsia="宋体" w:cs="宋体"/>
          <w:b w:val="0"/>
          <w:color w:val="auto"/>
          <w:sz w:val="24"/>
          <w:szCs w:val="24"/>
        </w:rPr>
        <w:t>5</w:t>
      </w:r>
      <w:bookmarkEnd w:id="149"/>
      <w:r>
        <w:rPr>
          <w:rFonts w:hint="eastAsia" w:ascii="宋体" w:hAnsi="宋体" w:eastAsia="宋体" w:cs="宋体"/>
          <w:b w:val="0"/>
          <w:color w:val="auto"/>
          <w:sz w:val="24"/>
          <w:szCs w:val="24"/>
        </w:rPr>
        <w:t>. 工程质量</w:t>
      </w:r>
      <w:bookmarkEnd w:id="150"/>
    </w:p>
    <w:p w14:paraId="789EA384">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5.1 质量要求</w:t>
      </w:r>
    </w:p>
    <w:p w14:paraId="034DA56B">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5.1.1 特殊质量标准和要求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p>
    <w:p w14:paraId="521E6536">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关于工程奖项的约定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9DF678F">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5.3 隐蔽工程检查</w:t>
      </w:r>
    </w:p>
    <w:p w14:paraId="191C7005">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5.3.2承包人提前通知监理人隐蔽工程检查的期限的约定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p>
    <w:p w14:paraId="213E271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监理人不能按时进行检查时，应提前</w:t>
      </w:r>
      <w:r>
        <w:rPr>
          <w:rFonts w:hint="eastAsia" w:ascii="宋体" w:hAnsi="宋体" w:eastAsia="宋体" w:cs="宋体"/>
          <w:color w:val="auto"/>
          <w:sz w:val="24"/>
          <w:szCs w:val="24"/>
          <w:u w:val="single"/>
        </w:rPr>
        <w:t xml:space="preserve">  24  </w:t>
      </w:r>
      <w:r>
        <w:rPr>
          <w:rFonts w:hint="eastAsia" w:ascii="宋体" w:hAnsi="宋体" w:eastAsia="宋体" w:cs="宋体"/>
          <w:color w:val="auto"/>
          <w:sz w:val="24"/>
          <w:szCs w:val="24"/>
        </w:rPr>
        <w:t>小时提交书面延期要求。</w:t>
      </w:r>
    </w:p>
    <w:p w14:paraId="679DD0F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关于延期最长不得超过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48   </w:t>
      </w:r>
      <w:r>
        <w:rPr>
          <w:rFonts w:hint="eastAsia" w:ascii="宋体" w:hAnsi="宋体" w:eastAsia="宋体" w:cs="宋体"/>
          <w:color w:val="auto"/>
          <w:sz w:val="24"/>
          <w:szCs w:val="24"/>
        </w:rPr>
        <w:t>小时。</w:t>
      </w:r>
    </w:p>
    <w:p w14:paraId="30FEC9EB">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5.6 工程五方责任主体追究</w:t>
      </w:r>
    </w:p>
    <w:p w14:paraId="727122AE">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严格按照江苏省住房和城乡建设厅关于转发《住</w:t>
      </w:r>
      <w:r>
        <w:rPr>
          <w:rFonts w:hint="eastAsia" w:ascii="宋体" w:hAnsi="宋体" w:eastAsia="宋体" w:cs="宋体"/>
          <w:color w:val="auto"/>
          <w:sz w:val="24"/>
          <w:szCs w:val="24"/>
          <w:u w:val="single"/>
          <w:lang w:eastAsia="zh-CN"/>
        </w:rPr>
        <w:t>房和</w:t>
      </w:r>
      <w:r>
        <w:rPr>
          <w:rFonts w:hint="eastAsia" w:ascii="宋体" w:hAnsi="宋体" w:eastAsia="宋体" w:cs="宋体"/>
          <w:color w:val="auto"/>
          <w:sz w:val="24"/>
          <w:szCs w:val="24"/>
          <w:u w:val="single"/>
        </w:rPr>
        <w:t>城乡建设部关于印发〈建筑工程五方责任主体项目负责人质量终身责任追究暂行办法〉的通知》的通知（苏建质安〔2014〕533号）</w:t>
      </w:r>
      <w:r>
        <w:rPr>
          <w:rFonts w:hint="eastAsia" w:ascii="宋体" w:hAnsi="宋体" w:eastAsia="宋体" w:cs="宋体"/>
          <w:color w:val="auto"/>
          <w:sz w:val="24"/>
          <w:szCs w:val="24"/>
          <w:u w:val="single"/>
          <w:lang w:eastAsia="zh-CN"/>
        </w:rPr>
        <w:t>文件</w:t>
      </w:r>
      <w:r>
        <w:rPr>
          <w:rFonts w:hint="eastAsia" w:ascii="宋体" w:hAnsi="宋体" w:eastAsia="宋体" w:cs="宋体"/>
          <w:color w:val="auto"/>
          <w:sz w:val="24"/>
          <w:szCs w:val="24"/>
          <w:u w:val="single"/>
        </w:rPr>
        <w:t>执行。</w:t>
      </w:r>
    </w:p>
    <w:p w14:paraId="0A0BE98A">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（1）严格落实项目负责人质量终身责任信息档案制度</w:t>
      </w:r>
    </w:p>
    <w:p w14:paraId="4316D4A8">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严格按照《建筑工程五方责任主体项目负责人质量终身追究暂行办法》（苏建质安〔2014〕533号附件1）和《江苏省建筑工程五方责任项目负责人质量终身追究暂行办法实施细则》（苏建质安〔2014〕533号附件2）规定，建设单位应建立《建筑工程五方责任主体项目负责人质量终身责任信息档案》（苏建质安〔2014〕533号附件3），信息档案包括</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建筑工程五方责任主体项目负责人质量终身责任信息登记表、建筑工程五方责任主体项目负责人质量终身责任信息变更表、工程质量终身责任承诺书、法定代表人授权书，工程竣工验收合格后移交城建档案管理部门；建筑工程五方责任主体的法定代表人应签署授权书，明确本单位项目负责人；五方责任主体的项目负责人必须签署质量终身承诺书，对工程建设应该履行的职责、承担的责任作出承诺。</w:t>
      </w:r>
    </w:p>
    <w:p w14:paraId="6FB9A2EB">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（2）严格执行工程永久性质量责任标牌制度</w:t>
      </w:r>
    </w:p>
    <w:p w14:paraId="62273F8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建设单位应按照《江苏省建筑工程五方责任项目负责人质量终身追究暂行办法实施细则》（苏建质安〔2014〕533号附件2）规定，在建筑物明显部位设置永久性责任牌，载明建设、勘察、设计、施工、监理单位名称和项目负责人姓名（苏建质安〔2014〕533号附件4），在竣工验收时，对于未设置永久性责任标牌和设置不符合要求的，将责令限期整改并重新验收。</w:t>
      </w:r>
    </w:p>
    <w:p w14:paraId="0688C23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参建各方责任主体要加强学习，熟知岗位职责和质量责任，认真落实好项目负责人质量终身责任信息档案制度、工程永久性质量责任标牌制度及《建筑工程五方责任主体项目负责人质量终身责任追究暂行办法》（苏建质安〔2014〕533号附件1）、《江苏省建筑工程五方责任主体项目负责人质量终身责任追究暂行办法实施细则》（苏建质安〔2014〕533号附件2）的各项规定，确保项目负责人及主要岗位人员到岗在位、尽职尽责。</w:t>
      </w:r>
    </w:p>
    <w:p w14:paraId="68A61AA1">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（4）加大质量责任追究力度</w:t>
      </w:r>
    </w:p>
    <w:p w14:paraId="51E624BD">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建设行政主管部门将按照《建筑工程五方责任主体项目负责人质量终身责任追究暂行办法》（苏建质安〔2014〕533号附件1）、《江苏省建筑工程五方责任主体项目负责人质量终身责任追究暂行办法实施细则》（苏建质安〔2014〕533号附件2）和相关法律法规的规定，加大对参建各方责任主体的检查和处罚力度，一经发现违法违规行为，给予罚款、停止执业、吊销执业资格证书等行政处罚和相应行政处分，并公布处罚信息，曝光不良行为，记入诚信档案。</w:t>
      </w:r>
    </w:p>
    <w:p w14:paraId="6944F2BD">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6. 安全文明施工与环境保护</w:t>
      </w:r>
    </w:p>
    <w:p w14:paraId="2BC3D57E">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6.1安全文明施工</w:t>
      </w:r>
    </w:p>
    <w:p w14:paraId="08DB5D94">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6.1.1 项目安全生产的达标目标及相应事项的约定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承包人应当遵守《中华人民共和国安全生产法》、《建设工程安全生产管理条例》（国务院第393号令）及工程建设安全生产有关管理规定，严格</w:t>
      </w:r>
      <w:r>
        <w:rPr>
          <w:rFonts w:hint="eastAsia" w:ascii="宋体" w:hAnsi="宋体" w:eastAsia="宋体" w:cs="宋体"/>
          <w:color w:val="auto"/>
          <w:sz w:val="24"/>
          <w:szCs w:val="24"/>
          <w:u w:val="single"/>
          <w:lang w:eastAsia="zh-CN"/>
        </w:rPr>
        <w:t>按照</w:t>
      </w:r>
      <w:r>
        <w:rPr>
          <w:rFonts w:hint="eastAsia" w:ascii="宋体" w:hAnsi="宋体" w:eastAsia="宋体" w:cs="宋体"/>
          <w:color w:val="auto"/>
          <w:sz w:val="24"/>
          <w:szCs w:val="24"/>
          <w:u w:val="single"/>
        </w:rPr>
        <w:t>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有关人员上岗证、施工工器具设备合格证、年审证等证件核验；各工种人员必须持有上岗证，所有特殊工种人员均应符合有关规定的资质要求，并应持有该项工作的上岗证，在施工期间佩戴其上岗证供总监随时检查；如发现承包人有以上行为勒令整改并加以处罚，承包人向发包人支付违约金200元/次；承包人应严格认真执行本协议附件《</w:t>
      </w:r>
      <w:r>
        <w:rPr>
          <w:rFonts w:hint="eastAsia" w:ascii="宋体" w:hAnsi="宋体" w:eastAsia="宋体" w:cs="宋体"/>
          <w:color w:val="auto"/>
          <w:sz w:val="24"/>
          <w:szCs w:val="24"/>
          <w:u w:val="single"/>
          <w:lang w:val="zh-CN"/>
        </w:rPr>
        <w:t>建设工程承发包安全管理协议</w:t>
      </w:r>
      <w:r>
        <w:rPr>
          <w:rFonts w:hint="eastAsia" w:ascii="宋体" w:hAnsi="宋体" w:eastAsia="宋体" w:cs="宋体"/>
          <w:color w:val="auto"/>
          <w:sz w:val="24"/>
          <w:szCs w:val="24"/>
          <w:u w:val="single"/>
        </w:rPr>
        <w:t>》中的有关要求，注重安全保障、安全教育，确保人员安全，确保施工安全并承担相关费用；承包人须制定各种切实有效、可行的规章制度，妥善安排和利用施工现场，必须做到安全施工、文明施工，建立、健全现场安全、文明施工网络；交通安全警示标志、围挡等施工交通组织符合相关法律及管理部门规定及</w:t>
      </w:r>
      <w:r>
        <w:rPr>
          <w:rFonts w:hint="eastAsia" w:ascii="宋体" w:hAnsi="宋体" w:eastAsia="宋体" w:cs="宋体"/>
          <w:color w:val="auto"/>
          <w:sz w:val="24"/>
          <w:szCs w:val="24"/>
        </w:rPr>
        <w:t>文明城市</w:t>
      </w:r>
      <w:r>
        <w:rPr>
          <w:rFonts w:hint="eastAsia" w:ascii="宋体" w:hAnsi="宋体" w:eastAsia="宋体" w:cs="宋体"/>
          <w:color w:val="auto"/>
          <w:sz w:val="24"/>
          <w:szCs w:val="24"/>
          <w:lang w:eastAsia="zh-CN"/>
        </w:rPr>
        <w:t>有关</w:t>
      </w:r>
      <w:r>
        <w:rPr>
          <w:rFonts w:hint="eastAsia" w:ascii="宋体" w:hAnsi="宋体" w:eastAsia="宋体" w:cs="宋体"/>
          <w:color w:val="auto"/>
          <w:sz w:val="24"/>
          <w:szCs w:val="24"/>
        </w:rPr>
        <w:t>要求</w:t>
      </w:r>
      <w:r>
        <w:rPr>
          <w:rFonts w:hint="eastAsia" w:ascii="宋体" w:hAnsi="宋体" w:eastAsia="宋体" w:cs="宋体"/>
          <w:color w:val="auto"/>
          <w:sz w:val="24"/>
          <w:szCs w:val="24"/>
          <w:u w:val="single"/>
        </w:rPr>
        <w:t>。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w:t>
      </w:r>
      <w:r>
        <w:rPr>
          <w:rFonts w:hint="eastAsia" w:ascii="宋体" w:hAnsi="宋体" w:eastAsia="宋体" w:cs="宋体"/>
          <w:color w:val="auto"/>
          <w:sz w:val="24"/>
          <w:szCs w:val="24"/>
          <w:u w:val="single"/>
          <w:lang w:val="zh-CN"/>
        </w:rPr>
        <w:t>无论发包人（或监理人）是否给予了批准或同意，承包人应对现场作业、施工方法及所施工工程的完备性、稳定性和安全性承担全部责任，负责完成对工程的稳定、完整、安全、可靠及有效运行所必需的全部工作。</w:t>
      </w:r>
    </w:p>
    <w:p w14:paraId="373B34FE">
      <w:pPr>
        <w:spacing w:line="420" w:lineRule="exact"/>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6.1.4 关于治安保卫的特别约定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中自行考虑，施工期间发生的该类一切费用发包人不予补偿。</w:t>
      </w:r>
    </w:p>
    <w:p w14:paraId="04D91A70">
      <w:pPr>
        <w:spacing w:line="420" w:lineRule="exact"/>
        <w:ind w:firstLine="525"/>
        <w:rPr>
          <w:rFonts w:hint="eastAsia" w:ascii="宋体" w:hAnsi="宋体" w:eastAsia="宋体" w:cs="宋体"/>
          <w:color w:val="auto"/>
          <w:sz w:val="24"/>
          <w:szCs w:val="24"/>
          <w:u w:val="single"/>
        </w:rPr>
      </w:pPr>
      <w:r>
        <w:rPr>
          <w:rFonts w:hint="eastAsia" w:ascii="宋体" w:hAnsi="宋体" w:eastAsia="宋体" w:cs="宋体"/>
          <w:color w:val="auto"/>
          <w:sz w:val="24"/>
          <w:szCs w:val="24"/>
        </w:rPr>
        <w:t>关于编制施工场地治安管理计划的约定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 。</w:t>
      </w:r>
    </w:p>
    <w:p w14:paraId="473AEE80">
      <w:pPr>
        <w:spacing w:line="420" w:lineRule="exact"/>
        <w:ind w:firstLine="525"/>
        <w:rPr>
          <w:rFonts w:hint="eastAsia" w:ascii="宋体" w:hAnsi="宋体" w:eastAsia="宋体" w:cs="宋体"/>
          <w:color w:val="auto"/>
          <w:sz w:val="24"/>
          <w:szCs w:val="24"/>
        </w:rPr>
      </w:pPr>
      <w:r>
        <w:rPr>
          <w:rFonts w:hint="eastAsia" w:ascii="宋体" w:hAnsi="宋体" w:eastAsia="宋体" w:cs="宋体"/>
          <w:color w:val="auto"/>
          <w:sz w:val="24"/>
          <w:szCs w:val="24"/>
        </w:rPr>
        <w:t xml:space="preserve"> 6.1.5 文明施工</w:t>
      </w:r>
    </w:p>
    <w:p w14:paraId="1FA7A5DF">
      <w:pPr>
        <w:pStyle w:val="675"/>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合同当事人对文明施工的要求</w:t>
      </w:r>
      <w:r>
        <w:rPr>
          <w:rFonts w:hint="eastAsia" w:ascii="宋体" w:hAnsi="宋体" w:eastAsia="宋体" w:cs="宋体"/>
          <w:color w:val="auto"/>
          <w:sz w:val="24"/>
          <w:szCs w:val="24"/>
          <w:lang w:eastAsia="zh-CN"/>
        </w:rPr>
        <w:t>:</w:t>
      </w:r>
    </w:p>
    <w:p w14:paraId="66D2FA58">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（1）按江苏省及淮安市有关标准化施工现场要求管理，保证工完料尽、场地平整清洁，交工前清理现场达到发包人的要求，并符合发包人和监理人提出的一切文明施工、环境卫生等管理规定；承包人须严格按</w:t>
      </w:r>
      <w:r>
        <w:rPr>
          <w:rFonts w:hint="eastAsia" w:ascii="宋体" w:hAnsi="宋体" w:eastAsia="宋体" w:cs="宋体"/>
          <w:color w:val="auto"/>
          <w:sz w:val="24"/>
          <w:szCs w:val="24"/>
          <w:u w:val="single"/>
          <w:lang w:eastAsia="zh-CN"/>
        </w:rPr>
        <w:t>投标文件</w:t>
      </w:r>
      <w:r>
        <w:rPr>
          <w:rFonts w:hint="eastAsia" w:ascii="宋体" w:hAnsi="宋体" w:eastAsia="宋体" w:cs="宋体"/>
          <w:color w:val="auto"/>
          <w:sz w:val="24"/>
          <w:szCs w:val="24"/>
          <w:u w:val="single"/>
        </w:rPr>
        <w:t>中文明措施项目落实，因承包人违反规定造成的损失和罚款由承包人负责。</w:t>
      </w:r>
    </w:p>
    <w:p w14:paraId="73558828">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（2）建筑垃圾应按照批准的方法运往指定的地点进行处理，生活垃圾应按照淮安市城市管理规定每天集中，纳入城市垃圾处理系统定期清运，符合城市垃圾弃置等相关管理要求，不得影响施工道路与城市环境。</w:t>
      </w:r>
    </w:p>
    <w:p w14:paraId="723823D1">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rPr>
        <w:t>）临时搭建须经发包人书面批准，且应整齐美观。</w:t>
      </w:r>
    </w:p>
    <w:p w14:paraId="15AFC90C">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4</w:t>
      </w:r>
      <w:r>
        <w:rPr>
          <w:rFonts w:hint="eastAsia" w:ascii="宋体" w:hAnsi="宋体" w:eastAsia="宋体" w:cs="宋体"/>
          <w:color w:val="auto"/>
          <w:sz w:val="24"/>
          <w:szCs w:val="24"/>
          <w:u w:val="single"/>
        </w:rPr>
        <w:t>）施工过程中不得污染或损坏现有的地下管网、景观绿化、道路、道板、场地及其它设施等，如污染或损坏必须不低于原标准及时修复，费用包含在签约合同价（投标总价）中不另行计取；如低于原标准或未能及时修复的，发包人有权安排其他人处理修复，所发生的费用按现行计价办法两倍计算，由承包人承担并从当期工程款中扣除。</w:t>
      </w:r>
    </w:p>
    <w:p w14:paraId="61D9B51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承包人须严格按照建筑工地扬尘防治标准（DGJ/J203-2016）等国家、江苏省、淮安市有关文件规定、大气污染防治（扬尘整治）目标责任状（详见合同附件）执行，成立扬尘治理机构，施工现场封闭围挡，易产生扬尘的物料在现场存放及运输中要覆盖，施工场地定期洒水降尘，“防止建筑工地扬尘、工程车抛洒滴漏”。承包人须加强工程施工车辆的管理并有具体有效的防范措施，施工车辆不得堵塞道路交通，不得沿途抛洒弃土，疏于管理被有关部门处罚，承包人自行解决、费用自负。如承包人扬尘治理工作不力，除按照国家、江苏省相关法律法规予以处罚外，还将按淮安市住房和城乡建设局等相关部门的有关规定进行处罚。</w:t>
      </w:r>
    </w:p>
    <w:p w14:paraId="30B01F3F">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6</w:t>
      </w:r>
      <w:r>
        <w:rPr>
          <w:rFonts w:hint="eastAsia" w:ascii="宋体" w:hAnsi="宋体" w:eastAsia="宋体" w:cs="宋体"/>
          <w:color w:val="auto"/>
          <w:sz w:val="24"/>
          <w:szCs w:val="24"/>
          <w:u w:val="single"/>
        </w:rPr>
        <w:t>）使用的机械设备需严格遵守《中华人民共和国大气污染防治法》、《江苏省大气污染防治条例》等有关规定要求，不得使用高排放施工机械。</w:t>
      </w:r>
    </w:p>
    <w:p w14:paraId="061661A5">
      <w:pPr>
        <w:spacing w:line="420" w:lineRule="exact"/>
        <w:ind w:firstLine="525"/>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上述相关费用由承包人在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中自行考虑，施工期间发生的该类一切费用发包人不予补偿。</w:t>
      </w:r>
    </w:p>
    <w:p w14:paraId="6A078741">
      <w:pPr>
        <w:spacing w:line="420" w:lineRule="exact"/>
        <w:ind w:firstLine="525"/>
        <w:rPr>
          <w:rFonts w:hint="eastAsia" w:ascii="宋体" w:hAnsi="宋体" w:eastAsia="宋体" w:cs="宋体"/>
          <w:color w:val="auto"/>
          <w:sz w:val="24"/>
          <w:szCs w:val="24"/>
          <w:u w:val="single"/>
        </w:rPr>
      </w:pPr>
      <w:r>
        <w:rPr>
          <w:rFonts w:hint="eastAsia" w:ascii="宋体" w:hAnsi="宋体" w:eastAsia="宋体" w:cs="宋体"/>
          <w:color w:val="auto"/>
          <w:sz w:val="24"/>
          <w:szCs w:val="24"/>
        </w:rPr>
        <w:t>6.1.6 关于安全文明施工费支付比例和支付期限的约定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纳入合同总价按照本专用合同条款第12.4.1项约定的付款周期同比例同期支付。</w:t>
      </w:r>
    </w:p>
    <w:p w14:paraId="7ACB30E0">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7. 工期和进度</w:t>
      </w:r>
    </w:p>
    <w:p w14:paraId="7A9FDC13">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7.1 施工组织设计</w:t>
      </w:r>
    </w:p>
    <w:p w14:paraId="082BA34B">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7.1.1 合同当事人约定的施工组织设计应包括的其他内容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按发包人和监理人要求。</w:t>
      </w:r>
    </w:p>
    <w:p w14:paraId="5E5F058A">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7.1.2 施工组织设计的提交和修改</w:t>
      </w:r>
    </w:p>
    <w:p w14:paraId="70EBE24E">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承包人提交详细施工组织设计的期限的约定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执行通用条款中相应条款。</w:t>
      </w:r>
    </w:p>
    <w:p w14:paraId="6E86331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发包人和监理人在收到详细的施工组织设计后确认或提出修改意见的期限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收到承包人资料签收后7日内；施工组织设计书面形式文件必须经承包人总部技术负责人签批并加盖承包人公章，如因承包人原因致使施工组织设计在〔开工通知〕载明的开工日期前7天不能取得发包人和监理人的批准，视承包人违约情况，有权对承包人索赔不少于人民币500元/天的违约金，同时承包人还应赔偿给发包人造成的全部经济损失  </w:t>
      </w:r>
      <w:r>
        <w:rPr>
          <w:rFonts w:hint="eastAsia" w:ascii="宋体" w:hAnsi="宋体" w:eastAsia="宋体" w:cs="宋体"/>
          <w:color w:val="auto"/>
          <w:sz w:val="24"/>
          <w:szCs w:val="24"/>
        </w:rPr>
        <w:t>。</w:t>
      </w:r>
    </w:p>
    <w:p w14:paraId="72989CD2">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7.2 施工进度计划</w:t>
      </w:r>
    </w:p>
    <w:p w14:paraId="27D71651">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7.2.2 施工进度计划的修订</w:t>
      </w:r>
    </w:p>
    <w:p w14:paraId="790ECED8">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发包人和监理人在收到修订的施工进度计划后确认或提出修改意见的期限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收到承包人资料</w:t>
      </w:r>
    </w:p>
    <w:p w14:paraId="476A217D">
      <w:pPr>
        <w:spacing w:line="420" w:lineRule="exac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签收后7日内，书面形式文件必须经承包人总部技术负责人签批并加盖承包人公章。</w:t>
      </w:r>
    </w:p>
    <w:p w14:paraId="10122E0E">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 。</w:t>
      </w:r>
    </w:p>
    <w:p w14:paraId="385EB820">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7.3 开工</w:t>
      </w:r>
    </w:p>
    <w:p w14:paraId="7954A87E">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7.3.1 开工准备</w:t>
      </w:r>
    </w:p>
    <w:p w14:paraId="7F6C0A49">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关于承包人提交工程开工报审表的期限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执行通用条款</w:t>
      </w:r>
      <w:r>
        <w:rPr>
          <w:rFonts w:hint="eastAsia" w:ascii="宋体" w:hAnsi="宋体" w:eastAsia="宋体" w:cs="宋体"/>
          <w:color w:val="auto"/>
          <w:sz w:val="24"/>
          <w:szCs w:val="24"/>
        </w:rPr>
        <w:t>。</w:t>
      </w:r>
    </w:p>
    <w:p w14:paraId="7BF9A2F0">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关于发包人应完成的其他开工准备工作及期限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无。</w:t>
      </w:r>
    </w:p>
    <w:p w14:paraId="169887C5">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关于承包人应完成的其他开工准备工作及期限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p>
    <w:p w14:paraId="3936D3C1">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7.3.2开工通知</w:t>
      </w:r>
    </w:p>
    <w:p w14:paraId="0584CED6">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因发包人原因造成监理人未能在计划开工日期之日起</w:t>
      </w:r>
      <w:r>
        <w:rPr>
          <w:rFonts w:hint="eastAsia" w:ascii="宋体" w:hAnsi="宋体" w:eastAsia="宋体" w:cs="宋体"/>
          <w:color w:val="auto"/>
          <w:sz w:val="24"/>
          <w:szCs w:val="24"/>
          <w:u w:val="single"/>
        </w:rPr>
        <w:t xml:space="preserve">180 </w:t>
      </w:r>
      <w:r>
        <w:rPr>
          <w:rFonts w:hint="eastAsia" w:ascii="宋体" w:hAnsi="宋体" w:eastAsia="宋体" w:cs="宋体"/>
          <w:color w:val="auto"/>
          <w:sz w:val="24"/>
          <w:szCs w:val="24"/>
        </w:rPr>
        <w:t>天内发出开工通知的，承包人有权提出价格调整要求，或者解除合同。</w:t>
      </w:r>
    </w:p>
    <w:p w14:paraId="3735DAE6">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7.4 测量放线</w:t>
      </w:r>
    </w:p>
    <w:p w14:paraId="710ADBA7">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7.4.1发包人通过监理人向承包人提供测量基准点、基准线和水准点及其书面资料的期限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开工前以书面形式提供，并按施工图要求三方现场实物交验</w:t>
      </w:r>
      <w:r>
        <w:rPr>
          <w:rFonts w:hint="eastAsia" w:ascii="宋体" w:hAnsi="宋体" w:eastAsia="宋体" w:cs="宋体"/>
          <w:color w:val="auto"/>
          <w:sz w:val="24"/>
          <w:szCs w:val="24"/>
        </w:rPr>
        <w:t>。</w:t>
      </w:r>
    </w:p>
    <w:p w14:paraId="6EEE489E">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7.5 工期延误</w:t>
      </w:r>
    </w:p>
    <w:p w14:paraId="4C0C0834">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7.5.1 因发包人原因导致工期延误</w:t>
      </w:r>
    </w:p>
    <w:p w14:paraId="5D7C2F3D">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承包人同意顺延工期的。</w:t>
      </w:r>
    </w:p>
    <w:p w14:paraId="0B5EBC39">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（7）因发包人原因导致工期延误的其他情形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发包人或有关部门要求停工的、工程承包范围因发包人原因发生变更（包括重大设计变更）而影响关键路线上的项目导致工期延误的  </w:t>
      </w:r>
      <w:r>
        <w:rPr>
          <w:rFonts w:hint="eastAsia" w:ascii="宋体" w:hAnsi="宋体" w:eastAsia="宋体" w:cs="宋体"/>
          <w:color w:val="auto"/>
          <w:sz w:val="24"/>
          <w:szCs w:val="24"/>
        </w:rPr>
        <w:t>。</w:t>
      </w:r>
    </w:p>
    <w:p w14:paraId="37653A04">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7.5.2 因承包人原因导致工期延误</w:t>
      </w:r>
    </w:p>
    <w:p w14:paraId="7B5D406A">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因承包人原因造成工期延误，逾期竣工违约金的计算方法为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工期延误在10天内的，承包人向发包人缴纳不少于人民币500元/天的违约金；工期延误在10天及以上的，承包人向发包人缴纳不少于人民币1000元/天的违约金；竣工日期延误超过30天的，发包人有权单方解除合同，同时承包人还应赔偿给发包人造成的全部经济损失；非发包人原因造成的工期延误并不附带</w:t>
      </w:r>
      <w:r>
        <w:rPr>
          <w:rFonts w:hint="eastAsia" w:ascii="宋体" w:hAnsi="宋体" w:eastAsia="宋体" w:cs="宋体"/>
          <w:color w:val="auto"/>
          <w:sz w:val="24"/>
          <w:szCs w:val="24"/>
          <w:u w:val="single"/>
          <w:lang w:eastAsia="zh-CN"/>
        </w:rPr>
        <w:t>任何</w:t>
      </w:r>
      <w:r>
        <w:rPr>
          <w:rFonts w:hint="eastAsia" w:ascii="宋体" w:hAnsi="宋体" w:eastAsia="宋体" w:cs="宋体"/>
          <w:color w:val="auto"/>
          <w:sz w:val="24"/>
          <w:szCs w:val="24"/>
          <w:u w:val="single"/>
        </w:rPr>
        <w:t>补偿费用，在延长工期期间所增加的项目按发承包双方商定确认为准</w:t>
      </w:r>
      <w:r>
        <w:rPr>
          <w:rFonts w:hint="eastAsia" w:ascii="宋体" w:hAnsi="宋体" w:eastAsia="宋体" w:cs="宋体"/>
          <w:color w:val="auto"/>
          <w:sz w:val="24"/>
          <w:szCs w:val="24"/>
        </w:rPr>
        <w:t>。</w:t>
      </w:r>
    </w:p>
    <w:p w14:paraId="688EBA0C">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5BBAE717">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因承包人原因造成工期延误，逾期竣工违约金的上限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为签约合同价的5%。如承包人逾期竣工违约金合计超过最高限额，为承包人单方违约，则</w:t>
      </w:r>
      <w:r>
        <w:rPr>
          <w:rFonts w:hint="eastAsia" w:ascii="宋体" w:hAnsi="宋体" w:eastAsia="宋体" w:cs="宋体"/>
          <w:color w:val="auto"/>
          <w:sz w:val="24"/>
          <w:szCs w:val="24"/>
          <w:u w:val="single"/>
          <w:lang w:val="zh-CN"/>
        </w:rPr>
        <w:t>发包人有权单方面解除合同取消承包人承包资格</w:t>
      </w:r>
      <w:r>
        <w:rPr>
          <w:rFonts w:hint="eastAsia" w:ascii="宋体" w:hAnsi="宋体" w:eastAsia="宋体" w:cs="宋体"/>
          <w:color w:val="auto"/>
          <w:sz w:val="24"/>
          <w:szCs w:val="24"/>
          <w:u w:val="single"/>
        </w:rPr>
        <w:t xml:space="preserve">   </w:t>
      </w:r>
    </w:p>
    <w:p w14:paraId="53E349C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以承包人中标工期（承包人为完成签证、变更以及发包人要求承包人完成其他工作所需的时间均含在合同工期范围内，发包人及监理工程师按本合同约定签证的可顺延工期相应顺延）为准，超过总进度计划期限则为逾期；如承包人阶段性或关键线路工期延误，亦按本项约定承担工期延误违约责任；非发包人原因造成的工期延误并不附带</w:t>
      </w:r>
      <w:r>
        <w:rPr>
          <w:rFonts w:hint="eastAsia" w:ascii="宋体" w:hAnsi="宋体" w:eastAsia="宋体" w:cs="宋体"/>
          <w:color w:val="auto"/>
          <w:sz w:val="24"/>
          <w:szCs w:val="24"/>
          <w:u w:val="single"/>
          <w:lang w:eastAsia="zh-CN"/>
        </w:rPr>
        <w:t>任何</w:t>
      </w:r>
      <w:r>
        <w:rPr>
          <w:rFonts w:hint="eastAsia" w:ascii="宋体" w:hAnsi="宋体" w:eastAsia="宋体" w:cs="宋体"/>
          <w:color w:val="auto"/>
          <w:sz w:val="24"/>
          <w:szCs w:val="24"/>
          <w:u w:val="single"/>
        </w:rPr>
        <w:t>补偿费用，在延长工期期间所增加的项目按发承包双方商定确认为准；所有工期延误须在事件发生后七天内办理签证，逾期不予认可。</w:t>
      </w:r>
    </w:p>
    <w:p w14:paraId="71938C35">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7.6不利物质条件</w:t>
      </w:r>
    </w:p>
    <w:p w14:paraId="2E203105">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不利物质条件的其他情形和有关约定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36448CC2">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7.7异常恶劣的气候条件</w:t>
      </w:r>
    </w:p>
    <w:p w14:paraId="5E062966">
      <w:pPr>
        <w:pStyle w:val="675"/>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发包人和承包人同意以下情形视为异常恶劣的气候条件</w:t>
      </w:r>
      <w:r>
        <w:rPr>
          <w:rFonts w:hint="eastAsia" w:ascii="宋体" w:hAnsi="宋体" w:eastAsia="宋体" w:cs="宋体"/>
          <w:color w:val="auto"/>
          <w:sz w:val="24"/>
          <w:szCs w:val="24"/>
          <w:lang w:eastAsia="zh-CN"/>
        </w:rPr>
        <w:t>:</w:t>
      </w:r>
    </w:p>
    <w:p w14:paraId="51294307">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   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"http://wenwen.soso.com/z/Search.e?sp=S%E9%99%8D%E9%9B%A8%E9%87%8F&amp;ch=w.search.yjjlink&amp;cid=w.search.yjjlink"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降雨量</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 xml:space="preserve">大于100㎜的雨日超过3天    </w:t>
      </w:r>
      <w:r>
        <w:rPr>
          <w:rFonts w:hint="eastAsia" w:ascii="宋体" w:hAnsi="宋体" w:eastAsia="宋体" w:cs="宋体"/>
          <w:color w:val="auto"/>
          <w:sz w:val="24"/>
          <w:szCs w:val="24"/>
        </w:rPr>
        <w:t>；</w:t>
      </w:r>
    </w:p>
    <w:p w14:paraId="765ECC4E">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风速大于17.2m/s的8级以上</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"http://wenwen.soso.com/z/Search.e?sp=S%E5%8F%B0%E9%A3%8E&amp;ch=w.search.yjjlink&amp;cid=w.search.yjjlink"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台风</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 xml:space="preserve">灾害   </w:t>
      </w:r>
      <w:r>
        <w:rPr>
          <w:rFonts w:hint="eastAsia" w:ascii="宋体" w:hAnsi="宋体" w:eastAsia="宋体" w:cs="宋体"/>
          <w:color w:val="auto"/>
          <w:sz w:val="24"/>
          <w:szCs w:val="24"/>
        </w:rPr>
        <w:t>；</w:t>
      </w:r>
    </w:p>
    <w:p w14:paraId="2526736A">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u w:val="single"/>
        </w:rPr>
        <w:t xml:space="preserve">   日气温超过37℃的高温大于3天</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0DBB6C28">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u w:val="single"/>
        </w:rPr>
        <w:t xml:space="preserve">   日气温低于―10℃ 的大寒大于3天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2AD44D3">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u w:val="single"/>
        </w:rPr>
        <w:t xml:space="preserve">   造成工程损坏的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"http://wenwen.soso.com/z/Search.e?sp=S%E5%86%B0%E9%9B%B9&amp;ch=w.search.yjjlink&amp;cid=w.search.yjjlink"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冰雹</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"http://wenwen.soso.com/z/Search.e?sp=S%E5%A4%A7%E9%9B%AA&amp;ch=w.search.yjjlink&amp;cid=w.search.yjjlink"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大雪</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灾害</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"http://wenwen.soso.com/z/Search.e?sp=S%E9%99%8D%E9%9B%AA%E9%87%8F&amp;ch=w.search.yjjlink&amp;cid=w.search.yjjlink"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降雪量</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 xml:space="preserve">10㎜及以上  </w:t>
      </w:r>
      <w:r>
        <w:rPr>
          <w:rFonts w:hint="eastAsia" w:ascii="宋体" w:hAnsi="宋体" w:eastAsia="宋体" w:cs="宋体"/>
          <w:color w:val="auto"/>
          <w:sz w:val="24"/>
          <w:szCs w:val="24"/>
        </w:rPr>
        <w:t>；</w:t>
      </w:r>
    </w:p>
    <w:p w14:paraId="68A2EEA1">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异常恶劣</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"http://wenwen.soso.com/z/Search.e?sp=S%E6%B0%94%E5%80%99%E7%81%BE%E5%AE%B3&amp;ch=w.search.yjjlink&amp;cid=w.search.yjjlink"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u w:val="single"/>
        </w:rPr>
        <w:t>气候灾害</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503387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均以气象部门公布的为准。</w:t>
      </w:r>
    </w:p>
    <w:p w14:paraId="72B95707">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7.9 提前竣工的奖励</w:t>
      </w:r>
    </w:p>
    <w:p w14:paraId="11D282BA">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7.9.2提前竣工的奖励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D1DA6CD">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8. 材料与设备</w:t>
      </w:r>
    </w:p>
    <w:p w14:paraId="130871D7">
      <w:pPr>
        <w:pStyle w:val="675"/>
        <w:spacing w:before="120" w:line="360" w:lineRule="auto"/>
        <w:ind w:firstLine="357"/>
        <w:outlineLvl w:val="2"/>
        <w:rPr>
          <w:rFonts w:hint="eastAsia" w:ascii="宋体" w:hAnsi="宋体" w:eastAsia="宋体" w:cs="宋体"/>
          <w:bCs/>
          <w:color w:val="auto"/>
          <w:sz w:val="24"/>
          <w:szCs w:val="24"/>
        </w:rPr>
      </w:pPr>
      <w:bookmarkStart w:id="151" w:name="_Toc351203557"/>
      <w:bookmarkStart w:id="152" w:name="_Toc367911504"/>
      <w:bookmarkStart w:id="153" w:name="_Toc364951566"/>
      <w:r>
        <w:rPr>
          <w:rFonts w:hint="eastAsia" w:ascii="宋体" w:hAnsi="宋体" w:eastAsia="宋体" w:cs="宋体"/>
          <w:bCs/>
          <w:color w:val="auto"/>
          <w:sz w:val="24"/>
          <w:szCs w:val="24"/>
          <w:u w:val="single"/>
        </w:rPr>
        <w:t>8.3 材料与工程设备的接收与拒收</w:t>
      </w:r>
    </w:p>
    <w:p w14:paraId="1DF0270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8.3.3 承包人采购的材料与工程设备必须选用具有一定生产规模的生产厂家和市场信誉好的品牌并须在采购之前经发包人确认；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bookmarkEnd w:id="151"/>
    </w:p>
    <w:p w14:paraId="076BCE54">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8.4 材料与工程设备的保管与使用</w:t>
      </w:r>
    </w:p>
    <w:p w14:paraId="1CB84BE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8.4.1 发包人供应的材料设备的保管费用的承担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由承包人承担  </w:t>
      </w:r>
      <w:r>
        <w:rPr>
          <w:rFonts w:hint="eastAsia" w:ascii="宋体" w:hAnsi="宋体" w:eastAsia="宋体" w:cs="宋体"/>
          <w:color w:val="auto"/>
          <w:sz w:val="24"/>
          <w:szCs w:val="24"/>
        </w:rPr>
        <w:t>。</w:t>
      </w:r>
    </w:p>
    <w:p w14:paraId="23C5A66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8.4.2 承包人供应采购材料与工程设备的保管与使用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用于本工程主要材料的品质，在使用前必须得到发包人和监理人认可或批准，</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执行通用合同条款。</w:t>
      </w:r>
    </w:p>
    <w:p w14:paraId="3E0E392C">
      <w:pPr>
        <w:keepNext/>
        <w:keepLines/>
        <w:spacing w:line="480" w:lineRule="exact"/>
        <w:ind w:firstLine="420"/>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8.6 样品</w:t>
      </w:r>
      <w:bookmarkEnd w:id="152"/>
      <w:bookmarkEnd w:id="153"/>
    </w:p>
    <w:p w14:paraId="3C057143">
      <w:pPr>
        <w:spacing w:line="40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8.6.1</w:t>
      </w:r>
      <w:r>
        <w:rPr>
          <w:rFonts w:hint="eastAsia" w:ascii="宋体" w:hAnsi="宋体" w:eastAsia="宋体" w:cs="宋体"/>
          <w:color w:val="auto"/>
          <w:sz w:val="24"/>
          <w:szCs w:val="24"/>
        </w:rPr>
        <w:tab/>
      </w:r>
      <w:r>
        <w:rPr>
          <w:rFonts w:hint="eastAsia" w:ascii="宋体" w:hAnsi="宋体" w:eastAsia="宋体" w:cs="宋体"/>
          <w:color w:val="auto"/>
          <w:sz w:val="24"/>
          <w:szCs w:val="24"/>
        </w:rPr>
        <w:t>样品的报送与封存</w:t>
      </w:r>
    </w:p>
    <w:p w14:paraId="295CC0AE">
      <w:pPr>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需要承包人报送样品的材料或工程设备，样品的种类、名称、规格、数量要求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中有品牌（或生产厂家）要求的材料与工程设备，承包人必须在计划采购前28天向发包人、监理单位提供符合</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要求的材料与工程设备样品报发包人确认；对于重要的、大宗的或发包人、监理单位认为</w:t>
      </w:r>
      <w:r>
        <w:rPr>
          <w:rFonts w:hint="eastAsia" w:ascii="宋体" w:hAnsi="宋体" w:eastAsia="宋体" w:cs="宋体"/>
          <w:color w:val="auto"/>
          <w:sz w:val="24"/>
          <w:szCs w:val="24"/>
          <w:u w:val="single"/>
          <w:lang w:eastAsia="zh-CN"/>
        </w:rPr>
        <w:t>必需的</w:t>
      </w:r>
      <w:r>
        <w:rPr>
          <w:rFonts w:hint="eastAsia" w:ascii="宋体" w:hAnsi="宋体" w:eastAsia="宋体" w:cs="宋体"/>
          <w:color w:val="auto"/>
          <w:sz w:val="24"/>
          <w:szCs w:val="24"/>
          <w:u w:val="single"/>
        </w:rPr>
        <w:t>材料与工程设备，承包人必须在计划采购前28天向发包人、监理单位提供不少于三家或三家以上的可用于本工程的合格品牌、规格、数量和材料单价及其物料样品供发包人、监理单位选择确认（具体清单目录由发包人或监理人事前提供）；如承包人未经发包人同意即批量采购，到货产品经发包人、监理单位验收认为不满足</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要求的，发包人有权拒收，造成的工期延误及成本增加的责任均由承包人承担；</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 xml:space="preserve">执行通用合同条款  </w:t>
      </w:r>
      <w:r>
        <w:rPr>
          <w:rFonts w:hint="eastAsia" w:ascii="宋体" w:hAnsi="宋体" w:eastAsia="宋体" w:cs="宋体"/>
          <w:color w:val="auto"/>
          <w:sz w:val="24"/>
          <w:szCs w:val="24"/>
        </w:rPr>
        <w:t>。</w:t>
      </w:r>
    </w:p>
    <w:p w14:paraId="5B9B1666">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8.8 施工设备和临时设施</w:t>
      </w:r>
    </w:p>
    <w:p w14:paraId="6608A9F1">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8.8.1 承包人提供的施工设备和临时设施</w:t>
      </w:r>
    </w:p>
    <w:p w14:paraId="1FE1AECA">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关于修建临时设施费用承担的约定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承包人自行修建并保养施工区域内的临时设施（包括临时道路和交通设施等），需要临时占地的，应由承包人办理手续并承担相应费用，发包人可视情况协助申请；承包人须保证施工期间的交通运输畅通并满足施工需要，并应免费提供发包人、监理人及与本合同有关的其他承包人使用；相关费用由承包人在投标踏勘现场时综合考虑并计入</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内，承包人应充分考虑到此点，因承包人未合理预见所增加的费用和（或）延误的工期由承包人承担，施工期间发生的该类一切费用发包人不予补偿</w:t>
      </w:r>
      <w:r>
        <w:rPr>
          <w:rFonts w:hint="eastAsia" w:ascii="宋体" w:hAnsi="宋体" w:eastAsia="宋体" w:cs="宋体"/>
          <w:color w:val="auto"/>
          <w:sz w:val="24"/>
          <w:szCs w:val="24"/>
        </w:rPr>
        <w:t>。</w:t>
      </w:r>
    </w:p>
    <w:p w14:paraId="433B9EF0">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9. 试验与检验</w:t>
      </w:r>
    </w:p>
    <w:p w14:paraId="05F4A7D9">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9.1试验设备与试验人员</w:t>
      </w:r>
    </w:p>
    <w:p w14:paraId="2CC7EED3">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9.1.2 试验设备</w:t>
      </w:r>
    </w:p>
    <w:p w14:paraId="1DDD952C">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施工现场需要配置的试验场所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按现行相关规定、质监部门的有关要求及监理人指示进行配置</w:t>
      </w:r>
      <w:r>
        <w:rPr>
          <w:rFonts w:hint="eastAsia" w:ascii="宋体" w:hAnsi="宋体" w:eastAsia="宋体" w:cs="宋体"/>
          <w:color w:val="auto"/>
          <w:sz w:val="24"/>
          <w:szCs w:val="24"/>
        </w:rPr>
        <w:t xml:space="preserve">。 </w:t>
      </w:r>
    </w:p>
    <w:p w14:paraId="6A1E6454">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施工现场需要配备的试验设备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按现行相关规定、质监部门的有关要求及监理人指示进行配置。 </w:t>
      </w:r>
    </w:p>
    <w:p w14:paraId="200B6564">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施工现场需要具备的其他试验条件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按现行相关规定、质监部门的有关要求及监理人指示执行</w:t>
      </w:r>
      <w:r>
        <w:rPr>
          <w:rFonts w:hint="eastAsia" w:ascii="宋体" w:hAnsi="宋体" w:eastAsia="宋体" w:cs="宋体"/>
          <w:color w:val="auto"/>
          <w:sz w:val="24"/>
          <w:szCs w:val="24"/>
        </w:rPr>
        <w:t>。</w:t>
      </w:r>
    </w:p>
    <w:p w14:paraId="1685E057">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9.3材料、工程设备和工程的试验和检验</w:t>
      </w:r>
    </w:p>
    <w:p w14:paraId="5E86A1A9">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9.3.4 所有本工程所需设备及材料等在进入工程施工现场后，必须经发包人委托的检测机构检测合格方可使用。如不合格，承包人必须无条件更换，且发生一切费用，由承包人自行承担。</w:t>
      </w:r>
    </w:p>
    <w:p w14:paraId="1AA1BE96">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9.3.5 承包人负责的采购材料设备必须符合设计和有关标准规定的质量要求且经发包人和监理人事先认可或批准同时质量等级不低于国家合格等级。无论工程材料设备是由承包人自行供应或是由发包人指定的</w:t>
      </w:r>
      <w:r>
        <w:rPr>
          <w:rFonts w:hint="eastAsia" w:ascii="宋体" w:hAnsi="宋体" w:eastAsia="宋体" w:cs="宋体"/>
          <w:color w:val="auto"/>
          <w:sz w:val="24"/>
          <w:szCs w:val="24"/>
          <w:u w:val="single"/>
          <w:lang w:eastAsia="zh-CN"/>
        </w:rPr>
        <w:t>投标人</w:t>
      </w:r>
      <w:r>
        <w:rPr>
          <w:rFonts w:hint="eastAsia" w:ascii="宋体" w:hAnsi="宋体" w:eastAsia="宋体" w:cs="宋体"/>
          <w:color w:val="auto"/>
          <w:sz w:val="24"/>
          <w:szCs w:val="24"/>
          <w:u w:val="single"/>
        </w:rPr>
        <w:t>供应，承包人都应该对各种材料设备按规范进行检测、复试，拒绝不符合要求的材料设备（包括购进的材料设备与提供的样品不一致）用于本工程。</w:t>
      </w:r>
    </w:p>
    <w:p w14:paraId="088E8861">
      <w:pPr>
        <w:pStyle w:val="689"/>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9.4 现场工艺试验 </w:t>
      </w:r>
    </w:p>
    <w:p w14:paraId="4CD44BCF">
      <w:pPr>
        <w:pStyle w:val="689"/>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现场工艺试验的有关约定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按现行相关规定、质监部门的有关要求及监理人指示进行现场工艺试验</w:t>
      </w:r>
      <w:r>
        <w:rPr>
          <w:rFonts w:hint="eastAsia" w:ascii="宋体" w:hAnsi="宋体" w:eastAsia="宋体" w:cs="宋体"/>
          <w:color w:val="auto"/>
          <w:sz w:val="24"/>
          <w:szCs w:val="24"/>
        </w:rPr>
        <w:t>。</w:t>
      </w:r>
    </w:p>
    <w:p w14:paraId="12FBFA8A">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10.变更</w:t>
      </w:r>
    </w:p>
    <w:p w14:paraId="4F8408E2">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10.1变更的范围</w:t>
      </w:r>
    </w:p>
    <w:p w14:paraId="685D5B26">
      <w:pPr>
        <w:pStyle w:val="675"/>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关于变更的范围的约定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1）在工程项目实施过程中发生的变更须经监理方、设计单位、承包人、发包人方鉴定后确认工程变更，由监理单位负责办理相关手续；（2）变更内容超出施工图范围的，必须重新进行评估，并获得发包人方、承包方以及上述设计人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rFonts w:hint="eastAsia" w:ascii="宋体" w:hAnsi="宋体" w:eastAsia="宋体" w:cs="宋体"/>
          <w:color w:val="auto"/>
          <w:sz w:val="24"/>
          <w:szCs w:val="24"/>
        </w:rPr>
        <w:t>。</w:t>
      </w:r>
    </w:p>
    <w:p w14:paraId="3572EE73">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10.2 变更权</w:t>
      </w:r>
    </w:p>
    <w:p w14:paraId="7C9C448F">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val="zh-CN"/>
        </w:rPr>
        <w:t>10.2.1 发包人保留根据工程实际进行调整和变更工程量的权利，</w:t>
      </w:r>
      <w:r>
        <w:rPr>
          <w:rFonts w:hint="eastAsia" w:ascii="宋体" w:hAnsi="宋体" w:eastAsia="宋体" w:cs="宋体"/>
          <w:color w:val="auto"/>
          <w:sz w:val="24"/>
          <w:szCs w:val="24"/>
          <w:u w:val="single"/>
        </w:rPr>
        <w:t>承包人不得拒绝</w:t>
      </w:r>
      <w:r>
        <w:rPr>
          <w:rFonts w:hint="eastAsia" w:ascii="宋体" w:hAnsi="宋体" w:eastAsia="宋体" w:cs="宋体"/>
          <w:color w:val="auto"/>
          <w:sz w:val="24"/>
          <w:szCs w:val="24"/>
          <w:u w:val="single"/>
          <w:lang w:val="zh-CN"/>
        </w:rPr>
        <w:t>调整和变更</w:t>
      </w:r>
      <w:r>
        <w:rPr>
          <w:rFonts w:hint="eastAsia" w:ascii="宋体" w:hAnsi="宋体" w:eastAsia="宋体" w:cs="宋体"/>
          <w:color w:val="auto"/>
          <w:sz w:val="24"/>
          <w:szCs w:val="24"/>
          <w:u w:val="single"/>
        </w:rPr>
        <w:t>，更不得以</w:t>
      </w:r>
      <w:r>
        <w:rPr>
          <w:rFonts w:hint="eastAsia" w:ascii="宋体" w:hAnsi="宋体" w:eastAsia="宋体" w:cs="宋体"/>
          <w:color w:val="auto"/>
          <w:sz w:val="24"/>
          <w:szCs w:val="24"/>
          <w:u w:val="single"/>
          <w:lang w:val="zh-CN"/>
        </w:rPr>
        <w:t>调整和变更</w:t>
      </w:r>
      <w:r>
        <w:rPr>
          <w:rFonts w:hint="eastAsia" w:ascii="宋体" w:hAnsi="宋体" w:eastAsia="宋体" w:cs="宋体"/>
          <w:color w:val="auto"/>
          <w:sz w:val="24"/>
          <w:szCs w:val="24"/>
          <w:u w:val="single"/>
        </w:rPr>
        <w:t>为由提出不合理的要求。</w:t>
      </w:r>
    </w:p>
    <w:p w14:paraId="7937290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10.2.2 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条款第16.1.2（5）项规定执行。</w:t>
      </w:r>
    </w:p>
    <w:p w14:paraId="42DD87E5">
      <w:pPr>
        <w:pStyle w:val="675"/>
        <w:spacing w:line="360" w:lineRule="auto"/>
        <w:ind w:firstLine="42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rPr>
        <w:t>10.2.3 对于工程设计变更的约定</w:t>
      </w:r>
      <w:r>
        <w:rPr>
          <w:rFonts w:hint="eastAsia" w:ascii="宋体" w:hAnsi="宋体" w:eastAsia="宋体" w:cs="宋体"/>
          <w:color w:val="auto"/>
          <w:sz w:val="24"/>
          <w:szCs w:val="24"/>
          <w:u w:val="single"/>
          <w:lang w:eastAsia="zh-CN"/>
        </w:rPr>
        <w:t>:</w:t>
      </w:r>
    </w:p>
    <w:p w14:paraId="579835C6">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（1）涉及设计变更的，应由设计人提供变更后的图纸和说明。</w:t>
      </w:r>
    </w:p>
    <w:p w14:paraId="01711E5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（2）需经监理工程师确认，且必须得到发包人的批准。</w:t>
      </w:r>
    </w:p>
    <w:p w14:paraId="026934BE">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（3）按发包人规定的工作流程执行</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承包人收到设计变更后3天内，向监理工程师提出变更工程价款的完整资料，经监理工程师、业主代表初审后报评审单位审核确定，并报发包人相关部门批准后进入竣工结算。</w:t>
      </w:r>
    </w:p>
    <w:p w14:paraId="08E72CEC">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（4）承包人不得直接从设计单位取得设计变更，或者以贿赂等不正当手段影响本工程的设计人进行变更；否则由此增加的工程费用由承包人承担，且工期不予顺延。</w:t>
      </w:r>
    </w:p>
    <w:p w14:paraId="36856494">
      <w:pPr>
        <w:pStyle w:val="675"/>
        <w:spacing w:line="360" w:lineRule="auto"/>
        <w:ind w:firstLine="42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rPr>
        <w:t>10.2.4 对于工程变更签证的约定</w:t>
      </w:r>
      <w:r>
        <w:rPr>
          <w:rFonts w:hint="eastAsia" w:ascii="宋体" w:hAnsi="宋体" w:eastAsia="宋体" w:cs="宋体"/>
          <w:color w:val="auto"/>
          <w:sz w:val="24"/>
          <w:szCs w:val="24"/>
          <w:u w:val="single"/>
          <w:lang w:eastAsia="zh-CN"/>
        </w:rPr>
        <w:t>:</w:t>
      </w:r>
    </w:p>
    <w:p w14:paraId="05084A0F">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承包人根据变更实施进展情况及时申报现场计量。</w:t>
      </w:r>
    </w:p>
    <w:p w14:paraId="20BBC4D6">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关于临时用工的签证事项，双方应在签证通知单上协商确定以下问题</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工作内容及工作量、工作时间、工作人数。</w:t>
      </w:r>
    </w:p>
    <w:p w14:paraId="2FC44E12">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承包人每月底报送当月符合本合同范围的变更签证预算。</w:t>
      </w:r>
    </w:p>
    <w:p w14:paraId="0A14AA10">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每月初发包人和承包人应就</w:t>
      </w:r>
      <w:r>
        <w:rPr>
          <w:rFonts w:hint="eastAsia" w:ascii="宋体" w:hAnsi="宋体" w:eastAsia="宋体" w:cs="宋体"/>
          <w:color w:val="auto"/>
          <w:sz w:val="24"/>
          <w:szCs w:val="24"/>
          <w:u w:val="single"/>
          <w:lang w:eastAsia="zh-CN"/>
        </w:rPr>
        <w:t>截至</w:t>
      </w:r>
      <w:r>
        <w:rPr>
          <w:rFonts w:hint="eastAsia" w:ascii="宋体" w:hAnsi="宋体" w:eastAsia="宋体" w:cs="宋体"/>
          <w:color w:val="auto"/>
          <w:sz w:val="24"/>
          <w:szCs w:val="24"/>
          <w:u w:val="single"/>
        </w:rPr>
        <w:t>上月末尚未确定最终审定价的变更的费用预算书，进行综合性核对和价格商谈，并形成核对与商谈记录清单。</w:t>
      </w:r>
    </w:p>
    <w:p w14:paraId="1DB13FD5">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所有的变更必须严格按照发包人的相关程序执行，发包人指令以及盖有发包人受控章的变更图可作为结算依据，</w:t>
      </w:r>
      <w:r>
        <w:rPr>
          <w:rFonts w:hint="eastAsia" w:ascii="宋体" w:hAnsi="宋体" w:eastAsia="宋体" w:cs="宋体"/>
          <w:color w:val="auto"/>
          <w:sz w:val="24"/>
          <w:szCs w:val="24"/>
          <w:u w:val="single"/>
          <w:lang w:eastAsia="zh-CN"/>
        </w:rPr>
        <w:t>其他包括</w:t>
      </w:r>
      <w:r>
        <w:rPr>
          <w:rFonts w:hint="eastAsia" w:ascii="宋体" w:hAnsi="宋体" w:eastAsia="宋体" w:cs="宋体"/>
          <w:color w:val="auto"/>
          <w:sz w:val="24"/>
          <w:szCs w:val="24"/>
          <w:u w:val="single"/>
        </w:rPr>
        <w:t>施工组织设计（施工方案）、会审记录、洽商、会议纪要等未经发包人和监理人签字盖章的均不作为结算依据。</w:t>
      </w:r>
    </w:p>
    <w:p w14:paraId="7B1422C6">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工程的各种试验、检测、验收手续必须齐全，且工程质量符合要求，分项工程未经检验合格不予计量；不符合合同文件要求的工程不得计量。</w:t>
      </w:r>
    </w:p>
    <w:p w14:paraId="37914EEB">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需要实地测量、计量的，必须由发包人代表会同施工、监理、评审共同到现场勘查、测量、丈量、清点，参加计量的各方代表在现场计量记录上签字确认。参加现场计量的各方代表意见签署明确，不得产生异议。</w:t>
      </w:r>
    </w:p>
    <w:p w14:paraId="265B7EA4">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有效的工程变更签证的认定原则</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在工程项目实施过程中发生的变更，签证单上必须有发包人、监理人、承包人（项目部）的签字和盖章并经评审机构现场见证，并且必须采用发包人指定表式，方可作为结算的依据；签证单上必须明确签证的计量原因、日期、数量、规格、尺寸，附变更立项批准手续、变更图、实施的事前事中事后照片以及现场计量记录；对隐蔽工程、临时工程的计量由承包人做好影像、数据资料的收集、保管、归档，并按《淮安市市政公用事业管理局排水路基桥涵等隐蔽工程及关键性工序影像管理办法》执行。</w:t>
      </w:r>
    </w:p>
    <w:p w14:paraId="7A5194AB">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正式计量签证成果一式四份，建设、施工、监理、评审等单位各执一份。变更计量价款经监理单位、业主代表初审后报评审单位审核确定。</w:t>
      </w:r>
    </w:p>
    <w:p w14:paraId="33EE18A1">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个工作日内签字盖章确认。</w:t>
      </w:r>
    </w:p>
    <w:p w14:paraId="5BBBC433">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对于部分评审单位经沟通不在计量记录上签字的，承包人每月进度款报审时将当月变更计量正式成果作为进度款附件由发包人代表报送跟踪评审人员签收。</w:t>
      </w:r>
    </w:p>
    <w:p w14:paraId="4ADC5766">
      <w:pPr>
        <w:pStyle w:val="675"/>
        <w:numPr>
          <w:ilvl w:val="1"/>
          <w:numId w:val="3"/>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承包人须在事件发生后七个工作日内办理签证，逾期未</w:t>
      </w:r>
      <w:r>
        <w:rPr>
          <w:rFonts w:hint="eastAsia" w:ascii="宋体" w:hAnsi="宋体" w:eastAsia="宋体" w:cs="宋体"/>
          <w:color w:val="auto"/>
          <w:sz w:val="24"/>
          <w:szCs w:val="24"/>
          <w:u w:val="single"/>
          <w:lang w:eastAsia="zh-CN"/>
        </w:rPr>
        <w:t>办理</w:t>
      </w:r>
      <w:r>
        <w:rPr>
          <w:rFonts w:hint="eastAsia" w:ascii="宋体" w:hAnsi="宋体" w:eastAsia="宋体" w:cs="宋体"/>
          <w:color w:val="auto"/>
          <w:sz w:val="24"/>
          <w:szCs w:val="24"/>
          <w:u w:val="single"/>
        </w:rPr>
        <w:t>的，均按有利于发包人一方的解释为准，发包人可自行决定是否调整合同价款，以及如果发包人决定调整合同价款时，相应调整的具体金额。</w:t>
      </w:r>
    </w:p>
    <w:p w14:paraId="44803A8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10.2.5 任何</w:t>
      </w:r>
      <w:r>
        <w:rPr>
          <w:rFonts w:hint="eastAsia" w:ascii="宋体" w:hAnsi="宋体" w:eastAsia="宋体" w:cs="宋体"/>
          <w:color w:val="auto"/>
          <w:sz w:val="24"/>
          <w:szCs w:val="24"/>
          <w:u w:val="single"/>
          <w:lang w:eastAsia="zh-CN"/>
        </w:rPr>
        <w:t>涉及</w:t>
      </w:r>
      <w:r>
        <w:rPr>
          <w:rFonts w:hint="eastAsia" w:ascii="宋体" w:hAnsi="宋体" w:eastAsia="宋体" w:cs="宋体"/>
          <w:color w:val="auto"/>
          <w:sz w:val="24"/>
          <w:szCs w:val="24"/>
          <w:u w:val="single"/>
        </w:rPr>
        <w:t>调整工程价款的变更、签证必须经监理人确认和发包人批准并签字盖章，否则无效，最终以评审为准。计量支付不能解除承包人的任何质量义务。</w:t>
      </w:r>
    </w:p>
    <w:p w14:paraId="7D7447BA">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10.4 变更估价</w:t>
      </w:r>
    </w:p>
    <w:p w14:paraId="6048F3AA">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10.4.1 变更估价原则</w:t>
      </w:r>
    </w:p>
    <w:p w14:paraId="4EBDAAE9">
      <w:pPr>
        <w:pStyle w:val="675"/>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关于变更估价的约定: </w:t>
      </w:r>
    </w:p>
    <w:p w14:paraId="06B0CDD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（1）已标价工程量清单中有适用于变更工程项目的，采用该项目的单价。</w:t>
      </w:r>
    </w:p>
    <w:p w14:paraId="4C2E8CE7">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（2）已标价工程量清单中没有适用、但有类似于变更工程项目的，可在合理范围内参照类似项目的单价。</w:t>
      </w:r>
    </w:p>
    <w:p w14:paraId="0F28BBDA">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已标价工程量清单中没有适用也没有类似于变更工程项目的，由承包人根据变更工程资料、计量规则和计价办法、（中标总价—暂估价—暂列金额）/（招标控制价—暂估价—暂列金额）作同比例让利提出适当的变更工程项目单价调整结算。</w:t>
      </w:r>
    </w:p>
    <w:p w14:paraId="3C3F6A5C">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（4）实际完成的工程量与已标价工程量清单中列明的该项目工程量偏差超过10%时，如发包人认为承包人投标时</w:t>
      </w:r>
      <w:r>
        <w:rPr>
          <w:rFonts w:hint="eastAsia" w:ascii="宋体" w:hAnsi="宋体" w:eastAsia="宋体" w:cs="宋体"/>
          <w:color w:val="auto"/>
          <w:sz w:val="24"/>
          <w:szCs w:val="24"/>
          <w:lang w:eastAsia="zh-CN"/>
        </w:rPr>
        <w:t>投标报价</w:t>
      </w:r>
      <w:r>
        <w:rPr>
          <w:rFonts w:hint="eastAsia" w:ascii="宋体" w:hAnsi="宋体" w:eastAsia="宋体" w:cs="宋体"/>
          <w:color w:val="auto"/>
          <w:sz w:val="24"/>
          <w:szCs w:val="24"/>
        </w:rPr>
        <w:t>中综合单价有异常，发包人保留调整此单价的权利，发包人可以要求承包人根据变更工程资料、计量规则和计价办法</w:t>
      </w:r>
      <w:r>
        <w:rPr>
          <w:rFonts w:hint="eastAsia" w:ascii="宋体" w:hAnsi="宋体" w:eastAsia="宋体" w:cs="宋体"/>
          <w:color w:val="auto"/>
          <w:sz w:val="24"/>
          <w:szCs w:val="24"/>
          <w:u w:val="none"/>
        </w:rPr>
        <w:t>、（中标总价—暂估价—暂列金额）/（招标控制价—暂估价—暂列金额）作同比例让利提出适当的工程项目单价调整结算。</w:t>
      </w:r>
    </w:p>
    <w:p w14:paraId="7D73767F">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10.5承包人的合理化建议</w:t>
      </w:r>
    </w:p>
    <w:p w14:paraId="045C16E3">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监理人审查承包人合理化建议的期限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按通用合同条款执行</w:t>
      </w:r>
      <w:r>
        <w:rPr>
          <w:rFonts w:hint="eastAsia" w:ascii="宋体" w:hAnsi="宋体" w:eastAsia="宋体" w:cs="宋体"/>
          <w:color w:val="auto"/>
          <w:sz w:val="24"/>
          <w:szCs w:val="24"/>
        </w:rPr>
        <w:t>。</w:t>
      </w:r>
    </w:p>
    <w:p w14:paraId="7A781E05">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发包人审批承包人合理化建议的期限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按通用合同条款执行</w:t>
      </w:r>
      <w:r>
        <w:rPr>
          <w:rFonts w:hint="eastAsia" w:ascii="宋体" w:hAnsi="宋体" w:eastAsia="宋体" w:cs="宋体"/>
          <w:color w:val="auto"/>
          <w:sz w:val="24"/>
          <w:szCs w:val="24"/>
        </w:rPr>
        <w:t>。</w:t>
      </w:r>
    </w:p>
    <w:p w14:paraId="50509BA6">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承包人提出的合理化建议降低了合同价格或者提高了工程经济效益的奖励的方法和金额为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77B60FEB">
      <w:pPr>
        <w:spacing w:line="420" w:lineRule="exac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932A900">
      <w:pPr>
        <w:spacing w:line="360" w:lineRule="auto"/>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10.7 暂估价</w:t>
      </w:r>
    </w:p>
    <w:p w14:paraId="4D97E06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暂估价材料和工程设备的明细详见附件11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《暂估价一览表》。</w:t>
      </w:r>
    </w:p>
    <w:p w14:paraId="37FF12F0">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10.7.1 依法必须招标的暂估价项目</w:t>
      </w:r>
    </w:p>
    <w:p w14:paraId="0A572DF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对于依法必须招标的暂估价项目的确认和批准采取</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方式确定。</w:t>
      </w:r>
    </w:p>
    <w:p w14:paraId="26D2E5C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10.7.2 不属于依法必须招标的暂估价项目</w:t>
      </w:r>
    </w:p>
    <w:p w14:paraId="5B4C1CB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对于不属于依法必须招标的暂估价项目的确认和批准采取</w:t>
      </w:r>
      <w:r>
        <w:rPr>
          <w:rFonts w:hint="eastAsia" w:ascii="宋体" w:hAnsi="宋体" w:eastAsia="宋体" w:cs="宋体"/>
          <w:color w:val="auto"/>
          <w:sz w:val="24"/>
          <w:szCs w:val="24"/>
          <w:u w:val="single"/>
        </w:rPr>
        <w:t xml:space="preserve">  通过市场询价或通用合同条款第1种  </w:t>
      </w:r>
      <w:r>
        <w:rPr>
          <w:rFonts w:hint="eastAsia" w:ascii="宋体" w:hAnsi="宋体" w:eastAsia="宋体" w:cs="宋体"/>
          <w:color w:val="auto"/>
          <w:sz w:val="24"/>
          <w:szCs w:val="24"/>
        </w:rPr>
        <w:t>方式确定。</w:t>
      </w:r>
    </w:p>
    <w:p w14:paraId="033A7FE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暂估价项目市场询价由发包人牵头评审机构、承包人、监理人会同有关监督部门根据该项目同品质、同时期、同类市场价格共同看样、定货、定价确定，并结合施工期间由承包人、监理人、评审机构、发包人编制的月度工程量计量表按实进行调整计价。如承包人对核定的项目或价格有异议，但发包人确实能提供</w:t>
      </w:r>
      <w:r>
        <w:rPr>
          <w:rFonts w:hint="eastAsia" w:ascii="宋体" w:hAnsi="宋体" w:eastAsia="宋体" w:cs="宋体"/>
          <w:color w:val="auto"/>
          <w:sz w:val="24"/>
          <w:szCs w:val="24"/>
          <w:u w:val="single"/>
          <w:lang w:eastAsia="zh-CN"/>
        </w:rPr>
        <w:t>投标人</w:t>
      </w:r>
      <w:r>
        <w:rPr>
          <w:rFonts w:hint="eastAsia" w:ascii="宋体" w:hAnsi="宋体" w:eastAsia="宋体" w:cs="宋体"/>
          <w:color w:val="auto"/>
          <w:sz w:val="24"/>
          <w:szCs w:val="24"/>
          <w:u w:val="single"/>
        </w:rPr>
        <w:t>，则承包人应无条件按照发包人要求进行采购</w:t>
      </w:r>
      <w:r>
        <w:rPr>
          <w:rFonts w:hint="eastAsia" w:ascii="宋体" w:hAnsi="宋体" w:eastAsia="宋体" w:cs="宋体"/>
          <w:color w:val="auto"/>
          <w:sz w:val="24"/>
          <w:szCs w:val="24"/>
          <w:u w:val="single"/>
          <w:lang w:eastAsia="zh-CN"/>
        </w:rPr>
        <w:t>，在</w:t>
      </w:r>
      <w:r>
        <w:rPr>
          <w:rFonts w:hint="eastAsia" w:ascii="宋体" w:hAnsi="宋体" w:eastAsia="宋体" w:cs="宋体"/>
          <w:color w:val="auto"/>
          <w:sz w:val="24"/>
          <w:szCs w:val="24"/>
          <w:u w:val="single"/>
        </w:rPr>
        <w:t>采购过程中，经发包人认可的</w:t>
      </w:r>
      <w:r>
        <w:rPr>
          <w:rFonts w:hint="eastAsia" w:ascii="宋体" w:hAnsi="宋体" w:eastAsia="宋体" w:cs="宋体"/>
          <w:color w:val="auto"/>
          <w:sz w:val="24"/>
          <w:szCs w:val="24"/>
          <w:u w:val="single"/>
          <w:lang w:eastAsia="zh-CN"/>
        </w:rPr>
        <w:t>投标人</w:t>
      </w:r>
      <w:r>
        <w:rPr>
          <w:rFonts w:hint="eastAsia" w:ascii="宋体" w:hAnsi="宋体" w:eastAsia="宋体" w:cs="宋体"/>
          <w:color w:val="auto"/>
          <w:sz w:val="24"/>
          <w:szCs w:val="24"/>
          <w:u w:val="single"/>
        </w:rPr>
        <w:t>提出的价款支付方式，承包人应无条件服从并支付价款，发包人不承担利息等费用。</w:t>
      </w:r>
    </w:p>
    <w:p w14:paraId="422894B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第3种方式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承包人直接实施的暂估价项目</w:t>
      </w:r>
    </w:p>
    <w:p w14:paraId="561C096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承包人直接实施的暂估价项目的约定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5726861">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10.8 暂列金额</w:t>
      </w:r>
    </w:p>
    <w:p w14:paraId="1EDEED66">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合同当事人关于暂列金额使用的约定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暂列金额是指发包人为可能发生工程变更而暂列的金额，包括因发包人提供的工程量清单漏项、清单有误引起的工程数量增加和施工过程中设计变更引起新的清单项目或工程数量增加等需要增加的金额。暂列金额是发包人自行确定设立的，承包人无权使用此笔费用。此费用按实际发生经发包人签证后确定全部使用、部分使用或不使用。暂列金额不计入工程款付款的基数  </w:t>
      </w:r>
      <w:r>
        <w:rPr>
          <w:rFonts w:hint="eastAsia" w:ascii="宋体" w:hAnsi="宋体" w:eastAsia="宋体" w:cs="宋体"/>
          <w:color w:val="auto"/>
          <w:sz w:val="24"/>
          <w:szCs w:val="24"/>
        </w:rPr>
        <w:t>。</w:t>
      </w:r>
    </w:p>
    <w:p w14:paraId="478E1662">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11. 价格调整</w:t>
      </w:r>
    </w:p>
    <w:p w14:paraId="5C72641E">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11.1 市场价格波动引起的调整</w:t>
      </w:r>
    </w:p>
    <w:p w14:paraId="3AD5B33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市场价格波动是否调整合同价格的约定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不调整   </w:t>
      </w:r>
      <w:r>
        <w:rPr>
          <w:rFonts w:hint="eastAsia" w:ascii="宋体" w:hAnsi="宋体" w:eastAsia="宋体" w:cs="宋体"/>
          <w:color w:val="auto"/>
          <w:sz w:val="24"/>
          <w:szCs w:val="24"/>
        </w:rPr>
        <w:t>。</w:t>
      </w:r>
    </w:p>
    <w:p w14:paraId="2B70327A">
      <w:pPr>
        <w:pStyle w:val="7"/>
        <w:numPr>
          <w:ilvl w:val="0"/>
          <w:numId w:val="0"/>
        </w:numPr>
        <w:spacing w:before="120" w:after="12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12. 合同价格、计量与支付</w:t>
      </w:r>
    </w:p>
    <w:p w14:paraId="35A562A0">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12.1 合同价格形式</w:t>
      </w:r>
    </w:p>
    <w:p w14:paraId="45C4DCF6">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本工程采用单价合同。</w:t>
      </w:r>
    </w:p>
    <w:p w14:paraId="4BBE7804">
      <w:pPr>
        <w:spacing w:line="360" w:lineRule="auto"/>
        <w:ind w:firstLine="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1.</w:t>
      </w:r>
      <w:r>
        <w:rPr>
          <w:rFonts w:hint="eastAsia" w:ascii="宋体" w:hAnsi="宋体" w:eastAsia="宋体" w:cs="宋体"/>
          <w:color w:val="auto"/>
          <w:sz w:val="24"/>
          <w:szCs w:val="24"/>
          <w:u w:val="single"/>
        </w:rPr>
        <w:t>单价合同。</w:t>
      </w:r>
    </w:p>
    <w:p w14:paraId="160365C8">
      <w:pPr>
        <w:spacing w:line="360" w:lineRule="auto"/>
        <w:ind w:firstLine="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rPr>
        <w:t>综合单价包含的风险范围</w:t>
      </w:r>
      <w:r>
        <w:rPr>
          <w:rFonts w:hint="eastAsia" w:ascii="宋体" w:hAnsi="宋体" w:eastAsia="宋体" w:cs="宋体"/>
          <w:color w:val="auto"/>
          <w:sz w:val="24"/>
          <w:szCs w:val="24"/>
          <w:u w:val="single"/>
          <w:lang w:eastAsia="zh-CN"/>
        </w:rPr>
        <w:t>:</w:t>
      </w:r>
    </w:p>
    <w:p w14:paraId="0941E1E7">
      <w:pPr>
        <w:pStyle w:val="675"/>
        <w:tabs>
          <w:tab w:val="left" w:pos="0"/>
          <w:tab w:val="left" w:pos="567"/>
          <w:tab w:val="left" w:pos="993"/>
          <w:tab w:val="left" w:pos="1134"/>
        </w:tabs>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应包括完成</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、施工图纸及技术规范规定的全部工程内容所需的全部费用，其内涵</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a、包括分部分项工程费、措施项目费、</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项目费和规费、税金；b、包括完成每个分部分项工程所含全部工程内容的费用；c、包括完成每项工程内容所需的对临近建筑物、构筑物、公用设施的保护以及现场成品拆除、成品保护（包含周围环境中已有的成品）、水电（水源、电源由承包人自行解决）、垃圾清运以及在实际施工过程中可能存在的机械停滞、人员窝工、二次进场等全部费用；d、工程量清单项目中没有体现的施工图纸所含的工程内容，施工中又必须发生的工程内容所需的费用；e、考虑风险因素而调整的费用；f、因</w:t>
      </w:r>
      <w:r>
        <w:rPr>
          <w:rFonts w:hint="eastAsia" w:ascii="宋体" w:hAnsi="宋体" w:eastAsia="宋体" w:cs="宋体"/>
          <w:color w:val="auto"/>
          <w:sz w:val="24"/>
          <w:szCs w:val="24"/>
          <w:u w:val="single"/>
          <w:lang w:eastAsia="zh-CN"/>
        </w:rPr>
        <w:t>招标人</w:t>
      </w:r>
      <w:r>
        <w:rPr>
          <w:rFonts w:hint="eastAsia" w:ascii="宋体" w:hAnsi="宋体" w:eastAsia="宋体" w:cs="宋体"/>
          <w:color w:val="auto"/>
          <w:sz w:val="24"/>
          <w:szCs w:val="24"/>
          <w:u w:val="single"/>
        </w:rPr>
        <w:t>在</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 xml:space="preserve">中的要求而发生的费用；g、还包括为完成本工程可能发生和承包人认为所需的一切费用  </w:t>
      </w:r>
      <w:r>
        <w:rPr>
          <w:rFonts w:hint="eastAsia" w:ascii="宋体" w:hAnsi="宋体" w:eastAsia="宋体" w:cs="宋体"/>
          <w:color w:val="auto"/>
          <w:sz w:val="24"/>
          <w:szCs w:val="24"/>
        </w:rPr>
        <w:t>。</w:t>
      </w:r>
    </w:p>
    <w:p w14:paraId="6376636A">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（2）对于工程量清单中“项目特征”描述，只是发包人对该部分分项工程特征的概述，而</w:t>
      </w:r>
      <w:r>
        <w:rPr>
          <w:rFonts w:hint="eastAsia" w:ascii="宋体" w:hAnsi="宋体" w:eastAsia="宋体" w:cs="宋体"/>
          <w:color w:val="auto"/>
          <w:sz w:val="24"/>
          <w:szCs w:val="24"/>
          <w:u w:val="single"/>
          <w:lang w:eastAsia="zh-CN"/>
        </w:rPr>
        <w:t>非</w:t>
      </w:r>
      <w:r>
        <w:rPr>
          <w:rFonts w:hint="eastAsia" w:ascii="宋体" w:hAnsi="宋体" w:eastAsia="宋体" w:cs="宋体"/>
          <w:color w:val="auto"/>
          <w:sz w:val="24"/>
          <w:szCs w:val="24"/>
          <w:u w:val="single"/>
        </w:rPr>
        <w:t>工程特征的全面描述，计价时必须同时考虑设计图纸及相关国家规范的要求。</w:t>
      </w:r>
    </w:p>
    <w:p w14:paraId="17D79F1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（3）措施项目费是指为完成建设工程施工，发生于该工程施工前和施工过程中的技术、生活、安全、环境保护等方面的费用。措施项目费分为单价措施项目与总价措施项目。</w:t>
      </w:r>
    </w:p>
    <w:p w14:paraId="7C867824">
      <w:pPr>
        <w:pStyle w:val="675"/>
        <w:tabs>
          <w:tab w:val="left" w:pos="0"/>
          <w:tab w:val="left" w:pos="567"/>
          <w:tab w:val="left" w:pos="993"/>
          <w:tab w:val="left" w:pos="1134"/>
        </w:tabs>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1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①</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单价措施项目是指在现行</w:t>
      </w:r>
      <w:r>
        <w:rPr>
          <w:rFonts w:hint="eastAsia" w:ascii="宋体" w:hAnsi="宋体" w:eastAsia="宋体" w:cs="宋体"/>
          <w:color w:val="auto"/>
          <w:sz w:val="24"/>
          <w:szCs w:val="24"/>
          <w:u w:val="single"/>
          <w:lang w:eastAsia="zh-CN"/>
        </w:rPr>
        <w:t>工程量清单计价</w:t>
      </w:r>
      <w:r>
        <w:rPr>
          <w:rFonts w:hint="eastAsia" w:ascii="宋体" w:hAnsi="宋体" w:eastAsia="宋体" w:cs="宋体"/>
          <w:color w:val="auto"/>
          <w:sz w:val="24"/>
          <w:szCs w:val="24"/>
          <w:u w:val="single"/>
        </w:rPr>
        <w:t>规范中有对应工程量计算规则，按人工费、材料和工程设备费、施工机具使用费、企业管理费和利润形式组成综合单价的措施项目。包括脚手架工程；混凝土模板及支架；围堰；便道及便桥；洞内临时设施；大型机械设备进出场及安拆；施工排水、降水；地下交叉管线处理、监测、监控。</w:t>
      </w:r>
    </w:p>
    <w:p w14:paraId="6BFEB802">
      <w:pPr>
        <w:pStyle w:val="675"/>
        <w:tabs>
          <w:tab w:val="left" w:pos="0"/>
          <w:tab w:val="left" w:pos="567"/>
          <w:tab w:val="left" w:pos="993"/>
          <w:tab w:val="left" w:pos="1134"/>
        </w:tabs>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2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②</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总价措施项目是指在现行</w:t>
      </w:r>
      <w:r>
        <w:rPr>
          <w:rFonts w:hint="eastAsia" w:ascii="宋体" w:hAnsi="宋体" w:eastAsia="宋体" w:cs="宋体"/>
          <w:color w:val="auto"/>
          <w:sz w:val="24"/>
          <w:szCs w:val="24"/>
          <w:u w:val="single"/>
          <w:lang w:eastAsia="zh-CN"/>
        </w:rPr>
        <w:t>工程量清单计价</w:t>
      </w:r>
      <w:r>
        <w:rPr>
          <w:rFonts w:hint="eastAsia" w:ascii="宋体" w:hAnsi="宋体" w:eastAsia="宋体" w:cs="宋体"/>
          <w:color w:val="auto"/>
          <w:sz w:val="24"/>
          <w:szCs w:val="24"/>
          <w:u w:val="single"/>
        </w:rPr>
        <w:t>规范中无工程量计算规则，以总价（或计算基础乘费率）计算的措施项目。包括安全文明施工、夜间施工、二次搬运、冬雨季施工、地上、地下设施、建筑物的临时保护设施、已完工程及设备保护费、临时设施费、赶工措施费、工程按质论价、特殊条件下施工增加费等各专业都可能发生的通用的总价措施项目，以及行车、行人干扰等专业措施项目，</w:t>
      </w:r>
      <w:r>
        <w:rPr>
          <w:rFonts w:hint="eastAsia" w:ascii="宋体" w:hAnsi="宋体" w:eastAsia="宋体" w:cs="宋体"/>
          <w:color w:val="auto"/>
          <w:sz w:val="24"/>
          <w:szCs w:val="24"/>
          <w:u w:val="single"/>
          <w:lang w:eastAsia="zh-CN"/>
        </w:rPr>
        <w:t>招标文件</w:t>
      </w:r>
      <w:r>
        <w:rPr>
          <w:rFonts w:hint="eastAsia" w:ascii="宋体" w:hAnsi="宋体" w:eastAsia="宋体" w:cs="宋体"/>
          <w:color w:val="auto"/>
          <w:sz w:val="24"/>
          <w:szCs w:val="24"/>
          <w:u w:val="single"/>
        </w:rPr>
        <w:t>和合同条款中包括的其他所有费用，以及</w:t>
      </w:r>
      <w:r>
        <w:rPr>
          <w:rFonts w:hint="eastAsia" w:ascii="宋体" w:hAnsi="宋体" w:eastAsia="宋体" w:cs="宋体"/>
          <w:color w:val="auto"/>
          <w:sz w:val="24"/>
          <w:szCs w:val="24"/>
          <w:u w:val="single"/>
          <w:lang w:eastAsia="zh-CN"/>
        </w:rPr>
        <w:t>投标人</w:t>
      </w:r>
      <w:r>
        <w:rPr>
          <w:rFonts w:hint="eastAsia" w:ascii="宋体" w:hAnsi="宋体" w:eastAsia="宋体" w:cs="宋体"/>
          <w:color w:val="auto"/>
          <w:sz w:val="24"/>
          <w:szCs w:val="24"/>
          <w:u w:val="single"/>
        </w:rPr>
        <w:t>考虑应增加的其它措施费等。</w:t>
      </w:r>
    </w:p>
    <w:p w14:paraId="529A15BD">
      <w:pPr>
        <w:pStyle w:val="675"/>
        <w:tabs>
          <w:tab w:val="left" w:pos="0"/>
          <w:tab w:val="left" w:pos="567"/>
          <w:tab w:val="left" w:pos="993"/>
          <w:tab w:val="left" w:pos="1134"/>
        </w:tabs>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3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③</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除本专用合同条款“风险以外合同价格的调整方法”中明列可调整措施项目费外，</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时应该将所有措施项目费考虑在内，包括工程量清单项目中没有体现的施工图纸所含的措施项目内容，施工中又必须发生的措施项目所需的费用，费用标准自定，各项费用以包干形式计入，无论在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中是否单独列出均由承包人承担，今后一律不作调整和签证，中标后或施工过程中提出或要求现场签证一律无效，评审时不予认可。</w:t>
      </w:r>
    </w:p>
    <w:p w14:paraId="215527E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4</w:t>
      </w:r>
      <w:r>
        <w:rPr>
          <w:rFonts w:hint="eastAsia" w:ascii="宋体" w:hAnsi="宋体" w:eastAsia="宋体" w:cs="宋体"/>
          <w:color w:val="auto"/>
          <w:sz w:val="24"/>
          <w:szCs w:val="24"/>
          <w:u w:val="single"/>
        </w:rPr>
        <w:t>）承包人自行解决施工</w:t>
      </w:r>
      <w:r>
        <w:rPr>
          <w:rFonts w:hint="eastAsia" w:ascii="宋体" w:hAnsi="宋体" w:eastAsia="宋体" w:cs="宋体"/>
          <w:color w:val="auto"/>
          <w:sz w:val="24"/>
          <w:szCs w:val="24"/>
          <w:u w:val="single"/>
          <w:lang w:eastAsia="zh-CN"/>
        </w:rPr>
        <w:t>用电和</w:t>
      </w:r>
      <w:r>
        <w:rPr>
          <w:rFonts w:hint="eastAsia" w:ascii="宋体" w:hAnsi="宋体" w:eastAsia="宋体" w:cs="宋体"/>
          <w:color w:val="auto"/>
          <w:sz w:val="24"/>
          <w:szCs w:val="24"/>
          <w:u w:val="single"/>
        </w:rPr>
        <w:t>施工用水并承担相关的费用，停水停电费用，技术措施费，附属设施费用，材料及机械设备的租赁费，工程用水加压措施费，进入现场的开办费用，高压线防护措施费，防</w:t>
      </w:r>
      <w:r>
        <w:rPr>
          <w:rFonts w:hint="eastAsia" w:ascii="宋体" w:hAnsi="宋体" w:eastAsia="宋体" w:cs="宋体"/>
          <w:color w:val="auto"/>
          <w:sz w:val="24"/>
          <w:szCs w:val="24"/>
          <w:u w:val="single"/>
          <w:lang w:eastAsia="zh-CN"/>
        </w:rPr>
        <w:t>水污</w:t>
      </w:r>
      <w:r>
        <w:rPr>
          <w:rFonts w:hint="eastAsia" w:ascii="宋体" w:hAnsi="宋体" w:eastAsia="宋体" w:cs="宋体"/>
          <w:color w:val="auto"/>
          <w:sz w:val="24"/>
          <w:szCs w:val="24"/>
          <w:u w:val="single"/>
        </w:rPr>
        <w:t>染、防大气污染、防噪音措施费，在实际施工过程中可能存在的机械停滞、人员窝工、二次进场及与相邻其它施工项目的协调费用。</w:t>
      </w:r>
    </w:p>
    <w:p w14:paraId="4EE8E2C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）高（中）考、节假日、市内重大活动期间和省市各级领导对施工现场进行视察以及发包人需要的时间段内，可能对施工作出某些限制及配合要求，承包人应予服从，并按照要求</w:t>
      </w:r>
      <w:r>
        <w:rPr>
          <w:rFonts w:hint="eastAsia" w:ascii="宋体" w:hAnsi="宋体" w:eastAsia="宋体" w:cs="宋体"/>
          <w:color w:val="auto"/>
          <w:sz w:val="24"/>
          <w:szCs w:val="24"/>
          <w:u w:val="single"/>
          <w:lang w:eastAsia="zh-CN"/>
        </w:rPr>
        <w:t>做出</w:t>
      </w:r>
      <w:r>
        <w:rPr>
          <w:rFonts w:hint="eastAsia" w:ascii="宋体" w:hAnsi="宋体" w:eastAsia="宋体" w:cs="宋体"/>
          <w:color w:val="auto"/>
          <w:sz w:val="24"/>
          <w:szCs w:val="24"/>
          <w:u w:val="single"/>
        </w:rPr>
        <w:t>必要的配合，这可能降低承包人的工效发生的费用，由承包人在</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中综合考虑。</w:t>
      </w:r>
    </w:p>
    <w:p w14:paraId="109AF8AE">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6</w:t>
      </w:r>
      <w:r>
        <w:rPr>
          <w:rFonts w:hint="eastAsia" w:ascii="宋体" w:hAnsi="宋体" w:eastAsia="宋体" w:cs="宋体"/>
          <w:color w:val="auto"/>
          <w:sz w:val="24"/>
          <w:szCs w:val="24"/>
          <w:u w:val="single"/>
        </w:rPr>
        <w:t>）承包人被认为已在本工程招标投标阶段踏勘现场，并充分了解本项目现场条件和周围环境，包括工地位置、周边环境、地质与地貌、气候与水文条件、道路交通、电力、电信、上下水、 热力、天然气、储存空间、装卸限制、劳动力及公用设施、项目所在地有权部门的各项有关规定等任何足以影响报价的情况，并已在其投标响应时就此给予了充分的考虑。任何因忽视或误解项目基本情况而导致的索赔或工期延长申请将不被批准，使发包人在项目实施过程中蒙受的损失，将由承包人对发包人进行赔偿。</w:t>
      </w:r>
    </w:p>
    <w:p w14:paraId="1D658680">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风险费用的计算方法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本合同价格采用工程量清单计价方式确定；除本专用合同条款下述明列的“风险以外合同价格的调整方法”外均为承包人的合同风险范围，上述内容仅为需特别明示的承包人的合同风险范围但不限于此；承包人</w:t>
      </w:r>
      <w:r>
        <w:rPr>
          <w:rFonts w:hint="eastAsia" w:ascii="宋体" w:hAnsi="宋体" w:eastAsia="宋体" w:cs="宋体"/>
          <w:color w:val="auto"/>
          <w:sz w:val="24"/>
          <w:szCs w:val="24"/>
          <w:u w:val="single"/>
          <w:lang w:eastAsia="zh-CN"/>
        </w:rPr>
        <w:t>投标报价</w:t>
      </w:r>
      <w:r>
        <w:rPr>
          <w:rFonts w:hint="eastAsia" w:ascii="宋体" w:hAnsi="宋体" w:eastAsia="宋体" w:cs="宋体"/>
          <w:color w:val="auto"/>
          <w:sz w:val="24"/>
          <w:szCs w:val="24"/>
          <w:u w:val="single"/>
        </w:rPr>
        <w:t xml:space="preserve">时，充分考虑风险范围自行确定风险系数并自主报价，且不得减少工程造价的构成，合同风险范围内的所有费用已全部计入在签约合同价内，施工过程和竣工结算时风险范围内合同价格不再计算调整  </w:t>
      </w:r>
      <w:r>
        <w:rPr>
          <w:rFonts w:hint="eastAsia" w:ascii="宋体" w:hAnsi="宋体" w:eastAsia="宋体" w:cs="宋体"/>
          <w:color w:val="auto"/>
          <w:sz w:val="24"/>
          <w:szCs w:val="24"/>
        </w:rPr>
        <w:t>。</w:t>
      </w:r>
    </w:p>
    <w:p w14:paraId="1AD33099">
      <w:pPr>
        <w:pStyle w:val="675"/>
        <w:spacing w:line="360" w:lineRule="auto"/>
        <w:ind w:firstLine="42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风险范围以外合同价格的调整方法</w:t>
      </w:r>
      <w:r>
        <w:rPr>
          <w:rFonts w:hint="eastAsia" w:ascii="宋体" w:hAnsi="宋体" w:eastAsia="宋体" w:cs="宋体"/>
          <w:color w:val="auto"/>
          <w:sz w:val="24"/>
          <w:szCs w:val="24"/>
          <w:lang w:eastAsia="zh-CN"/>
        </w:rPr>
        <w:t>:</w:t>
      </w:r>
    </w:p>
    <w:p w14:paraId="5B5AA861">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（1）合同履行期间，有效的工程变更（包括设计变更）或招标工程量清单的工程量偏差（或相关规定调整执行</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w:t>
      </w:r>
    </w:p>
    <w:p w14:paraId="32062321">
      <w:pPr>
        <w:pStyle w:val="675"/>
        <w:tabs>
          <w:tab w:val="left" w:pos="0"/>
          <w:tab w:val="left" w:pos="567"/>
          <w:tab w:val="left" w:pos="993"/>
          <w:tab w:val="left" w:pos="1134"/>
        </w:tabs>
        <w:spacing w:line="360" w:lineRule="auto"/>
        <w:ind w:firstLine="42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rPr>
        <w:t>（2）结算时因有效的工程变更（包括设计变更）或招标工程量清单的工程量偏差（或项目特征描述不符或缺项）引起施工组织设计（或施工方案）发生改变或实际完成的工程量与已标价工程量清单中列明的该项目工程量偏差超过1</w:t>
      </w:r>
      <w:r>
        <w:rPr>
          <w:rFonts w:hint="eastAsia" w:ascii="宋体" w:hAnsi="宋体" w:eastAsia="宋体" w:cs="宋体"/>
          <w:color w:val="auto"/>
          <w:sz w:val="24"/>
          <w:szCs w:val="24"/>
          <w:u w:val="single"/>
          <w:lang w:val="en-US" w:eastAsia="zh-CN"/>
        </w:rPr>
        <w:t>0</w:t>
      </w:r>
      <w:r>
        <w:rPr>
          <w:rFonts w:hint="eastAsia" w:ascii="宋体" w:hAnsi="宋体" w:eastAsia="宋体" w:cs="宋体"/>
          <w:color w:val="auto"/>
          <w:sz w:val="24"/>
          <w:szCs w:val="24"/>
          <w:u w:val="single"/>
        </w:rPr>
        <w:t>%（含</w:t>
      </w:r>
      <w:r>
        <w:rPr>
          <w:rFonts w:hint="eastAsia" w:ascii="宋体" w:hAnsi="宋体" w:eastAsia="宋体" w:cs="宋体"/>
          <w:color w:val="auto"/>
          <w:sz w:val="24"/>
          <w:szCs w:val="24"/>
          <w:u w:val="single"/>
          <w:lang w:val="en-US" w:eastAsia="zh-CN"/>
        </w:rPr>
        <w:t>10</w:t>
      </w:r>
      <w:r>
        <w:rPr>
          <w:rFonts w:hint="eastAsia" w:ascii="宋体" w:hAnsi="宋体" w:eastAsia="宋体" w:cs="宋体"/>
          <w:color w:val="auto"/>
          <w:sz w:val="24"/>
          <w:szCs w:val="24"/>
          <w:u w:val="single"/>
        </w:rPr>
        <w:t>%），并使措施项目发生变化的，并且承包人提出调整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整，调整原则为</w:t>
      </w:r>
      <w:r>
        <w:rPr>
          <w:rFonts w:hint="eastAsia" w:ascii="宋体" w:hAnsi="宋体" w:eastAsia="宋体" w:cs="宋体"/>
          <w:color w:val="auto"/>
          <w:sz w:val="24"/>
          <w:szCs w:val="24"/>
          <w:u w:val="single"/>
          <w:lang w:eastAsia="zh-CN"/>
        </w:rPr>
        <w:t>:</w:t>
      </w:r>
    </w:p>
    <w:p w14:paraId="45D9D726">
      <w:pPr>
        <w:pStyle w:val="675"/>
        <w:tabs>
          <w:tab w:val="left" w:pos="0"/>
          <w:tab w:val="left" w:pos="567"/>
          <w:tab w:val="left" w:pos="993"/>
          <w:tab w:val="left" w:pos="1134"/>
        </w:tabs>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如果承包人未事先将拟实施的方案提交给发包人确认，则视为工程变更不引起措施项目费的调整或承包人放弃调整措施项目费的权利。</w:t>
      </w:r>
    </w:p>
    <w:p w14:paraId="1E68915B">
      <w:pPr>
        <w:pStyle w:val="675"/>
        <w:tabs>
          <w:tab w:val="left" w:pos="0"/>
          <w:tab w:val="left" w:pos="567"/>
          <w:tab w:val="left" w:pos="993"/>
          <w:tab w:val="left" w:pos="1134"/>
        </w:tabs>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如果承包人未事先将拟实施的方案提交给发包人确认，则视为工程变更不引起措施项目费的调整或承包人放弃调整措施项目费的权利。</w:t>
      </w:r>
    </w:p>
    <w:p w14:paraId="47AF55A9">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合同履行期间，物价变化引起人工工资、机械台班和建筑材料价格变化的，不调整。</w:t>
      </w:r>
    </w:p>
    <w:p w14:paraId="3F998CE1">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合同履行期间，法律法规变化引起现场安全文明施工措施费、规费和税金变化的按相关文件规定执行。</w:t>
      </w:r>
    </w:p>
    <w:p w14:paraId="775BA80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误期赔偿、施工索赔、不可抗力按合同相关约定执行。</w:t>
      </w:r>
    </w:p>
    <w:p w14:paraId="6ECF346C">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总价合同。</w:t>
      </w:r>
    </w:p>
    <w:p w14:paraId="6A45F88B">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1E957D8">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其他价格方式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1779D9A">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12.2 预付款</w:t>
      </w:r>
    </w:p>
    <w:p w14:paraId="6DCDF405">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DEBABA8">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 计量</w:t>
      </w:r>
    </w:p>
    <w:p w14:paraId="0F573166">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12.3.1 计量原则</w:t>
      </w:r>
    </w:p>
    <w:p w14:paraId="4314D896">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工程量计算规则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工程量计量应按国家标准</w:t>
      </w:r>
      <w:r>
        <w:rPr>
          <w:rFonts w:hint="eastAsia" w:ascii="宋体" w:hAnsi="宋体" w:eastAsia="宋体" w:cs="宋体"/>
          <w:color w:val="auto"/>
          <w:sz w:val="24"/>
          <w:szCs w:val="24"/>
          <w:u w:val="single"/>
          <w:lang w:eastAsia="zh-CN"/>
        </w:rPr>
        <w:t>《建设工程工程量清单计价标准》（GB/T50500-2024）、《通用安装工程工程量计算标准》（GB/T50856-2024）、《市政工程工程量计算标准》（GB/T50857-2024）、《江苏省建筑与装饰工程消耗量》（2026版）、《江苏省安装工程消耗量》（2026版）、《江苏省市政工程消耗量》（2026版）、《江苏省建设工程费用定额》（2026版）等及相应补充规定和淮安市有关规定，淮安造价管理</w:t>
      </w:r>
      <w:r>
        <w:rPr>
          <w:rFonts w:hint="eastAsia" w:ascii="宋体" w:hAnsi="宋体" w:eastAsia="宋体" w:cs="宋体"/>
          <w:color w:val="auto"/>
          <w:sz w:val="24"/>
          <w:szCs w:val="24"/>
          <w:u w:val="single"/>
          <w:lang w:val="en-US" w:eastAsia="zh-CN"/>
        </w:rPr>
        <w:t>最新月份</w:t>
      </w:r>
      <w:r>
        <w:rPr>
          <w:rFonts w:hint="eastAsia" w:ascii="宋体" w:hAnsi="宋体" w:eastAsia="宋体" w:cs="宋体"/>
          <w:color w:val="auto"/>
          <w:sz w:val="24"/>
          <w:szCs w:val="24"/>
          <w:u w:val="single"/>
          <w:lang w:eastAsia="zh-CN"/>
        </w:rPr>
        <w:t>政策结合市场价等资料执行，无信息价的按市场价计入</w:t>
      </w:r>
      <w:r>
        <w:rPr>
          <w:rFonts w:hint="eastAsia" w:ascii="宋体" w:hAnsi="宋体" w:eastAsia="宋体" w:cs="宋体"/>
          <w:color w:val="auto"/>
          <w:sz w:val="24"/>
          <w:szCs w:val="24"/>
          <w:u w:val="single"/>
        </w:rPr>
        <w:t>，和有合同约束力的设计图纸（含设计变更）及有效的工程变更签证（包括发包人认可的工程承包范围发生变更的新增或</w:t>
      </w:r>
      <w:r>
        <w:rPr>
          <w:rFonts w:hint="eastAsia" w:ascii="宋体" w:hAnsi="宋体" w:eastAsia="宋体" w:cs="宋体"/>
          <w:color w:val="auto"/>
          <w:sz w:val="24"/>
          <w:szCs w:val="24"/>
          <w:u w:val="single"/>
          <w:lang w:eastAsia="zh-CN"/>
        </w:rPr>
        <w:t>减少</w:t>
      </w:r>
      <w:r>
        <w:rPr>
          <w:rFonts w:hint="eastAsia" w:ascii="宋体" w:hAnsi="宋体" w:eastAsia="宋体" w:cs="宋体"/>
          <w:color w:val="auto"/>
          <w:sz w:val="24"/>
          <w:szCs w:val="24"/>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  </w:t>
      </w:r>
      <w:r>
        <w:rPr>
          <w:rFonts w:hint="eastAsia" w:ascii="宋体" w:hAnsi="宋体" w:eastAsia="宋体" w:cs="宋体"/>
          <w:color w:val="auto"/>
          <w:sz w:val="24"/>
          <w:szCs w:val="24"/>
        </w:rPr>
        <w:t>。</w:t>
      </w:r>
    </w:p>
    <w:p w14:paraId="1CC9F370">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12.3.2 计量周期</w:t>
      </w:r>
    </w:p>
    <w:p w14:paraId="52009CE9">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关于计量周期的约定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342290A4">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12.3.3 单价合同的计量</w:t>
      </w:r>
    </w:p>
    <w:p w14:paraId="10C8146B">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关于单价合同计量的约定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（1）承包人应于每月25日向监理人报送上月20日至当月19</w:t>
      </w:r>
      <w:r>
        <w:rPr>
          <w:rFonts w:hint="eastAsia" w:ascii="宋体" w:hAnsi="宋体" w:eastAsia="宋体" w:cs="宋体"/>
          <w:color w:val="auto"/>
          <w:sz w:val="24"/>
          <w:szCs w:val="24"/>
          <w:u w:val="single"/>
        </w:rPr>
        <w:t>日已完成的工程量报告，并附具已完成工程量报表和有关资料，按本专用合同条款第12.4.1项附具进度付款申请单。</w:t>
      </w:r>
    </w:p>
    <w:p w14:paraId="67B3FCC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68392FD5">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监理人未在收到承包人提交的工程量报表后的7天内完成审核的，承包人应出具催促计量审核的书面要求，监理人在收到承包人的催促计量审核单后7天内还未完成审核的，承包人可直接书面汇报发包人；发包人据此可以监督处罚监理人，并于7天内完成审核，如还不能完成审核，发包人可以直接参与审核，并有权清退监理人。</w:t>
      </w:r>
    </w:p>
    <w:p w14:paraId="6941B1C7">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4）对于发包人要求承包人完成合同以外的零星项目，承包人应在接受发包人书面要求的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p>
    <w:p w14:paraId="53F494F3">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12.3.4 总价合同的计量</w:t>
      </w:r>
    </w:p>
    <w:p w14:paraId="39E99BED">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关于总价合同计量的约定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EC7903B">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12.3.5总价合同采用支付分解表计量支付的，是否适用第12.3.4 项〔总价合同的计量〕约定进行计量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0B473DCD">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12.3.6 其他价格形式合同的计量</w:t>
      </w:r>
    </w:p>
    <w:p w14:paraId="1A055622">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其他价格形式的计量方式和程序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E062606">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12.4 工程进度款支付</w:t>
      </w:r>
    </w:p>
    <w:p w14:paraId="6420183F">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12.4.1 付款周期</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3620A158">
      <w:pPr>
        <w:spacing w:line="500" w:lineRule="exact"/>
        <w:ind w:firstLine="422"/>
        <w:rPr>
          <w:rFonts w:hint="eastAsia" w:ascii="宋体" w:hAnsi="宋体" w:eastAsia="宋体" w:cs="宋体"/>
          <w:b/>
          <w:bCs/>
          <w:color w:val="auto"/>
          <w:sz w:val="24"/>
          <w:szCs w:val="24"/>
          <w:highlight w:val="none"/>
          <w:u w:val="none"/>
          <w:lang w:eastAsia="zh-CN"/>
        </w:rPr>
      </w:pPr>
      <w:bookmarkStart w:id="154" w:name="_Toc292559416"/>
      <w:bookmarkStart w:id="155" w:name="_Toc296347210"/>
      <w:bookmarkStart w:id="156" w:name="_Toc297048397"/>
      <w:bookmarkStart w:id="157" w:name="_Toc267251442"/>
      <w:bookmarkStart w:id="158" w:name="_Toc292559921"/>
      <w:bookmarkStart w:id="159" w:name="_Toc297120511"/>
      <w:bookmarkStart w:id="160" w:name="_Toc297123556"/>
      <w:bookmarkStart w:id="161" w:name="_Toc297216215"/>
      <w:bookmarkStart w:id="162" w:name="_Toc300935006"/>
      <w:bookmarkStart w:id="163" w:name="_Toc303539163"/>
      <w:bookmarkStart w:id="164" w:name="_Toc296503211"/>
      <w:bookmarkStart w:id="165" w:name="_Toc296346712"/>
      <w:bookmarkStart w:id="166" w:name="_Toc296944550"/>
      <w:bookmarkStart w:id="167" w:name="_Toc296891251"/>
      <w:bookmarkStart w:id="168" w:name="_Toc296891039"/>
      <w:r>
        <w:rPr>
          <w:rFonts w:hint="eastAsia" w:ascii="宋体" w:hAnsi="宋体" w:eastAsia="宋体" w:cs="宋体"/>
          <w:b/>
          <w:bCs/>
          <w:color w:val="auto"/>
          <w:sz w:val="24"/>
          <w:szCs w:val="24"/>
          <w:highlight w:val="none"/>
          <w:u w:val="none"/>
        </w:rPr>
        <w:t>具体支付的方式和时间</w:t>
      </w:r>
      <w:r>
        <w:rPr>
          <w:rFonts w:hint="eastAsia" w:ascii="宋体" w:hAnsi="宋体" w:eastAsia="宋体" w:cs="宋体"/>
          <w:b/>
          <w:bCs/>
          <w:color w:val="auto"/>
          <w:sz w:val="24"/>
          <w:szCs w:val="24"/>
          <w:highlight w:val="none"/>
          <w:u w:val="none"/>
          <w:lang w:eastAsia="zh-CN"/>
        </w:rPr>
        <w:t>:</w:t>
      </w:r>
    </w:p>
    <w:p w14:paraId="088FD904">
      <w:pPr>
        <w:pStyle w:val="675"/>
        <w:spacing w:line="360" w:lineRule="auto"/>
        <w:ind w:firstLine="42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承包人按月上报已完合格工程量，监理人审核、发包人复核后，按核定已完工程价款的30%支付工程进度款；</w:t>
      </w:r>
    </w:p>
    <w:p w14:paraId="7FADC697">
      <w:pPr>
        <w:pStyle w:val="675"/>
        <w:spacing w:line="360" w:lineRule="auto"/>
        <w:ind w:firstLine="42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工程竣工验收合格后累计支付至合同总价的70%，竣工结算审核完成后支付至结算总价的97%；剩余3%作为工程质量保证金，质保期满且缺陷修复完成后无息返还。</w:t>
      </w:r>
    </w:p>
    <w:p w14:paraId="452CE9C3">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注</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以上付款均不计利息；承包人在收取工程款（进度款）时须向发包人提供足额有效合法的发票（按国家有关税率规定），因承包人票据提供不及时，以及不符合项目所在地税务机关相关要求，而导致工程款（进度款）不能支付的责任由承包人承担。</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50666863">
      <w:pPr>
        <w:spacing w:line="420" w:lineRule="exact"/>
        <w:ind w:firstLine="417"/>
        <w:rPr>
          <w:rFonts w:hint="eastAsia" w:ascii="宋体" w:hAnsi="宋体" w:eastAsia="宋体" w:cs="宋体"/>
          <w:color w:val="auto"/>
          <w:sz w:val="24"/>
          <w:szCs w:val="24"/>
        </w:rPr>
      </w:pPr>
      <w:r>
        <w:rPr>
          <w:rFonts w:hint="eastAsia" w:ascii="宋体" w:hAnsi="宋体" w:eastAsia="宋体" w:cs="宋体"/>
          <w:color w:val="auto"/>
          <w:sz w:val="24"/>
          <w:szCs w:val="24"/>
        </w:rPr>
        <w:t>12.4.2 进度付款申请单的编制</w:t>
      </w:r>
    </w:p>
    <w:p w14:paraId="6E2F096C">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关于进度付款申请单编制的约定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4F8B34F4">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12.4.3 进度付款申请单的提交</w:t>
      </w:r>
    </w:p>
    <w:p w14:paraId="70A380E3">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（1）单价合同进度付款申请单提交的约定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承包人按本专用合同条款第12.4.1项约定的付款时间前进行工程进度款计量申请，由监理工程师、发包人代表初审后报评审单位出具进度款评审报告，进度款需经质监员对所计量内容出具明确的质量合格意见。进度款计量申请与相应的评审报告由发包人代表留存并转1份给负责资金统计的人员  </w:t>
      </w:r>
      <w:r>
        <w:rPr>
          <w:rFonts w:hint="eastAsia" w:ascii="宋体" w:hAnsi="宋体" w:eastAsia="宋体" w:cs="宋体"/>
          <w:color w:val="auto"/>
          <w:sz w:val="24"/>
          <w:szCs w:val="24"/>
        </w:rPr>
        <w:t>。</w:t>
      </w:r>
    </w:p>
    <w:p w14:paraId="7AEAEEFA">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（2）总价合同进度付款申请单提交的约定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084973C">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（3）其他价格形式合同进度付款申请单提交的约定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1EF5CF59">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12.4.4 进度款审核和支付</w:t>
      </w:r>
    </w:p>
    <w:p w14:paraId="55C4A762">
      <w:pPr>
        <w:spacing w:line="420" w:lineRule="exact"/>
        <w:ind w:firstLine="42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（1）监理人审查并报送发包人的期限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3B2169FB">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发包人完成审批并签发进度款支付证书的期限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7E4C21F1">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（2）发包人支付进度款的期限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7E9F4329">
      <w:pPr>
        <w:spacing w:line="420" w:lineRule="exact"/>
        <w:ind w:firstLine="525"/>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发包人逾期支付进度款的违约金的计算方式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904C6CC">
      <w:pPr>
        <w:spacing w:line="420" w:lineRule="exact"/>
        <w:ind w:firstLine="525"/>
        <w:jc w:val="left"/>
        <w:rPr>
          <w:rFonts w:hint="eastAsia" w:ascii="宋体" w:hAnsi="宋体" w:eastAsia="宋体" w:cs="宋体"/>
          <w:color w:val="auto"/>
          <w:sz w:val="24"/>
          <w:szCs w:val="24"/>
        </w:rPr>
      </w:pPr>
      <w:r>
        <w:rPr>
          <w:rFonts w:hint="eastAsia" w:ascii="宋体" w:hAnsi="宋体" w:eastAsia="宋体" w:cs="宋体"/>
          <w:color w:val="auto"/>
          <w:sz w:val="24"/>
          <w:szCs w:val="24"/>
        </w:rPr>
        <w:t>12.4.6 支付分解表的编制</w:t>
      </w:r>
    </w:p>
    <w:p w14:paraId="37122B77">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总价合同支付分解表的编制与审批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A10EC9E">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单价合同的总价项目支付分解表的编制与审批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执行通用合同条款</w:t>
      </w:r>
      <w:r>
        <w:rPr>
          <w:rFonts w:hint="eastAsia" w:ascii="宋体" w:hAnsi="宋体" w:eastAsia="宋体" w:cs="宋体"/>
          <w:color w:val="auto"/>
          <w:sz w:val="24"/>
          <w:szCs w:val="24"/>
        </w:rPr>
        <w:t>。</w:t>
      </w:r>
    </w:p>
    <w:p w14:paraId="6F98BD9D">
      <w:pPr>
        <w:pStyle w:val="7"/>
        <w:numPr>
          <w:ilvl w:val="0"/>
          <w:numId w:val="0"/>
        </w:numPr>
        <w:spacing w:before="120" w:after="120" w:line="420" w:lineRule="exact"/>
        <w:rPr>
          <w:rFonts w:hint="eastAsia" w:ascii="宋体" w:hAnsi="宋体" w:eastAsia="宋体" w:cs="宋体"/>
          <w:b w:val="0"/>
          <w:color w:val="auto"/>
          <w:sz w:val="24"/>
          <w:szCs w:val="24"/>
        </w:rPr>
      </w:pPr>
      <w:bookmarkStart w:id="169" w:name="_Toc296891259"/>
      <w:bookmarkStart w:id="170" w:name="_Toc297123564"/>
      <w:bookmarkStart w:id="171" w:name="_Toc304295593"/>
      <w:bookmarkStart w:id="172" w:name="_Toc296347218"/>
      <w:bookmarkStart w:id="173" w:name="_Toc303539172"/>
      <w:bookmarkStart w:id="174" w:name="_Toc296944558"/>
      <w:bookmarkStart w:id="175" w:name="_Toc296346720"/>
      <w:bookmarkStart w:id="176" w:name="_Toc351203645"/>
      <w:bookmarkStart w:id="177" w:name="_Toc297120519"/>
      <w:bookmarkStart w:id="178" w:name="_Toc297216223"/>
      <w:bookmarkStart w:id="179" w:name="_Toc296503219"/>
      <w:bookmarkStart w:id="180" w:name="_Toc300935015"/>
      <w:bookmarkStart w:id="181" w:name="_Toc312678053"/>
      <w:bookmarkStart w:id="182" w:name="_Toc292559424"/>
      <w:bookmarkStart w:id="183" w:name="_Toc297048405"/>
      <w:bookmarkStart w:id="184" w:name="_Toc292559929"/>
      <w:bookmarkStart w:id="185" w:name="_Toc296891047"/>
      <w:r>
        <w:rPr>
          <w:rFonts w:hint="eastAsia" w:ascii="宋体" w:hAnsi="宋体" w:eastAsia="宋体" w:cs="宋体"/>
          <w:b w:val="0"/>
          <w:color w:val="auto"/>
          <w:sz w:val="24"/>
          <w:szCs w:val="24"/>
        </w:rPr>
        <w:t>13. 验收和工程试车</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1114F61E">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13.1 分部分项工程验收</w:t>
      </w:r>
    </w:p>
    <w:p w14:paraId="4AA19E87">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13.1.2监理人不能按时进行验收时，应提前</w:t>
      </w:r>
      <w:r>
        <w:rPr>
          <w:rFonts w:hint="eastAsia" w:ascii="宋体" w:hAnsi="宋体" w:eastAsia="宋体" w:cs="宋体"/>
          <w:color w:val="auto"/>
          <w:sz w:val="24"/>
          <w:szCs w:val="24"/>
          <w:u w:val="single"/>
        </w:rPr>
        <w:t xml:space="preserve"> 24 </w:t>
      </w:r>
      <w:r>
        <w:rPr>
          <w:rFonts w:hint="eastAsia" w:ascii="宋体" w:hAnsi="宋体" w:eastAsia="宋体" w:cs="宋体"/>
          <w:color w:val="auto"/>
          <w:sz w:val="24"/>
          <w:szCs w:val="24"/>
        </w:rPr>
        <w:t>小时提交书面延期要求。</w:t>
      </w:r>
    </w:p>
    <w:p w14:paraId="2474B7DF">
      <w:pPr>
        <w:spacing w:line="420" w:lineRule="exact"/>
        <w:ind w:firstLine="420"/>
        <w:jc w:val="left"/>
        <w:rPr>
          <w:rFonts w:hint="eastAsia" w:ascii="宋体" w:hAnsi="宋体" w:eastAsia="宋体" w:cs="宋体"/>
          <w:b/>
          <w:color w:val="auto"/>
          <w:sz w:val="24"/>
          <w:szCs w:val="24"/>
        </w:rPr>
      </w:pPr>
      <w:r>
        <w:rPr>
          <w:rFonts w:hint="eastAsia" w:ascii="宋体" w:hAnsi="宋体" w:eastAsia="宋体" w:cs="宋体"/>
          <w:color w:val="auto"/>
          <w:sz w:val="24"/>
          <w:szCs w:val="24"/>
        </w:rPr>
        <w:t>关于延期最长不得超过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48  </w:t>
      </w:r>
      <w:r>
        <w:rPr>
          <w:rFonts w:hint="eastAsia" w:ascii="宋体" w:hAnsi="宋体" w:eastAsia="宋体" w:cs="宋体"/>
          <w:color w:val="auto"/>
          <w:sz w:val="24"/>
          <w:szCs w:val="24"/>
        </w:rPr>
        <w:t>小时。</w:t>
      </w:r>
    </w:p>
    <w:p w14:paraId="26C5C957">
      <w:pPr>
        <w:spacing w:after="120" w:line="420" w:lineRule="exact"/>
        <w:ind w:firstLine="420"/>
        <w:rPr>
          <w:rFonts w:hint="eastAsia" w:ascii="宋体" w:hAnsi="宋体" w:eastAsia="宋体" w:cs="宋体"/>
          <w:color w:val="auto"/>
          <w:sz w:val="24"/>
          <w:szCs w:val="24"/>
          <w:lang w:eastAsia="zh-CN"/>
        </w:rPr>
      </w:pPr>
      <w:bookmarkStart w:id="186" w:name="_Toc292559428"/>
      <w:bookmarkStart w:id="187" w:name="_Toc296944562"/>
      <w:bookmarkStart w:id="188" w:name="_Toc297123565"/>
      <w:bookmarkStart w:id="189" w:name="_Toc312678056"/>
      <w:bookmarkStart w:id="190" w:name="_Toc297048409"/>
      <w:bookmarkStart w:id="191" w:name="_Toc296891051"/>
      <w:bookmarkStart w:id="192" w:name="_Toc296346724"/>
      <w:bookmarkStart w:id="193" w:name="_Toc296891263"/>
      <w:bookmarkStart w:id="194" w:name="_Toc297120523"/>
      <w:bookmarkStart w:id="195" w:name="_Toc297216224"/>
      <w:bookmarkStart w:id="196" w:name="_Toc292559933"/>
      <w:bookmarkStart w:id="197" w:name="_Toc296503223"/>
      <w:bookmarkStart w:id="198" w:name="_Toc300935016"/>
      <w:bookmarkStart w:id="199" w:name="_Toc304295596"/>
      <w:bookmarkStart w:id="200" w:name="_Toc296347222"/>
      <w:bookmarkStart w:id="201" w:name="_Toc303539173"/>
      <w:bookmarkStart w:id="202" w:name="_Toc267251473"/>
      <w:bookmarkStart w:id="203" w:name="_Toc267251471"/>
      <w:bookmarkStart w:id="204" w:name="_Toc267251472"/>
      <w:bookmarkStart w:id="205" w:name="_Toc267251476"/>
      <w:bookmarkStart w:id="206" w:name="_Toc267251474"/>
      <w:bookmarkStart w:id="207" w:name="_Toc267251475"/>
      <w:bookmarkStart w:id="208" w:name="_Toc267251470"/>
      <w:r>
        <w:rPr>
          <w:rFonts w:hint="eastAsia" w:ascii="宋体" w:hAnsi="宋体" w:eastAsia="宋体" w:cs="宋体"/>
          <w:color w:val="auto"/>
          <w:sz w:val="24"/>
          <w:szCs w:val="24"/>
        </w:rPr>
        <w:t>13.2 竣工验收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hint="eastAsia" w:ascii="宋体" w:hAnsi="宋体" w:cs="宋体"/>
          <w:color w:val="auto"/>
          <w:sz w:val="24"/>
          <w:szCs w:val="24"/>
          <w:lang w:eastAsia="zh-CN"/>
        </w:rPr>
        <w:t>上</w:t>
      </w:r>
    </w:p>
    <w:p w14:paraId="2D5B74CA">
      <w:pPr>
        <w:spacing w:line="420" w:lineRule="exact"/>
        <w:ind w:firstLine="420"/>
        <w:jc w:val="left"/>
        <w:rPr>
          <w:rFonts w:hint="eastAsia" w:ascii="宋体" w:hAnsi="宋体" w:eastAsia="宋体" w:cs="宋体"/>
          <w:color w:val="auto"/>
          <w:sz w:val="24"/>
          <w:szCs w:val="24"/>
        </w:rPr>
      </w:pPr>
      <w:bookmarkStart w:id="209" w:name="_Toc280868704"/>
      <w:bookmarkStart w:id="210" w:name="_Toc280868705"/>
      <w:bookmarkStart w:id="211" w:name="_Toc280868706"/>
      <w:bookmarkStart w:id="212" w:name="_Toc280868707"/>
      <w:bookmarkStart w:id="213" w:name="_Toc280868708"/>
      <w:bookmarkStart w:id="214" w:name="_Toc280868709"/>
      <w:r>
        <w:rPr>
          <w:rFonts w:hint="eastAsia" w:ascii="宋体" w:hAnsi="宋体" w:eastAsia="宋体" w:cs="宋体"/>
          <w:color w:val="auto"/>
          <w:sz w:val="24"/>
          <w:szCs w:val="24"/>
        </w:rPr>
        <w:t>13.2.2竣工验收程序</w:t>
      </w:r>
      <w:bookmarkEnd w:id="209"/>
    </w:p>
    <w:p w14:paraId="5DC2D64D">
      <w:pPr>
        <w:spacing w:line="420" w:lineRule="exact"/>
        <w:ind w:firstLine="48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关于竣工验收程序的约定</w:t>
      </w:r>
      <w:bookmarkEnd w:id="210"/>
      <w:r>
        <w:rPr>
          <w:rFonts w:hint="eastAsia" w:ascii="宋体" w:hAnsi="宋体" w:eastAsia="宋体" w:cs="宋体"/>
          <w:color w:val="auto"/>
          <w:sz w:val="24"/>
          <w:szCs w:val="24"/>
          <w:lang w:eastAsia="zh-CN"/>
        </w:rPr>
        <w:t>:</w:t>
      </w:r>
    </w:p>
    <w:p w14:paraId="52B608E0">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1）承包人提出初验申请，由监理工程师组织设计、检测、责任接管单位、发包人代表、质监员等相关单位人员对工程初验，明确初验结论。实体验收时承包人项目经理、技术负责人必须参加，否则不予进行实体验收。初验内容包括检查各参建单位的竣工归档资料、现场实体及外观等内容。</w:t>
      </w:r>
    </w:p>
    <w:p w14:paraId="346E4F67">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（2）具备以下条件的，发包人代表及时汇报工程现场分管领导，确定验收时间、地点、人员、形式，并报备案部门竣工验收备案。 </w:t>
      </w:r>
    </w:p>
    <w:p w14:paraId="713E697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1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①</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经过初步验收合格，或初步验收时提出的修复、补救工程已处理完毕并经监理工程师复检合格。</w:t>
      </w:r>
    </w:p>
    <w:p w14:paraId="7D78FDCD">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2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②</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施工、监理、设计、检测等参建单位的竣工资料已通过质监科（站）验收。</w:t>
      </w:r>
    </w:p>
    <w:p w14:paraId="6E1EA459">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3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③</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道路、雨污水等责任接管单位参加中间验收和初验，出具初验合格的意见（部分工程未明确责任接管单位的，经局工程建设领导小组研究可先行验收）。</w:t>
      </w:r>
    </w:p>
    <w:p w14:paraId="034A1273">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fldChar w:fldCharType="begin"/>
      </w:r>
      <w:r>
        <w:rPr>
          <w:rFonts w:hint="eastAsia" w:ascii="宋体" w:hAnsi="宋体" w:eastAsia="宋体" w:cs="宋体"/>
          <w:color w:val="auto"/>
          <w:sz w:val="24"/>
          <w:szCs w:val="24"/>
          <w:u w:val="single"/>
        </w:rPr>
        <w:instrText xml:space="preserve"> = 4 \* GB3 </w:instrText>
      </w:r>
      <w:r>
        <w:rPr>
          <w:rFonts w:hint="eastAsia" w:ascii="宋体" w:hAnsi="宋体" w:eastAsia="宋体" w:cs="宋体"/>
          <w:color w:val="auto"/>
          <w:sz w:val="24"/>
          <w:szCs w:val="24"/>
          <w:u w:val="single"/>
        </w:rPr>
        <w:fldChar w:fldCharType="separate"/>
      </w:r>
      <w:r>
        <w:rPr>
          <w:rFonts w:hint="eastAsia" w:ascii="宋体" w:hAnsi="宋体" w:eastAsia="宋体" w:cs="宋体"/>
          <w:color w:val="auto"/>
          <w:sz w:val="24"/>
          <w:szCs w:val="24"/>
          <w:u w:val="single"/>
        </w:rPr>
        <w:t>④</w:t>
      </w:r>
      <w:r>
        <w:rPr>
          <w:rFonts w:hint="eastAsia" w:ascii="宋体" w:hAnsi="宋体" w:eastAsia="宋体" w:cs="宋体"/>
          <w:color w:val="auto"/>
          <w:sz w:val="24"/>
          <w:szCs w:val="24"/>
          <w:u w:val="single"/>
        </w:rPr>
        <w:fldChar w:fldCharType="end"/>
      </w:r>
      <w:r>
        <w:rPr>
          <w:rFonts w:hint="eastAsia" w:ascii="宋体" w:hAnsi="宋体" w:eastAsia="宋体" w:cs="宋体"/>
          <w:color w:val="auto"/>
          <w:sz w:val="24"/>
          <w:szCs w:val="24"/>
          <w:u w:val="single"/>
        </w:rPr>
        <w:t>质监员、发包人代表已签署竣工验收申请单。</w:t>
      </w:r>
    </w:p>
    <w:p w14:paraId="718DF43C">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交竣工验收由工程管理科室协助局分管领导牵头组织，设计、施工、监理、检测等单位参与，邀请相关管理单位参加，在备案部门的监督下召开交竣工验收会。发包人代表、工程现场分管领导代表建设单位共同签署《工程竣工验收核定证书》。</w:t>
      </w:r>
    </w:p>
    <w:p w14:paraId="23D01A56">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（4）竣工验收合格后，发包人代表向备案部门申请办理工程竣工验收备案证书；工程现场分管领导和发包人代表负责协调工程的各项移交工作。</w:t>
      </w:r>
    </w:p>
    <w:p w14:paraId="29737DD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发包人不按照本项约定组织竣工验收、颁发工程接收证书的违约金的计算方法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执行通用合同条款</w:t>
      </w:r>
      <w:r>
        <w:rPr>
          <w:rFonts w:hint="eastAsia" w:ascii="宋体" w:hAnsi="宋体" w:eastAsia="宋体" w:cs="宋体"/>
          <w:color w:val="auto"/>
          <w:sz w:val="24"/>
          <w:szCs w:val="24"/>
        </w:rPr>
        <w:t>。</w:t>
      </w:r>
    </w:p>
    <w:p w14:paraId="51B7E352">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13.2.5移交、接收全部与部分工程</w:t>
      </w:r>
      <w:bookmarkEnd w:id="211"/>
    </w:p>
    <w:p w14:paraId="41421201">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承包人向发包人移交工程的期限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发包人收到承包人竣工验收申请报告后6个月内不能组织验收的，发包人与承包人协商处理验收时间  </w:t>
      </w:r>
      <w:r>
        <w:rPr>
          <w:rFonts w:hint="eastAsia" w:ascii="宋体" w:hAnsi="宋体" w:eastAsia="宋体" w:cs="宋体"/>
          <w:color w:val="auto"/>
          <w:sz w:val="24"/>
          <w:szCs w:val="24"/>
        </w:rPr>
        <w:t>。</w:t>
      </w:r>
    </w:p>
    <w:p w14:paraId="121F4F10">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发包人未按本合同约定接收全部或部分工程的，违约金的计算方法为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发生时双方书面约定</w:t>
      </w:r>
      <w:r>
        <w:rPr>
          <w:rFonts w:hint="eastAsia" w:ascii="宋体" w:hAnsi="宋体" w:eastAsia="宋体" w:cs="宋体"/>
          <w:color w:val="auto"/>
          <w:sz w:val="24"/>
          <w:szCs w:val="24"/>
        </w:rPr>
        <w:t>。</w:t>
      </w:r>
      <w:bookmarkEnd w:id="212"/>
    </w:p>
    <w:p w14:paraId="57640B83">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承包人未按时移交工程的，违约金的计算方法为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视为工期延误，按本专用合同条款第7.5.2项约定承担工期违约责任</w:t>
      </w:r>
      <w:r>
        <w:rPr>
          <w:rFonts w:hint="eastAsia" w:ascii="宋体" w:hAnsi="宋体" w:eastAsia="宋体" w:cs="宋体"/>
          <w:color w:val="auto"/>
          <w:sz w:val="24"/>
          <w:szCs w:val="24"/>
        </w:rPr>
        <w:t>。</w:t>
      </w:r>
    </w:p>
    <w:p w14:paraId="2F432AFB">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13.3 工程试车</w:t>
      </w:r>
      <w:bookmarkEnd w:id="213"/>
    </w:p>
    <w:p w14:paraId="5C550483">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13.3.1 试车程序</w:t>
      </w:r>
    </w:p>
    <w:p w14:paraId="05BB33AA">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工程试车内容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w:t>
      </w:r>
    </w:p>
    <w:p w14:paraId="2FC78A6B">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13.3.3 投料试车</w:t>
      </w:r>
    </w:p>
    <w:p w14:paraId="6032C229">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关于投料试车相关事项的约定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w:t>
      </w:r>
    </w:p>
    <w:p w14:paraId="1F15A021">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13.6 竣工退场</w:t>
      </w:r>
    </w:p>
    <w:p w14:paraId="7C8447D8">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13.6.1 竣工退场</w:t>
      </w:r>
    </w:p>
    <w:p w14:paraId="63AAA67A">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工程竣工结束时，承包人应负责临时设施拆除，建筑垃圾清运（含运距、运输、堆置、弃置等处理费用等有权部门规定的各项有关费用）及施工场地清理平整等 </w:t>
      </w:r>
      <w:r>
        <w:rPr>
          <w:rFonts w:hint="eastAsia" w:ascii="宋体" w:hAnsi="宋体" w:eastAsia="宋体" w:cs="宋体"/>
          <w:color w:val="auto"/>
          <w:sz w:val="24"/>
          <w:szCs w:val="24"/>
        </w:rPr>
        <w:t>。</w:t>
      </w:r>
    </w:p>
    <w:p w14:paraId="14AF008E">
      <w:pPr>
        <w:spacing w:line="42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承包人完成竣工退场的期限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在竣工验收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  </w:t>
      </w:r>
    </w:p>
    <w:p w14:paraId="0A4E6AED">
      <w:pPr>
        <w:pStyle w:val="7"/>
        <w:numPr>
          <w:ilvl w:val="0"/>
          <w:numId w:val="0"/>
        </w:numPr>
        <w:spacing w:before="120" w:after="120" w:line="420" w:lineRule="exact"/>
        <w:rPr>
          <w:rFonts w:hint="eastAsia" w:ascii="宋体" w:hAnsi="宋体" w:eastAsia="宋体" w:cs="宋体"/>
          <w:b w:val="0"/>
          <w:color w:val="auto"/>
          <w:sz w:val="24"/>
          <w:szCs w:val="24"/>
        </w:rPr>
      </w:pPr>
      <w:bookmarkStart w:id="215" w:name="_Toc351203646"/>
      <w:r>
        <w:rPr>
          <w:rFonts w:hint="eastAsia" w:ascii="宋体" w:hAnsi="宋体" w:eastAsia="宋体" w:cs="宋体"/>
          <w:b w:val="0"/>
          <w:color w:val="auto"/>
          <w:sz w:val="24"/>
          <w:szCs w:val="24"/>
        </w:rPr>
        <w:t>14. 竣工结算</w:t>
      </w:r>
      <w:bookmarkEnd w:id="215"/>
    </w:p>
    <w:p w14:paraId="10B87929">
      <w:pPr>
        <w:spacing w:after="120" w:line="4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14.1 竣工结算申请</w:t>
      </w:r>
    </w:p>
    <w:p w14:paraId="76FFA65D">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承包人提交竣工结算申请单的期限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工程竣工验收合格之日起2个月内，发包人应按施工合同约定的计价方式编制工程结算书（附齐备的原始材料），结算书报送监理初审、发包人代表审核  </w:t>
      </w:r>
      <w:r>
        <w:rPr>
          <w:rFonts w:hint="eastAsia" w:ascii="宋体" w:hAnsi="宋体" w:eastAsia="宋体" w:cs="宋体"/>
          <w:color w:val="auto"/>
          <w:sz w:val="24"/>
          <w:szCs w:val="24"/>
        </w:rPr>
        <w:t>。</w:t>
      </w:r>
    </w:p>
    <w:p w14:paraId="0F51DE91">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竣工结算申请单应包括的内容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按发包人、监理人的要求执行，并附齐备的原始材料 </w:t>
      </w:r>
      <w:r>
        <w:rPr>
          <w:rFonts w:hint="eastAsia" w:ascii="宋体" w:hAnsi="宋体" w:eastAsia="宋体" w:cs="宋体"/>
          <w:color w:val="auto"/>
          <w:sz w:val="24"/>
          <w:szCs w:val="24"/>
        </w:rPr>
        <w:t>。</w:t>
      </w:r>
    </w:p>
    <w:p w14:paraId="7FC64FE9">
      <w:pPr>
        <w:spacing w:after="120" w:line="42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14.2 竣工结算审核</w:t>
      </w:r>
    </w:p>
    <w:p w14:paraId="1F6012D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（1）</w:t>
      </w:r>
      <w:r>
        <w:rPr>
          <w:rFonts w:hint="eastAsia" w:ascii="宋体" w:hAnsi="宋体" w:eastAsia="宋体" w:cs="宋体"/>
          <w:color w:val="auto"/>
          <w:sz w:val="24"/>
          <w:szCs w:val="24"/>
        </w:rPr>
        <w:t>发包人审批竣工结算申请单的期限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发包人应在收到监理人提交的经审核的竣工结算申请单后6个月内完成审批，如因承包人报送的结算资料不齐全，或因对账不及时等原因产生争议的造成评审时间延迟的则审批竣工结算期限顺延 </w:t>
      </w:r>
      <w:r>
        <w:rPr>
          <w:rFonts w:hint="eastAsia" w:ascii="宋体" w:hAnsi="宋体" w:eastAsia="宋体" w:cs="宋体"/>
          <w:color w:val="auto"/>
          <w:sz w:val="24"/>
          <w:szCs w:val="24"/>
        </w:rPr>
        <w:t>。</w:t>
      </w:r>
    </w:p>
    <w:p w14:paraId="3539FCB9">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（2）</w:t>
      </w:r>
      <w:r>
        <w:rPr>
          <w:rFonts w:hint="eastAsia" w:ascii="宋体" w:hAnsi="宋体" w:eastAsia="宋体" w:cs="宋体"/>
          <w:color w:val="auto"/>
          <w:sz w:val="24"/>
          <w:szCs w:val="24"/>
        </w:rPr>
        <w:t>发包人完成竣工付款的期限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按照本专用合同条款第12.4.1项约定的时间</w:t>
      </w:r>
    </w:p>
    <w:p w14:paraId="7D809B4D">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（3）</w:t>
      </w:r>
      <w:r>
        <w:rPr>
          <w:rFonts w:hint="eastAsia" w:ascii="宋体" w:hAnsi="宋体" w:eastAsia="宋体" w:cs="宋体"/>
          <w:color w:val="auto"/>
          <w:sz w:val="24"/>
          <w:szCs w:val="24"/>
        </w:rPr>
        <w:t>关于竣工付款证书异议部分复核的方式和程序</w:t>
      </w:r>
      <w:r>
        <w:rPr>
          <w:rFonts w:hint="eastAsia" w:ascii="宋体" w:hAnsi="宋体" w:eastAsia="宋体" w:cs="宋体"/>
          <w:color w:val="auto"/>
          <w:sz w:val="24"/>
          <w:szCs w:val="24"/>
          <w:u w:val="single"/>
        </w:rPr>
        <w:t xml:space="preserve">执行通用合同条款  </w:t>
      </w:r>
    </w:p>
    <w:p w14:paraId="73AFDFC9">
      <w:pPr>
        <w:pStyle w:val="675"/>
        <w:spacing w:line="360" w:lineRule="auto"/>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u w:val="single"/>
        </w:rPr>
        <w:t>（4）工程竣工验收结束后评审单位进入竣工结算阶段。结算评审前所有工程设计变更、零星工程量签证、工作联系单、图纸审查及交底等资料在工程结束后均须进行回头看，需再次按照工程变更签证要求经相关人员签字确认，经编号并加盖发包人章后方可进入</w:t>
      </w:r>
      <w:r>
        <w:rPr>
          <w:rFonts w:hint="eastAsia" w:ascii="宋体" w:hAnsi="宋体" w:eastAsia="宋体" w:cs="宋体"/>
          <w:color w:val="auto"/>
          <w:sz w:val="24"/>
          <w:szCs w:val="24"/>
          <w:highlight w:val="none"/>
          <w:u w:val="single"/>
        </w:rPr>
        <w:t>结算。具体执行根据《建设工程工程量清单计价标准》（GB/T50500-2024）、《通用安装工程工程量计算标准》（GB/T50856-2024）、《市政工程工程量计算标准》（GB/T50857-2024）、《江苏省建筑与装饰工程消耗量》（2026版）、《江苏省安装工程消耗量》（2026版）、《江苏省市政工程消耗量》（2026版）、《江苏省建设工程费用定额》（2026版）等及相应补充规定和淮安市有关规定。苏建函价（2022）62号、</w:t>
      </w:r>
      <w:r>
        <w:rPr>
          <w:rFonts w:hint="eastAsia" w:ascii="宋体" w:hAnsi="宋体" w:eastAsia="宋体" w:cs="宋体"/>
          <w:color w:val="auto"/>
          <w:sz w:val="24"/>
          <w:szCs w:val="24"/>
          <w:highlight w:val="none"/>
          <w:u w:val="single"/>
          <w:lang w:eastAsia="zh-CN"/>
        </w:rPr>
        <w:t>淮安造价管理2026年最新政策结合市场价等资料执行，无信息价的按市场价计入</w:t>
      </w:r>
      <w:r>
        <w:rPr>
          <w:rFonts w:hint="eastAsia" w:ascii="宋体" w:hAnsi="宋体" w:eastAsia="宋体" w:cs="宋体"/>
          <w:color w:val="auto"/>
          <w:sz w:val="24"/>
          <w:szCs w:val="24"/>
          <w:highlight w:val="none"/>
          <w:u w:val="single"/>
        </w:rPr>
        <w:t>；</w:t>
      </w:r>
    </w:p>
    <w:p w14:paraId="414B497F">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（5）竣工结算报告经发包人、承包人双方签字并盖章后生效，承包人应实事求是提出竣工结算报告及完整的结算资料，并应无条件同意评审机构由发包人指定</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为避免承包人虚报送审项目工程造价给发包人带来损失，当承包人在竣工结算时送审项目工程造价核减率超过5%的部分其审核费用由承包人承担，按发包人与审核单位签订的审核费用标准支付，送审项目工程造价核减率在5%（含5%）以内的部分由发包人负担审核费用；如承包人拒付，发包人有权按两倍费用代扣代付。</w:t>
      </w:r>
      <w:r>
        <w:rPr>
          <w:rFonts w:hint="eastAsia" w:ascii="宋体" w:hAnsi="宋体" w:eastAsia="宋体" w:cs="宋体"/>
          <w:color w:val="auto"/>
          <w:sz w:val="24"/>
          <w:szCs w:val="24"/>
          <w:u w:val="single"/>
          <w:lang w:val="zh-CN"/>
        </w:rPr>
        <w:t>竣工结算完成后，发包人如发现原审核的结算有重大问题，则将进行复审，若发现的问题属实，则以复审结果为准。</w:t>
      </w:r>
      <w:r>
        <w:rPr>
          <w:rFonts w:hint="eastAsia" w:ascii="宋体" w:hAnsi="宋体" w:eastAsia="宋体" w:cs="宋体"/>
          <w:color w:val="auto"/>
          <w:sz w:val="24"/>
          <w:szCs w:val="24"/>
          <w:u w:val="single"/>
        </w:rPr>
        <w:t>如果发包人安排的造价评审（不含内审）结束后政府又追加审计，则发包人有权按政府审计结果追索多付结算款。</w:t>
      </w:r>
      <w:bookmarkEnd w:id="202"/>
      <w:bookmarkEnd w:id="203"/>
      <w:bookmarkEnd w:id="204"/>
      <w:bookmarkEnd w:id="205"/>
      <w:bookmarkEnd w:id="206"/>
      <w:bookmarkEnd w:id="207"/>
      <w:bookmarkEnd w:id="208"/>
      <w:bookmarkEnd w:id="214"/>
    </w:p>
    <w:p w14:paraId="330B731E">
      <w:pPr>
        <w:pStyle w:val="675"/>
        <w:spacing w:before="120" w:line="360" w:lineRule="auto"/>
        <w:ind w:firstLine="357"/>
        <w:outlineLvl w:val="2"/>
        <w:rPr>
          <w:rFonts w:hint="eastAsia" w:ascii="宋体" w:hAnsi="宋体" w:eastAsia="宋体" w:cs="宋体"/>
          <w:bCs/>
          <w:color w:val="auto"/>
          <w:sz w:val="24"/>
          <w:szCs w:val="24"/>
        </w:rPr>
      </w:pPr>
      <w:bookmarkStart w:id="216" w:name="_Toc351203650"/>
      <w:bookmarkStart w:id="217" w:name="_Toc280868718"/>
      <w:bookmarkStart w:id="218" w:name="_Toc267251498"/>
      <w:bookmarkStart w:id="219" w:name="_Toc267251494"/>
      <w:bookmarkStart w:id="220" w:name="_Toc267251497"/>
      <w:bookmarkStart w:id="221" w:name="_Toc267251495"/>
      <w:bookmarkStart w:id="222" w:name="_Toc267251503"/>
      <w:bookmarkStart w:id="223" w:name="_Toc267251501"/>
      <w:bookmarkStart w:id="224" w:name="_Toc267251491"/>
      <w:bookmarkStart w:id="225" w:name="_Toc267251492"/>
      <w:bookmarkStart w:id="226" w:name="_Toc267251499"/>
      <w:bookmarkStart w:id="227" w:name="_Toc267251502"/>
      <w:bookmarkStart w:id="228" w:name="_Toc267251496"/>
      <w:bookmarkStart w:id="229" w:name="_Toc267251493"/>
      <w:bookmarkStart w:id="230" w:name="_Toc267251504"/>
      <w:bookmarkStart w:id="231" w:name="_Toc267251506"/>
      <w:bookmarkStart w:id="232" w:name="_Toc267251507"/>
      <w:bookmarkStart w:id="233" w:name="_Toc267251514"/>
      <w:bookmarkStart w:id="234" w:name="_Toc267251510"/>
      <w:bookmarkStart w:id="235" w:name="_Toc267251511"/>
      <w:bookmarkStart w:id="236" w:name="_Toc267251513"/>
      <w:bookmarkStart w:id="237" w:name="_Toc267251508"/>
      <w:bookmarkStart w:id="238" w:name="_Toc267251515"/>
      <w:bookmarkStart w:id="239" w:name="_Toc267251509"/>
      <w:r>
        <w:rPr>
          <w:rFonts w:hint="eastAsia" w:ascii="宋体" w:hAnsi="宋体" w:eastAsia="宋体" w:cs="宋体"/>
          <w:bCs/>
          <w:color w:val="auto"/>
          <w:sz w:val="24"/>
          <w:szCs w:val="24"/>
        </w:rPr>
        <w:t>14.4 最终结清</w:t>
      </w:r>
    </w:p>
    <w:p w14:paraId="3EA52CAE">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14.4.1 最终结清申请单</w:t>
      </w:r>
    </w:p>
    <w:p w14:paraId="7F209F2D">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承包人提交最终结清申请单的份数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六份     </w:t>
      </w:r>
      <w:r>
        <w:rPr>
          <w:rFonts w:hint="eastAsia" w:ascii="宋体" w:hAnsi="宋体" w:eastAsia="宋体" w:cs="宋体"/>
          <w:color w:val="auto"/>
          <w:sz w:val="24"/>
          <w:szCs w:val="24"/>
        </w:rPr>
        <w:t>。</w:t>
      </w:r>
    </w:p>
    <w:p w14:paraId="4AA37036">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承包人提交最终结算申请单的期限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执行通用合同条款  </w:t>
      </w:r>
      <w:r>
        <w:rPr>
          <w:rFonts w:hint="eastAsia" w:ascii="宋体" w:hAnsi="宋体" w:eastAsia="宋体" w:cs="宋体"/>
          <w:color w:val="auto"/>
          <w:sz w:val="24"/>
          <w:szCs w:val="24"/>
        </w:rPr>
        <w:t xml:space="preserve">。 </w:t>
      </w:r>
    </w:p>
    <w:p w14:paraId="794524C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14.4.2 最终结清证书和支付</w:t>
      </w:r>
    </w:p>
    <w:p w14:paraId="74E4B6E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（1）发包人完成最终结清申请单的审批并颁发最终结清证书的期限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发包人应在收到经监理人审核的承包人提交的最终结清申请单后90天内完成审批或提出修改、补充资料的意见，完成审批的应向承包人颁发最终结清证书    </w:t>
      </w:r>
      <w:r>
        <w:rPr>
          <w:rFonts w:hint="eastAsia" w:ascii="宋体" w:hAnsi="宋体" w:eastAsia="宋体" w:cs="宋体"/>
          <w:color w:val="auto"/>
          <w:sz w:val="24"/>
          <w:szCs w:val="24"/>
        </w:rPr>
        <w:t>。</w:t>
      </w:r>
    </w:p>
    <w:p w14:paraId="3423AD01">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（2）发包人完成支付的期限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按照本专用合同条款第12.4.1项约定的时间    </w:t>
      </w:r>
      <w:r>
        <w:rPr>
          <w:rFonts w:hint="eastAsia" w:ascii="宋体" w:hAnsi="宋体" w:eastAsia="宋体" w:cs="宋体"/>
          <w:color w:val="auto"/>
          <w:sz w:val="24"/>
          <w:szCs w:val="24"/>
        </w:rPr>
        <w:t>。</w:t>
      </w:r>
    </w:p>
    <w:p w14:paraId="67D577F7">
      <w:pPr>
        <w:pStyle w:val="675"/>
        <w:spacing w:before="120" w:line="360" w:lineRule="auto"/>
        <w:outlineLvl w:val="1"/>
        <w:rPr>
          <w:rFonts w:hint="eastAsia" w:ascii="宋体" w:hAnsi="宋体" w:eastAsia="宋体" w:cs="宋体"/>
          <w:bCs/>
          <w:color w:val="auto"/>
          <w:sz w:val="24"/>
          <w:szCs w:val="24"/>
        </w:rPr>
      </w:pPr>
      <w:r>
        <w:rPr>
          <w:rFonts w:hint="eastAsia" w:ascii="宋体" w:hAnsi="宋体" w:eastAsia="宋体" w:cs="宋体"/>
          <w:bCs/>
          <w:color w:val="auto"/>
          <w:sz w:val="24"/>
          <w:szCs w:val="24"/>
        </w:rPr>
        <w:t>15. 缺陷责任期与保修</w:t>
      </w:r>
    </w:p>
    <w:p w14:paraId="370FF273">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15.2 缺陷责任期</w:t>
      </w:r>
    </w:p>
    <w:p w14:paraId="600DE6DD">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缺陷责任期的具体期限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2年     </w:t>
      </w:r>
      <w:r>
        <w:rPr>
          <w:rFonts w:hint="eastAsia" w:ascii="宋体" w:hAnsi="宋体" w:eastAsia="宋体" w:cs="宋体"/>
          <w:color w:val="auto"/>
          <w:sz w:val="24"/>
          <w:szCs w:val="24"/>
        </w:rPr>
        <w:t>。</w:t>
      </w:r>
    </w:p>
    <w:p w14:paraId="47218707">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15.3 质量保证金</w:t>
      </w:r>
    </w:p>
    <w:p w14:paraId="38052FE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关于是否扣留质量保证金的约定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扣留  </w:t>
      </w:r>
      <w:r>
        <w:rPr>
          <w:rFonts w:hint="eastAsia" w:ascii="宋体" w:hAnsi="宋体" w:eastAsia="宋体" w:cs="宋体"/>
          <w:color w:val="auto"/>
          <w:sz w:val="24"/>
          <w:szCs w:val="24"/>
        </w:rPr>
        <w:t>。在工程项目竣工前，承包人按专用合同条款第3.7条提供履约担保的，发包人不得同时预留工程质量保证金。</w:t>
      </w:r>
    </w:p>
    <w:p w14:paraId="64BF6F3C">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15.3.1 承包人提供质量保证金的方式</w:t>
      </w:r>
    </w:p>
    <w:p w14:paraId="4851D963">
      <w:pPr>
        <w:pStyle w:val="675"/>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质量保证金采用以下第</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种方式</w:t>
      </w:r>
      <w:r>
        <w:rPr>
          <w:rFonts w:hint="eastAsia" w:ascii="宋体" w:hAnsi="宋体" w:eastAsia="宋体" w:cs="宋体"/>
          <w:color w:val="auto"/>
          <w:sz w:val="24"/>
          <w:szCs w:val="24"/>
          <w:lang w:eastAsia="zh-CN"/>
        </w:rPr>
        <w:t>:</w:t>
      </w:r>
    </w:p>
    <w:p w14:paraId="1FC41610">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（1）质量保证金保函，保证金额为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2FB7E09D">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3   </w:t>
      </w:r>
      <w:r>
        <w:rPr>
          <w:rFonts w:hint="eastAsia" w:ascii="宋体" w:hAnsi="宋体" w:eastAsia="宋体" w:cs="宋体"/>
          <w:color w:val="auto"/>
          <w:sz w:val="24"/>
          <w:szCs w:val="24"/>
        </w:rPr>
        <w:t>%的工程款；</w:t>
      </w:r>
    </w:p>
    <w:p w14:paraId="23062A0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（3）其他方式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2056D60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15.3.2 质量保证金的扣留 </w:t>
      </w:r>
    </w:p>
    <w:p w14:paraId="7A8FA72A">
      <w:pPr>
        <w:pStyle w:val="675"/>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质量保证金的扣留采取以下第</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种方式</w:t>
      </w:r>
      <w:r>
        <w:rPr>
          <w:rFonts w:hint="eastAsia" w:ascii="宋体" w:hAnsi="宋体" w:eastAsia="宋体" w:cs="宋体"/>
          <w:color w:val="auto"/>
          <w:sz w:val="24"/>
          <w:szCs w:val="24"/>
          <w:lang w:eastAsia="zh-CN"/>
        </w:rPr>
        <w:t>:</w:t>
      </w:r>
    </w:p>
    <w:p w14:paraId="666C4821">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（1）在支付工程进度款时逐次扣留，在此情形下，质量保证金的计算基数不包括预付款的支付、扣回以及价格调整的金额；</w:t>
      </w:r>
    </w:p>
    <w:p w14:paraId="439F951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（2）工程竣工结算时一次性扣留质量保证金；</w:t>
      </w:r>
    </w:p>
    <w:p w14:paraId="06BD28B5">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（3）其他扣留方式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7F57CD8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关于质量保证金的补充约定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E1F9CEC">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15.4 保修</w:t>
      </w:r>
    </w:p>
    <w:p w14:paraId="70D953D7">
      <w:pPr>
        <w:pStyle w:val="675"/>
        <w:spacing w:line="360" w:lineRule="auto"/>
        <w:ind w:firstLine="409"/>
        <w:rPr>
          <w:rFonts w:hint="eastAsia" w:ascii="宋体" w:hAnsi="宋体" w:eastAsia="宋体" w:cs="宋体"/>
          <w:color w:val="auto"/>
          <w:sz w:val="24"/>
          <w:szCs w:val="24"/>
        </w:rPr>
      </w:pPr>
      <w:r>
        <w:rPr>
          <w:rFonts w:hint="eastAsia" w:ascii="宋体" w:hAnsi="宋体" w:eastAsia="宋体" w:cs="宋体"/>
          <w:color w:val="auto"/>
          <w:sz w:val="24"/>
          <w:szCs w:val="24"/>
        </w:rPr>
        <w:t>15.4.1 保修责任</w:t>
      </w:r>
    </w:p>
    <w:p w14:paraId="2E5BAE02">
      <w:pPr>
        <w:pStyle w:val="675"/>
        <w:spacing w:line="360" w:lineRule="auto"/>
        <w:ind w:firstLine="409"/>
        <w:rPr>
          <w:rFonts w:hint="eastAsia" w:ascii="宋体" w:hAnsi="宋体" w:eastAsia="宋体" w:cs="宋体"/>
          <w:color w:val="auto"/>
          <w:sz w:val="24"/>
          <w:szCs w:val="24"/>
        </w:rPr>
      </w:pPr>
      <w:r>
        <w:rPr>
          <w:rFonts w:hint="eastAsia" w:ascii="宋体" w:hAnsi="宋体" w:eastAsia="宋体" w:cs="宋体"/>
          <w:color w:val="auto"/>
          <w:sz w:val="24"/>
          <w:szCs w:val="24"/>
        </w:rPr>
        <w:t>工程保修期为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按“附件3</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工程质量保修书”执行；发包人认可的工程承包范围发生变更的新增或</w:t>
      </w:r>
      <w:r>
        <w:rPr>
          <w:rFonts w:hint="eastAsia" w:ascii="宋体" w:hAnsi="宋体" w:eastAsia="宋体" w:cs="宋体"/>
          <w:color w:val="auto"/>
          <w:sz w:val="24"/>
          <w:szCs w:val="24"/>
          <w:u w:val="single"/>
          <w:lang w:eastAsia="zh-CN"/>
        </w:rPr>
        <w:t>减少</w:t>
      </w:r>
      <w:r>
        <w:rPr>
          <w:rFonts w:hint="eastAsia" w:ascii="宋体" w:hAnsi="宋体" w:eastAsia="宋体" w:cs="宋体"/>
          <w:color w:val="auto"/>
          <w:sz w:val="24"/>
          <w:szCs w:val="24"/>
          <w:u w:val="single"/>
        </w:rPr>
        <w:t xml:space="preserve">工程量，丝毫不会影响或降低合同条款的效力，也不能免除承包人按规定的标准进行修复缺陷的责任 </w:t>
      </w:r>
      <w:r>
        <w:rPr>
          <w:rFonts w:hint="eastAsia" w:ascii="宋体" w:hAnsi="宋体" w:eastAsia="宋体" w:cs="宋体"/>
          <w:color w:val="auto"/>
          <w:sz w:val="24"/>
          <w:szCs w:val="24"/>
        </w:rPr>
        <w:t>。</w:t>
      </w:r>
    </w:p>
    <w:p w14:paraId="49037195">
      <w:pPr>
        <w:pStyle w:val="675"/>
        <w:spacing w:line="360" w:lineRule="auto"/>
        <w:ind w:firstLine="409"/>
        <w:rPr>
          <w:rFonts w:hint="eastAsia" w:ascii="宋体" w:hAnsi="宋体" w:eastAsia="宋体" w:cs="宋体"/>
          <w:color w:val="auto"/>
          <w:sz w:val="24"/>
          <w:szCs w:val="24"/>
        </w:rPr>
      </w:pPr>
      <w:r>
        <w:rPr>
          <w:rFonts w:hint="eastAsia" w:ascii="宋体" w:hAnsi="宋体" w:eastAsia="宋体" w:cs="宋体"/>
          <w:color w:val="auto"/>
          <w:sz w:val="24"/>
          <w:szCs w:val="24"/>
        </w:rPr>
        <w:t>15.4.3 修复通知</w:t>
      </w:r>
    </w:p>
    <w:p w14:paraId="1247F283">
      <w:pPr>
        <w:pStyle w:val="675"/>
        <w:spacing w:line="360" w:lineRule="auto"/>
        <w:ind w:firstLine="409"/>
        <w:rPr>
          <w:rFonts w:hint="eastAsia" w:ascii="宋体" w:hAnsi="宋体" w:eastAsia="宋体" w:cs="宋体"/>
          <w:color w:val="auto"/>
          <w:sz w:val="24"/>
          <w:szCs w:val="24"/>
        </w:rPr>
      </w:pPr>
      <w:r>
        <w:rPr>
          <w:rFonts w:hint="eastAsia" w:ascii="宋体" w:hAnsi="宋体" w:eastAsia="宋体" w:cs="宋体"/>
          <w:color w:val="auto"/>
          <w:sz w:val="24"/>
          <w:szCs w:val="24"/>
        </w:rPr>
        <w:t>承包人收到保修通知并到达工程现场的合理时间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按“附件3</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 xml:space="preserve">工程质量保修书”执行  </w:t>
      </w:r>
      <w:r>
        <w:rPr>
          <w:rFonts w:hint="eastAsia" w:ascii="宋体" w:hAnsi="宋体" w:eastAsia="宋体" w:cs="宋体"/>
          <w:color w:val="auto"/>
          <w:sz w:val="24"/>
          <w:szCs w:val="24"/>
        </w:rPr>
        <w:t>。</w:t>
      </w:r>
    </w:p>
    <w:p w14:paraId="38F7C810">
      <w:pPr>
        <w:pStyle w:val="675"/>
        <w:spacing w:before="120" w:line="360" w:lineRule="auto"/>
        <w:outlineLvl w:val="1"/>
        <w:rPr>
          <w:rFonts w:hint="eastAsia" w:ascii="宋体" w:hAnsi="宋体" w:eastAsia="宋体" w:cs="宋体"/>
          <w:bCs/>
          <w:color w:val="auto"/>
          <w:sz w:val="24"/>
          <w:szCs w:val="24"/>
        </w:rPr>
      </w:pPr>
      <w:r>
        <w:rPr>
          <w:rFonts w:hint="eastAsia" w:ascii="宋体" w:hAnsi="宋体" w:eastAsia="宋体" w:cs="宋体"/>
          <w:bCs/>
          <w:color w:val="auto"/>
          <w:sz w:val="24"/>
          <w:szCs w:val="24"/>
        </w:rPr>
        <w:t>16. 违约</w:t>
      </w:r>
    </w:p>
    <w:p w14:paraId="1EF2CF1A">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16.1 发包人违约</w:t>
      </w:r>
    </w:p>
    <w:p w14:paraId="3D871C23">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16.1.1发包人违约的情形</w:t>
      </w:r>
    </w:p>
    <w:p w14:paraId="1AF40B9A">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发包人违约的其他情形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595A76C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16.1.2 发包人违约的责任</w:t>
      </w:r>
    </w:p>
    <w:p w14:paraId="2D1E2928">
      <w:pPr>
        <w:pStyle w:val="675"/>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发包人违约责任的承担方式和计算方法</w:t>
      </w:r>
      <w:r>
        <w:rPr>
          <w:rFonts w:hint="eastAsia" w:ascii="宋体" w:hAnsi="宋体" w:eastAsia="宋体" w:cs="宋体"/>
          <w:color w:val="auto"/>
          <w:sz w:val="24"/>
          <w:szCs w:val="24"/>
          <w:lang w:eastAsia="zh-CN"/>
        </w:rPr>
        <w:t>:</w:t>
      </w:r>
    </w:p>
    <w:p w14:paraId="2DE6CCEA">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（1）因发包人原因未能在计划开工日期前7天内下达开工通知的违约责任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仅按发包人批准时间顺延工期而不计取任何费用  </w:t>
      </w:r>
      <w:r>
        <w:rPr>
          <w:rFonts w:hint="eastAsia" w:ascii="宋体" w:hAnsi="宋体" w:eastAsia="宋体" w:cs="宋体"/>
          <w:color w:val="auto"/>
          <w:sz w:val="24"/>
          <w:szCs w:val="24"/>
        </w:rPr>
        <w:t>。</w:t>
      </w:r>
    </w:p>
    <w:p w14:paraId="14A8991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（2）因发包人原因未能按合同约定支付合同价款的违约责任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发生时双方协商解决 </w:t>
      </w:r>
      <w:r>
        <w:rPr>
          <w:rFonts w:hint="eastAsia" w:ascii="宋体" w:hAnsi="宋体" w:eastAsia="宋体" w:cs="宋体"/>
          <w:color w:val="auto"/>
          <w:sz w:val="24"/>
          <w:szCs w:val="24"/>
        </w:rPr>
        <w:t>。</w:t>
      </w:r>
    </w:p>
    <w:p w14:paraId="2F79087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（3）发包人违反第10.1款〔变更的范围〕第（2）项约定，自行实施被取消的工作或转由他人实施的违约责任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仅按合同约定变更合同价格，</w:t>
      </w:r>
      <w:r>
        <w:rPr>
          <w:rFonts w:hint="eastAsia" w:ascii="宋体" w:hAnsi="宋体" w:eastAsia="宋体" w:cs="宋体"/>
          <w:color w:val="auto"/>
          <w:sz w:val="24"/>
          <w:szCs w:val="24"/>
          <w:u w:val="single"/>
          <w:lang w:eastAsia="zh-CN"/>
        </w:rPr>
        <w:t>其他不</w:t>
      </w:r>
      <w:r>
        <w:rPr>
          <w:rFonts w:hint="eastAsia" w:ascii="宋体" w:hAnsi="宋体" w:eastAsia="宋体" w:cs="宋体"/>
          <w:color w:val="auto"/>
          <w:sz w:val="24"/>
          <w:szCs w:val="24"/>
          <w:u w:val="single"/>
        </w:rPr>
        <w:t xml:space="preserve">给予补偿    </w:t>
      </w:r>
      <w:r>
        <w:rPr>
          <w:rFonts w:hint="eastAsia" w:ascii="宋体" w:hAnsi="宋体" w:eastAsia="宋体" w:cs="宋体"/>
          <w:color w:val="auto"/>
          <w:sz w:val="24"/>
          <w:szCs w:val="24"/>
        </w:rPr>
        <w:t>。</w:t>
      </w:r>
    </w:p>
    <w:p w14:paraId="3F5905A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5F35815">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（5）因发包人违反合同约定造成暂停施工的违约责任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造成工期延误在28天（含28天，包括图纸提供时间延误）以内时或非发包人原因影响关键路线上的项目导致工期延误的，发包人可根据实际情况决定是否同意工期顺延，仅按发包人批准时间顺延工期而不计取任何费用，如承包人可以合理调配工作面、调整施工工序予以解决，逾期未办的视为未发生；造成工期延误在28天以上时（包括图纸提供时间延误）影响关键路线上的项目导致工期延误的，发包人可根据实际情况决定是否同意工期顺延，但不计取任何费用；如遇工程所在地百姓阻工（确系因发包人责任的）而造成工程暂停施工，承包人应积极配合处理，将误工的人员和机械调配至</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工作面，发包人不因此承担承包人提出的索赔费用，但可将工期顺延，经监理人确认后必须报发包人书面审批为准逾期未</w:t>
      </w:r>
      <w:r>
        <w:rPr>
          <w:rFonts w:hint="eastAsia" w:ascii="宋体" w:hAnsi="宋体" w:eastAsia="宋体" w:cs="宋体"/>
          <w:color w:val="auto"/>
          <w:sz w:val="24"/>
          <w:szCs w:val="24"/>
          <w:u w:val="single"/>
          <w:lang w:eastAsia="zh-CN"/>
        </w:rPr>
        <w:t>办理</w:t>
      </w:r>
      <w:r>
        <w:rPr>
          <w:rFonts w:hint="eastAsia" w:ascii="宋体" w:hAnsi="宋体" w:eastAsia="宋体" w:cs="宋体"/>
          <w:color w:val="auto"/>
          <w:sz w:val="24"/>
          <w:szCs w:val="24"/>
          <w:u w:val="single"/>
        </w:rPr>
        <w:t>的视为未发生；</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 xml:space="preserve">双方协商解决  </w:t>
      </w:r>
      <w:r>
        <w:rPr>
          <w:rFonts w:hint="eastAsia" w:ascii="宋体" w:hAnsi="宋体" w:eastAsia="宋体" w:cs="宋体"/>
          <w:color w:val="auto"/>
          <w:sz w:val="24"/>
          <w:szCs w:val="24"/>
        </w:rPr>
        <w:t>。</w:t>
      </w:r>
    </w:p>
    <w:p w14:paraId="7EF5CB58">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（6）发包人无正当理由没有在约定期限内发出复工指示，导致承包人无法复工的违约责任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按本专用合同条款第16.1.2（5）项规定执行  </w:t>
      </w:r>
      <w:r>
        <w:rPr>
          <w:rFonts w:hint="eastAsia" w:ascii="宋体" w:hAnsi="宋体" w:eastAsia="宋体" w:cs="宋体"/>
          <w:color w:val="auto"/>
          <w:sz w:val="24"/>
          <w:szCs w:val="24"/>
        </w:rPr>
        <w:t>。</w:t>
      </w:r>
    </w:p>
    <w:p w14:paraId="02F9C55C">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（7）其他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除本专用合同条款第16.1.2（5）、（6）项规定外，非发包人原因造成的工期延误并不附带</w:t>
      </w:r>
      <w:r>
        <w:rPr>
          <w:rFonts w:hint="eastAsia" w:ascii="宋体" w:hAnsi="宋体" w:eastAsia="宋体" w:cs="宋体"/>
          <w:color w:val="auto"/>
          <w:sz w:val="24"/>
          <w:szCs w:val="24"/>
          <w:u w:val="single"/>
          <w:lang w:eastAsia="zh-CN"/>
        </w:rPr>
        <w:t>任何</w:t>
      </w:r>
      <w:r>
        <w:rPr>
          <w:rFonts w:hint="eastAsia" w:ascii="宋体" w:hAnsi="宋体" w:eastAsia="宋体" w:cs="宋体"/>
          <w:color w:val="auto"/>
          <w:sz w:val="24"/>
          <w:szCs w:val="24"/>
          <w:u w:val="single"/>
        </w:rPr>
        <w:t xml:space="preserve">补偿费用，在延长工期期间所增加的项目按发承包双方商定确认为准；因发包人原因造成解除合同的，发包人无需向承包人补偿  </w:t>
      </w:r>
      <w:r>
        <w:rPr>
          <w:rFonts w:hint="eastAsia" w:ascii="宋体" w:hAnsi="宋体" w:eastAsia="宋体" w:cs="宋体"/>
          <w:color w:val="auto"/>
          <w:sz w:val="24"/>
          <w:szCs w:val="24"/>
        </w:rPr>
        <w:t>。</w:t>
      </w:r>
    </w:p>
    <w:p w14:paraId="1304D79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16.1.3 因发包人违约解除合同</w:t>
      </w:r>
    </w:p>
    <w:p w14:paraId="538B79CF">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承包人按16.1.1项〔发包人违约的情形〕约定暂停施工满</w:t>
      </w:r>
      <w:r>
        <w:rPr>
          <w:rFonts w:hint="eastAsia" w:ascii="宋体" w:hAnsi="宋体" w:eastAsia="宋体" w:cs="宋体"/>
          <w:color w:val="auto"/>
          <w:sz w:val="24"/>
          <w:szCs w:val="24"/>
          <w:u w:val="single"/>
        </w:rPr>
        <w:t xml:space="preserve">  56  </w:t>
      </w:r>
      <w:r>
        <w:rPr>
          <w:rFonts w:hint="eastAsia" w:ascii="宋体" w:hAnsi="宋体" w:eastAsia="宋体" w:cs="宋体"/>
          <w:color w:val="auto"/>
          <w:sz w:val="24"/>
          <w:szCs w:val="24"/>
        </w:rPr>
        <w:t>天后发包人仍不纠正其违约行为并致使合同目的不能实现的，承包人有权解除合同。</w:t>
      </w:r>
    </w:p>
    <w:p w14:paraId="33FDE176">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16.2 承包人违约</w:t>
      </w:r>
    </w:p>
    <w:p w14:paraId="64E4ECCE">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16.2.1 承包人违约的情形</w:t>
      </w:r>
    </w:p>
    <w:p w14:paraId="364231F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承包人违约的其他情形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本专用合同条款约定的关于承包人其他违约行为     </w:t>
      </w:r>
      <w:r>
        <w:rPr>
          <w:rFonts w:hint="eastAsia" w:ascii="宋体" w:hAnsi="宋体" w:eastAsia="宋体" w:cs="宋体"/>
          <w:color w:val="auto"/>
          <w:sz w:val="24"/>
          <w:szCs w:val="24"/>
        </w:rPr>
        <w:t>。</w:t>
      </w:r>
    </w:p>
    <w:p w14:paraId="174EB6D0">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16.2.2承包人违约的责任</w:t>
      </w:r>
    </w:p>
    <w:p w14:paraId="473F8FA0">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承包人违约责任的承担方式和计算方法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承包人应承担因其违约行为而增加的费用和（或）工期延误，并按本专用合同条款相关约定承担违约金和</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 xml:space="preserve">违约责任     </w:t>
      </w:r>
      <w:r>
        <w:rPr>
          <w:rFonts w:hint="eastAsia" w:ascii="宋体" w:hAnsi="宋体" w:eastAsia="宋体" w:cs="宋体"/>
          <w:color w:val="auto"/>
          <w:sz w:val="24"/>
          <w:szCs w:val="24"/>
        </w:rPr>
        <w:t>。</w:t>
      </w:r>
    </w:p>
    <w:p w14:paraId="27707CDD">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承包人违反合同约定进行转包或违法分包的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p>
    <w:p w14:paraId="3DF8251C">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承包人违反合同约定采购和使用不合格的材料和工程设备的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一经发现，发包人或监理人员有权制止使用，甚至要求其返工、停工或改变材料供应方式，直至终止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10天以上的，发包人有权改变材料供应方式，直至终止合同；为保证工程质量，发承包双方及监理共同确定后的材料品牌、价格，承包人不得以任何借口拒绝使用，并履行材料供货</w:t>
      </w:r>
      <w:r>
        <w:rPr>
          <w:rFonts w:hint="eastAsia" w:ascii="宋体" w:hAnsi="宋体" w:eastAsia="宋体" w:cs="宋体"/>
          <w:color w:val="auto"/>
          <w:sz w:val="24"/>
          <w:szCs w:val="24"/>
          <w:u w:val="single"/>
          <w:lang w:eastAsia="zh-CN"/>
        </w:rPr>
        <w:t>单位签订</w:t>
      </w:r>
      <w:r>
        <w:rPr>
          <w:rFonts w:hint="eastAsia" w:ascii="宋体" w:hAnsi="宋体" w:eastAsia="宋体" w:cs="宋体"/>
          <w:color w:val="auto"/>
          <w:sz w:val="24"/>
          <w:szCs w:val="24"/>
          <w:u w:val="single"/>
        </w:rPr>
        <w:t>供销合同义务，同时不得向材料供货单位或分包单位收取任何费用；在任何情况下，承包人不得以异议未解决为由拖延施工，否则由此造成的一切后果及责任均由承包人承担。</w:t>
      </w:r>
    </w:p>
    <w:p w14:paraId="307183A3">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因承包人原因导致工程质量不符合合同要求的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凡经验收工程质量不符合合同要求的，承包人必须自费返工，由此而造成一切经济损失由承包人承担，需要鉴定的部分由承包人承担鉴定费用，因返工而造成工期延误的要执行工期违约处罚条款；</w:t>
      </w:r>
      <w:r>
        <w:rPr>
          <w:rFonts w:hint="eastAsia" w:ascii="宋体" w:hAnsi="宋体" w:eastAsia="宋体" w:cs="宋体"/>
          <w:color w:val="auto"/>
          <w:sz w:val="24"/>
          <w:szCs w:val="24"/>
          <w:u w:val="single"/>
          <w:lang w:val="zh-CN"/>
        </w:rPr>
        <w:t>工程质量出现严重问题，</w:t>
      </w:r>
      <w:r>
        <w:rPr>
          <w:rFonts w:hint="eastAsia" w:ascii="宋体" w:hAnsi="宋体" w:eastAsia="宋体" w:cs="宋体"/>
          <w:color w:val="auto"/>
          <w:sz w:val="24"/>
          <w:szCs w:val="24"/>
          <w:u w:val="single"/>
        </w:rPr>
        <w:t>经返工修</w:t>
      </w:r>
      <w:r>
        <w:rPr>
          <w:rFonts w:hint="eastAsia" w:ascii="宋体" w:hAnsi="宋体" w:eastAsia="宋体" w:cs="宋体"/>
          <w:color w:val="auto"/>
          <w:sz w:val="24"/>
          <w:szCs w:val="24"/>
          <w:u w:val="single"/>
          <w:lang w:val="zh-CN"/>
        </w:rPr>
        <w:t>复后工程质量仍不符合合同要求无法通过验收的，或已经完成但工程质量不符合合同要求并拒绝返工修复的，视承包人违约，发包人有权单方面解除合同</w:t>
      </w:r>
      <w:r>
        <w:rPr>
          <w:rFonts w:hint="eastAsia" w:ascii="宋体" w:hAnsi="宋体" w:eastAsia="宋体" w:cs="宋体"/>
          <w:color w:val="auto"/>
          <w:sz w:val="24"/>
          <w:szCs w:val="24"/>
          <w:u w:val="single"/>
        </w:rPr>
        <w:t>，同时承包人还应赔偿给发包人造成的全部经济损失</w:t>
      </w:r>
      <w:r>
        <w:rPr>
          <w:rFonts w:hint="eastAsia" w:ascii="宋体" w:hAnsi="宋体" w:eastAsia="宋体" w:cs="宋体"/>
          <w:color w:val="auto"/>
          <w:sz w:val="24"/>
          <w:szCs w:val="24"/>
          <w:u w:val="single"/>
          <w:lang w:val="zh-CN"/>
        </w:rPr>
        <w:t>。质量保修期内，由于承包人原因造成工程质量出现严重问题，尚未支付的质量保证金不再支付，</w:t>
      </w:r>
      <w:r>
        <w:rPr>
          <w:rFonts w:hint="eastAsia" w:ascii="宋体" w:hAnsi="宋体" w:eastAsia="宋体" w:cs="宋体"/>
          <w:color w:val="auto"/>
          <w:sz w:val="24"/>
          <w:szCs w:val="24"/>
          <w:u w:val="single"/>
        </w:rPr>
        <w:t>发包人有权对承包人索赔人民币5万元的违约金</w:t>
      </w:r>
      <w:r>
        <w:rPr>
          <w:rFonts w:hint="eastAsia" w:ascii="宋体" w:hAnsi="宋体" w:eastAsia="宋体" w:cs="宋体"/>
          <w:color w:val="auto"/>
          <w:sz w:val="24"/>
          <w:szCs w:val="24"/>
          <w:u w:val="single"/>
          <w:lang w:val="zh-CN"/>
        </w:rPr>
        <w:t>，同时承包人还应赔偿给发包人造成的全部经济损失。</w:t>
      </w:r>
    </w:p>
    <w:p w14:paraId="3E24FF6A">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承包人违反第8.9款〔材料与设备专用要求〕的约定，未经批准，私自将已按照合同约定进入施工现场的材料或设备撤离施工现场的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发包人有权在结算时按该部分材料和工程设备费用从合同价款中等值扣除，并另行对承包人索赔人民币2万元/次的违约金</w:t>
      </w:r>
      <w:r>
        <w:rPr>
          <w:rFonts w:hint="eastAsia" w:ascii="宋体" w:hAnsi="宋体" w:eastAsia="宋体" w:cs="宋体"/>
          <w:color w:val="auto"/>
          <w:sz w:val="24"/>
          <w:szCs w:val="24"/>
          <w:u w:val="single"/>
          <w:lang w:val="zh-CN"/>
        </w:rPr>
        <w:t>，同时承包人还应赔偿给发包人造成的全部经济损失。</w:t>
      </w:r>
    </w:p>
    <w:p w14:paraId="4C2C9457">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承包人未能按施工进度计划及时完成合同约定的工作，造成工期延误的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按本专用合同条款第7.5.2项约定执行，同时承包人还应赔偿给发包人造成的全部经济损失。</w:t>
      </w:r>
    </w:p>
    <w:p w14:paraId="3461AAEF">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承包人在缺陷责任期及保修期内，未能在合理期</w:t>
      </w:r>
      <w:r>
        <w:rPr>
          <w:rFonts w:hint="eastAsia" w:ascii="宋体" w:hAnsi="宋体" w:eastAsia="宋体" w:cs="宋体"/>
          <w:color w:val="auto"/>
          <w:sz w:val="24"/>
          <w:szCs w:val="24"/>
          <w:u w:val="single"/>
          <w:lang w:eastAsia="zh-CN"/>
        </w:rPr>
        <w:t>限内</w:t>
      </w:r>
      <w:r>
        <w:rPr>
          <w:rFonts w:hint="eastAsia" w:ascii="宋体" w:hAnsi="宋体" w:eastAsia="宋体" w:cs="宋体"/>
          <w:color w:val="auto"/>
          <w:sz w:val="24"/>
          <w:szCs w:val="24"/>
          <w:u w:val="single"/>
        </w:rPr>
        <w:t>对工程缺陷进行修复，或拒绝按发包人要求进行修复的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zh-CN"/>
        </w:rPr>
        <w:t>发包人可以直接委托他人修缮，修缮费用按《江苏省市政设施养护维修定额（修订）》</w:t>
      </w:r>
      <w:r>
        <w:rPr>
          <w:rFonts w:hint="eastAsia" w:ascii="宋体" w:hAnsi="宋体" w:eastAsia="宋体" w:cs="宋体"/>
          <w:color w:val="auto"/>
          <w:sz w:val="24"/>
          <w:szCs w:val="24"/>
          <w:u w:val="single"/>
        </w:rPr>
        <w:t>及相关勘误</w:t>
      </w:r>
      <w:r>
        <w:rPr>
          <w:rFonts w:hint="eastAsia" w:ascii="宋体" w:hAnsi="宋体" w:eastAsia="宋体" w:cs="宋体"/>
          <w:color w:val="auto"/>
          <w:sz w:val="24"/>
          <w:szCs w:val="24"/>
          <w:u w:val="single"/>
          <w:lang w:val="zh-CN"/>
        </w:rPr>
        <w:t>或相关现行江苏省计价表的两倍计算从承包人的工程质量保证金中支出，并承担鉴定及维修费用，不足部分发包人有权另行追索。</w:t>
      </w:r>
    </w:p>
    <w:p w14:paraId="5D0D480A">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承包人明确表示或者以其行为表明不履行合同主要义务的</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zh-CN"/>
        </w:rPr>
        <w:t>属于承包人单方违约行为，发包人有权单方解除合同，</w:t>
      </w:r>
      <w:r>
        <w:rPr>
          <w:rFonts w:hint="eastAsia" w:ascii="宋体" w:hAnsi="宋体" w:eastAsia="宋体" w:cs="宋体"/>
          <w:color w:val="auto"/>
          <w:sz w:val="24"/>
          <w:szCs w:val="24"/>
          <w:u w:val="single"/>
        </w:rPr>
        <w:t>同时承包人还应赔偿给发包人造成的全部经济损失；并将承包人清退出场，</w:t>
      </w:r>
      <w:r>
        <w:rPr>
          <w:rFonts w:hint="eastAsia" w:ascii="宋体" w:hAnsi="宋体" w:eastAsia="宋体" w:cs="宋体"/>
          <w:color w:val="auto"/>
          <w:sz w:val="24"/>
          <w:szCs w:val="24"/>
          <w:u w:val="single"/>
          <w:lang w:val="zh-CN"/>
        </w:rPr>
        <w:t>如安排其他施工单位进场施工，由此更换施工单位造成的一切损失也由承包人承担，在发包人更换其他单位进场施工之前，</w:t>
      </w:r>
      <w:r>
        <w:rPr>
          <w:rFonts w:hint="eastAsia" w:ascii="宋体" w:hAnsi="宋体" w:eastAsia="宋体" w:cs="宋体"/>
          <w:color w:val="auto"/>
          <w:sz w:val="24"/>
          <w:szCs w:val="24"/>
          <w:u w:val="single"/>
        </w:rPr>
        <w:t>发包人有权对承包人索赔人民币1万元/天的违约金</w:t>
      </w:r>
      <w:r>
        <w:rPr>
          <w:rFonts w:hint="eastAsia" w:ascii="宋体" w:hAnsi="宋体" w:eastAsia="宋体" w:cs="宋体"/>
          <w:color w:val="auto"/>
          <w:sz w:val="24"/>
          <w:szCs w:val="24"/>
          <w:u w:val="single"/>
          <w:lang w:val="zh-CN"/>
        </w:rPr>
        <w:t>。</w:t>
      </w:r>
    </w:p>
    <w:p w14:paraId="07BA59FF">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承包人必须服从发包人、监理工程师及有关管理部门的管理监督，施工中发生的质量问题必须及时整改；有偷工减料现象发现一次由承包人支付违约金人民币2000元，并及时整改返工，因承包人原因被责令停工和返工，所造成的一切损失由承包人负责，工期不予索赔；如承包人在施工过程中发生质量问题，</w:t>
      </w:r>
      <w:r>
        <w:rPr>
          <w:rFonts w:hint="eastAsia" w:ascii="宋体" w:hAnsi="宋体" w:eastAsia="宋体" w:cs="宋体"/>
          <w:color w:val="auto"/>
          <w:sz w:val="24"/>
          <w:szCs w:val="24"/>
          <w:u w:val="single"/>
          <w:lang w:val="zh-CN"/>
        </w:rPr>
        <w:t>承包人</w:t>
      </w:r>
      <w:r>
        <w:rPr>
          <w:rFonts w:hint="eastAsia" w:ascii="宋体" w:hAnsi="宋体" w:eastAsia="宋体" w:cs="宋体"/>
          <w:color w:val="auto"/>
          <w:sz w:val="24"/>
          <w:szCs w:val="24"/>
          <w:u w:val="single"/>
        </w:rPr>
        <w:t>按发生质量问题的工程量价款的10%</w:t>
      </w:r>
      <w:r>
        <w:rPr>
          <w:rFonts w:hint="eastAsia" w:ascii="宋体" w:hAnsi="宋体" w:eastAsia="宋体" w:cs="宋体"/>
          <w:color w:val="auto"/>
          <w:sz w:val="24"/>
          <w:szCs w:val="24"/>
          <w:u w:val="single"/>
          <w:lang w:val="zh-CN"/>
        </w:rPr>
        <w:t>向发包人支付违约金</w:t>
      </w:r>
      <w:r>
        <w:rPr>
          <w:rFonts w:hint="eastAsia" w:ascii="宋体" w:hAnsi="宋体" w:eastAsia="宋体" w:cs="宋体"/>
          <w:color w:val="auto"/>
          <w:sz w:val="24"/>
          <w:szCs w:val="24"/>
          <w:u w:val="single"/>
        </w:rPr>
        <w:t>，同时</w:t>
      </w:r>
      <w:r>
        <w:rPr>
          <w:rFonts w:hint="eastAsia" w:ascii="宋体" w:hAnsi="宋体" w:eastAsia="宋体" w:cs="宋体"/>
          <w:color w:val="auto"/>
          <w:sz w:val="24"/>
          <w:szCs w:val="24"/>
          <w:u w:val="single"/>
          <w:lang w:eastAsia="zh-CN"/>
        </w:rPr>
        <w:t>其他</w:t>
      </w:r>
      <w:r>
        <w:rPr>
          <w:rFonts w:hint="eastAsia" w:ascii="宋体" w:hAnsi="宋体" w:eastAsia="宋体" w:cs="宋体"/>
          <w:color w:val="auto"/>
          <w:sz w:val="24"/>
          <w:szCs w:val="24"/>
          <w:u w:val="single"/>
        </w:rPr>
        <w:t>违约处罚条款继续有效。</w:t>
      </w:r>
    </w:p>
    <w:p w14:paraId="40E3C42C">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如发现承包人有以下行为勒令整改并加以处罚，发包人有权对承包人索赔人民币5000元/次的违约金；整改无效</w:t>
      </w:r>
      <w:r>
        <w:rPr>
          <w:rFonts w:hint="eastAsia" w:ascii="宋体" w:hAnsi="宋体" w:eastAsia="宋体" w:cs="宋体"/>
          <w:color w:val="auto"/>
          <w:sz w:val="24"/>
          <w:szCs w:val="24"/>
          <w:u w:val="single"/>
          <w:lang w:eastAsia="zh-CN"/>
        </w:rPr>
        <w:t>视为</w:t>
      </w:r>
      <w:r>
        <w:rPr>
          <w:rFonts w:hint="eastAsia" w:ascii="宋体" w:hAnsi="宋体" w:eastAsia="宋体" w:cs="宋体"/>
          <w:color w:val="auto"/>
          <w:sz w:val="24"/>
          <w:szCs w:val="24"/>
          <w:u w:val="single"/>
          <w:lang w:val="zh-CN"/>
        </w:rPr>
        <w:t>承包人违约，</w:t>
      </w:r>
      <w:r>
        <w:rPr>
          <w:rFonts w:hint="eastAsia" w:ascii="宋体" w:hAnsi="宋体" w:eastAsia="宋体" w:cs="宋体"/>
          <w:color w:val="auto"/>
          <w:sz w:val="24"/>
          <w:szCs w:val="24"/>
          <w:u w:val="single"/>
        </w:rPr>
        <w:t>发包人有权另行组织施工队伍加强施工，按该部分所发生费用实际结算价的两倍从承包人合同价格中扣除，或视情节发包人有权单方解除合同直接将承包人清退出场，由此造成的一切损失由承包人承担</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①工程质量、进度、安全与合同及</w:t>
      </w:r>
      <w:r>
        <w:rPr>
          <w:rFonts w:hint="eastAsia" w:ascii="宋体" w:hAnsi="宋体" w:eastAsia="宋体" w:cs="宋体"/>
          <w:color w:val="auto"/>
          <w:sz w:val="24"/>
          <w:szCs w:val="24"/>
          <w:u w:val="single"/>
          <w:lang w:eastAsia="zh-CN"/>
        </w:rPr>
        <w:t>投标文件</w:t>
      </w:r>
      <w:r>
        <w:rPr>
          <w:rFonts w:hint="eastAsia" w:ascii="宋体" w:hAnsi="宋体" w:eastAsia="宋体" w:cs="宋体"/>
          <w:color w:val="auto"/>
          <w:sz w:val="24"/>
          <w:szCs w:val="24"/>
          <w:u w:val="single"/>
        </w:rPr>
        <w:t>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p>
    <w:p w14:paraId="691A782F">
      <w:pPr>
        <w:pStyle w:val="675"/>
        <w:numPr>
          <w:ilvl w:val="0"/>
          <w:numId w:val="4"/>
        </w:numPr>
        <w:spacing w:line="360" w:lineRule="auto"/>
        <w:ind w:firstLine="42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u w:val="single"/>
          <w:lang w:val="zh-CN"/>
        </w:rPr>
        <w:t>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人民币1万元/次的名誉损失费，</w:t>
      </w:r>
      <w:r>
        <w:rPr>
          <w:rFonts w:hint="eastAsia" w:ascii="宋体" w:hAnsi="宋体" w:eastAsia="宋体" w:cs="宋体"/>
          <w:color w:val="auto"/>
          <w:sz w:val="24"/>
          <w:szCs w:val="24"/>
          <w:u w:val="single"/>
        </w:rPr>
        <w:t>同时承包人还应赔偿给发包人造成的全部经济损失</w:t>
      </w:r>
      <w:r>
        <w:rPr>
          <w:rFonts w:hint="eastAsia" w:ascii="宋体" w:hAnsi="宋体" w:eastAsia="宋体" w:cs="宋体"/>
          <w:color w:val="auto"/>
          <w:sz w:val="24"/>
          <w:szCs w:val="24"/>
          <w:u w:val="single"/>
          <w:lang w:val="zh-CN"/>
        </w:rPr>
        <w:t>。</w:t>
      </w:r>
    </w:p>
    <w:p w14:paraId="5946FC17">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lang w:val="zh-CN"/>
        </w:rPr>
        <w:t>承包人在投标文件中所列及的所有事项，都视为是对发包人及本工程的承诺，施工过程中若发现未经发包人同意而实际操作与投标文件不一致的情况，发包人将视情况给予违约处理。</w:t>
      </w:r>
    </w:p>
    <w:p w14:paraId="21BE258A">
      <w:pPr>
        <w:pStyle w:val="675"/>
        <w:numPr>
          <w:ilvl w:val="0"/>
          <w:numId w:val="4"/>
        </w:numPr>
        <w:spacing w:line="360" w:lineRule="auto"/>
        <w:ind w:firstLine="42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u w:val="single"/>
          <w:lang w:val="zh-CN"/>
        </w:rPr>
        <w:t>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eastAsia" w:ascii="宋体" w:hAnsi="宋体" w:eastAsia="宋体" w:cs="宋体"/>
          <w:color w:val="auto"/>
          <w:sz w:val="24"/>
          <w:szCs w:val="24"/>
          <w:u w:val="single"/>
        </w:rPr>
        <w:t>同时承包人还应赔偿给发包人造成的全部经济损失</w:t>
      </w:r>
      <w:r>
        <w:rPr>
          <w:rFonts w:hint="eastAsia" w:ascii="宋体" w:hAnsi="宋体" w:eastAsia="宋体" w:cs="宋体"/>
          <w:color w:val="auto"/>
          <w:sz w:val="24"/>
          <w:szCs w:val="24"/>
          <w:u w:val="single"/>
          <w:lang w:val="zh-CN"/>
        </w:rPr>
        <w:t>；</w:t>
      </w:r>
      <w:r>
        <w:rPr>
          <w:rFonts w:hint="eastAsia" w:ascii="宋体" w:hAnsi="宋体" w:eastAsia="宋体" w:cs="宋体"/>
          <w:color w:val="auto"/>
          <w:sz w:val="24"/>
          <w:szCs w:val="24"/>
          <w:u w:val="single"/>
        </w:rPr>
        <w:t>将承包人清退出场，</w:t>
      </w:r>
      <w:r>
        <w:rPr>
          <w:rFonts w:hint="eastAsia" w:ascii="宋体" w:hAnsi="宋体" w:eastAsia="宋体" w:cs="宋体"/>
          <w:color w:val="auto"/>
          <w:sz w:val="24"/>
          <w:szCs w:val="24"/>
          <w:u w:val="single"/>
          <w:lang w:val="zh-CN"/>
        </w:rPr>
        <w:t>如安排其他施工单位进场施工，由此更换施工单位造成的一切损失也由承包人承担，在发包人更换其他单位进场施工之前，</w:t>
      </w:r>
      <w:r>
        <w:rPr>
          <w:rFonts w:hint="eastAsia" w:ascii="宋体" w:hAnsi="宋体" w:eastAsia="宋体" w:cs="宋体"/>
          <w:color w:val="auto"/>
          <w:sz w:val="24"/>
          <w:szCs w:val="24"/>
          <w:u w:val="single"/>
        </w:rPr>
        <w:t>发包人有权对承包人索赔人民币5000元/天的违约金</w:t>
      </w:r>
      <w:r>
        <w:rPr>
          <w:rFonts w:hint="eastAsia" w:ascii="宋体" w:hAnsi="宋体" w:eastAsia="宋体" w:cs="宋体"/>
          <w:color w:val="auto"/>
          <w:sz w:val="24"/>
          <w:szCs w:val="24"/>
          <w:u w:val="single"/>
          <w:lang w:val="zh-CN"/>
        </w:rPr>
        <w:t>。</w:t>
      </w:r>
    </w:p>
    <w:p w14:paraId="0E8FC4FD">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在履行合同过程中，因承包人违约</w:t>
      </w:r>
      <w:r>
        <w:rPr>
          <w:rFonts w:hint="eastAsia" w:ascii="宋体" w:hAnsi="宋体" w:eastAsia="宋体" w:cs="宋体"/>
          <w:color w:val="auto"/>
          <w:sz w:val="24"/>
          <w:szCs w:val="24"/>
          <w:u w:val="single"/>
          <w:lang w:val="zh-CN"/>
        </w:rPr>
        <w:t>必须用现金向发包人交纳违约金，如承包人不及时交纳违约金，责任由承包人承担，发包人有权拒付工程款，或</w:t>
      </w:r>
      <w:r>
        <w:rPr>
          <w:rFonts w:hint="eastAsia" w:ascii="宋体" w:hAnsi="宋体" w:eastAsia="宋体" w:cs="宋体"/>
          <w:color w:val="auto"/>
          <w:sz w:val="24"/>
          <w:szCs w:val="24"/>
          <w:u w:val="single"/>
        </w:rPr>
        <w:t>从当期工程款中双倍扣回</w:t>
      </w:r>
      <w:r>
        <w:rPr>
          <w:rFonts w:hint="eastAsia" w:ascii="宋体" w:hAnsi="宋体" w:eastAsia="宋体" w:cs="宋体"/>
          <w:color w:val="auto"/>
          <w:sz w:val="24"/>
          <w:szCs w:val="24"/>
          <w:u w:val="single"/>
          <w:lang w:val="zh-CN"/>
        </w:rPr>
        <w:t>。</w:t>
      </w:r>
    </w:p>
    <w:p w14:paraId="7E18CA3F">
      <w:pPr>
        <w:pStyle w:val="675"/>
        <w:numPr>
          <w:ilvl w:val="0"/>
          <w:numId w:val="4"/>
        </w:num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本合同约定的承包人其他违约责任。</w:t>
      </w:r>
    </w:p>
    <w:p w14:paraId="7A9F76D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16.2.3 因承包人违约解除合同</w:t>
      </w:r>
    </w:p>
    <w:p w14:paraId="248676B5">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关于承包人违约解除合同的特别约定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因承包人违约，发包人解除合同的，尚未支付的工程款不再支付，承包人应再向发包人支付违约金5</w:t>
      </w:r>
      <w:r>
        <w:rPr>
          <w:rFonts w:hint="eastAsia" w:ascii="宋体" w:hAnsi="宋体" w:eastAsia="宋体" w:cs="宋体"/>
          <w:color w:val="auto"/>
          <w:sz w:val="24"/>
          <w:szCs w:val="24"/>
          <w:u w:val="single"/>
        </w:rPr>
        <w:t>万</w:t>
      </w:r>
      <w:r>
        <w:rPr>
          <w:rFonts w:hint="eastAsia" w:ascii="宋体" w:hAnsi="宋体" w:eastAsia="宋体" w:cs="宋体"/>
          <w:color w:val="auto"/>
          <w:sz w:val="24"/>
          <w:szCs w:val="24"/>
          <w:u w:val="single"/>
          <w:lang w:val="zh-CN"/>
        </w:rPr>
        <w:t>元，同时承包人还应赔偿因此而给发包人和相关第三方造成的全部经济损失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8219A38">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由承包人承担     </w:t>
      </w:r>
      <w:r>
        <w:rPr>
          <w:rFonts w:hint="eastAsia" w:ascii="宋体" w:hAnsi="宋体" w:eastAsia="宋体" w:cs="宋体"/>
          <w:color w:val="auto"/>
          <w:sz w:val="24"/>
          <w:szCs w:val="24"/>
        </w:rPr>
        <w:t>。</w:t>
      </w:r>
    </w:p>
    <w:p w14:paraId="7E279404">
      <w:pPr>
        <w:pStyle w:val="675"/>
        <w:spacing w:before="120" w:line="360" w:lineRule="auto"/>
        <w:outlineLvl w:val="1"/>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 不可抗力 </w:t>
      </w:r>
    </w:p>
    <w:p w14:paraId="188549E7">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17.1 不可抗力的确认</w:t>
      </w:r>
    </w:p>
    <w:p w14:paraId="35D8AB2E">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除通用合同条款约定的不可抗力事件之外，视为不可抗力的其他情形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执行通用合同条款  </w:t>
      </w:r>
      <w:r>
        <w:rPr>
          <w:rFonts w:hint="eastAsia" w:ascii="宋体" w:hAnsi="宋体" w:eastAsia="宋体" w:cs="宋体"/>
          <w:color w:val="auto"/>
          <w:sz w:val="24"/>
          <w:szCs w:val="24"/>
        </w:rPr>
        <w:t>。</w:t>
      </w:r>
    </w:p>
    <w:p w14:paraId="79813E51">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17.4 因不可抗力解除合同</w:t>
      </w:r>
    </w:p>
    <w:p w14:paraId="3828A533">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合同解除后，发包人应在商定或确定发包人应支付款项后</w:t>
      </w:r>
      <w:r>
        <w:rPr>
          <w:rFonts w:hint="eastAsia" w:ascii="宋体" w:hAnsi="宋体" w:eastAsia="宋体" w:cs="宋体"/>
          <w:color w:val="auto"/>
          <w:sz w:val="24"/>
          <w:szCs w:val="24"/>
          <w:u w:val="single"/>
        </w:rPr>
        <w:t xml:space="preserve">  双方另行协商  </w:t>
      </w:r>
      <w:r>
        <w:rPr>
          <w:rFonts w:hint="eastAsia" w:ascii="宋体" w:hAnsi="宋体" w:eastAsia="宋体" w:cs="宋体"/>
          <w:color w:val="auto"/>
          <w:sz w:val="24"/>
          <w:szCs w:val="24"/>
        </w:rPr>
        <w:t>天内完成款项的支付。</w:t>
      </w:r>
    </w:p>
    <w:p w14:paraId="7C47E1B2">
      <w:pPr>
        <w:pStyle w:val="7"/>
        <w:numPr>
          <w:ilvl w:val="0"/>
          <w:numId w:val="0"/>
        </w:numPr>
        <w:spacing w:before="120" w:after="120" w:line="41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18. 保险</w:t>
      </w:r>
      <w:bookmarkEnd w:id="216"/>
      <w:bookmarkEnd w:id="217"/>
    </w:p>
    <w:p w14:paraId="10284954">
      <w:pPr>
        <w:spacing w:after="120" w:line="41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18.1 工程保险</w:t>
      </w:r>
    </w:p>
    <w:p w14:paraId="665094B0">
      <w:pPr>
        <w:spacing w:line="410" w:lineRule="exact"/>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关于工程保险的特别约定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按国家、江苏省及淮安市现行相关规定执行，购买安全生产责任险</w:t>
      </w:r>
      <w:r>
        <w:rPr>
          <w:rFonts w:hint="eastAsia" w:ascii="宋体" w:hAnsi="宋体" w:eastAsia="宋体" w:cs="宋体"/>
          <w:color w:val="auto"/>
          <w:sz w:val="24"/>
          <w:szCs w:val="24"/>
        </w:rPr>
        <w:t>。</w:t>
      </w:r>
      <w:bookmarkEnd w:id="218"/>
      <w:bookmarkEnd w:id="219"/>
      <w:bookmarkEnd w:id="220"/>
      <w:bookmarkEnd w:id="221"/>
      <w:bookmarkEnd w:id="222"/>
      <w:bookmarkEnd w:id="223"/>
      <w:bookmarkEnd w:id="224"/>
      <w:bookmarkEnd w:id="225"/>
      <w:bookmarkEnd w:id="226"/>
      <w:bookmarkEnd w:id="227"/>
      <w:bookmarkEnd w:id="228"/>
      <w:bookmarkEnd w:id="229"/>
    </w:p>
    <w:p w14:paraId="2C9A2A66">
      <w:pPr>
        <w:pStyle w:val="675"/>
        <w:spacing w:before="120" w:line="360" w:lineRule="auto"/>
        <w:ind w:firstLine="357"/>
        <w:outlineLvl w:val="2"/>
        <w:rPr>
          <w:rFonts w:hint="eastAsia" w:ascii="宋体" w:hAnsi="宋体" w:eastAsia="宋体" w:cs="宋体"/>
          <w:bCs/>
          <w:color w:val="auto"/>
          <w:sz w:val="24"/>
          <w:szCs w:val="24"/>
        </w:rPr>
      </w:pPr>
      <w:bookmarkStart w:id="240" w:name="_Toc351203651"/>
      <w:r>
        <w:rPr>
          <w:rFonts w:hint="eastAsia" w:ascii="宋体" w:hAnsi="宋体" w:eastAsia="宋体" w:cs="宋体"/>
          <w:bCs/>
          <w:color w:val="auto"/>
          <w:sz w:val="24"/>
          <w:szCs w:val="24"/>
        </w:rPr>
        <w:t>18.3 其他保险</w:t>
      </w:r>
    </w:p>
    <w:p w14:paraId="5582D992">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关于其他保险的约定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zh-CN"/>
        </w:rPr>
        <w:t>承包人应为其施工现场的全部人员办理意外伤害保险并支付保险费，包括其员工及为履行合同聘请的第三方的人员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129667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承包人是否应为其施工设备等办理财产保险</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承包人应为其施工设备等办理财产保险 </w:t>
      </w:r>
      <w:r>
        <w:rPr>
          <w:rFonts w:hint="eastAsia" w:ascii="宋体" w:hAnsi="宋体" w:eastAsia="宋体" w:cs="宋体"/>
          <w:color w:val="auto"/>
          <w:sz w:val="24"/>
          <w:szCs w:val="24"/>
        </w:rPr>
        <w:t>。</w:t>
      </w:r>
    </w:p>
    <w:p w14:paraId="14321902">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18.5 保险凭证</w:t>
      </w:r>
    </w:p>
    <w:p w14:paraId="1A27F7BA">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承包人必须在工程开工前10天内向发包人代表、监理工程师提供合同所要求的各种保险的生效证明（保险单等）。发包人代表及时将施工单位保险情况向工程现场分管领导汇报。</w:t>
      </w:r>
    </w:p>
    <w:p w14:paraId="689F8FED">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18.7 通知义务</w:t>
      </w:r>
    </w:p>
    <w:p w14:paraId="5798524C">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关于变更保险合同时的通知义务的约定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执行通用合同条款  </w:t>
      </w:r>
      <w:r>
        <w:rPr>
          <w:rFonts w:hint="eastAsia" w:ascii="宋体" w:hAnsi="宋体" w:eastAsia="宋体" w:cs="宋体"/>
          <w:color w:val="auto"/>
          <w:sz w:val="24"/>
          <w:szCs w:val="24"/>
        </w:rPr>
        <w:t>。</w:t>
      </w:r>
    </w:p>
    <w:p w14:paraId="076C55EA">
      <w:pPr>
        <w:pStyle w:val="7"/>
        <w:numPr>
          <w:ilvl w:val="0"/>
          <w:numId w:val="0"/>
        </w:numPr>
        <w:spacing w:before="120" w:after="120" w:line="41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20. 争议解决</w:t>
      </w:r>
      <w:bookmarkEnd w:id="230"/>
      <w:bookmarkEnd w:id="231"/>
      <w:bookmarkEnd w:id="240"/>
    </w:p>
    <w:p w14:paraId="4569D386">
      <w:pPr>
        <w:spacing w:after="120" w:line="410" w:lineRule="exact"/>
        <w:ind w:firstLine="420"/>
        <w:outlineLvl w:val="0"/>
        <w:rPr>
          <w:rFonts w:hint="eastAsia" w:ascii="宋体" w:hAnsi="宋体" w:eastAsia="宋体" w:cs="宋体"/>
          <w:color w:val="auto"/>
          <w:sz w:val="24"/>
          <w:szCs w:val="24"/>
        </w:rPr>
      </w:pPr>
      <w:r>
        <w:rPr>
          <w:rFonts w:hint="eastAsia" w:ascii="宋体" w:hAnsi="宋体" w:eastAsia="宋体" w:cs="宋体"/>
          <w:color w:val="auto"/>
          <w:sz w:val="24"/>
          <w:szCs w:val="24"/>
        </w:rPr>
        <w:t>20.3 争</w:t>
      </w:r>
      <w:bookmarkEnd w:id="232"/>
      <w:r>
        <w:rPr>
          <w:rFonts w:hint="eastAsia" w:ascii="宋体" w:hAnsi="宋体" w:eastAsia="宋体" w:cs="宋体"/>
          <w:color w:val="auto"/>
          <w:sz w:val="24"/>
          <w:szCs w:val="24"/>
        </w:rPr>
        <w:t>议评审</w:t>
      </w:r>
      <w:bookmarkEnd w:id="233"/>
      <w:bookmarkEnd w:id="234"/>
      <w:bookmarkEnd w:id="235"/>
      <w:bookmarkEnd w:id="236"/>
      <w:bookmarkEnd w:id="237"/>
      <w:bookmarkEnd w:id="238"/>
      <w:bookmarkEnd w:id="239"/>
    </w:p>
    <w:p w14:paraId="7D3AF37E">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合同当事人是否同意将工程争议提交争议评审小组决定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同意  </w:t>
      </w:r>
      <w:r>
        <w:rPr>
          <w:rFonts w:hint="eastAsia" w:ascii="宋体" w:hAnsi="宋体" w:eastAsia="宋体" w:cs="宋体"/>
          <w:color w:val="auto"/>
          <w:sz w:val="24"/>
          <w:szCs w:val="24"/>
        </w:rPr>
        <w:t xml:space="preserve">。 </w:t>
      </w:r>
    </w:p>
    <w:p w14:paraId="3F96127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20.3.1 争议评审小组的确定</w:t>
      </w:r>
    </w:p>
    <w:p w14:paraId="24F60FD2">
      <w:pPr>
        <w:pStyle w:val="675"/>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争议评审小组成员的确定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由工程所在地建设行政主管部门、评审机构及监理人等人员构成  </w:t>
      </w:r>
      <w:r>
        <w:rPr>
          <w:rFonts w:hint="eastAsia" w:ascii="宋体" w:hAnsi="宋体" w:eastAsia="宋体" w:cs="宋体"/>
          <w:color w:val="auto"/>
          <w:sz w:val="24"/>
          <w:szCs w:val="24"/>
        </w:rPr>
        <w:t>。</w:t>
      </w:r>
    </w:p>
    <w:p w14:paraId="0B348BD7">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选定争议评审员的期限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争议发生后14天内    </w:t>
      </w:r>
      <w:r>
        <w:rPr>
          <w:rFonts w:hint="eastAsia" w:ascii="宋体" w:hAnsi="宋体" w:eastAsia="宋体" w:cs="宋体"/>
          <w:color w:val="auto"/>
          <w:sz w:val="24"/>
          <w:szCs w:val="24"/>
        </w:rPr>
        <w:t>。</w:t>
      </w:r>
    </w:p>
    <w:p w14:paraId="0AB16CE4">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争议评审小组成员的报酬承担方式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由争议败诉一方承担  </w:t>
      </w:r>
      <w:r>
        <w:rPr>
          <w:rFonts w:hint="eastAsia" w:ascii="宋体" w:hAnsi="宋体" w:eastAsia="宋体" w:cs="宋体"/>
          <w:color w:val="auto"/>
          <w:sz w:val="24"/>
          <w:szCs w:val="24"/>
        </w:rPr>
        <w:t>。</w:t>
      </w:r>
    </w:p>
    <w:p w14:paraId="36554901">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其他事项的约定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FEEF109">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20.3.2 争议评审小组的决定</w:t>
      </w:r>
    </w:p>
    <w:p w14:paraId="4EE1DD0B">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合同当事人关于本项的约定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执行通用合同条款    </w:t>
      </w:r>
      <w:r>
        <w:rPr>
          <w:rFonts w:hint="eastAsia" w:ascii="宋体" w:hAnsi="宋体" w:eastAsia="宋体" w:cs="宋体"/>
          <w:color w:val="auto"/>
          <w:sz w:val="24"/>
          <w:szCs w:val="24"/>
        </w:rPr>
        <w:t>。</w:t>
      </w:r>
    </w:p>
    <w:p w14:paraId="13A167AA">
      <w:pPr>
        <w:pStyle w:val="675"/>
        <w:spacing w:before="120" w:line="360" w:lineRule="auto"/>
        <w:ind w:firstLine="357"/>
        <w:outlineLvl w:val="2"/>
        <w:rPr>
          <w:rFonts w:hint="eastAsia" w:ascii="宋体" w:hAnsi="宋体" w:eastAsia="宋体" w:cs="宋体"/>
          <w:bCs/>
          <w:color w:val="auto"/>
          <w:sz w:val="24"/>
          <w:szCs w:val="24"/>
        </w:rPr>
      </w:pPr>
      <w:r>
        <w:rPr>
          <w:rFonts w:hint="eastAsia" w:ascii="宋体" w:hAnsi="宋体" w:eastAsia="宋体" w:cs="宋体"/>
          <w:bCs/>
          <w:color w:val="auto"/>
          <w:sz w:val="24"/>
          <w:szCs w:val="24"/>
        </w:rPr>
        <w:t>20.4 仲裁或诉讼</w:t>
      </w:r>
    </w:p>
    <w:p w14:paraId="5C22FE9A">
      <w:pPr>
        <w:pStyle w:val="675"/>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因合同及合同有关事项发生的争议，按下列第</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种方式解决</w:t>
      </w:r>
      <w:r>
        <w:rPr>
          <w:rFonts w:hint="eastAsia" w:ascii="宋体" w:hAnsi="宋体" w:eastAsia="宋体" w:cs="宋体"/>
          <w:color w:val="auto"/>
          <w:sz w:val="24"/>
          <w:szCs w:val="24"/>
          <w:lang w:eastAsia="zh-CN"/>
        </w:rPr>
        <w:t>:</w:t>
      </w:r>
    </w:p>
    <w:p w14:paraId="12662C07">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（1）向</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仲裁委员会申请仲裁；</w:t>
      </w:r>
    </w:p>
    <w:p w14:paraId="06B58E8E">
      <w:pPr>
        <w:pStyle w:val="675"/>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（2）向</w:t>
      </w:r>
      <w:r>
        <w:rPr>
          <w:rFonts w:hint="eastAsia" w:ascii="宋体" w:hAnsi="宋体" w:eastAsia="宋体" w:cs="宋体"/>
          <w:color w:val="auto"/>
          <w:sz w:val="24"/>
          <w:szCs w:val="24"/>
          <w:u w:val="single"/>
        </w:rPr>
        <w:t xml:space="preserve">   工程所在地    </w:t>
      </w:r>
      <w:r>
        <w:rPr>
          <w:rFonts w:hint="eastAsia" w:ascii="宋体" w:hAnsi="宋体" w:eastAsia="宋体" w:cs="宋体"/>
          <w:color w:val="auto"/>
          <w:sz w:val="24"/>
          <w:szCs w:val="24"/>
        </w:rPr>
        <w:t>人民法院起诉。</w:t>
      </w:r>
    </w:p>
    <w:p w14:paraId="2642BB68">
      <w:pPr>
        <w:tabs>
          <w:tab w:val="left" w:pos="0"/>
        </w:tabs>
        <w:spacing w:line="420" w:lineRule="exact"/>
        <w:ind w:firstLine="422"/>
        <w:rPr>
          <w:rFonts w:hint="eastAsia" w:ascii="宋体" w:hAnsi="宋体" w:eastAsia="宋体" w:cs="宋体"/>
          <w:b/>
          <w:color w:val="auto"/>
          <w:sz w:val="24"/>
          <w:szCs w:val="24"/>
        </w:rPr>
      </w:pPr>
      <w:r>
        <w:rPr>
          <w:rFonts w:hint="eastAsia" w:ascii="宋体" w:hAnsi="宋体" w:eastAsia="宋体" w:cs="宋体"/>
          <w:b/>
          <w:color w:val="auto"/>
          <w:sz w:val="24"/>
          <w:szCs w:val="24"/>
        </w:rPr>
        <w:t>附件</w:t>
      </w:r>
    </w:p>
    <w:p w14:paraId="2ADAFFE7">
      <w:pPr>
        <w:pStyle w:val="675"/>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协议书附件</w:t>
      </w:r>
      <w:r>
        <w:rPr>
          <w:rFonts w:hint="eastAsia" w:ascii="宋体" w:hAnsi="宋体" w:eastAsia="宋体" w:cs="宋体"/>
          <w:color w:val="auto"/>
          <w:sz w:val="24"/>
          <w:szCs w:val="24"/>
          <w:lang w:eastAsia="zh-CN"/>
        </w:rPr>
        <w:t>:</w:t>
      </w:r>
    </w:p>
    <w:p w14:paraId="47C87892">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承包人承揽工程项目一览表</w:t>
      </w:r>
    </w:p>
    <w:p w14:paraId="14C39827">
      <w:pPr>
        <w:pStyle w:val="675"/>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专用合同条款附件</w:t>
      </w:r>
      <w:r>
        <w:rPr>
          <w:rFonts w:hint="eastAsia" w:ascii="宋体" w:hAnsi="宋体" w:eastAsia="宋体" w:cs="宋体"/>
          <w:color w:val="auto"/>
          <w:sz w:val="24"/>
          <w:szCs w:val="24"/>
          <w:lang w:eastAsia="zh-CN"/>
        </w:rPr>
        <w:t>:</w:t>
      </w:r>
    </w:p>
    <w:p w14:paraId="33C6E167">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发包人供应材料设备一览表</w:t>
      </w:r>
    </w:p>
    <w:p w14:paraId="0882EAE3">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工程质量保修书</w:t>
      </w:r>
    </w:p>
    <w:p w14:paraId="3345D066">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主要建设工程文件目录</w:t>
      </w:r>
    </w:p>
    <w:p w14:paraId="68A90934">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承包人用于本工程施工的机械设备表</w:t>
      </w:r>
    </w:p>
    <w:p w14:paraId="28856649">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承包人主要施工管理人员表</w:t>
      </w:r>
    </w:p>
    <w:p w14:paraId="79EBB8A8">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分包人主要施工管理人员表</w:t>
      </w:r>
    </w:p>
    <w:p w14:paraId="2723682A">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履约担保格式</w:t>
      </w:r>
    </w:p>
    <w:p w14:paraId="106E39E2">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预付款担保格式</w:t>
      </w:r>
    </w:p>
    <w:p w14:paraId="1BF89F54">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支付担保格式</w:t>
      </w:r>
    </w:p>
    <w:p w14:paraId="4D1230BA">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暂估价一览表</w:t>
      </w:r>
    </w:p>
    <w:p w14:paraId="5E5D3025">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建设工程廉政责任书</w:t>
      </w:r>
    </w:p>
    <w:p w14:paraId="2EC94028">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建设工程承发包安全管理协议</w:t>
      </w:r>
    </w:p>
    <w:p w14:paraId="3863D9BC">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安全施工与文明现场协议书</w:t>
      </w:r>
    </w:p>
    <w:p w14:paraId="73D90373">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附件1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建筑工程五方责任主体项目负责人质量终身责任信息档案</w:t>
      </w:r>
    </w:p>
    <w:p w14:paraId="64FA7E72">
      <w:pPr>
        <w:pStyle w:val="675"/>
        <w:spacing w:line="360" w:lineRule="auto"/>
        <w:rPr>
          <w:rFonts w:hint="eastAsia" w:ascii="宋体" w:hAnsi="宋体" w:eastAsia="宋体" w:cs="宋体"/>
          <w:color w:val="auto"/>
          <w:sz w:val="24"/>
          <w:szCs w:val="24"/>
        </w:rPr>
      </w:pPr>
    </w:p>
    <w:p w14:paraId="3034EE09">
      <w:pPr>
        <w:pStyle w:val="67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除附件3、附件12、附件13、附件14本专用合同条款提供外，附件1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按《建筑工程五方责任主体项目负责人质量终身责任信息档案》（苏建质安〔2014〕533号附件3）执行，其它附件采用《建设工程施工合同（示范文本）》（GF-2017-0201）第三部分“专用合同条款”附件。</w:t>
      </w:r>
    </w:p>
    <w:p w14:paraId="2BBF22A8">
      <w:pPr>
        <w:pStyle w:val="6"/>
        <w:numPr>
          <w:ilvl w:val="0"/>
          <w:numId w:val="0"/>
        </w:numPr>
        <w:spacing w:line="276" w:lineRule="auto"/>
        <w:rPr>
          <w:rFonts w:hint="eastAsia" w:ascii="宋体" w:hAnsi="宋体" w:eastAsia="宋体" w:cs="宋体"/>
          <w:color w:val="auto"/>
          <w:sz w:val="24"/>
          <w:szCs w:val="24"/>
        </w:rPr>
      </w:pPr>
      <w:bookmarkStart w:id="241" w:name="_Toc40260789"/>
      <w:bookmarkStart w:id="242" w:name="_Toc513456951"/>
      <w:bookmarkStart w:id="243" w:name="_Toc392841298"/>
      <w:bookmarkStart w:id="244" w:name="_Toc9585742"/>
    </w:p>
    <w:p w14:paraId="62BF4FDA">
      <w:pPr>
        <w:rPr>
          <w:rFonts w:hint="eastAsia" w:ascii="宋体" w:hAnsi="宋体" w:eastAsia="宋体" w:cs="宋体"/>
          <w:color w:val="auto"/>
          <w:sz w:val="24"/>
          <w:szCs w:val="24"/>
        </w:rPr>
      </w:pPr>
    </w:p>
    <w:p w14:paraId="3CFF4F05">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5FED224A">
      <w:pPr>
        <w:pStyle w:val="6"/>
        <w:numPr>
          <w:ilvl w:val="0"/>
          <w:numId w:val="0"/>
        </w:numPr>
        <w:spacing w:line="27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附</w:t>
      </w:r>
      <w:bookmarkStart w:id="245" w:name="_Toc296346727"/>
      <w:bookmarkStart w:id="246" w:name="_Toc296347225"/>
      <w:bookmarkStart w:id="247" w:name="_Toc296503226"/>
      <w:bookmarkStart w:id="248" w:name="_Toc296891266"/>
      <w:bookmarkStart w:id="249" w:name="_Toc267261693"/>
      <w:bookmarkStart w:id="250" w:name="_Toc296944565"/>
      <w:bookmarkStart w:id="251" w:name="_Toc296891054"/>
      <w:r>
        <w:rPr>
          <w:rFonts w:hint="eastAsia" w:ascii="宋体" w:hAnsi="宋体" w:eastAsia="宋体" w:cs="宋体"/>
          <w:color w:val="auto"/>
          <w:sz w:val="24"/>
          <w:szCs w:val="24"/>
        </w:rPr>
        <w:t>件3</w:t>
      </w:r>
      <w:bookmarkEnd w:id="241"/>
      <w:bookmarkEnd w:id="242"/>
      <w:bookmarkEnd w:id="243"/>
      <w:bookmarkEnd w:id="244"/>
      <w:bookmarkEnd w:id="245"/>
      <w:bookmarkEnd w:id="246"/>
      <w:bookmarkEnd w:id="247"/>
      <w:bookmarkEnd w:id="248"/>
      <w:bookmarkEnd w:id="249"/>
      <w:bookmarkEnd w:id="250"/>
      <w:bookmarkEnd w:id="251"/>
      <w:r>
        <w:rPr>
          <w:rFonts w:hint="eastAsia" w:ascii="宋体" w:hAnsi="宋体" w:eastAsia="宋体" w:cs="宋体"/>
          <w:color w:val="auto"/>
          <w:sz w:val="24"/>
          <w:szCs w:val="24"/>
          <w:lang w:eastAsia="zh-CN"/>
        </w:rPr>
        <w:t>:</w:t>
      </w:r>
    </w:p>
    <w:p w14:paraId="4492151E">
      <w:pPr>
        <w:spacing w:line="276" w:lineRule="auto"/>
        <w:jc w:val="center"/>
        <w:rPr>
          <w:rFonts w:hint="eastAsia" w:ascii="宋体" w:hAnsi="宋体" w:eastAsia="宋体" w:cs="宋体"/>
          <w:color w:val="auto"/>
          <w:sz w:val="24"/>
          <w:szCs w:val="24"/>
        </w:rPr>
      </w:pPr>
      <w:r>
        <w:rPr>
          <w:rFonts w:hint="eastAsia" w:ascii="宋体" w:hAnsi="宋体" w:eastAsia="宋体" w:cs="宋体"/>
          <w:bCs/>
          <w:color w:val="auto"/>
          <w:sz w:val="24"/>
          <w:szCs w:val="24"/>
        </w:rPr>
        <w:t>工程质量保修书</w:t>
      </w:r>
    </w:p>
    <w:p w14:paraId="1FC385D6">
      <w:pPr>
        <w:spacing w:line="276" w:lineRule="auto"/>
        <w:ind w:firstLine="420"/>
        <w:rPr>
          <w:rFonts w:hint="eastAsia" w:ascii="宋体" w:hAnsi="宋体" w:eastAsia="宋体" w:cs="宋体"/>
          <w:color w:val="auto"/>
          <w:sz w:val="24"/>
          <w:szCs w:val="24"/>
        </w:rPr>
      </w:pPr>
    </w:p>
    <w:p w14:paraId="41028604">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发包人（全称）</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183785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承包人（全称）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624E7F81">
      <w:pPr>
        <w:spacing w:line="276" w:lineRule="auto"/>
        <w:ind w:firstLine="420"/>
        <w:rPr>
          <w:rFonts w:hint="eastAsia" w:ascii="宋体" w:hAnsi="宋体" w:eastAsia="宋体" w:cs="宋体"/>
          <w:color w:val="auto"/>
          <w:sz w:val="24"/>
          <w:szCs w:val="24"/>
        </w:rPr>
      </w:pPr>
    </w:p>
    <w:p w14:paraId="40241DB0">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发包人和承包人根据《中华人民共和国建筑法》、《建设工程质量管理条例》、《城市道路管理条例》，经协商一致就</w:t>
      </w:r>
      <w:r>
        <w:rPr>
          <w:rFonts w:hint="eastAsia" w:ascii="宋体" w:hAnsi="宋体" w:eastAsia="宋体" w:cs="宋体"/>
          <w:b/>
          <w:bCs/>
          <w:color w:val="auto"/>
          <w:sz w:val="24"/>
          <w:szCs w:val="24"/>
          <w:u w:val="single"/>
        </w:rPr>
        <w:t xml:space="preserve">               </w:t>
      </w:r>
      <w:r>
        <w:rPr>
          <w:rFonts w:hint="eastAsia" w:ascii="宋体" w:hAnsi="宋体" w:eastAsia="宋体" w:cs="宋体"/>
          <w:b w:val="0"/>
          <w:bCs w:val="0"/>
          <w:color w:val="auto"/>
          <w:sz w:val="24"/>
          <w:szCs w:val="24"/>
          <w:u w:val="single"/>
        </w:rPr>
        <w:t>（</w:t>
      </w:r>
      <w:r>
        <w:rPr>
          <w:rFonts w:hint="eastAsia" w:ascii="宋体" w:hAnsi="宋体" w:eastAsia="宋体" w:cs="宋体"/>
          <w:color w:val="auto"/>
          <w:sz w:val="24"/>
          <w:szCs w:val="24"/>
        </w:rPr>
        <w:t>工程全称）签订工程质量保修书。</w:t>
      </w:r>
    </w:p>
    <w:p w14:paraId="3D55681B">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一、工程质量保修范围和内容</w:t>
      </w:r>
    </w:p>
    <w:p w14:paraId="512CDBA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承包人在质量保修期内，按照有关法律规定和合同约定，承担工程质量保修责任。</w:t>
      </w:r>
    </w:p>
    <w:p w14:paraId="63594A4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质量保修范围包括地基基础工程、主体结构工程，以及双方约定的其他项目。具体保修的内容，双方约定如下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按施工合同、施工图纸、工程变更签证、承包人施工的所有工程内容   </w:t>
      </w:r>
      <w:r>
        <w:rPr>
          <w:rFonts w:hint="eastAsia" w:ascii="宋体" w:hAnsi="宋体" w:eastAsia="宋体" w:cs="宋体"/>
          <w:color w:val="auto"/>
          <w:sz w:val="24"/>
          <w:szCs w:val="24"/>
        </w:rPr>
        <w:t>。</w:t>
      </w:r>
    </w:p>
    <w:p w14:paraId="70EBACC3">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二、质量保修期</w:t>
      </w:r>
    </w:p>
    <w:p w14:paraId="0DFF7685">
      <w:pPr>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根据《建设工程质量管理条例》及有关规定，工程的质量保修期如下</w:t>
      </w:r>
      <w:r>
        <w:rPr>
          <w:rFonts w:hint="eastAsia" w:ascii="宋体" w:hAnsi="宋体" w:eastAsia="宋体" w:cs="宋体"/>
          <w:color w:val="auto"/>
          <w:sz w:val="24"/>
          <w:szCs w:val="24"/>
          <w:lang w:eastAsia="zh-CN"/>
        </w:rPr>
        <w:t>:</w:t>
      </w:r>
    </w:p>
    <w:p w14:paraId="6BB887AA">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地基基础工程和主体结构工程为设计文件规定的工程合理使用年限；</w:t>
      </w:r>
    </w:p>
    <w:p w14:paraId="23A24DA1">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屋面防水工程、有防水要求的卫生间、房间和外墙面的防渗为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65FF945F">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电气管线、给排水管道、设备安装工程为</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年；</w:t>
      </w:r>
    </w:p>
    <w:p w14:paraId="024CA41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其他项目保修期限约定如下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zh-CN"/>
        </w:rPr>
        <w:t>工程竣工验收交付使用后，在设计文件规定的该工程合理使用年限内如因使用不合格材料设备、构配件、成品、半成品或因施工原因导致出现质量问题的由承包人原因造成的缺陷，在质量保修期内，承包人应负责维修并承担鉴定、维修费用及由此给发包人和相关受害者造成的一切损失，同时负责做好发包人和相关受害者的协调、赔偿工作</w:t>
      </w:r>
      <w:r>
        <w:rPr>
          <w:rFonts w:hint="eastAsia" w:ascii="宋体" w:hAnsi="宋体" w:eastAsia="宋体" w:cs="宋体"/>
          <w:color w:val="auto"/>
          <w:sz w:val="24"/>
          <w:szCs w:val="24"/>
        </w:rPr>
        <w:t>。</w:t>
      </w:r>
    </w:p>
    <w:p w14:paraId="684D5E97">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质量保修期自工程竣工验收合格之日起计算。</w:t>
      </w:r>
    </w:p>
    <w:p w14:paraId="51E08AA4">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三、缺陷责任期</w:t>
      </w:r>
    </w:p>
    <w:p w14:paraId="5562A98F">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工程缺陷责任期为</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年，缺陷责任期自工程竣工验收合格之日起计算。单位工程先于全部工程进行验收，单位工程缺陷责任期自单位工程验收合格之日起算。</w:t>
      </w:r>
    </w:p>
    <w:p w14:paraId="28C1B934">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缺陷责任期终止后，发包人应退还剩余的质量保证金。</w:t>
      </w:r>
    </w:p>
    <w:p w14:paraId="15A898BE">
      <w:pPr>
        <w:numPr>
          <w:ilvl w:val="0"/>
          <w:numId w:val="5"/>
        </w:num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质量保修责任</w:t>
      </w:r>
    </w:p>
    <w:p w14:paraId="064C05D3">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属于保修范围、内容的项目，承包人应当在接到保修通知之日起1天内派人保修。承包人不在约定期限内派人保修的，发包人可以委托他人修理。</w:t>
      </w:r>
    </w:p>
    <w:p w14:paraId="63654CDE">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发生紧急事故需抢修的，承包人在接到事故通知后，应当立即到达事故现场抢修。</w:t>
      </w:r>
    </w:p>
    <w:p w14:paraId="7E223DAC">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9153F57">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质量保修完成后，由发包人组织验收。</w:t>
      </w:r>
    </w:p>
    <w:p w14:paraId="34D293C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5. 发包人组织的竣工验收并由相关部门共同签署的《竣工验收核定证书》只作为承包人将项目交付给养护部门纳入正常养护和竣工结算审核依据，并不解除承包人质量缺陷责任。</w:t>
      </w:r>
    </w:p>
    <w:p w14:paraId="21EDFD7D">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工程质量缺陷责任期满后，承包人向质监科（站）申报解除质量缺陷责任，由质监科（站）牵头责任接管、设计、施工、监理、检测等单位相关人员现场查勘，确认无质量缺陷的，签发《解除质量缺陷责任证书》。质监科（站）、工程科各留一份存档，质量缺陷责任解除后方可支付工程质量保证金。</w:t>
      </w:r>
    </w:p>
    <w:p w14:paraId="51143CD5">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五、保修费用</w:t>
      </w:r>
    </w:p>
    <w:p w14:paraId="237FF279">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保修费用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本工程约定的工程质量保证金为结算总价款的</w:t>
      </w:r>
      <w:r>
        <w:rPr>
          <w:rFonts w:hint="eastAsia" w:ascii="宋体" w:hAnsi="宋体" w:eastAsia="宋体" w:cs="宋体"/>
          <w:color w:val="auto"/>
          <w:sz w:val="24"/>
          <w:szCs w:val="24"/>
          <w:u w:val="single"/>
        </w:rPr>
        <w:t xml:space="preserve"> 3 </w:t>
      </w:r>
      <w:r>
        <w:rPr>
          <w:rFonts w:hint="eastAsia" w:ascii="宋体" w:hAnsi="宋体" w:eastAsia="宋体" w:cs="宋体"/>
          <w:color w:val="auto"/>
          <w:sz w:val="24"/>
          <w:szCs w:val="24"/>
        </w:rPr>
        <w:t>%。</w:t>
      </w:r>
    </w:p>
    <w:p w14:paraId="0E0C3DEA">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保修费用由造成质量缺陷的责任方承担。</w:t>
      </w:r>
    </w:p>
    <w:p w14:paraId="7369E211">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六、双方约定的其他工程质量保修事项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zh-CN"/>
        </w:rPr>
        <w:t>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w:t>
      </w:r>
      <w:r>
        <w:rPr>
          <w:rFonts w:hint="eastAsia" w:ascii="宋体" w:hAnsi="宋体" w:eastAsia="宋体" w:cs="宋体"/>
          <w:color w:val="auto"/>
          <w:sz w:val="24"/>
          <w:szCs w:val="24"/>
          <w:u w:val="single"/>
        </w:rPr>
        <w:t>《江苏省安装工程计价定额》（</w:t>
      </w:r>
      <w:r>
        <w:rPr>
          <w:rFonts w:hint="eastAsia" w:ascii="宋体" w:hAnsi="宋体" w:eastAsia="宋体" w:cs="宋体"/>
          <w:color w:val="auto"/>
          <w:sz w:val="24"/>
          <w:szCs w:val="24"/>
          <w:u w:val="single"/>
          <w:lang w:val="en-US" w:eastAsia="zh-CN"/>
        </w:rPr>
        <w:t>最新版</w:t>
      </w:r>
      <w:r>
        <w:rPr>
          <w:rFonts w:hint="eastAsia" w:ascii="宋体" w:hAnsi="宋体" w:eastAsia="宋体" w:cs="宋体"/>
          <w:color w:val="auto"/>
          <w:sz w:val="24"/>
          <w:szCs w:val="24"/>
          <w:u w:val="single"/>
        </w:rPr>
        <w:t>）及相关勘误</w:t>
      </w:r>
      <w:r>
        <w:rPr>
          <w:rFonts w:hint="eastAsia" w:ascii="宋体" w:hAnsi="宋体" w:eastAsia="宋体" w:cs="宋体"/>
          <w:color w:val="auto"/>
          <w:sz w:val="24"/>
          <w:szCs w:val="24"/>
          <w:u w:val="single"/>
          <w:lang w:val="zh-CN"/>
        </w:rPr>
        <w:t>或相关现行江苏省计价表的两倍计算从承包人的工程质量保证金中支出。质量保修期内，由承包人原因造成的缺陷，承包人应负责维修，并承担鉴定及维修费用。</w:t>
      </w:r>
      <w:r>
        <w:rPr>
          <w:rFonts w:hint="eastAsia" w:ascii="宋体" w:hAnsi="宋体" w:eastAsia="宋体" w:cs="宋体"/>
          <w:color w:val="auto"/>
          <w:sz w:val="24"/>
          <w:szCs w:val="24"/>
          <w:u w:val="single"/>
        </w:rPr>
        <w:t>在缺陷责任期结束前，须由</w:t>
      </w:r>
      <w:r>
        <w:rPr>
          <w:rFonts w:hint="eastAsia" w:ascii="宋体" w:hAnsi="宋体" w:eastAsia="宋体" w:cs="宋体"/>
          <w:color w:val="auto"/>
          <w:sz w:val="24"/>
          <w:szCs w:val="24"/>
          <w:u w:val="single"/>
          <w:lang w:val="zh-CN"/>
        </w:rPr>
        <w:t>总监、</w:t>
      </w:r>
      <w:r>
        <w:rPr>
          <w:rFonts w:hint="eastAsia" w:ascii="宋体" w:hAnsi="宋体" w:eastAsia="宋体" w:cs="宋体"/>
          <w:color w:val="auto"/>
          <w:sz w:val="24"/>
          <w:szCs w:val="24"/>
          <w:u w:val="single"/>
        </w:rPr>
        <w:t>承包人项目经理和发包人代表进行一次全面检查，任何缺陷必须由承包人负责修理或更换</w:t>
      </w:r>
      <w:r>
        <w:rPr>
          <w:rFonts w:hint="eastAsia" w:ascii="宋体" w:hAnsi="宋体" w:eastAsia="宋体" w:cs="宋体"/>
          <w:color w:val="auto"/>
          <w:sz w:val="24"/>
          <w:szCs w:val="24"/>
          <w:u w:val="single"/>
          <w:lang w:val="zh-CN"/>
        </w:rPr>
        <w:t>，监理人负责监督检查并达到施工合同质量等级</w:t>
      </w:r>
      <w:r>
        <w:rPr>
          <w:rFonts w:hint="eastAsia" w:ascii="宋体" w:hAnsi="宋体" w:eastAsia="宋体" w:cs="宋体"/>
          <w:color w:val="auto"/>
          <w:sz w:val="24"/>
          <w:szCs w:val="24"/>
          <w:u w:val="single"/>
        </w:rPr>
        <w:t>。在修复之后，承包人应将缺陷原因、修理内容、完成修理及恢复正常的时间和日期等报告</w:t>
      </w:r>
      <w:r>
        <w:rPr>
          <w:rFonts w:hint="eastAsia" w:ascii="宋体" w:hAnsi="宋体" w:eastAsia="宋体" w:cs="宋体"/>
          <w:color w:val="auto"/>
          <w:sz w:val="24"/>
          <w:szCs w:val="24"/>
          <w:u w:val="single"/>
          <w:lang w:val="zh-CN"/>
        </w:rPr>
        <w:t>监理人和</w:t>
      </w:r>
      <w:r>
        <w:rPr>
          <w:rFonts w:hint="eastAsia" w:ascii="宋体" w:hAnsi="宋体" w:eastAsia="宋体" w:cs="宋体"/>
          <w:color w:val="auto"/>
          <w:sz w:val="24"/>
          <w:szCs w:val="24"/>
          <w:u w:val="single"/>
        </w:rPr>
        <w:t>发包人</w:t>
      </w:r>
      <w:r>
        <w:rPr>
          <w:rFonts w:hint="eastAsia" w:ascii="宋体" w:hAnsi="宋体" w:eastAsia="宋体" w:cs="宋体"/>
          <w:color w:val="auto"/>
          <w:sz w:val="24"/>
          <w:szCs w:val="24"/>
        </w:rPr>
        <w:t>。</w:t>
      </w:r>
    </w:p>
    <w:p w14:paraId="53C16FB8">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工程质量保修书由发包人、承包人在工程竣工验收前共同签署，作为施工合同附件，其有效期限至保修期满。</w:t>
      </w:r>
    </w:p>
    <w:p w14:paraId="08187ABF">
      <w:pPr>
        <w:spacing w:line="360" w:lineRule="auto"/>
        <w:ind w:firstLine="420"/>
        <w:rPr>
          <w:rFonts w:hint="eastAsia" w:ascii="宋体" w:hAnsi="宋体" w:eastAsia="宋体" w:cs="宋体"/>
          <w:color w:val="auto"/>
          <w:sz w:val="24"/>
          <w:szCs w:val="24"/>
        </w:rPr>
      </w:pPr>
    </w:p>
    <w:p w14:paraId="229D99A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承包人(公章)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606A264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地  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3215D62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法定代表人(签字)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704884A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委托代理人(签字)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委托代理人(签字)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046C291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5C4269F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17FCC46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开户银行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62F3FC2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  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账  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4E75DBD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58577BFB">
      <w:pPr>
        <w:pStyle w:val="6"/>
        <w:numPr>
          <w:ilvl w:val="0"/>
          <w:numId w:val="0"/>
        </w:numPr>
        <w:rPr>
          <w:rFonts w:hint="eastAsia" w:ascii="宋体" w:hAnsi="宋体" w:eastAsia="宋体" w:cs="宋体"/>
          <w:color w:val="auto"/>
          <w:sz w:val="24"/>
          <w:szCs w:val="24"/>
          <w:lang w:eastAsia="zh-CN"/>
        </w:rPr>
      </w:pPr>
      <w:r>
        <w:rPr>
          <w:rFonts w:hint="eastAsia" w:ascii="宋体" w:hAnsi="宋体" w:eastAsia="宋体" w:cs="宋体"/>
          <w:b w:val="0"/>
          <w:color w:val="auto"/>
          <w:sz w:val="24"/>
          <w:szCs w:val="24"/>
        </w:rPr>
        <w:br w:type="page" w:clear="all"/>
      </w:r>
      <w:bookmarkStart w:id="252" w:name="_Toc356899811"/>
      <w:bookmarkStart w:id="253" w:name="_Toc40260790"/>
      <w:bookmarkStart w:id="254" w:name="_Toc392841299"/>
      <w:bookmarkStart w:id="255" w:name="_Toc9585743"/>
      <w:bookmarkStart w:id="256" w:name="_Toc513456952"/>
      <w:r>
        <w:rPr>
          <w:rFonts w:hint="eastAsia" w:ascii="宋体" w:hAnsi="宋体" w:eastAsia="宋体" w:cs="宋体"/>
          <w:color w:val="auto"/>
          <w:sz w:val="24"/>
          <w:szCs w:val="24"/>
        </w:rPr>
        <w:t>附件12</w:t>
      </w:r>
      <w:bookmarkEnd w:id="252"/>
      <w:bookmarkEnd w:id="253"/>
      <w:bookmarkEnd w:id="254"/>
      <w:bookmarkEnd w:id="255"/>
      <w:bookmarkEnd w:id="256"/>
      <w:r>
        <w:rPr>
          <w:rFonts w:hint="eastAsia" w:ascii="宋体" w:hAnsi="宋体" w:eastAsia="宋体" w:cs="宋体"/>
          <w:color w:val="auto"/>
          <w:sz w:val="24"/>
          <w:szCs w:val="24"/>
          <w:lang w:eastAsia="zh-CN"/>
        </w:rPr>
        <w:t>:</w:t>
      </w:r>
    </w:p>
    <w:p w14:paraId="64008A75">
      <w:pPr>
        <w:spacing w:line="276" w:lineRule="auto"/>
        <w:ind w:right="-105"/>
        <w:jc w:val="center"/>
        <w:rPr>
          <w:rFonts w:hint="eastAsia" w:ascii="宋体" w:hAnsi="宋体" w:eastAsia="宋体" w:cs="宋体"/>
          <w:color w:val="auto"/>
          <w:sz w:val="24"/>
          <w:szCs w:val="24"/>
        </w:rPr>
      </w:pPr>
      <w:r>
        <w:rPr>
          <w:rFonts w:hint="eastAsia" w:ascii="宋体" w:hAnsi="宋体" w:eastAsia="宋体" w:cs="宋体"/>
          <w:bCs/>
          <w:color w:val="auto"/>
          <w:sz w:val="24"/>
          <w:szCs w:val="24"/>
        </w:rPr>
        <w:t>建设工程廉政责任书</w:t>
      </w:r>
    </w:p>
    <w:p w14:paraId="5F411CBA">
      <w:pPr>
        <w:spacing w:line="276"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发包人（全称）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0881C6F9">
      <w:pPr>
        <w:spacing w:line="276"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承包人（全称）</w:t>
      </w:r>
      <w:r>
        <w:rPr>
          <w:rFonts w:hint="eastAsia" w:ascii="宋体" w:hAnsi="宋体" w:eastAsia="宋体" w:cs="宋体"/>
          <w:color w:val="auto"/>
          <w:sz w:val="24"/>
          <w:szCs w:val="24"/>
          <w:u w:val="single"/>
        </w:rPr>
        <w:t xml:space="preserve">                                              </w:t>
      </w:r>
    </w:p>
    <w:p w14:paraId="096C072D">
      <w:pPr>
        <w:spacing w:line="276" w:lineRule="auto"/>
        <w:ind w:firstLine="420"/>
        <w:rPr>
          <w:rFonts w:hint="eastAsia" w:ascii="宋体" w:hAnsi="宋体" w:eastAsia="宋体" w:cs="宋体"/>
          <w:color w:val="auto"/>
          <w:sz w:val="24"/>
          <w:szCs w:val="24"/>
        </w:rPr>
      </w:pPr>
    </w:p>
    <w:p w14:paraId="1D201CE8">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（工程名称）建设过程中，为加强建设工程廉政建设，规范建设工程各项活动中发包</w:t>
      </w:r>
      <w:r>
        <w:rPr>
          <w:rFonts w:hint="eastAsia" w:ascii="宋体" w:hAnsi="宋体" w:eastAsia="宋体" w:cs="宋体"/>
          <w:color w:val="auto"/>
          <w:sz w:val="24"/>
          <w:szCs w:val="24"/>
          <w:lang w:eastAsia="zh-CN"/>
        </w:rPr>
        <w:t>人和</w:t>
      </w:r>
      <w:r>
        <w:rPr>
          <w:rFonts w:hint="eastAsia" w:ascii="宋体" w:hAnsi="宋体" w:eastAsia="宋体" w:cs="宋体"/>
          <w:color w:val="auto"/>
          <w:sz w:val="24"/>
          <w:szCs w:val="24"/>
        </w:rPr>
        <w:t>承包人双方的行为，防止谋取不正当利益的违法违纪现象的发生，保护国家、集体和当事人的合法权益，根据国家有关工程建设的法律法规和廉政建设的有关规定，订立本廉政责任书。</w:t>
      </w:r>
    </w:p>
    <w:p w14:paraId="7C6899AE">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一、双方的责任</w:t>
      </w:r>
    </w:p>
    <w:p w14:paraId="4E232AD4">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1.1应严格遵守国家关于建设工程的有关法律、法规，相关政策，以及廉政建设的各项规定。</w:t>
      </w:r>
    </w:p>
    <w:p w14:paraId="359333DA">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1.2严格执行建设工程合同文件，自觉按合同办事。</w:t>
      </w:r>
    </w:p>
    <w:p w14:paraId="5A562ACD">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1.3各项活动必须坚持公开、公平、公正、诚信、透明的原则(除法律法规另有规定者外)，不得为获取不正当的利益，损害国家、集体和对方利益，不得违反建设工程管理的规章制度。</w:t>
      </w:r>
    </w:p>
    <w:p w14:paraId="79A00811">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1.4发现对方在业务活动中有违规、违纪、违法行为的，应及时提醒对方，情节严重的，应向其上级主管部门或纪检监察、司法等有关机关举报。</w:t>
      </w:r>
    </w:p>
    <w:p w14:paraId="4DCB1D9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二、发包人责任</w:t>
      </w:r>
    </w:p>
    <w:p w14:paraId="7FAD2B1F">
      <w:pPr>
        <w:spacing w:line="276"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发包人的领导和从事该建设工程项目的工作人员，在工程建设的事前、事中、事后应遵守以下规定</w:t>
      </w:r>
      <w:r>
        <w:rPr>
          <w:rFonts w:hint="eastAsia" w:ascii="宋体" w:hAnsi="宋体" w:eastAsia="宋体" w:cs="宋体"/>
          <w:color w:val="auto"/>
          <w:sz w:val="24"/>
          <w:szCs w:val="24"/>
          <w:lang w:eastAsia="zh-CN"/>
        </w:rPr>
        <w:t>:</w:t>
      </w:r>
    </w:p>
    <w:p w14:paraId="48361DE2">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2.1不得向承包人和相关单位索要或接受回扣、礼金、有价证券、贵重物品和好处费、感谢费等。</w:t>
      </w:r>
    </w:p>
    <w:p w14:paraId="082AE025">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2.2不得在承包人和相关单位报销任何应由发包人或个人支付的费用。</w:t>
      </w:r>
    </w:p>
    <w:p w14:paraId="0981BAD0">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2.3不得要求、暗示或接受承包人和相关单位为个人装修住房、婚丧嫁娶、配偶子女的工作安排以及出国(境)、旅游等提供方便。</w:t>
      </w:r>
    </w:p>
    <w:p w14:paraId="355E1BE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2.4不得参加有可能影响公正执行公务的承包人和相关单位的宴请、健身、娱乐等活动。</w:t>
      </w:r>
    </w:p>
    <w:p w14:paraId="601844C5">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2.5不得向承包人和相关单位介绍或为配偶、子女、亲属参与同发包人工程建设管理合同有关的业务活动；不得以任何理由要求承包人和相关单位使用某种产品、材料和设备。</w:t>
      </w:r>
    </w:p>
    <w:p w14:paraId="3B3E1257">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三、承包人责任</w:t>
      </w:r>
    </w:p>
    <w:p w14:paraId="4F14723C">
      <w:pPr>
        <w:spacing w:line="276"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color w:val="auto"/>
          <w:sz w:val="24"/>
          <w:szCs w:val="24"/>
          <w:lang w:eastAsia="zh-CN"/>
        </w:rPr>
        <w:t>:</w:t>
      </w:r>
    </w:p>
    <w:p w14:paraId="35516A54">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3.1不得以任何理由向发包人及其工作人员索要、接受或赠送礼金、有价证券、贵重物品及回扣、好处费、感谢费等。</w:t>
      </w:r>
    </w:p>
    <w:p w14:paraId="12B4050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3.2不得以任何理由为发包人和相关单位报销应由对方或个人支付的费用。</w:t>
      </w:r>
    </w:p>
    <w:p w14:paraId="33C9E1DE">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3.3不得接受或暗示为发包人、相关单位或个人装修住房、婚丧嫁娶、配偶子女的工作安排以及出国(境)、旅游等提供方便。</w:t>
      </w:r>
    </w:p>
    <w:p w14:paraId="6DFF60B0">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3.4不得以任何理由为发包人、相关单位或个人组织有可能影响公正执行公务的宴请、健身、娱乐等活动。</w:t>
      </w:r>
    </w:p>
    <w:p w14:paraId="7F7CFB23">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四、违约责任</w:t>
      </w:r>
    </w:p>
    <w:p w14:paraId="50CF856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4.1发包人工作人员有违反本责任书第一、二条责任行为的，依据有关法律、法规给予处理；涉嫌犯罪的，移交司法机关追究刑事责任；给承包人单位造成经济损失的，应予以赔偿。</w:t>
      </w:r>
    </w:p>
    <w:p w14:paraId="2EF0E41F">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4.2承包人工作人员有违反本责任书第一、三条责任行为的，依据有关法律法规处理；涉嫌犯罪的，移交司法机关追究刑事责任；给发包人单位造成经济损失的，应予以赔偿。</w:t>
      </w:r>
    </w:p>
    <w:p w14:paraId="6FEF9AA8">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4.3本责任书作为建设工程合同的组成部分，与建设工程合同具有同等法律效力。经双方签署后立即生效。</w:t>
      </w:r>
    </w:p>
    <w:p w14:paraId="253555BF">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五、责任书有效期</w:t>
      </w:r>
    </w:p>
    <w:p w14:paraId="1D1A79A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本责任书的有效期为双方签署之日起至该工程项目竣工验收合格时止。</w:t>
      </w:r>
    </w:p>
    <w:p w14:paraId="3C4AD4CA">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六、责任书份数</w:t>
      </w:r>
    </w:p>
    <w:p w14:paraId="08BE013A">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本责任书</w:t>
      </w:r>
      <w:r>
        <w:rPr>
          <w:rFonts w:hint="eastAsia" w:ascii="宋体" w:hAnsi="宋体" w:eastAsia="宋体" w:cs="宋体"/>
          <w:color w:val="auto"/>
          <w:sz w:val="24"/>
          <w:szCs w:val="24"/>
          <w:lang w:eastAsia="zh-CN"/>
        </w:rPr>
        <w:t>一式两份</w:t>
      </w:r>
      <w:r>
        <w:rPr>
          <w:rFonts w:hint="eastAsia" w:ascii="宋体" w:hAnsi="宋体" w:eastAsia="宋体" w:cs="宋体"/>
          <w:color w:val="auto"/>
          <w:sz w:val="24"/>
          <w:szCs w:val="24"/>
        </w:rPr>
        <w:t>，发包</w:t>
      </w:r>
      <w:r>
        <w:rPr>
          <w:rFonts w:hint="eastAsia" w:ascii="宋体" w:hAnsi="宋体" w:eastAsia="宋体" w:cs="宋体"/>
          <w:color w:val="auto"/>
          <w:sz w:val="24"/>
          <w:szCs w:val="24"/>
          <w:lang w:eastAsia="zh-CN"/>
        </w:rPr>
        <w:t>人和</w:t>
      </w:r>
      <w:r>
        <w:rPr>
          <w:rFonts w:hint="eastAsia" w:ascii="宋体" w:hAnsi="宋体" w:eastAsia="宋体" w:cs="宋体"/>
          <w:color w:val="auto"/>
          <w:sz w:val="24"/>
          <w:szCs w:val="24"/>
        </w:rPr>
        <w:t>承包人各执一份，具有同等效力。</w:t>
      </w:r>
    </w:p>
    <w:p w14:paraId="0018F90C">
      <w:pPr>
        <w:spacing w:line="276"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发包人（公章）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承包人（公章）</w:t>
      </w:r>
      <w:r>
        <w:rPr>
          <w:rFonts w:hint="eastAsia" w:ascii="宋体" w:hAnsi="宋体" w:eastAsia="宋体" w:cs="宋体"/>
          <w:color w:val="auto"/>
          <w:sz w:val="24"/>
          <w:szCs w:val="24"/>
          <w:lang w:eastAsia="zh-CN"/>
        </w:rPr>
        <w:t>:</w:t>
      </w:r>
    </w:p>
    <w:p w14:paraId="1CE03C27">
      <w:pPr>
        <w:spacing w:line="276"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法定代表人（签字）</w:t>
      </w:r>
      <w:r>
        <w:rPr>
          <w:rFonts w:hint="eastAsia" w:ascii="宋体" w:hAnsi="宋体" w:eastAsia="宋体" w:cs="宋体"/>
          <w:color w:val="auto"/>
          <w:sz w:val="24"/>
          <w:szCs w:val="24"/>
          <w:lang w:eastAsia="zh-CN"/>
        </w:rPr>
        <w:t>:</w:t>
      </w:r>
    </w:p>
    <w:p w14:paraId="238BB7C5">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22FAF80">
      <w:pPr>
        <w:spacing w:line="276" w:lineRule="auto"/>
        <w:ind w:firstLine="420"/>
        <w:rPr>
          <w:rFonts w:hint="eastAsia" w:ascii="宋体" w:hAnsi="宋体" w:eastAsia="宋体" w:cs="宋体"/>
          <w:color w:val="auto"/>
          <w:sz w:val="24"/>
          <w:szCs w:val="24"/>
        </w:rPr>
      </w:pPr>
    </w:p>
    <w:p w14:paraId="0328D738">
      <w:pPr>
        <w:rPr>
          <w:rFonts w:hint="eastAsia" w:ascii="宋体" w:hAnsi="宋体" w:eastAsia="宋体" w:cs="宋体"/>
          <w:color w:val="auto"/>
          <w:sz w:val="24"/>
          <w:szCs w:val="24"/>
        </w:rPr>
      </w:pPr>
      <w:bookmarkStart w:id="257" w:name="_Toc392841300"/>
      <w:bookmarkStart w:id="258" w:name="_Toc356899812"/>
      <w:bookmarkStart w:id="259" w:name="_Toc513456953"/>
      <w:bookmarkStart w:id="260" w:name="_Toc40260791"/>
      <w:bookmarkStart w:id="261" w:name="_Toc9585744"/>
      <w:r>
        <w:rPr>
          <w:rFonts w:hint="eastAsia" w:ascii="宋体" w:hAnsi="宋体" w:eastAsia="宋体" w:cs="宋体"/>
          <w:color w:val="auto"/>
          <w:sz w:val="24"/>
          <w:szCs w:val="24"/>
        </w:rPr>
        <w:br w:type="page"/>
      </w:r>
    </w:p>
    <w:p w14:paraId="2011C83D">
      <w:pPr>
        <w:pStyle w:val="6"/>
        <w:numPr>
          <w:ilvl w:val="0"/>
          <w:numId w:val="0"/>
        </w:numPr>
        <w:spacing w:line="27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附件13</w:t>
      </w:r>
      <w:bookmarkEnd w:id="257"/>
      <w:bookmarkEnd w:id="258"/>
      <w:bookmarkEnd w:id="259"/>
      <w:bookmarkEnd w:id="260"/>
      <w:bookmarkEnd w:id="261"/>
      <w:r>
        <w:rPr>
          <w:rFonts w:hint="eastAsia" w:ascii="宋体" w:hAnsi="宋体" w:eastAsia="宋体" w:cs="宋体"/>
          <w:color w:val="auto"/>
          <w:sz w:val="24"/>
          <w:szCs w:val="24"/>
          <w:lang w:eastAsia="zh-CN"/>
        </w:rPr>
        <w:t>:</w:t>
      </w:r>
    </w:p>
    <w:p w14:paraId="66584CB4">
      <w:pPr>
        <w:spacing w:line="276" w:lineRule="auto"/>
        <w:ind w:right="-105"/>
        <w:jc w:val="center"/>
        <w:rPr>
          <w:rFonts w:hint="eastAsia" w:ascii="宋体" w:hAnsi="宋体" w:eastAsia="宋体" w:cs="宋体"/>
          <w:color w:val="auto"/>
          <w:sz w:val="24"/>
          <w:szCs w:val="24"/>
        </w:rPr>
      </w:pPr>
      <w:r>
        <w:rPr>
          <w:rFonts w:hint="eastAsia" w:ascii="宋体" w:hAnsi="宋体" w:eastAsia="宋体" w:cs="宋体"/>
          <w:bCs/>
          <w:color w:val="auto"/>
          <w:sz w:val="24"/>
          <w:szCs w:val="24"/>
        </w:rPr>
        <w:t>建设工程承发包安全管理协议</w:t>
      </w:r>
    </w:p>
    <w:p w14:paraId="495262C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（以下简称甲方）</w:t>
      </w:r>
    </w:p>
    <w:p w14:paraId="651375CA">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（以下简称乙方）</w:t>
      </w:r>
    </w:p>
    <w:p w14:paraId="648E2DF5">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2CF34E25">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一、承包施工项目</w:t>
      </w:r>
    </w:p>
    <w:p w14:paraId="174E7CD9">
      <w:pPr>
        <w:spacing w:line="276"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工程项目名称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341D78E4">
      <w:pPr>
        <w:spacing w:line="276"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工程地址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310267B0">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二、工程项目施工期限</w:t>
      </w:r>
    </w:p>
    <w:p w14:paraId="4F4B0CC2">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按照甲乙双方合同协议书</w:t>
      </w:r>
    </w:p>
    <w:p w14:paraId="16A8D6C4">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三、协议内容</w:t>
      </w:r>
    </w:p>
    <w:p w14:paraId="3F5FBBC6">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乙方必须认真贯彻国家、江苏省和上级劳动保护、安全生产主管部门颁发的有关安全生产、消防工作的方针、政策、严格执行有关劳动保护法规、条例、规定。</w:t>
      </w:r>
    </w:p>
    <w:p w14:paraId="5FFF2616">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乙方应有安全管理组织体制，包括抓安全生产的领导，各级专职和兼职的安全干部，应有各工种的安全操作规程，特种作业人员的验证考核制度及各级安全生产岗位责任制和</w:t>
      </w:r>
      <w:r>
        <w:rPr>
          <w:rFonts w:hint="eastAsia" w:ascii="宋体" w:hAnsi="宋体" w:eastAsia="宋体" w:cs="宋体"/>
          <w:color w:val="auto"/>
          <w:sz w:val="24"/>
          <w:szCs w:val="24"/>
          <w:lang w:eastAsia="zh-CN"/>
        </w:rPr>
        <w:t>定期</w:t>
      </w:r>
      <w:r>
        <w:rPr>
          <w:rFonts w:hint="eastAsia" w:ascii="宋体" w:hAnsi="宋体" w:eastAsia="宋体" w:cs="宋体"/>
          <w:color w:val="auto"/>
          <w:sz w:val="24"/>
          <w:szCs w:val="24"/>
        </w:rPr>
        <w:t>安全检查制度，安全教育制度等。</w:t>
      </w:r>
    </w:p>
    <w:p w14:paraId="76128D00">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乙方在施工前要认真勘察现场，进场后首先必须做好施工现场围护，防止闲杂人员进入施工现场，发生安全事故。</w:t>
      </w:r>
    </w:p>
    <w:p w14:paraId="46181152">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09616E6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甲方双方的有关领导必须认真对我方职工进行安全生产制度及安全技术知识教育，增强</w:t>
      </w:r>
      <w:r>
        <w:rPr>
          <w:rFonts w:hint="eastAsia" w:ascii="宋体" w:hAnsi="宋体" w:eastAsia="宋体" w:cs="宋体"/>
          <w:color w:val="auto"/>
          <w:sz w:val="24"/>
          <w:szCs w:val="24"/>
          <w:lang w:eastAsia="zh-CN"/>
        </w:rPr>
        <w:t>法治观念</w:t>
      </w:r>
      <w:r>
        <w:rPr>
          <w:rFonts w:hint="eastAsia" w:ascii="宋体" w:hAnsi="宋体" w:eastAsia="宋体" w:cs="宋体"/>
          <w:color w:val="auto"/>
          <w:sz w:val="24"/>
          <w:szCs w:val="24"/>
        </w:rPr>
        <w:t>，提高职工的安全生产思想意识和自我</w:t>
      </w:r>
      <w:r>
        <w:rPr>
          <w:rFonts w:hint="eastAsia" w:ascii="宋体" w:hAnsi="宋体" w:eastAsia="宋体" w:cs="宋体"/>
          <w:color w:val="auto"/>
          <w:sz w:val="24"/>
          <w:szCs w:val="24"/>
          <w:lang w:eastAsia="zh-CN"/>
        </w:rPr>
        <w:t>保护</w:t>
      </w:r>
      <w:r>
        <w:rPr>
          <w:rFonts w:hint="eastAsia" w:ascii="宋体" w:hAnsi="宋体" w:eastAsia="宋体" w:cs="宋体"/>
          <w:color w:val="auto"/>
          <w:sz w:val="24"/>
          <w:szCs w:val="24"/>
        </w:rPr>
        <w:t>能力，督促职工自觉遵守安全生产纪律、制度和法规。</w:t>
      </w:r>
    </w:p>
    <w:p w14:paraId="262BFE11">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450740E2">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根据工程项目内容、特点，甲乙双方应做好安全技术交底，并有交底的书面材料，交底材料一式三份，由甲乙双方和监理各执一份。</w:t>
      </w:r>
    </w:p>
    <w:p w14:paraId="3F42AD8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8.</w:t>
      </w:r>
      <w:r>
        <w:rPr>
          <w:rFonts w:hint="eastAsia" w:ascii="宋体" w:hAnsi="宋体" w:eastAsia="宋体" w:cs="宋体"/>
          <w:color w:val="auto"/>
          <w:sz w:val="24"/>
          <w:szCs w:val="24"/>
        </w:rPr>
        <w:t>施工期间，乙方指派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同志负责本工程项目的有关安全、防火工作；甲方指派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同志负责联系、检查督促乙方执行有关安全、防火规定。甲乙双方应经常联系，相互协助检查和处理工程施工有关的安全、防火工作，共同预防事故发生。</w:t>
      </w:r>
    </w:p>
    <w:p w14:paraId="1A20213D">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9.</w:t>
      </w:r>
      <w:r>
        <w:rPr>
          <w:rFonts w:hint="eastAsia" w:ascii="宋体" w:hAnsi="宋体" w:eastAsia="宋体" w:cs="宋体"/>
          <w:color w:val="auto"/>
          <w:sz w:val="24"/>
          <w:szCs w:val="24"/>
        </w:rPr>
        <w:t>乙方在施工期间必须严格执行和遵守安全生产、防火管理的各项规定，</w:t>
      </w:r>
      <w:r>
        <w:rPr>
          <w:rFonts w:hint="eastAsia" w:ascii="宋体" w:hAnsi="宋体" w:eastAsia="宋体" w:cs="宋体"/>
          <w:color w:val="auto"/>
          <w:sz w:val="24"/>
          <w:szCs w:val="24"/>
          <w:lang w:eastAsia="zh-CN"/>
        </w:rPr>
        <w:t>接受</w:t>
      </w:r>
      <w:r>
        <w:rPr>
          <w:rFonts w:hint="eastAsia" w:ascii="宋体" w:hAnsi="宋体" w:eastAsia="宋体" w:cs="宋体"/>
          <w:color w:val="auto"/>
          <w:sz w:val="24"/>
          <w:szCs w:val="24"/>
        </w:rPr>
        <w:t>监理和甲方的督促、检查和指导。监理有协助乙方搞好安全生产、防火管理以及督促检查的义务，对于查出的隐患，乙方必须限期整改，并书面报监理和甲方。</w:t>
      </w:r>
    </w:p>
    <w:p w14:paraId="680B72AD">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10.</w:t>
      </w:r>
      <w:r>
        <w:rPr>
          <w:rFonts w:hint="eastAsia" w:ascii="宋体" w:hAnsi="宋体" w:eastAsia="宋体" w:cs="宋体"/>
          <w:color w:val="auto"/>
          <w:sz w:val="24"/>
          <w:szCs w:val="24"/>
        </w:rPr>
        <w:t>在生产操作过程中的个人防护用品，由各方自理，甲乙双方都应督促施工现场人员自觉穿戴好防护用品。</w:t>
      </w:r>
    </w:p>
    <w:p w14:paraId="145A4D02">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11.</w:t>
      </w:r>
      <w:r>
        <w:rPr>
          <w:rFonts w:hint="eastAsia" w:ascii="宋体" w:hAnsi="宋体" w:eastAsia="宋体" w:cs="宋体"/>
          <w:color w:val="auto"/>
          <w:sz w:val="24"/>
          <w:szCs w:val="24"/>
        </w:rPr>
        <w:t>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58DACC1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12.</w:t>
      </w:r>
      <w:r>
        <w:rPr>
          <w:rFonts w:hint="eastAsia" w:ascii="宋体" w:hAnsi="宋体" w:eastAsia="宋体" w:cs="宋体"/>
          <w:color w:val="auto"/>
          <w:sz w:val="24"/>
          <w:szCs w:val="24"/>
        </w:rPr>
        <w:t>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3926F46B">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13.</w:t>
      </w:r>
      <w:r>
        <w:rPr>
          <w:rFonts w:hint="eastAsia" w:ascii="宋体" w:hAnsi="宋体" w:eastAsia="宋体" w:cs="宋体"/>
          <w:color w:val="auto"/>
          <w:sz w:val="24"/>
          <w:szCs w:val="24"/>
        </w:rPr>
        <w:t>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2F900190">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14.</w:t>
      </w:r>
      <w:r>
        <w:rPr>
          <w:rFonts w:hint="eastAsia" w:ascii="宋体" w:hAnsi="宋体" w:eastAsia="宋体" w:cs="宋体"/>
          <w:color w:val="auto"/>
          <w:sz w:val="24"/>
          <w:szCs w:val="24"/>
        </w:rPr>
        <w:t>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FA3698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15.</w:t>
      </w:r>
      <w:r>
        <w:rPr>
          <w:rFonts w:hint="eastAsia" w:ascii="宋体" w:hAnsi="宋体" w:eastAsia="宋体" w:cs="宋体"/>
          <w:color w:val="auto"/>
          <w:sz w:val="24"/>
          <w:szCs w:val="24"/>
        </w:rPr>
        <w:t>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0204CB37">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16.</w:t>
      </w:r>
      <w:r>
        <w:rPr>
          <w:rFonts w:hint="eastAsia" w:ascii="宋体" w:hAnsi="宋体" w:eastAsia="宋体" w:cs="宋体"/>
          <w:color w:val="auto"/>
          <w:sz w:val="24"/>
          <w:szCs w:val="24"/>
        </w:rPr>
        <w:t>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p>
    <w:p w14:paraId="3F02812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17.</w:t>
      </w:r>
      <w:r>
        <w:rPr>
          <w:rFonts w:hint="eastAsia" w:ascii="宋体" w:hAnsi="宋体" w:eastAsia="宋体" w:cs="宋体"/>
          <w:color w:val="auto"/>
          <w:sz w:val="24"/>
          <w:szCs w:val="24"/>
        </w:rPr>
        <w:t>乙方在施工中，应注意地下管线及高压架空线路的保护。甲方对地下管线和障碍物应详细交底，乙方应贯彻交底要求，如遇有情况，应及时向监理、甲方和有关部门联系，采取保护措施。</w:t>
      </w:r>
    </w:p>
    <w:p w14:paraId="204FA8D1">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02A0E0EA">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19.</w:t>
      </w:r>
      <w:r>
        <w:rPr>
          <w:rFonts w:hint="eastAsia" w:ascii="宋体" w:hAnsi="宋体" w:eastAsia="宋体" w:cs="宋体"/>
          <w:color w:val="auto"/>
          <w:sz w:val="24"/>
          <w:szCs w:val="24"/>
        </w:rPr>
        <w:t>本协议作为施工合同的附件，经施工合同甲乙双方签字、盖章有效。</w:t>
      </w:r>
    </w:p>
    <w:p w14:paraId="512F7CF9">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rPr>
        <w:t>本协议同工程合同正本同日生效，甲、乙双方必须严格执行，由于违反本协议而造成伤亡事故，由违约方承担一切责任。</w:t>
      </w:r>
    </w:p>
    <w:p w14:paraId="678C7D91">
      <w:pPr>
        <w:spacing w:line="276"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甲方（盖章）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乙方（盖章）</w:t>
      </w:r>
      <w:r>
        <w:rPr>
          <w:rFonts w:hint="eastAsia" w:ascii="宋体" w:hAnsi="宋体" w:eastAsia="宋体" w:cs="宋体"/>
          <w:color w:val="auto"/>
          <w:sz w:val="24"/>
          <w:szCs w:val="24"/>
          <w:lang w:eastAsia="zh-CN"/>
        </w:rPr>
        <w:t>:</w:t>
      </w:r>
    </w:p>
    <w:p w14:paraId="00AC38BA">
      <w:pPr>
        <w:spacing w:line="276"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法定代表人（签章）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法定代表人（签章）</w:t>
      </w:r>
      <w:r>
        <w:rPr>
          <w:rFonts w:hint="eastAsia" w:ascii="宋体" w:hAnsi="宋体" w:eastAsia="宋体" w:cs="宋体"/>
          <w:color w:val="auto"/>
          <w:sz w:val="24"/>
          <w:szCs w:val="24"/>
          <w:lang w:eastAsia="zh-CN"/>
        </w:rPr>
        <w:t>:</w:t>
      </w:r>
    </w:p>
    <w:p w14:paraId="72AB34CB">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代      表（签字）                    代     表（签字）</w:t>
      </w:r>
    </w:p>
    <w:p w14:paraId="060DEFBC">
      <w:pPr>
        <w:spacing w:line="276"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0651510">
      <w:pPr>
        <w:ind w:firstLine="420"/>
        <w:rPr>
          <w:rFonts w:hint="eastAsia" w:ascii="宋体" w:hAnsi="宋体" w:eastAsia="宋体" w:cs="宋体"/>
          <w:color w:val="auto"/>
          <w:sz w:val="24"/>
          <w:szCs w:val="24"/>
        </w:rPr>
      </w:pPr>
    </w:p>
    <w:p w14:paraId="06D93ADB">
      <w:pPr>
        <w:pStyle w:val="688"/>
        <w:spacing w:before="120" w:line="360" w:lineRule="auto"/>
        <w:outlineLvl w:val="2"/>
        <w:rPr>
          <w:rFonts w:hint="eastAsia" w:ascii="宋体" w:hAnsi="宋体" w:eastAsia="宋体" w:cs="宋体"/>
          <w:bCs/>
          <w:color w:val="auto"/>
          <w:sz w:val="24"/>
          <w:szCs w:val="24"/>
        </w:rPr>
        <w:sectPr>
          <w:pgSz w:w="11907" w:h="16840"/>
          <w:pgMar w:top="1440" w:right="1307" w:bottom="1440" w:left="1560" w:header="851" w:footer="851" w:gutter="0"/>
          <w:pgNumType w:fmt="decimal"/>
          <w:cols w:space="720" w:num="1"/>
          <w:docGrid w:linePitch="360" w:charSpace="0"/>
        </w:sectPr>
      </w:pPr>
    </w:p>
    <w:p w14:paraId="6CA18A21">
      <w:pPr>
        <w:pStyle w:val="688"/>
        <w:spacing w:before="120" w:line="360" w:lineRule="auto"/>
        <w:outlineLvl w:val="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附件14</w:t>
      </w:r>
      <w:r>
        <w:rPr>
          <w:rFonts w:hint="eastAsia" w:ascii="宋体" w:hAnsi="宋体" w:eastAsia="宋体" w:cs="宋体"/>
          <w:bCs/>
          <w:color w:val="auto"/>
          <w:sz w:val="24"/>
          <w:szCs w:val="24"/>
          <w:lang w:eastAsia="zh-CN"/>
        </w:rPr>
        <w:t>:</w:t>
      </w:r>
    </w:p>
    <w:p w14:paraId="135FB571">
      <w:pPr>
        <w:pStyle w:val="688"/>
        <w:spacing w:line="360" w:lineRule="auto"/>
        <w:ind w:right="-105"/>
        <w:jc w:val="center"/>
        <w:rPr>
          <w:rFonts w:hint="eastAsia" w:ascii="宋体" w:hAnsi="宋体" w:eastAsia="宋体" w:cs="宋体"/>
          <w:color w:val="auto"/>
          <w:sz w:val="24"/>
          <w:szCs w:val="24"/>
        </w:rPr>
      </w:pPr>
      <w:r>
        <w:rPr>
          <w:rFonts w:hint="eastAsia" w:ascii="宋体" w:hAnsi="宋体" w:eastAsia="宋体" w:cs="宋体"/>
          <w:bCs/>
          <w:color w:val="auto"/>
          <w:sz w:val="24"/>
          <w:szCs w:val="24"/>
        </w:rPr>
        <w:t>安全施工与文明现场协议书</w:t>
      </w:r>
    </w:p>
    <w:p w14:paraId="7BE3CDCB">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发包人（全称）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淮安市淮阴区高家堰镇人民政府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（以下简称甲方）</w:t>
      </w:r>
    </w:p>
    <w:p w14:paraId="6A201AFB">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承包人（全称）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（以下简称乙方）</w:t>
      </w:r>
    </w:p>
    <w:p w14:paraId="26AA1797">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根据有关法律法规及省市有关文件精神，结合本工程的施工特点及本工程安全施工与文明现场的要求，双方签订本安全施工与文明现场协议。本协议作为甲乙双方承发包合同的附件。</w:t>
      </w:r>
    </w:p>
    <w:p w14:paraId="13BD3A63">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一、工程概况</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见甲乙双方承发包合同。</w:t>
      </w:r>
    </w:p>
    <w:p w14:paraId="6A6FB7C3">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二、安全生产目标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安全生产无事故。</w:t>
      </w:r>
    </w:p>
    <w:p w14:paraId="22948C9A">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三、甲方职责</w:t>
      </w:r>
      <w:r>
        <w:rPr>
          <w:rFonts w:hint="eastAsia" w:ascii="宋体" w:hAnsi="宋体" w:eastAsia="宋体" w:cs="宋体"/>
          <w:color w:val="auto"/>
          <w:sz w:val="24"/>
          <w:szCs w:val="24"/>
          <w:lang w:eastAsia="zh-CN"/>
        </w:rPr>
        <w:t>:</w:t>
      </w:r>
    </w:p>
    <w:p w14:paraId="6D948FFE">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甲方委托监理单位按国家有关规定检查、指导乙方的安全施工及文明现场管理工作。</w:t>
      </w:r>
    </w:p>
    <w:p w14:paraId="03F595E8">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协调各施工单位之间的交叉关系、施工场地布置等。</w:t>
      </w:r>
    </w:p>
    <w:p w14:paraId="37C7FA86">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四、乙方职责</w:t>
      </w:r>
      <w:r>
        <w:rPr>
          <w:rFonts w:hint="eastAsia" w:ascii="宋体" w:hAnsi="宋体" w:eastAsia="宋体" w:cs="宋体"/>
          <w:color w:val="auto"/>
          <w:sz w:val="24"/>
          <w:szCs w:val="24"/>
          <w:lang w:eastAsia="zh-CN"/>
        </w:rPr>
        <w:t>:</w:t>
      </w:r>
    </w:p>
    <w:p w14:paraId="7165EA0F">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工程项目经理为安全文明生产责任人，并建立安全文明生产管理小组。</w:t>
      </w:r>
    </w:p>
    <w:p w14:paraId="3E7591C4">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结合本工程实际情况及相关规定，具体制定并在施工中认真执行安全文明生产</w:t>
      </w:r>
      <w:r>
        <w:rPr>
          <w:rFonts w:hint="eastAsia" w:ascii="宋体" w:hAnsi="宋体" w:eastAsia="宋体" w:cs="宋体"/>
          <w:color w:val="auto"/>
          <w:sz w:val="24"/>
          <w:szCs w:val="24"/>
          <w:lang w:eastAsia="zh-CN"/>
        </w:rPr>
        <w:t>条例</w:t>
      </w:r>
      <w:r>
        <w:rPr>
          <w:rFonts w:hint="eastAsia" w:ascii="宋体" w:hAnsi="宋体" w:eastAsia="宋体" w:cs="宋体"/>
          <w:color w:val="auto"/>
          <w:sz w:val="24"/>
          <w:szCs w:val="24"/>
        </w:rPr>
        <w:t>及实施细则。内容须包括以下方面；</w:t>
      </w:r>
    </w:p>
    <w:p w14:paraId="110AE9E2">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2.1施工现场安全防护工作要按有关规定落实到位；</w:t>
      </w:r>
    </w:p>
    <w:p w14:paraId="35C6BB3C">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2.2对职工进行安全文明教育；</w:t>
      </w:r>
    </w:p>
    <w:p w14:paraId="2E4C0098">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2.3严格遵守安全生产纪律及各项规定；</w:t>
      </w:r>
    </w:p>
    <w:p w14:paraId="098341EE">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2.4做好场容场貌工作包括工地围挡、道路场地、材料堆放、五牌一图等；</w:t>
      </w:r>
    </w:p>
    <w:p w14:paraId="41E83E0D">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2.5保持工地卫生状况（职工宿舍、食堂、办公室、厕所、楼地面等）良好；做好防疫工作；</w:t>
      </w:r>
    </w:p>
    <w:p w14:paraId="0E52A220">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2.6做好爱民便民及其他工作；</w:t>
      </w:r>
    </w:p>
    <w:p w14:paraId="746A7FCB">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2.7做好与相关部门及相关施工单位的协调与配合；</w:t>
      </w:r>
    </w:p>
    <w:p w14:paraId="07591E03">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2.8有关法律、法规、文件要求的其他工作。</w:t>
      </w:r>
    </w:p>
    <w:p w14:paraId="74C1706B">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指定专人配合监理单位做好安全施工日志。</w:t>
      </w:r>
    </w:p>
    <w:p w14:paraId="005EAC63">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hint="eastAsia" w:ascii="宋体" w:hAnsi="宋体" w:eastAsia="宋体" w:cs="宋体"/>
          <w:color w:val="auto"/>
          <w:sz w:val="24"/>
          <w:szCs w:val="24"/>
          <w:lang w:eastAsia="zh-CN"/>
        </w:rPr>
        <w:t>:</w:t>
      </w:r>
    </w:p>
    <w:p w14:paraId="31FF85B7">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一般性违章作业每发生一次其违约金不少于100元人民币。</w:t>
      </w:r>
    </w:p>
    <w:p w14:paraId="68B36E21">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重大违章作业并造成一定后果，每发生一次其违约金不少于1000元人民币。</w:t>
      </w:r>
    </w:p>
    <w:p w14:paraId="416E651B">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本工程在具体实施过程中存在大量的协调和配合工作。为确保工程高效、顺利地进行，乙方承诺</w:t>
      </w:r>
      <w:r>
        <w:rPr>
          <w:rFonts w:hint="eastAsia" w:ascii="宋体" w:hAnsi="宋体" w:eastAsia="宋体" w:cs="宋体"/>
          <w:color w:val="auto"/>
          <w:sz w:val="24"/>
          <w:szCs w:val="24"/>
          <w:lang w:eastAsia="zh-CN"/>
        </w:rPr>
        <w:t>:</w:t>
      </w:r>
    </w:p>
    <w:p w14:paraId="0BF2E6A5">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乙方及其下属人员在与其他部门、单位、个人或在乙方内部之间发生矛盾时，都必须采取友好协商的形式予以决定。</w:t>
      </w:r>
    </w:p>
    <w:p w14:paraId="17BBDBD3">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乙方确保在本工程范围内乙方的任何人员不以任何理由出现任何暴力行为。</w:t>
      </w:r>
    </w:p>
    <w:p w14:paraId="0CD166E2">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575F0B2F">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七、在乙方工程范围内出现任何安全事故均由乙方负责处理，同时本协议不免除乙方造成不良后果所应承担的法律责任及其它责任。</w:t>
      </w:r>
    </w:p>
    <w:p w14:paraId="6705E4C2">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八、本协议经签字盖章后生效。</w:t>
      </w:r>
    </w:p>
    <w:p w14:paraId="507EE321">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九、本协议书作为施工合同附件，由施工合同甲方乙方共同签署。</w:t>
      </w:r>
    </w:p>
    <w:p w14:paraId="22AC6719">
      <w:pPr>
        <w:pStyle w:val="688"/>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（盖章）                                  乙方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（盖章）</w:t>
      </w:r>
    </w:p>
    <w:p w14:paraId="461A3D7C">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lang w:eastAsia="zh-CN"/>
        </w:rPr>
        <w:t>:</w:t>
      </w:r>
    </w:p>
    <w:p w14:paraId="21FB78A5">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（或委托代表人）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（或委托代表人）</w:t>
      </w:r>
      <w:r>
        <w:rPr>
          <w:rFonts w:hint="eastAsia" w:ascii="宋体" w:hAnsi="宋体" w:eastAsia="宋体" w:cs="宋体"/>
          <w:color w:val="auto"/>
          <w:sz w:val="24"/>
          <w:szCs w:val="24"/>
          <w:lang w:eastAsia="zh-CN"/>
        </w:rPr>
        <w:t>:</w:t>
      </w:r>
    </w:p>
    <w:p w14:paraId="6F28A9F3">
      <w:pPr>
        <w:pStyle w:val="688"/>
        <w:spacing w:line="360" w:lineRule="auto"/>
        <w:ind w:firstLine="42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经办人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经办人</w:t>
      </w:r>
      <w:r>
        <w:rPr>
          <w:rFonts w:hint="eastAsia" w:ascii="宋体" w:hAnsi="宋体" w:eastAsia="宋体" w:cs="宋体"/>
          <w:color w:val="auto"/>
          <w:sz w:val="24"/>
          <w:szCs w:val="24"/>
          <w:lang w:eastAsia="zh-CN"/>
        </w:rPr>
        <w:t>:</w:t>
      </w:r>
    </w:p>
    <w:p w14:paraId="29ACAFD8">
      <w:pPr>
        <w:pStyle w:val="21"/>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95EC92C">
      <w:pPr>
        <w:pStyle w:val="21"/>
        <w:spacing w:line="360" w:lineRule="auto"/>
        <w:rPr>
          <w:rFonts w:hint="eastAsia" w:ascii="宋体" w:hAnsi="宋体" w:eastAsia="宋体" w:cs="宋体"/>
          <w:b/>
          <w:color w:val="000000" w:themeColor="text1"/>
          <w:sz w:val="24"/>
          <w:szCs w:val="24"/>
          <w:highlight w:val="none"/>
          <w14:textFill>
            <w14:solidFill>
              <w14:schemeClr w14:val="tx1"/>
            </w14:solidFill>
          </w14:textFill>
        </w:rPr>
      </w:pPr>
    </w:p>
    <w:p w14:paraId="291C31F3">
      <w:pPr>
        <w:pStyle w:val="21"/>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p>
    <w:p w14:paraId="5F326936">
      <w:pPr>
        <w:pStyle w:val="21"/>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p>
    <w:p w14:paraId="2117398A">
      <w:pP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clear="all"/>
      </w:r>
    </w:p>
    <w:bookmarkEnd w:id="21"/>
    <w:p w14:paraId="21F5BB01">
      <w:pPr>
        <w:pStyle w:val="259"/>
        <w:rPr>
          <w:rFonts w:hint="eastAsia" w:ascii="宋体" w:hAnsi="宋体" w:eastAsia="宋体" w:cs="宋体"/>
          <w:color w:val="000000" w:themeColor="text1"/>
          <w:highlight w:val="none"/>
          <w14:textFill>
            <w14:solidFill>
              <w14:schemeClr w14:val="tx1"/>
            </w14:solidFill>
          </w14:textFill>
        </w:rPr>
      </w:pPr>
    </w:p>
    <w:p w14:paraId="4269A880">
      <w:pPr>
        <w:pStyle w:val="258"/>
        <w:pageBreakBefore w:val="0"/>
        <w:widowControl w:val="0"/>
        <w:spacing w:line="520" w:lineRule="exact"/>
        <w:ind w:firstLine="720"/>
        <w:outlineLvl w:val="0"/>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bookmarkStart w:id="262" w:name="_Toc17947"/>
      <w:bookmarkStart w:id="263" w:name="_Toc1145"/>
      <w:bookmarkStart w:id="264" w:name="_Toc29102"/>
      <w:bookmarkStart w:id="265" w:name="_Toc15217"/>
      <w:bookmarkStart w:id="266" w:name="_Toc11869"/>
      <w:bookmarkStart w:id="267" w:name="_Toc21702"/>
      <w:r>
        <w:rPr>
          <w:rFonts w:hint="eastAsia" w:ascii="宋体" w:hAnsi="宋体" w:eastAsia="宋体" w:cs="宋体"/>
          <w:b/>
          <w:bCs/>
          <w:color w:val="000000" w:themeColor="text1"/>
          <w:sz w:val="36"/>
          <w:szCs w:val="36"/>
          <w:highlight w:val="none"/>
          <w14:textFill>
            <w14:solidFill>
              <w14:schemeClr w14:val="tx1"/>
            </w14:solidFill>
          </w14:textFill>
        </w:rPr>
        <w:t>第</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五</w:t>
      </w:r>
      <w:r>
        <w:rPr>
          <w:rFonts w:hint="eastAsia" w:ascii="宋体" w:hAnsi="宋体" w:eastAsia="宋体" w:cs="宋体"/>
          <w:b/>
          <w:bCs/>
          <w:color w:val="000000" w:themeColor="text1"/>
          <w:sz w:val="36"/>
          <w:szCs w:val="36"/>
          <w:highlight w:val="none"/>
          <w14:textFill>
            <w14:solidFill>
              <w14:schemeClr w14:val="tx1"/>
            </w14:solidFill>
          </w14:textFill>
        </w:rPr>
        <w:t xml:space="preserve">章  </w:t>
      </w:r>
      <w:bookmarkEnd w:id="262"/>
      <w:bookmarkEnd w:id="263"/>
      <w:r>
        <w:rPr>
          <w:rFonts w:hint="eastAsia" w:ascii="宋体" w:hAnsi="宋体" w:eastAsia="宋体" w:cs="宋体"/>
          <w:b/>
          <w:bCs/>
          <w:color w:val="000000" w:themeColor="text1"/>
          <w:sz w:val="36"/>
          <w:szCs w:val="36"/>
          <w:highlight w:val="none"/>
          <w:lang w:val="en-US" w:eastAsia="zh-CN"/>
          <w14:textFill>
            <w14:solidFill>
              <w14:schemeClr w14:val="tx1"/>
            </w14:solidFill>
          </w14:textFill>
        </w:rPr>
        <w:t>项目采购需求</w:t>
      </w:r>
      <w:bookmarkEnd w:id="264"/>
      <w:bookmarkEnd w:id="265"/>
    </w:p>
    <w:p w14:paraId="2027F235">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w:t>
      </w:r>
      <w:r>
        <w:rPr>
          <w:rFonts w:hint="eastAsia" w:ascii="宋体" w:hAnsi="宋体" w:eastAsia="宋体" w:cs="宋体"/>
          <w:color w:val="000000" w:themeColor="text1"/>
          <w:sz w:val="24"/>
          <w:highlight w:val="none"/>
          <w:lang w:val="en-US" w:eastAsia="zh-CN"/>
          <w14:textFill>
            <w14:solidFill>
              <w14:schemeClr w14:val="tx1"/>
            </w14:solidFill>
          </w14:textFill>
        </w:rPr>
        <w:t>项目概况</w:t>
      </w:r>
    </w:p>
    <w:p w14:paraId="10BF3DBC">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bookmarkStart w:id="268" w:name="_Toc23540"/>
      <w:r>
        <w:rPr>
          <w:rFonts w:hint="eastAsia" w:ascii="宋体" w:hAnsi="宋体" w:eastAsia="宋体" w:cs="宋体"/>
          <w:color w:val="000000" w:themeColor="text1"/>
          <w:sz w:val="24"/>
          <w:highlight w:val="none"/>
          <w:lang w:val="en-US" w:eastAsia="zh-CN"/>
          <w14:textFill>
            <w14:solidFill>
              <w14:schemeClr w14:val="tx1"/>
            </w14:solidFill>
          </w14:textFill>
        </w:rPr>
        <w:t>1.项目名称：</w:t>
      </w:r>
      <w:bookmarkEnd w:id="268"/>
      <w:r>
        <w:rPr>
          <w:rFonts w:hint="eastAsia" w:ascii="宋体" w:hAnsi="宋体" w:cs="宋体"/>
          <w:color w:val="000000" w:themeColor="text1"/>
          <w:sz w:val="24"/>
          <w:highlight w:val="none"/>
          <w:lang w:val="en-US" w:eastAsia="zh-CN"/>
          <w14:textFill>
            <w14:solidFill>
              <w14:schemeClr w14:val="tx1"/>
            </w14:solidFill>
          </w14:textFill>
        </w:rPr>
        <w:t>高家堰镇特色农产品交易市场项目1#2#3#楼架空层施工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21B9AA7E">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2.建设地点：位于淮安市淮阴区高家堰镇境内；</w:t>
      </w:r>
    </w:p>
    <w:p w14:paraId="763DE4A3">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建设规模：高家堰镇特色农产品交易市场项目1#2#3#楼架空层施工，需要对已建成的3栋厂房内部进行新增架空层平台施工，具体内容详见采购人提供的工程量清单、图纸、国家现行相关施工规范及技术标准等，采购人保留根据实际情况进行调整的权利。</w:t>
      </w:r>
    </w:p>
    <w:p w14:paraId="1DA0ABC8">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4.工期：</w:t>
      </w:r>
      <w:r>
        <w:rPr>
          <w:rFonts w:hint="eastAsia" w:ascii="宋体" w:hAnsi="宋体" w:cs="宋体"/>
          <w:color w:val="000000" w:themeColor="text1"/>
          <w:sz w:val="24"/>
          <w:highlight w:val="none"/>
          <w:lang w:val="en-US" w:eastAsia="zh-CN"/>
          <w14:textFill>
            <w14:solidFill>
              <w14:schemeClr w14:val="tx1"/>
            </w14:solidFill>
          </w14:textFill>
        </w:rPr>
        <w:t>90</w:t>
      </w:r>
      <w:r>
        <w:rPr>
          <w:rFonts w:hint="eastAsia" w:ascii="宋体" w:hAnsi="宋体" w:eastAsia="宋体" w:cs="宋体"/>
          <w:color w:val="000000" w:themeColor="text1"/>
          <w:sz w:val="24"/>
          <w:highlight w:val="none"/>
          <w:lang w:val="en-US" w:eastAsia="zh-CN"/>
          <w14:textFill>
            <w14:solidFill>
              <w14:schemeClr w14:val="tx1"/>
            </w14:solidFill>
          </w14:textFill>
        </w:rPr>
        <w:t>日历天；</w:t>
      </w:r>
    </w:p>
    <w:p w14:paraId="58900061">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5.招标范围：新增架空层平台施工</w:t>
      </w:r>
      <w:r>
        <w:rPr>
          <w:rFonts w:hint="eastAsia" w:ascii="宋体" w:hAnsi="宋体" w:cs="宋体"/>
          <w:color w:val="000000" w:themeColor="text1"/>
          <w:sz w:val="24"/>
          <w:highlight w:val="none"/>
          <w:lang w:val="en-US" w:eastAsia="zh-CN"/>
          <w14:textFill>
            <w14:solidFill>
              <w14:schemeClr w14:val="tx1"/>
            </w14:solidFill>
          </w14:textFill>
        </w:rPr>
        <w:t>等</w:t>
      </w:r>
      <w:r>
        <w:rPr>
          <w:rFonts w:hint="eastAsia" w:ascii="宋体" w:hAnsi="宋体" w:eastAsia="宋体" w:cs="宋体"/>
          <w:color w:val="000000" w:themeColor="text1"/>
          <w:sz w:val="24"/>
          <w:highlight w:val="none"/>
          <w:lang w:val="en-US" w:eastAsia="zh-CN"/>
          <w14:textFill>
            <w14:solidFill>
              <w14:schemeClr w14:val="tx1"/>
            </w14:solidFill>
          </w14:textFill>
        </w:rPr>
        <w:t>，具体内容详见工程量清单；</w:t>
      </w:r>
    </w:p>
    <w:p w14:paraId="1200E0A1">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6.质量等级：合格。</w:t>
      </w:r>
    </w:p>
    <w:p w14:paraId="52EB82D3">
      <w:pPr>
        <w:keepNext w:val="0"/>
        <w:keepLines w:val="0"/>
        <w:pageBreakBefore w:val="0"/>
        <w:widowControl w:val="0"/>
        <w:spacing w:line="520" w:lineRule="exac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二、其他要求</w:t>
      </w:r>
    </w:p>
    <w:p w14:paraId="494342F7">
      <w:pPr>
        <w:keepNext/>
        <w:keepLines w:val="0"/>
        <w:pageBreakBefore w:val="0"/>
        <w:widowControl w:val="0"/>
        <w:spacing w:line="360" w:lineRule="auto"/>
        <w:ind w:left="2" w:right="0" w:firstLine="486"/>
        <w:jc w:val="both"/>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position w:val="0"/>
          <w:sz w:val="24"/>
          <w:szCs w:val="24"/>
          <w:highlight w:val="none"/>
          <w14:textFill>
            <w14:solidFill>
              <w14:schemeClr w14:val="tx1"/>
            </w14:solidFill>
          </w14:textFill>
        </w:rPr>
        <w:t>本项目涉及的绿色建材，严格按照“《绿色建筑和绿色建材政府采购需求标准》（财库【2022】35号文附件2）和《政府采购支持绿色建材促进建筑品质提升政策项目实施指南》（财办库【2023】52号文）”执行。</w:t>
      </w:r>
    </w:p>
    <w:p w14:paraId="4D231437">
      <w:pPr>
        <w:keepNext/>
        <w:keepLines w:val="0"/>
        <w:pageBreakBefore w:val="0"/>
        <w:widowControl w:val="0"/>
        <w:spacing w:line="360" w:lineRule="auto"/>
        <w:ind w:left="474" w:right="0"/>
        <w:rPr>
          <w:rFonts w:hint="eastAsia" w:ascii="宋体" w:hAnsi="宋体" w:eastAsia="宋体" w:cs="宋体"/>
          <w:color w:val="000000" w:themeColor="text1"/>
          <w:spacing w:val="0"/>
          <w:position w:val="0"/>
          <w:sz w:val="24"/>
          <w:szCs w:val="24"/>
          <w:highlight w:val="none"/>
          <w14:textFill>
            <w14:solidFill>
              <w14:schemeClr w14:val="tx1"/>
            </w14:solidFill>
          </w14:textFill>
        </w:rPr>
        <w:sectPr>
          <w:footerReference r:id="rId8" w:type="default"/>
          <w:pgSz w:w="11906" w:h="16839"/>
          <w:pgMar w:top="1440" w:right="1191" w:bottom="1440" w:left="1247" w:header="0" w:footer="992" w:gutter="0"/>
          <w:cols w:space="1701" w:num="1"/>
          <w:docGrid w:linePitch="360" w:charSpace="0"/>
        </w:sectPr>
      </w:pPr>
      <w:r>
        <w:rPr>
          <w:rFonts w:hint="eastAsia" w:ascii="宋体" w:hAnsi="宋体" w:eastAsia="宋体" w:cs="宋体"/>
          <w:color w:val="000000" w:themeColor="text1"/>
          <w:spacing w:val="0"/>
          <w:positio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position w:val="0"/>
          <w:sz w:val="24"/>
          <w:szCs w:val="24"/>
          <w:highlight w:val="none"/>
          <w14:textFill>
            <w14:solidFill>
              <w14:schemeClr w14:val="tx1"/>
            </w14:solidFill>
          </w14:textFill>
        </w:rPr>
        <w:t>、工程量清单：各供应商登录系统平台自行下载。</w:t>
      </w:r>
    </w:p>
    <w:p w14:paraId="43C82B97">
      <w:pPr>
        <w:keepNext w:val="0"/>
        <w:keepLines w:val="0"/>
        <w:pageBreakBefore w:val="0"/>
        <w:widowControl w:val="0"/>
        <w:spacing w:line="520" w:lineRule="exact"/>
        <w:ind w:firstLine="480"/>
        <w:rPr>
          <w:rFonts w:hint="default" w:ascii="宋体" w:hAnsi="宋体" w:eastAsia="宋体" w:cs="宋体"/>
          <w:color w:val="000000" w:themeColor="text1"/>
          <w:sz w:val="24"/>
          <w:highlight w:val="none"/>
          <w:lang w:val="en-US" w:eastAsia="zh-CN"/>
          <w14:textFill>
            <w14:solidFill>
              <w14:schemeClr w14:val="tx1"/>
            </w14:solidFill>
          </w14:textFill>
        </w:rPr>
      </w:pPr>
    </w:p>
    <w:p w14:paraId="08677683">
      <w:pPr>
        <w:keepNext w:val="0"/>
        <w:keepLines w:val="0"/>
        <w:pageBreakBefore w:val="0"/>
        <w:widowControl w:val="0"/>
        <w:spacing w:line="520" w:lineRule="exact"/>
        <w:jc w:val="center"/>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bookmarkStart w:id="269" w:name="_Toc11593"/>
      <w:bookmarkStart w:id="270" w:name="_Toc9209"/>
      <w:bookmarkStart w:id="271" w:name="_Toc749"/>
      <w:r>
        <w:rPr>
          <w:rFonts w:hint="eastAsia" w:ascii="宋体" w:hAnsi="宋体" w:eastAsia="宋体" w:cs="宋体"/>
          <w:b/>
          <w:bCs/>
          <w:color w:val="000000" w:themeColor="text1"/>
          <w:sz w:val="36"/>
          <w:szCs w:val="36"/>
          <w:highlight w:val="none"/>
          <w14:textFill>
            <w14:solidFill>
              <w14:schemeClr w14:val="tx1"/>
            </w14:solidFill>
          </w14:textFill>
        </w:rPr>
        <w:t>第</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六</w:t>
      </w:r>
      <w:r>
        <w:rPr>
          <w:rFonts w:hint="eastAsia" w:ascii="宋体" w:hAnsi="宋体" w:eastAsia="宋体" w:cs="宋体"/>
          <w:b/>
          <w:bCs/>
          <w:color w:val="000000" w:themeColor="text1"/>
          <w:sz w:val="36"/>
          <w:szCs w:val="36"/>
          <w:highlight w:val="none"/>
          <w14:textFill>
            <w14:solidFill>
              <w14:schemeClr w14:val="tx1"/>
            </w14:solidFill>
          </w14:textFill>
        </w:rPr>
        <w:t>章  响应文件</w:t>
      </w:r>
      <w:bookmarkEnd w:id="269"/>
      <w:r>
        <w:rPr>
          <w:rFonts w:hint="eastAsia" w:ascii="宋体" w:hAnsi="宋体" w:eastAsia="宋体" w:cs="宋体"/>
          <w:b/>
          <w:bCs/>
          <w:color w:val="000000" w:themeColor="text1"/>
          <w:sz w:val="36"/>
          <w:szCs w:val="36"/>
          <w:highlight w:val="none"/>
          <w:lang w:val="en-US" w:eastAsia="zh-CN"/>
          <w14:textFill>
            <w14:solidFill>
              <w14:schemeClr w14:val="tx1"/>
            </w14:solidFill>
          </w14:textFill>
        </w:rPr>
        <w:t>格式</w:t>
      </w:r>
      <w:bookmarkEnd w:id="270"/>
      <w:bookmarkEnd w:id="271"/>
    </w:p>
    <w:p w14:paraId="2086FEA8">
      <w:pPr>
        <w:pStyle w:val="418"/>
        <w:ind w:firstLine="883"/>
        <w:rPr>
          <w:rFonts w:hint="eastAsia" w:ascii="宋体" w:hAnsi="宋体" w:eastAsia="宋体" w:cs="宋体"/>
          <w:color w:val="000000" w:themeColor="text1"/>
          <w:sz w:val="44"/>
          <w:szCs w:val="44"/>
          <w:highlight w:val="none"/>
          <w14:textFill>
            <w14:solidFill>
              <w14:schemeClr w14:val="tx1"/>
            </w14:solidFill>
          </w14:textFill>
        </w:rPr>
      </w:pPr>
    </w:p>
    <w:p w14:paraId="5C221C4A">
      <w:pPr>
        <w:pStyle w:val="418"/>
        <w:ind w:firstLine="643"/>
        <w:rPr>
          <w:rFonts w:hint="eastAsia" w:ascii="宋体" w:hAnsi="宋体" w:eastAsia="宋体" w:cs="宋体"/>
          <w:color w:val="000000" w:themeColor="text1"/>
          <w:sz w:val="32"/>
          <w:highlight w:val="none"/>
          <w14:textFill>
            <w14:solidFill>
              <w14:schemeClr w14:val="tx1"/>
            </w14:solidFill>
          </w14:textFill>
        </w:rPr>
      </w:pPr>
    </w:p>
    <w:p w14:paraId="759B295D">
      <w:pPr>
        <w:spacing w:line="400" w:lineRule="exact"/>
        <w:ind w:firstLine="720"/>
        <w:rPr>
          <w:rFonts w:hint="eastAsia" w:ascii="宋体" w:hAnsi="宋体" w:eastAsia="宋体" w:cs="宋体"/>
          <w:b/>
          <w:bCs/>
          <w:color w:val="000000" w:themeColor="text1"/>
          <w:sz w:val="36"/>
          <w:highlight w:val="none"/>
          <w14:textFill>
            <w14:solidFill>
              <w14:schemeClr w14:val="tx1"/>
            </w14:solidFill>
          </w14:textFill>
        </w:rPr>
      </w:pPr>
    </w:p>
    <w:p w14:paraId="495BE96C">
      <w:pPr>
        <w:spacing w:line="400" w:lineRule="exact"/>
        <w:ind w:firstLine="720"/>
        <w:rPr>
          <w:rFonts w:hint="eastAsia" w:ascii="宋体" w:hAnsi="宋体" w:eastAsia="宋体" w:cs="宋体"/>
          <w:b/>
          <w:bCs/>
          <w:color w:val="000000" w:themeColor="text1"/>
          <w:sz w:val="36"/>
          <w:highlight w:val="none"/>
          <w14:textFill>
            <w14:solidFill>
              <w14:schemeClr w14:val="tx1"/>
            </w14:solidFill>
          </w14:textFill>
        </w:rPr>
      </w:pPr>
    </w:p>
    <w:p w14:paraId="370A93AA">
      <w:pPr>
        <w:spacing w:line="400" w:lineRule="exact"/>
        <w:ind w:firstLine="720"/>
        <w:rPr>
          <w:rFonts w:hint="eastAsia" w:ascii="宋体" w:hAnsi="宋体" w:eastAsia="宋体" w:cs="宋体"/>
          <w:b/>
          <w:bCs/>
          <w:color w:val="000000" w:themeColor="text1"/>
          <w:sz w:val="36"/>
          <w:highlight w:val="none"/>
          <w14:textFill>
            <w14:solidFill>
              <w14:schemeClr w14:val="tx1"/>
            </w14:solidFill>
          </w14:textFill>
        </w:rPr>
      </w:pPr>
    </w:p>
    <w:p w14:paraId="0E74C7F7">
      <w:pPr>
        <w:spacing w:line="400" w:lineRule="exact"/>
        <w:ind w:firstLine="720"/>
        <w:rPr>
          <w:rFonts w:hint="eastAsia" w:ascii="宋体" w:hAnsi="宋体" w:eastAsia="宋体" w:cs="宋体"/>
          <w:b/>
          <w:bCs/>
          <w:color w:val="000000" w:themeColor="text1"/>
          <w:sz w:val="36"/>
          <w:highlight w:val="none"/>
          <w14:textFill>
            <w14:solidFill>
              <w14:schemeClr w14:val="tx1"/>
            </w14:solidFill>
          </w14:textFill>
        </w:rPr>
      </w:pPr>
    </w:p>
    <w:p w14:paraId="0CAFCCB8">
      <w:pPr>
        <w:spacing w:line="400" w:lineRule="exact"/>
        <w:ind w:firstLine="720"/>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项目名称</w:t>
      </w:r>
      <w:r>
        <w:rPr>
          <w:rFonts w:hint="eastAsia" w:ascii="宋体" w:hAnsi="宋体" w:eastAsia="宋体" w:cs="宋体"/>
          <w:b/>
          <w:bCs/>
          <w:color w:val="000000" w:themeColor="text1"/>
          <w:sz w:val="36"/>
          <w:highlight w:val="none"/>
          <w:lang w:eastAsia="zh-CN"/>
          <w14:textFill>
            <w14:solidFill>
              <w14:schemeClr w14:val="tx1"/>
            </w14:solidFill>
          </w14:textFill>
        </w:rPr>
        <w:t>：</w:t>
      </w:r>
    </w:p>
    <w:p w14:paraId="345D6269">
      <w:pPr>
        <w:pStyle w:val="418"/>
        <w:ind w:firstLine="643"/>
        <w:rPr>
          <w:rFonts w:hint="eastAsia" w:ascii="宋体" w:hAnsi="宋体" w:eastAsia="宋体" w:cs="宋体"/>
          <w:color w:val="000000" w:themeColor="text1"/>
          <w:sz w:val="32"/>
          <w:highlight w:val="none"/>
          <w14:textFill>
            <w14:solidFill>
              <w14:schemeClr w14:val="tx1"/>
            </w14:solidFill>
          </w14:textFill>
        </w:rPr>
      </w:pPr>
    </w:p>
    <w:p w14:paraId="5FE785D7">
      <w:pPr>
        <w:pStyle w:val="418"/>
        <w:ind w:firstLine="720"/>
        <w:rPr>
          <w:rFonts w:hint="eastAsia" w:ascii="宋体" w:hAnsi="宋体" w:eastAsia="宋体" w:cs="宋体"/>
          <w:b/>
          <w:color w:val="000000" w:themeColor="text1"/>
          <w:sz w:val="36"/>
          <w:szCs w:val="24"/>
          <w:highlight w:val="none"/>
          <w14:textFill>
            <w14:solidFill>
              <w14:schemeClr w14:val="tx1"/>
            </w14:solidFill>
          </w14:textFill>
        </w:rPr>
      </w:pPr>
    </w:p>
    <w:p w14:paraId="4D1C1352">
      <w:pPr>
        <w:pStyle w:val="418"/>
        <w:ind w:firstLine="720"/>
        <w:rPr>
          <w:rFonts w:hint="eastAsia" w:ascii="宋体" w:hAnsi="宋体" w:eastAsia="宋体" w:cs="宋体"/>
          <w:b/>
          <w:color w:val="000000" w:themeColor="text1"/>
          <w:sz w:val="36"/>
          <w:szCs w:val="24"/>
          <w:highlight w:val="none"/>
          <w14:textFill>
            <w14:solidFill>
              <w14:schemeClr w14:val="tx1"/>
            </w14:solidFill>
          </w14:textFill>
        </w:rPr>
      </w:pPr>
    </w:p>
    <w:p w14:paraId="339D1E83">
      <w:pPr>
        <w:pStyle w:val="418"/>
        <w:ind w:firstLine="720"/>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t>项目编号</w:t>
      </w:r>
      <w:r>
        <w:rPr>
          <w:rFonts w:hint="eastAsia" w:ascii="宋体" w:hAnsi="宋体" w:eastAsia="宋体" w:cs="宋体"/>
          <w:b/>
          <w:color w:val="000000" w:themeColor="text1"/>
          <w:sz w:val="36"/>
          <w:szCs w:val="24"/>
          <w:highlight w:val="none"/>
          <w:lang w:eastAsia="zh-CN"/>
          <w14:textFill>
            <w14:solidFill>
              <w14:schemeClr w14:val="tx1"/>
            </w14:solidFill>
          </w14:textFill>
        </w:rPr>
        <w:t>：</w:t>
      </w:r>
    </w:p>
    <w:p w14:paraId="32539286">
      <w:pPr>
        <w:spacing w:line="400" w:lineRule="exact"/>
        <w:ind w:firstLine="643"/>
        <w:rPr>
          <w:rFonts w:hint="eastAsia" w:ascii="宋体" w:hAnsi="宋体" w:eastAsia="宋体" w:cs="宋体"/>
          <w:color w:val="000000" w:themeColor="text1"/>
          <w:sz w:val="32"/>
          <w:szCs w:val="20"/>
          <w:highlight w:val="none"/>
          <w14:textFill>
            <w14:solidFill>
              <w14:schemeClr w14:val="tx1"/>
            </w14:solidFill>
          </w14:textFill>
        </w:rPr>
      </w:pPr>
    </w:p>
    <w:p w14:paraId="089955AD">
      <w:pPr>
        <w:spacing w:line="400" w:lineRule="exact"/>
        <w:ind w:firstLine="643"/>
        <w:rPr>
          <w:rFonts w:hint="eastAsia" w:ascii="宋体" w:hAnsi="宋体" w:eastAsia="宋体" w:cs="宋体"/>
          <w:color w:val="000000" w:themeColor="text1"/>
          <w:sz w:val="32"/>
          <w:szCs w:val="20"/>
          <w:highlight w:val="none"/>
          <w14:textFill>
            <w14:solidFill>
              <w14:schemeClr w14:val="tx1"/>
            </w14:solidFill>
          </w14:textFill>
        </w:rPr>
      </w:pPr>
    </w:p>
    <w:p w14:paraId="2068B5C3">
      <w:pPr>
        <w:spacing w:line="400" w:lineRule="exact"/>
        <w:ind w:firstLine="643"/>
        <w:rPr>
          <w:rFonts w:hint="eastAsia" w:ascii="宋体" w:hAnsi="宋体" w:eastAsia="宋体" w:cs="宋体"/>
          <w:color w:val="000000" w:themeColor="text1"/>
          <w:sz w:val="32"/>
          <w:szCs w:val="20"/>
          <w:highlight w:val="none"/>
          <w14:textFill>
            <w14:solidFill>
              <w14:schemeClr w14:val="tx1"/>
            </w14:solidFill>
          </w14:textFill>
        </w:rPr>
      </w:pPr>
    </w:p>
    <w:p w14:paraId="4D4F2735">
      <w:pPr>
        <w:spacing w:line="400" w:lineRule="exact"/>
        <w:ind w:firstLine="643"/>
        <w:rPr>
          <w:rFonts w:hint="eastAsia" w:ascii="宋体" w:hAnsi="宋体" w:eastAsia="宋体" w:cs="宋体"/>
          <w:color w:val="000000" w:themeColor="text1"/>
          <w:sz w:val="32"/>
          <w:szCs w:val="20"/>
          <w:highlight w:val="none"/>
          <w14:textFill>
            <w14:solidFill>
              <w14:schemeClr w14:val="tx1"/>
            </w14:solidFill>
          </w14:textFill>
        </w:rPr>
      </w:pPr>
    </w:p>
    <w:p w14:paraId="4C70EEA4">
      <w:pPr>
        <w:spacing w:line="400" w:lineRule="exact"/>
        <w:ind w:firstLine="643"/>
        <w:rPr>
          <w:rFonts w:hint="eastAsia" w:ascii="宋体" w:hAnsi="宋体" w:eastAsia="宋体" w:cs="宋体"/>
          <w:color w:val="000000" w:themeColor="text1"/>
          <w:sz w:val="32"/>
          <w:szCs w:val="20"/>
          <w:highlight w:val="none"/>
          <w14:textFill>
            <w14:solidFill>
              <w14:schemeClr w14:val="tx1"/>
            </w14:solidFill>
          </w14:textFill>
        </w:rPr>
      </w:pPr>
    </w:p>
    <w:p w14:paraId="1FD7C43E">
      <w:pPr>
        <w:spacing w:line="400" w:lineRule="exact"/>
        <w:ind w:firstLine="720"/>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供应商</w:t>
      </w:r>
      <w:r>
        <w:rPr>
          <w:rFonts w:hint="eastAsia" w:ascii="宋体" w:hAnsi="宋体" w:eastAsia="宋体" w:cs="宋体"/>
          <w:b/>
          <w:bCs/>
          <w:color w:val="000000" w:themeColor="text1"/>
          <w:sz w:val="36"/>
          <w:highlight w:val="none"/>
          <w:lang w:eastAsia="zh-CN"/>
          <w14:textFill>
            <w14:solidFill>
              <w14:schemeClr w14:val="tx1"/>
            </w14:solidFill>
          </w14:textFill>
        </w:rPr>
        <w:t>：</w:t>
      </w:r>
    </w:p>
    <w:p w14:paraId="5196A545">
      <w:pPr>
        <w:pStyle w:val="418"/>
        <w:ind w:firstLine="643"/>
        <w:rPr>
          <w:rFonts w:hint="eastAsia" w:ascii="宋体" w:hAnsi="宋体" w:eastAsia="宋体" w:cs="宋体"/>
          <w:color w:val="000000" w:themeColor="text1"/>
          <w:sz w:val="32"/>
          <w:highlight w:val="none"/>
          <w14:textFill>
            <w14:solidFill>
              <w14:schemeClr w14:val="tx1"/>
            </w14:solidFill>
          </w14:textFill>
        </w:rPr>
      </w:pPr>
    </w:p>
    <w:p w14:paraId="7C534BDC">
      <w:pPr>
        <w:pStyle w:val="418"/>
        <w:ind w:firstLine="643"/>
        <w:rPr>
          <w:rFonts w:hint="eastAsia" w:ascii="宋体" w:hAnsi="宋体" w:eastAsia="宋体" w:cs="宋体"/>
          <w:color w:val="000000" w:themeColor="text1"/>
          <w:sz w:val="32"/>
          <w:highlight w:val="none"/>
          <w14:textFill>
            <w14:solidFill>
              <w14:schemeClr w14:val="tx1"/>
            </w14:solidFill>
          </w14:textFill>
        </w:rPr>
      </w:pPr>
    </w:p>
    <w:p w14:paraId="7E0374BE">
      <w:pPr>
        <w:pStyle w:val="418"/>
        <w:ind w:firstLine="643"/>
        <w:rPr>
          <w:rFonts w:hint="eastAsia" w:ascii="宋体" w:hAnsi="宋体" w:eastAsia="宋体" w:cs="宋体"/>
          <w:color w:val="000000" w:themeColor="text1"/>
          <w:sz w:val="32"/>
          <w:highlight w:val="none"/>
          <w14:textFill>
            <w14:solidFill>
              <w14:schemeClr w14:val="tx1"/>
            </w14:solidFill>
          </w14:textFill>
        </w:rPr>
      </w:pPr>
    </w:p>
    <w:p w14:paraId="39A9DC37">
      <w:pPr>
        <w:pStyle w:val="418"/>
        <w:ind w:firstLine="643"/>
        <w:rPr>
          <w:rFonts w:hint="eastAsia" w:ascii="宋体" w:hAnsi="宋体" w:eastAsia="宋体" w:cs="宋体"/>
          <w:color w:val="000000" w:themeColor="text1"/>
          <w:sz w:val="32"/>
          <w:highlight w:val="none"/>
          <w14:textFill>
            <w14:solidFill>
              <w14:schemeClr w14:val="tx1"/>
            </w14:solidFill>
          </w14:textFill>
        </w:rPr>
      </w:pPr>
    </w:p>
    <w:p w14:paraId="07B6A3B1">
      <w:pPr>
        <w:pStyle w:val="418"/>
        <w:ind w:firstLine="720"/>
        <w:jc w:val="center"/>
        <w:rPr>
          <w:rFonts w:hint="eastAsia" w:ascii="宋体" w:hAnsi="宋体" w:eastAsia="宋体" w:cs="宋体"/>
          <w:b/>
          <w:color w:val="000000" w:themeColor="text1"/>
          <w:sz w:val="36"/>
          <w:szCs w:val="24"/>
          <w:highlight w:val="none"/>
          <w14:textFill>
            <w14:solidFill>
              <w14:schemeClr w14:val="tx1"/>
            </w14:solidFill>
          </w14:textFill>
        </w:rPr>
      </w:pPr>
      <w:r>
        <w:rPr>
          <w:rFonts w:hint="eastAsia" w:ascii="宋体" w:hAnsi="宋体" w:eastAsia="宋体" w:cs="宋体"/>
          <w:b/>
          <w:color w:val="000000" w:themeColor="text1"/>
          <w:sz w:val="36"/>
          <w:szCs w:val="24"/>
          <w:highlight w:val="none"/>
          <w14:textFill>
            <w14:solidFill>
              <w14:schemeClr w14:val="tx1"/>
            </w14:solidFill>
          </w14:textFill>
        </w:rPr>
        <w:t>二〇二</w:t>
      </w:r>
      <w:r>
        <w:rPr>
          <w:rFonts w:hint="eastAsia" w:hAnsi="宋体" w:cs="宋体"/>
          <w:b/>
          <w:color w:val="000000" w:themeColor="text1"/>
          <w:sz w:val="36"/>
          <w:szCs w:val="24"/>
          <w:highlight w:val="none"/>
          <w:lang w:val="en-US" w:eastAsia="zh-CN"/>
          <w14:textFill>
            <w14:solidFill>
              <w14:schemeClr w14:val="tx1"/>
            </w14:solidFill>
          </w14:textFill>
        </w:rPr>
        <w:t>六</w:t>
      </w:r>
      <w:r>
        <w:rPr>
          <w:rFonts w:hint="eastAsia" w:ascii="宋体" w:hAnsi="宋体" w:eastAsia="宋体" w:cs="宋体"/>
          <w:b/>
          <w:color w:val="000000" w:themeColor="text1"/>
          <w:sz w:val="36"/>
          <w:szCs w:val="24"/>
          <w:highlight w:val="none"/>
          <w14:textFill>
            <w14:solidFill>
              <w14:schemeClr w14:val="tx1"/>
            </w14:solidFill>
          </w14:textFill>
        </w:rPr>
        <w:t>年    月    日</w:t>
      </w:r>
    </w:p>
    <w:p w14:paraId="787B493E">
      <w:pPr>
        <w:rPr>
          <w:rFonts w:hint="eastAsia" w:ascii="宋体" w:hAnsi="宋体" w:eastAsia="宋体" w:cs="宋体"/>
          <w:b/>
          <w:color w:val="000000" w:themeColor="text1"/>
          <w:sz w:val="36"/>
          <w:szCs w:val="24"/>
          <w:highlight w:val="none"/>
          <w14:textFill>
            <w14:solidFill>
              <w14:schemeClr w14:val="tx1"/>
            </w14:solidFill>
          </w14:textFill>
        </w:rPr>
      </w:pPr>
    </w:p>
    <w:p w14:paraId="2025F62A">
      <w:pPr>
        <w:rPr>
          <w:rFonts w:hint="eastAsia" w:ascii="宋体" w:hAnsi="宋体" w:eastAsia="宋体" w:cs="宋体"/>
          <w:b/>
          <w:color w:val="000000" w:themeColor="text1"/>
          <w:sz w:val="36"/>
          <w:szCs w:val="24"/>
          <w:highlight w:val="none"/>
          <w14:textFill>
            <w14:solidFill>
              <w14:schemeClr w14:val="tx1"/>
            </w14:solidFill>
          </w14:textFill>
        </w:rPr>
      </w:pPr>
    </w:p>
    <w:p w14:paraId="71B79709">
      <w:pPr>
        <w:rPr>
          <w:rFonts w:hint="eastAsia" w:ascii="宋体" w:hAnsi="宋体" w:eastAsia="宋体" w:cs="宋体"/>
          <w:b/>
          <w:color w:val="000000" w:themeColor="text1"/>
          <w:sz w:val="36"/>
          <w:szCs w:val="24"/>
          <w:highlight w:val="none"/>
          <w14:textFill>
            <w14:solidFill>
              <w14:schemeClr w14:val="tx1"/>
            </w14:solidFill>
          </w14:textFill>
        </w:rPr>
      </w:pPr>
    </w:p>
    <w:p w14:paraId="4917C69A">
      <w:pPr>
        <w:spacing w:line="440" w:lineRule="exact"/>
        <w:ind w:firstLine="720"/>
        <w:outlineLvl w:val="0"/>
        <w:rPr>
          <w:rFonts w:hint="eastAsia" w:ascii="宋体" w:hAnsi="宋体" w:eastAsia="宋体" w:cs="宋体"/>
          <w:b/>
          <w:bCs/>
          <w:color w:val="000000" w:themeColor="text1"/>
          <w:sz w:val="36"/>
          <w:szCs w:val="36"/>
          <w:highlight w:val="none"/>
          <w14:textFill>
            <w14:solidFill>
              <w14:schemeClr w14:val="tx1"/>
            </w14:solidFill>
          </w14:textFill>
        </w:rPr>
      </w:pPr>
    </w:p>
    <w:p w14:paraId="1D57D3E0">
      <w:pPr>
        <w:spacing w:line="520" w:lineRule="exact"/>
        <w:rPr>
          <w:rFonts w:hint="eastAsia" w:ascii="宋体" w:hAnsi="宋体" w:eastAsia="宋体" w:cs="宋体"/>
          <w:color w:val="000000" w:themeColor="text1"/>
          <w:sz w:val="24"/>
          <w:highlight w:val="none"/>
          <w14:textFill>
            <w14:solidFill>
              <w14:schemeClr w14:val="tx1"/>
            </w14:solidFill>
          </w14:textFill>
        </w:rPr>
      </w:pPr>
    </w:p>
    <w:p w14:paraId="3CE04B82">
      <w:pPr>
        <w:spacing w:line="520" w:lineRule="exact"/>
        <w:rPr>
          <w:rFonts w:hint="eastAsia" w:ascii="宋体" w:hAnsi="宋体" w:eastAsia="宋体" w:cs="宋体"/>
          <w:color w:val="000000" w:themeColor="text1"/>
          <w:sz w:val="24"/>
          <w:highlight w:val="none"/>
          <w14:textFill>
            <w14:solidFill>
              <w14:schemeClr w14:val="tx1"/>
            </w14:solidFill>
          </w14:textFill>
        </w:rPr>
      </w:pPr>
    </w:p>
    <w:p w14:paraId="58318333">
      <w:pPr>
        <w:spacing w:line="520" w:lineRule="exact"/>
        <w:rPr>
          <w:rFonts w:hint="eastAsia" w:ascii="宋体" w:hAnsi="宋体" w:eastAsia="宋体" w:cs="宋体"/>
          <w:color w:val="000000" w:themeColor="text1"/>
          <w:sz w:val="24"/>
          <w:highlight w:val="none"/>
          <w14:textFill>
            <w14:solidFill>
              <w14:schemeClr w14:val="tx1"/>
            </w14:solidFill>
          </w14:textFill>
        </w:rPr>
      </w:pPr>
    </w:p>
    <w:p w14:paraId="4D11137F">
      <w:pPr>
        <w:keepNext/>
        <w:keepLines w:val="0"/>
        <w:pageBreakBefore w:val="0"/>
        <w:widowControl w:val="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尊敬的供应商:</w:t>
      </w:r>
    </w:p>
    <w:p w14:paraId="00C87369">
      <w:pPr>
        <w:keepNext/>
        <w:keepLines w:val="0"/>
        <w:pageBreakBefore w:val="0"/>
        <w:widowControl w:val="0"/>
        <w:spacing w:line="52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请按照以下文件的格式要求、内容制作响应文件，否则可能将影响对响应文件的评价。</w:t>
      </w:r>
    </w:p>
    <w:p w14:paraId="0AA8086B">
      <w:pPr>
        <w:keepNext/>
        <w:keepLines w:val="0"/>
        <w:pageBreakBefore w:val="0"/>
        <w:widowControl w:val="0"/>
        <w:spacing w:line="600" w:lineRule="exact"/>
        <w:ind w:firstLine="482"/>
        <w:rPr>
          <w:rFonts w:hint="eastAsia" w:ascii="仿宋" w:hAnsi="仿宋" w:eastAsia="仿宋" w:cs="仿宋"/>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磋商文件格式中所有要求签字和盖章的部分，请按要求进行电子签章、电子签字</w:t>
      </w:r>
      <w:r>
        <w:rPr>
          <w:rFonts w:hint="eastAsia" w:ascii="仿宋" w:hAnsi="仿宋" w:eastAsia="仿宋" w:cs="仿宋"/>
          <w:b/>
          <w:color w:val="000000" w:themeColor="text1"/>
          <w:sz w:val="24"/>
          <w:highlight w:val="none"/>
          <w14:textFill>
            <w14:solidFill>
              <w14:schemeClr w14:val="tx1"/>
            </w14:solidFill>
          </w14:textFill>
        </w:rPr>
        <w:t>。</w:t>
      </w:r>
    </w:p>
    <w:p w14:paraId="03044C7E">
      <w:pPr>
        <w:spacing w:line="520" w:lineRule="exact"/>
        <w:rPr>
          <w:rFonts w:hint="eastAsia" w:ascii="宋体" w:hAnsi="宋体" w:eastAsia="宋体" w:cs="宋体"/>
          <w:color w:val="000000" w:themeColor="text1"/>
          <w:sz w:val="24"/>
          <w:highlight w:val="none"/>
          <w14:textFill>
            <w14:solidFill>
              <w14:schemeClr w14:val="tx1"/>
            </w14:solidFill>
          </w14:textFill>
        </w:rPr>
      </w:pPr>
    </w:p>
    <w:p w14:paraId="2EC5F281">
      <w:pPr>
        <w:spacing w:line="520" w:lineRule="exact"/>
        <w:rPr>
          <w:rFonts w:hint="eastAsia" w:ascii="宋体" w:hAnsi="宋体" w:eastAsia="宋体" w:cs="宋体"/>
          <w:color w:val="000000" w:themeColor="text1"/>
          <w:sz w:val="24"/>
          <w:highlight w:val="none"/>
          <w14:textFill>
            <w14:solidFill>
              <w14:schemeClr w14:val="tx1"/>
            </w14:solidFill>
          </w14:textFill>
        </w:rPr>
      </w:pPr>
    </w:p>
    <w:bookmarkEnd w:id="266"/>
    <w:bookmarkEnd w:id="267"/>
    <w:p w14:paraId="21D3BFEC">
      <w:pPr>
        <w:spacing w:line="520" w:lineRule="exact"/>
        <w:rPr>
          <w:rFonts w:hint="eastAsia" w:ascii="宋体" w:hAnsi="宋体" w:eastAsia="宋体" w:cs="宋体"/>
          <w:color w:val="000000" w:themeColor="text1"/>
          <w:sz w:val="24"/>
          <w:highlight w:val="none"/>
          <w14:textFill>
            <w14:solidFill>
              <w14:schemeClr w14:val="tx1"/>
            </w14:solidFill>
          </w14:textFill>
        </w:rPr>
      </w:pPr>
    </w:p>
    <w:p w14:paraId="4023254E">
      <w:pPr>
        <w:rPr>
          <w:rFonts w:hint="eastAsia" w:ascii="宋体" w:hAnsi="宋体" w:eastAsia="宋体" w:cs="宋体"/>
          <w:b/>
          <w:bCs/>
          <w:color w:val="000000" w:themeColor="text1"/>
          <w:sz w:val="32"/>
          <w:szCs w:val="32"/>
          <w:highlight w:val="none"/>
          <w14:textFill>
            <w14:solidFill>
              <w14:schemeClr w14:val="tx1"/>
            </w14:solidFill>
          </w14:textFill>
        </w:rPr>
      </w:pPr>
      <w:bookmarkStart w:id="272" w:name="_Toc30846"/>
      <w:bookmarkStart w:id="273" w:name="_Toc27108"/>
      <w:r>
        <w:rPr>
          <w:rFonts w:hint="eastAsia" w:ascii="宋体" w:hAnsi="宋体" w:eastAsia="宋体" w:cs="宋体"/>
          <w:b/>
          <w:bCs/>
          <w:color w:val="000000" w:themeColor="text1"/>
          <w:sz w:val="32"/>
          <w:szCs w:val="32"/>
          <w:highlight w:val="none"/>
          <w14:textFill>
            <w14:solidFill>
              <w14:schemeClr w14:val="tx1"/>
            </w14:solidFill>
          </w14:textFill>
        </w:rPr>
        <w:br w:type="page" w:clear="all"/>
      </w:r>
    </w:p>
    <w:p w14:paraId="544ED139">
      <w:pPr>
        <w:spacing w:line="520" w:lineRule="exact"/>
        <w:ind w:firstLine="720"/>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一、磋商函</w:t>
      </w:r>
      <w:bookmarkEnd w:id="272"/>
      <w:bookmarkEnd w:id="273"/>
    </w:p>
    <w:p w14:paraId="17876837">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致</w:t>
      </w:r>
      <w:r>
        <w:rPr>
          <w:rFonts w:hint="eastAsia" w:ascii="宋体" w:hAnsi="宋体" w:eastAsia="宋体" w:cs="宋体"/>
          <w:color w:val="000000" w:themeColor="text1"/>
          <w:highlight w:val="none"/>
          <w:u w:val="single"/>
          <w14:textFill>
            <w14:solidFill>
              <w14:schemeClr w14:val="tx1"/>
            </w14:solidFill>
          </w14:textFill>
        </w:rPr>
        <w:t xml:space="preserve">    （采购人）     </w:t>
      </w:r>
      <w:r>
        <w:rPr>
          <w:rFonts w:hint="eastAsia" w:ascii="宋体" w:hAnsi="宋体" w:eastAsia="宋体" w:cs="宋体"/>
          <w:color w:val="000000" w:themeColor="text1"/>
          <w:highlight w:val="none"/>
          <w14:textFill>
            <w14:solidFill>
              <w14:schemeClr w14:val="tx1"/>
            </w14:solidFill>
          </w14:textFill>
        </w:rPr>
        <w:t>:</w:t>
      </w:r>
    </w:p>
    <w:p w14:paraId="18F3D81E">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关于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项目（项目编号</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）磋商文件（包括更正公告，如果有的话）收悉，我们经详细审阅和研究，现决定参加本项目采购。同时，正式授权下述签字人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（姓名和职务）代表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（供应商单位名称），全权处理本次项目活动的有关事宜。</w:t>
      </w:r>
    </w:p>
    <w:p w14:paraId="04880905">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1、我单位经现场勘察和研究上述磋商文件规定的各项要求、工程量清单和其他文件后我方愿以磋商报价为【大写</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人民币</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元（RMB¥</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元）】的磋商报价按上述磋商文件、合同条款、工程建设标准、工程量清单的条件承包上述工程的施工、竣工和承担任何质量缺陷的保修责任。</w:t>
      </w:r>
    </w:p>
    <w:p w14:paraId="154286E7">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2、一旦我方成交，我方保证在收到采购单位发出的书面开工令后立即开工，将派出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（项目经理姓名、证号）作为本工程的项目经理，并保证质量达到采购文件所要求的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标准，在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天内竣工并移交整个工程。</w:t>
      </w:r>
    </w:p>
    <w:p w14:paraId="7594B1D6">
      <w:pPr>
        <w:pStyle w:val="354"/>
        <w:spacing w:before="0" w:after="0" w:line="336" w:lineRule="auto"/>
        <w:ind w:firstLine="482"/>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3A8ACA87">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4、我单位与参与本次采购活动的其他供应商的负责人不是同一人，也不存在直接控股、管理关系。</w:t>
      </w:r>
    </w:p>
    <w:p w14:paraId="1FB1462F">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5、我单位没有为本项目提供整体设计、规范编制，以及项目管理、监理、检测等服务。</w:t>
      </w:r>
    </w:p>
    <w:p w14:paraId="48D941FB">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6、我们同意向贵方提供贵方可能要求的与本次采购有关的任何证据或资料。</w:t>
      </w:r>
    </w:p>
    <w:p w14:paraId="59D6E8D6">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7、如果我们成交，为执行合同，我们将按照采购文件的要求提交履约保证金。</w:t>
      </w:r>
    </w:p>
    <w:p w14:paraId="362BF31C">
      <w:pPr>
        <w:pStyle w:val="354"/>
        <w:spacing w:before="0" w:after="0" w:line="336"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8、一旦我方成交，我方将按照采购文件的规定，严格履行合同的责任和义务，并保证在磋商文件中规定的时间完成项目施工。否则我们的履约保证金将被贵方没收。</w:t>
      </w:r>
    </w:p>
    <w:p w14:paraId="2154F487">
      <w:pPr>
        <w:pStyle w:val="354"/>
        <w:spacing w:before="0" w:after="0" w:line="336" w:lineRule="auto"/>
        <w:ind w:right="560" w:firstLine="482"/>
        <w:rPr>
          <w:rFonts w:hint="eastAsia" w:ascii="宋体" w:hAnsi="宋体" w:eastAsia="宋体" w:cs="宋体"/>
          <w:color w:val="000000" w:themeColor="text1"/>
          <w:highlight w:val="none"/>
          <w14:textFill>
            <w14:solidFill>
              <w14:schemeClr w14:val="tx1"/>
            </w14:solidFill>
          </w14:textFill>
        </w:rPr>
      </w:pPr>
    </w:p>
    <w:p w14:paraId="226024E1">
      <w:pPr>
        <w:pStyle w:val="354"/>
        <w:spacing w:before="0" w:after="0" w:line="336" w:lineRule="auto"/>
        <w:ind w:right="561" w:firstLine="482"/>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供应商名称</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（电子签章）        </w:t>
      </w:r>
    </w:p>
    <w:p w14:paraId="22F0B354">
      <w:pPr>
        <w:pStyle w:val="354"/>
        <w:spacing w:before="0" w:after="0" w:line="336" w:lineRule="auto"/>
        <w:ind w:right="561"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邮编</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 xml:space="preserve">              </w:t>
      </w:r>
    </w:p>
    <w:p w14:paraId="7A63228F">
      <w:pPr>
        <w:spacing w:line="336" w:lineRule="auto"/>
        <w:ind w:right="561" w:firstLine="482"/>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传真</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7E89C94">
      <w:pPr>
        <w:pStyle w:val="269"/>
        <w:spacing w:line="336" w:lineRule="auto"/>
        <w:ind w:right="561" w:firstLine="482"/>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法定代表人（电子签字）</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4BC936">
      <w:pPr>
        <w:pStyle w:val="269"/>
        <w:spacing w:line="336" w:lineRule="auto"/>
        <w:ind w:right="561"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9FA1E63">
      <w:pPr>
        <w:pStyle w:val="269"/>
        <w:spacing w:line="336" w:lineRule="auto"/>
        <w:ind w:right="561" w:firstLine="4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B863850">
      <w:pPr>
        <w:pStyle w:val="269"/>
        <w:numPr>
          <w:ilvl w:val="0"/>
          <w:numId w:val="6"/>
        </w:numPr>
        <w:spacing w:line="520" w:lineRule="exact"/>
        <w:ind w:firstLine="64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bookmarkStart w:id="274" w:name="_Toc8233"/>
      <w:bookmarkStart w:id="275" w:name="_Toc30732"/>
      <w:r>
        <w:rPr>
          <w:rFonts w:hint="eastAsia" w:ascii="宋体" w:hAnsi="宋体" w:eastAsia="宋体" w:cs="宋体"/>
          <w:b/>
          <w:bCs/>
          <w:color w:val="000000" w:themeColor="text1"/>
          <w:sz w:val="32"/>
          <w:szCs w:val="32"/>
          <w:highlight w:val="none"/>
          <w14:textFill>
            <w14:solidFill>
              <w14:schemeClr w14:val="tx1"/>
            </w14:solidFill>
          </w14:textFill>
        </w:rPr>
        <w:t>工程量清单报价表格式</w:t>
      </w:r>
      <w:bookmarkEnd w:id="274"/>
      <w:bookmarkEnd w:id="275"/>
    </w:p>
    <w:p w14:paraId="3EBA3906">
      <w:pPr>
        <w:pStyle w:val="269"/>
        <w:keepNext/>
        <w:keepLines w:val="0"/>
        <w:pageBreakBefore w:val="0"/>
        <w:widowControl w:val="0"/>
        <w:numPr>
          <w:ilvl w:val="0"/>
          <w:numId w:val="0"/>
        </w:numPr>
        <w:spacing w:line="360" w:lineRule="auto"/>
        <w:jc w:val="center"/>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276" w:name="_Toc1220"/>
      <w:bookmarkStart w:id="277" w:name="_Toc28700"/>
      <w:r>
        <w:rPr>
          <w:rFonts w:hint="eastAsia" w:ascii="宋体" w:hAnsi="宋体" w:eastAsia="宋体" w:cs="宋体"/>
          <w:color w:val="000000" w:themeColor="text1"/>
          <w:sz w:val="24"/>
          <w:szCs w:val="24"/>
          <w:highlight w:val="none"/>
          <w14:textFill>
            <w14:solidFill>
              <w14:schemeClr w14:val="tx1"/>
            </w14:solidFill>
          </w14:textFill>
        </w:rPr>
        <w:t>（格式由供应商自定、加盖供应商电子签章）</w:t>
      </w:r>
    </w:p>
    <w:p w14:paraId="2A394548">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2A03BF20">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73130A41">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1F70AE71">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3F38CB1A">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1C267106">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63C031C1">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34186244">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6C2879DA">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28FBBBED">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2502EAF5">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73A977F3">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19BF6C12">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21CCB1FF">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3D4FE8C8">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3416DD3C">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4687198D">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62A360C0">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50D32FEF">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2B0D0608">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1BA6F1F2">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14E456D3">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1C8B752E">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51C11F05">
      <w:pPr>
        <w:pStyle w:val="269"/>
        <w:spacing w:line="520" w:lineRule="exact"/>
        <w:ind w:firstLine="560"/>
        <w:jc w:val="center"/>
        <w:outlineLvl w:val="1"/>
        <w:rPr>
          <w:rFonts w:hint="eastAsia" w:ascii="宋体" w:hAnsi="宋体" w:eastAsia="宋体" w:cs="宋体"/>
          <w:b/>
          <w:bCs/>
          <w:color w:val="000000" w:themeColor="text1"/>
          <w:sz w:val="28"/>
          <w:szCs w:val="28"/>
          <w:highlight w:val="none"/>
          <w14:textFill>
            <w14:solidFill>
              <w14:schemeClr w14:val="tx1"/>
            </w14:solidFill>
          </w14:textFill>
        </w:rPr>
      </w:pPr>
    </w:p>
    <w:p w14:paraId="03436B47">
      <w:pPr>
        <w:pStyle w:val="269"/>
        <w:spacing w:line="520" w:lineRule="exact"/>
        <w:ind w:firstLine="560"/>
        <w:jc w:val="center"/>
        <w:outlineLvl w:val="1"/>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三、技术部分</w:t>
      </w:r>
      <w:bookmarkEnd w:id="276"/>
      <w:bookmarkEnd w:id="277"/>
    </w:p>
    <w:p w14:paraId="171FE902">
      <w:pPr>
        <w:pStyle w:val="269"/>
        <w:keepNext/>
        <w:keepLines w:val="0"/>
        <w:pageBreakBefore w:val="0"/>
        <w:widowControl w:val="0"/>
        <w:spacing w:line="360" w:lineRule="auto"/>
        <w:ind w:firstLine="120"/>
        <w:rPr>
          <w:rFonts w:hint="eastAsia" w:ascii="宋体" w:hAnsi="宋体" w:eastAsia="宋体" w:cs="宋体"/>
          <w:bCs/>
          <w:color w:val="000000" w:themeColor="text1"/>
          <w:sz w:val="24"/>
          <w:szCs w:val="24"/>
          <w:highlight w:val="none"/>
          <w14:textFill>
            <w14:solidFill>
              <w14:schemeClr w14:val="tx1"/>
            </w14:solidFill>
          </w14:textFill>
        </w:rPr>
      </w:pPr>
      <w:bookmarkStart w:id="278" w:name="_Toc8656"/>
      <w:bookmarkStart w:id="279" w:name="_Toc8452"/>
      <w:r>
        <w:rPr>
          <w:rFonts w:hint="eastAsia" w:ascii="宋体" w:hAnsi="宋体" w:eastAsia="宋体" w:cs="宋体"/>
          <w:bCs/>
          <w:color w:val="000000" w:themeColor="text1"/>
          <w:sz w:val="24"/>
          <w:szCs w:val="24"/>
          <w:highlight w:val="none"/>
          <w14:textFill>
            <w14:solidFill>
              <w14:schemeClr w14:val="tx1"/>
            </w14:solidFill>
          </w14:textFill>
        </w:rPr>
        <w:t>3.1施工组织设计</w:t>
      </w:r>
      <w:r>
        <w:rPr>
          <w:rFonts w:hint="eastAsia" w:ascii="宋体" w:hAnsi="宋体" w:eastAsia="宋体" w:cs="宋体"/>
          <w:color w:val="000000" w:themeColor="text1"/>
          <w:sz w:val="24"/>
          <w:szCs w:val="24"/>
          <w:highlight w:val="none"/>
          <w14:textFill>
            <w14:solidFill>
              <w14:schemeClr w14:val="tx1"/>
            </w14:solidFill>
          </w14:textFill>
        </w:rPr>
        <w:t>（格式由供应商自定、加盖供应商电子签章）</w:t>
      </w:r>
    </w:p>
    <w:p w14:paraId="2E0A87E8">
      <w:pPr>
        <w:pStyle w:val="269"/>
        <w:keepNext/>
        <w:keepLines w:val="0"/>
        <w:pageBreakBefore w:val="0"/>
        <w:widowControl w:val="0"/>
        <w:spacing w:line="360" w:lineRule="auto"/>
        <w:ind w:firstLine="1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3.2项目管理机构主要施工管理人员表</w:t>
      </w:r>
    </w:p>
    <w:tbl>
      <w:tblPr>
        <w:tblStyle w:val="40"/>
        <w:tblW w:w="47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45"/>
        <w:gridCol w:w="1648"/>
        <w:gridCol w:w="1648"/>
        <w:gridCol w:w="4035"/>
      </w:tblGrid>
      <w:tr w14:paraId="1078A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1646" w:type="dxa"/>
            <w:noWrap w:val="0"/>
            <w:vAlign w:val="center"/>
          </w:tcPr>
          <w:p w14:paraId="71BA8623">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姓名</w:t>
            </w:r>
          </w:p>
        </w:tc>
        <w:tc>
          <w:tcPr>
            <w:tcW w:w="1648" w:type="dxa"/>
            <w:noWrap w:val="0"/>
            <w:vAlign w:val="center"/>
          </w:tcPr>
          <w:p w14:paraId="50ED56F5">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职务</w:t>
            </w:r>
          </w:p>
        </w:tc>
        <w:tc>
          <w:tcPr>
            <w:tcW w:w="1648" w:type="dxa"/>
            <w:noWrap w:val="0"/>
            <w:vAlign w:val="center"/>
          </w:tcPr>
          <w:p w14:paraId="316BF312">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职称</w:t>
            </w:r>
          </w:p>
        </w:tc>
        <w:tc>
          <w:tcPr>
            <w:tcW w:w="4036" w:type="dxa"/>
            <w:noWrap w:val="0"/>
            <w:vAlign w:val="center"/>
          </w:tcPr>
          <w:p w14:paraId="29BFB518">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主要施工资历、经验</w:t>
            </w:r>
          </w:p>
          <w:p w14:paraId="3E503391">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及承担过的项目</w:t>
            </w:r>
          </w:p>
        </w:tc>
      </w:tr>
      <w:tr w14:paraId="30A7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0A49A9D1">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4BBB9BAA">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3CF9D392">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12DF425A">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13126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2CA762C5">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4FD73D0A">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53BFDA38">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200618CB">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0B555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348FAF18">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69141577">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2D039E88">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62451E40">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701F4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02D26048">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49C8C860">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46E70D6D">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7CB4A94E">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460D2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57CA7DE5">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480BCB99">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384418B1">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2555729D">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770C6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45F9F2B8">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6E3CDDC1">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1BA90849">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4B43E10D">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3DF62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0BAC7D46">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50ACC4C6">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648" w:type="dxa"/>
            <w:noWrap w:val="0"/>
            <w:vAlign w:val="center"/>
          </w:tcPr>
          <w:p w14:paraId="7749B45E">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4036" w:type="dxa"/>
            <w:noWrap w:val="0"/>
            <w:vAlign w:val="center"/>
          </w:tcPr>
          <w:p w14:paraId="409D56FB">
            <w:pPr>
              <w:pStyle w:val="269"/>
              <w:keepNext/>
              <w:keepLines w:val="0"/>
              <w:pageBreakBefore w:val="0"/>
              <w:widowControl w:val="0"/>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7CF64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59E189A3">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095486D2">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7D3E75FD">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2BCDC72A">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2EADE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00FDAC3F">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0F332A1E">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4FABBC2D">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6163ECE9">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6E355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7" w:hRule="exact"/>
        </w:trPr>
        <w:tc>
          <w:tcPr>
            <w:tcW w:w="1646" w:type="dxa"/>
            <w:noWrap w:val="0"/>
            <w:vAlign w:val="center"/>
          </w:tcPr>
          <w:p w14:paraId="41EDF8FF">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5223F9CE">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2B01CC98">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31A72311">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725B1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exact"/>
        </w:trPr>
        <w:tc>
          <w:tcPr>
            <w:tcW w:w="1646" w:type="dxa"/>
            <w:noWrap w:val="0"/>
            <w:vAlign w:val="center"/>
          </w:tcPr>
          <w:p w14:paraId="55E54F41">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06D3E6E5">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648" w:type="dxa"/>
            <w:noWrap w:val="0"/>
            <w:vAlign w:val="center"/>
          </w:tcPr>
          <w:p w14:paraId="3DE1AA8F">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4036" w:type="dxa"/>
            <w:noWrap w:val="0"/>
            <w:vAlign w:val="center"/>
          </w:tcPr>
          <w:p w14:paraId="13259D67">
            <w:pPr>
              <w:pStyle w:val="269"/>
              <w:keepNext/>
              <w:keepLines w:val="0"/>
              <w:pageBreakBefore w:val="0"/>
              <w:widowControl w:val="0"/>
              <w:spacing w:line="360" w:lineRule="auto"/>
              <w:ind w:firstLine="480"/>
              <w:jc w:val="center"/>
              <w:rPr>
                <w:rFonts w:hint="eastAsia" w:ascii="仿宋" w:hAnsi="仿宋" w:eastAsia="仿宋" w:cs="仿宋"/>
                <w:bCs/>
                <w:color w:val="000000" w:themeColor="text1"/>
                <w:sz w:val="24"/>
                <w:szCs w:val="24"/>
                <w:highlight w:val="none"/>
                <w14:textFill>
                  <w14:solidFill>
                    <w14:schemeClr w14:val="tx1"/>
                  </w14:solidFill>
                </w14:textFill>
              </w:rPr>
            </w:pPr>
          </w:p>
        </w:tc>
      </w:tr>
    </w:tbl>
    <w:p w14:paraId="2D812CC3">
      <w:pPr>
        <w:pStyle w:val="269"/>
        <w:keepNext/>
        <w:keepLines w:val="0"/>
        <w:pageBreakBefore w:val="0"/>
        <w:widowControl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p>
    <w:p w14:paraId="778ED7F0">
      <w:pPr>
        <w:pStyle w:val="269"/>
        <w:keepNext/>
        <w:keepLines w:val="0"/>
        <w:pageBreakBefore w:val="0"/>
        <w:widowControl w:val="0"/>
        <w:spacing w:line="360" w:lineRule="auto"/>
        <w:ind w:left="-359" w:firstLine="24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3.3主要施工机械设备表</w:t>
      </w:r>
    </w:p>
    <w:tbl>
      <w:tblPr>
        <w:tblStyle w:val="40"/>
        <w:tblW w:w="48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63"/>
        <w:gridCol w:w="1954"/>
        <w:gridCol w:w="1361"/>
        <w:gridCol w:w="1347"/>
        <w:gridCol w:w="1246"/>
        <w:gridCol w:w="1278"/>
        <w:gridCol w:w="1066"/>
      </w:tblGrid>
      <w:tr w14:paraId="3BD2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64" w:type="dxa"/>
            <w:noWrap w:val="0"/>
            <w:vAlign w:val="center"/>
          </w:tcPr>
          <w:p w14:paraId="49286448">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序号</w:t>
            </w:r>
          </w:p>
        </w:tc>
        <w:tc>
          <w:tcPr>
            <w:tcW w:w="1955" w:type="dxa"/>
            <w:noWrap w:val="0"/>
            <w:vAlign w:val="center"/>
          </w:tcPr>
          <w:p w14:paraId="487B7374">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机械或设备</w:t>
            </w:r>
          </w:p>
          <w:p w14:paraId="1F6D540B">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名称</w:t>
            </w:r>
          </w:p>
        </w:tc>
        <w:tc>
          <w:tcPr>
            <w:tcW w:w="1361" w:type="dxa"/>
            <w:noWrap w:val="0"/>
            <w:vAlign w:val="center"/>
          </w:tcPr>
          <w:p w14:paraId="0DE4BBC6">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型号</w:t>
            </w:r>
          </w:p>
          <w:p w14:paraId="49CAA55F">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规格</w:t>
            </w:r>
          </w:p>
        </w:tc>
        <w:tc>
          <w:tcPr>
            <w:tcW w:w="1347" w:type="dxa"/>
            <w:noWrap w:val="0"/>
            <w:vAlign w:val="center"/>
          </w:tcPr>
          <w:p w14:paraId="62D1388F">
            <w:pPr>
              <w:pStyle w:val="269"/>
              <w:keepNext/>
              <w:keepLines w:val="0"/>
              <w:pageBreakBefore w:val="0"/>
              <w:widowControl w:val="0"/>
              <w:spacing w:line="360" w:lineRule="auto"/>
              <w:ind w:left="1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数量</w:t>
            </w:r>
          </w:p>
        </w:tc>
        <w:tc>
          <w:tcPr>
            <w:tcW w:w="1246" w:type="dxa"/>
            <w:noWrap w:val="0"/>
            <w:vAlign w:val="center"/>
          </w:tcPr>
          <w:p w14:paraId="043A889B">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国别</w:t>
            </w:r>
          </w:p>
          <w:p w14:paraId="18A15194">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产地</w:t>
            </w:r>
          </w:p>
        </w:tc>
        <w:tc>
          <w:tcPr>
            <w:tcW w:w="1278" w:type="dxa"/>
            <w:noWrap w:val="0"/>
            <w:vAlign w:val="center"/>
          </w:tcPr>
          <w:p w14:paraId="13FBF09A">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制造</w:t>
            </w:r>
          </w:p>
          <w:p w14:paraId="6C5CB1C9">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年份</w:t>
            </w:r>
          </w:p>
        </w:tc>
        <w:tc>
          <w:tcPr>
            <w:tcW w:w="1066" w:type="dxa"/>
            <w:noWrap w:val="0"/>
            <w:vAlign w:val="center"/>
          </w:tcPr>
          <w:p w14:paraId="07F9F2DC">
            <w:pPr>
              <w:pStyle w:val="269"/>
              <w:keepNext/>
              <w:keepLines w:val="0"/>
              <w:pageBreakBefore w:val="0"/>
              <w:widowControl w:val="0"/>
              <w:spacing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备注</w:t>
            </w:r>
          </w:p>
        </w:tc>
      </w:tr>
      <w:tr w14:paraId="3A7D3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1064" w:type="dxa"/>
            <w:noWrap w:val="0"/>
            <w:vAlign w:val="top"/>
          </w:tcPr>
          <w:p w14:paraId="7EA99A5E">
            <w:pPr>
              <w:pStyle w:val="269"/>
              <w:keepNext/>
              <w:keepLines w:val="0"/>
              <w:pageBreakBefore w:val="0"/>
              <w:widowControl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1955" w:type="dxa"/>
            <w:noWrap w:val="0"/>
            <w:vAlign w:val="top"/>
          </w:tcPr>
          <w:p w14:paraId="66032D67">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361" w:type="dxa"/>
            <w:noWrap w:val="0"/>
            <w:vAlign w:val="top"/>
          </w:tcPr>
          <w:p w14:paraId="0EA03232">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347" w:type="dxa"/>
            <w:noWrap w:val="0"/>
            <w:vAlign w:val="top"/>
          </w:tcPr>
          <w:p w14:paraId="3E5C0B8B">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246" w:type="dxa"/>
            <w:noWrap w:val="0"/>
            <w:vAlign w:val="top"/>
          </w:tcPr>
          <w:p w14:paraId="13ADBDE2">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278" w:type="dxa"/>
            <w:noWrap w:val="0"/>
            <w:vAlign w:val="top"/>
          </w:tcPr>
          <w:p w14:paraId="2701F3D1">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066" w:type="dxa"/>
            <w:noWrap w:val="0"/>
            <w:vAlign w:val="top"/>
          </w:tcPr>
          <w:p w14:paraId="4C72223B">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r>
      <w:tr w14:paraId="03676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64" w:type="dxa"/>
            <w:noWrap w:val="0"/>
            <w:vAlign w:val="top"/>
          </w:tcPr>
          <w:p w14:paraId="1E345E20">
            <w:pPr>
              <w:pStyle w:val="269"/>
              <w:keepNext/>
              <w:keepLines w:val="0"/>
              <w:pageBreakBefore w:val="0"/>
              <w:widowControl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p>
        </w:tc>
        <w:tc>
          <w:tcPr>
            <w:tcW w:w="1955" w:type="dxa"/>
            <w:noWrap w:val="0"/>
            <w:vAlign w:val="top"/>
          </w:tcPr>
          <w:p w14:paraId="519DA3F6">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361" w:type="dxa"/>
            <w:noWrap w:val="0"/>
            <w:vAlign w:val="top"/>
          </w:tcPr>
          <w:p w14:paraId="3E72D37D">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347" w:type="dxa"/>
            <w:noWrap w:val="0"/>
            <w:vAlign w:val="top"/>
          </w:tcPr>
          <w:p w14:paraId="3229885E">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246" w:type="dxa"/>
            <w:noWrap w:val="0"/>
            <w:vAlign w:val="top"/>
          </w:tcPr>
          <w:p w14:paraId="64FBFF08">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278" w:type="dxa"/>
            <w:noWrap w:val="0"/>
            <w:vAlign w:val="top"/>
          </w:tcPr>
          <w:p w14:paraId="4BF4E17F">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c>
          <w:tcPr>
            <w:tcW w:w="1066" w:type="dxa"/>
            <w:noWrap w:val="0"/>
            <w:vAlign w:val="top"/>
          </w:tcPr>
          <w:p w14:paraId="578FE6C6">
            <w:pPr>
              <w:pStyle w:val="269"/>
              <w:keepNext/>
              <w:keepLines w:val="0"/>
              <w:pageBreakBefore w:val="0"/>
              <w:widowControl w:val="0"/>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tc>
      </w:tr>
    </w:tbl>
    <w:p w14:paraId="2855F170">
      <w:pPr>
        <w:pStyle w:val="269"/>
        <w:keepNext/>
        <w:keepLines w:val="0"/>
        <w:pageBreakBefore w:val="0"/>
        <w:widowControl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pPr>
    </w:p>
    <w:p w14:paraId="6B07D8A6">
      <w:pPr>
        <w:pStyle w:val="269"/>
        <w:keepNext/>
        <w:keepLines w:val="0"/>
        <w:pageBreakBefore w:val="0"/>
        <w:widowControl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p>
    <w:p w14:paraId="2682779A">
      <w:pPr>
        <w:pStyle w:val="269"/>
        <w:spacing w:line="360" w:lineRule="auto"/>
        <w:ind w:firstLine="64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p>
    <w:p w14:paraId="69FAC84F">
      <w:pPr>
        <w:pStyle w:val="269"/>
        <w:spacing w:line="360" w:lineRule="auto"/>
        <w:ind w:firstLine="64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p>
    <w:p w14:paraId="121C125E">
      <w:pPr>
        <w:pStyle w:val="269"/>
        <w:spacing w:line="360" w:lineRule="auto"/>
        <w:ind w:firstLine="64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p>
    <w:p w14:paraId="26171EE9">
      <w:pPr>
        <w:pStyle w:val="269"/>
        <w:spacing w:line="360" w:lineRule="auto"/>
        <w:ind w:firstLine="640"/>
        <w:jc w:val="center"/>
        <w:outlineLvl w:val="1"/>
        <w:rPr>
          <w:rFonts w:hint="eastAsia" w:ascii="宋体" w:hAnsi="宋体" w:eastAsia="宋体" w:cs="宋体"/>
          <w:b/>
          <w:bCs/>
          <w:color w:val="000000" w:themeColor="text1"/>
          <w:sz w:val="32"/>
          <w:szCs w:val="32"/>
          <w:highlight w:val="none"/>
          <w14:textFill>
            <w14:solidFill>
              <w14:schemeClr w14:val="tx1"/>
            </w14:solidFill>
          </w14:textFill>
        </w:rPr>
      </w:pPr>
    </w:p>
    <w:p w14:paraId="154F92F4">
      <w:pPr>
        <w:rPr>
          <w:rFonts w:hint="eastAsia" w:ascii="宋体" w:hAnsi="宋体" w:eastAsia="宋体" w:cs="宋体"/>
          <w:b/>
          <w:bCs/>
          <w:color w:val="000000" w:themeColor="text1"/>
          <w:sz w:val="32"/>
          <w:szCs w:val="32"/>
          <w:highlight w:val="none"/>
          <w14:textFill>
            <w14:solidFill>
              <w14:schemeClr w14:val="tx1"/>
            </w14:solidFill>
          </w14:textFill>
        </w:rPr>
      </w:pPr>
    </w:p>
    <w:p w14:paraId="1F098A00">
      <w:pPr>
        <w:pStyle w:val="269"/>
        <w:spacing w:line="360" w:lineRule="auto"/>
        <w:jc w:val="center"/>
        <w:outlineLvl w:val="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四、</w:t>
      </w:r>
      <w:r>
        <w:rPr>
          <w:rFonts w:hint="eastAsia" w:ascii="宋体" w:hAnsi="宋体" w:eastAsia="宋体" w:cs="宋体"/>
          <w:b/>
          <w:color w:val="000000" w:themeColor="text1"/>
          <w:sz w:val="32"/>
          <w:szCs w:val="32"/>
          <w:highlight w:val="none"/>
          <w14:textFill>
            <w14:solidFill>
              <w14:schemeClr w14:val="tx1"/>
            </w14:solidFill>
          </w14:textFill>
        </w:rPr>
        <w:t>资质审查时</w:t>
      </w:r>
      <w:r>
        <w:rPr>
          <w:rFonts w:hint="eastAsia" w:ascii="宋体" w:hAnsi="宋体" w:eastAsia="宋体" w:cs="宋体"/>
          <w:b/>
          <w:bCs/>
          <w:color w:val="000000" w:themeColor="text1"/>
          <w:sz w:val="32"/>
          <w:szCs w:val="32"/>
          <w:highlight w:val="none"/>
          <w14:textFill>
            <w14:solidFill>
              <w14:schemeClr w14:val="tx1"/>
            </w14:solidFill>
          </w14:textFill>
        </w:rPr>
        <w:t>供应商必须提供的资格证明文件</w:t>
      </w:r>
      <w:bookmarkEnd w:id="278"/>
      <w:bookmarkEnd w:id="279"/>
    </w:p>
    <w:p w14:paraId="320B5E26">
      <w:pPr>
        <w:keepNext w:val="0"/>
        <w:keepLines w:val="0"/>
        <w:pageBreakBefore w:val="0"/>
        <w:widowControl w:val="0"/>
        <w:spacing w:line="520" w:lineRule="exact"/>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1、供应商提供下列材料之一</w:t>
      </w:r>
      <w:r>
        <w:rPr>
          <w:rFonts w:hint="eastAsia" w:ascii="宋体" w:hAnsi="宋体" w:eastAsia="宋体" w:cs="宋体"/>
          <w:b/>
          <w:bCs/>
          <w:color w:val="000000" w:themeColor="text1"/>
          <w:sz w:val="24"/>
          <w:highlight w:val="none"/>
          <w:lang w:eastAsia="zh-CN"/>
          <w14:textFill>
            <w14:solidFill>
              <w14:schemeClr w14:val="tx1"/>
            </w14:solidFill>
          </w14:textFill>
        </w:rPr>
        <w:t>：</w:t>
      </w:r>
    </w:p>
    <w:p w14:paraId="24973725">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（1）供应商提供</w:t>
      </w:r>
      <w:r>
        <w:rPr>
          <w:rFonts w:hint="eastAsia" w:ascii="宋体" w:hAnsi="宋体" w:eastAsia="宋体" w:cs="宋体"/>
          <w:bCs/>
          <w:color w:val="000000" w:themeColor="text1"/>
          <w:sz w:val="24"/>
          <w:highlight w:val="none"/>
          <w14:textFill>
            <w14:solidFill>
              <w14:schemeClr w14:val="tx1"/>
            </w14:solidFill>
          </w14:textFill>
        </w:rPr>
        <w:t>法定代表人资格证明</w:t>
      </w:r>
      <w:r>
        <w:rPr>
          <w:rFonts w:hint="eastAsia" w:ascii="宋体" w:hAnsi="宋体" w:eastAsia="宋体" w:cs="宋体"/>
          <w:b/>
          <w:bCs/>
          <w:color w:val="000000" w:themeColor="text1"/>
          <w:sz w:val="24"/>
          <w:highlight w:val="none"/>
          <w14:textFill>
            <w14:solidFill>
              <w14:schemeClr w14:val="tx1"/>
            </w14:solidFill>
          </w14:textFill>
        </w:rPr>
        <w:t>（必须提供，格式按照示范格式一）</w:t>
      </w:r>
      <w:r>
        <w:rPr>
          <w:rFonts w:hint="eastAsia" w:ascii="宋体" w:hAnsi="宋体" w:eastAsia="宋体" w:cs="宋体"/>
          <w:color w:val="000000" w:themeColor="text1"/>
          <w:sz w:val="24"/>
          <w:highlight w:val="none"/>
          <w14:textFill>
            <w14:solidFill>
              <w14:schemeClr w14:val="tx1"/>
            </w14:solidFill>
          </w14:textFill>
        </w:rPr>
        <w:t>和</w:t>
      </w:r>
      <w:r>
        <w:rPr>
          <w:rFonts w:hint="eastAsia" w:ascii="宋体" w:hAnsi="宋体" w:eastAsia="宋体" w:cs="宋体"/>
          <w:bCs/>
          <w:color w:val="000000" w:themeColor="text1"/>
          <w:sz w:val="24"/>
          <w:highlight w:val="none"/>
          <w14:textFill>
            <w14:solidFill>
              <w14:schemeClr w14:val="tx1"/>
            </w14:solidFill>
          </w14:textFill>
        </w:rPr>
        <w:t>法定代表人身份证</w:t>
      </w:r>
      <w:r>
        <w:rPr>
          <w:rFonts w:hint="eastAsia" w:ascii="宋体" w:hAnsi="宋体" w:eastAsia="宋体" w:cs="宋体"/>
          <w:b/>
          <w:color w:val="000000" w:themeColor="text1"/>
          <w:sz w:val="24"/>
          <w:highlight w:val="none"/>
          <w14:textFill>
            <w14:solidFill>
              <w14:schemeClr w14:val="tx1"/>
            </w14:solidFill>
          </w14:textFill>
        </w:rPr>
        <w:t>（扫描件并加盖供应商电子签章上传至电子响应文件）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w:t>
      </w:r>
    </w:p>
    <w:p w14:paraId="0FA87E18">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（2）供应商提供授权委托书</w:t>
      </w:r>
      <w:r>
        <w:rPr>
          <w:rFonts w:hint="eastAsia" w:ascii="宋体" w:hAnsi="宋体" w:eastAsia="宋体" w:cs="宋体"/>
          <w:b/>
          <w:bCs/>
          <w:color w:val="000000" w:themeColor="text1"/>
          <w:sz w:val="24"/>
          <w:highlight w:val="none"/>
          <w14:textFill>
            <w14:solidFill>
              <w14:schemeClr w14:val="tx1"/>
            </w14:solidFill>
          </w14:textFill>
        </w:rPr>
        <w:t>（格式按照示范格式二）</w:t>
      </w:r>
      <w:r>
        <w:rPr>
          <w:rFonts w:hint="eastAsia" w:ascii="宋体" w:hAnsi="宋体" w:eastAsia="宋体" w:cs="宋体"/>
          <w:color w:val="000000" w:themeColor="text1"/>
          <w:sz w:val="24"/>
          <w:highlight w:val="none"/>
          <w14:textFill>
            <w14:solidFill>
              <w14:schemeClr w14:val="tx1"/>
            </w14:solidFill>
          </w14:textFill>
        </w:rPr>
        <w:t>和</w:t>
      </w:r>
      <w:r>
        <w:rPr>
          <w:rFonts w:hint="eastAsia" w:ascii="宋体" w:hAnsi="宋体" w:eastAsia="宋体" w:cs="宋体"/>
          <w:bCs/>
          <w:color w:val="000000" w:themeColor="text1"/>
          <w:sz w:val="24"/>
          <w:highlight w:val="none"/>
          <w14:textFill>
            <w14:solidFill>
              <w14:schemeClr w14:val="tx1"/>
            </w14:solidFill>
          </w14:textFill>
        </w:rPr>
        <w:t>受托人身份证</w:t>
      </w:r>
      <w:r>
        <w:rPr>
          <w:rFonts w:hint="eastAsia" w:ascii="宋体" w:hAnsi="宋体" w:eastAsia="宋体" w:cs="宋体"/>
          <w:b/>
          <w:color w:val="000000" w:themeColor="text1"/>
          <w:sz w:val="24"/>
          <w:highlight w:val="none"/>
          <w14:textFill>
            <w14:solidFill>
              <w14:schemeClr w14:val="tx1"/>
            </w14:solidFill>
          </w14:textFill>
        </w:rPr>
        <w:t>（扫描件并加盖供应商电子签章上传至电子响应文件）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w:t>
      </w:r>
    </w:p>
    <w:p w14:paraId="20E3C192">
      <w:pPr>
        <w:keepNext w:val="0"/>
        <w:keepLines w:val="0"/>
        <w:pageBreakBefore w:val="0"/>
        <w:widowControl w:val="0"/>
        <w:spacing w:line="520" w:lineRule="exact"/>
        <w:ind w:firstLine="48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w:t>
      </w:r>
      <w:r>
        <w:rPr>
          <w:rFonts w:hint="eastAsia" w:ascii="宋体" w:hAnsi="宋体" w:cs="宋体"/>
          <w:b/>
          <w:bCs w:val="0"/>
          <w:color w:val="000000" w:themeColor="text1"/>
          <w:sz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提供法人或者其他组织的营业执照等证明文件。（提供扫描件，加盖</w:t>
      </w:r>
      <w:r>
        <w:rPr>
          <w:rFonts w:hint="eastAsia" w:ascii="宋体" w:hAnsi="宋体" w:eastAsia="宋体" w:cs="宋体"/>
          <w:b/>
          <w:bCs/>
          <w:color w:val="000000" w:themeColor="text1"/>
          <w:sz w:val="24"/>
          <w:szCs w:val="24"/>
          <w:highlight w:val="none"/>
          <w14:textFill>
            <w14:solidFill>
              <w14:schemeClr w14:val="tx1"/>
            </w14:solidFill>
          </w14:textFill>
        </w:rPr>
        <w:t>CA电子签章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p>
    <w:p w14:paraId="4185EC14">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、落实政府采购政策需满足的资格要求</w:t>
      </w:r>
      <w:r>
        <w:rPr>
          <w:rFonts w:hint="eastAsia" w:ascii="宋体" w:hAnsi="宋体" w:eastAsia="宋体" w:cs="宋体"/>
          <w:b/>
          <w:bCs/>
          <w:color w:val="000000" w:themeColor="text1"/>
          <w:sz w:val="24"/>
          <w:highlight w:val="none"/>
          <w14:textFill>
            <w14:solidFill>
              <w14:schemeClr w14:val="tx1"/>
            </w14:solidFill>
          </w14:textFill>
        </w:rPr>
        <w:t>（提供下列任一项材料即可，</w:t>
      </w:r>
      <w:r>
        <w:rPr>
          <w:rFonts w:hint="eastAsia" w:ascii="宋体" w:hAnsi="宋体" w:eastAsia="宋体" w:cs="宋体"/>
          <w:b/>
          <w:bCs/>
          <w:color w:val="000000" w:themeColor="text1"/>
          <w:sz w:val="24"/>
          <w:highlight w:val="none"/>
          <w:lang w:val="zh-CN"/>
          <w14:textFill>
            <w14:solidFill>
              <w14:schemeClr w14:val="tx1"/>
            </w14:solidFill>
          </w14:textFill>
        </w:rPr>
        <w:t>非专门面向中小企业或者预留份额的采购项目，本项无需提供</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lang w:eastAsia="zh-CN"/>
          <w14:textFill>
            <w14:solidFill>
              <w14:schemeClr w14:val="tx1"/>
            </w14:solidFill>
          </w14:textFill>
        </w:rPr>
        <w:t>：</w:t>
      </w:r>
    </w:p>
    <w:p w14:paraId="49F2427A">
      <w:pPr>
        <w:keepNext w:val="0"/>
        <w:keepLines w:val="0"/>
        <w:pageBreakBefore w:val="0"/>
        <w:widowControl w:val="0"/>
        <w:spacing w:line="520" w:lineRule="exact"/>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（1）企业声明函（详见示范格式）；</w:t>
      </w:r>
    </w:p>
    <w:p w14:paraId="7053768C">
      <w:pPr>
        <w:keepNext w:val="0"/>
        <w:keepLines w:val="0"/>
        <w:pageBreakBefore w:val="0"/>
        <w:widowControl w:val="0"/>
        <w:spacing w:line="520" w:lineRule="exact"/>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（2）《残疾人福利性单位声明函》（详见示范格式）；</w:t>
      </w:r>
    </w:p>
    <w:p w14:paraId="49F01DAF">
      <w:pPr>
        <w:keepNext w:val="0"/>
        <w:keepLines w:val="0"/>
        <w:pageBreakBefore w:val="0"/>
        <w:widowControl w:val="0"/>
        <w:spacing w:line="520" w:lineRule="exact"/>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（3）由省级以上监狱管理局、戒毒管理局（含新疆生产建设兵团）出具的属于监狱企业的证明文件）（加盖出具单位公章的电子件）。</w:t>
      </w:r>
    </w:p>
    <w:p w14:paraId="47A095AD">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、供应商符合《中华人民共和国政府采购法》第二十二条规定条件的承诺</w:t>
      </w:r>
      <w:r>
        <w:rPr>
          <w:rFonts w:hint="eastAsia" w:ascii="宋体" w:hAnsi="宋体" w:eastAsia="宋体" w:cs="宋体"/>
          <w:color w:val="000000" w:themeColor="text1"/>
          <w:sz w:val="24"/>
          <w:highlight w:val="none"/>
          <w:lang w:val="en-US" w:eastAsia="zh-CN"/>
          <w14:textFill>
            <w14:solidFill>
              <w14:schemeClr w14:val="tx1"/>
            </w14:solidFill>
          </w14:textFill>
        </w:rPr>
        <w:t>书</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eastAsia="zh-CN"/>
          <w14:textFill>
            <w14:solidFill>
              <w14:schemeClr w14:val="tx1"/>
            </w14:solidFill>
          </w14:textFill>
        </w:rPr>
        <w:t>提供</w:t>
      </w:r>
      <w:r>
        <w:rPr>
          <w:rFonts w:hint="eastAsia" w:ascii="宋体" w:hAnsi="宋体" w:eastAsia="宋体" w:cs="宋体"/>
          <w:b/>
          <w:bCs/>
          <w:color w:val="000000" w:themeColor="text1"/>
          <w:sz w:val="24"/>
          <w:highlight w:val="none"/>
          <w:lang w:val="en-US" w:eastAsia="zh-CN"/>
          <w14:textFill>
            <w14:solidFill>
              <w14:schemeClr w14:val="tx1"/>
            </w14:solidFill>
          </w14:textFill>
        </w:rPr>
        <w:t>承诺书</w:t>
      </w:r>
      <w:r>
        <w:rPr>
          <w:rFonts w:hint="eastAsia" w:ascii="宋体" w:hAnsi="宋体" w:eastAsia="宋体" w:cs="宋体"/>
          <w:b/>
          <w:bCs/>
          <w:color w:val="000000" w:themeColor="text1"/>
          <w:sz w:val="24"/>
          <w:highlight w:val="none"/>
          <w14:textFill>
            <w14:solidFill>
              <w14:schemeClr w14:val="tx1"/>
            </w14:solidFill>
          </w14:textFill>
        </w:rPr>
        <w:t>详见示范格式，并加盖供应商电子签章上传至电子响应文件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w:t>
      </w:r>
    </w:p>
    <w:p w14:paraId="635EA834">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拒绝下述条件的供应商参加本次采购活动</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eastAsia="zh-CN"/>
          <w14:textFill>
            <w14:solidFill>
              <w14:schemeClr w14:val="tx1"/>
            </w14:solidFill>
          </w14:textFill>
        </w:rPr>
        <w:t>提供</w:t>
      </w:r>
      <w:r>
        <w:rPr>
          <w:rFonts w:hint="eastAsia" w:ascii="宋体" w:hAnsi="宋体" w:eastAsia="宋体" w:cs="宋体"/>
          <w:b/>
          <w:bCs/>
          <w:color w:val="000000" w:themeColor="text1"/>
          <w:sz w:val="24"/>
          <w:highlight w:val="none"/>
          <w:lang w:val="en-US" w:eastAsia="zh-CN"/>
          <w14:textFill>
            <w14:solidFill>
              <w14:schemeClr w14:val="tx1"/>
            </w14:solidFill>
          </w14:textFill>
        </w:rPr>
        <w:t>承诺书</w:t>
      </w:r>
      <w:r>
        <w:rPr>
          <w:rFonts w:hint="eastAsia" w:ascii="宋体" w:hAnsi="宋体" w:eastAsia="宋体" w:cs="宋体"/>
          <w:b/>
          <w:bCs/>
          <w:color w:val="000000" w:themeColor="text1"/>
          <w:sz w:val="24"/>
          <w:highlight w:val="none"/>
          <w14:textFill>
            <w14:solidFill>
              <w14:schemeClr w14:val="tx1"/>
            </w14:solidFill>
          </w14:textFill>
        </w:rPr>
        <w:t>详见示范格式，并加盖供应商电子签章上传至电子响应文件</w:t>
      </w:r>
      <w:r>
        <w:rPr>
          <w:rFonts w:hint="eastAsia" w:ascii="宋体" w:hAnsi="宋体" w:eastAsia="宋体" w:cs="宋体"/>
          <w:color w:val="000000" w:themeColor="text1"/>
          <w:sz w:val="24"/>
          <w:highlight w:val="none"/>
          <w14:textFill>
            <w14:solidFill>
              <w14:schemeClr w14:val="tx1"/>
            </w14:solidFill>
          </w14:textFill>
        </w:rPr>
        <w:t>）；</w:t>
      </w:r>
    </w:p>
    <w:p w14:paraId="18A10E6B">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供应商单位负责人为同一人或者存在直接控股、管理关系的不同供应商，不得同时参加同一合同项下的政府采购活动；</w:t>
      </w:r>
    </w:p>
    <w:p w14:paraId="5C243EA1">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凡为采购项目提供整体设计、规范编制或者项目管理、监理、检测等服务的供应商，不得再参加本项目的采购活动；</w:t>
      </w:r>
    </w:p>
    <w:p w14:paraId="0FE1C22F">
      <w:pPr>
        <w:keepNext w:val="0"/>
        <w:keepLines w:val="0"/>
        <w:pageBreakBefore w:val="0"/>
        <w:spacing w:line="48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供应商被“信用中国”网站、“中国政府采购网”列入失信被执行人、重大税收违法案件当事人名单、政府采购严重违法失信行为记录名单。</w:t>
      </w:r>
    </w:p>
    <w:p w14:paraId="000FCFA2">
      <w:pPr>
        <w:keepNext w:val="0"/>
        <w:keepLines w:val="0"/>
        <w:pageBreakBefore w:val="0"/>
        <w:widowControl w:val="0"/>
        <w:spacing w:line="520" w:lineRule="exact"/>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highlight w:val="none"/>
          <w14:textFill>
            <w14:solidFill>
              <w14:schemeClr w14:val="tx1"/>
            </w14:solidFill>
          </w14:textFill>
        </w:rPr>
        <w:t>、本项目的特定资格要求</w:t>
      </w:r>
      <w:r>
        <w:rPr>
          <w:rFonts w:hint="eastAsia" w:ascii="宋体" w:hAnsi="宋体" w:eastAsia="宋体" w:cs="宋体"/>
          <w:b/>
          <w:bCs/>
          <w:color w:val="000000" w:themeColor="text1"/>
          <w:sz w:val="24"/>
          <w:highlight w:val="none"/>
          <w:lang w:eastAsia="zh-CN"/>
          <w14:textFill>
            <w14:solidFill>
              <w14:schemeClr w14:val="tx1"/>
            </w14:solidFill>
          </w14:textFill>
        </w:rPr>
        <w:t>：</w:t>
      </w:r>
    </w:p>
    <w:p w14:paraId="2E986B87">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供应商须具有有效的</w:t>
      </w:r>
      <w:r>
        <w:rPr>
          <w:rFonts w:hint="eastAsia" w:ascii="宋体" w:hAnsi="宋体" w:cs="宋体"/>
          <w:color w:val="000000" w:themeColor="text1"/>
          <w:sz w:val="24"/>
          <w:highlight w:val="none"/>
          <w:lang w:val="en-US" w:eastAsia="zh-CN"/>
          <w14:textFill>
            <w14:solidFill>
              <w14:schemeClr w14:val="tx1"/>
            </w14:solidFill>
          </w14:textFill>
        </w:rPr>
        <w:t>建筑</w:t>
      </w:r>
      <w:r>
        <w:rPr>
          <w:rFonts w:hint="eastAsia" w:ascii="宋体" w:hAnsi="宋体" w:eastAsia="宋体" w:cs="宋体"/>
          <w:color w:val="000000" w:themeColor="text1"/>
          <w:sz w:val="24"/>
          <w:highlight w:val="none"/>
          <w14:textFill>
            <w14:solidFill>
              <w14:schemeClr w14:val="tx1"/>
            </w14:solidFill>
          </w14:textFill>
        </w:rPr>
        <w:t>工程施工总承包</w:t>
      </w:r>
      <w:r>
        <w:rPr>
          <w:rFonts w:hint="eastAsia" w:ascii="宋体" w:hAnsi="宋体" w:cs="宋体"/>
          <w:color w:val="000000" w:themeColor="text1"/>
          <w:sz w:val="24"/>
          <w:highlight w:val="none"/>
          <w:lang w:val="en-US" w:eastAsia="zh-CN"/>
          <w14:textFill>
            <w14:solidFill>
              <w14:schemeClr w14:val="tx1"/>
            </w14:solidFill>
          </w14:textFill>
        </w:rPr>
        <w:t>二</w:t>
      </w:r>
      <w:r>
        <w:rPr>
          <w:rFonts w:hint="eastAsia" w:ascii="宋体" w:hAnsi="宋体" w:eastAsia="宋体" w:cs="宋体"/>
          <w:color w:val="000000" w:themeColor="text1"/>
          <w:sz w:val="24"/>
          <w:highlight w:val="none"/>
          <w14:textFill>
            <w14:solidFill>
              <w14:schemeClr w14:val="tx1"/>
            </w14:solidFill>
          </w14:textFill>
        </w:rPr>
        <w:t>级及以上资质（有效期内）；</w:t>
      </w:r>
      <w:r>
        <w:rPr>
          <w:rFonts w:hint="eastAsia" w:ascii="宋体" w:hAnsi="宋体" w:eastAsia="宋体" w:cs="宋体"/>
          <w:b/>
          <w:bCs/>
          <w:color w:val="000000" w:themeColor="text1"/>
          <w:sz w:val="24"/>
          <w:highlight w:val="none"/>
          <w14:textFill>
            <w14:solidFill>
              <w14:schemeClr w14:val="tx1"/>
            </w14:solidFill>
          </w14:textFill>
        </w:rPr>
        <w:t>（扫描件并加盖供应商电子签章</w:t>
      </w:r>
      <w:r>
        <w:rPr>
          <w:rFonts w:hint="eastAsia" w:ascii="宋体" w:hAnsi="宋体" w:eastAsia="宋体" w:cs="宋体"/>
          <w:b/>
          <w:color w:val="000000" w:themeColor="text1"/>
          <w:sz w:val="24"/>
          <w:highlight w:val="none"/>
          <w14:textFill>
            <w14:solidFill>
              <w14:schemeClr w14:val="tx1"/>
            </w14:solidFill>
          </w14:textFill>
        </w:rPr>
        <w:t>上传至电子响应文件</w:t>
      </w:r>
      <w:r>
        <w:rPr>
          <w:rFonts w:hint="eastAsia" w:ascii="宋体" w:hAnsi="宋体" w:eastAsia="宋体" w:cs="宋体"/>
          <w:b/>
          <w:bCs/>
          <w:color w:val="000000" w:themeColor="text1"/>
          <w:sz w:val="24"/>
          <w:highlight w:val="none"/>
          <w14:textFill>
            <w14:solidFill>
              <w14:schemeClr w14:val="tx1"/>
            </w14:solidFill>
          </w14:textFill>
        </w:rPr>
        <w:t>）</w:t>
      </w:r>
    </w:p>
    <w:p w14:paraId="0F7C9E0F">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供应商具备安全生产条件，并取得</w:t>
      </w:r>
      <w:r>
        <w:rPr>
          <w:rFonts w:hint="eastAsia" w:ascii="宋体" w:hAnsi="宋体" w:eastAsia="宋体" w:cs="宋体"/>
          <w:color w:val="000000" w:themeColor="text1"/>
          <w:sz w:val="24"/>
          <w:highlight w:val="none"/>
          <w:lang w:val="en-US" w:eastAsia="zh-CN"/>
          <w14:textFill>
            <w14:solidFill>
              <w14:schemeClr w14:val="tx1"/>
            </w14:solidFill>
          </w14:textFill>
        </w:rPr>
        <w:t>有效的</w:t>
      </w:r>
      <w:r>
        <w:rPr>
          <w:rFonts w:hint="eastAsia" w:ascii="宋体" w:hAnsi="宋体" w:eastAsia="宋体" w:cs="宋体"/>
          <w:color w:val="000000" w:themeColor="text1"/>
          <w:sz w:val="24"/>
          <w:highlight w:val="none"/>
          <w14:textFill>
            <w14:solidFill>
              <w14:schemeClr w14:val="tx1"/>
            </w14:solidFill>
          </w14:textFill>
        </w:rPr>
        <w:t>安全生产许可证（有效期内）；</w:t>
      </w:r>
      <w:r>
        <w:rPr>
          <w:rFonts w:hint="eastAsia" w:ascii="宋体" w:hAnsi="宋体" w:eastAsia="宋体" w:cs="宋体"/>
          <w:b/>
          <w:bCs/>
          <w:color w:val="000000" w:themeColor="text1"/>
          <w:sz w:val="24"/>
          <w:highlight w:val="none"/>
          <w14:textFill>
            <w14:solidFill>
              <w14:schemeClr w14:val="tx1"/>
            </w14:solidFill>
          </w14:textFill>
        </w:rPr>
        <w:t>（扫描件并加盖供应商电子签章</w:t>
      </w:r>
      <w:r>
        <w:rPr>
          <w:rFonts w:hint="eastAsia" w:ascii="宋体" w:hAnsi="宋体" w:eastAsia="宋体" w:cs="宋体"/>
          <w:b/>
          <w:color w:val="000000" w:themeColor="text1"/>
          <w:sz w:val="24"/>
          <w:highlight w:val="none"/>
          <w14:textFill>
            <w14:solidFill>
              <w14:schemeClr w14:val="tx1"/>
            </w14:solidFill>
          </w14:textFill>
        </w:rPr>
        <w:t>上传至电子响应文件</w:t>
      </w:r>
      <w:r>
        <w:rPr>
          <w:rFonts w:hint="eastAsia" w:ascii="宋体" w:hAnsi="宋体" w:eastAsia="宋体" w:cs="宋体"/>
          <w:b/>
          <w:bCs/>
          <w:color w:val="000000" w:themeColor="text1"/>
          <w:sz w:val="24"/>
          <w:highlight w:val="none"/>
          <w14:textFill>
            <w14:solidFill>
              <w14:schemeClr w14:val="tx1"/>
            </w14:solidFill>
          </w14:textFill>
        </w:rPr>
        <w:t>）</w:t>
      </w:r>
    </w:p>
    <w:p w14:paraId="2BF64FF4">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供应商拟派项目负责人必须具有有效的</w:t>
      </w:r>
      <w:r>
        <w:rPr>
          <w:rFonts w:hint="eastAsia" w:ascii="宋体" w:hAnsi="宋体" w:cs="宋体"/>
          <w:color w:val="000000" w:themeColor="text1"/>
          <w:sz w:val="24"/>
          <w:highlight w:val="none"/>
          <w:lang w:val="en-US" w:eastAsia="zh-CN"/>
          <w14:textFill>
            <w14:solidFill>
              <w14:schemeClr w14:val="tx1"/>
            </w14:solidFill>
          </w14:textFill>
        </w:rPr>
        <w:t>建筑</w:t>
      </w:r>
      <w:r>
        <w:rPr>
          <w:rFonts w:hint="eastAsia" w:ascii="宋体" w:hAnsi="宋体" w:eastAsia="宋体" w:cs="宋体"/>
          <w:color w:val="000000" w:themeColor="text1"/>
          <w:sz w:val="24"/>
          <w:highlight w:val="none"/>
          <w14:textFill>
            <w14:solidFill>
              <w14:schemeClr w14:val="tx1"/>
            </w14:solidFill>
          </w14:textFill>
        </w:rPr>
        <w:t>工程专业二级及以上注册建造师（有效期内），同时取得有效的安全生产考核B类证（有效期内）；</w:t>
      </w:r>
      <w:r>
        <w:rPr>
          <w:rFonts w:hint="eastAsia" w:ascii="宋体" w:hAnsi="宋体" w:eastAsia="宋体" w:cs="宋体"/>
          <w:b/>
          <w:bCs/>
          <w:color w:val="000000" w:themeColor="text1"/>
          <w:sz w:val="24"/>
          <w:highlight w:val="none"/>
          <w14:textFill>
            <w14:solidFill>
              <w14:schemeClr w14:val="tx1"/>
            </w14:solidFill>
          </w14:textFill>
        </w:rPr>
        <w:t>（扫描件并加盖供应商电子签章</w:t>
      </w:r>
      <w:r>
        <w:rPr>
          <w:rFonts w:hint="eastAsia" w:ascii="宋体" w:hAnsi="宋体" w:eastAsia="宋体" w:cs="宋体"/>
          <w:b/>
          <w:color w:val="000000" w:themeColor="text1"/>
          <w:sz w:val="24"/>
          <w:highlight w:val="none"/>
          <w14:textFill>
            <w14:solidFill>
              <w14:schemeClr w14:val="tx1"/>
            </w14:solidFill>
          </w14:textFill>
        </w:rPr>
        <w:t>上传至电子响应文件</w:t>
      </w:r>
      <w:r>
        <w:rPr>
          <w:rFonts w:hint="eastAsia" w:ascii="宋体" w:hAnsi="宋体" w:eastAsia="宋体" w:cs="宋体"/>
          <w:b/>
          <w:bCs/>
          <w:color w:val="000000" w:themeColor="text1"/>
          <w:sz w:val="24"/>
          <w:highlight w:val="none"/>
          <w14:textFill>
            <w14:solidFill>
              <w14:schemeClr w14:val="tx1"/>
            </w14:solidFill>
          </w14:textFill>
        </w:rPr>
        <w:t>）</w:t>
      </w:r>
    </w:p>
    <w:p w14:paraId="47CD0037">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项目负责人须为本单位正式员工，并提供202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月以来任意1个月供应商为其缴纳的养老保险证明</w:t>
      </w:r>
      <w:r>
        <w:rPr>
          <w:rFonts w:ascii="宋体" w:hAnsi="宋体" w:eastAsia="宋体" w:cs="宋体"/>
          <w:color w:val="000000"/>
          <w:sz w:val="24"/>
        </w:rPr>
        <w:t>；</w:t>
      </w:r>
      <w:r>
        <w:rPr>
          <w:rFonts w:ascii="宋体" w:hAnsi="宋体" w:eastAsia="宋体" w:cs="宋体"/>
          <w:b/>
          <w:color w:val="000000"/>
          <w:sz w:val="24"/>
        </w:rPr>
        <w:t>法定代表人无须提供。</w:t>
      </w:r>
      <w:r>
        <w:rPr>
          <w:rFonts w:hint="eastAsia" w:ascii="宋体" w:hAnsi="宋体" w:eastAsia="宋体" w:cs="宋体"/>
          <w:b/>
          <w:bCs/>
          <w:color w:val="000000" w:themeColor="text1"/>
          <w:sz w:val="24"/>
          <w:highlight w:val="none"/>
          <w14:textFill>
            <w14:solidFill>
              <w14:schemeClr w14:val="tx1"/>
            </w14:solidFill>
          </w14:textFill>
        </w:rPr>
        <w:t>（扫描件并加盖供应商电子签章</w:t>
      </w:r>
      <w:r>
        <w:rPr>
          <w:rFonts w:hint="eastAsia" w:ascii="宋体" w:hAnsi="宋体" w:eastAsia="宋体" w:cs="宋体"/>
          <w:b/>
          <w:color w:val="000000" w:themeColor="text1"/>
          <w:sz w:val="24"/>
          <w:highlight w:val="none"/>
          <w14:textFill>
            <w14:solidFill>
              <w14:schemeClr w14:val="tx1"/>
            </w14:solidFill>
          </w14:textFill>
        </w:rPr>
        <w:t>上传至电子响应文件</w:t>
      </w:r>
      <w:r>
        <w:rPr>
          <w:rFonts w:hint="eastAsia" w:ascii="宋体" w:hAnsi="宋体" w:eastAsia="宋体" w:cs="宋体"/>
          <w:b/>
          <w:bCs/>
          <w:color w:val="000000" w:themeColor="text1"/>
          <w:sz w:val="24"/>
          <w:highlight w:val="none"/>
          <w14:textFill>
            <w14:solidFill>
              <w14:schemeClr w14:val="tx1"/>
            </w14:solidFill>
          </w14:textFill>
        </w:rPr>
        <w:t>）</w:t>
      </w:r>
    </w:p>
    <w:p w14:paraId="2868857C">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供应商针对本项目派出的项目经理必须承诺</w:t>
      </w:r>
      <w:r>
        <w:rPr>
          <w:rFonts w:hint="eastAsia" w:ascii="宋体" w:hAnsi="宋体" w:eastAsia="宋体" w:cs="宋体"/>
          <w:color w:val="000000" w:themeColor="text1"/>
          <w:sz w:val="24"/>
          <w:highlight w:val="none"/>
          <w:u w:val="single"/>
          <w14:textFill>
            <w14:solidFill>
              <w14:schemeClr w14:val="tx1"/>
            </w14:solidFill>
          </w14:textFill>
        </w:rPr>
        <w:t>无在建工程</w:t>
      </w:r>
      <w:r>
        <w:rPr>
          <w:rFonts w:hint="eastAsia" w:ascii="宋体" w:hAnsi="宋体" w:eastAsia="宋体" w:cs="宋体"/>
          <w:color w:val="000000" w:themeColor="text1"/>
          <w:sz w:val="24"/>
          <w:highlight w:val="none"/>
          <w14:textFill>
            <w14:solidFill>
              <w14:schemeClr w14:val="tx1"/>
            </w14:solidFill>
          </w14:textFill>
        </w:rPr>
        <w:t>，或者虽有在建工程，但合同约定范围内的全部施工任务已临近竣工阶段，并已经向原发包人提出竣工验收申请，原发包人同意其参加其他工程项目的投标的承诺书；</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eastAsia="zh-CN"/>
          <w14:textFill>
            <w14:solidFill>
              <w14:schemeClr w14:val="tx1"/>
            </w14:solidFill>
          </w14:textFill>
        </w:rPr>
        <w:t>提供</w:t>
      </w:r>
      <w:r>
        <w:rPr>
          <w:rFonts w:hint="eastAsia" w:ascii="宋体" w:hAnsi="宋体" w:eastAsia="宋体" w:cs="宋体"/>
          <w:b/>
          <w:bCs/>
          <w:color w:val="000000" w:themeColor="text1"/>
          <w:sz w:val="24"/>
          <w:highlight w:val="none"/>
          <w:lang w:val="en-US" w:eastAsia="zh-CN"/>
          <w14:textFill>
            <w14:solidFill>
              <w14:schemeClr w14:val="tx1"/>
            </w14:solidFill>
          </w14:textFill>
        </w:rPr>
        <w:t>承诺书</w:t>
      </w:r>
      <w:r>
        <w:rPr>
          <w:rFonts w:hint="eastAsia" w:ascii="宋体" w:hAnsi="宋体" w:eastAsia="宋体" w:cs="宋体"/>
          <w:b/>
          <w:bCs/>
          <w:color w:val="000000" w:themeColor="text1"/>
          <w:sz w:val="24"/>
          <w:highlight w:val="none"/>
          <w14:textFill>
            <w14:solidFill>
              <w14:schemeClr w14:val="tx1"/>
            </w14:solidFill>
          </w14:textFill>
        </w:rPr>
        <w:t>详见示范格式，并加盖供应商电子签章上传至电子响应文件）</w:t>
      </w:r>
    </w:p>
    <w:p w14:paraId="5E851087">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企业没有因骗取中标或者严重违约以及发生重大工程质量、安全生产事故等违法违规问题，被有关部门暂停投标资格并在暂停期内的承诺书；</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eastAsia="zh-CN"/>
          <w14:textFill>
            <w14:solidFill>
              <w14:schemeClr w14:val="tx1"/>
            </w14:solidFill>
          </w14:textFill>
        </w:rPr>
        <w:t>提供</w:t>
      </w:r>
      <w:r>
        <w:rPr>
          <w:rFonts w:hint="eastAsia" w:ascii="宋体" w:hAnsi="宋体" w:eastAsia="宋体" w:cs="宋体"/>
          <w:b/>
          <w:bCs/>
          <w:color w:val="000000" w:themeColor="text1"/>
          <w:sz w:val="24"/>
          <w:highlight w:val="none"/>
          <w:lang w:val="en-US" w:eastAsia="zh-CN"/>
          <w14:textFill>
            <w14:solidFill>
              <w14:schemeClr w14:val="tx1"/>
            </w14:solidFill>
          </w14:textFill>
        </w:rPr>
        <w:t>承诺书</w:t>
      </w:r>
      <w:r>
        <w:rPr>
          <w:rFonts w:hint="eastAsia" w:ascii="宋体" w:hAnsi="宋体" w:eastAsia="宋体" w:cs="宋体"/>
          <w:b/>
          <w:bCs/>
          <w:color w:val="000000" w:themeColor="text1"/>
          <w:sz w:val="24"/>
          <w:highlight w:val="none"/>
          <w14:textFill>
            <w14:solidFill>
              <w14:schemeClr w14:val="tx1"/>
            </w14:solidFill>
          </w14:textFill>
        </w:rPr>
        <w:t>详见示范格式，并加盖供应商电子签章上传至电子响应文件）</w:t>
      </w:r>
    </w:p>
    <w:p w14:paraId="201F81F0">
      <w:pPr>
        <w:keepNext w:val="0"/>
        <w:keepLines w:val="0"/>
        <w:pageBreakBefore w:val="0"/>
        <w:widowControl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未处于被责令停业、投标资格被取消或者财产被接管、冻结和破产状态的承诺书。</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eastAsia="zh-CN"/>
          <w14:textFill>
            <w14:solidFill>
              <w14:schemeClr w14:val="tx1"/>
            </w14:solidFill>
          </w14:textFill>
        </w:rPr>
        <w:t>提供</w:t>
      </w:r>
      <w:r>
        <w:rPr>
          <w:rFonts w:hint="eastAsia" w:ascii="宋体" w:hAnsi="宋体" w:eastAsia="宋体" w:cs="宋体"/>
          <w:b/>
          <w:bCs/>
          <w:color w:val="000000" w:themeColor="text1"/>
          <w:sz w:val="24"/>
          <w:highlight w:val="none"/>
          <w:lang w:val="en-US" w:eastAsia="zh-CN"/>
          <w14:textFill>
            <w14:solidFill>
              <w14:schemeClr w14:val="tx1"/>
            </w14:solidFill>
          </w14:textFill>
        </w:rPr>
        <w:t>承诺书</w:t>
      </w:r>
      <w:r>
        <w:rPr>
          <w:rFonts w:hint="eastAsia" w:ascii="宋体" w:hAnsi="宋体" w:eastAsia="宋体" w:cs="宋体"/>
          <w:b/>
          <w:bCs/>
          <w:color w:val="000000" w:themeColor="text1"/>
          <w:sz w:val="24"/>
          <w:highlight w:val="none"/>
          <w14:textFill>
            <w14:solidFill>
              <w14:schemeClr w14:val="tx1"/>
            </w14:solidFill>
          </w14:textFill>
        </w:rPr>
        <w:t>详见示范格式，并加盖供应商电子签章上传至电子响应文件）</w:t>
      </w:r>
    </w:p>
    <w:p w14:paraId="3FD37C97">
      <w:pPr>
        <w:keepNext w:val="0"/>
        <w:keepLines w:val="0"/>
        <w:pageBreakBefore w:val="0"/>
        <w:widowControl w:val="0"/>
        <w:spacing w:line="520" w:lineRule="exact"/>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本项目不接受联合体投标。（未联合体即可）</w:t>
      </w:r>
    </w:p>
    <w:p w14:paraId="23F030DA">
      <w:pPr>
        <w:keepNext w:val="0"/>
        <w:keepLines w:val="0"/>
        <w:pageBreakBefore w:val="0"/>
        <w:widowControl w:val="0"/>
        <w:spacing w:line="520" w:lineRule="exact"/>
        <w:ind w:firstLine="482"/>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注</w:t>
      </w:r>
      <w:r>
        <w:rPr>
          <w:rFonts w:hint="eastAsia" w:ascii="宋体" w:hAnsi="宋体" w:eastAsia="宋体" w:cs="宋体"/>
          <w:b w:val="0"/>
          <w:bCs/>
          <w:color w:val="000000" w:themeColor="text1"/>
          <w:sz w:val="24"/>
          <w:highlight w:val="none"/>
          <w:lang w:eastAsia="zh-CN"/>
          <w14:textFill>
            <w14:solidFill>
              <w14:schemeClr w14:val="tx1"/>
            </w14:solidFill>
          </w14:textFill>
        </w:rPr>
        <w:t>：</w:t>
      </w:r>
    </w:p>
    <w:p w14:paraId="41F2366D">
      <w:pPr>
        <w:keepNext w:val="0"/>
        <w:keepLines w:val="0"/>
        <w:pageBreakBefore w:val="0"/>
        <w:widowControl w:val="0"/>
        <w:spacing w:line="520" w:lineRule="exact"/>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1、上述是磋商小组对供应商资质审查时，供应商必须提供的资格证明文件，如供应商未能提供上述资格证明文件以及供应商资质条件不符合磋商文件要求的将取消其继续参加磋商的资格。</w:t>
      </w:r>
    </w:p>
    <w:p w14:paraId="735C4FF5">
      <w:pPr>
        <w:keepNext w:val="0"/>
        <w:keepLines w:val="0"/>
        <w:pageBreakBefore w:val="0"/>
        <w:widowControl w:val="0"/>
        <w:spacing w:line="520" w:lineRule="exact"/>
        <w:ind w:firstLine="48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2、供应商所提供的资格证明材料应真实、有效，采购人保留对供应商提供的资格证明材料进行核查的权利。如发现供应商提供虚假资格证明材料，采购人将对其进行严肃处理。</w:t>
      </w:r>
    </w:p>
    <w:p w14:paraId="344FFC0E">
      <w:pPr>
        <w:rPr>
          <w:rFonts w:hint="eastAsia" w:ascii="宋体" w:hAnsi="宋体" w:eastAsia="宋体" w:cs="宋体"/>
          <w:b/>
          <w:color w:val="000000" w:themeColor="text1"/>
          <w:sz w:val="32"/>
          <w:szCs w:val="32"/>
          <w:highlight w:val="none"/>
          <w14:textFill>
            <w14:solidFill>
              <w14:schemeClr w14:val="tx1"/>
            </w14:solidFill>
          </w14:textFill>
        </w:rPr>
      </w:pPr>
      <w:bookmarkStart w:id="280" w:name="_Toc247"/>
      <w:bookmarkStart w:id="281" w:name="_Toc4355"/>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5329EFCD">
      <w:pPr>
        <w:spacing w:line="360" w:lineRule="auto"/>
        <w:ind w:firstLine="640"/>
        <w:jc w:val="center"/>
        <w:outlineLvl w:val="1"/>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五、示范格式</w:t>
      </w:r>
      <w:bookmarkEnd w:id="280"/>
      <w:bookmarkEnd w:id="281"/>
    </w:p>
    <w:p w14:paraId="5511C2D8">
      <w:pPr>
        <w:spacing w:line="440" w:lineRule="exact"/>
        <w:ind w:firstLine="640"/>
        <w:jc w:val="left"/>
        <w:rPr>
          <w:rFonts w:hint="eastAsia" w:ascii="宋体" w:hAnsi="宋体" w:eastAsia="宋体" w:cs="宋体"/>
          <w:b/>
          <w:bCs/>
          <w:color w:val="000000" w:themeColor="text1"/>
          <w:sz w:val="32"/>
          <w:szCs w:val="32"/>
          <w:highlight w:val="none"/>
          <w14:textFill>
            <w14:solidFill>
              <w14:schemeClr w14:val="tx1"/>
            </w14:solidFill>
          </w14:textFill>
        </w:rPr>
      </w:pPr>
      <w:bookmarkStart w:id="282" w:name="_Toc3914"/>
      <w:bookmarkStart w:id="283" w:name="_Toc15248"/>
      <w:r>
        <w:rPr>
          <w:rFonts w:hint="eastAsia" w:ascii="宋体" w:hAnsi="宋体" w:eastAsia="宋体" w:cs="宋体"/>
          <w:b/>
          <w:bCs/>
          <w:color w:val="000000" w:themeColor="text1"/>
          <w:sz w:val="32"/>
          <w:szCs w:val="32"/>
          <w:highlight w:val="none"/>
          <w14:textFill>
            <w14:solidFill>
              <w14:schemeClr w14:val="tx1"/>
            </w14:solidFill>
          </w14:textFill>
        </w:rPr>
        <w:t>示范格式一</w:t>
      </w:r>
      <w:bookmarkEnd w:id="282"/>
      <w:bookmarkEnd w:id="283"/>
    </w:p>
    <w:p w14:paraId="32169955">
      <w:pPr>
        <w:spacing w:line="440" w:lineRule="exact"/>
        <w:ind w:firstLine="640"/>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法定代表人资格证明</w:t>
      </w:r>
    </w:p>
    <w:p w14:paraId="1D47B1E2">
      <w:pPr>
        <w:spacing w:line="720" w:lineRule="exac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单位名称：</w:t>
      </w:r>
    </w:p>
    <w:p w14:paraId="0A1A1107">
      <w:pPr>
        <w:spacing w:line="720" w:lineRule="exac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地址：</w:t>
      </w:r>
    </w:p>
    <w:p w14:paraId="69B0D1C8">
      <w:pPr>
        <w:spacing w:line="720" w:lineRule="exac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姓名：       性别：      年龄：      职务：</w:t>
      </w:r>
    </w:p>
    <w:p w14:paraId="515B90CF">
      <w:pPr>
        <w:spacing w:line="720" w:lineRule="exact"/>
        <w:ind w:left="1"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系</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（供应商名称）</w:t>
      </w:r>
      <w:r>
        <w:rPr>
          <w:rFonts w:hint="eastAsia" w:ascii="宋体" w:hAnsi="宋体" w:eastAsia="宋体" w:cs="宋体"/>
          <w:color w:val="000000" w:themeColor="text1"/>
          <w:sz w:val="24"/>
          <w:highlight w:val="none"/>
          <w:lang w:val="zh-CN"/>
          <w14:textFill>
            <w14:solidFill>
              <w14:schemeClr w14:val="tx1"/>
            </w14:solidFill>
          </w14:textFill>
        </w:rPr>
        <w:t>的法定代表人。</w:t>
      </w:r>
      <w:r>
        <w:rPr>
          <w:rFonts w:hint="eastAsia" w:ascii="宋体" w:hAnsi="宋体" w:eastAsia="宋体" w:cs="宋体"/>
          <w:color w:val="000000" w:themeColor="text1"/>
          <w:sz w:val="24"/>
          <w:highlight w:val="none"/>
          <w14:textFill>
            <w14:solidFill>
              <w14:schemeClr w14:val="tx1"/>
            </w14:solidFill>
          </w14:textFill>
        </w:rPr>
        <w:t>为参与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项目（项目编号</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），签署上述项目的响应文件、进行磋商、签署合同和处理与之有关的一切事务。</w:t>
      </w:r>
    </w:p>
    <w:p w14:paraId="0494AB7C">
      <w:pPr>
        <w:spacing w:line="640" w:lineRule="exac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特此证明。</w:t>
      </w:r>
    </w:p>
    <w:p w14:paraId="6C02735E">
      <w:pPr>
        <w:spacing w:line="640" w:lineRule="exact"/>
        <w:ind w:firstLine="482"/>
        <w:rPr>
          <w:rFonts w:hint="eastAsia" w:ascii="宋体" w:hAnsi="宋体" w:eastAsia="宋体" w:cs="宋体"/>
          <w:color w:val="000000" w:themeColor="text1"/>
          <w:sz w:val="24"/>
          <w:highlight w:val="none"/>
          <w14:textFill>
            <w14:solidFill>
              <w14:schemeClr w14:val="tx1"/>
            </w14:solidFill>
          </w14:textFill>
        </w:rPr>
      </w:pPr>
    </w:p>
    <w:p w14:paraId="34BAC540">
      <w:pPr>
        <w:spacing w:line="640" w:lineRule="exact"/>
        <w:ind w:firstLine="482"/>
        <w:rPr>
          <w:rFonts w:hint="eastAsia" w:ascii="宋体" w:hAnsi="宋体" w:eastAsia="宋体" w:cs="宋体"/>
          <w:color w:val="000000" w:themeColor="text1"/>
          <w:sz w:val="24"/>
          <w:highlight w:val="none"/>
          <w14:textFill>
            <w14:solidFill>
              <w14:schemeClr w14:val="tx1"/>
            </w14:solidFill>
          </w14:textFill>
        </w:rPr>
      </w:pPr>
    </w:p>
    <w:p w14:paraId="3C7EE6B2">
      <w:pPr>
        <w:spacing w:line="64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供应商</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p>
    <w:p w14:paraId="681D7143">
      <w:pPr>
        <w:spacing w:line="64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095ADA7D">
      <w:pPr>
        <w:spacing w:line="640" w:lineRule="exact"/>
        <w:ind w:firstLine="560"/>
        <w:rPr>
          <w:rFonts w:hint="eastAsia" w:ascii="宋体" w:hAnsi="宋体" w:eastAsia="宋体" w:cs="宋体"/>
          <w:b/>
          <w:bCs/>
          <w:color w:val="000000" w:themeColor="text1"/>
          <w:sz w:val="28"/>
          <w:szCs w:val="28"/>
          <w:highlight w:val="none"/>
          <w14:textFill>
            <w14:solidFill>
              <w14:schemeClr w14:val="tx1"/>
            </w14:solidFill>
          </w14:textFill>
        </w:rPr>
      </w:pPr>
    </w:p>
    <w:p w14:paraId="7097EC42">
      <w:pPr>
        <w:spacing w:line="360" w:lineRule="auto"/>
        <w:ind w:firstLine="562"/>
        <w:rPr>
          <w:rFonts w:hint="eastAsia" w:ascii="宋体" w:hAnsi="宋体" w:eastAsia="宋体" w:cs="宋体"/>
          <w:bCs/>
          <w:color w:val="000000" w:themeColor="text1"/>
          <w:sz w:val="28"/>
          <w:szCs w:val="28"/>
          <w:highlight w:val="none"/>
          <w14:textFill>
            <w14:solidFill>
              <w14:schemeClr w14:val="tx1"/>
            </w14:solidFill>
          </w14:textFill>
        </w:rPr>
      </w:pPr>
    </w:p>
    <w:p w14:paraId="67F8A579">
      <w:pPr>
        <w:spacing w:line="360" w:lineRule="auto"/>
        <w:ind w:firstLine="562"/>
        <w:rPr>
          <w:rFonts w:hint="eastAsia" w:ascii="宋体" w:hAnsi="宋体" w:eastAsia="宋体" w:cs="宋体"/>
          <w:bCs/>
          <w:color w:val="000000" w:themeColor="text1"/>
          <w:sz w:val="28"/>
          <w:szCs w:val="28"/>
          <w:highlight w:val="none"/>
          <w14:textFill>
            <w14:solidFill>
              <w14:schemeClr w14:val="tx1"/>
            </w14:solidFill>
          </w14:textFill>
        </w:rPr>
      </w:pPr>
    </w:p>
    <w:p w14:paraId="5A2B1BBC">
      <w:pPr>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供应商法定代表人参加磋商的，必须附法定代表人身份证扫描件并加盖供应商电子签章。</w:t>
      </w:r>
      <w:r>
        <w:rPr>
          <w:rFonts w:hint="eastAsia" w:ascii="宋体" w:hAnsi="宋体" w:eastAsia="宋体" w:cs="宋体"/>
          <w:color w:val="000000" w:themeColor="text1"/>
          <w:sz w:val="24"/>
          <w:highlight w:val="none"/>
          <w14:textFill>
            <w14:solidFill>
              <w14:schemeClr w14:val="tx1"/>
            </w14:solidFill>
          </w14:textFill>
        </w:rPr>
        <w:t>法定代表人授权其他人参加磋商的，仅需填写“授权委托书”。</w:t>
      </w:r>
    </w:p>
    <w:p w14:paraId="21F3ACA8">
      <w:pPr>
        <w:pStyle w:val="269"/>
        <w:spacing w:line="560" w:lineRule="exact"/>
        <w:rPr>
          <w:rFonts w:hint="eastAsia" w:ascii="宋体" w:hAnsi="宋体" w:eastAsia="宋体" w:cs="宋体"/>
          <w:color w:val="000000" w:themeColor="text1"/>
          <w:sz w:val="32"/>
          <w:highlight w:val="none"/>
          <w:u w:val="singl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clear="all"/>
      </w:r>
      <w:bookmarkStart w:id="284" w:name="_Toc12779"/>
      <w:bookmarkStart w:id="285" w:name="_Toc1850"/>
      <w:r>
        <w:rPr>
          <w:rFonts w:hint="eastAsia" w:ascii="宋体" w:hAnsi="宋体" w:eastAsia="宋体" w:cs="宋体"/>
          <w:b/>
          <w:bCs/>
          <w:color w:val="000000" w:themeColor="text1"/>
          <w:sz w:val="32"/>
          <w:szCs w:val="32"/>
          <w:highlight w:val="none"/>
          <w14:textFill>
            <w14:solidFill>
              <w14:schemeClr w14:val="tx1"/>
            </w14:solidFill>
          </w14:textFill>
        </w:rPr>
        <w:t>示范格式二</w:t>
      </w:r>
      <w:bookmarkEnd w:id="284"/>
      <w:bookmarkEnd w:id="285"/>
    </w:p>
    <w:p w14:paraId="354AF37A">
      <w:pPr>
        <w:spacing w:after="156" w:line="440" w:lineRule="exact"/>
        <w:ind w:firstLine="640"/>
        <w:jc w:val="center"/>
        <w:rPr>
          <w:rFonts w:hint="eastAsia" w:ascii="宋体" w:hAnsi="宋体" w:eastAsia="宋体" w:cs="宋体"/>
          <w:b/>
          <w:bCs/>
          <w:color w:val="000000" w:themeColor="text1"/>
          <w:sz w:val="28"/>
          <w:szCs w:val="28"/>
          <w:highlight w:val="none"/>
          <w14:textFill>
            <w14:solidFill>
              <w14:schemeClr w14:val="tx1"/>
            </w14:solidFill>
          </w14:textFill>
        </w:rPr>
      </w:pPr>
      <w:bookmarkStart w:id="286" w:name="_Toc4486"/>
      <w:bookmarkStart w:id="287" w:name="_Toc28252"/>
      <w:r>
        <w:rPr>
          <w:rFonts w:hint="eastAsia" w:ascii="宋体" w:hAnsi="宋体" w:eastAsia="宋体" w:cs="宋体"/>
          <w:b/>
          <w:bCs/>
          <w:color w:val="000000" w:themeColor="text1"/>
          <w:sz w:val="32"/>
          <w:szCs w:val="32"/>
          <w:highlight w:val="none"/>
          <w14:textFill>
            <w14:solidFill>
              <w14:schemeClr w14:val="tx1"/>
            </w14:solidFill>
          </w14:textFill>
        </w:rPr>
        <w:t>授权委托书</w:t>
      </w:r>
      <w:bookmarkEnd w:id="286"/>
      <w:bookmarkEnd w:id="287"/>
    </w:p>
    <w:p w14:paraId="3378702F">
      <w:pPr>
        <w:spacing w:line="56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致</w:t>
      </w:r>
      <w:r>
        <w:rPr>
          <w:rFonts w:hint="eastAsia" w:ascii="宋体" w:hAnsi="宋体" w:eastAsia="宋体" w:cs="宋体"/>
          <w:b/>
          <w:color w:val="000000" w:themeColor="text1"/>
          <w:sz w:val="24"/>
          <w:highlight w:val="none"/>
          <w:u w:val="single"/>
          <w14:textFill>
            <w14:solidFill>
              <w14:schemeClr w14:val="tx1"/>
            </w14:solidFill>
          </w14:textFill>
        </w:rPr>
        <w:t xml:space="preserve">      （采购人）        </w:t>
      </w:r>
      <w:r>
        <w:rPr>
          <w:rFonts w:hint="eastAsia" w:ascii="宋体" w:hAnsi="宋体" w:eastAsia="宋体" w:cs="宋体"/>
          <w:bCs/>
          <w:color w:val="000000" w:themeColor="text1"/>
          <w:sz w:val="24"/>
          <w:highlight w:val="none"/>
          <w14:textFill>
            <w14:solidFill>
              <w14:schemeClr w14:val="tx1"/>
            </w14:solidFill>
          </w14:textFill>
        </w:rPr>
        <w:t>:</w:t>
      </w:r>
    </w:p>
    <w:p w14:paraId="1D2A769E">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本授权书宣告</w:t>
      </w:r>
      <w:r>
        <w:rPr>
          <w:rFonts w:hint="eastAsia" w:ascii="宋体" w:hAnsi="宋体" w:eastAsia="宋体" w:cs="宋体"/>
          <w:color w:val="000000" w:themeColor="text1"/>
          <w:sz w:val="24"/>
          <w:highlight w:val="none"/>
          <w:lang w:eastAsia="zh-CN"/>
          <w14:textFill>
            <w14:solidFill>
              <w14:schemeClr w14:val="tx1"/>
            </w14:solidFill>
          </w14:textFill>
        </w:rPr>
        <w:t>：</w:t>
      </w:r>
    </w:p>
    <w:p w14:paraId="2E0F6050">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委托方</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地址</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BEC5885">
      <w:pPr>
        <w:spacing w:line="56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353FAB4">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受托人姓名：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出生日期</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38AFE081">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所在单位</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职务</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AF44C8C">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身 份 证</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E9B5B68">
      <w:pPr>
        <w:spacing w:line="56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兹委托受托人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代表我公司参加</w:t>
      </w:r>
      <w:r>
        <w:rPr>
          <w:rFonts w:hint="eastAsia" w:ascii="宋体" w:hAnsi="宋体" w:cs="宋体"/>
          <w:color w:val="000000" w:themeColor="text1"/>
          <w:sz w:val="24"/>
          <w:highlight w:val="none"/>
          <w:u w:val="single"/>
          <w:lang w:val="en-US" w:eastAsia="zh-CN"/>
          <w14:textFill>
            <w14:solidFill>
              <w14:schemeClr w14:val="tx1"/>
            </w14:solidFill>
          </w14:textFill>
        </w:rPr>
        <w:t xml:space="preserve">   （采购人）</w:t>
      </w:r>
      <w:r>
        <w:rPr>
          <w:rFonts w:hint="eastAsia" w:ascii="宋体" w:hAnsi="宋体" w:eastAsia="宋体" w:cs="宋体"/>
          <w:color w:val="000000" w:themeColor="text1"/>
          <w:sz w:val="24"/>
          <w:highlight w:val="none"/>
          <w14:textFill>
            <w14:solidFill>
              <w14:schemeClr w14:val="tx1"/>
            </w14:solidFill>
          </w14:textFill>
        </w:rPr>
        <w:t>组织的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项目（项目编号</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）的政府采购活动，受托人有权在该项目活动中，以我单位的名义签署磋商函和响应文件，与采购人协商、澄清、解释，签订合同书并执行一切与此有关的事项。</w:t>
      </w:r>
    </w:p>
    <w:p w14:paraId="3C975FDC">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受托人在办理上述事宜过程中以其自己的名义所签署的所有文件我公司均予以承认。受托人无转委托权。</w:t>
      </w:r>
    </w:p>
    <w:p w14:paraId="24C48837">
      <w:pPr>
        <w:spacing w:line="56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委托期限</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至上述事宜处理完毕止。</w:t>
      </w:r>
    </w:p>
    <w:p w14:paraId="117A36C1">
      <w:pPr>
        <w:spacing w:line="560" w:lineRule="exact"/>
        <w:ind w:firstLine="482"/>
        <w:rPr>
          <w:rFonts w:hint="eastAsia" w:ascii="宋体" w:hAnsi="宋体" w:eastAsia="宋体" w:cs="宋体"/>
          <w:color w:val="000000" w:themeColor="text1"/>
          <w:sz w:val="24"/>
          <w:highlight w:val="none"/>
          <w14:textFill>
            <w14:solidFill>
              <w14:schemeClr w14:val="tx1"/>
            </w14:solidFill>
          </w14:textFill>
        </w:rPr>
      </w:pPr>
    </w:p>
    <w:p w14:paraId="798CF2AE">
      <w:pPr>
        <w:spacing w:line="560" w:lineRule="exact"/>
        <w:ind w:firstLine="482"/>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委托单位</w:t>
      </w:r>
      <w:r>
        <w:rPr>
          <w:rFonts w:hint="eastAsia" w:ascii="宋体" w:hAnsi="宋体" w:eastAsia="宋体" w:cs="宋体"/>
          <w:color w:val="000000" w:themeColor="text1"/>
          <w:sz w:val="24"/>
          <w:highlight w:val="none"/>
          <w:u w:val="single"/>
          <w14:textFill>
            <w14:solidFill>
              <w14:schemeClr w14:val="tx1"/>
            </w14:solidFill>
          </w14:textFill>
        </w:rPr>
        <w:t xml:space="preserve">    （电子签章）    </w:t>
      </w:r>
    </w:p>
    <w:p w14:paraId="321F4B2D">
      <w:pPr>
        <w:spacing w:line="560" w:lineRule="exac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w:t>
      </w:r>
    </w:p>
    <w:p w14:paraId="33B958B3">
      <w:pPr>
        <w:spacing w:line="560" w:lineRule="exact"/>
        <w:ind w:firstLine="482"/>
        <w:rPr>
          <w:rFonts w:hint="eastAsia" w:ascii="宋体" w:hAnsi="宋体" w:eastAsia="宋体" w:cs="宋体"/>
          <w:bCs/>
          <w:color w:val="000000" w:themeColor="text1"/>
          <w:sz w:val="24"/>
          <w:highlight w:val="none"/>
          <w14:textFill>
            <w14:solidFill>
              <w14:schemeClr w14:val="tx1"/>
            </w14:solidFill>
          </w14:textFill>
        </w:rPr>
      </w:pPr>
    </w:p>
    <w:p w14:paraId="4207CF70">
      <w:pPr>
        <w:spacing w:line="560" w:lineRule="exact"/>
        <w:rPr>
          <w:rFonts w:hint="eastAsia" w:ascii="宋体" w:hAnsi="宋体" w:eastAsia="宋体" w:cs="宋体"/>
          <w:bCs/>
          <w:color w:val="000000" w:themeColor="text1"/>
          <w:sz w:val="24"/>
          <w:highlight w:val="none"/>
          <w14:textFill>
            <w14:solidFill>
              <w14:schemeClr w14:val="tx1"/>
            </w14:solidFill>
          </w14:textFill>
        </w:rPr>
      </w:pPr>
    </w:p>
    <w:p w14:paraId="02CE4B6D">
      <w:pP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供应商委托受托人参加磋商的，必须附受托人身份证扫描件并加盖供应商电子签章。</w:t>
      </w:r>
      <w:r>
        <w:rPr>
          <w:rFonts w:hint="eastAsia" w:ascii="宋体" w:hAnsi="宋体" w:eastAsia="宋体" w:cs="宋体"/>
          <w:color w:val="000000" w:themeColor="text1"/>
          <w:sz w:val="24"/>
          <w:highlight w:val="none"/>
          <w14:textFill>
            <w14:solidFill>
              <w14:schemeClr w14:val="tx1"/>
            </w14:solidFill>
          </w14:textFill>
        </w:rPr>
        <w:t>法定代表人直接参加磋商的，仅需填写“法定代表人资格证明”。</w:t>
      </w:r>
    </w:p>
    <w:p w14:paraId="2D294C0A">
      <w:pPr>
        <w:rPr>
          <w:rFonts w:hint="eastAsia" w:ascii="宋体" w:hAnsi="宋体" w:eastAsia="宋体" w:cs="宋体"/>
          <w:color w:val="000000" w:themeColor="text1"/>
          <w:sz w:val="24"/>
          <w:highlight w:val="none"/>
          <w14:textFill>
            <w14:solidFill>
              <w14:schemeClr w14:val="tx1"/>
            </w14:solidFill>
          </w14:textFill>
        </w:rPr>
      </w:pPr>
    </w:p>
    <w:p w14:paraId="06084DBD">
      <w:pPr>
        <w:pStyle w:val="230"/>
        <w:spacing w:line="360" w:lineRule="auto"/>
        <w:ind w:firstLine="640"/>
        <w:jc w:val="left"/>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288" w:name="_Toc7322"/>
      <w:bookmarkStart w:id="289" w:name="_Toc3820"/>
      <w:bookmarkStart w:id="290" w:name="_Toc30092"/>
    </w:p>
    <w:p w14:paraId="5C221F45">
      <w:pPr>
        <w:pStyle w:val="269"/>
        <w:spacing w:line="560" w:lineRule="exact"/>
        <w:rPr>
          <w:rFonts w:hint="eastAsia" w:ascii="宋体" w:hAnsi="宋体" w:eastAsia="宋体" w:cs="宋体"/>
          <w:b/>
          <w:bCs/>
          <w:color w:val="000000" w:themeColor="text1"/>
          <w:sz w:val="32"/>
          <w:szCs w:val="32"/>
          <w:highlight w:val="none"/>
          <w14:textFill>
            <w14:solidFill>
              <w14:schemeClr w14:val="tx1"/>
            </w14:solidFill>
          </w14:textFill>
        </w:rPr>
      </w:pPr>
      <w:bookmarkStart w:id="291" w:name="_Toc4773"/>
      <w:r>
        <w:rPr>
          <w:rFonts w:hint="eastAsia" w:ascii="宋体" w:hAnsi="宋体" w:eastAsia="宋体" w:cs="宋体"/>
          <w:b/>
          <w:bCs/>
          <w:color w:val="000000" w:themeColor="text1"/>
          <w:sz w:val="32"/>
          <w:szCs w:val="32"/>
          <w:highlight w:val="none"/>
          <w14:textFill>
            <w14:solidFill>
              <w14:schemeClr w14:val="tx1"/>
            </w14:solidFill>
          </w14:textFill>
        </w:rPr>
        <w:t>示范格式</w:t>
      </w:r>
      <w:bookmarkEnd w:id="288"/>
      <w:bookmarkEnd w:id="289"/>
      <w:r>
        <w:rPr>
          <w:rFonts w:hint="eastAsia" w:ascii="宋体" w:hAnsi="宋体" w:eastAsia="宋体" w:cs="宋体"/>
          <w:b/>
          <w:bCs/>
          <w:color w:val="000000" w:themeColor="text1"/>
          <w:sz w:val="32"/>
          <w:szCs w:val="32"/>
          <w:highlight w:val="none"/>
          <w14:textFill>
            <w14:solidFill>
              <w14:schemeClr w14:val="tx1"/>
            </w14:solidFill>
          </w14:textFill>
        </w:rPr>
        <w:t>三</w:t>
      </w:r>
      <w:bookmarkEnd w:id="290"/>
      <w:bookmarkEnd w:id="291"/>
    </w:p>
    <w:p w14:paraId="4D77D508">
      <w:pPr>
        <w:spacing w:line="540" w:lineRule="exact"/>
        <w:jc w:val="center"/>
        <w:rPr>
          <w:rFonts w:hint="eastAsia" w:ascii="宋体" w:hAnsi="宋体" w:eastAsia="宋体" w:cs="宋体"/>
          <w:b/>
          <w:bCs/>
          <w:color w:val="000000" w:themeColor="text1"/>
          <w:sz w:val="28"/>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2"/>
          <w:highlight w:val="none"/>
          <w:lang w:val="en-US" w:eastAsia="zh-CN"/>
          <w14:textFill>
            <w14:solidFill>
              <w14:schemeClr w14:val="tx1"/>
            </w14:solidFill>
          </w14:textFill>
        </w:rPr>
        <w:t>资格审查承诺书</w:t>
      </w:r>
    </w:p>
    <w:p w14:paraId="46C32CD4">
      <w:pPr>
        <w:keepNext w:val="0"/>
        <w:keepLines w:val="0"/>
        <w:pageBreakBefore w:val="0"/>
        <w:widowControl w:val="0"/>
        <w:spacing w:line="4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（采购人）</w:t>
      </w:r>
      <w:r>
        <w:rPr>
          <w:rFonts w:hint="eastAsia" w:ascii="宋体" w:hAnsi="宋体" w:eastAsia="宋体" w:cs="宋体"/>
          <w:color w:val="000000" w:themeColor="text1"/>
          <w:sz w:val="24"/>
          <w:szCs w:val="24"/>
          <w:highlight w:val="none"/>
          <w14:textFill>
            <w14:solidFill>
              <w14:schemeClr w14:val="tx1"/>
            </w14:solidFill>
          </w14:textFill>
        </w:rPr>
        <w:t>：</w:t>
      </w:r>
    </w:p>
    <w:p w14:paraId="5703808A">
      <w:pPr>
        <w:keepNext w:val="0"/>
        <w:keepLines w:val="0"/>
        <w:pageBreakBefore w:val="0"/>
        <w:widowControl w:val="0"/>
        <w:spacing w:line="400" w:lineRule="exact"/>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我单位在参加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采购过程中，作如下承诺：</w:t>
      </w:r>
    </w:p>
    <w:p w14:paraId="6398AADD">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具备《中华人民共和国政府采购法》第二十二条第一款规定的六项条件：</w:t>
      </w:r>
    </w:p>
    <w:p w14:paraId="58BB8DA5">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（1）具有独立承担民事责任的能力；</w:t>
      </w:r>
    </w:p>
    <w:p w14:paraId="4D51DA17">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（2）具有良好的商业信誉和健全的财务会计制度；</w:t>
      </w:r>
    </w:p>
    <w:p w14:paraId="05CC2D92">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（3）具有履行合同所必需的设备和专业技术能力；</w:t>
      </w:r>
    </w:p>
    <w:p w14:paraId="74ACFBDA">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（4）有依法缴纳税收和社会保障资金的良好记录；</w:t>
      </w:r>
    </w:p>
    <w:p w14:paraId="441C84C9">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（5）参加政府采购活动前三年内，在经营活动中没有重大违法记录；</w:t>
      </w:r>
    </w:p>
    <w:p w14:paraId="24409643">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（6）法律、行政法规规定的其他条件。</w:t>
      </w:r>
    </w:p>
    <w:p w14:paraId="4927C077">
      <w:pPr>
        <w:pStyle w:val="17"/>
        <w:keepNext w:val="0"/>
        <w:keepLines w:val="0"/>
        <w:pageBreakBefore w:val="0"/>
        <w:widowControl w:val="0"/>
        <w:spacing w:line="40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highlight w:val="none"/>
          <w:lang w:val="zh-TW" w:eastAsia="zh-TW"/>
          <w14:textFill>
            <w14:solidFill>
              <w14:schemeClr w14:val="tx1"/>
            </w14:solidFill>
          </w14:textFill>
        </w:rPr>
        <w:t>针对本项目派出的项目经理必须承诺无在建工程，或者虽有在建工程，但合同约定范围内的全部施工任务已临近竣工阶段，并已经向原采购人提出竣工验收申请，原采购人同意其参加其他工程项目的投标竞争；</w:t>
      </w:r>
    </w:p>
    <w:p w14:paraId="054924F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2"/>
        <w:jc w:val="both"/>
        <w:rPr>
          <w:rFonts w:hint="eastAsia" w:ascii="宋体" w:hAnsi="宋体" w:eastAsia="宋体" w:cs="宋体"/>
          <w:color w:val="000000" w:themeColor="text1"/>
          <w:sz w:val="24"/>
          <w:highlight w:val="none"/>
          <w:lang w:val="zh-TW" w:eastAsia="zh-TW"/>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highlight w:val="none"/>
          <w:lang w:val="zh-TW" w:eastAsia="zh-TW"/>
          <w14:textFill>
            <w14:solidFill>
              <w14:schemeClr w14:val="tx1"/>
            </w14:solidFill>
          </w14:textFill>
        </w:rPr>
        <w:t>未处于被责令停业、投标资格被取消或者财产被接管、冻结和破产状态；</w:t>
      </w:r>
    </w:p>
    <w:p w14:paraId="049EB9B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82"/>
        <w:jc w:val="both"/>
        <w:rPr>
          <w:rFonts w:hint="eastAsia" w:ascii="宋体" w:hAnsi="宋体" w:eastAsia="宋体" w:cs="宋体"/>
          <w:color w:val="000000" w:themeColor="text1"/>
          <w:sz w:val="24"/>
          <w:highlight w:val="none"/>
          <w:lang w:val="zh-TW" w:eastAsia="zh-TW"/>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没有</w:t>
      </w:r>
      <w:r>
        <w:rPr>
          <w:rFonts w:hint="eastAsia" w:ascii="宋体" w:hAnsi="宋体" w:eastAsia="宋体" w:cs="宋体"/>
          <w:color w:val="000000" w:themeColor="text1"/>
          <w:sz w:val="24"/>
          <w:highlight w:val="none"/>
          <w:lang w:val="zh-TW" w:eastAsia="zh-TW"/>
          <w14:textFill>
            <w14:solidFill>
              <w14:schemeClr w14:val="tx1"/>
            </w14:solidFill>
          </w14:textFill>
        </w:rPr>
        <w:t>没有因骗取中标或者严重违约以及发生重大工程质量、安全生产事故等问题，被有关部门暂停投标资格并在暂停期内；</w:t>
      </w:r>
    </w:p>
    <w:p w14:paraId="2D807172">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与参与本次采购活动的其他供应商的负责人不是同一人，也不存在直接控股、管理关系；</w:t>
      </w:r>
    </w:p>
    <w:p w14:paraId="250E4A9F">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没有为本项目提供整体设计、规范编制或者项目管理、监理、检测等服务；</w:t>
      </w:r>
    </w:p>
    <w:p w14:paraId="03D79708">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郑重承诺：</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参加本次采购活动前，我方没有被“信用中国”网站、“中国政府采购网”列入失信被执行人名单、重大税收违法案件当事人名单、政府采购严重违法失信行为记录名单。</w:t>
      </w:r>
    </w:p>
    <w:p w14:paraId="705265A1">
      <w:pPr>
        <w:keepNext w:val="0"/>
        <w:keepLines w:val="0"/>
        <w:pageBreakBefore w:val="0"/>
        <w:widowControl w:val="0"/>
        <w:spacing w:line="4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、如</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违背了上述承诺，本项目采购人有权取消我方的成交资格，并由采购人将</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的违约行为上报相关主管部门作为不良记录，并愿意承担因</w:t>
      </w:r>
      <w:r>
        <w:rPr>
          <w:rFonts w:hint="eastAsia" w:ascii="宋体" w:hAnsi="宋体" w:eastAsia="宋体" w:cs="宋体"/>
          <w:color w:val="000000" w:themeColor="text1"/>
          <w:sz w:val="24"/>
          <w:szCs w:val="24"/>
          <w:highlight w:val="none"/>
          <w:lang w:eastAsia="zh-CN"/>
          <w14:textFill>
            <w14:solidFill>
              <w14:schemeClr w14:val="tx1"/>
            </w14:solidFill>
          </w14:textFill>
        </w:rPr>
        <w:t>我单位</w:t>
      </w:r>
      <w:r>
        <w:rPr>
          <w:rFonts w:hint="eastAsia" w:ascii="宋体" w:hAnsi="宋体" w:eastAsia="宋体" w:cs="宋体"/>
          <w:color w:val="000000" w:themeColor="text1"/>
          <w:sz w:val="24"/>
          <w:szCs w:val="24"/>
          <w:highlight w:val="none"/>
          <w14:textFill>
            <w14:solidFill>
              <w14:schemeClr w14:val="tx1"/>
            </w14:solidFill>
          </w14:textFill>
        </w:rPr>
        <w:t>的行为所引起的一切法律后果。</w:t>
      </w:r>
    </w:p>
    <w:p w14:paraId="0AC6DA33">
      <w:pPr>
        <w:pStyle w:val="354"/>
        <w:keepNext w:val="0"/>
        <w:keepLines w:val="0"/>
        <w:pageBreakBefore w:val="0"/>
        <w:widowControl w:val="0"/>
        <w:spacing w:before="0" w:after="0" w:line="400" w:lineRule="exact"/>
        <w:ind w:right="56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特此承诺！</w:t>
      </w:r>
    </w:p>
    <w:p w14:paraId="47BC4B77">
      <w:pPr>
        <w:pStyle w:val="354"/>
        <w:keepNext w:val="0"/>
        <w:keepLines w:val="0"/>
        <w:pageBreakBefore w:val="0"/>
        <w:widowControl w:val="0"/>
        <w:spacing w:before="0" w:after="0" w:line="520" w:lineRule="exact"/>
        <w:ind w:right="0" w:firstLine="2880"/>
        <w:jc w:val="righ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（电子签章）   </w:t>
      </w:r>
    </w:p>
    <w:p w14:paraId="753F6A24">
      <w:pPr>
        <w:keepNext w:val="0"/>
        <w:keepLines w:val="0"/>
        <w:pageBreakBefore w:val="0"/>
        <w:widowControl w:val="0"/>
        <w:spacing w:line="520" w:lineRule="exact"/>
        <w:ind w:right="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2"/>
          <w:highlight w:val="none"/>
          <w:u w:val="single"/>
          <w14:textFill>
            <w14:solidFill>
              <w14:schemeClr w14:val="tx1"/>
            </w14:solidFill>
          </w14:textFill>
        </w:rPr>
        <w:t>（电子签章或电子签字）</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08296BA">
      <w:pPr>
        <w:keepNext w:val="0"/>
        <w:keepLines w:val="0"/>
        <w:pageBreakBefore w:val="0"/>
        <w:widowControl w:val="0"/>
        <w:spacing w:line="520" w:lineRule="exact"/>
        <w:ind w:right="0"/>
        <w:jc w:val="righ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年</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月</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日</w:t>
      </w:r>
    </w:p>
    <w:p w14:paraId="171D7A82">
      <w:pPr>
        <w:rPr>
          <w:rFonts w:hint="eastAsia" w:ascii="宋体" w:hAnsi="宋体" w:eastAsia="宋体" w:cs="宋体"/>
          <w:b/>
          <w:color w:val="000000" w:themeColor="text1"/>
          <w:sz w:val="32"/>
          <w:szCs w:val="32"/>
          <w:highlight w:val="none"/>
          <w14:textFill>
            <w14:solidFill>
              <w14:schemeClr w14:val="tx1"/>
            </w14:solidFill>
          </w14:textFill>
        </w:rPr>
      </w:pPr>
      <w:bookmarkStart w:id="292" w:name="_Toc22728"/>
    </w:p>
    <w:p w14:paraId="7ABCBB9C">
      <w:pPr>
        <w:pStyle w:val="269"/>
        <w:spacing w:line="560" w:lineRule="exact"/>
        <w:rPr>
          <w:rFonts w:hint="eastAsia" w:ascii="宋体" w:hAnsi="宋体" w:eastAsia="宋体" w:cs="宋体"/>
          <w:b/>
          <w:bCs/>
          <w:color w:val="000000" w:themeColor="text1"/>
          <w:sz w:val="32"/>
          <w:szCs w:val="32"/>
          <w:highlight w:val="none"/>
          <w14:textFill>
            <w14:solidFill>
              <w14:schemeClr w14:val="tx1"/>
            </w14:solidFill>
          </w14:textFill>
        </w:rPr>
      </w:pPr>
      <w:bookmarkStart w:id="293" w:name="_Toc8809"/>
      <w:r>
        <w:rPr>
          <w:rFonts w:hint="eastAsia" w:ascii="宋体" w:hAnsi="宋体" w:eastAsia="宋体" w:cs="宋体"/>
          <w:b/>
          <w:bCs/>
          <w:color w:val="000000" w:themeColor="text1"/>
          <w:sz w:val="32"/>
          <w:szCs w:val="32"/>
          <w:highlight w:val="none"/>
          <w14:textFill>
            <w14:solidFill>
              <w14:schemeClr w14:val="tx1"/>
            </w14:solidFill>
          </w14:textFill>
        </w:rPr>
        <w:t>示范格式四</w:t>
      </w:r>
      <w:bookmarkEnd w:id="292"/>
      <w:bookmarkEnd w:id="293"/>
      <w:r>
        <w:rPr>
          <w:rFonts w:hint="eastAsia" w:ascii="宋体" w:hAnsi="宋体" w:eastAsia="宋体" w:cs="宋体"/>
          <w:b/>
          <w:bCs/>
          <w:color w:val="000000" w:themeColor="text1"/>
          <w:sz w:val="32"/>
          <w:szCs w:val="32"/>
          <w:highlight w:val="none"/>
          <w14:textFill>
            <w14:solidFill>
              <w14:schemeClr w14:val="tx1"/>
            </w14:solidFill>
          </w14:textFill>
        </w:rPr>
        <w:t xml:space="preserve"> </w:t>
      </w:r>
    </w:p>
    <w:p w14:paraId="24ECA916">
      <w:pPr>
        <w:tabs>
          <w:tab w:val="left" w:pos="0"/>
        </w:tabs>
        <w:spacing w:line="360" w:lineRule="auto"/>
        <w:ind w:firstLine="640"/>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企业声明函（工程）</w:t>
      </w:r>
    </w:p>
    <w:p w14:paraId="60A932F6">
      <w:pPr>
        <w:pStyle w:val="230"/>
        <w:spacing w:line="360" w:lineRule="auto"/>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致</w:t>
      </w:r>
      <w:r>
        <w:rPr>
          <w:rFonts w:hint="eastAsia" w:ascii="宋体" w:hAnsi="宋体" w:eastAsia="宋体" w:cs="宋体"/>
          <w:b/>
          <w:color w:val="000000" w:themeColor="text1"/>
          <w:sz w:val="24"/>
          <w:highlight w:val="none"/>
          <w:u w:val="single"/>
          <w14:textFill>
            <w14:solidFill>
              <w14:schemeClr w14:val="tx1"/>
            </w14:solidFill>
          </w14:textFill>
        </w:rPr>
        <w:t xml:space="preserve">      （采购人）        </w:t>
      </w:r>
      <w:r>
        <w:rPr>
          <w:rFonts w:hint="eastAsia" w:ascii="宋体" w:hAnsi="宋体" w:eastAsia="宋体" w:cs="宋体"/>
          <w:b/>
          <w:color w:val="000000" w:themeColor="text1"/>
          <w:sz w:val="24"/>
          <w:highlight w:val="none"/>
          <w14:textFill>
            <w14:solidFill>
              <w14:schemeClr w14:val="tx1"/>
            </w14:solidFill>
          </w14:textFill>
        </w:rPr>
        <w:t>:</w:t>
      </w:r>
    </w:p>
    <w:p w14:paraId="3EF97652">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bCs/>
          <w:color w:val="000000" w:themeColor="text1"/>
          <w:sz w:val="24"/>
          <w:highlight w:val="none"/>
          <w:u w:val="single"/>
          <w14:textFill>
            <w14:solidFill>
              <w14:schemeClr w14:val="tx1"/>
            </w14:solidFill>
          </w14:textFill>
        </w:rPr>
        <w:t>（单位名称）</w:t>
      </w:r>
      <w:r>
        <w:rPr>
          <w:rFonts w:hint="eastAsia" w:ascii="宋体" w:hAnsi="宋体" w:eastAsia="宋体" w:cs="宋体"/>
          <w:bCs/>
          <w:color w:val="000000" w:themeColor="text1"/>
          <w:sz w:val="24"/>
          <w:highlight w:val="none"/>
          <w14:textFill>
            <w14:solidFill>
              <w14:schemeClr w14:val="tx1"/>
            </w14:solidFill>
          </w14:textFill>
        </w:rPr>
        <w:t>的</w:t>
      </w:r>
      <w:r>
        <w:rPr>
          <w:rFonts w:hint="eastAsia" w:ascii="宋体" w:hAnsi="宋体" w:eastAsia="宋体" w:cs="宋体"/>
          <w:bCs/>
          <w:color w:val="000000" w:themeColor="text1"/>
          <w:sz w:val="24"/>
          <w:highlight w:val="none"/>
          <w:u w:val="single"/>
          <w14:textFill>
            <w14:solidFill>
              <w14:schemeClr w14:val="tx1"/>
            </w14:solidFill>
          </w14:textFill>
        </w:rPr>
        <w:t>（项目名称）</w:t>
      </w:r>
      <w:r>
        <w:rPr>
          <w:rFonts w:hint="eastAsia" w:ascii="宋体" w:hAnsi="宋体" w:eastAsia="宋体" w:cs="宋体"/>
          <w:bCs/>
          <w:color w:val="000000" w:themeColor="text1"/>
          <w:sz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AFF12CB">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u w:val="single"/>
          <w14:textFill>
            <w14:solidFill>
              <w14:schemeClr w14:val="tx1"/>
            </w14:solidFill>
          </w14:textFill>
        </w:rPr>
        <w:t xml:space="preserve">（标的名称） </w:t>
      </w:r>
      <w:r>
        <w:rPr>
          <w:rFonts w:hint="eastAsia" w:ascii="宋体" w:hAnsi="宋体" w:eastAsia="宋体" w:cs="宋体"/>
          <w:bCs/>
          <w:color w:val="000000" w:themeColor="text1"/>
          <w:sz w:val="24"/>
          <w:highlight w:val="none"/>
          <w14:textFill>
            <w14:solidFill>
              <w14:schemeClr w14:val="tx1"/>
            </w14:solidFill>
          </w14:textFill>
        </w:rPr>
        <w:t>，属于</w:t>
      </w:r>
      <w:r>
        <w:rPr>
          <w:rFonts w:hint="eastAsia" w:ascii="宋体" w:hAnsi="宋体" w:eastAsia="宋体" w:cs="宋体"/>
          <w:bCs/>
          <w:color w:val="000000" w:themeColor="text1"/>
          <w:sz w:val="24"/>
          <w:highlight w:val="none"/>
          <w:u w:val="single"/>
          <w14:textFill>
            <w14:solidFill>
              <w14:schemeClr w14:val="tx1"/>
            </w14:solidFill>
          </w14:textFill>
        </w:rPr>
        <w:t>（采购文件中明确的所属行业）</w:t>
      </w:r>
      <w:r>
        <w:rPr>
          <w:rFonts w:hint="eastAsia" w:ascii="宋体" w:hAnsi="宋体" w:eastAsia="宋体" w:cs="宋体"/>
          <w:bCs/>
          <w:color w:val="000000" w:themeColor="text1"/>
          <w:sz w:val="24"/>
          <w:highlight w:val="none"/>
          <w14:textFill>
            <w14:solidFill>
              <w14:schemeClr w14:val="tx1"/>
            </w14:solidFill>
          </w14:textFill>
        </w:rPr>
        <w:t>；承建（承接）企业为</w:t>
      </w:r>
      <w:r>
        <w:rPr>
          <w:rFonts w:hint="eastAsia" w:ascii="宋体" w:hAnsi="宋体" w:eastAsia="宋体" w:cs="宋体"/>
          <w:bCs/>
          <w:color w:val="000000" w:themeColor="text1"/>
          <w:sz w:val="24"/>
          <w:highlight w:val="none"/>
          <w:u w:val="single"/>
          <w14:textFill>
            <w14:solidFill>
              <w14:schemeClr w14:val="tx1"/>
            </w14:solidFill>
          </w14:textFill>
        </w:rPr>
        <w:t>（企业名称）</w:t>
      </w:r>
      <w:r>
        <w:rPr>
          <w:rFonts w:hint="eastAsia" w:ascii="宋体" w:hAnsi="宋体" w:eastAsia="宋体" w:cs="宋体"/>
          <w:bCs/>
          <w:color w:val="000000" w:themeColor="text1"/>
          <w:sz w:val="24"/>
          <w:highlight w:val="none"/>
          <w14:textFill>
            <w14:solidFill>
              <w14:schemeClr w14:val="tx1"/>
            </w14:solidFill>
          </w14:textFill>
        </w:rPr>
        <w:t>，从业人员</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人，营业收入为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万元，资产总额为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万元，属于</w:t>
      </w:r>
      <w:r>
        <w:rPr>
          <w:rFonts w:hint="eastAsia" w:ascii="宋体" w:hAnsi="宋体" w:eastAsia="宋体" w:cs="宋体"/>
          <w:bCs/>
          <w:color w:val="000000" w:themeColor="text1"/>
          <w:sz w:val="24"/>
          <w:highlight w:val="none"/>
          <w:u w:val="single"/>
          <w14:textFill>
            <w14:solidFill>
              <w14:schemeClr w14:val="tx1"/>
            </w14:solidFill>
          </w14:textFill>
        </w:rPr>
        <w:t>（中型企业、小型企业、微型企业）</w:t>
      </w:r>
      <w:r>
        <w:rPr>
          <w:rFonts w:hint="eastAsia" w:ascii="宋体" w:hAnsi="宋体" w:eastAsia="宋体" w:cs="宋体"/>
          <w:bCs/>
          <w:color w:val="000000" w:themeColor="text1"/>
          <w:sz w:val="24"/>
          <w:highlight w:val="none"/>
          <w14:textFill>
            <w14:solidFill>
              <w14:schemeClr w14:val="tx1"/>
            </w14:solidFill>
          </w14:textFill>
        </w:rPr>
        <w:t xml:space="preserve">； </w:t>
      </w:r>
    </w:p>
    <w:p w14:paraId="13616DA3">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r>
        <w:rPr>
          <w:rFonts w:hint="eastAsia" w:ascii="宋体" w:hAnsi="宋体" w:eastAsia="宋体" w:cs="宋体"/>
          <w:bCs/>
          <w:color w:val="000000" w:themeColor="text1"/>
          <w:sz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highlight w:val="none"/>
          <w14:textFill>
            <w14:solidFill>
              <w14:schemeClr w14:val="tx1"/>
            </w14:solidFill>
          </w14:textFill>
        </w:rPr>
        <w:t>，属于</w:t>
      </w:r>
      <w:r>
        <w:rPr>
          <w:rFonts w:hint="eastAsia" w:ascii="宋体" w:hAnsi="宋体" w:eastAsia="宋体" w:cs="宋体"/>
          <w:bCs/>
          <w:color w:val="000000" w:themeColor="text1"/>
          <w:sz w:val="24"/>
          <w:highlight w:val="none"/>
          <w:u w:val="single"/>
          <w14:textFill>
            <w14:solidFill>
              <w14:schemeClr w14:val="tx1"/>
            </w14:solidFill>
          </w14:textFill>
        </w:rPr>
        <w:t>（采购文件中明确的所属行业）</w:t>
      </w:r>
      <w:r>
        <w:rPr>
          <w:rFonts w:hint="eastAsia" w:ascii="宋体" w:hAnsi="宋体" w:eastAsia="宋体" w:cs="宋体"/>
          <w:bCs/>
          <w:color w:val="000000" w:themeColor="text1"/>
          <w:sz w:val="24"/>
          <w:highlight w:val="none"/>
          <w14:textFill>
            <w14:solidFill>
              <w14:schemeClr w14:val="tx1"/>
            </w14:solidFill>
          </w14:textFill>
        </w:rPr>
        <w:t>；承建（承接）企业为</w:t>
      </w:r>
      <w:r>
        <w:rPr>
          <w:rFonts w:hint="eastAsia" w:ascii="宋体" w:hAnsi="宋体" w:eastAsia="宋体" w:cs="宋体"/>
          <w:bCs/>
          <w:color w:val="000000" w:themeColor="text1"/>
          <w:sz w:val="24"/>
          <w:highlight w:val="none"/>
          <w:u w:val="single"/>
          <w14:textFill>
            <w14:solidFill>
              <w14:schemeClr w14:val="tx1"/>
            </w14:solidFill>
          </w14:textFill>
        </w:rPr>
        <w:t>（企业名称）</w:t>
      </w:r>
      <w:r>
        <w:rPr>
          <w:rFonts w:hint="eastAsia" w:ascii="宋体" w:hAnsi="宋体" w:eastAsia="宋体" w:cs="宋体"/>
          <w:bCs/>
          <w:color w:val="000000" w:themeColor="text1"/>
          <w:sz w:val="24"/>
          <w:highlight w:val="none"/>
          <w14:textFill>
            <w14:solidFill>
              <w14:schemeClr w14:val="tx1"/>
            </w14:solidFill>
          </w14:textFill>
        </w:rPr>
        <w:t>，从业人员</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人，营业收入为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万元，资产总额为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万元，属于（中型企业、小型企业、微型企业）；</w:t>
      </w:r>
    </w:p>
    <w:p w14:paraId="0F752292">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p>
    <w:p w14:paraId="6853504B">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p>
    <w:p w14:paraId="7370C84D">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50FCFBD8">
      <w:pPr>
        <w:spacing w:line="360" w:lineRule="auto"/>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供应商：</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（电子签章）     </w:t>
      </w:r>
    </w:p>
    <w:p w14:paraId="76E5FD0C">
      <w:pPr>
        <w:spacing w:line="360" w:lineRule="auto"/>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法定代表人</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（电子签章或电子签字）</w:t>
      </w:r>
    </w:p>
    <w:p w14:paraId="3DD00CAE">
      <w:pPr>
        <w:spacing w:line="360" w:lineRule="auto"/>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 日期：</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w:t>
      </w:r>
    </w:p>
    <w:p w14:paraId="1B632156">
      <w:pPr>
        <w:pStyle w:val="23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53282FAB">
      <w:pPr>
        <w:pStyle w:val="23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注：从业人员、营业收入、资产总额填报上一年度数据，无上一年度数据的新成立企业可不填报。</w:t>
      </w:r>
    </w:p>
    <w:p w14:paraId="41735A64">
      <w:pPr>
        <w:pStyle w:val="230"/>
        <w:spacing w:line="360" w:lineRule="auto"/>
        <w:ind w:firstLine="640"/>
        <w:jc w:val="left"/>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294" w:name="_Toc6841"/>
    </w:p>
    <w:p w14:paraId="18978F9A">
      <w:pPr>
        <w:pStyle w:val="230"/>
        <w:spacing w:line="360" w:lineRule="auto"/>
        <w:ind w:firstLine="640"/>
        <w:jc w:val="left"/>
        <w:outlineLvl w:val="0"/>
        <w:rPr>
          <w:rFonts w:hint="eastAsia" w:ascii="宋体" w:hAnsi="宋体" w:eastAsia="宋体" w:cs="宋体"/>
          <w:b/>
          <w:color w:val="000000" w:themeColor="text1"/>
          <w:sz w:val="32"/>
          <w:szCs w:val="32"/>
          <w:highlight w:val="none"/>
          <w14:textFill>
            <w14:solidFill>
              <w14:schemeClr w14:val="tx1"/>
            </w14:solidFill>
          </w14:textFill>
        </w:rPr>
      </w:pPr>
    </w:p>
    <w:p w14:paraId="139E09A4">
      <w:pPr>
        <w:pStyle w:val="230"/>
        <w:spacing w:line="360" w:lineRule="auto"/>
        <w:ind w:firstLine="640"/>
        <w:jc w:val="left"/>
        <w:outlineLvl w:val="0"/>
        <w:rPr>
          <w:rFonts w:hint="eastAsia" w:ascii="宋体" w:hAnsi="宋体" w:eastAsia="宋体" w:cs="宋体"/>
          <w:b/>
          <w:color w:val="000000" w:themeColor="text1"/>
          <w:sz w:val="32"/>
          <w:szCs w:val="32"/>
          <w:highlight w:val="none"/>
          <w14:textFill>
            <w14:solidFill>
              <w14:schemeClr w14:val="tx1"/>
            </w14:solidFill>
          </w14:textFill>
        </w:rPr>
      </w:pPr>
    </w:p>
    <w:p w14:paraId="7572E627">
      <w:pPr>
        <w:pStyle w:val="269"/>
        <w:spacing w:line="560" w:lineRule="exact"/>
        <w:rPr>
          <w:rFonts w:hint="eastAsia" w:ascii="宋体" w:hAnsi="宋体" w:eastAsia="宋体" w:cs="宋体"/>
          <w:b/>
          <w:bCs/>
          <w:color w:val="000000" w:themeColor="text1"/>
          <w:sz w:val="32"/>
          <w:szCs w:val="32"/>
          <w:highlight w:val="none"/>
          <w14:textFill>
            <w14:solidFill>
              <w14:schemeClr w14:val="tx1"/>
            </w14:solidFill>
          </w14:textFill>
        </w:rPr>
      </w:pPr>
      <w:bookmarkStart w:id="295" w:name="_Toc10823"/>
      <w:r>
        <w:rPr>
          <w:rFonts w:hint="eastAsia" w:ascii="宋体" w:hAnsi="宋体" w:eastAsia="宋体" w:cs="宋体"/>
          <w:b/>
          <w:bCs/>
          <w:color w:val="000000" w:themeColor="text1"/>
          <w:sz w:val="32"/>
          <w:szCs w:val="32"/>
          <w:highlight w:val="none"/>
          <w14:textFill>
            <w14:solidFill>
              <w14:schemeClr w14:val="tx1"/>
            </w14:solidFill>
          </w14:textFill>
        </w:rPr>
        <w:t>示范格式五</w:t>
      </w:r>
      <w:bookmarkEnd w:id="294"/>
      <w:bookmarkEnd w:id="295"/>
    </w:p>
    <w:p w14:paraId="416B50BD">
      <w:pPr>
        <w:pStyle w:val="269"/>
        <w:spacing w:line="560" w:lineRule="exact"/>
        <w:jc w:val="center"/>
        <w:rPr>
          <w:rFonts w:hint="eastAsia" w:ascii="宋体" w:hAnsi="宋体" w:eastAsia="宋体" w:cs="宋体"/>
          <w:color w:val="000000" w:themeColor="text1"/>
          <w:sz w:val="24"/>
          <w:highlight w:val="none"/>
          <w14:textFill>
            <w14:solidFill>
              <w14:schemeClr w14:val="tx1"/>
            </w14:solidFill>
          </w14:textFill>
        </w:rPr>
      </w:pPr>
      <w:bookmarkStart w:id="296" w:name="_Toc29418"/>
      <w:bookmarkStart w:id="297" w:name="_Toc20827"/>
      <w:r>
        <w:rPr>
          <w:rFonts w:hint="eastAsia" w:ascii="宋体" w:hAnsi="宋体" w:eastAsia="宋体" w:cs="宋体"/>
          <w:b/>
          <w:bCs/>
          <w:color w:val="000000" w:themeColor="text1"/>
          <w:sz w:val="32"/>
          <w:szCs w:val="32"/>
          <w:highlight w:val="none"/>
          <w14:textFill>
            <w14:solidFill>
              <w14:schemeClr w14:val="tx1"/>
            </w14:solidFill>
          </w14:textFill>
        </w:rPr>
        <w:t>残疾人福利性单位声明函</w:t>
      </w:r>
      <w:bookmarkEnd w:id="296"/>
      <w:bookmarkEnd w:id="297"/>
    </w:p>
    <w:p w14:paraId="78FC6EAC">
      <w:pPr>
        <w:pStyle w:val="230"/>
        <w:spacing w:line="360" w:lineRule="auto"/>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致</w:t>
      </w:r>
      <w:r>
        <w:rPr>
          <w:rFonts w:hint="eastAsia" w:ascii="宋体" w:hAnsi="宋体" w:eastAsia="宋体" w:cs="宋体"/>
          <w:b/>
          <w:color w:val="000000" w:themeColor="text1"/>
          <w:sz w:val="24"/>
          <w:highlight w:val="none"/>
          <w:u w:val="single"/>
          <w14:textFill>
            <w14:solidFill>
              <w14:schemeClr w14:val="tx1"/>
            </w14:solidFill>
          </w14:textFill>
        </w:rPr>
        <w:t xml:space="preserve">      （采购人）        </w:t>
      </w:r>
      <w:r>
        <w:rPr>
          <w:rFonts w:hint="eastAsia" w:ascii="宋体" w:hAnsi="宋体" w:eastAsia="宋体" w:cs="宋体"/>
          <w:b/>
          <w:color w:val="000000" w:themeColor="text1"/>
          <w:sz w:val="24"/>
          <w:highlight w:val="none"/>
          <w14:textFill>
            <w14:solidFill>
              <w14:schemeClr w14:val="tx1"/>
            </w14:solidFill>
          </w14:textFill>
        </w:rPr>
        <w:t>:</w:t>
      </w:r>
    </w:p>
    <w:p w14:paraId="6B17908D">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43A37181">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1、根据《财政部 民政部 中国残疾人联合会关于促进残疾人就业政府采购政策的通知》（财库〔2017〕141号）规定的划分标准，本公司为残疾人福利性企业。</w:t>
      </w:r>
    </w:p>
    <w:p w14:paraId="0C1F1EC0">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2、本单位参加</w:t>
      </w:r>
      <w:r>
        <w:rPr>
          <w:rFonts w:hint="eastAsia" w:ascii="宋体" w:hAnsi="宋体" w:eastAsia="宋体" w:cs="宋体"/>
          <w:bCs/>
          <w:color w:val="000000" w:themeColor="text1"/>
          <w:sz w:val="24"/>
          <w:highlight w:val="none"/>
          <w:u w:val="single"/>
          <w14:textFill>
            <w14:solidFill>
              <w14:schemeClr w14:val="tx1"/>
            </w14:solidFill>
          </w14:textFill>
        </w:rPr>
        <w:t>（采购单位名称）</w:t>
      </w:r>
      <w:r>
        <w:rPr>
          <w:rFonts w:hint="eastAsia" w:ascii="宋体" w:hAnsi="宋体" w:eastAsia="宋体" w:cs="宋体"/>
          <w:bCs/>
          <w:color w:val="000000" w:themeColor="text1"/>
          <w:sz w:val="24"/>
          <w:highlight w:val="none"/>
          <w14:textFill>
            <w14:solidFill>
              <w14:schemeClr w14:val="tx1"/>
            </w14:solidFill>
          </w14:textFill>
        </w:rPr>
        <w:t xml:space="preserve"> 的</w:t>
      </w:r>
      <w:r>
        <w:rPr>
          <w:rFonts w:hint="eastAsia" w:ascii="宋体" w:hAnsi="宋体" w:eastAsia="宋体" w:cs="宋体"/>
          <w:bCs/>
          <w:color w:val="000000" w:themeColor="text1"/>
          <w:sz w:val="24"/>
          <w:highlight w:val="none"/>
          <w:u w:val="single"/>
          <w14:textFill>
            <w14:solidFill>
              <w14:schemeClr w14:val="tx1"/>
            </w14:solidFill>
          </w14:textFill>
        </w:rPr>
        <w:t xml:space="preserve">（采购项目名称）  </w:t>
      </w:r>
      <w:r>
        <w:rPr>
          <w:rFonts w:hint="eastAsia" w:ascii="宋体" w:hAnsi="宋体" w:eastAsia="宋体" w:cs="宋体"/>
          <w:bCs/>
          <w:color w:val="000000" w:themeColor="text1"/>
          <w:sz w:val="24"/>
          <w:highlight w:val="none"/>
          <w14:textFill>
            <w14:solidFill>
              <w14:schemeClr w14:val="tx1"/>
            </w14:solidFill>
          </w14:textFill>
        </w:rPr>
        <w:t>采购活动提供本企业制造的货物，由本企业承担工程、提供服务，或者提供其他残疾人福利性单位制造的货物不包括使用非残疾人福利性单位注册商标的货物。</w:t>
      </w:r>
    </w:p>
    <w:p w14:paraId="67FC9591">
      <w:pPr>
        <w:pStyle w:val="230"/>
        <w:spacing w:line="360" w:lineRule="auto"/>
        <w:ind w:firstLine="482"/>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本公司对上述声明的真实性负责。如有虚假，将依法承担相应责任。</w:t>
      </w:r>
    </w:p>
    <w:p w14:paraId="4242D4B7">
      <w:pPr>
        <w:pStyle w:val="23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3CE2F471">
      <w:pPr>
        <w:spacing w:line="360" w:lineRule="auto"/>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供应商：</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（电子签章）     </w:t>
      </w:r>
    </w:p>
    <w:p w14:paraId="67239F19">
      <w:pPr>
        <w:spacing w:line="360" w:lineRule="auto"/>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法定代表人</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（电子签章或电子签字）</w:t>
      </w:r>
    </w:p>
    <w:p w14:paraId="5BE476EE">
      <w:pPr>
        <w:spacing w:line="360" w:lineRule="auto"/>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日期：</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w:t>
      </w:r>
    </w:p>
    <w:p w14:paraId="7C9FC189">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73760B9">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5FF655EA">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59B6E787">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739862FC">
      <w:pPr>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3B67154">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2CD1DC2C">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非残疾人福利性单位不需提供此函。</w:t>
      </w:r>
    </w:p>
    <w:p w14:paraId="67C25810">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6A70D3F1">
      <w:pPr>
        <w:spacing w:line="360" w:lineRule="auto"/>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供应商认为需要提供的其他材料</w:t>
      </w:r>
    </w:p>
    <w:p w14:paraId="4E98A693">
      <w:pPr>
        <w:spacing w:line="360" w:lineRule="auto"/>
        <w:jc w:val="center"/>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（格式自拟）</w:t>
      </w:r>
    </w:p>
    <w:sectPr>
      <w:footerReference r:id="rId9" w:type="default"/>
      <w:pgSz w:w="11905" w:h="16838"/>
      <w:pgMar w:top="1440" w:right="1304" w:bottom="1440" w:left="130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elv">
    <w:altName w:val="NumberOnly"/>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17B9">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FFF36">
    <w:pPr>
      <w:pStyle w:val="28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2410" cy="15303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3224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FF4BD">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12.05pt;width:18.3pt;mso-position-horizontal:center;mso-position-horizontal-relative:margin;z-index:251659264;mso-width-relative:page;mso-height-relative:page;" filled="f" stroked="f" coordsize="21600,21600" o:gfxdata="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A3eU40wAAAAMBAAAPAAAAAAAAAAEAIAAAACIAAABkcnMv&#10;ZG93bnJldi54bWxQSwECFAAUAAAACACHTuJAHFsY1kECAABvBAAADgAAAAAAAAABACAAAAAiAQAA&#10;ZHJzL2Uyb0RvYy54bWxQSwUGAAAAAAYABgBZAQAA1QUAAAAA&#10;">
              <v:fill on="f" focussize="0,0"/>
              <v:stroke on="f" weight="0.5pt"/>
              <v:imagedata o:title=""/>
              <o:lock v:ext="edit" aspectratio="f"/>
              <v:textbox inset="0mm,0mm,0mm,0mm">
                <w:txbxContent>
                  <w:p w14:paraId="700FF4BD">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E6BA4">
    <w:pPr>
      <w:pStyle w:val="24"/>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posOffset>2603500</wp:posOffset>
              </wp:positionH>
              <wp:positionV relativeFrom="paragraph">
                <wp:posOffset>-5715</wp:posOffset>
              </wp:positionV>
              <wp:extent cx="244475" cy="153035"/>
              <wp:effectExtent l="3175" t="3175" r="3175" b="3175"/>
              <wp:wrapNone/>
              <wp:docPr id="2" name="文本框 5"/>
              <wp:cNvGraphicFramePr/>
              <a:graphic xmlns:a="http://schemas.openxmlformats.org/drawingml/2006/main">
                <a:graphicData uri="http://schemas.microsoft.com/office/word/2010/wordprocessingShape">
                  <wps:wsp>
                    <wps:cNvSpPr txBox="1"/>
                    <wps:spPr bwMode="auto">
                      <a:xfrm>
                        <a:off x="0" y="0"/>
                        <a:ext cx="24437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02E9EE">
                          <w:pPr>
                            <w:pStyle w:val="24"/>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5" o:spid="_x0000_s1026" o:spt="202" type="#_x0000_t202" style="position:absolute;left:0pt;margin-left:205pt;margin-top:-0.45pt;height:12.05pt;width:19.25pt;mso-position-horizontal-relative:margin;z-index:251660288;mso-width-relative:page;mso-height-relative:page;" filled="f" stroked="f" coordsize="21600,21600" o:gfxdata="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hoYxG2AAAAAgBAAAPAAAAAAAAAAEAIAAAACIA&#10;AABkcnMvZG93bnJldi54bWxQSwECFAAUAAAACACHTuJAlUEpKkICAABvBAAADgAAAAAAAAABACAA&#10;AAAnAQAAZHJzL2Uyb0RvYy54bWxQSwUGAAAAAAYABgBZAQAA2wUAAAAA&#10;">
              <v:fill on="f" focussize="0,0"/>
              <v:stroke on="f" weight="0.5pt"/>
              <v:imagedata o:title=""/>
              <o:lock v:ext="edit" aspectratio="f"/>
              <v:textbox inset="0mm,0mm,0mm,0mm">
                <w:txbxContent>
                  <w:p w14:paraId="5602E9EE">
                    <w:pPr>
                      <w:pStyle w:val="24"/>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402DF">
    <w:pPr>
      <w:spacing w:line="176" w:lineRule="auto"/>
      <w:ind w:left="460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3045" cy="153035"/>
              <wp:effectExtent l="3175" t="3175" r="3175" b="3175"/>
              <wp:wrapNone/>
              <wp:docPr id="3" name="文本框 6"/>
              <wp:cNvGraphicFramePr/>
              <a:graphic xmlns:a="http://schemas.openxmlformats.org/drawingml/2006/main">
                <a:graphicData uri="http://schemas.microsoft.com/office/word/2010/wordprocessingShape">
                  <wps:wsp>
                    <wps:cNvSpPr txBox="1"/>
                    <wps:spPr bwMode="auto">
                      <a:xfrm>
                        <a:off x="0" y="0"/>
                        <a:ext cx="23282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E5CB8">
                          <w:pPr>
                            <w:pStyle w:val="24"/>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 o:spid="_x0000_s1026" o:spt="202" type="#_x0000_t202" style="position:absolute;left:0pt;margin-top:0pt;height:12.05pt;width:18.35pt;mso-position-horizontal:center;mso-position-horizontal-relative:margin;z-index:251661312;mso-width-relative:page;mso-height-relative:page;" filled="f" stroked="f" coordsize="21600,21600" o:gfxdata="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QcZpVtQAAAADAQAADwAAAAAAAAABACAAAAAiAAAAZHJz&#10;L2Rvd25yZXYueG1sUEsBAhQAFAAAAAgAh07iQCwANmFBAgAAbwQAAA4AAAAAAAAAAQAgAAAAIwEA&#10;AGRycy9lMm9Eb2MueG1sUEsFBgAAAAAGAAYAWQEAANYFAAAAAA==&#10;">
              <v:fill on="f" focussize="0,0"/>
              <v:stroke on="f" weight="0.5pt"/>
              <v:imagedata o:title=""/>
              <o:lock v:ext="edit" aspectratio="f"/>
              <v:textbox inset="0mm,0mm,0mm,0mm">
                <w:txbxContent>
                  <w:p w14:paraId="26DE5CB8">
                    <w:pPr>
                      <w:pStyle w:val="24"/>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AB7C4">
    <w:pPr>
      <w:pStyle w:val="280"/>
      <w:ind w:firstLine="361"/>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7645" cy="153035"/>
              <wp:effectExtent l="3175" t="3175" r="3175" b="3175"/>
              <wp:wrapNone/>
              <wp:docPr id="4" name="文本框 7"/>
              <wp:cNvGraphicFramePr/>
              <a:graphic xmlns:a="http://schemas.openxmlformats.org/drawingml/2006/main">
                <a:graphicData uri="http://schemas.microsoft.com/office/word/2010/wordprocessingShape">
                  <wps:wsp>
                    <wps:cNvSpPr txBox="1"/>
                    <wps:spPr bwMode="auto">
                      <a:xfrm>
                        <a:off x="0" y="0"/>
                        <a:ext cx="20734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F49F2B">
                          <w:pPr>
                            <w:pStyle w:val="2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7" o:spid="_x0000_s1026" o:spt="202" type="#_x0000_t202" style="position:absolute;left:0pt;margin-top:0pt;height:12.05pt;width:16.35pt;mso-position-horizontal:center;mso-position-horizontal-relative:margin;z-index:251662336;mso-width-relative:page;mso-height-relative:page;" filled="f" stroked="f" coordsize="21600,21600" o:gfxdata="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1Mr5Q0gAAAAMBAAAPAAAAAAAAAAEAIAAAACIAAABkcnMv&#10;ZG93bnJldi54bWxQSwECFAAUAAAACACHTuJAiHezJkICAABvBAAADgAAAAAAAAABACAAAAAhAQAA&#10;ZHJzL2Uyb0RvYy54bWxQSwUGAAAAAAYABgBZAQAA1QUAAAAA&#10;">
              <v:fill on="f" focussize="0,0"/>
              <v:stroke on="f" weight="0.5pt"/>
              <v:imagedata o:title=""/>
              <o:lock v:ext="edit" aspectratio="f"/>
              <v:textbox inset="0mm,0mm,0mm,0mm">
                <w:txbxContent>
                  <w:p w14:paraId="2AF49F2B">
                    <w:pPr>
                      <w:pStyle w:val="2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4A358">
    <w:pPr>
      <w:pStyle w:val="282"/>
      <w:rPr>
        <w:rFonts w:ascii="华文行楷" w:hAnsi="黑体" w:eastAsia="华文行楷"/>
        <w:sz w:val="28"/>
        <w:szCs w:val="28"/>
      </w:rPr>
    </w:pPr>
    <w:r>
      <w:rPr>
        <w:rFonts w:hint="eastAsia" w:ascii="华文行楷" w:hAnsi="黑体" w:eastAsia="华文行楷"/>
        <w:color w:val="000000"/>
        <w:sz w:val="28"/>
        <w:szCs w:val="28"/>
      </w:rPr>
      <w:t>淮安市淮阴区政府采购</w:t>
    </w:r>
    <w:r>
      <w:rPr>
        <w:rFonts w:hint="eastAsia" w:ascii="华文行楷" w:hAnsi="黑体" w:eastAsia="华文行楷"/>
        <w:sz w:val="28"/>
        <w:szCs w:val="28"/>
      </w:rPr>
      <w:t>“全流程不见面”竞争性磋商文件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30C1D">
    <w:pPr>
      <w:pStyle w:val="25"/>
      <w:pBdr>
        <w:bottom w:val="none" w:color="auto"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7735DC9"/>
    <w:multiLevelType w:val="multilevel"/>
    <w:tmpl w:val="F7735DC9"/>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43FCF68"/>
    <w:multiLevelType w:val="multilevel"/>
    <w:tmpl w:val="243FCF68"/>
    <w:lvl w:ilvl="0" w:tentative="0">
      <w:start w:val="1"/>
      <w:numFmt w:val="decimal"/>
      <w:lvlText w:val="（%1）"/>
      <w:lvlJc w:val="left"/>
      <w:pPr>
        <w:ind w:left="887" w:hanging="420"/>
      </w:pPr>
      <w:rPr>
        <w:rFonts w:hint="eastAsia"/>
      </w:rPr>
    </w:lvl>
    <w:lvl w:ilvl="1" w:tentative="0">
      <w:start w:val="1"/>
      <w:numFmt w:val="decimal"/>
      <w:suff w:val="nothing"/>
      <w:lvlText w:val="（%2）"/>
      <w:lvlJc w:val="left"/>
      <w:pPr>
        <w:ind w:left="0" w:firstLine="0"/>
      </w:pPr>
      <w:rPr>
        <w:rFonts w:hint="eastAsia"/>
        <w:color w:val="auto"/>
        <w:u w:val="single"/>
        <w:lang w:val="en-US"/>
      </w:rPr>
    </w:lvl>
    <w:lvl w:ilvl="2" w:tentative="0">
      <w:start w:val="1"/>
      <w:numFmt w:val="lowerRoman"/>
      <w:lvlText w:val="%3."/>
      <w:lvlJc w:val="right"/>
      <w:pPr>
        <w:ind w:left="1727" w:hanging="420"/>
      </w:pPr>
    </w:lvl>
    <w:lvl w:ilvl="3" w:tentative="0">
      <w:start w:val="1"/>
      <w:numFmt w:val="decimal"/>
      <w:lvlText w:val="%4."/>
      <w:lvlJc w:val="left"/>
      <w:pPr>
        <w:ind w:left="2147" w:hanging="420"/>
      </w:pPr>
    </w:lvl>
    <w:lvl w:ilvl="4" w:tentative="0">
      <w:start w:val="1"/>
      <w:numFmt w:val="lowerLetter"/>
      <w:lvlText w:val="%5)"/>
      <w:lvlJc w:val="left"/>
      <w:pPr>
        <w:ind w:left="2567" w:hanging="420"/>
      </w:pPr>
    </w:lvl>
    <w:lvl w:ilvl="5" w:tentative="0">
      <w:start w:val="1"/>
      <w:numFmt w:val="lowerRoman"/>
      <w:lvlText w:val="%6."/>
      <w:lvlJc w:val="right"/>
      <w:pPr>
        <w:ind w:left="2987" w:hanging="420"/>
      </w:pPr>
    </w:lvl>
    <w:lvl w:ilvl="6" w:tentative="0">
      <w:start w:val="1"/>
      <w:numFmt w:val="decimal"/>
      <w:lvlText w:val="%7."/>
      <w:lvlJc w:val="left"/>
      <w:pPr>
        <w:ind w:left="3407" w:hanging="420"/>
      </w:pPr>
    </w:lvl>
    <w:lvl w:ilvl="7" w:tentative="0">
      <w:start w:val="1"/>
      <w:numFmt w:val="lowerLetter"/>
      <w:lvlText w:val="%8)"/>
      <w:lvlJc w:val="left"/>
      <w:pPr>
        <w:ind w:left="3827" w:hanging="420"/>
      </w:pPr>
    </w:lvl>
    <w:lvl w:ilvl="8" w:tentative="0">
      <w:start w:val="1"/>
      <w:numFmt w:val="lowerRoman"/>
      <w:lvlText w:val="%9."/>
      <w:lvlJc w:val="right"/>
      <w:pPr>
        <w:ind w:left="4247" w:hanging="420"/>
      </w:pPr>
    </w:lvl>
  </w:abstractNum>
  <w:abstractNum w:abstractNumId="4">
    <w:nsid w:val="4D94DA66"/>
    <w:multiLevelType w:val="multilevel"/>
    <w:tmpl w:val="4D94DA66"/>
    <w:lvl w:ilvl="0" w:tentative="0">
      <w:start w:val="1"/>
      <w:numFmt w:val="decimal"/>
      <w:suff w:val="nothing"/>
      <w:lvlText w:val="（%1）"/>
      <w:lvlJc w:val="left"/>
      <w:pPr>
        <w:ind w:left="0" w:firstLine="0"/>
      </w:pPr>
      <w:rPr>
        <w:rFonts w:hint="eastAsia"/>
        <w:color w:val="auto"/>
        <w:u w:val="singl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D222A"/>
    <w:rsid w:val="078121C7"/>
    <w:rsid w:val="07FC5336"/>
    <w:rsid w:val="0A28056F"/>
    <w:rsid w:val="0E4543FE"/>
    <w:rsid w:val="10C55972"/>
    <w:rsid w:val="121D3BF2"/>
    <w:rsid w:val="137A65DB"/>
    <w:rsid w:val="15F57C45"/>
    <w:rsid w:val="1AE62470"/>
    <w:rsid w:val="294066EC"/>
    <w:rsid w:val="2E304F11"/>
    <w:rsid w:val="2EA201D6"/>
    <w:rsid w:val="2F1B2E11"/>
    <w:rsid w:val="2F6871D8"/>
    <w:rsid w:val="324E00CB"/>
    <w:rsid w:val="35F74310"/>
    <w:rsid w:val="47996AD2"/>
    <w:rsid w:val="4A816572"/>
    <w:rsid w:val="4DF53699"/>
    <w:rsid w:val="51C8596E"/>
    <w:rsid w:val="52BD71C1"/>
    <w:rsid w:val="58B4673F"/>
    <w:rsid w:val="5EC6588F"/>
    <w:rsid w:val="60002155"/>
    <w:rsid w:val="66395563"/>
    <w:rsid w:val="66F97173"/>
    <w:rsid w:val="6CB95A5F"/>
    <w:rsid w:val="6E0F643B"/>
    <w:rsid w:val="731D6055"/>
    <w:rsid w:val="784A0387"/>
    <w:rsid w:val="7880578A"/>
    <w:rsid w:val="79B77436"/>
    <w:rsid w:val="7FBA0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88"/>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9"/>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90"/>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qFormat/>
    <w:uiPriority w:val="0"/>
    <w:pPr>
      <w:ind w:firstLine="420"/>
    </w:pPr>
  </w:style>
  <w:style w:type="paragraph" w:customStyle="1" w:styleId="3">
    <w:name w:val="正文文本缩进111"/>
    <w:basedOn w:val="1"/>
    <w:qFormat/>
    <w:uiPriority w:val="99"/>
    <w:pPr>
      <w:spacing w:after="120"/>
      <w:ind w:left="420"/>
    </w:pPr>
    <w:rPr>
      <w:rFonts w:hint="eastAsia" w:ascii="宋体" w:hAnsi="宋体" w:cs="宋体"/>
      <w:sz w:val="22"/>
      <w:szCs w:val="22"/>
      <w:lang w:val="zh-CN" w:bidi="zh-CN"/>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qFormat/>
    <w:uiPriority w:val="0"/>
    <w:rPr>
      <w:rFonts w:ascii="Arial" w:hAnsi="Arial"/>
      <w:sz w:val="24"/>
    </w:rPr>
  </w:style>
  <w:style w:type="paragraph" w:styleId="16">
    <w:name w:val="Body Text"/>
    <w:basedOn w:val="1"/>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17">
    <w:name w:val="Body Text Indent"/>
    <w:basedOn w:val="1"/>
    <w:qFormat/>
    <w:uiPriority w:val="0"/>
    <w:pPr>
      <w:ind w:firstLine="630"/>
    </w:pPr>
    <w:rPr>
      <w:rFonts w:ascii="楷体_GB2312" w:eastAsia="楷体_GB2312"/>
      <w:sz w:val="32"/>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Body Text Indent 2"/>
    <w:basedOn w:val="1"/>
    <w:qFormat/>
    <w:uiPriority w:val="0"/>
    <w:pPr>
      <w:ind w:firstLine="630"/>
    </w:pPr>
    <w:rPr>
      <w:sz w:val="28"/>
    </w:rPr>
  </w:style>
  <w:style w:type="paragraph" w:styleId="22">
    <w:name w:val="endnote text"/>
    <w:basedOn w:val="1"/>
    <w:link w:val="225"/>
    <w:semiHidden/>
    <w:unhideWhenUsed/>
    <w:qFormat/>
    <w:uiPriority w:val="99"/>
    <w:rPr>
      <w:sz w:val="20"/>
    </w:rPr>
  </w:style>
  <w:style w:type="paragraph" w:styleId="23">
    <w:name w:val="Balloon Text"/>
    <w:basedOn w:val="1"/>
    <w:link w:val="681"/>
    <w:semiHidden/>
    <w:unhideWhenUsed/>
    <w:qFormat/>
    <w:uiPriority w:val="99"/>
    <w:rPr>
      <w:sz w:val="18"/>
      <w:szCs w:val="18"/>
    </w:rPr>
  </w:style>
  <w:style w:type="paragraph" w:styleId="24">
    <w:name w:val="footer"/>
    <w:basedOn w:val="1"/>
    <w:link w:val="99"/>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index heading"/>
    <w:basedOn w:val="1"/>
    <w:next w:val="29"/>
    <w:qFormat/>
    <w:uiPriority w:val="0"/>
    <w:pPr>
      <w:widowControl w:val="0"/>
      <w:jc w:val="both"/>
    </w:pPr>
    <w:rPr>
      <w:rFonts w:ascii="Arial" w:hAnsi="Arial" w:cs="Arial"/>
      <w:b/>
      <w:szCs w:val="24"/>
    </w:rPr>
  </w:style>
  <w:style w:type="paragraph" w:styleId="29">
    <w:name w:val="index 1"/>
    <w:basedOn w:val="1"/>
    <w:next w:val="1"/>
    <w:qFormat/>
    <w:uiPriority w:val="0"/>
    <w:pPr>
      <w:widowControl w:val="0"/>
      <w:spacing w:line="220" w:lineRule="exact"/>
      <w:jc w:val="center"/>
    </w:pPr>
    <w:rPr>
      <w:rFonts w:ascii="仿宋_GB2312" w:eastAsia="仿宋_GB2312"/>
      <w:szCs w:val="20"/>
    </w:rPr>
  </w:style>
  <w:style w:type="paragraph" w:styleId="30">
    <w:name w:val="Subtitle"/>
    <w:basedOn w:val="1"/>
    <w:next w:val="1"/>
    <w:link w:val="94"/>
    <w:qFormat/>
    <w:uiPriority w:val="11"/>
    <w:pPr>
      <w:spacing w:before="200" w:after="200"/>
    </w:pPr>
    <w:rPr>
      <w:sz w:val="24"/>
    </w:rPr>
  </w:style>
  <w:style w:type="paragraph" w:styleId="31">
    <w:name w:val="footnote text"/>
    <w:basedOn w:val="1"/>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w:basedOn w:val="16"/>
    <w:next w:val="39"/>
    <w:qFormat/>
    <w:uiPriority w:val="0"/>
    <w:pPr>
      <w:spacing w:after="120"/>
      <w:ind w:firstLine="420"/>
    </w:pPr>
    <w:rPr>
      <w:sz w:val="21"/>
    </w:rPr>
  </w:style>
  <w:style w:type="paragraph" w:styleId="39">
    <w:name w:val="Body Text First Indent 2"/>
    <w:basedOn w:val="17"/>
    <w:next w:val="34"/>
    <w:qFormat/>
    <w:uiPriority w:val="0"/>
    <w:pPr>
      <w:widowControl/>
      <w:spacing w:after="120"/>
      <w:ind w:left="420" w:firstLine="420"/>
    </w:pPr>
    <w:rPr>
      <w:rFonts w:ascii="仿宋_GB2312" w:eastAsia="仿宋_GB2312"/>
      <w:color w:val="FF6600"/>
      <w:sz w:val="21"/>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style>
  <w:style w:type="character" w:styleId="44">
    <w:name w:val="endnote reference"/>
    <w:semiHidden/>
    <w:unhideWhenUsed/>
    <w:qFormat/>
    <w:uiPriority w:val="99"/>
    <w:rPr>
      <w:vertAlign w:val="superscript"/>
    </w:rPr>
  </w:style>
  <w:style w:type="character" w:styleId="45">
    <w:name w:val="page number"/>
    <w:basedOn w:val="42"/>
    <w:qFormat/>
    <w:uiPriority w:val="0"/>
  </w:style>
  <w:style w:type="character" w:styleId="46">
    <w:name w:val="FollowedHyperlink"/>
    <w:basedOn w:val="42"/>
    <w:semiHidden/>
    <w:unhideWhenUsed/>
    <w:qFormat/>
    <w:uiPriority w:val="99"/>
    <w:rPr>
      <w:color w:val="800080"/>
      <w:u w:val="none"/>
    </w:rPr>
  </w:style>
  <w:style w:type="character" w:styleId="47">
    <w:name w:val="Emphasis"/>
    <w:basedOn w:val="42"/>
    <w:qFormat/>
    <w:uiPriority w:val="20"/>
  </w:style>
  <w:style w:type="character" w:styleId="48">
    <w:name w:val="HTML Definition"/>
    <w:basedOn w:val="42"/>
    <w:semiHidden/>
    <w:unhideWhenUsed/>
    <w:qFormat/>
    <w:uiPriority w:val="99"/>
  </w:style>
  <w:style w:type="character" w:styleId="49">
    <w:name w:val="HTML Typewriter"/>
    <w:basedOn w:val="42"/>
    <w:semiHidden/>
    <w:unhideWhenUsed/>
    <w:qFormat/>
    <w:uiPriority w:val="99"/>
    <w:rPr>
      <w:rFonts w:hint="default" w:ascii="monospace" w:hAnsi="monospace" w:eastAsia="monospace" w:cs="monospace"/>
      <w:sz w:val="20"/>
    </w:rPr>
  </w:style>
  <w:style w:type="character" w:styleId="50">
    <w:name w:val="HTML Acronym"/>
    <w:basedOn w:val="42"/>
    <w:semiHidden/>
    <w:unhideWhenUsed/>
    <w:qFormat/>
    <w:uiPriority w:val="99"/>
  </w:style>
  <w:style w:type="character" w:styleId="51">
    <w:name w:val="HTML Variable"/>
    <w:basedOn w:val="42"/>
    <w:semiHidden/>
    <w:unhideWhenUsed/>
    <w:qFormat/>
    <w:uiPriority w:val="99"/>
  </w:style>
  <w:style w:type="character" w:styleId="52">
    <w:name w:val="Hyperlink"/>
    <w:unhideWhenUsed/>
    <w:qFormat/>
    <w:uiPriority w:val="99"/>
    <w:rPr>
      <w:color w:val="0000FF" w:themeColor="hyperlink"/>
      <w:u w:val="single"/>
      <w14:textFill>
        <w14:solidFill>
          <w14:schemeClr w14:val="hlink"/>
        </w14:solidFill>
      </w14:textFill>
    </w:rPr>
  </w:style>
  <w:style w:type="character" w:styleId="53">
    <w:name w:val="HTML Code"/>
    <w:basedOn w:val="42"/>
    <w:semiHidden/>
    <w:unhideWhenUsed/>
    <w:qFormat/>
    <w:uiPriority w:val="99"/>
    <w:rPr>
      <w:rFonts w:ascii="monospace" w:hAnsi="monospace" w:eastAsia="monospace" w:cs="monospace"/>
      <w:sz w:val="20"/>
    </w:rPr>
  </w:style>
  <w:style w:type="character" w:styleId="54">
    <w:name w:val="HTML Cite"/>
    <w:basedOn w:val="42"/>
    <w:semiHidden/>
    <w:unhideWhenUsed/>
    <w:qFormat/>
    <w:uiPriority w:val="99"/>
  </w:style>
  <w:style w:type="character" w:styleId="55">
    <w:name w:val="footnote reference"/>
    <w:unhideWhenUsed/>
    <w:qFormat/>
    <w:uiPriority w:val="99"/>
    <w:rPr>
      <w:vertAlign w:val="superscript"/>
    </w:rPr>
  </w:style>
  <w:style w:type="character" w:styleId="56">
    <w:name w:val="HTML Keyboard"/>
    <w:basedOn w:val="42"/>
    <w:semiHidden/>
    <w:unhideWhenUsed/>
    <w:qFormat/>
    <w:uiPriority w:val="99"/>
    <w:rPr>
      <w:rFonts w:hint="default" w:ascii="monospace" w:hAnsi="monospace" w:eastAsia="monospace" w:cs="monospace"/>
      <w:sz w:val="20"/>
    </w:rPr>
  </w:style>
  <w:style w:type="character" w:styleId="57">
    <w:name w:val="HTML Sample"/>
    <w:basedOn w:val="42"/>
    <w:semiHidden/>
    <w:unhideWhenUsed/>
    <w:qFormat/>
    <w:uiPriority w:val="99"/>
    <w:rPr>
      <w:rFonts w:hint="default" w:ascii="monospace" w:hAnsi="monospace" w:eastAsia="monospace" w:cs="monospace"/>
    </w:rPr>
  </w:style>
  <w:style w:type="paragraph" w:customStyle="1" w:styleId="58">
    <w:name w:val="信息标题1"/>
    <w:basedOn w:val="1"/>
    <w:next w:val="1"/>
    <w:link w:val="297"/>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59">
    <w:name w:val="Heading 6 Char"/>
    <w:basedOn w:val="42"/>
    <w:qFormat/>
    <w:uiPriority w:val="9"/>
    <w:rPr>
      <w:rFonts w:ascii="Arial" w:hAnsi="Arial" w:eastAsia="Arial" w:cs="Arial"/>
      <w:b/>
      <w:bCs/>
      <w:sz w:val="22"/>
      <w:szCs w:val="22"/>
    </w:rPr>
  </w:style>
  <w:style w:type="character" w:customStyle="1" w:styleId="60">
    <w:name w:val="Heading 7 Char"/>
    <w:basedOn w:val="42"/>
    <w:qFormat/>
    <w:uiPriority w:val="9"/>
    <w:rPr>
      <w:rFonts w:ascii="Arial" w:hAnsi="Arial" w:eastAsia="Arial" w:cs="Arial"/>
      <w:b/>
      <w:bCs/>
      <w:i/>
      <w:iCs/>
      <w:sz w:val="22"/>
      <w:szCs w:val="22"/>
    </w:rPr>
  </w:style>
  <w:style w:type="character" w:customStyle="1" w:styleId="61">
    <w:name w:val="Heading 8 Char"/>
    <w:basedOn w:val="42"/>
    <w:qFormat/>
    <w:uiPriority w:val="9"/>
    <w:rPr>
      <w:rFonts w:ascii="Arial" w:hAnsi="Arial" w:eastAsia="Arial" w:cs="Arial"/>
      <w:i/>
      <w:iCs/>
      <w:sz w:val="22"/>
      <w:szCs w:val="22"/>
    </w:rPr>
  </w:style>
  <w:style w:type="character" w:customStyle="1" w:styleId="62">
    <w:name w:val="Heading 9 Char"/>
    <w:basedOn w:val="42"/>
    <w:qFormat/>
    <w:uiPriority w:val="9"/>
    <w:rPr>
      <w:rFonts w:ascii="Arial" w:hAnsi="Arial" w:eastAsia="Arial" w:cs="Arial"/>
      <w:i/>
      <w:iCs/>
      <w:sz w:val="21"/>
      <w:szCs w:val="21"/>
    </w:rPr>
  </w:style>
  <w:style w:type="character" w:customStyle="1" w:styleId="63">
    <w:name w:val="Subtitle Char"/>
    <w:basedOn w:val="42"/>
    <w:qFormat/>
    <w:uiPriority w:val="11"/>
    <w:rPr>
      <w:sz w:val="24"/>
      <w:szCs w:val="24"/>
    </w:rPr>
  </w:style>
  <w:style w:type="character" w:customStyle="1" w:styleId="64">
    <w:name w:val="Quote Char"/>
    <w:qFormat/>
    <w:uiPriority w:val="29"/>
    <w:rPr>
      <w:i/>
    </w:rPr>
  </w:style>
  <w:style w:type="character" w:customStyle="1" w:styleId="65">
    <w:name w:val="Intense Quote Char"/>
    <w:qFormat/>
    <w:uiPriority w:val="30"/>
    <w:rPr>
      <w:i/>
    </w:rPr>
  </w:style>
  <w:style w:type="character" w:customStyle="1" w:styleId="66">
    <w:name w:val="Caption Char"/>
    <w:qFormat/>
    <w:uiPriority w:val="99"/>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character" w:customStyle="1" w:styleId="88">
    <w:name w:val="标题 6 字符"/>
    <w:link w:val="9"/>
    <w:qFormat/>
    <w:uiPriority w:val="9"/>
    <w:rPr>
      <w:rFonts w:ascii="Arial" w:hAnsi="Arial" w:eastAsia="Arial" w:cs="Arial"/>
      <w:b/>
      <w:bCs/>
      <w:sz w:val="22"/>
      <w:szCs w:val="22"/>
    </w:rPr>
  </w:style>
  <w:style w:type="character" w:customStyle="1" w:styleId="89">
    <w:name w:val="标题 7 字符"/>
    <w:link w:val="10"/>
    <w:qFormat/>
    <w:uiPriority w:val="9"/>
    <w:rPr>
      <w:rFonts w:ascii="Arial" w:hAnsi="Arial" w:eastAsia="Arial" w:cs="Arial"/>
      <w:b/>
      <w:bCs/>
      <w:i/>
      <w:iCs/>
      <w:sz w:val="22"/>
      <w:szCs w:val="22"/>
    </w:rPr>
  </w:style>
  <w:style w:type="character" w:customStyle="1" w:styleId="90">
    <w:name w:val="标题 8 字符"/>
    <w:link w:val="11"/>
    <w:qFormat/>
    <w:uiPriority w:val="9"/>
    <w:rPr>
      <w:rFonts w:ascii="Arial" w:hAnsi="Arial" w:eastAsia="Arial" w:cs="Arial"/>
      <w:i/>
      <w:iCs/>
      <w:sz w:val="22"/>
      <w:szCs w:val="22"/>
    </w:rPr>
  </w:style>
  <w:style w:type="character" w:customStyle="1" w:styleId="91">
    <w:name w:val="标题 9 字符"/>
    <w:link w:val="12"/>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rPr>
  </w:style>
  <w:style w:type="character" w:customStyle="1" w:styleId="94">
    <w:name w:val="副标题 字符"/>
    <w:link w:val="30"/>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脚 字符"/>
    <w:link w:val="24"/>
    <w:qFormat/>
    <w:uiPriority w:val="99"/>
  </w:style>
  <w:style w:type="table" w:customStyle="1" w:styleId="10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5">
    <w:name w:val="尾注文本 字符"/>
    <w:link w:val="22"/>
    <w:qFormat/>
    <w:uiPriority w:val="99"/>
    <w:rPr>
      <w:sz w:val="20"/>
    </w:rPr>
  </w:style>
  <w:style w:type="paragraph" w:customStyle="1" w:styleId="226">
    <w:name w:val="TOC 标题1"/>
    <w:unhideWhenUsed/>
    <w:qFormat/>
    <w:uiPriority w:val="39"/>
    <w:rPr>
      <w:rFonts w:hint="default" w:ascii="Times New Roman" w:hAnsi="Times New Roman" w:eastAsia="宋体" w:cs="Times New Roman"/>
    </w:rPr>
  </w:style>
  <w:style w:type="paragraph" w:customStyle="1" w:styleId="227">
    <w:name w:val="标题 111"/>
    <w:basedOn w:val="1"/>
    <w:next w:val="1"/>
    <w:link w:val="240"/>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228">
    <w:name w:val="标题 211"/>
    <w:basedOn w:val="1"/>
    <w:next w:val="1"/>
    <w:link w:val="241"/>
    <w:qFormat/>
    <w:uiPriority w:val="9"/>
    <w:pPr>
      <w:keepNext/>
      <w:keepLines/>
      <w:spacing w:before="60" w:after="60" w:line="413" w:lineRule="auto"/>
      <w:outlineLvl w:val="1"/>
    </w:pPr>
    <w:rPr>
      <w:rFonts w:ascii="Arial" w:hAnsi="Arial" w:eastAsia="黑体"/>
      <w:b/>
      <w:bCs/>
      <w:sz w:val="20"/>
      <w:szCs w:val="32"/>
    </w:rPr>
  </w:style>
  <w:style w:type="paragraph" w:customStyle="1" w:styleId="229">
    <w:name w:val="标题 31"/>
    <w:basedOn w:val="1"/>
    <w:next w:val="230"/>
    <w:link w:val="242"/>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230">
    <w:name w:val="正文缩进111"/>
    <w:basedOn w:val="1"/>
    <w:link w:val="243"/>
    <w:qFormat/>
    <w:uiPriority w:val="0"/>
    <w:pPr>
      <w:ind w:firstLine="420"/>
    </w:pPr>
  </w:style>
  <w:style w:type="paragraph" w:customStyle="1" w:styleId="231">
    <w:name w:val="标题 41"/>
    <w:basedOn w:val="1"/>
    <w:next w:val="1"/>
    <w:link w:val="244"/>
    <w:qFormat/>
    <w:uiPriority w:val="0"/>
    <w:pPr>
      <w:keepNext/>
      <w:keepLines/>
      <w:spacing w:before="280" w:after="290" w:line="376" w:lineRule="auto"/>
      <w:outlineLvl w:val="3"/>
    </w:pPr>
    <w:rPr>
      <w:rFonts w:ascii="Cambria" w:hAnsi="Cambria"/>
      <w:b/>
      <w:bCs/>
      <w:sz w:val="28"/>
      <w:szCs w:val="28"/>
    </w:rPr>
  </w:style>
  <w:style w:type="paragraph" w:customStyle="1" w:styleId="232">
    <w:name w:val="标题 51"/>
    <w:basedOn w:val="1"/>
    <w:next w:val="1"/>
    <w:link w:val="245"/>
    <w:qFormat/>
    <w:uiPriority w:val="0"/>
    <w:pPr>
      <w:keepNext/>
      <w:keepLines/>
      <w:spacing w:before="280" w:after="290" w:line="376" w:lineRule="auto"/>
      <w:outlineLvl w:val="4"/>
    </w:pPr>
    <w:rPr>
      <w:b/>
      <w:bCs/>
      <w:sz w:val="28"/>
      <w:szCs w:val="28"/>
    </w:rPr>
  </w:style>
  <w:style w:type="paragraph" w:customStyle="1" w:styleId="233">
    <w:name w:val="标题 61"/>
    <w:basedOn w:val="1"/>
    <w:next w:val="1"/>
    <w:link w:val="246"/>
    <w:qFormat/>
    <w:uiPriority w:val="0"/>
    <w:pPr>
      <w:keepNext/>
      <w:keepLines/>
      <w:spacing w:before="240" w:after="64" w:line="317" w:lineRule="auto"/>
      <w:outlineLvl w:val="5"/>
    </w:pPr>
    <w:rPr>
      <w:rFonts w:ascii="Cambria" w:hAnsi="Cambria"/>
      <w:b/>
      <w:bCs/>
      <w:sz w:val="24"/>
    </w:rPr>
  </w:style>
  <w:style w:type="paragraph" w:customStyle="1" w:styleId="234">
    <w:name w:val="标题 71"/>
    <w:basedOn w:val="1"/>
    <w:next w:val="1"/>
    <w:link w:val="247"/>
    <w:qFormat/>
    <w:uiPriority w:val="0"/>
    <w:pPr>
      <w:ind w:left="953"/>
      <w:outlineLvl w:val="6"/>
    </w:pPr>
    <w:rPr>
      <w:rFonts w:ascii="宋体" w:hAnsi="宋体" w:cs="宋体"/>
      <w:b/>
      <w:bCs/>
      <w:sz w:val="24"/>
      <w:lang w:val="zh-CN" w:bidi="zh-CN"/>
    </w:rPr>
  </w:style>
  <w:style w:type="paragraph" w:customStyle="1" w:styleId="235">
    <w:name w:val="标题 81"/>
    <w:basedOn w:val="1"/>
    <w:next w:val="1"/>
    <w:link w:val="248"/>
    <w:qFormat/>
    <w:uiPriority w:val="0"/>
    <w:pPr>
      <w:keepNext/>
      <w:keepLines/>
      <w:spacing w:before="240" w:after="64" w:line="317" w:lineRule="auto"/>
      <w:outlineLvl w:val="7"/>
    </w:pPr>
    <w:rPr>
      <w:rFonts w:ascii="Cambria" w:hAnsi="Cambria"/>
      <w:sz w:val="24"/>
    </w:rPr>
  </w:style>
  <w:style w:type="paragraph" w:customStyle="1" w:styleId="236">
    <w:name w:val="标题 91"/>
    <w:basedOn w:val="1"/>
    <w:next w:val="1"/>
    <w:link w:val="249"/>
    <w:qFormat/>
    <w:uiPriority w:val="0"/>
    <w:pPr>
      <w:keepNext/>
      <w:keepLines/>
      <w:spacing w:before="240" w:after="64" w:line="317" w:lineRule="auto"/>
      <w:outlineLvl w:val="8"/>
    </w:pPr>
    <w:rPr>
      <w:rFonts w:ascii="Cambria" w:hAnsi="Cambria"/>
      <w:szCs w:val="21"/>
    </w:rPr>
  </w:style>
  <w:style w:type="character" w:customStyle="1" w:styleId="237">
    <w:name w:val="默认段落字体1"/>
    <w:unhideWhenUsed/>
    <w:qFormat/>
    <w:uiPriority w:val="1"/>
  </w:style>
  <w:style w:type="table" w:customStyle="1" w:styleId="238">
    <w:name w:val="普通表格1"/>
    <w:unhideWhenUsed/>
    <w:qFormat/>
    <w:uiPriority w:val="99"/>
    <w:tblPr>
      <w:tblCellMar>
        <w:top w:w="0" w:type="dxa"/>
        <w:left w:w="0" w:type="dxa"/>
        <w:bottom w:w="0" w:type="dxa"/>
        <w:right w:w="0" w:type="dxa"/>
      </w:tblCellMar>
    </w:tblPr>
  </w:style>
  <w:style w:type="paragraph" w:customStyle="1" w:styleId="239">
    <w:name w:val="目录 11"/>
    <w:basedOn w:val="1"/>
    <w:next w:val="1"/>
    <w:qFormat/>
    <w:uiPriority w:val="39"/>
    <w:pPr>
      <w:spacing w:before="60" w:line="400" w:lineRule="exact"/>
    </w:pPr>
    <w:rPr>
      <w:rFonts w:eastAsia="黑体"/>
    </w:rPr>
  </w:style>
  <w:style w:type="character" w:customStyle="1" w:styleId="240">
    <w:name w:val="标题 1 Char"/>
    <w:link w:val="227"/>
    <w:qFormat/>
    <w:uiPriority w:val="0"/>
    <w:rPr>
      <w:rFonts w:ascii="宋体" w:hAnsi="Times New Roman" w:eastAsia="宋体" w:cs="Times New Roman"/>
      <w:b/>
      <w:color w:val="000000"/>
      <w:sz w:val="44"/>
      <w:szCs w:val="20"/>
    </w:rPr>
  </w:style>
  <w:style w:type="character" w:customStyle="1" w:styleId="241">
    <w:name w:val="标题 2 Char"/>
    <w:link w:val="228"/>
    <w:qFormat/>
    <w:uiPriority w:val="9"/>
    <w:rPr>
      <w:rFonts w:ascii="Arial" w:hAnsi="Arial" w:eastAsia="黑体" w:cs="Times New Roman"/>
      <w:b/>
      <w:bCs/>
      <w:sz w:val="20"/>
      <w:szCs w:val="32"/>
    </w:rPr>
  </w:style>
  <w:style w:type="character" w:customStyle="1" w:styleId="242">
    <w:name w:val="标题 3 Char"/>
    <w:link w:val="229"/>
    <w:qFormat/>
    <w:uiPriority w:val="9"/>
    <w:rPr>
      <w:rFonts w:ascii="宋体" w:hAnsi="Times New Roman" w:eastAsia="宋体" w:cs="Times New Roman"/>
      <w:b/>
      <w:color w:val="000000"/>
      <w:sz w:val="32"/>
      <w:szCs w:val="20"/>
    </w:rPr>
  </w:style>
  <w:style w:type="character" w:customStyle="1" w:styleId="243">
    <w:name w:val="正文缩进 Char"/>
    <w:link w:val="230"/>
    <w:qFormat/>
    <w:uiPriority w:val="99"/>
    <w:rPr>
      <w:rFonts w:ascii="Times New Roman" w:hAnsi="Times New Roman" w:eastAsia="宋体" w:cs="Times New Roman"/>
      <w:szCs w:val="24"/>
    </w:rPr>
  </w:style>
  <w:style w:type="character" w:customStyle="1" w:styleId="244">
    <w:name w:val="标题 4 Char"/>
    <w:link w:val="231"/>
    <w:qFormat/>
    <w:uiPriority w:val="9"/>
    <w:rPr>
      <w:rFonts w:ascii="Cambria" w:hAnsi="Cambria" w:eastAsia="宋体" w:cs="Times New Roman"/>
      <w:b/>
      <w:bCs/>
      <w:sz w:val="28"/>
      <w:szCs w:val="28"/>
    </w:rPr>
  </w:style>
  <w:style w:type="character" w:customStyle="1" w:styleId="245">
    <w:name w:val="标题 5 Char"/>
    <w:link w:val="232"/>
    <w:semiHidden/>
    <w:qFormat/>
    <w:uiPriority w:val="9"/>
    <w:rPr>
      <w:rFonts w:ascii="Times New Roman" w:hAnsi="Times New Roman" w:eastAsia="宋体" w:cs="Times New Roman"/>
      <w:b/>
      <w:bCs/>
      <w:sz w:val="28"/>
      <w:szCs w:val="28"/>
    </w:rPr>
  </w:style>
  <w:style w:type="character" w:customStyle="1" w:styleId="246">
    <w:name w:val="标题 6 Char3"/>
    <w:link w:val="233"/>
    <w:qFormat/>
    <w:uiPriority w:val="0"/>
    <w:rPr>
      <w:rFonts w:ascii="Cambria" w:hAnsi="Cambria" w:eastAsia="宋体" w:cs="Times New Roman"/>
      <w:b/>
      <w:bCs/>
      <w:sz w:val="24"/>
      <w:szCs w:val="24"/>
    </w:rPr>
  </w:style>
  <w:style w:type="character" w:customStyle="1" w:styleId="247">
    <w:name w:val="标题 7 Char"/>
    <w:link w:val="234"/>
    <w:qFormat/>
    <w:uiPriority w:val="9"/>
    <w:rPr>
      <w:rFonts w:ascii="宋体" w:hAnsi="宋体" w:eastAsia="宋体" w:cs="宋体"/>
      <w:b/>
      <w:bCs/>
      <w:sz w:val="24"/>
      <w:szCs w:val="24"/>
      <w:lang w:val="zh-CN" w:bidi="zh-CN"/>
    </w:rPr>
  </w:style>
  <w:style w:type="character" w:customStyle="1" w:styleId="248">
    <w:name w:val="标题 8 Char3"/>
    <w:link w:val="235"/>
    <w:qFormat/>
    <w:uiPriority w:val="0"/>
    <w:rPr>
      <w:rFonts w:ascii="Cambria" w:hAnsi="Cambria" w:eastAsia="宋体" w:cs="Times New Roman"/>
      <w:sz w:val="24"/>
      <w:szCs w:val="24"/>
    </w:rPr>
  </w:style>
  <w:style w:type="character" w:customStyle="1" w:styleId="249">
    <w:name w:val="标题 9 Char3"/>
    <w:link w:val="236"/>
    <w:qFormat/>
    <w:uiPriority w:val="0"/>
    <w:rPr>
      <w:rFonts w:ascii="Cambria" w:hAnsi="Cambria" w:eastAsia="宋体" w:cs="Times New Roman"/>
      <w:szCs w:val="21"/>
    </w:rPr>
  </w:style>
  <w:style w:type="paragraph" w:customStyle="1" w:styleId="250">
    <w:name w:val="目录 71"/>
    <w:basedOn w:val="1"/>
    <w:next w:val="1"/>
    <w:qFormat/>
    <w:uiPriority w:val="39"/>
    <w:pPr>
      <w:ind w:left="2520"/>
    </w:pPr>
    <w:rPr>
      <w:rFonts w:ascii="Calibri" w:hAnsi="Calibri"/>
      <w:szCs w:val="22"/>
    </w:rPr>
  </w:style>
  <w:style w:type="paragraph" w:customStyle="1" w:styleId="251">
    <w:name w:val="题注1"/>
    <w:basedOn w:val="1"/>
    <w:next w:val="1"/>
    <w:qFormat/>
    <w:uiPriority w:val="0"/>
    <w:rPr>
      <w:rFonts w:ascii="Cambria" w:hAnsi="Cambria" w:eastAsia="黑体"/>
      <w:sz w:val="20"/>
      <w:szCs w:val="20"/>
    </w:rPr>
  </w:style>
  <w:style w:type="paragraph" w:customStyle="1" w:styleId="252">
    <w:name w:val="文档结构图111"/>
    <w:basedOn w:val="1"/>
    <w:link w:val="253"/>
    <w:qFormat/>
    <w:uiPriority w:val="0"/>
    <w:pPr>
      <w:shd w:val="clear" w:color="auto" w:fill="000080"/>
    </w:pPr>
  </w:style>
  <w:style w:type="character" w:customStyle="1" w:styleId="253">
    <w:name w:val="文档结构图 Char"/>
    <w:link w:val="252"/>
    <w:semiHidden/>
    <w:qFormat/>
    <w:uiPriority w:val="99"/>
    <w:rPr>
      <w:rFonts w:ascii="Times New Roman" w:hAnsi="Times New Roman" w:eastAsia="宋体" w:cs="Times New Roman"/>
      <w:szCs w:val="24"/>
      <w:shd w:val="clear" w:color="auto" w:fill="000080"/>
    </w:rPr>
  </w:style>
  <w:style w:type="paragraph" w:customStyle="1" w:styleId="254">
    <w:name w:val="批注文字1"/>
    <w:basedOn w:val="1"/>
    <w:link w:val="255"/>
    <w:qFormat/>
    <w:uiPriority w:val="0"/>
    <w:pPr>
      <w:jc w:val="left"/>
    </w:pPr>
  </w:style>
  <w:style w:type="character" w:customStyle="1" w:styleId="255">
    <w:name w:val="批注文字 Char"/>
    <w:link w:val="254"/>
    <w:qFormat/>
    <w:uiPriority w:val="0"/>
    <w:rPr>
      <w:rFonts w:ascii="Times New Roman" w:hAnsi="Times New Roman" w:eastAsia="宋体" w:cs="Times New Roman"/>
      <w:szCs w:val="24"/>
    </w:rPr>
  </w:style>
  <w:style w:type="paragraph" w:customStyle="1" w:styleId="256">
    <w:name w:val="正文文本 311"/>
    <w:basedOn w:val="1"/>
    <w:link w:val="257"/>
    <w:qFormat/>
    <w:uiPriority w:val="0"/>
    <w:pPr>
      <w:jc w:val="center"/>
    </w:pPr>
    <w:rPr>
      <w:rFonts w:eastAsia="黑体"/>
      <w:sz w:val="72"/>
    </w:rPr>
  </w:style>
  <w:style w:type="character" w:customStyle="1" w:styleId="257">
    <w:name w:val="正文文本 3 Char"/>
    <w:link w:val="256"/>
    <w:qFormat/>
    <w:uiPriority w:val="99"/>
    <w:rPr>
      <w:rFonts w:ascii="Times New Roman" w:hAnsi="Times New Roman" w:eastAsia="黑体" w:cs="Times New Roman"/>
      <w:sz w:val="72"/>
      <w:szCs w:val="24"/>
    </w:rPr>
  </w:style>
  <w:style w:type="paragraph" w:customStyle="1" w:styleId="258">
    <w:name w:val="正文文本1"/>
    <w:basedOn w:val="1"/>
    <w:next w:val="259"/>
    <w:link w:val="260"/>
    <w:qFormat/>
    <w:uiPriority w:val="0"/>
    <w:pPr>
      <w:jc w:val="center"/>
    </w:pPr>
    <w:rPr>
      <w:rFonts w:eastAsia="仿宋_GB2312"/>
      <w:sz w:val="28"/>
    </w:rPr>
  </w:style>
  <w:style w:type="paragraph" w:customStyle="1" w:styleId="259">
    <w:name w:val="目录 21"/>
    <w:basedOn w:val="1"/>
    <w:next w:val="1"/>
    <w:qFormat/>
    <w:uiPriority w:val="39"/>
    <w:pPr>
      <w:ind w:left="210"/>
    </w:pPr>
    <w:rPr>
      <w:smallCaps/>
    </w:rPr>
  </w:style>
  <w:style w:type="character" w:customStyle="1" w:styleId="260">
    <w:name w:val="正文文本 Char"/>
    <w:link w:val="258"/>
    <w:qFormat/>
    <w:uiPriority w:val="99"/>
    <w:rPr>
      <w:rFonts w:ascii="Times New Roman" w:hAnsi="Times New Roman" w:eastAsia="仿宋_GB2312" w:cs="Times New Roman"/>
      <w:sz w:val="28"/>
      <w:szCs w:val="24"/>
    </w:rPr>
  </w:style>
  <w:style w:type="paragraph" w:customStyle="1" w:styleId="261">
    <w:name w:val="正文文本缩进1"/>
    <w:basedOn w:val="1"/>
    <w:next w:val="262"/>
    <w:link w:val="263"/>
    <w:qFormat/>
    <w:uiPriority w:val="0"/>
    <w:pPr>
      <w:spacing w:after="120"/>
      <w:ind w:left="420"/>
    </w:pPr>
  </w:style>
  <w:style w:type="paragraph" w:customStyle="1" w:styleId="262">
    <w:name w:val="目录 51"/>
    <w:next w:val="1"/>
    <w:qFormat/>
    <w:uiPriority w:val="0"/>
    <w:pPr>
      <w:ind w:left="1275"/>
      <w:jc w:val="both"/>
    </w:pPr>
    <w:rPr>
      <w:rFonts w:hint="default" w:ascii="Times New Roman" w:hAnsi="Times New Roman" w:eastAsia="宋体" w:cs="Times New Roman"/>
      <w:sz w:val="21"/>
    </w:rPr>
  </w:style>
  <w:style w:type="character" w:customStyle="1" w:styleId="263">
    <w:name w:val="正文文本缩进 Char"/>
    <w:link w:val="261"/>
    <w:qFormat/>
    <w:uiPriority w:val="0"/>
    <w:rPr>
      <w:rFonts w:ascii="Times New Roman" w:hAnsi="Times New Roman" w:eastAsia="宋体" w:cs="Times New Roman"/>
      <w:szCs w:val="24"/>
    </w:rPr>
  </w:style>
  <w:style w:type="paragraph" w:customStyle="1" w:styleId="264">
    <w:name w:val="文本块1"/>
    <w:basedOn w:val="1"/>
    <w:qFormat/>
    <w:uiPriority w:val="0"/>
    <w:pPr>
      <w:ind w:left="420" w:right="33"/>
      <w:jc w:val="left"/>
    </w:pPr>
    <w:rPr>
      <w:sz w:val="24"/>
      <w:szCs w:val="20"/>
    </w:rPr>
  </w:style>
  <w:style w:type="paragraph" w:customStyle="1" w:styleId="265">
    <w:name w:val="索引 411"/>
    <w:basedOn w:val="1"/>
    <w:next w:val="1"/>
    <w:unhideWhenUsed/>
    <w:qFormat/>
    <w:uiPriority w:val="0"/>
    <w:pPr>
      <w:ind w:left="600"/>
    </w:pPr>
  </w:style>
  <w:style w:type="paragraph" w:customStyle="1" w:styleId="266">
    <w:name w:val="目录 52"/>
    <w:basedOn w:val="1"/>
    <w:next w:val="1"/>
    <w:qFormat/>
    <w:uiPriority w:val="39"/>
    <w:pPr>
      <w:ind w:left="1680"/>
    </w:pPr>
    <w:rPr>
      <w:rFonts w:ascii="Calibri" w:hAnsi="Calibri"/>
      <w:szCs w:val="22"/>
    </w:rPr>
  </w:style>
  <w:style w:type="paragraph" w:customStyle="1" w:styleId="267">
    <w:name w:val="目录 31"/>
    <w:basedOn w:val="268"/>
    <w:next w:val="268"/>
    <w:qFormat/>
    <w:uiPriority w:val="39"/>
    <w:pPr>
      <w:widowControl w:val="0"/>
      <w:ind w:left="840"/>
    </w:pPr>
    <w:rPr>
      <w:szCs w:val="22"/>
    </w:rPr>
  </w:style>
  <w:style w:type="paragraph" w:customStyle="1" w:styleId="268">
    <w:name w:val="正文_0"/>
    <w:qFormat/>
    <w:uiPriority w:val="0"/>
    <w:pPr>
      <w:jc w:val="both"/>
    </w:pPr>
    <w:rPr>
      <w:rFonts w:hint="default" w:ascii="Calibri" w:hAnsi="Calibri" w:eastAsia="宋体" w:cs="Times New Roman"/>
      <w:sz w:val="21"/>
      <w:szCs w:val="21"/>
    </w:rPr>
  </w:style>
  <w:style w:type="paragraph" w:customStyle="1" w:styleId="269">
    <w:name w:val="纯文本111"/>
    <w:basedOn w:val="1"/>
    <w:next w:val="270"/>
    <w:link w:val="272"/>
    <w:qFormat/>
    <w:uiPriority w:val="0"/>
    <w:rPr>
      <w:rFonts w:ascii="宋体" w:hAnsi="Courier New"/>
      <w:szCs w:val="20"/>
    </w:rPr>
  </w:style>
  <w:style w:type="paragraph" w:customStyle="1" w:styleId="270">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72">
    <w:name w:val="纯文本 Char"/>
    <w:link w:val="269"/>
    <w:qFormat/>
    <w:uiPriority w:val="99"/>
    <w:rPr>
      <w:rFonts w:ascii="宋体" w:hAnsi="Courier New" w:eastAsia="宋体" w:cs="Times New Roman"/>
      <w:szCs w:val="20"/>
    </w:rPr>
  </w:style>
  <w:style w:type="paragraph" w:customStyle="1" w:styleId="273">
    <w:name w:val="目录 81"/>
    <w:basedOn w:val="1"/>
    <w:next w:val="1"/>
    <w:qFormat/>
    <w:uiPriority w:val="39"/>
    <w:pPr>
      <w:ind w:left="2940"/>
    </w:pPr>
    <w:rPr>
      <w:rFonts w:ascii="Calibri" w:hAnsi="Calibri"/>
      <w:szCs w:val="22"/>
    </w:rPr>
  </w:style>
  <w:style w:type="paragraph" w:customStyle="1" w:styleId="274">
    <w:name w:val="日期11"/>
    <w:basedOn w:val="1"/>
    <w:next w:val="1"/>
    <w:link w:val="275"/>
    <w:qFormat/>
    <w:uiPriority w:val="0"/>
    <w:pPr>
      <w:ind w:left="100"/>
    </w:pPr>
    <w:rPr>
      <w:rFonts w:ascii="黑体" w:eastAsia="黑体"/>
      <w:sz w:val="72"/>
    </w:rPr>
  </w:style>
  <w:style w:type="character" w:customStyle="1" w:styleId="275">
    <w:name w:val="日期 Char"/>
    <w:link w:val="274"/>
    <w:qFormat/>
    <w:uiPriority w:val="99"/>
    <w:rPr>
      <w:rFonts w:ascii="黑体" w:hAnsi="Times New Roman" w:eastAsia="黑体" w:cs="Times New Roman"/>
      <w:sz w:val="72"/>
      <w:szCs w:val="24"/>
    </w:rPr>
  </w:style>
  <w:style w:type="paragraph" w:customStyle="1" w:styleId="276">
    <w:name w:val="正文文本缩进 21"/>
    <w:basedOn w:val="1"/>
    <w:link w:val="277"/>
    <w:qFormat/>
    <w:uiPriority w:val="0"/>
    <w:pPr>
      <w:tabs>
        <w:tab w:val="left" w:pos="9741"/>
      </w:tabs>
      <w:ind w:right="-2" w:firstLine="540"/>
    </w:pPr>
    <w:rPr>
      <w:rFonts w:eastAsia="仿宋_GB2312"/>
      <w:sz w:val="28"/>
    </w:rPr>
  </w:style>
  <w:style w:type="character" w:customStyle="1" w:styleId="277">
    <w:name w:val="正文文本缩进 2 Char"/>
    <w:link w:val="276"/>
    <w:qFormat/>
    <w:uiPriority w:val="99"/>
    <w:rPr>
      <w:rFonts w:ascii="Times New Roman" w:hAnsi="Times New Roman" w:eastAsia="仿宋_GB2312" w:cs="Times New Roman"/>
      <w:sz w:val="28"/>
      <w:szCs w:val="24"/>
    </w:rPr>
  </w:style>
  <w:style w:type="paragraph" w:customStyle="1" w:styleId="278">
    <w:name w:val="批注框文本1"/>
    <w:basedOn w:val="1"/>
    <w:link w:val="279"/>
    <w:qFormat/>
    <w:uiPriority w:val="0"/>
    <w:rPr>
      <w:sz w:val="18"/>
      <w:szCs w:val="18"/>
    </w:rPr>
  </w:style>
  <w:style w:type="character" w:customStyle="1" w:styleId="279">
    <w:name w:val="批注框文本 Char"/>
    <w:link w:val="278"/>
    <w:qFormat/>
    <w:uiPriority w:val="99"/>
    <w:rPr>
      <w:rFonts w:ascii="Times New Roman" w:hAnsi="Times New Roman" w:eastAsia="宋体" w:cs="Times New Roman"/>
      <w:sz w:val="18"/>
      <w:szCs w:val="18"/>
    </w:rPr>
  </w:style>
  <w:style w:type="paragraph" w:customStyle="1" w:styleId="280">
    <w:name w:val="页脚1"/>
    <w:basedOn w:val="1"/>
    <w:link w:val="281"/>
    <w:qFormat/>
    <w:uiPriority w:val="0"/>
    <w:pPr>
      <w:tabs>
        <w:tab w:val="center" w:pos="4153"/>
        <w:tab w:val="right" w:pos="8306"/>
      </w:tabs>
      <w:jc w:val="left"/>
    </w:pPr>
    <w:rPr>
      <w:sz w:val="18"/>
      <w:szCs w:val="18"/>
    </w:rPr>
  </w:style>
  <w:style w:type="character" w:customStyle="1" w:styleId="281">
    <w:name w:val="页脚 Char"/>
    <w:link w:val="280"/>
    <w:qFormat/>
    <w:uiPriority w:val="99"/>
    <w:rPr>
      <w:rFonts w:ascii="Times New Roman" w:hAnsi="Times New Roman" w:eastAsia="宋体" w:cs="Times New Roman"/>
      <w:sz w:val="18"/>
      <w:szCs w:val="18"/>
    </w:rPr>
  </w:style>
  <w:style w:type="paragraph" w:customStyle="1" w:styleId="282">
    <w:name w:val="页眉1"/>
    <w:basedOn w:val="1"/>
    <w:link w:val="283"/>
    <w:qFormat/>
    <w:uiPriority w:val="0"/>
    <w:pPr>
      <w:pBdr>
        <w:bottom w:val="single" w:color="000000" w:sz="6" w:space="1"/>
      </w:pBdr>
      <w:tabs>
        <w:tab w:val="center" w:pos="4153"/>
        <w:tab w:val="right" w:pos="8306"/>
      </w:tabs>
      <w:jc w:val="center"/>
    </w:pPr>
    <w:rPr>
      <w:sz w:val="18"/>
      <w:szCs w:val="18"/>
    </w:rPr>
  </w:style>
  <w:style w:type="character" w:customStyle="1" w:styleId="283">
    <w:name w:val="页眉 Char"/>
    <w:link w:val="282"/>
    <w:qFormat/>
    <w:uiPriority w:val="99"/>
    <w:rPr>
      <w:rFonts w:ascii="Times New Roman" w:hAnsi="Times New Roman" w:eastAsia="宋体" w:cs="Times New Roman"/>
      <w:sz w:val="18"/>
      <w:szCs w:val="18"/>
    </w:rPr>
  </w:style>
  <w:style w:type="paragraph" w:customStyle="1" w:styleId="284">
    <w:name w:val="目录 41"/>
    <w:basedOn w:val="268"/>
    <w:next w:val="268"/>
    <w:qFormat/>
    <w:uiPriority w:val="39"/>
    <w:pPr>
      <w:widowControl w:val="0"/>
      <w:ind w:left="1260"/>
    </w:pPr>
    <w:rPr>
      <w:szCs w:val="22"/>
    </w:rPr>
  </w:style>
  <w:style w:type="paragraph" w:customStyle="1" w:styleId="285">
    <w:name w:val="副标题1"/>
    <w:basedOn w:val="1"/>
    <w:next w:val="1"/>
    <w:link w:val="286"/>
    <w:qFormat/>
    <w:uiPriority w:val="0"/>
    <w:pPr>
      <w:spacing w:before="240" w:after="60" w:line="312" w:lineRule="auto"/>
      <w:jc w:val="center"/>
      <w:outlineLvl w:val="1"/>
    </w:pPr>
    <w:rPr>
      <w:rFonts w:ascii="Cambria" w:hAnsi="Cambria"/>
      <w:b/>
      <w:bCs/>
      <w:sz w:val="32"/>
      <w:szCs w:val="32"/>
    </w:rPr>
  </w:style>
  <w:style w:type="character" w:customStyle="1" w:styleId="286">
    <w:name w:val="副标题 Char4"/>
    <w:link w:val="285"/>
    <w:qFormat/>
    <w:uiPriority w:val="0"/>
    <w:rPr>
      <w:rFonts w:ascii="Cambria" w:hAnsi="Cambria" w:eastAsia="宋体" w:cs="Times New Roman"/>
      <w:b/>
      <w:bCs/>
      <w:sz w:val="32"/>
      <w:szCs w:val="32"/>
    </w:rPr>
  </w:style>
  <w:style w:type="paragraph" w:customStyle="1" w:styleId="287">
    <w:name w:val="脚注文本1"/>
    <w:basedOn w:val="1"/>
    <w:link w:val="288"/>
    <w:qFormat/>
    <w:uiPriority w:val="0"/>
    <w:pPr>
      <w:spacing w:line="312" w:lineRule="atLeast"/>
      <w:jc w:val="left"/>
    </w:pPr>
    <w:rPr>
      <w:sz w:val="18"/>
      <w:szCs w:val="20"/>
    </w:rPr>
  </w:style>
  <w:style w:type="character" w:customStyle="1" w:styleId="288">
    <w:name w:val="脚注文本 Char2"/>
    <w:link w:val="287"/>
    <w:qFormat/>
    <w:uiPriority w:val="0"/>
    <w:rPr>
      <w:rFonts w:ascii="Times New Roman" w:hAnsi="Times New Roman" w:eastAsia="宋体" w:cs="Times New Roman"/>
      <w:sz w:val="18"/>
      <w:szCs w:val="20"/>
    </w:rPr>
  </w:style>
  <w:style w:type="paragraph" w:customStyle="1" w:styleId="289">
    <w:name w:val="目录 61"/>
    <w:basedOn w:val="1"/>
    <w:next w:val="1"/>
    <w:qFormat/>
    <w:uiPriority w:val="39"/>
    <w:pPr>
      <w:ind w:left="2100"/>
    </w:pPr>
    <w:rPr>
      <w:rFonts w:ascii="Calibri" w:hAnsi="Calibri"/>
      <w:szCs w:val="22"/>
    </w:rPr>
  </w:style>
  <w:style w:type="paragraph" w:customStyle="1" w:styleId="290">
    <w:name w:val="正文文本缩进 31"/>
    <w:basedOn w:val="1"/>
    <w:link w:val="291"/>
    <w:qFormat/>
    <w:uiPriority w:val="0"/>
    <w:pPr>
      <w:ind w:firstLine="435"/>
    </w:pPr>
    <w:rPr>
      <w:rFonts w:ascii="仿宋_GB2312" w:hAnsi="宋体" w:eastAsia="仿宋_GB2312"/>
      <w:sz w:val="28"/>
    </w:rPr>
  </w:style>
  <w:style w:type="character" w:customStyle="1" w:styleId="291">
    <w:name w:val="正文文本缩进 3 Char"/>
    <w:link w:val="290"/>
    <w:qFormat/>
    <w:uiPriority w:val="99"/>
    <w:rPr>
      <w:rFonts w:ascii="仿宋_GB2312" w:hAnsi="宋体" w:eastAsia="仿宋_GB2312" w:cs="Times New Roman"/>
      <w:sz w:val="28"/>
      <w:szCs w:val="24"/>
    </w:rPr>
  </w:style>
  <w:style w:type="paragraph" w:customStyle="1" w:styleId="292">
    <w:name w:val="索引 91"/>
    <w:basedOn w:val="1"/>
    <w:next w:val="1"/>
    <w:unhideWhenUsed/>
    <w:qFormat/>
    <w:uiPriority w:val="99"/>
    <w:pPr>
      <w:ind w:left="1600"/>
    </w:pPr>
  </w:style>
  <w:style w:type="paragraph" w:customStyle="1" w:styleId="293">
    <w:name w:val="图表目录1"/>
    <w:basedOn w:val="1"/>
    <w:next w:val="1"/>
    <w:qFormat/>
    <w:uiPriority w:val="0"/>
    <w:pPr>
      <w:ind w:left="420" w:hanging="420"/>
      <w:jc w:val="left"/>
    </w:pPr>
    <w:rPr>
      <w:b/>
      <w:bCs/>
      <w:sz w:val="20"/>
      <w:szCs w:val="20"/>
    </w:rPr>
  </w:style>
  <w:style w:type="paragraph" w:customStyle="1" w:styleId="294">
    <w:name w:val="目录 91"/>
    <w:basedOn w:val="1"/>
    <w:next w:val="1"/>
    <w:qFormat/>
    <w:uiPriority w:val="39"/>
    <w:pPr>
      <w:ind w:left="3360"/>
    </w:pPr>
    <w:rPr>
      <w:rFonts w:ascii="Calibri" w:hAnsi="Calibri"/>
      <w:szCs w:val="22"/>
    </w:rPr>
  </w:style>
  <w:style w:type="paragraph" w:customStyle="1" w:styleId="295">
    <w:name w:val="正文文本 21"/>
    <w:basedOn w:val="1"/>
    <w:link w:val="296"/>
    <w:qFormat/>
    <w:uiPriority w:val="0"/>
    <w:rPr>
      <w:rFonts w:ascii="仿宋_GB2312" w:eastAsia="仿宋_GB2312"/>
      <w:sz w:val="28"/>
    </w:rPr>
  </w:style>
  <w:style w:type="character" w:customStyle="1" w:styleId="296">
    <w:name w:val="正文文本 2 Char"/>
    <w:link w:val="295"/>
    <w:qFormat/>
    <w:uiPriority w:val="0"/>
    <w:rPr>
      <w:rFonts w:ascii="仿宋_GB2312" w:hAnsi="Times New Roman" w:eastAsia="仿宋_GB2312" w:cs="Times New Roman"/>
      <w:sz w:val="28"/>
      <w:szCs w:val="24"/>
    </w:rPr>
  </w:style>
  <w:style w:type="character" w:customStyle="1" w:styleId="297">
    <w:name w:val="信息标题 Char"/>
    <w:link w:val="58"/>
    <w:qFormat/>
    <w:uiPriority w:val="99"/>
    <w:rPr>
      <w:rFonts w:ascii="Arial" w:hAnsi="Arial" w:eastAsia="宋体" w:cs="Times New Roman"/>
      <w:sz w:val="24"/>
      <w:szCs w:val="24"/>
      <w:shd w:val="pct20" w:color="auto" w:fill="auto"/>
    </w:rPr>
  </w:style>
  <w:style w:type="paragraph" w:customStyle="1" w:styleId="298">
    <w:name w:val="普通(网站)111"/>
    <w:basedOn w:val="1"/>
    <w:unhideWhenUsed/>
    <w:qFormat/>
    <w:uiPriority w:val="0"/>
    <w:pPr>
      <w:spacing w:before="100" w:beforeAutospacing="1" w:after="100" w:afterAutospacing="1"/>
      <w:jc w:val="left"/>
    </w:pPr>
    <w:rPr>
      <w:sz w:val="24"/>
      <w:szCs w:val="20"/>
    </w:rPr>
  </w:style>
  <w:style w:type="paragraph" w:customStyle="1" w:styleId="299">
    <w:name w:val="标题1"/>
    <w:basedOn w:val="1"/>
    <w:next w:val="1"/>
    <w:link w:val="300"/>
    <w:qFormat/>
    <w:uiPriority w:val="0"/>
    <w:pPr>
      <w:spacing w:before="240" w:after="60"/>
      <w:jc w:val="center"/>
      <w:outlineLvl w:val="0"/>
    </w:pPr>
    <w:rPr>
      <w:rFonts w:ascii="Cambria" w:hAnsi="Cambria"/>
      <w:b/>
      <w:bCs/>
      <w:sz w:val="32"/>
      <w:szCs w:val="32"/>
    </w:rPr>
  </w:style>
  <w:style w:type="character" w:customStyle="1" w:styleId="300">
    <w:name w:val="标题 Char5"/>
    <w:link w:val="299"/>
    <w:qFormat/>
    <w:uiPriority w:val="0"/>
    <w:rPr>
      <w:rFonts w:ascii="Cambria" w:hAnsi="Cambria" w:eastAsia="宋体" w:cs="Times New Roman"/>
      <w:b/>
      <w:bCs/>
      <w:sz w:val="32"/>
      <w:szCs w:val="32"/>
    </w:rPr>
  </w:style>
  <w:style w:type="paragraph" w:customStyle="1" w:styleId="301">
    <w:name w:val="批注主题111"/>
    <w:basedOn w:val="254"/>
    <w:next w:val="254"/>
    <w:link w:val="302"/>
    <w:qFormat/>
    <w:uiPriority w:val="0"/>
    <w:rPr>
      <w:b/>
      <w:bCs/>
    </w:rPr>
  </w:style>
  <w:style w:type="character" w:customStyle="1" w:styleId="302">
    <w:name w:val="批注主题 Char"/>
    <w:link w:val="301"/>
    <w:qFormat/>
    <w:uiPriority w:val="99"/>
    <w:rPr>
      <w:rFonts w:ascii="Times New Roman" w:hAnsi="Times New Roman" w:eastAsia="宋体" w:cs="Times New Roman"/>
      <w:b/>
      <w:bCs/>
      <w:szCs w:val="24"/>
    </w:rPr>
  </w:style>
  <w:style w:type="paragraph" w:customStyle="1" w:styleId="303">
    <w:name w:val="正文首行缩进1"/>
    <w:basedOn w:val="1"/>
    <w:link w:val="304"/>
    <w:qFormat/>
    <w:uiPriority w:val="99"/>
    <w:pPr>
      <w:spacing w:line="312" w:lineRule="auto"/>
      <w:ind w:firstLine="420"/>
    </w:pPr>
    <w:rPr>
      <w:rFonts w:ascii="Calibri" w:hAnsi="Calibri"/>
      <w:szCs w:val="22"/>
    </w:rPr>
  </w:style>
  <w:style w:type="character" w:customStyle="1" w:styleId="304">
    <w:name w:val="正文首行缩进 Char"/>
    <w:link w:val="303"/>
    <w:qFormat/>
    <w:uiPriority w:val="99"/>
    <w:rPr>
      <w:rFonts w:ascii="Times New Roman" w:hAnsi="Times New Roman" w:eastAsia="仿宋_GB2312" w:cs="Times New Roman"/>
      <w:sz w:val="28"/>
      <w:szCs w:val="24"/>
    </w:rPr>
  </w:style>
  <w:style w:type="paragraph" w:customStyle="1" w:styleId="305">
    <w:name w:val="正文首行缩进 21"/>
    <w:basedOn w:val="261"/>
    <w:next w:val="1"/>
    <w:link w:val="306"/>
    <w:qFormat/>
    <w:uiPriority w:val="0"/>
    <w:pPr>
      <w:ind w:firstLine="420"/>
    </w:pPr>
  </w:style>
  <w:style w:type="character" w:customStyle="1" w:styleId="306">
    <w:name w:val="正文首行缩进 2 Char"/>
    <w:link w:val="305"/>
    <w:qFormat/>
    <w:uiPriority w:val="0"/>
    <w:rPr>
      <w:rFonts w:ascii="Times New Roman" w:hAnsi="Times New Roman" w:eastAsia="宋体" w:cs="Times New Roman"/>
      <w:szCs w:val="24"/>
    </w:rPr>
  </w:style>
  <w:style w:type="table" w:customStyle="1" w:styleId="307">
    <w:name w:val="网格型1"/>
    <w:basedOn w:val="238"/>
    <w:qFormat/>
    <w:uiPriority w:val="0"/>
    <w:pPr>
      <w:widowControl w:val="0"/>
      <w:jc w:val="both"/>
    </w:pPr>
  </w:style>
  <w:style w:type="character" w:customStyle="1" w:styleId="308">
    <w:name w:val="要点1"/>
    <w:qFormat/>
    <w:uiPriority w:val="0"/>
    <w:rPr>
      <w:b/>
      <w:bCs/>
    </w:rPr>
  </w:style>
  <w:style w:type="character" w:customStyle="1" w:styleId="309">
    <w:name w:val="页码111"/>
    <w:qFormat/>
    <w:uiPriority w:val="0"/>
  </w:style>
  <w:style w:type="character" w:customStyle="1" w:styleId="310">
    <w:name w:val="已访问的超链接1"/>
    <w:qFormat/>
    <w:uiPriority w:val="99"/>
    <w:rPr>
      <w:color w:val="800080"/>
      <w:u w:val="single"/>
    </w:rPr>
  </w:style>
  <w:style w:type="character" w:customStyle="1" w:styleId="311">
    <w:name w:val="强调1"/>
    <w:qFormat/>
    <w:uiPriority w:val="0"/>
    <w:rPr>
      <w:i/>
      <w:iCs/>
    </w:rPr>
  </w:style>
  <w:style w:type="character" w:customStyle="1" w:styleId="312">
    <w:name w:val="超链接1"/>
    <w:qFormat/>
    <w:uiPriority w:val="99"/>
    <w:rPr>
      <w:color w:val="0000FF"/>
      <w:u w:val="single"/>
    </w:rPr>
  </w:style>
  <w:style w:type="character" w:customStyle="1" w:styleId="313">
    <w:name w:val="批注引用11"/>
    <w:qFormat/>
    <w:uiPriority w:val="0"/>
    <w:rPr>
      <w:sz w:val="21"/>
      <w:szCs w:val="21"/>
    </w:rPr>
  </w:style>
  <w:style w:type="paragraph" w:customStyle="1" w:styleId="314">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315">
    <w:name w:val="Char Char Char Char Char Char Char Char Char Char Char Char Char11"/>
    <w:basedOn w:val="1"/>
    <w:next w:val="1"/>
    <w:qFormat/>
    <w:uiPriority w:val="0"/>
    <w:pPr>
      <w:widowControl/>
      <w:spacing w:after="160" w:line="240" w:lineRule="exact"/>
    </w:pPr>
    <w:rPr>
      <w:rFonts w:ascii="Verdana"/>
      <w:sz w:val="20"/>
    </w:rPr>
  </w:style>
  <w:style w:type="paragraph" w:customStyle="1" w:styleId="316">
    <w:name w:val="列出段落1"/>
    <w:basedOn w:val="1"/>
    <w:qFormat/>
    <w:uiPriority w:val="0"/>
    <w:pPr>
      <w:ind w:firstLine="420"/>
    </w:pPr>
  </w:style>
  <w:style w:type="character" w:customStyle="1" w:styleId="317">
    <w:name w:val="纯文本 Char1"/>
    <w:qFormat/>
    <w:uiPriority w:val="0"/>
    <w:rPr>
      <w:rFonts w:ascii="宋体" w:hAnsi="Courier New"/>
      <w:sz w:val="21"/>
    </w:rPr>
  </w:style>
  <w:style w:type="paragraph" w:customStyle="1" w:styleId="318">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0">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2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2">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323">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24">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2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26">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7">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328">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9">
    <w:name w:val="Char Char Char Char Char Char Char Char Char Char Char Char Char3"/>
    <w:basedOn w:val="1"/>
    <w:qFormat/>
    <w:uiPriority w:val="0"/>
    <w:pPr>
      <w:widowControl/>
      <w:spacing w:after="160" w:line="240" w:lineRule="exact"/>
      <w:jc w:val="left"/>
    </w:pPr>
    <w:rPr>
      <w:rFonts w:ascii="Verdana" w:hAnsi="Verdana"/>
      <w:sz w:val="20"/>
      <w:szCs w:val="20"/>
      <w:lang w:eastAsia="en-US"/>
    </w:rPr>
  </w:style>
  <w:style w:type="paragraph" w:customStyle="1" w:styleId="33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31">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32">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33">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6">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3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38">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40">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41">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34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3">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44">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45">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7">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8">
    <w:name w:val="Char"/>
    <w:basedOn w:val="1"/>
    <w:qFormat/>
    <w:uiPriority w:val="0"/>
    <w:pPr>
      <w:tabs>
        <w:tab w:val="left" w:pos="360"/>
      </w:tabs>
    </w:pPr>
    <w:rPr>
      <w:sz w:val="24"/>
    </w:rPr>
  </w:style>
  <w:style w:type="paragraph" w:customStyle="1" w:styleId="34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50">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51">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52">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53">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54">
    <w:name w:val="普通正文"/>
    <w:basedOn w:val="1"/>
    <w:qFormat/>
    <w:uiPriority w:val="0"/>
    <w:pPr>
      <w:spacing w:before="120" w:after="120" w:line="360" w:lineRule="auto"/>
      <w:ind w:firstLine="480"/>
      <w:jc w:val="left"/>
    </w:pPr>
    <w:rPr>
      <w:rFonts w:ascii="Arial" w:hAnsi="Arial"/>
      <w:sz w:val="24"/>
    </w:rPr>
  </w:style>
  <w:style w:type="paragraph" w:customStyle="1" w:styleId="355">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56">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57">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0">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61">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6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63">
    <w:name w:val="Char Char Char Char"/>
    <w:basedOn w:val="252"/>
    <w:qFormat/>
    <w:uiPriority w:val="0"/>
    <w:pPr>
      <w:spacing w:line="360" w:lineRule="auto"/>
    </w:pPr>
    <w:rPr>
      <w:rFonts w:ascii="Tahoma" w:hAnsi="Tahoma"/>
      <w:sz w:val="24"/>
    </w:rPr>
  </w:style>
  <w:style w:type="paragraph" w:customStyle="1" w:styleId="364">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5">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66">
    <w:name w:val="Char2"/>
    <w:basedOn w:val="252"/>
    <w:qFormat/>
    <w:uiPriority w:val="0"/>
    <w:pPr>
      <w:spacing w:line="360" w:lineRule="auto"/>
    </w:pPr>
    <w:rPr>
      <w:rFonts w:ascii="Tahoma" w:hAnsi="Tahoma"/>
      <w:sz w:val="24"/>
    </w:rPr>
  </w:style>
  <w:style w:type="paragraph" w:customStyle="1" w:styleId="36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68">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69">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70">
    <w:name w:val="标书正文格式"/>
    <w:qFormat/>
    <w:uiPriority w:val="0"/>
    <w:pPr>
      <w:spacing w:line="360" w:lineRule="auto"/>
      <w:ind w:firstLine="480"/>
      <w:jc w:val="both"/>
    </w:pPr>
    <w:rPr>
      <w:rFonts w:hint="default" w:ascii="宋体" w:hAnsi="宋体" w:eastAsia="宋体" w:cs="Times New Roman"/>
      <w:sz w:val="24"/>
      <w:szCs w:val="24"/>
    </w:rPr>
  </w:style>
  <w:style w:type="paragraph" w:customStyle="1" w:styleId="371">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2">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73">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74">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75">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6">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7">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78">
    <w:name w:val="Default"/>
    <w:qFormat/>
    <w:uiPriority w:val="0"/>
    <w:pPr>
      <w:widowControl w:val="0"/>
    </w:pPr>
    <w:rPr>
      <w:rFonts w:hint="default" w:ascii="仿宋" w:hAnsi="Times New Roman" w:eastAsia="仿宋" w:cs="仿宋"/>
      <w:color w:val="000000"/>
      <w:sz w:val="24"/>
      <w:szCs w:val="24"/>
    </w:rPr>
  </w:style>
  <w:style w:type="paragraph" w:customStyle="1" w:styleId="379">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0">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8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2">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3">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84">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85">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6">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8">
    <w:name w:val="默认段落字体 Para Char Char Char Char Char Char Char Char Char1 Char Char Char Char Char Char Char"/>
    <w:basedOn w:val="252"/>
    <w:qFormat/>
    <w:uiPriority w:val="0"/>
    <w:rPr>
      <w:rFonts w:ascii="Tahoma" w:hAnsi="Tahoma"/>
      <w:sz w:val="24"/>
    </w:rPr>
  </w:style>
  <w:style w:type="paragraph" w:customStyle="1" w:styleId="38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90">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1">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92">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93">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4">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95">
    <w:name w:val="纯文本1"/>
    <w:basedOn w:val="1"/>
    <w:qFormat/>
    <w:uiPriority w:val="0"/>
    <w:rPr>
      <w:rFonts w:ascii="宋体" w:hAnsi="Courier New" w:eastAsia="楷体_GB2312"/>
      <w:sz w:val="26"/>
      <w:szCs w:val="20"/>
    </w:rPr>
  </w:style>
  <w:style w:type="character" w:customStyle="1" w:styleId="396">
    <w:name w:val="Plain Text Char Char"/>
    <w:link w:val="397"/>
    <w:qFormat/>
    <w:uiPriority w:val="0"/>
    <w:rPr>
      <w:rFonts w:ascii="宋体" w:hAnsi="Courier New"/>
    </w:rPr>
  </w:style>
  <w:style w:type="paragraph" w:customStyle="1" w:styleId="397">
    <w:name w:val="纯文本12"/>
    <w:basedOn w:val="1"/>
    <w:link w:val="396"/>
    <w:qFormat/>
    <w:uiPriority w:val="0"/>
    <w:pPr>
      <w:spacing w:line="360" w:lineRule="auto"/>
    </w:pPr>
    <w:rPr>
      <w:rFonts w:ascii="宋体" w:hAnsi="Courier New"/>
      <w:szCs w:val="22"/>
    </w:rPr>
  </w:style>
  <w:style w:type="paragraph" w:customStyle="1" w:styleId="398">
    <w:name w:val="p25"/>
    <w:basedOn w:val="1"/>
    <w:qFormat/>
    <w:uiPriority w:val="0"/>
    <w:pPr>
      <w:widowControl/>
      <w:spacing w:line="440" w:lineRule="exact"/>
      <w:jc w:val="left"/>
    </w:pPr>
    <w:rPr>
      <w:rFonts w:ascii="宋体" w:hAnsi="Calibri" w:cs="宋体"/>
      <w:sz w:val="26"/>
      <w:szCs w:val="26"/>
    </w:rPr>
  </w:style>
  <w:style w:type="paragraph" w:customStyle="1" w:styleId="399">
    <w:name w:val="正文1"/>
    <w:basedOn w:val="400"/>
    <w:qFormat/>
    <w:uiPriority w:val="0"/>
    <w:rPr>
      <w:rFonts w:ascii="Calibri" w:hAnsi="Calibri" w:cs="Calibri"/>
    </w:rPr>
  </w:style>
  <w:style w:type="paragraph" w:customStyle="1" w:styleId="400">
    <w:name w:val="样式1"/>
    <w:basedOn w:val="1"/>
    <w:next w:val="15"/>
    <w:qFormat/>
    <w:uiPriority w:val="0"/>
    <w:pPr>
      <w:spacing w:line="360" w:lineRule="auto"/>
      <w:ind w:firstLine="420"/>
    </w:pPr>
    <w:rPr>
      <w:rFonts w:ascii="宋体" w:hAnsi="宋体"/>
      <w:szCs w:val="21"/>
    </w:rPr>
  </w:style>
  <w:style w:type="paragraph" w:customStyle="1" w:styleId="401">
    <w:name w:val="4"/>
    <w:basedOn w:val="1"/>
    <w:next w:val="290"/>
    <w:qFormat/>
    <w:uiPriority w:val="0"/>
    <w:pPr>
      <w:spacing w:line="360" w:lineRule="auto"/>
      <w:ind w:firstLine="420"/>
    </w:pPr>
    <w:rPr>
      <w:color w:val="FF0000"/>
      <w:sz w:val="24"/>
    </w:rPr>
  </w:style>
  <w:style w:type="character" w:customStyle="1" w:styleId="402">
    <w:name w:val="2级标题 Char"/>
    <w:link w:val="403"/>
    <w:qFormat/>
    <w:uiPriority w:val="0"/>
    <w:rPr>
      <w:rFonts w:ascii="黑体" w:hAnsi="黑体" w:eastAsia="黑体"/>
      <w:sz w:val="32"/>
      <w:szCs w:val="36"/>
      <w:lang w:eastAsia="en-US" w:bidi="en-US"/>
    </w:rPr>
  </w:style>
  <w:style w:type="paragraph" w:customStyle="1" w:styleId="403">
    <w:name w:val="2级标题"/>
    <w:basedOn w:val="316"/>
    <w:link w:val="402"/>
    <w:qFormat/>
    <w:uiPriority w:val="0"/>
    <w:pPr>
      <w:keepLines/>
      <w:spacing w:before="240" w:after="120" w:line="360" w:lineRule="auto"/>
      <w:ind w:firstLine="0"/>
      <w:contextualSpacing/>
      <w:jc w:val="left"/>
      <w:outlineLvl w:val="1"/>
    </w:pPr>
    <w:rPr>
      <w:rFonts w:ascii="黑体" w:hAnsi="黑体" w:eastAsia="黑体"/>
      <w:sz w:val="32"/>
      <w:szCs w:val="36"/>
      <w:lang w:eastAsia="en-US" w:bidi="en-US"/>
    </w:rPr>
  </w:style>
  <w:style w:type="character" w:customStyle="1" w:styleId="404">
    <w:name w:val="纯文本 字符1"/>
    <w:qFormat/>
    <w:uiPriority w:val="0"/>
    <w:rPr>
      <w:rFonts w:ascii="宋体" w:hAnsi="Courier New" w:eastAsia="宋体"/>
      <w:sz w:val="21"/>
      <w:szCs w:val="21"/>
      <w:lang w:val="en-US" w:eastAsia="zh-CN" w:bidi="ar-SA"/>
    </w:rPr>
  </w:style>
  <w:style w:type="character" w:customStyle="1" w:styleId="405">
    <w:name w:val="不明显强调1"/>
    <w:qFormat/>
    <w:uiPriority w:val="0"/>
    <w:rPr>
      <w:i/>
      <w:color w:val="000000"/>
      <w:sz w:val="21"/>
    </w:rPr>
  </w:style>
  <w:style w:type="paragraph" w:customStyle="1" w:styleId="406">
    <w:name w:val="正文_2"/>
    <w:qFormat/>
    <w:uiPriority w:val="0"/>
    <w:pPr>
      <w:widowControl w:val="0"/>
      <w:jc w:val="both"/>
    </w:pPr>
    <w:rPr>
      <w:rFonts w:hint="default" w:ascii="Calibri" w:hAnsi="Calibri" w:eastAsia="宋体" w:cs="Calibri"/>
      <w:color w:val="000000"/>
      <w:sz w:val="21"/>
      <w:szCs w:val="22"/>
    </w:rPr>
  </w:style>
  <w:style w:type="paragraph" w:customStyle="1" w:styleId="407">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408">
    <w:name w:val="无"/>
    <w:qFormat/>
    <w:uiPriority w:val="0"/>
  </w:style>
  <w:style w:type="paragraph" w:customStyle="1" w:styleId="409">
    <w:name w:val="正文_3_0"/>
    <w:next w:val="1"/>
    <w:qFormat/>
    <w:uiPriority w:val="0"/>
    <w:pPr>
      <w:widowControl w:val="0"/>
      <w:jc w:val="both"/>
    </w:pPr>
    <w:rPr>
      <w:rFonts w:hint="default" w:ascii="Calibri" w:hAnsi="Calibri" w:eastAsia="宋体" w:cs="Times New Roman"/>
      <w:sz w:val="21"/>
      <w:szCs w:val="22"/>
    </w:rPr>
  </w:style>
  <w:style w:type="paragraph" w:customStyle="1" w:styleId="410">
    <w:name w:val="Normal_8_0"/>
    <w:qFormat/>
    <w:uiPriority w:val="0"/>
    <w:rPr>
      <w:rFonts w:hint="default" w:ascii="Times New Roman" w:hAnsi="Times New Roman" w:eastAsia="Times New Roman" w:cs="Times New Roman"/>
      <w:sz w:val="24"/>
      <w:szCs w:val="24"/>
    </w:rPr>
  </w:style>
  <w:style w:type="character" w:customStyle="1" w:styleId="411">
    <w:name w:val="grame"/>
    <w:qFormat/>
    <w:uiPriority w:val="0"/>
  </w:style>
  <w:style w:type="paragraph" w:customStyle="1" w:styleId="412">
    <w:name w:val="首行缩进"/>
    <w:basedOn w:val="1"/>
    <w:qFormat/>
    <w:uiPriority w:val="99"/>
    <w:pPr>
      <w:ind w:firstLine="480"/>
    </w:pPr>
    <w:rPr>
      <w:rFonts w:ascii="Calibri" w:hAnsi="Calibri"/>
      <w:szCs w:val="22"/>
      <w:lang w:val="zh-CN"/>
    </w:rPr>
  </w:style>
  <w:style w:type="paragraph" w:customStyle="1" w:styleId="413">
    <w:name w:val="正文 A"/>
    <w:next w:val="399"/>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rPr>
  </w:style>
  <w:style w:type="paragraph" w:customStyle="1" w:styleId="414">
    <w:name w:val="无间隔1"/>
    <w:qFormat/>
    <w:uiPriority w:val="0"/>
    <w:pPr>
      <w:widowControl w:val="0"/>
    </w:pPr>
    <w:rPr>
      <w:rFonts w:hint="default" w:ascii="Times New Roman" w:hAnsi="Times New Roman" w:eastAsia="Calibri" w:cs="Times New Roman"/>
      <w:sz w:val="22"/>
      <w:szCs w:val="22"/>
      <w:lang w:eastAsia="en-US"/>
    </w:rPr>
  </w:style>
  <w:style w:type="paragraph" w:customStyle="1" w:styleId="415">
    <w:name w:val="段"/>
    <w:next w:val="1"/>
    <w:qFormat/>
    <w:uiPriority w:val="99"/>
    <w:pPr>
      <w:tabs>
        <w:tab w:val="center" w:pos="4201"/>
        <w:tab w:val="right" w:leader="dot" w:pos="9298"/>
      </w:tabs>
      <w:spacing w:after="200" w:line="276" w:lineRule="auto"/>
      <w:ind w:firstLine="420"/>
      <w:jc w:val="both"/>
    </w:pPr>
    <w:rPr>
      <w:rFonts w:hint="default" w:ascii="宋体" w:hAnsi="Times New Roman" w:eastAsia="宋体" w:cs="Times New Roman"/>
      <w:sz w:val="21"/>
      <w:szCs w:val="22"/>
    </w:rPr>
  </w:style>
  <w:style w:type="paragraph" w:customStyle="1" w:styleId="416">
    <w:name w:val="Table Paragraph"/>
    <w:basedOn w:val="1"/>
    <w:qFormat/>
    <w:uiPriority w:val="1"/>
    <w:pPr>
      <w:jc w:val="left"/>
    </w:pPr>
    <w:rPr>
      <w:rFonts w:ascii="宋体" w:hAnsi="宋体" w:cs="宋体"/>
      <w:sz w:val="22"/>
      <w:lang w:val="zh-CN" w:bidi="zh-CN"/>
    </w:rPr>
  </w:style>
  <w:style w:type="character" w:customStyle="1" w:styleId="417">
    <w:name w:val="批注框文本 Char1"/>
    <w:qFormat/>
    <w:uiPriority w:val="0"/>
    <w:rPr>
      <w:rFonts w:ascii="Calibri" w:hAnsi="Calibri" w:eastAsia="宋体" w:cs="Times New Roman"/>
      <w:sz w:val="18"/>
      <w:szCs w:val="18"/>
    </w:rPr>
  </w:style>
  <w:style w:type="paragraph" w:customStyle="1" w:styleId="418">
    <w:name w:val="纯文本11"/>
    <w:basedOn w:val="1"/>
    <w:next w:val="1"/>
    <w:qFormat/>
    <w:uiPriority w:val="0"/>
    <w:rPr>
      <w:rFonts w:ascii="宋体" w:hAnsi="Courier New"/>
      <w:szCs w:val="20"/>
    </w:rPr>
  </w:style>
  <w:style w:type="paragraph" w:customStyle="1" w:styleId="419">
    <w:name w:val="标题 11"/>
    <w:next w:val="413"/>
    <w:qFormat/>
    <w:uiPriority w:val="0"/>
    <w:pPr>
      <w:keepNext/>
      <w:keepLines/>
      <w:framePr w:wrap="around" w:vAnchor="margin" w:hAnchor="text" w:y="1"/>
      <w:widowControl w:val="0"/>
      <w:tabs>
        <w:tab w:val="left" w:pos="432"/>
      </w:tabs>
      <w:spacing w:before="340" w:after="330" w:line="578" w:lineRule="auto"/>
      <w:jc w:val="both"/>
      <w:outlineLvl w:val="0"/>
    </w:pPr>
    <w:rPr>
      <w:rFonts w:hint="default" w:ascii="宋体" w:hAnsi="宋体" w:eastAsia="宋体" w:cs="宋体"/>
      <w:b/>
      <w:bCs/>
      <w:color w:val="000000"/>
      <w:sz w:val="44"/>
      <w:szCs w:val="44"/>
    </w:rPr>
  </w:style>
  <w:style w:type="character" w:customStyle="1" w:styleId="420">
    <w:name w:val="样式 Char"/>
    <w:link w:val="421"/>
    <w:qFormat/>
    <w:uiPriority w:val="0"/>
    <w:rPr>
      <w:rFonts w:ascii="宋体" w:hAnsi="宋体" w:cs="宋体"/>
      <w:sz w:val="24"/>
      <w:szCs w:val="24"/>
    </w:rPr>
  </w:style>
  <w:style w:type="paragraph" w:customStyle="1" w:styleId="421">
    <w:name w:val="样式"/>
    <w:link w:val="420"/>
    <w:qFormat/>
    <w:uiPriority w:val="0"/>
    <w:pPr>
      <w:widowControl w:val="0"/>
    </w:pPr>
    <w:rPr>
      <w:rFonts w:hint="default" w:ascii="宋体" w:hAnsi="宋体" w:eastAsia="宋体" w:cs="宋体"/>
      <w:sz w:val="24"/>
      <w:szCs w:val="24"/>
    </w:rPr>
  </w:style>
  <w:style w:type="paragraph" w:customStyle="1" w:styleId="422">
    <w:name w:val="无间隔2"/>
    <w:qFormat/>
    <w:uiPriority w:val="0"/>
    <w:pPr>
      <w:widowControl w:val="0"/>
      <w:jc w:val="both"/>
    </w:pPr>
    <w:rPr>
      <w:rFonts w:hint="default" w:ascii="Times New Roman" w:hAnsi="Times New Roman" w:eastAsia="宋体" w:cs="Times New Roman"/>
      <w:sz w:val="21"/>
      <w:szCs w:val="24"/>
    </w:rPr>
  </w:style>
  <w:style w:type="character" w:customStyle="1" w:styleId="423">
    <w:name w:val="标题 6 Char"/>
    <w:semiHidden/>
    <w:qFormat/>
    <w:uiPriority w:val="9"/>
    <w:rPr>
      <w:rFonts w:ascii="Cambria" w:hAnsi="Cambria" w:eastAsia="宋体" w:cs="Times New Roman"/>
      <w:b/>
      <w:bCs/>
      <w:sz w:val="24"/>
      <w:szCs w:val="24"/>
    </w:rPr>
  </w:style>
  <w:style w:type="character" w:customStyle="1" w:styleId="424">
    <w:name w:val="标题 8 Char"/>
    <w:semiHidden/>
    <w:qFormat/>
    <w:uiPriority w:val="9"/>
    <w:rPr>
      <w:rFonts w:ascii="Cambria" w:hAnsi="Cambria" w:eastAsia="宋体" w:cs="Times New Roman"/>
      <w:sz w:val="24"/>
      <w:szCs w:val="24"/>
    </w:rPr>
  </w:style>
  <w:style w:type="character" w:customStyle="1" w:styleId="425">
    <w:name w:val="标题 9 Char"/>
    <w:semiHidden/>
    <w:qFormat/>
    <w:uiPriority w:val="9"/>
    <w:rPr>
      <w:rFonts w:ascii="Cambria" w:hAnsi="Cambria" w:eastAsia="宋体" w:cs="Times New Roman"/>
      <w:szCs w:val="21"/>
    </w:rPr>
  </w:style>
  <w:style w:type="character" w:customStyle="1" w:styleId="426">
    <w:name w:val="正文文本 Char4"/>
    <w:qFormat/>
    <w:uiPriority w:val="0"/>
    <w:rPr>
      <w:rFonts w:eastAsia="宋体"/>
      <w:sz w:val="21"/>
      <w:szCs w:val="22"/>
      <w:lang w:val="en-US" w:eastAsia="zh-CN" w:bidi="ar-SA"/>
    </w:rPr>
  </w:style>
  <w:style w:type="character" w:customStyle="1" w:styleId="427">
    <w:name w:val="标题 1 Char4"/>
    <w:qFormat/>
    <w:uiPriority w:val="0"/>
    <w:rPr>
      <w:rFonts w:eastAsia="黑体"/>
      <w:b/>
      <w:bCs/>
      <w:sz w:val="32"/>
      <w:szCs w:val="44"/>
    </w:rPr>
  </w:style>
  <w:style w:type="character" w:customStyle="1" w:styleId="428">
    <w:name w:val="标题 2 Char4"/>
    <w:qFormat/>
    <w:uiPriority w:val="9"/>
    <w:rPr>
      <w:rFonts w:ascii="Arial" w:hAnsi="Arial" w:eastAsia="黑体"/>
      <w:b/>
      <w:bCs/>
      <w:sz w:val="21"/>
      <w:szCs w:val="32"/>
    </w:rPr>
  </w:style>
  <w:style w:type="character" w:customStyle="1" w:styleId="429">
    <w:name w:val="标题 3 Char4"/>
    <w:qFormat/>
    <w:uiPriority w:val="0"/>
    <w:rPr>
      <w:rFonts w:eastAsia="黑体"/>
      <w:b/>
      <w:bCs/>
      <w:sz w:val="21"/>
      <w:szCs w:val="32"/>
    </w:rPr>
  </w:style>
  <w:style w:type="character" w:customStyle="1" w:styleId="430">
    <w:name w:val="标题 4 Char3"/>
    <w:qFormat/>
    <w:uiPriority w:val="0"/>
    <w:rPr>
      <w:rFonts w:ascii="Arial" w:hAnsi="Arial"/>
      <w:b/>
      <w:bCs/>
      <w:sz w:val="21"/>
      <w:szCs w:val="28"/>
    </w:rPr>
  </w:style>
  <w:style w:type="character" w:customStyle="1" w:styleId="431">
    <w:name w:val="标题 5 Char3"/>
    <w:qFormat/>
    <w:uiPriority w:val="0"/>
    <w:rPr>
      <w:b/>
      <w:bCs/>
      <w:sz w:val="28"/>
      <w:szCs w:val="28"/>
    </w:rPr>
  </w:style>
  <w:style w:type="character" w:customStyle="1" w:styleId="432">
    <w:name w:val="标题 7 Char3"/>
    <w:qFormat/>
    <w:uiPriority w:val="0"/>
    <w:rPr>
      <w:rFonts w:ascii="Calibri" w:hAnsi="Calibri"/>
      <w:b/>
      <w:bCs/>
      <w:sz w:val="24"/>
      <w:szCs w:val="24"/>
    </w:rPr>
  </w:style>
  <w:style w:type="character" w:customStyle="1" w:styleId="433">
    <w:name w:val="文档结构图 Char5"/>
    <w:qFormat/>
    <w:uiPriority w:val="0"/>
    <w:rPr>
      <w:sz w:val="21"/>
      <w:szCs w:val="24"/>
      <w:shd w:val="clear" w:color="auto" w:fill="000080"/>
    </w:rPr>
  </w:style>
  <w:style w:type="character" w:customStyle="1" w:styleId="434">
    <w:name w:val="批注文字 Char3"/>
    <w:qFormat/>
    <w:uiPriority w:val="0"/>
    <w:rPr>
      <w:sz w:val="21"/>
      <w:szCs w:val="24"/>
    </w:rPr>
  </w:style>
  <w:style w:type="character" w:customStyle="1" w:styleId="435">
    <w:name w:val="正文文本 3 Char3"/>
    <w:qFormat/>
    <w:uiPriority w:val="0"/>
    <w:rPr>
      <w:rFonts w:ascii="宋体"/>
      <w:sz w:val="24"/>
    </w:rPr>
  </w:style>
  <w:style w:type="character" w:customStyle="1" w:styleId="436">
    <w:name w:val="正文文本缩进 Char3"/>
    <w:qFormat/>
    <w:uiPriority w:val="0"/>
    <w:rPr>
      <w:rFonts w:ascii="宋体" w:hAnsi="宋体"/>
      <w:sz w:val="21"/>
    </w:rPr>
  </w:style>
  <w:style w:type="character" w:customStyle="1" w:styleId="437">
    <w:name w:val="纯文本 Char4"/>
    <w:qFormat/>
    <w:uiPriority w:val="0"/>
    <w:rPr>
      <w:rFonts w:ascii="宋体" w:hAnsi="Courier New"/>
      <w:sz w:val="21"/>
      <w:szCs w:val="24"/>
    </w:rPr>
  </w:style>
  <w:style w:type="character" w:customStyle="1" w:styleId="438">
    <w:name w:val="日期 Char5"/>
    <w:qFormat/>
    <w:uiPriority w:val="0"/>
    <w:rPr>
      <w:sz w:val="21"/>
      <w:szCs w:val="24"/>
    </w:rPr>
  </w:style>
  <w:style w:type="character" w:customStyle="1" w:styleId="439">
    <w:name w:val="正文文本缩进 2 Char3"/>
    <w:qFormat/>
    <w:uiPriority w:val="0"/>
    <w:rPr>
      <w:sz w:val="21"/>
      <w:szCs w:val="24"/>
    </w:rPr>
  </w:style>
  <w:style w:type="character" w:customStyle="1" w:styleId="440">
    <w:name w:val="批注框文本 Char4"/>
    <w:qFormat/>
    <w:uiPriority w:val="0"/>
    <w:rPr>
      <w:sz w:val="18"/>
      <w:szCs w:val="18"/>
    </w:rPr>
  </w:style>
  <w:style w:type="character" w:customStyle="1" w:styleId="441">
    <w:name w:val="页脚 Char2"/>
    <w:qFormat/>
    <w:uiPriority w:val="0"/>
    <w:rPr>
      <w:sz w:val="18"/>
      <w:szCs w:val="18"/>
    </w:rPr>
  </w:style>
  <w:style w:type="character" w:customStyle="1" w:styleId="442">
    <w:name w:val="页眉 Char2"/>
    <w:qFormat/>
    <w:uiPriority w:val="0"/>
    <w:rPr>
      <w:sz w:val="18"/>
      <w:szCs w:val="18"/>
    </w:rPr>
  </w:style>
  <w:style w:type="character" w:customStyle="1" w:styleId="443">
    <w:name w:val="副标题 Char"/>
    <w:qFormat/>
    <w:uiPriority w:val="11"/>
    <w:rPr>
      <w:rFonts w:ascii="Cambria" w:hAnsi="Cambria" w:eastAsia="宋体" w:cs="Times New Roman"/>
      <w:b/>
      <w:bCs/>
      <w:sz w:val="32"/>
      <w:szCs w:val="32"/>
    </w:rPr>
  </w:style>
  <w:style w:type="character" w:customStyle="1" w:styleId="444">
    <w:name w:val="脚注文本 Char"/>
    <w:semiHidden/>
    <w:qFormat/>
    <w:uiPriority w:val="99"/>
    <w:rPr>
      <w:rFonts w:ascii="Times New Roman" w:hAnsi="Times New Roman" w:eastAsia="宋体" w:cs="Times New Roman"/>
      <w:sz w:val="18"/>
      <w:szCs w:val="18"/>
    </w:rPr>
  </w:style>
  <w:style w:type="character" w:customStyle="1" w:styleId="445">
    <w:name w:val="正文文本缩进 3 Char3"/>
    <w:qFormat/>
    <w:uiPriority w:val="0"/>
    <w:rPr>
      <w:sz w:val="16"/>
      <w:szCs w:val="16"/>
    </w:rPr>
  </w:style>
  <w:style w:type="character" w:customStyle="1" w:styleId="446">
    <w:name w:val="标题 Char"/>
    <w:qFormat/>
    <w:uiPriority w:val="10"/>
    <w:rPr>
      <w:rFonts w:ascii="Cambria" w:hAnsi="Cambria" w:eastAsia="宋体" w:cs="Times New Roman"/>
      <w:b/>
      <w:bCs/>
      <w:sz w:val="32"/>
      <w:szCs w:val="32"/>
    </w:rPr>
  </w:style>
  <w:style w:type="character" w:customStyle="1" w:styleId="447">
    <w:name w:val="批注主题 Char5"/>
    <w:qFormat/>
    <w:uiPriority w:val="0"/>
    <w:rPr>
      <w:b/>
      <w:bCs/>
      <w:sz w:val="21"/>
      <w:szCs w:val="24"/>
    </w:rPr>
  </w:style>
  <w:style w:type="character" w:customStyle="1" w:styleId="448">
    <w:name w:val="标题 3 Char1"/>
    <w:qFormat/>
    <w:uiPriority w:val="0"/>
    <w:rPr>
      <w:rFonts w:ascii="Calibri" w:hAnsi="Calibri" w:eastAsia="宋体" w:cs="Arial"/>
      <w:b/>
      <w:sz w:val="32"/>
      <w:szCs w:val="20"/>
    </w:rPr>
  </w:style>
  <w:style w:type="character" w:customStyle="1" w:styleId="449">
    <w:name w:val="文档结构图 Char2"/>
    <w:qFormat/>
    <w:uiPriority w:val="0"/>
    <w:rPr>
      <w:sz w:val="21"/>
      <w:szCs w:val="24"/>
      <w:shd w:val="clear" w:color="auto" w:fill="000080"/>
    </w:rPr>
  </w:style>
  <w:style w:type="character" w:customStyle="1" w:styleId="450">
    <w:name w:val="Date Char"/>
    <w:qFormat/>
    <w:uiPriority w:val="0"/>
    <w:rPr>
      <w:rFonts w:eastAsia="宋体"/>
      <w:sz w:val="21"/>
      <w:szCs w:val="24"/>
      <w:lang w:val="en-US" w:eastAsia="zh-CN" w:bidi="ar-SA"/>
    </w:rPr>
  </w:style>
  <w:style w:type="character" w:customStyle="1" w:styleId="451">
    <w:name w:val="副标题 Char1"/>
    <w:qFormat/>
    <w:uiPriority w:val="11"/>
    <w:rPr>
      <w:rFonts w:ascii="Cambria" w:hAnsi="Cambria" w:cs="Times New Roman"/>
      <w:b/>
      <w:bCs/>
      <w:sz w:val="32"/>
      <w:szCs w:val="32"/>
    </w:rPr>
  </w:style>
  <w:style w:type="character" w:customStyle="1" w:styleId="452">
    <w:name w:val="Heading 3 Char1"/>
    <w:qFormat/>
    <w:uiPriority w:val="0"/>
    <w:rPr>
      <w:rFonts w:eastAsia="宋体"/>
      <w:b/>
      <w:bCs/>
      <w:sz w:val="24"/>
      <w:szCs w:val="32"/>
      <w:lang w:val="en-US" w:eastAsia="zh-CN" w:bidi="ar-SA"/>
    </w:rPr>
  </w:style>
  <w:style w:type="character" w:customStyle="1" w:styleId="453">
    <w:name w:val="标题 6 Char1"/>
    <w:qFormat/>
    <w:uiPriority w:val="0"/>
    <w:rPr>
      <w:rFonts w:ascii="Cambria" w:hAnsi="Cambria"/>
      <w:b/>
      <w:bCs/>
      <w:sz w:val="24"/>
      <w:szCs w:val="24"/>
    </w:rPr>
  </w:style>
  <w:style w:type="character" w:customStyle="1" w:styleId="454">
    <w:name w:val="日期 Char3"/>
    <w:qFormat/>
    <w:uiPriority w:val="0"/>
    <w:rPr>
      <w:sz w:val="21"/>
      <w:szCs w:val="24"/>
      <w:lang w:bidi="ar-SA"/>
    </w:rPr>
  </w:style>
  <w:style w:type="character" w:customStyle="1" w:styleId="455">
    <w:name w:val="文档结构图 Char3"/>
    <w:qFormat/>
    <w:uiPriority w:val="0"/>
    <w:rPr>
      <w:sz w:val="21"/>
      <w:szCs w:val="24"/>
      <w:shd w:val="clear" w:color="auto" w:fill="000080"/>
      <w:lang w:bidi="ar-SA"/>
    </w:rPr>
  </w:style>
  <w:style w:type="character" w:customStyle="1" w:styleId="456">
    <w:name w:val="Comment Subject Char"/>
    <w:qFormat/>
    <w:uiPriority w:val="0"/>
    <w:rPr>
      <w:b/>
      <w:sz w:val="24"/>
      <w:lang w:bidi="ar-SA"/>
    </w:rPr>
  </w:style>
  <w:style w:type="character" w:customStyle="1" w:styleId="457">
    <w:name w:val="Char Char20"/>
    <w:qFormat/>
    <w:uiPriority w:val="0"/>
    <w:rPr>
      <w:rFonts w:ascii="Times New Roman" w:hAnsi="Times New Roman" w:eastAsia="宋体" w:cs="Times New Roman"/>
      <w:b/>
      <w:bCs/>
      <w:sz w:val="24"/>
      <w:szCs w:val="32"/>
    </w:rPr>
  </w:style>
  <w:style w:type="character" w:customStyle="1" w:styleId="458">
    <w:name w:val="Comment Text Char"/>
    <w:qFormat/>
    <w:uiPriority w:val="0"/>
    <w:rPr>
      <w:rFonts w:cs="Times New Roman"/>
      <w:sz w:val="24"/>
      <w:szCs w:val="24"/>
    </w:rPr>
  </w:style>
  <w:style w:type="character" w:customStyle="1" w:styleId="459">
    <w:name w:val="Balloon Text Char"/>
    <w:qFormat/>
    <w:uiPriority w:val="0"/>
    <w:rPr>
      <w:sz w:val="18"/>
      <w:lang w:bidi="ar-SA"/>
    </w:rPr>
  </w:style>
  <w:style w:type="character" w:customStyle="1" w:styleId="460">
    <w:name w:val="引用 Char1"/>
    <w:qFormat/>
    <w:uiPriority w:val="29"/>
    <w:rPr>
      <w:rFonts w:ascii="Times New Roman" w:hAnsi="Times New Roman" w:eastAsia="宋体" w:cs="Times New Roman"/>
      <w:i/>
      <w:iCs/>
      <w:color w:val="000000"/>
      <w:szCs w:val="24"/>
    </w:rPr>
  </w:style>
  <w:style w:type="character" w:customStyle="1" w:styleId="461">
    <w:name w:val="apple-converted-space"/>
    <w:qFormat/>
    <w:uiPriority w:val="0"/>
  </w:style>
  <w:style w:type="character" w:customStyle="1" w:styleId="462">
    <w:name w:val="不明显参考2"/>
    <w:qFormat/>
    <w:uiPriority w:val="0"/>
    <w:rPr>
      <w:smallCaps/>
      <w:color w:val="C0504D"/>
      <w:u w:val="single"/>
    </w:rPr>
  </w:style>
  <w:style w:type="character" w:customStyle="1" w:styleId="463">
    <w:name w:val="批注引用1"/>
    <w:qFormat/>
    <w:uiPriority w:val="0"/>
    <w:rPr>
      <w:rFonts w:ascii="Times New Roman" w:hAnsi="Times New Roman" w:cs="Times New Roman"/>
      <w:sz w:val="21"/>
      <w:szCs w:val="21"/>
    </w:rPr>
  </w:style>
  <w:style w:type="character" w:customStyle="1" w:styleId="464">
    <w:name w:val="正文文本缩进 3 Char1"/>
    <w:qFormat/>
    <w:uiPriority w:val="0"/>
    <w:rPr>
      <w:sz w:val="16"/>
      <w:szCs w:val="16"/>
    </w:rPr>
  </w:style>
  <w:style w:type="character" w:customStyle="1" w:styleId="465">
    <w:name w:val="明显参考1"/>
    <w:qFormat/>
    <w:uiPriority w:val="0"/>
    <w:rPr>
      <w:b/>
      <w:bCs/>
      <w:smallCaps/>
      <w:color w:val="C0504D"/>
      <w:spacing w:val="5"/>
      <w:u w:val="single"/>
    </w:rPr>
  </w:style>
  <w:style w:type="character" w:customStyle="1" w:styleId="466">
    <w:name w:val="脚注文本 Char1"/>
    <w:qFormat/>
    <w:uiPriority w:val="0"/>
    <w:rPr>
      <w:sz w:val="18"/>
    </w:rPr>
  </w:style>
  <w:style w:type="character" w:customStyle="1" w:styleId="467">
    <w:name w:val="副标题 Char3"/>
    <w:qFormat/>
    <w:uiPriority w:val="0"/>
    <w:rPr>
      <w:rFonts w:ascii="Cambria" w:hAnsi="Cambria"/>
      <w:b/>
      <w:bCs/>
      <w:sz w:val="32"/>
      <w:szCs w:val="32"/>
    </w:rPr>
  </w:style>
  <w:style w:type="character" w:customStyle="1" w:styleId="468">
    <w:name w:val="Char Char9"/>
    <w:qFormat/>
    <w:uiPriority w:val="0"/>
    <w:rPr>
      <w:rFonts w:eastAsia="宋体"/>
      <w:b/>
      <w:bCs/>
      <w:sz w:val="32"/>
      <w:szCs w:val="44"/>
      <w:lang w:val="en-US" w:eastAsia="zh-CN" w:bidi="ar-SA"/>
    </w:rPr>
  </w:style>
  <w:style w:type="character" w:customStyle="1" w:styleId="469">
    <w:name w:val="Char Char24"/>
    <w:qFormat/>
    <w:uiPriority w:val="0"/>
    <w:rPr>
      <w:rFonts w:eastAsia="宋体"/>
      <w:b/>
      <w:bCs/>
      <w:sz w:val="32"/>
      <w:szCs w:val="44"/>
      <w:lang w:val="en-US" w:eastAsia="zh-CN" w:bidi="ar-SA"/>
    </w:rPr>
  </w:style>
  <w:style w:type="character" w:customStyle="1" w:styleId="470">
    <w:name w:val="Heading 3 Char"/>
    <w:qFormat/>
    <w:uiPriority w:val="0"/>
    <w:rPr>
      <w:rFonts w:cs="Times New Roman"/>
      <w:b/>
      <w:bCs/>
      <w:sz w:val="32"/>
      <w:szCs w:val="32"/>
    </w:rPr>
  </w:style>
  <w:style w:type="character" w:customStyle="1" w:styleId="471">
    <w:name w:val="批注文字 Char1"/>
    <w:qFormat/>
    <w:uiPriority w:val="0"/>
    <w:rPr>
      <w:rFonts w:ascii="Times New Roman" w:hAnsi="Times New Roman" w:eastAsia="宋体" w:cs="Times New Roman"/>
      <w:szCs w:val="24"/>
    </w:rPr>
  </w:style>
  <w:style w:type="character" w:customStyle="1" w:styleId="472">
    <w:name w:val="书籍标题1"/>
    <w:qFormat/>
    <w:uiPriority w:val="0"/>
    <w:rPr>
      <w:b/>
      <w:bCs/>
      <w:smallCaps/>
      <w:spacing w:val="5"/>
    </w:rPr>
  </w:style>
  <w:style w:type="character" w:customStyle="1" w:styleId="473">
    <w:name w:val="明显强调1"/>
    <w:qFormat/>
    <w:uiPriority w:val="0"/>
    <w:rPr>
      <w:b/>
      <w:bCs/>
      <w:i/>
      <w:iCs/>
      <w:color w:val="4F81BD"/>
    </w:rPr>
  </w:style>
  <w:style w:type="character" w:customStyle="1" w:styleId="474">
    <w:name w:val="标题 Char1"/>
    <w:qFormat/>
    <w:uiPriority w:val="10"/>
    <w:rPr>
      <w:rFonts w:ascii="Cambria" w:hAnsi="Cambria" w:eastAsia="宋体" w:cs="Times New Roman"/>
      <w:b/>
      <w:bCs/>
      <w:sz w:val="32"/>
      <w:szCs w:val="32"/>
    </w:rPr>
  </w:style>
  <w:style w:type="character" w:customStyle="1" w:styleId="475">
    <w:name w:val="明显参考3"/>
    <w:qFormat/>
    <w:uiPriority w:val="0"/>
    <w:rPr>
      <w:b/>
      <w:bCs/>
      <w:smallCaps/>
      <w:color w:val="C0504D"/>
      <w:spacing w:val="5"/>
      <w:u w:val="single"/>
    </w:rPr>
  </w:style>
  <w:style w:type="character" w:customStyle="1" w:styleId="476">
    <w:name w:val="页眉 Char1"/>
    <w:qFormat/>
    <w:uiPriority w:val="99"/>
    <w:rPr>
      <w:sz w:val="18"/>
      <w:szCs w:val="18"/>
      <w:lang w:bidi="ar-SA"/>
    </w:rPr>
  </w:style>
  <w:style w:type="character" w:customStyle="1" w:styleId="477">
    <w:name w:val="标题 8 Char1"/>
    <w:qFormat/>
    <w:uiPriority w:val="0"/>
    <w:rPr>
      <w:rFonts w:ascii="Cambria" w:hAnsi="Cambria"/>
      <w:sz w:val="24"/>
      <w:szCs w:val="24"/>
    </w:rPr>
  </w:style>
  <w:style w:type="character" w:customStyle="1" w:styleId="478">
    <w:name w:val="标题 6 Char2"/>
    <w:qFormat/>
    <w:uiPriority w:val="0"/>
    <w:rPr>
      <w:rFonts w:ascii="Cambria" w:hAnsi="Cambria" w:eastAsia="宋体" w:cs="Times New Roman"/>
      <w:b/>
      <w:bCs/>
      <w:sz w:val="24"/>
      <w:szCs w:val="24"/>
    </w:rPr>
  </w:style>
  <w:style w:type="character" w:customStyle="1" w:styleId="479">
    <w:name w:val="正文文本 Char2"/>
    <w:qFormat/>
    <w:uiPriority w:val="0"/>
    <w:rPr>
      <w:rFonts w:eastAsia="宋体"/>
      <w:sz w:val="21"/>
      <w:szCs w:val="22"/>
      <w:lang w:val="en-US" w:eastAsia="zh-CN" w:bidi="ar-SA"/>
    </w:rPr>
  </w:style>
  <w:style w:type="character" w:customStyle="1" w:styleId="480">
    <w:name w:val="正文文本缩进 Char1"/>
    <w:qFormat/>
    <w:uiPriority w:val="0"/>
    <w:rPr>
      <w:rFonts w:ascii="宋体" w:hAnsi="宋体"/>
      <w:sz w:val="21"/>
      <w:lang w:bidi="ar-SA"/>
    </w:rPr>
  </w:style>
  <w:style w:type="character" w:customStyle="1" w:styleId="481">
    <w:name w:val="标题 1 Char2"/>
    <w:qFormat/>
    <w:uiPriority w:val="0"/>
    <w:rPr>
      <w:rFonts w:eastAsia="黑体"/>
      <w:b/>
      <w:bCs/>
      <w:sz w:val="32"/>
      <w:szCs w:val="44"/>
      <w:lang w:bidi="ar-SA"/>
    </w:rPr>
  </w:style>
  <w:style w:type="character" w:customStyle="1" w:styleId="482">
    <w:name w:val="正文文本 Char1"/>
    <w:qFormat/>
    <w:uiPriority w:val="0"/>
    <w:rPr>
      <w:sz w:val="21"/>
      <w:szCs w:val="22"/>
    </w:rPr>
  </w:style>
  <w:style w:type="character" w:customStyle="1" w:styleId="483">
    <w:name w:val="Char Char18"/>
    <w:qFormat/>
    <w:uiPriority w:val="0"/>
    <w:rPr>
      <w:rFonts w:ascii="Times New Roman" w:hAnsi="Times New Roman" w:eastAsia="宋体" w:cs="Times New Roman"/>
      <w:b/>
      <w:bCs/>
      <w:sz w:val="28"/>
      <w:szCs w:val="28"/>
    </w:rPr>
  </w:style>
  <w:style w:type="character" w:customStyle="1" w:styleId="484">
    <w:name w:val="正文文本缩进 Char2"/>
    <w:qFormat/>
    <w:uiPriority w:val="0"/>
    <w:rPr>
      <w:rFonts w:ascii="宋体" w:hAnsi="宋体"/>
    </w:rPr>
  </w:style>
  <w:style w:type="character" w:customStyle="1" w:styleId="485">
    <w:name w:val="书籍标题2"/>
    <w:qFormat/>
    <w:uiPriority w:val="0"/>
    <w:rPr>
      <w:b/>
      <w:bCs/>
      <w:smallCaps/>
      <w:spacing w:val="5"/>
    </w:rPr>
  </w:style>
  <w:style w:type="character" w:customStyle="1" w:styleId="486">
    <w:name w:val="批注主题 Char3"/>
    <w:qFormat/>
    <w:uiPriority w:val="0"/>
    <w:rPr>
      <w:b/>
      <w:bCs/>
      <w:sz w:val="21"/>
      <w:szCs w:val="24"/>
      <w:lang w:bidi="ar-SA"/>
    </w:rPr>
  </w:style>
  <w:style w:type="character" w:customStyle="1" w:styleId="487">
    <w:name w:val="页脚 Char1"/>
    <w:qFormat/>
    <w:uiPriority w:val="99"/>
    <w:rPr>
      <w:sz w:val="18"/>
      <w:szCs w:val="18"/>
      <w:lang w:bidi="ar-SA"/>
    </w:rPr>
  </w:style>
  <w:style w:type="character" w:customStyle="1" w:styleId="488">
    <w:name w:val="Heading 4 Char"/>
    <w:qFormat/>
    <w:uiPriority w:val="0"/>
    <w:rPr>
      <w:rFonts w:ascii="Arial" w:hAnsi="Arial" w:eastAsia="宋体"/>
      <w:b/>
      <w:bCs/>
      <w:sz w:val="21"/>
      <w:szCs w:val="28"/>
      <w:lang w:val="en-US" w:eastAsia="zh-CN" w:bidi="ar-SA"/>
    </w:rPr>
  </w:style>
  <w:style w:type="character" w:customStyle="1" w:styleId="489">
    <w:name w:val="批注主题 Char1"/>
    <w:qFormat/>
    <w:uiPriority w:val="0"/>
    <w:rPr>
      <w:rFonts w:ascii="Times New Roman" w:hAnsi="Times New Roman" w:eastAsia="宋体" w:cs="Times New Roman"/>
      <w:b/>
      <w:bCs/>
      <w:szCs w:val="24"/>
    </w:rPr>
  </w:style>
  <w:style w:type="character" w:customStyle="1" w:styleId="490">
    <w:name w:val="批注引用2"/>
    <w:qFormat/>
    <w:uiPriority w:val="0"/>
    <w:rPr>
      <w:rFonts w:cs="Times New Roman"/>
      <w:sz w:val="21"/>
      <w:szCs w:val="21"/>
    </w:rPr>
  </w:style>
  <w:style w:type="character" w:customStyle="1" w:styleId="491">
    <w:name w:val="Document Map Char"/>
    <w:qFormat/>
    <w:uiPriority w:val="0"/>
    <w:rPr>
      <w:rFonts w:eastAsia="宋体"/>
      <w:sz w:val="21"/>
      <w:szCs w:val="24"/>
      <w:lang w:val="en-US" w:eastAsia="zh-CN" w:bidi="ar-SA"/>
    </w:rPr>
  </w:style>
  <w:style w:type="character" w:customStyle="1" w:styleId="492">
    <w:name w:val="标题 1 Char3"/>
    <w:qFormat/>
    <w:uiPriority w:val="0"/>
    <w:rPr>
      <w:rFonts w:ascii="Times New Roman" w:hAnsi="Times New Roman" w:eastAsia="黑体" w:cs="Times New Roman"/>
      <w:b/>
      <w:bCs/>
      <w:sz w:val="32"/>
      <w:szCs w:val="44"/>
    </w:rPr>
  </w:style>
  <w:style w:type="character" w:customStyle="1" w:styleId="493">
    <w:name w:val="标题5 Char Char"/>
    <w:link w:val="494"/>
    <w:qFormat/>
    <w:uiPriority w:val="0"/>
    <w:rPr>
      <w:rFonts w:ascii="Arial" w:hAnsi="Arial"/>
      <w:b/>
      <w:bCs/>
      <w:sz w:val="24"/>
      <w:szCs w:val="32"/>
    </w:rPr>
  </w:style>
  <w:style w:type="paragraph" w:customStyle="1" w:styleId="494">
    <w:name w:val="标题5"/>
    <w:basedOn w:val="229"/>
    <w:link w:val="493"/>
    <w:qFormat/>
    <w:uiPriority w:val="0"/>
    <w:pPr>
      <w:tabs>
        <w:tab w:val="clear" w:pos="720"/>
      </w:tabs>
      <w:spacing w:line="413" w:lineRule="auto"/>
      <w:ind w:left="0" w:firstLine="0"/>
    </w:pPr>
    <w:rPr>
      <w:rFonts w:ascii="Arial" w:hAnsi="Arial"/>
      <w:bCs/>
      <w:sz w:val="24"/>
      <w:szCs w:val="32"/>
    </w:rPr>
  </w:style>
  <w:style w:type="character" w:customStyle="1" w:styleId="495">
    <w:name w:val="textcontents"/>
    <w:qFormat/>
    <w:uiPriority w:val="0"/>
    <w:rPr>
      <w:rFonts w:cs="Times New Roman"/>
    </w:rPr>
  </w:style>
  <w:style w:type="character" w:customStyle="1" w:styleId="496">
    <w:name w:val="标题 7 Char2"/>
    <w:qFormat/>
    <w:uiPriority w:val="0"/>
    <w:rPr>
      <w:rFonts w:ascii="Calibri" w:hAnsi="Calibri" w:eastAsia="宋体" w:cs="Times New Roman"/>
      <w:b/>
      <w:bCs/>
      <w:sz w:val="24"/>
      <w:szCs w:val="24"/>
    </w:rPr>
  </w:style>
  <w:style w:type="character" w:customStyle="1" w:styleId="497">
    <w:name w:val="标题 Char2"/>
    <w:qFormat/>
    <w:uiPriority w:val="0"/>
    <w:rPr>
      <w:rFonts w:ascii="Cambria" w:hAnsi="Cambria" w:eastAsia="宋体" w:cs="Times New Roman"/>
      <w:b/>
      <w:bCs/>
      <w:sz w:val="32"/>
      <w:szCs w:val="32"/>
    </w:rPr>
  </w:style>
  <w:style w:type="character" w:customStyle="1" w:styleId="498">
    <w:name w:val="标题 7 Char1"/>
    <w:qFormat/>
    <w:uiPriority w:val="0"/>
    <w:rPr>
      <w:rFonts w:ascii="Calibri" w:hAnsi="Calibri"/>
      <w:b/>
      <w:bCs/>
      <w:sz w:val="24"/>
      <w:szCs w:val="24"/>
    </w:rPr>
  </w:style>
  <w:style w:type="character" w:customStyle="1" w:styleId="499">
    <w:name w:val="批注框文本 Char2"/>
    <w:qFormat/>
    <w:uiPriority w:val="0"/>
    <w:rPr>
      <w:sz w:val="18"/>
      <w:szCs w:val="18"/>
      <w:lang w:bidi="ar-SA"/>
    </w:rPr>
  </w:style>
  <w:style w:type="character" w:customStyle="1" w:styleId="500">
    <w:name w:val="Body Text Indent 2 Char"/>
    <w:qFormat/>
    <w:uiPriority w:val="0"/>
    <w:rPr>
      <w:rFonts w:eastAsia="宋体"/>
      <w:sz w:val="21"/>
      <w:szCs w:val="24"/>
      <w:lang w:val="en-US" w:eastAsia="zh-CN" w:bidi="ar-SA"/>
    </w:rPr>
  </w:style>
  <w:style w:type="character" w:customStyle="1" w:styleId="501">
    <w:name w:val="不明显参考3"/>
    <w:qFormat/>
    <w:uiPriority w:val="0"/>
    <w:rPr>
      <w:smallCaps/>
      <w:color w:val="C0504D"/>
      <w:u w:val="single"/>
    </w:rPr>
  </w:style>
  <w:style w:type="character" w:customStyle="1" w:styleId="502">
    <w:name w:val="引用 Char3"/>
    <w:qFormat/>
    <w:uiPriority w:val="0"/>
    <w:rPr>
      <w:i/>
      <w:iCs/>
      <w:color w:val="000000"/>
    </w:rPr>
  </w:style>
  <w:style w:type="character" w:customStyle="1" w:styleId="503">
    <w:name w:val="标题 Char4"/>
    <w:qFormat/>
    <w:uiPriority w:val="0"/>
    <w:rPr>
      <w:rFonts w:ascii="Cambria" w:hAnsi="Cambria"/>
      <w:b/>
      <w:bCs/>
      <w:sz w:val="32"/>
      <w:szCs w:val="32"/>
    </w:rPr>
  </w:style>
  <w:style w:type="character" w:customStyle="1" w:styleId="504">
    <w:name w:val="明显引用 Char1"/>
    <w:qFormat/>
    <w:uiPriority w:val="30"/>
    <w:rPr>
      <w:rFonts w:ascii="Times New Roman" w:hAnsi="Times New Roman" w:eastAsia="宋体" w:cs="Times New Roman"/>
      <w:b/>
      <w:bCs/>
      <w:i/>
      <w:iCs/>
      <w:color w:val="4F81BD"/>
      <w:szCs w:val="24"/>
    </w:rPr>
  </w:style>
  <w:style w:type="character" w:customStyle="1" w:styleId="505">
    <w:name w:val="引用 Char4"/>
    <w:link w:val="506"/>
    <w:qFormat/>
    <w:uiPriority w:val="0"/>
    <w:rPr>
      <w:i/>
      <w:iCs/>
      <w:color w:val="000000"/>
    </w:rPr>
  </w:style>
  <w:style w:type="paragraph" w:customStyle="1" w:styleId="506">
    <w:name w:val="引用1"/>
    <w:basedOn w:val="1"/>
    <w:next w:val="1"/>
    <w:link w:val="505"/>
    <w:qFormat/>
    <w:uiPriority w:val="0"/>
    <w:rPr>
      <w:rFonts w:ascii="Calibri" w:hAnsi="Calibri"/>
      <w:i/>
      <w:iCs/>
      <w:color w:val="000000"/>
      <w:szCs w:val="22"/>
    </w:rPr>
  </w:style>
  <w:style w:type="character" w:customStyle="1" w:styleId="507">
    <w:name w:val="引用 Char"/>
    <w:qFormat/>
    <w:uiPriority w:val="29"/>
    <w:rPr>
      <w:rFonts w:ascii="Times New Roman" w:hAnsi="Times New Roman" w:eastAsia="宋体" w:cs="Times New Roman"/>
      <w:i/>
      <w:iCs/>
      <w:color w:val="000000"/>
      <w:szCs w:val="24"/>
    </w:rPr>
  </w:style>
  <w:style w:type="character" w:customStyle="1" w:styleId="508">
    <w:name w:val="不明显强调3"/>
    <w:qFormat/>
    <w:uiPriority w:val="0"/>
    <w:rPr>
      <w:i/>
      <w:iCs/>
      <w:color w:val="808080"/>
    </w:rPr>
  </w:style>
  <w:style w:type="character" w:customStyle="1" w:styleId="509">
    <w:name w:val="文档结构图 Char4"/>
    <w:qFormat/>
    <w:uiPriority w:val="0"/>
    <w:rPr>
      <w:szCs w:val="24"/>
      <w:shd w:val="clear" w:color="auto" w:fill="000080"/>
    </w:rPr>
  </w:style>
  <w:style w:type="character" w:customStyle="1" w:styleId="510">
    <w:name w:val="标题 1.1 Char"/>
    <w:qFormat/>
    <w:uiPriority w:val="0"/>
    <w:rPr>
      <w:rFonts w:ascii="Arial" w:hAnsi="Arial" w:eastAsia="黑体"/>
      <w:b/>
      <w:bCs/>
      <w:sz w:val="32"/>
      <w:szCs w:val="32"/>
      <w:lang w:val="en-US" w:eastAsia="zh-CN" w:bidi="ar-SA"/>
    </w:rPr>
  </w:style>
  <w:style w:type="character" w:customStyle="1" w:styleId="511">
    <w:name w:val="明显引用 Char4"/>
    <w:link w:val="512"/>
    <w:qFormat/>
    <w:uiPriority w:val="0"/>
    <w:rPr>
      <w:b/>
      <w:bCs/>
      <w:i/>
      <w:iCs/>
      <w:color w:val="4F81BD"/>
    </w:rPr>
  </w:style>
  <w:style w:type="paragraph" w:customStyle="1" w:styleId="512">
    <w:name w:val="明显引用1"/>
    <w:basedOn w:val="1"/>
    <w:next w:val="1"/>
    <w:link w:val="511"/>
    <w:qFormat/>
    <w:uiPriority w:val="0"/>
    <w:pPr>
      <w:pBdr>
        <w:bottom w:val="single" w:color="4F81BD" w:sz="4" w:space="4"/>
      </w:pBdr>
      <w:spacing w:before="200" w:after="280"/>
      <w:ind w:left="936" w:right="936"/>
    </w:pPr>
    <w:rPr>
      <w:rFonts w:ascii="Calibri" w:hAnsi="Calibri"/>
      <w:b/>
      <w:bCs/>
      <w:i/>
      <w:iCs/>
      <w:color w:val="4F81BD"/>
      <w:szCs w:val="22"/>
    </w:rPr>
  </w:style>
  <w:style w:type="character" w:customStyle="1" w:styleId="513">
    <w:name w:val="明显引用 Char"/>
    <w:qFormat/>
    <w:uiPriority w:val="30"/>
    <w:rPr>
      <w:rFonts w:ascii="Times New Roman" w:hAnsi="Times New Roman" w:eastAsia="宋体" w:cs="Times New Roman"/>
      <w:b/>
      <w:bCs/>
      <w:i/>
      <w:iCs/>
      <w:color w:val="4F81BD"/>
      <w:szCs w:val="24"/>
    </w:rPr>
  </w:style>
  <w:style w:type="character" w:customStyle="1" w:styleId="514">
    <w:name w:val="Heading 5 Char"/>
    <w:qFormat/>
    <w:uiPriority w:val="0"/>
    <w:rPr>
      <w:rFonts w:eastAsia="宋体"/>
      <w:b/>
      <w:bCs/>
      <w:sz w:val="28"/>
      <w:szCs w:val="28"/>
      <w:lang w:val="en-US" w:eastAsia="zh-CN" w:bidi="ar-SA"/>
    </w:rPr>
  </w:style>
  <w:style w:type="character" w:customStyle="1" w:styleId="515">
    <w:name w:val="标题 1 Char1"/>
    <w:qFormat/>
    <w:uiPriority w:val="0"/>
    <w:rPr>
      <w:rFonts w:ascii="Calibri" w:hAnsi="Calibri" w:eastAsia="宋体" w:cs="Arial"/>
      <w:b/>
      <w:sz w:val="44"/>
      <w:szCs w:val="20"/>
    </w:rPr>
  </w:style>
  <w:style w:type="character" w:customStyle="1" w:styleId="516">
    <w:name w:val="标题 8 Char2"/>
    <w:qFormat/>
    <w:uiPriority w:val="0"/>
    <w:rPr>
      <w:rFonts w:ascii="Cambria" w:hAnsi="Cambria" w:eastAsia="宋体" w:cs="Times New Roman"/>
      <w:sz w:val="24"/>
      <w:szCs w:val="24"/>
    </w:rPr>
  </w:style>
  <w:style w:type="character" w:customStyle="1" w:styleId="517">
    <w:name w:val="不明显参考4"/>
    <w:qFormat/>
    <w:uiPriority w:val="0"/>
    <w:rPr>
      <w:smallCaps/>
      <w:color w:val="C0504D"/>
      <w:u w:val="single"/>
    </w:rPr>
  </w:style>
  <w:style w:type="character" w:customStyle="1" w:styleId="518">
    <w:name w:val="副标题 Char2"/>
    <w:qFormat/>
    <w:uiPriority w:val="0"/>
    <w:rPr>
      <w:rFonts w:ascii="Cambria" w:hAnsi="Cambria"/>
      <w:b/>
      <w:bCs/>
      <w:sz w:val="32"/>
      <w:szCs w:val="32"/>
    </w:rPr>
  </w:style>
  <w:style w:type="character" w:customStyle="1" w:styleId="519">
    <w:name w:val="正文文本 Char3"/>
    <w:qFormat/>
    <w:uiPriority w:val="0"/>
    <w:rPr>
      <w:rFonts w:eastAsia="宋体"/>
    </w:rPr>
  </w:style>
  <w:style w:type="character" w:customStyle="1" w:styleId="520">
    <w:name w:val="页码1"/>
    <w:qFormat/>
    <w:uiPriority w:val="0"/>
    <w:rPr>
      <w:rFonts w:cs="Times New Roman"/>
    </w:rPr>
  </w:style>
  <w:style w:type="character" w:customStyle="1" w:styleId="521">
    <w:name w:val="Char Char22"/>
    <w:qFormat/>
    <w:uiPriority w:val="0"/>
    <w:rPr>
      <w:rFonts w:ascii="Times New Roman" w:hAnsi="Times New Roman" w:eastAsia="宋体" w:cs="Times New Roman"/>
      <w:b/>
      <w:bCs/>
      <w:sz w:val="32"/>
      <w:szCs w:val="44"/>
    </w:rPr>
  </w:style>
  <w:style w:type="character" w:customStyle="1" w:styleId="522">
    <w:name w:val="明显引用 Char2"/>
    <w:qFormat/>
    <w:uiPriority w:val="0"/>
    <w:rPr>
      <w:rFonts w:ascii="Calibri" w:hAnsi="Calibri" w:eastAsia="宋体" w:cs="Times New Roman"/>
      <w:b/>
      <w:bCs/>
      <w:i/>
      <w:iCs/>
      <w:color w:val="4F81BD"/>
      <w:sz w:val="21"/>
      <w:szCs w:val="22"/>
    </w:rPr>
  </w:style>
  <w:style w:type="character" w:customStyle="1" w:styleId="523">
    <w:name w:val="纯文本 Char3"/>
    <w:qFormat/>
    <w:uiPriority w:val="0"/>
    <w:rPr>
      <w:rFonts w:ascii="宋体" w:hAnsi="Courier New" w:eastAsia="宋体"/>
      <w:szCs w:val="24"/>
    </w:rPr>
  </w:style>
  <w:style w:type="character" w:customStyle="1" w:styleId="524">
    <w:name w:val="Title Char"/>
    <w:qFormat/>
    <w:uiPriority w:val="0"/>
    <w:rPr>
      <w:rFonts w:ascii="Cambria" w:hAnsi="Cambria"/>
      <w:b/>
      <w:sz w:val="32"/>
      <w:lang w:bidi="ar-SA"/>
    </w:rPr>
  </w:style>
  <w:style w:type="character" w:customStyle="1" w:styleId="525">
    <w:name w:val="标题 Char3"/>
    <w:qFormat/>
    <w:uiPriority w:val="0"/>
    <w:rPr>
      <w:rFonts w:ascii="Cambria" w:hAnsi="Cambria"/>
      <w:b/>
      <w:bCs/>
      <w:sz w:val="32"/>
      <w:szCs w:val="32"/>
      <w:lang w:bidi="ar-SA"/>
    </w:rPr>
  </w:style>
  <w:style w:type="character" w:customStyle="1" w:styleId="526">
    <w:name w:val="标题 9 Char1"/>
    <w:qFormat/>
    <w:uiPriority w:val="0"/>
    <w:rPr>
      <w:rFonts w:ascii="Cambria" w:hAnsi="Cambria"/>
      <w:sz w:val="21"/>
      <w:szCs w:val="21"/>
    </w:rPr>
  </w:style>
  <w:style w:type="character" w:customStyle="1" w:styleId="527">
    <w:name w:val="标题 4 Char2"/>
    <w:qFormat/>
    <w:uiPriority w:val="0"/>
    <w:rPr>
      <w:rFonts w:ascii="Arial" w:hAnsi="Arial" w:eastAsia="宋体" w:cs="Times New Roman"/>
      <w:b/>
      <w:bCs/>
      <w:szCs w:val="28"/>
    </w:rPr>
  </w:style>
  <w:style w:type="character" w:customStyle="1" w:styleId="528">
    <w:name w:val="页码4"/>
    <w:qFormat/>
    <w:uiPriority w:val="0"/>
    <w:rPr>
      <w:rFonts w:cs="Times New Roman"/>
    </w:rPr>
  </w:style>
  <w:style w:type="character" w:customStyle="1" w:styleId="529">
    <w:name w:val="明显参考2"/>
    <w:qFormat/>
    <w:uiPriority w:val="0"/>
    <w:rPr>
      <w:b/>
      <w:bCs/>
      <w:smallCaps/>
      <w:color w:val="C0504D"/>
      <w:spacing w:val="5"/>
      <w:u w:val="single"/>
    </w:rPr>
  </w:style>
  <w:style w:type="character" w:customStyle="1" w:styleId="530">
    <w:name w:val="Heading 1 Char"/>
    <w:qFormat/>
    <w:uiPriority w:val="0"/>
    <w:rPr>
      <w:rFonts w:eastAsia="宋体"/>
      <w:b/>
      <w:bCs/>
      <w:sz w:val="32"/>
      <w:szCs w:val="44"/>
      <w:lang w:val="en-US" w:eastAsia="zh-CN" w:bidi="ar-SA"/>
    </w:rPr>
  </w:style>
  <w:style w:type="character" w:customStyle="1" w:styleId="531">
    <w:name w:val="批注文字 Char Char"/>
    <w:qFormat/>
    <w:uiPriority w:val="0"/>
    <w:rPr>
      <w:rFonts w:ascii="宋体" w:hAnsi="Times New Roman" w:eastAsia="宋体" w:cs="Times New Roman"/>
      <w:sz w:val="28"/>
      <w:szCs w:val="20"/>
    </w:rPr>
  </w:style>
  <w:style w:type="character" w:customStyle="1" w:styleId="532">
    <w:name w:val="标题 2 Char1"/>
    <w:qFormat/>
    <w:uiPriority w:val="0"/>
    <w:rPr>
      <w:rFonts w:ascii="Arial" w:hAnsi="Arial" w:eastAsia="黑体" w:cs="Calibri"/>
      <w:b/>
      <w:sz w:val="32"/>
      <w:szCs w:val="20"/>
    </w:rPr>
  </w:style>
  <w:style w:type="character" w:customStyle="1" w:styleId="533">
    <w:name w:val="正文文本 3 Char1"/>
    <w:qFormat/>
    <w:uiPriority w:val="0"/>
    <w:rPr>
      <w:sz w:val="16"/>
      <w:szCs w:val="16"/>
    </w:rPr>
  </w:style>
  <w:style w:type="character" w:customStyle="1" w:styleId="534">
    <w:name w:val="Comment Text Char1"/>
    <w:qFormat/>
    <w:uiPriority w:val="0"/>
    <w:rPr>
      <w:sz w:val="24"/>
      <w:lang w:bidi="ar-SA"/>
    </w:rPr>
  </w:style>
  <w:style w:type="character" w:customStyle="1" w:styleId="535">
    <w:name w:val="Char Char23"/>
    <w:qFormat/>
    <w:uiPriority w:val="0"/>
    <w:rPr>
      <w:rFonts w:eastAsia="宋体"/>
      <w:b/>
      <w:bCs/>
      <w:sz w:val="32"/>
      <w:szCs w:val="44"/>
      <w:lang w:val="en-US" w:eastAsia="zh-CN" w:bidi="ar-SA"/>
    </w:rPr>
  </w:style>
  <w:style w:type="character" w:customStyle="1" w:styleId="536">
    <w:name w:val="书籍标题3"/>
    <w:qFormat/>
    <w:uiPriority w:val="0"/>
    <w:rPr>
      <w:b/>
      <w:bCs/>
      <w:smallCaps/>
      <w:spacing w:val="5"/>
    </w:rPr>
  </w:style>
  <w:style w:type="character" w:customStyle="1" w:styleId="537">
    <w:name w:val="日期 Char1"/>
    <w:qFormat/>
    <w:uiPriority w:val="0"/>
    <w:rPr>
      <w:rFonts w:ascii="Times New Roman" w:hAnsi="Times New Roman" w:eastAsia="宋体" w:cs="Times New Roman"/>
      <w:szCs w:val="24"/>
    </w:rPr>
  </w:style>
  <w:style w:type="character" w:customStyle="1" w:styleId="538">
    <w:name w:val="页码11"/>
    <w:qFormat/>
    <w:uiPriority w:val="0"/>
    <w:rPr>
      <w:rFonts w:ascii="Times New Roman" w:hAnsi="Times New Roman" w:cs="Times New Roman"/>
    </w:rPr>
  </w:style>
  <w:style w:type="character" w:customStyle="1" w:styleId="539">
    <w:name w:val="页码2"/>
    <w:qFormat/>
    <w:uiPriority w:val="0"/>
    <w:rPr>
      <w:rFonts w:cs="Times New Roman"/>
    </w:rPr>
  </w:style>
  <w:style w:type="character" w:customStyle="1" w:styleId="540">
    <w:name w:val="正文文本 3 Char2"/>
    <w:qFormat/>
    <w:uiPriority w:val="0"/>
    <w:rPr>
      <w:rFonts w:ascii="宋体"/>
      <w:sz w:val="24"/>
    </w:rPr>
  </w:style>
  <w:style w:type="character" w:customStyle="1" w:styleId="541">
    <w:name w:val="标题 3 Char3"/>
    <w:qFormat/>
    <w:uiPriority w:val="0"/>
    <w:rPr>
      <w:rFonts w:ascii="Times New Roman" w:hAnsi="Times New Roman" w:eastAsia="黑体" w:cs="Times New Roman"/>
      <w:b/>
      <w:bCs/>
      <w:szCs w:val="32"/>
    </w:rPr>
  </w:style>
  <w:style w:type="character" w:customStyle="1" w:styleId="542">
    <w:name w:val="正文文本缩进 3 Char2"/>
    <w:qFormat/>
    <w:uiPriority w:val="0"/>
    <w:rPr>
      <w:sz w:val="16"/>
      <w:szCs w:val="16"/>
    </w:rPr>
  </w:style>
  <w:style w:type="character" w:customStyle="1" w:styleId="543">
    <w:name w:val="书籍标题311"/>
    <w:qFormat/>
    <w:uiPriority w:val="0"/>
    <w:rPr>
      <w:b/>
      <w:bCs/>
      <w:smallCaps/>
      <w:spacing w:val="5"/>
    </w:rPr>
  </w:style>
  <w:style w:type="character" w:customStyle="1" w:styleId="544">
    <w:name w:val="标题 5 Char2"/>
    <w:qFormat/>
    <w:uiPriority w:val="0"/>
    <w:rPr>
      <w:rFonts w:ascii="Times New Roman" w:hAnsi="Times New Roman" w:eastAsia="宋体" w:cs="Times New Roman"/>
      <w:b/>
      <w:bCs/>
      <w:sz w:val="28"/>
      <w:szCs w:val="28"/>
    </w:rPr>
  </w:style>
  <w:style w:type="character" w:customStyle="1" w:styleId="545">
    <w:name w:val="标题 3 Char2"/>
    <w:qFormat/>
    <w:uiPriority w:val="0"/>
    <w:rPr>
      <w:rFonts w:eastAsia="黑体"/>
      <w:b/>
      <w:bCs/>
      <w:sz w:val="21"/>
      <w:szCs w:val="32"/>
      <w:lang w:bidi="ar-SA"/>
    </w:rPr>
  </w:style>
  <w:style w:type="character" w:customStyle="1" w:styleId="546">
    <w:name w:val="批注框文本 Char3"/>
    <w:qFormat/>
    <w:uiPriority w:val="0"/>
    <w:rPr>
      <w:sz w:val="18"/>
      <w:szCs w:val="18"/>
    </w:rPr>
  </w:style>
  <w:style w:type="character" w:customStyle="1" w:styleId="547">
    <w:name w:val="书籍标题31"/>
    <w:qFormat/>
    <w:uiPriority w:val="0"/>
    <w:rPr>
      <w:b/>
      <w:bCs/>
      <w:smallCaps/>
      <w:spacing w:val="5"/>
    </w:rPr>
  </w:style>
  <w:style w:type="character" w:customStyle="1" w:styleId="548">
    <w:name w:val="不明显强调4"/>
    <w:qFormat/>
    <w:uiPriority w:val="0"/>
    <w:rPr>
      <w:i/>
      <w:iCs/>
      <w:color w:val="808080"/>
    </w:rPr>
  </w:style>
  <w:style w:type="character" w:customStyle="1" w:styleId="549">
    <w:name w:val="Char Char19"/>
    <w:qFormat/>
    <w:uiPriority w:val="0"/>
    <w:rPr>
      <w:rFonts w:ascii="Arial" w:hAnsi="Arial" w:eastAsia="宋体" w:cs="Times New Roman"/>
      <w:b/>
      <w:bCs/>
      <w:szCs w:val="28"/>
    </w:rPr>
  </w:style>
  <w:style w:type="character" w:customStyle="1" w:styleId="550">
    <w:name w:val="Footer Char"/>
    <w:qFormat/>
    <w:uiPriority w:val="0"/>
    <w:rPr>
      <w:rFonts w:eastAsia="宋体"/>
      <w:sz w:val="18"/>
      <w:szCs w:val="18"/>
      <w:lang w:val="en-US" w:eastAsia="zh-CN" w:bidi="ar-SA"/>
    </w:rPr>
  </w:style>
  <w:style w:type="character" w:customStyle="1" w:styleId="551">
    <w:name w:val="日期 Char2"/>
    <w:qFormat/>
    <w:uiPriority w:val="0"/>
    <w:rPr>
      <w:sz w:val="21"/>
      <w:szCs w:val="24"/>
    </w:rPr>
  </w:style>
  <w:style w:type="character" w:customStyle="1" w:styleId="552">
    <w:name w:val="font161"/>
    <w:qFormat/>
    <w:uiPriority w:val="0"/>
    <w:rPr>
      <w:b/>
      <w:bCs/>
      <w:sz w:val="32"/>
      <w:szCs w:val="32"/>
    </w:rPr>
  </w:style>
  <w:style w:type="character" w:customStyle="1" w:styleId="553">
    <w:name w:val="明显参考4"/>
    <w:qFormat/>
    <w:uiPriority w:val="0"/>
    <w:rPr>
      <w:b/>
      <w:bCs/>
      <w:smallCaps/>
      <w:color w:val="C0504D"/>
      <w:spacing w:val="5"/>
      <w:u w:val="single"/>
    </w:rPr>
  </w:style>
  <w:style w:type="character" w:customStyle="1" w:styleId="554">
    <w:name w:val="批注引用21"/>
    <w:qFormat/>
    <w:uiPriority w:val="0"/>
    <w:rPr>
      <w:rFonts w:cs="Times New Roman"/>
      <w:sz w:val="21"/>
      <w:szCs w:val="21"/>
    </w:rPr>
  </w:style>
  <w:style w:type="character" w:customStyle="1" w:styleId="555">
    <w:name w:val="标题 5 Char1"/>
    <w:qFormat/>
    <w:uiPriority w:val="0"/>
    <w:rPr>
      <w:rFonts w:eastAsia="宋体"/>
      <w:b/>
      <w:bCs/>
      <w:sz w:val="28"/>
      <w:szCs w:val="28"/>
      <w:lang w:val="en-US" w:eastAsia="zh-CN" w:bidi="ar-SA"/>
    </w:rPr>
  </w:style>
  <w:style w:type="character" w:customStyle="1" w:styleId="556">
    <w:name w:val="Plain Text Char"/>
    <w:qFormat/>
    <w:uiPriority w:val="0"/>
    <w:rPr>
      <w:rFonts w:ascii="宋体" w:hAnsi="Courier New" w:eastAsia="宋体"/>
      <w:sz w:val="24"/>
      <w:lang w:bidi="ar-SA"/>
    </w:rPr>
  </w:style>
  <w:style w:type="character" w:customStyle="1" w:styleId="557">
    <w:name w:val="fontstyle01"/>
    <w:qFormat/>
    <w:uiPriority w:val="0"/>
    <w:rPr>
      <w:rFonts w:hint="eastAsia" w:ascii="宋体" w:hAnsi="宋体" w:eastAsia="宋体"/>
      <w:color w:val="0000FF"/>
      <w:sz w:val="22"/>
      <w:szCs w:val="22"/>
    </w:rPr>
  </w:style>
  <w:style w:type="character" w:customStyle="1" w:styleId="558">
    <w:name w:val="Char Char6"/>
    <w:qFormat/>
    <w:uiPriority w:val="0"/>
    <w:rPr>
      <w:rFonts w:eastAsia="宋体"/>
      <w:b/>
      <w:bCs/>
      <w:sz w:val="32"/>
      <w:szCs w:val="44"/>
      <w:lang w:val="en-US" w:eastAsia="zh-CN" w:bidi="ar-SA"/>
    </w:rPr>
  </w:style>
  <w:style w:type="character" w:customStyle="1" w:styleId="559">
    <w:name w:val="明显引用 Char3"/>
    <w:qFormat/>
    <w:uiPriority w:val="0"/>
    <w:rPr>
      <w:b/>
      <w:bCs/>
      <w:i/>
      <w:iCs/>
      <w:color w:val="4F81BD"/>
    </w:rPr>
  </w:style>
  <w:style w:type="character" w:customStyle="1" w:styleId="560">
    <w:name w:val="不明显参考1"/>
    <w:qFormat/>
    <w:uiPriority w:val="0"/>
    <w:rPr>
      <w:smallCaps/>
      <w:color w:val="C0504D"/>
      <w:u w:val="single"/>
    </w:rPr>
  </w:style>
  <w:style w:type="character" w:customStyle="1" w:styleId="561">
    <w:name w:val="正文文本缩进 2 Char1"/>
    <w:qFormat/>
    <w:uiPriority w:val="0"/>
    <w:rPr>
      <w:sz w:val="21"/>
      <w:szCs w:val="24"/>
      <w:lang w:bidi="ar-SA"/>
    </w:rPr>
  </w:style>
  <w:style w:type="character" w:customStyle="1" w:styleId="562">
    <w:name w:val="引用 Char2"/>
    <w:qFormat/>
    <w:uiPriority w:val="0"/>
    <w:rPr>
      <w:rFonts w:ascii="Calibri" w:hAnsi="Calibri" w:eastAsia="宋体" w:cs="Times New Roman"/>
      <w:i/>
      <w:iCs/>
      <w:color w:val="000000"/>
      <w:sz w:val="21"/>
      <w:szCs w:val="22"/>
    </w:rPr>
  </w:style>
  <w:style w:type="character" w:customStyle="1" w:styleId="563">
    <w:name w:val="不明显参考11"/>
    <w:qFormat/>
    <w:uiPriority w:val="0"/>
    <w:rPr>
      <w:smallCaps/>
      <w:color w:val="C0504D"/>
      <w:u w:val="single"/>
    </w:rPr>
  </w:style>
  <w:style w:type="character" w:customStyle="1" w:styleId="564">
    <w:name w:val="明显强调2"/>
    <w:qFormat/>
    <w:uiPriority w:val="0"/>
    <w:rPr>
      <w:b/>
      <w:bCs/>
      <w:i/>
      <w:iCs/>
      <w:color w:val="4F81BD"/>
    </w:rPr>
  </w:style>
  <w:style w:type="character" w:customStyle="1" w:styleId="565">
    <w:name w:val="明显强调3"/>
    <w:qFormat/>
    <w:uiPriority w:val="0"/>
    <w:rPr>
      <w:b/>
      <w:bCs/>
      <w:i/>
      <w:iCs/>
      <w:color w:val="4F81BD"/>
    </w:rPr>
  </w:style>
  <w:style w:type="character" w:customStyle="1" w:styleId="566">
    <w:name w:val="标题 2 Char2"/>
    <w:qFormat/>
    <w:uiPriority w:val="9"/>
    <w:rPr>
      <w:rFonts w:ascii="Arial" w:hAnsi="Arial" w:eastAsia="黑体"/>
      <w:b/>
      <w:bCs/>
      <w:sz w:val="21"/>
      <w:szCs w:val="32"/>
      <w:lang w:bidi="ar-SA"/>
    </w:rPr>
  </w:style>
  <w:style w:type="character" w:customStyle="1" w:styleId="567">
    <w:name w:val="纯文本 Char2"/>
    <w:qFormat/>
    <w:uiPriority w:val="0"/>
    <w:rPr>
      <w:rFonts w:ascii="宋体" w:hAnsi="Courier New" w:eastAsia="宋体"/>
      <w:sz w:val="21"/>
      <w:szCs w:val="24"/>
      <w:lang w:val="en-US" w:eastAsia="zh-CN" w:bidi="ar-SA"/>
    </w:rPr>
  </w:style>
  <w:style w:type="character" w:customStyle="1" w:styleId="568">
    <w:name w:val="Header Char"/>
    <w:qFormat/>
    <w:uiPriority w:val="0"/>
    <w:rPr>
      <w:rFonts w:eastAsia="宋体"/>
      <w:sz w:val="18"/>
      <w:szCs w:val="18"/>
      <w:lang w:val="en-US" w:eastAsia="zh-CN" w:bidi="ar-SA"/>
    </w:rPr>
  </w:style>
  <w:style w:type="character" w:customStyle="1" w:styleId="569">
    <w:name w:val="批注主题 Char2"/>
    <w:qFormat/>
    <w:uiPriority w:val="0"/>
    <w:rPr>
      <w:b/>
      <w:bCs/>
      <w:sz w:val="21"/>
      <w:szCs w:val="24"/>
    </w:rPr>
  </w:style>
  <w:style w:type="character" w:customStyle="1" w:styleId="570">
    <w:name w:val="不明显参考5"/>
    <w:qFormat/>
    <w:uiPriority w:val="0"/>
    <w:rPr>
      <w:smallCaps/>
      <w:color w:val="C0504D"/>
      <w:u w:val="single"/>
    </w:rPr>
  </w:style>
  <w:style w:type="character" w:customStyle="1" w:styleId="571">
    <w:name w:val="正文文本缩进 2 Char2"/>
    <w:qFormat/>
    <w:uiPriority w:val="0"/>
    <w:rPr>
      <w:szCs w:val="24"/>
    </w:rPr>
  </w:style>
  <w:style w:type="character" w:customStyle="1" w:styleId="572">
    <w:name w:val="标题4 Char Char"/>
    <w:link w:val="573"/>
    <w:qFormat/>
    <w:uiPriority w:val="0"/>
    <w:rPr>
      <w:rFonts w:ascii="Arial" w:hAnsi="Arial"/>
      <w:b/>
      <w:bCs/>
      <w:sz w:val="24"/>
      <w:szCs w:val="32"/>
    </w:rPr>
  </w:style>
  <w:style w:type="paragraph" w:customStyle="1" w:styleId="573">
    <w:name w:val="标题4"/>
    <w:basedOn w:val="228"/>
    <w:next w:val="265"/>
    <w:link w:val="572"/>
    <w:qFormat/>
    <w:uiPriority w:val="0"/>
    <w:rPr>
      <w:rFonts w:eastAsia="宋体"/>
      <w:sz w:val="24"/>
    </w:rPr>
  </w:style>
  <w:style w:type="character" w:customStyle="1" w:styleId="574">
    <w:name w:val="标题 2 Char3"/>
    <w:qFormat/>
    <w:uiPriority w:val="9"/>
    <w:rPr>
      <w:rFonts w:ascii="Arial" w:hAnsi="Arial" w:eastAsia="黑体" w:cs="Times New Roman"/>
      <w:b/>
      <w:bCs/>
      <w:szCs w:val="32"/>
    </w:rPr>
  </w:style>
  <w:style w:type="character" w:customStyle="1" w:styleId="575">
    <w:name w:val="页码3"/>
    <w:qFormat/>
    <w:uiPriority w:val="0"/>
    <w:rPr>
      <w:rFonts w:cs="Times New Roman"/>
    </w:rPr>
  </w:style>
  <w:style w:type="character" w:customStyle="1" w:styleId="576">
    <w:name w:val="Body Text Indent Char"/>
    <w:qFormat/>
    <w:uiPriority w:val="0"/>
    <w:rPr>
      <w:rFonts w:ascii="宋体" w:hAnsi="宋体" w:eastAsia="宋体"/>
      <w:sz w:val="21"/>
      <w:lang w:val="en-US" w:eastAsia="zh-CN" w:bidi="ar-SA"/>
    </w:rPr>
  </w:style>
  <w:style w:type="character" w:customStyle="1" w:styleId="577">
    <w:name w:val="文档结构图 Char1"/>
    <w:qFormat/>
    <w:uiPriority w:val="0"/>
    <w:rPr>
      <w:rFonts w:ascii="宋体" w:hAnsi="Times New Roman" w:eastAsia="宋体" w:cs="Times New Roman"/>
      <w:sz w:val="18"/>
      <w:szCs w:val="18"/>
    </w:rPr>
  </w:style>
  <w:style w:type="character" w:customStyle="1" w:styleId="578">
    <w:name w:val="Footnote Text Char"/>
    <w:qFormat/>
    <w:uiPriority w:val="0"/>
    <w:rPr>
      <w:rFonts w:eastAsia="宋体"/>
      <w:sz w:val="18"/>
      <w:lang w:val="en-US" w:eastAsia="zh-CN" w:bidi="ar-SA"/>
    </w:rPr>
  </w:style>
  <w:style w:type="character" w:customStyle="1" w:styleId="579">
    <w:name w:val="不明显强调2"/>
    <w:qFormat/>
    <w:uiPriority w:val="0"/>
    <w:rPr>
      <w:i/>
      <w:iCs/>
      <w:color w:val="808080"/>
    </w:rPr>
  </w:style>
  <w:style w:type="character" w:customStyle="1" w:styleId="580">
    <w:name w:val="超链接_0"/>
    <w:qFormat/>
    <w:uiPriority w:val="99"/>
    <w:rPr>
      <w:rFonts w:ascii="Calibri" w:hAnsi="Calibri" w:cs="Times New Roman"/>
      <w:color w:val="0000FF"/>
      <w:u w:val="single"/>
    </w:rPr>
  </w:style>
  <w:style w:type="character" w:customStyle="1" w:styleId="581">
    <w:name w:val="Char Char91"/>
    <w:qFormat/>
    <w:uiPriority w:val="0"/>
    <w:rPr>
      <w:rFonts w:eastAsia="宋体"/>
      <w:b/>
      <w:bCs/>
      <w:sz w:val="32"/>
      <w:szCs w:val="44"/>
      <w:lang w:val="en-US" w:eastAsia="zh-CN" w:bidi="ar-SA"/>
    </w:rPr>
  </w:style>
  <w:style w:type="character" w:customStyle="1" w:styleId="582">
    <w:name w:val="Char Char21"/>
    <w:qFormat/>
    <w:uiPriority w:val="0"/>
    <w:rPr>
      <w:rFonts w:ascii="Arial" w:hAnsi="Arial" w:eastAsia="黑体" w:cs="Times New Roman"/>
      <w:b/>
      <w:bCs/>
      <w:sz w:val="32"/>
      <w:szCs w:val="32"/>
    </w:rPr>
  </w:style>
  <w:style w:type="character" w:customStyle="1" w:styleId="583">
    <w:name w:val="明显强调21"/>
    <w:qFormat/>
    <w:uiPriority w:val="0"/>
    <w:rPr>
      <w:b/>
      <w:bCs/>
      <w:i/>
      <w:iCs/>
      <w:color w:val="4F81BD"/>
    </w:rPr>
  </w:style>
  <w:style w:type="character" w:customStyle="1" w:styleId="584">
    <w:name w:val="标题 4 Char1"/>
    <w:qFormat/>
    <w:uiPriority w:val="0"/>
    <w:rPr>
      <w:rFonts w:ascii="Arial" w:hAnsi="Arial" w:eastAsia="宋体"/>
      <w:b/>
      <w:bCs/>
      <w:sz w:val="21"/>
      <w:szCs w:val="28"/>
      <w:lang w:val="en-US" w:eastAsia="zh-CN" w:bidi="ar-SA"/>
    </w:rPr>
  </w:style>
  <w:style w:type="character" w:customStyle="1" w:styleId="585">
    <w:name w:val="批注主题 Char4"/>
    <w:qFormat/>
    <w:uiPriority w:val="0"/>
    <w:rPr>
      <w:b/>
      <w:bCs/>
      <w:szCs w:val="24"/>
    </w:rPr>
  </w:style>
  <w:style w:type="character" w:customStyle="1" w:styleId="586">
    <w:name w:val="不明显强调11"/>
    <w:qFormat/>
    <w:uiPriority w:val="0"/>
    <w:rPr>
      <w:i/>
      <w:iCs/>
      <w:color w:val="808080"/>
    </w:rPr>
  </w:style>
  <w:style w:type="character" w:customStyle="1" w:styleId="587">
    <w:name w:val="不明显强调5"/>
    <w:qFormat/>
    <w:uiPriority w:val="0"/>
    <w:rPr>
      <w:i/>
      <w:iCs/>
      <w:color w:val="808080"/>
    </w:rPr>
  </w:style>
  <w:style w:type="character" w:customStyle="1" w:styleId="588">
    <w:name w:val="批注文字 Char2"/>
    <w:semiHidden/>
    <w:qFormat/>
    <w:uiPriority w:val="99"/>
  </w:style>
  <w:style w:type="character" w:customStyle="1" w:styleId="589">
    <w:name w:val="日期 Char4"/>
    <w:qFormat/>
    <w:uiPriority w:val="0"/>
    <w:rPr>
      <w:szCs w:val="24"/>
    </w:rPr>
  </w:style>
  <w:style w:type="character" w:customStyle="1" w:styleId="590">
    <w:name w:val="Heading 2 Char"/>
    <w:qFormat/>
    <w:uiPriority w:val="0"/>
    <w:rPr>
      <w:rFonts w:ascii="Arial" w:hAnsi="Arial" w:eastAsia="黑体"/>
      <w:b/>
      <w:bCs/>
      <w:sz w:val="32"/>
      <w:szCs w:val="32"/>
      <w:lang w:val="en-US" w:eastAsia="zh-CN" w:bidi="ar-SA"/>
    </w:rPr>
  </w:style>
  <w:style w:type="character" w:customStyle="1" w:styleId="591">
    <w:name w:val="标题 9 Char2"/>
    <w:qFormat/>
    <w:uiPriority w:val="0"/>
    <w:rPr>
      <w:rFonts w:ascii="Cambria" w:hAnsi="Cambria" w:eastAsia="宋体" w:cs="Times New Roman"/>
      <w:szCs w:val="21"/>
    </w:rPr>
  </w:style>
  <w:style w:type="character" w:customStyle="1" w:styleId="592">
    <w:name w:val="Char Char181"/>
    <w:qFormat/>
    <w:uiPriority w:val="0"/>
    <w:rPr>
      <w:b/>
      <w:bCs/>
      <w:sz w:val="44"/>
      <w:szCs w:val="44"/>
    </w:rPr>
  </w:style>
  <w:style w:type="character" w:customStyle="1" w:styleId="593">
    <w:name w:val="明显参考5"/>
    <w:qFormat/>
    <w:uiPriority w:val="0"/>
    <w:rPr>
      <w:b/>
      <w:bCs/>
      <w:smallCaps/>
      <w:color w:val="C0504D"/>
      <w:spacing w:val="5"/>
      <w:u w:val="single"/>
    </w:rPr>
  </w:style>
  <w:style w:type="paragraph" w:customStyle="1" w:styleId="594">
    <w:name w:val="日期1"/>
    <w:basedOn w:val="1"/>
    <w:next w:val="1"/>
    <w:qFormat/>
    <w:uiPriority w:val="0"/>
    <w:pPr>
      <w:ind w:left="100"/>
    </w:pPr>
  </w:style>
  <w:style w:type="paragraph" w:customStyle="1" w:styleId="595">
    <w:name w:val="标题 3_0"/>
    <w:basedOn w:val="268"/>
    <w:next w:val="268"/>
    <w:qFormat/>
    <w:uiPriority w:val="0"/>
    <w:pPr>
      <w:keepNext/>
      <w:keepLines/>
      <w:widowControl w:val="0"/>
      <w:spacing w:before="260" w:after="260" w:line="413" w:lineRule="auto"/>
      <w:outlineLvl w:val="2"/>
    </w:pPr>
    <w:rPr>
      <w:rFonts w:ascii="Times New Roman" w:hAnsi="Times New Roman"/>
      <w:b/>
      <w:bCs/>
      <w:sz w:val="32"/>
      <w:szCs w:val="32"/>
    </w:rPr>
  </w:style>
  <w:style w:type="paragraph" w:customStyle="1" w:styleId="596">
    <w:name w:val="索引 41"/>
    <w:basedOn w:val="1"/>
    <w:next w:val="1"/>
    <w:qFormat/>
    <w:uiPriority w:val="0"/>
    <w:pPr>
      <w:ind w:left="600"/>
    </w:pPr>
  </w:style>
  <w:style w:type="paragraph" w:customStyle="1" w:styleId="597">
    <w:name w:val="列出段落2"/>
    <w:basedOn w:val="1"/>
    <w:qFormat/>
    <w:uiPriority w:val="0"/>
    <w:pPr>
      <w:ind w:firstLine="420"/>
    </w:pPr>
    <w:rPr>
      <w:rFonts w:ascii="Calibri" w:hAnsi="Calibri"/>
      <w:szCs w:val="22"/>
    </w:rPr>
  </w:style>
  <w:style w:type="paragraph" w:customStyle="1" w:styleId="598">
    <w:name w:val="样式 标题 3 + (中文) 黑体 小四 非加粗 段前: 7.8 磅 段后: 0 磅 行距: 固定值 20 磅"/>
    <w:basedOn w:val="229"/>
    <w:qFormat/>
    <w:uiPriority w:val="0"/>
    <w:pPr>
      <w:tabs>
        <w:tab w:val="clear" w:pos="720"/>
      </w:tabs>
      <w:spacing w:before="0" w:after="0" w:line="400" w:lineRule="exact"/>
      <w:ind w:left="0" w:firstLine="0"/>
    </w:pPr>
    <w:rPr>
      <w:rFonts w:ascii="Times New Roman" w:eastAsia="黑体" w:cs="宋体"/>
      <w:b w:val="0"/>
      <w:sz w:val="21"/>
    </w:rPr>
  </w:style>
  <w:style w:type="paragraph" w:customStyle="1" w:styleId="599">
    <w:name w:val="TOC 标题111"/>
    <w:basedOn w:val="227"/>
    <w:next w:val="1"/>
    <w:qFormat/>
    <w:uiPriority w:val="0"/>
    <w:pPr>
      <w:tabs>
        <w:tab w:val="clear" w:pos="432"/>
      </w:tabs>
      <w:spacing w:line="576" w:lineRule="auto"/>
      <w:ind w:left="0" w:firstLine="0"/>
      <w:outlineLvl w:val="9"/>
    </w:pPr>
    <w:rPr>
      <w:rFonts w:ascii="Calibri" w:hAnsi="Calibri"/>
      <w:bCs/>
      <w:szCs w:val="44"/>
    </w:rPr>
  </w:style>
  <w:style w:type="paragraph" w:customStyle="1" w:styleId="600">
    <w:name w:val="修订1"/>
    <w:qFormat/>
    <w:uiPriority w:val="0"/>
    <w:rPr>
      <w:rFonts w:hint="default" w:ascii="Times New Roman" w:hAnsi="Times New Roman" w:eastAsia="宋体" w:cs="Times New Roman"/>
      <w:sz w:val="21"/>
      <w:szCs w:val="24"/>
    </w:rPr>
  </w:style>
  <w:style w:type="paragraph" w:customStyle="1" w:styleId="601">
    <w:name w:val="Definition List"/>
    <w:basedOn w:val="1"/>
    <w:next w:val="1"/>
    <w:qFormat/>
    <w:uiPriority w:val="0"/>
    <w:pPr>
      <w:ind w:left="360"/>
      <w:jc w:val="left"/>
    </w:pPr>
    <w:rPr>
      <w:sz w:val="24"/>
      <w:szCs w:val="20"/>
    </w:rPr>
  </w:style>
  <w:style w:type="paragraph" w:customStyle="1" w:styleId="602">
    <w:name w:val="表格文字"/>
    <w:basedOn w:val="1"/>
    <w:qFormat/>
    <w:uiPriority w:val="0"/>
    <w:pPr>
      <w:spacing w:line="420" w:lineRule="atLeast"/>
      <w:jc w:val="left"/>
    </w:pPr>
    <w:rPr>
      <w:szCs w:val="20"/>
    </w:rPr>
  </w:style>
  <w:style w:type="paragraph" w:customStyle="1" w:styleId="603">
    <w:name w:val="TOC 标题_0"/>
    <w:basedOn w:val="604"/>
    <w:next w:val="268"/>
    <w:qFormat/>
    <w:uiPriority w:val="0"/>
    <w:pPr>
      <w:outlineLvl w:val="9"/>
    </w:pPr>
    <w:rPr>
      <w:rFonts w:ascii="Calibri" w:hAnsi="Calibri"/>
    </w:rPr>
  </w:style>
  <w:style w:type="paragraph" w:customStyle="1" w:styleId="604">
    <w:name w:val="标题 1_0"/>
    <w:basedOn w:val="268"/>
    <w:next w:val="268"/>
    <w:qFormat/>
    <w:uiPriority w:val="0"/>
    <w:pPr>
      <w:keepNext/>
      <w:keepLines/>
      <w:widowControl w:val="0"/>
      <w:spacing w:before="340" w:after="330" w:line="576" w:lineRule="auto"/>
      <w:outlineLvl w:val="0"/>
    </w:pPr>
    <w:rPr>
      <w:rFonts w:ascii="Times New Roman" w:hAnsi="Times New Roman"/>
      <w:b/>
      <w:bCs/>
      <w:sz w:val="44"/>
      <w:szCs w:val="44"/>
    </w:rPr>
  </w:style>
  <w:style w:type="paragraph" w:customStyle="1" w:styleId="605">
    <w:name w:val="p15"/>
    <w:basedOn w:val="1"/>
    <w:qFormat/>
    <w:uiPriority w:val="0"/>
    <w:pPr>
      <w:widowControl/>
    </w:pPr>
    <w:rPr>
      <w:rFonts w:ascii="Calibri" w:hAnsi="Calibri"/>
      <w:szCs w:val="21"/>
    </w:rPr>
  </w:style>
  <w:style w:type="paragraph" w:customStyle="1" w:styleId="606">
    <w:name w:val="样式 标题 2 + Times New Roman 四号 非加粗 段前: 5 磅 段后: 0 磅 行距: 固定值 20..."/>
    <w:basedOn w:val="228"/>
    <w:qFormat/>
    <w:uiPriority w:val="0"/>
    <w:pPr>
      <w:spacing w:before="100" w:after="0" w:line="400" w:lineRule="exact"/>
    </w:pPr>
    <w:rPr>
      <w:rFonts w:ascii="Times New Roman" w:hAnsi="Times New Roman" w:cs="宋体"/>
      <w:b w:val="0"/>
      <w:bCs w:val="0"/>
      <w:sz w:val="28"/>
      <w:szCs w:val="20"/>
    </w:rPr>
  </w:style>
  <w:style w:type="paragraph" w:customStyle="1" w:styleId="607">
    <w:name w:val="日期3"/>
    <w:basedOn w:val="1"/>
    <w:next w:val="1"/>
    <w:qFormat/>
    <w:uiPriority w:val="0"/>
    <w:pPr>
      <w:ind w:left="100"/>
    </w:pPr>
    <w:rPr>
      <w:rFonts w:ascii="宋体"/>
      <w:sz w:val="28"/>
      <w:szCs w:val="20"/>
    </w:rPr>
  </w:style>
  <w:style w:type="paragraph" w:customStyle="1" w:styleId="608">
    <w:name w:val="空半行"/>
    <w:basedOn w:val="1"/>
    <w:qFormat/>
    <w:uiPriority w:val="0"/>
    <w:pPr>
      <w:spacing w:line="120" w:lineRule="exact"/>
    </w:pPr>
    <w:rPr>
      <w:rFonts w:eastAsia="仿宋_GB2312"/>
      <w:color w:val="FFFFFF"/>
      <w:sz w:val="30"/>
      <w:szCs w:val="20"/>
    </w:rPr>
  </w:style>
  <w:style w:type="paragraph" w:customStyle="1" w:styleId="609">
    <w:name w:val="正文缩进3"/>
    <w:basedOn w:val="1"/>
    <w:qFormat/>
    <w:uiPriority w:val="0"/>
    <w:pPr>
      <w:spacing w:line="360" w:lineRule="atLeast"/>
      <w:ind w:firstLine="482"/>
    </w:pPr>
    <w:rPr>
      <w:sz w:val="24"/>
      <w:szCs w:val="20"/>
    </w:rPr>
  </w:style>
  <w:style w:type="paragraph" w:customStyle="1" w:styleId="610">
    <w:name w:val="文档结构图1"/>
    <w:basedOn w:val="1"/>
    <w:qFormat/>
    <w:uiPriority w:val="0"/>
    <w:pPr>
      <w:shd w:val="clear" w:color="auto" w:fill="000080"/>
    </w:pPr>
    <w:rPr>
      <w:sz w:val="20"/>
      <w:shd w:val="clear" w:color="auto" w:fill="000080"/>
    </w:rPr>
  </w:style>
  <w:style w:type="paragraph" w:customStyle="1" w:styleId="611">
    <w:name w:val="正文_1"/>
    <w:qFormat/>
    <w:uiPriority w:val="0"/>
    <w:rPr>
      <w:rFonts w:hint="default" w:ascii="Times New Roman" w:hAnsi="Times New Roman" w:eastAsia="宋体" w:cs="Times New Roman"/>
      <w:sz w:val="21"/>
      <w:szCs w:val="22"/>
    </w:rPr>
  </w:style>
  <w:style w:type="paragraph" w:customStyle="1" w:styleId="612">
    <w:name w:val="批注主题1"/>
    <w:basedOn w:val="254"/>
    <w:next w:val="254"/>
    <w:qFormat/>
    <w:uiPriority w:val="0"/>
    <w:rPr>
      <w:rFonts w:ascii="宋体"/>
      <w:b/>
      <w:bCs/>
      <w:sz w:val="28"/>
      <w:szCs w:val="20"/>
    </w:rPr>
  </w:style>
  <w:style w:type="paragraph" w:customStyle="1" w:styleId="613">
    <w:name w:val="修订2"/>
    <w:qFormat/>
    <w:uiPriority w:val="0"/>
    <w:rPr>
      <w:rFonts w:hint="default" w:ascii="Times New Roman" w:hAnsi="Times New Roman" w:eastAsia="宋体" w:cs="Times New Roman"/>
      <w:sz w:val="21"/>
      <w:szCs w:val="24"/>
    </w:rPr>
  </w:style>
  <w:style w:type="paragraph" w:customStyle="1" w:styleId="614">
    <w:name w:val="日期2"/>
    <w:basedOn w:val="1"/>
    <w:next w:val="1"/>
    <w:qFormat/>
    <w:uiPriority w:val="0"/>
    <w:pPr>
      <w:ind w:left="100"/>
    </w:pPr>
    <w:rPr>
      <w:rFonts w:ascii="宋体"/>
      <w:sz w:val="28"/>
      <w:szCs w:val="20"/>
    </w:rPr>
  </w:style>
  <w:style w:type="paragraph" w:customStyle="1" w:styleId="615">
    <w:name w:val="无间隔211"/>
    <w:qFormat/>
    <w:uiPriority w:val="0"/>
    <w:pPr>
      <w:widowControl w:val="0"/>
      <w:jc w:val="both"/>
    </w:pPr>
    <w:rPr>
      <w:rFonts w:hint="default" w:ascii="Calibri" w:hAnsi="Calibri" w:eastAsia="宋体" w:cs="Times New Roman"/>
      <w:sz w:val="21"/>
      <w:szCs w:val="22"/>
    </w:rPr>
  </w:style>
  <w:style w:type="paragraph" w:customStyle="1" w:styleId="616">
    <w:name w:val="批注主题2"/>
    <w:basedOn w:val="254"/>
    <w:next w:val="254"/>
    <w:qFormat/>
    <w:uiPriority w:val="0"/>
    <w:rPr>
      <w:rFonts w:ascii="宋体"/>
      <w:b/>
      <w:bCs/>
      <w:sz w:val="28"/>
      <w:szCs w:val="20"/>
    </w:rPr>
  </w:style>
  <w:style w:type="paragraph" w:customStyle="1" w:styleId="617">
    <w:name w:val="1"/>
    <w:basedOn w:val="1"/>
    <w:next w:val="1"/>
    <w:qFormat/>
    <w:uiPriority w:val="0"/>
  </w:style>
  <w:style w:type="paragraph" w:customStyle="1" w:styleId="618">
    <w:name w:val="Char Char14 Char Char"/>
    <w:basedOn w:val="1"/>
    <w:qFormat/>
    <w:uiPriority w:val="0"/>
  </w:style>
  <w:style w:type="paragraph" w:customStyle="1" w:styleId="619">
    <w:name w:val="样式 标题 1 + 黑体 三号 非加粗 居中 段前: 6 磅 段后: 6 磅 行距: 固定值 20 磅"/>
    <w:basedOn w:val="227"/>
    <w:qFormat/>
    <w:uiPriority w:val="0"/>
    <w:pPr>
      <w:tabs>
        <w:tab w:val="clear" w:pos="432"/>
      </w:tabs>
      <w:spacing w:before="120" w:after="120" w:line="400" w:lineRule="exact"/>
      <w:ind w:left="0" w:firstLine="0"/>
      <w:jc w:val="center"/>
    </w:pPr>
    <w:rPr>
      <w:rFonts w:ascii="黑体" w:hAnsi="黑体" w:eastAsia="黑体" w:cs="宋体"/>
      <w:b w:val="0"/>
      <w:sz w:val="32"/>
    </w:rPr>
  </w:style>
  <w:style w:type="paragraph" w:customStyle="1" w:styleId="620">
    <w:name w:val="修订111"/>
    <w:qFormat/>
    <w:uiPriority w:val="0"/>
    <w:rPr>
      <w:rFonts w:hint="default" w:ascii="Times New Roman" w:hAnsi="Times New Roman" w:eastAsia="宋体" w:cs="Times New Roman"/>
      <w:sz w:val="21"/>
      <w:szCs w:val="24"/>
    </w:rPr>
  </w:style>
  <w:style w:type="paragraph" w:customStyle="1" w:styleId="621">
    <w:name w:val="Char Char Char Char Char Char Char Char Char Char Char Char Char2"/>
    <w:basedOn w:val="1"/>
    <w:qFormat/>
    <w:uiPriority w:val="0"/>
    <w:pPr>
      <w:widowControl/>
      <w:spacing w:after="160" w:line="240" w:lineRule="exact"/>
      <w:jc w:val="left"/>
    </w:pPr>
    <w:rPr>
      <w:rFonts w:ascii="Verdana" w:hAnsi="Verdana"/>
      <w:sz w:val="20"/>
      <w:szCs w:val="20"/>
      <w:lang w:eastAsia="en-US"/>
    </w:rPr>
  </w:style>
  <w:style w:type="paragraph" w:customStyle="1" w:styleId="622">
    <w:name w:val="批注主题11"/>
    <w:basedOn w:val="254"/>
    <w:next w:val="254"/>
    <w:qFormat/>
    <w:uiPriority w:val="0"/>
    <w:rPr>
      <w:b/>
      <w:bCs/>
    </w:rPr>
  </w:style>
  <w:style w:type="paragraph" w:customStyle="1" w:styleId="623">
    <w:name w:val="6'"/>
    <w:basedOn w:val="1"/>
    <w:qFormat/>
    <w:uiPriority w:val="0"/>
    <w:pPr>
      <w:spacing w:line="320" w:lineRule="exact"/>
      <w:jc w:val="center"/>
    </w:pPr>
    <w:rPr>
      <w:spacing w:val="20"/>
      <w:szCs w:val="20"/>
    </w:rPr>
  </w:style>
  <w:style w:type="paragraph" w:customStyle="1" w:styleId="624">
    <w:name w:val="标题_0"/>
    <w:basedOn w:val="611"/>
    <w:qFormat/>
    <w:uiPriority w:val="0"/>
    <w:pPr>
      <w:spacing w:before="120" w:after="120" w:line="360" w:lineRule="auto"/>
      <w:jc w:val="center"/>
      <w:outlineLvl w:val="0"/>
    </w:pPr>
    <w:rPr>
      <w:rFonts w:ascii="黑体" w:hAnsi="Arial" w:eastAsia="黑体"/>
      <w:b/>
      <w:bCs/>
      <w:sz w:val="32"/>
      <w:szCs w:val="32"/>
    </w:rPr>
  </w:style>
  <w:style w:type="paragraph" w:customStyle="1" w:styleId="625">
    <w:name w:val="无间隔3"/>
    <w:qFormat/>
    <w:uiPriority w:val="0"/>
    <w:pPr>
      <w:widowControl w:val="0"/>
      <w:jc w:val="both"/>
    </w:pPr>
    <w:rPr>
      <w:rFonts w:hint="default" w:ascii="Calibri" w:hAnsi="Calibri" w:eastAsia="宋体" w:cs="Times New Roman"/>
      <w:sz w:val="21"/>
      <w:szCs w:val="22"/>
    </w:rPr>
  </w:style>
  <w:style w:type="paragraph" w:customStyle="1" w:styleId="626">
    <w:name w:val="TOC 标题2"/>
    <w:basedOn w:val="227"/>
    <w:next w:val="1"/>
    <w:qFormat/>
    <w:uiPriority w:val="0"/>
    <w:pPr>
      <w:tabs>
        <w:tab w:val="clear" w:pos="432"/>
      </w:tabs>
      <w:spacing w:line="576" w:lineRule="auto"/>
      <w:ind w:left="0" w:firstLine="0"/>
      <w:outlineLvl w:val="9"/>
    </w:pPr>
    <w:rPr>
      <w:rFonts w:ascii="Calibri" w:hAnsi="Calibri" w:eastAsia="黑体"/>
      <w:bCs/>
      <w:szCs w:val="44"/>
    </w:rPr>
  </w:style>
  <w:style w:type="paragraph" w:customStyle="1" w:styleId="627">
    <w:name w:val="文档结构图3"/>
    <w:basedOn w:val="1"/>
    <w:qFormat/>
    <w:uiPriority w:val="0"/>
    <w:pPr>
      <w:shd w:val="clear" w:color="auto" w:fill="000080"/>
    </w:pPr>
    <w:rPr>
      <w:sz w:val="20"/>
      <w:shd w:val="clear" w:color="auto" w:fill="000080"/>
    </w:rPr>
  </w:style>
  <w:style w:type="paragraph" w:customStyle="1" w:styleId="628">
    <w:name w:val="列出段落4"/>
    <w:basedOn w:val="1"/>
    <w:qFormat/>
    <w:uiPriority w:val="0"/>
    <w:pPr>
      <w:ind w:firstLine="420"/>
    </w:pPr>
    <w:rPr>
      <w:rFonts w:ascii="Calibri" w:hAnsi="Calibri"/>
      <w:szCs w:val="22"/>
    </w:rPr>
  </w:style>
  <w:style w:type="paragraph" w:customStyle="1" w:styleId="629">
    <w:name w:val="标题 4_0"/>
    <w:basedOn w:val="268"/>
    <w:next w:val="268"/>
    <w:qFormat/>
    <w:uiPriority w:val="0"/>
    <w:pPr>
      <w:keepNext/>
      <w:keepLines/>
      <w:widowControl w:val="0"/>
      <w:spacing w:before="280" w:after="290" w:line="372" w:lineRule="auto"/>
      <w:outlineLvl w:val="3"/>
    </w:pPr>
    <w:rPr>
      <w:rFonts w:ascii="Cambria" w:hAnsi="Cambria"/>
      <w:b/>
      <w:bCs/>
      <w:sz w:val="28"/>
      <w:szCs w:val="28"/>
    </w:rPr>
  </w:style>
  <w:style w:type="paragraph" w:customStyle="1" w:styleId="630">
    <w:name w:val="日期21"/>
    <w:basedOn w:val="1"/>
    <w:next w:val="1"/>
    <w:qFormat/>
    <w:uiPriority w:val="0"/>
    <w:pPr>
      <w:ind w:left="100"/>
    </w:pPr>
    <w:rPr>
      <w:rFonts w:ascii="宋体"/>
      <w:sz w:val="28"/>
      <w:szCs w:val="20"/>
    </w:rPr>
  </w:style>
  <w:style w:type="paragraph" w:customStyle="1" w:styleId="631">
    <w:name w:val="普通(网站)2"/>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32">
    <w:name w:val="Char Char14 Char Char1"/>
    <w:basedOn w:val="1"/>
    <w:qFormat/>
    <w:uiPriority w:val="0"/>
  </w:style>
  <w:style w:type="paragraph" w:customStyle="1" w:styleId="633">
    <w:name w:val="文档结构图2"/>
    <w:basedOn w:val="1"/>
    <w:qFormat/>
    <w:uiPriority w:val="0"/>
    <w:pPr>
      <w:shd w:val="clear" w:color="auto" w:fill="000080"/>
    </w:pPr>
    <w:rPr>
      <w:sz w:val="20"/>
      <w:shd w:val="clear" w:color="auto" w:fill="000080"/>
    </w:rPr>
  </w:style>
  <w:style w:type="paragraph" w:customStyle="1" w:styleId="634">
    <w:name w:val="表格"/>
    <w:basedOn w:val="1"/>
    <w:qFormat/>
    <w:uiPriority w:val="0"/>
    <w:pPr>
      <w:jc w:val="center"/>
    </w:pPr>
    <w:rPr>
      <w:rFonts w:ascii="华文细黑" w:hAnsi="华文细黑"/>
      <w:szCs w:val="20"/>
    </w:rPr>
  </w:style>
  <w:style w:type="paragraph" w:customStyle="1" w:styleId="635">
    <w:name w:val="修订3"/>
    <w:qFormat/>
    <w:uiPriority w:val="0"/>
    <w:rPr>
      <w:rFonts w:hint="default" w:ascii="Times New Roman" w:hAnsi="Times New Roman" w:eastAsia="宋体" w:cs="Times New Roman"/>
      <w:sz w:val="21"/>
      <w:szCs w:val="24"/>
    </w:rPr>
  </w:style>
  <w:style w:type="paragraph" w:customStyle="1" w:styleId="636">
    <w:name w:val="普通(网站)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37">
    <w:name w:val="Char Char Char Char Char Char Char Char Char Char Char Char Char Char Char Char Char Char"/>
    <w:basedOn w:val="1"/>
    <w:qFormat/>
    <w:uiPriority w:val="0"/>
    <w:pPr>
      <w:spacing w:line="360" w:lineRule="atLeast"/>
    </w:pPr>
    <w:rPr>
      <w:sz w:val="20"/>
      <w:szCs w:val="20"/>
    </w:rPr>
  </w:style>
  <w:style w:type="paragraph" w:customStyle="1" w:styleId="638">
    <w:name w:val="日期4"/>
    <w:basedOn w:val="1"/>
    <w:next w:val="1"/>
    <w:qFormat/>
    <w:uiPriority w:val="0"/>
    <w:pPr>
      <w:ind w:left="100"/>
    </w:pPr>
    <w:rPr>
      <w:rFonts w:ascii="宋体"/>
      <w:sz w:val="28"/>
      <w:szCs w:val="20"/>
    </w:rPr>
  </w:style>
  <w:style w:type="paragraph" w:customStyle="1" w:styleId="639">
    <w:name w:val="flNote"/>
    <w:basedOn w:val="1"/>
    <w:qFormat/>
    <w:uiPriority w:val="0"/>
    <w:pPr>
      <w:spacing w:before="320" w:after="160" w:line="360" w:lineRule="atLeast"/>
      <w:jc w:val="center"/>
    </w:pPr>
    <w:rPr>
      <w:rFonts w:ascii="Arial" w:eastAsia="黑体"/>
      <w:sz w:val="30"/>
      <w:szCs w:val="20"/>
    </w:rPr>
  </w:style>
  <w:style w:type="paragraph" w:customStyle="1" w:styleId="640">
    <w:name w:val="_Style 7"/>
    <w:qFormat/>
    <w:uiPriority w:val="0"/>
    <w:pPr>
      <w:widowControl w:val="0"/>
      <w:jc w:val="both"/>
    </w:pPr>
    <w:rPr>
      <w:rFonts w:hint="default" w:ascii="Calibri" w:hAnsi="Calibri" w:eastAsia="宋体" w:cs="Times New Roman"/>
      <w:sz w:val="21"/>
      <w:szCs w:val="24"/>
    </w:rPr>
  </w:style>
  <w:style w:type="paragraph" w:customStyle="1" w:styleId="641">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642">
    <w:name w:val="Char1"/>
    <w:basedOn w:val="1"/>
    <w:qFormat/>
    <w:uiPriority w:val="0"/>
    <w:pPr>
      <w:widowControl/>
      <w:spacing w:after="160" w:line="240" w:lineRule="exact"/>
      <w:jc w:val="left"/>
    </w:pPr>
  </w:style>
  <w:style w:type="paragraph" w:customStyle="1" w:styleId="643">
    <w:name w:val="明显引用111"/>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44">
    <w:name w:val="明显引用11"/>
    <w:basedOn w:val="1"/>
    <w:next w:val="1"/>
    <w:qFormat/>
    <w:uiPriority w:val="0"/>
    <w:pPr>
      <w:pBdr>
        <w:bottom w:val="single" w:color="4F81BD" w:sz="4" w:space="4"/>
      </w:pBdr>
      <w:spacing w:before="200" w:after="280"/>
      <w:ind w:left="936" w:right="936"/>
    </w:pPr>
    <w:rPr>
      <w:rFonts w:ascii="Calibri" w:hAnsi="Calibri"/>
      <w:b/>
      <w:bCs/>
      <w:i/>
      <w:iCs/>
      <w:color w:val="4F81BD"/>
      <w:szCs w:val="22"/>
    </w:rPr>
  </w:style>
  <w:style w:type="paragraph" w:customStyle="1" w:styleId="645">
    <w:name w:val="_Style 26"/>
    <w:basedOn w:val="1"/>
    <w:qFormat/>
    <w:uiPriority w:val="0"/>
  </w:style>
  <w:style w:type="paragraph" w:customStyle="1" w:styleId="646">
    <w:name w:val="正文缩进1"/>
    <w:basedOn w:val="1"/>
    <w:qFormat/>
    <w:uiPriority w:val="0"/>
    <w:pPr>
      <w:spacing w:line="360" w:lineRule="atLeast"/>
      <w:ind w:firstLine="482"/>
    </w:pPr>
    <w:rPr>
      <w:sz w:val="24"/>
      <w:szCs w:val="20"/>
    </w:rPr>
  </w:style>
  <w:style w:type="paragraph" w:customStyle="1" w:styleId="647">
    <w:name w:val="TOC 标题11"/>
    <w:basedOn w:val="227"/>
    <w:next w:val="1"/>
    <w:qFormat/>
    <w:uiPriority w:val="0"/>
    <w:pPr>
      <w:tabs>
        <w:tab w:val="clear" w:pos="432"/>
      </w:tabs>
      <w:spacing w:line="576" w:lineRule="auto"/>
      <w:ind w:left="0" w:firstLine="0"/>
      <w:outlineLvl w:val="9"/>
    </w:pPr>
    <w:rPr>
      <w:rFonts w:ascii="Calibri" w:hAnsi="Calibri"/>
      <w:bCs/>
      <w:szCs w:val="44"/>
    </w:rPr>
  </w:style>
  <w:style w:type="paragraph" w:customStyle="1" w:styleId="648">
    <w:name w:val="TOC 标题21"/>
    <w:basedOn w:val="227"/>
    <w:next w:val="1"/>
    <w:qFormat/>
    <w:uiPriority w:val="0"/>
    <w:pPr>
      <w:tabs>
        <w:tab w:val="clear" w:pos="432"/>
      </w:tabs>
      <w:spacing w:line="576" w:lineRule="auto"/>
      <w:ind w:left="0" w:firstLine="0"/>
      <w:outlineLvl w:val="9"/>
    </w:pPr>
    <w:rPr>
      <w:rFonts w:ascii="Calibri" w:hAnsi="Calibri"/>
      <w:bCs/>
      <w:szCs w:val="44"/>
    </w:rPr>
  </w:style>
  <w:style w:type="paragraph" w:customStyle="1" w:styleId="649">
    <w:name w:val="列出段落111"/>
    <w:basedOn w:val="1"/>
    <w:qFormat/>
    <w:uiPriority w:val="0"/>
    <w:pPr>
      <w:ind w:firstLine="420"/>
    </w:pPr>
    <w:rPr>
      <w:rFonts w:ascii="Calibri" w:hAnsi="Calibri"/>
      <w:szCs w:val="22"/>
    </w:rPr>
  </w:style>
  <w:style w:type="paragraph" w:customStyle="1" w:styleId="650">
    <w:name w:val="列出段落3"/>
    <w:basedOn w:val="1"/>
    <w:qFormat/>
    <w:uiPriority w:val="0"/>
    <w:pPr>
      <w:ind w:firstLine="420"/>
    </w:pPr>
    <w:rPr>
      <w:rFonts w:ascii="Calibri" w:hAnsi="Calibri"/>
      <w:szCs w:val="22"/>
    </w:rPr>
  </w:style>
  <w:style w:type="paragraph" w:customStyle="1" w:styleId="651">
    <w:name w:val="普通(网站)4"/>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52">
    <w:name w:val="普通(网站)1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53">
    <w:name w:val="正文缩进11"/>
    <w:basedOn w:val="1"/>
    <w:qFormat/>
    <w:uiPriority w:val="0"/>
    <w:pPr>
      <w:spacing w:line="360" w:lineRule="atLeast"/>
      <w:ind w:firstLine="482"/>
    </w:pPr>
    <w:rPr>
      <w:sz w:val="24"/>
      <w:szCs w:val="20"/>
    </w:rPr>
  </w:style>
  <w:style w:type="paragraph" w:customStyle="1" w:styleId="654">
    <w:name w:val="_Style 37"/>
    <w:basedOn w:val="1"/>
    <w:next w:val="1"/>
    <w:qFormat/>
    <w:uiPriority w:val="0"/>
  </w:style>
  <w:style w:type="paragraph" w:customStyle="1" w:styleId="655">
    <w:name w:val="TOC 标题3"/>
    <w:basedOn w:val="227"/>
    <w:next w:val="1"/>
    <w:qFormat/>
    <w:uiPriority w:val="0"/>
    <w:pPr>
      <w:tabs>
        <w:tab w:val="clear" w:pos="432"/>
      </w:tabs>
      <w:spacing w:line="576" w:lineRule="auto"/>
      <w:ind w:left="0" w:firstLine="0"/>
      <w:outlineLvl w:val="9"/>
    </w:pPr>
    <w:rPr>
      <w:rFonts w:ascii="Calibri" w:hAnsi="Calibri"/>
      <w:bCs/>
      <w:szCs w:val="44"/>
    </w:rPr>
  </w:style>
  <w:style w:type="paragraph" w:customStyle="1" w:styleId="656">
    <w:name w:val="正文文本_0"/>
    <w:basedOn w:val="268"/>
    <w:qFormat/>
    <w:uiPriority w:val="0"/>
    <w:pPr>
      <w:widowControl w:val="0"/>
      <w:spacing w:after="60" w:line="360" w:lineRule="atLeast"/>
      <w:ind w:left="72" w:right="30"/>
      <w:jc w:val="center"/>
    </w:pPr>
    <w:rPr>
      <w:rFonts w:ascii="Times New Roman" w:hAnsi="Times New Roman"/>
      <w:sz w:val="20"/>
      <w:szCs w:val="20"/>
    </w:rPr>
  </w:style>
  <w:style w:type="paragraph" w:customStyle="1" w:styleId="657">
    <w:name w:val="aa"/>
    <w:basedOn w:val="1"/>
    <w:qFormat/>
    <w:uiPriority w:val="0"/>
    <w:pPr>
      <w:widowControl/>
      <w:spacing w:before="100" w:beforeAutospacing="1" w:after="100" w:afterAutospacing="1"/>
      <w:jc w:val="left"/>
    </w:pPr>
    <w:rPr>
      <w:rFonts w:ascii="宋体" w:hAnsi="宋体" w:cs="宋体"/>
      <w:sz w:val="24"/>
    </w:rPr>
  </w:style>
  <w:style w:type="paragraph" w:customStyle="1" w:styleId="658">
    <w:name w:val="Char Char Char Char Char Char Char Char Char Char Char Char Char Char Char Char Char Char1"/>
    <w:basedOn w:val="1"/>
    <w:qFormat/>
    <w:uiPriority w:val="0"/>
    <w:pPr>
      <w:spacing w:line="360" w:lineRule="atLeast"/>
    </w:pPr>
    <w:rPr>
      <w:sz w:val="20"/>
      <w:szCs w:val="20"/>
    </w:rPr>
  </w:style>
  <w:style w:type="paragraph" w:customStyle="1" w:styleId="659">
    <w:name w:val="无间隔4"/>
    <w:qFormat/>
    <w:uiPriority w:val="0"/>
    <w:pPr>
      <w:widowControl w:val="0"/>
      <w:jc w:val="both"/>
    </w:pPr>
    <w:rPr>
      <w:rFonts w:hint="default" w:ascii="Calibri" w:hAnsi="Calibri" w:eastAsia="宋体" w:cs="Times New Roman"/>
      <w:sz w:val="21"/>
      <w:szCs w:val="22"/>
    </w:rPr>
  </w:style>
  <w:style w:type="paragraph" w:customStyle="1" w:styleId="660">
    <w:name w:val="索引 42"/>
    <w:basedOn w:val="1"/>
    <w:next w:val="1"/>
    <w:qFormat/>
    <w:uiPriority w:val="0"/>
    <w:pPr>
      <w:ind w:left="600"/>
    </w:pPr>
  </w:style>
  <w:style w:type="paragraph" w:customStyle="1" w:styleId="661">
    <w:name w:val="索引 421"/>
    <w:basedOn w:val="1"/>
    <w:next w:val="1"/>
    <w:qFormat/>
    <w:uiPriority w:val="0"/>
    <w:pPr>
      <w:ind w:left="600"/>
    </w:pPr>
  </w:style>
  <w:style w:type="paragraph" w:customStyle="1" w:styleId="662">
    <w:name w:val="正文缩进4"/>
    <w:basedOn w:val="1"/>
    <w:qFormat/>
    <w:uiPriority w:val="0"/>
    <w:pPr>
      <w:spacing w:line="360" w:lineRule="atLeast"/>
      <w:ind w:firstLine="482"/>
    </w:pPr>
    <w:rPr>
      <w:sz w:val="24"/>
      <w:szCs w:val="20"/>
    </w:rPr>
  </w:style>
  <w:style w:type="paragraph" w:customStyle="1" w:styleId="663">
    <w:name w:val="Blockquote"/>
    <w:basedOn w:val="1"/>
    <w:qFormat/>
    <w:uiPriority w:val="99"/>
    <w:pPr>
      <w:spacing w:before="100" w:after="100"/>
      <w:ind w:left="360" w:right="360"/>
      <w:jc w:val="left"/>
    </w:pPr>
    <w:rPr>
      <w:sz w:val="24"/>
      <w:szCs w:val="20"/>
    </w:rPr>
  </w:style>
  <w:style w:type="paragraph" w:customStyle="1" w:styleId="664">
    <w:name w:val="普通(网站)3"/>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65">
    <w:name w:val="Char Char Char Char Char Char Char"/>
    <w:basedOn w:val="1"/>
    <w:qFormat/>
    <w:uiPriority w:val="0"/>
    <w:pPr>
      <w:widowControl/>
      <w:spacing w:after="160" w:line="240" w:lineRule="exact"/>
      <w:jc w:val="left"/>
    </w:pPr>
  </w:style>
  <w:style w:type="paragraph" w:customStyle="1" w:styleId="666">
    <w:name w:val="正文缩进_0"/>
    <w:basedOn w:val="611"/>
    <w:qFormat/>
    <w:uiPriority w:val="0"/>
    <w:pPr>
      <w:widowControl w:val="0"/>
      <w:ind w:firstLine="420"/>
      <w:jc w:val="both"/>
    </w:pPr>
    <w:rPr>
      <w:u w:val="single"/>
    </w:rPr>
  </w:style>
  <w:style w:type="paragraph" w:customStyle="1" w:styleId="667">
    <w:name w:val="列出段落11"/>
    <w:basedOn w:val="1"/>
    <w:qFormat/>
    <w:uiPriority w:val="0"/>
    <w:pPr>
      <w:ind w:firstLine="420"/>
    </w:pPr>
    <w:rPr>
      <w:rFonts w:ascii="Calibri" w:hAnsi="Calibri"/>
      <w:szCs w:val="22"/>
    </w:rPr>
  </w:style>
  <w:style w:type="paragraph" w:customStyle="1" w:styleId="668">
    <w:name w:val="修订11"/>
    <w:qFormat/>
    <w:uiPriority w:val="0"/>
    <w:rPr>
      <w:rFonts w:hint="default" w:ascii="Times New Roman" w:hAnsi="Times New Roman" w:eastAsia="宋体" w:cs="Times New Roman"/>
      <w:sz w:val="21"/>
      <w:szCs w:val="24"/>
    </w:rPr>
  </w:style>
  <w:style w:type="paragraph" w:customStyle="1" w:styleId="669">
    <w:name w:val="文档结构图11"/>
    <w:basedOn w:val="1"/>
    <w:qFormat/>
    <w:uiPriority w:val="0"/>
    <w:pPr>
      <w:shd w:val="clear" w:color="auto" w:fill="000080"/>
    </w:pPr>
    <w:rPr>
      <w:rFonts w:ascii="宋体"/>
      <w:sz w:val="18"/>
      <w:szCs w:val="18"/>
    </w:rPr>
  </w:style>
  <w:style w:type="paragraph" w:customStyle="1" w:styleId="670">
    <w:name w:val="无间隔21"/>
    <w:qFormat/>
    <w:uiPriority w:val="0"/>
    <w:pPr>
      <w:widowControl w:val="0"/>
      <w:jc w:val="both"/>
    </w:pPr>
    <w:rPr>
      <w:rFonts w:hint="default" w:ascii="Calibri" w:hAnsi="Calibri" w:eastAsia="宋体" w:cs="Times New Roman"/>
      <w:sz w:val="21"/>
      <w:szCs w:val="22"/>
    </w:rPr>
  </w:style>
  <w:style w:type="paragraph" w:customStyle="1" w:styleId="671">
    <w:name w:val="明显引用2"/>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72">
    <w:name w:val="正文缩进2"/>
    <w:basedOn w:val="1"/>
    <w:qFormat/>
    <w:uiPriority w:val="0"/>
    <w:pPr>
      <w:spacing w:line="360" w:lineRule="atLeast"/>
      <w:ind w:firstLine="482"/>
    </w:pPr>
    <w:rPr>
      <w:sz w:val="24"/>
      <w:szCs w:val="20"/>
    </w:rPr>
  </w:style>
  <w:style w:type="paragraph" w:customStyle="1" w:styleId="673">
    <w:name w:val="2-2ji"/>
    <w:basedOn w:val="228"/>
    <w:qFormat/>
    <w:uiPriority w:val="0"/>
    <w:pPr>
      <w:spacing w:before="0" w:after="0" w:line="360" w:lineRule="auto"/>
      <w:jc w:val="center"/>
    </w:pPr>
    <w:rPr>
      <w:rFonts w:ascii="宋体" w:hAnsi="宋体" w:eastAsia="宋体"/>
      <w:sz w:val="36"/>
      <w:szCs w:val="24"/>
    </w:rPr>
  </w:style>
  <w:style w:type="paragraph" w:customStyle="1" w:styleId="674">
    <w:name w:val="p0"/>
    <w:basedOn w:val="1"/>
    <w:qFormat/>
    <w:uiPriority w:val="0"/>
    <w:pPr>
      <w:widowControl/>
    </w:pPr>
    <w:rPr>
      <w:rFonts w:ascii="Calibri" w:hAnsi="Calibri" w:cs="宋体"/>
      <w:szCs w:val="21"/>
    </w:rPr>
  </w:style>
  <w:style w:type="paragraph" w:customStyle="1" w:styleId="675">
    <w:name w:val="正文2"/>
    <w:basedOn w:val="378"/>
    <w:qFormat/>
    <w:uiPriority w:val="0"/>
    <w:rPr>
      <w:rFonts w:hint="default" w:ascii="Times New Roman" w:hAnsi="Times New Roman" w:eastAsia="Times New Roman" w:cs="Times New Roman"/>
      <w:sz w:val="24"/>
      <w:szCs w:val="24"/>
    </w:rPr>
  </w:style>
  <w:style w:type="paragraph" w:customStyle="1" w:styleId="676">
    <w:name w:val="纯文本_0"/>
    <w:basedOn w:val="406"/>
    <w:link w:val="677"/>
    <w:qFormat/>
    <w:uiPriority w:val="0"/>
    <w:rPr>
      <w:rFonts w:ascii="宋体" w:hAnsi="Courier New" w:cs="Times New Roman"/>
      <w:sz w:val="20"/>
      <w:szCs w:val="24"/>
    </w:rPr>
  </w:style>
  <w:style w:type="character" w:customStyle="1" w:styleId="677">
    <w:name w:val="纯文本 Char1_0"/>
    <w:link w:val="676"/>
    <w:qFormat/>
    <w:uiPriority w:val="0"/>
    <w:rPr>
      <w:rFonts w:ascii="宋体" w:hAnsi="Courier New" w:eastAsia="宋体" w:cs="Times New Roman"/>
      <w:sz w:val="20"/>
      <w:szCs w:val="24"/>
    </w:rPr>
  </w:style>
  <w:style w:type="paragraph" w:customStyle="1" w:styleId="678">
    <w:name w:val="WPSOffice手动目录 1"/>
    <w:qFormat/>
    <w:uiPriority w:val="0"/>
    <w:rPr>
      <w:rFonts w:hint="default" w:ascii="Times New Roman" w:hAnsi="Times New Roman" w:eastAsia="宋体" w:cs="Times New Roman"/>
    </w:rPr>
  </w:style>
  <w:style w:type="paragraph" w:customStyle="1" w:styleId="679">
    <w:name w:val="正文文本 31"/>
    <w:basedOn w:val="1"/>
    <w:qFormat/>
    <w:uiPriority w:val="0"/>
    <w:pPr>
      <w:jc w:val="center"/>
    </w:pPr>
    <w:rPr>
      <w:rFonts w:eastAsia="黑体"/>
      <w:sz w:val="72"/>
    </w:rPr>
  </w:style>
  <w:style w:type="paragraph" w:customStyle="1" w:styleId="680">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character" w:customStyle="1" w:styleId="681">
    <w:name w:val="批注框文本 字符"/>
    <w:basedOn w:val="42"/>
    <w:link w:val="23"/>
    <w:semiHidden/>
    <w:qFormat/>
    <w:uiPriority w:val="99"/>
    <w:rPr>
      <w:sz w:val="18"/>
      <w:szCs w:val="18"/>
    </w:rPr>
  </w:style>
  <w:style w:type="character" w:customStyle="1" w:styleId="682">
    <w:name w:val="a_p_1"/>
    <w:basedOn w:val="42"/>
    <w:qFormat/>
    <w:uiPriority w:val="0"/>
    <w:rPr>
      <w:sz w:val="21"/>
      <w:szCs w:val="21"/>
    </w:rPr>
  </w:style>
  <w:style w:type="character" w:customStyle="1" w:styleId="683">
    <w:name w:val="a_p_2"/>
    <w:basedOn w:val="42"/>
    <w:qFormat/>
    <w:uiPriority w:val="0"/>
  </w:style>
  <w:style w:type="character" w:customStyle="1" w:styleId="684">
    <w:name w:val="a_p_21"/>
    <w:basedOn w:val="42"/>
    <w:qFormat/>
    <w:uiPriority w:val="0"/>
    <w:rPr>
      <w:sz w:val="21"/>
      <w:szCs w:val="21"/>
    </w:rPr>
  </w:style>
  <w:style w:type="character" w:customStyle="1" w:styleId="685">
    <w:name w:val="ul_li_a_1"/>
    <w:basedOn w:val="42"/>
    <w:qFormat/>
    <w:uiPriority w:val="0"/>
    <w:rPr>
      <w:b/>
      <w:bCs/>
      <w:color w:val="FFFFFF"/>
    </w:rPr>
  </w:style>
  <w:style w:type="character" w:customStyle="1" w:styleId="686">
    <w:name w:val="a_p_3"/>
    <w:basedOn w:val="42"/>
    <w:qFormat/>
    <w:uiPriority w:val="0"/>
    <w:rPr>
      <w:sz w:val="21"/>
      <w:szCs w:val="21"/>
    </w:rPr>
  </w:style>
  <w:style w:type="character" w:customStyle="1" w:styleId="687">
    <w:name w:val="exap"/>
    <w:basedOn w:val="42"/>
    <w:qFormat/>
    <w:uiPriority w:val="0"/>
    <w:rPr>
      <w:sz w:val="21"/>
      <w:szCs w:val="21"/>
    </w:rPr>
  </w:style>
  <w:style w:type="paragraph" w:customStyle="1" w:styleId="688">
    <w:name w:val="正文3"/>
    <w:qFormat/>
    <w:uiPriority w:val="99"/>
    <w:pPr>
      <w:widowControl w:val="0"/>
      <w:jc w:val="both"/>
    </w:pPr>
    <w:rPr>
      <w:rFonts w:hint="default" w:ascii="Calibri" w:hAnsi="Calibri" w:eastAsia="宋体" w:cs="Times New Roman"/>
      <w:lang w:val="en-US" w:eastAsia="zh-CN" w:bidi="ar-SA"/>
    </w:rPr>
  </w:style>
  <w:style w:type="paragraph" w:customStyle="1" w:styleId="689">
    <w:name w:val="正文4"/>
    <w:qFormat/>
    <w:uiPriority w:val="0"/>
    <w:pPr>
      <w:widowControl w:val="0"/>
      <w:spacing w:line="400" w:lineRule="exact"/>
      <w:jc w:val="both"/>
    </w:pPr>
    <w:rPr>
      <w:rFonts w:hint="default" w:ascii="Times New Roman"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Company>
  <Pages>96</Pages>
  <Words>14616</Words>
  <Characters>15596</Characters>
  <TotalTime>22</TotalTime>
  <ScaleCrop>false</ScaleCrop>
  <LinksUpToDate>false</LinksUpToDate>
  <CharactersWithSpaces>15788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2024-03-28T08:43:00Z</dcterms:created>
  <dc:creator>崔</dc:creator>
  <cp:lastModifiedBy>user</cp:lastModifiedBy>
  <dcterms:modified xsi:type="dcterms:W3CDTF">2026-08-25T04:34:37Z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979FC72495CE4AA4A7043DC27DC738BB_13</vt:lpwstr>
  </property>
  <property fmtid="{D5CDD505-2E9C-101B-9397-08002B2CF9AE}" pid="4" name="KSOTemplateDocerSaveRecord">
    <vt:lpwstr>eyJoZGlkIjoiYTJlY2E1ZjFiNDFhYmRjZGIzNTFmMDljZGUxNDFhNDUiLCJ1c2VySWQiOiIzMzkzNDEzOTYifQ==</vt:lpwstr>
  </property>
</Properties>
</file>