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spacing w:line="1040" w:lineRule="exact"/>
        <w:jc w:val="center"/>
        <w:rPr>
          <w:rFonts w:hint="eastAsia" w:ascii="黑体" w:hAnsi="黑体" w:eastAsia="黑体"/>
          <w:b/>
          <w:sz w:val="72"/>
          <w:szCs w:val="72"/>
        </w:rPr>
      </w:pPr>
    </w:p>
    <w:p>
      <w:pPr>
        <w:spacing w:line="360" w:lineRule="auto"/>
        <w:rPr>
          <w:rFonts w:ascii="宋体" w:hAnsi="宋体"/>
          <w:b/>
          <w:color w:val="000000"/>
          <w:w w:val="80"/>
          <w:sz w:val="48"/>
          <w:szCs w:val="48"/>
        </w:rPr>
      </w:pPr>
    </w:p>
    <w:p>
      <w:pPr>
        <w:spacing w:line="360" w:lineRule="auto"/>
        <w:jc w:val="center"/>
        <w:rPr>
          <w:rFonts w:hint="eastAsia" w:ascii="宋体" w:hAnsi="宋体" w:cs="Times New Roman"/>
          <w:b/>
          <w:color w:val="000000"/>
          <w:sz w:val="48"/>
          <w:szCs w:val="48"/>
          <w:highlight w:val="none"/>
          <w:lang w:val="en-US" w:eastAsia="zh-CN"/>
        </w:rPr>
      </w:pPr>
    </w:p>
    <w:p>
      <w:pPr>
        <w:spacing w:line="360" w:lineRule="auto"/>
        <w:jc w:val="both"/>
        <w:rPr>
          <w:rFonts w:hint="eastAsia" w:ascii="宋体" w:hAnsi="宋体"/>
          <w:b/>
          <w:color w:val="000000"/>
          <w:sz w:val="72"/>
          <w:szCs w:val="72"/>
        </w:rPr>
      </w:pPr>
      <w:bookmarkStart w:id="31" w:name="_GoBack"/>
      <w:bookmarkEnd w:id="31"/>
    </w:p>
    <w:p>
      <w:pPr>
        <w:rPr>
          <w:rFonts w:hint="eastAsia"/>
        </w:rPr>
      </w:pPr>
    </w:p>
    <w:p>
      <w:pPr>
        <w:spacing w:line="360" w:lineRule="auto"/>
        <w:jc w:val="center"/>
        <w:rPr>
          <w:rFonts w:hint="eastAsia" w:ascii="黑体" w:hAnsi="黑体" w:eastAsia="黑体"/>
          <w:b/>
          <w:sz w:val="72"/>
          <w:szCs w:val="72"/>
          <w:lang w:val="en-US" w:eastAsia="zh-CN"/>
        </w:rPr>
      </w:pPr>
      <w:r>
        <w:rPr>
          <w:rFonts w:hint="eastAsia" w:ascii="宋体" w:hAnsi="宋体"/>
          <w:b/>
          <w:color w:val="000000"/>
          <w:sz w:val="72"/>
          <w:szCs w:val="72"/>
        </w:rPr>
        <w:t>招</w:t>
      </w:r>
      <w:r>
        <w:rPr>
          <w:rFonts w:hint="eastAsia" w:ascii="宋体" w:hAnsi="宋体"/>
          <w:b/>
          <w:color w:val="000000"/>
          <w:sz w:val="72"/>
          <w:szCs w:val="72"/>
          <w:lang w:val="en-US" w:eastAsia="zh-CN"/>
        </w:rPr>
        <w:t xml:space="preserve"> </w:t>
      </w:r>
      <w:r>
        <w:rPr>
          <w:rFonts w:hint="eastAsia" w:ascii="宋体" w:hAnsi="宋体"/>
          <w:b/>
          <w:color w:val="000000"/>
          <w:sz w:val="72"/>
          <w:szCs w:val="72"/>
        </w:rPr>
        <w:t>标</w:t>
      </w:r>
      <w:r>
        <w:rPr>
          <w:rFonts w:hint="eastAsia" w:ascii="宋体" w:hAnsi="宋体"/>
          <w:b/>
          <w:color w:val="000000"/>
          <w:sz w:val="72"/>
          <w:szCs w:val="72"/>
          <w:lang w:val="en-US" w:eastAsia="zh-CN"/>
        </w:rPr>
        <w:t xml:space="preserve"> </w:t>
      </w:r>
      <w:r>
        <w:rPr>
          <w:rFonts w:hint="eastAsia" w:ascii="宋体" w:hAnsi="宋体"/>
          <w:b/>
          <w:color w:val="000000"/>
          <w:sz w:val="72"/>
          <w:szCs w:val="72"/>
        </w:rPr>
        <w:t>文</w:t>
      </w:r>
      <w:r>
        <w:rPr>
          <w:rFonts w:hint="eastAsia" w:ascii="宋体" w:hAnsi="宋体"/>
          <w:b/>
          <w:color w:val="000000"/>
          <w:sz w:val="72"/>
          <w:szCs w:val="72"/>
          <w:lang w:val="en-US" w:eastAsia="zh-CN"/>
        </w:rPr>
        <w:t xml:space="preserve"> </w:t>
      </w:r>
      <w:r>
        <w:rPr>
          <w:rFonts w:hint="eastAsia" w:ascii="宋体" w:hAnsi="宋体"/>
          <w:b/>
          <w:color w:val="000000"/>
          <w:sz w:val="72"/>
          <w:szCs w:val="72"/>
        </w:rPr>
        <w:t>件</w:t>
      </w:r>
    </w:p>
    <w:p>
      <w:pPr>
        <w:widowControl/>
        <w:wordWrap w:val="0"/>
        <w:jc w:val="center"/>
        <w:rPr>
          <w:rFonts w:hint="eastAsia" w:ascii="宋体" w:hAnsi="宋体"/>
          <w:b/>
          <w:bCs/>
          <w:color w:val="333333"/>
          <w:kern w:val="0"/>
          <w:sz w:val="32"/>
          <w:szCs w:val="32"/>
          <w:highlight w:val="none"/>
        </w:rPr>
      </w:pPr>
    </w:p>
    <w:p>
      <w:pPr>
        <w:widowControl/>
        <w:wordWrap w:val="0"/>
        <w:jc w:val="center"/>
        <w:rPr>
          <w:rFonts w:ascii="宋体" w:hAnsi="宋体"/>
          <w:color w:val="333333"/>
          <w:kern w:val="0"/>
          <w:sz w:val="22"/>
          <w:szCs w:val="22"/>
          <w:highlight w:val="yellow"/>
        </w:rPr>
      </w:pPr>
      <w:r>
        <w:rPr>
          <w:rFonts w:hint="eastAsia" w:ascii="宋体" w:hAnsi="宋体"/>
          <w:b/>
          <w:bCs/>
          <w:color w:val="333333"/>
          <w:kern w:val="0"/>
          <w:sz w:val="28"/>
          <w:szCs w:val="28"/>
          <w:highlight w:val="none"/>
        </w:rPr>
        <w:t>项目</w:t>
      </w:r>
      <w:r>
        <w:rPr>
          <w:rFonts w:hint="eastAsia" w:ascii="宋体" w:hAnsi="宋体"/>
          <w:b/>
          <w:bCs/>
          <w:color w:val="333333"/>
          <w:kern w:val="0"/>
          <w:sz w:val="28"/>
          <w:szCs w:val="28"/>
          <w:highlight w:val="none"/>
          <w:lang w:val="en-US" w:eastAsia="zh-CN"/>
        </w:rPr>
        <w:t>编号</w:t>
      </w:r>
      <w:r>
        <w:rPr>
          <w:rFonts w:hint="eastAsia" w:ascii="宋体" w:hAnsi="宋体"/>
          <w:b/>
          <w:bCs/>
          <w:color w:val="333333"/>
          <w:kern w:val="0"/>
          <w:sz w:val="28"/>
          <w:szCs w:val="28"/>
          <w:highlight w:val="none"/>
        </w:rPr>
        <w:t>：HAZC-2023090265-XY</w:t>
      </w:r>
    </w:p>
    <w:p>
      <w:pPr>
        <w:ind w:left="-359" w:leftChars="-171" w:firstLine="360" w:firstLineChars="112"/>
        <w:rPr>
          <w:rFonts w:ascii="黑体" w:hAnsi="黑体" w:eastAsia="黑体"/>
          <w:b/>
          <w:sz w:val="32"/>
        </w:rPr>
      </w:pPr>
    </w:p>
    <w:p>
      <w:pPr>
        <w:spacing w:line="400" w:lineRule="exact"/>
        <w:ind w:firstLine="643" w:firstLineChars="200"/>
        <w:jc w:val="center"/>
        <w:rPr>
          <w:rFonts w:ascii="宋体" w:hAnsi="宋体" w:cs="宋体"/>
          <w:b/>
          <w:sz w:val="32"/>
        </w:rPr>
      </w:pPr>
    </w:p>
    <w:p>
      <w:pPr>
        <w:spacing w:line="400" w:lineRule="exact"/>
        <w:rPr>
          <w:rFonts w:ascii="宋体" w:hAnsi="宋体" w:cs="宋体"/>
          <w:b/>
          <w:sz w:val="32"/>
        </w:rPr>
      </w:pPr>
    </w:p>
    <w:p>
      <w:pPr>
        <w:spacing w:line="400" w:lineRule="exact"/>
        <w:ind w:firstLine="2692" w:firstLineChars="745"/>
        <w:rPr>
          <w:rFonts w:ascii="宋体" w:hAnsi="宋体" w:cs="宋体"/>
          <w:b/>
          <w:sz w:val="36"/>
        </w:rPr>
      </w:pPr>
    </w:p>
    <w:p>
      <w:pPr>
        <w:pStyle w:val="2"/>
      </w:pPr>
    </w:p>
    <w:p>
      <w:pPr>
        <w:spacing w:line="400" w:lineRule="exact"/>
        <w:jc w:val="center"/>
        <w:rPr>
          <w:rFonts w:ascii="宋体" w:hAnsi="宋体" w:cs="宋体"/>
          <w:sz w:val="36"/>
          <w:u w:val="single"/>
        </w:rPr>
      </w:pPr>
    </w:p>
    <w:p>
      <w:pPr>
        <w:spacing w:line="400" w:lineRule="exact"/>
        <w:ind w:firstLine="643" w:firstLineChars="200"/>
        <w:jc w:val="center"/>
        <w:rPr>
          <w:rFonts w:ascii="宋体" w:hAnsi="宋体" w:cs="宋体"/>
          <w:b/>
          <w:sz w:val="32"/>
        </w:rPr>
      </w:pPr>
    </w:p>
    <w:p>
      <w:pPr>
        <w:spacing w:line="400" w:lineRule="exact"/>
        <w:rPr>
          <w:rFonts w:ascii="宋体" w:hAnsi="宋体" w:cs="宋体"/>
          <w:b/>
          <w:sz w:val="32"/>
        </w:rPr>
      </w:pPr>
    </w:p>
    <w:p>
      <w:pPr>
        <w:pStyle w:val="60"/>
      </w:pPr>
    </w:p>
    <w:p>
      <w:pPr>
        <w:spacing w:line="400" w:lineRule="exact"/>
        <w:outlineLvl w:val="0"/>
        <w:rPr>
          <w:rFonts w:hint="eastAsia" w:ascii="宋体" w:hAnsi="宋体" w:cs="宋体"/>
          <w:b/>
          <w:sz w:val="32"/>
        </w:rPr>
      </w:pPr>
    </w:p>
    <w:p>
      <w:pPr>
        <w:spacing w:line="360" w:lineRule="auto"/>
        <w:ind w:left="2550" w:leftChars="457" w:hanging="1590" w:hangingChars="495"/>
        <w:outlineLvl w:val="0"/>
        <w:rPr>
          <w:rFonts w:ascii="宋体" w:hAnsi="宋体" w:cs="宋体"/>
          <w:b/>
          <w:sz w:val="32"/>
        </w:rPr>
      </w:pPr>
      <w:r>
        <w:rPr>
          <w:rFonts w:hint="eastAsia" w:ascii="宋体" w:hAnsi="宋体" w:cs="宋体"/>
          <w:b/>
          <w:sz w:val="32"/>
        </w:rPr>
        <w:t xml:space="preserve">项目名称: </w:t>
      </w:r>
      <w:bookmarkStart w:id="0" w:name="OLE_LINK2"/>
      <w:r>
        <w:rPr>
          <w:rFonts w:hint="eastAsia" w:ascii="宋体" w:hAnsi="宋体" w:cs="宋体"/>
          <w:b/>
          <w:sz w:val="32"/>
          <w:lang w:val="en-US" w:eastAsia="zh-CN"/>
        </w:rPr>
        <w:t>2023年盱眙县酸化耕地治理项目</w:t>
      </w:r>
      <w:r>
        <w:rPr>
          <w:rFonts w:hint="eastAsia" w:ascii="宋体" w:hAnsi="宋体" w:cs="宋体"/>
          <w:b/>
          <w:sz w:val="32"/>
        </w:rPr>
        <w:t xml:space="preserve">  </w:t>
      </w:r>
      <w:bookmarkEnd w:id="0"/>
    </w:p>
    <w:p>
      <w:pPr>
        <w:spacing w:line="360" w:lineRule="auto"/>
        <w:ind w:firstLine="964" w:firstLineChars="300"/>
        <w:outlineLvl w:val="0"/>
        <w:rPr>
          <w:rFonts w:hint="eastAsia" w:ascii="宋体" w:hAnsi="宋体" w:cs="宋体"/>
          <w:b/>
          <w:sz w:val="32"/>
        </w:rPr>
      </w:pPr>
      <w:r>
        <w:rPr>
          <w:rFonts w:hint="eastAsia" w:ascii="宋体" w:hAnsi="宋体" w:cs="宋体"/>
          <w:b/>
          <w:sz w:val="32"/>
        </w:rPr>
        <w:t>采 购 人:盱眙县农业技术推广中心</w:t>
      </w:r>
    </w:p>
    <w:p>
      <w:pPr>
        <w:spacing w:line="360" w:lineRule="auto"/>
        <w:ind w:firstLine="964" w:firstLineChars="300"/>
        <w:outlineLvl w:val="0"/>
        <w:rPr>
          <w:rFonts w:hint="eastAsia" w:ascii="宋体" w:hAnsi="宋体" w:cs="宋体"/>
          <w:b/>
          <w:sz w:val="32"/>
        </w:rPr>
      </w:pPr>
      <w:r>
        <w:rPr>
          <w:rFonts w:hint="eastAsia" w:ascii="宋体" w:hAnsi="宋体" w:cs="宋体"/>
          <w:b/>
          <w:sz w:val="32"/>
        </w:rPr>
        <w:t>代理机构:江苏大九鼎工程项目管理咨询有限公司</w:t>
      </w:r>
    </w:p>
    <w:p>
      <w:pPr>
        <w:spacing w:line="400" w:lineRule="exact"/>
        <w:ind w:firstLine="3052" w:firstLineChars="950"/>
        <w:rPr>
          <w:rFonts w:ascii="宋体" w:hAnsi="宋体" w:cs="宋体"/>
          <w:b/>
          <w:sz w:val="32"/>
        </w:rPr>
      </w:pPr>
    </w:p>
    <w:p>
      <w:pPr>
        <w:spacing w:line="400" w:lineRule="exact"/>
        <w:jc w:val="center"/>
        <w:outlineLvl w:val="0"/>
        <w:rPr>
          <w:rFonts w:ascii="宋体" w:hAnsi="宋体" w:cs="宋体"/>
          <w:b/>
          <w:sz w:val="32"/>
        </w:rPr>
      </w:pPr>
      <w:r>
        <w:rPr>
          <w:rFonts w:hint="eastAsia" w:ascii="宋体" w:hAnsi="宋体" w:cs="宋体"/>
          <w:b/>
          <w:sz w:val="32"/>
        </w:rPr>
        <w:t>二〇二三年</w:t>
      </w:r>
      <w:r>
        <w:rPr>
          <w:rFonts w:hint="eastAsia" w:ascii="宋体" w:hAnsi="宋体" w:cs="宋体"/>
          <w:b/>
          <w:sz w:val="32"/>
          <w:lang w:val="en-US" w:eastAsia="zh-CN"/>
        </w:rPr>
        <w:t>九</w:t>
      </w:r>
      <w:r>
        <w:rPr>
          <w:rFonts w:hint="eastAsia" w:ascii="宋体" w:hAnsi="宋体" w:cs="宋体"/>
          <w:b/>
          <w:sz w:val="32"/>
        </w:rPr>
        <w:t>月</w:t>
      </w:r>
    </w:p>
    <w:p>
      <w:pPr>
        <w:spacing w:before="156" w:beforeLines="50" w:line="400" w:lineRule="exact"/>
        <w:ind w:firstLine="883" w:firstLineChars="200"/>
        <w:jc w:val="center"/>
        <w:rPr>
          <w:rFonts w:hint="eastAsia" w:ascii="宋体" w:hAnsi="宋体" w:cs="宋体"/>
          <w:b/>
          <w:sz w:val="44"/>
        </w:rPr>
        <w:sectPr>
          <w:footerReference r:id="rId3" w:type="even"/>
          <w:pgSz w:w="11906" w:h="16838"/>
          <w:pgMar w:top="1123" w:right="1304" w:bottom="1123" w:left="1304" w:header="851" w:footer="992" w:gutter="0"/>
          <w:cols w:space="720" w:num="1"/>
          <w:docGrid w:type="lines" w:linePitch="312" w:charSpace="0"/>
        </w:sectPr>
      </w:pPr>
      <w:bookmarkStart w:id="1" w:name="_Toc115756014"/>
      <w:bookmarkStart w:id="2" w:name="_Toc142209795"/>
    </w:p>
    <w:p>
      <w:pPr>
        <w:spacing w:before="156" w:beforeLines="50" w:line="400" w:lineRule="exact"/>
        <w:ind w:firstLine="883" w:firstLineChars="200"/>
        <w:jc w:val="center"/>
        <w:rPr>
          <w:rFonts w:ascii="宋体" w:hAnsi="宋体" w:cs="宋体"/>
          <w:b/>
          <w:sz w:val="44"/>
        </w:rPr>
      </w:pPr>
      <w:r>
        <w:rPr>
          <w:rFonts w:hint="eastAsia" w:ascii="宋体" w:hAnsi="宋体" w:cs="宋体"/>
          <w:b/>
          <w:sz w:val="44"/>
        </w:rPr>
        <w:t>前附表</w:t>
      </w:r>
    </w:p>
    <w:tbl>
      <w:tblPr>
        <w:tblStyle w:val="42"/>
        <w:tblW w:w="9759" w:type="dxa"/>
        <w:tblInd w:w="0" w:type="dxa"/>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703"/>
        <w:gridCol w:w="1738"/>
        <w:gridCol w:w="7318"/>
      </w:tblGrid>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46"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b/>
                <w:bCs/>
                <w:sz w:val="24"/>
              </w:rPr>
            </w:pPr>
            <w:r>
              <w:rPr>
                <w:rFonts w:hint="eastAsia" w:ascii="宋体" w:hAnsi="宋体" w:cs="宋体"/>
                <w:b/>
                <w:bCs/>
                <w:sz w:val="24"/>
              </w:rPr>
              <w:t>项目</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b/>
                <w:bCs/>
                <w:sz w:val="24"/>
              </w:rPr>
            </w:pPr>
            <w:r>
              <w:rPr>
                <w:rFonts w:hint="eastAsia" w:ascii="宋体" w:hAnsi="宋体" w:cs="宋体"/>
                <w:b/>
                <w:bCs/>
                <w:sz w:val="24"/>
              </w:rPr>
              <w:t>名称</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b/>
                <w:bCs/>
                <w:sz w:val="24"/>
              </w:rPr>
            </w:pPr>
            <w:r>
              <w:rPr>
                <w:rFonts w:hint="eastAsia" w:ascii="宋体" w:hAnsi="宋体" w:cs="宋体"/>
                <w:b/>
                <w:bCs/>
                <w:sz w:val="24"/>
              </w:rPr>
              <w:t>内      容</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07"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1</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采购人</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sz w:val="21"/>
                <w:szCs w:val="21"/>
              </w:rPr>
            </w:pPr>
            <w:r>
              <w:rPr>
                <w:rFonts w:hint="eastAsia" w:ascii="宋体" w:hAnsi="宋体" w:cs="宋体"/>
                <w:sz w:val="21"/>
                <w:szCs w:val="21"/>
                <w:lang w:val="en-US" w:eastAsia="zh-CN"/>
              </w:rPr>
              <w:t>盱眙县农业技术推广中心</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07"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2</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采购代理机构</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sz w:val="21"/>
                <w:szCs w:val="21"/>
              </w:rPr>
            </w:pPr>
            <w:r>
              <w:rPr>
                <w:rFonts w:hint="eastAsia" w:ascii="宋体" w:hAnsi="宋体" w:cs="宋体"/>
                <w:sz w:val="21"/>
                <w:szCs w:val="21"/>
              </w:rPr>
              <w:t>江苏大九鼎工程项目管理咨询有限公司</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07"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3</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项目编号</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sz w:val="21"/>
                <w:szCs w:val="21"/>
                <w:highlight w:val="none"/>
              </w:rPr>
            </w:pPr>
            <w:r>
              <w:rPr>
                <w:rFonts w:hint="eastAsia" w:ascii="宋体" w:hAnsi="宋体" w:cs="宋体"/>
                <w:bCs/>
                <w:sz w:val="21"/>
                <w:szCs w:val="21"/>
                <w:highlight w:val="none"/>
              </w:rPr>
              <w:t xml:space="preserve"> HAZC-2023090265-XY</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22"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4</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招标内容</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hint="eastAsia" w:ascii="宋体" w:hAnsi="宋体" w:eastAsia="宋体" w:cs="宋体"/>
                <w:sz w:val="21"/>
                <w:szCs w:val="21"/>
                <w:lang w:eastAsia="zh-CN"/>
              </w:rPr>
            </w:pPr>
            <w:r>
              <w:rPr>
                <w:rFonts w:hint="eastAsia" w:ascii="宋体" w:hAnsi="宋体" w:cs="宋体"/>
                <w:sz w:val="21"/>
                <w:szCs w:val="21"/>
                <w:lang w:val="en-US" w:eastAsia="zh-CN"/>
              </w:rPr>
              <w:t>2023年盱眙县酸化耕地治理项目</w:t>
            </w:r>
            <w:r>
              <w:rPr>
                <w:rFonts w:hint="eastAsia" w:ascii="宋体" w:hAnsi="宋体" w:cs="宋体"/>
                <w:sz w:val="21"/>
                <w:szCs w:val="21"/>
                <w:lang w:eastAsia="zh-CN"/>
              </w:rPr>
              <w:t>（详见招标文件第</w:t>
            </w:r>
            <w:r>
              <w:rPr>
                <w:rFonts w:hint="eastAsia" w:ascii="宋体" w:hAnsi="宋体" w:cs="宋体"/>
                <w:sz w:val="21"/>
                <w:szCs w:val="21"/>
                <w:lang w:val="en-US" w:eastAsia="zh-CN"/>
              </w:rPr>
              <w:t>四</w:t>
            </w:r>
            <w:r>
              <w:rPr>
                <w:rFonts w:hint="eastAsia" w:ascii="宋体" w:hAnsi="宋体" w:cs="宋体"/>
                <w:sz w:val="21"/>
                <w:szCs w:val="21"/>
                <w:lang w:eastAsia="zh-CN"/>
              </w:rPr>
              <w:t>部分</w:t>
            </w:r>
            <w:r>
              <w:rPr>
                <w:rFonts w:hint="eastAsia" w:ascii="宋体" w:hAnsi="宋体" w:cs="宋体"/>
                <w:sz w:val="21"/>
                <w:szCs w:val="21"/>
                <w:lang w:val="en-US" w:eastAsia="zh-CN"/>
              </w:rPr>
              <w:t>采购需求</w:t>
            </w:r>
            <w:r>
              <w:rPr>
                <w:rFonts w:hint="eastAsia" w:ascii="宋体" w:hAnsi="宋体" w:cs="宋体"/>
                <w:sz w:val="21"/>
                <w:szCs w:val="21"/>
                <w:lang w:eastAsia="zh-CN"/>
              </w:rPr>
              <w:t>）</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20" w:hRule="atLeast"/>
        </w:trPr>
        <w:tc>
          <w:tcPr>
            <w:tcW w:w="703"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5</w:t>
            </w:r>
          </w:p>
        </w:tc>
        <w:tc>
          <w:tcPr>
            <w:tcW w:w="1738"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pacing w:line="400" w:lineRule="exact"/>
              <w:jc w:val="center"/>
              <w:rPr>
                <w:rFonts w:ascii="宋体" w:hAnsi="宋体" w:cs="宋体"/>
                <w:sz w:val="21"/>
                <w:szCs w:val="21"/>
                <w:highlight w:val="none"/>
              </w:rPr>
            </w:pPr>
            <w:r>
              <w:rPr>
                <w:rFonts w:hint="eastAsia" w:ascii="宋体" w:hAnsi="宋体" w:cs="宋体"/>
                <w:sz w:val="21"/>
                <w:szCs w:val="21"/>
                <w:highlight w:val="none"/>
              </w:rPr>
              <w:t>采购预算价</w:t>
            </w:r>
          </w:p>
        </w:tc>
        <w:tc>
          <w:tcPr>
            <w:tcW w:w="7318" w:type="dxa"/>
            <w:tcBorders>
              <w:top w:val="single" w:color="auto" w:sz="6" w:space="0"/>
              <w:left w:val="single" w:color="auto" w:sz="6" w:space="0"/>
              <w:bottom w:val="single" w:color="auto" w:sz="6" w:space="0"/>
              <w:right w:val="single" w:color="auto" w:sz="6" w:space="0"/>
            </w:tcBorders>
            <w:shd w:val="clear" w:color="auto" w:fill="FFFFFF"/>
            <w:vAlign w:val="center"/>
          </w:tcPr>
          <w:p>
            <w:pPr>
              <w:autoSpaceDE w:val="0"/>
              <w:autoSpaceDN w:val="0"/>
              <w:adjustRightInd w:val="0"/>
              <w:spacing w:line="400" w:lineRule="exact"/>
              <w:jc w:val="left"/>
              <w:rPr>
                <w:rFonts w:hint="default" w:ascii="宋体" w:hAnsi="宋体" w:cs="宋体"/>
                <w:b/>
                <w:sz w:val="21"/>
                <w:szCs w:val="21"/>
                <w:highlight w:val="none"/>
                <w:lang w:val="en-US"/>
              </w:rPr>
            </w:pPr>
            <w:r>
              <w:rPr>
                <w:rFonts w:hint="default" w:ascii="宋体" w:hAnsi="宋体" w:cs="宋体"/>
                <w:b w:val="0"/>
                <w:bCs/>
                <w:sz w:val="21"/>
                <w:szCs w:val="21"/>
                <w:highlight w:val="none"/>
                <w:lang w:val="en-US" w:eastAsia="zh-CN"/>
              </w:rPr>
              <w:t>899.14万元</w:t>
            </w:r>
            <w:r>
              <w:rPr>
                <w:rFonts w:hint="eastAsia" w:ascii="宋体" w:hAnsi="宋体" w:cs="宋体"/>
                <w:b w:val="0"/>
                <w:bCs/>
                <w:sz w:val="21"/>
                <w:szCs w:val="21"/>
                <w:highlight w:val="none"/>
                <w:lang w:val="en-US" w:eastAsia="zh-CN"/>
              </w:rPr>
              <w:t>（分包一</w:t>
            </w:r>
            <w:r>
              <w:rPr>
                <w:rFonts w:hint="default" w:ascii="宋体" w:hAnsi="宋体" w:cs="宋体"/>
                <w:b w:val="0"/>
                <w:bCs/>
                <w:sz w:val="21"/>
                <w:szCs w:val="21"/>
                <w:highlight w:val="none"/>
                <w:lang w:val="en-US" w:eastAsia="zh-CN"/>
              </w:rPr>
              <w:t>365.64万元；分包二218.64万元；分包三187.18万元；</w:t>
            </w:r>
            <w:r>
              <w:rPr>
                <w:rFonts w:hint="eastAsia" w:ascii="宋体" w:hAnsi="宋体" w:cs="宋体"/>
                <w:b w:val="0"/>
                <w:bCs/>
                <w:sz w:val="21"/>
                <w:szCs w:val="21"/>
                <w:highlight w:val="none"/>
                <w:lang w:val="en-US" w:eastAsia="zh-CN"/>
              </w:rPr>
              <w:t>分包四</w:t>
            </w:r>
            <w:r>
              <w:rPr>
                <w:rFonts w:hint="default" w:ascii="宋体" w:hAnsi="宋体" w:cs="宋体"/>
                <w:b w:val="0"/>
                <w:bCs/>
                <w:sz w:val="21"/>
                <w:szCs w:val="21"/>
                <w:highlight w:val="none"/>
                <w:lang w:val="en-US" w:eastAsia="zh-CN"/>
              </w:rPr>
              <w:t>127.68万元</w:t>
            </w:r>
            <w:r>
              <w:rPr>
                <w:rFonts w:hint="eastAsia" w:ascii="宋体" w:hAnsi="宋体" w:cs="宋体"/>
                <w:b w:val="0"/>
                <w:bCs/>
                <w:sz w:val="21"/>
                <w:szCs w:val="21"/>
                <w:highlight w:val="none"/>
                <w:lang w:val="en-US" w:eastAsia="zh-CN"/>
              </w:rPr>
              <w:t>）</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07"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6</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投标有效期</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sz w:val="21"/>
                <w:szCs w:val="21"/>
              </w:rPr>
            </w:pPr>
            <w:r>
              <w:rPr>
                <w:rFonts w:hint="eastAsia" w:ascii="宋体" w:hAnsi="宋体" w:cs="宋体"/>
                <w:sz w:val="21"/>
                <w:szCs w:val="21"/>
              </w:rPr>
              <w:t>九十日历天</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457"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7</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投标保证金</w:t>
            </w:r>
          </w:p>
        </w:tc>
        <w:tc>
          <w:tcPr>
            <w:tcW w:w="7318" w:type="dxa"/>
            <w:tcBorders>
              <w:top w:val="single" w:color="auto" w:sz="6" w:space="0"/>
              <w:left w:val="single" w:color="auto" w:sz="6" w:space="0"/>
              <w:bottom w:val="single" w:color="auto" w:sz="6" w:space="0"/>
              <w:right w:val="single" w:color="auto" w:sz="6" w:space="0"/>
            </w:tcBorders>
            <w:vAlign w:val="center"/>
          </w:tcPr>
          <w:p>
            <w:pPr>
              <w:spacing w:line="400" w:lineRule="exact"/>
              <w:rPr>
                <w:rFonts w:ascii="宋体" w:hAnsi="宋体" w:cs="宋体"/>
                <w:sz w:val="21"/>
                <w:szCs w:val="21"/>
              </w:rPr>
            </w:pPr>
            <w:r>
              <w:rPr>
                <w:rFonts w:hint="eastAsia" w:ascii="宋体" w:hAnsi="宋体" w:cs="宋体"/>
                <w:sz w:val="21"/>
                <w:szCs w:val="21"/>
              </w:rPr>
              <w:t>/</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22"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8</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履约保证金</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sz w:val="21"/>
                <w:szCs w:val="21"/>
              </w:rPr>
            </w:pPr>
            <w:r>
              <w:rPr>
                <w:rFonts w:hint="eastAsia" w:ascii="宋体" w:hAnsi="宋体" w:cs="宋体"/>
                <w:sz w:val="21"/>
                <w:szCs w:val="21"/>
                <w:lang w:val="zh-CN"/>
              </w:rPr>
              <w:t>中标价的</w:t>
            </w:r>
            <w:r>
              <w:rPr>
                <w:rFonts w:hint="eastAsia" w:ascii="宋体" w:hAnsi="宋体" w:cs="宋体"/>
                <w:sz w:val="21"/>
                <w:szCs w:val="21"/>
              </w:rPr>
              <w:t>1%</w:t>
            </w:r>
            <w:r>
              <w:rPr>
                <w:rFonts w:hint="eastAsia" w:ascii="宋体" w:hAnsi="宋体" w:cs="宋体"/>
                <w:sz w:val="21"/>
                <w:szCs w:val="21"/>
                <w:lang w:val="zh-CN"/>
              </w:rPr>
              <w:t>。</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1416"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9</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招标文件获取</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sz w:val="21"/>
                <w:szCs w:val="21"/>
              </w:rPr>
            </w:pPr>
            <w:r>
              <w:rPr>
                <w:rFonts w:hint="eastAsia" w:ascii="宋体" w:hAnsi="宋体" w:cs="宋体"/>
                <w:sz w:val="21"/>
                <w:szCs w:val="21"/>
              </w:rPr>
              <w:t>投标供应商应从淮安市公共资源交易网登录会员系统（</w:t>
            </w:r>
            <w:r>
              <w:rPr>
                <w:rFonts w:hint="eastAsia" w:ascii="宋体" w:hAnsi="宋体" w:cs="宋体"/>
                <w:sz w:val="21"/>
                <w:szCs w:val="21"/>
                <w:lang w:val="en-US"/>
              </w:rPr>
              <w:t>http://222.184.89.82:8000/TPBidder/Pages/FrameAll.aspx?lt=</w:t>
            </w:r>
            <w:r>
              <w:rPr>
                <w:rFonts w:hint="eastAsia" w:ascii="宋体" w:hAnsi="宋体" w:cs="宋体"/>
                <w:sz w:val="21"/>
                <w:szCs w:val="21"/>
              </w:rPr>
              <w:t>），办理淮安市政府采购供应商诚信库、CA证书以及电子签章后，在网上填写投标信息并下载招标文件。注:投标人须持续关注本项目在淮安市公共资源交易网盱眙板块及电子化系统中发布的信息（含更正、修改等信息），否则产生的后果由投标人自行承担。</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1006"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10</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投标文件份数</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b/>
                <w:sz w:val="21"/>
                <w:szCs w:val="21"/>
              </w:rPr>
            </w:pPr>
            <w:r>
              <w:rPr>
                <w:rFonts w:hint="eastAsia" w:ascii="宋体" w:hAnsi="宋体" w:cs="宋体"/>
                <w:sz w:val="21"/>
                <w:szCs w:val="21"/>
              </w:rPr>
              <w:t>投标人在规定的投标截止时间前在淮安市公共资源全程电子化交易平台中上传加密电子投标文件一份。本项目采用“全流程不见面交易”模式，详见投标人须知第38条“全流程不见面交易采购”注意事项。（中标人须中标公示结束后提交三份纸质投标文件</w:t>
            </w:r>
            <w:bookmarkStart w:id="3" w:name="EB4aac8a681223449b927cab645ff80d96"/>
            <w:r>
              <w:rPr>
                <w:rFonts w:hint="eastAsia" w:ascii="宋体" w:hAnsi="宋体" w:cs="宋体"/>
                <w:sz w:val="21"/>
                <w:szCs w:val="21"/>
              </w:rPr>
              <w:t>，纸质文件必须由未加密的电子投标文件直接打印，投标单位在成功打印后再行装订，不得缺页、漏页</w:t>
            </w:r>
            <w:bookmarkEnd w:id="3"/>
            <w:r>
              <w:rPr>
                <w:rFonts w:hint="eastAsia" w:ascii="宋体" w:hAnsi="宋体" w:cs="宋体"/>
                <w:sz w:val="21"/>
                <w:szCs w:val="21"/>
              </w:rPr>
              <w:t>）。</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05"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11</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b w:val="0"/>
                <w:bCs/>
                <w:sz w:val="21"/>
                <w:szCs w:val="21"/>
              </w:rPr>
              <w:t>开标时间</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b/>
                <w:sz w:val="21"/>
                <w:szCs w:val="21"/>
              </w:rPr>
            </w:pPr>
            <w:r>
              <w:rPr>
                <w:rFonts w:hint="eastAsia" w:ascii="宋体" w:hAnsi="宋体" w:cs="宋体"/>
                <w:b/>
                <w:sz w:val="21"/>
                <w:szCs w:val="21"/>
                <w:highlight w:val="none"/>
                <w:u w:val="none"/>
              </w:rPr>
              <w:t>2023年</w:t>
            </w:r>
            <w:r>
              <w:rPr>
                <w:rFonts w:hint="eastAsia" w:ascii="宋体" w:hAnsi="宋体" w:cs="宋体"/>
                <w:b/>
                <w:sz w:val="21"/>
                <w:szCs w:val="21"/>
                <w:highlight w:val="none"/>
                <w:u w:val="none"/>
                <w:lang w:val="en-US" w:eastAsia="zh-CN"/>
              </w:rPr>
              <w:t>10月12日9时00分</w:t>
            </w:r>
            <w:r>
              <w:rPr>
                <w:rFonts w:hint="eastAsia" w:ascii="宋体" w:hAnsi="宋体" w:cs="宋体"/>
                <w:b/>
                <w:sz w:val="21"/>
                <w:szCs w:val="21"/>
                <w:highlight w:val="none"/>
                <w:u w:val="none"/>
              </w:rPr>
              <w:t>（北京</w:t>
            </w:r>
            <w:r>
              <w:rPr>
                <w:rFonts w:hint="eastAsia" w:ascii="宋体" w:hAnsi="宋体" w:cs="宋体"/>
                <w:b/>
                <w:sz w:val="21"/>
                <w:szCs w:val="21"/>
                <w:u w:val="none"/>
              </w:rPr>
              <w:t>时间）</w:t>
            </w:r>
            <w:r>
              <w:rPr>
                <w:rFonts w:hint="eastAsia" w:ascii="宋体" w:hAnsi="宋体" w:cs="宋体"/>
                <w:b/>
                <w:sz w:val="21"/>
                <w:szCs w:val="21"/>
              </w:rPr>
              <w:t> </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50"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hint="eastAsia" w:ascii="宋体" w:hAnsi="宋体" w:eastAsia="宋体" w:cs="宋体"/>
                <w:sz w:val="21"/>
                <w:szCs w:val="21"/>
                <w:lang w:eastAsia="zh-CN"/>
              </w:rPr>
            </w:pPr>
            <w:r>
              <w:rPr>
                <w:rFonts w:hint="eastAsia" w:ascii="宋体" w:hAnsi="宋体" w:cs="宋体"/>
                <w:sz w:val="21"/>
                <w:szCs w:val="21"/>
              </w:rPr>
              <w:t>1</w:t>
            </w:r>
            <w:r>
              <w:rPr>
                <w:rFonts w:hint="eastAsia" w:ascii="宋体" w:hAnsi="宋体" w:cs="宋体"/>
                <w:sz w:val="21"/>
                <w:szCs w:val="21"/>
                <w:lang w:val="en-US" w:eastAsia="zh-CN"/>
              </w:rPr>
              <w:t>2</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资质要求</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sz w:val="21"/>
                <w:szCs w:val="21"/>
              </w:rPr>
            </w:pPr>
            <w:r>
              <w:rPr>
                <w:rFonts w:hint="eastAsia" w:ascii="宋体" w:hAnsi="宋体" w:cs="宋体"/>
                <w:sz w:val="21"/>
                <w:szCs w:val="21"/>
              </w:rPr>
              <w:t>详见采购公告要求</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496"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hint="eastAsia" w:ascii="宋体" w:hAnsi="宋体" w:eastAsia="宋体" w:cs="宋体"/>
                <w:sz w:val="21"/>
                <w:szCs w:val="21"/>
                <w:lang w:eastAsia="zh-CN"/>
              </w:rPr>
            </w:pPr>
            <w:r>
              <w:rPr>
                <w:rFonts w:hint="eastAsia" w:ascii="宋体" w:hAnsi="宋体" w:cs="宋体"/>
                <w:sz w:val="21"/>
                <w:szCs w:val="21"/>
              </w:rPr>
              <w:t>1</w:t>
            </w:r>
            <w:r>
              <w:rPr>
                <w:rFonts w:hint="eastAsia" w:ascii="宋体" w:hAnsi="宋体" w:cs="宋体"/>
                <w:sz w:val="21"/>
                <w:szCs w:val="21"/>
                <w:lang w:val="en-US" w:eastAsia="zh-CN"/>
              </w:rPr>
              <w:t>3</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评标方法</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sz w:val="21"/>
                <w:szCs w:val="21"/>
              </w:rPr>
            </w:pPr>
            <w:r>
              <w:rPr>
                <w:rFonts w:hint="eastAsia" w:ascii="宋体" w:hAnsi="宋体" w:cs="宋体"/>
                <w:sz w:val="21"/>
                <w:szCs w:val="21"/>
              </w:rPr>
              <w:t>综合评分法</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708"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hint="eastAsia" w:ascii="宋体" w:hAnsi="宋体" w:eastAsia="宋体" w:cs="宋体"/>
                <w:sz w:val="21"/>
                <w:szCs w:val="21"/>
                <w:lang w:eastAsia="zh-CN"/>
              </w:rPr>
            </w:pPr>
            <w:r>
              <w:rPr>
                <w:rFonts w:hint="eastAsia" w:ascii="宋体" w:hAnsi="宋体" w:cs="宋体"/>
                <w:sz w:val="21"/>
                <w:szCs w:val="21"/>
              </w:rPr>
              <w:t>1</w:t>
            </w:r>
            <w:r>
              <w:rPr>
                <w:rFonts w:hint="eastAsia" w:ascii="宋体" w:hAnsi="宋体" w:cs="宋体"/>
                <w:sz w:val="21"/>
                <w:szCs w:val="21"/>
                <w:lang w:val="en-US" w:eastAsia="zh-CN"/>
              </w:rPr>
              <w:t>4</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ascii="宋体" w:hAnsi="宋体" w:cs="宋体"/>
                <w:sz w:val="21"/>
                <w:szCs w:val="21"/>
              </w:rPr>
            </w:pPr>
            <w:r>
              <w:rPr>
                <w:rFonts w:hint="eastAsia" w:ascii="宋体" w:hAnsi="宋体" w:cs="宋体"/>
                <w:sz w:val="21"/>
                <w:szCs w:val="21"/>
              </w:rPr>
              <w:t>中标通知书领取时间、地点</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left"/>
              <w:rPr>
                <w:rFonts w:ascii="宋体" w:hAnsi="宋体" w:cs="宋体"/>
                <w:sz w:val="21"/>
                <w:szCs w:val="21"/>
              </w:rPr>
            </w:pPr>
            <w:r>
              <w:rPr>
                <w:rFonts w:hint="eastAsia" w:ascii="宋体" w:hAnsi="宋体"/>
                <w:color w:val="000000"/>
                <w:szCs w:val="21"/>
                <w:highlight w:val="none"/>
              </w:rPr>
              <w:t>中标结果公告发布后在系统内打印电子中标通知书</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708" w:hRule="atLeast"/>
        </w:trPr>
        <w:tc>
          <w:tcPr>
            <w:tcW w:w="70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00" w:lineRule="exact"/>
              <w:jc w:val="center"/>
              <w:rPr>
                <w:rFonts w:hint="default" w:ascii="宋体" w:hAnsi="宋体" w:eastAsia="宋体" w:cs="宋体"/>
                <w:sz w:val="21"/>
                <w:szCs w:val="21"/>
                <w:lang w:val="en-US" w:eastAsia="zh-CN"/>
              </w:rPr>
            </w:pPr>
            <w:bookmarkStart w:id="4" w:name="_Toc14516908"/>
            <w:bookmarkStart w:id="5" w:name="_Toc8631988"/>
            <w:bookmarkStart w:id="6" w:name="OLE_LINK1"/>
            <w:r>
              <w:rPr>
                <w:rFonts w:hint="eastAsia" w:ascii="宋体" w:hAnsi="宋体" w:cs="宋体"/>
                <w:sz w:val="21"/>
                <w:szCs w:val="21"/>
                <w:lang w:val="en-US" w:eastAsia="zh-CN"/>
              </w:rPr>
              <w:t>15</w:t>
            </w:r>
          </w:p>
        </w:tc>
        <w:tc>
          <w:tcPr>
            <w:tcW w:w="1738" w:type="dxa"/>
            <w:tcBorders>
              <w:top w:val="single" w:color="auto" w:sz="6" w:space="0"/>
              <w:left w:val="single" w:color="auto" w:sz="6" w:space="0"/>
              <w:bottom w:val="single" w:color="auto" w:sz="6" w:space="0"/>
              <w:right w:val="single" w:color="auto" w:sz="6" w:space="0"/>
            </w:tcBorders>
            <w:vAlign w:val="center"/>
          </w:tcPr>
          <w:p>
            <w:pPr>
              <w:autoSpaceDE w:val="0"/>
              <w:autoSpaceDN w:val="0"/>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其它要求</w:t>
            </w:r>
          </w:p>
        </w:tc>
        <w:tc>
          <w:tcPr>
            <w:tcW w:w="7318" w:type="dxa"/>
            <w:tcBorders>
              <w:top w:val="single" w:color="auto" w:sz="6" w:space="0"/>
              <w:left w:val="single" w:color="auto" w:sz="6" w:space="0"/>
              <w:bottom w:val="single" w:color="auto" w:sz="6" w:space="0"/>
              <w:right w:val="single" w:color="auto" w:sz="6" w:space="0"/>
            </w:tcBorders>
            <w:vAlign w:val="center"/>
          </w:tcPr>
          <w:p>
            <w:pPr>
              <w:autoSpaceDE w:val="0"/>
              <w:autoSpaceDN w:val="0"/>
              <w:jc w:val="lef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招标文件中表格如有（投标函、开标一览表等）与电子文件中表格不一致以招标文件中表格为准</w:t>
            </w:r>
          </w:p>
        </w:tc>
      </w:tr>
      <w:bookmarkEnd w:id="1"/>
      <w:bookmarkEnd w:id="2"/>
    </w:tbl>
    <w:p>
      <w:pPr>
        <w:pStyle w:val="22"/>
        <w:ind w:firstLine="0" w:firstLineChars="0"/>
        <w:rPr>
          <w:rFonts w:ascii="宋体" w:hAnsi="宋体" w:cs="宋体"/>
        </w:rPr>
      </w:pPr>
    </w:p>
    <w:p>
      <w:pPr>
        <w:pStyle w:val="2"/>
        <w:rPr>
          <w:rFonts w:ascii="宋体" w:hAnsi="宋体" w:cs="宋体"/>
        </w:rPr>
      </w:pPr>
    </w:p>
    <w:p/>
    <w:p>
      <w:pPr>
        <w:pStyle w:val="35"/>
      </w:pPr>
    </w:p>
    <w:bookmarkEnd w:id="4"/>
    <w:bookmarkEnd w:id="5"/>
    <w:p>
      <w:pPr>
        <w:pStyle w:val="2"/>
        <w:numPr>
          <w:ilvl w:val="0"/>
          <w:numId w:val="0"/>
        </w:numPr>
        <w:spacing w:line="400" w:lineRule="exact"/>
        <w:jc w:val="center"/>
        <w:outlineLvl w:val="1"/>
        <w:rPr>
          <w:rFonts w:hint="eastAsia" w:ascii="宋体" w:hAnsi="宋体" w:eastAsia="宋体" w:cs="宋体"/>
          <w:b/>
          <w:bCs/>
          <w:color w:val="auto"/>
          <w:kern w:val="0"/>
          <w:sz w:val="32"/>
          <w:szCs w:val="32"/>
          <w:lang w:val="en-US" w:eastAsia="zh-CN"/>
        </w:rPr>
      </w:pPr>
      <w:r>
        <w:rPr>
          <w:rFonts w:hint="eastAsia" w:ascii="宋体" w:hAnsi="宋体" w:eastAsia="宋体" w:cs="宋体"/>
          <w:b/>
          <w:bCs/>
          <w:color w:val="auto"/>
          <w:kern w:val="0"/>
          <w:sz w:val="32"/>
          <w:szCs w:val="32"/>
          <w:lang w:val="en-US" w:eastAsia="zh-CN"/>
        </w:rPr>
        <w:t>第一章 招标文件</w:t>
      </w:r>
    </w:p>
    <w:p>
      <w:pPr>
        <w:numPr>
          <w:ilvl w:val="0"/>
          <w:numId w:val="0"/>
        </w:numPr>
        <w:jc w:val="center"/>
      </w:pPr>
      <w:r>
        <w:rPr>
          <w:rFonts w:hint="eastAsia"/>
          <w:b/>
          <w:bCs/>
          <w:sz w:val="28"/>
          <w:szCs w:val="36"/>
          <w:lang w:val="en-US" w:eastAsia="zh-CN"/>
        </w:rPr>
        <w:t>第一部分 招标公告</w:t>
      </w:r>
    </w:p>
    <w:p>
      <w:pPr>
        <w:keepNext w:val="0"/>
        <w:keepLines w:val="0"/>
        <w:pageBreakBefore w:val="0"/>
        <w:kinsoku/>
        <w:wordWrap/>
        <w:overflowPunct/>
        <w:topLinePunct w:val="0"/>
        <w:autoSpaceDE/>
        <w:autoSpaceDN/>
        <w:bidi w:val="0"/>
        <w:adjustRightInd/>
        <w:spacing w:line="380" w:lineRule="exact"/>
        <w:ind w:firstLine="480" w:firstLineChars="200"/>
        <w:textAlignment w:val="auto"/>
        <w:rPr>
          <w:rFonts w:ascii="宋体" w:hAnsi="宋体" w:cs="宋体"/>
          <w:kern w:val="0"/>
          <w:sz w:val="24"/>
          <w:szCs w:val="20"/>
          <w:highlight w:val="none"/>
        </w:rPr>
      </w:pPr>
      <w:r>
        <w:rPr>
          <w:rFonts w:hint="eastAsia" w:ascii="宋体" w:hAnsi="宋体" w:cs="宋体"/>
          <w:kern w:val="0"/>
          <w:sz w:val="24"/>
          <w:szCs w:val="20"/>
        </w:rPr>
        <w:t>江苏大九鼎工程项目管理咨询有限公</w:t>
      </w:r>
      <w:r>
        <w:rPr>
          <w:rFonts w:hint="eastAsia" w:ascii="宋体" w:hAnsi="宋体" w:eastAsia="宋体" w:cs="宋体"/>
          <w:kern w:val="0"/>
          <w:sz w:val="24"/>
          <w:szCs w:val="20"/>
        </w:rPr>
        <w:t>司受</w:t>
      </w:r>
      <w:r>
        <w:rPr>
          <w:rFonts w:hint="eastAsia" w:ascii="宋体" w:hAnsi="宋体" w:eastAsia="宋体" w:cs="宋体"/>
          <w:kern w:val="0"/>
          <w:sz w:val="24"/>
          <w:szCs w:val="20"/>
          <w:lang w:val="en-US" w:eastAsia="zh-CN"/>
        </w:rPr>
        <w:t>盱眙县农业技术推广中心</w:t>
      </w:r>
      <w:r>
        <w:rPr>
          <w:rFonts w:hint="eastAsia" w:ascii="宋体" w:hAnsi="宋体" w:eastAsia="宋体" w:cs="宋体"/>
          <w:kern w:val="0"/>
          <w:sz w:val="24"/>
          <w:szCs w:val="20"/>
        </w:rPr>
        <w:t>的委托，</w:t>
      </w:r>
      <w:r>
        <w:rPr>
          <w:rFonts w:hint="eastAsia" w:ascii="宋体" w:hAnsi="宋体" w:cs="宋体"/>
          <w:kern w:val="0"/>
          <w:sz w:val="24"/>
          <w:szCs w:val="20"/>
        </w:rPr>
        <w:t>就该单</w:t>
      </w:r>
      <w:r>
        <w:rPr>
          <w:rFonts w:hint="eastAsia" w:ascii="宋体" w:hAnsi="宋体" w:cs="宋体"/>
          <w:kern w:val="0"/>
          <w:sz w:val="24"/>
          <w:szCs w:val="20"/>
          <w:highlight w:val="none"/>
        </w:rPr>
        <w:t>位</w:t>
      </w:r>
      <w:r>
        <w:rPr>
          <w:rFonts w:hint="eastAsia" w:ascii="宋体" w:hAnsi="宋体" w:cs="宋体"/>
          <w:kern w:val="0"/>
          <w:sz w:val="24"/>
          <w:szCs w:val="20"/>
          <w:highlight w:val="none"/>
          <w:lang w:val="en-US" w:eastAsia="zh-CN"/>
        </w:rPr>
        <w:t>2023年盱眙县酸化耕地治理项目</w:t>
      </w:r>
      <w:r>
        <w:rPr>
          <w:rFonts w:hint="eastAsia" w:ascii="宋体" w:hAnsi="宋体" w:cs="宋体"/>
          <w:kern w:val="0"/>
          <w:sz w:val="24"/>
          <w:szCs w:val="20"/>
          <w:highlight w:val="none"/>
        </w:rPr>
        <w:t>进行“全流程不见面交易”</w:t>
      </w:r>
      <w:r>
        <w:rPr>
          <w:rFonts w:hint="eastAsia" w:ascii="宋体" w:hAnsi="宋体" w:cs="宋体"/>
          <w:kern w:val="0"/>
          <w:sz w:val="24"/>
          <w:szCs w:val="20"/>
          <w:highlight w:val="none"/>
          <w:lang w:val="en-US" w:eastAsia="zh-CN"/>
        </w:rPr>
        <w:t>采购</w:t>
      </w:r>
      <w:r>
        <w:rPr>
          <w:rFonts w:hint="eastAsia" w:ascii="宋体" w:hAnsi="宋体" w:cs="宋体"/>
          <w:kern w:val="0"/>
          <w:sz w:val="24"/>
          <w:szCs w:val="20"/>
          <w:highlight w:val="none"/>
        </w:rPr>
        <w:t>，现邀请符合条件的供应商参加投标。</w:t>
      </w:r>
    </w:p>
    <w:tbl>
      <w:tblPr>
        <w:tblStyle w:val="42"/>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jc w:val="center"/>
        </w:trPr>
        <w:tc>
          <w:tcPr>
            <w:tcW w:w="9618" w:type="dxa"/>
          </w:tcPr>
          <w:p>
            <w:pPr>
              <w:pStyle w:val="65"/>
              <w:keepNext w:val="0"/>
              <w:keepLines w:val="0"/>
              <w:pageBreakBefore w:val="0"/>
              <w:kinsoku/>
              <w:wordWrap/>
              <w:overflowPunct/>
              <w:topLinePunct w:val="0"/>
              <w:autoSpaceDE/>
              <w:autoSpaceDN/>
              <w:bidi w:val="0"/>
              <w:adjustRightInd/>
              <w:snapToGrid w:val="0"/>
              <w:spacing w:line="380" w:lineRule="exact"/>
              <w:jc w:val="both"/>
              <w:textAlignment w:val="auto"/>
              <w:rPr>
                <w:rFonts w:ascii="宋体" w:hAnsi="宋体" w:eastAsia="宋体" w:cs="宋体"/>
                <w:b/>
                <w:bCs/>
                <w:szCs w:val="24"/>
                <w:highlight w:val="none"/>
                <w:lang w:val="en-US"/>
              </w:rPr>
            </w:pPr>
            <w:r>
              <w:rPr>
                <w:rFonts w:hint="eastAsia" w:ascii="宋体" w:hAnsi="宋体" w:eastAsia="宋体" w:cs="宋体"/>
                <w:b/>
                <w:bCs/>
                <w:szCs w:val="24"/>
                <w:highlight w:val="none"/>
                <w:lang w:val="en-US"/>
              </w:rPr>
              <w:t>项目概况:</w:t>
            </w:r>
          </w:p>
          <w:p>
            <w:pPr>
              <w:pStyle w:val="65"/>
              <w:keepNext w:val="0"/>
              <w:keepLines w:val="0"/>
              <w:pageBreakBefore w:val="0"/>
              <w:kinsoku/>
              <w:wordWrap/>
              <w:overflowPunct/>
              <w:topLinePunct w:val="0"/>
              <w:autoSpaceDE/>
              <w:autoSpaceDN/>
              <w:bidi w:val="0"/>
              <w:adjustRightInd/>
              <w:snapToGrid w:val="0"/>
              <w:spacing w:line="380" w:lineRule="exact"/>
              <w:ind w:firstLine="480" w:firstLineChars="200"/>
              <w:jc w:val="both"/>
              <w:textAlignment w:val="auto"/>
              <w:rPr>
                <w:rFonts w:ascii="宋体" w:hAnsi="宋体" w:eastAsia="宋体" w:cs="宋体"/>
                <w:szCs w:val="24"/>
                <w:highlight w:val="none"/>
                <w:lang w:val="en-US"/>
              </w:rPr>
            </w:pPr>
            <w:r>
              <w:rPr>
                <w:rFonts w:hint="eastAsia" w:ascii="宋体" w:hAnsi="宋体" w:eastAsia="宋体" w:cs="宋体"/>
                <w:b w:val="0"/>
                <w:bCs w:val="0"/>
                <w:szCs w:val="24"/>
                <w:highlight w:val="none"/>
                <w:u w:val="single"/>
                <w:lang w:val="en-US"/>
              </w:rPr>
              <w:t xml:space="preserve"> </w:t>
            </w:r>
            <w:r>
              <w:rPr>
                <w:rFonts w:hint="eastAsia" w:ascii="宋体" w:hAnsi="宋体" w:eastAsia="宋体" w:cs="宋体"/>
                <w:b w:val="0"/>
                <w:bCs w:val="0"/>
                <w:szCs w:val="24"/>
                <w:highlight w:val="none"/>
                <w:u w:val="single"/>
                <w:lang w:val="en-US" w:eastAsia="zh-CN"/>
              </w:rPr>
              <w:t>2023年盱眙县酸化耕地治理项目</w:t>
            </w:r>
            <w:r>
              <w:rPr>
                <w:rFonts w:hint="eastAsia" w:ascii="宋体" w:hAnsi="宋体" w:eastAsia="宋体" w:cs="宋体"/>
                <w:szCs w:val="24"/>
                <w:highlight w:val="none"/>
                <w:lang w:val="en-US"/>
              </w:rPr>
              <w:t>的</w:t>
            </w:r>
            <w:r>
              <w:rPr>
                <w:rFonts w:hint="eastAsia" w:ascii="宋体" w:hAnsi="宋体" w:eastAsia="宋体" w:cs="宋体"/>
                <w:szCs w:val="24"/>
                <w:highlight w:val="none"/>
                <w:u w:val="single"/>
                <w:lang w:val="en-US"/>
              </w:rPr>
              <w:t>潜在投标人应在淮安市公共资源交易网http://222.184.31.247/登录会员系统，办理淮安市政府采购供应商诚信库、CA证书以及电子签章后，在网上填写投标信息并获取招标文件</w:t>
            </w:r>
            <w:r>
              <w:rPr>
                <w:rFonts w:hint="eastAsia" w:ascii="宋体" w:hAnsi="宋体" w:eastAsia="宋体" w:cs="宋体"/>
                <w:szCs w:val="24"/>
                <w:highlight w:val="none"/>
                <w:lang w:val="en-US"/>
              </w:rPr>
              <w:t>，并于</w:t>
            </w:r>
            <w:r>
              <w:rPr>
                <w:rFonts w:hint="eastAsia" w:ascii="宋体" w:hAnsi="宋体" w:eastAsia="宋体" w:cs="宋体"/>
                <w:b/>
                <w:bCs/>
                <w:color w:val="auto"/>
                <w:szCs w:val="24"/>
                <w:highlight w:val="none"/>
                <w:lang w:val="en-US"/>
              </w:rPr>
              <w:t>2023年</w:t>
            </w:r>
            <w:r>
              <w:rPr>
                <w:rFonts w:hint="eastAsia" w:ascii="宋体" w:hAnsi="宋体" w:eastAsia="宋体" w:cs="宋体"/>
                <w:b/>
                <w:bCs/>
                <w:color w:val="auto"/>
                <w:szCs w:val="24"/>
                <w:highlight w:val="none"/>
                <w:lang w:val="en-US" w:eastAsia="zh-CN"/>
              </w:rPr>
              <w:t>10月12</w:t>
            </w:r>
            <w:r>
              <w:rPr>
                <w:rFonts w:hint="eastAsia" w:ascii="宋体" w:hAnsi="宋体" w:eastAsia="宋体" w:cs="宋体"/>
                <w:b/>
                <w:bCs/>
                <w:color w:val="auto"/>
                <w:szCs w:val="24"/>
                <w:highlight w:val="none"/>
                <w:lang w:val="en-US"/>
              </w:rPr>
              <w:t>日9:00</w:t>
            </w:r>
            <w:r>
              <w:rPr>
                <w:rFonts w:hint="eastAsia" w:ascii="宋体" w:hAnsi="宋体" w:eastAsia="宋体" w:cs="宋体"/>
                <w:szCs w:val="24"/>
                <w:highlight w:val="none"/>
                <w:lang w:val="en-US"/>
              </w:rPr>
              <w:t>前递交投标文件。</w:t>
            </w:r>
          </w:p>
        </w:tc>
      </w:tr>
    </w:tbl>
    <w:p>
      <w:pPr>
        <w:numPr>
          <w:ilvl w:val="0"/>
          <w:numId w:val="0"/>
        </w:numPr>
        <w:snapToGrid w:val="0"/>
        <w:spacing w:line="400" w:lineRule="exact"/>
        <w:jc w:val="left"/>
        <w:outlineLvl w:val="2"/>
        <w:rPr>
          <w:rFonts w:ascii="宋体" w:hAnsi="宋体" w:cs="宋体"/>
          <w:b/>
          <w:bCs/>
          <w:kern w:val="0"/>
          <w:sz w:val="24"/>
          <w:highlight w:val="none"/>
        </w:rPr>
      </w:pPr>
      <w:r>
        <w:rPr>
          <w:rFonts w:hint="eastAsia" w:ascii="宋体" w:hAnsi="宋体" w:cs="宋体"/>
          <w:b/>
          <w:bCs/>
          <w:kern w:val="0"/>
          <w:sz w:val="24"/>
          <w:highlight w:val="none"/>
          <w:lang w:val="en-US" w:eastAsia="zh-CN"/>
        </w:rPr>
        <w:t>一、</w:t>
      </w:r>
      <w:r>
        <w:rPr>
          <w:rFonts w:hint="eastAsia" w:ascii="宋体" w:hAnsi="宋体" w:cs="宋体"/>
          <w:b/>
          <w:bCs/>
          <w:kern w:val="0"/>
          <w:sz w:val="24"/>
          <w:highlight w:val="none"/>
        </w:rPr>
        <w:t>项目基本情况</w:t>
      </w:r>
    </w:p>
    <w:p>
      <w:pPr>
        <w:pStyle w:val="65"/>
        <w:keepNext w:val="0"/>
        <w:keepLines w:val="0"/>
        <w:pageBreakBefore w:val="0"/>
        <w:kinsoku/>
        <w:wordWrap/>
        <w:overflowPunct/>
        <w:topLinePunct w:val="0"/>
        <w:autoSpaceDE/>
        <w:autoSpaceDN/>
        <w:bidi w:val="0"/>
        <w:adjustRightInd/>
        <w:snapToGrid w:val="0"/>
        <w:spacing w:line="380" w:lineRule="exact"/>
        <w:ind w:firstLine="480" w:firstLineChars="200"/>
        <w:textAlignment w:val="auto"/>
        <w:rPr>
          <w:rFonts w:ascii="宋体" w:hAnsi="宋体" w:eastAsia="宋体" w:cs="宋体"/>
          <w:szCs w:val="24"/>
          <w:highlight w:val="yellow"/>
          <w:lang w:val="en-US"/>
        </w:rPr>
      </w:pPr>
      <w:r>
        <w:rPr>
          <w:rFonts w:hint="eastAsia" w:ascii="宋体" w:hAnsi="宋体" w:eastAsia="宋体" w:cs="宋体"/>
          <w:szCs w:val="24"/>
          <w:highlight w:val="none"/>
          <w:lang w:val="en-US" w:eastAsia="zh-CN"/>
        </w:rPr>
        <w:t>（一）</w:t>
      </w:r>
      <w:r>
        <w:rPr>
          <w:rFonts w:hint="eastAsia" w:ascii="宋体" w:hAnsi="宋体" w:eastAsia="宋体" w:cs="宋体"/>
          <w:szCs w:val="24"/>
          <w:highlight w:val="none"/>
          <w:lang w:val="en-US"/>
        </w:rPr>
        <w:t>项目编号</w:t>
      </w:r>
      <w:r>
        <w:rPr>
          <w:rFonts w:hint="eastAsia" w:ascii="宋体" w:hAnsi="宋体" w:eastAsia="宋体" w:cs="宋体"/>
          <w:szCs w:val="24"/>
          <w:highlight w:val="none"/>
          <w:lang w:val="en-US" w:eastAsia="zh-CN"/>
        </w:rPr>
        <w:t>：HAZC-2023090265-XY</w:t>
      </w:r>
    </w:p>
    <w:p>
      <w:pPr>
        <w:pStyle w:val="39"/>
        <w:spacing w:before="0" w:beforeAutospacing="0" w:after="0" w:afterAutospacing="0" w:line="400" w:lineRule="exact"/>
        <w:ind w:firstLine="480" w:firstLineChars="200"/>
        <w:rPr>
          <w:rFonts w:hint="eastAsia" w:ascii="宋体" w:hAnsi="宋体" w:eastAsia="宋体" w:cs="宋体"/>
          <w:lang w:val="en-US" w:eastAsia="zh-CN"/>
        </w:rPr>
      </w:pPr>
      <w:r>
        <w:rPr>
          <w:rFonts w:hint="eastAsia" w:cs="宋体"/>
          <w:highlight w:val="none"/>
          <w:lang w:eastAsia="zh-CN"/>
        </w:rPr>
        <w:t>（</w:t>
      </w:r>
      <w:r>
        <w:rPr>
          <w:rFonts w:hint="eastAsia" w:cs="宋体"/>
          <w:highlight w:val="none"/>
          <w:lang w:val="en-US" w:eastAsia="zh-CN"/>
        </w:rPr>
        <w:t>二</w:t>
      </w:r>
      <w:r>
        <w:rPr>
          <w:rFonts w:hint="eastAsia" w:cs="宋体"/>
          <w:highlight w:val="none"/>
          <w:lang w:eastAsia="zh-CN"/>
        </w:rPr>
        <w:t>）</w:t>
      </w:r>
      <w:r>
        <w:rPr>
          <w:rFonts w:hint="eastAsia" w:cs="宋体"/>
          <w:highlight w:val="none"/>
        </w:rPr>
        <w:t>项</w:t>
      </w:r>
      <w:r>
        <w:rPr>
          <w:rFonts w:hint="eastAsia" w:ascii="宋体" w:hAnsi="宋体" w:eastAsia="宋体" w:cs="宋体"/>
          <w:lang w:val="en-US" w:eastAsia="zh-CN"/>
        </w:rPr>
        <w:t>目名称：2023年盱眙县酸化耕地治理项目</w:t>
      </w:r>
    </w:p>
    <w:p>
      <w:pPr>
        <w:pStyle w:val="39"/>
        <w:spacing w:before="0" w:beforeAutospacing="0" w:after="0" w:afterAutospacing="0" w:line="400" w:lineRule="exact"/>
        <w:ind w:firstLine="480" w:firstLineChars="200"/>
        <w:rPr>
          <w:rFonts w:hint="default" w:ascii="宋体" w:hAnsi="宋体" w:eastAsia="宋体" w:cs="宋体"/>
          <w:lang w:val="en-US" w:eastAsia="zh-CN"/>
        </w:rPr>
      </w:pPr>
      <w:r>
        <w:rPr>
          <w:rFonts w:hint="eastAsia" w:ascii="宋体" w:hAnsi="宋体" w:eastAsia="宋体" w:cs="宋体"/>
          <w:lang w:val="en-US" w:eastAsia="zh-CN"/>
        </w:rPr>
        <w:t>（三）预算金额：899.14万元（分包一365.64万元；分包二218.64万元；分包三187.18万元；</w:t>
      </w:r>
      <w:r>
        <w:rPr>
          <w:rFonts w:hint="eastAsia" w:cs="宋体"/>
          <w:lang w:val="en-US" w:eastAsia="zh-CN"/>
        </w:rPr>
        <w:t>分包四</w:t>
      </w:r>
      <w:r>
        <w:rPr>
          <w:rFonts w:hint="eastAsia" w:ascii="宋体" w:hAnsi="宋体" w:eastAsia="宋体" w:cs="宋体"/>
          <w:lang w:val="en-US" w:eastAsia="zh-CN"/>
        </w:rPr>
        <w:t>127.68万元）</w:t>
      </w:r>
    </w:p>
    <w:p>
      <w:pPr>
        <w:pStyle w:val="39"/>
        <w:spacing w:before="0" w:beforeAutospacing="0" w:after="0" w:afterAutospacing="0" w:line="400" w:lineRule="exact"/>
        <w:ind w:firstLine="480" w:firstLineChars="200"/>
        <w:rPr>
          <w:rFonts w:hint="eastAsia"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（四）最高限价：</w:t>
      </w:r>
    </w:p>
    <w:p>
      <w:pPr>
        <w:pStyle w:val="39"/>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分包一土壤调理剂206.76万元、有机肥158.88万元，合计365.64万元；</w:t>
      </w:r>
    </w:p>
    <w:p>
      <w:pPr>
        <w:pStyle w:val="39"/>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分包二土壤调理剂121.44万元、有机肥97.20万元，合计218.64万元；</w:t>
      </w:r>
    </w:p>
    <w:p>
      <w:pPr>
        <w:pStyle w:val="39"/>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分包三土壤调理剂10</w:t>
      </w:r>
      <w:r>
        <w:rPr>
          <w:rFonts w:hint="eastAsia" w:cs="宋体"/>
          <w:color w:val="auto"/>
          <w:kern w:val="0"/>
          <w:sz w:val="24"/>
          <w:szCs w:val="20"/>
          <w:highlight w:val="none"/>
          <w:lang w:val="en-US" w:eastAsia="zh-CN" w:bidi="ar-SA"/>
        </w:rPr>
        <w:t>6</w:t>
      </w:r>
      <w:r>
        <w:rPr>
          <w:rFonts w:hint="eastAsia" w:ascii="宋体" w:hAnsi="宋体" w:eastAsia="宋体" w:cs="宋体"/>
          <w:color w:val="auto"/>
          <w:kern w:val="0"/>
          <w:sz w:val="24"/>
          <w:szCs w:val="20"/>
          <w:highlight w:val="none"/>
          <w:lang w:val="en-US" w:eastAsia="zh-CN" w:bidi="ar-SA"/>
        </w:rPr>
        <w:t>.20万元、有机肥80.98万元，合计187.18万元；</w:t>
      </w:r>
    </w:p>
    <w:p>
      <w:pPr>
        <w:pStyle w:val="39"/>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分包四、土壤调理剂50.93万元、有机肥40.75万元,、生石灰粉36</w:t>
      </w:r>
      <w:r>
        <w:rPr>
          <w:rFonts w:hint="eastAsia" w:cs="宋体"/>
          <w:color w:val="auto"/>
          <w:kern w:val="0"/>
          <w:sz w:val="24"/>
          <w:szCs w:val="20"/>
          <w:highlight w:val="none"/>
          <w:lang w:val="en-US" w:eastAsia="zh-CN" w:bidi="ar-SA"/>
        </w:rPr>
        <w:t>万元</w:t>
      </w:r>
      <w:r>
        <w:rPr>
          <w:rFonts w:hint="eastAsia" w:ascii="宋体" w:hAnsi="宋体" w:eastAsia="宋体" w:cs="宋体"/>
          <w:color w:val="auto"/>
          <w:kern w:val="0"/>
          <w:sz w:val="24"/>
          <w:szCs w:val="20"/>
          <w:highlight w:val="none"/>
          <w:lang w:val="en-US" w:eastAsia="zh-CN" w:bidi="ar-SA"/>
        </w:rPr>
        <w:t>，合计127.68万元；（</w:t>
      </w:r>
      <w:r>
        <w:rPr>
          <w:rFonts w:hint="eastAsia" w:cs="宋体"/>
          <w:color w:val="auto"/>
          <w:kern w:val="0"/>
          <w:sz w:val="24"/>
          <w:szCs w:val="20"/>
          <w:highlight w:val="none"/>
          <w:lang w:val="en-US" w:eastAsia="zh-CN" w:bidi="ar-SA"/>
        </w:rPr>
        <w:t>各分包</w:t>
      </w:r>
      <w:r>
        <w:rPr>
          <w:rFonts w:hint="eastAsia" w:ascii="宋体" w:hAnsi="宋体" w:eastAsia="宋体" w:cs="宋体"/>
          <w:color w:val="auto"/>
          <w:kern w:val="0"/>
          <w:sz w:val="24"/>
          <w:szCs w:val="20"/>
          <w:highlight w:val="none"/>
          <w:lang w:val="en-US" w:eastAsia="zh-CN" w:bidi="ar-SA"/>
        </w:rPr>
        <w:t>投标报价高于单项</w:t>
      </w:r>
      <w:r>
        <w:rPr>
          <w:rFonts w:hint="eastAsia" w:cs="宋体"/>
          <w:color w:val="auto"/>
          <w:kern w:val="0"/>
          <w:sz w:val="24"/>
          <w:szCs w:val="20"/>
          <w:highlight w:val="none"/>
          <w:lang w:val="en-US" w:eastAsia="zh-CN" w:bidi="ar-SA"/>
        </w:rPr>
        <w:t>、合计总价</w:t>
      </w:r>
      <w:r>
        <w:rPr>
          <w:rFonts w:hint="eastAsia" w:ascii="宋体" w:hAnsi="宋体" w:eastAsia="宋体" w:cs="宋体"/>
          <w:color w:val="auto"/>
          <w:kern w:val="0"/>
          <w:sz w:val="24"/>
          <w:szCs w:val="20"/>
          <w:highlight w:val="none"/>
          <w:lang w:val="en-US" w:eastAsia="zh-CN" w:bidi="ar-SA"/>
        </w:rPr>
        <w:t>限价为无效</w:t>
      </w:r>
      <w:r>
        <w:rPr>
          <w:rFonts w:hint="eastAsia" w:cs="宋体"/>
          <w:color w:val="auto"/>
          <w:kern w:val="0"/>
          <w:sz w:val="24"/>
          <w:szCs w:val="20"/>
          <w:highlight w:val="none"/>
          <w:lang w:val="en-US" w:eastAsia="zh-CN" w:bidi="ar-SA"/>
        </w:rPr>
        <w:t>投</w:t>
      </w:r>
      <w:r>
        <w:rPr>
          <w:rFonts w:hint="eastAsia" w:ascii="宋体" w:hAnsi="宋体" w:eastAsia="宋体" w:cs="宋体"/>
          <w:color w:val="auto"/>
          <w:kern w:val="0"/>
          <w:sz w:val="24"/>
          <w:szCs w:val="20"/>
          <w:highlight w:val="none"/>
          <w:lang w:val="en-US" w:eastAsia="zh-CN" w:bidi="ar-SA"/>
        </w:rPr>
        <w:t>标）</w:t>
      </w:r>
    </w:p>
    <w:p>
      <w:pPr>
        <w:pStyle w:val="39"/>
        <w:spacing w:before="0" w:beforeAutospacing="0" w:after="0" w:afterAutospacing="0" w:line="400" w:lineRule="exact"/>
        <w:ind w:firstLine="480" w:firstLineChars="200"/>
        <w:rPr>
          <w:rFonts w:hint="eastAsia" w:cs="宋体"/>
          <w:lang w:val="en-US" w:eastAsia="zh-CN"/>
        </w:rPr>
      </w:pPr>
      <w:r>
        <w:rPr>
          <w:rFonts w:hint="eastAsia" w:cs="宋体"/>
          <w:highlight w:val="none"/>
          <w:lang w:val="en-US" w:eastAsia="zh-CN"/>
        </w:rPr>
        <w:t>注：符合条件供应商可以</w:t>
      </w:r>
      <w:r>
        <w:rPr>
          <w:rFonts w:hint="eastAsia" w:ascii="宋体" w:hAnsi="宋体"/>
          <w:sz w:val="24"/>
          <w:highlight w:val="none"/>
        </w:rPr>
        <w:t>可</w:t>
      </w:r>
      <w:r>
        <w:rPr>
          <w:rFonts w:hint="eastAsia" w:ascii="宋体" w:hAnsi="宋体"/>
          <w:sz w:val="24"/>
          <w:highlight w:val="none"/>
          <w:lang w:val="en-US" w:eastAsia="zh-CN"/>
        </w:rPr>
        <w:t>投</w:t>
      </w:r>
      <w:r>
        <w:rPr>
          <w:rFonts w:hint="eastAsia" w:ascii="宋体" w:hAnsi="宋体"/>
          <w:sz w:val="24"/>
          <w:highlight w:val="none"/>
        </w:rPr>
        <w:t>其中任一分包</w:t>
      </w:r>
      <w:r>
        <w:rPr>
          <w:rFonts w:hint="eastAsia" w:ascii="宋体" w:hAnsi="宋体"/>
          <w:sz w:val="24"/>
          <w:highlight w:val="none"/>
          <w:lang w:val="en-US" w:eastAsia="zh-CN"/>
        </w:rPr>
        <w:t>也可</w:t>
      </w:r>
      <w:r>
        <w:rPr>
          <w:rFonts w:hint="eastAsia" w:cs="宋体"/>
          <w:highlight w:val="none"/>
          <w:lang w:val="en-US" w:eastAsia="zh-CN"/>
        </w:rPr>
        <w:t>同时投四个分包，</w:t>
      </w:r>
      <w:r>
        <w:rPr>
          <w:rFonts w:hint="eastAsia" w:ascii="宋体" w:hAnsi="宋体"/>
          <w:sz w:val="24"/>
          <w:highlight w:val="none"/>
        </w:rPr>
        <w:t>但每个投标人只允许中</w:t>
      </w:r>
      <w:r>
        <w:rPr>
          <w:rFonts w:hint="eastAsia" w:cs="宋体"/>
          <w:highlight w:val="none"/>
          <w:lang w:val="en-US" w:eastAsia="zh-CN"/>
        </w:rPr>
        <w:t>标其中一个分包。当同一个投标人在四个分包均为成交候选人时,按分包一、</w:t>
      </w:r>
      <w:r>
        <w:rPr>
          <w:rFonts w:hint="eastAsia" w:cs="宋体"/>
          <w:lang w:val="en-US" w:eastAsia="zh-CN"/>
        </w:rPr>
        <w:t>二、三、四顺序推荐。首先推荐上述顺序靠前分包为第一成交候选人，被推荐为靠前分包第一成交候选人的单位在另外分包不再推荐（</w:t>
      </w:r>
      <w:r>
        <w:rPr>
          <w:rFonts w:hint="eastAsia" w:ascii="宋体" w:hAnsi="宋体"/>
          <w:sz w:val="24"/>
        </w:rPr>
        <w:t>但继续参与评审</w:t>
      </w:r>
      <w:r>
        <w:rPr>
          <w:rFonts w:hint="eastAsia" w:cs="宋体"/>
          <w:lang w:val="en-US" w:eastAsia="zh-CN"/>
        </w:rPr>
        <w:t>），后续排名的投标人按上述原则依次推荐为其他分包的第一成交候选人，直至各分包都推荐出第一成交候选人。</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cs="宋体"/>
          <w:lang w:val="en-US" w:eastAsia="zh-CN"/>
        </w:rPr>
      </w:pPr>
      <w:r>
        <w:rPr>
          <w:rFonts w:hint="eastAsia" w:cs="宋体"/>
          <w:lang w:val="en-US" w:eastAsia="zh-CN"/>
        </w:rPr>
        <w:t>（五）采购需求：本项目共</w:t>
      </w:r>
      <w:r>
        <w:rPr>
          <w:rFonts w:hint="eastAsia" w:cs="宋体"/>
          <w:b w:val="0"/>
          <w:bCs w:val="0"/>
          <w:lang w:val="en-US" w:eastAsia="zh-CN"/>
        </w:rPr>
        <w:t>分四个包，</w:t>
      </w:r>
      <w:r>
        <w:rPr>
          <w:rFonts w:hint="eastAsia" w:cs="宋体"/>
          <w:lang w:val="en-US" w:eastAsia="zh-CN"/>
        </w:rPr>
        <w:t>分别采购酸性土壤调理剂、有机肥及</w:t>
      </w:r>
      <w:r>
        <w:rPr>
          <w:rFonts w:hint="eastAsia" w:ascii="宋体" w:hAnsi="宋体"/>
          <w:sz w:val="24"/>
          <w:highlight w:val="none"/>
        </w:rPr>
        <w:t>配套机械撒施服务</w:t>
      </w:r>
      <w:r>
        <w:rPr>
          <w:rFonts w:hint="eastAsia" w:cs="宋体"/>
          <w:lang w:val="en-US" w:eastAsia="zh-CN"/>
        </w:rPr>
        <w:t>；（详见采购需求部分）</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default" w:cs="宋体"/>
          <w:color w:val="auto"/>
          <w:highlight w:val="none"/>
          <w:lang w:val="en-US" w:eastAsia="zh-CN"/>
        </w:rPr>
      </w:pPr>
      <w:r>
        <w:rPr>
          <w:rFonts w:hint="eastAsia" w:ascii="宋体" w:hAnsi="宋体" w:eastAsia="宋体" w:cs="宋体"/>
          <w:lang w:val="en-US" w:eastAsia="zh-CN"/>
        </w:rPr>
        <w:t>（六）合同履行期限：</w:t>
      </w:r>
      <w:r>
        <w:rPr>
          <w:rFonts w:hint="eastAsia" w:ascii="宋体" w:hAnsi="宋体" w:eastAsia="宋体" w:cs="宋体"/>
          <w:color w:val="auto"/>
          <w:lang w:val="en-US" w:eastAsia="zh-CN"/>
        </w:rPr>
        <w:t>合同签订后于2023年11月20日前完成供货并实施完成</w:t>
      </w:r>
      <w:r>
        <w:rPr>
          <w:rFonts w:hint="eastAsia" w:cs="宋体"/>
          <w:color w:val="auto"/>
          <w:lang w:val="en-US" w:eastAsia="zh-CN"/>
        </w:rPr>
        <w:t>；</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color w:val="auto"/>
          <w:lang w:val="en-US" w:eastAsia="zh-CN"/>
        </w:rPr>
      </w:pPr>
      <w:r>
        <w:rPr>
          <w:rFonts w:hint="eastAsia" w:cs="宋体"/>
          <w:lang w:val="en-US" w:eastAsia="zh-CN"/>
        </w:rPr>
        <w:t>（七）</w:t>
      </w:r>
      <w:r>
        <w:rPr>
          <w:rFonts w:hint="eastAsia" w:ascii="宋体" w:hAnsi="宋体" w:eastAsia="宋体" w:cs="宋体"/>
          <w:color w:val="auto"/>
          <w:lang w:val="en-US" w:eastAsia="zh-CN"/>
        </w:rPr>
        <w:t>本项目不接受联合体投标</w:t>
      </w:r>
      <w:r>
        <w:rPr>
          <w:rFonts w:hint="eastAsia" w:cs="宋体"/>
          <w:color w:val="auto"/>
          <w:lang w:val="en-US" w:eastAsia="zh-CN"/>
        </w:rPr>
        <w:t>；</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color w:val="000000" w:themeColor="text1"/>
          <w:kern w:val="0"/>
          <w:sz w:val="24"/>
          <w:szCs w:val="20"/>
          <w:lang w:val="en-US" w:eastAsia="zh-CN" w:bidi="ar-SA"/>
          <w14:textFill>
            <w14:solidFill>
              <w14:schemeClr w14:val="tx1"/>
            </w14:solidFill>
          </w14:textFill>
        </w:rPr>
      </w:pPr>
      <w:r>
        <w:rPr>
          <w:rFonts w:hint="eastAsia" w:ascii="宋体" w:hAnsi="宋体" w:eastAsia="宋体" w:cs="宋体"/>
          <w:lang w:val="en-US" w:eastAsia="zh-CN"/>
        </w:rPr>
        <w:t>（八）本项目采购标的对应的中小企业划分</w:t>
      </w:r>
      <w:r>
        <w:rPr>
          <w:rFonts w:hint="eastAsia" w:ascii="宋体" w:hAnsi="宋体" w:eastAsia="宋体" w:cs="宋体"/>
          <w:kern w:val="0"/>
          <w:sz w:val="24"/>
          <w:szCs w:val="20"/>
          <w:lang w:val="en-US" w:eastAsia="zh-CN" w:bidi="ar-SA"/>
        </w:rPr>
        <w:t>标准所属行业</w:t>
      </w:r>
      <w:r>
        <w:rPr>
          <w:rFonts w:hint="eastAsia" w:ascii="宋体" w:hAnsi="宋体" w:eastAsia="宋体" w:cs="宋体"/>
          <w:color w:val="000000" w:themeColor="text1"/>
          <w:kern w:val="0"/>
          <w:sz w:val="24"/>
          <w:szCs w:val="20"/>
          <w:lang w:val="en-US" w:eastAsia="zh-CN" w:bidi="ar-SA"/>
          <w14:textFill>
            <w14:solidFill>
              <w14:schemeClr w14:val="tx1"/>
            </w14:solidFill>
          </w14:textFill>
        </w:rPr>
        <w:t>为</w:t>
      </w:r>
      <w:r>
        <w:rPr>
          <w:rFonts w:hint="eastAsia" w:ascii="宋体" w:hAnsi="宋体" w:eastAsia="宋体" w:cs="宋体"/>
          <w:color w:val="000000" w:themeColor="text1"/>
          <w:kern w:val="0"/>
          <w:sz w:val="24"/>
          <w:szCs w:val="20"/>
          <w:u w:val="single"/>
          <w:lang w:val="en-US" w:eastAsia="zh-CN" w:bidi="ar-SA"/>
          <w14:textFill>
            <w14:solidFill>
              <w14:schemeClr w14:val="tx1"/>
            </w14:solidFill>
          </w14:textFill>
        </w:rPr>
        <w:t xml:space="preserve"> </w:t>
      </w:r>
      <w:r>
        <w:rPr>
          <w:rFonts w:hint="eastAsia" w:ascii="宋体" w:hAnsi="宋体" w:cs="宋体"/>
          <w:color w:val="000000" w:themeColor="text1"/>
          <w:kern w:val="0"/>
          <w:sz w:val="24"/>
          <w:szCs w:val="20"/>
          <w:u w:val="single"/>
          <w:lang w:val="en-US" w:eastAsia="zh-CN" w:bidi="ar-SA"/>
          <w14:textFill>
            <w14:solidFill>
              <w14:schemeClr w14:val="tx1"/>
            </w14:solidFill>
          </w14:textFill>
        </w:rPr>
        <w:t xml:space="preserve">货物 </w:t>
      </w:r>
      <w:r>
        <w:rPr>
          <w:rFonts w:hint="eastAsia" w:ascii="宋体" w:hAnsi="宋体" w:eastAsia="宋体" w:cs="宋体"/>
          <w:color w:val="000000" w:themeColor="text1"/>
          <w:kern w:val="0"/>
          <w:sz w:val="24"/>
          <w:szCs w:val="20"/>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0"/>
          <w:lang w:val="en-US" w:eastAsia="zh-CN" w:bidi="ar-SA"/>
          <w14:textFill>
            <w14:solidFill>
              <w14:schemeClr w14:val="tx1"/>
            </w14:solidFill>
          </w14:textFill>
        </w:rPr>
        <w:t>。</w:t>
      </w:r>
    </w:p>
    <w:p>
      <w:pPr>
        <w:pStyle w:val="65"/>
        <w:keepNext w:val="0"/>
        <w:keepLines w:val="0"/>
        <w:pageBreakBefore w:val="0"/>
        <w:numPr>
          <w:ilvl w:val="0"/>
          <w:numId w:val="0"/>
        </w:numPr>
        <w:kinsoku/>
        <w:wordWrap/>
        <w:overflowPunct/>
        <w:topLinePunct w:val="0"/>
        <w:autoSpaceDE/>
        <w:autoSpaceDN/>
        <w:bidi w:val="0"/>
        <w:adjustRightInd/>
        <w:snapToGrid w:val="0"/>
        <w:spacing w:line="380" w:lineRule="exact"/>
        <w:textAlignment w:val="auto"/>
        <w:outlineLvl w:val="2"/>
        <w:rPr>
          <w:rFonts w:ascii="宋体" w:hAnsi="宋体" w:eastAsia="宋体" w:cs="宋体"/>
          <w:b/>
          <w:bCs/>
          <w:color w:val="000000" w:themeColor="text1"/>
          <w:szCs w:val="24"/>
          <w:lang w:val="en-US"/>
          <w14:textFill>
            <w14:solidFill>
              <w14:schemeClr w14:val="tx1"/>
            </w14:solidFill>
          </w14:textFill>
        </w:rPr>
      </w:pPr>
      <w:r>
        <w:rPr>
          <w:rFonts w:hint="eastAsia" w:ascii="宋体" w:hAnsi="宋体" w:eastAsia="宋体" w:cs="宋体"/>
          <w:b/>
          <w:bCs/>
          <w:color w:val="000000" w:themeColor="text1"/>
          <w:szCs w:val="24"/>
          <w:lang w:val="en-US" w:eastAsia="zh-CN"/>
          <w14:textFill>
            <w14:solidFill>
              <w14:schemeClr w14:val="tx1"/>
            </w14:solidFill>
          </w14:textFill>
        </w:rPr>
        <w:t>二、</w:t>
      </w:r>
      <w:r>
        <w:rPr>
          <w:rFonts w:hint="eastAsia" w:ascii="宋体" w:hAnsi="宋体" w:eastAsia="宋体" w:cs="宋体"/>
          <w:b/>
          <w:bCs/>
          <w:color w:val="000000" w:themeColor="text1"/>
          <w:szCs w:val="24"/>
          <w:lang w:val="en-US"/>
          <w14:textFill>
            <w14:solidFill>
              <w14:schemeClr w14:val="tx1"/>
            </w14:solidFill>
          </w14:textFill>
        </w:rPr>
        <w:t>申请人的资格要求</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（一）</w:t>
      </w:r>
      <w:r>
        <w:rPr>
          <w:rFonts w:hint="eastAsia" w:cs="宋体"/>
          <w:lang w:val="en-US" w:eastAsia="zh-CN"/>
        </w:rPr>
        <w:t>符合</w:t>
      </w:r>
      <w:r>
        <w:rPr>
          <w:rFonts w:hint="eastAsia" w:ascii="宋体" w:hAnsi="宋体" w:eastAsia="宋体" w:cs="宋体"/>
          <w:lang w:val="en-US" w:eastAsia="zh-CN"/>
        </w:rPr>
        <w:t>《中华人民共和国政府采购法》第二十二条规定:</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（二）落实政府采购政策需满足的资格要求：</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本项目按照以下第</w:t>
      </w:r>
      <w:r>
        <w:rPr>
          <w:rFonts w:hint="eastAsia" w:ascii="宋体" w:hAnsi="宋体" w:eastAsia="宋体" w:cs="宋体"/>
          <w:color w:val="auto"/>
          <w:u w:val="single"/>
          <w:lang w:val="en-US" w:eastAsia="zh-CN"/>
        </w:rPr>
        <w:t> </w:t>
      </w:r>
      <w:r>
        <w:rPr>
          <w:rFonts w:hint="eastAsia" w:cs="宋体"/>
          <w:color w:val="auto"/>
          <w:highlight w:val="none"/>
          <w:u w:val="single"/>
          <w:lang w:val="en-US" w:eastAsia="zh-CN"/>
        </w:rPr>
        <w:t>3</w:t>
      </w:r>
      <w:r>
        <w:rPr>
          <w:rFonts w:hint="eastAsia" w:ascii="宋体" w:hAnsi="宋体" w:eastAsia="宋体" w:cs="宋体"/>
          <w:color w:val="auto"/>
          <w:highlight w:val="none"/>
          <w:u w:val="single"/>
          <w:lang w:val="en-US" w:eastAsia="zh-CN"/>
        </w:rPr>
        <w:t> </w:t>
      </w:r>
      <w:r>
        <w:rPr>
          <w:rFonts w:hint="eastAsia" w:ascii="宋体" w:hAnsi="宋体" w:eastAsia="宋体" w:cs="宋体"/>
          <w:color w:val="auto"/>
          <w:highlight w:val="none"/>
          <w:lang w:val="en-US" w:eastAsia="zh-CN"/>
        </w:rPr>
        <w:t>种</w:t>
      </w:r>
      <w:r>
        <w:rPr>
          <w:rFonts w:hint="eastAsia" w:ascii="宋体" w:hAnsi="宋体" w:eastAsia="宋体" w:cs="宋体"/>
          <w:lang w:val="en-US" w:eastAsia="zh-CN"/>
        </w:rPr>
        <w:t>方式落实政府采购促进中小企业发展的要求：</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1.本项目为专门面向中小企业采购的项目,供应商必须为中小微企业，不接受非中小型企业参与本项目投标。</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2.本项目通过以下第（ ）种方式预留部分采购份额采购中小企业服务：</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（1）本项目要求供应商以联合体形式参加，中小企业合同金额应当达到的比例为</w:t>
      </w:r>
      <w:r>
        <w:rPr>
          <w:rFonts w:hint="eastAsia" w:ascii="宋体" w:hAnsi="宋体" w:eastAsia="宋体" w:cs="宋体"/>
          <w:u w:val="single"/>
          <w:lang w:val="en-US" w:eastAsia="zh-CN"/>
        </w:rPr>
        <w:t>  </w:t>
      </w:r>
      <w:r>
        <w:rPr>
          <w:rFonts w:hint="eastAsia" w:ascii="宋体" w:hAnsi="宋体" w:eastAsia="宋体" w:cs="宋体"/>
          <w:lang w:val="en-US" w:eastAsia="zh-CN"/>
        </w:rPr>
        <w:t>%，其中小微企业所占比例应为</w:t>
      </w:r>
      <w:r>
        <w:rPr>
          <w:rFonts w:hint="eastAsia" w:ascii="宋体" w:hAnsi="宋体" w:eastAsia="宋体" w:cs="宋体"/>
          <w:u w:val="single"/>
          <w:lang w:val="en-US" w:eastAsia="zh-CN"/>
        </w:rPr>
        <w:t>  </w:t>
      </w:r>
      <w:r>
        <w:rPr>
          <w:rFonts w:hint="eastAsia" w:ascii="宋体" w:hAnsi="宋体" w:eastAsia="宋体" w:cs="宋体"/>
          <w:lang w:val="en-US" w:eastAsia="zh-CN"/>
        </w:rPr>
        <w:t>%（两项比例均应符合《政府采购促进中小企业发展管理办法》第八条规定）。</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（2）本项目要求供应商进行合同分包，中小企业合同金额应当达到的比例为</w:t>
      </w:r>
      <w:r>
        <w:rPr>
          <w:rFonts w:hint="eastAsia" w:ascii="宋体" w:hAnsi="宋体" w:eastAsia="宋体" w:cs="宋体"/>
          <w:u w:val="single"/>
          <w:lang w:val="en-US" w:eastAsia="zh-CN"/>
        </w:rPr>
        <w:t>  </w:t>
      </w:r>
      <w:r>
        <w:rPr>
          <w:rFonts w:hint="eastAsia" w:ascii="宋体" w:hAnsi="宋体" w:eastAsia="宋体" w:cs="宋体"/>
          <w:lang w:val="en-US" w:eastAsia="zh-CN"/>
        </w:rPr>
        <w:t>%，其中小微企业所占比例应为</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%（两项比例均应符合《政府采购促进中小企业发展管理办法》第八条规定）。</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leftChars="100"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3.本项目为非预留份额的采购项目，对小微企业报价给予扣除，用扣除后的价格参加评审，具体详见投标人须知。</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注:监狱企业、残疾人福利性单位视同小微企业。</w:t>
      </w:r>
    </w:p>
    <w:p>
      <w:pPr>
        <w:pStyle w:val="39"/>
        <w:keepNext w:val="0"/>
        <w:keepLines w:val="0"/>
        <w:pageBreakBefore w:val="0"/>
        <w:kinsoku/>
        <w:wordWrap/>
        <w:overflowPunct/>
        <w:topLinePunct w:val="0"/>
        <w:autoSpaceDE/>
        <w:autoSpaceDN/>
        <w:bidi w:val="0"/>
        <w:adjustRightInd/>
        <w:spacing w:before="0" w:beforeAutospacing="0" w:after="0" w:afterAutospacing="0" w:line="380" w:lineRule="exact"/>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（三）本项目的特定资格要求:</w:t>
      </w:r>
    </w:p>
    <w:tbl>
      <w:tblPr>
        <w:tblStyle w:val="42"/>
        <w:tblW w:w="0" w:type="auto"/>
        <w:tblInd w:w="392"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92"/>
        <w:gridCol w:w="701"/>
        <w:gridCol w:w="4527"/>
        <w:gridCol w:w="2772"/>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51" w:hRule="atLeast"/>
        </w:trPr>
        <w:tc>
          <w:tcPr>
            <w:tcW w:w="992"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5228"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ind w:firstLine="480" w:firstLineChars="200"/>
              <w:jc w:val="center"/>
              <w:rPr>
                <w:rFonts w:hint="eastAsia" w:ascii="宋体" w:hAnsi="宋体" w:eastAsia="宋体" w:cs="宋体"/>
                <w:sz w:val="24"/>
                <w:szCs w:val="24"/>
              </w:rPr>
            </w:pPr>
            <w:r>
              <w:rPr>
                <w:rFonts w:hint="eastAsia" w:ascii="宋体" w:hAnsi="宋体" w:eastAsia="宋体" w:cs="宋体"/>
                <w:sz w:val="24"/>
                <w:szCs w:val="24"/>
              </w:rPr>
              <w:t>资质内容</w:t>
            </w:r>
          </w:p>
        </w:tc>
        <w:tc>
          <w:tcPr>
            <w:tcW w:w="2772"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ind w:firstLine="480" w:firstLineChars="200"/>
              <w:jc w:val="center"/>
              <w:rPr>
                <w:rFonts w:hint="eastAsia" w:ascii="宋体" w:hAnsi="宋体" w:eastAsia="宋体" w:cs="宋体"/>
                <w:sz w:val="24"/>
                <w:szCs w:val="24"/>
              </w:rPr>
            </w:pPr>
            <w:r>
              <w:rPr>
                <w:rFonts w:hint="eastAsia" w:ascii="宋体" w:hAnsi="宋体" w:eastAsia="宋体" w:cs="宋体"/>
                <w:sz w:val="24"/>
                <w:szCs w:val="24"/>
              </w:rPr>
              <w:t>提交形式</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59" w:hRule="atLeast"/>
        </w:trPr>
        <w:tc>
          <w:tcPr>
            <w:tcW w:w="992"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1（供应商可任选其中1项提供材料，2选1）</w:t>
            </w:r>
          </w:p>
        </w:tc>
        <w:tc>
          <w:tcPr>
            <w:tcW w:w="70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（1）</w:t>
            </w:r>
          </w:p>
        </w:tc>
        <w:tc>
          <w:tcPr>
            <w:tcW w:w="452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法定代表人资格证明（格式按照示范格式一要求）</w:t>
            </w:r>
          </w:p>
        </w:tc>
        <w:tc>
          <w:tcPr>
            <w:tcW w:w="2772"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扫描件上传至电子标书</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992" w:type="dxa"/>
            <w:vMerge w:val="continue"/>
            <w:tcBorders>
              <w:top w:val="nil"/>
              <w:left w:val="single" w:color="auto" w:sz="8" w:space="0"/>
              <w:bottom w:val="single" w:color="auto" w:sz="8" w:space="0"/>
              <w:right w:val="single" w:color="auto" w:sz="8" w:space="0"/>
            </w:tcBorders>
            <w:noWrap w:val="0"/>
            <w:vAlign w:val="center"/>
          </w:tcPr>
          <w:p>
            <w:pPr>
              <w:spacing w:line="300" w:lineRule="exact"/>
              <w:ind w:firstLine="480" w:firstLineChars="200"/>
              <w:rPr>
                <w:rFonts w:hint="eastAsia" w:ascii="宋体" w:hAnsi="宋体" w:eastAsia="宋体" w:cs="宋体"/>
                <w:sz w:val="24"/>
                <w:szCs w:val="24"/>
              </w:rPr>
            </w:pPr>
          </w:p>
        </w:tc>
        <w:tc>
          <w:tcPr>
            <w:tcW w:w="701" w:type="dxa"/>
            <w:vMerge w:val="continue"/>
            <w:tcBorders>
              <w:top w:val="nil"/>
              <w:left w:val="nil"/>
              <w:bottom w:val="single" w:color="auto" w:sz="8" w:space="0"/>
              <w:right w:val="single" w:color="auto" w:sz="8" w:space="0"/>
            </w:tcBorders>
            <w:noWrap w:val="0"/>
            <w:vAlign w:val="center"/>
          </w:tcPr>
          <w:p>
            <w:pPr>
              <w:spacing w:line="300" w:lineRule="exact"/>
              <w:ind w:firstLine="480" w:firstLineChars="200"/>
              <w:rPr>
                <w:rFonts w:hint="eastAsia" w:ascii="宋体" w:hAnsi="宋体" w:eastAsia="宋体" w:cs="宋体"/>
                <w:sz w:val="24"/>
                <w:szCs w:val="24"/>
              </w:rPr>
            </w:pPr>
          </w:p>
        </w:tc>
        <w:tc>
          <w:tcPr>
            <w:tcW w:w="452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法定代表人身份证</w:t>
            </w:r>
          </w:p>
        </w:tc>
        <w:tc>
          <w:tcPr>
            <w:tcW w:w="2772"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扫描件上传至电子标书</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3" w:hRule="atLeast"/>
        </w:trPr>
        <w:tc>
          <w:tcPr>
            <w:tcW w:w="992" w:type="dxa"/>
            <w:vMerge w:val="continue"/>
            <w:tcBorders>
              <w:top w:val="nil"/>
              <w:left w:val="single" w:color="auto" w:sz="8" w:space="0"/>
              <w:bottom w:val="single" w:color="auto" w:sz="8" w:space="0"/>
              <w:right w:val="single" w:color="auto" w:sz="8" w:space="0"/>
            </w:tcBorders>
            <w:noWrap w:val="0"/>
            <w:vAlign w:val="center"/>
          </w:tcPr>
          <w:p>
            <w:pPr>
              <w:spacing w:line="300" w:lineRule="exact"/>
              <w:ind w:firstLine="480" w:firstLineChars="200"/>
              <w:rPr>
                <w:rFonts w:hint="eastAsia" w:ascii="宋体" w:hAnsi="宋体" w:eastAsia="宋体" w:cs="宋体"/>
                <w:sz w:val="24"/>
                <w:szCs w:val="24"/>
              </w:rPr>
            </w:pPr>
          </w:p>
        </w:tc>
        <w:tc>
          <w:tcPr>
            <w:tcW w:w="70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（2）</w:t>
            </w:r>
          </w:p>
        </w:tc>
        <w:tc>
          <w:tcPr>
            <w:tcW w:w="452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授权委托书（格式按照示范格式二要求）</w:t>
            </w:r>
          </w:p>
        </w:tc>
        <w:tc>
          <w:tcPr>
            <w:tcW w:w="2772"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扫描件上传至电子标书</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65" w:hRule="atLeast"/>
        </w:trPr>
        <w:tc>
          <w:tcPr>
            <w:tcW w:w="992" w:type="dxa"/>
            <w:vMerge w:val="continue"/>
            <w:tcBorders>
              <w:top w:val="nil"/>
              <w:left w:val="single" w:color="auto" w:sz="8" w:space="0"/>
              <w:bottom w:val="single" w:color="auto" w:sz="8" w:space="0"/>
              <w:right w:val="single" w:color="auto" w:sz="8" w:space="0"/>
            </w:tcBorders>
            <w:noWrap w:val="0"/>
            <w:vAlign w:val="center"/>
          </w:tcPr>
          <w:p>
            <w:pPr>
              <w:spacing w:line="300" w:lineRule="exact"/>
              <w:ind w:firstLine="480" w:firstLineChars="200"/>
              <w:rPr>
                <w:rFonts w:hint="eastAsia" w:ascii="宋体" w:hAnsi="宋体" w:eastAsia="宋体" w:cs="宋体"/>
                <w:sz w:val="24"/>
                <w:szCs w:val="24"/>
              </w:rPr>
            </w:pPr>
          </w:p>
        </w:tc>
        <w:tc>
          <w:tcPr>
            <w:tcW w:w="701" w:type="dxa"/>
            <w:vMerge w:val="continue"/>
            <w:tcBorders>
              <w:top w:val="nil"/>
              <w:left w:val="nil"/>
              <w:bottom w:val="single" w:color="auto" w:sz="8" w:space="0"/>
              <w:right w:val="single" w:color="auto" w:sz="8" w:space="0"/>
            </w:tcBorders>
            <w:noWrap w:val="0"/>
            <w:vAlign w:val="center"/>
          </w:tcPr>
          <w:p>
            <w:pPr>
              <w:spacing w:line="300" w:lineRule="exact"/>
              <w:rPr>
                <w:rFonts w:hint="eastAsia" w:ascii="宋体" w:hAnsi="宋体" w:eastAsia="宋体" w:cs="宋体"/>
                <w:sz w:val="24"/>
                <w:szCs w:val="24"/>
              </w:rPr>
            </w:pPr>
          </w:p>
        </w:tc>
        <w:tc>
          <w:tcPr>
            <w:tcW w:w="452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受托人身份证</w:t>
            </w:r>
          </w:p>
        </w:tc>
        <w:tc>
          <w:tcPr>
            <w:tcW w:w="2772"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扫描件上传至电子标书</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62" w:hRule="atLeast"/>
        </w:trPr>
        <w:tc>
          <w:tcPr>
            <w:tcW w:w="992" w:type="dxa"/>
            <w:tcBorders>
              <w:top w:val="nil"/>
              <w:left w:val="single" w:color="auto" w:sz="8" w:space="0"/>
              <w:bottom w:val="single" w:color="auto" w:sz="8" w:space="0"/>
              <w:right w:val="single" w:color="auto" w:sz="8" w:space="0"/>
            </w:tcBorders>
            <w:noWrap w:val="0"/>
            <w:vAlign w:val="center"/>
          </w:tcPr>
          <w:p>
            <w:pPr>
              <w:spacing w:line="300" w:lineRule="exact"/>
              <w:ind w:left="0" w:lef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5228" w:type="dxa"/>
            <w:gridSpan w:val="2"/>
            <w:tcBorders>
              <w:top w:val="nil"/>
              <w:left w:val="nil"/>
              <w:bottom w:val="single" w:color="auto" w:sz="8" w:space="0"/>
              <w:right w:val="single" w:color="auto" w:sz="8" w:space="0"/>
            </w:tcBorders>
            <w:noWrap w:val="0"/>
            <w:vAlign w:val="center"/>
          </w:tcPr>
          <w:p>
            <w:pPr>
              <w:spacing w:line="300" w:lineRule="exact"/>
              <w:ind w:firstLine="240" w:firstLineChars="1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有效的营业执照</w:t>
            </w:r>
          </w:p>
        </w:tc>
        <w:tc>
          <w:tcPr>
            <w:tcW w:w="2772"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扫描件上传至电子标书</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62" w:hRule="atLeast"/>
        </w:trPr>
        <w:tc>
          <w:tcPr>
            <w:tcW w:w="992" w:type="dxa"/>
            <w:tcBorders>
              <w:top w:val="nil"/>
              <w:left w:val="single" w:color="auto" w:sz="8" w:space="0"/>
              <w:bottom w:val="single" w:color="auto" w:sz="8" w:space="0"/>
              <w:right w:val="single" w:color="auto" w:sz="8" w:space="0"/>
            </w:tcBorders>
            <w:noWrap w:val="0"/>
            <w:vAlign w:val="center"/>
          </w:tcPr>
          <w:p>
            <w:pPr>
              <w:spacing w:line="300" w:lineRule="exact"/>
              <w:ind w:left="0" w:leftChars="0" w:firstLine="0" w:firstLineChars="0"/>
              <w:jc w:val="center"/>
              <w:rPr>
                <w:rFonts w:hint="default" w:ascii="宋体" w:hAnsi="宋体" w:cs="宋体"/>
                <w:sz w:val="24"/>
                <w:szCs w:val="24"/>
                <w:lang w:val="en-US" w:eastAsia="zh-CN"/>
              </w:rPr>
            </w:pPr>
            <w:r>
              <w:rPr>
                <w:rFonts w:hint="eastAsia" w:ascii="宋体" w:hAnsi="宋体" w:cs="宋体"/>
                <w:sz w:val="24"/>
                <w:szCs w:val="24"/>
                <w:lang w:val="en-US" w:eastAsia="zh-CN"/>
              </w:rPr>
              <w:t>3</w:t>
            </w:r>
          </w:p>
        </w:tc>
        <w:tc>
          <w:tcPr>
            <w:tcW w:w="5228" w:type="dxa"/>
            <w:gridSpan w:val="2"/>
            <w:tcBorders>
              <w:top w:val="nil"/>
              <w:left w:val="nil"/>
              <w:bottom w:val="single" w:color="auto" w:sz="8" w:space="0"/>
              <w:right w:val="single" w:color="auto" w:sz="8" w:space="0"/>
            </w:tcBorders>
            <w:noWrap w:val="0"/>
            <w:vAlign w:val="center"/>
          </w:tcPr>
          <w:p>
            <w:pPr>
              <w:spacing w:line="300" w:lineRule="exact"/>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投标人为生产厂家的</w:t>
            </w:r>
            <w:r>
              <w:rPr>
                <w:rFonts w:hint="eastAsia" w:ascii="宋体" w:hAnsi="宋体" w:eastAsia="宋体" w:cs="宋体"/>
                <w:sz w:val="24"/>
                <w:szCs w:val="24"/>
                <w:lang w:val="zh-CN" w:eastAsia="zh-CN"/>
              </w:rPr>
              <w:t>须具有肥料登记证</w:t>
            </w:r>
            <w:r>
              <w:rPr>
                <w:rFonts w:hint="eastAsia" w:ascii="宋体" w:hAnsi="宋体" w:cs="宋体"/>
                <w:sz w:val="24"/>
                <w:szCs w:val="24"/>
                <w:lang w:val="zh-CN" w:eastAsia="zh-CN"/>
              </w:rPr>
              <w:t>；</w:t>
            </w:r>
            <w:r>
              <w:rPr>
                <w:rFonts w:hint="eastAsia" w:ascii="宋体" w:hAnsi="宋体" w:cs="宋体"/>
                <w:sz w:val="24"/>
                <w:szCs w:val="24"/>
                <w:lang w:val="en-US" w:eastAsia="zh-CN"/>
              </w:rPr>
              <w:t>投标人为</w:t>
            </w:r>
            <w:r>
              <w:rPr>
                <w:rFonts w:hint="eastAsia" w:ascii="宋体" w:hAnsi="宋体" w:eastAsia="宋体" w:cs="宋体"/>
                <w:sz w:val="24"/>
                <w:szCs w:val="24"/>
                <w:lang w:val="en-US" w:eastAsia="zh-CN"/>
              </w:rPr>
              <w:t>代理商的需提供生产厂家授权书及肥料登记证</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产品授权厂家不再参与本项目投标</w:t>
            </w:r>
            <w:r>
              <w:rPr>
                <w:rFonts w:hint="eastAsia" w:ascii="宋体" w:hAnsi="宋体" w:cs="宋体"/>
                <w:sz w:val="24"/>
                <w:szCs w:val="24"/>
                <w:lang w:val="en-US" w:eastAsia="zh-CN"/>
              </w:rPr>
              <w:t>。</w:t>
            </w:r>
          </w:p>
          <w:p>
            <w:pPr>
              <w:spacing w:line="300" w:lineRule="exact"/>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lang w:val="zh-CN" w:eastAsia="zh-CN"/>
              </w:rPr>
              <w:t>肥料登记证</w:t>
            </w:r>
            <w:r>
              <w:rPr>
                <w:rFonts w:hint="eastAsia" w:ascii="宋体" w:hAnsi="宋体" w:eastAsia="宋体" w:cs="宋体"/>
                <w:sz w:val="24"/>
                <w:szCs w:val="24"/>
                <w:lang w:val="en-US" w:eastAsia="zh-CN"/>
              </w:rPr>
              <w:t>在有效期内）</w:t>
            </w:r>
          </w:p>
        </w:tc>
        <w:tc>
          <w:tcPr>
            <w:tcW w:w="2772"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rPr>
            </w:pPr>
            <w:r>
              <w:rPr>
                <w:rFonts w:hint="eastAsia" w:ascii="宋体" w:hAnsi="宋体" w:eastAsia="宋体" w:cs="宋体"/>
                <w:sz w:val="24"/>
                <w:szCs w:val="24"/>
              </w:rPr>
              <w:t>扫描件上传至电子标书</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91" w:hRule="atLeast"/>
        </w:trPr>
        <w:tc>
          <w:tcPr>
            <w:tcW w:w="992"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spacing w:line="300" w:lineRule="exact"/>
              <w:ind w:left="0" w:lef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5228"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承诺书</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格式按照示范格式三）</w:t>
            </w:r>
          </w:p>
        </w:tc>
        <w:tc>
          <w:tcPr>
            <w:tcW w:w="2772"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扫描件上传至电子标书</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98" w:hRule="atLeast"/>
        </w:trPr>
        <w:tc>
          <w:tcPr>
            <w:tcW w:w="992"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spacing w:line="300" w:lineRule="exact"/>
              <w:ind w:left="0" w:leftChars="0" w:firstLine="0" w:firstLineChars="0"/>
              <w:jc w:val="center"/>
              <w:rPr>
                <w:rFonts w:hint="default" w:ascii="宋体" w:hAnsi="宋体" w:cs="宋体"/>
                <w:sz w:val="24"/>
                <w:szCs w:val="24"/>
                <w:lang w:val="en-US" w:eastAsia="zh-CN"/>
              </w:rPr>
            </w:pPr>
            <w:r>
              <w:rPr>
                <w:rFonts w:hint="eastAsia" w:ascii="宋体" w:hAnsi="宋体" w:cs="宋体"/>
                <w:sz w:val="24"/>
                <w:szCs w:val="24"/>
                <w:lang w:val="en-US" w:eastAsia="zh-CN"/>
              </w:rPr>
              <w:t>5</w:t>
            </w:r>
          </w:p>
        </w:tc>
        <w:tc>
          <w:tcPr>
            <w:tcW w:w="5228"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资格承诺制（具备履行合同所必需的设备和专业技术能力、财务状况、缴纳税收和社会保障资金</w:t>
            </w:r>
            <w:r>
              <w:rPr>
                <w:rFonts w:hint="eastAsia" w:ascii="宋体" w:hAnsi="宋体" w:cs="宋体"/>
                <w:sz w:val="24"/>
                <w:szCs w:val="24"/>
                <w:lang w:val="en-US" w:eastAsia="zh-CN"/>
              </w:rPr>
              <w:t>，提供承诺书</w:t>
            </w:r>
            <w:r>
              <w:rPr>
                <w:rFonts w:hint="eastAsia" w:ascii="宋体" w:hAnsi="宋体" w:eastAsia="宋体" w:cs="宋体"/>
                <w:sz w:val="24"/>
                <w:szCs w:val="24"/>
                <w:lang w:val="en-US" w:eastAsia="zh-CN"/>
              </w:rPr>
              <w:t>；（格式按照示范格式四）</w:t>
            </w:r>
          </w:p>
        </w:tc>
        <w:tc>
          <w:tcPr>
            <w:tcW w:w="2772"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扫描件上传至电子标书</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57" w:hRule="atLeast"/>
        </w:trPr>
        <w:tc>
          <w:tcPr>
            <w:tcW w:w="992" w:type="dxa"/>
            <w:tcBorders>
              <w:top w:val="single" w:color="auto" w:sz="4" w:space="0"/>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tabs>
                <w:tab w:val="left" w:pos="840"/>
              </w:tabs>
              <w:spacing w:line="3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8000" w:type="dxa"/>
            <w:gridSpan w:val="3"/>
            <w:tcBorders>
              <w:top w:val="single" w:color="auto" w:sz="4" w:space="0"/>
              <w:left w:val="nil"/>
              <w:bottom w:val="single" w:color="auto" w:sz="4" w:space="0"/>
              <w:right w:val="single" w:color="auto" w:sz="8" w:space="0"/>
            </w:tcBorders>
            <w:noWrap w:val="0"/>
            <w:tcMar>
              <w:top w:w="0" w:type="dxa"/>
              <w:left w:w="108" w:type="dxa"/>
              <w:bottom w:w="0" w:type="dxa"/>
              <w:right w:w="108" w:type="dxa"/>
            </w:tcMar>
            <w:vAlign w:val="center"/>
          </w:tcPr>
          <w:p>
            <w:pPr>
              <w:spacing w:line="300" w:lineRule="exact"/>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供应商未被“信用中国”网（www.creditchina.gov.cn）列入失信被执行人、重大税收违法案件当事人名单、政府采购严重违法失信行为记录名单。 供应商未被“中国政府采购网”（www.ccgp.gov.cn）列入政府采购严重违法失信行为记录名单。由采购人（采购代理单位）组织评委在资格审查时查询，一旦被查询存在上述失信行为记录名单的，将视为资格审查不通过。</w:t>
            </w:r>
          </w:p>
        </w:tc>
      </w:tr>
    </w:tbl>
    <w:p>
      <w:pPr>
        <w:pStyle w:val="39"/>
        <w:pageBreakBefore w:val="0"/>
        <w:kinsoku/>
        <w:wordWrap/>
        <w:overflowPunct/>
        <w:topLinePunct w:val="0"/>
        <w:autoSpaceDE/>
        <w:autoSpaceDN/>
        <w:bidi w:val="0"/>
        <w:adjustRightInd/>
        <w:spacing w:before="0" w:beforeAutospacing="0" w:after="0" w:afterAutospacing="0" w:line="370" w:lineRule="exact"/>
        <w:ind w:firstLine="480" w:firstLineChars="200"/>
        <w:textAlignment w:val="auto"/>
        <w:rPr>
          <w:rFonts w:cs="宋体"/>
        </w:rPr>
      </w:pPr>
      <w:r>
        <w:rPr>
          <w:rFonts w:hint="eastAsia" w:cs="宋体"/>
        </w:rPr>
        <w:t>备注:本次招标采用资质后审方式，在整个采购过程中，由采购人及招标代理将对投标人的资质进行审查，若发现投标人的资质条件不符合招标文件要求，可随时取消其投标或中标资格。</w:t>
      </w:r>
    </w:p>
    <w:p>
      <w:pPr>
        <w:pStyle w:val="6"/>
        <w:pageBreakBefore w:val="0"/>
        <w:kinsoku/>
        <w:wordWrap/>
        <w:overflowPunct/>
        <w:topLinePunct w:val="0"/>
        <w:autoSpaceDE/>
        <w:autoSpaceDN/>
        <w:bidi w:val="0"/>
        <w:adjustRightInd/>
        <w:spacing w:before="0" w:after="0" w:line="370" w:lineRule="exact"/>
        <w:textAlignment w:val="auto"/>
        <w:rPr>
          <w:rFonts w:ascii="宋体" w:hAnsi="宋体" w:eastAsia="宋体" w:cs="宋体"/>
          <w:b/>
          <w:bCs/>
          <w:sz w:val="24"/>
          <w:szCs w:val="24"/>
          <w:highlight w:val="none"/>
        </w:rPr>
      </w:pPr>
      <w:bookmarkStart w:id="7" w:name="_Toc28359081"/>
      <w:bookmarkStart w:id="8" w:name="_Toc35393792"/>
      <w:bookmarkStart w:id="9" w:name="_Toc35393623"/>
      <w:bookmarkStart w:id="10" w:name="_Toc28359004"/>
      <w:r>
        <w:rPr>
          <w:rFonts w:hint="eastAsia" w:ascii="宋体" w:hAnsi="宋体" w:eastAsia="宋体" w:cs="宋体"/>
          <w:b/>
          <w:bCs/>
          <w:sz w:val="24"/>
          <w:szCs w:val="24"/>
        </w:rPr>
        <w:t>三、获取招</w:t>
      </w:r>
      <w:r>
        <w:rPr>
          <w:rFonts w:hint="eastAsia" w:ascii="宋体" w:hAnsi="宋体" w:eastAsia="宋体" w:cs="宋体"/>
          <w:b/>
          <w:bCs/>
          <w:sz w:val="24"/>
          <w:szCs w:val="24"/>
          <w:highlight w:val="none"/>
        </w:rPr>
        <w:t>标文件</w:t>
      </w:r>
      <w:bookmarkEnd w:id="7"/>
      <w:bookmarkEnd w:id="8"/>
      <w:bookmarkEnd w:id="9"/>
      <w:bookmarkEnd w:id="10"/>
    </w:p>
    <w:p>
      <w:pPr>
        <w:pageBreakBefore w:val="0"/>
        <w:kinsoku/>
        <w:wordWrap/>
        <w:overflowPunct/>
        <w:topLinePunct w:val="0"/>
        <w:autoSpaceDE/>
        <w:autoSpaceDN/>
        <w:bidi w:val="0"/>
        <w:adjustRightInd/>
        <w:spacing w:line="370" w:lineRule="exact"/>
        <w:ind w:firstLine="540"/>
        <w:textAlignment w:val="auto"/>
        <w:rPr>
          <w:rFonts w:ascii="宋体" w:hAnsi="宋体" w:cs="宋体"/>
          <w:sz w:val="24"/>
          <w:highlight w:val="none"/>
        </w:rPr>
      </w:pPr>
      <w:r>
        <w:rPr>
          <w:rFonts w:hint="eastAsia" w:ascii="宋体" w:hAnsi="宋体" w:cs="宋体"/>
          <w:sz w:val="24"/>
          <w:highlight w:val="none"/>
        </w:rPr>
        <w:t>时间:</w:t>
      </w:r>
      <w:r>
        <w:rPr>
          <w:rFonts w:hint="eastAsia" w:ascii="宋体" w:hAnsi="宋体" w:cs="宋体"/>
          <w:sz w:val="24"/>
          <w:highlight w:val="none"/>
          <w:u w:val="none"/>
        </w:rPr>
        <w:t xml:space="preserve"> </w:t>
      </w:r>
      <w:r>
        <w:rPr>
          <w:rFonts w:hint="eastAsia" w:ascii="宋体" w:hAnsi="宋体" w:cs="宋体"/>
          <w:b/>
          <w:bCs/>
          <w:color w:val="auto"/>
          <w:sz w:val="24"/>
          <w:highlight w:val="none"/>
          <w:u w:val="none"/>
        </w:rPr>
        <w:t>2023年</w:t>
      </w:r>
      <w:r>
        <w:rPr>
          <w:rFonts w:hint="eastAsia" w:ascii="宋体" w:hAnsi="宋体" w:cs="宋体"/>
          <w:b/>
          <w:bCs/>
          <w:color w:val="auto"/>
          <w:sz w:val="24"/>
          <w:highlight w:val="none"/>
          <w:u w:val="none"/>
          <w:lang w:val="en-US" w:eastAsia="zh-CN"/>
        </w:rPr>
        <w:t>9</w:t>
      </w:r>
      <w:r>
        <w:rPr>
          <w:rFonts w:hint="eastAsia" w:ascii="宋体" w:hAnsi="宋体" w:cs="宋体"/>
          <w:b/>
          <w:bCs/>
          <w:color w:val="auto"/>
          <w:sz w:val="24"/>
          <w:highlight w:val="none"/>
          <w:u w:val="none"/>
        </w:rPr>
        <w:t>月</w:t>
      </w:r>
      <w:r>
        <w:rPr>
          <w:rFonts w:hint="eastAsia" w:ascii="宋体" w:hAnsi="宋体" w:cs="宋体"/>
          <w:b/>
          <w:bCs/>
          <w:color w:val="auto"/>
          <w:sz w:val="24"/>
          <w:highlight w:val="none"/>
          <w:u w:val="none"/>
          <w:lang w:val="en-US" w:eastAsia="zh-CN"/>
        </w:rPr>
        <w:t xml:space="preserve">13 </w:t>
      </w:r>
      <w:r>
        <w:rPr>
          <w:rFonts w:hint="eastAsia" w:ascii="宋体" w:hAnsi="宋体" w:cs="宋体"/>
          <w:b/>
          <w:bCs/>
          <w:color w:val="auto"/>
          <w:sz w:val="24"/>
          <w:highlight w:val="none"/>
          <w:u w:val="none"/>
        </w:rPr>
        <w:t>日至2023年</w:t>
      </w:r>
      <w:r>
        <w:rPr>
          <w:rFonts w:hint="eastAsia" w:ascii="宋体" w:hAnsi="宋体" w:cs="宋体"/>
          <w:b/>
          <w:bCs/>
          <w:color w:val="auto"/>
          <w:sz w:val="24"/>
          <w:highlight w:val="none"/>
          <w:u w:val="none"/>
          <w:lang w:val="en-US" w:eastAsia="zh-CN"/>
        </w:rPr>
        <w:t>9</w:t>
      </w:r>
      <w:r>
        <w:rPr>
          <w:rFonts w:hint="eastAsia" w:ascii="宋体" w:hAnsi="宋体" w:cs="宋体"/>
          <w:b/>
          <w:bCs/>
          <w:color w:val="auto"/>
          <w:sz w:val="24"/>
          <w:highlight w:val="none"/>
          <w:u w:val="none"/>
        </w:rPr>
        <w:t>月</w:t>
      </w:r>
      <w:r>
        <w:rPr>
          <w:rFonts w:hint="eastAsia" w:ascii="宋体" w:hAnsi="宋体" w:cs="宋体"/>
          <w:b/>
          <w:bCs/>
          <w:color w:val="auto"/>
          <w:sz w:val="24"/>
          <w:highlight w:val="none"/>
          <w:u w:val="none"/>
          <w:lang w:val="en-US" w:eastAsia="zh-CN"/>
        </w:rPr>
        <w:t>21</w:t>
      </w:r>
      <w:r>
        <w:rPr>
          <w:rFonts w:hint="eastAsia" w:ascii="宋体" w:hAnsi="宋体" w:cs="宋体"/>
          <w:b/>
          <w:bCs/>
          <w:color w:val="auto"/>
          <w:sz w:val="24"/>
          <w:highlight w:val="none"/>
          <w:u w:val="none"/>
        </w:rPr>
        <w:t>日</w:t>
      </w:r>
      <w:r>
        <w:rPr>
          <w:rFonts w:hint="eastAsia" w:ascii="宋体" w:hAnsi="宋体" w:cs="宋体"/>
          <w:sz w:val="24"/>
          <w:highlight w:val="none"/>
          <w:u w:val="none"/>
        </w:rPr>
        <w:t>，每天8:30至11:30，14:30至17:30</w:t>
      </w:r>
      <w:r>
        <w:rPr>
          <w:rFonts w:hint="eastAsia" w:ascii="宋体" w:hAnsi="宋体" w:cs="宋体"/>
          <w:sz w:val="24"/>
          <w:highlight w:val="none"/>
        </w:rPr>
        <w:t>（北京时间，法定节假日除外）</w:t>
      </w:r>
    </w:p>
    <w:p>
      <w:pPr>
        <w:pageBreakBefore w:val="0"/>
        <w:kinsoku/>
        <w:wordWrap/>
        <w:overflowPunct/>
        <w:topLinePunct w:val="0"/>
        <w:autoSpaceDE/>
        <w:autoSpaceDN/>
        <w:bidi w:val="0"/>
        <w:adjustRightInd/>
        <w:spacing w:line="370" w:lineRule="exact"/>
        <w:ind w:firstLine="540"/>
        <w:textAlignment w:val="auto"/>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获取</w:t>
      </w:r>
      <w:r>
        <w:rPr>
          <w:rFonts w:hint="eastAsia" w:ascii="宋体" w:hAnsi="宋体" w:eastAsia="宋体" w:cs="宋体"/>
          <w:kern w:val="0"/>
          <w:sz w:val="24"/>
          <w:szCs w:val="20"/>
          <w:highlight w:val="none"/>
          <w:lang w:val="en-US" w:eastAsia="zh-CN" w:bidi="ar-SA"/>
        </w:rPr>
        <w:t>方式:投标人登录淮安市公共资源交易网，在网站首页点击“交易平台”→“政府采购-投标人”，使用CA锁登录系统→“填写信息”登记成功后，到“采购文件下载”界面找到该项目下载文件并进行操作。</w:t>
      </w:r>
    </w:p>
    <w:p>
      <w:pPr>
        <w:pageBreakBefore w:val="0"/>
        <w:kinsoku/>
        <w:wordWrap/>
        <w:overflowPunct/>
        <w:topLinePunct w:val="0"/>
        <w:autoSpaceDE/>
        <w:autoSpaceDN/>
        <w:bidi w:val="0"/>
        <w:adjustRightInd/>
        <w:spacing w:line="370" w:lineRule="exact"/>
        <w:ind w:firstLine="540"/>
        <w:jc w:val="left"/>
        <w:textAlignment w:val="auto"/>
        <w:rPr>
          <w:rFonts w:hint="eastAsia"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投标人必须办理CA 锁和电子签章后方可下载招标文件。具体办理详见淮安市公共资源交易网《政府采购操作指南》（http://ggzy.huaian.gov.cn/fwdh/005003/20180630/76313197-2b3a-4f28-9493-28ff7908c886.html）。</w:t>
      </w:r>
    </w:p>
    <w:p>
      <w:pPr>
        <w:pStyle w:val="6"/>
        <w:pageBreakBefore w:val="0"/>
        <w:kinsoku/>
        <w:wordWrap/>
        <w:overflowPunct/>
        <w:topLinePunct w:val="0"/>
        <w:autoSpaceDE/>
        <w:autoSpaceDN/>
        <w:bidi w:val="0"/>
        <w:adjustRightInd/>
        <w:spacing w:before="0" w:after="0" w:line="370" w:lineRule="exact"/>
        <w:textAlignment w:val="auto"/>
        <w:rPr>
          <w:rFonts w:ascii="宋体" w:hAnsi="宋体" w:eastAsia="宋体" w:cs="宋体"/>
          <w:b/>
          <w:bCs/>
          <w:sz w:val="24"/>
          <w:szCs w:val="24"/>
          <w:highlight w:val="none"/>
        </w:rPr>
      </w:pPr>
      <w:bookmarkStart w:id="11" w:name="_Toc28359005"/>
      <w:bookmarkStart w:id="12" w:name="_Toc28359082"/>
      <w:bookmarkStart w:id="13" w:name="_Toc35393793"/>
      <w:bookmarkStart w:id="14" w:name="_Toc35393624"/>
      <w:r>
        <w:rPr>
          <w:rFonts w:hint="eastAsia" w:ascii="宋体" w:hAnsi="宋体" w:eastAsia="宋体" w:cs="宋体"/>
          <w:b/>
          <w:bCs/>
          <w:sz w:val="24"/>
          <w:szCs w:val="24"/>
          <w:highlight w:val="none"/>
        </w:rPr>
        <w:t>四、提交投标文件</w:t>
      </w:r>
      <w:bookmarkEnd w:id="11"/>
      <w:bookmarkEnd w:id="12"/>
      <w:r>
        <w:rPr>
          <w:rFonts w:hint="eastAsia" w:ascii="宋体" w:hAnsi="宋体" w:eastAsia="宋体" w:cs="宋体"/>
          <w:b/>
          <w:bCs/>
          <w:sz w:val="24"/>
          <w:szCs w:val="24"/>
          <w:highlight w:val="none"/>
        </w:rPr>
        <w:t>截止时间、开标时间和地点</w:t>
      </w:r>
      <w:bookmarkEnd w:id="13"/>
      <w:bookmarkEnd w:id="14"/>
    </w:p>
    <w:p>
      <w:pPr>
        <w:pageBreakBefore w:val="0"/>
        <w:kinsoku/>
        <w:wordWrap/>
        <w:overflowPunct/>
        <w:topLinePunct w:val="0"/>
        <w:autoSpaceDE/>
        <w:autoSpaceDN/>
        <w:bidi w:val="0"/>
        <w:adjustRightInd/>
        <w:spacing w:line="370" w:lineRule="exact"/>
        <w:ind w:firstLine="480" w:firstLineChars="200"/>
        <w:textAlignment w:val="auto"/>
        <w:rPr>
          <w:rFonts w:ascii="宋体" w:hAnsi="宋体" w:cs="宋体"/>
          <w:bCs/>
          <w:sz w:val="24"/>
          <w:highlight w:val="none"/>
          <w:u w:val="single"/>
        </w:rPr>
      </w:pPr>
      <w:r>
        <w:rPr>
          <w:rFonts w:hint="eastAsia" w:ascii="宋体" w:hAnsi="宋体" w:cs="宋体"/>
          <w:bCs/>
          <w:sz w:val="24"/>
          <w:highlight w:val="none"/>
          <w:lang w:eastAsia="zh-CN"/>
        </w:rPr>
        <w:t>（一）电子投标文件提交截止时间及开标时间：</w:t>
      </w:r>
      <w:r>
        <w:rPr>
          <w:rFonts w:hint="eastAsia" w:ascii="宋体" w:hAnsi="宋体" w:cs="宋体"/>
          <w:b/>
          <w:bCs w:val="0"/>
          <w:sz w:val="24"/>
          <w:highlight w:val="none"/>
        </w:rPr>
        <w:t>2023年</w:t>
      </w:r>
      <w:r>
        <w:rPr>
          <w:rFonts w:hint="eastAsia" w:ascii="宋体" w:hAnsi="宋体" w:cs="宋体"/>
          <w:b/>
          <w:bCs w:val="0"/>
          <w:sz w:val="24"/>
          <w:highlight w:val="none"/>
          <w:lang w:val="en-US" w:eastAsia="zh-CN"/>
        </w:rPr>
        <w:t>10</w:t>
      </w:r>
      <w:r>
        <w:rPr>
          <w:rFonts w:hint="eastAsia" w:ascii="宋体" w:hAnsi="宋体" w:cs="宋体"/>
          <w:b/>
          <w:bCs w:val="0"/>
          <w:sz w:val="24"/>
          <w:highlight w:val="none"/>
        </w:rPr>
        <w:t>月</w:t>
      </w:r>
      <w:r>
        <w:rPr>
          <w:rFonts w:hint="eastAsia" w:ascii="宋体" w:hAnsi="宋体" w:cs="宋体"/>
          <w:b/>
          <w:bCs w:val="0"/>
          <w:sz w:val="24"/>
          <w:highlight w:val="none"/>
          <w:lang w:val="en-US" w:eastAsia="zh-CN"/>
        </w:rPr>
        <w:t>12</w:t>
      </w:r>
      <w:r>
        <w:rPr>
          <w:rFonts w:hint="eastAsia" w:ascii="宋体" w:hAnsi="宋体" w:cs="宋体"/>
          <w:b/>
          <w:bCs w:val="0"/>
          <w:sz w:val="24"/>
          <w:highlight w:val="none"/>
        </w:rPr>
        <w:t>日</w:t>
      </w:r>
      <w:r>
        <w:rPr>
          <w:rFonts w:hint="eastAsia" w:ascii="宋体" w:hAnsi="宋体" w:eastAsia="宋体" w:cs="宋体"/>
          <w:b/>
          <w:bCs/>
          <w:sz w:val="24"/>
          <w:highlight w:val="none"/>
        </w:rPr>
        <w:t>9</w:t>
      </w:r>
      <w:r>
        <w:rPr>
          <w:rFonts w:hint="eastAsia" w:ascii="宋体" w:hAnsi="宋体" w:cs="宋体"/>
          <w:b/>
          <w:bCs/>
          <w:sz w:val="24"/>
          <w:highlight w:val="none"/>
          <w:lang w:val="en-US" w:eastAsia="zh-CN"/>
        </w:rPr>
        <w:t>：</w:t>
      </w:r>
      <w:r>
        <w:rPr>
          <w:rFonts w:hint="eastAsia" w:ascii="宋体" w:hAnsi="宋体" w:eastAsia="宋体" w:cs="宋体"/>
          <w:b/>
          <w:bCs/>
          <w:sz w:val="24"/>
          <w:highlight w:val="none"/>
        </w:rPr>
        <w:t>00</w:t>
      </w:r>
      <w:r>
        <w:rPr>
          <w:rFonts w:hint="eastAsia" w:ascii="宋体" w:hAnsi="宋体" w:cs="宋体"/>
          <w:bCs/>
          <w:sz w:val="24"/>
          <w:highlight w:val="none"/>
        </w:rPr>
        <w:t>（北京时间）</w:t>
      </w:r>
    </w:p>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（二）电子投标文件上传地址:</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"http://222.184.89.82:8000/TPBidder" </w:instrText>
      </w:r>
      <w:r>
        <w:rPr>
          <w:rFonts w:hint="eastAsia" w:ascii="宋体" w:hAnsi="宋体" w:cs="宋体"/>
          <w:sz w:val="24"/>
          <w:highlight w:val="none"/>
        </w:rPr>
        <w:fldChar w:fldCharType="separate"/>
      </w:r>
      <w:r>
        <w:rPr>
          <w:rFonts w:hint="eastAsia" w:ascii="宋体" w:hAnsi="宋体" w:cs="宋体"/>
          <w:sz w:val="24"/>
          <w:highlight w:val="none"/>
        </w:rPr>
        <w:t>http://222.184.89.82:8000/TPBidder</w:t>
      </w:r>
      <w:r>
        <w:rPr>
          <w:rFonts w:hint="eastAsia" w:ascii="宋体" w:hAnsi="宋体" w:cs="宋体"/>
          <w:sz w:val="24"/>
          <w:highlight w:val="none"/>
        </w:rPr>
        <w:fldChar w:fldCharType="end"/>
      </w:r>
    </w:p>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（三）开标地点:淮安市公共资源交易中心“不见面交易大厅”。</w:t>
      </w:r>
    </w:p>
    <w:p>
      <w:pPr>
        <w:pageBreakBefore w:val="0"/>
        <w:kinsoku/>
        <w:wordWrap/>
        <w:overflowPunct/>
        <w:topLinePunct w:val="0"/>
        <w:autoSpaceDE/>
        <w:autoSpaceDN/>
        <w:bidi w:val="0"/>
        <w:adjustRightInd/>
        <w:spacing w:line="370" w:lineRule="exact"/>
        <w:ind w:firstLine="480" w:firstLineChars="200"/>
        <w:textAlignment w:val="auto"/>
        <w:rPr>
          <w:rFonts w:hint="eastAsia"/>
        </w:rPr>
      </w:pPr>
      <w:r>
        <w:rPr>
          <w:rFonts w:hint="eastAsia" w:ascii="宋体" w:hAnsi="宋体" w:eastAsia="宋体" w:cs="宋体"/>
          <w:sz w:val="24"/>
        </w:rPr>
        <w:t>注:投标人须持续关注本项目在淮安市</w:t>
      </w:r>
      <w:r>
        <w:rPr>
          <w:rFonts w:hint="eastAsia" w:ascii="宋体" w:hAnsi="宋体" w:cs="宋体"/>
          <w:sz w:val="24"/>
        </w:rPr>
        <w:t>公共资源交易网盱眙板块及电子化系统中发布的信息（含更正、修改等信息），否则产生的后果由投标人自行承担。</w:t>
      </w:r>
    </w:p>
    <w:p>
      <w:pPr>
        <w:pStyle w:val="6"/>
        <w:pageBreakBefore w:val="0"/>
        <w:kinsoku/>
        <w:wordWrap/>
        <w:overflowPunct/>
        <w:topLinePunct w:val="0"/>
        <w:autoSpaceDE/>
        <w:autoSpaceDN/>
        <w:bidi w:val="0"/>
        <w:adjustRightInd/>
        <w:spacing w:before="0" w:after="0" w:line="370" w:lineRule="exact"/>
        <w:textAlignment w:val="auto"/>
        <w:rPr>
          <w:rFonts w:ascii="宋体" w:hAnsi="宋体" w:eastAsia="宋体" w:cs="宋体"/>
          <w:b/>
          <w:bCs/>
          <w:sz w:val="24"/>
          <w:szCs w:val="24"/>
        </w:rPr>
      </w:pPr>
      <w:bookmarkStart w:id="15" w:name="_Toc28359084"/>
      <w:bookmarkStart w:id="16" w:name="_Toc28359007"/>
      <w:bookmarkStart w:id="17" w:name="_Toc35393625"/>
      <w:bookmarkStart w:id="18" w:name="_Toc35393794"/>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、公告期限</w:t>
      </w:r>
      <w:bookmarkEnd w:id="15"/>
      <w:bookmarkEnd w:id="16"/>
      <w:bookmarkEnd w:id="17"/>
      <w:bookmarkEnd w:id="18"/>
    </w:p>
    <w:p>
      <w:pPr>
        <w:pageBreakBefore w:val="0"/>
        <w:kinsoku/>
        <w:wordWrap/>
        <w:overflowPunct/>
        <w:topLinePunct w:val="0"/>
        <w:autoSpaceDE/>
        <w:autoSpaceDN/>
        <w:bidi w:val="0"/>
        <w:adjustRightInd/>
        <w:spacing w:line="370" w:lineRule="exact"/>
        <w:ind w:firstLine="480" w:firstLineChars="200"/>
        <w:textAlignment w:val="auto"/>
        <w:rPr>
          <w:rFonts w:ascii="宋体" w:hAnsi="宋体" w:cs="宋体"/>
          <w:kern w:val="0"/>
          <w:sz w:val="28"/>
          <w:szCs w:val="28"/>
        </w:rPr>
      </w:pPr>
      <w:r>
        <w:rPr>
          <w:rFonts w:hint="eastAsia" w:ascii="宋体" w:hAnsi="宋体" w:cs="宋体"/>
          <w:kern w:val="0"/>
          <w:sz w:val="24"/>
        </w:rPr>
        <w:t>自本公告发布之日起5个工作日。</w:t>
      </w:r>
    </w:p>
    <w:p>
      <w:pPr>
        <w:pStyle w:val="6"/>
        <w:pageBreakBefore w:val="0"/>
        <w:numPr>
          <w:ilvl w:val="0"/>
          <w:numId w:val="0"/>
        </w:numPr>
        <w:kinsoku/>
        <w:wordWrap/>
        <w:overflowPunct/>
        <w:topLinePunct w:val="0"/>
        <w:autoSpaceDE/>
        <w:autoSpaceDN/>
        <w:bidi w:val="0"/>
        <w:adjustRightInd/>
        <w:spacing w:before="0" w:after="0" w:line="370" w:lineRule="exact"/>
        <w:textAlignment w:val="auto"/>
        <w:rPr>
          <w:rFonts w:hint="eastAsia" w:ascii="宋体" w:hAnsi="宋体" w:eastAsia="宋体" w:cs="宋体"/>
          <w:b/>
          <w:bCs/>
          <w:sz w:val="24"/>
          <w:szCs w:val="24"/>
        </w:rPr>
      </w:pPr>
      <w:bookmarkStart w:id="19" w:name="_Toc35393795"/>
      <w:bookmarkStart w:id="20" w:name="_Toc35393626"/>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其他补充事宜</w:t>
      </w:r>
      <w:bookmarkEnd w:id="19"/>
      <w:bookmarkEnd w:id="20"/>
      <w:r>
        <w:rPr>
          <w:rFonts w:hint="eastAsia" w:ascii="宋体" w:hAnsi="宋体" w:eastAsia="宋体" w:cs="宋体"/>
          <w:b/>
          <w:bCs/>
          <w:sz w:val="24"/>
          <w:szCs w:val="24"/>
        </w:rPr>
        <w:t xml:space="preserve"> </w:t>
      </w:r>
    </w:p>
    <w:p>
      <w:pPr>
        <w:pStyle w:val="3"/>
        <w:pageBreakBefore w:val="0"/>
        <w:tabs>
          <w:tab w:val="left" w:pos="1365"/>
        </w:tabs>
        <w:kinsoku/>
        <w:wordWrap/>
        <w:overflowPunct/>
        <w:topLinePunct w:val="0"/>
        <w:autoSpaceDE/>
        <w:autoSpaceDN/>
        <w:bidi w:val="0"/>
        <w:adjustRightInd/>
        <w:spacing w:line="370" w:lineRule="exact"/>
        <w:ind w:firstLine="480" w:firstLineChars="200"/>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一</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投标保证金：无；</w:t>
      </w:r>
    </w:p>
    <w:p>
      <w:pPr>
        <w:pStyle w:val="3"/>
        <w:pageBreakBefore w:val="0"/>
        <w:tabs>
          <w:tab w:val="left" w:pos="1365"/>
        </w:tabs>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履约保证金：①成交供应商必须在签订合同之前，向采购人缴纳成交总价1%的履约保证</w:t>
      </w:r>
      <w:r>
        <w:rPr>
          <w:rFonts w:hint="eastAsia" w:ascii="宋体" w:hAnsi="宋体" w:eastAsia="宋体" w:cs="宋体"/>
          <w:b w:val="0"/>
          <w:bCs w:val="0"/>
          <w:sz w:val="24"/>
          <w:szCs w:val="24"/>
          <w:lang w:val="en-US" w:eastAsia="zh-CN"/>
        </w:rPr>
        <w:t>金</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否则可取消其中标资格</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乙方提供的履约保证金可以是人民币形式（银行本票、汇票、支票、电</w:t>
      </w:r>
      <w:r>
        <w:rPr>
          <w:rFonts w:hint="eastAsia" w:ascii="宋体" w:hAnsi="宋体" w:eastAsia="宋体" w:cs="宋体"/>
          <w:kern w:val="0"/>
          <w:sz w:val="24"/>
          <w:szCs w:val="24"/>
          <w:lang w:val="en-US" w:eastAsia="zh-CN" w:bidi="ar-SA"/>
        </w:rPr>
        <w:t>汇），或银行无条件保函、担保公司的保证担保或保险公司的保证保险等多种形式；</w:t>
      </w:r>
    </w:p>
    <w:p>
      <w:pPr>
        <w:pStyle w:val="3"/>
        <w:pageBreakBefore w:val="0"/>
        <w:tabs>
          <w:tab w:val="left" w:pos="1365"/>
        </w:tabs>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②乙方选取银行保函、担保公司的保证担保或保险公司的保证保险等形式的向采购人缴纳，如保函（担保、保险等）的约定期到期但乙方履约仍未结束的，乙方须进行续保</w:t>
      </w:r>
      <w:r>
        <w:rPr>
          <w:rFonts w:hint="eastAsia" w:ascii="宋体" w:hAnsi="宋体" w:eastAsia="宋体" w:cs="宋体"/>
          <w:kern w:val="0"/>
          <w:sz w:val="24"/>
          <w:szCs w:val="24"/>
          <w:lang w:val="zh-CN" w:eastAsia="zh-CN" w:bidi="ar-SA"/>
        </w:rPr>
        <w:t>；</w:t>
      </w:r>
      <w:r>
        <w:rPr>
          <w:rFonts w:hint="eastAsia" w:ascii="宋体" w:hAnsi="宋体" w:eastAsia="宋体" w:cs="宋体"/>
          <w:kern w:val="0"/>
          <w:sz w:val="24"/>
          <w:szCs w:val="24"/>
          <w:lang w:val="en-US" w:eastAsia="zh-CN" w:bidi="ar-SA"/>
        </w:rPr>
        <w:t xml:space="preserve">       </w:t>
      </w:r>
    </w:p>
    <w:p>
      <w:pPr>
        <w:pStyle w:val="3"/>
        <w:pageBreakBefore w:val="0"/>
        <w:tabs>
          <w:tab w:val="left" w:pos="1365"/>
        </w:tabs>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③如乙方未能履行合同规定的义务，甲方有权从履约保证金中取得补偿。</w:t>
      </w:r>
    </w:p>
    <w:p>
      <w:pPr>
        <w:pStyle w:val="3"/>
        <w:pageBreakBefore w:val="0"/>
        <w:tabs>
          <w:tab w:val="left" w:pos="1365"/>
        </w:tabs>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b w:val="0"/>
          <w:bCs w:val="0"/>
          <w:sz w:val="24"/>
          <w:szCs w:val="24"/>
        </w:rPr>
      </w:pPr>
      <w:r>
        <w:rPr>
          <w:rFonts w:hint="eastAsia" w:ascii="宋体" w:hAnsi="宋体" w:eastAsia="宋体" w:cs="宋体"/>
          <w:kern w:val="0"/>
          <w:sz w:val="24"/>
          <w:szCs w:val="24"/>
          <w:lang w:val="en-US" w:eastAsia="zh-CN" w:bidi="ar-SA"/>
        </w:rPr>
        <w:t>④履约保证金在合同约定期间内不予退还或者应完全有效，约定期届满之日起5个工作日内，甲方应将人民币形式的履约保证金退还乙方，逾期退还的，按中国人民银行同期贷款基利率上浮20%后的利率支付超期资金占</w:t>
      </w:r>
      <w:r>
        <w:rPr>
          <w:rFonts w:hint="eastAsia" w:ascii="宋体" w:hAnsi="宋体" w:eastAsia="宋体" w:cs="宋体"/>
          <w:b w:val="0"/>
          <w:bCs w:val="0"/>
          <w:sz w:val="24"/>
          <w:szCs w:val="24"/>
        </w:rPr>
        <w:t>用费，但因乙方自身原因导致无法及时退还的除外。</w:t>
      </w:r>
    </w:p>
    <w:p>
      <w:pPr>
        <w:pStyle w:val="3"/>
        <w:pageBreakBefore w:val="0"/>
        <w:tabs>
          <w:tab w:val="left" w:pos="1365"/>
        </w:tabs>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(三）本项目采用“全流程不见面交易”模式，通过不见面交易系统及相应的配套硬件设备（摄像头、话筒、麦克风等）完成远程解密、公布报价、澄清等交互环节。相关要求和说明详见投标人须知第38条。</w:t>
      </w:r>
    </w:p>
    <w:p>
      <w:pPr>
        <w:pStyle w:val="65"/>
        <w:pageBreakBefore w:val="0"/>
        <w:numPr>
          <w:ilvl w:val="0"/>
          <w:numId w:val="0"/>
        </w:numPr>
        <w:kinsoku/>
        <w:wordWrap/>
        <w:overflowPunct/>
        <w:topLinePunct w:val="0"/>
        <w:autoSpaceDE/>
        <w:autoSpaceDN/>
        <w:bidi w:val="0"/>
        <w:adjustRightInd/>
        <w:snapToGrid w:val="0"/>
        <w:spacing w:line="370" w:lineRule="exact"/>
        <w:textAlignment w:val="auto"/>
        <w:outlineLvl w:val="2"/>
        <w:rPr>
          <w:rFonts w:hint="eastAsia" w:ascii="宋体" w:hAnsi="宋体" w:eastAsia="宋体" w:cs="宋体"/>
          <w:b/>
          <w:bCs/>
          <w:szCs w:val="24"/>
          <w:lang w:val="en-US"/>
        </w:rPr>
      </w:pPr>
      <w:r>
        <w:rPr>
          <w:rFonts w:hint="eastAsia" w:ascii="宋体" w:hAnsi="宋体" w:eastAsia="宋体" w:cs="宋体"/>
          <w:b/>
          <w:bCs/>
          <w:szCs w:val="24"/>
          <w:lang w:val="en-US" w:eastAsia="zh-CN"/>
        </w:rPr>
        <w:t>八、</w:t>
      </w:r>
      <w:r>
        <w:rPr>
          <w:rFonts w:hint="eastAsia" w:ascii="宋体" w:hAnsi="宋体" w:eastAsia="宋体" w:cs="宋体"/>
          <w:b/>
          <w:bCs/>
          <w:szCs w:val="24"/>
          <w:lang w:val="en-US"/>
        </w:rPr>
        <w:t>凡对本次采购提出询问，请按以下方式联系</w:t>
      </w:r>
    </w:p>
    <w:p>
      <w:pPr>
        <w:pageBreakBefore w:val="0"/>
        <w:kinsoku/>
        <w:wordWrap/>
        <w:overflowPunct/>
        <w:topLinePunct w:val="0"/>
        <w:autoSpaceDE/>
        <w:autoSpaceDN/>
        <w:bidi w:val="0"/>
        <w:adjustRightInd/>
        <w:spacing w:line="370" w:lineRule="exact"/>
        <w:ind w:firstLine="420" w:firstLineChars="200"/>
        <w:textAlignment w:val="auto"/>
        <w:rPr>
          <w:rFonts w:hint="eastAsia" w:ascii="宋体" w:hAnsi="宋体" w:eastAsia="宋体" w:cs="宋体"/>
          <w:kern w:val="0"/>
          <w:sz w:val="24"/>
          <w:lang w:val="en-US"/>
        </w:rPr>
      </w:pPr>
      <w:r>
        <w:rPr>
          <w:rFonts w:hint="eastAsia" w:ascii="宋体" w:hAnsi="宋体" w:eastAsia="宋体" w:cs="宋体"/>
          <w:b w:val="0"/>
          <w:bCs w:val="0"/>
          <w:szCs w:val="24"/>
          <w:lang w:val="en-US"/>
        </w:rPr>
        <w:t>1</w:t>
      </w:r>
      <w:r>
        <w:rPr>
          <w:rFonts w:hint="eastAsia" w:ascii="宋体" w:hAnsi="宋体" w:eastAsia="宋体" w:cs="宋体"/>
          <w:kern w:val="0"/>
          <w:sz w:val="24"/>
          <w:lang w:val="en-US" w:eastAsia="zh-CN"/>
        </w:rPr>
        <w:t>.</w:t>
      </w:r>
      <w:r>
        <w:rPr>
          <w:rFonts w:hint="eastAsia" w:ascii="宋体" w:hAnsi="宋体" w:eastAsia="宋体" w:cs="宋体"/>
          <w:kern w:val="0"/>
          <w:sz w:val="24"/>
          <w:lang w:val="en-US"/>
        </w:rPr>
        <w:t>采购人信息</w:t>
      </w:r>
    </w:p>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cs="宋体"/>
          <w:kern w:val="0"/>
          <w:sz w:val="24"/>
          <w:lang w:val="en-US" w:eastAsia="zh-CN"/>
        </w:rPr>
        <w:t>名</w:t>
      </w:r>
      <w:r>
        <w:rPr>
          <w:rFonts w:hint="eastAsia" w:ascii="宋体" w:hAnsi="宋体" w:cs="宋体"/>
          <w:kern w:val="0"/>
          <w:sz w:val="24"/>
          <w:highlight w:val="none"/>
          <w:lang w:val="en-US" w:eastAsia="zh-CN"/>
        </w:rPr>
        <w:t xml:space="preserve">   称：盱眙县农业技术推广中心</w:t>
      </w:r>
    </w:p>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地   址：盱眙县山水商务大厦10楼</w:t>
      </w:r>
    </w:p>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联系人：马文舟</w:t>
      </w:r>
    </w:p>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电  话：15952387376</w:t>
      </w:r>
    </w:p>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highlight w:val="none"/>
          <w:lang w:val="en-US"/>
        </w:rPr>
      </w:pPr>
      <w:r>
        <w:rPr>
          <w:rFonts w:hint="eastAsia" w:ascii="宋体" w:hAnsi="宋体" w:eastAsia="宋体" w:cs="宋体"/>
          <w:kern w:val="0"/>
          <w:sz w:val="24"/>
          <w:highlight w:val="none"/>
          <w:lang w:val="en-US"/>
        </w:rPr>
        <w:t>2</w:t>
      </w:r>
      <w:r>
        <w:rPr>
          <w:rFonts w:hint="eastAsia" w:ascii="宋体" w:hAnsi="宋体" w:eastAsia="宋体" w:cs="宋体"/>
          <w:kern w:val="0"/>
          <w:sz w:val="24"/>
          <w:highlight w:val="none"/>
          <w:lang w:val="en-US" w:eastAsia="zh-CN"/>
        </w:rPr>
        <w:t>.</w:t>
      </w:r>
      <w:r>
        <w:rPr>
          <w:rFonts w:hint="eastAsia" w:ascii="宋体" w:hAnsi="宋体" w:eastAsia="宋体" w:cs="宋体"/>
          <w:kern w:val="0"/>
          <w:sz w:val="24"/>
          <w:highlight w:val="none"/>
          <w:lang w:val="en-US"/>
        </w:rPr>
        <w:t>采购代理机构信息</w:t>
      </w:r>
    </w:p>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名   称：江苏大九鼎工程项目管理咨询有限公司</w:t>
      </w:r>
    </w:p>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地　</w:t>
      </w:r>
      <w:r>
        <w:rPr>
          <w:rFonts w:hint="eastAsia" w:ascii="宋体" w:hAnsi="宋体" w:cs="宋体"/>
          <w:kern w:val="0"/>
          <w:sz w:val="24"/>
          <w:highlight w:val="none"/>
          <w:lang w:val="en-US" w:eastAsia="zh-CN"/>
        </w:rPr>
        <w:t xml:space="preserve"> </w:t>
      </w:r>
      <w:r>
        <w:rPr>
          <w:rFonts w:hint="eastAsia" w:ascii="宋体" w:hAnsi="宋体" w:eastAsia="宋体" w:cs="宋体"/>
          <w:kern w:val="0"/>
          <w:sz w:val="24"/>
          <w:highlight w:val="none"/>
          <w:lang w:val="en-US" w:eastAsia="zh-CN"/>
        </w:rPr>
        <w:t>址：盱眙县国际商务大厦11楼1123室</w:t>
      </w:r>
    </w:p>
    <w:p>
      <w:pPr>
        <w:pageBreakBefore w:val="0"/>
        <w:kinsoku/>
        <w:wordWrap/>
        <w:overflowPunct/>
        <w:topLinePunct w:val="0"/>
        <w:autoSpaceDE/>
        <w:autoSpaceDN/>
        <w:bidi w:val="0"/>
        <w:adjustRightInd/>
        <w:spacing w:line="370" w:lineRule="exact"/>
        <w:ind w:firstLine="480" w:firstLineChars="200"/>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联系</w:t>
      </w:r>
      <w:bookmarkStart w:id="21" w:name="_Toc35393808"/>
      <w:bookmarkStart w:id="22" w:name="_Toc28359021"/>
      <w:bookmarkStart w:id="23" w:name="_Toc28359098"/>
      <w:bookmarkStart w:id="24" w:name="_Toc35393639"/>
      <w:r>
        <w:rPr>
          <w:rFonts w:hint="eastAsia" w:ascii="宋体" w:hAnsi="宋体" w:eastAsia="宋体" w:cs="宋体"/>
          <w:kern w:val="0"/>
          <w:sz w:val="24"/>
          <w:highlight w:val="none"/>
          <w:lang w:val="en-US" w:eastAsia="zh-CN"/>
        </w:rPr>
        <w:t xml:space="preserve">人：张秀  </w:t>
      </w:r>
      <w:r>
        <w:rPr>
          <w:rFonts w:hint="eastAsia" w:ascii="宋体" w:hAnsi="宋体" w:cs="宋体"/>
          <w:kern w:val="0"/>
          <w:sz w:val="24"/>
          <w:highlight w:val="none"/>
          <w:lang w:val="en-US" w:eastAsia="zh-CN"/>
        </w:rPr>
        <w:t xml:space="preserve"> </w:t>
      </w:r>
      <w:r>
        <w:rPr>
          <w:rFonts w:hint="eastAsia" w:ascii="宋体" w:hAnsi="宋体" w:eastAsia="宋体" w:cs="宋体"/>
          <w:kern w:val="0"/>
          <w:sz w:val="24"/>
          <w:highlight w:val="none"/>
          <w:lang w:val="en-US" w:eastAsia="zh-CN"/>
        </w:rPr>
        <w:t>电 话</w:t>
      </w:r>
      <w:bookmarkEnd w:id="21"/>
      <w:bookmarkEnd w:id="22"/>
      <w:bookmarkEnd w:id="23"/>
      <w:bookmarkEnd w:id="24"/>
      <w:r>
        <w:rPr>
          <w:rFonts w:hint="eastAsia" w:ascii="宋体" w:hAnsi="宋体" w:eastAsia="宋体" w:cs="宋体"/>
          <w:kern w:val="0"/>
          <w:sz w:val="24"/>
          <w:highlight w:val="none"/>
          <w:lang w:val="en-US" w:eastAsia="zh-CN"/>
        </w:rPr>
        <w:t>0：517-88228268</w:t>
      </w:r>
    </w:p>
    <w:bookmarkEnd w:id="6"/>
    <w:p>
      <w:pPr>
        <w:pageBreakBefore w:val="0"/>
        <w:kinsoku/>
        <w:wordWrap/>
        <w:overflowPunct/>
        <w:topLinePunct w:val="0"/>
        <w:autoSpaceDE/>
        <w:autoSpaceDN/>
        <w:bidi w:val="0"/>
        <w:adjustRightInd/>
        <w:spacing w:line="370" w:lineRule="exact"/>
        <w:ind w:firstLine="480" w:firstLineChars="200"/>
        <w:textAlignment w:val="auto"/>
        <w:rPr>
          <w:rFonts w:hint="eastAsia" w:ascii="宋体" w:hAnsi="宋体" w:cs="宋体"/>
          <w:b/>
          <w:sz w:val="36"/>
          <w:szCs w:val="36"/>
          <w:highlight w:val="none"/>
        </w:rPr>
      </w:pPr>
      <w:bookmarkStart w:id="25" w:name="_Toc522870431"/>
      <w:r>
        <w:rPr>
          <w:rFonts w:hint="eastAsia" w:ascii="宋体" w:hAnsi="宋体" w:cs="宋体"/>
          <w:kern w:val="0"/>
          <w:sz w:val="24"/>
          <w:highlight w:val="none"/>
          <w:lang w:val="en-US" w:eastAsia="zh-CN"/>
        </w:rPr>
        <w:t>3.</w:t>
      </w:r>
      <w:r>
        <w:rPr>
          <w:rFonts w:hint="eastAsia" w:ascii="宋体" w:hAnsi="宋体" w:eastAsia="宋体" w:cs="宋体"/>
          <w:kern w:val="0"/>
          <w:sz w:val="24"/>
          <w:highlight w:val="none"/>
          <w:lang w:val="en-US" w:eastAsia="zh-CN"/>
        </w:rPr>
        <w:t xml:space="preserve">项目联系人：马文舟 </w:t>
      </w:r>
      <w:r>
        <w:rPr>
          <w:rFonts w:hint="eastAsia" w:ascii="宋体" w:hAnsi="宋体" w:cs="宋体"/>
          <w:kern w:val="0"/>
          <w:sz w:val="24"/>
          <w:highlight w:val="none"/>
          <w:lang w:val="en-US" w:eastAsia="zh-CN"/>
        </w:rPr>
        <w:t xml:space="preserve">  </w:t>
      </w:r>
      <w:r>
        <w:rPr>
          <w:rFonts w:hint="eastAsia" w:ascii="宋体" w:hAnsi="宋体" w:eastAsia="宋体" w:cs="宋体"/>
          <w:kern w:val="0"/>
          <w:sz w:val="24"/>
          <w:highlight w:val="none"/>
          <w:lang w:val="en-US" w:eastAsia="zh-CN"/>
        </w:rPr>
        <w:t>电</w:t>
      </w:r>
      <w:r>
        <w:rPr>
          <w:rFonts w:hint="eastAsia" w:ascii="宋体" w:hAnsi="宋体" w:cs="宋体"/>
          <w:kern w:val="0"/>
          <w:sz w:val="24"/>
          <w:highlight w:val="none"/>
          <w:lang w:val="en-US" w:eastAsia="zh-CN"/>
        </w:rPr>
        <w:t xml:space="preserve"> </w:t>
      </w:r>
      <w:r>
        <w:rPr>
          <w:rFonts w:hint="eastAsia" w:ascii="宋体" w:hAnsi="宋体" w:eastAsia="宋体" w:cs="宋体"/>
          <w:kern w:val="0"/>
          <w:sz w:val="24"/>
          <w:highlight w:val="none"/>
          <w:lang w:val="en-US" w:eastAsia="zh-CN"/>
        </w:rPr>
        <w:t>话：</w:t>
      </w:r>
      <w:r>
        <w:rPr>
          <w:rFonts w:hint="eastAsia" w:ascii="宋体" w:hAnsi="宋体" w:cs="宋体"/>
          <w:kern w:val="0"/>
          <w:sz w:val="24"/>
          <w:highlight w:val="none"/>
          <w:lang w:val="en-US" w:eastAsia="zh-CN"/>
        </w:rPr>
        <w:t>15952387376</w:t>
      </w: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hint="eastAsia" w:ascii="宋体" w:hAnsi="宋体" w:cs="宋体"/>
          <w:b/>
          <w:sz w:val="36"/>
          <w:szCs w:val="36"/>
        </w:rPr>
      </w:pPr>
    </w:p>
    <w:p>
      <w:pPr>
        <w:jc w:val="center"/>
        <w:rPr>
          <w:rFonts w:ascii="宋体" w:hAnsi="宋体" w:cs="宋体"/>
          <w:b/>
          <w:sz w:val="24"/>
        </w:rPr>
      </w:pPr>
      <w:r>
        <w:rPr>
          <w:rFonts w:hint="eastAsia" w:ascii="宋体" w:hAnsi="宋体" w:cs="宋体"/>
          <w:b/>
          <w:sz w:val="36"/>
          <w:szCs w:val="36"/>
        </w:rPr>
        <w:t>第二部分  投标人须知</w:t>
      </w:r>
    </w:p>
    <w:p>
      <w:pPr>
        <w:spacing w:line="440" w:lineRule="exact"/>
        <w:ind w:firstLine="482" w:firstLineChars="200"/>
        <w:outlineLvl w:val="2"/>
        <w:rPr>
          <w:rFonts w:ascii="宋体" w:hAnsi="宋体" w:cs="宋体"/>
          <w:b/>
          <w:sz w:val="24"/>
        </w:rPr>
      </w:pPr>
      <w:r>
        <w:rPr>
          <w:rFonts w:hint="eastAsia" w:ascii="宋体" w:hAnsi="宋体" w:cs="宋体"/>
          <w:b/>
          <w:sz w:val="24"/>
        </w:rPr>
        <w:t>一、总  则</w:t>
      </w:r>
    </w:p>
    <w:p>
      <w:pPr>
        <w:spacing w:line="440" w:lineRule="exact"/>
        <w:ind w:firstLine="482" w:firstLineChars="200"/>
        <w:rPr>
          <w:rFonts w:ascii="宋体" w:hAnsi="宋体" w:cs="宋体"/>
          <w:b/>
          <w:sz w:val="24"/>
        </w:rPr>
      </w:pPr>
      <w:r>
        <w:rPr>
          <w:rFonts w:hint="eastAsia" w:ascii="宋体" w:hAnsi="宋体" w:cs="宋体"/>
          <w:b/>
          <w:sz w:val="24"/>
        </w:rPr>
        <w:t xml:space="preserve"> 1.适用范围</w:t>
      </w:r>
    </w:p>
    <w:p>
      <w:pPr>
        <w:pStyle w:val="3"/>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本招标文件仅适用于招标公告中所述项目。</w:t>
      </w:r>
    </w:p>
    <w:p>
      <w:pPr>
        <w:pStyle w:val="3"/>
        <w:spacing w:line="440" w:lineRule="exact"/>
        <w:ind w:firstLine="482" w:firstLineChars="200"/>
        <w:rPr>
          <w:rFonts w:ascii="宋体" w:hAnsi="宋体" w:eastAsia="宋体" w:cs="宋体"/>
          <w:b/>
          <w:sz w:val="24"/>
          <w:szCs w:val="24"/>
        </w:rPr>
      </w:pPr>
      <w:r>
        <w:rPr>
          <w:rFonts w:hint="eastAsia" w:ascii="宋体" w:hAnsi="宋体" w:eastAsia="宋体" w:cs="宋体"/>
          <w:b/>
          <w:sz w:val="24"/>
          <w:szCs w:val="24"/>
        </w:rPr>
        <w:t xml:space="preserve"> 2.合格的投标人</w:t>
      </w:r>
    </w:p>
    <w:p>
      <w:pPr>
        <w:spacing w:line="440" w:lineRule="exact"/>
        <w:ind w:firstLine="480" w:firstLineChars="200"/>
        <w:rPr>
          <w:rFonts w:ascii="宋体" w:hAnsi="宋体" w:cs="宋体"/>
          <w:sz w:val="24"/>
        </w:rPr>
      </w:pPr>
      <w:r>
        <w:rPr>
          <w:rFonts w:hint="eastAsia" w:ascii="宋体" w:hAnsi="宋体" w:cs="宋体"/>
          <w:sz w:val="24"/>
        </w:rPr>
        <w:t>2.1</w:t>
      </w:r>
      <w:r>
        <w:rPr>
          <w:rFonts w:hint="eastAsia" w:ascii="宋体" w:hAnsi="宋体" w:cs="宋体"/>
          <w:kern w:val="0"/>
          <w:sz w:val="24"/>
        </w:rPr>
        <w:t>符合《中华人民共和国政府采购法》第二十二条规定</w:t>
      </w:r>
      <w:r>
        <w:rPr>
          <w:rFonts w:hint="eastAsia" w:ascii="宋体" w:hAnsi="宋体" w:cs="宋体"/>
          <w:sz w:val="24"/>
        </w:rPr>
        <w:t>；</w:t>
      </w:r>
    </w:p>
    <w:p>
      <w:pPr>
        <w:spacing w:line="440" w:lineRule="exact"/>
        <w:ind w:firstLine="480" w:firstLineChars="200"/>
        <w:rPr>
          <w:rFonts w:ascii="宋体" w:hAnsi="宋体" w:cs="宋体"/>
          <w:kern w:val="0"/>
          <w:sz w:val="24"/>
        </w:rPr>
      </w:pPr>
      <w:r>
        <w:rPr>
          <w:rFonts w:hint="eastAsia" w:ascii="宋体" w:hAnsi="宋体" w:cs="宋体"/>
          <w:kern w:val="0"/>
          <w:sz w:val="24"/>
        </w:rPr>
        <w:t>2.2凡有能力按照招标文件规定的要求交付货物、工程和服务的投标供应商均合格的投标供应商。</w:t>
      </w:r>
    </w:p>
    <w:p>
      <w:pPr>
        <w:spacing w:line="440" w:lineRule="exact"/>
        <w:ind w:firstLine="480" w:firstLineChars="200"/>
        <w:rPr>
          <w:rFonts w:ascii="宋体" w:hAnsi="宋体" w:cs="宋体"/>
          <w:kern w:val="0"/>
          <w:sz w:val="24"/>
        </w:rPr>
      </w:pPr>
      <w:r>
        <w:rPr>
          <w:rFonts w:hint="eastAsia" w:ascii="宋体" w:hAnsi="宋体" w:cs="宋体"/>
          <w:kern w:val="0"/>
          <w:sz w:val="24"/>
        </w:rPr>
        <w:t>2.3符合招标文件中规定的其他资质要求。</w:t>
      </w:r>
    </w:p>
    <w:p>
      <w:pPr>
        <w:pStyle w:val="3"/>
        <w:spacing w:line="440" w:lineRule="exact"/>
        <w:ind w:firstLine="595" w:firstLineChars="247"/>
        <w:rPr>
          <w:rFonts w:ascii="宋体" w:hAnsi="宋体" w:eastAsia="宋体" w:cs="宋体"/>
          <w:b/>
          <w:sz w:val="24"/>
          <w:szCs w:val="24"/>
        </w:rPr>
      </w:pPr>
      <w:r>
        <w:rPr>
          <w:rFonts w:hint="eastAsia" w:ascii="宋体" w:hAnsi="宋体" w:eastAsia="宋体" w:cs="宋体"/>
          <w:b/>
          <w:sz w:val="24"/>
          <w:szCs w:val="24"/>
        </w:rPr>
        <w:t>3.投标费用</w:t>
      </w:r>
    </w:p>
    <w:p>
      <w:pPr>
        <w:pStyle w:val="3"/>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3.1投标人自行承担所有与参加投标有关的费用。不论投标的结果如何，淮安市公共资源交易中心盱眙分中心（以下简称交易中心）在任何情况下均无义务和责任承担这些费用。</w:t>
      </w:r>
    </w:p>
    <w:p>
      <w:pPr>
        <w:spacing w:line="440" w:lineRule="exact"/>
        <w:ind w:firstLine="482" w:firstLineChars="200"/>
        <w:outlineLvl w:val="2"/>
        <w:rPr>
          <w:rFonts w:ascii="宋体" w:hAnsi="宋体" w:cs="宋体"/>
          <w:b/>
          <w:sz w:val="24"/>
        </w:rPr>
      </w:pPr>
      <w:r>
        <w:rPr>
          <w:rFonts w:hint="eastAsia" w:ascii="宋体" w:hAnsi="宋体" w:cs="宋体"/>
          <w:b/>
          <w:sz w:val="24"/>
        </w:rPr>
        <w:t>二、招标文件构成</w:t>
      </w:r>
    </w:p>
    <w:p>
      <w:pPr>
        <w:spacing w:line="440" w:lineRule="exact"/>
        <w:ind w:firstLine="482" w:firstLineChars="200"/>
        <w:rPr>
          <w:rFonts w:ascii="宋体" w:hAnsi="宋体" w:cs="宋体"/>
          <w:b/>
          <w:sz w:val="24"/>
        </w:rPr>
      </w:pPr>
      <w:r>
        <w:rPr>
          <w:rFonts w:hint="eastAsia" w:ascii="宋体" w:hAnsi="宋体" w:cs="宋体"/>
          <w:b/>
          <w:sz w:val="24"/>
        </w:rPr>
        <w:t>4.招标文件</w:t>
      </w:r>
      <w:r>
        <w:rPr>
          <w:rFonts w:hint="eastAsia" w:ascii="宋体" w:hAnsi="宋体" w:cs="宋体"/>
          <w:b/>
          <w:bCs/>
          <w:sz w:val="24"/>
        </w:rPr>
        <w:t>包</w:t>
      </w:r>
      <w:r>
        <w:rPr>
          <w:rFonts w:hint="eastAsia" w:ascii="宋体" w:hAnsi="宋体" w:cs="宋体"/>
          <w:b/>
          <w:sz w:val="24"/>
        </w:rPr>
        <w:t>括:</w:t>
      </w:r>
    </w:p>
    <w:p>
      <w:pPr>
        <w:spacing w:line="440" w:lineRule="exact"/>
        <w:ind w:firstLine="482" w:firstLineChars="200"/>
        <w:rPr>
          <w:rFonts w:ascii="宋体" w:hAnsi="宋体" w:cs="宋体"/>
          <w:b/>
          <w:sz w:val="24"/>
        </w:rPr>
      </w:pPr>
      <w:r>
        <w:rPr>
          <w:rFonts w:hint="eastAsia" w:ascii="宋体" w:hAnsi="宋体" w:cs="宋体"/>
          <w:b/>
          <w:sz w:val="24"/>
        </w:rPr>
        <w:t>第一章   招标文件</w:t>
      </w:r>
    </w:p>
    <w:p>
      <w:pPr>
        <w:spacing w:line="440" w:lineRule="exact"/>
        <w:ind w:firstLine="480" w:firstLineChars="200"/>
        <w:rPr>
          <w:rFonts w:ascii="宋体" w:hAnsi="宋体" w:cs="宋体"/>
          <w:sz w:val="24"/>
        </w:rPr>
      </w:pPr>
      <w:r>
        <w:rPr>
          <w:rFonts w:hint="eastAsia" w:ascii="宋体" w:hAnsi="宋体" w:cs="宋体"/>
          <w:sz w:val="24"/>
        </w:rPr>
        <w:t>一、招标公告</w:t>
      </w:r>
    </w:p>
    <w:p>
      <w:pPr>
        <w:spacing w:line="440" w:lineRule="exact"/>
        <w:ind w:firstLine="480" w:firstLineChars="200"/>
        <w:rPr>
          <w:rFonts w:ascii="宋体" w:hAnsi="宋体" w:cs="宋体"/>
          <w:sz w:val="24"/>
        </w:rPr>
      </w:pPr>
      <w:r>
        <w:rPr>
          <w:rFonts w:hint="eastAsia" w:ascii="宋体" w:hAnsi="宋体" w:cs="宋体"/>
          <w:sz w:val="24"/>
        </w:rPr>
        <w:t>二、投标人须知</w:t>
      </w:r>
    </w:p>
    <w:p>
      <w:pPr>
        <w:spacing w:line="440" w:lineRule="exact"/>
        <w:ind w:firstLine="480" w:firstLineChars="200"/>
        <w:rPr>
          <w:rFonts w:hint="default" w:ascii="宋体" w:hAnsi="宋体" w:eastAsia="宋体" w:cs="宋体"/>
          <w:sz w:val="24"/>
          <w:lang w:val="en-US" w:eastAsia="zh-CN"/>
        </w:rPr>
      </w:pPr>
      <w:r>
        <w:rPr>
          <w:rFonts w:hint="eastAsia" w:ascii="宋体" w:hAnsi="宋体" w:cs="宋体"/>
          <w:sz w:val="24"/>
        </w:rPr>
        <w:t>三、合同条款</w:t>
      </w:r>
      <w:r>
        <w:rPr>
          <w:rFonts w:hint="eastAsia" w:ascii="宋体" w:hAnsi="宋体" w:cs="宋体"/>
          <w:sz w:val="24"/>
          <w:lang w:val="en-US" w:eastAsia="zh-CN"/>
        </w:rPr>
        <w:t>及格式</w:t>
      </w:r>
    </w:p>
    <w:p>
      <w:pPr>
        <w:spacing w:line="440" w:lineRule="exact"/>
        <w:ind w:firstLine="480" w:firstLineChars="200"/>
        <w:rPr>
          <w:rFonts w:hint="eastAsia" w:ascii="宋体" w:hAnsi="宋体" w:cs="宋体"/>
          <w:sz w:val="24"/>
          <w:lang w:val="en-US" w:eastAsia="zh-CN"/>
        </w:rPr>
      </w:pPr>
      <w:r>
        <w:rPr>
          <w:rFonts w:hint="eastAsia" w:ascii="宋体" w:hAnsi="宋体" w:cs="宋体"/>
          <w:sz w:val="24"/>
        </w:rPr>
        <w:t>四、</w:t>
      </w:r>
      <w:r>
        <w:rPr>
          <w:rFonts w:hint="eastAsia" w:ascii="宋体" w:hAnsi="宋体" w:cs="宋体"/>
          <w:sz w:val="24"/>
          <w:lang w:val="en-US" w:eastAsia="zh-CN"/>
        </w:rPr>
        <w:t>采购需求</w:t>
      </w:r>
    </w:p>
    <w:p>
      <w:pPr>
        <w:spacing w:line="440" w:lineRule="exact"/>
        <w:ind w:firstLine="482" w:firstLineChars="200"/>
        <w:rPr>
          <w:rFonts w:ascii="宋体" w:hAnsi="宋体" w:cs="宋体"/>
          <w:b/>
          <w:sz w:val="24"/>
        </w:rPr>
      </w:pPr>
      <w:r>
        <w:rPr>
          <w:rFonts w:hint="eastAsia" w:ascii="宋体" w:hAnsi="宋体" w:cs="宋体"/>
          <w:b/>
          <w:sz w:val="24"/>
        </w:rPr>
        <w:t>第二章   投标文件</w:t>
      </w:r>
    </w:p>
    <w:p>
      <w:pPr>
        <w:spacing w:line="440" w:lineRule="exact"/>
        <w:ind w:firstLine="480" w:firstLineChars="200"/>
        <w:rPr>
          <w:rFonts w:ascii="宋体" w:hAnsi="宋体" w:cs="宋体"/>
          <w:sz w:val="24"/>
        </w:rPr>
      </w:pPr>
      <w:r>
        <w:rPr>
          <w:rFonts w:hint="eastAsia" w:ascii="宋体" w:hAnsi="宋体" w:cs="宋体"/>
          <w:sz w:val="24"/>
        </w:rPr>
        <w:t>一、投标函格式</w:t>
      </w:r>
    </w:p>
    <w:p>
      <w:pPr>
        <w:spacing w:line="440" w:lineRule="exact"/>
        <w:ind w:firstLine="480" w:firstLineChars="200"/>
        <w:rPr>
          <w:rFonts w:ascii="宋体" w:hAnsi="宋体" w:cs="宋体"/>
          <w:sz w:val="24"/>
        </w:rPr>
      </w:pPr>
      <w:r>
        <w:rPr>
          <w:rFonts w:hint="eastAsia" w:ascii="宋体" w:hAnsi="宋体" w:cs="宋体"/>
          <w:sz w:val="24"/>
        </w:rPr>
        <w:t>二、开标一览表</w:t>
      </w:r>
    </w:p>
    <w:p>
      <w:pPr>
        <w:spacing w:line="440" w:lineRule="exact"/>
        <w:ind w:firstLine="480" w:firstLineChars="200"/>
        <w:rPr>
          <w:rFonts w:ascii="宋体" w:hAnsi="宋体" w:cs="宋体"/>
          <w:sz w:val="24"/>
        </w:rPr>
      </w:pPr>
      <w:r>
        <w:rPr>
          <w:rFonts w:hint="eastAsia" w:ascii="宋体" w:hAnsi="宋体" w:cs="宋体"/>
          <w:sz w:val="24"/>
        </w:rPr>
        <w:t>三、投标报价表</w:t>
      </w:r>
    </w:p>
    <w:p>
      <w:pPr>
        <w:spacing w:line="440" w:lineRule="exact"/>
        <w:ind w:firstLine="480" w:firstLineChars="200"/>
        <w:rPr>
          <w:rFonts w:ascii="宋体" w:hAnsi="宋体" w:cs="宋体"/>
          <w:sz w:val="24"/>
        </w:rPr>
      </w:pPr>
      <w:r>
        <w:rPr>
          <w:rFonts w:hint="eastAsia" w:ascii="宋体" w:hAnsi="宋体" w:cs="宋体"/>
          <w:sz w:val="24"/>
        </w:rPr>
        <w:t>四、投标技术规格响应偏离表</w:t>
      </w:r>
    </w:p>
    <w:p>
      <w:pPr>
        <w:spacing w:line="440" w:lineRule="exact"/>
        <w:ind w:firstLine="480" w:firstLineChars="200"/>
        <w:rPr>
          <w:rFonts w:hint="eastAsia" w:ascii="宋体" w:hAnsi="宋体" w:cs="宋体"/>
          <w:sz w:val="24"/>
        </w:rPr>
      </w:pPr>
      <w:r>
        <w:rPr>
          <w:rFonts w:hint="eastAsia" w:ascii="宋体" w:hAnsi="宋体" w:cs="宋体"/>
          <w:sz w:val="24"/>
        </w:rPr>
        <w:t>五、服务承诺</w:t>
      </w:r>
    </w:p>
    <w:p>
      <w:pPr>
        <w:spacing w:line="440" w:lineRule="exact"/>
        <w:ind w:firstLine="480" w:firstLineChars="200"/>
        <w:rPr>
          <w:rFonts w:ascii="宋体" w:hAnsi="宋体" w:cs="宋体"/>
          <w:sz w:val="24"/>
        </w:rPr>
      </w:pPr>
      <w:r>
        <w:rPr>
          <w:rFonts w:hint="eastAsia" w:ascii="宋体" w:hAnsi="宋体" w:cs="宋体"/>
          <w:sz w:val="24"/>
        </w:rPr>
        <w:t>六、资格证明文件</w:t>
      </w:r>
    </w:p>
    <w:p>
      <w:pPr>
        <w:spacing w:line="440" w:lineRule="exact"/>
        <w:ind w:firstLine="480" w:firstLineChars="200"/>
        <w:rPr>
          <w:rFonts w:ascii="宋体" w:hAnsi="宋体" w:cs="宋体"/>
          <w:sz w:val="24"/>
        </w:rPr>
      </w:pPr>
      <w:r>
        <w:rPr>
          <w:rFonts w:hint="eastAsia" w:ascii="宋体" w:hAnsi="宋体" w:cs="宋体"/>
          <w:sz w:val="24"/>
        </w:rPr>
        <w:t>七、</w:t>
      </w:r>
      <w:r>
        <w:rPr>
          <w:rFonts w:hint="eastAsia" w:ascii="宋体" w:hAnsi="宋体" w:cs="宋体"/>
          <w:bCs/>
          <w:sz w:val="24"/>
        </w:rPr>
        <w:t>供应商认为有必要提供并说明的其它资料</w:t>
      </w:r>
    </w:p>
    <w:p>
      <w:pPr>
        <w:spacing w:line="440" w:lineRule="exact"/>
        <w:ind w:firstLine="482" w:firstLineChars="200"/>
        <w:rPr>
          <w:rFonts w:ascii="宋体" w:hAnsi="宋体" w:cs="宋体"/>
          <w:b/>
          <w:sz w:val="24"/>
        </w:rPr>
      </w:pPr>
      <w:r>
        <w:rPr>
          <w:rFonts w:hint="eastAsia" w:ascii="宋体" w:hAnsi="宋体" w:cs="宋体"/>
          <w:b/>
          <w:sz w:val="24"/>
        </w:rPr>
        <w:t>5.招标文件的澄清</w:t>
      </w:r>
    </w:p>
    <w:p>
      <w:pPr>
        <w:autoSpaceDE w:val="0"/>
        <w:autoSpaceDN w:val="0"/>
        <w:adjustRightInd w:val="0"/>
        <w:spacing w:line="440" w:lineRule="exact"/>
        <w:ind w:firstLine="480" w:firstLineChars="200"/>
        <w:rPr>
          <w:rFonts w:ascii="宋体" w:hAnsi="宋体" w:cs="宋体"/>
          <w:sz w:val="24"/>
          <w:lang w:val="zh-CN"/>
        </w:rPr>
      </w:pPr>
      <w:r>
        <w:rPr>
          <w:rFonts w:hint="eastAsia" w:ascii="宋体" w:hAnsi="宋体" w:cs="宋体"/>
          <w:sz w:val="24"/>
        </w:rPr>
        <w:t>5.1任何对招标文件要求进行澄清的投标人，均应在投标截止时间前十五日按投标邀请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w:t>
      </w:r>
      <w:r>
        <w:rPr>
          <w:rFonts w:hint="eastAsia" w:ascii="宋体" w:hAnsi="宋体" w:cs="宋体"/>
          <w:sz w:val="24"/>
          <w:lang w:val="zh-CN"/>
        </w:rPr>
        <w:t>（逾期递交对招标文件要求进行澄清的，</w:t>
      </w:r>
      <w:r>
        <w:rPr>
          <w:rFonts w:hint="eastAsia" w:ascii="宋体" w:hAnsi="宋体" w:cs="宋体"/>
          <w:sz w:val="24"/>
        </w:rPr>
        <w:t>采购人</w:t>
      </w:r>
      <w:r>
        <w:rPr>
          <w:rFonts w:hint="eastAsia" w:ascii="宋体" w:hAnsi="宋体" w:cs="宋体"/>
          <w:sz w:val="24"/>
          <w:lang w:val="zh-CN"/>
        </w:rPr>
        <w:t>不予受理）</w:t>
      </w:r>
    </w:p>
    <w:p>
      <w:pPr>
        <w:spacing w:line="440" w:lineRule="exact"/>
        <w:ind w:firstLine="482" w:firstLineChars="200"/>
        <w:rPr>
          <w:rFonts w:ascii="宋体" w:hAnsi="宋体" w:cs="宋体"/>
          <w:b/>
          <w:sz w:val="24"/>
        </w:rPr>
      </w:pPr>
      <w:r>
        <w:rPr>
          <w:rFonts w:hint="eastAsia" w:ascii="宋体" w:hAnsi="宋体" w:cs="宋体"/>
          <w:b/>
          <w:sz w:val="24"/>
        </w:rPr>
        <w:t>6.招标文件的修改</w:t>
      </w:r>
    </w:p>
    <w:p>
      <w:pPr>
        <w:spacing w:line="440" w:lineRule="exact"/>
        <w:ind w:firstLine="480" w:firstLineChars="200"/>
        <w:rPr>
          <w:rFonts w:ascii="宋体" w:hAnsi="宋体" w:cs="宋体"/>
          <w:sz w:val="24"/>
        </w:rPr>
      </w:pPr>
      <w:r>
        <w:rPr>
          <w:rFonts w:hint="eastAsia" w:ascii="宋体" w:hAnsi="宋体" w:cs="宋体"/>
          <w:sz w:val="24"/>
        </w:rPr>
        <w:t>6.1在投标截止时间十五日前，采购人可主动地或在解答投标人提出的澄清问题时对招标文件进行修改。</w:t>
      </w:r>
    </w:p>
    <w:p>
      <w:pPr>
        <w:autoSpaceDE w:val="0"/>
        <w:autoSpaceDN w:val="0"/>
        <w:adjustRightInd w:val="0"/>
        <w:spacing w:line="440" w:lineRule="exact"/>
        <w:ind w:firstLine="480" w:firstLineChars="200"/>
        <w:rPr>
          <w:rFonts w:ascii="宋体" w:hAnsi="宋体" w:cs="宋体"/>
          <w:sz w:val="24"/>
          <w:lang w:val="zh-CN"/>
        </w:rPr>
      </w:pPr>
      <w:r>
        <w:rPr>
          <w:rFonts w:hint="eastAsia" w:ascii="宋体" w:hAnsi="宋体" w:cs="宋体"/>
          <w:sz w:val="24"/>
          <w:lang w:val="zh-CN"/>
        </w:rPr>
        <w:t>6.2招标文件的修改将以</w:t>
      </w:r>
      <w:r>
        <w:rPr>
          <w:rFonts w:hint="eastAsia" w:ascii="宋体" w:hAnsi="宋体" w:cs="宋体"/>
          <w:bCs/>
          <w:sz w:val="24"/>
        </w:rPr>
        <w:t>淮安市公共资源交易网盱眙板块</w:t>
      </w:r>
      <w:r>
        <w:rPr>
          <w:rFonts w:hint="eastAsia" w:ascii="宋体" w:hAnsi="宋体" w:cs="宋体"/>
          <w:sz w:val="24"/>
          <w:lang w:val="zh-CN"/>
        </w:rPr>
        <w:t>公告的形式进行发布，投标人应持续关注</w:t>
      </w:r>
      <w:r>
        <w:rPr>
          <w:rFonts w:hint="eastAsia" w:ascii="宋体" w:hAnsi="宋体" w:cs="宋体"/>
          <w:bCs/>
          <w:sz w:val="24"/>
        </w:rPr>
        <w:t>淮安市公共资源交易网盱眙板块信息</w:t>
      </w:r>
      <w:r>
        <w:rPr>
          <w:rFonts w:hint="eastAsia" w:ascii="宋体" w:hAnsi="宋体" w:cs="宋体"/>
          <w:sz w:val="24"/>
          <w:lang w:val="zh-CN"/>
        </w:rPr>
        <w:t>。补充文件将作为招标文件的组成部分，对所有投标人都具有约束力。</w:t>
      </w:r>
    </w:p>
    <w:p>
      <w:pPr>
        <w:spacing w:line="440" w:lineRule="exact"/>
        <w:ind w:firstLine="480" w:firstLineChars="200"/>
        <w:rPr>
          <w:rFonts w:ascii="宋体" w:hAnsi="宋体" w:cs="宋体"/>
          <w:sz w:val="24"/>
        </w:rPr>
      </w:pPr>
      <w:r>
        <w:rPr>
          <w:rFonts w:hint="eastAsia" w:ascii="宋体" w:hAnsi="宋体" w:cs="宋体"/>
          <w:sz w:val="24"/>
          <w:lang w:val="zh-CN"/>
        </w:rPr>
        <w:t>6.3</w:t>
      </w:r>
      <w:r>
        <w:rPr>
          <w:rFonts w:hint="eastAsia" w:ascii="宋体" w:hAnsi="宋体" w:cs="宋体"/>
          <w:sz w:val="24"/>
        </w:rPr>
        <w:t>投标人在收到补充通知后，应于一个工作日内正式书面回函采购人。逾期不回的，采购人视同投标人已收到补充通知。</w:t>
      </w:r>
    </w:p>
    <w:p>
      <w:pPr>
        <w:spacing w:line="440" w:lineRule="exact"/>
        <w:ind w:firstLine="480" w:firstLineChars="200"/>
        <w:rPr>
          <w:rFonts w:ascii="宋体" w:hAnsi="宋体" w:cs="宋体"/>
          <w:sz w:val="24"/>
          <w:lang w:val="zh-CN"/>
        </w:rPr>
      </w:pPr>
      <w:r>
        <w:rPr>
          <w:rFonts w:hint="eastAsia" w:ascii="宋体" w:hAnsi="宋体" w:cs="宋体"/>
          <w:sz w:val="24"/>
        </w:rPr>
        <w:t>6.4采购人</w:t>
      </w:r>
      <w:r>
        <w:rPr>
          <w:rFonts w:hint="eastAsia" w:ascii="宋体" w:hAnsi="宋体" w:cs="宋体"/>
          <w:sz w:val="24"/>
          <w:lang w:val="zh-CN"/>
        </w:rPr>
        <w:t>有权酌情推迟投标截止时间和开标日期，并在淮安市公共资源交易网公告。</w:t>
      </w:r>
    </w:p>
    <w:p>
      <w:pPr>
        <w:spacing w:line="440" w:lineRule="exact"/>
        <w:ind w:firstLine="482" w:firstLineChars="200"/>
        <w:outlineLvl w:val="2"/>
        <w:rPr>
          <w:rFonts w:ascii="宋体" w:hAnsi="宋体" w:cs="宋体"/>
          <w:b/>
          <w:bCs/>
          <w:sz w:val="24"/>
        </w:rPr>
      </w:pPr>
      <w:r>
        <w:rPr>
          <w:rFonts w:hint="eastAsia" w:ascii="宋体" w:hAnsi="宋体" w:cs="宋体"/>
          <w:b/>
          <w:bCs/>
          <w:sz w:val="24"/>
        </w:rPr>
        <w:t>三、投标文件的编制</w:t>
      </w:r>
    </w:p>
    <w:p>
      <w:pPr>
        <w:spacing w:line="440" w:lineRule="exact"/>
        <w:ind w:firstLine="482" w:firstLineChars="200"/>
        <w:rPr>
          <w:rFonts w:ascii="宋体" w:hAnsi="宋体" w:cs="宋体"/>
          <w:b/>
          <w:sz w:val="24"/>
        </w:rPr>
      </w:pPr>
      <w:r>
        <w:rPr>
          <w:rFonts w:hint="eastAsia" w:ascii="宋体" w:hAnsi="宋体" w:cs="宋体"/>
          <w:b/>
          <w:sz w:val="24"/>
        </w:rPr>
        <w:t>7.投标文件的语言及计量单位</w:t>
      </w:r>
    </w:p>
    <w:p>
      <w:pPr>
        <w:spacing w:line="440" w:lineRule="exact"/>
        <w:ind w:firstLine="480" w:firstLineChars="200"/>
        <w:rPr>
          <w:rFonts w:ascii="宋体" w:hAnsi="宋体" w:cs="宋体"/>
          <w:sz w:val="24"/>
        </w:rPr>
      </w:pPr>
      <w:r>
        <w:rPr>
          <w:rFonts w:hint="eastAsia" w:ascii="宋体" w:hAnsi="宋体" w:cs="宋体"/>
          <w:sz w:val="24"/>
        </w:rPr>
        <w:t>7.1投标人提交的投标文件以及投标人与交易中心就有关投标的所有来往函电均应使用简体中文。</w:t>
      </w:r>
    </w:p>
    <w:p>
      <w:pPr>
        <w:spacing w:line="440" w:lineRule="exact"/>
        <w:ind w:firstLine="480" w:firstLineChars="200"/>
        <w:rPr>
          <w:rFonts w:ascii="宋体" w:hAnsi="宋体" w:cs="宋体"/>
          <w:sz w:val="24"/>
          <w:lang w:val="zh-CN"/>
        </w:rPr>
      </w:pPr>
      <w:r>
        <w:rPr>
          <w:rFonts w:hint="eastAsia" w:ascii="宋体" w:hAnsi="宋体" w:cs="宋体"/>
          <w:sz w:val="24"/>
        </w:rPr>
        <w:t>7.2</w:t>
      </w:r>
      <w:r>
        <w:rPr>
          <w:rFonts w:hint="eastAsia" w:ascii="宋体" w:hAnsi="宋体" w:cs="宋体"/>
          <w:sz w:val="24"/>
          <w:lang w:val="zh-CN"/>
        </w:rPr>
        <w:t>除招标文件中另有规定外，投标文件所使用的计量单位，均须采用国家法定计量单位。</w:t>
      </w:r>
    </w:p>
    <w:p>
      <w:pPr>
        <w:spacing w:line="440" w:lineRule="exact"/>
        <w:ind w:firstLine="482" w:firstLineChars="200"/>
        <w:rPr>
          <w:rFonts w:ascii="宋体" w:hAnsi="宋体" w:cs="宋体"/>
          <w:sz w:val="24"/>
        </w:rPr>
      </w:pPr>
      <w:r>
        <w:rPr>
          <w:rFonts w:hint="eastAsia" w:ascii="宋体" w:hAnsi="宋体" w:cs="宋体"/>
          <w:b/>
          <w:sz w:val="24"/>
        </w:rPr>
        <w:t>8.投标文件构成</w:t>
      </w:r>
    </w:p>
    <w:p>
      <w:pPr>
        <w:spacing w:line="440" w:lineRule="exact"/>
        <w:ind w:firstLine="504" w:firstLineChars="200"/>
        <w:rPr>
          <w:rFonts w:ascii="宋体" w:hAnsi="宋体"/>
          <w:spacing w:val="6"/>
          <w:sz w:val="24"/>
          <w:highlight w:val="none"/>
        </w:rPr>
      </w:pPr>
      <w:r>
        <w:rPr>
          <w:rFonts w:hint="eastAsia" w:ascii="宋体" w:hAnsi="宋体"/>
          <w:spacing w:val="6"/>
          <w:sz w:val="24"/>
          <w:highlight w:val="none"/>
        </w:rPr>
        <w:t>8.1</w:t>
      </w:r>
      <w:r>
        <w:rPr>
          <w:rFonts w:hint="eastAsia" w:ascii="宋体" w:hAnsi="宋体"/>
          <w:sz w:val="24"/>
          <w:highlight w:val="none"/>
        </w:rPr>
        <w:t>投标人编写的投标文件应包括下列部分：</w:t>
      </w:r>
    </w:p>
    <w:p>
      <w:pPr>
        <w:spacing w:line="440" w:lineRule="exact"/>
        <w:ind w:firstLine="504" w:firstLineChars="200"/>
        <w:rPr>
          <w:rFonts w:ascii="宋体" w:hAnsi="宋体"/>
          <w:spacing w:val="6"/>
          <w:sz w:val="24"/>
          <w:highlight w:val="none"/>
        </w:rPr>
      </w:pPr>
      <w:r>
        <w:rPr>
          <w:rFonts w:hint="eastAsia" w:ascii="宋体" w:hAnsi="宋体"/>
          <w:spacing w:val="6"/>
          <w:sz w:val="24"/>
          <w:highlight w:val="none"/>
        </w:rPr>
        <w:t>8.1.1按照要求填写的投标函；</w:t>
      </w:r>
    </w:p>
    <w:p>
      <w:pPr>
        <w:spacing w:line="440" w:lineRule="exact"/>
        <w:ind w:firstLine="504" w:firstLineChars="200"/>
        <w:rPr>
          <w:rFonts w:ascii="宋体" w:hAnsi="宋体"/>
          <w:spacing w:val="6"/>
          <w:sz w:val="24"/>
          <w:highlight w:val="none"/>
        </w:rPr>
      </w:pPr>
      <w:r>
        <w:rPr>
          <w:rFonts w:hint="eastAsia" w:ascii="宋体" w:hAnsi="宋体"/>
          <w:spacing w:val="6"/>
          <w:sz w:val="24"/>
          <w:highlight w:val="none"/>
        </w:rPr>
        <w:t>8.1.2按照第9条要求填写的</w:t>
      </w:r>
      <w:r>
        <w:rPr>
          <w:rFonts w:hint="eastAsia" w:ascii="宋体" w:hAnsi="宋体"/>
          <w:sz w:val="24"/>
          <w:highlight w:val="none"/>
        </w:rPr>
        <w:t>开标一览表</w:t>
      </w:r>
      <w:r>
        <w:rPr>
          <w:rFonts w:hint="eastAsia" w:ascii="宋体" w:hAnsi="宋体"/>
          <w:spacing w:val="6"/>
          <w:sz w:val="24"/>
          <w:highlight w:val="none"/>
        </w:rPr>
        <w:t>；</w:t>
      </w:r>
    </w:p>
    <w:p>
      <w:pPr>
        <w:spacing w:line="440" w:lineRule="exact"/>
        <w:ind w:firstLine="480" w:firstLineChars="200"/>
        <w:rPr>
          <w:rFonts w:ascii="宋体" w:hAnsi="宋体"/>
          <w:sz w:val="24"/>
          <w:highlight w:val="none"/>
        </w:rPr>
      </w:pPr>
      <w:r>
        <w:rPr>
          <w:rFonts w:hint="eastAsia" w:ascii="宋体" w:hAnsi="宋体"/>
          <w:sz w:val="24"/>
          <w:highlight w:val="none"/>
        </w:rPr>
        <w:t xml:space="preserve">8.1.3 </w:t>
      </w:r>
      <w:r>
        <w:rPr>
          <w:rFonts w:hint="eastAsia" w:ascii="宋体" w:hAnsi="宋体"/>
          <w:spacing w:val="6"/>
          <w:sz w:val="24"/>
          <w:highlight w:val="none"/>
        </w:rPr>
        <w:t>按照第10条要求填写的投标报价表；</w:t>
      </w:r>
    </w:p>
    <w:p>
      <w:pPr>
        <w:spacing w:line="440" w:lineRule="exact"/>
        <w:ind w:firstLine="480" w:firstLineChars="200"/>
        <w:rPr>
          <w:rFonts w:ascii="宋体" w:hAnsi="宋体"/>
          <w:sz w:val="24"/>
          <w:highlight w:val="none"/>
        </w:rPr>
      </w:pPr>
      <w:r>
        <w:rPr>
          <w:rFonts w:hint="eastAsia" w:ascii="宋体" w:hAnsi="宋体"/>
          <w:sz w:val="24"/>
          <w:highlight w:val="none"/>
        </w:rPr>
        <w:t>8.1.4</w:t>
      </w:r>
      <w:r>
        <w:rPr>
          <w:rFonts w:hint="eastAsia" w:ascii="宋体" w:hAnsi="宋体"/>
          <w:spacing w:val="6"/>
          <w:sz w:val="24"/>
          <w:highlight w:val="none"/>
        </w:rPr>
        <w:t>按照第11条要求填写的</w:t>
      </w:r>
      <w:r>
        <w:rPr>
          <w:rFonts w:hint="eastAsia" w:ascii="宋体" w:hAnsi="宋体"/>
          <w:sz w:val="24"/>
          <w:highlight w:val="none"/>
        </w:rPr>
        <w:t>投标设备技术规格响应偏离表；</w:t>
      </w:r>
    </w:p>
    <w:p>
      <w:pPr>
        <w:spacing w:line="440" w:lineRule="exact"/>
        <w:ind w:firstLine="480" w:firstLineChars="200"/>
        <w:rPr>
          <w:rFonts w:ascii="宋体" w:hAnsi="宋体"/>
          <w:sz w:val="24"/>
          <w:highlight w:val="none"/>
        </w:rPr>
      </w:pPr>
      <w:r>
        <w:rPr>
          <w:rFonts w:hint="eastAsia" w:ascii="宋体" w:hAnsi="宋体"/>
          <w:sz w:val="24"/>
          <w:highlight w:val="none"/>
        </w:rPr>
        <w:t>8.1.5</w:t>
      </w:r>
      <w:r>
        <w:rPr>
          <w:rFonts w:hint="eastAsia" w:ascii="宋体" w:hAnsi="宋体"/>
          <w:spacing w:val="6"/>
          <w:sz w:val="24"/>
          <w:highlight w:val="none"/>
        </w:rPr>
        <w:t>按照第12条要求作出的服务承诺；</w:t>
      </w:r>
    </w:p>
    <w:p>
      <w:pPr>
        <w:spacing w:line="440" w:lineRule="exact"/>
        <w:ind w:firstLine="504" w:firstLineChars="200"/>
        <w:rPr>
          <w:rFonts w:ascii="宋体" w:hAnsi="宋体"/>
          <w:spacing w:val="6"/>
          <w:sz w:val="24"/>
          <w:highlight w:val="none"/>
        </w:rPr>
      </w:pPr>
      <w:r>
        <w:rPr>
          <w:rFonts w:hint="eastAsia" w:ascii="宋体" w:hAnsi="宋体"/>
          <w:spacing w:val="6"/>
          <w:sz w:val="24"/>
          <w:highlight w:val="none"/>
        </w:rPr>
        <w:t>8.1.6按照第13条要求出具资格证明文件；</w:t>
      </w:r>
      <w:r>
        <w:rPr>
          <w:rFonts w:hint="eastAsia" w:ascii="宋体" w:hAnsi="宋体"/>
          <w:sz w:val="24"/>
          <w:highlight w:val="none"/>
          <w:lang w:val="zh-CN"/>
        </w:rPr>
        <w:t>证明投标人是合格的，中标人有能力履行合同；</w:t>
      </w:r>
    </w:p>
    <w:p>
      <w:pPr>
        <w:spacing w:line="440" w:lineRule="exact"/>
        <w:ind w:firstLine="482" w:firstLineChars="200"/>
        <w:rPr>
          <w:rFonts w:ascii="宋体" w:hAnsi="宋体" w:cs="宋体"/>
          <w:b/>
          <w:sz w:val="24"/>
        </w:rPr>
      </w:pPr>
      <w:r>
        <w:rPr>
          <w:rFonts w:hint="eastAsia" w:ascii="宋体" w:hAnsi="宋体" w:cs="宋体"/>
          <w:b/>
          <w:sz w:val="24"/>
        </w:rPr>
        <w:t>9.开标一览表</w:t>
      </w:r>
    </w:p>
    <w:p>
      <w:pPr>
        <w:spacing w:line="440" w:lineRule="exact"/>
        <w:ind w:firstLine="480" w:firstLineChars="200"/>
        <w:rPr>
          <w:rFonts w:ascii="宋体" w:hAnsi="宋体" w:cs="宋体"/>
          <w:sz w:val="24"/>
          <w:lang w:val="zh-CN"/>
        </w:rPr>
      </w:pPr>
      <w:r>
        <w:rPr>
          <w:rFonts w:hint="eastAsia" w:ascii="宋体" w:hAnsi="宋体" w:cs="宋体"/>
          <w:sz w:val="24"/>
        </w:rPr>
        <w:t>9.1投标人必须按照招标文件中提供的开标一览表的规定格式完整、清晰、正确填写,</w:t>
      </w:r>
      <w:r>
        <w:rPr>
          <w:rFonts w:hint="eastAsia" w:ascii="宋体" w:hAnsi="宋体" w:cs="宋体"/>
          <w:sz w:val="24"/>
          <w:lang w:val="zh-CN"/>
        </w:rPr>
        <w:t>不得自行增减内容。</w:t>
      </w:r>
    </w:p>
    <w:p>
      <w:pPr>
        <w:spacing w:line="440" w:lineRule="exact"/>
        <w:ind w:firstLine="480" w:firstLineChars="200"/>
        <w:rPr>
          <w:rFonts w:ascii="宋体" w:hAnsi="宋体" w:cs="宋体"/>
          <w:sz w:val="24"/>
        </w:rPr>
      </w:pPr>
      <w:r>
        <w:rPr>
          <w:rFonts w:hint="eastAsia" w:ascii="宋体" w:hAnsi="宋体" w:cs="宋体"/>
          <w:sz w:val="24"/>
        </w:rPr>
        <w:t>9.2开标一览表中不得填报有选择性报价方案，表中内容应与投标文件中的内容完全一致，如不一致的，以开标一览表内容为准。</w:t>
      </w:r>
    </w:p>
    <w:p>
      <w:pPr>
        <w:spacing w:line="440" w:lineRule="exact"/>
        <w:ind w:firstLine="482" w:firstLineChars="200"/>
        <w:rPr>
          <w:rFonts w:ascii="宋体" w:hAnsi="宋体" w:cs="宋体"/>
          <w:b/>
          <w:sz w:val="24"/>
        </w:rPr>
      </w:pPr>
      <w:r>
        <w:rPr>
          <w:rFonts w:hint="eastAsia" w:ascii="宋体" w:hAnsi="宋体" w:cs="宋体"/>
          <w:b/>
          <w:sz w:val="24"/>
        </w:rPr>
        <w:t>10.投标报价</w:t>
      </w:r>
    </w:p>
    <w:p>
      <w:pPr>
        <w:spacing w:line="440" w:lineRule="exact"/>
        <w:ind w:firstLine="480" w:firstLineChars="200"/>
        <w:rPr>
          <w:rFonts w:ascii="宋体" w:hAnsi="宋体" w:cs="宋体"/>
          <w:sz w:val="24"/>
        </w:rPr>
      </w:pPr>
      <w:r>
        <w:rPr>
          <w:rFonts w:hint="eastAsia" w:ascii="宋体" w:hAnsi="宋体" w:cs="宋体"/>
          <w:sz w:val="24"/>
        </w:rPr>
        <w:t>10.1投标人应在投标文件中的投标报价表上标明本合同拟提供货物的单价和总价。任何有选择的报价将不予接受，每种规格货物只允许有一个报价。</w:t>
      </w:r>
    </w:p>
    <w:p>
      <w:pPr>
        <w:spacing w:line="440" w:lineRule="exact"/>
        <w:ind w:firstLine="480" w:firstLineChars="200"/>
        <w:rPr>
          <w:rFonts w:ascii="宋体" w:hAnsi="宋体" w:cs="宋体"/>
          <w:sz w:val="24"/>
        </w:rPr>
      </w:pPr>
      <w:r>
        <w:rPr>
          <w:rFonts w:hint="eastAsia" w:ascii="宋体" w:hAnsi="宋体" w:cs="宋体"/>
          <w:sz w:val="24"/>
        </w:rPr>
        <w:t>10.2投标报价表上的价格应按下列方式分开填写:</w:t>
      </w:r>
    </w:p>
    <w:p>
      <w:pPr>
        <w:spacing w:line="440" w:lineRule="exact"/>
        <w:ind w:firstLine="480" w:firstLineChars="200"/>
        <w:rPr>
          <w:rFonts w:ascii="宋体" w:hAnsi="宋体" w:cs="宋体"/>
          <w:sz w:val="24"/>
        </w:rPr>
      </w:pPr>
      <w:r>
        <w:rPr>
          <w:rFonts w:hint="eastAsia" w:ascii="宋体" w:hAnsi="宋体" w:cs="宋体"/>
          <w:sz w:val="24"/>
        </w:rPr>
        <w:t>（1）货物的总价:包括制造和装配货物所使用的材料、部件、售后服务的费用及货物本身已支付或将支付的进口税、增值税、营业税和其它税费；</w:t>
      </w:r>
    </w:p>
    <w:p>
      <w:pPr>
        <w:spacing w:line="440" w:lineRule="exact"/>
        <w:ind w:firstLine="480" w:firstLineChars="200"/>
        <w:rPr>
          <w:rFonts w:ascii="宋体" w:hAnsi="宋体" w:cs="宋体"/>
          <w:sz w:val="24"/>
        </w:rPr>
      </w:pPr>
      <w:r>
        <w:rPr>
          <w:rFonts w:hint="eastAsia" w:ascii="宋体" w:hAnsi="宋体" w:cs="宋体"/>
          <w:sz w:val="24"/>
        </w:rPr>
        <w:t>（2）技术规格中特别要求的备件价格；</w:t>
      </w:r>
    </w:p>
    <w:p>
      <w:pPr>
        <w:spacing w:line="440" w:lineRule="exact"/>
        <w:ind w:firstLine="480" w:firstLineChars="200"/>
        <w:rPr>
          <w:rFonts w:ascii="宋体" w:hAnsi="宋体" w:cs="宋体"/>
          <w:sz w:val="24"/>
        </w:rPr>
      </w:pPr>
      <w:r>
        <w:rPr>
          <w:rFonts w:hint="eastAsia" w:ascii="宋体" w:hAnsi="宋体" w:cs="宋体"/>
          <w:sz w:val="24"/>
        </w:rPr>
        <w:t>（3）运输费、保险费和货物交付使用前所产生的其它费用；</w:t>
      </w:r>
    </w:p>
    <w:p>
      <w:pPr>
        <w:spacing w:line="440" w:lineRule="exact"/>
        <w:ind w:firstLine="480" w:firstLineChars="200"/>
        <w:rPr>
          <w:rFonts w:ascii="宋体" w:hAnsi="宋体" w:cs="宋体"/>
          <w:sz w:val="24"/>
        </w:rPr>
      </w:pPr>
      <w:r>
        <w:rPr>
          <w:rFonts w:hint="eastAsia" w:ascii="宋体" w:hAnsi="宋体" w:cs="宋体"/>
          <w:sz w:val="24"/>
        </w:rPr>
        <w:t>（4）本次采购项目招标代理费参照江苏省招标投标协会苏招协【2022】002号《江苏省招标代理收费的指导意见》文件收取，</w:t>
      </w:r>
      <w:r>
        <w:rPr>
          <w:rFonts w:hint="eastAsia" w:ascii="宋体" w:hAnsi="宋体" w:cs="宋体"/>
          <w:sz w:val="24"/>
          <w:lang w:val="en-US" w:eastAsia="zh-CN"/>
        </w:rPr>
        <w:t>评审费根据实际发生金额支付，</w:t>
      </w:r>
      <w:r>
        <w:rPr>
          <w:rFonts w:hint="eastAsia" w:ascii="宋体" w:hAnsi="宋体" w:cs="宋体"/>
          <w:sz w:val="24"/>
        </w:rPr>
        <w:t>由中标单位领取中标通知书时缴纳。</w:t>
      </w:r>
      <w:r>
        <w:rPr>
          <w:rFonts w:hint="eastAsia" w:ascii="宋体" w:hAnsi="宋体" w:cs="宋体"/>
          <w:sz w:val="24"/>
          <w:lang w:val="en-US" w:eastAsia="zh-CN"/>
        </w:rPr>
        <w:t>（投标单位充分考虑报价风险计入总价且不单独立项）。</w:t>
      </w:r>
    </w:p>
    <w:p>
      <w:pPr>
        <w:spacing w:line="440" w:lineRule="exact"/>
        <w:ind w:firstLine="482" w:firstLineChars="200"/>
        <w:rPr>
          <w:rFonts w:ascii="宋体" w:hAnsi="宋体" w:cs="宋体"/>
          <w:b/>
          <w:sz w:val="24"/>
        </w:rPr>
      </w:pPr>
      <w:r>
        <w:rPr>
          <w:rFonts w:hint="eastAsia" w:ascii="宋体" w:hAnsi="宋体" w:cs="宋体"/>
          <w:b/>
          <w:sz w:val="24"/>
        </w:rPr>
        <w:t>（5）</w:t>
      </w:r>
      <w:r>
        <w:rPr>
          <w:rFonts w:hint="eastAsia" w:ascii="宋体" w:hAnsi="宋体" w:eastAsia="宋体" w:cs="宋体"/>
          <w:b w:val="0"/>
          <w:bCs w:val="0"/>
          <w:sz w:val="24"/>
          <w:szCs w:val="24"/>
        </w:rPr>
        <w:t>投标报价超过预算限价的，视为重大偏差，作废标处理</w:t>
      </w:r>
      <w:r>
        <w:rPr>
          <w:rFonts w:hint="eastAsia" w:ascii="宋体" w:hAnsi="宋体" w:eastAsia="宋体" w:cs="宋体"/>
          <w:b w:val="0"/>
          <w:bCs w:val="0"/>
          <w:sz w:val="24"/>
          <w:szCs w:val="24"/>
          <w:lang w:eastAsia="zh-CN"/>
        </w:rPr>
        <w:t>。</w:t>
      </w:r>
    </w:p>
    <w:p>
      <w:pPr>
        <w:spacing w:line="440" w:lineRule="exact"/>
        <w:ind w:firstLine="480" w:firstLineChars="200"/>
        <w:rPr>
          <w:rFonts w:ascii="宋体" w:hAnsi="宋体" w:cs="宋体"/>
          <w:sz w:val="24"/>
        </w:rPr>
      </w:pPr>
      <w:r>
        <w:rPr>
          <w:rFonts w:hint="eastAsia" w:ascii="宋体" w:hAnsi="宋体" w:cs="宋体"/>
          <w:sz w:val="24"/>
        </w:rPr>
        <w:t>10.3技术规格要求的安装、校准、调试和培训的费用应包括在投标报价中。</w:t>
      </w:r>
    </w:p>
    <w:p>
      <w:pPr>
        <w:spacing w:line="440" w:lineRule="exact"/>
        <w:ind w:firstLine="482" w:firstLineChars="200"/>
        <w:rPr>
          <w:rFonts w:ascii="宋体" w:hAnsi="宋体" w:cs="宋体"/>
          <w:b/>
          <w:sz w:val="24"/>
        </w:rPr>
      </w:pPr>
      <w:r>
        <w:rPr>
          <w:rFonts w:hint="eastAsia" w:ascii="宋体" w:hAnsi="宋体" w:cs="宋体"/>
          <w:b/>
          <w:sz w:val="24"/>
        </w:rPr>
        <w:t>11.</w:t>
      </w:r>
      <w:r>
        <w:rPr>
          <w:rFonts w:hint="eastAsia" w:ascii="宋体" w:hAnsi="宋体"/>
          <w:b/>
          <w:sz w:val="24"/>
          <w:highlight w:val="none"/>
        </w:rPr>
        <w:t>技术规格的响应</w:t>
      </w:r>
    </w:p>
    <w:p>
      <w:pPr>
        <w:spacing w:line="440" w:lineRule="exact"/>
        <w:ind w:firstLine="480" w:firstLineChars="200"/>
        <w:rPr>
          <w:rFonts w:ascii="宋体" w:hAnsi="宋体" w:cs="宋体"/>
          <w:sz w:val="24"/>
        </w:rPr>
      </w:pPr>
      <w:r>
        <w:rPr>
          <w:rFonts w:hint="eastAsia" w:ascii="宋体" w:hAnsi="宋体" w:cs="宋体"/>
          <w:sz w:val="24"/>
        </w:rPr>
        <w:t>11.1技术规格响应偏离表应对招标文件中的技术要求逐项作出实质性响应。</w:t>
      </w:r>
    </w:p>
    <w:p>
      <w:pPr>
        <w:spacing w:line="440" w:lineRule="exact"/>
        <w:ind w:firstLine="482" w:firstLineChars="200"/>
        <w:rPr>
          <w:rFonts w:ascii="宋体" w:hAnsi="宋体" w:cs="宋体"/>
          <w:b/>
          <w:sz w:val="24"/>
          <w:lang w:val="zh-CN"/>
        </w:rPr>
      </w:pPr>
      <w:r>
        <w:rPr>
          <w:rFonts w:hint="eastAsia" w:ascii="宋体" w:hAnsi="宋体" w:cs="宋体"/>
          <w:b/>
          <w:sz w:val="24"/>
          <w:lang w:val="zh-CN"/>
        </w:rPr>
        <w:t>12.服务承诺</w:t>
      </w:r>
    </w:p>
    <w:p>
      <w:pPr>
        <w:spacing w:line="440" w:lineRule="exact"/>
        <w:ind w:firstLine="480" w:firstLineChars="200"/>
        <w:rPr>
          <w:rFonts w:ascii="宋体" w:hAnsi="宋体" w:cs="宋体"/>
          <w:sz w:val="24"/>
          <w:lang w:val="zh-CN"/>
        </w:rPr>
      </w:pPr>
      <w:r>
        <w:rPr>
          <w:rFonts w:hint="eastAsia" w:ascii="宋体" w:hAnsi="宋体" w:cs="宋体"/>
          <w:sz w:val="24"/>
          <w:lang w:val="zh-CN"/>
        </w:rPr>
        <w:t>12.1投标人的服务承诺应按不低于招标文件中基本服务要求的标准，并作出响应。</w:t>
      </w:r>
    </w:p>
    <w:p>
      <w:pPr>
        <w:spacing w:line="440" w:lineRule="exact"/>
        <w:ind w:firstLine="482" w:firstLineChars="200"/>
        <w:rPr>
          <w:rFonts w:ascii="宋体" w:hAnsi="宋体" w:cs="宋体"/>
          <w:b/>
          <w:sz w:val="24"/>
        </w:rPr>
      </w:pPr>
      <w:r>
        <w:rPr>
          <w:rFonts w:hint="eastAsia" w:ascii="宋体" w:hAnsi="宋体" w:cs="宋体"/>
          <w:b/>
          <w:sz w:val="24"/>
        </w:rPr>
        <w:t>13.证明投标人资格的文件</w:t>
      </w:r>
    </w:p>
    <w:p>
      <w:pPr>
        <w:spacing w:line="440" w:lineRule="exact"/>
        <w:ind w:firstLine="480" w:firstLineChars="200"/>
        <w:rPr>
          <w:rFonts w:ascii="宋体" w:hAnsi="宋体" w:cs="宋体"/>
          <w:sz w:val="24"/>
        </w:rPr>
      </w:pPr>
      <w:r>
        <w:rPr>
          <w:rFonts w:hint="eastAsia" w:ascii="宋体" w:hAnsi="宋体" w:cs="宋体"/>
          <w:sz w:val="24"/>
        </w:rPr>
        <w:t>13.1按照规定，投标人应提交证明其有资格参加投标和中标后有能力履行合同的文件，并作为其投标文件的一部分。</w:t>
      </w:r>
    </w:p>
    <w:p>
      <w:pPr>
        <w:spacing w:line="440" w:lineRule="exact"/>
        <w:ind w:firstLine="480" w:firstLineChars="200"/>
        <w:rPr>
          <w:rFonts w:ascii="宋体" w:hAnsi="宋体" w:cs="宋体"/>
          <w:sz w:val="24"/>
          <w:lang w:val="zh-CN"/>
        </w:rPr>
      </w:pPr>
      <w:r>
        <w:rPr>
          <w:rFonts w:hint="eastAsia" w:ascii="宋体" w:hAnsi="宋体" w:cs="宋体"/>
          <w:sz w:val="24"/>
          <w:lang w:val="zh-CN"/>
        </w:rPr>
        <w:t>13.2投标人除必须具有履行合同所必需的提供货物和服务的能力外，还必须具备相应的的财务、物流保障方面的能力；</w:t>
      </w:r>
    </w:p>
    <w:p>
      <w:pPr>
        <w:spacing w:line="440" w:lineRule="exact"/>
        <w:ind w:firstLine="480" w:firstLineChars="200"/>
        <w:rPr>
          <w:rFonts w:ascii="宋体" w:hAnsi="宋体" w:cs="宋体"/>
          <w:sz w:val="24"/>
          <w:lang w:val="zh-CN"/>
        </w:rPr>
      </w:pPr>
      <w:r>
        <w:rPr>
          <w:rFonts w:hint="eastAsia" w:ascii="宋体" w:hAnsi="宋体" w:cs="宋体"/>
          <w:sz w:val="24"/>
          <w:lang w:val="zh-CN"/>
        </w:rPr>
        <w:t xml:space="preserve"> 13.3 投标人应填写并提交招标文件所附的“资格证明文件”。</w:t>
      </w:r>
    </w:p>
    <w:p>
      <w:pPr>
        <w:spacing w:line="440" w:lineRule="exact"/>
        <w:ind w:firstLine="480" w:firstLineChars="200"/>
        <w:rPr>
          <w:rFonts w:ascii="宋体" w:hAnsi="宋体" w:cs="宋体"/>
          <w:b w:val="0"/>
          <w:bCs/>
          <w:sz w:val="24"/>
        </w:rPr>
      </w:pPr>
      <w:r>
        <w:rPr>
          <w:rFonts w:hint="eastAsia" w:ascii="宋体" w:hAnsi="宋体" w:cs="宋体"/>
          <w:b w:val="0"/>
          <w:bCs/>
          <w:sz w:val="24"/>
        </w:rPr>
        <w:t>14.符合招标文件规定的文件</w:t>
      </w:r>
    </w:p>
    <w:p>
      <w:pPr>
        <w:autoSpaceDE w:val="0"/>
        <w:autoSpaceDN w:val="0"/>
        <w:adjustRightInd w:val="0"/>
        <w:spacing w:line="440" w:lineRule="exact"/>
        <w:ind w:left="420" w:leftChars="200"/>
        <w:rPr>
          <w:rFonts w:ascii="宋体" w:hAnsi="宋体" w:cs="宋体"/>
          <w:b/>
          <w:bCs/>
          <w:sz w:val="24"/>
          <w:lang w:val="zh-CN"/>
        </w:rPr>
      </w:pPr>
      <w:r>
        <w:rPr>
          <w:rFonts w:hint="eastAsia" w:ascii="宋体" w:hAnsi="宋体" w:cs="宋体"/>
          <w:b/>
          <w:bCs/>
          <w:sz w:val="24"/>
        </w:rPr>
        <w:t>15.</w:t>
      </w:r>
      <w:r>
        <w:rPr>
          <w:rFonts w:hint="eastAsia" w:ascii="宋体" w:hAnsi="宋体" w:cs="宋体"/>
          <w:b/>
          <w:bCs/>
          <w:sz w:val="24"/>
          <w:lang w:val="zh-CN"/>
        </w:rPr>
        <w:t>投标保证金（</w:t>
      </w:r>
      <w:r>
        <w:rPr>
          <w:rFonts w:hint="eastAsia" w:ascii="宋体" w:hAnsi="宋体" w:cs="宋体"/>
          <w:b/>
          <w:bCs/>
          <w:sz w:val="24"/>
        </w:rPr>
        <w:t>无</w:t>
      </w:r>
      <w:r>
        <w:rPr>
          <w:rFonts w:hint="eastAsia" w:ascii="宋体" w:hAnsi="宋体" w:cs="宋体"/>
          <w:b/>
          <w:bCs/>
          <w:sz w:val="24"/>
          <w:lang w:val="zh-CN"/>
        </w:rPr>
        <w:t>）</w:t>
      </w:r>
    </w:p>
    <w:p>
      <w:pPr>
        <w:spacing w:line="440" w:lineRule="exact"/>
        <w:ind w:firstLine="482" w:firstLineChars="200"/>
        <w:rPr>
          <w:rFonts w:ascii="宋体" w:hAnsi="宋体" w:cs="宋体"/>
          <w:b/>
          <w:sz w:val="24"/>
        </w:rPr>
      </w:pPr>
      <w:r>
        <w:rPr>
          <w:rFonts w:hint="eastAsia" w:ascii="宋体" w:hAnsi="宋体" w:cs="宋体"/>
          <w:b/>
          <w:sz w:val="24"/>
        </w:rPr>
        <w:t>16.投标管理费</w:t>
      </w:r>
    </w:p>
    <w:p>
      <w:pPr>
        <w:spacing w:line="440" w:lineRule="exact"/>
        <w:ind w:firstLine="480" w:firstLineChars="200"/>
        <w:rPr>
          <w:rFonts w:ascii="宋体" w:hAnsi="宋体" w:cs="宋体"/>
          <w:sz w:val="24"/>
        </w:rPr>
      </w:pPr>
      <w:r>
        <w:rPr>
          <w:rFonts w:hint="eastAsia" w:ascii="宋体" w:hAnsi="宋体" w:cs="宋体"/>
          <w:sz w:val="24"/>
        </w:rPr>
        <w:t>16.1本次采购暂免收中标管理费。</w:t>
      </w:r>
    </w:p>
    <w:p>
      <w:pPr>
        <w:spacing w:line="440" w:lineRule="exact"/>
        <w:ind w:firstLine="482" w:firstLineChars="200"/>
        <w:rPr>
          <w:rFonts w:ascii="宋体" w:hAnsi="宋体" w:cs="宋体"/>
          <w:b/>
          <w:sz w:val="24"/>
        </w:rPr>
      </w:pPr>
      <w:r>
        <w:rPr>
          <w:rFonts w:hint="eastAsia" w:ascii="宋体" w:hAnsi="宋体" w:cs="宋体"/>
          <w:b/>
          <w:sz w:val="24"/>
        </w:rPr>
        <w:t>17.投标有效期</w:t>
      </w:r>
    </w:p>
    <w:p>
      <w:pPr>
        <w:spacing w:line="440" w:lineRule="exact"/>
        <w:ind w:firstLine="480" w:firstLineChars="200"/>
        <w:rPr>
          <w:rFonts w:ascii="宋体" w:hAnsi="宋体" w:cs="宋体"/>
          <w:sz w:val="24"/>
          <w:lang w:val="zh-CN"/>
        </w:rPr>
      </w:pPr>
      <w:r>
        <w:rPr>
          <w:rFonts w:hint="eastAsia" w:ascii="宋体" w:hAnsi="宋体" w:cs="宋体"/>
          <w:sz w:val="24"/>
        </w:rPr>
        <w:t>17.1投标有效期为采购人及交易中心规定的开标之日后九十天。</w:t>
      </w:r>
      <w:r>
        <w:rPr>
          <w:rFonts w:hint="eastAsia" w:ascii="宋体" w:hAnsi="宋体" w:cs="宋体"/>
          <w:sz w:val="24"/>
          <w:lang w:val="zh-CN"/>
        </w:rPr>
        <w:t>投标有效期比规定短的将被视为非响应投标而予以拒绝。</w:t>
      </w:r>
    </w:p>
    <w:p>
      <w:pPr>
        <w:spacing w:line="440" w:lineRule="exact"/>
        <w:ind w:firstLine="480" w:firstLineChars="200"/>
        <w:rPr>
          <w:rFonts w:ascii="宋体" w:hAnsi="宋体" w:cs="宋体"/>
          <w:sz w:val="24"/>
        </w:rPr>
      </w:pPr>
      <w:r>
        <w:rPr>
          <w:rFonts w:hint="eastAsia" w:ascii="宋体" w:hAnsi="宋体" w:cs="宋体"/>
          <w:bCs/>
          <w:sz w:val="24"/>
        </w:rPr>
        <w:t>17.2</w:t>
      </w:r>
      <w:r>
        <w:rPr>
          <w:rFonts w:hint="eastAsia" w:ascii="宋体" w:hAnsi="宋体" w:cs="宋体"/>
          <w:sz w:val="24"/>
        </w:rPr>
        <w:t>在特殊情况下，采购人于原投标有效期满之前，可向投标人提出延长投标有效期的要求，这种要求与答复均应采用书面形式如信件、传真或电报等。投标人可以拒绝接受采购人的这种要求而放弃投标。同意延长的投标人既不能要求也不允许修改其投标文件。</w:t>
      </w:r>
    </w:p>
    <w:p>
      <w:pPr>
        <w:spacing w:line="440" w:lineRule="exact"/>
        <w:ind w:firstLine="482" w:firstLineChars="200"/>
        <w:rPr>
          <w:rFonts w:ascii="宋体" w:hAnsi="宋体" w:cs="宋体"/>
          <w:b/>
          <w:sz w:val="24"/>
        </w:rPr>
      </w:pPr>
      <w:r>
        <w:rPr>
          <w:rFonts w:hint="eastAsia" w:ascii="宋体" w:hAnsi="宋体" w:cs="宋体"/>
          <w:b/>
          <w:sz w:val="24"/>
        </w:rPr>
        <w:t>18.投标文件份数和签署</w:t>
      </w:r>
    </w:p>
    <w:p>
      <w:pPr>
        <w:spacing w:line="440" w:lineRule="exact"/>
        <w:ind w:firstLine="570"/>
        <w:rPr>
          <w:rFonts w:ascii="宋体" w:hAnsi="宋体" w:cs="宋体"/>
          <w:sz w:val="24"/>
        </w:rPr>
      </w:pPr>
      <w:r>
        <w:rPr>
          <w:rFonts w:hint="eastAsia" w:ascii="宋体" w:hAnsi="宋体" w:cs="宋体"/>
          <w:sz w:val="24"/>
        </w:rPr>
        <w:t>18.1投标人应在投标邀请规定的投标截止时间前上传加密电子投标文件一份。本项目采用“全流程不见面交易”模式，详见第38条“全流程不见面交易采购”注意事项。</w:t>
      </w:r>
    </w:p>
    <w:p>
      <w:pPr>
        <w:spacing w:line="440" w:lineRule="exact"/>
        <w:ind w:firstLine="570"/>
        <w:rPr>
          <w:rFonts w:ascii="宋体" w:hAnsi="宋体" w:cs="宋体"/>
          <w:sz w:val="24"/>
        </w:rPr>
      </w:pPr>
      <w:r>
        <w:rPr>
          <w:rFonts w:hint="eastAsia" w:ascii="宋体" w:hAnsi="宋体" w:cs="宋体"/>
          <w:sz w:val="24"/>
        </w:rPr>
        <w:t>18.2投标人在投标文件制作工具中生成电子投标文件后即可进行加密投标上传淮安市公共资源全程电子化交易平台。投标人应在投标邀请规定的投标截止时间前完成网上电子投标文件的上传。</w:t>
      </w:r>
    </w:p>
    <w:p>
      <w:pPr>
        <w:spacing w:line="440" w:lineRule="exact"/>
        <w:ind w:firstLine="482" w:firstLineChars="200"/>
        <w:outlineLvl w:val="2"/>
        <w:rPr>
          <w:rFonts w:ascii="宋体" w:hAnsi="宋体" w:cs="宋体"/>
          <w:b/>
          <w:bCs/>
          <w:sz w:val="24"/>
        </w:rPr>
      </w:pPr>
      <w:r>
        <w:rPr>
          <w:rFonts w:hint="eastAsia" w:ascii="宋体" w:hAnsi="宋体" w:cs="宋体"/>
          <w:b/>
          <w:bCs/>
          <w:sz w:val="24"/>
        </w:rPr>
        <w:t>四、投标文件的递交</w:t>
      </w:r>
    </w:p>
    <w:p>
      <w:pPr>
        <w:spacing w:line="440" w:lineRule="exact"/>
        <w:ind w:firstLine="482" w:firstLineChars="200"/>
        <w:rPr>
          <w:rFonts w:ascii="宋体" w:hAnsi="宋体" w:cs="宋体"/>
          <w:b/>
          <w:sz w:val="24"/>
        </w:rPr>
      </w:pPr>
      <w:r>
        <w:rPr>
          <w:rFonts w:hint="eastAsia" w:ascii="宋体" w:hAnsi="宋体" w:cs="宋体"/>
          <w:b/>
          <w:sz w:val="24"/>
        </w:rPr>
        <w:t>19.响应文件的密封和标记</w:t>
      </w:r>
    </w:p>
    <w:p>
      <w:pPr>
        <w:spacing w:line="440" w:lineRule="exact"/>
        <w:ind w:firstLine="570"/>
        <w:rPr>
          <w:rFonts w:ascii="宋体" w:hAnsi="宋体" w:cs="宋体"/>
          <w:sz w:val="24"/>
        </w:rPr>
      </w:pPr>
      <w:r>
        <w:rPr>
          <w:rFonts w:hint="eastAsia" w:ascii="宋体" w:hAnsi="宋体" w:cs="宋体"/>
          <w:sz w:val="24"/>
        </w:rPr>
        <w:t>19.1投标人应严格按照第7.</w:t>
      </w:r>
      <w:r>
        <w:rPr>
          <w:rFonts w:hint="eastAsia" w:ascii="宋体" w:hAnsi="宋体" w:cs="宋体"/>
          <w:sz w:val="24"/>
          <w:lang w:val="en-US" w:eastAsia="zh-CN"/>
        </w:rPr>
        <w:t>1</w:t>
      </w:r>
      <w:r>
        <w:rPr>
          <w:rFonts w:hint="eastAsia" w:ascii="宋体" w:hAnsi="宋体" w:cs="宋体"/>
          <w:sz w:val="24"/>
        </w:rPr>
        <w:t>条的要求，在淮安市公共资源全程电子化交易平台中上传加密电子投标文件一份，本项目采用“全流程不见面交易”模式，详见第38条“全流程不见面交易采购”注意事项。</w:t>
      </w:r>
    </w:p>
    <w:p>
      <w:pPr>
        <w:spacing w:line="440" w:lineRule="exact"/>
        <w:ind w:firstLine="570"/>
        <w:rPr>
          <w:rFonts w:ascii="宋体" w:hAnsi="宋体" w:cs="宋体"/>
          <w:sz w:val="24"/>
        </w:rPr>
      </w:pPr>
      <w:r>
        <w:rPr>
          <w:rFonts w:hint="eastAsia" w:ascii="宋体" w:hAnsi="宋体" w:cs="宋体"/>
          <w:sz w:val="24"/>
        </w:rPr>
        <w:t>19.2电子投标文件仅需要在投标人进行签章的位置应进行电子签章。电子投标文件（如有）均不得涂改、行间插字或删除，如果出现上述情况应重新编制。</w:t>
      </w:r>
    </w:p>
    <w:p>
      <w:pPr>
        <w:spacing w:line="440" w:lineRule="exact"/>
        <w:ind w:firstLine="570"/>
        <w:rPr>
          <w:rFonts w:ascii="宋体" w:hAnsi="宋体" w:cs="宋体"/>
          <w:sz w:val="24"/>
        </w:rPr>
      </w:pPr>
      <w:r>
        <w:rPr>
          <w:rFonts w:hint="eastAsia" w:ascii="宋体" w:hAnsi="宋体" w:cs="宋体"/>
          <w:sz w:val="24"/>
        </w:rPr>
        <w:t>19.3纸质投标文件（中标公示结束成交供应商打印3套提交,纸质投标文件须打印并加盖投标人公章。）</w:t>
      </w:r>
    </w:p>
    <w:p>
      <w:pPr>
        <w:spacing w:line="440" w:lineRule="exact"/>
        <w:ind w:firstLine="570"/>
        <w:rPr>
          <w:rFonts w:ascii="宋体" w:hAnsi="宋体" w:cs="宋体"/>
          <w:sz w:val="24"/>
        </w:rPr>
      </w:pPr>
      <w:r>
        <w:rPr>
          <w:rFonts w:hint="eastAsia" w:ascii="宋体" w:hAnsi="宋体" w:cs="宋体"/>
          <w:sz w:val="24"/>
        </w:rPr>
        <w:t>19.4本招标文件所表述的公章是指刻有投标人法定名称的印章，不包括合同、财务、税务、增值税专用发票等形式的业务专用章。</w:t>
      </w:r>
    </w:p>
    <w:p>
      <w:pPr>
        <w:spacing w:line="440" w:lineRule="exact"/>
        <w:ind w:firstLine="482" w:firstLineChars="200"/>
        <w:rPr>
          <w:rFonts w:ascii="宋体" w:hAnsi="宋体" w:cs="宋体"/>
          <w:b/>
          <w:sz w:val="24"/>
        </w:rPr>
      </w:pPr>
      <w:r>
        <w:rPr>
          <w:rFonts w:hint="eastAsia" w:ascii="宋体" w:hAnsi="宋体" w:cs="宋体"/>
          <w:b/>
          <w:sz w:val="24"/>
        </w:rPr>
        <w:t>20.投标截止日期</w:t>
      </w:r>
    </w:p>
    <w:p>
      <w:pPr>
        <w:spacing w:line="440" w:lineRule="exact"/>
        <w:ind w:firstLine="570"/>
        <w:rPr>
          <w:rFonts w:ascii="宋体" w:hAnsi="宋体" w:cs="宋体"/>
          <w:sz w:val="24"/>
        </w:rPr>
      </w:pPr>
      <w:r>
        <w:rPr>
          <w:rFonts w:hint="eastAsia" w:ascii="宋体" w:hAnsi="宋体" w:cs="宋体"/>
          <w:sz w:val="24"/>
        </w:rPr>
        <w:t>20.1投标人递交投标文件的时间不得迟于投标邀请中规定的截止时间。</w:t>
      </w:r>
    </w:p>
    <w:p>
      <w:pPr>
        <w:spacing w:line="440" w:lineRule="exact"/>
        <w:ind w:firstLine="570"/>
        <w:rPr>
          <w:rFonts w:ascii="宋体" w:hAnsi="宋体" w:cs="宋体"/>
          <w:sz w:val="24"/>
        </w:rPr>
      </w:pPr>
      <w:r>
        <w:rPr>
          <w:rFonts w:hint="eastAsia" w:ascii="宋体" w:hAnsi="宋体" w:cs="宋体"/>
          <w:sz w:val="24"/>
        </w:rPr>
        <w:t>20.2采购人可以按第6条规定，通过修改招标文件有权酌情延长投标截止时间。在此情况下，投标人的所有权利和义务以及受制的截止日期均应以延长后新的截止日期为准。</w:t>
      </w:r>
    </w:p>
    <w:p>
      <w:pPr>
        <w:spacing w:line="440" w:lineRule="exact"/>
        <w:ind w:firstLine="482" w:firstLineChars="200"/>
        <w:rPr>
          <w:rFonts w:ascii="宋体" w:hAnsi="宋体" w:cs="宋体"/>
          <w:b/>
          <w:sz w:val="24"/>
        </w:rPr>
      </w:pPr>
      <w:r>
        <w:rPr>
          <w:rFonts w:hint="eastAsia" w:ascii="宋体" w:hAnsi="宋体" w:cs="宋体"/>
          <w:b/>
          <w:sz w:val="24"/>
        </w:rPr>
        <w:t>21.迟交的投标文件</w:t>
      </w:r>
    </w:p>
    <w:p>
      <w:pPr>
        <w:spacing w:line="440" w:lineRule="exact"/>
        <w:ind w:firstLine="480" w:firstLineChars="200"/>
        <w:rPr>
          <w:rFonts w:ascii="宋体" w:hAnsi="宋体" w:cs="宋体"/>
          <w:sz w:val="24"/>
        </w:rPr>
      </w:pPr>
      <w:r>
        <w:rPr>
          <w:rFonts w:hint="eastAsia" w:ascii="宋体" w:hAnsi="宋体" w:cs="宋体"/>
          <w:sz w:val="24"/>
        </w:rPr>
        <w:t>21.1在投标截止时间后递交的投标文件，采购人将拒绝接收。</w:t>
      </w:r>
    </w:p>
    <w:p>
      <w:pPr>
        <w:spacing w:line="440" w:lineRule="exact"/>
        <w:ind w:firstLine="482" w:firstLineChars="200"/>
        <w:rPr>
          <w:rFonts w:ascii="宋体" w:hAnsi="宋体" w:cs="宋体"/>
          <w:b/>
          <w:sz w:val="24"/>
        </w:rPr>
      </w:pPr>
      <w:r>
        <w:rPr>
          <w:rFonts w:hint="eastAsia" w:ascii="宋体" w:hAnsi="宋体" w:cs="宋体"/>
          <w:b/>
          <w:sz w:val="24"/>
        </w:rPr>
        <w:t>22.投标文件的修改和撤回</w:t>
      </w:r>
    </w:p>
    <w:p>
      <w:pPr>
        <w:spacing w:line="440" w:lineRule="exact"/>
        <w:ind w:firstLine="480" w:firstLineChars="200"/>
        <w:rPr>
          <w:rFonts w:ascii="宋体" w:hAnsi="宋体" w:cs="宋体"/>
          <w:sz w:val="24"/>
        </w:rPr>
      </w:pPr>
      <w:r>
        <w:rPr>
          <w:rFonts w:hint="eastAsia" w:ascii="宋体" w:hAnsi="宋体" w:cs="宋体"/>
          <w:sz w:val="24"/>
        </w:rPr>
        <w:t>22.1投标人在递交投标文件后可以对其修改或撤回，但这种修改和撤回，必须在规定的投标截止时间前。</w:t>
      </w:r>
    </w:p>
    <w:p>
      <w:pPr>
        <w:spacing w:line="440" w:lineRule="exact"/>
        <w:ind w:firstLine="480" w:firstLineChars="200"/>
        <w:rPr>
          <w:rFonts w:ascii="宋体" w:hAnsi="宋体" w:cs="宋体"/>
          <w:sz w:val="24"/>
        </w:rPr>
      </w:pPr>
      <w:r>
        <w:rPr>
          <w:rFonts w:hint="eastAsia" w:ascii="宋体" w:hAnsi="宋体" w:cs="宋体"/>
          <w:sz w:val="24"/>
        </w:rPr>
        <w:t>22.2对于电子投标文件的修改，投标人可在投标截止时间前登录淮安市公共资源全程电子化交易平台撤回电子投标文件，并上传新的投标文件。</w:t>
      </w:r>
    </w:p>
    <w:p>
      <w:pPr>
        <w:spacing w:line="440" w:lineRule="exact"/>
        <w:ind w:firstLine="480" w:firstLineChars="200"/>
        <w:rPr>
          <w:rFonts w:ascii="宋体" w:hAnsi="宋体" w:cs="宋体"/>
          <w:sz w:val="24"/>
        </w:rPr>
      </w:pPr>
      <w:r>
        <w:rPr>
          <w:rFonts w:hint="eastAsia" w:ascii="宋体" w:hAnsi="宋体" w:cs="宋体"/>
          <w:sz w:val="24"/>
        </w:rPr>
        <w:t>22.3投标人不得在投标截止时间以后修改投标文件。</w:t>
      </w:r>
    </w:p>
    <w:p>
      <w:pPr>
        <w:spacing w:line="440" w:lineRule="exact"/>
        <w:ind w:firstLine="480" w:firstLineChars="200"/>
        <w:rPr>
          <w:rFonts w:ascii="宋体" w:hAnsi="宋体" w:cs="宋体"/>
          <w:sz w:val="24"/>
        </w:rPr>
      </w:pPr>
      <w:r>
        <w:rPr>
          <w:rFonts w:hint="eastAsia" w:ascii="宋体" w:hAnsi="宋体" w:cs="宋体"/>
          <w:sz w:val="24"/>
        </w:rPr>
        <w:t>22.4投标人不得在投标截止时间起至投标有效期满前撤回投标文件。</w:t>
      </w:r>
    </w:p>
    <w:p>
      <w:pPr>
        <w:spacing w:line="440" w:lineRule="exact"/>
        <w:ind w:firstLine="482" w:firstLineChars="200"/>
        <w:outlineLvl w:val="2"/>
        <w:rPr>
          <w:rFonts w:ascii="宋体" w:hAnsi="宋体" w:cs="宋体"/>
          <w:b/>
          <w:bCs/>
          <w:sz w:val="24"/>
        </w:rPr>
      </w:pPr>
      <w:r>
        <w:rPr>
          <w:rFonts w:hint="eastAsia" w:ascii="宋体" w:hAnsi="宋体" w:cs="宋体"/>
          <w:b/>
          <w:bCs/>
          <w:sz w:val="24"/>
        </w:rPr>
        <w:t>五、开标与评标</w:t>
      </w:r>
    </w:p>
    <w:p>
      <w:pPr>
        <w:spacing w:line="440" w:lineRule="exact"/>
        <w:ind w:firstLine="470" w:firstLineChars="195"/>
        <w:rPr>
          <w:rFonts w:ascii="宋体" w:hAnsi="宋体" w:cs="宋体"/>
          <w:b/>
          <w:sz w:val="24"/>
        </w:rPr>
      </w:pPr>
      <w:bookmarkStart w:id="26" w:name="_Toc162083530"/>
      <w:r>
        <w:rPr>
          <w:rFonts w:hint="eastAsia" w:ascii="宋体" w:hAnsi="宋体" w:cs="宋体"/>
          <w:b/>
          <w:sz w:val="24"/>
        </w:rPr>
        <w:t>23.投标截止时间结束后参加投标的供应商不足三家的处理</w:t>
      </w:r>
      <w:bookmarkEnd w:id="26"/>
    </w:p>
    <w:p>
      <w:pPr>
        <w:spacing w:line="440" w:lineRule="exact"/>
        <w:ind w:firstLine="424" w:firstLineChars="177"/>
        <w:rPr>
          <w:rFonts w:ascii="宋体" w:hAnsi="宋体" w:cs="宋体"/>
          <w:sz w:val="24"/>
        </w:rPr>
      </w:pPr>
      <w:r>
        <w:rPr>
          <w:rFonts w:hint="eastAsia" w:ascii="宋体" w:hAnsi="宋体" w:cs="宋体"/>
          <w:sz w:val="24"/>
        </w:rPr>
        <w:t xml:space="preserve"> 23.1 如出现投标截止时间结束后参加投标的供应商不足三家的情况，除采购任务取消情形外，其招标文件经评委会认定没有歧视限制条款的情况下，并且是在采购人同意继续采用公开招标方式采购的情况下，采购代理机构将报告财政部门，据其批准按以下原则处理:</w:t>
      </w:r>
    </w:p>
    <w:p>
      <w:pPr>
        <w:spacing w:line="440" w:lineRule="exact"/>
        <w:ind w:firstLine="424" w:firstLineChars="177"/>
        <w:outlineLvl w:val="0"/>
        <w:rPr>
          <w:rFonts w:ascii="宋体" w:hAnsi="宋体" w:cs="宋体"/>
          <w:sz w:val="24"/>
        </w:rPr>
      </w:pPr>
      <w:r>
        <w:rPr>
          <w:rFonts w:hint="eastAsia" w:ascii="宋体" w:hAnsi="宋体" w:cs="宋体"/>
          <w:sz w:val="24"/>
        </w:rPr>
        <w:t>23.1.1 同意继续采用公开招标方式采购，采购代理机构将继续实施采购。其原招标文件中所有内容均不变。</w:t>
      </w:r>
    </w:p>
    <w:p>
      <w:pPr>
        <w:spacing w:line="440" w:lineRule="exact"/>
        <w:ind w:firstLine="424" w:firstLineChars="177"/>
        <w:rPr>
          <w:rFonts w:ascii="宋体" w:hAnsi="宋体" w:cs="宋体"/>
          <w:sz w:val="24"/>
        </w:rPr>
      </w:pPr>
      <w:r>
        <w:rPr>
          <w:rFonts w:hint="eastAsia" w:ascii="宋体" w:hAnsi="宋体" w:cs="宋体"/>
          <w:sz w:val="24"/>
        </w:rPr>
        <w:t>23.1.2同意采取竞争性谈判采购或单一来源方式采购，采购代理机构将继续按批准的方式实施采购。</w:t>
      </w:r>
    </w:p>
    <w:p>
      <w:pPr>
        <w:spacing w:line="440" w:lineRule="exact"/>
        <w:ind w:firstLine="424" w:firstLineChars="177"/>
        <w:outlineLvl w:val="0"/>
        <w:rPr>
          <w:rFonts w:ascii="宋体" w:hAnsi="宋体" w:cs="宋体"/>
          <w:sz w:val="24"/>
        </w:rPr>
      </w:pPr>
      <w:r>
        <w:rPr>
          <w:rFonts w:hint="eastAsia" w:ascii="宋体" w:hAnsi="宋体" w:cs="宋体"/>
          <w:sz w:val="24"/>
        </w:rPr>
        <w:t>23.1.3 财政部门不同意采购方式变更的，本次招标项目作废标处理，采购人将依法重新组织招标。</w:t>
      </w:r>
    </w:p>
    <w:p>
      <w:pPr>
        <w:spacing w:line="440" w:lineRule="exact"/>
        <w:ind w:firstLine="424" w:firstLineChars="177"/>
        <w:outlineLvl w:val="0"/>
        <w:rPr>
          <w:rFonts w:ascii="宋体" w:hAnsi="宋体" w:cs="宋体"/>
          <w:sz w:val="24"/>
        </w:rPr>
      </w:pPr>
      <w:r>
        <w:rPr>
          <w:rFonts w:hint="eastAsia" w:ascii="宋体" w:hAnsi="宋体" w:cs="宋体"/>
          <w:sz w:val="24"/>
        </w:rPr>
        <w:t>23.1.4有多家投标人参加投标，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spacing w:line="440" w:lineRule="exact"/>
        <w:ind w:firstLine="424" w:firstLineChars="177"/>
        <w:rPr>
          <w:rFonts w:ascii="宋体" w:hAnsi="宋体" w:cs="宋体"/>
          <w:sz w:val="24"/>
        </w:rPr>
      </w:pPr>
      <w:r>
        <w:rPr>
          <w:rFonts w:hint="eastAsia" w:ascii="宋体" w:hAnsi="宋体" w:cs="宋体"/>
          <w:sz w:val="24"/>
        </w:rPr>
        <w:t>23.2 在评标期间，出现有效供应商不足三家情形的，比照前款规定执行。</w:t>
      </w:r>
    </w:p>
    <w:p>
      <w:pPr>
        <w:spacing w:line="440" w:lineRule="exact"/>
        <w:ind w:firstLine="480" w:firstLineChars="200"/>
        <w:rPr>
          <w:rFonts w:ascii="宋体" w:hAnsi="宋体" w:cs="宋体"/>
          <w:b/>
          <w:bCs/>
          <w:sz w:val="24"/>
        </w:rPr>
      </w:pPr>
      <w:r>
        <w:rPr>
          <w:rFonts w:hint="eastAsia" w:ascii="宋体" w:hAnsi="宋体" w:cs="宋体"/>
          <w:sz w:val="24"/>
        </w:rPr>
        <w:t>23.3投标人若不同意继续采用竞争性谈判方式或单一来源方式采购的，应在规定的时间内书面向评委会说明，未在规定时间内提交书面说明的将被视为同意。</w:t>
      </w:r>
    </w:p>
    <w:p>
      <w:pPr>
        <w:spacing w:line="440" w:lineRule="exact"/>
        <w:ind w:firstLine="480" w:firstLineChars="200"/>
        <w:rPr>
          <w:rFonts w:ascii="宋体" w:hAnsi="宋体" w:cs="宋体"/>
          <w:sz w:val="24"/>
          <w:lang w:val="zh-CN"/>
        </w:rPr>
      </w:pPr>
      <w:r>
        <w:rPr>
          <w:rFonts w:hint="eastAsia" w:ascii="宋体" w:hAnsi="宋体" w:cs="宋体"/>
          <w:sz w:val="24"/>
        </w:rPr>
        <w:t>23.4采购人将在投标邀请中规定的时间和地点组织公开开标。</w:t>
      </w:r>
      <w:r>
        <w:rPr>
          <w:rFonts w:hint="eastAsia" w:ascii="宋体" w:hAnsi="宋体" w:cs="宋体"/>
          <w:sz w:val="24"/>
          <w:lang w:val="zh-CN"/>
        </w:rPr>
        <w:t>采购人、投标供应商应委派代表准时参加，财政部门及有关部门可以视情况到现场监督开标活动。参加开标的代表须签名以证明其出席，否则将取消投标供应商的投标资格。</w:t>
      </w:r>
    </w:p>
    <w:p>
      <w:pPr>
        <w:spacing w:line="440" w:lineRule="exact"/>
        <w:ind w:firstLine="480" w:firstLineChars="200"/>
        <w:rPr>
          <w:rFonts w:ascii="宋体" w:hAnsi="宋体" w:cs="宋体"/>
          <w:sz w:val="24"/>
        </w:rPr>
      </w:pPr>
      <w:r>
        <w:rPr>
          <w:rFonts w:hint="eastAsia" w:ascii="宋体" w:hAnsi="宋体" w:cs="宋体"/>
          <w:sz w:val="24"/>
        </w:rPr>
        <w:t>23.5按照第21条规定，迟交的投标文件将不予开封。</w:t>
      </w:r>
    </w:p>
    <w:p>
      <w:pPr>
        <w:spacing w:line="440" w:lineRule="exact"/>
        <w:ind w:firstLine="480" w:firstLineChars="200"/>
        <w:rPr>
          <w:rFonts w:ascii="宋体" w:hAnsi="宋体" w:cs="宋体"/>
          <w:sz w:val="24"/>
        </w:rPr>
      </w:pPr>
      <w:r>
        <w:rPr>
          <w:rFonts w:hint="eastAsia" w:ascii="宋体" w:hAnsi="宋体" w:cs="宋体"/>
          <w:sz w:val="24"/>
        </w:rPr>
        <w:t>23.6唱标后，由采购人组织评标委员会对投标供应商的资质进行审查，对于符合招标文件资质要求的给予继续评标。若发现投标供应商资质条件不符合招标文件要求的，可取消其继续参加评审的资格。</w:t>
      </w:r>
    </w:p>
    <w:p>
      <w:pPr>
        <w:widowControl/>
        <w:spacing w:line="440" w:lineRule="exact"/>
        <w:ind w:firstLine="482" w:firstLineChars="200"/>
        <w:jc w:val="left"/>
        <w:rPr>
          <w:rFonts w:ascii="宋体" w:hAnsi="宋体" w:cs="宋体"/>
          <w:b/>
          <w:sz w:val="24"/>
        </w:rPr>
      </w:pPr>
      <w:r>
        <w:rPr>
          <w:rFonts w:hint="eastAsia" w:ascii="宋体" w:hAnsi="宋体" w:cs="宋体"/>
          <w:b/>
          <w:sz w:val="24"/>
        </w:rPr>
        <w:t>24.评标委员会</w:t>
      </w:r>
    </w:p>
    <w:p>
      <w:pPr>
        <w:spacing w:line="440" w:lineRule="exact"/>
        <w:ind w:firstLine="480" w:firstLineChars="200"/>
        <w:rPr>
          <w:rFonts w:ascii="宋体" w:hAnsi="宋体" w:cs="宋体"/>
          <w:b/>
          <w:sz w:val="24"/>
        </w:rPr>
      </w:pPr>
      <w:r>
        <w:rPr>
          <w:rFonts w:hint="eastAsia" w:ascii="宋体" w:hAnsi="宋体" w:cs="宋体"/>
          <w:sz w:val="24"/>
        </w:rPr>
        <w:t>24.1 唱标结束后，采购人将立即组织评标委员会（以下简称评委会）进行评标。</w:t>
      </w:r>
    </w:p>
    <w:p>
      <w:pPr>
        <w:spacing w:line="440" w:lineRule="exact"/>
        <w:ind w:firstLine="480" w:firstLineChars="200"/>
        <w:rPr>
          <w:rFonts w:ascii="宋体" w:hAnsi="宋体" w:cs="宋体"/>
          <w:b/>
          <w:sz w:val="24"/>
        </w:rPr>
      </w:pPr>
      <w:r>
        <w:rPr>
          <w:rFonts w:hint="eastAsia" w:ascii="宋体" w:hAnsi="宋体" w:cs="宋体"/>
          <w:sz w:val="24"/>
        </w:rPr>
        <w:t>24.2 评委会由五人或以上单数的行业专家、采购人代表（限1人）组成。</w:t>
      </w:r>
    </w:p>
    <w:p>
      <w:pPr>
        <w:spacing w:line="440" w:lineRule="exact"/>
        <w:ind w:firstLine="480" w:firstLineChars="200"/>
        <w:rPr>
          <w:rFonts w:ascii="宋体" w:hAnsi="宋体" w:cs="宋体"/>
          <w:sz w:val="24"/>
        </w:rPr>
      </w:pPr>
      <w:r>
        <w:rPr>
          <w:rFonts w:hint="eastAsia" w:ascii="宋体" w:hAnsi="宋体" w:cs="宋体"/>
          <w:sz w:val="24"/>
        </w:rPr>
        <w:t>24.3 评委会独立开展工作，负责审议所有投标文件，并推荐中标候选人。</w:t>
      </w:r>
    </w:p>
    <w:p>
      <w:pPr>
        <w:spacing w:line="440" w:lineRule="exact"/>
        <w:ind w:firstLine="480" w:firstLineChars="200"/>
        <w:rPr>
          <w:rFonts w:ascii="宋体" w:hAnsi="宋体" w:cs="宋体"/>
          <w:sz w:val="24"/>
        </w:rPr>
      </w:pPr>
      <w:r>
        <w:rPr>
          <w:rFonts w:hint="eastAsia" w:ascii="宋体" w:hAnsi="宋体" w:cs="宋体"/>
          <w:sz w:val="24"/>
        </w:rPr>
        <w:t>24.4 评委会应对投标人的商业、技术秘密予以保密。</w:t>
      </w:r>
    </w:p>
    <w:p>
      <w:pPr>
        <w:spacing w:line="440" w:lineRule="exact"/>
        <w:ind w:firstLine="482" w:firstLineChars="200"/>
        <w:rPr>
          <w:rFonts w:ascii="宋体" w:hAnsi="宋体" w:cs="宋体"/>
          <w:b/>
          <w:sz w:val="24"/>
        </w:rPr>
      </w:pPr>
      <w:r>
        <w:rPr>
          <w:rFonts w:hint="eastAsia" w:ascii="宋体" w:hAnsi="宋体" w:cs="宋体"/>
          <w:b/>
          <w:sz w:val="24"/>
        </w:rPr>
        <w:t>25.评标过程的保密</w:t>
      </w:r>
    </w:p>
    <w:p>
      <w:pPr>
        <w:spacing w:line="440" w:lineRule="exact"/>
        <w:ind w:firstLine="480" w:firstLineChars="200"/>
        <w:rPr>
          <w:rFonts w:ascii="宋体" w:hAnsi="宋体" w:cs="宋体"/>
          <w:sz w:val="24"/>
        </w:rPr>
      </w:pPr>
      <w:r>
        <w:rPr>
          <w:rFonts w:hint="eastAsia" w:ascii="宋体" w:hAnsi="宋体" w:cs="宋体"/>
          <w:sz w:val="24"/>
        </w:rPr>
        <w:t>25.1开标后，直至向中标的投标人授予合同时止，凡是与审查、澄清、评价和比较投标的有关资料以及授权建议等，均不得向任何投标人或与评标无关的其他人员透露。</w:t>
      </w:r>
    </w:p>
    <w:p>
      <w:pPr>
        <w:spacing w:line="440" w:lineRule="exact"/>
        <w:ind w:firstLine="480" w:firstLineChars="200"/>
        <w:rPr>
          <w:rFonts w:ascii="宋体" w:hAnsi="宋体" w:cs="宋体"/>
          <w:sz w:val="24"/>
        </w:rPr>
      </w:pPr>
      <w:r>
        <w:rPr>
          <w:rFonts w:hint="eastAsia" w:ascii="宋体" w:hAnsi="宋体" w:cs="宋体"/>
          <w:sz w:val="24"/>
        </w:rPr>
        <w:t>25.2在评标过程中，如果投标人试图向采购人、交易中心和参与评标的人员施加任何影响，都将会导致其投标被拒绝。</w:t>
      </w:r>
    </w:p>
    <w:p>
      <w:pPr>
        <w:spacing w:line="440" w:lineRule="exact"/>
        <w:ind w:firstLine="480" w:firstLineChars="200"/>
        <w:rPr>
          <w:rFonts w:ascii="宋体" w:hAnsi="宋体" w:cs="宋体"/>
          <w:sz w:val="24"/>
          <w:lang w:val="zh-CN"/>
        </w:rPr>
      </w:pPr>
      <w:r>
        <w:rPr>
          <w:rFonts w:hint="eastAsia" w:ascii="宋体" w:hAnsi="宋体" w:cs="宋体"/>
          <w:sz w:val="24"/>
        </w:rPr>
        <w:t>25.3</w:t>
      </w:r>
      <w:r>
        <w:rPr>
          <w:rFonts w:hint="eastAsia" w:ascii="宋体" w:hAnsi="宋体" w:cs="宋体"/>
          <w:sz w:val="24"/>
          <w:lang w:val="zh-CN"/>
        </w:rPr>
        <w:t xml:space="preserve"> 评标委员会名单应在开标前确定，并在招标结果确定前保密。</w:t>
      </w:r>
    </w:p>
    <w:p>
      <w:pPr>
        <w:spacing w:line="440" w:lineRule="exact"/>
        <w:ind w:firstLine="482" w:firstLineChars="200"/>
        <w:rPr>
          <w:rFonts w:ascii="宋体" w:hAnsi="宋体" w:cs="宋体"/>
          <w:b/>
          <w:sz w:val="24"/>
        </w:rPr>
      </w:pPr>
      <w:r>
        <w:rPr>
          <w:rFonts w:hint="eastAsia" w:ascii="宋体" w:hAnsi="宋体" w:cs="宋体"/>
          <w:b/>
          <w:sz w:val="24"/>
        </w:rPr>
        <w:t>26.对投标文件的初审</w:t>
      </w:r>
    </w:p>
    <w:p>
      <w:pPr>
        <w:spacing w:line="440" w:lineRule="exact"/>
        <w:ind w:firstLine="480" w:firstLineChars="200"/>
        <w:rPr>
          <w:rFonts w:ascii="宋体" w:hAnsi="宋体" w:cs="宋体"/>
          <w:sz w:val="24"/>
        </w:rPr>
      </w:pPr>
      <w:r>
        <w:rPr>
          <w:rFonts w:hint="eastAsia" w:ascii="宋体" w:hAnsi="宋体" w:cs="宋体"/>
          <w:sz w:val="24"/>
        </w:rPr>
        <w:t>26.1</w:t>
      </w:r>
      <w:r>
        <w:rPr>
          <w:rFonts w:hint="eastAsia" w:ascii="宋体" w:hAnsi="宋体" w:cs="宋体"/>
          <w:sz w:val="24"/>
          <w:lang w:val="zh-CN"/>
        </w:rPr>
        <w:t>开标后，</w:t>
      </w:r>
      <w:r>
        <w:rPr>
          <w:rFonts w:hint="eastAsia" w:ascii="宋体" w:hAnsi="宋体" w:cs="宋体"/>
          <w:sz w:val="24"/>
        </w:rPr>
        <w:t>采购人</w:t>
      </w:r>
      <w:r>
        <w:rPr>
          <w:rFonts w:hint="eastAsia" w:ascii="宋体" w:hAnsi="宋体" w:cs="宋体"/>
          <w:sz w:val="24"/>
          <w:lang w:val="zh-CN"/>
        </w:rPr>
        <w:t>将组织工作人员对以</w:t>
      </w:r>
      <w:r>
        <w:rPr>
          <w:rFonts w:hint="eastAsia" w:ascii="宋体" w:hAnsi="宋体" w:cs="宋体"/>
          <w:sz w:val="24"/>
        </w:rPr>
        <w:t>法定代表人参加投标的</w:t>
      </w:r>
      <w:r>
        <w:rPr>
          <w:rFonts w:hint="eastAsia" w:ascii="宋体" w:hAnsi="宋体" w:cs="宋体"/>
          <w:sz w:val="24"/>
          <w:lang w:val="zh-CN"/>
        </w:rPr>
        <w:t>投标人是否</w:t>
      </w:r>
      <w:r>
        <w:rPr>
          <w:rFonts w:hint="eastAsia" w:ascii="宋体" w:hAnsi="宋体" w:cs="宋体"/>
          <w:sz w:val="24"/>
        </w:rPr>
        <w:t>按第二章投标文件的相关格式填写资格证明文件；对以委托受托人参加投标的</w:t>
      </w:r>
      <w:r>
        <w:rPr>
          <w:rFonts w:hint="eastAsia" w:ascii="宋体" w:hAnsi="宋体" w:cs="宋体"/>
          <w:sz w:val="24"/>
          <w:lang w:val="zh-CN"/>
        </w:rPr>
        <w:t>投标人是否</w:t>
      </w:r>
      <w:r>
        <w:rPr>
          <w:rFonts w:hint="eastAsia" w:ascii="宋体" w:hAnsi="宋体" w:cs="宋体"/>
          <w:sz w:val="24"/>
        </w:rPr>
        <w:t>按第二章投标文件的相关格式填写授权委托书。</w:t>
      </w:r>
    </w:p>
    <w:p>
      <w:pPr>
        <w:spacing w:line="440" w:lineRule="exact"/>
        <w:ind w:firstLine="480" w:firstLineChars="200"/>
        <w:rPr>
          <w:rFonts w:ascii="宋体" w:hAnsi="宋体" w:cs="宋体"/>
          <w:sz w:val="24"/>
          <w:lang w:val="zh-CN"/>
        </w:rPr>
      </w:pPr>
      <w:r>
        <w:rPr>
          <w:rFonts w:hint="eastAsia" w:ascii="宋体" w:hAnsi="宋体" w:cs="宋体"/>
          <w:sz w:val="24"/>
          <w:lang w:val="zh-CN"/>
        </w:rPr>
        <w:t>26.2开标后，</w:t>
      </w:r>
      <w:r>
        <w:rPr>
          <w:rFonts w:hint="eastAsia" w:ascii="宋体" w:hAnsi="宋体" w:cs="宋体"/>
          <w:sz w:val="24"/>
        </w:rPr>
        <w:t>采购人</w:t>
      </w:r>
      <w:r>
        <w:rPr>
          <w:rFonts w:hint="eastAsia" w:ascii="宋体" w:hAnsi="宋体" w:cs="宋体"/>
          <w:sz w:val="24"/>
          <w:lang w:val="zh-CN"/>
        </w:rPr>
        <w:t>将组织评委会对投标文件是否完整，有无计算上的错误，文件签署是否合格，投标文件是否大体编排有序且基本符合招标文件的要求。</w:t>
      </w:r>
    </w:p>
    <w:p>
      <w:pPr>
        <w:autoSpaceDE w:val="0"/>
        <w:autoSpaceDN w:val="0"/>
        <w:adjustRightInd w:val="0"/>
        <w:spacing w:line="440" w:lineRule="exact"/>
        <w:ind w:firstLine="480" w:firstLineChars="200"/>
        <w:rPr>
          <w:rFonts w:ascii="宋体" w:hAnsi="宋体" w:cs="宋体"/>
          <w:sz w:val="24"/>
        </w:rPr>
      </w:pPr>
      <w:r>
        <w:rPr>
          <w:rFonts w:hint="eastAsia" w:ascii="宋体" w:hAnsi="宋体" w:cs="宋体"/>
          <w:sz w:val="24"/>
        </w:rPr>
        <w:t>26.3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评委会决定投标文件的响应性只根据投标文件本身的内容，而不寻求外部的证据。</w:t>
      </w:r>
    </w:p>
    <w:p>
      <w:pPr>
        <w:spacing w:line="440" w:lineRule="exact"/>
        <w:ind w:firstLine="480" w:firstLineChars="200"/>
        <w:rPr>
          <w:rFonts w:ascii="宋体" w:hAnsi="宋体" w:cs="宋体"/>
          <w:sz w:val="24"/>
        </w:rPr>
      </w:pPr>
      <w:r>
        <w:rPr>
          <w:rFonts w:hint="eastAsia" w:ascii="宋体" w:hAnsi="宋体" w:cs="宋体"/>
          <w:sz w:val="24"/>
        </w:rPr>
        <w:t>26.4如果投标文件实质上没有响应招标文件的要求，评委会将予以拒绝，投标人不得通过修改或撤销不合要求的偏离或保留而使其投标成为实质上响应的投标。</w:t>
      </w:r>
    </w:p>
    <w:p>
      <w:pPr>
        <w:spacing w:line="440" w:lineRule="exact"/>
        <w:ind w:firstLine="480" w:firstLineChars="200"/>
        <w:rPr>
          <w:rFonts w:hint="eastAsia" w:ascii="宋体" w:hAnsi="宋体" w:eastAsia="宋体" w:cs="宋体"/>
          <w:sz w:val="24"/>
        </w:rPr>
      </w:pPr>
      <w:r>
        <w:rPr>
          <w:rFonts w:hint="eastAsia" w:ascii="宋体" w:hAnsi="宋体" w:cs="宋体"/>
          <w:sz w:val="24"/>
        </w:rPr>
        <w:t>26.5评委会将对确定为实质性响应的投标进行进一步审核，看其是否有计算上或累加上的算</w:t>
      </w:r>
      <w:r>
        <w:rPr>
          <w:rFonts w:hint="eastAsia" w:ascii="宋体" w:hAnsi="宋体" w:eastAsia="宋体" w:cs="宋体"/>
          <w:sz w:val="24"/>
        </w:rPr>
        <w:t>术错误，修正错误的原则如下:</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w:t>
      </w:r>
      <w:r>
        <w:rPr>
          <w:rFonts w:hint="eastAsia" w:ascii="宋体" w:hAnsi="宋体" w:eastAsia="宋体" w:cs="宋体"/>
          <w:sz w:val="24"/>
        </w:rPr>
        <w:t>投标文件中开标一览表（报价表）内容与投标文件中相应内容不一致的，以开标一览表（报价表）为准；</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rPr>
        <w:t>大写金额和小写金额不一致的，以大写金额为准；</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3</w:t>
      </w:r>
      <w:r>
        <w:rPr>
          <w:rFonts w:hint="eastAsia" w:ascii="宋体" w:hAnsi="宋体" w:eastAsia="宋体" w:cs="宋体"/>
          <w:sz w:val="24"/>
          <w:lang w:eastAsia="zh-CN"/>
        </w:rPr>
        <w:t>）</w:t>
      </w:r>
      <w:r>
        <w:rPr>
          <w:rFonts w:hint="eastAsia" w:ascii="宋体" w:hAnsi="宋体" w:eastAsia="宋体" w:cs="宋体"/>
          <w:sz w:val="24"/>
        </w:rPr>
        <w:t>单价金额小数点或者百分比有明显错位的，以开标一览表的总价为准，并修改单价；</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4</w:t>
      </w:r>
      <w:r>
        <w:rPr>
          <w:rFonts w:hint="eastAsia" w:ascii="宋体" w:hAnsi="宋体" w:eastAsia="宋体" w:cs="宋体"/>
          <w:sz w:val="24"/>
          <w:lang w:eastAsia="zh-CN"/>
        </w:rPr>
        <w:t>）</w:t>
      </w:r>
      <w:r>
        <w:rPr>
          <w:rFonts w:hint="eastAsia" w:ascii="宋体" w:hAnsi="宋体" w:eastAsia="宋体" w:cs="宋体"/>
          <w:sz w:val="24"/>
        </w:rPr>
        <w:t>总价金额与按单价汇总金额不一致的，以单价金额计算结果为准。</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同时出现两种以上不一致的，按照前款规定的顺序修正。修正后的报价按照财政部87号令第五十一条第二款的规定经投标人确认后产生约束力，投标人不确认的，其投标无效。</w:t>
      </w:r>
    </w:p>
    <w:p>
      <w:pPr>
        <w:spacing w:line="440" w:lineRule="exact"/>
        <w:ind w:firstLine="480" w:firstLineChars="200"/>
        <w:rPr>
          <w:rFonts w:ascii="宋体" w:hAnsi="宋体" w:cs="宋体"/>
          <w:sz w:val="24"/>
        </w:rPr>
      </w:pPr>
      <w:r>
        <w:rPr>
          <w:rFonts w:hint="eastAsia" w:ascii="宋体" w:hAnsi="宋体" w:cs="宋体"/>
          <w:sz w:val="24"/>
        </w:rPr>
        <w:t>26.6评委会将按上述修正错误的方法调整投标文件中的投标报价，调整后的价格应对投标人具有约束力。如果投标人不接受修正后的价格，则其投标将被拒绝。</w:t>
      </w:r>
    </w:p>
    <w:p>
      <w:pPr>
        <w:spacing w:line="440" w:lineRule="exact"/>
        <w:ind w:firstLine="480" w:firstLineChars="200"/>
        <w:rPr>
          <w:rFonts w:ascii="宋体" w:hAnsi="宋体" w:cs="宋体"/>
          <w:sz w:val="24"/>
        </w:rPr>
      </w:pPr>
      <w:r>
        <w:rPr>
          <w:rFonts w:hint="eastAsia" w:ascii="宋体" w:hAnsi="宋体" w:cs="宋体"/>
          <w:sz w:val="24"/>
        </w:rPr>
        <w:t>26.7评委会将允许修正投标文件中不构成重大偏离的、微小的、非正规的、不一致的或不规则的地方，但这些修改不能影响任何投标人相应的名次排列。</w:t>
      </w:r>
    </w:p>
    <w:p>
      <w:pPr>
        <w:spacing w:line="440" w:lineRule="exact"/>
        <w:ind w:firstLine="480" w:firstLineChars="200"/>
        <w:rPr>
          <w:rFonts w:ascii="宋体" w:hAnsi="宋体" w:cs="宋体"/>
          <w:sz w:val="24"/>
        </w:rPr>
      </w:pPr>
      <w:r>
        <w:rPr>
          <w:rFonts w:hint="eastAsia" w:ascii="宋体" w:hAnsi="宋体" w:cs="宋体"/>
          <w:sz w:val="24"/>
        </w:rPr>
        <w:t xml:space="preserve">26.8投标文件有下列情况之一的，应当在资格性、符合性检查时按照无效投标处理:                                                                                                                                                       </w:t>
      </w:r>
    </w:p>
    <w:p>
      <w:pPr>
        <w:spacing w:line="440" w:lineRule="exact"/>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(1)</w:t>
      </w:r>
      <w:r>
        <w:rPr>
          <w:rFonts w:hint="eastAsia" w:ascii="宋体" w:hAnsi="宋体" w:eastAsia="宋体" w:cs="宋体"/>
          <w:sz w:val="24"/>
          <w:highlight w:val="none"/>
        </w:rPr>
        <w:t>投标文件未按招标文件要求</w:t>
      </w:r>
      <w:r>
        <w:rPr>
          <w:rFonts w:hint="eastAsia" w:ascii="宋体" w:hAnsi="宋体" w:cs="宋体"/>
          <w:bCs/>
          <w:sz w:val="24"/>
          <w:highlight w:val="none"/>
        </w:rPr>
        <w:t>签署、盖章</w:t>
      </w:r>
      <w:r>
        <w:rPr>
          <w:rFonts w:hint="eastAsia" w:ascii="宋体" w:hAnsi="宋体" w:eastAsia="宋体" w:cs="宋体"/>
          <w:sz w:val="24"/>
          <w:highlight w:val="none"/>
        </w:rPr>
        <w:t>的</w:t>
      </w:r>
      <w:r>
        <w:rPr>
          <w:rFonts w:hint="eastAsia" w:ascii="宋体" w:hAnsi="宋体" w:cs="宋体"/>
          <w:sz w:val="24"/>
          <w:highlight w:val="none"/>
          <w:lang w:val="en-US" w:eastAsia="zh-CN"/>
        </w:rPr>
        <w:t>;；</w:t>
      </w:r>
    </w:p>
    <w:p>
      <w:pPr>
        <w:spacing w:line="440" w:lineRule="exact"/>
        <w:ind w:firstLine="480" w:firstLineChars="200"/>
        <w:rPr>
          <w:rFonts w:hint="eastAsia" w:ascii="宋体" w:hAnsi="宋体" w:eastAsia="宋体" w:cs="宋体"/>
          <w:sz w:val="24"/>
          <w:highlight w:val="none"/>
          <w:lang w:eastAsia="zh-CN"/>
        </w:rPr>
      </w:pPr>
      <w:r>
        <w:rPr>
          <w:rFonts w:hint="eastAsia" w:ascii="宋体" w:hAnsi="宋体" w:cs="宋体"/>
          <w:sz w:val="24"/>
          <w:highlight w:val="none"/>
          <w:lang w:val="en-US" w:eastAsia="zh-CN"/>
        </w:rPr>
        <w:t>(2)</w:t>
      </w:r>
      <w:r>
        <w:rPr>
          <w:rFonts w:hint="eastAsia" w:ascii="宋体" w:hAnsi="宋体" w:eastAsia="宋体" w:cs="宋体"/>
          <w:sz w:val="24"/>
          <w:highlight w:val="none"/>
        </w:rPr>
        <w:t>不具备招标文件中规定的资格要求的</w:t>
      </w:r>
      <w:r>
        <w:rPr>
          <w:rFonts w:hint="eastAsia" w:ascii="宋体" w:hAnsi="宋体" w:cs="宋体"/>
          <w:sz w:val="24"/>
          <w:highlight w:val="none"/>
          <w:lang w:eastAsia="zh-CN"/>
        </w:rPr>
        <w:t>；</w:t>
      </w:r>
    </w:p>
    <w:p>
      <w:pPr>
        <w:spacing w:line="440" w:lineRule="exact"/>
        <w:ind w:firstLine="480" w:firstLineChars="200"/>
        <w:rPr>
          <w:rFonts w:hint="eastAsia" w:ascii="宋体" w:hAnsi="宋体" w:eastAsia="宋体" w:cs="宋体"/>
          <w:sz w:val="24"/>
          <w:highlight w:val="none"/>
          <w:lang w:eastAsia="zh-CN"/>
        </w:rPr>
      </w:pPr>
      <w:r>
        <w:rPr>
          <w:rFonts w:hint="eastAsia" w:ascii="宋体" w:hAnsi="宋体" w:cs="宋体"/>
          <w:sz w:val="24"/>
          <w:highlight w:val="none"/>
          <w:lang w:val="en-US" w:eastAsia="zh-CN"/>
        </w:rPr>
        <w:t>(3)</w:t>
      </w:r>
      <w:r>
        <w:rPr>
          <w:rFonts w:hint="eastAsia" w:ascii="宋体" w:hAnsi="宋体" w:eastAsia="宋体" w:cs="宋体"/>
          <w:sz w:val="24"/>
          <w:highlight w:val="none"/>
        </w:rPr>
        <w:t>报价超过招标文件中规定的预算金额或者最高限价的</w:t>
      </w:r>
      <w:r>
        <w:rPr>
          <w:rFonts w:hint="eastAsia" w:ascii="宋体" w:hAnsi="宋体" w:cs="宋体"/>
          <w:sz w:val="24"/>
          <w:highlight w:val="none"/>
          <w:lang w:eastAsia="zh-CN"/>
        </w:rPr>
        <w:t>；</w:t>
      </w:r>
    </w:p>
    <w:p>
      <w:pPr>
        <w:spacing w:line="440" w:lineRule="exact"/>
        <w:ind w:firstLine="480" w:firstLineChars="200"/>
        <w:rPr>
          <w:rFonts w:hint="eastAsia" w:ascii="宋体" w:hAnsi="宋体" w:eastAsia="宋体" w:cs="宋体"/>
          <w:sz w:val="24"/>
          <w:highlight w:val="none"/>
          <w:lang w:eastAsia="zh-CN"/>
        </w:rPr>
      </w:pPr>
      <w:r>
        <w:rPr>
          <w:rFonts w:hint="eastAsia" w:ascii="宋体" w:hAnsi="宋体" w:cs="宋体"/>
          <w:sz w:val="24"/>
          <w:highlight w:val="none"/>
          <w:lang w:val="en-US" w:eastAsia="zh-CN"/>
        </w:rPr>
        <w:t>(4)</w:t>
      </w:r>
      <w:r>
        <w:rPr>
          <w:rFonts w:hint="eastAsia" w:ascii="宋体" w:hAnsi="宋体" w:eastAsia="宋体" w:cs="宋体"/>
          <w:sz w:val="24"/>
          <w:highlight w:val="none"/>
        </w:rPr>
        <w:t>投标文件含有采购人不能接受的附加条件的</w:t>
      </w:r>
      <w:r>
        <w:rPr>
          <w:rFonts w:hint="eastAsia" w:ascii="宋体" w:hAnsi="宋体" w:cs="宋体"/>
          <w:sz w:val="24"/>
          <w:highlight w:val="none"/>
          <w:lang w:eastAsia="zh-CN"/>
        </w:rPr>
        <w:t>；</w:t>
      </w:r>
    </w:p>
    <w:p>
      <w:pPr>
        <w:spacing w:line="44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(5)</w:t>
      </w:r>
      <w:r>
        <w:rPr>
          <w:rFonts w:hint="eastAsia" w:ascii="宋体" w:hAnsi="宋体" w:eastAsia="宋体" w:cs="宋体"/>
          <w:sz w:val="24"/>
          <w:highlight w:val="none"/>
        </w:rPr>
        <w:t>未按招标文件要求提供电子投标文件或者电子投标文件未能解密（指因投标人自身原因）、按照招标文件明确的投标文件解密失败的补救方案补救不成功的；</w:t>
      </w:r>
    </w:p>
    <w:p>
      <w:pPr>
        <w:spacing w:line="44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(6</w:t>
      </w:r>
      <w:r>
        <w:rPr>
          <w:rFonts w:hint="eastAsia" w:ascii="宋体" w:hAnsi="宋体" w:eastAsia="宋体" w:cs="宋体"/>
          <w:sz w:val="24"/>
          <w:highlight w:val="none"/>
        </w:rPr>
        <w:t>）投标人提交的电子投标文件因其自身出现问题导致无法电子评标的；</w:t>
      </w:r>
    </w:p>
    <w:p>
      <w:pPr>
        <w:spacing w:line="440" w:lineRule="exact"/>
        <w:ind w:firstLine="480" w:firstLineChars="200"/>
        <w:rPr>
          <w:rFonts w:hint="eastAsia"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评标委员会认为供应商的报价明显低于其他通过符合性审查供应商的报价，有可能影响产品质量或者不能诚信履约的，未在评标现场合理的时间内提供书面说明或相关证明材料，不能证明其报价合理的；</w:t>
      </w:r>
    </w:p>
    <w:p>
      <w:pPr>
        <w:spacing w:line="440" w:lineRule="exact"/>
        <w:ind w:firstLine="540"/>
        <w:rPr>
          <w:rFonts w:hint="eastAsia" w:ascii="宋体" w:hAnsi="宋体" w:cs="宋体"/>
          <w:bCs/>
          <w:sz w:val="24"/>
          <w:highlight w:val="none"/>
        </w:rPr>
      </w:pPr>
      <w:r>
        <w:rPr>
          <w:rFonts w:hint="eastAsia" w:ascii="宋体" w:hAnsi="宋体" w:cs="宋体"/>
          <w:bCs/>
          <w:sz w:val="24"/>
          <w:highlight w:val="none"/>
          <w:lang w:val="en-US" w:eastAsia="zh-CN"/>
        </w:rPr>
        <w:t>(8)</w:t>
      </w:r>
      <w:r>
        <w:rPr>
          <w:rFonts w:hint="eastAsia" w:ascii="宋体" w:hAnsi="宋体" w:cs="宋体"/>
          <w:bCs/>
          <w:sz w:val="24"/>
          <w:highlight w:val="none"/>
          <w:lang w:val="zh-CN"/>
        </w:rPr>
        <w:t>不符合法律、法规和招标文件规定的其他无效情形</w:t>
      </w:r>
    </w:p>
    <w:p>
      <w:pPr>
        <w:spacing w:line="440" w:lineRule="exact"/>
        <w:ind w:firstLine="480" w:firstLineChars="200"/>
        <w:rPr>
          <w:rFonts w:ascii="宋体" w:hAnsi="宋体" w:cs="宋体"/>
          <w:sz w:val="24"/>
        </w:rPr>
      </w:pPr>
      <w:r>
        <w:rPr>
          <w:rFonts w:hint="eastAsia" w:ascii="宋体" w:hAnsi="宋体" w:cs="宋体"/>
          <w:sz w:val="24"/>
        </w:rPr>
        <w:t>26.9在招标采购中，出现下列情形之一的，应予废标:</w:t>
      </w:r>
    </w:p>
    <w:p>
      <w:pPr>
        <w:spacing w:line="440" w:lineRule="exact"/>
        <w:ind w:firstLine="480" w:firstLineChars="200"/>
        <w:rPr>
          <w:rFonts w:ascii="宋体" w:hAnsi="宋体" w:cs="宋体"/>
          <w:sz w:val="24"/>
        </w:rPr>
      </w:pPr>
      <w:r>
        <w:rPr>
          <w:rFonts w:hint="eastAsia" w:ascii="宋体" w:hAnsi="宋体" w:cs="宋体"/>
          <w:sz w:val="24"/>
        </w:rPr>
        <w:t>（1）符合专业条件的投标人或者对招标文件作实质响应的投标人不足三家的；特殊情况按第23条处理。</w:t>
      </w:r>
    </w:p>
    <w:p>
      <w:pPr>
        <w:spacing w:line="440" w:lineRule="exact"/>
        <w:ind w:firstLine="480" w:firstLineChars="200"/>
        <w:rPr>
          <w:rFonts w:ascii="宋体" w:hAnsi="宋体" w:cs="宋体"/>
          <w:sz w:val="24"/>
        </w:rPr>
      </w:pPr>
      <w:r>
        <w:rPr>
          <w:rFonts w:hint="eastAsia" w:ascii="宋体" w:hAnsi="宋体" w:cs="宋体"/>
          <w:sz w:val="24"/>
        </w:rPr>
        <w:t>（2）出现影响采购公正的违法、违规行为的；</w:t>
      </w:r>
    </w:p>
    <w:p>
      <w:pPr>
        <w:spacing w:line="440" w:lineRule="exact"/>
        <w:ind w:firstLine="480" w:firstLineChars="200"/>
        <w:rPr>
          <w:rFonts w:ascii="宋体" w:hAnsi="宋体" w:cs="宋体"/>
          <w:sz w:val="24"/>
        </w:rPr>
      </w:pPr>
      <w:r>
        <w:rPr>
          <w:rFonts w:hint="eastAsia" w:ascii="宋体" w:hAnsi="宋体" w:cs="宋体"/>
          <w:sz w:val="24"/>
        </w:rPr>
        <w:t>（3）投标人的报价均超过了采购预算，采购人不能支付的；</w:t>
      </w:r>
    </w:p>
    <w:p>
      <w:pPr>
        <w:spacing w:line="440" w:lineRule="exact"/>
        <w:ind w:firstLine="480" w:firstLineChars="200"/>
        <w:rPr>
          <w:rFonts w:ascii="宋体" w:hAnsi="宋体" w:cs="宋体"/>
          <w:sz w:val="24"/>
        </w:rPr>
      </w:pPr>
      <w:r>
        <w:rPr>
          <w:rFonts w:hint="eastAsia" w:ascii="宋体" w:hAnsi="宋体" w:cs="宋体"/>
          <w:sz w:val="24"/>
        </w:rPr>
        <w:t>（4）因重大变故，采购任务取消的。</w:t>
      </w:r>
    </w:p>
    <w:p>
      <w:pPr>
        <w:spacing w:line="440" w:lineRule="exact"/>
        <w:ind w:firstLine="480" w:firstLineChars="200"/>
        <w:rPr>
          <w:rFonts w:ascii="宋体" w:hAnsi="宋体" w:cs="宋体"/>
          <w:sz w:val="24"/>
        </w:rPr>
      </w:pPr>
      <w:r>
        <w:rPr>
          <w:rFonts w:hint="eastAsia" w:ascii="宋体" w:hAnsi="宋体" w:cs="宋体"/>
          <w:sz w:val="24"/>
        </w:rPr>
        <w:t>废标后，采购人应当将废标理由通知所有投标人。</w:t>
      </w:r>
    </w:p>
    <w:p>
      <w:pPr>
        <w:spacing w:line="440" w:lineRule="exact"/>
        <w:ind w:firstLine="482" w:firstLineChars="200"/>
        <w:rPr>
          <w:rFonts w:ascii="宋体" w:hAnsi="宋体" w:cs="宋体"/>
          <w:b/>
          <w:sz w:val="24"/>
        </w:rPr>
      </w:pPr>
      <w:r>
        <w:rPr>
          <w:rFonts w:hint="eastAsia" w:ascii="宋体" w:hAnsi="宋体" w:cs="宋体"/>
          <w:b/>
          <w:bCs/>
          <w:sz w:val="24"/>
        </w:rPr>
        <w:t>27.</w:t>
      </w:r>
      <w:r>
        <w:rPr>
          <w:rFonts w:hint="eastAsia" w:ascii="宋体" w:hAnsi="宋体" w:cs="宋体"/>
          <w:b/>
          <w:sz w:val="24"/>
        </w:rPr>
        <w:t xml:space="preserve"> 投标文件的澄清</w:t>
      </w:r>
    </w:p>
    <w:p>
      <w:pPr>
        <w:spacing w:line="440" w:lineRule="exact"/>
        <w:ind w:firstLine="480" w:firstLineChars="200"/>
        <w:rPr>
          <w:rFonts w:ascii="宋体" w:hAnsi="宋体" w:cs="宋体"/>
          <w:sz w:val="24"/>
        </w:rPr>
      </w:pPr>
      <w:r>
        <w:rPr>
          <w:rFonts w:hint="eastAsia" w:ascii="宋体" w:hAnsi="宋体" w:cs="宋体"/>
          <w:bCs/>
          <w:sz w:val="24"/>
        </w:rPr>
        <w:t>27.1在</w:t>
      </w:r>
      <w:r>
        <w:rPr>
          <w:rFonts w:hint="eastAsia" w:ascii="宋体" w:hAnsi="宋体" w:cs="宋体"/>
          <w:sz w:val="24"/>
        </w:rPr>
        <w:t>评标期间，为有助于对投标文件的审查、评价和比较，评委会有权要求投标人对其投标文件进行澄清，但并非对每个投标人都作澄清要求。</w:t>
      </w:r>
    </w:p>
    <w:p>
      <w:pPr>
        <w:spacing w:line="440" w:lineRule="exact"/>
        <w:ind w:firstLine="480" w:firstLineChars="200"/>
        <w:rPr>
          <w:rFonts w:ascii="宋体" w:hAnsi="宋体" w:cs="宋体"/>
          <w:sz w:val="24"/>
        </w:rPr>
      </w:pPr>
      <w:r>
        <w:rPr>
          <w:rFonts w:hint="eastAsia" w:ascii="宋体" w:hAnsi="宋体" w:cs="宋体"/>
          <w:bCs/>
          <w:sz w:val="24"/>
        </w:rPr>
        <w:t>27.2</w:t>
      </w:r>
      <w:r>
        <w:rPr>
          <w:rFonts w:hint="eastAsia" w:ascii="宋体" w:hAnsi="宋体" w:cs="宋体"/>
          <w:sz w:val="24"/>
        </w:rPr>
        <w:t>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p>
    <w:p>
      <w:pPr>
        <w:spacing w:line="440" w:lineRule="exact"/>
        <w:ind w:firstLine="480" w:firstLineChars="200"/>
        <w:rPr>
          <w:rFonts w:ascii="宋体" w:hAnsi="宋体" w:cs="宋体"/>
          <w:sz w:val="24"/>
        </w:rPr>
      </w:pPr>
      <w:r>
        <w:rPr>
          <w:rFonts w:hint="eastAsia" w:ascii="宋体" w:hAnsi="宋体" w:cs="宋体"/>
          <w:bCs/>
          <w:sz w:val="24"/>
        </w:rPr>
        <w:t xml:space="preserve">27.3 </w:t>
      </w:r>
      <w:r>
        <w:rPr>
          <w:rFonts w:hint="eastAsia" w:ascii="宋体" w:hAnsi="宋体" w:cs="宋体"/>
          <w:sz w:val="24"/>
        </w:rPr>
        <w:t>接到评委会澄清要求的投标人如未按第27.2条的规定做出澄清，其风险由投标人自行承担。</w:t>
      </w:r>
    </w:p>
    <w:p>
      <w:pPr>
        <w:spacing w:line="440" w:lineRule="exact"/>
        <w:rPr>
          <w:rFonts w:ascii="宋体" w:hAnsi="宋体" w:cs="宋体"/>
          <w:b/>
          <w:bCs/>
          <w:sz w:val="24"/>
          <w:highlight w:val="none"/>
        </w:rPr>
      </w:pPr>
      <w:r>
        <w:rPr>
          <w:rFonts w:hint="eastAsia" w:ascii="宋体" w:hAnsi="宋体" w:cs="宋体"/>
          <w:b/>
          <w:bCs/>
          <w:sz w:val="24"/>
          <w:highlight w:val="none"/>
        </w:rPr>
        <w:t>28.评审及中标</w:t>
      </w:r>
    </w:p>
    <w:p>
      <w:pPr>
        <w:spacing w:line="440" w:lineRule="exact"/>
        <w:ind w:firstLine="480" w:firstLineChars="200"/>
        <w:rPr>
          <w:rFonts w:ascii="宋体" w:hAnsi="宋体" w:cs="宋体"/>
          <w:sz w:val="24"/>
        </w:rPr>
      </w:pPr>
      <w:r>
        <w:rPr>
          <w:rFonts w:hint="eastAsia" w:ascii="宋体" w:hAnsi="宋体" w:cs="宋体"/>
          <w:sz w:val="24"/>
        </w:rPr>
        <w:t>28.1特殊情况处理</w:t>
      </w:r>
    </w:p>
    <w:p>
      <w:pPr>
        <w:spacing w:line="440" w:lineRule="exact"/>
        <w:ind w:firstLine="480" w:firstLineChars="200"/>
        <w:rPr>
          <w:rFonts w:hint="eastAsia" w:ascii="宋体" w:hAnsi="宋体" w:eastAsia="宋体" w:cs="宋体"/>
          <w:sz w:val="24"/>
          <w:lang w:eastAsia="zh-CN"/>
        </w:rPr>
      </w:pPr>
      <w:r>
        <w:rPr>
          <w:rFonts w:hint="eastAsia" w:ascii="宋体" w:hAnsi="宋体" w:cs="宋体"/>
          <w:sz w:val="24"/>
        </w:rPr>
        <w:t>28.1.1因“开评标系统”自身故障，开标活动无法正常进行时，项目作废标处理</w:t>
      </w:r>
      <w:r>
        <w:rPr>
          <w:rFonts w:hint="eastAsia" w:ascii="宋体" w:hAnsi="宋体" w:cs="宋体"/>
          <w:sz w:val="24"/>
          <w:lang w:eastAsia="zh-CN"/>
        </w:rPr>
        <w:t>。</w:t>
      </w:r>
    </w:p>
    <w:p>
      <w:pPr>
        <w:spacing w:line="440" w:lineRule="exact"/>
        <w:ind w:firstLine="480" w:firstLineChars="200"/>
        <w:rPr>
          <w:rFonts w:ascii="宋体" w:hAnsi="宋体" w:cs="宋体"/>
          <w:sz w:val="24"/>
        </w:rPr>
      </w:pPr>
      <w:r>
        <w:rPr>
          <w:rFonts w:hint="eastAsia" w:ascii="宋体" w:hAnsi="宋体" w:cs="宋体"/>
          <w:sz w:val="24"/>
        </w:rPr>
        <w:t>28.1.2“开评标系统”自身故障是指非投标人原因造成所有投标人电子投标文件均无法解密的情形。部分投标文件无法解密的，不适用该条款。</w:t>
      </w:r>
    </w:p>
    <w:p>
      <w:pPr>
        <w:spacing w:line="440" w:lineRule="exact"/>
        <w:ind w:firstLine="480" w:firstLineChars="200"/>
        <w:rPr>
          <w:rFonts w:hint="eastAsia" w:ascii="宋体" w:hAnsi="宋体" w:cs="宋体"/>
          <w:sz w:val="24"/>
        </w:rPr>
      </w:pPr>
      <w:r>
        <w:rPr>
          <w:rFonts w:hint="eastAsia" w:ascii="宋体" w:hAnsi="宋体" w:cs="宋体"/>
          <w:sz w:val="24"/>
        </w:rPr>
        <w:t>28.2对于不同载体的投标文件，开标、评标及认定电子投标文件</w:t>
      </w:r>
    </w:p>
    <w:p>
      <w:pPr>
        <w:spacing w:line="440" w:lineRule="exact"/>
        <w:ind w:firstLine="480" w:firstLineChars="200"/>
        <w:rPr>
          <w:rFonts w:ascii="宋体" w:hAnsi="宋体" w:cs="宋体"/>
          <w:sz w:val="24"/>
        </w:rPr>
      </w:pPr>
      <w:r>
        <w:rPr>
          <w:rFonts w:hint="eastAsia" w:ascii="宋体" w:hAnsi="宋体" w:cs="宋体"/>
          <w:sz w:val="24"/>
        </w:rPr>
        <w:t xml:space="preserve">28.3 评委会将对通过资格性审查和符合性审查的投标文件进行评价和比较。 </w:t>
      </w:r>
    </w:p>
    <w:p>
      <w:pPr>
        <w:spacing w:line="440" w:lineRule="exact"/>
        <w:ind w:firstLine="480" w:firstLineChars="200"/>
        <w:rPr>
          <w:rFonts w:ascii="宋体" w:hAnsi="宋体" w:cs="宋体"/>
          <w:sz w:val="24"/>
        </w:rPr>
      </w:pPr>
      <w:r>
        <w:rPr>
          <w:rFonts w:hint="eastAsia" w:ascii="宋体" w:hAnsi="宋体" w:cs="宋体"/>
          <w:sz w:val="24"/>
        </w:rPr>
        <w:t>28.4评委会按招标文件第一章</w:t>
      </w:r>
      <w:r>
        <w:rPr>
          <w:rFonts w:hint="eastAsia" w:ascii="宋体" w:hAnsi="宋体" w:cs="宋体"/>
          <w:sz w:val="24"/>
          <w:highlight w:val="none"/>
        </w:rPr>
        <w:t>第</w:t>
      </w:r>
      <w:r>
        <w:rPr>
          <w:rFonts w:hint="eastAsia" w:ascii="宋体" w:hAnsi="宋体" w:cs="宋体"/>
          <w:sz w:val="24"/>
          <w:highlight w:val="none"/>
          <w:lang w:val="en-US" w:eastAsia="zh-CN"/>
        </w:rPr>
        <w:t>二</w:t>
      </w:r>
      <w:r>
        <w:rPr>
          <w:rFonts w:hint="eastAsia" w:ascii="宋体" w:hAnsi="宋体" w:cs="宋体"/>
          <w:sz w:val="24"/>
          <w:highlight w:val="none"/>
        </w:rPr>
        <w:t>部分中</w:t>
      </w:r>
      <w:r>
        <w:rPr>
          <w:rFonts w:hint="eastAsia" w:ascii="宋体" w:hAnsi="宋体" w:cs="宋体"/>
          <w:sz w:val="24"/>
        </w:rPr>
        <w:t xml:space="preserve">公布的评标标准对每份合格投标文件进行评审，确定中标供应商，任何单项因素的最优不能作为中标的保证。 </w:t>
      </w:r>
    </w:p>
    <w:p>
      <w:pPr>
        <w:spacing w:line="440" w:lineRule="exact"/>
        <w:ind w:firstLine="480" w:firstLineChars="200"/>
        <w:rPr>
          <w:rFonts w:ascii="宋体" w:hAnsi="宋体" w:cs="宋体"/>
          <w:sz w:val="24"/>
        </w:rPr>
      </w:pPr>
      <w:r>
        <w:rPr>
          <w:rFonts w:hint="eastAsia" w:ascii="宋体" w:hAnsi="宋体" w:cs="宋体"/>
          <w:sz w:val="24"/>
        </w:rPr>
        <w:t>28.5评委会发现招标文件存在歧义、重大缺陷导致评审工作无法进行，或者招标文件内容存在违反国家有关规定的，评标工作停止，采购人修改招标文件后重新组织采购活动。</w:t>
      </w:r>
    </w:p>
    <w:p>
      <w:pPr>
        <w:spacing w:line="440" w:lineRule="exact"/>
        <w:ind w:firstLine="480" w:firstLineChars="200"/>
        <w:rPr>
          <w:rFonts w:ascii="宋体" w:hAnsi="宋体" w:cs="宋体"/>
          <w:sz w:val="24"/>
        </w:rPr>
      </w:pPr>
      <w:r>
        <w:rPr>
          <w:rFonts w:hint="eastAsia" w:ascii="宋体" w:hAnsi="宋体" w:cs="宋体"/>
          <w:sz w:val="24"/>
        </w:rPr>
        <w:t>29.评标过程的保密</w:t>
      </w:r>
    </w:p>
    <w:p>
      <w:pPr>
        <w:spacing w:line="440" w:lineRule="exact"/>
        <w:ind w:firstLine="480" w:firstLineChars="200"/>
        <w:rPr>
          <w:rFonts w:ascii="宋体" w:hAnsi="宋体" w:cs="宋体"/>
          <w:sz w:val="24"/>
        </w:rPr>
      </w:pPr>
      <w:r>
        <w:rPr>
          <w:rFonts w:hint="eastAsia" w:ascii="宋体" w:hAnsi="宋体" w:cs="宋体"/>
          <w:sz w:val="24"/>
        </w:rPr>
        <w:t>29.1在宣布中标结果之前，凡属于审查、澄清、评价、比较投标文件和中标意向等有关信息，相关当事人均不得泄露给任何供应商或与评审工作无关的人员。</w:t>
      </w:r>
    </w:p>
    <w:p>
      <w:pPr>
        <w:spacing w:line="440" w:lineRule="exact"/>
        <w:ind w:firstLine="480" w:firstLineChars="200"/>
        <w:rPr>
          <w:rFonts w:ascii="宋体" w:hAnsi="宋体" w:cs="宋体"/>
          <w:sz w:val="24"/>
        </w:rPr>
      </w:pPr>
      <w:r>
        <w:rPr>
          <w:rFonts w:hint="eastAsia" w:ascii="宋体" w:hAnsi="宋体" w:cs="宋体"/>
          <w:sz w:val="24"/>
        </w:rPr>
        <w:t xml:space="preserve">29.2 投标人不得探听上述信息，不得以任何行为影响评标过程，否则其投标文件将被作无效处理。 </w:t>
      </w:r>
    </w:p>
    <w:p>
      <w:pPr>
        <w:spacing w:line="440" w:lineRule="exact"/>
        <w:ind w:firstLine="480" w:firstLineChars="200"/>
        <w:rPr>
          <w:rFonts w:ascii="宋体" w:hAnsi="宋体" w:cs="宋体"/>
          <w:sz w:val="24"/>
        </w:rPr>
      </w:pPr>
      <w:r>
        <w:rPr>
          <w:rFonts w:hint="eastAsia" w:ascii="宋体" w:hAnsi="宋体" w:cs="宋体"/>
          <w:sz w:val="24"/>
        </w:rPr>
        <w:t xml:space="preserve">29.3 在评审期间，采购人将有专门人员与投标人进行联络。 </w:t>
      </w:r>
    </w:p>
    <w:p>
      <w:pPr>
        <w:spacing w:line="440" w:lineRule="exact"/>
        <w:ind w:firstLine="480" w:firstLineChars="200"/>
        <w:rPr>
          <w:rFonts w:ascii="宋体" w:hAnsi="宋体" w:cs="宋体"/>
          <w:sz w:val="24"/>
        </w:rPr>
      </w:pPr>
      <w:r>
        <w:rPr>
          <w:rFonts w:hint="eastAsia" w:ascii="宋体" w:hAnsi="宋体" w:cs="宋体"/>
          <w:sz w:val="24"/>
        </w:rPr>
        <w:t>29.4 采购人和评审委员会不向未中标的供应商解释未中标原因，也不公布评审过程中的相关细节。</w:t>
      </w:r>
    </w:p>
    <w:p>
      <w:pPr>
        <w:spacing w:line="440" w:lineRule="exact"/>
        <w:ind w:firstLine="480" w:firstLineChars="200"/>
        <w:rPr>
          <w:rFonts w:ascii="宋体" w:hAnsi="宋体" w:cs="宋体"/>
          <w:sz w:val="24"/>
        </w:rPr>
      </w:pPr>
      <w:r>
        <w:rPr>
          <w:rFonts w:hint="eastAsia" w:ascii="宋体" w:hAnsi="宋体" w:cs="宋体"/>
          <w:sz w:val="24"/>
        </w:rPr>
        <w:t>29.5 评标委员会名单在开标前确定，并在招标结果确定前保密。</w:t>
      </w:r>
    </w:p>
    <w:p>
      <w:pPr>
        <w:spacing w:line="440" w:lineRule="exact"/>
        <w:ind w:firstLine="482" w:firstLineChars="200"/>
        <w:rPr>
          <w:rFonts w:ascii="宋体" w:hAnsi="宋体" w:cs="宋体"/>
          <w:b/>
          <w:sz w:val="24"/>
        </w:rPr>
      </w:pPr>
      <w:r>
        <w:rPr>
          <w:rFonts w:hint="eastAsia" w:ascii="宋体" w:hAnsi="宋体" w:cs="宋体"/>
          <w:b/>
          <w:sz w:val="24"/>
        </w:rPr>
        <w:t>30.评标办法</w:t>
      </w:r>
    </w:p>
    <w:p>
      <w:pPr>
        <w:tabs>
          <w:tab w:val="left" w:pos="735"/>
        </w:tabs>
        <w:spacing w:line="440" w:lineRule="exact"/>
        <w:ind w:firstLine="360" w:firstLineChars="150"/>
        <w:rPr>
          <w:rFonts w:ascii="宋体" w:hAnsi="宋体" w:cs="宋体"/>
          <w:sz w:val="24"/>
        </w:rPr>
      </w:pPr>
      <w:r>
        <w:rPr>
          <w:rFonts w:hint="eastAsia" w:ascii="宋体" w:hAnsi="宋体" w:cs="宋体"/>
          <w:sz w:val="24"/>
          <w:lang w:val="zh-CN"/>
        </w:rPr>
        <w:t>30.1</w:t>
      </w:r>
      <w:r>
        <w:rPr>
          <w:rFonts w:hint="eastAsia" w:ascii="宋体" w:hAnsi="宋体" w:cs="宋体"/>
          <w:b/>
          <w:sz w:val="24"/>
        </w:rPr>
        <w:t>评标标准和方法:</w:t>
      </w:r>
      <w:r>
        <w:rPr>
          <w:rFonts w:hint="eastAsia" w:ascii="宋体" w:hAnsi="宋体" w:cs="宋体"/>
          <w:sz w:val="24"/>
        </w:rPr>
        <w:t>（均按下述办法分别进行评标）</w:t>
      </w:r>
    </w:p>
    <w:p>
      <w:pPr>
        <w:pStyle w:val="15"/>
        <w:tabs>
          <w:tab w:val="left" w:pos="735"/>
        </w:tabs>
        <w:snapToGrid w:val="0"/>
        <w:spacing w:line="440" w:lineRule="exact"/>
        <w:ind w:firstLine="480" w:firstLineChars="200"/>
        <w:outlineLvl w:val="0"/>
        <w:rPr>
          <w:rFonts w:ascii="宋体" w:hAnsi="宋体" w:cs="宋体"/>
          <w:sz w:val="24"/>
          <w:szCs w:val="24"/>
        </w:rPr>
      </w:pPr>
      <w:r>
        <w:rPr>
          <w:rFonts w:hint="eastAsia" w:ascii="宋体" w:hAnsi="宋体" w:cs="宋体"/>
          <w:sz w:val="24"/>
          <w:szCs w:val="24"/>
        </w:rPr>
        <w:t>一、对所有投标人的投标评估，都采用相同的程序和标准。</w:t>
      </w:r>
    </w:p>
    <w:p>
      <w:pPr>
        <w:pStyle w:val="15"/>
        <w:tabs>
          <w:tab w:val="left" w:pos="735"/>
        </w:tabs>
        <w:snapToGrid w:val="0"/>
        <w:spacing w:line="440" w:lineRule="exact"/>
        <w:ind w:firstLine="480" w:firstLineChars="200"/>
        <w:outlineLvl w:val="0"/>
        <w:rPr>
          <w:rFonts w:ascii="宋体" w:hAnsi="宋体" w:cs="宋体"/>
          <w:sz w:val="24"/>
          <w:szCs w:val="24"/>
        </w:rPr>
      </w:pPr>
      <w:r>
        <w:rPr>
          <w:rFonts w:hint="eastAsia" w:ascii="宋体" w:hAnsi="宋体" w:cs="宋体"/>
          <w:sz w:val="24"/>
          <w:szCs w:val="24"/>
        </w:rPr>
        <w:t>二、评标严格按照招标文件的要求和条件进行。</w:t>
      </w:r>
    </w:p>
    <w:p>
      <w:pPr>
        <w:pStyle w:val="15"/>
        <w:tabs>
          <w:tab w:val="left" w:pos="735"/>
        </w:tabs>
        <w:snapToGrid w:val="0"/>
        <w:spacing w:line="440" w:lineRule="exact"/>
        <w:ind w:firstLine="480" w:firstLineChars="200"/>
        <w:outlineLvl w:val="0"/>
        <w:rPr>
          <w:rFonts w:ascii="宋体" w:hAnsi="宋体" w:cs="宋体"/>
          <w:sz w:val="24"/>
          <w:szCs w:val="24"/>
        </w:rPr>
      </w:pPr>
      <w:r>
        <w:rPr>
          <w:rFonts w:hint="eastAsia" w:ascii="宋体" w:hAnsi="宋体" w:cs="宋体"/>
          <w:sz w:val="24"/>
          <w:szCs w:val="24"/>
        </w:rPr>
        <w:t>三、评标方法与标准:</w:t>
      </w:r>
    </w:p>
    <w:p>
      <w:pPr>
        <w:spacing w:line="52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pPr>
        <w:spacing w:line="52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（2）评委会将依据下列评标标准进行评标，本评标标准的总分为100分。按评审后得分由高到低顺序排列推荐3名中标候选人。得分相同的，按投标报价由低到高顺序排列。得分且投标报价相同的并列, 由评标委员会通过随机抽取的方式确定中标候选人。</w:t>
      </w:r>
    </w:p>
    <w:p>
      <w:pPr>
        <w:spacing w:line="52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符合条件供应商可以可投其中任一分包也可同时投四个分包，但每个投标人只允许中标其中一个分包。当同一个投标人在四个分包均为成交候选人时,按分包一、二、三、四顺序推荐。首先推荐上述顺序靠前分包为第一成交候选人，被推荐为靠前分包第一成交候选人的单位在另外分包不再推荐（但继续参与评审），后续排名的投标人按上述原则依次推荐为其他分包的第一成交候选人，直至各分包都推荐出第一成交候选人。</w:t>
      </w:r>
    </w:p>
    <w:p>
      <w:pPr>
        <w:pStyle w:val="2"/>
        <w:jc w:val="center"/>
        <w:rPr>
          <w:rFonts w:hint="eastAsia"/>
          <w:lang w:val="en-US" w:eastAsia="zh-CN"/>
        </w:rPr>
      </w:pPr>
      <w:r>
        <w:rPr>
          <w:rFonts w:hint="eastAsia" w:ascii="宋体" w:hAnsi="宋体"/>
          <w:b/>
          <w:color w:val="000000"/>
          <w:sz w:val="28"/>
          <w:szCs w:val="28"/>
          <w:highlight w:val="none"/>
        </w:rPr>
        <w:t>综合评审因素和评分标准</w:t>
      </w:r>
    </w:p>
    <w:tbl>
      <w:tblPr>
        <w:tblStyle w:val="42"/>
        <w:tblW w:w="508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7"/>
        <w:gridCol w:w="2"/>
        <w:gridCol w:w="1490"/>
        <w:gridCol w:w="5921"/>
        <w:gridCol w:w="10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trPr>
        <w:tc>
          <w:tcPr>
            <w:tcW w:w="649" w:type="pct"/>
            <w:tcBorders>
              <w:top w:val="single" w:color="000000" w:sz="4" w:space="0"/>
              <w:left w:val="single" w:color="000000" w:sz="4" w:space="0"/>
              <w:bottom w:val="single" w:color="000000" w:sz="4" w:space="0"/>
              <w:right w:val="single" w:color="000000" w:sz="4" w:space="0"/>
            </w:tcBorders>
            <w:shd w:val="clear" w:color="auto" w:fill="D7D7D7"/>
            <w:vAlign w:val="center"/>
          </w:tcPr>
          <w:p>
            <w:pPr>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评审</w:t>
            </w:r>
          </w:p>
          <w:p>
            <w:pPr>
              <w:jc w:val="center"/>
              <w:rPr>
                <w:rFonts w:ascii="Times New Roman" w:hAnsi="Times New Roman" w:eastAsia="宋体" w:cs="Times New Roman"/>
                <w:b/>
                <w:bCs/>
                <w:sz w:val="24"/>
                <w:szCs w:val="24"/>
                <w:u w:val="single"/>
              </w:rPr>
            </w:pPr>
            <w:r>
              <w:rPr>
                <w:rFonts w:ascii="Times New Roman" w:hAnsi="Times New Roman" w:eastAsia="宋体" w:cs="Times New Roman"/>
                <w:b/>
                <w:bCs/>
                <w:sz w:val="24"/>
                <w:szCs w:val="24"/>
              </w:rPr>
              <w:t>类别</w:t>
            </w:r>
          </w:p>
        </w:tc>
        <w:tc>
          <w:tcPr>
            <w:tcW w:w="770" w:type="pct"/>
            <w:gridSpan w:val="2"/>
            <w:tcBorders>
              <w:top w:val="single" w:color="000000" w:sz="4" w:space="0"/>
              <w:left w:val="single" w:color="000000" w:sz="4" w:space="0"/>
              <w:bottom w:val="single" w:color="000000" w:sz="4" w:space="0"/>
              <w:right w:val="single" w:color="000000" w:sz="4" w:space="0"/>
            </w:tcBorders>
            <w:shd w:val="clear" w:color="auto" w:fill="D7D7D7"/>
            <w:vAlign w:val="center"/>
          </w:tcPr>
          <w:p>
            <w:pPr>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评审项</w:t>
            </w:r>
          </w:p>
        </w:tc>
        <w:tc>
          <w:tcPr>
            <w:tcW w:w="3056" w:type="pct"/>
            <w:tcBorders>
              <w:top w:val="single" w:color="000000" w:sz="4" w:space="0"/>
              <w:left w:val="single" w:color="000000" w:sz="4" w:space="0"/>
              <w:bottom w:val="single" w:color="000000" w:sz="4" w:space="0"/>
              <w:right w:val="single" w:color="000000" w:sz="4" w:space="0"/>
            </w:tcBorders>
            <w:shd w:val="clear" w:color="auto" w:fill="D7D7D7"/>
            <w:vAlign w:val="center"/>
          </w:tcPr>
          <w:p>
            <w:pPr>
              <w:jc w:val="center"/>
              <w:rPr>
                <w:rFonts w:hint="eastAsia" w:ascii="Times New Roman" w:hAnsi="Times New Roman" w:eastAsia="宋体" w:cs="Times New Roman"/>
                <w:b/>
                <w:bCs/>
                <w:sz w:val="24"/>
                <w:szCs w:val="24"/>
                <w:lang w:eastAsia="zh-CN"/>
              </w:rPr>
            </w:pPr>
            <w:r>
              <w:rPr>
                <w:rFonts w:ascii="Times New Roman" w:hAnsi="Times New Roman" w:eastAsia="宋体" w:cs="Times New Roman"/>
                <w:b/>
                <w:bCs/>
                <w:sz w:val="24"/>
                <w:szCs w:val="24"/>
              </w:rPr>
              <w:t>评审</w:t>
            </w:r>
            <w:r>
              <w:rPr>
                <w:rFonts w:hint="eastAsia" w:cs="Times New Roman"/>
                <w:b/>
                <w:bCs/>
                <w:sz w:val="24"/>
                <w:szCs w:val="24"/>
                <w:lang w:val="en-US" w:eastAsia="zh-CN"/>
              </w:rPr>
              <w:t>标准</w:t>
            </w:r>
          </w:p>
        </w:tc>
        <w:tc>
          <w:tcPr>
            <w:tcW w:w="523" w:type="pct"/>
            <w:tcBorders>
              <w:top w:val="single" w:color="000000" w:sz="4" w:space="0"/>
              <w:left w:val="single" w:color="000000" w:sz="4" w:space="0"/>
              <w:bottom w:val="single" w:color="000000" w:sz="4" w:space="0"/>
              <w:right w:val="single" w:color="000000" w:sz="4" w:space="0"/>
            </w:tcBorders>
            <w:shd w:val="clear" w:color="auto" w:fill="D7D7D7"/>
            <w:vAlign w:val="center"/>
          </w:tcPr>
          <w:p>
            <w:pPr>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8" w:hRule="atLeast"/>
        </w:trPr>
        <w:tc>
          <w:tcPr>
            <w:tcW w:w="649" w:type="pct"/>
            <w:tcBorders>
              <w:top w:val="single" w:color="000000" w:sz="4" w:space="0"/>
              <w:left w:val="single" w:color="000000" w:sz="4" w:space="0"/>
              <w:bottom w:val="single" w:color="000000" w:sz="4" w:space="0"/>
              <w:right w:val="single" w:color="000000" w:sz="4" w:space="0"/>
            </w:tcBorders>
            <w:vAlign w:val="center"/>
          </w:tcPr>
          <w:p>
            <w:pPr>
              <w:spacing w:line="240" w:lineRule="auto"/>
              <w:rPr>
                <w:rFonts w:hint="eastAsia" w:ascii="宋体" w:hAnsi="宋体" w:eastAsia="宋体" w:cs="宋体"/>
                <w:b/>
                <w:bCs/>
                <w:sz w:val="21"/>
                <w:szCs w:val="21"/>
              </w:rPr>
            </w:pPr>
            <w:r>
              <w:rPr>
                <w:rFonts w:hint="eastAsia" w:ascii="宋体" w:hAnsi="宋体" w:eastAsia="宋体" w:cs="宋体"/>
                <w:b/>
                <w:bCs/>
                <w:sz w:val="21"/>
                <w:szCs w:val="21"/>
              </w:rPr>
              <w:t>价格部分〔30分〕</w:t>
            </w:r>
          </w:p>
        </w:tc>
        <w:tc>
          <w:tcPr>
            <w:tcW w:w="770"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评审指标</w:t>
            </w:r>
          </w:p>
          <w:p>
            <w:pPr>
              <w:spacing w:line="240" w:lineRule="auto"/>
              <w:rPr>
                <w:rFonts w:hint="eastAsia" w:ascii="宋体" w:hAnsi="宋体" w:eastAsia="宋体" w:cs="宋体"/>
                <w:sz w:val="21"/>
                <w:szCs w:val="21"/>
              </w:rPr>
            </w:pPr>
            <w:r>
              <w:rPr>
                <w:rFonts w:hint="eastAsia" w:ascii="宋体" w:hAnsi="宋体" w:eastAsia="宋体" w:cs="宋体"/>
                <w:sz w:val="21"/>
                <w:szCs w:val="21"/>
              </w:rPr>
              <w:t>（30分）</w:t>
            </w:r>
          </w:p>
        </w:tc>
        <w:tc>
          <w:tcPr>
            <w:tcW w:w="3056" w:type="pct"/>
            <w:tcBorders>
              <w:top w:val="single" w:color="000000" w:sz="4" w:space="0"/>
              <w:left w:val="single" w:color="000000" w:sz="4" w:space="0"/>
              <w:bottom w:val="single" w:color="000000" w:sz="4" w:space="0"/>
              <w:right w:val="single" w:color="000000" w:sz="4" w:space="0"/>
            </w:tcBorders>
            <w:vAlign w:val="center"/>
          </w:tcPr>
          <w:p>
            <w:pPr>
              <w:pStyle w:val="130"/>
              <w:keepNext w:val="0"/>
              <w:keepLines w:val="0"/>
              <w:pageBreakBefore w:val="0"/>
              <w:widowControl w:val="0"/>
              <w:numPr>
                <w:ilvl w:val="0"/>
                <w:numId w:val="0"/>
              </w:numPr>
              <w:kinsoku/>
              <w:wordWrap/>
              <w:overflowPunct/>
              <w:topLinePunct w:val="0"/>
              <w:autoSpaceDE/>
              <w:autoSpaceDN/>
              <w:bidi w:val="0"/>
              <w:adjustRightInd/>
              <w:snapToGrid/>
              <w:spacing w:line="240" w:lineRule="auto"/>
              <w:ind w:left="108" w:leftChars="0" w:right="91" w:rightChars="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价格分采用低价优先法计算，即通过资格性和初步评审且投标价格最低的投标报价为评标基准价，其价格得分为满分 30 分。 </w:t>
            </w:r>
          </w:p>
          <w:p>
            <w:pPr>
              <w:pStyle w:val="130"/>
              <w:keepNext w:val="0"/>
              <w:keepLines w:val="0"/>
              <w:pageBreakBefore w:val="0"/>
              <w:widowControl w:val="0"/>
              <w:numPr>
                <w:ilvl w:val="0"/>
                <w:numId w:val="0"/>
              </w:numPr>
              <w:kinsoku/>
              <w:wordWrap/>
              <w:overflowPunct/>
              <w:topLinePunct w:val="0"/>
              <w:autoSpaceDE/>
              <w:autoSpaceDN/>
              <w:bidi w:val="0"/>
              <w:adjustRightInd/>
              <w:snapToGrid/>
              <w:spacing w:line="240" w:lineRule="auto"/>
              <w:ind w:left="108" w:leftChars="0" w:right="91" w:rightChars="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其他投标人的价格分统一按照下列公式计算：</w:t>
            </w:r>
          </w:p>
          <w:p>
            <w:pPr>
              <w:pStyle w:val="130"/>
              <w:keepNext w:val="0"/>
              <w:keepLines w:val="0"/>
              <w:pageBreakBefore w:val="0"/>
              <w:widowControl w:val="0"/>
              <w:numPr>
                <w:ilvl w:val="0"/>
                <w:numId w:val="0"/>
              </w:numPr>
              <w:kinsoku/>
              <w:wordWrap/>
              <w:overflowPunct/>
              <w:topLinePunct w:val="0"/>
              <w:autoSpaceDE/>
              <w:autoSpaceDN/>
              <w:bidi w:val="0"/>
              <w:adjustRightInd/>
              <w:snapToGrid/>
              <w:spacing w:line="240" w:lineRule="auto"/>
              <w:ind w:left="108" w:leftChars="0" w:right="91" w:rightChars="0"/>
              <w:jc w:val="left"/>
              <w:textAlignment w:val="auto"/>
              <w:rPr>
                <w:rFonts w:hint="eastAsia" w:cs="宋体"/>
                <w:sz w:val="21"/>
                <w:szCs w:val="21"/>
                <w:lang w:val="en-US" w:eastAsia="zh-CN"/>
              </w:rPr>
            </w:pPr>
            <w:r>
              <w:rPr>
                <w:rFonts w:hint="eastAsia" w:ascii="宋体" w:hAnsi="宋体" w:eastAsia="宋体" w:cs="宋体"/>
                <w:sz w:val="21"/>
                <w:szCs w:val="21"/>
              </w:rPr>
              <w:t>投标报价得分=(评标基准价／投标</w:t>
            </w:r>
            <w:r>
              <w:rPr>
                <w:rFonts w:hint="eastAsia" w:ascii="宋体" w:hAnsi="宋体" w:eastAsia="宋体" w:cs="宋体"/>
                <w:sz w:val="21"/>
                <w:szCs w:val="21"/>
                <w:lang w:val="en-US" w:eastAsia="zh-CN"/>
              </w:rPr>
              <w:t>报</w:t>
            </w:r>
            <w:r>
              <w:rPr>
                <w:rFonts w:hint="eastAsia" w:ascii="宋体" w:hAnsi="宋体" w:eastAsia="宋体" w:cs="宋体"/>
                <w:sz w:val="21"/>
                <w:szCs w:val="21"/>
              </w:rPr>
              <w:t>价)×30</w:t>
            </w:r>
            <w:r>
              <w:rPr>
                <w:rFonts w:hint="eastAsia" w:cs="宋体"/>
                <w:sz w:val="21"/>
                <w:szCs w:val="21"/>
                <w:lang w:val="en-US" w:eastAsia="zh-CN"/>
              </w:rPr>
              <w:t xml:space="preserve">    </w:t>
            </w:r>
          </w:p>
          <w:p>
            <w:pPr>
              <w:pStyle w:val="130"/>
              <w:keepNext w:val="0"/>
              <w:keepLines w:val="0"/>
              <w:pageBreakBefore w:val="0"/>
              <w:widowControl w:val="0"/>
              <w:numPr>
                <w:ilvl w:val="0"/>
                <w:numId w:val="0"/>
              </w:numPr>
              <w:kinsoku/>
              <w:wordWrap/>
              <w:overflowPunct/>
              <w:topLinePunct w:val="0"/>
              <w:autoSpaceDE/>
              <w:autoSpaceDN/>
              <w:bidi w:val="0"/>
              <w:adjustRightInd/>
              <w:snapToGrid/>
              <w:spacing w:line="240" w:lineRule="auto"/>
              <w:ind w:left="108" w:leftChars="0" w:right="91" w:righ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注：价格分计算保留小数点后二位。</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imes New Roman" w:hAnsi="Times New Roman" w:eastAsia="宋体" w:cs="Times New Roman"/>
                <w:sz w:val="24"/>
                <w:szCs w:val="24"/>
              </w:rPr>
            </w:pPr>
            <w:r>
              <w:rPr>
                <w:rFonts w:hint="eastAsia" w:ascii="宋体" w:hAnsi="宋体" w:eastAsia="宋体" w:cs="宋体"/>
                <w:sz w:val="21"/>
                <w:szCs w:val="21"/>
              </w:rPr>
              <w:t>30分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50" w:type="pct"/>
            <w:gridSpan w:val="2"/>
            <w:tcBorders>
              <w:top w:val="nil"/>
              <w:left w:val="single" w:color="000000" w:sz="4" w:space="0"/>
              <w:right w:val="single" w:color="auto" w:sz="4" w:space="0"/>
            </w:tcBorders>
            <w:vAlign w:val="center"/>
          </w:tcPr>
          <w:p>
            <w:pPr>
              <w:spacing w:line="240" w:lineRule="auto"/>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产品</w:t>
            </w:r>
            <w:r>
              <w:rPr>
                <w:rFonts w:hint="eastAsia" w:ascii="宋体" w:hAnsi="宋体" w:eastAsia="宋体" w:cs="宋体"/>
                <w:b/>
                <w:bCs/>
                <w:sz w:val="21"/>
                <w:szCs w:val="21"/>
              </w:rPr>
              <w:t>技术参数</w:t>
            </w:r>
          </w:p>
          <w:p>
            <w:pPr>
              <w:spacing w:line="240" w:lineRule="auto"/>
              <w:jc w:val="center"/>
              <w:rPr>
                <w:rFonts w:hint="eastAsia" w:ascii="宋体" w:hAnsi="宋体" w:eastAsia="宋体" w:cs="宋体"/>
                <w:b/>
                <w:bCs/>
                <w:sz w:val="21"/>
                <w:szCs w:val="21"/>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16</w:t>
            </w:r>
            <w:r>
              <w:rPr>
                <w:rFonts w:hint="eastAsia" w:ascii="宋体" w:hAnsi="宋体" w:eastAsia="宋体" w:cs="宋体"/>
                <w:b/>
                <w:bCs/>
                <w:sz w:val="21"/>
                <w:szCs w:val="21"/>
              </w:rPr>
              <w:t>分)</w:t>
            </w:r>
          </w:p>
        </w:tc>
        <w:tc>
          <w:tcPr>
            <w:tcW w:w="769" w:type="pct"/>
            <w:tcBorders>
              <w:top w:val="nil"/>
              <w:left w:val="single" w:color="auto" w:sz="4" w:space="0"/>
              <w:right w:val="single" w:color="000000" w:sz="4" w:space="0"/>
            </w:tcBorders>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所投产品</w:t>
            </w:r>
            <w:r>
              <w:rPr>
                <w:rFonts w:hint="eastAsia" w:ascii="宋体" w:hAnsi="宋体" w:eastAsia="宋体" w:cs="宋体"/>
                <w:sz w:val="21"/>
                <w:szCs w:val="21"/>
              </w:rPr>
              <w:t>技术参数</w:t>
            </w:r>
          </w:p>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16</w:t>
            </w:r>
            <w:r>
              <w:rPr>
                <w:rFonts w:hint="eastAsia" w:ascii="宋体" w:hAnsi="宋体" w:eastAsia="宋体" w:cs="宋体"/>
                <w:sz w:val="21"/>
                <w:szCs w:val="21"/>
              </w:rPr>
              <w:t>分）</w:t>
            </w:r>
          </w:p>
        </w:tc>
        <w:tc>
          <w:tcPr>
            <w:tcW w:w="30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土壤调理剂产品原料:</w:t>
            </w:r>
            <w:r>
              <w:rPr>
                <w:rFonts w:hint="eastAsia" w:ascii="宋体" w:hAnsi="宋体" w:eastAsia="宋体" w:cs="宋体"/>
                <w:sz w:val="21"/>
                <w:szCs w:val="21"/>
              </w:rPr>
              <w:t>仅接受以白云石、石灰石</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磷矿石</w:t>
            </w:r>
            <w:r>
              <w:rPr>
                <w:rFonts w:hint="eastAsia" w:ascii="宋体" w:hAnsi="宋体" w:eastAsia="宋体" w:cs="宋体"/>
                <w:sz w:val="21"/>
                <w:szCs w:val="21"/>
              </w:rPr>
              <w:t>等天然矿物类为原料的产品，主要技术指标：①</w:t>
            </w:r>
            <w:r>
              <w:rPr>
                <w:rFonts w:hint="eastAsia" w:ascii="宋体" w:hAnsi="宋体" w:eastAsia="宋体" w:cs="宋体"/>
                <w:sz w:val="21"/>
                <w:szCs w:val="21"/>
                <w:lang w:val="en-US" w:eastAsia="zh-CN"/>
              </w:rPr>
              <w:t>氧化钙</w:t>
            </w:r>
            <w:r>
              <w:rPr>
                <w:rFonts w:hint="eastAsia" w:ascii="宋体" w:hAnsi="宋体" w:eastAsia="宋体" w:cs="宋体"/>
                <w:sz w:val="21"/>
                <w:szCs w:val="21"/>
              </w:rPr>
              <w:t>CaO≥</w:t>
            </w:r>
            <w:r>
              <w:rPr>
                <w:rFonts w:hint="eastAsia" w:ascii="宋体" w:hAnsi="宋体" w:eastAsia="宋体" w:cs="宋体"/>
                <w:sz w:val="21"/>
                <w:szCs w:val="21"/>
                <w:lang w:val="en-US" w:eastAsia="zh-CN"/>
              </w:rPr>
              <w:t>3</w:t>
            </w:r>
            <w:r>
              <w:rPr>
                <w:rFonts w:hint="eastAsia" w:ascii="宋体" w:hAnsi="宋体" w:eastAsia="宋体" w:cs="宋体"/>
                <w:sz w:val="21"/>
                <w:szCs w:val="21"/>
              </w:rPr>
              <w:t>0%，②MgO≥5%，③</w:t>
            </w:r>
            <w:r>
              <w:rPr>
                <w:rFonts w:hint="eastAsia" w:ascii="宋体" w:hAnsi="宋体" w:eastAsia="宋体" w:cs="宋体"/>
                <w:sz w:val="21"/>
                <w:szCs w:val="21"/>
                <w:lang w:val="en-US" w:eastAsia="zh-CN"/>
              </w:rPr>
              <w:t>氧化硅</w:t>
            </w:r>
            <w:r>
              <w:rPr>
                <w:rFonts w:hint="eastAsia" w:ascii="宋体" w:hAnsi="宋体" w:eastAsia="宋体" w:cs="宋体"/>
                <w:sz w:val="21"/>
                <w:szCs w:val="21"/>
              </w:rPr>
              <w:t>SiO2≥25%</w:t>
            </w:r>
            <w:r>
              <w:rPr>
                <w:rFonts w:hint="eastAsia" w:ascii="宋体" w:hAnsi="宋体" w:eastAsia="宋体" w:cs="宋体"/>
                <w:sz w:val="21"/>
                <w:szCs w:val="21"/>
                <w:lang w:val="en-US" w:eastAsia="zh-CN"/>
              </w:rPr>
              <w:t>或有机质</w:t>
            </w:r>
            <w:r>
              <w:rPr>
                <w:rFonts w:hint="eastAsia" w:ascii="宋体" w:hAnsi="宋体" w:eastAsia="宋体" w:cs="宋体"/>
                <w:sz w:val="21"/>
                <w:szCs w:val="21"/>
              </w:rPr>
              <w:t>≥</w:t>
            </w:r>
            <w:r>
              <w:rPr>
                <w:rFonts w:hint="eastAsia" w:ascii="宋体" w:hAnsi="宋体" w:eastAsia="宋体" w:cs="宋体"/>
                <w:sz w:val="21"/>
                <w:szCs w:val="21"/>
                <w:lang w:val="en-US" w:eastAsia="zh-CN"/>
              </w:rPr>
              <w:t>5.0%</w:t>
            </w:r>
            <w:r>
              <w:rPr>
                <w:rFonts w:hint="eastAsia" w:ascii="宋体" w:hAnsi="宋体" w:eastAsia="宋体" w:cs="宋体"/>
                <w:sz w:val="21"/>
                <w:szCs w:val="21"/>
              </w:rPr>
              <w:t>，④酸碱度pH≥10，每满足一项技术指标得2分，</w:t>
            </w:r>
            <w:r>
              <w:rPr>
                <w:rFonts w:hint="eastAsia" w:ascii="宋体" w:hAnsi="宋体" w:eastAsia="宋体" w:cs="宋体"/>
                <w:sz w:val="21"/>
                <w:szCs w:val="21"/>
                <w:lang w:val="en-US" w:eastAsia="zh-CN"/>
              </w:rPr>
              <w:t>本项</w:t>
            </w:r>
            <w:r>
              <w:rPr>
                <w:rFonts w:hint="eastAsia" w:ascii="宋体" w:hAnsi="宋体" w:eastAsia="宋体" w:cs="宋体"/>
                <w:sz w:val="21"/>
                <w:szCs w:val="21"/>
              </w:rPr>
              <w:t>最高得8分</w:t>
            </w:r>
            <w:r>
              <w:rPr>
                <w:rFonts w:hint="eastAsia" w:ascii="宋体" w:hAnsi="宋体" w:eastAsia="宋体" w:cs="宋体"/>
                <w:sz w:val="21"/>
                <w:szCs w:val="21"/>
                <w:lang w:eastAsia="zh-CN"/>
              </w:rPr>
              <w:t>。</w:t>
            </w:r>
            <w:r>
              <w:rPr>
                <w:rFonts w:hint="eastAsia" w:ascii="宋体" w:hAnsi="宋体" w:eastAsia="宋体" w:cs="宋体"/>
                <w:b/>
                <w:bCs/>
                <w:sz w:val="21"/>
                <w:szCs w:val="21"/>
                <w:lang w:eastAsia="zh-CN"/>
              </w:rPr>
              <w:t>（</w:t>
            </w:r>
            <w:r>
              <w:rPr>
                <w:rFonts w:hint="eastAsia" w:ascii="宋体" w:hAnsi="宋体" w:cs="宋体"/>
                <w:b/>
                <w:bCs/>
                <w:sz w:val="21"/>
                <w:szCs w:val="21"/>
                <w:lang w:val="en-US" w:eastAsia="zh-CN"/>
              </w:rPr>
              <w:t>提供产品登记证，</w:t>
            </w:r>
            <w:r>
              <w:rPr>
                <w:rFonts w:hint="eastAsia" w:ascii="宋体" w:hAnsi="宋体" w:eastAsia="宋体" w:cs="宋体"/>
                <w:b/>
                <w:bCs/>
                <w:sz w:val="21"/>
                <w:szCs w:val="21"/>
              </w:rPr>
              <w:t>按产品登记证载明内容为准</w:t>
            </w:r>
            <w:r>
              <w:rPr>
                <w:rFonts w:hint="eastAsia" w:ascii="宋体" w:hAnsi="宋体" w:eastAsia="宋体" w:cs="宋体"/>
                <w:b/>
                <w:bCs/>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1"/>
                <w:szCs w:val="21"/>
                <w:lang w:val="en-US" w:eastAsia="zh-CN"/>
              </w:rPr>
            </w:pPr>
            <w:r>
              <w:rPr>
                <w:rFonts w:hint="eastAsia" w:ascii="宋体" w:hAnsi="宋体" w:eastAsia="宋体" w:cs="宋体"/>
                <w:b/>
                <w:bCs/>
                <w:sz w:val="21"/>
                <w:szCs w:val="21"/>
              </w:rPr>
              <w:t>2、有机肥主要原料:</w:t>
            </w:r>
            <w:r>
              <w:rPr>
                <w:rFonts w:hint="eastAsia" w:ascii="宋体" w:hAnsi="宋体" w:eastAsia="宋体" w:cs="宋体"/>
                <w:sz w:val="21"/>
                <w:szCs w:val="21"/>
              </w:rPr>
              <w:t>鸡粪、食用菌渣、猪粪、羊粪等，主要技术指标：①酸碱度pH：5.5-8.5；②总养分N+P2O5+K2O：≥</w:t>
            </w:r>
            <w:r>
              <w:rPr>
                <w:rFonts w:hint="eastAsia" w:ascii="宋体" w:hAnsi="宋体" w:eastAsia="宋体" w:cs="宋体"/>
                <w:sz w:val="21"/>
                <w:szCs w:val="21"/>
                <w:lang w:val="en-US" w:eastAsia="zh-CN"/>
              </w:rPr>
              <w:t>4</w:t>
            </w:r>
            <w:r>
              <w:rPr>
                <w:rFonts w:hint="eastAsia" w:ascii="宋体" w:hAnsi="宋体" w:eastAsia="宋体" w:cs="宋体"/>
                <w:sz w:val="21"/>
                <w:szCs w:val="21"/>
              </w:rPr>
              <w:t>.</w:t>
            </w:r>
            <w:r>
              <w:rPr>
                <w:rFonts w:hint="eastAsia" w:ascii="宋体" w:hAnsi="宋体" w:eastAsia="宋体" w:cs="宋体"/>
                <w:sz w:val="21"/>
                <w:szCs w:val="21"/>
                <w:lang w:val="en-US" w:eastAsia="zh-CN"/>
              </w:rPr>
              <w:t>0</w:t>
            </w:r>
            <w:r>
              <w:rPr>
                <w:rFonts w:hint="eastAsia" w:ascii="宋体" w:hAnsi="宋体" w:eastAsia="宋体" w:cs="宋体"/>
                <w:sz w:val="21"/>
                <w:szCs w:val="21"/>
              </w:rPr>
              <w:t>%；③有机质的质量分数：≥</w:t>
            </w:r>
            <w:r>
              <w:rPr>
                <w:rFonts w:hint="eastAsia" w:ascii="宋体" w:hAnsi="宋体" w:eastAsia="宋体" w:cs="宋体"/>
                <w:sz w:val="21"/>
                <w:szCs w:val="21"/>
                <w:lang w:val="en-US" w:eastAsia="zh-CN"/>
              </w:rPr>
              <w:t>30</w:t>
            </w:r>
            <w:r>
              <w:rPr>
                <w:rFonts w:hint="eastAsia" w:ascii="宋体" w:hAnsi="宋体" w:eastAsia="宋体" w:cs="宋体"/>
                <w:sz w:val="21"/>
                <w:szCs w:val="21"/>
              </w:rPr>
              <w:t>%；④水分(鲜样)的质量分数：≤</w:t>
            </w:r>
            <w:r>
              <w:rPr>
                <w:rFonts w:hint="eastAsia" w:ascii="宋体" w:hAnsi="宋体" w:eastAsia="宋体" w:cs="宋体"/>
                <w:sz w:val="21"/>
                <w:szCs w:val="21"/>
                <w:lang w:val="en-US" w:eastAsia="zh-CN"/>
              </w:rPr>
              <w:t>30</w:t>
            </w:r>
            <w:r>
              <w:rPr>
                <w:rFonts w:hint="eastAsia" w:ascii="宋体" w:hAnsi="宋体" w:eastAsia="宋体" w:cs="宋体"/>
                <w:sz w:val="21"/>
                <w:szCs w:val="21"/>
              </w:rPr>
              <w:t>%得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rPr>
              <w:t>每满足一项技术指标得2分，</w:t>
            </w:r>
            <w:r>
              <w:rPr>
                <w:rFonts w:hint="eastAsia" w:ascii="宋体" w:hAnsi="宋体" w:eastAsia="宋体" w:cs="宋体"/>
                <w:sz w:val="21"/>
                <w:szCs w:val="21"/>
                <w:lang w:val="en-US" w:eastAsia="zh-CN"/>
              </w:rPr>
              <w:t>本项</w:t>
            </w:r>
            <w:r>
              <w:rPr>
                <w:rFonts w:hint="eastAsia" w:ascii="宋体" w:hAnsi="宋体" w:eastAsia="宋体" w:cs="宋体"/>
                <w:sz w:val="21"/>
                <w:szCs w:val="21"/>
              </w:rPr>
              <w:t>最高得8分</w:t>
            </w:r>
            <w:r>
              <w:rPr>
                <w:rFonts w:hint="eastAsia" w:ascii="宋体" w:hAnsi="宋体" w:eastAsia="宋体" w:cs="宋体"/>
                <w:b/>
                <w:bCs/>
                <w:sz w:val="21"/>
                <w:szCs w:val="21"/>
              </w:rPr>
              <w:t>（提供2023年以来省农业农村厅抽检的检测报告为准，原件扫描件上传标书）</w:t>
            </w:r>
            <w:r>
              <w:rPr>
                <w:rFonts w:hint="eastAsia" w:ascii="宋体" w:hAnsi="宋体" w:eastAsia="宋体" w:cs="宋体"/>
                <w:b/>
                <w:bCs/>
                <w:sz w:val="21"/>
                <w:szCs w:val="21"/>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1"/>
                <w:szCs w:val="21"/>
              </w:rPr>
            </w:pPr>
            <w:r>
              <w:rPr>
                <w:rFonts w:hint="eastAsia" w:ascii="宋体" w:hAnsi="宋体" w:eastAsia="宋体" w:cs="宋体"/>
                <w:sz w:val="21"/>
                <w:szCs w:val="21"/>
                <w:lang w:val="zh-CN" w:eastAsia="zh-CN"/>
              </w:rPr>
              <w:t>注：</w:t>
            </w:r>
            <w:r>
              <w:rPr>
                <w:rFonts w:hint="eastAsia" w:ascii="宋体" w:hAnsi="宋体" w:eastAsia="宋体" w:cs="宋体"/>
                <w:sz w:val="21"/>
                <w:szCs w:val="21"/>
                <w:lang w:val="en-US" w:eastAsia="zh-CN"/>
              </w:rPr>
              <w:t>投标人为生产厂家的</w:t>
            </w:r>
            <w:r>
              <w:rPr>
                <w:rFonts w:hint="eastAsia" w:ascii="宋体" w:hAnsi="宋体" w:eastAsia="宋体" w:cs="宋体"/>
                <w:sz w:val="21"/>
                <w:szCs w:val="21"/>
                <w:lang w:val="zh-CN" w:eastAsia="zh-CN"/>
              </w:rPr>
              <w:t>须具有肥料登记证</w:t>
            </w:r>
            <w:r>
              <w:rPr>
                <w:rFonts w:hint="eastAsia" w:ascii="宋体" w:hAnsi="宋体" w:cs="宋体"/>
                <w:sz w:val="21"/>
                <w:szCs w:val="21"/>
                <w:lang w:val="zh-CN" w:eastAsia="zh-CN"/>
              </w:rPr>
              <w:t>；</w:t>
            </w:r>
            <w:r>
              <w:rPr>
                <w:rFonts w:hint="eastAsia" w:ascii="宋体" w:hAnsi="宋体" w:eastAsia="宋体" w:cs="宋体"/>
                <w:sz w:val="21"/>
                <w:szCs w:val="21"/>
                <w:lang w:val="en-US" w:eastAsia="zh-CN"/>
              </w:rPr>
              <w:t>投标人为代理商的需提供生产厂家授权书及肥料登记证（</w:t>
            </w:r>
            <w:r>
              <w:rPr>
                <w:rFonts w:hint="eastAsia" w:ascii="宋体" w:hAnsi="宋体" w:eastAsia="宋体" w:cs="宋体"/>
                <w:sz w:val="21"/>
                <w:szCs w:val="21"/>
                <w:lang w:val="zh-CN" w:eastAsia="zh-CN"/>
              </w:rPr>
              <w:t>肥料登记证</w:t>
            </w:r>
            <w:r>
              <w:rPr>
                <w:rFonts w:hint="eastAsia" w:ascii="宋体" w:hAnsi="宋体" w:eastAsia="宋体" w:cs="宋体"/>
                <w:sz w:val="21"/>
                <w:szCs w:val="21"/>
                <w:lang w:val="en-US" w:eastAsia="zh-CN"/>
              </w:rPr>
              <w:t>需在有效期内）</w:t>
            </w:r>
            <w:r>
              <w:rPr>
                <w:rFonts w:hint="eastAsia" w:ascii="宋体" w:hAnsi="宋体" w:eastAsia="宋体" w:cs="宋体"/>
                <w:sz w:val="21"/>
                <w:szCs w:val="21"/>
                <w:lang w:val="zh-CN" w:eastAsia="zh-CN"/>
              </w:rPr>
              <w:t>复印件加盖公章</w:t>
            </w:r>
            <w:r>
              <w:rPr>
                <w:rFonts w:hint="eastAsia" w:ascii="宋体" w:hAnsi="宋体" w:eastAsia="宋体" w:cs="宋体"/>
                <w:sz w:val="21"/>
                <w:szCs w:val="21"/>
                <w:lang w:val="en-US" w:eastAsia="zh-CN"/>
              </w:rPr>
              <w:t>上传标书</w:t>
            </w:r>
            <w:r>
              <w:rPr>
                <w:rFonts w:hint="eastAsia" w:ascii="宋体" w:hAnsi="宋体" w:cs="宋体"/>
                <w:sz w:val="21"/>
                <w:szCs w:val="21"/>
                <w:lang w:val="en-US" w:eastAsia="zh-CN"/>
              </w:rPr>
              <w:t>；</w:t>
            </w:r>
            <w:r>
              <w:rPr>
                <w:rFonts w:hint="eastAsia" w:ascii="宋体" w:hAnsi="宋体" w:cs="宋体"/>
                <w:b/>
                <w:bCs/>
                <w:sz w:val="21"/>
                <w:szCs w:val="21"/>
                <w:highlight w:val="none"/>
                <w:lang w:val="en-US" w:eastAsia="zh-CN"/>
              </w:rPr>
              <w:t>投标人所投产品</w:t>
            </w:r>
            <w:r>
              <w:rPr>
                <w:rFonts w:hint="eastAsia" w:ascii="宋体" w:hAnsi="宋体" w:eastAsia="宋体" w:cs="宋体"/>
                <w:b/>
                <w:bCs/>
                <w:sz w:val="21"/>
                <w:szCs w:val="21"/>
                <w:highlight w:val="none"/>
                <w:lang w:val="en-US" w:eastAsia="zh-CN"/>
              </w:rPr>
              <w:t>只能</w:t>
            </w:r>
            <w:r>
              <w:rPr>
                <w:rFonts w:hint="eastAsia" w:ascii="宋体" w:hAnsi="宋体" w:cs="宋体"/>
                <w:b/>
                <w:bCs/>
                <w:sz w:val="21"/>
                <w:szCs w:val="21"/>
                <w:highlight w:val="none"/>
                <w:lang w:val="en-US" w:eastAsia="zh-CN"/>
              </w:rPr>
              <w:t>有</w:t>
            </w:r>
            <w:r>
              <w:rPr>
                <w:rFonts w:hint="eastAsia" w:ascii="宋体" w:hAnsi="宋体" w:eastAsia="宋体" w:cs="宋体"/>
                <w:b/>
                <w:bCs/>
                <w:sz w:val="21"/>
                <w:szCs w:val="21"/>
                <w:highlight w:val="none"/>
                <w:lang w:val="en-US" w:eastAsia="zh-CN"/>
              </w:rPr>
              <w:t>一项</w:t>
            </w:r>
            <w:r>
              <w:rPr>
                <w:rFonts w:hint="eastAsia" w:ascii="宋体" w:hAnsi="宋体" w:cs="宋体"/>
                <w:b/>
                <w:bCs/>
                <w:sz w:val="21"/>
                <w:szCs w:val="21"/>
                <w:highlight w:val="none"/>
                <w:lang w:val="en-US" w:eastAsia="zh-CN"/>
              </w:rPr>
              <w:t>为授权投标产品，</w:t>
            </w:r>
            <w:r>
              <w:rPr>
                <w:rFonts w:hint="eastAsia" w:ascii="宋体" w:hAnsi="宋体" w:eastAsia="宋体" w:cs="宋体"/>
                <w:b/>
                <w:bCs/>
                <w:sz w:val="21"/>
                <w:szCs w:val="21"/>
                <w:highlight w:val="none"/>
                <w:lang w:val="zh-CN" w:eastAsia="zh-CN"/>
              </w:rPr>
              <w:t>授权书必须为授权本</w:t>
            </w:r>
            <w:r>
              <w:rPr>
                <w:rFonts w:hint="eastAsia" w:ascii="宋体" w:hAnsi="宋体" w:cs="宋体"/>
                <w:b/>
                <w:bCs/>
                <w:sz w:val="21"/>
                <w:szCs w:val="21"/>
                <w:highlight w:val="none"/>
                <w:lang w:val="en-US" w:eastAsia="zh-CN"/>
              </w:rPr>
              <w:t>次</w:t>
            </w:r>
            <w:r>
              <w:rPr>
                <w:rFonts w:hint="eastAsia" w:ascii="宋体" w:hAnsi="宋体" w:eastAsia="宋体" w:cs="宋体"/>
                <w:b/>
                <w:bCs/>
                <w:sz w:val="21"/>
                <w:szCs w:val="21"/>
                <w:highlight w:val="none"/>
                <w:lang w:val="zh-CN" w:eastAsia="zh-CN"/>
              </w:rPr>
              <w:t>采购项目使用，否则不计分。</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16</w:t>
            </w:r>
            <w:r>
              <w:rPr>
                <w:rFonts w:hint="eastAsia" w:ascii="宋体" w:hAnsi="宋体" w:eastAsia="宋体" w:cs="宋体"/>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50" w:type="pct"/>
            <w:gridSpan w:val="2"/>
            <w:vMerge w:val="restart"/>
            <w:tcBorders>
              <w:top w:val="nil"/>
              <w:left w:val="single" w:color="000000" w:sz="4" w:space="0"/>
              <w:right w:val="single" w:color="auto" w:sz="4" w:space="0"/>
            </w:tcBorders>
            <w:vAlign w:val="center"/>
          </w:tcPr>
          <w:p>
            <w:pPr>
              <w:jc w:val="center"/>
              <w:rPr>
                <w:rFonts w:hint="eastAsia" w:ascii="Times New Roman" w:hAnsi="Times New Roman" w:eastAsia="宋体" w:cs="Times New Roman"/>
                <w:b/>
                <w:bCs/>
                <w:kern w:val="2"/>
                <w:sz w:val="21"/>
                <w:szCs w:val="21"/>
                <w:lang w:val="en-US" w:eastAsia="zh-CN"/>
              </w:rPr>
            </w:pPr>
            <w:r>
              <w:rPr>
                <w:rFonts w:hint="eastAsia" w:ascii="Times New Roman" w:hAnsi="Times New Roman" w:eastAsia="宋体" w:cs="Times New Roman"/>
                <w:b/>
                <w:bCs/>
                <w:kern w:val="2"/>
                <w:sz w:val="21"/>
                <w:szCs w:val="21"/>
                <w:lang w:val="en-US" w:eastAsia="zh-CN"/>
              </w:rPr>
              <w:t>项目机构（11）</w:t>
            </w:r>
          </w:p>
          <w:p>
            <w:pPr>
              <w:spacing w:line="240" w:lineRule="auto"/>
              <w:rPr>
                <w:rFonts w:hint="eastAsia" w:ascii="宋体" w:hAnsi="宋体" w:eastAsia="宋体" w:cs="宋体"/>
                <w:b/>
                <w:bCs/>
                <w:sz w:val="21"/>
                <w:szCs w:val="21"/>
              </w:rPr>
            </w:pPr>
          </w:p>
          <w:p>
            <w:pPr>
              <w:spacing w:line="240" w:lineRule="auto"/>
              <w:rPr>
                <w:rFonts w:hint="eastAsia" w:ascii="宋体" w:hAnsi="宋体" w:eastAsia="宋体" w:cs="宋体"/>
                <w:b/>
                <w:bCs/>
                <w:sz w:val="21"/>
                <w:szCs w:val="21"/>
              </w:rPr>
            </w:pPr>
          </w:p>
        </w:tc>
        <w:tc>
          <w:tcPr>
            <w:tcW w:w="769" w:type="pct"/>
            <w:tcBorders>
              <w:top w:val="nil"/>
              <w:left w:val="single" w:color="auto" w:sz="4" w:space="0"/>
              <w:right w:val="single" w:color="000000" w:sz="4" w:space="0"/>
            </w:tcBorders>
            <w:vAlign w:val="center"/>
          </w:tcPr>
          <w:p>
            <w:pPr>
              <w:spacing w:line="240" w:lineRule="auto"/>
              <w:jc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b w:val="0"/>
                <w:bCs w:val="0"/>
                <w:sz w:val="21"/>
                <w:szCs w:val="21"/>
                <w:highlight w:val="none"/>
              </w:rPr>
              <w:t>项目负责人</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tc>
        <w:tc>
          <w:tcPr>
            <w:tcW w:w="3056" w:type="pct"/>
            <w:tcBorders>
              <w:top w:val="single" w:color="000000" w:sz="4" w:space="0"/>
              <w:left w:val="single" w:color="000000" w:sz="4" w:space="0"/>
              <w:bottom w:val="single" w:color="000000" w:sz="4" w:space="0"/>
              <w:right w:val="single" w:color="000000" w:sz="4" w:space="0"/>
            </w:tcBorders>
            <w:vAlign w:val="center"/>
          </w:tcPr>
          <w:p>
            <w:pPr>
              <w:spacing w:line="24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投标人项目负责人：具有从事农学、土肥、环保、植保、农技推广、植物营养等农业类相关专业正高级技术职称的</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得5分</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副高级技术职称的得</w:t>
            </w:r>
            <w:r>
              <w:rPr>
                <w:rFonts w:hint="eastAsia" w:ascii="宋体" w:hAnsi="宋体" w:eastAsia="宋体" w:cs="宋体"/>
                <w:b w:val="0"/>
                <w:bCs w:val="0"/>
                <w:sz w:val="21"/>
                <w:szCs w:val="21"/>
                <w:highlight w:val="none"/>
                <w:lang w:val="en-US" w:eastAsia="zh-CN"/>
              </w:rPr>
              <w:t>4</w:t>
            </w:r>
            <w:r>
              <w:rPr>
                <w:rFonts w:hint="eastAsia" w:ascii="宋体" w:hAnsi="宋体" w:eastAsia="宋体" w:cs="宋体"/>
                <w:b w:val="0"/>
                <w:bCs w:val="0"/>
                <w:sz w:val="21"/>
                <w:szCs w:val="21"/>
                <w:highlight w:val="none"/>
              </w:rPr>
              <w:t>分，中级技术职称的</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得</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分。（原件扫描件上传标书）本项最高的5分</w:t>
            </w:r>
            <w:r>
              <w:rPr>
                <w:rFonts w:hint="eastAsia" w:ascii="宋体" w:hAnsi="宋体" w:eastAsia="宋体" w:cs="宋体"/>
                <w:b w:val="0"/>
                <w:bCs w:val="0"/>
                <w:sz w:val="21"/>
                <w:szCs w:val="21"/>
                <w:highlight w:val="none"/>
                <w:lang w:eastAsia="zh-CN"/>
              </w:rPr>
              <w:t>；</w:t>
            </w:r>
          </w:p>
          <w:p>
            <w:pPr>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投标人项目负责人：被相关部门评定为省级乡土人才的</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得3分</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市级乡土人才的</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得2分</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区县级乡土人才的</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得1分；本项最高的3分。</w:t>
            </w:r>
          </w:p>
          <w:p>
            <w:pPr>
              <w:spacing w:line="240" w:lineRule="auto"/>
              <w:rPr>
                <w:rFonts w:hint="eastAsia" w:ascii="宋体" w:hAnsi="宋体" w:eastAsia="宋体" w:cs="宋体"/>
                <w:snapToGrid w:val="0"/>
                <w:color w:val="000000"/>
                <w:sz w:val="21"/>
                <w:szCs w:val="21"/>
                <w:highlight w:val="none"/>
                <w:lang w:val="zh-CN" w:eastAsia="zh-CN" w:bidi="ar-SA"/>
              </w:rPr>
            </w:pPr>
            <w:r>
              <w:rPr>
                <w:rFonts w:hint="eastAsia" w:ascii="宋体" w:hAnsi="宋体" w:eastAsia="宋体" w:cs="宋体"/>
                <w:b w:val="0"/>
                <w:bCs w:val="0"/>
                <w:sz w:val="21"/>
                <w:szCs w:val="21"/>
                <w:highlight w:val="none"/>
              </w:rPr>
              <w:t>注：投标人项目负责人必须为本单位员工，提供相关证明</w:t>
            </w:r>
            <w:r>
              <w:rPr>
                <w:rFonts w:hint="eastAsia" w:ascii="宋体" w:hAnsi="宋体" w:eastAsia="宋体" w:cs="宋体"/>
                <w:b w:val="0"/>
                <w:bCs w:val="0"/>
                <w:sz w:val="21"/>
                <w:szCs w:val="21"/>
                <w:highlight w:val="none"/>
                <w:lang w:val="en-US" w:eastAsia="zh-CN"/>
              </w:rPr>
              <w:t>材料</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证书原件扫描件上传标书）</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50" w:type="pct"/>
            <w:gridSpan w:val="2"/>
            <w:vMerge w:val="continue"/>
            <w:tcBorders>
              <w:left w:val="single" w:color="000000" w:sz="4" w:space="0"/>
              <w:right w:val="single" w:color="auto" w:sz="4" w:space="0"/>
            </w:tcBorders>
            <w:vAlign w:val="center"/>
          </w:tcPr>
          <w:p>
            <w:pPr>
              <w:spacing w:line="240" w:lineRule="auto"/>
              <w:rPr>
                <w:rFonts w:hint="eastAsia" w:ascii="宋体" w:hAnsi="宋体" w:eastAsia="宋体" w:cs="宋体"/>
                <w:b/>
                <w:bCs/>
                <w:sz w:val="21"/>
                <w:szCs w:val="21"/>
              </w:rPr>
            </w:pPr>
          </w:p>
        </w:tc>
        <w:tc>
          <w:tcPr>
            <w:tcW w:w="769" w:type="pct"/>
            <w:tcBorders>
              <w:top w:val="nil"/>
              <w:left w:val="single" w:color="auto" w:sz="4" w:space="0"/>
              <w:right w:val="single" w:color="000000" w:sz="4" w:space="0"/>
            </w:tcBorders>
            <w:vAlign w:val="center"/>
          </w:tcPr>
          <w:p>
            <w:pPr>
              <w:spacing w:line="240" w:lineRule="auto"/>
              <w:ind w:left="0" w:leftChars="0" w:firstLine="0" w:firstLineChars="0"/>
              <w:rPr>
                <w:rFonts w:hint="eastAsia" w:ascii="宋体" w:hAnsi="宋体" w:eastAsia="宋体" w:cs="宋体"/>
                <w:bCs/>
                <w:snapToGrid w:val="0"/>
                <w:color w:val="000000"/>
                <w:sz w:val="21"/>
                <w:szCs w:val="21"/>
                <w:lang w:val="en-US" w:eastAsia="zh-CN" w:bidi="ar-SA"/>
              </w:rPr>
            </w:pPr>
            <w:r>
              <w:rPr>
                <w:rFonts w:hint="eastAsia" w:ascii="宋体" w:hAnsi="宋体" w:eastAsia="宋体" w:cs="宋体"/>
                <w:sz w:val="21"/>
                <w:szCs w:val="21"/>
              </w:rPr>
              <w:t>项目组成</w:t>
            </w:r>
            <w:r>
              <w:rPr>
                <w:rFonts w:hint="eastAsia" w:ascii="宋体" w:hAnsi="宋体" w:eastAsia="宋体" w:cs="宋体"/>
                <w:sz w:val="21"/>
                <w:szCs w:val="21"/>
                <w:lang w:val="en-US" w:eastAsia="zh-CN"/>
              </w:rPr>
              <w:t>人</w:t>
            </w:r>
            <w:r>
              <w:rPr>
                <w:rFonts w:hint="eastAsia" w:ascii="宋体" w:hAnsi="宋体" w:eastAsia="宋体" w:cs="宋体"/>
                <w:sz w:val="21"/>
                <w:szCs w:val="21"/>
              </w:rPr>
              <w:t>员</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3分</w:t>
            </w:r>
            <w:r>
              <w:rPr>
                <w:rFonts w:hint="eastAsia" w:ascii="宋体" w:hAnsi="宋体" w:eastAsia="宋体" w:cs="宋体"/>
                <w:sz w:val="21"/>
                <w:szCs w:val="21"/>
                <w:lang w:eastAsia="zh-CN"/>
              </w:rPr>
              <w:t>）</w:t>
            </w:r>
          </w:p>
        </w:tc>
        <w:tc>
          <w:tcPr>
            <w:tcW w:w="3056" w:type="pct"/>
            <w:tcBorders>
              <w:top w:val="single" w:color="000000" w:sz="4" w:space="0"/>
              <w:left w:val="single" w:color="000000" w:sz="4" w:space="0"/>
              <w:bottom w:val="single" w:color="000000" w:sz="4" w:space="0"/>
              <w:right w:val="single" w:color="000000" w:sz="4" w:space="0"/>
            </w:tcBorders>
            <w:vAlign w:val="center"/>
          </w:tcPr>
          <w:p>
            <w:pPr>
              <w:rPr>
                <w:rFonts w:hint="eastAsia"/>
                <w:lang w:val="zh-CN" w:eastAsia="zh-CN"/>
              </w:rPr>
            </w:pPr>
            <w:r>
              <w:rPr>
                <w:rFonts w:hint="eastAsia" w:ascii="宋体" w:hAnsi="宋体" w:eastAsia="宋体" w:cs="宋体"/>
                <w:sz w:val="20"/>
                <w:szCs w:val="20"/>
                <w:highlight w:val="none"/>
              </w:rPr>
              <w:t>供应商项目组成员中持有农机驾驶证的，具有</w:t>
            </w:r>
            <w:r>
              <w:rPr>
                <w:rFonts w:ascii="宋体" w:hAnsi="宋体" w:eastAsia="宋体" w:cs="宋体"/>
                <w:sz w:val="20"/>
                <w:szCs w:val="20"/>
                <w:highlight w:val="none"/>
              </w:rPr>
              <w:t>1</w:t>
            </w:r>
            <w:r>
              <w:rPr>
                <w:rFonts w:hint="eastAsia" w:ascii="宋体" w:hAnsi="宋体" w:eastAsia="宋体" w:cs="宋体"/>
                <w:sz w:val="20"/>
                <w:szCs w:val="20"/>
                <w:highlight w:val="none"/>
              </w:rPr>
              <w:t>-</w:t>
            </w:r>
            <w:r>
              <w:rPr>
                <w:rFonts w:ascii="宋体" w:hAnsi="宋体" w:eastAsia="宋体" w:cs="宋体"/>
                <w:sz w:val="20"/>
                <w:szCs w:val="20"/>
                <w:highlight w:val="none"/>
              </w:rPr>
              <w:t>3</w:t>
            </w:r>
            <w:r>
              <w:rPr>
                <w:rFonts w:hint="eastAsia" w:ascii="宋体" w:hAnsi="宋体" w:eastAsia="宋体" w:cs="宋体"/>
                <w:sz w:val="20"/>
                <w:szCs w:val="20"/>
                <w:highlight w:val="none"/>
              </w:rPr>
              <w:t>名持证人员的</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得1分</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具有</w:t>
            </w:r>
            <w:r>
              <w:rPr>
                <w:rFonts w:ascii="宋体" w:hAnsi="宋体" w:eastAsia="宋体" w:cs="宋体"/>
                <w:sz w:val="20"/>
                <w:szCs w:val="20"/>
                <w:highlight w:val="none"/>
              </w:rPr>
              <w:t>4</w:t>
            </w:r>
            <w:r>
              <w:rPr>
                <w:rFonts w:hint="eastAsia" w:ascii="宋体" w:hAnsi="宋体" w:eastAsia="宋体" w:cs="宋体"/>
                <w:sz w:val="20"/>
                <w:szCs w:val="20"/>
                <w:highlight w:val="none"/>
              </w:rPr>
              <w:t>-</w:t>
            </w:r>
            <w:r>
              <w:rPr>
                <w:rFonts w:ascii="宋体" w:hAnsi="宋体" w:eastAsia="宋体" w:cs="宋体"/>
                <w:sz w:val="20"/>
                <w:szCs w:val="20"/>
                <w:highlight w:val="none"/>
              </w:rPr>
              <w:t>5</w:t>
            </w:r>
            <w:r>
              <w:rPr>
                <w:rFonts w:hint="eastAsia" w:ascii="宋体" w:hAnsi="宋体" w:eastAsia="宋体" w:cs="宋体"/>
                <w:sz w:val="20"/>
                <w:szCs w:val="20"/>
                <w:highlight w:val="none"/>
              </w:rPr>
              <w:t>名持证人员的</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得</w:t>
            </w:r>
            <w:r>
              <w:rPr>
                <w:rFonts w:ascii="宋体" w:hAnsi="宋体" w:eastAsia="宋体" w:cs="宋体"/>
                <w:sz w:val="20"/>
                <w:szCs w:val="20"/>
                <w:highlight w:val="none"/>
              </w:rPr>
              <w:t>2</w:t>
            </w:r>
            <w:r>
              <w:rPr>
                <w:rFonts w:hint="eastAsia" w:ascii="宋体" w:hAnsi="宋体" w:eastAsia="宋体" w:cs="宋体"/>
                <w:sz w:val="20"/>
                <w:szCs w:val="20"/>
                <w:highlight w:val="none"/>
              </w:rPr>
              <w:t>分</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具有6-10名持证人员的</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得</w:t>
            </w:r>
            <w:r>
              <w:rPr>
                <w:rFonts w:ascii="宋体" w:hAnsi="宋体" w:eastAsia="宋体" w:cs="宋体"/>
                <w:sz w:val="20"/>
                <w:szCs w:val="20"/>
                <w:highlight w:val="none"/>
              </w:rPr>
              <w:t>3</w:t>
            </w:r>
            <w:r>
              <w:rPr>
                <w:rFonts w:hint="eastAsia" w:ascii="宋体" w:hAnsi="宋体" w:eastAsia="宋体" w:cs="宋体"/>
                <w:sz w:val="20"/>
                <w:szCs w:val="20"/>
                <w:highlight w:val="none"/>
              </w:rPr>
              <w:t>分</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w:t>
            </w:r>
            <w:bookmarkStart w:id="27" w:name="_Hlk145401166"/>
            <w:r>
              <w:rPr>
                <w:rFonts w:hint="eastAsia" w:ascii="宋体" w:hAnsi="宋体" w:eastAsia="宋体" w:cs="宋体"/>
                <w:sz w:val="20"/>
                <w:szCs w:val="20"/>
                <w:highlight w:val="none"/>
              </w:rPr>
              <w:t>供应商项目组成员中持有农机驾驶证的，必</w:t>
            </w:r>
            <w:r>
              <w:rPr>
                <w:rFonts w:hint="eastAsia" w:ascii="宋体" w:hAnsi="宋体" w:eastAsia="宋体" w:cs="宋体"/>
                <w:sz w:val="20"/>
                <w:szCs w:val="20"/>
                <w:highlight w:val="none"/>
                <w:lang w:val="en-US" w:eastAsia="zh-CN"/>
              </w:rPr>
              <w:t>需</w:t>
            </w:r>
            <w:r>
              <w:rPr>
                <w:rFonts w:hint="eastAsia" w:ascii="宋体" w:hAnsi="宋体" w:eastAsia="宋体" w:cs="宋体"/>
                <w:b/>
                <w:bCs/>
                <w:sz w:val="20"/>
                <w:szCs w:val="20"/>
                <w:highlight w:val="none"/>
              </w:rPr>
              <w:t>提供供应商与持证人员签订的劳动合同或劳务合同，2023年以来任1个月意外险</w:t>
            </w:r>
            <w:r>
              <w:rPr>
                <w:rFonts w:hint="eastAsia" w:ascii="宋体" w:hAnsi="宋体" w:eastAsia="宋体" w:cs="宋体"/>
                <w:b/>
                <w:bCs/>
                <w:sz w:val="20"/>
                <w:szCs w:val="20"/>
                <w:highlight w:val="none"/>
                <w:lang w:eastAsia="zh-CN"/>
              </w:rPr>
              <w:t>，</w:t>
            </w:r>
            <w:r>
              <w:rPr>
                <w:rFonts w:hint="eastAsia" w:ascii="宋体" w:hAnsi="宋体" w:eastAsia="宋体" w:cs="宋体"/>
                <w:b/>
                <w:bCs/>
                <w:sz w:val="20"/>
                <w:szCs w:val="20"/>
                <w:highlight w:val="none"/>
              </w:rPr>
              <w:t>证书及相关证明材料</w:t>
            </w:r>
            <w:bookmarkEnd w:id="27"/>
            <w:r>
              <w:rPr>
                <w:rFonts w:hint="eastAsia" w:ascii="宋体" w:hAnsi="宋体" w:eastAsia="宋体" w:cs="宋体"/>
                <w:b/>
                <w:bCs/>
                <w:sz w:val="20"/>
                <w:szCs w:val="20"/>
                <w:highlight w:val="none"/>
              </w:rPr>
              <w:t>原件扫描件上传标书）</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b/>
                <w:bCs/>
                <w:snapToGrid w:val="0"/>
                <w:color w:val="000000"/>
                <w:sz w:val="21"/>
                <w:szCs w:val="21"/>
                <w:lang w:val="en-US" w:eastAsia="zh-CN" w:bidi="ar-SA"/>
              </w:rPr>
            </w:pPr>
            <w:r>
              <w:rPr>
                <w:rFonts w:hint="eastAsia" w:ascii="宋体" w:hAnsi="宋体" w:eastAsia="宋体" w:cs="宋体"/>
                <w:b w:val="0"/>
                <w:bCs w:val="0"/>
                <w:sz w:val="21"/>
                <w:szCs w:val="21"/>
                <w:lang w:val="en-US" w:eastAsia="zh-CN"/>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7" w:hRule="atLeast"/>
        </w:trPr>
        <w:tc>
          <w:tcPr>
            <w:tcW w:w="649" w:type="pct"/>
            <w:tcBorders>
              <w:left w:val="single" w:color="000000" w:sz="4" w:space="0"/>
              <w:right w:val="single" w:color="auto" w:sz="4" w:space="0"/>
            </w:tcBorders>
            <w:vAlign w:val="center"/>
          </w:tcPr>
          <w:p>
            <w:pPr>
              <w:jc w:val="center"/>
              <w:rPr>
                <w:rFonts w:hint="default" w:ascii="Times New Roman" w:hAnsi="Times New Roman" w:eastAsia="宋体" w:cs="Times New Roman"/>
                <w:b/>
                <w:bCs/>
                <w:kern w:val="2"/>
                <w:sz w:val="24"/>
                <w:szCs w:val="24"/>
                <w:lang w:val="en-US" w:eastAsia="zh-CN"/>
              </w:rPr>
            </w:pPr>
            <w:r>
              <w:rPr>
                <w:rFonts w:hint="eastAsia" w:ascii="宋体" w:hAnsi="宋体" w:eastAsia="宋体" w:cs="宋体"/>
                <w:b/>
                <w:bCs/>
                <w:sz w:val="21"/>
                <w:szCs w:val="21"/>
              </w:rPr>
              <w:t>生产能力</w:t>
            </w:r>
            <w:r>
              <w:rPr>
                <w:rFonts w:hint="eastAsia" w:ascii="宋体" w:hAnsi="宋体" w:eastAsia="宋体" w:cs="宋体"/>
                <w:b/>
                <w:bCs/>
                <w:sz w:val="21"/>
                <w:szCs w:val="21"/>
                <w:lang w:val="en-US" w:eastAsia="zh-CN"/>
              </w:rPr>
              <w:t>生产工艺</w:t>
            </w:r>
            <w:r>
              <w:rPr>
                <w:rFonts w:hint="eastAsia" w:ascii="宋体" w:hAnsi="宋体" w:eastAsia="宋体" w:cs="宋体"/>
                <w:b/>
                <w:bCs/>
                <w:sz w:val="21"/>
                <w:szCs w:val="21"/>
              </w:rPr>
              <w:t>(</w:t>
            </w:r>
            <w:r>
              <w:rPr>
                <w:rFonts w:hint="eastAsia" w:ascii="宋体" w:hAnsi="宋体" w:eastAsia="宋体" w:cs="宋体"/>
                <w:b/>
                <w:bCs/>
                <w:sz w:val="21"/>
                <w:szCs w:val="21"/>
                <w:lang w:val="en-US" w:eastAsia="zh-CN"/>
              </w:rPr>
              <w:t>9</w:t>
            </w:r>
            <w:r>
              <w:rPr>
                <w:rFonts w:hint="eastAsia" w:ascii="宋体" w:hAnsi="宋体" w:eastAsia="宋体" w:cs="宋体"/>
                <w:b/>
                <w:bCs/>
                <w:sz w:val="21"/>
                <w:szCs w:val="21"/>
              </w:rPr>
              <w:t>分)</w:t>
            </w:r>
          </w:p>
        </w:tc>
        <w:tc>
          <w:tcPr>
            <w:tcW w:w="770" w:type="pct"/>
            <w:gridSpan w:val="2"/>
            <w:tcBorders>
              <w:top w:val="single" w:color="auto" w:sz="4" w:space="0"/>
              <w:left w:val="single" w:color="auto" w:sz="4" w:space="0"/>
              <w:bottom w:val="single" w:color="000000" w:sz="4" w:space="0"/>
              <w:right w:val="single" w:color="000000" w:sz="4" w:space="0"/>
            </w:tcBorders>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产品生产能力与质量控制关键技术(</w:t>
            </w:r>
            <w:r>
              <w:rPr>
                <w:rFonts w:hint="eastAsia" w:ascii="宋体" w:hAnsi="宋体" w:eastAsia="宋体" w:cs="宋体"/>
                <w:sz w:val="21"/>
                <w:szCs w:val="21"/>
                <w:lang w:val="en-US" w:eastAsia="zh-CN"/>
              </w:rPr>
              <w:t>9</w:t>
            </w:r>
            <w:r>
              <w:rPr>
                <w:rFonts w:hint="eastAsia" w:ascii="宋体" w:hAnsi="宋体" w:eastAsia="宋体" w:cs="宋体"/>
                <w:sz w:val="21"/>
                <w:szCs w:val="21"/>
              </w:rPr>
              <w:t>分)</w:t>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p>
        </w:tc>
        <w:tc>
          <w:tcPr>
            <w:tcW w:w="305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说明企业具备的生产场地、设备和年生产能力。详细阐述投标产品生产采用的工艺、主要设备（列表说明名称、型号、数量）等，并提供本企业关键设备实景照片；阐述关键质量控制技术和措施，以及产品储存、运输、保管、销售等管理制度。根据生产设备是否齐全且与生产能力匹配情况、工艺是否先进、合理情况评分。</w:t>
            </w:r>
          </w:p>
          <w:p>
            <w:pPr>
              <w:spacing w:line="240" w:lineRule="auto"/>
              <w:ind w:left="0" w:leftChars="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发酵设施及各类生产设备齐全且与生产能力匹配、机械化程度高，工艺先进、合理的，得</w:t>
            </w:r>
            <w:r>
              <w:rPr>
                <w:rFonts w:hint="eastAsia" w:ascii="宋体" w:hAnsi="宋体" w:eastAsia="宋体" w:cs="宋体"/>
                <w:sz w:val="21"/>
                <w:szCs w:val="21"/>
                <w:highlight w:val="none"/>
                <w:lang w:val="en-US" w:eastAsia="zh-CN"/>
              </w:rPr>
              <w:t>8-9</w:t>
            </w:r>
            <w:r>
              <w:rPr>
                <w:rFonts w:hint="eastAsia" w:ascii="宋体" w:hAnsi="宋体" w:eastAsia="宋体" w:cs="宋体"/>
                <w:sz w:val="21"/>
                <w:szCs w:val="21"/>
                <w:highlight w:val="none"/>
              </w:rPr>
              <w:t>分；发酵设施与生产设备基本齐全且与生产能力基本匹配、工艺一般的，得</w:t>
            </w:r>
            <w:r>
              <w:rPr>
                <w:rFonts w:hint="eastAsia" w:ascii="宋体" w:hAnsi="宋体" w:eastAsia="宋体" w:cs="宋体"/>
                <w:sz w:val="21"/>
                <w:szCs w:val="21"/>
                <w:highlight w:val="none"/>
                <w:lang w:val="en-US" w:eastAsia="zh-CN"/>
              </w:rPr>
              <w:t>7-8</w:t>
            </w:r>
            <w:r>
              <w:rPr>
                <w:rFonts w:hint="eastAsia" w:ascii="宋体" w:hAnsi="宋体" w:eastAsia="宋体" w:cs="宋体"/>
                <w:sz w:val="21"/>
                <w:szCs w:val="21"/>
                <w:highlight w:val="none"/>
              </w:rPr>
              <w:t>分；发酵设施与生产设备简单、工艺一般的，得</w:t>
            </w:r>
            <w:r>
              <w:rPr>
                <w:rFonts w:hint="eastAsia" w:ascii="宋体" w:hAnsi="宋体" w:eastAsia="宋体" w:cs="宋体"/>
                <w:sz w:val="21"/>
                <w:szCs w:val="21"/>
                <w:highlight w:val="none"/>
                <w:lang w:val="en-US" w:eastAsia="zh-CN"/>
              </w:rPr>
              <w:t>6-7</w:t>
            </w:r>
            <w:r>
              <w:rPr>
                <w:rFonts w:hint="eastAsia" w:ascii="宋体" w:hAnsi="宋体" w:eastAsia="宋体" w:cs="宋体"/>
                <w:sz w:val="21"/>
                <w:szCs w:val="21"/>
                <w:highlight w:val="none"/>
              </w:rPr>
              <w:t>分。</w:t>
            </w:r>
            <w:r>
              <w:rPr>
                <w:rFonts w:hint="eastAsia" w:ascii="宋体" w:hAnsi="宋体" w:eastAsia="宋体" w:cs="宋体"/>
                <w:b w:val="0"/>
                <w:bCs w:val="0"/>
                <w:sz w:val="21"/>
                <w:szCs w:val="21"/>
                <w:highlight w:val="none"/>
              </w:rPr>
              <w:t>（根据提供的主要设备、型号清单、工艺与照片判定）</w:t>
            </w:r>
            <w:r>
              <w:rPr>
                <w:rFonts w:hint="eastAsia" w:ascii="宋体" w:hAnsi="宋体" w:cs="宋体"/>
                <w:b w:val="0"/>
                <w:bCs w:val="0"/>
                <w:sz w:val="21"/>
                <w:szCs w:val="21"/>
                <w:highlight w:val="none"/>
                <w:lang w:eastAsia="zh-CN"/>
              </w:rPr>
              <w:t>，</w:t>
            </w:r>
            <w:r>
              <w:rPr>
                <w:rFonts w:hint="eastAsia" w:ascii="宋体" w:hAnsi="宋体" w:eastAsia="宋体" w:cs="宋体"/>
                <w:b w:val="0"/>
                <w:bCs w:val="0"/>
                <w:sz w:val="21"/>
                <w:szCs w:val="21"/>
                <w:highlight w:val="none"/>
              </w:rPr>
              <w:t>（供应商提供所销售生产企业相关资料）</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49" w:type="pct"/>
            <w:tcBorders>
              <w:top w:val="nil"/>
              <w:left w:val="single" w:color="000000" w:sz="4" w:space="0"/>
              <w:right w:val="single" w:color="000000" w:sz="4" w:space="0"/>
            </w:tcBorders>
            <w:vAlign w:val="center"/>
          </w:tcPr>
          <w:p>
            <w:pPr>
              <w:spacing w:line="240" w:lineRule="auto"/>
              <w:rPr>
                <w:rFonts w:ascii="Times New Roman" w:hAnsi="Times New Roman" w:eastAsia="宋体" w:cs="Times New Roman"/>
                <w:b/>
                <w:bCs/>
                <w:sz w:val="24"/>
                <w:szCs w:val="24"/>
                <w:highlight w:val="none"/>
              </w:rPr>
            </w:pPr>
            <w:r>
              <w:rPr>
                <w:rFonts w:hint="eastAsia" w:ascii="宋体" w:hAnsi="宋体" w:eastAsia="宋体" w:cs="宋体"/>
                <w:b/>
                <w:bCs/>
                <w:sz w:val="21"/>
                <w:szCs w:val="21"/>
                <w:highlight w:val="none"/>
              </w:rPr>
              <w:t>实施方案（</w:t>
            </w: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分</w:t>
            </w:r>
            <w:r>
              <w:rPr>
                <w:rFonts w:ascii="Times New Roman" w:hAnsi="Times New Roman" w:eastAsia="宋体" w:cs="Times New Roman"/>
                <w:b/>
                <w:bCs/>
                <w:sz w:val="24"/>
                <w:szCs w:val="24"/>
                <w:highlight w:val="none"/>
              </w:rPr>
              <w:t>）</w:t>
            </w:r>
          </w:p>
        </w:tc>
        <w:tc>
          <w:tcPr>
            <w:tcW w:w="770"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实施方案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c>
          <w:tcPr>
            <w:tcW w:w="3056"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210" w:firstLineChars="100"/>
              <w:rPr>
                <w:rFonts w:hint="eastAsia" w:ascii="宋体" w:hAnsi="宋体" w:eastAsia="宋体" w:cs="宋体"/>
                <w:sz w:val="21"/>
                <w:szCs w:val="21"/>
                <w:highlight w:val="none"/>
              </w:rPr>
            </w:pPr>
            <w:r>
              <w:rPr>
                <w:rFonts w:hint="eastAsia" w:ascii="宋体" w:hAnsi="宋体" w:eastAsia="宋体" w:cs="宋体"/>
                <w:sz w:val="21"/>
                <w:szCs w:val="21"/>
                <w:highlight w:val="none"/>
              </w:rPr>
              <w:t>投标人根据采购需求，结合当地的实际情况，从项目组织管理、供货方案、项目进度安排、撒施方案、质量保证措施、应急措施等方面编制项目实施的具体方案。方案详细完整，科学合理的计</w:t>
            </w:r>
            <w:r>
              <w:rPr>
                <w:rFonts w:hint="eastAsia" w:ascii="宋体" w:hAnsi="宋体" w:eastAsia="宋体" w:cs="宋体"/>
                <w:sz w:val="21"/>
                <w:szCs w:val="21"/>
                <w:highlight w:val="none"/>
                <w:lang w:val="en-US" w:eastAsia="zh-CN"/>
              </w:rPr>
              <w:t>3-4</w:t>
            </w:r>
            <w:r>
              <w:rPr>
                <w:rFonts w:hint="eastAsia" w:ascii="宋体" w:hAnsi="宋体" w:eastAsia="宋体" w:cs="宋体"/>
                <w:sz w:val="21"/>
                <w:szCs w:val="21"/>
                <w:highlight w:val="none"/>
              </w:rPr>
              <w:t>分；方案完整，较合理的计</w:t>
            </w: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分；方案一般的计</w:t>
            </w: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rPr>
              <w:t>分；方案内容不完整的，每缺一项扣1分；没有方案或方案不可行的，不计分。</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3" w:hRule="atLeast"/>
        </w:trPr>
        <w:tc>
          <w:tcPr>
            <w:tcW w:w="649" w:type="pct"/>
            <w:vMerge w:val="restart"/>
            <w:tcBorders>
              <w:left w:val="single" w:color="000000" w:sz="4" w:space="0"/>
              <w:right w:val="single" w:color="000000" w:sz="4" w:space="0"/>
            </w:tcBorders>
            <w:vAlign w:val="center"/>
          </w:tcPr>
          <w:p>
            <w:pPr>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投标人综合实力</w:t>
            </w:r>
          </w:p>
          <w:p>
            <w:pPr>
              <w:jc w:val="center"/>
              <w:rPr>
                <w:rFonts w:hint="eastAsia" w:ascii="宋体" w:hAnsi="宋体" w:eastAsia="宋体" w:cs="宋体"/>
                <w:b/>
                <w:bCs/>
                <w:kern w:val="2"/>
                <w:sz w:val="21"/>
                <w:szCs w:val="21"/>
                <w:highlight w:val="none"/>
                <w:lang w:eastAsia="zh-CN"/>
              </w:rPr>
            </w:pPr>
            <w:r>
              <w:rPr>
                <w:rFonts w:hint="eastAsia" w:ascii="宋体" w:hAnsi="宋体" w:eastAsia="宋体" w:cs="宋体"/>
                <w:b/>
                <w:bCs w:val="0"/>
                <w:sz w:val="21"/>
                <w:szCs w:val="21"/>
                <w:highlight w:val="none"/>
              </w:rPr>
              <w:t>（</w:t>
            </w:r>
            <w:r>
              <w:rPr>
                <w:rFonts w:hint="eastAsia" w:ascii="宋体" w:hAnsi="宋体" w:eastAsia="宋体" w:cs="宋体"/>
                <w:b/>
                <w:bCs w:val="0"/>
                <w:sz w:val="21"/>
                <w:szCs w:val="21"/>
                <w:highlight w:val="none"/>
                <w:lang w:val="en-US" w:eastAsia="zh-CN"/>
              </w:rPr>
              <w:t>20</w:t>
            </w:r>
            <w:r>
              <w:rPr>
                <w:rFonts w:hint="eastAsia" w:ascii="宋体" w:hAnsi="宋体" w:eastAsia="宋体" w:cs="宋体"/>
                <w:b/>
                <w:bCs w:val="0"/>
                <w:sz w:val="21"/>
                <w:szCs w:val="21"/>
                <w:highlight w:val="none"/>
              </w:rPr>
              <w:t>分</w:t>
            </w:r>
            <w:r>
              <w:rPr>
                <w:rFonts w:hint="eastAsia" w:ascii="宋体" w:hAnsi="宋体" w:eastAsia="宋体" w:cs="宋体"/>
                <w:b/>
                <w:bCs w:val="0"/>
                <w:sz w:val="21"/>
                <w:szCs w:val="21"/>
                <w:highlight w:val="none"/>
                <w:lang w:eastAsia="zh-CN"/>
              </w:rPr>
              <w:t>）</w:t>
            </w:r>
          </w:p>
        </w:tc>
        <w:tc>
          <w:tcPr>
            <w:tcW w:w="770"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left="0" w:leftChars="0" w:right="-139" w:rightChars="-66" w:firstLine="0" w:firstLineChars="0"/>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奖项及证书</w:t>
            </w:r>
          </w:p>
          <w:p>
            <w:pPr>
              <w:spacing w:line="240" w:lineRule="auto"/>
              <w:ind w:left="0" w:leftChars="0" w:right="-139" w:rightChars="-66"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r>
              <w:rPr>
                <w:rFonts w:hint="eastAsia" w:ascii="宋体" w:hAnsi="宋体" w:eastAsia="宋体" w:cs="宋体"/>
                <w:bCs/>
                <w:sz w:val="21"/>
                <w:szCs w:val="21"/>
                <w:highlight w:val="none"/>
                <w:lang w:val="en-US" w:eastAsia="zh-CN"/>
              </w:rPr>
              <w:t>0</w:t>
            </w:r>
            <w:r>
              <w:rPr>
                <w:rFonts w:hint="eastAsia" w:ascii="宋体" w:hAnsi="宋体" w:eastAsia="宋体" w:cs="宋体"/>
                <w:bCs/>
                <w:sz w:val="21"/>
                <w:szCs w:val="21"/>
                <w:highlight w:val="none"/>
              </w:rPr>
              <w:t>分</w:t>
            </w:r>
            <w:r>
              <w:rPr>
                <w:rFonts w:hint="eastAsia" w:ascii="宋体" w:hAnsi="宋体" w:eastAsia="宋体" w:cs="宋体"/>
                <w:sz w:val="21"/>
                <w:szCs w:val="21"/>
                <w:highlight w:val="none"/>
              </w:rPr>
              <w:t>）</w:t>
            </w:r>
          </w:p>
        </w:tc>
        <w:tc>
          <w:tcPr>
            <w:tcW w:w="3056" w:type="pct"/>
            <w:tcBorders>
              <w:top w:val="single" w:color="000000" w:sz="4" w:space="0"/>
              <w:left w:val="single" w:color="000000" w:sz="4" w:space="0"/>
              <w:bottom w:val="single" w:color="000000" w:sz="4" w:space="0"/>
              <w:right w:val="single" w:color="000000" w:sz="4" w:space="0"/>
            </w:tcBorders>
            <w:vAlign w:val="center"/>
          </w:tcPr>
          <w:p>
            <w:pPr>
              <w:pStyle w:val="180"/>
              <w:keepNext w:val="0"/>
              <w:keepLines w:val="0"/>
              <w:pageBreakBefore w:val="0"/>
              <w:numPr>
                <w:ilvl w:val="0"/>
                <w:numId w:val="5"/>
              </w:numPr>
              <w:kinsoku/>
              <w:wordWrap/>
              <w:overflowPunct/>
              <w:topLinePunct w:val="0"/>
              <w:autoSpaceDE/>
              <w:autoSpaceDN/>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投标人获省人民政府或国家相关部委以上（含省部级）颁发的科技奖或农业技术推广奖或全国农牧渔业丰收奖，有一项得1分，本项最高得 </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pPr>
              <w:pStyle w:val="180"/>
              <w:keepNext w:val="0"/>
              <w:keepLines w:val="0"/>
              <w:pageBreakBefore w:val="0"/>
              <w:numPr>
                <w:ilvl w:val="0"/>
                <w:numId w:val="5"/>
              </w:numPr>
              <w:kinsoku/>
              <w:wordWrap/>
              <w:overflowPunct/>
              <w:topLinePunct w:val="0"/>
              <w:autoSpaceDE/>
              <w:autoSpaceDN/>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投标人为高新技术企业的得1分，提供有效期内的高新技术企业证书及高新技术企业认定管理工作网查询截图；</w:t>
            </w:r>
          </w:p>
          <w:p>
            <w:pPr>
              <w:pStyle w:val="180"/>
              <w:keepNext w:val="0"/>
              <w:keepLines w:val="0"/>
              <w:pageBreakBefore w:val="0"/>
              <w:kinsoku/>
              <w:wordWrap/>
              <w:overflowPunct/>
              <w:topLinePunct w:val="0"/>
              <w:autoSpaceDE/>
              <w:autoSpaceDN/>
              <w:bidi w:val="0"/>
              <w:snapToGrid/>
              <w:spacing w:line="24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、投标企业具有有机肥销售质量管理体</w:t>
            </w:r>
            <w:r>
              <w:rPr>
                <w:rFonts w:hint="eastAsia" w:ascii="宋体" w:hAnsi="宋体" w:eastAsia="宋体" w:cs="宋体"/>
                <w:sz w:val="21"/>
                <w:szCs w:val="21"/>
                <w:highlight w:val="none"/>
                <w:lang w:val="en-US" w:eastAsia="zh-CN"/>
              </w:rPr>
              <w:t>系：</w:t>
            </w:r>
            <w:r>
              <w:rPr>
                <w:rFonts w:hint="eastAsia" w:ascii="宋体" w:hAnsi="宋体" w:eastAsia="宋体" w:cs="宋体"/>
                <w:sz w:val="21"/>
                <w:szCs w:val="21"/>
                <w:highlight w:val="none"/>
              </w:rPr>
              <w:t>ISO9001:2015认证、职业健康安全管理体系ISO45001:2018认证、环境管理体系ISO14001:2015认证，各得2分，共计6分。</w:t>
            </w:r>
          </w:p>
          <w:p>
            <w:pPr>
              <w:pStyle w:val="60"/>
              <w:keepNext w:val="0"/>
              <w:keepLines w:val="0"/>
              <w:pageBreakBefore w:val="0"/>
              <w:kinsoku/>
              <w:wordWrap/>
              <w:overflowPunct/>
              <w:topLinePunct w:val="0"/>
              <w:autoSpaceDE/>
              <w:autoSpaceDN/>
              <w:bidi w:val="0"/>
              <w:snapToGrid/>
              <w:spacing w:before="0" w:after="0" w:line="240" w:lineRule="auto"/>
              <w:ind w:firstLine="0" w:firstLineChars="0"/>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（提供获奖证书及相关证明材料原件扫描件上传标书</w:t>
            </w:r>
            <w:r>
              <w:rPr>
                <w:rFonts w:hint="eastAsia" w:ascii="宋体" w:hAnsi="宋体" w:eastAsia="宋体" w:cs="宋体"/>
                <w:b/>
                <w:bCs/>
                <w:sz w:val="21"/>
                <w:szCs w:val="21"/>
                <w:highlight w:val="none"/>
                <w:lang w:eastAsia="zh-CN"/>
              </w:rPr>
              <w:t>）</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sz w:val="21"/>
                <w:szCs w:val="21"/>
              </w:rPr>
            </w:pPr>
            <w:r>
              <w:rPr>
                <w:rFonts w:hint="eastAsia" w:ascii="宋体" w:hAnsi="宋体" w:eastAsia="宋体" w:cs="宋体"/>
                <w:b w:val="0"/>
                <w:bCs w:val="0"/>
                <w:sz w:val="21"/>
                <w:szCs w:val="21"/>
              </w:rPr>
              <w:t>1</w:t>
            </w:r>
            <w:r>
              <w:rPr>
                <w:rFonts w:hint="eastAsia" w:ascii="宋体" w:hAnsi="宋体" w:eastAsia="宋体" w:cs="宋体"/>
                <w:b w:val="0"/>
                <w:bCs w:val="0"/>
                <w:sz w:val="21"/>
                <w:szCs w:val="21"/>
                <w:lang w:val="en-US" w:eastAsia="zh-CN"/>
              </w:rPr>
              <w:t>0</w:t>
            </w:r>
            <w:r>
              <w:rPr>
                <w:rFonts w:hint="eastAsia" w:ascii="宋体" w:hAnsi="宋体" w:eastAsia="宋体" w:cs="宋体"/>
                <w:b w:val="0"/>
                <w:bCs w:val="0"/>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8" w:hRule="atLeast"/>
        </w:trPr>
        <w:tc>
          <w:tcPr>
            <w:tcW w:w="649" w:type="pct"/>
            <w:vMerge w:val="continue"/>
            <w:tcBorders>
              <w:left w:val="single" w:color="000000" w:sz="4" w:space="0"/>
              <w:right w:val="single" w:color="000000" w:sz="4" w:space="0"/>
            </w:tcBorders>
            <w:vAlign w:val="center"/>
          </w:tcPr>
          <w:p>
            <w:pPr>
              <w:rPr>
                <w:rFonts w:hint="eastAsia" w:ascii="宋体" w:hAnsi="宋体" w:eastAsia="宋体" w:cs="宋体"/>
                <w:b/>
                <w:bCs/>
                <w:kern w:val="2"/>
                <w:sz w:val="21"/>
                <w:szCs w:val="21"/>
              </w:rPr>
            </w:pPr>
          </w:p>
        </w:tc>
        <w:tc>
          <w:tcPr>
            <w:tcW w:w="770"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left="0" w:leftChars="0" w:firstLine="0" w:firstLineChars="0"/>
              <w:jc w:val="center"/>
              <w:rPr>
                <w:rFonts w:hint="eastAsia" w:ascii="宋体" w:hAnsi="宋体" w:eastAsia="宋体" w:cs="宋体"/>
                <w:b w:val="0"/>
                <w:bCs w:val="0"/>
                <w:snapToGrid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科研实力（</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w:t>
            </w:r>
          </w:p>
        </w:tc>
        <w:tc>
          <w:tcPr>
            <w:tcW w:w="3056" w:type="pct"/>
            <w:tcBorders>
              <w:top w:val="single" w:color="000000" w:sz="4" w:space="0"/>
              <w:left w:val="single" w:color="000000" w:sz="4" w:space="0"/>
              <w:bottom w:val="single" w:color="000000" w:sz="4" w:space="0"/>
              <w:right w:val="single" w:color="000000" w:sz="4" w:space="0"/>
            </w:tcBorders>
            <w:vAlign w:val="center"/>
          </w:tcPr>
          <w:p>
            <w:pPr>
              <w:spacing w:line="240" w:lineRule="auto"/>
              <w:rPr>
                <w:rFonts w:hint="eastAsia" w:ascii="宋体" w:hAnsi="宋体" w:eastAsia="宋体" w:cs="宋体"/>
                <w:b w:val="0"/>
                <w:bCs w:val="0"/>
                <w:snapToGrid w:val="0"/>
                <w:color w:val="000000"/>
                <w:sz w:val="21"/>
                <w:szCs w:val="21"/>
                <w:highlight w:val="none"/>
                <w:lang w:val="en-US" w:eastAsia="zh-CN" w:bidi="ar-SA"/>
              </w:rPr>
            </w:pPr>
            <w:r>
              <w:rPr>
                <w:rFonts w:hint="eastAsia" w:ascii="宋体" w:hAnsi="宋体" w:eastAsia="宋体" w:cs="宋体"/>
                <w:b w:val="0"/>
                <w:bCs w:val="0"/>
                <w:sz w:val="21"/>
                <w:szCs w:val="21"/>
                <w:highlight w:val="none"/>
              </w:rPr>
              <w:t>投标人承担或参与过</w:t>
            </w:r>
            <w:r>
              <w:rPr>
                <w:rFonts w:hint="eastAsia" w:ascii="宋体" w:hAnsi="宋体" w:eastAsia="宋体" w:cs="宋体"/>
                <w:b w:val="0"/>
                <w:bCs w:val="0"/>
                <w:sz w:val="21"/>
                <w:szCs w:val="21"/>
                <w:highlight w:val="none"/>
                <w:lang w:val="en-US" w:eastAsia="zh-CN"/>
              </w:rPr>
              <w:t>国家及省级有关科技</w:t>
            </w:r>
            <w:r>
              <w:rPr>
                <w:rFonts w:hint="eastAsia" w:ascii="宋体" w:hAnsi="宋体" w:eastAsia="宋体" w:cs="宋体"/>
                <w:b w:val="0"/>
                <w:bCs w:val="0"/>
                <w:sz w:val="21"/>
                <w:szCs w:val="21"/>
                <w:highlight w:val="none"/>
              </w:rPr>
              <w:t>项目（或课题）含农业相关内容</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计</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所投土壤调理剂产品获得省级相关部门新技术新产品鉴定证书的计1</w:t>
            </w:r>
            <w:r>
              <w:rPr>
                <w:rFonts w:hint="eastAsia" w:ascii="宋体" w:hAnsi="宋体" w:eastAsia="宋体" w:cs="宋体"/>
                <w:b w:val="0"/>
                <w:bCs w:val="0"/>
                <w:sz w:val="21"/>
                <w:szCs w:val="21"/>
                <w:highlight w:val="none"/>
              </w:rPr>
              <w:t>分（</w:t>
            </w:r>
            <w:r>
              <w:rPr>
                <w:rFonts w:hint="eastAsia" w:ascii="宋体" w:hAnsi="宋体" w:eastAsia="宋体" w:cs="宋体"/>
                <w:b/>
                <w:bCs/>
                <w:sz w:val="21"/>
                <w:szCs w:val="21"/>
                <w:highlight w:val="none"/>
              </w:rPr>
              <w:t>提供项目或课题合同书或任务书或项目</w:t>
            </w:r>
            <w:r>
              <w:rPr>
                <w:rFonts w:hint="eastAsia" w:ascii="宋体" w:hAnsi="宋体" w:eastAsia="宋体" w:cs="宋体"/>
                <w:b/>
                <w:bCs/>
                <w:sz w:val="21"/>
                <w:szCs w:val="21"/>
                <w:highlight w:val="none"/>
                <w:lang w:val="en-US" w:eastAsia="zh-CN"/>
              </w:rPr>
              <w:t>验收证书</w:t>
            </w:r>
            <w:r>
              <w:rPr>
                <w:rFonts w:hint="eastAsia" w:ascii="宋体" w:hAnsi="宋体" w:eastAsia="宋体" w:cs="宋体"/>
                <w:b/>
                <w:bCs/>
                <w:sz w:val="21"/>
                <w:szCs w:val="21"/>
                <w:highlight w:val="none"/>
              </w:rPr>
              <w:t>等相关证明材料复印件加盖公章</w:t>
            </w:r>
            <w:r>
              <w:rPr>
                <w:rFonts w:hint="eastAsia" w:ascii="宋体" w:hAnsi="宋体" w:eastAsia="宋体" w:cs="宋体"/>
                <w:b/>
                <w:bCs/>
                <w:sz w:val="21"/>
                <w:szCs w:val="21"/>
              </w:rPr>
              <w:t>上传标书</w:t>
            </w:r>
            <w:r>
              <w:rPr>
                <w:rFonts w:hint="eastAsia" w:ascii="宋体" w:hAnsi="宋体" w:eastAsia="宋体" w:cs="宋体"/>
                <w:b/>
                <w:bCs/>
                <w:sz w:val="21"/>
                <w:szCs w:val="21"/>
                <w:highlight w:val="none"/>
              </w:rPr>
              <w:t>，不提供不得分）</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hint="eastAsia" w:ascii="宋体" w:hAnsi="宋体" w:eastAsia="宋体" w:cs="宋体"/>
                <w:b w:val="0"/>
                <w:bCs w:val="0"/>
                <w:snapToGrid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0" w:hRule="atLeast"/>
        </w:trPr>
        <w:tc>
          <w:tcPr>
            <w:tcW w:w="649" w:type="pct"/>
            <w:vMerge w:val="continue"/>
            <w:tcBorders>
              <w:left w:val="single" w:color="000000" w:sz="4" w:space="0"/>
              <w:right w:val="single" w:color="000000" w:sz="4" w:space="0"/>
            </w:tcBorders>
            <w:vAlign w:val="center"/>
          </w:tcPr>
          <w:p>
            <w:pPr>
              <w:rPr>
                <w:rFonts w:hint="eastAsia" w:ascii="宋体" w:hAnsi="宋体" w:eastAsia="宋体" w:cs="宋体"/>
                <w:b/>
                <w:bCs/>
                <w:kern w:val="2"/>
                <w:sz w:val="21"/>
                <w:szCs w:val="21"/>
              </w:rPr>
            </w:pPr>
          </w:p>
        </w:tc>
        <w:tc>
          <w:tcPr>
            <w:tcW w:w="770"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rPr>
                <w:rFonts w:hint="eastAsia" w:ascii="宋体" w:hAnsi="宋体" w:eastAsia="宋体" w:cs="宋体"/>
                <w:snapToGrid w:val="0"/>
                <w:color w:val="000000"/>
                <w:sz w:val="21"/>
                <w:szCs w:val="21"/>
                <w:lang w:val="en-US" w:eastAsia="zh-CN" w:bidi="ar-SA"/>
              </w:rPr>
            </w:pPr>
            <w:r>
              <w:rPr>
                <w:rFonts w:hint="eastAsia" w:ascii="宋体" w:hAnsi="宋体" w:eastAsia="宋体" w:cs="宋体"/>
                <w:sz w:val="21"/>
                <w:szCs w:val="21"/>
              </w:rPr>
              <w:t>农企合作肥料企业（</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c>
          <w:tcPr>
            <w:tcW w:w="3056" w:type="pct"/>
            <w:tcBorders>
              <w:top w:val="single" w:color="000000" w:sz="4" w:space="0"/>
              <w:left w:val="single" w:color="000000" w:sz="4" w:space="0"/>
              <w:bottom w:val="single" w:color="000000" w:sz="4" w:space="0"/>
              <w:right w:val="single" w:color="000000" w:sz="4" w:space="0"/>
            </w:tcBorders>
            <w:vAlign w:val="center"/>
          </w:tcPr>
          <w:p>
            <w:pPr>
              <w:pStyle w:val="180"/>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w:t>
            </w:r>
            <w:r>
              <w:rPr>
                <w:rFonts w:hint="eastAsia" w:ascii="宋体" w:hAnsi="宋体" w:eastAsia="宋体" w:cs="宋体"/>
                <w:sz w:val="21"/>
                <w:szCs w:val="21"/>
                <w:highlight w:val="none"/>
              </w:rPr>
              <w:t>、投标人为“省级农企合作肥料企业”的，提供省级农业农村部门颁发的相关文件通知，得1分；</w:t>
            </w:r>
          </w:p>
          <w:p>
            <w:pPr>
              <w:pStyle w:val="180"/>
              <w:spacing w:line="240" w:lineRule="auto"/>
              <w:rPr>
                <w:rFonts w:hint="eastAsia" w:ascii="宋体" w:hAnsi="宋体" w:eastAsia="宋体" w:cs="宋体"/>
                <w:snapToGrid/>
                <w:color w:val="auto"/>
                <w:kern w:val="2"/>
                <w:sz w:val="21"/>
                <w:szCs w:val="21"/>
                <w:highlight w:val="none"/>
                <w:lang w:val="en-US" w:eastAsia="zh-CN" w:bidi="ar-SA"/>
              </w:rPr>
            </w:pPr>
            <w:r>
              <w:rPr>
                <w:rFonts w:hint="eastAsia" w:ascii="宋体" w:hAnsi="宋体" w:eastAsia="宋体" w:cs="宋体"/>
                <w:sz w:val="21"/>
                <w:szCs w:val="21"/>
                <w:highlight w:val="none"/>
              </w:rPr>
              <w:t>2、投标人为县级及以上部门“十四五”畜禽养殖污染防治规划通知内企业的，得1分；</w:t>
            </w:r>
            <w:r>
              <w:rPr>
                <w:rFonts w:hint="eastAsia" w:ascii="宋体" w:hAnsi="宋体" w:eastAsia="宋体" w:cs="宋体"/>
                <w:b/>
                <w:bCs/>
                <w:sz w:val="21"/>
                <w:szCs w:val="21"/>
                <w:highlight w:val="none"/>
              </w:rPr>
              <w:t>（相关通知网站查询截图或原件扫描件上传标书）</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宋体" w:hAnsi="宋体" w:eastAsia="宋体" w:cs="宋体"/>
                <w:snapToGrid w:val="0"/>
                <w:color w:val="000000"/>
                <w:sz w:val="21"/>
                <w:szCs w:val="21"/>
                <w:lang w:val="en-US" w:eastAsia="zh-CN" w:bidi="ar-SA"/>
              </w:rPr>
            </w:pP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trPr>
        <w:tc>
          <w:tcPr>
            <w:tcW w:w="649" w:type="pct"/>
            <w:vMerge w:val="continue"/>
            <w:tcBorders>
              <w:left w:val="single" w:color="000000" w:sz="4" w:space="0"/>
              <w:bottom w:val="single" w:color="auto" w:sz="4" w:space="0"/>
              <w:right w:val="single" w:color="000000" w:sz="4" w:space="0"/>
            </w:tcBorders>
            <w:vAlign w:val="center"/>
          </w:tcPr>
          <w:p>
            <w:pPr>
              <w:rPr>
                <w:rFonts w:hint="eastAsia" w:ascii="宋体" w:hAnsi="宋体" w:eastAsia="宋体" w:cs="宋体"/>
                <w:b/>
                <w:bCs/>
                <w:kern w:val="2"/>
                <w:sz w:val="21"/>
                <w:szCs w:val="21"/>
              </w:rPr>
            </w:pPr>
          </w:p>
        </w:tc>
        <w:tc>
          <w:tcPr>
            <w:tcW w:w="770"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hint="eastAsia" w:ascii="宋体" w:hAnsi="宋体" w:eastAsia="宋体" w:cs="宋体"/>
                <w:snapToGrid w:val="0"/>
                <w:color w:val="000000"/>
                <w:sz w:val="21"/>
                <w:szCs w:val="21"/>
                <w:lang w:val="en-US" w:eastAsia="zh-CN" w:bidi="ar-SA"/>
              </w:rPr>
            </w:pPr>
            <w:r>
              <w:rPr>
                <w:rFonts w:hint="eastAsia" w:ascii="宋体" w:hAnsi="宋体" w:eastAsia="宋体" w:cs="宋体"/>
                <w:sz w:val="21"/>
                <w:szCs w:val="21"/>
                <w:highlight w:val="none"/>
                <w:lang w:val="en-US" w:eastAsia="zh-CN"/>
              </w:rPr>
              <w:t>机械</w:t>
            </w:r>
            <w:r>
              <w:rPr>
                <w:rFonts w:hint="eastAsia" w:ascii="宋体" w:hAnsi="宋体" w:eastAsia="宋体" w:cs="宋体"/>
                <w:sz w:val="21"/>
                <w:szCs w:val="21"/>
                <w:highlight w:val="none"/>
              </w:rPr>
              <w:t>施肥能力（</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tc>
        <w:tc>
          <w:tcPr>
            <w:tcW w:w="3056" w:type="pct"/>
            <w:tcBorders>
              <w:top w:val="single" w:color="000000" w:sz="4" w:space="0"/>
              <w:left w:val="single" w:color="000000" w:sz="4" w:space="0"/>
              <w:bottom w:val="single" w:color="000000" w:sz="4" w:space="0"/>
              <w:right w:val="single" w:color="000000" w:sz="4" w:space="0"/>
            </w:tcBorders>
            <w:vAlign w:val="center"/>
          </w:tcPr>
          <w:p>
            <w:pPr>
              <w:numPr>
                <w:ilvl w:val="0"/>
                <w:numId w:val="0"/>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供应商自有或租赁撒施机械 5 台-7 台 (含) 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得 </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pPr>
              <w:numPr>
                <w:ilvl w:val="0"/>
                <w:numId w:val="0"/>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2、供应商自有或租赁撒施机械 </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 xml:space="preserve"> 台-9 台 (含) 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pPr>
              <w:numPr>
                <w:ilvl w:val="0"/>
                <w:numId w:val="0"/>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3、供应商自有或租赁撒施机械 10 台以上 (含 10 台) 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得 </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pPr>
              <w:numPr>
                <w:ilvl w:val="0"/>
                <w:numId w:val="0"/>
              </w:numPr>
              <w:spacing w:line="240" w:lineRule="auto"/>
              <w:ind w:left="0" w:leftChars="0" w:firstLine="0" w:firstLineChars="0"/>
              <w:rPr>
                <w:rFonts w:hint="default" w:ascii="宋体" w:hAnsi="宋体" w:eastAsia="宋体" w:cs="宋体"/>
                <w:snapToGrid w:val="0"/>
                <w:color w:val="000000"/>
                <w:sz w:val="21"/>
                <w:szCs w:val="21"/>
                <w:highlight w:val="none"/>
                <w:lang w:val="en-US" w:eastAsia="zh-CN" w:bidi="ar-SA"/>
              </w:rPr>
            </w:pPr>
            <w:r>
              <w:rPr>
                <w:rFonts w:hint="eastAsia" w:ascii="宋体" w:hAnsi="宋体" w:eastAsia="宋体" w:cs="宋体"/>
                <w:b/>
                <w:bCs/>
                <w:sz w:val="21"/>
                <w:szCs w:val="21"/>
                <w:highlight w:val="none"/>
              </w:rPr>
              <w:t>注：自有撒肥机械的，需同时提供撒肥机械发票及付款凭证复印件，租赁撒肥机械的需同时提供 租赁合同及发票 复印件加盖公章</w:t>
            </w:r>
            <w:r>
              <w:rPr>
                <w:rFonts w:hint="eastAsia" w:ascii="宋体" w:hAnsi="宋体" w:eastAsia="宋体" w:cs="宋体"/>
                <w:b/>
                <w:bCs/>
                <w:sz w:val="21"/>
                <w:szCs w:val="21"/>
                <w:highlight w:val="none"/>
                <w:lang w:val="en-US" w:eastAsia="zh-CN"/>
              </w:rPr>
              <w:t>上传标书。</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Times New Roman" w:hAnsi="Times New Roman" w:eastAsia="宋体" w:cs="Times New Roman"/>
                <w:snapToGrid w:val="0"/>
                <w:color w:val="000000"/>
                <w:sz w:val="24"/>
                <w:szCs w:val="24"/>
                <w:lang w:val="en-US" w:eastAsia="zh-CN" w:bidi="ar-SA"/>
              </w:rPr>
            </w:pPr>
            <w:r>
              <w:rPr>
                <w:rFonts w:hint="eastAsia" w:ascii="宋体" w:hAnsi="宋体" w:eastAsia="宋体" w:cs="宋体"/>
                <w:sz w:val="21"/>
                <w:szCs w:val="21"/>
                <w:lang w:val="en-US" w:eastAsia="zh-CN"/>
              </w:rPr>
              <w:t>5</w:t>
            </w:r>
            <w:r>
              <w:rPr>
                <w:rFonts w:hint="eastAsia" w:ascii="宋体" w:hAnsi="宋体" w:eastAsia="宋体" w:cs="宋体"/>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0" w:hRule="atLeast"/>
        </w:trPr>
        <w:tc>
          <w:tcPr>
            <w:tcW w:w="649" w:type="pct"/>
            <w:tcBorders>
              <w:left w:val="single" w:color="000000" w:sz="4" w:space="0"/>
              <w:bottom w:val="single" w:color="auto" w:sz="4" w:space="0"/>
              <w:right w:val="single" w:color="000000" w:sz="4" w:space="0"/>
            </w:tcBorders>
            <w:vAlign w:val="center"/>
          </w:tcPr>
          <w:p>
            <w:pPr>
              <w:rPr>
                <w:rFonts w:hint="eastAsia" w:ascii="宋体" w:hAnsi="宋体" w:eastAsia="宋体" w:cs="宋体"/>
                <w:b/>
                <w:bCs/>
                <w:kern w:val="2"/>
                <w:sz w:val="21"/>
                <w:szCs w:val="21"/>
              </w:rPr>
            </w:pPr>
            <w:r>
              <w:rPr>
                <w:rFonts w:hint="eastAsia" w:ascii="宋体" w:hAnsi="宋体" w:eastAsia="宋体" w:cs="宋体"/>
                <w:b/>
                <w:bCs/>
                <w:sz w:val="21"/>
                <w:szCs w:val="21"/>
              </w:rPr>
              <w:t>技术培训及售后服务（</w:t>
            </w:r>
            <w:r>
              <w:rPr>
                <w:rFonts w:hint="eastAsia" w:ascii="宋体" w:hAnsi="宋体" w:eastAsia="宋体" w:cs="宋体"/>
                <w:b/>
                <w:bCs/>
                <w:sz w:val="21"/>
                <w:szCs w:val="21"/>
                <w:lang w:val="en-US" w:eastAsia="zh-CN"/>
              </w:rPr>
              <w:t>4</w:t>
            </w:r>
            <w:r>
              <w:rPr>
                <w:rFonts w:hint="eastAsia" w:ascii="宋体" w:hAnsi="宋体" w:eastAsia="宋体" w:cs="宋体"/>
                <w:b/>
                <w:bCs/>
                <w:sz w:val="21"/>
                <w:szCs w:val="21"/>
              </w:rPr>
              <w:t>分）</w:t>
            </w:r>
          </w:p>
        </w:tc>
        <w:tc>
          <w:tcPr>
            <w:tcW w:w="770"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hint="eastAsia" w:ascii="宋体" w:hAnsi="宋体" w:eastAsia="宋体" w:cs="宋体"/>
                <w:snapToGrid w:val="0"/>
                <w:color w:val="000000"/>
                <w:sz w:val="21"/>
                <w:szCs w:val="21"/>
                <w:lang w:val="en-US" w:eastAsia="zh-CN" w:bidi="ar-SA"/>
              </w:rPr>
            </w:pPr>
            <w:r>
              <w:rPr>
                <w:rFonts w:hint="eastAsia" w:ascii="宋体" w:hAnsi="宋体" w:eastAsia="宋体" w:cs="宋体"/>
                <w:sz w:val="21"/>
                <w:szCs w:val="21"/>
              </w:rPr>
              <w:t>技术培训及售后服务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w:t>
            </w:r>
          </w:p>
        </w:tc>
        <w:tc>
          <w:tcPr>
            <w:tcW w:w="3056"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210" w:firstLineChars="100"/>
              <w:rPr>
                <w:rFonts w:hint="eastAsia" w:ascii="宋体" w:hAnsi="宋体" w:eastAsia="宋体" w:cs="宋体"/>
                <w:sz w:val="21"/>
                <w:szCs w:val="21"/>
                <w:lang w:eastAsia="zh-CN"/>
              </w:rPr>
            </w:pPr>
            <w:r>
              <w:rPr>
                <w:rFonts w:hint="eastAsia" w:ascii="宋体" w:hAnsi="宋体" w:eastAsia="宋体" w:cs="宋体"/>
                <w:sz w:val="21"/>
                <w:szCs w:val="21"/>
              </w:rPr>
              <w:t>依据供应商响应文件中提供的项目售后服务及培训方案，从宣传及技术服务培训、售后服务措施（包括响应时间、服务到位率等方面）、风险管控、应急措施等内容综合比较评价</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本项最高得4分</w:t>
            </w:r>
            <w:r>
              <w:rPr>
                <w:rFonts w:hint="eastAsia" w:ascii="宋体" w:hAnsi="宋体" w:eastAsia="宋体" w:cs="宋体"/>
                <w:sz w:val="21"/>
                <w:szCs w:val="21"/>
                <w:lang w:eastAsia="zh-CN"/>
              </w:rPr>
              <w:t>）</w:t>
            </w:r>
          </w:p>
          <w:p>
            <w:pP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方案完整、科学合理、切实可行得</w:t>
            </w:r>
            <w:r>
              <w:rPr>
                <w:rFonts w:hint="eastAsia" w:ascii="宋体" w:hAnsi="宋体" w:eastAsia="宋体" w:cs="宋体"/>
                <w:sz w:val="21"/>
                <w:szCs w:val="21"/>
                <w:lang w:val="en-US" w:eastAsia="zh-CN"/>
              </w:rPr>
              <w:t>3-4</w:t>
            </w:r>
            <w:r>
              <w:rPr>
                <w:rFonts w:hint="eastAsia" w:ascii="宋体" w:hAnsi="宋体" w:eastAsia="宋体" w:cs="宋体"/>
                <w:sz w:val="21"/>
                <w:szCs w:val="21"/>
              </w:rPr>
              <w:t>分；</w:t>
            </w:r>
          </w:p>
          <w:p>
            <w:pP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方案较完整、较科学合理、可行性较强的得</w:t>
            </w:r>
            <w:r>
              <w:rPr>
                <w:rFonts w:hint="eastAsia" w:ascii="宋体" w:hAnsi="宋体" w:eastAsia="宋体" w:cs="宋体"/>
                <w:sz w:val="21"/>
                <w:szCs w:val="21"/>
                <w:lang w:val="en-US" w:eastAsia="zh-CN"/>
              </w:rPr>
              <w:t>2-3</w:t>
            </w:r>
            <w:r>
              <w:rPr>
                <w:rFonts w:hint="eastAsia" w:ascii="宋体" w:hAnsi="宋体" w:eastAsia="宋体" w:cs="宋体"/>
                <w:sz w:val="21"/>
                <w:szCs w:val="21"/>
              </w:rPr>
              <w:t>分；</w:t>
            </w:r>
          </w:p>
          <w:p>
            <w:pPr>
              <w:spacing w:line="240" w:lineRule="auto"/>
              <w:rPr>
                <w:rFonts w:hint="eastAsia" w:ascii="宋体" w:hAnsi="宋体" w:eastAsia="宋体" w:cs="宋体"/>
                <w:snapToGrid w:val="0"/>
                <w:color w:val="000000"/>
                <w:sz w:val="21"/>
                <w:szCs w:val="21"/>
                <w:lang w:val="en-US" w:eastAsia="zh-CN" w:bidi="ar-SA"/>
              </w:rPr>
            </w:pPr>
            <w:r>
              <w:rPr>
                <w:rFonts w:hint="eastAsia" w:ascii="宋体" w:hAnsi="宋体" w:eastAsia="宋体" w:cs="宋体"/>
                <w:sz w:val="21"/>
                <w:szCs w:val="21"/>
                <w:lang w:val="en-US" w:eastAsia="zh-CN"/>
              </w:rPr>
              <w:t>3、</w:t>
            </w:r>
            <w:r>
              <w:rPr>
                <w:rFonts w:hint="eastAsia" w:ascii="宋体" w:hAnsi="宋体" w:eastAsia="宋体" w:cs="宋体"/>
                <w:sz w:val="21"/>
                <w:szCs w:val="21"/>
              </w:rPr>
              <w:t>方案基本完整、基本科学合理、可行性一般的得1</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hint="eastAsia" w:ascii="宋体" w:hAnsi="宋体" w:eastAsia="宋体" w:cs="宋体"/>
                <w:snapToGrid w:val="0"/>
                <w:color w:val="000000"/>
                <w:sz w:val="21"/>
                <w:szCs w:val="21"/>
                <w:lang w:val="en-US" w:eastAsia="zh-CN" w:bidi="ar-SA"/>
              </w:rPr>
            </w:pPr>
            <w:r>
              <w:rPr>
                <w:rFonts w:hint="eastAsia" w:ascii="宋体" w:hAnsi="宋体" w:eastAsia="宋体" w:cs="宋体"/>
                <w:sz w:val="21"/>
                <w:szCs w:val="21"/>
                <w:lang w:val="en-US" w:eastAsia="zh-CN"/>
              </w:rPr>
              <w:t>4</w:t>
            </w:r>
            <w:r>
              <w:rPr>
                <w:rFonts w:hint="eastAsia" w:ascii="宋体" w:hAnsi="宋体" w:eastAsia="宋体" w:cs="宋体"/>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8" w:hRule="atLeast"/>
        </w:trPr>
        <w:tc>
          <w:tcPr>
            <w:tcW w:w="0" w:type="auto"/>
            <w:tcBorders>
              <w:top w:val="single" w:color="auto"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kern w:val="2"/>
                <w:sz w:val="21"/>
                <w:szCs w:val="21"/>
                <w:lang w:eastAsia="zh-CN"/>
              </w:rPr>
            </w:pPr>
            <w:r>
              <w:rPr>
                <w:rFonts w:hint="eastAsia" w:ascii="宋体" w:hAnsi="宋体" w:eastAsia="宋体" w:cs="宋体"/>
                <w:b/>
                <w:bCs/>
                <w:sz w:val="21"/>
                <w:szCs w:val="21"/>
              </w:rPr>
              <w:t>业绩</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6</w:t>
            </w:r>
            <w:r>
              <w:rPr>
                <w:rFonts w:hint="eastAsia" w:ascii="宋体" w:hAnsi="宋体" w:eastAsia="宋体" w:cs="宋体"/>
                <w:b/>
                <w:bCs/>
                <w:sz w:val="21"/>
                <w:szCs w:val="21"/>
                <w:lang w:eastAsia="zh-CN"/>
              </w:rPr>
              <w:t>）</w:t>
            </w:r>
          </w:p>
        </w:tc>
        <w:tc>
          <w:tcPr>
            <w:tcW w:w="770"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left="0" w:leftChars="0" w:firstLine="0" w:firstLineChars="0"/>
              <w:jc w:val="center"/>
              <w:rPr>
                <w:rFonts w:hint="eastAsia" w:ascii="宋体" w:hAnsi="宋体" w:eastAsia="宋体" w:cs="宋体"/>
                <w:snapToGrid w:val="0"/>
                <w:color w:val="000000"/>
                <w:sz w:val="21"/>
                <w:szCs w:val="21"/>
                <w:lang w:val="en-US" w:eastAsia="zh-CN" w:bidi="ar-SA"/>
              </w:rPr>
            </w:pPr>
            <w:r>
              <w:rPr>
                <w:rFonts w:hint="eastAsia" w:ascii="宋体" w:hAnsi="宋体" w:eastAsia="宋体" w:cs="宋体"/>
                <w:sz w:val="21"/>
                <w:szCs w:val="21"/>
              </w:rPr>
              <w:t>类似</w:t>
            </w:r>
            <w:r>
              <w:rPr>
                <w:rFonts w:hint="eastAsia" w:ascii="宋体" w:hAnsi="宋体" w:eastAsia="宋体" w:cs="宋体"/>
                <w:sz w:val="21"/>
                <w:szCs w:val="21"/>
                <w:lang w:val="en-US" w:eastAsia="zh-CN"/>
              </w:rPr>
              <w:t>项目</w:t>
            </w:r>
            <w:r>
              <w:rPr>
                <w:rFonts w:hint="eastAsia" w:ascii="宋体" w:hAnsi="宋体" w:eastAsia="宋体" w:cs="宋体"/>
                <w:sz w:val="21"/>
                <w:szCs w:val="21"/>
              </w:rPr>
              <w:t>业绩（</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tc>
        <w:tc>
          <w:tcPr>
            <w:tcW w:w="3056"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210" w:firstLineChars="100"/>
              <w:rPr>
                <w:rFonts w:hint="eastAsia" w:ascii="宋体" w:hAnsi="宋体" w:eastAsia="宋体" w:cs="宋体"/>
                <w:bCs/>
                <w:snapToGrid w:val="0"/>
                <w:color w:val="000000"/>
                <w:sz w:val="21"/>
                <w:szCs w:val="21"/>
                <w:lang w:val="en-US" w:eastAsia="zh-CN" w:bidi="ar-SA"/>
              </w:rPr>
            </w:pPr>
            <w:r>
              <w:rPr>
                <w:rFonts w:hint="eastAsia" w:ascii="宋体" w:hAnsi="宋体" w:eastAsia="宋体" w:cs="宋体"/>
                <w:b w:val="0"/>
                <w:bCs w:val="0"/>
                <w:sz w:val="21"/>
                <w:szCs w:val="21"/>
                <w:highlight w:val="none"/>
              </w:rPr>
              <w:t>投标单位2019年以来类似本项目（耕地安全利用项目或酸化耕地治理项目或退化耕地治理项目或有机肥采购项目）的</w:t>
            </w:r>
            <w:r>
              <w:rPr>
                <w:rFonts w:hint="eastAsia" w:ascii="宋体" w:hAnsi="宋体" w:eastAsia="宋体" w:cs="宋体"/>
                <w:b w:val="0"/>
                <w:bCs w:val="0"/>
                <w:sz w:val="21"/>
                <w:szCs w:val="21"/>
                <w:highlight w:val="none"/>
                <w:lang w:val="en-US" w:eastAsia="zh-CN"/>
              </w:rPr>
              <w:t>项目</w:t>
            </w:r>
            <w:r>
              <w:rPr>
                <w:rFonts w:hint="eastAsia" w:ascii="宋体" w:hAnsi="宋体" w:eastAsia="宋体" w:cs="宋体"/>
                <w:b w:val="0"/>
                <w:bCs w:val="0"/>
                <w:sz w:val="21"/>
                <w:szCs w:val="21"/>
                <w:highlight w:val="none"/>
              </w:rPr>
              <w:t>业绩，提供一个业绩得1分，最高得</w:t>
            </w:r>
            <w:r>
              <w:rPr>
                <w:rFonts w:hint="eastAsia" w:ascii="宋体" w:hAnsi="宋体" w:eastAsia="宋体" w:cs="宋体"/>
                <w:b w:val="0"/>
                <w:bCs w:val="0"/>
                <w:sz w:val="21"/>
                <w:szCs w:val="21"/>
                <w:highlight w:val="none"/>
                <w:lang w:val="en-US" w:eastAsia="zh-CN"/>
              </w:rPr>
              <w:t>6</w:t>
            </w:r>
            <w:r>
              <w:rPr>
                <w:rFonts w:hint="eastAsia" w:ascii="宋体" w:hAnsi="宋体" w:eastAsia="宋体" w:cs="宋体"/>
                <w:b w:val="0"/>
                <w:bCs w:val="0"/>
                <w:sz w:val="21"/>
                <w:szCs w:val="21"/>
                <w:highlight w:val="none"/>
              </w:rPr>
              <w:t>分。</w:t>
            </w:r>
            <w:r>
              <w:rPr>
                <w:rFonts w:hint="eastAsia" w:ascii="宋体" w:hAnsi="宋体" w:eastAsia="宋体" w:cs="宋体"/>
                <w:b/>
                <w:bCs/>
                <w:color w:val="auto"/>
                <w:sz w:val="21"/>
                <w:szCs w:val="21"/>
                <w:highlight w:val="none"/>
              </w:rPr>
              <w:t>（</w:t>
            </w:r>
            <w:r>
              <w:rPr>
                <w:rFonts w:hint="eastAsia" w:ascii="宋体" w:hAnsi="宋体" w:eastAsia="宋体" w:cs="宋体"/>
                <w:b/>
                <w:bCs/>
                <w:sz w:val="21"/>
                <w:szCs w:val="21"/>
                <w:highlight w:val="none"/>
              </w:rPr>
              <w:t>以合同签订时间为准</w:t>
            </w:r>
            <w:r>
              <w:rPr>
                <w:rFonts w:hint="eastAsia" w:ascii="宋体" w:hAnsi="宋体" w:eastAsia="宋体" w:cs="宋体"/>
                <w:b/>
                <w:bCs/>
                <w:sz w:val="21"/>
                <w:szCs w:val="21"/>
                <w:highlight w:val="none"/>
                <w:lang w:eastAsia="zh-CN"/>
              </w:rPr>
              <w:t>，</w:t>
            </w:r>
            <w:r>
              <w:rPr>
                <w:rFonts w:hint="eastAsia" w:ascii="宋体" w:hAnsi="宋体" w:eastAsia="宋体" w:cs="宋体"/>
                <w:b/>
                <w:bCs/>
                <w:color w:val="auto"/>
                <w:sz w:val="21"/>
                <w:szCs w:val="21"/>
                <w:highlight w:val="none"/>
              </w:rPr>
              <w:t>需同时提供中标通知书或中标</w:t>
            </w:r>
            <w:r>
              <w:rPr>
                <w:rFonts w:hint="eastAsia" w:ascii="宋体" w:hAnsi="宋体" w:eastAsia="宋体" w:cs="宋体"/>
                <w:b/>
                <w:bCs/>
                <w:color w:val="auto"/>
                <w:sz w:val="21"/>
                <w:szCs w:val="21"/>
                <w:highlight w:val="none"/>
                <w:lang w:val="en-US" w:eastAsia="zh-CN"/>
              </w:rPr>
              <w:t>公示</w:t>
            </w:r>
            <w:r>
              <w:rPr>
                <w:rFonts w:hint="eastAsia" w:ascii="宋体" w:hAnsi="宋体" w:eastAsia="宋体" w:cs="宋体"/>
                <w:b/>
                <w:bCs/>
                <w:color w:val="auto"/>
                <w:sz w:val="21"/>
                <w:szCs w:val="21"/>
                <w:highlight w:val="none"/>
              </w:rPr>
              <w:t>查询截图和政府采购合同复印件，缺一不可）</w:t>
            </w:r>
          </w:p>
        </w:tc>
        <w:tc>
          <w:tcPr>
            <w:tcW w:w="523"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hint="eastAsia" w:ascii="宋体" w:hAnsi="宋体" w:eastAsia="宋体" w:cs="宋体"/>
                <w:snapToGrid w:val="0"/>
                <w:color w:val="000000"/>
                <w:sz w:val="21"/>
                <w:szCs w:val="21"/>
                <w:lang w:val="en-US" w:eastAsia="zh-CN" w:bidi="ar-SA"/>
              </w:rPr>
            </w:pPr>
            <w:r>
              <w:rPr>
                <w:rFonts w:hint="eastAsia" w:ascii="宋体" w:hAnsi="宋体" w:eastAsia="宋体" w:cs="宋体"/>
                <w:sz w:val="21"/>
                <w:szCs w:val="21"/>
                <w:lang w:val="en-US" w:eastAsia="zh-CN"/>
              </w:rPr>
              <w:t>6</w:t>
            </w:r>
            <w:r>
              <w:rPr>
                <w:rFonts w:hint="eastAsia" w:ascii="宋体" w:hAnsi="宋体" w:eastAsia="宋体" w:cs="宋体"/>
                <w:sz w:val="21"/>
                <w:szCs w:val="21"/>
              </w:rPr>
              <w:t>分</w:t>
            </w:r>
          </w:p>
        </w:tc>
      </w:tr>
    </w:tbl>
    <w:p>
      <w:pPr>
        <w:spacing w:line="440" w:lineRule="exact"/>
        <w:ind w:firstLine="480" w:firstLineChars="200"/>
        <w:rPr>
          <w:rFonts w:hint="eastAsia" w:ascii="宋体" w:hAnsi="宋体" w:eastAsia="宋体" w:cs="宋体"/>
          <w:sz w:val="24"/>
          <w:lang w:val="en-US" w:eastAsia="zh-CN"/>
        </w:rPr>
      </w:pPr>
    </w:p>
    <w:p>
      <w:pPr>
        <w:spacing w:line="440" w:lineRule="exact"/>
        <w:ind w:firstLine="480" w:firstLineChars="200"/>
        <w:rPr>
          <w:rFonts w:hint="default" w:ascii="宋体" w:hAnsi="宋体" w:eastAsia="宋体" w:cs="宋体"/>
          <w:sz w:val="24"/>
          <w:lang w:val="en-US" w:eastAsia="zh-CN"/>
        </w:rPr>
      </w:pPr>
      <w:r>
        <w:rPr>
          <w:rFonts w:hint="eastAsia" w:ascii="宋体" w:hAnsi="宋体" w:eastAsia="宋体" w:cs="宋体"/>
          <w:sz w:val="24"/>
          <w:lang w:val="en-US" w:eastAsia="zh-CN"/>
        </w:rPr>
        <w:t>注：</w:t>
      </w:r>
      <w:r>
        <w:rPr>
          <w:rFonts w:hint="eastAsia" w:ascii="宋体" w:hAnsi="宋体" w:eastAsia="宋体" w:cs="宋体"/>
          <w:sz w:val="24"/>
          <w:lang w:val="zh-CN" w:eastAsia="zh-CN"/>
        </w:rPr>
        <w:t>投标单位中标后采购人有权现场考察投标单位提供的资质、服务承诺等内容的情况及真实性；若发现中标单位存在影响招标项目履行的将取消中标资格。</w:t>
      </w:r>
      <w:r>
        <w:rPr>
          <w:rFonts w:hint="eastAsia" w:ascii="宋体" w:hAnsi="宋体" w:eastAsia="宋体" w:cs="宋体"/>
          <w:sz w:val="24"/>
          <w:lang w:val="en-US" w:eastAsia="zh-CN"/>
        </w:rPr>
        <w:t>2、采购人有权对投标人提供的证明材料进行核查。投标人中标后须提供相关材料原件提交至采购人核查，提供的与本评分办法相关的材料真实性进行复查，如发现有通过提供虚假证明文件获得分值，将取消中标资格，并提请监督机构按照政府采购相关法规处理。3</w:t>
      </w:r>
      <w:r>
        <w:rPr>
          <w:rFonts w:hint="eastAsia" w:ascii="宋体" w:hAnsi="宋体" w:eastAsia="宋体" w:cs="宋体"/>
          <w:sz w:val="24"/>
          <w:lang w:val="zh-CN" w:eastAsia="zh-CN"/>
        </w:rPr>
        <w:t>、评分标准中要求提供的支持材料、证书证明等材料需</w:t>
      </w:r>
      <w:r>
        <w:rPr>
          <w:rFonts w:hint="eastAsia" w:ascii="宋体" w:hAnsi="宋体" w:eastAsia="宋体" w:cs="宋体"/>
          <w:sz w:val="24"/>
          <w:lang w:val="en-US" w:eastAsia="zh-CN"/>
        </w:rPr>
        <w:t>加盖公章</w:t>
      </w:r>
      <w:r>
        <w:rPr>
          <w:rFonts w:hint="eastAsia" w:ascii="宋体" w:hAnsi="宋体" w:eastAsia="宋体" w:cs="宋体"/>
          <w:sz w:val="24"/>
          <w:lang w:val="zh-CN" w:eastAsia="zh-CN"/>
        </w:rPr>
        <w:t>以扫描件上传电子投标文件，否则不予得分。</w:t>
      </w:r>
    </w:p>
    <w:p>
      <w:pPr>
        <w:autoSpaceDE w:val="0"/>
        <w:autoSpaceDN w:val="0"/>
        <w:adjustRightInd w:val="0"/>
        <w:spacing w:line="240" w:lineRule="auto"/>
        <w:ind w:firstLine="482" w:firstLineChars="200"/>
        <w:rPr>
          <w:rFonts w:ascii="宋体" w:hAnsi="宋体" w:cs="宋体"/>
          <w:b/>
          <w:bCs/>
          <w:sz w:val="24"/>
          <w:lang w:val="zh-CN"/>
        </w:rPr>
      </w:pPr>
      <w:r>
        <w:rPr>
          <w:rFonts w:hint="eastAsia" w:ascii="宋体" w:hAnsi="宋体" w:cs="宋体"/>
          <w:b/>
          <w:bCs/>
          <w:sz w:val="24"/>
          <w:lang w:val="zh-CN"/>
        </w:rPr>
        <w:t>六、授予合同</w:t>
      </w:r>
    </w:p>
    <w:p>
      <w:pPr>
        <w:autoSpaceDE w:val="0"/>
        <w:autoSpaceDN w:val="0"/>
        <w:adjustRightInd w:val="0"/>
        <w:spacing w:line="440" w:lineRule="exact"/>
        <w:ind w:firstLine="480" w:firstLineChars="200"/>
        <w:rPr>
          <w:rFonts w:ascii="宋体" w:hAnsi="宋体" w:cs="宋体"/>
          <w:sz w:val="24"/>
          <w:lang w:val="zh-CN"/>
        </w:rPr>
      </w:pPr>
      <w:r>
        <w:rPr>
          <w:rFonts w:hint="eastAsia" w:ascii="宋体" w:hAnsi="宋体" w:cs="宋体"/>
          <w:sz w:val="24"/>
          <w:lang w:val="zh-CN"/>
        </w:rPr>
        <w:t>31.合同授予标准</w:t>
      </w:r>
    </w:p>
    <w:p>
      <w:pPr>
        <w:spacing w:line="440" w:lineRule="exact"/>
        <w:ind w:firstLine="480" w:firstLineChars="200"/>
        <w:rPr>
          <w:rFonts w:hint="eastAsia" w:ascii="宋体" w:hAnsi="宋体" w:cs="宋体"/>
          <w:sz w:val="24"/>
          <w:lang w:val="zh-CN"/>
        </w:rPr>
      </w:pPr>
      <w:r>
        <w:rPr>
          <w:rFonts w:hint="eastAsia" w:ascii="宋体" w:hAnsi="宋体" w:cs="宋体"/>
          <w:sz w:val="24"/>
        </w:rPr>
        <w:t>31.1</w:t>
      </w:r>
      <w:r>
        <w:rPr>
          <w:rFonts w:hint="eastAsia" w:ascii="宋体" w:hAnsi="宋体" w:cs="宋体"/>
          <w:sz w:val="24"/>
          <w:lang w:val="zh-CN"/>
        </w:rPr>
        <w:t>评委会按第26条规定对实质上响应招标文件要求的投标人进行综合评审，最终推荐出中标候选人。中标候选人将在淮安市政府采购网及淮安市公共资源交易网盱眙板块上公告，公告期为一个工作日。</w:t>
      </w:r>
    </w:p>
    <w:p>
      <w:pPr>
        <w:spacing w:line="440" w:lineRule="exact"/>
        <w:ind w:firstLine="480" w:firstLineChars="200"/>
        <w:rPr>
          <w:rFonts w:ascii="宋体" w:hAnsi="宋体" w:cs="宋体"/>
          <w:sz w:val="24"/>
        </w:rPr>
      </w:pPr>
      <w:r>
        <w:rPr>
          <w:rFonts w:hint="eastAsia" w:ascii="宋体" w:hAnsi="宋体" w:cs="宋体"/>
          <w:sz w:val="24"/>
        </w:rPr>
        <w:t>31.2评标结束后，将由项目招投标领导小组（由采购人、出资方、纪检、监督等部门领导组成）必要时可邀请交易中心共同对评委会推荐的中标候选人进行最终审查，最终审查包括对投标人资质、信誉以及项目招投标领导小组认为有必要了解的其他问题。</w:t>
      </w:r>
    </w:p>
    <w:p>
      <w:pPr>
        <w:spacing w:line="440" w:lineRule="exact"/>
        <w:ind w:firstLine="480" w:firstLineChars="200"/>
        <w:rPr>
          <w:rFonts w:ascii="宋体" w:hAnsi="宋体" w:cs="宋体"/>
          <w:sz w:val="24"/>
        </w:rPr>
      </w:pPr>
      <w:r>
        <w:rPr>
          <w:rFonts w:hint="eastAsia" w:ascii="宋体" w:hAnsi="宋体" w:cs="宋体"/>
          <w:sz w:val="24"/>
        </w:rPr>
        <w:t>31.3最终审查的方式可以为:对中标候选人进行询问或对中标候选人进行实地考察。</w:t>
      </w:r>
    </w:p>
    <w:p>
      <w:pPr>
        <w:spacing w:line="440" w:lineRule="exact"/>
        <w:ind w:firstLine="480" w:firstLineChars="200"/>
        <w:rPr>
          <w:rFonts w:ascii="宋体" w:hAnsi="宋体" w:cs="宋体"/>
          <w:sz w:val="24"/>
        </w:rPr>
      </w:pPr>
      <w:r>
        <w:rPr>
          <w:rFonts w:hint="eastAsia" w:ascii="宋体" w:hAnsi="宋体" w:cs="宋体"/>
          <w:sz w:val="24"/>
        </w:rPr>
        <w:t>31.4接受最终审查的中标候选人，必须如实回答询问或接受考察，并提供所需的相关资料。</w:t>
      </w:r>
    </w:p>
    <w:p>
      <w:pPr>
        <w:spacing w:line="440" w:lineRule="exact"/>
        <w:ind w:firstLine="482" w:firstLineChars="200"/>
        <w:rPr>
          <w:rFonts w:ascii="宋体" w:hAnsi="宋体" w:cs="宋体"/>
          <w:b/>
          <w:sz w:val="24"/>
        </w:rPr>
      </w:pPr>
      <w:r>
        <w:rPr>
          <w:rFonts w:hint="eastAsia" w:ascii="宋体" w:hAnsi="宋体" w:cs="宋体"/>
          <w:b/>
          <w:sz w:val="24"/>
        </w:rPr>
        <w:t>32.采购人授标时不得对招标文件做实质性更改</w:t>
      </w:r>
    </w:p>
    <w:p>
      <w:pPr>
        <w:spacing w:line="440" w:lineRule="exact"/>
        <w:ind w:firstLine="480" w:firstLineChars="200"/>
        <w:rPr>
          <w:rFonts w:ascii="宋体" w:hAnsi="宋体" w:cs="宋体"/>
          <w:sz w:val="24"/>
        </w:rPr>
      </w:pPr>
      <w:r>
        <w:rPr>
          <w:rFonts w:hint="eastAsia" w:ascii="宋体" w:hAnsi="宋体" w:cs="宋体"/>
          <w:sz w:val="24"/>
        </w:rPr>
        <w:t>32.1采购人不得对招标文件中确定的数量、单价和其他条款和条件作出任何实质性改变。</w:t>
      </w:r>
    </w:p>
    <w:p>
      <w:pPr>
        <w:spacing w:line="440" w:lineRule="exact"/>
        <w:ind w:firstLine="482" w:firstLineChars="200"/>
        <w:rPr>
          <w:rFonts w:ascii="宋体" w:hAnsi="宋体" w:cs="宋体"/>
          <w:b/>
          <w:sz w:val="24"/>
        </w:rPr>
      </w:pPr>
      <w:r>
        <w:rPr>
          <w:rFonts w:hint="eastAsia" w:ascii="宋体" w:hAnsi="宋体" w:cs="宋体"/>
          <w:b/>
          <w:sz w:val="24"/>
        </w:rPr>
        <w:t>33.交易中心接受和拒绝任何或所有投标的权利</w:t>
      </w:r>
    </w:p>
    <w:p>
      <w:pPr>
        <w:snapToGrid w:val="0"/>
        <w:spacing w:line="440" w:lineRule="exact"/>
        <w:ind w:firstLine="480" w:firstLineChars="200"/>
        <w:rPr>
          <w:rFonts w:ascii="宋体" w:hAnsi="宋体" w:cs="宋体"/>
          <w:sz w:val="24"/>
        </w:rPr>
      </w:pPr>
      <w:r>
        <w:rPr>
          <w:rFonts w:hint="eastAsia" w:ascii="宋体" w:hAnsi="宋体" w:cs="宋体"/>
          <w:sz w:val="24"/>
        </w:rPr>
        <w:t>33.1采购人保留在授标之前任何时候接受或拒绝任何投标，宣布招标程序无效或拒绝所有投标的权力，对受影响的投标人不承担任何责任，也无义务将这样做的理由通知受影响的投标人。</w:t>
      </w:r>
    </w:p>
    <w:p>
      <w:pPr>
        <w:spacing w:line="440" w:lineRule="exact"/>
        <w:ind w:firstLine="482" w:firstLineChars="200"/>
        <w:rPr>
          <w:rFonts w:ascii="宋体" w:hAnsi="宋体" w:cs="宋体"/>
          <w:b/>
          <w:sz w:val="24"/>
        </w:rPr>
      </w:pPr>
      <w:r>
        <w:rPr>
          <w:rFonts w:hint="eastAsia" w:ascii="宋体" w:hAnsi="宋体" w:cs="宋体"/>
          <w:b/>
          <w:sz w:val="24"/>
        </w:rPr>
        <w:t>34.中标通知书</w:t>
      </w:r>
    </w:p>
    <w:p>
      <w:pPr>
        <w:snapToGrid w:val="0"/>
        <w:spacing w:line="440" w:lineRule="exact"/>
        <w:ind w:firstLine="480" w:firstLineChars="200"/>
        <w:rPr>
          <w:rFonts w:ascii="宋体" w:hAnsi="宋体" w:cs="宋体"/>
          <w:sz w:val="24"/>
        </w:rPr>
      </w:pPr>
      <w:r>
        <w:rPr>
          <w:rFonts w:hint="eastAsia" w:ascii="宋体" w:hAnsi="宋体" w:cs="宋体"/>
          <w:sz w:val="24"/>
        </w:rPr>
        <w:t>34.1采购人在投标有效期期满之前，将以书面形式通知中标人，并确认其投标已被接受。</w:t>
      </w:r>
    </w:p>
    <w:p>
      <w:pPr>
        <w:snapToGrid w:val="0"/>
        <w:spacing w:line="440" w:lineRule="exact"/>
        <w:ind w:firstLine="480" w:firstLineChars="200"/>
        <w:rPr>
          <w:rFonts w:hint="eastAsia" w:ascii="宋体" w:hAnsi="宋体" w:cs="宋体"/>
          <w:sz w:val="24"/>
        </w:rPr>
      </w:pPr>
      <w:r>
        <w:rPr>
          <w:rFonts w:hint="eastAsia" w:ascii="宋体" w:hAnsi="宋体" w:cs="宋体"/>
          <w:sz w:val="24"/>
        </w:rPr>
        <w:t>34.2中标结果公示结束且在无疑义情况下，采购中心将通过“采购业务管理子系统”通知中标人。采购中心收将通过“采购业务管理子系统”发放中标通知书</w:t>
      </w:r>
    </w:p>
    <w:p>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34.3</w:t>
      </w:r>
      <w:r>
        <w:rPr>
          <w:rFonts w:hint="eastAsia" w:ascii="宋体" w:hAnsi="宋体" w:cs="宋体"/>
          <w:sz w:val="24"/>
        </w:rPr>
        <w:t>中标人领取中标通知书时，将投标文件打印三份，并胶装成册，送到或寄给招标代理或采购人。</w:t>
      </w:r>
    </w:p>
    <w:p>
      <w:pPr>
        <w:snapToGrid w:val="0"/>
        <w:spacing w:line="440" w:lineRule="exact"/>
        <w:ind w:firstLine="480" w:firstLineChars="200"/>
        <w:rPr>
          <w:rFonts w:hint="eastAsia" w:ascii="宋体" w:hAnsi="宋体" w:cs="宋体"/>
          <w:sz w:val="24"/>
        </w:rPr>
      </w:pPr>
      <w:r>
        <w:rPr>
          <w:rFonts w:hint="eastAsia" w:ascii="宋体" w:hAnsi="宋体" w:cs="宋体"/>
          <w:sz w:val="24"/>
        </w:rPr>
        <w:t>34.</w:t>
      </w:r>
      <w:r>
        <w:rPr>
          <w:rFonts w:hint="eastAsia" w:ascii="宋体" w:hAnsi="宋体" w:cs="宋体"/>
          <w:sz w:val="24"/>
          <w:lang w:val="en-US" w:eastAsia="zh-CN"/>
        </w:rPr>
        <w:t>4</w:t>
      </w:r>
      <w:r>
        <w:rPr>
          <w:rFonts w:hint="eastAsia" w:ascii="宋体" w:hAnsi="宋体" w:cs="宋体"/>
          <w:sz w:val="24"/>
        </w:rPr>
        <w:t>中标通知书将是合同的组成部分。</w:t>
      </w:r>
    </w:p>
    <w:p>
      <w:pPr>
        <w:snapToGrid w:val="0"/>
        <w:spacing w:line="440" w:lineRule="exact"/>
        <w:ind w:firstLine="480" w:firstLineChars="200"/>
        <w:rPr>
          <w:rFonts w:ascii="宋体" w:hAnsi="宋体" w:cs="宋体"/>
          <w:sz w:val="24"/>
        </w:rPr>
      </w:pPr>
      <w:r>
        <w:rPr>
          <w:rFonts w:hint="eastAsia" w:ascii="宋体" w:hAnsi="宋体" w:cs="宋体"/>
          <w:sz w:val="24"/>
        </w:rPr>
        <w:t>34.</w:t>
      </w:r>
      <w:r>
        <w:rPr>
          <w:rFonts w:hint="eastAsia" w:ascii="宋体" w:hAnsi="宋体" w:cs="宋体"/>
          <w:sz w:val="24"/>
          <w:lang w:val="en-US" w:eastAsia="zh-CN"/>
        </w:rPr>
        <w:t>5</w:t>
      </w:r>
      <w:r>
        <w:rPr>
          <w:rFonts w:hint="eastAsia" w:ascii="宋体" w:hAnsi="宋体" w:cs="宋体"/>
          <w:sz w:val="24"/>
        </w:rPr>
        <w:t>在中标人按照规定向采购人提交履约保证金后，采购人将及时通知其他未中标的投标人。</w:t>
      </w:r>
    </w:p>
    <w:p>
      <w:pPr>
        <w:snapToGrid w:val="0"/>
        <w:spacing w:line="440" w:lineRule="exact"/>
        <w:ind w:firstLine="480" w:firstLineChars="200"/>
        <w:rPr>
          <w:rFonts w:ascii="宋体" w:hAnsi="宋体" w:cs="宋体"/>
          <w:sz w:val="24"/>
        </w:rPr>
      </w:pPr>
      <w:r>
        <w:rPr>
          <w:rFonts w:hint="eastAsia" w:ascii="宋体" w:hAnsi="宋体" w:cs="宋体"/>
          <w:sz w:val="24"/>
        </w:rPr>
        <w:t>35.签订合同</w:t>
      </w:r>
    </w:p>
    <w:p>
      <w:pPr>
        <w:snapToGrid w:val="0"/>
        <w:spacing w:line="440" w:lineRule="exact"/>
        <w:ind w:firstLine="480" w:firstLineChars="200"/>
        <w:rPr>
          <w:rFonts w:ascii="宋体" w:hAnsi="宋体" w:cs="宋体"/>
          <w:sz w:val="24"/>
        </w:rPr>
      </w:pPr>
      <w:r>
        <w:rPr>
          <w:rFonts w:hint="eastAsia" w:ascii="宋体" w:hAnsi="宋体" w:cs="宋体"/>
          <w:sz w:val="24"/>
        </w:rPr>
        <w:t>35.1中标人应按中标通知书指定的时间、地点与采购人签订合同。招标文件、中标人的投标文件及澄清文件等，均为签订合同的依据。</w:t>
      </w:r>
    </w:p>
    <w:p>
      <w:pPr>
        <w:snapToGrid w:val="0"/>
        <w:spacing w:line="440" w:lineRule="exact"/>
        <w:ind w:firstLine="480" w:firstLineChars="200"/>
        <w:rPr>
          <w:rFonts w:ascii="宋体" w:hAnsi="宋体" w:cs="宋体"/>
          <w:sz w:val="24"/>
        </w:rPr>
      </w:pPr>
      <w:r>
        <w:rPr>
          <w:rFonts w:hint="eastAsia" w:ascii="宋体" w:hAnsi="宋体" w:cs="宋体"/>
          <w:sz w:val="24"/>
        </w:rPr>
        <w:t>35.2领取中标通知书后12日内，必须与采购人签订合同。若中标通知书发出之日起</w:t>
      </w:r>
      <w:r>
        <w:rPr>
          <w:rFonts w:hint="eastAsia" w:ascii="宋体" w:hAnsi="宋体" w:cs="宋体"/>
          <w:sz w:val="24"/>
          <w:lang w:val="en-US" w:eastAsia="zh-CN"/>
        </w:rPr>
        <w:t>12</w:t>
      </w:r>
      <w:r>
        <w:rPr>
          <w:rFonts w:hint="eastAsia" w:ascii="宋体" w:hAnsi="宋体" w:cs="宋体"/>
          <w:sz w:val="24"/>
        </w:rPr>
        <w:t>日内，中标人无正当理由拒绝签订合同的，视为自动放弃中标；给采购人造成的损失的，中标人还应当予以赔偿。</w:t>
      </w:r>
    </w:p>
    <w:p>
      <w:pPr>
        <w:spacing w:line="440" w:lineRule="exact"/>
        <w:ind w:firstLine="482" w:firstLineChars="200"/>
        <w:rPr>
          <w:rFonts w:ascii="宋体" w:hAnsi="宋体" w:cs="宋体"/>
          <w:b/>
          <w:sz w:val="24"/>
        </w:rPr>
      </w:pPr>
      <w:r>
        <w:rPr>
          <w:rFonts w:hint="eastAsia" w:ascii="宋体" w:hAnsi="宋体" w:cs="宋体"/>
          <w:b/>
          <w:sz w:val="24"/>
        </w:rPr>
        <w:t>36.履约保证金</w:t>
      </w:r>
    </w:p>
    <w:p>
      <w:pPr>
        <w:snapToGrid w:val="0"/>
        <w:spacing w:line="440" w:lineRule="exact"/>
        <w:ind w:firstLine="480" w:firstLineChars="200"/>
        <w:rPr>
          <w:rFonts w:hint="eastAsia" w:ascii="宋体" w:hAnsi="宋体" w:cs="宋体"/>
          <w:sz w:val="24"/>
        </w:rPr>
      </w:pPr>
      <w:r>
        <w:rPr>
          <w:rFonts w:hint="eastAsia" w:ascii="宋体" w:hAnsi="宋体" w:eastAsia="宋体" w:cs="宋体"/>
          <w:sz w:val="24"/>
          <w:szCs w:val="24"/>
        </w:rPr>
        <w:t>36.1成交供应商必须在签订合同之前，向采购人缴纳成交总价1%的履约保证</w:t>
      </w:r>
      <w:r>
        <w:rPr>
          <w:rFonts w:hint="eastAsia" w:ascii="宋体" w:hAnsi="宋体" w:cs="宋体"/>
          <w:sz w:val="24"/>
          <w:szCs w:val="24"/>
          <w:lang w:val="en-US" w:eastAsia="zh-CN"/>
        </w:rPr>
        <w:t>金</w:t>
      </w:r>
      <w:r>
        <w:rPr>
          <w:rFonts w:hint="eastAsia" w:ascii="宋体" w:hAnsi="宋体" w:cs="宋体"/>
          <w:sz w:val="24"/>
          <w:lang w:eastAsia="zh-CN"/>
        </w:rPr>
        <w:t>，</w:t>
      </w:r>
      <w:r>
        <w:rPr>
          <w:rFonts w:hint="eastAsia" w:ascii="宋体" w:hAnsi="宋体" w:cs="宋体"/>
          <w:sz w:val="24"/>
        </w:rPr>
        <w:t>否则可取消其中标资格。乙方提供的履约保证金可以是人民币形式（银行本票、汇票、支票、电汇），或银行保函、担保公司的保证担保或保险公司的保证保险等多种形式。</w:t>
      </w:r>
    </w:p>
    <w:p>
      <w:pPr>
        <w:snapToGrid w:val="0"/>
        <w:spacing w:line="440" w:lineRule="exact"/>
        <w:ind w:firstLine="480" w:firstLineChars="200"/>
        <w:rPr>
          <w:rFonts w:hint="eastAsia" w:ascii="宋体" w:hAnsi="宋体" w:cs="宋体"/>
          <w:sz w:val="24"/>
        </w:rPr>
      </w:pPr>
      <w:r>
        <w:rPr>
          <w:rFonts w:hint="eastAsia" w:ascii="宋体" w:hAnsi="宋体" w:cs="宋体"/>
          <w:sz w:val="24"/>
        </w:rPr>
        <w:t xml:space="preserve"> 36.2乙方选取人民币形式缴纳履约保证金的，签订合同之前汇入甲方指定账户。</w:t>
      </w:r>
    </w:p>
    <w:p>
      <w:pPr>
        <w:snapToGrid w:val="0"/>
        <w:spacing w:line="440" w:lineRule="exact"/>
        <w:ind w:firstLine="480" w:firstLineChars="200"/>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36.3</w:t>
      </w:r>
      <w:r>
        <w:rPr>
          <w:rFonts w:hint="eastAsia" w:ascii="宋体" w:hAnsi="宋体" w:cs="宋体"/>
          <w:sz w:val="24"/>
        </w:rPr>
        <w:t>乙方选取银行保函、担保公司的保证担保或保险公司的保证保险等形式的向采购人缴纳，如保函（担保、保险等）的约定期到期但乙方履约仍未结束的，乙方须进行续保。</w:t>
      </w:r>
    </w:p>
    <w:p>
      <w:pPr>
        <w:snapToGrid w:val="0"/>
        <w:spacing w:line="440" w:lineRule="exact"/>
        <w:ind w:firstLine="480" w:firstLineChars="200"/>
        <w:rPr>
          <w:rFonts w:hint="eastAsia" w:ascii="宋体" w:hAnsi="宋体" w:cs="宋体"/>
          <w:sz w:val="24"/>
        </w:rPr>
      </w:pPr>
      <w:r>
        <w:rPr>
          <w:rFonts w:hint="eastAsia" w:ascii="宋体" w:hAnsi="宋体" w:cs="宋体"/>
          <w:sz w:val="24"/>
        </w:rPr>
        <w:t xml:space="preserve"> 36.</w:t>
      </w:r>
      <w:r>
        <w:rPr>
          <w:rFonts w:hint="eastAsia" w:ascii="宋体" w:hAnsi="宋体" w:cs="宋体"/>
          <w:sz w:val="24"/>
          <w:lang w:val="en-US" w:eastAsia="zh-CN"/>
        </w:rPr>
        <w:t>4</w:t>
      </w:r>
      <w:r>
        <w:rPr>
          <w:rFonts w:hint="eastAsia" w:ascii="宋体" w:hAnsi="宋体" w:cs="宋体"/>
          <w:sz w:val="24"/>
        </w:rPr>
        <w:t>如乙方未能履行合同规定的义务，甲方有权从履约保证金中取得补偿。</w:t>
      </w:r>
    </w:p>
    <w:p>
      <w:pPr>
        <w:snapToGrid w:val="0"/>
        <w:spacing w:line="440" w:lineRule="exact"/>
        <w:ind w:firstLine="480" w:firstLineChars="200"/>
        <w:rPr>
          <w:rFonts w:hint="eastAsia" w:ascii="宋体" w:hAnsi="宋体" w:cs="宋体"/>
          <w:sz w:val="24"/>
        </w:rPr>
      </w:pPr>
      <w:r>
        <w:rPr>
          <w:rFonts w:hint="eastAsia" w:ascii="宋体" w:hAnsi="宋体" w:cs="宋体"/>
          <w:sz w:val="24"/>
        </w:rPr>
        <w:t xml:space="preserve"> 36.</w:t>
      </w:r>
      <w:r>
        <w:rPr>
          <w:rFonts w:hint="eastAsia" w:ascii="宋体" w:hAnsi="宋体" w:cs="宋体"/>
          <w:sz w:val="24"/>
          <w:lang w:val="en-US" w:eastAsia="zh-CN"/>
        </w:rPr>
        <w:t>5</w:t>
      </w:r>
      <w:r>
        <w:rPr>
          <w:rFonts w:hint="eastAsia" w:ascii="宋体" w:hAnsi="宋体" w:cs="宋体"/>
          <w:sz w:val="24"/>
        </w:rPr>
        <w:t>履约保证金在合同约定期间内不予退还或者应完全有效，约定期届满之日起5个工作日内，甲方应将人民币形式的履约保证金退还乙方，逾期退还的，按中国人民银行同期贷款基利率上浮20%后的利率支付超期资金占用费，但因乙方自身原因导致无法及时退还的除外。</w:t>
      </w:r>
    </w:p>
    <w:p>
      <w:pPr>
        <w:snapToGrid w:val="0"/>
        <w:spacing w:line="440" w:lineRule="exact"/>
        <w:ind w:firstLine="480" w:firstLineChars="200"/>
        <w:rPr>
          <w:rFonts w:hint="eastAsia"/>
        </w:rPr>
      </w:pPr>
      <w:r>
        <w:rPr>
          <w:rFonts w:hint="eastAsia" w:ascii="宋体" w:hAnsi="宋体" w:cs="宋体"/>
          <w:sz w:val="24"/>
        </w:rPr>
        <w:t>36.</w:t>
      </w:r>
      <w:r>
        <w:rPr>
          <w:rFonts w:hint="eastAsia" w:ascii="宋体" w:hAnsi="宋体" w:cs="宋体"/>
          <w:sz w:val="24"/>
          <w:lang w:val="en-US" w:eastAsia="zh-CN"/>
        </w:rPr>
        <w:t>6</w:t>
      </w:r>
      <w:r>
        <w:rPr>
          <w:rFonts w:hint="eastAsia" w:ascii="宋体" w:hAnsi="宋体" w:cs="宋体"/>
          <w:sz w:val="24"/>
        </w:rPr>
        <w:t>如果中标人没有按照35条或36条的规定去做，采购人将有充分理由取消该授标。</w:t>
      </w:r>
      <w:r>
        <w:rPr>
          <w:rFonts w:hint="eastAsia" w:ascii="宋体" w:hAnsi="宋体"/>
          <w:sz w:val="24"/>
        </w:rPr>
        <w:t>在此情况下采购人可将标授予下一个中标候选人，或重新招标</w:t>
      </w:r>
      <w:r>
        <w:rPr>
          <w:rFonts w:hint="eastAsia" w:ascii="宋体" w:hAnsi="宋体" w:cs="宋体"/>
          <w:sz w:val="24"/>
        </w:rPr>
        <w:t>。</w:t>
      </w:r>
    </w:p>
    <w:p>
      <w:pPr>
        <w:spacing w:line="440" w:lineRule="exact"/>
        <w:ind w:firstLine="482" w:firstLineChars="200"/>
        <w:rPr>
          <w:rFonts w:ascii="宋体" w:hAnsi="宋体" w:cs="宋体"/>
          <w:b/>
          <w:sz w:val="24"/>
        </w:rPr>
      </w:pPr>
      <w:r>
        <w:rPr>
          <w:rFonts w:hint="eastAsia" w:ascii="宋体" w:hAnsi="宋体" w:cs="宋体"/>
          <w:b/>
          <w:sz w:val="24"/>
        </w:rPr>
        <w:t>37、质疑处理</w:t>
      </w:r>
    </w:p>
    <w:p>
      <w:pPr>
        <w:spacing w:line="440" w:lineRule="exact"/>
        <w:ind w:firstLine="480" w:firstLineChars="200"/>
        <w:rPr>
          <w:rFonts w:ascii="宋体" w:hAnsi="宋体" w:cs="宋体"/>
          <w:sz w:val="24"/>
        </w:rPr>
      </w:pPr>
      <w:r>
        <w:rPr>
          <w:rFonts w:hint="eastAsia" w:ascii="宋体" w:hAnsi="宋体" w:cs="宋体"/>
          <w:sz w:val="24"/>
        </w:rPr>
        <w:t>37.质疑处理</w:t>
      </w:r>
    </w:p>
    <w:p>
      <w:pPr>
        <w:spacing w:line="440" w:lineRule="exact"/>
        <w:ind w:firstLine="480" w:firstLineChars="200"/>
        <w:rPr>
          <w:rFonts w:ascii="宋体" w:hAnsi="宋体" w:cs="宋体"/>
          <w:sz w:val="24"/>
        </w:rPr>
      </w:pPr>
      <w:r>
        <w:rPr>
          <w:rFonts w:hint="eastAsia" w:ascii="宋体" w:hAnsi="宋体" w:cs="宋体"/>
          <w:sz w:val="24"/>
        </w:rPr>
        <w:t xml:space="preserve">37.1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p>
    <w:p>
      <w:pPr>
        <w:spacing w:line="440" w:lineRule="exact"/>
        <w:ind w:firstLine="480" w:firstLineChars="200"/>
        <w:rPr>
          <w:rFonts w:ascii="宋体" w:hAnsi="宋体" w:cs="宋体"/>
          <w:sz w:val="24"/>
        </w:rPr>
      </w:pPr>
      <w:r>
        <w:rPr>
          <w:rFonts w:hint="eastAsia" w:ascii="宋体" w:hAnsi="宋体" w:cs="宋体"/>
          <w:sz w:val="24"/>
        </w:rPr>
        <w:t>37.2上述应知其权益受到损害之日是指:</w:t>
      </w:r>
    </w:p>
    <w:p>
      <w:pPr>
        <w:spacing w:line="440" w:lineRule="exact"/>
        <w:ind w:firstLine="480" w:firstLineChars="200"/>
        <w:rPr>
          <w:rFonts w:ascii="宋体" w:hAnsi="宋体" w:cs="宋体"/>
          <w:sz w:val="24"/>
        </w:rPr>
      </w:pPr>
      <w:r>
        <w:rPr>
          <w:rFonts w:hint="eastAsia" w:ascii="宋体" w:hAnsi="宋体" w:cs="宋体"/>
          <w:sz w:val="24"/>
        </w:rPr>
        <w:t>（1）对招标文件提出质疑的，为采购文件公告期限届满之日起计算；</w:t>
      </w:r>
    </w:p>
    <w:p>
      <w:pPr>
        <w:spacing w:line="440" w:lineRule="exact"/>
        <w:ind w:firstLine="480" w:firstLineChars="200"/>
        <w:rPr>
          <w:rFonts w:ascii="宋体" w:hAnsi="宋体" w:cs="宋体"/>
          <w:sz w:val="24"/>
        </w:rPr>
      </w:pPr>
      <w:r>
        <w:rPr>
          <w:rFonts w:hint="eastAsia" w:ascii="宋体" w:hAnsi="宋体" w:cs="宋体"/>
          <w:sz w:val="24"/>
        </w:rPr>
        <w:t>（2）对采购过程提出质疑的，为各采购程序环节结束之日起计算；</w:t>
      </w:r>
    </w:p>
    <w:p>
      <w:pPr>
        <w:spacing w:line="440" w:lineRule="exact"/>
        <w:ind w:firstLine="480" w:firstLineChars="200"/>
        <w:rPr>
          <w:rFonts w:ascii="宋体" w:hAnsi="宋体" w:cs="宋体"/>
          <w:sz w:val="24"/>
        </w:rPr>
      </w:pPr>
      <w:r>
        <w:rPr>
          <w:rFonts w:hint="eastAsia" w:ascii="宋体" w:hAnsi="宋体" w:cs="宋体"/>
          <w:sz w:val="24"/>
        </w:rPr>
        <w:t xml:space="preserve">（3）对中标结果提出质疑的，为中标结果公告期限届满之日起计算。  </w:t>
      </w:r>
    </w:p>
    <w:p>
      <w:pPr>
        <w:spacing w:line="440" w:lineRule="exact"/>
        <w:ind w:firstLine="480" w:firstLineChars="200"/>
        <w:rPr>
          <w:rFonts w:ascii="宋体" w:hAnsi="宋体" w:cs="宋体"/>
          <w:sz w:val="24"/>
        </w:rPr>
      </w:pPr>
      <w:r>
        <w:rPr>
          <w:rFonts w:hint="eastAsia" w:ascii="宋体" w:hAnsi="宋体" w:cs="宋体"/>
          <w:sz w:val="24"/>
        </w:rPr>
        <w:t>37.3 质疑投标人是指直接参加本次投标活动的投标人，未参加投标活动的投标人或在投标活动中自身权益未受到损害的投标人所提出的质疑不予受理。</w:t>
      </w:r>
    </w:p>
    <w:p>
      <w:pPr>
        <w:spacing w:line="440" w:lineRule="exact"/>
        <w:ind w:firstLine="480" w:firstLineChars="200"/>
        <w:rPr>
          <w:rFonts w:ascii="宋体" w:hAnsi="宋体" w:cs="宋体"/>
          <w:sz w:val="24"/>
        </w:rPr>
      </w:pPr>
      <w:r>
        <w:rPr>
          <w:rFonts w:hint="eastAsia" w:ascii="宋体" w:hAnsi="宋体" w:cs="宋体"/>
          <w:sz w:val="24"/>
        </w:rPr>
        <w:t>37.4 质疑投标人在法定质疑期内应当一次性提出针对同一采购环节提出质疑。</w:t>
      </w:r>
    </w:p>
    <w:p>
      <w:pPr>
        <w:spacing w:line="440" w:lineRule="exact"/>
        <w:ind w:firstLine="480" w:firstLineChars="200"/>
        <w:rPr>
          <w:rFonts w:ascii="宋体" w:hAnsi="宋体" w:cs="宋体"/>
          <w:sz w:val="24"/>
        </w:rPr>
      </w:pPr>
      <w:r>
        <w:rPr>
          <w:rFonts w:hint="eastAsia" w:ascii="宋体" w:hAnsi="宋体" w:cs="宋体"/>
          <w:sz w:val="24"/>
        </w:rPr>
        <w:t>37.5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p>
    <w:p>
      <w:pPr>
        <w:spacing w:line="440" w:lineRule="exact"/>
        <w:ind w:firstLine="480" w:firstLineChars="200"/>
        <w:rPr>
          <w:rFonts w:ascii="宋体" w:hAnsi="宋体" w:cs="宋体"/>
          <w:sz w:val="24"/>
        </w:rPr>
      </w:pPr>
      <w:r>
        <w:rPr>
          <w:rFonts w:hint="eastAsia" w:ascii="宋体" w:hAnsi="宋体" w:cs="宋体"/>
          <w:sz w:val="24"/>
        </w:rPr>
        <w:t>37.6 质疑函应当包括以下主要内容，附上相关证明材料。否则，采购人不予受理。</w:t>
      </w:r>
    </w:p>
    <w:p>
      <w:pPr>
        <w:spacing w:line="440" w:lineRule="exact"/>
        <w:ind w:firstLine="480" w:firstLineChars="200"/>
        <w:rPr>
          <w:rFonts w:ascii="宋体" w:hAnsi="宋体" w:cs="宋体"/>
          <w:sz w:val="24"/>
        </w:rPr>
      </w:pPr>
      <w:r>
        <w:rPr>
          <w:rFonts w:hint="eastAsia" w:ascii="宋体" w:hAnsi="宋体" w:cs="宋体"/>
          <w:sz w:val="24"/>
        </w:rPr>
        <w:t xml:space="preserve">（1）质疑投标人的名称、地址、邮编、联系人及联系电话； </w:t>
      </w:r>
    </w:p>
    <w:p>
      <w:pPr>
        <w:spacing w:line="440" w:lineRule="exact"/>
        <w:ind w:firstLine="480" w:firstLineChars="200"/>
        <w:rPr>
          <w:rFonts w:ascii="宋体" w:hAnsi="宋体" w:cs="宋体"/>
          <w:sz w:val="24"/>
        </w:rPr>
      </w:pPr>
      <w:r>
        <w:rPr>
          <w:rFonts w:hint="eastAsia" w:ascii="宋体" w:hAnsi="宋体" w:cs="宋体"/>
          <w:sz w:val="24"/>
        </w:rPr>
        <w:t>（2）质疑项目的名称、编号；</w:t>
      </w:r>
    </w:p>
    <w:p>
      <w:pPr>
        <w:spacing w:line="440" w:lineRule="exact"/>
        <w:ind w:firstLine="480" w:firstLineChars="200"/>
        <w:rPr>
          <w:rFonts w:ascii="宋体" w:hAnsi="宋体" w:cs="宋体"/>
          <w:sz w:val="24"/>
        </w:rPr>
      </w:pPr>
      <w:r>
        <w:rPr>
          <w:rFonts w:hint="eastAsia" w:ascii="宋体" w:hAnsi="宋体" w:cs="宋体"/>
          <w:sz w:val="24"/>
        </w:rPr>
        <w:t>（3）具体、明确的质疑事项和与质疑事实相关的请求；</w:t>
      </w:r>
    </w:p>
    <w:p>
      <w:pPr>
        <w:spacing w:line="440" w:lineRule="exact"/>
        <w:ind w:firstLine="480" w:firstLineChars="200"/>
        <w:rPr>
          <w:rFonts w:ascii="宋体" w:hAnsi="宋体" w:cs="宋体"/>
          <w:sz w:val="24"/>
        </w:rPr>
      </w:pPr>
      <w:r>
        <w:rPr>
          <w:rFonts w:hint="eastAsia" w:ascii="宋体" w:hAnsi="宋体" w:cs="宋体"/>
          <w:sz w:val="24"/>
        </w:rPr>
        <w:t>（4）事实依据；</w:t>
      </w:r>
    </w:p>
    <w:p>
      <w:pPr>
        <w:spacing w:line="440" w:lineRule="exact"/>
        <w:ind w:firstLine="480" w:firstLineChars="200"/>
        <w:rPr>
          <w:rFonts w:ascii="宋体" w:hAnsi="宋体" w:cs="宋体"/>
          <w:sz w:val="24"/>
        </w:rPr>
      </w:pPr>
      <w:r>
        <w:rPr>
          <w:rFonts w:hint="eastAsia" w:ascii="宋体" w:hAnsi="宋体" w:cs="宋体"/>
          <w:sz w:val="24"/>
        </w:rPr>
        <w:t>（5）必要的法律依据；</w:t>
      </w:r>
    </w:p>
    <w:p>
      <w:pPr>
        <w:spacing w:line="440" w:lineRule="exact"/>
        <w:ind w:firstLine="480" w:firstLineChars="200"/>
        <w:rPr>
          <w:rFonts w:ascii="宋体" w:hAnsi="宋体" w:cs="宋体"/>
          <w:sz w:val="24"/>
        </w:rPr>
      </w:pPr>
      <w:r>
        <w:rPr>
          <w:rFonts w:hint="eastAsia" w:ascii="宋体" w:hAnsi="宋体" w:cs="宋体"/>
          <w:sz w:val="24"/>
        </w:rPr>
        <w:t xml:space="preserve">（6）提起质疑的日期； </w:t>
      </w:r>
    </w:p>
    <w:p>
      <w:pPr>
        <w:spacing w:line="440" w:lineRule="exact"/>
        <w:ind w:firstLine="480" w:firstLineChars="200"/>
        <w:rPr>
          <w:rFonts w:ascii="宋体" w:hAnsi="宋体" w:cs="宋体"/>
          <w:sz w:val="24"/>
        </w:rPr>
      </w:pPr>
      <w:r>
        <w:rPr>
          <w:rFonts w:hint="eastAsia" w:ascii="宋体" w:hAnsi="宋体" w:cs="宋体"/>
          <w:sz w:val="24"/>
        </w:rPr>
        <w:t xml:space="preserve">（7）质疑函应当署名:应当由法定代表人签字并加盖单位公章。 </w:t>
      </w:r>
    </w:p>
    <w:p>
      <w:pPr>
        <w:spacing w:line="440" w:lineRule="exact"/>
        <w:ind w:firstLine="480" w:firstLineChars="200"/>
        <w:rPr>
          <w:rFonts w:ascii="宋体" w:hAnsi="宋体" w:cs="宋体"/>
          <w:sz w:val="24"/>
        </w:rPr>
      </w:pPr>
      <w:r>
        <w:rPr>
          <w:rFonts w:hint="eastAsia" w:ascii="宋体" w:hAnsi="宋体" w:cs="宋体"/>
          <w:sz w:val="24"/>
        </w:rPr>
        <w:t xml:space="preserve">37.7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p>
    <w:p>
      <w:pPr>
        <w:spacing w:line="440" w:lineRule="exact"/>
        <w:ind w:firstLine="480" w:firstLineChars="200"/>
        <w:rPr>
          <w:rFonts w:ascii="宋体" w:hAnsi="宋体" w:cs="宋体"/>
          <w:sz w:val="24"/>
        </w:rPr>
      </w:pPr>
      <w:r>
        <w:rPr>
          <w:rFonts w:hint="eastAsia" w:ascii="宋体" w:hAnsi="宋体" w:cs="宋体"/>
          <w:sz w:val="24"/>
        </w:rPr>
        <w:t>37.8对于内容、格式符合规定的质疑函，采购人将在五个工作日内以书面形式或者电子文件形式作出答复，但质疑答复的内容不涉及商业秘密。</w:t>
      </w:r>
    </w:p>
    <w:p>
      <w:pPr>
        <w:spacing w:line="440" w:lineRule="exact"/>
        <w:ind w:firstLine="480" w:firstLineChars="200"/>
        <w:rPr>
          <w:rFonts w:ascii="宋体" w:hAnsi="宋体" w:cs="宋体"/>
          <w:sz w:val="24"/>
        </w:rPr>
      </w:pPr>
      <w:r>
        <w:rPr>
          <w:rFonts w:hint="eastAsia" w:ascii="宋体" w:hAnsi="宋体" w:cs="宋体"/>
          <w:sz w:val="24"/>
        </w:rPr>
        <w:t>37.9 投标人提出书面质疑必须有理、有据，不得恶意质疑或提交虚假质疑。否则，一经查实，采购人有权依据政府采购的有关规定，报请盱眙县财政局对该投标人列入失信行为或不良行为记录名单，进行相应的行政处罚。</w:t>
      </w:r>
    </w:p>
    <w:p>
      <w:pPr>
        <w:spacing w:line="440" w:lineRule="exact"/>
        <w:ind w:firstLine="241" w:firstLineChars="100"/>
        <w:rPr>
          <w:rFonts w:ascii="宋体" w:hAnsi="宋体" w:cs="宋体"/>
          <w:b/>
          <w:bCs/>
          <w:sz w:val="24"/>
        </w:rPr>
      </w:pPr>
      <w:r>
        <w:rPr>
          <w:rFonts w:hint="eastAsia" w:ascii="宋体" w:hAnsi="宋体" w:cs="宋体"/>
          <w:b/>
          <w:bCs/>
          <w:sz w:val="24"/>
        </w:rPr>
        <w:t>38.“全流程不见面交易采购”注意事项</w:t>
      </w:r>
    </w:p>
    <w:p>
      <w:pPr>
        <w:spacing w:line="440" w:lineRule="exact"/>
        <w:ind w:firstLine="240" w:firstLineChars="100"/>
        <w:rPr>
          <w:rFonts w:ascii="宋体" w:hAnsi="宋体" w:cs="宋体"/>
          <w:sz w:val="24"/>
        </w:rPr>
      </w:pPr>
      <w:r>
        <w:rPr>
          <w:rFonts w:hint="eastAsia" w:ascii="宋体" w:hAnsi="宋体" w:cs="宋体"/>
          <w:sz w:val="24"/>
        </w:rPr>
        <w:t>本项目采用“全流程不见面交易”模式，通过不见面交易系统及相应的配套硬件设备（摄像头、话筒、麦克风等）完成远程解密、公布报价、澄清等交互环节。相关要求和说明如下:</w:t>
      </w:r>
    </w:p>
    <w:p>
      <w:pPr>
        <w:spacing w:line="440" w:lineRule="exact"/>
        <w:ind w:firstLine="240" w:firstLineChars="100"/>
        <w:rPr>
          <w:rFonts w:ascii="宋体" w:hAnsi="宋体" w:cs="宋体"/>
          <w:sz w:val="24"/>
        </w:rPr>
      </w:pPr>
      <w:r>
        <w:rPr>
          <w:rFonts w:hint="eastAsia" w:ascii="宋体" w:hAnsi="宋体" w:cs="宋体"/>
          <w:sz w:val="24"/>
        </w:rPr>
        <w:t xml:space="preserve">    38.1由于淮安市政府采购“全流程不见面交易系统”自身原因导致项目不能正常进行的，项目作废标处理。</w:t>
      </w:r>
    </w:p>
    <w:p>
      <w:pPr>
        <w:spacing w:line="440" w:lineRule="exact"/>
        <w:ind w:firstLine="240" w:firstLineChars="100"/>
        <w:rPr>
          <w:rFonts w:ascii="宋体" w:hAnsi="宋体" w:cs="宋体"/>
          <w:sz w:val="24"/>
        </w:rPr>
      </w:pPr>
      <w:r>
        <w:rPr>
          <w:rFonts w:hint="eastAsia" w:ascii="宋体" w:hAnsi="宋体" w:cs="宋体"/>
          <w:sz w:val="24"/>
        </w:rPr>
        <w:t xml:space="preserve">    38.2本项目中的时间均以国家授时中心发布的时间为准。</w:t>
      </w:r>
    </w:p>
    <w:p>
      <w:pPr>
        <w:spacing w:line="440" w:lineRule="exact"/>
        <w:ind w:firstLine="240" w:firstLineChars="100"/>
        <w:rPr>
          <w:rFonts w:ascii="宋体" w:hAnsi="宋体" w:cs="宋体"/>
          <w:sz w:val="24"/>
        </w:rPr>
      </w:pPr>
      <w:r>
        <w:rPr>
          <w:rFonts w:hint="eastAsia" w:ascii="宋体" w:hAnsi="宋体" w:cs="宋体"/>
          <w:sz w:val="24"/>
        </w:rPr>
        <w:t xml:space="preserve">    38.3本项目的下载文件、上传投标文件均通过互联网操作，请投标人充分考虑网络拥堵及平台操作所需时间等因素。因投标人自身原因导致操作失败的，其责任自负。</w:t>
      </w:r>
    </w:p>
    <w:p>
      <w:pPr>
        <w:spacing w:line="440" w:lineRule="exact"/>
        <w:ind w:firstLine="240" w:firstLineChars="100"/>
        <w:rPr>
          <w:rFonts w:ascii="宋体" w:hAnsi="宋体" w:cs="宋体"/>
          <w:sz w:val="24"/>
        </w:rPr>
      </w:pPr>
      <w:r>
        <w:rPr>
          <w:rFonts w:hint="eastAsia" w:ascii="宋体" w:hAnsi="宋体" w:cs="宋体"/>
          <w:sz w:val="24"/>
        </w:rPr>
        <w:t xml:space="preserve">    38.4本项目投标文件的编制使用“新点投标文件制作软件（淮安公共资源版）”。投标人投标文件的编制和上传，应按照招标文件的规定进行。如未按招标文件要求编制、上传电子投标文件，将可能作无效投标文件，其后果由投标人自负。投标人如对使用“投标文件制作软件”有疑问的，请与软件公司技术人员联系。</w:t>
      </w:r>
    </w:p>
    <w:p>
      <w:pPr>
        <w:spacing w:line="440" w:lineRule="exact"/>
        <w:ind w:firstLine="240" w:firstLineChars="100"/>
        <w:rPr>
          <w:rFonts w:ascii="宋体" w:hAnsi="宋体" w:cs="宋体"/>
          <w:sz w:val="24"/>
        </w:rPr>
      </w:pPr>
      <w:r>
        <w:rPr>
          <w:rFonts w:hint="eastAsia" w:ascii="宋体" w:hAnsi="宋体" w:cs="宋体"/>
          <w:sz w:val="24"/>
        </w:rPr>
        <w:t xml:space="preserve">    38.5“全流程不见面交易”活动当日，投标人不必抵达现场，仅需在任意地点通过登录淮安市政府采购“全流程不见面交易系统” 开标大厅观看项目的活动组织。为保障投标人权益以及避免围标串标的情况，投标人必须先扫码登录，然后再插CA锁登录系统。扫码登录时，手机定位必须开启，具体操作详见操作手册（可在淮安市公共资源交易网、淮安市政府采购网下载）。</w:t>
      </w:r>
    </w:p>
    <w:p>
      <w:pPr>
        <w:spacing w:line="440" w:lineRule="exact"/>
        <w:ind w:firstLine="240" w:firstLineChars="100"/>
        <w:rPr>
          <w:rFonts w:ascii="宋体" w:hAnsi="宋体" w:cs="宋体"/>
          <w:sz w:val="24"/>
        </w:rPr>
      </w:pPr>
      <w:r>
        <w:rPr>
          <w:rFonts w:hint="eastAsia" w:ascii="宋体" w:hAnsi="宋体" w:cs="宋体"/>
          <w:sz w:val="24"/>
        </w:rPr>
        <w:t xml:space="preserve">   38.6电子投标文件上传截止时间前，采购代理机构提前进入淮安市政府采购“全流程不见面交易系统” 开标大厅，播放测试音频，各投标人的授权委托人或法人代表提前进入淮安市政府采购“全流程不见面交易系统” 开标大厅根据操作手册（进入相应项目的虚拟开标大厅）收听观看实时音视频交互效果并及时在讨论组中反馈，未规定时间内进入虚拟开标大厅并完成扫码登录操作的或未能在虚拟开标大厅内全程参与交互的，视为放弃交互和放弃对活动全过程提疑的权利，投标人将无法看到解密指令、废标及澄清、公布报价、评审结果等实时情况，并承担由此导致的一切后果。</w:t>
      </w:r>
    </w:p>
    <w:p>
      <w:pPr>
        <w:spacing w:line="440" w:lineRule="exact"/>
        <w:ind w:firstLine="240" w:firstLineChars="100"/>
        <w:rPr>
          <w:rFonts w:ascii="宋体" w:hAnsi="宋体" w:cs="宋体"/>
          <w:sz w:val="24"/>
        </w:rPr>
      </w:pPr>
      <w:r>
        <w:rPr>
          <w:rFonts w:hint="eastAsia" w:ascii="宋体" w:hAnsi="宋体" w:cs="宋体"/>
          <w:sz w:val="24"/>
        </w:rPr>
        <w:t xml:space="preserve">    38.7电子投标文件上传截止时间后，采购代理机构将在系统内公布投标人名单，然后通过大厅操作区发出投标文件解密的指令，投标人在各自地点按规定时间自行实施远程解密，投标人解密限定在主持人发布解密指令后10分钟内完成。因投标人网络与电源不稳定、未按操作手册要求配置软硬件、解密锁发生故障或用错、故意不在要求时限内完成解密等自身原因，导致投标文件在规定时间内未能解密、解密失败或解密超时，作无效投标处理。因“淮安市政府采购项目全流程不见面交易系统开标大厅”发生故障，导致无法按时完成投标文件解密，可根据实际情况相应延迟解密时间（友情提示:若投标人已领取副锁（含多把副锁），必须使用生成投标文件的锁来解密投标文件）。本项目在限定的解密时间内，只要有任一家投标人解密成功，即视为淮安市政府采购“全流程不见面交易系统”运行无故障。</w:t>
      </w:r>
    </w:p>
    <w:p>
      <w:pPr>
        <w:spacing w:line="440" w:lineRule="exact"/>
        <w:ind w:firstLine="240" w:firstLineChars="100"/>
        <w:rPr>
          <w:rFonts w:ascii="宋体" w:hAnsi="宋体" w:cs="宋体"/>
          <w:sz w:val="24"/>
        </w:rPr>
      </w:pPr>
      <w:r>
        <w:rPr>
          <w:rFonts w:hint="eastAsia" w:ascii="宋体" w:hAnsi="宋体" w:cs="宋体"/>
          <w:sz w:val="24"/>
        </w:rPr>
        <w:t xml:space="preserve">    38.8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pPr>
        <w:spacing w:line="440" w:lineRule="exact"/>
        <w:ind w:firstLine="240" w:firstLineChars="100"/>
        <w:rPr>
          <w:rFonts w:ascii="宋体" w:hAnsi="宋体" w:cs="宋体"/>
          <w:sz w:val="24"/>
        </w:rPr>
      </w:pPr>
      <w:r>
        <w:rPr>
          <w:rFonts w:hint="eastAsia" w:ascii="宋体" w:hAnsi="宋体" w:cs="宋体"/>
          <w:sz w:val="24"/>
        </w:rPr>
        <w:t xml:space="preserve">    38.9为顺利实现本项目不见面交易活动组织的远程交互，建议投标人配置相关软硬件设施，具体包括:</w:t>
      </w:r>
    </w:p>
    <w:p>
      <w:pPr>
        <w:spacing w:line="440" w:lineRule="exact"/>
        <w:ind w:firstLine="240" w:firstLineChars="100"/>
        <w:rPr>
          <w:rFonts w:ascii="宋体" w:hAnsi="宋体" w:cs="宋体"/>
          <w:sz w:val="24"/>
        </w:rPr>
      </w:pPr>
      <w:r>
        <w:rPr>
          <w:rFonts w:hint="eastAsia" w:ascii="宋体" w:hAnsi="宋体" w:cs="宋体"/>
          <w:sz w:val="24"/>
        </w:rPr>
        <w:t xml:space="preserve">    （1）软件设施:IE浏览器（版本必须为11及11以上），同时必须安装江苏省互联互通的驱动。不得使用360、搜狗等其他浏览器，否则责任自负。</w:t>
      </w:r>
    </w:p>
    <w:p>
      <w:pPr>
        <w:spacing w:line="440" w:lineRule="exact"/>
        <w:ind w:firstLine="240" w:firstLineChars="100"/>
        <w:rPr>
          <w:rFonts w:ascii="宋体" w:hAnsi="宋体" w:cs="宋体"/>
          <w:sz w:val="24"/>
        </w:rPr>
      </w:pPr>
      <w:r>
        <w:rPr>
          <w:rFonts w:hint="eastAsia" w:ascii="宋体" w:hAnsi="宋体" w:cs="宋体"/>
          <w:sz w:val="24"/>
        </w:rPr>
        <w:t xml:space="preserve">    （2）硬件设施:高配置电脑（内存4G以上，建议屏幕分辨率用1024*768像素或以上，不要使用上网本）、高速稳定的网络（推荐使用电信网络，独立带宽在10Mbps以上）、电源（不间断电源）、CA锁、音视频设备（话筒、耳麦、高清摄像头（支持分辨率720P及以上）、音响）、扫描仪、打印机、传真机、高清视频监控等。</w:t>
      </w:r>
    </w:p>
    <w:p>
      <w:pPr>
        <w:spacing w:line="440" w:lineRule="exact"/>
        <w:ind w:firstLine="240" w:firstLineChars="100"/>
        <w:rPr>
          <w:rFonts w:ascii="宋体" w:hAnsi="宋体" w:cs="宋体"/>
          <w:sz w:val="24"/>
        </w:rPr>
      </w:pPr>
      <w:r>
        <w:rPr>
          <w:rFonts w:hint="eastAsia" w:ascii="宋体" w:hAnsi="宋体" w:cs="宋体"/>
          <w:sz w:val="24"/>
        </w:rPr>
        <w:t xml:space="preserve">    （3）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w:t>
      </w:r>
    </w:p>
    <w:p>
      <w:pPr>
        <w:spacing w:line="440" w:lineRule="exact"/>
        <w:ind w:firstLine="240" w:firstLineChars="100"/>
        <w:rPr>
          <w:rFonts w:ascii="宋体" w:hAnsi="宋体" w:cs="宋体"/>
          <w:b/>
          <w:sz w:val="24"/>
        </w:rPr>
      </w:pPr>
      <w:r>
        <w:rPr>
          <w:rFonts w:hint="eastAsia" w:ascii="宋体" w:hAnsi="宋体" w:cs="宋体"/>
          <w:sz w:val="24"/>
        </w:rPr>
        <w:t xml:space="preserve">   38.10投标人在制作上传电子投标文件、观看活动组织、投标文件解密等技术方面遇到问题时，请与软件公司技术人员咨询，联系电话:手机:18962289236、13770370470。</w:t>
      </w:r>
    </w:p>
    <w:p>
      <w:pPr>
        <w:pStyle w:val="22"/>
        <w:spacing w:after="0" w:line="440" w:lineRule="exact"/>
        <w:ind w:firstLine="240"/>
        <w:rPr>
          <w:rFonts w:ascii="宋体" w:hAnsi="宋体" w:cs="宋体"/>
          <w:b/>
          <w:bCs w:val="0"/>
          <w:sz w:val="24"/>
        </w:rPr>
      </w:pPr>
      <w:r>
        <w:rPr>
          <w:rFonts w:hint="eastAsia" w:ascii="宋体" w:hAnsi="宋体" w:cs="宋体"/>
          <w:b/>
          <w:bCs w:val="0"/>
          <w:sz w:val="24"/>
        </w:rPr>
        <w:t>39.政策功能落实</w:t>
      </w:r>
    </w:p>
    <w:p>
      <w:pPr>
        <w:spacing w:line="520" w:lineRule="exact"/>
        <w:ind w:firstLine="480" w:firstLineChars="200"/>
        <w:rPr>
          <w:rFonts w:ascii="宋体" w:hAnsi="宋体" w:cs="宋体"/>
          <w:sz w:val="24"/>
        </w:rPr>
      </w:pPr>
      <w:r>
        <w:rPr>
          <w:rFonts w:hint="eastAsia" w:ascii="宋体" w:hAnsi="宋体" w:cs="宋体"/>
          <w:sz w:val="24"/>
        </w:rPr>
        <w:t>39.1小微型企业价格扣除</w:t>
      </w:r>
    </w:p>
    <w:p>
      <w:pPr>
        <w:spacing w:line="520" w:lineRule="exact"/>
        <w:ind w:firstLine="480" w:firstLineChars="200"/>
        <w:rPr>
          <w:rFonts w:ascii="宋体" w:hAnsi="宋体" w:cs="宋体"/>
          <w:sz w:val="24"/>
        </w:rPr>
      </w:pPr>
      <w:r>
        <w:rPr>
          <w:rFonts w:hint="eastAsia" w:ascii="宋体" w:hAnsi="宋体" w:cs="宋体"/>
          <w:sz w:val="24"/>
        </w:rPr>
        <w:t>39.1.1</w:t>
      </w:r>
      <w:r>
        <w:rPr>
          <w:rFonts w:hint="eastAsia" w:ascii="宋体" w:hAnsi="宋体" w:cs="宋体"/>
          <w:sz w:val="24"/>
          <w:lang w:val="zh-CN"/>
        </w:rPr>
        <w:t>对于未预留份额专门面向中小企业采购的采购项目，供应商提供的货物或者服务</w:t>
      </w:r>
      <w:r>
        <w:rPr>
          <w:rFonts w:hint="eastAsia" w:ascii="宋体" w:hAnsi="宋体" w:cs="宋体"/>
          <w:sz w:val="24"/>
        </w:rPr>
        <w:t>符合下列情形的，享受本办法规定的中小企业扶持政策给予小微企业报价</w:t>
      </w:r>
      <w:r>
        <w:rPr>
          <w:rFonts w:hint="eastAsia" w:ascii="宋体" w:hAnsi="宋体" w:cs="宋体"/>
          <w:sz w:val="24"/>
          <w:lang w:val="en-US" w:eastAsia="zh-CN"/>
        </w:rPr>
        <w:t>1</w:t>
      </w:r>
      <w:r>
        <w:rPr>
          <w:rFonts w:hint="eastAsia" w:ascii="宋体" w:hAnsi="宋体" w:cs="宋体"/>
          <w:sz w:val="24"/>
        </w:rPr>
        <w:t>0%的扣除，用扣除后的价格参与评审：</w:t>
      </w:r>
    </w:p>
    <w:p>
      <w:pPr>
        <w:spacing w:line="520" w:lineRule="exact"/>
        <w:ind w:firstLine="480" w:firstLineChars="200"/>
        <w:rPr>
          <w:rFonts w:ascii="宋体" w:hAnsi="宋体" w:cs="宋体"/>
          <w:sz w:val="24"/>
        </w:rPr>
      </w:pPr>
      <w:r>
        <w:rPr>
          <w:rFonts w:hint="eastAsia" w:ascii="宋体" w:hAnsi="宋体" w:cs="宋体"/>
          <w:sz w:val="24"/>
        </w:rPr>
        <w:t>（1）在货物采购项目中，货物由中小企业制造，即货物由中小企业生产且使用该中小企业商号或者注册商标；</w:t>
      </w:r>
    </w:p>
    <w:p>
      <w:pPr>
        <w:spacing w:line="520" w:lineRule="exact"/>
        <w:ind w:firstLine="480" w:firstLineChars="200"/>
        <w:rPr>
          <w:rFonts w:ascii="宋体" w:hAnsi="宋体" w:cs="宋体"/>
          <w:sz w:val="24"/>
        </w:rPr>
      </w:pPr>
      <w:r>
        <w:rPr>
          <w:rFonts w:hint="eastAsia" w:ascii="宋体" w:hAnsi="宋体" w:cs="宋体"/>
          <w:sz w:val="24"/>
        </w:rPr>
        <w:t>（2）在服务采购项目中，服务由中小企业承接，即提供服务的人员为中小企业依照《中华人民共和国劳动合同法》订立劳动合同的从业人员。</w:t>
      </w:r>
    </w:p>
    <w:p>
      <w:pPr>
        <w:spacing w:line="520" w:lineRule="exact"/>
        <w:ind w:firstLine="480" w:firstLineChars="200"/>
        <w:rPr>
          <w:rFonts w:ascii="宋体" w:hAnsi="宋体" w:cs="宋体"/>
          <w:sz w:val="24"/>
        </w:rPr>
      </w:pPr>
      <w:r>
        <w:rPr>
          <w:rFonts w:hint="eastAsia" w:ascii="宋体" w:hAnsi="宋体" w:cs="宋体"/>
          <w:sz w:val="24"/>
        </w:rPr>
        <w:t>39.1.2在货物采购项目中，供应商提供的货物既有中小企业制造货物，也有大型企业制造货物的，不享受本办法规定的中小企业扶持政策。</w:t>
      </w:r>
    </w:p>
    <w:p>
      <w:pPr>
        <w:spacing w:line="520" w:lineRule="exact"/>
        <w:ind w:firstLine="480" w:firstLineChars="200"/>
        <w:rPr>
          <w:rFonts w:ascii="宋体" w:hAnsi="宋体" w:cs="宋体"/>
          <w:sz w:val="24"/>
        </w:rPr>
      </w:pPr>
      <w:r>
        <w:rPr>
          <w:rFonts w:hint="eastAsia" w:ascii="宋体" w:hAnsi="宋体" w:cs="宋体"/>
          <w:sz w:val="24"/>
        </w:rPr>
        <w:t>39.2联合体及分包</w:t>
      </w:r>
    </w:p>
    <w:p>
      <w:pPr>
        <w:spacing w:line="520" w:lineRule="exact"/>
        <w:ind w:firstLine="480" w:firstLineChars="200"/>
        <w:rPr>
          <w:rFonts w:ascii="宋体" w:hAnsi="宋体" w:cs="宋体"/>
          <w:sz w:val="24"/>
        </w:rPr>
      </w:pPr>
      <w:r>
        <w:rPr>
          <w:rFonts w:hint="eastAsia" w:ascii="宋体" w:hAnsi="宋体" w:cs="宋体"/>
          <w:sz w:val="24"/>
        </w:rPr>
        <w:t>39.2.1以联合体形式参加政府采购活动，联合体各方均为中小企业的，联合体视同中小企业。其中，联合体各方均为小微企业的，联合体视同小微企业。</w:t>
      </w:r>
    </w:p>
    <w:p>
      <w:pPr>
        <w:spacing w:line="520" w:lineRule="exact"/>
        <w:ind w:firstLine="480" w:firstLineChars="200"/>
        <w:rPr>
          <w:rFonts w:ascii="宋体" w:hAnsi="宋体" w:cs="宋体"/>
          <w:sz w:val="24"/>
        </w:rPr>
      </w:pPr>
      <w:r>
        <w:rPr>
          <w:rFonts w:hint="eastAsia" w:ascii="宋体" w:hAnsi="宋体" w:cs="宋体"/>
          <w:sz w:val="24"/>
        </w:rPr>
        <w:t>39.2.2享受扶持政策获得政府采购合同的，小微企业不得将合同分包给大中型企业，中型企业不得将合同分包给大型企业。</w:t>
      </w:r>
    </w:p>
    <w:p>
      <w:pPr>
        <w:spacing w:line="520" w:lineRule="exact"/>
        <w:ind w:firstLine="480" w:firstLineChars="200"/>
        <w:rPr>
          <w:rFonts w:ascii="宋体" w:hAnsi="宋体" w:cs="宋体"/>
          <w:sz w:val="24"/>
        </w:rPr>
      </w:pPr>
      <w:r>
        <w:rPr>
          <w:rFonts w:hint="eastAsia" w:ascii="宋体" w:hAnsi="宋体" w:cs="宋体"/>
          <w:sz w:val="24"/>
        </w:rPr>
        <w:t>39.2.3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p>
    <w:p>
      <w:pPr>
        <w:spacing w:line="520" w:lineRule="exact"/>
        <w:ind w:firstLine="480" w:firstLineChars="200"/>
        <w:rPr>
          <w:rFonts w:ascii="宋体" w:hAnsi="宋体" w:cs="宋体"/>
          <w:sz w:val="24"/>
        </w:rPr>
      </w:pPr>
      <w:r>
        <w:rPr>
          <w:rFonts w:hint="eastAsia" w:ascii="宋体" w:hAnsi="宋体" w:cs="宋体"/>
          <w:sz w:val="24"/>
        </w:rPr>
        <w:t>39.2.4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520" w:lineRule="exact"/>
        <w:ind w:firstLine="480" w:firstLineChars="200"/>
        <w:rPr>
          <w:rFonts w:ascii="宋体" w:hAnsi="宋体" w:cs="宋体"/>
          <w:sz w:val="24"/>
        </w:rPr>
      </w:pPr>
      <w:r>
        <w:rPr>
          <w:rFonts w:hint="eastAsia" w:ascii="宋体" w:hAnsi="宋体" w:cs="宋体"/>
          <w:sz w:val="24"/>
        </w:rPr>
        <w:t>39.3小微型企业</w:t>
      </w:r>
    </w:p>
    <w:p>
      <w:pPr>
        <w:spacing w:line="520" w:lineRule="exact"/>
        <w:ind w:firstLine="480" w:firstLineChars="200"/>
        <w:rPr>
          <w:rFonts w:ascii="宋体" w:hAnsi="宋体" w:cs="宋体"/>
          <w:sz w:val="24"/>
        </w:rPr>
      </w:pPr>
      <w:r>
        <w:rPr>
          <w:rFonts w:hint="eastAsia" w:ascii="宋体" w:hAnsi="宋体" w:cs="宋体"/>
          <w:sz w:val="24"/>
        </w:rPr>
        <w:t>（1）供应商须按照</w:t>
      </w:r>
      <w:r>
        <w:rPr>
          <w:rFonts w:hint="eastAsia" w:ascii="宋体" w:hAnsi="宋体" w:cs="宋体"/>
          <w:sz w:val="24"/>
          <w:lang w:val="en-US" w:eastAsia="zh-CN"/>
        </w:rPr>
        <w:t>招标</w:t>
      </w:r>
      <w:r>
        <w:rPr>
          <w:rFonts w:hint="eastAsia" w:ascii="宋体" w:hAnsi="宋体" w:cs="宋体"/>
          <w:sz w:val="24"/>
        </w:rPr>
        <w:t>文件的要求提供相应的《企业声明函》，详见</w:t>
      </w:r>
      <w:r>
        <w:rPr>
          <w:rFonts w:hint="eastAsia" w:ascii="宋体" w:hAnsi="宋体" w:cs="宋体"/>
          <w:sz w:val="24"/>
          <w:lang w:val="en-US" w:eastAsia="zh-CN"/>
        </w:rPr>
        <w:t>招标</w:t>
      </w:r>
      <w:r>
        <w:rPr>
          <w:rFonts w:hint="eastAsia" w:ascii="宋体" w:hAnsi="宋体" w:cs="宋体"/>
          <w:sz w:val="24"/>
        </w:rPr>
        <w:t>文件示范格式。</w:t>
      </w:r>
    </w:p>
    <w:p>
      <w:pPr>
        <w:spacing w:line="520" w:lineRule="exact"/>
        <w:ind w:firstLine="480" w:firstLineChars="200"/>
        <w:rPr>
          <w:rFonts w:ascii="宋体" w:hAnsi="宋体" w:cs="宋体"/>
          <w:sz w:val="24"/>
        </w:rPr>
      </w:pPr>
      <w:r>
        <w:rPr>
          <w:rFonts w:hint="eastAsia" w:ascii="宋体" w:hAnsi="宋体" w:cs="宋体"/>
          <w:sz w:val="24"/>
        </w:rPr>
        <w:t>（2）企业标准请参照《政府采购促进中小企业发展管理办法》（财库【2020】46号）文件规定自行填写。</w:t>
      </w:r>
    </w:p>
    <w:p>
      <w:pPr>
        <w:spacing w:line="520" w:lineRule="exact"/>
        <w:ind w:firstLine="480" w:firstLineChars="200"/>
        <w:rPr>
          <w:rFonts w:ascii="宋体" w:hAnsi="宋体" w:cs="宋体"/>
          <w:sz w:val="24"/>
        </w:rPr>
      </w:pPr>
      <w:r>
        <w:rPr>
          <w:rFonts w:hint="eastAsia" w:ascii="宋体" w:hAnsi="宋体" w:cs="宋体"/>
          <w:sz w:val="24"/>
        </w:rPr>
        <w:t>39.4残疾人福利单位</w:t>
      </w:r>
    </w:p>
    <w:p>
      <w:pPr>
        <w:spacing w:line="520" w:lineRule="exact"/>
        <w:ind w:firstLine="480" w:firstLineChars="200"/>
        <w:rPr>
          <w:rFonts w:ascii="宋体" w:hAnsi="宋体" w:cs="宋体"/>
          <w:sz w:val="24"/>
        </w:rPr>
      </w:pPr>
      <w:r>
        <w:rPr>
          <w:rFonts w:hint="eastAsia" w:ascii="宋体" w:hAnsi="宋体" w:cs="宋体"/>
          <w:sz w:val="24"/>
        </w:rPr>
        <w:t>（1）残疾人福利单位需按照招标文件的要求提供《残疾人福利性单位声明函》，详见招标文件第</w:t>
      </w:r>
      <w:r>
        <w:rPr>
          <w:rFonts w:hint="eastAsia" w:ascii="宋体" w:hAnsi="宋体" w:cs="宋体"/>
          <w:sz w:val="24"/>
          <w:lang w:val="en-US" w:eastAsia="zh-CN"/>
        </w:rPr>
        <w:t>二</w:t>
      </w:r>
      <w:r>
        <w:rPr>
          <w:rFonts w:hint="eastAsia" w:ascii="宋体" w:hAnsi="宋体" w:cs="宋体"/>
          <w:sz w:val="24"/>
        </w:rPr>
        <w:t>章示范格式。</w:t>
      </w:r>
    </w:p>
    <w:p>
      <w:pPr>
        <w:spacing w:line="520" w:lineRule="exact"/>
        <w:ind w:firstLine="480" w:firstLineChars="200"/>
        <w:rPr>
          <w:rFonts w:ascii="宋体" w:hAnsi="宋体" w:cs="宋体"/>
          <w:sz w:val="24"/>
        </w:rPr>
      </w:pPr>
      <w:r>
        <w:rPr>
          <w:rFonts w:hint="eastAsia" w:ascii="宋体" w:hAnsi="宋体" w:cs="宋体"/>
          <w:sz w:val="24"/>
        </w:rPr>
        <w:t>（2）残疾人福利单位标准请参照《关于促进残疾人就业政府采购政策的通知》（财库〔2017〕141号）。</w:t>
      </w:r>
    </w:p>
    <w:p>
      <w:pPr>
        <w:spacing w:line="520" w:lineRule="exact"/>
        <w:ind w:firstLine="480" w:firstLineChars="200"/>
        <w:rPr>
          <w:rFonts w:ascii="宋体" w:hAnsi="宋体" w:cs="宋体"/>
          <w:sz w:val="24"/>
        </w:rPr>
      </w:pPr>
      <w:r>
        <w:rPr>
          <w:rFonts w:hint="eastAsia" w:ascii="宋体" w:hAnsi="宋体" w:cs="宋体"/>
          <w:sz w:val="24"/>
        </w:rPr>
        <w:t>39.5监狱和戒毒企业</w:t>
      </w:r>
    </w:p>
    <w:p>
      <w:pPr>
        <w:spacing w:line="520" w:lineRule="exact"/>
        <w:ind w:firstLine="480" w:firstLineChars="200"/>
        <w:rPr>
          <w:rFonts w:ascii="宋体" w:hAnsi="宋体" w:cs="宋体"/>
          <w:sz w:val="24"/>
        </w:rPr>
      </w:pPr>
      <w:r>
        <w:rPr>
          <w:rFonts w:hint="eastAsia" w:ascii="宋体" w:hAnsi="宋体" w:cs="宋体"/>
          <w:sz w:val="24"/>
        </w:rPr>
        <w:t>（1）监狱企业参加政府采购活动时，需提供由省级以上监狱管理局、戒毒管理局（含新疆生产建设兵团）出具的属于监狱企业的证明文件）（</w:t>
      </w:r>
      <w:r>
        <w:rPr>
          <w:rFonts w:hint="eastAsia" w:ascii="宋体" w:hAnsi="宋体" w:cs="宋体"/>
          <w:sz w:val="24"/>
          <w:lang w:val="en-US" w:eastAsia="zh-CN"/>
        </w:rPr>
        <w:t>招标</w:t>
      </w:r>
      <w:r>
        <w:rPr>
          <w:rFonts w:hint="eastAsia" w:ascii="宋体" w:hAnsi="宋体" w:cs="宋体"/>
          <w:sz w:val="24"/>
        </w:rPr>
        <w:t>文件中上传加盖出具单位公章的电子件）。</w:t>
      </w:r>
    </w:p>
    <w:p>
      <w:pPr>
        <w:spacing w:line="520" w:lineRule="exact"/>
        <w:ind w:firstLine="480" w:firstLineChars="200"/>
        <w:rPr>
          <w:rFonts w:hint="eastAsia" w:ascii="宋体" w:hAnsi="宋体" w:eastAsia="宋体" w:cs="宋体"/>
          <w:sz w:val="24"/>
        </w:rPr>
      </w:pPr>
      <w:r>
        <w:rPr>
          <w:rFonts w:hint="eastAsia" w:ascii="宋体" w:hAnsi="宋体" w:cs="宋体"/>
          <w:sz w:val="24"/>
        </w:rPr>
        <w:t>（2）监狱企业标准请参照《关于政府采购支持监狱企业发展有关问题的通知》（财库</w:t>
      </w:r>
      <w:r>
        <w:rPr>
          <w:rFonts w:hint="eastAsia" w:ascii="宋体" w:hAnsi="宋体" w:eastAsia="宋体" w:cs="宋体"/>
          <w:sz w:val="24"/>
        </w:rPr>
        <w:t>[2014]68号）。</w:t>
      </w:r>
    </w:p>
    <w:p>
      <w:pPr>
        <w:spacing w:line="52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39.</w:t>
      </w:r>
      <w:r>
        <w:rPr>
          <w:rFonts w:hint="eastAsia" w:ascii="宋体" w:hAnsi="宋体" w:cs="宋体"/>
          <w:sz w:val="24"/>
          <w:lang w:val="en-US" w:eastAsia="zh-CN"/>
        </w:rPr>
        <w:t>6</w:t>
      </w:r>
      <w:r>
        <w:rPr>
          <w:rFonts w:hint="eastAsia" w:ascii="宋体" w:hAnsi="宋体" w:eastAsia="宋体" w:cs="宋体"/>
          <w:sz w:val="24"/>
        </w:rPr>
        <w:t>绿色采购</w:t>
      </w:r>
    </w:p>
    <w:p>
      <w:pPr>
        <w:spacing w:line="520" w:lineRule="exact"/>
        <w:ind w:firstLine="480" w:firstLineChars="200"/>
        <w:rPr>
          <w:rFonts w:hint="eastAsia"/>
          <w:lang w:val="en-US" w:eastAsia="zh-CN"/>
        </w:rPr>
      </w:pPr>
      <w:r>
        <w:rPr>
          <w:rFonts w:hint="eastAsia" w:ascii="宋体" w:hAnsi="宋体" w:eastAsia="宋体" w:cs="宋体"/>
          <w:sz w:val="24"/>
          <w:lang w:val="en-US" w:eastAsia="zh-CN"/>
        </w:rPr>
        <w:t>39.</w:t>
      </w:r>
      <w:r>
        <w:rPr>
          <w:rFonts w:hint="eastAsia" w:ascii="宋体" w:hAnsi="宋体" w:cs="宋体"/>
          <w:sz w:val="24"/>
          <w:lang w:val="en-US" w:eastAsia="zh-CN"/>
        </w:rPr>
        <w:t>6</w:t>
      </w:r>
      <w:r>
        <w:rPr>
          <w:rFonts w:hint="eastAsia" w:ascii="宋体" w:hAnsi="宋体" w:eastAsia="宋体" w:cs="宋体"/>
          <w:sz w:val="24"/>
          <w:lang w:val="en-US" w:eastAsia="zh-CN"/>
        </w:rPr>
        <w:t>.1</w:t>
      </w:r>
      <w:r>
        <w:rPr>
          <w:rFonts w:hint="eastAsia" w:ascii="宋体" w:hAnsi="宋体" w:eastAsia="宋体" w:cs="宋体"/>
          <w:sz w:val="24"/>
        </w:rPr>
        <w:t>中标供应商对商品的包装应按照“财办库〔2020〕123号《关于印发《商品包装政府采购需求标准（试行）》、《快递包装政府采购需求标准（试行）》的通知》”执行。涉及设备运维参考《绿色数据中心政府采购需求标准（试行）》（财库【2023】7号文）执行。中标人供应商在供货、</w:t>
      </w:r>
      <w:r>
        <w:rPr>
          <w:rFonts w:hint="eastAsia" w:ascii="宋体" w:hAnsi="宋体" w:cs="宋体"/>
          <w:sz w:val="24"/>
          <w:lang w:val="en-US" w:eastAsia="zh-CN"/>
        </w:rPr>
        <w:t>实施</w:t>
      </w:r>
      <w:r>
        <w:rPr>
          <w:rFonts w:hint="eastAsia" w:ascii="宋体" w:hAnsi="宋体" w:eastAsia="宋体" w:cs="宋体"/>
          <w:sz w:val="24"/>
        </w:rPr>
        <w:t>过程中能到做到低碳物流、环保节约、提高资源利用率。</w:t>
      </w:r>
      <w:r>
        <w:rPr>
          <w:rFonts w:hint="eastAsia" w:ascii="宋体" w:hAnsi="宋体" w:cs="宋体"/>
          <w:b/>
          <w:bCs/>
          <w:sz w:val="24"/>
        </w:rPr>
        <w:br w:type="page"/>
      </w:r>
    </w:p>
    <w:p>
      <w:pPr>
        <w:rPr>
          <w:rFonts w:hint="eastAsia"/>
          <w:lang w:val="en-US" w:eastAsia="zh-CN"/>
        </w:rPr>
      </w:pPr>
    </w:p>
    <w:p>
      <w:pPr>
        <w:numPr>
          <w:ilvl w:val="0"/>
          <w:numId w:val="0"/>
        </w:numPr>
        <w:tabs>
          <w:tab w:val="left" w:pos="180"/>
        </w:tabs>
        <w:spacing w:line="440" w:lineRule="exact"/>
        <w:ind w:left="562" w:leftChars="0"/>
        <w:jc w:val="center"/>
        <w:rPr>
          <w:rFonts w:hint="eastAsia" w:ascii="宋体" w:hAnsi="宋体" w:cs="宋体"/>
          <w:b/>
          <w:sz w:val="28"/>
          <w:szCs w:val="28"/>
        </w:rPr>
      </w:pPr>
      <w:r>
        <w:rPr>
          <w:rFonts w:hint="eastAsia" w:ascii="宋体" w:hAnsi="宋体" w:cs="宋体"/>
          <w:b/>
          <w:sz w:val="28"/>
          <w:szCs w:val="28"/>
          <w:lang w:val="en-US" w:eastAsia="zh-CN"/>
        </w:rPr>
        <w:t xml:space="preserve">第三部分  </w:t>
      </w:r>
      <w:r>
        <w:rPr>
          <w:rFonts w:hint="eastAsia" w:ascii="宋体" w:hAnsi="宋体" w:cs="宋体"/>
          <w:b/>
          <w:sz w:val="28"/>
          <w:szCs w:val="28"/>
        </w:rPr>
        <w:t>合同条款及格式</w:t>
      </w:r>
    </w:p>
    <w:p>
      <w:pPr>
        <w:tabs>
          <w:tab w:val="left" w:pos="180"/>
        </w:tabs>
        <w:spacing w:line="520" w:lineRule="exact"/>
        <w:ind w:firstLine="482" w:firstLineChars="200"/>
        <w:rPr>
          <w:rFonts w:ascii="宋体" w:hAnsi="宋体" w:cs="宋体"/>
          <w:b/>
          <w:sz w:val="24"/>
          <w:szCs w:val="24"/>
        </w:rPr>
      </w:pPr>
      <w:r>
        <w:rPr>
          <w:rFonts w:hint="eastAsia" w:ascii="宋体" w:hAnsi="宋体"/>
          <w:b/>
          <w:sz w:val="24"/>
          <w:szCs w:val="24"/>
        </w:rPr>
        <w:t>注:以下为采购人提出成交后签订本项目合同的主要条款，成交供应商必须实质性响应，成交供应商不得提出实质性的修改，关于专用条款将由采购人与成交供应商结合本项目具体情况协商后签订。</w:t>
      </w:r>
    </w:p>
    <w:p>
      <w:pPr>
        <w:jc w:val="both"/>
        <w:rPr>
          <w:rFonts w:ascii="宋体" w:hAnsi="宋体"/>
          <w:sz w:val="36"/>
          <w:szCs w:val="36"/>
        </w:rPr>
      </w:pPr>
    </w:p>
    <w:p>
      <w:pPr>
        <w:jc w:val="center"/>
        <w:rPr>
          <w:rFonts w:hint="eastAsia" w:ascii="宋体" w:hAnsi="宋体" w:eastAsia="宋体" w:cs="宋体"/>
          <w:lang w:val="en-US" w:eastAsia="zh-CN"/>
        </w:rPr>
      </w:pPr>
      <w:r>
        <w:rPr>
          <w:rFonts w:hint="eastAsia" w:ascii="宋体" w:hAnsi="宋体" w:eastAsia="宋体" w:cs="宋体"/>
          <w:b/>
          <w:sz w:val="24"/>
          <w:szCs w:val="24"/>
          <w:lang w:val="en-US" w:eastAsia="zh-CN"/>
        </w:rPr>
        <w:t>合同条款前附表</w:t>
      </w:r>
    </w:p>
    <w:p>
      <w:pPr>
        <w:pStyle w:val="29"/>
        <w:rPr>
          <w:rFonts w:hint="eastAsia" w:ascii="宋体" w:hAnsi="宋体" w:eastAsia="宋体" w:cs="宋体"/>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8"/>
        <w:gridCol w:w="6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628" w:type="dxa"/>
            <w:noWrap w:val="0"/>
            <w:vAlign w:val="center"/>
          </w:tcPr>
          <w:p>
            <w:pPr>
              <w:spacing w:line="520" w:lineRule="exact"/>
              <w:jc w:val="center"/>
              <w:rPr>
                <w:rFonts w:hint="eastAsia" w:ascii="宋体" w:hAnsi="宋体" w:eastAsia="宋体" w:cs="宋体"/>
                <w:sz w:val="24"/>
                <w:szCs w:val="24"/>
              </w:rPr>
            </w:pPr>
            <w:r>
              <w:rPr>
                <w:rFonts w:hint="eastAsia" w:ascii="宋体" w:hAnsi="宋体" w:eastAsia="宋体" w:cs="宋体"/>
                <w:b/>
                <w:color w:val="000000"/>
                <w:sz w:val="24"/>
                <w:szCs w:val="24"/>
              </w:rPr>
              <w:t>付款方式</w:t>
            </w:r>
          </w:p>
        </w:tc>
        <w:tc>
          <w:tcPr>
            <w:tcW w:w="6956" w:type="dxa"/>
            <w:noWrap w:val="0"/>
            <w:vAlign w:val="top"/>
          </w:tcPr>
          <w:p>
            <w:pPr>
              <w:spacing w:line="440" w:lineRule="exact"/>
              <w:ind w:firstLine="240" w:firstLineChars="100"/>
              <w:rPr>
                <w:rFonts w:hint="eastAsia" w:ascii="宋体" w:hAnsi="宋体" w:eastAsia="宋体" w:cs="宋体"/>
                <w:color w:val="auto"/>
                <w:sz w:val="24"/>
                <w:szCs w:val="24"/>
                <w:highlight w:val="none"/>
              </w:rPr>
            </w:pPr>
            <w:r>
              <w:rPr>
                <w:rFonts w:hint="eastAsia" w:ascii="宋体" w:hAnsi="宋体" w:cs="宋体"/>
                <w:b w:val="0"/>
                <w:bCs/>
                <w:color w:val="auto"/>
                <w:sz w:val="24"/>
                <w:szCs w:val="24"/>
                <w:lang w:val="en-US" w:eastAsia="zh-CN"/>
              </w:rPr>
              <w:t>合同签订生效后付合同价40%预付款,余款待供货并实施完成验收合格后一次性付清</w:t>
            </w:r>
            <w:r>
              <w:rPr>
                <w:rFonts w:hint="eastAsia" w:ascii="宋体" w:hAnsi="宋体" w:cs="宋体"/>
                <w:b w:val="0"/>
                <w:bCs/>
                <w:color w:val="auto"/>
                <w:sz w:val="24"/>
                <w:szCs w:val="24"/>
                <w:highlight w:val="none"/>
                <w:lang w:val="en-US" w:eastAsia="zh-CN"/>
              </w:rPr>
              <w:t>。（付款时需提供满足采购人要求的增值税发票）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628" w:type="dxa"/>
            <w:noWrap w:val="0"/>
            <w:vAlign w:val="center"/>
          </w:tcPr>
          <w:p>
            <w:pPr>
              <w:spacing w:line="52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履约时间</w:t>
            </w:r>
          </w:p>
        </w:tc>
        <w:tc>
          <w:tcPr>
            <w:tcW w:w="6956" w:type="dxa"/>
            <w:noWrap w:val="0"/>
            <w:vAlign w:val="top"/>
          </w:tcPr>
          <w:p>
            <w:pPr>
              <w:pStyle w:val="39"/>
              <w:spacing w:before="0" w:beforeAutospacing="0" w:after="0" w:afterAutospacing="0" w:line="400" w:lineRule="exact"/>
              <w:ind w:firstLine="240" w:firstLineChars="100"/>
              <w:rPr>
                <w:rFonts w:hint="default" w:ascii="宋体" w:hAnsi="宋体" w:eastAsia="宋体" w:cs="宋体"/>
                <w:b w:val="0"/>
                <w:bCs/>
                <w:color w:val="auto"/>
                <w:kern w:val="2"/>
                <w:sz w:val="24"/>
                <w:szCs w:val="24"/>
                <w:lang w:val="en-US" w:eastAsia="zh-CN" w:bidi="ar-SA"/>
              </w:rPr>
            </w:pPr>
            <w:r>
              <w:rPr>
                <w:rFonts w:hint="eastAsia" w:ascii="宋体" w:hAnsi="宋体" w:cs="宋体"/>
                <w:b w:val="0"/>
                <w:bCs/>
                <w:color w:val="auto"/>
                <w:sz w:val="24"/>
                <w:szCs w:val="24"/>
                <w:lang w:val="en-US" w:eastAsia="zh-CN"/>
              </w:rPr>
              <w:t>供货</w:t>
            </w:r>
            <w:r>
              <w:rPr>
                <w:rFonts w:hint="eastAsia" w:ascii="宋体" w:hAnsi="宋体" w:cs="宋体"/>
                <w:b w:val="0"/>
                <w:bCs/>
                <w:color w:val="auto"/>
                <w:sz w:val="24"/>
                <w:szCs w:val="24"/>
              </w:rPr>
              <w:t>时间:</w:t>
            </w:r>
            <w:r>
              <w:rPr>
                <w:rFonts w:hint="eastAsia" w:cs="宋体"/>
                <w:b w:val="0"/>
                <w:bCs/>
                <w:color w:val="auto"/>
                <w:sz w:val="24"/>
                <w:szCs w:val="24"/>
                <w:lang w:val="en-US" w:eastAsia="zh-CN"/>
              </w:rPr>
              <w:t>合同签订后于2023年11月20日前完成供货并实施完成。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628" w:type="dxa"/>
            <w:noWrap w:val="0"/>
            <w:vAlign w:val="center"/>
          </w:tcPr>
          <w:p>
            <w:pPr>
              <w:spacing w:line="52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履约地点</w:t>
            </w:r>
          </w:p>
        </w:tc>
        <w:tc>
          <w:tcPr>
            <w:tcW w:w="6956" w:type="dxa"/>
            <w:noWrap w:val="0"/>
            <w:vAlign w:val="top"/>
          </w:tcPr>
          <w:p>
            <w:pPr>
              <w:spacing w:line="440" w:lineRule="exact"/>
              <w:ind w:firstLine="240" w:firstLineChars="100"/>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z w:val="24"/>
                <w:szCs w:val="24"/>
                <w:lang w:val="en-US" w:eastAsia="zh-CN"/>
              </w:rPr>
              <w:t>供货地点: 由采购人指定地点。</w:t>
            </w:r>
          </w:p>
        </w:tc>
      </w:tr>
    </w:tbl>
    <w:p>
      <w:pPr>
        <w:pStyle w:val="25"/>
        <w:spacing w:line="360" w:lineRule="exact"/>
        <w:jc w:val="center"/>
        <w:rPr>
          <w:rFonts w:hint="eastAsia" w:ascii="宋体" w:hAnsi="宋体" w:eastAsia="宋体" w:cs="宋体"/>
          <w:b/>
          <w:color w:val="000000"/>
          <w:sz w:val="28"/>
          <w:szCs w:val="28"/>
        </w:rPr>
      </w:pPr>
    </w:p>
    <w:p>
      <w:pPr>
        <w:pStyle w:val="2"/>
        <w:ind w:left="0" w:leftChars="0" w:firstLine="0" w:firstLineChars="0"/>
        <w:rPr>
          <w:rFonts w:hint="eastAsia"/>
        </w:rPr>
      </w:pPr>
    </w:p>
    <w:p>
      <w:pPr>
        <w:pStyle w:val="25"/>
        <w:jc w:val="center"/>
        <w:rPr>
          <w:rFonts w:cs="宋体" w:asciiTheme="minorEastAsia" w:hAnsiTheme="minorEastAsia" w:eastAsiaTheme="minorEastAsia"/>
          <w:b/>
          <w:sz w:val="32"/>
        </w:rPr>
      </w:pPr>
      <w:r>
        <w:rPr>
          <w:rFonts w:hint="eastAsia" w:cs="宋体" w:asciiTheme="minorEastAsia" w:hAnsiTheme="minorEastAsia" w:eastAsiaTheme="minorEastAsia"/>
          <w:b/>
          <w:sz w:val="32"/>
        </w:rPr>
        <w:t>合同</w:t>
      </w:r>
    </w:p>
    <w:p>
      <w:pPr>
        <w:spacing w:line="400" w:lineRule="exact"/>
        <w:outlineLvl w:val="0"/>
        <w:rPr>
          <w:rFonts w:hint="eastAsia" w:cs="宋体" w:asciiTheme="minorEastAsia" w:hAnsiTheme="minorEastAsia" w:eastAsiaTheme="minorEastAsia"/>
          <w:sz w:val="24"/>
          <w:u w:val="single"/>
          <w:lang w:val="en-US" w:eastAsia="zh-CN"/>
        </w:rPr>
      </w:pPr>
      <w:r>
        <w:rPr>
          <w:rFonts w:hint="eastAsia" w:cs="宋体" w:asciiTheme="minorEastAsia" w:hAnsiTheme="minorEastAsia" w:eastAsiaTheme="minorEastAsia"/>
          <w:sz w:val="24"/>
          <w:lang w:val="en-US" w:eastAsia="zh-CN"/>
        </w:rPr>
        <w:t>买</w:t>
      </w:r>
      <w:r>
        <w:rPr>
          <w:rFonts w:hint="eastAsia" w:cs="宋体" w:asciiTheme="minorEastAsia" w:hAnsiTheme="minorEastAsia" w:eastAsiaTheme="minorEastAsia"/>
          <w:sz w:val="24"/>
        </w:rPr>
        <w:t>方（采购人）：</w:t>
      </w:r>
      <w:r>
        <w:rPr>
          <w:rFonts w:hint="eastAsia" w:cs="宋体" w:asciiTheme="minorEastAsia" w:hAnsiTheme="minorEastAsia" w:eastAsiaTheme="minorEastAsia"/>
          <w:sz w:val="24"/>
          <w:u w:val="single"/>
        </w:rPr>
        <w:t>盱眙</w:t>
      </w:r>
      <w:r>
        <w:rPr>
          <w:rFonts w:hint="eastAsia" w:cs="宋体" w:asciiTheme="minorEastAsia" w:hAnsiTheme="minorEastAsia" w:eastAsiaTheme="minorEastAsia"/>
          <w:sz w:val="24"/>
          <w:u w:val="single"/>
          <w:lang w:val="en-US" w:eastAsia="zh-CN"/>
        </w:rPr>
        <w:t>县农机推广中心</w:t>
      </w:r>
    </w:p>
    <w:p>
      <w:pPr>
        <w:spacing w:line="400" w:lineRule="exact"/>
        <w:outlineLvl w:val="0"/>
        <w:rPr>
          <w:rFonts w:hint="default" w:cs="宋体" w:asciiTheme="minorEastAsia" w:hAnsiTheme="minorEastAsia" w:eastAsiaTheme="minorEastAsia"/>
          <w:sz w:val="24"/>
          <w:u w:val="none"/>
          <w:lang w:val="en-US"/>
        </w:rPr>
      </w:pPr>
      <w:r>
        <w:rPr>
          <w:rFonts w:hint="eastAsia" w:cs="宋体" w:asciiTheme="minorEastAsia" w:hAnsiTheme="minorEastAsia" w:eastAsiaTheme="minorEastAsia"/>
          <w:sz w:val="24"/>
          <w:lang w:val="en-US" w:eastAsia="zh-CN"/>
        </w:rPr>
        <w:t>卖</w:t>
      </w:r>
      <w:r>
        <w:rPr>
          <w:rFonts w:hint="eastAsia" w:cs="宋体" w:asciiTheme="minorEastAsia" w:hAnsiTheme="minorEastAsia" w:eastAsiaTheme="minorEastAsia"/>
          <w:sz w:val="24"/>
        </w:rPr>
        <w:t>方（供应商）：</w:t>
      </w:r>
      <w:r>
        <w:rPr>
          <w:rFonts w:hint="eastAsia" w:cs="宋体" w:asciiTheme="minorEastAsia" w:hAnsiTheme="minorEastAsia" w:eastAsiaTheme="minorEastAsia"/>
          <w:sz w:val="24"/>
          <w:u w:val="none"/>
          <w:lang w:val="en-US" w:eastAsia="zh-CN"/>
        </w:rPr>
        <w:t xml:space="preserve">      </w:t>
      </w:r>
    </w:p>
    <w:p>
      <w:pPr>
        <w:spacing w:line="400" w:lineRule="exact"/>
        <w:ind w:firstLine="480" w:firstLineChars="200"/>
        <w:outlineLvl w:val="0"/>
        <w:rPr>
          <w:rFonts w:hint="eastAsia" w:cs="宋体" w:asciiTheme="minorEastAsia" w:hAnsiTheme="minorEastAsia" w:eastAsiaTheme="minorEastAsia"/>
          <w:sz w:val="24"/>
        </w:rPr>
      </w:pPr>
      <w:r>
        <w:rPr>
          <w:rFonts w:hint="eastAsia" w:cs="宋体" w:asciiTheme="minorEastAsia" w:hAnsiTheme="minorEastAsia" w:eastAsiaTheme="minorEastAsia"/>
          <w:sz w:val="24"/>
        </w:rPr>
        <w:t>经公开询比，同意就</w:t>
      </w:r>
      <w:r>
        <w:rPr>
          <w:rFonts w:hint="eastAsia" w:cs="宋体" w:asciiTheme="minorEastAsia" w:hAnsiTheme="minorEastAsia" w:eastAsiaTheme="minorEastAsia"/>
          <w:sz w:val="24"/>
          <w:u w:val="single"/>
          <w:lang w:val="en-US" w:eastAsia="zh-CN"/>
        </w:rPr>
        <w:t xml:space="preserve">                   </w:t>
      </w:r>
      <w:r>
        <w:rPr>
          <w:rFonts w:hint="eastAsia" w:cs="宋体" w:asciiTheme="minorEastAsia" w:hAnsiTheme="minorEastAsia" w:eastAsiaTheme="minorEastAsia"/>
          <w:sz w:val="24"/>
          <w:u w:val="none"/>
        </w:rPr>
        <w:t>项目</w:t>
      </w:r>
      <w:r>
        <w:rPr>
          <w:rFonts w:hint="eastAsia" w:cs="宋体" w:asciiTheme="minorEastAsia" w:hAnsiTheme="minorEastAsia" w:eastAsiaTheme="minorEastAsia"/>
          <w:sz w:val="24"/>
        </w:rPr>
        <w:t>按下述条款和条件签订本合同（以下简称“合同”)：</w:t>
      </w:r>
    </w:p>
    <w:p>
      <w:pPr>
        <w:spacing w:line="400" w:lineRule="exact"/>
        <w:ind w:firstLine="482" w:firstLineChars="200"/>
        <w:outlineLvl w:val="0"/>
        <w:rPr>
          <w:rFonts w:cs="宋体" w:asciiTheme="minorEastAsia" w:hAnsiTheme="minorEastAsia" w:eastAsiaTheme="minorEastAsia"/>
          <w:sz w:val="24"/>
        </w:rPr>
      </w:pPr>
      <w:r>
        <w:rPr>
          <w:rFonts w:hint="eastAsia" w:cs="宋体" w:asciiTheme="minorEastAsia" w:hAnsiTheme="minorEastAsia" w:eastAsiaTheme="minorEastAsia"/>
          <w:b/>
          <w:sz w:val="24"/>
        </w:rPr>
        <w:t>1、合同文件</w:t>
      </w:r>
      <w:r>
        <w:rPr>
          <w:rFonts w:hint="eastAsia" w:cs="宋体" w:asciiTheme="minorEastAsia" w:hAnsiTheme="minorEastAsia" w:eastAsiaTheme="minorEastAsia"/>
          <w:sz w:val="24"/>
        </w:rPr>
        <w:cr/>
      </w:r>
      <w:r>
        <w:rPr>
          <w:rFonts w:hint="eastAsia" w:cs="宋体" w:asciiTheme="minorEastAsia" w:hAnsiTheme="minorEastAsia" w:eastAsiaTheme="minorEastAsia"/>
          <w:sz w:val="24"/>
        </w:rPr>
        <w:t xml:space="preserve">    下列关于</w:t>
      </w:r>
      <w:r>
        <w:rPr>
          <w:rFonts w:hint="eastAsia" w:cs="宋体" w:asciiTheme="minorEastAsia" w:hAnsiTheme="minorEastAsia" w:eastAsiaTheme="minorEastAsia"/>
          <w:sz w:val="24"/>
          <w:u w:val="single"/>
          <w:lang w:val="en-US" w:eastAsia="zh-CN"/>
        </w:rPr>
        <w:t xml:space="preserve">        </w:t>
      </w:r>
      <w:r>
        <w:rPr>
          <w:rFonts w:hint="eastAsia" w:cs="宋体" w:asciiTheme="minorEastAsia" w:hAnsiTheme="minorEastAsia" w:eastAsiaTheme="minorEastAsia"/>
          <w:sz w:val="24"/>
        </w:rPr>
        <w:t>项目编号:</w:t>
      </w:r>
      <w:r>
        <w:rPr>
          <w:rFonts w:asciiTheme="minorEastAsia" w:hAnsiTheme="minorEastAsia" w:eastAsiaTheme="minorEastAsia"/>
        </w:rPr>
        <w:t xml:space="preserve"> </w:t>
      </w:r>
      <w:r>
        <w:rPr>
          <w:rFonts w:hint="eastAsia" w:cs="宋体" w:asciiTheme="minorEastAsia" w:hAnsiTheme="minorEastAsia" w:eastAsiaTheme="minorEastAsia"/>
          <w:sz w:val="24"/>
          <w:u w:val="single"/>
          <w:lang w:val="en-US" w:eastAsia="zh-CN"/>
        </w:rPr>
        <w:t xml:space="preserve">        </w:t>
      </w:r>
      <w:r>
        <w:rPr>
          <w:rFonts w:hint="eastAsia" w:cs="宋体" w:asciiTheme="minorEastAsia" w:hAnsiTheme="minorEastAsia" w:eastAsiaTheme="minorEastAsia"/>
          <w:sz w:val="24"/>
        </w:rPr>
        <w:t>招标文件及响应文件是构成本合同不可分割的部分:</w:t>
      </w:r>
    </w:p>
    <w:p>
      <w:pPr>
        <w:pStyle w:val="25"/>
        <w:spacing w:line="480" w:lineRule="exact"/>
        <w:ind w:left="420" w:left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（1）合同主要条款及通用条款；</w:t>
      </w:r>
      <w:r>
        <w:rPr>
          <w:rFonts w:hint="eastAsia" w:cs="宋体" w:asciiTheme="minorEastAsia" w:hAnsiTheme="minorEastAsia" w:eastAsiaTheme="minorEastAsia"/>
          <w:sz w:val="24"/>
          <w:szCs w:val="24"/>
        </w:rPr>
        <w:cr/>
      </w:r>
      <w:r>
        <w:rPr>
          <w:rFonts w:hint="eastAsia" w:cs="宋体" w:asciiTheme="minorEastAsia" w:hAnsiTheme="minorEastAsia" w:eastAsiaTheme="minorEastAsia"/>
          <w:sz w:val="24"/>
          <w:szCs w:val="24"/>
        </w:rPr>
        <w:t>（2）卖方提交的响应文件；</w:t>
      </w:r>
    </w:p>
    <w:p>
      <w:pPr>
        <w:pStyle w:val="25"/>
        <w:spacing w:line="480" w:lineRule="exact"/>
        <w:ind w:left="0" w:leftChars="0" w:firstLine="420" w:firstLineChars="17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（3）成交通知书；</w:t>
      </w:r>
    </w:p>
    <w:p>
      <w:pPr>
        <w:pStyle w:val="25"/>
        <w:spacing w:line="480" w:lineRule="exact"/>
        <w:ind w:left="0" w:leftChars="0" w:firstLine="420" w:firstLineChars="17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（4）买方和卖方商定的其他必要文件。</w:t>
      </w:r>
    </w:p>
    <w:p>
      <w:pPr>
        <w:pStyle w:val="25"/>
        <w:spacing w:line="480" w:lineRule="exact"/>
        <w:ind w:left="-359" w:leftChars="-171" w:firstLine="817" w:firstLineChars="339"/>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2、合同范围和条件</w:t>
      </w:r>
    </w:p>
    <w:p>
      <w:pPr>
        <w:pStyle w:val="25"/>
        <w:spacing w:line="48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本合同的采购范围和条件应与买方要求的采购范围和条件相一致。</w:t>
      </w:r>
    </w:p>
    <w:p>
      <w:pPr>
        <w:pStyle w:val="25"/>
        <w:numPr>
          <w:ilvl w:val="0"/>
          <w:numId w:val="0"/>
        </w:numPr>
        <w:spacing w:line="480" w:lineRule="exact"/>
        <w:ind w:firstLine="482" w:firstLineChars="200"/>
      </w:pPr>
      <w:r>
        <w:rPr>
          <w:rFonts w:hint="eastAsia" w:cs="宋体" w:asciiTheme="minorEastAsia" w:hAnsiTheme="minorEastAsia" w:eastAsiaTheme="minorEastAsia"/>
          <w:b/>
          <w:sz w:val="24"/>
          <w:szCs w:val="24"/>
          <w:lang w:val="en-US" w:eastAsia="zh-CN"/>
        </w:rPr>
        <w:t>3、</w:t>
      </w:r>
      <w:r>
        <w:rPr>
          <w:rFonts w:hint="eastAsia" w:cs="宋体" w:asciiTheme="minorEastAsia" w:hAnsiTheme="minorEastAsia" w:eastAsiaTheme="minorEastAsia"/>
          <w:b/>
          <w:sz w:val="24"/>
          <w:szCs w:val="24"/>
        </w:rPr>
        <w:t>货物及数量</w:t>
      </w:r>
      <w:r>
        <w:rPr>
          <w:rFonts w:hint="eastAsia" w:cs="宋体" w:asciiTheme="minorEastAsia" w:hAnsiTheme="minorEastAsia" w:eastAsiaTheme="minorEastAsia"/>
          <w:sz w:val="24"/>
          <w:szCs w:val="24"/>
          <w:lang w:val="en-US" w:eastAsia="zh-CN"/>
        </w:rPr>
        <w:t xml:space="preserve">   </w:t>
      </w:r>
    </w:p>
    <w:tbl>
      <w:tblPr>
        <w:tblStyle w:val="43"/>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760"/>
        <w:gridCol w:w="810"/>
        <w:gridCol w:w="800"/>
        <w:gridCol w:w="1510"/>
        <w:gridCol w:w="1430"/>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cs="宋体" w:asciiTheme="minorEastAsia" w:hAnsiTheme="minorEastAsia" w:eastAsiaTheme="minorEastAsia"/>
                <w:b w:val="0"/>
                <w:bCs w:val="0"/>
                <w:kern w:val="2"/>
                <w:sz w:val="24"/>
                <w:szCs w:val="24"/>
                <w:lang w:val="en-US" w:eastAsia="zh-CN" w:bidi="ar-SA"/>
              </w:rPr>
            </w:pPr>
            <w:r>
              <w:rPr>
                <w:rFonts w:hint="eastAsia" w:cs="宋体" w:asciiTheme="minorEastAsia" w:hAnsiTheme="minorEastAsia" w:eastAsiaTheme="minorEastAsia"/>
                <w:b w:val="0"/>
                <w:bCs w:val="0"/>
                <w:kern w:val="2"/>
                <w:sz w:val="24"/>
                <w:szCs w:val="24"/>
                <w:lang w:val="en-US" w:eastAsia="zh-CN" w:bidi="ar-SA"/>
              </w:rPr>
              <w:t>序号</w:t>
            </w:r>
          </w:p>
        </w:tc>
        <w:tc>
          <w:tcPr>
            <w:tcW w:w="176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cs="宋体" w:asciiTheme="minorEastAsia" w:hAnsiTheme="minorEastAsia" w:eastAsiaTheme="minorEastAsia"/>
                <w:b w:val="0"/>
                <w:bCs w:val="0"/>
                <w:kern w:val="2"/>
                <w:sz w:val="24"/>
                <w:szCs w:val="24"/>
                <w:lang w:val="en-US" w:eastAsia="zh-CN" w:bidi="ar-SA"/>
              </w:rPr>
            </w:pPr>
            <w:r>
              <w:rPr>
                <w:rFonts w:hint="eastAsia" w:cs="宋体" w:asciiTheme="minorEastAsia" w:hAnsiTheme="minorEastAsia" w:eastAsiaTheme="minorEastAsia"/>
                <w:b w:val="0"/>
                <w:bCs w:val="0"/>
                <w:kern w:val="2"/>
                <w:sz w:val="24"/>
                <w:szCs w:val="24"/>
                <w:lang w:val="en-US" w:eastAsia="zh-CN" w:bidi="ar-SA"/>
              </w:rPr>
              <w:t>货物名称</w:t>
            </w:r>
          </w:p>
        </w:tc>
        <w:tc>
          <w:tcPr>
            <w:tcW w:w="81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default" w:cs="宋体" w:asciiTheme="minorEastAsia" w:hAnsiTheme="minorEastAsia" w:eastAsiaTheme="minorEastAsia"/>
                <w:b w:val="0"/>
                <w:bCs w:val="0"/>
                <w:kern w:val="2"/>
                <w:sz w:val="24"/>
                <w:szCs w:val="24"/>
                <w:lang w:val="en-US" w:eastAsia="zh-CN" w:bidi="ar-SA"/>
              </w:rPr>
            </w:pPr>
            <w:r>
              <w:rPr>
                <w:rFonts w:hint="eastAsia" w:cs="宋体" w:asciiTheme="minorEastAsia" w:hAnsiTheme="minorEastAsia" w:eastAsiaTheme="minorEastAsia"/>
                <w:b w:val="0"/>
                <w:bCs w:val="0"/>
                <w:kern w:val="2"/>
                <w:sz w:val="24"/>
                <w:szCs w:val="24"/>
                <w:lang w:val="en-US" w:eastAsia="zh-CN" w:bidi="ar-SA"/>
              </w:rPr>
              <w:t>单位</w:t>
            </w:r>
          </w:p>
        </w:tc>
        <w:tc>
          <w:tcPr>
            <w:tcW w:w="80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cs="宋体" w:asciiTheme="minorEastAsia" w:hAnsiTheme="minorEastAsia" w:eastAsiaTheme="minorEastAsia"/>
                <w:b w:val="0"/>
                <w:bCs w:val="0"/>
                <w:kern w:val="2"/>
                <w:sz w:val="24"/>
                <w:szCs w:val="24"/>
                <w:lang w:val="en-US" w:eastAsia="zh-CN" w:bidi="ar-SA"/>
              </w:rPr>
            </w:pPr>
            <w:r>
              <w:rPr>
                <w:rFonts w:hint="eastAsia" w:cs="宋体" w:asciiTheme="minorEastAsia" w:hAnsiTheme="minorEastAsia" w:eastAsiaTheme="minorEastAsia"/>
                <w:b w:val="0"/>
                <w:bCs w:val="0"/>
                <w:kern w:val="2"/>
                <w:sz w:val="24"/>
                <w:szCs w:val="24"/>
                <w:lang w:val="en-US" w:eastAsia="zh-CN" w:bidi="ar-SA"/>
              </w:rPr>
              <w:t>数量</w:t>
            </w:r>
          </w:p>
        </w:tc>
        <w:tc>
          <w:tcPr>
            <w:tcW w:w="151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cs="宋体" w:asciiTheme="minorEastAsia" w:hAnsiTheme="minorEastAsia" w:eastAsiaTheme="minorEastAsia"/>
                <w:b w:val="0"/>
                <w:bCs w:val="0"/>
                <w:kern w:val="2"/>
                <w:sz w:val="24"/>
                <w:szCs w:val="24"/>
                <w:lang w:val="en-US" w:eastAsia="zh-CN" w:bidi="ar-SA"/>
              </w:rPr>
            </w:pPr>
            <w:r>
              <w:rPr>
                <w:rFonts w:hint="eastAsia" w:cs="宋体" w:asciiTheme="minorEastAsia" w:hAnsiTheme="minorEastAsia" w:eastAsiaTheme="minorEastAsia"/>
                <w:b w:val="0"/>
                <w:bCs w:val="0"/>
                <w:kern w:val="2"/>
                <w:sz w:val="24"/>
                <w:szCs w:val="24"/>
                <w:lang w:val="en-US" w:eastAsia="zh-CN" w:bidi="ar-SA"/>
              </w:rPr>
              <w:t>单价（元）</w:t>
            </w:r>
          </w:p>
        </w:tc>
        <w:tc>
          <w:tcPr>
            <w:tcW w:w="143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cs="宋体" w:asciiTheme="minorEastAsia" w:hAnsiTheme="minorEastAsia" w:eastAsiaTheme="minorEastAsia"/>
                <w:b w:val="0"/>
                <w:bCs w:val="0"/>
                <w:kern w:val="2"/>
                <w:sz w:val="24"/>
                <w:szCs w:val="24"/>
                <w:lang w:val="en-US" w:eastAsia="zh-CN" w:bidi="ar-SA"/>
              </w:rPr>
            </w:pPr>
            <w:r>
              <w:rPr>
                <w:rFonts w:hint="eastAsia" w:cs="宋体" w:asciiTheme="minorEastAsia" w:hAnsiTheme="minorEastAsia" w:eastAsiaTheme="minorEastAsia"/>
                <w:b w:val="0"/>
                <w:bCs w:val="0"/>
                <w:kern w:val="2"/>
                <w:sz w:val="24"/>
                <w:szCs w:val="24"/>
                <w:lang w:val="en-US" w:eastAsia="zh-CN" w:bidi="ar-SA"/>
              </w:rPr>
              <w:t>总计（元）</w:t>
            </w:r>
          </w:p>
        </w:tc>
        <w:tc>
          <w:tcPr>
            <w:tcW w:w="1694"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cs="宋体" w:asciiTheme="minorEastAsia" w:hAnsiTheme="minorEastAsia" w:eastAsiaTheme="minorEastAsia"/>
                <w:b w:val="0"/>
                <w:bCs w:val="0"/>
                <w:kern w:val="2"/>
                <w:sz w:val="24"/>
                <w:szCs w:val="24"/>
                <w:lang w:val="en-US" w:eastAsia="zh-CN" w:bidi="ar-SA"/>
              </w:rPr>
            </w:pPr>
            <w:r>
              <w:rPr>
                <w:rFonts w:hint="eastAsia" w:cs="宋体" w:asciiTheme="minorEastAsia" w:hAnsiTheme="minorEastAsia" w:eastAsiaTheme="minorEastAsia"/>
                <w:b w:val="0"/>
                <w:bCs w:val="0"/>
                <w:kern w:val="2"/>
                <w:sz w:val="24"/>
                <w:szCs w:val="24"/>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cs="宋体" w:asciiTheme="minorEastAsia" w:hAnsiTheme="minorEastAsia" w:eastAsiaTheme="minorEastAsia"/>
                <w:b w:val="0"/>
                <w:bCs w:val="0"/>
                <w:kern w:val="2"/>
                <w:sz w:val="24"/>
                <w:szCs w:val="24"/>
                <w:lang w:val="en-US" w:eastAsia="zh-CN" w:bidi="ar-SA"/>
              </w:rPr>
            </w:pPr>
            <w:r>
              <w:rPr>
                <w:rFonts w:hint="eastAsia" w:cs="宋体" w:asciiTheme="minorEastAsia" w:hAnsiTheme="minorEastAsia" w:eastAsiaTheme="minorEastAsia"/>
                <w:b w:val="0"/>
                <w:bCs w:val="0"/>
                <w:kern w:val="2"/>
                <w:sz w:val="24"/>
                <w:szCs w:val="24"/>
                <w:lang w:val="en-US" w:eastAsia="zh-CN" w:bidi="ar-SA"/>
              </w:rPr>
              <w:t>1</w:t>
            </w:r>
          </w:p>
        </w:tc>
        <w:tc>
          <w:tcPr>
            <w:tcW w:w="1760" w:type="dxa"/>
            <w:noWrap w:val="0"/>
            <w:vAlign w:val="center"/>
          </w:tcPr>
          <w:p>
            <w:pPr>
              <w:keepNext w:val="0"/>
              <w:keepLines w:val="0"/>
              <w:suppressLineNumbers w:val="0"/>
              <w:spacing w:before="0" w:beforeAutospacing="0" w:after="0" w:afterAutospacing="0"/>
              <w:ind w:left="0" w:right="0"/>
              <w:jc w:val="center"/>
              <w:rPr>
                <w:rFonts w:hint="default" w:cs="宋体" w:asciiTheme="minorEastAsia" w:hAnsiTheme="minorEastAsia" w:eastAsiaTheme="minorEastAsia"/>
                <w:b w:val="0"/>
                <w:bCs w:val="0"/>
                <w:kern w:val="2"/>
                <w:sz w:val="24"/>
                <w:szCs w:val="24"/>
                <w:lang w:val="en-US" w:eastAsia="zh-CN" w:bidi="ar-SA"/>
              </w:rPr>
            </w:pPr>
          </w:p>
        </w:tc>
        <w:tc>
          <w:tcPr>
            <w:tcW w:w="810" w:type="dxa"/>
            <w:noWrap w:val="0"/>
            <w:vAlign w:val="center"/>
          </w:tcPr>
          <w:p>
            <w:pPr>
              <w:keepNext w:val="0"/>
              <w:keepLines w:val="0"/>
              <w:suppressLineNumbers w:val="0"/>
              <w:spacing w:before="0" w:beforeAutospacing="0" w:after="0" w:afterAutospacing="0"/>
              <w:ind w:left="0" w:right="0"/>
              <w:jc w:val="center"/>
              <w:rPr>
                <w:rFonts w:hint="default" w:cs="宋体" w:asciiTheme="minorEastAsia" w:hAnsiTheme="minorEastAsia" w:eastAsiaTheme="minorEastAsia"/>
                <w:b w:val="0"/>
                <w:bCs w:val="0"/>
                <w:kern w:val="2"/>
                <w:sz w:val="24"/>
                <w:szCs w:val="24"/>
                <w:lang w:val="en-US" w:eastAsia="zh-CN" w:bidi="ar-SA"/>
              </w:rPr>
            </w:pPr>
          </w:p>
        </w:tc>
        <w:tc>
          <w:tcPr>
            <w:tcW w:w="800" w:type="dxa"/>
            <w:noWrap w:val="0"/>
            <w:vAlign w:val="center"/>
          </w:tcPr>
          <w:p>
            <w:pPr>
              <w:keepNext w:val="0"/>
              <w:keepLines w:val="0"/>
              <w:suppressLineNumbers w:val="0"/>
              <w:spacing w:before="0" w:beforeAutospacing="0" w:after="0" w:afterAutospacing="0"/>
              <w:ind w:left="0" w:right="0"/>
              <w:jc w:val="center"/>
              <w:rPr>
                <w:rFonts w:hint="default" w:cs="宋体" w:asciiTheme="minorEastAsia" w:hAnsiTheme="minorEastAsia" w:eastAsiaTheme="minorEastAsia"/>
                <w:b w:val="0"/>
                <w:bCs w:val="0"/>
                <w:kern w:val="2"/>
                <w:sz w:val="24"/>
                <w:szCs w:val="24"/>
                <w:lang w:val="en-US" w:eastAsia="zh-CN" w:bidi="ar-SA"/>
              </w:rPr>
            </w:pPr>
          </w:p>
        </w:tc>
        <w:tc>
          <w:tcPr>
            <w:tcW w:w="151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cs="宋体" w:asciiTheme="minorEastAsia" w:hAnsiTheme="minorEastAsia" w:eastAsiaTheme="minorEastAsia"/>
                <w:b w:val="0"/>
                <w:bCs w:val="0"/>
                <w:kern w:val="2"/>
                <w:sz w:val="24"/>
                <w:szCs w:val="24"/>
                <w:lang w:val="en-US" w:eastAsia="zh-CN" w:bidi="ar-SA"/>
              </w:rPr>
            </w:pPr>
          </w:p>
        </w:tc>
        <w:tc>
          <w:tcPr>
            <w:tcW w:w="1430" w:type="dxa"/>
            <w:noWrap w:val="0"/>
            <w:vAlign w:val="center"/>
          </w:tcPr>
          <w:p>
            <w:pPr>
              <w:pStyle w:val="5"/>
              <w:pageBreakBefore w:val="0"/>
              <w:widowControl w:val="0"/>
              <w:numPr>
                <w:ilvl w:val="0"/>
                <w:numId w:val="0"/>
              </w:numPr>
              <w:suppressLineNumbers w:val="0"/>
              <w:tabs>
                <w:tab w:val="left" w:pos="238"/>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s="宋体" w:asciiTheme="minorEastAsia" w:hAnsiTheme="minorEastAsia" w:eastAsiaTheme="minorEastAsia"/>
                <w:b w:val="0"/>
                <w:bCs w:val="0"/>
                <w:kern w:val="2"/>
                <w:sz w:val="24"/>
                <w:szCs w:val="24"/>
                <w:lang w:val="en-US" w:eastAsia="zh-CN" w:bidi="ar-SA"/>
              </w:rPr>
            </w:pPr>
          </w:p>
        </w:tc>
        <w:tc>
          <w:tcPr>
            <w:tcW w:w="1694"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cs="宋体" w:asciiTheme="minorEastAsia" w:hAnsiTheme="minorEastAsia" w:eastAsiaTheme="minorEastAsia"/>
                <w:b w:val="0"/>
                <w:bCs w:val="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20" w:type="dxa"/>
            <w:noWrap w:val="0"/>
            <w:vAlign w:val="center"/>
          </w:tcPr>
          <w:p>
            <w:pPr>
              <w:keepNext w:val="0"/>
              <w:keepLines w:val="0"/>
              <w:suppressLineNumbers w:val="0"/>
              <w:spacing w:before="0" w:beforeAutospacing="0" w:after="0" w:afterAutospacing="0"/>
              <w:ind w:left="0" w:leftChars="0" w:right="0" w:rightChars="0"/>
              <w:jc w:val="both"/>
              <w:rPr>
                <w:rFonts w:hint="default" w:cs="宋体" w:asciiTheme="minorEastAsia" w:hAnsiTheme="minorEastAsia" w:eastAsiaTheme="minorEastAsia"/>
                <w:b w:val="0"/>
                <w:bCs w:val="0"/>
                <w:kern w:val="2"/>
                <w:sz w:val="24"/>
                <w:szCs w:val="24"/>
                <w:lang w:val="en-US" w:eastAsia="zh-CN" w:bidi="ar-SA"/>
              </w:rPr>
            </w:pPr>
            <w:r>
              <w:rPr>
                <w:rFonts w:hint="eastAsia" w:cs="宋体" w:asciiTheme="minorEastAsia" w:hAnsiTheme="minorEastAsia" w:eastAsiaTheme="minorEastAsia"/>
                <w:b w:val="0"/>
                <w:bCs w:val="0"/>
                <w:kern w:val="2"/>
                <w:sz w:val="24"/>
                <w:szCs w:val="24"/>
                <w:lang w:val="en-US" w:eastAsia="zh-CN" w:bidi="ar-SA"/>
              </w:rPr>
              <w:t>....</w:t>
            </w:r>
          </w:p>
        </w:tc>
        <w:tc>
          <w:tcPr>
            <w:tcW w:w="1760" w:type="dxa"/>
            <w:noWrap w:val="0"/>
            <w:vAlign w:val="center"/>
          </w:tcPr>
          <w:p>
            <w:pPr>
              <w:keepNext w:val="0"/>
              <w:keepLines w:val="0"/>
              <w:suppressLineNumbers w:val="0"/>
              <w:spacing w:before="0" w:beforeAutospacing="0" w:after="0" w:afterAutospacing="0"/>
              <w:ind w:left="0" w:leftChars="0" w:right="0" w:rightChars="0"/>
              <w:jc w:val="center"/>
              <w:rPr>
                <w:rFonts w:hint="default" w:cs="宋体" w:asciiTheme="minorEastAsia" w:hAnsiTheme="minorEastAsia" w:eastAsiaTheme="minorEastAsia"/>
                <w:b w:val="0"/>
                <w:bCs w:val="0"/>
                <w:kern w:val="2"/>
                <w:sz w:val="24"/>
                <w:szCs w:val="24"/>
                <w:lang w:val="en-US" w:eastAsia="zh-CN" w:bidi="ar-SA"/>
              </w:rPr>
            </w:pPr>
          </w:p>
        </w:tc>
        <w:tc>
          <w:tcPr>
            <w:tcW w:w="810" w:type="dxa"/>
            <w:noWrap w:val="0"/>
            <w:vAlign w:val="center"/>
          </w:tcPr>
          <w:p>
            <w:pPr>
              <w:keepNext w:val="0"/>
              <w:keepLines w:val="0"/>
              <w:suppressLineNumbers w:val="0"/>
              <w:spacing w:before="0" w:beforeAutospacing="0" w:after="0" w:afterAutospacing="0"/>
              <w:ind w:left="0" w:leftChars="0" w:right="0" w:rightChars="0"/>
              <w:jc w:val="center"/>
              <w:rPr>
                <w:rFonts w:hint="default" w:cs="宋体" w:asciiTheme="minorEastAsia" w:hAnsiTheme="minorEastAsia" w:eastAsiaTheme="minorEastAsia"/>
                <w:b w:val="0"/>
                <w:bCs w:val="0"/>
                <w:kern w:val="2"/>
                <w:sz w:val="24"/>
                <w:szCs w:val="24"/>
                <w:lang w:val="en-US" w:eastAsia="zh-CN" w:bidi="ar-SA"/>
              </w:rPr>
            </w:pPr>
          </w:p>
        </w:tc>
        <w:tc>
          <w:tcPr>
            <w:tcW w:w="80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cs="宋体" w:asciiTheme="minorEastAsia" w:hAnsiTheme="minorEastAsia" w:eastAsiaTheme="minorEastAsia"/>
                <w:b w:val="0"/>
                <w:bCs w:val="0"/>
                <w:kern w:val="2"/>
                <w:sz w:val="24"/>
                <w:szCs w:val="24"/>
                <w:lang w:val="en-US" w:eastAsia="zh-CN" w:bidi="ar-SA"/>
              </w:rPr>
            </w:pPr>
          </w:p>
        </w:tc>
        <w:tc>
          <w:tcPr>
            <w:tcW w:w="1510" w:type="dxa"/>
            <w:noWrap w:val="0"/>
            <w:vAlign w:val="center"/>
          </w:tcPr>
          <w:p>
            <w:pPr>
              <w:pStyle w:val="5"/>
              <w:pageBreakBefore w:val="0"/>
              <w:widowControl w:val="0"/>
              <w:numPr>
                <w:ilvl w:val="0"/>
                <w:numId w:val="0"/>
              </w:numPr>
              <w:suppressLineNumbers w:val="0"/>
              <w:tabs>
                <w:tab w:val="left" w:pos="238"/>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default" w:cs="宋体" w:asciiTheme="minorEastAsia" w:hAnsiTheme="minorEastAsia" w:eastAsiaTheme="minorEastAsia"/>
                <w:b w:val="0"/>
                <w:bCs w:val="0"/>
                <w:kern w:val="2"/>
                <w:sz w:val="24"/>
                <w:szCs w:val="24"/>
                <w:lang w:val="en-US" w:eastAsia="zh-CN" w:bidi="ar-SA"/>
              </w:rPr>
            </w:pPr>
          </w:p>
        </w:tc>
        <w:tc>
          <w:tcPr>
            <w:tcW w:w="1430" w:type="dxa"/>
            <w:noWrap w:val="0"/>
            <w:vAlign w:val="center"/>
          </w:tcPr>
          <w:p>
            <w:pPr>
              <w:pStyle w:val="5"/>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default" w:cs="宋体" w:asciiTheme="minorEastAsia" w:hAnsiTheme="minorEastAsia" w:eastAsiaTheme="minorEastAsia"/>
                <w:b w:val="0"/>
                <w:bCs w:val="0"/>
                <w:kern w:val="2"/>
                <w:sz w:val="24"/>
                <w:szCs w:val="24"/>
                <w:lang w:val="en-US" w:eastAsia="zh-CN" w:bidi="ar-SA"/>
              </w:rPr>
            </w:pPr>
          </w:p>
        </w:tc>
        <w:tc>
          <w:tcPr>
            <w:tcW w:w="1694" w:type="dxa"/>
            <w:noWrap w:val="0"/>
            <w:vAlign w:val="center"/>
          </w:tcPr>
          <w:p>
            <w:pPr>
              <w:keepNext w:val="0"/>
              <w:keepLines w:val="0"/>
              <w:suppressLineNumbers w:val="0"/>
              <w:spacing w:before="0" w:beforeAutospacing="0" w:after="0" w:afterAutospacing="0"/>
              <w:ind w:left="0" w:leftChars="0" w:right="0" w:rightChars="0"/>
              <w:jc w:val="center"/>
              <w:rPr>
                <w:rFonts w:hint="eastAsia" w:cs="宋体" w:asciiTheme="minorEastAsia" w:hAnsiTheme="minorEastAsia" w:eastAsiaTheme="minorEastAsia"/>
                <w:b w:val="0"/>
                <w:bCs w:val="0"/>
                <w:kern w:val="2"/>
                <w:sz w:val="24"/>
                <w:szCs w:val="24"/>
                <w:lang w:val="en-US" w:eastAsia="zh-CN" w:bidi="ar-SA"/>
              </w:rPr>
            </w:pPr>
          </w:p>
        </w:tc>
      </w:tr>
    </w:tbl>
    <w:p>
      <w:pPr>
        <w:pStyle w:val="25"/>
        <w:spacing w:line="480" w:lineRule="exact"/>
        <w:ind w:firstLine="482" w:firstLineChars="200"/>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4、合同金额</w:t>
      </w:r>
    </w:p>
    <w:p>
      <w:pPr>
        <w:pStyle w:val="25"/>
        <w:spacing w:line="480" w:lineRule="exact"/>
        <w:ind w:firstLine="424" w:firstLineChars="17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本合同的总金额（含税）(大写)为</w:t>
      </w:r>
      <w:r>
        <w:rPr>
          <w:rFonts w:hint="eastAsia" w:cs="宋体" w:asciiTheme="minorEastAsia" w:hAnsiTheme="minorEastAsia" w:eastAsiaTheme="minorEastAsia"/>
          <w:sz w:val="24"/>
          <w:szCs w:val="24"/>
          <w:u w:val="single"/>
          <w:lang w:val="en-US" w:eastAsia="zh-CN"/>
        </w:rPr>
        <w:t xml:space="preserve">     </w:t>
      </w:r>
      <w:r>
        <w:rPr>
          <w:rFonts w:hint="eastAsia" w:cs="宋体" w:asciiTheme="minorEastAsia" w:hAnsiTheme="minorEastAsia" w:eastAsiaTheme="minorEastAsia"/>
          <w:sz w:val="24"/>
          <w:szCs w:val="24"/>
        </w:rPr>
        <w:t>人民币，分项价格详见卖方提交的投标报价表。</w:t>
      </w:r>
    </w:p>
    <w:p>
      <w:pPr>
        <w:pStyle w:val="25"/>
        <w:spacing w:line="480" w:lineRule="exact"/>
        <w:ind w:left="-357" w:leftChars="-170" w:firstLine="829" w:firstLineChars="344"/>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5、付款条件</w:t>
      </w:r>
    </w:p>
    <w:p>
      <w:pPr>
        <w:pStyle w:val="39"/>
        <w:keepNext w:val="0"/>
        <w:keepLines w:val="0"/>
        <w:widowControl w:val="0"/>
        <w:suppressLineNumbers w:val="0"/>
        <w:spacing w:before="0" w:beforeAutospacing="0" w:after="0" w:afterAutospacing="0" w:line="480" w:lineRule="exact"/>
        <w:ind w:left="0" w:right="0" w:firstLine="480" w:firstLineChars="200"/>
        <w:jc w:val="both"/>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eastAsiaTheme="minorEastAsia"/>
          <w:color w:val="auto"/>
          <w:sz w:val="24"/>
          <w:szCs w:val="24"/>
          <w:highlight w:val="none"/>
          <w:lang w:val="en-US" w:eastAsia="zh-CN"/>
        </w:rPr>
        <w:t>付款方式：同签订生效后付合同价40%预付款,余款待供货并实施完成验收合格后一次性付清。（付款时需提供满足采购人要求的增值税发票）</w:t>
      </w:r>
    </w:p>
    <w:p>
      <w:pPr>
        <w:pStyle w:val="25"/>
        <w:spacing w:line="480" w:lineRule="exact"/>
        <w:ind w:left="-359" w:leftChars="-171" w:firstLine="829" w:firstLineChars="344"/>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6、</w:t>
      </w:r>
      <w:r>
        <w:rPr>
          <w:rFonts w:hint="eastAsia" w:cs="宋体" w:asciiTheme="minorEastAsia" w:hAnsiTheme="minorEastAsia" w:eastAsiaTheme="minorEastAsia"/>
          <w:b/>
          <w:color w:val="auto"/>
          <w:sz w:val="24"/>
          <w:szCs w:val="24"/>
        </w:rPr>
        <w:t>交货时间和地点</w:t>
      </w:r>
    </w:p>
    <w:p>
      <w:pPr>
        <w:pStyle w:val="25"/>
        <w:spacing w:line="480" w:lineRule="exact"/>
        <w:ind w:firstLine="480" w:firstLineChars="200"/>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rPr>
        <w:t>交货地点</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lang w:val="en-US" w:eastAsia="zh-CN"/>
        </w:rPr>
        <w:t>买方指定地点。</w:t>
      </w:r>
    </w:p>
    <w:p>
      <w:pPr>
        <w:pStyle w:val="25"/>
        <w:spacing w:line="480" w:lineRule="exact"/>
        <w:ind w:firstLine="480" w:firstLineChars="200"/>
        <w:rPr>
          <w:rFonts w:cs="宋体" w:asciiTheme="minorEastAsia" w:hAnsiTheme="minorEastAsia" w:eastAsiaTheme="minorEastAsia"/>
          <w:color w:val="FF0000"/>
          <w:sz w:val="24"/>
          <w:szCs w:val="24"/>
          <w:highlight w:val="none"/>
        </w:rPr>
      </w:pPr>
      <w:r>
        <w:rPr>
          <w:rFonts w:hint="eastAsia" w:cs="宋体" w:asciiTheme="minorEastAsia" w:hAnsiTheme="minorEastAsia" w:eastAsiaTheme="minorEastAsia"/>
          <w:color w:val="auto"/>
          <w:sz w:val="24"/>
          <w:szCs w:val="24"/>
          <w:lang w:val="en-US" w:eastAsia="zh-CN"/>
        </w:rPr>
        <w:t>交货时间：</w:t>
      </w:r>
      <w:r>
        <w:rPr>
          <w:rFonts w:hint="eastAsia" w:cs="宋体"/>
          <w:b w:val="0"/>
          <w:bCs/>
          <w:color w:val="auto"/>
          <w:sz w:val="24"/>
          <w:szCs w:val="24"/>
          <w:highlight w:val="none"/>
          <w:lang w:val="en-US" w:eastAsia="zh-CN"/>
        </w:rPr>
        <w:t>合同签订后于2023年11月20日前完成供货并实施完成。</w:t>
      </w:r>
    </w:p>
    <w:p>
      <w:pPr>
        <w:pStyle w:val="25"/>
        <w:spacing w:line="480" w:lineRule="exact"/>
        <w:ind w:left="-359" w:leftChars="-171" w:firstLine="829" w:firstLineChars="344"/>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7、质量与验收</w:t>
      </w:r>
    </w:p>
    <w:p>
      <w:pPr>
        <w:pStyle w:val="39"/>
        <w:keepNext w:val="0"/>
        <w:keepLines w:val="0"/>
        <w:widowControl w:val="0"/>
        <w:suppressLineNumbers w:val="0"/>
        <w:spacing w:before="0" w:beforeAutospacing="0" w:after="0" w:afterAutospacing="0" w:line="48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7.1产品质量必须满足国家及省市相关规定且同时满足招投标要求；</w:t>
      </w:r>
    </w:p>
    <w:p>
      <w:pPr>
        <w:pStyle w:val="39"/>
        <w:keepNext w:val="0"/>
        <w:keepLines w:val="0"/>
        <w:widowControl w:val="0"/>
        <w:suppressLineNumbers w:val="0"/>
        <w:spacing w:before="0" w:beforeAutospacing="0" w:after="0" w:afterAutospacing="0" w:line="48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7.2质量出现问题，卖方负责包修、包退、包换，费用由卖方承担；</w:t>
      </w:r>
    </w:p>
    <w:p>
      <w:pPr>
        <w:pStyle w:val="39"/>
        <w:keepNext w:val="0"/>
        <w:keepLines w:val="0"/>
        <w:widowControl w:val="0"/>
        <w:suppressLineNumbers w:val="0"/>
        <w:spacing w:before="0" w:beforeAutospacing="0" w:after="0" w:afterAutospacing="0" w:line="48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7.3验收包括:数量、外观、质量、性能、质保单、包装和卖方承诺的其它指标。</w:t>
      </w:r>
    </w:p>
    <w:p>
      <w:pPr>
        <w:pStyle w:val="39"/>
        <w:keepNext w:val="0"/>
        <w:keepLines w:val="0"/>
        <w:widowControl w:val="0"/>
        <w:suppressLineNumbers w:val="0"/>
        <w:spacing w:before="0" w:beforeAutospacing="0" w:after="0" w:afterAutospacing="0" w:line="48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7.4验收标准:根据招投文件要求及有关规定买方到场，并按国家标准及招投标文件要求进行验收。</w:t>
      </w:r>
    </w:p>
    <w:p>
      <w:pPr>
        <w:pStyle w:val="39"/>
        <w:keepNext w:val="0"/>
        <w:keepLines w:val="0"/>
        <w:widowControl w:val="0"/>
        <w:suppressLineNumbers w:val="0"/>
        <w:spacing w:before="0" w:beforeAutospacing="0" w:after="0" w:afterAutospacing="0" w:line="48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7.5卖方交付验收时应先用书面、电传等方式通告买方；</w:t>
      </w:r>
    </w:p>
    <w:p>
      <w:pPr>
        <w:pStyle w:val="25"/>
        <w:numPr>
          <w:ilvl w:val="0"/>
          <w:numId w:val="6"/>
        </w:numPr>
        <w:spacing w:line="480" w:lineRule="exact"/>
        <w:ind w:firstLine="482" w:firstLineChars="200"/>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产品保护</w:t>
      </w:r>
    </w:p>
    <w:p>
      <w:pPr>
        <w:pStyle w:val="25"/>
        <w:spacing w:line="48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产品在生产、运输、安装、验收前造成的损坏、遗失由卖方自行承担并及时补充；验收并移交后造成的人为损坏、遗失由买方承担。</w:t>
      </w:r>
    </w:p>
    <w:p>
      <w:pPr>
        <w:pStyle w:val="25"/>
        <w:spacing w:line="480" w:lineRule="exact"/>
        <w:ind w:left="-359" w:leftChars="-171" w:firstLine="829" w:firstLineChars="344"/>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9、其它要求</w:t>
      </w:r>
    </w:p>
    <w:p>
      <w:pPr>
        <w:pStyle w:val="25"/>
        <w:spacing w:line="48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卖方应保证买方免除且卖方承担由于买方在其本国使用该产品时而引起第三方提出的侵犯其专利权、商标权或设计权的起诉、行动、行政程序索赔、请求等以及买方为此而产生的损失和损害、费用和支出，包括律师费用。</w:t>
      </w:r>
    </w:p>
    <w:p>
      <w:pPr>
        <w:pStyle w:val="25"/>
        <w:numPr>
          <w:ilvl w:val="0"/>
          <w:numId w:val="0"/>
        </w:numPr>
        <w:spacing w:line="480" w:lineRule="exact"/>
        <w:ind w:left="0" w:leftChars="0" w:firstLine="482" w:firstLineChars="200"/>
        <w:rPr>
          <w:rFonts w:cs="宋体" w:asciiTheme="minorEastAsia" w:hAnsiTheme="minorEastAsia" w:eastAsiaTheme="minorEastAsia"/>
          <w:b/>
          <w:bCs/>
          <w:sz w:val="24"/>
          <w:szCs w:val="24"/>
        </w:rPr>
      </w:pPr>
      <w:r>
        <w:rPr>
          <w:rFonts w:hint="default" w:cs="宋体" w:asciiTheme="minorEastAsia" w:hAnsiTheme="minorEastAsia" w:eastAsiaTheme="minorEastAsia"/>
          <w:b/>
          <w:bCs/>
          <w:sz w:val="24"/>
          <w:szCs w:val="24"/>
        </w:rPr>
        <w:t>10、</w:t>
      </w:r>
      <w:r>
        <w:rPr>
          <w:rFonts w:hint="eastAsia" w:cs="宋体" w:asciiTheme="minorEastAsia" w:hAnsiTheme="minorEastAsia" w:eastAsiaTheme="minorEastAsia"/>
          <w:b/>
          <w:bCs/>
          <w:sz w:val="24"/>
          <w:szCs w:val="24"/>
        </w:rPr>
        <w:t>违约责任</w:t>
      </w:r>
    </w:p>
    <w:p>
      <w:pPr>
        <w:pStyle w:val="25"/>
        <w:spacing w:line="480" w:lineRule="exact"/>
        <w:ind w:left="420" w:leftChars="200"/>
        <w:rPr>
          <w:rFonts w:cs="宋体" w:asciiTheme="minorEastAsia" w:hAnsiTheme="minorEastAsia" w:eastAsiaTheme="minorEastAsia"/>
          <w:sz w:val="24"/>
          <w:szCs w:val="24"/>
        </w:rPr>
      </w:pPr>
      <w:r>
        <w:rPr>
          <w:rFonts w:hint="default" w:cs="宋体" w:asciiTheme="minorEastAsia" w:hAnsiTheme="minorEastAsia" w:eastAsiaTheme="minorEastAsia"/>
          <w:sz w:val="24"/>
          <w:szCs w:val="24"/>
        </w:rPr>
        <w:t>10</w:t>
      </w:r>
      <w:r>
        <w:rPr>
          <w:rFonts w:hint="eastAsia" w:cs="宋体" w:asciiTheme="minorEastAsia" w:hAnsiTheme="minorEastAsia" w:eastAsiaTheme="minorEastAsia"/>
          <w:sz w:val="24"/>
          <w:szCs w:val="24"/>
        </w:rPr>
        <w:t>.1卖方违约责任:</w:t>
      </w:r>
    </w:p>
    <w:p>
      <w:pPr>
        <w:pStyle w:val="25"/>
        <w:spacing w:line="480" w:lineRule="exact"/>
        <w:ind w:left="420" w:left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default" w:cs="宋体" w:asciiTheme="minorEastAsia" w:hAnsiTheme="minorEastAsia" w:eastAsiaTheme="minorEastAsia"/>
          <w:sz w:val="24"/>
          <w:szCs w:val="24"/>
        </w:rPr>
        <w:t>10</w:t>
      </w:r>
      <w:r>
        <w:rPr>
          <w:rFonts w:hint="eastAsia" w:cs="宋体" w:asciiTheme="minorEastAsia" w:hAnsiTheme="minorEastAsia" w:eastAsiaTheme="minorEastAsia"/>
          <w:sz w:val="24"/>
          <w:szCs w:val="24"/>
        </w:rPr>
        <w:t>.1.1卖方在规定时间内未能提供货物或按照要求完成的，按照总货款的1%/天支付违约金（因疫情等不可抗力导致货物无法按期交付的需提前20日发书面函报买方，并经买方书面同意）；</w:t>
      </w:r>
    </w:p>
    <w:p>
      <w:pPr>
        <w:pStyle w:val="25"/>
        <w:spacing w:line="480" w:lineRule="exact"/>
        <w:ind w:firstLine="480" w:firstLineChars="200"/>
        <w:rPr>
          <w:rFonts w:cs="宋体" w:asciiTheme="minorEastAsia" w:hAnsiTheme="minorEastAsia" w:eastAsiaTheme="minorEastAsia"/>
          <w:sz w:val="24"/>
          <w:szCs w:val="24"/>
        </w:rPr>
      </w:pPr>
      <w:r>
        <w:rPr>
          <w:rFonts w:hint="default" w:cs="宋体" w:asciiTheme="minorEastAsia" w:hAnsiTheme="minorEastAsia" w:eastAsiaTheme="minorEastAsia"/>
          <w:sz w:val="24"/>
          <w:szCs w:val="24"/>
        </w:rPr>
        <w:t>10</w:t>
      </w:r>
      <w:r>
        <w:rPr>
          <w:rFonts w:hint="eastAsia" w:cs="宋体" w:asciiTheme="minorEastAsia" w:hAnsiTheme="minorEastAsia" w:eastAsiaTheme="minorEastAsia"/>
          <w:sz w:val="24"/>
          <w:szCs w:val="24"/>
        </w:rPr>
        <w:t>.1.2卖方提供的货物与招投标文件不符，买方可拒绝接受，卖方需无条件退货，给买方造成损失的卖方需进行赔偿；</w:t>
      </w:r>
    </w:p>
    <w:p>
      <w:pPr>
        <w:pStyle w:val="25"/>
        <w:spacing w:line="480" w:lineRule="exact"/>
        <w:ind w:firstLine="480" w:firstLineChars="200"/>
        <w:rPr>
          <w:rFonts w:cs="宋体" w:asciiTheme="minorEastAsia" w:hAnsiTheme="minorEastAsia" w:eastAsiaTheme="minorEastAsia"/>
          <w:sz w:val="24"/>
          <w:szCs w:val="24"/>
        </w:rPr>
      </w:pPr>
      <w:r>
        <w:rPr>
          <w:rFonts w:hint="default" w:cs="宋体" w:asciiTheme="minorEastAsia" w:hAnsiTheme="minorEastAsia" w:eastAsiaTheme="minorEastAsia"/>
          <w:sz w:val="24"/>
          <w:szCs w:val="24"/>
        </w:rPr>
        <w:t>10</w:t>
      </w:r>
      <w:r>
        <w:rPr>
          <w:rFonts w:hint="eastAsia" w:cs="宋体" w:asciiTheme="minorEastAsia" w:hAnsiTheme="minorEastAsia" w:eastAsiaTheme="minorEastAsia"/>
          <w:sz w:val="24"/>
          <w:szCs w:val="24"/>
        </w:rPr>
        <w:t>.1.3卖方中途废止合同，如收取买方订货款，按照订货款的双倍赔偿买方，同时没收履约保证金；如卖方未收取订货款，买方没收履约保证金。</w:t>
      </w:r>
    </w:p>
    <w:p>
      <w:pPr>
        <w:pStyle w:val="25"/>
        <w:spacing w:line="480" w:lineRule="exact"/>
        <w:ind w:firstLine="480" w:firstLineChars="200"/>
        <w:rPr>
          <w:rFonts w:cs="宋体" w:asciiTheme="minorEastAsia" w:hAnsiTheme="minorEastAsia" w:eastAsiaTheme="minorEastAsia"/>
          <w:sz w:val="24"/>
          <w:szCs w:val="24"/>
        </w:rPr>
      </w:pPr>
      <w:r>
        <w:rPr>
          <w:rFonts w:hint="default" w:cs="宋体" w:asciiTheme="minorEastAsia" w:hAnsiTheme="minorEastAsia" w:eastAsiaTheme="minorEastAsia"/>
          <w:sz w:val="24"/>
          <w:szCs w:val="24"/>
        </w:rPr>
        <w:t>10</w:t>
      </w:r>
      <w:r>
        <w:rPr>
          <w:rFonts w:hint="eastAsia" w:cs="宋体" w:asciiTheme="minorEastAsia" w:hAnsiTheme="minorEastAsia" w:eastAsiaTheme="minorEastAsia"/>
          <w:sz w:val="24"/>
          <w:szCs w:val="24"/>
        </w:rPr>
        <w:t>.2买方违约责任:</w:t>
      </w:r>
    </w:p>
    <w:p>
      <w:pPr>
        <w:pStyle w:val="25"/>
        <w:spacing w:line="480" w:lineRule="exact"/>
        <w:ind w:firstLine="480" w:firstLineChars="200"/>
        <w:rPr>
          <w:rFonts w:cs="宋体" w:asciiTheme="minorEastAsia" w:hAnsiTheme="minorEastAsia" w:eastAsiaTheme="minorEastAsia"/>
          <w:sz w:val="24"/>
          <w:szCs w:val="24"/>
        </w:rPr>
      </w:pPr>
      <w:r>
        <w:rPr>
          <w:rFonts w:hint="default" w:cs="宋体" w:asciiTheme="minorEastAsia" w:hAnsiTheme="minorEastAsia" w:eastAsiaTheme="minorEastAsia"/>
          <w:sz w:val="24"/>
          <w:szCs w:val="24"/>
        </w:rPr>
        <w:t>10</w:t>
      </w:r>
      <w:r>
        <w:rPr>
          <w:rFonts w:hint="eastAsia" w:cs="宋体" w:asciiTheme="minorEastAsia" w:hAnsiTheme="minorEastAsia" w:eastAsiaTheme="minorEastAsia"/>
          <w:sz w:val="24"/>
          <w:szCs w:val="24"/>
        </w:rPr>
        <w:t>.2.1买方中途废止合同，已支付的订货款不予退还，同时退还卖方缴纳的履约保证金（履约保函）；</w:t>
      </w:r>
    </w:p>
    <w:p>
      <w:pPr>
        <w:pStyle w:val="25"/>
        <w:spacing w:line="480" w:lineRule="exact"/>
        <w:ind w:firstLine="581" w:firstLineChars="241"/>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1</w:t>
      </w:r>
      <w:r>
        <w:rPr>
          <w:rFonts w:hint="default" w:cs="宋体" w:asciiTheme="minorEastAsia" w:hAnsiTheme="minorEastAsia" w:eastAsiaTheme="minorEastAsia"/>
          <w:b/>
          <w:sz w:val="24"/>
          <w:szCs w:val="24"/>
        </w:rPr>
        <w:t>1</w:t>
      </w:r>
      <w:r>
        <w:rPr>
          <w:rFonts w:hint="eastAsia" w:cs="宋体" w:asciiTheme="minorEastAsia" w:hAnsiTheme="minorEastAsia" w:eastAsiaTheme="minorEastAsia"/>
          <w:b/>
          <w:sz w:val="24"/>
          <w:szCs w:val="24"/>
        </w:rPr>
        <w:t>、合同纠纷处理</w:t>
      </w:r>
    </w:p>
    <w:p>
      <w:pPr>
        <w:spacing w:line="48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本合同签订后所发生的经济纠纷，按照《中华人民共和国民法典》，由买方直接与卖方进行处理，协商不成，双方均可向项目所在地人民法院提起诉讼。</w:t>
      </w:r>
    </w:p>
    <w:p>
      <w:pPr>
        <w:spacing w:line="480" w:lineRule="exact"/>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1</w:t>
      </w:r>
      <w:r>
        <w:rPr>
          <w:rFonts w:hint="eastAsia" w:cs="宋体" w:asciiTheme="minorEastAsia" w:hAnsiTheme="minorEastAsia" w:eastAsiaTheme="minorEastAsia"/>
          <w:b/>
          <w:sz w:val="24"/>
          <w:lang w:val="en-US" w:eastAsia="zh-CN"/>
        </w:rPr>
        <w:t>2</w:t>
      </w:r>
      <w:r>
        <w:rPr>
          <w:rFonts w:hint="eastAsia" w:cs="宋体" w:asciiTheme="minorEastAsia" w:hAnsiTheme="minorEastAsia" w:eastAsiaTheme="minorEastAsia"/>
          <w:b/>
          <w:sz w:val="24"/>
        </w:rPr>
        <w:t>、合同生效及其它</w:t>
      </w:r>
    </w:p>
    <w:p>
      <w:pPr>
        <w:keepNext w:val="0"/>
        <w:keepLines w:val="0"/>
        <w:widowControl w:val="0"/>
        <w:suppressLineNumbers w:val="0"/>
        <w:spacing w:before="0" w:beforeAutospacing="0" w:after="0" w:afterAutospacing="0" w:line="480" w:lineRule="exact"/>
        <w:ind w:left="0" w:right="0" w:firstLine="480" w:firstLineChars="200"/>
        <w:jc w:val="both"/>
        <w:rPr>
          <w:rFonts w:cs="宋体" w:asciiTheme="minorEastAsia" w:hAnsiTheme="minorEastAsia" w:eastAsiaTheme="minorEastAsia"/>
          <w:sz w:val="24"/>
          <w:szCs w:val="24"/>
        </w:rPr>
      </w:pPr>
      <w:r>
        <w:rPr>
          <w:rFonts w:hint="eastAsia" w:ascii="宋体" w:hAnsi="宋体" w:eastAsia="宋体" w:cs="宋体"/>
          <w:kern w:val="2"/>
          <w:sz w:val="24"/>
          <w:szCs w:val="24"/>
          <w:lang w:val="en-US" w:eastAsia="zh-CN" w:bidi="ar"/>
        </w:rPr>
        <w:t>本合同经买方、卖方、双方签名并盖章，并在买方收到卖方提交的履约保证金之日起生效。如有变动，必须经买方、卖方协商一致，并报相关部门备案后，方可更改。本合同一式六份，具有同等法律效力，买方、卖方各执二份、采购代理留存二份。</w:t>
      </w:r>
    </w:p>
    <w:p>
      <w:pPr>
        <w:pStyle w:val="25"/>
        <w:spacing w:line="480" w:lineRule="exact"/>
        <w:ind w:left="7199" w:leftChars="228" w:hanging="6720" w:hangingChars="2800"/>
        <w:rPr>
          <w:rFonts w:hint="eastAsia" w:cs="宋体" w:asciiTheme="minorEastAsia" w:hAnsiTheme="minorEastAsia" w:eastAsiaTheme="minorEastAsia"/>
          <w:sz w:val="24"/>
          <w:szCs w:val="24"/>
        </w:rPr>
      </w:pPr>
    </w:p>
    <w:p>
      <w:pPr>
        <w:pStyle w:val="25"/>
        <w:spacing w:line="480" w:lineRule="exact"/>
        <w:ind w:left="7199" w:leftChars="228" w:hanging="6720" w:hangingChars="28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买    方:  </w:t>
      </w:r>
      <w:r>
        <w:rPr>
          <w:rFonts w:hint="eastAsia" w:cs="宋体" w:asciiTheme="minorEastAsia" w:hAnsiTheme="minorEastAsia" w:eastAsiaTheme="minorEastAsia"/>
          <w:sz w:val="24"/>
          <w:szCs w:val="24"/>
          <w:lang w:val="en-US" w:eastAsia="zh-CN"/>
        </w:rPr>
        <w:t xml:space="preserve">                  </w:t>
      </w:r>
      <w:r>
        <w:rPr>
          <w:rFonts w:hint="eastAsia" w:cs="宋体" w:asciiTheme="minorEastAsia" w:hAnsiTheme="minorEastAsia" w:eastAsiaTheme="minorEastAsia"/>
          <w:sz w:val="24"/>
          <w:szCs w:val="24"/>
        </w:rPr>
        <w:t xml:space="preserve">      卖    方:</w:t>
      </w:r>
      <w:r>
        <w:rPr>
          <w:rFonts w:hint="eastAsia" w:asciiTheme="minorEastAsia" w:hAnsiTheme="minorEastAsia" w:eastAsiaTheme="minorEastAsia"/>
        </w:rPr>
        <w:t xml:space="preserve"> </w:t>
      </w:r>
    </w:p>
    <w:p>
      <w:pPr>
        <w:pStyle w:val="25"/>
        <w:spacing w:line="48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单位盖章:                          单位盖章:</w:t>
      </w:r>
    </w:p>
    <w:p>
      <w:pPr>
        <w:pStyle w:val="25"/>
        <w:spacing w:line="48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代表签字:                          代表签字:</w:t>
      </w:r>
    </w:p>
    <w:p>
      <w:pPr>
        <w:pStyle w:val="25"/>
        <w:spacing w:line="48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签</w:t>
      </w:r>
      <w:r>
        <w:rPr>
          <w:rFonts w:hint="eastAsia" w:cs="宋体" w:asciiTheme="minorEastAsia" w:hAnsiTheme="minorEastAsia" w:eastAsiaTheme="minorEastAsia"/>
          <w:sz w:val="24"/>
          <w:szCs w:val="24"/>
          <w:lang w:val="en-US" w:eastAsia="zh-CN"/>
        </w:rPr>
        <w:t>订</w:t>
      </w:r>
      <w:r>
        <w:rPr>
          <w:rFonts w:hint="eastAsia" w:cs="宋体" w:asciiTheme="minorEastAsia" w:hAnsiTheme="minorEastAsia" w:eastAsiaTheme="minorEastAsia"/>
          <w:sz w:val="24"/>
          <w:szCs w:val="24"/>
        </w:rPr>
        <w:t xml:space="preserve">日期: </w:t>
      </w:r>
      <w:r>
        <w:rPr>
          <w:rFonts w:hint="eastAsia" w:cs="宋体" w:asciiTheme="minorEastAsia" w:hAnsiTheme="minorEastAsia" w:eastAsiaTheme="minorEastAsia"/>
          <w:sz w:val="24"/>
          <w:szCs w:val="24"/>
          <w:lang w:val="en-US" w:eastAsia="zh-CN"/>
        </w:rPr>
        <w:t xml:space="preserve"> </w:t>
      </w:r>
      <w:r>
        <w:rPr>
          <w:rFonts w:hint="eastAsia" w:cs="宋体" w:asciiTheme="minorEastAsia" w:hAnsiTheme="minorEastAsia" w:eastAsiaTheme="minorEastAsia"/>
          <w:sz w:val="24"/>
          <w:szCs w:val="24"/>
        </w:rPr>
        <w:t>年</w:t>
      </w:r>
      <w:r>
        <w:rPr>
          <w:rFonts w:hint="eastAsia" w:cs="宋体" w:asciiTheme="minorEastAsia" w:hAnsiTheme="minorEastAsia" w:eastAsiaTheme="minorEastAsia"/>
          <w:sz w:val="24"/>
          <w:szCs w:val="24"/>
          <w:lang w:val="en-US" w:eastAsia="zh-CN"/>
        </w:rPr>
        <w:t xml:space="preserve"> </w:t>
      </w:r>
      <w:r>
        <w:rPr>
          <w:rFonts w:hint="eastAsia" w:cs="宋体" w:asciiTheme="minorEastAsia" w:hAnsiTheme="minorEastAsia" w:eastAsiaTheme="minorEastAsia"/>
          <w:sz w:val="24"/>
          <w:szCs w:val="24"/>
        </w:rPr>
        <w:t xml:space="preserve">月   日          </w:t>
      </w:r>
      <w:r>
        <w:rPr>
          <w:rFonts w:hint="eastAsia" w:cs="宋体" w:asciiTheme="minorEastAsia" w:hAnsiTheme="minorEastAsia" w:eastAsiaTheme="minorEastAsia"/>
          <w:sz w:val="24"/>
          <w:szCs w:val="24"/>
          <w:lang w:val="en-US" w:eastAsia="zh-CN"/>
        </w:rPr>
        <w:t xml:space="preserve">    </w:t>
      </w:r>
      <w:r>
        <w:rPr>
          <w:rFonts w:hint="eastAsia" w:cs="宋体" w:asciiTheme="minorEastAsia" w:hAnsiTheme="minorEastAsia" w:eastAsiaTheme="minorEastAsia"/>
          <w:sz w:val="24"/>
          <w:szCs w:val="24"/>
        </w:rPr>
        <w:t>签</w:t>
      </w:r>
      <w:r>
        <w:rPr>
          <w:rFonts w:hint="eastAsia" w:cs="宋体" w:asciiTheme="minorEastAsia" w:hAnsiTheme="minorEastAsia" w:eastAsiaTheme="minorEastAsia"/>
          <w:sz w:val="24"/>
          <w:szCs w:val="24"/>
          <w:lang w:val="en-US" w:eastAsia="zh-CN"/>
        </w:rPr>
        <w:t>订</w:t>
      </w:r>
      <w:r>
        <w:rPr>
          <w:rFonts w:hint="eastAsia" w:cs="宋体" w:asciiTheme="minorEastAsia" w:hAnsiTheme="minorEastAsia" w:eastAsiaTheme="minorEastAsia"/>
          <w:sz w:val="24"/>
          <w:szCs w:val="24"/>
        </w:rPr>
        <w:t>日期:</w:t>
      </w:r>
      <w:r>
        <w:rPr>
          <w:rFonts w:hint="eastAsia" w:cs="宋体" w:asciiTheme="minorEastAsia" w:hAnsiTheme="minorEastAsia" w:eastAsiaTheme="minorEastAsia"/>
          <w:sz w:val="24"/>
          <w:szCs w:val="24"/>
          <w:lang w:val="en-US" w:eastAsia="zh-CN"/>
        </w:rPr>
        <w:t xml:space="preserve">  </w:t>
      </w:r>
      <w:r>
        <w:rPr>
          <w:rFonts w:hint="eastAsia" w:cs="宋体" w:asciiTheme="minorEastAsia" w:hAnsiTheme="minorEastAsia" w:eastAsiaTheme="minorEastAsia"/>
          <w:sz w:val="24"/>
          <w:szCs w:val="24"/>
        </w:rPr>
        <w:t>年</w:t>
      </w:r>
      <w:r>
        <w:rPr>
          <w:rFonts w:hint="eastAsia" w:cs="宋体" w:asciiTheme="minorEastAsia" w:hAnsiTheme="minorEastAsia" w:eastAsiaTheme="minorEastAsia"/>
          <w:sz w:val="24"/>
          <w:szCs w:val="24"/>
          <w:lang w:val="en-US" w:eastAsia="zh-CN"/>
        </w:rPr>
        <w:t xml:space="preserve"> </w:t>
      </w:r>
      <w:r>
        <w:rPr>
          <w:rFonts w:hint="eastAsia" w:cs="宋体" w:asciiTheme="minorEastAsia" w:hAnsiTheme="minorEastAsia" w:eastAsiaTheme="minorEastAsia"/>
          <w:sz w:val="24"/>
          <w:szCs w:val="24"/>
        </w:rPr>
        <w:t>月   日</w:t>
      </w:r>
    </w:p>
    <w:p>
      <w:pPr>
        <w:rPr>
          <w:rFonts w:asciiTheme="minorEastAsia" w:hAnsiTheme="minorEastAsia" w:eastAsiaTheme="minorEastAsia"/>
        </w:rPr>
      </w:pPr>
    </w:p>
    <w:p>
      <w:pPr>
        <w:pStyle w:val="29"/>
        <w:rPr>
          <w:rFonts w:asciiTheme="minorEastAsia" w:hAnsiTheme="minorEastAsia" w:eastAsiaTheme="minorEastAsia"/>
        </w:rPr>
      </w:pPr>
    </w:p>
    <w:p>
      <w:pPr>
        <w:rPr>
          <w:rFonts w:asciiTheme="minorEastAsia" w:hAnsiTheme="minorEastAsia" w:eastAsiaTheme="minorEastAsia"/>
        </w:rPr>
      </w:pPr>
    </w:p>
    <w:p>
      <w:pPr>
        <w:pStyle w:val="29"/>
        <w:rPr>
          <w:rFonts w:asciiTheme="minorEastAsia" w:hAnsiTheme="minorEastAsia" w:eastAsiaTheme="minorEastAsia"/>
        </w:rPr>
      </w:pPr>
    </w:p>
    <w:p>
      <w:pPr>
        <w:rPr>
          <w:rFonts w:asciiTheme="minorEastAsia" w:hAnsiTheme="minorEastAsia" w:eastAsiaTheme="minorEastAsia"/>
        </w:rPr>
      </w:pPr>
    </w:p>
    <w:p>
      <w:pPr>
        <w:pStyle w:val="29"/>
        <w:rPr>
          <w:rFonts w:asciiTheme="minorEastAsia" w:hAnsiTheme="minorEastAsia" w:eastAsiaTheme="minorEastAsia"/>
        </w:rPr>
      </w:pPr>
    </w:p>
    <w:p>
      <w:pPr>
        <w:rPr>
          <w:rFonts w:asciiTheme="minorEastAsia" w:hAnsiTheme="minorEastAsia" w:eastAsiaTheme="minorEastAsia"/>
        </w:rPr>
      </w:pPr>
    </w:p>
    <w:p>
      <w:pPr>
        <w:widowControl/>
        <w:jc w:val="left"/>
        <w:rPr>
          <w:rFonts w:cs="宋体" w:asciiTheme="minorEastAsia" w:hAnsiTheme="minorEastAsia" w:eastAsiaTheme="minorEastAsia"/>
          <w:b/>
          <w:sz w:val="28"/>
          <w:szCs w:val="28"/>
        </w:rPr>
      </w:pPr>
      <w:r>
        <w:rPr>
          <w:rFonts w:cs="宋体" w:asciiTheme="minorEastAsia" w:hAnsiTheme="minorEastAsia" w:eastAsiaTheme="minorEastAsia"/>
          <w:b/>
          <w:sz w:val="28"/>
          <w:szCs w:val="28"/>
        </w:rPr>
        <w:br w:type="page"/>
      </w:r>
    </w:p>
    <w:p>
      <w:pPr>
        <w:tabs>
          <w:tab w:val="left" w:pos="180"/>
        </w:tabs>
        <w:spacing w:line="420" w:lineRule="exact"/>
        <w:jc w:val="center"/>
        <w:rPr>
          <w:rFonts w:ascii="宋体" w:hAnsi="宋体" w:cs="宋体"/>
          <w:b/>
          <w:sz w:val="28"/>
          <w:szCs w:val="28"/>
        </w:rPr>
      </w:pPr>
      <w:r>
        <w:rPr>
          <w:rFonts w:hint="eastAsia" w:ascii="宋体" w:hAnsi="宋体" w:cs="宋体"/>
          <w:b/>
          <w:sz w:val="28"/>
          <w:szCs w:val="28"/>
        </w:rPr>
        <w:t>合同通用条款</w:t>
      </w:r>
    </w:p>
    <w:p>
      <w:pPr>
        <w:spacing w:line="400" w:lineRule="exact"/>
        <w:ind w:firstLine="660"/>
        <w:rPr>
          <w:rFonts w:hint="eastAsia" w:ascii="宋体" w:hAnsi="宋体" w:cs="宋体"/>
          <w:b/>
          <w:bCs/>
          <w:szCs w:val="21"/>
        </w:rPr>
      </w:pPr>
      <w:r>
        <w:rPr>
          <w:rFonts w:hint="eastAsia" w:ascii="宋体" w:hAnsi="宋体" w:cs="宋体"/>
          <w:b/>
          <w:bCs/>
          <w:szCs w:val="21"/>
        </w:rPr>
        <w:t>1.定义</w:t>
      </w:r>
    </w:p>
    <w:p>
      <w:pPr>
        <w:spacing w:line="400" w:lineRule="exact"/>
        <w:ind w:firstLine="660"/>
        <w:rPr>
          <w:rFonts w:hint="eastAsia" w:ascii="宋体" w:hAnsi="宋体" w:cs="宋体"/>
          <w:szCs w:val="21"/>
        </w:rPr>
      </w:pPr>
      <w:r>
        <w:rPr>
          <w:rFonts w:hint="eastAsia" w:ascii="宋体" w:hAnsi="宋体" w:cs="宋体"/>
          <w:szCs w:val="21"/>
        </w:rPr>
        <w:t>本合同中的下列术语应解释为：</w:t>
      </w:r>
    </w:p>
    <w:p>
      <w:pPr>
        <w:spacing w:line="400" w:lineRule="exact"/>
        <w:ind w:firstLine="660"/>
        <w:rPr>
          <w:rFonts w:hint="eastAsia" w:ascii="宋体" w:hAnsi="宋体" w:cs="宋体"/>
          <w:szCs w:val="21"/>
        </w:rPr>
      </w:pPr>
      <w:r>
        <w:rPr>
          <w:rFonts w:hint="eastAsia" w:ascii="宋体" w:hAnsi="宋体" w:cs="宋体"/>
          <w:szCs w:val="21"/>
        </w:rPr>
        <w:t>（1）“合同”系指买方与卖方签署的、合同格式中载明的买方与卖方所达成的协议，包括所有的附件、附录和构成合同的所有文件。</w:t>
      </w:r>
    </w:p>
    <w:p>
      <w:pPr>
        <w:spacing w:line="400" w:lineRule="exact"/>
        <w:ind w:firstLine="660"/>
        <w:rPr>
          <w:rFonts w:hint="eastAsia" w:ascii="宋体" w:hAnsi="宋体" w:cs="宋体"/>
          <w:szCs w:val="21"/>
        </w:rPr>
      </w:pPr>
      <w:r>
        <w:rPr>
          <w:rFonts w:hint="eastAsia" w:ascii="宋体" w:hAnsi="宋体" w:cs="宋体"/>
          <w:szCs w:val="21"/>
        </w:rPr>
        <w:t>（2）“合同价”系指根据合同规定，卖方在正确地完全履行合同义务后买方应支付给卖方的价格。</w:t>
      </w:r>
    </w:p>
    <w:p>
      <w:pPr>
        <w:spacing w:line="400" w:lineRule="exact"/>
        <w:ind w:firstLine="660"/>
        <w:rPr>
          <w:rFonts w:hint="eastAsia" w:ascii="宋体" w:hAnsi="宋体" w:cs="宋体"/>
          <w:szCs w:val="21"/>
        </w:rPr>
      </w:pPr>
      <w:r>
        <w:rPr>
          <w:rFonts w:hint="eastAsia" w:ascii="宋体" w:hAnsi="宋体" w:cs="宋体"/>
          <w:szCs w:val="21"/>
        </w:rPr>
        <w:t>（3）“货物”系指卖方根据合同规定必须向买方提供的一切设备、机械、仪表、备件、工具、手册和其他技术资料及其他材料。</w:t>
      </w:r>
    </w:p>
    <w:p>
      <w:pPr>
        <w:spacing w:line="400" w:lineRule="exact"/>
        <w:ind w:firstLine="660"/>
        <w:rPr>
          <w:rFonts w:hint="eastAsia" w:ascii="宋体" w:hAnsi="宋体" w:cs="宋体"/>
          <w:szCs w:val="21"/>
        </w:rPr>
      </w:pPr>
      <w:r>
        <w:rPr>
          <w:rFonts w:hint="eastAsia" w:ascii="宋体" w:hAnsi="宋体" w:cs="宋体"/>
          <w:szCs w:val="21"/>
        </w:rPr>
        <w:t>（4）“服务”系指根据合同规定卖方承担与供货有关的辅助服务，如运输、运输过程中保险以及其它的伴随服务，比如安装、调试、提供技术援助、培训和其他类似的卖方应承担的义务。</w:t>
      </w:r>
    </w:p>
    <w:p>
      <w:pPr>
        <w:spacing w:line="400" w:lineRule="exact"/>
        <w:ind w:firstLine="660"/>
        <w:rPr>
          <w:rFonts w:hint="eastAsia" w:ascii="宋体" w:hAnsi="宋体" w:cs="宋体"/>
          <w:szCs w:val="21"/>
        </w:rPr>
      </w:pPr>
      <w:r>
        <w:rPr>
          <w:rFonts w:hint="eastAsia" w:ascii="宋体" w:hAnsi="宋体" w:cs="宋体"/>
          <w:szCs w:val="21"/>
        </w:rPr>
        <w:t>（5）“买方”系指采购货物和服务的</w:t>
      </w:r>
      <w:r>
        <w:rPr>
          <w:rFonts w:hint="eastAsia" w:ascii="宋体" w:hAnsi="宋体" w:cs="宋体"/>
          <w:szCs w:val="21"/>
          <w:lang w:val="zh-CN"/>
        </w:rPr>
        <w:t>。</w:t>
      </w:r>
    </w:p>
    <w:p>
      <w:pPr>
        <w:spacing w:line="400" w:lineRule="exact"/>
        <w:ind w:firstLine="660"/>
        <w:rPr>
          <w:rFonts w:hint="eastAsia" w:ascii="宋体" w:hAnsi="宋体" w:cs="宋体"/>
          <w:szCs w:val="21"/>
        </w:rPr>
      </w:pPr>
      <w:r>
        <w:rPr>
          <w:rFonts w:hint="eastAsia" w:ascii="宋体" w:hAnsi="宋体" w:cs="宋体"/>
          <w:szCs w:val="21"/>
        </w:rPr>
        <w:t>（6）“卖方”系指提供货物和服务的供应商。</w:t>
      </w:r>
    </w:p>
    <w:p>
      <w:pPr>
        <w:spacing w:line="400" w:lineRule="exact"/>
        <w:ind w:firstLine="660"/>
        <w:rPr>
          <w:rFonts w:hint="eastAsia" w:ascii="宋体" w:hAnsi="宋体" w:cs="宋体"/>
          <w:b/>
          <w:bCs/>
          <w:szCs w:val="21"/>
        </w:rPr>
      </w:pPr>
      <w:r>
        <w:rPr>
          <w:rFonts w:hint="eastAsia" w:ascii="宋体" w:hAnsi="宋体" w:cs="宋体"/>
          <w:b/>
          <w:bCs/>
          <w:szCs w:val="21"/>
        </w:rPr>
        <w:t>2.技术规格</w:t>
      </w:r>
    </w:p>
    <w:p>
      <w:pPr>
        <w:spacing w:line="400" w:lineRule="exact"/>
        <w:ind w:firstLine="660"/>
        <w:rPr>
          <w:rFonts w:hint="eastAsia" w:ascii="宋体" w:hAnsi="宋体" w:cs="宋体"/>
          <w:szCs w:val="21"/>
        </w:rPr>
      </w:pPr>
      <w:r>
        <w:rPr>
          <w:rFonts w:hint="eastAsia" w:ascii="宋体" w:hAnsi="宋体" w:cs="宋体"/>
          <w:szCs w:val="21"/>
        </w:rPr>
        <w:t>2.1卖方所提供货物的技术规格应与谈判文件规定的技术规格以及所附的技术规格响应偏离表相一致。</w:t>
      </w:r>
    </w:p>
    <w:p>
      <w:pPr>
        <w:spacing w:line="400" w:lineRule="exact"/>
        <w:ind w:firstLine="660"/>
        <w:rPr>
          <w:rFonts w:hint="eastAsia" w:ascii="宋体" w:hAnsi="宋体" w:cs="宋体"/>
          <w:b/>
          <w:szCs w:val="21"/>
        </w:rPr>
      </w:pPr>
      <w:r>
        <w:rPr>
          <w:rFonts w:hint="eastAsia" w:ascii="宋体" w:hAnsi="宋体" w:cs="宋体"/>
          <w:b/>
          <w:szCs w:val="21"/>
        </w:rPr>
        <w:t>3.专利权</w:t>
      </w:r>
    </w:p>
    <w:p>
      <w:pPr>
        <w:spacing w:line="400" w:lineRule="exact"/>
        <w:ind w:firstLine="660"/>
        <w:rPr>
          <w:rFonts w:hint="eastAsia" w:ascii="宋体" w:hAnsi="宋体" w:cs="宋体"/>
          <w:szCs w:val="21"/>
        </w:rPr>
      </w:pPr>
      <w:r>
        <w:rPr>
          <w:rFonts w:hint="eastAsia" w:ascii="宋体" w:hAnsi="宋体" w:cs="宋体"/>
          <w:szCs w:val="21"/>
        </w:rPr>
        <w:t>3.1卖方应保证买方在使用该货物或其任何一部分时不受第三方提出侵犯其专利权、商标权和工业设计权的起诉。一旦出现专利侵权，卖方应负全部责任，且买方拒付全部货款。</w:t>
      </w:r>
    </w:p>
    <w:p>
      <w:pPr>
        <w:spacing w:line="400" w:lineRule="exact"/>
        <w:ind w:firstLine="660"/>
        <w:rPr>
          <w:rFonts w:hint="eastAsia" w:ascii="宋体" w:hAnsi="宋体" w:cs="宋体"/>
          <w:b/>
          <w:szCs w:val="21"/>
        </w:rPr>
      </w:pPr>
      <w:r>
        <w:rPr>
          <w:rFonts w:hint="eastAsia" w:ascii="宋体" w:hAnsi="宋体" w:cs="宋体"/>
          <w:b/>
          <w:szCs w:val="21"/>
        </w:rPr>
        <w:t>4.包装要求</w:t>
      </w:r>
    </w:p>
    <w:p>
      <w:pPr>
        <w:spacing w:line="400" w:lineRule="exact"/>
        <w:ind w:firstLine="660"/>
        <w:rPr>
          <w:rFonts w:hint="eastAsia" w:ascii="宋体" w:hAnsi="宋体" w:cs="宋体"/>
          <w:szCs w:val="21"/>
        </w:rPr>
      </w:pPr>
      <w:r>
        <w:rPr>
          <w:rFonts w:hint="eastAsia" w:ascii="宋体" w:hAnsi="宋体" w:cs="宋体"/>
          <w:szCs w:val="21"/>
        </w:rPr>
        <w:t>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p>
    <w:p>
      <w:pPr>
        <w:spacing w:line="400" w:lineRule="exact"/>
        <w:ind w:firstLine="660"/>
        <w:rPr>
          <w:rFonts w:hint="eastAsia" w:ascii="宋体" w:hAnsi="宋体" w:cs="宋体"/>
          <w:szCs w:val="21"/>
        </w:rPr>
      </w:pPr>
      <w:r>
        <w:rPr>
          <w:rFonts w:hint="eastAsia" w:ascii="宋体" w:hAnsi="宋体" w:cs="宋体"/>
          <w:szCs w:val="21"/>
        </w:rPr>
        <w:t>4.2每件包装箱内应附一份详细装箱单和质量合格标识。</w:t>
      </w:r>
    </w:p>
    <w:p>
      <w:pPr>
        <w:spacing w:line="400" w:lineRule="exact"/>
        <w:ind w:firstLine="660"/>
        <w:rPr>
          <w:rFonts w:hint="eastAsia" w:ascii="宋体" w:hAnsi="宋体" w:cs="宋体"/>
          <w:b/>
          <w:szCs w:val="21"/>
        </w:rPr>
      </w:pPr>
      <w:r>
        <w:rPr>
          <w:rFonts w:hint="eastAsia" w:ascii="宋体" w:hAnsi="宋体" w:cs="宋体"/>
          <w:b/>
          <w:szCs w:val="21"/>
        </w:rPr>
        <w:t>5.装运条件</w:t>
      </w:r>
    </w:p>
    <w:p>
      <w:pPr>
        <w:spacing w:line="400" w:lineRule="exact"/>
        <w:ind w:firstLine="660"/>
        <w:rPr>
          <w:rFonts w:hint="eastAsia" w:ascii="宋体" w:hAnsi="宋体" w:cs="宋体"/>
          <w:szCs w:val="21"/>
        </w:rPr>
      </w:pPr>
      <w:r>
        <w:rPr>
          <w:rFonts w:hint="eastAsia" w:ascii="宋体" w:hAnsi="宋体" w:cs="宋体"/>
          <w:szCs w:val="21"/>
        </w:rPr>
        <w:t>5.1根据买方指定地点，卖方负责安排运输，运输费由卖方承担。</w:t>
      </w:r>
    </w:p>
    <w:p>
      <w:pPr>
        <w:spacing w:line="400" w:lineRule="exact"/>
        <w:ind w:firstLine="660"/>
        <w:rPr>
          <w:rFonts w:hint="eastAsia" w:ascii="宋体" w:hAnsi="宋体" w:cs="宋体"/>
          <w:b/>
          <w:szCs w:val="21"/>
        </w:rPr>
      </w:pPr>
      <w:r>
        <w:rPr>
          <w:rFonts w:hint="eastAsia" w:ascii="宋体" w:hAnsi="宋体" w:cs="宋体"/>
          <w:b/>
          <w:szCs w:val="21"/>
        </w:rPr>
        <w:t>6.付    款</w:t>
      </w:r>
    </w:p>
    <w:p>
      <w:pPr>
        <w:spacing w:line="400" w:lineRule="exact"/>
        <w:ind w:firstLine="660"/>
        <w:rPr>
          <w:rFonts w:hint="eastAsia" w:ascii="宋体" w:hAnsi="宋体" w:cs="宋体"/>
          <w:szCs w:val="21"/>
        </w:rPr>
      </w:pPr>
      <w:r>
        <w:rPr>
          <w:rFonts w:hint="eastAsia" w:ascii="宋体" w:hAnsi="宋体" w:cs="宋体"/>
          <w:szCs w:val="21"/>
        </w:rPr>
        <w:t>6.1本合同以人民币付款。</w:t>
      </w:r>
    </w:p>
    <w:p>
      <w:pPr>
        <w:spacing w:line="400" w:lineRule="exact"/>
        <w:ind w:firstLine="660"/>
        <w:rPr>
          <w:rFonts w:hint="eastAsia" w:ascii="宋体" w:hAnsi="宋体" w:cs="宋体"/>
          <w:szCs w:val="21"/>
        </w:rPr>
      </w:pPr>
      <w:r>
        <w:rPr>
          <w:rFonts w:hint="eastAsia" w:ascii="宋体" w:hAnsi="宋体" w:cs="宋体"/>
          <w:szCs w:val="21"/>
        </w:rPr>
        <w:t>6.2卖方应按照与买方签订的合同规定交货。交货后卖方向买方提供下列单据：</w:t>
      </w:r>
    </w:p>
    <w:p>
      <w:pPr>
        <w:spacing w:line="400" w:lineRule="exact"/>
        <w:ind w:firstLine="660"/>
        <w:rPr>
          <w:rFonts w:hint="eastAsia" w:ascii="宋体" w:hAnsi="宋体" w:cs="宋体"/>
          <w:szCs w:val="21"/>
        </w:rPr>
      </w:pPr>
      <w:r>
        <w:rPr>
          <w:rFonts w:hint="eastAsia" w:ascii="宋体" w:hAnsi="宋体" w:cs="宋体"/>
          <w:szCs w:val="21"/>
        </w:rPr>
        <w:t>（1）发票；</w:t>
      </w:r>
    </w:p>
    <w:p>
      <w:pPr>
        <w:spacing w:line="400" w:lineRule="exact"/>
        <w:ind w:firstLine="660"/>
        <w:rPr>
          <w:rFonts w:hint="eastAsia" w:ascii="宋体" w:hAnsi="宋体" w:cs="宋体"/>
          <w:szCs w:val="21"/>
        </w:rPr>
      </w:pPr>
      <w:r>
        <w:rPr>
          <w:rFonts w:hint="eastAsia" w:ascii="宋体" w:hAnsi="宋体" w:cs="宋体"/>
          <w:szCs w:val="21"/>
        </w:rPr>
        <w:t>（2）制造厂家出具的质量检验证书等；</w:t>
      </w:r>
    </w:p>
    <w:p>
      <w:pPr>
        <w:spacing w:line="400" w:lineRule="exact"/>
        <w:ind w:firstLine="660"/>
        <w:rPr>
          <w:rFonts w:hint="eastAsia" w:ascii="宋体" w:hAnsi="宋体" w:cs="宋体"/>
          <w:szCs w:val="21"/>
        </w:rPr>
      </w:pPr>
      <w:r>
        <w:rPr>
          <w:rFonts w:hint="eastAsia" w:ascii="宋体" w:hAnsi="宋体" w:cs="宋体"/>
          <w:szCs w:val="21"/>
        </w:rPr>
        <w:t>（3）装箱单；</w:t>
      </w:r>
    </w:p>
    <w:p>
      <w:pPr>
        <w:spacing w:line="400" w:lineRule="exact"/>
        <w:ind w:firstLine="660"/>
        <w:rPr>
          <w:rFonts w:hint="eastAsia" w:ascii="宋体" w:hAnsi="宋体" w:cs="宋体"/>
          <w:szCs w:val="21"/>
        </w:rPr>
      </w:pPr>
      <w:r>
        <w:rPr>
          <w:rFonts w:hint="eastAsia" w:ascii="宋体" w:hAnsi="宋体" w:cs="宋体"/>
          <w:szCs w:val="21"/>
        </w:rPr>
        <w:t>（4）验收合格证书；</w:t>
      </w:r>
    </w:p>
    <w:p>
      <w:pPr>
        <w:spacing w:line="400" w:lineRule="exact"/>
        <w:ind w:firstLine="660"/>
        <w:rPr>
          <w:rFonts w:hint="eastAsia" w:ascii="宋体" w:hAnsi="宋体" w:cs="宋体"/>
          <w:szCs w:val="21"/>
        </w:rPr>
      </w:pPr>
      <w:r>
        <w:rPr>
          <w:rFonts w:hint="eastAsia" w:ascii="宋体" w:hAnsi="宋体" w:cs="宋体"/>
          <w:szCs w:val="21"/>
        </w:rPr>
        <w:t>（5）使用方加盖公章证明货物交付使用合格的验收表。</w:t>
      </w:r>
    </w:p>
    <w:p>
      <w:pPr>
        <w:spacing w:line="400" w:lineRule="exact"/>
        <w:ind w:firstLine="660"/>
        <w:rPr>
          <w:rFonts w:hint="eastAsia" w:ascii="宋体" w:hAnsi="宋体" w:cs="宋体"/>
          <w:szCs w:val="21"/>
        </w:rPr>
      </w:pPr>
      <w:r>
        <w:rPr>
          <w:rFonts w:hint="eastAsia" w:ascii="宋体" w:hAnsi="宋体" w:cs="宋体"/>
          <w:szCs w:val="21"/>
        </w:rPr>
        <w:t>6.3买方将按“合同主要条款及通用条款”规定的付款计划安排付款。</w:t>
      </w:r>
    </w:p>
    <w:p>
      <w:pPr>
        <w:spacing w:line="400" w:lineRule="exact"/>
        <w:ind w:firstLine="422" w:firstLineChars="200"/>
        <w:rPr>
          <w:rFonts w:hint="eastAsia" w:ascii="宋体" w:hAnsi="宋体" w:cs="宋体"/>
          <w:b/>
          <w:szCs w:val="21"/>
        </w:rPr>
      </w:pPr>
      <w:r>
        <w:rPr>
          <w:rFonts w:hint="eastAsia" w:ascii="宋体" w:hAnsi="宋体" w:cs="宋体"/>
          <w:b/>
          <w:szCs w:val="21"/>
        </w:rPr>
        <w:t>7.伴随服务</w:t>
      </w:r>
    </w:p>
    <w:p>
      <w:pPr>
        <w:spacing w:line="400" w:lineRule="exact"/>
        <w:ind w:firstLine="420" w:firstLineChars="200"/>
        <w:rPr>
          <w:rFonts w:hint="eastAsia" w:ascii="宋体" w:hAnsi="宋体" w:cs="宋体"/>
          <w:szCs w:val="21"/>
        </w:rPr>
      </w:pPr>
      <w:r>
        <w:rPr>
          <w:rFonts w:hint="eastAsia" w:ascii="宋体" w:hAnsi="宋体" w:cs="宋体"/>
          <w:szCs w:val="21"/>
        </w:rPr>
        <w:t>7.1</w:t>
      </w:r>
      <w:r>
        <w:rPr>
          <w:rFonts w:hint="eastAsia" w:ascii="宋体" w:hAnsi="宋体" w:cs="宋体"/>
          <w:bCs/>
          <w:szCs w:val="21"/>
        </w:rPr>
        <w:t>成交人应按照国家有关规定和合同中所附的服务承诺提供服务</w:t>
      </w:r>
      <w:r>
        <w:rPr>
          <w:rFonts w:hint="eastAsia" w:ascii="宋体" w:hAnsi="宋体" w:cs="宋体"/>
          <w:szCs w:val="21"/>
        </w:rPr>
        <w:t>。</w:t>
      </w:r>
    </w:p>
    <w:p>
      <w:pPr>
        <w:spacing w:line="400" w:lineRule="exact"/>
        <w:ind w:firstLine="420" w:firstLineChars="200"/>
        <w:rPr>
          <w:rFonts w:hint="eastAsia" w:ascii="宋体" w:hAnsi="宋体" w:cs="宋体"/>
          <w:szCs w:val="21"/>
        </w:rPr>
      </w:pPr>
      <w:r>
        <w:rPr>
          <w:rFonts w:hint="eastAsia" w:ascii="宋体" w:hAnsi="宋体" w:cs="宋体"/>
          <w:szCs w:val="21"/>
        </w:rPr>
        <w:t>7.2除第7.1条规定外，卖方还应提供下列服务：</w:t>
      </w:r>
    </w:p>
    <w:p>
      <w:pPr>
        <w:spacing w:line="400" w:lineRule="exact"/>
        <w:ind w:firstLine="420" w:firstLineChars="200"/>
        <w:rPr>
          <w:rFonts w:hint="eastAsia" w:ascii="宋体" w:hAnsi="宋体" w:cs="宋体"/>
          <w:szCs w:val="21"/>
        </w:rPr>
      </w:pPr>
      <w:r>
        <w:rPr>
          <w:rFonts w:hint="eastAsia" w:ascii="宋体" w:hAnsi="宋体" w:cs="宋体"/>
          <w:szCs w:val="21"/>
        </w:rPr>
        <w:t>（1）货物的现场安装和启动监督；</w:t>
      </w:r>
    </w:p>
    <w:p>
      <w:pPr>
        <w:spacing w:line="400" w:lineRule="exact"/>
        <w:ind w:firstLine="420" w:firstLineChars="200"/>
        <w:rPr>
          <w:rFonts w:hint="eastAsia" w:ascii="宋体" w:hAnsi="宋体" w:cs="宋体"/>
          <w:szCs w:val="21"/>
        </w:rPr>
      </w:pPr>
      <w:r>
        <w:rPr>
          <w:rFonts w:hint="eastAsia" w:ascii="宋体" w:hAnsi="宋体" w:cs="宋体"/>
          <w:szCs w:val="21"/>
        </w:rPr>
        <w:t>（2）提供货物组装和维修所需的工具；</w:t>
      </w:r>
    </w:p>
    <w:p>
      <w:pPr>
        <w:spacing w:line="400" w:lineRule="exact"/>
        <w:ind w:firstLine="420" w:firstLineChars="200"/>
        <w:rPr>
          <w:rFonts w:hint="eastAsia" w:ascii="宋体" w:hAnsi="宋体" w:cs="宋体"/>
          <w:szCs w:val="21"/>
        </w:rPr>
      </w:pPr>
      <w:r>
        <w:rPr>
          <w:rFonts w:hint="eastAsia" w:ascii="宋体" w:hAnsi="宋体" w:cs="宋体"/>
          <w:szCs w:val="21"/>
        </w:rPr>
        <w:t>（3）在合同中卖方承诺的期限内对所提供货物实施运行监督、维修，但前提条件是该服务并不能免除卖方在质量保证期内应承担的义务；</w:t>
      </w:r>
    </w:p>
    <w:p>
      <w:pPr>
        <w:spacing w:line="400" w:lineRule="exact"/>
        <w:ind w:firstLine="420" w:firstLineChars="200"/>
        <w:rPr>
          <w:rFonts w:hint="eastAsia" w:ascii="宋体" w:hAnsi="宋体" w:cs="宋体"/>
          <w:szCs w:val="21"/>
        </w:rPr>
      </w:pPr>
      <w:r>
        <w:rPr>
          <w:rFonts w:hint="eastAsia" w:ascii="宋体" w:hAnsi="宋体" w:cs="宋体"/>
          <w:szCs w:val="21"/>
        </w:rPr>
        <w:t>（4）在项目交货现场就货物的安装、启动、运行、维护对买方人员进行培训。</w:t>
      </w:r>
    </w:p>
    <w:p>
      <w:pPr>
        <w:spacing w:line="400" w:lineRule="exact"/>
        <w:ind w:firstLine="420" w:firstLineChars="200"/>
        <w:rPr>
          <w:rFonts w:hint="eastAsia" w:ascii="宋体" w:hAnsi="宋体" w:cs="宋体"/>
          <w:b/>
          <w:bCs/>
          <w:szCs w:val="21"/>
        </w:rPr>
      </w:pPr>
      <w:r>
        <w:rPr>
          <w:rFonts w:hint="eastAsia" w:ascii="宋体" w:hAnsi="宋体" w:cs="宋体"/>
          <w:szCs w:val="21"/>
        </w:rPr>
        <w:t>7.3伴随服务的费用应含在合同价中，不单独进行支付</w:t>
      </w:r>
      <w:r>
        <w:rPr>
          <w:rFonts w:hint="eastAsia" w:ascii="宋体" w:hAnsi="宋体" w:cs="宋体"/>
          <w:b/>
          <w:bCs/>
          <w:szCs w:val="21"/>
        </w:rPr>
        <w:t>。</w:t>
      </w:r>
    </w:p>
    <w:p>
      <w:pPr>
        <w:spacing w:line="400" w:lineRule="exact"/>
        <w:ind w:firstLine="422" w:firstLineChars="200"/>
        <w:rPr>
          <w:rFonts w:hint="eastAsia" w:ascii="宋体" w:hAnsi="宋体" w:cs="宋体"/>
          <w:b/>
          <w:szCs w:val="21"/>
        </w:rPr>
      </w:pPr>
      <w:r>
        <w:rPr>
          <w:rFonts w:hint="eastAsia" w:ascii="宋体" w:hAnsi="宋体" w:cs="宋体"/>
          <w:b/>
          <w:szCs w:val="21"/>
        </w:rPr>
        <w:t>8.质量保证</w:t>
      </w:r>
    </w:p>
    <w:p>
      <w:pPr>
        <w:spacing w:line="400" w:lineRule="exact"/>
        <w:ind w:firstLine="420" w:firstLineChars="200"/>
        <w:rPr>
          <w:rFonts w:hint="eastAsia" w:ascii="宋体" w:hAnsi="宋体" w:cs="宋体"/>
          <w:szCs w:val="21"/>
        </w:rPr>
      </w:pPr>
      <w:r>
        <w:rPr>
          <w:rFonts w:hint="eastAsia" w:ascii="宋体" w:hAnsi="宋体" w:cs="宋体"/>
          <w:szCs w:val="21"/>
        </w:rPr>
        <w:t>8.1卖方所提供货物必须符合谈判文件要求并不低于国家有关标准。</w:t>
      </w:r>
    </w:p>
    <w:p>
      <w:pPr>
        <w:spacing w:line="400" w:lineRule="exact"/>
        <w:ind w:firstLine="420" w:firstLineChars="200"/>
        <w:rPr>
          <w:rFonts w:hint="eastAsia" w:ascii="宋体" w:hAnsi="宋体" w:cs="宋体"/>
          <w:szCs w:val="21"/>
        </w:rPr>
      </w:pPr>
      <w:r>
        <w:rPr>
          <w:rFonts w:hint="eastAsia" w:ascii="宋体" w:hAnsi="宋体" w:cs="宋体"/>
          <w:szCs w:val="21"/>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pPr>
        <w:spacing w:line="400" w:lineRule="exact"/>
        <w:ind w:firstLine="420" w:firstLineChars="200"/>
        <w:rPr>
          <w:rFonts w:hint="eastAsia" w:ascii="宋体" w:hAnsi="宋体" w:cs="宋体"/>
          <w:szCs w:val="21"/>
        </w:rPr>
      </w:pPr>
      <w:r>
        <w:rPr>
          <w:rFonts w:hint="eastAsia" w:ascii="宋体" w:hAnsi="宋体" w:cs="宋体"/>
          <w:szCs w:val="21"/>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 </w:t>
      </w:r>
    </w:p>
    <w:p>
      <w:pPr>
        <w:spacing w:line="400" w:lineRule="exact"/>
        <w:ind w:firstLine="420" w:firstLineChars="200"/>
        <w:rPr>
          <w:rFonts w:hint="eastAsia" w:ascii="宋体" w:hAnsi="宋体" w:cs="宋体"/>
          <w:szCs w:val="21"/>
        </w:rPr>
      </w:pPr>
      <w:r>
        <w:rPr>
          <w:rFonts w:hint="eastAsia" w:ascii="宋体" w:hAnsi="宋体" w:cs="宋体"/>
          <w:szCs w:val="21"/>
        </w:rPr>
        <w:t>8.4卖方在收到通知后，应在合同中所附服务承诺约定的时间内免费维修、更换有缺陷的货物或部件。</w:t>
      </w:r>
    </w:p>
    <w:p>
      <w:pPr>
        <w:spacing w:line="400" w:lineRule="exact"/>
        <w:ind w:firstLine="420" w:firstLineChars="200"/>
        <w:rPr>
          <w:rFonts w:hint="eastAsia" w:ascii="宋体" w:hAnsi="宋体" w:cs="宋体"/>
          <w:szCs w:val="21"/>
        </w:rPr>
      </w:pPr>
      <w:r>
        <w:rPr>
          <w:rFonts w:hint="eastAsia" w:ascii="宋体" w:hAnsi="宋体" w:cs="宋体"/>
          <w:szCs w:val="21"/>
        </w:rPr>
        <w:t>8.5如果卖方在收到通知后，在合同中所附服务承诺约定的时间内没有弥补缺陷，买方可采取必要的补救措施，但风险和费用将由卖方承担。</w:t>
      </w:r>
    </w:p>
    <w:p>
      <w:pPr>
        <w:spacing w:line="400" w:lineRule="exact"/>
        <w:ind w:firstLine="422" w:firstLineChars="200"/>
        <w:rPr>
          <w:rFonts w:hint="eastAsia" w:ascii="宋体" w:hAnsi="宋体" w:cs="宋体"/>
          <w:b/>
          <w:szCs w:val="21"/>
        </w:rPr>
      </w:pPr>
      <w:r>
        <w:rPr>
          <w:rFonts w:hint="eastAsia" w:ascii="宋体" w:hAnsi="宋体" w:cs="宋体"/>
          <w:b/>
          <w:szCs w:val="21"/>
        </w:rPr>
        <w:t>9.检验</w:t>
      </w:r>
    </w:p>
    <w:p>
      <w:pPr>
        <w:spacing w:line="400" w:lineRule="exact"/>
        <w:ind w:firstLine="420" w:firstLineChars="200"/>
        <w:rPr>
          <w:rFonts w:hint="eastAsia" w:ascii="宋体" w:hAnsi="宋体" w:cs="宋体"/>
          <w:szCs w:val="21"/>
        </w:rPr>
      </w:pPr>
      <w:r>
        <w:rPr>
          <w:rFonts w:hint="eastAsia" w:ascii="宋体" w:hAnsi="宋体" w:cs="宋体"/>
          <w:szCs w:val="21"/>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pPr>
        <w:spacing w:line="400" w:lineRule="exact"/>
        <w:ind w:firstLine="420" w:firstLineChars="200"/>
        <w:rPr>
          <w:rFonts w:hint="eastAsia" w:ascii="宋体" w:hAnsi="宋体" w:cs="宋体"/>
          <w:szCs w:val="21"/>
        </w:rPr>
      </w:pPr>
      <w:r>
        <w:rPr>
          <w:rFonts w:hint="eastAsia" w:ascii="宋体" w:hAnsi="宋体" w:cs="宋体"/>
          <w:szCs w:val="21"/>
        </w:rPr>
        <w:t>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p>
    <w:p>
      <w:pPr>
        <w:spacing w:line="400" w:lineRule="exact"/>
        <w:ind w:firstLine="422" w:firstLineChars="200"/>
        <w:rPr>
          <w:rFonts w:hint="eastAsia" w:ascii="宋体" w:hAnsi="宋体" w:cs="宋体"/>
          <w:b/>
          <w:szCs w:val="21"/>
        </w:rPr>
      </w:pPr>
      <w:r>
        <w:rPr>
          <w:rFonts w:hint="eastAsia" w:ascii="宋体" w:hAnsi="宋体" w:cs="宋体"/>
          <w:b/>
          <w:szCs w:val="21"/>
        </w:rPr>
        <w:t>10.索赔</w:t>
      </w:r>
    </w:p>
    <w:p>
      <w:pPr>
        <w:spacing w:line="400" w:lineRule="exact"/>
        <w:ind w:firstLine="420" w:firstLineChars="200"/>
        <w:rPr>
          <w:rFonts w:hint="eastAsia" w:ascii="宋体" w:hAnsi="宋体" w:cs="宋体"/>
          <w:szCs w:val="21"/>
        </w:rPr>
      </w:pPr>
      <w:r>
        <w:rPr>
          <w:rFonts w:hint="eastAsia" w:ascii="宋体" w:hAnsi="宋体" w:cs="宋体"/>
          <w:szCs w:val="21"/>
        </w:rPr>
        <w:t>10.1买方有权根据法定检验机构出具的检验报告，向卖方提出索赔。</w:t>
      </w:r>
    </w:p>
    <w:p>
      <w:pPr>
        <w:spacing w:line="400" w:lineRule="exact"/>
        <w:ind w:firstLine="420" w:firstLineChars="200"/>
        <w:rPr>
          <w:rFonts w:hint="eastAsia" w:ascii="宋体" w:hAnsi="宋体" w:cs="宋体"/>
          <w:szCs w:val="21"/>
        </w:rPr>
      </w:pPr>
      <w:r>
        <w:rPr>
          <w:rFonts w:hint="eastAsia" w:ascii="宋体" w:hAnsi="宋体" w:cs="宋体"/>
          <w:szCs w:val="21"/>
        </w:rPr>
        <w:t>10.2根据合同规定的检验期和质量保证期内，如果卖方对买方提出的索赔和差异负有责任，卖方应按照买方同意的下列一种或多种方式解决索赔事宜；</w:t>
      </w:r>
    </w:p>
    <w:p>
      <w:pPr>
        <w:spacing w:line="400" w:lineRule="exact"/>
        <w:ind w:firstLine="420" w:firstLineChars="200"/>
        <w:rPr>
          <w:rFonts w:hint="eastAsia" w:ascii="宋体" w:hAnsi="宋体" w:cs="宋体"/>
          <w:szCs w:val="21"/>
        </w:rPr>
      </w:pPr>
      <w:r>
        <w:rPr>
          <w:rFonts w:hint="eastAsia" w:ascii="宋体" w:hAnsi="宋体" w:cs="宋体"/>
          <w:szCs w:val="21"/>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pPr>
        <w:spacing w:line="400" w:lineRule="exact"/>
        <w:ind w:firstLine="420" w:firstLineChars="200"/>
        <w:rPr>
          <w:rFonts w:hint="eastAsia" w:ascii="宋体" w:hAnsi="宋体" w:cs="宋体"/>
          <w:szCs w:val="21"/>
        </w:rPr>
      </w:pPr>
      <w:r>
        <w:rPr>
          <w:rFonts w:hint="eastAsia" w:ascii="宋体" w:hAnsi="宋体" w:cs="宋体"/>
          <w:szCs w:val="21"/>
        </w:rPr>
        <w:t>（2）根据货物的低劣程度、损坏程度以及买方所遭损失的数额，卖方必须降低货物的价格。</w:t>
      </w:r>
    </w:p>
    <w:p>
      <w:pPr>
        <w:spacing w:line="400" w:lineRule="exact"/>
        <w:ind w:firstLine="420" w:firstLineChars="200"/>
        <w:rPr>
          <w:rFonts w:hint="eastAsia" w:ascii="宋体" w:hAnsi="宋体" w:cs="宋体"/>
          <w:szCs w:val="21"/>
        </w:rPr>
      </w:pPr>
      <w:r>
        <w:rPr>
          <w:rFonts w:hint="eastAsia" w:ascii="宋体" w:hAnsi="宋体" w:cs="宋体"/>
          <w:szCs w:val="21"/>
        </w:rPr>
        <w:t>（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pPr>
        <w:spacing w:line="400" w:lineRule="exact"/>
        <w:ind w:firstLine="420" w:firstLineChars="200"/>
        <w:rPr>
          <w:rFonts w:hint="eastAsia" w:ascii="宋体" w:hAnsi="宋体" w:cs="宋体"/>
          <w:szCs w:val="21"/>
        </w:rPr>
      </w:pPr>
      <w:r>
        <w:rPr>
          <w:rFonts w:hint="eastAsia" w:ascii="宋体" w:hAnsi="宋体" w:cs="宋体"/>
          <w:szCs w:val="21"/>
        </w:rPr>
        <w:t>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p>
    <w:p>
      <w:pPr>
        <w:spacing w:line="400" w:lineRule="exact"/>
        <w:ind w:firstLine="422" w:firstLineChars="200"/>
        <w:rPr>
          <w:rFonts w:hint="eastAsia" w:ascii="宋体" w:hAnsi="宋体" w:cs="宋体"/>
          <w:b/>
          <w:szCs w:val="21"/>
        </w:rPr>
      </w:pPr>
      <w:r>
        <w:rPr>
          <w:rFonts w:hint="eastAsia" w:ascii="宋体" w:hAnsi="宋体" w:cs="宋体"/>
          <w:b/>
          <w:szCs w:val="21"/>
        </w:rPr>
        <w:t>11.卖方迟交货、安装</w:t>
      </w:r>
    </w:p>
    <w:p>
      <w:pPr>
        <w:spacing w:line="400" w:lineRule="exact"/>
        <w:ind w:firstLine="420" w:firstLineChars="200"/>
        <w:rPr>
          <w:rFonts w:hint="eastAsia" w:ascii="宋体" w:hAnsi="宋体" w:cs="宋体"/>
          <w:bCs/>
          <w:szCs w:val="21"/>
        </w:rPr>
      </w:pPr>
      <w:r>
        <w:rPr>
          <w:rFonts w:hint="eastAsia" w:ascii="宋体" w:hAnsi="宋体" w:cs="宋体"/>
          <w:szCs w:val="21"/>
        </w:rPr>
        <w:t>11.1卖方应按照“合同主要条款及通用条款”中规定的交货期交货、安装，并交付买方验收使用。如果卖方无正当理由拖延交货、安装，将受到以下制裁：</w:t>
      </w:r>
      <w:r>
        <w:rPr>
          <w:rFonts w:hint="eastAsia" w:ascii="宋体" w:hAnsi="宋体" w:cs="宋体"/>
          <w:bCs/>
          <w:szCs w:val="21"/>
        </w:rPr>
        <w:t>没收履约保证金，加收误期赔偿或终止合同。</w:t>
      </w:r>
    </w:p>
    <w:p>
      <w:pPr>
        <w:spacing w:line="400" w:lineRule="exact"/>
        <w:ind w:firstLine="420" w:firstLineChars="200"/>
        <w:rPr>
          <w:rFonts w:hint="eastAsia" w:ascii="宋体" w:hAnsi="宋体" w:cs="宋体"/>
          <w:szCs w:val="21"/>
        </w:rPr>
      </w:pPr>
      <w:r>
        <w:rPr>
          <w:rFonts w:hint="eastAsia" w:ascii="宋体" w:hAnsi="宋体" w:cs="宋体"/>
          <w:szCs w:val="21"/>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p>
    <w:p>
      <w:pPr>
        <w:spacing w:line="400" w:lineRule="exact"/>
        <w:ind w:firstLine="422" w:firstLineChars="200"/>
        <w:rPr>
          <w:rFonts w:hint="eastAsia" w:ascii="宋体" w:hAnsi="宋体" w:cs="宋体"/>
          <w:b/>
          <w:szCs w:val="21"/>
        </w:rPr>
      </w:pPr>
      <w:r>
        <w:rPr>
          <w:rFonts w:hint="eastAsia" w:ascii="宋体" w:hAnsi="宋体" w:cs="宋体"/>
          <w:b/>
          <w:szCs w:val="21"/>
        </w:rPr>
        <w:t>12.误期赔偿</w:t>
      </w:r>
    </w:p>
    <w:p>
      <w:pPr>
        <w:spacing w:line="400" w:lineRule="exact"/>
        <w:ind w:firstLine="420" w:firstLineChars="200"/>
        <w:rPr>
          <w:rFonts w:hint="eastAsia" w:ascii="宋体" w:hAnsi="宋体" w:cs="宋体"/>
          <w:szCs w:val="21"/>
        </w:rPr>
      </w:pPr>
      <w:r>
        <w:rPr>
          <w:rFonts w:hint="eastAsia" w:ascii="宋体" w:hAnsi="宋体" w:cs="宋体"/>
          <w:szCs w:val="21"/>
        </w:rPr>
        <w:t>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p>
    <w:p>
      <w:pPr>
        <w:spacing w:line="400" w:lineRule="exact"/>
        <w:ind w:firstLine="422" w:firstLineChars="200"/>
        <w:rPr>
          <w:rFonts w:hint="eastAsia" w:ascii="宋体" w:hAnsi="宋体" w:cs="宋体"/>
          <w:b/>
          <w:szCs w:val="21"/>
        </w:rPr>
      </w:pPr>
      <w:r>
        <w:rPr>
          <w:rFonts w:hint="eastAsia" w:ascii="宋体" w:hAnsi="宋体" w:cs="宋体"/>
          <w:b/>
          <w:szCs w:val="21"/>
        </w:rPr>
        <w:t>13.不可抗力</w:t>
      </w:r>
    </w:p>
    <w:p>
      <w:pPr>
        <w:spacing w:line="400" w:lineRule="exact"/>
        <w:ind w:firstLine="420" w:firstLineChars="200"/>
        <w:rPr>
          <w:rFonts w:hint="eastAsia" w:ascii="宋体" w:hAnsi="宋体" w:cs="宋体"/>
          <w:szCs w:val="21"/>
        </w:rPr>
      </w:pPr>
      <w:r>
        <w:rPr>
          <w:rFonts w:hint="eastAsia" w:ascii="宋体" w:hAnsi="宋体" w:cs="宋体"/>
          <w:szCs w:val="21"/>
        </w:rPr>
        <w:t>13.1尽管有合同条款第11条、12条和17条的规定，如果卖方因不可抗力而导致合同实施延误或不能履行合同义务的话，不应该被没收履约保证金，也不应该承担误期赔偿或终止合同的责任。</w:t>
      </w:r>
    </w:p>
    <w:p>
      <w:pPr>
        <w:spacing w:line="400" w:lineRule="exact"/>
        <w:ind w:firstLine="420" w:firstLineChars="200"/>
        <w:rPr>
          <w:rFonts w:hint="eastAsia" w:ascii="宋体" w:hAnsi="宋体" w:cs="宋体"/>
          <w:szCs w:val="21"/>
        </w:rPr>
      </w:pPr>
      <w:r>
        <w:rPr>
          <w:rFonts w:hint="eastAsia" w:ascii="宋体" w:hAnsi="宋体" w:cs="宋体"/>
          <w:szCs w:val="21"/>
        </w:rPr>
        <w:t>13.2本条所述的“不可抗力”系指那些卖方无法控制、不可预见的事件，</w:t>
      </w:r>
      <w:r>
        <w:rPr>
          <w:rFonts w:hint="eastAsia" w:ascii="宋体" w:hAnsi="宋体" w:cs="宋体"/>
          <w:b/>
          <w:szCs w:val="21"/>
        </w:rPr>
        <w:t>但不包括卖方的违约或疏忽。</w:t>
      </w:r>
      <w:r>
        <w:rPr>
          <w:rFonts w:hint="eastAsia" w:ascii="宋体" w:hAnsi="宋体" w:cs="宋体"/>
          <w:szCs w:val="21"/>
        </w:rPr>
        <w:t>这些事件包括：战争、严重火灾、洪水、台风、地震以及其它买方和卖方商定的事件。</w:t>
      </w:r>
    </w:p>
    <w:p>
      <w:pPr>
        <w:spacing w:line="400" w:lineRule="exact"/>
        <w:ind w:firstLine="420" w:firstLineChars="200"/>
        <w:rPr>
          <w:rFonts w:hint="eastAsia" w:ascii="宋体" w:hAnsi="宋体" w:cs="宋体"/>
          <w:szCs w:val="21"/>
        </w:rPr>
      </w:pPr>
      <w:r>
        <w:rPr>
          <w:rFonts w:hint="eastAsia" w:ascii="宋体" w:hAnsi="宋体" w:cs="宋体"/>
          <w:szCs w:val="21"/>
        </w:rPr>
        <w:t>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pPr>
        <w:spacing w:line="400" w:lineRule="exact"/>
        <w:ind w:firstLine="422" w:firstLineChars="200"/>
        <w:rPr>
          <w:rFonts w:hint="eastAsia" w:ascii="宋体" w:hAnsi="宋体" w:cs="宋体"/>
          <w:b/>
          <w:szCs w:val="21"/>
        </w:rPr>
      </w:pPr>
      <w:r>
        <w:rPr>
          <w:rFonts w:hint="eastAsia" w:ascii="宋体" w:hAnsi="宋体" w:cs="宋体"/>
          <w:b/>
          <w:szCs w:val="21"/>
        </w:rPr>
        <w:t>14.税费</w:t>
      </w:r>
    </w:p>
    <w:p>
      <w:pPr>
        <w:spacing w:line="400" w:lineRule="exact"/>
        <w:ind w:firstLine="420" w:firstLineChars="200"/>
        <w:rPr>
          <w:rFonts w:hint="eastAsia" w:ascii="宋体" w:hAnsi="宋体" w:cs="宋体"/>
          <w:szCs w:val="21"/>
        </w:rPr>
      </w:pPr>
      <w:r>
        <w:rPr>
          <w:rFonts w:hint="eastAsia" w:ascii="宋体" w:hAnsi="宋体" w:cs="宋体"/>
          <w:szCs w:val="21"/>
        </w:rPr>
        <w:t>与本合同有关的一切税费，均由中标单位（卖方）负担。</w:t>
      </w:r>
    </w:p>
    <w:p>
      <w:pPr>
        <w:spacing w:line="400" w:lineRule="exact"/>
        <w:ind w:firstLine="413" w:firstLineChars="196"/>
        <w:rPr>
          <w:rFonts w:hint="eastAsia" w:ascii="宋体" w:hAnsi="宋体" w:cs="宋体"/>
          <w:b/>
          <w:szCs w:val="21"/>
        </w:rPr>
      </w:pPr>
      <w:r>
        <w:rPr>
          <w:rFonts w:hint="eastAsia" w:ascii="宋体" w:hAnsi="宋体" w:cs="宋体"/>
          <w:b/>
          <w:szCs w:val="21"/>
        </w:rPr>
        <w:t>15.履约保证金</w:t>
      </w:r>
    </w:p>
    <w:p>
      <w:pPr>
        <w:spacing w:line="400" w:lineRule="exact"/>
        <w:ind w:firstLine="420" w:firstLineChars="200"/>
        <w:rPr>
          <w:rFonts w:hint="eastAsia" w:ascii="宋体" w:hAnsi="宋体" w:cs="宋体"/>
          <w:szCs w:val="21"/>
        </w:rPr>
      </w:pPr>
      <w:r>
        <w:rPr>
          <w:rFonts w:hint="eastAsia" w:ascii="宋体" w:hAnsi="宋体" w:cs="宋体"/>
          <w:szCs w:val="21"/>
        </w:rPr>
        <w:t>15.1履约保证金的有效期为货物验收合格后贰拾捌天。</w:t>
      </w:r>
    </w:p>
    <w:p>
      <w:pPr>
        <w:spacing w:line="400" w:lineRule="exact"/>
        <w:ind w:firstLine="420" w:firstLineChars="200"/>
        <w:rPr>
          <w:rFonts w:hint="eastAsia" w:ascii="宋体" w:hAnsi="宋体" w:cs="宋体"/>
          <w:szCs w:val="21"/>
        </w:rPr>
      </w:pPr>
      <w:r>
        <w:rPr>
          <w:rFonts w:hint="eastAsia" w:ascii="宋体" w:hAnsi="宋体" w:cs="宋体"/>
          <w:szCs w:val="21"/>
        </w:rPr>
        <w:t>15.2卖方提供的履约保证金必须是人民币，形式为银行本票、汇票、支票、电汇、电子保函等。</w:t>
      </w:r>
    </w:p>
    <w:p>
      <w:pPr>
        <w:spacing w:line="400" w:lineRule="exact"/>
        <w:ind w:firstLine="420" w:firstLineChars="200"/>
        <w:rPr>
          <w:rFonts w:hint="eastAsia" w:ascii="宋体" w:hAnsi="宋体" w:cs="宋体"/>
          <w:szCs w:val="21"/>
        </w:rPr>
      </w:pPr>
      <w:r>
        <w:rPr>
          <w:rFonts w:hint="eastAsia" w:ascii="宋体" w:hAnsi="宋体" w:cs="宋体"/>
          <w:szCs w:val="21"/>
        </w:rPr>
        <w:t>15.3如卖方未能履行合同规定的义务，买方有权从履约保证金中取得补偿。</w:t>
      </w:r>
    </w:p>
    <w:p>
      <w:pPr>
        <w:spacing w:line="400" w:lineRule="exact"/>
        <w:ind w:firstLine="420" w:firstLineChars="200"/>
        <w:rPr>
          <w:rFonts w:hint="eastAsia" w:ascii="宋体" w:hAnsi="宋体" w:cs="宋体"/>
          <w:szCs w:val="21"/>
        </w:rPr>
      </w:pPr>
      <w:r>
        <w:rPr>
          <w:rFonts w:hint="eastAsia" w:ascii="宋体" w:hAnsi="宋体" w:cs="宋体"/>
          <w:szCs w:val="21"/>
        </w:rPr>
        <w:t>15.4履约保证金应在有效期满后叁天内退还给卖方，不计利息。</w:t>
      </w:r>
    </w:p>
    <w:p>
      <w:pPr>
        <w:spacing w:line="400" w:lineRule="exact"/>
        <w:rPr>
          <w:rFonts w:hint="eastAsia" w:ascii="宋体" w:hAnsi="宋体" w:cs="宋体"/>
          <w:b/>
          <w:szCs w:val="21"/>
        </w:rPr>
      </w:pPr>
      <w:r>
        <w:rPr>
          <w:rFonts w:hint="eastAsia" w:ascii="宋体" w:hAnsi="宋体" w:cs="宋体"/>
          <w:b/>
          <w:szCs w:val="21"/>
        </w:rPr>
        <w:t xml:space="preserve">    16.仲裁</w:t>
      </w:r>
    </w:p>
    <w:p>
      <w:pPr>
        <w:spacing w:line="400" w:lineRule="exact"/>
        <w:ind w:firstLine="420" w:firstLineChars="200"/>
        <w:rPr>
          <w:rFonts w:hint="eastAsia" w:ascii="宋体" w:hAnsi="宋体" w:cs="宋体"/>
          <w:szCs w:val="21"/>
        </w:rPr>
      </w:pPr>
      <w:r>
        <w:rPr>
          <w:rFonts w:hint="eastAsia" w:ascii="宋体" w:hAnsi="宋体" w:cs="宋体"/>
          <w:szCs w:val="21"/>
        </w:rPr>
        <w:t xml:space="preserve">   因合同及合同有关事项发生的争议，按下列第 2种方式解决：</w:t>
      </w:r>
    </w:p>
    <w:p>
      <w:pPr>
        <w:spacing w:line="400" w:lineRule="exact"/>
        <w:ind w:firstLine="420" w:firstLineChars="200"/>
        <w:rPr>
          <w:rFonts w:hint="eastAsia" w:ascii="宋体" w:hAnsi="宋体" w:cs="宋体"/>
          <w:szCs w:val="21"/>
        </w:rPr>
      </w:pPr>
      <w:r>
        <w:rPr>
          <w:rFonts w:hint="eastAsia" w:ascii="宋体" w:hAnsi="宋体" w:cs="宋体"/>
          <w:szCs w:val="21"/>
        </w:rPr>
        <w:t xml:space="preserve">（1）向 </w:t>
      </w:r>
      <w:r>
        <w:rPr>
          <w:rFonts w:hint="eastAsia" w:ascii="宋体" w:hAnsi="宋体" w:cs="宋体"/>
          <w:i/>
          <w:iCs/>
          <w:szCs w:val="21"/>
          <w:u w:val="single"/>
        </w:rPr>
        <w:t xml:space="preserve">   /    </w:t>
      </w:r>
      <w:r>
        <w:rPr>
          <w:rFonts w:hint="eastAsia" w:ascii="宋体" w:hAnsi="宋体" w:cs="宋体"/>
          <w:szCs w:val="21"/>
        </w:rPr>
        <w:t xml:space="preserve"> 仲裁委员会申请仲裁；</w:t>
      </w:r>
    </w:p>
    <w:p>
      <w:pPr>
        <w:spacing w:line="400" w:lineRule="exact"/>
        <w:ind w:firstLine="420" w:firstLineChars="200"/>
        <w:rPr>
          <w:rFonts w:hint="eastAsia" w:ascii="宋体" w:hAnsi="宋体" w:cs="宋体"/>
          <w:szCs w:val="21"/>
        </w:rPr>
      </w:pPr>
      <w:r>
        <w:rPr>
          <w:rFonts w:hint="eastAsia" w:ascii="宋体" w:hAnsi="宋体" w:cs="宋体"/>
          <w:szCs w:val="21"/>
        </w:rPr>
        <w:t xml:space="preserve">（2）向  </w:t>
      </w:r>
      <w:r>
        <w:rPr>
          <w:rFonts w:hint="eastAsia" w:ascii="宋体" w:hAnsi="宋体" w:cs="宋体"/>
          <w:szCs w:val="21"/>
          <w:u w:val="single"/>
        </w:rPr>
        <w:t xml:space="preserve">  项目所在地  </w:t>
      </w:r>
      <w:r>
        <w:rPr>
          <w:rFonts w:hint="eastAsia" w:ascii="宋体" w:hAnsi="宋体" w:cs="宋体"/>
          <w:szCs w:val="21"/>
        </w:rPr>
        <w:t xml:space="preserve"> 人民法院起诉。</w:t>
      </w:r>
    </w:p>
    <w:p>
      <w:pPr>
        <w:pStyle w:val="25"/>
        <w:spacing w:line="400" w:lineRule="exact"/>
        <w:rPr>
          <w:rFonts w:hint="eastAsia" w:hAnsi="宋体" w:cs="宋体"/>
          <w:b/>
          <w:szCs w:val="21"/>
        </w:rPr>
      </w:pPr>
      <w:r>
        <w:rPr>
          <w:rFonts w:hint="eastAsia" w:hAnsi="宋体" w:cs="宋体"/>
          <w:b/>
          <w:szCs w:val="21"/>
        </w:rPr>
        <w:t xml:space="preserve">    17.违约终止合同</w:t>
      </w:r>
    </w:p>
    <w:p>
      <w:pPr>
        <w:pStyle w:val="25"/>
        <w:tabs>
          <w:tab w:val="left" w:pos="540"/>
        </w:tabs>
        <w:spacing w:line="400" w:lineRule="exact"/>
        <w:ind w:firstLine="420" w:firstLineChars="200"/>
        <w:rPr>
          <w:rFonts w:hint="eastAsia" w:hAnsi="宋体" w:cs="宋体"/>
          <w:szCs w:val="21"/>
        </w:rPr>
      </w:pPr>
      <w:r>
        <w:rPr>
          <w:rFonts w:hint="eastAsia" w:hAnsi="宋体" w:cs="宋体"/>
          <w:szCs w:val="21"/>
        </w:rPr>
        <w:t>17.1在买方对卖方违约而采取的任何补救措施不受影响的情况下，买方可向卖方发出终止部分或全部合同的书面通知书。</w:t>
      </w:r>
    </w:p>
    <w:p>
      <w:pPr>
        <w:pStyle w:val="25"/>
        <w:spacing w:line="400" w:lineRule="exact"/>
        <w:rPr>
          <w:rFonts w:hint="eastAsia" w:hAnsi="宋体" w:cs="宋体"/>
          <w:szCs w:val="21"/>
        </w:rPr>
      </w:pPr>
      <w:r>
        <w:rPr>
          <w:rFonts w:hint="eastAsia" w:hAnsi="宋体" w:cs="宋体"/>
          <w:szCs w:val="21"/>
        </w:rPr>
        <w:t xml:space="preserve">   （1）如果卖方未能按合同规定的期限或买方同意延长的限期内提供部分或全部货物；</w:t>
      </w:r>
    </w:p>
    <w:p>
      <w:pPr>
        <w:pStyle w:val="25"/>
        <w:spacing w:line="400" w:lineRule="exact"/>
        <w:rPr>
          <w:rFonts w:hint="eastAsia" w:hAnsi="宋体" w:cs="宋体"/>
          <w:szCs w:val="21"/>
        </w:rPr>
      </w:pPr>
      <w:r>
        <w:rPr>
          <w:rFonts w:hint="eastAsia" w:hAnsi="宋体" w:cs="宋体"/>
          <w:szCs w:val="21"/>
        </w:rPr>
        <w:t xml:space="preserve">   （2）卖方在收到买方发出的违约通知后贰拾天内，或经买方书面认可可延长的时间内未能纠正其过失；</w:t>
      </w:r>
    </w:p>
    <w:p>
      <w:pPr>
        <w:pStyle w:val="25"/>
        <w:spacing w:line="400" w:lineRule="exact"/>
        <w:rPr>
          <w:rFonts w:hint="eastAsia" w:hAnsi="宋体" w:cs="宋体"/>
          <w:szCs w:val="21"/>
        </w:rPr>
      </w:pPr>
      <w:r>
        <w:rPr>
          <w:rFonts w:hint="eastAsia" w:hAnsi="宋体" w:cs="宋体"/>
          <w:szCs w:val="21"/>
        </w:rPr>
        <w:t xml:space="preserve">   （3）如果卖方未能履行合同规定的其他义务。</w:t>
      </w:r>
    </w:p>
    <w:p>
      <w:pPr>
        <w:pStyle w:val="25"/>
        <w:spacing w:line="400" w:lineRule="exact"/>
        <w:rPr>
          <w:rFonts w:hint="eastAsia" w:hAnsi="宋体" w:cs="宋体"/>
          <w:szCs w:val="21"/>
        </w:rPr>
      </w:pPr>
      <w:r>
        <w:rPr>
          <w:rFonts w:hint="eastAsia" w:hAnsi="宋体" w:cs="宋体"/>
          <w:szCs w:val="21"/>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pPr>
        <w:pStyle w:val="25"/>
        <w:spacing w:line="400" w:lineRule="exact"/>
        <w:rPr>
          <w:rFonts w:hint="eastAsia" w:hAnsi="宋体" w:cs="宋体"/>
          <w:b/>
          <w:szCs w:val="21"/>
        </w:rPr>
      </w:pPr>
      <w:r>
        <w:rPr>
          <w:rFonts w:hint="eastAsia" w:hAnsi="宋体" w:cs="宋体"/>
          <w:b/>
          <w:szCs w:val="21"/>
        </w:rPr>
        <w:t xml:space="preserve">    18.破产中止合同</w:t>
      </w:r>
    </w:p>
    <w:p>
      <w:pPr>
        <w:pStyle w:val="25"/>
        <w:spacing w:line="400" w:lineRule="exact"/>
        <w:ind w:firstLine="210" w:firstLineChars="100"/>
        <w:rPr>
          <w:rFonts w:hint="eastAsia" w:hAnsi="宋体" w:cs="宋体"/>
          <w:szCs w:val="21"/>
        </w:rPr>
      </w:pPr>
      <w:r>
        <w:rPr>
          <w:rFonts w:hint="eastAsia" w:hAnsi="宋体" w:cs="宋体"/>
          <w:szCs w:val="21"/>
        </w:rPr>
        <w:t xml:space="preserve"> 18.1如果卖方破产或无清偿能力，买方可在任何时候以书面形式通知卖方中止合同而不给卖方补偿。该中止合同将不损害或影响买方和使用方已经采取或将要采取的任何行动或补救措施的权力</w:t>
      </w:r>
    </w:p>
    <w:p>
      <w:pPr>
        <w:pStyle w:val="25"/>
        <w:spacing w:line="400" w:lineRule="exact"/>
        <w:rPr>
          <w:rFonts w:hint="eastAsia" w:hAnsi="宋体" w:cs="宋体"/>
          <w:b/>
          <w:szCs w:val="21"/>
        </w:rPr>
      </w:pPr>
      <w:r>
        <w:rPr>
          <w:rFonts w:hint="eastAsia" w:hAnsi="宋体" w:cs="宋体"/>
          <w:b/>
          <w:szCs w:val="21"/>
        </w:rPr>
        <w:t xml:space="preserve">    19.转让</w:t>
      </w:r>
    </w:p>
    <w:p>
      <w:pPr>
        <w:pStyle w:val="25"/>
        <w:spacing w:line="400" w:lineRule="exact"/>
        <w:ind w:firstLine="420" w:firstLineChars="200"/>
        <w:rPr>
          <w:rFonts w:hint="eastAsia" w:hAnsi="宋体" w:cs="宋体"/>
          <w:szCs w:val="21"/>
        </w:rPr>
      </w:pPr>
      <w:r>
        <w:rPr>
          <w:rFonts w:hint="eastAsia" w:hAnsi="宋体" w:cs="宋体"/>
          <w:szCs w:val="21"/>
        </w:rPr>
        <w:t>19.1 除买方事先书面同意外，卖方不得部分转让或全部转让其应履行的合同义务。</w:t>
      </w:r>
    </w:p>
    <w:p>
      <w:pPr>
        <w:pStyle w:val="25"/>
        <w:spacing w:line="400" w:lineRule="exact"/>
        <w:rPr>
          <w:rFonts w:hint="eastAsia" w:hAnsi="宋体" w:cs="宋体"/>
          <w:b/>
          <w:szCs w:val="21"/>
        </w:rPr>
      </w:pPr>
      <w:r>
        <w:rPr>
          <w:rFonts w:hint="eastAsia" w:hAnsi="宋体" w:cs="宋体"/>
          <w:b/>
          <w:szCs w:val="21"/>
        </w:rPr>
        <w:t xml:space="preserve">    20.合同生效及其它</w:t>
      </w:r>
    </w:p>
    <w:p>
      <w:pPr>
        <w:spacing w:line="400" w:lineRule="exact"/>
        <w:rPr>
          <w:rFonts w:hint="eastAsia" w:ascii="宋体" w:hAnsi="宋体" w:cs="宋体"/>
          <w:b/>
          <w:szCs w:val="21"/>
        </w:rPr>
      </w:pPr>
      <w:r>
        <w:rPr>
          <w:rFonts w:hint="eastAsia" w:ascii="宋体" w:hAnsi="宋体" w:cs="宋体"/>
          <w:szCs w:val="21"/>
        </w:rPr>
        <w:t xml:space="preserve">   20.1采购人</w:t>
      </w:r>
      <w:r>
        <w:rPr>
          <w:rFonts w:hint="eastAsia" w:ascii="宋体" w:hAnsi="宋体" w:cs="宋体"/>
          <w:b w:val="0"/>
          <w:bCs w:val="0"/>
          <w:szCs w:val="21"/>
        </w:rPr>
        <w:t>在</w:t>
      </w:r>
      <w:r>
        <w:rPr>
          <w:rFonts w:hint="eastAsia" w:ascii="宋体" w:hAnsi="宋体"/>
          <w:b w:val="0"/>
          <w:bCs w:val="0"/>
          <w:szCs w:val="21"/>
          <w:lang w:val="en-US" w:eastAsia="zh-CN"/>
        </w:rPr>
        <w:t>公告发布媒介</w:t>
      </w:r>
      <w:r>
        <w:rPr>
          <w:rFonts w:hint="eastAsia" w:ascii="宋体" w:hAnsi="宋体" w:cs="宋体"/>
          <w:b w:val="0"/>
          <w:bCs w:val="0"/>
          <w:szCs w:val="21"/>
        </w:rPr>
        <w:t>发布的</w:t>
      </w:r>
      <w:r>
        <w:rPr>
          <w:rFonts w:hint="eastAsia" w:ascii="宋体" w:hAnsi="宋体" w:cs="宋体"/>
          <w:szCs w:val="21"/>
        </w:rPr>
        <w:t>文件、卖方提交的</w:t>
      </w:r>
      <w:r>
        <w:rPr>
          <w:rFonts w:hint="eastAsia" w:ascii="宋体" w:hAnsi="宋体" w:cs="宋体"/>
          <w:szCs w:val="21"/>
          <w:lang w:val="en-US" w:eastAsia="zh-CN"/>
        </w:rPr>
        <w:t>投标</w:t>
      </w:r>
      <w:r>
        <w:rPr>
          <w:rFonts w:hint="eastAsia" w:ascii="宋体" w:hAnsi="宋体" w:cs="宋体"/>
          <w:szCs w:val="21"/>
        </w:rPr>
        <w:t>文件、本次</w:t>
      </w:r>
      <w:r>
        <w:rPr>
          <w:rFonts w:hint="eastAsia" w:ascii="宋体" w:hAnsi="宋体" w:cs="宋体"/>
          <w:szCs w:val="21"/>
          <w:lang w:val="en-US" w:eastAsia="zh-CN"/>
        </w:rPr>
        <w:t>招标</w:t>
      </w:r>
      <w:r>
        <w:rPr>
          <w:rFonts w:hint="eastAsia" w:ascii="宋体" w:hAnsi="宋体" w:cs="宋体"/>
          <w:szCs w:val="21"/>
        </w:rPr>
        <w:t>的成交通知书和</w:t>
      </w:r>
      <w:r>
        <w:rPr>
          <w:rFonts w:hint="eastAsia" w:ascii="宋体" w:hAnsi="宋体" w:cs="宋体"/>
          <w:szCs w:val="21"/>
          <w:lang w:val="en-US" w:eastAsia="zh-CN"/>
        </w:rPr>
        <w:t>招标</w:t>
      </w:r>
      <w:r>
        <w:rPr>
          <w:rFonts w:hint="eastAsia" w:ascii="宋体" w:hAnsi="宋体" w:cs="宋体"/>
          <w:szCs w:val="21"/>
        </w:rPr>
        <w:t>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szCs w:val="21"/>
        </w:rPr>
        <w:t>。</w:t>
      </w:r>
    </w:p>
    <w:p>
      <w:pPr>
        <w:pStyle w:val="25"/>
        <w:spacing w:line="400" w:lineRule="exact"/>
        <w:ind w:firstLine="420" w:firstLineChars="200"/>
        <w:rPr>
          <w:rFonts w:hint="eastAsia" w:hAnsi="宋体" w:cs="宋体"/>
          <w:szCs w:val="21"/>
        </w:rPr>
      </w:pPr>
      <w:r>
        <w:rPr>
          <w:rFonts w:hint="eastAsia" w:hAnsi="宋体" w:cs="宋体"/>
          <w:szCs w:val="21"/>
        </w:rPr>
        <w:t>20.2本合同应在买方和卖方双方签字盖章，并在卖方向代理机构交纳履约保证金后生效。</w:t>
      </w:r>
    </w:p>
    <w:p>
      <w:pPr>
        <w:pStyle w:val="25"/>
        <w:spacing w:line="400" w:lineRule="exact"/>
        <w:rPr>
          <w:rFonts w:hint="eastAsia" w:hAnsi="宋体" w:cs="宋体"/>
          <w:szCs w:val="21"/>
        </w:rPr>
      </w:pPr>
      <w:r>
        <w:rPr>
          <w:rFonts w:hint="eastAsia" w:hAnsi="宋体" w:cs="宋体"/>
          <w:szCs w:val="21"/>
        </w:rPr>
        <w:t xml:space="preserve">    20.3本合同一式六份，买方执二份，卖方执二份、代理机构二份。</w:t>
      </w:r>
    </w:p>
    <w:p>
      <w:pPr>
        <w:pStyle w:val="25"/>
        <w:spacing w:line="400" w:lineRule="exact"/>
        <w:ind w:firstLine="420" w:firstLineChars="200"/>
        <w:rPr>
          <w:rFonts w:hint="eastAsia" w:hAnsi="宋体" w:cs="宋体"/>
          <w:szCs w:val="21"/>
        </w:rPr>
      </w:pPr>
      <w:r>
        <w:rPr>
          <w:rFonts w:hint="eastAsia" w:hAnsi="宋体" w:cs="宋体"/>
          <w:szCs w:val="21"/>
        </w:rPr>
        <w:t>20.4合同货物交付使用后所发生的合同纠纷，买方与卖方进行协商处理。</w:t>
      </w:r>
    </w:p>
    <w:p>
      <w:pPr>
        <w:pStyle w:val="25"/>
        <w:spacing w:line="400" w:lineRule="exact"/>
        <w:ind w:firstLine="420" w:firstLineChars="200"/>
        <w:rPr>
          <w:rFonts w:hint="eastAsia" w:hAnsi="宋体" w:cs="宋体"/>
          <w:szCs w:val="21"/>
        </w:rPr>
      </w:pPr>
      <w:r>
        <w:rPr>
          <w:rFonts w:hint="eastAsia" w:hAnsi="宋体" w:cs="宋体"/>
          <w:szCs w:val="21"/>
        </w:rPr>
        <w:t>20.5如需修改或补充合同内容，应经卖方、买方协商，签署书面修改或补充协议。该协议将作为本合同不可分割的一部分。</w:t>
      </w:r>
    </w:p>
    <w:p>
      <w:pPr>
        <w:spacing w:line="400" w:lineRule="exact"/>
        <w:ind w:firstLine="420" w:firstLineChars="200"/>
        <w:rPr>
          <w:rFonts w:hint="eastAsia" w:ascii="宋体" w:hAnsi="宋体" w:cs="宋体"/>
          <w:szCs w:val="21"/>
        </w:rPr>
      </w:pPr>
      <w:r>
        <w:rPr>
          <w:rFonts w:hint="eastAsia" w:ascii="宋体" w:hAnsi="宋体" w:cs="宋体"/>
          <w:szCs w:val="21"/>
        </w:rPr>
        <w:t>20.6本合同应按照中华人民共和国的现行法律进行解释。</w:t>
      </w:r>
    </w:p>
    <w:p>
      <w:pPr>
        <w:pStyle w:val="2"/>
        <w:ind w:left="0" w:leftChars="0" w:firstLine="0" w:firstLineChars="0"/>
        <w:rPr>
          <w:rFonts w:hint="eastAsia"/>
        </w:rPr>
      </w:pPr>
    </w:p>
    <w:p>
      <w:pPr>
        <w:pStyle w:val="2"/>
        <w:ind w:left="0" w:leftChars="0" w:firstLine="0" w:firstLineChars="0"/>
        <w:rPr>
          <w:rFonts w:hint="eastAsia"/>
        </w:rPr>
      </w:pPr>
    </w:p>
    <w:p>
      <w:pPr>
        <w:jc w:val="center"/>
        <w:rPr>
          <w:rFonts w:hint="eastAsia" w:ascii="宋体" w:hAnsi="宋体" w:cs="宋体"/>
          <w:b/>
          <w:sz w:val="36"/>
          <w:szCs w:val="36"/>
          <w:lang w:val="en-US" w:eastAsia="zh-CN"/>
        </w:rPr>
      </w:pPr>
    </w:p>
    <w:p>
      <w:pPr>
        <w:jc w:val="center"/>
        <w:rPr>
          <w:rFonts w:hint="eastAsia" w:ascii="宋体" w:hAnsi="宋体" w:cs="宋体"/>
          <w:b/>
          <w:sz w:val="36"/>
          <w:szCs w:val="36"/>
          <w:lang w:val="en-US" w:eastAsia="zh-CN"/>
        </w:rPr>
      </w:pPr>
    </w:p>
    <w:p>
      <w:pPr>
        <w:jc w:val="center"/>
        <w:rPr>
          <w:rFonts w:hint="eastAsia" w:ascii="宋体" w:hAnsi="宋体" w:cs="宋体"/>
          <w:b/>
          <w:sz w:val="36"/>
          <w:szCs w:val="36"/>
          <w:lang w:val="en-US" w:eastAsia="zh-CN"/>
        </w:rPr>
      </w:pPr>
    </w:p>
    <w:p>
      <w:pPr>
        <w:jc w:val="center"/>
        <w:rPr>
          <w:rFonts w:hint="eastAsia" w:ascii="宋体" w:hAnsi="宋体" w:cs="宋体"/>
          <w:b/>
          <w:sz w:val="36"/>
          <w:szCs w:val="36"/>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after="157" w:afterLines="50"/>
        <w:jc w:val="center"/>
        <w:textAlignment w:val="auto"/>
        <w:rPr>
          <w:rFonts w:hint="eastAsia" w:ascii="宋体" w:hAnsi="宋体" w:cs="宋体"/>
          <w:b/>
          <w:sz w:val="36"/>
          <w:szCs w:val="36"/>
        </w:rPr>
      </w:pPr>
      <w:r>
        <w:rPr>
          <w:rFonts w:hint="eastAsia" w:ascii="宋体" w:hAnsi="宋体" w:cs="宋体"/>
          <w:b/>
          <w:sz w:val="36"/>
          <w:szCs w:val="36"/>
          <w:lang w:val="en-US" w:eastAsia="zh-CN"/>
        </w:rPr>
        <w:t xml:space="preserve"> </w:t>
      </w:r>
      <w:r>
        <w:rPr>
          <w:rFonts w:hint="eastAsia" w:ascii="宋体" w:hAnsi="宋体" w:cs="宋体"/>
          <w:b/>
          <w:sz w:val="36"/>
          <w:szCs w:val="36"/>
        </w:rPr>
        <w:t>采购</w:t>
      </w:r>
      <w:r>
        <w:rPr>
          <w:rFonts w:hint="eastAsia" w:ascii="宋体" w:hAnsi="宋体" w:cs="宋体"/>
          <w:b/>
          <w:sz w:val="36"/>
          <w:szCs w:val="36"/>
          <w:lang w:val="en-US" w:eastAsia="zh-CN"/>
        </w:rPr>
        <w:t>需求</w:t>
      </w:r>
      <w:r>
        <w:rPr>
          <w:rFonts w:hint="eastAsia" w:ascii="宋体" w:hAnsi="宋体" w:cs="宋体"/>
          <w:b/>
          <w:sz w:val="36"/>
          <w:szCs w:val="36"/>
        </w:rPr>
        <w:t>及技术参数</w:t>
      </w:r>
    </w:p>
    <w:p>
      <w:pPr>
        <w:spacing w:line="360" w:lineRule="auto"/>
        <w:ind w:left="0" w:leftChars="0" w:firstLine="0" w:firstLineChars="0"/>
        <w:jc w:val="left"/>
        <w:rPr>
          <w:rFonts w:hint="default" w:ascii="宋体" w:hAnsi="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一、采购需求：</w:t>
      </w:r>
    </w:p>
    <w:p>
      <w:pPr>
        <w:spacing w:line="360" w:lineRule="auto"/>
        <w:ind w:firstLine="480" w:firstLineChars="200"/>
        <w:jc w:val="left"/>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根据2023年盱眙县酸化耕地治理项目实施方案，本次示范片区治理农田约8万亩，均采用土壤调理剂和生物有机肥混匀后撒施，由供应商自行配套相关机械，</w:t>
      </w:r>
      <w:r>
        <w:rPr>
          <w:rFonts w:hint="eastAsia" w:ascii="宋体" w:hAnsi="宋体" w:cs="Times New Roman"/>
          <w:b/>
          <w:bCs w:val="0"/>
          <w:color w:val="000000"/>
          <w:sz w:val="24"/>
          <w:szCs w:val="24"/>
          <w:highlight w:val="none"/>
          <w:lang w:val="en-US" w:eastAsia="zh-CN"/>
        </w:rPr>
        <w:t>将土壤调理剂与有机肥混匀后撒施到田</w:t>
      </w:r>
      <w:r>
        <w:rPr>
          <w:rFonts w:hint="eastAsia" w:ascii="宋体" w:hAnsi="宋体" w:cs="Times New Roman"/>
          <w:b w:val="0"/>
          <w:bCs/>
          <w:color w:val="000000"/>
          <w:sz w:val="24"/>
          <w:szCs w:val="24"/>
          <w:highlight w:val="none"/>
          <w:lang w:val="en-US" w:eastAsia="zh-CN"/>
        </w:rPr>
        <w:t>，所有费用均已包含在投标报价中，供应商报价应充分考虑。</w:t>
      </w:r>
    </w:p>
    <w:p>
      <w:pPr>
        <w:spacing w:line="360" w:lineRule="auto"/>
        <w:ind w:firstLine="480" w:firstLineChars="200"/>
        <w:jc w:val="left"/>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因实施范围较大和季节时间等因素，特分四个标段实施采购，遴选有一定实施实力及履约能力的供应商，本项目需在2023年11月20日前完成所有示范片区治理措施田间作业和第三方核查。实施地点、面积及采购数量详见下表：</w:t>
      </w:r>
    </w:p>
    <w:p>
      <w:pPr>
        <w:pStyle w:val="35"/>
        <w:rPr>
          <w:rFonts w:hint="eastAsia"/>
        </w:rPr>
      </w:pPr>
    </w:p>
    <w:tbl>
      <w:tblPr>
        <w:tblStyle w:val="43"/>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764"/>
        <w:gridCol w:w="1111"/>
        <w:gridCol w:w="1826"/>
        <w:gridCol w:w="946"/>
        <w:gridCol w:w="3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4" w:type="dxa"/>
            <w:vAlign w:val="center"/>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序号</w:t>
            </w:r>
          </w:p>
        </w:tc>
        <w:tc>
          <w:tcPr>
            <w:tcW w:w="764" w:type="dxa"/>
            <w:vAlign w:val="center"/>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科目</w:t>
            </w:r>
          </w:p>
        </w:tc>
        <w:tc>
          <w:tcPr>
            <w:tcW w:w="1111" w:type="dxa"/>
            <w:vAlign w:val="center"/>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面</w:t>
            </w:r>
            <w:r>
              <w:rPr>
                <w:rFonts w:hint="eastAsia" w:ascii="宋体" w:hAnsi="宋体" w:cs="宋体"/>
                <w:b/>
                <w:bCs/>
                <w:sz w:val="21"/>
                <w:szCs w:val="21"/>
                <w:vertAlign w:val="baseline"/>
                <w:lang w:val="en-US" w:eastAsia="zh-CN"/>
              </w:rPr>
              <w:t xml:space="preserve"> </w:t>
            </w:r>
            <w:r>
              <w:rPr>
                <w:rFonts w:hint="eastAsia" w:ascii="宋体" w:hAnsi="宋体" w:eastAsia="宋体" w:cs="宋体"/>
                <w:b/>
                <w:bCs/>
                <w:sz w:val="21"/>
                <w:szCs w:val="21"/>
                <w:vertAlign w:val="baseline"/>
                <w:lang w:val="en-US" w:eastAsia="zh-CN"/>
              </w:rPr>
              <w:t>积（亩）</w:t>
            </w:r>
          </w:p>
        </w:tc>
        <w:tc>
          <w:tcPr>
            <w:tcW w:w="1826" w:type="dxa"/>
            <w:vAlign w:val="center"/>
          </w:tcPr>
          <w:p>
            <w:pPr>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货物</w:t>
            </w:r>
            <w:r>
              <w:rPr>
                <w:rFonts w:hint="eastAsia" w:ascii="宋体" w:hAnsi="宋体" w:eastAsia="宋体" w:cs="宋体"/>
                <w:b/>
                <w:bCs/>
                <w:sz w:val="21"/>
                <w:szCs w:val="21"/>
                <w:vertAlign w:val="baseline"/>
                <w:lang w:val="en-US" w:eastAsia="zh-CN"/>
              </w:rPr>
              <w:t>名称</w:t>
            </w:r>
            <w:r>
              <w:rPr>
                <w:rFonts w:hint="eastAsia" w:ascii="宋体" w:hAnsi="宋体" w:cs="宋体"/>
                <w:b/>
                <w:bCs/>
                <w:sz w:val="21"/>
                <w:szCs w:val="21"/>
                <w:vertAlign w:val="baseline"/>
                <w:lang w:val="en-US" w:eastAsia="zh-CN"/>
              </w:rPr>
              <w:t>及用量</w:t>
            </w:r>
          </w:p>
        </w:tc>
        <w:tc>
          <w:tcPr>
            <w:tcW w:w="946" w:type="dxa"/>
            <w:vAlign w:val="center"/>
          </w:tcPr>
          <w:p>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数</w:t>
            </w:r>
            <w:r>
              <w:rPr>
                <w:rFonts w:hint="eastAsia" w:ascii="宋体" w:hAnsi="宋体" w:cs="宋体"/>
                <w:b/>
                <w:bCs/>
                <w:sz w:val="21"/>
                <w:szCs w:val="21"/>
                <w:vertAlign w:val="baseline"/>
                <w:lang w:val="en-US" w:eastAsia="zh-CN"/>
              </w:rPr>
              <w:t xml:space="preserve"> </w:t>
            </w:r>
            <w:r>
              <w:rPr>
                <w:rFonts w:hint="eastAsia" w:ascii="宋体" w:hAnsi="宋体" w:eastAsia="宋体" w:cs="宋体"/>
                <w:b/>
                <w:bCs/>
                <w:sz w:val="21"/>
                <w:szCs w:val="21"/>
                <w:vertAlign w:val="baseline"/>
                <w:lang w:val="en-US" w:eastAsia="zh-CN"/>
              </w:rPr>
              <w:t>量（吨）</w:t>
            </w:r>
          </w:p>
        </w:tc>
        <w:tc>
          <w:tcPr>
            <w:tcW w:w="3670" w:type="dxa"/>
            <w:vAlign w:val="center"/>
          </w:tcPr>
          <w:p>
            <w:pPr>
              <w:jc w:val="center"/>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rPr>
              <w:t>具体实施乡镇及面积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924" w:type="dxa"/>
            <w:vMerge w:val="restart"/>
            <w:vAlign w:val="center"/>
          </w:tcPr>
          <w:p>
            <w:pPr>
              <w:jc w:val="center"/>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分包一</w:t>
            </w:r>
          </w:p>
        </w:tc>
        <w:tc>
          <w:tcPr>
            <w:tcW w:w="764" w:type="dxa"/>
            <w:vMerge w:val="restart"/>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旱田</w:t>
            </w:r>
          </w:p>
        </w:tc>
        <w:tc>
          <w:tcPr>
            <w:tcW w:w="1111" w:type="dxa"/>
            <w:vMerge w:val="restart"/>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13640</w:t>
            </w: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土壤调理剂（80kg/亩）</w:t>
            </w:r>
          </w:p>
        </w:tc>
        <w:tc>
          <w:tcPr>
            <w:tcW w:w="946" w:type="dxa"/>
            <w:vAlign w:val="center"/>
          </w:tcPr>
          <w:p>
            <w:pPr>
              <w:jc w:val="center"/>
              <w:rPr>
                <w:rFonts w:hint="default" w:ascii="宋体" w:hAnsi="宋体" w:eastAsia="宋体" w:cs="宋体"/>
                <w:sz w:val="21"/>
                <w:szCs w:val="21"/>
                <w:lang w:val="en-US"/>
              </w:rPr>
            </w:pPr>
            <w:r>
              <w:rPr>
                <w:rFonts w:hint="eastAsia" w:ascii="宋体" w:hAnsi="宋体" w:cs="宋体"/>
                <w:sz w:val="21"/>
                <w:szCs w:val="21"/>
                <w:lang w:val="en-US" w:eastAsia="zh-CN"/>
              </w:rPr>
              <w:t>1091</w:t>
            </w:r>
          </w:p>
        </w:tc>
        <w:tc>
          <w:tcPr>
            <w:tcW w:w="3670"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vertAlign w:val="baseline"/>
              </w:rPr>
            </w:pPr>
            <w:r>
              <w:rPr>
                <w:rFonts w:hint="eastAsia" w:ascii="宋体" w:hAnsi="宋体" w:cs="宋体"/>
                <w:b/>
                <w:bCs/>
                <w:sz w:val="18"/>
                <w:szCs w:val="18"/>
                <w:vertAlign w:val="baseline"/>
                <w:lang w:val="en-US" w:eastAsia="zh-CN"/>
              </w:rPr>
              <w:t>1、</w:t>
            </w:r>
            <w:r>
              <w:rPr>
                <w:rFonts w:hint="eastAsia" w:ascii="宋体" w:hAnsi="宋体" w:eastAsia="宋体" w:cs="宋体"/>
                <w:sz w:val="18"/>
                <w:szCs w:val="18"/>
                <w:vertAlign w:val="baseline"/>
              </w:rPr>
              <w:t>河桥镇（仇集社区、河桥社区、黄龙村、霖治村、龙泉村、玉皇山村、朱刘村）10632亩</w:t>
            </w:r>
            <w:r>
              <w:rPr>
                <w:rFonts w:hint="eastAsia" w:ascii="宋体" w:hAnsi="宋体" w:cs="宋体"/>
                <w:sz w:val="18"/>
                <w:szCs w:val="18"/>
                <w:vertAlign w:val="baseline"/>
                <w:lang w:eastAsia="zh-CN"/>
              </w:rPr>
              <w:t>；</w:t>
            </w:r>
            <w:r>
              <w:rPr>
                <w:rFonts w:hint="eastAsia" w:ascii="宋体" w:hAnsi="宋体" w:cs="宋体"/>
                <w:b/>
                <w:bCs/>
                <w:sz w:val="18"/>
                <w:szCs w:val="18"/>
                <w:vertAlign w:val="baseline"/>
                <w:lang w:val="en-US" w:eastAsia="zh-CN"/>
              </w:rPr>
              <w:t>2、</w:t>
            </w:r>
            <w:r>
              <w:rPr>
                <w:rFonts w:hint="eastAsia" w:ascii="宋体" w:hAnsi="宋体" w:eastAsia="宋体" w:cs="宋体"/>
                <w:sz w:val="18"/>
                <w:szCs w:val="18"/>
                <w:vertAlign w:val="baseline"/>
              </w:rPr>
              <w:t>天泉湖1974亩</w:t>
            </w:r>
            <w:r>
              <w:rPr>
                <w:rFonts w:hint="eastAsia" w:ascii="宋体" w:hAnsi="宋体" w:cs="宋体"/>
                <w:sz w:val="18"/>
                <w:szCs w:val="18"/>
                <w:vertAlign w:val="baseline"/>
                <w:lang w:eastAsia="zh-CN"/>
              </w:rPr>
              <w:t>；</w:t>
            </w:r>
            <w:r>
              <w:rPr>
                <w:rFonts w:hint="eastAsia" w:ascii="宋体" w:hAnsi="宋体" w:cs="宋体"/>
                <w:b/>
                <w:bCs/>
                <w:sz w:val="18"/>
                <w:szCs w:val="18"/>
                <w:vertAlign w:val="baseline"/>
                <w:lang w:val="en-US" w:eastAsia="zh-CN"/>
              </w:rPr>
              <w:t>3、</w:t>
            </w:r>
            <w:r>
              <w:rPr>
                <w:rFonts w:hint="eastAsia" w:ascii="宋体" w:hAnsi="宋体" w:eastAsia="宋体" w:cs="宋体"/>
                <w:sz w:val="18"/>
                <w:szCs w:val="18"/>
                <w:vertAlign w:val="baseline"/>
              </w:rPr>
              <w:t xml:space="preserve">黄花塘（倜傥村970亩、旧铺社区31亩、张洪居委会14亩、千棵柳村19亩）1034亩。共计13640亩。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val="en-US" w:eastAsia="zh-CN"/>
              </w:rPr>
            </w:pPr>
          </w:p>
        </w:tc>
        <w:tc>
          <w:tcPr>
            <w:tcW w:w="764" w:type="dxa"/>
            <w:vMerge w:val="continue"/>
            <w:vAlign w:val="center"/>
          </w:tcPr>
          <w:p>
            <w:pPr>
              <w:jc w:val="center"/>
              <w:rPr>
                <w:rFonts w:hint="eastAsia" w:ascii="宋体" w:hAnsi="宋体" w:eastAsia="宋体" w:cs="宋体"/>
                <w:sz w:val="21"/>
                <w:szCs w:val="21"/>
                <w:lang w:val="en-US" w:eastAsia="zh-CN"/>
              </w:rPr>
            </w:pPr>
          </w:p>
        </w:tc>
        <w:tc>
          <w:tcPr>
            <w:tcW w:w="1111" w:type="dxa"/>
            <w:vMerge w:val="continue"/>
            <w:vAlign w:val="center"/>
          </w:tcPr>
          <w:p>
            <w:pPr>
              <w:jc w:val="center"/>
              <w:rPr>
                <w:rFonts w:hint="eastAsia" w:ascii="宋体" w:hAnsi="宋体" w:eastAsia="宋体" w:cs="宋体"/>
                <w:sz w:val="21"/>
                <w:szCs w:val="21"/>
                <w:lang w:val="en-US" w:eastAsia="zh-CN"/>
              </w:rPr>
            </w:pP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（150kg/亩）</w:t>
            </w:r>
          </w:p>
        </w:tc>
        <w:tc>
          <w:tcPr>
            <w:tcW w:w="946" w:type="dxa"/>
            <w:vAlign w:val="center"/>
          </w:tcPr>
          <w:p>
            <w:pPr>
              <w:jc w:val="center"/>
              <w:rPr>
                <w:rFonts w:hint="default" w:ascii="宋体" w:hAnsi="宋体" w:eastAsia="宋体" w:cs="宋体"/>
                <w:kern w:val="2"/>
                <w:sz w:val="21"/>
                <w:szCs w:val="21"/>
                <w:lang w:val="en-US" w:eastAsia="zh-CN" w:bidi="ar-SA"/>
              </w:rPr>
            </w:pPr>
            <w:r>
              <w:rPr>
                <w:rFonts w:hint="eastAsia" w:ascii="宋体" w:hAnsi="宋体" w:cs="宋体"/>
                <w:sz w:val="21"/>
                <w:szCs w:val="21"/>
                <w:lang w:val="en-US" w:eastAsia="zh-CN"/>
              </w:rPr>
              <w:t>2046</w:t>
            </w:r>
          </w:p>
        </w:tc>
        <w:tc>
          <w:tcPr>
            <w:tcW w:w="3670" w:type="dxa"/>
            <w:vMerge w:val="continue"/>
            <w:vAlign w:val="center"/>
          </w:tcPr>
          <w:p>
            <w:pPr>
              <w:jc w:val="center"/>
              <w:rPr>
                <w:rFonts w:hint="eastAsia" w:ascii="宋体" w:hAnsi="宋体" w:eastAsia="宋体" w:cs="宋体"/>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924" w:type="dxa"/>
            <w:vMerge w:val="continue"/>
            <w:vAlign w:val="center"/>
          </w:tcPr>
          <w:p>
            <w:pPr>
              <w:jc w:val="center"/>
              <w:rPr>
                <w:rFonts w:hint="eastAsia" w:ascii="宋体" w:hAnsi="宋体" w:eastAsia="宋体" w:cs="宋体"/>
                <w:sz w:val="21"/>
                <w:szCs w:val="21"/>
                <w:lang w:val="en-US" w:eastAsia="zh-CN"/>
              </w:rPr>
            </w:pPr>
          </w:p>
        </w:tc>
        <w:tc>
          <w:tcPr>
            <w:tcW w:w="764" w:type="dxa"/>
            <w:vMerge w:val="restart"/>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水田</w:t>
            </w:r>
          </w:p>
        </w:tc>
        <w:tc>
          <w:tcPr>
            <w:tcW w:w="1111" w:type="dxa"/>
            <w:vMerge w:val="restart"/>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12638</w:t>
            </w: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w:t>
            </w:r>
            <w:r>
              <w:rPr>
                <w:rFonts w:hint="eastAsia" w:ascii="宋体" w:hAnsi="宋体" w:eastAsia="宋体" w:cs="宋体"/>
                <w:sz w:val="21"/>
                <w:szCs w:val="21"/>
                <w:lang w:val="en-US" w:eastAsia="zh-CN"/>
              </w:rPr>
              <w:t>5</w:t>
            </w:r>
            <w:r>
              <w:rPr>
                <w:rFonts w:hint="eastAsia" w:ascii="宋体" w:hAnsi="宋体" w:eastAsia="宋体" w:cs="宋体"/>
                <w:sz w:val="21"/>
                <w:szCs w:val="21"/>
              </w:rPr>
              <w:t>0kg/亩）</w:t>
            </w:r>
          </w:p>
        </w:tc>
        <w:tc>
          <w:tcPr>
            <w:tcW w:w="946" w:type="dxa"/>
            <w:vAlign w:val="center"/>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632</w:t>
            </w:r>
          </w:p>
        </w:tc>
        <w:tc>
          <w:tcPr>
            <w:tcW w:w="367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vertAlign w:val="baseline"/>
              </w:rPr>
            </w:pPr>
            <w:r>
              <w:rPr>
                <w:rFonts w:hint="eastAsia" w:ascii="宋体" w:hAnsi="宋体" w:cs="宋体"/>
                <w:b/>
                <w:bCs/>
                <w:sz w:val="18"/>
                <w:szCs w:val="18"/>
                <w:vertAlign w:val="baseline"/>
                <w:lang w:val="en-US" w:eastAsia="zh-CN"/>
              </w:rPr>
              <w:t>1、</w:t>
            </w:r>
            <w:r>
              <w:rPr>
                <w:rFonts w:hint="eastAsia" w:ascii="宋体" w:hAnsi="宋体" w:eastAsia="宋体" w:cs="宋体"/>
                <w:sz w:val="18"/>
                <w:szCs w:val="18"/>
                <w:vertAlign w:val="baseline"/>
              </w:rPr>
              <w:t>河桥镇（仇集社区、河桥社区、黄龙村、龙泉村、朱刘村）2203亩</w:t>
            </w:r>
            <w:r>
              <w:rPr>
                <w:rFonts w:hint="eastAsia" w:ascii="宋体" w:hAnsi="宋体" w:cs="宋体"/>
                <w:sz w:val="18"/>
                <w:szCs w:val="18"/>
                <w:vertAlign w:val="baseline"/>
                <w:lang w:eastAsia="zh-CN"/>
              </w:rPr>
              <w:t>；</w:t>
            </w:r>
            <w:r>
              <w:rPr>
                <w:rFonts w:hint="eastAsia" w:ascii="宋体" w:hAnsi="宋体" w:cs="宋体"/>
                <w:b/>
                <w:bCs/>
                <w:sz w:val="18"/>
                <w:szCs w:val="18"/>
                <w:vertAlign w:val="baseline"/>
                <w:lang w:val="en-US" w:eastAsia="zh-CN"/>
              </w:rPr>
              <w:t>2、</w:t>
            </w:r>
            <w:r>
              <w:rPr>
                <w:rFonts w:hint="eastAsia" w:ascii="宋体" w:hAnsi="宋体" w:eastAsia="宋体" w:cs="宋体"/>
                <w:sz w:val="18"/>
                <w:szCs w:val="18"/>
                <w:vertAlign w:val="baseline"/>
              </w:rPr>
              <w:t>天泉湖196亩</w:t>
            </w:r>
            <w:r>
              <w:rPr>
                <w:rFonts w:hint="eastAsia" w:ascii="宋体" w:hAnsi="宋体" w:cs="宋体"/>
                <w:sz w:val="18"/>
                <w:szCs w:val="18"/>
                <w:vertAlign w:val="baseline"/>
                <w:lang w:eastAsia="zh-CN"/>
              </w:rPr>
              <w:t>；</w:t>
            </w:r>
            <w:r>
              <w:rPr>
                <w:rFonts w:hint="eastAsia" w:ascii="宋体" w:hAnsi="宋体" w:cs="宋体"/>
                <w:b/>
                <w:bCs/>
                <w:sz w:val="18"/>
                <w:szCs w:val="18"/>
                <w:vertAlign w:val="baseline"/>
                <w:lang w:val="en-US" w:eastAsia="zh-CN"/>
              </w:rPr>
              <w:t>3、</w:t>
            </w:r>
            <w:r>
              <w:rPr>
                <w:rFonts w:hint="eastAsia" w:ascii="宋体" w:hAnsi="宋体" w:eastAsia="宋体" w:cs="宋体"/>
                <w:sz w:val="18"/>
                <w:szCs w:val="18"/>
                <w:vertAlign w:val="baseline"/>
              </w:rPr>
              <w:t>黄花塘（倜傥村130亩、旧铺社区1869亩、张洪居委会4546亩、千棵柳村3694亩）10239亩。共计12638亩。</w:t>
            </w:r>
            <w:r>
              <w:rPr>
                <w:rFonts w:hint="eastAsia" w:ascii="宋体" w:hAnsi="宋体" w:eastAsia="宋体" w:cs="宋体"/>
                <w:sz w:val="21"/>
                <w:szCs w:val="21"/>
                <w:vertAlign w:val="baseli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eastAsia="zh-CN"/>
              </w:rPr>
            </w:pPr>
          </w:p>
        </w:tc>
        <w:tc>
          <w:tcPr>
            <w:tcW w:w="764" w:type="dxa"/>
            <w:vMerge w:val="continue"/>
            <w:vAlign w:val="center"/>
          </w:tcPr>
          <w:p>
            <w:pPr>
              <w:jc w:val="center"/>
              <w:rPr>
                <w:rFonts w:hint="eastAsia" w:ascii="宋体" w:hAnsi="宋体" w:eastAsia="宋体" w:cs="宋体"/>
                <w:sz w:val="21"/>
                <w:szCs w:val="21"/>
                <w:lang w:eastAsia="zh-CN"/>
              </w:rPr>
            </w:pPr>
          </w:p>
        </w:tc>
        <w:tc>
          <w:tcPr>
            <w:tcW w:w="1111" w:type="dxa"/>
            <w:vMerge w:val="continue"/>
            <w:vAlign w:val="center"/>
          </w:tcPr>
          <w:p>
            <w:pPr>
              <w:jc w:val="center"/>
              <w:rPr>
                <w:rFonts w:hint="eastAsia" w:ascii="宋体" w:hAnsi="宋体" w:eastAsia="宋体" w:cs="宋体"/>
                <w:sz w:val="21"/>
                <w:szCs w:val="21"/>
                <w:lang w:eastAsia="zh-CN"/>
              </w:rPr>
            </w:pP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0</w:t>
            </w:r>
            <w:r>
              <w:rPr>
                <w:rFonts w:hint="eastAsia" w:ascii="宋体" w:hAnsi="宋体" w:eastAsia="宋体" w:cs="宋体"/>
                <w:sz w:val="21"/>
                <w:szCs w:val="21"/>
                <w:lang w:eastAsia="zh-CN"/>
              </w:rPr>
              <w:t>0kg/亩）</w:t>
            </w:r>
          </w:p>
        </w:tc>
        <w:tc>
          <w:tcPr>
            <w:tcW w:w="946" w:type="dxa"/>
            <w:vAlign w:val="center"/>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1264</w:t>
            </w:r>
          </w:p>
        </w:tc>
        <w:tc>
          <w:tcPr>
            <w:tcW w:w="3670" w:type="dxa"/>
            <w:vMerge w:val="continue"/>
            <w:vAlign w:val="center"/>
          </w:tcPr>
          <w:p>
            <w:pPr>
              <w:jc w:val="center"/>
              <w:rPr>
                <w:rFonts w:hint="eastAsia" w:ascii="宋体" w:hAnsi="宋体" w:eastAsia="宋体" w:cs="宋体"/>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restart"/>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b/>
                <w:bCs/>
                <w:sz w:val="21"/>
                <w:szCs w:val="21"/>
                <w:lang w:val="en-US" w:eastAsia="zh-CN"/>
              </w:rPr>
              <w:t>分包二</w:t>
            </w:r>
          </w:p>
        </w:tc>
        <w:tc>
          <w:tcPr>
            <w:tcW w:w="764" w:type="dxa"/>
            <w:vMerge w:val="restart"/>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水</w:t>
            </w:r>
            <w:r>
              <w:rPr>
                <w:rFonts w:hint="eastAsia" w:ascii="宋体" w:hAnsi="宋体" w:eastAsia="宋体" w:cs="宋体"/>
                <w:sz w:val="21"/>
                <w:szCs w:val="21"/>
                <w:lang w:val="en-US" w:eastAsia="zh-CN"/>
              </w:rPr>
              <w:t>田</w:t>
            </w:r>
          </w:p>
        </w:tc>
        <w:tc>
          <w:tcPr>
            <w:tcW w:w="1111" w:type="dxa"/>
            <w:vMerge w:val="restart"/>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vertAlign w:val="baseline"/>
                <w:lang w:val="en-US"/>
              </w:rPr>
              <w:t>20253</w:t>
            </w: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w:t>
            </w:r>
            <w:r>
              <w:rPr>
                <w:rFonts w:hint="eastAsia" w:ascii="宋体" w:hAnsi="宋体" w:eastAsia="宋体" w:cs="宋体"/>
                <w:sz w:val="21"/>
                <w:szCs w:val="21"/>
                <w:lang w:val="en-US" w:eastAsia="zh-CN"/>
              </w:rPr>
              <w:t>5</w:t>
            </w:r>
            <w:r>
              <w:rPr>
                <w:rFonts w:hint="eastAsia" w:ascii="宋体" w:hAnsi="宋体" w:eastAsia="宋体" w:cs="宋体"/>
                <w:sz w:val="21"/>
                <w:szCs w:val="21"/>
              </w:rPr>
              <w:t>0kg/亩）</w:t>
            </w:r>
          </w:p>
        </w:tc>
        <w:tc>
          <w:tcPr>
            <w:tcW w:w="946" w:type="dxa"/>
            <w:vAlign w:val="center"/>
          </w:tcPr>
          <w:p>
            <w:pPr>
              <w:jc w:val="center"/>
              <w:rPr>
                <w:rFonts w:hint="default"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101</w:t>
            </w:r>
            <w:r>
              <w:rPr>
                <w:rFonts w:hint="eastAsia" w:ascii="宋体" w:hAnsi="宋体" w:cs="宋体"/>
                <w:sz w:val="21"/>
                <w:szCs w:val="21"/>
                <w:lang w:val="en-US" w:eastAsia="zh-CN"/>
              </w:rPr>
              <w:t>2</w:t>
            </w:r>
          </w:p>
        </w:tc>
        <w:tc>
          <w:tcPr>
            <w:tcW w:w="3670" w:type="dxa"/>
            <w:vMerge w:val="restart"/>
            <w:vAlign w:val="center"/>
          </w:tcPr>
          <w:p>
            <w:pPr>
              <w:jc w:val="left"/>
              <w:rPr>
                <w:rFonts w:hint="eastAsia" w:ascii="宋体" w:hAnsi="宋体" w:eastAsia="宋体" w:cs="宋体"/>
                <w:sz w:val="21"/>
                <w:szCs w:val="21"/>
                <w:vertAlign w:val="baseline"/>
                <w:lang w:eastAsia="zh-CN"/>
              </w:rPr>
            </w:pPr>
            <w:r>
              <w:rPr>
                <w:rFonts w:hint="eastAsia" w:ascii="宋体" w:hAnsi="宋体" w:cs="宋体"/>
                <w:b/>
                <w:bCs/>
                <w:sz w:val="18"/>
                <w:szCs w:val="18"/>
                <w:vertAlign w:val="baseline"/>
                <w:lang w:val="en-US" w:eastAsia="zh-CN"/>
              </w:rPr>
              <w:t>1、</w:t>
            </w:r>
            <w:r>
              <w:rPr>
                <w:rFonts w:hint="eastAsia" w:ascii="宋体" w:hAnsi="宋体" w:eastAsia="宋体" w:cs="宋体"/>
                <w:sz w:val="18"/>
                <w:szCs w:val="18"/>
                <w:vertAlign w:val="baseline"/>
                <w:lang w:val="en-US"/>
              </w:rPr>
              <w:t>穆店镇20253亩</w:t>
            </w:r>
            <w:r>
              <w:rPr>
                <w:rFonts w:hint="eastAsia" w:ascii="宋体" w:hAnsi="宋体" w:cs="宋体"/>
                <w:sz w:val="18"/>
                <w:szCs w:val="18"/>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eastAsia="zh-CN"/>
              </w:rPr>
            </w:pPr>
          </w:p>
        </w:tc>
        <w:tc>
          <w:tcPr>
            <w:tcW w:w="764" w:type="dxa"/>
            <w:vMerge w:val="continue"/>
            <w:vAlign w:val="center"/>
          </w:tcPr>
          <w:p>
            <w:pPr>
              <w:jc w:val="center"/>
              <w:rPr>
                <w:rFonts w:hint="eastAsia" w:ascii="宋体" w:hAnsi="宋体" w:eastAsia="宋体" w:cs="宋体"/>
                <w:sz w:val="21"/>
                <w:szCs w:val="21"/>
                <w:lang w:eastAsia="zh-CN"/>
              </w:rPr>
            </w:pPr>
          </w:p>
        </w:tc>
        <w:tc>
          <w:tcPr>
            <w:tcW w:w="1111" w:type="dxa"/>
            <w:vMerge w:val="continue"/>
            <w:vAlign w:val="center"/>
          </w:tcPr>
          <w:p>
            <w:pPr>
              <w:jc w:val="center"/>
              <w:rPr>
                <w:rFonts w:hint="eastAsia" w:ascii="宋体" w:hAnsi="宋体" w:eastAsia="宋体" w:cs="宋体"/>
                <w:sz w:val="21"/>
                <w:szCs w:val="21"/>
                <w:lang w:eastAsia="zh-CN"/>
              </w:rPr>
            </w:pP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0</w:t>
            </w:r>
            <w:r>
              <w:rPr>
                <w:rFonts w:hint="eastAsia" w:ascii="宋体" w:hAnsi="宋体" w:eastAsia="宋体" w:cs="宋体"/>
                <w:sz w:val="21"/>
                <w:szCs w:val="21"/>
                <w:lang w:eastAsia="zh-CN"/>
              </w:rPr>
              <w:t>0kg/亩）</w:t>
            </w:r>
          </w:p>
        </w:tc>
        <w:tc>
          <w:tcPr>
            <w:tcW w:w="946" w:type="dxa"/>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2025</w:t>
            </w:r>
          </w:p>
        </w:tc>
        <w:tc>
          <w:tcPr>
            <w:tcW w:w="3670" w:type="dxa"/>
            <w:vMerge w:val="continue"/>
            <w:vAlign w:val="center"/>
          </w:tcPr>
          <w:p>
            <w:pPr>
              <w:jc w:val="center"/>
              <w:rPr>
                <w:rFonts w:hint="eastAsia" w:ascii="宋体" w:hAnsi="宋体" w:eastAsia="宋体" w:cs="宋体"/>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24" w:type="dxa"/>
            <w:vMerge w:val="restart"/>
            <w:vAlign w:val="center"/>
          </w:tcPr>
          <w:p>
            <w:pPr>
              <w:jc w:val="center"/>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分包三</w:t>
            </w:r>
          </w:p>
        </w:tc>
        <w:tc>
          <w:tcPr>
            <w:tcW w:w="764" w:type="dxa"/>
            <w:vMerge w:val="restart"/>
            <w:vAlign w:val="center"/>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旱</w:t>
            </w:r>
            <w:r>
              <w:rPr>
                <w:rFonts w:hint="eastAsia" w:ascii="宋体" w:hAnsi="宋体" w:eastAsia="宋体" w:cs="宋体"/>
                <w:sz w:val="21"/>
                <w:szCs w:val="21"/>
                <w:lang w:val="en-US" w:eastAsia="zh-CN"/>
              </w:rPr>
              <w:t>田</w:t>
            </w:r>
          </w:p>
        </w:tc>
        <w:tc>
          <w:tcPr>
            <w:tcW w:w="1111" w:type="dxa"/>
            <w:vMerge w:val="restart"/>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8141</w:t>
            </w: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土壤调理剂（80kg/亩）</w:t>
            </w:r>
          </w:p>
        </w:tc>
        <w:tc>
          <w:tcPr>
            <w:tcW w:w="946" w:type="dxa"/>
            <w:vAlign w:val="center"/>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652</w:t>
            </w:r>
          </w:p>
        </w:tc>
        <w:tc>
          <w:tcPr>
            <w:tcW w:w="3670" w:type="dxa"/>
            <w:vMerge w:val="restart"/>
            <w:vAlign w:val="center"/>
          </w:tcPr>
          <w:p>
            <w:pPr>
              <w:numPr>
                <w:ilvl w:val="0"/>
                <w:numId w:val="0"/>
              </w:numPr>
              <w:jc w:val="left"/>
              <w:rPr>
                <w:rFonts w:hint="eastAsia" w:ascii="宋体" w:hAnsi="宋体" w:cs="宋体"/>
                <w:sz w:val="18"/>
                <w:szCs w:val="18"/>
                <w:vertAlign w:val="baseline"/>
                <w:lang w:val="en-US" w:eastAsia="zh-CN"/>
              </w:rPr>
            </w:pPr>
            <w:r>
              <w:rPr>
                <w:rFonts w:hint="eastAsia" w:ascii="宋体" w:hAnsi="宋体" w:cs="宋体"/>
                <w:b/>
                <w:bCs/>
                <w:sz w:val="18"/>
                <w:szCs w:val="18"/>
                <w:vertAlign w:val="baseline"/>
                <w:lang w:val="en-US" w:eastAsia="zh-CN"/>
              </w:rPr>
              <w:t>1、</w:t>
            </w:r>
            <w:r>
              <w:rPr>
                <w:rFonts w:hint="eastAsia" w:ascii="宋体" w:hAnsi="宋体" w:eastAsia="宋体" w:cs="宋体"/>
                <w:sz w:val="18"/>
                <w:szCs w:val="18"/>
                <w:vertAlign w:val="baseline"/>
                <w:lang w:val="en-US"/>
              </w:rPr>
              <w:t>鲍集6502亩</w:t>
            </w:r>
            <w:r>
              <w:rPr>
                <w:rFonts w:hint="eastAsia" w:ascii="宋体" w:hAnsi="宋体" w:cs="宋体"/>
                <w:sz w:val="18"/>
                <w:szCs w:val="18"/>
                <w:vertAlign w:val="baseline"/>
                <w:lang w:val="en-US" w:eastAsia="zh-CN"/>
              </w:rPr>
              <w:t xml:space="preserve">； </w:t>
            </w:r>
            <w:r>
              <w:rPr>
                <w:rFonts w:hint="eastAsia" w:ascii="宋体" w:hAnsi="宋体" w:cs="宋体"/>
                <w:b/>
                <w:bCs/>
                <w:sz w:val="18"/>
                <w:szCs w:val="18"/>
                <w:vertAlign w:val="baseline"/>
                <w:lang w:val="en-US" w:eastAsia="zh-CN"/>
              </w:rPr>
              <w:t>2、</w:t>
            </w:r>
            <w:r>
              <w:rPr>
                <w:rFonts w:hint="eastAsia" w:ascii="宋体" w:hAnsi="宋体" w:eastAsia="宋体" w:cs="宋体"/>
                <w:sz w:val="18"/>
                <w:szCs w:val="18"/>
                <w:vertAlign w:val="baseline"/>
                <w:lang w:val="en-US"/>
              </w:rPr>
              <w:t>管仲1639亩</w:t>
            </w:r>
            <w:r>
              <w:rPr>
                <w:rFonts w:hint="eastAsia" w:ascii="宋体" w:hAnsi="宋体" w:cs="宋体"/>
                <w:sz w:val="18"/>
                <w:szCs w:val="18"/>
                <w:vertAlign w:val="baseline"/>
                <w:lang w:val="en-US" w:eastAsia="zh-CN"/>
              </w:rPr>
              <w:t>。</w:t>
            </w:r>
          </w:p>
          <w:p>
            <w:pPr>
              <w:numPr>
                <w:ilvl w:val="0"/>
                <w:numId w:val="0"/>
              </w:numPr>
              <w:jc w:val="left"/>
              <w:rPr>
                <w:rFonts w:hint="eastAsia" w:ascii="宋体" w:hAnsi="宋体" w:eastAsia="宋体" w:cs="宋体"/>
                <w:sz w:val="21"/>
                <w:szCs w:val="21"/>
                <w:vertAlign w:val="baseline"/>
              </w:rPr>
            </w:pPr>
            <w:r>
              <w:rPr>
                <w:rFonts w:hint="eastAsia" w:ascii="宋体" w:hAnsi="宋体" w:eastAsia="宋体" w:cs="宋体"/>
                <w:sz w:val="18"/>
                <w:szCs w:val="18"/>
                <w:vertAlign w:val="baseline"/>
                <w:lang w:val="en-US"/>
              </w:rPr>
              <w:t xml:space="preserve">共计8141亩。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24" w:type="dxa"/>
            <w:vMerge w:val="continue"/>
            <w:vAlign w:val="center"/>
          </w:tcPr>
          <w:p>
            <w:pPr>
              <w:jc w:val="center"/>
              <w:rPr>
                <w:rFonts w:hint="eastAsia" w:ascii="宋体" w:hAnsi="宋体" w:eastAsia="宋体" w:cs="宋体"/>
                <w:b/>
                <w:bCs/>
                <w:sz w:val="21"/>
                <w:szCs w:val="21"/>
                <w:lang w:val="en-US" w:eastAsia="zh-CN"/>
              </w:rPr>
            </w:pPr>
          </w:p>
        </w:tc>
        <w:tc>
          <w:tcPr>
            <w:tcW w:w="764" w:type="dxa"/>
            <w:vMerge w:val="continue"/>
            <w:vAlign w:val="center"/>
          </w:tcPr>
          <w:p>
            <w:pPr>
              <w:jc w:val="center"/>
              <w:rPr>
                <w:rFonts w:hint="eastAsia" w:ascii="宋体" w:hAnsi="宋体" w:eastAsia="宋体" w:cs="宋体"/>
                <w:sz w:val="21"/>
                <w:szCs w:val="21"/>
                <w:lang w:val="en-US" w:eastAsia="zh-CN"/>
              </w:rPr>
            </w:pPr>
          </w:p>
        </w:tc>
        <w:tc>
          <w:tcPr>
            <w:tcW w:w="1111" w:type="dxa"/>
            <w:vMerge w:val="continue"/>
            <w:vAlign w:val="center"/>
          </w:tcPr>
          <w:p>
            <w:pPr>
              <w:jc w:val="center"/>
              <w:rPr>
                <w:rFonts w:hint="eastAsia" w:ascii="宋体" w:hAnsi="宋体" w:eastAsia="宋体" w:cs="宋体"/>
                <w:sz w:val="21"/>
                <w:szCs w:val="21"/>
                <w:lang w:val="en-US" w:eastAsia="zh-CN"/>
              </w:rPr>
            </w:pP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（150kg/亩）</w:t>
            </w:r>
          </w:p>
        </w:tc>
        <w:tc>
          <w:tcPr>
            <w:tcW w:w="946" w:type="dxa"/>
            <w:vAlign w:val="center"/>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1221</w:t>
            </w:r>
          </w:p>
        </w:tc>
        <w:tc>
          <w:tcPr>
            <w:tcW w:w="3670" w:type="dxa"/>
            <w:vMerge w:val="continue"/>
            <w:vAlign w:val="center"/>
          </w:tcPr>
          <w:p>
            <w:pPr>
              <w:jc w:val="center"/>
              <w:rPr>
                <w:rFonts w:hint="eastAsia" w:ascii="宋体" w:hAnsi="宋体" w:eastAsia="宋体" w:cs="宋体"/>
                <w:sz w:val="21"/>
                <w:szCs w:val="21"/>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24" w:type="dxa"/>
            <w:vMerge w:val="continue"/>
            <w:vAlign w:val="center"/>
          </w:tcPr>
          <w:p>
            <w:pPr>
              <w:jc w:val="center"/>
              <w:rPr>
                <w:rFonts w:hint="eastAsia" w:ascii="宋体" w:hAnsi="宋体" w:eastAsia="宋体" w:cs="宋体"/>
                <w:b/>
                <w:bCs/>
                <w:sz w:val="21"/>
                <w:szCs w:val="21"/>
                <w:lang w:val="en-US" w:eastAsia="zh-CN"/>
              </w:rPr>
            </w:pPr>
          </w:p>
        </w:tc>
        <w:tc>
          <w:tcPr>
            <w:tcW w:w="764" w:type="dxa"/>
            <w:vMerge w:val="restart"/>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水田</w:t>
            </w:r>
          </w:p>
        </w:tc>
        <w:tc>
          <w:tcPr>
            <w:tcW w:w="1111" w:type="dxa"/>
            <w:vMerge w:val="restart"/>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4662</w:t>
            </w: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土壤调理剂（</w:t>
            </w:r>
            <w:r>
              <w:rPr>
                <w:rFonts w:hint="eastAsia" w:ascii="宋体" w:hAnsi="宋体" w:eastAsia="宋体" w:cs="宋体"/>
                <w:sz w:val="21"/>
                <w:szCs w:val="21"/>
                <w:lang w:val="en-US" w:eastAsia="zh-CN"/>
              </w:rPr>
              <w:t>5</w:t>
            </w:r>
            <w:r>
              <w:rPr>
                <w:rFonts w:hint="eastAsia" w:ascii="宋体" w:hAnsi="宋体" w:eastAsia="宋体" w:cs="宋体"/>
                <w:sz w:val="21"/>
                <w:szCs w:val="21"/>
              </w:rPr>
              <w:t>0kg/亩）</w:t>
            </w:r>
          </w:p>
        </w:tc>
        <w:tc>
          <w:tcPr>
            <w:tcW w:w="946" w:type="dxa"/>
            <w:vAlign w:val="center"/>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233</w:t>
            </w:r>
          </w:p>
        </w:tc>
        <w:tc>
          <w:tcPr>
            <w:tcW w:w="3670" w:type="dxa"/>
            <w:vMerge w:val="restart"/>
            <w:vAlign w:val="center"/>
          </w:tcPr>
          <w:p>
            <w:pPr>
              <w:numPr>
                <w:ilvl w:val="0"/>
                <w:numId w:val="0"/>
              </w:numPr>
              <w:ind w:left="0" w:leftChars="0" w:firstLine="0" w:firstLineChars="0"/>
              <w:jc w:val="both"/>
              <w:rPr>
                <w:rFonts w:hint="eastAsia" w:ascii="宋体" w:hAnsi="宋体" w:eastAsia="宋体" w:cs="宋体"/>
                <w:sz w:val="18"/>
                <w:szCs w:val="18"/>
                <w:vertAlign w:val="baseline"/>
                <w:lang w:val="en-US" w:eastAsia="zh-CN"/>
              </w:rPr>
            </w:pPr>
            <w:r>
              <w:rPr>
                <w:rFonts w:hint="eastAsia" w:ascii="宋体" w:hAnsi="宋体" w:cs="宋体"/>
                <w:b/>
                <w:bCs/>
                <w:sz w:val="18"/>
                <w:szCs w:val="18"/>
                <w:vertAlign w:val="baseline"/>
                <w:lang w:val="en-US" w:eastAsia="zh-CN"/>
              </w:rPr>
              <w:t>1、</w:t>
            </w:r>
            <w:r>
              <w:rPr>
                <w:rFonts w:hint="eastAsia" w:ascii="宋体" w:hAnsi="宋体" w:eastAsia="宋体" w:cs="宋体"/>
                <w:sz w:val="18"/>
                <w:szCs w:val="18"/>
                <w:vertAlign w:val="baseline"/>
                <w:lang w:val="en-US"/>
              </w:rPr>
              <w:t>鲍集1220亩</w:t>
            </w:r>
            <w:r>
              <w:rPr>
                <w:rFonts w:hint="eastAsia" w:ascii="宋体" w:hAnsi="宋体" w:cs="宋体"/>
                <w:sz w:val="18"/>
                <w:szCs w:val="18"/>
                <w:vertAlign w:val="baseline"/>
                <w:lang w:val="en-US" w:eastAsia="zh-CN"/>
              </w:rPr>
              <w:t xml:space="preserve">； </w:t>
            </w:r>
            <w:r>
              <w:rPr>
                <w:rFonts w:hint="eastAsia" w:ascii="宋体" w:hAnsi="宋体" w:cs="宋体"/>
                <w:b/>
                <w:bCs/>
                <w:sz w:val="18"/>
                <w:szCs w:val="18"/>
                <w:vertAlign w:val="baseline"/>
                <w:lang w:val="en-US" w:eastAsia="zh-CN"/>
              </w:rPr>
              <w:t>2、</w:t>
            </w:r>
            <w:r>
              <w:rPr>
                <w:rFonts w:hint="eastAsia" w:ascii="宋体" w:hAnsi="宋体" w:eastAsia="宋体" w:cs="宋体"/>
                <w:sz w:val="18"/>
                <w:szCs w:val="18"/>
                <w:vertAlign w:val="baseline"/>
                <w:lang w:val="en-US"/>
              </w:rPr>
              <w:t>管仲3442亩</w:t>
            </w:r>
            <w:r>
              <w:rPr>
                <w:rFonts w:hint="eastAsia" w:ascii="宋体" w:hAnsi="宋体" w:cs="宋体"/>
                <w:sz w:val="18"/>
                <w:szCs w:val="18"/>
                <w:vertAlign w:val="baseline"/>
                <w:lang w:val="en-US" w:eastAsia="zh-CN"/>
              </w:rPr>
              <w:t>；</w:t>
            </w:r>
          </w:p>
          <w:p>
            <w:pPr>
              <w:numPr>
                <w:ilvl w:val="0"/>
                <w:numId w:val="0"/>
              </w:numPr>
              <w:jc w:val="left"/>
              <w:rPr>
                <w:rFonts w:hint="eastAsia" w:ascii="宋体" w:hAnsi="宋体" w:eastAsia="宋体" w:cs="宋体"/>
                <w:sz w:val="21"/>
                <w:szCs w:val="21"/>
                <w:vertAlign w:val="baseline"/>
                <w:lang w:val="en-US"/>
              </w:rPr>
            </w:pPr>
            <w:r>
              <w:rPr>
                <w:rFonts w:hint="eastAsia" w:ascii="宋体" w:hAnsi="宋体" w:eastAsia="宋体" w:cs="宋体"/>
                <w:sz w:val="18"/>
                <w:szCs w:val="18"/>
                <w:vertAlign w:val="baseline"/>
                <w:lang w:val="en-US"/>
              </w:rPr>
              <w:t>共计4662亩。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eastAsia="zh-CN"/>
              </w:rPr>
            </w:pPr>
          </w:p>
        </w:tc>
        <w:tc>
          <w:tcPr>
            <w:tcW w:w="764" w:type="dxa"/>
            <w:vMerge w:val="continue"/>
            <w:vAlign w:val="center"/>
          </w:tcPr>
          <w:p>
            <w:pPr>
              <w:jc w:val="center"/>
              <w:rPr>
                <w:rFonts w:hint="eastAsia" w:ascii="宋体" w:hAnsi="宋体" w:eastAsia="宋体" w:cs="宋体"/>
                <w:sz w:val="21"/>
                <w:szCs w:val="21"/>
                <w:lang w:eastAsia="zh-CN"/>
              </w:rPr>
            </w:pPr>
          </w:p>
        </w:tc>
        <w:tc>
          <w:tcPr>
            <w:tcW w:w="1111" w:type="dxa"/>
            <w:vMerge w:val="continue"/>
            <w:vAlign w:val="center"/>
          </w:tcPr>
          <w:p>
            <w:pPr>
              <w:jc w:val="center"/>
              <w:rPr>
                <w:rFonts w:hint="eastAsia" w:ascii="宋体" w:hAnsi="宋体" w:eastAsia="宋体" w:cs="宋体"/>
                <w:sz w:val="21"/>
                <w:szCs w:val="21"/>
                <w:lang w:eastAsia="zh-CN"/>
              </w:rPr>
            </w:pP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有机肥（1</w:t>
            </w:r>
            <w:r>
              <w:rPr>
                <w:rFonts w:hint="eastAsia" w:ascii="宋体" w:hAnsi="宋体" w:eastAsia="宋体" w:cs="宋体"/>
                <w:sz w:val="21"/>
                <w:szCs w:val="21"/>
                <w:lang w:val="en-US" w:eastAsia="zh-CN"/>
              </w:rPr>
              <w:t>0</w:t>
            </w:r>
            <w:r>
              <w:rPr>
                <w:rFonts w:hint="eastAsia" w:ascii="宋体" w:hAnsi="宋体" w:eastAsia="宋体" w:cs="宋体"/>
                <w:sz w:val="21"/>
                <w:szCs w:val="21"/>
                <w:lang w:eastAsia="zh-CN"/>
              </w:rPr>
              <w:t>0kg/亩）</w:t>
            </w:r>
          </w:p>
        </w:tc>
        <w:tc>
          <w:tcPr>
            <w:tcW w:w="946" w:type="dxa"/>
            <w:vAlign w:val="center"/>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466</w:t>
            </w:r>
          </w:p>
        </w:tc>
        <w:tc>
          <w:tcPr>
            <w:tcW w:w="3670" w:type="dxa"/>
            <w:vMerge w:val="continue"/>
            <w:vAlign w:val="center"/>
          </w:tcPr>
          <w:p>
            <w:pPr>
              <w:jc w:val="center"/>
              <w:rPr>
                <w:rFonts w:hint="eastAsia" w:ascii="宋体" w:hAnsi="宋体" w:eastAsia="宋体" w:cs="宋体"/>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restart"/>
            <w:vAlign w:val="center"/>
          </w:tcPr>
          <w:p>
            <w:pPr>
              <w:jc w:val="center"/>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分包四</w:t>
            </w:r>
          </w:p>
        </w:tc>
        <w:tc>
          <w:tcPr>
            <w:tcW w:w="764" w:type="dxa"/>
            <w:vMerge w:val="restart"/>
            <w:vAlign w:val="center"/>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旱</w:t>
            </w:r>
            <w:r>
              <w:rPr>
                <w:rFonts w:hint="eastAsia" w:ascii="宋体" w:hAnsi="宋体" w:eastAsia="宋体" w:cs="宋体"/>
                <w:sz w:val="21"/>
                <w:szCs w:val="21"/>
                <w:lang w:val="en-US" w:eastAsia="zh-CN"/>
              </w:rPr>
              <w:t>田</w:t>
            </w:r>
          </w:p>
        </w:tc>
        <w:tc>
          <w:tcPr>
            <w:tcW w:w="1111" w:type="dxa"/>
            <w:vMerge w:val="restart"/>
            <w:vAlign w:val="center"/>
          </w:tcPr>
          <w:p>
            <w:pPr>
              <w:jc w:val="center"/>
              <w:rPr>
                <w:rFonts w:hint="default" w:ascii="宋体" w:hAnsi="宋体" w:eastAsia="宋体" w:cs="宋体"/>
                <w:sz w:val="21"/>
                <w:szCs w:val="21"/>
                <w:lang w:val="en-US" w:eastAsia="zh-CN"/>
              </w:rPr>
            </w:pPr>
            <w:r>
              <w:rPr>
                <w:rFonts w:hint="eastAsia" w:ascii="宋体" w:hAnsi="宋体" w:cs="宋体"/>
                <w:sz w:val="21"/>
                <w:szCs w:val="21"/>
                <w:vertAlign w:val="baseline"/>
                <w:lang w:val="en-US" w:eastAsia="zh-CN"/>
              </w:rPr>
              <w:t>80</w:t>
            </w: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w:t>
            </w:r>
            <w:r>
              <w:rPr>
                <w:rFonts w:hint="eastAsia" w:ascii="宋体" w:hAnsi="宋体" w:cs="宋体"/>
                <w:sz w:val="21"/>
                <w:szCs w:val="21"/>
                <w:lang w:val="en-US" w:eastAsia="zh-CN"/>
              </w:rPr>
              <w:t>8</w:t>
            </w:r>
            <w:r>
              <w:rPr>
                <w:rFonts w:hint="eastAsia" w:ascii="宋体" w:hAnsi="宋体" w:eastAsia="宋体" w:cs="宋体"/>
                <w:sz w:val="21"/>
                <w:szCs w:val="21"/>
              </w:rPr>
              <w:t>0kg/亩）</w:t>
            </w:r>
          </w:p>
        </w:tc>
        <w:tc>
          <w:tcPr>
            <w:tcW w:w="946" w:type="dxa"/>
            <w:vAlign w:val="center"/>
          </w:tcPr>
          <w:p>
            <w:pPr>
              <w:spacing w:line="24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6.4</w:t>
            </w:r>
          </w:p>
        </w:tc>
        <w:tc>
          <w:tcPr>
            <w:tcW w:w="3670" w:type="dxa"/>
            <w:vMerge w:val="restart"/>
            <w:vAlign w:val="center"/>
          </w:tcPr>
          <w:p>
            <w:pPr>
              <w:jc w:val="left"/>
              <w:rPr>
                <w:rFonts w:hint="eastAsia" w:ascii="宋体" w:hAnsi="宋体" w:eastAsia="宋体" w:cs="宋体"/>
                <w:sz w:val="21"/>
                <w:szCs w:val="21"/>
                <w:vertAlign w:val="baseline"/>
                <w:lang w:eastAsia="zh-CN"/>
              </w:rPr>
            </w:pPr>
            <w:r>
              <w:rPr>
                <w:rFonts w:hint="eastAsia" w:ascii="宋体" w:hAnsi="宋体" w:cs="宋体"/>
                <w:b/>
                <w:bCs/>
                <w:sz w:val="18"/>
                <w:szCs w:val="18"/>
                <w:vertAlign w:val="baseline"/>
                <w:lang w:val="en-US" w:eastAsia="zh-CN"/>
              </w:rPr>
              <w:t>1、</w:t>
            </w:r>
            <w:r>
              <w:rPr>
                <w:rFonts w:hint="eastAsia" w:ascii="宋体" w:hAnsi="宋体" w:eastAsia="宋体" w:cs="宋体"/>
                <w:sz w:val="18"/>
                <w:szCs w:val="18"/>
                <w:vertAlign w:val="baseline"/>
                <w:lang w:val="en-US"/>
              </w:rPr>
              <w:t>黄花塘镇（泥沛居委会）80亩</w:t>
            </w:r>
            <w:r>
              <w:rPr>
                <w:rFonts w:hint="eastAsia" w:ascii="宋体" w:hAnsi="宋体" w:cs="宋体"/>
                <w:sz w:val="18"/>
                <w:szCs w:val="18"/>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eastAsia="zh-CN"/>
              </w:rPr>
            </w:pPr>
          </w:p>
        </w:tc>
        <w:tc>
          <w:tcPr>
            <w:tcW w:w="764" w:type="dxa"/>
            <w:vMerge w:val="continue"/>
            <w:vAlign w:val="center"/>
          </w:tcPr>
          <w:p>
            <w:pPr>
              <w:jc w:val="center"/>
              <w:rPr>
                <w:rFonts w:hint="eastAsia" w:ascii="宋体" w:hAnsi="宋体" w:eastAsia="宋体" w:cs="宋体"/>
                <w:sz w:val="21"/>
                <w:szCs w:val="21"/>
                <w:lang w:eastAsia="zh-CN"/>
              </w:rPr>
            </w:pPr>
          </w:p>
        </w:tc>
        <w:tc>
          <w:tcPr>
            <w:tcW w:w="1111" w:type="dxa"/>
            <w:vMerge w:val="continue"/>
            <w:vAlign w:val="center"/>
          </w:tcPr>
          <w:p>
            <w:pPr>
              <w:jc w:val="center"/>
              <w:rPr>
                <w:rFonts w:hint="eastAsia" w:ascii="宋体" w:hAnsi="宋体" w:eastAsia="宋体" w:cs="宋体"/>
                <w:sz w:val="21"/>
                <w:szCs w:val="21"/>
                <w:lang w:eastAsia="zh-CN"/>
              </w:rPr>
            </w:pP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（1</w:t>
            </w:r>
            <w:r>
              <w:rPr>
                <w:rFonts w:hint="eastAsia" w:ascii="宋体" w:hAnsi="宋体" w:cs="宋体"/>
                <w:sz w:val="21"/>
                <w:szCs w:val="21"/>
                <w:lang w:val="en-US" w:eastAsia="zh-CN"/>
              </w:rPr>
              <w:t>5</w:t>
            </w:r>
            <w:r>
              <w:rPr>
                <w:rFonts w:hint="eastAsia" w:ascii="宋体" w:hAnsi="宋体" w:eastAsia="宋体" w:cs="宋体"/>
                <w:sz w:val="21"/>
                <w:szCs w:val="21"/>
                <w:lang w:eastAsia="zh-CN"/>
              </w:rPr>
              <w:t>0kg/亩）</w:t>
            </w:r>
          </w:p>
        </w:tc>
        <w:tc>
          <w:tcPr>
            <w:tcW w:w="946" w:type="dxa"/>
            <w:vAlign w:val="center"/>
          </w:tcPr>
          <w:p>
            <w:pPr>
              <w:spacing w:line="24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12</w:t>
            </w:r>
          </w:p>
        </w:tc>
        <w:tc>
          <w:tcPr>
            <w:tcW w:w="3670" w:type="dxa"/>
            <w:vMerge w:val="continue"/>
            <w:vAlign w:val="center"/>
          </w:tcPr>
          <w:p>
            <w:pPr>
              <w:jc w:val="center"/>
              <w:rPr>
                <w:rFonts w:hint="eastAsia" w:ascii="宋体" w:hAnsi="宋体" w:eastAsia="宋体" w:cs="宋体"/>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eastAsia="zh-CN"/>
              </w:rPr>
            </w:pPr>
          </w:p>
        </w:tc>
        <w:tc>
          <w:tcPr>
            <w:tcW w:w="764" w:type="dxa"/>
            <w:vMerge w:val="restart"/>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水</w:t>
            </w:r>
            <w:r>
              <w:rPr>
                <w:rFonts w:hint="eastAsia" w:ascii="宋体" w:hAnsi="宋体" w:eastAsia="宋体" w:cs="宋体"/>
                <w:sz w:val="21"/>
                <w:szCs w:val="21"/>
                <w:lang w:val="en-US" w:eastAsia="zh-CN"/>
              </w:rPr>
              <w:t>田</w:t>
            </w:r>
          </w:p>
        </w:tc>
        <w:tc>
          <w:tcPr>
            <w:tcW w:w="1111" w:type="dxa"/>
            <w:vMerge w:val="restart"/>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 w:val="21"/>
                <w:szCs w:val="21"/>
                <w:vertAlign w:val="baseline"/>
                <w:lang w:val="en-US" w:eastAsia="zh-CN"/>
              </w:rPr>
              <w:t>8364</w:t>
            </w: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sz w:val="21"/>
                <w:szCs w:val="21"/>
                <w:highlight w:val="none"/>
              </w:rPr>
              <w:t>土壤调理剂（</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0kg/亩）</w:t>
            </w:r>
          </w:p>
        </w:tc>
        <w:tc>
          <w:tcPr>
            <w:tcW w:w="946" w:type="dxa"/>
            <w:vAlign w:val="center"/>
          </w:tcPr>
          <w:p>
            <w:pPr>
              <w:spacing w:line="240" w:lineRule="auto"/>
              <w:jc w:val="center"/>
              <w:rPr>
                <w:rFonts w:hint="default" w:ascii="宋体" w:hAnsi="宋体" w:eastAsia="宋体" w:cs="宋体"/>
                <w:kern w:val="2"/>
                <w:sz w:val="21"/>
                <w:szCs w:val="21"/>
                <w:lang w:val="en-US" w:eastAsia="zh-CN" w:bidi="ar-SA"/>
              </w:rPr>
            </w:pPr>
            <w:r>
              <w:rPr>
                <w:rFonts w:hint="eastAsia" w:ascii="宋体" w:hAnsi="宋体" w:cs="宋体"/>
                <w:sz w:val="21"/>
                <w:szCs w:val="21"/>
                <w:lang w:val="en-US" w:eastAsia="zh-CN"/>
              </w:rPr>
              <w:t>264</w:t>
            </w:r>
          </w:p>
        </w:tc>
        <w:tc>
          <w:tcPr>
            <w:tcW w:w="3670" w:type="dxa"/>
            <w:vMerge w:val="restart"/>
            <w:vAlign w:val="center"/>
          </w:tcPr>
          <w:p>
            <w:pPr>
              <w:jc w:val="left"/>
              <w:rPr>
                <w:rFonts w:hint="eastAsia" w:ascii="宋体" w:hAnsi="宋体" w:eastAsia="宋体" w:cs="宋体"/>
                <w:sz w:val="18"/>
                <w:szCs w:val="18"/>
                <w:vertAlign w:val="baseline"/>
                <w:lang w:val="en-US" w:eastAsia="zh-CN"/>
              </w:rPr>
            </w:pPr>
            <w:r>
              <w:rPr>
                <w:rFonts w:hint="eastAsia" w:ascii="宋体" w:hAnsi="宋体" w:cs="宋体"/>
                <w:sz w:val="18"/>
                <w:szCs w:val="18"/>
                <w:vertAlign w:val="baseline"/>
                <w:lang w:val="en-US" w:eastAsia="zh-CN"/>
              </w:rPr>
              <w:t>1、</w:t>
            </w:r>
            <w:r>
              <w:rPr>
                <w:rFonts w:hint="eastAsia" w:ascii="宋体" w:hAnsi="宋体" w:eastAsia="宋体" w:cs="宋体"/>
                <w:sz w:val="18"/>
                <w:szCs w:val="18"/>
                <w:vertAlign w:val="baseline"/>
                <w:lang w:val="en-US" w:eastAsia="zh-CN"/>
              </w:rPr>
              <w:t>黄花塘镇（泥沛居委会）5277亩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eastAsia="zh-CN"/>
              </w:rPr>
            </w:pPr>
          </w:p>
        </w:tc>
        <w:tc>
          <w:tcPr>
            <w:tcW w:w="764" w:type="dxa"/>
            <w:vMerge w:val="continue"/>
            <w:vAlign w:val="center"/>
          </w:tcPr>
          <w:p>
            <w:pPr>
              <w:jc w:val="center"/>
              <w:rPr>
                <w:rFonts w:hint="eastAsia" w:ascii="宋体" w:hAnsi="宋体" w:eastAsia="宋体" w:cs="宋体"/>
                <w:kern w:val="2"/>
                <w:sz w:val="21"/>
                <w:szCs w:val="21"/>
                <w:lang w:val="en-US" w:eastAsia="zh-CN" w:bidi="ar-SA"/>
              </w:rPr>
            </w:pPr>
          </w:p>
        </w:tc>
        <w:tc>
          <w:tcPr>
            <w:tcW w:w="1111" w:type="dxa"/>
            <w:vMerge w:val="continue"/>
            <w:vAlign w:val="center"/>
          </w:tcPr>
          <w:p>
            <w:pPr>
              <w:jc w:val="center"/>
              <w:rPr>
                <w:rFonts w:hint="eastAsia" w:ascii="宋体" w:hAnsi="宋体" w:eastAsia="宋体" w:cs="宋体"/>
                <w:kern w:val="2"/>
                <w:sz w:val="21"/>
                <w:szCs w:val="21"/>
                <w:lang w:val="en-US" w:eastAsia="zh-CN" w:bidi="ar-SA"/>
              </w:rPr>
            </w:pP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有机肥（100kg/亩）</w:t>
            </w:r>
          </w:p>
        </w:tc>
        <w:tc>
          <w:tcPr>
            <w:tcW w:w="946" w:type="dxa"/>
            <w:vAlign w:val="center"/>
          </w:tcPr>
          <w:p>
            <w:pPr>
              <w:spacing w:line="240" w:lineRule="auto"/>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528</w:t>
            </w:r>
          </w:p>
        </w:tc>
        <w:tc>
          <w:tcPr>
            <w:tcW w:w="3670" w:type="dxa"/>
            <w:vMerge w:val="continue"/>
            <w:vAlign w:val="center"/>
          </w:tcPr>
          <w:p>
            <w:pPr>
              <w:jc w:val="left"/>
              <w:rPr>
                <w:rFonts w:hint="eastAsia" w:ascii="宋体" w:hAnsi="宋体" w:eastAsia="宋体" w:cs="宋体"/>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eastAsia="zh-CN"/>
              </w:rPr>
            </w:pPr>
          </w:p>
        </w:tc>
        <w:tc>
          <w:tcPr>
            <w:tcW w:w="764" w:type="dxa"/>
            <w:vMerge w:val="continue"/>
            <w:vAlign w:val="center"/>
          </w:tcPr>
          <w:p>
            <w:pPr>
              <w:jc w:val="center"/>
              <w:rPr>
                <w:rFonts w:hint="eastAsia" w:ascii="宋体" w:hAnsi="宋体" w:eastAsia="宋体" w:cs="宋体"/>
                <w:kern w:val="2"/>
                <w:sz w:val="21"/>
                <w:szCs w:val="21"/>
                <w:lang w:val="en-US" w:eastAsia="zh-CN" w:bidi="ar-SA"/>
              </w:rPr>
            </w:pPr>
          </w:p>
        </w:tc>
        <w:tc>
          <w:tcPr>
            <w:tcW w:w="1111" w:type="dxa"/>
            <w:vMerge w:val="continue"/>
            <w:vAlign w:val="center"/>
          </w:tcPr>
          <w:p>
            <w:pPr>
              <w:jc w:val="center"/>
              <w:rPr>
                <w:rFonts w:hint="eastAsia" w:ascii="宋体" w:hAnsi="宋体" w:eastAsia="宋体" w:cs="宋体"/>
                <w:kern w:val="2"/>
                <w:sz w:val="21"/>
                <w:szCs w:val="21"/>
                <w:lang w:val="en-US" w:eastAsia="zh-CN" w:bidi="ar-SA"/>
              </w:rPr>
            </w:pP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sz w:val="21"/>
                <w:szCs w:val="21"/>
                <w:highlight w:val="none"/>
              </w:rPr>
              <w:t>土壤调理剂（</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0kg/亩）</w:t>
            </w:r>
          </w:p>
        </w:tc>
        <w:tc>
          <w:tcPr>
            <w:tcW w:w="946" w:type="dxa"/>
            <w:vAlign w:val="center"/>
          </w:tcPr>
          <w:p>
            <w:pPr>
              <w:spacing w:line="240" w:lineRule="auto"/>
              <w:jc w:val="center"/>
              <w:rPr>
                <w:rFonts w:hint="default" w:ascii="宋体" w:hAnsi="宋体" w:cs="宋体"/>
                <w:kern w:val="2"/>
                <w:sz w:val="21"/>
                <w:szCs w:val="21"/>
                <w:lang w:val="en-US" w:eastAsia="zh-CN" w:bidi="ar-SA"/>
              </w:rPr>
            </w:pPr>
            <w:r>
              <w:rPr>
                <w:rFonts w:hint="eastAsia" w:ascii="宋体" w:hAnsi="宋体" w:cs="宋体"/>
                <w:kern w:val="2"/>
                <w:sz w:val="21"/>
                <w:szCs w:val="21"/>
                <w:lang w:val="en-US" w:eastAsia="zh-CN" w:bidi="ar-SA"/>
              </w:rPr>
              <w:t>154</w:t>
            </w:r>
          </w:p>
        </w:tc>
        <w:tc>
          <w:tcPr>
            <w:tcW w:w="3670" w:type="dxa"/>
            <w:vMerge w:val="restart"/>
            <w:vAlign w:val="center"/>
          </w:tcPr>
          <w:p>
            <w:pPr>
              <w:jc w:val="left"/>
              <w:rPr>
                <w:rFonts w:hint="eastAsia" w:ascii="宋体" w:hAnsi="宋体" w:eastAsia="宋体" w:cs="宋体"/>
                <w:sz w:val="18"/>
                <w:szCs w:val="18"/>
                <w:vertAlign w:val="baseline"/>
                <w:lang w:val="en-US" w:eastAsia="zh-CN"/>
              </w:rPr>
            </w:pPr>
            <w:r>
              <w:rPr>
                <w:rFonts w:hint="eastAsia" w:ascii="宋体" w:hAnsi="宋体" w:cs="宋体"/>
                <w:sz w:val="18"/>
                <w:szCs w:val="18"/>
                <w:vertAlign w:val="baseline"/>
                <w:lang w:val="en-US" w:eastAsia="zh-CN"/>
              </w:rPr>
              <w:t>1、</w:t>
            </w:r>
            <w:r>
              <w:rPr>
                <w:rFonts w:hint="eastAsia" w:ascii="宋体" w:hAnsi="宋体" w:eastAsia="宋体" w:cs="宋体"/>
                <w:sz w:val="18"/>
                <w:szCs w:val="18"/>
                <w:vertAlign w:val="baseline"/>
                <w:lang w:val="en-US" w:eastAsia="zh-CN"/>
              </w:rPr>
              <w:t>马坝镇马庄村3087亩。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eastAsia="zh-CN"/>
              </w:rPr>
            </w:pPr>
          </w:p>
        </w:tc>
        <w:tc>
          <w:tcPr>
            <w:tcW w:w="764" w:type="dxa"/>
            <w:vMerge w:val="continue"/>
            <w:vAlign w:val="center"/>
          </w:tcPr>
          <w:p>
            <w:pPr>
              <w:jc w:val="center"/>
              <w:rPr>
                <w:rFonts w:hint="eastAsia" w:ascii="宋体" w:hAnsi="宋体" w:eastAsia="宋体" w:cs="宋体"/>
                <w:kern w:val="2"/>
                <w:sz w:val="21"/>
                <w:szCs w:val="21"/>
                <w:lang w:val="en-US" w:eastAsia="zh-CN" w:bidi="ar-SA"/>
              </w:rPr>
            </w:pPr>
          </w:p>
        </w:tc>
        <w:tc>
          <w:tcPr>
            <w:tcW w:w="1111" w:type="dxa"/>
            <w:vMerge w:val="continue"/>
            <w:vAlign w:val="center"/>
          </w:tcPr>
          <w:p>
            <w:pPr>
              <w:jc w:val="center"/>
              <w:rPr>
                <w:rFonts w:hint="eastAsia" w:ascii="宋体" w:hAnsi="宋体" w:eastAsia="宋体" w:cs="宋体"/>
                <w:kern w:val="2"/>
                <w:sz w:val="21"/>
                <w:szCs w:val="21"/>
                <w:lang w:val="en-US" w:eastAsia="zh-CN" w:bidi="ar-SA"/>
              </w:rPr>
            </w:pP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有机肥（100kg/亩）</w:t>
            </w:r>
          </w:p>
        </w:tc>
        <w:tc>
          <w:tcPr>
            <w:tcW w:w="946" w:type="dxa"/>
            <w:vAlign w:val="center"/>
          </w:tcPr>
          <w:p>
            <w:pPr>
              <w:spacing w:line="240" w:lineRule="auto"/>
              <w:jc w:val="center"/>
              <w:rPr>
                <w:rFonts w:hint="default" w:ascii="宋体" w:hAnsi="宋体" w:cs="宋体"/>
                <w:kern w:val="2"/>
                <w:sz w:val="21"/>
                <w:szCs w:val="21"/>
                <w:lang w:val="en-US" w:eastAsia="zh-CN" w:bidi="ar-SA"/>
              </w:rPr>
            </w:pPr>
            <w:r>
              <w:rPr>
                <w:rFonts w:hint="eastAsia" w:ascii="宋体" w:hAnsi="宋体" w:cs="宋体"/>
                <w:kern w:val="2"/>
                <w:sz w:val="21"/>
                <w:szCs w:val="21"/>
                <w:lang w:val="en-US" w:eastAsia="zh-CN" w:bidi="ar-SA"/>
              </w:rPr>
              <w:t>309</w:t>
            </w:r>
          </w:p>
        </w:tc>
        <w:tc>
          <w:tcPr>
            <w:tcW w:w="367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Merge w:val="continue"/>
            <w:vAlign w:val="center"/>
          </w:tcPr>
          <w:p>
            <w:pPr>
              <w:jc w:val="center"/>
              <w:rPr>
                <w:rFonts w:hint="eastAsia" w:ascii="宋体" w:hAnsi="宋体" w:eastAsia="宋体" w:cs="宋体"/>
                <w:sz w:val="21"/>
                <w:szCs w:val="21"/>
                <w:lang w:eastAsia="zh-CN"/>
              </w:rPr>
            </w:pPr>
          </w:p>
        </w:tc>
        <w:tc>
          <w:tcPr>
            <w:tcW w:w="764" w:type="dxa"/>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稻虾田</w:t>
            </w:r>
          </w:p>
        </w:tc>
        <w:tc>
          <w:tcPr>
            <w:tcW w:w="1111" w:type="dxa"/>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9979</w:t>
            </w:r>
          </w:p>
        </w:tc>
        <w:tc>
          <w:tcPr>
            <w:tcW w:w="182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生石灰</w:t>
            </w:r>
            <w:r>
              <w:rPr>
                <w:rFonts w:hint="eastAsia" w:ascii="宋体" w:hAnsi="宋体" w:cs="宋体"/>
                <w:sz w:val="21"/>
                <w:szCs w:val="21"/>
                <w:lang w:val="en-US" w:eastAsia="zh-CN"/>
              </w:rPr>
              <w:t>粉</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40kg/亩</w:t>
            </w:r>
          </w:p>
        </w:tc>
        <w:tc>
          <w:tcPr>
            <w:tcW w:w="946" w:type="dxa"/>
            <w:vAlign w:val="center"/>
          </w:tcPr>
          <w:p>
            <w:pPr>
              <w:spacing w:line="240" w:lineRule="auto"/>
              <w:jc w:val="center"/>
              <w:rPr>
                <w:rFonts w:hint="default" w:ascii="宋体" w:hAnsi="宋体" w:eastAsia="宋体" w:cs="宋体"/>
                <w:kern w:val="2"/>
                <w:sz w:val="21"/>
                <w:szCs w:val="21"/>
                <w:lang w:val="en-US" w:eastAsia="zh-CN" w:bidi="ar-SA"/>
              </w:rPr>
            </w:pPr>
            <w:r>
              <w:rPr>
                <w:rFonts w:hint="eastAsia" w:ascii="宋体" w:hAnsi="宋体" w:cs="宋体"/>
                <w:sz w:val="21"/>
                <w:szCs w:val="21"/>
                <w:lang w:val="en-US" w:eastAsia="zh-CN"/>
              </w:rPr>
              <w:t>400</w:t>
            </w:r>
          </w:p>
        </w:tc>
        <w:tc>
          <w:tcPr>
            <w:tcW w:w="3670"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kern w:val="2"/>
                <w:sz w:val="21"/>
                <w:szCs w:val="21"/>
                <w:vertAlign w:val="baseline"/>
                <w:lang w:val="en-US" w:eastAsia="zh-CN" w:bidi="ar-SA"/>
              </w:rPr>
            </w:pPr>
            <w:r>
              <w:rPr>
                <w:rFonts w:hint="eastAsia" w:ascii="宋体" w:hAnsi="宋体" w:cs="宋体"/>
                <w:b/>
                <w:bCs/>
                <w:sz w:val="18"/>
                <w:szCs w:val="18"/>
                <w:vertAlign w:val="baseline"/>
                <w:lang w:val="en-US" w:eastAsia="zh-CN"/>
              </w:rPr>
              <w:t>1、</w:t>
            </w:r>
            <w:r>
              <w:rPr>
                <w:rFonts w:hint="eastAsia" w:ascii="宋体" w:hAnsi="宋体" w:eastAsia="宋体" w:cs="宋体"/>
                <w:sz w:val="18"/>
                <w:szCs w:val="18"/>
                <w:vertAlign w:val="baseline"/>
                <w:lang w:val="en-US"/>
              </w:rPr>
              <w:t>管仲195亩</w:t>
            </w:r>
            <w:r>
              <w:rPr>
                <w:rFonts w:hint="eastAsia" w:ascii="宋体" w:hAnsi="宋体" w:cs="宋体"/>
                <w:sz w:val="18"/>
                <w:szCs w:val="18"/>
                <w:vertAlign w:val="baseline"/>
                <w:lang w:val="en-US" w:eastAsia="zh-CN"/>
              </w:rPr>
              <w:t>；</w:t>
            </w:r>
            <w:r>
              <w:rPr>
                <w:rFonts w:hint="eastAsia" w:ascii="宋体" w:hAnsi="宋体" w:cs="宋体"/>
                <w:b/>
                <w:bCs/>
                <w:sz w:val="18"/>
                <w:szCs w:val="18"/>
                <w:vertAlign w:val="baseline"/>
                <w:lang w:val="en-US" w:eastAsia="zh-CN"/>
              </w:rPr>
              <w:t>2、</w:t>
            </w:r>
            <w:r>
              <w:rPr>
                <w:rFonts w:hint="eastAsia" w:ascii="宋体" w:hAnsi="宋体" w:eastAsia="宋体" w:cs="宋体"/>
                <w:sz w:val="18"/>
                <w:szCs w:val="18"/>
                <w:vertAlign w:val="baseline"/>
                <w:lang w:val="en-US"/>
              </w:rPr>
              <w:t>黄花塘8974亩</w:t>
            </w:r>
            <w:r>
              <w:rPr>
                <w:rFonts w:hint="eastAsia" w:ascii="宋体" w:hAnsi="宋体" w:cs="宋体"/>
                <w:sz w:val="18"/>
                <w:szCs w:val="18"/>
                <w:vertAlign w:val="baseline"/>
                <w:lang w:val="en-US" w:eastAsia="zh-CN"/>
              </w:rPr>
              <w:t>；</w:t>
            </w:r>
            <w:r>
              <w:rPr>
                <w:rFonts w:hint="eastAsia" w:ascii="宋体" w:hAnsi="宋体" w:cs="宋体"/>
                <w:b/>
                <w:bCs/>
                <w:sz w:val="18"/>
                <w:szCs w:val="18"/>
                <w:vertAlign w:val="baseline"/>
                <w:lang w:val="en-US" w:eastAsia="zh-CN"/>
              </w:rPr>
              <w:t>3、</w:t>
            </w:r>
            <w:r>
              <w:rPr>
                <w:rFonts w:hint="eastAsia" w:ascii="宋体" w:hAnsi="宋体" w:eastAsia="宋体" w:cs="宋体"/>
                <w:sz w:val="18"/>
                <w:szCs w:val="18"/>
                <w:vertAlign w:val="baseline"/>
                <w:lang w:val="en-US"/>
              </w:rPr>
              <w:t>穆店镇810亩</w:t>
            </w:r>
            <w:r>
              <w:rPr>
                <w:rFonts w:hint="eastAsia" w:ascii="宋体" w:hAnsi="宋体" w:cs="宋体"/>
                <w:sz w:val="18"/>
                <w:szCs w:val="18"/>
                <w:vertAlign w:val="baseline"/>
                <w:lang w:val="en-US" w:eastAsia="zh-CN"/>
              </w:rPr>
              <w:t>；</w:t>
            </w:r>
            <w:r>
              <w:rPr>
                <w:rFonts w:hint="eastAsia" w:ascii="宋体" w:hAnsi="宋体" w:eastAsia="宋体" w:cs="宋体"/>
                <w:sz w:val="18"/>
                <w:szCs w:val="18"/>
                <w:vertAlign w:val="baseline"/>
                <w:lang w:val="en-US"/>
              </w:rPr>
              <w:t>共计</w:t>
            </w:r>
            <w:r>
              <w:rPr>
                <w:rFonts w:hint="eastAsia" w:ascii="宋体" w:hAnsi="宋体" w:eastAsia="宋体" w:cs="宋体"/>
                <w:sz w:val="18"/>
                <w:szCs w:val="18"/>
                <w:vertAlign w:val="baseline"/>
                <w:lang w:val="en-US" w:eastAsia="zh-CN"/>
              </w:rPr>
              <w:t>9979</w:t>
            </w:r>
            <w:r>
              <w:rPr>
                <w:rFonts w:hint="eastAsia" w:ascii="宋体" w:hAnsi="宋体" w:eastAsia="宋体" w:cs="宋体"/>
                <w:sz w:val="18"/>
                <w:szCs w:val="18"/>
                <w:vertAlign w:val="baseline"/>
                <w:lang w:val="en-US"/>
              </w:rPr>
              <w:t>亩</w:t>
            </w:r>
            <w:r>
              <w:rPr>
                <w:rFonts w:hint="eastAsia" w:ascii="宋体" w:hAnsi="宋体" w:eastAsia="宋体" w:cs="宋体"/>
                <w:sz w:val="18"/>
                <w:szCs w:val="18"/>
                <w:vertAlign w:val="baseline"/>
                <w:lang w:val="en-US" w:eastAsia="zh-CN"/>
              </w:rPr>
              <w:t>。</w:t>
            </w:r>
          </w:p>
        </w:tc>
      </w:tr>
    </w:tbl>
    <w:p>
      <w:pPr>
        <w:pStyle w:val="35"/>
        <w:ind w:left="0" w:leftChars="0" w:firstLine="0" w:firstLineChars="0"/>
        <w:rPr>
          <w:rFonts w:hint="eastAsia"/>
        </w:rPr>
      </w:pPr>
    </w:p>
    <w:p>
      <w:pPr>
        <w:snapToGrid w:val="0"/>
        <w:spacing w:line="360" w:lineRule="auto"/>
        <w:ind w:left="0" w:leftChars="0" w:firstLine="0" w:firstLineChars="0"/>
        <w:rPr>
          <w:rFonts w:hint="eastAsia" w:ascii="宋体" w:hAnsi="宋体"/>
          <w:b/>
          <w:sz w:val="24"/>
          <w:highlight w:val="none"/>
          <w:lang w:val="en-US" w:eastAsia="zh-CN"/>
        </w:rPr>
      </w:pPr>
      <w:r>
        <w:rPr>
          <w:rFonts w:hint="eastAsia" w:ascii="宋体" w:hAnsi="宋体"/>
          <w:b/>
          <w:sz w:val="24"/>
          <w:highlight w:val="none"/>
          <w:lang w:val="en-US" w:eastAsia="zh-CN"/>
        </w:rPr>
        <w:t>二、技术参数</w:t>
      </w:r>
    </w:p>
    <w:p>
      <w:pPr>
        <w:snapToGrid w:val="0"/>
        <w:spacing w:line="360" w:lineRule="auto"/>
        <w:ind w:left="0" w:leftChars="0" w:firstLine="0" w:firstLineChars="0"/>
        <w:rPr>
          <w:rFonts w:hint="eastAsia" w:ascii="宋体" w:hAnsi="宋体"/>
          <w:b/>
          <w:bCs/>
          <w:sz w:val="24"/>
          <w:highlight w:val="none"/>
        </w:rPr>
      </w:pPr>
      <w:r>
        <w:rPr>
          <w:rFonts w:hint="eastAsia" w:ascii="宋体" w:hAnsi="宋体"/>
          <w:b/>
          <w:sz w:val="24"/>
          <w:highlight w:val="none"/>
          <w:lang w:val="en-US" w:eastAsia="zh-CN"/>
        </w:rPr>
        <w:t>1、</w:t>
      </w:r>
      <w:r>
        <w:rPr>
          <w:rFonts w:hint="eastAsia" w:ascii="宋体" w:hAnsi="宋体"/>
          <w:b/>
          <w:sz w:val="24"/>
          <w:highlight w:val="none"/>
        </w:rPr>
        <w:t>有机肥：</w:t>
      </w:r>
      <w:r>
        <w:rPr>
          <w:rFonts w:hint="eastAsia" w:ascii="宋体" w:hAnsi="宋体"/>
          <w:b/>
          <w:bCs/>
          <w:sz w:val="24"/>
          <w:highlight w:val="none"/>
        </w:rPr>
        <w:t>产品符合有机肥标准</w:t>
      </w:r>
      <w:r>
        <w:rPr>
          <w:rFonts w:hint="eastAsia" w:ascii="宋体" w:hAnsi="宋体"/>
          <w:b/>
          <w:bCs/>
          <w:sz w:val="24"/>
          <w:highlight w:val="none"/>
          <w:lang w:eastAsia="zh-CN"/>
        </w:rPr>
        <w:t>（</w:t>
      </w:r>
      <w:r>
        <w:rPr>
          <w:rFonts w:hint="eastAsia" w:ascii="宋体" w:hAnsi="宋体"/>
          <w:b/>
          <w:bCs/>
          <w:sz w:val="24"/>
          <w:highlight w:val="none"/>
          <w:lang w:val="en-US" w:eastAsia="zh-CN"/>
        </w:rPr>
        <w:t>NY/T525-2021）</w:t>
      </w:r>
      <w:r>
        <w:rPr>
          <w:rFonts w:hint="eastAsia" w:ascii="Times New Roman" w:hAnsi="Times New Roman" w:eastAsia="宋体" w:cs="Times New Roman"/>
          <w:b/>
          <w:bCs/>
          <w:sz w:val="24"/>
          <w:szCs w:val="24"/>
          <w:lang w:val="en-US" w:eastAsia="zh-CN"/>
        </w:rPr>
        <w:t>有机肥主要原料:鸡</w:t>
      </w:r>
      <w:r>
        <w:rPr>
          <w:rFonts w:hint="eastAsia" w:cs="Times New Roman"/>
          <w:b/>
          <w:bCs/>
          <w:sz w:val="24"/>
          <w:szCs w:val="24"/>
          <w:lang w:val="en-US" w:eastAsia="zh-CN"/>
        </w:rPr>
        <w:t>粪</w:t>
      </w:r>
      <w:r>
        <w:rPr>
          <w:rFonts w:hint="eastAsia" w:ascii="Times New Roman" w:hAnsi="Times New Roman" w:eastAsia="宋体" w:cs="Times New Roman"/>
          <w:b/>
          <w:bCs/>
          <w:sz w:val="24"/>
          <w:szCs w:val="24"/>
          <w:lang w:val="en-US" w:eastAsia="zh-CN"/>
        </w:rPr>
        <w:t>、食用菌渣、猪粪</w:t>
      </w:r>
      <w:r>
        <w:rPr>
          <w:rFonts w:hint="eastAsia" w:cs="Times New Roman"/>
          <w:b/>
          <w:bCs/>
          <w:sz w:val="24"/>
          <w:szCs w:val="24"/>
          <w:lang w:val="en-US" w:eastAsia="zh-CN"/>
        </w:rPr>
        <w:t>、</w:t>
      </w:r>
      <w:r>
        <w:rPr>
          <w:rFonts w:hint="eastAsia" w:ascii="Times New Roman" w:hAnsi="Times New Roman" w:eastAsia="宋体" w:cs="Times New Roman"/>
          <w:b/>
          <w:bCs/>
          <w:sz w:val="24"/>
          <w:szCs w:val="24"/>
          <w:lang w:val="en-US" w:eastAsia="zh-CN"/>
        </w:rPr>
        <w:t>羊粪等</w:t>
      </w:r>
      <w:r>
        <w:rPr>
          <w:rFonts w:hint="eastAsia" w:cs="Times New Roman"/>
          <w:b/>
          <w:bCs/>
          <w:sz w:val="24"/>
          <w:szCs w:val="24"/>
          <w:lang w:val="en-US" w:eastAsia="zh-CN"/>
        </w:rPr>
        <w:t>。</w:t>
      </w:r>
    </w:p>
    <w:p>
      <w:pPr>
        <w:spacing w:line="360" w:lineRule="auto"/>
        <w:ind w:left="0" w:leftChars="0" w:firstLine="0" w:firstLineChars="0"/>
        <w:jc w:val="center"/>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有机肥产品技术指标要求</w:t>
      </w:r>
    </w:p>
    <w:tbl>
      <w:tblPr>
        <w:tblStyle w:val="42"/>
        <w:tblW w:w="0" w:type="auto"/>
        <w:jc w:val="center"/>
        <w:tblLayout w:type="fixed"/>
        <w:tblCellMar>
          <w:top w:w="0" w:type="dxa"/>
          <w:left w:w="108" w:type="dxa"/>
          <w:bottom w:w="0" w:type="dxa"/>
          <w:right w:w="108" w:type="dxa"/>
        </w:tblCellMar>
      </w:tblPr>
      <w:tblGrid>
        <w:gridCol w:w="5667"/>
        <w:gridCol w:w="2733"/>
      </w:tblGrid>
      <w:tr>
        <w:tblPrEx>
          <w:tblCellMar>
            <w:top w:w="0" w:type="dxa"/>
            <w:left w:w="108" w:type="dxa"/>
            <w:bottom w:w="0" w:type="dxa"/>
            <w:right w:w="108" w:type="dxa"/>
          </w:tblCellMar>
        </w:tblPrEx>
        <w:trPr>
          <w:trHeight w:val="525" w:hRule="atLeast"/>
          <w:jc w:val="center"/>
        </w:trPr>
        <w:tc>
          <w:tcPr>
            <w:tcW w:w="5667"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项目</w:t>
            </w:r>
          </w:p>
        </w:tc>
        <w:tc>
          <w:tcPr>
            <w:tcW w:w="2733" w:type="dxa"/>
            <w:tcBorders>
              <w:top w:val="single" w:color="000000" w:sz="4" w:space="0"/>
              <w:left w:val="nil"/>
              <w:bottom w:val="single" w:color="000000" w:sz="4" w:space="0"/>
              <w:right w:val="single" w:color="000000" w:sz="4" w:space="0"/>
            </w:tcBorders>
            <w:noWrap/>
            <w:vAlign w:val="center"/>
          </w:tcPr>
          <w:p>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技术指标</w:t>
            </w:r>
          </w:p>
        </w:tc>
      </w:tr>
      <w:tr>
        <w:tblPrEx>
          <w:tblCellMar>
            <w:top w:w="0" w:type="dxa"/>
            <w:left w:w="108" w:type="dxa"/>
            <w:bottom w:w="0" w:type="dxa"/>
            <w:right w:w="108" w:type="dxa"/>
          </w:tblCellMar>
        </w:tblPrEx>
        <w:trPr>
          <w:trHeight w:val="525" w:hRule="atLeast"/>
          <w:jc w:val="center"/>
        </w:trPr>
        <w:tc>
          <w:tcPr>
            <w:tcW w:w="5667"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有机质的质量分数(以烘干基计)</w:t>
            </w:r>
          </w:p>
        </w:tc>
        <w:tc>
          <w:tcPr>
            <w:tcW w:w="2733" w:type="dxa"/>
            <w:tcBorders>
              <w:top w:val="single" w:color="000000" w:sz="4" w:space="0"/>
              <w:left w:val="nil"/>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≥30 %</w:t>
            </w:r>
          </w:p>
        </w:tc>
      </w:tr>
      <w:tr>
        <w:tblPrEx>
          <w:tblCellMar>
            <w:top w:w="0" w:type="dxa"/>
            <w:left w:w="108" w:type="dxa"/>
            <w:bottom w:w="0" w:type="dxa"/>
            <w:right w:w="108" w:type="dxa"/>
          </w:tblCellMar>
        </w:tblPrEx>
        <w:trPr>
          <w:trHeight w:val="525" w:hRule="atLeast"/>
          <w:jc w:val="center"/>
        </w:trPr>
        <w:tc>
          <w:tcPr>
            <w:tcW w:w="5667"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总养分(N+P;O+K,)的质量分数(以烘干基计)</w:t>
            </w:r>
          </w:p>
        </w:tc>
        <w:tc>
          <w:tcPr>
            <w:tcW w:w="2733" w:type="dxa"/>
            <w:tcBorders>
              <w:top w:val="single" w:color="000000" w:sz="4" w:space="0"/>
              <w:left w:val="nil"/>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≥4.0 %</w:t>
            </w:r>
          </w:p>
        </w:tc>
      </w:tr>
      <w:tr>
        <w:tblPrEx>
          <w:tblCellMar>
            <w:top w:w="0" w:type="dxa"/>
            <w:left w:w="108" w:type="dxa"/>
            <w:bottom w:w="0" w:type="dxa"/>
            <w:right w:w="108" w:type="dxa"/>
          </w:tblCellMar>
        </w:tblPrEx>
        <w:trPr>
          <w:trHeight w:val="525" w:hRule="atLeast"/>
          <w:jc w:val="center"/>
        </w:trPr>
        <w:tc>
          <w:tcPr>
            <w:tcW w:w="5667"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水分(鲜样)的质量分数</w:t>
            </w:r>
          </w:p>
        </w:tc>
        <w:tc>
          <w:tcPr>
            <w:tcW w:w="2733" w:type="dxa"/>
            <w:tcBorders>
              <w:top w:val="single" w:color="000000" w:sz="4" w:space="0"/>
              <w:left w:val="nil"/>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197" w:leftChars="-94" w:firstLine="197" w:firstLineChars="94"/>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≤30 %</w:t>
            </w:r>
          </w:p>
        </w:tc>
      </w:tr>
      <w:tr>
        <w:tblPrEx>
          <w:tblCellMar>
            <w:top w:w="0" w:type="dxa"/>
            <w:left w:w="108" w:type="dxa"/>
            <w:bottom w:w="0" w:type="dxa"/>
            <w:right w:w="108" w:type="dxa"/>
          </w:tblCellMar>
        </w:tblPrEx>
        <w:trPr>
          <w:trHeight w:val="525" w:hRule="atLeast"/>
          <w:jc w:val="center"/>
        </w:trPr>
        <w:tc>
          <w:tcPr>
            <w:tcW w:w="5667"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酸碱度(pH)</w:t>
            </w:r>
          </w:p>
        </w:tc>
        <w:tc>
          <w:tcPr>
            <w:tcW w:w="2733" w:type="dxa"/>
            <w:tcBorders>
              <w:top w:val="single" w:color="000000" w:sz="4" w:space="0"/>
              <w:left w:val="nil"/>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5.5~8.5</w:t>
            </w:r>
          </w:p>
        </w:tc>
      </w:tr>
      <w:tr>
        <w:tblPrEx>
          <w:tblCellMar>
            <w:top w:w="0" w:type="dxa"/>
            <w:left w:w="108" w:type="dxa"/>
            <w:bottom w:w="0" w:type="dxa"/>
            <w:right w:w="108" w:type="dxa"/>
          </w:tblCellMar>
        </w:tblPrEx>
        <w:trPr>
          <w:trHeight w:val="525" w:hRule="atLeast"/>
          <w:jc w:val="center"/>
        </w:trPr>
        <w:tc>
          <w:tcPr>
            <w:tcW w:w="5667"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种子发芽指数(GI)</w:t>
            </w:r>
          </w:p>
        </w:tc>
        <w:tc>
          <w:tcPr>
            <w:tcW w:w="2733" w:type="dxa"/>
            <w:tcBorders>
              <w:top w:val="single" w:color="000000" w:sz="4" w:space="0"/>
              <w:left w:val="nil"/>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≥70 %</w:t>
            </w:r>
          </w:p>
        </w:tc>
      </w:tr>
      <w:tr>
        <w:tblPrEx>
          <w:tblCellMar>
            <w:top w:w="0" w:type="dxa"/>
            <w:left w:w="108" w:type="dxa"/>
            <w:bottom w:w="0" w:type="dxa"/>
            <w:right w:w="108" w:type="dxa"/>
          </w:tblCellMar>
        </w:tblPrEx>
        <w:trPr>
          <w:trHeight w:val="525" w:hRule="atLeast"/>
          <w:jc w:val="center"/>
        </w:trPr>
        <w:tc>
          <w:tcPr>
            <w:tcW w:w="5667"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机械杂质的质量分数</w:t>
            </w:r>
          </w:p>
        </w:tc>
        <w:tc>
          <w:tcPr>
            <w:tcW w:w="2733" w:type="dxa"/>
            <w:tcBorders>
              <w:top w:val="single" w:color="000000" w:sz="4" w:space="0"/>
              <w:left w:val="nil"/>
              <w:bottom w:val="single" w:color="000000" w:sz="4" w:space="0"/>
              <w:right w:val="single" w:color="000000" w:sz="4" w:space="0"/>
            </w:tcBorders>
            <w:noWrap/>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≤0.5 %</w:t>
            </w:r>
          </w:p>
        </w:tc>
      </w:tr>
    </w:tbl>
    <w:p>
      <w:pPr>
        <w:pStyle w:val="131"/>
        <w:jc w:val="center"/>
        <w:rPr>
          <w:rFonts w:hint="eastAsia" w:hAnsi="宋体"/>
          <w:b/>
          <w:bCs/>
          <w:sz w:val="22"/>
          <w:szCs w:val="28"/>
          <w:highlight w:val="none"/>
        </w:rPr>
      </w:pPr>
    </w:p>
    <w:p>
      <w:pPr>
        <w:pStyle w:val="131"/>
        <w:spacing w:line="360" w:lineRule="auto"/>
        <w:jc w:val="center"/>
        <w:rPr>
          <w:rFonts w:hAnsi="宋体"/>
          <w:sz w:val="22"/>
          <w:szCs w:val="28"/>
          <w:highlight w:val="none"/>
        </w:rPr>
      </w:pPr>
      <w:r>
        <w:rPr>
          <w:rFonts w:hint="eastAsia" w:hAnsi="宋体"/>
          <w:b/>
          <w:bCs/>
          <w:sz w:val="22"/>
          <w:szCs w:val="28"/>
          <w:highlight w:val="none"/>
        </w:rPr>
        <w:t>有机肥产品限量指标要求</w:t>
      </w:r>
    </w:p>
    <w:tbl>
      <w:tblPr>
        <w:tblStyle w:val="42"/>
        <w:tblW w:w="0" w:type="auto"/>
        <w:jc w:val="center"/>
        <w:tblLayout w:type="fixed"/>
        <w:tblCellMar>
          <w:top w:w="0" w:type="dxa"/>
          <w:left w:w="108" w:type="dxa"/>
          <w:bottom w:w="0" w:type="dxa"/>
          <w:right w:w="108" w:type="dxa"/>
        </w:tblCellMar>
      </w:tblPr>
      <w:tblGrid>
        <w:gridCol w:w="4250"/>
        <w:gridCol w:w="4250"/>
      </w:tblGrid>
      <w:tr>
        <w:tblPrEx>
          <w:tblCellMar>
            <w:top w:w="0" w:type="dxa"/>
            <w:left w:w="108" w:type="dxa"/>
            <w:bottom w:w="0" w:type="dxa"/>
            <w:right w:w="108" w:type="dxa"/>
          </w:tblCellMar>
        </w:tblPrEx>
        <w:trPr>
          <w:trHeight w:val="522" w:hRule="atLeast"/>
          <w:jc w:val="center"/>
        </w:trPr>
        <w:tc>
          <w:tcPr>
            <w:tcW w:w="4250"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项目</w:t>
            </w:r>
          </w:p>
        </w:tc>
        <w:tc>
          <w:tcPr>
            <w:tcW w:w="4250" w:type="dxa"/>
            <w:tcBorders>
              <w:top w:val="single" w:color="000000" w:sz="4" w:space="0"/>
              <w:left w:val="nil"/>
              <w:bottom w:val="single" w:color="000000" w:sz="4" w:space="0"/>
              <w:right w:val="single" w:color="000000" w:sz="4" w:space="0"/>
            </w:tcBorders>
            <w:noWrap/>
            <w:vAlign w:val="center"/>
          </w:tcPr>
          <w:p>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限量值</w:t>
            </w:r>
          </w:p>
        </w:tc>
      </w:tr>
      <w:tr>
        <w:tblPrEx>
          <w:tblCellMar>
            <w:top w:w="0" w:type="dxa"/>
            <w:left w:w="108" w:type="dxa"/>
            <w:bottom w:w="0" w:type="dxa"/>
            <w:right w:w="108" w:type="dxa"/>
          </w:tblCellMar>
        </w:tblPrEx>
        <w:trPr>
          <w:trHeight w:val="522" w:hRule="atLeast"/>
          <w:jc w:val="center"/>
        </w:trPr>
        <w:tc>
          <w:tcPr>
            <w:tcW w:w="42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总砷(As),mg/kg</w:t>
            </w:r>
          </w:p>
        </w:tc>
        <w:tc>
          <w:tcPr>
            <w:tcW w:w="4250"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≤15</w:t>
            </w:r>
          </w:p>
        </w:tc>
      </w:tr>
      <w:tr>
        <w:tblPrEx>
          <w:tblCellMar>
            <w:top w:w="0" w:type="dxa"/>
            <w:left w:w="108" w:type="dxa"/>
            <w:bottom w:w="0" w:type="dxa"/>
            <w:right w:w="108" w:type="dxa"/>
          </w:tblCellMar>
        </w:tblPrEx>
        <w:trPr>
          <w:trHeight w:val="522" w:hRule="atLeast"/>
          <w:jc w:val="center"/>
        </w:trPr>
        <w:tc>
          <w:tcPr>
            <w:tcW w:w="42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总汞(Hg),mg/kg</w:t>
            </w:r>
          </w:p>
        </w:tc>
        <w:tc>
          <w:tcPr>
            <w:tcW w:w="4250"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≤2</w:t>
            </w:r>
          </w:p>
        </w:tc>
      </w:tr>
      <w:tr>
        <w:tblPrEx>
          <w:tblCellMar>
            <w:top w:w="0" w:type="dxa"/>
            <w:left w:w="108" w:type="dxa"/>
            <w:bottom w:w="0" w:type="dxa"/>
            <w:right w:w="108" w:type="dxa"/>
          </w:tblCellMar>
        </w:tblPrEx>
        <w:trPr>
          <w:trHeight w:val="522" w:hRule="atLeast"/>
          <w:jc w:val="center"/>
        </w:trPr>
        <w:tc>
          <w:tcPr>
            <w:tcW w:w="4250" w:type="dxa"/>
            <w:tcBorders>
              <w:top w:val="single" w:color="000000" w:sz="4" w:space="0"/>
              <w:left w:val="single" w:color="000000" w:sz="4" w:space="0"/>
              <w:bottom w:val="single" w:color="000000" w:sz="4" w:space="0"/>
              <w:right w:val="single" w:color="000000" w:sz="4" w:space="0"/>
            </w:tcBorders>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总铅(Pb),mg/kg</w:t>
            </w:r>
          </w:p>
        </w:tc>
        <w:tc>
          <w:tcPr>
            <w:tcW w:w="4250"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≤50</w:t>
            </w:r>
          </w:p>
        </w:tc>
      </w:tr>
      <w:tr>
        <w:tblPrEx>
          <w:tblCellMar>
            <w:top w:w="0" w:type="dxa"/>
            <w:left w:w="108" w:type="dxa"/>
            <w:bottom w:w="0" w:type="dxa"/>
            <w:right w:w="108" w:type="dxa"/>
          </w:tblCellMar>
        </w:tblPrEx>
        <w:trPr>
          <w:trHeight w:val="522" w:hRule="atLeast"/>
          <w:jc w:val="center"/>
        </w:trPr>
        <w:tc>
          <w:tcPr>
            <w:tcW w:w="4250" w:type="dxa"/>
            <w:tcBorders>
              <w:top w:val="single" w:color="000000" w:sz="4" w:space="0"/>
              <w:left w:val="single" w:color="000000" w:sz="4" w:space="0"/>
              <w:bottom w:val="single" w:color="000000" w:sz="4" w:space="0"/>
              <w:right w:val="single" w:color="000000" w:sz="4" w:space="0"/>
            </w:tcBorders>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总镉(Cd),mg/kg</w:t>
            </w:r>
          </w:p>
        </w:tc>
        <w:tc>
          <w:tcPr>
            <w:tcW w:w="4250" w:type="dxa"/>
            <w:tcBorders>
              <w:top w:val="single" w:color="000000" w:sz="4" w:space="0"/>
              <w:left w:val="nil"/>
              <w:bottom w:val="single" w:color="000000" w:sz="4" w:space="0"/>
              <w:right w:val="single" w:color="000000" w:sz="4" w:space="0"/>
            </w:tcBorders>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p>
        </w:tc>
      </w:tr>
      <w:tr>
        <w:tblPrEx>
          <w:tblCellMar>
            <w:top w:w="0" w:type="dxa"/>
            <w:left w:w="108" w:type="dxa"/>
            <w:bottom w:w="0" w:type="dxa"/>
            <w:right w:w="108" w:type="dxa"/>
          </w:tblCellMar>
        </w:tblPrEx>
        <w:trPr>
          <w:trHeight w:val="522" w:hRule="atLeast"/>
          <w:jc w:val="center"/>
        </w:trPr>
        <w:tc>
          <w:tcPr>
            <w:tcW w:w="4250" w:type="dxa"/>
            <w:tcBorders>
              <w:top w:val="single" w:color="000000" w:sz="4" w:space="0"/>
              <w:left w:val="single" w:color="000000" w:sz="4" w:space="0"/>
              <w:bottom w:val="single" w:color="000000" w:sz="4" w:space="0"/>
              <w:right w:val="single" w:color="000000" w:sz="4" w:space="0"/>
            </w:tcBorders>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总铬(Cr),mg/kg</w:t>
            </w:r>
          </w:p>
        </w:tc>
        <w:tc>
          <w:tcPr>
            <w:tcW w:w="4250"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≤150</w:t>
            </w:r>
          </w:p>
        </w:tc>
      </w:tr>
      <w:tr>
        <w:tblPrEx>
          <w:tblCellMar>
            <w:top w:w="0" w:type="dxa"/>
            <w:left w:w="108" w:type="dxa"/>
            <w:bottom w:w="0" w:type="dxa"/>
            <w:right w:w="108" w:type="dxa"/>
          </w:tblCellMar>
        </w:tblPrEx>
        <w:trPr>
          <w:trHeight w:val="541" w:hRule="atLeast"/>
          <w:jc w:val="center"/>
        </w:trPr>
        <w:tc>
          <w:tcPr>
            <w:tcW w:w="4250" w:type="dxa"/>
            <w:tcBorders>
              <w:top w:val="single" w:color="000000" w:sz="4" w:space="0"/>
              <w:left w:val="single" w:color="000000" w:sz="4" w:space="0"/>
              <w:bottom w:val="single" w:color="000000" w:sz="4" w:space="0"/>
              <w:right w:val="single" w:color="000000" w:sz="4" w:space="0"/>
            </w:tcBorders>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类大肠菌群数,个/g</w:t>
            </w:r>
          </w:p>
        </w:tc>
        <w:tc>
          <w:tcPr>
            <w:tcW w:w="4250"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≤100</w:t>
            </w:r>
          </w:p>
        </w:tc>
      </w:tr>
      <w:tr>
        <w:tblPrEx>
          <w:tblCellMar>
            <w:top w:w="0" w:type="dxa"/>
            <w:left w:w="108" w:type="dxa"/>
            <w:bottom w:w="0" w:type="dxa"/>
            <w:right w:w="108" w:type="dxa"/>
          </w:tblCellMar>
        </w:tblPrEx>
        <w:trPr>
          <w:trHeight w:val="541" w:hRule="atLeast"/>
          <w:jc w:val="center"/>
        </w:trPr>
        <w:tc>
          <w:tcPr>
            <w:tcW w:w="4250" w:type="dxa"/>
            <w:tcBorders>
              <w:top w:val="single" w:color="000000" w:sz="4" w:space="0"/>
              <w:left w:val="single" w:color="000000" w:sz="4" w:space="0"/>
              <w:bottom w:val="single" w:color="000000" w:sz="4" w:space="0"/>
              <w:right w:val="single" w:color="000000" w:sz="4" w:space="0"/>
            </w:tcBorders>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蛔虫卵死亡率,%</w:t>
            </w:r>
          </w:p>
        </w:tc>
        <w:tc>
          <w:tcPr>
            <w:tcW w:w="4250"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≥95</w:t>
            </w:r>
          </w:p>
        </w:tc>
      </w:tr>
      <w:tr>
        <w:tblPrEx>
          <w:tblCellMar>
            <w:top w:w="0" w:type="dxa"/>
            <w:left w:w="108" w:type="dxa"/>
            <w:bottom w:w="0" w:type="dxa"/>
            <w:right w:w="108" w:type="dxa"/>
          </w:tblCellMar>
        </w:tblPrEx>
        <w:trPr>
          <w:trHeight w:val="541" w:hRule="atLeast"/>
          <w:jc w:val="center"/>
        </w:trPr>
        <w:tc>
          <w:tcPr>
            <w:tcW w:w="4250" w:type="dxa"/>
            <w:tcBorders>
              <w:top w:val="single" w:color="000000" w:sz="4" w:space="0"/>
              <w:left w:val="single" w:color="000000" w:sz="4" w:space="0"/>
              <w:bottom w:val="single" w:color="000000" w:sz="4" w:space="0"/>
              <w:right w:val="single" w:color="000000" w:sz="4" w:space="0"/>
            </w:tcBorders>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氯离子的质量分数，%，</w:t>
            </w:r>
          </w:p>
        </w:tc>
        <w:tc>
          <w:tcPr>
            <w:tcW w:w="4250"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按照GB/T15063-2020附录B的规定执行</w:t>
            </w:r>
          </w:p>
        </w:tc>
      </w:tr>
      <w:tr>
        <w:tblPrEx>
          <w:tblCellMar>
            <w:top w:w="0" w:type="dxa"/>
            <w:left w:w="108" w:type="dxa"/>
            <w:bottom w:w="0" w:type="dxa"/>
            <w:right w:w="108" w:type="dxa"/>
          </w:tblCellMar>
        </w:tblPrEx>
        <w:trPr>
          <w:trHeight w:val="541" w:hRule="atLeast"/>
          <w:jc w:val="center"/>
        </w:trPr>
        <w:tc>
          <w:tcPr>
            <w:tcW w:w="4250" w:type="dxa"/>
            <w:tcBorders>
              <w:top w:val="single" w:color="000000" w:sz="4" w:space="0"/>
              <w:left w:val="single" w:color="000000" w:sz="4" w:space="0"/>
              <w:bottom w:val="single" w:color="000000" w:sz="4" w:space="0"/>
              <w:right w:val="single" w:color="000000" w:sz="4" w:space="0"/>
            </w:tcBorders>
            <w:vAlign w:val="center"/>
          </w:tcPr>
          <w:p>
            <w:pPr>
              <w:pStyle w:val="2"/>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杂草种子活性,株/kg</w:t>
            </w:r>
          </w:p>
        </w:tc>
        <w:tc>
          <w:tcPr>
            <w:tcW w:w="4250"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符合附录H规定执行</w:t>
            </w:r>
          </w:p>
        </w:tc>
      </w:tr>
    </w:tbl>
    <w:p>
      <w:pPr>
        <w:widowControl/>
        <w:ind w:firstLine="422" w:firstLineChars="200"/>
        <w:jc w:val="both"/>
        <w:rPr>
          <w:rFonts w:hint="eastAsia" w:ascii="宋体" w:hAnsi="宋体"/>
          <w:b/>
          <w:bCs/>
          <w:sz w:val="24"/>
          <w:highlight w:val="none"/>
        </w:rPr>
      </w:pPr>
      <w:r>
        <w:rPr>
          <w:rFonts w:hint="eastAsia" w:ascii="宋体" w:hAnsi="宋体"/>
          <w:b/>
          <w:bCs/>
          <w:kern w:val="0"/>
          <w:szCs w:val="21"/>
          <w:highlight w:val="none"/>
          <w:lang w:val="en-US" w:eastAsia="zh-CN" w:bidi="ar"/>
        </w:rPr>
        <w:t>注：提供具有CMA标识的检测报告且在有效期内。</w:t>
      </w:r>
    </w:p>
    <w:p>
      <w:pPr>
        <w:snapToGrid w:val="0"/>
        <w:spacing w:line="360" w:lineRule="auto"/>
        <w:rPr>
          <w:rFonts w:hint="eastAsia" w:ascii="宋体" w:hAnsi="宋体"/>
          <w:b/>
          <w:bCs/>
          <w:sz w:val="24"/>
          <w:highlight w:val="none"/>
        </w:rPr>
      </w:pPr>
    </w:p>
    <w:p>
      <w:pPr>
        <w:pStyle w:val="2"/>
        <w:rPr>
          <w:rFonts w:hint="eastAsia" w:ascii="宋体" w:hAnsi="宋体"/>
          <w:b/>
          <w:bCs/>
          <w:sz w:val="24"/>
          <w:highlight w:val="none"/>
        </w:rPr>
      </w:pPr>
    </w:p>
    <w:p>
      <w:pPr>
        <w:rPr>
          <w:rFonts w:hint="eastAsia" w:ascii="宋体" w:hAnsi="宋体"/>
          <w:b/>
          <w:bCs/>
          <w:sz w:val="24"/>
          <w:highlight w:val="none"/>
        </w:rPr>
      </w:pPr>
    </w:p>
    <w:p>
      <w:pPr>
        <w:pStyle w:val="2"/>
        <w:rPr>
          <w:rFonts w:hint="eastAsia" w:ascii="宋体" w:hAnsi="宋体"/>
          <w:b/>
          <w:bCs/>
          <w:sz w:val="24"/>
          <w:highlight w:val="none"/>
        </w:rPr>
      </w:pPr>
    </w:p>
    <w:p>
      <w:pPr>
        <w:rPr>
          <w:rFonts w:hint="eastAsia" w:ascii="宋体" w:hAnsi="宋体"/>
          <w:b/>
          <w:bCs/>
          <w:sz w:val="24"/>
          <w:highlight w:val="none"/>
        </w:rPr>
      </w:pPr>
    </w:p>
    <w:p>
      <w:pPr>
        <w:pStyle w:val="2"/>
        <w:rPr>
          <w:rFonts w:hint="eastAsia"/>
        </w:rPr>
      </w:pPr>
    </w:p>
    <w:p>
      <w:pPr>
        <w:rPr>
          <w:rFonts w:ascii="宋体" w:hAnsi="宋体"/>
          <w:b/>
          <w:bCs/>
          <w:sz w:val="24"/>
          <w:highlight w:val="none"/>
        </w:rPr>
      </w:pPr>
      <w:r>
        <w:rPr>
          <w:rFonts w:hint="eastAsia" w:ascii="宋体" w:hAnsi="宋体"/>
          <w:b/>
          <w:bCs/>
          <w:sz w:val="24"/>
          <w:highlight w:val="none"/>
          <w:lang w:val="en-US" w:eastAsia="zh-CN"/>
        </w:rPr>
        <w:t>2、</w:t>
      </w:r>
      <w:r>
        <w:rPr>
          <w:rFonts w:hint="eastAsia" w:ascii="宋体" w:hAnsi="宋体"/>
          <w:b/>
          <w:bCs/>
          <w:sz w:val="24"/>
          <w:highlight w:val="none"/>
        </w:rPr>
        <w:t>土壤调理剂</w:t>
      </w:r>
      <w:r>
        <w:rPr>
          <w:rFonts w:hint="eastAsia" w:ascii="宋体" w:hAnsi="宋体"/>
          <w:b/>
          <w:sz w:val="24"/>
          <w:highlight w:val="none"/>
        </w:rPr>
        <w:t>产品要求：</w:t>
      </w:r>
      <w:r>
        <w:rPr>
          <w:rFonts w:hint="eastAsia" w:ascii="宋体" w:hAnsi="宋体"/>
          <w:b w:val="0"/>
          <w:bCs w:val="0"/>
          <w:kern w:val="0"/>
          <w:sz w:val="22"/>
          <w:szCs w:val="22"/>
          <w:highlight w:val="none"/>
          <w:lang w:bidi="ar"/>
        </w:rPr>
        <w:t>剂型为粉剂，适用于酸性土壤。仅接受以白云石、石灰石</w:t>
      </w:r>
      <w:r>
        <w:rPr>
          <w:rFonts w:hint="eastAsia" w:ascii="宋体" w:hAnsi="宋体"/>
          <w:b w:val="0"/>
          <w:bCs w:val="0"/>
          <w:kern w:val="0"/>
          <w:sz w:val="22"/>
          <w:szCs w:val="22"/>
          <w:highlight w:val="none"/>
          <w:lang w:eastAsia="zh-CN" w:bidi="ar"/>
        </w:rPr>
        <w:t>、</w:t>
      </w:r>
      <w:r>
        <w:rPr>
          <w:rFonts w:hint="eastAsia" w:ascii="宋体" w:hAnsi="宋体"/>
          <w:b w:val="0"/>
          <w:bCs w:val="0"/>
          <w:kern w:val="0"/>
          <w:sz w:val="22"/>
          <w:szCs w:val="22"/>
          <w:highlight w:val="none"/>
          <w:lang w:val="en-US" w:eastAsia="zh-CN" w:bidi="ar"/>
        </w:rPr>
        <w:t>牡蛎、磷矿石</w:t>
      </w:r>
      <w:r>
        <w:rPr>
          <w:rFonts w:hint="eastAsia" w:ascii="宋体" w:hAnsi="宋体"/>
          <w:b w:val="0"/>
          <w:bCs w:val="0"/>
          <w:kern w:val="0"/>
          <w:sz w:val="22"/>
          <w:szCs w:val="22"/>
          <w:highlight w:val="none"/>
          <w:lang w:bidi="ar"/>
        </w:rPr>
        <w:t>等天然矿物类为原料的产品</w:t>
      </w:r>
      <w:r>
        <w:rPr>
          <w:rFonts w:ascii="Times New Roman" w:hAnsi="Times New Roman" w:eastAsia="宋体" w:cs="Times New Roman"/>
          <w:sz w:val="24"/>
          <w:szCs w:val="24"/>
          <w:shd w:val="clear"/>
        </w:rPr>
        <w:t>。</w:t>
      </w:r>
    </w:p>
    <w:p>
      <w:pPr>
        <w:pStyle w:val="131"/>
        <w:jc w:val="center"/>
        <w:rPr>
          <w:rFonts w:ascii="宋体" w:hAnsi="宋体"/>
          <w:b/>
          <w:bCs/>
          <w:sz w:val="24"/>
          <w:szCs w:val="20"/>
          <w:highlight w:val="none"/>
          <w:lang w:bidi="ar"/>
        </w:rPr>
      </w:pPr>
      <w:r>
        <w:rPr>
          <w:rFonts w:hint="eastAsia" w:hAnsi="宋体"/>
          <w:b/>
          <w:bCs/>
          <w:kern w:val="2"/>
          <w:sz w:val="24"/>
          <w:szCs w:val="20"/>
          <w:highlight w:val="none"/>
          <w:lang w:bidi="ar"/>
        </w:rPr>
        <w:t>产品指标要求</w:t>
      </w:r>
    </w:p>
    <w:tbl>
      <w:tblPr>
        <w:tblStyle w:val="42"/>
        <w:tblW w:w="4469" w:type="pct"/>
        <w:tblInd w:w="5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0"/>
        <w:gridCol w:w="3164"/>
        <w:gridCol w:w="2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项目</w:t>
            </w:r>
          </w:p>
        </w:tc>
        <w:tc>
          <w:tcPr>
            <w:tcW w:w="3164" w:type="dxa"/>
            <w:noWrap/>
            <w:vAlign w:val="center"/>
          </w:tcPr>
          <w:p>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技术指标及限量值</w:t>
            </w:r>
          </w:p>
        </w:tc>
        <w:tc>
          <w:tcPr>
            <w:tcW w:w="2230" w:type="dxa"/>
            <w:noWrap/>
            <w:vAlign w:val="center"/>
          </w:tcPr>
          <w:p>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酸碱度</w:t>
            </w:r>
            <w:r>
              <w:rPr>
                <w:rFonts w:hint="eastAsia" w:ascii="宋体" w:hAnsi="宋体"/>
                <w:kern w:val="0"/>
                <w:szCs w:val="21"/>
                <w:highlight w:val="none"/>
                <w:lang w:bidi="ar"/>
              </w:rPr>
              <w:t>pH</w:t>
            </w:r>
          </w:p>
        </w:tc>
        <w:tc>
          <w:tcPr>
            <w:tcW w:w="3164" w:type="dxa"/>
            <w:noWrap/>
            <w:vAlign w:val="center"/>
          </w:tcPr>
          <w:p>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≥9.0</w:t>
            </w:r>
          </w:p>
        </w:tc>
        <w:tc>
          <w:tcPr>
            <w:tcW w:w="2230" w:type="dxa"/>
            <w:vMerge w:val="restart"/>
            <w:noWrap/>
            <w:vAlign w:val="center"/>
          </w:tcPr>
          <w:p>
            <w:pPr>
              <w:widowControl/>
              <w:jc w:val="center"/>
              <w:rPr>
                <w:rFonts w:hint="eastAsia" w:ascii="宋体" w:hAnsi="宋体"/>
                <w:kern w:val="0"/>
                <w:szCs w:val="21"/>
                <w:highlight w:val="none"/>
                <w:lang w:val="en-US" w:eastAsia="zh-CN" w:bidi="ar"/>
              </w:rPr>
            </w:pPr>
            <w:r>
              <w:rPr>
                <w:rFonts w:hint="eastAsia" w:ascii="宋体" w:hAnsi="宋体"/>
                <w:kern w:val="0"/>
                <w:szCs w:val="21"/>
                <w:highlight w:val="none"/>
                <w:lang w:val="en-US" w:eastAsia="zh-CN" w:bidi="ar"/>
              </w:rPr>
              <w:t>按产品登记证载明内容为准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氧化钙</w:t>
            </w:r>
            <w:r>
              <w:rPr>
                <w:rFonts w:hint="eastAsia" w:ascii="宋体" w:hAnsi="宋体"/>
                <w:kern w:val="0"/>
                <w:szCs w:val="21"/>
                <w:highlight w:val="none"/>
                <w:lang w:bidi="ar"/>
              </w:rPr>
              <w:t>CaO</w:t>
            </w:r>
          </w:p>
        </w:tc>
        <w:tc>
          <w:tcPr>
            <w:tcW w:w="3164" w:type="dxa"/>
            <w:noWrap/>
            <w:vAlign w:val="center"/>
          </w:tcPr>
          <w:p>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w:t>
            </w:r>
            <w:r>
              <w:rPr>
                <w:rFonts w:hint="eastAsia" w:ascii="宋体" w:hAnsi="宋体"/>
                <w:kern w:val="0"/>
                <w:sz w:val="22"/>
                <w:szCs w:val="22"/>
                <w:highlight w:val="none"/>
                <w:lang w:val="en-US" w:eastAsia="zh-CN" w:bidi="ar"/>
              </w:rPr>
              <w:t>2</w:t>
            </w:r>
            <w:r>
              <w:rPr>
                <w:rFonts w:hint="eastAsia" w:ascii="宋体" w:hAnsi="宋体"/>
                <w:kern w:val="0"/>
                <w:sz w:val="22"/>
                <w:szCs w:val="22"/>
                <w:highlight w:val="none"/>
                <w:lang w:bidi="ar"/>
              </w:rPr>
              <w:t>0.0%</w:t>
            </w:r>
          </w:p>
        </w:tc>
        <w:tc>
          <w:tcPr>
            <w:tcW w:w="2230" w:type="dxa"/>
            <w:vMerge w:val="continue"/>
            <w:noWrap/>
            <w:vAlign w:val="center"/>
          </w:tcPr>
          <w:p>
            <w:pPr>
              <w:widowControl/>
              <w:jc w:val="center"/>
              <w:rPr>
                <w:rFonts w:hint="eastAsia" w:ascii="宋体" w:hAnsi="宋体"/>
                <w:kern w:val="0"/>
                <w:szCs w:val="21"/>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氧化镁</w:t>
            </w:r>
            <w:r>
              <w:rPr>
                <w:rFonts w:hint="eastAsia" w:ascii="宋体" w:hAnsi="宋体"/>
                <w:kern w:val="0"/>
                <w:szCs w:val="21"/>
                <w:highlight w:val="none"/>
                <w:lang w:bidi="ar"/>
              </w:rPr>
              <w:t>MgO</w:t>
            </w:r>
          </w:p>
        </w:tc>
        <w:tc>
          <w:tcPr>
            <w:tcW w:w="3164" w:type="dxa"/>
            <w:noWrap/>
            <w:vAlign w:val="center"/>
          </w:tcPr>
          <w:p>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≥5.0%</w:t>
            </w:r>
          </w:p>
        </w:tc>
        <w:tc>
          <w:tcPr>
            <w:tcW w:w="2230" w:type="dxa"/>
            <w:vMerge w:val="continue"/>
            <w:noWrap/>
            <w:vAlign w:val="center"/>
          </w:tcPr>
          <w:p>
            <w:pPr>
              <w:widowControl/>
              <w:jc w:val="center"/>
              <w:rPr>
                <w:rFonts w:hint="eastAsia" w:ascii="宋体" w:hAnsi="宋体"/>
                <w:kern w:val="0"/>
                <w:szCs w:val="21"/>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氧化硅</w:t>
            </w:r>
            <w:r>
              <w:rPr>
                <w:rFonts w:hint="eastAsia" w:ascii="宋体" w:hAnsi="宋体"/>
                <w:kern w:val="0"/>
                <w:szCs w:val="21"/>
                <w:highlight w:val="none"/>
                <w:lang w:bidi="ar"/>
              </w:rPr>
              <w:t>SiO2</w:t>
            </w:r>
          </w:p>
        </w:tc>
        <w:tc>
          <w:tcPr>
            <w:tcW w:w="3164" w:type="dxa"/>
            <w:noWrap/>
            <w:vAlign w:val="center"/>
          </w:tcPr>
          <w:p>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w:t>
            </w:r>
            <w:r>
              <w:rPr>
                <w:rFonts w:hint="eastAsia" w:ascii="宋体" w:hAnsi="宋体"/>
                <w:kern w:val="0"/>
                <w:sz w:val="22"/>
                <w:szCs w:val="22"/>
                <w:highlight w:val="none"/>
                <w:lang w:val="en-US" w:eastAsia="zh-CN" w:bidi="ar"/>
              </w:rPr>
              <w:t>15</w:t>
            </w:r>
            <w:r>
              <w:rPr>
                <w:rFonts w:hint="eastAsia" w:ascii="宋体" w:hAnsi="宋体"/>
                <w:kern w:val="0"/>
                <w:sz w:val="22"/>
                <w:szCs w:val="22"/>
                <w:highlight w:val="none"/>
                <w:lang w:bidi="ar"/>
              </w:rPr>
              <w:t>.0%</w:t>
            </w:r>
          </w:p>
        </w:tc>
        <w:tc>
          <w:tcPr>
            <w:tcW w:w="2230" w:type="dxa"/>
            <w:vMerge w:val="continue"/>
            <w:noWrap/>
            <w:vAlign w:val="center"/>
          </w:tcPr>
          <w:p>
            <w:pPr>
              <w:widowControl/>
              <w:jc w:val="center"/>
              <w:rPr>
                <w:rFonts w:hint="eastAsia" w:ascii="宋体" w:hAnsi="宋体"/>
                <w:kern w:val="0"/>
                <w:szCs w:val="21"/>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总汞（Hg）（以元素计）</w:t>
            </w:r>
          </w:p>
        </w:tc>
        <w:tc>
          <w:tcPr>
            <w:tcW w:w="3164"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≤5mg/kg</w:t>
            </w:r>
          </w:p>
        </w:tc>
        <w:tc>
          <w:tcPr>
            <w:tcW w:w="2230" w:type="dxa"/>
            <w:vMerge w:val="restart"/>
            <w:vAlign w:val="center"/>
          </w:tcPr>
          <w:p>
            <w:pPr>
              <w:widowControl/>
              <w:jc w:val="center"/>
              <w:rPr>
                <w:rFonts w:hint="eastAsia" w:ascii="宋体" w:hAnsi="宋体"/>
                <w:kern w:val="0"/>
                <w:szCs w:val="21"/>
                <w:highlight w:val="none"/>
                <w:lang w:val="en-US" w:eastAsia="zh-CN" w:bidi="ar"/>
              </w:rPr>
            </w:pPr>
            <w:r>
              <w:rPr>
                <w:rFonts w:hint="eastAsia" w:ascii="宋体" w:hAnsi="宋体"/>
                <w:kern w:val="0"/>
                <w:szCs w:val="21"/>
                <w:highlight w:val="none"/>
                <w:lang w:val="en-US" w:eastAsia="zh-CN" w:bidi="ar"/>
              </w:rPr>
              <w:t>提供检测</w:t>
            </w:r>
          </w:p>
          <w:p>
            <w:pPr>
              <w:widowControl/>
              <w:jc w:val="center"/>
              <w:rPr>
                <w:rFonts w:hint="eastAsia" w:ascii="宋体" w:hAnsi="宋体"/>
                <w:kern w:val="0"/>
                <w:szCs w:val="21"/>
                <w:highlight w:val="none"/>
                <w:lang w:val="en-US" w:eastAsia="zh-CN" w:bidi="ar"/>
              </w:rPr>
            </w:pPr>
            <w:r>
              <w:rPr>
                <w:rFonts w:hint="eastAsia" w:ascii="宋体" w:hAnsi="宋体"/>
                <w:kern w:val="0"/>
                <w:szCs w:val="21"/>
                <w:highlight w:val="none"/>
                <w:lang w:val="en-US" w:eastAsia="zh-CN" w:bidi="ar"/>
              </w:rPr>
              <w:t>报告且在有效期内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总砷（As）（以元素计）</w:t>
            </w:r>
          </w:p>
        </w:tc>
        <w:tc>
          <w:tcPr>
            <w:tcW w:w="3164"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≤10 mg/kg</w:t>
            </w:r>
          </w:p>
        </w:tc>
        <w:tc>
          <w:tcPr>
            <w:tcW w:w="2230" w:type="dxa"/>
            <w:vMerge w:val="continue"/>
            <w:vAlign w:val="center"/>
          </w:tcPr>
          <w:p>
            <w:pPr>
              <w:rPr>
                <w:rFonts w:ascii="Calibri" w:hAnsi="Calibri"/>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总镉（Cd）（以元素计）</w:t>
            </w:r>
          </w:p>
        </w:tc>
        <w:tc>
          <w:tcPr>
            <w:tcW w:w="3164"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≤10 mg/kg</w:t>
            </w:r>
          </w:p>
        </w:tc>
        <w:tc>
          <w:tcPr>
            <w:tcW w:w="2230" w:type="dxa"/>
            <w:vMerge w:val="continue"/>
            <w:vAlign w:val="center"/>
          </w:tcPr>
          <w:p>
            <w:pPr>
              <w:rPr>
                <w:rFonts w:ascii="Calibri" w:hAnsi="Calibri"/>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总铅（Pb）（以元素计）</w:t>
            </w:r>
          </w:p>
        </w:tc>
        <w:tc>
          <w:tcPr>
            <w:tcW w:w="3164"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≤50 mg/kg</w:t>
            </w:r>
          </w:p>
        </w:tc>
        <w:tc>
          <w:tcPr>
            <w:tcW w:w="2230" w:type="dxa"/>
            <w:vMerge w:val="continue"/>
            <w:vAlign w:val="center"/>
          </w:tcPr>
          <w:p>
            <w:pPr>
              <w:rPr>
                <w:rFonts w:ascii="Calibri" w:hAnsi="Calibri"/>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总铬（Cr）（以元素计）</w:t>
            </w:r>
          </w:p>
        </w:tc>
        <w:tc>
          <w:tcPr>
            <w:tcW w:w="3164" w:type="dxa"/>
            <w:vAlign w:val="center"/>
          </w:tcPr>
          <w:p>
            <w:pPr>
              <w:widowControl/>
              <w:jc w:val="center"/>
              <w:rPr>
                <w:rFonts w:ascii="宋体" w:hAnsi="宋体"/>
                <w:kern w:val="0"/>
                <w:szCs w:val="21"/>
                <w:highlight w:val="none"/>
                <w:lang w:bidi="ar"/>
              </w:rPr>
            </w:pPr>
            <w:r>
              <w:rPr>
                <w:rFonts w:hint="eastAsia" w:ascii="宋体" w:hAnsi="宋体"/>
                <w:kern w:val="0"/>
                <w:szCs w:val="21"/>
                <w:highlight w:val="none"/>
                <w:lang w:bidi="ar"/>
              </w:rPr>
              <w:t>≤100 mg/kg</w:t>
            </w:r>
          </w:p>
        </w:tc>
        <w:tc>
          <w:tcPr>
            <w:tcW w:w="2230" w:type="dxa"/>
            <w:vMerge w:val="continue"/>
            <w:vAlign w:val="center"/>
          </w:tcPr>
          <w:p>
            <w:pPr>
              <w:rPr>
                <w:rFonts w:ascii="Calibri" w:hAnsi="Calibri"/>
                <w:sz w:val="20"/>
                <w:szCs w:val="20"/>
                <w:highlight w:val="none"/>
              </w:rPr>
            </w:pPr>
          </w:p>
        </w:tc>
      </w:tr>
    </w:tbl>
    <w:p>
      <w:pPr>
        <w:rPr>
          <w:highlight w:val="none"/>
        </w:rPr>
      </w:pPr>
    </w:p>
    <w:p>
      <w:pPr>
        <w:numPr>
          <w:ilvl w:val="0"/>
          <w:numId w:val="0"/>
        </w:numPr>
        <w:spacing w:after="160" w:line="440" w:lineRule="exact"/>
        <w:ind w:leftChars="0"/>
        <w:jc w:val="left"/>
        <w:rPr>
          <w:rFonts w:ascii="Times New Roman" w:hAnsi="Times New Roman" w:eastAsia="宋体" w:cs="Times New Roman"/>
          <w:b/>
          <w:bCs/>
          <w:snapToGrid/>
          <w:color w:val="auto"/>
          <w:sz w:val="24"/>
          <w:szCs w:val="24"/>
        </w:rPr>
      </w:pPr>
      <w:r>
        <w:rPr>
          <w:rFonts w:hint="eastAsia" w:cs="Times New Roman"/>
          <w:b/>
          <w:bCs/>
          <w:snapToGrid/>
          <w:color w:val="auto"/>
          <w:sz w:val="24"/>
          <w:szCs w:val="24"/>
          <w:lang w:val="en-US" w:eastAsia="zh-CN"/>
        </w:rPr>
        <w:t>3、</w:t>
      </w:r>
      <w:r>
        <w:rPr>
          <w:rFonts w:ascii="Times New Roman" w:hAnsi="Times New Roman" w:eastAsia="宋体" w:cs="Times New Roman"/>
          <w:b/>
          <w:bCs/>
          <w:snapToGrid/>
          <w:color w:val="auto"/>
          <w:sz w:val="24"/>
          <w:szCs w:val="24"/>
        </w:rPr>
        <w:t>生石灰</w:t>
      </w:r>
      <w:r>
        <w:rPr>
          <w:rFonts w:hint="eastAsia" w:cs="Times New Roman"/>
          <w:b/>
          <w:bCs/>
          <w:snapToGrid/>
          <w:color w:val="auto"/>
          <w:sz w:val="24"/>
          <w:szCs w:val="24"/>
          <w:lang w:val="en-US" w:eastAsia="zh-CN"/>
        </w:rPr>
        <w:t>粉</w:t>
      </w:r>
      <w:r>
        <w:rPr>
          <w:rFonts w:ascii="Times New Roman" w:hAnsi="Times New Roman" w:eastAsia="宋体" w:cs="Times New Roman"/>
          <w:b/>
          <w:bCs/>
          <w:snapToGrid/>
          <w:color w:val="auto"/>
          <w:sz w:val="24"/>
          <w:szCs w:val="24"/>
        </w:rPr>
        <w:t>的技术参数</w:t>
      </w:r>
      <w:r>
        <w:rPr>
          <w:rFonts w:hint="eastAsia" w:cs="Times New Roman"/>
          <w:b/>
          <w:bCs/>
          <w:snapToGrid/>
          <w:color w:val="auto"/>
          <w:sz w:val="24"/>
          <w:szCs w:val="24"/>
          <w:lang w:eastAsia="zh-CN"/>
        </w:rPr>
        <w:t>（</w:t>
      </w:r>
      <w:r>
        <w:rPr>
          <w:rFonts w:hint="eastAsia" w:cs="Times New Roman"/>
          <w:b/>
          <w:bCs/>
          <w:snapToGrid/>
          <w:color w:val="auto"/>
          <w:sz w:val="24"/>
          <w:szCs w:val="24"/>
          <w:lang w:val="en-US" w:eastAsia="zh-CN"/>
        </w:rPr>
        <w:t>分包三</w:t>
      </w:r>
      <w:r>
        <w:rPr>
          <w:rFonts w:hint="eastAsia" w:cs="Times New Roman"/>
          <w:b/>
          <w:bCs/>
          <w:snapToGrid/>
          <w:color w:val="auto"/>
          <w:sz w:val="24"/>
          <w:szCs w:val="24"/>
          <w:lang w:eastAsia="zh-CN"/>
        </w:rPr>
        <w:t>）</w:t>
      </w:r>
    </w:p>
    <w:p>
      <w:pPr>
        <w:numPr>
          <w:ilvl w:val="0"/>
          <w:numId w:val="0"/>
        </w:numPr>
        <w:spacing w:after="160" w:line="440" w:lineRule="exact"/>
        <w:ind w:leftChars="0"/>
        <w:jc w:val="center"/>
        <w:rPr>
          <w:rFonts w:hint="eastAsia" w:hAnsi="宋体"/>
          <w:b/>
          <w:bCs/>
          <w:kern w:val="2"/>
          <w:sz w:val="24"/>
          <w:szCs w:val="20"/>
          <w:highlight w:val="none"/>
          <w:lang w:bidi="ar"/>
        </w:rPr>
      </w:pPr>
      <w:r>
        <w:rPr>
          <w:rFonts w:hint="eastAsia" w:hAnsi="宋体"/>
          <w:b/>
          <w:bCs/>
          <w:kern w:val="2"/>
          <w:sz w:val="24"/>
          <w:szCs w:val="20"/>
          <w:highlight w:val="none"/>
          <w:lang w:bidi="ar"/>
        </w:rPr>
        <w:t>产品指标要求</w:t>
      </w:r>
    </w:p>
    <w:tbl>
      <w:tblPr>
        <w:tblStyle w:val="42"/>
        <w:tblW w:w="4469" w:type="pct"/>
        <w:tblInd w:w="5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0"/>
        <w:gridCol w:w="3164"/>
        <w:gridCol w:w="2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项目</w:t>
            </w:r>
          </w:p>
        </w:tc>
        <w:tc>
          <w:tcPr>
            <w:tcW w:w="3164" w:type="dxa"/>
            <w:noWrap/>
            <w:vAlign w:val="center"/>
          </w:tcPr>
          <w:p>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技术指标及限量值</w:t>
            </w:r>
          </w:p>
        </w:tc>
        <w:tc>
          <w:tcPr>
            <w:tcW w:w="2230" w:type="dxa"/>
            <w:noWrap/>
            <w:vAlign w:val="center"/>
          </w:tcPr>
          <w:p>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细度（过300目筛）</w:t>
            </w:r>
          </w:p>
        </w:tc>
        <w:tc>
          <w:tcPr>
            <w:tcW w:w="3164"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≥80%</w:t>
            </w:r>
          </w:p>
        </w:tc>
        <w:tc>
          <w:tcPr>
            <w:tcW w:w="2230" w:type="dxa"/>
            <w:vMerge w:val="restart"/>
            <w:noWrap/>
            <w:vAlign w:val="center"/>
          </w:tcPr>
          <w:p>
            <w:pPr>
              <w:widowControl/>
              <w:jc w:val="center"/>
              <w:rPr>
                <w:rFonts w:hint="eastAsia" w:ascii="宋体" w:hAnsi="宋体"/>
                <w:kern w:val="0"/>
                <w:szCs w:val="21"/>
                <w:highlight w:val="none"/>
                <w:lang w:val="en-US" w:eastAsia="zh-CN" w:bidi="ar"/>
              </w:rPr>
            </w:pPr>
            <w:r>
              <w:rPr>
                <w:rFonts w:hint="eastAsia" w:ascii="宋体" w:hAnsi="宋体"/>
                <w:kern w:val="0"/>
                <w:szCs w:val="21"/>
                <w:highlight w:val="none"/>
                <w:lang w:val="en-US" w:eastAsia="zh-CN" w:bidi="ar"/>
              </w:rPr>
              <w:t>提供具有CMA标识的检测</w:t>
            </w:r>
          </w:p>
          <w:p>
            <w:pPr>
              <w:widowControl/>
              <w:jc w:val="center"/>
              <w:rPr>
                <w:rFonts w:hint="default" w:ascii="宋体" w:hAnsi="宋体" w:eastAsia="宋体"/>
                <w:kern w:val="0"/>
                <w:szCs w:val="21"/>
                <w:highlight w:val="none"/>
                <w:lang w:val="en-US" w:eastAsia="zh-CN" w:bidi="ar"/>
              </w:rPr>
            </w:pPr>
            <w:r>
              <w:rPr>
                <w:rFonts w:hint="eastAsia" w:ascii="宋体" w:hAnsi="宋体"/>
                <w:kern w:val="0"/>
                <w:szCs w:val="21"/>
                <w:highlight w:val="none"/>
                <w:lang w:val="en-US" w:eastAsia="zh-CN" w:bidi="ar"/>
              </w:rPr>
              <w:t>报告且在有效期内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氧化钙</w:t>
            </w:r>
            <w:r>
              <w:rPr>
                <w:rFonts w:hint="eastAsia" w:ascii="宋体" w:hAnsi="宋体"/>
                <w:kern w:val="0"/>
                <w:szCs w:val="21"/>
                <w:highlight w:val="none"/>
                <w:lang w:bidi="ar"/>
              </w:rPr>
              <w:t>CaO含量</w:t>
            </w:r>
          </w:p>
        </w:tc>
        <w:tc>
          <w:tcPr>
            <w:tcW w:w="3164"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w:t>
            </w:r>
            <w:r>
              <w:rPr>
                <w:rFonts w:hint="eastAsia" w:ascii="宋体" w:hAnsi="宋体"/>
                <w:kern w:val="0"/>
                <w:szCs w:val="21"/>
                <w:highlight w:val="none"/>
                <w:lang w:val="en-US" w:eastAsia="zh-CN" w:bidi="ar"/>
              </w:rPr>
              <w:t>80</w:t>
            </w:r>
            <w:r>
              <w:rPr>
                <w:rFonts w:hint="eastAsia" w:ascii="宋体" w:hAnsi="宋体"/>
                <w:kern w:val="0"/>
                <w:szCs w:val="21"/>
                <w:highlight w:val="none"/>
                <w:lang w:bidi="ar"/>
              </w:rPr>
              <w:t>%</w:t>
            </w:r>
          </w:p>
        </w:tc>
        <w:tc>
          <w:tcPr>
            <w:tcW w:w="2230" w:type="dxa"/>
            <w:vMerge w:val="continue"/>
            <w:noWrap/>
            <w:vAlign w:val="center"/>
          </w:tcPr>
          <w:p>
            <w:pPr>
              <w:widowControl/>
              <w:jc w:val="center"/>
              <w:rPr>
                <w:rFonts w:hint="eastAsia" w:ascii="宋体" w:hAnsi="宋体"/>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hint="eastAsia" w:ascii="宋体" w:hAnsi="宋体"/>
                <w:kern w:val="0"/>
                <w:szCs w:val="21"/>
                <w:highlight w:val="none"/>
                <w:lang w:bidi="ar"/>
              </w:rPr>
            </w:pPr>
            <w:r>
              <w:rPr>
                <w:rFonts w:hint="eastAsia" w:ascii="宋体" w:hAnsi="宋体" w:eastAsia="宋体" w:cs="宋体"/>
                <w:color w:val="auto"/>
                <w:kern w:val="2"/>
                <w:sz w:val="21"/>
                <w:szCs w:val="21"/>
                <w:lang w:val="en-US" w:eastAsia="zh-CN" w:bidi="ar-SA"/>
              </w:rPr>
              <w:t>酸碱度(pH)</w:t>
            </w:r>
            <w:r>
              <w:rPr>
                <w:rFonts w:hint="eastAsia" w:ascii="宋体" w:hAnsi="宋体"/>
                <w:kern w:val="0"/>
                <w:szCs w:val="21"/>
                <w:highlight w:val="none"/>
                <w:lang w:bidi="ar"/>
              </w:rPr>
              <w:t>含量</w:t>
            </w:r>
          </w:p>
        </w:tc>
        <w:tc>
          <w:tcPr>
            <w:tcW w:w="3164"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w:t>
            </w:r>
            <w:r>
              <w:rPr>
                <w:rFonts w:hint="eastAsia" w:ascii="宋体" w:hAnsi="宋体"/>
                <w:kern w:val="0"/>
                <w:szCs w:val="21"/>
                <w:highlight w:val="none"/>
                <w:lang w:val="en-US" w:eastAsia="zh-CN" w:bidi="ar"/>
              </w:rPr>
              <w:t>12</w:t>
            </w:r>
            <w:r>
              <w:rPr>
                <w:rFonts w:hint="eastAsia" w:ascii="宋体" w:hAnsi="宋体"/>
                <w:kern w:val="0"/>
                <w:szCs w:val="21"/>
                <w:highlight w:val="none"/>
                <w:lang w:bidi="ar"/>
              </w:rPr>
              <w:t>%</w:t>
            </w:r>
          </w:p>
        </w:tc>
        <w:tc>
          <w:tcPr>
            <w:tcW w:w="2230" w:type="dxa"/>
            <w:vMerge w:val="continue"/>
            <w:noWrap/>
            <w:vAlign w:val="center"/>
          </w:tcPr>
          <w:p>
            <w:pPr>
              <w:widowControl/>
              <w:jc w:val="center"/>
              <w:rPr>
                <w:rFonts w:hint="eastAsia" w:ascii="宋体" w:hAnsi="宋体"/>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氧化硅</w:t>
            </w:r>
            <w:r>
              <w:rPr>
                <w:rFonts w:hint="eastAsia" w:ascii="宋体" w:hAnsi="宋体"/>
                <w:kern w:val="0"/>
                <w:szCs w:val="21"/>
                <w:highlight w:val="none"/>
                <w:lang w:bidi="ar"/>
              </w:rPr>
              <w:t>SiO2含量</w:t>
            </w:r>
          </w:p>
        </w:tc>
        <w:tc>
          <w:tcPr>
            <w:tcW w:w="3164" w:type="dxa"/>
            <w:noWrap/>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w:t>
            </w:r>
            <w:r>
              <w:rPr>
                <w:rFonts w:hint="eastAsia" w:ascii="宋体" w:hAnsi="宋体"/>
                <w:kern w:val="0"/>
                <w:szCs w:val="21"/>
                <w:highlight w:val="none"/>
                <w:lang w:val="en-US" w:eastAsia="zh-CN" w:bidi="ar"/>
              </w:rPr>
              <w:t>15</w:t>
            </w:r>
            <w:r>
              <w:rPr>
                <w:rFonts w:hint="eastAsia" w:ascii="宋体" w:hAnsi="宋体"/>
                <w:kern w:val="0"/>
                <w:szCs w:val="21"/>
                <w:highlight w:val="none"/>
                <w:lang w:bidi="ar"/>
              </w:rPr>
              <w:t>.0%</w:t>
            </w:r>
          </w:p>
        </w:tc>
        <w:tc>
          <w:tcPr>
            <w:tcW w:w="2230" w:type="dxa"/>
            <w:vMerge w:val="continue"/>
            <w:noWrap/>
            <w:vAlign w:val="center"/>
          </w:tcPr>
          <w:p>
            <w:pPr>
              <w:widowControl/>
              <w:jc w:val="center"/>
              <w:rPr>
                <w:rFonts w:hint="eastAsia" w:ascii="宋体" w:hAnsi="宋体"/>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kern w:val="0"/>
                <w:szCs w:val="21"/>
                <w:highlight w:val="none"/>
                <w:lang w:bidi="ar"/>
              </w:rPr>
              <w:t>总汞（Hg）（以元素计）</w:t>
            </w:r>
          </w:p>
        </w:tc>
        <w:tc>
          <w:tcPr>
            <w:tcW w:w="3164" w:type="dxa"/>
            <w:vAlign w:val="center"/>
          </w:tcPr>
          <w:p>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kern w:val="0"/>
                <w:szCs w:val="21"/>
                <w:highlight w:val="none"/>
                <w:lang w:bidi="ar"/>
              </w:rPr>
              <w:t>≤5mg/kg</w:t>
            </w:r>
          </w:p>
        </w:tc>
        <w:tc>
          <w:tcPr>
            <w:tcW w:w="2230" w:type="dxa"/>
            <w:vMerge w:val="continue"/>
            <w:vAlign w:val="center"/>
          </w:tcPr>
          <w:p>
            <w:pPr>
              <w:rPr>
                <w:rFonts w:ascii="Calibri" w:hAnsi="Calibri"/>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总砷（As）（以元素计）</w:t>
            </w:r>
          </w:p>
        </w:tc>
        <w:tc>
          <w:tcPr>
            <w:tcW w:w="3164" w:type="dxa"/>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≤10 mg/kg</w:t>
            </w:r>
          </w:p>
        </w:tc>
        <w:tc>
          <w:tcPr>
            <w:tcW w:w="2230" w:type="dxa"/>
            <w:vMerge w:val="continue"/>
            <w:vAlign w:val="center"/>
          </w:tcPr>
          <w:p>
            <w:pPr>
              <w:rPr>
                <w:rFonts w:ascii="Calibri" w:hAnsi="Calibri"/>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总镉（Cd）（以元素计）</w:t>
            </w:r>
          </w:p>
        </w:tc>
        <w:tc>
          <w:tcPr>
            <w:tcW w:w="3164" w:type="dxa"/>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≤10 mg/kg</w:t>
            </w:r>
          </w:p>
        </w:tc>
        <w:tc>
          <w:tcPr>
            <w:tcW w:w="2230" w:type="dxa"/>
            <w:vMerge w:val="continue"/>
            <w:vAlign w:val="center"/>
          </w:tcPr>
          <w:p>
            <w:pPr>
              <w:rPr>
                <w:rFonts w:ascii="Calibri" w:hAnsi="Calibri"/>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总铅（Pb）（以元素计）</w:t>
            </w:r>
          </w:p>
        </w:tc>
        <w:tc>
          <w:tcPr>
            <w:tcW w:w="3164" w:type="dxa"/>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≤50 mg/kg</w:t>
            </w:r>
          </w:p>
        </w:tc>
        <w:tc>
          <w:tcPr>
            <w:tcW w:w="2230" w:type="dxa"/>
            <w:vMerge w:val="continue"/>
            <w:vAlign w:val="center"/>
          </w:tcPr>
          <w:p>
            <w:pPr>
              <w:rPr>
                <w:rFonts w:ascii="Calibri" w:hAnsi="Calibri"/>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10" w:type="dxa"/>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总铬（Cr）（以元素计）</w:t>
            </w:r>
          </w:p>
        </w:tc>
        <w:tc>
          <w:tcPr>
            <w:tcW w:w="3164" w:type="dxa"/>
            <w:vAlign w:val="center"/>
          </w:tcPr>
          <w:p>
            <w:pPr>
              <w:widowControl/>
              <w:jc w:val="center"/>
              <w:rPr>
                <w:rFonts w:hint="eastAsia" w:ascii="宋体" w:hAnsi="宋体"/>
                <w:kern w:val="0"/>
                <w:szCs w:val="21"/>
                <w:highlight w:val="none"/>
                <w:lang w:bidi="ar"/>
              </w:rPr>
            </w:pPr>
            <w:r>
              <w:rPr>
                <w:rFonts w:hint="eastAsia" w:ascii="宋体" w:hAnsi="宋体"/>
                <w:kern w:val="0"/>
                <w:szCs w:val="21"/>
                <w:highlight w:val="none"/>
                <w:lang w:bidi="ar"/>
              </w:rPr>
              <w:t>≤100 mg/kg</w:t>
            </w:r>
          </w:p>
        </w:tc>
        <w:tc>
          <w:tcPr>
            <w:tcW w:w="2230" w:type="dxa"/>
            <w:vMerge w:val="continue"/>
            <w:vAlign w:val="center"/>
          </w:tcPr>
          <w:p>
            <w:pPr>
              <w:rPr>
                <w:rFonts w:ascii="Calibri" w:hAnsi="Calibri"/>
                <w:sz w:val="20"/>
                <w:szCs w:val="20"/>
                <w:highlight w:val="none"/>
              </w:rPr>
            </w:pPr>
          </w:p>
        </w:tc>
      </w:tr>
    </w:tbl>
    <w:p>
      <w:pPr>
        <w:rPr>
          <w:sz w:val="24"/>
          <w:szCs w:val="24"/>
        </w:rPr>
      </w:pPr>
    </w:p>
    <w:p>
      <w:pPr>
        <w:rPr>
          <w:sz w:val="24"/>
          <w:szCs w:val="24"/>
        </w:rPr>
      </w:pPr>
    </w:p>
    <w:p>
      <w:pPr>
        <w:jc w:val="center"/>
        <w:rPr>
          <w:rFonts w:hint="eastAsia" w:hAnsi="宋体" w:cs="宋体"/>
          <w:b/>
          <w:bCs/>
          <w:sz w:val="52"/>
        </w:rPr>
      </w:pPr>
    </w:p>
    <w:p>
      <w:pPr>
        <w:jc w:val="center"/>
        <w:rPr>
          <w:rFonts w:hAnsi="宋体" w:cs="宋体"/>
          <w:b/>
          <w:bCs/>
          <w:sz w:val="52"/>
        </w:rPr>
      </w:pPr>
      <w:r>
        <w:rPr>
          <w:rFonts w:hint="eastAsia" w:hAnsi="宋体" w:cs="宋体"/>
          <w:b/>
          <w:bCs/>
          <w:sz w:val="52"/>
        </w:rPr>
        <w:t>第</w:t>
      </w:r>
      <w:r>
        <w:rPr>
          <w:rFonts w:hint="eastAsia" w:hAnsi="宋体" w:cs="宋体"/>
          <w:b/>
          <w:bCs/>
          <w:sz w:val="52"/>
          <w:lang w:val="en-US" w:eastAsia="zh-CN"/>
        </w:rPr>
        <w:t>二</w:t>
      </w:r>
      <w:r>
        <w:rPr>
          <w:rFonts w:hint="eastAsia" w:hAnsi="宋体" w:cs="宋体"/>
          <w:b/>
          <w:bCs/>
          <w:sz w:val="52"/>
        </w:rPr>
        <w:t>章 投标文件</w:t>
      </w:r>
    </w:p>
    <w:p>
      <w:pPr>
        <w:pStyle w:val="25"/>
        <w:spacing w:line="400" w:lineRule="exact"/>
        <w:rPr>
          <w:rFonts w:hAnsi="宋体" w:cs="宋体"/>
          <w:b/>
          <w:bCs/>
          <w:sz w:val="52"/>
        </w:rPr>
      </w:pPr>
    </w:p>
    <w:p>
      <w:pPr>
        <w:pStyle w:val="25"/>
        <w:spacing w:line="400" w:lineRule="exact"/>
        <w:rPr>
          <w:rFonts w:hAnsi="宋体" w:cs="宋体"/>
          <w:b/>
          <w:bCs/>
          <w:sz w:val="52"/>
        </w:rPr>
      </w:pPr>
    </w:p>
    <w:p>
      <w:pPr>
        <w:jc w:val="center"/>
        <w:outlineLvl w:val="0"/>
        <w:rPr>
          <w:rFonts w:ascii="宋体" w:hAnsi="宋体" w:cs="宋体"/>
          <w:b/>
          <w:sz w:val="72"/>
        </w:rPr>
      </w:pPr>
      <w:r>
        <w:rPr>
          <w:rFonts w:hint="eastAsia" w:ascii="宋体" w:hAnsi="宋体" w:cs="宋体"/>
          <w:b/>
          <w:sz w:val="72"/>
        </w:rPr>
        <w:t>投  标  文  件</w:t>
      </w:r>
    </w:p>
    <w:p>
      <w:pPr>
        <w:spacing w:line="400" w:lineRule="exact"/>
        <w:jc w:val="center"/>
        <w:rPr>
          <w:rFonts w:ascii="宋体" w:hAnsi="宋体" w:cs="宋体"/>
          <w:b/>
          <w:sz w:val="72"/>
        </w:rPr>
      </w:pPr>
    </w:p>
    <w:p>
      <w:pPr>
        <w:pStyle w:val="2"/>
        <w:spacing w:line="400" w:lineRule="exact"/>
        <w:ind w:left="0" w:leftChars="0" w:firstLine="0" w:firstLineChars="0"/>
        <w:rPr>
          <w:rFonts w:ascii="宋体" w:hAnsi="宋体" w:eastAsia="宋体" w:cs="宋体"/>
          <w:color w:val="auto"/>
        </w:rPr>
      </w:pPr>
      <w:r>
        <w:rPr>
          <w:rFonts w:hint="eastAsia" w:ascii="宋体" w:hAnsi="宋体" w:eastAsia="宋体" w:cs="宋体"/>
          <w:color w:val="auto"/>
        </w:rPr>
        <w:t xml:space="preserve">      </w:t>
      </w:r>
    </w:p>
    <w:p>
      <w:pPr>
        <w:pStyle w:val="2"/>
        <w:spacing w:line="400" w:lineRule="exact"/>
        <w:ind w:left="0" w:leftChars="0" w:firstLine="0" w:firstLineChars="0"/>
        <w:rPr>
          <w:rFonts w:ascii="宋体" w:hAnsi="宋体" w:eastAsia="宋体" w:cs="宋体"/>
          <w:color w:val="auto"/>
        </w:rPr>
      </w:pPr>
    </w:p>
    <w:p>
      <w:pPr>
        <w:pStyle w:val="2"/>
        <w:spacing w:line="400" w:lineRule="exact"/>
        <w:ind w:left="0" w:leftChars="0" w:firstLine="0" w:firstLineChars="0"/>
        <w:rPr>
          <w:rFonts w:ascii="宋体" w:hAnsi="宋体" w:eastAsia="宋体" w:cs="宋体"/>
          <w:color w:val="auto"/>
        </w:rPr>
      </w:pPr>
    </w:p>
    <w:p>
      <w:pPr>
        <w:spacing w:line="400" w:lineRule="exact"/>
        <w:jc w:val="center"/>
        <w:rPr>
          <w:rFonts w:ascii="宋体" w:hAnsi="宋体" w:cs="宋体"/>
          <w:b/>
          <w:sz w:val="36"/>
        </w:rPr>
      </w:pPr>
    </w:p>
    <w:p>
      <w:pPr>
        <w:spacing w:line="400" w:lineRule="exact"/>
        <w:ind w:firstLine="1084" w:firstLineChars="300"/>
        <w:outlineLvl w:val="0"/>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pPr>
        <w:spacing w:line="400" w:lineRule="exact"/>
        <w:ind w:firstLine="1084" w:firstLineChars="300"/>
        <w:outlineLvl w:val="0"/>
        <w:rPr>
          <w:rFonts w:hint="eastAsia" w:ascii="宋体" w:hAnsi="宋体" w:cs="宋体"/>
          <w:b/>
          <w:sz w:val="36"/>
        </w:rPr>
      </w:pPr>
    </w:p>
    <w:p>
      <w:pPr>
        <w:spacing w:line="400" w:lineRule="exact"/>
        <w:ind w:firstLine="1084" w:firstLineChars="300"/>
        <w:outlineLvl w:val="0"/>
        <w:rPr>
          <w:rFonts w:ascii="宋体" w:hAnsi="宋体" w:cs="宋体"/>
          <w:b/>
          <w:sz w:val="36"/>
          <w:u w:val="single"/>
        </w:rPr>
      </w:pPr>
      <w:r>
        <w:rPr>
          <w:rFonts w:hint="eastAsia" w:ascii="宋体" w:hAnsi="宋体" w:cs="宋体"/>
          <w:b/>
          <w:sz w:val="36"/>
          <w:lang w:val="en-US" w:eastAsia="zh-CN"/>
        </w:rPr>
        <w:t>项 目</w:t>
      </w:r>
      <w:r>
        <w:rPr>
          <w:rFonts w:hint="eastAsia" w:ascii="宋体" w:hAnsi="宋体" w:cs="宋体"/>
          <w:b/>
          <w:sz w:val="36"/>
        </w:rPr>
        <w:t xml:space="preserve"> 编 号:</w:t>
      </w:r>
      <w:r>
        <w:rPr>
          <w:rFonts w:hint="eastAsia" w:ascii="宋体" w:hAnsi="宋体" w:cs="宋体"/>
          <w:b/>
          <w:sz w:val="36"/>
          <w:u w:val="single"/>
        </w:rPr>
        <w:t xml:space="preserve">               </w:t>
      </w:r>
    </w:p>
    <w:p>
      <w:pPr>
        <w:spacing w:line="400" w:lineRule="exact"/>
        <w:outlineLvl w:val="0"/>
        <w:rPr>
          <w:rFonts w:hint="eastAsia" w:ascii="宋体" w:hAnsi="宋体" w:cs="宋体"/>
          <w:b/>
          <w:sz w:val="36"/>
        </w:rPr>
      </w:pPr>
      <w:r>
        <w:rPr>
          <w:rFonts w:hint="eastAsia" w:ascii="宋体" w:hAnsi="宋体" w:cs="宋体"/>
          <w:b/>
          <w:sz w:val="36"/>
        </w:rPr>
        <w:t xml:space="preserve">     </w:t>
      </w:r>
    </w:p>
    <w:p>
      <w:pPr>
        <w:spacing w:line="400" w:lineRule="exact"/>
        <w:outlineLvl w:val="0"/>
        <w:rPr>
          <w:rFonts w:ascii="宋体" w:hAnsi="宋体" w:cs="宋体"/>
          <w:b/>
          <w:sz w:val="36"/>
          <w:u w:val="single"/>
        </w:rPr>
      </w:pPr>
      <w:r>
        <w:rPr>
          <w:rFonts w:hint="eastAsia" w:ascii="宋体" w:hAnsi="宋体" w:cs="宋体"/>
          <w:b/>
          <w:sz w:val="36"/>
        </w:rPr>
        <w:t xml:space="preserve"> </w:t>
      </w:r>
      <w:r>
        <w:rPr>
          <w:rFonts w:hint="eastAsia" w:ascii="宋体" w:hAnsi="宋体" w:cs="宋体"/>
          <w:b/>
          <w:sz w:val="36"/>
          <w:lang w:val="en-US" w:eastAsia="zh-CN"/>
        </w:rPr>
        <w:t xml:space="preserve">     </w:t>
      </w:r>
      <w:r>
        <w:rPr>
          <w:rFonts w:hint="eastAsia" w:ascii="宋体" w:hAnsi="宋体" w:cs="宋体"/>
          <w:b/>
          <w:sz w:val="36"/>
        </w:rPr>
        <w:t>投标人名称 :</w:t>
      </w:r>
      <w:r>
        <w:rPr>
          <w:rFonts w:hint="eastAsia" w:ascii="宋体" w:hAnsi="宋体" w:cs="宋体"/>
          <w:b/>
          <w:sz w:val="36"/>
          <w:u w:val="single"/>
        </w:rPr>
        <w:t xml:space="preserve">               </w:t>
      </w:r>
    </w:p>
    <w:p>
      <w:pPr>
        <w:spacing w:line="400" w:lineRule="exact"/>
        <w:outlineLvl w:val="0"/>
        <w:rPr>
          <w:rFonts w:hint="eastAsia" w:ascii="宋体" w:hAnsi="宋体" w:cs="宋体"/>
          <w:b/>
          <w:sz w:val="36"/>
        </w:rPr>
      </w:pPr>
      <w:r>
        <w:rPr>
          <w:rFonts w:hint="eastAsia" w:ascii="宋体" w:hAnsi="宋体" w:cs="宋体"/>
          <w:b/>
          <w:sz w:val="36"/>
        </w:rPr>
        <w:t xml:space="preserve">      </w:t>
      </w:r>
    </w:p>
    <w:p>
      <w:pPr>
        <w:spacing w:line="400" w:lineRule="exact"/>
        <w:ind w:firstLine="1084" w:firstLineChars="300"/>
        <w:outlineLvl w:val="0"/>
        <w:rPr>
          <w:rFonts w:ascii="宋体" w:hAnsi="宋体" w:cs="宋体"/>
          <w:b/>
          <w:sz w:val="36"/>
        </w:rPr>
      </w:pPr>
      <w:r>
        <w:rPr>
          <w:rFonts w:hint="eastAsia" w:ascii="宋体" w:hAnsi="宋体" w:cs="宋体"/>
          <w:b/>
          <w:sz w:val="36"/>
        </w:rPr>
        <w:t>日      期 :</w:t>
      </w:r>
      <w:r>
        <w:rPr>
          <w:rFonts w:hint="eastAsia" w:ascii="宋体" w:hAnsi="宋体" w:cs="宋体"/>
          <w:b/>
          <w:sz w:val="36"/>
          <w:u w:val="single"/>
        </w:rPr>
        <w:t xml:space="preserve">               </w:t>
      </w:r>
    </w:p>
    <w:p>
      <w:pPr>
        <w:spacing w:line="400" w:lineRule="exact"/>
        <w:jc w:val="center"/>
        <w:rPr>
          <w:rFonts w:ascii="宋体" w:hAnsi="宋体" w:cs="宋体"/>
          <w:b/>
          <w:bCs/>
          <w:sz w:val="32"/>
          <w:szCs w:val="32"/>
        </w:rPr>
      </w:pPr>
    </w:p>
    <w:p>
      <w:pPr>
        <w:pStyle w:val="21"/>
        <w:spacing w:before="40" w:line="400" w:lineRule="exact"/>
        <w:outlineLvl w:val="9"/>
        <w:rPr>
          <w:rFonts w:ascii="宋体" w:eastAsia="宋体" w:cs="宋体"/>
          <w:color w:val="auto"/>
        </w:rPr>
      </w:pPr>
    </w:p>
    <w:p>
      <w:pPr>
        <w:pStyle w:val="2"/>
        <w:ind w:left="0" w:leftChars="0" w:firstLine="0" w:firstLineChars="0"/>
      </w:pPr>
    </w:p>
    <w:p>
      <w:pPr>
        <w:spacing w:line="600" w:lineRule="exact"/>
        <w:rPr>
          <w:rFonts w:hint="eastAsia" w:ascii="仿宋" w:hAnsi="仿宋" w:eastAsia="仿宋"/>
          <w:bCs/>
          <w:sz w:val="28"/>
        </w:rPr>
      </w:pPr>
      <w:bookmarkStart w:id="28" w:name="_Toc157775468"/>
      <w:r>
        <w:rPr>
          <w:rFonts w:hint="eastAsia" w:ascii="仿宋" w:hAnsi="仿宋" w:eastAsia="仿宋"/>
          <w:b/>
          <w:sz w:val="28"/>
        </w:rPr>
        <w:t>尊敬的供应商:</w:t>
      </w:r>
    </w:p>
    <w:p>
      <w:pPr>
        <w:spacing w:line="600" w:lineRule="exact"/>
        <w:ind w:firstLine="562" w:firstLineChars="200"/>
        <w:rPr>
          <w:rFonts w:hint="eastAsia" w:ascii="仿宋" w:hAnsi="仿宋" w:eastAsia="仿宋"/>
          <w:b/>
          <w:sz w:val="28"/>
        </w:rPr>
      </w:pPr>
      <w:r>
        <w:rPr>
          <w:rFonts w:hint="eastAsia" w:ascii="仿宋" w:hAnsi="仿宋" w:eastAsia="仿宋"/>
          <w:b/>
          <w:sz w:val="28"/>
        </w:rPr>
        <w:t>电子投标文件由“投标文件格式”、“资质审查提供的资格证明文件”、“综合评分提供的证明材料”“</w:t>
      </w:r>
      <w:r>
        <w:rPr>
          <w:rFonts w:hint="eastAsia" w:ascii="仿宋" w:hAnsi="仿宋" w:eastAsia="仿宋"/>
          <w:b/>
          <w:sz w:val="28"/>
          <w:lang w:val="en-US" w:eastAsia="zh-CN"/>
        </w:rPr>
        <w:t>投标人认为有必要提供的其他资料</w:t>
      </w:r>
      <w:r>
        <w:rPr>
          <w:rFonts w:hint="eastAsia" w:ascii="仿宋" w:hAnsi="仿宋" w:eastAsia="仿宋"/>
          <w:b/>
          <w:sz w:val="28"/>
        </w:rPr>
        <w:t>”组成。</w:t>
      </w:r>
      <w:r>
        <w:rPr>
          <w:rFonts w:hint="eastAsia" w:ascii="仿宋" w:hAnsi="仿宋" w:eastAsia="仿宋"/>
          <w:b/>
          <w:sz w:val="28"/>
          <w:lang w:val="zh-CN"/>
        </w:rPr>
        <w:t>请投标人根据本招标文件的要求上传响应的投标材料，未按招标文件要求上传响应的投标材料的，</w:t>
      </w:r>
      <w:r>
        <w:rPr>
          <w:rFonts w:hint="eastAsia" w:ascii="仿宋" w:hAnsi="仿宋" w:eastAsia="仿宋"/>
          <w:b/>
          <w:color w:val="000000"/>
          <w:sz w:val="28"/>
          <w:szCs w:val="28"/>
        </w:rPr>
        <w:t>视同未提交该投标材料处理。</w:t>
      </w:r>
    </w:p>
    <w:p>
      <w:pPr>
        <w:adjustRightInd w:val="0"/>
        <w:snapToGrid w:val="0"/>
        <w:spacing w:line="500" w:lineRule="exact"/>
        <w:rPr>
          <w:rFonts w:eastAsia="方正仿宋_GBK"/>
          <w:b/>
          <w:bCs/>
          <w:kern w:val="0"/>
          <w:sz w:val="28"/>
          <w:szCs w:val="28"/>
          <w:lang w:val="zh-CN"/>
        </w:rPr>
      </w:pPr>
    </w:p>
    <w:p>
      <w:pPr>
        <w:pStyle w:val="25"/>
        <w:outlineLvl w:val="0"/>
        <w:rPr>
          <w:rFonts w:hint="eastAsia" w:hAnsi="宋体" w:cs="宋体"/>
          <w:b/>
          <w:sz w:val="32"/>
        </w:rPr>
      </w:pPr>
    </w:p>
    <w:p>
      <w:pPr>
        <w:pStyle w:val="2"/>
        <w:ind w:left="0" w:leftChars="0" w:firstLine="0" w:firstLineChars="0"/>
        <w:rPr>
          <w:rFonts w:hint="eastAsia"/>
        </w:rPr>
      </w:pPr>
    </w:p>
    <w:p>
      <w:pPr>
        <w:rPr>
          <w:rFonts w:hint="eastAsia"/>
        </w:rPr>
      </w:pPr>
    </w:p>
    <w:p>
      <w:pPr>
        <w:pStyle w:val="60"/>
        <w:rPr>
          <w:rFonts w:hint="eastAsia"/>
        </w:rPr>
      </w:pPr>
    </w:p>
    <w:p>
      <w:pPr>
        <w:pStyle w:val="25"/>
        <w:ind w:firstLine="3213" w:firstLineChars="1000"/>
        <w:outlineLvl w:val="0"/>
        <w:rPr>
          <w:rFonts w:hAnsi="宋体" w:cs="宋体"/>
          <w:b/>
          <w:sz w:val="32"/>
        </w:rPr>
      </w:pPr>
      <w:r>
        <w:rPr>
          <w:rFonts w:hint="eastAsia" w:hAnsi="宋体" w:cs="宋体"/>
          <w:b/>
          <w:sz w:val="32"/>
        </w:rPr>
        <w:t>一、投标函格式</w:t>
      </w:r>
    </w:p>
    <w:p>
      <w:pPr>
        <w:pStyle w:val="131"/>
        <w:spacing w:line="440" w:lineRule="exact"/>
        <w:jc w:val="left"/>
        <w:rPr>
          <w:rFonts w:hAnsi="宋体"/>
          <w:b/>
          <w:sz w:val="32"/>
          <w:highlight w:val="none"/>
          <w:u w:val="single"/>
        </w:rPr>
      </w:pPr>
      <w:r>
        <w:rPr>
          <w:rFonts w:hint="eastAsia" w:hAnsi="宋体"/>
          <w:b/>
          <w:sz w:val="32"/>
          <w:highlight w:val="none"/>
          <w:u w:val="single"/>
        </w:rPr>
        <w:t xml:space="preserve"> </w:t>
      </w:r>
      <w:r>
        <w:rPr>
          <w:rFonts w:hint="eastAsia" w:hAnsi="宋体"/>
          <w:sz w:val="24"/>
          <w:szCs w:val="24"/>
          <w:highlight w:val="none"/>
          <w:u w:val="single"/>
        </w:rPr>
        <w:t>采购人</w:t>
      </w:r>
      <w:r>
        <w:rPr>
          <w:rFonts w:hint="eastAsia" w:hAnsi="宋体"/>
          <w:b/>
          <w:sz w:val="32"/>
          <w:highlight w:val="none"/>
          <w:u w:val="single"/>
        </w:rPr>
        <w:t xml:space="preserve">   </w:t>
      </w:r>
      <w:r>
        <w:rPr>
          <w:rFonts w:hint="eastAsia" w:hAnsi="宋体"/>
          <w:b/>
          <w:sz w:val="32"/>
          <w:highlight w:val="none"/>
        </w:rPr>
        <w:t>：</w:t>
      </w:r>
    </w:p>
    <w:p>
      <w:pPr>
        <w:pStyle w:val="131"/>
        <w:spacing w:line="440" w:lineRule="exact"/>
        <w:ind w:firstLine="480" w:firstLineChars="200"/>
        <w:rPr>
          <w:rFonts w:hAnsi="宋体"/>
          <w:color w:val="000000"/>
          <w:sz w:val="24"/>
          <w:szCs w:val="24"/>
          <w:highlight w:val="none"/>
        </w:rPr>
      </w:pPr>
      <w:r>
        <w:rPr>
          <w:rFonts w:hint="eastAsia" w:hAnsi="宋体"/>
          <w:color w:val="000000"/>
          <w:sz w:val="24"/>
          <w:szCs w:val="24"/>
          <w:highlight w:val="none"/>
        </w:rPr>
        <w:t>关于</w:t>
      </w:r>
      <w:r>
        <w:rPr>
          <w:rFonts w:hint="eastAsia" w:hAnsi="宋体"/>
          <w:color w:val="000000"/>
          <w:sz w:val="24"/>
          <w:szCs w:val="24"/>
          <w:highlight w:val="none"/>
          <w:u w:val="single"/>
        </w:rPr>
        <w:t xml:space="preserve">          </w:t>
      </w:r>
      <w:r>
        <w:rPr>
          <w:rFonts w:hint="eastAsia" w:hAnsi="宋体"/>
          <w:color w:val="000000"/>
          <w:sz w:val="24"/>
          <w:szCs w:val="24"/>
          <w:highlight w:val="none"/>
        </w:rPr>
        <w:t>采购项目（项目编号:</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招标文件，同时，正式授权下述签字人 </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（姓名和职务）代表 </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（投标人单位名称） </w:t>
      </w:r>
      <w:r>
        <w:rPr>
          <w:rFonts w:hint="eastAsia" w:hAnsi="宋体"/>
          <w:color w:val="000000"/>
          <w:sz w:val="24"/>
          <w:szCs w:val="24"/>
          <w:highlight w:val="none"/>
          <w:u w:val="single"/>
        </w:rPr>
        <w:t xml:space="preserve">          </w:t>
      </w:r>
      <w:r>
        <w:rPr>
          <w:rFonts w:hint="eastAsia" w:hAnsi="宋体"/>
          <w:color w:val="000000"/>
          <w:sz w:val="24"/>
          <w:szCs w:val="24"/>
          <w:highlight w:val="none"/>
        </w:rPr>
        <w:t>（投标人名称）全权处理本次项目投标的有关事宜。</w:t>
      </w:r>
    </w:p>
    <w:p>
      <w:pPr>
        <w:pStyle w:val="131"/>
        <w:spacing w:line="440" w:lineRule="exact"/>
        <w:ind w:firstLine="480" w:firstLineChars="200"/>
        <w:rPr>
          <w:rFonts w:hAnsi="宋体"/>
          <w:color w:val="000000"/>
          <w:sz w:val="24"/>
          <w:szCs w:val="24"/>
          <w:highlight w:val="none"/>
        </w:rPr>
      </w:pPr>
      <w:r>
        <w:rPr>
          <w:rFonts w:hint="eastAsia" w:hAnsi="宋体"/>
          <w:color w:val="000000"/>
          <w:sz w:val="24"/>
          <w:szCs w:val="24"/>
          <w:highlight w:val="none"/>
        </w:rPr>
        <w:t>1、按招标文件规定的各项要求，我方愿以投标报价为（大写、人民币）</w:t>
      </w:r>
      <w:r>
        <w:rPr>
          <w:rFonts w:hint="eastAsia" w:hAnsi="宋体"/>
          <w:color w:val="000000"/>
          <w:sz w:val="24"/>
          <w:szCs w:val="24"/>
          <w:highlight w:val="none"/>
          <w:u w:val="single"/>
        </w:rPr>
        <w:t xml:space="preserve">    </w:t>
      </w:r>
      <w:r>
        <w:rPr>
          <w:rFonts w:hint="eastAsia" w:hAnsi="宋体"/>
          <w:color w:val="000000"/>
          <w:sz w:val="24"/>
          <w:szCs w:val="24"/>
          <w:highlight w:val="none"/>
        </w:rPr>
        <w:t>（CNY￥</w:t>
      </w:r>
      <w:r>
        <w:rPr>
          <w:rFonts w:hint="eastAsia" w:hAnsi="宋体"/>
          <w:color w:val="000000"/>
          <w:sz w:val="24"/>
          <w:szCs w:val="24"/>
          <w:highlight w:val="none"/>
          <w:u w:val="single"/>
        </w:rPr>
        <w:t xml:space="preserve">    </w:t>
      </w:r>
      <w:r>
        <w:rPr>
          <w:rFonts w:hint="eastAsia" w:hAnsi="宋体"/>
          <w:color w:val="000000"/>
          <w:sz w:val="24"/>
          <w:szCs w:val="24"/>
          <w:highlight w:val="none"/>
        </w:rPr>
        <w:t>元）的投标总报价并按招标文件的规定要求提供所需货物和服务。</w:t>
      </w:r>
    </w:p>
    <w:p>
      <w:pPr>
        <w:pStyle w:val="131"/>
        <w:spacing w:line="440" w:lineRule="exact"/>
        <w:ind w:left="360"/>
        <w:rPr>
          <w:rFonts w:hAnsi="宋体"/>
          <w:color w:val="000000"/>
          <w:sz w:val="24"/>
          <w:szCs w:val="24"/>
          <w:highlight w:val="none"/>
        </w:rPr>
      </w:pPr>
      <w:r>
        <w:rPr>
          <w:rFonts w:hint="eastAsia" w:hAnsi="宋体"/>
          <w:color w:val="000000"/>
          <w:sz w:val="24"/>
          <w:szCs w:val="24"/>
          <w:highlight w:val="none"/>
        </w:rPr>
        <w:t>2、我们接受招标文件的所有的条款和规定。</w:t>
      </w:r>
    </w:p>
    <w:p>
      <w:pPr>
        <w:pStyle w:val="131"/>
        <w:spacing w:line="440" w:lineRule="exact"/>
        <w:ind w:firstLine="360" w:firstLineChars="150"/>
        <w:rPr>
          <w:rFonts w:hAnsi="宋体"/>
          <w:color w:val="000000"/>
          <w:sz w:val="24"/>
          <w:szCs w:val="24"/>
          <w:highlight w:val="none"/>
        </w:rPr>
      </w:pPr>
      <w:r>
        <w:rPr>
          <w:rFonts w:hint="eastAsia" w:hAnsi="宋体"/>
          <w:color w:val="000000"/>
          <w:sz w:val="24"/>
          <w:szCs w:val="24"/>
          <w:highlight w:val="none"/>
        </w:rPr>
        <w:t>3、我们同意按照招标文件第一章“投标人须知”第1</w:t>
      </w:r>
      <w:r>
        <w:rPr>
          <w:rFonts w:hint="eastAsia" w:hAnsi="宋体"/>
          <w:color w:val="000000"/>
          <w:sz w:val="24"/>
          <w:szCs w:val="24"/>
          <w:highlight w:val="none"/>
          <w:lang w:val="en-US" w:eastAsia="zh-CN"/>
        </w:rPr>
        <w:t>7</w:t>
      </w:r>
      <w:r>
        <w:rPr>
          <w:rFonts w:hint="eastAsia" w:hAnsi="宋体"/>
          <w:color w:val="000000"/>
          <w:sz w:val="24"/>
          <w:szCs w:val="24"/>
          <w:highlight w:val="none"/>
        </w:rPr>
        <w:t>条的规定，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p>
    <w:p>
      <w:pPr>
        <w:pStyle w:val="131"/>
        <w:spacing w:line="440" w:lineRule="exact"/>
        <w:ind w:firstLine="360" w:firstLineChars="150"/>
        <w:rPr>
          <w:rFonts w:hAnsi="宋体"/>
          <w:color w:val="000000"/>
          <w:sz w:val="24"/>
          <w:szCs w:val="24"/>
          <w:highlight w:val="none"/>
        </w:rPr>
      </w:pPr>
      <w:r>
        <w:rPr>
          <w:rFonts w:hint="eastAsia" w:hAnsi="宋体"/>
          <w:color w:val="000000"/>
          <w:sz w:val="24"/>
          <w:szCs w:val="24"/>
          <w:highlight w:val="none"/>
        </w:rPr>
        <w:t>4、我们理解，你们无义务必须接受投标价最低的投标。同时也理解你们不承担我们本次投标的费用。</w:t>
      </w:r>
    </w:p>
    <w:p>
      <w:pPr>
        <w:pStyle w:val="131"/>
        <w:spacing w:line="440" w:lineRule="exact"/>
        <w:ind w:firstLine="360" w:firstLineChars="150"/>
        <w:rPr>
          <w:rFonts w:hAnsi="宋体"/>
          <w:color w:val="000000"/>
          <w:sz w:val="24"/>
          <w:szCs w:val="24"/>
          <w:highlight w:val="none"/>
        </w:rPr>
      </w:pPr>
      <w:r>
        <w:rPr>
          <w:rFonts w:hint="eastAsia" w:hAnsi="宋体"/>
          <w:color w:val="000000"/>
          <w:sz w:val="24"/>
          <w:szCs w:val="24"/>
          <w:highlight w:val="none"/>
        </w:rPr>
        <w:t>5、我们同意向贵方提供贵方可能要求的与投标有关的任何证据或资料，并保证所提供的都是真实的、准确的。</w:t>
      </w:r>
    </w:p>
    <w:p>
      <w:pPr>
        <w:pStyle w:val="131"/>
        <w:spacing w:line="440" w:lineRule="exact"/>
        <w:ind w:firstLine="360" w:firstLineChars="150"/>
        <w:rPr>
          <w:rFonts w:hAnsi="宋体"/>
          <w:color w:val="000000"/>
          <w:sz w:val="24"/>
          <w:szCs w:val="24"/>
          <w:highlight w:val="none"/>
        </w:rPr>
      </w:pPr>
      <w:r>
        <w:rPr>
          <w:rFonts w:hint="eastAsia" w:hAnsi="宋体"/>
          <w:color w:val="000000"/>
          <w:sz w:val="24"/>
          <w:szCs w:val="24"/>
          <w:highlight w:val="none"/>
        </w:rPr>
        <w:t>6、一旦我方中标，我方将根据招标文件的规定，严格履行合同的责任和义务，并保证于“合同主要条款及通用条款”中规定的时间供货，并完成项目的施工、调试、交付买方验收、使用。否则我们的履约保证金将被贵方没收。</w:t>
      </w:r>
    </w:p>
    <w:p>
      <w:pPr>
        <w:pStyle w:val="131"/>
        <w:spacing w:line="440" w:lineRule="exact"/>
        <w:ind w:firstLine="360" w:firstLineChars="150"/>
        <w:rPr>
          <w:rFonts w:hAnsi="宋体"/>
          <w:color w:val="000000"/>
          <w:sz w:val="24"/>
          <w:szCs w:val="24"/>
          <w:highlight w:val="none"/>
        </w:rPr>
      </w:pPr>
      <w:r>
        <w:rPr>
          <w:rFonts w:hint="eastAsia" w:hAnsi="宋体"/>
          <w:color w:val="000000"/>
          <w:sz w:val="24"/>
          <w:szCs w:val="24"/>
          <w:highlight w:val="none"/>
        </w:rPr>
        <w:t>7、我们没有为本项目提供整体设计、规范编制或者项目管理、监理、检测等服务。</w:t>
      </w:r>
    </w:p>
    <w:p>
      <w:pPr>
        <w:pStyle w:val="131"/>
        <w:spacing w:line="440" w:lineRule="exact"/>
        <w:ind w:firstLine="480" w:firstLineChars="200"/>
        <w:rPr>
          <w:rFonts w:hint="eastAsia" w:ascii="宋体" w:hAnsi="宋体" w:eastAsia="宋体" w:cs="Times New Roman"/>
          <w:color w:val="000000"/>
          <w:sz w:val="24"/>
          <w:szCs w:val="24"/>
          <w:highlight w:val="none"/>
        </w:rPr>
      </w:pPr>
      <w:r>
        <w:rPr>
          <w:rFonts w:hint="eastAsia" w:hAnsi="宋体"/>
          <w:color w:val="000000"/>
          <w:sz w:val="24"/>
          <w:szCs w:val="24"/>
          <w:highlight w:val="none"/>
        </w:rPr>
        <w:t>投标人名称：（</w:t>
      </w:r>
      <w:r>
        <w:rPr>
          <w:rFonts w:hint="eastAsia" w:ascii="宋体" w:hAnsi="宋体" w:eastAsia="宋体" w:cs="Times New Roman"/>
          <w:color w:val="000000"/>
          <w:sz w:val="24"/>
          <w:szCs w:val="24"/>
          <w:highlight w:val="none"/>
        </w:rPr>
        <w:t>加盖公章）</w:t>
      </w:r>
    </w:p>
    <w:p>
      <w:pPr>
        <w:pStyle w:val="131"/>
        <w:spacing w:line="440" w:lineRule="exact"/>
        <w:ind w:firstLine="480" w:firstLineChars="200"/>
        <w:rPr>
          <w:rFonts w:hAnsi="宋体"/>
          <w:color w:val="000000"/>
          <w:sz w:val="24"/>
          <w:szCs w:val="24"/>
          <w:highlight w:val="none"/>
        </w:rPr>
      </w:pPr>
      <w:r>
        <w:rPr>
          <w:rFonts w:hint="eastAsia" w:hAnsi="宋体"/>
          <w:color w:val="000000"/>
          <w:sz w:val="24"/>
          <w:szCs w:val="24"/>
          <w:highlight w:val="none"/>
        </w:rPr>
        <w:t xml:space="preserve">地址：                     邮编：                                   </w:t>
      </w:r>
    </w:p>
    <w:p>
      <w:pPr>
        <w:pStyle w:val="131"/>
        <w:spacing w:line="440" w:lineRule="exact"/>
        <w:ind w:firstLine="480" w:firstLineChars="200"/>
        <w:rPr>
          <w:rFonts w:hAnsi="宋体"/>
          <w:color w:val="000000"/>
          <w:sz w:val="24"/>
          <w:szCs w:val="24"/>
          <w:highlight w:val="none"/>
        </w:rPr>
      </w:pPr>
      <w:r>
        <w:rPr>
          <w:rFonts w:hint="eastAsia" w:hAnsi="宋体"/>
          <w:color w:val="000000"/>
          <w:sz w:val="24"/>
          <w:szCs w:val="24"/>
          <w:highlight w:val="none"/>
        </w:rPr>
        <w:t xml:space="preserve">电话：                     传真：               </w:t>
      </w:r>
    </w:p>
    <w:p>
      <w:pPr>
        <w:pStyle w:val="131"/>
        <w:spacing w:line="440" w:lineRule="exact"/>
        <w:ind w:firstLine="480" w:firstLineChars="200"/>
        <w:rPr>
          <w:rFonts w:hAnsi="宋体"/>
          <w:color w:val="000000"/>
          <w:sz w:val="24"/>
          <w:szCs w:val="24"/>
          <w:highlight w:val="none"/>
        </w:rPr>
      </w:pPr>
      <w:r>
        <w:rPr>
          <w:rFonts w:hint="eastAsia" w:hAnsi="宋体"/>
          <w:color w:val="000000"/>
          <w:sz w:val="24"/>
          <w:szCs w:val="24"/>
          <w:highlight w:val="none"/>
        </w:rPr>
        <w:t>法定代表人：</w:t>
      </w:r>
      <w:r>
        <w:rPr>
          <w:rFonts w:hint="eastAsia" w:ascii="宋体" w:hAnsi="宋体" w:eastAsia="宋体" w:cs="Times New Roman"/>
          <w:color w:val="000000"/>
          <w:sz w:val="24"/>
          <w:szCs w:val="24"/>
          <w:highlight w:val="none"/>
        </w:rPr>
        <w:t xml:space="preserve">（签字） </w:t>
      </w:r>
      <w:r>
        <w:rPr>
          <w:rFonts w:hint="eastAsia" w:hAnsi="宋体"/>
          <w:color w:val="000000"/>
          <w:sz w:val="24"/>
          <w:szCs w:val="24"/>
          <w:highlight w:val="none"/>
        </w:rPr>
        <w:t xml:space="preserve">             </w:t>
      </w:r>
    </w:p>
    <w:p>
      <w:pPr>
        <w:pStyle w:val="131"/>
        <w:spacing w:line="440" w:lineRule="exact"/>
        <w:ind w:firstLine="480" w:firstLineChars="200"/>
        <w:rPr>
          <w:rFonts w:hAnsi="宋体"/>
          <w:color w:val="000000"/>
          <w:sz w:val="24"/>
          <w:szCs w:val="24"/>
          <w:highlight w:val="none"/>
        </w:rPr>
      </w:pPr>
      <w:r>
        <w:rPr>
          <w:rFonts w:hint="eastAsia" w:hAnsi="宋体"/>
          <w:color w:val="000000"/>
          <w:sz w:val="24"/>
          <w:szCs w:val="24"/>
          <w:highlight w:val="none"/>
        </w:rPr>
        <w:t xml:space="preserve">职务：            </w:t>
      </w:r>
    </w:p>
    <w:p>
      <w:pPr>
        <w:pStyle w:val="131"/>
        <w:ind w:firstLine="480" w:firstLineChars="200"/>
        <w:rPr>
          <w:rFonts w:hAnsi="宋体"/>
          <w:color w:val="000000"/>
          <w:sz w:val="24"/>
          <w:szCs w:val="24"/>
          <w:highlight w:val="none"/>
        </w:rPr>
      </w:pPr>
      <w:r>
        <w:rPr>
          <w:rFonts w:hint="eastAsia" w:hAnsi="宋体"/>
          <w:color w:val="000000"/>
          <w:sz w:val="24"/>
          <w:szCs w:val="24"/>
          <w:highlight w:val="none"/>
        </w:rPr>
        <w:t xml:space="preserve">日期:    年   月   日 </w:t>
      </w:r>
    </w:p>
    <w:p>
      <w:pPr>
        <w:jc w:val="center"/>
        <w:rPr>
          <w:rFonts w:hint="eastAsia"/>
        </w:rPr>
      </w:pPr>
      <w:r>
        <w:rPr>
          <w:rFonts w:hint="eastAsia" w:ascii="宋体" w:hAnsi="宋体"/>
          <w:b/>
          <w:sz w:val="32"/>
          <w:highlight w:val="none"/>
        </w:rPr>
        <w:br w:type="page"/>
      </w:r>
    </w:p>
    <w:p>
      <w:pPr>
        <w:jc w:val="center"/>
        <w:rPr>
          <w:rFonts w:ascii="宋体" w:hAnsi="宋体" w:cs="宋体"/>
          <w:b/>
          <w:sz w:val="32"/>
        </w:rPr>
      </w:pPr>
      <w:r>
        <w:rPr>
          <w:rFonts w:hint="eastAsia" w:ascii="宋体" w:hAnsi="宋体" w:cs="宋体"/>
          <w:b/>
          <w:sz w:val="32"/>
        </w:rPr>
        <w:t>二、开标一览表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7"/>
        <w:gridCol w:w="7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8" w:hRule="exact"/>
          <w:jc w:val="center"/>
        </w:trPr>
        <w:tc>
          <w:tcPr>
            <w:tcW w:w="1857" w:type="dxa"/>
            <w:vAlign w:val="center"/>
          </w:tcPr>
          <w:p>
            <w:pPr>
              <w:snapToGrid w:val="0"/>
              <w:spacing w:line="360" w:lineRule="auto"/>
              <w:jc w:val="center"/>
              <w:textAlignment w:val="baseline"/>
              <w:rPr>
                <w:rFonts w:ascii="宋体" w:hAnsi="宋体" w:cs="宋体"/>
                <w:sz w:val="28"/>
                <w:szCs w:val="28"/>
              </w:rPr>
            </w:pPr>
            <w:r>
              <w:rPr>
                <w:rFonts w:hint="eastAsia"/>
                <w:color w:val="000000"/>
                <w:sz w:val="24"/>
              </w:rPr>
              <w:t>采购项目编号：</w:t>
            </w:r>
          </w:p>
        </w:tc>
        <w:tc>
          <w:tcPr>
            <w:tcW w:w="7082" w:type="dxa"/>
            <w:vAlign w:val="center"/>
          </w:tcPr>
          <w:p>
            <w:pPr>
              <w:tabs>
                <w:tab w:val="left" w:pos="900"/>
              </w:tabs>
              <w:spacing w:line="480" w:lineRule="exact"/>
              <w:rPr>
                <w:rFonts w:ascii="宋体" w:hAnsi="宋体" w:cs="宋体"/>
                <w:b/>
                <w:sz w:val="28"/>
                <w:szCs w:val="28"/>
              </w:rPr>
            </w:pPr>
            <w:r>
              <w:rPr>
                <w:rFonts w:hint="eastAsia" w:ascii="宋体" w:hAnsi="宋体" w:cs="宋体"/>
                <w:b/>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8" w:hRule="exact"/>
          <w:jc w:val="center"/>
        </w:trPr>
        <w:tc>
          <w:tcPr>
            <w:tcW w:w="1857" w:type="dxa"/>
            <w:vAlign w:val="center"/>
          </w:tcPr>
          <w:p>
            <w:pPr>
              <w:snapToGrid w:val="0"/>
              <w:spacing w:line="360" w:lineRule="auto"/>
              <w:jc w:val="center"/>
              <w:textAlignment w:val="baseline"/>
              <w:rPr>
                <w:rFonts w:hint="eastAsia" w:ascii="宋体" w:hAnsi="宋体" w:cs="宋体"/>
                <w:sz w:val="28"/>
                <w:szCs w:val="28"/>
              </w:rPr>
            </w:pPr>
            <w:r>
              <w:rPr>
                <w:rFonts w:hint="eastAsia" w:ascii="宋体" w:hAnsi="宋体" w:cs="宋体"/>
                <w:sz w:val="24"/>
              </w:rPr>
              <w:t>采购项目名称：</w:t>
            </w:r>
          </w:p>
        </w:tc>
        <w:tc>
          <w:tcPr>
            <w:tcW w:w="7082" w:type="dxa"/>
            <w:vAlign w:val="center"/>
          </w:tcPr>
          <w:p>
            <w:pPr>
              <w:tabs>
                <w:tab w:val="left" w:pos="900"/>
              </w:tabs>
              <w:spacing w:line="480" w:lineRule="exact"/>
              <w:rPr>
                <w:rFonts w:hint="eastAsia" w:ascii="宋体" w:hAnsi="宋体" w:cs="宋体"/>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0" w:hRule="atLeast"/>
          <w:jc w:val="center"/>
        </w:trPr>
        <w:tc>
          <w:tcPr>
            <w:tcW w:w="1857" w:type="dxa"/>
            <w:vAlign w:val="center"/>
          </w:tcPr>
          <w:p>
            <w:pPr>
              <w:spacing w:line="480" w:lineRule="exact"/>
              <w:jc w:val="center"/>
              <w:rPr>
                <w:rFonts w:ascii="宋体" w:hAnsi="宋体" w:cs="宋体"/>
                <w:sz w:val="28"/>
                <w:szCs w:val="28"/>
              </w:rPr>
            </w:pPr>
            <w:r>
              <w:rPr>
                <w:rFonts w:hint="eastAsia" w:ascii="宋体" w:hAnsi="宋体" w:cs="宋体"/>
                <w:sz w:val="24"/>
              </w:rPr>
              <w:t>投标报价</w:t>
            </w:r>
          </w:p>
        </w:tc>
        <w:tc>
          <w:tcPr>
            <w:tcW w:w="7082" w:type="dxa"/>
            <w:vAlign w:val="center"/>
          </w:tcPr>
          <w:p>
            <w:pPr>
              <w:spacing w:line="480" w:lineRule="exact"/>
              <w:rPr>
                <w:rFonts w:hint="eastAsia" w:ascii="宋体" w:hAnsi="宋体" w:cs="宋体"/>
                <w:sz w:val="24"/>
                <w:szCs w:val="24"/>
                <w:u w:val="single"/>
                <w:lang w:val="en-US" w:eastAsia="zh-CN"/>
              </w:rPr>
            </w:pPr>
            <w:r>
              <w:rPr>
                <w:rFonts w:hint="eastAsia" w:ascii="宋体" w:hAnsi="宋体" w:cs="宋体"/>
                <w:sz w:val="24"/>
                <w:szCs w:val="24"/>
                <w:u w:val="none"/>
                <w:lang w:val="en-US" w:eastAsia="zh-CN"/>
              </w:rPr>
              <w:t>报价为人民币</w:t>
            </w:r>
            <w:r>
              <w:rPr>
                <w:rFonts w:hint="eastAsia" w:ascii="宋体" w:hAnsi="宋体" w:cs="宋体"/>
                <w:sz w:val="24"/>
                <w:szCs w:val="24"/>
                <w:u w:val="single"/>
                <w:lang w:val="en-US" w:eastAsia="zh-CN"/>
              </w:rPr>
              <w:t>（大写）：       元</w:t>
            </w:r>
          </w:p>
          <w:p>
            <w:pPr>
              <w:spacing w:line="480" w:lineRule="exact"/>
              <w:rPr>
                <w:rFonts w:hint="default" w:ascii="宋体" w:hAnsi="宋体" w:cs="宋体"/>
                <w:sz w:val="28"/>
                <w:szCs w:val="28"/>
                <w:lang w:val="en-US"/>
              </w:rPr>
            </w:pPr>
            <w:r>
              <w:rPr>
                <w:rFonts w:hint="eastAsia" w:ascii="宋体" w:hAnsi="宋体" w:cs="宋体"/>
                <w:sz w:val="24"/>
                <w:szCs w:val="24"/>
                <w:u w:val="single"/>
                <w:lang w:val="en-US" w:eastAsia="zh-CN"/>
              </w:rPr>
              <w:t xml:space="preserve">（小写）¥：      元  </w:t>
            </w:r>
            <w:r>
              <w:rPr>
                <w:rFonts w:hint="eastAsia" w:ascii="宋体" w:hAnsi="宋体" w:cs="宋体"/>
                <w:sz w:val="24"/>
                <w:szCs w:val="24"/>
                <w:u w:val="none"/>
                <w:lang w:val="en-US" w:eastAsia="zh-CN"/>
              </w:rPr>
              <w:t xml:space="preserve">    </w:t>
            </w:r>
          </w:p>
        </w:tc>
      </w:tr>
    </w:tbl>
    <w:p>
      <w:pPr>
        <w:spacing w:line="480" w:lineRule="exact"/>
        <w:rPr>
          <w:rFonts w:hint="eastAsia" w:ascii="宋体" w:hAnsi="宋体" w:cs="宋体"/>
          <w:w w:val="90"/>
          <w:sz w:val="28"/>
        </w:rPr>
      </w:pPr>
    </w:p>
    <w:p>
      <w:pPr>
        <w:spacing w:line="480" w:lineRule="exact"/>
        <w:rPr>
          <w:rFonts w:ascii="宋体" w:hAnsi="宋体" w:cs="宋体"/>
          <w:w w:val="90"/>
          <w:sz w:val="28"/>
        </w:rPr>
      </w:pPr>
      <w:r>
        <w:rPr>
          <w:rFonts w:hint="eastAsia" w:ascii="宋体" w:hAnsi="宋体" w:cs="宋体"/>
          <w:w w:val="90"/>
          <w:sz w:val="28"/>
        </w:rPr>
        <w:t>投标人:</w:t>
      </w:r>
      <w:r>
        <w:rPr>
          <w:rFonts w:hint="eastAsia" w:ascii="宋体" w:hAnsi="宋体" w:cs="宋体"/>
          <w:w w:val="90"/>
          <w:sz w:val="28"/>
          <w:u w:val="single"/>
        </w:rPr>
        <w:t xml:space="preserve">     （加盖公章）     </w:t>
      </w:r>
    </w:p>
    <w:p>
      <w:pPr>
        <w:spacing w:line="480" w:lineRule="exact"/>
        <w:rPr>
          <w:rFonts w:ascii="宋体" w:hAnsi="宋体" w:cs="宋体"/>
          <w:w w:val="90"/>
          <w:sz w:val="28"/>
          <w:u w:val="none"/>
        </w:rPr>
      </w:pPr>
      <w:r>
        <w:rPr>
          <w:rFonts w:hint="eastAsia" w:ascii="宋体" w:hAnsi="宋体" w:cs="宋体"/>
          <w:w w:val="90"/>
          <w:sz w:val="28"/>
        </w:rPr>
        <w:t>法定代表人或其委托受托人签字:</w:t>
      </w:r>
      <w:r>
        <w:rPr>
          <w:rFonts w:hint="eastAsia" w:ascii="宋体" w:hAnsi="宋体" w:cs="宋体"/>
          <w:w w:val="90"/>
          <w:sz w:val="28"/>
          <w:u w:val="single"/>
        </w:rPr>
        <w:t xml:space="preserve">  </w:t>
      </w:r>
      <w:r>
        <w:rPr>
          <w:rFonts w:hint="eastAsia" w:ascii="宋体" w:hAnsi="宋体" w:cs="宋体"/>
          <w:w w:val="90"/>
          <w:sz w:val="28"/>
          <w:u w:val="none"/>
        </w:rPr>
        <w:t xml:space="preserve">            </w:t>
      </w:r>
    </w:p>
    <w:bookmarkEnd w:id="28"/>
    <w:p>
      <w:pPr>
        <w:pStyle w:val="23"/>
        <w:spacing w:before="120" w:line="400" w:lineRule="exact"/>
        <w:ind w:left="0" w:right="0" w:firstLine="116" w:firstLineChars="48"/>
        <w:outlineLvl w:val="0"/>
        <w:rPr>
          <w:rFonts w:hint="eastAsia" w:ascii="宋体" w:hAnsi="宋体" w:cs="宋体"/>
          <w:b/>
          <w:sz w:val="24"/>
          <w:szCs w:val="16"/>
        </w:rPr>
      </w:pPr>
    </w:p>
    <w:p>
      <w:pPr>
        <w:pStyle w:val="23"/>
        <w:spacing w:before="120" w:line="400" w:lineRule="exact"/>
        <w:ind w:left="0" w:right="0" w:firstLine="116" w:firstLineChars="48"/>
        <w:outlineLvl w:val="0"/>
        <w:rPr>
          <w:rFonts w:hint="eastAsia" w:ascii="宋体" w:hAnsi="宋体" w:cs="宋体"/>
          <w:b/>
          <w:sz w:val="24"/>
          <w:szCs w:val="16"/>
        </w:rPr>
      </w:pPr>
    </w:p>
    <w:p>
      <w:pPr>
        <w:pStyle w:val="23"/>
        <w:spacing w:before="120" w:line="400" w:lineRule="exact"/>
        <w:ind w:left="0" w:right="0" w:firstLine="115" w:firstLineChars="48"/>
        <w:outlineLvl w:val="0"/>
        <w:rPr>
          <w:rFonts w:ascii="宋体" w:hAnsi="宋体" w:cs="宋体"/>
          <w:b w:val="0"/>
          <w:bCs/>
          <w:sz w:val="24"/>
          <w:szCs w:val="16"/>
        </w:rPr>
      </w:pPr>
      <w:r>
        <w:rPr>
          <w:rFonts w:hint="eastAsia" w:ascii="宋体" w:hAnsi="宋体" w:cs="宋体"/>
          <w:b w:val="0"/>
          <w:bCs/>
          <w:sz w:val="24"/>
          <w:szCs w:val="16"/>
        </w:rPr>
        <w:t>注: 1、投标报价总计为招标文件</w:t>
      </w:r>
      <w:r>
        <w:rPr>
          <w:rFonts w:hint="eastAsia" w:ascii="宋体" w:hAnsi="宋体" w:cs="宋体"/>
          <w:b w:val="0"/>
          <w:bCs/>
          <w:sz w:val="24"/>
          <w:szCs w:val="16"/>
          <w:lang w:val="en-US" w:eastAsia="zh-CN"/>
        </w:rPr>
        <w:t>要求</w:t>
      </w:r>
      <w:r>
        <w:rPr>
          <w:rFonts w:hint="eastAsia" w:ascii="宋体" w:hAnsi="宋体" w:cs="宋体"/>
          <w:b w:val="0"/>
          <w:bCs/>
          <w:sz w:val="24"/>
          <w:szCs w:val="16"/>
        </w:rPr>
        <w:t>所述内容。</w:t>
      </w:r>
    </w:p>
    <w:p>
      <w:pPr>
        <w:pStyle w:val="23"/>
        <w:spacing w:before="120" w:line="400" w:lineRule="exact"/>
        <w:ind w:left="0" w:right="0" w:firstLine="115" w:firstLineChars="48"/>
        <w:rPr>
          <w:rFonts w:ascii="宋体" w:hAnsi="宋体" w:cs="宋体"/>
          <w:b w:val="0"/>
          <w:bCs/>
          <w:sz w:val="24"/>
          <w:szCs w:val="16"/>
        </w:rPr>
      </w:pPr>
    </w:p>
    <w:p>
      <w:pPr>
        <w:pStyle w:val="23"/>
        <w:spacing w:before="120" w:line="400" w:lineRule="exact"/>
        <w:ind w:left="0" w:right="0" w:firstLine="116" w:firstLineChars="48"/>
        <w:jc w:val="center"/>
        <w:rPr>
          <w:rFonts w:ascii="宋体" w:hAnsi="宋体" w:cs="宋体"/>
          <w:b/>
          <w:sz w:val="24"/>
          <w:szCs w:val="16"/>
        </w:rPr>
      </w:pPr>
    </w:p>
    <w:p>
      <w:pPr>
        <w:pStyle w:val="23"/>
        <w:spacing w:before="120" w:line="400" w:lineRule="exact"/>
        <w:ind w:left="0" w:right="0" w:firstLine="154" w:firstLineChars="48"/>
        <w:jc w:val="center"/>
        <w:rPr>
          <w:rFonts w:ascii="宋体" w:hAnsi="宋体" w:cs="宋体"/>
          <w:b/>
          <w:sz w:val="32"/>
        </w:rPr>
      </w:pPr>
    </w:p>
    <w:p>
      <w:pPr>
        <w:pStyle w:val="23"/>
        <w:spacing w:before="120" w:line="400" w:lineRule="exact"/>
        <w:ind w:left="0" w:right="0" w:firstLine="154" w:firstLineChars="48"/>
        <w:jc w:val="center"/>
        <w:rPr>
          <w:rFonts w:ascii="宋体" w:hAnsi="宋体" w:cs="宋体"/>
          <w:b/>
          <w:sz w:val="32"/>
        </w:rPr>
      </w:pPr>
    </w:p>
    <w:p>
      <w:pPr>
        <w:pStyle w:val="23"/>
        <w:spacing w:before="120" w:line="400" w:lineRule="exact"/>
        <w:ind w:left="0" w:right="0" w:firstLine="154" w:firstLineChars="48"/>
        <w:jc w:val="center"/>
        <w:rPr>
          <w:rFonts w:ascii="宋体" w:hAnsi="宋体" w:cs="宋体"/>
          <w:b/>
          <w:sz w:val="32"/>
        </w:rPr>
      </w:pPr>
    </w:p>
    <w:p>
      <w:pPr>
        <w:pStyle w:val="23"/>
        <w:spacing w:before="120" w:line="400" w:lineRule="exact"/>
        <w:ind w:left="0" w:right="0" w:firstLine="154" w:firstLineChars="48"/>
        <w:jc w:val="center"/>
        <w:rPr>
          <w:rFonts w:ascii="宋体" w:hAnsi="宋体" w:cs="宋体"/>
          <w:b/>
          <w:sz w:val="32"/>
        </w:rPr>
      </w:pPr>
    </w:p>
    <w:p>
      <w:pPr>
        <w:pStyle w:val="23"/>
        <w:spacing w:before="120" w:line="400" w:lineRule="exact"/>
        <w:ind w:left="0" w:right="0" w:firstLine="154" w:firstLineChars="48"/>
        <w:jc w:val="center"/>
        <w:rPr>
          <w:rFonts w:ascii="宋体" w:hAnsi="宋体" w:cs="宋体"/>
          <w:b/>
          <w:sz w:val="32"/>
        </w:rPr>
      </w:pPr>
    </w:p>
    <w:p>
      <w:pPr>
        <w:pStyle w:val="23"/>
        <w:spacing w:before="120" w:line="400" w:lineRule="exact"/>
        <w:ind w:left="0" w:right="0" w:firstLine="154" w:firstLineChars="48"/>
        <w:jc w:val="center"/>
        <w:rPr>
          <w:rFonts w:ascii="宋体" w:hAnsi="宋体" w:cs="宋体"/>
          <w:b/>
          <w:sz w:val="32"/>
        </w:rPr>
      </w:pPr>
    </w:p>
    <w:p>
      <w:pPr>
        <w:pStyle w:val="23"/>
        <w:spacing w:before="120" w:line="400" w:lineRule="exact"/>
        <w:ind w:left="0" w:right="0" w:firstLine="154" w:firstLineChars="48"/>
        <w:jc w:val="center"/>
        <w:rPr>
          <w:rFonts w:ascii="宋体" w:hAnsi="宋体" w:cs="宋体"/>
          <w:b/>
          <w:sz w:val="32"/>
        </w:rPr>
      </w:pPr>
    </w:p>
    <w:p/>
    <w:p>
      <w:pPr>
        <w:pStyle w:val="25"/>
        <w:spacing w:line="340" w:lineRule="exact"/>
        <w:ind w:firstLine="1767" w:firstLineChars="550"/>
        <w:rPr>
          <w:rFonts w:hAnsi="宋体" w:cs="宋体"/>
          <w:b/>
          <w:sz w:val="32"/>
        </w:rPr>
      </w:pPr>
    </w:p>
    <w:p>
      <w:pPr>
        <w:widowControl/>
        <w:numPr>
          <w:ilvl w:val="0"/>
          <w:numId w:val="0"/>
        </w:numPr>
        <w:tabs>
          <w:tab w:val="center" w:pos="4708"/>
          <w:tab w:val="left" w:pos="6939"/>
        </w:tabs>
        <w:spacing w:before="19" w:line="360" w:lineRule="auto"/>
        <w:ind w:leftChars="0"/>
        <w:jc w:val="both"/>
        <w:rPr>
          <w:rFonts w:hint="eastAsia" w:ascii="宋体" w:hAnsi="宋体" w:cs="宋体"/>
          <w:b/>
          <w:bCs/>
          <w:sz w:val="32"/>
          <w:lang w:val="en-US" w:eastAsia="zh-CN"/>
        </w:rPr>
      </w:pPr>
    </w:p>
    <w:p>
      <w:pPr>
        <w:widowControl/>
        <w:numPr>
          <w:ilvl w:val="0"/>
          <w:numId w:val="0"/>
        </w:numPr>
        <w:tabs>
          <w:tab w:val="center" w:pos="4708"/>
          <w:tab w:val="left" w:pos="6939"/>
        </w:tabs>
        <w:spacing w:before="19" w:line="360" w:lineRule="auto"/>
        <w:ind w:leftChars="0"/>
        <w:jc w:val="both"/>
        <w:rPr>
          <w:rFonts w:hint="eastAsia" w:ascii="宋体" w:hAnsi="宋体" w:cs="宋体"/>
          <w:b/>
          <w:bCs/>
          <w:sz w:val="32"/>
          <w:lang w:val="en-US" w:eastAsia="zh-CN"/>
        </w:rPr>
      </w:pPr>
    </w:p>
    <w:p>
      <w:pPr>
        <w:pStyle w:val="35"/>
        <w:ind w:left="0" w:leftChars="0" w:firstLine="0" w:firstLineChars="0"/>
        <w:rPr>
          <w:rFonts w:hint="eastAsia"/>
          <w:lang w:val="en-US" w:eastAsia="zh-CN"/>
        </w:rPr>
      </w:pPr>
    </w:p>
    <w:p>
      <w:pPr>
        <w:widowControl/>
        <w:numPr>
          <w:ilvl w:val="0"/>
          <w:numId w:val="0"/>
        </w:numPr>
        <w:tabs>
          <w:tab w:val="center" w:pos="4708"/>
          <w:tab w:val="left" w:pos="6939"/>
        </w:tabs>
        <w:spacing w:before="19" w:line="360" w:lineRule="auto"/>
        <w:ind w:left="3150" w:leftChars="0"/>
        <w:jc w:val="both"/>
        <w:rPr>
          <w:rFonts w:hint="eastAsia" w:ascii="宋体" w:hAnsi="宋体" w:cs="宋体"/>
          <w:b/>
          <w:bCs/>
          <w:sz w:val="32"/>
        </w:rPr>
      </w:pPr>
      <w:r>
        <w:rPr>
          <w:rFonts w:hint="eastAsia" w:ascii="宋体" w:hAnsi="宋体" w:cs="宋体"/>
          <w:b/>
          <w:bCs/>
          <w:sz w:val="32"/>
          <w:lang w:val="en-US" w:eastAsia="zh-CN"/>
        </w:rPr>
        <w:t>三、</w:t>
      </w:r>
      <w:r>
        <w:rPr>
          <w:rFonts w:hint="eastAsia" w:ascii="宋体" w:hAnsi="宋体" w:cs="宋体"/>
          <w:b/>
          <w:bCs/>
          <w:sz w:val="32"/>
        </w:rPr>
        <w:t>投标报价明细表</w:t>
      </w:r>
    </w:p>
    <w:p>
      <w:pPr>
        <w:pStyle w:val="15"/>
        <w:numPr>
          <w:ilvl w:val="0"/>
          <w:numId w:val="0"/>
        </w:numPr>
        <w:ind w:leftChars="0"/>
        <w:rPr>
          <w:rFonts w:hint="eastAsia"/>
          <w:lang w:eastAsia="zh-CN"/>
        </w:rPr>
      </w:pPr>
    </w:p>
    <w:tbl>
      <w:tblPr>
        <w:tblStyle w:val="42"/>
        <w:tblW w:w="9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21"/>
        <w:gridCol w:w="1380"/>
        <w:gridCol w:w="1037"/>
        <w:gridCol w:w="1163"/>
        <w:gridCol w:w="1209"/>
        <w:gridCol w:w="1355"/>
        <w:gridCol w:w="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7" w:type="dxa"/>
            <w:noWrap/>
            <w:vAlign w:val="center"/>
          </w:tcPr>
          <w:p>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121" w:type="dxa"/>
            <w:noWrap/>
            <w:vAlign w:val="center"/>
          </w:tcPr>
          <w:p>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货物名称</w:t>
            </w:r>
          </w:p>
        </w:tc>
        <w:tc>
          <w:tcPr>
            <w:tcW w:w="1380" w:type="dxa"/>
            <w:noWrap/>
            <w:vAlign w:val="center"/>
          </w:tcPr>
          <w:p>
            <w:pPr>
              <w:spacing w:line="520" w:lineRule="exact"/>
              <w:jc w:val="center"/>
              <w:rPr>
                <w:rFonts w:hint="default" w:ascii="宋体" w:hAnsi="宋体" w:eastAsia="宋体" w:cs="宋体"/>
                <w:color w:val="auto"/>
                <w:sz w:val="24"/>
                <w:highlight w:val="none"/>
                <w:lang w:val="en-US" w:eastAsia="zh-CN"/>
              </w:rPr>
            </w:pPr>
            <w:r>
              <w:rPr>
                <w:rFonts w:hint="eastAsia" w:ascii="宋体" w:hAnsi="宋体"/>
                <w:w w:val="90"/>
                <w:sz w:val="24"/>
                <w:highlight w:val="none"/>
                <w:lang w:val="en-US" w:eastAsia="zh-CN"/>
              </w:rPr>
              <w:t>规格型号</w:t>
            </w:r>
          </w:p>
        </w:tc>
        <w:tc>
          <w:tcPr>
            <w:tcW w:w="1037" w:type="dxa"/>
            <w:noWrap/>
            <w:vAlign w:val="center"/>
          </w:tcPr>
          <w:p>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1163" w:type="dxa"/>
            <w:noWrap/>
            <w:vAlign w:val="center"/>
          </w:tcPr>
          <w:p>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1209" w:type="dxa"/>
            <w:noWrap/>
            <w:vAlign w:val="center"/>
          </w:tcPr>
          <w:p>
            <w:pPr>
              <w:spacing w:line="52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单价（元</w:t>
            </w:r>
            <w:r>
              <w:rPr>
                <w:rFonts w:hint="eastAsia" w:ascii="宋体" w:hAnsi="宋体" w:eastAsia="宋体" w:cs="宋体"/>
                <w:color w:val="auto"/>
                <w:sz w:val="24"/>
                <w:highlight w:val="none"/>
                <w:lang w:eastAsia="zh-CN"/>
              </w:rPr>
              <w:t>）</w:t>
            </w:r>
          </w:p>
        </w:tc>
        <w:tc>
          <w:tcPr>
            <w:tcW w:w="1355" w:type="dxa"/>
            <w:noWrap/>
            <w:vAlign w:val="center"/>
          </w:tcPr>
          <w:p>
            <w:pPr>
              <w:spacing w:line="52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总价（元）</w:t>
            </w:r>
          </w:p>
        </w:tc>
        <w:tc>
          <w:tcPr>
            <w:tcW w:w="773" w:type="dxa"/>
            <w:noWrap/>
            <w:vAlign w:val="center"/>
          </w:tcPr>
          <w:p>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7" w:type="dxa"/>
            <w:noWrap/>
            <w:vAlign w:val="center"/>
          </w:tcPr>
          <w:p>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121" w:type="dxa"/>
            <w:noWrap/>
            <w:vAlign w:val="center"/>
          </w:tcPr>
          <w:p>
            <w:pPr>
              <w:spacing w:line="520" w:lineRule="exact"/>
              <w:jc w:val="center"/>
              <w:rPr>
                <w:rFonts w:hint="eastAsia" w:ascii="宋体" w:hAnsi="宋体" w:eastAsia="宋体" w:cs="宋体"/>
                <w:color w:val="auto"/>
                <w:sz w:val="24"/>
                <w:highlight w:val="none"/>
              </w:rPr>
            </w:pPr>
          </w:p>
        </w:tc>
        <w:tc>
          <w:tcPr>
            <w:tcW w:w="1380" w:type="dxa"/>
            <w:noWrap/>
            <w:vAlign w:val="center"/>
          </w:tcPr>
          <w:p>
            <w:pPr>
              <w:spacing w:line="520" w:lineRule="exact"/>
              <w:jc w:val="center"/>
              <w:rPr>
                <w:rFonts w:hint="eastAsia" w:ascii="宋体" w:hAnsi="宋体" w:eastAsia="宋体" w:cs="宋体"/>
                <w:color w:val="auto"/>
                <w:sz w:val="24"/>
                <w:highlight w:val="none"/>
              </w:rPr>
            </w:pPr>
          </w:p>
        </w:tc>
        <w:tc>
          <w:tcPr>
            <w:tcW w:w="1037" w:type="dxa"/>
            <w:noWrap/>
            <w:vAlign w:val="center"/>
          </w:tcPr>
          <w:p>
            <w:pPr>
              <w:spacing w:line="520" w:lineRule="exact"/>
              <w:jc w:val="center"/>
              <w:rPr>
                <w:rFonts w:hint="eastAsia" w:ascii="宋体" w:hAnsi="宋体" w:eastAsia="宋体" w:cs="宋体"/>
                <w:color w:val="auto"/>
                <w:sz w:val="24"/>
                <w:highlight w:val="none"/>
              </w:rPr>
            </w:pPr>
          </w:p>
        </w:tc>
        <w:tc>
          <w:tcPr>
            <w:tcW w:w="1163" w:type="dxa"/>
            <w:noWrap/>
            <w:vAlign w:val="center"/>
          </w:tcPr>
          <w:p>
            <w:pPr>
              <w:spacing w:line="520" w:lineRule="exact"/>
              <w:jc w:val="center"/>
              <w:rPr>
                <w:rFonts w:hint="eastAsia" w:ascii="宋体" w:hAnsi="宋体" w:eastAsia="宋体" w:cs="宋体"/>
                <w:color w:val="auto"/>
                <w:sz w:val="24"/>
                <w:highlight w:val="none"/>
              </w:rPr>
            </w:pPr>
          </w:p>
        </w:tc>
        <w:tc>
          <w:tcPr>
            <w:tcW w:w="1209" w:type="dxa"/>
            <w:noWrap/>
            <w:vAlign w:val="center"/>
          </w:tcPr>
          <w:p>
            <w:pPr>
              <w:spacing w:line="520" w:lineRule="exact"/>
              <w:jc w:val="center"/>
              <w:rPr>
                <w:rFonts w:hint="eastAsia" w:ascii="宋体" w:hAnsi="宋体" w:eastAsia="宋体" w:cs="宋体"/>
                <w:color w:val="auto"/>
                <w:sz w:val="24"/>
                <w:highlight w:val="none"/>
              </w:rPr>
            </w:pPr>
          </w:p>
        </w:tc>
        <w:tc>
          <w:tcPr>
            <w:tcW w:w="1355" w:type="dxa"/>
            <w:noWrap/>
            <w:vAlign w:val="center"/>
          </w:tcPr>
          <w:p>
            <w:pPr>
              <w:spacing w:line="520" w:lineRule="exact"/>
              <w:jc w:val="center"/>
              <w:rPr>
                <w:rFonts w:hint="eastAsia" w:ascii="宋体" w:hAnsi="宋体" w:eastAsia="宋体" w:cs="宋体"/>
                <w:color w:val="auto"/>
                <w:sz w:val="24"/>
                <w:highlight w:val="none"/>
              </w:rPr>
            </w:pPr>
          </w:p>
        </w:tc>
        <w:tc>
          <w:tcPr>
            <w:tcW w:w="773" w:type="dxa"/>
            <w:noWrap/>
            <w:vAlign w:val="center"/>
          </w:tcPr>
          <w:p>
            <w:pPr>
              <w:spacing w:line="520" w:lineRule="exact"/>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7" w:type="dxa"/>
            <w:noWrap/>
            <w:vAlign w:val="center"/>
          </w:tcPr>
          <w:p>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121" w:type="dxa"/>
            <w:noWrap/>
            <w:vAlign w:val="center"/>
          </w:tcPr>
          <w:p>
            <w:pPr>
              <w:spacing w:line="520" w:lineRule="exact"/>
              <w:jc w:val="center"/>
              <w:rPr>
                <w:rFonts w:hint="eastAsia" w:ascii="宋体" w:hAnsi="宋体" w:eastAsia="宋体" w:cs="宋体"/>
                <w:color w:val="auto"/>
                <w:sz w:val="24"/>
                <w:highlight w:val="none"/>
              </w:rPr>
            </w:pPr>
          </w:p>
        </w:tc>
        <w:tc>
          <w:tcPr>
            <w:tcW w:w="1380" w:type="dxa"/>
            <w:noWrap/>
            <w:vAlign w:val="center"/>
          </w:tcPr>
          <w:p>
            <w:pPr>
              <w:spacing w:line="520" w:lineRule="exact"/>
              <w:jc w:val="center"/>
              <w:rPr>
                <w:rFonts w:hint="eastAsia" w:ascii="宋体" w:hAnsi="宋体" w:eastAsia="宋体" w:cs="宋体"/>
                <w:color w:val="auto"/>
                <w:sz w:val="24"/>
                <w:highlight w:val="none"/>
              </w:rPr>
            </w:pPr>
          </w:p>
        </w:tc>
        <w:tc>
          <w:tcPr>
            <w:tcW w:w="1037" w:type="dxa"/>
            <w:noWrap/>
            <w:vAlign w:val="center"/>
          </w:tcPr>
          <w:p>
            <w:pPr>
              <w:spacing w:line="520" w:lineRule="exact"/>
              <w:jc w:val="center"/>
              <w:rPr>
                <w:rFonts w:hint="eastAsia" w:ascii="宋体" w:hAnsi="宋体" w:eastAsia="宋体" w:cs="宋体"/>
                <w:color w:val="auto"/>
                <w:sz w:val="24"/>
                <w:highlight w:val="none"/>
              </w:rPr>
            </w:pPr>
          </w:p>
        </w:tc>
        <w:tc>
          <w:tcPr>
            <w:tcW w:w="1163" w:type="dxa"/>
            <w:noWrap/>
            <w:vAlign w:val="center"/>
          </w:tcPr>
          <w:p>
            <w:pPr>
              <w:spacing w:line="520" w:lineRule="exact"/>
              <w:jc w:val="center"/>
              <w:rPr>
                <w:rFonts w:hint="eastAsia" w:ascii="宋体" w:hAnsi="宋体" w:eastAsia="宋体" w:cs="宋体"/>
                <w:color w:val="auto"/>
                <w:sz w:val="24"/>
                <w:highlight w:val="none"/>
              </w:rPr>
            </w:pPr>
          </w:p>
        </w:tc>
        <w:tc>
          <w:tcPr>
            <w:tcW w:w="1209" w:type="dxa"/>
            <w:noWrap/>
            <w:vAlign w:val="center"/>
          </w:tcPr>
          <w:p>
            <w:pPr>
              <w:spacing w:line="520" w:lineRule="exact"/>
              <w:jc w:val="center"/>
              <w:rPr>
                <w:rFonts w:hint="eastAsia" w:ascii="宋体" w:hAnsi="宋体" w:eastAsia="宋体" w:cs="宋体"/>
                <w:color w:val="auto"/>
                <w:sz w:val="24"/>
                <w:highlight w:val="none"/>
              </w:rPr>
            </w:pPr>
          </w:p>
        </w:tc>
        <w:tc>
          <w:tcPr>
            <w:tcW w:w="1355" w:type="dxa"/>
            <w:noWrap/>
            <w:vAlign w:val="center"/>
          </w:tcPr>
          <w:p>
            <w:pPr>
              <w:spacing w:line="520" w:lineRule="exact"/>
              <w:jc w:val="center"/>
              <w:rPr>
                <w:rFonts w:hint="eastAsia" w:ascii="宋体" w:hAnsi="宋体" w:eastAsia="宋体" w:cs="宋体"/>
                <w:color w:val="auto"/>
                <w:sz w:val="24"/>
                <w:highlight w:val="none"/>
              </w:rPr>
            </w:pPr>
          </w:p>
        </w:tc>
        <w:tc>
          <w:tcPr>
            <w:tcW w:w="773" w:type="dxa"/>
            <w:noWrap/>
            <w:vAlign w:val="center"/>
          </w:tcPr>
          <w:p>
            <w:pPr>
              <w:spacing w:line="520" w:lineRule="exact"/>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7" w:type="dxa"/>
            <w:noWrap/>
            <w:vAlign w:val="center"/>
          </w:tcPr>
          <w:p>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121" w:type="dxa"/>
            <w:noWrap/>
            <w:vAlign w:val="center"/>
          </w:tcPr>
          <w:p>
            <w:pPr>
              <w:spacing w:line="520" w:lineRule="exact"/>
              <w:jc w:val="center"/>
              <w:rPr>
                <w:rFonts w:hint="eastAsia" w:ascii="宋体" w:hAnsi="宋体" w:eastAsia="宋体" w:cs="宋体"/>
                <w:color w:val="auto"/>
                <w:sz w:val="24"/>
                <w:highlight w:val="none"/>
              </w:rPr>
            </w:pPr>
          </w:p>
        </w:tc>
        <w:tc>
          <w:tcPr>
            <w:tcW w:w="1380" w:type="dxa"/>
            <w:noWrap/>
            <w:vAlign w:val="center"/>
          </w:tcPr>
          <w:p>
            <w:pPr>
              <w:spacing w:line="520" w:lineRule="exact"/>
              <w:jc w:val="center"/>
              <w:rPr>
                <w:rFonts w:hint="eastAsia" w:ascii="宋体" w:hAnsi="宋体" w:eastAsia="宋体" w:cs="宋体"/>
                <w:color w:val="auto"/>
                <w:sz w:val="24"/>
                <w:highlight w:val="none"/>
              </w:rPr>
            </w:pPr>
          </w:p>
        </w:tc>
        <w:tc>
          <w:tcPr>
            <w:tcW w:w="1037" w:type="dxa"/>
            <w:noWrap/>
            <w:vAlign w:val="center"/>
          </w:tcPr>
          <w:p>
            <w:pPr>
              <w:spacing w:line="520" w:lineRule="exact"/>
              <w:jc w:val="center"/>
              <w:rPr>
                <w:rFonts w:hint="eastAsia" w:ascii="宋体" w:hAnsi="宋体" w:eastAsia="宋体" w:cs="宋体"/>
                <w:color w:val="auto"/>
                <w:sz w:val="24"/>
                <w:highlight w:val="none"/>
              </w:rPr>
            </w:pPr>
          </w:p>
        </w:tc>
        <w:tc>
          <w:tcPr>
            <w:tcW w:w="1163" w:type="dxa"/>
            <w:noWrap/>
            <w:vAlign w:val="center"/>
          </w:tcPr>
          <w:p>
            <w:pPr>
              <w:spacing w:line="520" w:lineRule="exact"/>
              <w:jc w:val="center"/>
              <w:rPr>
                <w:rFonts w:hint="eastAsia" w:ascii="宋体" w:hAnsi="宋体" w:eastAsia="宋体" w:cs="宋体"/>
                <w:color w:val="auto"/>
                <w:sz w:val="24"/>
                <w:highlight w:val="none"/>
              </w:rPr>
            </w:pPr>
          </w:p>
        </w:tc>
        <w:tc>
          <w:tcPr>
            <w:tcW w:w="1209" w:type="dxa"/>
            <w:noWrap/>
            <w:vAlign w:val="center"/>
          </w:tcPr>
          <w:p>
            <w:pPr>
              <w:spacing w:line="520" w:lineRule="exact"/>
              <w:jc w:val="center"/>
              <w:rPr>
                <w:rFonts w:hint="eastAsia" w:ascii="宋体" w:hAnsi="宋体" w:eastAsia="宋体" w:cs="宋体"/>
                <w:color w:val="auto"/>
                <w:sz w:val="24"/>
                <w:highlight w:val="none"/>
              </w:rPr>
            </w:pPr>
          </w:p>
        </w:tc>
        <w:tc>
          <w:tcPr>
            <w:tcW w:w="1355" w:type="dxa"/>
            <w:noWrap/>
            <w:vAlign w:val="center"/>
          </w:tcPr>
          <w:p>
            <w:pPr>
              <w:spacing w:line="520" w:lineRule="exact"/>
              <w:jc w:val="center"/>
              <w:rPr>
                <w:rFonts w:hint="eastAsia" w:ascii="宋体" w:hAnsi="宋体" w:eastAsia="宋体" w:cs="宋体"/>
                <w:color w:val="auto"/>
                <w:sz w:val="24"/>
                <w:highlight w:val="none"/>
              </w:rPr>
            </w:pPr>
          </w:p>
        </w:tc>
        <w:tc>
          <w:tcPr>
            <w:tcW w:w="773" w:type="dxa"/>
            <w:noWrap/>
            <w:vAlign w:val="center"/>
          </w:tcPr>
          <w:p>
            <w:pPr>
              <w:spacing w:line="520" w:lineRule="exact"/>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7" w:type="dxa"/>
            <w:noWrap/>
            <w:vAlign w:val="center"/>
          </w:tcPr>
          <w:p>
            <w:pPr>
              <w:spacing w:line="520" w:lineRule="exact"/>
              <w:jc w:val="center"/>
              <w:rPr>
                <w:rFonts w:hint="eastAsia" w:ascii="宋体" w:hAnsi="宋体" w:eastAsia="宋体" w:cs="宋体"/>
                <w:color w:val="auto"/>
                <w:sz w:val="24"/>
                <w:highlight w:val="none"/>
              </w:rPr>
            </w:pPr>
            <w:r>
              <w:rPr>
                <w:rFonts w:hint="eastAsia" w:hAnsi="宋体" w:cs="宋体"/>
                <w:sz w:val="24"/>
                <w:szCs w:val="24"/>
                <w:lang w:val="en-US" w:eastAsia="zh-CN"/>
              </w:rPr>
              <w:t>…</w:t>
            </w:r>
          </w:p>
        </w:tc>
        <w:tc>
          <w:tcPr>
            <w:tcW w:w="2121" w:type="dxa"/>
            <w:noWrap/>
            <w:vAlign w:val="center"/>
          </w:tcPr>
          <w:p>
            <w:pPr>
              <w:spacing w:line="520" w:lineRule="exact"/>
              <w:jc w:val="center"/>
              <w:rPr>
                <w:rFonts w:hint="eastAsia" w:ascii="宋体" w:hAnsi="宋体" w:eastAsia="宋体" w:cs="宋体"/>
                <w:color w:val="auto"/>
                <w:sz w:val="24"/>
                <w:highlight w:val="none"/>
              </w:rPr>
            </w:pPr>
          </w:p>
        </w:tc>
        <w:tc>
          <w:tcPr>
            <w:tcW w:w="1380" w:type="dxa"/>
            <w:noWrap/>
            <w:vAlign w:val="center"/>
          </w:tcPr>
          <w:p>
            <w:pPr>
              <w:spacing w:line="520" w:lineRule="exact"/>
              <w:jc w:val="center"/>
              <w:rPr>
                <w:rFonts w:hint="eastAsia" w:ascii="宋体" w:hAnsi="宋体" w:eastAsia="宋体" w:cs="宋体"/>
                <w:color w:val="auto"/>
                <w:sz w:val="24"/>
                <w:highlight w:val="none"/>
              </w:rPr>
            </w:pPr>
          </w:p>
        </w:tc>
        <w:tc>
          <w:tcPr>
            <w:tcW w:w="1037" w:type="dxa"/>
            <w:noWrap/>
            <w:vAlign w:val="center"/>
          </w:tcPr>
          <w:p>
            <w:pPr>
              <w:spacing w:line="520" w:lineRule="exact"/>
              <w:jc w:val="center"/>
              <w:rPr>
                <w:rFonts w:hint="eastAsia" w:ascii="宋体" w:hAnsi="宋体" w:eastAsia="宋体" w:cs="宋体"/>
                <w:color w:val="auto"/>
                <w:sz w:val="24"/>
                <w:highlight w:val="none"/>
              </w:rPr>
            </w:pPr>
          </w:p>
        </w:tc>
        <w:tc>
          <w:tcPr>
            <w:tcW w:w="1163" w:type="dxa"/>
            <w:noWrap/>
            <w:vAlign w:val="center"/>
          </w:tcPr>
          <w:p>
            <w:pPr>
              <w:spacing w:line="520" w:lineRule="exact"/>
              <w:jc w:val="center"/>
              <w:rPr>
                <w:rFonts w:hint="eastAsia" w:ascii="宋体" w:hAnsi="宋体" w:eastAsia="宋体" w:cs="宋体"/>
                <w:color w:val="auto"/>
                <w:sz w:val="24"/>
                <w:highlight w:val="none"/>
              </w:rPr>
            </w:pPr>
          </w:p>
        </w:tc>
        <w:tc>
          <w:tcPr>
            <w:tcW w:w="1209" w:type="dxa"/>
            <w:noWrap/>
            <w:vAlign w:val="center"/>
          </w:tcPr>
          <w:p>
            <w:pPr>
              <w:spacing w:line="520" w:lineRule="exact"/>
              <w:jc w:val="center"/>
              <w:rPr>
                <w:rFonts w:hint="eastAsia" w:ascii="宋体" w:hAnsi="宋体" w:eastAsia="宋体" w:cs="宋体"/>
                <w:color w:val="auto"/>
                <w:sz w:val="24"/>
                <w:highlight w:val="none"/>
              </w:rPr>
            </w:pPr>
          </w:p>
        </w:tc>
        <w:tc>
          <w:tcPr>
            <w:tcW w:w="1355" w:type="dxa"/>
            <w:noWrap/>
            <w:vAlign w:val="center"/>
          </w:tcPr>
          <w:p>
            <w:pPr>
              <w:spacing w:line="520" w:lineRule="exact"/>
              <w:jc w:val="center"/>
              <w:rPr>
                <w:rFonts w:hint="eastAsia" w:ascii="宋体" w:hAnsi="宋体" w:eastAsia="宋体" w:cs="宋体"/>
                <w:color w:val="auto"/>
                <w:sz w:val="24"/>
                <w:highlight w:val="none"/>
              </w:rPr>
            </w:pPr>
          </w:p>
        </w:tc>
        <w:tc>
          <w:tcPr>
            <w:tcW w:w="773" w:type="dxa"/>
            <w:noWrap/>
            <w:vAlign w:val="center"/>
          </w:tcPr>
          <w:p>
            <w:pPr>
              <w:spacing w:line="520" w:lineRule="exact"/>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95" w:type="dxa"/>
            <w:gridSpan w:val="8"/>
            <w:noWrap/>
            <w:vAlign w:val="center"/>
          </w:tcPr>
          <w:p>
            <w:pPr>
              <w:spacing w:line="520" w:lineRule="exact"/>
              <w:ind w:firstLine="2640" w:firstLineChars="1100"/>
              <w:jc w:val="both"/>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总计</w:t>
            </w:r>
            <w:r>
              <w:rPr>
                <w:rFonts w:hint="eastAsia" w:ascii="宋体" w:hAnsi="宋体" w:cs="宋体"/>
                <w:color w:val="auto"/>
                <w:sz w:val="24"/>
                <w:highlight w:val="none"/>
                <w:u w:val="single"/>
                <w:lang w:val="en-US" w:eastAsia="zh-CN"/>
              </w:rPr>
              <w:t>（大写）                     元</w:t>
            </w:r>
          </w:p>
        </w:tc>
      </w:tr>
    </w:tbl>
    <w:p>
      <w:pPr>
        <w:rPr>
          <w:rFonts w:hint="eastAsia"/>
          <w:lang w:eastAsia="zh-CN"/>
        </w:rPr>
      </w:pPr>
    </w:p>
    <w:p>
      <w:pPr>
        <w:pStyle w:val="65"/>
        <w:rPr>
          <w:rFonts w:hint="eastAsia" w:ascii="宋体" w:hAnsi="宋体" w:eastAsia="宋体" w:cs="宋体"/>
          <w:sz w:val="20"/>
          <w:szCs w:val="20"/>
          <w:lang w:val="en-US"/>
        </w:rPr>
      </w:pPr>
    </w:p>
    <w:p>
      <w:pPr>
        <w:pStyle w:val="25"/>
        <w:spacing w:line="340" w:lineRule="exact"/>
        <w:rPr>
          <w:rFonts w:hint="eastAsia" w:hAnsi="宋体" w:cs="宋体"/>
          <w:b w:val="0"/>
          <w:bCs w:val="0"/>
          <w:sz w:val="28"/>
          <w:szCs w:val="24"/>
        </w:rPr>
      </w:pPr>
      <w:r>
        <w:rPr>
          <w:rFonts w:hint="eastAsia" w:hAnsi="宋体" w:cs="宋体"/>
          <w:b w:val="0"/>
          <w:bCs w:val="0"/>
          <w:sz w:val="28"/>
          <w:szCs w:val="24"/>
        </w:rPr>
        <w:t xml:space="preserve">供应商:      （加盖公章）    </w:t>
      </w:r>
    </w:p>
    <w:p>
      <w:pPr>
        <w:spacing w:line="520" w:lineRule="exact"/>
        <w:rPr>
          <w:rFonts w:ascii="宋体" w:hAnsi="宋体" w:cs="宋体"/>
          <w:w w:val="90"/>
          <w:sz w:val="28"/>
          <w:u w:val="single"/>
        </w:rPr>
      </w:pPr>
      <w:r>
        <w:rPr>
          <w:rFonts w:hint="eastAsia" w:ascii="宋体" w:hAnsi="宋体" w:cs="宋体"/>
          <w:w w:val="90"/>
          <w:sz w:val="28"/>
        </w:rPr>
        <w:t>法定代表人或其委托受托人签字：</w:t>
      </w:r>
    </w:p>
    <w:p>
      <w:pPr>
        <w:pStyle w:val="25"/>
        <w:spacing w:line="340" w:lineRule="exact"/>
        <w:rPr>
          <w:rFonts w:hint="eastAsia" w:hAnsi="宋体" w:cs="宋体"/>
          <w:b/>
          <w:bCs/>
          <w:sz w:val="28"/>
          <w:szCs w:val="24"/>
        </w:rPr>
      </w:pPr>
    </w:p>
    <w:p>
      <w:pPr>
        <w:pStyle w:val="25"/>
        <w:spacing w:line="340" w:lineRule="exact"/>
        <w:rPr>
          <w:rFonts w:hAnsi="宋体" w:cs="宋体"/>
          <w:b/>
          <w:bCs/>
          <w:sz w:val="24"/>
          <w:szCs w:val="22"/>
        </w:rPr>
      </w:pPr>
      <w:r>
        <w:rPr>
          <w:rFonts w:hint="eastAsia" w:hAnsi="宋体" w:cs="宋体"/>
          <w:b/>
          <w:bCs/>
          <w:sz w:val="24"/>
          <w:szCs w:val="22"/>
        </w:rPr>
        <w:t>注:</w:t>
      </w:r>
    </w:p>
    <w:p>
      <w:pPr>
        <w:pStyle w:val="25"/>
        <w:numPr>
          <w:ilvl w:val="0"/>
          <w:numId w:val="8"/>
        </w:numPr>
        <w:spacing w:line="340" w:lineRule="exact"/>
        <w:rPr>
          <w:rFonts w:hint="eastAsia" w:hAnsi="宋体" w:cs="宋体"/>
          <w:sz w:val="24"/>
          <w:szCs w:val="22"/>
        </w:rPr>
      </w:pPr>
      <w:r>
        <w:rPr>
          <w:rFonts w:hint="eastAsia" w:hAnsi="宋体" w:cs="宋体"/>
          <w:sz w:val="24"/>
          <w:szCs w:val="22"/>
        </w:rPr>
        <w:t>所有价格系人民币表示。</w:t>
      </w:r>
    </w:p>
    <w:p>
      <w:pPr>
        <w:pStyle w:val="61"/>
        <w:numPr>
          <w:ilvl w:val="0"/>
          <w:numId w:val="8"/>
        </w:numPr>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此表为表样，行数可自行添加，但表式不变。</w:t>
      </w:r>
    </w:p>
    <w:p>
      <w:pPr>
        <w:pStyle w:val="25"/>
        <w:spacing w:line="340" w:lineRule="exact"/>
        <w:rPr>
          <w:rFonts w:hAnsi="宋体" w:cs="宋体"/>
          <w:sz w:val="24"/>
          <w:szCs w:val="22"/>
        </w:rPr>
      </w:pPr>
      <w:r>
        <w:rPr>
          <w:rFonts w:hAnsi="宋体" w:cs="宋体"/>
          <w:sz w:val="24"/>
          <w:szCs w:val="22"/>
        </w:rPr>
        <w:t>2</w:t>
      </w:r>
      <w:r>
        <w:rPr>
          <w:rFonts w:hint="eastAsia" w:hAnsi="宋体" w:cs="宋体"/>
          <w:sz w:val="24"/>
          <w:szCs w:val="22"/>
        </w:rPr>
        <w:t>、以上报价含所有费用，供应商不得再以其他任何理由要求采购人支付其他任何费用。</w:t>
      </w:r>
    </w:p>
    <w:p>
      <w:pPr>
        <w:pStyle w:val="25"/>
        <w:spacing w:line="340" w:lineRule="exact"/>
        <w:rPr>
          <w:rFonts w:hAnsi="宋体" w:cs="宋体"/>
          <w:sz w:val="24"/>
          <w:szCs w:val="22"/>
        </w:rPr>
      </w:pPr>
      <w:r>
        <w:rPr>
          <w:rFonts w:hint="eastAsia" w:hAnsi="宋体" w:cs="宋体"/>
          <w:sz w:val="24"/>
          <w:szCs w:val="22"/>
        </w:rPr>
        <w:t>3、采购需求的内容未列明的费用视为分摊到已有的子目之中。</w:t>
      </w:r>
    </w:p>
    <w:p>
      <w:pPr>
        <w:pStyle w:val="25"/>
        <w:spacing w:line="340" w:lineRule="exact"/>
        <w:rPr>
          <w:rFonts w:hAnsi="宋体" w:cs="宋体"/>
          <w:sz w:val="24"/>
          <w:szCs w:val="22"/>
        </w:rPr>
      </w:pPr>
      <w:r>
        <w:rPr>
          <w:rFonts w:hint="eastAsia" w:hAnsi="宋体" w:cs="宋体"/>
          <w:sz w:val="24"/>
          <w:szCs w:val="22"/>
        </w:rPr>
        <w:t>4、</w:t>
      </w:r>
      <w:r>
        <w:rPr>
          <w:rFonts w:hint="eastAsia" w:asciiTheme="minorEastAsia" w:hAnsiTheme="minorEastAsia"/>
          <w:sz w:val="24"/>
          <w:szCs w:val="22"/>
        </w:rPr>
        <w:t>价格应按照招标文件采购</w:t>
      </w:r>
      <w:r>
        <w:rPr>
          <w:rFonts w:hint="eastAsia" w:asciiTheme="minorEastAsia" w:hAnsiTheme="minorEastAsia"/>
          <w:sz w:val="24"/>
          <w:szCs w:val="22"/>
          <w:lang w:val="en-US" w:eastAsia="zh-CN"/>
        </w:rPr>
        <w:t>需求</w:t>
      </w:r>
      <w:r>
        <w:rPr>
          <w:rFonts w:hint="eastAsia" w:asciiTheme="minorEastAsia" w:hAnsiTheme="minorEastAsia"/>
          <w:sz w:val="24"/>
          <w:szCs w:val="22"/>
        </w:rPr>
        <w:t>及</w:t>
      </w:r>
      <w:r>
        <w:rPr>
          <w:rFonts w:hint="eastAsia" w:asciiTheme="minorEastAsia" w:hAnsiTheme="minorEastAsia"/>
          <w:sz w:val="24"/>
          <w:szCs w:val="22"/>
          <w:lang w:val="en-US" w:eastAsia="zh-CN"/>
        </w:rPr>
        <w:t>技术参数</w:t>
      </w:r>
      <w:r>
        <w:rPr>
          <w:rFonts w:hint="eastAsia" w:asciiTheme="minorEastAsia" w:hAnsiTheme="minorEastAsia"/>
          <w:sz w:val="24"/>
          <w:szCs w:val="22"/>
        </w:rPr>
        <w:t>的要求报价。</w:t>
      </w:r>
    </w:p>
    <w:p>
      <w:pPr>
        <w:pStyle w:val="2"/>
        <w:numPr>
          <w:ilvl w:val="0"/>
          <w:numId w:val="0"/>
        </w:numPr>
        <w:rPr>
          <w:rFonts w:hint="eastAsia" w:ascii="宋体" w:hAnsi="宋体" w:cs="宋体"/>
          <w:b/>
          <w:sz w:val="32"/>
        </w:rPr>
      </w:pPr>
      <w:r>
        <w:rPr>
          <w:rFonts w:hint="eastAsia" w:ascii="宋体" w:hAnsi="宋体" w:eastAsia="宋体" w:cs="宋体"/>
          <w:color w:val="auto"/>
          <w:kern w:val="2"/>
          <w:sz w:val="24"/>
          <w:szCs w:val="22"/>
          <w:lang w:val="en-US" w:eastAsia="zh-CN" w:bidi="ar-SA"/>
        </w:rPr>
        <w:t>5、报价应包含上述所有费用，但不限于上述所有费用。</w:t>
      </w:r>
    </w:p>
    <w:p>
      <w:pPr>
        <w:pStyle w:val="23"/>
        <w:spacing w:before="120" w:line="440" w:lineRule="exact"/>
        <w:ind w:left="0" w:right="0"/>
        <w:jc w:val="center"/>
        <w:rPr>
          <w:rFonts w:hint="eastAsia" w:ascii="宋体" w:hAnsi="宋体" w:cs="宋体"/>
          <w:b/>
          <w:sz w:val="32"/>
        </w:rPr>
      </w:pPr>
    </w:p>
    <w:p>
      <w:pPr>
        <w:pStyle w:val="23"/>
        <w:spacing w:before="120" w:line="440" w:lineRule="exact"/>
        <w:ind w:left="0" w:right="0"/>
        <w:jc w:val="center"/>
        <w:rPr>
          <w:rFonts w:hint="eastAsia" w:ascii="宋体" w:hAnsi="宋体" w:cs="宋体"/>
          <w:b/>
          <w:sz w:val="32"/>
        </w:rPr>
      </w:pPr>
    </w:p>
    <w:p>
      <w:pPr>
        <w:pStyle w:val="23"/>
        <w:spacing w:before="120" w:line="440" w:lineRule="exact"/>
        <w:ind w:left="0" w:right="0"/>
        <w:jc w:val="center"/>
        <w:rPr>
          <w:rFonts w:hint="eastAsia" w:ascii="宋体" w:hAnsi="宋体" w:cs="宋体"/>
          <w:b/>
          <w:sz w:val="32"/>
        </w:rPr>
      </w:pPr>
    </w:p>
    <w:p>
      <w:pPr>
        <w:pStyle w:val="23"/>
        <w:spacing w:before="120" w:line="440" w:lineRule="exact"/>
        <w:ind w:left="0" w:right="0"/>
        <w:jc w:val="center"/>
        <w:rPr>
          <w:rFonts w:hint="eastAsia" w:ascii="宋体" w:hAnsi="宋体" w:cs="宋体"/>
          <w:b/>
          <w:sz w:val="32"/>
        </w:rPr>
      </w:pPr>
    </w:p>
    <w:p>
      <w:pPr>
        <w:pStyle w:val="23"/>
        <w:spacing w:before="120" w:line="440" w:lineRule="exact"/>
        <w:ind w:left="0" w:right="0"/>
        <w:jc w:val="center"/>
        <w:rPr>
          <w:rFonts w:hint="eastAsia" w:ascii="宋体" w:hAnsi="宋体" w:cs="宋体"/>
          <w:b/>
          <w:sz w:val="32"/>
        </w:rPr>
      </w:pPr>
    </w:p>
    <w:p>
      <w:pPr>
        <w:pStyle w:val="23"/>
        <w:spacing w:before="120" w:line="440" w:lineRule="exact"/>
        <w:ind w:left="0" w:right="0"/>
        <w:jc w:val="center"/>
        <w:rPr>
          <w:rFonts w:hint="eastAsia" w:ascii="宋体" w:hAnsi="宋体" w:cs="宋体"/>
          <w:b/>
          <w:sz w:val="32"/>
        </w:rPr>
      </w:pPr>
    </w:p>
    <w:p>
      <w:pPr>
        <w:pStyle w:val="23"/>
        <w:spacing w:before="120" w:line="440" w:lineRule="exact"/>
        <w:ind w:left="0" w:right="0"/>
        <w:jc w:val="center"/>
        <w:rPr>
          <w:rFonts w:hint="eastAsia" w:ascii="宋体" w:hAnsi="宋体" w:cs="宋体"/>
          <w:b/>
          <w:sz w:val="32"/>
        </w:rPr>
      </w:pPr>
    </w:p>
    <w:p>
      <w:pPr>
        <w:pStyle w:val="23"/>
        <w:spacing w:before="120" w:line="440" w:lineRule="exact"/>
        <w:ind w:left="0" w:right="0"/>
        <w:jc w:val="center"/>
        <w:rPr>
          <w:rFonts w:hint="eastAsia" w:ascii="宋体" w:hAnsi="宋体" w:cs="宋体"/>
          <w:b/>
          <w:sz w:val="32"/>
        </w:rPr>
      </w:pPr>
    </w:p>
    <w:p>
      <w:pPr>
        <w:pStyle w:val="23"/>
        <w:spacing w:before="120" w:line="440" w:lineRule="exact"/>
        <w:ind w:left="0" w:right="0"/>
        <w:jc w:val="center"/>
        <w:rPr>
          <w:rFonts w:hint="eastAsia" w:ascii="宋体" w:hAnsi="宋体" w:cs="宋体"/>
          <w:b/>
          <w:sz w:val="32"/>
        </w:rPr>
      </w:pPr>
    </w:p>
    <w:p>
      <w:pPr>
        <w:pStyle w:val="23"/>
        <w:spacing w:before="120" w:line="440" w:lineRule="exact"/>
        <w:ind w:left="0" w:right="0"/>
        <w:jc w:val="center"/>
        <w:rPr>
          <w:rFonts w:ascii="宋体" w:hAnsi="宋体" w:cs="宋体"/>
          <w:b/>
          <w:sz w:val="32"/>
        </w:rPr>
      </w:pPr>
      <w:r>
        <w:rPr>
          <w:rFonts w:hint="eastAsia" w:ascii="宋体" w:hAnsi="宋体" w:cs="宋体"/>
          <w:b/>
          <w:sz w:val="32"/>
        </w:rPr>
        <w:t>四、投标货物技术规格响应偏离表</w:t>
      </w:r>
    </w:p>
    <w:p>
      <w:pPr>
        <w:pStyle w:val="23"/>
        <w:spacing w:before="120" w:line="440" w:lineRule="exact"/>
        <w:ind w:left="0" w:right="0"/>
        <w:jc w:val="both"/>
        <w:rPr>
          <w:rFonts w:ascii="宋体" w:hAnsi="宋体" w:cs="宋体"/>
          <w:b/>
          <w:sz w:val="32"/>
        </w:rPr>
      </w:pPr>
    </w:p>
    <w:tbl>
      <w:tblPr>
        <w:tblStyle w:val="4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083"/>
        <w:gridCol w:w="2768"/>
        <w:gridCol w:w="3269"/>
        <w:gridCol w:w="910"/>
        <w:gridCol w:w="79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序号</w:t>
            </w:r>
          </w:p>
        </w:tc>
        <w:tc>
          <w:tcPr>
            <w:tcW w:w="276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cs="宋体"/>
                <w:sz w:val="24"/>
                <w:lang w:val="en-US" w:eastAsia="zh-CN"/>
              </w:rPr>
            </w:pPr>
            <w:r>
              <w:rPr>
                <w:rFonts w:hint="eastAsia" w:ascii="宋体" w:hAnsi="宋体" w:cs="宋体"/>
                <w:sz w:val="24"/>
              </w:rPr>
              <w:t>采购</w:t>
            </w:r>
            <w:r>
              <w:rPr>
                <w:rFonts w:hint="eastAsia" w:ascii="宋体" w:hAnsi="宋体" w:cs="宋体"/>
                <w:sz w:val="24"/>
                <w:lang w:val="en-US" w:eastAsia="zh-CN"/>
              </w:rPr>
              <w:t>需求及技术参数</w:t>
            </w:r>
            <w:r>
              <w:rPr>
                <w:rFonts w:hint="eastAsia" w:ascii="宋体" w:hAnsi="宋体" w:cs="宋体"/>
                <w:sz w:val="24"/>
                <w:lang w:eastAsia="zh-CN"/>
              </w:rPr>
              <w:t>要求</w:t>
            </w:r>
          </w:p>
        </w:tc>
        <w:tc>
          <w:tcPr>
            <w:tcW w:w="32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lang w:eastAsia="zh-CN"/>
              </w:rPr>
              <w:t>响应采购</w:t>
            </w:r>
            <w:r>
              <w:rPr>
                <w:rFonts w:hint="eastAsia" w:ascii="宋体" w:hAnsi="宋体" w:cs="宋体"/>
                <w:sz w:val="24"/>
                <w:lang w:val="en-US" w:eastAsia="zh-CN"/>
              </w:rPr>
              <w:t>需求及技术参数</w:t>
            </w:r>
            <w:r>
              <w:rPr>
                <w:rFonts w:hint="eastAsia" w:ascii="宋体" w:hAnsi="宋体" w:cs="宋体"/>
                <w:sz w:val="24"/>
                <w:lang w:eastAsia="zh-CN"/>
              </w:rPr>
              <w:t>要求</w:t>
            </w: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是否</w:t>
            </w:r>
          </w:p>
          <w:p>
            <w:pPr>
              <w:spacing w:line="360" w:lineRule="auto"/>
              <w:jc w:val="center"/>
              <w:rPr>
                <w:rFonts w:hint="eastAsia" w:ascii="宋体" w:hAnsi="宋体" w:cs="宋体"/>
                <w:sz w:val="24"/>
              </w:rPr>
            </w:pPr>
            <w:r>
              <w:rPr>
                <w:rFonts w:hint="eastAsia" w:ascii="宋体" w:hAnsi="宋体" w:cs="宋体"/>
                <w:sz w:val="24"/>
              </w:rPr>
              <w:t>偏离</w:t>
            </w: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r>
              <w:rPr>
                <w:rFonts w:hint="eastAsia" w:ascii="宋体" w:hAnsi="宋体" w:cs="宋体"/>
                <w:sz w:val="24"/>
              </w:rPr>
              <w:t>1</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right w:val="single" w:color="auto" w:sz="4" w:space="0"/>
            </w:tcBorders>
            <w:vAlign w:val="center"/>
          </w:tcPr>
          <w:p>
            <w:pPr>
              <w:spacing w:line="360" w:lineRule="auto"/>
              <w:jc w:val="center"/>
              <w:rPr>
                <w:rFonts w:ascii="宋体" w:hAnsi="宋体" w:cs="宋体"/>
                <w:sz w:val="24"/>
              </w:rPr>
            </w:pPr>
            <w:r>
              <w:rPr>
                <w:rFonts w:hint="eastAsia" w:ascii="宋体" w:hAnsi="宋体" w:cs="宋体"/>
                <w:sz w:val="24"/>
              </w:rPr>
              <w:t>2</w:t>
            </w:r>
          </w:p>
        </w:tc>
        <w:tc>
          <w:tcPr>
            <w:tcW w:w="2768" w:type="dxa"/>
            <w:tcBorders>
              <w:top w:val="single" w:color="auto" w:sz="4" w:space="0"/>
              <w:left w:val="single" w:color="auto" w:sz="4" w:space="0"/>
              <w:right w:val="single" w:color="auto" w:sz="4" w:space="0"/>
            </w:tcBorders>
            <w:vAlign w:val="center"/>
          </w:tcPr>
          <w:p>
            <w:pPr>
              <w:jc w:val="center"/>
              <w:rPr>
                <w:rFonts w:ascii="宋体" w:hAnsi="宋体" w:cs="宋体"/>
                <w:spacing w:val="-6"/>
                <w:sz w:val="24"/>
              </w:rPr>
            </w:pPr>
          </w:p>
        </w:tc>
        <w:tc>
          <w:tcPr>
            <w:tcW w:w="3269" w:type="dxa"/>
            <w:tcBorders>
              <w:top w:val="single" w:color="auto" w:sz="4" w:space="0"/>
              <w:left w:val="single" w:color="auto" w:sz="4" w:space="0"/>
              <w:right w:val="single" w:color="auto" w:sz="4" w:space="0"/>
            </w:tcBorders>
            <w:vAlign w:val="center"/>
          </w:tcPr>
          <w:p>
            <w:pPr>
              <w:jc w:val="center"/>
              <w:rPr>
                <w:rFonts w:ascii="宋体" w:hAnsi="宋体" w:cs="宋体"/>
                <w:sz w:val="24"/>
              </w:rPr>
            </w:pPr>
          </w:p>
        </w:tc>
        <w:tc>
          <w:tcPr>
            <w:tcW w:w="910" w:type="dxa"/>
            <w:tcBorders>
              <w:top w:val="single" w:color="auto" w:sz="4" w:space="0"/>
              <w:left w:val="single" w:color="auto" w:sz="4" w:space="0"/>
              <w:right w:val="single" w:color="auto" w:sz="4" w:space="0"/>
            </w:tcBorders>
            <w:vAlign w:val="center"/>
          </w:tcPr>
          <w:p>
            <w:pPr>
              <w:spacing w:line="360" w:lineRule="auto"/>
              <w:jc w:val="center"/>
              <w:rPr>
                <w:rFonts w:ascii="宋体" w:hAnsi="宋体" w:cs="宋体"/>
                <w:sz w:val="24"/>
              </w:rPr>
            </w:pPr>
          </w:p>
        </w:tc>
        <w:tc>
          <w:tcPr>
            <w:tcW w:w="790" w:type="dxa"/>
            <w:tcBorders>
              <w:top w:val="single" w:color="auto" w:sz="4" w:space="0"/>
              <w:left w:val="single" w:color="auto" w:sz="4" w:space="0"/>
              <w:right w:val="single" w:color="auto" w:sz="4" w:space="0"/>
            </w:tcBorders>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pPr>
              <w:spacing w:line="360" w:lineRule="auto"/>
              <w:jc w:val="center"/>
              <w:rPr>
                <w:rFonts w:ascii="宋体" w:hAnsi="宋体" w:cs="宋体"/>
                <w:sz w:val="24"/>
              </w:rPr>
            </w:pPr>
            <w:r>
              <w:rPr>
                <w:rFonts w:hint="eastAsia" w:ascii="宋体" w:hAnsi="宋体" w:cs="宋体"/>
                <w:sz w:val="24"/>
              </w:rPr>
              <w:t>3</w:t>
            </w:r>
          </w:p>
        </w:tc>
        <w:tc>
          <w:tcPr>
            <w:tcW w:w="2768" w:type="dxa"/>
            <w:tcBorders>
              <w:top w:val="single" w:color="auto" w:sz="4" w:space="0"/>
              <w:left w:val="single" w:color="auto" w:sz="4" w:space="0"/>
              <w:right w:val="single" w:color="auto" w:sz="4" w:space="0"/>
            </w:tcBorders>
            <w:vAlign w:val="center"/>
          </w:tcPr>
          <w:p>
            <w:pPr>
              <w:jc w:val="center"/>
              <w:rPr>
                <w:rFonts w:ascii="宋体" w:hAnsi="宋体" w:cs="宋体"/>
                <w:sz w:val="24"/>
              </w:rPr>
            </w:pPr>
          </w:p>
        </w:tc>
        <w:tc>
          <w:tcPr>
            <w:tcW w:w="3269" w:type="dxa"/>
            <w:tcBorders>
              <w:top w:val="single" w:color="auto" w:sz="4" w:space="0"/>
              <w:left w:val="single" w:color="auto" w:sz="4" w:space="0"/>
              <w:right w:val="single" w:color="auto" w:sz="4" w:space="0"/>
            </w:tcBorders>
            <w:vAlign w:val="center"/>
          </w:tcPr>
          <w:p>
            <w:pPr>
              <w:jc w:val="center"/>
              <w:rPr>
                <w:rFonts w:ascii="宋体" w:hAnsi="宋体" w:cs="宋体"/>
                <w:sz w:val="24"/>
              </w:rPr>
            </w:pPr>
          </w:p>
        </w:tc>
        <w:tc>
          <w:tcPr>
            <w:tcW w:w="910" w:type="dxa"/>
            <w:tcBorders>
              <w:top w:val="single" w:color="auto" w:sz="4" w:space="0"/>
              <w:left w:val="single" w:color="auto" w:sz="4" w:space="0"/>
              <w:right w:val="single" w:color="auto" w:sz="4" w:space="0"/>
            </w:tcBorders>
            <w:vAlign w:val="center"/>
          </w:tcPr>
          <w:p>
            <w:pPr>
              <w:spacing w:line="360" w:lineRule="auto"/>
              <w:jc w:val="center"/>
              <w:rPr>
                <w:rFonts w:ascii="宋体" w:hAnsi="宋体" w:cs="宋体"/>
                <w:sz w:val="24"/>
              </w:rPr>
            </w:pPr>
          </w:p>
        </w:tc>
        <w:tc>
          <w:tcPr>
            <w:tcW w:w="790" w:type="dxa"/>
            <w:tcBorders>
              <w:top w:val="single" w:color="auto" w:sz="4" w:space="0"/>
              <w:left w:val="single" w:color="auto" w:sz="4" w:space="0"/>
              <w:right w:val="single" w:color="auto" w:sz="4" w:space="0"/>
            </w:tcBorders>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pPr>
              <w:spacing w:line="360" w:lineRule="auto"/>
              <w:jc w:val="center"/>
              <w:rPr>
                <w:rFonts w:ascii="宋体" w:hAnsi="宋体" w:cs="宋体"/>
                <w:sz w:val="24"/>
              </w:rPr>
            </w:pPr>
            <w:r>
              <w:rPr>
                <w:rFonts w:hint="eastAsia" w:ascii="宋体" w:hAnsi="宋体" w:cs="宋体"/>
                <w:sz w:val="24"/>
              </w:rPr>
              <w:t>4</w:t>
            </w:r>
          </w:p>
        </w:tc>
        <w:tc>
          <w:tcPr>
            <w:tcW w:w="2768" w:type="dxa"/>
            <w:tcBorders>
              <w:top w:val="single" w:color="auto" w:sz="4" w:space="0"/>
              <w:left w:val="single" w:color="auto" w:sz="4" w:space="0"/>
              <w:right w:val="single" w:color="auto" w:sz="4" w:space="0"/>
            </w:tcBorders>
            <w:vAlign w:val="center"/>
          </w:tcPr>
          <w:p>
            <w:pPr>
              <w:jc w:val="center"/>
              <w:rPr>
                <w:rFonts w:ascii="宋体" w:hAnsi="宋体" w:cs="宋体"/>
                <w:sz w:val="24"/>
              </w:rPr>
            </w:pPr>
          </w:p>
        </w:tc>
        <w:tc>
          <w:tcPr>
            <w:tcW w:w="3269" w:type="dxa"/>
            <w:tcBorders>
              <w:top w:val="single" w:color="auto" w:sz="4" w:space="0"/>
              <w:left w:val="single" w:color="auto" w:sz="4" w:space="0"/>
              <w:right w:val="single" w:color="auto" w:sz="4" w:space="0"/>
            </w:tcBorders>
            <w:vAlign w:val="center"/>
          </w:tcPr>
          <w:p>
            <w:pPr>
              <w:jc w:val="center"/>
              <w:rPr>
                <w:rFonts w:ascii="宋体" w:hAnsi="宋体" w:cs="宋体"/>
                <w:sz w:val="24"/>
              </w:rPr>
            </w:pPr>
          </w:p>
        </w:tc>
        <w:tc>
          <w:tcPr>
            <w:tcW w:w="910" w:type="dxa"/>
            <w:tcBorders>
              <w:top w:val="single" w:color="auto" w:sz="4" w:space="0"/>
              <w:left w:val="single" w:color="auto" w:sz="4" w:space="0"/>
              <w:right w:val="single" w:color="auto" w:sz="4" w:space="0"/>
            </w:tcBorders>
            <w:vAlign w:val="center"/>
          </w:tcPr>
          <w:p>
            <w:pPr>
              <w:spacing w:line="360" w:lineRule="auto"/>
              <w:jc w:val="center"/>
              <w:rPr>
                <w:rFonts w:ascii="宋体" w:hAnsi="宋体" w:cs="宋体"/>
                <w:sz w:val="24"/>
              </w:rPr>
            </w:pPr>
          </w:p>
        </w:tc>
        <w:tc>
          <w:tcPr>
            <w:tcW w:w="790" w:type="dxa"/>
            <w:tcBorders>
              <w:top w:val="single" w:color="auto" w:sz="4" w:space="0"/>
              <w:left w:val="single" w:color="auto" w:sz="4" w:space="0"/>
              <w:right w:val="single" w:color="auto" w:sz="4" w:space="0"/>
            </w:tcBorders>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r>
              <w:rPr>
                <w:rFonts w:hint="eastAsia" w:ascii="宋体" w:hAnsi="宋体" w:cs="宋体"/>
                <w:sz w:val="24"/>
              </w:rPr>
              <w:t>5</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r>
              <w:rPr>
                <w:rFonts w:hint="eastAsia" w:ascii="宋体" w:hAnsi="宋体" w:cs="宋体"/>
                <w:sz w:val="24"/>
              </w:rPr>
              <w:t>6</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7</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pacing w:val="-10"/>
                <w:sz w:val="24"/>
                <w:lang w:val="en-US" w:eastAsia="zh-CN"/>
              </w:rPr>
            </w:pP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 w:val="24"/>
                <w:lang w:val="en-US" w:eastAsia="zh-CN"/>
              </w:rPr>
            </w:pP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lang w:val="en-US" w:eastAsia="zh-CN"/>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cs="宋体"/>
                <w:sz w:val="24"/>
                <w:lang w:val="en-US" w:eastAsia="zh-CN"/>
              </w:rPr>
            </w:pPr>
            <w:r>
              <w:rPr>
                <w:rFonts w:hint="eastAsia" w:ascii="宋体" w:hAnsi="宋体" w:cs="宋体"/>
                <w:sz w:val="24"/>
                <w:lang w:val="en-US" w:eastAsia="zh-CN"/>
              </w:rPr>
              <w:t>8</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pacing w:val="-20"/>
                <w:sz w:val="24"/>
                <w:lang w:val="en-US" w:eastAsia="zh-CN"/>
              </w:rPr>
            </w:pP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pacing w:val="-20"/>
                <w:sz w:val="24"/>
                <w:lang w:val="en-US" w:eastAsia="zh-CN"/>
              </w:rPr>
            </w:pP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lang w:val="en-US" w:eastAsia="zh-CN"/>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cs="宋体"/>
                <w:sz w:val="24"/>
                <w:lang w:val="en-US" w:eastAsia="zh-CN"/>
              </w:rPr>
            </w:pPr>
            <w:r>
              <w:rPr>
                <w:rFonts w:hint="eastAsia" w:ascii="宋体" w:hAnsi="宋体" w:cs="宋体"/>
                <w:sz w:val="24"/>
                <w:lang w:val="en-US" w:eastAsia="zh-CN"/>
              </w:rPr>
              <w:t>9</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pacing w:val="-20"/>
                <w:sz w:val="24"/>
                <w:lang w:val="en-US" w:eastAsia="zh-CN"/>
              </w:rPr>
            </w:pP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pacing w:val="-20"/>
                <w:sz w:val="24"/>
                <w:lang w:val="en-US" w:eastAsia="zh-CN"/>
              </w:rPr>
            </w:pP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lang w:val="en-US" w:eastAsia="zh-CN"/>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lang w:val="en-US" w:eastAsia="zh-CN"/>
              </w:rPr>
            </w:pPr>
            <w:r>
              <w:rPr>
                <w:rFonts w:hint="eastAsia" w:ascii="宋体" w:hAnsi="宋体" w:cs="宋体"/>
                <w:sz w:val="24"/>
                <w:lang w:val="en-US" w:eastAsia="zh-CN"/>
              </w:rPr>
              <w:t>...</w:t>
            </w:r>
          </w:p>
        </w:tc>
        <w:tc>
          <w:tcPr>
            <w:tcW w:w="27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pacing w:val="-20"/>
                <w:sz w:val="24"/>
                <w:lang w:val="en-US" w:eastAsia="zh-CN"/>
              </w:rPr>
            </w:pPr>
            <w:r>
              <w:rPr>
                <w:rFonts w:hint="eastAsia" w:ascii="宋体" w:hAnsi="宋体" w:cs="宋体"/>
                <w:spacing w:val="-20"/>
                <w:sz w:val="24"/>
                <w:lang w:val="en-US" w:eastAsia="zh-CN"/>
              </w:rPr>
              <w:t>...</w:t>
            </w:r>
          </w:p>
        </w:tc>
        <w:tc>
          <w:tcPr>
            <w:tcW w:w="32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pacing w:val="-20"/>
                <w:sz w:val="24"/>
                <w:lang w:val="en-US" w:eastAsia="zh-CN"/>
              </w:rPr>
            </w:pPr>
            <w:r>
              <w:rPr>
                <w:rFonts w:hint="eastAsia" w:ascii="宋体" w:hAnsi="宋体" w:cs="宋体"/>
                <w:spacing w:val="-20"/>
                <w:sz w:val="24"/>
                <w:lang w:val="en-US" w:eastAsia="zh-CN"/>
              </w:rPr>
              <w:t>...</w:t>
            </w:r>
          </w:p>
        </w:tc>
        <w:tc>
          <w:tcPr>
            <w:tcW w:w="9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lang w:val="en-US" w:eastAsia="zh-CN"/>
              </w:rPr>
            </w:pPr>
            <w:r>
              <w:rPr>
                <w:rFonts w:hint="eastAsia" w:ascii="宋体" w:hAnsi="宋体" w:cs="宋体"/>
                <w:sz w:val="24"/>
                <w:lang w:val="en-US" w:eastAsia="zh-CN"/>
              </w:rPr>
              <w:t>...</w:t>
            </w: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lang w:val="en-US" w:eastAsia="zh-CN"/>
              </w:rPr>
            </w:pPr>
            <w:r>
              <w:rPr>
                <w:rFonts w:hint="eastAsia" w:ascii="宋体" w:hAnsi="宋体" w:cs="宋体"/>
                <w:sz w:val="24"/>
                <w:lang w:val="en-US" w:eastAsia="zh-CN"/>
              </w:rPr>
              <w:t>...</w:t>
            </w:r>
          </w:p>
        </w:tc>
      </w:tr>
    </w:tbl>
    <w:p>
      <w:pPr>
        <w:spacing w:line="520" w:lineRule="exact"/>
        <w:rPr>
          <w:rFonts w:hint="eastAsia" w:ascii="宋体" w:hAnsi="宋体" w:cs="宋体"/>
          <w:w w:val="90"/>
          <w:sz w:val="28"/>
        </w:rPr>
      </w:pPr>
    </w:p>
    <w:p>
      <w:pPr>
        <w:spacing w:line="520" w:lineRule="exact"/>
        <w:ind w:firstLine="209" w:firstLineChars="83"/>
        <w:rPr>
          <w:rFonts w:ascii="宋体" w:hAnsi="宋体" w:cs="宋体"/>
          <w:w w:val="90"/>
          <w:sz w:val="28"/>
        </w:rPr>
      </w:pPr>
      <w:r>
        <w:rPr>
          <w:rFonts w:hint="eastAsia" w:ascii="宋体" w:hAnsi="宋体" w:cs="宋体"/>
          <w:w w:val="90"/>
          <w:sz w:val="28"/>
        </w:rPr>
        <w:t>投标人:</w:t>
      </w:r>
      <w:r>
        <w:rPr>
          <w:rFonts w:hint="eastAsia" w:ascii="宋体" w:hAnsi="宋体" w:cs="宋体"/>
          <w:w w:val="90"/>
          <w:sz w:val="28"/>
          <w:u w:val="single"/>
        </w:rPr>
        <w:t xml:space="preserve">     （加盖公章）     </w:t>
      </w:r>
    </w:p>
    <w:p>
      <w:pPr>
        <w:spacing w:line="440" w:lineRule="exact"/>
        <w:rPr>
          <w:rFonts w:ascii="宋体" w:hAnsi="宋体" w:cs="宋体"/>
          <w:w w:val="90"/>
          <w:sz w:val="28"/>
        </w:rPr>
      </w:pPr>
    </w:p>
    <w:p>
      <w:pPr>
        <w:spacing w:line="440" w:lineRule="exact"/>
        <w:rPr>
          <w:rFonts w:ascii="宋体" w:hAnsi="宋体" w:cs="宋体"/>
          <w:w w:val="90"/>
          <w:sz w:val="28"/>
        </w:rPr>
      </w:pPr>
      <w:r>
        <w:rPr>
          <w:rFonts w:hint="eastAsia" w:ascii="宋体" w:hAnsi="宋体" w:cs="宋体"/>
          <w:w w:val="90"/>
          <w:sz w:val="28"/>
        </w:rPr>
        <w:t>法定代表人或其委托受托人签字:</w:t>
      </w:r>
    </w:p>
    <w:p>
      <w:pPr>
        <w:pStyle w:val="25"/>
        <w:spacing w:line="340" w:lineRule="exact"/>
        <w:rPr>
          <w:rFonts w:hAnsi="宋体" w:cs="宋体"/>
          <w:sz w:val="28"/>
          <w:szCs w:val="24"/>
        </w:rPr>
      </w:pPr>
    </w:p>
    <w:p>
      <w:pPr>
        <w:pStyle w:val="25"/>
        <w:spacing w:line="340" w:lineRule="exact"/>
        <w:rPr>
          <w:rFonts w:hint="default" w:hAnsi="宋体" w:eastAsia="宋体" w:cs="宋体"/>
          <w:sz w:val="28"/>
          <w:szCs w:val="24"/>
          <w:lang w:val="en-US" w:eastAsia="zh-CN"/>
        </w:rPr>
      </w:pPr>
      <w:r>
        <w:rPr>
          <w:rFonts w:hint="eastAsia" w:hAnsi="宋体" w:cs="宋体"/>
          <w:sz w:val="28"/>
          <w:szCs w:val="24"/>
          <w:lang w:val="en-US" w:eastAsia="zh-CN"/>
        </w:rPr>
        <w:t>日期：年 月 日</w:t>
      </w:r>
    </w:p>
    <w:p/>
    <w:p>
      <w:pPr>
        <w:spacing w:line="440" w:lineRule="exact"/>
        <w:rPr>
          <w:rFonts w:ascii="宋体" w:hAnsi="宋体"/>
          <w:sz w:val="24"/>
          <w:highlight w:val="none"/>
        </w:rPr>
      </w:pPr>
      <w:r>
        <w:rPr>
          <w:rFonts w:hint="eastAsia" w:ascii="宋体" w:hAnsi="宋体"/>
          <w:sz w:val="24"/>
          <w:highlight w:val="none"/>
        </w:rPr>
        <w:t xml:space="preserve">注：（1）此表为表样，行数可自行添加，但表式不变。 </w:t>
      </w:r>
    </w:p>
    <w:p>
      <w:pPr>
        <w:spacing w:line="440" w:lineRule="exact"/>
        <w:ind w:firstLine="360" w:firstLineChars="150"/>
        <w:rPr>
          <w:rFonts w:ascii="宋体" w:hAnsi="宋体"/>
          <w:sz w:val="24"/>
          <w:highlight w:val="none"/>
        </w:rPr>
      </w:pPr>
      <w:r>
        <w:rPr>
          <w:rFonts w:hint="eastAsia" w:ascii="宋体" w:hAnsi="宋体"/>
          <w:sz w:val="24"/>
          <w:highlight w:val="none"/>
        </w:rPr>
        <w:t xml:space="preserve">（2）是否偏离用符号“+、=、-”分别表示正偏离、完全响应、负偏离。 </w:t>
      </w:r>
    </w:p>
    <w:p>
      <w:pPr>
        <w:pStyle w:val="25"/>
        <w:spacing w:line="340" w:lineRule="exact"/>
        <w:rPr>
          <w:rFonts w:hint="eastAsia" w:ascii="宋体" w:hAnsi="宋体" w:eastAsia="宋体" w:cs="宋体"/>
          <w:w w:val="90"/>
          <w:kern w:val="2"/>
          <w:sz w:val="28"/>
          <w:szCs w:val="24"/>
          <w:lang w:val="en-US" w:eastAsia="zh-CN" w:bidi="ar-SA"/>
        </w:rPr>
      </w:pPr>
    </w:p>
    <w:p>
      <w:pPr>
        <w:keepNext/>
        <w:keepLines/>
        <w:spacing w:before="100" w:line="420" w:lineRule="exact"/>
        <w:jc w:val="both"/>
        <w:outlineLvl w:val="1"/>
        <w:rPr>
          <w:rFonts w:hint="eastAsia" w:ascii="宋体" w:hAnsi="宋体" w:eastAsia="宋体" w:cs="宋体"/>
          <w:b/>
          <w:sz w:val="32"/>
          <w:szCs w:val="32"/>
        </w:rPr>
      </w:pPr>
    </w:p>
    <w:p>
      <w:pPr>
        <w:pStyle w:val="15"/>
        <w:ind w:left="0" w:leftChars="0" w:firstLine="0" w:firstLineChars="0"/>
      </w:pPr>
    </w:p>
    <w:p/>
    <w:p>
      <w:pPr>
        <w:pStyle w:val="25"/>
      </w:pPr>
    </w:p>
    <w:p/>
    <w:p/>
    <w:p>
      <w:pPr>
        <w:pStyle w:val="25"/>
        <w:spacing w:line="340" w:lineRule="exact"/>
        <w:rPr>
          <w:rFonts w:hAnsi="宋体" w:cs="宋体"/>
          <w:sz w:val="28"/>
          <w:szCs w:val="24"/>
        </w:rPr>
      </w:pPr>
    </w:p>
    <w:p>
      <w:pPr>
        <w:spacing w:before="10" w:line="400" w:lineRule="exact"/>
        <w:ind w:right="258"/>
        <w:jc w:val="both"/>
        <w:outlineLvl w:val="0"/>
        <w:rPr>
          <w:rFonts w:hint="eastAsia" w:ascii="宋体" w:hAnsi="宋体" w:eastAsia="宋体" w:cs="宋体"/>
          <w:b/>
          <w:bCs w:val="0"/>
          <w:kern w:val="2"/>
          <w:sz w:val="32"/>
          <w:szCs w:val="20"/>
          <w:lang w:val="en-US" w:eastAsia="zh-CN" w:bidi="ar-SA"/>
        </w:rPr>
      </w:pPr>
      <w:r>
        <w:rPr>
          <w:rFonts w:hint="eastAsia" w:ascii="宋体" w:hAnsi="宋体" w:eastAsia="宋体" w:cs="宋体"/>
          <w:b/>
          <w:bCs w:val="0"/>
          <w:kern w:val="2"/>
          <w:sz w:val="32"/>
          <w:szCs w:val="20"/>
          <w:lang w:val="en-US" w:eastAsia="zh-CN" w:bidi="ar-SA"/>
        </w:rPr>
        <w:t>五、服务承诺</w:t>
      </w:r>
      <w:bookmarkStart w:id="29" w:name="（格式由投标人自定、加盖公章）"/>
      <w:bookmarkEnd w:id="29"/>
    </w:p>
    <w:p>
      <w:pPr>
        <w:spacing w:before="10" w:line="400" w:lineRule="exact"/>
        <w:ind w:right="258"/>
        <w:jc w:val="left"/>
        <w:outlineLvl w:val="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（不低于项目采购需求的要求。格式由投标人自定、加盖投标人</w:t>
      </w:r>
      <w:r>
        <w:rPr>
          <w:rFonts w:hint="eastAsia" w:ascii="宋体" w:hAnsi="宋体" w:cs="宋体"/>
          <w:b w:val="0"/>
          <w:bCs w:val="0"/>
          <w:kern w:val="2"/>
          <w:sz w:val="28"/>
          <w:szCs w:val="28"/>
          <w:lang w:val="en-US" w:eastAsia="zh-CN" w:bidi="ar-SA"/>
        </w:rPr>
        <w:t>公章</w:t>
      </w:r>
      <w:r>
        <w:rPr>
          <w:rFonts w:hint="eastAsia" w:ascii="宋体" w:hAnsi="宋体" w:eastAsia="宋体" w:cs="宋体"/>
          <w:b w:val="0"/>
          <w:bCs w:val="0"/>
          <w:kern w:val="2"/>
          <w:sz w:val="28"/>
          <w:szCs w:val="28"/>
          <w:lang w:val="en-US" w:eastAsia="zh-CN" w:bidi="ar-SA"/>
        </w:rPr>
        <w:t>上传投标文件。）</w:t>
      </w:r>
    </w:p>
    <w:p>
      <w:pPr>
        <w:spacing w:before="10" w:line="400" w:lineRule="exact"/>
        <w:ind w:right="258"/>
        <w:jc w:val="left"/>
        <w:outlineLvl w:val="0"/>
        <w:rPr>
          <w:rFonts w:hint="eastAsia" w:ascii="宋体" w:hAnsi="宋体" w:eastAsia="宋体" w:cs="宋体"/>
          <w:b w:val="0"/>
          <w:bCs w:val="0"/>
          <w:kern w:val="2"/>
          <w:sz w:val="28"/>
          <w:szCs w:val="28"/>
          <w:lang w:val="en-US" w:eastAsia="zh-CN" w:bidi="ar-SA"/>
        </w:rPr>
      </w:pPr>
    </w:p>
    <w:p>
      <w:pPr>
        <w:spacing w:before="10" w:line="400" w:lineRule="exact"/>
        <w:ind w:right="258"/>
        <w:jc w:val="left"/>
        <w:outlineLvl w:val="0"/>
        <w:rPr>
          <w:rFonts w:hint="eastAsia" w:ascii="宋体" w:hAnsi="宋体" w:eastAsia="宋体" w:cs="宋体"/>
          <w:b/>
          <w:kern w:val="2"/>
          <w:sz w:val="32"/>
          <w:szCs w:val="20"/>
          <w:lang w:val="en-US" w:eastAsia="zh-CN" w:bidi="ar-SA"/>
        </w:rPr>
      </w:pPr>
    </w:p>
    <w:p>
      <w:pPr>
        <w:spacing w:before="10" w:line="400" w:lineRule="exact"/>
        <w:ind w:right="258"/>
        <w:jc w:val="both"/>
        <w:outlineLvl w:val="0"/>
        <w:rPr>
          <w:rFonts w:hint="eastAsia" w:ascii="宋体" w:hAnsi="宋体" w:eastAsia="宋体" w:cs="宋体"/>
          <w:b/>
          <w:kern w:val="2"/>
          <w:sz w:val="32"/>
          <w:szCs w:val="20"/>
          <w:lang w:val="en-US" w:eastAsia="zh-CN" w:bidi="ar-SA"/>
        </w:rPr>
      </w:pPr>
      <w:r>
        <w:rPr>
          <w:rFonts w:hint="eastAsia" w:ascii="宋体" w:hAnsi="宋体" w:eastAsia="宋体" w:cs="宋体"/>
          <w:b/>
          <w:kern w:val="2"/>
          <w:sz w:val="32"/>
          <w:szCs w:val="20"/>
          <w:lang w:val="en-US" w:eastAsia="zh-CN" w:bidi="ar-SA"/>
        </w:rPr>
        <w:t>六、投标供应商必须提交的资格证明文件</w:t>
      </w:r>
    </w:p>
    <w:p>
      <w:pPr>
        <w:pStyle w:val="25"/>
        <w:spacing w:line="440" w:lineRule="exact"/>
        <w:ind w:firstLine="644" w:firstLineChars="230"/>
        <w:jc w:val="both"/>
        <w:rPr>
          <w:rFonts w:hAnsi="宋体" w:cs="宋体"/>
          <w:b w:val="0"/>
          <w:bCs w:val="0"/>
          <w:sz w:val="28"/>
          <w:szCs w:val="28"/>
        </w:rPr>
      </w:pPr>
      <w:r>
        <w:rPr>
          <w:rFonts w:hint="eastAsia" w:hAnsi="宋体" w:cs="宋体"/>
          <w:b w:val="0"/>
          <w:bCs w:val="0"/>
          <w:sz w:val="28"/>
          <w:szCs w:val="28"/>
        </w:rPr>
        <w:t>（</w:t>
      </w:r>
      <w:r>
        <w:rPr>
          <w:rFonts w:hint="eastAsia" w:hAnsi="宋体" w:cs="宋体"/>
          <w:b w:val="0"/>
          <w:bCs w:val="0"/>
          <w:sz w:val="28"/>
          <w:szCs w:val="28"/>
          <w:lang w:val="en-US" w:eastAsia="zh-CN"/>
        </w:rPr>
        <w:t>详见招标文件资格</w:t>
      </w:r>
      <w:r>
        <w:rPr>
          <w:rFonts w:hint="eastAsia" w:hAnsi="宋体" w:cs="宋体"/>
          <w:b w:val="0"/>
          <w:bCs w:val="0"/>
          <w:sz w:val="28"/>
          <w:szCs w:val="28"/>
        </w:rPr>
        <w:t>要求</w:t>
      </w:r>
      <w:r>
        <w:rPr>
          <w:rFonts w:hint="eastAsia" w:hAnsi="宋体" w:cs="宋体"/>
          <w:b w:val="0"/>
          <w:bCs w:val="0"/>
          <w:sz w:val="28"/>
          <w:szCs w:val="28"/>
          <w:lang w:val="en-US" w:eastAsia="zh-CN"/>
        </w:rPr>
        <w:t>，</w:t>
      </w:r>
      <w:r>
        <w:rPr>
          <w:rFonts w:hint="eastAsia" w:ascii="宋体" w:hAnsi="宋体" w:cs="宋体"/>
          <w:b w:val="0"/>
          <w:bCs/>
          <w:kern w:val="2"/>
          <w:sz w:val="28"/>
          <w:szCs w:val="24"/>
          <w:lang w:val="en-US" w:eastAsia="zh-CN" w:bidi="ar-SA"/>
        </w:rPr>
        <w:t>上传至电子标书</w:t>
      </w:r>
      <w:r>
        <w:rPr>
          <w:rFonts w:hint="eastAsia" w:hAnsi="宋体" w:cs="宋体"/>
          <w:b w:val="0"/>
          <w:bCs w:val="0"/>
          <w:sz w:val="28"/>
          <w:szCs w:val="28"/>
        </w:rPr>
        <w:t>）</w:t>
      </w:r>
    </w:p>
    <w:p>
      <w:pPr>
        <w:spacing w:before="10" w:line="400" w:lineRule="exact"/>
        <w:ind w:right="814"/>
        <w:jc w:val="left"/>
        <w:outlineLvl w:val="0"/>
        <w:rPr>
          <w:rFonts w:hint="eastAsia" w:ascii="宋体" w:hAnsi="宋体" w:cs="宋体"/>
          <w:b/>
          <w:sz w:val="32"/>
        </w:rPr>
      </w:pPr>
    </w:p>
    <w:p>
      <w:pPr>
        <w:pStyle w:val="133"/>
        <w:spacing w:before="0" w:after="0" w:line="520" w:lineRule="exact"/>
        <w:ind w:left="0" w:leftChars="0" w:right="51" w:firstLine="0" w:firstLineChars="0"/>
        <w:jc w:val="both"/>
        <w:rPr>
          <w:rFonts w:hint="eastAsia" w:ascii="宋体" w:hAnsi="宋体" w:eastAsia="宋体" w:cs="宋体"/>
          <w:b w:val="0"/>
          <w:bCs/>
          <w:kern w:val="2"/>
          <w:sz w:val="28"/>
          <w:szCs w:val="24"/>
          <w:lang w:val="en-US" w:eastAsia="zh-CN" w:bidi="ar-SA"/>
        </w:rPr>
      </w:pPr>
      <w:bookmarkStart w:id="30" w:name="_Toc157775454"/>
    </w:p>
    <w:p>
      <w:pPr>
        <w:pStyle w:val="133"/>
        <w:spacing w:before="0" w:after="0" w:line="520" w:lineRule="exact"/>
        <w:ind w:right="51" w:firstLine="1960" w:firstLineChars="700"/>
        <w:jc w:val="both"/>
        <w:rPr>
          <w:rFonts w:hint="eastAsia" w:ascii="宋体" w:hAnsi="宋体" w:eastAsia="宋体" w:cs="宋体"/>
          <w:b w:val="0"/>
          <w:bCs/>
          <w:kern w:val="2"/>
          <w:sz w:val="28"/>
          <w:szCs w:val="24"/>
          <w:lang w:val="en-US" w:eastAsia="zh-CN" w:bidi="ar-SA"/>
        </w:rPr>
      </w:pPr>
    </w:p>
    <w:p>
      <w:pPr>
        <w:spacing w:before="10" w:line="400" w:lineRule="exact"/>
        <w:ind w:right="814"/>
        <w:jc w:val="left"/>
        <w:outlineLvl w:val="0"/>
        <w:rPr>
          <w:rFonts w:ascii="宋体" w:hAnsi="宋体" w:cs="宋体"/>
          <w:b/>
          <w:sz w:val="32"/>
        </w:rPr>
      </w:pPr>
      <w:r>
        <w:rPr>
          <w:rFonts w:hint="eastAsia" w:ascii="宋体" w:hAnsi="宋体" w:cs="宋体"/>
          <w:b/>
          <w:sz w:val="32"/>
          <w:lang w:val="en-US" w:eastAsia="zh-CN"/>
        </w:rPr>
        <w:t>七、</w:t>
      </w:r>
      <w:r>
        <w:rPr>
          <w:rFonts w:hint="eastAsia" w:ascii="宋体" w:hAnsi="宋体" w:cs="宋体"/>
          <w:b/>
          <w:sz w:val="32"/>
        </w:rPr>
        <w:t>投标人认为有必要提供并说明的其它资料</w:t>
      </w:r>
    </w:p>
    <w:p>
      <w:pPr>
        <w:widowControl/>
        <w:spacing w:line="520" w:lineRule="exact"/>
        <w:jc w:val="left"/>
        <w:rPr>
          <w:rFonts w:hint="eastAsia" w:ascii="宋体" w:hAnsi="宋体" w:eastAsia="宋体" w:cs="宋体"/>
          <w:b w:val="0"/>
          <w:bCs/>
          <w:kern w:val="2"/>
          <w:sz w:val="28"/>
          <w:szCs w:val="24"/>
          <w:lang w:val="en-US" w:eastAsia="zh-CN" w:bidi="ar-SA"/>
        </w:rPr>
      </w:pPr>
      <w:r>
        <w:rPr>
          <w:rFonts w:hint="eastAsia" w:ascii="仿宋" w:hAnsi="仿宋" w:eastAsia="仿宋"/>
          <w:sz w:val="28"/>
        </w:rPr>
        <w:t>（</w:t>
      </w:r>
      <w:r>
        <w:rPr>
          <w:rFonts w:hint="eastAsia" w:ascii="宋体" w:hAnsi="宋体" w:eastAsia="宋体" w:cs="宋体"/>
          <w:b w:val="0"/>
          <w:bCs/>
          <w:kern w:val="2"/>
          <w:sz w:val="28"/>
          <w:szCs w:val="24"/>
          <w:lang w:val="en-US" w:eastAsia="zh-CN" w:bidi="ar-SA"/>
        </w:rPr>
        <w:t>投标人如需上传其它资料，可在“招标文件的其他材料”模块中上传相关材料，格式由投标人自定，加盖投标人</w:t>
      </w:r>
      <w:r>
        <w:rPr>
          <w:rFonts w:hint="eastAsia" w:ascii="宋体" w:hAnsi="宋体" w:cs="宋体"/>
          <w:b w:val="0"/>
          <w:bCs w:val="0"/>
          <w:kern w:val="2"/>
          <w:sz w:val="28"/>
          <w:szCs w:val="28"/>
          <w:lang w:val="en-US" w:eastAsia="zh-CN" w:bidi="ar-SA"/>
        </w:rPr>
        <w:t>公章</w:t>
      </w:r>
      <w:r>
        <w:rPr>
          <w:rFonts w:hint="eastAsia" w:ascii="宋体" w:hAnsi="宋体" w:eastAsia="宋体" w:cs="宋体"/>
          <w:b w:val="0"/>
          <w:bCs/>
          <w:kern w:val="2"/>
          <w:sz w:val="28"/>
          <w:szCs w:val="24"/>
          <w:lang w:val="en-US" w:eastAsia="zh-CN" w:bidi="ar-SA"/>
        </w:rPr>
        <w:t>）</w:t>
      </w:r>
    </w:p>
    <w:p>
      <w:pPr>
        <w:spacing w:line="440" w:lineRule="exact"/>
        <w:ind w:firstLine="157" w:firstLineChars="49"/>
        <w:rPr>
          <w:rFonts w:hint="eastAsia" w:ascii="宋体" w:hAnsi="宋体"/>
          <w:b/>
          <w:bCs/>
          <w:sz w:val="32"/>
          <w:szCs w:val="32"/>
        </w:rPr>
      </w:pPr>
    </w:p>
    <w:p>
      <w:pPr>
        <w:pStyle w:val="133"/>
        <w:spacing w:before="0" w:after="0" w:line="520" w:lineRule="exact"/>
        <w:ind w:left="0" w:leftChars="0" w:right="51" w:firstLine="0" w:firstLineChars="0"/>
        <w:jc w:val="both"/>
        <w:rPr>
          <w:rFonts w:hint="eastAsia" w:ascii="宋体" w:hAnsi="宋体" w:eastAsia="宋体" w:cs="宋体"/>
          <w:b w:val="0"/>
          <w:bCs/>
          <w:kern w:val="2"/>
          <w:sz w:val="28"/>
          <w:szCs w:val="24"/>
          <w:lang w:val="en-US" w:eastAsia="zh-CN" w:bidi="ar-SA"/>
        </w:rPr>
      </w:pPr>
    </w:p>
    <w:p>
      <w:pPr>
        <w:spacing w:line="400" w:lineRule="exact"/>
        <w:rPr>
          <w:rFonts w:ascii="宋体" w:hAnsi="宋体" w:cs="宋体"/>
          <w:b/>
          <w:sz w:val="32"/>
          <w:szCs w:val="32"/>
        </w:rPr>
      </w:pPr>
      <w:r>
        <w:rPr>
          <w:rFonts w:hint="eastAsia" w:ascii="宋体" w:hAnsi="宋体" w:cs="宋体"/>
          <w:b/>
          <w:bCs/>
          <w:sz w:val="24"/>
        </w:rPr>
        <w:t>注：</w:t>
      </w:r>
    </w:p>
    <w:p>
      <w:pPr>
        <w:spacing w:line="440" w:lineRule="exact"/>
        <w:ind w:firstLine="482" w:firstLineChars="200"/>
        <w:rPr>
          <w:rFonts w:ascii="宋体" w:cs="宋体"/>
          <w:sz w:val="24"/>
        </w:rPr>
      </w:pPr>
      <w:r>
        <w:rPr>
          <w:rFonts w:ascii="宋体" w:hAnsi="宋体" w:cs="宋体"/>
          <w:b/>
          <w:bCs/>
          <w:sz w:val="24"/>
        </w:rPr>
        <w:t>1</w:t>
      </w:r>
      <w:r>
        <w:rPr>
          <w:rFonts w:hint="eastAsia" w:ascii="宋体" w:hAnsi="宋体" w:cs="宋体"/>
          <w:b/>
          <w:bCs/>
          <w:sz w:val="24"/>
        </w:rPr>
        <w:t>、请投标人按照以上文件的要求格式、内容，顺序制作投标文件，否则，将影响对投标文件的评价。</w:t>
      </w:r>
    </w:p>
    <w:p>
      <w:pPr>
        <w:widowControl/>
        <w:spacing w:line="440" w:lineRule="exact"/>
        <w:ind w:firstLine="482" w:firstLineChars="200"/>
        <w:jc w:val="left"/>
        <w:rPr>
          <w:rFonts w:ascii="宋体" w:cs="宋体"/>
          <w:b/>
          <w:sz w:val="24"/>
        </w:rPr>
      </w:pPr>
      <w:r>
        <w:rPr>
          <w:rFonts w:ascii="宋体" w:hAnsi="宋体" w:cs="宋体"/>
          <w:b/>
          <w:bCs/>
          <w:sz w:val="24"/>
        </w:rPr>
        <w:t>2</w:t>
      </w:r>
      <w:r>
        <w:rPr>
          <w:rFonts w:hint="eastAsia" w:ascii="宋体" w:hAnsi="宋体" w:cs="宋体"/>
          <w:b/>
          <w:bCs/>
          <w:sz w:val="24"/>
        </w:rPr>
        <w:t>、投标人所提供的资格证明材料应真实、有效，交易中心及采购人保留对投标人提供的资格证明材料进行核查的权利。如发现投标人提供虚假资格证明材料，交易中心将对其进行严肃处理。</w:t>
      </w:r>
    </w:p>
    <w:p>
      <w:pPr>
        <w:spacing w:line="400" w:lineRule="exact"/>
        <w:outlineLvl w:val="0"/>
        <w:rPr>
          <w:rFonts w:hint="eastAsia" w:ascii="宋体" w:hAnsi="宋体" w:cs="宋体"/>
          <w:b/>
          <w:sz w:val="32"/>
          <w:szCs w:val="32"/>
        </w:rPr>
      </w:pPr>
      <w:r>
        <w:rPr>
          <w:rFonts w:hint="eastAsia" w:ascii="宋体" w:hAnsi="宋体" w:cs="宋体"/>
          <w:b/>
          <w:sz w:val="32"/>
          <w:szCs w:val="32"/>
        </w:rPr>
        <w:br w:type="page"/>
      </w:r>
      <w:bookmarkEnd w:id="30"/>
      <w:r>
        <w:rPr>
          <w:rFonts w:hint="eastAsia" w:ascii="宋体" w:hAnsi="宋体" w:cs="宋体"/>
          <w:b/>
          <w:sz w:val="32"/>
          <w:szCs w:val="32"/>
        </w:rPr>
        <w:t xml:space="preserve">示范格式一         </w:t>
      </w:r>
    </w:p>
    <w:p>
      <w:pPr>
        <w:spacing w:line="400" w:lineRule="exact"/>
        <w:outlineLvl w:val="0"/>
        <w:rPr>
          <w:rFonts w:hint="eastAsia" w:ascii="宋体" w:hAnsi="宋体" w:cs="宋体"/>
          <w:b/>
          <w:sz w:val="32"/>
          <w:szCs w:val="32"/>
        </w:rPr>
      </w:pPr>
    </w:p>
    <w:p>
      <w:pPr>
        <w:spacing w:line="400" w:lineRule="exact"/>
        <w:outlineLvl w:val="0"/>
        <w:rPr>
          <w:rFonts w:ascii="宋体" w:hAnsi="宋体" w:cs="宋体"/>
          <w:b/>
          <w:sz w:val="32"/>
          <w:szCs w:val="32"/>
        </w:rPr>
      </w:pPr>
      <w:r>
        <w:rPr>
          <w:rFonts w:hint="eastAsia" w:ascii="宋体" w:hAnsi="宋体" w:cs="宋体"/>
          <w:b/>
          <w:sz w:val="32"/>
          <w:szCs w:val="32"/>
        </w:rPr>
        <w:t xml:space="preserve">        </w:t>
      </w:r>
    </w:p>
    <w:p>
      <w:pPr>
        <w:autoSpaceDE w:val="0"/>
        <w:autoSpaceDN w:val="0"/>
        <w:adjustRightInd w:val="0"/>
        <w:spacing w:line="400" w:lineRule="exact"/>
        <w:ind w:firstLine="643" w:firstLineChars="200"/>
        <w:jc w:val="center"/>
        <w:rPr>
          <w:rFonts w:ascii="宋体" w:hAnsi="宋体" w:cs="宋体"/>
          <w:b/>
          <w:bCs/>
          <w:sz w:val="32"/>
          <w:szCs w:val="32"/>
          <w:lang w:val="zh-CN"/>
        </w:rPr>
      </w:pPr>
      <w:r>
        <w:rPr>
          <w:rFonts w:hint="eastAsia" w:ascii="宋体" w:hAnsi="宋体" w:cs="宋体"/>
          <w:b/>
          <w:bCs/>
          <w:sz w:val="32"/>
          <w:szCs w:val="32"/>
          <w:lang w:val="zh-CN"/>
        </w:rPr>
        <w:t>法定代表人资格证明</w:t>
      </w:r>
    </w:p>
    <w:p>
      <w:pPr>
        <w:autoSpaceDE w:val="0"/>
        <w:autoSpaceDN w:val="0"/>
        <w:adjustRightInd w:val="0"/>
        <w:spacing w:line="400" w:lineRule="exact"/>
        <w:ind w:firstLine="560" w:firstLineChars="200"/>
        <w:rPr>
          <w:rFonts w:ascii="宋体" w:hAnsi="宋体" w:cs="宋体"/>
          <w:sz w:val="28"/>
          <w:szCs w:val="28"/>
          <w:lang w:val="zh-CN"/>
        </w:rPr>
      </w:pPr>
      <w:r>
        <w:rPr>
          <w:rFonts w:hint="eastAsia" w:ascii="宋体" w:hAnsi="宋体" w:cs="宋体"/>
          <w:sz w:val="28"/>
          <w:szCs w:val="28"/>
          <w:lang w:val="zh-CN"/>
        </w:rPr>
        <w:t>单位名称:</w:t>
      </w:r>
    </w:p>
    <w:p>
      <w:pPr>
        <w:autoSpaceDE w:val="0"/>
        <w:autoSpaceDN w:val="0"/>
        <w:adjustRightInd w:val="0"/>
        <w:spacing w:line="400" w:lineRule="exact"/>
        <w:ind w:firstLine="560" w:firstLineChars="200"/>
        <w:rPr>
          <w:rFonts w:ascii="宋体" w:hAnsi="宋体" w:cs="宋体"/>
          <w:sz w:val="28"/>
          <w:szCs w:val="28"/>
          <w:lang w:val="zh-CN"/>
        </w:rPr>
      </w:pPr>
      <w:r>
        <w:rPr>
          <w:rFonts w:hint="eastAsia" w:ascii="宋体" w:hAnsi="宋体" w:cs="宋体"/>
          <w:sz w:val="28"/>
          <w:szCs w:val="28"/>
          <w:lang w:val="zh-CN"/>
        </w:rPr>
        <w:t>单位性质:</w:t>
      </w:r>
    </w:p>
    <w:p>
      <w:pPr>
        <w:autoSpaceDE w:val="0"/>
        <w:autoSpaceDN w:val="0"/>
        <w:adjustRightInd w:val="0"/>
        <w:spacing w:line="400" w:lineRule="exact"/>
        <w:ind w:firstLine="560" w:firstLineChars="200"/>
        <w:rPr>
          <w:rFonts w:ascii="宋体" w:hAnsi="宋体" w:cs="宋体"/>
          <w:sz w:val="28"/>
          <w:szCs w:val="28"/>
          <w:lang w:val="zh-CN"/>
        </w:rPr>
      </w:pPr>
      <w:r>
        <w:rPr>
          <w:rFonts w:hint="eastAsia" w:ascii="宋体" w:hAnsi="宋体" w:cs="宋体"/>
          <w:sz w:val="28"/>
          <w:szCs w:val="28"/>
          <w:lang w:val="zh-CN"/>
        </w:rPr>
        <w:t>地址:</w:t>
      </w:r>
    </w:p>
    <w:p>
      <w:pPr>
        <w:autoSpaceDE w:val="0"/>
        <w:autoSpaceDN w:val="0"/>
        <w:adjustRightInd w:val="0"/>
        <w:spacing w:line="400" w:lineRule="exact"/>
        <w:ind w:firstLine="560" w:firstLineChars="200"/>
        <w:rPr>
          <w:rFonts w:ascii="宋体" w:hAnsi="宋体" w:cs="宋体"/>
          <w:sz w:val="28"/>
          <w:szCs w:val="28"/>
          <w:lang w:val="zh-CN"/>
        </w:rPr>
      </w:pPr>
      <w:r>
        <w:rPr>
          <w:rFonts w:hint="eastAsia" w:ascii="宋体" w:hAnsi="宋体" w:cs="宋体"/>
          <w:sz w:val="28"/>
          <w:szCs w:val="28"/>
          <w:lang w:val="zh-CN"/>
        </w:rPr>
        <w:t>成立时间:        年    月    日</w:t>
      </w:r>
    </w:p>
    <w:p>
      <w:pPr>
        <w:autoSpaceDE w:val="0"/>
        <w:autoSpaceDN w:val="0"/>
        <w:adjustRightInd w:val="0"/>
        <w:spacing w:line="400" w:lineRule="exact"/>
        <w:ind w:firstLine="560" w:firstLineChars="200"/>
        <w:rPr>
          <w:rFonts w:ascii="宋体" w:hAnsi="宋体" w:cs="宋体"/>
          <w:sz w:val="28"/>
          <w:szCs w:val="28"/>
          <w:lang w:val="zh-CN"/>
        </w:rPr>
      </w:pPr>
      <w:r>
        <w:rPr>
          <w:rFonts w:hint="eastAsia" w:ascii="宋体" w:hAnsi="宋体" w:cs="宋体"/>
          <w:sz w:val="28"/>
          <w:szCs w:val="28"/>
          <w:lang w:val="zh-CN"/>
        </w:rPr>
        <w:t>经营期限:</w:t>
      </w:r>
    </w:p>
    <w:p>
      <w:pPr>
        <w:autoSpaceDE w:val="0"/>
        <w:autoSpaceDN w:val="0"/>
        <w:adjustRightInd w:val="0"/>
        <w:spacing w:line="400" w:lineRule="exact"/>
        <w:ind w:firstLine="560" w:firstLineChars="200"/>
        <w:rPr>
          <w:rFonts w:ascii="宋体" w:hAnsi="宋体" w:cs="宋体"/>
          <w:sz w:val="28"/>
          <w:szCs w:val="28"/>
          <w:lang w:val="zh-CN"/>
        </w:rPr>
      </w:pPr>
      <w:r>
        <w:rPr>
          <w:rFonts w:hint="eastAsia" w:ascii="宋体" w:hAnsi="宋体" w:cs="宋体"/>
          <w:sz w:val="28"/>
          <w:szCs w:val="28"/>
          <w:lang w:val="zh-CN"/>
        </w:rPr>
        <w:t>姓名:             性别:          年龄:          职务:</w:t>
      </w:r>
    </w:p>
    <w:p>
      <w:pPr>
        <w:spacing w:line="400" w:lineRule="exact"/>
        <w:ind w:firstLine="560" w:firstLineChars="200"/>
        <w:rPr>
          <w:rFonts w:ascii="宋体" w:hAnsi="宋体" w:cs="宋体"/>
          <w:sz w:val="28"/>
        </w:rPr>
      </w:pPr>
      <w:r>
        <w:rPr>
          <w:rFonts w:hint="eastAsia" w:ascii="宋体" w:hAnsi="宋体" w:cs="宋体"/>
          <w:sz w:val="28"/>
          <w:szCs w:val="28"/>
          <w:lang w:val="zh-CN"/>
        </w:rPr>
        <w:t>系</w:t>
      </w:r>
      <w:r>
        <w:rPr>
          <w:rFonts w:hint="eastAsia" w:ascii="宋体" w:hAnsi="宋体" w:cs="宋体"/>
          <w:sz w:val="28"/>
          <w:szCs w:val="28"/>
          <w:u w:val="single"/>
          <w:lang w:val="zh-CN"/>
        </w:rPr>
        <w:t xml:space="preserve"> （投标人单位名称）</w:t>
      </w:r>
      <w:r>
        <w:rPr>
          <w:rFonts w:hint="eastAsia" w:ascii="宋体" w:hAnsi="宋体" w:cs="宋体"/>
          <w:sz w:val="28"/>
          <w:szCs w:val="28"/>
          <w:lang w:val="zh-CN"/>
        </w:rPr>
        <w:t>的法定代表人。</w:t>
      </w:r>
      <w:r>
        <w:rPr>
          <w:rFonts w:hint="eastAsia" w:ascii="宋体" w:hAnsi="宋体" w:cs="宋体"/>
          <w:sz w:val="28"/>
        </w:rPr>
        <w:t>为参与</w:t>
      </w:r>
      <w:r>
        <w:rPr>
          <w:rFonts w:hint="eastAsia" w:ascii="宋体" w:hAnsi="宋体" w:cs="宋体"/>
          <w:sz w:val="28"/>
          <w:u w:val="single"/>
        </w:rPr>
        <w:t xml:space="preserve">                     </w:t>
      </w:r>
      <w:r>
        <w:rPr>
          <w:rFonts w:hint="eastAsia" w:ascii="宋体" w:hAnsi="宋体" w:cs="宋体"/>
          <w:sz w:val="28"/>
        </w:rPr>
        <w:t>项目，签署上述项目的投标文件、进行招标、签署合同和处理与之有关的一切事务。</w:t>
      </w:r>
    </w:p>
    <w:p>
      <w:pPr>
        <w:autoSpaceDE w:val="0"/>
        <w:autoSpaceDN w:val="0"/>
        <w:adjustRightInd w:val="0"/>
        <w:spacing w:line="400" w:lineRule="exact"/>
        <w:ind w:firstLine="560" w:firstLineChars="200"/>
        <w:rPr>
          <w:rFonts w:ascii="宋体" w:hAnsi="宋体" w:cs="宋体"/>
          <w:sz w:val="28"/>
          <w:szCs w:val="28"/>
          <w:lang w:val="zh-CN"/>
        </w:rPr>
      </w:pPr>
      <w:r>
        <w:rPr>
          <w:rFonts w:hint="eastAsia" w:ascii="宋体" w:hAnsi="宋体" w:cs="宋体"/>
          <w:sz w:val="28"/>
          <w:szCs w:val="28"/>
          <w:lang w:val="zh-CN"/>
        </w:rPr>
        <w:t>特此证明。</w:t>
      </w:r>
    </w:p>
    <w:p>
      <w:pPr>
        <w:spacing w:line="400" w:lineRule="exact"/>
        <w:ind w:firstLine="560" w:firstLineChars="200"/>
        <w:rPr>
          <w:rFonts w:ascii="宋体" w:hAnsi="宋体" w:cs="宋体"/>
          <w:sz w:val="28"/>
          <w:szCs w:val="28"/>
        </w:rPr>
      </w:pPr>
    </w:p>
    <w:p>
      <w:pPr>
        <w:autoSpaceDE w:val="0"/>
        <w:autoSpaceDN w:val="0"/>
        <w:adjustRightInd w:val="0"/>
        <w:spacing w:line="400" w:lineRule="exact"/>
        <w:ind w:firstLine="560" w:firstLineChars="200"/>
        <w:jc w:val="center"/>
        <w:rPr>
          <w:rFonts w:ascii="宋体" w:hAnsi="宋体" w:cs="宋体"/>
          <w:sz w:val="28"/>
          <w:szCs w:val="28"/>
          <w:lang w:val="zh-CN"/>
        </w:rPr>
      </w:pPr>
      <w:r>
        <w:rPr>
          <w:rFonts w:hint="eastAsia" w:ascii="宋体" w:hAnsi="宋体" w:cs="宋体"/>
          <w:sz w:val="28"/>
          <w:szCs w:val="28"/>
          <w:lang w:val="zh-CN"/>
        </w:rPr>
        <w:t xml:space="preserve">                          投标人:        (盖章)</w:t>
      </w:r>
    </w:p>
    <w:p>
      <w:pPr>
        <w:autoSpaceDE w:val="0"/>
        <w:autoSpaceDN w:val="0"/>
        <w:adjustRightInd w:val="0"/>
        <w:spacing w:line="400" w:lineRule="exact"/>
        <w:ind w:firstLine="560" w:firstLineChars="200"/>
        <w:jc w:val="center"/>
        <w:rPr>
          <w:rFonts w:ascii="宋体" w:hAnsi="宋体" w:cs="宋体"/>
          <w:sz w:val="28"/>
          <w:szCs w:val="28"/>
          <w:lang w:val="zh-CN"/>
        </w:rPr>
      </w:pPr>
      <w:r>
        <w:rPr>
          <w:rFonts w:hint="eastAsia" w:ascii="宋体" w:hAnsi="宋体" w:cs="宋体"/>
          <w:sz w:val="28"/>
          <w:szCs w:val="28"/>
          <w:lang w:val="zh-CN"/>
        </w:rPr>
        <w:t xml:space="preserve">                       日期:</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年 </w:t>
      </w:r>
      <w:r>
        <w:rPr>
          <w:rFonts w:hint="eastAsia" w:ascii="宋体" w:hAnsi="宋体" w:cs="宋体"/>
          <w:sz w:val="28"/>
          <w:szCs w:val="28"/>
          <w:u w:val="single"/>
          <w:lang w:val="zh-CN"/>
        </w:rPr>
        <w:t xml:space="preserve">     </w:t>
      </w:r>
      <w:r>
        <w:rPr>
          <w:rFonts w:hint="eastAsia" w:ascii="宋体" w:hAnsi="宋体" w:cs="宋体"/>
          <w:sz w:val="28"/>
          <w:szCs w:val="28"/>
          <w:lang w:val="zh-CN"/>
        </w:rPr>
        <w:t>月</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w:t>
      </w:r>
    </w:p>
    <w:p>
      <w:pPr>
        <w:autoSpaceDE w:val="0"/>
        <w:autoSpaceDN w:val="0"/>
        <w:adjustRightInd w:val="0"/>
        <w:spacing w:line="400" w:lineRule="exact"/>
        <w:ind w:firstLine="643" w:firstLineChars="200"/>
        <w:jc w:val="center"/>
        <w:rPr>
          <w:rFonts w:ascii="宋体" w:hAnsi="宋体" w:cs="宋体"/>
          <w:b/>
          <w:sz w:val="32"/>
        </w:rPr>
      </w:pPr>
    </w:p>
    <w:p>
      <w:pPr>
        <w:autoSpaceDE w:val="0"/>
        <w:autoSpaceDN w:val="0"/>
        <w:adjustRightInd w:val="0"/>
        <w:spacing w:line="400" w:lineRule="exact"/>
        <w:ind w:firstLine="643" w:firstLineChars="200"/>
        <w:jc w:val="center"/>
        <w:rPr>
          <w:rFonts w:ascii="宋体" w:hAnsi="宋体" w:cs="宋体"/>
          <w:b/>
          <w:sz w:val="32"/>
        </w:rPr>
      </w:pPr>
    </w:p>
    <w:p>
      <w:pPr>
        <w:autoSpaceDE w:val="0"/>
        <w:autoSpaceDN w:val="0"/>
        <w:adjustRightInd w:val="0"/>
        <w:spacing w:line="400" w:lineRule="exact"/>
        <w:ind w:firstLine="643" w:firstLineChars="200"/>
        <w:jc w:val="center"/>
        <w:rPr>
          <w:rFonts w:ascii="宋体" w:hAnsi="宋体" w:cs="宋体"/>
          <w:b/>
          <w:sz w:val="32"/>
        </w:rPr>
      </w:pPr>
    </w:p>
    <w:p>
      <w:pPr>
        <w:autoSpaceDE w:val="0"/>
        <w:autoSpaceDN w:val="0"/>
        <w:adjustRightInd w:val="0"/>
        <w:spacing w:line="400" w:lineRule="exact"/>
        <w:ind w:firstLine="643" w:firstLineChars="200"/>
        <w:jc w:val="center"/>
        <w:rPr>
          <w:rFonts w:ascii="宋体" w:hAnsi="宋体" w:cs="宋体"/>
          <w:b/>
          <w:sz w:val="32"/>
        </w:rPr>
      </w:pPr>
    </w:p>
    <w:p>
      <w:pPr>
        <w:autoSpaceDE w:val="0"/>
        <w:autoSpaceDN w:val="0"/>
        <w:adjustRightInd w:val="0"/>
        <w:spacing w:line="400" w:lineRule="exact"/>
        <w:ind w:firstLine="643" w:firstLineChars="200"/>
        <w:jc w:val="center"/>
        <w:rPr>
          <w:rFonts w:ascii="宋体" w:hAnsi="宋体" w:cs="宋体"/>
          <w:b/>
          <w:sz w:val="32"/>
        </w:rPr>
      </w:pPr>
    </w:p>
    <w:p>
      <w:pPr>
        <w:autoSpaceDE w:val="0"/>
        <w:autoSpaceDN w:val="0"/>
        <w:adjustRightInd w:val="0"/>
        <w:spacing w:line="400" w:lineRule="exact"/>
        <w:ind w:firstLine="643" w:firstLineChars="200"/>
        <w:jc w:val="center"/>
        <w:rPr>
          <w:rFonts w:ascii="宋体" w:hAnsi="宋体" w:cs="宋体"/>
          <w:b/>
          <w:sz w:val="32"/>
        </w:rPr>
      </w:pPr>
    </w:p>
    <w:p>
      <w:pPr>
        <w:autoSpaceDE w:val="0"/>
        <w:autoSpaceDN w:val="0"/>
        <w:adjustRightInd w:val="0"/>
        <w:spacing w:line="400" w:lineRule="exact"/>
        <w:ind w:firstLine="643" w:firstLineChars="200"/>
        <w:jc w:val="center"/>
        <w:rPr>
          <w:rFonts w:ascii="宋体" w:hAnsi="宋体" w:cs="宋体"/>
          <w:b/>
          <w:sz w:val="32"/>
        </w:rPr>
      </w:pPr>
    </w:p>
    <w:p>
      <w:pPr>
        <w:autoSpaceDE w:val="0"/>
        <w:autoSpaceDN w:val="0"/>
        <w:adjustRightInd w:val="0"/>
        <w:spacing w:line="400" w:lineRule="exact"/>
        <w:rPr>
          <w:rFonts w:ascii="宋体" w:hAnsi="宋体" w:cs="宋体"/>
          <w:b/>
          <w:sz w:val="32"/>
        </w:rPr>
      </w:pPr>
    </w:p>
    <w:p>
      <w:pPr>
        <w:autoSpaceDE w:val="0"/>
        <w:autoSpaceDN w:val="0"/>
        <w:adjustRightInd w:val="0"/>
        <w:spacing w:line="400" w:lineRule="exact"/>
        <w:rPr>
          <w:rFonts w:ascii="宋体" w:hAnsi="宋体" w:cs="宋体"/>
          <w:b/>
          <w:sz w:val="32"/>
        </w:rPr>
      </w:pPr>
    </w:p>
    <w:p>
      <w:pPr>
        <w:snapToGrid w:val="0"/>
        <w:spacing w:line="640" w:lineRule="exact"/>
        <w:ind w:firstLine="480" w:firstLineChars="200"/>
        <w:rPr>
          <w:rFonts w:hint="eastAsia" w:ascii="宋体" w:hAnsi="宋体" w:cs="宋体"/>
          <w:b w:val="0"/>
          <w:bCs w:val="0"/>
          <w:sz w:val="24"/>
          <w:szCs w:val="24"/>
          <w:lang w:val="zh-CN"/>
        </w:rPr>
      </w:pPr>
      <w:r>
        <w:rPr>
          <w:rFonts w:hint="eastAsia" w:ascii="宋体" w:hAnsi="宋体" w:cs="宋体"/>
          <w:b w:val="0"/>
          <w:bCs w:val="0"/>
          <w:sz w:val="24"/>
          <w:szCs w:val="24"/>
          <w:lang w:val="zh-CN"/>
        </w:rPr>
        <w:t>注:投标人法定代表人参加投标的，必须附法定代表人身份证扫描件加盖投标人电子签章。法定代表人授权其他人参加投标的，仅需填写“授权委托书”。</w:t>
      </w:r>
    </w:p>
    <w:p>
      <w:pPr>
        <w:autoSpaceDE w:val="0"/>
        <w:autoSpaceDN w:val="0"/>
        <w:adjustRightInd w:val="0"/>
        <w:spacing w:line="400" w:lineRule="exact"/>
        <w:ind w:firstLine="643" w:firstLineChars="200"/>
        <w:rPr>
          <w:rFonts w:ascii="宋体" w:hAnsi="宋体" w:cs="宋体"/>
          <w:b/>
          <w:sz w:val="32"/>
        </w:rPr>
      </w:pPr>
    </w:p>
    <w:p>
      <w:pPr>
        <w:autoSpaceDE w:val="0"/>
        <w:autoSpaceDN w:val="0"/>
        <w:adjustRightInd w:val="0"/>
        <w:spacing w:line="400" w:lineRule="exact"/>
        <w:ind w:firstLine="643" w:firstLineChars="200"/>
        <w:rPr>
          <w:rFonts w:ascii="宋体" w:hAnsi="宋体" w:cs="宋体"/>
          <w:b/>
          <w:sz w:val="32"/>
        </w:rPr>
      </w:pPr>
    </w:p>
    <w:p>
      <w:pPr>
        <w:pStyle w:val="62"/>
        <w:ind w:left="0" w:leftChars="0" w:firstLine="0" w:firstLineChars="0"/>
        <w:rPr>
          <w:rFonts w:cs="宋体"/>
          <w:b/>
          <w:sz w:val="32"/>
        </w:rPr>
      </w:pPr>
    </w:p>
    <w:p>
      <w:pPr>
        <w:pStyle w:val="62"/>
        <w:ind w:left="0" w:leftChars="0" w:firstLine="0" w:firstLineChars="0"/>
        <w:rPr>
          <w:rFonts w:cs="宋体"/>
          <w:b/>
          <w:sz w:val="32"/>
        </w:rPr>
      </w:pPr>
    </w:p>
    <w:p>
      <w:pPr>
        <w:autoSpaceDE w:val="0"/>
        <w:autoSpaceDN w:val="0"/>
        <w:adjustRightInd w:val="0"/>
        <w:spacing w:line="400" w:lineRule="exact"/>
        <w:rPr>
          <w:rFonts w:ascii="宋体" w:hAnsi="宋体" w:cs="宋体"/>
          <w:b/>
          <w:sz w:val="32"/>
        </w:rPr>
      </w:pPr>
      <w:r>
        <w:rPr>
          <w:rFonts w:hint="eastAsia" w:ascii="宋体" w:hAnsi="宋体" w:cs="宋体"/>
          <w:b/>
          <w:sz w:val="32"/>
          <w:lang w:val="en-US" w:eastAsia="zh-CN"/>
        </w:rPr>
        <w:t xml:space="preserve">                                                                                                                                                                                                                                                                                                                    </w:t>
      </w:r>
    </w:p>
    <w:p>
      <w:pPr>
        <w:autoSpaceDE w:val="0"/>
        <w:autoSpaceDN w:val="0"/>
        <w:adjustRightInd w:val="0"/>
        <w:spacing w:line="400" w:lineRule="exact"/>
        <w:ind w:firstLine="643" w:firstLineChars="200"/>
        <w:outlineLvl w:val="0"/>
        <w:rPr>
          <w:rFonts w:ascii="宋体" w:hAnsi="宋体" w:cs="宋体"/>
          <w:sz w:val="28"/>
          <w:szCs w:val="28"/>
          <w:lang w:val="zh-CN"/>
        </w:rPr>
      </w:pPr>
      <w:r>
        <w:rPr>
          <w:rFonts w:hint="eastAsia" w:ascii="宋体" w:hAnsi="宋体" w:cs="宋体"/>
          <w:b/>
          <w:sz w:val="32"/>
        </w:rPr>
        <w:t>示范格式二</w:t>
      </w:r>
    </w:p>
    <w:p>
      <w:pPr>
        <w:spacing w:line="400" w:lineRule="exact"/>
        <w:ind w:firstLine="3694" w:firstLineChars="1150"/>
        <w:outlineLvl w:val="0"/>
        <w:rPr>
          <w:rFonts w:hint="eastAsia" w:ascii="宋体" w:hAnsi="宋体" w:cs="宋体"/>
          <w:b/>
          <w:bCs/>
          <w:sz w:val="32"/>
        </w:rPr>
      </w:pPr>
    </w:p>
    <w:p>
      <w:pPr>
        <w:spacing w:line="400" w:lineRule="exact"/>
        <w:ind w:firstLine="3694" w:firstLineChars="1150"/>
        <w:outlineLvl w:val="0"/>
        <w:rPr>
          <w:rFonts w:hint="eastAsia" w:ascii="宋体" w:hAnsi="宋体" w:cs="宋体"/>
          <w:b/>
          <w:bCs/>
          <w:sz w:val="32"/>
        </w:rPr>
      </w:pPr>
      <w:r>
        <w:rPr>
          <w:rFonts w:hint="eastAsia" w:ascii="宋体" w:hAnsi="宋体" w:cs="宋体"/>
          <w:b/>
          <w:bCs/>
          <w:sz w:val="32"/>
        </w:rPr>
        <w:t>授权委托书</w:t>
      </w:r>
    </w:p>
    <w:p>
      <w:pPr>
        <w:pStyle w:val="21"/>
      </w:pPr>
    </w:p>
    <w:p>
      <w:pPr>
        <w:spacing w:line="400" w:lineRule="exact"/>
        <w:ind w:firstLine="602" w:firstLineChars="200"/>
        <w:rPr>
          <w:rFonts w:ascii="宋体" w:hAnsi="宋体" w:cs="宋体"/>
          <w:b/>
          <w:bCs/>
          <w:sz w:val="30"/>
          <w:szCs w:val="28"/>
        </w:rPr>
      </w:pPr>
      <w:r>
        <w:rPr>
          <w:rFonts w:hint="eastAsia" w:ascii="宋体" w:hAnsi="宋体" w:cs="宋体"/>
          <w:b/>
          <w:bCs/>
          <w:sz w:val="30"/>
          <w:szCs w:val="28"/>
        </w:rPr>
        <w:t>致</w:t>
      </w:r>
      <w:r>
        <w:rPr>
          <w:rFonts w:hint="eastAsia" w:ascii="宋体" w:hAnsi="宋体" w:cs="宋体"/>
          <w:b/>
          <w:bCs/>
          <w:sz w:val="30"/>
          <w:szCs w:val="28"/>
          <w:u w:val="single"/>
        </w:rPr>
        <w:t xml:space="preserve">    （采购单位）          </w:t>
      </w:r>
      <w:r>
        <w:rPr>
          <w:rFonts w:hint="eastAsia" w:ascii="宋体" w:hAnsi="宋体" w:cs="宋体"/>
          <w:b/>
          <w:bCs/>
          <w:sz w:val="30"/>
          <w:szCs w:val="28"/>
        </w:rPr>
        <w:t>:</w:t>
      </w:r>
    </w:p>
    <w:p>
      <w:pPr>
        <w:spacing w:line="400" w:lineRule="exact"/>
        <w:ind w:firstLine="560" w:firstLineChars="200"/>
        <w:rPr>
          <w:rFonts w:ascii="宋体" w:hAnsi="宋体" w:cs="宋体"/>
          <w:sz w:val="28"/>
          <w:szCs w:val="28"/>
        </w:rPr>
      </w:pPr>
      <w:r>
        <w:rPr>
          <w:rFonts w:hint="eastAsia" w:ascii="宋体" w:hAnsi="宋体" w:cs="宋体"/>
          <w:sz w:val="28"/>
          <w:szCs w:val="28"/>
        </w:rPr>
        <w:t>本授权书宣告:</w:t>
      </w:r>
    </w:p>
    <w:p>
      <w:pPr>
        <w:snapToGrid w:val="0"/>
        <w:spacing w:line="400" w:lineRule="exact"/>
        <w:ind w:firstLine="560" w:firstLineChars="200"/>
        <w:rPr>
          <w:rFonts w:ascii="宋体" w:hAnsi="宋体" w:cs="宋体"/>
          <w:sz w:val="28"/>
          <w:szCs w:val="28"/>
          <w:u w:val="single"/>
        </w:rPr>
      </w:pPr>
      <w:r>
        <w:rPr>
          <w:rFonts w:hint="eastAsia" w:ascii="宋体" w:hAnsi="宋体" w:cs="宋体"/>
          <w:sz w:val="28"/>
          <w:szCs w:val="28"/>
        </w:rPr>
        <w:t>委托方:</w:t>
      </w:r>
      <w:r>
        <w:rPr>
          <w:rFonts w:hint="eastAsia" w:ascii="宋体" w:hAnsi="宋体" w:cs="宋体"/>
          <w:sz w:val="28"/>
          <w:szCs w:val="28"/>
          <w:u w:val="single"/>
        </w:rPr>
        <w:t xml:space="preserve">                     </w:t>
      </w:r>
    </w:p>
    <w:p>
      <w:pPr>
        <w:snapToGrid w:val="0"/>
        <w:spacing w:line="400" w:lineRule="exact"/>
        <w:ind w:firstLine="560" w:firstLineChars="200"/>
        <w:rPr>
          <w:rFonts w:ascii="宋体" w:hAnsi="宋体" w:cs="宋体"/>
          <w:sz w:val="28"/>
          <w:szCs w:val="28"/>
        </w:rPr>
      </w:pPr>
      <w:r>
        <w:rPr>
          <w:rFonts w:hint="eastAsia" w:ascii="宋体" w:hAnsi="宋体" w:cs="宋体"/>
          <w:sz w:val="28"/>
          <w:szCs w:val="28"/>
        </w:rPr>
        <w:t>地  址:</w:t>
      </w:r>
      <w:r>
        <w:rPr>
          <w:rFonts w:hint="eastAsia" w:ascii="宋体" w:hAnsi="宋体" w:cs="宋体"/>
          <w:sz w:val="28"/>
          <w:szCs w:val="28"/>
          <w:u w:val="single"/>
        </w:rPr>
        <w:t xml:space="preserve">                     </w:t>
      </w:r>
      <w:r>
        <w:rPr>
          <w:rFonts w:hint="eastAsia" w:ascii="宋体" w:hAnsi="宋体" w:cs="宋体"/>
          <w:sz w:val="28"/>
          <w:szCs w:val="28"/>
        </w:rPr>
        <w:t xml:space="preserve"> 法定代表人:</w:t>
      </w:r>
      <w:r>
        <w:rPr>
          <w:rFonts w:hint="eastAsia" w:ascii="宋体" w:hAnsi="宋体" w:cs="宋体"/>
          <w:sz w:val="28"/>
          <w:szCs w:val="28"/>
          <w:u w:val="single"/>
        </w:rPr>
        <w:t xml:space="preserve">          </w:t>
      </w:r>
    </w:p>
    <w:p>
      <w:pPr>
        <w:snapToGrid w:val="0"/>
        <w:spacing w:line="400" w:lineRule="exact"/>
        <w:ind w:firstLine="560" w:firstLineChars="200"/>
        <w:rPr>
          <w:rFonts w:ascii="宋体" w:hAnsi="宋体" w:cs="宋体"/>
          <w:sz w:val="28"/>
          <w:szCs w:val="28"/>
        </w:rPr>
      </w:pPr>
      <w:r>
        <w:rPr>
          <w:rFonts w:hint="eastAsia" w:ascii="宋体" w:hAnsi="宋体" w:cs="宋体"/>
          <w:sz w:val="28"/>
          <w:szCs w:val="28"/>
        </w:rPr>
        <w:t>受托人:姓名</w:t>
      </w:r>
      <w:r>
        <w:rPr>
          <w:rFonts w:hint="eastAsia" w:ascii="宋体" w:hAnsi="宋体" w:cs="宋体"/>
          <w:sz w:val="28"/>
          <w:szCs w:val="28"/>
          <w:u w:val="single"/>
        </w:rPr>
        <w:t xml:space="preserve">      </w:t>
      </w:r>
      <w:r>
        <w:rPr>
          <w:rFonts w:hint="eastAsia" w:ascii="宋体" w:hAnsi="宋体" w:cs="宋体"/>
          <w:sz w:val="28"/>
          <w:szCs w:val="28"/>
        </w:rPr>
        <w:t xml:space="preserve"> 性别:</w:t>
      </w:r>
      <w:r>
        <w:rPr>
          <w:rFonts w:hint="eastAsia" w:ascii="宋体" w:hAnsi="宋体" w:cs="宋体"/>
          <w:sz w:val="28"/>
          <w:szCs w:val="28"/>
          <w:u w:val="single"/>
        </w:rPr>
        <w:t xml:space="preserve">    </w:t>
      </w:r>
      <w:r>
        <w:rPr>
          <w:rFonts w:hint="eastAsia" w:ascii="宋体" w:hAnsi="宋体" w:cs="宋体"/>
          <w:sz w:val="28"/>
          <w:szCs w:val="28"/>
        </w:rPr>
        <w:t xml:space="preserve"> 出生日期: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pPr>
        <w:snapToGrid w:val="0"/>
        <w:spacing w:line="400" w:lineRule="exact"/>
        <w:ind w:firstLine="560" w:firstLineChars="200"/>
        <w:rPr>
          <w:rFonts w:ascii="宋体" w:hAnsi="宋体" w:cs="宋体"/>
          <w:sz w:val="28"/>
          <w:szCs w:val="28"/>
        </w:rPr>
      </w:pPr>
      <w:r>
        <w:rPr>
          <w:rFonts w:hint="eastAsia" w:ascii="宋体" w:hAnsi="宋体" w:cs="宋体"/>
          <w:sz w:val="28"/>
          <w:szCs w:val="28"/>
        </w:rPr>
        <w:t>所在单位:</w:t>
      </w:r>
      <w:r>
        <w:rPr>
          <w:rFonts w:hint="eastAsia" w:ascii="宋体" w:hAnsi="宋体" w:cs="宋体"/>
          <w:sz w:val="28"/>
          <w:szCs w:val="28"/>
          <w:u w:val="single"/>
        </w:rPr>
        <w:t xml:space="preserve">                            </w:t>
      </w:r>
      <w:r>
        <w:rPr>
          <w:rFonts w:hint="eastAsia" w:ascii="宋体" w:hAnsi="宋体" w:cs="宋体"/>
          <w:sz w:val="28"/>
          <w:szCs w:val="28"/>
        </w:rPr>
        <w:t>职务:</w:t>
      </w:r>
      <w:r>
        <w:rPr>
          <w:rFonts w:hint="eastAsia" w:ascii="宋体" w:hAnsi="宋体" w:cs="宋体"/>
          <w:sz w:val="28"/>
          <w:szCs w:val="28"/>
          <w:u w:val="single"/>
        </w:rPr>
        <w:t xml:space="preserve">           </w:t>
      </w:r>
    </w:p>
    <w:p>
      <w:pPr>
        <w:snapToGrid w:val="0"/>
        <w:spacing w:line="400" w:lineRule="exact"/>
        <w:ind w:firstLine="560" w:firstLineChars="200"/>
        <w:rPr>
          <w:rFonts w:ascii="宋体" w:hAnsi="宋体" w:cs="宋体"/>
          <w:sz w:val="28"/>
          <w:szCs w:val="28"/>
        </w:rPr>
      </w:pPr>
      <w:r>
        <w:rPr>
          <w:rFonts w:hint="eastAsia" w:ascii="宋体" w:hAnsi="宋体" w:cs="宋体"/>
          <w:sz w:val="28"/>
          <w:szCs w:val="28"/>
        </w:rPr>
        <w:t>身 份 证:</w:t>
      </w:r>
      <w:r>
        <w:rPr>
          <w:rFonts w:hint="eastAsia" w:ascii="宋体" w:hAnsi="宋体" w:cs="宋体"/>
          <w:sz w:val="28"/>
          <w:szCs w:val="28"/>
          <w:u w:val="single"/>
        </w:rPr>
        <w:t xml:space="preserve">                </w:t>
      </w:r>
      <w:r>
        <w:rPr>
          <w:rFonts w:hint="eastAsia" w:ascii="宋体" w:hAnsi="宋体" w:cs="宋体"/>
          <w:sz w:val="28"/>
          <w:szCs w:val="28"/>
        </w:rPr>
        <w:t>联系方式:</w:t>
      </w:r>
      <w:r>
        <w:rPr>
          <w:rFonts w:hint="eastAsia" w:ascii="宋体" w:hAnsi="宋体" w:cs="宋体"/>
          <w:sz w:val="28"/>
          <w:szCs w:val="28"/>
          <w:u w:val="single"/>
        </w:rPr>
        <w:t xml:space="preserve">                   </w:t>
      </w:r>
    </w:p>
    <w:p>
      <w:pPr>
        <w:snapToGrid w:val="0"/>
        <w:spacing w:line="400" w:lineRule="exact"/>
        <w:ind w:firstLine="560" w:firstLineChars="200"/>
        <w:rPr>
          <w:rFonts w:ascii="宋体" w:hAnsi="宋体" w:cs="宋体"/>
          <w:sz w:val="28"/>
          <w:szCs w:val="28"/>
        </w:rPr>
      </w:pPr>
      <w:r>
        <w:rPr>
          <w:rFonts w:hint="eastAsia" w:ascii="宋体" w:hAnsi="宋体" w:cs="宋体"/>
          <w:sz w:val="28"/>
          <w:szCs w:val="28"/>
        </w:rPr>
        <w:t>兹委托受托人</w:t>
      </w:r>
      <w:r>
        <w:rPr>
          <w:rFonts w:hint="eastAsia" w:ascii="宋体" w:hAnsi="宋体" w:cs="宋体"/>
          <w:sz w:val="28"/>
          <w:szCs w:val="28"/>
          <w:u w:val="single"/>
        </w:rPr>
        <w:t xml:space="preserve">               </w:t>
      </w:r>
      <w:r>
        <w:rPr>
          <w:rFonts w:hint="eastAsia" w:ascii="宋体" w:hAnsi="宋体" w:cs="宋体"/>
          <w:sz w:val="28"/>
          <w:szCs w:val="28"/>
        </w:rPr>
        <w:t>代表我公司参加</w:t>
      </w:r>
      <w:r>
        <w:rPr>
          <w:rFonts w:hint="eastAsia" w:ascii="宋体" w:hAnsi="宋体" w:cs="宋体"/>
          <w:sz w:val="28"/>
          <w:szCs w:val="28"/>
          <w:u w:val="single"/>
        </w:rPr>
        <w:t xml:space="preserve">               </w:t>
      </w:r>
      <w:r>
        <w:rPr>
          <w:rFonts w:hint="eastAsia" w:ascii="宋体" w:hAnsi="宋体" w:cs="宋体"/>
          <w:sz w:val="28"/>
          <w:szCs w:val="28"/>
        </w:rPr>
        <w:t>的政府采购活动，受托人有权在该招标活动中，以我单位的名义签署投标函和招标文件，与交易中心协商、澄清、解释，签订合同书并执行一切与此有关的事项。</w:t>
      </w:r>
    </w:p>
    <w:p>
      <w:pPr>
        <w:snapToGrid w:val="0"/>
        <w:spacing w:line="400" w:lineRule="exact"/>
        <w:ind w:firstLine="560" w:firstLineChars="200"/>
        <w:rPr>
          <w:rFonts w:ascii="宋体" w:hAnsi="宋体" w:cs="宋体"/>
          <w:sz w:val="28"/>
          <w:szCs w:val="28"/>
        </w:rPr>
      </w:pPr>
      <w:r>
        <w:rPr>
          <w:rFonts w:hint="eastAsia" w:ascii="宋体" w:hAnsi="宋体" w:cs="宋体"/>
          <w:sz w:val="28"/>
          <w:szCs w:val="28"/>
        </w:rPr>
        <w:t>受托人在办理上述事宜过程中以其自己的名义所签署的所有文件我公司均予以承认。受托人无转委托权。</w:t>
      </w:r>
    </w:p>
    <w:p>
      <w:pPr>
        <w:snapToGrid w:val="0"/>
        <w:spacing w:line="400" w:lineRule="exact"/>
        <w:ind w:firstLine="560" w:firstLineChars="200"/>
        <w:rPr>
          <w:rFonts w:ascii="宋体" w:hAnsi="宋体" w:cs="宋体"/>
          <w:sz w:val="28"/>
          <w:szCs w:val="28"/>
        </w:rPr>
      </w:pPr>
      <w:r>
        <w:rPr>
          <w:rFonts w:hint="eastAsia" w:ascii="宋体" w:hAnsi="宋体" w:cs="宋体"/>
          <w:sz w:val="28"/>
          <w:szCs w:val="28"/>
        </w:rPr>
        <w:t>委托期限:至上述事宜处理完毕止。</w:t>
      </w:r>
    </w:p>
    <w:p>
      <w:pPr>
        <w:snapToGrid w:val="0"/>
        <w:spacing w:line="400" w:lineRule="exact"/>
        <w:ind w:firstLine="560" w:firstLineChars="200"/>
        <w:rPr>
          <w:rFonts w:ascii="宋体" w:hAnsi="宋体" w:cs="宋体"/>
          <w:sz w:val="28"/>
          <w:szCs w:val="28"/>
        </w:rPr>
      </w:pPr>
    </w:p>
    <w:p>
      <w:pPr>
        <w:snapToGrid w:val="0"/>
        <w:spacing w:line="400" w:lineRule="exact"/>
        <w:ind w:firstLine="4760" w:firstLineChars="1700"/>
        <w:rPr>
          <w:rFonts w:ascii="宋体" w:hAnsi="宋体" w:cs="宋体"/>
          <w:sz w:val="28"/>
          <w:szCs w:val="28"/>
          <w:u w:val="single"/>
        </w:rPr>
      </w:pPr>
      <w:r>
        <w:rPr>
          <w:rFonts w:hint="eastAsia" w:ascii="宋体" w:hAnsi="宋体" w:cs="宋体"/>
          <w:sz w:val="28"/>
          <w:szCs w:val="28"/>
        </w:rPr>
        <w:t>委托单位</w:t>
      </w:r>
      <w:r>
        <w:rPr>
          <w:rFonts w:hint="eastAsia" w:ascii="宋体" w:hAnsi="宋体" w:cs="宋体"/>
          <w:sz w:val="28"/>
          <w:szCs w:val="28"/>
          <w:u w:val="single"/>
        </w:rPr>
        <w:t xml:space="preserve">       （公章）    </w:t>
      </w:r>
    </w:p>
    <w:p>
      <w:pPr>
        <w:snapToGrid w:val="0"/>
        <w:spacing w:line="400" w:lineRule="exact"/>
        <w:ind w:firstLine="560" w:firstLineChars="200"/>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pPr>
        <w:spacing w:line="400" w:lineRule="exact"/>
        <w:ind w:firstLine="562" w:firstLineChars="200"/>
        <w:rPr>
          <w:rFonts w:ascii="宋体" w:hAnsi="宋体" w:cs="宋体"/>
          <w:b/>
          <w:bCs/>
          <w:sz w:val="28"/>
        </w:rPr>
      </w:pPr>
    </w:p>
    <w:p>
      <w:pPr>
        <w:spacing w:line="400" w:lineRule="exact"/>
        <w:ind w:firstLine="562" w:firstLineChars="200"/>
        <w:rPr>
          <w:rFonts w:ascii="宋体" w:hAnsi="宋体" w:cs="宋体"/>
          <w:b/>
          <w:bCs/>
          <w:sz w:val="28"/>
          <w:szCs w:val="28"/>
        </w:rPr>
      </w:pPr>
    </w:p>
    <w:p>
      <w:pPr>
        <w:pStyle w:val="25"/>
        <w:spacing w:line="400" w:lineRule="exact"/>
        <w:rPr>
          <w:rFonts w:hAnsi="宋体" w:cs="宋体"/>
          <w:sz w:val="28"/>
          <w:szCs w:val="28"/>
        </w:rPr>
      </w:pPr>
    </w:p>
    <w:p>
      <w:pPr>
        <w:pStyle w:val="2"/>
        <w:ind w:left="0" w:leftChars="0" w:firstLine="0" w:firstLineChars="0"/>
        <w:rPr>
          <w:rFonts w:hAnsi="宋体" w:cs="宋体"/>
          <w:sz w:val="28"/>
          <w:szCs w:val="28"/>
        </w:rPr>
      </w:pPr>
    </w:p>
    <w:p>
      <w:pPr>
        <w:snapToGrid w:val="0"/>
        <w:spacing w:line="640" w:lineRule="exact"/>
        <w:ind w:firstLine="480" w:firstLineChars="200"/>
        <w:rPr>
          <w:rFonts w:hint="eastAsia" w:ascii="宋体" w:hAnsi="宋体" w:cs="宋体"/>
          <w:b w:val="0"/>
          <w:bCs w:val="0"/>
          <w:sz w:val="24"/>
          <w:szCs w:val="24"/>
          <w:lang w:val="zh-CN"/>
        </w:rPr>
      </w:pPr>
      <w:r>
        <w:rPr>
          <w:rFonts w:hint="eastAsia" w:ascii="宋体" w:hAnsi="宋体" w:cs="宋体"/>
          <w:b w:val="0"/>
          <w:bCs w:val="0"/>
          <w:sz w:val="24"/>
          <w:szCs w:val="24"/>
          <w:lang w:val="zh-CN"/>
        </w:rPr>
        <w:t>注:投标人委托受托人参加投标的，必须附受托人身份证扫描件加盖投标人电子签章。法定代表人直接参加投标的，仅需填写“法定代表人资格证明”。</w:t>
      </w:r>
    </w:p>
    <w:p/>
    <w:p>
      <w:pPr>
        <w:pStyle w:val="25"/>
        <w:spacing w:line="400" w:lineRule="exact"/>
        <w:outlineLvl w:val="0"/>
        <w:rPr>
          <w:rFonts w:hint="eastAsia" w:hAnsi="宋体" w:cs="宋体"/>
          <w:b/>
          <w:sz w:val="32"/>
          <w:szCs w:val="24"/>
        </w:rPr>
      </w:pPr>
    </w:p>
    <w:p>
      <w:pPr>
        <w:pStyle w:val="25"/>
        <w:spacing w:line="400" w:lineRule="exact"/>
        <w:outlineLvl w:val="0"/>
        <w:rPr>
          <w:rFonts w:hint="eastAsia" w:hAnsi="宋体" w:cs="宋体"/>
          <w:b/>
          <w:sz w:val="32"/>
          <w:szCs w:val="24"/>
        </w:rPr>
      </w:pPr>
    </w:p>
    <w:p>
      <w:pPr>
        <w:pStyle w:val="25"/>
        <w:spacing w:line="400" w:lineRule="exact"/>
        <w:outlineLvl w:val="0"/>
        <w:rPr>
          <w:rFonts w:hint="eastAsia" w:hAnsi="宋体" w:cs="宋体"/>
          <w:b/>
          <w:sz w:val="32"/>
          <w:szCs w:val="24"/>
        </w:rPr>
      </w:pPr>
    </w:p>
    <w:p>
      <w:pPr>
        <w:pStyle w:val="61"/>
        <w:rPr>
          <w:rFonts w:hint="eastAsia" w:hAnsi="宋体" w:cs="宋体"/>
          <w:b/>
          <w:sz w:val="32"/>
          <w:szCs w:val="24"/>
        </w:rPr>
      </w:pPr>
    </w:p>
    <w:p>
      <w:pPr>
        <w:pStyle w:val="61"/>
        <w:rPr>
          <w:rFonts w:hint="eastAsia" w:hAnsi="宋体" w:cs="宋体"/>
          <w:b/>
          <w:sz w:val="32"/>
          <w:szCs w:val="24"/>
        </w:rPr>
      </w:pPr>
    </w:p>
    <w:p>
      <w:pPr>
        <w:pStyle w:val="25"/>
        <w:spacing w:line="400" w:lineRule="exact"/>
        <w:outlineLvl w:val="0"/>
        <w:rPr>
          <w:rFonts w:hint="eastAsia" w:hAnsi="宋体" w:cs="宋体"/>
          <w:b/>
          <w:sz w:val="32"/>
          <w:szCs w:val="24"/>
        </w:rPr>
      </w:pPr>
      <w:r>
        <w:rPr>
          <w:rFonts w:hint="eastAsia" w:hAnsi="宋体" w:cs="宋体"/>
          <w:b/>
          <w:sz w:val="32"/>
          <w:szCs w:val="24"/>
        </w:rPr>
        <w:t>示范格式三</w:t>
      </w:r>
    </w:p>
    <w:p>
      <w:pPr>
        <w:spacing w:line="480" w:lineRule="auto"/>
        <w:jc w:val="center"/>
        <w:rPr>
          <w:rFonts w:ascii="宋体" w:hAnsi="宋体"/>
          <w:b/>
          <w:bCs/>
          <w:sz w:val="32"/>
          <w:szCs w:val="32"/>
          <w:highlight w:val="none"/>
          <w:lang w:val="zh-CN"/>
        </w:rPr>
      </w:pPr>
      <w:r>
        <w:rPr>
          <w:rFonts w:hint="eastAsia" w:ascii="宋体" w:hAnsi="宋体"/>
          <w:b/>
          <w:bCs/>
          <w:sz w:val="32"/>
          <w:szCs w:val="32"/>
          <w:highlight w:val="none"/>
          <w:lang w:val="zh-CN"/>
        </w:rPr>
        <w:t>承   诺  书</w:t>
      </w:r>
    </w:p>
    <w:p>
      <w:pPr>
        <w:pStyle w:val="25"/>
        <w:widowControl/>
        <w:spacing w:line="400" w:lineRule="exact"/>
        <w:rPr>
          <w:rFonts w:hAnsi="宋体" w:cs="宋体"/>
          <w:color w:val="000000"/>
          <w:sz w:val="24"/>
          <w:szCs w:val="24"/>
          <w:highlight w:val="none"/>
        </w:rPr>
      </w:pPr>
      <w:r>
        <w:rPr>
          <w:rFonts w:hAnsi="宋体" w:cs="宋体"/>
          <w:color w:val="000000"/>
          <w:sz w:val="28"/>
          <w:szCs w:val="28"/>
          <w:highlight w:val="none"/>
          <w:u w:val="single"/>
        </w:rPr>
        <w:t>（</w:t>
      </w:r>
      <w:r>
        <w:rPr>
          <w:rFonts w:hAnsi="宋体" w:cs="宋体"/>
          <w:color w:val="000000"/>
          <w:sz w:val="24"/>
          <w:szCs w:val="24"/>
          <w:highlight w:val="none"/>
          <w:u w:val="single"/>
        </w:rPr>
        <w:t>采购单位）</w:t>
      </w:r>
      <w:r>
        <w:rPr>
          <w:rFonts w:hAnsi="宋体" w:cs="宋体"/>
          <w:color w:val="000000"/>
          <w:sz w:val="24"/>
          <w:szCs w:val="24"/>
          <w:highlight w:val="none"/>
        </w:rPr>
        <w:t>：</w:t>
      </w:r>
    </w:p>
    <w:p>
      <w:pPr>
        <w:pStyle w:val="25"/>
        <w:widowControl/>
        <w:spacing w:line="440" w:lineRule="exact"/>
        <w:ind w:firstLine="480" w:firstLineChars="200"/>
        <w:rPr>
          <w:rFonts w:hAnsi="宋体" w:cs="宋体"/>
          <w:color w:val="000000"/>
          <w:sz w:val="24"/>
          <w:szCs w:val="24"/>
          <w:highlight w:val="none"/>
        </w:rPr>
      </w:pPr>
      <w:r>
        <w:rPr>
          <w:rFonts w:hAnsi="宋体" w:cs="宋体"/>
          <w:color w:val="000000"/>
          <w:sz w:val="24"/>
          <w:szCs w:val="24"/>
          <w:highlight w:val="none"/>
        </w:rPr>
        <w:t>我公司在项目</w:t>
      </w:r>
      <w:r>
        <w:rPr>
          <w:rFonts w:hAnsi="宋体" w:cs="宋体"/>
          <w:color w:val="000000"/>
          <w:sz w:val="24"/>
          <w:szCs w:val="24"/>
          <w:highlight w:val="none"/>
          <w:u w:val="single"/>
        </w:rPr>
        <w:t xml:space="preserve">      </w:t>
      </w:r>
      <w:r>
        <w:rPr>
          <w:rFonts w:hAnsi="宋体" w:cs="宋体"/>
          <w:color w:val="000000"/>
          <w:sz w:val="24"/>
          <w:szCs w:val="24"/>
          <w:highlight w:val="none"/>
        </w:rPr>
        <w:t>（编号：</w:t>
      </w:r>
      <w:r>
        <w:rPr>
          <w:rFonts w:hAnsi="宋体" w:cs="宋体"/>
          <w:color w:val="000000"/>
          <w:sz w:val="24"/>
          <w:szCs w:val="24"/>
          <w:highlight w:val="none"/>
          <w:u w:val="single"/>
        </w:rPr>
        <w:t xml:space="preserve">       </w:t>
      </w:r>
      <w:r>
        <w:rPr>
          <w:rFonts w:hAnsi="宋体" w:cs="宋体"/>
          <w:color w:val="000000"/>
          <w:sz w:val="24"/>
          <w:szCs w:val="24"/>
          <w:highlight w:val="none"/>
        </w:rPr>
        <w:t xml:space="preserve"> ）投标过程中，作如下承诺：</w:t>
      </w:r>
    </w:p>
    <w:p>
      <w:pPr>
        <w:pStyle w:val="25"/>
        <w:widowControl/>
        <w:spacing w:line="440" w:lineRule="exact"/>
        <w:ind w:firstLine="480" w:firstLineChars="200"/>
        <w:rPr>
          <w:rFonts w:hAnsi="宋体" w:cs="宋体"/>
          <w:color w:val="000000"/>
          <w:sz w:val="24"/>
          <w:szCs w:val="24"/>
          <w:highlight w:val="none"/>
        </w:rPr>
      </w:pPr>
      <w:r>
        <w:rPr>
          <w:rFonts w:hAnsi="宋体" w:cs="宋体"/>
          <w:color w:val="000000"/>
          <w:sz w:val="24"/>
          <w:szCs w:val="24"/>
          <w:highlight w:val="none"/>
        </w:rPr>
        <w:t>一、参加本次项目投标活动前3年内没有重大违法记录（被刑事处罚或者责令停产停业，吊销许可证或者执照，一万元（含）以上数额罚款等行政处罚，信用中国、政府采购网、其他市级以上信用平台等列有不良记录的）。</w:t>
      </w:r>
    </w:p>
    <w:p>
      <w:pPr>
        <w:pStyle w:val="25"/>
        <w:widowControl/>
        <w:spacing w:line="440" w:lineRule="exact"/>
        <w:ind w:firstLine="480" w:firstLineChars="200"/>
        <w:rPr>
          <w:rFonts w:hAnsi="宋体" w:cs="宋体"/>
          <w:color w:val="000000"/>
          <w:sz w:val="24"/>
          <w:szCs w:val="24"/>
          <w:highlight w:val="none"/>
        </w:rPr>
      </w:pPr>
      <w:r>
        <w:rPr>
          <w:rFonts w:hAnsi="宋体" w:cs="宋体"/>
          <w:color w:val="000000"/>
          <w:sz w:val="24"/>
          <w:szCs w:val="24"/>
          <w:highlight w:val="none"/>
        </w:rPr>
        <w:t>二、我公司与参加本次投标活动的其他单位不存在单位负责人为同一人的情况，也不存在控股、管理、两公司股东有夫妻关系等情况。</w:t>
      </w:r>
    </w:p>
    <w:p>
      <w:pPr>
        <w:pStyle w:val="25"/>
        <w:widowControl/>
        <w:spacing w:line="440" w:lineRule="exact"/>
        <w:ind w:firstLine="480" w:firstLineChars="200"/>
        <w:rPr>
          <w:rFonts w:hAnsi="宋体" w:cs="宋体"/>
          <w:color w:val="000000"/>
          <w:sz w:val="24"/>
          <w:szCs w:val="24"/>
          <w:highlight w:val="none"/>
        </w:rPr>
      </w:pPr>
      <w:r>
        <w:rPr>
          <w:rFonts w:hAnsi="宋体" w:cs="宋体"/>
          <w:color w:val="000000"/>
          <w:sz w:val="24"/>
          <w:szCs w:val="24"/>
          <w:highlight w:val="none"/>
        </w:rPr>
        <w:t>三、我公司没有为本项目提供整体设计、规范编制或者项目管理、监理、检测等服务。</w:t>
      </w:r>
    </w:p>
    <w:p>
      <w:pPr>
        <w:pStyle w:val="25"/>
        <w:widowControl/>
        <w:spacing w:line="440" w:lineRule="exact"/>
        <w:ind w:firstLine="480" w:firstLineChars="200"/>
        <w:rPr>
          <w:rFonts w:hAnsi="宋体" w:cs="宋体"/>
          <w:color w:val="000000"/>
          <w:sz w:val="24"/>
          <w:szCs w:val="24"/>
          <w:highlight w:val="none"/>
        </w:rPr>
      </w:pPr>
      <w:r>
        <w:rPr>
          <w:rFonts w:hAnsi="宋体" w:cs="宋体"/>
          <w:color w:val="000000"/>
          <w:sz w:val="24"/>
          <w:szCs w:val="24"/>
          <w:highlight w:val="none"/>
        </w:rPr>
        <w:t>四、不得出现的其他情况：1.投标截止后撤回投标的；2.提供的有关资料、资格证明文件被确认是不真实的；3.被证实有串通（统一哄抬价格）、欺诈行为的；4.被证明有妨碍其他人公平竞争、损害采购单位或者其他投标人合法权益的；5.投标人代表被证明在评标期间与采购人代表、评委、监督人员、工作人员有私下接触的；6.中标人在规定期限内未能按照采购文件规定签订合同的；7.中标人在规定期限内未能根据采购文件规定交纳履约保证金的；8.与其他投标人使用同一IP地址(含MAC码一致）上传投标文件或者同一加密工具编制投标文件的；9.与其他投标人的投标文件由同一单位或者个人编制；10.与其他投标人的投标文件载明的项目管理成员或者联系人员为同一人;11.与其他投标人的投标文件异常一致或者投标报价呈规律性差异；12.与其他投标人的投标文件相互混装；13.与其他投标人的投标保证金从同一单位或者个人的账户转出。</w:t>
      </w:r>
    </w:p>
    <w:p>
      <w:pPr>
        <w:pStyle w:val="25"/>
        <w:widowControl/>
        <w:spacing w:line="440" w:lineRule="exact"/>
        <w:ind w:firstLine="480" w:firstLineChars="200"/>
        <w:rPr>
          <w:rFonts w:hAnsi="宋体" w:cs="宋体"/>
          <w:color w:val="000000"/>
          <w:sz w:val="24"/>
          <w:szCs w:val="24"/>
          <w:highlight w:val="none"/>
        </w:rPr>
      </w:pPr>
      <w:r>
        <w:rPr>
          <w:rFonts w:hAnsi="宋体" w:cs="宋体"/>
          <w:color w:val="000000"/>
          <w:sz w:val="24"/>
          <w:szCs w:val="24"/>
          <w:highlight w:val="none"/>
        </w:rPr>
        <w:t>我公司主动承诺以上内容，如有违反，自愿接受任何处罚并放弃投标保证金。</w:t>
      </w:r>
    </w:p>
    <w:p>
      <w:pPr>
        <w:pStyle w:val="25"/>
        <w:widowControl/>
        <w:spacing w:line="400" w:lineRule="exact"/>
        <w:ind w:left="4080" w:hanging="4080" w:hangingChars="1700"/>
        <w:rPr>
          <w:rFonts w:hAnsi="宋体" w:cs="宋体"/>
          <w:color w:val="000000"/>
          <w:sz w:val="24"/>
          <w:szCs w:val="24"/>
          <w:highlight w:val="none"/>
        </w:rPr>
      </w:pPr>
    </w:p>
    <w:p>
      <w:pPr>
        <w:pStyle w:val="25"/>
        <w:widowControl/>
        <w:spacing w:line="400" w:lineRule="exact"/>
        <w:ind w:left="4080" w:hanging="4080" w:hangingChars="1700"/>
        <w:rPr>
          <w:rFonts w:hAnsi="宋体" w:cs="宋体"/>
          <w:color w:val="000000"/>
          <w:sz w:val="24"/>
          <w:szCs w:val="24"/>
          <w:highlight w:val="none"/>
        </w:rPr>
      </w:pPr>
    </w:p>
    <w:p>
      <w:pPr>
        <w:pStyle w:val="25"/>
        <w:widowControl/>
        <w:spacing w:line="400" w:lineRule="exact"/>
        <w:ind w:left="4080" w:hanging="4080" w:hangingChars="1700"/>
        <w:jc w:val="center"/>
        <w:rPr>
          <w:rFonts w:hAnsi="宋体" w:cs="宋体"/>
          <w:color w:val="000000"/>
          <w:sz w:val="24"/>
          <w:szCs w:val="24"/>
          <w:highlight w:val="none"/>
        </w:rPr>
      </w:pPr>
      <w:r>
        <w:rPr>
          <w:rFonts w:hAnsi="宋体" w:cs="宋体"/>
          <w:color w:val="000000"/>
          <w:sz w:val="24"/>
          <w:szCs w:val="24"/>
          <w:highlight w:val="none"/>
        </w:rPr>
        <w:t xml:space="preserve">                                           供应商：</w:t>
      </w:r>
      <w:r>
        <w:rPr>
          <w:rFonts w:hAnsi="宋体" w:cs="宋体"/>
          <w:color w:val="000000"/>
          <w:sz w:val="24"/>
          <w:szCs w:val="24"/>
          <w:highlight w:val="none"/>
          <w:u w:val="single"/>
          <w:lang w:val="zh-CN"/>
        </w:rPr>
        <w:t>（</w:t>
      </w:r>
      <w:r>
        <w:rPr>
          <w:rFonts w:hint="eastAsia" w:ascii="宋体" w:hAnsi="宋体" w:cs="宋体"/>
          <w:sz w:val="28"/>
          <w:szCs w:val="28"/>
          <w:u w:val="single"/>
        </w:rPr>
        <w:t>公章</w:t>
      </w:r>
      <w:r>
        <w:rPr>
          <w:rFonts w:hAnsi="宋体" w:cs="宋体"/>
          <w:color w:val="000000"/>
          <w:sz w:val="24"/>
          <w:szCs w:val="24"/>
          <w:highlight w:val="none"/>
          <w:u w:val="single"/>
          <w:lang w:val="zh-CN"/>
        </w:rPr>
        <w:t>）</w:t>
      </w:r>
    </w:p>
    <w:p>
      <w:pPr>
        <w:pStyle w:val="25"/>
        <w:widowControl/>
        <w:spacing w:line="400" w:lineRule="exact"/>
        <w:jc w:val="center"/>
        <w:rPr>
          <w:rFonts w:hAnsi="宋体" w:cs="宋体"/>
          <w:color w:val="000000"/>
          <w:sz w:val="24"/>
          <w:szCs w:val="24"/>
          <w:highlight w:val="none"/>
        </w:rPr>
      </w:pPr>
      <w:r>
        <w:rPr>
          <w:rFonts w:hAnsi="宋体" w:cs="宋体"/>
          <w:color w:val="000000"/>
          <w:sz w:val="24"/>
          <w:szCs w:val="24"/>
          <w:highlight w:val="none"/>
        </w:rPr>
        <w:t xml:space="preserve">                                              日 期：   年  月  日</w:t>
      </w:r>
    </w:p>
    <w:p>
      <w:pPr>
        <w:spacing w:line="520" w:lineRule="exact"/>
        <w:ind w:right="420"/>
        <w:rPr>
          <w:rFonts w:ascii="宋体" w:hAnsi="宋体"/>
          <w:kern w:val="0"/>
          <w:sz w:val="24"/>
          <w:szCs w:val="24"/>
          <w:highlight w:val="none"/>
        </w:rPr>
      </w:pPr>
    </w:p>
    <w:p>
      <w:pPr>
        <w:spacing w:line="520" w:lineRule="exact"/>
        <w:rPr>
          <w:rFonts w:ascii="宋体" w:hAnsi="宋体"/>
          <w:b/>
          <w:sz w:val="32"/>
          <w:highlight w:val="none"/>
        </w:rPr>
      </w:pPr>
    </w:p>
    <w:p>
      <w:pPr>
        <w:pStyle w:val="2"/>
        <w:rPr>
          <w:rFonts w:ascii="宋体" w:hAnsi="宋体"/>
          <w:b/>
          <w:sz w:val="32"/>
          <w:highlight w:val="none"/>
        </w:rPr>
      </w:pPr>
    </w:p>
    <w:p>
      <w:pPr>
        <w:rPr>
          <w:rFonts w:ascii="宋体" w:hAnsi="宋体"/>
          <w:b/>
          <w:sz w:val="32"/>
          <w:highlight w:val="none"/>
        </w:rPr>
      </w:pPr>
    </w:p>
    <w:p>
      <w:pPr>
        <w:pStyle w:val="2"/>
      </w:pPr>
    </w:p>
    <w:p>
      <w:pPr>
        <w:pStyle w:val="25"/>
        <w:spacing w:line="400" w:lineRule="exact"/>
        <w:outlineLvl w:val="0"/>
        <w:rPr>
          <w:rFonts w:hint="eastAsia" w:hAnsi="宋体" w:cs="宋体"/>
          <w:b/>
          <w:sz w:val="32"/>
          <w:szCs w:val="24"/>
        </w:rPr>
      </w:pPr>
    </w:p>
    <w:p>
      <w:pPr>
        <w:pStyle w:val="25"/>
        <w:spacing w:line="400" w:lineRule="exact"/>
        <w:outlineLvl w:val="0"/>
        <w:rPr>
          <w:rFonts w:hint="eastAsia" w:hAnsi="宋体" w:cs="宋体"/>
          <w:b/>
          <w:sz w:val="32"/>
          <w:szCs w:val="24"/>
        </w:rPr>
      </w:pPr>
    </w:p>
    <w:p>
      <w:pPr>
        <w:pStyle w:val="25"/>
        <w:spacing w:line="400" w:lineRule="exact"/>
        <w:outlineLvl w:val="0"/>
        <w:rPr>
          <w:rFonts w:hint="eastAsia"/>
          <w:lang w:val="zh-CN"/>
        </w:rPr>
      </w:pPr>
      <w:r>
        <w:rPr>
          <w:rFonts w:hint="eastAsia" w:hAnsi="宋体" w:cs="宋体"/>
          <w:b/>
          <w:sz w:val="32"/>
          <w:szCs w:val="24"/>
        </w:rPr>
        <w:t>示范格式</w:t>
      </w:r>
      <w:r>
        <w:rPr>
          <w:rFonts w:hint="eastAsia" w:hAnsi="宋体" w:cs="宋体"/>
          <w:b/>
          <w:sz w:val="32"/>
          <w:szCs w:val="24"/>
          <w:lang w:val="en-US" w:eastAsia="zh-CN"/>
        </w:rPr>
        <w:t>四</w:t>
      </w:r>
    </w:p>
    <w:p>
      <w:pPr>
        <w:pStyle w:val="25"/>
        <w:widowControl/>
        <w:jc w:val="center"/>
        <w:rPr>
          <w:rFonts w:hAnsi="宋体" w:cs="宋体"/>
          <w:color w:val="000000"/>
          <w:sz w:val="40"/>
          <w:szCs w:val="40"/>
        </w:rPr>
      </w:pPr>
      <w:r>
        <w:rPr>
          <w:rFonts w:hAnsi="宋体" w:cs="宋体"/>
          <w:color w:val="000000"/>
          <w:sz w:val="40"/>
          <w:szCs w:val="40"/>
        </w:rPr>
        <w:t>资 格 承 诺 制</w:t>
      </w:r>
    </w:p>
    <w:p>
      <w:pPr>
        <w:pStyle w:val="15"/>
        <w:spacing w:line="720" w:lineRule="exact"/>
        <w:ind w:firstLine="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cs="宋体"/>
          <w:kern w:val="2"/>
          <w:sz w:val="24"/>
          <w:szCs w:val="24"/>
          <w:u w:val="single"/>
          <w:lang w:val="en-US" w:eastAsia="zh-CN" w:bidi="ar-SA"/>
        </w:rPr>
        <w:t xml:space="preserve">   采购人         </w:t>
      </w:r>
      <w:r>
        <w:rPr>
          <w:rFonts w:hint="eastAsia" w:ascii="宋体" w:hAnsi="宋体" w:eastAsia="宋体" w:cs="宋体"/>
          <w:kern w:val="2"/>
          <w:sz w:val="24"/>
          <w:szCs w:val="24"/>
          <w:lang w:val="en-US" w:eastAsia="zh-CN" w:bidi="ar-SA"/>
        </w:rPr>
        <w:t>:</w:t>
      </w:r>
    </w:p>
    <w:p>
      <w:pPr>
        <w:pStyle w:val="131"/>
        <w:spacing w:line="480" w:lineRule="auto"/>
        <w:ind w:firstLine="480" w:firstLineChars="200"/>
        <w:rPr>
          <w:rFonts w:hAnsi="宋体"/>
          <w:color w:val="000000"/>
          <w:sz w:val="24"/>
          <w:szCs w:val="24"/>
          <w:highlight w:val="none"/>
        </w:rPr>
      </w:pPr>
      <w:r>
        <w:rPr>
          <w:rFonts w:hint="eastAsia" w:hAnsi="宋体"/>
          <w:color w:val="000000"/>
          <w:sz w:val="24"/>
          <w:szCs w:val="24"/>
          <w:highlight w:val="none"/>
        </w:rPr>
        <w:t>我公司在</w:t>
      </w:r>
      <w:r>
        <w:rPr>
          <w:rFonts w:hint="eastAsia" w:hAnsi="宋体"/>
          <w:color w:val="000000"/>
          <w:sz w:val="24"/>
          <w:szCs w:val="24"/>
          <w:highlight w:val="none"/>
          <w:u w:val="single"/>
        </w:rPr>
        <w:t xml:space="preserve">         </w:t>
      </w:r>
      <w:r>
        <w:rPr>
          <w:rFonts w:hint="eastAsia" w:hAnsi="宋体"/>
          <w:color w:val="000000"/>
          <w:sz w:val="24"/>
          <w:szCs w:val="24"/>
          <w:highlight w:val="none"/>
        </w:rPr>
        <w:t>项目（编号：</w:t>
      </w:r>
      <w:r>
        <w:rPr>
          <w:rFonts w:hint="eastAsia" w:hAnsi="宋体"/>
          <w:color w:val="000000"/>
          <w:sz w:val="24"/>
          <w:szCs w:val="24"/>
          <w:highlight w:val="none"/>
          <w:u w:val="single"/>
        </w:rPr>
        <w:t xml:space="preserve">       </w:t>
      </w:r>
      <w:r>
        <w:rPr>
          <w:rFonts w:hint="eastAsia" w:hAnsi="宋体"/>
          <w:color w:val="000000"/>
          <w:sz w:val="24"/>
          <w:szCs w:val="24"/>
          <w:highlight w:val="none"/>
        </w:rPr>
        <w:t>）投标过程中，作如下承诺：</w:t>
      </w:r>
    </w:p>
    <w:p>
      <w:pPr>
        <w:pStyle w:val="131"/>
        <w:spacing w:line="480" w:lineRule="auto"/>
        <w:ind w:firstLine="480" w:firstLineChars="200"/>
        <w:rPr>
          <w:rFonts w:hAnsi="宋体"/>
          <w:color w:val="000000"/>
          <w:sz w:val="24"/>
          <w:szCs w:val="24"/>
          <w:highlight w:val="none"/>
        </w:rPr>
      </w:pPr>
      <w:r>
        <w:rPr>
          <w:rFonts w:hint="eastAsia" w:hAnsi="宋体"/>
          <w:color w:val="000000"/>
          <w:sz w:val="24"/>
          <w:szCs w:val="24"/>
          <w:highlight w:val="none"/>
        </w:rPr>
        <w:t>一、我单位财务制度健全，财务状况良好。</w:t>
      </w:r>
    </w:p>
    <w:p>
      <w:pPr>
        <w:pStyle w:val="131"/>
        <w:spacing w:line="480" w:lineRule="auto"/>
        <w:ind w:firstLine="600" w:firstLineChars="250"/>
        <w:rPr>
          <w:rFonts w:hAnsi="宋体"/>
          <w:color w:val="000000"/>
          <w:sz w:val="24"/>
          <w:szCs w:val="24"/>
          <w:highlight w:val="none"/>
        </w:rPr>
      </w:pPr>
      <w:r>
        <w:rPr>
          <w:rFonts w:hint="eastAsia" w:hAnsi="宋体"/>
          <w:color w:val="000000"/>
          <w:sz w:val="24"/>
          <w:szCs w:val="24"/>
          <w:highlight w:val="none"/>
        </w:rPr>
        <w:t>二、我单位有依法缴纳税收的记录。</w:t>
      </w:r>
    </w:p>
    <w:p>
      <w:pPr>
        <w:pStyle w:val="131"/>
        <w:spacing w:line="480" w:lineRule="auto"/>
        <w:ind w:firstLine="600" w:firstLineChars="250"/>
        <w:rPr>
          <w:rFonts w:hAnsi="宋体"/>
          <w:color w:val="000000"/>
          <w:sz w:val="24"/>
          <w:szCs w:val="24"/>
          <w:highlight w:val="none"/>
        </w:rPr>
      </w:pPr>
      <w:r>
        <w:rPr>
          <w:rFonts w:hint="eastAsia" w:hAnsi="宋体"/>
          <w:color w:val="000000"/>
          <w:sz w:val="24"/>
          <w:szCs w:val="24"/>
          <w:highlight w:val="none"/>
        </w:rPr>
        <w:t>三、我单位有依法缴纳各项社会保障资金的记录。</w:t>
      </w:r>
    </w:p>
    <w:p>
      <w:pPr>
        <w:pStyle w:val="131"/>
        <w:spacing w:line="480" w:lineRule="auto"/>
        <w:ind w:firstLine="600" w:firstLineChars="250"/>
        <w:rPr>
          <w:rFonts w:hAnsi="宋体"/>
          <w:color w:val="000000"/>
          <w:sz w:val="24"/>
          <w:szCs w:val="24"/>
          <w:highlight w:val="none"/>
        </w:rPr>
      </w:pPr>
      <w:r>
        <w:rPr>
          <w:rFonts w:hint="eastAsia" w:hAnsi="宋体"/>
          <w:color w:val="000000"/>
          <w:sz w:val="24"/>
          <w:szCs w:val="24"/>
          <w:highlight w:val="none"/>
        </w:rPr>
        <w:t>四、我单位“具备履行合同所必需的设备和专业技术能力”。</w:t>
      </w:r>
    </w:p>
    <w:p>
      <w:pPr>
        <w:pStyle w:val="131"/>
        <w:spacing w:line="480" w:lineRule="auto"/>
        <w:ind w:firstLine="600" w:firstLineChars="250"/>
        <w:rPr>
          <w:rFonts w:hAnsi="宋体"/>
          <w:color w:val="000000"/>
          <w:sz w:val="24"/>
          <w:szCs w:val="24"/>
          <w:highlight w:val="none"/>
        </w:rPr>
      </w:pPr>
      <w:r>
        <w:rPr>
          <w:rFonts w:hint="eastAsia" w:hAnsi="宋体"/>
          <w:color w:val="000000"/>
          <w:sz w:val="24"/>
          <w:szCs w:val="24"/>
          <w:highlight w:val="none"/>
        </w:rPr>
        <w:t>五、我单位满足法律、行政法规规定的其他条件。</w:t>
      </w:r>
    </w:p>
    <w:p>
      <w:pPr>
        <w:snapToGrid w:val="0"/>
        <w:spacing w:line="520" w:lineRule="exact"/>
        <w:rPr>
          <w:rFonts w:hint="eastAsia" w:ascii="仿宋" w:hAnsi="仿宋" w:eastAsia="仿宋"/>
          <w:color w:val="000000"/>
          <w:sz w:val="24"/>
          <w:szCs w:val="24"/>
          <w:u w:val="single"/>
        </w:rPr>
      </w:pPr>
    </w:p>
    <w:p>
      <w:pPr>
        <w:snapToGrid w:val="0"/>
        <w:spacing w:line="520" w:lineRule="exact"/>
        <w:rPr>
          <w:rFonts w:hint="eastAsia" w:ascii="仿宋" w:hAnsi="仿宋" w:eastAsia="仿宋"/>
          <w:color w:val="000000"/>
          <w:sz w:val="24"/>
          <w:szCs w:val="24"/>
          <w:u w:val="single"/>
        </w:rPr>
      </w:pPr>
    </w:p>
    <w:p>
      <w:pPr>
        <w:snapToGrid w:val="0"/>
        <w:spacing w:line="520" w:lineRule="exact"/>
        <w:ind w:firstLine="547" w:firstLineChars="228"/>
        <w:jc w:val="right"/>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 xml:space="preserve">  承诺人</w:t>
      </w:r>
      <w:r>
        <w:rPr>
          <w:rFonts w:hint="eastAsia" w:ascii="宋体" w:hAnsi="宋体" w:eastAsia="宋体" w:cs="宋体"/>
          <w:kern w:val="2"/>
          <w:sz w:val="24"/>
          <w:szCs w:val="24"/>
          <w:lang w:val="zh-CN" w:eastAsia="zh-CN" w:bidi="ar-SA"/>
        </w:rPr>
        <w:t>:（</w:t>
      </w:r>
      <w:r>
        <w:rPr>
          <w:rFonts w:hint="eastAsia" w:ascii="宋体" w:hAnsi="宋体" w:cs="宋体"/>
          <w:kern w:val="2"/>
          <w:sz w:val="24"/>
          <w:szCs w:val="24"/>
          <w:lang w:val="en-US" w:eastAsia="zh-CN" w:bidi="ar-SA"/>
        </w:rPr>
        <w:t>公章</w:t>
      </w:r>
      <w:r>
        <w:rPr>
          <w:rFonts w:hint="eastAsia" w:ascii="宋体" w:hAnsi="宋体" w:eastAsia="宋体" w:cs="宋体"/>
          <w:kern w:val="2"/>
          <w:sz w:val="24"/>
          <w:szCs w:val="24"/>
          <w:lang w:val="zh-CN" w:eastAsia="zh-CN" w:bidi="ar-SA"/>
        </w:rPr>
        <w:t xml:space="preserve">）    </w:t>
      </w:r>
    </w:p>
    <w:p>
      <w:pPr>
        <w:snapToGrid w:val="0"/>
        <w:spacing w:line="520" w:lineRule="exact"/>
        <w:ind w:firstLine="547" w:firstLineChars="228"/>
        <w:jc w:val="right"/>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lang w:val="zh-CN" w:eastAsia="zh-CN" w:bidi="ar-SA"/>
        </w:rPr>
        <w:t>日期:   年   月  日</w:t>
      </w:r>
    </w:p>
    <w:p>
      <w:pPr>
        <w:snapToGrid w:val="0"/>
        <w:spacing w:line="520" w:lineRule="exact"/>
        <w:ind w:firstLine="638" w:firstLineChars="228"/>
        <w:jc w:val="right"/>
        <w:rPr>
          <w:rFonts w:hint="eastAsia" w:ascii="宋体" w:hAnsi="宋体" w:eastAsia="宋体" w:cs="宋体"/>
          <w:kern w:val="2"/>
          <w:sz w:val="28"/>
          <w:szCs w:val="28"/>
          <w:lang w:val="en-US" w:eastAsia="zh-CN" w:bidi="ar-SA"/>
        </w:rPr>
      </w:pPr>
    </w:p>
    <w:p>
      <w:pPr>
        <w:snapToGrid w:val="0"/>
        <w:spacing w:line="520" w:lineRule="exact"/>
        <w:rPr>
          <w:rFonts w:hint="eastAsia" w:ascii="仿宋" w:hAnsi="仿宋" w:eastAsia="仿宋"/>
          <w:color w:val="000000"/>
          <w:sz w:val="28"/>
          <w:szCs w:val="28"/>
          <w:u w:val="single"/>
        </w:rPr>
      </w:pPr>
    </w:p>
    <w:p>
      <w:pPr>
        <w:pStyle w:val="7"/>
        <w:shd w:val="clear" w:color="auto" w:fill="FFFFFF"/>
        <w:spacing w:line="400" w:lineRule="exact"/>
        <w:rPr>
          <w:rFonts w:ascii="宋体" w:hAnsi="宋体" w:cs="宋体"/>
          <w:szCs w:val="24"/>
        </w:rPr>
      </w:pPr>
    </w:p>
    <w:p>
      <w:pPr>
        <w:rPr>
          <w:rFonts w:ascii="宋体" w:hAnsi="宋体" w:cs="宋体"/>
          <w:szCs w:val="24"/>
        </w:rPr>
      </w:pPr>
    </w:p>
    <w:p>
      <w:pPr>
        <w:pStyle w:val="21"/>
        <w:rPr>
          <w:rFonts w:ascii="宋体" w:hAnsi="宋体" w:cs="宋体"/>
          <w:szCs w:val="24"/>
        </w:rPr>
      </w:pPr>
    </w:p>
    <w:p>
      <w:pPr>
        <w:pStyle w:val="21"/>
      </w:pPr>
    </w:p>
    <w:p>
      <w:pPr>
        <w:widowControl/>
        <w:rPr>
          <w:rFonts w:hint="eastAsia" w:ascii="宋体" w:hAnsi="宋体" w:eastAsia="宋体" w:cs="宋体"/>
          <w:b/>
          <w:kern w:val="2"/>
          <w:sz w:val="32"/>
          <w:szCs w:val="24"/>
          <w:lang w:val="en-US" w:eastAsia="zh-CN" w:bidi="ar-SA"/>
        </w:rPr>
      </w:pPr>
    </w:p>
    <w:p>
      <w:pPr>
        <w:widowControl/>
        <w:rPr>
          <w:rFonts w:hint="eastAsia" w:ascii="宋体" w:hAnsi="宋体" w:eastAsia="宋体" w:cs="宋体"/>
          <w:b/>
          <w:kern w:val="2"/>
          <w:sz w:val="32"/>
          <w:szCs w:val="24"/>
          <w:lang w:val="en-US" w:eastAsia="zh-CN" w:bidi="ar-SA"/>
        </w:rPr>
      </w:pPr>
    </w:p>
    <w:p>
      <w:pPr>
        <w:widowControl/>
        <w:rPr>
          <w:rFonts w:hint="eastAsia" w:ascii="宋体" w:hAnsi="宋体" w:eastAsia="宋体" w:cs="宋体"/>
          <w:b/>
          <w:kern w:val="2"/>
          <w:sz w:val="32"/>
          <w:szCs w:val="24"/>
          <w:lang w:val="en-US" w:eastAsia="zh-CN" w:bidi="ar-SA"/>
        </w:rPr>
      </w:pPr>
    </w:p>
    <w:p>
      <w:pPr>
        <w:widowControl/>
        <w:rPr>
          <w:rFonts w:hint="eastAsia" w:ascii="宋体" w:hAnsi="宋体" w:eastAsia="宋体" w:cs="宋体"/>
          <w:b/>
          <w:kern w:val="2"/>
          <w:sz w:val="32"/>
          <w:szCs w:val="24"/>
          <w:lang w:val="en-US" w:eastAsia="zh-CN" w:bidi="ar-SA"/>
        </w:rPr>
      </w:pPr>
    </w:p>
    <w:p>
      <w:pPr>
        <w:widowControl/>
        <w:rPr>
          <w:rFonts w:hint="eastAsia" w:ascii="宋体" w:hAnsi="宋体" w:eastAsia="宋体" w:cs="宋体"/>
          <w:b/>
          <w:kern w:val="2"/>
          <w:sz w:val="32"/>
          <w:szCs w:val="24"/>
          <w:lang w:val="en-US" w:eastAsia="zh-CN" w:bidi="ar-SA"/>
        </w:rPr>
      </w:pPr>
    </w:p>
    <w:p>
      <w:pPr>
        <w:widowControl/>
        <w:rPr>
          <w:rFonts w:hint="eastAsia" w:ascii="宋体" w:hAnsi="宋体" w:eastAsia="宋体" w:cs="宋体"/>
          <w:b/>
          <w:kern w:val="2"/>
          <w:sz w:val="32"/>
          <w:szCs w:val="24"/>
          <w:lang w:val="en-US" w:eastAsia="zh-CN" w:bidi="ar-SA"/>
        </w:rPr>
      </w:pPr>
      <w:r>
        <w:rPr>
          <w:rFonts w:hint="eastAsia" w:ascii="宋体" w:hAnsi="宋体" w:eastAsia="宋体" w:cs="宋体"/>
          <w:b/>
          <w:kern w:val="2"/>
          <w:sz w:val="32"/>
          <w:szCs w:val="24"/>
          <w:lang w:val="en-US" w:eastAsia="zh-CN" w:bidi="ar-SA"/>
        </w:rPr>
        <w:t>示范格式</w:t>
      </w:r>
      <w:r>
        <w:rPr>
          <w:rFonts w:hint="eastAsia" w:ascii="宋体" w:hAnsi="宋体" w:cs="宋体"/>
          <w:b/>
          <w:kern w:val="2"/>
          <w:sz w:val="32"/>
          <w:szCs w:val="24"/>
          <w:lang w:val="en-US" w:eastAsia="zh-CN" w:bidi="ar-SA"/>
        </w:rPr>
        <w:t>五</w:t>
      </w:r>
    </w:p>
    <w:p>
      <w:pPr>
        <w:jc w:val="center"/>
        <w:rPr>
          <w:rFonts w:ascii="宋体" w:hAnsi="宋体" w:cs="宋体"/>
          <w:b/>
          <w:sz w:val="32"/>
          <w:szCs w:val="32"/>
        </w:rPr>
      </w:pPr>
      <w:r>
        <w:rPr>
          <w:rFonts w:hint="eastAsia" w:ascii="宋体" w:hAnsi="宋体" w:cs="宋体"/>
          <w:b/>
          <w:sz w:val="32"/>
          <w:szCs w:val="32"/>
        </w:rPr>
        <w:t>中小企业声明函</w:t>
      </w:r>
      <w:r>
        <w:rPr>
          <w:rFonts w:hint="eastAsia" w:ascii="仿宋" w:hAnsi="仿宋" w:eastAsia="仿宋"/>
          <w:b/>
          <w:bCs/>
          <w:sz w:val="32"/>
          <w:szCs w:val="32"/>
        </w:rPr>
        <w:t>（货物类）</w:t>
      </w:r>
    </w:p>
    <w:p>
      <w:pPr>
        <w:spacing w:line="560" w:lineRule="exact"/>
        <w:ind w:firstLine="420" w:firstLineChars="150"/>
        <w:rPr>
          <w:rFonts w:ascii="宋体" w:hAnsi="宋体" w:cs="宋体"/>
          <w:sz w:val="28"/>
          <w:szCs w:val="28"/>
        </w:rPr>
      </w:pPr>
      <w:r>
        <w:rPr>
          <w:rFonts w:hint="eastAsia" w:ascii="宋体" w:hAnsi="宋体" w:cs="宋体"/>
          <w:sz w:val="28"/>
          <w:szCs w:val="28"/>
        </w:rPr>
        <w:t>本公司郑重声明，根据《政府采购促进中小企业发展管理办法》(财库[2020]46号)的规定，本公司参加</w:t>
      </w:r>
      <w:r>
        <w:rPr>
          <w:rFonts w:hint="eastAsia" w:ascii="宋体" w:hAnsi="宋体" w:cs="宋体"/>
          <w:sz w:val="28"/>
          <w:szCs w:val="28"/>
          <w:u w:val="single"/>
        </w:rPr>
        <w:t>（单位名称）</w:t>
      </w:r>
      <w:r>
        <w:rPr>
          <w:rFonts w:hint="eastAsia" w:ascii="宋体" w:hAnsi="宋体" w:cs="宋体"/>
          <w:sz w:val="28"/>
          <w:szCs w:val="28"/>
        </w:rPr>
        <w:t>的</w:t>
      </w:r>
      <w:r>
        <w:rPr>
          <w:rFonts w:hint="eastAsia" w:ascii="宋体" w:hAnsi="宋体" w:cs="宋体"/>
          <w:sz w:val="28"/>
          <w:szCs w:val="28"/>
          <w:u w:val="single"/>
        </w:rPr>
        <w:t>（项目名称）</w:t>
      </w:r>
      <w:r>
        <w:rPr>
          <w:rFonts w:hint="eastAsia" w:ascii="宋体" w:hAnsi="宋体" w:cs="宋体"/>
          <w:sz w:val="28"/>
          <w:szCs w:val="28"/>
        </w:rPr>
        <w:t>采购活动，提供的货物全部由符合政策要求的中小企业制造。相关企业的具体情况如下:</w:t>
      </w:r>
    </w:p>
    <w:p>
      <w:pPr>
        <w:numPr>
          <w:ilvl w:val="0"/>
          <w:numId w:val="9"/>
        </w:numPr>
        <w:spacing w:line="560" w:lineRule="exact"/>
        <w:ind w:firstLine="560" w:firstLineChars="200"/>
        <w:rPr>
          <w:rFonts w:ascii="宋体" w:hAnsi="宋体" w:cs="宋体"/>
          <w:sz w:val="28"/>
          <w:szCs w:val="28"/>
          <w:u w:val="single"/>
        </w:rPr>
      </w:pPr>
      <w:r>
        <w:rPr>
          <w:rFonts w:hint="eastAsia" w:ascii="宋体" w:hAnsi="宋体" w:cs="宋体"/>
          <w:sz w:val="28"/>
          <w:szCs w:val="28"/>
          <w:u w:val="single"/>
        </w:rPr>
        <w:t>（标的名称）</w:t>
      </w:r>
      <w:r>
        <w:rPr>
          <w:rFonts w:hint="eastAsia" w:ascii="宋体" w:hAnsi="宋体" w:cs="宋体"/>
          <w:sz w:val="28"/>
          <w:szCs w:val="28"/>
        </w:rPr>
        <w:t>，属于</w:t>
      </w:r>
      <w:r>
        <w:rPr>
          <w:rFonts w:hint="eastAsia" w:ascii="宋体" w:hAnsi="宋体" w:cs="宋体"/>
          <w:sz w:val="28"/>
          <w:szCs w:val="28"/>
          <w:u w:val="single"/>
        </w:rPr>
        <w:t>行业</w:t>
      </w:r>
      <w:r>
        <w:rPr>
          <w:rFonts w:hint="eastAsia" w:ascii="宋体" w:hAnsi="宋体" w:cs="宋体"/>
          <w:sz w:val="28"/>
          <w:szCs w:val="28"/>
        </w:rPr>
        <w:t>；制造商为</w:t>
      </w:r>
      <w:r>
        <w:rPr>
          <w:rFonts w:hint="eastAsia" w:ascii="宋体" w:hAnsi="宋体" w:cs="宋体"/>
          <w:sz w:val="28"/>
          <w:szCs w:val="28"/>
          <w:u w:val="single"/>
        </w:rPr>
        <w:t>（企业名称）</w:t>
      </w:r>
      <w:r>
        <w:rPr>
          <w:rFonts w:hint="eastAsia" w:ascii="宋体" w:hAnsi="宋体" w:cs="宋体"/>
          <w:sz w:val="28"/>
          <w:szCs w:val="28"/>
        </w:rPr>
        <w:t>，从业人员人，营业收入为万元，资产总额为万元，属于</w:t>
      </w:r>
      <w:r>
        <w:rPr>
          <w:rFonts w:hint="eastAsia" w:ascii="宋体" w:hAnsi="宋体" w:cs="宋体"/>
          <w:sz w:val="28"/>
          <w:szCs w:val="28"/>
          <w:u w:val="single"/>
        </w:rPr>
        <w:t>（中型企业、小型企业、微型企业）</w:t>
      </w:r>
      <w:r>
        <w:rPr>
          <w:rFonts w:hint="eastAsia" w:ascii="宋体" w:hAnsi="宋体" w:cs="宋体"/>
          <w:sz w:val="28"/>
          <w:szCs w:val="28"/>
        </w:rPr>
        <w:t>；</w:t>
      </w:r>
    </w:p>
    <w:p>
      <w:pPr>
        <w:numPr>
          <w:ilvl w:val="0"/>
          <w:numId w:val="9"/>
        </w:numPr>
        <w:spacing w:line="560" w:lineRule="exact"/>
        <w:ind w:firstLine="560" w:firstLineChars="200"/>
        <w:rPr>
          <w:rFonts w:ascii="宋体" w:hAnsi="宋体" w:cs="宋体"/>
          <w:sz w:val="28"/>
          <w:szCs w:val="28"/>
          <w:u w:val="single"/>
        </w:rPr>
      </w:pPr>
      <w:r>
        <w:rPr>
          <w:rFonts w:hint="eastAsia" w:ascii="宋体" w:hAnsi="宋体" w:cs="宋体"/>
          <w:sz w:val="28"/>
          <w:szCs w:val="28"/>
          <w:u w:val="single"/>
        </w:rPr>
        <w:t>（标的名称）</w:t>
      </w:r>
      <w:r>
        <w:rPr>
          <w:rFonts w:hint="eastAsia" w:ascii="宋体" w:hAnsi="宋体" w:cs="宋体"/>
          <w:sz w:val="28"/>
          <w:szCs w:val="28"/>
        </w:rPr>
        <w:t>，属于</w:t>
      </w:r>
      <w:r>
        <w:rPr>
          <w:rFonts w:hint="eastAsia" w:ascii="宋体" w:hAnsi="宋体" w:cs="宋体"/>
          <w:sz w:val="28"/>
          <w:szCs w:val="28"/>
          <w:u w:val="single"/>
        </w:rPr>
        <w:t>行业</w:t>
      </w:r>
      <w:r>
        <w:rPr>
          <w:rFonts w:hint="eastAsia" w:ascii="宋体" w:hAnsi="宋体" w:cs="宋体"/>
          <w:sz w:val="28"/>
          <w:szCs w:val="28"/>
        </w:rPr>
        <w:t>；制造商为</w:t>
      </w:r>
      <w:r>
        <w:rPr>
          <w:rFonts w:hint="eastAsia" w:ascii="宋体" w:hAnsi="宋体" w:cs="宋体"/>
          <w:sz w:val="28"/>
          <w:szCs w:val="28"/>
          <w:u w:val="single"/>
        </w:rPr>
        <w:t>（企业名称）</w:t>
      </w:r>
      <w:r>
        <w:rPr>
          <w:rFonts w:hint="eastAsia" w:ascii="宋体" w:hAnsi="宋体" w:cs="宋体"/>
          <w:sz w:val="28"/>
          <w:szCs w:val="28"/>
        </w:rPr>
        <w:t>，从业人员人，营业收入为万元，资产总额为万元，属于</w:t>
      </w:r>
      <w:r>
        <w:rPr>
          <w:rFonts w:hint="eastAsia" w:ascii="宋体" w:hAnsi="宋体" w:cs="宋体"/>
          <w:sz w:val="28"/>
          <w:szCs w:val="28"/>
          <w:u w:val="single"/>
        </w:rPr>
        <w:t>（中型企业、小型企业、微型企业）</w:t>
      </w:r>
      <w:r>
        <w:rPr>
          <w:rFonts w:hint="eastAsia" w:ascii="宋体" w:hAnsi="宋体" w:cs="宋体"/>
          <w:sz w:val="28"/>
          <w:szCs w:val="28"/>
        </w:rPr>
        <w:t>；</w:t>
      </w:r>
    </w:p>
    <w:p>
      <w:pPr>
        <w:pStyle w:val="2"/>
        <w:ind w:left="0" w:leftChars="0" w:firstLine="560"/>
        <w:rPr>
          <w:rFonts w:ascii="宋体" w:hAnsi="宋体" w:eastAsia="宋体" w:cs="宋体"/>
          <w:color w:val="auto"/>
          <w:sz w:val="28"/>
          <w:szCs w:val="28"/>
        </w:rPr>
      </w:pPr>
      <w:r>
        <w:rPr>
          <w:rFonts w:hint="eastAsia" w:ascii="宋体" w:hAnsi="宋体" w:eastAsia="宋体" w:cs="宋体"/>
          <w:color w:val="auto"/>
          <w:sz w:val="28"/>
          <w:szCs w:val="28"/>
        </w:rPr>
        <w:t>……</w:t>
      </w:r>
    </w:p>
    <w:p>
      <w:pPr>
        <w:pStyle w:val="2"/>
        <w:ind w:left="0" w:leftChars="0" w:firstLine="560"/>
        <w:rPr>
          <w:rFonts w:ascii="宋体" w:hAnsi="宋体" w:eastAsia="宋体" w:cs="宋体"/>
          <w:color w:val="auto"/>
          <w:sz w:val="28"/>
          <w:szCs w:val="28"/>
        </w:rPr>
      </w:pPr>
      <w:r>
        <w:rPr>
          <w:rFonts w:hint="eastAsia" w:ascii="宋体" w:hAnsi="宋体" w:eastAsia="宋体" w:cs="宋体"/>
          <w:color w:val="auto"/>
          <w:sz w:val="28"/>
          <w:szCs w:val="28"/>
        </w:rPr>
        <w:t>以上企业，不属于大企业的分支机构，不存在控股股东为大企业的情形，也不存在与大企业的负责人为同一人的情形。</w:t>
      </w:r>
    </w:p>
    <w:p>
      <w:pPr>
        <w:pStyle w:val="2"/>
        <w:ind w:left="0" w:leftChars="0" w:firstLine="560"/>
        <w:rPr>
          <w:rFonts w:ascii="宋体" w:hAnsi="宋体" w:eastAsia="宋体" w:cs="宋体"/>
          <w:color w:val="auto"/>
          <w:sz w:val="28"/>
          <w:szCs w:val="28"/>
        </w:rPr>
      </w:pPr>
      <w:r>
        <w:rPr>
          <w:rFonts w:hint="eastAsia" w:ascii="宋体" w:hAnsi="宋体" w:eastAsia="宋体" w:cs="宋体"/>
          <w:color w:val="auto"/>
          <w:sz w:val="28"/>
          <w:szCs w:val="28"/>
        </w:rPr>
        <w:t>本企业对上述声明内容的真实性负责。如有虚假，将依法承担相应责任。</w:t>
      </w:r>
    </w:p>
    <w:p>
      <w:pPr>
        <w:spacing w:line="560" w:lineRule="exact"/>
        <w:ind w:firstLine="420" w:firstLineChars="150"/>
        <w:jc w:val="center"/>
        <w:outlineLvl w:val="2"/>
        <w:rPr>
          <w:rFonts w:ascii="宋体" w:hAnsi="宋体" w:cs="宋体"/>
          <w:sz w:val="28"/>
          <w:szCs w:val="28"/>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en-US" w:eastAsia="zh-CN"/>
        </w:rPr>
        <w:t xml:space="preserve">                    </w:t>
      </w:r>
      <w:r>
        <w:rPr>
          <w:rFonts w:hint="eastAsia" w:ascii="宋体" w:hAnsi="宋体" w:eastAsia="宋体" w:cs="宋体"/>
          <w:sz w:val="28"/>
          <w:szCs w:val="28"/>
          <w:lang w:val="zh-CN"/>
        </w:rPr>
        <w:t xml:space="preserve"> </w:t>
      </w:r>
      <w:r>
        <w:rPr>
          <w:rFonts w:hint="eastAsia" w:ascii="宋体" w:hAnsi="宋体" w:cs="宋体"/>
          <w:sz w:val="28"/>
          <w:szCs w:val="28"/>
        </w:rPr>
        <w:t>企业名称（盖章）:</w:t>
      </w:r>
    </w:p>
    <w:p>
      <w:pPr>
        <w:spacing w:line="560" w:lineRule="exact"/>
        <w:ind w:right="480" w:firstLine="5600" w:firstLineChars="2000"/>
        <w:rPr>
          <w:rFonts w:ascii="宋体" w:hAnsi="宋体" w:cs="宋体"/>
          <w:sz w:val="28"/>
          <w:szCs w:val="28"/>
        </w:rPr>
      </w:pPr>
      <w:r>
        <w:rPr>
          <w:rFonts w:hint="eastAsia" w:ascii="宋体" w:hAnsi="宋体" w:cs="宋体"/>
          <w:sz w:val="28"/>
          <w:szCs w:val="28"/>
        </w:rPr>
        <w:t>日期:</w:t>
      </w:r>
    </w:p>
    <w:p>
      <w:pPr>
        <w:spacing w:line="560" w:lineRule="exact"/>
        <w:ind w:firstLine="280" w:firstLineChars="100"/>
        <w:rPr>
          <w:rFonts w:hint="eastAsia" w:ascii="宋体" w:hAnsi="宋体" w:eastAsia="宋体" w:cs="宋体"/>
          <w:sz w:val="28"/>
          <w:szCs w:val="28"/>
        </w:rPr>
      </w:pPr>
    </w:p>
    <w:p>
      <w:pPr>
        <w:spacing w:line="400" w:lineRule="exact"/>
        <w:ind w:firstLine="420" w:firstLineChars="150"/>
        <w:jc w:val="center"/>
        <w:rPr>
          <w:rFonts w:hint="eastAsia" w:ascii="宋体" w:hAnsi="宋体" w:eastAsia="宋体" w:cs="宋体"/>
          <w:sz w:val="28"/>
          <w:szCs w:val="28"/>
        </w:rPr>
      </w:pPr>
      <w:r>
        <w:rPr>
          <w:rFonts w:hint="eastAsia" w:ascii="宋体" w:hAnsi="宋体" w:eastAsia="宋体" w:cs="宋体"/>
          <w:sz w:val="28"/>
          <w:szCs w:val="28"/>
        </w:rPr>
        <w:t xml:space="preserve"> </w:t>
      </w:r>
    </w:p>
    <w:p>
      <w:pPr>
        <w:spacing w:line="400" w:lineRule="exact"/>
        <w:ind w:firstLine="280" w:firstLineChars="100"/>
        <w:rPr>
          <w:rFonts w:ascii="宋体" w:hAnsi="宋体" w:cs="宋体"/>
          <w:sz w:val="28"/>
          <w:szCs w:val="28"/>
        </w:rPr>
      </w:pPr>
    </w:p>
    <w:p>
      <w:pPr>
        <w:pStyle w:val="2"/>
      </w:pPr>
    </w:p>
    <w:p>
      <w:pPr>
        <w:spacing w:line="400" w:lineRule="exact"/>
        <w:ind w:firstLine="240" w:firstLineChars="1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w:t>
      </w:r>
      <w:r>
        <w:rPr>
          <w:rFonts w:hint="eastAsia" w:ascii="宋体" w:hAnsi="宋体" w:cs="宋体"/>
          <w:kern w:val="2"/>
          <w:sz w:val="24"/>
          <w:szCs w:val="24"/>
          <w:lang w:val="en-US" w:eastAsia="zh-CN" w:bidi="ar-SA"/>
        </w:rPr>
        <w:t>1、</w:t>
      </w:r>
      <w:r>
        <w:rPr>
          <w:rFonts w:hint="eastAsia" w:ascii="宋体" w:hAnsi="宋体" w:eastAsia="宋体" w:cs="宋体"/>
          <w:kern w:val="2"/>
          <w:sz w:val="24"/>
          <w:szCs w:val="24"/>
          <w:lang w:val="en-US" w:eastAsia="zh-CN" w:bidi="ar-SA"/>
        </w:rPr>
        <w:t>从业人员、营业收入、资产总额填报上一年度数据，无上一年度数据的新成立企业可不填报。</w:t>
      </w:r>
    </w:p>
    <w:p>
      <w:pPr>
        <w:spacing w:line="400" w:lineRule="exact"/>
        <w:ind w:firstLine="241" w:firstLineChars="100"/>
        <w:rPr>
          <w:rFonts w:hint="eastAsia" w:ascii="宋体" w:hAnsi="宋体" w:eastAsia="宋体" w:cs="宋体"/>
          <w:b/>
          <w:bCs/>
          <w:sz w:val="24"/>
          <w:szCs w:val="24"/>
          <w:lang w:eastAsia="zh-CN"/>
        </w:rPr>
      </w:pPr>
      <w:r>
        <w:rPr>
          <w:rFonts w:hint="eastAsia" w:ascii="宋体" w:hAnsi="宋体" w:cs="宋体"/>
          <w:b/>
          <w:bCs/>
          <w:sz w:val="24"/>
          <w:szCs w:val="24"/>
          <w:lang w:val="en-US" w:eastAsia="zh-CN"/>
        </w:rPr>
        <w:t>2、</w:t>
      </w:r>
      <w:r>
        <w:rPr>
          <w:rFonts w:hint="eastAsia" w:ascii="宋体" w:hAnsi="宋体" w:cs="宋体"/>
          <w:b/>
          <w:bCs/>
          <w:sz w:val="24"/>
          <w:szCs w:val="24"/>
        </w:rPr>
        <w:t>供应商如不提供此声明函，价格将不做相应扣除</w:t>
      </w:r>
      <w:r>
        <w:rPr>
          <w:rFonts w:hint="eastAsia" w:ascii="宋体" w:hAnsi="宋体" w:cs="宋体"/>
          <w:b/>
          <w:bCs/>
          <w:sz w:val="24"/>
          <w:szCs w:val="24"/>
          <w:lang w:eastAsia="zh-CN"/>
        </w:rPr>
        <w:t>。</w:t>
      </w:r>
    </w:p>
    <w:p>
      <w:pPr>
        <w:pStyle w:val="15"/>
        <w:spacing w:line="600" w:lineRule="exact"/>
        <w:ind w:firstLine="0"/>
        <w:rPr>
          <w:rFonts w:hint="eastAsia" w:ascii="宋体" w:hAnsi="宋体" w:eastAsia="宋体" w:cs="宋体"/>
          <w:kern w:val="2"/>
          <w:sz w:val="28"/>
          <w:szCs w:val="28"/>
          <w:lang w:val="en-US" w:eastAsia="zh-CN" w:bidi="ar-SA"/>
        </w:rPr>
      </w:pPr>
    </w:p>
    <w:p>
      <w:pP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br w:type="page"/>
      </w:r>
    </w:p>
    <w:p>
      <w:pPr>
        <w:spacing w:line="460" w:lineRule="exact"/>
        <w:jc w:val="left"/>
        <w:outlineLvl w:val="1"/>
        <w:rPr>
          <w:rFonts w:hint="eastAsia" w:ascii="宋体" w:hAnsi="宋体" w:cs="宋体"/>
          <w:b/>
          <w:sz w:val="32"/>
          <w:szCs w:val="32"/>
        </w:rPr>
      </w:pPr>
      <w:r>
        <w:rPr>
          <w:rFonts w:hint="eastAsia" w:ascii="宋体" w:hAnsi="宋体" w:eastAsia="宋体" w:cs="宋体"/>
          <w:b/>
          <w:kern w:val="2"/>
          <w:sz w:val="32"/>
          <w:szCs w:val="24"/>
          <w:lang w:val="en-US" w:eastAsia="zh-CN" w:bidi="ar-SA"/>
        </w:rPr>
        <w:t>示范格式</w:t>
      </w:r>
      <w:r>
        <w:rPr>
          <w:rFonts w:hint="eastAsia" w:ascii="宋体" w:hAnsi="宋体" w:cs="宋体"/>
          <w:b/>
          <w:kern w:val="2"/>
          <w:sz w:val="32"/>
          <w:szCs w:val="24"/>
          <w:lang w:val="en-US" w:eastAsia="zh-CN" w:bidi="ar-SA"/>
        </w:rPr>
        <w:t>六</w:t>
      </w:r>
      <w:r>
        <w:rPr>
          <w:rFonts w:hint="eastAsia" w:ascii="宋体" w:hAnsi="宋体" w:eastAsia="宋体" w:cs="宋体"/>
          <w:b/>
          <w:kern w:val="2"/>
          <w:sz w:val="32"/>
          <w:szCs w:val="24"/>
          <w:lang w:val="en-US" w:eastAsia="zh-CN" w:bidi="ar-SA"/>
        </w:rPr>
        <w:t xml:space="preserve"> </w:t>
      </w:r>
      <w:r>
        <w:rPr>
          <w:rFonts w:hint="eastAsia" w:ascii="宋体" w:hAnsi="宋体" w:cs="宋体"/>
          <w:b/>
          <w:sz w:val="32"/>
          <w:szCs w:val="32"/>
        </w:rPr>
        <w:t xml:space="preserve">    </w:t>
      </w:r>
    </w:p>
    <w:p>
      <w:pPr>
        <w:spacing w:line="460" w:lineRule="exact"/>
        <w:jc w:val="left"/>
        <w:outlineLvl w:val="1"/>
        <w:rPr>
          <w:rFonts w:hint="eastAsia" w:ascii="宋体" w:hAnsi="宋体" w:cs="宋体"/>
          <w:b/>
          <w:sz w:val="32"/>
          <w:szCs w:val="32"/>
        </w:rPr>
      </w:pPr>
    </w:p>
    <w:p>
      <w:pPr>
        <w:spacing w:line="460" w:lineRule="exact"/>
        <w:jc w:val="center"/>
        <w:outlineLvl w:val="1"/>
        <w:rPr>
          <w:rFonts w:ascii="宋体" w:hAnsi="宋体" w:cs="宋体"/>
          <w:spacing w:val="6"/>
          <w:sz w:val="30"/>
          <w:szCs w:val="30"/>
        </w:rPr>
      </w:pPr>
      <w:r>
        <w:rPr>
          <w:rFonts w:hint="eastAsia" w:ascii="宋体" w:hAnsi="宋体" w:cs="宋体"/>
          <w:b/>
          <w:sz w:val="32"/>
          <w:szCs w:val="32"/>
        </w:rPr>
        <w:t>残疾人福利性单位声明函</w:t>
      </w:r>
    </w:p>
    <w:p>
      <w:pPr>
        <w:spacing w:line="588" w:lineRule="exact"/>
        <w:ind w:firstLine="560" w:firstLineChars="200"/>
        <w:rPr>
          <w:rFonts w:hint="eastAsia" w:ascii="宋体" w:hAnsi="宋体" w:cs="宋体"/>
          <w:sz w:val="28"/>
          <w:szCs w:val="28"/>
        </w:rPr>
      </w:pPr>
      <w:r>
        <w:rPr>
          <w:rFonts w:hint="eastAsia" w:ascii="宋体" w:hAnsi="宋体" w:cs="宋体"/>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pPr>
        <w:spacing w:line="588" w:lineRule="exact"/>
        <w:ind w:firstLine="560" w:firstLineChars="200"/>
        <w:rPr>
          <w:rFonts w:hint="eastAsia" w:ascii="宋体" w:hAnsi="宋体" w:cs="宋体"/>
          <w:sz w:val="28"/>
          <w:szCs w:val="28"/>
        </w:rPr>
      </w:pPr>
      <w:r>
        <w:rPr>
          <w:rFonts w:hint="eastAsia" w:ascii="宋体" w:hAnsi="宋体" w:cs="宋体"/>
          <w:sz w:val="28"/>
          <w:szCs w:val="28"/>
        </w:rPr>
        <w:t>1、根据《财政部 民政部 中国残疾人联合会关于促进残疾人就业政府采购政策的通知》（财库〔2017〕141 号）规定的划分标准，本公司为残疾人福利性企业。</w:t>
      </w:r>
    </w:p>
    <w:p>
      <w:pPr>
        <w:spacing w:line="588" w:lineRule="exact"/>
        <w:ind w:firstLine="560" w:firstLineChars="200"/>
        <w:rPr>
          <w:rFonts w:hint="eastAsia" w:ascii="宋体" w:hAnsi="宋体" w:cs="宋体"/>
          <w:sz w:val="28"/>
          <w:szCs w:val="28"/>
        </w:rPr>
      </w:pPr>
      <w:r>
        <w:rPr>
          <w:rFonts w:hint="eastAsia" w:ascii="宋体" w:hAnsi="宋体" w:cs="宋体"/>
          <w:sz w:val="28"/>
          <w:szCs w:val="28"/>
        </w:rPr>
        <w:t>2、本单位参加（采购单位名称） 的（采购项目名称）采购活动提供本企业制造的货物，由本企业承担工程、提供服务，或者提供其他残疾人福利性单位制造的货物（不包括使用非残疾人福利性单位注册商标的货物。</w:t>
      </w:r>
    </w:p>
    <w:p>
      <w:pPr>
        <w:spacing w:line="588" w:lineRule="exact"/>
        <w:ind w:firstLine="560" w:firstLineChars="200"/>
        <w:rPr>
          <w:rFonts w:hint="eastAsia" w:ascii="宋体" w:hAnsi="宋体" w:cs="宋体"/>
          <w:sz w:val="28"/>
          <w:szCs w:val="28"/>
        </w:rPr>
      </w:pPr>
      <w:r>
        <w:rPr>
          <w:rFonts w:hint="eastAsia" w:ascii="宋体" w:hAnsi="宋体" w:cs="宋体"/>
          <w:sz w:val="28"/>
          <w:szCs w:val="28"/>
        </w:rPr>
        <w:t>注:本公司对上述声明的真实性负责。如有虚假，将依法承担相应责任。</w:t>
      </w:r>
    </w:p>
    <w:p>
      <w:pPr>
        <w:spacing w:line="588" w:lineRule="exact"/>
        <w:ind w:firstLine="560" w:firstLineChars="200"/>
        <w:rPr>
          <w:rFonts w:hint="eastAsia" w:ascii="宋体" w:hAnsi="宋体" w:cs="宋体"/>
          <w:sz w:val="28"/>
          <w:szCs w:val="28"/>
        </w:rPr>
      </w:pPr>
    </w:p>
    <w:p>
      <w:pPr>
        <w:spacing w:line="588" w:lineRule="exact"/>
        <w:ind w:firstLine="560" w:firstLineChars="200"/>
        <w:rPr>
          <w:rFonts w:ascii="宋体" w:hAnsi="宋体" w:cs="宋体"/>
          <w:sz w:val="28"/>
          <w:szCs w:val="28"/>
        </w:rPr>
      </w:pPr>
      <w:r>
        <w:rPr>
          <w:rFonts w:hint="eastAsia" w:ascii="宋体" w:hAnsi="宋体" w:cs="宋体"/>
          <w:sz w:val="28"/>
          <w:szCs w:val="28"/>
        </w:rPr>
        <w:t>（备注:1、供应商如不提供此声明函，价格将不做相应扣除。2、中标供应商为残疾人福利单位的，此声明函将随中标结果同时公告，接受社会监督</w:t>
      </w:r>
      <w:r>
        <w:rPr>
          <w:rFonts w:hint="eastAsia" w:ascii="宋体" w:hAnsi="宋体" w:cs="宋体"/>
          <w:sz w:val="28"/>
          <w:szCs w:val="28"/>
          <w:lang w:eastAsia="zh-CN"/>
        </w:rPr>
        <w:t>。</w:t>
      </w:r>
      <w:r>
        <w:rPr>
          <w:rFonts w:hint="eastAsia" w:ascii="宋体" w:hAnsi="宋体" w:cs="宋体"/>
          <w:sz w:val="28"/>
          <w:szCs w:val="28"/>
          <w:lang w:val="en-US" w:eastAsia="zh-CN"/>
        </w:rPr>
        <w:t>3、非残疾人福利性单位不需提供此函。</w:t>
      </w:r>
      <w:r>
        <w:rPr>
          <w:rFonts w:hint="eastAsia" w:ascii="宋体" w:hAnsi="宋体" w:cs="宋体"/>
          <w:sz w:val="28"/>
          <w:szCs w:val="28"/>
        </w:rPr>
        <w:t>）</w:t>
      </w:r>
    </w:p>
    <w:p>
      <w:pPr>
        <w:spacing w:line="588" w:lineRule="exact"/>
        <w:ind w:firstLine="560" w:firstLineChars="200"/>
        <w:rPr>
          <w:rFonts w:ascii="宋体" w:hAnsi="宋体" w:cs="宋体"/>
          <w:sz w:val="28"/>
          <w:szCs w:val="28"/>
        </w:rPr>
      </w:pPr>
    </w:p>
    <w:p>
      <w:pPr>
        <w:spacing w:line="560" w:lineRule="exact"/>
        <w:ind w:firstLine="420" w:firstLineChars="150"/>
        <w:jc w:val="center"/>
        <w:outlineLvl w:val="2"/>
        <w:rPr>
          <w:rFonts w:ascii="宋体" w:hAnsi="宋体" w:cs="宋体"/>
          <w:sz w:val="28"/>
          <w:szCs w:val="28"/>
        </w:rPr>
      </w:pPr>
      <w:r>
        <w:rPr>
          <w:rFonts w:hint="eastAsia" w:ascii="宋体" w:hAnsi="宋体" w:cs="宋体"/>
          <w:sz w:val="28"/>
          <w:szCs w:val="28"/>
        </w:rPr>
        <w:t xml:space="preserve">                                 </w:t>
      </w:r>
      <w:r>
        <w:rPr>
          <w:rFonts w:hint="eastAsia" w:ascii="宋体" w:hAnsi="宋体" w:eastAsia="宋体" w:cs="宋体"/>
          <w:sz w:val="28"/>
          <w:szCs w:val="28"/>
          <w:lang w:val="zh-CN"/>
        </w:rPr>
        <w:t xml:space="preserve">     </w:t>
      </w:r>
      <w:r>
        <w:rPr>
          <w:rFonts w:hint="eastAsia" w:ascii="宋体" w:hAnsi="宋体" w:cs="宋体"/>
          <w:sz w:val="28"/>
          <w:szCs w:val="28"/>
        </w:rPr>
        <w:t>企业名称（盖章）:</w:t>
      </w:r>
    </w:p>
    <w:p>
      <w:pPr>
        <w:spacing w:line="560" w:lineRule="exact"/>
        <w:ind w:right="480" w:firstLine="6720" w:firstLineChars="2400"/>
        <w:rPr>
          <w:rFonts w:ascii="宋体" w:hAnsi="宋体" w:cs="宋体"/>
          <w:sz w:val="28"/>
          <w:szCs w:val="28"/>
        </w:rPr>
      </w:pPr>
      <w:r>
        <w:rPr>
          <w:rFonts w:hint="eastAsia" w:ascii="宋体" w:hAnsi="宋体" w:cs="宋体"/>
          <w:sz w:val="28"/>
          <w:szCs w:val="28"/>
        </w:rPr>
        <w:t>日期:</w:t>
      </w:r>
    </w:p>
    <w:p>
      <w:pPr>
        <w:pStyle w:val="7"/>
        <w:shd w:val="clear" w:color="auto" w:fill="FFFFFF"/>
        <w:spacing w:line="400" w:lineRule="exact"/>
        <w:rPr>
          <w:rFonts w:hint="eastAsia" w:ascii="宋体" w:hAnsi="宋体" w:eastAsia="宋体" w:cs="宋体"/>
          <w:b w:val="0"/>
          <w:bCs/>
          <w:szCs w:val="24"/>
        </w:rPr>
      </w:pPr>
    </w:p>
    <w:bookmarkEnd w:id="25"/>
    <w:p>
      <w:pPr>
        <w:spacing w:line="588" w:lineRule="exact"/>
        <w:ind w:firstLine="482" w:firstLineChars="200"/>
        <w:rPr>
          <w:rFonts w:hint="eastAsia" w:ascii="宋体" w:hAnsi="宋体" w:cs="宋体"/>
          <w:b/>
          <w:bCs/>
          <w:sz w:val="24"/>
          <w:szCs w:val="24"/>
        </w:rPr>
      </w:pPr>
      <w:r>
        <w:rPr>
          <w:rFonts w:hint="eastAsia" w:ascii="宋体" w:hAnsi="宋体" w:cs="宋体"/>
          <w:b/>
          <w:bCs/>
          <w:sz w:val="24"/>
          <w:szCs w:val="24"/>
        </w:rPr>
        <w:t>注:非残疾人福利性单位不需提供此函。</w:t>
      </w:r>
    </w:p>
    <w:p>
      <w:pPr>
        <w:jc w:val="center"/>
        <w:rPr>
          <w:rFonts w:hint="eastAsia" w:ascii="宋体" w:hAnsi="宋体"/>
          <w:b/>
          <w:color w:val="000000"/>
          <w:sz w:val="30"/>
          <w:szCs w:val="30"/>
        </w:rPr>
      </w:pPr>
    </w:p>
    <w:p>
      <w:pPr>
        <w:pStyle w:val="25"/>
        <w:rPr>
          <w:rFonts w:hint="eastAsia" w:hAnsi="宋体" w:cs="宋体"/>
          <w:b/>
          <w:sz w:val="32"/>
          <w:szCs w:val="24"/>
          <w:lang w:val="en-US" w:eastAsia="zh-CN"/>
        </w:rPr>
      </w:pPr>
    </w:p>
    <w:p/>
    <w:sectPr>
      <w:footerReference r:id="rId4" w:type="default"/>
      <w:pgSz w:w="11906" w:h="16838"/>
      <w:pgMar w:top="1123" w:right="1304" w:bottom="1123" w:left="1304"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ActionIcon ! important">
    <w:altName w:val="Segoe Print"/>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6"/>
      </w:rPr>
    </w:pPr>
    <w:r>
      <w:fldChar w:fldCharType="begin"/>
    </w:r>
    <w:r>
      <w:rPr>
        <w:rStyle w:val="46"/>
      </w:rPr>
      <w:instrText xml:space="preserve">PAGE  </w:instrText>
    </w:r>
    <w:r>
      <w:fldChar w:fldCharType="end"/>
    </w: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6"/>
      </w:rPr>
    </w:pPr>
    <w:r>
      <w:fldChar w:fldCharType="begin"/>
    </w:r>
    <w:r>
      <w:rPr>
        <w:rStyle w:val="46"/>
      </w:rPr>
      <w:instrText xml:space="preserve">PAGE  </w:instrText>
    </w:r>
    <w:r>
      <w:fldChar w:fldCharType="separate"/>
    </w:r>
    <w:r>
      <w:rPr>
        <w:rStyle w:val="46"/>
      </w:rPr>
      <w:t>14</w:t>
    </w:r>
    <w:r>
      <w:fldChar w:fldCharType="end"/>
    </w:r>
  </w:p>
  <w:p>
    <w:pPr>
      <w:pStyle w:val="2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468517"/>
    <w:multiLevelType w:val="singleLevel"/>
    <w:tmpl w:val="84468517"/>
    <w:lvl w:ilvl="0" w:tentative="0">
      <w:start w:val="4"/>
      <w:numFmt w:val="chineseCounting"/>
      <w:suff w:val="space"/>
      <w:lvlText w:val="第%1部分"/>
      <w:lvlJc w:val="left"/>
      <w:rPr>
        <w:rFonts w:hint="eastAsia"/>
      </w:rPr>
    </w:lvl>
  </w:abstractNum>
  <w:abstractNum w:abstractNumId="1">
    <w:nsid w:val="A5866447"/>
    <w:multiLevelType w:val="singleLevel"/>
    <w:tmpl w:val="A5866447"/>
    <w:lvl w:ilvl="0" w:tentative="0">
      <w:start w:val="1"/>
      <w:numFmt w:val="decimal"/>
      <w:suff w:val="nothing"/>
      <w:lvlText w:val="%1、"/>
      <w:lvlJc w:val="left"/>
    </w:lvl>
  </w:abstractNum>
  <w:abstractNum w:abstractNumId="2">
    <w:nsid w:val="C5CA8E05"/>
    <w:multiLevelType w:val="singleLevel"/>
    <w:tmpl w:val="C5CA8E05"/>
    <w:lvl w:ilvl="0" w:tentative="0">
      <w:start w:val="1"/>
      <w:numFmt w:val="decimal"/>
      <w:suff w:val="nothing"/>
      <w:lvlText w:val="%1、"/>
      <w:lvlJc w:val="left"/>
    </w:lvl>
  </w:abstractNum>
  <w:abstractNum w:abstractNumId="3">
    <w:nsid w:val="DA90AEEE"/>
    <w:multiLevelType w:val="singleLevel"/>
    <w:tmpl w:val="DA90AEEE"/>
    <w:lvl w:ilvl="0" w:tentative="0">
      <w:start w:val="1"/>
      <w:numFmt w:val="decimal"/>
      <w:suff w:val="nothing"/>
      <w:lvlText w:val="%1、"/>
      <w:lvlJc w:val="left"/>
    </w:lvl>
  </w:abstractNum>
  <w:abstractNum w:abstractNumId="4">
    <w:nsid w:val="0000000D"/>
    <w:multiLevelType w:val="multilevel"/>
    <w:tmpl w:val="0000000D"/>
    <w:lvl w:ilvl="0" w:tentative="0">
      <w:start w:val="1"/>
      <w:numFmt w:val="chineseCountingThousand"/>
      <w:pStyle w:val="138"/>
      <w:suff w:val="nothing"/>
      <w:lvlText w:val="第%1章"/>
      <w:lvlJc w:val="left"/>
      <w:pPr>
        <w:ind w:left="640" w:firstLine="0"/>
      </w:pPr>
      <w:rPr>
        <w:rFonts w:hint="eastAsia"/>
      </w:rPr>
    </w:lvl>
    <w:lvl w:ilvl="1" w:tentative="0">
      <w:start w:val="1"/>
      <w:numFmt w:val="none"/>
      <w:suff w:val="nothing"/>
      <w:lvlText w:val=""/>
      <w:lvlJc w:val="left"/>
      <w:pPr>
        <w:ind w:left="640" w:firstLine="0"/>
      </w:pPr>
      <w:rPr>
        <w:rFonts w:hint="eastAsia"/>
      </w:rPr>
    </w:lvl>
    <w:lvl w:ilvl="2" w:tentative="0">
      <w:start w:val="1"/>
      <w:numFmt w:val="none"/>
      <w:suff w:val="nothing"/>
      <w:lvlText w:val=""/>
      <w:lvlJc w:val="left"/>
      <w:pPr>
        <w:ind w:left="640" w:firstLine="0"/>
      </w:pPr>
      <w:rPr>
        <w:rFonts w:hint="eastAsia"/>
      </w:rPr>
    </w:lvl>
    <w:lvl w:ilvl="3" w:tentative="0">
      <w:start w:val="1"/>
      <w:numFmt w:val="none"/>
      <w:suff w:val="nothing"/>
      <w:lvlText w:val=""/>
      <w:lvlJc w:val="left"/>
      <w:pPr>
        <w:ind w:left="640" w:firstLine="0"/>
      </w:pPr>
      <w:rPr>
        <w:rFonts w:hint="eastAsia"/>
      </w:rPr>
    </w:lvl>
    <w:lvl w:ilvl="4" w:tentative="0">
      <w:start w:val="1"/>
      <w:numFmt w:val="none"/>
      <w:suff w:val="nothing"/>
      <w:lvlText w:val=""/>
      <w:lvlJc w:val="left"/>
      <w:pPr>
        <w:ind w:left="640" w:firstLine="0"/>
      </w:pPr>
      <w:rPr>
        <w:rFonts w:hint="eastAsia"/>
      </w:rPr>
    </w:lvl>
    <w:lvl w:ilvl="5" w:tentative="0">
      <w:start w:val="1"/>
      <w:numFmt w:val="none"/>
      <w:suff w:val="nothing"/>
      <w:lvlText w:val=""/>
      <w:lvlJc w:val="left"/>
      <w:pPr>
        <w:ind w:left="640" w:firstLine="0"/>
      </w:pPr>
      <w:rPr>
        <w:rFonts w:hint="eastAsia"/>
      </w:rPr>
    </w:lvl>
    <w:lvl w:ilvl="6" w:tentative="0">
      <w:start w:val="1"/>
      <w:numFmt w:val="none"/>
      <w:suff w:val="nothing"/>
      <w:lvlText w:val=""/>
      <w:lvlJc w:val="left"/>
      <w:pPr>
        <w:ind w:left="640" w:firstLine="0"/>
      </w:pPr>
      <w:rPr>
        <w:rFonts w:hint="eastAsia"/>
      </w:rPr>
    </w:lvl>
    <w:lvl w:ilvl="7" w:tentative="0">
      <w:start w:val="1"/>
      <w:numFmt w:val="none"/>
      <w:suff w:val="nothing"/>
      <w:lvlText w:val=""/>
      <w:lvlJc w:val="left"/>
      <w:pPr>
        <w:ind w:left="640" w:firstLine="0"/>
      </w:pPr>
      <w:rPr>
        <w:rFonts w:hint="eastAsia"/>
      </w:rPr>
    </w:lvl>
    <w:lvl w:ilvl="8" w:tentative="0">
      <w:start w:val="1"/>
      <w:numFmt w:val="none"/>
      <w:suff w:val="nothing"/>
      <w:lvlText w:val=""/>
      <w:lvlJc w:val="left"/>
      <w:pPr>
        <w:ind w:left="640" w:firstLine="0"/>
      </w:pPr>
      <w:rPr>
        <w:rFonts w:hint="eastAsia"/>
      </w:rPr>
    </w:lvl>
  </w:abstractNum>
  <w:abstractNum w:abstractNumId="5">
    <w:nsid w:val="0000000E"/>
    <w:multiLevelType w:val="multilevel"/>
    <w:tmpl w:val="0000000E"/>
    <w:lvl w:ilvl="0" w:tentative="0">
      <w:start w:val="1"/>
      <w:numFmt w:val="chineseCountingThousand"/>
      <w:pStyle w:val="145"/>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3"/>
    <w:multiLevelType w:val="multilevel"/>
    <w:tmpl w:val="00000013"/>
    <w:lvl w:ilvl="0" w:tentative="0">
      <w:start w:val="2"/>
      <w:numFmt w:val="chineseCountingThousand"/>
      <w:pStyle w:val="139"/>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7">
    <w:nsid w:val="3146156C"/>
    <w:multiLevelType w:val="multilevel"/>
    <w:tmpl w:val="3146156C"/>
    <w:lvl w:ilvl="0" w:tentative="0">
      <w:start w:val="1"/>
      <w:numFmt w:val="decimal"/>
      <w:pStyle w:val="132"/>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5BBB7B6D"/>
    <w:multiLevelType w:val="singleLevel"/>
    <w:tmpl w:val="5BBB7B6D"/>
    <w:lvl w:ilvl="0" w:tentative="0">
      <w:start w:val="8"/>
      <w:numFmt w:val="decimal"/>
      <w:suff w:val="nothing"/>
      <w:lvlText w:val="%1、"/>
      <w:lvlJc w:val="left"/>
      <w:pPr>
        <w:ind w:left="-62"/>
      </w:pPr>
    </w:lvl>
  </w:abstractNum>
  <w:num w:numId="1">
    <w:abstractNumId w:val="7"/>
  </w:num>
  <w:num w:numId="2">
    <w:abstractNumId w:val="4"/>
  </w:num>
  <w:num w:numId="3">
    <w:abstractNumId w:val="6"/>
  </w:num>
  <w:num w:numId="4">
    <w:abstractNumId w:val="5"/>
  </w:num>
  <w:num w:numId="5">
    <w:abstractNumId w:val="3"/>
  </w:num>
  <w:num w:numId="6">
    <w:abstractNumId w:val="8"/>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yMzUwZDBhOTlhZmMxYTBjYmVmNzlkOWNmMmQxOWEifQ=="/>
    <w:docVar w:name="KSO_WPS_MARK_KEY" w:val="af834630-306b-4477-a58a-90ac28181eeb"/>
  </w:docVars>
  <w:rsids>
    <w:rsidRoot w:val="00172A27"/>
    <w:rsid w:val="000021BA"/>
    <w:rsid w:val="000036BE"/>
    <w:rsid w:val="000102F7"/>
    <w:rsid w:val="00010C4B"/>
    <w:rsid w:val="00010D11"/>
    <w:rsid w:val="000177A7"/>
    <w:rsid w:val="000231D0"/>
    <w:rsid w:val="00026BB8"/>
    <w:rsid w:val="000336F0"/>
    <w:rsid w:val="000353D2"/>
    <w:rsid w:val="000359C9"/>
    <w:rsid w:val="00045AC7"/>
    <w:rsid w:val="00046186"/>
    <w:rsid w:val="00046CA0"/>
    <w:rsid w:val="0005595F"/>
    <w:rsid w:val="0005678B"/>
    <w:rsid w:val="000668AA"/>
    <w:rsid w:val="00071CFB"/>
    <w:rsid w:val="0007275E"/>
    <w:rsid w:val="00073EFB"/>
    <w:rsid w:val="00074435"/>
    <w:rsid w:val="00074E50"/>
    <w:rsid w:val="000758B2"/>
    <w:rsid w:val="000811E4"/>
    <w:rsid w:val="0008142F"/>
    <w:rsid w:val="00082E9D"/>
    <w:rsid w:val="00083B0C"/>
    <w:rsid w:val="000878F4"/>
    <w:rsid w:val="00094747"/>
    <w:rsid w:val="00094F46"/>
    <w:rsid w:val="000950CE"/>
    <w:rsid w:val="00097A49"/>
    <w:rsid w:val="000A0E5B"/>
    <w:rsid w:val="000A2E7E"/>
    <w:rsid w:val="000A4988"/>
    <w:rsid w:val="000A4F75"/>
    <w:rsid w:val="000B4461"/>
    <w:rsid w:val="000B4B82"/>
    <w:rsid w:val="000B6C2E"/>
    <w:rsid w:val="000C0286"/>
    <w:rsid w:val="000C2CB6"/>
    <w:rsid w:val="000D1E66"/>
    <w:rsid w:val="000D1FE1"/>
    <w:rsid w:val="000E239C"/>
    <w:rsid w:val="000E2446"/>
    <w:rsid w:val="000E373E"/>
    <w:rsid w:val="000E679C"/>
    <w:rsid w:val="000E72B5"/>
    <w:rsid w:val="000F366F"/>
    <w:rsid w:val="000F3A7B"/>
    <w:rsid w:val="000F3DB1"/>
    <w:rsid w:val="001002A1"/>
    <w:rsid w:val="00100777"/>
    <w:rsid w:val="00101892"/>
    <w:rsid w:val="00102AE7"/>
    <w:rsid w:val="001040AA"/>
    <w:rsid w:val="00104D88"/>
    <w:rsid w:val="0010544B"/>
    <w:rsid w:val="0010602B"/>
    <w:rsid w:val="001127EA"/>
    <w:rsid w:val="00114A08"/>
    <w:rsid w:val="00124C39"/>
    <w:rsid w:val="00131218"/>
    <w:rsid w:val="00131627"/>
    <w:rsid w:val="00132A0A"/>
    <w:rsid w:val="001359A7"/>
    <w:rsid w:val="00135DF7"/>
    <w:rsid w:val="0013617F"/>
    <w:rsid w:val="00136292"/>
    <w:rsid w:val="001421E5"/>
    <w:rsid w:val="00143F5C"/>
    <w:rsid w:val="001444C5"/>
    <w:rsid w:val="00150DF9"/>
    <w:rsid w:val="00151240"/>
    <w:rsid w:val="001523F7"/>
    <w:rsid w:val="00154383"/>
    <w:rsid w:val="00155B60"/>
    <w:rsid w:val="00156169"/>
    <w:rsid w:val="001578A3"/>
    <w:rsid w:val="00161757"/>
    <w:rsid w:val="00163787"/>
    <w:rsid w:val="00164A19"/>
    <w:rsid w:val="0016608A"/>
    <w:rsid w:val="00172A27"/>
    <w:rsid w:val="00173569"/>
    <w:rsid w:val="00174700"/>
    <w:rsid w:val="00177CC3"/>
    <w:rsid w:val="001823EE"/>
    <w:rsid w:val="00185872"/>
    <w:rsid w:val="00187A94"/>
    <w:rsid w:val="0019039A"/>
    <w:rsid w:val="001906B0"/>
    <w:rsid w:val="001909D3"/>
    <w:rsid w:val="001918B6"/>
    <w:rsid w:val="00193BB6"/>
    <w:rsid w:val="001961CD"/>
    <w:rsid w:val="001A0ED6"/>
    <w:rsid w:val="001A112F"/>
    <w:rsid w:val="001A5479"/>
    <w:rsid w:val="001A58F4"/>
    <w:rsid w:val="001A7673"/>
    <w:rsid w:val="001B10D4"/>
    <w:rsid w:val="001B53FA"/>
    <w:rsid w:val="001C1AF1"/>
    <w:rsid w:val="001C20F5"/>
    <w:rsid w:val="001C2D43"/>
    <w:rsid w:val="001C44CE"/>
    <w:rsid w:val="001C4CA7"/>
    <w:rsid w:val="001C64B3"/>
    <w:rsid w:val="001D0A00"/>
    <w:rsid w:val="001D1012"/>
    <w:rsid w:val="001D2F62"/>
    <w:rsid w:val="001D3A05"/>
    <w:rsid w:val="001D7715"/>
    <w:rsid w:val="001D7E13"/>
    <w:rsid w:val="001E0050"/>
    <w:rsid w:val="001E2BF0"/>
    <w:rsid w:val="001F249A"/>
    <w:rsid w:val="001F2DC0"/>
    <w:rsid w:val="001F4969"/>
    <w:rsid w:val="001F4FF4"/>
    <w:rsid w:val="001F7A1A"/>
    <w:rsid w:val="0020030B"/>
    <w:rsid w:val="00201DCF"/>
    <w:rsid w:val="00203BA6"/>
    <w:rsid w:val="002063E7"/>
    <w:rsid w:val="00211D1B"/>
    <w:rsid w:val="002136B9"/>
    <w:rsid w:val="002142E9"/>
    <w:rsid w:val="002151EF"/>
    <w:rsid w:val="00216CD6"/>
    <w:rsid w:val="00222C85"/>
    <w:rsid w:val="00222CA1"/>
    <w:rsid w:val="00223607"/>
    <w:rsid w:val="0022397A"/>
    <w:rsid w:val="0022404E"/>
    <w:rsid w:val="002305FA"/>
    <w:rsid w:val="00231D11"/>
    <w:rsid w:val="00232DF3"/>
    <w:rsid w:val="00233308"/>
    <w:rsid w:val="00235C79"/>
    <w:rsid w:val="002410F1"/>
    <w:rsid w:val="002447F4"/>
    <w:rsid w:val="00246E59"/>
    <w:rsid w:val="002512B5"/>
    <w:rsid w:val="002538C2"/>
    <w:rsid w:val="00254D7D"/>
    <w:rsid w:val="0026031B"/>
    <w:rsid w:val="00260FB4"/>
    <w:rsid w:val="00262DCA"/>
    <w:rsid w:val="00263243"/>
    <w:rsid w:val="00264D46"/>
    <w:rsid w:val="002659BB"/>
    <w:rsid w:val="00266CD7"/>
    <w:rsid w:val="002732B1"/>
    <w:rsid w:val="00277472"/>
    <w:rsid w:val="0027796B"/>
    <w:rsid w:val="0028162B"/>
    <w:rsid w:val="00281B47"/>
    <w:rsid w:val="00284C9F"/>
    <w:rsid w:val="002900CE"/>
    <w:rsid w:val="00295296"/>
    <w:rsid w:val="002A22BD"/>
    <w:rsid w:val="002A2C90"/>
    <w:rsid w:val="002A47E2"/>
    <w:rsid w:val="002A7F27"/>
    <w:rsid w:val="002B7626"/>
    <w:rsid w:val="002B7DAE"/>
    <w:rsid w:val="002C02C1"/>
    <w:rsid w:val="002C04FD"/>
    <w:rsid w:val="002C09CE"/>
    <w:rsid w:val="002C1C9D"/>
    <w:rsid w:val="002C273D"/>
    <w:rsid w:val="002D0F74"/>
    <w:rsid w:val="002D3529"/>
    <w:rsid w:val="002D3841"/>
    <w:rsid w:val="002D3EB8"/>
    <w:rsid w:val="002E0D90"/>
    <w:rsid w:val="002E2501"/>
    <w:rsid w:val="002E571F"/>
    <w:rsid w:val="002E661F"/>
    <w:rsid w:val="002E7411"/>
    <w:rsid w:val="002E788C"/>
    <w:rsid w:val="002F2886"/>
    <w:rsid w:val="002F5D6D"/>
    <w:rsid w:val="003018EE"/>
    <w:rsid w:val="00305E0A"/>
    <w:rsid w:val="00310F82"/>
    <w:rsid w:val="0031444C"/>
    <w:rsid w:val="0031640C"/>
    <w:rsid w:val="00316CAD"/>
    <w:rsid w:val="0032339F"/>
    <w:rsid w:val="003251B9"/>
    <w:rsid w:val="00325A8D"/>
    <w:rsid w:val="00326367"/>
    <w:rsid w:val="00330CFB"/>
    <w:rsid w:val="00332E44"/>
    <w:rsid w:val="00333422"/>
    <w:rsid w:val="003364D8"/>
    <w:rsid w:val="00336D99"/>
    <w:rsid w:val="003413FE"/>
    <w:rsid w:val="00342C93"/>
    <w:rsid w:val="003443D6"/>
    <w:rsid w:val="00346223"/>
    <w:rsid w:val="00347840"/>
    <w:rsid w:val="00351524"/>
    <w:rsid w:val="003530AC"/>
    <w:rsid w:val="0035468F"/>
    <w:rsid w:val="00354CE2"/>
    <w:rsid w:val="00355980"/>
    <w:rsid w:val="0035646A"/>
    <w:rsid w:val="003565FA"/>
    <w:rsid w:val="0036293F"/>
    <w:rsid w:val="00364BA6"/>
    <w:rsid w:val="003650F0"/>
    <w:rsid w:val="00376FEF"/>
    <w:rsid w:val="0038258C"/>
    <w:rsid w:val="00391351"/>
    <w:rsid w:val="0039406A"/>
    <w:rsid w:val="0039615A"/>
    <w:rsid w:val="003A13F7"/>
    <w:rsid w:val="003A1976"/>
    <w:rsid w:val="003A4904"/>
    <w:rsid w:val="003B1644"/>
    <w:rsid w:val="003B58E4"/>
    <w:rsid w:val="003B67FE"/>
    <w:rsid w:val="003B7B52"/>
    <w:rsid w:val="003C3F65"/>
    <w:rsid w:val="003C665E"/>
    <w:rsid w:val="003C71C1"/>
    <w:rsid w:val="003C76AC"/>
    <w:rsid w:val="003D1970"/>
    <w:rsid w:val="003D3150"/>
    <w:rsid w:val="003D5676"/>
    <w:rsid w:val="003E0067"/>
    <w:rsid w:val="003E0BD1"/>
    <w:rsid w:val="003E21C3"/>
    <w:rsid w:val="003E5A64"/>
    <w:rsid w:val="003E5FD4"/>
    <w:rsid w:val="003F0A41"/>
    <w:rsid w:val="003F2B29"/>
    <w:rsid w:val="003F3F41"/>
    <w:rsid w:val="00400934"/>
    <w:rsid w:val="004035B1"/>
    <w:rsid w:val="0040429A"/>
    <w:rsid w:val="00406EFC"/>
    <w:rsid w:val="00413151"/>
    <w:rsid w:val="00421014"/>
    <w:rsid w:val="00433467"/>
    <w:rsid w:val="00440216"/>
    <w:rsid w:val="0044287B"/>
    <w:rsid w:val="00442967"/>
    <w:rsid w:val="00445DA3"/>
    <w:rsid w:val="0044620B"/>
    <w:rsid w:val="00446842"/>
    <w:rsid w:val="00446E3B"/>
    <w:rsid w:val="0044739F"/>
    <w:rsid w:val="00450C5D"/>
    <w:rsid w:val="00454368"/>
    <w:rsid w:val="00456117"/>
    <w:rsid w:val="00457301"/>
    <w:rsid w:val="00460327"/>
    <w:rsid w:val="00463338"/>
    <w:rsid w:val="00463632"/>
    <w:rsid w:val="004653F7"/>
    <w:rsid w:val="004669E4"/>
    <w:rsid w:val="004737F2"/>
    <w:rsid w:val="004760C0"/>
    <w:rsid w:val="00476A10"/>
    <w:rsid w:val="00477197"/>
    <w:rsid w:val="0048508E"/>
    <w:rsid w:val="00491CA7"/>
    <w:rsid w:val="00491F46"/>
    <w:rsid w:val="00493CCA"/>
    <w:rsid w:val="004A04A6"/>
    <w:rsid w:val="004A2C6B"/>
    <w:rsid w:val="004A50D7"/>
    <w:rsid w:val="004B20BB"/>
    <w:rsid w:val="004B2BC9"/>
    <w:rsid w:val="004B3444"/>
    <w:rsid w:val="004B47A0"/>
    <w:rsid w:val="004B530C"/>
    <w:rsid w:val="004C0856"/>
    <w:rsid w:val="004C11BB"/>
    <w:rsid w:val="004C1702"/>
    <w:rsid w:val="004C28BC"/>
    <w:rsid w:val="004C3E14"/>
    <w:rsid w:val="004C4F08"/>
    <w:rsid w:val="004C62BF"/>
    <w:rsid w:val="004C6802"/>
    <w:rsid w:val="004D041F"/>
    <w:rsid w:val="004D38D4"/>
    <w:rsid w:val="004D4561"/>
    <w:rsid w:val="004D4703"/>
    <w:rsid w:val="004D5707"/>
    <w:rsid w:val="004E3014"/>
    <w:rsid w:val="004E4840"/>
    <w:rsid w:val="004E4A78"/>
    <w:rsid w:val="004E4C51"/>
    <w:rsid w:val="004E6850"/>
    <w:rsid w:val="004F14F6"/>
    <w:rsid w:val="004F585F"/>
    <w:rsid w:val="00502477"/>
    <w:rsid w:val="00503102"/>
    <w:rsid w:val="00504EEB"/>
    <w:rsid w:val="00505F58"/>
    <w:rsid w:val="00510D41"/>
    <w:rsid w:val="00511D50"/>
    <w:rsid w:val="00512C23"/>
    <w:rsid w:val="00513BF1"/>
    <w:rsid w:val="00517D91"/>
    <w:rsid w:val="00517E78"/>
    <w:rsid w:val="005243FA"/>
    <w:rsid w:val="00524815"/>
    <w:rsid w:val="005277CC"/>
    <w:rsid w:val="005279A3"/>
    <w:rsid w:val="005315A8"/>
    <w:rsid w:val="00532423"/>
    <w:rsid w:val="005326B6"/>
    <w:rsid w:val="00532821"/>
    <w:rsid w:val="00536251"/>
    <w:rsid w:val="00542B6C"/>
    <w:rsid w:val="005469A6"/>
    <w:rsid w:val="0055147B"/>
    <w:rsid w:val="00551D91"/>
    <w:rsid w:val="00552100"/>
    <w:rsid w:val="00555F5E"/>
    <w:rsid w:val="005570B3"/>
    <w:rsid w:val="00557941"/>
    <w:rsid w:val="00560394"/>
    <w:rsid w:val="00563865"/>
    <w:rsid w:val="00564A1B"/>
    <w:rsid w:val="00564DBE"/>
    <w:rsid w:val="0056781F"/>
    <w:rsid w:val="00570ECB"/>
    <w:rsid w:val="00572D61"/>
    <w:rsid w:val="005747E4"/>
    <w:rsid w:val="005765FE"/>
    <w:rsid w:val="005840AF"/>
    <w:rsid w:val="005849D0"/>
    <w:rsid w:val="0058564A"/>
    <w:rsid w:val="00587258"/>
    <w:rsid w:val="005903ED"/>
    <w:rsid w:val="00593887"/>
    <w:rsid w:val="00595D43"/>
    <w:rsid w:val="00597DE2"/>
    <w:rsid w:val="005A0B51"/>
    <w:rsid w:val="005A1384"/>
    <w:rsid w:val="005A1F2E"/>
    <w:rsid w:val="005A47EA"/>
    <w:rsid w:val="005A66FA"/>
    <w:rsid w:val="005B3377"/>
    <w:rsid w:val="005B4957"/>
    <w:rsid w:val="005B4A06"/>
    <w:rsid w:val="005B6347"/>
    <w:rsid w:val="005B70FC"/>
    <w:rsid w:val="005C1985"/>
    <w:rsid w:val="005D18AD"/>
    <w:rsid w:val="005D1B6A"/>
    <w:rsid w:val="005D2654"/>
    <w:rsid w:val="005D693D"/>
    <w:rsid w:val="005D6EAD"/>
    <w:rsid w:val="005D76EF"/>
    <w:rsid w:val="005E4668"/>
    <w:rsid w:val="005F31AF"/>
    <w:rsid w:val="005F46E7"/>
    <w:rsid w:val="005F65F0"/>
    <w:rsid w:val="005F6D9D"/>
    <w:rsid w:val="006004CF"/>
    <w:rsid w:val="00601DB8"/>
    <w:rsid w:val="0060212E"/>
    <w:rsid w:val="00606D27"/>
    <w:rsid w:val="00607049"/>
    <w:rsid w:val="00607441"/>
    <w:rsid w:val="00614960"/>
    <w:rsid w:val="006219B2"/>
    <w:rsid w:val="00625441"/>
    <w:rsid w:val="00625CFB"/>
    <w:rsid w:val="00625E57"/>
    <w:rsid w:val="00625EA5"/>
    <w:rsid w:val="0062796A"/>
    <w:rsid w:val="00627BF4"/>
    <w:rsid w:val="0063137B"/>
    <w:rsid w:val="00631E88"/>
    <w:rsid w:val="00634710"/>
    <w:rsid w:val="00634B00"/>
    <w:rsid w:val="00637063"/>
    <w:rsid w:val="00637D55"/>
    <w:rsid w:val="0064294A"/>
    <w:rsid w:val="00644333"/>
    <w:rsid w:val="00647257"/>
    <w:rsid w:val="00647A43"/>
    <w:rsid w:val="0065076C"/>
    <w:rsid w:val="0065146F"/>
    <w:rsid w:val="00651B6D"/>
    <w:rsid w:val="00656594"/>
    <w:rsid w:val="006571D1"/>
    <w:rsid w:val="006575EF"/>
    <w:rsid w:val="006602F6"/>
    <w:rsid w:val="00663DD4"/>
    <w:rsid w:val="00663F4C"/>
    <w:rsid w:val="006815CA"/>
    <w:rsid w:val="00684B8B"/>
    <w:rsid w:val="00685EA8"/>
    <w:rsid w:val="00686288"/>
    <w:rsid w:val="00687176"/>
    <w:rsid w:val="00687ED2"/>
    <w:rsid w:val="00691E56"/>
    <w:rsid w:val="0069229E"/>
    <w:rsid w:val="006932B2"/>
    <w:rsid w:val="006969FE"/>
    <w:rsid w:val="00697267"/>
    <w:rsid w:val="006A07AA"/>
    <w:rsid w:val="006A0C01"/>
    <w:rsid w:val="006A77AA"/>
    <w:rsid w:val="006B0908"/>
    <w:rsid w:val="006B4E41"/>
    <w:rsid w:val="006B4EAB"/>
    <w:rsid w:val="006B7A97"/>
    <w:rsid w:val="006C107A"/>
    <w:rsid w:val="006C1224"/>
    <w:rsid w:val="006C4FF4"/>
    <w:rsid w:val="006C54B7"/>
    <w:rsid w:val="006C5E9F"/>
    <w:rsid w:val="006C699A"/>
    <w:rsid w:val="006C79F8"/>
    <w:rsid w:val="006D1B2B"/>
    <w:rsid w:val="006D5A8C"/>
    <w:rsid w:val="006D5B3B"/>
    <w:rsid w:val="006D5F3F"/>
    <w:rsid w:val="006D6F0C"/>
    <w:rsid w:val="006D74AA"/>
    <w:rsid w:val="006D753B"/>
    <w:rsid w:val="006E1D61"/>
    <w:rsid w:val="006E4B0C"/>
    <w:rsid w:val="006E5861"/>
    <w:rsid w:val="006E6D99"/>
    <w:rsid w:val="006E6DA1"/>
    <w:rsid w:val="006F13CE"/>
    <w:rsid w:val="006F3DF0"/>
    <w:rsid w:val="006F53CC"/>
    <w:rsid w:val="006F5F61"/>
    <w:rsid w:val="006F75A3"/>
    <w:rsid w:val="00700455"/>
    <w:rsid w:val="0070205C"/>
    <w:rsid w:val="007058D1"/>
    <w:rsid w:val="00706432"/>
    <w:rsid w:val="0070663F"/>
    <w:rsid w:val="007109CC"/>
    <w:rsid w:val="00711E49"/>
    <w:rsid w:val="00712A36"/>
    <w:rsid w:val="0071353A"/>
    <w:rsid w:val="00713D47"/>
    <w:rsid w:val="00716C69"/>
    <w:rsid w:val="00717500"/>
    <w:rsid w:val="00721484"/>
    <w:rsid w:val="0072148C"/>
    <w:rsid w:val="00723231"/>
    <w:rsid w:val="00727090"/>
    <w:rsid w:val="0073627A"/>
    <w:rsid w:val="00741B94"/>
    <w:rsid w:val="007428DD"/>
    <w:rsid w:val="00743FD9"/>
    <w:rsid w:val="0074422A"/>
    <w:rsid w:val="00750AEE"/>
    <w:rsid w:val="0075244B"/>
    <w:rsid w:val="00753B83"/>
    <w:rsid w:val="007550DB"/>
    <w:rsid w:val="007565CA"/>
    <w:rsid w:val="0076028B"/>
    <w:rsid w:val="00763BDD"/>
    <w:rsid w:val="00763C19"/>
    <w:rsid w:val="00765E83"/>
    <w:rsid w:val="007676B7"/>
    <w:rsid w:val="00767D59"/>
    <w:rsid w:val="00772ACF"/>
    <w:rsid w:val="00772E01"/>
    <w:rsid w:val="00773316"/>
    <w:rsid w:val="007774BB"/>
    <w:rsid w:val="00780305"/>
    <w:rsid w:val="00780943"/>
    <w:rsid w:val="007815DB"/>
    <w:rsid w:val="0078178C"/>
    <w:rsid w:val="00781A72"/>
    <w:rsid w:val="007834B3"/>
    <w:rsid w:val="00785A13"/>
    <w:rsid w:val="00786533"/>
    <w:rsid w:val="00787E1B"/>
    <w:rsid w:val="00791A57"/>
    <w:rsid w:val="00793F56"/>
    <w:rsid w:val="0079500B"/>
    <w:rsid w:val="007969C1"/>
    <w:rsid w:val="0079781F"/>
    <w:rsid w:val="007A176E"/>
    <w:rsid w:val="007A1D05"/>
    <w:rsid w:val="007A21F0"/>
    <w:rsid w:val="007A3406"/>
    <w:rsid w:val="007A41EA"/>
    <w:rsid w:val="007A5522"/>
    <w:rsid w:val="007A784A"/>
    <w:rsid w:val="007B13FC"/>
    <w:rsid w:val="007B2A6A"/>
    <w:rsid w:val="007B2ABC"/>
    <w:rsid w:val="007B4184"/>
    <w:rsid w:val="007B5A23"/>
    <w:rsid w:val="007C13CD"/>
    <w:rsid w:val="007C18D6"/>
    <w:rsid w:val="007C4F1F"/>
    <w:rsid w:val="007D25AE"/>
    <w:rsid w:val="007D32C5"/>
    <w:rsid w:val="007D47D5"/>
    <w:rsid w:val="007D506C"/>
    <w:rsid w:val="007E0FC0"/>
    <w:rsid w:val="007E39E8"/>
    <w:rsid w:val="007E3C52"/>
    <w:rsid w:val="007E5E2E"/>
    <w:rsid w:val="007E6C71"/>
    <w:rsid w:val="007E7827"/>
    <w:rsid w:val="007F3EB0"/>
    <w:rsid w:val="007F4D4F"/>
    <w:rsid w:val="00801869"/>
    <w:rsid w:val="00802165"/>
    <w:rsid w:val="00803E7A"/>
    <w:rsid w:val="0080791C"/>
    <w:rsid w:val="00810D2A"/>
    <w:rsid w:val="008139A9"/>
    <w:rsid w:val="00821DF2"/>
    <w:rsid w:val="0082659E"/>
    <w:rsid w:val="00831B13"/>
    <w:rsid w:val="00832145"/>
    <w:rsid w:val="00832B7B"/>
    <w:rsid w:val="00832BDB"/>
    <w:rsid w:val="00834CD6"/>
    <w:rsid w:val="00837427"/>
    <w:rsid w:val="00837B7E"/>
    <w:rsid w:val="00841F75"/>
    <w:rsid w:val="0084214E"/>
    <w:rsid w:val="008423BD"/>
    <w:rsid w:val="00843998"/>
    <w:rsid w:val="0084540E"/>
    <w:rsid w:val="00847161"/>
    <w:rsid w:val="0084728F"/>
    <w:rsid w:val="00847872"/>
    <w:rsid w:val="00850F59"/>
    <w:rsid w:val="008539CD"/>
    <w:rsid w:val="00857969"/>
    <w:rsid w:val="0086338F"/>
    <w:rsid w:val="00871ED6"/>
    <w:rsid w:val="00873CAF"/>
    <w:rsid w:val="008807CA"/>
    <w:rsid w:val="008812D8"/>
    <w:rsid w:val="00881C52"/>
    <w:rsid w:val="008849FD"/>
    <w:rsid w:val="008852EA"/>
    <w:rsid w:val="0088598A"/>
    <w:rsid w:val="008870BF"/>
    <w:rsid w:val="00890F0B"/>
    <w:rsid w:val="00893636"/>
    <w:rsid w:val="008977A1"/>
    <w:rsid w:val="008A2168"/>
    <w:rsid w:val="008A292F"/>
    <w:rsid w:val="008A6B15"/>
    <w:rsid w:val="008A7A0D"/>
    <w:rsid w:val="008A7ED2"/>
    <w:rsid w:val="008B089D"/>
    <w:rsid w:val="008B1CB9"/>
    <w:rsid w:val="008B4E38"/>
    <w:rsid w:val="008B7B9D"/>
    <w:rsid w:val="008C238E"/>
    <w:rsid w:val="008C420A"/>
    <w:rsid w:val="008C47CA"/>
    <w:rsid w:val="008C5306"/>
    <w:rsid w:val="008C6147"/>
    <w:rsid w:val="008C6351"/>
    <w:rsid w:val="008C6968"/>
    <w:rsid w:val="008D55F5"/>
    <w:rsid w:val="008E1335"/>
    <w:rsid w:val="008E1C32"/>
    <w:rsid w:val="008F0D4C"/>
    <w:rsid w:val="008F2A2D"/>
    <w:rsid w:val="008F3D23"/>
    <w:rsid w:val="008F428E"/>
    <w:rsid w:val="008F6013"/>
    <w:rsid w:val="008F6655"/>
    <w:rsid w:val="00900560"/>
    <w:rsid w:val="00901F18"/>
    <w:rsid w:val="00902F9B"/>
    <w:rsid w:val="00903274"/>
    <w:rsid w:val="0090409B"/>
    <w:rsid w:val="00904405"/>
    <w:rsid w:val="0090670C"/>
    <w:rsid w:val="00907FF1"/>
    <w:rsid w:val="009125BB"/>
    <w:rsid w:val="00913669"/>
    <w:rsid w:val="00914FB1"/>
    <w:rsid w:val="00917C40"/>
    <w:rsid w:val="00917D6C"/>
    <w:rsid w:val="00917F70"/>
    <w:rsid w:val="00920DE3"/>
    <w:rsid w:val="00922A74"/>
    <w:rsid w:val="009235BE"/>
    <w:rsid w:val="00923B09"/>
    <w:rsid w:val="00926DD3"/>
    <w:rsid w:val="00926F5C"/>
    <w:rsid w:val="00926FF8"/>
    <w:rsid w:val="009375D5"/>
    <w:rsid w:val="00937EAF"/>
    <w:rsid w:val="009400F2"/>
    <w:rsid w:val="00941932"/>
    <w:rsid w:val="00943E37"/>
    <w:rsid w:val="009440AE"/>
    <w:rsid w:val="00944B62"/>
    <w:rsid w:val="00944F6A"/>
    <w:rsid w:val="0094782E"/>
    <w:rsid w:val="00953309"/>
    <w:rsid w:val="00960C87"/>
    <w:rsid w:val="00960F0D"/>
    <w:rsid w:val="00961816"/>
    <w:rsid w:val="00961C5B"/>
    <w:rsid w:val="0096265E"/>
    <w:rsid w:val="00965F66"/>
    <w:rsid w:val="009718F1"/>
    <w:rsid w:val="009720AE"/>
    <w:rsid w:val="0097235C"/>
    <w:rsid w:val="00973173"/>
    <w:rsid w:val="009731C2"/>
    <w:rsid w:val="00973D57"/>
    <w:rsid w:val="0098508B"/>
    <w:rsid w:val="0099033B"/>
    <w:rsid w:val="00990AEE"/>
    <w:rsid w:val="009A13A2"/>
    <w:rsid w:val="009A17C5"/>
    <w:rsid w:val="009A1B15"/>
    <w:rsid w:val="009A1B9B"/>
    <w:rsid w:val="009A44A8"/>
    <w:rsid w:val="009A56B4"/>
    <w:rsid w:val="009B37C5"/>
    <w:rsid w:val="009B4276"/>
    <w:rsid w:val="009B4C85"/>
    <w:rsid w:val="009C256B"/>
    <w:rsid w:val="009C3352"/>
    <w:rsid w:val="009C3A06"/>
    <w:rsid w:val="009C40A0"/>
    <w:rsid w:val="009C4D0D"/>
    <w:rsid w:val="009D273B"/>
    <w:rsid w:val="009D387F"/>
    <w:rsid w:val="009D6036"/>
    <w:rsid w:val="009E23B8"/>
    <w:rsid w:val="009F041C"/>
    <w:rsid w:val="009F2C6A"/>
    <w:rsid w:val="009F2EE1"/>
    <w:rsid w:val="009F44B9"/>
    <w:rsid w:val="00A007CE"/>
    <w:rsid w:val="00A022DA"/>
    <w:rsid w:val="00A10FFB"/>
    <w:rsid w:val="00A12EAC"/>
    <w:rsid w:val="00A159A0"/>
    <w:rsid w:val="00A20DDA"/>
    <w:rsid w:val="00A2154B"/>
    <w:rsid w:val="00A27FF2"/>
    <w:rsid w:val="00A3110C"/>
    <w:rsid w:val="00A31C07"/>
    <w:rsid w:val="00A32E1A"/>
    <w:rsid w:val="00A355BC"/>
    <w:rsid w:val="00A377C4"/>
    <w:rsid w:val="00A37CC7"/>
    <w:rsid w:val="00A40DF4"/>
    <w:rsid w:val="00A422CD"/>
    <w:rsid w:val="00A461E2"/>
    <w:rsid w:val="00A50D35"/>
    <w:rsid w:val="00A531A9"/>
    <w:rsid w:val="00A55E9D"/>
    <w:rsid w:val="00A56B40"/>
    <w:rsid w:val="00A607FB"/>
    <w:rsid w:val="00A66F79"/>
    <w:rsid w:val="00A71172"/>
    <w:rsid w:val="00A7415D"/>
    <w:rsid w:val="00A74BF1"/>
    <w:rsid w:val="00A75F10"/>
    <w:rsid w:val="00A76A78"/>
    <w:rsid w:val="00A81044"/>
    <w:rsid w:val="00A82BAC"/>
    <w:rsid w:val="00A84DC6"/>
    <w:rsid w:val="00A865AA"/>
    <w:rsid w:val="00A9012B"/>
    <w:rsid w:val="00A93E75"/>
    <w:rsid w:val="00A95682"/>
    <w:rsid w:val="00AA0186"/>
    <w:rsid w:val="00AA2916"/>
    <w:rsid w:val="00AA4407"/>
    <w:rsid w:val="00AA46E5"/>
    <w:rsid w:val="00AA4D14"/>
    <w:rsid w:val="00AB1266"/>
    <w:rsid w:val="00AB5CB3"/>
    <w:rsid w:val="00AC2678"/>
    <w:rsid w:val="00AC2679"/>
    <w:rsid w:val="00AC729D"/>
    <w:rsid w:val="00AD23BC"/>
    <w:rsid w:val="00AD38C1"/>
    <w:rsid w:val="00AD4EE0"/>
    <w:rsid w:val="00AD55C7"/>
    <w:rsid w:val="00AD666E"/>
    <w:rsid w:val="00AE00A3"/>
    <w:rsid w:val="00AE185B"/>
    <w:rsid w:val="00AE3BE3"/>
    <w:rsid w:val="00AF2A3E"/>
    <w:rsid w:val="00AF6B5A"/>
    <w:rsid w:val="00B01140"/>
    <w:rsid w:val="00B040C2"/>
    <w:rsid w:val="00B07067"/>
    <w:rsid w:val="00B10158"/>
    <w:rsid w:val="00B1416D"/>
    <w:rsid w:val="00B158DE"/>
    <w:rsid w:val="00B2059A"/>
    <w:rsid w:val="00B207BB"/>
    <w:rsid w:val="00B24725"/>
    <w:rsid w:val="00B2533C"/>
    <w:rsid w:val="00B253B5"/>
    <w:rsid w:val="00B25DB1"/>
    <w:rsid w:val="00B25E6F"/>
    <w:rsid w:val="00B27DC8"/>
    <w:rsid w:val="00B27ED3"/>
    <w:rsid w:val="00B30231"/>
    <w:rsid w:val="00B30BEE"/>
    <w:rsid w:val="00B30C23"/>
    <w:rsid w:val="00B32147"/>
    <w:rsid w:val="00B358EF"/>
    <w:rsid w:val="00B4293C"/>
    <w:rsid w:val="00B46859"/>
    <w:rsid w:val="00B471A2"/>
    <w:rsid w:val="00B50B77"/>
    <w:rsid w:val="00B50BF7"/>
    <w:rsid w:val="00B5369C"/>
    <w:rsid w:val="00B60A8A"/>
    <w:rsid w:val="00B64877"/>
    <w:rsid w:val="00B67EB4"/>
    <w:rsid w:val="00B72542"/>
    <w:rsid w:val="00B74C99"/>
    <w:rsid w:val="00B75B35"/>
    <w:rsid w:val="00B75DB4"/>
    <w:rsid w:val="00B77B00"/>
    <w:rsid w:val="00B815C5"/>
    <w:rsid w:val="00B83DAD"/>
    <w:rsid w:val="00B866C3"/>
    <w:rsid w:val="00B878E1"/>
    <w:rsid w:val="00B87D60"/>
    <w:rsid w:val="00B917A2"/>
    <w:rsid w:val="00B92261"/>
    <w:rsid w:val="00B95643"/>
    <w:rsid w:val="00BA0FDD"/>
    <w:rsid w:val="00BA2C73"/>
    <w:rsid w:val="00BA2F93"/>
    <w:rsid w:val="00BA5365"/>
    <w:rsid w:val="00BA5D06"/>
    <w:rsid w:val="00BA7107"/>
    <w:rsid w:val="00BA7926"/>
    <w:rsid w:val="00BB0C28"/>
    <w:rsid w:val="00BB1907"/>
    <w:rsid w:val="00BB1DC6"/>
    <w:rsid w:val="00BB5CF6"/>
    <w:rsid w:val="00BB7BDD"/>
    <w:rsid w:val="00BD0258"/>
    <w:rsid w:val="00BD64F5"/>
    <w:rsid w:val="00BD66A5"/>
    <w:rsid w:val="00BD7594"/>
    <w:rsid w:val="00BE64EF"/>
    <w:rsid w:val="00BE6651"/>
    <w:rsid w:val="00BE6B03"/>
    <w:rsid w:val="00BF1638"/>
    <w:rsid w:val="00BF3562"/>
    <w:rsid w:val="00BF5EB5"/>
    <w:rsid w:val="00C004DB"/>
    <w:rsid w:val="00C005C3"/>
    <w:rsid w:val="00C0125F"/>
    <w:rsid w:val="00C014BA"/>
    <w:rsid w:val="00C0218F"/>
    <w:rsid w:val="00C05D4C"/>
    <w:rsid w:val="00C06516"/>
    <w:rsid w:val="00C07712"/>
    <w:rsid w:val="00C12B18"/>
    <w:rsid w:val="00C21C7E"/>
    <w:rsid w:val="00C24480"/>
    <w:rsid w:val="00C2621B"/>
    <w:rsid w:val="00C26A8F"/>
    <w:rsid w:val="00C274E7"/>
    <w:rsid w:val="00C336A4"/>
    <w:rsid w:val="00C34367"/>
    <w:rsid w:val="00C35732"/>
    <w:rsid w:val="00C35A96"/>
    <w:rsid w:val="00C44292"/>
    <w:rsid w:val="00C45CEF"/>
    <w:rsid w:val="00C45D69"/>
    <w:rsid w:val="00C45F42"/>
    <w:rsid w:val="00C46292"/>
    <w:rsid w:val="00C4701F"/>
    <w:rsid w:val="00C521B9"/>
    <w:rsid w:val="00C52875"/>
    <w:rsid w:val="00C52DDF"/>
    <w:rsid w:val="00C536CD"/>
    <w:rsid w:val="00C53B03"/>
    <w:rsid w:val="00C543F9"/>
    <w:rsid w:val="00C554AF"/>
    <w:rsid w:val="00C5562C"/>
    <w:rsid w:val="00C564D9"/>
    <w:rsid w:val="00C6044B"/>
    <w:rsid w:val="00C611B6"/>
    <w:rsid w:val="00C612ED"/>
    <w:rsid w:val="00C6249B"/>
    <w:rsid w:val="00C64A49"/>
    <w:rsid w:val="00C710C7"/>
    <w:rsid w:val="00C71A0D"/>
    <w:rsid w:val="00C725AD"/>
    <w:rsid w:val="00C763C2"/>
    <w:rsid w:val="00C76D34"/>
    <w:rsid w:val="00C76F74"/>
    <w:rsid w:val="00C7728F"/>
    <w:rsid w:val="00C81354"/>
    <w:rsid w:val="00C84D26"/>
    <w:rsid w:val="00C856CD"/>
    <w:rsid w:val="00C858C8"/>
    <w:rsid w:val="00C85F20"/>
    <w:rsid w:val="00C87004"/>
    <w:rsid w:val="00C90DFE"/>
    <w:rsid w:val="00C91AAE"/>
    <w:rsid w:val="00C952E3"/>
    <w:rsid w:val="00C96D59"/>
    <w:rsid w:val="00CA32D5"/>
    <w:rsid w:val="00CA3D71"/>
    <w:rsid w:val="00CA4391"/>
    <w:rsid w:val="00CA5AD9"/>
    <w:rsid w:val="00CA6C45"/>
    <w:rsid w:val="00CB2D26"/>
    <w:rsid w:val="00CB59ED"/>
    <w:rsid w:val="00CB716B"/>
    <w:rsid w:val="00CC7AFE"/>
    <w:rsid w:val="00CD6F8A"/>
    <w:rsid w:val="00CD7B9E"/>
    <w:rsid w:val="00CE470C"/>
    <w:rsid w:val="00CE55D9"/>
    <w:rsid w:val="00CE6F52"/>
    <w:rsid w:val="00CF0E7B"/>
    <w:rsid w:val="00CF252E"/>
    <w:rsid w:val="00CF343F"/>
    <w:rsid w:val="00CF36B2"/>
    <w:rsid w:val="00CF3D95"/>
    <w:rsid w:val="00CF4EDB"/>
    <w:rsid w:val="00CF6875"/>
    <w:rsid w:val="00CF6EFF"/>
    <w:rsid w:val="00CF7A33"/>
    <w:rsid w:val="00D004FB"/>
    <w:rsid w:val="00D0310F"/>
    <w:rsid w:val="00D0338F"/>
    <w:rsid w:val="00D102A7"/>
    <w:rsid w:val="00D1281F"/>
    <w:rsid w:val="00D13374"/>
    <w:rsid w:val="00D160B1"/>
    <w:rsid w:val="00D20F6C"/>
    <w:rsid w:val="00D226C1"/>
    <w:rsid w:val="00D23BEE"/>
    <w:rsid w:val="00D24C2D"/>
    <w:rsid w:val="00D27CDB"/>
    <w:rsid w:val="00D27D71"/>
    <w:rsid w:val="00D336CB"/>
    <w:rsid w:val="00D33740"/>
    <w:rsid w:val="00D343A5"/>
    <w:rsid w:val="00D34D3F"/>
    <w:rsid w:val="00D352C3"/>
    <w:rsid w:val="00D3530A"/>
    <w:rsid w:val="00D36012"/>
    <w:rsid w:val="00D36567"/>
    <w:rsid w:val="00D376B5"/>
    <w:rsid w:val="00D44874"/>
    <w:rsid w:val="00D46753"/>
    <w:rsid w:val="00D47942"/>
    <w:rsid w:val="00D5036F"/>
    <w:rsid w:val="00D50973"/>
    <w:rsid w:val="00D51705"/>
    <w:rsid w:val="00D51EDF"/>
    <w:rsid w:val="00D557DF"/>
    <w:rsid w:val="00D55938"/>
    <w:rsid w:val="00D56585"/>
    <w:rsid w:val="00D61CD5"/>
    <w:rsid w:val="00D64C43"/>
    <w:rsid w:val="00D64C7C"/>
    <w:rsid w:val="00D64DA3"/>
    <w:rsid w:val="00D74749"/>
    <w:rsid w:val="00D74EB6"/>
    <w:rsid w:val="00D7547F"/>
    <w:rsid w:val="00D759F4"/>
    <w:rsid w:val="00D77189"/>
    <w:rsid w:val="00D82218"/>
    <w:rsid w:val="00D84756"/>
    <w:rsid w:val="00D865EA"/>
    <w:rsid w:val="00D86C12"/>
    <w:rsid w:val="00D87237"/>
    <w:rsid w:val="00D87A90"/>
    <w:rsid w:val="00D900DC"/>
    <w:rsid w:val="00D92FF6"/>
    <w:rsid w:val="00D94192"/>
    <w:rsid w:val="00D95FCE"/>
    <w:rsid w:val="00D97976"/>
    <w:rsid w:val="00DA1ECD"/>
    <w:rsid w:val="00DA240F"/>
    <w:rsid w:val="00DA2B06"/>
    <w:rsid w:val="00DA7A14"/>
    <w:rsid w:val="00DB16E6"/>
    <w:rsid w:val="00DB2734"/>
    <w:rsid w:val="00DB586D"/>
    <w:rsid w:val="00DB5EBC"/>
    <w:rsid w:val="00DB5F49"/>
    <w:rsid w:val="00DB5FE4"/>
    <w:rsid w:val="00DB6F67"/>
    <w:rsid w:val="00DC01F0"/>
    <w:rsid w:val="00DC128F"/>
    <w:rsid w:val="00DC1697"/>
    <w:rsid w:val="00DC3872"/>
    <w:rsid w:val="00DC48E1"/>
    <w:rsid w:val="00DC4CF4"/>
    <w:rsid w:val="00DC5222"/>
    <w:rsid w:val="00DC5C6F"/>
    <w:rsid w:val="00DC758B"/>
    <w:rsid w:val="00DC7BC0"/>
    <w:rsid w:val="00DD234F"/>
    <w:rsid w:val="00DD356C"/>
    <w:rsid w:val="00DD712E"/>
    <w:rsid w:val="00DE25A8"/>
    <w:rsid w:val="00DE30F3"/>
    <w:rsid w:val="00DE4B14"/>
    <w:rsid w:val="00DE4C8B"/>
    <w:rsid w:val="00DF093D"/>
    <w:rsid w:val="00DF0C7C"/>
    <w:rsid w:val="00DF3BC1"/>
    <w:rsid w:val="00DF615E"/>
    <w:rsid w:val="00DF619E"/>
    <w:rsid w:val="00DF6C8A"/>
    <w:rsid w:val="00E00135"/>
    <w:rsid w:val="00E00380"/>
    <w:rsid w:val="00E003AF"/>
    <w:rsid w:val="00E009A3"/>
    <w:rsid w:val="00E05F45"/>
    <w:rsid w:val="00E07225"/>
    <w:rsid w:val="00E12AE4"/>
    <w:rsid w:val="00E15C02"/>
    <w:rsid w:val="00E16DC5"/>
    <w:rsid w:val="00E20E29"/>
    <w:rsid w:val="00E25EF5"/>
    <w:rsid w:val="00E271AB"/>
    <w:rsid w:val="00E302F9"/>
    <w:rsid w:val="00E31974"/>
    <w:rsid w:val="00E3227D"/>
    <w:rsid w:val="00E34699"/>
    <w:rsid w:val="00E348E7"/>
    <w:rsid w:val="00E40565"/>
    <w:rsid w:val="00E446E3"/>
    <w:rsid w:val="00E45652"/>
    <w:rsid w:val="00E465BA"/>
    <w:rsid w:val="00E469C6"/>
    <w:rsid w:val="00E47FE4"/>
    <w:rsid w:val="00E50A9C"/>
    <w:rsid w:val="00E52808"/>
    <w:rsid w:val="00E5427B"/>
    <w:rsid w:val="00E55D95"/>
    <w:rsid w:val="00E60005"/>
    <w:rsid w:val="00E610AB"/>
    <w:rsid w:val="00E62C1A"/>
    <w:rsid w:val="00E660E4"/>
    <w:rsid w:val="00E72343"/>
    <w:rsid w:val="00E72EAF"/>
    <w:rsid w:val="00E7546E"/>
    <w:rsid w:val="00E758A1"/>
    <w:rsid w:val="00E77E2A"/>
    <w:rsid w:val="00E80436"/>
    <w:rsid w:val="00E8267B"/>
    <w:rsid w:val="00E8343E"/>
    <w:rsid w:val="00E859DB"/>
    <w:rsid w:val="00E86794"/>
    <w:rsid w:val="00E9182E"/>
    <w:rsid w:val="00E93FED"/>
    <w:rsid w:val="00E95846"/>
    <w:rsid w:val="00E958C8"/>
    <w:rsid w:val="00E95F03"/>
    <w:rsid w:val="00E97F49"/>
    <w:rsid w:val="00EA070F"/>
    <w:rsid w:val="00EA206A"/>
    <w:rsid w:val="00EA4F71"/>
    <w:rsid w:val="00EA6661"/>
    <w:rsid w:val="00EA6692"/>
    <w:rsid w:val="00EA7034"/>
    <w:rsid w:val="00EB01CA"/>
    <w:rsid w:val="00EB0CEB"/>
    <w:rsid w:val="00EB44DF"/>
    <w:rsid w:val="00EB5885"/>
    <w:rsid w:val="00EB69E7"/>
    <w:rsid w:val="00EC0132"/>
    <w:rsid w:val="00EC0785"/>
    <w:rsid w:val="00EC3085"/>
    <w:rsid w:val="00EC3C52"/>
    <w:rsid w:val="00EC55F6"/>
    <w:rsid w:val="00ED138F"/>
    <w:rsid w:val="00ED1FB0"/>
    <w:rsid w:val="00ED3D4E"/>
    <w:rsid w:val="00EE1187"/>
    <w:rsid w:val="00EE1AB9"/>
    <w:rsid w:val="00EE611D"/>
    <w:rsid w:val="00EE71D6"/>
    <w:rsid w:val="00EF1856"/>
    <w:rsid w:val="00EF35A5"/>
    <w:rsid w:val="00EF4C8E"/>
    <w:rsid w:val="00EF580C"/>
    <w:rsid w:val="00EF7950"/>
    <w:rsid w:val="00F005F2"/>
    <w:rsid w:val="00F006A4"/>
    <w:rsid w:val="00F00AB8"/>
    <w:rsid w:val="00F0165C"/>
    <w:rsid w:val="00F01F01"/>
    <w:rsid w:val="00F01F57"/>
    <w:rsid w:val="00F1050D"/>
    <w:rsid w:val="00F12311"/>
    <w:rsid w:val="00F12D9F"/>
    <w:rsid w:val="00F13C51"/>
    <w:rsid w:val="00F14B5F"/>
    <w:rsid w:val="00F159F1"/>
    <w:rsid w:val="00F16941"/>
    <w:rsid w:val="00F21B58"/>
    <w:rsid w:val="00F21DBF"/>
    <w:rsid w:val="00F23399"/>
    <w:rsid w:val="00F31F3A"/>
    <w:rsid w:val="00F33134"/>
    <w:rsid w:val="00F34CB6"/>
    <w:rsid w:val="00F40DB7"/>
    <w:rsid w:val="00F41AE0"/>
    <w:rsid w:val="00F4232B"/>
    <w:rsid w:val="00F42B70"/>
    <w:rsid w:val="00F44A5E"/>
    <w:rsid w:val="00F5112C"/>
    <w:rsid w:val="00F524E3"/>
    <w:rsid w:val="00F532A5"/>
    <w:rsid w:val="00F53C1E"/>
    <w:rsid w:val="00F563B8"/>
    <w:rsid w:val="00F57A81"/>
    <w:rsid w:val="00F602A3"/>
    <w:rsid w:val="00F62ADE"/>
    <w:rsid w:val="00F62D55"/>
    <w:rsid w:val="00F639F9"/>
    <w:rsid w:val="00F670CD"/>
    <w:rsid w:val="00F766D7"/>
    <w:rsid w:val="00F8213B"/>
    <w:rsid w:val="00F84BE9"/>
    <w:rsid w:val="00F84E08"/>
    <w:rsid w:val="00F861C9"/>
    <w:rsid w:val="00F87400"/>
    <w:rsid w:val="00F91F82"/>
    <w:rsid w:val="00F933C4"/>
    <w:rsid w:val="00F941AA"/>
    <w:rsid w:val="00F951BD"/>
    <w:rsid w:val="00F9573F"/>
    <w:rsid w:val="00F95EDC"/>
    <w:rsid w:val="00FA567B"/>
    <w:rsid w:val="00FA619C"/>
    <w:rsid w:val="00FB2D95"/>
    <w:rsid w:val="00FB4EB8"/>
    <w:rsid w:val="00FB56C9"/>
    <w:rsid w:val="00FB770B"/>
    <w:rsid w:val="00FC3BC6"/>
    <w:rsid w:val="00FC5DA0"/>
    <w:rsid w:val="00FD0291"/>
    <w:rsid w:val="00FD0A3B"/>
    <w:rsid w:val="00FD3078"/>
    <w:rsid w:val="00FE118F"/>
    <w:rsid w:val="00FE6E57"/>
    <w:rsid w:val="00FE77CA"/>
    <w:rsid w:val="00FF6648"/>
    <w:rsid w:val="00FF7E19"/>
    <w:rsid w:val="01002D2D"/>
    <w:rsid w:val="01024CE5"/>
    <w:rsid w:val="01173423"/>
    <w:rsid w:val="011832A0"/>
    <w:rsid w:val="012670EA"/>
    <w:rsid w:val="012C280E"/>
    <w:rsid w:val="016425C0"/>
    <w:rsid w:val="017D31AE"/>
    <w:rsid w:val="01814321"/>
    <w:rsid w:val="018E7169"/>
    <w:rsid w:val="01915B61"/>
    <w:rsid w:val="01930DD7"/>
    <w:rsid w:val="01982529"/>
    <w:rsid w:val="019D73AC"/>
    <w:rsid w:val="01BD7A4F"/>
    <w:rsid w:val="01BF1294"/>
    <w:rsid w:val="01CB6697"/>
    <w:rsid w:val="01D725C6"/>
    <w:rsid w:val="01D94E22"/>
    <w:rsid w:val="01DB4DEF"/>
    <w:rsid w:val="01E274B5"/>
    <w:rsid w:val="01ED3B2D"/>
    <w:rsid w:val="020405FB"/>
    <w:rsid w:val="02145195"/>
    <w:rsid w:val="021D0B4B"/>
    <w:rsid w:val="029B0AB6"/>
    <w:rsid w:val="029B5CE9"/>
    <w:rsid w:val="02BC3862"/>
    <w:rsid w:val="02F94AB6"/>
    <w:rsid w:val="02FA438B"/>
    <w:rsid w:val="02FD2C47"/>
    <w:rsid w:val="03077A19"/>
    <w:rsid w:val="03134CD0"/>
    <w:rsid w:val="031E57BA"/>
    <w:rsid w:val="032B09E8"/>
    <w:rsid w:val="032F0588"/>
    <w:rsid w:val="03300C60"/>
    <w:rsid w:val="034319A6"/>
    <w:rsid w:val="035520F4"/>
    <w:rsid w:val="035B751F"/>
    <w:rsid w:val="037979A5"/>
    <w:rsid w:val="037B54CB"/>
    <w:rsid w:val="038410B7"/>
    <w:rsid w:val="0386526F"/>
    <w:rsid w:val="039F5D39"/>
    <w:rsid w:val="03E93BD7"/>
    <w:rsid w:val="04090D29"/>
    <w:rsid w:val="041F1A68"/>
    <w:rsid w:val="042B5143"/>
    <w:rsid w:val="043F474B"/>
    <w:rsid w:val="044A706A"/>
    <w:rsid w:val="04800241"/>
    <w:rsid w:val="04812FB5"/>
    <w:rsid w:val="048C54D0"/>
    <w:rsid w:val="04B77682"/>
    <w:rsid w:val="04DC4690"/>
    <w:rsid w:val="051E54C8"/>
    <w:rsid w:val="0529311C"/>
    <w:rsid w:val="052E656D"/>
    <w:rsid w:val="05325AFA"/>
    <w:rsid w:val="053A299C"/>
    <w:rsid w:val="05414936"/>
    <w:rsid w:val="0544262E"/>
    <w:rsid w:val="0551460A"/>
    <w:rsid w:val="05886AF2"/>
    <w:rsid w:val="05971F55"/>
    <w:rsid w:val="05B41169"/>
    <w:rsid w:val="05D84E57"/>
    <w:rsid w:val="05DD440A"/>
    <w:rsid w:val="060141BB"/>
    <w:rsid w:val="063F4ED6"/>
    <w:rsid w:val="06413541"/>
    <w:rsid w:val="064A48AD"/>
    <w:rsid w:val="0680729D"/>
    <w:rsid w:val="069D02FA"/>
    <w:rsid w:val="06A411BC"/>
    <w:rsid w:val="06B40137"/>
    <w:rsid w:val="06C70A28"/>
    <w:rsid w:val="06CC603E"/>
    <w:rsid w:val="06D373CC"/>
    <w:rsid w:val="06D43123"/>
    <w:rsid w:val="06EE7C33"/>
    <w:rsid w:val="06F55595"/>
    <w:rsid w:val="07301BB5"/>
    <w:rsid w:val="07353776"/>
    <w:rsid w:val="07603D53"/>
    <w:rsid w:val="076F4568"/>
    <w:rsid w:val="077010BF"/>
    <w:rsid w:val="077D2DF5"/>
    <w:rsid w:val="078D4F19"/>
    <w:rsid w:val="07A11E31"/>
    <w:rsid w:val="07A335FE"/>
    <w:rsid w:val="07BE162D"/>
    <w:rsid w:val="07BE62CF"/>
    <w:rsid w:val="07C35693"/>
    <w:rsid w:val="07C552F6"/>
    <w:rsid w:val="07E31891"/>
    <w:rsid w:val="07EB0E6D"/>
    <w:rsid w:val="080812F8"/>
    <w:rsid w:val="0822685D"/>
    <w:rsid w:val="082935F5"/>
    <w:rsid w:val="0833261D"/>
    <w:rsid w:val="083C1669"/>
    <w:rsid w:val="083D5445"/>
    <w:rsid w:val="084F6F27"/>
    <w:rsid w:val="08602EE2"/>
    <w:rsid w:val="08732C15"/>
    <w:rsid w:val="088876DE"/>
    <w:rsid w:val="08986B20"/>
    <w:rsid w:val="08A81253"/>
    <w:rsid w:val="08DC2BEB"/>
    <w:rsid w:val="08F2720D"/>
    <w:rsid w:val="08FD0038"/>
    <w:rsid w:val="08FD1DEA"/>
    <w:rsid w:val="09004A64"/>
    <w:rsid w:val="091D0DD3"/>
    <w:rsid w:val="091D1DE5"/>
    <w:rsid w:val="092A0318"/>
    <w:rsid w:val="092E4D8E"/>
    <w:rsid w:val="092F240A"/>
    <w:rsid w:val="09653FB7"/>
    <w:rsid w:val="096749C7"/>
    <w:rsid w:val="096E162E"/>
    <w:rsid w:val="09A777B0"/>
    <w:rsid w:val="09AC5A33"/>
    <w:rsid w:val="09B257FD"/>
    <w:rsid w:val="09C90306"/>
    <w:rsid w:val="09EF6941"/>
    <w:rsid w:val="09F351D4"/>
    <w:rsid w:val="0A0071A0"/>
    <w:rsid w:val="0A18322B"/>
    <w:rsid w:val="0A203970"/>
    <w:rsid w:val="0A2A5B1B"/>
    <w:rsid w:val="0A367B37"/>
    <w:rsid w:val="0A4313C9"/>
    <w:rsid w:val="0A5B0E65"/>
    <w:rsid w:val="0A6D510A"/>
    <w:rsid w:val="0A8E51B6"/>
    <w:rsid w:val="0A9B6453"/>
    <w:rsid w:val="0AB1052D"/>
    <w:rsid w:val="0AD876A7"/>
    <w:rsid w:val="0ADC2656"/>
    <w:rsid w:val="0AF34CBF"/>
    <w:rsid w:val="0AF74B06"/>
    <w:rsid w:val="0B05184D"/>
    <w:rsid w:val="0B13670D"/>
    <w:rsid w:val="0B185C24"/>
    <w:rsid w:val="0B2726BA"/>
    <w:rsid w:val="0B363719"/>
    <w:rsid w:val="0B3D6FE8"/>
    <w:rsid w:val="0B531C7C"/>
    <w:rsid w:val="0B582596"/>
    <w:rsid w:val="0B617633"/>
    <w:rsid w:val="0B6D5E7D"/>
    <w:rsid w:val="0B7F3390"/>
    <w:rsid w:val="0B80578D"/>
    <w:rsid w:val="0B9502BA"/>
    <w:rsid w:val="0BC145E6"/>
    <w:rsid w:val="0BE856C8"/>
    <w:rsid w:val="0BF202F5"/>
    <w:rsid w:val="0BF44DFB"/>
    <w:rsid w:val="0C04545E"/>
    <w:rsid w:val="0C067A74"/>
    <w:rsid w:val="0C0C1DCD"/>
    <w:rsid w:val="0C3D261E"/>
    <w:rsid w:val="0C4072B2"/>
    <w:rsid w:val="0C5B44D7"/>
    <w:rsid w:val="0C8C3608"/>
    <w:rsid w:val="0CCC1FB2"/>
    <w:rsid w:val="0CD8573D"/>
    <w:rsid w:val="0CEE4451"/>
    <w:rsid w:val="0CF445AA"/>
    <w:rsid w:val="0D2417A6"/>
    <w:rsid w:val="0D2D61A5"/>
    <w:rsid w:val="0D3D5EE8"/>
    <w:rsid w:val="0D4178AF"/>
    <w:rsid w:val="0D4C44DA"/>
    <w:rsid w:val="0D546669"/>
    <w:rsid w:val="0D5F7C0C"/>
    <w:rsid w:val="0D6D26D3"/>
    <w:rsid w:val="0D893072"/>
    <w:rsid w:val="0E0218EC"/>
    <w:rsid w:val="0E0F33E0"/>
    <w:rsid w:val="0E285979"/>
    <w:rsid w:val="0E3C13EB"/>
    <w:rsid w:val="0E3C619F"/>
    <w:rsid w:val="0E3E34FE"/>
    <w:rsid w:val="0E590AFF"/>
    <w:rsid w:val="0E627D5C"/>
    <w:rsid w:val="0EB71C47"/>
    <w:rsid w:val="0EBC360E"/>
    <w:rsid w:val="0EBF6CF8"/>
    <w:rsid w:val="0EC817E1"/>
    <w:rsid w:val="0EFB75B8"/>
    <w:rsid w:val="0F065E65"/>
    <w:rsid w:val="0F076646"/>
    <w:rsid w:val="0F0E18EA"/>
    <w:rsid w:val="0F331350"/>
    <w:rsid w:val="0F427144"/>
    <w:rsid w:val="0F455C95"/>
    <w:rsid w:val="0F6A7944"/>
    <w:rsid w:val="0F894917"/>
    <w:rsid w:val="0F8E21B7"/>
    <w:rsid w:val="0F9C7F06"/>
    <w:rsid w:val="0FAB0EE6"/>
    <w:rsid w:val="0FAB7FCB"/>
    <w:rsid w:val="0FAE6C29"/>
    <w:rsid w:val="0FB6339F"/>
    <w:rsid w:val="0FB73D2F"/>
    <w:rsid w:val="0FC72BA6"/>
    <w:rsid w:val="1028431E"/>
    <w:rsid w:val="105858FC"/>
    <w:rsid w:val="10703EDE"/>
    <w:rsid w:val="10811098"/>
    <w:rsid w:val="10884C23"/>
    <w:rsid w:val="108E7365"/>
    <w:rsid w:val="10B244F7"/>
    <w:rsid w:val="10B25DCC"/>
    <w:rsid w:val="10C21948"/>
    <w:rsid w:val="10C7607E"/>
    <w:rsid w:val="10D03F34"/>
    <w:rsid w:val="10D75DAA"/>
    <w:rsid w:val="10DD1727"/>
    <w:rsid w:val="10E741A0"/>
    <w:rsid w:val="10EE434E"/>
    <w:rsid w:val="10FB40F0"/>
    <w:rsid w:val="111974D4"/>
    <w:rsid w:val="11272AA5"/>
    <w:rsid w:val="11345C26"/>
    <w:rsid w:val="116577BB"/>
    <w:rsid w:val="116A6B7F"/>
    <w:rsid w:val="117B0D8C"/>
    <w:rsid w:val="11BA48E5"/>
    <w:rsid w:val="11DB182B"/>
    <w:rsid w:val="11E903EC"/>
    <w:rsid w:val="11FA7F03"/>
    <w:rsid w:val="12051209"/>
    <w:rsid w:val="12074EC9"/>
    <w:rsid w:val="12103F17"/>
    <w:rsid w:val="12175FD9"/>
    <w:rsid w:val="121D3BF2"/>
    <w:rsid w:val="12307395"/>
    <w:rsid w:val="123478B9"/>
    <w:rsid w:val="124C33DC"/>
    <w:rsid w:val="12837EF9"/>
    <w:rsid w:val="12854938"/>
    <w:rsid w:val="12A46A14"/>
    <w:rsid w:val="12A9179D"/>
    <w:rsid w:val="12A91EDA"/>
    <w:rsid w:val="12D04739"/>
    <w:rsid w:val="12DD24FD"/>
    <w:rsid w:val="12EF1A32"/>
    <w:rsid w:val="131D2419"/>
    <w:rsid w:val="13274B85"/>
    <w:rsid w:val="132B0996"/>
    <w:rsid w:val="1332191F"/>
    <w:rsid w:val="1340228E"/>
    <w:rsid w:val="13457C0A"/>
    <w:rsid w:val="134C1057"/>
    <w:rsid w:val="13605362"/>
    <w:rsid w:val="13681DA2"/>
    <w:rsid w:val="13A74EDC"/>
    <w:rsid w:val="13C33FA5"/>
    <w:rsid w:val="13C34C6E"/>
    <w:rsid w:val="13D65D17"/>
    <w:rsid w:val="13EE3A98"/>
    <w:rsid w:val="13F05A62"/>
    <w:rsid w:val="141B070E"/>
    <w:rsid w:val="141F259B"/>
    <w:rsid w:val="142257E9"/>
    <w:rsid w:val="14301957"/>
    <w:rsid w:val="14324873"/>
    <w:rsid w:val="145D29CB"/>
    <w:rsid w:val="14CF38C9"/>
    <w:rsid w:val="14DB0EA9"/>
    <w:rsid w:val="15135CC6"/>
    <w:rsid w:val="152B5484"/>
    <w:rsid w:val="1548367B"/>
    <w:rsid w:val="155E4C4D"/>
    <w:rsid w:val="156009C5"/>
    <w:rsid w:val="15744470"/>
    <w:rsid w:val="159E329B"/>
    <w:rsid w:val="15AF7257"/>
    <w:rsid w:val="15B825AF"/>
    <w:rsid w:val="15BD6FF9"/>
    <w:rsid w:val="15E2587E"/>
    <w:rsid w:val="15E531FE"/>
    <w:rsid w:val="162B467B"/>
    <w:rsid w:val="164E3B9B"/>
    <w:rsid w:val="16517409"/>
    <w:rsid w:val="165A3666"/>
    <w:rsid w:val="16747F25"/>
    <w:rsid w:val="16810BF3"/>
    <w:rsid w:val="168E50BE"/>
    <w:rsid w:val="16930926"/>
    <w:rsid w:val="16994BAB"/>
    <w:rsid w:val="169A1C2D"/>
    <w:rsid w:val="169D4451"/>
    <w:rsid w:val="16A24CDB"/>
    <w:rsid w:val="16AA344C"/>
    <w:rsid w:val="16AF0B53"/>
    <w:rsid w:val="16B4151E"/>
    <w:rsid w:val="16BA5EB3"/>
    <w:rsid w:val="16CD5BE6"/>
    <w:rsid w:val="16EE6484"/>
    <w:rsid w:val="170C256E"/>
    <w:rsid w:val="171F019B"/>
    <w:rsid w:val="175C5C6F"/>
    <w:rsid w:val="17612CF9"/>
    <w:rsid w:val="177469AA"/>
    <w:rsid w:val="17832749"/>
    <w:rsid w:val="17B52CFE"/>
    <w:rsid w:val="18197B5D"/>
    <w:rsid w:val="18226406"/>
    <w:rsid w:val="182959D5"/>
    <w:rsid w:val="182B0522"/>
    <w:rsid w:val="183C1F32"/>
    <w:rsid w:val="18455C50"/>
    <w:rsid w:val="18482B9D"/>
    <w:rsid w:val="184C7573"/>
    <w:rsid w:val="1854542E"/>
    <w:rsid w:val="18612D2D"/>
    <w:rsid w:val="1863326B"/>
    <w:rsid w:val="18694B39"/>
    <w:rsid w:val="186B7107"/>
    <w:rsid w:val="187D003E"/>
    <w:rsid w:val="18814EDA"/>
    <w:rsid w:val="18846786"/>
    <w:rsid w:val="1899193B"/>
    <w:rsid w:val="18A15A72"/>
    <w:rsid w:val="18A92390"/>
    <w:rsid w:val="18F76E6F"/>
    <w:rsid w:val="1912647A"/>
    <w:rsid w:val="1917583F"/>
    <w:rsid w:val="19193852"/>
    <w:rsid w:val="191C10A7"/>
    <w:rsid w:val="19320F9D"/>
    <w:rsid w:val="19362169"/>
    <w:rsid w:val="19881ECB"/>
    <w:rsid w:val="199926F8"/>
    <w:rsid w:val="199F74A2"/>
    <w:rsid w:val="19A30095"/>
    <w:rsid w:val="19A8293B"/>
    <w:rsid w:val="19B91FBA"/>
    <w:rsid w:val="19F52450"/>
    <w:rsid w:val="1A01153C"/>
    <w:rsid w:val="1A077661"/>
    <w:rsid w:val="1A116C49"/>
    <w:rsid w:val="1A2A458B"/>
    <w:rsid w:val="1A331CDC"/>
    <w:rsid w:val="1A561651"/>
    <w:rsid w:val="1A595ABB"/>
    <w:rsid w:val="1A7E4FF6"/>
    <w:rsid w:val="1A817BF4"/>
    <w:rsid w:val="1A9377AB"/>
    <w:rsid w:val="1A9D2A56"/>
    <w:rsid w:val="1AEB5913"/>
    <w:rsid w:val="1AEB7856"/>
    <w:rsid w:val="1AF12F81"/>
    <w:rsid w:val="1B00476C"/>
    <w:rsid w:val="1B0E4A1F"/>
    <w:rsid w:val="1B131023"/>
    <w:rsid w:val="1B2D242A"/>
    <w:rsid w:val="1B2E0C1E"/>
    <w:rsid w:val="1B3501FE"/>
    <w:rsid w:val="1B514926"/>
    <w:rsid w:val="1B553185"/>
    <w:rsid w:val="1B5921C2"/>
    <w:rsid w:val="1B650AE3"/>
    <w:rsid w:val="1B656D35"/>
    <w:rsid w:val="1BA809D0"/>
    <w:rsid w:val="1BC11A92"/>
    <w:rsid w:val="1BC157D2"/>
    <w:rsid w:val="1BD94FE4"/>
    <w:rsid w:val="1BDC68CC"/>
    <w:rsid w:val="1BE063BC"/>
    <w:rsid w:val="1BE822CA"/>
    <w:rsid w:val="1C00700E"/>
    <w:rsid w:val="1C035BCE"/>
    <w:rsid w:val="1C260533"/>
    <w:rsid w:val="1C2838BF"/>
    <w:rsid w:val="1C3939C5"/>
    <w:rsid w:val="1C3B45AA"/>
    <w:rsid w:val="1C3F232D"/>
    <w:rsid w:val="1C4C525F"/>
    <w:rsid w:val="1C7F4E2B"/>
    <w:rsid w:val="1C872925"/>
    <w:rsid w:val="1CB7556A"/>
    <w:rsid w:val="1CC919E2"/>
    <w:rsid w:val="1CDD6D9F"/>
    <w:rsid w:val="1CE912A0"/>
    <w:rsid w:val="1CEA355D"/>
    <w:rsid w:val="1CEC0D90"/>
    <w:rsid w:val="1D022362"/>
    <w:rsid w:val="1D075E3D"/>
    <w:rsid w:val="1D0F39CD"/>
    <w:rsid w:val="1D11280F"/>
    <w:rsid w:val="1D3544E5"/>
    <w:rsid w:val="1D5129D7"/>
    <w:rsid w:val="1D53150B"/>
    <w:rsid w:val="1D6752C8"/>
    <w:rsid w:val="1D8C1965"/>
    <w:rsid w:val="1DA32A17"/>
    <w:rsid w:val="1DB621F5"/>
    <w:rsid w:val="1DD33343"/>
    <w:rsid w:val="1DDC7057"/>
    <w:rsid w:val="1DE2466D"/>
    <w:rsid w:val="1DE77997"/>
    <w:rsid w:val="1DEA71FF"/>
    <w:rsid w:val="1DF63C75"/>
    <w:rsid w:val="1E0778B6"/>
    <w:rsid w:val="1E0B6963"/>
    <w:rsid w:val="1E0D7210"/>
    <w:rsid w:val="1E157493"/>
    <w:rsid w:val="1E181CCB"/>
    <w:rsid w:val="1E1D56A5"/>
    <w:rsid w:val="1E28644A"/>
    <w:rsid w:val="1E2D1660"/>
    <w:rsid w:val="1E35677C"/>
    <w:rsid w:val="1E8223CA"/>
    <w:rsid w:val="1E935967"/>
    <w:rsid w:val="1EB812C1"/>
    <w:rsid w:val="1EC71AB5"/>
    <w:rsid w:val="1EC975A5"/>
    <w:rsid w:val="1ECC11B9"/>
    <w:rsid w:val="1ECF77C4"/>
    <w:rsid w:val="1ED27676"/>
    <w:rsid w:val="1EDC4C0B"/>
    <w:rsid w:val="1EE64D4C"/>
    <w:rsid w:val="1EF86AE8"/>
    <w:rsid w:val="1EF924FD"/>
    <w:rsid w:val="1EFF27D8"/>
    <w:rsid w:val="1EFF45E7"/>
    <w:rsid w:val="1F052E43"/>
    <w:rsid w:val="1F1E1139"/>
    <w:rsid w:val="1F3802BD"/>
    <w:rsid w:val="1F4B5B52"/>
    <w:rsid w:val="1F4B72CF"/>
    <w:rsid w:val="1F52082D"/>
    <w:rsid w:val="1F5C21FD"/>
    <w:rsid w:val="1F6576C0"/>
    <w:rsid w:val="1F6A35F0"/>
    <w:rsid w:val="1F8240C6"/>
    <w:rsid w:val="1F841754"/>
    <w:rsid w:val="1F90634B"/>
    <w:rsid w:val="1FAA11BB"/>
    <w:rsid w:val="1FB10EDD"/>
    <w:rsid w:val="1FE168F0"/>
    <w:rsid w:val="1FFA3CEB"/>
    <w:rsid w:val="1FFE6B4A"/>
    <w:rsid w:val="200E2F74"/>
    <w:rsid w:val="204C2DD2"/>
    <w:rsid w:val="205246EB"/>
    <w:rsid w:val="20583C4A"/>
    <w:rsid w:val="205A48DC"/>
    <w:rsid w:val="206F303B"/>
    <w:rsid w:val="208E3208"/>
    <w:rsid w:val="209854B7"/>
    <w:rsid w:val="20B54B2E"/>
    <w:rsid w:val="20BB73F7"/>
    <w:rsid w:val="20C52AF5"/>
    <w:rsid w:val="21026DD4"/>
    <w:rsid w:val="210E7527"/>
    <w:rsid w:val="211635E6"/>
    <w:rsid w:val="212421D7"/>
    <w:rsid w:val="213119E1"/>
    <w:rsid w:val="213D15F6"/>
    <w:rsid w:val="213F5ABB"/>
    <w:rsid w:val="21524648"/>
    <w:rsid w:val="21632127"/>
    <w:rsid w:val="2164510E"/>
    <w:rsid w:val="216D6944"/>
    <w:rsid w:val="21723F5A"/>
    <w:rsid w:val="217A696B"/>
    <w:rsid w:val="218925D5"/>
    <w:rsid w:val="219958B3"/>
    <w:rsid w:val="21B378D1"/>
    <w:rsid w:val="21C978F2"/>
    <w:rsid w:val="21D15F64"/>
    <w:rsid w:val="21DB5CB7"/>
    <w:rsid w:val="21EE50E9"/>
    <w:rsid w:val="21F80CBF"/>
    <w:rsid w:val="21FD0E00"/>
    <w:rsid w:val="22053519"/>
    <w:rsid w:val="221821B4"/>
    <w:rsid w:val="22274D44"/>
    <w:rsid w:val="22355D6B"/>
    <w:rsid w:val="2238642D"/>
    <w:rsid w:val="224551CB"/>
    <w:rsid w:val="224A2F3D"/>
    <w:rsid w:val="22622F5F"/>
    <w:rsid w:val="22766EE8"/>
    <w:rsid w:val="227E4DA8"/>
    <w:rsid w:val="228F6446"/>
    <w:rsid w:val="22A939AB"/>
    <w:rsid w:val="22B81E40"/>
    <w:rsid w:val="22C5630B"/>
    <w:rsid w:val="22CA1AA6"/>
    <w:rsid w:val="22D147D8"/>
    <w:rsid w:val="22D95913"/>
    <w:rsid w:val="22DF561F"/>
    <w:rsid w:val="22E75F90"/>
    <w:rsid w:val="234436D4"/>
    <w:rsid w:val="234D61DF"/>
    <w:rsid w:val="23566F63"/>
    <w:rsid w:val="235D4796"/>
    <w:rsid w:val="23604113"/>
    <w:rsid w:val="236773C3"/>
    <w:rsid w:val="237F3F59"/>
    <w:rsid w:val="23855ED4"/>
    <w:rsid w:val="23961FB1"/>
    <w:rsid w:val="23965A80"/>
    <w:rsid w:val="23AD175D"/>
    <w:rsid w:val="23AF52B7"/>
    <w:rsid w:val="23C37B43"/>
    <w:rsid w:val="23CD7EEB"/>
    <w:rsid w:val="23ED5B1A"/>
    <w:rsid w:val="23F423F1"/>
    <w:rsid w:val="23F549CE"/>
    <w:rsid w:val="23FF75FB"/>
    <w:rsid w:val="24013373"/>
    <w:rsid w:val="24084702"/>
    <w:rsid w:val="24262DDA"/>
    <w:rsid w:val="2429372B"/>
    <w:rsid w:val="242A7773"/>
    <w:rsid w:val="24354C97"/>
    <w:rsid w:val="245E2574"/>
    <w:rsid w:val="246F15CF"/>
    <w:rsid w:val="24762FA5"/>
    <w:rsid w:val="247D50F0"/>
    <w:rsid w:val="247F04E5"/>
    <w:rsid w:val="24815A55"/>
    <w:rsid w:val="248A15BB"/>
    <w:rsid w:val="248C3AE9"/>
    <w:rsid w:val="2497784E"/>
    <w:rsid w:val="24AA73A4"/>
    <w:rsid w:val="24E85E13"/>
    <w:rsid w:val="24EF367E"/>
    <w:rsid w:val="24FA4E32"/>
    <w:rsid w:val="2507579E"/>
    <w:rsid w:val="25285511"/>
    <w:rsid w:val="25585215"/>
    <w:rsid w:val="255A71DF"/>
    <w:rsid w:val="255C4EA0"/>
    <w:rsid w:val="25641E0C"/>
    <w:rsid w:val="256E2C8A"/>
    <w:rsid w:val="25781413"/>
    <w:rsid w:val="25895B9D"/>
    <w:rsid w:val="259D2985"/>
    <w:rsid w:val="25AE12D9"/>
    <w:rsid w:val="25C66C95"/>
    <w:rsid w:val="25E80A54"/>
    <w:rsid w:val="25E82A3D"/>
    <w:rsid w:val="25F75BCF"/>
    <w:rsid w:val="2635189B"/>
    <w:rsid w:val="266B5F1B"/>
    <w:rsid w:val="269521AC"/>
    <w:rsid w:val="26955291"/>
    <w:rsid w:val="26AD5B68"/>
    <w:rsid w:val="26C32CCB"/>
    <w:rsid w:val="26C52DB4"/>
    <w:rsid w:val="26D00C70"/>
    <w:rsid w:val="26D53326"/>
    <w:rsid w:val="26DD39C5"/>
    <w:rsid w:val="26E73868"/>
    <w:rsid w:val="26F471BF"/>
    <w:rsid w:val="27190F91"/>
    <w:rsid w:val="273B4DEE"/>
    <w:rsid w:val="2749750B"/>
    <w:rsid w:val="2751016E"/>
    <w:rsid w:val="27582584"/>
    <w:rsid w:val="275D2FB6"/>
    <w:rsid w:val="275D6B12"/>
    <w:rsid w:val="278905FA"/>
    <w:rsid w:val="279377AD"/>
    <w:rsid w:val="279F35CF"/>
    <w:rsid w:val="27AE5F84"/>
    <w:rsid w:val="27DB04E5"/>
    <w:rsid w:val="27E3091B"/>
    <w:rsid w:val="27E54A18"/>
    <w:rsid w:val="27E63ECA"/>
    <w:rsid w:val="27FC27CF"/>
    <w:rsid w:val="28033B5E"/>
    <w:rsid w:val="281063DC"/>
    <w:rsid w:val="28200C32"/>
    <w:rsid w:val="28243AD4"/>
    <w:rsid w:val="283A50A6"/>
    <w:rsid w:val="285A74F6"/>
    <w:rsid w:val="285E302B"/>
    <w:rsid w:val="289277EB"/>
    <w:rsid w:val="28A40771"/>
    <w:rsid w:val="28CC03F4"/>
    <w:rsid w:val="28EA4D00"/>
    <w:rsid w:val="290B62C6"/>
    <w:rsid w:val="29226266"/>
    <w:rsid w:val="29231FDE"/>
    <w:rsid w:val="29256874"/>
    <w:rsid w:val="2927387C"/>
    <w:rsid w:val="293610AB"/>
    <w:rsid w:val="29366C6D"/>
    <w:rsid w:val="293E2974"/>
    <w:rsid w:val="293F0351"/>
    <w:rsid w:val="294A42F6"/>
    <w:rsid w:val="295C35CD"/>
    <w:rsid w:val="29657F00"/>
    <w:rsid w:val="297E7214"/>
    <w:rsid w:val="297F5466"/>
    <w:rsid w:val="298A012D"/>
    <w:rsid w:val="299313EF"/>
    <w:rsid w:val="299A0036"/>
    <w:rsid w:val="29C54E43"/>
    <w:rsid w:val="29DB01C2"/>
    <w:rsid w:val="2A0D7FFA"/>
    <w:rsid w:val="2A43235A"/>
    <w:rsid w:val="2A5872DD"/>
    <w:rsid w:val="2A626540"/>
    <w:rsid w:val="2A6308E4"/>
    <w:rsid w:val="2A7462E0"/>
    <w:rsid w:val="2A7F4FF2"/>
    <w:rsid w:val="2A895A1F"/>
    <w:rsid w:val="2A9C2D33"/>
    <w:rsid w:val="2AB74CFC"/>
    <w:rsid w:val="2ABC4935"/>
    <w:rsid w:val="2AC372A1"/>
    <w:rsid w:val="2AC84A84"/>
    <w:rsid w:val="2AC92256"/>
    <w:rsid w:val="2AF75C7F"/>
    <w:rsid w:val="2B133171"/>
    <w:rsid w:val="2B6C32C5"/>
    <w:rsid w:val="2B755048"/>
    <w:rsid w:val="2B7A69DC"/>
    <w:rsid w:val="2B87617E"/>
    <w:rsid w:val="2BA94A1C"/>
    <w:rsid w:val="2BCC4267"/>
    <w:rsid w:val="2BDA4BD6"/>
    <w:rsid w:val="2BEC66B7"/>
    <w:rsid w:val="2BEE60E5"/>
    <w:rsid w:val="2BF35C97"/>
    <w:rsid w:val="2BF37A45"/>
    <w:rsid w:val="2BFB4B4C"/>
    <w:rsid w:val="2C0E29EB"/>
    <w:rsid w:val="2C166B69"/>
    <w:rsid w:val="2C167BD8"/>
    <w:rsid w:val="2C4209CD"/>
    <w:rsid w:val="2C506CF3"/>
    <w:rsid w:val="2C657F73"/>
    <w:rsid w:val="2C732934"/>
    <w:rsid w:val="2C814B77"/>
    <w:rsid w:val="2C92725E"/>
    <w:rsid w:val="2C966D18"/>
    <w:rsid w:val="2CB072EE"/>
    <w:rsid w:val="2CC80ED2"/>
    <w:rsid w:val="2CCB6C14"/>
    <w:rsid w:val="2CCD0BD8"/>
    <w:rsid w:val="2CD50733"/>
    <w:rsid w:val="2CD71115"/>
    <w:rsid w:val="2CF679BA"/>
    <w:rsid w:val="2D0F08AF"/>
    <w:rsid w:val="2D216834"/>
    <w:rsid w:val="2D3E41F2"/>
    <w:rsid w:val="2D3E68E7"/>
    <w:rsid w:val="2D4D587B"/>
    <w:rsid w:val="2D8111E2"/>
    <w:rsid w:val="2D8431D0"/>
    <w:rsid w:val="2D8647F1"/>
    <w:rsid w:val="2DAE15F2"/>
    <w:rsid w:val="2DC55411"/>
    <w:rsid w:val="2DC86D42"/>
    <w:rsid w:val="2DDD6BFF"/>
    <w:rsid w:val="2DE25FC3"/>
    <w:rsid w:val="2DE33AEA"/>
    <w:rsid w:val="2DE4002F"/>
    <w:rsid w:val="2DE97352"/>
    <w:rsid w:val="2E113230"/>
    <w:rsid w:val="2E3C1B78"/>
    <w:rsid w:val="2E575BEE"/>
    <w:rsid w:val="2E786389"/>
    <w:rsid w:val="2E7B3433"/>
    <w:rsid w:val="2E847DC6"/>
    <w:rsid w:val="2E8D060E"/>
    <w:rsid w:val="2E9F1FCB"/>
    <w:rsid w:val="2EB12B4F"/>
    <w:rsid w:val="2EC11487"/>
    <w:rsid w:val="2EE63B11"/>
    <w:rsid w:val="2EEE04E8"/>
    <w:rsid w:val="2F285C58"/>
    <w:rsid w:val="2F3A3BDD"/>
    <w:rsid w:val="2F5B4CE0"/>
    <w:rsid w:val="2F6E189B"/>
    <w:rsid w:val="2FF87D20"/>
    <w:rsid w:val="300E12F2"/>
    <w:rsid w:val="303B7C0D"/>
    <w:rsid w:val="305905C4"/>
    <w:rsid w:val="30670A02"/>
    <w:rsid w:val="307A0EB7"/>
    <w:rsid w:val="307A6CB2"/>
    <w:rsid w:val="307D1FD3"/>
    <w:rsid w:val="30A93220"/>
    <w:rsid w:val="30AA085A"/>
    <w:rsid w:val="30C20FDA"/>
    <w:rsid w:val="30C96FC7"/>
    <w:rsid w:val="30CE282F"/>
    <w:rsid w:val="30DE2356"/>
    <w:rsid w:val="30F61643"/>
    <w:rsid w:val="30FA053F"/>
    <w:rsid w:val="311C24BF"/>
    <w:rsid w:val="31801A3E"/>
    <w:rsid w:val="318107CD"/>
    <w:rsid w:val="319770C5"/>
    <w:rsid w:val="319D03BC"/>
    <w:rsid w:val="31B25B6A"/>
    <w:rsid w:val="31B63050"/>
    <w:rsid w:val="31BE28A4"/>
    <w:rsid w:val="31DE6AA2"/>
    <w:rsid w:val="31F84007"/>
    <w:rsid w:val="321252B2"/>
    <w:rsid w:val="32286C40"/>
    <w:rsid w:val="32424C91"/>
    <w:rsid w:val="32574871"/>
    <w:rsid w:val="325959A3"/>
    <w:rsid w:val="32672F3B"/>
    <w:rsid w:val="326A5F0A"/>
    <w:rsid w:val="327775A4"/>
    <w:rsid w:val="327F7744"/>
    <w:rsid w:val="328320A3"/>
    <w:rsid w:val="329D070B"/>
    <w:rsid w:val="32A91EAF"/>
    <w:rsid w:val="32AF43E2"/>
    <w:rsid w:val="32C05B73"/>
    <w:rsid w:val="32C45CB9"/>
    <w:rsid w:val="32EC7656"/>
    <w:rsid w:val="330244E1"/>
    <w:rsid w:val="33105381"/>
    <w:rsid w:val="33114C55"/>
    <w:rsid w:val="331C0179"/>
    <w:rsid w:val="332C4F20"/>
    <w:rsid w:val="33366C3C"/>
    <w:rsid w:val="33476D83"/>
    <w:rsid w:val="335A2AA0"/>
    <w:rsid w:val="335C2374"/>
    <w:rsid w:val="33633703"/>
    <w:rsid w:val="33664FA1"/>
    <w:rsid w:val="336B7EA5"/>
    <w:rsid w:val="338034DA"/>
    <w:rsid w:val="33833CFC"/>
    <w:rsid w:val="338C3812"/>
    <w:rsid w:val="33947D60"/>
    <w:rsid w:val="339B7340"/>
    <w:rsid w:val="33AB2745"/>
    <w:rsid w:val="33CB25FC"/>
    <w:rsid w:val="33CC2EB1"/>
    <w:rsid w:val="341239B9"/>
    <w:rsid w:val="3441619E"/>
    <w:rsid w:val="344F2858"/>
    <w:rsid w:val="345D7EE9"/>
    <w:rsid w:val="3461758F"/>
    <w:rsid w:val="346E7706"/>
    <w:rsid w:val="347C6D50"/>
    <w:rsid w:val="34880F47"/>
    <w:rsid w:val="348A4CBF"/>
    <w:rsid w:val="34AC2A42"/>
    <w:rsid w:val="34B8182C"/>
    <w:rsid w:val="34C554DE"/>
    <w:rsid w:val="34CA773B"/>
    <w:rsid w:val="34DB2E97"/>
    <w:rsid w:val="34FE58B1"/>
    <w:rsid w:val="351D1770"/>
    <w:rsid w:val="3525153C"/>
    <w:rsid w:val="353E411D"/>
    <w:rsid w:val="353F3A56"/>
    <w:rsid w:val="3547512C"/>
    <w:rsid w:val="35571B6A"/>
    <w:rsid w:val="356C6829"/>
    <w:rsid w:val="356F3268"/>
    <w:rsid w:val="357E2A76"/>
    <w:rsid w:val="35847960"/>
    <w:rsid w:val="358B6966"/>
    <w:rsid w:val="359C114E"/>
    <w:rsid w:val="35D02BA5"/>
    <w:rsid w:val="35D55336"/>
    <w:rsid w:val="35E954AB"/>
    <w:rsid w:val="36032154"/>
    <w:rsid w:val="36032F7B"/>
    <w:rsid w:val="36073064"/>
    <w:rsid w:val="36121330"/>
    <w:rsid w:val="36197C96"/>
    <w:rsid w:val="362B6675"/>
    <w:rsid w:val="3633125E"/>
    <w:rsid w:val="36462E68"/>
    <w:rsid w:val="36527A5E"/>
    <w:rsid w:val="366D305C"/>
    <w:rsid w:val="367A51C5"/>
    <w:rsid w:val="369A3D35"/>
    <w:rsid w:val="36A973C7"/>
    <w:rsid w:val="36B81FB7"/>
    <w:rsid w:val="36C344B8"/>
    <w:rsid w:val="36C4358E"/>
    <w:rsid w:val="36CE01E2"/>
    <w:rsid w:val="36E903C3"/>
    <w:rsid w:val="36E97B37"/>
    <w:rsid w:val="37164509"/>
    <w:rsid w:val="371D006C"/>
    <w:rsid w:val="371E15AA"/>
    <w:rsid w:val="37307DA0"/>
    <w:rsid w:val="37340527"/>
    <w:rsid w:val="37647A49"/>
    <w:rsid w:val="37812AFB"/>
    <w:rsid w:val="37852BB2"/>
    <w:rsid w:val="379115F1"/>
    <w:rsid w:val="3799128B"/>
    <w:rsid w:val="37C678CF"/>
    <w:rsid w:val="37C74315"/>
    <w:rsid w:val="37CD1A92"/>
    <w:rsid w:val="37D44BCF"/>
    <w:rsid w:val="37F04A63"/>
    <w:rsid w:val="38031AA6"/>
    <w:rsid w:val="3819279E"/>
    <w:rsid w:val="381F1BC2"/>
    <w:rsid w:val="382A2A41"/>
    <w:rsid w:val="385839D6"/>
    <w:rsid w:val="3858420D"/>
    <w:rsid w:val="388B39AD"/>
    <w:rsid w:val="38A508D7"/>
    <w:rsid w:val="38A81BB8"/>
    <w:rsid w:val="38AB7022"/>
    <w:rsid w:val="38C91C6A"/>
    <w:rsid w:val="38DA18B4"/>
    <w:rsid w:val="38E761EC"/>
    <w:rsid w:val="38F17A02"/>
    <w:rsid w:val="39087F1E"/>
    <w:rsid w:val="390908A8"/>
    <w:rsid w:val="39271907"/>
    <w:rsid w:val="39304139"/>
    <w:rsid w:val="393578EF"/>
    <w:rsid w:val="39624C51"/>
    <w:rsid w:val="39700927"/>
    <w:rsid w:val="39750FBB"/>
    <w:rsid w:val="398048E2"/>
    <w:rsid w:val="39987D2E"/>
    <w:rsid w:val="39A64349"/>
    <w:rsid w:val="39C11183"/>
    <w:rsid w:val="39DA7BBE"/>
    <w:rsid w:val="39E560F0"/>
    <w:rsid w:val="3A06303A"/>
    <w:rsid w:val="3A10284B"/>
    <w:rsid w:val="3A226750"/>
    <w:rsid w:val="3A371445"/>
    <w:rsid w:val="3A3F3BE6"/>
    <w:rsid w:val="3A541D49"/>
    <w:rsid w:val="3A6E3FBE"/>
    <w:rsid w:val="3A876192"/>
    <w:rsid w:val="3A881B7C"/>
    <w:rsid w:val="3A8B6726"/>
    <w:rsid w:val="3A900F19"/>
    <w:rsid w:val="3AA37A58"/>
    <w:rsid w:val="3AA8403F"/>
    <w:rsid w:val="3AA90D79"/>
    <w:rsid w:val="3AB74334"/>
    <w:rsid w:val="3ABB3136"/>
    <w:rsid w:val="3AC812A4"/>
    <w:rsid w:val="3AD9074E"/>
    <w:rsid w:val="3ADE3FB6"/>
    <w:rsid w:val="3AFB6916"/>
    <w:rsid w:val="3B026EAB"/>
    <w:rsid w:val="3B17289F"/>
    <w:rsid w:val="3B295232"/>
    <w:rsid w:val="3B2A71FC"/>
    <w:rsid w:val="3B3C3960"/>
    <w:rsid w:val="3B4B164C"/>
    <w:rsid w:val="3B550F16"/>
    <w:rsid w:val="3B693880"/>
    <w:rsid w:val="3B733DBD"/>
    <w:rsid w:val="3B7940F8"/>
    <w:rsid w:val="3B82462F"/>
    <w:rsid w:val="3B8F0774"/>
    <w:rsid w:val="3B92449B"/>
    <w:rsid w:val="3BAA7D78"/>
    <w:rsid w:val="3BB24C86"/>
    <w:rsid w:val="3BB54D17"/>
    <w:rsid w:val="3BB56AC5"/>
    <w:rsid w:val="3BB920E2"/>
    <w:rsid w:val="3BBF16F2"/>
    <w:rsid w:val="3BC36985"/>
    <w:rsid w:val="3BD67DCE"/>
    <w:rsid w:val="3BD70FBA"/>
    <w:rsid w:val="3BE012A3"/>
    <w:rsid w:val="3C166F63"/>
    <w:rsid w:val="3C1A7270"/>
    <w:rsid w:val="3C4340D1"/>
    <w:rsid w:val="3C58147F"/>
    <w:rsid w:val="3C804892"/>
    <w:rsid w:val="3C8841DA"/>
    <w:rsid w:val="3CCE00C3"/>
    <w:rsid w:val="3CDA78D3"/>
    <w:rsid w:val="3CE07B72"/>
    <w:rsid w:val="3CF90C34"/>
    <w:rsid w:val="3D072480"/>
    <w:rsid w:val="3D0E5556"/>
    <w:rsid w:val="3D41781B"/>
    <w:rsid w:val="3D622C7D"/>
    <w:rsid w:val="3D6A78CE"/>
    <w:rsid w:val="3D6C1E8B"/>
    <w:rsid w:val="3D74475E"/>
    <w:rsid w:val="3D783898"/>
    <w:rsid w:val="3D840E45"/>
    <w:rsid w:val="3DB37034"/>
    <w:rsid w:val="3DD01395"/>
    <w:rsid w:val="3DDC4089"/>
    <w:rsid w:val="3DDD6A37"/>
    <w:rsid w:val="3DFB6C9E"/>
    <w:rsid w:val="3DFC3A57"/>
    <w:rsid w:val="3DFC6C2D"/>
    <w:rsid w:val="3E014244"/>
    <w:rsid w:val="3E266A22"/>
    <w:rsid w:val="3E2A336C"/>
    <w:rsid w:val="3E3B71FF"/>
    <w:rsid w:val="3E491D1E"/>
    <w:rsid w:val="3E4D7489"/>
    <w:rsid w:val="3E580CE6"/>
    <w:rsid w:val="3E6842C3"/>
    <w:rsid w:val="3E7D6A9D"/>
    <w:rsid w:val="3EA77052"/>
    <w:rsid w:val="3EA82911"/>
    <w:rsid w:val="3EB017C6"/>
    <w:rsid w:val="3ECB622B"/>
    <w:rsid w:val="3ED90D1D"/>
    <w:rsid w:val="3EEB1A81"/>
    <w:rsid w:val="3EEE10EF"/>
    <w:rsid w:val="3EF54ADE"/>
    <w:rsid w:val="3F1E4982"/>
    <w:rsid w:val="3F2006FA"/>
    <w:rsid w:val="3F253F62"/>
    <w:rsid w:val="3F255D10"/>
    <w:rsid w:val="3F3247F1"/>
    <w:rsid w:val="3F390CC6"/>
    <w:rsid w:val="3F7165E7"/>
    <w:rsid w:val="3F782991"/>
    <w:rsid w:val="3F8B517A"/>
    <w:rsid w:val="3F994215"/>
    <w:rsid w:val="3F9C0C0E"/>
    <w:rsid w:val="3FB26B4E"/>
    <w:rsid w:val="3FC673B5"/>
    <w:rsid w:val="3FCB46C0"/>
    <w:rsid w:val="3FE27130"/>
    <w:rsid w:val="3FED422C"/>
    <w:rsid w:val="3FF0759E"/>
    <w:rsid w:val="4000009A"/>
    <w:rsid w:val="4014542E"/>
    <w:rsid w:val="401F586A"/>
    <w:rsid w:val="40442B0E"/>
    <w:rsid w:val="404B79F8"/>
    <w:rsid w:val="40547059"/>
    <w:rsid w:val="40612AE6"/>
    <w:rsid w:val="40860A30"/>
    <w:rsid w:val="408C7EAB"/>
    <w:rsid w:val="40C1415E"/>
    <w:rsid w:val="40C15F0C"/>
    <w:rsid w:val="40C33A32"/>
    <w:rsid w:val="40D75730"/>
    <w:rsid w:val="40F2256A"/>
    <w:rsid w:val="40FC0CF2"/>
    <w:rsid w:val="410127AD"/>
    <w:rsid w:val="410C2FC9"/>
    <w:rsid w:val="411550FF"/>
    <w:rsid w:val="411D29B5"/>
    <w:rsid w:val="41357A26"/>
    <w:rsid w:val="41654AEA"/>
    <w:rsid w:val="41667945"/>
    <w:rsid w:val="417D3D33"/>
    <w:rsid w:val="419C5D47"/>
    <w:rsid w:val="419D79BD"/>
    <w:rsid w:val="41A25D3E"/>
    <w:rsid w:val="41A811DA"/>
    <w:rsid w:val="41C33C69"/>
    <w:rsid w:val="41CC189C"/>
    <w:rsid w:val="41D2400B"/>
    <w:rsid w:val="41E55808"/>
    <w:rsid w:val="41FE5F26"/>
    <w:rsid w:val="420E5181"/>
    <w:rsid w:val="422624CB"/>
    <w:rsid w:val="422C2D84"/>
    <w:rsid w:val="422E75D1"/>
    <w:rsid w:val="42336E89"/>
    <w:rsid w:val="423A323F"/>
    <w:rsid w:val="423D15C3"/>
    <w:rsid w:val="424E557E"/>
    <w:rsid w:val="42611755"/>
    <w:rsid w:val="42690823"/>
    <w:rsid w:val="426E3E72"/>
    <w:rsid w:val="42756FAE"/>
    <w:rsid w:val="42893147"/>
    <w:rsid w:val="429B11ED"/>
    <w:rsid w:val="42A81132"/>
    <w:rsid w:val="42B17DA4"/>
    <w:rsid w:val="42E63A08"/>
    <w:rsid w:val="42E70094"/>
    <w:rsid w:val="42F629C9"/>
    <w:rsid w:val="430E62E8"/>
    <w:rsid w:val="43233C48"/>
    <w:rsid w:val="43447464"/>
    <w:rsid w:val="43451010"/>
    <w:rsid w:val="435829C3"/>
    <w:rsid w:val="43623C72"/>
    <w:rsid w:val="43637BF1"/>
    <w:rsid w:val="436B5E0D"/>
    <w:rsid w:val="436C77A2"/>
    <w:rsid w:val="4372195E"/>
    <w:rsid w:val="437F78FE"/>
    <w:rsid w:val="4387343D"/>
    <w:rsid w:val="43884ABF"/>
    <w:rsid w:val="43AF6E6A"/>
    <w:rsid w:val="43B37757"/>
    <w:rsid w:val="43BD0082"/>
    <w:rsid w:val="43D22DA7"/>
    <w:rsid w:val="43E20674"/>
    <w:rsid w:val="43F1450B"/>
    <w:rsid w:val="44033BF7"/>
    <w:rsid w:val="442C7B41"/>
    <w:rsid w:val="44306CD2"/>
    <w:rsid w:val="44316F05"/>
    <w:rsid w:val="4440418C"/>
    <w:rsid w:val="444F0085"/>
    <w:rsid w:val="445D2EF2"/>
    <w:rsid w:val="447D6290"/>
    <w:rsid w:val="448E4357"/>
    <w:rsid w:val="44A91191"/>
    <w:rsid w:val="44B65EA0"/>
    <w:rsid w:val="44D31E62"/>
    <w:rsid w:val="44D34E74"/>
    <w:rsid w:val="44FA1944"/>
    <w:rsid w:val="452D468C"/>
    <w:rsid w:val="452F4599"/>
    <w:rsid w:val="453A003B"/>
    <w:rsid w:val="454B7728"/>
    <w:rsid w:val="45593A9B"/>
    <w:rsid w:val="45633EF6"/>
    <w:rsid w:val="45795008"/>
    <w:rsid w:val="4581001D"/>
    <w:rsid w:val="45813EBC"/>
    <w:rsid w:val="459667BA"/>
    <w:rsid w:val="45A831F7"/>
    <w:rsid w:val="45AE3109"/>
    <w:rsid w:val="45CC1227"/>
    <w:rsid w:val="45E50A38"/>
    <w:rsid w:val="460A3EB2"/>
    <w:rsid w:val="46144D30"/>
    <w:rsid w:val="46406CC6"/>
    <w:rsid w:val="464C7E26"/>
    <w:rsid w:val="46545EA8"/>
    <w:rsid w:val="46553C4F"/>
    <w:rsid w:val="465653A1"/>
    <w:rsid w:val="465B295F"/>
    <w:rsid w:val="46755AA4"/>
    <w:rsid w:val="468B6BE9"/>
    <w:rsid w:val="468D4812"/>
    <w:rsid w:val="469515E5"/>
    <w:rsid w:val="469A6FE4"/>
    <w:rsid w:val="469D6542"/>
    <w:rsid w:val="46A2233C"/>
    <w:rsid w:val="46A42781"/>
    <w:rsid w:val="46B1257F"/>
    <w:rsid w:val="46B553BE"/>
    <w:rsid w:val="47046B53"/>
    <w:rsid w:val="47095F17"/>
    <w:rsid w:val="47185E16"/>
    <w:rsid w:val="472445A2"/>
    <w:rsid w:val="47344791"/>
    <w:rsid w:val="4735750C"/>
    <w:rsid w:val="473F6F4F"/>
    <w:rsid w:val="474175DD"/>
    <w:rsid w:val="47470DC3"/>
    <w:rsid w:val="47565AD9"/>
    <w:rsid w:val="476A0C5D"/>
    <w:rsid w:val="47A20514"/>
    <w:rsid w:val="47A67F84"/>
    <w:rsid w:val="47AA140D"/>
    <w:rsid w:val="47B4204B"/>
    <w:rsid w:val="47BB1907"/>
    <w:rsid w:val="47C562E2"/>
    <w:rsid w:val="47C82D11"/>
    <w:rsid w:val="47DC187E"/>
    <w:rsid w:val="47DF1104"/>
    <w:rsid w:val="47E32C0C"/>
    <w:rsid w:val="47F13475"/>
    <w:rsid w:val="48311884"/>
    <w:rsid w:val="48535370"/>
    <w:rsid w:val="485A01FF"/>
    <w:rsid w:val="485C576C"/>
    <w:rsid w:val="48610E04"/>
    <w:rsid w:val="486A6CDB"/>
    <w:rsid w:val="48B80C13"/>
    <w:rsid w:val="48DD40C8"/>
    <w:rsid w:val="48E629B4"/>
    <w:rsid w:val="49090558"/>
    <w:rsid w:val="49101BC3"/>
    <w:rsid w:val="491C069E"/>
    <w:rsid w:val="49204245"/>
    <w:rsid w:val="49254A8C"/>
    <w:rsid w:val="493D1613"/>
    <w:rsid w:val="496640E6"/>
    <w:rsid w:val="4969112E"/>
    <w:rsid w:val="497C50C6"/>
    <w:rsid w:val="49816239"/>
    <w:rsid w:val="49AB1508"/>
    <w:rsid w:val="49CF6993"/>
    <w:rsid w:val="49E35145"/>
    <w:rsid w:val="49EA0282"/>
    <w:rsid w:val="49ED38CE"/>
    <w:rsid w:val="49FD6207"/>
    <w:rsid w:val="4A0A5111"/>
    <w:rsid w:val="4A1A490B"/>
    <w:rsid w:val="4A276D89"/>
    <w:rsid w:val="4A884399"/>
    <w:rsid w:val="4A8A55C1"/>
    <w:rsid w:val="4A9A1CA8"/>
    <w:rsid w:val="4A9B77CE"/>
    <w:rsid w:val="4AA20B5D"/>
    <w:rsid w:val="4AA47AAF"/>
    <w:rsid w:val="4AB8212E"/>
    <w:rsid w:val="4AD23834"/>
    <w:rsid w:val="4ADC410F"/>
    <w:rsid w:val="4ADD6D8E"/>
    <w:rsid w:val="4B0610EB"/>
    <w:rsid w:val="4B1650A7"/>
    <w:rsid w:val="4B393965"/>
    <w:rsid w:val="4B441C14"/>
    <w:rsid w:val="4B4B6C02"/>
    <w:rsid w:val="4B524331"/>
    <w:rsid w:val="4B535B6B"/>
    <w:rsid w:val="4B645155"/>
    <w:rsid w:val="4B700C5B"/>
    <w:rsid w:val="4B9422CC"/>
    <w:rsid w:val="4BAB1C93"/>
    <w:rsid w:val="4BB91546"/>
    <w:rsid w:val="4BBE19C6"/>
    <w:rsid w:val="4BD364A4"/>
    <w:rsid w:val="4BE77FB8"/>
    <w:rsid w:val="4C256C8C"/>
    <w:rsid w:val="4C2F01CE"/>
    <w:rsid w:val="4C392DFB"/>
    <w:rsid w:val="4C407F68"/>
    <w:rsid w:val="4C5F2E23"/>
    <w:rsid w:val="4C706808"/>
    <w:rsid w:val="4CCE2CFE"/>
    <w:rsid w:val="4CD37F50"/>
    <w:rsid w:val="4CDC20E0"/>
    <w:rsid w:val="4CE4545C"/>
    <w:rsid w:val="4D242C2A"/>
    <w:rsid w:val="4D2F49A8"/>
    <w:rsid w:val="4D313706"/>
    <w:rsid w:val="4D3A6C05"/>
    <w:rsid w:val="4D3D2DBF"/>
    <w:rsid w:val="4D3D4B6D"/>
    <w:rsid w:val="4D3E446E"/>
    <w:rsid w:val="4D484EE6"/>
    <w:rsid w:val="4D530FA9"/>
    <w:rsid w:val="4D532D53"/>
    <w:rsid w:val="4D5B5EEA"/>
    <w:rsid w:val="4D605053"/>
    <w:rsid w:val="4D692CE0"/>
    <w:rsid w:val="4D6A7CEE"/>
    <w:rsid w:val="4D7A36CB"/>
    <w:rsid w:val="4D7F33D7"/>
    <w:rsid w:val="4D8C2DAE"/>
    <w:rsid w:val="4DBF4131"/>
    <w:rsid w:val="4DDD4677"/>
    <w:rsid w:val="4DE514BF"/>
    <w:rsid w:val="4E0277D5"/>
    <w:rsid w:val="4E200716"/>
    <w:rsid w:val="4E281379"/>
    <w:rsid w:val="4E2A3E0B"/>
    <w:rsid w:val="4E51609D"/>
    <w:rsid w:val="4E5B34FC"/>
    <w:rsid w:val="4E5F66C4"/>
    <w:rsid w:val="4E694740"/>
    <w:rsid w:val="4E7716E5"/>
    <w:rsid w:val="4E8D5131"/>
    <w:rsid w:val="4E9A13EE"/>
    <w:rsid w:val="4E9F316C"/>
    <w:rsid w:val="4EA71C49"/>
    <w:rsid w:val="4EEA24C4"/>
    <w:rsid w:val="4EFE4991"/>
    <w:rsid w:val="4F1E4F13"/>
    <w:rsid w:val="4F206530"/>
    <w:rsid w:val="4F29184C"/>
    <w:rsid w:val="4F440434"/>
    <w:rsid w:val="4F462BAB"/>
    <w:rsid w:val="4F553288"/>
    <w:rsid w:val="4F732AC8"/>
    <w:rsid w:val="4F7F321A"/>
    <w:rsid w:val="4F8627FB"/>
    <w:rsid w:val="4F9A1438"/>
    <w:rsid w:val="4F9C3DCC"/>
    <w:rsid w:val="4FAD422B"/>
    <w:rsid w:val="4FB61011"/>
    <w:rsid w:val="4FD5546F"/>
    <w:rsid w:val="4FE15C8E"/>
    <w:rsid w:val="4FFC2ABD"/>
    <w:rsid w:val="5005043B"/>
    <w:rsid w:val="502D0EC8"/>
    <w:rsid w:val="50344059"/>
    <w:rsid w:val="503C110B"/>
    <w:rsid w:val="503E3673"/>
    <w:rsid w:val="50406E4E"/>
    <w:rsid w:val="504F7091"/>
    <w:rsid w:val="505731E7"/>
    <w:rsid w:val="505A5524"/>
    <w:rsid w:val="505F052B"/>
    <w:rsid w:val="50630A22"/>
    <w:rsid w:val="507765E7"/>
    <w:rsid w:val="5077710B"/>
    <w:rsid w:val="507C775A"/>
    <w:rsid w:val="50850D04"/>
    <w:rsid w:val="508A00C9"/>
    <w:rsid w:val="509D5AF0"/>
    <w:rsid w:val="50BA3971"/>
    <w:rsid w:val="50E21CB3"/>
    <w:rsid w:val="50F332BD"/>
    <w:rsid w:val="50F51ED3"/>
    <w:rsid w:val="51116DAE"/>
    <w:rsid w:val="511238ED"/>
    <w:rsid w:val="51346287"/>
    <w:rsid w:val="51360251"/>
    <w:rsid w:val="51404C2B"/>
    <w:rsid w:val="515A3936"/>
    <w:rsid w:val="516C4686"/>
    <w:rsid w:val="517364CA"/>
    <w:rsid w:val="519216B5"/>
    <w:rsid w:val="519626A2"/>
    <w:rsid w:val="51A7209E"/>
    <w:rsid w:val="51AA50C4"/>
    <w:rsid w:val="51AC4C23"/>
    <w:rsid w:val="51BD114D"/>
    <w:rsid w:val="51EB5005"/>
    <w:rsid w:val="521045FE"/>
    <w:rsid w:val="522C5182"/>
    <w:rsid w:val="52335AF6"/>
    <w:rsid w:val="524C3BDA"/>
    <w:rsid w:val="525766D1"/>
    <w:rsid w:val="52620A1B"/>
    <w:rsid w:val="52952D55"/>
    <w:rsid w:val="52A2778B"/>
    <w:rsid w:val="52B4142D"/>
    <w:rsid w:val="52B633F7"/>
    <w:rsid w:val="52F36AC9"/>
    <w:rsid w:val="53004672"/>
    <w:rsid w:val="530A43DA"/>
    <w:rsid w:val="530B55F5"/>
    <w:rsid w:val="531D5224"/>
    <w:rsid w:val="53230361"/>
    <w:rsid w:val="532A16EF"/>
    <w:rsid w:val="532C2F65"/>
    <w:rsid w:val="533241B5"/>
    <w:rsid w:val="533C6B0F"/>
    <w:rsid w:val="53427AA2"/>
    <w:rsid w:val="535B088F"/>
    <w:rsid w:val="53883F5B"/>
    <w:rsid w:val="53A2397B"/>
    <w:rsid w:val="53AD395F"/>
    <w:rsid w:val="53B2642C"/>
    <w:rsid w:val="53D0673A"/>
    <w:rsid w:val="53DA63CD"/>
    <w:rsid w:val="5406215C"/>
    <w:rsid w:val="54110625"/>
    <w:rsid w:val="54212AF2"/>
    <w:rsid w:val="54240834"/>
    <w:rsid w:val="54320028"/>
    <w:rsid w:val="5435659E"/>
    <w:rsid w:val="54386876"/>
    <w:rsid w:val="54420CBA"/>
    <w:rsid w:val="54507362"/>
    <w:rsid w:val="545542EC"/>
    <w:rsid w:val="545804DE"/>
    <w:rsid w:val="545C7FCE"/>
    <w:rsid w:val="547277F2"/>
    <w:rsid w:val="547C5B9C"/>
    <w:rsid w:val="547F7350"/>
    <w:rsid w:val="548F5EB5"/>
    <w:rsid w:val="549C7626"/>
    <w:rsid w:val="549F1AE0"/>
    <w:rsid w:val="54F44224"/>
    <w:rsid w:val="550812A6"/>
    <w:rsid w:val="550E0212"/>
    <w:rsid w:val="55160C9A"/>
    <w:rsid w:val="55375E43"/>
    <w:rsid w:val="55404744"/>
    <w:rsid w:val="55410F72"/>
    <w:rsid w:val="554C0043"/>
    <w:rsid w:val="55582883"/>
    <w:rsid w:val="55666DC3"/>
    <w:rsid w:val="5576634E"/>
    <w:rsid w:val="55810C3C"/>
    <w:rsid w:val="558D3E8D"/>
    <w:rsid w:val="558D41B7"/>
    <w:rsid w:val="559100FB"/>
    <w:rsid w:val="559E5653"/>
    <w:rsid w:val="559F4616"/>
    <w:rsid w:val="55B248C3"/>
    <w:rsid w:val="55B323EB"/>
    <w:rsid w:val="55B87486"/>
    <w:rsid w:val="55CE6CAA"/>
    <w:rsid w:val="55E22043"/>
    <w:rsid w:val="55E94D6B"/>
    <w:rsid w:val="561825CF"/>
    <w:rsid w:val="561C4D22"/>
    <w:rsid w:val="561E13F0"/>
    <w:rsid w:val="562614A3"/>
    <w:rsid w:val="563F302D"/>
    <w:rsid w:val="564725B8"/>
    <w:rsid w:val="56697AB5"/>
    <w:rsid w:val="56751DCD"/>
    <w:rsid w:val="56A06EBE"/>
    <w:rsid w:val="56A546C5"/>
    <w:rsid w:val="56CB3AA8"/>
    <w:rsid w:val="56E04B94"/>
    <w:rsid w:val="56F77999"/>
    <w:rsid w:val="56FE711B"/>
    <w:rsid w:val="56FF2E93"/>
    <w:rsid w:val="570C113A"/>
    <w:rsid w:val="5719253A"/>
    <w:rsid w:val="5729723E"/>
    <w:rsid w:val="57550E84"/>
    <w:rsid w:val="575A4C78"/>
    <w:rsid w:val="577001D0"/>
    <w:rsid w:val="577D0987"/>
    <w:rsid w:val="57882E88"/>
    <w:rsid w:val="579A0074"/>
    <w:rsid w:val="57A557E8"/>
    <w:rsid w:val="57AB1452"/>
    <w:rsid w:val="57AB6243"/>
    <w:rsid w:val="57AE0B41"/>
    <w:rsid w:val="57BE4D03"/>
    <w:rsid w:val="57C70E97"/>
    <w:rsid w:val="5805272B"/>
    <w:rsid w:val="58117322"/>
    <w:rsid w:val="58237BA5"/>
    <w:rsid w:val="58276FEF"/>
    <w:rsid w:val="583077A8"/>
    <w:rsid w:val="5842572D"/>
    <w:rsid w:val="58427463"/>
    <w:rsid w:val="58625E52"/>
    <w:rsid w:val="58843B37"/>
    <w:rsid w:val="58A054AD"/>
    <w:rsid w:val="58B71C77"/>
    <w:rsid w:val="58C03626"/>
    <w:rsid w:val="58C97BB5"/>
    <w:rsid w:val="58F06CA9"/>
    <w:rsid w:val="58F60D0A"/>
    <w:rsid w:val="58F614F8"/>
    <w:rsid w:val="58F702C5"/>
    <w:rsid w:val="591D0360"/>
    <w:rsid w:val="592A6E53"/>
    <w:rsid w:val="593212FE"/>
    <w:rsid w:val="59396622"/>
    <w:rsid w:val="593E5EF4"/>
    <w:rsid w:val="59684F32"/>
    <w:rsid w:val="597A041D"/>
    <w:rsid w:val="59885868"/>
    <w:rsid w:val="59A52DFF"/>
    <w:rsid w:val="59A5418D"/>
    <w:rsid w:val="59E20DFE"/>
    <w:rsid w:val="59F2759F"/>
    <w:rsid w:val="5A023326"/>
    <w:rsid w:val="5A112329"/>
    <w:rsid w:val="5A160C1F"/>
    <w:rsid w:val="5A4134E2"/>
    <w:rsid w:val="5A52456F"/>
    <w:rsid w:val="5A556B05"/>
    <w:rsid w:val="5A6373D1"/>
    <w:rsid w:val="5A6E2809"/>
    <w:rsid w:val="5A7534B7"/>
    <w:rsid w:val="5A932272"/>
    <w:rsid w:val="5A9A35FE"/>
    <w:rsid w:val="5A9F6E67"/>
    <w:rsid w:val="5AB87F28"/>
    <w:rsid w:val="5ABF12B7"/>
    <w:rsid w:val="5AF75567"/>
    <w:rsid w:val="5B123195"/>
    <w:rsid w:val="5B2353A2"/>
    <w:rsid w:val="5B365839"/>
    <w:rsid w:val="5B3660E3"/>
    <w:rsid w:val="5B405840"/>
    <w:rsid w:val="5B9B0487"/>
    <w:rsid w:val="5B9C14A6"/>
    <w:rsid w:val="5B9D36CC"/>
    <w:rsid w:val="5BC433D0"/>
    <w:rsid w:val="5BFC2B27"/>
    <w:rsid w:val="5C207B33"/>
    <w:rsid w:val="5C3D63A0"/>
    <w:rsid w:val="5C56402C"/>
    <w:rsid w:val="5C5F065B"/>
    <w:rsid w:val="5C780B58"/>
    <w:rsid w:val="5C78171D"/>
    <w:rsid w:val="5C803C25"/>
    <w:rsid w:val="5C8A5820"/>
    <w:rsid w:val="5C9A5B38"/>
    <w:rsid w:val="5C9E3FE1"/>
    <w:rsid w:val="5CE009E3"/>
    <w:rsid w:val="5CE24DE9"/>
    <w:rsid w:val="5CE60D7D"/>
    <w:rsid w:val="5D02548B"/>
    <w:rsid w:val="5D0E3E30"/>
    <w:rsid w:val="5D0F61E6"/>
    <w:rsid w:val="5D2D3C87"/>
    <w:rsid w:val="5D322144"/>
    <w:rsid w:val="5D3B3D55"/>
    <w:rsid w:val="5D3E1BE0"/>
    <w:rsid w:val="5D656145"/>
    <w:rsid w:val="5D79399F"/>
    <w:rsid w:val="5D7E2D63"/>
    <w:rsid w:val="5D7F540F"/>
    <w:rsid w:val="5D831724"/>
    <w:rsid w:val="5D9C143B"/>
    <w:rsid w:val="5DAB7BB9"/>
    <w:rsid w:val="5DB06C95"/>
    <w:rsid w:val="5DEE0218"/>
    <w:rsid w:val="5DF272AD"/>
    <w:rsid w:val="5E034805"/>
    <w:rsid w:val="5E1B26E0"/>
    <w:rsid w:val="5E3054F2"/>
    <w:rsid w:val="5E315646"/>
    <w:rsid w:val="5E317DD6"/>
    <w:rsid w:val="5E3478C6"/>
    <w:rsid w:val="5E44356D"/>
    <w:rsid w:val="5E4B7C44"/>
    <w:rsid w:val="5E610EA1"/>
    <w:rsid w:val="5E6C7060"/>
    <w:rsid w:val="5E7F54C9"/>
    <w:rsid w:val="5E800D5D"/>
    <w:rsid w:val="5E845029"/>
    <w:rsid w:val="5E8C3B32"/>
    <w:rsid w:val="5E985DFC"/>
    <w:rsid w:val="5E9D3A12"/>
    <w:rsid w:val="5EA4697D"/>
    <w:rsid w:val="5EB804F7"/>
    <w:rsid w:val="5EB91925"/>
    <w:rsid w:val="5EDC2437"/>
    <w:rsid w:val="5EE1190B"/>
    <w:rsid w:val="5EE4753E"/>
    <w:rsid w:val="5EE67042"/>
    <w:rsid w:val="5EE70DDC"/>
    <w:rsid w:val="5EF45DE9"/>
    <w:rsid w:val="5F0B7B77"/>
    <w:rsid w:val="5F21164C"/>
    <w:rsid w:val="5F255B85"/>
    <w:rsid w:val="5F2A794E"/>
    <w:rsid w:val="5F2D5D5A"/>
    <w:rsid w:val="5F377B55"/>
    <w:rsid w:val="5F4F7510"/>
    <w:rsid w:val="5F50072F"/>
    <w:rsid w:val="5F5B4C60"/>
    <w:rsid w:val="5F6029F1"/>
    <w:rsid w:val="5F66666A"/>
    <w:rsid w:val="5F7F2DC3"/>
    <w:rsid w:val="5FA2174A"/>
    <w:rsid w:val="5FBC5DC5"/>
    <w:rsid w:val="5FF23595"/>
    <w:rsid w:val="600F393E"/>
    <w:rsid w:val="60213E7A"/>
    <w:rsid w:val="60280AE4"/>
    <w:rsid w:val="60316CD8"/>
    <w:rsid w:val="60502C64"/>
    <w:rsid w:val="60561D75"/>
    <w:rsid w:val="60575AEE"/>
    <w:rsid w:val="60592C21"/>
    <w:rsid w:val="60687CFB"/>
    <w:rsid w:val="606A6AF4"/>
    <w:rsid w:val="606D5311"/>
    <w:rsid w:val="606E38EF"/>
    <w:rsid w:val="606F1089"/>
    <w:rsid w:val="60870CCC"/>
    <w:rsid w:val="60956D42"/>
    <w:rsid w:val="60AB2CFB"/>
    <w:rsid w:val="60BF5616"/>
    <w:rsid w:val="60C34F31"/>
    <w:rsid w:val="60C44627"/>
    <w:rsid w:val="60C60F03"/>
    <w:rsid w:val="60C725BD"/>
    <w:rsid w:val="60CD4951"/>
    <w:rsid w:val="60D97DF9"/>
    <w:rsid w:val="60DF5A84"/>
    <w:rsid w:val="60F63558"/>
    <w:rsid w:val="61026104"/>
    <w:rsid w:val="61464566"/>
    <w:rsid w:val="61471D2F"/>
    <w:rsid w:val="615A083D"/>
    <w:rsid w:val="615A7643"/>
    <w:rsid w:val="616E45EF"/>
    <w:rsid w:val="617B4E78"/>
    <w:rsid w:val="618B4E0A"/>
    <w:rsid w:val="61A107C2"/>
    <w:rsid w:val="61B01959"/>
    <w:rsid w:val="61C3351D"/>
    <w:rsid w:val="61D02865"/>
    <w:rsid w:val="61D93532"/>
    <w:rsid w:val="61E41603"/>
    <w:rsid w:val="61EB2991"/>
    <w:rsid w:val="61F9474F"/>
    <w:rsid w:val="6205171C"/>
    <w:rsid w:val="62160D1A"/>
    <w:rsid w:val="622B0FE0"/>
    <w:rsid w:val="6230065C"/>
    <w:rsid w:val="623C47C6"/>
    <w:rsid w:val="62413ED4"/>
    <w:rsid w:val="62453DD2"/>
    <w:rsid w:val="624B0404"/>
    <w:rsid w:val="626E2769"/>
    <w:rsid w:val="6271541F"/>
    <w:rsid w:val="62783925"/>
    <w:rsid w:val="628F66C9"/>
    <w:rsid w:val="629E5C56"/>
    <w:rsid w:val="62A6615F"/>
    <w:rsid w:val="62AD77F7"/>
    <w:rsid w:val="62BF00A6"/>
    <w:rsid w:val="62CB0306"/>
    <w:rsid w:val="630D3594"/>
    <w:rsid w:val="6320124E"/>
    <w:rsid w:val="632F1B0B"/>
    <w:rsid w:val="634444AC"/>
    <w:rsid w:val="6349454D"/>
    <w:rsid w:val="634A36E8"/>
    <w:rsid w:val="635D282B"/>
    <w:rsid w:val="63642E0D"/>
    <w:rsid w:val="6377272F"/>
    <w:rsid w:val="63C811DC"/>
    <w:rsid w:val="63D77671"/>
    <w:rsid w:val="63E823A3"/>
    <w:rsid w:val="640B2EF3"/>
    <w:rsid w:val="641C490A"/>
    <w:rsid w:val="643A375C"/>
    <w:rsid w:val="64433E22"/>
    <w:rsid w:val="6446063A"/>
    <w:rsid w:val="644D3F3C"/>
    <w:rsid w:val="64654410"/>
    <w:rsid w:val="6472739A"/>
    <w:rsid w:val="64802C24"/>
    <w:rsid w:val="64922A01"/>
    <w:rsid w:val="649843B9"/>
    <w:rsid w:val="64AA2690"/>
    <w:rsid w:val="64AE2B9A"/>
    <w:rsid w:val="64B670A9"/>
    <w:rsid w:val="64BC05C1"/>
    <w:rsid w:val="64D06171"/>
    <w:rsid w:val="64F73FC6"/>
    <w:rsid w:val="65124164"/>
    <w:rsid w:val="65210817"/>
    <w:rsid w:val="65335183"/>
    <w:rsid w:val="65402FF4"/>
    <w:rsid w:val="655645C6"/>
    <w:rsid w:val="6572730D"/>
    <w:rsid w:val="658A4F57"/>
    <w:rsid w:val="659A2704"/>
    <w:rsid w:val="65BD4645"/>
    <w:rsid w:val="65C51398"/>
    <w:rsid w:val="65E676F8"/>
    <w:rsid w:val="65F21D37"/>
    <w:rsid w:val="660237D6"/>
    <w:rsid w:val="66081D64"/>
    <w:rsid w:val="660E1E09"/>
    <w:rsid w:val="66187ACD"/>
    <w:rsid w:val="66237B57"/>
    <w:rsid w:val="662C1EDB"/>
    <w:rsid w:val="66365C5B"/>
    <w:rsid w:val="663E5E27"/>
    <w:rsid w:val="66434B4A"/>
    <w:rsid w:val="664A412A"/>
    <w:rsid w:val="664B56EC"/>
    <w:rsid w:val="664E1011"/>
    <w:rsid w:val="66763171"/>
    <w:rsid w:val="66933FC2"/>
    <w:rsid w:val="66AB0941"/>
    <w:rsid w:val="66BE548D"/>
    <w:rsid w:val="66C50EEC"/>
    <w:rsid w:val="66CA526B"/>
    <w:rsid w:val="66D9725C"/>
    <w:rsid w:val="66ED2D08"/>
    <w:rsid w:val="66FD73EF"/>
    <w:rsid w:val="670D6F06"/>
    <w:rsid w:val="67491BD3"/>
    <w:rsid w:val="674A652B"/>
    <w:rsid w:val="675E4F16"/>
    <w:rsid w:val="676373F7"/>
    <w:rsid w:val="67695588"/>
    <w:rsid w:val="676D7A10"/>
    <w:rsid w:val="677B645E"/>
    <w:rsid w:val="678135EA"/>
    <w:rsid w:val="67876CB8"/>
    <w:rsid w:val="678E4649"/>
    <w:rsid w:val="67AD5FB5"/>
    <w:rsid w:val="67E55B76"/>
    <w:rsid w:val="67E67E83"/>
    <w:rsid w:val="67E934CF"/>
    <w:rsid w:val="67F3317A"/>
    <w:rsid w:val="68077504"/>
    <w:rsid w:val="6809591F"/>
    <w:rsid w:val="681C5653"/>
    <w:rsid w:val="68246B20"/>
    <w:rsid w:val="68310259"/>
    <w:rsid w:val="683854BE"/>
    <w:rsid w:val="685D36E1"/>
    <w:rsid w:val="6885769C"/>
    <w:rsid w:val="688B0754"/>
    <w:rsid w:val="689A0C6D"/>
    <w:rsid w:val="68A1024E"/>
    <w:rsid w:val="68AC3F39"/>
    <w:rsid w:val="68AF296B"/>
    <w:rsid w:val="68B25D74"/>
    <w:rsid w:val="68C20900"/>
    <w:rsid w:val="68C52A51"/>
    <w:rsid w:val="68C6678F"/>
    <w:rsid w:val="68D221B1"/>
    <w:rsid w:val="68DA4845"/>
    <w:rsid w:val="68DC400F"/>
    <w:rsid w:val="68E33BDD"/>
    <w:rsid w:val="68F24605"/>
    <w:rsid w:val="690855D2"/>
    <w:rsid w:val="69167EBF"/>
    <w:rsid w:val="69286EE4"/>
    <w:rsid w:val="69306F8F"/>
    <w:rsid w:val="693469CC"/>
    <w:rsid w:val="69423AFE"/>
    <w:rsid w:val="69450BD9"/>
    <w:rsid w:val="696574CD"/>
    <w:rsid w:val="696C085C"/>
    <w:rsid w:val="69BF098B"/>
    <w:rsid w:val="69C14FD4"/>
    <w:rsid w:val="69C53AC8"/>
    <w:rsid w:val="69D65924"/>
    <w:rsid w:val="69DC1AD7"/>
    <w:rsid w:val="69E403F2"/>
    <w:rsid w:val="69E94057"/>
    <w:rsid w:val="6A0B3367"/>
    <w:rsid w:val="6A132A85"/>
    <w:rsid w:val="6A153FA2"/>
    <w:rsid w:val="6A4610AD"/>
    <w:rsid w:val="6A804612"/>
    <w:rsid w:val="6A8B4D12"/>
    <w:rsid w:val="6AA6423E"/>
    <w:rsid w:val="6AA656A7"/>
    <w:rsid w:val="6ACA52D7"/>
    <w:rsid w:val="6ADD7165"/>
    <w:rsid w:val="6AF61297"/>
    <w:rsid w:val="6AFB3C45"/>
    <w:rsid w:val="6B1A3926"/>
    <w:rsid w:val="6B401FBB"/>
    <w:rsid w:val="6B572A56"/>
    <w:rsid w:val="6B79100E"/>
    <w:rsid w:val="6B81260A"/>
    <w:rsid w:val="6B923E7E"/>
    <w:rsid w:val="6BA017DC"/>
    <w:rsid w:val="6BA73ECF"/>
    <w:rsid w:val="6BD95376"/>
    <w:rsid w:val="6BE01972"/>
    <w:rsid w:val="6C0528A2"/>
    <w:rsid w:val="6C0F0D0E"/>
    <w:rsid w:val="6C12708E"/>
    <w:rsid w:val="6C6E6699"/>
    <w:rsid w:val="6C7D103F"/>
    <w:rsid w:val="6C9133AF"/>
    <w:rsid w:val="6CA84BD4"/>
    <w:rsid w:val="6CAA20F3"/>
    <w:rsid w:val="6CB37390"/>
    <w:rsid w:val="6CB70F1F"/>
    <w:rsid w:val="6CB71DEE"/>
    <w:rsid w:val="6CC24BA2"/>
    <w:rsid w:val="6CD812AB"/>
    <w:rsid w:val="6D081C15"/>
    <w:rsid w:val="6D0C6741"/>
    <w:rsid w:val="6D0D7C60"/>
    <w:rsid w:val="6D625AA7"/>
    <w:rsid w:val="6D683431"/>
    <w:rsid w:val="6D992BE2"/>
    <w:rsid w:val="6D9D6828"/>
    <w:rsid w:val="6DA95C74"/>
    <w:rsid w:val="6DB12CE1"/>
    <w:rsid w:val="6DBB4EA6"/>
    <w:rsid w:val="6DBB6AA5"/>
    <w:rsid w:val="6DD02496"/>
    <w:rsid w:val="6DE27BC2"/>
    <w:rsid w:val="6DF06E06"/>
    <w:rsid w:val="6DF8205D"/>
    <w:rsid w:val="6E287008"/>
    <w:rsid w:val="6E361083"/>
    <w:rsid w:val="6E3705E9"/>
    <w:rsid w:val="6E376E20"/>
    <w:rsid w:val="6E380D0C"/>
    <w:rsid w:val="6E3B61F3"/>
    <w:rsid w:val="6E480AA7"/>
    <w:rsid w:val="6E5C1553"/>
    <w:rsid w:val="6E7A282E"/>
    <w:rsid w:val="6E7C3916"/>
    <w:rsid w:val="6E8455D4"/>
    <w:rsid w:val="6EE67C47"/>
    <w:rsid w:val="6EEB2223"/>
    <w:rsid w:val="6F082D70"/>
    <w:rsid w:val="6F086931"/>
    <w:rsid w:val="6F291C6F"/>
    <w:rsid w:val="6F305ACC"/>
    <w:rsid w:val="6F364E72"/>
    <w:rsid w:val="6F38092C"/>
    <w:rsid w:val="6F563B40"/>
    <w:rsid w:val="6F5D6F61"/>
    <w:rsid w:val="6F742218"/>
    <w:rsid w:val="6F7E7007"/>
    <w:rsid w:val="6F93551B"/>
    <w:rsid w:val="6FB52FE7"/>
    <w:rsid w:val="6FDB2601"/>
    <w:rsid w:val="6FE11D1C"/>
    <w:rsid w:val="6FE806EB"/>
    <w:rsid w:val="6FEA072C"/>
    <w:rsid w:val="6FEC355F"/>
    <w:rsid w:val="6FF46EB5"/>
    <w:rsid w:val="6FF71CF6"/>
    <w:rsid w:val="700252BC"/>
    <w:rsid w:val="702320AA"/>
    <w:rsid w:val="70236025"/>
    <w:rsid w:val="70467BAB"/>
    <w:rsid w:val="70500552"/>
    <w:rsid w:val="705619C0"/>
    <w:rsid w:val="705B0CE2"/>
    <w:rsid w:val="705F4C76"/>
    <w:rsid w:val="706E49F6"/>
    <w:rsid w:val="70734B67"/>
    <w:rsid w:val="70B30B1E"/>
    <w:rsid w:val="70CC10B5"/>
    <w:rsid w:val="70EF35B4"/>
    <w:rsid w:val="712612F0"/>
    <w:rsid w:val="71290DE0"/>
    <w:rsid w:val="714446B3"/>
    <w:rsid w:val="71544582"/>
    <w:rsid w:val="71600CA6"/>
    <w:rsid w:val="71630796"/>
    <w:rsid w:val="716E3271"/>
    <w:rsid w:val="718A5D23"/>
    <w:rsid w:val="718D75C1"/>
    <w:rsid w:val="71937AE2"/>
    <w:rsid w:val="71A318EF"/>
    <w:rsid w:val="71AF12E6"/>
    <w:rsid w:val="71C11019"/>
    <w:rsid w:val="71CC5640"/>
    <w:rsid w:val="71D04797"/>
    <w:rsid w:val="71DE1021"/>
    <w:rsid w:val="71E13469"/>
    <w:rsid w:val="71EC7693"/>
    <w:rsid w:val="71F31B1A"/>
    <w:rsid w:val="720F6228"/>
    <w:rsid w:val="72331AE6"/>
    <w:rsid w:val="72380C91"/>
    <w:rsid w:val="723D3E46"/>
    <w:rsid w:val="72453213"/>
    <w:rsid w:val="724A3704"/>
    <w:rsid w:val="725105EF"/>
    <w:rsid w:val="72523E7A"/>
    <w:rsid w:val="72757969"/>
    <w:rsid w:val="728E03E2"/>
    <w:rsid w:val="728F4DE3"/>
    <w:rsid w:val="72E55D58"/>
    <w:rsid w:val="72F263B1"/>
    <w:rsid w:val="730E5551"/>
    <w:rsid w:val="733A4FAC"/>
    <w:rsid w:val="73446FE3"/>
    <w:rsid w:val="737462C7"/>
    <w:rsid w:val="737969B5"/>
    <w:rsid w:val="737E1DEA"/>
    <w:rsid w:val="737E4B09"/>
    <w:rsid w:val="73832A2A"/>
    <w:rsid w:val="738B7B30"/>
    <w:rsid w:val="738F5942"/>
    <w:rsid w:val="73A20D2B"/>
    <w:rsid w:val="73B21596"/>
    <w:rsid w:val="73BF42BD"/>
    <w:rsid w:val="73CC2623"/>
    <w:rsid w:val="73D03E1C"/>
    <w:rsid w:val="73EA063E"/>
    <w:rsid w:val="73F46D74"/>
    <w:rsid w:val="73FC458A"/>
    <w:rsid w:val="74024296"/>
    <w:rsid w:val="741C4C2C"/>
    <w:rsid w:val="74416441"/>
    <w:rsid w:val="74453BF2"/>
    <w:rsid w:val="74526C6C"/>
    <w:rsid w:val="74632305"/>
    <w:rsid w:val="746B0152"/>
    <w:rsid w:val="746D7205"/>
    <w:rsid w:val="7476258E"/>
    <w:rsid w:val="747A18CA"/>
    <w:rsid w:val="7487654A"/>
    <w:rsid w:val="74C62370"/>
    <w:rsid w:val="74F636CF"/>
    <w:rsid w:val="74FB76B3"/>
    <w:rsid w:val="74FF07D6"/>
    <w:rsid w:val="753045B7"/>
    <w:rsid w:val="75331992"/>
    <w:rsid w:val="753C5E00"/>
    <w:rsid w:val="75410DEE"/>
    <w:rsid w:val="754716C9"/>
    <w:rsid w:val="755C3532"/>
    <w:rsid w:val="75A0354D"/>
    <w:rsid w:val="75B769B0"/>
    <w:rsid w:val="75DE19D8"/>
    <w:rsid w:val="75EC246C"/>
    <w:rsid w:val="75EE7368"/>
    <w:rsid w:val="75F6221F"/>
    <w:rsid w:val="75F70D27"/>
    <w:rsid w:val="76016B97"/>
    <w:rsid w:val="762F0C47"/>
    <w:rsid w:val="76373B55"/>
    <w:rsid w:val="76452218"/>
    <w:rsid w:val="764B6696"/>
    <w:rsid w:val="764F595F"/>
    <w:rsid w:val="76524935"/>
    <w:rsid w:val="766B1AB0"/>
    <w:rsid w:val="766F38A7"/>
    <w:rsid w:val="767022EC"/>
    <w:rsid w:val="767F6B2D"/>
    <w:rsid w:val="76870F58"/>
    <w:rsid w:val="76A5366A"/>
    <w:rsid w:val="76AF02DA"/>
    <w:rsid w:val="76C45833"/>
    <w:rsid w:val="76CA0970"/>
    <w:rsid w:val="76D50943"/>
    <w:rsid w:val="76E344F3"/>
    <w:rsid w:val="76EC1B4A"/>
    <w:rsid w:val="7701083F"/>
    <w:rsid w:val="770519A8"/>
    <w:rsid w:val="77140150"/>
    <w:rsid w:val="77264D0F"/>
    <w:rsid w:val="773B361B"/>
    <w:rsid w:val="773C4FE6"/>
    <w:rsid w:val="773F2D92"/>
    <w:rsid w:val="774B1AB0"/>
    <w:rsid w:val="774E79B9"/>
    <w:rsid w:val="7757216C"/>
    <w:rsid w:val="77574D38"/>
    <w:rsid w:val="77601DF6"/>
    <w:rsid w:val="7768499A"/>
    <w:rsid w:val="779E475D"/>
    <w:rsid w:val="77A77045"/>
    <w:rsid w:val="77AB254F"/>
    <w:rsid w:val="77B05DB7"/>
    <w:rsid w:val="77CA74CA"/>
    <w:rsid w:val="780305DD"/>
    <w:rsid w:val="78031F22"/>
    <w:rsid w:val="781C43F1"/>
    <w:rsid w:val="782A0C1A"/>
    <w:rsid w:val="782A5B6A"/>
    <w:rsid w:val="78323A93"/>
    <w:rsid w:val="78487104"/>
    <w:rsid w:val="78496FD5"/>
    <w:rsid w:val="786448DD"/>
    <w:rsid w:val="78647517"/>
    <w:rsid w:val="786646C8"/>
    <w:rsid w:val="78797D0E"/>
    <w:rsid w:val="787B63C5"/>
    <w:rsid w:val="78C3098E"/>
    <w:rsid w:val="78DD1919"/>
    <w:rsid w:val="78DF5F11"/>
    <w:rsid w:val="78E659B9"/>
    <w:rsid w:val="790C1E26"/>
    <w:rsid w:val="790E2D96"/>
    <w:rsid w:val="790E7239"/>
    <w:rsid w:val="792814BB"/>
    <w:rsid w:val="79316BA4"/>
    <w:rsid w:val="7937364D"/>
    <w:rsid w:val="793E0F3B"/>
    <w:rsid w:val="795E2969"/>
    <w:rsid w:val="79655788"/>
    <w:rsid w:val="79761E03"/>
    <w:rsid w:val="79984091"/>
    <w:rsid w:val="799A2BFC"/>
    <w:rsid w:val="79A4311E"/>
    <w:rsid w:val="79AE27CB"/>
    <w:rsid w:val="79B00A62"/>
    <w:rsid w:val="79B04BC9"/>
    <w:rsid w:val="79CE0777"/>
    <w:rsid w:val="79D04D87"/>
    <w:rsid w:val="79D43F4C"/>
    <w:rsid w:val="79D46AB8"/>
    <w:rsid w:val="79D5413D"/>
    <w:rsid w:val="79E46056"/>
    <w:rsid w:val="79EA1A55"/>
    <w:rsid w:val="79F0693F"/>
    <w:rsid w:val="79FC7EDD"/>
    <w:rsid w:val="7A136893"/>
    <w:rsid w:val="7A1C4FDC"/>
    <w:rsid w:val="7A4377C5"/>
    <w:rsid w:val="7A6E2860"/>
    <w:rsid w:val="7A6F65A8"/>
    <w:rsid w:val="7A745590"/>
    <w:rsid w:val="7A98702E"/>
    <w:rsid w:val="7A9D51A5"/>
    <w:rsid w:val="7AA80FC8"/>
    <w:rsid w:val="7AAA0A17"/>
    <w:rsid w:val="7ABE07EB"/>
    <w:rsid w:val="7ABF7EA6"/>
    <w:rsid w:val="7AC72C1A"/>
    <w:rsid w:val="7ACA3634"/>
    <w:rsid w:val="7AD307C0"/>
    <w:rsid w:val="7ADD3191"/>
    <w:rsid w:val="7AE77B3E"/>
    <w:rsid w:val="7AEE2205"/>
    <w:rsid w:val="7AFC2C76"/>
    <w:rsid w:val="7AFF5D82"/>
    <w:rsid w:val="7B2F5245"/>
    <w:rsid w:val="7B5353D8"/>
    <w:rsid w:val="7B621F81"/>
    <w:rsid w:val="7B6273C9"/>
    <w:rsid w:val="7B836C43"/>
    <w:rsid w:val="7B8A691F"/>
    <w:rsid w:val="7B937ECA"/>
    <w:rsid w:val="7BA71E5B"/>
    <w:rsid w:val="7BB622C7"/>
    <w:rsid w:val="7BB80FF1"/>
    <w:rsid w:val="7BDA2027"/>
    <w:rsid w:val="7BE45C90"/>
    <w:rsid w:val="7BF00E78"/>
    <w:rsid w:val="7BFE0FC5"/>
    <w:rsid w:val="7BFF764E"/>
    <w:rsid w:val="7C0B7A60"/>
    <w:rsid w:val="7C0F3C9F"/>
    <w:rsid w:val="7C1508DF"/>
    <w:rsid w:val="7C3E60A7"/>
    <w:rsid w:val="7C416E2B"/>
    <w:rsid w:val="7C4B2553"/>
    <w:rsid w:val="7C7069F1"/>
    <w:rsid w:val="7C7D1903"/>
    <w:rsid w:val="7C872326"/>
    <w:rsid w:val="7C9C5EB4"/>
    <w:rsid w:val="7CA0464C"/>
    <w:rsid w:val="7CAF0006"/>
    <w:rsid w:val="7CC9327A"/>
    <w:rsid w:val="7CCE4733"/>
    <w:rsid w:val="7CD038BB"/>
    <w:rsid w:val="7CD44BE6"/>
    <w:rsid w:val="7CEC0D1A"/>
    <w:rsid w:val="7D0537A4"/>
    <w:rsid w:val="7D146DB4"/>
    <w:rsid w:val="7D152284"/>
    <w:rsid w:val="7D2D1C58"/>
    <w:rsid w:val="7D382AD7"/>
    <w:rsid w:val="7D3C2281"/>
    <w:rsid w:val="7D527158"/>
    <w:rsid w:val="7D562BA4"/>
    <w:rsid w:val="7D603DDC"/>
    <w:rsid w:val="7D6673D2"/>
    <w:rsid w:val="7D6733BC"/>
    <w:rsid w:val="7D7F0706"/>
    <w:rsid w:val="7D8C0B96"/>
    <w:rsid w:val="7D8C3690"/>
    <w:rsid w:val="7D983576"/>
    <w:rsid w:val="7D9A0E89"/>
    <w:rsid w:val="7DA237A2"/>
    <w:rsid w:val="7DAE6C84"/>
    <w:rsid w:val="7DB13862"/>
    <w:rsid w:val="7DBA34EC"/>
    <w:rsid w:val="7DBB7778"/>
    <w:rsid w:val="7DCC321F"/>
    <w:rsid w:val="7DE14F1D"/>
    <w:rsid w:val="7DEB18F7"/>
    <w:rsid w:val="7DF94CAF"/>
    <w:rsid w:val="7E03072E"/>
    <w:rsid w:val="7E0D088E"/>
    <w:rsid w:val="7E1A4E55"/>
    <w:rsid w:val="7E1F3C97"/>
    <w:rsid w:val="7E2B263C"/>
    <w:rsid w:val="7E390FE3"/>
    <w:rsid w:val="7E4F632A"/>
    <w:rsid w:val="7E5423AB"/>
    <w:rsid w:val="7E5C79CD"/>
    <w:rsid w:val="7E786F03"/>
    <w:rsid w:val="7E9006F1"/>
    <w:rsid w:val="7E986766"/>
    <w:rsid w:val="7E9A0B14"/>
    <w:rsid w:val="7EA91B2C"/>
    <w:rsid w:val="7EB0669D"/>
    <w:rsid w:val="7EC0129C"/>
    <w:rsid w:val="7EC05C4A"/>
    <w:rsid w:val="7EFC5D86"/>
    <w:rsid w:val="7F0A5C9B"/>
    <w:rsid w:val="7F1129C0"/>
    <w:rsid w:val="7F345520"/>
    <w:rsid w:val="7F606315"/>
    <w:rsid w:val="7F674D1F"/>
    <w:rsid w:val="7F98785D"/>
    <w:rsid w:val="7F996105"/>
    <w:rsid w:val="7F9F4EB5"/>
    <w:rsid w:val="7FAF2DF8"/>
    <w:rsid w:val="7FBF77B0"/>
    <w:rsid w:val="7FC417AE"/>
    <w:rsid w:val="7FD20E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66"/>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64"/>
    <w:qFormat/>
    <w:uiPriority w:val="0"/>
    <w:pPr>
      <w:keepNext/>
      <w:keepLines/>
      <w:spacing w:before="260" w:after="260" w:line="413" w:lineRule="auto"/>
      <w:outlineLvl w:val="1"/>
    </w:pPr>
    <w:rPr>
      <w:rFonts w:ascii="Arial" w:hAnsi="Arial" w:eastAsia="黑体"/>
      <w:b/>
      <w:sz w:val="32"/>
      <w:szCs w:val="20"/>
    </w:rPr>
  </w:style>
  <w:style w:type="paragraph" w:styleId="7">
    <w:name w:val="heading 3"/>
    <w:basedOn w:val="1"/>
    <w:next w:val="1"/>
    <w:link w:val="67"/>
    <w:qFormat/>
    <w:uiPriority w:val="0"/>
    <w:pPr>
      <w:keepNext/>
      <w:keepLines/>
      <w:spacing w:before="260" w:after="260" w:line="413" w:lineRule="auto"/>
      <w:outlineLvl w:val="2"/>
    </w:pPr>
    <w:rPr>
      <w:rFonts w:ascii="Arial" w:hAnsi="Arial"/>
      <w:b/>
      <w:sz w:val="32"/>
      <w:szCs w:val="20"/>
    </w:rPr>
  </w:style>
  <w:style w:type="paragraph" w:styleId="8">
    <w:name w:val="heading 4"/>
    <w:basedOn w:val="1"/>
    <w:next w:val="1"/>
    <w:link w:val="68"/>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63"/>
    <w:qFormat/>
    <w:uiPriority w:val="0"/>
    <w:pPr>
      <w:spacing w:before="200" w:line="360" w:lineRule="auto"/>
      <w:ind w:firstLine="200" w:firstLineChars="200"/>
      <w:outlineLvl w:val="4"/>
    </w:pPr>
    <w:rPr>
      <w:rFonts w:ascii="Cambria" w:hAnsi="Cambria"/>
      <w:b/>
      <w:bCs/>
      <w:color w:val="7F7F7F"/>
      <w:sz w:val="24"/>
      <w:szCs w:val="20"/>
    </w:rPr>
  </w:style>
  <w:style w:type="paragraph" w:styleId="10">
    <w:name w:val="heading 6"/>
    <w:basedOn w:val="1"/>
    <w:next w:val="1"/>
    <w:link w:val="69"/>
    <w:qFormat/>
    <w:uiPriority w:val="0"/>
    <w:pPr>
      <w:spacing w:line="271" w:lineRule="auto"/>
      <w:ind w:firstLine="200" w:firstLineChars="200"/>
      <w:outlineLvl w:val="5"/>
    </w:pPr>
    <w:rPr>
      <w:rFonts w:ascii="Cambria" w:hAnsi="Cambria"/>
      <w:b/>
      <w:bCs/>
      <w:i/>
      <w:iCs/>
      <w:color w:val="7F7F7F"/>
      <w:sz w:val="24"/>
      <w:szCs w:val="20"/>
    </w:rPr>
  </w:style>
  <w:style w:type="paragraph" w:styleId="11">
    <w:name w:val="heading 7"/>
    <w:basedOn w:val="1"/>
    <w:next w:val="1"/>
    <w:link w:val="70"/>
    <w:qFormat/>
    <w:uiPriority w:val="0"/>
    <w:pPr>
      <w:spacing w:line="360" w:lineRule="auto"/>
      <w:ind w:firstLine="200" w:firstLineChars="200"/>
      <w:outlineLvl w:val="6"/>
    </w:pPr>
    <w:rPr>
      <w:rFonts w:ascii="Cambria" w:hAnsi="Cambria"/>
      <w:i/>
      <w:iCs/>
      <w:sz w:val="24"/>
      <w:szCs w:val="20"/>
    </w:rPr>
  </w:style>
  <w:style w:type="paragraph" w:styleId="12">
    <w:name w:val="heading 8"/>
    <w:basedOn w:val="1"/>
    <w:next w:val="1"/>
    <w:link w:val="71"/>
    <w:qFormat/>
    <w:uiPriority w:val="0"/>
    <w:pPr>
      <w:spacing w:line="360" w:lineRule="auto"/>
      <w:ind w:firstLine="200" w:firstLineChars="200"/>
      <w:outlineLvl w:val="7"/>
    </w:pPr>
    <w:rPr>
      <w:rFonts w:ascii="Cambria" w:hAnsi="Cambria"/>
      <w:sz w:val="20"/>
      <w:szCs w:val="20"/>
    </w:rPr>
  </w:style>
  <w:style w:type="paragraph" w:styleId="13">
    <w:name w:val="heading 9"/>
    <w:basedOn w:val="1"/>
    <w:next w:val="1"/>
    <w:link w:val="72"/>
    <w:qFormat/>
    <w:uiPriority w:val="0"/>
    <w:pPr>
      <w:spacing w:line="360" w:lineRule="auto"/>
      <w:ind w:firstLine="200" w:firstLineChars="200"/>
      <w:outlineLvl w:val="8"/>
    </w:pPr>
    <w:rPr>
      <w:rFonts w:ascii="Cambria" w:hAnsi="Cambria"/>
      <w:i/>
      <w:iCs/>
      <w:spacing w:val="5"/>
      <w:sz w:val="20"/>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widowControl/>
      <w:spacing w:after="120"/>
      <w:ind w:left="420" w:leftChars="200" w:firstLine="420" w:firstLineChars="200"/>
    </w:pPr>
    <w:rPr>
      <w:rFonts w:ascii="仿宋_GB2312" w:eastAsia="仿宋_GB2312"/>
      <w:color w:val="FF6600"/>
      <w:sz w:val="21"/>
    </w:rPr>
  </w:style>
  <w:style w:type="paragraph" w:styleId="3">
    <w:name w:val="Body Text Indent"/>
    <w:basedOn w:val="1"/>
    <w:next w:val="4"/>
    <w:link w:val="75"/>
    <w:qFormat/>
    <w:uiPriority w:val="0"/>
    <w:pPr>
      <w:ind w:firstLine="630"/>
    </w:pPr>
    <w:rPr>
      <w:rFonts w:ascii="楷体_GB2312" w:eastAsia="楷体_GB2312"/>
      <w:sz w:val="32"/>
      <w:szCs w:val="20"/>
    </w:rPr>
  </w:style>
  <w:style w:type="paragraph" w:styleId="4">
    <w:name w:val="envelope return"/>
    <w:basedOn w:val="1"/>
    <w:qFormat/>
    <w:uiPriority w:val="0"/>
    <w:pPr>
      <w:snapToGrid w:val="0"/>
    </w:pPr>
    <w:rPr>
      <w:rFonts w:ascii="Arial" w:hAnsi="Arial"/>
    </w:rPr>
  </w:style>
  <w:style w:type="paragraph" w:styleId="14">
    <w:name w:val="List Number"/>
    <w:basedOn w:val="1"/>
    <w:qFormat/>
    <w:uiPriority w:val="0"/>
    <w:pPr>
      <w:tabs>
        <w:tab w:val="left" w:pos="360"/>
      </w:tabs>
      <w:ind w:left="360" w:hanging="360" w:hangingChars="200"/>
    </w:pPr>
    <w:rPr>
      <w:szCs w:val="20"/>
    </w:rPr>
  </w:style>
  <w:style w:type="paragraph" w:styleId="15">
    <w:name w:val="Normal Indent"/>
    <w:basedOn w:val="1"/>
    <w:next w:val="1"/>
    <w:link w:val="73"/>
    <w:qFormat/>
    <w:uiPriority w:val="0"/>
    <w:pPr>
      <w:ind w:firstLine="420"/>
    </w:pPr>
    <w:rPr>
      <w:szCs w:val="20"/>
    </w:rPr>
  </w:style>
  <w:style w:type="paragraph" w:styleId="16">
    <w:name w:val="caption"/>
    <w:basedOn w:val="1"/>
    <w:next w:val="1"/>
    <w:qFormat/>
    <w:uiPriority w:val="0"/>
    <w:pPr>
      <w:spacing w:line="360" w:lineRule="auto"/>
      <w:ind w:firstLine="200" w:firstLineChars="200"/>
    </w:pPr>
    <w:rPr>
      <w:rFonts w:ascii="Arial" w:hAnsi="Arial" w:cs="宋体"/>
      <w:b/>
      <w:bCs/>
      <w:color w:val="365F91"/>
      <w:sz w:val="16"/>
      <w:szCs w:val="16"/>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pPr>
    <w:rPr>
      <w:rFonts w:ascii="Arial" w:hAnsi="Arial"/>
      <w:sz w:val="24"/>
    </w:rPr>
  </w:style>
  <w:style w:type="paragraph" w:styleId="19">
    <w:name w:val="annotation text"/>
    <w:basedOn w:val="1"/>
    <w:link w:val="74"/>
    <w:qFormat/>
    <w:uiPriority w:val="99"/>
    <w:pPr>
      <w:spacing w:line="360" w:lineRule="auto"/>
      <w:jc w:val="left"/>
    </w:pPr>
    <w:rPr>
      <w:rFonts w:ascii="宋体" w:hAnsi="宋体"/>
      <w:kern w:val="0"/>
      <w:sz w:val="24"/>
      <w:szCs w:val="20"/>
    </w:rPr>
  </w:style>
  <w:style w:type="paragraph" w:styleId="20">
    <w:name w:val="Body Text 3"/>
    <w:basedOn w:val="1"/>
    <w:qFormat/>
    <w:uiPriority w:val="0"/>
    <w:rPr>
      <w:rFonts w:ascii="楷体_GB2312" w:hAnsi="Arial" w:eastAsia="楷体_GB2312" w:cs="Arial"/>
      <w:b/>
      <w:bCs/>
      <w:color w:val="000000"/>
      <w:sz w:val="24"/>
    </w:rPr>
  </w:style>
  <w:style w:type="paragraph" w:styleId="21">
    <w:name w:val="Body Text"/>
    <w:basedOn w:val="1"/>
    <w:next w:val="22"/>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2">
    <w:name w:val="Body Text First Indent"/>
    <w:basedOn w:val="21"/>
    <w:next w:val="2"/>
    <w:qFormat/>
    <w:uiPriority w:val="0"/>
    <w:pPr>
      <w:spacing w:after="120" w:line="240" w:lineRule="auto"/>
      <w:ind w:firstLine="420" w:firstLineChars="100"/>
      <w:outlineLvl w:val="9"/>
    </w:pPr>
    <w:rPr>
      <w:rFonts w:ascii="Times New Roman" w:hAnsi="Times New Roman" w:eastAsia="宋体"/>
      <w:bCs w:val="0"/>
      <w:color w:val="auto"/>
      <w:sz w:val="21"/>
    </w:rPr>
  </w:style>
  <w:style w:type="paragraph" w:styleId="23">
    <w:name w:val="Block Text"/>
    <w:basedOn w:val="1"/>
    <w:qFormat/>
    <w:uiPriority w:val="99"/>
    <w:pPr>
      <w:adjustRightInd w:val="0"/>
      <w:ind w:left="420" w:right="33"/>
      <w:jc w:val="left"/>
      <w:textAlignment w:val="baseline"/>
    </w:pPr>
    <w:rPr>
      <w:kern w:val="0"/>
      <w:sz w:val="24"/>
      <w:szCs w:val="20"/>
    </w:rPr>
  </w:style>
  <w:style w:type="paragraph" w:styleId="24">
    <w:name w:val="toc 3"/>
    <w:basedOn w:val="1"/>
    <w:next w:val="1"/>
    <w:qFormat/>
    <w:uiPriority w:val="0"/>
    <w:pPr>
      <w:tabs>
        <w:tab w:val="right" w:leader="dot" w:pos="9344"/>
      </w:tabs>
      <w:spacing w:line="300" w:lineRule="auto"/>
      <w:ind w:left="840" w:leftChars="400"/>
    </w:pPr>
    <w:rPr>
      <w:rFonts w:ascii="Arial" w:hAnsi="Arial" w:cs="Arial"/>
      <w:szCs w:val="21"/>
    </w:rPr>
  </w:style>
  <w:style w:type="paragraph" w:styleId="25">
    <w:name w:val="Plain Text"/>
    <w:basedOn w:val="1"/>
    <w:link w:val="76"/>
    <w:qFormat/>
    <w:uiPriority w:val="0"/>
    <w:rPr>
      <w:rFonts w:ascii="宋体" w:hAnsi="Courier New"/>
      <w:szCs w:val="21"/>
    </w:rPr>
  </w:style>
  <w:style w:type="paragraph" w:styleId="26">
    <w:name w:val="Date"/>
    <w:basedOn w:val="1"/>
    <w:next w:val="1"/>
    <w:qFormat/>
    <w:uiPriority w:val="0"/>
    <w:pPr>
      <w:ind w:left="100" w:leftChars="2500"/>
    </w:pPr>
  </w:style>
  <w:style w:type="paragraph" w:styleId="27">
    <w:name w:val="Body Text Indent 2"/>
    <w:basedOn w:val="1"/>
    <w:link w:val="77"/>
    <w:qFormat/>
    <w:uiPriority w:val="0"/>
    <w:pPr>
      <w:spacing w:after="120" w:line="480" w:lineRule="auto"/>
      <w:ind w:left="420" w:leftChars="200"/>
    </w:pPr>
  </w:style>
  <w:style w:type="paragraph" w:styleId="28">
    <w:name w:val="Balloon Text"/>
    <w:basedOn w:val="1"/>
    <w:link w:val="78"/>
    <w:unhideWhenUsed/>
    <w:qFormat/>
    <w:uiPriority w:val="0"/>
    <w:pPr>
      <w:ind w:firstLine="200" w:firstLineChars="200"/>
    </w:pPr>
    <w:rPr>
      <w:rFonts w:ascii="Arial" w:hAnsi="Arial" w:cs="宋体"/>
      <w:sz w:val="18"/>
      <w:szCs w:val="18"/>
    </w:rPr>
  </w:style>
  <w:style w:type="paragraph" w:styleId="29">
    <w:name w:val="footer"/>
    <w:basedOn w:val="1"/>
    <w:next w:val="1"/>
    <w:link w:val="79"/>
    <w:qFormat/>
    <w:uiPriority w:val="99"/>
    <w:pPr>
      <w:tabs>
        <w:tab w:val="center" w:pos="4153"/>
        <w:tab w:val="right" w:pos="8306"/>
      </w:tabs>
      <w:snapToGrid w:val="0"/>
      <w:jc w:val="left"/>
    </w:pPr>
    <w:rPr>
      <w:sz w:val="18"/>
      <w:szCs w:val="18"/>
    </w:rPr>
  </w:style>
  <w:style w:type="paragraph" w:styleId="3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0"/>
  </w:style>
  <w:style w:type="paragraph" w:styleId="32">
    <w:name w:val="Subtitle"/>
    <w:basedOn w:val="1"/>
    <w:next w:val="1"/>
    <w:link w:val="80"/>
    <w:qFormat/>
    <w:uiPriority w:val="0"/>
    <w:pPr>
      <w:spacing w:after="600" w:line="360" w:lineRule="auto"/>
      <w:ind w:firstLine="200" w:firstLineChars="200"/>
    </w:pPr>
    <w:rPr>
      <w:rFonts w:ascii="Cambria" w:hAnsi="Cambria"/>
      <w:i/>
      <w:iCs/>
      <w:spacing w:val="13"/>
      <w:sz w:val="24"/>
    </w:rPr>
  </w:style>
  <w:style w:type="paragraph" w:styleId="33">
    <w:name w:val="toc 6"/>
    <w:basedOn w:val="1"/>
    <w:next w:val="1"/>
    <w:qFormat/>
    <w:uiPriority w:val="39"/>
    <w:pPr>
      <w:ind w:left="1050"/>
      <w:jc w:val="left"/>
    </w:pPr>
    <w:rPr>
      <w:sz w:val="18"/>
      <w:szCs w:val="18"/>
    </w:rPr>
  </w:style>
  <w:style w:type="paragraph" w:styleId="34">
    <w:name w:val="Body Text Indent 3"/>
    <w:basedOn w:val="1"/>
    <w:qFormat/>
    <w:uiPriority w:val="0"/>
    <w:pPr>
      <w:ind w:firstLine="420" w:firstLineChars="200"/>
    </w:pPr>
    <w:rPr>
      <w:rFonts w:eastAsia="楷体_GB2312"/>
    </w:rPr>
  </w:style>
  <w:style w:type="paragraph" w:styleId="35">
    <w:name w:val="index 9"/>
    <w:basedOn w:val="1"/>
    <w:next w:val="1"/>
    <w:unhideWhenUsed/>
    <w:qFormat/>
    <w:uiPriority w:val="99"/>
    <w:pPr>
      <w:ind w:left="1600" w:leftChars="1600"/>
    </w:pPr>
  </w:style>
  <w:style w:type="paragraph" w:styleId="36">
    <w:name w:val="toc 2"/>
    <w:basedOn w:val="1"/>
    <w:next w:val="1"/>
    <w:qFormat/>
    <w:uiPriority w:val="0"/>
    <w:pPr>
      <w:ind w:left="420" w:leftChars="200"/>
    </w:pPr>
    <w:rPr>
      <w:szCs w:val="20"/>
    </w:rPr>
  </w:style>
  <w:style w:type="paragraph" w:styleId="37">
    <w:name w:val="Body Text 2"/>
    <w:basedOn w:val="1"/>
    <w:qFormat/>
    <w:uiPriority w:val="0"/>
    <w:pPr>
      <w:spacing w:line="440" w:lineRule="exact"/>
    </w:pPr>
    <w:rPr>
      <w:rFonts w:ascii="楷体_GB2312" w:eastAsia="楷体_GB2312"/>
      <w:sz w:val="28"/>
    </w:rPr>
  </w:style>
  <w:style w:type="paragraph" w:styleId="38">
    <w:name w:val="HTML Preformatted"/>
    <w:basedOn w:val="1"/>
    <w:link w:val="8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40">
    <w:name w:val="Title"/>
    <w:basedOn w:val="1"/>
    <w:next w:val="1"/>
    <w:link w:val="82"/>
    <w:qFormat/>
    <w:uiPriority w:val="0"/>
    <w:pPr>
      <w:pBdr>
        <w:bottom w:val="single" w:color="auto" w:sz="4" w:space="1"/>
      </w:pBdr>
      <w:ind w:firstLine="200" w:firstLineChars="200"/>
      <w:contextualSpacing/>
    </w:pPr>
    <w:rPr>
      <w:rFonts w:ascii="Cambria" w:hAnsi="Cambria"/>
      <w:spacing w:val="5"/>
      <w:sz w:val="52"/>
      <w:szCs w:val="52"/>
    </w:rPr>
  </w:style>
  <w:style w:type="paragraph" w:styleId="41">
    <w:name w:val="annotation subject"/>
    <w:basedOn w:val="19"/>
    <w:next w:val="19"/>
    <w:link w:val="83"/>
    <w:qFormat/>
    <w:uiPriority w:val="0"/>
    <w:pPr>
      <w:spacing w:line="240" w:lineRule="auto"/>
    </w:pPr>
    <w:rPr>
      <w:rFonts w:ascii="Times New Roman" w:hAnsi="Times New Roman"/>
      <w:b/>
      <w:bCs/>
      <w:kern w:val="2"/>
      <w:sz w:val="21"/>
      <w:szCs w:val="24"/>
    </w:rPr>
  </w:style>
  <w:style w:type="table" w:styleId="43">
    <w:name w:val="Table Grid"/>
    <w:basedOn w:val="4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333333"/>
      <w:u w:val="none"/>
    </w:rPr>
  </w:style>
  <w:style w:type="character" w:styleId="48">
    <w:name w:val="Emphasis"/>
    <w:qFormat/>
    <w:uiPriority w:val="20"/>
    <w:rPr>
      <w:b/>
      <w:bCs/>
      <w:i/>
      <w:iCs/>
      <w:spacing w:val="10"/>
      <w:shd w:val="clear" w:color="auto" w:fill="auto"/>
    </w:rPr>
  </w:style>
  <w:style w:type="character" w:styleId="49">
    <w:name w:val="HTML Definition"/>
    <w:basedOn w:val="44"/>
    <w:qFormat/>
    <w:uiPriority w:val="0"/>
  </w:style>
  <w:style w:type="character" w:styleId="50">
    <w:name w:val="HTML Typewriter"/>
    <w:basedOn w:val="44"/>
    <w:qFormat/>
    <w:uiPriority w:val="0"/>
    <w:rPr>
      <w:rFonts w:hint="default" w:ascii="monospace" w:hAnsi="monospace" w:eastAsia="monospace" w:cs="monospace"/>
      <w:sz w:val="20"/>
    </w:rPr>
  </w:style>
  <w:style w:type="character" w:styleId="51">
    <w:name w:val="HTML Acronym"/>
    <w:basedOn w:val="44"/>
    <w:qFormat/>
    <w:uiPriority w:val="0"/>
    <w:rPr>
      <w:rFonts w:ascii="ActionIcon ! important" w:hAnsi="ActionIcon ! important" w:eastAsia="ActionIcon ! important" w:cs="ActionIcon ! important"/>
      <w:vanish/>
    </w:rPr>
  </w:style>
  <w:style w:type="character" w:styleId="52">
    <w:name w:val="HTML Variable"/>
    <w:basedOn w:val="44"/>
    <w:qFormat/>
    <w:uiPriority w:val="0"/>
  </w:style>
  <w:style w:type="character" w:styleId="53">
    <w:name w:val="Hyperlink"/>
    <w:qFormat/>
    <w:uiPriority w:val="0"/>
    <w:rPr>
      <w:color w:val="333333"/>
      <w:u w:val="none"/>
      <w:bdr w:val="single" w:color="B6AF95" w:sz="4" w:space="0"/>
      <w:shd w:val="clear" w:color="auto" w:fill="FFFFFF"/>
    </w:rPr>
  </w:style>
  <w:style w:type="character" w:styleId="54">
    <w:name w:val="HTML Code"/>
    <w:basedOn w:val="44"/>
    <w:qFormat/>
    <w:uiPriority w:val="0"/>
    <w:rPr>
      <w:rFonts w:hint="default" w:ascii="monospace" w:hAnsi="monospace" w:eastAsia="monospace" w:cs="monospace"/>
      <w:sz w:val="20"/>
    </w:rPr>
  </w:style>
  <w:style w:type="character" w:styleId="55">
    <w:name w:val="annotation reference"/>
    <w:qFormat/>
    <w:uiPriority w:val="99"/>
    <w:rPr>
      <w:rFonts w:cs="Times New Roman"/>
      <w:sz w:val="21"/>
      <w:szCs w:val="21"/>
    </w:rPr>
  </w:style>
  <w:style w:type="character" w:styleId="56">
    <w:name w:val="HTML Cite"/>
    <w:basedOn w:val="44"/>
    <w:qFormat/>
    <w:uiPriority w:val="0"/>
  </w:style>
  <w:style w:type="character" w:styleId="57">
    <w:name w:val="HTML Keyboard"/>
    <w:basedOn w:val="44"/>
    <w:qFormat/>
    <w:uiPriority w:val="0"/>
    <w:rPr>
      <w:rFonts w:hint="default" w:ascii="monospace" w:hAnsi="monospace" w:eastAsia="monospace" w:cs="monospace"/>
      <w:sz w:val="20"/>
    </w:rPr>
  </w:style>
  <w:style w:type="character" w:styleId="58">
    <w:name w:val="HTML Sample"/>
    <w:basedOn w:val="44"/>
    <w:qFormat/>
    <w:uiPriority w:val="0"/>
    <w:rPr>
      <w:rFonts w:ascii="monospace" w:hAnsi="monospace" w:eastAsia="monospace" w:cs="monospace"/>
    </w:rPr>
  </w:style>
  <w:style w:type="paragraph" w:customStyle="1" w:styleId="59">
    <w:name w:val="首行缩进"/>
    <w:basedOn w:val="1"/>
    <w:qFormat/>
    <w:uiPriority w:val="0"/>
    <w:pPr>
      <w:spacing w:line="360" w:lineRule="auto"/>
      <w:ind w:firstLine="480" w:firstLineChars="200"/>
    </w:pPr>
    <w:rPr>
      <w:rFonts w:ascii="宋体" w:hAnsi="宋体" w:cs="宋体"/>
      <w:kern w:val="0"/>
      <w:sz w:val="24"/>
    </w:rPr>
  </w:style>
  <w:style w:type="paragraph" w:customStyle="1" w:styleId="60">
    <w:name w:val="正文1"/>
    <w:next w:val="1"/>
    <w:qFormat/>
    <w:uiPriority w:val="0"/>
    <w:pPr>
      <w:jc w:val="both"/>
    </w:pPr>
    <w:rPr>
      <w:rFonts w:ascii="Times New Roman" w:hAnsi="Times New Roman" w:eastAsia="宋体" w:cs="宋体"/>
      <w:kern w:val="2"/>
      <w:sz w:val="21"/>
      <w:szCs w:val="21"/>
      <w:lang w:val="en-US" w:eastAsia="zh-CN" w:bidi="ar-SA"/>
    </w:rPr>
  </w:style>
  <w:style w:type="paragraph" w:customStyle="1" w:styleId="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62">
    <w:name w:val="正文格式"/>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character" w:customStyle="1" w:styleId="63">
    <w:name w:val="标题 5 字符"/>
    <w:link w:val="9"/>
    <w:qFormat/>
    <w:uiPriority w:val="0"/>
    <w:rPr>
      <w:rFonts w:ascii="Cambria" w:hAnsi="Cambria" w:eastAsia="宋体"/>
      <w:b/>
      <w:bCs/>
      <w:color w:val="7F7F7F"/>
      <w:kern w:val="2"/>
      <w:sz w:val="24"/>
      <w:lang w:val="en-US" w:eastAsia="zh-CN" w:bidi="ar-SA"/>
    </w:rPr>
  </w:style>
  <w:style w:type="character" w:customStyle="1" w:styleId="64">
    <w:name w:val="标题 2 字符"/>
    <w:link w:val="6"/>
    <w:qFormat/>
    <w:uiPriority w:val="0"/>
    <w:rPr>
      <w:rFonts w:ascii="Arial" w:hAnsi="Arial" w:eastAsia="黑体"/>
      <w:b/>
      <w:sz w:val="32"/>
      <w:szCs w:val="20"/>
    </w:rPr>
  </w:style>
  <w:style w:type="paragraph" w:customStyle="1" w:styleId="65">
    <w:name w:val="[Normal]"/>
    <w:qFormat/>
    <w:uiPriority w:val="0"/>
    <w:rPr>
      <w:rFonts w:ascii="方正仿宋简体" w:hAnsi="方正仿宋简体" w:eastAsia="方正仿宋简体" w:cs="Courier New"/>
      <w:sz w:val="24"/>
      <w:szCs w:val="22"/>
      <w:lang w:val="zh-CN" w:eastAsia="zh-CN" w:bidi="ar-SA"/>
    </w:rPr>
  </w:style>
  <w:style w:type="character" w:customStyle="1" w:styleId="66">
    <w:name w:val="标题 1 字符"/>
    <w:link w:val="5"/>
    <w:qFormat/>
    <w:uiPriority w:val="0"/>
    <w:rPr>
      <w:rFonts w:eastAsia="宋体"/>
      <w:b/>
      <w:bCs/>
      <w:kern w:val="44"/>
      <w:sz w:val="44"/>
      <w:szCs w:val="44"/>
      <w:lang w:val="en-US" w:eastAsia="zh-CN" w:bidi="ar-SA"/>
    </w:rPr>
  </w:style>
  <w:style w:type="character" w:customStyle="1" w:styleId="67">
    <w:name w:val="标题 3 字符"/>
    <w:link w:val="7"/>
    <w:qFormat/>
    <w:uiPriority w:val="0"/>
    <w:rPr>
      <w:rFonts w:ascii="Arial" w:hAnsi="Arial" w:eastAsia="宋体"/>
      <w:b/>
      <w:kern w:val="2"/>
      <w:sz w:val="32"/>
      <w:lang w:val="en-US" w:eastAsia="zh-CN" w:bidi="ar-SA"/>
    </w:rPr>
  </w:style>
  <w:style w:type="character" w:customStyle="1" w:styleId="68">
    <w:name w:val="标题 4 字符"/>
    <w:link w:val="8"/>
    <w:qFormat/>
    <w:uiPriority w:val="0"/>
    <w:rPr>
      <w:rFonts w:ascii="Arial" w:hAnsi="Arial" w:eastAsia="黑体"/>
      <w:b/>
      <w:bCs/>
      <w:kern w:val="2"/>
      <w:sz w:val="28"/>
      <w:szCs w:val="28"/>
      <w:lang w:val="en-US" w:eastAsia="zh-CN" w:bidi="ar-SA"/>
    </w:rPr>
  </w:style>
  <w:style w:type="character" w:customStyle="1" w:styleId="69">
    <w:name w:val="标题 6 字符"/>
    <w:link w:val="10"/>
    <w:qFormat/>
    <w:uiPriority w:val="0"/>
    <w:rPr>
      <w:rFonts w:ascii="Cambria" w:hAnsi="Cambria" w:eastAsia="宋体"/>
      <w:b/>
      <w:bCs/>
      <w:i/>
      <w:iCs/>
      <w:color w:val="7F7F7F"/>
      <w:kern w:val="2"/>
      <w:sz w:val="24"/>
      <w:lang w:val="en-US" w:eastAsia="zh-CN" w:bidi="ar-SA"/>
    </w:rPr>
  </w:style>
  <w:style w:type="character" w:customStyle="1" w:styleId="70">
    <w:name w:val="标题 7 字符"/>
    <w:link w:val="11"/>
    <w:qFormat/>
    <w:uiPriority w:val="0"/>
    <w:rPr>
      <w:rFonts w:ascii="Cambria" w:hAnsi="Cambria" w:eastAsia="宋体"/>
      <w:i/>
      <w:iCs/>
      <w:kern w:val="2"/>
      <w:sz w:val="24"/>
      <w:lang w:val="en-US" w:eastAsia="zh-CN" w:bidi="ar-SA"/>
    </w:rPr>
  </w:style>
  <w:style w:type="character" w:customStyle="1" w:styleId="71">
    <w:name w:val="标题 8 字符"/>
    <w:link w:val="12"/>
    <w:qFormat/>
    <w:uiPriority w:val="0"/>
    <w:rPr>
      <w:rFonts w:ascii="Cambria" w:hAnsi="Cambria" w:eastAsia="宋体"/>
      <w:kern w:val="2"/>
      <w:lang w:val="en-US" w:eastAsia="zh-CN" w:bidi="ar-SA"/>
    </w:rPr>
  </w:style>
  <w:style w:type="character" w:customStyle="1" w:styleId="72">
    <w:name w:val="标题 9 字符"/>
    <w:link w:val="13"/>
    <w:qFormat/>
    <w:uiPriority w:val="0"/>
    <w:rPr>
      <w:rFonts w:ascii="Cambria" w:hAnsi="Cambria" w:eastAsia="宋体"/>
      <w:i/>
      <w:iCs/>
      <w:spacing w:val="5"/>
      <w:kern w:val="2"/>
      <w:lang w:val="en-US" w:eastAsia="zh-CN" w:bidi="ar-SA"/>
    </w:rPr>
  </w:style>
  <w:style w:type="character" w:customStyle="1" w:styleId="73">
    <w:name w:val="正文缩进 字符"/>
    <w:link w:val="15"/>
    <w:qFormat/>
    <w:uiPriority w:val="0"/>
    <w:rPr>
      <w:rFonts w:eastAsia="宋体"/>
      <w:kern w:val="2"/>
      <w:sz w:val="21"/>
      <w:lang w:val="en-US" w:eastAsia="zh-CN" w:bidi="ar-SA"/>
    </w:rPr>
  </w:style>
  <w:style w:type="character" w:customStyle="1" w:styleId="74">
    <w:name w:val="批注文字 字符"/>
    <w:link w:val="19"/>
    <w:qFormat/>
    <w:locked/>
    <w:uiPriority w:val="99"/>
    <w:rPr>
      <w:rFonts w:ascii="宋体" w:hAnsi="宋体"/>
      <w:sz w:val="24"/>
    </w:rPr>
  </w:style>
  <w:style w:type="character" w:customStyle="1" w:styleId="75">
    <w:name w:val="正文文本缩进 字符"/>
    <w:link w:val="3"/>
    <w:qFormat/>
    <w:uiPriority w:val="0"/>
    <w:rPr>
      <w:rFonts w:ascii="楷体_GB2312" w:eastAsia="楷体_GB2312"/>
      <w:kern w:val="2"/>
      <w:sz w:val="32"/>
    </w:rPr>
  </w:style>
  <w:style w:type="character" w:customStyle="1" w:styleId="76">
    <w:name w:val="纯文本 字符"/>
    <w:link w:val="25"/>
    <w:qFormat/>
    <w:uiPriority w:val="0"/>
    <w:rPr>
      <w:rFonts w:ascii="宋体" w:hAnsi="Courier New" w:cs="Courier New"/>
      <w:kern w:val="2"/>
      <w:sz w:val="21"/>
      <w:szCs w:val="21"/>
    </w:rPr>
  </w:style>
  <w:style w:type="character" w:customStyle="1" w:styleId="77">
    <w:name w:val="正文文本缩进 2 字符"/>
    <w:link w:val="27"/>
    <w:qFormat/>
    <w:uiPriority w:val="0"/>
    <w:rPr>
      <w:rFonts w:eastAsia="宋体"/>
      <w:kern w:val="2"/>
      <w:sz w:val="21"/>
      <w:szCs w:val="24"/>
      <w:lang w:val="en-US" w:eastAsia="zh-CN" w:bidi="ar-SA"/>
    </w:rPr>
  </w:style>
  <w:style w:type="character" w:customStyle="1" w:styleId="78">
    <w:name w:val="批注框文本 字符"/>
    <w:link w:val="28"/>
    <w:semiHidden/>
    <w:qFormat/>
    <w:uiPriority w:val="0"/>
    <w:rPr>
      <w:rFonts w:ascii="Arial" w:hAnsi="Arial" w:eastAsia="宋体" w:cs="宋体"/>
      <w:kern w:val="2"/>
      <w:sz w:val="18"/>
      <w:szCs w:val="18"/>
      <w:lang w:val="en-US" w:eastAsia="zh-CN" w:bidi="ar-SA"/>
    </w:rPr>
  </w:style>
  <w:style w:type="character" w:customStyle="1" w:styleId="79">
    <w:name w:val="页脚 字符"/>
    <w:link w:val="29"/>
    <w:qFormat/>
    <w:uiPriority w:val="99"/>
    <w:rPr>
      <w:rFonts w:eastAsia="宋体"/>
      <w:kern w:val="2"/>
      <w:sz w:val="18"/>
      <w:szCs w:val="18"/>
      <w:lang w:val="en-US" w:eastAsia="zh-CN" w:bidi="ar-SA"/>
    </w:rPr>
  </w:style>
  <w:style w:type="character" w:customStyle="1" w:styleId="80">
    <w:name w:val="副标题 字符"/>
    <w:link w:val="32"/>
    <w:qFormat/>
    <w:uiPriority w:val="0"/>
    <w:rPr>
      <w:rFonts w:ascii="Cambria" w:hAnsi="Cambria" w:eastAsia="宋体"/>
      <w:i/>
      <w:iCs/>
      <w:spacing w:val="13"/>
      <w:kern w:val="2"/>
      <w:sz w:val="24"/>
      <w:szCs w:val="24"/>
      <w:lang w:val="en-US" w:eastAsia="zh-CN" w:bidi="ar-SA"/>
    </w:rPr>
  </w:style>
  <w:style w:type="character" w:customStyle="1" w:styleId="81">
    <w:name w:val="HTML 预设格式 字符"/>
    <w:link w:val="38"/>
    <w:qFormat/>
    <w:uiPriority w:val="0"/>
    <w:rPr>
      <w:rFonts w:ascii="宋体" w:hAnsi="宋体" w:cs="宋体"/>
      <w:sz w:val="24"/>
      <w:szCs w:val="24"/>
    </w:rPr>
  </w:style>
  <w:style w:type="character" w:customStyle="1" w:styleId="82">
    <w:name w:val="标题 字符"/>
    <w:link w:val="40"/>
    <w:qFormat/>
    <w:uiPriority w:val="0"/>
    <w:rPr>
      <w:rFonts w:ascii="Cambria" w:hAnsi="Cambria" w:eastAsia="宋体"/>
      <w:spacing w:val="5"/>
      <w:kern w:val="2"/>
      <w:sz w:val="52"/>
      <w:szCs w:val="52"/>
      <w:lang w:val="en-US" w:eastAsia="zh-CN" w:bidi="ar-SA"/>
    </w:rPr>
  </w:style>
  <w:style w:type="character" w:customStyle="1" w:styleId="83">
    <w:name w:val="批注主题 字符"/>
    <w:link w:val="41"/>
    <w:qFormat/>
    <w:uiPriority w:val="0"/>
    <w:rPr>
      <w:rFonts w:ascii="宋体" w:hAnsi="宋体"/>
      <w:b/>
      <w:bCs/>
      <w:kern w:val="2"/>
      <w:sz w:val="21"/>
      <w:szCs w:val="24"/>
    </w:rPr>
  </w:style>
  <w:style w:type="character" w:customStyle="1" w:styleId="84">
    <w:name w:val="_Style 77"/>
    <w:qFormat/>
    <w:uiPriority w:val="0"/>
    <w:rPr>
      <w:smallCaps/>
      <w:spacing w:val="5"/>
      <w:u w:val="single"/>
    </w:rPr>
  </w:style>
  <w:style w:type="character" w:customStyle="1" w:styleId="85">
    <w:name w:val="font111"/>
    <w:qFormat/>
    <w:uiPriority w:val="0"/>
    <w:rPr>
      <w:rFonts w:hint="eastAsia" w:ascii="宋体" w:hAnsi="宋体" w:eastAsia="宋体" w:cs="宋体"/>
      <w:b/>
      <w:color w:val="000000"/>
      <w:sz w:val="24"/>
      <w:szCs w:val="24"/>
      <w:u w:val="none"/>
    </w:rPr>
  </w:style>
  <w:style w:type="character" w:customStyle="1" w:styleId="86">
    <w:name w:val="font91"/>
    <w:qFormat/>
    <w:uiPriority w:val="0"/>
    <w:rPr>
      <w:rFonts w:hint="eastAsia" w:ascii="宋体" w:hAnsi="宋体" w:eastAsia="宋体" w:cs="宋体"/>
      <w:b/>
      <w:color w:val="000000"/>
      <w:sz w:val="20"/>
      <w:szCs w:val="20"/>
      <w:u w:val="none"/>
    </w:rPr>
  </w:style>
  <w:style w:type="character" w:customStyle="1" w:styleId="87">
    <w:name w:val="ewb-weather"/>
    <w:basedOn w:val="44"/>
    <w:qFormat/>
    <w:uiPriority w:val="0"/>
  </w:style>
  <w:style w:type="character" w:customStyle="1" w:styleId="88">
    <w:name w:val="NormalCharacter"/>
    <w:qFormat/>
    <w:uiPriority w:val="0"/>
    <w:rPr>
      <w:kern w:val="2"/>
      <w:sz w:val="21"/>
      <w:szCs w:val="24"/>
      <w:lang w:val="en-US" w:eastAsia="zh-CN" w:bidi="ar-SA"/>
    </w:rPr>
  </w:style>
  <w:style w:type="character" w:customStyle="1" w:styleId="89">
    <w:name w:val="font71"/>
    <w:qFormat/>
    <w:uiPriority w:val="0"/>
    <w:rPr>
      <w:rFonts w:hint="eastAsia" w:ascii="宋体" w:hAnsi="宋体" w:eastAsia="宋体" w:cs="宋体"/>
      <w:b/>
      <w:color w:val="000000"/>
      <w:sz w:val="20"/>
      <w:szCs w:val="20"/>
      <w:u w:val="none"/>
    </w:rPr>
  </w:style>
  <w:style w:type="character" w:customStyle="1" w:styleId="90">
    <w:name w:val="apple-converted-space"/>
    <w:basedOn w:val="44"/>
    <w:qFormat/>
    <w:uiPriority w:val="0"/>
  </w:style>
  <w:style w:type="character" w:customStyle="1" w:styleId="91">
    <w:name w:val="oblog_text"/>
    <w:basedOn w:val="44"/>
    <w:qFormat/>
    <w:uiPriority w:val="0"/>
  </w:style>
  <w:style w:type="character" w:customStyle="1" w:styleId="92">
    <w:name w:val="font231"/>
    <w:qFormat/>
    <w:uiPriority w:val="0"/>
    <w:rPr>
      <w:rFonts w:hint="eastAsia" w:ascii="宋体" w:hAnsi="宋体" w:eastAsia="宋体" w:cs="宋体"/>
      <w:color w:val="333333"/>
      <w:sz w:val="21"/>
      <w:szCs w:val="21"/>
      <w:u w:val="none"/>
    </w:rPr>
  </w:style>
  <w:style w:type="character" w:customStyle="1" w:styleId="93">
    <w:name w:val="font221"/>
    <w:qFormat/>
    <w:uiPriority w:val="0"/>
    <w:rPr>
      <w:rFonts w:hint="eastAsia" w:ascii="宋体" w:hAnsi="宋体" w:eastAsia="宋体" w:cs="宋体"/>
      <w:color w:val="000000"/>
      <w:sz w:val="21"/>
      <w:szCs w:val="21"/>
      <w:u w:val="none"/>
    </w:rPr>
  </w:style>
  <w:style w:type="character" w:customStyle="1" w:styleId="94">
    <w:name w:val="列出段落 字符"/>
    <w:link w:val="95"/>
    <w:qFormat/>
    <w:uiPriority w:val="0"/>
    <w:rPr>
      <w:rFonts w:ascii="Calibri" w:hAnsi="Calibri" w:eastAsia="宋体"/>
      <w:kern w:val="2"/>
      <w:sz w:val="21"/>
      <w:szCs w:val="22"/>
      <w:lang w:val="en-US" w:eastAsia="zh-CN" w:bidi="ar-SA"/>
    </w:rPr>
  </w:style>
  <w:style w:type="paragraph" w:styleId="95">
    <w:name w:val="List Paragraph"/>
    <w:basedOn w:val="1"/>
    <w:link w:val="94"/>
    <w:qFormat/>
    <w:uiPriority w:val="0"/>
    <w:pPr>
      <w:ind w:firstLine="420" w:firstLineChars="200"/>
    </w:pPr>
    <w:rPr>
      <w:szCs w:val="22"/>
    </w:rPr>
  </w:style>
  <w:style w:type="character" w:customStyle="1" w:styleId="96">
    <w:name w:val="font101"/>
    <w:qFormat/>
    <w:uiPriority w:val="0"/>
    <w:rPr>
      <w:rFonts w:hint="eastAsia" w:ascii="宋体" w:hAnsi="宋体" w:eastAsia="宋体" w:cs="宋体"/>
      <w:color w:val="000000"/>
      <w:sz w:val="20"/>
      <w:szCs w:val="20"/>
      <w:u w:val="none"/>
    </w:rPr>
  </w:style>
  <w:style w:type="character" w:customStyle="1" w:styleId="97">
    <w:name w:val="font211"/>
    <w:qFormat/>
    <w:uiPriority w:val="0"/>
    <w:rPr>
      <w:rFonts w:hint="eastAsia" w:ascii="宋体" w:hAnsi="宋体" w:eastAsia="宋体" w:cs="宋体"/>
      <w:color w:val="000000"/>
      <w:sz w:val="22"/>
      <w:szCs w:val="22"/>
      <w:u w:val="none"/>
    </w:rPr>
  </w:style>
  <w:style w:type="character" w:customStyle="1" w:styleId="98">
    <w:name w:val="_Style 91"/>
    <w:qFormat/>
    <w:uiPriority w:val="0"/>
    <w:rPr>
      <w:b/>
      <w:bCs/>
    </w:rPr>
  </w:style>
  <w:style w:type="character" w:customStyle="1" w:styleId="99">
    <w:name w:val="明显引用 字符"/>
    <w:link w:val="100"/>
    <w:qFormat/>
    <w:uiPriority w:val="0"/>
    <w:rPr>
      <w:rFonts w:ascii="Arial" w:hAnsi="Arial" w:eastAsia="宋体" w:cs="宋体"/>
      <w:b/>
      <w:bCs/>
      <w:i/>
      <w:iCs/>
      <w:kern w:val="2"/>
      <w:sz w:val="24"/>
      <w:lang w:val="en-US" w:eastAsia="zh-CN" w:bidi="ar-SA"/>
    </w:rPr>
  </w:style>
  <w:style w:type="paragraph" w:styleId="100">
    <w:name w:val="Intense Quote"/>
    <w:basedOn w:val="1"/>
    <w:next w:val="1"/>
    <w:link w:val="99"/>
    <w:qFormat/>
    <w:uiPriority w:val="0"/>
    <w:pPr>
      <w:pBdr>
        <w:bottom w:val="single" w:color="auto" w:sz="4" w:space="1"/>
      </w:pBdr>
      <w:spacing w:before="200" w:after="280" w:line="360" w:lineRule="auto"/>
      <w:ind w:left="1008" w:right="1152" w:firstLine="200" w:firstLineChars="200"/>
    </w:pPr>
    <w:rPr>
      <w:rFonts w:ascii="Arial" w:hAnsi="Arial" w:cs="宋体"/>
      <w:b/>
      <w:bCs/>
      <w:i/>
      <w:iCs/>
      <w:sz w:val="24"/>
      <w:szCs w:val="20"/>
    </w:rPr>
  </w:style>
  <w:style w:type="character" w:customStyle="1" w:styleId="101">
    <w:name w:val="无间隔 字符"/>
    <w:link w:val="102"/>
    <w:qFormat/>
    <w:uiPriority w:val="0"/>
    <w:rPr>
      <w:rFonts w:ascii="Arial" w:hAnsi="Arial" w:eastAsia="宋体" w:cs="宋体"/>
      <w:kern w:val="2"/>
      <w:sz w:val="24"/>
      <w:lang w:val="en-US" w:eastAsia="zh-CN" w:bidi="ar-SA"/>
    </w:rPr>
  </w:style>
  <w:style w:type="paragraph" w:styleId="102">
    <w:name w:val="No Spacing"/>
    <w:basedOn w:val="1"/>
    <w:link w:val="101"/>
    <w:qFormat/>
    <w:uiPriority w:val="0"/>
    <w:pPr>
      <w:ind w:firstLine="200" w:firstLineChars="200"/>
    </w:pPr>
    <w:rPr>
      <w:rFonts w:ascii="Arial" w:hAnsi="Arial" w:cs="宋体"/>
      <w:sz w:val="24"/>
      <w:szCs w:val="20"/>
    </w:rPr>
  </w:style>
  <w:style w:type="character" w:customStyle="1" w:styleId="103">
    <w:name w:val="font81"/>
    <w:qFormat/>
    <w:uiPriority w:val="0"/>
    <w:rPr>
      <w:rFonts w:hint="eastAsia" w:ascii="宋体" w:hAnsi="宋体" w:eastAsia="宋体" w:cs="宋体"/>
      <w:color w:val="FF0000"/>
      <w:sz w:val="20"/>
      <w:szCs w:val="20"/>
      <w:u w:val="none"/>
    </w:rPr>
  </w:style>
  <w:style w:type="character" w:customStyle="1" w:styleId="104">
    <w:name w:val="font12"/>
    <w:qFormat/>
    <w:uiPriority w:val="0"/>
    <w:rPr>
      <w:rFonts w:hint="eastAsia" w:ascii="宋体" w:hAnsi="宋体" w:eastAsia="宋体" w:cs="宋体"/>
      <w:b/>
      <w:color w:val="FF0000"/>
      <w:sz w:val="24"/>
      <w:szCs w:val="24"/>
      <w:u w:val="none"/>
    </w:rPr>
  </w:style>
  <w:style w:type="character" w:customStyle="1" w:styleId="105">
    <w:name w:val="font21"/>
    <w:qFormat/>
    <w:uiPriority w:val="0"/>
    <w:rPr>
      <w:rFonts w:hint="eastAsia" w:ascii="宋体" w:hAnsi="宋体" w:eastAsia="宋体" w:cs="宋体"/>
      <w:color w:val="000000"/>
      <w:sz w:val="20"/>
      <w:szCs w:val="20"/>
      <w:u w:val="none"/>
    </w:rPr>
  </w:style>
  <w:style w:type="character" w:customStyle="1" w:styleId="106">
    <w:name w:val="font122"/>
    <w:qFormat/>
    <w:uiPriority w:val="0"/>
    <w:rPr>
      <w:rFonts w:hint="eastAsia" w:ascii="宋体" w:hAnsi="宋体" w:eastAsia="宋体" w:cs="宋体"/>
      <w:color w:val="FF0000"/>
      <w:sz w:val="22"/>
      <w:szCs w:val="22"/>
      <w:u w:val="none"/>
    </w:rPr>
  </w:style>
  <w:style w:type="character" w:customStyle="1" w:styleId="107">
    <w:name w:val="font61"/>
    <w:basedOn w:val="44"/>
    <w:qFormat/>
    <w:uiPriority w:val="0"/>
    <w:rPr>
      <w:rFonts w:hint="default" w:ascii="Arial" w:hAnsi="Arial" w:cs="Arial"/>
      <w:color w:val="000000"/>
      <w:sz w:val="20"/>
      <w:szCs w:val="20"/>
      <w:u w:val="none"/>
    </w:rPr>
  </w:style>
  <w:style w:type="character" w:customStyle="1" w:styleId="108">
    <w:name w:val="_Style 101"/>
    <w:qFormat/>
    <w:uiPriority w:val="0"/>
    <w:rPr>
      <w:i/>
      <w:iCs/>
    </w:rPr>
  </w:style>
  <w:style w:type="character" w:customStyle="1" w:styleId="109">
    <w:name w:val="引用 字符"/>
    <w:link w:val="110"/>
    <w:qFormat/>
    <w:uiPriority w:val="0"/>
    <w:rPr>
      <w:rFonts w:ascii="Arial" w:hAnsi="Arial" w:eastAsia="宋体" w:cs="宋体"/>
      <w:i/>
      <w:iCs/>
      <w:kern w:val="2"/>
      <w:sz w:val="24"/>
      <w:lang w:val="en-US" w:eastAsia="zh-CN" w:bidi="ar-SA"/>
    </w:rPr>
  </w:style>
  <w:style w:type="paragraph" w:styleId="110">
    <w:name w:val="Quote"/>
    <w:basedOn w:val="1"/>
    <w:next w:val="1"/>
    <w:link w:val="109"/>
    <w:qFormat/>
    <w:uiPriority w:val="0"/>
    <w:pPr>
      <w:spacing w:before="200" w:line="360" w:lineRule="auto"/>
      <w:ind w:left="360" w:right="360" w:firstLine="200" w:firstLineChars="200"/>
    </w:pPr>
    <w:rPr>
      <w:rFonts w:ascii="Arial" w:hAnsi="Arial" w:cs="宋体"/>
      <w:i/>
      <w:iCs/>
      <w:sz w:val="24"/>
      <w:szCs w:val="20"/>
    </w:rPr>
  </w:style>
  <w:style w:type="character" w:customStyle="1" w:styleId="111">
    <w:name w:val="_Style 104"/>
    <w:qFormat/>
    <w:uiPriority w:val="0"/>
    <w:rPr>
      <w:i/>
      <w:iCs/>
      <w:smallCaps/>
      <w:spacing w:val="5"/>
    </w:rPr>
  </w:style>
  <w:style w:type="character" w:customStyle="1" w:styleId="112">
    <w:name w:val="font11"/>
    <w:qFormat/>
    <w:uiPriority w:val="0"/>
    <w:rPr>
      <w:rFonts w:hint="default" w:ascii="Times New Roman" w:hAnsi="Times New Roman" w:cs="Times New Roman"/>
      <w:color w:val="000000"/>
      <w:sz w:val="20"/>
      <w:szCs w:val="20"/>
      <w:u w:val="none"/>
    </w:rPr>
  </w:style>
  <w:style w:type="character" w:customStyle="1" w:styleId="113">
    <w:name w:val="_Style 107"/>
    <w:qFormat/>
    <w:uiPriority w:val="0"/>
    <w:rPr>
      <w:smallCaps/>
    </w:rPr>
  </w:style>
  <w:style w:type="character" w:customStyle="1" w:styleId="114">
    <w:name w:val="16"/>
    <w:qFormat/>
    <w:uiPriority w:val="0"/>
    <w:rPr>
      <w:rFonts w:hint="default" w:ascii="Times New Roman" w:hAnsi="Times New Roman" w:cs="Times New Roman"/>
    </w:rPr>
  </w:style>
  <w:style w:type="character" w:customStyle="1" w:styleId="115">
    <w:name w:val="font241"/>
    <w:qFormat/>
    <w:uiPriority w:val="0"/>
    <w:rPr>
      <w:rFonts w:hint="eastAsia" w:ascii="宋体" w:hAnsi="宋体" w:eastAsia="宋体" w:cs="宋体"/>
      <w:b/>
      <w:color w:val="FF0000"/>
      <w:sz w:val="22"/>
      <w:szCs w:val="22"/>
      <w:u w:val="none"/>
    </w:rPr>
  </w:style>
  <w:style w:type="character" w:customStyle="1" w:styleId="116">
    <w:name w:val="p1481"/>
    <w:qFormat/>
    <w:uiPriority w:val="0"/>
    <w:rPr>
      <w:color w:val="515151"/>
      <w:sz w:val="22"/>
      <w:szCs w:val="22"/>
    </w:rPr>
  </w:style>
  <w:style w:type="paragraph" w:customStyle="1" w:styleId="117">
    <w:name w:val="CP Bullet Level 1"/>
    <w:basedOn w:val="1"/>
    <w:qFormat/>
    <w:uiPriority w:val="0"/>
    <w:pPr>
      <w:widowControl/>
      <w:tabs>
        <w:tab w:val="left" w:pos="1508"/>
      </w:tabs>
      <w:spacing w:before="120"/>
      <w:ind w:left="640"/>
      <w:jc w:val="left"/>
    </w:pPr>
    <w:rPr>
      <w:rFonts w:eastAsia="Times New Roman"/>
      <w:kern w:val="0"/>
      <w:sz w:val="24"/>
      <w:szCs w:val="20"/>
      <w:lang w:val="en-GB" w:eastAsia="en-US"/>
    </w:rPr>
  </w:style>
  <w:style w:type="paragraph" w:customStyle="1" w:styleId="118">
    <w:name w:val="_Style 1"/>
    <w:basedOn w:val="1"/>
    <w:qFormat/>
    <w:uiPriority w:val="34"/>
    <w:pPr>
      <w:spacing w:line="360" w:lineRule="auto"/>
      <w:ind w:firstLine="420" w:firstLineChars="200"/>
      <w:jc w:val="left"/>
    </w:pPr>
    <w:rPr>
      <w:rFonts w:ascii="等线" w:hAnsi="等线"/>
      <w:sz w:val="24"/>
      <w:szCs w:val="22"/>
    </w:rPr>
  </w:style>
  <w:style w:type="paragraph" w:customStyle="1" w:styleId="119">
    <w:name w:val="Char"/>
    <w:basedOn w:val="1"/>
    <w:qFormat/>
    <w:uiPriority w:val="0"/>
    <w:pPr>
      <w:tabs>
        <w:tab w:val="left" w:pos="360"/>
      </w:tabs>
    </w:pPr>
    <w:rPr>
      <w:sz w:val="24"/>
    </w:rPr>
  </w:style>
  <w:style w:type="paragraph" w:customStyle="1" w:styleId="120">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122">
    <w:name w:val="默认段落字体 Para Char Char Char Char Char Char Char Char Char1 Char Char Char Char Char Char Char"/>
    <w:basedOn w:val="17"/>
    <w:qFormat/>
    <w:uiPriority w:val="0"/>
    <w:rPr>
      <w:rFonts w:ascii="Tahoma" w:hAnsi="Tahoma"/>
      <w:sz w:val="24"/>
    </w:rPr>
  </w:style>
  <w:style w:type="paragraph" w:customStyle="1" w:styleId="123">
    <w:name w:val="列出段落1"/>
    <w:basedOn w:val="1"/>
    <w:qFormat/>
    <w:uiPriority w:val="34"/>
    <w:pPr>
      <w:ind w:firstLine="420" w:firstLineChars="200"/>
    </w:pPr>
  </w:style>
  <w:style w:type="paragraph" w:customStyle="1" w:styleId="124">
    <w:name w:val="reader-word-layer reader-word-s28-14"/>
    <w:basedOn w:val="1"/>
    <w:qFormat/>
    <w:uiPriority w:val="0"/>
    <w:pPr>
      <w:widowControl/>
      <w:spacing w:before="100" w:beforeAutospacing="1" w:after="100" w:afterAutospacing="1"/>
      <w:jc w:val="left"/>
    </w:pPr>
    <w:rPr>
      <w:rFonts w:ascii="宋体" w:hAnsi="宋体" w:cs="宋体"/>
      <w:kern w:val="0"/>
      <w:sz w:val="24"/>
    </w:rPr>
  </w:style>
  <w:style w:type="paragraph" w:customStyle="1" w:styleId="125">
    <w:name w:val="列表－视讯"/>
    <w:basedOn w:val="14"/>
    <w:qFormat/>
    <w:uiPriority w:val="0"/>
    <w:pPr>
      <w:adjustRightInd w:val="0"/>
      <w:spacing w:line="360" w:lineRule="atLeast"/>
      <w:ind w:left="0" w:firstLine="0" w:firstLineChars="0"/>
      <w:textAlignment w:val="baseline"/>
    </w:pPr>
    <w:rPr>
      <w:sz w:val="24"/>
    </w:rPr>
  </w:style>
  <w:style w:type="paragraph" w:customStyle="1" w:styleId="126">
    <w:name w:val="标题3"/>
    <w:basedOn w:val="7"/>
    <w:qFormat/>
    <w:uiPriority w:val="0"/>
    <w:pPr>
      <w:keepNext w:val="0"/>
      <w:keepLines w:val="0"/>
      <w:spacing w:before="0" w:after="0"/>
    </w:pPr>
    <w:rPr>
      <w:rFonts w:eastAsia="仿宋_GB2312"/>
      <w:kern w:val="0"/>
      <w:sz w:val="30"/>
      <w:szCs w:val="32"/>
    </w:rPr>
  </w:style>
  <w:style w:type="paragraph" w:customStyle="1" w:styleId="127">
    <w:name w:val="Char Char Char Char Char Char Char1 Char"/>
    <w:basedOn w:val="1"/>
    <w:qFormat/>
    <w:uiPriority w:val="0"/>
    <w:rPr>
      <w:rFonts w:ascii="Tahoma" w:hAnsi="Tahoma"/>
      <w:sz w:val="24"/>
    </w:rPr>
  </w:style>
  <w:style w:type="paragraph" w:customStyle="1" w:styleId="128">
    <w:name w:val="UserStyle_3"/>
    <w:basedOn w:val="1"/>
    <w:qFormat/>
    <w:uiPriority w:val="0"/>
    <w:pPr>
      <w:widowControl/>
      <w:spacing w:line="300" w:lineRule="exact"/>
      <w:ind w:firstLine="420" w:firstLineChars="200"/>
      <w:jc w:val="left"/>
      <w:textAlignment w:val="baseline"/>
    </w:pPr>
    <w:rPr>
      <w:szCs w:val="21"/>
    </w:rPr>
  </w:style>
  <w:style w:type="paragraph" w:customStyle="1" w:styleId="129">
    <w:name w:val="列出段落5"/>
    <w:basedOn w:val="1"/>
    <w:qFormat/>
    <w:uiPriority w:val="0"/>
    <w:pPr>
      <w:ind w:firstLine="420" w:firstLineChars="200"/>
    </w:pPr>
    <w:rPr>
      <w:rFonts w:ascii="宋体" w:hAnsi="宋体" w:cs="宋体"/>
      <w:sz w:val="24"/>
    </w:rPr>
  </w:style>
  <w:style w:type="paragraph" w:customStyle="1" w:styleId="130">
    <w:name w:val="Table Paragraph"/>
    <w:basedOn w:val="1"/>
    <w:qFormat/>
    <w:uiPriority w:val="1"/>
    <w:rPr>
      <w:rFonts w:ascii="宋体" w:hAnsi="宋体" w:cs="宋体"/>
      <w:lang w:val="zh-CN" w:bidi="zh-CN"/>
    </w:rPr>
  </w:style>
  <w:style w:type="paragraph" w:customStyle="1" w:styleId="131">
    <w:name w:val="纯文本1"/>
    <w:basedOn w:val="1"/>
    <w:qFormat/>
    <w:uiPriority w:val="0"/>
    <w:pPr>
      <w:adjustRightInd w:val="0"/>
      <w:textAlignment w:val="baseline"/>
    </w:pPr>
    <w:rPr>
      <w:rFonts w:ascii="宋体" w:hAnsi="Courier New"/>
    </w:rPr>
  </w:style>
  <w:style w:type="paragraph" w:customStyle="1" w:styleId="132">
    <w:name w:val="编号，四号"/>
    <w:basedOn w:val="1"/>
    <w:qFormat/>
    <w:uiPriority w:val="0"/>
    <w:pPr>
      <w:numPr>
        <w:ilvl w:val="0"/>
        <w:numId w:val="1"/>
      </w:numPr>
      <w:spacing w:line="360" w:lineRule="auto"/>
      <w:ind w:firstLine="0"/>
    </w:pPr>
    <w:rPr>
      <w:rFonts w:eastAsia="仿宋_GB2312" w:cs="宋体"/>
      <w:sz w:val="28"/>
      <w:szCs w:val="20"/>
    </w:rPr>
  </w:style>
  <w:style w:type="paragraph" w:customStyle="1" w:styleId="13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34">
    <w:name w:val="Char Char Char Char"/>
    <w:basedOn w:val="17"/>
    <w:qFormat/>
    <w:uiPriority w:val="0"/>
    <w:pPr>
      <w:adjustRightInd w:val="0"/>
      <w:snapToGrid w:val="0"/>
      <w:spacing w:line="360" w:lineRule="auto"/>
    </w:pPr>
    <w:rPr>
      <w:rFonts w:ascii="Tahoma" w:hAnsi="Tahoma"/>
      <w:sz w:val="24"/>
    </w:rPr>
  </w:style>
  <w:style w:type="paragraph" w:customStyle="1" w:styleId="135">
    <w:name w:val="样式 表格正文 + 两端对齐"/>
    <w:basedOn w:val="1"/>
    <w:qFormat/>
    <w:uiPriority w:val="0"/>
    <w:pPr>
      <w:spacing w:line="300" w:lineRule="auto"/>
    </w:pPr>
    <w:rPr>
      <w:sz w:val="24"/>
      <w:szCs w:val="20"/>
    </w:rPr>
  </w:style>
  <w:style w:type="paragraph" w:customStyle="1" w:styleId="136">
    <w:name w:val="文章正文格式"/>
    <w:basedOn w:val="1"/>
    <w:qFormat/>
    <w:uiPriority w:val="0"/>
    <w:pPr>
      <w:snapToGrid w:val="0"/>
      <w:spacing w:line="540" w:lineRule="atLeast"/>
      <w:ind w:firstLine="578"/>
    </w:pPr>
    <w:rPr>
      <w:rFonts w:ascii="宋体"/>
      <w:spacing w:val="8"/>
      <w:sz w:val="28"/>
      <w:szCs w:val="20"/>
    </w:rPr>
  </w:style>
  <w:style w:type="paragraph" w:customStyle="1" w:styleId="137">
    <w:name w:val="列出段落3"/>
    <w:basedOn w:val="1"/>
    <w:qFormat/>
    <w:uiPriority w:val="0"/>
    <w:pPr>
      <w:ind w:firstLine="200" w:firstLineChars="200"/>
    </w:pPr>
    <w:rPr>
      <w:rFonts w:ascii="Calibri" w:hAnsi="Calibri"/>
      <w:szCs w:val="21"/>
    </w:rPr>
  </w:style>
  <w:style w:type="paragraph" w:customStyle="1" w:styleId="138">
    <w:name w:val="我的样式"/>
    <w:basedOn w:val="5"/>
    <w:next w:val="1"/>
    <w:qFormat/>
    <w:uiPriority w:val="0"/>
    <w:pPr>
      <w:numPr>
        <w:ilvl w:val="0"/>
        <w:numId w:val="2"/>
      </w:numPr>
      <w:spacing w:line="360" w:lineRule="auto"/>
    </w:pPr>
    <w:rPr>
      <w:rFonts w:ascii="仿宋_GB2312" w:eastAsia="仿宋_GB2312"/>
      <w:sz w:val="32"/>
      <w:szCs w:val="30"/>
    </w:rPr>
  </w:style>
  <w:style w:type="paragraph" w:customStyle="1" w:styleId="139">
    <w:name w:val="标题1"/>
    <w:basedOn w:val="5"/>
    <w:next w:val="1"/>
    <w:qFormat/>
    <w:uiPriority w:val="0"/>
    <w:pPr>
      <w:numPr>
        <w:ilvl w:val="0"/>
        <w:numId w:val="3"/>
      </w:numPr>
      <w:adjustRightInd w:val="0"/>
      <w:spacing w:line="578" w:lineRule="atLeast"/>
      <w:jc w:val="left"/>
      <w:textAlignment w:val="baseline"/>
    </w:pPr>
  </w:style>
  <w:style w:type="paragraph" w:customStyle="1" w:styleId="140">
    <w:name w:val="p0"/>
    <w:basedOn w:val="1"/>
    <w:qFormat/>
    <w:uiPriority w:val="0"/>
    <w:pPr>
      <w:widowControl/>
      <w:spacing w:before="100" w:beforeAutospacing="1" w:after="100" w:afterAutospacing="1"/>
      <w:jc w:val="left"/>
    </w:pPr>
    <w:rPr>
      <w:rFonts w:ascii="宋体" w:hAnsi="宋体"/>
      <w:kern w:val="0"/>
      <w:sz w:val="24"/>
    </w:rPr>
  </w:style>
  <w:style w:type="paragraph" w:customStyle="1" w:styleId="141">
    <w:name w:val="无间隔1"/>
    <w:qFormat/>
    <w:uiPriority w:val="0"/>
    <w:pPr>
      <w:widowControl w:val="0"/>
      <w:contextualSpacing/>
      <w:jc w:val="center"/>
      <w:outlineLvl w:val="0"/>
    </w:pPr>
    <w:rPr>
      <w:rFonts w:ascii="Times New Roman" w:hAnsi="Times New Roman" w:eastAsia="宋体" w:cs="Times New Roman"/>
      <w:kern w:val="2"/>
      <w:sz w:val="24"/>
      <w:szCs w:val="24"/>
      <w:lang w:val="en-US" w:eastAsia="zh-CN" w:bidi="ar-SA"/>
    </w:rPr>
  </w:style>
  <w:style w:type="paragraph" w:customStyle="1" w:styleId="142">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143">
    <w:name w:val="纯文本2"/>
    <w:basedOn w:val="1"/>
    <w:qFormat/>
    <w:uiPriority w:val="0"/>
    <w:pPr>
      <w:adjustRightInd w:val="0"/>
      <w:textAlignment w:val="baseline"/>
    </w:pPr>
    <w:rPr>
      <w:rFonts w:ascii="宋体" w:hAnsi="Courier New"/>
    </w:rPr>
  </w:style>
  <w:style w:type="paragraph" w:customStyle="1" w:styleId="144">
    <w:name w:val="List Paragraph1"/>
    <w:basedOn w:val="1"/>
    <w:qFormat/>
    <w:uiPriority w:val="34"/>
    <w:pPr>
      <w:ind w:firstLine="420" w:firstLineChars="200"/>
    </w:pPr>
  </w:style>
  <w:style w:type="paragraph" w:customStyle="1" w:styleId="145">
    <w:name w:val="要点标题"/>
    <w:basedOn w:val="1"/>
    <w:qFormat/>
    <w:uiPriority w:val="0"/>
    <w:pPr>
      <w:numPr>
        <w:ilvl w:val="0"/>
        <w:numId w:val="4"/>
      </w:numPr>
      <w:jc w:val="left"/>
    </w:pPr>
    <w:rPr>
      <w:rFonts w:ascii="宋体" w:hAnsi="宋体"/>
      <w:b/>
      <w:sz w:val="24"/>
    </w:rPr>
  </w:style>
  <w:style w:type="paragraph" w:customStyle="1" w:styleId="146">
    <w:name w:val="文档正文"/>
    <w:basedOn w:val="1"/>
    <w:qFormat/>
    <w:uiPriority w:val="0"/>
    <w:pPr>
      <w:adjustRightInd w:val="0"/>
      <w:spacing w:line="480" w:lineRule="atLeast"/>
      <w:ind w:firstLine="567"/>
      <w:textAlignment w:val="baseline"/>
    </w:pPr>
    <w:rPr>
      <w:rFonts w:ascii="仿宋_GB2312"/>
      <w:kern w:val="0"/>
      <w:szCs w:val="20"/>
    </w:rPr>
  </w:style>
  <w:style w:type="character" w:customStyle="1" w:styleId="147">
    <w:name w:val="样式 仿宋"/>
    <w:qFormat/>
    <w:uiPriority w:val="0"/>
    <w:rPr>
      <w:rFonts w:ascii="仿宋" w:hAnsi="仿宋" w:eastAsia="仿宋"/>
      <w:kern w:val="1"/>
      <w:sz w:val="21"/>
      <w:szCs w:val="21"/>
    </w:rPr>
  </w:style>
  <w:style w:type="paragraph" w:customStyle="1" w:styleId="148">
    <w:name w:val="彩色列表 - 强调文字颜色 11"/>
    <w:basedOn w:val="1"/>
    <w:qFormat/>
    <w:uiPriority w:val="0"/>
    <w:pPr>
      <w:adjustRightInd w:val="0"/>
      <w:spacing w:line="300" w:lineRule="auto"/>
      <w:ind w:firstLine="420" w:firstLineChars="200"/>
    </w:pPr>
    <w:rPr>
      <w:szCs w:val="20"/>
    </w:rPr>
  </w:style>
  <w:style w:type="paragraph" w:customStyle="1" w:styleId="149">
    <w:name w:val="样式1"/>
    <w:basedOn w:val="5"/>
    <w:qFormat/>
    <w:uiPriority w:val="0"/>
    <w:pPr>
      <w:tabs>
        <w:tab w:val="left" w:pos="720"/>
        <w:tab w:val="left" w:pos="795"/>
      </w:tabs>
      <w:spacing w:line="360" w:lineRule="auto"/>
      <w:ind w:left="795" w:hanging="360"/>
    </w:pPr>
    <w:rPr>
      <w:rFonts w:ascii="仿宋_GB2312" w:hAnsi="宋体"/>
      <w:kern w:val="0"/>
      <w:sz w:val="32"/>
      <w:szCs w:val="21"/>
    </w:rPr>
  </w:style>
  <w:style w:type="paragraph" w:customStyle="1" w:styleId="150">
    <w:name w:val="Body text|3"/>
    <w:basedOn w:val="1"/>
    <w:qFormat/>
    <w:uiPriority w:val="0"/>
    <w:pPr>
      <w:spacing w:after="120" w:line="635" w:lineRule="exact"/>
      <w:ind w:firstLine="620"/>
    </w:pPr>
    <w:rPr>
      <w:rFonts w:ascii="宋体" w:hAnsi="宋体" w:cs="宋体"/>
      <w:sz w:val="30"/>
      <w:szCs w:val="30"/>
      <w:lang w:val="zh-TW" w:eastAsia="zh-TW" w:bidi="zh-TW"/>
    </w:rPr>
  </w:style>
  <w:style w:type="paragraph" w:customStyle="1" w:styleId="151">
    <w:name w:val="Other|1"/>
    <w:basedOn w:val="1"/>
    <w:qFormat/>
    <w:uiPriority w:val="0"/>
    <w:rPr>
      <w:rFonts w:ascii="宋体" w:hAnsi="宋体" w:cs="宋体"/>
      <w:sz w:val="20"/>
      <w:szCs w:val="20"/>
      <w:lang w:val="zh-TW" w:eastAsia="zh-TW" w:bidi="zh-TW"/>
    </w:rPr>
  </w:style>
  <w:style w:type="paragraph" w:customStyle="1" w:styleId="152">
    <w:name w:val="Heading #1|1"/>
    <w:basedOn w:val="1"/>
    <w:qFormat/>
    <w:uiPriority w:val="0"/>
    <w:pPr>
      <w:spacing w:line="475" w:lineRule="exact"/>
      <w:ind w:firstLine="240"/>
      <w:outlineLvl w:val="0"/>
    </w:pPr>
    <w:rPr>
      <w:rFonts w:ascii="宋体" w:hAnsi="宋体" w:cs="宋体"/>
      <w:b/>
      <w:bCs/>
      <w:lang w:val="zh-TW" w:eastAsia="zh-TW" w:bidi="zh-TW"/>
    </w:rPr>
  </w:style>
  <w:style w:type="paragraph" w:customStyle="1" w:styleId="153">
    <w:name w:val="Body text|2"/>
    <w:basedOn w:val="1"/>
    <w:qFormat/>
    <w:uiPriority w:val="0"/>
    <w:pPr>
      <w:spacing w:line="415" w:lineRule="auto"/>
      <w:ind w:firstLine="400"/>
    </w:pPr>
    <w:rPr>
      <w:rFonts w:ascii="宋体" w:hAnsi="宋体" w:cs="宋体"/>
      <w:lang w:val="zh-TW" w:eastAsia="zh-TW" w:bidi="zh-TW"/>
    </w:rPr>
  </w:style>
  <w:style w:type="paragraph" w:customStyle="1" w:styleId="154">
    <w:name w:val="Heading #2|1"/>
    <w:basedOn w:val="1"/>
    <w:qFormat/>
    <w:uiPriority w:val="0"/>
    <w:pPr>
      <w:spacing w:line="470" w:lineRule="exact"/>
      <w:ind w:left="1020"/>
      <w:outlineLvl w:val="1"/>
    </w:pPr>
    <w:rPr>
      <w:rFonts w:ascii="宋体" w:hAnsi="宋体" w:cs="宋体"/>
      <w:b/>
      <w:bCs/>
      <w:lang w:val="zh-TW" w:eastAsia="zh-TW" w:bidi="zh-TW"/>
    </w:rPr>
  </w:style>
  <w:style w:type="paragraph" w:customStyle="1" w:styleId="155">
    <w:name w:val="Body text|1"/>
    <w:basedOn w:val="1"/>
    <w:qFormat/>
    <w:uiPriority w:val="0"/>
    <w:pPr>
      <w:spacing w:line="404" w:lineRule="exact"/>
      <w:ind w:left="560" w:firstLine="400"/>
    </w:pPr>
    <w:rPr>
      <w:rFonts w:ascii="宋体" w:hAnsi="宋体" w:cs="宋体"/>
      <w:sz w:val="20"/>
      <w:szCs w:val="20"/>
      <w:lang w:val="zh-TW" w:eastAsia="zh-TW" w:bidi="zh-TW"/>
    </w:rPr>
  </w:style>
  <w:style w:type="paragraph" w:customStyle="1" w:styleId="156">
    <w:name w:val="Table caption|1"/>
    <w:basedOn w:val="1"/>
    <w:qFormat/>
    <w:uiPriority w:val="0"/>
    <w:pPr>
      <w:spacing w:line="404" w:lineRule="exact"/>
      <w:ind w:firstLine="480"/>
    </w:pPr>
    <w:rPr>
      <w:rFonts w:ascii="宋体" w:hAnsi="宋体" w:cs="宋体"/>
      <w:sz w:val="20"/>
      <w:szCs w:val="20"/>
      <w:lang w:val="zh-TW" w:eastAsia="zh-TW" w:bidi="zh-TW"/>
    </w:rPr>
  </w:style>
  <w:style w:type="paragraph" w:customStyle="1" w:styleId="157">
    <w:name w:val="Header or footer|2"/>
    <w:basedOn w:val="1"/>
    <w:qFormat/>
    <w:uiPriority w:val="0"/>
    <w:rPr>
      <w:sz w:val="20"/>
      <w:szCs w:val="20"/>
      <w:lang w:val="zh-TW" w:eastAsia="zh-TW" w:bidi="zh-TW"/>
    </w:rPr>
  </w:style>
  <w:style w:type="paragraph" w:customStyle="1" w:styleId="158">
    <w:name w:val="Header or footer|1"/>
    <w:basedOn w:val="1"/>
    <w:qFormat/>
    <w:uiPriority w:val="0"/>
    <w:rPr>
      <w:sz w:val="19"/>
      <w:szCs w:val="19"/>
    </w:rPr>
  </w:style>
  <w:style w:type="character" w:customStyle="1" w:styleId="159">
    <w:name w:val="font01"/>
    <w:basedOn w:val="44"/>
    <w:qFormat/>
    <w:uiPriority w:val="0"/>
    <w:rPr>
      <w:rFonts w:hint="eastAsia" w:ascii="宋体" w:hAnsi="宋体" w:eastAsia="宋体" w:cs="宋体"/>
      <w:color w:val="FF0000"/>
      <w:sz w:val="20"/>
      <w:szCs w:val="20"/>
      <w:u w:val="none"/>
    </w:rPr>
  </w:style>
  <w:style w:type="character" w:customStyle="1" w:styleId="160">
    <w:name w:val="UserStyle_0"/>
    <w:link w:val="161"/>
    <w:qFormat/>
    <w:uiPriority w:val="0"/>
    <w:rPr>
      <w:lang w:val="zh-CN" w:eastAsia="zh-CN"/>
    </w:rPr>
  </w:style>
  <w:style w:type="paragraph" w:customStyle="1" w:styleId="161">
    <w:name w:val="AnnotationText"/>
    <w:basedOn w:val="1"/>
    <w:link w:val="160"/>
    <w:qFormat/>
    <w:uiPriority w:val="0"/>
    <w:pPr>
      <w:widowControl/>
      <w:jc w:val="left"/>
    </w:pPr>
    <w:rPr>
      <w:lang w:val="zh-CN"/>
    </w:rPr>
  </w:style>
  <w:style w:type="character" w:customStyle="1" w:styleId="162">
    <w:name w:val="UserStyle_32"/>
    <w:qFormat/>
    <w:uiPriority w:val="0"/>
    <w:rPr>
      <w:rFonts w:ascii="Calibri" w:hAnsi="Calibri" w:eastAsia="宋体"/>
      <w:kern w:val="2"/>
      <w:sz w:val="21"/>
      <w:szCs w:val="24"/>
      <w:lang w:val="en-US" w:eastAsia="zh-CN" w:bidi="ar-SA"/>
    </w:rPr>
  </w:style>
  <w:style w:type="paragraph" w:customStyle="1" w:styleId="163">
    <w:name w:val="a正文"/>
    <w:qFormat/>
    <w:uiPriority w:val="0"/>
    <w:pPr>
      <w:spacing w:line="360" w:lineRule="auto"/>
      <w:ind w:firstLine="200" w:firstLineChars="200"/>
      <w:outlineLvl w:val="4"/>
    </w:pPr>
    <w:rPr>
      <w:rFonts w:ascii="宋体" w:hAnsi="宋体" w:eastAsia="宋体" w:cs="仿宋"/>
      <w:sz w:val="24"/>
      <w:szCs w:val="24"/>
      <w:lang w:val="en-US" w:eastAsia="zh-CN" w:bidi="ar-SA"/>
    </w:rPr>
  </w:style>
  <w:style w:type="paragraph" w:customStyle="1" w:styleId="16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65">
    <w:name w:val="font41"/>
    <w:qFormat/>
    <w:uiPriority w:val="0"/>
    <w:rPr>
      <w:rFonts w:hint="eastAsia" w:ascii="宋体" w:hAnsi="宋体" w:eastAsia="宋体" w:cs="宋体"/>
      <w:color w:val="000000"/>
      <w:sz w:val="22"/>
      <w:szCs w:val="22"/>
      <w:u w:val="none"/>
    </w:rPr>
  </w:style>
  <w:style w:type="paragraph" w:customStyle="1" w:styleId="166">
    <w:name w:val="Normal_2"/>
    <w:qFormat/>
    <w:uiPriority w:val="0"/>
    <w:pPr>
      <w:widowControl w:val="0"/>
      <w:jc w:val="both"/>
    </w:pPr>
    <w:rPr>
      <w:rFonts w:ascii="Times New Roman" w:hAnsi="Times New Roman" w:eastAsia="宋体" w:cs="Times New Roman"/>
      <w:szCs w:val="24"/>
      <w:lang w:val="en-US" w:eastAsia="zh-CN" w:bidi="ar-SA"/>
    </w:rPr>
  </w:style>
  <w:style w:type="paragraph" w:customStyle="1" w:styleId="167">
    <w:name w:val="表格文字"/>
    <w:basedOn w:val="1"/>
    <w:next w:val="21"/>
    <w:qFormat/>
    <w:uiPriority w:val="0"/>
    <w:pPr>
      <w:spacing w:before="25" w:after="25"/>
      <w:jc w:val="left"/>
    </w:pPr>
    <w:rPr>
      <w:bCs/>
      <w:spacing w:val="10"/>
      <w:kern w:val="0"/>
      <w:sz w:val="24"/>
    </w:rPr>
  </w:style>
  <w:style w:type="paragraph" w:customStyle="1" w:styleId="168">
    <w:name w:val="纯文本11"/>
    <w:basedOn w:val="1"/>
    <w:qFormat/>
    <w:uiPriority w:val="0"/>
    <w:rPr>
      <w:rFonts w:ascii="宋体" w:hAnsi="Courier New"/>
      <w:szCs w:val="20"/>
    </w:rPr>
  </w:style>
  <w:style w:type="table" w:customStyle="1" w:styleId="169">
    <w:name w:val="Table Normal"/>
    <w:unhideWhenUsed/>
    <w:qFormat/>
    <w:uiPriority w:val="0"/>
    <w:tblPr>
      <w:tblCellMar>
        <w:top w:w="0" w:type="dxa"/>
        <w:left w:w="0" w:type="dxa"/>
        <w:bottom w:w="0" w:type="dxa"/>
        <w:right w:w="0" w:type="dxa"/>
      </w:tblCellMar>
    </w:tblPr>
  </w:style>
  <w:style w:type="character" w:customStyle="1" w:styleId="170">
    <w:name w:val="fontstyle01"/>
    <w:qFormat/>
    <w:uiPriority w:val="0"/>
    <w:rPr>
      <w:rFonts w:hint="eastAsia" w:ascii="宋体" w:hAnsi="宋体" w:eastAsia="宋体"/>
      <w:color w:val="000000"/>
      <w:sz w:val="22"/>
      <w:szCs w:val="22"/>
    </w:rPr>
  </w:style>
  <w:style w:type="character" w:customStyle="1" w:styleId="171">
    <w:name w:val="Body text|2 + 12 pt"/>
    <w:basedOn w:val="172"/>
    <w:unhideWhenUsed/>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72">
    <w:name w:val="Body text|2_"/>
    <w:basedOn w:val="44"/>
    <w:link w:val="173"/>
    <w:qFormat/>
    <w:uiPriority w:val="0"/>
    <w:rPr>
      <w:sz w:val="22"/>
      <w:szCs w:val="22"/>
    </w:rPr>
  </w:style>
  <w:style w:type="paragraph" w:customStyle="1" w:styleId="173">
    <w:name w:val="Body text|21"/>
    <w:basedOn w:val="1"/>
    <w:link w:val="172"/>
    <w:qFormat/>
    <w:uiPriority w:val="0"/>
    <w:pPr>
      <w:shd w:val="clear" w:color="auto" w:fill="FFFFFF"/>
      <w:spacing w:line="439" w:lineRule="exact"/>
    </w:pPr>
    <w:rPr>
      <w:sz w:val="22"/>
      <w:szCs w:val="22"/>
    </w:rPr>
  </w:style>
  <w:style w:type="paragraph" w:customStyle="1" w:styleId="174">
    <w:name w:val=" Char1 Char Char Char"/>
    <w:basedOn w:val="1"/>
    <w:qFormat/>
    <w:uiPriority w:val="0"/>
    <w:pPr>
      <w:adjustRightInd w:val="0"/>
      <w:spacing w:line="360" w:lineRule="auto"/>
    </w:pPr>
  </w:style>
  <w:style w:type="character" w:customStyle="1" w:styleId="175">
    <w:name w:val="hover"/>
    <w:basedOn w:val="44"/>
    <w:qFormat/>
    <w:uiPriority w:val="0"/>
    <w:rPr>
      <w:color w:val="2590EB"/>
      <w:shd w:val="clear" w:fill="E9F4FD"/>
    </w:rPr>
  </w:style>
  <w:style w:type="character" w:customStyle="1" w:styleId="176">
    <w:name w:val="hover1"/>
    <w:basedOn w:val="44"/>
    <w:qFormat/>
    <w:uiPriority w:val="0"/>
    <w:rPr>
      <w:color w:val="2590EB"/>
    </w:rPr>
  </w:style>
  <w:style w:type="character" w:customStyle="1" w:styleId="177">
    <w:name w:val="hover2"/>
    <w:basedOn w:val="44"/>
    <w:qFormat/>
    <w:uiPriority w:val="0"/>
    <w:rPr>
      <w:color w:val="2590EB"/>
    </w:rPr>
  </w:style>
  <w:style w:type="character" w:customStyle="1" w:styleId="178">
    <w:name w:val="hover3"/>
    <w:basedOn w:val="44"/>
    <w:qFormat/>
    <w:uiPriority w:val="0"/>
  </w:style>
  <w:style w:type="character" w:customStyle="1" w:styleId="179">
    <w:name w:val="mini-outputtext1"/>
    <w:basedOn w:val="44"/>
    <w:qFormat/>
    <w:uiPriority w:val="0"/>
  </w:style>
  <w:style w:type="paragraph" w:customStyle="1" w:styleId="180">
    <w:name w:val="目录 11"/>
    <w:basedOn w:val="1"/>
    <w:next w:val="1"/>
    <w:semiHidden/>
    <w:qFormat/>
    <w:uiPriority w:val="0"/>
    <w:pPr>
      <w:widowControl w:val="0"/>
      <w:kinsoku/>
      <w:autoSpaceDE/>
      <w:autoSpaceDN/>
      <w:adjustRightInd/>
      <w:snapToGrid/>
      <w:jc w:val="both"/>
      <w:textAlignment w:val="auto"/>
    </w:pPr>
    <w:rPr>
      <w:rFonts w:ascii="Times New Roman" w:hAnsi="Times New Roman" w:eastAsia="宋体" w:cs="Calibri"/>
      <w:snapToGrid/>
      <w:color w:val="auto"/>
      <w:kern w:val="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43</Pages>
  <Words>25256</Words>
  <Characters>26779</Characters>
  <Lines>236</Lines>
  <Paragraphs>66</Paragraphs>
  <TotalTime>22</TotalTime>
  <ScaleCrop>false</ScaleCrop>
  <LinksUpToDate>false</LinksUpToDate>
  <CharactersWithSpaces>28811</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2022-05-24T02:39:00Z</dcterms:created>
  <dc:creator>User</dc:creator>
  <cp:lastModifiedBy>Administrator</cp:lastModifiedBy>
  <cp:lastPrinted>2023-09-12T09:24:00Z</cp:lastPrinted>
  <dcterms:modified xsi:type="dcterms:W3CDTF">2023-09-13T01:50:10Z</dcterms:modified>
  <dc:title>盱眙县政府采购中心</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07B6435832D6442E89FA023A99481272</vt:lpwstr>
  </property>
  <property fmtid="{D5CDD505-2E9C-101B-9397-08002B2CF9AE}" pid="4" name="commondata">
    <vt:lpwstr>eyJoZGlkIjoiN2RmZjAwNjkxMTk2NTYzZTljMjg4Y2VkZDk3YjVlN2YifQ==</vt:lpwstr>
  </property>
</Properties>
</file>