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8FA" w:rsidRDefault="009928FA">
      <w:pPr>
        <w:pStyle w:val="afffff5"/>
        <w:ind w:firstLine="636"/>
        <w:rPr>
          <w:rFonts w:ascii="楷体" w:eastAsia="楷体" w:hAnsi="楷体" w:cs="宋体"/>
          <w:b/>
          <w:bCs/>
          <w:color w:val="000000"/>
          <w:sz w:val="48"/>
          <w:szCs w:val="48"/>
        </w:rPr>
      </w:pPr>
      <w:bookmarkStart w:id="0" w:name="_Toc337620797"/>
      <w:bookmarkStart w:id="1" w:name="_Toc341992627"/>
      <w:bookmarkStart w:id="2" w:name="_Toc341992707"/>
      <w:bookmarkStart w:id="3" w:name="_Toc342241484"/>
      <w:bookmarkStart w:id="4" w:name="_Toc341993786"/>
      <w:bookmarkStart w:id="5" w:name="_Toc341988481"/>
      <w:bookmarkStart w:id="6" w:name="_Toc341993112"/>
      <w:bookmarkStart w:id="7" w:name="_Toc341991041"/>
      <w:bookmarkStart w:id="8" w:name="_Toc337622980"/>
      <w:bookmarkStart w:id="9" w:name="_Toc342252860"/>
    </w:p>
    <w:p w:rsidR="009928FA" w:rsidRDefault="00E6103B">
      <w:pPr>
        <w:pStyle w:val="afffff5"/>
        <w:ind w:firstLine="1113"/>
        <w:jc w:val="center"/>
        <w:rPr>
          <w:rFonts w:ascii="楷体" w:eastAsia="楷体" w:hAnsi="楷体" w:cs="宋体"/>
          <w:b/>
          <w:bCs/>
          <w:color w:val="000000"/>
          <w:sz w:val="84"/>
          <w:szCs w:val="84"/>
        </w:rPr>
      </w:pPr>
      <w:r>
        <w:rPr>
          <w:rFonts w:ascii="楷体" w:eastAsia="楷体" w:hAnsi="楷体" w:cs="宋体" w:hint="eastAsia"/>
          <w:b/>
          <w:bCs/>
          <w:color w:val="000000"/>
          <w:sz w:val="84"/>
          <w:szCs w:val="84"/>
        </w:rPr>
        <w:t>竞争性谈判文件</w:t>
      </w:r>
    </w:p>
    <w:p w:rsidR="009928FA" w:rsidRDefault="009928FA">
      <w:pPr>
        <w:pStyle w:val="afffff5"/>
        <w:ind w:firstLine="477"/>
        <w:jc w:val="both"/>
        <w:rPr>
          <w:rFonts w:ascii="楷体" w:eastAsia="楷体" w:hAnsi="楷体" w:cs="宋体"/>
          <w:b/>
          <w:bCs/>
          <w:color w:val="000000"/>
          <w:sz w:val="36"/>
          <w:szCs w:val="36"/>
        </w:rPr>
      </w:pPr>
    </w:p>
    <w:p w:rsidR="009928FA" w:rsidRDefault="009928FA">
      <w:pPr>
        <w:pStyle w:val="afffff5"/>
        <w:ind w:firstLine="477"/>
        <w:jc w:val="both"/>
        <w:rPr>
          <w:rFonts w:ascii="楷体" w:eastAsia="楷体" w:hAnsi="楷体" w:cs="宋体"/>
          <w:b/>
          <w:bCs/>
          <w:color w:val="000000"/>
          <w:sz w:val="36"/>
          <w:szCs w:val="36"/>
        </w:rPr>
      </w:pPr>
    </w:p>
    <w:p w:rsidR="009928FA" w:rsidRDefault="00E6103B">
      <w:pPr>
        <w:ind w:leftChars="81" w:left="194" w:firstLineChars="300" w:firstLine="1084"/>
        <w:rPr>
          <w:rFonts w:ascii="楷体" w:eastAsia="楷体" w:hAnsi="楷体" w:cs="宋体"/>
          <w:b/>
          <w:bCs/>
          <w:color w:val="000000"/>
          <w:sz w:val="36"/>
          <w:szCs w:val="36"/>
        </w:rPr>
      </w:pPr>
      <w:r>
        <w:rPr>
          <w:rFonts w:ascii="楷体" w:eastAsia="楷体" w:hAnsi="楷体" w:cs="宋体" w:hint="eastAsia"/>
          <w:b/>
          <w:bCs/>
          <w:color w:val="000000"/>
          <w:sz w:val="36"/>
          <w:szCs w:val="36"/>
        </w:rPr>
        <w:t>项目名称：</w:t>
      </w:r>
      <w:r>
        <w:rPr>
          <w:rFonts w:ascii="楷体" w:eastAsia="楷体" w:hAnsi="楷体" w:cs="宋体" w:hint="eastAsia"/>
          <w:b/>
          <w:bCs/>
          <w:color w:val="000000"/>
        </w:rPr>
        <w:t>高</w:t>
      </w:r>
      <w:proofErr w:type="gramStart"/>
      <w:r>
        <w:rPr>
          <w:rFonts w:ascii="楷体" w:eastAsia="楷体" w:hAnsi="楷体" w:cs="宋体" w:hint="eastAsia"/>
          <w:b/>
          <w:bCs/>
          <w:color w:val="000000"/>
        </w:rPr>
        <w:t>邮市龙虬镇</w:t>
      </w:r>
      <w:proofErr w:type="gramEnd"/>
      <w:r>
        <w:rPr>
          <w:rFonts w:ascii="楷体" w:eastAsia="楷体" w:hAnsi="楷体" w:cs="宋体" w:hint="eastAsia"/>
          <w:b/>
          <w:bCs/>
          <w:color w:val="000000"/>
        </w:rPr>
        <w:t>兴南中心墓园基础设施和墓穴建设项目（一期工程）</w:t>
      </w:r>
    </w:p>
    <w:p w:rsidR="009928FA" w:rsidRDefault="009928FA">
      <w:pPr>
        <w:pStyle w:val="afffff5"/>
        <w:ind w:firstLine="477"/>
        <w:jc w:val="center"/>
        <w:rPr>
          <w:rFonts w:ascii="楷体" w:eastAsia="楷体" w:hAnsi="楷体" w:cs="宋体"/>
          <w:b/>
          <w:bCs/>
          <w:color w:val="000000"/>
          <w:sz w:val="36"/>
          <w:szCs w:val="36"/>
        </w:rPr>
      </w:pPr>
    </w:p>
    <w:p w:rsidR="009928FA" w:rsidRDefault="009928FA">
      <w:pPr>
        <w:pStyle w:val="afffff5"/>
        <w:ind w:firstLine="477"/>
        <w:jc w:val="center"/>
        <w:rPr>
          <w:rFonts w:ascii="楷体" w:eastAsia="楷体" w:hAnsi="楷体" w:cs="宋体"/>
          <w:b/>
          <w:bCs/>
          <w:color w:val="000000"/>
          <w:sz w:val="36"/>
          <w:szCs w:val="36"/>
        </w:rPr>
      </w:pPr>
    </w:p>
    <w:p w:rsidR="009928FA" w:rsidRDefault="00E6103B">
      <w:pPr>
        <w:pStyle w:val="afffff5"/>
        <w:ind w:firstLineChars="132" w:firstLine="477"/>
        <w:jc w:val="center"/>
        <w:rPr>
          <w:rFonts w:ascii="楷体" w:eastAsia="楷体" w:hAnsi="楷体" w:cs="宋体"/>
          <w:b/>
          <w:bCs/>
          <w:color w:val="000000"/>
          <w:sz w:val="36"/>
          <w:szCs w:val="36"/>
        </w:rPr>
      </w:pPr>
      <w:r>
        <w:rPr>
          <w:rFonts w:ascii="楷体" w:eastAsia="楷体" w:hAnsi="楷体" w:cs="宋体" w:hint="eastAsia"/>
          <w:b/>
          <w:bCs/>
          <w:color w:val="000000"/>
          <w:sz w:val="36"/>
          <w:szCs w:val="36"/>
        </w:rPr>
        <w:t>项目编号：</w:t>
      </w:r>
      <w:r>
        <w:rPr>
          <w:rFonts w:ascii="楷体" w:eastAsia="楷体" w:hAnsi="楷体" w:cs="宋体" w:hint="eastAsia"/>
          <w:b/>
          <w:bCs/>
          <w:color w:val="000000"/>
          <w:sz w:val="36"/>
          <w:szCs w:val="36"/>
        </w:rPr>
        <w:t xml:space="preserve"> JSZC-321084-YZXJ-T202</w:t>
      </w:r>
      <w:r>
        <w:rPr>
          <w:rFonts w:ascii="楷体" w:eastAsia="楷体" w:hAnsi="楷体" w:cs="宋体"/>
          <w:b/>
          <w:bCs/>
          <w:color w:val="000000"/>
          <w:sz w:val="36"/>
          <w:szCs w:val="36"/>
        </w:rPr>
        <w:t>6</w:t>
      </w:r>
      <w:r>
        <w:rPr>
          <w:rFonts w:ascii="楷体" w:eastAsia="楷体" w:hAnsi="楷体" w:cs="宋体" w:hint="eastAsia"/>
          <w:b/>
          <w:bCs/>
          <w:color w:val="000000"/>
          <w:sz w:val="36"/>
          <w:szCs w:val="36"/>
        </w:rPr>
        <w:t>-00</w:t>
      </w:r>
      <w:r>
        <w:rPr>
          <w:rFonts w:ascii="楷体" w:eastAsia="楷体" w:hAnsi="楷体" w:cs="宋体"/>
          <w:b/>
          <w:bCs/>
          <w:color w:val="000000"/>
          <w:sz w:val="36"/>
          <w:szCs w:val="36"/>
        </w:rPr>
        <w:t>01</w:t>
      </w:r>
    </w:p>
    <w:p w:rsidR="009928FA" w:rsidRDefault="009928FA">
      <w:pPr>
        <w:pStyle w:val="26"/>
        <w:rPr>
          <w:rFonts w:ascii="楷体" w:eastAsia="楷体" w:hAnsi="楷体" w:cs="宋体"/>
          <w:color w:val="000000"/>
        </w:rPr>
      </w:pPr>
    </w:p>
    <w:p w:rsidR="009928FA" w:rsidRDefault="009928FA">
      <w:pPr>
        <w:pStyle w:val="afffff5"/>
        <w:spacing w:before="0" w:after="0"/>
        <w:ind w:firstLine="475"/>
        <w:jc w:val="both"/>
        <w:rPr>
          <w:rFonts w:ascii="楷体" w:eastAsia="楷体" w:hAnsi="楷体" w:cs="宋体"/>
          <w:color w:val="000000"/>
          <w:sz w:val="36"/>
          <w:szCs w:val="36"/>
        </w:rPr>
      </w:pPr>
    </w:p>
    <w:p w:rsidR="009928FA" w:rsidRDefault="009928FA">
      <w:pPr>
        <w:pStyle w:val="afffff5"/>
        <w:spacing w:before="0" w:after="0"/>
        <w:ind w:firstLine="475"/>
        <w:jc w:val="both"/>
        <w:rPr>
          <w:rFonts w:ascii="楷体" w:eastAsia="楷体" w:hAnsi="楷体" w:cs="宋体"/>
          <w:color w:val="000000"/>
          <w:sz w:val="36"/>
          <w:szCs w:val="36"/>
        </w:rPr>
      </w:pPr>
    </w:p>
    <w:p w:rsidR="009928FA" w:rsidRDefault="00E6103B">
      <w:pPr>
        <w:pStyle w:val="afffff5"/>
        <w:spacing w:before="0" w:after="0"/>
        <w:ind w:firstLineChars="500" w:firstLine="1807"/>
        <w:jc w:val="both"/>
        <w:rPr>
          <w:rFonts w:ascii="楷体" w:eastAsia="楷体" w:hAnsi="楷体" w:cs="宋体"/>
          <w:b/>
          <w:color w:val="000000"/>
          <w:sz w:val="36"/>
          <w:szCs w:val="36"/>
          <w:u w:val="single"/>
        </w:rPr>
      </w:pPr>
      <w:r>
        <w:rPr>
          <w:rFonts w:ascii="楷体" w:eastAsia="楷体" w:hAnsi="楷体" w:cs="宋体" w:hint="eastAsia"/>
          <w:b/>
          <w:color w:val="000000"/>
          <w:sz w:val="36"/>
          <w:szCs w:val="36"/>
        </w:rPr>
        <w:t>采</w:t>
      </w:r>
      <w:r>
        <w:rPr>
          <w:rFonts w:ascii="楷体" w:eastAsia="楷体" w:hAnsi="楷体" w:cs="宋体" w:hint="eastAsia"/>
          <w:b/>
          <w:color w:val="000000"/>
          <w:sz w:val="36"/>
          <w:szCs w:val="36"/>
        </w:rPr>
        <w:t xml:space="preserve"> </w:t>
      </w:r>
      <w:r>
        <w:rPr>
          <w:rFonts w:ascii="楷体" w:eastAsia="楷体" w:hAnsi="楷体" w:cs="宋体" w:hint="eastAsia"/>
          <w:b/>
          <w:color w:val="000000"/>
          <w:sz w:val="36"/>
          <w:szCs w:val="36"/>
        </w:rPr>
        <w:t>购</w:t>
      </w:r>
      <w:r>
        <w:rPr>
          <w:rFonts w:ascii="楷体" w:eastAsia="楷体" w:hAnsi="楷体" w:cs="宋体" w:hint="eastAsia"/>
          <w:b/>
          <w:color w:val="000000"/>
          <w:sz w:val="36"/>
          <w:szCs w:val="36"/>
        </w:rPr>
        <w:t xml:space="preserve"> </w:t>
      </w:r>
      <w:r>
        <w:rPr>
          <w:rFonts w:ascii="楷体" w:eastAsia="楷体" w:hAnsi="楷体" w:cs="宋体" w:hint="eastAsia"/>
          <w:b/>
          <w:color w:val="000000"/>
          <w:sz w:val="36"/>
          <w:szCs w:val="36"/>
        </w:rPr>
        <w:t>人：</w:t>
      </w:r>
      <w:r>
        <w:rPr>
          <w:rFonts w:ascii="楷体" w:eastAsia="楷体" w:hAnsi="楷体" w:cs="宋体" w:hint="eastAsia"/>
          <w:b/>
          <w:color w:val="000000"/>
          <w:sz w:val="36"/>
          <w:szCs w:val="36"/>
          <w:u w:val="single"/>
        </w:rPr>
        <w:t>高</w:t>
      </w:r>
      <w:proofErr w:type="gramStart"/>
      <w:r>
        <w:rPr>
          <w:rFonts w:ascii="楷体" w:eastAsia="楷体" w:hAnsi="楷体" w:cs="宋体" w:hint="eastAsia"/>
          <w:b/>
          <w:color w:val="000000"/>
          <w:sz w:val="36"/>
          <w:szCs w:val="36"/>
          <w:u w:val="single"/>
        </w:rPr>
        <w:t>邮市龙虬镇</w:t>
      </w:r>
      <w:proofErr w:type="gramEnd"/>
      <w:r>
        <w:rPr>
          <w:rFonts w:ascii="楷体" w:eastAsia="楷体" w:hAnsi="楷体" w:cs="宋体" w:hint="eastAsia"/>
          <w:b/>
          <w:color w:val="000000"/>
          <w:sz w:val="36"/>
          <w:szCs w:val="36"/>
          <w:u w:val="single"/>
        </w:rPr>
        <w:t>人民政府</w:t>
      </w:r>
    </w:p>
    <w:p w:rsidR="009928FA" w:rsidRDefault="00E6103B">
      <w:pPr>
        <w:pStyle w:val="afffff5"/>
        <w:ind w:firstLineChars="500" w:firstLine="1807"/>
        <w:jc w:val="both"/>
        <w:rPr>
          <w:rFonts w:ascii="楷体" w:eastAsia="楷体" w:hAnsi="楷体" w:cs="宋体"/>
          <w:b/>
          <w:bCs/>
          <w:color w:val="000000"/>
          <w:sz w:val="36"/>
          <w:szCs w:val="36"/>
        </w:rPr>
      </w:pPr>
      <w:r>
        <w:rPr>
          <w:rFonts w:ascii="楷体" w:eastAsia="楷体" w:hAnsi="楷体" w:cs="宋体" w:hint="eastAsia"/>
          <w:b/>
          <w:bCs/>
          <w:color w:val="000000"/>
          <w:sz w:val="36"/>
          <w:szCs w:val="36"/>
        </w:rPr>
        <w:t>采购代理：</w:t>
      </w:r>
      <w:r>
        <w:rPr>
          <w:rFonts w:ascii="楷体" w:eastAsia="楷体" w:hAnsi="楷体" w:cs="宋体" w:hint="eastAsia"/>
          <w:b/>
          <w:bCs/>
          <w:color w:val="000000"/>
          <w:sz w:val="36"/>
          <w:szCs w:val="36"/>
          <w:u w:val="single"/>
        </w:rPr>
        <w:t>扬州兴佳工程造价咨询有限公司</w:t>
      </w:r>
    </w:p>
    <w:p w:rsidR="009928FA" w:rsidRDefault="00E6103B">
      <w:pPr>
        <w:pStyle w:val="afffff5"/>
        <w:ind w:firstLineChars="500" w:firstLine="1807"/>
        <w:jc w:val="both"/>
        <w:rPr>
          <w:rFonts w:ascii="楷体" w:eastAsia="楷体" w:hAnsi="楷体" w:cs="宋体"/>
          <w:b/>
          <w:color w:val="000000"/>
          <w:sz w:val="32"/>
          <w:szCs w:val="32"/>
        </w:rPr>
        <w:sectPr w:rsidR="009928FA">
          <w:footerReference w:type="default" r:id="rId8"/>
          <w:pgSz w:w="11906" w:h="16838"/>
          <w:pgMar w:top="1701" w:right="968" w:bottom="1418" w:left="858" w:header="851" w:footer="851" w:gutter="0"/>
          <w:pgNumType w:start="1"/>
          <w:cols w:space="1701"/>
          <w:docGrid w:linePitch="360"/>
        </w:sectPr>
      </w:pPr>
      <w:r>
        <w:rPr>
          <w:rFonts w:ascii="楷体" w:eastAsia="楷体" w:hAnsi="楷体" w:cs="宋体" w:hint="eastAsia"/>
          <w:b/>
          <w:color w:val="000000"/>
          <w:sz w:val="36"/>
          <w:szCs w:val="36"/>
        </w:rPr>
        <w:t>发布日期：</w:t>
      </w:r>
      <w:r>
        <w:rPr>
          <w:rFonts w:ascii="楷体" w:eastAsia="楷体" w:hAnsi="楷体" w:cs="宋体" w:hint="eastAsia"/>
          <w:b/>
          <w:color w:val="000000"/>
          <w:sz w:val="36"/>
          <w:szCs w:val="36"/>
          <w:u w:val="single"/>
        </w:rPr>
        <w:t>202</w:t>
      </w:r>
      <w:r>
        <w:rPr>
          <w:rFonts w:ascii="楷体" w:eastAsia="楷体" w:hAnsi="楷体" w:cs="宋体"/>
          <w:b/>
          <w:color w:val="000000"/>
          <w:sz w:val="36"/>
          <w:szCs w:val="36"/>
          <w:u w:val="single"/>
        </w:rPr>
        <w:t>6</w:t>
      </w:r>
      <w:r>
        <w:rPr>
          <w:rFonts w:ascii="楷体" w:eastAsia="楷体" w:hAnsi="楷体" w:cs="宋体" w:hint="eastAsia"/>
          <w:b/>
          <w:color w:val="000000"/>
          <w:sz w:val="36"/>
          <w:szCs w:val="36"/>
          <w:u w:val="single"/>
        </w:rPr>
        <w:t>年</w:t>
      </w:r>
      <w:r>
        <w:rPr>
          <w:rFonts w:ascii="楷体" w:eastAsia="楷体" w:hAnsi="楷体" w:cs="宋体"/>
          <w:b/>
          <w:color w:val="000000"/>
          <w:sz w:val="36"/>
          <w:szCs w:val="36"/>
          <w:u w:val="single"/>
        </w:rPr>
        <w:t>02</w:t>
      </w:r>
      <w:r>
        <w:rPr>
          <w:rFonts w:ascii="楷体" w:eastAsia="楷体" w:hAnsi="楷体" w:cs="宋体" w:hint="eastAsia"/>
          <w:b/>
          <w:color w:val="000000"/>
          <w:sz w:val="36"/>
          <w:szCs w:val="36"/>
          <w:u w:val="single"/>
        </w:rPr>
        <w:t>月</w:t>
      </w:r>
      <w:bookmarkStart w:id="10" w:name="_Toc35393797"/>
      <w:bookmarkStart w:id="11" w:name="_Toc28359011"/>
    </w:p>
    <w:p w:rsidR="009928FA" w:rsidRDefault="00E6103B">
      <w:pPr>
        <w:pStyle w:val="1110"/>
        <w:ind w:firstLine="700"/>
      </w:pPr>
      <w:bookmarkStart w:id="12" w:name="_Toc27010"/>
      <w:bookmarkStart w:id="13" w:name="_Toc20823274"/>
      <w:bookmarkStart w:id="14" w:name="_Toc120614213"/>
      <w:bookmarkStart w:id="15" w:name="_Toc16938518"/>
      <w:bookmarkStart w:id="16" w:name="_Toc403987204"/>
      <w:bookmarkStart w:id="17" w:name="_Toc513029202"/>
      <w:bookmarkStart w:id="18" w:name="_Toc337622278"/>
      <w:bookmarkStart w:id="19" w:name="_Toc341988484"/>
      <w:bookmarkStart w:id="20" w:name="_Toc341992630"/>
      <w:bookmarkStart w:id="21" w:name="_Ref352791871"/>
      <w:bookmarkStart w:id="22" w:name="_Toc365619242"/>
      <w:bookmarkStart w:id="23" w:name="_Toc403401434"/>
      <w:bookmarkStart w:id="24" w:name="_Toc342241487"/>
      <w:bookmarkStart w:id="25" w:name="_Toc337622640"/>
      <w:bookmarkStart w:id="26" w:name="_Toc341993788"/>
      <w:bookmarkStart w:id="27" w:name="_Toc337622790"/>
      <w:bookmarkStart w:id="28" w:name="_Toc341993114"/>
      <w:bookmarkStart w:id="29" w:name="_Toc337622983"/>
      <w:bookmarkStart w:id="30" w:name="_Toc403560410"/>
      <w:bookmarkStart w:id="31" w:name="_Toc337620692"/>
      <w:bookmarkStart w:id="32" w:name="_Toc341991044"/>
      <w:bookmarkStart w:id="33" w:name="_Toc341992710"/>
      <w:bookmarkStart w:id="34" w:name="_Toc337584958"/>
      <w:bookmarkStart w:id="35" w:name="_Toc366517151"/>
      <w:bookmarkStart w:id="36" w:name="_Toc342497332"/>
      <w:bookmarkStart w:id="37" w:name="_Toc337622590"/>
      <w:bookmarkStart w:id="38" w:name="_Toc337584877"/>
      <w:bookmarkStart w:id="39" w:name="_Toc337622690"/>
      <w:bookmarkStart w:id="40" w:name="_Toc337622251"/>
      <w:bookmarkStart w:id="41" w:name="_Toc337622372"/>
      <w:bookmarkStart w:id="42" w:name="_Toc373781378"/>
      <w:bookmarkStart w:id="43" w:name="_Toc342558384"/>
      <w:bookmarkStart w:id="44" w:name="_Toc342374716"/>
      <w:bookmarkStart w:id="45" w:name="_Toc337584644"/>
      <w:bookmarkStart w:id="46" w:name="_Toc337620620"/>
      <w:bookmarkStart w:id="47" w:name="_Toc342252863"/>
      <w:bookmarkStart w:id="48" w:name="_Toc337620800"/>
      <w:bookmarkEnd w:id="0"/>
      <w:bookmarkEnd w:id="1"/>
      <w:bookmarkEnd w:id="2"/>
      <w:bookmarkEnd w:id="3"/>
      <w:bookmarkEnd w:id="4"/>
      <w:bookmarkEnd w:id="5"/>
      <w:bookmarkEnd w:id="6"/>
      <w:bookmarkEnd w:id="7"/>
      <w:bookmarkEnd w:id="8"/>
      <w:bookmarkEnd w:id="9"/>
      <w:bookmarkEnd w:id="10"/>
      <w:bookmarkEnd w:id="11"/>
      <w:r>
        <w:rPr>
          <w:rFonts w:hint="eastAsia"/>
        </w:rPr>
        <w:lastRenderedPageBreak/>
        <w:t>第一章</w:t>
      </w:r>
      <w:r>
        <w:rPr>
          <w:rFonts w:hint="eastAsia"/>
        </w:rPr>
        <w:t xml:space="preserve"> </w:t>
      </w:r>
      <w:r>
        <w:rPr>
          <w:rFonts w:hint="eastAsia"/>
        </w:rPr>
        <w:t>高</w:t>
      </w:r>
      <w:proofErr w:type="gramStart"/>
      <w:r>
        <w:rPr>
          <w:rFonts w:hint="eastAsia"/>
        </w:rPr>
        <w:t>邮市龙虬镇</w:t>
      </w:r>
      <w:proofErr w:type="gramEnd"/>
      <w:r>
        <w:rPr>
          <w:rFonts w:hint="eastAsia"/>
        </w:rPr>
        <w:t>人民政府关于高</w:t>
      </w:r>
      <w:proofErr w:type="gramStart"/>
      <w:r>
        <w:rPr>
          <w:rFonts w:hint="eastAsia"/>
        </w:rPr>
        <w:t>邮市龙虬镇</w:t>
      </w:r>
      <w:proofErr w:type="gramEnd"/>
      <w:r>
        <w:rPr>
          <w:rFonts w:hint="eastAsia"/>
        </w:rPr>
        <w:t>兴南中心墓园基础设施和墓穴建设项目（一期工程）的竞争性谈判采购公告</w:t>
      </w:r>
      <w:bookmarkStart w:id="49" w:name="_Toc497145840"/>
      <w:bookmarkEnd w:id="12"/>
    </w:p>
    <w:p w:rsidR="009928FA" w:rsidRDefault="00E6103B">
      <w:pPr>
        <w:pBdr>
          <w:top w:val="single" w:sz="4" w:space="1" w:color="000000"/>
          <w:left w:val="single" w:sz="4" w:space="4" w:color="000000"/>
          <w:bottom w:val="single" w:sz="4" w:space="1" w:color="000000"/>
          <w:right w:val="single" w:sz="4" w:space="4" w:color="000000"/>
        </w:pBdr>
        <w:rPr>
          <w:rFonts w:ascii="楷体" w:eastAsia="楷体" w:hAnsi="楷体" w:cs="宋体"/>
          <w:color w:val="000000"/>
        </w:rPr>
      </w:pPr>
      <w:r>
        <w:rPr>
          <w:rFonts w:ascii="楷体" w:eastAsia="楷体" w:hAnsi="楷体" w:cs="宋体" w:hint="eastAsia"/>
          <w:color w:val="000000"/>
        </w:rPr>
        <w:t>项目概况：</w:t>
      </w:r>
    </w:p>
    <w:p w:rsidR="009928FA" w:rsidRDefault="00E6103B">
      <w:pPr>
        <w:pBdr>
          <w:top w:val="single" w:sz="4" w:space="1" w:color="000000"/>
          <w:left w:val="single" w:sz="4" w:space="4" w:color="000000"/>
          <w:bottom w:val="single" w:sz="4" w:space="1" w:color="000000"/>
          <w:right w:val="single" w:sz="4" w:space="4" w:color="000000"/>
        </w:pBdr>
        <w:ind w:firstLine="602"/>
        <w:jc w:val="left"/>
        <w:rPr>
          <w:rFonts w:ascii="楷体" w:eastAsia="楷体" w:hAnsi="楷体" w:cs="宋体"/>
          <w:color w:val="000000" w:themeColor="text1"/>
        </w:rPr>
      </w:pPr>
      <w:r>
        <w:rPr>
          <w:rFonts w:ascii="楷体" w:eastAsia="楷体" w:hAnsi="楷体" w:cs="宋体" w:hint="eastAsia"/>
          <w:bCs/>
          <w:color w:val="000000" w:themeColor="text1"/>
        </w:rPr>
        <w:t>高</w:t>
      </w:r>
      <w:proofErr w:type="gramStart"/>
      <w:r>
        <w:rPr>
          <w:rFonts w:ascii="楷体" w:eastAsia="楷体" w:hAnsi="楷体" w:cs="宋体" w:hint="eastAsia"/>
          <w:bCs/>
          <w:color w:val="000000" w:themeColor="text1"/>
        </w:rPr>
        <w:t>邮市龙虬镇</w:t>
      </w:r>
      <w:proofErr w:type="gramEnd"/>
      <w:r>
        <w:rPr>
          <w:rFonts w:ascii="楷体" w:eastAsia="楷体" w:hAnsi="楷体" w:cs="宋体" w:hint="eastAsia"/>
          <w:bCs/>
          <w:color w:val="000000" w:themeColor="text1"/>
        </w:rPr>
        <w:t>兴南中心墓园基础设施和墓穴建设项目（一期工程）</w:t>
      </w:r>
      <w:r>
        <w:rPr>
          <w:rFonts w:ascii="楷体" w:eastAsia="楷体" w:hAnsi="楷体" w:cs="宋体" w:hint="eastAsia"/>
          <w:color w:val="000000" w:themeColor="text1"/>
        </w:rPr>
        <w:t>的潜在供应商应在“苏</w:t>
      </w:r>
      <w:proofErr w:type="gramStart"/>
      <w:r>
        <w:rPr>
          <w:rFonts w:ascii="楷体" w:eastAsia="楷体" w:hAnsi="楷体" w:cs="宋体" w:hint="eastAsia"/>
          <w:color w:val="000000" w:themeColor="text1"/>
        </w:rPr>
        <w:t>采云</w:t>
      </w:r>
      <w:proofErr w:type="gramEnd"/>
      <w:r>
        <w:rPr>
          <w:rFonts w:ascii="楷体" w:eastAsia="楷体" w:hAnsi="楷体" w:cs="宋体" w:hint="eastAsia"/>
          <w:color w:val="000000" w:themeColor="text1"/>
        </w:rPr>
        <w:t>系统”免费获取采购文件，并于</w:t>
      </w:r>
      <w:r>
        <w:rPr>
          <w:rFonts w:ascii="楷体" w:eastAsia="楷体" w:hAnsi="楷体" w:cs="宋体" w:hint="eastAsia"/>
          <w:color w:val="000000" w:themeColor="text1"/>
        </w:rPr>
        <w:t>202</w:t>
      </w:r>
      <w:r>
        <w:rPr>
          <w:rFonts w:ascii="楷体" w:eastAsia="楷体" w:hAnsi="楷体" w:cs="宋体"/>
          <w:color w:val="000000" w:themeColor="text1"/>
        </w:rPr>
        <w:t>6</w:t>
      </w:r>
      <w:r>
        <w:rPr>
          <w:rFonts w:ascii="楷体" w:eastAsia="楷体" w:hAnsi="楷体" w:cs="宋体" w:hint="eastAsia"/>
          <w:color w:val="000000" w:themeColor="text1"/>
        </w:rPr>
        <w:t>年</w:t>
      </w:r>
      <w:r>
        <w:rPr>
          <w:rFonts w:ascii="楷体" w:eastAsia="楷体" w:hAnsi="楷体" w:cs="宋体" w:hint="eastAsia"/>
          <w:color w:val="000000" w:themeColor="text1"/>
        </w:rPr>
        <w:t>0</w:t>
      </w:r>
      <w:r>
        <w:rPr>
          <w:rFonts w:ascii="楷体" w:eastAsia="楷体" w:hAnsi="楷体" w:cs="宋体"/>
          <w:color w:val="000000" w:themeColor="text1"/>
        </w:rPr>
        <w:t>2</w:t>
      </w:r>
      <w:r>
        <w:rPr>
          <w:rFonts w:ascii="楷体" w:eastAsia="楷体" w:hAnsi="楷体" w:cs="宋体" w:hint="eastAsia"/>
          <w:color w:val="000000" w:themeColor="text1"/>
        </w:rPr>
        <w:t>月</w:t>
      </w:r>
      <w:r w:rsidR="004C65E5">
        <w:rPr>
          <w:rFonts w:ascii="楷体" w:eastAsia="楷体" w:hAnsi="楷体" w:cs="宋体"/>
          <w:color w:val="000000" w:themeColor="text1"/>
        </w:rPr>
        <w:t>27</w:t>
      </w:r>
      <w:r>
        <w:rPr>
          <w:rFonts w:ascii="楷体" w:eastAsia="楷体" w:hAnsi="楷体" w:cs="宋体" w:hint="eastAsia"/>
          <w:color w:val="000000" w:themeColor="text1"/>
        </w:rPr>
        <w:t>日</w:t>
      </w:r>
      <w:r>
        <w:rPr>
          <w:rFonts w:ascii="楷体" w:eastAsia="楷体" w:hAnsi="楷体" w:cs="宋体" w:hint="eastAsia"/>
          <w:color w:val="000000" w:themeColor="text1"/>
        </w:rPr>
        <w:t>09:30</w:t>
      </w:r>
      <w:r>
        <w:rPr>
          <w:rFonts w:ascii="楷体" w:eastAsia="楷体" w:hAnsi="楷体" w:cs="宋体" w:hint="eastAsia"/>
          <w:color w:val="000000" w:themeColor="text1"/>
        </w:rPr>
        <w:t>（北京时间）前提交响应文件。</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Chars="200" w:firstLine="482"/>
        <w:rPr>
          <w:rFonts w:ascii="楷体" w:eastAsia="楷体" w:hAnsi="楷体"/>
          <w:sz w:val="24"/>
        </w:rPr>
      </w:pPr>
      <w:bookmarkStart w:id="50" w:name="_Toc35393635"/>
      <w:bookmarkStart w:id="51" w:name="_Toc35393804"/>
      <w:r>
        <w:rPr>
          <w:rFonts w:ascii="楷体" w:eastAsia="楷体" w:hAnsi="楷体" w:cs="宋体"/>
          <w:b/>
          <w:color w:val="000000"/>
          <w:sz w:val="24"/>
        </w:rPr>
        <w:t>一、项目基本情况</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项目名称：</w:t>
      </w:r>
      <w:r>
        <w:rPr>
          <w:rFonts w:ascii="楷体" w:eastAsia="楷体" w:hAnsi="楷体" w:cs="宋体" w:hint="eastAsia"/>
          <w:color w:val="000000"/>
          <w:highlight w:val="white"/>
        </w:rPr>
        <w:t>高</w:t>
      </w:r>
      <w:proofErr w:type="gramStart"/>
      <w:r>
        <w:rPr>
          <w:rFonts w:ascii="楷体" w:eastAsia="楷体" w:hAnsi="楷体" w:cs="宋体" w:hint="eastAsia"/>
          <w:color w:val="000000"/>
          <w:highlight w:val="white"/>
        </w:rPr>
        <w:t>邮市龙虬镇</w:t>
      </w:r>
      <w:proofErr w:type="gramEnd"/>
      <w:r>
        <w:rPr>
          <w:rFonts w:ascii="楷体" w:eastAsia="楷体" w:hAnsi="楷体" w:cs="宋体" w:hint="eastAsia"/>
          <w:color w:val="000000"/>
          <w:highlight w:val="white"/>
        </w:rPr>
        <w:t>兴南中心墓园基础设施和墓穴建设项目（一期工程）</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采购方式：</w:t>
      </w:r>
      <w:r>
        <w:rPr>
          <w:rFonts w:ascii="楷体" w:eastAsia="楷体" w:hAnsi="楷体" w:cs="宋体" w:hint="eastAsia"/>
          <w:color w:val="000000"/>
          <w:highlight w:val="white"/>
        </w:rPr>
        <w:t>竞争性谈判</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预算金额：</w:t>
      </w:r>
      <w:r>
        <w:rPr>
          <w:rFonts w:ascii="楷体" w:eastAsia="楷体" w:hAnsi="楷体" w:cs="宋体"/>
          <w:color w:val="000000"/>
          <w:highlight w:val="white"/>
        </w:rPr>
        <w:t>149.74</w:t>
      </w:r>
      <w:r>
        <w:rPr>
          <w:rFonts w:ascii="楷体" w:eastAsia="楷体" w:hAnsi="楷体" w:cs="宋体"/>
          <w:color w:val="000000"/>
          <w:highlight w:val="white"/>
        </w:rPr>
        <w:t>万元</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最高限价（如有）：</w:t>
      </w:r>
      <w:r>
        <w:rPr>
          <w:rFonts w:ascii="楷体" w:eastAsia="楷体" w:hAnsi="楷体" w:cs="宋体"/>
          <w:color w:val="000000"/>
        </w:rPr>
        <w:t>148.95</w:t>
      </w:r>
      <w:r>
        <w:rPr>
          <w:rFonts w:ascii="楷体" w:eastAsia="楷体" w:hAnsi="楷体" w:cs="宋体"/>
          <w:color w:val="000000"/>
        </w:rPr>
        <w:t>万元</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采购需求：</w:t>
      </w:r>
      <w:r>
        <w:rPr>
          <w:rFonts w:ascii="楷体" w:eastAsia="楷体" w:hAnsi="楷体" w:cs="宋体" w:hint="eastAsia"/>
          <w:color w:val="000000"/>
        </w:rPr>
        <w:t>高</w:t>
      </w:r>
      <w:proofErr w:type="gramStart"/>
      <w:r>
        <w:rPr>
          <w:rFonts w:ascii="楷体" w:eastAsia="楷体" w:hAnsi="楷体" w:cs="宋体" w:hint="eastAsia"/>
          <w:color w:val="000000"/>
        </w:rPr>
        <w:t>邮市龙虬镇</w:t>
      </w:r>
      <w:proofErr w:type="gramEnd"/>
      <w:r>
        <w:rPr>
          <w:rFonts w:ascii="楷体" w:eastAsia="楷体" w:hAnsi="楷体" w:cs="宋体" w:hint="eastAsia"/>
          <w:color w:val="000000"/>
        </w:rPr>
        <w:t>兴南中心墓园基础设施和墓穴建设项目内容包括</w:t>
      </w:r>
      <w:r>
        <w:rPr>
          <w:rFonts w:ascii="楷体" w:eastAsia="楷体" w:hAnsi="楷体" w:cs="宋体" w:hint="eastAsia"/>
          <w:color w:val="000000"/>
        </w:rPr>
        <w:t>:</w:t>
      </w:r>
      <w:r>
        <w:rPr>
          <w:rFonts w:ascii="楷体" w:eastAsia="楷体" w:hAnsi="楷体" w:cs="宋体" w:hint="eastAsia"/>
          <w:color w:val="000000"/>
        </w:rPr>
        <w:t>新建院墙约</w:t>
      </w:r>
      <w:r>
        <w:rPr>
          <w:rFonts w:ascii="楷体" w:eastAsia="楷体" w:hAnsi="楷体" w:cs="宋体" w:hint="eastAsia"/>
          <w:color w:val="000000"/>
        </w:rPr>
        <w:t>190</w:t>
      </w:r>
      <w:r>
        <w:rPr>
          <w:rFonts w:ascii="楷体" w:eastAsia="楷体" w:hAnsi="楷体" w:cs="宋体" w:hint="eastAsia"/>
          <w:color w:val="000000"/>
        </w:rPr>
        <w:t>米、雨水管道约</w:t>
      </w:r>
      <w:r>
        <w:rPr>
          <w:rFonts w:ascii="楷体" w:eastAsia="楷体" w:hAnsi="楷体" w:cs="宋体" w:hint="eastAsia"/>
          <w:color w:val="000000"/>
        </w:rPr>
        <w:t>150</w:t>
      </w:r>
      <w:r>
        <w:rPr>
          <w:rFonts w:ascii="楷体" w:eastAsia="楷体" w:hAnsi="楷体" w:cs="宋体" w:hint="eastAsia"/>
          <w:color w:val="000000"/>
        </w:rPr>
        <w:t>米、雨水井约</w:t>
      </w:r>
      <w:r>
        <w:rPr>
          <w:rFonts w:ascii="楷体" w:eastAsia="楷体" w:hAnsi="楷体" w:cs="宋体" w:hint="eastAsia"/>
          <w:color w:val="000000"/>
        </w:rPr>
        <w:t>12</w:t>
      </w:r>
      <w:r>
        <w:rPr>
          <w:rFonts w:ascii="楷体" w:eastAsia="楷体" w:hAnsi="楷体" w:cs="宋体" w:hint="eastAsia"/>
          <w:color w:val="000000"/>
        </w:rPr>
        <w:t>座、排水沟约</w:t>
      </w:r>
      <w:r>
        <w:rPr>
          <w:rFonts w:ascii="楷体" w:eastAsia="楷体" w:hAnsi="楷体" w:cs="宋体" w:hint="eastAsia"/>
          <w:color w:val="000000"/>
        </w:rPr>
        <w:t>300</w:t>
      </w:r>
      <w:r>
        <w:rPr>
          <w:rFonts w:ascii="楷体" w:eastAsia="楷体" w:hAnsi="楷体" w:cs="宋体" w:hint="eastAsia"/>
          <w:color w:val="000000"/>
        </w:rPr>
        <w:t>米，混凝土路面约</w:t>
      </w:r>
      <w:r>
        <w:rPr>
          <w:rFonts w:ascii="楷体" w:eastAsia="楷体" w:hAnsi="楷体" w:cs="宋体" w:hint="eastAsia"/>
          <w:color w:val="000000"/>
        </w:rPr>
        <w:t>1600</w:t>
      </w:r>
      <w:r>
        <w:rPr>
          <w:rFonts w:ascii="楷体" w:eastAsia="楷体" w:hAnsi="楷体" w:cs="宋体" w:hint="eastAsia"/>
          <w:color w:val="000000"/>
        </w:rPr>
        <w:t>平方，新建墓穴约</w:t>
      </w:r>
      <w:r>
        <w:rPr>
          <w:rFonts w:ascii="楷体" w:eastAsia="楷体" w:hAnsi="楷体" w:cs="宋体" w:hint="eastAsia"/>
          <w:color w:val="000000"/>
        </w:rPr>
        <w:t>300</w:t>
      </w:r>
      <w:proofErr w:type="gramStart"/>
      <w:r>
        <w:rPr>
          <w:rFonts w:ascii="楷体" w:eastAsia="楷体" w:hAnsi="楷体" w:cs="宋体" w:hint="eastAsia"/>
          <w:color w:val="000000"/>
        </w:rPr>
        <w:t>座等</w:t>
      </w:r>
      <w:proofErr w:type="gramEnd"/>
      <w:r>
        <w:rPr>
          <w:rFonts w:ascii="楷体" w:eastAsia="楷体" w:hAnsi="楷体" w:cs="宋体" w:hint="eastAsia"/>
          <w:color w:val="000000"/>
        </w:rPr>
        <w:t>，具体详见工程量清单。</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合同履行期限：合同签订后</w:t>
      </w:r>
      <w:r>
        <w:rPr>
          <w:rFonts w:ascii="楷体" w:eastAsia="楷体" w:hAnsi="楷体" w:cs="宋体" w:hint="eastAsia"/>
          <w:color w:val="000000"/>
          <w:highlight w:val="white"/>
        </w:rPr>
        <w:t>45</w:t>
      </w:r>
      <w:r>
        <w:rPr>
          <w:rFonts w:ascii="楷体" w:eastAsia="楷体" w:hAnsi="楷体" w:cs="宋体" w:hint="eastAsia"/>
          <w:color w:val="000000"/>
          <w:highlight w:val="white"/>
        </w:rPr>
        <w:t>日历天</w:t>
      </w:r>
      <w:r>
        <w:rPr>
          <w:rFonts w:ascii="楷体" w:eastAsia="楷体" w:hAnsi="楷体" w:cs="宋体"/>
          <w:color w:val="000000"/>
          <w:highlight w:val="white"/>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本项目</w:t>
      </w:r>
      <w:r>
        <w:rPr>
          <w:rFonts w:ascii="楷体" w:eastAsia="楷体" w:hAnsi="楷体" w:cs="宋体" w:hint="eastAsia"/>
          <w:color w:val="000000"/>
          <w:highlight w:val="white"/>
        </w:rPr>
        <w:t>不</w:t>
      </w:r>
      <w:r>
        <w:rPr>
          <w:rFonts w:ascii="楷体" w:eastAsia="楷体" w:hAnsi="楷体" w:cs="宋体"/>
          <w:color w:val="000000"/>
          <w:highlight w:val="white"/>
        </w:rPr>
        <w:t>接受联合体投标，且中标后禁止转包和分包。</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二、申请人的资格要求：</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（一）满足《中华人民共和国政府采购法》第二十二条规定：</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1.</w:t>
      </w:r>
      <w:r>
        <w:rPr>
          <w:rFonts w:ascii="楷体" w:eastAsia="楷体" w:hAnsi="楷体" w:cs="宋体"/>
          <w:i/>
          <w:iCs/>
          <w:color w:val="000000"/>
          <w:highlight w:val="white"/>
          <w:u w:val="single"/>
        </w:rPr>
        <w:t>法人或者其他组织的营业执照等证明文件，自然人的身份证明。（身份证为正、反面）</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2.</w:t>
      </w:r>
      <w:r>
        <w:rPr>
          <w:rFonts w:ascii="楷体" w:eastAsia="楷体" w:hAnsi="楷体" w:cs="宋体"/>
          <w:i/>
          <w:iCs/>
          <w:color w:val="000000"/>
          <w:highlight w:val="white"/>
          <w:u w:val="single"/>
        </w:rPr>
        <w:t>依法缴纳职工社会保障资金的证明材料</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税务、银行或社会保险基</w:t>
      </w:r>
      <w:r>
        <w:rPr>
          <w:rFonts w:ascii="楷体" w:eastAsia="楷体" w:hAnsi="楷体" w:cs="宋体"/>
          <w:i/>
          <w:iCs/>
          <w:color w:val="000000"/>
          <w:highlight w:val="white"/>
          <w:u w:val="single"/>
        </w:rPr>
        <w:t>金管理部门出具的近三个月内任意一个月缴纳职工社会保障资金的缴款凭证或缴款证明</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（投标人依法享受缓缴、免缴的提供证明材料）</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3.</w:t>
      </w:r>
      <w:r>
        <w:rPr>
          <w:rFonts w:ascii="楷体" w:eastAsia="楷体" w:hAnsi="楷体" w:cs="宋体"/>
          <w:i/>
          <w:iCs/>
          <w:color w:val="000000"/>
          <w:highlight w:val="white"/>
          <w:u w:val="single"/>
        </w:rPr>
        <w:t>投标人近三个月内任意一份依法纳税的缴款凭证（投标人依法享受缓缴、免缴的提</w:t>
      </w:r>
      <w:r>
        <w:rPr>
          <w:rFonts w:ascii="楷体" w:eastAsia="楷体" w:hAnsi="楷体" w:cs="宋体"/>
          <w:i/>
          <w:iCs/>
          <w:color w:val="000000"/>
          <w:highlight w:val="white"/>
          <w:u w:val="single"/>
        </w:rPr>
        <w:lastRenderedPageBreak/>
        <w:t>供证明材料）</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4.</w:t>
      </w:r>
      <w:r>
        <w:rPr>
          <w:rFonts w:ascii="楷体" w:eastAsia="楷体" w:hAnsi="楷体" w:cs="宋体" w:hint="eastAsia"/>
          <w:i/>
          <w:iCs/>
          <w:color w:val="000000"/>
          <w:highlight w:val="white"/>
          <w:u w:val="single"/>
        </w:rPr>
        <w:t xml:space="preserve"> 2</w:t>
      </w:r>
      <w:r>
        <w:rPr>
          <w:rFonts w:ascii="楷体" w:eastAsia="楷体" w:hAnsi="楷体" w:cs="宋体"/>
          <w:i/>
          <w:iCs/>
          <w:color w:val="000000"/>
          <w:highlight w:val="white"/>
          <w:u w:val="single"/>
        </w:rPr>
        <w:t>024</w:t>
      </w:r>
      <w:r>
        <w:rPr>
          <w:rFonts w:ascii="楷体" w:eastAsia="楷体" w:hAnsi="楷体" w:cs="宋体" w:hint="eastAsia"/>
          <w:i/>
          <w:iCs/>
          <w:color w:val="000000"/>
          <w:highlight w:val="white"/>
          <w:u w:val="single"/>
        </w:rPr>
        <w:t>年度或</w:t>
      </w:r>
      <w:r>
        <w:rPr>
          <w:rFonts w:ascii="楷体" w:eastAsia="楷体" w:hAnsi="楷体" w:cs="宋体" w:hint="eastAsia"/>
          <w:i/>
          <w:iCs/>
          <w:color w:val="000000"/>
          <w:highlight w:val="white"/>
          <w:u w:val="single"/>
        </w:rPr>
        <w:t>2</w:t>
      </w:r>
      <w:r>
        <w:rPr>
          <w:rFonts w:ascii="楷体" w:eastAsia="楷体" w:hAnsi="楷体" w:cs="宋体"/>
          <w:i/>
          <w:iCs/>
          <w:color w:val="000000"/>
          <w:highlight w:val="white"/>
          <w:u w:val="single"/>
        </w:rPr>
        <w:t>025</w:t>
      </w:r>
      <w:r>
        <w:rPr>
          <w:rFonts w:ascii="楷体" w:eastAsia="楷体" w:hAnsi="楷体" w:cs="宋体" w:hint="eastAsia"/>
          <w:i/>
          <w:iCs/>
          <w:color w:val="000000"/>
          <w:highlight w:val="white"/>
          <w:u w:val="single"/>
        </w:rPr>
        <w:t>年度的财务报告情况（成立不满一年不需提供）。</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5.</w:t>
      </w:r>
      <w:r>
        <w:rPr>
          <w:rFonts w:ascii="楷体" w:eastAsia="楷体" w:hAnsi="楷体" w:cs="宋体"/>
          <w:i/>
          <w:iCs/>
          <w:color w:val="000000"/>
          <w:highlight w:val="white"/>
          <w:u w:val="single"/>
        </w:rPr>
        <w:t>具备履行合同所必需的设备和专业技术能力的证明材料</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6.</w:t>
      </w:r>
      <w:r>
        <w:rPr>
          <w:rFonts w:ascii="楷体" w:eastAsia="楷体" w:hAnsi="楷体" w:cs="宋体"/>
          <w:i/>
          <w:iCs/>
          <w:color w:val="000000"/>
          <w:highlight w:val="white"/>
          <w:u w:val="single"/>
        </w:rPr>
        <w:t>参加本次政府采购活动前</w:t>
      </w:r>
      <w:r>
        <w:rPr>
          <w:rFonts w:ascii="楷体" w:eastAsia="楷体" w:hAnsi="楷体" w:cs="宋体"/>
          <w:i/>
          <w:iCs/>
          <w:color w:val="000000"/>
          <w:highlight w:val="white"/>
          <w:u w:val="single"/>
        </w:rPr>
        <w:t>3</w:t>
      </w:r>
      <w:r>
        <w:rPr>
          <w:rFonts w:ascii="楷体" w:eastAsia="楷体" w:hAnsi="楷体" w:cs="宋体"/>
          <w:i/>
          <w:iCs/>
          <w:color w:val="000000"/>
          <w:highlight w:val="white"/>
          <w:u w:val="single"/>
        </w:rPr>
        <w:t>年内在经营活动中没有重大违法记录的书面声明</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7.</w:t>
      </w:r>
      <w:r>
        <w:rPr>
          <w:rFonts w:ascii="楷体" w:eastAsia="楷体" w:hAnsi="楷体" w:cs="宋体"/>
          <w:i/>
          <w:iCs/>
          <w:color w:val="000000"/>
          <w:highlight w:val="white"/>
          <w:u w:val="single"/>
        </w:rPr>
        <w:t>未被</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信用中国</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网站（</w:t>
      </w:r>
      <w:r>
        <w:rPr>
          <w:rFonts w:ascii="楷体" w:eastAsia="楷体" w:hAnsi="楷体" w:cs="宋体"/>
          <w:i/>
          <w:iCs/>
          <w:color w:val="000000"/>
          <w:highlight w:val="white"/>
          <w:u w:val="single"/>
        </w:rPr>
        <w:t>www.creditchina.gov.cn</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w:t>
      </w:r>
      <w:r>
        <w:rPr>
          <w:rFonts w:ascii="楷体" w:eastAsia="楷体" w:hAnsi="楷体" w:cs="宋体"/>
          <w:i/>
          <w:iCs/>
          <w:color w:val="000000"/>
          <w:highlight w:val="white"/>
          <w:u w:val="single"/>
        </w:rPr>
        <w:t>中国政府采购网</w:t>
      </w:r>
      <w:r>
        <w:rPr>
          <w:rFonts w:ascii="楷体" w:eastAsia="楷体" w:hAnsi="楷体" w:cs="宋体"/>
          <w:i/>
          <w:iCs/>
          <w:color w:val="000000"/>
          <w:highlight w:val="white"/>
          <w:u w:val="single"/>
        </w:rPr>
        <w:t>"(www.ccgp.gov.cn)</w:t>
      </w:r>
      <w:r>
        <w:rPr>
          <w:rFonts w:ascii="楷体" w:eastAsia="楷体" w:hAnsi="楷体" w:cs="宋体"/>
          <w:i/>
          <w:iCs/>
          <w:color w:val="000000"/>
          <w:highlight w:val="white"/>
          <w:u w:val="single"/>
        </w:rPr>
        <w:t>列入失信被执行人、重大税收违法案件当事人名单、政府采购严重违法失信行为记录名单</w:t>
      </w:r>
      <w:r>
        <w:rPr>
          <w:rFonts w:ascii="楷体" w:eastAsia="楷体" w:hAnsi="楷体" w:cs="宋体"/>
          <w:i/>
          <w:iCs/>
          <w:color w:val="000000"/>
          <w:highlight w:val="white"/>
          <w:u w:val="single"/>
        </w:rPr>
        <w:t>(www.ccgp.gov.cn)</w:t>
      </w:r>
      <w:r>
        <w:rPr>
          <w:rFonts w:ascii="楷体" w:eastAsia="楷体" w:hAnsi="楷体" w:cs="宋体"/>
          <w:i/>
          <w:iCs/>
          <w:color w:val="000000"/>
          <w:highlight w:val="white"/>
          <w:u w:val="single"/>
        </w:rPr>
        <w:t>列入失信被执行人、重大税收违法案件当事人名单、政府采购严重违法失信行为记录名单</w:t>
      </w:r>
      <w:r>
        <w:rPr>
          <w:rFonts w:ascii="楷体" w:eastAsia="楷体" w:hAnsi="楷体" w:cs="宋体" w:hint="eastAsia"/>
          <w:i/>
          <w:iCs/>
          <w:color w:val="000000"/>
          <w:highlight w:val="white"/>
          <w:u w:val="single"/>
        </w:rPr>
        <w:t>。</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8.</w:t>
      </w:r>
      <w:r>
        <w:rPr>
          <w:rFonts w:ascii="楷体" w:eastAsia="楷体" w:hAnsi="楷体" w:cs="宋体"/>
          <w:i/>
          <w:iCs/>
          <w:color w:val="000000"/>
          <w:highlight w:val="white"/>
          <w:u w:val="single"/>
        </w:rPr>
        <w:t>供应商信用承诺书</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（二）落实政府采购政策需满足的资格要求：</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i/>
          <w:iCs/>
          <w:color w:val="000000"/>
          <w:highlight w:val="white"/>
          <w:u w:val="single"/>
        </w:rPr>
        <w:t>根据《政府采购促进中小企业发展管理办法》的规定，本项目专业面向中小企业采购，供应</w:t>
      </w:r>
      <w:proofErr w:type="gramStart"/>
      <w:r>
        <w:rPr>
          <w:rFonts w:ascii="楷体" w:eastAsia="楷体" w:hAnsi="楷体" w:cs="宋体"/>
          <w:i/>
          <w:iCs/>
          <w:color w:val="000000"/>
          <w:highlight w:val="white"/>
          <w:u w:val="single"/>
        </w:rPr>
        <w:t>商</w:t>
      </w:r>
      <w:r>
        <w:rPr>
          <w:rFonts w:ascii="楷体" w:eastAsia="楷体" w:hAnsi="楷体" w:cs="宋体" w:hint="eastAsia"/>
          <w:i/>
          <w:iCs/>
          <w:color w:val="000000"/>
          <w:highlight w:val="white"/>
          <w:u w:val="single"/>
        </w:rPr>
        <w:t>谈判</w:t>
      </w:r>
      <w:proofErr w:type="gramEnd"/>
      <w:r>
        <w:rPr>
          <w:rFonts w:ascii="楷体" w:eastAsia="楷体" w:hAnsi="楷体" w:cs="宋体"/>
          <w:i/>
          <w:iCs/>
          <w:color w:val="000000"/>
          <w:highlight w:val="white"/>
          <w:u w:val="single"/>
        </w:rPr>
        <w:t>响应时须提供《中小企业声明函》，《中小企业</w:t>
      </w:r>
      <w:r>
        <w:rPr>
          <w:rFonts w:ascii="楷体" w:eastAsia="楷体" w:hAnsi="楷体" w:cs="宋体"/>
          <w:i/>
          <w:iCs/>
          <w:color w:val="000000"/>
          <w:highlight w:val="white"/>
          <w:u w:val="single"/>
        </w:rPr>
        <w:t>声明函》不符合要求或未提供的，响应文件无效。本项目采购标的按中小企业划分标准所属行业区分为建筑业。</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（三）本项目的特定资格要求：</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 xml:space="preserve">1. </w:t>
      </w:r>
      <w:r>
        <w:rPr>
          <w:rFonts w:ascii="楷体" w:eastAsia="楷体" w:hAnsi="楷体" w:cs="宋体" w:hint="eastAsia"/>
          <w:i/>
          <w:iCs/>
          <w:color w:val="000000"/>
          <w:highlight w:val="white"/>
          <w:u w:val="single"/>
        </w:rPr>
        <w:t>供应商具备建筑工程施工总承包三级及以上资质并具备有效期内的安全生产许可证；且在投标文件递交截止时间当日，建筑业企业资质动态监管结果处于合格状态；</w:t>
      </w:r>
    </w:p>
    <w:p w:rsidR="009928FA" w:rsidRDefault="00E6103B">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2.</w:t>
      </w:r>
      <w:r>
        <w:rPr>
          <w:rFonts w:ascii="楷体" w:eastAsia="楷体" w:hAnsi="楷体" w:cs="宋体" w:hint="eastAsia"/>
          <w:i/>
          <w:iCs/>
          <w:color w:val="000000"/>
          <w:highlight w:val="white"/>
          <w:u w:val="single"/>
        </w:rPr>
        <w:t>拟派项目经理具备建筑工程二级及以上的注册建造师和在有效期内的</w:t>
      </w:r>
      <w:r>
        <w:rPr>
          <w:rFonts w:ascii="楷体" w:eastAsia="楷体" w:hAnsi="楷体" w:cs="宋体" w:hint="eastAsia"/>
          <w:i/>
          <w:iCs/>
          <w:color w:val="000000"/>
          <w:highlight w:val="white"/>
          <w:u w:val="single"/>
        </w:rPr>
        <w:t>B</w:t>
      </w:r>
      <w:r>
        <w:rPr>
          <w:rFonts w:ascii="楷体" w:eastAsia="楷体" w:hAnsi="楷体" w:cs="宋体" w:hint="eastAsia"/>
          <w:i/>
          <w:iCs/>
          <w:color w:val="000000"/>
          <w:highlight w:val="white"/>
          <w:u w:val="single"/>
        </w:rPr>
        <w:t>类安全考核证书。（要求无在手或在建工程，提供无在建工程承诺书）。</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三、获取采购文件</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w:t>
      </w:r>
      <w:r>
        <w:rPr>
          <w:rFonts w:ascii="楷体" w:eastAsia="楷体" w:hAnsi="楷体" w:cs="宋体" w:hint="eastAsia"/>
          <w:color w:val="000000"/>
          <w:highlight w:val="white"/>
        </w:rPr>
        <w:t>自谈判文件公告发布之日起</w:t>
      </w:r>
      <w:r>
        <w:rPr>
          <w:rFonts w:ascii="楷体" w:eastAsia="楷体" w:hAnsi="楷体" w:cs="宋体" w:hint="eastAsia"/>
          <w:color w:val="000000"/>
          <w:highlight w:val="white"/>
        </w:rPr>
        <w:t>3</w:t>
      </w:r>
      <w:r>
        <w:rPr>
          <w:rFonts w:ascii="楷体" w:eastAsia="楷体" w:hAnsi="楷体" w:cs="宋体" w:hint="eastAsia"/>
          <w:color w:val="000000"/>
          <w:highlight w:val="white"/>
        </w:rPr>
        <w:t>个工作日。</w:t>
      </w:r>
      <w:r>
        <w:rPr>
          <w:rFonts w:ascii="楷体" w:eastAsia="楷体" w:hAnsi="楷体" w:cs="宋体" w:hint="eastAsia"/>
          <w:color w:val="000000"/>
          <w:highlight w:val="white"/>
        </w:rPr>
        <w:t>3</w:t>
      </w:r>
      <w:r>
        <w:rPr>
          <w:rFonts w:ascii="楷体" w:eastAsia="楷体" w:hAnsi="楷体" w:cs="宋体" w:hint="eastAsia"/>
          <w:color w:val="000000"/>
          <w:highlight w:val="white"/>
        </w:rPr>
        <w:t>个工作日后仍可下载招标文件，但不作为</w:t>
      </w:r>
      <w:r>
        <w:rPr>
          <w:rFonts w:ascii="楷体" w:eastAsia="楷体" w:hAnsi="楷体" w:cs="宋体" w:hint="eastAsia"/>
          <w:color w:val="000000"/>
          <w:highlight w:val="white"/>
        </w:rPr>
        <w:t>供应商权益受到损害的证明材料和依据。</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hint="eastAsia"/>
          <w:color w:val="000000"/>
          <w:highlight w:val="white"/>
        </w:rPr>
        <w:t>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w:t>
      </w:r>
      <w:r>
        <w:rPr>
          <w:rFonts w:ascii="楷体" w:eastAsia="楷体" w:hAnsi="楷体" w:cs="宋体" w:hint="eastAsia"/>
          <w:color w:val="000000"/>
          <w:highlight w:val="white"/>
        </w:rPr>
        <w:t xml:space="preserve"> </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方式：自行免费下载</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售价：</w:t>
      </w:r>
      <w:r>
        <w:rPr>
          <w:rFonts w:ascii="楷体" w:eastAsia="楷体" w:hAnsi="楷体" w:cs="宋体"/>
          <w:color w:val="000000"/>
          <w:highlight w:val="white"/>
        </w:rPr>
        <w:t>0.00</w:t>
      </w:r>
      <w:r>
        <w:rPr>
          <w:rFonts w:ascii="楷体" w:eastAsia="楷体" w:hAnsi="楷体" w:cs="宋体"/>
          <w:color w:val="000000"/>
          <w:highlight w:val="white"/>
        </w:rPr>
        <w:t>元</w:t>
      </w:r>
      <w:r>
        <w:rPr>
          <w:rFonts w:ascii="宋体" w:eastAsia="楷体" w:hAnsi="宋体" w:cs="宋体"/>
          <w:color w:val="000000"/>
          <w:highlight w:val="white"/>
        </w:rPr>
        <w:t> </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lastRenderedPageBreak/>
        <w:t>四、响应文件提交</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截止时间：</w:t>
      </w:r>
      <w:r w:rsidR="004C65E5">
        <w:rPr>
          <w:rFonts w:ascii="楷体" w:eastAsia="楷体" w:hAnsi="楷体" w:cs="宋体"/>
          <w:color w:val="000000"/>
          <w:highlight w:val="white"/>
        </w:rPr>
        <w:t>2026-02-27</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color w:val="000000"/>
          <w:highlight w:val="white"/>
        </w:rPr>
        <w:t>“</w:t>
      </w:r>
      <w:r>
        <w:rPr>
          <w:rFonts w:ascii="楷体" w:eastAsia="楷体" w:hAnsi="楷体" w:cs="宋体"/>
          <w:color w:val="000000"/>
          <w:highlight w:val="white"/>
        </w:rPr>
        <w:t>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w:t>
      </w:r>
      <w:r>
        <w:rPr>
          <w:rFonts w:ascii="楷体" w:eastAsia="楷体" w:hAnsi="楷体" w:cs="宋体"/>
          <w:color w:val="000000"/>
          <w:highlight w:val="white"/>
        </w:rPr>
        <w:t>系统（网址：</w:t>
      </w:r>
      <w:r>
        <w:rPr>
          <w:rFonts w:ascii="楷体" w:eastAsia="楷体" w:hAnsi="楷体" w:cs="宋体"/>
          <w:color w:val="000000"/>
          <w:highlight w:val="white"/>
        </w:rPr>
        <w:t>http://jszfcg.jsczt.cn/</w:t>
      </w:r>
      <w:r>
        <w:rPr>
          <w:rFonts w:ascii="楷体" w:eastAsia="楷体" w:hAnsi="楷体" w:cs="宋体"/>
          <w:color w:val="000000"/>
          <w:highlight w:val="white"/>
        </w:rPr>
        <w:t>）</w:t>
      </w:r>
      <w:r>
        <w:rPr>
          <w:rFonts w:ascii="宋体" w:eastAsia="楷体" w:hAnsi="宋体" w:cs="宋体"/>
          <w:color w:val="000000"/>
          <w:highlight w:val="white"/>
        </w:rPr>
        <w:t> </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五、开启</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w:t>
      </w:r>
      <w:r w:rsidR="004C65E5">
        <w:rPr>
          <w:rFonts w:ascii="楷体" w:eastAsia="楷体" w:hAnsi="楷体" w:cs="宋体"/>
          <w:color w:val="000000"/>
          <w:highlight w:val="white"/>
        </w:rPr>
        <w:t>2026-02-27</w:t>
      </w:r>
      <w:r>
        <w:rPr>
          <w:rFonts w:ascii="楷体" w:eastAsia="楷体" w:hAnsi="楷体" w:cs="宋体" w:hint="eastAsia"/>
          <w:color w:val="000000"/>
          <w:highlight w:val="white"/>
        </w:rPr>
        <w:t xml:space="preserve"> </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color w:val="000000"/>
          <w:highlight w:val="white"/>
        </w:rPr>
        <w:t>“</w:t>
      </w:r>
      <w:r>
        <w:rPr>
          <w:rFonts w:ascii="楷体" w:eastAsia="楷体" w:hAnsi="楷体" w:cs="宋体"/>
          <w:color w:val="000000"/>
          <w:highlight w:val="white"/>
        </w:rPr>
        <w:t>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w:t>
      </w:r>
      <w:r>
        <w:rPr>
          <w:rFonts w:ascii="楷体" w:eastAsia="楷体" w:hAnsi="楷体" w:cs="宋体"/>
          <w:color w:val="000000"/>
          <w:highlight w:val="white"/>
        </w:rPr>
        <w:t>系统（网址：</w:t>
      </w:r>
      <w:r>
        <w:rPr>
          <w:rFonts w:ascii="楷体" w:eastAsia="楷体" w:hAnsi="楷体" w:cs="宋体"/>
          <w:color w:val="000000"/>
          <w:highlight w:val="white"/>
        </w:rPr>
        <w:t>http://jszfcg.jsczt.cn/</w:t>
      </w:r>
      <w:r>
        <w:rPr>
          <w:rFonts w:ascii="楷体" w:eastAsia="楷体" w:hAnsi="楷体" w:cs="宋体"/>
          <w:color w:val="000000"/>
          <w:highlight w:val="white"/>
        </w:rPr>
        <w:t>）</w:t>
      </w:r>
      <w:r>
        <w:rPr>
          <w:rFonts w:ascii="楷体" w:eastAsia="楷体" w:hAnsi="楷体" w:cs="宋体"/>
          <w:color w:val="000000"/>
          <w:highlight w:val="white"/>
        </w:rPr>
        <w:t>“</w:t>
      </w:r>
      <w:r>
        <w:rPr>
          <w:rFonts w:ascii="楷体" w:eastAsia="楷体" w:hAnsi="楷体" w:cs="宋体"/>
          <w:color w:val="000000"/>
          <w:highlight w:val="white"/>
        </w:rPr>
        <w:t>开标大厅</w:t>
      </w:r>
      <w:r>
        <w:rPr>
          <w:rFonts w:ascii="楷体" w:eastAsia="楷体" w:hAnsi="楷体" w:cs="宋体"/>
          <w:color w:val="000000"/>
          <w:highlight w:val="white"/>
        </w:rPr>
        <w:t>”</w:t>
      </w:r>
      <w:r>
        <w:rPr>
          <w:rFonts w:ascii="楷体" w:eastAsia="楷体" w:hAnsi="楷体" w:cs="宋体" w:hint="eastAsia"/>
          <w:color w:val="000000"/>
          <w:highlight w:val="white"/>
        </w:rPr>
        <w:t>。</w:t>
      </w:r>
    </w:p>
    <w:p w:rsidR="009928FA" w:rsidRDefault="00E6103B">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六、公告期限</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自本公告发布之日起</w:t>
      </w:r>
      <w:r>
        <w:rPr>
          <w:rFonts w:ascii="楷体" w:eastAsia="楷体" w:hAnsi="楷体" w:cs="宋体"/>
          <w:color w:val="000000"/>
          <w:highlight w:val="white"/>
        </w:rPr>
        <w:t>3</w:t>
      </w:r>
      <w:r>
        <w:rPr>
          <w:rFonts w:ascii="楷体" w:eastAsia="楷体" w:hAnsi="楷体" w:cs="宋体"/>
          <w:color w:val="000000"/>
          <w:highlight w:val="white"/>
        </w:rPr>
        <w:t>个工作日。</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七、其他补充事宜</w:t>
      </w:r>
      <w:bookmarkEnd w:id="50"/>
      <w:bookmarkEnd w:id="51"/>
      <w:r>
        <w:rPr>
          <w:rFonts w:ascii="楷体" w:eastAsia="楷体" w:hAnsi="楷体" w:cs="宋体" w:hint="eastAsia"/>
          <w:b/>
          <w:bCs/>
          <w:color w:val="000000"/>
        </w:rPr>
        <w:t>:</w:t>
      </w:r>
      <w:bookmarkStart w:id="52" w:name="_Toc28359018"/>
      <w:bookmarkStart w:id="53" w:name="_Toc35393636"/>
      <w:bookmarkStart w:id="54" w:name="_Toc28359095"/>
      <w:bookmarkStart w:id="55" w:name="_Toc35393805"/>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bookmarkStart w:id="56" w:name="OLE_LINK1"/>
      <w:bookmarkEnd w:id="49"/>
      <w:bookmarkEnd w:id="52"/>
      <w:bookmarkEnd w:id="53"/>
      <w:bookmarkEnd w:id="54"/>
      <w:bookmarkEnd w:id="55"/>
      <w:r>
        <w:rPr>
          <w:rFonts w:ascii="楷体" w:eastAsia="楷体" w:hAnsi="楷体" w:cs="宋体" w:hint="eastAsia"/>
          <w:color w:val="000000"/>
          <w:highlight w:val="white"/>
        </w:rPr>
        <w:t>1.</w:t>
      </w:r>
      <w:r>
        <w:rPr>
          <w:rFonts w:ascii="楷体" w:eastAsia="楷体" w:hAnsi="楷体" w:cs="宋体" w:hint="eastAsia"/>
          <w:color w:val="000000"/>
          <w:highlight w:val="white"/>
        </w:rPr>
        <w:t>本次采购采用“政府采购管理交易系统（苏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）”，招标、投标、评标和中标结果发布全程电子化，开标方式为不见面开标。供应商应当按照《政府采购管理交易系统（苏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）供应商操作手册》参加投标活动。如供应商未按要求操作，由此所产生的风险由供应商自行承担。</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w:t>
      </w:r>
      <w:r>
        <w:rPr>
          <w:rFonts w:ascii="楷体" w:eastAsia="楷体" w:hAnsi="楷体" w:cs="宋体" w:hint="eastAsia"/>
          <w:color w:val="000000"/>
          <w:highlight w:val="white"/>
        </w:rPr>
        <w:t>供应商如确定参加投标，可自行下载采购文件及有关资料，按照《操作手册》进行注册，领取</w:t>
      </w:r>
      <w:r>
        <w:rPr>
          <w:rFonts w:ascii="楷体" w:eastAsia="楷体" w:hAnsi="楷体" w:cs="宋体" w:hint="eastAsia"/>
          <w:color w:val="000000"/>
          <w:highlight w:val="white"/>
        </w:rPr>
        <w:t>CA</w:t>
      </w:r>
      <w:r>
        <w:rPr>
          <w:rFonts w:ascii="楷体" w:eastAsia="楷体" w:hAnsi="楷体" w:cs="宋体" w:hint="eastAsia"/>
          <w:color w:val="000000"/>
          <w:highlight w:val="white"/>
        </w:rPr>
        <w:t>和办理电子签章，并按《操作手册》要求制作、上传电子投标文件，技术支持联系方式：</w:t>
      </w:r>
      <w:r>
        <w:rPr>
          <w:rFonts w:ascii="楷体" w:eastAsia="楷体" w:hAnsi="楷体" w:cs="宋体" w:hint="eastAsia"/>
          <w:color w:val="000000"/>
          <w:highlight w:val="white"/>
        </w:rPr>
        <w:t>13813140731</w:t>
      </w:r>
      <w:r>
        <w:rPr>
          <w:rFonts w:ascii="楷体" w:eastAsia="楷体" w:hAnsi="楷体" w:cs="宋体" w:hint="eastAsia"/>
          <w:color w:val="000000"/>
          <w:highlight w:val="white"/>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3.</w:t>
      </w:r>
      <w:r>
        <w:rPr>
          <w:rFonts w:ascii="楷体" w:eastAsia="楷体" w:hAnsi="楷体" w:cs="宋体" w:hint="eastAsia"/>
          <w:color w:val="000000"/>
          <w:highlight w:val="white"/>
        </w:rPr>
        <w:t>竞争性磋商、竞争性谈判、单一来源采购项目将与供应商就磋商（谈判）</w:t>
      </w:r>
      <w:r>
        <w:rPr>
          <w:rFonts w:ascii="楷体" w:eastAsia="楷体" w:hAnsi="楷体" w:cs="宋体" w:hint="eastAsia"/>
          <w:color w:val="000000"/>
          <w:highlight w:val="white"/>
        </w:rPr>
        <w:t>文件进行线上磋商（谈判），请供应商在开标前</w:t>
      </w:r>
      <w:proofErr w:type="gramStart"/>
      <w:r>
        <w:rPr>
          <w:rFonts w:ascii="楷体" w:eastAsia="楷体" w:hAnsi="楷体" w:cs="宋体" w:hint="eastAsia"/>
          <w:color w:val="000000"/>
          <w:highlight w:val="white"/>
        </w:rPr>
        <w:t>登录谷歌浏览器</w:t>
      </w:r>
      <w:proofErr w:type="gramEnd"/>
      <w:r>
        <w:rPr>
          <w:rFonts w:ascii="楷体" w:eastAsia="楷体" w:hAnsi="楷体" w:cs="宋体" w:hint="eastAsia"/>
          <w:color w:val="000000"/>
          <w:highlight w:val="white"/>
        </w:rPr>
        <w:t>进入不见面大厅，并</w:t>
      </w:r>
      <w:proofErr w:type="gramStart"/>
      <w:r>
        <w:rPr>
          <w:rFonts w:ascii="楷体" w:eastAsia="楷体" w:hAnsi="楷体" w:cs="宋体" w:hint="eastAsia"/>
          <w:color w:val="000000"/>
          <w:highlight w:val="white"/>
        </w:rPr>
        <w:t>准备好耳麦和</w:t>
      </w:r>
      <w:proofErr w:type="gramEnd"/>
      <w:r>
        <w:rPr>
          <w:rFonts w:ascii="楷体" w:eastAsia="楷体" w:hAnsi="楷体" w:cs="宋体" w:hint="eastAsia"/>
          <w:color w:val="000000"/>
          <w:highlight w:val="white"/>
        </w:rPr>
        <w:t>摄像设备。因供应商网络与电源不稳定、未按要求配置上述设备、上述设备发生故障等自身原因，导致磋商（谈判）失败，供应商自行承担其后果。</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w:t>
      </w:r>
      <w:r>
        <w:rPr>
          <w:rFonts w:ascii="楷体" w:eastAsia="楷体" w:hAnsi="楷体" w:cs="宋体" w:hint="eastAsia"/>
          <w:color w:val="000000"/>
          <w:highlight w:val="white"/>
        </w:rPr>
        <w:t>潜在供应商对采购文件项目需求部分的询问、质疑请向采购人提出，由采购人负责答复。</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w:t>
      </w:r>
      <w:r>
        <w:rPr>
          <w:rFonts w:ascii="楷体" w:eastAsia="楷体" w:hAnsi="楷体" w:cs="宋体" w:hint="eastAsia"/>
          <w:color w:val="000000"/>
          <w:highlight w:val="white"/>
        </w:rPr>
        <w:t>中标</w:t>
      </w:r>
      <w:r>
        <w:rPr>
          <w:rFonts w:ascii="楷体" w:eastAsia="楷体" w:hAnsi="楷体" w:cs="宋体" w:hint="eastAsia"/>
          <w:color w:val="000000"/>
          <w:highlight w:val="white"/>
        </w:rPr>
        <w:t>/</w:t>
      </w:r>
      <w:r>
        <w:rPr>
          <w:rFonts w:ascii="楷体" w:eastAsia="楷体" w:hAnsi="楷体" w:cs="宋体" w:hint="eastAsia"/>
          <w:color w:val="000000"/>
          <w:highlight w:val="white"/>
        </w:rPr>
        <w:t>成交供应商可凭政府采购合同办理融资贷款，详见江苏政府采购网“政采贷”专栏。”</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w:t>
      </w:r>
      <w:r>
        <w:rPr>
          <w:rFonts w:ascii="楷体" w:eastAsia="楷体" w:hAnsi="楷体" w:cs="宋体" w:hint="eastAsia"/>
          <w:color w:val="000000"/>
          <w:highlight w:val="white"/>
        </w:rPr>
        <w:t>为提升政府采购供应商的融资可得性，解决中小企业融资难问题，中国人民银行、</w:t>
      </w:r>
      <w:r>
        <w:rPr>
          <w:rFonts w:ascii="楷体" w:eastAsia="楷体" w:hAnsi="楷体" w:cs="宋体" w:hint="eastAsia"/>
          <w:color w:val="000000"/>
          <w:highlight w:val="white"/>
        </w:rPr>
        <w:lastRenderedPageBreak/>
        <w:t>市财政局、市公共资源交易中心推出了政府</w:t>
      </w:r>
      <w:proofErr w:type="gramStart"/>
      <w:r>
        <w:rPr>
          <w:rFonts w:ascii="楷体" w:eastAsia="楷体" w:hAnsi="楷体" w:cs="宋体" w:hint="eastAsia"/>
          <w:color w:val="000000"/>
          <w:highlight w:val="white"/>
        </w:rPr>
        <w:t>采购线</w:t>
      </w:r>
      <w:proofErr w:type="gramEnd"/>
      <w:r>
        <w:rPr>
          <w:rFonts w:ascii="楷体" w:eastAsia="楷体" w:hAnsi="楷体" w:cs="宋体" w:hint="eastAsia"/>
          <w:color w:val="000000"/>
          <w:highlight w:val="white"/>
        </w:rPr>
        <w:t>上应收账款融资模式。各供应商如果有融资需求，可以</w:t>
      </w:r>
      <w:proofErr w:type="gramStart"/>
      <w:r>
        <w:rPr>
          <w:rFonts w:ascii="楷体" w:eastAsia="楷体" w:hAnsi="楷体" w:cs="宋体" w:hint="eastAsia"/>
          <w:color w:val="000000"/>
          <w:highlight w:val="white"/>
        </w:rPr>
        <w:t>凭借政府</w:t>
      </w:r>
      <w:proofErr w:type="gramEnd"/>
      <w:r>
        <w:rPr>
          <w:rFonts w:ascii="楷体" w:eastAsia="楷体" w:hAnsi="楷体" w:cs="宋体" w:hint="eastAsia"/>
          <w:color w:val="000000"/>
          <w:highlight w:val="white"/>
        </w:rPr>
        <w:t>采购中标（成交）通知书或政府采购合同，通过中国人民银行征信中心“中征应收账款融资服务平台（</w:t>
      </w:r>
      <w:r>
        <w:rPr>
          <w:rFonts w:ascii="楷体" w:eastAsia="楷体" w:hAnsi="楷体" w:cs="宋体" w:hint="eastAsia"/>
          <w:color w:val="000000"/>
          <w:highlight w:val="white"/>
        </w:rPr>
        <w:t>https://www.crcrfsp.com</w:t>
      </w:r>
      <w:r>
        <w:rPr>
          <w:rFonts w:ascii="楷体" w:eastAsia="楷体" w:hAnsi="楷体" w:cs="宋体" w:hint="eastAsia"/>
          <w:color w:val="000000"/>
          <w:highlight w:val="white"/>
        </w:rPr>
        <w:t>）”向参与政府采购融资业务的金融机构</w:t>
      </w:r>
      <w:proofErr w:type="gramStart"/>
      <w:r>
        <w:rPr>
          <w:rFonts w:ascii="楷体" w:eastAsia="楷体" w:hAnsi="楷体" w:cs="宋体" w:hint="eastAsia"/>
          <w:color w:val="000000"/>
          <w:highlight w:val="white"/>
        </w:rPr>
        <w:t>申请线</w:t>
      </w:r>
      <w:proofErr w:type="gramEnd"/>
      <w:r>
        <w:rPr>
          <w:rFonts w:ascii="楷体" w:eastAsia="楷体" w:hAnsi="楷体" w:cs="宋体" w:hint="eastAsia"/>
          <w:color w:val="000000"/>
          <w:highlight w:val="white"/>
        </w:rPr>
        <w:t>上融资，相关事宜可向市人民银行咨询，联系电话：</w:t>
      </w:r>
      <w:r>
        <w:rPr>
          <w:rFonts w:ascii="楷体" w:eastAsia="楷体" w:hAnsi="楷体" w:cs="宋体" w:hint="eastAsia"/>
          <w:color w:val="000000"/>
          <w:highlight w:val="white"/>
        </w:rPr>
        <w:t>0514-87936653</w:t>
      </w:r>
      <w:r>
        <w:rPr>
          <w:rFonts w:ascii="楷体" w:eastAsia="楷体" w:hAnsi="楷体" w:cs="宋体" w:hint="eastAsia"/>
          <w:color w:val="000000"/>
          <w:highlight w:val="white"/>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w:t>
      </w:r>
      <w:r>
        <w:rPr>
          <w:rFonts w:ascii="楷体" w:eastAsia="楷体" w:hAnsi="楷体" w:cs="宋体" w:hint="eastAsia"/>
          <w:color w:val="000000"/>
          <w:highlight w:val="white"/>
        </w:rPr>
        <w:t>推行电子履约保函（保险）。政府采购履约保函（保险）是指在政府采购活动中第三方机</w:t>
      </w:r>
      <w:r>
        <w:rPr>
          <w:rFonts w:ascii="楷体" w:eastAsia="楷体" w:hAnsi="楷体" w:cs="宋体" w:hint="eastAsia"/>
          <w:color w:val="000000"/>
          <w:highlight w:val="white"/>
        </w:rPr>
        <w:t>构向采购人提供的保证政府采购中标、成交供应</w:t>
      </w:r>
      <w:proofErr w:type="gramStart"/>
      <w:r>
        <w:rPr>
          <w:rFonts w:ascii="楷体" w:eastAsia="楷体" w:hAnsi="楷体" w:cs="宋体" w:hint="eastAsia"/>
          <w:color w:val="000000"/>
          <w:highlight w:val="white"/>
        </w:rPr>
        <w:t>商履行</w:t>
      </w:r>
      <w:proofErr w:type="gramEnd"/>
      <w:r>
        <w:rPr>
          <w:rFonts w:ascii="楷体" w:eastAsia="楷体" w:hAnsi="楷体" w:cs="宋体" w:hint="eastAsia"/>
          <w:color w:val="000000"/>
          <w:highlight w:val="white"/>
        </w:rPr>
        <w:t>合同义务的担保或保险。供应商可通过</w:t>
      </w:r>
      <w:r>
        <w:rPr>
          <w:rFonts w:ascii="楷体" w:eastAsia="楷体" w:hAnsi="楷体" w:cs="宋体" w:hint="eastAsia"/>
          <w:color w:val="000000"/>
          <w:highlight w:val="white"/>
        </w:rPr>
        <w:t>www.jsdzbh.com</w:t>
      </w:r>
      <w:r>
        <w:rPr>
          <w:rFonts w:ascii="楷体" w:eastAsia="楷体" w:hAnsi="楷体" w:cs="宋体" w:hint="eastAsia"/>
          <w:color w:val="000000"/>
          <w:highlight w:val="white"/>
        </w:rPr>
        <w:t>直接访问，也可通过江苏省政府采购网、“苏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”系统链接访问（首次使用需注册）。供应商在签订政府采购合同后，登录“政府采购电子履约保函（保险）平台”，选择第三方机构并提交保函（保险）申请，经审核通过后支付相关费用即可。</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8.</w:t>
      </w:r>
      <w:r>
        <w:rPr>
          <w:rFonts w:ascii="楷体" w:eastAsia="楷体" w:hAnsi="楷体" w:cs="宋体" w:hint="eastAsia"/>
          <w:color w:val="000000"/>
          <w:highlight w:val="white"/>
        </w:rPr>
        <w:t>本次采购不收取投标保证金。</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9.</w:t>
      </w:r>
      <w:r>
        <w:rPr>
          <w:rFonts w:ascii="楷体" w:eastAsia="楷体" w:hAnsi="楷体" w:cs="宋体" w:hint="eastAsia"/>
          <w:color w:val="000000"/>
          <w:highlight w:val="white"/>
        </w:rPr>
        <w:t>有关本次采购的事项若存在变动或修改，敬请及时关注“扬州市政府采购网”、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江苏省政府采购网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发布的信息。</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10.</w:t>
      </w:r>
      <w:r>
        <w:rPr>
          <w:rFonts w:ascii="楷体" w:eastAsia="楷体" w:hAnsi="楷体" w:cs="宋体" w:hint="eastAsia"/>
          <w:color w:val="000000"/>
          <w:highlight w:val="white"/>
        </w:rPr>
        <w:t>拒绝下述供应商参加本次采购活动：</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①供应商单位负责人为同一人或者存在直接控股、管理关系的不同供应商，不得参加同一合同项下的政府采购活动。</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②凡为采购项目提供整体设计、规范编制或者项目管理、监理、检测等服务的供应商，不得再参加该项目的其他采购活动。</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11.</w:t>
      </w:r>
      <w:r>
        <w:rPr>
          <w:rFonts w:ascii="楷体" w:eastAsia="楷体" w:hAnsi="楷体" w:cs="宋体" w:hint="eastAsia"/>
          <w:color w:val="000000"/>
          <w:highlight w:val="white"/>
        </w:rPr>
        <w:t>本项目采购文件中所有斜体下划线部分为实质性条款，如不满足，则为无效响应。</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12.</w:t>
      </w:r>
      <w:r>
        <w:rPr>
          <w:rFonts w:ascii="楷体" w:eastAsia="楷体" w:hAnsi="楷体" w:cs="宋体" w:hint="eastAsia"/>
          <w:color w:val="000000"/>
          <w:highlight w:val="white"/>
        </w:rPr>
        <w:t>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）的网络地址和方法：</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1</w:t>
      </w:r>
      <w:r>
        <w:rPr>
          <w:rFonts w:ascii="楷体" w:eastAsia="楷体" w:hAnsi="楷体" w:cs="宋体" w:hint="eastAsia"/>
          <w:color w:val="000000"/>
          <w:highlight w:val="white"/>
        </w:rPr>
        <w:t>）潜在供应商访问政府采购管理交易系统（苏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”系统用户注册</w:t>
      </w:r>
      <w:r>
        <w:rPr>
          <w:rFonts w:ascii="楷体" w:eastAsia="楷体" w:hAnsi="楷体" w:cs="宋体" w:hint="eastAsia"/>
          <w:color w:val="000000"/>
          <w:highlight w:val="white"/>
        </w:rPr>
        <w:t>--</w:t>
      </w:r>
      <w:r>
        <w:rPr>
          <w:rFonts w:ascii="楷体" w:eastAsia="楷体" w:hAnsi="楷体" w:cs="宋体" w:hint="eastAsia"/>
          <w:color w:val="000000"/>
          <w:highlight w:val="white"/>
        </w:rPr>
        <w:t>获取“</w:t>
      </w:r>
      <w:r>
        <w:rPr>
          <w:rFonts w:ascii="楷体" w:eastAsia="楷体" w:hAnsi="楷体" w:cs="宋体" w:hint="eastAsia"/>
          <w:color w:val="000000"/>
          <w:highlight w:val="white"/>
        </w:rPr>
        <w:t>CA</w:t>
      </w:r>
      <w:r>
        <w:rPr>
          <w:rFonts w:ascii="楷体" w:eastAsia="楷体" w:hAnsi="楷体" w:cs="宋体" w:hint="eastAsia"/>
          <w:color w:val="000000"/>
          <w:highlight w:val="white"/>
        </w:rPr>
        <w:t>数字证书”</w:t>
      </w:r>
      <w:r>
        <w:rPr>
          <w:rFonts w:ascii="楷体" w:eastAsia="楷体" w:hAnsi="楷体" w:cs="宋体" w:hint="eastAsia"/>
          <w:color w:val="000000"/>
          <w:highlight w:val="white"/>
        </w:rPr>
        <w:t>--CA</w:t>
      </w:r>
      <w:r>
        <w:rPr>
          <w:rFonts w:ascii="楷体" w:eastAsia="楷体" w:hAnsi="楷体" w:cs="宋体" w:hint="eastAsia"/>
          <w:color w:val="000000"/>
          <w:highlight w:val="white"/>
        </w:rPr>
        <w:t>绑定与登录</w:t>
      </w:r>
      <w:r>
        <w:rPr>
          <w:rFonts w:ascii="楷体" w:eastAsia="楷体" w:hAnsi="楷体" w:cs="宋体" w:hint="eastAsia"/>
          <w:color w:val="000000"/>
          <w:highlight w:val="white"/>
        </w:rPr>
        <w:t>--</w:t>
      </w:r>
      <w:r>
        <w:rPr>
          <w:rFonts w:ascii="楷体" w:eastAsia="楷体" w:hAnsi="楷体" w:cs="宋体" w:hint="eastAsia"/>
          <w:color w:val="000000"/>
          <w:highlight w:val="white"/>
        </w:rPr>
        <w:t>网上报名</w:t>
      </w:r>
      <w:r>
        <w:rPr>
          <w:rFonts w:ascii="楷体" w:eastAsia="楷体" w:hAnsi="楷体" w:cs="宋体" w:hint="eastAsia"/>
          <w:color w:val="000000"/>
          <w:highlight w:val="white"/>
        </w:rPr>
        <w:t>--</w:t>
      </w:r>
      <w:r>
        <w:rPr>
          <w:rFonts w:ascii="楷体" w:eastAsia="楷体" w:hAnsi="楷体" w:cs="宋体" w:hint="eastAsia"/>
          <w:color w:val="000000"/>
          <w:highlight w:val="white"/>
        </w:rPr>
        <w:t>下载采购文</w:t>
      </w:r>
      <w:r>
        <w:rPr>
          <w:rFonts w:ascii="楷体" w:eastAsia="楷体" w:hAnsi="楷体" w:cs="宋体" w:hint="eastAsia"/>
          <w:color w:val="000000"/>
          <w:highlight w:val="white"/>
        </w:rPr>
        <w:t>件（后缀名为“</w:t>
      </w:r>
      <w:r>
        <w:rPr>
          <w:rFonts w:ascii="楷体" w:eastAsia="楷体" w:hAnsi="楷体" w:cs="宋体" w:hint="eastAsia"/>
          <w:color w:val="000000"/>
          <w:highlight w:val="white"/>
        </w:rPr>
        <w:t>.</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w:t>
      </w:r>
      <w:r>
        <w:rPr>
          <w:rFonts w:ascii="楷体" w:eastAsia="楷体" w:hAnsi="楷体" w:cs="宋体" w:hint="eastAsia"/>
          <w:color w:val="000000"/>
          <w:highlight w:val="white"/>
        </w:rPr>
        <w:t>--</w:t>
      </w:r>
      <w:r>
        <w:rPr>
          <w:rFonts w:ascii="楷体" w:eastAsia="楷体" w:hAnsi="楷体" w:cs="宋体" w:hint="eastAsia"/>
          <w:color w:val="000000"/>
          <w:highlight w:val="white"/>
        </w:rPr>
        <w:t>将后缀名为“</w:t>
      </w:r>
      <w:r>
        <w:rPr>
          <w:rFonts w:ascii="楷体" w:eastAsia="楷体" w:hAnsi="楷体" w:cs="宋体" w:hint="eastAsia"/>
          <w:color w:val="000000"/>
          <w:highlight w:val="white"/>
        </w:rPr>
        <w:t>.</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”的采购文件导入政府采购客户端工具</w:t>
      </w:r>
      <w:r>
        <w:rPr>
          <w:rFonts w:ascii="楷体" w:eastAsia="楷体" w:hAnsi="楷体" w:cs="宋体" w:hint="eastAsia"/>
          <w:color w:val="000000"/>
          <w:highlight w:val="white"/>
        </w:rPr>
        <w:t>--</w:t>
      </w:r>
      <w:r>
        <w:rPr>
          <w:rFonts w:ascii="楷体" w:eastAsia="楷体" w:hAnsi="楷体" w:cs="宋体" w:hint="eastAsia"/>
          <w:color w:val="000000"/>
          <w:highlight w:val="white"/>
        </w:rPr>
        <w:t>制作投标文件</w:t>
      </w:r>
      <w:r>
        <w:rPr>
          <w:rFonts w:ascii="楷体" w:eastAsia="楷体" w:hAnsi="楷体" w:cs="宋体" w:hint="eastAsia"/>
          <w:color w:val="000000"/>
          <w:highlight w:val="white"/>
        </w:rPr>
        <w:t>--</w:t>
      </w:r>
      <w:r>
        <w:rPr>
          <w:rFonts w:ascii="楷体" w:eastAsia="楷体" w:hAnsi="楷体" w:cs="宋体" w:hint="eastAsia"/>
          <w:color w:val="000000"/>
          <w:highlight w:val="white"/>
        </w:rPr>
        <w:t>导出加密的投标文件（后缀名为</w:t>
      </w:r>
      <w:r>
        <w:rPr>
          <w:rFonts w:ascii="楷体" w:eastAsia="楷体" w:hAnsi="楷体" w:cs="宋体" w:hint="eastAsia"/>
          <w:color w:val="000000"/>
          <w:highlight w:val="white"/>
        </w:rPr>
        <w:t>zip</w:t>
      </w:r>
      <w:r>
        <w:rPr>
          <w:rFonts w:ascii="楷体" w:eastAsia="楷体" w:hAnsi="楷体" w:cs="宋体" w:hint="eastAsia"/>
          <w:color w:val="000000"/>
          <w:highlight w:val="white"/>
        </w:rPr>
        <w:t>）</w:t>
      </w:r>
      <w:r>
        <w:rPr>
          <w:rFonts w:ascii="楷体" w:eastAsia="楷体" w:hAnsi="楷体" w:cs="宋体" w:hint="eastAsia"/>
          <w:color w:val="000000"/>
          <w:highlight w:val="white"/>
        </w:rPr>
        <w:t>--</w:t>
      </w:r>
      <w:r>
        <w:rPr>
          <w:rFonts w:ascii="楷体" w:eastAsia="楷体" w:hAnsi="楷体" w:cs="宋体" w:hint="eastAsia"/>
          <w:color w:val="000000"/>
          <w:highlight w:val="white"/>
        </w:rPr>
        <w:t>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”系统上传投标文件。</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2</w:t>
      </w:r>
      <w:r>
        <w:rPr>
          <w:rFonts w:ascii="楷体" w:eastAsia="楷体" w:hAnsi="楷体" w:cs="宋体" w:hint="eastAsia"/>
          <w:color w:val="000000"/>
          <w:highlight w:val="white"/>
        </w:rPr>
        <w:t>）“</w:t>
      </w:r>
      <w:r>
        <w:rPr>
          <w:rFonts w:ascii="楷体" w:eastAsia="楷体" w:hAnsi="楷体" w:cs="宋体" w:hint="eastAsia"/>
          <w:color w:val="000000"/>
          <w:highlight w:val="white"/>
        </w:rPr>
        <w:t>CA</w:t>
      </w:r>
      <w:r>
        <w:rPr>
          <w:rFonts w:ascii="楷体" w:eastAsia="楷体" w:hAnsi="楷体" w:cs="宋体" w:hint="eastAsia"/>
          <w:color w:val="000000"/>
          <w:highlight w:val="white"/>
        </w:rPr>
        <w:t>数字证书”的获取：供应商需办理</w:t>
      </w:r>
      <w:r>
        <w:rPr>
          <w:rFonts w:ascii="楷体" w:eastAsia="楷体" w:hAnsi="楷体" w:cs="宋体" w:hint="eastAsia"/>
          <w:color w:val="000000"/>
          <w:highlight w:val="white"/>
        </w:rPr>
        <w:t>CA</w:t>
      </w:r>
      <w:r>
        <w:rPr>
          <w:rFonts w:ascii="楷体" w:eastAsia="楷体" w:hAnsi="楷体" w:cs="宋体" w:hint="eastAsia"/>
          <w:color w:val="000000"/>
          <w:highlight w:val="white"/>
        </w:rPr>
        <w:t>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”系统目前仅支持“苏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w:t>
      </w:r>
      <w:r>
        <w:rPr>
          <w:rFonts w:ascii="楷体" w:eastAsia="楷体" w:hAnsi="楷体" w:cs="宋体" w:hint="eastAsia"/>
          <w:color w:val="000000"/>
          <w:highlight w:val="white"/>
        </w:rPr>
        <w:t>CA</w:t>
      </w:r>
      <w:r>
        <w:rPr>
          <w:rFonts w:ascii="楷体" w:eastAsia="楷体" w:hAnsi="楷体" w:cs="宋体" w:hint="eastAsia"/>
          <w:color w:val="000000"/>
          <w:highlight w:val="white"/>
        </w:rPr>
        <w:t>，省内各地区办理的“苏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w:t>
      </w:r>
      <w:r>
        <w:rPr>
          <w:rFonts w:ascii="楷体" w:eastAsia="楷体" w:hAnsi="楷体" w:cs="宋体" w:hint="eastAsia"/>
          <w:color w:val="000000"/>
          <w:highlight w:val="white"/>
        </w:rPr>
        <w:t>CA</w:t>
      </w:r>
      <w:r>
        <w:rPr>
          <w:rFonts w:ascii="楷体" w:eastAsia="楷体" w:hAnsi="楷体" w:cs="宋体" w:hint="eastAsia"/>
          <w:color w:val="000000"/>
          <w:highlight w:val="white"/>
        </w:rPr>
        <w:t>全省通用。</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lastRenderedPageBreak/>
        <w:t>（</w:t>
      </w:r>
      <w:r>
        <w:rPr>
          <w:rFonts w:ascii="楷体" w:eastAsia="楷体" w:hAnsi="楷体" w:cs="宋体" w:hint="eastAsia"/>
          <w:color w:val="000000"/>
          <w:highlight w:val="white"/>
        </w:rPr>
        <w:t>3</w:t>
      </w:r>
      <w:r>
        <w:rPr>
          <w:rFonts w:ascii="楷体" w:eastAsia="楷体" w:hAnsi="楷体" w:cs="宋体" w:hint="eastAsia"/>
          <w:color w:val="000000"/>
          <w:highlight w:val="white"/>
        </w:rPr>
        <w:t>）“</w:t>
      </w:r>
      <w:r>
        <w:rPr>
          <w:rFonts w:ascii="楷体" w:eastAsia="楷体" w:hAnsi="楷体" w:cs="宋体" w:hint="eastAsia"/>
          <w:color w:val="000000"/>
          <w:highlight w:val="white"/>
        </w:rPr>
        <w:t>CA</w:t>
      </w:r>
      <w:r>
        <w:rPr>
          <w:rFonts w:ascii="楷体" w:eastAsia="楷体" w:hAnsi="楷体" w:cs="宋体" w:hint="eastAsia"/>
          <w:color w:val="000000"/>
          <w:highlight w:val="white"/>
        </w:rPr>
        <w:t>数字证书”的办理材料以及供应商操作手册详见：</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http://zfcg.yangzhou.gov.cn/zfcg/xzzx/202309/4d7de1f7865f4</w:t>
      </w:r>
      <w:r>
        <w:rPr>
          <w:rFonts w:ascii="楷体" w:eastAsia="楷体" w:hAnsi="楷体" w:cs="宋体" w:hint="eastAsia"/>
          <w:color w:val="000000"/>
          <w:highlight w:val="white"/>
        </w:rPr>
        <w:t>a2894fc22bc452f94d8.shtml</w:t>
      </w:r>
      <w:r>
        <w:rPr>
          <w:rFonts w:ascii="楷体" w:eastAsia="楷体" w:hAnsi="楷体" w:cs="宋体" w:hint="eastAsia"/>
          <w:color w:val="000000"/>
          <w:highlight w:val="white"/>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4</w:t>
      </w:r>
      <w:r>
        <w:rPr>
          <w:rFonts w:ascii="楷体" w:eastAsia="楷体" w:hAnsi="楷体" w:cs="宋体" w:hint="eastAsia"/>
          <w:color w:val="000000"/>
          <w:highlight w:val="white"/>
        </w:rPr>
        <w:t>）潜在供应商访问“苏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”系统的网络地址和方法：“苏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”系统的网址：</w:t>
      </w:r>
      <w:r>
        <w:rPr>
          <w:rFonts w:ascii="楷体" w:eastAsia="楷体" w:hAnsi="楷体" w:cs="宋体" w:hint="eastAsia"/>
          <w:color w:val="000000"/>
          <w:highlight w:val="white"/>
        </w:rPr>
        <w:t>http://jszfcg.jsczt.cn/</w:t>
      </w:r>
      <w:r>
        <w:rPr>
          <w:rFonts w:ascii="楷体" w:eastAsia="楷体" w:hAnsi="楷体" w:cs="宋体" w:hint="eastAsia"/>
          <w:color w:val="000000"/>
          <w:highlight w:val="white"/>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5</w:t>
      </w:r>
      <w:r>
        <w:rPr>
          <w:rFonts w:ascii="楷体" w:eastAsia="楷体" w:hAnsi="楷体" w:cs="宋体" w:hint="eastAsia"/>
          <w:color w:val="000000"/>
          <w:highlight w:val="white"/>
        </w:rPr>
        <w:t>）采购文件（后缀名为“</w:t>
      </w:r>
      <w:r>
        <w:rPr>
          <w:rFonts w:ascii="楷体" w:eastAsia="楷体" w:hAnsi="楷体" w:cs="宋体" w:hint="eastAsia"/>
          <w:color w:val="000000"/>
          <w:highlight w:val="white"/>
        </w:rPr>
        <w:t>.</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”）、供应商操作手册及政府采购客户端工具也可通过“苏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w:t>
      </w:r>
      <w:r>
        <w:rPr>
          <w:rFonts w:ascii="楷体" w:eastAsia="楷体" w:hAnsi="楷体" w:cs="宋体" w:hint="eastAsia"/>
          <w:color w:val="000000"/>
          <w:highlight w:val="white"/>
        </w:rPr>
        <w:t>--</w:t>
      </w:r>
      <w:r>
        <w:rPr>
          <w:rFonts w:ascii="楷体" w:eastAsia="楷体" w:hAnsi="楷体" w:cs="宋体" w:hint="eastAsia"/>
          <w:color w:val="000000"/>
          <w:highlight w:val="white"/>
        </w:rPr>
        <w:t>已报名项目</w:t>
      </w:r>
      <w:r>
        <w:rPr>
          <w:rFonts w:ascii="楷体" w:eastAsia="楷体" w:hAnsi="楷体" w:cs="宋体" w:hint="eastAsia"/>
          <w:color w:val="000000"/>
          <w:highlight w:val="white"/>
        </w:rPr>
        <w:t>--</w:t>
      </w:r>
      <w:r>
        <w:rPr>
          <w:rFonts w:ascii="楷体" w:eastAsia="楷体" w:hAnsi="楷体" w:cs="宋体" w:hint="eastAsia"/>
          <w:color w:val="000000"/>
          <w:highlight w:val="white"/>
        </w:rPr>
        <w:t>报名详情页面内相应链接进行下载。</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6</w:t>
      </w:r>
      <w:r>
        <w:rPr>
          <w:rFonts w:ascii="楷体" w:eastAsia="楷体" w:hAnsi="楷体" w:cs="宋体" w:hint="eastAsia"/>
          <w:color w:val="000000"/>
          <w:highlight w:val="white"/>
        </w:rPr>
        <w:t>）招标代理机构（采购代理机构）将数据电文形式的采购文件加载至“苏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”系统，供潜在供应商下载或者查阅。</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w:t>
      </w:r>
      <w:r>
        <w:rPr>
          <w:rFonts w:ascii="楷体" w:eastAsia="楷体" w:hAnsi="楷体" w:cs="宋体" w:hint="eastAsia"/>
          <w:color w:val="000000"/>
          <w:highlight w:val="white"/>
        </w:rPr>
        <w:t>7</w:t>
      </w:r>
      <w:r>
        <w:rPr>
          <w:rFonts w:ascii="楷体" w:eastAsia="楷体" w:hAnsi="楷体" w:cs="宋体" w:hint="eastAsia"/>
          <w:color w:val="000000"/>
          <w:highlight w:val="white"/>
        </w:rPr>
        <w:t>）苏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w:t>
      </w:r>
      <w:proofErr w:type="gramStart"/>
      <w:r>
        <w:rPr>
          <w:rFonts w:ascii="楷体" w:eastAsia="楷体" w:hAnsi="楷体" w:cs="宋体" w:hint="eastAsia"/>
          <w:color w:val="000000"/>
          <w:highlight w:val="white"/>
        </w:rPr>
        <w:t>使用谷歌浏览器</w:t>
      </w:r>
      <w:proofErr w:type="gramEnd"/>
      <w:r>
        <w:rPr>
          <w:rFonts w:ascii="楷体" w:eastAsia="楷体" w:hAnsi="楷体" w:cs="宋体" w:hint="eastAsia"/>
          <w:color w:val="000000"/>
          <w:highlight w:val="white"/>
        </w:rPr>
        <w:t>参与不见面开标。</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hint="eastAsia"/>
          <w:color w:val="000000"/>
          <w:highlight w:val="white"/>
        </w:rPr>
        <w:t>13.</w:t>
      </w:r>
      <w:r>
        <w:rPr>
          <w:rFonts w:ascii="楷体" w:eastAsia="楷体" w:hAnsi="楷体" w:cs="宋体" w:hint="eastAsia"/>
          <w:color w:val="000000"/>
          <w:highlight w:val="white"/>
        </w:rPr>
        <w:t>履约担保的方式、金额及</w:t>
      </w:r>
      <w:r>
        <w:rPr>
          <w:rFonts w:ascii="楷体" w:eastAsia="楷体" w:hAnsi="楷体" w:cs="宋体" w:hint="eastAsia"/>
          <w:color w:val="000000"/>
          <w:highlight w:val="white"/>
        </w:rPr>
        <w:t>期限</w:t>
      </w:r>
      <w:r>
        <w:rPr>
          <w:rFonts w:ascii="楷体" w:eastAsia="楷体" w:hAnsi="楷体" w:cs="宋体" w:hint="eastAsia"/>
          <w:color w:val="000000"/>
          <w:highlight w:val="white"/>
        </w:rPr>
        <w:t>:</w:t>
      </w:r>
      <w:r>
        <w:rPr>
          <w:rFonts w:ascii="楷体" w:eastAsia="楷体" w:hAnsi="楷体" w:cs="宋体" w:hint="eastAsia"/>
          <w:color w:val="000000"/>
          <w:highlight w:val="white"/>
        </w:rPr>
        <w:t>承包人在收到成交通知书后，签订合同前，向发包人缴纳成交金额</w:t>
      </w:r>
      <w:r>
        <w:rPr>
          <w:rFonts w:ascii="楷体" w:eastAsia="楷体" w:hAnsi="楷体" w:cs="宋体" w:hint="eastAsia"/>
          <w:color w:val="000000"/>
          <w:highlight w:val="white"/>
        </w:rPr>
        <w:t>10%</w:t>
      </w:r>
      <w:r>
        <w:rPr>
          <w:rFonts w:ascii="楷体" w:eastAsia="楷体" w:hAnsi="楷体" w:cs="宋体" w:hint="eastAsia"/>
          <w:color w:val="000000"/>
          <w:highlight w:val="white"/>
        </w:rPr>
        <w:t>的履约保证金。履约保证金用以约束成交供应商在合同履行中的行为，弥补合同执行中由于自身行为可能给采购人带来的各种损失。履约保证金以支票、汇票、本票、保函等非现金形式或转账方式缴纳或提交。</w:t>
      </w:r>
      <w:bookmarkEnd w:id="56"/>
    </w:p>
    <w:p w:rsidR="009928FA" w:rsidRDefault="00E6103B">
      <w:pPr>
        <w:pStyle w:val="a9"/>
        <w:ind w:leftChars="0" w:left="0" w:firstLine="601"/>
        <w:rPr>
          <w:rFonts w:ascii="楷体" w:eastAsia="楷体" w:hAnsi="楷体" w:cs="宋体"/>
          <w:color w:val="000000"/>
          <w:sz w:val="24"/>
          <w:szCs w:val="24"/>
          <w:highlight w:val="white"/>
        </w:rPr>
      </w:pPr>
      <w:r>
        <w:rPr>
          <w:rFonts w:ascii="楷体" w:eastAsia="楷体" w:hAnsi="楷体" w:cs="宋体" w:hint="eastAsia"/>
          <w:color w:val="000000"/>
          <w:sz w:val="24"/>
          <w:szCs w:val="24"/>
          <w:highlight w:val="white"/>
        </w:rPr>
        <w:t>14</w:t>
      </w:r>
      <w:r>
        <w:rPr>
          <w:rFonts w:ascii="楷体" w:eastAsia="楷体" w:hAnsi="楷体" w:cs="宋体" w:hint="eastAsia"/>
          <w:color w:val="000000"/>
          <w:sz w:val="24"/>
          <w:szCs w:val="24"/>
          <w:highlight w:val="white"/>
        </w:rPr>
        <w:t>、本项目不提供图纸，按工程量清单实施。</w:t>
      </w:r>
    </w:p>
    <w:p w:rsidR="009928FA" w:rsidRDefault="00E6103B">
      <w:pPr>
        <w:pStyle w:val="ad"/>
        <w:ind w:firstLine="601"/>
        <w:rPr>
          <w:rFonts w:eastAsia="楷体"/>
        </w:rPr>
      </w:pPr>
      <w:r>
        <w:rPr>
          <w:rFonts w:ascii="楷体" w:eastAsia="楷体" w:hAnsi="楷体" w:cs="宋体" w:hint="eastAsia"/>
          <w:color w:val="000000"/>
          <w:highlight w:val="white"/>
        </w:rPr>
        <w:t>15</w:t>
      </w:r>
      <w:r>
        <w:rPr>
          <w:rFonts w:ascii="楷体" w:eastAsia="楷体" w:hAnsi="楷体" w:cs="宋体" w:hint="eastAsia"/>
          <w:color w:val="000000"/>
          <w:highlight w:val="white"/>
        </w:rPr>
        <w:t>、本项目严格按照财库〔</w:t>
      </w:r>
      <w:r>
        <w:rPr>
          <w:rFonts w:ascii="楷体" w:eastAsia="楷体" w:hAnsi="楷体" w:cs="宋体" w:hint="eastAsia"/>
          <w:color w:val="000000"/>
          <w:highlight w:val="white"/>
        </w:rPr>
        <w:t>2026</w:t>
      </w:r>
      <w:r>
        <w:rPr>
          <w:rFonts w:ascii="楷体" w:eastAsia="楷体" w:hAnsi="楷体" w:cs="宋体" w:hint="eastAsia"/>
          <w:color w:val="000000"/>
          <w:highlight w:val="white"/>
        </w:rPr>
        <w:t>〕</w:t>
      </w:r>
      <w:r>
        <w:rPr>
          <w:rFonts w:ascii="楷体" w:eastAsia="楷体" w:hAnsi="楷体" w:cs="宋体" w:hint="eastAsia"/>
          <w:color w:val="000000"/>
          <w:highlight w:val="white"/>
        </w:rPr>
        <w:t>2</w:t>
      </w:r>
      <w:r>
        <w:rPr>
          <w:rFonts w:ascii="楷体" w:eastAsia="楷体" w:hAnsi="楷体" w:cs="宋体" w:hint="eastAsia"/>
          <w:color w:val="000000"/>
          <w:highlight w:val="white"/>
        </w:rPr>
        <w:t>号文的规定，进行异常低价投标的审查程序。</w:t>
      </w:r>
    </w:p>
    <w:p w:rsidR="009928FA" w:rsidRDefault="00E6103B">
      <w:pPr>
        <w:tabs>
          <w:tab w:val="left" w:pos="900"/>
        </w:tabs>
        <w:ind w:firstLine="602"/>
        <w:rPr>
          <w:rFonts w:ascii="楷体" w:eastAsia="楷体" w:hAnsi="楷体" w:cs="宋体"/>
          <w:color w:val="000000"/>
        </w:rPr>
      </w:pPr>
      <w:r>
        <w:rPr>
          <w:rFonts w:ascii="楷体" w:eastAsia="楷体" w:hAnsi="楷体" w:cs="宋体" w:hint="eastAsia"/>
          <w:b/>
          <w:bCs/>
          <w:color w:val="000000"/>
        </w:rPr>
        <w:t>八、本次招标联系方式</w:t>
      </w:r>
    </w:p>
    <w:p w:rsidR="009928FA" w:rsidRDefault="00E6103B">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1.</w:t>
      </w:r>
      <w:r>
        <w:rPr>
          <w:rFonts w:ascii="楷体" w:eastAsia="楷体" w:hAnsi="楷体" w:cs="宋体" w:hint="eastAsia"/>
          <w:shd w:val="clear" w:color="auto" w:fill="FFFFFF"/>
        </w:rPr>
        <w:t>采购人信息</w:t>
      </w:r>
    </w:p>
    <w:p w:rsidR="009928FA" w:rsidRDefault="00E6103B">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w:t>
      </w:r>
      <w:r>
        <w:rPr>
          <w:rFonts w:ascii="楷体" w:eastAsia="楷体" w:hAnsi="楷体" w:hint="eastAsia"/>
          <w:color w:val="000000"/>
        </w:rPr>
        <w:t>高</w:t>
      </w:r>
      <w:proofErr w:type="gramStart"/>
      <w:r>
        <w:rPr>
          <w:rFonts w:ascii="楷体" w:eastAsia="楷体" w:hAnsi="楷体" w:hint="eastAsia"/>
          <w:color w:val="000000"/>
        </w:rPr>
        <w:t>邮市龙虬镇</w:t>
      </w:r>
      <w:proofErr w:type="gramEnd"/>
      <w:r>
        <w:rPr>
          <w:rFonts w:ascii="楷体" w:eastAsia="楷体" w:hAnsi="楷体" w:hint="eastAsia"/>
          <w:color w:val="000000"/>
        </w:rPr>
        <w:t>人民政府</w:t>
      </w:r>
    </w:p>
    <w:p w:rsidR="009928FA" w:rsidRDefault="00E6103B">
      <w:pPr>
        <w:pStyle w:val="afd"/>
        <w:widowControl/>
        <w:spacing w:beforeAutospacing="0" w:after="210" w:afterAutospacing="0"/>
        <w:ind w:firstLineChars="200" w:firstLine="480"/>
        <w:rPr>
          <w:rFonts w:ascii="楷体" w:eastAsia="楷体" w:hAnsi="楷体"/>
          <w:color w:val="000000"/>
        </w:rPr>
      </w:pPr>
      <w:r>
        <w:rPr>
          <w:rFonts w:ascii="楷体" w:eastAsia="楷体" w:hAnsi="楷体" w:cs="宋体" w:hint="eastAsia"/>
          <w:shd w:val="clear" w:color="auto" w:fill="FFFFFF"/>
        </w:rPr>
        <w:t>单位地址：</w:t>
      </w:r>
      <w:r>
        <w:rPr>
          <w:rFonts w:ascii="楷体" w:eastAsia="楷体" w:hAnsi="楷体" w:hint="eastAsia"/>
          <w:color w:val="000000"/>
        </w:rPr>
        <w:t>高</w:t>
      </w:r>
      <w:proofErr w:type="gramStart"/>
      <w:r>
        <w:rPr>
          <w:rFonts w:ascii="楷体" w:eastAsia="楷体" w:hAnsi="楷体" w:hint="eastAsia"/>
          <w:color w:val="000000"/>
        </w:rPr>
        <w:t>邮市龙虬路</w:t>
      </w:r>
      <w:proofErr w:type="gramEnd"/>
      <w:r>
        <w:rPr>
          <w:rFonts w:ascii="楷体" w:eastAsia="楷体" w:hAnsi="楷体" w:hint="eastAsia"/>
          <w:color w:val="000000"/>
        </w:rPr>
        <w:t>66</w:t>
      </w:r>
      <w:r>
        <w:rPr>
          <w:rFonts w:ascii="楷体" w:eastAsia="楷体" w:hAnsi="楷体" w:hint="eastAsia"/>
          <w:color w:val="000000"/>
        </w:rPr>
        <w:t>号</w:t>
      </w:r>
    </w:p>
    <w:p w:rsidR="009928FA" w:rsidRDefault="00E6103B">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联系人：</w:t>
      </w:r>
      <w:r>
        <w:rPr>
          <w:rFonts w:ascii="楷体" w:eastAsia="楷体" w:hAnsi="楷体" w:hint="eastAsia"/>
          <w:color w:val="000000"/>
        </w:rPr>
        <w:t xml:space="preserve"> </w:t>
      </w:r>
      <w:r>
        <w:rPr>
          <w:rFonts w:ascii="楷体" w:eastAsia="楷体" w:hAnsi="楷体" w:hint="eastAsia"/>
          <w:color w:val="000000"/>
        </w:rPr>
        <w:t>王女士</w:t>
      </w:r>
    </w:p>
    <w:p w:rsidR="009928FA" w:rsidRDefault="00E6103B">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联系电话：</w:t>
      </w:r>
      <w:r>
        <w:rPr>
          <w:rFonts w:ascii="楷体" w:eastAsia="楷体" w:hAnsi="楷体" w:hint="eastAsia"/>
          <w:color w:val="000000"/>
        </w:rPr>
        <w:t>13952773478</w:t>
      </w:r>
    </w:p>
    <w:p w:rsidR="009928FA" w:rsidRDefault="00E6103B">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2.</w:t>
      </w:r>
      <w:r>
        <w:rPr>
          <w:rFonts w:ascii="楷体" w:eastAsia="楷体" w:hAnsi="楷体" w:cs="宋体" w:hint="eastAsia"/>
          <w:shd w:val="clear" w:color="auto" w:fill="FFFFFF"/>
        </w:rPr>
        <w:t>采购代理机构信息</w:t>
      </w:r>
    </w:p>
    <w:p w:rsidR="009928FA" w:rsidRDefault="00E6103B">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单位名称：扬州兴佳工程造价咨询有限公司</w:t>
      </w:r>
    </w:p>
    <w:p w:rsidR="009928FA" w:rsidRDefault="00E6103B">
      <w:pPr>
        <w:pStyle w:val="afd"/>
        <w:widowControl/>
        <w:spacing w:beforeAutospacing="0" w:after="210" w:afterAutospacing="0"/>
        <w:ind w:firstLineChars="200" w:firstLine="480"/>
        <w:rPr>
          <w:rFonts w:ascii="楷体" w:eastAsia="楷体" w:hAnsi="楷体" w:cs="宋体"/>
          <w:shd w:val="clear" w:color="auto" w:fill="FFFFFF"/>
        </w:rPr>
      </w:pPr>
      <w:r>
        <w:rPr>
          <w:rFonts w:ascii="楷体" w:eastAsia="楷体" w:hAnsi="楷体" w:cs="宋体" w:hint="eastAsia"/>
          <w:shd w:val="clear" w:color="auto" w:fill="FFFFFF"/>
        </w:rPr>
        <w:lastRenderedPageBreak/>
        <w:t>单位地址：高邮市海潮东路</w:t>
      </w:r>
      <w:r>
        <w:rPr>
          <w:rFonts w:ascii="楷体" w:eastAsia="楷体" w:hAnsi="楷体" w:cs="宋体" w:hint="eastAsia"/>
          <w:shd w:val="clear" w:color="auto" w:fill="FFFFFF"/>
        </w:rPr>
        <w:t>108-1</w:t>
      </w:r>
      <w:r>
        <w:rPr>
          <w:rFonts w:ascii="楷体" w:eastAsia="楷体" w:hAnsi="楷体" w:cs="宋体" w:hint="eastAsia"/>
          <w:shd w:val="clear" w:color="auto" w:fill="FFFFFF"/>
        </w:rPr>
        <w:t>号（高邮金融大厦主楼</w:t>
      </w:r>
      <w:r>
        <w:rPr>
          <w:rFonts w:ascii="楷体" w:eastAsia="楷体" w:hAnsi="楷体" w:cs="宋体" w:hint="eastAsia"/>
          <w:shd w:val="clear" w:color="auto" w:fill="FFFFFF"/>
        </w:rPr>
        <w:t>13</w:t>
      </w:r>
      <w:r>
        <w:rPr>
          <w:rFonts w:ascii="楷体" w:eastAsia="楷体" w:hAnsi="楷体" w:cs="宋体" w:hint="eastAsia"/>
          <w:shd w:val="clear" w:color="auto" w:fill="FFFFFF"/>
        </w:rPr>
        <w:t>层）</w:t>
      </w:r>
    </w:p>
    <w:p w:rsidR="009928FA" w:rsidRDefault="00E6103B">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联系人：谢工</w:t>
      </w:r>
    </w:p>
    <w:p w:rsidR="009928FA" w:rsidRDefault="00E6103B">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联系电话：</w:t>
      </w:r>
      <w:r>
        <w:rPr>
          <w:rFonts w:ascii="楷体" w:eastAsia="楷体" w:hAnsi="楷体" w:cs="宋体" w:hint="eastAsia"/>
          <w:shd w:val="clear" w:color="auto" w:fill="FFFFFF"/>
        </w:rPr>
        <w:t>13813119468</w:t>
      </w:r>
    </w:p>
    <w:p w:rsidR="009928FA" w:rsidRDefault="009928FA">
      <w:pPr>
        <w:ind w:firstLineChars="2200" w:firstLine="5280"/>
        <w:rPr>
          <w:rFonts w:ascii="楷体" w:eastAsia="楷体" w:hAnsi="楷体" w:cs="宋体"/>
          <w:color w:val="000000"/>
        </w:rPr>
      </w:pPr>
    </w:p>
    <w:p w:rsidR="009928FA" w:rsidRDefault="00E6103B">
      <w:pPr>
        <w:ind w:firstLineChars="2200" w:firstLine="5280"/>
        <w:rPr>
          <w:rFonts w:ascii="楷体" w:eastAsia="楷体" w:hAnsi="楷体" w:cs="宋体"/>
          <w:color w:val="000000"/>
        </w:rPr>
      </w:pPr>
      <w:r>
        <w:rPr>
          <w:rFonts w:ascii="楷体" w:eastAsia="楷体" w:hAnsi="楷体" w:cs="宋体"/>
          <w:color w:val="000000"/>
        </w:rPr>
        <w:t>扬州兴佳工程造价咨询有限公司</w:t>
      </w:r>
    </w:p>
    <w:p w:rsidR="009928FA" w:rsidRDefault="00E6103B">
      <w:pPr>
        <w:pStyle w:val="affffff5"/>
        <w:ind w:firstLine="700"/>
        <w:rPr>
          <w:bCs/>
        </w:rPr>
      </w:pPr>
      <w:r>
        <w:rPr>
          <w:rFonts w:hint="eastAsia"/>
        </w:rPr>
        <w:lastRenderedPageBreak/>
        <w:t>第二</w:t>
      </w:r>
      <w:proofErr w:type="gramStart"/>
      <w:r>
        <w:rPr>
          <w:rFonts w:hint="eastAsia"/>
        </w:rPr>
        <w:t>章供应</w:t>
      </w:r>
      <w:proofErr w:type="gramEnd"/>
      <w:r>
        <w:rPr>
          <w:rFonts w:hint="eastAsia"/>
        </w:rPr>
        <w:t>商须知</w:t>
      </w:r>
      <w:bookmarkEnd w:id="13"/>
      <w:bookmarkEnd w:id="14"/>
      <w:bookmarkEnd w:id="15"/>
      <w:bookmarkEnd w:id="16"/>
      <w:bookmarkEnd w:id="17"/>
    </w:p>
    <w:p w:rsidR="009928FA" w:rsidRDefault="00E6103B">
      <w:pPr>
        <w:pStyle w:val="111"/>
        <w:numPr>
          <w:ilvl w:val="0"/>
          <w:numId w:val="0"/>
        </w:numPr>
        <w:ind w:firstLine="562"/>
        <w:rPr>
          <w:rFonts w:ascii="楷体" w:eastAsia="楷体" w:hAnsi="楷体" w:cs="宋体"/>
          <w:b/>
          <w:bCs/>
          <w:color w:val="000000"/>
        </w:rPr>
      </w:pPr>
      <w:bookmarkStart w:id="57" w:name="_Hlt16619475"/>
      <w:bookmarkStart w:id="58" w:name="_Toc20823276"/>
      <w:bookmarkStart w:id="59" w:name="_Toc16938520"/>
      <w:bookmarkStart w:id="60" w:name="_Toc513029204"/>
      <w:bookmarkEnd w:id="57"/>
      <w:r>
        <w:rPr>
          <w:rFonts w:ascii="楷体" w:eastAsia="楷体" w:hAnsi="楷体" w:cs="宋体" w:hint="eastAsia"/>
          <w:b/>
          <w:bCs/>
          <w:color w:val="000000"/>
        </w:rPr>
        <w:t>1</w:t>
      </w:r>
      <w:r>
        <w:rPr>
          <w:rFonts w:ascii="楷体" w:eastAsia="楷体" w:hAnsi="楷体" w:cs="宋体" w:hint="eastAsia"/>
          <w:b/>
          <w:bCs/>
          <w:color w:val="000000"/>
        </w:rPr>
        <w:t>、采购方式</w:t>
      </w:r>
      <w:bookmarkEnd w:id="58"/>
      <w:bookmarkEnd w:id="59"/>
      <w:bookmarkEnd w:id="60"/>
      <w:r>
        <w:rPr>
          <w:rFonts w:ascii="楷体" w:eastAsia="楷体" w:hAnsi="楷体" w:cs="宋体" w:hint="eastAsia"/>
          <w:b/>
          <w:bCs/>
          <w:color w:val="000000"/>
        </w:rPr>
        <w:t>及定义</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1.1</w:t>
      </w:r>
      <w:r>
        <w:rPr>
          <w:rFonts w:ascii="楷体" w:eastAsia="楷体" w:hAnsi="楷体" w:hint="eastAsia"/>
          <w:color w:val="000000"/>
          <w:szCs w:val="24"/>
        </w:rPr>
        <w:t>本次采购采用竞争性谈判方式（以下简称谈判），本竞争性谈判文件仅适用于竞争性谈判公告中所述项目。</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1.2</w:t>
      </w:r>
      <w:r>
        <w:rPr>
          <w:rFonts w:ascii="楷体" w:eastAsia="楷体" w:hAnsi="楷体" w:hint="eastAsia"/>
          <w:color w:val="000000"/>
          <w:szCs w:val="24"/>
        </w:rPr>
        <w:t>采购人指本项目的需求</w:t>
      </w:r>
      <w:proofErr w:type="gramStart"/>
      <w:r>
        <w:rPr>
          <w:rFonts w:ascii="楷体" w:eastAsia="楷体" w:hAnsi="楷体" w:hint="eastAsia"/>
          <w:color w:val="000000"/>
          <w:szCs w:val="24"/>
        </w:rPr>
        <w:t>方高邮市龙虬镇</w:t>
      </w:r>
      <w:proofErr w:type="gramEnd"/>
      <w:r>
        <w:rPr>
          <w:rFonts w:ascii="楷体" w:eastAsia="楷体" w:hAnsi="楷体" w:hint="eastAsia"/>
          <w:color w:val="000000"/>
          <w:szCs w:val="24"/>
        </w:rPr>
        <w:t>人民政府。</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1.3</w:t>
      </w:r>
      <w:r>
        <w:rPr>
          <w:rFonts w:ascii="楷体" w:eastAsia="楷体" w:hAnsi="楷体" w:hint="eastAsia"/>
          <w:color w:val="000000"/>
          <w:szCs w:val="24"/>
        </w:rPr>
        <w:t>采购代理机构指负责组织本次竞争性谈判的扬州兴佳工程造价咨询有限公司（以下简称代理公司）。</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w:t>
      </w:r>
      <w:r>
        <w:rPr>
          <w:rFonts w:ascii="楷体" w:eastAsia="楷体" w:hAnsi="楷体" w:cs="宋体" w:hint="eastAsia"/>
          <w:b/>
          <w:bCs/>
          <w:color w:val="000000"/>
        </w:rPr>
        <w:t>、供应商</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2.1 </w:t>
      </w:r>
      <w:r>
        <w:rPr>
          <w:rFonts w:ascii="楷体" w:eastAsia="楷体" w:hAnsi="楷体" w:cs="宋体" w:hint="eastAsia"/>
          <w:color w:val="000000"/>
        </w:rPr>
        <w:t>参加竞争性谈判的供应</w:t>
      </w:r>
      <w:proofErr w:type="gramStart"/>
      <w:r>
        <w:rPr>
          <w:rFonts w:ascii="楷体" w:eastAsia="楷体" w:hAnsi="楷体" w:cs="宋体" w:hint="eastAsia"/>
          <w:color w:val="000000"/>
        </w:rPr>
        <w:t>商以下</w:t>
      </w:r>
      <w:proofErr w:type="gramEnd"/>
      <w:r>
        <w:rPr>
          <w:rFonts w:ascii="楷体" w:eastAsia="楷体" w:hAnsi="楷体" w:cs="宋体" w:hint="eastAsia"/>
          <w:color w:val="000000"/>
        </w:rPr>
        <w:t>简称“供应商”，是指参加谈判并符合采购文件规定资格条件的法人、其他组织或者自然人。</w:t>
      </w:r>
    </w:p>
    <w:p w:rsidR="009928FA" w:rsidRDefault="00E6103B">
      <w:pPr>
        <w:pStyle w:val="111"/>
        <w:numPr>
          <w:ilvl w:val="0"/>
          <w:numId w:val="0"/>
        </w:numPr>
        <w:ind w:firstLine="560"/>
        <w:rPr>
          <w:rFonts w:ascii="楷体" w:eastAsia="楷体" w:hAnsi="楷体" w:cs="宋体"/>
          <w:color w:val="000000"/>
        </w:rPr>
      </w:pPr>
      <w:bookmarkStart w:id="61" w:name="_Toc16938521"/>
      <w:bookmarkStart w:id="62" w:name="_Toc513029205"/>
      <w:bookmarkStart w:id="63" w:name="_Toc20823277"/>
      <w:r>
        <w:rPr>
          <w:rFonts w:ascii="楷体" w:eastAsia="楷体" w:hAnsi="楷体" w:cs="宋体" w:hint="eastAsia"/>
          <w:color w:val="000000"/>
        </w:rPr>
        <w:t>2.2</w:t>
      </w:r>
      <w:r>
        <w:rPr>
          <w:rFonts w:ascii="楷体" w:eastAsia="楷体" w:hAnsi="楷体" w:cs="宋体" w:hint="eastAsia"/>
          <w:color w:val="000000"/>
        </w:rPr>
        <w:t>合格的供应商</w:t>
      </w:r>
      <w:bookmarkEnd w:id="61"/>
      <w:bookmarkEnd w:id="62"/>
      <w:bookmarkEnd w:id="63"/>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2.2.1</w:t>
      </w:r>
      <w:r>
        <w:rPr>
          <w:rFonts w:ascii="楷体" w:eastAsia="楷体" w:hAnsi="楷体" w:hint="eastAsia"/>
          <w:color w:val="000000"/>
          <w:szCs w:val="24"/>
        </w:rPr>
        <w:t>满足竞争性谈判公告中供应商的资格条件的规定。</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2.2.2</w:t>
      </w:r>
      <w:r>
        <w:rPr>
          <w:rFonts w:ascii="楷体" w:eastAsia="楷体" w:hAnsi="楷体" w:hint="eastAsia"/>
          <w:color w:val="000000"/>
          <w:szCs w:val="24"/>
        </w:rPr>
        <w:t>满足本文件实质性条款的规定。</w:t>
      </w:r>
    </w:p>
    <w:p w:rsidR="009928FA" w:rsidRDefault="00E6103B">
      <w:pPr>
        <w:pStyle w:val="111"/>
        <w:numPr>
          <w:ilvl w:val="0"/>
          <w:numId w:val="0"/>
        </w:numPr>
        <w:ind w:firstLine="562"/>
        <w:rPr>
          <w:rFonts w:ascii="楷体" w:eastAsia="楷体" w:hAnsi="楷体" w:cs="宋体"/>
          <w:b/>
          <w:bCs/>
          <w:color w:val="000000"/>
        </w:rPr>
      </w:pPr>
      <w:bookmarkStart w:id="64" w:name="_Toc16938522"/>
      <w:bookmarkStart w:id="65" w:name="_Toc513029206"/>
      <w:bookmarkStart w:id="66" w:name="_Toc20823278"/>
      <w:r>
        <w:rPr>
          <w:rFonts w:ascii="楷体" w:eastAsia="楷体" w:hAnsi="楷体" w:cs="宋体" w:hint="eastAsia"/>
          <w:b/>
          <w:bCs/>
          <w:color w:val="000000"/>
        </w:rPr>
        <w:t>3</w:t>
      </w:r>
      <w:r>
        <w:rPr>
          <w:rFonts w:ascii="楷体" w:eastAsia="楷体" w:hAnsi="楷体" w:cs="宋体" w:hint="eastAsia"/>
          <w:b/>
          <w:bCs/>
          <w:color w:val="000000"/>
        </w:rPr>
        <w:t>、适用法律</w:t>
      </w:r>
      <w:bookmarkEnd w:id="64"/>
      <w:bookmarkEnd w:id="65"/>
      <w:bookmarkEnd w:id="66"/>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3.1</w:t>
      </w:r>
      <w:r>
        <w:rPr>
          <w:rFonts w:ascii="楷体" w:eastAsia="楷体" w:hAnsi="楷体" w:hint="eastAsia"/>
          <w:color w:val="000000"/>
          <w:szCs w:val="24"/>
        </w:rPr>
        <w:t>本次竞争性谈判及由此产生的合同受中华人民共和国有关的法律法规制约和保护。</w:t>
      </w:r>
    </w:p>
    <w:p w:rsidR="009928FA" w:rsidRDefault="00E6103B">
      <w:pPr>
        <w:pStyle w:val="111"/>
        <w:numPr>
          <w:ilvl w:val="0"/>
          <w:numId w:val="0"/>
        </w:numPr>
        <w:ind w:firstLine="562"/>
        <w:rPr>
          <w:rFonts w:ascii="楷体" w:eastAsia="楷体" w:hAnsi="楷体" w:cs="宋体"/>
          <w:b/>
          <w:bCs/>
          <w:color w:val="000000"/>
        </w:rPr>
      </w:pPr>
      <w:bookmarkStart w:id="67" w:name="_Toc462564067"/>
      <w:bookmarkStart w:id="68" w:name="_Toc16938523"/>
      <w:bookmarkStart w:id="69" w:name="_Toc513029207"/>
      <w:bookmarkStart w:id="70" w:name="_Toc20823279"/>
      <w:r>
        <w:rPr>
          <w:rFonts w:ascii="楷体" w:eastAsia="楷体" w:hAnsi="楷体" w:cs="宋体" w:hint="eastAsia"/>
          <w:b/>
          <w:bCs/>
          <w:color w:val="000000"/>
        </w:rPr>
        <w:t>4</w:t>
      </w:r>
      <w:r>
        <w:rPr>
          <w:rFonts w:ascii="楷体" w:eastAsia="楷体" w:hAnsi="楷体" w:cs="宋体" w:hint="eastAsia"/>
          <w:b/>
          <w:bCs/>
          <w:color w:val="000000"/>
        </w:rPr>
        <w:t>、参加谈判费用</w:t>
      </w:r>
      <w:bookmarkEnd w:id="67"/>
      <w:bookmarkEnd w:id="68"/>
      <w:bookmarkEnd w:id="69"/>
      <w:bookmarkEnd w:id="70"/>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4.1</w:t>
      </w:r>
      <w:r>
        <w:rPr>
          <w:rFonts w:ascii="楷体" w:eastAsia="楷体" w:hAnsi="楷体" w:hint="eastAsia"/>
          <w:color w:val="000000"/>
          <w:szCs w:val="24"/>
        </w:rPr>
        <w:t>供应商应自行承担所有与参加谈判有关的费用，无论谈判过程中的做法和结果如何，招标人、代理公司在任何情况下均无义务和责任承担这些费用。</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 xml:space="preserve">4.2 </w:t>
      </w:r>
      <w:r>
        <w:rPr>
          <w:rFonts w:ascii="楷体" w:eastAsia="楷体" w:hAnsi="楷体" w:hint="eastAsia"/>
          <w:color w:val="000000"/>
          <w:szCs w:val="24"/>
        </w:rPr>
        <w:t>本次采购</w:t>
      </w:r>
      <w:proofErr w:type="gramStart"/>
      <w:r>
        <w:rPr>
          <w:rFonts w:ascii="楷体" w:eastAsia="楷体" w:hAnsi="楷体" w:hint="eastAsia"/>
          <w:color w:val="000000"/>
          <w:szCs w:val="24"/>
        </w:rPr>
        <w:t>由成交</w:t>
      </w:r>
      <w:proofErr w:type="gramEnd"/>
      <w:r>
        <w:rPr>
          <w:rFonts w:ascii="楷体" w:eastAsia="楷体" w:hAnsi="楷体" w:hint="eastAsia"/>
          <w:color w:val="000000"/>
          <w:szCs w:val="24"/>
        </w:rPr>
        <w:t>供应商在领取成交通知书前按国家计委印发的《招标代理服务收费管理暂行办法》</w:t>
      </w:r>
      <w:r>
        <w:rPr>
          <w:rFonts w:ascii="楷体" w:eastAsia="楷体" w:hAnsi="楷体" w:hint="eastAsia"/>
          <w:color w:val="000000"/>
          <w:szCs w:val="24"/>
        </w:rPr>
        <w:t>(</w:t>
      </w:r>
      <w:r>
        <w:rPr>
          <w:rFonts w:ascii="楷体" w:eastAsia="楷体" w:hAnsi="楷体" w:hint="eastAsia"/>
          <w:color w:val="000000"/>
          <w:szCs w:val="24"/>
        </w:rPr>
        <w:t>计价格【</w:t>
      </w:r>
      <w:r>
        <w:rPr>
          <w:rFonts w:ascii="楷体" w:eastAsia="楷体" w:hAnsi="楷体" w:hint="eastAsia"/>
          <w:color w:val="000000"/>
          <w:szCs w:val="24"/>
        </w:rPr>
        <w:t>2002</w:t>
      </w:r>
      <w:r>
        <w:rPr>
          <w:rFonts w:ascii="楷体" w:eastAsia="楷体" w:hAnsi="楷体" w:hint="eastAsia"/>
          <w:color w:val="000000"/>
          <w:szCs w:val="24"/>
        </w:rPr>
        <w:t>】</w:t>
      </w:r>
      <w:r>
        <w:rPr>
          <w:rFonts w:ascii="楷体" w:eastAsia="楷体" w:hAnsi="楷体" w:hint="eastAsia"/>
          <w:color w:val="000000"/>
          <w:szCs w:val="24"/>
        </w:rPr>
        <w:t>1980</w:t>
      </w:r>
      <w:r>
        <w:rPr>
          <w:rFonts w:ascii="楷体" w:eastAsia="楷体" w:hAnsi="楷体" w:hint="eastAsia"/>
          <w:color w:val="000000"/>
          <w:szCs w:val="24"/>
        </w:rPr>
        <w:t>号文</w:t>
      </w:r>
      <w:r>
        <w:rPr>
          <w:rFonts w:ascii="楷体" w:eastAsia="楷体" w:hAnsi="楷体" w:hint="eastAsia"/>
          <w:color w:val="000000"/>
          <w:szCs w:val="24"/>
        </w:rPr>
        <w:t>)</w:t>
      </w:r>
      <w:r>
        <w:rPr>
          <w:rFonts w:ascii="楷体" w:eastAsia="楷体" w:hAnsi="楷体" w:hint="eastAsia"/>
          <w:color w:val="000000"/>
          <w:szCs w:val="24"/>
        </w:rPr>
        <w:t>工程类</w:t>
      </w:r>
      <w:r>
        <w:rPr>
          <w:rFonts w:ascii="楷体" w:eastAsia="楷体" w:hAnsi="楷体"/>
          <w:color w:val="000000"/>
          <w:szCs w:val="24"/>
        </w:rPr>
        <w:t>标准</w:t>
      </w:r>
      <w:r>
        <w:rPr>
          <w:rFonts w:ascii="楷体" w:eastAsia="楷体" w:hAnsi="楷体" w:hint="eastAsia"/>
          <w:color w:val="000000"/>
          <w:szCs w:val="24"/>
        </w:rPr>
        <w:t>一次性支付给招标代理机构代理服务费。</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4.3</w:t>
      </w:r>
      <w:r>
        <w:rPr>
          <w:rFonts w:ascii="楷体" w:eastAsia="楷体" w:hAnsi="楷体" w:hint="eastAsia"/>
          <w:color w:val="000000"/>
          <w:szCs w:val="24"/>
        </w:rPr>
        <w:t>评审专家评审费</w:t>
      </w:r>
      <w:proofErr w:type="gramStart"/>
      <w:r>
        <w:rPr>
          <w:rFonts w:ascii="楷体" w:eastAsia="楷体" w:hAnsi="楷体" w:hint="eastAsia"/>
          <w:color w:val="000000"/>
          <w:szCs w:val="24"/>
        </w:rPr>
        <w:t>按邮财购</w:t>
      </w:r>
      <w:r>
        <w:rPr>
          <w:rFonts w:ascii="楷体" w:eastAsia="楷体" w:hAnsi="楷体" w:hint="eastAsia"/>
          <w:color w:val="000000"/>
          <w:szCs w:val="24"/>
        </w:rPr>
        <w:t>[</w:t>
      </w:r>
      <w:proofErr w:type="gramEnd"/>
      <w:r>
        <w:rPr>
          <w:rFonts w:ascii="楷体" w:eastAsia="楷体" w:hAnsi="楷体" w:hint="eastAsia"/>
          <w:color w:val="000000"/>
          <w:szCs w:val="24"/>
        </w:rPr>
        <w:t>2020]287</w:t>
      </w:r>
      <w:r>
        <w:rPr>
          <w:rFonts w:ascii="楷体" w:eastAsia="楷体" w:hAnsi="楷体" w:hint="eastAsia"/>
          <w:color w:val="000000"/>
          <w:szCs w:val="24"/>
        </w:rPr>
        <w:t>号文《关于规范高邮市政府采购专家评审费标准的通知》执行。</w:t>
      </w:r>
      <w:r>
        <w:rPr>
          <w:rFonts w:ascii="楷体" w:eastAsia="楷体" w:hAnsi="楷体" w:hint="eastAsia"/>
          <w:color w:val="000000"/>
          <w:szCs w:val="24"/>
        </w:rPr>
        <w:t xml:space="preserve">   </w:t>
      </w:r>
    </w:p>
    <w:p w:rsidR="009928FA" w:rsidRDefault="00E6103B">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5</w:t>
      </w:r>
      <w:r>
        <w:rPr>
          <w:rFonts w:ascii="楷体" w:eastAsia="楷体" w:hAnsi="楷体" w:cs="宋体" w:hint="eastAsia"/>
          <w:b/>
          <w:bCs/>
          <w:color w:val="000000"/>
        </w:rPr>
        <w:t>、竞争性谈判文件的约束力</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5.1</w:t>
      </w:r>
      <w:r>
        <w:rPr>
          <w:rFonts w:ascii="楷体" w:eastAsia="楷体" w:hAnsi="楷体" w:hint="eastAsia"/>
          <w:color w:val="000000"/>
          <w:szCs w:val="24"/>
        </w:rPr>
        <w:t>供应商一旦购买了本竞争性谈判文件并决定参加谈判，即被认</w:t>
      </w:r>
      <w:r>
        <w:rPr>
          <w:rFonts w:ascii="楷体" w:eastAsia="楷体" w:hAnsi="楷体" w:hint="eastAsia"/>
          <w:color w:val="000000"/>
          <w:szCs w:val="24"/>
        </w:rPr>
        <w:t>为接受了本竞争性谈判文件的规定和约束，并且视为自竞争性谈判公告期限届满之日起已经知道或应当知道自身权益是否受到了损害。</w:t>
      </w:r>
    </w:p>
    <w:p w:rsidR="009928FA" w:rsidRDefault="00E6103B">
      <w:pPr>
        <w:pStyle w:val="111"/>
        <w:numPr>
          <w:ilvl w:val="0"/>
          <w:numId w:val="0"/>
        </w:numPr>
        <w:ind w:firstLine="562"/>
        <w:rPr>
          <w:rFonts w:ascii="楷体" w:eastAsia="楷体" w:hAnsi="楷体" w:cs="宋体"/>
          <w:b/>
          <w:bCs/>
          <w:color w:val="000000"/>
        </w:rPr>
      </w:pPr>
      <w:bookmarkStart w:id="71" w:name="_Toc20823282"/>
      <w:bookmarkStart w:id="72" w:name="_Toc513029210"/>
      <w:bookmarkStart w:id="73" w:name="_Toc16938526"/>
      <w:r>
        <w:rPr>
          <w:rFonts w:ascii="楷体" w:eastAsia="楷体" w:hAnsi="楷体" w:cs="宋体" w:hint="eastAsia"/>
          <w:b/>
          <w:bCs/>
          <w:color w:val="000000"/>
        </w:rPr>
        <w:t>6</w:t>
      </w:r>
      <w:r>
        <w:rPr>
          <w:rFonts w:ascii="楷体" w:eastAsia="楷体" w:hAnsi="楷体" w:cs="宋体" w:hint="eastAsia"/>
          <w:b/>
          <w:bCs/>
          <w:color w:val="000000"/>
        </w:rPr>
        <w:t>、竞争性谈判文件构成</w:t>
      </w:r>
      <w:bookmarkEnd w:id="71"/>
      <w:bookmarkEnd w:id="72"/>
      <w:bookmarkEnd w:id="73"/>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6.1</w:t>
      </w:r>
      <w:r>
        <w:rPr>
          <w:rFonts w:ascii="楷体" w:eastAsia="楷体" w:hAnsi="楷体" w:hint="eastAsia"/>
          <w:color w:val="000000"/>
          <w:szCs w:val="24"/>
        </w:rPr>
        <w:t>竞争性谈判文件有以下部分组成：</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lastRenderedPageBreak/>
        <w:t>（</w:t>
      </w:r>
      <w:r>
        <w:rPr>
          <w:rFonts w:ascii="楷体" w:eastAsia="楷体" w:hAnsi="楷体" w:hint="eastAsia"/>
          <w:color w:val="000000"/>
          <w:szCs w:val="24"/>
        </w:rPr>
        <w:t>1</w:t>
      </w:r>
      <w:r>
        <w:rPr>
          <w:rFonts w:ascii="楷体" w:eastAsia="楷体" w:hAnsi="楷体" w:hint="eastAsia"/>
          <w:color w:val="000000"/>
          <w:szCs w:val="24"/>
        </w:rPr>
        <w:t>）竞争性谈判公告</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w:t>
      </w:r>
      <w:r>
        <w:rPr>
          <w:rFonts w:ascii="楷体" w:eastAsia="楷体" w:hAnsi="楷体" w:hint="eastAsia"/>
          <w:color w:val="000000"/>
          <w:szCs w:val="24"/>
        </w:rPr>
        <w:t>2</w:t>
      </w:r>
      <w:r>
        <w:rPr>
          <w:rFonts w:ascii="楷体" w:eastAsia="楷体" w:hAnsi="楷体" w:hint="eastAsia"/>
          <w:color w:val="000000"/>
          <w:szCs w:val="24"/>
        </w:rPr>
        <w:t>）供应商须知</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w:t>
      </w:r>
      <w:r>
        <w:rPr>
          <w:rFonts w:ascii="楷体" w:eastAsia="楷体" w:hAnsi="楷体" w:hint="eastAsia"/>
          <w:color w:val="000000"/>
          <w:szCs w:val="24"/>
        </w:rPr>
        <w:t>3</w:t>
      </w:r>
      <w:r>
        <w:rPr>
          <w:rFonts w:ascii="楷体" w:eastAsia="楷体" w:hAnsi="楷体" w:hint="eastAsia"/>
          <w:color w:val="000000"/>
          <w:szCs w:val="24"/>
        </w:rPr>
        <w:t>）合同条款及格式</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w:t>
      </w:r>
      <w:r>
        <w:rPr>
          <w:rFonts w:ascii="楷体" w:eastAsia="楷体" w:hAnsi="楷体" w:hint="eastAsia"/>
          <w:color w:val="000000"/>
          <w:szCs w:val="24"/>
        </w:rPr>
        <w:t>4</w:t>
      </w:r>
      <w:r>
        <w:rPr>
          <w:rFonts w:ascii="楷体" w:eastAsia="楷体" w:hAnsi="楷体" w:hint="eastAsia"/>
          <w:color w:val="000000"/>
          <w:szCs w:val="24"/>
        </w:rPr>
        <w:t>）项目需求</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w:t>
      </w:r>
      <w:r>
        <w:rPr>
          <w:rFonts w:ascii="楷体" w:eastAsia="楷体" w:hAnsi="楷体" w:hint="eastAsia"/>
          <w:color w:val="000000"/>
          <w:szCs w:val="24"/>
        </w:rPr>
        <w:t>5</w:t>
      </w:r>
      <w:r>
        <w:rPr>
          <w:rFonts w:ascii="楷体" w:eastAsia="楷体" w:hAnsi="楷体" w:hint="eastAsia"/>
          <w:color w:val="000000"/>
          <w:szCs w:val="24"/>
        </w:rPr>
        <w:t>）评审方法与评审标准</w:t>
      </w:r>
    </w:p>
    <w:p w:rsidR="009928FA" w:rsidRDefault="00E6103B">
      <w:pPr>
        <w:pStyle w:val="21f5"/>
        <w:ind w:firstLine="602"/>
        <w:rPr>
          <w:rFonts w:ascii="楷体" w:eastAsia="楷体" w:hAnsi="楷体"/>
          <w:color w:val="000000"/>
          <w:szCs w:val="24"/>
        </w:rPr>
      </w:pPr>
      <w:r>
        <w:rPr>
          <w:rFonts w:ascii="楷体" w:eastAsia="楷体" w:hAnsi="楷体" w:hint="eastAsia"/>
          <w:color w:val="000000"/>
          <w:szCs w:val="24"/>
        </w:rPr>
        <w:t>（</w:t>
      </w:r>
      <w:r>
        <w:rPr>
          <w:rFonts w:ascii="楷体" w:eastAsia="楷体" w:hAnsi="楷体" w:hint="eastAsia"/>
          <w:color w:val="000000"/>
          <w:szCs w:val="24"/>
        </w:rPr>
        <w:t>6</w:t>
      </w:r>
      <w:r>
        <w:rPr>
          <w:rFonts w:ascii="楷体" w:eastAsia="楷体" w:hAnsi="楷体" w:hint="eastAsia"/>
          <w:color w:val="000000"/>
          <w:szCs w:val="24"/>
        </w:rPr>
        <w:t>）响应文件格式</w:t>
      </w:r>
    </w:p>
    <w:p w:rsidR="009928FA" w:rsidRDefault="00E6103B">
      <w:pPr>
        <w:pStyle w:val="21f5"/>
        <w:ind w:firstLineChars="275" w:firstLine="660"/>
        <w:rPr>
          <w:rFonts w:ascii="楷体" w:eastAsia="楷体" w:hAnsi="楷体"/>
          <w:color w:val="000000"/>
          <w:szCs w:val="24"/>
        </w:rPr>
      </w:pPr>
      <w:r>
        <w:rPr>
          <w:rFonts w:ascii="楷体" w:eastAsia="楷体" w:hAnsi="楷体" w:hint="eastAsia"/>
          <w:color w:val="000000"/>
          <w:szCs w:val="24"/>
        </w:rPr>
        <w:t>请仔细检查竞争性谈判文件是否齐全，如有</w:t>
      </w:r>
      <w:proofErr w:type="gramStart"/>
      <w:r>
        <w:rPr>
          <w:rFonts w:ascii="楷体" w:eastAsia="楷体" w:hAnsi="楷体" w:hint="eastAsia"/>
          <w:color w:val="000000"/>
          <w:szCs w:val="24"/>
        </w:rPr>
        <w:t>缺漏请</w:t>
      </w:r>
      <w:proofErr w:type="gramEnd"/>
      <w:r>
        <w:rPr>
          <w:rFonts w:ascii="楷体" w:eastAsia="楷体" w:hAnsi="楷体" w:hint="eastAsia"/>
          <w:color w:val="000000"/>
          <w:szCs w:val="24"/>
        </w:rPr>
        <w:t>立即与代理公司联系解决。</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6.2 </w:t>
      </w:r>
      <w:r>
        <w:rPr>
          <w:rFonts w:ascii="楷体" w:eastAsia="楷体" w:hAnsi="楷体" w:cs="宋体" w:hint="eastAsia"/>
          <w:color w:val="000000"/>
        </w:rPr>
        <w:t>采购的最小单位是包。采购服务数量及技术要求中未分包的，供应商对要求提供的服务不得部分响应；采购服务数量及技术要求中已经分包的，应</w:t>
      </w:r>
      <w:r>
        <w:rPr>
          <w:rFonts w:ascii="楷体" w:eastAsia="楷体" w:hAnsi="楷体" w:cs="宋体" w:hint="eastAsia"/>
          <w:color w:val="000000"/>
        </w:rPr>
        <w:t>当以包为单位响应。</w:t>
      </w:r>
    </w:p>
    <w:p w:rsidR="009928FA" w:rsidRDefault="00E6103B">
      <w:pPr>
        <w:pStyle w:val="17"/>
        <w:ind w:firstLine="602"/>
        <w:rPr>
          <w:rFonts w:ascii="楷体" w:eastAsia="楷体" w:hAnsi="楷体" w:cs="宋体"/>
          <w:color w:val="000000"/>
          <w:szCs w:val="24"/>
        </w:rPr>
      </w:pPr>
      <w:r>
        <w:rPr>
          <w:rFonts w:ascii="楷体" w:eastAsia="楷体" w:hAnsi="楷体" w:cs="宋体" w:hint="eastAsia"/>
          <w:color w:val="000000"/>
          <w:szCs w:val="24"/>
        </w:rPr>
        <w:t>6.3</w:t>
      </w:r>
      <w:r>
        <w:rPr>
          <w:rFonts w:ascii="楷体" w:eastAsia="楷体" w:hAnsi="楷体" w:cs="宋体" w:hint="eastAsia"/>
          <w:color w:val="000000"/>
          <w:szCs w:val="24"/>
        </w:rPr>
        <w:t>采购文件如果要求供应商提交备选响应方案的，供应商可以提交备选方案；否则，备选方案将被拒绝。</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6.4 </w:t>
      </w:r>
      <w:r>
        <w:rPr>
          <w:rFonts w:ascii="楷体" w:eastAsia="楷体" w:hAnsi="楷体" w:cs="宋体" w:hint="eastAsia"/>
          <w:color w:val="000000"/>
        </w:rPr>
        <w:t>供应商应认真阅读采购文件中所有的事项、格式、条款和规范等要求。按采购文件要求和规定编制响应文件，并保证所提供的全部资料的真实性，以使其响应文件对采购文件</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实质性响应，否则其风险由供应商自行承担。</w:t>
      </w:r>
    </w:p>
    <w:p w:rsidR="009928FA" w:rsidRDefault="00E6103B">
      <w:pPr>
        <w:pStyle w:val="111"/>
        <w:numPr>
          <w:ilvl w:val="0"/>
          <w:numId w:val="0"/>
        </w:numPr>
        <w:ind w:firstLine="562"/>
        <w:rPr>
          <w:rFonts w:ascii="楷体" w:eastAsia="楷体" w:hAnsi="楷体" w:cs="宋体"/>
          <w:b/>
          <w:bCs/>
          <w:color w:val="000000"/>
        </w:rPr>
      </w:pPr>
      <w:bookmarkStart w:id="74" w:name="_Toc16938527"/>
      <w:bookmarkStart w:id="75" w:name="_Toc462564070"/>
      <w:bookmarkStart w:id="76" w:name="_Toc20823283"/>
      <w:bookmarkStart w:id="77" w:name="_Toc513029211"/>
      <w:r>
        <w:rPr>
          <w:rFonts w:ascii="楷体" w:eastAsia="楷体" w:hAnsi="楷体" w:cs="宋体" w:hint="eastAsia"/>
          <w:b/>
          <w:bCs/>
          <w:color w:val="000000"/>
        </w:rPr>
        <w:t>7</w:t>
      </w:r>
      <w:r>
        <w:rPr>
          <w:rFonts w:ascii="楷体" w:eastAsia="楷体" w:hAnsi="楷体" w:cs="宋体" w:hint="eastAsia"/>
          <w:b/>
          <w:bCs/>
          <w:color w:val="000000"/>
        </w:rPr>
        <w:t>、竞争性谈判文件的澄清</w:t>
      </w:r>
      <w:bookmarkEnd w:id="74"/>
      <w:bookmarkEnd w:id="75"/>
      <w:bookmarkEnd w:id="76"/>
      <w:bookmarkEnd w:id="77"/>
    </w:p>
    <w:p w:rsidR="009928FA" w:rsidRDefault="00E6103B">
      <w:pPr>
        <w:pStyle w:val="111"/>
        <w:numPr>
          <w:ilvl w:val="0"/>
          <w:numId w:val="0"/>
        </w:numPr>
        <w:ind w:firstLine="560"/>
        <w:rPr>
          <w:rFonts w:ascii="楷体" w:eastAsia="楷体" w:hAnsi="楷体" w:cs="宋体"/>
          <w:color w:val="000000"/>
        </w:rPr>
      </w:pPr>
      <w:r>
        <w:rPr>
          <w:rFonts w:ascii="楷体" w:eastAsia="楷体" w:hAnsi="楷体" w:cs="宋体" w:hint="eastAsia"/>
          <w:color w:val="000000"/>
        </w:rPr>
        <w:t xml:space="preserve">7.1 </w:t>
      </w:r>
      <w:r>
        <w:rPr>
          <w:rFonts w:ascii="楷体" w:eastAsia="楷体" w:hAnsi="楷体" w:cs="宋体" w:hint="eastAsia"/>
          <w:color w:val="000000"/>
        </w:rPr>
        <w:t>任何要求对采购文件进行澄清的供应商，均应在提交首次响应文件截止时间至少</w:t>
      </w:r>
      <w:r>
        <w:rPr>
          <w:rFonts w:ascii="楷体" w:eastAsia="楷体" w:hAnsi="楷体" w:cs="宋体" w:hint="eastAsia"/>
          <w:color w:val="000000"/>
        </w:rPr>
        <w:t>3</w:t>
      </w:r>
      <w:r>
        <w:rPr>
          <w:rFonts w:ascii="楷体" w:eastAsia="楷体" w:hAnsi="楷体" w:cs="宋体" w:hint="eastAsia"/>
          <w:color w:val="000000"/>
        </w:rPr>
        <w:t>日前按竞争性谈判公告中的通讯地址，以书面形式通知代理机构。</w:t>
      </w:r>
    </w:p>
    <w:p w:rsidR="009928FA" w:rsidRDefault="00E6103B">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8</w:t>
      </w:r>
      <w:r>
        <w:rPr>
          <w:rFonts w:ascii="楷体" w:eastAsia="楷体" w:hAnsi="楷体" w:cs="宋体" w:hint="eastAsia"/>
          <w:b/>
          <w:bCs/>
          <w:color w:val="000000"/>
        </w:rPr>
        <w:t>、竞争性谈判文件的修改</w:t>
      </w:r>
    </w:p>
    <w:p w:rsidR="009928FA" w:rsidRDefault="00E6103B">
      <w:pPr>
        <w:ind w:firstLine="602"/>
        <w:rPr>
          <w:rFonts w:ascii="楷体" w:eastAsia="楷体" w:hAnsi="楷体" w:cs="宋体"/>
          <w:color w:val="000000"/>
        </w:rPr>
      </w:pPr>
      <w:r>
        <w:rPr>
          <w:rFonts w:ascii="楷体" w:eastAsia="楷体" w:hAnsi="楷体" w:cs="宋体" w:hint="eastAsia"/>
          <w:color w:val="000000"/>
        </w:rPr>
        <w:t>8.1</w:t>
      </w:r>
      <w:r>
        <w:rPr>
          <w:rFonts w:ascii="楷体" w:eastAsia="楷体" w:hAnsi="楷体" w:cs="宋体" w:hint="eastAsia"/>
          <w:color w:val="000000"/>
        </w:rPr>
        <w:t>澄清或修改的内容可能影响响应文件编制的，采购人，代理机构或谈判小组应当在提交首次响应文件截止之日</w:t>
      </w:r>
      <w:r>
        <w:rPr>
          <w:rFonts w:ascii="楷体" w:eastAsia="楷体" w:hAnsi="楷体" w:cs="宋体" w:hint="eastAsia"/>
          <w:color w:val="000000"/>
        </w:rPr>
        <w:t>3</w:t>
      </w:r>
      <w:r>
        <w:rPr>
          <w:rFonts w:ascii="楷体" w:eastAsia="楷体" w:hAnsi="楷体" w:cs="宋体" w:hint="eastAsia"/>
          <w:color w:val="000000"/>
        </w:rPr>
        <w:t>个工作日前，在原采购信息发布媒体上发布变更公告。不足</w:t>
      </w:r>
      <w:r>
        <w:rPr>
          <w:rFonts w:ascii="楷体" w:eastAsia="楷体" w:hAnsi="楷体" w:cs="宋体" w:hint="eastAsia"/>
          <w:color w:val="000000"/>
        </w:rPr>
        <w:t>3</w:t>
      </w:r>
      <w:r>
        <w:rPr>
          <w:rFonts w:ascii="楷体" w:eastAsia="楷体" w:hAnsi="楷体" w:cs="宋体" w:hint="eastAsia"/>
          <w:color w:val="000000"/>
        </w:rPr>
        <w:t>个工作日的，应当顺延提交首次响应文件截止之日。</w:t>
      </w:r>
    </w:p>
    <w:p w:rsidR="009928FA" w:rsidRDefault="00E6103B">
      <w:pPr>
        <w:ind w:firstLine="602"/>
        <w:rPr>
          <w:rFonts w:ascii="楷体" w:eastAsia="楷体" w:hAnsi="楷体" w:cs="宋体"/>
          <w:color w:val="000000"/>
        </w:rPr>
      </w:pPr>
      <w:r>
        <w:rPr>
          <w:rFonts w:ascii="楷体" w:eastAsia="楷体" w:hAnsi="楷体" w:cs="宋体" w:hint="eastAsia"/>
          <w:color w:val="000000"/>
        </w:rPr>
        <w:t>8.2</w:t>
      </w:r>
      <w:r>
        <w:rPr>
          <w:rFonts w:ascii="楷体" w:eastAsia="楷体" w:hAnsi="楷体" w:cs="宋体" w:hint="eastAsia"/>
          <w:color w:val="000000"/>
        </w:rPr>
        <w:t>采购文件的修改将在“江苏省政府采购网”、“扬州市政府采购网”公布，补充文件将作为采购文件的组成部分，并对供应商具有约束力。</w:t>
      </w:r>
    </w:p>
    <w:p w:rsidR="009928FA" w:rsidRDefault="00E6103B">
      <w:pPr>
        <w:ind w:firstLine="602"/>
        <w:rPr>
          <w:rFonts w:ascii="楷体" w:eastAsia="楷体" w:hAnsi="楷体" w:cs="宋体"/>
          <w:b/>
          <w:bCs/>
          <w:color w:val="000000"/>
        </w:rPr>
      </w:pPr>
      <w:bookmarkStart w:id="78" w:name="_Toc403987212"/>
      <w:bookmarkStart w:id="79" w:name="_Toc120614221"/>
      <w:bookmarkStart w:id="80" w:name="_Toc20823314"/>
      <w:bookmarkStart w:id="81" w:name="_Toc513029242"/>
      <w:bookmarkStart w:id="82" w:name="_Toc479757207"/>
      <w:bookmarkStart w:id="83" w:name="_Toc16938558"/>
      <w:r>
        <w:rPr>
          <w:rFonts w:ascii="楷体" w:eastAsia="楷体" w:hAnsi="楷体" w:cs="宋体" w:hint="eastAsia"/>
          <w:b/>
          <w:bCs/>
          <w:color w:val="000000"/>
        </w:rPr>
        <w:t>9</w:t>
      </w:r>
      <w:r>
        <w:rPr>
          <w:rFonts w:ascii="楷体" w:eastAsia="楷体" w:hAnsi="楷体" w:cs="宋体" w:hint="eastAsia"/>
          <w:b/>
          <w:bCs/>
          <w:color w:val="000000"/>
        </w:rPr>
        <w:t>、采购文件的语言、度量衡单位、货币</w:t>
      </w:r>
    </w:p>
    <w:p w:rsidR="009928FA" w:rsidRDefault="00E6103B">
      <w:pPr>
        <w:ind w:firstLine="602"/>
        <w:rPr>
          <w:rFonts w:ascii="楷体" w:eastAsia="楷体" w:hAnsi="楷体" w:cs="宋体"/>
          <w:color w:val="000000"/>
        </w:rPr>
      </w:pPr>
      <w:r>
        <w:rPr>
          <w:rFonts w:ascii="楷体" w:eastAsia="楷体" w:hAnsi="楷体" w:cs="宋体" w:hint="eastAsia"/>
          <w:color w:val="000000"/>
        </w:rPr>
        <w:t>9.1</w:t>
      </w:r>
      <w:r>
        <w:rPr>
          <w:rFonts w:ascii="楷体" w:eastAsia="楷体" w:hAnsi="楷体" w:cs="宋体" w:hint="eastAsia"/>
          <w:color w:val="000000"/>
        </w:rPr>
        <w:t>供应商提交的响应文件以及供应商与代理机构就有关谈判的所有来往通知、函件和文件均应使用简体中文。</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9.2 </w:t>
      </w:r>
      <w:r>
        <w:rPr>
          <w:rFonts w:ascii="楷体" w:eastAsia="楷体" w:hAnsi="楷体" w:cs="宋体" w:hint="eastAsia"/>
          <w:color w:val="000000"/>
        </w:rPr>
        <w:t>除</w:t>
      </w:r>
      <w:r>
        <w:rPr>
          <w:rFonts w:ascii="楷体" w:eastAsia="楷体" w:hAnsi="楷体" w:cs="宋体" w:hint="eastAsia"/>
          <w:color w:val="000000"/>
        </w:rPr>
        <w:t>技术性能另有规定外，采购文件所使用的度量衡单位，均须采用国家法定计量单位。</w:t>
      </w:r>
    </w:p>
    <w:p w:rsidR="009928FA" w:rsidRDefault="00E6103B">
      <w:pPr>
        <w:ind w:firstLine="602"/>
        <w:rPr>
          <w:rFonts w:ascii="楷体" w:eastAsia="楷体" w:hAnsi="楷体" w:cs="宋体"/>
          <w:color w:val="000000"/>
        </w:rPr>
      </w:pPr>
      <w:r>
        <w:rPr>
          <w:rFonts w:ascii="楷体" w:eastAsia="楷体" w:hAnsi="楷体" w:cs="宋体" w:hint="eastAsia"/>
          <w:color w:val="000000"/>
        </w:rPr>
        <w:t>9.3</w:t>
      </w:r>
      <w:r>
        <w:rPr>
          <w:rFonts w:ascii="楷体" w:eastAsia="楷体" w:hAnsi="楷体" w:cs="宋体" w:hint="eastAsia"/>
          <w:color w:val="000000"/>
        </w:rPr>
        <w:t>采购文件中的服务单价和总价无特殊规定的采用人民币报价，以元为单位标注。采购文件中另有规定的按规定执行。</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lastRenderedPageBreak/>
        <w:t>10</w:t>
      </w:r>
      <w:r>
        <w:rPr>
          <w:rFonts w:ascii="楷体" w:eastAsia="楷体" w:hAnsi="楷体" w:cs="宋体" w:hint="eastAsia"/>
          <w:b/>
          <w:bCs/>
          <w:color w:val="000000"/>
        </w:rPr>
        <w:t>、响应文件构成</w:t>
      </w:r>
    </w:p>
    <w:p w:rsidR="009928FA" w:rsidRDefault="00E6103B">
      <w:pPr>
        <w:ind w:firstLine="602"/>
        <w:rPr>
          <w:rFonts w:ascii="楷体" w:eastAsia="楷体" w:hAnsi="楷体" w:cs="宋体"/>
          <w:color w:val="000000"/>
        </w:rPr>
      </w:pPr>
      <w:r>
        <w:rPr>
          <w:rFonts w:ascii="楷体" w:eastAsia="楷体" w:hAnsi="楷体" w:cs="宋体" w:hint="eastAsia"/>
          <w:color w:val="000000"/>
        </w:rPr>
        <w:t>10.1</w:t>
      </w:r>
      <w:r>
        <w:rPr>
          <w:rFonts w:ascii="楷体" w:eastAsia="楷体" w:hAnsi="楷体" w:cs="宋体" w:hint="eastAsia"/>
          <w:color w:val="000000"/>
        </w:rPr>
        <w:t>谈判文件由以下部分组成</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1</w:t>
      </w:r>
      <w:r>
        <w:rPr>
          <w:rFonts w:ascii="楷体" w:eastAsia="楷体" w:hAnsi="楷体" w:cs="宋体" w:hint="eastAsia"/>
          <w:color w:val="000000"/>
        </w:rPr>
        <w:t>）资格审查响应对照表</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2</w:t>
      </w:r>
      <w:r>
        <w:rPr>
          <w:rFonts w:ascii="楷体" w:eastAsia="楷体" w:hAnsi="楷体" w:cs="宋体" w:hint="eastAsia"/>
          <w:color w:val="000000"/>
        </w:rPr>
        <w:t>）符合性审查响应对照表</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3</w:t>
      </w:r>
      <w:r>
        <w:rPr>
          <w:rFonts w:ascii="楷体" w:eastAsia="楷体" w:hAnsi="楷体" w:cs="宋体" w:hint="eastAsia"/>
          <w:color w:val="000000"/>
        </w:rPr>
        <w:t>）非实质性响应对照表</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4</w:t>
      </w:r>
      <w:r>
        <w:rPr>
          <w:rFonts w:ascii="楷体" w:eastAsia="楷体" w:hAnsi="楷体" w:cs="宋体" w:hint="eastAsia"/>
          <w:color w:val="000000"/>
        </w:rPr>
        <w:t>）报价一览表、分项报价表</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5</w:t>
      </w:r>
      <w:r>
        <w:rPr>
          <w:rFonts w:ascii="楷体" w:eastAsia="楷体" w:hAnsi="楷体" w:cs="宋体" w:hint="eastAsia"/>
          <w:color w:val="000000"/>
        </w:rPr>
        <w:t>）技术参数响应及偏离表</w:t>
      </w:r>
      <w:r>
        <w:rPr>
          <w:rFonts w:ascii="楷体" w:eastAsia="楷体" w:hAnsi="楷体" w:cs="宋体" w:hint="eastAsia"/>
          <w:color w:val="000000"/>
        </w:rPr>
        <w:t xml:space="preserve"> </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6</w:t>
      </w:r>
      <w:r>
        <w:rPr>
          <w:rFonts w:ascii="楷体" w:eastAsia="楷体" w:hAnsi="楷体" w:cs="宋体" w:hint="eastAsia"/>
          <w:color w:val="000000"/>
        </w:rPr>
        <w:t>）商务条款响应及偏离表</w:t>
      </w:r>
      <w:r>
        <w:rPr>
          <w:rFonts w:ascii="楷体" w:eastAsia="楷体" w:hAnsi="楷体" w:cs="宋体" w:hint="eastAsia"/>
          <w:color w:val="000000"/>
        </w:rPr>
        <w:t xml:space="preserve"> </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7</w:t>
      </w:r>
      <w:r>
        <w:rPr>
          <w:rFonts w:ascii="楷体" w:eastAsia="楷体" w:hAnsi="楷体" w:cs="宋体" w:hint="eastAsia"/>
          <w:color w:val="000000"/>
        </w:rPr>
        <w:t>）其他</w:t>
      </w:r>
      <w:r>
        <w:rPr>
          <w:rFonts w:ascii="楷体" w:eastAsia="楷体" w:hAnsi="楷体" w:cs="宋体" w:hint="eastAsia"/>
          <w:color w:val="000000"/>
        </w:rPr>
        <w:t xml:space="preserve"> </w:t>
      </w:r>
      <w:r>
        <w:rPr>
          <w:rFonts w:ascii="楷体" w:eastAsia="楷体" w:hAnsi="楷体" w:cs="宋体" w:hint="eastAsia"/>
          <w:color w:val="000000"/>
        </w:rPr>
        <w:t>（供应商认为有必要提供的声明和文件，如有自拟并自行添加）</w:t>
      </w:r>
    </w:p>
    <w:p w:rsidR="009928FA" w:rsidRDefault="00E6103B">
      <w:pPr>
        <w:ind w:firstLine="602"/>
        <w:rPr>
          <w:rFonts w:ascii="楷体" w:eastAsia="楷体" w:hAnsi="楷体" w:cs="宋体"/>
          <w:b/>
          <w:bCs/>
          <w:color w:val="000000"/>
        </w:rPr>
      </w:pPr>
      <w:r>
        <w:rPr>
          <w:rFonts w:ascii="楷体" w:eastAsia="楷体" w:hAnsi="楷体" w:cs="宋体" w:hint="eastAsia"/>
          <w:color w:val="000000"/>
        </w:rPr>
        <w:t xml:space="preserve">10.2 </w:t>
      </w:r>
      <w:r>
        <w:rPr>
          <w:rFonts w:ascii="楷体" w:eastAsia="楷体" w:hAnsi="楷体" w:cs="宋体" w:hint="eastAsia"/>
          <w:b/>
          <w:bCs/>
          <w:color w:val="000000"/>
        </w:rPr>
        <w:t>供应商应当根据采购文件要</w:t>
      </w:r>
      <w:r>
        <w:rPr>
          <w:rFonts w:ascii="楷体" w:eastAsia="楷体" w:hAnsi="楷体" w:cs="宋体" w:hint="eastAsia"/>
          <w:b/>
          <w:bCs/>
          <w:color w:val="000000"/>
        </w:rPr>
        <w:t>求编制响应文件，响应文件应对采购文件提出的要求和条件</w:t>
      </w:r>
      <w:proofErr w:type="gramStart"/>
      <w:r>
        <w:rPr>
          <w:rFonts w:ascii="楷体" w:eastAsia="楷体" w:hAnsi="楷体" w:cs="宋体" w:hint="eastAsia"/>
          <w:b/>
          <w:bCs/>
          <w:color w:val="000000"/>
        </w:rPr>
        <w:t>作出</w:t>
      </w:r>
      <w:proofErr w:type="gramEnd"/>
      <w:r>
        <w:rPr>
          <w:rFonts w:ascii="楷体" w:eastAsia="楷体" w:hAnsi="楷体" w:cs="宋体" w:hint="eastAsia"/>
          <w:b/>
          <w:bCs/>
          <w:color w:val="000000"/>
        </w:rPr>
        <w:t>响应，并在相应的响应文件中逐条标明满足与否。</w:t>
      </w:r>
    </w:p>
    <w:p w:rsidR="009928FA" w:rsidRDefault="00E6103B">
      <w:pPr>
        <w:ind w:firstLine="602"/>
        <w:rPr>
          <w:rFonts w:ascii="楷体" w:eastAsia="楷体" w:hAnsi="楷体" w:cs="宋体"/>
          <w:color w:val="000000"/>
        </w:rPr>
      </w:pPr>
      <w:r>
        <w:rPr>
          <w:rFonts w:ascii="楷体" w:eastAsia="楷体" w:hAnsi="楷体" w:cs="宋体" w:hint="eastAsia"/>
          <w:color w:val="000000"/>
        </w:rPr>
        <w:t>11</w:t>
      </w:r>
      <w:r>
        <w:rPr>
          <w:rFonts w:ascii="楷体" w:eastAsia="楷体" w:hAnsi="楷体" w:cs="宋体" w:hint="eastAsia"/>
          <w:color w:val="000000"/>
        </w:rPr>
        <w:t>、证明供应商资格及符合采购文件规定的文件</w:t>
      </w:r>
    </w:p>
    <w:p w:rsidR="009928FA" w:rsidRDefault="00E6103B">
      <w:pPr>
        <w:ind w:firstLine="602"/>
        <w:rPr>
          <w:rFonts w:ascii="楷体" w:eastAsia="楷体" w:hAnsi="楷体" w:cs="宋体"/>
          <w:color w:val="000000"/>
        </w:rPr>
      </w:pPr>
      <w:r>
        <w:rPr>
          <w:rFonts w:ascii="楷体" w:eastAsia="楷体" w:hAnsi="楷体" w:cs="宋体" w:hint="eastAsia"/>
          <w:color w:val="000000"/>
        </w:rPr>
        <w:t>11.1</w:t>
      </w:r>
      <w:r>
        <w:rPr>
          <w:rFonts w:ascii="楷体" w:eastAsia="楷体" w:hAnsi="楷体" w:cs="宋体" w:hint="eastAsia"/>
          <w:color w:val="000000"/>
        </w:rPr>
        <w:t>供应商应按要求提交资格证明文件及符合采购文件规定的文件。</w:t>
      </w:r>
    </w:p>
    <w:p w:rsidR="009928FA" w:rsidRDefault="00E6103B">
      <w:pPr>
        <w:ind w:firstLine="602"/>
        <w:rPr>
          <w:rFonts w:ascii="楷体" w:eastAsia="楷体" w:hAnsi="楷体" w:cs="宋体"/>
          <w:color w:val="000000"/>
        </w:rPr>
      </w:pPr>
      <w:r>
        <w:rPr>
          <w:rFonts w:ascii="楷体" w:eastAsia="楷体" w:hAnsi="楷体" w:cs="宋体" w:hint="eastAsia"/>
          <w:color w:val="000000"/>
        </w:rPr>
        <w:t>11.2</w:t>
      </w:r>
      <w:r>
        <w:rPr>
          <w:rFonts w:ascii="楷体" w:eastAsia="楷体" w:hAnsi="楷体" w:cs="宋体" w:hint="eastAsia"/>
          <w:color w:val="000000"/>
        </w:rPr>
        <w:t>供应商应提交证明其有资格参加谈判和成交后有能力独立履行合同的文件。</w:t>
      </w:r>
    </w:p>
    <w:p w:rsidR="009928FA" w:rsidRDefault="00E6103B">
      <w:pPr>
        <w:ind w:firstLine="602"/>
        <w:rPr>
          <w:rFonts w:ascii="楷体" w:eastAsia="楷体" w:hAnsi="楷体" w:cs="宋体"/>
          <w:color w:val="000000"/>
        </w:rPr>
      </w:pPr>
      <w:r>
        <w:rPr>
          <w:rFonts w:ascii="楷体" w:eastAsia="楷体" w:hAnsi="楷体" w:cs="宋体" w:hint="eastAsia"/>
          <w:color w:val="000000"/>
        </w:rPr>
        <w:t>11.3</w:t>
      </w:r>
      <w:r>
        <w:rPr>
          <w:rFonts w:ascii="楷体" w:eastAsia="楷体" w:hAnsi="楷体" w:cs="宋体" w:hint="eastAsia"/>
          <w:color w:val="000000"/>
        </w:rPr>
        <w:t>供应商除必须具有履行合同所需提供的产品或服务的能力外，还必须具备相应的财务、技术方面的能力。</w:t>
      </w:r>
    </w:p>
    <w:p w:rsidR="009928FA" w:rsidRDefault="00E6103B">
      <w:pPr>
        <w:ind w:firstLine="602"/>
        <w:rPr>
          <w:rFonts w:ascii="楷体" w:eastAsia="楷体" w:hAnsi="楷体" w:cs="宋体"/>
          <w:color w:val="000000"/>
        </w:rPr>
      </w:pPr>
      <w:r>
        <w:rPr>
          <w:rFonts w:ascii="楷体" w:eastAsia="楷体" w:hAnsi="楷体" w:cs="宋体" w:hint="eastAsia"/>
          <w:color w:val="000000"/>
        </w:rPr>
        <w:t>11.4</w:t>
      </w:r>
      <w:r>
        <w:rPr>
          <w:rFonts w:ascii="楷体" w:eastAsia="楷体" w:hAnsi="楷体" w:cs="宋体" w:hint="eastAsia"/>
          <w:color w:val="000000"/>
        </w:rPr>
        <w:t>供应商应提交根据合同要求提供的证明服务质量合格以及符合采购文件规定的证明文件。</w:t>
      </w:r>
    </w:p>
    <w:p w:rsidR="009928FA" w:rsidRDefault="00E6103B">
      <w:pPr>
        <w:ind w:firstLine="602"/>
        <w:rPr>
          <w:rFonts w:ascii="楷体" w:eastAsia="楷体" w:hAnsi="楷体" w:cs="宋体"/>
          <w:color w:val="000000"/>
        </w:rPr>
      </w:pPr>
      <w:r>
        <w:rPr>
          <w:rFonts w:ascii="楷体" w:eastAsia="楷体" w:hAnsi="楷体" w:cs="宋体" w:hint="eastAsia"/>
          <w:color w:val="000000"/>
        </w:rPr>
        <w:t>11.5</w:t>
      </w:r>
      <w:r>
        <w:rPr>
          <w:rFonts w:ascii="楷体" w:eastAsia="楷体" w:hAnsi="楷体" w:cs="宋体" w:hint="eastAsia"/>
          <w:color w:val="000000"/>
        </w:rPr>
        <w:t>证明供应商所提供服务与采</w:t>
      </w:r>
      <w:r>
        <w:rPr>
          <w:rFonts w:ascii="楷体" w:eastAsia="楷体" w:hAnsi="楷体" w:cs="宋体" w:hint="eastAsia"/>
          <w:color w:val="000000"/>
        </w:rPr>
        <w:t>购文件的要求相一致的文件可以是手册、图纸、文字资料和数据。</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12</w:t>
      </w:r>
      <w:r>
        <w:rPr>
          <w:rFonts w:ascii="楷体" w:eastAsia="楷体" w:hAnsi="楷体" w:cs="宋体" w:hint="eastAsia"/>
          <w:b/>
          <w:bCs/>
          <w:color w:val="000000"/>
        </w:rPr>
        <w:t>、报价一览表、配置与分项报价表</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12.1 </w:t>
      </w:r>
      <w:r>
        <w:rPr>
          <w:rFonts w:ascii="楷体" w:eastAsia="楷体" w:hAnsi="楷体" w:cs="宋体" w:hint="eastAsia"/>
          <w:color w:val="000000"/>
        </w:rPr>
        <w:t>供应商应按照采购文件规定格式填报报价一览表、配置与分项报价表。每项服务等只允许有一个报价，任何有选择的报价将不予接受</w:t>
      </w:r>
      <w:r>
        <w:rPr>
          <w:rFonts w:ascii="楷体" w:eastAsia="楷体" w:hAnsi="楷体" w:cs="宋体" w:hint="eastAsia"/>
          <w:color w:val="000000"/>
        </w:rPr>
        <w:t>(</w:t>
      </w:r>
      <w:r>
        <w:rPr>
          <w:rFonts w:ascii="楷体" w:eastAsia="楷体" w:hAnsi="楷体" w:cs="宋体" w:hint="eastAsia"/>
          <w:color w:val="000000"/>
        </w:rPr>
        <w:t>如有备选配件，备选配件的报价不属于选择的报价</w:t>
      </w:r>
      <w:r>
        <w:rPr>
          <w:rFonts w:ascii="楷体" w:eastAsia="楷体" w:hAnsi="楷体" w:cs="宋体" w:hint="eastAsia"/>
          <w:color w:val="000000"/>
        </w:rPr>
        <w:t>)</w:t>
      </w:r>
      <w:r>
        <w:rPr>
          <w:rFonts w:ascii="楷体" w:eastAsia="楷体" w:hAnsi="楷体" w:cs="宋体" w:hint="eastAsia"/>
          <w:color w:val="000000"/>
        </w:rPr>
        <w:t>。</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12.2 </w:t>
      </w:r>
      <w:r>
        <w:rPr>
          <w:rFonts w:ascii="楷体" w:eastAsia="楷体" w:hAnsi="楷体" w:cs="宋体" w:hint="eastAsia"/>
          <w:color w:val="000000"/>
        </w:rPr>
        <w:t>标的物</w:t>
      </w:r>
    </w:p>
    <w:p w:rsidR="009928FA" w:rsidRDefault="00E6103B">
      <w:pPr>
        <w:ind w:firstLine="602"/>
        <w:rPr>
          <w:rFonts w:ascii="楷体" w:eastAsia="楷体" w:hAnsi="楷体" w:cs="宋体"/>
          <w:color w:val="000000"/>
        </w:rPr>
      </w:pPr>
      <w:r>
        <w:rPr>
          <w:rFonts w:ascii="楷体" w:eastAsia="楷体" w:hAnsi="楷体" w:cs="宋体" w:hint="eastAsia"/>
          <w:color w:val="000000"/>
        </w:rPr>
        <w:t>采购人需求的服务供应、安装，调试及有关技术服务等。</w:t>
      </w:r>
    </w:p>
    <w:p w:rsidR="009928FA" w:rsidRDefault="00E6103B">
      <w:pPr>
        <w:ind w:firstLine="602"/>
        <w:rPr>
          <w:rFonts w:ascii="楷体" w:eastAsia="楷体" w:hAnsi="楷体" w:cs="宋体"/>
          <w:color w:val="000000"/>
        </w:rPr>
      </w:pPr>
      <w:r>
        <w:rPr>
          <w:rFonts w:ascii="楷体" w:eastAsia="楷体" w:hAnsi="楷体" w:cs="宋体" w:hint="eastAsia"/>
          <w:color w:val="000000"/>
        </w:rPr>
        <w:t>12.3</w:t>
      </w:r>
      <w:r>
        <w:rPr>
          <w:rFonts w:ascii="楷体" w:eastAsia="楷体" w:hAnsi="楷体" w:cs="宋体" w:hint="eastAsia"/>
          <w:color w:val="000000"/>
        </w:rPr>
        <w:t>其它费用处理</w:t>
      </w:r>
    </w:p>
    <w:p w:rsidR="009928FA" w:rsidRDefault="00E6103B">
      <w:pPr>
        <w:ind w:firstLine="602"/>
        <w:rPr>
          <w:rFonts w:ascii="楷体" w:eastAsia="楷体" w:hAnsi="楷体" w:cs="宋体"/>
          <w:color w:val="000000"/>
        </w:rPr>
      </w:pPr>
      <w:r>
        <w:rPr>
          <w:rFonts w:ascii="楷体" w:eastAsia="楷体" w:hAnsi="楷体" w:cs="宋体" w:hint="eastAsia"/>
          <w:color w:val="000000"/>
        </w:rPr>
        <w:t>采购文件未列明，而供应商认为必需的费用也需列入报价。</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13</w:t>
      </w:r>
      <w:r>
        <w:rPr>
          <w:rFonts w:ascii="楷体" w:eastAsia="楷体" w:hAnsi="楷体" w:cs="宋体" w:hint="eastAsia"/>
          <w:b/>
          <w:bCs/>
          <w:color w:val="000000"/>
        </w:rPr>
        <w:t>、技术参数响应及偏离表、商务条款响应及偏离表及谈判服务说明</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13.1 </w:t>
      </w:r>
      <w:r>
        <w:rPr>
          <w:rFonts w:ascii="楷体" w:eastAsia="楷体" w:hAnsi="楷体" w:cs="宋体" w:hint="eastAsia"/>
          <w:color w:val="000000"/>
        </w:rPr>
        <w:t>对采购文件中的技术与商务条款要求逐项</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响应或偏离，并说明原因；</w:t>
      </w:r>
    </w:p>
    <w:p w:rsidR="009928FA" w:rsidRDefault="00E6103B">
      <w:pPr>
        <w:ind w:firstLine="602"/>
        <w:rPr>
          <w:rFonts w:ascii="楷体" w:eastAsia="楷体" w:hAnsi="楷体" w:cs="宋体"/>
          <w:color w:val="000000"/>
        </w:rPr>
      </w:pPr>
      <w:r>
        <w:rPr>
          <w:rFonts w:ascii="楷体" w:eastAsia="楷体" w:hAnsi="楷体" w:cs="宋体" w:hint="eastAsia"/>
          <w:color w:val="000000"/>
        </w:rPr>
        <w:lastRenderedPageBreak/>
        <w:t xml:space="preserve">13.2 </w:t>
      </w:r>
      <w:r>
        <w:rPr>
          <w:rFonts w:ascii="楷体" w:eastAsia="楷体" w:hAnsi="楷体" w:cs="宋体" w:hint="eastAsia"/>
          <w:color w:val="000000"/>
        </w:rPr>
        <w:t>提供参加本项目类似案例简介；</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13.3 </w:t>
      </w:r>
      <w:r>
        <w:rPr>
          <w:rFonts w:ascii="楷体" w:eastAsia="楷体" w:hAnsi="楷体" w:cs="宋体" w:hint="eastAsia"/>
          <w:color w:val="000000"/>
        </w:rPr>
        <w:t>详细阐述所投服务的主要组成部分、功能设计、实现思路及关键技术；</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13.4 </w:t>
      </w:r>
      <w:r>
        <w:rPr>
          <w:rFonts w:ascii="楷体" w:eastAsia="楷体" w:hAnsi="楷体" w:cs="宋体" w:hint="eastAsia"/>
          <w:color w:val="000000"/>
        </w:rPr>
        <w:t>供应商认为需要的其他技术文件或说明。</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14</w:t>
      </w:r>
      <w:r>
        <w:rPr>
          <w:rFonts w:ascii="楷体" w:eastAsia="楷体" w:hAnsi="楷体" w:cs="宋体" w:hint="eastAsia"/>
          <w:b/>
          <w:bCs/>
          <w:color w:val="000000"/>
        </w:rPr>
        <w:t>、服务承诺及售后服务机构、人员的情况介绍</w:t>
      </w:r>
    </w:p>
    <w:p w:rsidR="009928FA" w:rsidRDefault="00E6103B">
      <w:pPr>
        <w:ind w:firstLine="602"/>
        <w:rPr>
          <w:rFonts w:ascii="楷体" w:eastAsia="楷体" w:hAnsi="楷体" w:cs="宋体"/>
          <w:color w:val="000000"/>
        </w:rPr>
      </w:pPr>
      <w:r>
        <w:rPr>
          <w:rFonts w:ascii="楷体" w:eastAsia="楷体" w:hAnsi="楷体" w:cs="宋体" w:hint="eastAsia"/>
          <w:color w:val="000000"/>
        </w:rPr>
        <w:t>14.1</w:t>
      </w:r>
      <w:r>
        <w:rPr>
          <w:rFonts w:ascii="楷体" w:eastAsia="楷体" w:hAnsi="楷体" w:cs="宋体" w:hint="eastAsia"/>
          <w:color w:val="000000"/>
        </w:rPr>
        <w:t>供应商的服务承诺应按不低于采购文件中商务要求的标准。</w:t>
      </w:r>
    </w:p>
    <w:p w:rsidR="009928FA" w:rsidRDefault="00E6103B">
      <w:pPr>
        <w:ind w:firstLine="602"/>
        <w:rPr>
          <w:rFonts w:ascii="楷体" w:eastAsia="楷体" w:hAnsi="楷体" w:cs="宋体"/>
          <w:color w:val="000000"/>
        </w:rPr>
      </w:pPr>
      <w:r>
        <w:rPr>
          <w:rFonts w:ascii="楷体" w:eastAsia="楷体" w:hAnsi="楷体" w:cs="宋体" w:hint="eastAsia"/>
          <w:color w:val="000000"/>
        </w:rPr>
        <w:t>14.2</w:t>
      </w:r>
      <w:r>
        <w:rPr>
          <w:rFonts w:ascii="楷体" w:eastAsia="楷体" w:hAnsi="楷体" w:cs="宋体" w:hint="eastAsia"/>
          <w:color w:val="000000"/>
        </w:rPr>
        <w:t>提供供应商有关售后服务的管理制度、售后服务机构的分布情况、售后服务人员的数量、素质、技术水平及售后服务的反应能力。</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15</w:t>
      </w:r>
      <w:r>
        <w:rPr>
          <w:rFonts w:ascii="楷体" w:eastAsia="楷体" w:hAnsi="楷体" w:cs="宋体" w:hint="eastAsia"/>
          <w:b/>
          <w:bCs/>
          <w:color w:val="000000"/>
        </w:rPr>
        <w:t>、谈判响应函</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15.1 </w:t>
      </w:r>
      <w:r>
        <w:rPr>
          <w:rFonts w:ascii="楷体" w:eastAsia="楷体" w:hAnsi="楷体" w:cs="宋体" w:hint="eastAsia"/>
          <w:color w:val="000000"/>
        </w:rPr>
        <w:t>供应商应按照“政府采购管</w:t>
      </w:r>
      <w:r>
        <w:rPr>
          <w:rFonts w:ascii="楷体" w:eastAsia="楷体" w:hAnsi="楷体" w:cs="宋体" w:hint="eastAsia"/>
          <w:color w:val="000000"/>
        </w:rPr>
        <w:t>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）”提供的格式完整、正确填写谈判响应函。</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16</w:t>
      </w:r>
      <w:r>
        <w:rPr>
          <w:rFonts w:ascii="楷体" w:eastAsia="楷体" w:hAnsi="楷体" w:cs="宋体" w:hint="eastAsia"/>
          <w:b/>
          <w:bCs/>
          <w:color w:val="000000"/>
        </w:rPr>
        <w:t>、谈判响应有效期</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16.1 </w:t>
      </w:r>
      <w:r>
        <w:rPr>
          <w:rFonts w:ascii="楷体" w:eastAsia="楷体" w:hAnsi="楷体" w:cs="宋体" w:hint="eastAsia"/>
          <w:color w:val="000000"/>
        </w:rPr>
        <w:t>谈判响应有效期为代理机构规定的响应文件接收截止时间后</w:t>
      </w:r>
      <w:r>
        <w:rPr>
          <w:rFonts w:ascii="楷体" w:eastAsia="楷体" w:hAnsi="楷体" w:cs="宋体" w:hint="eastAsia"/>
          <w:b/>
          <w:bCs/>
          <w:color w:val="000000"/>
          <w:u w:val="single"/>
        </w:rPr>
        <w:t>六十（</w:t>
      </w:r>
      <w:r>
        <w:rPr>
          <w:rFonts w:ascii="楷体" w:eastAsia="楷体" w:hAnsi="楷体" w:cs="宋体" w:hint="eastAsia"/>
          <w:b/>
          <w:bCs/>
          <w:color w:val="000000"/>
          <w:u w:val="single"/>
        </w:rPr>
        <w:t>60</w:t>
      </w:r>
      <w:r>
        <w:rPr>
          <w:rFonts w:ascii="楷体" w:eastAsia="楷体" w:hAnsi="楷体" w:cs="宋体" w:hint="eastAsia"/>
          <w:b/>
          <w:bCs/>
          <w:color w:val="000000"/>
          <w:u w:val="single"/>
        </w:rPr>
        <w:t>）天</w:t>
      </w:r>
      <w:r>
        <w:rPr>
          <w:rFonts w:ascii="楷体" w:eastAsia="楷体" w:hAnsi="楷体" w:cs="宋体" w:hint="eastAsia"/>
          <w:color w:val="000000"/>
        </w:rPr>
        <w:t>。谈判响应有效期比规定短的将被视为非实质性响应性而予以拒绝。</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16.2 </w:t>
      </w:r>
      <w:r>
        <w:rPr>
          <w:rFonts w:ascii="楷体" w:eastAsia="楷体" w:hAnsi="楷体" w:cs="宋体" w:hint="eastAsia"/>
          <w:color w:val="000000"/>
        </w:rPr>
        <w:t>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w:t>
      </w:r>
      <w:proofErr w:type="gramStart"/>
      <w:r>
        <w:rPr>
          <w:rFonts w:ascii="楷体" w:eastAsia="楷体" w:hAnsi="楷体" w:cs="宋体" w:hint="eastAsia"/>
          <w:color w:val="000000"/>
        </w:rPr>
        <w:t>受谈判</w:t>
      </w:r>
      <w:proofErr w:type="gramEnd"/>
      <w:r>
        <w:rPr>
          <w:rFonts w:ascii="楷体" w:eastAsia="楷体" w:hAnsi="楷体" w:cs="宋体" w:hint="eastAsia"/>
          <w:color w:val="000000"/>
        </w:rPr>
        <w:t>响应有效期约束的所有权利与义务均延</w:t>
      </w:r>
      <w:r>
        <w:rPr>
          <w:rFonts w:ascii="楷体" w:eastAsia="楷体" w:hAnsi="楷体" w:cs="宋体" w:hint="eastAsia"/>
          <w:color w:val="000000"/>
        </w:rPr>
        <w:t>长至新的有效期。</w:t>
      </w:r>
    </w:p>
    <w:p w:rsidR="009928FA" w:rsidRDefault="00E6103B">
      <w:pPr>
        <w:ind w:firstLine="602"/>
        <w:rPr>
          <w:rFonts w:ascii="楷体" w:eastAsia="楷体" w:hAnsi="楷体" w:cs="宋体"/>
          <w:b/>
          <w:bCs/>
          <w:color w:val="000000"/>
        </w:rPr>
      </w:pPr>
      <w:bookmarkStart w:id="84" w:name="_Toc20823297"/>
      <w:bookmarkStart w:id="85" w:name="_Toc16938541"/>
      <w:r>
        <w:rPr>
          <w:rFonts w:ascii="楷体" w:eastAsia="楷体" w:hAnsi="楷体" w:cs="宋体" w:hint="eastAsia"/>
          <w:b/>
          <w:bCs/>
          <w:color w:val="000000"/>
        </w:rPr>
        <w:t>17</w:t>
      </w:r>
      <w:r>
        <w:rPr>
          <w:rFonts w:ascii="楷体" w:eastAsia="楷体" w:hAnsi="楷体" w:cs="宋体" w:hint="eastAsia"/>
          <w:b/>
          <w:bCs/>
          <w:color w:val="000000"/>
        </w:rPr>
        <w:t>、响应文件</w:t>
      </w:r>
      <w:bookmarkEnd w:id="84"/>
      <w:bookmarkEnd w:id="85"/>
      <w:r>
        <w:rPr>
          <w:rFonts w:ascii="楷体" w:eastAsia="楷体" w:hAnsi="楷体" w:cs="宋体" w:hint="eastAsia"/>
          <w:b/>
          <w:bCs/>
          <w:color w:val="000000"/>
        </w:rPr>
        <w:t>的递交</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17.1 </w:t>
      </w:r>
      <w:r>
        <w:rPr>
          <w:rFonts w:ascii="楷体" w:eastAsia="楷体" w:hAnsi="楷体" w:cs="宋体" w:hint="eastAsia"/>
          <w:color w:val="000000"/>
        </w:rPr>
        <w:t>电子响应文件的递交供应商应当按照《操作手册》规定，在谈判响应截止时间</w:t>
      </w:r>
      <w:proofErr w:type="gramStart"/>
      <w:r>
        <w:rPr>
          <w:rFonts w:ascii="楷体" w:eastAsia="楷体" w:hAnsi="楷体" w:cs="宋体" w:hint="eastAsia"/>
          <w:color w:val="000000"/>
        </w:rPr>
        <w:t>前制作</w:t>
      </w:r>
      <w:proofErr w:type="gramEnd"/>
      <w:r>
        <w:rPr>
          <w:rFonts w:ascii="楷体" w:eastAsia="楷体" w:hAnsi="楷体" w:cs="宋体" w:hint="eastAsia"/>
          <w:color w:val="000000"/>
        </w:rPr>
        <w:t>并上传电子响应文件。</w:t>
      </w:r>
      <w:bookmarkStart w:id="86" w:name="_Toc20823298"/>
      <w:bookmarkStart w:id="87" w:name="_Toc16938542"/>
    </w:p>
    <w:p w:rsidR="009928FA" w:rsidRDefault="00E6103B">
      <w:pPr>
        <w:ind w:firstLine="602"/>
        <w:rPr>
          <w:rFonts w:ascii="楷体" w:eastAsia="楷体" w:hAnsi="楷体" w:cs="宋体"/>
          <w:bCs/>
          <w:color w:val="000000"/>
        </w:rPr>
      </w:pPr>
      <w:r>
        <w:rPr>
          <w:rFonts w:ascii="楷体" w:eastAsia="楷体" w:hAnsi="楷体" w:cs="宋体" w:hint="eastAsia"/>
          <w:bCs/>
          <w:color w:val="000000"/>
        </w:rPr>
        <w:t>17.2</w:t>
      </w:r>
      <w:r>
        <w:rPr>
          <w:rFonts w:ascii="楷体" w:eastAsia="楷体" w:hAnsi="楷体" w:cs="宋体" w:hint="eastAsia"/>
          <w:bCs/>
          <w:color w:val="000000"/>
        </w:rPr>
        <w:t>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）相关要求是本采购文件的组成部分。</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17.3</w:t>
      </w:r>
      <w:r>
        <w:rPr>
          <w:rFonts w:ascii="楷体" w:eastAsia="楷体" w:hAnsi="楷体" w:cs="宋体" w:hint="eastAsia"/>
          <w:bCs/>
          <w:color w:val="000000"/>
        </w:rPr>
        <w:t>供应商应对</w:t>
      </w:r>
      <w:r>
        <w:rPr>
          <w:rFonts w:ascii="楷体" w:eastAsia="楷体" w:hAnsi="楷体" w:cs="宋体" w:hint="eastAsia"/>
          <w:bCs/>
          <w:color w:val="000000"/>
        </w:rPr>
        <w:t xml:space="preserve"> CA </w:t>
      </w:r>
      <w:r>
        <w:rPr>
          <w:rFonts w:ascii="楷体" w:eastAsia="楷体" w:hAnsi="楷体" w:cs="宋体" w:hint="eastAsia"/>
          <w:bCs/>
          <w:color w:val="000000"/>
        </w:rPr>
        <w:t>证书妥善保管，如被他人盗用投标，因此带来的结果均由供应商自行承担。</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17.4</w:t>
      </w:r>
      <w:r>
        <w:rPr>
          <w:rFonts w:ascii="楷体" w:eastAsia="楷体" w:hAnsi="楷体" w:cs="宋体" w:hint="eastAsia"/>
          <w:bCs/>
          <w:color w:val="000000"/>
        </w:rPr>
        <w:t>供应商应当对采购文件提出的要求和条件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实质性响应，并在电子投标系统逐条应答。</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17.5</w:t>
      </w:r>
      <w:r>
        <w:rPr>
          <w:rFonts w:ascii="楷体" w:eastAsia="楷体" w:hAnsi="楷体" w:cs="宋体" w:hint="eastAsia"/>
          <w:bCs/>
          <w:color w:val="000000"/>
        </w:rPr>
        <w:t>供应商应对要求提供的资格证明文件（如资质证书、资格证书）、技术资料（如白皮书、彩页、手册、检测报告等）扫</w:t>
      </w:r>
      <w:r>
        <w:rPr>
          <w:rFonts w:ascii="楷体" w:eastAsia="楷体" w:hAnsi="楷体" w:cs="宋体" w:hint="eastAsia"/>
          <w:bCs/>
          <w:color w:val="000000"/>
        </w:rPr>
        <w:t>描上传至投标系统。</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17.6</w:t>
      </w:r>
      <w:proofErr w:type="gramStart"/>
      <w:r>
        <w:rPr>
          <w:rFonts w:ascii="楷体" w:eastAsia="楷体" w:hAnsi="楷体" w:cs="宋体" w:hint="eastAsia"/>
          <w:bCs/>
          <w:color w:val="000000"/>
        </w:rPr>
        <w:t>各</w:t>
      </w:r>
      <w:proofErr w:type="gramEnd"/>
      <w:r>
        <w:rPr>
          <w:rFonts w:ascii="楷体" w:eastAsia="楷体" w:hAnsi="楷体" w:cs="宋体" w:hint="eastAsia"/>
          <w:bCs/>
          <w:color w:val="000000"/>
        </w:rPr>
        <w:t>供应商应在规定时间内凭</w:t>
      </w:r>
      <w:r>
        <w:rPr>
          <w:rFonts w:ascii="楷体" w:eastAsia="楷体" w:hAnsi="楷体" w:cs="宋体" w:hint="eastAsia"/>
          <w:bCs/>
          <w:color w:val="000000"/>
        </w:rPr>
        <w:t>CA</w:t>
      </w:r>
      <w:r>
        <w:rPr>
          <w:rFonts w:ascii="楷体" w:eastAsia="楷体" w:hAnsi="楷体" w:cs="宋体" w:hint="eastAsia"/>
          <w:bCs/>
          <w:color w:val="000000"/>
        </w:rPr>
        <w:t>证书进行网上解密。</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18</w:t>
      </w:r>
      <w:r>
        <w:rPr>
          <w:rFonts w:ascii="楷体" w:eastAsia="楷体" w:hAnsi="楷体" w:cs="宋体" w:hint="eastAsia"/>
          <w:bCs/>
          <w:color w:val="000000"/>
        </w:rPr>
        <w:t>、谈判响应截止日期</w:t>
      </w:r>
      <w:bookmarkEnd w:id="86"/>
      <w:bookmarkEnd w:id="87"/>
    </w:p>
    <w:p w:rsidR="009928FA" w:rsidRDefault="00E6103B">
      <w:pPr>
        <w:ind w:firstLine="602"/>
        <w:rPr>
          <w:rFonts w:ascii="楷体" w:eastAsia="楷体" w:hAnsi="楷体" w:cs="宋体"/>
          <w:b/>
          <w:bCs/>
          <w:i/>
          <w:color w:val="000000"/>
          <w:u w:val="single"/>
        </w:rPr>
      </w:pPr>
      <w:r>
        <w:rPr>
          <w:rFonts w:ascii="楷体" w:eastAsia="楷体" w:hAnsi="楷体" w:cs="宋体" w:hint="eastAsia"/>
          <w:b/>
          <w:i/>
          <w:color w:val="000000"/>
          <w:u w:val="single"/>
        </w:rPr>
        <w:t>18.1</w:t>
      </w:r>
      <w:r>
        <w:rPr>
          <w:rFonts w:ascii="楷体" w:eastAsia="楷体" w:hAnsi="楷体" w:cs="宋体" w:hint="eastAsia"/>
          <w:b/>
          <w:bCs/>
          <w:i/>
          <w:color w:val="000000"/>
          <w:u w:val="single"/>
        </w:rPr>
        <w:t xml:space="preserve"> </w:t>
      </w:r>
      <w:r>
        <w:rPr>
          <w:rFonts w:ascii="楷体" w:eastAsia="楷体" w:hAnsi="楷体" w:cs="宋体" w:hint="eastAsia"/>
          <w:b/>
          <w:bCs/>
          <w:i/>
          <w:color w:val="000000"/>
          <w:u w:val="single"/>
        </w:rPr>
        <w:t>供应商上传电子响应文件的时间不得迟于谈判公告中规定的谈判响应截止时间。</w:t>
      </w:r>
    </w:p>
    <w:p w:rsidR="009928FA" w:rsidRDefault="00E6103B">
      <w:pPr>
        <w:ind w:firstLine="602"/>
        <w:rPr>
          <w:rFonts w:ascii="楷体" w:eastAsia="楷体" w:hAnsi="楷体" w:cs="宋体"/>
          <w:color w:val="000000"/>
        </w:rPr>
      </w:pPr>
      <w:r>
        <w:rPr>
          <w:rFonts w:ascii="楷体" w:eastAsia="楷体" w:hAnsi="楷体" w:cs="宋体" w:hint="eastAsia"/>
          <w:color w:val="000000"/>
        </w:rPr>
        <w:lastRenderedPageBreak/>
        <w:t>供应商应充分考虑到网络环境、网络带宽等风险因素，如因供应商自身原因造成的电子响应文件上传不成功由供应商自行承担全部责任。</w:t>
      </w:r>
    </w:p>
    <w:p w:rsidR="009928FA" w:rsidRDefault="00E6103B">
      <w:pPr>
        <w:ind w:firstLine="602"/>
        <w:rPr>
          <w:rFonts w:ascii="楷体" w:eastAsia="楷体" w:hAnsi="楷体" w:cs="宋体"/>
          <w:color w:val="000000"/>
        </w:rPr>
      </w:pPr>
      <w:r>
        <w:rPr>
          <w:rFonts w:ascii="楷体" w:eastAsia="楷体" w:hAnsi="楷体" w:cs="宋体" w:hint="eastAsia"/>
          <w:color w:val="000000"/>
        </w:rPr>
        <w:t>18.2</w:t>
      </w:r>
      <w:r>
        <w:rPr>
          <w:rFonts w:ascii="楷体" w:eastAsia="楷体" w:hAnsi="楷体" w:cs="宋体" w:hint="eastAsia"/>
          <w:color w:val="000000"/>
        </w:rPr>
        <w:t>代理机构可以按照规定，通过修改采购文件延长谈判截止日期，在此情况下，供应商的所有权利和义务以及供应商受制的截止日期均应以延长后新的截止日期为准。</w:t>
      </w:r>
    </w:p>
    <w:p w:rsidR="009928FA" w:rsidRDefault="00E6103B">
      <w:pPr>
        <w:ind w:firstLine="602"/>
        <w:rPr>
          <w:rFonts w:ascii="楷体" w:eastAsia="楷体" w:hAnsi="楷体" w:cs="宋体"/>
          <w:b/>
          <w:bCs/>
          <w:color w:val="000000"/>
        </w:rPr>
      </w:pPr>
      <w:bookmarkStart w:id="88" w:name="_Toc20823299"/>
      <w:bookmarkStart w:id="89" w:name="_Toc16938543"/>
      <w:r>
        <w:rPr>
          <w:rFonts w:ascii="楷体" w:eastAsia="楷体" w:hAnsi="楷体" w:cs="宋体" w:hint="eastAsia"/>
          <w:b/>
          <w:bCs/>
          <w:color w:val="000000"/>
        </w:rPr>
        <w:t>19</w:t>
      </w:r>
      <w:r>
        <w:rPr>
          <w:rFonts w:ascii="楷体" w:eastAsia="楷体" w:hAnsi="楷体" w:cs="宋体" w:hint="eastAsia"/>
          <w:b/>
          <w:bCs/>
          <w:color w:val="000000"/>
        </w:rPr>
        <w:t>、响应文件</w:t>
      </w:r>
      <w:bookmarkEnd w:id="88"/>
      <w:bookmarkEnd w:id="89"/>
      <w:r>
        <w:rPr>
          <w:rFonts w:ascii="楷体" w:eastAsia="楷体" w:hAnsi="楷体" w:cs="宋体" w:hint="eastAsia"/>
          <w:b/>
          <w:bCs/>
          <w:color w:val="000000"/>
        </w:rPr>
        <w:t>的拒收</w:t>
      </w:r>
    </w:p>
    <w:p w:rsidR="009928FA" w:rsidRDefault="00E6103B">
      <w:pPr>
        <w:ind w:firstLine="602"/>
        <w:rPr>
          <w:rFonts w:ascii="楷体" w:eastAsia="楷体" w:hAnsi="楷体" w:cs="宋体"/>
          <w:color w:val="000000"/>
        </w:rPr>
      </w:pPr>
      <w:r>
        <w:rPr>
          <w:rFonts w:ascii="楷体" w:eastAsia="楷体" w:hAnsi="楷体" w:cs="宋体" w:hint="eastAsia"/>
          <w:color w:val="000000"/>
        </w:rPr>
        <w:t>19.1</w:t>
      </w:r>
      <w:r>
        <w:rPr>
          <w:rFonts w:ascii="楷体" w:eastAsia="楷体" w:hAnsi="楷体" w:cs="宋体" w:hint="eastAsia"/>
          <w:color w:val="000000"/>
        </w:rPr>
        <w:t>代理机构拒绝接收在其规定的谈判截止时间后上传的任何响应文件。</w:t>
      </w:r>
    </w:p>
    <w:p w:rsidR="009928FA" w:rsidRDefault="00E6103B">
      <w:pPr>
        <w:ind w:firstLine="602"/>
        <w:rPr>
          <w:rFonts w:ascii="楷体" w:eastAsia="楷体" w:hAnsi="楷体" w:cs="宋体"/>
          <w:b/>
          <w:bCs/>
          <w:color w:val="000000"/>
        </w:rPr>
      </w:pPr>
      <w:bookmarkStart w:id="90" w:name="_Toc20823300"/>
      <w:bookmarkStart w:id="91" w:name="_Toc16938544"/>
      <w:r>
        <w:rPr>
          <w:rFonts w:ascii="楷体" w:eastAsia="楷体" w:hAnsi="楷体" w:cs="宋体" w:hint="eastAsia"/>
          <w:b/>
          <w:bCs/>
          <w:color w:val="000000"/>
        </w:rPr>
        <w:t>20</w:t>
      </w:r>
      <w:r>
        <w:rPr>
          <w:rFonts w:ascii="楷体" w:eastAsia="楷体" w:hAnsi="楷体" w:cs="宋体" w:hint="eastAsia"/>
          <w:b/>
          <w:bCs/>
          <w:color w:val="000000"/>
        </w:rPr>
        <w:t>、响应文件的撤回和修改</w:t>
      </w:r>
      <w:bookmarkEnd w:id="90"/>
      <w:bookmarkEnd w:id="91"/>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20.1 </w:t>
      </w:r>
      <w:r>
        <w:rPr>
          <w:rFonts w:ascii="楷体" w:eastAsia="楷体" w:hAnsi="楷体" w:cs="宋体" w:hint="eastAsia"/>
          <w:color w:val="000000"/>
        </w:rPr>
        <w:t>响应文件的撤回</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20.1.1 </w:t>
      </w:r>
      <w:r>
        <w:rPr>
          <w:rFonts w:ascii="楷体" w:eastAsia="楷体" w:hAnsi="楷体" w:cs="宋体" w:hint="eastAsia"/>
          <w:color w:val="000000"/>
        </w:rPr>
        <w:t>电子响应文件的撤回</w:t>
      </w:r>
    </w:p>
    <w:p w:rsidR="009928FA" w:rsidRDefault="00E6103B">
      <w:pPr>
        <w:ind w:firstLine="602"/>
        <w:rPr>
          <w:rFonts w:ascii="楷体" w:eastAsia="楷体" w:hAnsi="楷体" w:cs="宋体"/>
          <w:color w:val="000000"/>
        </w:rPr>
      </w:pPr>
      <w:r>
        <w:rPr>
          <w:rFonts w:ascii="楷体" w:eastAsia="楷体" w:hAnsi="楷体" w:cs="宋体" w:hint="eastAsia"/>
          <w:color w:val="000000"/>
        </w:rPr>
        <w:t>供应商可在谈判截止时间前，撤回其电子响应文件，具体操作方法见《操作手册》。</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20.1.2 </w:t>
      </w:r>
      <w:r>
        <w:rPr>
          <w:rFonts w:ascii="楷体" w:eastAsia="楷体" w:hAnsi="楷体" w:cs="宋体" w:hint="eastAsia"/>
          <w:color w:val="000000"/>
        </w:rPr>
        <w:t>供应商撤回电子响应文件，则认为其不再参与本项目谈判。</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20.2 </w:t>
      </w:r>
      <w:r>
        <w:rPr>
          <w:rFonts w:ascii="楷体" w:eastAsia="楷体" w:hAnsi="楷体" w:cs="宋体" w:hint="eastAsia"/>
          <w:color w:val="000000"/>
        </w:rPr>
        <w:t>响应文件的修改</w:t>
      </w:r>
    </w:p>
    <w:p w:rsidR="009928FA" w:rsidRDefault="00E6103B">
      <w:pPr>
        <w:ind w:firstLine="602"/>
        <w:rPr>
          <w:rFonts w:ascii="楷体" w:eastAsia="楷体" w:hAnsi="楷体" w:cs="宋体"/>
          <w:color w:val="000000"/>
        </w:rPr>
      </w:pPr>
      <w:r>
        <w:rPr>
          <w:rFonts w:ascii="楷体" w:eastAsia="楷体" w:hAnsi="楷体" w:cs="宋体" w:hint="eastAsia"/>
          <w:color w:val="000000"/>
        </w:rPr>
        <w:t>供应商可在谈判截止时间前，对其电子响应文件进行修改，具体操作方法见《操作手册》。</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20.3 </w:t>
      </w:r>
      <w:r>
        <w:rPr>
          <w:rFonts w:ascii="楷体" w:eastAsia="楷体" w:hAnsi="楷体" w:cs="宋体" w:hint="eastAsia"/>
          <w:color w:val="000000"/>
        </w:rPr>
        <w:t>在谈判截止时间之后，供应商不得对其电子响应文件作任何修改。</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20.4 </w:t>
      </w:r>
      <w:r>
        <w:rPr>
          <w:rFonts w:ascii="楷体" w:eastAsia="楷体" w:hAnsi="楷体" w:cs="宋体" w:hint="eastAsia"/>
          <w:color w:val="000000"/>
        </w:rPr>
        <w:t>在谈判截止时间至采购文</w:t>
      </w:r>
      <w:r>
        <w:rPr>
          <w:rFonts w:ascii="楷体" w:eastAsia="楷体" w:hAnsi="楷体" w:cs="宋体" w:hint="eastAsia"/>
          <w:color w:val="000000"/>
        </w:rPr>
        <w:t>件中规定的谈判有效期满之间的这段时间内，供应商不得撤回其响应文件。</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21</w:t>
      </w:r>
      <w:r>
        <w:rPr>
          <w:rFonts w:ascii="楷体" w:eastAsia="楷体" w:hAnsi="楷体" w:cs="宋体" w:hint="eastAsia"/>
          <w:b/>
          <w:bCs/>
          <w:color w:val="000000"/>
        </w:rPr>
        <w:t>、谈判</w:t>
      </w:r>
    </w:p>
    <w:p w:rsidR="009928FA" w:rsidRDefault="00E6103B">
      <w:pPr>
        <w:ind w:firstLine="602"/>
        <w:rPr>
          <w:rFonts w:ascii="楷体" w:eastAsia="楷体" w:hAnsi="楷体" w:cs="宋体"/>
          <w:color w:val="000000"/>
        </w:rPr>
      </w:pPr>
      <w:r>
        <w:rPr>
          <w:rFonts w:ascii="楷体" w:eastAsia="楷体" w:hAnsi="楷体" w:cs="宋体" w:hint="eastAsia"/>
          <w:color w:val="000000"/>
        </w:rPr>
        <w:t>21.1</w:t>
      </w:r>
      <w:r>
        <w:rPr>
          <w:rFonts w:ascii="楷体" w:eastAsia="楷体" w:hAnsi="楷体" w:cs="宋体" w:hint="eastAsia"/>
          <w:color w:val="000000"/>
        </w:rPr>
        <w:t>代理机构将在采购公告中规定的时间和地点组织谈判开始仪式。供应商应当按照《操作手册》规定，参加谈判活动。</w:t>
      </w:r>
    </w:p>
    <w:p w:rsidR="009928FA" w:rsidRDefault="00E6103B">
      <w:pPr>
        <w:ind w:firstLine="602"/>
        <w:rPr>
          <w:rFonts w:ascii="楷体" w:eastAsia="楷体" w:hAnsi="楷体" w:cs="宋体"/>
          <w:color w:val="000000"/>
        </w:rPr>
      </w:pPr>
      <w:r>
        <w:rPr>
          <w:rFonts w:ascii="楷体" w:eastAsia="楷体" w:hAnsi="楷体" w:cs="宋体" w:hint="eastAsia"/>
          <w:color w:val="000000"/>
        </w:rPr>
        <w:t>21.2</w:t>
      </w:r>
      <w:r>
        <w:rPr>
          <w:rFonts w:ascii="楷体" w:eastAsia="楷体" w:hAnsi="楷体" w:cs="宋体" w:hint="eastAsia"/>
          <w:color w:val="000000"/>
        </w:rPr>
        <w:t>供应商在谈判过程中涉及到的响应文件解密等工作，应按照《操作手册》规定执行。</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22</w:t>
      </w:r>
      <w:r>
        <w:rPr>
          <w:rFonts w:ascii="楷体" w:eastAsia="楷体" w:hAnsi="楷体" w:cs="宋体" w:hint="eastAsia"/>
          <w:b/>
          <w:bCs/>
          <w:color w:val="000000"/>
        </w:rPr>
        <w:t>、谈判小组</w:t>
      </w:r>
    </w:p>
    <w:p w:rsidR="009928FA" w:rsidRDefault="00E6103B">
      <w:pPr>
        <w:ind w:firstLine="602"/>
        <w:rPr>
          <w:rFonts w:ascii="楷体" w:eastAsia="楷体" w:hAnsi="楷体" w:cs="宋体"/>
          <w:b/>
          <w:bCs/>
          <w:color w:val="000000"/>
        </w:rPr>
      </w:pPr>
      <w:r>
        <w:rPr>
          <w:rFonts w:ascii="楷体" w:eastAsia="楷体" w:hAnsi="楷体" w:cs="宋体" w:hint="eastAsia"/>
          <w:color w:val="000000"/>
        </w:rPr>
        <w:t>22.1</w:t>
      </w:r>
      <w:r>
        <w:rPr>
          <w:rFonts w:ascii="楷体" w:eastAsia="楷体" w:hAnsi="楷体" w:cs="宋体" w:hint="eastAsia"/>
          <w:color w:val="000000"/>
        </w:rPr>
        <w:t>谈判开始后，代理机构将立即组织谈判小组进行评审。</w:t>
      </w:r>
    </w:p>
    <w:p w:rsidR="009928FA" w:rsidRDefault="00E6103B">
      <w:pPr>
        <w:ind w:firstLine="602"/>
        <w:rPr>
          <w:rFonts w:ascii="楷体" w:eastAsia="楷体" w:hAnsi="楷体" w:cs="宋体"/>
          <w:color w:val="000000"/>
        </w:rPr>
      </w:pPr>
      <w:r>
        <w:rPr>
          <w:rFonts w:ascii="楷体" w:eastAsia="楷体" w:hAnsi="楷体" w:cs="宋体" w:hint="eastAsia"/>
          <w:color w:val="000000"/>
        </w:rPr>
        <w:t>22.2</w:t>
      </w:r>
      <w:r>
        <w:rPr>
          <w:rFonts w:ascii="楷体" w:eastAsia="楷体" w:hAnsi="楷体" w:cs="宋体" w:hint="eastAsia"/>
          <w:color w:val="000000"/>
        </w:rPr>
        <w:t>谈判小组由采购人代表和有关技术、经济等方面的专家组成，</w:t>
      </w:r>
      <w:proofErr w:type="gramStart"/>
      <w:r>
        <w:rPr>
          <w:rFonts w:ascii="楷体" w:eastAsia="楷体" w:hAnsi="楷体" w:cs="宋体" w:hint="eastAsia"/>
          <w:color w:val="000000"/>
        </w:rPr>
        <w:t>且人员</w:t>
      </w:r>
      <w:proofErr w:type="gramEnd"/>
      <w:r>
        <w:rPr>
          <w:rFonts w:ascii="楷体" w:eastAsia="楷体" w:hAnsi="楷体" w:cs="宋体" w:hint="eastAsia"/>
          <w:color w:val="000000"/>
        </w:rPr>
        <w:t>构成符合政府采购有关规定。</w:t>
      </w:r>
    </w:p>
    <w:p w:rsidR="009928FA" w:rsidRDefault="00E6103B">
      <w:pPr>
        <w:ind w:firstLine="602"/>
        <w:rPr>
          <w:rFonts w:ascii="楷体" w:eastAsia="楷体" w:hAnsi="楷体" w:cs="宋体"/>
          <w:color w:val="000000"/>
        </w:rPr>
      </w:pPr>
      <w:r>
        <w:rPr>
          <w:rFonts w:ascii="楷体" w:eastAsia="楷体" w:hAnsi="楷体" w:cs="宋体" w:hint="eastAsia"/>
          <w:color w:val="000000"/>
        </w:rPr>
        <w:t>22.3</w:t>
      </w:r>
      <w:r>
        <w:rPr>
          <w:rFonts w:ascii="楷体" w:eastAsia="楷体" w:hAnsi="楷体" w:cs="宋体" w:hint="eastAsia"/>
          <w:color w:val="000000"/>
        </w:rPr>
        <w:t>谈判小组独立工作，负责评审</w:t>
      </w:r>
      <w:proofErr w:type="gramStart"/>
      <w:r>
        <w:rPr>
          <w:rFonts w:ascii="楷体" w:eastAsia="楷体" w:hAnsi="楷体" w:cs="宋体" w:hint="eastAsia"/>
          <w:color w:val="000000"/>
        </w:rPr>
        <w:t>有效响应</w:t>
      </w:r>
      <w:proofErr w:type="gramEnd"/>
      <w:r>
        <w:rPr>
          <w:rFonts w:ascii="楷体" w:eastAsia="楷体" w:hAnsi="楷体" w:cs="宋体" w:hint="eastAsia"/>
          <w:color w:val="000000"/>
        </w:rPr>
        <w:t>文件并确定成交候选供应商</w:t>
      </w:r>
      <w:r>
        <w:rPr>
          <w:rFonts w:ascii="楷体" w:eastAsia="楷体" w:hAnsi="楷体" w:cs="宋体" w:hint="eastAsia"/>
          <w:color w:val="000000"/>
        </w:rPr>
        <w:t>。</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23</w:t>
      </w:r>
      <w:r>
        <w:rPr>
          <w:rFonts w:ascii="楷体" w:eastAsia="楷体" w:hAnsi="楷体" w:cs="宋体" w:hint="eastAsia"/>
          <w:b/>
          <w:bCs/>
          <w:color w:val="000000"/>
        </w:rPr>
        <w:t>、评审过程的保密与公正</w:t>
      </w:r>
    </w:p>
    <w:p w:rsidR="009928FA" w:rsidRDefault="00E6103B">
      <w:pPr>
        <w:ind w:firstLine="602"/>
        <w:rPr>
          <w:rFonts w:ascii="楷体" w:eastAsia="楷体" w:hAnsi="楷体" w:cs="宋体"/>
          <w:color w:val="000000"/>
        </w:rPr>
      </w:pPr>
      <w:r>
        <w:rPr>
          <w:rFonts w:ascii="楷体" w:eastAsia="楷体" w:hAnsi="楷体" w:cs="宋体" w:hint="eastAsia"/>
          <w:color w:val="000000"/>
        </w:rPr>
        <w:t>23.1</w:t>
      </w:r>
      <w:r>
        <w:rPr>
          <w:rFonts w:ascii="楷体" w:eastAsia="楷体" w:hAnsi="楷体" w:cs="宋体" w:hint="eastAsia"/>
          <w:color w:val="000000"/>
        </w:rPr>
        <w:t>评审专家应当遵守评审工作纪律，不得泄露评审情况和评审中获悉的商业秘密。</w:t>
      </w:r>
    </w:p>
    <w:p w:rsidR="009928FA" w:rsidRDefault="00E6103B">
      <w:pPr>
        <w:ind w:firstLine="602"/>
        <w:rPr>
          <w:rFonts w:ascii="楷体" w:eastAsia="楷体" w:hAnsi="楷体" w:cs="宋体"/>
          <w:color w:val="000000"/>
        </w:rPr>
      </w:pPr>
      <w:r>
        <w:rPr>
          <w:rFonts w:ascii="楷体" w:eastAsia="楷体" w:hAnsi="楷体" w:cs="宋体" w:hint="eastAsia"/>
          <w:color w:val="000000"/>
        </w:rPr>
        <w:t>23.2</w:t>
      </w:r>
      <w:r>
        <w:rPr>
          <w:rFonts w:ascii="楷体" w:eastAsia="楷体" w:hAnsi="楷体" w:cs="宋体" w:hint="eastAsia"/>
          <w:color w:val="000000"/>
        </w:rPr>
        <w:t>在评审过程中，供应商不得以任何行为影响评审过程，否则其响应文件将被作为</w:t>
      </w:r>
      <w:r>
        <w:rPr>
          <w:rFonts w:ascii="楷体" w:eastAsia="楷体" w:hAnsi="楷体" w:cs="宋体" w:hint="eastAsia"/>
          <w:color w:val="000000"/>
        </w:rPr>
        <w:lastRenderedPageBreak/>
        <w:t>无效响应文件。</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23.3 </w:t>
      </w:r>
      <w:r>
        <w:rPr>
          <w:rFonts w:ascii="楷体" w:eastAsia="楷体" w:hAnsi="楷体" w:cs="宋体" w:hint="eastAsia"/>
          <w:color w:val="000000"/>
        </w:rPr>
        <w:t>在评审期间，代理机构将设专门工作人员与供应商联系。</w:t>
      </w:r>
    </w:p>
    <w:p w:rsidR="009928FA" w:rsidRDefault="00E6103B">
      <w:pPr>
        <w:ind w:firstLine="602"/>
        <w:rPr>
          <w:rFonts w:ascii="楷体" w:eastAsia="楷体" w:hAnsi="楷体" w:cs="宋体"/>
          <w:color w:val="000000"/>
        </w:rPr>
      </w:pPr>
      <w:r>
        <w:rPr>
          <w:rFonts w:ascii="楷体" w:eastAsia="楷体" w:hAnsi="楷体" w:cs="宋体" w:hint="eastAsia"/>
          <w:color w:val="000000"/>
        </w:rPr>
        <w:t>23.4</w:t>
      </w:r>
      <w:r>
        <w:rPr>
          <w:rFonts w:ascii="楷体" w:eastAsia="楷体" w:hAnsi="楷体" w:cs="宋体" w:hint="eastAsia"/>
          <w:color w:val="000000"/>
        </w:rPr>
        <w:t>代理机构和谈判小组不向未成交的供应</w:t>
      </w:r>
      <w:proofErr w:type="gramStart"/>
      <w:r>
        <w:rPr>
          <w:rFonts w:ascii="楷体" w:eastAsia="楷体" w:hAnsi="楷体" w:cs="宋体" w:hint="eastAsia"/>
          <w:color w:val="000000"/>
        </w:rPr>
        <w:t>商解释未</w:t>
      </w:r>
      <w:proofErr w:type="gramEnd"/>
      <w:r>
        <w:rPr>
          <w:rFonts w:ascii="楷体" w:eastAsia="楷体" w:hAnsi="楷体" w:cs="宋体" w:hint="eastAsia"/>
          <w:color w:val="000000"/>
        </w:rPr>
        <w:t>成交原因，也不公布评审过程中的相关细节。</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24</w:t>
      </w:r>
      <w:r>
        <w:rPr>
          <w:rFonts w:ascii="楷体" w:eastAsia="楷体" w:hAnsi="楷体" w:cs="宋体" w:hint="eastAsia"/>
          <w:b/>
          <w:bCs/>
          <w:color w:val="000000"/>
        </w:rPr>
        <w:t>、谈判的澄清</w:t>
      </w:r>
    </w:p>
    <w:p w:rsidR="009928FA" w:rsidRDefault="00E6103B">
      <w:pPr>
        <w:ind w:firstLine="602"/>
        <w:rPr>
          <w:rFonts w:ascii="楷体" w:eastAsia="楷体" w:hAnsi="楷体" w:cs="宋体"/>
          <w:color w:val="000000"/>
        </w:rPr>
      </w:pPr>
      <w:r>
        <w:rPr>
          <w:rFonts w:ascii="楷体" w:eastAsia="楷体" w:hAnsi="楷体" w:cs="宋体" w:hint="eastAsia"/>
          <w:color w:val="000000"/>
        </w:rPr>
        <w:t>24.1</w:t>
      </w:r>
      <w:r>
        <w:rPr>
          <w:rFonts w:ascii="楷体" w:eastAsia="楷体" w:hAnsi="楷体" w:cs="宋体" w:hint="eastAsia"/>
          <w:color w:val="000000"/>
        </w:rPr>
        <w:t>谈判小组在对响应文件的有效性、完整性和响应程度进行审查时，可以要求供应商对响应文件中含义不明确，同类问题表述不一致或者有明显文字和计算错误的内容等</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必要的澄清、说明或者更正。评审期间，谈判小组要求供应商澄清、说明或者更正以电子函件形式提交，但并非对每个供应商都作澄清要求。</w:t>
      </w:r>
    </w:p>
    <w:p w:rsidR="009928FA" w:rsidRDefault="00E6103B">
      <w:pPr>
        <w:ind w:firstLine="602"/>
        <w:rPr>
          <w:rFonts w:ascii="楷体" w:eastAsia="楷体" w:hAnsi="楷体" w:cs="宋体"/>
          <w:color w:val="000000"/>
        </w:rPr>
      </w:pPr>
      <w:r>
        <w:rPr>
          <w:rFonts w:ascii="楷体" w:eastAsia="楷体" w:hAnsi="楷体" w:cs="宋体" w:hint="eastAsia"/>
          <w:color w:val="000000"/>
        </w:rPr>
        <w:t>24.2</w:t>
      </w:r>
      <w:r>
        <w:rPr>
          <w:rFonts w:ascii="楷体" w:eastAsia="楷体" w:hAnsi="楷体" w:cs="宋体" w:hint="eastAsia"/>
          <w:color w:val="000000"/>
        </w:rPr>
        <w:t>接到谈判小组澄清要求的供应商应按谈判小组规定的时间和格式在“政府采购管理交易系统（苏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）”中做出澄清，供应商的澄清、说明或者更正不得超出响应文件的范围或者改变响应文件的实质性内容。澄清、说明或者更正的内容作为响应文件的</w:t>
      </w:r>
      <w:r>
        <w:rPr>
          <w:rFonts w:ascii="楷体" w:eastAsia="楷体" w:hAnsi="楷体" w:cs="宋体" w:hint="eastAsia"/>
          <w:color w:val="000000"/>
        </w:rPr>
        <w:t>补充部分。具体操作方式见《操作手册》。</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24.3 </w:t>
      </w:r>
      <w:r>
        <w:rPr>
          <w:rFonts w:ascii="楷体" w:eastAsia="楷体" w:hAnsi="楷体" w:cs="宋体" w:hint="eastAsia"/>
          <w:color w:val="000000"/>
        </w:rPr>
        <w:t>接到谈判小组澄清要求的供应商如未按规定做出澄清，其风险由供应商自行承担。</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25</w:t>
      </w:r>
      <w:r>
        <w:rPr>
          <w:rFonts w:ascii="楷体" w:eastAsia="楷体" w:hAnsi="楷体" w:cs="宋体" w:hint="eastAsia"/>
          <w:b/>
          <w:bCs/>
          <w:color w:val="000000"/>
        </w:rPr>
        <w:t>、对响应文件的初审</w:t>
      </w:r>
    </w:p>
    <w:p w:rsidR="009928FA" w:rsidRDefault="00E6103B">
      <w:pPr>
        <w:ind w:firstLine="602"/>
        <w:rPr>
          <w:rFonts w:ascii="楷体" w:eastAsia="楷体" w:hAnsi="楷体" w:cs="宋体"/>
          <w:color w:val="000000"/>
        </w:rPr>
      </w:pPr>
      <w:r>
        <w:rPr>
          <w:rFonts w:ascii="楷体" w:eastAsia="楷体" w:hAnsi="楷体" w:cs="宋体" w:hint="eastAsia"/>
          <w:color w:val="000000"/>
        </w:rPr>
        <w:t>25.1</w:t>
      </w:r>
      <w:r>
        <w:rPr>
          <w:rFonts w:ascii="楷体" w:eastAsia="楷体" w:hAnsi="楷体" w:cs="宋体" w:hint="eastAsia"/>
          <w:color w:val="000000"/>
        </w:rPr>
        <w:t>响应文件初审分为资格审查和符合性审查。</w:t>
      </w:r>
    </w:p>
    <w:p w:rsidR="009928FA" w:rsidRDefault="00E6103B">
      <w:pPr>
        <w:ind w:firstLine="602"/>
        <w:rPr>
          <w:rFonts w:ascii="楷体" w:eastAsia="楷体" w:hAnsi="楷体" w:cs="宋体"/>
          <w:color w:val="000000"/>
        </w:rPr>
      </w:pPr>
      <w:r>
        <w:rPr>
          <w:rFonts w:ascii="楷体" w:eastAsia="楷体" w:hAnsi="楷体" w:cs="宋体" w:hint="eastAsia"/>
          <w:color w:val="000000"/>
        </w:rPr>
        <w:t>25.1.1</w:t>
      </w:r>
      <w:r>
        <w:rPr>
          <w:rFonts w:ascii="楷体" w:eastAsia="楷体" w:hAnsi="楷体" w:cs="宋体" w:hint="eastAsia"/>
          <w:color w:val="000000"/>
        </w:rPr>
        <w:t>资格审查：依据法律法规和谈判文件的规定，由谈判小组对响应文件中的资格证明文件进行审查。以确定供应商是否具备参加谈判的资格。</w:t>
      </w:r>
    </w:p>
    <w:p w:rsidR="009928FA" w:rsidRDefault="00E6103B">
      <w:pPr>
        <w:ind w:firstLine="602"/>
        <w:rPr>
          <w:rFonts w:ascii="楷体" w:eastAsia="楷体" w:hAnsi="楷体" w:cs="宋体"/>
          <w:color w:val="000000"/>
        </w:rPr>
      </w:pPr>
      <w:r>
        <w:rPr>
          <w:rFonts w:ascii="楷体" w:eastAsia="楷体" w:hAnsi="楷体" w:cs="宋体" w:hint="eastAsia"/>
          <w:color w:val="000000"/>
        </w:rPr>
        <w:t>25.1.2</w:t>
      </w:r>
      <w:r>
        <w:rPr>
          <w:rFonts w:ascii="楷体" w:eastAsia="楷体" w:hAnsi="楷体" w:cs="宋体" w:hint="eastAsia"/>
          <w:color w:val="000000"/>
        </w:rPr>
        <w:t>符合性检查：依据采购文件的规定，由谈判小组从响应文件的有效性、完整性和对响应文件的响应程度进行审查，以确定是否对采购文件的实质性要求</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25.1.3 </w:t>
      </w:r>
      <w:r>
        <w:rPr>
          <w:rFonts w:ascii="楷体" w:eastAsia="楷体" w:hAnsi="楷体" w:cs="宋体" w:hint="eastAsia"/>
          <w:color w:val="000000"/>
        </w:rPr>
        <w:t>未通过资格审查或符合性审查的供应商，代理机构将在</w:t>
      </w:r>
      <w:r>
        <w:rPr>
          <w:rFonts w:ascii="楷体" w:eastAsia="楷体" w:hAnsi="楷体" w:cs="宋体" w:hint="eastAsia"/>
          <w:b/>
          <w:bCs/>
          <w:color w:val="000000"/>
        </w:rPr>
        <w:t>“政府采购管理交易系统（苏</w:t>
      </w:r>
      <w:proofErr w:type="gramStart"/>
      <w:r>
        <w:rPr>
          <w:rFonts w:ascii="楷体" w:eastAsia="楷体" w:hAnsi="楷体" w:cs="宋体" w:hint="eastAsia"/>
          <w:b/>
          <w:bCs/>
          <w:color w:val="000000"/>
        </w:rPr>
        <w:t>采云</w:t>
      </w:r>
      <w:proofErr w:type="gramEnd"/>
      <w:r>
        <w:rPr>
          <w:rFonts w:ascii="楷体" w:eastAsia="楷体" w:hAnsi="楷体" w:cs="宋体" w:hint="eastAsia"/>
          <w:b/>
          <w:bCs/>
          <w:color w:val="000000"/>
        </w:rPr>
        <w:t>）</w:t>
      </w:r>
      <w:r>
        <w:rPr>
          <w:rFonts w:ascii="楷体" w:eastAsia="楷体" w:hAnsi="楷体" w:cs="宋体" w:hint="eastAsia"/>
          <w:color w:val="000000"/>
        </w:rPr>
        <w:t>”中告知未通过资格审查或符合性审查的原因，评审结束后，代理机构将不再告知未通过资格审查或符合性审查的原因。</w:t>
      </w:r>
    </w:p>
    <w:p w:rsidR="009928FA" w:rsidRDefault="00E6103B">
      <w:pPr>
        <w:ind w:firstLine="602"/>
        <w:rPr>
          <w:rFonts w:ascii="楷体" w:eastAsia="楷体" w:hAnsi="楷体" w:cs="宋体"/>
          <w:color w:val="000000"/>
        </w:rPr>
      </w:pPr>
      <w:r>
        <w:rPr>
          <w:rFonts w:ascii="楷体" w:eastAsia="楷体" w:hAnsi="楷体" w:cs="宋体" w:hint="eastAsia"/>
          <w:color w:val="000000"/>
        </w:rPr>
        <w:t>25.2</w:t>
      </w:r>
      <w:r>
        <w:rPr>
          <w:rFonts w:ascii="楷体" w:eastAsia="楷体" w:hAnsi="楷体" w:cs="宋体" w:hint="eastAsia"/>
          <w:color w:val="000000"/>
        </w:rPr>
        <w:t>在正式谈判之前，谈判小组将首先审查每份响应文件是否实质性响应了采购文件的要求。实质性响应的响应文件应该是与采购文件要求的全部条款、条件和规格相符，没有重大偏离或保留。</w:t>
      </w:r>
    </w:p>
    <w:p w:rsidR="009928FA" w:rsidRDefault="00E6103B">
      <w:pPr>
        <w:ind w:firstLine="602"/>
        <w:rPr>
          <w:rFonts w:ascii="楷体" w:eastAsia="楷体" w:hAnsi="楷体" w:cs="宋体"/>
          <w:color w:val="000000"/>
        </w:rPr>
      </w:pPr>
      <w:r>
        <w:rPr>
          <w:rFonts w:ascii="楷体" w:eastAsia="楷体" w:hAnsi="楷体" w:cs="宋体" w:hint="eastAsia"/>
          <w:color w:val="000000"/>
        </w:rPr>
        <w:t>所谓重大偏离或保留是指与采购文件规定的实质性要求存在负偏离，或者在实质上与采购文件不一致，而且限制了合同中买方（采购人）和见证方的权利或供应商的义务</w:t>
      </w:r>
      <w:r>
        <w:rPr>
          <w:rFonts w:ascii="楷体" w:eastAsia="楷体" w:hAnsi="楷体" w:cs="宋体" w:hint="eastAsia"/>
          <w:color w:val="000000"/>
        </w:rPr>
        <w:t>，纠正这些偏离或保留将会对其他实质性响应要求的供应商的竞争地位产生不公正的影响。是否属于重大偏离由谈判小组按照少数服从多数的原则认定。谈判小组决定响应文件的</w:t>
      </w:r>
      <w:proofErr w:type="gramStart"/>
      <w:r>
        <w:rPr>
          <w:rFonts w:ascii="楷体" w:eastAsia="楷体" w:hAnsi="楷体" w:cs="宋体" w:hint="eastAsia"/>
          <w:color w:val="000000"/>
        </w:rPr>
        <w:t>响应性只根</w:t>
      </w:r>
      <w:r>
        <w:rPr>
          <w:rFonts w:ascii="楷体" w:eastAsia="楷体" w:hAnsi="楷体" w:cs="宋体" w:hint="eastAsia"/>
          <w:color w:val="000000"/>
        </w:rPr>
        <w:lastRenderedPageBreak/>
        <w:t>据</w:t>
      </w:r>
      <w:proofErr w:type="gramEnd"/>
      <w:r>
        <w:rPr>
          <w:rFonts w:ascii="楷体" w:eastAsia="楷体" w:hAnsi="楷体" w:cs="宋体" w:hint="eastAsia"/>
          <w:color w:val="000000"/>
        </w:rPr>
        <w:t>响应文件本身的内容，而不寻求外部的证据。</w:t>
      </w:r>
    </w:p>
    <w:p w:rsidR="009928FA" w:rsidRDefault="00E6103B">
      <w:pPr>
        <w:ind w:firstLine="602"/>
        <w:rPr>
          <w:rFonts w:ascii="楷体" w:eastAsia="楷体" w:hAnsi="楷体" w:cs="宋体"/>
          <w:color w:val="000000"/>
        </w:rPr>
      </w:pPr>
      <w:r>
        <w:rPr>
          <w:rFonts w:ascii="楷体" w:eastAsia="楷体" w:hAnsi="楷体" w:cs="宋体" w:hint="eastAsia"/>
          <w:color w:val="000000"/>
        </w:rPr>
        <w:t>25.3</w:t>
      </w:r>
      <w:r>
        <w:rPr>
          <w:rFonts w:ascii="楷体" w:eastAsia="楷体" w:hAnsi="楷体" w:cs="宋体" w:hint="eastAsia"/>
          <w:color w:val="000000"/>
        </w:rPr>
        <w:t>如果响应文件实质上没有响应谈判文件的要求，谈判小组将予以拒绝，供应商不得通过修改或撤销不合要求的偏离或保留而使其响应文件成为实质性响应的文件。</w:t>
      </w:r>
    </w:p>
    <w:p w:rsidR="009928FA" w:rsidRDefault="00E6103B">
      <w:pPr>
        <w:ind w:firstLine="602"/>
        <w:rPr>
          <w:rFonts w:ascii="楷体" w:eastAsia="楷体" w:hAnsi="楷体" w:cs="宋体"/>
          <w:color w:val="000000"/>
        </w:rPr>
      </w:pPr>
      <w:r>
        <w:rPr>
          <w:rFonts w:ascii="楷体" w:eastAsia="楷体" w:hAnsi="楷体" w:cs="宋体" w:hint="eastAsia"/>
          <w:color w:val="000000"/>
        </w:rPr>
        <w:t>25.4</w:t>
      </w:r>
      <w:r>
        <w:rPr>
          <w:rFonts w:ascii="楷体" w:eastAsia="楷体" w:hAnsi="楷体" w:cs="宋体" w:hint="eastAsia"/>
          <w:color w:val="000000"/>
        </w:rPr>
        <w:t>谈判小组将对确定为实质性响应的响应文件进行进一步审核，看其是否有计算上或累加上的算术错误，修正错误的原则如下：</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1</w:t>
      </w:r>
      <w:r>
        <w:rPr>
          <w:rFonts w:ascii="楷体" w:eastAsia="楷体" w:hAnsi="楷体" w:cs="宋体" w:hint="eastAsia"/>
          <w:color w:val="000000"/>
        </w:rPr>
        <w:t>）响应文件中报价一览表内容</w:t>
      </w:r>
      <w:r>
        <w:rPr>
          <w:rFonts w:ascii="楷体" w:eastAsia="楷体" w:hAnsi="楷体" w:cs="宋体" w:hint="eastAsia"/>
          <w:color w:val="000000"/>
        </w:rPr>
        <w:t>与响应文件中相应内容不一致的，以报价一览表为准。</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2</w:t>
      </w:r>
      <w:r>
        <w:rPr>
          <w:rFonts w:ascii="楷体" w:eastAsia="楷体" w:hAnsi="楷体" w:cs="宋体" w:hint="eastAsia"/>
          <w:color w:val="000000"/>
        </w:rPr>
        <w:t>）大写金额与小写金额不一致的，以大写金额为准。</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3</w:t>
      </w:r>
      <w:r>
        <w:rPr>
          <w:rFonts w:ascii="楷体" w:eastAsia="楷体" w:hAnsi="楷体" w:cs="宋体" w:hint="eastAsia"/>
          <w:color w:val="000000"/>
        </w:rPr>
        <w:t>）单价金额小数点或者百分比有明显错位的，以报价一览表的总价为准，并修改单价。</w:t>
      </w:r>
    </w:p>
    <w:p w:rsidR="009928FA" w:rsidRDefault="00E6103B">
      <w:pPr>
        <w:ind w:firstLine="602"/>
        <w:rPr>
          <w:rFonts w:ascii="楷体" w:eastAsia="楷体" w:hAnsi="楷体" w:cs="宋体"/>
          <w:color w:val="000000"/>
        </w:rPr>
      </w:pPr>
      <w:r>
        <w:rPr>
          <w:rFonts w:ascii="楷体" w:eastAsia="楷体" w:hAnsi="楷体" w:cs="宋体" w:hint="eastAsia"/>
          <w:color w:val="000000"/>
        </w:rPr>
        <w:t>（</w:t>
      </w:r>
      <w:r>
        <w:rPr>
          <w:rFonts w:ascii="楷体" w:eastAsia="楷体" w:hAnsi="楷体" w:cs="宋体" w:hint="eastAsia"/>
          <w:color w:val="000000"/>
        </w:rPr>
        <w:t>4</w:t>
      </w:r>
      <w:r>
        <w:rPr>
          <w:rFonts w:ascii="楷体" w:eastAsia="楷体" w:hAnsi="楷体" w:cs="宋体" w:hint="eastAsia"/>
          <w:color w:val="000000"/>
        </w:rPr>
        <w:t>）总价金额与按单价汇总金额不一致的，以单价金额计算结果为准。</w:t>
      </w:r>
    </w:p>
    <w:p w:rsidR="009928FA" w:rsidRDefault="00E6103B">
      <w:pPr>
        <w:ind w:firstLine="602"/>
        <w:rPr>
          <w:rFonts w:ascii="楷体" w:eastAsia="楷体" w:hAnsi="楷体" w:cs="宋体"/>
          <w:color w:val="000000"/>
        </w:rPr>
      </w:pPr>
      <w:r>
        <w:rPr>
          <w:rFonts w:ascii="楷体" w:eastAsia="楷体" w:hAnsi="楷体" w:cs="宋体" w:hint="eastAsia"/>
          <w:color w:val="000000"/>
        </w:rPr>
        <w:t>同时出现两种以上错误的，按照前款规定的顺序修正。</w:t>
      </w:r>
    </w:p>
    <w:p w:rsidR="009928FA" w:rsidRDefault="00E6103B">
      <w:pPr>
        <w:ind w:firstLine="602"/>
        <w:rPr>
          <w:rFonts w:ascii="楷体" w:eastAsia="楷体" w:hAnsi="楷体" w:cs="宋体"/>
          <w:color w:val="000000"/>
        </w:rPr>
      </w:pPr>
      <w:r>
        <w:rPr>
          <w:rFonts w:ascii="楷体" w:eastAsia="楷体" w:hAnsi="楷体" w:cs="宋体" w:hint="eastAsia"/>
          <w:color w:val="000000"/>
        </w:rPr>
        <w:t>25.5</w:t>
      </w:r>
      <w:r>
        <w:rPr>
          <w:rFonts w:ascii="楷体" w:eastAsia="楷体" w:hAnsi="楷体" w:cs="宋体" w:hint="eastAsia"/>
          <w:color w:val="000000"/>
        </w:rPr>
        <w:t>谈判小组将按上述修正错误的方法调整响应文件中的响应报价，并通过“政府采购管理交易系统（苏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）”告知供应商，调整后的价格应对供应商具有约束力。如果供应商不接受修正后的价格，则其响应文件将被拒绝。</w:t>
      </w:r>
    </w:p>
    <w:p w:rsidR="009928FA" w:rsidRDefault="00E6103B">
      <w:pPr>
        <w:ind w:firstLine="602"/>
        <w:rPr>
          <w:rFonts w:ascii="楷体" w:eastAsia="楷体" w:hAnsi="楷体" w:cs="宋体"/>
          <w:color w:val="000000"/>
        </w:rPr>
      </w:pPr>
      <w:r>
        <w:rPr>
          <w:rFonts w:ascii="楷体" w:eastAsia="楷体" w:hAnsi="楷体" w:cs="宋体" w:hint="eastAsia"/>
          <w:color w:val="000000"/>
        </w:rPr>
        <w:t>25.6</w:t>
      </w:r>
      <w:r>
        <w:rPr>
          <w:rFonts w:ascii="楷体" w:eastAsia="楷体" w:hAnsi="楷体" w:cs="宋体" w:hint="eastAsia"/>
          <w:color w:val="000000"/>
        </w:rPr>
        <w:t>谈判小组将允许修正响应文件中不构成重大偏离的、微小的、非正规的、不一致的或不规则的地方，但这些修改不能影响任何供应</w:t>
      </w:r>
      <w:proofErr w:type="gramStart"/>
      <w:r>
        <w:rPr>
          <w:rFonts w:ascii="楷体" w:eastAsia="楷体" w:hAnsi="楷体" w:cs="宋体" w:hint="eastAsia"/>
          <w:color w:val="000000"/>
        </w:rPr>
        <w:t>商相应</w:t>
      </w:r>
      <w:proofErr w:type="gramEnd"/>
      <w:r>
        <w:rPr>
          <w:rFonts w:ascii="楷体" w:eastAsia="楷体" w:hAnsi="楷体" w:cs="宋体" w:hint="eastAsia"/>
          <w:color w:val="000000"/>
        </w:rPr>
        <w:t>的名次排列。</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25.7 </w:t>
      </w:r>
      <w:r>
        <w:rPr>
          <w:rFonts w:ascii="楷体" w:eastAsia="楷体" w:hAnsi="楷体" w:cs="宋体" w:hint="eastAsia"/>
          <w:color w:val="000000"/>
        </w:rPr>
        <w:t>供应商在谈判全过程中应保持通讯畅通，并安排专人与代理机构及谈判小组联系。</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26</w:t>
      </w:r>
      <w:r>
        <w:rPr>
          <w:rFonts w:ascii="楷体" w:eastAsia="楷体" w:hAnsi="楷体" w:cs="宋体" w:hint="eastAsia"/>
          <w:b/>
          <w:bCs/>
          <w:color w:val="000000"/>
        </w:rPr>
        <w:t>、谈判程序及评审方法和标准</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26.1</w:t>
      </w:r>
      <w:r>
        <w:rPr>
          <w:rFonts w:ascii="楷体" w:eastAsia="楷体" w:hAnsi="楷体" w:cs="宋体" w:hint="eastAsia"/>
          <w:bCs/>
          <w:color w:val="000000"/>
        </w:rPr>
        <w:t>谈判程序</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26.1.1 </w:t>
      </w:r>
      <w:r>
        <w:rPr>
          <w:rFonts w:ascii="楷体" w:eastAsia="楷体" w:hAnsi="楷体" w:cs="宋体" w:hint="eastAsia"/>
          <w:bCs/>
          <w:color w:val="000000"/>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26.1.2 </w:t>
      </w:r>
      <w:r>
        <w:rPr>
          <w:rFonts w:ascii="楷体" w:eastAsia="楷体" w:hAnsi="楷体" w:cs="宋体" w:hint="eastAsia"/>
          <w:bCs/>
          <w:color w:val="000000"/>
        </w:rPr>
        <w:t>谈判小组所有成员应当集中</w:t>
      </w:r>
      <w:r>
        <w:rPr>
          <w:rFonts w:ascii="楷体" w:eastAsia="楷体" w:hAnsi="楷体" w:cs="宋体" w:hint="eastAsia"/>
          <w:bCs/>
          <w:color w:val="000000"/>
        </w:rPr>
        <w:t>与单一供应商分别进行谈判，并给予所有参加谈判的供应商平等的谈判机会。</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26.1.3 </w:t>
      </w:r>
      <w:r>
        <w:rPr>
          <w:rFonts w:ascii="楷体" w:eastAsia="楷体" w:hAnsi="楷体" w:cs="宋体" w:hint="eastAsia"/>
          <w:bCs/>
          <w:color w:val="000000"/>
        </w:rPr>
        <w:t>在谈判过程中，谈判小组可以根据采购文件和谈判情况实质性变动的内容有：采购需求中的技术、服务要求以及合同草案条款，但不得变的采购文件中的其他内容。实质性变动的内容，须经采购人代表确认。</w:t>
      </w:r>
      <w:r>
        <w:rPr>
          <w:rFonts w:ascii="楷体" w:eastAsia="楷体" w:hAnsi="楷体" w:cs="宋体" w:hint="eastAsia"/>
          <w:bCs/>
          <w:color w:val="000000"/>
        </w:rPr>
        <w:t xml:space="preserve"> </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对采购文件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的实质性变动是采购文件的有效组成部分，谈判小组将以电子函件形式同时通知所有参加谈判的供应商。供应商应当按照采购文件的变动情况和谈判小组的要求重新提交响应文件，并加盖电子签章。</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lastRenderedPageBreak/>
        <w:t>26.1.4</w:t>
      </w:r>
      <w:r>
        <w:rPr>
          <w:rFonts w:ascii="楷体" w:eastAsia="楷体" w:hAnsi="楷体" w:cs="宋体" w:hint="eastAsia"/>
          <w:bCs/>
          <w:color w:val="000000"/>
        </w:rPr>
        <w:t>采购文件能够详细列明采购标的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技术、服务要求的，谈判结束后，谈判小组将要求所有实质性响应的供应商在规定时间内提交最后报价，提交最后报价的供应商不得少于</w:t>
      </w:r>
      <w:r>
        <w:rPr>
          <w:rFonts w:ascii="楷体" w:eastAsia="楷体" w:hAnsi="楷体" w:cs="宋体" w:hint="eastAsia"/>
          <w:bCs/>
          <w:color w:val="000000"/>
        </w:rPr>
        <w:t>3</w:t>
      </w:r>
      <w:r>
        <w:rPr>
          <w:rFonts w:ascii="楷体" w:eastAsia="楷体" w:hAnsi="楷体" w:cs="宋体" w:hint="eastAsia"/>
          <w:bCs/>
          <w:color w:val="000000"/>
        </w:rPr>
        <w:t>家（除财政部</w:t>
      </w:r>
      <w:r>
        <w:rPr>
          <w:rFonts w:ascii="楷体" w:eastAsia="楷体" w:hAnsi="楷体" w:cs="宋体" w:hint="eastAsia"/>
          <w:bCs/>
          <w:color w:val="000000"/>
        </w:rPr>
        <w:t>74</w:t>
      </w:r>
      <w:r>
        <w:rPr>
          <w:rFonts w:ascii="楷体" w:eastAsia="楷体" w:hAnsi="楷体" w:cs="宋体" w:hint="eastAsia"/>
          <w:bCs/>
          <w:color w:val="000000"/>
        </w:rPr>
        <w:t>号令，第二十七条第二款规定的情形外）。</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采购文件不能详细列明采购标的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技术、服务要求，需经谈判由供应商提供最终设计方案或解决方案的，谈判结束后，谈判小组将按照少数服从多数的原则投票推荐</w:t>
      </w:r>
      <w:r>
        <w:rPr>
          <w:rFonts w:ascii="楷体" w:eastAsia="楷体" w:hAnsi="楷体" w:cs="宋体" w:hint="eastAsia"/>
          <w:bCs/>
          <w:color w:val="000000"/>
        </w:rPr>
        <w:t>3</w:t>
      </w:r>
      <w:r>
        <w:rPr>
          <w:rFonts w:ascii="楷体" w:eastAsia="楷体" w:hAnsi="楷体" w:cs="宋体" w:hint="eastAsia"/>
          <w:bCs/>
          <w:color w:val="000000"/>
        </w:rPr>
        <w:t>家以上供应商的设计方案或者解决方案，并要求其在规定时间内提交最后报价。</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26.1.5</w:t>
      </w:r>
      <w:r>
        <w:rPr>
          <w:rFonts w:ascii="楷体" w:eastAsia="楷体" w:hAnsi="楷体" w:cs="宋体" w:hint="eastAsia"/>
          <w:bCs/>
          <w:color w:val="000000"/>
        </w:rPr>
        <w:t>谈判供应商未在谈判小组规定的时间内完成最后报价的视为放弃谈判，</w:t>
      </w:r>
      <w:r>
        <w:rPr>
          <w:rFonts w:ascii="楷体" w:eastAsia="楷体" w:hAnsi="楷体" w:cs="宋体" w:hint="eastAsia"/>
          <w:bCs/>
          <w:color w:val="000000"/>
        </w:rPr>
        <w:t>其谈判</w:t>
      </w:r>
      <w:proofErr w:type="gramStart"/>
      <w:r>
        <w:rPr>
          <w:rFonts w:ascii="楷体" w:eastAsia="楷体" w:hAnsi="楷体" w:cs="宋体" w:hint="eastAsia"/>
          <w:bCs/>
          <w:color w:val="000000"/>
        </w:rPr>
        <w:t>响应按</w:t>
      </w:r>
      <w:proofErr w:type="gramEnd"/>
      <w:r>
        <w:rPr>
          <w:rFonts w:ascii="楷体" w:eastAsia="楷体" w:hAnsi="楷体" w:cs="宋体" w:hint="eastAsia"/>
          <w:bCs/>
          <w:color w:val="000000"/>
        </w:rPr>
        <w:t>无效响应处理。最后报价须加盖电子签章。已提交响应文件的供应商，在提交最后报价之前，可以根据谈判情况退出谈判。</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26.2 </w:t>
      </w:r>
      <w:r>
        <w:rPr>
          <w:rFonts w:ascii="楷体" w:eastAsia="楷体" w:hAnsi="楷体" w:cs="宋体" w:hint="eastAsia"/>
          <w:bCs/>
          <w:color w:val="000000"/>
        </w:rPr>
        <w:t>评审方法</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26.2.1</w:t>
      </w:r>
      <w:r>
        <w:rPr>
          <w:rFonts w:ascii="楷体" w:eastAsia="楷体" w:hAnsi="楷体" w:cs="宋体" w:hint="eastAsia"/>
          <w:bCs/>
          <w:color w:val="000000"/>
        </w:rPr>
        <w:t>谈判小组应从质量和服务均能满足采购文件实质性响应要求的供应商中，按照最后报价由低到高顺序推荐</w:t>
      </w:r>
      <w:r>
        <w:rPr>
          <w:rFonts w:ascii="楷体" w:eastAsia="楷体" w:hAnsi="楷体" w:cs="宋体" w:hint="eastAsia"/>
          <w:bCs/>
          <w:color w:val="000000"/>
        </w:rPr>
        <w:t>3</w:t>
      </w:r>
      <w:r>
        <w:rPr>
          <w:rFonts w:ascii="楷体" w:eastAsia="楷体" w:hAnsi="楷体" w:cs="宋体" w:hint="eastAsia"/>
          <w:bCs/>
          <w:color w:val="000000"/>
        </w:rPr>
        <w:t>名以上成交候选人。</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26.2.2</w:t>
      </w:r>
      <w:r>
        <w:rPr>
          <w:rFonts w:ascii="楷体" w:eastAsia="楷体" w:hAnsi="楷体" w:cs="宋体" w:hint="eastAsia"/>
          <w:bCs/>
          <w:color w:val="000000"/>
        </w:rPr>
        <w:t>供应商的最后报价如相同，则将优先采购交货期短者；若交货期相同，则由采购人代表现场随机抽签确定成交供应商。</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环境标志产品是指列入财政部、生态环境部最新公布的《环境标志产品政府采购品目清单》内的产品；节能产品是指列入财政部、发展改革委最</w:t>
      </w:r>
      <w:r>
        <w:rPr>
          <w:rFonts w:ascii="楷体" w:eastAsia="楷体" w:hAnsi="楷体" w:cs="宋体" w:hint="eastAsia"/>
          <w:bCs/>
          <w:color w:val="000000"/>
        </w:rPr>
        <w:t>新公布的《节能产品政府采购品目清单》内的产品。</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26.2.3</w:t>
      </w:r>
      <w:r>
        <w:rPr>
          <w:rFonts w:ascii="楷体" w:eastAsia="楷体" w:hAnsi="楷体" w:cs="宋体" w:hint="eastAsia"/>
          <w:bCs/>
          <w:color w:val="000000"/>
        </w:rPr>
        <w:t>根据《政府采购促进中小企业发展管理办法》的规定，对于非专门面向中小企业的项目，对小型和微型企业产品的价格给予</w:t>
      </w:r>
      <w:r>
        <w:rPr>
          <w:rFonts w:ascii="楷体" w:eastAsia="楷体" w:hAnsi="楷体" w:cs="宋体" w:hint="eastAsia"/>
          <w:bCs/>
          <w:color w:val="000000"/>
        </w:rPr>
        <w:t>10%</w:t>
      </w:r>
      <w:r>
        <w:rPr>
          <w:rFonts w:ascii="楷体" w:eastAsia="楷体" w:hAnsi="楷体" w:cs="宋体" w:hint="eastAsia"/>
          <w:bCs/>
          <w:color w:val="000000"/>
        </w:rPr>
        <w:t>的扣除，用扣除后的价格参与评审。</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26.2.3.1</w:t>
      </w:r>
      <w:r>
        <w:rPr>
          <w:rFonts w:ascii="楷体" w:eastAsia="楷体" w:hAnsi="楷体" w:cs="宋体" w:hint="eastAsia"/>
          <w:bCs/>
          <w:color w:val="000000"/>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楷体" w:eastAsia="楷体" w:hAnsi="楷体" w:cs="宋体" w:hint="eastAsia"/>
          <w:bCs/>
          <w:color w:val="000000"/>
        </w:rPr>
        <w:t>30%</w:t>
      </w:r>
      <w:r>
        <w:rPr>
          <w:rFonts w:ascii="楷体" w:eastAsia="楷体" w:hAnsi="楷体" w:cs="宋体" w:hint="eastAsia"/>
          <w:bCs/>
          <w:color w:val="000000"/>
        </w:rPr>
        <w:t>以上的，给予联合体</w:t>
      </w:r>
      <w:r>
        <w:rPr>
          <w:rFonts w:ascii="楷体" w:eastAsia="楷体" w:hAnsi="楷体" w:cs="宋体" w:hint="eastAsia"/>
          <w:bCs/>
          <w:color w:val="000000"/>
        </w:rPr>
        <w:t>6%</w:t>
      </w:r>
      <w:r>
        <w:rPr>
          <w:rFonts w:ascii="楷体" w:eastAsia="楷体" w:hAnsi="楷体" w:cs="宋体" w:hint="eastAsia"/>
          <w:bCs/>
          <w:color w:val="000000"/>
        </w:rPr>
        <w:t>的价格扣除，用扣除后的价格参与评审。</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26.2.3.2</w:t>
      </w:r>
      <w:r>
        <w:rPr>
          <w:rFonts w:ascii="楷体" w:eastAsia="楷体" w:hAnsi="楷体" w:cs="宋体" w:hint="eastAsia"/>
          <w:bCs/>
          <w:color w:val="000000"/>
        </w:rPr>
        <w:t>大中型企业向小型、微型企业分包的，分包意向协议约定小型、微型企业合同份额占到合同总金额</w:t>
      </w:r>
      <w:r>
        <w:rPr>
          <w:rFonts w:ascii="楷体" w:eastAsia="楷体" w:hAnsi="楷体" w:cs="宋体" w:hint="eastAsia"/>
          <w:bCs/>
          <w:color w:val="000000"/>
        </w:rPr>
        <w:t>30%</w:t>
      </w:r>
      <w:r>
        <w:rPr>
          <w:rFonts w:ascii="楷体" w:eastAsia="楷体" w:hAnsi="楷体" w:cs="宋体" w:hint="eastAsia"/>
          <w:bCs/>
          <w:color w:val="000000"/>
        </w:rPr>
        <w:t>以上的，给予</w:t>
      </w:r>
      <w:r>
        <w:rPr>
          <w:rFonts w:ascii="楷体" w:eastAsia="楷体" w:hAnsi="楷体" w:cs="宋体" w:hint="eastAsia"/>
          <w:bCs/>
          <w:color w:val="000000"/>
        </w:rPr>
        <w:t>6%</w:t>
      </w:r>
      <w:r>
        <w:rPr>
          <w:rFonts w:ascii="楷体" w:eastAsia="楷体" w:hAnsi="楷体" w:cs="宋体" w:hint="eastAsia"/>
          <w:bCs/>
          <w:color w:val="000000"/>
        </w:rPr>
        <w:t>的价格扣除，用扣除后的价格参与评审。</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26.2.4 </w:t>
      </w:r>
      <w:r>
        <w:rPr>
          <w:rFonts w:ascii="楷体" w:eastAsia="楷体" w:hAnsi="楷体" w:cs="宋体" w:hint="eastAsia"/>
          <w:bCs/>
          <w:color w:val="000000"/>
        </w:rPr>
        <w:t>残疾人福利单位价格扣除</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26.2.4.1</w:t>
      </w:r>
      <w:r>
        <w:rPr>
          <w:rFonts w:ascii="楷体" w:eastAsia="楷体" w:hAnsi="楷体" w:cs="宋体" w:hint="eastAsia"/>
          <w:bCs/>
          <w:color w:val="000000"/>
        </w:rPr>
        <w:t>本项目对残疾人福利性单位视同小型、微型企业，给予</w:t>
      </w:r>
      <w:r>
        <w:rPr>
          <w:rFonts w:ascii="楷体" w:eastAsia="楷体" w:hAnsi="楷体" w:cs="宋体" w:hint="eastAsia"/>
          <w:bCs/>
          <w:color w:val="000000"/>
        </w:rPr>
        <w:t>10%</w:t>
      </w:r>
      <w:r>
        <w:rPr>
          <w:rFonts w:ascii="楷体" w:eastAsia="楷体" w:hAnsi="楷体" w:cs="宋体" w:hint="eastAsia"/>
          <w:bCs/>
          <w:color w:val="000000"/>
        </w:rPr>
        <w:t>的价格扣除，用扣除后的价格参与评审。</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26.2.4.2</w:t>
      </w:r>
      <w:r>
        <w:rPr>
          <w:rFonts w:ascii="楷体" w:eastAsia="楷体" w:hAnsi="楷体" w:cs="宋体" w:hint="eastAsia"/>
          <w:bCs/>
          <w:color w:val="000000"/>
        </w:rPr>
        <w:t>残疾人福利单位需按照采购文件的要求提供《残疾人福利性单位声明函》。</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26.2.4.3</w:t>
      </w:r>
      <w:r>
        <w:rPr>
          <w:rFonts w:ascii="楷体" w:eastAsia="楷体" w:hAnsi="楷体" w:cs="宋体" w:hint="eastAsia"/>
          <w:bCs/>
          <w:color w:val="000000"/>
        </w:rPr>
        <w:t>残疾人福利单位标准请参照《关于促进残疾人就业政府采购政策的通知》</w:t>
      </w:r>
      <w:r>
        <w:rPr>
          <w:rFonts w:ascii="楷体" w:eastAsia="楷体" w:hAnsi="楷体" w:cs="宋体" w:hint="eastAsia"/>
          <w:bCs/>
          <w:color w:val="000000"/>
        </w:rPr>
        <w:lastRenderedPageBreak/>
        <w:t>（财库〔</w:t>
      </w:r>
      <w:r>
        <w:rPr>
          <w:rFonts w:ascii="楷体" w:eastAsia="楷体" w:hAnsi="楷体" w:cs="宋体" w:hint="eastAsia"/>
          <w:bCs/>
          <w:color w:val="000000"/>
        </w:rPr>
        <w:t>2017</w:t>
      </w:r>
      <w:r>
        <w:rPr>
          <w:rFonts w:ascii="楷体" w:eastAsia="楷体" w:hAnsi="楷体" w:cs="宋体" w:hint="eastAsia"/>
          <w:bCs/>
          <w:color w:val="000000"/>
        </w:rPr>
        <w:t>〕</w:t>
      </w:r>
      <w:r>
        <w:rPr>
          <w:rFonts w:ascii="楷体" w:eastAsia="楷体" w:hAnsi="楷体" w:cs="宋体" w:hint="eastAsia"/>
          <w:bCs/>
          <w:color w:val="000000"/>
        </w:rPr>
        <w:t>141</w:t>
      </w:r>
      <w:r>
        <w:rPr>
          <w:rFonts w:ascii="楷体" w:eastAsia="楷体" w:hAnsi="楷体" w:cs="宋体" w:hint="eastAsia"/>
          <w:bCs/>
          <w:color w:val="000000"/>
        </w:rPr>
        <w:t>号）。</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w:t>
      </w:r>
      <w:r>
        <w:rPr>
          <w:rFonts w:ascii="楷体" w:eastAsia="楷体" w:hAnsi="楷体" w:cs="宋体" w:hint="eastAsia"/>
          <w:bCs/>
          <w:color w:val="000000"/>
        </w:rPr>
        <w:t xml:space="preserve">.5 </w:t>
      </w:r>
      <w:r>
        <w:rPr>
          <w:rFonts w:ascii="楷体" w:eastAsia="楷体" w:hAnsi="楷体" w:cs="宋体" w:hint="eastAsia"/>
          <w:bCs/>
          <w:color w:val="000000"/>
        </w:rPr>
        <w:t>监狱和戒毒企业价格扣除</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26.2.5.1</w:t>
      </w:r>
      <w:r>
        <w:rPr>
          <w:rFonts w:ascii="楷体" w:eastAsia="楷体" w:hAnsi="楷体" w:cs="宋体" w:hint="eastAsia"/>
          <w:bCs/>
          <w:color w:val="000000"/>
        </w:rPr>
        <w:t>本项目对监狱和戒毒企业（简称监狱企业）视同小型、微型企业，给予</w:t>
      </w:r>
      <w:r>
        <w:rPr>
          <w:rFonts w:ascii="楷体" w:eastAsia="楷体" w:hAnsi="楷体" w:cs="宋体" w:hint="eastAsia"/>
          <w:bCs/>
          <w:color w:val="000000"/>
        </w:rPr>
        <w:t>10%</w:t>
      </w:r>
      <w:r>
        <w:rPr>
          <w:rFonts w:ascii="楷体" w:eastAsia="楷体" w:hAnsi="楷体" w:cs="宋体" w:hint="eastAsia"/>
          <w:bCs/>
          <w:color w:val="000000"/>
        </w:rPr>
        <w:t>的价格扣除，用扣除后的价格参与评审。</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26.2.5.2 </w:t>
      </w:r>
      <w:r>
        <w:rPr>
          <w:rFonts w:ascii="楷体" w:eastAsia="楷体" w:hAnsi="楷体" w:cs="宋体" w:hint="eastAsia"/>
          <w:bCs/>
          <w:color w:val="000000"/>
        </w:rPr>
        <w:t>监狱企业参加政府采购活动时，需提供由省级以上监狱管理局、戒毒管理局</w:t>
      </w:r>
      <w:r>
        <w:rPr>
          <w:rFonts w:ascii="楷体" w:eastAsia="楷体" w:hAnsi="楷体" w:cs="宋体" w:hint="eastAsia"/>
          <w:bCs/>
          <w:color w:val="000000"/>
        </w:rPr>
        <w:t>(</w:t>
      </w:r>
      <w:r>
        <w:rPr>
          <w:rFonts w:ascii="楷体" w:eastAsia="楷体" w:hAnsi="楷体" w:cs="宋体" w:hint="eastAsia"/>
          <w:bCs/>
          <w:color w:val="000000"/>
        </w:rPr>
        <w:t>含新疆生产建设兵团</w:t>
      </w:r>
      <w:r>
        <w:rPr>
          <w:rFonts w:ascii="楷体" w:eastAsia="楷体" w:hAnsi="楷体" w:cs="宋体" w:hint="eastAsia"/>
          <w:bCs/>
          <w:color w:val="000000"/>
        </w:rPr>
        <w:t>)</w:t>
      </w:r>
      <w:r>
        <w:rPr>
          <w:rFonts w:ascii="楷体" w:eastAsia="楷体" w:hAnsi="楷体" w:cs="宋体" w:hint="eastAsia"/>
          <w:bCs/>
          <w:color w:val="000000"/>
        </w:rPr>
        <w:t>出具的属于监狱企业的证明文件。供应商如不提供上述证明文件，价格将不做相应扣除。</w:t>
      </w:r>
    </w:p>
    <w:p w:rsidR="009928FA" w:rsidRDefault="00E6103B">
      <w:pPr>
        <w:ind w:firstLine="602"/>
        <w:rPr>
          <w:rFonts w:ascii="楷体" w:eastAsia="楷体" w:hAnsi="楷体" w:cs="宋体"/>
          <w:b/>
          <w:bCs/>
          <w:color w:val="000000"/>
        </w:rPr>
      </w:pPr>
      <w:r>
        <w:rPr>
          <w:rFonts w:ascii="楷体" w:eastAsia="楷体" w:hAnsi="楷体" w:cs="宋体" w:hint="eastAsia"/>
          <w:bCs/>
          <w:color w:val="000000"/>
        </w:rPr>
        <w:t xml:space="preserve">26.2.5.3 </w:t>
      </w:r>
      <w:r>
        <w:rPr>
          <w:rFonts w:ascii="楷体" w:eastAsia="楷体" w:hAnsi="楷体" w:cs="宋体" w:hint="eastAsia"/>
          <w:bCs/>
          <w:color w:val="000000"/>
        </w:rPr>
        <w:t>监狱企业标准请参照《关于政府采购支持监狱企业发展有关问题的通知》（财库</w:t>
      </w:r>
      <w:r>
        <w:rPr>
          <w:rFonts w:ascii="楷体" w:eastAsia="楷体" w:hAnsi="楷体" w:cs="宋体" w:hint="eastAsia"/>
          <w:bCs/>
          <w:color w:val="000000"/>
        </w:rPr>
        <w:t>[2014]68</w:t>
      </w:r>
      <w:r>
        <w:rPr>
          <w:rFonts w:ascii="楷体" w:eastAsia="楷体" w:hAnsi="楷体" w:cs="宋体" w:hint="eastAsia"/>
          <w:bCs/>
          <w:color w:val="000000"/>
        </w:rPr>
        <w:t>号）。</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27</w:t>
      </w:r>
      <w:r>
        <w:rPr>
          <w:rFonts w:ascii="楷体" w:eastAsia="楷体" w:hAnsi="楷体" w:cs="宋体" w:hint="eastAsia"/>
          <w:b/>
          <w:bCs/>
          <w:color w:val="000000"/>
        </w:rPr>
        <w:t>、无效响应及采购活动终止的情况</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27.1</w:t>
      </w:r>
      <w:r>
        <w:rPr>
          <w:rFonts w:ascii="楷体" w:eastAsia="楷体" w:hAnsi="楷体" w:cs="宋体" w:hint="eastAsia"/>
          <w:bCs/>
          <w:color w:val="000000"/>
        </w:rPr>
        <w:t>无效响应条款</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27</w:t>
      </w:r>
      <w:r>
        <w:rPr>
          <w:rFonts w:ascii="楷体" w:eastAsia="楷体" w:hAnsi="楷体" w:cs="宋体" w:hint="eastAsia"/>
          <w:bCs/>
          <w:color w:val="000000"/>
        </w:rPr>
        <w:t xml:space="preserve">.1.1 </w:t>
      </w:r>
      <w:r>
        <w:rPr>
          <w:rFonts w:ascii="楷体" w:eastAsia="楷体" w:hAnsi="楷体" w:cs="宋体" w:hint="eastAsia"/>
          <w:bCs/>
          <w:color w:val="000000"/>
        </w:rPr>
        <w:t>供应商未按照谈判文件要求上传电</w:t>
      </w:r>
      <w:proofErr w:type="gramStart"/>
      <w:r>
        <w:rPr>
          <w:rFonts w:ascii="楷体" w:eastAsia="楷体" w:hAnsi="楷体" w:cs="宋体" w:hint="eastAsia"/>
          <w:bCs/>
          <w:color w:val="000000"/>
        </w:rPr>
        <w:t>子谈判</w:t>
      </w:r>
      <w:proofErr w:type="gramEnd"/>
      <w:r>
        <w:rPr>
          <w:rFonts w:ascii="楷体" w:eastAsia="楷体" w:hAnsi="楷体" w:cs="宋体" w:hint="eastAsia"/>
          <w:bCs/>
          <w:color w:val="000000"/>
        </w:rPr>
        <w:t>响应文件的。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27.1.2 </w:t>
      </w:r>
      <w:r>
        <w:rPr>
          <w:rFonts w:ascii="楷体" w:eastAsia="楷体" w:hAnsi="楷体" w:cs="宋体" w:hint="eastAsia"/>
          <w:bCs/>
          <w:color w:val="000000"/>
        </w:rPr>
        <w:t>供应商未成功解密电子响应文件的。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25.1.3</w:t>
      </w:r>
      <w:r>
        <w:rPr>
          <w:rFonts w:ascii="楷体" w:eastAsia="楷体" w:hAnsi="楷体" w:cs="宋体" w:hint="eastAsia"/>
          <w:bCs/>
          <w:color w:val="000000"/>
        </w:rPr>
        <w:t>供应商在报价时采用选择性报价的。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27.1.4 </w:t>
      </w:r>
      <w:r>
        <w:rPr>
          <w:rFonts w:ascii="楷体" w:eastAsia="楷体" w:hAnsi="楷体" w:cs="宋体" w:hint="eastAsia"/>
          <w:bCs/>
          <w:color w:val="000000"/>
        </w:rPr>
        <w:t>供应商不具备谈判文件中规定资格要求的。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27.1.5</w:t>
      </w:r>
      <w:r>
        <w:rPr>
          <w:rFonts w:ascii="楷体" w:eastAsia="楷体" w:hAnsi="楷体" w:cs="宋体" w:hint="eastAsia"/>
          <w:bCs/>
          <w:color w:val="000000"/>
        </w:rPr>
        <w:t>供应商的报价超过了采购预算。</w:t>
      </w:r>
    </w:p>
    <w:p w:rsidR="009928FA" w:rsidRDefault="00E6103B">
      <w:pPr>
        <w:ind w:firstLine="602"/>
        <w:rPr>
          <w:rFonts w:ascii="楷体" w:eastAsia="楷体" w:hAnsi="楷体" w:cs="宋体"/>
          <w:bCs/>
          <w:i/>
          <w:color w:val="000000"/>
          <w:u w:val="single"/>
        </w:rPr>
      </w:pPr>
      <w:r>
        <w:rPr>
          <w:rFonts w:ascii="楷体" w:eastAsia="楷体" w:hAnsi="楷体" w:cs="宋体" w:hint="eastAsia"/>
          <w:bCs/>
          <w:color w:val="000000"/>
        </w:rPr>
        <w:t xml:space="preserve">27.1.6 </w:t>
      </w:r>
      <w:r>
        <w:rPr>
          <w:rFonts w:ascii="楷体" w:eastAsia="楷体" w:hAnsi="楷体" w:cs="宋体" w:hint="eastAsia"/>
          <w:bCs/>
          <w:color w:val="000000"/>
        </w:rPr>
        <w:t>未通过符合性审查的。</w:t>
      </w:r>
    </w:p>
    <w:p w:rsidR="009928FA" w:rsidRDefault="00E6103B">
      <w:pPr>
        <w:ind w:firstLine="602"/>
        <w:rPr>
          <w:rFonts w:ascii="楷体" w:eastAsia="楷体" w:hAnsi="楷体" w:cs="宋体"/>
          <w:bCs/>
          <w:i/>
          <w:color w:val="000000"/>
          <w:u w:val="single"/>
        </w:rPr>
      </w:pPr>
      <w:r>
        <w:rPr>
          <w:rFonts w:ascii="楷体" w:eastAsia="楷体" w:hAnsi="楷体" w:cs="宋体" w:hint="eastAsia"/>
          <w:bCs/>
          <w:color w:val="000000"/>
        </w:rPr>
        <w:t xml:space="preserve">27.1.7 </w:t>
      </w:r>
      <w:r>
        <w:rPr>
          <w:rFonts w:ascii="楷体" w:eastAsia="楷体" w:hAnsi="楷体" w:cs="宋体" w:hint="eastAsia"/>
          <w:bCs/>
          <w:color w:val="000000"/>
        </w:rPr>
        <w:t>不符合采购文件中规定的其他实质性要求和条件的</w:t>
      </w:r>
      <w:r>
        <w:rPr>
          <w:rFonts w:ascii="楷体" w:eastAsia="楷体" w:hAnsi="楷体" w:cs="宋体" w:hint="eastAsia"/>
          <w:b/>
          <w:bCs/>
          <w:color w:val="000000"/>
        </w:rPr>
        <w:t>（</w:t>
      </w:r>
      <w:r>
        <w:rPr>
          <w:rFonts w:ascii="楷体" w:eastAsia="楷体" w:hAnsi="楷体" w:cs="宋体" w:hint="eastAsia"/>
          <w:b/>
          <w:bCs/>
          <w:i/>
          <w:color w:val="000000"/>
          <w:u w:val="single"/>
        </w:rPr>
        <w:t>本采购文件中斜体且有下划线部分为实质性要求和条件）。</w:t>
      </w:r>
    </w:p>
    <w:p w:rsidR="009928FA" w:rsidRDefault="00E6103B">
      <w:pPr>
        <w:ind w:firstLine="602"/>
        <w:jc w:val="left"/>
        <w:rPr>
          <w:rFonts w:ascii="楷体" w:eastAsia="楷体" w:hAnsi="楷体" w:cs="宋体"/>
          <w:bCs/>
          <w:color w:val="000000"/>
        </w:rPr>
      </w:pPr>
      <w:r>
        <w:rPr>
          <w:rFonts w:ascii="楷体" w:eastAsia="楷体" w:hAnsi="楷体" w:cs="宋体" w:hint="eastAsia"/>
          <w:bCs/>
          <w:color w:val="000000"/>
        </w:rPr>
        <w:t>27.1.8</w:t>
      </w:r>
      <w:r>
        <w:rPr>
          <w:rFonts w:ascii="楷体" w:eastAsia="楷体" w:hAnsi="楷体" w:cs="宋体" w:hint="eastAsia"/>
          <w:color w:val="000000"/>
        </w:rPr>
        <w:t>供应商被“信用中国”网站（</w:t>
      </w:r>
      <w:r>
        <w:rPr>
          <w:rFonts w:ascii="楷体" w:eastAsia="楷体" w:hAnsi="楷体" w:cs="宋体" w:hint="eastAsia"/>
          <w:color w:val="000000"/>
        </w:rPr>
        <w:t>www.creditchina.gov.cn</w:t>
      </w:r>
      <w:r>
        <w:rPr>
          <w:rFonts w:ascii="楷体" w:eastAsia="楷体" w:hAnsi="楷体" w:cs="宋体" w:hint="eastAsia"/>
          <w:color w:val="000000"/>
        </w:rPr>
        <w:t>）、“中国政府采购网</w:t>
      </w:r>
      <w:r>
        <w:rPr>
          <w:rFonts w:ascii="楷体" w:eastAsia="楷体" w:hAnsi="楷体" w:cs="宋体" w:hint="eastAsia"/>
          <w:color w:val="000000"/>
        </w:rPr>
        <w:t>"(www.ccgp.gov.cn)</w:t>
      </w:r>
      <w:r>
        <w:rPr>
          <w:rFonts w:ascii="楷体" w:eastAsia="楷体" w:hAnsi="楷体" w:cs="宋体" w:hint="eastAsia"/>
          <w:color w:val="000000"/>
        </w:rPr>
        <w:t>列入失信被执行人或重大税收违法案件当事人名单或政府采购严重失信行为记录名单。</w:t>
      </w:r>
      <w:proofErr w:type="gramStart"/>
      <w:r>
        <w:rPr>
          <w:rFonts w:ascii="楷体" w:eastAsia="楷体" w:hAnsi="楷体" w:cs="宋体" w:hint="eastAsia"/>
          <w:color w:val="000000"/>
        </w:rPr>
        <w:t>若接受</w:t>
      </w:r>
      <w:proofErr w:type="gramEnd"/>
      <w:r>
        <w:rPr>
          <w:rFonts w:ascii="楷体" w:eastAsia="楷体" w:hAnsi="楷体" w:cs="宋体" w:hint="eastAsia"/>
          <w:color w:val="000000"/>
        </w:rPr>
        <w:t>联合体的项目，两个以上的自然人、法人或者其他组织组成一个联合体，以一个供应商的身份共同参加政府采购活动的，联合体成员存在不良信用记录的，视同联合体存在不良应用记录。</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27.1.9  </w:t>
      </w:r>
      <w:r>
        <w:rPr>
          <w:rFonts w:ascii="楷体" w:eastAsia="楷体" w:hAnsi="楷体" w:cs="宋体" w:hint="eastAsia"/>
          <w:color w:val="000000"/>
        </w:rPr>
        <w:t>响应文件含有采购人不能接受的附加条件的。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27.1.10 </w:t>
      </w:r>
      <w:r>
        <w:rPr>
          <w:rFonts w:ascii="楷体" w:eastAsia="楷体" w:hAnsi="楷体" w:cs="宋体" w:hint="eastAsia"/>
          <w:color w:val="000000"/>
        </w:rPr>
        <w:t>本项目采购产品被财政部、</w:t>
      </w:r>
      <w:proofErr w:type="gramStart"/>
      <w:r>
        <w:rPr>
          <w:rFonts w:ascii="楷体" w:eastAsia="楷体" w:hAnsi="楷体" w:cs="宋体" w:hint="eastAsia"/>
          <w:color w:val="000000"/>
        </w:rPr>
        <w:t>国家发改委</w:t>
      </w:r>
      <w:proofErr w:type="gramEnd"/>
      <w:r>
        <w:rPr>
          <w:rFonts w:ascii="楷体" w:eastAsia="楷体" w:hAnsi="楷体" w:cs="宋体" w:hint="eastAsia"/>
          <w:color w:val="000000"/>
        </w:rPr>
        <w:t>、生态环境部等列入“节能产品品</w:t>
      </w:r>
      <w:r>
        <w:rPr>
          <w:rFonts w:ascii="楷体" w:eastAsia="楷体" w:hAnsi="楷体" w:cs="宋体" w:hint="eastAsia"/>
          <w:color w:val="000000"/>
        </w:rPr>
        <w:t>目清单”、“环境标志产品品目清单”强制采购范围，而供应商所响应产品不在强制采购范围内的。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27.1.11 </w:t>
      </w:r>
      <w:r>
        <w:rPr>
          <w:rFonts w:ascii="楷体" w:eastAsia="楷体" w:hAnsi="楷体" w:cs="宋体" w:hint="eastAsia"/>
          <w:color w:val="000000"/>
        </w:rPr>
        <w:t>响应文件未按照采购文件要求加盖电子签章。</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27.1.12</w:t>
      </w:r>
      <w:r>
        <w:rPr>
          <w:rFonts w:ascii="楷体" w:eastAsia="楷体" w:hAnsi="楷体" w:cs="宋体" w:hint="eastAsia"/>
          <w:color w:val="000000"/>
        </w:rPr>
        <w:t>其他法律、法规及本采购文件规定的属无效响应的情形。</w:t>
      </w:r>
    </w:p>
    <w:p w:rsidR="009928FA" w:rsidRDefault="00E6103B">
      <w:pPr>
        <w:ind w:firstLineChars="200" w:firstLine="480"/>
        <w:rPr>
          <w:rFonts w:ascii="楷体" w:eastAsia="楷体" w:hAnsi="楷体" w:cs="宋体"/>
        </w:rPr>
      </w:pPr>
      <w:r>
        <w:rPr>
          <w:rFonts w:ascii="楷体" w:eastAsia="楷体" w:hAnsi="楷体" w:cs="宋体" w:hint="eastAsia"/>
        </w:rPr>
        <w:lastRenderedPageBreak/>
        <w:t>2</w:t>
      </w:r>
      <w:r>
        <w:rPr>
          <w:rFonts w:ascii="楷体" w:eastAsia="楷体" w:hAnsi="楷体" w:cs="宋体"/>
        </w:rPr>
        <w:t>7.1.13</w:t>
      </w:r>
      <w:r>
        <w:rPr>
          <w:rFonts w:ascii="楷体" w:eastAsia="楷体" w:hAnsi="楷体" w:cs="宋体" w:hint="eastAsia"/>
        </w:rPr>
        <w:t>启动异常低价投标</w:t>
      </w:r>
      <w:r>
        <w:rPr>
          <w:rFonts w:ascii="Calibri" w:eastAsia="楷体" w:hAnsi="Calibri" w:cs="Calibri"/>
        </w:rPr>
        <w:t> </w:t>
      </w:r>
      <w:r>
        <w:rPr>
          <w:rFonts w:ascii="楷体" w:eastAsia="楷体" w:hAnsi="楷体" w:cs="宋体" w:hint="eastAsia"/>
        </w:rPr>
        <w:t>（响应）审查的情形和具体要求</w:t>
      </w:r>
    </w:p>
    <w:p w:rsidR="009928FA" w:rsidRDefault="00E6103B">
      <w:pPr>
        <w:ind w:firstLineChars="200" w:firstLine="480"/>
        <w:rPr>
          <w:rFonts w:ascii="楷体" w:eastAsia="楷体" w:hAnsi="楷体" w:cs="宋体"/>
        </w:rPr>
      </w:pPr>
      <w:r>
        <w:rPr>
          <w:rFonts w:ascii="楷体" w:eastAsia="楷体" w:hAnsi="楷体" w:cs="宋体" w:hint="eastAsia"/>
        </w:rPr>
        <w:t>（一）评审过程中出现下列情形之一的，评审委员会应当启动异常低价投标（响应）审查程序：</w:t>
      </w:r>
    </w:p>
    <w:p w:rsidR="009928FA" w:rsidRDefault="00E6103B">
      <w:pPr>
        <w:ind w:firstLineChars="200" w:firstLine="480"/>
        <w:rPr>
          <w:rFonts w:ascii="楷体" w:eastAsia="楷体" w:hAnsi="楷体" w:cs="宋体"/>
        </w:rPr>
      </w:pPr>
      <w:r>
        <w:rPr>
          <w:rFonts w:ascii="楷体" w:eastAsia="楷体" w:hAnsi="楷体" w:cs="宋体" w:hint="eastAsia"/>
        </w:rPr>
        <w:t>1.</w:t>
      </w:r>
      <w:r>
        <w:rPr>
          <w:rFonts w:ascii="楷体" w:eastAsia="楷体" w:hAnsi="楷体" w:cs="宋体" w:hint="eastAsia"/>
        </w:rPr>
        <w:t>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报价低于全部通过符合性审查供应商投标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报价平均值</w:t>
      </w:r>
      <w:r>
        <w:rPr>
          <w:rFonts w:ascii="楷体" w:eastAsia="楷体" w:hAnsi="楷体" w:cs="宋体" w:hint="eastAsia"/>
        </w:rPr>
        <w:t>50%</w:t>
      </w:r>
      <w:r>
        <w:rPr>
          <w:rFonts w:ascii="楷体" w:eastAsia="楷体" w:hAnsi="楷体" w:cs="宋体" w:hint="eastAsia"/>
        </w:rPr>
        <w:t>的，即投标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报价</w:t>
      </w:r>
      <w:r>
        <w:rPr>
          <w:rFonts w:ascii="楷体" w:eastAsia="楷体" w:hAnsi="楷体" w:cs="宋体" w:hint="eastAsia"/>
        </w:rPr>
        <w:t>&lt;</w:t>
      </w:r>
      <w:r>
        <w:rPr>
          <w:rFonts w:ascii="楷体" w:eastAsia="楷体" w:hAnsi="楷体" w:cs="宋体" w:hint="eastAsia"/>
        </w:rPr>
        <w:t>全部通过符合性审查供应商投标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报价平均值×</w:t>
      </w:r>
      <w:r>
        <w:rPr>
          <w:rFonts w:ascii="楷体" w:eastAsia="楷体" w:hAnsi="楷体" w:cs="宋体" w:hint="eastAsia"/>
        </w:rPr>
        <w:t>5</w:t>
      </w:r>
      <w:r>
        <w:rPr>
          <w:rFonts w:ascii="楷体" w:eastAsia="楷体" w:hAnsi="楷体" w:cs="宋体" w:hint="eastAsia"/>
        </w:rPr>
        <w:t>0%;</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2.</w:t>
      </w:r>
      <w:r>
        <w:rPr>
          <w:rFonts w:ascii="楷体" w:eastAsia="楷体" w:hAnsi="楷体" w:cs="宋体" w:hint="eastAsia"/>
          <w:sz w:val="24"/>
          <w:szCs w:val="24"/>
        </w:rPr>
        <w:t>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报价低于通过符合性审查的次低报价供应商投标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w:t>
      </w:r>
      <w:r>
        <w:rPr>
          <w:rFonts w:ascii="楷体" w:eastAsia="楷体" w:hAnsi="楷体" w:cs="宋体" w:hint="eastAsia"/>
          <w:sz w:val="24"/>
          <w:szCs w:val="24"/>
        </w:rPr>
        <w:t>50%</w:t>
      </w:r>
      <w:r>
        <w:rPr>
          <w:rFonts w:ascii="楷体" w:eastAsia="楷体" w:hAnsi="楷体" w:cs="宋体" w:hint="eastAsia"/>
          <w:sz w:val="24"/>
          <w:szCs w:val="24"/>
        </w:rPr>
        <w:t>的，即投标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w:t>
      </w:r>
      <w:r>
        <w:rPr>
          <w:rFonts w:ascii="楷体" w:eastAsia="楷体" w:hAnsi="楷体" w:cs="宋体" w:hint="eastAsia"/>
          <w:sz w:val="24"/>
          <w:szCs w:val="24"/>
        </w:rPr>
        <w:t>&lt;</w:t>
      </w:r>
      <w:r>
        <w:rPr>
          <w:rFonts w:ascii="楷体" w:eastAsia="楷体" w:hAnsi="楷体" w:cs="宋体" w:hint="eastAsia"/>
          <w:sz w:val="24"/>
          <w:szCs w:val="24"/>
        </w:rPr>
        <w:t>通过符合性审查的次低报价供应商投标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w:t>
      </w:r>
      <w:r>
        <w:rPr>
          <w:rFonts w:ascii="楷体" w:eastAsia="楷体" w:hAnsi="楷体" w:cs="宋体" w:hint="eastAsia"/>
          <w:sz w:val="24"/>
          <w:szCs w:val="24"/>
        </w:rPr>
        <w:t>50%;</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3.</w:t>
      </w:r>
      <w:r>
        <w:rPr>
          <w:rFonts w:ascii="楷体" w:eastAsia="楷体" w:hAnsi="楷体" w:cs="宋体" w:hint="eastAsia"/>
          <w:sz w:val="24"/>
          <w:szCs w:val="24"/>
        </w:rPr>
        <w:t>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报价低于采购项目最高限价</w:t>
      </w:r>
      <w:r>
        <w:rPr>
          <w:rFonts w:ascii="楷体" w:eastAsia="楷体" w:hAnsi="楷体" w:cs="宋体" w:hint="eastAsia"/>
          <w:sz w:val="24"/>
          <w:szCs w:val="24"/>
        </w:rPr>
        <w:t>45%</w:t>
      </w:r>
      <w:r>
        <w:rPr>
          <w:rFonts w:ascii="楷体" w:eastAsia="楷体" w:hAnsi="楷体" w:cs="宋体" w:hint="eastAsia"/>
          <w:sz w:val="24"/>
          <w:szCs w:val="24"/>
        </w:rPr>
        <w:t>的，即投标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报价</w:t>
      </w:r>
      <w:r>
        <w:rPr>
          <w:rFonts w:ascii="楷体" w:eastAsia="楷体" w:hAnsi="楷体" w:cs="宋体" w:hint="eastAsia"/>
          <w:sz w:val="24"/>
          <w:szCs w:val="24"/>
        </w:rPr>
        <w:t>&lt;</w:t>
      </w:r>
      <w:r>
        <w:rPr>
          <w:rFonts w:ascii="楷体" w:eastAsia="楷体" w:hAnsi="楷体" w:cs="宋体" w:hint="eastAsia"/>
          <w:sz w:val="24"/>
          <w:szCs w:val="24"/>
        </w:rPr>
        <w:t>采购项目最高限价×</w:t>
      </w:r>
      <w:r>
        <w:rPr>
          <w:rFonts w:ascii="楷体" w:eastAsia="楷体" w:hAnsi="楷体" w:cs="宋体" w:hint="eastAsia"/>
          <w:sz w:val="24"/>
          <w:szCs w:val="24"/>
        </w:rPr>
        <w:t>45%;</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4.</w:t>
      </w:r>
      <w:r>
        <w:rPr>
          <w:rFonts w:ascii="楷体" w:eastAsia="楷体" w:hAnsi="楷体" w:cs="宋体" w:hint="eastAsia"/>
          <w:sz w:val="24"/>
          <w:szCs w:val="24"/>
        </w:rPr>
        <w:t>评审委员会基于专业判断，认为供应商报价过低，有可能影响产品质量或者不能诚信履约的其他情形。</w:t>
      </w:r>
    </w:p>
    <w:p w:rsidR="009928FA" w:rsidRDefault="00E6103B">
      <w:pPr>
        <w:widowControl/>
        <w:ind w:firstLineChars="200" w:firstLine="480"/>
        <w:jc w:val="left"/>
        <w:rPr>
          <w:rFonts w:ascii="楷体" w:eastAsia="楷体" w:hAnsi="楷体" w:cs="宋体"/>
        </w:rPr>
      </w:pPr>
      <w:r>
        <w:rPr>
          <w:rFonts w:ascii="楷体" w:eastAsia="楷体" w:hAnsi="楷体" w:cs="宋体" w:hint="eastAsia"/>
        </w:rPr>
        <w:t>采购人可以结合具体项目实际情况，提高上述第</w:t>
      </w:r>
      <w:r>
        <w:rPr>
          <w:rFonts w:ascii="楷体" w:eastAsia="楷体" w:hAnsi="楷体" w:cs="宋体"/>
        </w:rPr>
        <w:t>1</w:t>
      </w:r>
      <w:r>
        <w:rPr>
          <w:rFonts w:ascii="楷体" w:eastAsia="楷体" w:hAnsi="楷体" w:cs="宋体"/>
        </w:rPr>
        <w:t>项至第</w:t>
      </w:r>
      <w:r>
        <w:rPr>
          <w:rFonts w:ascii="楷体" w:eastAsia="楷体" w:hAnsi="楷体" w:cs="宋体"/>
        </w:rPr>
        <w:t>3</w:t>
      </w:r>
      <w:r>
        <w:rPr>
          <w:rFonts w:ascii="楷体" w:eastAsia="楷体" w:hAnsi="楷体" w:cs="宋体"/>
        </w:rPr>
        <w:t>项中启动异常低价投标</w:t>
      </w:r>
      <w:r>
        <w:rPr>
          <w:rFonts w:ascii="楷体" w:eastAsia="楷体" w:hAnsi="楷体" w:cs="宋体"/>
        </w:rPr>
        <w:t>(</w:t>
      </w:r>
      <w:r>
        <w:rPr>
          <w:rFonts w:ascii="楷体" w:eastAsia="楷体" w:hAnsi="楷体" w:cs="宋体"/>
        </w:rPr>
        <w:t>响应</w:t>
      </w:r>
      <w:r>
        <w:rPr>
          <w:rFonts w:ascii="楷体" w:eastAsia="楷体" w:hAnsi="楷体" w:cs="宋体"/>
        </w:rPr>
        <w:t>)</w:t>
      </w:r>
      <w:r>
        <w:rPr>
          <w:rFonts w:ascii="楷体" w:eastAsia="楷体" w:hAnsi="楷体" w:cs="宋体"/>
        </w:rPr>
        <w:t>审查的数值标准，但是最高不得超过</w:t>
      </w:r>
      <w:r>
        <w:rPr>
          <w:rFonts w:ascii="楷体" w:eastAsia="楷体" w:hAnsi="楷体" w:cs="宋体"/>
        </w:rPr>
        <w:t>65%</w:t>
      </w:r>
      <w:r>
        <w:rPr>
          <w:rFonts w:ascii="楷体" w:eastAsia="楷体" w:hAnsi="楷体" w:cs="宋体"/>
        </w:rPr>
        <w:t>。</w:t>
      </w:r>
    </w:p>
    <w:p w:rsidR="009928FA" w:rsidRDefault="00E6103B">
      <w:pPr>
        <w:widowControl/>
        <w:ind w:firstLineChars="200" w:firstLine="480"/>
        <w:jc w:val="left"/>
      </w:pPr>
      <w:r>
        <w:rPr>
          <w:rFonts w:ascii="楷体" w:eastAsia="楷体" w:hAnsi="楷体" w:cs="宋体"/>
        </w:rPr>
        <w:t>相关法律法规对供应商报价有规定的，从其规定。</w:t>
      </w:r>
    </w:p>
    <w:p w:rsidR="009928FA" w:rsidRDefault="00E6103B">
      <w:pPr>
        <w:numPr>
          <w:ilvl w:val="0"/>
          <w:numId w:val="19"/>
        </w:numPr>
        <w:ind w:firstLine="602"/>
        <w:rPr>
          <w:rFonts w:ascii="楷体" w:eastAsia="楷体" w:hAnsi="楷体" w:cs="宋体"/>
        </w:rPr>
      </w:pPr>
      <w:r>
        <w:rPr>
          <w:rFonts w:ascii="楷体" w:eastAsia="楷体" w:hAnsi="楷体" w:cs="宋体" w:hint="eastAsia"/>
        </w:rPr>
        <w:t>评审委员会启动异常低价投标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审查后，属于前述第</w:t>
      </w:r>
      <w:r>
        <w:rPr>
          <w:rFonts w:ascii="楷体" w:eastAsia="楷体" w:hAnsi="楷体" w:cs="宋体" w:hint="eastAsia"/>
        </w:rPr>
        <w:t>1</w:t>
      </w:r>
      <w:r>
        <w:rPr>
          <w:rFonts w:ascii="楷体" w:eastAsia="楷体" w:hAnsi="楷体" w:cs="宋体" w:hint="eastAsia"/>
        </w:rPr>
        <w:t>项至第</w:t>
      </w:r>
      <w:r>
        <w:rPr>
          <w:rFonts w:ascii="楷体" w:eastAsia="楷体" w:hAnsi="楷体" w:cs="宋体" w:hint="eastAsia"/>
        </w:rPr>
        <w:t>4</w:t>
      </w:r>
      <w:r>
        <w:rPr>
          <w:rFonts w:ascii="楷体" w:eastAsia="楷体" w:hAnsi="楷体" w:cs="宋体" w:hint="eastAsia"/>
        </w:rPr>
        <w:t>项情形的，应当要求相关供应商在评审现场合理的时间内对投标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价格</w:t>
      </w:r>
      <w:proofErr w:type="gramStart"/>
      <w:r>
        <w:rPr>
          <w:rFonts w:ascii="楷体" w:eastAsia="楷体" w:hAnsi="楷体" w:cs="宋体" w:hint="eastAsia"/>
        </w:rPr>
        <w:t>作出</w:t>
      </w:r>
      <w:proofErr w:type="gramEnd"/>
      <w:r>
        <w:rPr>
          <w:rFonts w:ascii="楷体" w:eastAsia="楷体" w:hAnsi="楷体" w:cs="宋体" w:hint="eastAsia"/>
        </w:rPr>
        <w:t>解释，提供项目具体成本测算等与报价合理性相关的书面说明及必要的证明材料，包括但不限于原材料成本、人工成本、制造费用等，给予相关供应商的合理时间一般不少于</w:t>
      </w:r>
      <w:r>
        <w:rPr>
          <w:rFonts w:ascii="楷体" w:eastAsia="楷体" w:hAnsi="楷体" w:cs="宋体" w:hint="eastAsia"/>
        </w:rPr>
        <w:t>30</w:t>
      </w:r>
      <w:r>
        <w:rPr>
          <w:rFonts w:ascii="楷体" w:eastAsia="楷体" w:hAnsi="楷体" w:cs="宋体" w:hint="eastAsia"/>
        </w:rPr>
        <w:t>分钟。其中，属于第</w:t>
      </w:r>
      <w:r>
        <w:rPr>
          <w:rFonts w:ascii="楷体" w:eastAsia="楷体" w:hAnsi="楷体" w:cs="宋体" w:hint="eastAsia"/>
        </w:rPr>
        <w:t>3</w:t>
      </w:r>
      <w:r>
        <w:rPr>
          <w:rFonts w:ascii="楷体" w:eastAsia="楷体" w:hAnsi="楷体" w:cs="宋体" w:hint="eastAsia"/>
        </w:rPr>
        <w:t>项情形，供应商已随投标</w:t>
      </w:r>
      <w:r>
        <w:rPr>
          <w:rFonts w:ascii="楷体" w:eastAsia="楷体" w:hAnsi="楷体" w:cs="宋体" w:hint="eastAsia"/>
        </w:rPr>
        <w:t>(</w:t>
      </w:r>
      <w:r>
        <w:rPr>
          <w:rFonts w:ascii="楷体" w:eastAsia="楷体" w:hAnsi="楷体" w:cs="宋体" w:hint="eastAsia"/>
        </w:rPr>
        <w:t>响应</w:t>
      </w:r>
      <w:r>
        <w:rPr>
          <w:rFonts w:ascii="楷体" w:eastAsia="楷体" w:hAnsi="楷体" w:cs="宋体" w:hint="eastAsia"/>
        </w:rPr>
        <w:t>)</w:t>
      </w:r>
      <w:r>
        <w:rPr>
          <w:rFonts w:ascii="楷体" w:eastAsia="楷体" w:hAnsi="楷体" w:cs="宋体" w:hint="eastAsia"/>
        </w:rPr>
        <w:t>文件一并提交相关书面说明及必要的证明材料的，在评审现场可不再重复提交。</w:t>
      </w:r>
    </w:p>
    <w:p w:rsidR="009928FA" w:rsidRDefault="00E6103B">
      <w:pPr>
        <w:ind w:firstLineChars="200" w:firstLine="480"/>
        <w:rPr>
          <w:rFonts w:ascii="楷体" w:eastAsia="楷体" w:hAnsi="楷体" w:cs="宋体"/>
        </w:rPr>
      </w:pPr>
      <w:r>
        <w:rPr>
          <w:rFonts w:ascii="楷体" w:eastAsia="楷体" w:hAnsi="楷体" w:cs="宋体" w:hint="eastAsia"/>
        </w:rPr>
        <w:t>评审委员会依据专业经验，参考同类项目中标</w:t>
      </w:r>
      <w:r>
        <w:rPr>
          <w:rFonts w:ascii="楷体" w:eastAsia="楷体" w:hAnsi="楷体" w:cs="宋体" w:hint="eastAsia"/>
        </w:rPr>
        <w:t>(</w:t>
      </w:r>
      <w:r>
        <w:rPr>
          <w:rFonts w:ascii="楷体" w:eastAsia="楷体" w:hAnsi="楷体" w:cs="宋体" w:hint="eastAsia"/>
        </w:rPr>
        <w:t>成交</w:t>
      </w:r>
      <w:r>
        <w:rPr>
          <w:rFonts w:ascii="楷体" w:eastAsia="楷体" w:hAnsi="楷体" w:cs="宋体" w:hint="eastAsia"/>
        </w:rPr>
        <w:t>)</w:t>
      </w:r>
      <w:r>
        <w:rPr>
          <w:rFonts w:ascii="楷体" w:eastAsia="楷体" w:hAnsi="楷体" w:cs="宋体" w:hint="eastAsia"/>
        </w:rPr>
        <w:t>价格</w:t>
      </w:r>
      <w:r>
        <w:rPr>
          <w:rFonts w:ascii="楷体" w:eastAsia="楷体" w:hAnsi="楷体" w:cs="宋体"/>
        </w:rPr>
        <w:t>、类似产品市场价格水平、行业人工费用标准、国家有关部门指导行业协会发布的行业平均成本等情况，对报价合理性进行判断。投标</w:t>
      </w:r>
      <w:r>
        <w:rPr>
          <w:rFonts w:ascii="楷体" w:eastAsia="楷体" w:hAnsi="楷体" w:cs="宋体"/>
        </w:rPr>
        <w:t>(</w:t>
      </w:r>
      <w:r>
        <w:rPr>
          <w:rFonts w:ascii="楷体" w:eastAsia="楷体" w:hAnsi="楷体" w:cs="宋体"/>
        </w:rPr>
        <w:t>响应</w:t>
      </w:r>
      <w:r>
        <w:rPr>
          <w:rFonts w:ascii="楷体" w:eastAsia="楷体" w:hAnsi="楷体" w:cs="宋体"/>
        </w:rPr>
        <w:t>)</w:t>
      </w:r>
      <w:r>
        <w:rPr>
          <w:rFonts w:ascii="楷体" w:eastAsia="楷体" w:hAnsi="楷体" w:cs="宋体"/>
        </w:rPr>
        <w:t>供应商不能提供书面说明、证明材料，或者提供的书面说明、证明材料不能证明其报价合理性的，评审委员会应当将其作为无效投标</w:t>
      </w:r>
      <w:r>
        <w:rPr>
          <w:rFonts w:ascii="楷体" w:eastAsia="楷体" w:hAnsi="楷体" w:cs="宋体"/>
        </w:rPr>
        <w:t>(</w:t>
      </w:r>
      <w:r>
        <w:rPr>
          <w:rFonts w:ascii="楷体" w:eastAsia="楷体" w:hAnsi="楷体" w:cs="宋体"/>
        </w:rPr>
        <w:t>响应</w:t>
      </w:r>
      <w:r>
        <w:rPr>
          <w:rFonts w:ascii="楷体" w:eastAsia="楷体" w:hAnsi="楷体" w:cs="宋体"/>
        </w:rPr>
        <w:t>)</w:t>
      </w:r>
      <w:r>
        <w:rPr>
          <w:rFonts w:ascii="楷体" w:eastAsia="楷体" w:hAnsi="楷体" w:cs="宋体"/>
        </w:rPr>
        <w:t>处理。</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采购人、采购代理机构应当为评审委员会在评审现场及时获取同类项目中标</w:t>
      </w:r>
      <w:r>
        <w:rPr>
          <w:rFonts w:ascii="楷体" w:eastAsia="楷体" w:hAnsi="楷体" w:cs="宋体" w:hint="eastAsia"/>
          <w:sz w:val="24"/>
          <w:szCs w:val="24"/>
        </w:rPr>
        <w:t>(</w:t>
      </w:r>
      <w:r>
        <w:rPr>
          <w:rFonts w:ascii="楷体" w:eastAsia="楷体" w:hAnsi="楷体" w:cs="宋体" w:hint="eastAsia"/>
          <w:sz w:val="24"/>
          <w:szCs w:val="24"/>
        </w:rPr>
        <w:t>成交</w:t>
      </w:r>
      <w:r>
        <w:rPr>
          <w:rFonts w:ascii="楷体" w:eastAsia="楷体" w:hAnsi="楷体" w:cs="宋体" w:hint="eastAsia"/>
          <w:sz w:val="24"/>
          <w:szCs w:val="24"/>
        </w:rPr>
        <w:t>)</w:t>
      </w:r>
      <w:r>
        <w:rPr>
          <w:rFonts w:ascii="楷体" w:eastAsia="楷体" w:hAnsi="楷体" w:cs="宋体" w:hint="eastAsia"/>
          <w:sz w:val="24"/>
          <w:szCs w:val="24"/>
        </w:rPr>
        <w:t>价格、类似产品市场价格水平、行业人工费用标准、国家有关部门指导行业协会发布的行业平均成本等相关信息资料提供便利。评审委员会借助互联网等渠道查询相关信息的，应当严格遵守评审工作纪律，</w:t>
      </w:r>
      <w:r>
        <w:rPr>
          <w:rFonts w:ascii="楷体" w:eastAsia="楷体" w:hAnsi="楷体" w:cs="宋体" w:hint="eastAsia"/>
          <w:sz w:val="24"/>
          <w:szCs w:val="24"/>
        </w:rPr>
        <w:t>不得实施影响评审公正的行为。</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异常低价投标</w:t>
      </w:r>
      <w:r>
        <w:rPr>
          <w:rFonts w:ascii="楷体" w:eastAsia="楷体" w:hAnsi="楷体" w:cs="宋体" w:hint="eastAsia"/>
          <w:sz w:val="24"/>
          <w:szCs w:val="24"/>
        </w:rPr>
        <w:t>(</w:t>
      </w:r>
      <w:r>
        <w:rPr>
          <w:rFonts w:ascii="楷体" w:eastAsia="楷体" w:hAnsi="楷体" w:cs="宋体" w:hint="eastAsia"/>
          <w:sz w:val="24"/>
          <w:szCs w:val="24"/>
        </w:rPr>
        <w:t>响应</w:t>
      </w:r>
      <w:r>
        <w:rPr>
          <w:rFonts w:ascii="楷体" w:eastAsia="楷体" w:hAnsi="楷体" w:cs="宋体" w:hint="eastAsia"/>
          <w:sz w:val="24"/>
          <w:szCs w:val="24"/>
        </w:rPr>
        <w:t>)</w:t>
      </w:r>
      <w:r>
        <w:rPr>
          <w:rFonts w:ascii="楷体" w:eastAsia="楷体" w:hAnsi="楷体" w:cs="宋体" w:hint="eastAsia"/>
          <w:sz w:val="24"/>
          <w:szCs w:val="24"/>
        </w:rPr>
        <w:t>审查的启动原因、审查意见和审查结果应当在评审报告中记录，并</w:t>
      </w:r>
      <w:r>
        <w:rPr>
          <w:rFonts w:ascii="楷体" w:eastAsia="楷体" w:hAnsi="楷体" w:cs="宋体" w:hint="eastAsia"/>
          <w:sz w:val="24"/>
          <w:szCs w:val="24"/>
        </w:rPr>
        <w:lastRenderedPageBreak/>
        <w:t>随供应商提供的相关书面说明及证明材料，以及评审委员会有关互联网浏览、查询历史一并归档。</w:t>
      </w:r>
    </w:p>
    <w:p w:rsidR="009928FA" w:rsidRDefault="00E6103B">
      <w:pPr>
        <w:pStyle w:val="a9"/>
        <w:ind w:leftChars="0" w:left="0" w:firstLineChars="200" w:firstLine="480"/>
        <w:rPr>
          <w:rFonts w:ascii="楷体" w:eastAsia="楷体" w:hAnsi="楷体" w:cs="宋体"/>
          <w:sz w:val="24"/>
          <w:szCs w:val="24"/>
        </w:rPr>
      </w:pPr>
      <w:r>
        <w:rPr>
          <w:rFonts w:ascii="楷体" w:eastAsia="楷体" w:hAnsi="楷体" w:cs="宋体" w:hint="eastAsia"/>
          <w:sz w:val="24"/>
          <w:szCs w:val="24"/>
        </w:rPr>
        <w:t>(</w:t>
      </w:r>
      <w:r>
        <w:rPr>
          <w:rFonts w:ascii="楷体" w:eastAsia="楷体" w:hAnsi="楷体" w:cs="宋体" w:hint="eastAsia"/>
          <w:sz w:val="24"/>
          <w:szCs w:val="24"/>
        </w:rPr>
        <w:t>三</w:t>
      </w:r>
      <w:r>
        <w:rPr>
          <w:rFonts w:ascii="楷体" w:eastAsia="楷体" w:hAnsi="楷体" w:cs="宋体" w:hint="eastAsia"/>
          <w:sz w:val="24"/>
          <w:szCs w:val="24"/>
        </w:rPr>
        <w:t>)</w:t>
      </w:r>
      <w:r>
        <w:rPr>
          <w:rFonts w:ascii="楷体" w:eastAsia="楷体" w:hAnsi="楷体" w:cs="宋体" w:hint="eastAsia"/>
          <w:sz w:val="24"/>
          <w:szCs w:val="24"/>
        </w:rPr>
        <w:t>各级财政部门应当加强对评审专家的指导和监管，进一步压实评审专家的责任。财政部门在投诉处理、监督检查中发现评审委员会未按规定对异常低价开展审查的，依法予以纠正并追究评审专家的法律责任。</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27.2 </w:t>
      </w:r>
      <w:r>
        <w:rPr>
          <w:rFonts w:ascii="楷体" w:eastAsia="楷体" w:hAnsi="楷体" w:cs="宋体" w:hint="eastAsia"/>
          <w:bCs/>
          <w:color w:val="000000"/>
        </w:rPr>
        <w:t>采购活动终止的情况：</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27.2.1 </w:t>
      </w:r>
      <w:r>
        <w:rPr>
          <w:rFonts w:ascii="楷体" w:eastAsia="楷体" w:hAnsi="楷体" w:cs="宋体" w:hint="eastAsia"/>
          <w:bCs/>
          <w:color w:val="000000"/>
        </w:rPr>
        <w:t>因情况变化，不再符合规定的竞争性谈判采购方式适用情形的；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27.2.2 </w:t>
      </w:r>
      <w:r>
        <w:rPr>
          <w:rFonts w:ascii="楷体" w:eastAsia="楷体" w:hAnsi="楷体" w:cs="宋体" w:hint="eastAsia"/>
          <w:bCs/>
          <w:color w:val="000000"/>
        </w:rPr>
        <w:t>出现影响</w:t>
      </w:r>
      <w:r>
        <w:rPr>
          <w:rFonts w:ascii="楷体" w:eastAsia="楷体" w:hAnsi="楷体" w:cs="宋体" w:hint="eastAsia"/>
          <w:bCs/>
          <w:color w:val="000000"/>
        </w:rPr>
        <w:t>采购公正的违法、违规行为的；</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27.2.3</w:t>
      </w:r>
      <w:r>
        <w:rPr>
          <w:rFonts w:ascii="楷体" w:eastAsia="楷体" w:hAnsi="楷体" w:cs="宋体" w:hint="eastAsia"/>
          <w:bCs/>
          <w:color w:val="000000"/>
        </w:rPr>
        <w:t>在采购过程中符合</w:t>
      </w:r>
      <w:r>
        <w:rPr>
          <w:rFonts w:ascii="楷体" w:eastAsia="楷体" w:hAnsi="楷体" w:cs="宋体" w:hint="eastAsia"/>
          <w:color w:val="000000"/>
        </w:rPr>
        <w:t>竞争</w:t>
      </w:r>
      <w:r>
        <w:rPr>
          <w:rFonts w:ascii="楷体" w:eastAsia="楷体" w:hAnsi="楷体" w:cs="宋体" w:hint="eastAsia"/>
          <w:bCs/>
          <w:color w:val="000000"/>
        </w:rPr>
        <w:t>要求的供应商或者报价未超过采购预算的供应商不足</w:t>
      </w:r>
      <w:r>
        <w:rPr>
          <w:rFonts w:ascii="楷体" w:eastAsia="楷体" w:hAnsi="楷体" w:cs="宋体" w:hint="eastAsia"/>
          <w:bCs/>
          <w:color w:val="000000"/>
        </w:rPr>
        <w:t>3</w:t>
      </w:r>
      <w:r>
        <w:rPr>
          <w:rFonts w:ascii="楷体" w:eastAsia="楷体" w:hAnsi="楷体" w:cs="宋体" w:hint="eastAsia"/>
          <w:bCs/>
          <w:color w:val="000000"/>
        </w:rPr>
        <w:t>家的，但《政府采购非招标采购方式管理办法》（第</w:t>
      </w:r>
      <w:r>
        <w:rPr>
          <w:rFonts w:ascii="楷体" w:eastAsia="楷体" w:hAnsi="楷体" w:cs="宋体" w:hint="eastAsia"/>
          <w:bCs/>
          <w:color w:val="000000"/>
        </w:rPr>
        <w:t>74</w:t>
      </w:r>
      <w:r>
        <w:rPr>
          <w:rFonts w:ascii="楷体" w:eastAsia="楷体" w:hAnsi="楷体" w:cs="宋体" w:hint="eastAsia"/>
          <w:bCs/>
          <w:color w:val="000000"/>
        </w:rPr>
        <w:t>号令）第二十七条第二款规定的情形除外。</w:t>
      </w:r>
    </w:p>
    <w:p w:rsidR="009928FA" w:rsidRDefault="00E6103B">
      <w:pPr>
        <w:ind w:firstLine="602"/>
        <w:rPr>
          <w:rFonts w:ascii="楷体" w:eastAsia="楷体" w:hAnsi="楷体" w:cs="宋体"/>
          <w:bCs/>
          <w:color w:val="000000"/>
        </w:rPr>
      </w:pPr>
      <w:r>
        <w:rPr>
          <w:rFonts w:ascii="楷体" w:eastAsia="楷体" w:hAnsi="楷体" w:cs="宋体" w:hint="eastAsia"/>
          <w:bCs/>
          <w:color w:val="000000"/>
        </w:rPr>
        <w:t xml:space="preserve">27.2.4 </w:t>
      </w:r>
      <w:r>
        <w:rPr>
          <w:rFonts w:ascii="楷体" w:eastAsia="楷体" w:hAnsi="楷体" w:cs="宋体" w:hint="eastAsia"/>
          <w:bCs/>
          <w:color w:val="000000"/>
        </w:rPr>
        <w:t>因重大变故，采购任务取消的。</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28</w:t>
      </w:r>
      <w:r>
        <w:rPr>
          <w:rFonts w:ascii="楷体" w:eastAsia="楷体" w:hAnsi="楷体" w:cs="宋体" w:hint="eastAsia"/>
          <w:b/>
          <w:bCs/>
          <w:color w:val="000000"/>
        </w:rPr>
        <w:t>、确定成交单位</w:t>
      </w:r>
    </w:p>
    <w:p w:rsidR="009928FA" w:rsidRDefault="00E6103B">
      <w:pPr>
        <w:ind w:firstLine="602"/>
        <w:rPr>
          <w:rFonts w:ascii="楷体" w:eastAsia="楷体" w:hAnsi="楷体" w:cs="宋体"/>
          <w:color w:val="000000"/>
        </w:rPr>
      </w:pPr>
      <w:r>
        <w:rPr>
          <w:rFonts w:ascii="楷体" w:eastAsia="楷体" w:hAnsi="楷体" w:cs="宋体" w:hint="eastAsia"/>
          <w:color w:val="000000"/>
        </w:rPr>
        <w:t>28.1</w:t>
      </w:r>
      <w:r>
        <w:rPr>
          <w:rFonts w:ascii="楷体" w:eastAsia="楷体" w:hAnsi="楷体" w:cs="宋体" w:hint="eastAsia"/>
          <w:color w:val="000000"/>
        </w:rPr>
        <w:t>谈判小组应从质量和服务均能满足采购文件实质性响应要求的供应商中，按照最后报价由低到高顺序推荐</w:t>
      </w:r>
      <w:r>
        <w:rPr>
          <w:rFonts w:ascii="楷体" w:eastAsia="楷体" w:hAnsi="楷体" w:cs="宋体" w:hint="eastAsia"/>
          <w:color w:val="000000"/>
        </w:rPr>
        <w:t>3</w:t>
      </w:r>
      <w:r>
        <w:rPr>
          <w:rFonts w:ascii="楷体" w:eastAsia="楷体" w:hAnsi="楷体" w:cs="宋体" w:hint="eastAsia"/>
          <w:color w:val="000000"/>
        </w:rPr>
        <w:t>名以上成交候选人，并编写评审报告。</w:t>
      </w:r>
    </w:p>
    <w:p w:rsidR="009928FA" w:rsidRDefault="00E6103B">
      <w:pPr>
        <w:ind w:firstLine="602"/>
        <w:rPr>
          <w:rFonts w:ascii="楷体" w:eastAsia="楷体" w:hAnsi="楷体" w:cs="宋体"/>
          <w:color w:val="000000"/>
        </w:rPr>
      </w:pPr>
      <w:r>
        <w:rPr>
          <w:rFonts w:ascii="楷体" w:eastAsia="楷体" w:hAnsi="楷体" w:cs="宋体" w:hint="eastAsia"/>
          <w:color w:val="000000"/>
        </w:rPr>
        <w:t>28.2</w:t>
      </w:r>
      <w:r>
        <w:rPr>
          <w:rFonts w:ascii="楷体" w:eastAsia="楷体" w:hAnsi="楷体" w:cs="宋体" w:hint="eastAsia"/>
          <w:color w:val="000000"/>
        </w:rPr>
        <w:t>评审报告应当由谈判小组全体人员签字认可。谈判小组成员对评审报告有异议的，谈判小组按照少数服从多数的原则</w:t>
      </w:r>
      <w:r>
        <w:rPr>
          <w:rFonts w:ascii="楷体" w:eastAsia="楷体" w:hAnsi="楷体" w:cs="宋体" w:hint="eastAsia"/>
          <w:color w:val="000000"/>
        </w:rPr>
        <w:t>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28.3 </w:t>
      </w:r>
      <w:r>
        <w:rPr>
          <w:rFonts w:ascii="楷体" w:eastAsia="楷体" w:hAnsi="楷体" w:cs="宋体" w:hint="eastAsia"/>
          <w:color w:val="000000"/>
        </w:rPr>
        <w:t>采购人应当收到评审报告后</w:t>
      </w:r>
      <w:r>
        <w:rPr>
          <w:rFonts w:ascii="楷体" w:eastAsia="楷体" w:hAnsi="楷体" w:cs="宋体" w:hint="eastAsia"/>
          <w:color w:val="000000"/>
        </w:rPr>
        <w:t>5</w:t>
      </w:r>
      <w:r>
        <w:rPr>
          <w:rFonts w:ascii="楷体" w:eastAsia="楷体" w:hAnsi="楷体" w:cs="宋体" w:hint="eastAsia"/>
          <w:color w:val="000000"/>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Pr>
          <w:rFonts w:ascii="楷体" w:eastAsia="楷体" w:hAnsi="楷体" w:cs="宋体" w:hint="eastAsia"/>
          <w:color w:val="000000"/>
        </w:rPr>
        <w:t>供应商且不</w:t>
      </w:r>
      <w:proofErr w:type="gramEnd"/>
      <w:r>
        <w:rPr>
          <w:rFonts w:ascii="楷体" w:eastAsia="楷体" w:hAnsi="楷体" w:cs="宋体" w:hint="eastAsia"/>
          <w:color w:val="000000"/>
        </w:rPr>
        <w:t>提出异议的，视为确定评审报告提出的最后报价最低的供应商为成交供应商。</w:t>
      </w:r>
    </w:p>
    <w:p w:rsidR="009928FA" w:rsidRDefault="00E6103B">
      <w:pPr>
        <w:ind w:firstLine="602"/>
        <w:rPr>
          <w:rFonts w:ascii="楷体" w:eastAsia="楷体" w:hAnsi="楷体" w:cs="宋体"/>
          <w:color w:val="000000"/>
        </w:rPr>
      </w:pPr>
      <w:r>
        <w:rPr>
          <w:rFonts w:ascii="楷体" w:eastAsia="楷体" w:hAnsi="楷体" w:cs="宋体" w:hint="eastAsia"/>
          <w:color w:val="000000"/>
        </w:rPr>
        <w:t>28.4</w:t>
      </w:r>
      <w:r>
        <w:rPr>
          <w:rFonts w:ascii="楷体" w:eastAsia="楷体" w:hAnsi="楷体" w:cs="宋体" w:hint="eastAsia"/>
          <w:color w:val="000000"/>
        </w:rPr>
        <w:t>代理机构将在</w:t>
      </w:r>
      <w:r>
        <w:rPr>
          <w:rFonts w:ascii="楷体" w:eastAsia="楷体" w:hAnsi="楷体" w:cs="宋体" w:hint="eastAsia"/>
          <w:color w:val="000000"/>
        </w:rPr>
        <w:t xml:space="preserve"> </w:t>
      </w:r>
      <w:r>
        <w:rPr>
          <w:rFonts w:ascii="楷体" w:eastAsia="楷体" w:hAnsi="楷体" w:cs="宋体" w:hint="eastAsia"/>
          <w:color w:val="000000"/>
        </w:rPr>
        <w:t>“扬州市政府采购网”、“江苏省政府采购网”发布成交公告，公告期限为</w:t>
      </w:r>
      <w:r>
        <w:rPr>
          <w:rFonts w:ascii="楷体" w:eastAsia="楷体" w:hAnsi="楷体" w:cs="宋体" w:hint="eastAsia"/>
          <w:color w:val="000000"/>
        </w:rPr>
        <w:t>1</w:t>
      </w:r>
      <w:r>
        <w:rPr>
          <w:rFonts w:ascii="楷体" w:eastAsia="楷体" w:hAnsi="楷体" w:cs="宋体" w:hint="eastAsia"/>
          <w:color w:val="000000"/>
        </w:rPr>
        <w:t>个工作日。</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28.4 </w:t>
      </w:r>
      <w:r>
        <w:rPr>
          <w:rFonts w:ascii="楷体" w:eastAsia="楷体" w:hAnsi="楷体" w:cs="宋体" w:hint="eastAsia"/>
          <w:color w:val="000000"/>
        </w:rPr>
        <w:t>若有充分证据证明，成交供应</w:t>
      </w:r>
      <w:proofErr w:type="gramStart"/>
      <w:r>
        <w:rPr>
          <w:rFonts w:ascii="楷体" w:eastAsia="楷体" w:hAnsi="楷体" w:cs="宋体" w:hint="eastAsia"/>
          <w:color w:val="000000"/>
        </w:rPr>
        <w:t>商出现</w:t>
      </w:r>
      <w:proofErr w:type="gramEnd"/>
      <w:r>
        <w:rPr>
          <w:rFonts w:ascii="楷体" w:eastAsia="楷体" w:hAnsi="楷体" w:cs="宋体" w:hint="eastAsia"/>
          <w:color w:val="000000"/>
        </w:rPr>
        <w:t>下列情况之一的，一经查实，将被取消成交资格：</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28.4.1 </w:t>
      </w:r>
      <w:r>
        <w:rPr>
          <w:rFonts w:ascii="楷体" w:eastAsia="楷体" w:hAnsi="楷体" w:cs="宋体" w:hint="eastAsia"/>
          <w:color w:val="000000"/>
        </w:rPr>
        <w:t>提供虚假材料谋取成交的；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 xml:space="preserve">28.4.2 </w:t>
      </w:r>
      <w:r>
        <w:rPr>
          <w:rFonts w:ascii="楷体" w:eastAsia="楷体" w:hAnsi="楷体" w:cs="宋体" w:hint="eastAsia"/>
          <w:color w:val="000000"/>
        </w:rPr>
        <w:t>向采购人、代理机构行贿或者提供其他不正当利益的；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28.4.3</w:t>
      </w:r>
      <w:r>
        <w:rPr>
          <w:rFonts w:ascii="楷体" w:eastAsia="楷体" w:hAnsi="楷体" w:cs="宋体" w:hint="eastAsia"/>
          <w:color w:val="000000"/>
        </w:rPr>
        <w:t>恶意竞争，最终总报价明显低于其自身合理成本且又无法提供证明的；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lastRenderedPageBreak/>
        <w:t>28.4.4</w:t>
      </w:r>
      <w:r>
        <w:rPr>
          <w:rFonts w:ascii="楷体" w:eastAsia="楷体" w:hAnsi="楷体" w:cs="宋体" w:hint="eastAsia"/>
          <w:color w:val="000000"/>
        </w:rPr>
        <w:t>属于本文件规定的无效条件，但在评审过程中又未被谈判小组发现的；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28.4.5</w:t>
      </w:r>
      <w:r>
        <w:rPr>
          <w:rFonts w:ascii="楷体" w:eastAsia="楷体" w:hAnsi="楷体" w:cs="宋体" w:hint="eastAsia"/>
          <w:color w:val="000000"/>
        </w:rPr>
        <w:t>与采购人或者其他供应商恶意串通的；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28.4.6</w:t>
      </w:r>
      <w:r>
        <w:rPr>
          <w:rFonts w:ascii="楷体" w:eastAsia="楷体" w:hAnsi="楷体" w:cs="宋体" w:hint="eastAsia"/>
          <w:color w:val="000000"/>
        </w:rPr>
        <w:t>采取不正当手段诋毁、排挤其他供应商的；</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28.4.7</w:t>
      </w:r>
      <w:r>
        <w:rPr>
          <w:rFonts w:ascii="楷体" w:eastAsia="楷体" w:hAnsi="楷体" w:cs="宋体" w:hint="eastAsia"/>
          <w:color w:val="000000"/>
        </w:rPr>
        <w:t>不符合法律、法规的规定的。</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29</w:t>
      </w:r>
      <w:r>
        <w:rPr>
          <w:rFonts w:ascii="楷体" w:eastAsia="楷体" w:hAnsi="楷体" w:cs="宋体" w:hint="eastAsia"/>
          <w:b/>
          <w:bCs/>
          <w:color w:val="000000"/>
        </w:rPr>
        <w:t>、质疑处理</w:t>
      </w:r>
    </w:p>
    <w:p w:rsidR="009928FA" w:rsidRDefault="00E6103B">
      <w:pPr>
        <w:ind w:firstLine="602"/>
        <w:rPr>
          <w:rFonts w:ascii="楷体" w:eastAsia="楷体" w:hAnsi="楷体" w:cs="宋体"/>
          <w:color w:val="000000"/>
        </w:rPr>
      </w:pPr>
      <w:r>
        <w:rPr>
          <w:rFonts w:ascii="楷体" w:eastAsia="楷体" w:hAnsi="楷体" w:cs="宋体" w:hint="eastAsia"/>
          <w:color w:val="000000"/>
        </w:rPr>
        <w:t>29.1</w:t>
      </w:r>
      <w:r>
        <w:rPr>
          <w:rFonts w:ascii="楷体" w:eastAsia="楷体" w:hAnsi="楷体" w:cs="宋体" w:hint="eastAsia"/>
          <w:color w:val="000000"/>
        </w:rPr>
        <w:t>提出质疑的供应商应当是参与所质疑项目采购活动的供应商。潜在供应</w:t>
      </w:r>
      <w:proofErr w:type="gramStart"/>
      <w:r>
        <w:rPr>
          <w:rFonts w:ascii="楷体" w:eastAsia="楷体" w:hAnsi="楷体" w:cs="宋体" w:hint="eastAsia"/>
          <w:color w:val="000000"/>
        </w:rPr>
        <w:t>商依法</w:t>
      </w:r>
      <w:proofErr w:type="gramEnd"/>
      <w:r>
        <w:rPr>
          <w:rFonts w:ascii="楷体" w:eastAsia="楷体" w:hAnsi="楷体" w:cs="宋体" w:hint="eastAsia"/>
          <w:color w:val="000000"/>
        </w:rPr>
        <w:t>获取其可质疑的采购文件的，可以对采购文件提出质疑。</w:t>
      </w:r>
    </w:p>
    <w:p w:rsidR="009928FA" w:rsidRDefault="00E6103B">
      <w:pPr>
        <w:ind w:firstLine="602"/>
        <w:rPr>
          <w:rFonts w:ascii="楷体" w:eastAsia="楷体" w:hAnsi="楷体" w:cs="宋体"/>
          <w:color w:val="000000"/>
        </w:rPr>
      </w:pPr>
      <w:r>
        <w:rPr>
          <w:rFonts w:ascii="楷体" w:eastAsia="楷体" w:hAnsi="楷体" w:cs="宋体" w:hint="eastAsia"/>
          <w:color w:val="000000"/>
        </w:rPr>
        <w:t>对项目需求部分的质疑，潜在供应商应向采购人提出，由采购人负责答复。</w:t>
      </w:r>
    </w:p>
    <w:p w:rsidR="009928FA" w:rsidRDefault="00E6103B">
      <w:pPr>
        <w:ind w:firstLine="602"/>
        <w:rPr>
          <w:rFonts w:ascii="楷体" w:eastAsia="楷体" w:hAnsi="楷体" w:cs="宋体"/>
          <w:color w:val="000000"/>
        </w:rPr>
      </w:pPr>
      <w:r>
        <w:rPr>
          <w:rFonts w:ascii="楷体" w:eastAsia="楷体" w:hAnsi="楷体" w:cs="宋体" w:hint="eastAsia"/>
          <w:color w:val="000000"/>
        </w:rPr>
        <w:t>29.2</w:t>
      </w:r>
      <w:r>
        <w:rPr>
          <w:rFonts w:ascii="楷体" w:eastAsia="楷体" w:hAnsi="楷体" w:cs="宋体" w:hint="eastAsia"/>
          <w:color w:val="000000"/>
        </w:rPr>
        <w:t>供应商认为采购文件、采购过程和中标或成交结果使自己的权益受到损害的，可以在知道或应知其权益受到损害之日起</w:t>
      </w:r>
      <w:r>
        <w:rPr>
          <w:rFonts w:ascii="楷体" w:eastAsia="楷体" w:hAnsi="楷体" w:cs="宋体" w:hint="eastAsia"/>
          <w:color w:val="000000"/>
        </w:rPr>
        <w:t>7</w:t>
      </w:r>
      <w:r>
        <w:rPr>
          <w:rFonts w:ascii="楷体" w:eastAsia="楷体" w:hAnsi="楷体" w:cs="宋体" w:hint="eastAsia"/>
          <w:color w:val="000000"/>
        </w:rPr>
        <w:t>个工作日内，以书面形式向采购人或代理机构提出质疑。</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29.2.1</w:t>
      </w:r>
      <w:r>
        <w:rPr>
          <w:rFonts w:ascii="楷体" w:eastAsia="楷体" w:hAnsi="楷体" w:cs="宋体" w:hint="eastAsia"/>
          <w:color w:val="000000"/>
        </w:rPr>
        <w:t>对采购文件提出质疑的，应当在获</w:t>
      </w:r>
      <w:r>
        <w:rPr>
          <w:rFonts w:ascii="楷体" w:eastAsia="楷体" w:hAnsi="楷体" w:cs="宋体" w:hint="eastAsia"/>
          <w:color w:val="000000"/>
        </w:rPr>
        <w:t>取采购文件之日或者采购文件公告期限届满之日起</w:t>
      </w:r>
      <w:r>
        <w:rPr>
          <w:rFonts w:ascii="楷体" w:eastAsia="楷体" w:hAnsi="楷体" w:cs="宋体" w:hint="eastAsia"/>
          <w:color w:val="000000"/>
        </w:rPr>
        <w:t>7</w:t>
      </w:r>
      <w:r>
        <w:rPr>
          <w:rFonts w:ascii="楷体" w:eastAsia="楷体" w:hAnsi="楷体" w:cs="宋体" w:hint="eastAsia"/>
          <w:color w:val="000000"/>
        </w:rPr>
        <w:t>个工作日内提出。</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29.2.2</w:t>
      </w:r>
      <w:r>
        <w:rPr>
          <w:rFonts w:ascii="楷体" w:eastAsia="楷体" w:hAnsi="楷体" w:cs="宋体" w:hint="eastAsia"/>
          <w:color w:val="000000"/>
        </w:rPr>
        <w:t>对采购过程提出质疑的，为各采购程序环节结束之日起</w:t>
      </w:r>
      <w:r>
        <w:rPr>
          <w:rFonts w:ascii="楷体" w:eastAsia="楷体" w:hAnsi="楷体" w:cs="宋体" w:hint="eastAsia"/>
          <w:color w:val="000000"/>
        </w:rPr>
        <w:t>7</w:t>
      </w:r>
      <w:r>
        <w:rPr>
          <w:rFonts w:ascii="楷体" w:eastAsia="楷体" w:hAnsi="楷体" w:cs="宋体" w:hint="eastAsia"/>
          <w:color w:val="000000"/>
        </w:rPr>
        <w:t>个工作日内提出。</w:t>
      </w:r>
    </w:p>
    <w:p w:rsidR="009928FA" w:rsidRDefault="00E6103B">
      <w:pPr>
        <w:ind w:firstLine="602"/>
        <w:jc w:val="left"/>
        <w:rPr>
          <w:rFonts w:ascii="楷体" w:eastAsia="楷体" w:hAnsi="楷体" w:cs="宋体"/>
          <w:color w:val="000000"/>
        </w:rPr>
      </w:pPr>
      <w:r>
        <w:rPr>
          <w:rFonts w:ascii="楷体" w:eastAsia="楷体" w:hAnsi="楷体" w:cs="宋体" w:hint="eastAsia"/>
          <w:color w:val="000000"/>
        </w:rPr>
        <w:t>29.2.3</w:t>
      </w:r>
      <w:r>
        <w:rPr>
          <w:rFonts w:ascii="楷体" w:eastAsia="楷体" w:hAnsi="楷体" w:cs="宋体" w:hint="eastAsia"/>
          <w:color w:val="000000"/>
        </w:rPr>
        <w:t>对成交结果提出质疑的，为成交结果公告期限届满之日起</w:t>
      </w:r>
      <w:r>
        <w:rPr>
          <w:rFonts w:ascii="楷体" w:eastAsia="楷体" w:hAnsi="楷体" w:cs="宋体" w:hint="eastAsia"/>
          <w:color w:val="000000"/>
        </w:rPr>
        <w:t>7</w:t>
      </w:r>
      <w:r>
        <w:rPr>
          <w:rFonts w:ascii="楷体" w:eastAsia="楷体" w:hAnsi="楷体" w:cs="宋体" w:hint="eastAsia"/>
          <w:color w:val="000000"/>
        </w:rPr>
        <w:t>个工作日内提出。</w:t>
      </w:r>
    </w:p>
    <w:p w:rsidR="009928FA" w:rsidRDefault="00E6103B">
      <w:pPr>
        <w:ind w:firstLine="602"/>
        <w:rPr>
          <w:rFonts w:ascii="楷体" w:eastAsia="楷体" w:hAnsi="楷体" w:cs="宋体"/>
          <w:color w:val="000000"/>
        </w:rPr>
      </w:pPr>
      <w:r>
        <w:rPr>
          <w:rFonts w:ascii="楷体" w:eastAsia="楷体" w:hAnsi="楷体" w:cs="宋体" w:hint="eastAsia"/>
          <w:color w:val="000000"/>
        </w:rPr>
        <w:t>29.3</w:t>
      </w:r>
      <w:r>
        <w:rPr>
          <w:rFonts w:ascii="楷体" w:eastAsia="楷体" w:hAnsi="楷体" w:cs="宋体" w:hint="eastAsia"/>
          <w:color w:val="000000"/>
        </w:rPr>
        <w:t>供应商应在法定质疑期内一次性提出针对同一采购程序环节的质疑。供应商如在法定期限内对同一采购程序环节提出多次质疑的，代理机构、采购人将只对供应商第一次质疑</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w:t>
      </w:r>
    </w:p>
    <w:p w:rsidR="009928FA" w:rsidRDefault="00E6103B">
      <w:pPr>
        <w:ind w:firstLine="602"/>
        <w:rPr>
          <w:rFonts w:ascii="楷体" w:eastAsia="楷体" w:hAnsi="楷体" w:cs="宋体"/>
          <w:color w:val="000000"/>
        </w:rPr>
      </w:pPr>
      <w:r>
        <w:rPr>
          <w:rFonts w:ascii="楷体" w:eastAsia="楷体" w:hAnsi="楷体" w:cs="宋体" w:hint="eastAsia"/>
          <w:color w:val="000000"/>
        </w:rPr>
        <w:t>29.4</w:t>
      </w:r>
      <w:r>
        <w:rPr>
          <w:rFonts w:ascii="楷体" w:eastAsia="楷体" w:hAnsi="楷体" w:cs="宋体" w:hint="eastAsia"/>
          <w:color w:val="000000"/>
        </w:rPr>
        <w:t>质疑</w:t>
      </w:r>
      <w:proofErr w:type="gramStart"/>
      <w:r>
        <w:rPr>
          <w:rFonts w:ascii="楷体" w:eastAsia="楷体" w:hAnsi="楷体" w:cs="宋体" w:hint="eastAsia"/>
          <w:color w:val="000000"/>
        </w:rPr>
        <w:t>函必须</w:t>
      </w:r>
      <w:proofErr w:type="gramEnd"/>
      <w:r>
        <w:rPr>
          <w:rFonts w:ascii="楷体" w:eastAsia="楷体" w:hAnsi="楷体" w:cs="宋体" w:hint="eastAsia"/>
          <w:color w:val="000000"/>
        </w:rPr>
        <w:t>按照《质疑函范本》及《授权委托书》要求的格式和内容进行填写，格式见网址：</w:t>
      </w:r>
      <w:r>
        <w:rPr>
          <w:rFonts w:ascii="楷体" w:eastAsia="楷体" w:hAnsi="楷体" w:cs="宋体" w:hint="eastAsia"/>
          <w:color w:val="000000"/>
        </w:rPr>
        <w:t>http://zfcg.</w:t>
      </w:r>
      <w:r>
        <w:rPr>
          <w:rFonts w:ascii="楷体" w:eastAsia="楷体" w:hAnsi="楷体" w:cs="宋体" w:hint="eastAsia"/>
          <w:color w:val="000000"/>
        </w:rPr>
        <w:t>yangzhou.gov.cn</w:t>
      </w:r>
      <w:r>
        <w:rPr>
          <w:rFonts w:ascii="楷体" w:eastAsia="楷体" w:hAnsi="楷体" w:cs="宋体" w:hint="eastAsia"/>
          <w:color w:val="000000"/>
        </w:rPr>
        <w:t>。供应商如组成联合体参加谈判，则《质疑函范本》及《授权委托书》中要求签字、盖章、加盖公章之处，联合体各方均须按要求签字、盖章、加盖公章。</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29.5 </w:t>
      </w:r>
      <w:r>
        <w:rPr>
          <w:rFonts w:ascii="楷体" w:eastAsia="楷体" w:hAnsi="楷体" w:cs="宋体" w:hint="eastAsia"/>
          <w:color w:val="000000"/>
        </w:rPr>
        <w:t>代理机构及采购人只接收以纸质原件形式送达的质疑。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t>采购人质疑接收人及联系方式见采购文件第一章。</w:t>
      </w:r>
    </w:p>
    <w:p w:rsidR="009928FA" w:rsidRDefault="00E6103B">
      <w:pPr>
        <w:ind w:firstLine="602"/>
        <w:rPr>
          <w:rFonts w:ascii="楷体" w:eastAsia="楷体" w:hAnsi="楷体" w:cs="宋体"/>
          <w:color w:val="000000"/>
        </w:rPr>
      </w:pPr>
      <w:r>
        <w:rPr>
          <w:rFonts w:ascii="楷体" w:eastAsia="楷体" w:hAnsi="楷体" w:cs="宋体" w:hint="eastAsia"/>
          <w:color w:val="000000"/>
        </w:rPr>
        <w:t>29.6</w:t>
      </w:r>
      <w:r>
        <w:rPr>
          <w:rFonts w:ascii="楷体" w:eastAsia="楷体" w:hAnsi="楷体" w:cs="宋体" w:hint="eastAsia"/>
          <w:color w:val="000000"/>
        </w:rPr>
        <w:t>代理机构收到质疑申请后，将对质疑的形式和内容进行审查，如质疑内容、格式不符合规定，代理机构将告知质疑人进行补正。</w:t>
      </w:r>
    </w:p>
    <w:p w:rsidR="009928FA" w:rsidRDefault="00E6103B">
      <w:pPr>
        <w:ind w:firstLine="602"/>
        <w:rPr>
          <w:rFonts w:ascii="楷体" w:eastAsia="楷体" w:hAnsi="楷体" w:cs="宋体"/>
          <w:color w:val="000000"/>
        </w:rPr>
      </w:pPr>
      <w:r>
        <w:rPr>
          <w:rFonts w:ascii="楷体" w:eastAsia="楷体" w:hAnsi="楷体" w:cs="宋体" w:hint="eastAsia"/>
          <w:color w:val="000000"/>
        </w:rPr>
        <w:t>29.7</w:t>
      </w:r>
      <w:r>
        <w:rPr>
          <w:rFonts w:ascii="楷体" w:eastAsia="楷体" w:hAnsi="楷体" w:cs="宋体" w:hint="eastAsia"/>
          <w:color w:val="000000"/>
        </w:rPr>
        <w:t>质疑人应当在法定质疑期限内进行补正并重新提交质疑函。</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29.8 </w:t>
      </w:r>
      <w:r>
        <w:rPr>
          <w:rFonts w:ascii="楷体" w:eastAsia="楷体" w:hAnsi="楷体" w:cs="宋体" w:hint="eastAsia"/>
          <w:color w:val="000000"/>
        </w:rPr>
        <w:t>以下情形的质疑不予受理</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29.8.1 </w:t>
      </w:r>
      <w:r>
        <w:rPr>
          <w:rFonts w:ascii="楷体" w:eastAsia="楷体" w:hAnsi="楷体" w:cs="宋体" w:hint="eastAsia"/>
          <w:color w:val="000000"/>
        </w:rPr>
        <w:t>内容不</w:t>
      </w:r>
      <w:r>
        <w:rPr>
          <w:rFonts w:ascii="楷体" w:eastAsia="楷体" w:hAnsi="楷体" w:cs="宋体" w:hint="eastAsia"/>
          <w:color w:val="000000"/>
        </w:rPr>
        <w:t>符合《政府采购质疑和投诉办法》第十二条规定的质疑。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29.8.2 </w:t>
      </w:r>
      <w:r>
        <w:rPr>
          <w:rFonts w:ascii="楷体" w:eastAsia="楷体" w:hAnsi="楷体" w:cs="宋体" w:hint="eastAsia"/>
          <w:color w:val="000000"/>
        </w:rPr>
        <w:t>超出政府采购法定期限的质疑。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lastRenderedPageBreak/>
        <w:t xml:space="preserve">29.8.3 </w:t>
      </w:r>
      <w:r>
        <w:rPr>
          <w:rFonts w:ascii="楷体" w:eastAsia="楷体" w:hAnsi="楷体" w:cs="宋体" w:hint="eastAsia"/>
          <w:color w:val="000000"/>
        </w:rPr>
        <w:t>以传真、电子邮件等方式递交的非原件形式的质疑。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t xml:space="preserve">29.8.4 </w:t>
      </w:r>
      <w:r>
        <w:rPr>
          <w:rFonts w:ascii="楷体" w:eastAsia="楷体" w:hAnsi="楷体" w:cs="宋体" w:hint="eastAsia"/>
          <w:color w:val="000000"/>
        </w:rPr>
        <w:t>未参加谈判活动的供应商或在谈判活动中自身权益未受到损害的供应商所提出的质疑。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t>29.8.5</w:t>
      </w:r>
      <w:r>
        <w:rPr>
          <w:rFonts w:ascii="楷体" w:eastAsia="楷体" w:hAnsi="楷体" w:cs="宋体" w:hint="eastAsia"/>
          <w:color w:val="000000"/>
        </w:rPr>
        <w:t>供应商组成联合体参加谈判，联合体中任何一方或多方未按要求签字、盖章、加盖公章的质疑。</w:t>
      </w:r>
    </w:p>
    <w:p w:rsidR="009928FA" w:rsidRDefault="00E6103B">
      <w:pPr>
        <w:ind w:firstLine="602"/>
        <w:rPr>
          <w:rFonts w:ascii="楷体" w:eastAsia="楷体" w:hAnsi="楷体" w:cs="宋体"/>
          <w:color w:val="000000"/>
        </w:rPr>
      </w:pPr>
      <w:r>
        <w:rPr>
          <w:rFonts w:ascii="楷体" w:eastAsia="楷体" w:hAnsi="楷体" w:cs="宋体" w:hint="eastAsia"/>
          <w:color w:val="000000"/>
        </w:rPr>
        <w:t>29.9</w:t>
      </w:r>
      <w:r>
        <w:rPr>
          <w:rFonts w:ascii="楷体" w:eastAsia="楷体" w:hAnsi="楷体" w:cs="宋体" w:hint="eastAsia"/>
          <w:color w:val="000000"/>
        </w:rPr>
        <w:t>供应商提出书面质疑必须有理、有据，不得捏造事实、提供虚假材料进行恶意质疑。否则，一经查实，代理机构有权依据政府采购的有关规定，报请政府采购监管部门对该供应商</w:t>
      </w:r>
      <w:r>
        <w:rPr>
          <w:rFonts w:ascii="楷体" w:eastAsia="楷体" w:hAnsi="楷体" w:cs="宋体" w:hint="eastAsia"/>
          <w:color w:val="000000"/>
        </w:rPr>
        <w:t>进行相应的行政处罚和记录该供应商的失信信息。</w:t>
      </w:r>
      <w:r>
        <w:rPr>
          <w:rFonts w:ascii="楷体" w:eastAsia="楷体" w:hAnsi="楷体" w:cs="宋体" w:hint="eastAsia"/>
          <w:color w:val="000000"/>
        </w:rPr>
        <w:t xml:space="preserve"> </w:t>
      </w:r>
    </w:p>
    <w:p w:rsidR="009928FA" w:rsidRDefault="00E6103B">
      <w:pPr>
        <w:ind w:firstLine="602"/>
        <w:rPr>
          <w:rFonts w:ascii="楷体" w:eastAsia="楷体" w:hAnsi="楷体" w:cs="宋体"/>
          <w:color w:val="000000"/>
        </w:rPr>
      </w:pPr>
      <w:r>
        <w:rPr>
          <w:rFonts w:ascii="楷体" w:eastAsia="楷体" w:hAnsi="楷体" w:cs="宋体" w:hint="eastAsia"/>
          <w:color w:val="000000"/>
        </w:rPr>
        <w:t>29.10</w:t>
      </w:r>
      <w:r>
        <w:rPr>
          <w:rFonts w:ascii="楷体" w:eastAsia="楷体" w:hAnsi="楷体" w:cs="宋体" w:hint="eastAsia"/>
          <w:color w:val="000000"/>
        </w:rPr>
        <w:t>代理机构应当在收到供应商的书面质疑后</w:t>
      </w:r>
      <w:r>
        <w:rPr>
          <w:rFonts w:ascii="楷体" w:eastAsia="楷体" w:hAnsi="楷体" w:cs="宋体" w:hint="eastAsia"/>
          <w:color w:val="000000"/>
        </w:rPr>
        <w:t>7</w:t>
      </w:r>
      <w:r>
        <w:rPr>
          <w:rFonts w:ascii="楷体" w:eastAsia="楷体" w:hAnsi="楷体" w:cs="宋体" w:hint="eastAsia"/>
          <w:color w:val="000000"/>
        </w:rPr>
        <w:t>个工作日内</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答复，并以书面形式通知质疑供应商和其他有关供应商，但答复的内容不得涉及商业秘密。</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30</w:t>
      </w:r>
      <w:r>
        <w:rPr>
          <w:rFonts w:ascii="楷体" w:eastAsia="楷体" w:hAnsi="楷体" w:cs="宋体" w:hint="eastAsia"/>
          <w:b/>
          <w:bCs/>
          <w:color w:val="000000"/>
        </w:rPr>
        <w:t>、成交通知书</w:t>
      </w:r>
    </w:p>
    <w:p w:rsidR="009928FA" w:rsidRDefault="00E6103B">
      <w:pPr>
        <w:ind w:firstLine="602"/>
        <w:rPr>
          <w:rFonts w:ascii="楷体" w:eastAsia="楷体" w:hAnsi="楷体" w:cs="宋体"/>
          <w:color w:val="000000"/>
        </w:rPr>
      </w:pPr>
      <w:r>
        <w:rPr>
          <w:rFonts w:ascii="楷体" w:eastAsia="楷体" w:hAnsi="楷体" w:cs="宋体" w:hint="eastAsia"/>
          <w:color w:val="000000"/>
        </w:rPr>
        <w:t>30.l</w:t>
      </w:r>
      <w:r>
        <w:rPr>
          <w:rFonts w:ascii="楷体" w:eastAsia="楷体" w:hAnsi="楷体" w:cs="宋体" w:hint="eastAsia"/>
          <w:color w:val="000000"/>
        </w:rPr>
        <w:t>成交结果确定后，代理机构将向成交供应商发出成交通知书。</w:t>
      </w:r>
    </w:p>
    <w:p w:rsidR="009928FA" w:rsidRDefault="00E6103B">
      <w:pPr>
        <w:ind w:firstLine="602"/>
        <w:rPr>
          <w:rFonts w:ascii="楷体" w:eastAsia="楷体" w:hAnsi="楷体" w:cs="宋体"/>
          <w:color w:val="000000"/>
        </w:rPr>
      </w:pPr>
      <w:r>
        <w:rPr>
          <w:rFonts w:ascii="楷体" w:eastAsia="楷体" w:hAnsi="楷体" w:cs="宋体" w:hint="eastAsia"/>
          <w:color w:val="000000"/>
        </w:rPr>
        <w:t>30.2</w:t>
      </w:r>
      <w:r>
        <w:rPr>
          <w:rFonts w:ascii="楷体" w:eastAsia="楷体" w:hAnsi="楷体" w:cs="宋体" w:hint="eastAsia"/>
          <w:color w:val="000000"/>
        </w:rPr>
        <w:t>成交供应商可在“政府采购交易管理系统（苏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）”成交通知书下载模块中自行下载成交通知书。</w:t>
      </w:r>
    </w:p>
    <w:p w:rsidR="009928FA" w:rsidRDefault="00E6103B">
      <w:pPr>
        <w:ind w:firstLine="602"/>
        <w:rPr>
          <w:rFonts w:ascii="楷体" w:eastAsia="楷体" w:hAnsi="楷体" w:cs="宋体"/>
          <w:color w:val="000000"/>
        </w:rPr>
      </w:pPr>
      <w:r>
        <w:rPr>
          <w:rFonts w:ascii="楷体" w:eastAsia="楷体" w:hAnsi="楷体" w:cs="宋体" w:hint="eastAsia"/>
          <w:color w:val="000000"/>
        </w:rPr>
        <w:t>30.3</w:t>
      </w:r>
      <w:r>
        <w:rPr>
          <w:rFonts w:ascii="楷体" w:eastAsia="楷体" w:hAnsi="楷体" w:cs="宋体" w:hint="eastAsia"/>
          <w:color w:val="000000"/>
        </w:rPr>
        <w:t>成交通知书将是合同的一个组成部分。对采购人和成交供应商均具有法律效力。成交通知书发出后，采购人改变成交结果的，或者成交供应商放弃成交项目的，应当依法承担法律责任。</w:t>
      </w:r>
    </w:p>
    <w:p w:rsidR="009928FA" w:rsidRDefault="00E6103B">
      <w:pPr>
        <w:ind w:firstLine="602"/>
        <w:rPr>
          <w:rFonts w:ascii="楷体" w:eastAsia="楷体" w:hAnsi="楷体" w:cs="宋体"/>
          <w:b/>
          <w:bCs/>
          <w:color w:val="000000"/>
        </w:rPr>
      </w:pPr>
      <w:r>
        <w:rPr>
          <w:rFonts w:ascii="楷体" w:eastAsia="楷体" w:hAnsi="楷体" w:cs="宋体" w:hint="eastAsia"/>
          <w:b/>
          <w:bCs/>
          <w:color w:val="000000"/>
        </w:rPr>
        <w:t>31</w:t>
      </w:r>
      <w:r>
        <w:rPr>
          <w:rFonts w:ascii="楷体" w:eastAsia="楷体" w:hAnsi="楷体" w:cs="宋体" w:hint="eastAsia"/>
          <w:b/>
          <w:bCs/>
          <w:color w:val="000000"/>
        </w:rPr>
        <w:t>、</w:t>
      </w:r>
      <w:r>
        <w:rPr>
          <w:rFonts w:ascii="楷体" w:eastAsia="楷体" w:hAnsi="楷体" w:cs="宋体" w:hint="eastAsia"/>
          <w:b/>
          <w:bCs/>
          <w:color w:val="000000"/>
        </w:rPr>
        <w:t xml:space="preserve"> </w:t>
      </w:r>
      <w:r>
        <w:rPr>
          <w:rFonts w:ascii="楷体" w:eastAsia="楷体" w:hAnsi="楷体" w:cs="宋体" w:hint="eastAsia"/>
          <w:b/>
          <w:bCs/>
          <w:color w:val="000000"/>
        </w:rPr>
        <w:t>签订合同</w:t>
      </w:r>
    </w:p>
    <w:p w:rsidR="009928FA" w:rsidRDefault="00E6103B">
      <w:pPr>
        <w:ind w:firstLine="602"/>
        <w:rPr>
          <w:rFonts w:ascii="楷体" w:eastAsia="楷体" w:hAnsi="楷体" w:cs="宋体"/>
          <w:color w:val="000000"/>
        </w:rPr>
      </w:pPr>
      <w:r>
        <w:rPr>
          <w:rFonts w:ascii="楷体" w:eastAsia="楷体" w:hAnsi="楷体" w:cs="宋体" w:hint="eastAsia"/>
          <w:color w:val="000000"/>
        </w:rPr>
        <w:t>31.l</w:t>
      </w:r>
      <w:r>
        <w:rPr>
          <w:rFonts w:ascii="楷体" w:eastAsia="楷体" w:hAnsi="楷体" w:cs="宋体" w:hint="eastAsia"/>
          <w:color w:val="000000"/>
        </w:rPr>
        <w:t>成交供应商应在成交通知书发出之日起十五日内，按照采购文件确定的事项与采购人签订政府采购合同。</w:t>
      </w:r>
    </w:p>
    <w:p w:rsidR="009928FA" w:rsidRDefault="00E6103B">
      <w:pPr>
        <w:ind w:firstLine="602"/>
        <w:rPr>
          <w:rFonts w:ascii="楷体" w:eastAsia="楷体" w:hAnsi="楷体" w:cs="宋体"/>
          <w:color w:val="000000"/>
        </w:rPr>
      </w:pPr>
      <w:r>
        <w:rPr>
          <w:rFonts w:ascii="楷体" w:eastAsia="楷体" w:hAnsi="楷体" w:cs="宋体" w:hint="eastAsia"/>
          <w:color w:val="000000"/>
        </w:rPr>
        <w:t>31.2</w:t>
      </w:r>
      <w:r>
        <w:rPr>
          <w:rFonts w:ascii="楷体" w:eastAsia="楷体" w:hAnsi="楷体" w:cs="宋体" w:hint="eastAsia"/>
          <w:color w:val="000000"/>
        </w:rPr>
        <w:t>采购文件、成交供应商的响应文件及谈判过程中有关澄清、承诺文件均应作为合同附件。</w:t>
      </w:r>
    </w:p>
    <w:p w:rsidR="009928FA" w:rsidRDefault="00E6103B">
      <w:pPr>
        <w:ind w:firstLine="602"/>
        <w:rPr>
          <w:rFonts w:ascii="楷体" w:eastAsia="楷体" w:hAnsi="楷体" w:cs="宋体"/>
          <w:color w:val="000000"/>
        </w:rPr>
      </w:pPr>
      <w:r>
        <w:rPr>
          <w:rFonts w:ascii="楷体" w:eastAsia="楷体" w:hAnsi="楷体" w:cs="宋体" w:hint="eastAsia"/>
          <w:bCs/>
          <w:color w:val="000000"/>
        </w:rPr>
        <w:t xml:space="preserve">31.3 </w:t>
      </w:r>
      <w:r>
        <w:rPr>
          <w:rFonts w:ascii="楷体" w:eastAsia="楷体" w:hAnsi="楷体" w:cs="宋体" w:hint="eastAsia"/>
          <w:bCs/>
          <w:color w:val="000000"/>
        </w:rPr>
        <w:t>合同在“政府采购管理交易系统（苏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）”中签订，签订合同后，</w:t>
      </w:r>
      <w:r>
        <w:rPr>
          <w:rFonts w:ascii="楷体" w:eastAsia="楷体" w:hAnsi="楷体" w:cs="宋体" w:hint="eastAsia"/>
          <w:b/>
          <w:bCs/>
          <w:i/>
          <w:iCs/>
          <w:color w:val="000000"/>
          <w:u w:val="single"/>
        </w:rPr>
        <w:t>成交供应商不得将货物或服务及其他服务进行转包</w:t>
      </w:r>
      <w:r>
        <w:rPr>
          <w:rFonts w:ascii="楷体" w:eastAsia="楷体" w:hAnsi="楷体" w:cs="宋体" w:hint="eastAsia"/>
          <w:bCs/>
          <w:color w:val="000000"/>
        </w:rPr>
        <w:t>。未经采购人同意，成交供应商也不得采用分包的形式履行合同，否则采购人有权终止合同。转包或分包造成采购人损失的，成交供应商应承担赔偿责任。</w:t>
      </w:r>
    </w:p>
    <w:p w:rsidR="009928FA" w:rsidRDefault="00E6103B">
      <w:pPr>
        <w:ind w:firstLine="602"/>
        <w:rPr>
          <w:rFonts w:ascii="楷体" w:eastAsia="楷体" w:hAnsi="楷体" w:cs="宋体"/>
          <w:color w:val="000000"/>
        </w:rPr>
      </w:pPr>
      <w:r>
        <w:rPr>
          <w:rFonts w:ascii="楷体" w:eastAsia="楷体" w:hAnsi="楷体" w:cs="宋体" w:hint="eastAsia"/>
          <w:color w:val="000000"/>
        </w:rPr>
        <w:t>31.4</w:t>
      </w:r>
      <w:r>
        <w:rPr>
          <w:rFonts w:ascii="楷体" w:eastAsia="楷体" w:hAnsi="楷体" w:cs="宋体" w:hint="eastAsia"/>
          <w:color w:val="000000"/>
        </w:rPr>
        <w:t>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9928FA" w:rsidRDefault="00E6103B">
      <w:pPr>
        <w:numPr>
          <w:ilvl w:val="0"/>
          <w:numId w:val="20"/>
        </w:numPr>
        <w:ind w:firstLine="602"/>
        <w:jc w:val="left"/>
        <w:rPr>
          <w:rFonts w:ascii="楷体" w:eastAsia="楷体" w:hAnsi="楷体" w:cs="宋体"/>
          <w:color w:val="000000"/>
        </w:rPr>
      </w:pPr>
      <w:r>
        <w:rPr>
          <w:rFonts w:ascii="楷体" w:eastAsia="楷体" w:hAnsi="楷体" w:cs="宋体" w:hint="eastAsia"/>
          <w:b/>
          <w:bCs/>
          <w:color w:val="000000"/>
        </w:rPr>
        <w:t>其他</w:t>
      </w:r>
    </w:p>
    <w:p w:rsidR="009928FA" w:rsidRDefault="00E6103B">
      <w:pPr>
        <w:ind w:firstLineChars="200" w:firstLine="480"/>
        <w:jc w:val="left"/>
        <w:rPr>
          <w:rFonts w:ascii="楷体" w:eastAsia="楷体" w:hAnsi="楷体" w:cs="宋体"/>
          <w:color w:val="000000"/>
        </w:rPr>
      </w:pPr>
      <w:r>
        <w:rPr>
          <w:rFonts w:ascii="楷体" w:eastAsia="楷体" w:hAnsi="楷体" w:cs="宋体" w:hint="eastAsia"/>
          <w:color w:val="000000"/>
        </w:rPr>
        <w:lastRenderedPageBreak/>
        <w:t xml:space="preserve">32.1 </w:t>
      </w:r>
      <w:r>
        <w:rPr>
          <w:rFonts w:ascii="楷体" w:eastAsia="楷体" w:hAnsi="楷体" w:cs="宋体" w:hint="eastAsia"/>
          <w:color w:val="000000"/>
        </w:rPr>
        <w:t>依据《政府采购促进中小企业发展管理办法》享受扶持政策获得政府采购合同的，小</w:t>
      </w:r>
      <w:proofErr w:type="gramStart"/>
      <w:r>
        <w:rPr>
          <w:rFonts w:ascii="楷体" w:eastAsia="楷体" w:hAnsi="楷体" w:cs="宋体" w:hint="eastAsia"/>
          <w:color w:val="000000"/>
        </w:rPr>
        <w:t>微企业</w:t>
      </w:r>
      <w:proofErr w:type="gramEnd"/>
      <w:r>
        <w:rPr>
          <w:rFonts w:ascii="楷体" w:eastAsia="楷体" w:hAnsi="楷体" w:cs="宋体" w:hint="eastAsia"/>
          <w:color w:val="000000"/>
        </w:rPr>
        <w:t>不得将合同分包给大中型企业，中型企业不得将合同分包给大型企业。</w:t>
      </w:r>
    </w:p>
    <w:p w:rsidR="009928FA" w:rsidRDefault="00E6103B">
      <w:pPr>
        <w:ind w:firstLine="602"/>
        <w:rPr>
          <w:rFonts w:ascii="楷体" w:eastAsia="楷体" w:hAnsi="楷体"/>
          <w:color w:val="000000"/>
        </w:rPr>
      </w:pPr>
      <w:r>
        <w:rPr>
          <w:rFonts w:ascii="楷体" w:eastAsia="楷体" w:hAnsi="楷体" w:hint="eastAsia"/>
          <w:color w:val="000000"/>
        </w:rPr>
        <w:t>33.2</w:t>
      </w:r>
      <w:r>
        <w:rPr>
          <w:rFonts w:ascii="楷体" w:eastAsia="楷体" w:hAnsi="楷体" w:hint="eastAsia"/>
          <w:color w:val="000000"/>
        </w:rPr>
        <w:t>履约保证金</w:t>
      </w:r>
    </w:p>
    <w:p w:rsidR="009928FA" w:rsidRDefault="00E6103B">
      <w:pPr>
        <w:ind w:firstLine="602"/>
        <w:rPr>
          <w:rFonts w:ascii="楷体" w:eastAsia="楷体" w:hAnsi="楷体"/>
          <w:color w:val="000000"/>
        </w:rPr>
      </w:pPr>
      <w:r>
        <w:rPr>
          <w:rFonts w:ascii="楷体" w:eastAsia="楷体" w:hAnsi="楷体" w:hint="eastAsia"/>
          <w:color w:val="000000"/>
        </w:rPr>
        <w:t>33</w:t>
      </w:r>
      <w:r>
        <w:rPr>
          <w:rFonts w:ascii="楷体" w:eastAsia="楷体" w:hAnsi="楷体" w:hint="eastAsia"/>
          <w:color w:val="000000"/>
        </w:rPr>
        <w:t>.2.1</w:t>
      </w:r>
      <w:r>
        <w:rPr>
          <w:rFonts w:ascii="楷体" w:eastAsia="楷体" w:hAnsi="楷体" w:hint="eastAsia"/>
          <w:color w:val="000000"/>
        </w:rPr>
        <w:t>承包人是否提供履约担保：</w:t>
      </w:r>
      <w:r>
        <w:rPr>
          <w:rFonts w:ascii="楷体" w:eastAsia="楷体" w:hAnsi="楷体" w:hint="eastAsia"/>
          <w:b/>
          <w:color w:val="000000"/>
          <w:u w:val="single"/>
        </w:rPr>
        <w:t>是</w:t>
      </w:r>
    </w:p>
    <w:p w:rsidR="009928FA" w:rsidRDefault="00E6103B">
      <w:pPr>
        <w:ind w:firstLine="602"/>
        <w:rPr>
          <w:rFonts w:ascii="楷体" w:eastAsia="楷体" w:hAnsi="楷体"/>
          <w:color w:val="000000"/>
        </w:rPr>
      </w:pPr>
      <w:r>
        <w:rPr>
          <w:rFonts w:ascii="楷体" w:eastAsia="楷体" w:hAnsi="楷体" w:hint="eastAsia"/>
          <w:color w:val="000000"/>
        </w:rPr>
        <w:t>3.7.2</w:t>
      </w:r>
      <w:r>
        <w:rPr>
          <w:rFonts w:ascii="楷体" w:eastAsia="楷体" w:hAnsi="楷体" w:hint="eastAsia"/>
          <w:color w:val="000000"/>
        </w:rPr>
        <w:t>履约担保的方式、金额及期限</w:t>
      </w:r>
      <w:r>
        <w:rPr>
          <w:rFonts w:ascii="楷体" w:eastAsia="楷体" w:hAnsi="楷体" w:hint="eastAsia"/>
          <w:color w:val="000000"/>
        </w:rPr>
        <w:t>:</w:t>
      </w:r>
      <w:r>
        <w:rPr>
          <w:rFonts w:ascii="楷体" w:eastAsia="楷体" w:hAnsi="楷体" w:hint="eastAsia"/>
          <w:color w:val="000000"/>
          <w:u w:val="single"/>
        </w:rPr>
        <w:t>承包人在收到成交通知书后，签订合同前，向发包人缴纳成交金额</w:t>
      </w:r>
      <w:r>
        <w:rPr>
          <w:rFonts w:ascii="楷体" w:eastAsia="楷体" w:hAnsi="楷体" w:hint="eastAsia"/>
          <w:color w:val="000000"/>
          <w:u w:val="single"/>
        </w:rPr>
        <w:t>10%</w:t>
      </w:r>
      <w:r>
        <w:rPr>
          <w:rFonts w:ascii="楷体" w:eastAsia="楷体" w:hAnsi="楷体" w:hint="eastAsia"/>
          <w:color w:val="000000"/>
          <w:u w:val="single"/>
        </w:rPr>
        <w:t>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color w:val="000000"/>
        </w:rPr>
        <w:t>。</w:t>
      </w:r>
    </w:p>
    <w:p w:rsidR="009928FA" w:rsidRDefault="00E6103B">
      <w:pPr>
        <w:ind w:firstLine="602"/>
        <w:rPr>
          <w:rFonts w:ascii="楷体" w:eastAsia="楷体" w:hAnsi="楷体"/>
          <w:color w:val="000000"/>
          <w:lang w:val="zh-CN"/>
        </w:rPr>
      </w:pPr>
      <w:r>
        <w:rPr>
          <w:rFonts w:ascii="楷体" w:eastAsia="楷体" w:hAnsi="楷体" w:hint="eastAsia"/>
          <w:color w:val="000000"/>
        </w:rPr>
        <w:t>3.7.3</w:t>
      </w:r>
      <w:r>
        <w:rPr>
          <w:rFonts w:ascii="楷体" w:eastAsia="楷体" w:hAnsi="楷体" w:hint="eastAsia"/>
          <w:color w:val="000000"/>
          <w:lang w:val="zh-CN"/>
        </w:rPr>
        <w:t>履约保证金的退还：</w:t>
      </w:r>
      <w:r>
        <w:rPr>
          <w:rFonts w:ascii="楷体" w:eastAsia="楷体" w:hAnsi="楷体" w:hint="eastAsia"/>
          <w:color w:val="000000"/>
          <w:u w:val="single"/>
          <w:lang w:val="zh-CN"/>
        </w:rPr>
        <w:t>合同履行结束后，承包人凭发包人签署的项目验收单或项目验收报告，向承包人提请办理履约保证金退还手续，承包人在收到提请后十五日内以非现金形式予以退还，逾期退还的，按</w:t>
      </w:r>
      <w:r>
        <w:rPr>
          <w:rFonts w:ascii="楷体" w:eastAsia="楷体" w:hAnsi="楷体" w:hint="eastAsia"/>
          <w:color w:val="000000"/>
          <w:u w:val="single"/>
          <w:lang w:val="zh-CN"/>
        </w:rPr>
        <w:t>中国人民银行同期贷款基准利率支付超期资金占用费，但因承包人自身原因导致无法及时退还的除外</w:t>
      </w:r>
      <w:r>
        <w:rPr>
          <w:rFonts w:ascii="楷体" w:eastAsia="楷体" w:hAnsi="楷体" w:hint="eastAsia"/>
          <w:color w:val="000000"/>
          <w:lang w:val="zh-CN"/>
        </w:rPr>
        <w:t>。</w:t>
      </w:r>
    </w:p>
    <w:p w:rsidR="009928FA" w:rsidRDefault="00E6103B">
      <w:pPr>
        <w:ind w:firstLine="602"/>
        <w:rPr>
          <w:rFonts w:ascii="楷体" w:eastAsia="楷体" w:hAnsi="楷体"/>
          <w:color w:val="000000"/>
        </w:rPr>
      </w:pPr>
      <w:r>
        <w:rPr>
          <w:rFonts w:ascii="楷体" w:eastAsia="楷体" w:hAnsi="楷体" w:hint="eastAsia"/>
          <w:color w:val="000000"/>
        </w:rPr>
        <w:t>3.7.4</w:t>
      </w:r>
      <w:r>
        <w:rPr>
          <w:rFonts w:ascii="楷体" w:eastAsia="楷体" w:hAnsi="楷体" w:hint="eastAsia"/>
          <w:color w:val="000000"/>
        </w:rPr>
        <w:t>履约保证金不予退还的情形：</w:t>
      </w:r>
      <w:r>
        <w:rPr>
          <w:rFonts w:ascii="楷体" w:eastAsia="楷体" w:hAnsi="楷体" w:hint="eastAsia"/>
          <w:color w:val="000000"/>
          <w:u w:val="single"/>
        </w:rPr>
        <w:t>（</w:t>
      </w:r>
      <w:r>
        <w:rPr>
          <w:rFonts w:ascii="楷体" w:eastAsia="楷体" w:hAnsi="楷体" w:hint="eastAsia"/>
          <w:color w:val="000000"/>
          <w:u w:val="single"/>
        </w:rPr>
        <w:t>1</w:t>
      </w:r>
      <w:r>
        <w:rPr>
          <w:rFonts w:ascii="楷体" w:eastAsia="楷体" w:hAnsi="楷体" w:hint="eastAsia"/>
          <w:color w:val="000000"/>
          <w:u w:val="single"/>
        </w:rPr>
        <w:t>）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w:t>
      </w:r>
      <w:r>
        <w:rPr>
          <w:rFonts w:ascii="楷体" w:eastAsia="楷体" w:hAnsi="楷体" w:hint="eastAsia"/>
          <w:color w:val="000000"/>
          <w:u w:val="single"/>
        </w:rPr>
        <w:t>2</w:t>
      </w:r>
      <w:r>
        <w:rPr>
          <w:rFonts w:ascii="楷体" w:eastAsia="楷体" w:hAnsi="楷体" w:hint="eastAsia"/>
          <w:color w:val="000000"/>
          <w:u w:val="single"/>
        </w:rPr>
        <w:t>）如承包人未能履行合同规定的义务，给发包人造成损失的，发包人有权从履约保证金中取得补偿。履约保证金扣除发包人应得的补偿后余额在上述规定时间内退还给承包人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color w:val="000000"/>
        </w:rPr>
        <w:t>。</w:t>
      </w:r>
    </w:p>
    <w:p w:rsidR="009928FA" w:rsidRDefault="00E6103B">
      <w:pPr>
        <w:pStyle w:val="affffff5"/>
        <w:ind w:firstLine="700"/>
        <w:rPr>
          <w:sz w:val="24"/>
          <w:szCs w:val="24"/>
        </w:rPr>
      </w:pPr>
      <w:bookmarkStart w:id="92" w:name="_Toc403987220"/>
      <w:bookmarkStart w:id="93" w:name="_Toc462564139"/>
      <w:bookmarkStart w:id="94" w:name="_Toc479757211"/>
      <w:bookmarkEnd w:id="78"/>
      <w:bookmarkEnd w:id="79"/>
      <w:bookmarkEnd w:id="80"/>
      <w:bookmarkEnd w:id="81"/>
      <w:bookmarkEnd w:id="82"/>
      <w:bookmarkEnd w:id="83"/>
      <w:r>
        <w:rPr>
          <w:rFonts w:hint="eastAsia"/>
        </w:rPr>
        <w:lastRenderedPageBreak/>
        <w:t>第三章</w:t>
      </w:r>
      <w:r>
        <w:rPr>
          <w:rFonts w:hint="eastAsia"/>
        </w:rPr>
        <w:t xml:space="preserve"> </w:t>
      </w:r>
      <w:r>
        <w:rPr>
          <w:rFonts w:hint="eastAsia"/>
        </w:rPr>
        <w:t>合同条款及格式</w:t>
      </w:r>
    </w:p>
    <w:p w:rsidR="009928FA" w:rsidRDefault="00E6103B">
      <w:pPr>
        <w:tabs>
          <w:tab w:val="left" w:pos="992"/>
          <w:tab w:val="left" w:pos="1133"/>
        </w:tabs>
        <w:rPr>
          <w:rFonts w:ascii="楷体" w:eastAsia="楷体" w:hAnsi="楷体"/>
          <w:kern w:val="2"/>
        </w:rPr>
      </w:pPr>
      <w:r>
        <w:rPr>
          <w:rFonts w:ascii="楷体" w:eastAsia="楷体" w:hAnsi="楷体" w:hint="eastAsia"/>
          <w:kern w:val="2"/>
        </w:rPr>
        <w:t>建设工程施工合同采用合同示范文本。</w:t>
      </w:r>
    </w:p>
    <w:p w:rsidR="009928FA" w:rsidRDefault="00E6103B">
      <w:pPr>
        <w:tabs>
          <w:tab w:val="left" w:pos="992"/>
          <w:tab w:val="left" w:pos="1133"/>
        </w:tabs>
        <w:rPr>
          <w:rFonts w:ascii="楷体" w:eastAsia="楷体" w:hAnsi="楷体"/>
          <w:kern w:val="2"/>
        </w:rPr>
      </w:pPr>
      <w:r>
        <w:rPr>
          <w:rFonts w:ascii="楷体" w:eastAsia="楷体" w:hAnsi="楷体" w:hint="eastAsia"/>
          <w:kern w:val="2"/>
        </w:rPr>
        <w:t>（一）协议书</w:t>
      </w:r>
    </w:p>
    <w:p w:rsidR="009928FA" w:rsidRDefault="00E6103B">
      <w:pPr>
        <w:tabs>
          <w:tab w:val="left" w:pos="992"/>
          <w:tab w:val="left" w:pos="1133"/>
        </w:tabs>
        <w:rPr>
          <w:rFonts w:ascii="楷体" w:eastAsia="楷体" w:hAnsi="楷体"/>
          <w:kern w:val="2"/>
        </w:rPr>
      </w:pPr>
      <w:r>
        <w:rPr>
          <w:rFonts w:ascii="楷体" w:eastAsia="楷体" w:hAnsi="楷体" w:hint="eastAsia"/>
          <w:kern w:val="2"/>
        </w:rPr>
        <w:t>（二）通用条款</w:t>
      </w:r>
    </w:p>
    <w:p w:rsidR="009928FA" w:rsidRDefault="00E6103B">
      <w:pPr>
        <w:tabs>
          <w:tab w:val="left" w:pos="992"/>
          <w:tab w:val="left" w:pos="1133"/>
        </w:tabs>
        <w:rPr>
          <w:rFonts w:ascii="楷体" w:eastAsia="楷体" w:hAnsi="楷体"/>
          <w:kern w:val="2"/>
        </w:rPr>
      </w:pPr>
      <w:r>
        <w:rPr>
          <w:rFonts w:ascii="楷体" w:eastAsia="楷体" w:hAnsi="楷体" w:hint="eastAsia"/>
          <w:kern w:val="2"/>
        </w:rPr>
        <w:t>（三）专用条款</w:t>
      </w:r>
    </w:p>
    <w:p w:rsidR="009928FA" w:rsidRDefault="00E6103B">
      <w:pPr>
        <w:tabs>
          <w:tab w:val="left" w:pos="992"/>
          <w:tab w:val="left" w:pos="1133"/>
        </w:tabs>
        <w:rPr>
          <w:rFonts w:ascii="楷体" w:eastAsia="楷体" w:hAnsi="楷体"/>
          <w:kern w:val="2"/>
        </w:rPr>
      </w:pPr>
      <w:r>
        <w:rPr>
          <w:rFonts w:ascii="楷体" w:eastAsia="楷体" w:hAnsi="楷体" w:hint="eastAsia"/>
          <w:kern w:val="2"/>
        </w:rPr>
        <w:t>（四）主要条款</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1</w:t>
      </w:r>
      <w:r>
        <w:rPr>
          <w:rFonts w:ascii="楷体" w:eastAsia="楷体" w:hAnsi="楷体" w:hint="eastAsia"/>
          <w:kern w:val="2"/>
        </w:rPr>
        <w:t>、工期</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本工程的工期见投标文件，工期延误</w:t>
      </w:r>
      <w:r>
        <w:rPr>
          <w:rFonts w:ascii="楷体" w:eastAsia="楷体" w:hAnsi="楷体" w:hint="eastAsia"/>
          <w:kern w:val="2"/>
          <w:u w:val="single"/>
        </w:rPr>
        <w:t>每延误一天按</w:t>
      </w:r>
      <w:r>
        <w:rPr>
          <w:rFonts w:ascii="楷体" w:eastAsia="楷体" w:hAnsi="楷体" w:hint="eastAsia"/>
          <w:kern w:val="2"/>
          <w:u w:val="single"/>
        </w:rPr>
        <w:t>2000</w:t>
      </w:r>
      <w:r>
        <w:rPr>
          <w:rFonts w:ascii="楷体" w:eastAsia="楷体" w:hAnsi="楷体" w:hint="eastAsia"/>
          <w:kern w:val="2"/>
          <w:u w:val="single"/>
        </w:rPr>
        <w:t>元</w:t>
      </w:r>
      <w:r>
        <w:rPr>
          <w:rFonts w:ascii="楷体" w:eastAsia="楷体" w:hAnsi="楷体" w:hint="eastAsia"/>
          <w:kern w:val="2"/>
          <w:u w:val="single"/>
        </w:rPr>
        <w:t>/</w:t>
      </w:r>
      <w:r>
        <w:rPr>
          <w:rFonts w:ascii="楷体" w:eastAsia="楷体" w:hAnsi="楷体" w:hint="eastAsia"/>
          <w:kern w:val="2"/>
          <w:u w:val="single"/>
        </w:rPr>
        <w:t>天罚款，最多不得超过合同工期后一个月，否则招标人有权终止合同</w:t>
      </w:r>
      <w:r>
        <w:rPr>
          <w:rFonts w:ascii="楷体" w:eastAsia="楷体" w:hAnsi="楷体" w:hint="eastAsia"/>
          <w:kern w:val="2"/>
        </w:rPr>
        <w:t>。工期延误赔偿限额为合同价的</w:t>
      </w:r>
      <w:r>
        <w:rPr>
          <w:rFonts w:ascii="楷体" w:eastAsia="楷体" w:hAnsi="楷体" w:hint="eastAsia"/>
          <w:kern w:val="2"/>
        </w:rPr>
        <w:t>10%</w:t>
      </w:r>
      <w:r>
        <w:rPr>
          <w:rFonts w:ascii="楷体" w:eastAsia="楷体" w:hAnsi="楷体" w:hint="eastAsia"/>
          <w:kern w:val="2"/>
        </w:rPr>
        <w:t>，具体开工日期以甲方开</w:t>
      </w:r>
      <w:proofErr w:type="gramStart"/>
      <w:r>
        <w:rPr>
          <w:rFonts w:ascii="楷体" w:eastAsia="楷体" w:hAnsi="楷体" w:hint="eastAsia"/>
          <w:kern w:val="2"/>
        </w:rPr>
        <w:t>工令</w:t>
      </w:r>
      <w:proofErr w:type="gramEnd"/>
      <w:r>
        <w:rPr>
          <w:rFonts w:ascii="楷体" w:eastAsia="楷体" w:hAnsi="楷体" w:hint="eastAsia"/>
          <w:kern w:val="2"/>
        </w:rPr>
        <w:t>为准。</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2</w:t>
      </w:r>
      <w:r>
        <w:rPr>
          <w:rFonts w:ascii="楷体" w:eastAsia="楷体" w:hAnsi="楷体" w:hint="eastAsia"/>
          <w:kern w:val="2"/>
        </w:rPr>
        <w:t>、质量</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要求工程质量一次性验收达到合格。乙方如因工程质量达不到约定标准，导致返工，乙方除承担相应的返工费用外，还应承担相应合同价的</w:t>
      </w:r>
      <w:r>
        <w:rPr>
          <w:rFonts w:ascii="楷体" w:eastAsia="楷体" w:hAnsi="楷体" w:hint="eastAsia"/>
          <w:kern w:val="2"/>
        </w:rPr>
        <w:t xml:space="preserve"> 10 %</w:t>
      </w:r>
      <w:r>
        <w:rPr>
          <w:rFonts w:ascii="楷体" w:eastAsia="楷体" w:hAnsi="楷体" w:hint="eastAsia"/>
          <w:kern w:val="2"/>
        </w:rPr>
        <w:t>的罚款。</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3</w:t>
      </w:r>
      <w:r>
        <w:rPr>
          <w:rFonts w:ascii="楷体" w:eastAsia="楷体" w:hAnsi="楷体" w:hint="eastAsia"/>
          <w:kern w:val="2"/>
        </w:rPr>
        <w:t>、材料设备供应</w:t>
      </w:r>
    </w:p>
    <w:p w:rsidR="009928FA" w:rsidRDefault="00E6103B">
      <w:pPr>
        <w:ind w:firstLineChars="200" w:firstLine="480"/>
        <w:rPr>
          <w:rFonts w:ascii="楷体" w:eastAsia="楷体" w:hAnsi="楷体"/>
          <w:kern w:val="2"/>
        </w:rPr>
      </w:pPr>
      <w:r>
        <w:rPr>
          <w:rFonts w:ascii="楷体" w:eastAsia="楷体" w:hAnsi="楷体" w:hint="eastAsia"/>
          <w:kern w:val="2"/>
        </w:rPr>
        <w:t>本工程材料：部分材料</w:t>
      </w:r>
      <w:proofErr w:type="gramStart"/>
      <w:r>
        <w:rPr>
          <w:rFonts w:ascii="楷体" w:eastAsia="楷体" w:hAnsi="楷体" w:hint="eastAsia"/>
          <w:kern w:val="2"/>
        </w:rPr>
        <w:t>保留甲控乙供</w:t>
      </w:r>
      <w:proofErr w:type="gramEnd"/>
      <w:r>
        <w:rPr>
          <w:rFonts w:ascii="楷体" w:eastAsia="楷体" w:hAnsi="楷体" w:hint="eastAsia"/>
          <w:kern w:val="2"/>
        </w:rPr>
        <w:t>的权力，</w:t>
      </w:r>
      <w:r>
        <w:rPr>
          <w:rFonts w:ascii="楷体" w:eastAsia="楷体" w:hAnsi="楷体"/>
          <w:kern w:val="2"/>
        </w:rPr>
        <w:t>本工程所有材料价格均为固定价，不考虑任何施工因素及市场价格因素</w:t>
      </w:r>
      <w:r>
        <w:rPr>
          <w:rFonts w:ascii="楷体" w:eastAsia="楷体" w:hAnsi="楷体" w:hint="eastAsia"/>
          <w:kern w:val="2"/>
        </w:rPr>
        <w:t>；</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4</w:t>
      </w:r>
      <w:r>
        <w:rPr>
          <w:rFonts w:ascii="楷体" w:eastAsia="楷体" w:hAnsi="楷体" w:hint="eastAsia"/>
          <w:kern w:val="2"/>
        </w:rPr>
        <w:t>、履约保证金</w:t>
      </w:r>
    </w:p>
    <w:p w:rsidR="009928FA" w:rsidRDefault="00E6103B">
      <w:pPr>
        <w:ind w:firstLineChars="200" w:firstLine="480"/>
        <w:rPr>
          <w:rFonts w:ascii="楷体" w:eastAsia="楷体" w:hAnsi="楷体"/>
          <w:kern w:val="2"/>
          <w:u w:val="single"/>
        </w:rPr>
      </w:pPr>
      <w:r>
        <w:rPr>
          <w:rFonts w:ascii="楷体" w:eastAsia="楷体" w:hAnsi="楷体" w:hint="eastAsia"/>
          <w:kern w:val="2"/>
        </w:rPr>
        <w:t>4.1</w:t>
      </w:r>
      <w:r>
        <w:rPr>
          <w:rFonts w:ascii="楷体" w:eastAsia="楷体" w:hAnsi="楷体" w:hint="eastAsia"/>
          <w:kern w:val="2"/>
        </w:rPr>
        <w:t>承包人是否提供履约担保：</w:t>
      </w:r>
      <w:r>
        <w:rPr>
          <w:rFonts w:ascii="楷体" w:eastAsia="楷体" w:hAnsi="楷体" w:hint="eastAsia"/>
          <w:kern w:val="2"/>
          <w:u w:val="single"/>
        </w:rPr>
        <w:t>是</w:t>
      </w:r>
    </w:p>
    <w:p w:rsidR="009928FA" w:rsidRDefault="00E6103B">
      <w:pPr>
        <w:ind w:firstLineChars="200" w:firstLine="480"/>
        <w:rPr>
          <w:rFonts w:ascii="楷体" w:eastAsia="楷体" w:hAnsi="楷体"/>
          <w:kern w:val="2"/>
        </w:rPr>
      </w:pPr>
      <w:r>
        <w:rPr>
          <w:rFonts w:ascii="楷体" w:eastAsia="楷体" w:hAnsi="楷体" w:hint="eastAsia"/>
          <w:kern w:val="2"/>
        </w:rPr>
        <w:t>4.2</w:t>
      </w:r>
      <w:r>
        <w:rPr>
          <w:rFonts w:ascii="楷体" w:eastAsia="楷体" w:hAnsi="楷体" w:hint="eastAsia"/>
          <w:kern w:val="2"/>
        </w:rPr>
        <w:t>履约担保的方式、金额及期限</w:t>
      </w:r>
      <w:r>
        <w:rPr>
          <w:rFonts w:ascii="楷体" w:eastAsia="楷体" w:hAnsi="楷体" w:hint="eastAsia"/>
          <w:kern w:val="2"/>
        </w:rPr>
        <w:t>:</w:t>
      </w:r>
      <w:r>
        <w:rPr>
          <w:rFonts w:ascii="楷体" w:eastAsia="楷体" w:hAnsi="楷体" w:hint="eastAsia"/>
          <w:kern w:val="2"/>
          <w:u w:val="single"/>
        </w:rPr>
        <w:t>承包人在收到成交通知书后，签订合同前，向发包人缴纳成交金额</w:t>
      </w:r>
      <w:r>
        <w:rPr>
          <w:rFonts w:ascii="楷体" w:eastAsia="楷体" w:hAnsi="楷体" w:hint="eastAsia"/>
          <w:kern w:val="2"/>
          <w:u w:val="single"/>
        </w:rPr>
        <w:t>10%</w:t>
      </w:r>
      <w:r>
        <w:rPr>
          <w:rFonts w:ascii="楷体" w:eastAsia="楷体" w:hAnsi="楷体" w:hint="eastAsia"/>
          <w:kern w:val="2"/>
          <w:u w:val="single"/>
        </w:rPr>
        <w:t>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kern w:val="2"/>
        </w:rPr>
        <w:t>。</w:t>
      </w:r>
    </w:p>
    <w:p w:rsidR="009928FA" w:rsidRDefault="00E6103B">
      <w:pPr>
        <w:ind w:firstLineChars="200" w:firstLine="480"/>
        <w:rPr>
          <w:rFonts w:ascii="楷体" w:eastAsia="楷体" w:hAnsi="楷体"/>
          <w:kern w:val="2"/>
          <w:lang w:val="zh-CN"/>
        </w:rPr>
      </w:pPr>
      <w:r>
        <w:rPr>
          <w:rFonts w:ascii="楷体" w:eastAsia="楷体" w:hAnsi="楷体" w:hint="eastAsia"/>
          <w:kern w:val="2"/>
        </w:rPr>
        <w:t>4.3</w:t>
      </w:r>
      <w:r>
        <w:rPr>
          <w:rFonts w:ascii="楷体" w:eastAsia="楷体" w:hAnsi="楷体" w:hint="eastAsia"/>
          <w:kern w:val="2"/>
          <w:lang w:val="zh-CN"/>
        </w:rPr>
        <w:t>履约保证金的退还：</w:t>
      </w:r>
      <w:r>
        <w:rPr>
          <w:rFonts w:ascii="楷体" w:eastAsia="楷体" w:hAnsi="楷体" w:hint="eastAsia"/>
          <w:kern w:val="2"/>
          <w:u w:val="single"/>
          <w:lang w:val="zh-CN"/>
        </w:rPr>
        <w:t>合同履行结束后，承包人凭发包人签署的项目验收单或</w:t>
      </w:r>
      <w:r>
        <w:rPr>
          <w:rFonts w:ascii="楷体" w:eastAsia="楷体" w:hAnsi="楷体" w:hint="eastAsia"/>
          <w:kern w:val="2"/>
          <w:u w:val="single"/>
          <w:lang w:val="zh-CN"/>
        </w:rPr>
        <w:t>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kern w:val="2"/>
          <w:lang w:val="zh-CN"/>
        </w:rPr>
        <w:t>。</w:t>
      </w:r>
    </w:p>
    <w:p w:rsidR="009928FA" w:rsidRDefault="00E6103B">
      <w:pPr>
        <w:ind w:firstLineChars="200" w:firstLine="480"/>
        <w:rPr>
          <w:rFonts w:ascii="楷体" w:eastAsia="楷体" w:hAnsi="楷体"/>
          <w:kern w:val="2"/>
        </w:rPr>
      </w:pPr>
      <w:r>
        <w:rPr>
          <w:rFonts w:ascii="楷体" w:eastAsia="楷体" w:hAnsi="楷体" w:hint="eastAsia"/>
          <w:kern w:val="2"/>
        </w:rPr>
        <w:t>4.4</w:t>
      </w:r>
      <w:r>
        <w:rPr>
          <w:rFonts w:ascii="楷体" w:eastAsia="楷体" w:hAnsi="楷体" w:hint="eastAsia"/>
          <w:kern w:val="2"/>
        </w:rPr>
        <w:t>履约保证金不予退还的情形：</w:t>
      </w:r>
      <w:r>
        <w:rPr>
          <w:rFonts w:ascii="楷体" w:eastAsia="楷体" w:hAnsi="楷体" w:hint="eastAsia"/>
          <w:kern w:val="2"/>
          <w:u w:val="single"/>
        </w:rPr>
        <w:t>（</w:t>
      </w:r>
      <w:r>
        <w:rPr>
          <w:rFonts w:ascii="楷体" w:eastAsia="楷体" w:hAnsi="楷体" w:hint="eastAsia"/>
          <w:kern w:val="2"/>
          <w:u w:val="single"/>
        </w:rPr>
        <w:t>1</w:t>
      </w:r>
      <w:r>
        <w:rPr>
          <w:rFonts w:ascii="楷体" w:eastAsia="楷体" w:hAnsi="楷体" w:hint="eastAsia"/>
          <w:kern w:val="2"/>
          <w:u w:val="single"/>
        </w:rPr>
        <w:t>）签订合同后，承包人不得将工程及其他服务进行转包。未经发包人同意，承包人也不得采用分包的形式履行合同，否则发包人有权终止合同，承包人的履约保证金将不予退还。转包或分包造成发包人损失的，承包人应承担赔偿责</w:t>
      </w:r>
      <w:r>
        <w:rPr>
          <w:rFonts w:ascii="楷体" w:eastAsia="楷体" w:hAnsi="楷体" w:hint="eastAsia"/>
          <w:kern w:val="2"/>
          <w:u w:val="single"/>
        </w:rPr>
        <w:lastRenderedPageBreak/>
        <w:t>任。（</w:t>
      </w:r>
      <w:r>
        <w:rPr>
          <w:rFonts w:ascii="楷体" w:eastAsia="楷体" w:hAnsi="楷体" w:hint="eastAsia"/>
          <w:kern w:val="2"/>
          <w:u w:val="single"/>
        </w:rPr>
        <w:t>2</w:t>
      </w:r>
      <w:r>
        <w:rPr>
          <w:rFonts w:ascii="楷体" w:eastAsia="楷体" w:hAnsi="楷体" w:hint="eastAsia"/>
          <w:kern w:val="2"/>
          <w:u w:val="single"/>
        </w:rPr>
        <w:t>）如承包人未能履行合同规定的义务，给发包人造成损失的，发包人有</w:t>
      </w:r>
      <w:r>
        <w:rPr>
          <w:rFonts w:ascii="楷体" w:eastAsia="楷体" w:hAnsi="楷体" w:hint="eastAsia"/>
          <w:kern w:val="2"/>
          <w:u w:val="single"/>
        </w:rPr>
        <w:t>权从履约保证金中取得补偿。履约保证金扣除发包人应得的补偿后余额在上述规定时间内退还给承包人</w:t>
      </w:r>
      <w:r>
        <w:rPr>
          <w:rFonts w:ascii="楷体" w:eastAsia="楷体" w:hAnsi="楷体" w:hint="eastAsia"/>
          <w:kern w:val="2"/>
        </w:rPr>
        <w:t>。</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5</w:t>
      </w:r>
      <w:r>
        <w:rPr>
          <w:rFonts w:ascii="楷体" w:eastAsia="楷体" w:hAnsi="楷体" w:hint="eastAsia"/>
          <w:kern w:val="2"/>
        </w:rPr>
        <w:t>、工程付款</w:t>
      </w:r>
    </w:p>
    <w:p w:rsidR="009928FA" w:rsidRDefault="00E6103B">
      <w:pPr>
        <w:tabs>
          <w:tab w:val="left" w:pos="992"/>
          <w:tab w:val="left" w:pos="1133"/>
        </w:tabs>
        <w:ind w:firstLineChars="250" w:firstLine="602"/>
        <w:rPr>
          <w:rFonts w:ascii="楷体" w:eastAsia="楷体" w:hAnsi="楷体"/>
          <w:b/>
          <w:bCs/>
          <w:kern w:val="2"/>
        </w:rPr>
      </w:pPr>
      <w:r>
        <w:rPr>
          <w:rFonts w:ascii="楷体" w:eastAsia="楷体" w:hAnsi="楷体" w:hint="eastAsia"/>
          <w:b/>
          <w:bCs/>
          <w:kern w:val="2"/>
          <w:u w:val="single"/>
        </w:rPr>
        <w:t>工程竣工验收合格后付至合同价款的</w:t>
      </w:r>
      <w:r>
        <w:rPr>
          <w:rFonts w:ascii="楷体" w:eastAsia="楷体" w:hAnsi="楷体"/>
          <w:b/>
          <w:bCs/>
          <w:kern w:val="2"/>
          <w:u w:val="single"/>
        </w:rPr>
        <w:t>40</w:t>
      </w:r>
      <w:r>
        <w:rPr>
          <w:rFonts w:ascii="楷体" w:eastAsia="楷体" w:hAnsi="楷体" w:hint="eastAsia"/>
          <w:b/>
          <w:bCs/>
          <w:kern w:val="2"/>
          <w:u w:val="single"/>
        </w:rPr>
        <w:t>%</w:t>
      </w:r>
      <w:r>
        <w:rPr>
          <w:rFonts w:ascii="楷体" w:eastAsia="楷体" w:hAnsi="楷体" w:hint="eastAsia"/>
          <w:b/>
          <w:bCs/>
          <w:kern w:val="2"/>
          <w:u w:val="single"/>
        </w:rPr>
        <w:t>，竣工验收合格满一年并经审计后付至审定价的</w:t>
      </w:r>
      <w:r>
        <w:rPr>
          <w:rFonts w:ascii="楷体" w:eastAsia="楷体" w:hAnsi="楷体"/>
          <w:b/>
          <w:bCs/>
          <w:kern w:val="2"/>
          <w:u w:val="single"/>
        </w:rPr>
        <w:t>30%</w:t>
      </w:r>
      <w:r>
        <w:rPr>
          <w:rFonts w:ascii="楷体" w:eastAsia="楷体" w:hAnsi="楷体" w:hint="eastAsia"/>
          <w:b/>
          <w:bCs/>
          <w:kern w:val="2"/>
          <w:u w:val="single"/>
        </w:rPr>
        <w:t>，竣工验收满两年后按审定价结清余款，工程款不计息。</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6</w:t>
      </w:r>
      <w:r>
        <w:rPr>
          <w:rFonts w:ascii="楷体" w:eastAsia="楷体" w:hAnsi="楷体" w:hint="eastAsia"/>
          <w:kern w:val="2"/>
        </w:rPr>
        <w:t>、变更结算方式</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变更结算调整方法：以图纸设计变更和招标人要求变更为依据，只调整变更部分，变更费用让利按投标报价时让利幅度同等让利</w:t>
      </w:r>
      <w:r>
        <w:rPr>
          <w:rFonts w:ascii="楷体" w:eastAsia="楷体" w:hAnsi="楷体" w:hint="eastAsia"/>
          <w:kern w:val="2"/>
        </w:rPr>
        <w:t>[</w:t>
      </w:r>
      <w:r>
        <w:rPr>
          <w:rFonts w:ascii="楷体" w:eastAsia="楷体" w:hAnsi="楷体" w:hint="eastAsia"/>
          <w:kern w:val="2"/>
        </w:rPr>
        <w:t>投标让利幅度</w:t>
      </w:r>
      <w:r>
        <w:rPr>
          <w:rFonts w:ascii="楷体" w:eastAsia="楷体" w:hAnsi="楷体" w:hint="eastAsia"/>
          <w:kern w:val="2"/>
        </w:rPr>
        <w:t>=1-</w:t>
      </w:r>
      <w:r>
        <w:rPr>
          <w:rFonts w:ascii="楷体" w:eastAsia="楷体" w:hAnsi="楷体" w:hint="eastAsia"/>
          <w:kern w:val="2"/>
        </w:rPr>
        <w:t>投标报价</w:t>
      </w:r>
      <w:r>
        <w:rPr>
          <w:rFonts w:ascii="楷体" w:eastAsia="楷体" w:hAnsi="楷体" w:hint="eastAsia"/>
          <w:kern w:val="2"/>
        </w:rPr>
        <w:t>/</w:t>
      </w:r>
      <w:r>
        <w:rPr>
          <w:rFonts w:ascii="楷体" w:eastAsia="楷体" w:hAnsi="楷体" w:hint="eastAsia"/>
          <w:kern w:val="2"/>
        </w:rPr>
        <w:t>招标</w:t>
      </w:r>
      <w:proofErr w:type="gramStart"/>
      <w:r>
        <w:rPr>
          <w:rFonts w:ascii="楷体" w:eastAsia="楷体" w:hAnsi="楷体" w:hint="eastAsia"/>
          <w:kern w:val="2"/>
        </w:rPr>
        <w:t>人预算</w:t>
      </w:r>
      <w:proofErr w:type="gramEnd"/>
      <w:r>
        <w:rPr>
          <w:rFonts w:ascii="楷体" w:eastAsia="楷体" w:hAnsi="楷体" w:hint="eastAsia"/>
          <w:kern w:val="2"/>
        </w:rPr>
        <w:t>价</w:t>
      </w:r>
      <w:r>
        <w:rPr>
          <w:rFonts w:ascii="楷体" w:eastAsia="楷体" w:hAnsi="楷体" w:hint="eastAsia"/>
          <w:kern w:val="2"/>
        </w:rPr>
        <w:t>]</w:t>
      </w:r>
      <w:r>
        <w:rPr>
          <w:rFonts w:ascii="楷体" w:eastAsia="楷体" w:hAnsi="楷体" w:hint="eastAsia"/>
          <w:kern w:val="2"/>
        </w:rPr>
        <w:t>。</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风险范围以外合同价款调整方法：</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⑴</w:t>
      </w:r>
      <w:r>
        <w:rPr>
          <w:rFonts w:ascii="楷体" w:eastAsia="楷体" w:hAnsi="楷体" w:hint="eastAsia"/>
          <w:kern w:val="2"/>
        </w:rPr>
        <w:t xml:space="preserve"> </w:t>
      </w:r>
      <w:r>
        <w:rPr>
          <w:rFonts w:ascii="楷体" w:eastAsia="楷体" w:hAnsi="楷体" w:hint="eastAsia"/>
          <w:kern w:val="2"/>
        </w:rPr>
        <w:t>由工程设计变更或招标人要求变动的内容引起的工程量清单中，已有项目的工程量的增加或减少，其相应综合单价不变，若该分部分项工程量变更超过</w:t>
      </w:r>
      <w:r>
        <w:rPr>
          <w:rFonts w:ascii="楷体" w:eastAsia="楷体" w:hAnsi="楷体" w:hint="eastAsia"/>
          <w:kern w:val="2"/>
        </w:rPr>
        <w:t>15%</w:t>
      </w:r>
      <w:r>
        <w:rPr>
          <w:rFonts w:ascii="楷体" w:eastAsia="楷体" w:hAnsi="楷体" w:hint="eastAsia"/>
          <w:kern w:val="2"/>
        </w:rPr>
        <w:t>，</w:t>
      </w:r>
      <w:proofErr w:type="gramStart"/>
      <w:r>
        <w:rPr>
          <w:rFonts w:ascii="楷体" w:eastAsia="楷体" w:hAnsi="楷体" w:hint="eastAsia"/>
          <w:kern w:val="2"/>
        </w:rPr>
        <w:t>则综合</w:t>
      </w:r>
      <w:proofErr w:type="gramEnd"/>
      <w:r>
        <w:rPr>
          <w:rFonts w:ascii="楷体" w:eastAsia="楷体" w:hAnsi="楷体" w:hint="eastAsia"/>
          <w:kern w:val="2"/>
        </w:rPr>
        <w:t>单价由承包人或发包人另行商定，工程量据实增减；类似于投标工程的价格，可以参照招标</w:t>
      </w:r>
      <w:proofErr w:type="gramStart"/>
      <w:r>
        <w:rPr>
          <w:rFonts w:ascii="楷体" w:eastAsia="楷体" w:hAnsi="楷体" w:hint="eastAsia"/>
          <w:kern w:val="2"/>
        </w:rPr>
        <w:t>时类似</w:t>
      </w:r>
      <w:proofErr w:type="gramEnd"/>
      <w:r>
        <w:rPr>
          <w:rFonts w:ascii="楷体" w:eastAsia="楷体" w:hAnsi="楷体" w:hint="eastAsia"/>
          <w:kern w:val="2"/>
        </w:rPr>
        <w:t>的综合单价。</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⑵新增零星工程以实际签证为准，其价格由承包人提出，并经发包人认可后作为结算的依据。</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⑶附属工程的工程量按实结算，让利幅度同中标让利幅度。</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7</w:t>
      </w:r>
      <w:r>
        <w:rPr>
          <w:rFonts w:ascii="楷体" w:eastAsia="楷体" w:hAnsi="楷体" w:hint="eastAsia"/>
          <w:kern w:val="2"/>
        </w:rPr>
        <w:t>、保修</w:t>
      </w:r>
    </w:p>
    <w:p w:rsidR="009928FA" w:rsidRDefault="00E6103B">
      <w:pPr>
        <w:tabs>
          <w:tab w:val="left" w:pos="992"/>
          <w:tab w:val="left" w:pos="1133"/>
        </w:tabs>
        <w:ind w:firstLineChars="200" w:firstLine="480"/>
        <w:rPr>
          <w:rFonts w:ascii="楷体" w:eastAsia="楷体" w:hAnsi="楷体"/>
          <w:kern w:val="2"/>
        </w:rPr>
      </w:pPr>
      <w:proofErr w:type="gramStart"/>
      <w:r>
        <w:rPr>
          <w:rFonts w:ascii="楷体" w:eastAsia="楷体" w:hAnsi="楷体" w:hint="eastAsia"/>
          <w:kern w:val="2"/>
        </w:rPr>
        <w:t>保修按</w:t>
      </w:r>
      <w:proofErr w:type="gramEnd"/>
      <w:r>
        <w:rPr>
          <w:rFonts w:ascii="楷体" w:eastAsia="楷体" w:hAnsi="楷体" w:hint="eastAsia"/>
          <w:kern w:val="2"/>
        </w:rPr>
        <w:t>国家有关规定执行。</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8</w:t>
      </w:r>
      <w:r>
        <w:rPr>
          <w:rFonts w:ascii="楷体" w:eastAsia="楷体" w:hAnsi="楷体" w:hint="eastAsia"/>
          <w:kern w:val="2"/>
        </w:rPr>
        <w:t>、分包规定</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本工程不得进行分包，如承包人擅自将工程全部或其中的一部分转包或分包给其它单位，</w:t>
      </w:r>
      <w:r>
        <w:rPr>
          <w:rFonts w:ascii="楷体" w:eastAsia="楷体" w:hAnsi="楷体" w:hint="eastAsia"/>
          <w:kern w:val="2"/>
        </w:rPr>
        <w:t>发包人有权终止合同，由此造成的一切损失由承包人承担。投标人拟将部分非主体工程分包的，应在投标文件中载明。</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9</w:t>
      </w:r>
      <w:r>
        <w:rPr>
          <w:rFonts w:ascii="楷体" w:eastAsia="楷体" w:hAnsi="楷体" w:hint="eastAsia"/>
          <w:kern w:val="2"/>
        </w:rPr>
        <w:t>、违约责任</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甲乙双方如发生违约纠纷，应在分清责任的前提下，协商解决，如实在无法协商，可提请高邮市人民法院诉讼。违约责任详见专用条款。</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10</w:t>
      </w:r>
      <w:r>
        <w:rPr>
          <w:rFonts w:ascii="楷体" w:eastAsia="楷体" w:hAnsi="楷体" w:hint="eastAsia"/>
          <w:kern w:val="2"/>
        </w:rPr>
        <w:t>、设计变更</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⑴施工期间，建设单位设计变更通知是合同及施工设计图纸的补充和完善，承包人不得拒绝。</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⑵由于工程设计变更导致本合同工程量增减变化时，是对合同价款增减调整的依据。</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⑶承包人不得以设计变更或工程量的变化为理由，解除或修改合同对其规定的责任和义</w:t>
      </w:r>
      <w:r>
        <w:rPr>
          <w:rFonts w:ascii="楷体" w:eastAsia="楷体" w:hAnsi="楷体" w:hint="eastAsia"/>
          <w:kern w:val="2"/>
        </w:rPr>
        <w:lastRenderedPageBreak/>
        <w:t>务。</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11</w:t>
      </w:r>
      <w:r>
        <w:rPr>
          <w:rFonts w:ascii="楷体" w:eastAsia="楷体" w:hAnsi="楷体" w:hint="eastAsia"/>
          <w:kern w:val="2"/>
        </w:rPr>
        <w:t>、其他</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rPr>
        <w:t>如承包人不能按时间和规定的施工方案组织施工，发包人有权调派其他施工队伍参与施工，费用在承包人合同款中扣除。同时承包人应按江苏省和扬州市的有关安全文明施工规定进行施工。</w:t>
      </w:r>
    </w:p>
    <w:p w:rsidR="009928FA" w:rsidRDefault="00E6103B">
      <w:pPr>
        <w:tabs>
          <w:tab w:val="left" w:pos="992"/>
          <w:tab w:val="left" w:pos="1133"/>
        </w:tabs>
        <w:ind w:firstLineChars="200" w:firstLine="480"/>
        <w:rPr>
          <w:rFonts w:ascii="楷体" w:eastAsia="楷体" w:hAnsi="楷体"/>
          <w:kern w:val="2"/>
        </w:rPr>
      </w:pPr>
      <w:r>
        <w:rPr>
          <w:rFonts w:ascii="楷体" w:eastAsia="楷体" w:hAnsi="楷体" w:hint="eastAsia"/>
          <w:kern w:val="2"/>
          <w:lang w:val="zh-CN"/>
        </w:rPr>
        <w:t>本工程要求承包人合理施工。协调周边关系、噪音污染防治等工作由承包方负责。</w:t>
      </w:r>
    </w:p>
    <w:p w:rsidR="009928FA" w:rsidRDefault="009928FA">
      <w:pPr>
        <w:pStyle w:val="20000"/>
        <w:spacing w:before="30" w:after="30" w:line="360" w:lineRule="auto"/>
        <w:rPr>
          <w:rFonts w:ascii="楷体" w:eastAsia="楷体" w:hAnsi="楷体"/>
          <w:sz w:val="24"/>
        </w:rPr>
      </w:pPr>
    </w:p>
    <w:p w:rsidR="009928FA" w:rsidRDefault="009928FA">
      <w:pPr>
        <w:pStyle w:val="20000"/>
        <w:spacing w:before="30" w:after="30" w:line="360" w:lineRule="auto"/>
        <w:rPr>
          <w:rFonts w:ascii="楷体" w:eastAsia="楷体" w:hAnsi="楷体"/>
          <w:sz w:val="24"/>
        </w:rPr>
      </w:pPr>
    </w:p>
    <w:p w:rsidR="009928FA" w:rsidRDefault="00E6103B">
      <w:pPr>
        <w:rPr>
          <w:rFonts w:ascii="楷体" w:eastAsia="楷体" w:hAnsi="楷体"/>
        </w:rPr>
      </w:pPr>
      <w:r>
        <w:rPr>
          <w:rFonts w:ascii="楷体" w:eastAsia="楷体" w:hAnsi="楷体"/>
        </w:rPr>
        <w:br w:type="page"/>
      </w:r>
    </w:p>
    <w:p w:rsidR="009928FA" w:rsidRDefault="009928FA">
      <w:pPr>
        <w:pStyle w:val="20000"/>
        <w:spacing w:before="30" w:after="30" w:line="360" w:lineRule="auto"/>
        <w:rPr>
          <w:rFonts w:ascii="楷体" w:eastAsia="楷体" w:hAnsi="楷体"/>
          <w:sz w:val="24"/>
        </w:rPr>
      </w:pPr>
    </w:p>
    <w:p w:rsidR="009928FA" w:rsidRDefault="00E6103B">
      <w:pPr>
        <w:pStyle w:val="21f5"/>
        <w:ind w:firstLine="703"/>
        <w:jc w:val="center"/>
        <w:rPr>
          <w:rFonts w:ascii="楷体" w:eastAsia="楷体" w:hAnsi="楷体"/>
          <w:szCs w:val="24"/>
          <w:lang w:val="en-GB"/>
        </w:rPr>
      </w:pPr>
      <w:r>
        <w:rPr>
          <w:rFonts w:ascii="楷体" w:eastAsia="楷体" w:hAnsi="楷体" w:hint="eastAsia"/>
          <w:b/>
          <w:color w:val="000000"/>
          <w:sz w:val="28"/>
          <w:szCs w:val="28"/>
        </w:rPr>
        <w:t>第四章</w:t>
      </w:r>
      <w:r>
        <w:rPr>
          <w:rFonts w:ascii="楷体" w:eastAsia="楷体" w:hAnsi="楷体" w:hint="eastAsia"/>
          <w:b/>
          <w:color w:val="000000"/>
          <w:sz w:val="28"/>
          <w:szCs w:val="28"/>
        </w:rPr>
        <w:t xml:space="preserve">  </w:t>
      </w:r>
      <w:r>
        <w:rPr>
          <w:rFonts w:ascii="楷体" w:eastAsia="楷体" w:hAnsi="楷体" w:hint="eastAsia"/>
          <w:b/>
          <w:color w:val="000000"/>
          <w:sz w:val="28"/>
          <w:szCs w:val="28"/>
        </w:rPr>
        <w:t>项目需求</w:t>
      </w:r>
    </w:p>
    <w:p w:rsidR="009928FA" w:rsidRDefault="00E6103B">
      <w:pPr>
        <w:pStyle w:val="af1"/>
        <w:numPr>
          <w:ilvl w:val="0"/>
          <w:numId w:val="21"/>
        </w:numPr>
        <w:spacing w:line="360" w:lineRule="auto"/>
        <w:ind w:leftChars="0" w:firstLine="602"/>
        <w:jc w:val="left"/>
        <w:rPr>
          <w:rFonts w:ascii="楷体" w:eastAsia="楷体" w:hAnsi="楷体"/>
          <w:kern w:val="2"/>
          <w:szCs w:val="24"/>
          <w:lang w:val="zh-CN"/>
        </w:rPr>
      </w:pPr>
      <w:bookmarkStart w:id="95" w:name="_Toc179835516"/>
      <w:r>
        <w:rPr>
          <w:rFonts w:ascii="楷体" w:eastAsia="楷体" w:hAnsi="楷体"/>
          <w:kern w:val="2"/>
          <w:szCs w:val="24"/>
          <w:lang w:val="zh-CN"/>
        </w:rPr>
        <w:t>项目概况</w:t>
      </w:r>
      <w:bookmarkEnd w:id="95"/>
    </w:p>
    <w:p w:rsidR="009928FA" w:rsidRDefault="00E6103B">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w:t>
      </w:r>
      <w:r>
        <w:rPr>
          <w:rFonts w:ascii="楷体" w:eastAsia="楷体" w:hAnsi="楷体" w:hint="eastAsia"/>
          <w:kern w:val="2"/>
          <w:sz w:val="24"/>
          <w:szCs w:val="24"/>
          <w:lang w:val="zh-CN"/>
        </w:rPr>
        <w:t>、项目名称：高</w:t>
      </w:r>
      <w:proofErr w:type="gramStart"/>
      <w:r>
        <w:rPr>
          <w:rFonts w:ascii="楷体" w:eastAsia="楷体" w:hAnsi="楷体" w:hint="eastAsia"/>
          <w:kern w:val="2"/>
          <w:sz w:val="24"/>
          <w:szCs w:val="24"/>
          <w:lang w:val="zh-CN"/>
        </w:rPr>
        <w:t>邮市龙虬镇</w:t>
      </w:r>
      <w:proofErr w:type="gramEnd"/>
      <w:r>
        <w:rPr>
          <w:rFonts w:ascii="楷体" w:eastAsia="楷体" w:hAnsi="楷体" w:hint="eastAsia"/>
          <w:kern w:val="2"/>
          <w:sz w:val="24"/>
          <w:szCs w:val="24"/>
          <w:lang w:val="zh-CN"/>
        </w:rPr>
        <w:t>兴南中心墓园基础设施和墓穴建设项目（一期工程）</w:t>
      </w:r>
    </w:p>
    <w:p w:rsidR="009928FA" w:rsidRDefault="00E6103B">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2</w:t>
      </w:r>
      <w:r>
        <w:rPr>
          <w:rFonts w:ascii="楷体" w:eastAsia="楷体" w:hAnsi="楷体" w:hint="eastAsia"/>
          <w:kern w:val="2"/>
          <w:sz w:val="24"/>
          <w:szCs w:val="24"/>
          <w:lang w:val="zh-CN"/>
        </w:rPr>
        <w:t>、本项目采购预算：</w:t>
      </w:r>
      <w:r>
        <w:rPr>
          <w:rFonts w:ascii="楷体" w:eastAsia="楷体" w:hAnsi="楷体"/>
          <w:kern w:val="2"/>
          <w:sz w:val="24"/>
          <w:szCs w:val="24"/>
          <w:lang w:val="zh-CN"/>
        </w:rPr>
        <w:t>149.74</w:t>
      </w:r>
      <w:r>
        <w:rPr>
          <w:rFonts w:ascii="楷体" w:eastAsia="楷体" w:hAnsi="楷体"/>
          <w:kern w:val="2"/>
          <w:sz w:val="24"/>
          <w:szCs w:val="24"/>
          <w:lang w:val="zh-CN"/>
        </w:rPr>
        <w:t>万元</w:t>
      </w:r>
      <w:r>
        <w:rPr>
          <w:rFonts w:ascii="楷体" w:eastAsia="楷体" w:hAnsi="楷体" w:hint="eastAsia"/>
          <w:kern w:val="2"/>
          <w:sz w:val="24"/>
          <w:szCs w:val="24"/>
          <w:lang w:val="zh-CN"/>
        </w:rPr>
        <w:t>；</w:t>
      </w:r>
    </w:p>
    <w:p w:rsidR="009928FA" w:rsidRDefault="00E6103B">
      <w:pPr>
        <w:pBdr>
          <w:top w:val="none" w:sz="0" w:space="0" w:color="000000"/>
          <w:left w:val="none" w:sz="0" w:space="0" w:color="000000"/>
          <w:bottom w:val="none" w:sz="0" w:space="0" w:color="000000"/>
          <w:right w:val="none" w:sz="0" w:space="0" w:color="000000"/>
        </w:pBdr>
        <w:shd w:val="clear" w:color="FFFFFF" w:fill="FFFFFF"/>
        <w:spacing w:after="210"/>
        <w:ind w:firstLineChars="200" w:firstLine="480"/>
        <w:rPr>
          <w:rFonts w:ascii="楷体" w:eastAsia="楷体" w:hAnsi="楷体" w:cs="宋体"/>
          <w:color w:val="000000"/>
        </w:rPr>
      </w:pPr>
      <w:r>
        <w:rPr>
          <w:rFonts w:ascii="楷体" w:eastAsia="楷体" w:hAnsi="楷体"/>
          <w:kern w:val="2"/>
          <w:lang w:val="zh-CN"/>
        </w:rPr>
        <w:t>3</w:t>
      </w:r>
      <w:r>
        <w:rPr>
          <w:rFonts w:ascii="楷体" w:eastAsia="楷体" w:hAnsi="楷体" w:hint="eastAsia"/>
          <w:kern w:val="2"/>
          <w:lang w:val="zh-CN"/>
        </w:rPr>
        <w:t>、最高限价</w:t>
      </w:r>
      <w:r>
        <w:rPr>
          <w:rFonts w:ascii="楷体" w:eastAsia="楷体" w:hAnsi="楷体"/>
          <w:kern w:val="2"/>
          <w:lang w:val="zh-CN"/>
        </w:rPr>
        <w:t>148.95</w:t>
      </w:r>
      <w:r>
        <w:rPr>
          <w:rFonts w:ascii="楷体" w:eastAsia="楷体" w:hAnsi="楷体"/>
          <w:kern w:val="2"/>
          <w:lang w:val="zh-CN"/>
        </w:rPr>
        <w:t>万元</w:t>
      </w:r>
      <w:r>
        <w:rPr>
          <w:rFonts w:ascii="楷体" w:eastAsia="楷体" w:hAnsi="楷体" w:hint="eastAsia"/>
          <w:kern w:val="2"/>
          <w:lang w:val="zh-CN"/>
        </w:rPr>
        <w:t>。</w:t>
      </w:r>
    </w:p>
    <w:p w:rsidR="009928FA" w:rsidRDefault="00E6103B">
      <w:pPr>
        <w:pStyle w:val="40"/>
        <w:keepNext w:val="0"/>
        <w:keepLines w:val="0"/>
        <w:widowControl/>
        <w:numPr>
          <w:ilvl w:val="0"/>
          <w:numId w:val="21"/>
        </w:numPr>
        <w:shd w:val="clear" w:color="auto" w:fill="FFFFFF"/>
        <w:spacing w:before="0" w:after="0"/>
        <w:ind w:firstLine="600"/>
        <w:jc w:val="left"/>
        <w:rPr>
          <w:rFonts w:ascii="楷体" w:eastAsia="楷体" w:hAnsi="楷体" w:cs="Times New Roman"/>
          <w:b w:val="0"/>
          <w:bCs w:val="0"/>
          <w:kern w:val="2"/>
          <w:sz w:val="24"/>
          <w:szCs w:val="24"/>
          <w:lang w:val="zh-CN"/>
        </w:rPr>
      </w:pPr>
      <w:r>
        <w:rPr>
          <w:rFonts w:ascii="楷体" w:eastAsia="楷体" w:hAnsi="楷体" w:cs="Times New Roman" w:hint="eastAsia"/>
          <w:b w:val="0"/>
          <w:bCs w:val="0"/>
          <w:kern w:val="2"/>
          <w:sz w:val="24"/>
          <w:szCs w:val="24"/>
          <w:lang w:val="zh-CN"/>
        </w:rPr>
        <w:t>项目实施内容</w:t>
      </w:r>
    </w:p>
    <w:p w:rsidR="009928FA" w:rsidRDefault="00E6103B">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w:t>
      </w:r>
      <w:r>
        <w:rPr>
          <w:rFonts w:ascii="楷体" w:eastAsia="楷体" w:hAnsi="楷体" w:hint="eastAsia"/>
          <w:kern w:val="2"/>
          <w:sz w:val="24"/>
          <w:szCs w:val="24"/>
          <w:lang w:val="zh-CN"/>
        </w:rPr>
        <w:t>、高</w:t>
      </w:r>
      <w:proofErr w:type="gramStart"/>
      <w:r>
        <w:rPr>
          <w:rFonts w:ascii="楷体" w:eastAsia="楷体" w:hAnsi="楷体" w:hint="eastAsia"/>
          <w:kern w:val="2"/>
          <w:sz w:val="24"/>
          <w:szCs w:val="24"/>
          <w:lang w:val="zh-CN"/>
        </w:rPr>
        <w:t>邮市龙虬镇</w:t>
      </w:r>
      <w:proofErr w:type="gramEnd"/>
      <w:r>
        <w:rPr>
          <w:rFonts w:ascii="楷体" w:eastAsia="楷体" w:hAnsi="楷体" w:hint="eastAsia"/>
          <w:kern w:val="2"/>
          <w:sz w:val="24"/>
          <w:szCs w:val="24"/>
          <w:lang w:val="zh-CN"/>
        </w:rPr>
        <w:t>兴南中心墓园基础设施和墓穴建设项目内容包括</w:t>
      </w:r>
      <w:r>
        <w:rPr>
          <w:rFonts w:ascii="楷体" w:eastAsia="楷体" w:hAnsi="楷体" w:hint="eastAsia"/>
          <w:kern w:val="2"/>
          <w:sz w:val="24"/>
          <w:szCs w:val="24"/>
          <w:lang w:val="zh-CN"/>
        </w:rPr>
        <w:t>:</w:t>
      </w:r>
      <w:r>
        <w:rPr>
          <w:rFonts w:ascii="楷体" w:eastAsia="楷体" w:hAnsi="楷体" w:hint="eastAsia"/>
          <w:kern w:val="2"/>
          <w:sz w:val="24"/>
          <w:szCs w:val="24"/>
          <w:lang w:val="zh-CN"/>
        </w:rPr>
        <w:t>新建院墙约</w:t>
      </w:r>
      <w:r>
        <w:rPr>
          <w:rFonts w:ascii="楷体" w:eastAsia="楷体" w:hAnsi="楷体" w:hint="eastAsia"/>
          <w:kern w:val="2"/>
          <w:sz w:val="24"/>
          <w:szCs w:val="24"/>
          <w:lang w:val="zh-CN"/>
        </w:rPr>
        <w:t>190</w:t>
      </w:r>
      <w:r>
        <w:rPr>
          <w:rFonts w:ascii="楷体" w:eastAsia="楷体" w:hAnsi="楷体" w:hint="eastAsia"/>
          <w:kern w:val="2"/>
          <w:sz w:val="24"/>
          <w:szCs w:val="24"/>
          <w:lang w:val="zh-CN"/>
        </w:rPr>
        <w:t>米、雨水管道约</w:t>
      </w:r>
      <w:r>
        <w:rPr>
          <w:rFonts w:ascii="楷体" w:eastAsia="楷体" w:hAnsi="楷体" w:hint="eastAsia"/>
          <w:kern w:val="2"/>
          <w:sz w:val="24"/>
          <w:szCs w:val="24"/>
          <w:lang w:val="zh-CN"/>
        </w:rPr>
        <w:t>150</w:t>
      </w:r>
      <w:r>
        <w:rPr>
          <w:rFonts w:ascii="楷体" w:eastAsia="楷体" w:hAnsi="楷体" w:hint="eastAsia"/>
          <w:kern w:val="2"/>
          <w:sz w:val="24"/>
          <w:szCs w:val="24"/>
          <w:lang w:val="zh-CN"/>
        </w:rPr>
        <w:t>米、雨水井约</w:t>
      </w:r>
      <w:r>
        <w:rPr>
          <w:rFonts w:ascii="楷体" w:eastAsia="楷体" w:hAnsi="楷体" w:hint="eastAsia"/>
          <w:kern w:val="2"/>
          <w:sz w:val="24"/>
          <w:szCs w:val="24"/>
          <w:lang w:val="zh-CN"/>
        </w:rPr>
        <w:t>12</w:t>
      </w:r>
      <w:r>
        <w:rPr>
          <w:rFonts w:ascii="楷体" w:eastAsia="楷体" w:hAnsi="楷体" w:hint="eastAsia"/>
          <w:kern w:val="2"/>
          <w:sz w:val="24"/>
          <w:szCs w:val="24"/>
          <w:lang w:val="zh-CN"/>
        </w:rPr>
        <w:t>座、排水沟约</w:t>
      </w:r>
      <w:r>
        <w:rPr>
          <w:rFonts w:ascii="楷体" w:eastAsia="楷体" w:hAnsi="楷体" w:hint="eastAsia"/>
          <w:kern w:val="2"/>
          <w:sz w:val="24"/>
          <w:szCs w:val="24"/>
          <w:lang w:val="zh-CN"/>
        </w:rPr>
        <w:t>300</w:t>
      </w:r>
      <w:r>
        <w:rPr>
          <w:rFonts w:ascii="楷体" w:eastAsia="楷体" w:hAnsi="楷体" w:hint="eastAsia"/>
          <w:kern w:val="2"/>
          <w:sz w:val="24"/>
          <w:szCs w:val="24"/>
          <w:lang w:val="zh-CN"/>
        </w:rPr>
        <w:t>米，混凝土路面约</w:t>
      </w:r>
      <w:r>
        <w:rPr>
          <w:rFonts w:ascii="楷体" w:eastAsia="楷体" w:hAnsi="楷体" w:hint="eastAsia"/>
          <w:kern w:val="2"/>
          <w:sz w:val="24"/>
          <w:szCs w:val="24"/>
          <w:lang w:val="zh-CN"/>
        </w:rPr>
        <w:t>1600</w:t>
      </w:r>
      <w:r>
        <w:rPr>
          <w:rFonts w:ascii="楷体" w:eastAsia="楷体" w:hAnsi="楷体" w:hint="eastAsia"/>
          <w:kern w:val="2"/>
          <w:sz w:val="24"/>
          <w:szCs w:val="24"/>
          <w:lang w:val="zh-CN"/>
        </w:rPr>
        <w:t>平方，新建墓穴约</w:t>
      </w:r>
      <w:r>
        <w:rPr>
          <w:rFonts w:ascii="楷体" w:eastAsia="楷体" w:hAnsi="楷体" w:hint="eastAsia"/>
          <w:kern w:val="2"/>
          <w:sz w:val="24"/>
          <w:szCs w:val="24"/>
          <w:lang w:val="zh-CN"/>
        </w:rPr>
        <w:t>300</w:t>
      </w:r>
      <w:proofErr w:type="gramStart"/>
      <w:r>
        <w:rPr>
          <w:rFonts w:ascii="楷体" w:eastAsia="楷体" w:hAnsi="楷体" w:hint="eastAsia"/>
          <w:kern w:val="2"/>
          <w:sz w:val="24"/>
          <w:szCs w:val="24"/>
          <w:lang w:val="zh-CN"/>
        </w:rPr>
        <w:t>座等</w:t>
      </w:r>
      <w:proofErr w:type="gramEnd"/>
    </w:p>
    <w:p w:rsidR="009928FA" w:rsidRDefault="00E6103B">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2</w:t>
      </w:r>
      <w:r>
        <w:rPr>
          <w:rFonts w:ascii="楷体" w:eastAsia="楷体" w:hAnsi="楷体" w:hint="eastAsia"/>
          <w:kern w:val="2"/>
          <w:sz w:val="24"/>
          <w:szCs w:val="24"/>
          <w:lang w:val="zh-CN"/>
        </w:rPr>
        <w:t>、履约担保的方式、金额及期限</w:t>
      </w:r>
      <w:r>
        <w:rPr>
          <w:rFonts w:ascii="楷体" w:eastAsia="楷体" w:hAnsi="楷体" w:hint="eastAsia"/>
          <w:kern w:val="2"/>
          <w:sz w:val="24"/>
          <w:szCs w:val="24"/>
          <w:lang w:val="zh-CN"/>
        </w:rPr>
        <w:t>:</w:t>
      </w:r>
      <w:r>
        <w:rPr>
          <w:rFonts w:ascii="楷体" w:eastAsia="楷体" w:hAnsi="楷体" w:hint="eastAsia"/>
          <w:kern w:val="2"/>
          <w:sz w:val="24"/>
          <w:szCs w:val="24"/>
          <w:lang w:val="zh-CN"/>
        </w:rPr>
        <w:t>承包人在收到成交通知书后，签订合同前，向发包人缴纳成交金额</w:t>
      </w:r>
      <w:r>
        <w:rPr>
          <w:rFonts w:ascii="楷体" w:eastAsia="楷体" w:hAnsi="楷体" w:hint="eastAsia"/>
          <w:kern w:val="2"/>
          <w:sz w:val="24"/>
          <w:szCs w:val="24"/>
          <w:lang w:val="zh-CN"/>
        </w:rPr>
        <w:t>10%</w:t>
      </w:r>
      <w:r>
        <w:rPr>
          <w:rFonts w:ascii="楷体" w:eastAsia="楷体" w:hAnsi="楷体" w:hint="eastAsia"/>
          <w:kern w:val="2"/>
          <w:sz w:val="24"/>
          <w:szCs w:val="24"/>
          <w:lang w:val="zh-CN"/>
        </w:rPr>
        <w:t>的履约保证金。履约保证金用以约束成交供应商在合同履行中的行为，弥补合同执行中由于自身行为可能给采购人带来的各种损失。履约保证金以支票、汇票、本票、保函等非现金形式或转账方式缴纳或提交；</w:t>
      </w:r>
    </w:p>
    <w:p w:rsidR="009928FA" w:rsidRDefault="00E6103B">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3</w:t>
      </w:r>
      <w:r>
        <w:rPr>
          <w:rFonts w:ascii="楷体" w:eastAsia="楷体" w:hAnsi="楷体" w:hint="eastAsia"/>
          <w:kern w:val="2"/>
          <w:sz w:val="24"/>
          <w:szCs w:val="24"/>
          <w:lang w:val="zh-CN"/>
        </w:rPr>
        <w:t>、工期：</w:t>
      </w:r>
      <w:r>
        <w:rPr>
          <w:rFonts w:ascii="楷体" w:eastAsia="楷体" w:hAnsi="楷体" w:hint="eastAsia"/>
          <w:kern w:val="2"/>
          <w:sz w:val="24"/>
          <w:szCs w:val="24"/>
          <w:lang w:val="zh-CN"/>
        </w:rPr>
        <w:t>45</w:t>
      </w:r>
      <w:r>
        <w:rPr>
          <w:rFonts w:ascii="楷体" w:eastAsia="楷体" w:hAnsi="楷体" w:hint="eastAsia"/>
          <w:kern w:val="2"/>
          <w:sz w:val="24"/>
          <w:szCs w:val="24"/>
          <w:lang w:val="zh-CN"/>
        </w:rPr>
        <w:t>日历天；</w:t>
      </w:r>
    </w:p>
    <w:p w:rsidR="009928FA" w:rsidRDefault="00E6103B">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4</w:t>
      </w:r>
      <w:r>
        <w:rPr>
          <w:rFonts w:ascii="楷体" w:eastAsia="楷体" w:hAnsi="楷体" w:hint="eastAsia"/>
          <w:kern w:val="2"/>
          <w:sz w:val="24"/>
          <w:szCs w:val="24"/>
          <w:lang w:val="zh-CN"/>
        </w:rPr>
        <w:t>、质量标准：合格；</w:t>
      </w:r>
    </w:p>
    <w:p w:rsidR="009928FA" w:rsidRDefault="00E6103B">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5</w:t>
      </w:r>
      <w:r>
        <w:rPr>
          <w:rFonts w:ascii="楷体" w:eastAsia="楷体" w:hAnsi="楷体" w:hint="eastAsia"/>
          <w:kern w:val="2"/>
          <w:sz w:val="24"/>
          <w:szCs w:val="24"/>
          <w:lang w:val="zh-CN"/>
        </w:rPr>
        <w:t>、</w:t>
      </w:r>
      <w:r>
        <w:rPr>
          <w:rFonts w:ascii="楷体" w:eastAsia="楷体" w:hAnsi="楷体" w:cs="宋体" w:hint="eastAsia"/>
          <w:color w:val="000000"/>
          <w:sz w:val="24"/>
          <w:szCs w:val="24"/>
          <w:highlight w:val="white"/>
        </w:rPr>
        <w:t>本项目不提供图纸，按工程量清单实施，供应商自行踏勘现场，了解项目相关情况。</w:t>
      </w:r>
    </w:p>
    <w:p w:rsidR="009928FA" w:rsidRDefault="00E6103B">
      <w:pPr>
        <w:pStyle w:val="afc"/>
        <w:topLinePunct/>
        <w:ind w:firstLineChars="177" w:firstLine="425"/>
        <w:rPr>
          <w:rFonts w:ascii="楷体" w:eastAsia="楷体" w:hAnsi="楷体"/>
          <w:kern w:val="2"/>
          <w:lang w:val="zh-CN"/>
        </w:rPr>
      </w:pPr>
      <w:r>
        <w:rPr>
          <w:rFonts w:ascii="楷体" w:eastAsia="楷体" w:hAnsi="楷体" w:hint="eastAsia"/>
          <w:kern w:val="2"/>
          <w:lang w:val="zh-CN"/>
        </w:rPr>
        <w:t>三、本工程采用的技术规范</w:t>
      </w:r>
    </w:p>
    <w:p w:rsidR="009928FA" w:rsidRPr="00156C92" w:rsidRDefault="00E6103B">
      <w:pPr>
        <w:pStyle w:val="afc"/>
        <w:topLinePunct/>
        <w:ind w:firstLineChars="177" w:firstLine="425"/>
        <w:rPr>
          <w:rFonts w:ascii="楷体" w:eastAsia="楷体" w:hAnsi="楷体"/>
          <w:kern w:val="2"/>
          <w:lang w:val="zh-CN"/>
        </w:rPr>
      </w:pPr>
      <w:r w:rsidRPr="00156C92">
        <w:rPr>
          <w:rFonts w:ascii="楷体" w:eastAsia="楷体" w:hAnsi="楷体" w:hint="eastAsia"/>
          <w:kern w:val="2"/>
          <w:lang w:val="zh-CN"/>
        </w:rPr>
        <w:t>本工程施工中的工序验收、分部项工程验收、中间验收及竣工验收等按建设工程现行的有关施工及验收规范、质量检验评定标准执行；材料检验、</w:t>
      </w:r>
      <w:proofErr w:type="gramStart"/>
      <w:r w:rsidRPr="00156C92">
        <w:rPr>
          <w:rFonts w:ascii="楷体" w:eastAsia="楷体" w:hAnsi="楷体" w:hint="eastAsia"/>
          <w:kern w:val="2"/>
          <w:lang w:val="zh-CN"/>
        </w:rPr>
        <w:t>试验按</w:t>
      </w:r>
      <w:proofErr w:type="gramEnd"/>
      <w:r w:rsidRPr="00156C92">
        <w:rPr>
          <w:rFonts w:ascii="楷体" w:eastAsia="楷体" w:hAnsi="楷体" w:hint="eastAsia"/>
          <w:kern w:val="2"/>
          <w:lang w:val="zh-CN"/>
        </w:rPr>
        <w:t>国家和地方颁布的技术规范、标准、规程执行。</w:t>
      </w:r>
    </w:p>
    <w:p w:rsidR="009928FA" w:rsidRDefault="00E6103B">
      <w:pPr>
        <w:pStyle w:val="afc"/>
        <w:topLinePunct/>
        <w:ind w:firstLineChars="177" w:firstLine="425"/>
        <w:rPr>
          <w:rFonts w:ascii="楷体" w:eastAsia="楷体" w:hAnsi="楷体"/>
          <w:kern w:val="2"/>
          <w:lang w:val="zh-CN"/>
        </w:rPr>
      </w:pPr>
      <w:r>
        <w:rPr>
          <w:rFonts w:ascii="楷体" w:eastAsia="楷体" w:hAnsi="楷体" w:hint="eastAsia"/>
          <w:kern w:val="2"/>
          <w:lang w:val="zh-CN"/>
        </w:rPr>
        <w:t>四、对材料的质量和试验要求</w:t>
      </w:r>
    </w:p>
    <w:p w:rsidR="009928FA" w:rsidRPr="00156C92" w:rsidRDefault="00E6103B">
      <w:pPr>
        <w:pStyle w:val="afc"/>
        <w:topLinePunct/>
        <w:ind w:firstLineChars="177" w:firstLine="425"/>
        <w:rPr>
          <w:rFonts w:ascii="楷体" w:eastAsia="楷体" w:hAnsi="楷体"/>
          <w:kern w:val="2"/>
          <w:lang w:val="zh-CN"/>
        </w:rPr>
      </w:pPr>
      <w:r w:rsidRPr="00156C92">
        <w:rPr>
          <w:rFonts w:ascii="楷体" w:eastAsia="楷体" w:hAnsi="楷体" w:hint="eastAsia"/>
          <w:kern w:val="2"/>
          <w:lang w:val="zh-CN"/>
        </w:rPr>
        <w:t>所有工程中使用的材料、设备、成品、半成品等必须提供齐全的质量保证资料，并按现行的有关规定进行检验、试验；承包方必须主动按工程监理的程序向监理方报验，经监理方书面认可后方可用于工程。</w:t>
      </w:r>
    </w:p>
    <w:p w:rsidR="009928FA" w:rsidRDefault="00E6103B">
      <w:pPr>
        <w:pStyle w:val="afc"/>
        <w:topLinePunct/>
        <w:ind w:firstLineChars="177" w:firstLine="425"/>
        <w:rPr>
          <w:rFonts w:ascii="楷体" w:eastAsia="楷体" w:hAnsi="楷体"/>
          <w:kern w:val="2"/>
          <w:lang w:val="zh-CN"/>
        </w:rPr>
      </w:pPr>
      <w:r>
        <w:rPr>
          <w:rFonts w:ascii="楷体" w:eastAsia="楷体" w:hAnsi="楷体" w:hint="eastAsia"/>
          <w:kern w:val="2"/>
          <w:lang w:val="zh-CN"/>
        </w:rPr>
        <w:t>五、对施工工艺的特</w:t>
      </w:r>
      <w:r>
        <w:rPr>
          <w:rFonts w:ascii="楷体" w:eastAsia="楷体" w:hAnsi="楷体" w:hint="eastAsia"/>
          <w:kern w:val="2"/>
          <w:lang w:val="zh-CN"/>
        </w:rPr>
        <w:t>殊要求</w:t>
      </w:r>
    </w:p>
    <w:p w:rsidR="009928FA" w:rsidRPr="00156C92" w:rsidRDefault="00E6103B">
      <w:pPr>
        <w:pStyle w:val="afc"/>
        <w:topLinePunct/>
        <w:ind w:firstLineChars="177" w:firstLine="425"/>
        <w:rPr>
          <w:rFonts w:ascii="楷体" w:eastAsia="楷体" w:hAnsi="楷体"/>
          <w:kern w:val="2"/>
          <w:lang w:val="zh-CN"/>
        </w:rPr>
      </w:pPr>
      <w:r w:rsidRPr="00156C92">
        <w:rPr>
          <w:rFonts w:ascii="楷体" w:eastAsia="楷体" w:hAnsi="楷体" w:hint="eastAsia"/>
          <w:kern w:val="2"/>
          <w:lang w:val="zh-CN"/>
        </w:rPr>
        <w:t>按现行的国家和地方的规定及标准执行。</w:t>
      </w:r>
    </w:p>
    <w:p w:rsidR="009928FA" w:rsidRDefault="009928FA">
      <w:pPr>
        <w:pStyle w:val="32"/>
        <w:ind w:leftChars="175" w:right="163"/>
        <w:rPr>
          <w:rFonts w:ascii="楷体" w:eastAsia="楷体" w:hAnsi="楷体"/>
          <w:kern w:val="2"/>
          <w:sz w:val="24"/>
          <w:szCs w:val="24"/>
        </w:rPr>
      </w:pPr>
    </w:p>
    <w:p w:rsidR="009928FA" w:rsidRDefault="00E6103B">
      <w:pPr>
        <w:pStyle w:val="affffff5"/>
        <w:ind w:firstLine="700"/>
        <w:rPr>
          <w:sz w:val="72"/>
        </w:rPr>
      </w:pPr>
      <w:r>
        <w:rPr>
          <w:rFonts w:hint="eastAsia"/>
        </w:rPr>
        <w:lastRenderedPageBreak/>
        <w:t>第五章</w:t>
      </w:r>
      <w:r>
        <w:rPr>
          <w:rFonts w:hint="eastAsia"/>
        </w:rPr>
        <w:t xml:space="preserve">  </w:t>
      </w:r>
      <w:r>
        <w:rPr>
          <w:rFonts w:hint="eastAsia"/>
        </w:rPr>
        <w:t>文件格式</w:t>
      </w:r>
      <w:bookmarkStart w:id="96" w:name="_Hlt26671244"/>
      <w:bookmarkStart w:id="97" w:name="_Hlt26955039"/>
      <w:bookmarkStart w:id="98" w:name="_Toc49090576"/>
      <w:bookmarkStart w:id="99" w:name="_Toc26554094"/>
      <w:bookmarkStart w:id="100" w:name="_Toc120614282"/>
      <w:bookmarkEnd w:id="92"/>
      <w:bookmarkEnd w:id="96"/>
      <w:bookmarkEnd w:id="97"/>
    </w:p>
    <w:p w:rsidR="009928FA" w:rsidRDefault="009928FA">
      <w:pPr>
        <w:ind w:firstLine="1800"/>
        <w:rPr>
          <w:rFonts w:ascii="楷体" w:eastAsia="楷体" w:hAnsi="楷体" w:cs="宋体"/>
          <w:b/>
          <w:color w:val="000000"/>
          <w:sz w:val="72"/>
        </w:rPr>
      </w:pPr>
    </w:p>
    <w:p w:rsidR="009928FA" w:rsidRDefault="009928FA">
      <w:pPr>
        <w:pStyle w:val="11f8"/>
        <w:ind w:firstLine="600"/>
        <w:rPr>
          <w:rFonts w:ascii="楷体" w:eastAsia="楷体" w:hAnsi="楷体"/>
          <w:color w:val="000000"/>
        </w:rPr>
      </w:pPr>
    </w:p>
    <w:p w:rsidR="009928FA" w:rsidRDefault="009928FA">
      <w:pPr>
        <w:rPr>
          <w:rFonts w:ascii="楷体" w:eastAsia="楷体" w:hAnsi="楷体"/>
          <w:color w:val="000000"/>
        </w:rPr>
      </w:pPr>
    </w:p>
    <w:p w:rsidR="009928FA" w:rsidRDefault="00E6103B">
      <w:pPr>
        <w:ind w:firstLine="1418"/>
        <w:jc w:val="center"/>
        <w:rPr>
          <w:rFonts w:ascii="楷体" w:eastAsia="楷体" w:hAnsi="楷体" w:cs="宋体"/>
          <w:b/>
          <w:color w:val="000000"/>
          <w:sz w:val="72"/>
        </w:rPr>
      </w:pPr>
      <w:r>
        <w:rPr>
          <w:rFonts w:ascii="楷体" w:eastAsia="楷体" w:hAnsi="楷体" w:cs="宋体" w:hint="eastAsia"/>
          <w:b/>
          <w:color w:val="000000"/>
          <w:sz w:val="72"/>
        </w:rPr>
        <w:t>响</w:t>
      </w:r>
      <w:r>
        <w:rPr>
          <w:rFonts w:ascii="楷体" w:eastAsia="楷体" w:hAnsi="楷体" w:cs="宋体" w:hint="eastAsia"/>
          <w:b/>
          <w:color w:val="000000"/>
          <w:sz w:val="72"/>
        </w:rPr>
        <w:t xml:space="preserve">  </w:t>
      </w:r>
      <w:r>
        <w:rPr>
          <w:rFonts w:ascii="楷体" w:eastAsia="楷体" w:hAnsi="楷体" w:cs="宋体" w:hint="eastAsia"/>
          <w:b/>
          <w:color w:val="000000"/>
          <w:sz w:val="72"/>
        </w:rPr>
        <w:t>应</w:t>
      </w:r>
      <w:r>
        <w:rPr>
          <w:rFonts w:ascii="楷体" w:eastAsia="楷体" w:hAnsi="楷体" w:cs="宋体" w:hint="eastAsia"/>
          <w:b/>
          <w:color w:val="000000"/>
          <w:sz w:val="72"/>
        </w:rPr>
        <w:t xml:space="preserve">  </w:t>
      </w:r>
      <w:r>
        <w:rPr>
          <w:rFonts w:ascii="楷体" w:eastAsia="楷体" w:hAnsi="楷体" w:cs="宋体" w:hint="eastAsia"/>
          <w:b/>
          <w:color w:val="000000"/>
          <w:sz w:val="72"/>
        </w:rPr>
        <w:t>文</w:t>
      </w:r>
      <w:r>
        <w:rPr>
          <w:rFonts w:ascii="楷体" w:eastAsia="楷体" w:hAnsi="楷体" w:cs="宋体" w:hint="eastAsia"/>
          <w:b/>
          <w:color w:val="000000"/>
          <w:sz w:val="72"/>
        </w:rPr>
        <w:t xml:space="preserve">  </w:t>
      </w:r>
      <w:r>
        <w:rPr>
          <w:rFonts w:ascii="楷体" w:eastAsia="楷体" w:hAnsi="楷体" w:cs="宋体" w:hint="eastAsia"/>
          <w:b/>
          <w:color w:val="000000"/>
          <w:sz w:val="72"/>
        </w:rPr>
        <w:t>件</w:t>
      </w:r>
    </w:p>
    <w:p w:rsidR="009928FA" w:rsidRDefault="009928FA">
      <w:pPr>
        <w:ind w:firstLine="1800"/>
        <w:rPr>
          <w:rFonts w:ascii="楷体" w:eastAsia="楷体" w:hAnsi="楷体" w:cs="宋体"/>
          <w:b/>
          <w:color w:val="000000"/>
          <w:sz w:val="72"/>
        </w:rPr>
      </w:pPr>
    </w:p>
    <w:p w:rsidR="009928FA" w:rsidRDefault="009928FA">
      <w:pPr>
        <w:rPr>
          <w:rFonts w:ascii="楷体" w:eastAsia="楷体" w:hAnsi="楷体"/>
          <w:color w:val="000000"/>
        </w:rPr>
      </w:pPr>
    </w:p>
    <w:p w:rsidR="009928FA" w:rsidRDefault="009928FA">
      <w:pPr>
        <w:ind w:firstLine="900"/>
        <w:rPr>
          <w:rFonts w:ascii="楷体" w:eastAsia="楷体" w:hAnsi="楷体" w:cs="宋体"/>
          <w:b/>
          <w:color w:val="000000"/>
          <w:sz w:val="36"/>
        </w:rPr>
      </w:pPr>
    </w:p>
    <w:bookmarkEnd w:id="93"/>
    <w:bookmarkEnd w:id="94"/>
    <w:bookmarkEnd w:id="98"/>
    <w:bookmarkEnd w:id="99"/>
    <w:bookmarkEnd w:id="100"/>
    <w:p w:rsidR="009928FA" w:rsidRDefault="00E6103B">
      <w:pPr>
        <w:ind w:firstLine="904"/>
        <w:rPr>
          <w:rFonts w:ascii="楷体" w:eastAsia="楷体" w:hAnsi="楷体" w:cs="仿宋"/>
          <w:b/>
          <w:color w:val="000000"/>
          <w:sz w:val="36"/>
        </w:rPr>
      </w:pPr>
      <w:r>
        <w:rPr>
          <w:rFonts w:ascii="楷体" w:eastAsia="楷体" w:hAnsi="楷体" w:cs="仿宋" w:hint="eastAsia"/>
          <w:b/>
          <w:color w:val="000000"/>
          <w:sz w:val="36"/>
        </w:rPr>
        <w:t>项</w:t>
      </w:r>
      <w:r>
        <w:rPr>
          <w:rFonts w:ascii="楷体" w:eastAsia="楷体" w:hAnsi="楷体" w:cs="仿宋" w:hint="eastAsia"/>
          <w:b/>
          <w:color w:val="000000"/>
          <w:sz w:val="36"/>
        </w:rPr>
        <w:t xml:space="preserve"> </w:t>
      </w:r>
      <w:r>
        <w:rPr>
          <w:rFonts w:ascii="楷体" w:eastAsia="楷体" w:hAnsi="楷体" w:cs="仿宋" w:hint="eastAsia"/>
          <w:b/>
          <w:color w:val="000000"/>
          <w:sz w:val="36"/>
        </w:rPr>
        <w:t>目</w:t>
      </w:r>
      <w:r>
        <w:rPr>
          <w:rFonts w:ascii="楷体" w:eastAsia="楷体" w:hAnsi="楷体" w:cs="仿宋" w:hint="eastAsia"/>
          <w:b/>
          <w:color w:val="000000"/>
          <w:sz w:val="36"/>
        </w:rPr>
        <w:t xml:space="preserve"> </w:t>
      </w:r>
      <w:r>
        <w:rPr>
          <w:rFonts w:ascii="楷体" w:eastAsia="楷体" w:hAnsi="楷体" w:cs="仿宋" w:hint="eastAsia"/>
          <w:b/>
          <w:color w:val="000000"/>
          <w:sz w:val="36"/>
        </w:rPr>
        <w:t>名</w:t>
      </w:r>
      <w:r>
        <w:rPr>
          <w:rFonts w:ascii="楷体" w:eastAsia="楷体" w:hAnsi="楷体" w:cs="仿宋" w:hint="eastAsia"/>
          <w:b/>
          <w:color w:val="000000"/>
          <w:sz w:val="36"/>
        </w:rPr>
        <w:t xml:space="preserve"> </w:t>
      </w:r>
      <w:r>
        <w:rPr>
          <w:rFonts w:ascii="楷体" w:eastAsia="楷体" w:hAnsi="楷体" w:cs="仿宋" w:hint="eastAsia"/>
          <w:b/>
          <w:color w:val="000000"/>
          <w:sz w:val="36"/>
        </w:rPr>
        <w:t>称：</w:t>
      </w:r>
    </w:p>
    <w:p w:rsidR="009928FA" w:rsidRDefault="00E6103B">
      <w:pPr>
        <w:ind w:firstLine="904"/>
        <w:rPr>
          <w:rFonts w:ascii="楷体" w:eastAsia="楷体" w:hAnsi="楷体" w:cs="仿宋"/>
          <w:b/>
          <w:color w:val="000000"/>
          <w:sz w:val="36"/>
          <w:u w:val="single"/>
        </w:rPr>
      </w:pPr>
      <w:r>
        <w:rPr>
          <w:rFonts w:ascii="楷体" w:eastAsia="楷体" w:hAnsi="楷体" w:cs="仿宋" w:hint="eastAsia"/>
          <w:b/>
          <w:color w:val="000000"/>
          <w:sz w:val="36"/>
        </w:rPr>
        <w:t>项</w:t>
      </w:r>
      <w:r>
        <w:rPr>
          <w:rFonts w:ascii="楷体" w:eastAsia="楷体" w:hAnsi="楷体" w:cs="仿宋" w:hint="eastAsia"/>
          <w:b/>
          <w:color w:val="000000"/>
          <w:sz w:val="36"/>
        </w:rPr>
        <w:t xml:space="preserve"> </w:t>
      </w:r>
      <w:r>
        <w:rPr>
          <w:rFonts w:ascii="楷体" w:eastAsia="楷体" w:hAnsi="楷体" w:cs="仿宋" w:hint="eastAsia"/>
          <w:b/>
          <w:color w:val="000000"/>
          <w:sz w:val="36"/>
        </w:rPr>
        <w:t>目</w:t>
      </w:r>
      <w:r>
        <w:rPr>
          <w:rFonts w:ascii="楷体" w:eastAsia="楷体" w:hAnsi="楷体" w:cs="仿宋" w:hint="eastAsia"/>
          <w:b/>
          <w:color w:val="000000"/>
          <w:sz w:val="36"/>
        </w:rPr>
        <w:t xml:space="preserve"> </w:t>
      </w:r>
      <w:r>
        <w:rPr>
          <w:rFonts w:ascii="楷体" w:eastAsia="楷体" w:hAnsi="楷体" w:cs="仿宋" w:hint="eastAsia"/>
          <w:b/>
          <w:color w:val="000000"/>
          <w:sz w:val="36"/>
        </w:rPr>
        <w:t>编</w:t>
      </w:r>
      <w:r>
        <w:rPr>
          <w:rFonts w:ascii="楷体" w:eastAsia="楷体" w:hAnsi="楷体" w:cs="仿宋" w:hint="eastAsia"/>
          <w:b/>
          <w:color w:val="000000"/>
          <w:sz w:val="36"/>
        </w:rPr>
        <w:t xml:space="preserve"> </w:t>
      </w:r>
      <w:r>
        <w:rPr>
          <w:rFonts w:ascii="楷体" w:eastAsia="楷体" w:hAnsi="楷体" w:cs="仿宋" w:hint="eastAsia"/>
          <w:b/>
          <w:color w:val="000000"/>
          <w:sz w:val="36"/>
        </w:rPr>
        <w:t>号：</w:t>
      </w:r>
    </w:p>
    <w:p w:rsidR="009928FA" w:rsidRDefault="00E6103B">
      <w:pPr>
        <w:ind w:firstLineChars="266" w:firstLine="961"/>
        <w:rPr>
          <w:rFonts w:ascii="楷体" w:eastAsia="楷体" w:hAnsi="楷体" w:cs="仿宋"/>
          <w:b/>
          <w:color w:val="000000"/>
          <w:sz w:val="36"/>
          <w:u w:val="single"/>
        </w:rPr>
      </w:pPr>
      <w:r>
        <w:rPr>
          <w:rFonts w:ascii="楷体" w:eastAsia="楷体" w:hAnsi="楷体" w:cs="仿宋" w:hint="eastAsia"/>
          <w:b/>
          <w:color w:val="000000"/>
          <w:sz w:val="36"/>
        </w:rPr>
        <w:t>谈判供应商名称：</w:t>
      </w:r>
    </w:p>
    <w:p w:rsidR="009928FA" w:rsidRDefault="00E6103B">
      <w:pPr>
        <w:ind w:firstLine="904"/>
        <w:rPr>
          <w:rFonts w:ascii="楷体" w:eastAsia="楷体" w:hAnsi="楷体" w:cs="仿宋"/>
          <w:b/>
          <w:color w:val="000000"/>
          <w:sz w:val="36"/>
          <w:u w:val="single"/>
        </w:rPr>
      </w:pPr>
      <w:r>
        <w:rPr>
          <w:rFonts w:ascii="楷体" w:eastAsia="楷体" w:hAnsi="楷体" w:cs="仿宋" w:hint="eastAsia"/>
          <w:b/>
          <w:color w:val="000000"/>
          <w:sz w:val="36"/>
        </w:rPr>
        <w:t>日</w:t>
      </w:r>
      <w:r>
        <w:rPr>
          <w:rFonts w:ascii="楷体" w:eastAsia="楷体" w:hAnsi="楷体" w:cs="仿宋" w:hint="eastAsia"/>
          <w:b/>
          <w:color w:val="000000"/>
          <w:sz w:val="36"/>
        </w:rPr>
        <w:t xml:space="preserve">      </w:t>
      </w:r>
      <w:r>
        <w:rPr>
          <w:rFonts w:ascii="楷体" w:eastAsia="楷体" w:hAnsi="楷体" w:cs="仿宋" w:hint="eastAsia"/>
          <w:b/>
          <w:color w:val="000000"/>
          <w:sz w:val="36"/>
        </w:rPr>
        <w:t>期：</w:t>
      </w:r>
    </w:p>
    <w:p w:rsidR="009928FA" w:rsidRDefault="00E6103B">
      <w:pPr>
        <w:ind w:firstLine="904"/>
        <w:rPr>
          <w:rFonts w:ascii="楷体" w:eastAsia="楷体" w:hAnsi="楷体" w:cs="仿宋"/>
          <w:b/>
          <w:color w:val="000000"/>
          <w:sz w:val="36"/>
        </w:rPr>
      </w:pPr>
      <w:r>
        <w:rPr>
          <w:rFonts w:ascii="楷体" w:eastAsia="楷体" w:hAnsi="楷体" w:cs="仿宋" w:hint="eastAsia"/>
          <w:b/>
          <w:color w:val="000000"/>
          <w:sz w:val="36"/>
        </w:rPr>
        <w:t>供</w:t>
      </w:r>
      <w:r>
        <w:rPr>
          <w:rFonts w:ascii="楷体" w:eastAsia="楷体" w:hAnsi="楷体" w:cs="仿宋" w:hint="eastAsia"/>
          <w:b/>
          <w:color w:val="000000"/>
          <w:sz w:val="36"/>
        </w:rPr>
        <w:t xml:space="preserve">  </w:t>
      </w:r>
      <w:r>
        <w:rPr>
          <w:rFonts w:ascii="楷体" w:eastAsia="楷体" w:hAnsi="楷体" w:cs="仿宋" w:hint="eastAsia"/>
          <w:b/>
          <w:color w:val="000000"/>
          <w:sz w:val="36"/>
        </w:rPr>
        <w:t>应</w:t>
      </w:r>
      <w:r>
        <w:rPr>
          <w:rFonts w:ascii="楷体" w:eastAsia="楷体" w:hAnsi="楷体" w:cs="仿宋" w:hint="eastAsia"/>
          <w:b/>
          <w:color w:val="000000"/>
          <w:sz w:val="36"/>
        </w:rPr>
        <w:t xml:space="preserve">  </w:t>
      </w:r>
      <w:r>
        <w:rPr>
          <w:rFonts w:ascii="楷体" w:eastAsia="楷体" w:hAnsi="楷体" w:cs="仿宋" w:hint="eastAsia"/>
          <w:b/>
          <w:color w:val="000000"/>
          <w:sz w:val="36"/>
        </w:rPr>
        <w:t>商：（电子签章）</w:t>
      </w:r>
    </w:p>
    <w:p w:rsidR="009928FA" w:rsidRDefault="009928FA">
      <w:pPr>
        <w:rPr>
          <w:rFonts w:ascii="楷体" w:eastAsia="楷体" w:hAnsi="楷体" w:cs="宋体"/>
          <w:color w:val="000000"/>
        </w:rPr>
      </w:pPr>
    </w:p>
    <w:p w:rsidR="009928FA" w:rsidRDefault="009928FA">
      <w:pPr>
        <w:spacing w:before="50" w:after="50"/>
        <w:ind w:firstLine="800"/>
        <w:rPr>
          <w:rStyle w:val="affe"/>
          <w:rFonts w:ascii="楷体" w:eastAsia="楷体" w:hAnsi="楷体" w:cs="宋体"/>
        </w:rPr>
      </w:pPr>
    </w:p>
    <w:p w:rsidR="009928FA" w:rsidRDefault="009928FA">
      <w:pPr>
        <w:pStyle w:val="a9"/>
        <w:ind w:left="480" w:firstLine="703"/>
      </w:pPr>
    </w:p>
    <w:p w:rsidR="009928FA" w:rsidRDefault="009928FA">
      <w:pPr>
        <w:pStyle w:val="ad"/>
      </w:pPr>
    </w:p>
    <w:p w:rsidR="009928FA" w:rsidRDefault="009928FA">
      <w:pPr>
        <w:pStyle w:val="26"/>
        <w:ind w:firstLine="800"/>
        <w:rPr>
          <w:rStyle w:val="affe"/>
          <w:rFonts w:ascii="楷体" w:eastAsia="楷体" w:hAnsi="楷体" w:cs="宋体"/>
        </w:rPr>
      </w:pPr>
    </w:p>
    <w:p w:rsidR="009928FA" w:rsidRDefault="009928FA">
      <w:pPr>
        <w:pStyle w:val="1112"/>
        <w:spacing w:after="312" w:line="360" w:lineRule="auto"/>
        <w:jc w:val="center"/>
        <w:rPr>
          <w:rFonts w:ascii="楷体" w:eastAsia="楷体" w:hAnsi="楷体" w:cs="宋体"/>
          <w:b/>
          <w:bCs/>
          <w:color w:val="000000"/>
          <w:sz w:val="24"/>
          <w:szCs w:val="24"/>
        </w:rPr>
      </w:pPr>
    </w:p>
    <w:p w:rsidR="009928FA" w:rsidRDefault="009928FA">
      <w:pPr>
        <w:pStyle w:val="1112"/>
        <w:spacing w:after="312" w:line="360" w:lineRule="auto"/>
        <w:jc w:val="center"/>
        <w:rPr>
          <w:rFonts w:ascii="楷体" w:eastAsia="楷体" w:hAnsi="楷体" w:cs="宋体"/>
          <w:b/>
          <w:bCs/>
          <w:color w:val="000000"/>
          <w:sz w:val="24"/>
          <w:szCs w:val="24"/>
        </w:rPr>
      </w:pPr>
    </w:p>
    <w:p w:rsidR="009928FA" w:rsidRDefault="00E6103B">
      <w:pPr>
        <w:pStyle w:val="1112"/>
        <w:spacing w:after="312"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响应文件主要目录</w:t>
      </w:r>
    </w:p>
    <w:p w:rsidR="009928FA" w:rsidRDefault="009928FA">
      <w:pPr>
        <w:pStyle w:val="Default"/>
      </w:pPr>
    </w:p>
    <w:p w:rsidR="009928FA" w:rsidRDefault="00E6103B">
      <w:pPr>
        <w:pStyle w:val="1112"/>
        <w:numPr>
          <w:ilvl w:val="0"/>
          <w:numId w:val="22"/>
        </w:numPr>
        <w:spacing w:line="360" w:lineRule="auto"/>
        <w:ind w:firstLine="420"/>
        <w:rPr>
          <w:rFonts w:ascii="楷体" w:eastAsia="楷体" w:hAnsi="楷体" w:cs="宋体"/>
          <w:color w:val="000000"/>
        </w:rPr>
      </w:pPr>
      <w:r>
        <w:rPr>
          <w:rFonts w:ascii="楷体" w:eastAsia="楷体" w:hAnsi="楷体" w:cs="宋体" w:hint="eastAsia"/>
          <w:color w:val="000000"/>
          <w:szCs w:val="21"/>
        </w:rPr>
        <w:t>资格审查响应对照表</w:t>
      </w:r>
    </w:p>
    <w:p w:rsidR="009928FA" w:rsidRDefault="00E6103B">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二、符合性审查响应对照表</w:t>
      </w:r>
    </w:p>
    <w:p w:rsidR="009928FA" w:rsidRDefault="00E6103B">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三、非实质性响应对照表</w:t>
      </w:r>
    </w:p>
    <w:p w:rsidR="009928FA" w:rsidRDefault="00E6103B">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四、</w:t>
      </w:r>
      <w:r>
        <w:rPr>
          <w:rFonts w:ascii="楷体" w:eastAsia="楷体" w:hAnsi="楷体" w:cs="宋体" w:hint="eastAsia"/>
          <w:i/>
          <w:iCs/>
          <w:color w:val="000000"/>
          <w:u w:val="single"/>
        </w:rPr>
        <w:t>谈判响应报价表</w:t>
      </w:r>
    </w:p>
    <w:p w:rsidR="009928FA" w:rsidRDefault="00E6103B">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五、</w:t>
      </w:r>
      <w:r>
        <w:rPr>
          <w:rFonts w:ascii="楷体" w:eastAsia="楷体" w:hAnsi="楷体" w:cs="宋体" w:hint="eastAsia"/>
          <w:i/>
          <w:iCs/>
          <w:color w:val="000000"/>
          <w:u w:val="single"/>
        </w:rPr>
        <w:t>分项报价表</w:t>
      </w:r>
    </w:p>
    <w:p w:rsidR="009928FA" w:rsidRDefault="00E6103B">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六、技术参数响应及偏离表</w:t>
      </w:r>
    </w:p>
    <w:p w:rsidR="009928FA" w:rsidRDefault="00E6103B">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七、</w:t>
      </w:r>
      <w:r>
        <w:rPr>
          <w:rFonts w:ascii="楷体" w:eastAsia="楷体" w:hAnsi="楷体" w:cs="宋体" w:hint="eastAsia"/>
          <w:color w:val="000000"/>
        </w:rPr>
        <w:t>商务条款响应及偏离表</w:t>
      </w:r>
    </w:p>
    <w:p w:rsidR="009928FA" w:rsidRDefault="00E6103B">
      <w:pPr>
        <w:pStyle w:val="aff5"/>
        <w:spacing w:line="360" w:lineRule="auto"/>
        <w:ind w:firstLine="420"/>
        <w:rPr>
          <w:rFonts w:ascii="楷体" w:eastAsia="楷体" w:hAnsi="楷体" w:cs="宋体"/>
          <w:color w:val="000000"/>
        </w:rPr>
      </w:pPr>
      <w:r>
        <w:rPr>
          <w:rFonts w:ascii="楷体" w:eastAsia="楷体" w:hAnsi="楷体" w:cs="宋体" w:hint="eastAsia"/>
          <w:color w:val="000000"/>
        </w:rPr>
        <w:t>八、其他</w:t>
      </w:r>
      <w:r>
        <w:rPr>
          <w:rFonts w:ascii="楷体" w:eastAsia="楷体" w:hAnsi="楷体" w:cs="宋体" w:hint="eastAsia"/>
          <w:color w:val="000000"/>
        </w:rPr>
        <w:t xml:space="preserve"> </w:t>
      </w:r>
      <w:r>
        <w:rPr>
          <w:rFonts w:ascii="楷体" w:eastAsia="楷体" w:hAnsi="楷体" w:cs="宋体" w:hint="eastAsia"/>
          <w:color w:val="000000"/>
        </w:rPr>
        <w:t>（供应商认为有必要提供的声明和文件，如有自拟并自行添加）</w:t>
      </w:r>
    </w:p>
    <w:p w:rsidR="009928FA" w:rsidRDefault="009928FA">
      <w:pPr>
        <w:pStyle w:val="aff5"/>
        <w:spacing w:line="360" w:lineRule="auto"/>
        <w:ind w:firstLine="420"/>
        <w:rPr>
          <w:rFonts w:ascii="楷体" w:eastAsia="楷体" w:hAnsi="楷体" w:cs="宋体"/>
          <w:color w:val="000000"/>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1112"/>
        <w:spacing w:line="360" w:lineRule="auto"/>
        <w:jc w:val="center"/>
        <w:rPr>
          <w:rFonts w:ascii="楷体" w:eastAsia="楷体" w:hAnsi="楷体" w:cs="宋体"/>
          <w:b/>
          <w:bCs/>
          <w:color w:val="000000"/>
          <w:sz w:val="28"/>
          <w:szCs w:val="28"/>
        </w:rPr>
      </w:pPr>
    </w:p>
    <w:p w:rsidR="009928FA" w:rsidRDefault="009928FA">
      <w:pPr>
        <w:pStyle w:val="Default"/>
        <w:spacing w:line="360" w:lineRule="auto"/>
        <w:rPr>
          <w:rFonts w:ascii="楷体" w:eastAsia="楷体" w:hAnsi="楷体"/>
          <w:b/>
          <w:bCs/>
          <w:sz w:val="28"/>
          <w:szCs w:val="28"/>
        </w:rPr>
      </w:pPr>
    </w:p>
    <w:p w:rsidR="009928FA" w:rsidRDefault="009928FA">
      <w:pPr>
        <w:pStyle w:val="Default"/>
        <w:spacing w:line="360" w:lineRule="auto"/>
        <w:rPr>
          <w:rFonts w:ascii="楷体" w:eastAsia="楷体" w:hAnsi="楷体"/>
          <w:b/>
          <w:bCs/>
          <w:sz w:val="28"/>
          <w:szCs w:val="28"/>
        </w:rPr>
      </w:pPr>
    </w:p>
    <w:p w:rsidR="009928FA" w:rsidRDefault="009928FA">
      <w:pPr>
        <w:pStyle w:val="Default"/>
        <w:spacing w:line="360" w:lineRule="auto"/>
        <w:rPr>
          <w:rFonts w:ascii="楷体" w:eastAsia="楷体" w:hAnsi="楷体"/>
          <w:b/>
          <w:bCs/>
          <w:sz w:val="28"/>
          <w:szCs w:val="28"/>
        </w:rPr>
      </w:pPr>
    </w:p>
    <w:p w:rsidR="009928FA" w:rsidRDefault="009928FA">
      <w:pPr>
        <w:pStyle w:val="1112"/>
        <w:spacing w:line="360" w:lineRule="auto"/>
        <w:rPr>
          <w:rFonts w:ascii="楷体" w:eastAsia="楷体" w:hAnsi="楷体" w:cs="宋体"/>
          <w:b/>
          <w:bCs/>
          <w:color w:val="000000"/>
          <w:sz w:val="28"/>
          <w:szCs w:val="28"/>
        </w:rPr>
      </w:pPr>
    </w:p>
    <w:p w:rsidR="009928FA" w:rsidRDefault="00E6103B">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资格性审查响应对照表</w:t>
      </w:r>
    </w:p>
    <w:tbl>
      <w:tblPr>
        <w:tblW w:w="105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7610"/>
        <w:gridCol w:w="1113"/>
        <w:gridCol w:w="1107"/>
      </w:tblGrid>
      <w:tr w:rsidR="009928FA">
        <w:trPr>
          <w:trHeight w:val="1283"/>
          <w:jc w:val="center"/>
        </w:trPr>
        <w:tc>
          <w:tcPr>
            <w:tcW w:w="760" w:type="dxa"/>
            <w:noWrap/>
            <w:vAlign w:val="center"/>
          </w:tcPr>
          <w:p w:rsidR="009928FA" w:rsidRDefault="00E6103B">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7610" w:type="dxa"/>
            <w:noWrap/>
            <w:vAlign w:val="center"/>
          </w:tcPr>
          <w:p w:rsidR="009928FA" w:rsidRDefault="00E6103B">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资格性审查响应内容</w:t>
            </w:r>
          </w:p>
        </w:tc>
        <w:tc>
          <w:tcPr>
            <w:tcW w:w="1113" w:type="dxa"/>
            <w:noWrap/>
            <w:vAlign w:val="center"/>
          </w:tcPr>
          <w:p w:rsidR="009928FA" w:rsidRDefault="00E6103B">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928FA" w:rsidRDefault="00E6103B">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107" w:type="dxa"/>
            <w:noWrap/>
            <w:vAlign w:val="center"/>
          </w:tcPr>
          <w:p w:rsidR="009928FA" w:rsidRDefault="00E6103B">
            <w:pPr>
              <w:ind w:firstLine="527"/>
              <w:rPr>
                <w:rFonts w:ascii="楷体" w:eastAsia="楷体" w:hAnsi="楷体" w:cs="宋体"/>
                <w:b/>
                <w:color w:val="000000"/>
                <w:sz w:val="21"/>
                <w:szCs w:val="21"/>
              </w:rPr>
            </w:pPr>
            <w:r>
              <w:rPr>
                <w:rFonts w:ascii="楷体" w:eastAsia="楷体" w:hAnsi="楷体" w:cs="宋体" w:hint="eastAsia"/>
                <w:b/>
                <w:color w:val="000000"/>
                <w:sz w:val="21"/>
                <w:szCs w:val="21"/>
              </w:rPr>
              <w:t>响应文件中的页码位置</w:t>
            </w: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b/>
                <w:color w:val="000000"/>
                <w:sz w:val="24"/>
                <w:szCs w:val="24"/>
              </w:rPr>
            </w:pPr>
            <w:r>
              <w:rPr>
                <w:rFonts w:ascii="楷体" w:eastAsia="楷体" w:hAnsi="楷体" w:cs="宋体" w:hint="eastAsia"/>
                <w:color w:val="000000"/>
                <w:sz w:val="24"/>
                <w:szCs w:val="24"/>
              </w:rPr>
              <w:t>1</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szCs w:val="28"/>
              </w:rPr>
              <w:t>法人或者其他组织的营业执照等证明文件，自然人的身份证明。</w:t>
            </w:r>
            <w:r>
              <w:rPr>
                <w:rFonts w:ascii="楷体" w:eastAsia="楷体" w:hAnsi="楷体" w:cs="宋体" w:hint="eastAsia"/>
                <w:color w:val="000000"/>
              </w:rPr>
              <w:t>（身份证为正、反面）。</w:t>
            </w:r>
          </w:p>
        </w:tc>
        <w:tc>
          <w:tcPr>
            <w:tcW w:w="1113" w:type="dxa"/>
            <w:noWrap/>
            <w:vAlign w:val="center"/>
          </w:tcPr>
          <w:p w:rsidR="009928FA" w:rsidRDefault="009928FA">
            <w:pPr>
              <w:pStyle w:val="11ff4"/>
              <w:spacing w:line="360" w:lineRule="auto"/>
              <w:rPr>
                <w:rFonts w:ascii="楷体" w:eastAsia="楷体" w:hAnsi="楷体" w:cs="宋体"/>
                <w:b/>
                <w:color w:val="000000"/>
                <w:szCs w:val="21"/>
              </w:rPr>
            </w:pPr>
          </w:p>
        </w:tc>
        <w:tc>
          <w:tcPr>
            <w:tcW w:w="1107" w:type="dxa"/>
            <w:noWrap/>
            <w:vAlign w:val="center"/>
          </w:tcPr>
          <w:p w:rsidR="009928FA" w:rsidRDefault="009928FA">
            <w:pPr>
              <w:pStyle w:val="11ff4"/>
              <w:spacing w:line="360" w:lineRule="auto"/>
              <w:rPr>
                <w:rFonts w:ascii="楷体" w:eastAsia="楷体" w:hAnsi="楷体" w:cs="宋体"/>
                <w:b/>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2</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szCs w:val="28"/>
              </w:rPr>
              <w:t>依法缴纳职工社会保障资金的证明材料</w:t>
            </w:r>
            <w:r>
              <w:rPr>
                <w:rFonts w:ascii="楷体" w:eastAsia="楷体" w:hAnsi="楷体" w:cs="宋体" w:hint="eastAsia"/>
                <w:b/>
                <w:bCs/>
                <w:color w:val="000000"/>
                <w:szCs w:val="28"/>
              </w:rPr>
              <w:t>(</w:t>
            </w:r>
            <w:r>
              <w:rPr>
                <w:rFonts w:ascii="楷体" w:eastAsia="楷体" w:hAnsi="楷体" w:cs="宋体" w:hint="eastAsia"/>
                <w:b/>
                <w:bCs/>
                <w:color w:val="000000"/>
                <w:szCs w:val="28"/>
              </w:rPr>
              <w:t>税务、银行或社会保险基金管理部门出具的近三个月内任意一个月缴纳职工社会保障资金的缴款凭证或缴款证明</w:t>
            </w:r>
            <w:r>
              <w:rPr>
                <w:rFonts w:ascii="楷体" w:eastAsia="楷体" w:hAnsi="楷体" w:cs="宋体" w:hint="eastAsia"/>
                <w:b/>
                <w:bCs/>
                <w:color w:val="000000"/>
                <w:szCs w:val="28"/>
              </w:rPr>
              <w:t>)</w:t>
            </w:r>
            <w:r>
              <w:rPr>
                <w:rFonts w:ascii="楷体" w:eastAsia="楷体" w:hAnsi="楷体" w:cs="宋体" w:hint="eastAsia"/>
                <w:b/>
                <w:bCs/>
                <w:color w:val="000000"/>
                <w:szCs w:val="28"/>
              </w:rPr>
              <w:t>（投标人依法享受缓缴、免缴的提供证明材料）。</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3</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szCs w:val="28"/>
              </w:rPr>
              <w:t>供应商近三个月内任意一份依法纳税的缴款凭证</w:t>
            </w:r>
            <w:r>
              <w:rPr>
                <w:rFonts w:ascii="楷体" w:eastAsia="楷体" w:hAnsi="楷体" w:cs="宋体" w:hint="eastAsia"/>
                <w:b/>
                <w:bCs/>
                <w:color w:val="000000"/>
                <w:szCs w:val="28"/>
              </w:rPr>
              <w:t>（投标人依法享受缓缴、免缴的提供证明材料）。</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4</w:t>
            </w:r>
          </w:p>
        </w:tc>
        <w:tc>
          <w:tcPr>
            <w:tcW w:w="7610" w:type="dxa"/>
            <w:noWrap/>
            <w:vAlign w:val="center"/>
          </w:tcPr>
          <w:p w:rsidR="009928FA" w:rsidRDefault="00E6103B">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szCs w:val="28"/>
              </w:rPr>
            </w:pPr>
            <w:r>
              <w:rPr>
                <w:rFonts w:ascii="楷体" w:eastAsia="楷体" w:hAnsi="楷体" w:cs="宋体" w:hint="eastAsia"/>
                <w:color w:val="000000"/>
                <w:szCs w:val="28"/>
              </w:rPr>
              <w:t>2</w:t>
            </w:r>
            <w:r>
              <w:rPr>
                <w:rFonts w:ascii="楷体" w:eastAsia="楷体" w:hAnsi="楷体" w:cs="宋体"/>
                <w:color w:val="000000"/>
                <w:szCs w:val="28"/>
              </w:rPr>
              <w:t>024</w:t>
            </w:r>
            <w:r>
              <w:rPr>
                <w:rFonts w:ascii="楷体" w:eastAsia="楷体" w:hAnsi="楷体" w:cs="宋体" w:hint="eastAsia"/>
                <w:color w:val="000000"/>
                <w:szCs w:val="28"/>
              </w:rPr>
              <w:t>年度或</w:t>
            </w:r>
            <w:r>
              <w:rPr>
                <w:rFonts w:ascii="楷体" w:eastAsia="楷体" w:hAnsi="楷体" w:cs="宋体" w:hint="eastAsia"/>
                <w:color w:val="000000"/>
                <w:szCs w:val="28"/>
              </w:rPr>
              <w:t>2</w:t>
            </w:r>
            <w:r>
              <w:rPr>
                <w:rFonts w:ascii="楷体" w:eastAsia="楷体" w:hAnsi="楷体" w:cs="宋体"/>
                <w:color w:val="000000"/>
                <w:szCs w:val="28"/>
              </w:rPr>
              <w:t>025</w:t>
            </w:r>
            <w:r>
              <w:rPr>
                <w:rFonts w:ascii="楷体" w:eastAsia="楷体" w:hAnsi="楷体" w:cs="宋体" w:hint="eastAsia"/>
                <w:color w:val="000000"/>
                <w:szCs w:val="28"/>
              </w:rPr>
              <w:t>年度的财务报告情况（</w:t>
            </w:r>
            <w:r>
              <w:rPr>
                <w:rFonts w:ascii="楷体" w:eastAsia="楷体" w:hAnsi="楷体" w:cs="宋体" w:hint="eastAsia"/>
                <w:b/>
                <w:bCs/>
                <w:color w:val="000000"/>
                <w:szCs w:val="28"/>
              </w:rPr>
              <w:t>成立不满一年不需提供）。</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5</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szCs w:val="28"/>
              </w:rPr>
              <w:t>具备履行合同所必需的设备和专业技术能力的证明材料。</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6</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szCs w:val="28"/>
              </w:rPr>
              <w:t>参加本次政府采购活动前</w:t>
            </w:r>
            <w:r>
              <w:rPr>
                <w:rFonts w:ascii="楷体" w:eastAsia="楷体" w:hAnsi="楷体" w:cs="宋体" w:hint="eastAsia"/>
                <w:color w:val="000000"/>
                <w:szCs w:val="28"/>
              </w:rPr>
              <w:t>3</w:t>
            </w:r>
            <w:r>
              <w:rPr>
                <w:rFonts w:ascii="楷体" w:eastAsia="楷体" w:hAnsi="楷体" w:cs="宋体" w:hint="eastAsia"/>
                <w:color w:val="000000"/>
                <w:szCs w:val="28"/>
              </w:rPr>
              <w:t>年内在经营活动中没有重大违法记录的书面声明。</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7</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rPr>
              <w:t>未被“信用中国”网站（</w:t>
            </w:r>
            <w:r>
              <w:rPr>
                <w:rFonts w:ascii="楷体" w:eastAsia="楷体" w:hAnsi="楷体" w:cs="宋体" w:hint="eastAsia"/>
                <w:color w:val="000000"/>
              </w:rPr>
              <w:t>www.creditchina.gov.cn</w:t>
            </w:r>
            <w:r>
              <w:rPr>
                <w:rFonts w:ascii="楷体" w:eastAsia="楷体" w:hAnsi="楷体" w:cs="宋体" w:hint="eastAsia"/>
                <w:color w:val="000000"/>
              </w:rPr>
              <w:t>）、“中国政府采购网</w:t>
            </w:r>
            <w:r>
              <w:rPr>
                <w:rFonts w:ascii="楷体" w:eastAsia="楷体" w:hAnsi="楷体" w:cs="宋体" w:hint="eastAsia"/>
                <w:color w:val="000000"/>
              </w:rPr>
              <w:t>"(www.ccgp.gov.cn)</w:t>
            </w:r>
            <w:r>
              <w:rPr>
                <w:rFonts w:ascii="楷体" w:eastAsia="楷体" w:hAnsi="楷体" w:cs="宋体" w:hint="eastAsia"/>
                <w:color w:val="000000"/>
              </w:rPr>
              <w:t>列入失信被执行人、重大税收违法案件当事人名单、政府采购严重违法失信行为记录名单</w:t>
            </w:r>
            <w:r>
              <w:rPr>
                <w:rFonts w:ascii="楷体" w:eastAsia="楷体" w:hAnsi="楷体" w:cs="宋体" w:hint="eastAsia"/>
                <w:color w:val="000000"/>
              </w:rPr>
              <w:t>(www.ccgp.gov.cn)</w:t>
            </w:r>
            <w:r>
              <w:rPr>
                <w:rFonts w:ascii="楷体" w:eastAsia="楷体" w:hAnsi="楷体" w:cs="宋体" w:hint="eastAsia"/>
                <w:color w:val="000000"/>
              </w:rPr>
              <w:t>列入失信被执行人、重大税收违法案件当事人名单、政府采购严重违法失信行为记录名单。</w:t>
            </w:r>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ind w:right="308"/>
              <w:rPr>
                <w:rFonts w:ascii="楷体" w:eastAsia="楷体" w:hAnsi="楷体" w:cs="宋体"/>
                <w:color w:val="000000"/>
                <w:szCs w:val="21"/>
              </w:rPr>
            </w:pPr>
          </w:p>
        </w:tc>
      </w:tr>
      <w:tr w:rsidR="009928FA">
        <w:trPr>
          <w:trHeight w:val="90"/>
          <w:jc w:val="center"/>
        </w:trPr>
        <w:tc>
          <w:tcPr>
            <w:tcW w:w="760" w:type="dxa"/>
            <w:noWrap/>
            <w:vAlign w:val="center"/>
          </w:tcPr>
          <w:p w:rsidR="009928FA" w:rsidRDefault="00E6103B">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8</w:t>
            </w:r>
          </w:p>
        </w:tc>
        <w:tc>
          <w:tcPr>
            <w:tcW w:w="761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rPr>
              <w:t>供应商信用承诺书</w:t>
            </w:r>
            <w:bookmarkStart w:id="101" w:name="_GoBack"/>
            <w:bookmarkEnd w:id="101"/>
          </w:p>
        </w:tc>
        <w:tc>
          <w:tcPr>
            <w:tcW w:w="1113" w:type="dxa"/>
            <w:noWrap/>
            <w:vAlign w:val="center"/>
          </w:tcPr>
          <w:p w:rsidR="009928FA" w:rsidRDefault="009928FA">
            <w:pPr>
              <w:pStyle w:val="11ff4"/>
              <w:spacing w:line="360" w:lineRule="auto"/>
              <w:rPr>
                <w:rFonts w:ascii="楷体" w:eastAsia="楷体" w:hAnsi="楷体" w:cs="宋体"/>
                <w:color w:val="000000"/>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10590" w:type="dxa"/>
            <w:gridSpan w:val="4"/>
            <w:noWrap/>
            <w:vAlign w:val="center"/>
          </w:tcPr>
          <w:p w:rsidR="009928FA" w:rsidRDefault="00E6103B">
            <w:pPr>
              <w:pStyle w:val="11ff4"/>
              <w:spacing w:line="360" w:lineRule="auto"/>
              <w:rPr>
                <w:rFonts w:ascii="楷体" w:eastAsia="楷体" w:hAnsi="楷体" w:cs="宋体"/>
                <w:color w:val="000000"/>
                <w:szCs w:val="21"/>
              </w:rPr>
            </w:pPr>
            <w:r>
              <w:rPr>
                <w:rFonts w:ascii="楷体" w:eastAsia="楷体" w:hAnsi="楷体" w:cs="宋体" w:hint="eastAsia"/>
                <w:b/>
                <w:bCs/>
                <w:color w:val="000000"/>
              </w:rPr>
              <w:t>落实政府采购政策需满足的资格要求</w:t>
            </w:r>
          </w:p>
        </w:tc>
      </w:tr>
      <w:tr w:rsidR="009928FA">
        <w:trPr>
          <w:trHeight w:val="609"/>
          <w:jc w:val="center"/>
        </w:trPr>
        <w:tc>
          <w:tcPr>
            <w:tcW w:w="760" w:type="dxa"/>
            <w:noWrap/>
            <w:vAlign w:val="center"/>
          </w:tcPr>
          <w:p w:rsidR="009928FA" w:rsidRDefault="00E6103B">
            <w:pPr>
              <w:ind w:firstLine="527"/>
              <w:jc w:val="center"/>
              <w:rPr>
                <w:rFonts w:ascii="楷体" w:eastAsia="楷体" w:hAnsi="楷体" w:cs="宋体"/>
                <w:color w:val="000000"/>
                <w:sz w:val="28"/>
                <w:szCs w:val="21"/>
              </w:rPr>
            </w:pPr>
            <w:r>
              <w:rPr>
                <w:rFonts w:ascii="楷体" w:eastAsia="楷体" w:hAnsi="楷体" w:cs="宋体" w:hint="eastAsia"/>
                <w:color w:val="000000"/>
                <w:sz w:val="21"/>
                <w:szCs w:val="21"/>
              </w:rPr>
              <w:t>9</w:t>
            </w:r>
          </w:p>
        </w:tc>
        <w:tc>
          <w:tcPr>
            <w:tcW w:w="7610" w:type="dxa"/>
            <w:noWrap/>
            <w:vAlign w:val="center"/>
          </w:tcPr>
          <w:p w:rsidR="009928FA" w:rsidRDefault="00E6103B">
            <w:pPr>
              <w:pStyle w:val="11ff4"/>
              <w:spacing w:line="360" w:lineRule="auto"/>
              <w:rPr>
                <w:rFonts w:ascii="楷体" w:eastAsia="楷体" w:hAnsi="楷体" w:cs="宋体"/>
                <w:b/>
                <w:color w:val="000000"/>
                <w:sz w:val="28"/>
                <w:szCs w:val="21"/>
              </w:rPr>
            </w:pPr>
            <w:r>
              <w:rPr>
                <w:rFonts w:ascii="楷体" w:eastAsia="楷体" w:hAnsi="楷体" w:cs="宋体" w:hint="eastAsia"/>
                <w:color w:val="000000"/>
                <w:sz w:val="24"/>
                <w:szCs w:val="24"/>
              </w:rPr>
              <w:t>根据《政府采购促进中小企业发展管理办法》的规定，本项目专门面向中小企业采购，投标人投标时须提供《中小企业声明函》，《中小企业声明函》不符合要求或未提供的，投标文件无效。</w:t>
            </w:r>
          </w:p>
        </w:tc>
        <w:tc>
          <w:tcPr>
            <w:tcW w:w="1113" w:type="dxa"/>
            <w:noWrap/>
            <w:vAlign w:val="center"/>
          </w:tcPr>
          <w:p w:rsidR="009928FA" w:rsidRDefault="009928FA">
            <w:pPr>
              <w:ind w:firstLine="703"/>
              <w:rPr>
                <w:rFonts w:ascii="楷体" w:eastAsia="楷体" w:hAnsi="楷体" w:cs="宋体"/>
                <w:color w:val="000000"/>
                <w:sz w:val="28"/>
                <w:szCs w:val="21"/>
              </w:rPr>
            </w:pPr>
          </w:p>
        </w:tc>
        <w:tc>
          <w:tcPr>
            <w:tcW w:w="1107" w:type="dxa"/>
            <w:noWrap/>
            <w:vAlign w:val="center"/>
          </w:tcPr>
          <w:p w:rsidR="009928FA" w:rsidRDefault="009928FA">
            <w:pPr>
              <w:pStyle w:val="11ff4"/>
              <w:spacing w:line="360" w:lineRule="auto"/>
              <w:rPr>
                <w:rFonts w:ascii="楷体" w:eastAsia="楷体" w:hAnsi="楷体" w:cs="宋体"/>
                <w:color w:val="000000"/>
                <w:szCs w:val="21"/>
              </w:rPr>
            </w:pPr>
          </w:p>
        </w:tc>
      </w:tr>
      <w:tr w:rsidR="009928FA">
        <w:trPr>
          <w:trHeight w:val="609"/>
          <w:jc w:val="center"/>
        </w:trPr>
        <w:tc>
          <w:tcPr>
            <w:tcW w:w="10590" w:type="dxa"/>
            <w:gridSpan w:val="4"/>
            <w:noWrap/>
            <w:vAlign w:val="center"/>
          </w:tcPr>
          <w:p w:rsidR="009928FA" w:rsidRDefault="00E6103B">
            <w:pPr>
              <w:pStyle w:val="11ff4"/>
              <w:spacing w:line="360" w:lineRule="auto"/>
              <w:rPr>
                <w:rFonts w:ascii="楷体" w:eastAsia="楷体" w:hAnsi="楷体" w:cs="宋体"/>
                <w:color w:val="000000"/>
                <w:szCs w:val="21"/>
              </w:rPr>
            </w:pPr>
            <w:r>
              <w:rPr>
                <w:rFonts w:ascii="楷体" w:eastAsia="楷体" w:hAnsi="楷体" w:cs="宋体" w:hint="eastAsia"/>
                <w:b/>
                <w:color w:val="000000"/>
              </w:rPr>
              <w:t>特定资格条件</w:t>
            </w:r>
          </w:p>
        </w:tc>
      </w:tr>
      <w:tr w:rsidR="009928FA">
        <w:trPr>
          <w:trHeight w:val="434"/>
          <w:jc w:val="center"/>
        </w:trPr>
        <w:tc>
          <w:tcPr>
            <w:tcW w:w="760" w:type="dxa"/>
            <w:noWrap/>
            <w:vAlign w:val="center"/>
          </w:tcPr>
          <w:p w:rsidR="009928FA" w:rsidRDefault="00E6103B">
            <w:pPr>
              <w:rPr>
                <w:rFonts w:ascii="楷体" w:eastAsia="楷体" w:hAnsi="楷体" w:cs="宋体"/>
                <w:color w:val="000000"/>
              </w:rPr>
            </w:pPr>
            <w:r>
              <w:rPr>
                <w:rFonts w:ascii="楷体" w:eastAsia="楷体" w:hAnsi="楷体" w:cs="宋体" w:hint="eastAsia"/>
                <w:color w:val="000000"/>
              </w:rPr>
              <w:t>10</w:t>
            </w:r>
          </w:p>
        </w:tc>
        <w:tc>
          <w:tcPr>
            <w:tcW w:w="7610" w:type="dxa"/>
            <w:noWrap/>
            <w:vAlign w:val="center"/>
          </w:tcPr>
          <w:p w:rsidR="009928FA" w:rsidRDefault="00E6103B">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Pr>
                <w:rFonts w:ascii="楷体" w:eastAsia="楷体" w:hAnsi="楷体" w:cs="宋体" w:hint="eastAsia"/>
                <w:color w:val="000000"/>
              </w:rPr>
              <w:t xml:space="preserve">1. </w:t>
            </w:r>
            <w:r>
              <w:rPr>
                <w:rFonts w:ascii="楷体" w:eastAsia="楷体" w:hAnsi="楷体" w:cs="宋体" w:hint="eastAsia"/>
                <w:color w:val="000000"/>
              </w:rPr>
              <w:t>供应商具备建筑工程施工总承包三级及以上资质并具备有效期内的安全生产许可证；且在投标文件递交截止时间当日，建筑业企业资质</w:t>
            </w:r>
            <w:r>
              <w:rPr>
                <w:rFonts w:ascii="楷体" w:eastAsia="楷体" w:hAnsi="楷体" w:cs="宋体" w:hint="eastAsia"/>
                <w:color w:val="000000"/>
              </w:rPr>
              <w:lastRenderedPageBreak/>
              <w:t>动态监管结果处于合格状态；</w:t>
            </w:r>
          </w:p>
          <w:p w:rsidR="009928FA" w:rsidRDefault="00E6103B">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Pr>
                <w:rFonts w:ascii="楷体" w:eastAsia="楷体" w:hAnsi="楷体" w:cs="宋体" w:hint="eastAsia"/>
                <w:color w:val="000000"/>
              </w:rPr>
              <w:t>2.</w:t>
            </w:r>
            <w:r>
              <w:rPr>
                <w:rFonts w:ascii="楷体" w:eastAsia="楷体" w:hAnsi="楷体" w:cs="宋体" w:hint="eastAsia"/>
                <w:color w:val="000000"/>
              </w:rPr>
              <w:t>拟派项目经理具备建筑工程二级及以上的注册建造师和在有效期内的</w:t>
            </w:r>
            <w:r>
              <w:rPr>
                <w:rFonts w:ascii="楷体" w:eastAsia="楷体" w:hAnsi="楷体" w:cs="宋体" w:hint="eastAsia"/>
                <w:color w:val="000000"/>
              </w:rPr>
              <w:t>B</w:t>
            </w:r>
            <w:r>
              <w:rPr>
                <w:rFonts w:ascii="楷体" w:eastAsia="楷体" w:hAnsi="楷体" w:cs="宋体" w:hint="eastAsia"/>
                <w:color w:val="000000"/>
              </w:rPr>
              <w:t>类安全考核证书。（要求无在手或在建工程，提供无在建工程承诺书）。</w:t>
            </w:r>
          </w:p>
        </w:tc>
        <w:tc>
          <w:tcPr>
            <w:tcW w:w="1113" w:type="dxa"/>
            <w:noWrap/>
            <w:vAlign w:val="center"/>
          </w:tcPr>
          <w:p w:rsidR="009928FA" w:rsidRDefault="009928FA">
            <w:pPr>
              <w:pStyle w:val="11ff4"/>
              <w:spacing w:line="360" w:lineRule="auto"/>
              <w:rPr>
                <w:rFonts w:ascii="楷体" w:eastAsia="楷体" w:hAnsi="楷体" w:cs="宋体"/>
                <w:b/>
                <w:color w:val="000000"/>
              </w:rPr>
            </w:pPr>
          </w:p>
        </w:tc>
        <w:tc>
          <w:tcPr>
            <w:tcW w:w="1107" w:type="dxa"/>
            <w:noWrap/>
            <w:vAlign w:val="center"/>
          </w:tcPr>
          <w:p w:rsidR="009928FA" w:rsidRDefault="009928FA">
            <w:pPr>
              <w:pStyle w:val="11ff4"/>
              <w:spacing w:line="360" w:lineRule="auto"/>
              <w:rPr>
                <w:rFonts w:ascii="楷体" w:eastAsia="楷体" w:hAnsi="楷体" w:cs="宋体"/>
                <w:b/>
                <w:color w:val="000000"/>
              </w:rPr>
            </w:pPr>
          </w:p>
        </w:tc>
      </w:tr>
      <w:tr w:rsidR="009928FA">
        <w:trPr>
          <w:trHeight w:val="434"/>
          <w:jc w:val="center"/>
        </w:trPr>
        <w:tc>
          <w:tcPr>
            <w:tcW w:w="10590" w:type="dxa"/>
            <w:gridSpan w:val="4"/>
            <w:noWrap/>
            <w:vAlign w:val="center"/>
          </w:tcPr>
          <w:p w:rsidR="009928FA" w:rsidRDefault="00E6103B">
            <w:pPr>
              <w:pStyle w:val="11ff4"/>
              <w:spacing w:line="360" w:lineRule="auto"/>
              <w:rPr>
                <w:rFonts w:ascii="楷体" w:eastAsia="楷体" w:hAnsi="楷体" w:cs="宋体"/>
                <w:b/>
                <w:color w:val="000000"/>
              </w:rPr>
            </w:pPr>
            <w:r>
              <w:rPr>
                <w:rFonts w:ascii="楷体" w:eastAsia="楷体" w:hAnsi="楷体" w:cs="宋体" w:hint="eastAsia"/>
                <w:b/>
                <w:color w:val="000000"/>
                <w:szCs w:val="21"/>
              </w:rPr>
              <w:lastRenderedPageBreak/>
              <w:t>其他资格条件</w:t>
            </w:r>
          </w:p>
        </w:tc>
      </w:tr>
      <w:tr w:rsidR="009928FA">
        <w:trPr>
          <w:trHeight w:val="434"/>
          <w:jc w:val="center"/>
        </w:trPr>
        <w:tc>
          <w:tcPr>
            <w:tcW w:w="760" w:type="dxa"/>
            <w:noWrap/>
            <w:vAlign w:val="center"/>
          </w:tcPr>
          <w:p w:rsidR="009928FA" w:rsidRDefault="00E6103B">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11</w:t>
            </w:r>
          </w:p>
        </w:tc>
        <w:tc>
          <w:tcPr>
            <w:tcW w:w="7610" w:type="dxa"/>
            <w:noWrap/>
            <w:vAlign w:val="center"/>
          </w:tcPr>
          <w:p w:rsidR="009928FA" w:rsidRDefault="00E6103B">
            <w:pPr>
              <w:jc w:val="left"/>
              <w:rPr>
                <w:rFonts w:ascii="楷体" w:eastAsia="楷体" w:hAnsi="楷体" w:cs="宋体"/>
                <w:color w:val="000000"/>
              </w:rPr>
            </w:pPr>
            <w:r>
              <w:rPr>
                <w:rFonts w:ascii="楷体" w:eastAsia="楷体" w:hAnsi="楷体" w:cs="宋体" w:hint="eastAsia"/>
                <w:color w:val="000000"/>
              </w:rPr>
              <w:t>谈判响应函</w:t>
            </w:r>
          </w:p>
        </w:tc>
        <w:tc>
          <w:tcPr>
            <w:tcW w:w="1113" w:type="dxa"/>
            <w:noWrap/>
            <w:vAlign w:val="center"/>
          </w:tcPr>
          <w:p w:rsidR="009928FA" w:rsidRDefault="009928FA">
            <w:pPr>
              <w:pStyle w:val="11ff4"/>
              <w:spacing w:line="360" w:lineRule="auto"/>
              <w:rPr>
                <w:rFonts w:ascii="楷体" w:eastAsia="楷体" w:hAnsi="楷体" w:cs="宋体"/>
                <w:b/>
                <w:color w:val="000000"/>
              </w:rPr>
            </w:pPr>
          </w:p>
        </w:tc>
        <w:tc>
          <w:tcPr>
            <w:tcW w:w="1107" w:type="dxa"/>
            <w:noWrap/>
            <w:vAlign w:val="center"/>
          </w:tcPr>
          <w:p w:rsidR="009928FA" w:rsidRDefault="009928FA">
            <w:pPr>
              <w:pStyle w:val="11ff4"/>
              <w:spacing w:line="360" w:lineRule="auto"/>
              <w:rPr>
                <w:rFonts w:ascii="楷体" w:eastAsia="楷体" w:hAnsi="楷体" w:cs="宋体"/>
                <w:b/>
                <w:color w:val="000000"/>
              </w:rPr>
            </w:pPr>
          </w:p>
        </w:tc>
      </w:tr>
      <w:tr w:rsidR="009928FA">
        <w:trPr>
          <w:trHeight w:val="434"/>
          <w:jc w:val="center"/>
        </w:trPr>
        <w:tc>
          <w:tcPr>
            <w:tcW w:w="760" w:type="dxa"/>
            <w:noWrap/>
            <w:vAlign w:val="center"/>
          </w:tcPr>
          <w:p w:rsidR="009928FA" w:rsidRDefault="00E6103B">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12</w:t>
            </w:r>
          </w:p>
        </w:tc>
        <w:tc>
          <w:tcPr>
            <w:tcW w:w="7610" w:type="dxa"/>
            <w:noWrap/>
            <w:vAlign w:val="center"/>
          </w:tcPr>
          <w:p w:rsidR="009928FA" w:rsidRDefault="00E6103B">
            <w:pPr>
              <w:jc w:val="left"/>
              <w:rPr>
                <w:rFonts w:ascii="楷体" w:eastAsia="楷体" w:hAnsi="楷体" w:cs="宋体"/>
                <w:color w:val="000000"/>
              </w:rPr>
            </w:pPr>
            <w:r>
              <w:rPr>
                <w:rFonts w:ascii="楷体" w:eastAsia="楷体" w:hAnsi="楷体" w:cs="宋体" w:hint="eastAsia"/>
                <w:color w:val="000000"/>
              </w:rPr>
              <w:t>法人授权书</w:t>
            </w:r>
          </w:p>
        </w:tc>
        <w:tc>
          <w:tcPr>
            <w:tcW w:w="1113" w:type="dxa"/>
            <w:noWrap/>
            <w:vAlign w:val="center"/>
          </w:tcPr>
          <w:p w:rsidR="009928FA" w:rsidRDefault="009928FA">
            <w:pPr>
              <w:pStyle w:val="11ff4"/>
              <w:spacing w:line="360" w:lineRule="auto"/>
              <w:rPr>
                <w:rFonts w:ascii="楷体" w:eastAsia="楷体" w:hAnsi="楷体" w:cs="宋体"/>
                <w:b/>
                <w:color w:val="000000"/>
              </w:rPr>
            </w:pPr>
          </w:p>
        </w:tc>
        <w:tc>
          <w:tcPr>
            <w:tcW w:w="1107" w:type="dxa"/>
            <w:noWrap/>
            <w:vAlign w:val="center"/>
          </w:tcPr>
          <w:p w:rsidR="009928FA" w:rsidRDefault="009928FA">
            <w:pPr>
              <w:pStyle w:val="11ff4"/>
              <w:spacing w:line="360" w:lineRule="auto"/>
              <w:rPr>
                <w:rFonts w:ascii="楷体" w:eastAsia="楷体" w:hAnsi="楷体" w:cs="宋体"/>
                <w:b/>
                <w:color w:val="000000"/>
              </w:rPr>
            </w:pPr>
          </w:p>
        </w:tc>
      </w:tr>
    </w:tbl>
    <w:p w:rsidR="009928FA" w:rsidRDefault="009928FA">
      <w:pPr>
        <w:pStyle w:val="11f8"/>
        <w:ind w:firstLine="600"/>
        <w:rPr>
          <w:rFonts w:ascii="楷体" w:eastAsia="楷体" w:hAnsi="楷体"/>
          <w:color w:val="000000"/>
        </w:rPr>
      </w:pPr>
    </w:p>
    <w:p w:rsidR="009928FA" w:rsidRDefault="009928FA">
      <w:pPr>
        <w:spacing w:before="156" w:after="156"/>
        <w:ind w:firstLine="600"/>
        <w:jc w:val="center"/>
        <w:rPr>
          <w:rFonts w:ascii="楷体" w:eastAsia="楷体" w:hAnsi="楷体" w:cs="宋体"/>
          <w:b/>
          <w:bCs/>
          <w:color w:val="000000"/>
        </w:rPr>
      </w:pPr>
    </w:p>
    <w:p w:rsidR="009928FA" w:rsidRDefault="009928FA">
      <w:pPr>
        <w:spacing w:before="156" w:after="156"/>
        <w:ind w:firstLine="600"/>
        <w:jc w:val="center"/>
        <w:rPr>
          <w:rFonts w:ascii="楷体" w:eastAsia="楷体" w:hAnsi="楷体" w:cs="宋体"/>
          <w:b/>
          <w:bCs/>
          <w:color w:val="000000"/>
        </w:rPr>
      </w:pPr>
    </w:p>
    <w:p w:rsidR="009928FA" w:rsidRDefault="009928FA">
      <w:pPr>
        <w:spacing w:before="156" w:after="156"/>
        <w:ind w:firstLine="600"/>
        <w:rPr>
          <w:rFonts w:ascii="楷体" w:eastAsia="楷体" w:hAnsi="楷体" w:cs="宋体"/>
          <w:b/>
          <w:bCs/>
          <w:color w:val="000000"/>
        </w:rPr>
      </w:pPr>
    </w:p>
    <w:p w:rsidR="009928FA" w:rsidRDefault="009928FA">
      <w:pPr>
        <w:spacing w:before="156" w:after="156"/>
        <w:ind w:firstLine="600"/>
        <w:rPr>
          <w:rFonts w:ascii="楷体" w:eastAsia="楷体" w:hAnsi="楷体" w:cs="宋体"/>
          <w:b/>
          <w:bCs/>
          <w:color w:val="000000"/>
        </w:rPr>
      </w:pPr>
    </w:p>
    <w:p w:rsidR="009928FA" w:rsidRDefault="009928FA">
      <w:pPr>
        <w:spacing w:before="156" w:after="156"/>
        <w:ind w:firstLine="600"/>
        <w:rPr>
          <w:rFonts w:ascii="楷体" w:eastAsia="楷体" w:hAnsi="楷体" w:cs="宋体"/>
          <w:b/>
          <w:bCs/>
          <w:color w:val="000000"/>
        </w:rPr>
      </w:pPr>
    </w:p>
    <w:p w:rsidR="009928FA" w:rsidRDefault="009928FA">
      <w:pPr>
        <w:spacing w:before="156" w:after="156"/>
        <w:ind w:firstLine="600"/>
        <w:rPr>
          <w:rFonts w:ascii="楷体" w:eastAsia="楷体" w:hAnsi="楷体" w:cs="宋体"/>
          <w:b/>
          <w:bCs/>
          <w:color w:val="000000"/>
        </w:rPr>
      </w:pPr>
    </w:p>
    <w:p w:rsidR="009928FA" w:rsidRDefault="009928FA">
      <w:pPr>
        <w:spacing w:before="156" w:after="156"/>
        <w:ind w:firstLine="600"/>
        <w:rPr>
          <w:rFonts w:ascii="楷体" w:eastAsia="楷体" w:hAnsi="楷体" w:cs="宋体"/>
          <w:b/>
          <w:bCs/>
          <w:color w:val="000000"/>
        </w:rPr>
      </w:pPr>
    </w:p>
    <w:p w:rsidR="009928FA" w:rsidRDefault="00E6103B">
      <w:pPr>
        <w:widowControl/>
        <w:spacing w:line="240" w:lineRule="auto"/>
        <w:ind w:firstLine="602"/>
        <w:jc w:val="left"/>
        <w:rPr>
          <w:rFonts w:ascii="楷体" w:eastAsia="楷体" w:hAnsi="楷体" w:cs="宋体"/>
          <w:b/>
          <w:bCs/>
          <w:color w:val="000000"/>
        </w:rPr>
      </w:pPr>
      <w:r>
        <w:rPr>
          <w:rFonts w:ascii="楷体" w:eastAsia="楷体" w:hAnsi="楷体" w:cs="宋体"/>
          <w:b/>
          <w:bCs/>
          <w:color w:val="000000"/>
        </w:rPr>
        <w:br w:type="page"/>
      </w:r>
    </w:p>
    <w:p w:rsidR="009928FA" w:rsidRDefault="009928FA">
      <w:pPr>
        <w:spacing w:before="156" w:after="156"/>
        <w:ind w:firstLine="600"/>
        <w:rPr>
          <w:rFonts w:ascii="楷体" w:eastAsia="楷体" w:hAnsi="楷体" w:cs="宋体"/>
          <w:b/>
          <w:bCs/>
          <w:color w:val="000000"/>
        </w:rPr>
      </w:pPr>
    </w:p>
    <w:p w:rsidR="009928FA" w:rsidRDefault="00E6103B">
      <w:pPr>
        <w:spacing w:before="156" w:after="156"/>
        <w:ind w:firstLine="602"/>
        <w:jc w:val="center"/>
        <w:rPr>
          <w:rFonts w:ascii="楷体" w:eastAsia="楷体" w:hAnsi="楷体" w:cs="宋体"/>
          <w:b/>
          <w:bCs/>
          <w:color w:val="000000"/>
        </w:rPr>
      </w:pPr>
      <w:r>
        <w:rPr>
          <w:rFonts w:ascii="楷体" w:eastAsia="楷体" w:hAnsi="楷体" w:cs="宋体" w:hint="eastAsia"/>
          <w:b/>
          <w:bCs/>
          <w:color w:val="000000"/>
        </w:rPr>
        <w:t>具备履行合同所必需的设备和专业技术能力的书面声明</w:t>
      </w:r>
    </w:p>
    <w:p w:rsidR="009928FA" w:rsidRDefault="009928FA">
      <w:pPr>
        <w:spacing w:before="156" w:after="156"/>
        <w:ind w:firstLine="600"/>
        <w:jc w:val="center"/>
        <w:rPr>
          <w:rFonts w:ascii="楷体" w:eastAsia="楷体" w:hAnsi="楷体" w:cs="宋体"/>
          <w:b/>
          <w:bCs/>
          <w:color w:val="000000"/>
        </w:rPr>
      </w:pPr>
    </w:p>
    <w:p w:rsidR="009928FA" w:rsidRDefault="00E6103B">
      <w:pPr>
        <w:ind w:firstLine="602"/>
        <w:rPr>
          <w:rFonts w:ascii="楷体" w:eastAsia="楷体" w:hAnsi="楷体" w:cs="宋体"/>
          <w:bCs/>
          <w:color w:val="000000"/>
          <w:szCs w:val="21"/>
        </w:rPr>
      </w:pPr>
      <w:r>
        <w:rPr>
          <w:rFonts w:ascii="楷体" w:eastAsia="楷体" w:hAnsi="楷体" w:cs="宋体" w:hint="eastAsia"/>
          <w:bCs/>
          <w:color w:val="000000"/>
          <w:szCs w:val="21"/>
        </w:rPr>
        <w:t>我单位郑重声明：我单位具备履行本项采购合同所必需的设备和专业技术能力，为履行本项采购合同我公司具备如下主要设备和主要专业技术能力：</w:t>
      </w:r>
    </w:p>
    <w:p w:rsidR="009928FA" w:rsidRDefault="009928FA">
      <w:pPr>
        <w:ind w:firstLine="602"/>
        <w:rPr>
          <w:rFonts w:ascii="楷体" w:eastAsia="楷体" w:hAnsi="楷体" w:cs="宋体"/>
          <w:bCs/>
          <w:color w:val="000000"/>
          <w:szCs w:val="21"/>
        </w:rPr>
      </w:pPr>
    </w:p>
    <w:p w:rsidR="009928FA" w:rsidRDefault="00E6103B">
      <w:pPr>
        <w:ind w:firstLine="602"/>
        <w:rPr>
          <w:rFonts w:ascii="楷体" w:eastAsia="楷体" w:hAnsi="楷体" w:cs="宋体"/>
          <w:bCs/>
          <w:color w:val="000000"/>
          <w:szCs w:val="21"/>
        </w:rPr>
      </w:pPr>
      <w:r>
        <w:rPr>
          <w:rFonts w:ascii="楷体" w:eastAsia="楷体" w:hAnsi="楷体" w:cs="宋体" w:hint="eastAsia"/>
          <w:bCs/>
          <w:color w:val="000000"/>
          <w:szCs w:val="21"/>
        </w:rPr>
        <w:t>主要设备有：。</w:t>
      </w:r>
    </w:p>
    <w:p w:rsidR="009928FA" w:rsidRDefault="00E6103B">
      <w:pPr>
        <w:ind w:firstLine="602"/>
        <w:rPr>
          <w:rFonts w:ascii="楷体" w:eastAsia="楷体" w:hAnsi="楷体" w:cs="宋体"/>
          <w:bCs/>
          <w:color w:val="000000"/>
          <w:szCs w:val="21"/>
        </w:rPr>
      </w:pPr>
      <w:r>
        <w:rPr>
          <w:rFonts w:ascii="楷体" w:eastAsia="楷体" w:hAnsi="楷体" w:cs="宋体" w:hint="eastAsia"/>
          <w:bCs/>
          <w:color w:val="000000"/>
          <w:szCs w:val="21"/>
        </w:rPr>
        <w:t>主要专业技术能力有：。</w:t>
      </w:r>
    </w:p>
    <w:p w:rsidR="009928FA" w:rsidRDefault="009928FA">
      <w:pPr>
        <w:ind w:firstLine="602"/>
        <w:rPr>
          <w:rFonts w:ascii="楷体" w:eastAsia="楷体" w:hAnsi="楷体" w:cs="宋体"/>
          <w:bCs/>
          <w:color w:val="000000"/>
          <w:szCs w:val="21"/>
        </w:rPr>
      </w:pPr>
    </w:p>
    <w:p w:rsidR="009928FA" w:rsidRDefault="009928FA">
      <w:pPr>
        <w:ind w:firstLine="602"/>
        <w:rPr>
          <w:rFonts w:ascii="楷体" w:eastAsia="楷体" w:hAnsi="楷体" w:cs="宋体"/>
          <w:bCs/>
          <w:color w:val="000000"/>
          <w:szCs w:val="21"/>
        </w:rPr>
      </w:pPr>
    </w:p>
    <w:p w:rsidR="009928FA" w:rsidRDefault="00E6103B">
      <w:pPr>
        <w:jc w:val="center"/>
        <w:rPr>
          <w:rFonts w:ascii="楷体" w:eastAsia="楷体" w:hAnsi="楷体" w:cs="宋体"/>
          <w:bCs/>
          <w:color w:val="000000"/>
        </w:rPr>
      </w:pPr>
      <w:r>
        <w:rPr>
          <w:rFonts w:ascii="楷体" w:eastAsia="楷体" w:hAnsi="楷体" w:cs="宋体" w:hint="eastAsia"/>
          <w:bCs/>
          <w:color w:val="000000"/>
        </w:rPr>
        <w:t>供应商名称（公章）：</w:t>
      </w:r>
    </w:p>
    <w:p w:rsidR="009928FA" w:rsidRDefault="00E6103B">
      <w:pPr>
        <w:jc w:val="center"/>
        <w:rPr>
          <w:rFonts w:ascii="楷体" w:eastAsia="楷体" w:hAnsi="楷体" w:cs="宋体"/>
          <w:bCs/>
          <w:color w:val="000000"/>
          <w:u w:val="single"/>
        </w:rPr>
      </w:pPr>
      <w:r>
        <w:rPr>
          <w:rFonts w:ascii="楷体" w:eastAsia="楷体" w:hAnsi="楷体" w:cs="宋体" w:hint="eastAsia"/>
          <w:bCs/>
          <w:color w:val="000000"/>
        </w:rPr>
        <w:t>法定代表人签章：</w:t>
      </w:r>
    </w:p>
    <w:p w:rsidR="009928FA" w:rsidRDefault="00E6103B">
      <w:pPr>
        <w:rPr>
          <w:rFonts w:ascii="楷体" w:eastAsia="楷体" w:hAnsi="楷体" w:cs="宋体"/>
          <w:b/>
          <w:bCs/>
          <w:color w:val="000000"/>
        </w:rPr>
        <w:sectPr w:rsidR="009928FA">
          <w:headerReference w:type="default" r:id="rId9"/>
          <w:footerReference w:type="default" r:id="rId10"/>
          <w:pgSz w:w="11906" w:h="16838"/>
          <w:pgMar w:top="1134" w:right="1134" w:bottom="1134" w:left="1134" w:header="851" w:footer="992" w:gutter="0"/>
          <w:pgNumType w:start="1"/>
          <w:cols w:space="1701"/>
          <w:docGrid w:linePitch="360"/>
        </w:sectPr>
      </w:pPr>
      <w:r>
        <w:rPr>
          <w:rFonts w:ascii="楷体" w:eastAsia="楷体" w:hAnsi="楷体" w:cs="宋体" w:hint="eastAsia"/>
          <w:bCs/>
          <w:color w:val="000000"/>
        </w:rPr>
        <w:t xml:space="preserve">                                 </w:t>
      </w:r>
      <w:r>
        <w:rPr>
          <w:rFonts w:ascii="楷体" w:eastAsia="楷体" w:hAnsi="楷体" w:cs="宋体" w:hint="eastAsia"/>
          <w:bCs/>
          <w:color w:val="000000"/>
        </w:rPr>
        <w:t>日</w:t>
      </w:r>
      <w:r>
        <w:rPr>
          <w:rFonts w:ascii="楷体" w:eastAsia="楷体" w:hAnsi="楷体" w:cs="宋体" w:hint="eastAsia"/>
          <w:bCs/>
          <w:color w:val="000000"/>
        </w:rPr>
        <w:t xml:space="preserve">   </w:t>
      </w:r>
      <w:r>
        <w:rPr>
          <w:rFonts w:ascii="楷体" w:eastAsia="楷体" w:hAnsi="楷体" w:cs="宋体" w:hint="eastAsia"/>
          <w:bCs/>
          <w:color w:val="000000"/>
        </w:rPr>
        <w:t>期：</w:t>
      </w:r>
      <w:r>
        <w:rPr>
          <w:rFonts w:ascii="楷体" w:eastAsia="楷体" w:hAnsi="楷体" w:cs="宋体" w:hint="eastAsia"/>
          <w:bCs/>
          <w:color w:val="000000"/>
        </w:rPr>
        <w:t xml:space="preserve">  </w:t>
      </w:r>
      <w:r>
        <w:rPr>
          <w:rFonts w:ascii="楷体" w:eastAsia="楷体" w:hAnsi="楷体" w:cs="宋体" w:hint="eastAsia"/>
          <w:bCs/>
          <w:color w:val="000000"/>
        </w:rPr>
        <w:t>年</w:t>
      </w:r>
      <w:r>
        <w:rPr>
          <w:rFonts w:ascii="楷体" w:eastAsia="楷体" w:hAnsi="楷体" w:cs="宋体" w:hint="eastAsia"/>
          <w:bCs/>
          <w:color w:val="000000"/>
        </w:rPr>
        <w:t xml:space="preserve">  </w:t>
      </w:r>
      <w:r>
        <w:rPr>
          <w:rFonts w:ascii="楷体" w:eastAsia="楷体" w:hAnsi="楷体" w:cs="宋体" w:hint="eastAsia"/>
          <w:bCs/>
          <w:color w:val="000000"/>
        </w:rPr>
        <w:t>月</w:t>
      </w:r>
      <w:r>
        <w:rPr>
          <w:rFonts w:ascii="楷体" w:eastAsia="楷体" w:hAnsi="楷体" w:cs="宋体" w:hint="eastAsia"/>
          <w:bCs/>
          <w:color w:val="000000"/>
        </w:rPr>
        <w:t xml:space="preserve">  </w:t>
      </w:r>
      <w:r>
        <w:rPr>
          <w:rFonts w:ascii="楷体" w:eastAsia="楷体" w:hAnsi="楷体" w:cs="宋体" w:hint="eastAsia"/>
          <w:bCs/>
          <w:color w:val="000000"/>
        </w:rPr>
        <w:t>日</w:t>
      </w:r>
    </w:p>
    <w:p w:rsidR="009928FA" w:rsidRDefault="009928FA">
      <w:pPr>
        <w:pStyle w:val="218"/>
        <w:spacing w:line="360" w:lineRule="auto"/>
        <w:ind w:left="0" w:firstLine="600"/>
        <w:rPr>
          <w:rFonts w:ascii="楷体" w:eastAsia="楷体" w:hAnsi="楷体" w:cs="宋体"/>
          <w:b/>
          <w:color w:val="000000"/>
          <w:szCs w:val="28"/>
        </w:rPr>
      </w:pPr>
      <w:bookmarkStart w:id="102" w:name="_Toc26554103"/>
      <w:bookmarkStart w:id="103" w:name="_Toc24878535"/>
      <w:bookmarkStart w:id="104" w:name="_Toc23828483"/>
      <w:bookmarkStart w:id="105" w:name="_Toc120614291"/>
      <w:bookmarkStart w:id="106" w:name="_Toc513029281"/>
      <w:bookmarkStart w:id="107" w:name="_Toc22356583"/>
      <w:bookmarkStart w:id="108" w:name="_Toc120614284"/>
      <w:bookmarkStart w:id="109" w:name="_Toc49090582"/>
    </w:p>
    <w:p w:rsidR="009928FA" w:rsidRDefault="00E6103B">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参加政府采购活动前</w:t>
      </w:r>
      <w:r>
        <w:rPr>
          <w:rFonts w:ascii="楷体" w:eastAsia="楷体" w:hAnsi="楷体" w:cs="宋体" w:hint="eastAsia"/>
          <w:b/>
          <w:bCs/>
          <w:color w:val="000000"/>
          <w:sz w:val="28"/>
          <w:szCs w:val="28"/>
        </w:rPr>
        <w:t xml:space="preserve"> 3 </w:t>
      </w:r>
      <w:r>
        <w:rPr>
          <w:rFonts w:ascii="楷体" w:eastAsia="楷体" w:hAnsi="楷体" w:cs="宋体" w:hint="eastAsia"/>
          <w:b/>
          <w:bCs/>
          <w:color w:val="000000"/>
          <w:sz w:val="28"/>
          <w:szCs w:val="28"/>
        </w:rPr>
        <w:t>年内在经营活动中没有重大违法记录的</w:t>
      </w:r>
    </w:p>
    <w:p w:rsidR="009928FA" w:rsidRDefault="00E6103B">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书面声明</w:t>
      </w:r>
      <w:r>
        <w:rPr>
          <w:rFonts w:ascii="楷体" w:eastAsia="楷体" w:hAnsi="楷体" w:cs="宋体" w:hint="eastAsia"/>
          <w:b/>
          <w:bCs/>
          <w:color w:val="000000"/>
          <w:sz w:val="28"/>
          <w:szCs w:val="28"/>
        </w:rPr>
        <w:t>(</w:t>
      </w:r>
      <w:r>
        <w:rPr>
          <w:rFonts w:ascii="楷体" w:eastAsia="楷体" w:hAnsi="楷体" w:cs="宋体" w:hint="eastAsia"/>
          <w:b/>
          <w:bCs/>
          <w:color w:val="000000"/>
          <w:sz w:val="28"/>
          <w:szCs w:val="28"/>
        </w:rPr>
        <w:t>参考格式</w:t>
      </w:r>
      <w:r>
        <w:rPr>
          <w:rFonts w:ascii="楷体" w:eastAsia="楷体" w:hAnsi="楷体" w:cs="宋体" w:hint="eastAsia"/>
          <w:b/>
          <w:bCs/>
          <w:color w:val="000000"/>
          <w:sz w:val="28"/>
          <w:szCs w:val="28"/>
        </w:rPr>
        <w:t>)</w:t>
      </w:r>
    </w:p>
    <w:p w:rsidR="009928FA" w:rsidRDefault="009928FA">
      <w:pPr>
        <w:ind w:firstLine="700"/>
        <w:rPr>
          <w:rFonts w:ascii="楷体" w:eastAsia="楷体" w:hAnsi="楷体" w:cs="宋体"/>
          <w:b/>
          <w:bCs/>
          <w:color w:val="000000"/>
          <w:sz w:val="28"/>
          <w:szCs w:val="28"/>
        </w:rPr>
      </w:pPr>
    </w:p>
    <w:p w:rsidR="009928FA" w:rsidRDefault="00E6103B">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声</w:t>
      </w:r>
      <w:r>
        <w:rPr>
          <w:rFonts w:ascii="楷体" w:eastAsia="楷体" w:hAnsi="楷体" w:cs="宋体" w:hint="eastAsia"/>
          <w:b/>
          <w:bCs/>
          <w:color w:val="000000"/>
          <w:sz w:val="28"/>
          <w:szCs w:val="28"/>
        </w:rPr>
        <w:t xml:space="preserve">  </w:t>
      </w:r>
      <w:r>
        <w:rPr>
          <w:rFonts w:ascii="楷体" w:eastAsia="楷体" w:hAnsi="楷体" w:cs="宋体" w:hint="eastAsia"/>
          <w:b/>
          <w:bCs/>
          <w:color w:val="000000"/>
          <w:sz w:val="28"/>
          <w:szCs w:val="28"/>
        </w:rPr>
        <w:t>明</w:t>
      </w:r>
    </w:p>
    <w:p w:rsidR="009928FA" w:rsidRDefault="00E6103B">
      <w:pPr>
        <w:ind w:firstLine="602"/>
        <w:rPr>
          <w:rFonts w:ascii="楷体" w:eastAsia="楷体" w:hAnsi="楷体" w:cs="宋体"/>
          <w:b/>
          <w:bCs/>
          <w:color w:val="000000"/>
        </w:rPr>
      </w:pPr>
      <w:r>
        <w:rPr>
          <w:rFonts w:ascii="楷体" w:eastAsia="楷体" w:hAnsi="楷体" w:cs="宋体" w:hint="eastAsia"/>
          <w:bCs/>
          <w:color w:val="000000"/>
        </w:rPr>
        <w:t>我公司郑重声明：参加本次政府采购活动前</w:t>
      </w:r>
      <w:r>
        <w:rPr>
          <w:rFonts w:ascii="楷体" w:eastAsia="楷体" w:hAnsi="楷体" w:cs="宋体" w:hint="eastAsia"/>
          <w:bCs/>
          <w:color w:val="000000"/>
        </w:rPr>
        <w:t xml:space="preserve"> 3 </w:t>
      </w:r>
      <w:r>
        <w:rPr>
          <w:rFonts w:ascii="楷体" w:eastAsia="楷体" w:hAnsi="楷体" w:cs="宋体" w:hint="eastAsia"/>
          <w:bCs/>
          <w:color w:val="000000"/>
        </w:rPr>
        <w:t>年内，我公司在经营活动中没有因违法经营受到刑事处罚或者责令停产停业、吊销许可证或者执照、较大数额罚款等行政处罚。</w:t>
      </w:r>
    </w:p>
    <w:p w:rsidR="009928FA" w:rsidRDefault="00E6103B">
      <w:pPr>
        <w:rPr>
          <w:rFonts w:ascii="楷体" w:eastAsia="楷体" w:hAnsi="楷体" w:cs="宋体"/>
          <w:bCs/>
          <w:color w:val="000000"/>
        </w:rPr>
      </w:pPr>
      <w:r>
        <w:rPr>
          <w:rFonts w:ascii="楷体" w:eastAsia="楷体" w:hAnsi="楷体" w:cs="宋体" w:hint="eastAsia"/>
          <w:bCs/>
          <w:color w:val="000000"/>
        </w:rPr>
        <w:t xml:space="preserve">                                      </w:t>
      </w:r>
      <w:r>
        <w:rPr>
          <w:rFonts w:ascii="楷体" w:eastAsia="楷体" w:hAnsi="楷体" w:cs="宋体" w:hint="eastAsia"/>
          <w:bCs/>
          <w:color w:val="000000"/>
        </w:rPr>
        <w:t>供应商名称（公章）：</w:t>
      </w:r>
    </w:p>
    <w:p w:rsidR="009928FA" w:rsidRDefault="00E6103B">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楷体" w:cs="宋体"/>
          <w:color w:val="000000"/>
        </w:rPr>
        <w:t>法定代表人签章：</w:t>
      </w:r>
      <w:r>
        <w:rPr>
          <w:rFonts w:ascii="楷体" w:eastAsia="楷体" w:hAnsi="宋体" w:cs="宋体"/>
          <w:color w:val="000000"/>
          <w:u w:val="single"/>
        </w:rPr>
        <w:t>               </w:t>
      </w:r>
    </w:p>
    <w:p w:rsidR="009928FA" w:rsidRDefault="00E6103B">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宋体" w:cs="宋体"/>
          <w:color w:val="000000"/>
        </w:rPr>
        <w:t>                                      </w:t>
      </w:r>
      <w:r>
        <w:rPr>
          <w:rFonts w:ascii="楷体" w:eastAsia="楷体" w:hAnsi="楷体" w:cs="宋体"/>
          <w:color w:val="000000"/>
        </w:rPr>
        <w:t>日期：</w:t>
      </w:r>
      <w:r>
        <w:rPr>
          <w:rFonts w:ascii="楷体" w:eastAsia="楷体" w:hAnsi="宋体" w:cs="宋体"/>
          <w:color w:val="000000"/>
          <w:u w:val="single"/>
        </w:rPr>
        <w:t>    </w:t>
      </w:r>
      <w:r>
        <w:rPr>
          <w:rFonts w:ascii="楷体" w:eastAsia="楷体" w:hAnsi="楷体" w:cs="宋体"/>
          <w:color w:val="000000"/>
        </w:rPr>
        <w:t>年</w:t>
      </w:r>
      <w:r>
        <w:rPr>
          <w:rFonts w:ascii="楷体" w:eastAsia="楷体" w:hAnsi="宋体" w:cs="宋体"/>
          <w:color w:val="000000"/>
          <w:u w:val="single"/>
        </w:rPr>
        <w:t>    </w:t>
      </w:r>
      <w:r>
        <w:rPr>
          <w:rFonts w:ascii="楷体" w:eastAsia="楷体" w:hAnsi="楷体" w:cs="宋体"/>
          <w:color w:val="000000"/>
        </w:rPr>
        <w:t>月</w:t>
      </w:r>
      <w:r>
        <w:rPr>
          <w:rFonts w:ascii="楷体" w:eastAsia="楷体" w:hAnsi="宋体" w:cs="宋体"/>
          <w:color w:val="000000"/>
          <w:u w:val="single"/>
        </w:rPr>
        <w:t>   </w:t>
      </w:r>
      <w:r>
        <w:rPr>
          <w:rFonts w:ascii="楷体" w:eastAsia="楷体" w:hAnsi="楷体" w:cs="宋体"/>
          <w:color w:val="000000"/>
        </w:rPr>
        <w:t>日</w:t>
      </w:r>
    </w:p>
    <w:p w:rsidR="009928FA" w:rsidRDefault="009928FA">
      <w:pPr>
        <w:rPr>
          <w:rFonts w:ascii="楷体" w:eastAsia="楷体" w:hAnsi="楷体" w:cs="宋体"/>
          <w:bCs/>
          <w:color w:val="000000"/>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ind w:firstLine="703"/>
        <w:jc w:val="center"/>
        <w:rPr>
          <w:rFonts w:ascii="楷体" w:eastAsia="楷体" w:hAnsi="楷体" w:cs="宋体"/>
          <w:color w:val="000000"/>
          <w:sz w:val="28"/>
          <w:szCs w:val="28"/>
        </w:rPr>
      </w:pPr>
    </w:p>
    <w:p w:rsidR="009928FA" w:rsidRDefault="009928FA">
      <w:pPr>
        <w:pStyle w:val="1112"/>
        <w:spacing w:line="360" w:lineRule="auto"/>
        <w:rPr>
          <w:rFonts w:ascii="楷体" w:eastAsia="楷体" w:hAnsi="楷体" w:cs="宋体"/>
          <w:b/>
          <w:bCs/>
          <w:color w:val="000000"/>
          <w:sz w:val="28"/>
          <w:szCs w:val="28"/>
        </w:rPr>
      </w:pPr>
    </w:p>
    <w:p w:rsidR="009928FA" w:rsidRDefault="009928FA">
      <w:pPr>
        <w:pStyle w:val="1112"/>
        <w:spacing w:line="360" w:lineRule="auto"/>
        <w:rPr>
          <w:rFonts w:ascii="楷体" w:eastAsia="楷体" w:hAnsi="楷体" w:cs="宋体"/>
          <w:b/>
          <w:bCs/>
          <w:color w:val="000000"/>
          <w:sz w:val="28"/>
          <w:szCs w:val="28"/>
        </w:rPr>
      </w:pPr>
    </w:p>
    <w:p w:rsidR="009928FA" w:rsidRDefault="00E6103B">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供应商信用承诺书</w:t>
      </w:r>
    </w:p>
    <w:p w:rsidR="009928FA" w:rsidRDefault="00E6103B">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承诺主体名称：</w:t>
      </w:r>
    </w:p>
    <w:p w:rsidR="009928FA" w:rsidRDefault="00E6103B">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统一社会信用代码：</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为维护公平竞争、规范有序的市场秩序，营造诚实守信的信用环境，共同推进社会信用体系建设完善，树立企业诚信守法形象，本企业对</w:t>
      </w:r>
      <w:r>
        <w:rPr>
          <w:rFonts w:ascii="楷体" w:eastAsia="楷体" w:hAnsi="楷体" w:cs="宋体" w:hint="eastAsia"/>
          <w:color w:val="000000"/>
          <w:sz w:val="24"/>
          <w:szCs w:val="24"/>
        </w:rPr>
        <w:t>__________________</w:t>
      </w:r>
      <w:r>
        <w:rPr>
          <w:rFonts w:ascii="楷体" w:eastAsia="楷体" w:hAnsi="楷体" w:cs="宋体" w:hint="eastAsia"/>
          <w:color w:val="000000"/>
          <w:sz w:val="24"/>
          <w:szCs w:val="24"/>
        </w:rPr>
        <w:t>项目政府采购活动郑重承诺如下</w:t>
      </w:r>
      <w:r>
        <w:rPr>
          <w:rFonts w:ascii="楷体" w:eastAsia="楷体" w:hAnsi="楷体" w:cs="宋体" w:hint="eastAsia"/>
          <w:color w:val="000000"/>
          <w:sz w:val="24"/>
          <w:szCs w:val="24"/>
        </w:rPr>
        <w:t>:</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一、对提供给注册登记部门、行业管理部门、司法部门、行业组织以及在政府采购活动中提交的所有资料的合法性、真实性、准确性和有效性负责；</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二、严格按照国家法律、法规和规章开展采购活动，全面履行应尽的责任和义务，全面做到履约守信，具备《中华人民共和国政府采购法》第二十二条第一款规定的条件</w:t>
      </w:r>
      <w:r>
        <w:rPr>
          <w:rFonts w:ascii="楷体" w:eastAsia="楷体" w:hAnsi="楷体" w:cs="宋体" w:hint="eastAsia"/>
          <w:color w:val="000000"/>
          <w:sz w:val="24"/>
          <w:szCs w:val="24"/>
        </w:rPr>
        <w:t>;</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三、严格依法开展生产经营活动，主动接受行</w:t>
      </w:r>
      <w:r>
        <w:rPr>
          <w:rFonts w:ascii="楷体" w:eastAsia="楷体" w:hAnsi="楷体" w:cs="宋体" w:hint="eastAsia"/>
          <w:color w:val="000000"/>
          <w:sz w:val="24"/>
          <w:szCs w:val="24"/>
        </w:rPr>
        <w:t>业监管，自愿接受依法开展的日常检查；违法失信经营后将自愿接受约束和惩戒，并依法承担相应责任；</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四、自觉接受行政管理部门、行业组织、社会公众、新闻舆论的监督；</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五、自觉做到自我约束、自我管理，</w:t>
      </w:r>
      <w:proofErr w:type="gramStart"/>
      <w:r>
        <w:rPr>
          <w:rFonts w:ascii="楷体" w:eastAsia="楷体" w:hAnsi="楷体" w:cs="宋体" w:hint="eastAsia"/>
          <w:color w:val="000000"/>
          <w:sz w:val="24"/>
          <w:szCs w:val="24"/>
        </w:rPr>
        <w:t>不</w:t>
      </w:r>
      <w:proofErr w:type="gramEnd"/>
      <w:r>
        <w:rPr>
          <w:rFonts w:ascii="楷体" w:eastAsia="楷体" w:hAnsi="楷体" w:cs="宋体" w:hint="eastAsia"/>
          <w:color w:val="000000"/>
          <w:sz w:val="24"/>
          <w:szCs w:val="24"/>
        </w:rPr>
        <w:t>制假售假、商标侵权、虚假宣传、违约毁约、恶意逃债、偷税漏税、垄断和不正当竞争，维护经营者、消费者的合法权益；</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六、提出政府采购质疑和投诉坚持依法依规、诚实信用原则，在全国范围</w:t>
      </w:r>
      <w:r>
        <w:rPr>
          <w:rFonts w:ascii="楷体" w:eastAsia="楷体" w:hAnsi="楷体" w:cs="宋体" w:hint="eastAsia"/>
          <w:color w:val="000000"/>
          <w:sz w:val="24"/>
          <w:szCs w:val="24"/>
        </w:rPr>
        <w:t>12</w:t>
      </w:r>
      <w:r>
        <w:rPr>
          <w:rFonts w:ascii="楷体" w:eastAsia="楷体" w:hAnsi="楷体" w:cs="宋体" w:hint="eastAsia"/>
          <w:color w:val="000000"/>
          <w:sz w:val="24"/>
          <w:szCs w:val="24"/>
        </w:rPr>
        <w:t>个月内没有三次以上查无实据的政府采购投诉；</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七、严格遵守信用信息公示相关规定，向社会公示信用信息；</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八、在“信用中国”和“扬州市政府采购网”网</w:t>
      </w:r>
      <w:r>
        <w:rPr>
          <w:rFonts w:ascii="楷体" w:eastAsia="楷体" w:hAnsi="楷体" w:cs="宋体" w:hint="eastAsia"/>
          <w:color w:val="000000"/>
          <w:sz w:val="24"/>
          <w:szCs w:val="24"/>
        </w:rPr>
        <w:t>站中无违法违规、较重或严重失信记录；</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九、如违反承诺，自愿接受管理部门依法给予的行政处罚，同意将违反承诺的行为作为不良记录记入信用档案，依法依规进行信息公示，并承担所产生的一切法律责任和经济损失。</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十、</w:t>
      </w:r>
      <w:proofErr w:type="gramStart"/>
      <w:r>
        <w:rPr>
          <w:rFonts w:ascii="楷体" w:eastAsia="楷体" w:hAnsi="楷体" w:cs="宋体" w:hint="eastAsia"/>
          <w:color w:val="000000"/>
          <w:sz w:val="24"/>
          <w:szCs w:val="24"/>
        </w:rPr>
        <w:t>本承诺</w:t>
      </w:r>
      <w:proofErr w:type="gramEnd"/>
      <w:r>
        <w:rPr>
          <w:rFonts w:ascii="楷体" w:eastAsia="楷体" w:hAnsi="楷体" w:cs="宋体" w:hint="eastAsia"/>
          <w:color w:val="000000"/>
          <w:sz w:val="24"/>
          <w:szCs w:val="24"/>
        </w:rPr>
        <w:t>书自签订之日起生效。</w:t>
      </w:r>
    </w:p>
    <w:p w:rsidR="009928FA" w:rsidRDefault="00E6103B">
      <w:pPr>
        <w:pStyle w:val="1112"/>
        <w:spacing w:line="360" w:lineRule="auto"/>
        <w:ind w:firstLine="420"/>
        <w:rPr>
          <w:rFonts w:ascii="楷体" w:eastAsia="楷体" w:hAnsi="楷体" w:cs="宋体"/>
          <w:color w:val="000000"/>
          <w:sz w:val="24"/>
          <w:szCs w:val="24"/>
        </w:rPr>
      </w:pPr>
      <w:r>
        <w:rPr>
          <w:rFonts w:ascii="楷体" w:eastAsia="楷体" w:hAnsi="宋体" w:cs="宋体" w:hint="eastAsia"/>
          <w:color w:val="000000"/>
          <w:sz w:val="24"/>
          <w:szCs w:val="24"/>
        </w:rPr>
        <w:t> </w:t>
      </w:r>
      <w:r>
        <w:rPr>
          <w:rFonts w:ascii="楷体" w:eastAsia="楷体" w:hAnsi="楷体" w:cs="宋体" w:hint="eastAsia"/>
          <w:color w:val="000000"/>
          <w:sz w:val="24"/>
          <w:szCs w:val="24"/>
        </w:rPr>
        <w:t>（注：法定代表人或负责人、主体名称发生变更的应当重新做出承诺。）</w:t>
      </w:r>
    </w:p>
    <w:p w:rsidR="009928FA" w:rsidRDefault="00E6103B">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承诺单位（签章）：</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p>
    <w:p w:rsidR="009928FA" w:rsidRDefault="00E6103B">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法定代表人（负责人）：</w:t>
      </w:r>
    </w:p>
    <w:p w:rsidR="009928FA" w:rsidRDefault="00E6103B">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 xml:space="preserve">　年</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月</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r>
        <w:rPr>
          <w:rFonts w:ascii="楷体" w:eastAsia="楷体" w:hAnsi="楷体" w:cs="宋体" w:hint="eastAsia"/>
          <w:color w:val="000000"/>
          <w:sz w:val="24"/>
          <w:szCs w:val="24"/>
        </w:rPr>
        <w:t>日</w:t>
      </w:r>
    </w:p>
    <w:p w:rsidR="009928FA" w:rsidRDefault="009928FA">
      <w:pPr>
        <w:ind w:firstLine="602"/>
        <w:rPr>
          <w:rFonts w:ascii="楷体" w:eastAsia="楷体" w:hAnsi="楷体" w:cs="宋体"/>
          <w:color w:val="000000"/>
        </w:rPr>
      </w:pPr>
    </w:p>
    <w:p w:rsidR="009928FA" w:rsidRDefault="009928FA">
      <w:pPr>
        <w:widowControl/>
        <w:spacing w:line="240" w:lineRule="auto"/>
        <w:ind w:firstLine="602"/>
        <w:jc w:val="left"/>
        <w:rPr>
          <w:rFonts w:ascii="楷体" w:eastAsia="楷体" w:hAnsi="楷体" w:cs="宋体"/>
          <w:color w:val="000000"/>
        </w:rPr>
        <w:sectPr w:rsidR="009928FA">
          <w:headerReference w:type="default" r:id="rId11"/>
          <w:footerReference w:type="default" r:id="rId12"/>
          <w:pgSz w:w="11906" w:h="16838"/>
          <w:pgMar w:top="1440" w:right="1633" w:bottom="1440" w:left="1633" w:header="851" w:footer="992" w:gutter="0"/>
          <w:cols w:space="1701"/>
          <w:docGrid w:linePitch="360"/>
        </w:sectPr>
      </w:pPr>
    </w:p>
    <w:p w:rsidR="009928FA" w:rsidRDefault="00E6103B">
      <w:pPr>
        <w:spacing w:beforeLines="100" w:before="240" w:afterLines="100" w:after="240"/>
        <w:jc w:val="center"/>
        <w:rPr>
          <w:rFonts w:ascii="仿宋" w:eastAsia="仿宋" w:hAnsi="仿宋" w:cs="仿宋"/>
          <w:b/>
          <w:bCs/>
        </w:rPr>
      </w:pPr>
      <w:r>
        <w:rPr>
          <w:rFonts w:ascii="仿宋" w:eastAsia="仿宋" w:hAnsi="仿宋" w:cs="仿宋" w:hint="eastAsia"/>
          <w:b/>
          <w:bCs/>
        </w:rPr>
        <w:lastRenderedPageBreak/>
        <w:t>中小企业声明函（工程、服务）</w:t>
      </w:r>
    </w:p>
    <w:p w:rsidR="009928FA" w:rsidRDefault="00E6103B">
      <w:pPr>
        <w:ind w:firstLineChars="200" w:firstLine="480"/>
        <w:jc w:val="left"/>
        <w:rPr>
          <w:rFonts w:ascii="楷体" w:eastAsia="楷体" w:hAnsi="楷体" w:cs="仿宋"/>
        </w:rPr>
      </w:pPr>
      <w:r>
        <w:rPr>
          <w:rFonts w:ascii="楷体" w:eastAsia="楷体" w:hAnsi="楷体" w:cs="仿宋" w:hint="eastAsia"/>
        </w:rPr>
        <w:t>本公司（联合体）郑重声明，根据《政府采购促进中小企业发展管理办法》（财库﹝</w:t>
      </w:r>
      <w:r>
        <w:rPr>
          <w:rFonts w:ascii="楷体" w:eastAsia="楷体" w:hAnsi="楷体" w:cs="仿宋" w:hint="eastAsia"/>
        </w:rPr>
        <w:t>2020</w:t>
      </w:r>
      <w:r>
        <w:rPr>
          <w:rFonts w:ascii="楷体" w:eastAsia="楷体" w:hAnsi="楷体" w:cs="仿宋" w:hint="eastAsia"/>
        </w:rPr>
        <w:t>﹞</w:t>
      </w:r>
      <w:r>
        <w:rPr>
          <w:rFonts w:ascii="楷体" w:eastAsia="楷体" w:hAnsi="楷体" w:cs="仿宋" w:hint="eastAsia"/>
        </w:rPr>
        <w:t>46</w:t>
      </w:r>
      <w:r>
        <w:rPr>
          <w:rFonts w:ascii="楷体" w:eastAsia="楷体" w:hAnsi="楷体" w:cs="仿宋" w:hint="eastAsia"/>
        </w:rPr>
        <w:t>号）的规定，本公司（联合体）参加</w:t>
      </w:r>
      <w:r>
        <w:rPr>
          <w:rFonts w:ascii="楷体" w:eastAsia="楷体" w:hAnsi="楷体" w:cs="仿宋" w:hint="eastAsia"/>
          <w:u w:val="single"/>
        </w:rPr>
        <w:t>（单位名称）</w:t>
      </w:r>
      <w:r>
        <w:rPr>
          <w:rFonts w:ascii="楷体" w:eastAsia="楷体" w:hAnsi="楷体" w:cs="仿宋" w:hint="eastAsia"/>
        </w:rPr>
        <w:t>的</w:t>
      </w:r>
      <w:r>
        <w:rPr>
          <w:rFonts w:ascii="楷体" w:eastAsia="楷体" w:hAnsi="楷体" w:cs="仿宋" w:hint="eastAsia"/>
          <w:u w:val="single"/>
        </w:rPr>
        <w:t>（项目名称）</w:t>
      </w:r>
      <w:r>
        <w:rPr>
          <w:rFonts w:ascii="楷体" w:eastAsia="楷体" w:hAnsi="楷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9928FA" w:rsidRDefault="00E6103B">
      <w:pPr>
        <w:ind w:firstLineChars="200" w:firstLine="480"/>
        <w:jc w:val="left"/>
        <w:rPr>
          <w:rFonts w:ascii="楷体" w:eastAsia="楷体" w:hAnsi="楷体" w:cs="仿宋"/>
          <w:u w:val="single"/>
        </w:rPr>
      </w:pPr>
      <w:r>
        <w:rPr>
          <w:rFonts w:ascii="楷体" w:eastAsia="楷体" w:hAnsi="楷体" w:cs="仿宋" w:hint="eastAsia"/>
        </w:rPr>
        <w:t>1.</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 xml:space="preserve">    </w:t>
      </w:r>
      <w:r>
        <w:rPr>
          <w:rFonts w:ascii="楷体" w:eastAsia="楷体" w:hAnsi="楷体" w:cs="仿宋" w:hint="eastAsia"/>
        </w:rPr>
        <w:t>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9928FA" w:rsidRDefault="00E6103B">
      <w:pPr>
        <w:ind w:firstLineChars="200" w:firstLine="480"/>
        <w:jc w:val="left"/>
        <w:rPr>
          <w:rFonts w:ascii="楷体" w:eastAsia="楷体" w:hAnsi="楷体" w:cs="仿宋"/>
          <w:u w:val="single"/>
        </w:rPr>
      </w:pPr>
      <w:r>
        <w:rPr>
          <w:rFonts w:ascii="楷体" w:eastAsia="楷体" w:hAnsi="楷体" w:cs="仿宋" w:hint="eastAsia"/>
        </w:rPr>
        <w:t>2.</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9928FA" w:rsidRDefault="00E6103B">
      <w:pPr>
        <w:ind w:firstLineChars="200" w:firstLine="480"/>
        <w:jc w:val="left"/>
        <w:rPr>
          <w:rFonts w:ascii="楷体" w:eastAsia="楷体" w:hAnsi="楷体" w:cs="仿宋"/>
        </w:rPr>
      </w:pPr>
      <w:r>
        <w:rPr>
          <w:rFonts w:ascii="楷体" w:eastAsia="楷体" w:hAnsi="楷体" w:cs="仿宋" w:hint="eastAsia"/>
        </w:rPr>
        <w:t>……</w:t>
      </w:r>
    </w:p>
    <w:p w:rsidR="009928FA" w:rsidRDefault="00E6103B">
      <w:pPr>
        <w:ind w:firstLineChars="200" w:firstLine="480"/>
        <w:jc w:val="left"/>
        <w:rPr>
          <w:rFonts w:ascii="楷体" w:eastAsia="楷体" w:hAnsi="楷体" w:cs="仿宋"/>
        </w:rPr>
      </w:pPr>
      <w:r>
        <w:rPr>
          <w:rFonts w:ascii="楷体" w:eastAsia="楷体" w:hAnsi="楷体" w:cs="仿宋" w:hint="eastAsia"/>
        </w:rPr>
        <w:t>以上企业，不属于大企业的分支机构，不存在控股股东为大企业的情形，也不存在与大企业的负责人为同一人的情</w:t>
      </w:r>
      <w:r>
        <w:rPr>
          <w:rFonts w:ascii="楷体" w:eastAsia="楷体" w:hAnsi="楷体" w:cs="仿宋" w:hint="eastAsia"/>
        </w:rPr>
        <w:t>形。</w:t>
      </w:r>
    </w:p>
    <w:p w:rsidR="009928FA" w:rsidRDefault="00E6103B">
      <w:pPr>
        <w:ind w:firstLineChars="200" w:firstLine="480"/>
        <w:jc w:val="left"/>
        <w:rPr>
          <w:rFonts w:ascii="楷体" w:eastAsia="楷体" w:hAnsi="楷体" w:cs="仿宋"/>
        </w:rPr>
      </w:pPr>
      <w:r>
        <w:rPr>
          <w:rFonts w:ascii="楷体" w:eastAsia="楷体" w:hAnsi="楷体" w:cs="仿宋" w:hint="eastAsia"/>
        </w:rPr>
        <w:t>本企业对上述声明内容的真实性负责。如有虚假，将依法承担相应责任。</w:t>
      </w:r>
    </w:p>
    <w:p w:rsidR="009928FA" w:rsidRDefault="00E6103B">
      <w:pPr>
        <w:rPr>
          <w:rFonts w:ascii="楷体" w:eastAsia="楷体" w:hAnsi="楷体" w:cs="仿宋"/>
        </w:rPr>
      </w:pPr>
      <w:r>
        <w:rPr>
          <w:rFonts w:ascii="楷体" w:eastAsia="楷体" w:hAnsi="楷体" w:cs="仿宋" w:hint="eastAsia"/>
          <w:b/>
          <w:bCs/>
        </w:rPr>
        <w:t>注</w:t>
      </w:r>
      <w:r>
        <w:rPr>
          <w:rFonts w:ascii="楷体" w:eastAsia="楷体" w:hAnsi="楷体" w:cs="仿宋" w:hint="eastAsia"/>
        </w:rPr>
        <w:t>：</w:t>
      </w:r>
      <w:r>
        <w:rPr>
          <w:rFonts w:ascii="楷体" w:eastAsia="楷体" w:hAnsi="楷体" w:cs="仿宋" w:hint="eastAsia"/>
        </w:rPr>
        <w:t>1</w:t>
      </w:r>
      <w:r>
        <w:rPr>
          <w:rFonts w:ascii="楷体" w:eastAsia="楷体" w:hAnsi="楷体" w:cs="仿宋" w:hint="eastAsia"/>
        </w:rPr>
        <w:t>、从业人员（不仅指在职职工）、营业收入、资产总额填报上一年度数据，无上</w:t>
      </w:r>
      <w:proofErr w:type="gramStart"/>
      <w:r>
        <w:rPr>
          <w:rFonts w:ascii="楷体" w:eastAsia="楷体" w:hAnsi="楷体" w:cs="仿宋" w:hint="eastAsia"/>
        </w:rPr>
        <w:t>一</w:t>
      </w:r>
      <w:proofErr w:type="gramEnd"/>
      <w:r>
        <w:rPr>
          <w:rFonts w:ascii="楷体" w:eastAsia="楷体" w:hAnsi="楷体" w:cs="仿宋" w:hint="eastAsia"/>
        </w:rPr>
        <w:t>年度数据的新成立企业可不填报。</w:t>
      </w:r>
    </w:p>
    <w:p w:rsidR="009928FA" w:rsidRDefault="00E6103B">
      <w:pPr>
        <w:ind w:firstLineChars="200" w:firstLine="480"/>
        <w:rPr>
          <w:rFonts w:ascii="楷体" w:eastAsia="楷体" w:hAnsi="楷体" w:cs="仿宋"/>
        </w:rPr>
      </w:pPr>
      <w:r>
        <w:rPr>
          <w:rFonts w:ascii="楷体" w:eastAsia="楷体" w:hAnsi="楷体" w:cs="仿宋" w:hint="eastAsia"/>
        </w:rPr>
        <w:t>2</w:t>
      </w:r>
      <w:r>
        <w:rPr>
          <w:rFonts w:ascii="楷体" w:eastAsia="楷体" w:hAnsi="楷体" w:cs="仿宋" w:hint="eastAsia"/>
        </w:rPr>
        <w:t>、供应商如不提供此声明函，价格将不做相应扣除。</w:t>
      </w:r>
    </w:p>
    <w:p w:rsidR="009928FA" w:rsidRDefault="00E6103B">
      <w:pPr>
        <w:rPr>
          <w:rFonts w:ascii="楷体" w:eastAsia="楷体" w:hAnsi="楷体" w:cs="仿宋"/>
        </w:rPr>
      </w:pPr>
      <w:r>
        <w:rPr>
          <w:rFonts w:ascii="楷体" w:eastAsia="楷体" w:hAnsi="楷体" w:cs="仿宋" w:hint="eastAsia"/>
        </w:rPr>
        <w:t>3</w:t>
      </w:r>
      <w:r>
        <w:rPr>
          <w:rFonts w:ascii="楷体" w:eastAsia="楷体" w:hAnsi="楷体" w:cs="仿宋" w:hint="eastAsia"/>
        </w:rPr>
        <w:t>、企业声明函请完整填写，中标后将公示。</w:t>
      </w:r>
    </w:p>
    <w:p w:rsidR="009928FA" w:rsidRDefault="00E6103B">
      <w:pPr>
        <w:ind w:firstLineChars="200" w:firstLine="480"/>
        <w:jc w:val="left"/>
        <w:rPr>
          <w:rFonts w:ascii="楷体" w:eastAsia="楷体" w:hAnsi="楷体" w:cs="仿宋"/>
        </w:rPr>
      </w:pPr>
      <w:r>
        <w:rPr>
          <w:rFonts w:ascii="楷体" w:eastAsia="楷体" w:hAnsi="楷体" w:cs="仿宋" w:hint="eastAsia"/>
        </w:rPr>
        <w:t>4</w:t>
      </w:r>
      <w:r>
        <w:rPr>
          <w:rFonts w:ascii="楷体" w:eastAsia="楷体" w:hAnsi="楷体" w:cs="仿宋" w:hint="eastAsia"/>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9928FA" w:rsidRDefault="00E6103B">
      <w:pPr>
        <w:ind w:firstLineChars="200" w:firstLine="480"/>
        <w:jc w:val="left"/>
        <w:rPr>
          <w:rFonts w:ascii="楷体" w:eastAsia="楷体" w:hAnsi="楷体" w:cs="仿宋"/>
        </w:rPr>
      </w:pPr>
      <w:r>
        <w:rPr>
          <w:rFonts w:ascii="楷体" w:eastAsia="楷体" w:hAnsi="楷体" w:cs="仿宋" w:hint="eastAsia"/>
        </w:rPr>
        <w:t>5</w:t>
      </w:r>
      <w:r>
        <w:rPr>
          <w:rFonts w:ascii="楷体" w:eastAsia="楷体" w:hAnsi="楷体" w:cs="仿宋" w:hint="eastAsia"/>
        </w:rPr>
        <w:t>、中小企业不得属于大</w:t>
      </w:r>
      <w:r>
        <w:rPr>
          <w:rFonts w:ascii="楷体" w:eastAsia="楷体" w:hAnsi="楷体" w:cs="仿宋" w:hint="eastAsia"/>
        </w:rPr>
        <w:t>企业的分支机构，不得存在控股股东为大企业的情形，不得存在与大企业的负责人为同一人的情形。</w:t>
      </w:r>
    </w:p>
    <w:p w:rsidR="009928FA" w:rsidRDefault="00E6103B">
      <w:pPr>
        <w:ind w:firstLineChars="200" w:firstLine="480"/>
        <w:jc w:val="left"/>
        <w:rPr>
          <w:rFonts w:ascii="楷体" w:eastAsia="楷体" w:hAnsi="楷体" w:cs="仿宋"/>
        </w:rPr>
      </w:pPr>
      <w:r>
        <w:rPr>
          <w:rFonts w:ascii="楷体" w:eastAsia="楷体" w:hAnsi="楷体" w:cs="仿宋" w:hint="eastAsia"/>
        </w:rPr>
        <w:t>6</w:t>
      </w:r>
      <w:r>
        <w:rPr>
          <w:rFonts w:ascii="楷体" w:eastAsia="楷体" w:hAnsi="楷体" w:cs="仿宋" w:hint="eastAsia"/>
        </w:rPr>
        <w:t>、《政府采购法》第七十七条第一款：提供虚假材料谋取中标、成交的，处以采购金额千分之五以上千</w:t>
      </w:r>
      <w:proofErr w:type="gramStart"/>
      <w:r>
        <w:rPr>
          <w:rFonts w:ascii="楷体" w:eastAsia="楷体" w:hAnsi="楷体" w:cs="仿宋" w:hint="eastAsia"/>
        </w:rPr>
        <w:t>分之十</w:t>
      </w:r>
      <w:proofErr w:type="gramEnd"/>
      <w:r>
        <w:rPr>
          <w:rFonts w:ascii="楷体" w:eastAsia="楷体" w:hAnsi="楷体" w:cs="仿宋" w:hint="eastAsia"/>
        </w:rPr>
        <w:t>以下的罚款，列入不良行为记录名单，在一至三年内禁止参加政府采购活动，有违法所得的，并处没收违法所得，情节</w:t>
      </w:r>
      <w:r>
        <w:rPr>
          <w:rFonts w:ascii="楷体" w:eastAsia="楷体" w:hAnsi="楷体" w:cs="仿宋" w:hint="eastAsia"/>
        </w:rPr>
        <w:lastRenderedPageBreak/>
        <w:t>严重的，由工商行政管理机关吊销营业执照；构成犯罪的，依法追究刑事责任。</w:t>
      </w:r>
    </w:p>
    <w:p w:rsidR="009928FA" w:rsidRDefault="00E6103B">
      <w:pPr>
        <w:ind w:firstLineChars="2200" w:firstLine="5280"/>
        <w:jc w:val="left"/>
        <w:rPr>
          <w:rFonts w:ascii="楷体" w:eastAsia="楷体" w:hAnsi="楷体" w:cs="仿宋"/>
        </w:rPr>
      </w:pPr>
      <w:r>
        <w:rPr>
          <w:rFonts w:ascii="楷体" w:eastAsia="楷体" w:hAnsi="楷体" w:cs="仿宋" w:hint="eastAsia"/>
        </w:rPr>
        <w:t>企业名称（盖章）：</w:t>
      </w:r>
    </w:p>
    <w:p w:rsidR="009928FA" w:rsidRDefault="00E6103B">
      <w:pPr>
        <w:ind w:firstLineChars="2200" w:firstLine="5280"/>
        <w:jc w:val="left"/>
        <w:rPr>
          <w:rFonts w:ascii="楷体" w:eastAsia="楷体" w:hAnsi="楷体" w:cs="仿宋"/>
        </w:rPr>
      </w:pPr>
      <w:r>
        <w:rPr>
          <w:rFonts w:ascii="楷体" w:eastAsia="楷体" w:hAnsi="楷体" w:cs="仿宋" w:hint="eastAsia"/>
        </w:rPr>
        <w:t>日期：</w:t>
      </w:r>
    </w:p>
    <w:p w:rsidR="009928FA" w:rsidRDefault="009928FA">
      <w:pPr>
        <w:ind w:firstLineChars="2200" w:firstLine="5280"/>
        <w:jc w:val="left"/>
        <w:rPr>
          <w:rFonts w:ascii="楷体" w:eastAsia="楷体" w:hAnsi="楷体" w:cs="仿宋"/>
        </w:rPr>
      </w:pPr>
    </w:p>
    <w:p w:rsidR="009928FA" w:rsidRDefault="00E6103B">
      <w:pPr>
        <w:pStyle w:val="22"/>
        <w:widowControl/>
        <w:spacing w:before="300" w:after="300"/>
        <w:ind w:firstLine="527"/>
        <w:rPr>
          <w:rFonts w:ascii="楷体" w:eastAsia="楷体" w:hAnsi="楷体" w:cs="仿宋"/>
          <w:color w:val="666666"/>
          <w:sz w:val="21"/>
          <w:szCs w:val="21"/>
        </w:rPr>
      </w:pPr>
      <w:bookmarkStart w:id="110" w:name="_Toc109304977"/>
      <w:r>
        <w:rPr>
          <w:rFonts w:ascii="楷体" w:eastAsia="楷体" w:hAnsi="楷体" w:cs="仿宋" w:hint="eastAsia"/>
          <w:color w:val="333333"/>
          <w:sz w:val="21"/>
          <w:szCs w:val="21"/>
        </w:rPr>
        <w:t>中小</w:t>
      </w:r>
      <w:proofErr w:type="gramStart"/>
      <w:r>
        <w:rPr>
          <w:rFonts w:ascii="楷体" w:eastAsia="楷体" w:hAnsi="楷体" w:cs="仿宋" w:hint="eastAsia"/>
          <w:color w:val="333333"/>
          <w:sz w:val="21"/>
          <w:szCs w:val="21"/>
        </w:rPr>
        <w:t>微企业</w:t>
      </w:r>
      <w:proofErr w:type="gramEnd"/>
      <w:r>
        <w:rPr>
          <w:rFonts w:ascii="楷体" w:eastAsia="楷体" w:hAnsi="楷体" w:cs="仿宋" w:hint="eastAsia"/>
          <w:color w:val="333333"/>
          <w:sz w:val="21"/>
          <w:szCs w:val="21"/>
        </w:rPr>
        <w:t>划型标准</w:t>
      </w:r>
      <w:bookmarkEnd w:id="110"/>
      <w:r>
        <w:rPr>
          <w:rFonts w:ascii="宋体" w:eastAsia="宋体" w:hAnsi="宋体" w:cs="宋体" w:hint="eastAsia"/>
          <w:color w:val="666666"/>
          <w:sz w:val="21"/>
          <w:szCs w:val="21"/>
        </w:rPr>
        <w:t> </w:t>
      </w:r>
    </w:p>
    <w:p w:rsidR="009928FA" w:rsidRDefault="00E6103B">
      <w:pPr>
        <w:pStyle w:val="afd"/>
        <w:widowControl/>
        <w:spacing w:before="300" w:after="452"/>
        <w:ind w:firstLine="527"/>
        <w:rPr>
          <w:rFonts w:ascii="楷体" w:eastAsia="楷体" w:hAnsi="楷体" w:cs="仿宋"/>
          <w:color w:val="666666"/>
          <w:sz w:val="21"/>
          <w:szCs w:val="21"/>
        </w:rPr>
      </w:pPr>
      <w:r>
        <w:rPr>
          <w:rFonts w:ascii="宋体" w:hAnsi="宋体" w:cs="宋体" w:hint="eastAsia"/>
          <w:color w:val="666666"/>
          <w:sz w:val="21"/>
          <w:szCs w:val="21"/>
        </w:rPr>
        <w:t>   </w:t>
      </w:r>
      <w:r>
        <w:rPr>
          <w:rStyle w:val="aff0"/>
          <w:rFonts w:ascii="楷体" w:eastAsia="楷体" w:hAnsi="楷体" w:cs="仿宋" w:hint="eastAsia"/>
          <w:color w:val="666666"/>
          <w:sz w:val="21"/>
          <w:szCs w:val="21"/>
        </w:rPr>
        <w:t>中小</w:t>
      </w:r>
      <w:proofErr w:type="gramStart"/>
      <w:r>
        <w:rPr>
          <w:rStyle w:val="aff0"/>
          <w:rFonts w:ascii="楷体" w:eastAsia="楷体" w:hAnsi="楷体" w:cs="仿宋" w:hint="eastAsia"/>
          <w:color w:val="666666"/>
          <w:sz w:val="21"/>
          <w:szCs w:val="21"/>
        </w:rPr>
        <w:t>微企业</w:t>
      </w:r>
      <w:proofErr w:type="gramEnd"/>
      <w:r>
        <w:rPr>
          <w:rStyle w:val="aff0"/>
          <w:rFonts w:ascii="楷体" w:eastAsia="楷体" w:hAnsi="楷体" w:cs="仿宋" w:hint="eastAsia"/>
          <w:color w:val="666666"/>
          <w:sz w:val="21"/>
          <w:szCs w:val="21"/>
        </w:rPr>
        <w:t>划型标准如下：</w:t>
      </w:r>
    </w:p>
    <w:tbl>
      <w:tblPr>
        <w:tblW w:w="0" w:type="auto"/>
        <w:tblCellSpacing w:w="15" w:type="dxa"/>
        <w:tblBorders>
          <w:top w:val="single" w:sz="6" w:space="0" w:color="999999"/>
          <w:left w:val="single" w:sz="6" w:space="0" w:color="999999"/>
        </w:tblBorders>
        <w:tblLayout w:type="fixed"/>
        <w:tblLook w:val="04A0" w:firstRow="1" w:lastRow="0" w:firstColumn="1" w:lastColumn="0" w:noHBand="0" w:noVBand="1"/>
      </w:tblPr>
      <w:tblGrid>
        <w:gridCol w:w="1446"/>
        <w:gridCol w:w="1739"/>
        <w:gridCol w:w="505"/>
        <w:gridCol w:w="2089"/>
        <w:gridCol w:w="1709"/>
        <w:gridCol w:w="1500"/>
      </w:tblGrid>
      <w:tr w:rsidR="009928FA">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微型</w:t>
            </w:r>
          </w:p>
        </w:tc>
      </w:tr>
      <w:tr w:rsidR="009928FA">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6000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lastRenderedPageBreak/>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lastRenderedPageBreak/>
              <w:t>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w:t>
            </w:r>
            <w:r>
              <w:rPr>
                <w:rStyle w:val="aff0"/>
                <w:rFonts w:ascii="楷体" w:eastAsia="楷体" w:hAnsi="楷体" w:cs="仿宋" w:hint="eastAsia"/>
                <w:color w:val="666666"/>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2000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500</w:t>
            </w:r>
          </w:p>
        </w:tc>
      </w:tr>
      <w:tr w:rsidR="009928FA">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r w:rsidR="009928FA">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9928FA" w:rsidRDefault="009928FA">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8000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Z</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r>
      <w:tr w:rsidR="009928FA">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9928FA" w:rsidRDefault="00E6103B">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w:t>
            </w:r>
            <w:r>
              <w:rPr>
                <w:rStyle w:val="aff0"/>
                <w:rFonts w:ascii="楷体" w:eastAsia="楷体" w:hAnsi="楷体" w:cs="仿宋" w:hint="eastAsia"/>
                <w:color w:val="666666"/>
                <w:sz w:val="21"/>
                <w:szCs w:val="21"/>
              </w:rPr>
              <w:t>＜</w:t>
            </w:r>
            <w:r>
              <w:rPr>
                <w:rStyle w:val="aff0"/>
                <w:rFonts w:ascii="楷体" w:eastAsia="楷体" w:hAnsi="楷体" w:cs="仿宋" w:hint="eastAsia"/>
                <w:color w:val="666666"/>
                <w:sz w:val="21"/>
                <w:szCs w:val="21"/>
              </w:rPr>
              <w:t>10</w:t>
            </w:r>
          </w:p>
        </w:tc>
      </w:tr>
    </w:tbl>
    <w:p w:rsidR="009928FA" w:rsidRDefault="00E6103B">
      <w:pPr>
        <w:pStyle w:val="afd"/>
        <w:widowControl/>
        <w:spacing w:before="300" w:after="452"/>
        <w:ind w:firstLine="525"/>
        <w:rPr>
          <w:rStyle w:val="aff0"/>
          <w:rFonts w:ascii="楷体" w:eastAsia="楷体" w:hAnsi="楷体" w:cs="仿宋"/>
          <w:color w:val="666666"/>
          <w:sz w:val="21"/>
          <w:szCs w:val="21"/>
        </w:rPr>
      </w:pPr>
      <w:r>
        <w:rPr>
          <w:rStyle w:val="aff0"/>
          <w:rFonts w:ascii="楷体" w:eastAsia="楷体" w:hAnsi="楷体" w:cs="仿宋" w:hint="eastAsia"/>
          <w:color w:val="666666"/>
          <w:sz w:val="21"/>
          <w:szCs w:val="21"/>
        </w:rPr>
        <w:t>说明：上述标准参照《关于印发中小企业划型标准规定的通知》（工信部联企业</w:t>
      </w:r>
      <w:r>
        <w:rPr>
          <w:rStyle w:val="aff0"/>
          <w:rFonts w:ascii="楷体" w:eastAsia="楷体" w:hAnsi="楷体" w:cs="仿宋" w:hint="eastAsia"/>
          <w:color w:val="666666"/>
          <w:sz w:val="21"/>
          <w:szCs w:val="21"/>
        </w:rPr>
        <w:t>[2011]300</w:t>
      </w:r>
      <w:r>
        <w:rPr>
          <w:rStyle w:val="aff0"/>
          <w:rFonts w:ascii="楷体" w:eastAsia="楷体" w:hAnsi="楷体" w:cs="仿宋" w:hint="eastAsia"/>
          <w:color w:val="666666"/>
          <w:sz w:val="21"/>
          <w:szCs w:val="21"/>
        </w:rPr>
        <w:t>号），大型、中型和小型企业须同时满足所列指标的下限，否则下划一档；微型企业只须满足所列指标中的一项即可。</w:t>
      </w:r>
    </w:p>
    <w:p w:rsidR="009928FA" w:rsidRDefault="009928FA">
      <w:pPr>
        <w:widowControl/>
        <w:shd w:val="clear" w:color="auto" w:fill="FFFFFF"/>
        <w:ind w:firstLine="600"/>
        <w:jc w:val="center"/>
        <w:rPr>
          <w:rFonts w:ascii="楷体" w:eastAsia="楷体" w:hAnsi="楷体" w:cs="宋体"/>
          <w:b/>
          <w:bCs/>
          <w:color w:val="000000"/>
          <w:szCs w:val="21"/>
          <w:shd w:val="clear" w:color="auto" w:fill="FFFFFF"/>
        </w:rPr>
      </w:pPr>
    </w:p>
    <w:p w:rsidR="009928FA" w:rsidRDefault="00E6103B">
      <w:pPr>
        <w:widowControl/>
        <w:spacing w:line="240" w:lineRule="auto"/>
        <w:ind w:firstLine="602"/>
        <w:jc w:val="left"/>
        <w:rPr>
          <w:rFonts w:ascii="楷体" w:eastAsia="楷体" w:hAnsi="楷体" w:cs="宋体"/>
          <w:b/>
          <w:bCs/>
          <w:color w:val="000000"/>
          <w:szCs w:val="21"/>
          <w:shd w:val="clear" w:color="auto" w:fill="FFFFFF"/>
        </w:rPr>
      </w:pPr>
      <w:r>
        <w:rPr>
          <w:rFonts w:ascii="楷体" w:eastAsia="楷体" w:hAnsi="楷体" w:cs="宋体"/>
          <w:b/>
          <w:bCs/>
          <w:color w:val="000000"/>
          <w:szCs w:val="21"/>
          <w:shd w:val="clear" w:color="auto" w:fill="FFFFFF"/>
        </w:rPr>
        <w:br w:type="page"/>
      </w:r>
    </w:p>
    <w:p w:rsidR="009928FA" w:rsidRDefault="00E6103B">
      <w:pPr>
        <w:widowControl/>
        <w:shd w:val="clear" w:color="auto" w:fill="FFFFFF"/>
        <w:ind w:firstLine="602"/>
        <w:jc w:val="center"/>
        <w:rPr>
          <w:rFonts w:ascii="楷体" w:eastAsia="楷体" w:hAnsi="楷体" w:cs="宋体"/>
          <w:b/>
          <w:bCs/>
          <w:color w:val="000000"/>
          <w:szCs w:val="21"/>
        </w:rPr>
      </w:pPr>
      <w:r>
        <w:rPr>
          <w:rFonts w:ascii="楷体" w:eastAsia="楷体" w:hAnsi="楷体" w:cs="宋体" w:hint="eastAsia"/>
          <w:b/>
          <w:bCs/>
          <w:color w:val="000000"/>
          <w:szCs w:val="21"/>
          <w:shd w:val="clear" w:color="auto" w:fill="FFFFFF"/>
        </w:rPr>
        <w:lastRenderedPageBreak/>
        <w:t>残疾人福利性单位声明函</w:t>
      </w:r>
    </w:p>
    <w:p w:rsidR="009928FA" w:rsidRDefault="00E6103B">
      <w:pPr>
        <w:widowControl/>
        <w:shd w:val="clear" w:color="auto" w:fill="FFFFFF"/>
        <w:rPr>
          <w:rFonts w:ascii="楷体" w:eastAsia="楷体" w:hAnsi="楷体" w:cs="宋体"/>
          <w:color w:val="000000"/>
          <w:szCs w:val="21"/>
        </w:rPr>
      </w:pPr>
      <w:r>
        <w:rPr>
          <w:rFonts w:ascii="楷体" w:eastAsia="楷体" w:hAnsi="宋体" w:cs="宋体" w:hint="eastAsia"/>
          <w:color w:val="000000"/>
          <w:szCs w:val="21"/>
          <w:shd w:val="clear" w:color="auto" w:fill="FFFFFF"/>
        </w:rPr>
        <w:t> </w:t>
      </w:r>
    </w:p>
    <w:p w:rsidR="009928FA" w:rsidRDefault="00E6103B">
      <w:pPr>
        <w:widowControl/>
        <w:shd w:val="clear" w:color="auto" w:fill="FFFFFF"/>
        <w:ind w:firstLine="602"/>
        <w:rPr>
          <w:rFonts w:ascii="楷体" w:eastAsia="楷体" w:hAnsi="楷体" w:cs="宋体"/>
          <w:color w:val="000000"/>
          <w:szCs w:val="21"/>
        </w:rPr>
      </w:pPr>
      <w:r>
        <w:rPr>
          <w:rFonts w:ascii="楷体" w:eastAsia="楷体" w:hAnsi="楷体" w:cs="宋体" w:hint="eastAsia"/>
          <w:color w:val="000000"/>
          <w:szCs w:val="21"/>
          <w:shd w:val="clear" w:color="auto" w:fill="FFFFFF"/>
        </w:rPr>
        <w:t>本公司郑重声明，根据《财政部民政部中国残疾人联合会关于促进残疾人就业政府采购政策的通知》（财库〔</w:t>
      </w:r>
      <w:r>
        <w:rPr>
          <w:rFonts w:ascii="楷体" w:eastAsia="楷体" w:hAnsi="楷体" w:cs="宋体" w:hint="eastAsia"/>
          <w:color w:val="000000"/>
          <w:szCs w:val="21"/>
          <w:shd w:val="clear" w:color="auto" w:fill="FFFFFF"/>
        </w:rPr>
        <w:t>2017</w:t>
      </w:r>
      <w:r>
        <w:rPr>
          <w:rFonts w:ascii="楷体" w:eastAsia="楷体" w:hAnsi="楷体" w:cs="宋体" w:hint="eastAsia"/>
          <w:color w:val="000000"/>
          <w:szCs w:val="21"/>
          <w:shd w:val="clear" w:color="auto" w:fill="FFFFFF"/>
        </w:rPr>
        <w:t>〕</w:t>
      </w:r>
      <w:r>
        <w:rPr>
          <w:rFonts w:ascii="楷体" w:eastAsia="楷体" w:hAnsi="楷体" w:cs="宋体" w:hint="eastAsia"/>
          <w:color w:val="000000"/>
          <w:szCs w:val="21"/>
          <w:shd w:val="clear" w:color="auto" w:fill="FFFFFF"/>
        </w:rPr>
        <w:t>141</w:t>
      </w:r>
      <w:r>
        <w:rPr>
          <w:rFonts w:ascii="楷体" w:eastAsia="楷体" w:hAnsi="楷体" w:cs="宋体" w:hint="eastAsia"/>
          <w:color w:val="000000"/>
          <w:szCs w:val="21"/>
          <w:shd w:val="clear" w:color="auto" w:fill="FFFFFF"/>
        </w:rPr>
        <w:t>号）的规定，本单位为符合条件的残疾人福利性单位，且本单位参加单位的采购文件编号为</w:t>
      </w:r>
      <w:r>
        <w:rPr>
          <w:rFonts w:ascii="楷体" w:eastAsia="楷体" w:hAnsi="楷体" w:cs="宋体" w:hint="eastAsia"/>
          <w:color w:val="000000"/>
          <w:szCs w:val="21"/>
        </w:rPr>
        <w:t>的项目</w:t>
      </w:r>
      <w:r>
        <w:rPr>
          <w:rFonts w:ascii="楷体" w:eastAsia="楷体" w:hAnsi="楷体" w:cs="宋体" w:hint="eastAsia"/>
          <w:color w:val="000000"/>
          <w:szCs w:val="21"/>
          <w:shd w:val="clear" w:color="auto" w:fill="FFFFFF"/>
        </w:rPr>
        <w:t>采购活动提供本单位制造的货物（由本单位承担工程</w:t>
      </w:r>
      <w:r>
        <w:rPr>
          <w:rFonts w:ascii="楷体" w:eastAsia="楷体" w:hAnsi="楷体" w:cs="宋体" w:hint="eastAsia"/>
          <w:color w:val="000000"/>
          <w:szCs w:val="21"/>
          <w:shd w:val="clear" w:color="auto" w:fill="FFFFFF"/>
        </w:rPr>
        <w:t>/</w:t>
      </w:r>
      <w:r>
        <w:rPr>
          <w:rFonts w:ascii="楷体" w:eastAsia="楷体" w:hAnsi="楷体" w:cs="宋体" w:hint="eastAsia"/>
          <w:color w:val="000000"/>
          <w:szCs w:val="21"/>
          <w:shd w:val="clear" w:color="auto" w:fill="FFFFFF"/>
        </w:rPr>
        <w:t>提供服务），或者提供其他残疾人福利性单位制造的货物（不包括使用非残疾人福利性单位注册商标的货物）。</w:t>
      </w:r>
    </w:p>
    <w:p w:rsidR="009928FA" w:rsidRDefault="00E6103B">
      <w:pPr>
        <w:ind w:firstLine="602"/>
        <w:rPr>
          <w:rFonts w:ascii="楷体" w:eastAsia="楷体" w:hAnsi="楷体" w:cs="宋体"/>
          <w:color w:val="000000"/>
          <w:szCs w:val="21"/>
        </w:rPr>
      </w:pPr>
      <w:r>
        <w:rPr>
          <w:rFonts w:ascii="楷体" w:eastAsia="楷体" w:hAnsi="楷体" w:cs="宋体" w:hint="eastAsia"/>
          <w:color w:val="000000"/>
          <w:szCs w:val="21"/>
        </w:rPr>
        <w:t>本公司对上述声明的真实性负责。如有虚假，将依法承担相应责任。</w:t>
      </w:r>
    </w:p>
    <w:p w:rsidR="009928FA" w:rsidRDefault="00E6103B">
      <w:pPr>
        <w:ind w:firstLine="602"/>
        <w:rPr>
          <w:rFonts w:ascii="楷体" w:eastAsia="楷体" w:hAnsi="楷体" w:cs="宋体"/>
          <w:color w:val="000000"/>
          <w:szCs w:val="21"/>
        </w:rPr>
      </w:pPr>
      <w:r>
        <w:rPr>
          <w:rFonts w:ascii="楷体" w:eastAsia="楷体" w:hAnsi="楷体" w:cs="宋体" w:hint="eastAsia"/>
          <w:color w:val="000000"/>
          <w:szCs w:val="21"/>
        </w:rPr>
        <w:t>企业名称</w:t>
      </w:r>
      <w:r>
        <w:rPr>
          <w:rFonts w:ascii="楷体" w:eastAsia="楷体" w:hAnsi="楷体" w:cs="宋体" w:hint="eastAsia"/>
          <w:color w:val="000000"/>
          <w:szCs w:val="21"/>
        </w:rPr>
        <w:t>(</w:t>
      </w:r>
      <w:r>
        <w:rPr>
          <w:rFonts w:ascii="楷体" w:eastAsia="楷体" w:hAnsi="楷体" w:cs="宋体" w:hint="eastAsia"/>
          <w:color w:val="000000"/>
          <w:szCs w:val="21"/>
        </w:rPr>
        <w:t>盖章</w:t>
      </w:r>
      <w:r>
        <w:rPr>
          <w:rFonts w:ascii="楷体" w:eastAsia="楷体" w:hAnsi="楷体" w:cs="宋体" w:hint="eastAsia"/>
          <w:color w:val="000000"/>
          <w:szCs w:val="21"/>
        </w:rPr>
        <w:t>)</w:t>
      </w:r>
      <w:r>
        <w:rPr>
          <w:rFonts w:ascii="楷体" w:eastAsia="楷体" w:hAnsi="楷体" w:cs="宋体" w:hint="eastAsia"/>
          <w:color w:val="000000"/>
          <w:szCs w:val="21"/>
        </w:rPr>
        <w:t>：</w:t>
      </w:r>
    </w:p>
    <w:p w:rsidR="009928FA" w:rsidRDefault="00E6103B">
      <w:pPr>
        <w:ind w:firstLine="602"/>
        <w:rPr>
          <w:rFonts w:ascii="楷体" w:eastAsia="楷体" w:hAnsi="楷体" w:cs="宋体"/>
          <w:color w:val="000000"/>
          <w:szCs w:val="21"/>
        </w:rPr>
      </w:pPr>
      <w:r>
        <w:rPr>
          <w:rFonts w:ascii="楷体" w:eastAsia="楷体" w:hAnsi="楷体" w:cs="宋体" w:hint="eastAsia"/>
          <w:color w:val="000000"/>
          <w:szCs w:val="21"/>
        </w:rPr>
        <w:t>日期：</w:t>
      </w:r>
    </w:p>
    <w:p w:rsidR="009928FA" w:rsidRDefault="009928FA">
      <w:pPr>
        <w:ind w:firstLine="700"/>
        <w:rPr>
          <w:rFonts w:ascii="楷体" w:eastAsia="楷体" w:hAnsi="楷体" w:cs="宋体"/>
          <w:b/>
          <w:bCs/>
          <w:color w:val="000000"/>
          <w:sz w:val="28"/>
        </w:rPr>
      </w:pPr>
    </w:p>
    <w:p w:rsidR="009928FA" w:rsidRDefault="009928FA">
      <w:pPr>
        <w:ind w:firstLine="700"/>
        <w:rPr>
          <w:rFonts w:ascii="楷体" w:eastAsia="楷体" w:hAnsi="楷体" w:cs="宋体"/>
          <w:b/>
          <w:bCs/>
          <w:color w:val="000000"/>
          <w:sz w:val="28"/>
        </w:rPr>
      </w:pPr>
    </w:p>
    <w:p w:rsidR="009928FA" w:rsidRDefault="009928FA">
      <w:pPr>
        <w:ind w:firstLine="700"/>
        <w:rPr>
          <w:rFonts w:ascii="楷体" w:eastAsia="楷体" w:hAnsi="楷体" w:cs="宋体"/>
          <w:b/>
          <w:bCs/>
          <w:color w:val="000000"/>
          <w:sz w:val="28"/>
        </w:rPr>
      </w:pPr>
    </w:p>
    <w:p w:rsidR="009928FA" w:rsidRDefault="00E6103B">
      <w:pPr>
        <w:rPr>
          <w:rFonts w:ascii="楷体" w:eastAsia="楷体" w:hAnsi="楷体" w:cs="宋体"/>
          <w:color w:val="000000"/>
        </w:rPr>
      </w:pPr>
      <w:r>
        <w:rPr>
          <w:rFonts w:ascii="楷体" w:eastAsia="楷体" w:hAnsi="楷体" w:cs="宋体" w:hint="eastAsia"/>
          <w:color w:val="000000"/>
        </w:rPr>
        <w:t>注：</w:t>
      </w:r>
      <w:r>
        <w:rPr>
          <w:rFonts w:ascii="楷体" w:eastAsia="楷体" w:hAnsi="楷体" w:cs="宋体" w:hint="eastAsia"/>
          <w:color w:val="000000"/>
        </w:rPr>
        <w:t xml:space="preserve"> </w:t>
      </w:r>
    </w:p>
    <w:p w:rsidR="009928FA" w:rsidRDefault="00E6103B">
      <w:pPr>
        <w:widowControl/>
        <w:shd w:val="clear" w:color="auto" w:fill="FFFFFF"/>
        <w:rPr>
          <w:rFonts w:ascii="楷体" w:eastAsia="楷体" w:hAnsi="楷体" w:cs="宋体"/>
          <w:color w:val="000000"/>
          <w:szCs w:val="21"/>
          <w:shd w:val="clear" w:color="auto" w:fill="FFFFFF"/>
        </w:rPr>
      </w:pPr>
      <w:r>
        <w:rPr>
          <w:rFonts w:ascii="楷体" w:eastAsia="楷体" w:hAnsi="楷体" w:cs="宋体" w:hint="eastAsia"/>
          <w:color w:val="000000"/>
          <w:szCs w:val="21"/>
          <w:shd w:val="clear" w:color="auto" w:fill="FFFFFF"/>
        </w:rPr>
        <w:t>1</w:t>
      </w:r>
      <w:r>
        <w:rPr>
          <w:rFonts w:ascii="楷体" w:eastAsia="楷体" w:hAnsi="楷体" w:cs="宋体" w:hint="eastAsia"/>
          <w:color w:val="000000"/>
          <w:szCs w:val="21"/>
          <w:shd w:val="clear" w:color="auto" w:fill="FFFFFF"/>
        </w:rPr>
        <w:t>、供应商响应）文件中须提供此声明函，</w:t>
      </w:r>
      <w:proofErr w:type="gramStart"/>
      <w:r>
        <w:rPr>
          <w:rFonts w:ascii="楷体" w:eastAsia="楷体" w:hAnsi="楷体" w:cs="宋体" w:hint="eastAsia"/>
          <w:color w:val="000000"/>
          <w:szCs w:val="21"/>
          <w:shd w:val="clear" w:color="auto" w:fill="FFFFFF"/>
        </w:rPr>
        <w:t>声明函不符合</w:t>
      </w:r>
      <w:proofErr w:type="gramEnd"/>
      <w:r>
        <w:rPr>
          <w:rFonts w:ascii="楷体" w:eastAsia="楷体" w:hAnsi="楷体" w:cs="宋体" w:hint="eastAsia"/>
          <w:color w:val="000000"/>
          <w:szCs w:val="21"/>
          <w:shd w:val="clear" w:color="auto" w:fill="FFFFFF"/>
        </w:rPr>
        <w:t>要求或未提供的则投标（响应）文件无效。</w:t>
      </w:r>
    </w:p>
    <w:p w:rsidR="009928FA" w:rsidRDefault="00E6103B">
      <w:pPr>
        <w:rPr>
          <w:rFonts w:ascii="楷体" w:eastAsia="楷体" w:hAnsi="楷体" w:cs="宋体"/>
          <w:bCs/>
          <w:color w:val="000000"/>
          <w:szCs w:val="21"/>
        </w:rPr>
      </w:pPr>
      <w:r>
        <w:rPr>
          <w:rFonts w:ascii="楷体" w:eastAsia="楷体" w:hAnsi="楷体" w:cs="宋体" w:hint="eastAsia"/>
          <w:color w:val="000000"/>
          <w:szCs w:val="21"/>
          <w:shd w:val="clear" w:color="auto" w:fill="FFFFFF"/>
        </w:rPr>
        <w:t>2</w:t>
      </w:r>
      <w:r>
        <w:rPr>
          <w:rFonts w:ascii="楷体" w:eastAsia="楷体" w:hAnsi="楷体" w:cs="宋体" w:hint="eastAsia"/>
          <w:color w:val="000000"/>
          <w:szCs w:val="21"/>
          <w:shd w:val="clear" w:color="auto" w:fill="FFFFFF"/>
        </w:rPr>
        <w:t>、成交供应商为残疾人福利单位的，此</w:t>
      </w:r>
      <w:proofErr w:type="gramStart"/>
      <w:r>
        <w:rPr>
          <w:rFonts w:ascii="楷体" w:eastAsia="楷体" w:hAnsi="楷体" w:cs="宋体" w:hint="eastAsia"/>
          <w:color w:val="000000"/>
          <w:szCs w:val="21"/>
          <w:shd w:val="clear" w:color="auto" w:fill="FFFFFF"/>
        </w:rPr>
        <w:t>声明函将随</w:t>
      </w:r>
      <w:proofErr w:type="gramEnd"/>
      <w:r>
        <w:rPr>
          <w:rFonts w:ascii="楷体" w:eastAsia="楷体" w:hAnsi="楷体" w:cs="宋体" w:hint="eastAsia"/>
          <w:color w:val="000000"/>
          <w:szCs w:val="21"/>
          <w:shd w:val="clear" w:color="auto" w:fill="FFFFFF"/>
        </w:rPr>
        <w:t>中标结果同时公告，接受社会监督。</w:t>
      </w:r>
    </w:p>
    <w:p w:rsidR="009928FA" w:rsidRDefault="009928FA">
      <w:pPr>
        <w:pStyle w:val="Default"/>
        <w:spacing w:line="360" w:lineRule="auto"/>
        <w:rPr>
          <w:rFonts w:ascii="楷体" w:eastAsia="楷体" w:hAnsi="楷体"/>
        </w:rPr>
      </w:pPr>
    </w:p>
    <w:p w:rsidR="009928FA" w:rsidRDefault="009928FA">
      <w:pPr>
        <w:pStyle w:val="Default"/>
        <w:spacing w:line="360" w:lineRule="auto"/>
        <w:rPr>
          <w:rFonts w:ascii="楷体" w:eastAsia="楷体" w:hAnsi="楷体"/>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102"/>
    <w:bookmarkEnd w:id="103"/>
    <w:bookmarkEnd w:id="104"/>
    <w:bookmarkEnd w:id="105"/>
    <w:bookmarkEnd w:id="106"/>
    <w:bookmarkEnd w:id="107"/>
    <w:bookmarkEnd w:id="108"/>
    <w:bookmarkEnd w:id="109"/>
    <w:p w:rsidR="009928FA" w:rsidRDefault="009928FA">
      <w:pPr>
        <w:pStyle w:val="17"/>
        <w:ind w:firstLine="602"/>
        <w:rPr>
          <w:rFonts w:ascii="楷体" w:eastAsia="楷体" w:hAnsi="楷体"/>
          <w:color w:val="000000"/>
        </w:rPr>
      </w:pPr>
    </w:p>
    <w:p w:rsidR="009928FA" w:rsidRDefault="009928FA">
      <w:pPr>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9928FA">
      <w:pPr>
        <w:pStyle w:val="ae"/>
        <w:ind w:firstLine="480"/>
        <w:rPr>
          <w:rFonts w:ascii="楷体" w:eastAsia="楷体" w:hAnsi="楷体"/>
          <w:color w:val="000000"/>
        </w:rPr>
      </w:pPr>
    </w:p>
    <w:p w:rsidR="009928FA" w:rsidRDefault="00E6103B">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谈判响应函</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致：（代理公司）</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根据贵方的</w:t>
      </w:r>
      <w:r>
        <w:rPr>
          <w:rFonts w:ascii="楷体" w:eastAsia="楷体" w:hAnsi="楷体" w:cs="宋体" w:hint="eastAsia"/>
          <w:u w:val="single"/>
        </w:rPr>
        <w:t xml:space="preserve">     </w:t>
      </w:r>
      <w:r>
        <w:rPr>
          <w:rFonts w:ascii="楷体" w:eastAsia="楷体" w:hAnsi="楷体" w:cs="宋体" w:hint="eastAsia"/>
        </w:rPr>
        <w:t>号</w:t>
      </w:r>
      <w:r>
        <w:rPr>
          <w:rFonts w:ascii="楷体" w:eastAsia="楷体" w:hAnsi="楷体" w:cs="宋体" w:hint="eastAsia"/>
          <w:u w:val="single"/>
        </w:rPr>
        <w:t xml:space="preserve">          </w:t>
      </w:r>
      <w:r>
        <w:rPr>
          <w:rFonts w:ascii="楷体" w:eastAsia="楷体" w:hAnsi="楷体" w:cs="宋体" w:hint="eastAsia"/>
        </w:rPr>
        <w:t>项目采购文件，正式授权下述签字人</w:t>
      </w:r>
      <w:r>
        <w:rPr>
          <w:rFonts w:ascii="楷体" w:eastAsia="楷体" w:hAnsi="楷体" w:cs="宋体" w:hint="eastAsia"/>
          <w:u w:val="single"/>
        </w:rPr>
        <w:t xml:space="preserve">   </w:t>
      </w:r>
      <w:r>
        <w:rPr>
          <w:rFonts w:ascii="楷体" w:eastAsia="楷体" w:hAnsi="楷体" w:cs="宋体" w:hint="eastAsia"/>
        </w:rPr>
        <w:t>(</w:t>
      </w:r>
      <w:r>
        <w:rPr>
          <w:rFonts w:ascii="楷体" w:eastAsia="楷体" w:hAnsi="楷体" w:cs="宋体" w:hint="eastAsia"/>
        </w:rPr>
        <w:t>姓名和职务</w:t>
      </w:r>
      <w:r>
        <w:rPr>
          <w:rFonts w:ascii="楷体" w:eastAsia="楷体" w:hAnsi="楷体" w:cs="宋体" w:hint="eastAsia"/>
        </w:rPr>
        <w:t>)</w:t>
      </w:r>
      <w:r>
        <w:rPr>
          <w:rFonts w:ascii="楷体" w:eastAsia="楷体" w:hAnsi="楷体" w:cs="宋体" w:hint="eastAsia"/>
        </w:rPr>
        <w:t>代表我方</w:t>
      </w:r>
      <w:r>
        <w:rPr>
          <w:rFonts w:ascii="楷体" w:eastAsia="楷体" w:hAnsi="楷体" w:cs="宋体" w:hint="eastAsia"/>
          <w:u w:val="single"/>
        </w:rPr>
        <w:t xml:space="preserve">              </w:t>
      </w:r>
      <w:r>
        <w:rPr>
          <w:rFonts w:ascii="楷体" w:eastAsia="楷体" w:hAnsi="楷体" w:cs="宋体" w:hint="eastAsia"/>
        </w:rPr>
        <w:t>（供应商的名称），全权处理本次项目响应的有关事宜。</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据此函，</w:t>
      </w:r>
      <w:r>
        <w:rPr>
          <w:rFonts w:ascii="楷体" w:eastAsia="楷体" w:hAnsi="楷体" w:cs="宋体" w:hint="eastAsia"/>
          <w:u w:val="single"/>
        </w:rPr>
        <w:t xml:space="preserve">    </w:t>
      </w:r>
      <w:r>
        <w:rPr>
          <w:rFonts w:ascii="楷体" w:eastAsia="楷体" w:hAnsi="楷体" w:cs="宋体" w:hint="eastAsia"/>
        </w:rPr>
        <w:t>（签字人）</w:t>
      </w:r>
      <w:proofErr w:type="gramStart"/>
      <w:r>
        <w:rPr>
          <w:rFonts w:ascii="楷体" w:eastAsia="楷体" w:hAnsi="楷体" w:cs="宋体" w:hint="eastAsia"/>
        </w:rPr>
        <w:t>兹宣布</w:t>
      </w:r>
      <w:proofErr w:type="gramEnd"/>
      <w:r>
        <w:rPr>
          <w:rFonts w:ascii="楷体" w:eastAsia="楷体" w:hAnsi="楷体" w:cs="宋体" w:hint="eastAsia"/>
        </w:rPr>
        <w:t>同意如下：</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1.</w:t>
      </w:r>
      <w:r>
        <w:rPr>
          <w:rFonts w:ascii="楷体" w:eastAsia="楷体" w:hAnsi="楷体" w:cs="宋体" w:hint="eastAsia"/>
        </w:rPr>
        <w:t>按采购文件规定的各项要求，向买方提供所需工程施工及绿化养护服务。</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2.</w:t>
      </w:r>
      <w:r>
        <w:rPr>
          <w:rFonts w:ascii="楷体" w:eastAsia="楷体" w:hAnsi="楷体" w:cs="宋体" w:hint="eastAsia"/>
        </w:rPr>
        <w:t>我们已详细审核全部采购文件及其有效补充文件，我们知道必须放弃提出含糊不清或误解问题的权利。</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3.</w:t>
      </w:r>
      <w:r>
        <w:rPr>
          <w:rFonts w:ascii="楷体" w:eastAsia="楷体" w:hAnsi="楷体" w:cs="宋体" w:hint="eastAsia"/>
        </w:rPr>
        <w:t>我们同意从规定的</w:t>
      </w:r>
      <w:r>
        <w:rPr>
          <w:rFonts w:ascii="楷体" w:eastAsia="楷体" w:hAnsi="楷体" w:cs="宋体" w:hint="eastAsia"/>
          <w:color w:val="000000"/>
        </w:rPr>
        <w:t>响应文件接收截止时间</w:t>
      </w:r>
      <w:r>
        <w:rPr>
          <w:rFonts w:ascii="楷体" w:eastAsia="楷体" w:hAnsi="楷体" w:cs="宋体" w:hint="eastAsia"/>
        </w:rPr>
        <w:t>起遵循本响应文件，并在规定的响应有效期期满之前均具有约束力。</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4.</w:t>
      </w:r>
      <w:r>
        <w:rPr>
          <w:rFonts w:ascii="楷体" w:eastAsia="楷体" w:hAnsi="楷体" w:cs="宋体" w:hint="eastAsia"/>
        </w:rPr>
        <w:t>同意向贵方提供贵方可能另外要求的与响</w:t>
      </w:r>
      <w:r>
        <w:rPr>
          <w:rFonts w:ascii="楷体" w:eastAsia="楷体" w:hAnsi="楷体" w:cs="宋体" w:hint="eastAsia"/>
        </w:rPr>
        <w:t>应有关的任何证据或资料，并保证我方已提供和将要提供的文件是真实的、准确的。</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5.</w:t>
      </w:r>
      <w:r>
        <w:rPr>
          <w:rFonts w:ascii="楷体" w:eastAsia="楷体" w:hAnsi="楷体" w:cs="宋体" w:hint="eastAsia"/>
        </w:rPr>
        <w:t>一旦我方成交，我方将根据采购文件的规定，严格履行合同的责任和义务，并保证在谈判文件规定的时间完成项目，交付买方验收、使用。</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6.</w:t>
      </w:r>
      <w:r>
        <w:rPr>
          <w:rFonts w:ascii="楷体" w:eastAsia="楷体" w:hAnsi="楷体" w:cs="宋体" w:hint="eastAsia"/>
        </w:rPr>
        <w:t>遵守采购文件中要求的收费项目和标准。</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7.</w:t>
      </w:r>
      <w:r>
        <w:rPr>
          <w:rFonts w:ascii="楷体" w:eastAsia="楷体" w:hAnsi="楷体" w:cs="宋体" w:hint="eastAsia"/>
        </w:rPr>
        <w:t>与本响应采购有关的正式通讯地址为：</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地址：</w:t>
      </w:r>
      <w:r>
        <w:rPr>
          <w:rFonts w:ascii="楷体" w:eastAsia="楷体" w:hAnsi="楷体" w:cs="宋体" w:hint="eastAsia"/>
        </w:rPr>
        <w:t xml:space="preserve">                                   </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邮编：</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电话：</w:t>
      </w:r>
      <w:r>
        <w:rPr>
          <w:rFonts w:ascii="楷体" w:eastAsia="楷体" w:hAnsi="楷体" w:cs="宋体" w:hint="eastAsia"/>
        </w:rPr>
        <w:t xml:space="preserve">                                    </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传真：</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供应商开户行：</w:t>
      </w:r>
      <w:r>
        <w:rPr>
          <w:rFonts w:ascii="楷体" w:eastAsia="楷体" w:hAnsi="楷体" w:cs="宋体" w:hint="eastAsia"/>
        </w:rPr>
        <w:t xml:space="preserve">                            </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账户：</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联系电话：</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法定代表人姓名（签章）：</w:t>
      </w:r>
      <w:r>
        <w:rPr>
          <w:rFonts w:ascii="楷体" w:eastAsia="楷体" w:hAnsi="楷体" w:cs="宋体" w:hint="eastAsia"/>
        </w:rPr>
        <w:t xml:space="preserve">                 </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供应商名称（公章）：</w:t>
      </w:r>
    </w:p>
    <w:p w:rsidR="009928FA" w:rsidRDefault="00E6103B">
      <w:pPr>
        <w:pStyle w:val="Charfb"/>
        <w:spacing w:line="360" w:lineRule="auto"/>
        <w:ind w:firstLine="602"/>
        <w:rPr>
          <w:rFonts w:ascii="楷体" w:eastAsia="楷体" w:hAnsi="楷体" w:cs="宋体"/>
        </w:rPr>
      </w:pPr>
      <w:r>
        <w:rPr>
          <w:rFonts w:ascii="楷体" w:eastAsia="楷体" w:hAnsi="楷体" w:cs="宋体" w:hint="eastAsia"/>
        </w:rPr>
        <w:t>日期：</w:t>
      </w:r>
      <w:r>
        <w:rPr>
          <w:rFonts w:ascii="楷体" w:eastAsia="楷体" w:hAnsi="楷体" w:cs="宋体" w:hint="eastAsia"/>
        </w:rPr>
        <w:t xml:space="preserve">  </w:t>
      </w:r>
      <w:r>
        <w:rPr>
          <w:rFonts w:ascii="楷体" w:eastAsia="楷体" w:hAnsi="楷体" w:cs="宋体" w:hint="eastAsia"/>
        </w:rPr>
        <w:t>年</w:t>
      </w:r>
      <w:r>
        <w:rPr>
          <w:rFonts w:ascii="楷体" w:eastAsia="楷体" w:hAnsi="楷体" w:cs="宋体" w:hint="eastAsia"/>
        </w:rPr>
        <w:t xml:space="preserve">  </w:t>
      </w:r>
      <w:r>
        <w:rPr>
          <w:rFonts w:ascii="楷体" w:eastAsia="楷体" w:hAnsi="楷体" w:cs="宋体" w:hint="eastAsia"/>
        </w:rPr>
        <w:t>月</w:t>
      </w:r>
      <w:r>
        <w:rPr>
          <w:rFonts w:ascii="楷体" w:eastAsia="楷体" w:hAnsi="楷体" w:cs="宋体" w:hint="eastAsia"/>
        </w:rPr>
        <w:t xml:space="preserve">  </w:t>
      </w:r>
      <w:r>
        <w:rPr>
          <w:rFonts w:ascii="楷体" w:eastAsia="楷体" w:hAnsi="楷体" w:cs="宋体" w:hint="eastAsia"/>
        </w:rPr>
        <w:t>日</w:t>
      </w:r>
    </w:p>
    <w:p w:rsidR="009928FA" w:rsidRDefault="009928FA">
      <w:pPr>
        <w:ind w:firstLine="600"/>
        <w:rPr>
          <w:rFonts w:ascii="楷体" w:eastAsia="楷体" w:hAnsi="楷体" w:cs="宋体"/>
          <w:b/>
          <w:color w:val="000000"/>
          <w:szCs w:val="28"/>
        </w:rPr>
      </w:pPr>
    </w:p>
    <w:p w:rsidR="009928FA" w:rsidRDefault="009928FA">
      <w:pPr>
        <w:pStyle w:val="17"/>
        <w:ind w:firstLine="900"/>
        <w:rPr>
          <w:rFonts w:ascii="楷体" w:eastAsia="楷体" w:hAnsi="楷体"/>
          <w:b/>
          <w:color w:val="000000"/>
          <w:sz w:val="36"/>
          <w:szCs w:val="36"/>
        </w:rPr>
      </w:pPr>
    </w:p>
    <w:p w:rsidR="009928FA" w:rsidRDefault="00E6103B">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法人授权书</w:t>
      </w:r>
    </w:p>
    <w:p w:rsidR="009928FA" w:rsidRDefault="009928FA">
      <w:pPr>
        <w:pStyle w:val="Charfb"/>
        <w:spacing w:line="360" w:lineRule="auto"/>
        <w:ind w:firstLine="703"/>
        <w:rPr>
          <w:rFonts w:ascii="楷体" w:eastAsia="楷体" w:hAnsi="楷体" w:cs="宋体"/>
          <w:color w:val="000000"/>
          <w:sz w:val="28"/>
          <w:szCs w:val="28"/>
        </w:rPr>
      </w:pPr>
    </w:p>
    <w:p w:rsidR="009928FA" w:rsidRDefault="00E6103B">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本授权书声明：（投标人名称）授权（被授权人的姓名）为我方就（项目编号）号（项目名称）项目采购活动的合法代理人，以本公司名义全权处理一切与该项目采购有关的事务。</w:t>
      </w:r>
    </w:p>
    <w:p w:rsidR="009928FA" w:rsidRDefault="00E6103B">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本授权书于</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年</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月</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日起生效，特此声明。</w:t>
      </w:r>
    </w:p>
    <w:p w:rsidR="009928FA" w:rsidRDefault="009928FA">
      <w:pPr>
        <w:pStyle w:val="Charfb"/>
        <w:spacing w:line="360" w:lineRule="auto"/>
        <w:ind w:firstLine="703"/>
        <w:rPr>
          <w:rFonts w:ascii="楷体" w:eastAsia="楷体" w:hAnsi="楷体" w:cs="宋体"/>
          <w:color w:val="000000"/>
          <w:sz w:val="28"/>
          <w:szCs w:val="28"/>
        </w:rPr>
      </w:pPr>
    </w:p>
    <w:p w:rsidR="009928FA" w:rsidRDefault="00E6103B">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被授权人姓名：</w:t>
      </w:r>
    </w:p>
    <w:p w:rsidR="009928FA" w:rsidRDefault="00E6103B">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联系电话（手机）：</w:t>
      </w:r>
    </w:p>
    <w:p w:rsidR="009928FA" w:rsidRDefault="00E6103B">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单位名称：</w:t>
      </w:r>
    </w:p>
    <w:p w:rsidR="009928FA" w:rsidRDefault="00E6103B">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单位地址：</w:t>
      </w:r>
    </w:p>
    <w:p w:rsidR="009928FA" w:rsidRDefault="00E6103B">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日期：</w:t>
      </w:r>
    </w:p>
    <w:p w:rsidR="009928FA" w:rsidRDefault="009928FA">
      <w:pPr>
        <w:ind w:firstLine="703"/>
        <w:rPr>
          <w:rFonts w:ascii="楷体" w:eastAsia="楷体" w:hAnsi="楷体" w:cs="宋体"/>
          <w:bCs/>
          <w:color w:val="000000"/>
          <w:sz w:val="28"/>
          <w:szCs w:val="28"/>
        </w:rPr>
      </w:pPr>
    </w:p>
    <w:p w:rsidR="009928FA" w:rsidRDefault="009928FA">
      <w:pPr>
        <w:ind w:firstLine="703"/>
        <w:rPr>
          <w:rFonts w:ascii="楷体" w:eastAsia="楷体" w:hAnsi="楷体" w:cs="宋体"/>
          <w:bCs/>
          <w:color w:val="000000"/>
          <w:sz w:val="28"/>
          <w:szCs w:val="28"/>
        </w:rPr>
      </w:pPr>
    </w:p>
    <w:p w:rsidR="009928FA" w:rsidRDefault="00E6103B">
      <w:pPr>
        <w:ind w:firstLine="703"/>
        <w:rPr>
          <w:rFonts w:ascii="楷体" w:eastAsia="楷体" w:hAnsi="楷体" w:cs="宋体"/>
          <w:bCs/>
          <w:color w:val="000000"/>
          <w:sz w:val="28"/>
          <w:szCs w:val="28"/>
        </w:rPr>
        <w:sectPr w:rsidR="009928FA">
          <w:pgSz w:w="11906" w:h="16838"/>
          <w:pgMar w:top="1440" w:right="1800" w:bottom="1440" w:left="1800" w:header="851" w:footer="992" w:gutter="0"/>
          <w:cols w:space="1701"/>
          <w:docGrid w:linePitch="360"/>
        </w:sectPr>
      </w:pPr>
      <w:r>
        <w:rPr>
          <w:rFonts w:ascii="楷体" w:eastAsia="楷体" w:hAnsi="楷体" w:cs="宋体" w:hint="eastAsia"/>
          <w:bCs/>
          <w:color w:val="000000"/>
          <w:sz w:val="28"/>
          <w:szCs w:val="28"/>
        </w:rPr>
        <w:t>被授权人身份证复印</w:t>
      </w:r>
    </w:p>
    <w:p w:rsidR="009928FA" w:rsidRDefault="009928FA">
      <w:pPr>
        <w:spacing w:before="312"/>
        <w:ind w:firstLine="600"/>
        <w:rPr>
          <w:rFonts w:ascii="楷体" w:eastAsia="楷体" w:hAnsi="楷体" w:cs="宋体"/>
          <w:b/>
          <w:color w:val="000000"/>
        </w:rPr>
      </w:pPr>
    </w:p>
    <w:p w:rsidR="009928FA" w:rsidRDefault="00E6103B">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符合性审查响应对照表</w:t>
      </w:r>
    </w:p>
    <w:tbl>
      <w:tblPr>
        <w:tblW w:w="995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5429"/>
        <w:gridCol w:w="2272"/>
        <w:gridCol w:w="1526"/>
      </w:tblGrid>
      <w:tr w:rsidR="009928FA">
        <w:trPr>
          <w:trHeight w:val="1657"/>
        </w:trPr>
        <w:tc>
          <w:tcPr>
            <w:tcW w:w="731"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429"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符合性审查响应内容</w:t>
            </w:r>
          </w:p>
        </w:tc>
        <w:tc>
          <w:tcPr>
            <w:tcW w:w="2272"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526"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9928FA">
        <w:trPr>
          <w:trHeight w:val="1657"/>
        </w:trPr>
        <w:tc>
          <w:tcPr>
            <w:tcW w:w="731"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1</w:t>
            </w:r>
          </w:p>
        </w:tc>
        <w:tc>
          <w:tcPr>
            <w:tcW w:w="5429" w:type="dxa"/>
            <w:noWrap/>
            <w:vAlign w:val="center"/>
          </w:tcPr>
          <w:p w:rsidR="009928FA" w:rsidRDefault="00E6103B">
            <w:pPr>
              <w:rPr>
                <w:rFonts w:ascii="楷体" w:eastAsia="楷体" w:hAnsi="楷体" w:cs="宋体"/>
                <w:iCs/>
                <w:color w:val="000000"/>
                <w:szCs w:val="21"/>
              </w:rPr>
            </w:pPr>
            <w:r>
              <w:rPr>
                <w:rFonts w:ascii="楷体" w:eastAsia="楷体" w:hAnsi="楷体" w:cs="宋体" w:hint="eastAsia"/>
                <w:iCs/>
                <w:color w:val="000000"/>
                <w:szCs w:val="21"/>
              </w:rPr>
              <w:t>采购需求中必须满足的实质性要求（即加斜体下划线内容，每条详细列出）</w:t>
            </w:r>
          </w:p>
        </w:tc>
        <w:tc>
          <w:tcPr>
            <w:tcW w:w="2272" w:type="dxa"/>
            <w:noWrap/>
            <w:vAlign w:val="center"/>
          </w:tcPr>
          <w:p w:rsidR="009928FA" w:rsidRDefault="009928FA">
            <w:pPr>
              <w:ind w:firstLine="600"/>
              <w:rPr>
                <w:rFonts w:ascii="楷体" w:eastAsia="楷体" w:hAnsi="楷体" w:cs="宋体"/>
                <w:b/>
                <w:color w:val="000000"/>
                <w:szCs w:val="21"/>
              </w:rPr>
            </w:pPr>
          </w:p>
        </w:tc>
        <w:tc>
          <w:tcPr>
            <w:tcW w:w="1526" w:type="dxa"/>
            <w:noWrap/>
            <w:vAlign w:val="center"/>
          </w:tcPr>
          <w:p w:rsidR="009928FA" w:rsidRDefault="009928FA">
            <w:pPr>
              <w:ind w:firstLine="600"/>
              <w:rPr>
                <w:rFonts w:ascii="楷体" w:eastAsia="楷体" w:hAnsi="楷体" w:cs="宋体"/>
                <w:b/>
                <w:color w:val="000000"/>
                <w:szCs w:val="21"/>
              </w:rPr>
            </w:pPr>
          </w:p>
        </w:tc>
      </w:tr>
      <w:tr w:rsidR="009928FA">
        <w:trPr>
          <w:trHeight w:val="607"/>
        </w:trPr>
        <w:tc>
          <w:tcPr>
            <w:tcW w:w="731" w:type="dxa"/>
            <w:noWrap/>
            <w:vAlign w:val="center"/>
          </w:tcPr>
          <w:p w:rsidR="009928FA" w:rsidRDefault="00E6103B">
            <w:pPr>
              <w:jc w:val="center"/>
              <w:rPr>
                <w:rFonts w:ascii="楷体" w:eastAsia="楷体" w:hAnsi="楷体"/>
                <w:color w:val="000000"/>
                <w:szCs w:val="21"/>
              </w:rPr>
            </w:pPr>
            <w:r>
              <w:rPr>
                <w:rFonts w:ascii="楷体" w:eastAsia="楷体" w:hAnsi="楷体" w:hint="eastAsia"/>
                <w:color w:val="000000"/>
                <w:szCs w:val="21"/>
              </w:rPr>
              <w:t>2</w:t>
            </w:r>
          </w:p>
        </w:tc>
        <w:tc>
          <w:tcPr>
            <w:tcW w:w="5429" w:type="dxa"/>
            <w:noWrap/>
            <w:vAlign w:val="center"/>
          </w:tcPr>
          <w:p w:rsidR="009928FA" w:rsidRDefault="009928FA">
            <w:pPr>
              <w:rPr>
                <w:rFonts w:ascii="楷体" w:eastAsia="楷体" w:hAnsi="楷体"/>
                <w:iCs/>
                <w:color w:val="000000"/>
                <w:szCs w:val="21"/>
              </w:rPr>
            </w:pPr>
          </w:p>
        </w:tc>
        <w:tc>
          <w:tcPr>
            <w:tcW w:w="2272" w:type="dxa"/>
            <w:noWrap/>
            <w:vAlign w:val="center"/>
          </w:tcPr>
          <w:p w:rsidR="009928FA" w:rsidRDefault="009928FA">
            <w:pPr>
              <w:rPr>
                <w:rFonts w:ascii="楷体" w:eastAsia="楷体" w:hAnsi="楷体"/>
                <w:color w:val="000000"/>
                <w:szCs w:val="21"/>
              </w:rPr>
            </w:pPr>
          </w:p>
        </w:tc>
        <w:tc>
          <w:tcPr>
            <w:tcW w:w="1526" w:type="dxa"/>
            <w:noWrap/>
            <w:vAlign w:val="center"/>
          </w:tcPr>
          <w:p w:rsidR="009928FA" w:rsidRDefault="009928FA">
            <w:pPr>
              <w:rPr>
                <w:rFonts w:ascii="楷体" w:eastAsia="楷体" w:hAnsi="楷体"/>
                <w:color w:val="000000"/>
                <w:szCs w:val="21"/>
              </w:rPr>
            </w:pPr>
          </w:p>
        </w:tc>
      </w:tr>
      <w:tr w:rsidR="009928FA">
        <w:trPr>
          <w:trHeight w:val="607"/>
        </w:trPr>
        <w:tc>
          <w:tcPr>
            <w:tcW w:w="731" w:type="dxa"/>
            <w:noWrap/>
            <w:vAlign w:val="center"/>
          </w:tcPr>
          <w:p w:rsidR="009928FA" w:rsidRDefault="00E6103B">
            <w:pPr>
              <w:jc w:val="center"/>
              <w:rPr>
                <w:rFonts w:ascii="楷体" w:eastAsia="楷体" w:hAnsi="楷体"/>
                <w:color w:val="000000"/>
                <w:szCs w:val="21"/>
              </w:rPr>
            </w:pPr>
            <w:r>
              <w:rPr>
                <w:rFonts w:ascii="楷体" w:eastAsia="楷体" w:hAnsi="楷体" w:hint="eastAsia"/>
                <w:color w:val="000000"/>
                <w:szCs w:val="21"/>
              </w:rPr>
              <w:t>3</w:t>
            </w:r>
          </w:p>
        </w:tc>
        <w:tc>
          <w:tcPr>
            <w:tcW w:w="5429" w:type="dxa"/>
            <w:noWrap/>
            <w:vAlign w:val="center"/>
          </w:tcPr>
          <w:p w:rsidR="009928FA" w:rsidRDefault="009928FA">
            <w:pPr>
              <w:rPr>
                <w:rFonts w:ascii="楷体" w:eastAsia="楷体" w:hAnsi="楷体"/>
                <w:iCs/>
                <w:color w:val="000000"/>
                <w:szCs w:val="21"/>
              </w:rPr>
            </w:pPr>
          </w:p>
        </w:tc>
        <w:tc>
          <w:tcPr>
            <w:tcW w:w="2272" w:type="dxa"/>
            <w:noWrap/>
            <w:vAlign w:val="center"/>
          </w:tcPr>
          <w:p w:rsidR="009928FA" w:rsidRDefault="009928FA">
            <w:pPr>
              <w:rPr>
                <w:rFonts w:ascii="楷体" w:eastAsia="楷体" w:hAnsi="楷体"/>
                <w:color w:val="000000"/>
                <w:szCs w:val="21"/>
              </w:rPr>
            </w:pPr>
          </w:p>
        </w:tc>
        <w:tc>
          <w:tcPr>
            <w:tcW w:w="1526" w:type="dxa"/>
            <w:noWrap/>
            <w:vAlign w:val="center"/>
          </w:tcPr>
          <w:p w:rsidR="009928FA" w:rsidRDefault="009928FA">
            <w:pPr>
              <w:rPr>
                <w:rFonts w:ascii="楷体" w:eastAsia="楷体" w:hAnsi="楷体"/>
                <w:color w:val="000000"/>
                <w:szCs w:val="21"/>
              </w:rPr>
            </w:pPr>
          </w:p>
        </w:tc>
      </w:tr>
      <w:tr w:rsidR="009928FA">
        <w:trPr>
          <w:trHeight w:val="565"/>
        </w:trPr>
        <w:tc>
          <w:tcPr>
            <w:tcW w:w="731" w:type="dxa"/>
            <w:noWrap/>
            <w:vAlign w:val="center"/>
          </w:tcPr>
          <w:p w:rsidR="009928FA" w:rsidRDefault="00E6103B">
            <w:pPr>
              <w:jc w:val="center"/>
              <w:rPr>
                <w:rFonts w:ascii="楷体" w:eastAsia="楷体" w:hAnsi="楷体"/>
                <w:color w:val="000000"/>
                <w:szCs w:val="21"/>
              </w:rPr>
            </w:pPr>
            <w:r>
              <w:rPr>
                <w:rFonts w:ascii="楷体" w:eastAsia="楷体" w:hAnsi="楷体" w:hint="eastAsia"/>
                <w:color w:val="000000"/>
                <w:szCs w:val="21"/>
              </w:rPr>
              <w:t>4</w:t>
            </w:r>
          </w:p>
        </w:tc>
        <w:tc>
          <w:tcPr>
            <w:tcW w:w="5429" w:type="dxa"/>
            <w:noWrap/>
            <w:vAlign w:val="center"/>
          </w:tcPr>
          <w:p w:rsidR="009928FA" w:rsidRDefault="009928FA">
            <w:pPr>
              <w:rPr>
                <w:rFonts w:ascii="楷体" w:eastAsia="楷体" w:hAnsi="楷体"/>
                <w:iCs/>
                <w:color w:val="000000"/>
                <w:szCs w:val="21"/>
              </w:rPr>
            </w:pPr>
          </w:p>
        </w:tc>
        <w:tc>
          <w:tcPr>
            <w:tcW w:w="2272" w:type="dxa"/>
            <w:noWrap/>
            <w:vAlign w:val="center"/>
          </w:tcPr>
          <w:p w:rsidR="009928FA" w:rsidRDefault="009928FA">
            <w:pPr>
              <w:rPr>
                <w:rFonts w:ascii="楷体" w:eastAsia="楷体" w:hAnsi="楷体"/>
                <w:color w:val="000000"/>
                <w:szCs w:val="21"/>
              </w:rPr>
            </w:pPr>
          </w:p>
        </w:tc>
        <w:tc>
          <w:tcPr>
            <w:tcW w:w="1526" w:type="dxa"/>
            <w:noWrap/>
            <w:vAlign w:val="center"/>
          </w:tcPr>
          <w:p w:rsidR="009928FA" w:rsidRDefault="009928FA">
            <w:pPr>
              <w:rPr>
                <w:rFonts w:ascii="楷体" w:eastAsia="楷体" w:hAnsi="楷体"/>
                <w:color w:val="000000"/>
                <w:szCs w:val="21"/>
              </w:rPr>
            </w:pPr>
          </w:p>
        </w:tc>
      </w:tr>
      <w:tr w:rsidR="009928FA">
        <w:trPr>
          <w:trHeight w:val="822"/>
        </w:trPr>
        <w:tc>
          <w:tcPr>
            <w:tcW w:w="731" w:type="dxa"/>
            <w:noWrap/>
            <w:vAlign w:val="center"/>
          </w:tcPr>
          <w:p w:rsidR="009928FA" w:rsidRDefault="00E6103B">
            <w:pPr>
              <w:jc w:val="center"/>
              <w:rPr>
                <w:rFonts w:ascii="楷体" w:eastAsia="楷体" w:hAnsi="楷体"/>
                <w:color w:val="000000"/>
                <w:szCs w:val="21"/>
              </w:rPr>
            </w:pPr>
            <w:r>
              <w:rPr>
                <w:rFonts w:ascii="楷体" w:eastAsia="楷体" w:hAnsi="楷体" w:hint="eastAsia"/>
                <w:color w:val="000000"/>
                <w:szCs w:val="21"/>
              </w:rPr>
              <w:t>5</w:t>
            </w:r>
          </w:p>
        </w:tc>
        <w:tc>
          <w:tcPr>
            <w:tcW w:w="5429" w:type="dxa"/>
            <w:noWrap/>
            <w:vAlign w:val="center"/>
          </w:tcPr>
          <w:p w:rsidR="009928FA" w:rsidRDefault="00E6103B">
            <w:pPr>
              <w:rPr>
                <w:rFonts w:ascii="楷体" w:eastAsia="楷体" w:hAnsi="楷体"/>
                <w:iCs/>
                <w:color w:val="000000"/>
                <w:szCs w:val="21"/>
              </w:rPr>
            </w:pPr>
            <w:r>
              <w:rPr>
                <w:rFonts w:ascii="楷体" w:eastAsia="楷体" w:hAnsi="楷体"/>
                <w:iCs/>
                <w:color w:val="000000"/>
                <w:szCs w:val="21"/>
              </w:rPr>
              <w:t>……</w:t>
            </w:r>
          </w:p>
        </w:tc>
        <w:tc>
          <w:tcPr>
            <w:tcW w:w="2272" w:type="dxa"/>
            <w:noWrap/>
            <w:vAlign w:val="center"/>
          </w:tcPr>
          <w:p w:rsidR="009928FA" w:rsidRDefault="009928FA">
            <w:pPr>
              <w:rPr>
                <w:rFonts w:ascii="楷体" w:eastAsia="楷体" w:hAnsi="楷体"/>
                <w:color w:val="000000"/>
                <w:szCs w:val="21"/>
              </w:rPr>
            </w:pPr>
          </w:p>
        </w:tc>
        <w:tc>
          <w:tcPr>
            <w:tcW w:w="1526" w:type="dxa"/>
            <w:noWrap/>
            <w:vAlign w:val="center"/>
          </w:tcPr>
          <w:p w:rsidR="009928FA" w:rsidRDefault="009928FA">
            <w:pPr>
              <w:rPr>
                <w:rFonts w:ascii="楷体" w:eastAsia="楷体" w:hAnsi="楷体"/>
                <w:color w:val="000000"/>
                <w:szCs w:val="21"/>
              </w:rPr>
            </w:pPr>
          </w:p>
        </w:tc>
      </w:tr>
    </w:tbl>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9928FA">
      <w:pPr>
        <w:pStyle w:val="Charfb"/>
        <w:spacing w:after="240" w:line="360" w:lineRule="auto"/>
        <w:ind w:firstLine="600"/>
        <w:rPr>
          <w:rFonts w:ascii="楷体" w:eastAsia="楷体" w:hAnsi="楷体" w:cs="宋体"/>
          <w:b/>
          <w:color w:val="000000"/>
        </w:rPr>
      </w:pPr>
    </w:p>
    <w:p w:rsidR="009928FA" w:rsidRDefault="00E6103B">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非实质性响应对照表</w:t>
      </w:r>
    </w:p>
    <w:p w:rsidR="009928FA" w:rsidRDefault="009928FA">
      <w:pPr>
        <w:ind w:firstLine="800"/>
        <w:rPr>
          <w:rFonts w:ascii="楷体" w:eastAsia="楷体" w:hAnsi="楷体" w:cs="宋体"/>
          <w:b/>
          <w:color w:val="000000"/>
          <w:sz w:val="32"/>
          <w:szCs w:val="32"/>
        </w:rPr>
      </w:pPr>
    </w:p>
    <w:tbl>
      <w:tblPr>
        <w:tblW w:w="9937"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
        <w:gridCol w:w="5095"/>
        <w:gridCol w:w="2254"/>
        <w:gridCol w:w="1707"/>
      </w:tblGrid>
      <w:tr w:rsidR="009928FA">
        <w:trPr>
          <w:trHeight w:val="1676"/>
        </w:trPr>
        <w:tc>
          <w:tcPr>
            <w:tcW w:w="881"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095"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非实质性响应内容</w:t>
            </w:r>
          </w:p>
        </w:tc>
        <w:tc>
          <w:tcPr>
            <w:tcW w:w="2254"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707"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9928FA">
        <w:trPr>
          <w:trHeight w:val="606"/>
        </w:trPr>
        <w:tc>
          <w:tcPr>
            <w:tcW w:w="881" w:type="dxa"/>
            <w:noWrap/>
            <w:vAlign w:val="center"/>
          </w:tcPr>
          <w:p w:rsidR="009928FA" w:rsidRDefault="00E6103B">
            <w:pPr>
              <w:ind w:firstLineChars="100" w:firstLine="241"/>
              <w:rPr>
                <w:rFonts w:ascii="楷体" w:eastAsia="楷体" w:hAnsi="楷体" w:cs="宋体"/>
                <w:color w:val="000000"/>
                <w:szCs w:val="21"/>
              </w:rPr>
            </w:pPr>
            <w:r>
              <w:rPr>
                <w:rFonts w:ascii="楷体" w:eastAsia="楷体" w:hAnsi="楷体" w:cs="宋体" w:hint="eastAsia"/>
                <w:b/>
                <w:color w:val="000000"/>
                <w:szCs w:val="21"/>
              </w:rPr>
              <w:t>1</w:t>
            </w:r>
          </w:p>
        </w:tc>
        <w:tc>
          <w:tcPr>
            <w:tcW w:w="5095" w:type="dxa"/>
            <w:noWrap/>
            <w:vAlign w:val="center"/>
          </w:tcPr>
          <w:p w:rsidR="009928FA" w:rsidRDefault="00E6103B">
            <w:pPr>
              <w:rPr>
                <w:rFonts w:ascii="楷体" w:eastAsia="楷体" w:hAnsi="楷体" w:cs="宋体"/>
                <w:color w:val="000000"/>
                <w:szCs w:val="21"/>
              </w:rPr>
            </w:pPr>
            <w:r>
              <w:rPr>
                <w:rFonts w:ascii="楷体" w:eastAsia="楷体" w:hAnsi="楷体" w:cs="宋体" w:hint="eastAsia"/>
                <w:color w:val="000000"/>
                <w:szCs w:val="21"/>
              </w:rPr>
              <w:t>《企业声明函》</w:t>
            </w:r>
          </w:p>
        </w:tc>
        <w:tc>
          <w:tcPr>
            <w:tcW w:w="2254" w:type="dxa"/>
            <w:noWrap/>
            <w:vAlign w:val="center"/>
          </w:tcPr>
          <w:p w:rsidR="009928FA" w:rsidRDefault="009928FA">
            <w:pPr>
              <w:ind w:firstLine="600"/>
              <w:rPr>
                <w:rFonts w:ascii="楷体" w:eastAsia="楷体" w:hAnsi="楷体" w:cs="宋体"/>
                <w:b/>
                <w:color w:val="000000"/>
                <w:szCs w:val="21"/>
              </w:rPr>
            </w:pPr>
          </w:p>
        </w:tc>
        <w:tc>
          <w:tcPr>
            <w:tcW w:w="1707" w:type="dxa"/>
            <w:noWrap/>
            <w:vAlign w:val="center"/>
          </w:tcPr>
          <w:p w:rsidR="009928FA" w:rsidRDefault="009928FA">
            <w:pPr>
              <w:ind w:firstLine="600"/>
              <w:rPr>
                <w:rFonts w:ascii="楷体" w:eastAsia="楷体" w:hAnsi="楷体" w:cs="宋体"/>
                <w:b/>
                <w:color w:val="000000"/>
                <w:szCs w:val="21"/>
              </w:rPr>
            </w:pPr>
          </w:p>
        </w:tc>
      </w:tr>
      <w:tr w:rsidR="009928FA">
        <w:trPr>
          <w:trHeight w:val="606"/>
        </w:trPr>
        <w:tc>
          <w:tcPr>
            <w:tcW w:w="881" w:type="dxa"/>
            <w:noWrap/>
            <w:vAlign w:val="center"/>
          </w:tcPr>
          <w:p w:rsidR="009928FA" w:rsidRDefault="00E6103B">
            <w:pPr>
              <w:ind w:firstLine="602"/>
              <w:jc w:val="center"/>
              <w:rPr>
                <w:rFonts w:ascii="楷体" w:eastAsia="楷体" w:hAnsi="楷体" w:cs="宋体"/>
                <w:b/>
                <w:color w:val="000000"/>
                <w:szCs w:val="21"/>
              </w:rPr>
            </w:pPr>
            <w:r>
              <w:rPr>
                <w:rFonts w:ascii="楷体" w:eastAsia="楷体" w:hAnsi="楷体" w:cs="宋体" w:hint="eastAsia"/>
                <w:b/>
                <w:color w:val="000000"/>
                <w:szCs w:val="21"/>
              </w:rPr>
              <w:t>2</w:t>
            </w:r>
          </w:p>
        </w:tc>
        <w:tc>
          <w:tcPr>
            <w:tcW w:w="5095" w:type="dxa"/>
            <w:noWrap/>
            <w:vAlign w:val="center"/>
          </w:tcPr>
          <w:p w:rsidR="009928FA" w:rsidRDefault="00E6103B">
            <w:pPr>
              <w:rPr>
                <w:rFonts w:ascii="楷体" w:eastAsia="楷体" w:hAnsi="楷体" w:cs="宋体"/>
                <w:color w:val="000000"/>
                <w:szCs w:val="21"/>
              </w:rPr>
            </w:pPr>
            <w:r>
              <w:rPr>
                <w:rFonts w:ascii="楷体" w:eastAsia="楷体" w:hAnsi="楷体" w:cs="宋体" w:hint="eastAsia"/>
                <w:color w:val="000000"/>
                <w:szCs w:val="21"/>
              </w:rPr>
              <w:t>《残疾人福利性单位声明函》</w:t>
            </w:r>
          </w:p>
        </w:tc>
        <w:tc>
          <w:tcPr>
            <w:tcW w:w="2254" w:type="dxa"/>
            <w:noWrap/>
            <w:vAlign w:val="center"/>
          </w:tcPr>
          <w:p w:rsidR="009928FA" w:rsidRDefault="009928FA">
            <w:pPr>
              <w:ind w:firstLine="600"/>
              <w:rPr>
                <w:rFonts w:ascii="楷体" w:eastAsia="楷体" w:hAnsi="楷体" w:cs="宋体"/>
                <w:b/>
                <w:color w:val="000000"/>
                <w:szCs w:val="21"/>
              </w:rPr>
            </w:pPr>
          </w:p>
        </w:tc>
        <w:tc>
          <w:tcPr>
            <w:tcW w:w="1707" w:type="dxa"/>
            <w:noWrap/>
            <w:vAlign w:val="center"/>
          </w:tcPr>
          <w:p w:rsidR="009928FA" w:rsidRDefault="009928FA">
            <w:pPr>
              <w:ind w:firstLine="600"/>
              <w:rPr>
                <w:rFonts w:ascii="楷体" w:eastAsia="楷体" w:hAnsi="楷体" w:cs="宋体"/>
                <w:b/>
                <w:color w:val="000000"/>
                <w:szCs w:val="21"/>
              </w:rPr>
            </w:pPr>
          </w:p>
        </w:tc>
      </w:tr>
      <w:tr w:rsidR="009928FA">
        <w:trPr>
          <w:trHeight w:val="617"/>
        </w:trPr>
        <w:tc>
          <w:tcPr>
            <w:tcW w:w="881" w:type="dxa"/>
            <w:noWrap/>
            <w:vAlign w:val="center"/>
          </w:tcPr>
          <w:p w:rsidR="009928FA" w:rsidRDefault="00E6103B">
            <w:pPr>
              <w:jc w:val="center"/>
              <w:rPr>
                <w:rFonts w:ascii="楷体" w:eastAsia="楷体" w:hAnsi="楷体" w:cs="宋体"/>
                <w:color w:val="000000"/>
                <w:szCs w:val="21"/>
              </w:rPr>
            </w:pPr>
            <w:r>
              <w:rPr>
                <w:rFonts w:ascii="楷体" w:eastAsia="楷体" w:hAnsi="楷体" w:cs="宋体" w:hint="eastAsia"/>
                <w:color w:val="000000"/>
                <w:szCs w:val="21"/>
              </w:rPr>
              <w:t>3</w:t>
            </w:r>
          </w:p>
        </w:tc>
        <w:tc>
          <w:tcPr>
            <w:tcW w:w="5095" w:type="dxa"/>
            <w:noWrap/>
            <w:vAlign w:val="center"/>
          </w:tcPr>
          <w:p w:rsidR="009928FA" w:rsidRDefault="00E6103B">
            <w:pPr>
              <w:rPr>
                <w:rFonts w:ascii="楷体" w:eastAsia="楷体" w:hAnsi="楷体" w:cs="宋体"/>
                <w:iCs/>
                <w:color w:val="000000"/>
                <w:sz w:val="28"/>
                <w:szCs w:val="21"/>
              </w:rPr>
            </w:pPr>
            <w:r>
              <w:rPr>
                <w:rFonts w:ascii="楷体" w:eastAsia="楷体" w:hAnsi="楷体" w:cs="宋体" w:hint="eastAsia"/>
                <w:iCs/>
                <w:color w:val="000000"/>
                <w:szCs w:val="21"/>
              </w:rPr>
              <w:t>……</w:t>
            </w:r>
          </w:p>
        </w:tc>
        <w:tc>
          <w:tcPr>
            <w:tcW w:w="2254" w:type="dxa"/>
            <w:noWrap/>
            <w:vAlign w:val="center"/>
          </w:tcPr>
          <w:p w:rsidR="009928FA" w:rsidRDefault="009928FA">
            <w:pPr>
              <w:rPr>
                <w:rFonts w:ascii="楷体" w:eastAsia="楷体" w:hAnsi="楷体" w:cs="宋体"/>
                <w:color w:val="000000"/>
                <w:szCs w:val="21"/>
              </w:rPr>
            </w:pPr>
          </w:p>
        </w:tc>
        <w:tc>
          <w:tcPr>
            <w:tcW w:w="1707" w:type="dxa"/>
            <w:noWrap/>
            <w:vAlign w:val="center"/>
          </w:tcPr>
          <w:p w:rsidR="009928FA" w:rsidRDefault="009928FA">
            <w:pPr>
              <w:rPr>
                <w:rFonts w:ascii="楷体" w:eastAsia="楷体" w:hAnsi="楷体" w:cs="宋体"/>
                <w:color w:val="000000"/>
                <w:szCs w:val="21"/>
              </w:rPr>
            </w:pPr>
          </w:p>
        </w:tc>
      </w:tr>
    </w:tbl>
    <w:p w:rsidR="009928FA" w:rsidRDefault="009928FA">
      <w:pPr>
        <w:widowControl/>
        <w:ind w:firstLine="600"/>
        <w:jc w:val="left"/>
        <w:rPr>
          <w:rFonts w:ascii="楷体" w:eastAsia="楷体" w:hAnsi="楷体" w:cs="Arial"/>
          <w:b/>
          <w:bCs/>
          <w:color w:val="000000"/>
        </w:rPr>
      </w:pPr>
    </w:p>
    <w:p w:rsidR="009928FA" w:rsidRDefault="009928FA">
      <w:pPr>
        <w:pStyle w:val="Charfb"/>
        <w:spacing w:after="240" w:line="360" w:lineRule="auto"/>
        <w:ind w:firstLine="600"/>
        <w:jc w:val="center"/>
        <w:rPr>
          <w:rFonts w:ascii="楷体" w:eastAsia="楷体" w:hAnsi="楷体" w:cs="宋体"/>
          <w:b/>
          <w:color w:val="000000"/>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E6103B">
      <w:pPr>
        <w:pStyle w:val="21"/>
        <w:numPr>
          <w:ilvl w:val="1"/>
          <w:numId w:val="0"/>
        </w:numPr>
        <w:spacing w:line="360" w:lineRule="auto"/>
        <w:jc w:val="center"/>
        <w:rPr>
          <w:rFonts w:ascii="楷体" w:eastAsia="楷体" w:hAnsi="楷体" w:cs="宋体"/>
          <w:bCs/>
          <w:color w:val="000000"/>
        </w:rPr>
      </w:pPr>
      <w:r>
        <w:rPr>
          <w:rFonts w:ascii="楷体" w:eastAsia="楷体" w:hAnsi="楷体" w:cs="宋体" w:hint="eastAsia"/>
          <w:bCs/>
          <w:color w:val="000000"/>
        </w:rPr>
        <w:lastRenderedPageBreak/>
        <w:t>四、谈判响应报价表</w:t>
      </w:r>
    </w:p>
    <w:p w:rsidR="009928FA" w:rsidRDefault="00E6103B">
      <w:pPr>
        <w:rPr>
          <w:rFonts w:ascii="楷体" w:eastAsia="楷体" w:hAnsi="楷体" w:cs="宋体"/>
          <w:color w:val="000000"/>
          <w:szCs w:val="21"/>
        </w:rPr>
      </w:pPr>
      <w:r>
        <w:rPr>
          <w:rFonts w:ascii="楷体" w:eastAsia="楷体" w:hAnsi="楷体" w:cs="宋体" w:hint="eastAsia"/>
          <w:color w:val="000000"/>
          <w:szCs w:val="21"/>
        </w:rPr>
        <w:t>项目名称：</w:t>
      </w:r>
    </w:p>
    <w:p w:rsidR="009928FA" w:rsidRDefault="00E6103B">
      <w:pPr>
        <w:rPr>
          <w:rFonts w:ascii="楷体" w:eastAsia="楷体" w:hAnsi="楷体" w:cs="宋体"/>
          <w:color w:val="000000"/>
          <w:szCs w:val="21"/>
          <w:u w:val="single"/>
        </w:rPr>
      </w:pPr>
      <w:r>
        <w:rPr>
          <w:rFonts w:ascii="楷体" w:eastAsia="楷体" w:hAnsi="楷体" w:cs="宋体" w:hint="eastAsia"/>
          <w:color w:val="000000"/>
          <w:szCs w:val="21"/>
        </w:rPr>
        <w:t>项目编号：</w:t>
      </w:r>
    </w:p>
    <w:p w:rsidR="009928FA" w:rsidRDefault="00E6103B">
      <w:pPr>
        <w:rPr>
          <w:rFonts w:ascii="楷体" w:eastAsia="楷体" w:hAnsi="楷体" w:cs="宋体"/>
          <w:color w:val="000000"/>
          <w:szCs w:val="21"/>
        </w:rPr>
      </w:pPr>
      <w:r>
        <w:rPr>
          <w:rFonts w:ascii="楷体" w:eastAsia="楷体" w:hAnsi="楷体" w:cs="宋体" w:hint="eastAsia"/>
          <w:color w:val="000000"/>
          <w:szCs w:val="21"/>
        </w:rPr>
        <w:t>项目包号：</w:t>
      </w:r>
    </w:p>
    <w:p w:rsidR="009928FA" w:rsidRDefault="009928FA">
      <w:pPr>
        <w:ind w:firstLine="602"/>
        <w:jc w:val="right"/>
        <w:rPr>
          <w:rFonts w:ascii="楷体" w:eastAsia="楷体" w:hAnsi="楷体"/>
          <w:color w:val="000000"/>
        </w:rPr>
      </w:pPr>
    </w:p>
    <w:tbl>
      <w:tblPr>
        <w:tblStyle w:val="11f"/>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2123"/>
        <w:gridCol w:w="7613"/>
      </w:tblGrid>
      <w:tr w:rsidR="009928FA">
        <w:trPr>
          <w:trHeight w:val="703"/>
        </w:trPr>
        <w:tc>
          <w:tcPr>
            <w:tcW w:w="2123" w:type="dxa"/>
            <w:noWrap/>
            <w:vAlign w:val="center"/>
          </w:tcPr>
          <w:p w:rsidR="009928FA" w:rsidRDefault="00E6103B">
            <w:pPr>
              <w:pStyle w:val="115"/>
              <w:ind w:firstLine="703"/>
              <w:jc w:val="center"/>
              <w:rPr>
                <w:rFonts w:ascii="楷体" w:eastAsia="楷体" w:hAnsi="楷体" w:cs="宋体"/>
                <w:color w:val="000000"/>
              </w:rPr>
            </w:pPr>
            <w:r>
              <w:rPr>
                <w:rFonts w:ascii="楷体" w:eastAsia="楷体" w:hAnsi="楷体" w:cs="宋体" w:hint="eastAsia"/>
                <w:color w:val="000000"/>
              </w:rPr>
              <w:t>名称</w:t>
            </w:r>
          </w:p>
        </w:tc>
        <w:tc>
          <w:tcPr>
            <w:tcW w:w="7613" w:type="dxa"/>
            <w:noWrap/>
            <w:vAlign w:val="center"/>
          </w:tcPr>
          <w:p w:rsidR="009928FA" w:rsidRDefault="00E6103B">
            <w:pPr>
              <w:pStyle w:val="115"/>
              <w:ind w:firstLine="703"/>
              <w:jc w:val="center"/>
              <w:rPr>
                <w:rFonts w:ascii="楷体" w:eastAsia="楷体" w:hAnsi="楷体" w:cs="宋体"/>
                <w:color w:val="000000"/>
              </w:rPr>
            </w:pPr>
            <w:r>
              <w:rPr>
                <w:rFonts w:ascii="楷体" w:eastAsia="楷体" w:hAnsi="楷体" w:cs="宋体" w:hint="eastAsia"/>
                <w:color w:val="000000"/>
              </w:rPr>
              <w:t>（第一轮）报价</w:t>
            </w:r>
          </w:p>
        </w:tc>
      </w:tr>
      <w:tr w:rsidR="009928FA">
        <w:trPr>
          <w:trHeight w:val="1816"/>
        </w:trPr>
        <w:tc>
          <w:tcPr>
            <w:tcW w:w="2123" w:type="dxa"/>
            <w:noWrap/>
            <w:vAlign w:val="center"/>
          </w:tcPr>
          <w:p w:rsidR="009928FA" w:rsidRDefault="00E6103B">
            <w:pPr>
              <w:ind w:firstLine="703"/>
              <w:jc w:val="center"/>
              <w:rPr>
                <w:rFonts w:ascii="楷体" w:eastAsia="楷体" w:hAnsi="楷体" w:cs="宋体"/>
                <w:color w:val="000000"/>
                <w:sz w:val="28"/>
                <w:szCs w:val="28"/>
              </w:rPr>
            </w:pPr>
            <w:r>
              <w:rPr>
                <w:rFonts w:ascii="楷体" w:eastAsia="楷体" w:hAnsi="楷体" w:cs="宋体" w:hint="eastAsia"/>
                <w:color w:val="000000"/>
                <w:sz w:val="28"/>
                <w:szCs w:val="28"/>
              </w:rPr>
              <w:t>报价</w:t>
            </w:r>
          </w:p>
        </w:tc>
        <w:tc>
          <w:tcPr>
            <w:tcW w:w="7613" w:type="dxa"/>
            <w:noWrap/>
            <w:vAlign w:val="center"/>
          </w:tcPr>
          <w:p w:rsidR="009928FA" w:rsidRDefault="00E6103B">
            <w:pPr>
              <w:ind w:firstLine="703"/>
              <w:rPr>
                <w:rFonts w:ascii="楷体" w:eastAsia="楷体" w:hAnsi="楷体" w:cs="宋体"/>
                <w:color w:val="000000"/>
                <w:sz w:val="28"/>
                <w:szCs w:val="28"/>
              </w:rPr>
            </w:pPr>
            <w:r>
              <w:rPr>
                <w:rFonts w:ascii="楷体" w:eastAsia="楷体" w:hAnsi="楷体" w:cs="宋体" w:hint="eastAsia"/>
                <w:color w:val="000000"/>
                <w:sz w:val="28"/>
                <w:szCs w:val="28"/>
              </w:rPr>
              <w:t>大写：</w:t>
            </w:r>
          </w:p>
          <w:p w:rsidR="009928FA" w:rsidRDefault="00E6103B">
            <w:pPr>
              <w:ind w:firstLine="703"/>
              <w:rPr>
                <w:rFonts w:ascii="楷体" w:eastAsia="楷体" w:hAnsi="楷体" w:cs="宋体"/>
                <w:color w:val="000000"/>
                <w:sz w:val="28"/>
                <w:szCs w:val="28"/>
              </w:rPr>
            </w:pPr>
            <w:r>
              <w:rPr>
                <w:rFonts w:ascii="楷体" w:eastAsia="楷体" w:hAnsi="楷体" w:cs="宋体" w:hint="eastAsia"/>
                <w:color w:val="000000"/>
                <w:sz w:val="28"/>
                <w:szCs w:val="28"/>
              </w:rPr>
              <w:t>小写：</w:t>
            </w:r>
            <w:r>
              <w:rPr>
                <w:rFonts w:ascii="楷体" w:eastAsia="楷体" w:hAnsi="楷体" w:cs="宋体" w:hint="eastAsia"/>
                <w:color w:val="000000"/>
                <w:sz w:val="28"/>
                <w:szCs w:val="28"/>
                <w:u w:val="single"/>
              </w:rPr>
              <w:t xml:space="preserve"> </w:t>
            </w:r>
            <w:r>
              <w:rPr>
                <w:rFonts w:ascii="楷体" w:eastAsia="楷体" w:hAnsi="楷体" w:cs="宋体" w:hint="eastAsia"/>
                <w:color w:val="000000"/>
                <w:sz w:val="28"/>
                <w:szCs w:val="28"/>
                <w:u w:val="single"/>
              </w:rPr>
              <w:t>（人民币）元</w:t>
            </w:r>
            <w:r>
              <w:rPr>
                <w:rFonts w:ascii="楷体" w:eastAsia="楷体" w:hAnsi="楷体" w:cs="宋体" w:hint="eastAsia"/>
                <w:color w:val="000000"/>
                <w:sz w:val="28"/>
                <w:szCs w:val="28"/>
                <w:u w:val="single"/>
              </w:rPr>
              <w:t xml:space="preserve">  </w:t>
            </w:r>
          </w:p>
          <w:p w:rsidR="009928FA" w:rsidRDefault="009928FA">
            <w:pPr>
              <w:pStyle w:val="115"/>
              <w:ind w:firstLine="703"/>
              <w:rPr>
                <w:rFonts w:ascii="楷体" w:eastAsia="楷体" w:hAnsi="楷体" w:cs="宋体"/>
                <w:color w:val="000000"/>
              </w:rPr>
            </w:pPr>
          </w:p>
        </w:tc>
      </w:tr>
      <w:tr w:rsidR="009928FA">
        <w:trPr>
          <w:trHeight w:val="769"/>
        </w:trPr>
        <w:tc>
          <w:tcPr>
            <w:tcW w:w="9736" w:type="dxa"/>
            <w:gridSpan w:val="2"/>
            <w:noWrap/>
            <w:vAlign w:val="center"/>
          </w:tcPr>
          <w:p w:rsidR="009928FA" w:rsidRDefault="00E6103B">
            <w:pPr>
              <w:pStyle w:val="115"/>
              <w:ind w:firstLine="703"/>
              <w:jc w:val="center"/>
              <w:rPr>
                <w:rFonts w:ascii="楷体" w:eastAsia="楷体" w:hAnsi="楷体"/>
                <w:color w:val="000000"/>
                <w:sz w:val="24"/>
              </w:rPr>
            </w:pPr>
            <w:r>
              <w:rPr>
                <w:rFonts w:ascii="楷体" w:eastAsia="楷体" w:hAnsi="楷体" w:cs="宋体" w:hint="eastAsia"/>
                <w:color w:val="000000"/>
              </w:rPr>
              <w:t>备注（壹</w:t>
            </w:r>
            <w:r>
              <w:rPr>
                <w:rFonts w:ascii="楷体" w:eastAsia="楷体" w:hAnsi="楷体" w:cs="宋体" w:hint="eastAsia"/>
                <w:color w:val="000000"/>
              </w:rPr>
              <w:t xml:space="preserve"> </w:t>
            </w:r>
            <w:r>
              <w:rPr>
                <w:rFonts w:ascii="楷体" w:eastAsia="楷体" w:hAnsi="楷体" w:cs="宋体" w:hint="eastAsia"/>
                <w:color w:val="000000"/>
              </w:rPr>
              <w:t>贰</w:t>
            </w:r>
            <w:r>
              <w:rPr>
                <w:rFonts w:ascii="楷体" w:eastAsia="楷体" w:hAnsi="楷体" w:cs="宋体" w:hint="eastAsia"/>
                <w:color w:val="000000"/>
              </w:rPr>
              <w:t xml:space="preserve"> </w:t>
            </w:r>
            <w:r>
              <w:rPr>
                <w:rFonts w:ascii="楷体" w:eastAsia="楷体" w:hAnsi="楷体" w:cs="宋体" w:hint="eastAsia"/>
                <w:color w:val="000000"/>
              </w:rPr>
              <w:t>叁</w:t>
            </w:r>
            <w:r>
              <w:rPr>
                <w:rFonts w:ascii="楷体" w:eastAsia="楷体" w:hAnsi="楷体" w:cs="宋体" w:hint="eastAsia"/>
                <w:color w:val="000000"/>
              </w:rPr>
              <w:t xml:space="preserve"> </w:t>
            </w:r>
            <w:r>
              <w:rPr>
                <w:rFonts w:ascii="楷体" w:eastAsia="楷体" w:hAnsi="楷体" w:cs="宋体" w:hint="eastAsia"/>
                <w:color w:val="000000"/>
              </w:rPr>
              <w:t>肆</w:t>
            </w:r>
            <w:r>
              <w:rPr>
                <w:rFonts w:ascii="楷体" w:eastAsia="楷体" w:hAnsi="楷体" w:cs="宋体" w:hint="eastAsia"/>
                <w:color w:val="000000"/>
              </w:rPr>
              <w:t xml:space="preserve"> </w:t>
            </w:r>
            <w:r>
              <w:rPr>
                <w:rFonts w:ascii="楷体" w:eastAsia="楷体" w:hAnsi="楷体" w:cs="宋体" w:hint="eastAsia"/>
                <w:color w:val="000000"/>
              </w:rPr>
              <w:t>伍</w:t>
            </w:r>
            <w:r>
              <w:rPr>
                <w:rFonts w:ascii="楷体" w:eastAsia="楷体" w:hAnsi="楷体" w:cs="宋体" w:hint="eastAsia"/>
                <w:color w:val="000000"/>
              </w:rPr>
              <w:t xml:space="preserve"> </w:t>
            </w:r>
            <w:r>
              <w:rPr>
                <w:rFonts w:ascii="楷体" w:eastAsia="楷体" w:hAnsi="楷体" w:cs="宋体" w:hint="eastAsia"/>
                <w:color w:val="000000"/>
              </w:rPr>
              <w:t>陆</w:t>
            </w:r>
            <w:r>
              <w:rPr>
                <w:rFonts w:ascii="楷体" w:eastAsia="楷体" w:hAnsi="楷体" w:cs="宋体" w:hint="eastAsia"/>
                <w:color w:val="000000"/>
              </w:rPr>
              <w:t xml:space="preserve"> </w:t>
            </w:r>
            <w:proofErr w:type="gramStart"/>
            <w:r>
              <w:rPr>
                <w:rFonts w:ascii="楷体" w:eastAsia="楷体" w:hAnsi="楷体" w:cs="宋体" w:hint="eastAsia"/>
                <w:color w:val="000000"/>
              </w:rPr>
              <w:t>柒</w:t>
            </w:r>
            <w:proofErr w:type="gramEnd"/>
            <w:r>
              <w:rPr>
                <w:rFonts w:ascii="楷体" w:eastAsia="楷体" w:hAnsi="楷体" w:cs="宋体" w:hint="eastAsia"/>
                <w:color w:val="000000"/>
              </w:rPr>
              <w:t xml:space="preserve"> </w:t>
            </w:r>
            <w:r>
              <w:rPr>
                <w:rFonts w:ascii="楷体" w:eastAsia="楷体" w:hAnsi="楷体" w:cs="宋体" w:hint="eastAsia"/>
                <w:color w:val="000000"/>
              </w:rPr>
              <w:t>捌</w:t>
            </w:r>
            <w:r>
              <w:rPr>
                <w:rFonts w:ascii="楷体" w:eastAsia="楷体" w:hAnsi="楷体" w:cs="宋体" w:hint="eastAsia"/>
                <w:color w:val="000000"/>
              </w:rPr>
              <w:t xml:space="preserve"> </w:t>
            </w:r>
            <w:r>
              <w:rPr>
                <w:rFonts w:ascii="楷体" w:eastAsia="楷体" w:hAnsi="楷体" w:cs="宋体" w:hint="eastAsia"/>
                <w:color w:val="000000"/>
              </w:rPr>
              <w:t>玖）</w:t>
            </w:r>
          </w:p>
        </w:tc>
      </w:tr>
    </w:tbl>
    <w:p w:rsidR="009928FA" w:rsidRDefault="009928FA">
      <w:pPr>
        <w:pStyle w:val="115"/>
        <w:rPr>
          <w:rFonts w:ascii="楷体" w:eastAsia="楷体" w:hAnsi="楷体"/>
          <w:color w:val="000000"/>
          <w:sz w:val="24"/>
        </w:rPr>
      </w:pPr>
    </w:p>
    <w:p w:rsidR="009928FA" w:rsidRDefault="009928FA">
      <w:pPr>
        <w:pStyle w:val="2111"/>
        <w:rPr>
          <w:rFonts w:ascii="楷体" w:eastAsia="楷体" w:hAnsi="楷体"/>
          <w:color w:val="000000"/>
        </w:rPr>
      </w:pPr>
    </w:p>
    <w:p w:rsidR="009928FA" w:rsidRDefault="00E6103B">
      <w:pPr>
        <w:jc w:val="right"/>
        <w:rPr>
          <w:rFonts w:ascii="楷体" w:eastAsia="楷体" w:hAnsi="楷体" w:cs="宋体"/>
          <w:color w:val="000000"/>
        </w:rPr>
      </w:pPr>
      <w:r>
        <w:rPr>
          <w:rFonts w:ascii="楷体" w:eastAsia="楷体" w:hAnsi="楷体" w:cs="宋体" w:hint="eastAsia"/>
          <w:color w:val="000000"/>
        </w:rPr>
        <w:t>供应商：（电子签章）</w:t>
      </w:r>
    </w:p>
    <w:p w:rsidR="009928FA" w:rsidRDefault="009928FA">
      <w:pPr>
        <w:jc w:val="right"/>
        <w:rPr>
          <w:rFonts w:ascii="楷体" w:eastAsia="楷体" w:hAnsi="楷体" w:cs="宋体"/>
          <w:color w:val="000000"/>
        </w:rPr>
      </w:pPr>
    </w:p>
    <w:p w:rsidR="009928FA" w:rsidRDefault="00E6103B">
      <w:pPr>
        <w:jc w:val="right"/>
        <w:rPr>
          <w:rFonts w:ascii="楷体" w:eastAsia="楷体" w:hAnsi="楷体" w:cs="宋体"/>
          <w:color w:val="000000"/>
        </w:rPr>
      </w:pPr>
      <w:r>
        <w:rPr>
          <w:rFonts w:ascii="楷体" w:eastAsia="楷体" w:hAnsi="楷体" w:cs="宋体" w:hint="eastAsia"/>
          <w:color w:val="000000"/>
        </w:rPr>
        <w:t>日期：</w:t>
      </w:r>
      <w:r>
        <w:rPr>
          <w:rFonts w:ascii="楷体" w:eastAsia="楷体" w:hAnsi="楷体" w:cs="宋体" w:hint="eastAsia"/>
          <w:color w:val="000000"/>
        </w:rPr>
        <w:t xml:space="preserve">    </w:t>
      </w:r>
      <w:r>
        <w:rPr>
          <w:rFonts w:ascii="楷体" w:eastAsia="楷体" w:hAnsi="楷体" w:cs="宋体" w:hint="eastAsia"/>
          <w:color w:val="000000"/>
        </w:rPr>
        <w:t>年</w:t>
      </w:r>
      <w:r>
        <w:rPr>
          <w:rFonts w:ascii="楷体" w:eastAsia="楷体" w:hAnsi="楷体" w:cs="宋体" w:hint="eastAsia"/>
          <w:color w:val="000000"/>
        </w:rPr>
        <w:t xml:space="preserve">   </w:t>
      </w:r>
      <w:r>
        <w:rPr>
          <w:rFonts w:ascii="楷体" w:eastAsia="楷体" w:hAnsi="楷体" w:cs="宋体" w:hint="eastAsia"/>
          <w:color w:val="000000"/>
        </w:rPr>
        <w:t>月</w:t>
      </w:r>
      <w:r>
        <w:rPr>
          <w:rFonts w:ascii="楷体" w:eastAsia="楷体" w:hAnsi="楷体" w:cs="宋体" w:hint="eastAsia"/>
          <w:color w:val="000000"/>
        </w:rPr>
        <w:t xml:space="preserve">    </w:t>
      </w:r>
      <w:r>
        <w:rPr>
          <w:rFonts w:ascii="楷体" w:eastAsia="楷体" w:hAnsi="楷体" w:cs="宋体" w:hint="eastAsia"/>
          <w:color w:val="000000"/>
        </w:rPr>
        <w:t>日</w:t>
      </w:r>
    </w:p>
    <w:p w:rsidR="009928FA" w:rsidRDefault="009928FA">
      <w:pPr>
        <w:spacing w:after="312"/>
        <w:ind w:firstLine="800"/>
        <w:rPr>
          <w:rFonts w:ascii="楷体" w:eastAsia="楷体" w:hAnsi="楷体" w:cs="宋体"/>
          <w:b/>
          <w:color w:val="000000"/>
          <w:sz w:val="32"/>
          <w:szCs w:val="32"/>
        </w:rPr>
      </w:pPr>
    </w:p>
    <w:p w:rsidR="009928FA" w:rsidRDefault="009928FA">
      <w:pPr>
        <w:pStyle w:val="115"/>
        <w:ind w:firstLine="800"/>
        <w:rPr>
          <w:rFonts w:ascii="楷体" w:eastAsia="楷体" w:hAnsi="楷体" w:cs="宋体"/>
          <w:b/>
          <w:color w:val="000000"/>
          <w:sz w:val="32"/>
          <w:szCs w:val="32"/>
        </w:rPr>
      </w:pPr>
    </w:p>
    <w:p w:rsidR="009928FA" w:rsidRDefault="009928FA">
      <w:pPr>
        <w:pStyle w:val="2111"/>
        <w:ind w:firstLine="800"/>
        <w:rPr>
          <w:rFonts w:ascii="楷体" w:eastAsia="楷体" w:hAnsi="楷体" w:cs="宋体"/>
          <w:b/>
          <w:color w:val="000000"/>
          <w:sz w:val="32"/>
          <w:szCs w:val="32"/>
        </w:rPr>
      </w:pPr>
    </w:p>
    <w:p w:rsidR="009928FA" w:rsidRDefault="009928FA">
      <w:pPr>
        <w:ind w:firstLine="800"/>
        <w:rPr>
          <w:rFonts w:ascii="楷体" w:eastAsia="楷体" w:hAnsi="楷体" w:cs="宋体"/>
          <w:b/>
          <w:color w:val="000000"/>
          <w:sz w:val="32"/>
          <w:szCs w:val="32"/>
        </w:rPr>
      </w:pPr>
    </w:p>
    <w:p w:rsidR="009928FA" w:rsidRDefault="009928FA">
      <w:pPr>
        <w:pStyle w:val="115"/>
        <w:ind w:firstLine="800"/>
        <w:rPr>
          <w:rFonts w:ascii="楷体" w:eastAsia="楷体" w:hAnsi="楷体" w:cs="宋体"/>
          <w:b/>
          <w:color w:val="000000"/>
          <w:sz w:val="32"/>
          <w:szCs w:val="32"/>
        </w:rPr>
      </w:pPr>
    </w:p>
    <w:p w:rsidR="009928FA" w:rsidRDefault="009928FA">
      <w:pPr>
        <w:pStyle w:val="2111"/>
        <w:ind w:firstLine="800"/>
        <w:rPr>
          <w:rFonts w:ascii="楷体" w:eastAsia="楷体" w:hAnsi="楷体" w:cs="宋体"/>
          <w:b/>
          <w:color w:val="000000"/>
          <w:sz w:val="32"/>
          <w:szCs w:val="32"/>
        </w:rPr>
      </w:pPr>
    </w:p>
    <w:p w:rsidR="009928FA" w:rsidRDefault="009928FA">
      <w:pPr>
        <w:ind w:firstLine="800"/>
        <w:rPr>
          <w:rFonts w:ascii="楷体" w:eastAsia="楷体" w:hAnsi="楷体" w:cs="宋体"/>
          <w:b/>
          <w:color w:val="000000"/>
          <w:sz w:val="32"/>
          <w:szCs w:val="32"/>
        </w:rPr>
      </w:pPr>
    </w:p>
    <w:p w:rsidR="009928FA" w:rsidRDefault="009928FA">
      <w:pPr>
        <w:pStyle w:val="115"/>
        <w:ind w:firstLine="703"/>
        <w:rPr>
          <w:rFonts w:ascii="楷体" w:eastAsia="楷体" w:hAnsi="楷体"/>
          <w:color w:val="000000"/>
        </w:rPr>
      </w:pPr>
    </w:p>
    <w:p w:rsidR="009928FA" w:rsidRDefault="00E6103B">
      <w:pPr>
        <w:widowControl/>
        <w:ind w:firstLine="803"/>
        <w:jc w:val="center"/>
        <w:rPr>
          <w:rFonts w:ascii="楷体" w:eastAsia="楷体" w:hAnsi="楷体" w:cs="宋体"/>
          <w:b/>
          <w:bCs/>
          <w:color w:val="000000"/>
          <w:sz w:val="32"/>
          <w:szCs w:val="20"/>
        </w:rPr>
      </w:pPr>
      <w:bookmarkStart w:id="111" w:name="_Toc113352361"/>
      <w:r>
        <w:rPr>
          <w:rFonts w:ascii="楷体" w:eastAsia="楷体" w:hAnsi="楷体" w:cs="宋体" w:hint="eastAsia"/>
          <w:b/>
          <w:bCs/>
          <w:color w:val="000000"/>
          <w:sz w:val="32"/>
          <w:szCs w:val="20"/>
        </w:rPr>
        <w:lastRenderedPageBreak/>
        <w:t>分项报价表</w:t>
      </w:r>
      <w:bookmarkEnd w:id="111"/>
    </w:p>
    <w:p w:rsidR="009928FA" w:rsidRDefault="009928FA">
      <w:pPr>
        <w:rPr>
          <w:rFonts w:ascii="楷体" w:eastAsia="楷体" w:hAnsi="楷体" w:cs="宋体"/>
          <w:color w:val="000000"/>
          <w:szCs w:val="21"/>
        </w:rPr>
      </w:pPr>
    </w:p>
    <w:p w:rsidR="009928FA" w:rsidRDefault="009928FA">
      <w:pPr>
        <w:rPr>
          <w:rFonts w:ascii="楷体" w:eastAsia="楷体" w:hAnsi="楷体" w:cs="宋体"/>
          <w:color w:val="000000"/>
          <w:szCs w:val="21"/>
        </w:rPr>
      </w:pPr>
    </w:p>
    <w:p w:rsidR="009928FA" w:rsidRDefault="009928FA">
      <w:pPr>
        <w:rPr>
          <w:rFonts w:ascii="楷体" w:eastAsia="楷体" w:hAnsi="楷体" w:cs="宋体"/>
          <w:color w:val="000000"/>
          <w:szCs w:val="21"/>
        </w:rPr>
      </w:pPr>
    </w:p>
    <w:p w:rsidR="009928FA" w:rsidRDefault="009928FA">
      <w:pPr>
        <w:rPr>
          <w:rFonts w:ascii="楷体" w:eastAsia="楷体" w:hAnsi="楷体" w:cs="宋体"/>
          <w:color w:val="000000"/>
          <w:szCs w:val="21"/>
        </w:rPr>
      </w:pPr>
    </w:p>
    <w:p w:rsidR="009928FA" w:rsidRDefault="009928FA">
      <w:pPr>
        <w:rPr>
          <w:rFonts w:ascii="楷体" w:eastAsia="楷体" w:hAnsi="楷体" w:cs="宋体"/>
          <w:color w:val="000000"/>
          <w:szCs w:val="21"/>
        </w:rPr>
      </w:pPr>
    </w:p>
    <w:p w:rsidR="009928FA" w:rsidRDefault="009928FA">
      <w:pPr>
        <w:rPr>
          <w:rFonts w:ascii="楷体" w:eastAsia="楷体" w:hAnsi="楷体" w:cs="宋体"/>
          <w:color w:val="000000"/>
          <w:szCs w:val="21"/>
        </w:rPr>
      </w:pPr>
    </w:p>
    <w:p w:rsidR="009928FA" w:rsidRDefault="00E6103B">
      <w:pPr>
        <w:rPr>
          <w:rFonts w:ascii="楷体" w:eastAsia="楷体" w:hAnsi="楷体" w:cs="宋体"/>
          <w:color w:val="000000"/>
          <w:szCs w:val="21"/>
        </w:rPr>
      </w:pPr>
      <w:r>
        <w:rPr>
          <w:rFonts w:ascii="楷体" w:eastAsia="楷体" w:hAnsi="楷体" w:cs="宋体"/>
          <w:color w:val="000000"/>
          <w:szCs w:val="21"/>
        </w:rPr>
        <w:t>备注：</w:t>
      </w:r>
    </w:p>
    <w:p w:rsidR="009928FA" w:rsidRDefault="00E6103B">
      <w:pPr>
        <w:rPr>
          <w:rFonts w:ascii="楷体" w:eastAsia="楷体" w:hAnsi="楷体" w:cs="宋体"/>
          <w:color w:val="000000"/>
          <w:szCs w:val="21"/>
        </w:rPr>
      </w:pPr>
      <w:r>
        <w:rPr>
          <w:rFonts w:ascii="楷体" w:eastAsia="楷体" w:hAnsi="楷体" w:cs="宋体"/>
          <w:color w:val="000000"/>
          <w:szCs w:val="21"/>
        </w:rPr>
        <w:t>1</w:t>
      </w:r>
      <w:r>
        <w:rPr>
          <w:rFonts w:ascii="楷体" w:eastAsia="楷体" w:hAnsi="楷体" w:cs="宋体" w:hint="eastAsia"/>
          <w:color w:val="000000"/>
          <w:szCs w:val="21"/>
        </w:rPr>
        <w:t>、供应商在报价时应按《建设工程工程量清单计价规范》（</w:t>
      </w:r>
      <w:r>
        <w:rPr>
          <w:rFonts w:ascii="楷体" w:eastAsia="楷体" w:hAnsi="楷体" w:cs="宋体" w:hint="eastAsia"/>
          <w:color w:val="000000"/>
          <w:szCs w:val="21"/>
        </w:rPr>
        <w:t>GB50500-2013</w:t>
      </w:r>
      <w:r>
        <w:rPr>
          <w:rFonts w:ascii="楷体" w:eastAsia="楷体" w:hAnsi="楷体" w:cs="宋体" w:hint="eastAsia"/>
          <w:color w:val="000000"/>
          <w:szCs w:val="21"/>
        </w:rPr>
        <w:t>）和采购文件规定的格式。分项报价</w:t>
      </w:r>
      <w:proofErr w:type="gramStart"/>
      <w:r>
        <w:rPr>
          <w:rFonts w:ascii="楷体" w:eastAsia="楷体" w:hAnsi="楷体" w:cs="宋体" w:hint="eastAsia"/>
          <w:color w:val="000000"/>
          <w:szCs w:val="21"/>
        </w:rPr>
        <w:t>表按照</w:t>
      </w:r>
      <w:proofErr w:type="gramEnd"/>
      <w:r>
        <w:rPr>
          <w:rFonts w:ascii="楷体" w:eastAsia="楷体" w:hAnsi="楷体" w:cs="宋体" w:hint="eastAsia"/>
          <w:color w:val="000000"/>
          <w:szCs w:val="21"/>
        </w:rPr>
        <w:t>附件提供的工程量清单的格式进行填报，分别填报单价和合价，要求填报完整，漏报项视为价格已分摊到其他清单项中。</w:t>
      </w:r>
    </w:p>
    <w:p w:rsidR="009928FA" w:rsidRDefault="00E6103B">
      <w:pPr>
        <w:rPr>
          <w:rFonts w:ascii="楷体" w:eastAsia="楷体" w:hAnsi="楷体" w:cs="宋体"/>
          <w:color w:val="000000"/>
          <w:szCs w:val="21"/>
        </w:rPr>
      </w:pPr>
      <w:r>
        <w:rPr>
          <w:rFonts w:ascii="楷体" w:eastAsia="楷体" w:hAnsi="楷体" w:cs="宋体"/>
          <w:color w:val="000000"/>
          <w:szCs w:val="21"/>
        </w:rPr>
        <w:t>2</w:t>
      </w:r>
      <w:r>
        <w:rPr>
          <w:rFonts w:ascii="楷体" w:eastAsia="楷体" w:hAnsi="楷体" w:cs="宋体" w:hint="eastAsia"/>
          <w:color w:val="000000"/>
          <w:szCs w:val="21"/>
        </w:rPr>
        <w:t>、供应</w:t>
      </w:r>
      <w:proofErr w:type="gramStart"/>
      <w:r>
        <w:rPr>
          <w:rFonts w:ascii="楷体" w:eastAsia="楷体" w:hAnsi="楷体" w:cs="宋体" w:hint="eastAsia"/>
          <w:color w:val="000000"/>
          <w:szCs w:val="21"/>
        </w:rPr>
        <w:t>商成交</w:t>
      </w:r>
      <w:proofErr w:type="gramEnd"/>
      <w:r>
        <w:rPr>
          <w:rFonts w:ascii="楷体" w:eastAsia="楷体" w:hAnsi="楷体" w:cs="宋体" w:hint="eastAsia"/>
          <w:color w:val="000000"/>
          <w:szCs w:val="21"/>
        </w:rPr>
        <w:t>后根据本单位的最终总报价和首轮明细报价，自行调整各明细单价（原则上除不可竞争费外，其他各分项报价同比例下浮）直至合价和最终总报价（以万元为单位，保留两位小数）相符，报采购人审核。</w:t>
      </w:r>
    </w:p>
    <w:p w:rsidR="009928FA" w:rsidRDefault="00E6103B">
      <w:pPr>
        <w:widowControl/>
        <w:spacing w:line="240" w:lineRule="auto"/>
        <w:ind w:firstLine="803"/>
        <w:jc w:val="left"/>
        <w:rPr>
          <w:rFonts w:ascii="楷体" w:eastAsia="楷体" w:hAnsi="楷体" w:cs="宋体"/>
          <w:b/>
          <w:color w:val="000000"/>
          <w:sz w:val="32"/>
          <w:szCs w:val="32"/>
        </w:rPr>
      </w:pPr>
      <w:r>
        <w:rPr>
          <w:rFonts w:ascii="楷体" w:eastAsia="楷体" w:hAnsi="楷体" w:cs="宋体"/>
          <w:b/>
          <w:color w:val="000000"/>
          <w:sz w:val="32"/>
          <w:szCs w:val="32"/>
        </w:rPr>
        <w:br w:type="page"/>
      </w:r>
    </w:p>
    <w:p w:rsidR="009928FA" w:rsidRDefault="00E6103B">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五、技术参数响应及偏离表</w:t>
      </w:r>
    </w:p>
    <w:p w:rsidR="009928FA" w:rsidRDefault="00E6103B">
      <w:pPr>
        <w:spacing w:after="312"/>
        <w:rPr>
          <w:rFonts w:ascii="楷体" w:eastAsia="楷体" w:hAnsi="楷体" w:cs="宋体"/>
          <w:color w:val="000000"/>
          <w:szCs w:val="21"/>
        </w:rPr>
      </w:pPr>
      <w:r>
        <w:rPr>
          <w:rFonts w:ascii="楷体" w:eastAsia="楷体" w:hAnsi="楷体" w:cs="宋体" w:hint="eastAsia"/>
          <w:color w:val="000000"/>
          <w:szCs w:val="21"/>
        </w:rPr>
        <w:t>投标人全称（加盖公章）：</w:t>
      </w:r>
    </w:p>
    <w:tbl>
      <w:tblPr>
        <w:tblW w:w="9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1680"/>
        <w:gridCol w:w="1900"/>
        <w:gridCol w:w="2087"/>
        <w:gridCol w:w="1747"/>
        <w:gridCol w:w="1345"/>
      </w:tblGrid>
      <w:tr w:rsidR="009928FA">
        <w:trPr>
          <w:cantSplit/>
          <w:trHeight w:val="1553"/>
          <w:jc w:val="center"/>
        </w:trPr>
        <w:tc>
          <w:tcPr>
            <w:tcW w:w="837"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序号</w:t>
            </w:r>
          </w:p>
        </w:tc>
        <w:tc>
          <w:tcPr>
            <w:tcW w:w="1680"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项目</w:t>
            </w:r>
          </w:p>
        </w:tc>
        <w:tc>
          <w:tcPr>
            <w:tcW w:w="1900"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采购要求</w:t>
            </w:r>
          </w:p>
        </w:tc>
        <w:tc>
          <w:tcPr>
            <w:tcW w:w="2087"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谈判响应</w:t>
            </w:r>
          </w:p>
        </w:tc>
        <w:tc>
          <w:tcPr>
            <w:tcW w:w="1747"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超出、符合或偏离</w:t>
            </w:r>
          </w:p>
        </w:tc>
        <w:tc>
          <w:tcPr>
            <w:tcW w:w="1345" w:type="dxa"/>
            <w:noWrap/>
            <w:vAlign w:val="center"/>
          </w:tcPr>
          <w:p w:rsidR="009928FA" w:rsidRDefault="00E6103B">
            <w:pPr>
              <w:spacing w:after="200"/>
              <w:jc w:val="center"/>
              <w:rPr>
                <w:rFonts w:ascii="楷体" w:eastAsia="楷体" w:hAnsi="楷体" w:cs="宋体"/>
                <w:color w:val="000000"/>
                <w:szCs w:val="21"/>
              </w:rPr>
            </w:pPr>
            <w:r>
              <w:rPr>
                <w:rFonts w:ascii="楷体" w:eastAsia="楷体" w:hAnsi="楷体" w:cs="宋体" w:hint="eastAsia"/>
                <w:color w:val="000000"/>
                <w:szCs w:val="21"/>
              </w:rPr>
              <w:t>原因</w:t>
            </w: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786"/>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r w:rsidR="009928FA">
        <w:trPr>
          <w:cantSplit/>
          <w:trHeight w:val="821"/>
          <w:jc w:val="center"/>
        </w:trPr>
        <w:tc>
          <w:tcPr>
            <w:tcW w:w="837" w:type="dxa"/>
            <w:noWrap/>
            <w:vAlign w:val="center"/>
          </w:tcPr>
          <w:p w:rsidR="009928FA" w:rsidRDefault="009928FA">
            <w:pPr>
              <w:spacing w:after="200"/>
              <w:jc w:val="center"/>
              <w:rPr>
                <w:rFonts w:ascii="楷体" w:eastAsia="楷体" w:hAnsi="楷体" w:cs="宋体"/>
                <w:color w:val="000000"/>
              </w:rPr>
            </w:pPr>
          </w:p>
        </w:tc>
        <w:tc>
          <w:tcPr>
            <w:tcW w:w="1680" w:type="dxa"/>
            <w:noWrap/>
            <w:vAlign w:val="center"/>
          </w:tcPr>
          <w:p w:rsidR="009928FA" w:rsidRDefault="009928FA">
            <w:pPr>
              <w:spacing w:after="200"/>
              <w:jc w:val="center"/>
              <w:rPr>
                <w:rFonts w:ascii="楷体" w:eastAsia="楷体" w:hAnsi="楷体" w:cs="宋体"/>
                <w:color w:val="000000"/>
              </w:rPr>
            </w:pPr>
          </w:p>
        </w:tc>
        <w:tc>
          <w:tcPr>
            <w:tcW w:w="1900" w:type="dxa"/>
            <w:noWrap/>
            <w:vAlign w:val="center"/>
          </w:tcPr>
          <w:p w:rsidR="009928FA" w:rsidRDefault="009928FA">
            <w:pPr>
              <w:spacing w:after="200"/>
              <w:jc w:val="center"/>
              <w:rPr>
                <w:rFonts w:ascii="楷体" w:eastAsia="楷体" w:hAnsi="楷体" w:cs="宋体"/>
                <w:color w:val="000000"/>
              </w:rPr>
            </w:pPr>
          </w:p>
        </w:tc>
        <w:tc>
          <w:tcPr>
            <w:tcW w:w="2087" w:type="dxa"/>
            <w:noWrap/>
            <w:vAlign w:val="center"/>
          </w:tcPr>
          <w:p w:rsidR="009928FA" w:rsidRDefault="009928FA">
            <w:pPr>
              <w:spacing w:after="200"/>
              <w:jc w:val="center"/>
              <w:rPr>
                <w:rFonts w:ascii="楷体" w:eastAsia="楷体" w:hAnsi="楷体" w:cs="宋体"/>
                <w:color w:val="000000"/>
              </w:rPr>
            </w:pPr>
          </w:p>
        </w:tc>
        <w:tc>
          <w:tcPr>
            <w:tcW w:w="1747" w:type="dxa"/>
            <w:noWrap/>
            <w:vAlign w:val="center"/>
          </w:tcPr>
          <w:p w:rsidR="009928FA" w:rsidRDefault="009928FA">
            <w:pPr>
              <w:spacing w:after="200"/>
              <w:jc w:val="center"/>
              <w:rPr>
                <w:rFonts w:ascii="楷体" w:eastAsia="楷体" w:hAnsi="楷体" w:cs="宋体"/>
                <w:color w:val="000000"/>
              </w:rPr>
            </w:pPr>
          </w:p>
        </w:tc>
        <w:tc>
          <w:tcPr>
            <w:tcW w:w="1345" w:type="dxa"/>
            <w:noWrap/>
            <w:vAlign w:val="center"/>
          </w:tcPr>
          <w:p w:rsidR="009928FA" w:rsidRDefault="009928FA">
            <w:pPr>
              <w:spacing w:after="200"/>
              <w:jc w:val="center"/>
              <w:rPr>
                <w:rFonts w:ascii="楷体" w:eastAsia="楷体" w:hAnsi="楷体" w:cs="宋体"/>
                <w:color w:val="000000"/>
              </w:rPr>
            </w:pPr>
          </w:p>
        </w:tc>
      </w:tr>
    </w:tbl>
    <w:p w:rsidR="009928FA" w:rsidRDefault="009928FA">
      <w:pPr>
        <w:rPr>
          <w:rFonts w:ascii="楷体" w:eastAsia="楷体" w:hAnsi="楷体" w:cs="宋体"/>
          <w:color w:val="000000"/>
          <w:szCs w:val="21"/>
        </w:rPr>
      </w:pPr>
    </w:p>
    <w:p w:rsidR="009928FA" w:rsidRDefault="00E6103B">
      <w:pPr>
        <w:rPr>
          <w:rFonts w:ascii="楷体" w:eastAsia="楷体" w:hAnsi="楷体" w:cs="宋体"/>
          <w:color w:val="000000"/>
          <w:szCs w:val="21"/>
        </w:rPr>
      </w:pPr>
      <w:r>
        <w:rPr>
          <w:rFonts w:ascii="楷体" w:eastAsia="楷体" w:hAnsi="楷体" w:cs="宋体" w:hint="eastAsia"/>
          <w:color w:val="000000"/>
          <w:szCs w:val="21"/>
        </w:rPr>
        <w:t>法定代表人或授权代表签字：</w:t>
      </w:r>
    </w:p>
    <w:p w:rsidR="009928FA" w:rsidRDefault="009928FA">
      <w:pPr>
        <w:ind w:firstLine="700"/>
        <w:rPr>
          <w:rFonts w:ascii="楷体" w:eastAsia="楷体" w:hAnsi="楷体" w:cs="宋体"/>
          <w:b/>
          <w:bCs/>
          <w:color w:val="000000"/>
          <w:sz w:val="28"/>
        </w:rPr>
      </w:pPr>
    </w:p>
    <w:p w:rsidR="009928FA" w:rsidRDefault="00E6103B">
      <w:pPr>
        <w:rPr>
          <w:rFonts w:ascii="楷体" w:eastAsia="楷体" w:hAnsi="楷体" w:cs="宋体"/>
          <w:color w:val="000000"/>
          <w:szCs w:val="21"/>
        </w:rPr>
      </w:pPr>
      <w:r>
        <w:rPr>
          <w:rFonts w:ascii="楷体" w:eastAsia="楷体" w:hAnsi="楷体" w:cs="宋体" w:hint="eastAsia"/>
          <w:color w:val="000000"/>
          <w:szCs w:val="21"/>
        </w:rPr>
        <w:t>注：</w:t>
      </w:r>
      <w:r>
        <w:rPr>
          <w:rFonts w:ascii="楷体" w:eastAsia="楷体" w:hAnsi="楷体" w:cs="宋体" w:hint="eastAsia"/>
          <w:color w:val="000000"/>
          <w:szCs w:val="21"/>
        </w:rPr>
        <w:t>1</w:t>
      </w:r>
      <w:r>
        <w:rPr>
          <w:rFonts w:ascii="楷体" w:eastAsia="楷体" w:hAnsi="楷体" w:cs="宋体" w:hint="eastAsia"/>
          <w:color w:val="000000"/>
          <w:szCs w:val="21"/>
        </w:rPr>
        <w:t>、按照基本技术要求详细填列。</w:t>
      </w:r>
    </w:p>
    <w:p w:rsidR="009928FA" w:rsidRDefault="00E6103B">
      <w:pPr>
        <w:ind w:firstLine="602"/>
        <w:rPr>
          <w:rFonts w:ascii="楷体" w:eastAsia="楷体" w:hAnsi="楷体" w:cs="宋体"/>
          <w:color w:val="000000"/>
          <w:szCs w:val="21"/>
        </w:rPr>
      </w:pPr>
      <w:r>
        <w:rPr>
          <w:rFonts w:ascii="楷体" w:eastAsia="楷体" w:hAnsi="楷体" w:cs="宋体" w:hint="eastAsia"/>
          <w:color w:val="000000"/>
          <w:szCs w:val="21"/>
        </w:rPr>
        <w:t>2</w:t>
      </w:r>
      <w:r>
        <w:rPr>
          <w:rFonts w:ascii="楷体" w:eastAsia="楷体" w:hAnsi="楷体" w:cs="宋体" w:hint="eastAsia"/>
          <w:color w:val="000000"/>
          <w:szCs w:val="21"/>
        </w:rPr>
        <w:t>、行数不够，可自行添加。</w:t>
      </w:r>
    </w:p>
    <w:p w:rsidR="009928FA" w:rsidRDefault="009928FA">
      <w:pPr>
        <w:ind w:firstLine="600"/>
        <w:rPr>
          <w:rFonts w:ascii="楷体" w:eastAsia="楷体" w:hAnsi="楷体" w:cs="宋体"/>
          <w:b/>
          <w:color w:val="000000"/>
        </w:rPr>
        <w:sectPr w:rsidR="009928FA">
          <w:footerReference w:type="default" r:id="rId13"/>
          <w:footnotePr>
            <w:numFmt w:val="decimalEnclosedCircleChinese"/>
          </w:footnotePr>
          <w:pgSz w:w="11906" w:h="16838"/>
          <w:pgMar w:top="1440" w:right="1306" w:bottom="1440" w:left="1080" w:header="567" w:footer="567" w:gutter="0"/>
          <w:cols w:space="1701"/>
          <w:docGrid w:linePitch="360"/>
        </w:sectPr>
      </w:pPr>
    </w:p>
    <w:p w:rsidR="009928FA" w:rsidRDefault="00E6103B">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六、商务条款响应及偏离表</w:t>
      </w:r>
    </w:p>
    <w:tbl>
      <w:tblPr>
        <w:tblW w:w="965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852"/>
        <w:gridCol w:w="2830"/>
        <w:gridCol w:w="2077"/>
        <w:gridCol w:w="2899"/>
      </w:tblGrid>
      <w:tr w:rsidR="009928FA">
        <w:trPr>
          <w:trHeight w:val="823"/>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项目</w:t>
            </w:r>
          </w:p>
        </w:tc>
        <w:tc>
          <w:tcPr>
            <w:tcW w:w="2830"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采购文件要求</w:t>
            </w:r>
          </w:p>
        </w:tc>
        <w:tc>
          <w:tcPr>
            <w:tcW w:w="2077"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是否响应</w:t>
            </w:r>
          </w:p>
        </w:tc>
        <w:tc>
          <w:tcPr>
            <w:tcW w:w="2899"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供应商的承诺或说明</w:t>
            </w:r>
          </w:p>
        </w:tc>
      </w:tr>
      <w:tr w:rsidR="009928FA">
        <w:trPr>
          <w:trHeight w:val="715"/>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服务时间</w:t>
            </w:r>
          </w:p>
        </w:tc>
        <w:tc>
          <w:tcPr>
            <w:tcW w:w="2830" w:type="dxa"/>
            <w:tcBorders>
              <w:top w:val="single" w:sz="4" w:space="0" w:color="auto"/>
              <w:left w:val="single" w:sz="4" w:space="0" w:color="auto"/>
              <w:bottom w:val="single" w:sz="4" w:space="0" w:color="auto"/>
              <w:right w:val="single" w:sz="4" w:space="0" w:color="auto"/>
            </w:tcBorders>
            <w:noWrap/>
          </w:tcPr>
          <w:p w:rsidR="009928FA" w:rsidRDefault="009928FA">
            <w:pPr>
              <w:spacing w:before="156"/>
              <w:jc w:val="center"/>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r>
      <w:tr w:rsidR="009928FA">
        <w:trPr>
          <w:trHeight w:val="715"/>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服务方式</w:t>
            </w:r>
          </w:p>
        </w:tc>
        <w:tc>
          <w:tcPr>
            <w:tcW w:w="2830" w:type="dxa"/>
            <w:tcBorders>
              <w:top w:val="single" w:sz="4" w:space="0" w:color="auto"/>
              <w:left w:val="single" w:sz="4" w:space="0" w:color="auto"/>
              <w:bottom w:val="single" w:sz="4" w:space="0" w:color="auto"/>
              <w:right w:val="single" w:sz="4" w:space="0" w:color="auto"/>
            </w:tcBorders>
            <w:noWrap/>
          </w:tcPr>
          <w:p w:rsidR="009928FA" w:rsidRDefault="009928FA">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r>
      <w:tr w:rsidR="009928FA">
        <w:trPr>
          <w:trHeight w:val="715"/>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服务地点</w:t>
            </w:r>
          </w:p>
        </w:tc>
        <w:tc>
          <w:tcPr>
            <w:tcW w:w="2830" w:type="dxa"/>
            <w:tcBorders>
              <w:top w:val="single" w:sz="4" w:space="0" w:color="auto"/>
              <w:left w:val="single" w:sz="4" w:space="0" w:color="auto"/>
              <w:bottom w:val="single" w:sz="4" w:space="0" w:color="auto"/>
              <w:right w:val="single" w:sz="4" w:space="0" w:color="auto"/>
            </w:tcBorders>
            <w:noWrap/>
          </w:tcPr>
          <w:p w:rsidR="009928FA" w:rsidRDefault="009928FA">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928FA" w:rsidRDefault="009928FA">
            <w:pPr>
              <w:spacing w:before="156"/>
              <w:ind w:left="43"/>
              <w:jc w:val="center"/>
              <w:rPr>
                <w:rFonts w:ascii="楷体" w:eastAsia="楷体" w:hAnsi="楷体" w:cs="宋体"/>
                <w:color w:val="000000"/>
                <w:szCs w:val="21"/>
              </w:rPr>
            </w:pPr>
          </w:p>
        </w:tc>
      </w:tr>
      <w:tr w:rsidR="009928FA">
        <w:trPr>
          <w:trHeight w:val="715"/>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付款方式</w:t>
            </w:r>
          </w:p>
        </w:tc>
        <w:tc>
          <w:tcPr>
            <w:tcW w:w="2830" w:type="dxa"/>
            <w:tcBorders>
              <w:top w:val="single" w:sz="4" w:space="0" w:color="auto"/>
              <w:left w:val="single" w:sz="4" w:space="0" w:color="auto"/>
              <w:bottom w:val="single" w:sz="4" w:space="0" w:color="auto"/>
              <w:right w:val="single" w:sz="4" w:space="0" w:color="auto"/>
            </w:tcBorders>
            <w:noWrap/>
          </w:tcPr>
          <w:p w:rsidR="009928FA" w:rsidRDefault="009928FA">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9928FA" w:rsidRDefault="009928FA">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928FA" w:rsidRDefault="009928FA">
            <w:pPr>
              <w:spacing w:before="156"/>
              <w:jc w:val="center"/>
              <w:rPr>
                <w:rFonts w:ascii="楷体" w:eastAsia="楷体" w:hAnsi="楷体" w:cs="宋体"/>
                <w:color w:val="000000"/>
                <w:szCs w:val="21"/>
              </w:rPr>
            </w:pPr>
          </w:p>
        </w:tc>
      </w:tr>
      <w:tr w:rsidR="009928FA">
        <w:trPr>
          <w:trHeight w:val="725"/>
        </w:trPr>
        <w:tc>
          <w:tcPr>
            <w:tcW w:w="1852"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其他</w:t>
            </w:r>
          </w:p>
        </w:tc>
        <w:tc>
          <w:tcPr>
            <w:tcW w:w="2830" w:type="dxa"/>
            <w:tcBorders>
              <w:top w:val="single" w:sz="4" w:space="0" w:color="auto"/>
              <w:left w:val="single" w:sz="4" w:space="0" w:color="auto"/>
              <w:bottom w:val="single" w:sz="4" w:space="0" w:color="auto"/>
              <w:right w:val="single" w:sz="4" w:space="0" w:color="auto"/>
            </w:tcBorders>
            <w:noWrap/>
          </w:tcPr>
          <w:p w:rsidR="009928FA" w:rsidRDefault="00E6103B">
            <w:pPr>
              <w:spacing w:before="156"/>
              <w:jc w:val="center"/>
              <w:rPr>
                <w:rFonts w:ascii="楷体" w:eastAsia="楷体" w:hAnsi="楷体" w:cs="宋体"/>
                <w:color w:val="000000"/>
                <w:szCs w:val="21"/>
              </w:rPr>
            </w:pPr>
            <w:r>
              <w:rPr>
                <w:rFonts w:ascii="楷体" w:eastAsia="楷体" w:hAnsi="楷体" w:cs="宋体" w:hint="eastAsia"/>
                <w:color w:val="000000"/>
                <w:szCs w:val="21"/>
              </w:rPr>
              <w:t>……</w:t>
            </w:r>
          </w:p>
        </w:tc>
        <w:tc>
          <w:tcPr>
            <w:tcW w:w="2077" w:type="dxa"/>
            <w:tcBorders>
              <w:top w:val="single" w:sz="4" w:space="0" w:color="auto"/>
              <w:left w:val="single" w:sz="4" w:space="0" w:color="auto"/>
              <w:bottom w:val="single" w:sz="4" w:space="0" w:color="auto"/>
              <w:right w:val="single" w:sz="4" w:space="0" w:color="auto"/>
            </w:tcBorders>
            <w:noWrap/>
          </w:tcPr>
          <w:p w:rsidR="009928FA" w:rsidRDefault="009928FA">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9928FA" w:rsidRDefault="009928FA">
            <w:pPr>
              <w:spacing w:before="156"/>
              <w:jc w:val="center"/>
              <w:rPr>
                <w:rFonts w:ascii="楷体" w:eastAsia="楷体" w:hAnsi="楷体" w:cs="宋体"/>
                <w:color w:val="000000"/>
                <w:szCs w:val="21"/>
              </w:rPr>
            </w:pPr>
          </w:p>
        </w:tc>
      </w:tr>
    </w:tbl>
    <w:p w:rsidR="009928FA" w:rsidRDefault="009928FA">
      <w:pPr>
        <w:pStyle w:val="218"/>
        <w:spacing w:line="360" w:lineRule="auto"/>
        <w:ind w:firstLine="600"/>
        <w:rPr>
          <w:rFonts w:ascii="楷体" w:eastAsia="楷体" w:hAnsi="楷体" w:cs="宋体"/>
          <w:b/>
          <w:color w:val="000000"/>
          <w:szCs w:val="28"/>
        </w:rPr>
      </w:pPr>
    </w:p>
    <w:p w:rsidR="009928FA" w:rsidRDefault="009928FA">
      <w:pPr>
        <w:pStyle w:val="218"/>
        <w:spacing w:line="360" w:lineRule="auto"/>
        <w:ind w:firstLine="600"/>
        <w:rPr>
          <w:rFonts w:ascii="楷体" w:eastAsia="楷体" w:hAnsi="楷体" w:cs="宋体"/>
          <w:b/>
          <w:color w:val="000000"/>
          <w:szCs w:val="28"/>
        </w:rPr>
      </w:pPr>
    </w:p>
    <w:p w:rsidR="009928FA" w:rsidRDefault="009928FA">
      <w:pPr>
        <w:ind w:firstLine="700"/>
        <w:jc w:val="center"/>
        <w:rPr>
          <w:rFonts w:ascii="楷体" w:eastAsia="楷体" w:hAnsi="楷体" w:cs="宋体"/>
          <w:b/>
          <w:bCs/>
          <w:color w:val="000000"/>
          <w:sz w:val="28"/>
          <w:szCs w:val="28"/>
        </w:rPr>
      </w:pPr>
    </w:p>
    <w:p w:rsidR="009928FA" w:rsidRDefault="009928FA">
      <w:pPr>
        <w:pStyle w:val="21b"/>
        <w:ind w:firstLine="602"/>
        <w:rPr>
          <w:rFonts w:ascii="楷体" w:eastAsia="楷体" w:hAnsi="楷体"/>
          <w:color w:val="000000"/>
        </w:rPr>
      </w:pPr>
    </w:p>
    <w:p w:rsidR="009928FA" w:rsidRDefault="009928FA">
      <w:pPr>
        <w:rPr>
          <w:rFonts w:ascii="楷体" w:eastAsia="楷体" w:hAnsi="楷体"/>
          <w:color w:val="000000"/>
        </w:rPr>
      </w:pPr>
    </w:p>
    <w:p w:rsidR="009928FA" w:rsidRDefault="009928FA">
      <w:pPr>
        <w:pStyle w:val="115"/>
        <w:ind w:firstLine="703"/>
        <w:rPr>
          <w:rFonts w:ascii="楷体" w:eastAsia="楷体" w:hAnsi="楷体"/>
          <w:color w:val="000000"/>
        </w:rPr>
      </w:pPr>
    </w:p>
    <w:p w:rsidR="009928FA" w:rsidRDefault="009928FA">
      <w:pPr>
        <w:pStyle w:val="2111"/>
        <w:rPr>
          <w:rFonts w:ascii="楷体" w:eastAsia="楷体" w:hAnsi="楷体"/>
          <w:color w:val="000000"/>
        </w:rPr>
      </w:pPr>
    </w:p>
    <w:p w:rsidR="009928FA" w:rsidRDefault="009928FA">
      <w:pPr>
        <w:rPr>
          <w:rFonts w:ascii="楷体" w:eastAsia="楷体" w:hAnsi="楷体"/>
          <w:color w:val="000000"/>
        </w:rPr>
      </w:pPr>
    </w:p>
    <w:p w:rsidR="009928FA" w:rsidRDefault="009928FA">
      <w:pPr>
        <w:pStyle w:val="115"/>
        <w:ind w:firstLine="703"/>
        <w:rPr>
          <w:rFonts w:ascii="楷体" w:eastAsia="楷体" w:hAnsi="楷体"/>
          <w:color w:val="000000"/>
        </w:rPr>
      </w:pPr>
    </w:p>
    <w:p w:rsidR="009928FA" w:rsidRDefault="009928FA">
      <w:pPr>
        <w:pStyle w:val="2111"/>
        <w:rPr>
          <w:rFonts w:ascii="楷体" w:eastAsia="楷体" w:hAnsi="楷体"/>
          <w:color w:val="000000"/>
        </w:rPr>
      </w:pPr>
    </w:p>
    <w:p w:rsidR="009928FA" w:rsidRDefault="009928FA">
      <w:pPr>
        <w:rPr>
          <w:rFonts w:ascii="楷体" w:eastAsia="楷体" w:hAnsi="楷体"/>
          <w:color w:val="000000"/>
        </w:rPr>
      </w:pPr>
    </w:p>
    <w:p w:rsidR="009928FA" w:rsidRDefault="009928FA">
      <w:pPr>
        <w:pStyle w:val="115"/>
        <w:ind w:firstLine="703"/>
        <w:rPr>
          <w:rFonts w:ascii="楷体" w:eastAsia="楷体" w:hAnsi="楷体"/>
          <w:color w:val="000000"/>
        </w:rPr>
      </w:pPr>
    </w:p>
    <w:p w:rsidR="009928FA" w:rsidRDefault="009928FA">
      <w:pPr>
        <w:pStyle w:val="2111"/>
        <w:rPr>
          <w:rFonts w:ascii="楷体" w:eastAsia="楷体" w:hAnsi="楷体"/>
          <w:color w:val="000000"/>
        </w:rPr>
      </w:pPr>
    </w:p>
    <w:p w:rsidR="009928FA" w:rsidRDefault="009928FA">
      <w:pPr>
        <w:rPr>
          <w:rFonts w:ascii="楷体" w:eastAsia="楷体" w:hAnsi="楷体"/>
          <w:color w:val="000000"/>
        </w:rPr>
      </w:pPr>
    </w:p>
    <w:p w:rsidR="009928FA" w:rsidRDefault="009928FA">
      <w:pPr>
        <w:rPr>
          <w:rFonts w:ascii="楷体" w:eastAsia="楷体" w:hAnsi="楷体"/>
          <w:color w:val="000000"/>
        </w:rPr>
      </w:pPr>
    </w:p>
    <w:p w:rsidR="009928FA" w:rsidRDefault="009928FA">
      <w:pPr>
        <w:rPr>
          <w:rFonts w:ascii="楷体" w:eastAsia="楷体" w:hAnsi="楷体"/>
          <w:color w:val="000000"/>
        </w:rPr>
      </w:pPr>
    </w:p>
    <w:p w:rsidR="009928FA" w:rsidRDefault="009928FA">
      <w:pPr>
        <w:rPr>
          <w:rFonts w:ascii="楷体" w:eastAsia="楷体" w:hAnsi="楷体"/>
          <w:color w:val="000000"/>
        </w:rPr>
      </w:pPr>
    </w:p>
    <w:p w:rsidR="009928FA" w:rsidRDefault="00E6103B">
      <w:pPr>
        <w:spacing w:before="312"/>
        <w:ind w:firstLine="602"/>
        <w:jc w:val="center"/>
        <w:rPr>
          <w:rFonts w:ascii="楷体" w:eastAsia="楷体" w:hAnsi="楷体"/>
          <w:b/>
        </w:rPr>
      </w:pPr>
      <w:r>
        <w:rPr>
          <w:rFonts w:ascii="楷体" w:eastAsia="楷体" w:hAnsi="楷体" w:hint="eastAsia"/>
          <w:b/>
        </w:rPr>
        <w:t>主要标的信息（中标后将公示）</w:t>
      </w:r>
    </w:p>
    <w:p w:rsidR="009928FA" w:rsidRDefault="00E6103B">
      <w:pPr>
        <w:rPr>
          <w:rFonts w:ascii="楷体" w:eastAsia="楷体" w:hAnsi="楷体"/>
          <w:b/>
        </w:rPr>
      </w:pPr>
      <w:r>
        <w:rPr>
          <w:rFonts w:ascii="楷体" w:eastAsia="楷体" w:hAnsi="楷体" w:hint="eastAsia"/>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80"/>
      </w:tblGrid>
      <w:tr w:rsidR="009928FA">
        <w:trPr>
          <w:trHeight w:val="341"/>
        </w:trPr>
        <w:tc>
          <w:tcPr>
            <w:tcW w:w="9380" w:type="dxa"/>
            <w:noWrap/>
          </w:tcPr>
          <w:p w:rsidR="009928FA" w:rsidRDefault="00E6103B">
            <w:pPr>
              <w:pStyle w:val="2e"/>
              <w:ind w:firstLine="602"/>
              <w:jc w:val="center"/>
              <w:rPr>
                <w:rFonts w:ascii="楷体" w:eastAsia="楷体" w:hAnsi="楷体" w:cs="宋体"/>
              </w:rPr>
            </w:pPr>
            <w:r>
              <w:rPr>
                <w:rFonts w:ascii="楷体" w:eastAsia="楷体" w:hAnsi="楷体" w:cs="宋体" w:hint="eastAsia"/>
              </w:rPr>
              <w:t>工程类</w:t>
            </w:r>
          </w:p>
        </w:tc>
      </w:tr>
      <w:tr w:rsidR="009928FA">
        <w:trPr>
          <w:trHeight w:val="3973"/>
        </w:trPr>
        <w:tc>
          <w:tcPr>
            <w:tcW w:w="9380" w:type="dxa"/>
            <w:noWrap/>
          </w:tcPr>
          <w:p w:rsidR="009928FA" w:rsidRDefault="00E6103B">
            <w:pPr>
              <w:pStyle w:val="2e"/>
              <w:ind w:firstLine="602"/>
              <w:rPr>
                <w:rFonts w:ascii="楷体" w:eastAsia="楷体" w:hAnsi="楷体" w:cs="宋体"/>
              </w:rPr>
            </w:pPr>
            <w:r>
              <w:rPr>
                <w:rFonts w:ascii="楷体" w:eastAsia="楷体" w:hAnsi="楷体" w:cs="宋体" w:hint="eastAsia"/>
              </w:rPr>
              <w:t>名称：</w:t>
            </w:r>
          </w:p>
          <w:p w:rsidR="009928FA" w:rsidRDefault="00E6103B">
            <w:pPr>
              <w:pStyle w:val="2e"/>
              <w:ind w:firstLine="602"/>
              <w:rPr>
                <w:rFonts w:ascii="楷体" w:eastAsia="楷体" w:hAnsi="楷体" w:cs="宋体"/>
              </w:rPr>
            </w:pPr>
            <w:r>
              <w:rPr>
                <w:rFonts w:ascii="楷体" w:eastAsia="楷体" w:hAnsi="楷体" w:cs="宋体" w:hint="eastAsia"/>
              </w:rPr>
              <w:t>施工范围：</w:t>
            </w:r>
          </w:p>
          <w:p w:rsidR="009928FA" w:rsidRDefault="00E6103B">
            <w:pPr>
              <w:pStyle w:val="2e"/>
              <w:ind w:firstLine="602"/>
              <w:rPr>
                <w:rFonts w:ascii="楷体" w:eastAsia="楷体" w:hAnsi="楷体" w:cs="宋体"/>
              </w:rPr>
            </w:pPr>
            <w:r>
              <w:rPr>
                <w:rFonts w:ascii="楷体" w:eastAsia="楷体" w:hAnsi="楷体" w:cs="宋体" w:hint="eastAsia"/>
              </w:rPr>
              <w:t>施工工期：</w:t>
            </w:r>
          </w:p>
          <w:p w:rsidR="009928FA" w:rsidRDefault="00E6103B">
            <w:pPr>
              <w:pStyle w:val="2e"/>
              <w:ind w:firstLine="602"/>
              <w:rPr>
                <w:rFonts w:ascii="楷体" w:eastAsia="楷体" w:hAnsi="楷体" w:cs="宋体"/>
              </w:rPr>
            </w:pPr>
            <w:r>
              <w:rPr>
                <w:rFonts w:ascii="楷体" w:eastAsia="楷体" w:hAnsi="楷体" w:cs="宋体" w:hint="eastAsia"/>
              </w:rPr>
              <w:t>项目经理：</w:t>
            </w:r>
          </w:p>
          <w:p w:rsidR="009928FA" w:rsidRDefault="00E6103B">
            <w:pPr>
              <w:pStyle w:val="2e"/>
              <w:ind w:firstLine="602"/>
              <w:rPr>
                <w:rFonts w:ascii="楷体" w:eastAsia="楷体" w:hAnsi="楷体" w:cs="宋体"/>
              </w:rPr>
            </w:pPr>
            <w:r>
              <w:rPr>
                <w:rFonts w:ascii="楷体" w:eastAsia="楷体" w:hAnsi="楷体" w:cs="宋体" w:hint="eastAsia"/>
              </w:rPr>
              <w:t>执业证书信息：</w:t>
            </w:r>
          </w:p>
        </w:tc>
      </w:tr>
    </w:tbl>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9928FA">
      <w:pPr>
        <w:ind w:firstLine="700"/>
        <w:jc w:val="center"/>
        <w:rPr>
          <w:rFonts w:ascii="楷体" w:eastAsia="楷体" w:hAnsi="楷体" w:cs="宋体"/>
          <w:b/>
          <w:color w:val="000000"/>
          <w:sz w:val="28"/>
          <w:szCs w:val="28"/>
        </w:rPr>
      </w:pPr>
    </w:p>
    <w:p w:rsidR="009928FA" w:rsidRDefault="00E6103B">
      <w:pPr>
        <w:widowControl/>
        <w:ind w:firstLine="703"/>
        <w:jc w:val="center"/>
        <w:rPr>
          <w:rFonts w:ascii="楷体" w:eastAsia="楷体" w:hAnsi="楷体"/>
          <w:b/>
          <w:sz w:val="28"/>
          <w:szCs w:val="28"/>
        </w:rPr>
      </w:pPr>
      <w:r>
        <w:rPr>
          <w:rFonts w:ascii="楷体" w:eastAsia="楷体" w:hAnsi="楷体"/>
          <w:b/>
          <w:sz w:val="28"/>
          <w:szCs w:val="28"/>
        </w:rPr>
        <w:t>项目负责人无在建工程承诺书</w:t>
      </w:r>
      <w:r>
        <w:rPr>
          <w:rFonts w:ascii="楷体" w:eastAsia="楷体" w:hAnsi="楷体" w:hint="eastAsia"/>
          <w:b/>
          <w:sz w:val="28"/>
          <w:szCs w:val="28"/>
        </w:rPr>
        <w:t xml:space="preserve"> </w:t>
      </w:r>
    </w:p>
    <w:p w:rsidR="009928FA" w:rsidRDefault="009928FA">
      <w:pPr>
        <w:widowControl/>
        <w:ind w:firstLine="700"/>
        <w:jc w:val="center"/>
        <w:rPr>
          <w:rFonts w:ascii="楷体" w:eastAsia="楷体" w:hAnsi="楷体"/>
          <w:b/>
          <w:sz w:val="28"/>
          <w:szCs w:val="28"/>
        </w:rPr>
      </w:pPr>
    </w:p>
    <w:p w:rsidR="009928FA" w:rsidRDefault="00E6103B">
      <w:pPr>
        <w:widowControl/>
        <w:jc w:val="left"/>
        <w:rPr>
          <w:rFonts w:ascii="楷体" w:eastAsia="楷体" w:hAnsi="楷体"/>
          <w:szCs w:val="21"/>
        </w:rPr>
      </w:pPr>
      <w:r>
        <w:rPr>
          <w:rFonts w:ascii="楷体" w:eastAsia="楷体" w:hAnsi="楷体"/>
          <w:szCs w:val="21"/>
        </w:rPr>
        <w:t>致：（采购人名称）</w:t>
      </w:r>
    </w:p>
    <w:p w:rsidR="009928FA" w:rsidRDefault="009928FA">
      <w:pPr>
        <w:widowControl/>
        <w:jc w:val="left"/>
        <w:rPr>
          <w:rFonts w:ascii="楷体" w:eastAsia="楷体" w:hAnsi="楷体"/>
          <w:szCs w:val="21"/>
        </w:rPr>
      </w:pPr>
    </w:p>
    <w:p w:rsidR="009928FA" w:rsidRDefault="00E6103B">
      <w:pPr>
        <w:widowControl/>
        <w:ind w:firstLine="602"/>
        <w:jc w:val="left"/>
        <w:rPr>
          <w:rFonts w:ascii="楷体" w:eastAsia="楷体" w:hAnsi="楷体"/>
          <w:szCs w:val="21"/>
        </w:rPr>
      </w:pPr>
      <w:r>
        <w:rPr>
          <w:rFonts w:ascii="楷体" w:eastAsia="楷体" w:hAnsi="楷体"/>
          <w:szCs w:val="21"/>
        </w:rPr>
        <w:t>我公司自愿参加贵单位采购编号为</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的</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项目的</w:t>
      </w:r>
      <w:r>
        <w:rPr>
          <w:rFonts w:ascii="楷体" w:eastAsia="楷体" w:hAnsi="楷体" w:hint="eastAsia"/>
          <w:szCs w:val="21"/>
        </w:rPr>
        <w:t>谈判</w:t>
      </w:r>
      <w:r>
        <w:rPr>
          <w:rFonts w:ascii="楷体" w:eastAsia="楷体" w:hAnsi="楷体"/>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rsidR="009928FA" w:rsidRDefault="00E6103B">
      <w:pPr>
        <w:widowControl/>
        <w:ind w:firstLine="602"/>
        <w:jc w:val="left"/>
        <w:rPr>
          <w:rFonts w:ascii="楷体" w:eastAsia="楷体" w:hAnsi="楷体"/>
          <w:szCs w:val="21"/>
        </w:rPr>
      </w:pPr>
      <w:r>
        <w:rPr>
          <w:rFonts w:ascii="楷体" w:eastAsia="楷体" w:hAnsi="楷体"/>
          <w:szCs w:val="21"/>
        </w:rPr>
        <w:t>拟任项目负责人身份证号码注册证书号无任何在建工程项目。本公司递交的</w:t>
      </w:r>
      <w:r>
        <w:rPr>
          <w:rFonts w:ascii="楷体" w:eastAsia="楷体" w:hAnsi="楷体" w:hint="eastAsia"/>
          <w:szCs w:val="21"/>
        </w:rPr>
        <w:t>谈判</w:t>
      </w:r>
      <w:r>
        <w:rPr>
          <w:rFonts w:ascii="楷体" w:eastAsia="楷体" w:hAnsi="楷体"/>
          <w:szCs w:val="21"/>
        </w:rPr>
        <w:t>文件中的内容没有隐瞒、虚假、伪造等弄虚作假行为。发现该行为，贵公司可以拒绝我公司</w:t>
      </w:r>
      <w:r>
        <w:rPr>
          <w:rFonts w:ascii="楷体" w:eastAsia="楷体" w:hAnsi="楷体" w:hint="eastAsia"/>
          <w:szCs w:val="21"/>
        </w:rPr>
        <w:t>投标</w:t>
      </w:r>
      <w:r>
        <w:rPr>
          <w:rFonts w:ascii="楷体" w:eastAsia="楷体" w:hAnsi="楷体"/>
          <w:szCs w:val="21"/>
        </w:rPr>
        <w:t>，如已中标，可取消我公司中标资格，并接受对我公司弄虚作假、违反公平和诚实信用原则做出的任何处理。</w:t>
      </w:r>
    </w:p>
    <w:p w:rsidR="009928FA" w:rsidRDefault="009928FA">
      <w:pPr>
        <w:widowControl/>
        <w:ind w:firstLine="602"/>
        <w:jc w:val="left"/>
        <w:rPr>
          <w:rFonts w:ascii="楷体" w:eastAsia="楷体" w:hAnsi="楷体"/>
          <w:szCs w:val="21"/>
        </w:rPr>
      </w:pPr>
    </w:p>
    <w:p w:rsidR="009928FA" w:rsidRDefault="009928FA">
      <w:pPr>
        <w:widowControl/>
        <w:jc w:val="left"/>
        <w:rPr>
          <w:rFonts w:ascii="楷体" w:eastAsia="楷体" w:hAnsi="楷体"/>
          <w:szCs w:val="21"/>
        </w:rPr>
      </w:pPr>
    </w:p>
    <w:p w:rsidR="009928FA" w:rsidRDefault="009928FA">
      <w:pPr>
        <w:widowControl/>
        <w:spacing w:after="120"/>
        <w:ind w:firstLine="402"/>
        <w:jc w:val="left"/>
        <w:rPr>
          <w:rFonts w:ascii="楷体" w:eastAsia="楷体" w:hAnsi="楷体"/>
          <w:sz w:val="16"/>
          <w:szCs w:val="16"/>
        </w:rPr>
      </w:pPr>
    </w:p>
    <w:p w:rsidR="009928FA" w:rsidRDefault="00E6103B">
      <w:pPr>
        <w:ind w:right="180" w:firstLine="602"/>
        <w:jc w:val="right"/>
        <w:rPr>
          <w:rFonts w:ascii="楷体" w:eastAsia="楷体" w:hAnsi="楷体"/>
          <w:szCs w:val="21"/>
        </w:rPr>
      </w:pPr>
      <w:r>
        <w:rPr>
          <w:rFonts w:ascii="楷体" w:eastAsia="楷体" w:hAnsi="楷体" w:hint="eastAsia"/>
          <w:szCs w:val="21"/>
        </w:rPr>
        <w:t>企业名称（加盖</w:t>
      </w:r>
      <w:r>
        <w:rPr>
          <w:rFonts w:ascii="楷体" w:eastAsia="楷体" w:hAnsi="楷体" w:hint="eastAsia"/>
          <w:szCs w:val="21"/>
        </w:rPr>
        <w:t>CA</w:t>
      </w:r>
      <w:r>
        <w:rPr>
          <w:rFonts w:ascii="楷体" w:eastAsia="楷体" w:hAnsi="楷体" w:hint="eastAsia"/>
          <w:szCs w:val="21"/>
        </w:rPr>
        <w:t>电子公章）：</w:t>
      </w:r>
    </w:p>
    <w:p w:rsidR="009928FA" w:rsidRDefault="00E6103B">
      <w:pPr>
        <w:ind w:right="180" w:firstLine="602"/>
        <w:jc w:val="right"/>
        <w:rPr>
          <w:rFonts w:ascii="楷体" w:eastAsia="楷体" w:hAnsi="楷体"/>
          <w:szCs w:val="21"/>
        </w:rPr>
      </w:pPr>
      <w:r>
        <w:rPr>
          <w:rFonts w:ascii="楷体" w:eastAsia="楷体" w:hAnsi="楷体" w:hint="eastAsia"/>
          <w:szCs w:val="21"/>
        </w:rPr>
        <w:t xml:space="preserve">                                          </w:t>
      </w:r>
      <w:r>
        <w:rPr>
          <w:rFonts w:ascii="楷体" w:eastAsia="楷体" w:hAnsi="楷体" w:hint="eastAsia"/>
          <w:szCs w:val="21"/>
        </w:rPr>
        <w:t>法定代表人签名：</w:t>
      </w:r>
    </w:p>
    <w:p w:rsidR="009928FA" w:rsidRDefault="00E6103B">
      <w:pPr>
        <w:ind w:right="180" w:firstLine="602"/>
        <w:jc w:val="right"/>
        <w:rPr>
          <w:rFonts w:ascii="楷体" w:eastAsia="楷体" w:hAnsi="楷体"/>
          <w:szCs w:val="21"/>
        </w:rPr>
      </w:pPr>
      <w:r>
        <w:rPr>
          <w:rFonts w:ascii="楷体" w:eastAsia="楷体" w:hAnsi="楷体" w:hint="eastAsia"/>
          <w:szCs w:val="21"/>
        </w:rPr>
        <w:t>项目负责人签名：</w:t>
      </w:r>
    </w:p>
    <w:p w:rsidR="009928FA" w:rsidRDefault="00E6103B">
      <w:pPr>
        <w:ind w:right="180" w:firstLine="602"/>
        <w:jc w:val="right"/>
        <w:rPr>
          <w:rFonts w:ascii="楷体" w:eastAsia="楷体" w:hAnsi="楷体"/>
          <w:b/>
          <w:szCs w:val="21"/>
        </w:rPr>
      </w:pPr>
      <w:r>
        <w:rPr>
          <w:rFonts w:ascii="楷体" w:eastAsia="楷体" w:hAnsi="楷体" w:hint="eastAsia"/>
          <w:szCs w:val="21"/>
        </w:rPr>
        <w:t xml:space="preserve">                                  </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w:t>
      </w:r>
    </w:p>
    <w:p w:rsidR="009928FA" w:rsidRDefault="009928FA">
      <w:pPr>
        <w:ind w:firstLine="602"/>
        <w:rPr>
          <w:rFonts w:ascii="楷体" w:eastAsia="楷体" w:hAnsi="楷体"/>
          <w:i/>
          <w:iCs/>
          <w:szCs w:val="21"/>
          <w:u w:val="single"/>
        </w:rPr>
      </w:pPr>
    </w:p>
    <w:p w:rsidR="009928FA" w:rsidRDefault="009928FA">
      <w:pPr>
        <w:ind w:firstLine="700"/>
        <w:rPr>
          <w:rFonts w:ascii="楷体" w:eastAsia="楷体" w:hAnsi="楷体" w:cs="宋体"/>
          <w:b/>
          <w:color w:val="000000"/>
          <w:sz w:val="28"/>
          <w:szCs w:val="28"/>
        </w:rPr>
      </w:pPr>
    </w:p>
    <w:sectPr w:rsidR="009928FA">
      <w:footerReference w:type="default" r:id="rId14"/>
      <w:footnotePr>
        <w:numFmt w:val="decimalEnclosedCircleChinese"/>
      </w:footnotePr>
      <w:pgSz w:w="11906" w:h="16838"/>
      <w:pgMar w:top="1440" w:right="1306" w:bottom="1440" w:left="1080" w:header="567" w:footer="567"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8FA" w:rsidRDefault="00E6103B">
      <w:pPr>
        <w:spacing w:line="240" w:lineRule="auto"/>
      </w:pPr>
      <w:r>
        <w:separator/>
      </w:r>
    </w:p>
  </w:endnote>
  <w:endnote w:type="continuationSeparator" w:id="0">
    <w:p w:rsidR="009928FA" w:rsidRDefault="00E610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font-weight : 400">
    <w:altName w:val="Times New Roman"/>
    <w:charset w:val="00"/>
    <w:family w:val="auto"/>
    <w:pitch w:val="default"/>
  </w:font>
  <w:font w:name="Courier">
    <w:panose1 w:val="02060409020205020404"/>
    <w:charset w:val="00"/>
    <w:family w:val="modern"/>
    <w:pitch w:val="fixed"/>
    <w:sig w:usb0="00000007" w:usb1="00000000" w:usb2="00000000" w:usb3="00000000" w:csb0="00000093" w:csb1="00000000"/>
  </w:font>
  <w:font w:name="方正小标宋_GBK">
    <w:altName w:val="微软雅黑"/>
    <w:charset w:val="00"/>
    <w:family w:val="auto"/>
    <w:pitch w:val="default"/>
  </w:font>
  <w:font w:name="方正姚体">
    <w:panose1 w:val="02010601030101010101"/>
    <w:charset w:val="86"/>
    <w:family w:val="auto"/>
    <w:pitch w:val="variable"/>
    <w:sig w:usb0="00000003" w:usb1="080E0000" w:usb2="00000010" w:usb3="00000000" w:csb0="00040000" w:csb1="00000000"/>
  </w:font>
  <w:font w:name="方正黑体_GBK">
    <w:altName w:val="微软雅黑"/>
    <w:charset w:val="00"/>
    <w:family w:val="auto"/>
    <w:pitch w:val="default"/>
  </w:font>
  <w:font w:name="System">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Futura Bk">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á￥êé">
    <w:altName w:val="Times New Roman"/>
    <w:charset w:val="00"/>
    <w:family w:val="auto"/>
    <w:pitch w:val="default"/>
  </w:font>
  <w:font w:name="Batang">
    <w:altName w:val="바탕"/>
    <w:panose1 w:val="02030600000101010101"/>
    <w:charset w:val="81"/>
    <w:family w:val="auto"/>
    <w:pitch w:val="default"/>
    <w:sig w:usb0="00000000" w:usb1="0000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9928FA">
    <w:pPr>
      <w:pStyle w:val="1f8"/>
      <w:jc w:val="center"/>
      <w:rPr>
        <w:sz w:val="32"/>
        <w:szCs w:val="3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E6103B">
    <w:pPr>
      <w:pStyle w:val="1f8"/>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928FA" w:rsidRDefault="00E6103B">
                          <w:pPr>
                            <w:pStyle w:val="af8"/>
                          </w:pPr>
                          <w:r>
                            <w:fldChar w:fldCharType="begin"/>
                          </w:r>
                          <w:r>
                            <w:instrText xml:space="preserve"> PAGE  \* MERGEFORMAT </w:instrText>
                          </w:r>
                          <w:r>
                            <w:fldChar w:fldCharType="separate"/>
                          </w:r>
                          <w:r>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9928FA" w:rsidRDefault="00E6103B">
                    <w:pPr>
                      <w:pStyle w:val="af8"/>
                    </w:pPr>
                    <w:r>
                      <w:fldChar w:fldCharType="begin"/>
                    </w:r>
                    <w:r>
                      <w:instrText xml:space="preserve"> PAGE  \* MERGEFORMAT </w:instrText>
                    </w:r>
                    <w:r>
                      <w:fldChar w:fldCharType="separate"/>
                    </w:r>
                    <w:r>
                      <w:rPr>
                        <w:noProof/>
                      </w:rPr>
                      <w:t>7</w:t>
                    </w:r>
                    <w:r>
                      <w:fldChar w:fldCharType="end"/>
                    </w:r>
                  </w:p>
                </w:txbxContent>
              </v:textbox>
              <w10:wrap anchorx="margin"/>
            </v:shape>
          </w:pict>
        </mc:Fallback>
      </mc:AlternateContent>
    </w:r>
  </w:p>
  <w:p w:rsidR="009928FA" w:rsidRDefault="009928FA">
    <w:pPr>
      <w:pStyle w:val="1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E6103B">
    <w:pPr>
      <w:pStyle w:val="26"/>
      <w:spacing w:line="14" w:lineRule="auto"/>
      <w:rPr>
        <w:sz w:val="20"/>
      </w:rPr>
    </w:pPr>
    <w:r>
      <w:rPr>
        <w:noProof/>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928FA" w:rsidRDefault="00E6103B">
                          <w:pPr>
                            <w:pStyle w:val="af8"/>
                          </w:pPr>
                          <w:r>
                            <w:fldChar w:fldCharType="begin"/>
                          </w:r>
                          <w:r>
                            <w:instrText xml:space="preserve"> PAGE  \* MERGEFORMAT </w:instrText>
                          </w:r>
                          <w:r>
                            <w:fldChar w:fldCharType="separate"/>
                          </w:r>
                          <w:r w:rsidR="009E7D87">
                            <w:rPr>
                              <w:noProof/>
                            </w:rP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OfHgIAABwEAAAOAAAAZHJzL2Uyb0RvYy54bWysU82O0zAQviPxDpbvNGlRV1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Ob1NE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RMcTnx4CAAAcBAAADgAAAAAAAAAAAAAAAAAuAgAAZHJzL2Uyb0RvYy54bWxQSwECLQAUAAYA&#10;CAAAACEAcarRudcAAAAFAQAADwAAAAAAAAAAAAAAAAB4BAAAZHJzL2Rvd25yZXYueG1sUEsFBgAA&#10;AAAEAAQA8wAAAHwFAAAAAA==&#10;" filled="f" stroked="f" strokeweight=".5pt">
              <v:textbox style="mso-fit-shape-to-text:t" inset="0,0,0,0">
                <w:txbxContent>
                  <w:p w:rsidR="009928FA" w:rsidRDefault="00E6103B">
                    <w:pPr>
                      <w:pStyle w:val="af8"/>
                    </w:pPr>
                    <w:r>
                      <w:fldChar w:fldCharType="begin"/>
                    </w:r>
                    <w:r>
                      <w:instrText xml:space="preserve"> PAGE  \* MERGEFORMAT </w:instrText>
                    </w:r>
                    <w:r>
                      <w:fldChar w:fldCharType="separate"/>
                    </w:r>
                    <w:r w:rsidR="009E7D87">
                      <w:rPr>
                        <w:noProof/>
                      </w:rPr>
                      <w:t>38</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E6103B">
    <w:pPr>
      <w:pStyle w:val="1f8"/>
      <w:ind w:right="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928FA" w:rsidRDefault="00E6103B">
                          <w:pPr>
                            <w:pStyle w:val="af8"/>
                          </w:pPr>
                          <w:r>
                            <w:fldChar w:fldCharType="begin"/>
                          </w:r>
                          <w:r>
                            <w:instrText xml:space="preserve"> PAGE  \* MERGEFORMAT </w:instrText>
                          </w:r>
                          <w:r>
                            <w:fldChar w:fldCharType="separate"/>
                          </w:r>
                          <w:r w:rsidR="009E7D87">
                            <w:rPr>
                              <w:noProof/>
                            </w:rP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gr3ax4CAAAcBAAADgAAAAAAAAAAAAAAAAAuAgAAZHJzL2Uyb0RvYy54bWxQSwECLQAUAAYA&#10;CAAAACEAcarRudcAAAAFAQAADwAAAAAAAAAAAAAAAAB4BAAAZHJzL2Rvd25yZXYueG1sUEsFBgAA&#10;AAAEAAQA8wAAAHwFAAAAAA==&#10;" filled="f" stroked="f" strokeweight=".5pt">
              <v:textbox style="mso-fit-shape-to-text:t" inset="0,0,0,0">
                <w:txbxContent>
                  <w:p w:rsidR="009928FA" w:rsidRDefault="00E6103B">
                    <w:pPr>
                      <w:pStyle w:val="af8"/>
                    </w:pPr>
                    <w:r>
                      <w:fldChar w:fldCharType="begin"/>
                    </w:r>
                    <w:r>
                      <w:instrText xml:space="preserve"> PAGE  \* MERGEFORMAT </w:instrText>
                    </w:r>
                    <w:r>
                      <w:fldChar w:fldCharType="separate"/>
                    </w:r>
                    <w:r w:rsidR="009E7D87">
                      <w:rPr>
                        <w:noProof/>
                      </w:rPr>
                      <w:t>43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E6103B">
    <w:pPr>
      <w:pStyle w:val="1f8"/>
      <w:ind w:right="360" w:firstLine="452"/>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9928FA" w:rsidRDefault="00E6103B">
                          <w:pPr>
                            <w:pStyle w:val="af8"/>
                          </w:pPr>
                          <w:r>
                            <w:fldChar w:fldCharType="begin"/>
                          </w:r>
                          <w:r>
                            <w:instrText xml:space="preserve"> PAGE  \* MERGEFORMAT </w:instrText>
                          </w:r>
                          <w:r>
                            <w:fldChar w:fldCharType="separate"/>
                          </w:r>
                          <w:r w:rsidR="009E7D87">
                            <w:rPr>
                              <w:noProof/>
                            </w:rP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JCxVDgfAgAAHAQAAA4AAAAAAAAAAAAAAAAALgIAAGRycy9lMm9Eb2MueG1sUEsBAi0AFAAG&#10;AAgAAAAhAHGq0bnXAAAABQEAAA8AAAAAAAAAAAAAAAAAeQQAAGRycy9kb3ducmV2LnhtbFBLBQYA&#10;AAAABAAEAPMAAAB9BQAAAAA=&#10;" filled="f" stroked="f" strokeweight=".5pt">
              <v:textbox style="mso-fit-shape-to-text:t" inset="0,0,0,0">
                <w:txbxContent>
                  <w:p w:rsidR="009928FA" w:rsidRDefault="00E6103B">
                    <w:pPr>
                      <w:pStyle w:val="af8"/>
                    </w:pPr>
                    <w:r>
                      <w:fldChar w:fldCharType="begin"/>
                    </w:r>
                    <w:r>
                      <w:instrText xml:space="preserve"> PAGE  \* MERGEFORMAT </w:instrText>
                    </w:r>
                    <w:r>
                      <w:fldChar w:fldCharType="separate"/>
                    </w:r>
                    <w:r w:rsidR="009E7D87">
                      <w:rPr>
                        <w:noProof/>
                      </w:rP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8FA" w:rsidRDefault="00E6103B">
      <w:r>
        <w:separator/>
      </w:r>
    </w:p>
  </w:footnote>
  <w:footnote w:type="continuationSeparator" w:id="0">
    <w:p w:rsidR="009928FA" w:rsidRDefault="00E61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9928FA">
    <w:pPr>
      <w:pStyle w:val="1fa"/>
      <w:rPr>
        <w:rFonts w:eastAsia="仿宋"/>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8FA" w:rsidRDefault="009928FA">
    <w:pPr>
      <w:pStyle w:val="1fa"/>
      <w:pBdr>
        <w:bottom w:val="none" w:sz="0" w:space="0" w:color="000000"/>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8D6ED3"/>
    <w:multiLevelType w:val="singleLevel"/>
    <w:tmpl w:val="838D6ED3"/>
    <w:lvl w:ilvl="0">
      <w:start w:val="1"/>
      <w:numFmt w:val="chineseCounting"/>
      <w:suff w:val="nothing"/>
      <w:lvlText w:val="%1、"/>
      <w:lvlJc w:val="left"/>
      <w:pPr>
        <w:ind w:left="0" w:firstLine="420"/>
      </w:pPr>
      <w:rPr>
        <w:rFonts w:hint="eastAsia"/>
      </w:rPr>
    </w:lvl>
  </w:abstractNum>
  <w:abstractNum w:abstractNumId="1" w15:restartNumberingAfterBreak="0">
    <w:nsid w:val="9239341B"/>
    <w:multiLevelType w:val="multilevel"/>
    <w:tmpl w:val="9239341B"/>
    <w:lvl w:ilvl="0">
      <w:start w:val="1"/>
      <w:numFmt w:val="decimal"/>
      <w:pStyle w:val="4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B1491E00"/>
    <w:multiLevelType w:val="singleLevel"/>
    <w:tmpl w:val="B1491E00"/>
    <w:lvl w:ilvl="0">
      <w:start w:val="1"/>
      <w:numFmt w:val="bullet"/>
      <w:pStyle w:val="2"/>
      <w:lvlText w:val=""/>
      <w:lvlJc w:val="left"/>
      <w:pPr>
        <w:tabs>
          <w:tab w:val="left" w:pos="780"/>
        </w:tabs>
        <w:ind w:left="780" w:hanging="360"/>
      </w:pPr>
      <w:rPr>
        <w:rFonts w:ascii="Wingdings" w:hAnsi="Wingdings" w:hint="default"/>
      </w:rPr>
    </w:lvl>
  </w:abstractNum>
  <w:abstractNum w:abstractNumId="4" w15:restartNumberingAfterBreak="0">
    <w:nsid w:val="B5E306ED"/>
    <w:multiLevelType w:val="multilevel"/>
    <w:tmpl w:val="B5E306ED"/>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BF205925"/>
    <w:multiLevelType w:val="multilevel"/>
    <w:tmpl w:val="BF205925"/>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C8879AEF"/>
    <w:multiLevelType w:val="multilevel"/>
    <w:tmpl w:val="C8879AEF"/>
    <w:lvl w:ilvl="0">
      <w:start w:val="1"/>
      <w:numFmt w:val="bullet"/>
      <w:pStyle w:val="FA"/>
      <w:lvlText w:val=""/>
      <w:lvlJc w:val="left"/>
      <w:pPr>
        <w:ind w:left="420" w:hanging="420"/>
      </w:pPr>
      <w:rPr>
        <w:rFonts w:ascii="Wingdings" w:hAnsi="Wingdings"/>
      </w:rPr>
    </w:lvl>
    <w:lvl w:ilvl="1">
      <w:start w:val="1"/>
      <w:numFmt w:val="bullet"/>
      <w:lvlText w:val=""/>
      <w:lvlJc w:val="left"/>
      <w:pPr>
        <w:ind w:left="840" w:hanging="420"/>
      </w:pPr>
      <w:rPr>
        <w:rFonts w:ascii="Wingdings" w:hAnsi="Wingdings"/>
      </w:rPr>
    </w:lvl>
    <w:lvl w:ilvl="2">
      <w:start w:val="1"/>
      <w:numFmt w:val="bullet"/>
      <w:lvlText w:val=""/>
      <w:lvlJc w:val="left"/>
      <w:pPr>
        <w:ind w:left="1260" w:hanging="420"/>
      </w:pPr>
      <w:rPr>
        <w:rFonts w:ascii="Wingdings" w:hAnsi="Wingdings"/>
      </w:rPr>
    </w:lvl>
    <w:lvl w:ilvl="3">
      <w:start w:val="1"/>
      <w:numFmt w:val="bullet"/>
      <w:lvlText w:val=""/>
      <w:lvlJc w:val="left"/>
      <w:pPr>
        <w:ind w:left="1680" w:hanging="420"/>
      </w:pPr>
      <w:rPr>
        <w:rFonts w:ascii="Wingdings" w:hAnsi="Wingdings"/>
      </w:rPr>
    </w:lvl>
    <w:lvl w:ilvl="4">
      <w:start w:val="1"/>
      <w:numFmt w:val="bullet"/>
      <w:lvlText w:val=""/>
      <w:lvlJc w:val="left"/>
      <w:pPr>
        <w:ind w:left="2100" w:hanging="420"/>
      </w:pPr>
      <w:rPr>
        <w:rFonts w:ascii="Wingdings" w:hAnsi="Wingdings"/>
      </w:rPr>
    </w:lvl>
    <w:lvl w:ilvl="5">
      <w:start w:val="1"/>
      <w:numFmt w:val="bullet"/>
      <w:lvlText w:val=""/>
      <w:lvlJc w:val="left"/>
      <w:pPr>
        <w:ind w:left="2520" w:hanging="420"/>
      </w:pPr>
      <w:rPr>
        <w:rFonts w:ascii="Wingdings" w:hAnsi="Wingdings"/>
      </w:rPr>
    </w:lvl>
    <w:lvl w:ilvl="6">
      <w:start w:val="1"/>
      <w:numFmt w:val="bullet"/>
      <w:lvlText w:val=""/>
      <w:lvlJc w:val="left"/>
      <w:pPr>
        <w:ind w:left="2940" w:hanging="420"/>
      </w:pPr>
      <w:rPr>
        <w:rFonts w:ascii="Wingdings" w:hAnsi="Wingdings"/>
      </w:rPr>
    </w:lvl>
    <w:lvl w:ilvl="7">
      <w:start w:val="1"/>
      <w:numFmt w:val="bullet"/>
      <w:lvlText w:val=""/>
      <w:lvlJc w:val="left"/>
      <w:pPr>
        <w:ind w:left="3360" w:hanging="420"/>
      </w:pPr>
      <w:rPr>
        <w:rFonts w:ascii="Wingdings" w:hAnsi="Wingdings"/>
      </w:rPr>
    </w:lvl>
    <w:lvl w:ilvl="8">
      <w:start w:val="1"/>
      <w:numFmt w:val="bullet"/>
      <w:lvlText w:val=""/>
      <w:lvlJc w:val="left"/>
      <w:pPr>
        <w:ind w:left="3780" w:hanging="420"/>
      </w:pPr>
      <w:rPr>
        <w:rFonts w:ascii="Wingdings" w:hAnsi="Wingdings"/>
      </w:rPr>
    </w:lvl>
  </w:abstractNum>
  <w:abstractNum w:abstractNumId="7" w15:restartNumberingAfterBreak="0">
    <w:nsid w:val="CF092B84"/>
    <w:multiLevelType w:val="multilevel"/>
    <w:tmpl w:val="CF092B84"/>
    <w:lvl w:ilvl="0">
      <w:start w:val="1"/>
      <w:numFmt w:val="decimal"/>
      <w:pStyle w:val="ItemList"/>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DCBA6B53"/>
    <w:multiLevelType w:val="multilevel"/>
    <w:tmpl w:val="DCBA6B53"/>
    <w:lvl w:ilvl="0">
      <w:start w:val="1"/>
      <w:numFmt w:val="chineseCountingThousand"/>
      <w:pStyle w:val="a0"/>
      <w:lvlText w:val="(%1)"/>
      <w:lvlJc w:val="left"/>
      <w:pPr>
        <w:ind w:left="1440" w:hanging="7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15:restartNumberingAfterBreak="0">
    <w:nsid w:val="F4B5D9F5"/>
    <w:multiLevelType w:val="multilevel"/>
    <w:tmpl w:val="F4B5D9F5"/>
    <w:lvl w:ilvl="0">
      <w:start w:val="1"/>
      <w:numFmt w:val="decimal"/>
      <w:pStyle w:val="a1"/>
      <w:lvlText w:val="[%1]"/>
      <w:lvlJc w:val="left"/>
      <w:pPr>
        <w:tabs>
          <w:tab w:val="left" w:pos="567"/>
        </w:tabs>
        <w:ind w:left="567" w:hanging="567"/>
      </w:pPr>
      <w:rPr>
        <w:rFonts w:hint="eastAsia"/>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15:restartNumberingAfterBreak="0">
    <w:nsid w:val="0053208E"/>
    <w:multiLevelType w:val="multilevel"/>
    <w:tmpl w:val="0053208E"/>
    <w:lvl w:ilvl="0">
      <w:start w:val="1"/>
      <w:numFmt w:val="decimal"/>
      <w:pStyle w:val="a2"/>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3"/>
      <w:lvlText w:val="%1.%2.%3."/>
      <w:lvlJc w:val="left"/>
      <w:pPr>
        <w:tabs>
          <w:tab w:val="left" w:pos="1080"/>
        </w:tabs>
        <w:ind w:left="709" w:hanging="709"/>
      </w:pPr>
      <w:rPr>
        <w:rFonts w:hint="eastAsia"/>
      </w:rPr>
    </w:lvl>
    <w:lvl w:ilvl="3">
      <w:start w:val="1"/>
      <w:numFmt w:val="decimal"/>
      <w:pStyle w:val="410"/>
      <w:lvlText w:val="%1.%2.%3.%4."/>
      <w:lvlJc w:val="left"/>
      <w:pPr>
        <w:tabs>
          <w:tab w:val="left" w:pos="851"/>
        </w:tabs>
        <w:ind w:left="851" w:hanging="851"/>
      </w:pPr>
      <w:rPr>
        <w:rFonts w:hint="eastAsia"/>
      </w:rPr>
    </w:lvl>
    <w:lvl w:ilvl="4">
      <w:start w:val="1"/>
      <w:numFmt w:val="decimal"/>
      <w:pStyle w:val="a4"/>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0248C179"/>
    <w:multiLevelType w:val="multilevel"/>
    <w:tmpl w:val="0248C179"/>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15:restartNumberingAfterBreak="0">
    <w:nsid w:val="03D62ECE"/>
    <w:multiLevelType w:val="multilevel"/>
    <w:tmpl w:val="03D62ECE"/>
    <w:lvl w:ilvl="0">
      <w:start w:val="1"/>
      <w:numFmt w:val="bullet"/>
      <w:pStyle w:val="31"/>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15:restartNumberingAfterBreak="0">
    <w:nsid w:val="0D605CC9"/>
    <w:multiLevelType w:val="singleLevel"/>
    <w:tmpl w:val="0D605CC9"/>
    <w:lvl w:ilvl="0">
      <w:start w:val="2"/>
      <w:numFmt w:val="chineseCounting"/>
      <w:lvlText w:val="(%1)"/>
      <w:lvlJc w:val="left"/>
      <w:pPr>
        <w:tabs>
          <w:tab w:val="left" w:pos="312"/>
        </w:tabs>
      </w:pPr>
      <w:rPr>
        <w:rFonts w:hint="eastAsia"/>
      </w:rPr>
    </w:lvl>
  </w:abstractNum>
  <w:abstractNum w:abstractNumId="14" w15:restartNumberingAfterBreak="0">
    <w:nsid w:val="0E640482"/>
    <w:multiLevelType w:val="multilevel"/>
    <w:tmpl w:val="0E640482"/>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5" w15:restartNumberingAfterBreak="0">
    <w:nsid w:val="2470EC97"/>
    <w:multiLevelType w:val="multilevel"/>
    <w:tmpl w:val="2470EC97"/>
    <w:lvl w:ilvl="0">
      <w:start w:val="1"/>
      <w:numFmt w:val="chineseCountingThousand"/>
      <w:pStyle w:val="a5"/>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5B654F3"/>
    <w:multiLevelType w:val="multilevel"/>
    <w:tmpl w:val="25B654F3"/>
    <w:lvl w:ilvl="0">
      <w:start w:val="1"/>
      <w:numFmt w:val="decimal"/>
      <w:pStyle w:val="4"/>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7" w15:restartNumberingAfterBreak="0">
    <w:nsid w:val="2A8F537B"/>
    <w:multiLevelType w:val="multilevel"/>
    <w:tmpl w:val="2A8F537B"/>
    <w:lvl w:ilvl="0">
      <w:start w:val="1"/>
      <w:numFmt w:val="decimal"/>
      <w:pStyle w:val="510"/>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15:restartNumberingAfterBreak="0">
    <w:nsid w:val="46A08BB8"/>
    <w:multiLevelType w:val="multilevel"/>
    <w:tmpl w:val="46A08BB8"/>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9" w15:restartNumberingAfterBreak="0">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6"/>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0" w15:restartNumberingAfterBreak="0">
    <w:nsid w:val="59ADCABA"/>
    <w:multiLevelType w:val="multilevel"/>
    <w:tmpl w:val="59ADCABA"/>
    <w:lvl w:ilvl="0">
      <w:start w:val="1"/>
      <w:numFmt w:val="bullet"/>
      <w:pStyle w:val="411"/>
      <w:lvlText w:val=""/>
      <w:lvlJc w:val="left"/>
      <w:pPr>
        <w:tabs>
          <w:tab w:val="left" w:pos="1620"/>
        </w:tabs>
        <w:ind w:left="162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1" w15:restartNumberingAfterBreak="0">
    <w:nsid w:val="5A241D34"/>
    <w:multiLevelType w:val="multilevel"/>
    <w:tmpl w:val="5A241D34"/>
    <w:lvl w:ilvl="0">
      <w:start w:val="1"/>
      <w:numFmt w:val="decimal"/>
      <w:lvlText w:val="%1"/>
      <w:lvlJc w:val="left"/>
      <w:pPr>
        <w:tabs>
          <w:tab w:val="left" w:pos="425"/>
        </w:tabs>
        <w:ind w:left="425" w:hanging="425"/>
      </w:pPr>
      <w:rPr>
        <w:sz w:val="44"/>
        <w:szCs w:val="44"/>
      </w:rPr>
    </w:lvl>
    <w:lvl w:ilvl="1">
      <w:start w:val="1"/>
      <w:numFmt w:val="decimal"/>
      <w:pStyle w:val="20"/>
      <w:lvlText w:val="%1.%2"/>
      <w:lvlJc w:val="left"/>
      <w:pPr>
        <w:tabs>
          <w:tab w:val="left" w:pos="992"/>
        </w:tabs>
        <w:ind w:left="992" w:hanging="567"/>
      </w:pPr>
      <w:rPr>
        <w:b/>
        <w:sz w:val="32"/>
        <w:szCs w:val="32"/>
      </w:rPr>
    </w:lvl>
    <w:lvl w:ilvl="2">
      <w:start w:val="1"/>
      <w:numFmt w:val="decimal"/>
      <w:lvlText w:val="%1.%2.%3"/>
      <w:lvlJc w:val="left"/>
      <w:pPr>
        <w:tabs>
          <w:tab w:val="left" w:pos="567"/>
        </w:tabs>
        <w:ind w:left="567" w:hanging="567"/>
      </w:pPr>
      <w:rPr>
        <w:b/>
        <w:sz w:val="28"/>
        <w:szCs w:val="28"/>
      </w:r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2" w15:restartNumberingAfterBreak="0">
    <w:nsid w:val="72183CF9"/>
    <w:multiLevelType w:val="multilevel"/>
    <w:tmpl w:val="72183CF9"/>
    <w:lvl w:ilvl="0">
      <w:start w:val="1"/>
      <w:numFmt w:val="bullet"/>
      <w:pStyle w:val="A7"/>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10"/>
  </w:num>
  <w:num w:numId="3">
    <w:abstractNumId w:val="20"/>
  </w:num>
  <w:num w:numId="4">
    <w:abstractNumId w:val="4"/>
  </w:num>
  <w:num w:numId="5">
    <w:abstractNumId w:val="12"/>
  </w:num>
  <w:num w:numId="6">
    <w:abstractNumId w:val="11"/>
  </w:num>
  <w:num w:numId="7">
    <w:abstractNumId w:val="1"/>
  </w:num>
  <w:num w:numId="8">
    <w:abstractNumId w:val="17"/>
  </w:num>
  <w:num w:numId="9">
    <w:abstractNumId w:val="21"/>
  </w:num>
  <w:num w:numId="10">
    <w:abstractNumId w:val="6"/>
  </w:num>
  <w:num w:numId="11">
    <w:abstractNumId w:val="19"/>
  </w:num>
  <w:num w:numId="12">
    <w:abstractNumId w:val="9"/>
  </w:num>
  <w:num w:numId="13">
    <w:abstractNumId w:val="15"/>
  </w:num>
  <w:num w:numId="14">
    <w:abstractNumId w:val="8"/>
  </w:num>
  <w:num w:numId="15">
    <w:abstractNumId w:val="5"/>
  </w:num>
  <w:num w:numId="16">
    <w:abstractNumId w:val="22"/>
  </w:num>
  <w:num w:numId="17">
    <w:abstractNumId w:val="16"/>
  </w:num>
  <w:num w:numId="18">
    <w:abstractNumId w:val="7"/>
  </w:num>
  <w:num w:numId="19">
    <w:abstractNumId w:val="13"/>
  </w:num>
  <w:num w:numId="20">
    <w:abstractNumId w:val="2"/>
  </w:num>
  <w:num w:numId="21">
    <w:abstractNumId w:val="0"/>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jgyYzYwMWQxNzQzNzM4NjdlN2E3MzdhZTNhZjEifQ=="/>
  </w:docVars>
  <w:rsids>
    <w:rsidRoot w:val="00172A27"/>
    <w:rsid w:val="0000699C"/>
    <w:rsid w:val="00021023"/>
    <w:rsid w:val="000440F3"/>
    <w:rsid w:val="000472A6"/>
    <w:rsid w:val="00051D06"/>
    <w:rsid w:val="000B4821"/>
    <w:rsid w:val="000B702E"/>
    <w:rsid w:val="000F4030"/>
    <w:rsid w:val="00115848"/>
    <w:rsid w:val="00124E4E"/>
    <w:rsid w:val="0012658B"/>
    <w:rsid w:val="00140FD3"/>
    <w:rsid w:val="00147B9A"/>
    <w:rsid w:val="00152AF7"/>
    <w:rsid w:val="00156C92"/>
    <w:rsid w:val="00172A27"/>
    <w:rsid w:val="00187CD8"/>
    <w:rsid w:val="001A1C80"/>
    <w:rsid w:val="001D0AE2"/>
    <w:rsid w:val="001D23C2"/>
    <w:rsid w:val="00221891"/>
    <w:rsid w:val="0023137A"/>
    <w:rsid w:val="0023387E"/>
    <w:rsid w:val="00242D8B"/>
    <w:rsid w:val="00271D4E"/>
    <w:rsid w:val="002855B8"/>
    <w:rsid w:val="002C1B5B"/>
    <w:rsid w:val="002C1F3D"/>
    <w:rsid w:val="002F0009"/>
    <w:rsid w:val="002F7363"/>
    <w:rsid w:val="002F7DA6"/>
    <w:rsid w:val="00333BB4"/>
    <w:rsid w:val="00371A14"/>
    <w:rsid w:val="003938DA"/>
    <w:rsid w:val="003D032D"/>
    <w:rsid w:val="003E66F5"/>
    <w:rsid w:val="003F6B25"/>
    <w:rsid w:val="003F7916"/>
    <w:rsid w:val="00403210"/>
    <w:rsid w:val="004251B0"/>
    <w:rsid w:val="00453BCB"/>
    <w:rsid w:val="00463E25"/>
    <w:rsid w:val="00491693"/>
    <w:rsid w:val="004A0299"/>
    <w:rsid w:val="004C65E5"/>
    <w:rsid w:val="004D1A39"/>
    <w:rsid w:val="004D2BF7"/>
    <w:rsid w:val="004D7CFC"/>
    <w:rsid w:val="004E328D"/>
    <w:rsid w:val="004F137A"/>
    <w:rsid w:val="00544A2D"/>
    <w:rsid w:val="005B2504"/>
    <w:rsid w:val="005B3738"/>
    <w:rsid w:val="005B5A35"/>
    <w:rsid w:val="005C793B"/>
    <w:rsid w:val="005E2C34"/>
    <w:rsid w:val="005E2CCE"/>
    <w:rsid w:val="005F1B38"/>
    <w:rsid w:val="005F4E16"/>
    <w:rsid w:val="00607A6B"/>
    <w:rsid w:val="00630535"/>
    <w:rsid w:val="006367FB"/>
    <w:rsid w:val="00644DD8"/>
    <w:rsid w:val="0065738A"/>
    <w:rsid w:val="00696E0D"/>
    <w:rsid w:val="006A45D1"/>
    <w:rsid w:val="006A4C80"/>
    <w:rsid w:val="006B6E66"/>
    <w:rsid w:val="006D3D0E"/>
    <w:rsid w:val="006D51B6"/>
    <w:rsid w:val="006E40EC"/>
    <w:rsid w:val="006E5162"/>
    <w:rsid w:val="007146EA"/>
    <w:rsid w:val="00722812"/>
    <w:rsid w:val="00723157"/>
    <w:rsid w:val="007506BC"/>
    <w:rsid w:val="0075630B"/>
    <w:rsid w:val="0076161B"/>
    <w:rsid w:val="00763EF4"/>
    <w:rsid w:val="00765AF4"/>
    <w:rsid w:val="007736AE"/>
    <w:rsid w:val="00796C5E"/>
    <w:rsid w:val="007C71F0"/>
    <w:rsid w:val="007E565D"/>
    <w:rsid w:val="007F0732"/>
    <w:rsid w:val="007F1CD1"/>
    <w:rsid w:val="00806A66"/>
    <w:rsid w:val="00806CD4"/>
    <w:rsid w:val="00832351"/>
    <w:rsid w:val="00860393"/>
    <w:rsid w:val="0086305C"/>
    <w:rsid w:val="00874F30"/>
    <w:rsid w:val="0088691A"/>
    <w:rsid w:val="00887270"/>
    <w:rsid w:val="008B0706"/>
    <w:rsid w:val="008B409F"/>
    <w:rsid w:val="008B5A0B"/>
    <w:rsid w:val="008D2933"/>
    <w:rsid w:val="008E3453"/>
    <w:rsid w:val="00906798"/>
    <w:rsid w:val="00907F5A"/>
    <w:rsid w:val="00920F31"/>
    <w:rsid w:val="009228F9"/>
    <w:rsid w:val="00940D34"/>
    <w:rsid w:val="009466ED"/>
    <w:rsid w:val="009604EB"/>
    <w:rsid w:val="00987DB6"/>
    <w:rsid w:val="009928FA"/>
    <w:rsid w:val="009B19C0"/>
    <w:rsid w:val="009B485F"/>
    <w:rsid w:val="009C7C95"/>
    <w:rsid w:val="009C7E28"/>
    <w:rsid w:val="009D277A"/>
    <w:rsid w:val="009E5B2D"/>
    <w:rsid w:val="009E7D87"/>
    <w:rsid w:val="009F3651"/>
    <w:rsid w:val="00A20A39"/>
    <w:rsid w:val="00A31451"/>
    <w:rsid w:val="00A44788"/>
    <w:rsid w:val="00A45DEA"/>
    <w:rsid w:val="00A56DF0"/>
    <w:rsid w:val="00A77C07"/>
    <w:rsid w:val="00AA6DE1"/>
    <w:rsid w:val="00AB1719"/>
    <w:rsid w:val="00AC2A81"/>
    <w:rsid w:val="00AC6EDE"/>
    <w:rsid w:val="00AD6B55"/>
    <w:rsid w:val="00AF1302"/>
    <w:rsid w:val="00AF799D"/>
    <w:rsid w:val="00B03DEB"/>
    <w:rsid w:val="00B03E93"/>
    <w:rsid w:val="00B220D8"/>
    <w:rsid w:val="00B333D4"/>
    <w:rsid w:val="00B42934"/>
    <w:rsid w:val="00B435E4"/>
    <w:rsid w:val="00B501B1"/>
    <w:rsid w:val="00B55F49"/>
    <w:rsid w:val="00B71F29"/>
    <w:rsid w:val="00B94518"/>
    <w:rsid w:val="00BE290F"/>
    <w:rsid w:val="00C4365C"/>
    <w:rsid w:val="00C711E2"/>
    <w:rsid w:val="00C7304C"/>
    <w:rsid w:val="00C9478C"/>
    <w:rsid w:val="00CB30DD"/>
    <w:rsid w:val="00CE6830"/>
    <w:rsid w:val="00CE7A94"/>
    <w:rsid w:val="00D0423D"/>
    <w:rsid w:val="00D05C2E"/>
    <w:rsid w:val="00D26E8F"/>
    <w:rsid w:val="00D35C66"/>
    <w:rsid w:val="00D35EE7"/>
    <w:rsid w:val="00D3628D"/>
    <w:rsid w:val="00D83E9E"/>
    <w:rsid w:val="00DB406F"/>
    <w:rsid w:val="00DC41AD"/>
    <w:rsid w:val="00DD7639"/>
    <w:rsid w:val="00DE7251"/>
    <w:rsid w:val="00DF2A32"/>
    <w:rsid w:val="00E107EF"/>
    <w:rsid w:val="00E169E6"/>
    <w:rsid w:val="00E266F6"/>
    <w:rsid w:val="00E37182"/>
    <w:rsid w:val="00E6103B"/>
    <w:rsid w:val="00E82B55"/>
    <w:rsid w:val="00E8555B"/>
    <w:rsid w:val="00EB47B1"/>
    <w:rsid w:val="00EC23A9"/>
    <w:rsid w:val="00ED22C2"/>
    <w:rsid w:val="00ED32F8"/>
    <w:rsid w:val="00ED566D"/>
    <w:rsid w:val="00EE626A"/>
    <w:rsid w:val="00EF0FD6"/>
    <w:rsid w:val="00F04280"/>
    <w:rsid w:val="00F0758F"/>
    <w:rsid w:val="00F27B9E"/>
    <w:rsid w:val="00F54D71"/>
    <w:rsid w:val="00F76276"/>
    <w:rsid w:val="00F87194"/>
    <w:rsid w:val="00FD1AD9"/>
    <w:rsid w:val="00FD4E90"/>
    <w:rsid w:val="00FF2EC7"/>
    <w:rsid w:val="028246C0"/>
    <w:rsid w:val="051A6F66"/>
    <w:rsid w:val="06F87DF1"/>
    <w:rsid w:val="071015E4"/>
    <w:rsid w:val="08624321"/>
    <w:rsid w:val="09942BFD"/>
    <w:rsid w:val="0B05771A"/>
    <w:rsid w:val="0C087B18"/>
    <w:rsid w:val="0D083626"/>
    <w:rsid w:val="0D42408E"/>
    <w:rsid w:val="0F135152"/>
    <w:rsid w:val="13031039"/>
    <w:rsid w:val="138419BE"/>
    <w:rsid w:val="161517B0"/>
    <w:rsid w:val="17B12E77"/>
    <w:rsid w:val="18B609DD"/>
    <w:rsid w:val="1A200723"/>
    <w:rsid w:val="1A9D7FC6"/>
    <w:rsid w:val="1BD22ABA"/>
    <w:rsid w:val="1C6B037B"/>
    <w:rsid w:val="1CB11B06"/>
    <w:rsid w:val="1CB47138"/>
    <w:rsid w:val="1CC14429"/>
    <w:rsid w:val="1CF952E4"/>
    <w:rsid w:val="1D0460DA"/>
    <w:rsid w:val="1D2B3667"/>
    <w:rsid w:val="1D4E37F9"/>
    <w:rsid w:val="1D6E17A5"/>
    <w:rsid w:val="1DC251FF"/>
    <w:rsid w:val="214271D1"/>
    <w:rsid w:val="21F7620D"/>
    <w:rsid w:val="23812232"/>
    <w:rsid w:val="25714529"/>
    <w:rsid w:val="26FA2898"/>
    <w:rsid w:val="27277527"/>
    <w:rsid w:val="276B5318"/>
    <w:rsid w:val="27D515C1"/>
    <w:rsid w:val="299F78B6"/>
    <w:rsid w:val="2BC43604"/>
    <w:rsid w:val="2BC90C1A"/>
    <w:rsid w:val="2C475FE3"/>
    <w:rsid w:val="2CD33979"/>
    <w:rsid w:val="2DE21B8F"/>
    <w:rsid w:val="2DEA131C"/>
    <w:rsid w:val="2E1168A9"/>
    <w:rsid w:val="2F9B467C"/>
    <w:rsid w:val="2FD302BA"/>
    <w:rsid w:val="313A6116"/>
    <w:rsid w:val="32C05DC5"/>
    <w:rsid w:val="32F46C91"/>
    <w:rsid w:val="335046C5"/>
    <w:rsid w:val="344A6670"/>
    <w:rsid w:val="3619279E"/>
    <w:rsid w:val="37BF2ED1"/>
    <w:rsid w:val="38926838"/>
    <w:rsid w:val="3B567FF1"/>
    <w:rsid w:val="3B984165"/>
    <w:rsid w:val="3C8B5A78"/>
    <w:rsid w:val="3D8170E9"/>
    <w:rsid w:val="3DBF1E7D"/>
    <w:rsid w:val="3E5F25E4"/>
    <w:rsid w:val="3EE5182F"/>
    <w:rsid w:val="3F2D72BA"/>
    <w:rsid w:val="3F310B59"/>
    <w:rsid w:val="3FB0303B"/>
    <w:rsid w:val="41427D5C"/>
    <w:rsid w:val="418F7DB9"/>
    <w:rsid w:val="42B80490"/>
    <w:rsid w:val="43837F5E"/>
    <w:rsid w:val="43AB7D36"/>
    <w:rsid w:val="452A1A05"/>
    <w:rsid w:val="456303D9"/>
    <w:rsid w:val="458C18C5"/>
    <w:rsid w:val="45C9705C"/>
    <w:rsid w:val="46231565"/>
    <w:rsid w:val="474E3F67"/>
    <w:rsid w:val="476A10AC"/>
    <w:rsid w:val="489D2DBB"/>
    <w:rsid w:val="493C06FE"/>
    <w:rsid w:val="4C235CCD"/>
    <w:rsid w:val="4D75441B"/>
    <w:rsid w:val="4E086F29"/>
    <w:rsid w:val="4EA36EFE"/>
    <w:rsid w:val="4EDD03B5"/>
    <w:rsid w:val="4F840831"/>
    <w:rsid w:val="4FA6544A"/>
    <w:rsid w:val="5043693E"/>
    <w:rsid w:val="51694182"/>
    <w:rsid w:val="51BA2C30"/>
    <w:rsid w:val="52F7756C"/>
    <w:rsid w:val="53933738"/>
    <w:rsid w:val="54014B46"/>
    <w:rsid w:val="540B32CF"/>
    <w:rsid w:val="54385FC3"/>
    <w:rsid w:val="543C5B7E"/>
    <w:rsid w:val="559613CD"/>
    <w:rsid w:val="55E464CD"/>
    <w:rsid w:val="57A13240"/>
    <w:rsid w:val="58415CC6"/>
    <w:rsid w:val="59814033"/>
    <w:rsid w:val="5A4C1803"/>
    <w:rsid w:val="5BA5225B"/>
    <w:rsid w:val="5CBD5382"/>
    <w:rsid w:val="5CC51652"/>
    <w:rsid w:val="5D2549F2"/>
    <w:rsid w:val="5D3F2946"/>
    <w:rsid w:val="5D543F38"/>
    <w:rsid w:val="5DF8205F"/>
    <w:rsid w:val="5EC62C14"/>
    <w:rsid w:val="5ED115B9"/>
    <w:rsid w:val="5F8B5C0B"/>
    <w:rsid w:val="63A1155A"/>
    <w:rsid w:val="64C801D3"/>
    <w:rsid w:val="65317B63"/>
    <w:rsid w:val="65C92FEA"/>
    <w:rsid w:val="65F53DDF"/>
    <w:rsid w:val="67445A5F"/>
    <w:rsid w:val="67B61BA7"/>
    <w:rsid w:val="68450829"/>
    <w:rsid w:val="69B0699A"/>
    <w:rsid w:val="6BD46244"/>
    <w:rsid w:val="6D487907"/>
    <w:rsid w:val="6D7112BA"/>
    <w:rsid w:val="6D77157D"/>
    <w:rsid w:val="6F0F157E"/>
    <w:rsid w:val="6F7B35A7"/>
    <w:rsid w:val="6FF173C5"/>
    <w:rsid w:val="70787AEA"/>
    <w:rsid w:val="719613EA"/>
    <w:rsid w:val="72793C44"/>
    <w:rsid w:val="728D0A61"/>
    <w:rsid w:val="73B27430"/>
    <w:rsid w:val="73E672DB"/>
    <w:rsid w:val="757E7144"/>
    <w:rsid w:val="7639257A"/>
    <w:rsid w:val="76850F78"/>
    <w:rsid w:val="76F76930"/>
    <w:rsid w:val="77BA7239"/>
    <w:rsid w:val="79BC1A7A"/>
    <w:rsid w:val="7A41719B"/>
    <w:rsid w:val="7AAC6D0A"/>
    <w:rsid w:val="7ABD364D"/>
    <w:rsid w:val="7B1B79EC"/>
    <w:rsid w:val="7B7976F7"/>
    <w:rsid w:val="7BE3763F"/>
    <w:rsid w:val="7C4E5B9F"/>
    <w:rsid w:val="7C903E3F"/>
    <w:rsid w:val="7CC55E61"/>
    <w:rsid w:val="7D80447E"/>
    <w:rsid w:val="7DA0242A"/>
    <w:rsid w:val="7DB87212"/>
    <w:rsid w:val="7FAC41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F7994"/>
  <w15:docId w15:val="{6A6E9B71-28B0-457A-A241-24C808C8A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next w:val="a9"/>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Body Text Indent"/>
    <w:basedOn w:val="a8"/>
    <w:next w:val="ad"/>
    <w:qFormat/>
    <w:pPr>
      <w:spacing w:after="120"/>
      <w:ind w:leftChars="200" w:left="420"/>
    </w:pPr>
    <w:rPr>
      <w:rFonts w:ascii="楷体_GB2312" w:hAnsi="楷体_GB2312"/>
      <w:sz w:val="28"/>
      <w:szCs w:val="20"/>
    </w:rPr>
  </w:style>
  <w:style w:type="paragraph" w:styleId="ad">
    <w:name w:val="envelope return"/>
    <w:basedOn w:val="a8"/>
    <w:qFormat/>
    <w:rPr>
      <w:rFonts w:ascii="Arial" w:hAnsi="Arial"/>
    </w:rPr>
  </w:style>
  <w:style w:type="paragraph" w:styleId="70">
    <w:name w:val="toc 7"/>
    <w:basedOn w:val="a8"/>
    <w:next w:val="a8"/>
    <w:uiPriority w:val="39"/>
    <w:unhideWhenUsed/>
    <w:qFormat/>
    <w:pPr>
      <w:spacing w:after="57"/>
      <w:ind w:left="1701"/>
    </w:pPr>
  </w:style>
  <w:style w:type="paragraph" w:styleId="ae">
    <w:name w:val="Normal Indent"/>
    <w:basedOn w:val="a8"/>
    <w:uiPriority w:val="99"/>
    <w:qFormat/>
    <w:pPr>
      <w:ind w:firstLineChars="200" w:firstLine="200"/>
    </w:pPr>
  </w:style>
  <w:style w:type="paragraph" w:styleId="af">
    <w:name w:val="caption"/>
    <w:basedOn w:val="a8"/>
    <w:next w:val="a8"/>
    <w:uiPriority w:val="35"/>
    <w:semiHidden/>
    <w:unhideWhenUsed/>
    <w:qFormat/>
    <w:pPr>
      <w:spacing w:line="276" w:lineRule="auto"/>
    </w:pPr>
    <w:rPr>
      <w:b/>
      <w:bCs/>
      <w:color w:val="4F81BD" w:themeColor="accent1"/>
      <w:sz w:val="18"/>
      <w:szCs w:val="18"/>
    </w:rPr>
  </w:style>
  <w:style w:type="paragraph" w:styleId="af0">
    <w:name w:val="annotation text"/>
    <w:basedOn w:val="a8"/>
    <w:uiPriority w:val="99"/>
    <w:unhideWhenUsed/>
    <w:qFormat/>
    <w:pPr>
      <w:jc w:val="left"/>
    </w:pPr>
  </w:style>
  <w:style w:type="paragraph" w:styleId="af1">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af4"/>
    <w:unhideWhenUsed/>
    <w:qFormat/>
    <w:pPr>
      <w:spacing w:line="240" w:lineRule="auto"/>
      <w:ind w:leftChars="2500" w:left="100"/>
    </w:pPr>
    <w:rPr>
      <w:rFonts w:ascii="Calibri" w:hAnsi="Calibri"/>
      <w:kern w:val="2"/>
      <w:sz w:val="21"/>
      <w:szCs w:val="22"/>
    </w:rPr>
  </w:style>
  <w:style w:type="paragraph" w:styleId="af5">
    <w:name w:val="endnote text"/>
    <w:basedOn w:val="a8"/>
    <w:uiPriority w:val="99"/>
    <w:semiHidden/>
    <w:unhideWhenUsed/>
    <w:qFormat/>
    <w:pPr>
      <w:spacing w:line="240" w:lineRule="auto"/>
    </w:pPr>
    <w:rPr>
      <w:sz w:val="20"/>
    </w:rPr>
  </w:style>
  <w:style w:type="paragraph" w:styleId="af6">
    <w:name w:val="Balloon Text"/>
    <w:basedOn w:val="a8"/>
    <w:link w:val="af7"/>
    <w:uiPriority w:val="99"/>
    <w:semiHidden/>
    <w:unhideWhenUsed/>
    <w:qFormat/>
    <w:pPr>
      <w:spacing w:line="240" w:lineRule="auto"/>
    </w:pPr>
    <w:rPr>
      <w:sz w:val="18"/>
      <w:szCs w:val="18"/>
    </w:rPr>
  </w:style>
  <w:style w:type="paragraph" w:styleId="af8">
    <w:name w:val="footer"/>
    <w:basedOn w:val="a8"/>
    <w:uiPriority w:val="99"/>
    <w:unhideWhenUsed/>
    <w:qFormat/>
    <w:pPr>
      <w:tabs>
        <w:tab w:val="center" w:pos="7143"/>
        <w:tab w:val="right" w:pos="14287"/>
      </w:tabs>
      <w:spacing w:line="240" w:lineRule="auto"/>
    </w:pPr>
  </w:style>
  <w:style w:type="paragraph" w:styleId="af9">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a">
    <w:name w:val="Subtitle"/>
    <w:basedOn w:val="a8"/>
    <w:next w:val="a8"/>
    <w:uiPriority w:val="11"/>
    <w:qFormat/>
    <w:pPr>
      <w:spacing w:before="200" w:after="200"/>
    </w:pPr>
  </w:style>
  <w:style w:type="paragraph" w:styleId="afb">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c">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d">
    <w:name w:val="Normal (Web)"/>
    <w:basedOn w:val="a8"/>
    <w:uiPriority w:val="99"/>
    <w:unhideWhenUsed/>
    <w:qFormat/>
    <w:pPr>
      <w:spacing w:beforeAutospacing="1" w:afterAutospacing="1"/>
      <w:jc w:val="left"/>
    </w:pPr>
  </w:style>
  <w:style w:type="paragraph" w:styleId="afe">
    <w:name w:val="Title"/>
    <w:basedOn w:val="a8"/>
    <w:next w:val="a8"/>
    <w:uiPriority w:val="1"/>
    <w:qFormat/>
    <w:pPr>
      <w:spacing w:before="300" w:after="200"/>
      <w:contextualSpacing/>
    </w:pPr>
    <w:rPr>
      <w:sz w:val="48"/>
      <w:szCs w:val="48"/>
    </w:rPr>
  </w:style>
  <w:style w:type="table" w:styleId="aff">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qFormat/>
    <w:rPr>
      <w:b/>
    </w:rPr>
  </w:style>
  <w:style w:type="character" w:styleId="aff1">
    <w:name w:val="endnote reference"/>
    <w:uiPriority w:val="99"/>
    <w:semiHidden/>
    <w:unhideWhenUsed/>
    <w:qFormat/>
    <w:rPr>
      <w:vertAlign w:val="superscript"/>
    </w:rPr>
  </w:style>
  <w:style w:type="character" w:styleId="aff2">
    <w:name w:val="Emphasis"/>
    <w:uiPriority w:val="20"/>
    <w:qFormat/>
    <w:rPr>
      <w:i/>
      <w:iCs/>
    </w:rPr>
  </w:style>
  <w:style w:type="character" w:styleId="aff3">
    <w:name w:val="Hyperlink"/>
    <w:uiPriority w:val="99"/>
    <w:unhideWhenUsed/>
    <w:qFormat/>
    <w:rPr>
      <w:color w:val="0000FF" w:themeColor="hyperlink"/>
      <w:u w:val="single"/>
    </w:rPr>
  </w:style>
  <w:style w:type="character" w:styleId="aff4">
    <w:name w:val="footnote reference"/>
    <w:uiPriority w:val="99"/>
    <w:unhideWhenUsed/>
    <w:qFormat/>
    <w:rPr>
      <w:vertAlign w:val="superscript"/>
    </w:rPr>
  </w:style>
  <w:style w:type="paragraph" w:customStyle="1" w:styleId="aff5">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6">
    <w:name w:val="No Spacing"/>
    <w:uiPriority w:val="1"/>
    <w:qFormat/>
  </w:style>
  <w:style w:type="paragraph" w:styleId="aff7">
    <w:name w:val="Quote"/>
    <w:basedOn w:val="a8"/>
    <w:next w:val="a8"/>
    <w:link w:val="aff8"/>
    <w:uiPriority w:val="29"/>
    <w:qFormat/>
    <w:pPr>
      <w:ind w:left="720" w:right="720"/>
    </w:pPr>
    <w:rPr>
      <w:i/>
    </w:rPr>
  </w:style>
  <w:style w:type="character" w:customStyle="1" w:styleId="aff8">
    <w:name w:val="引用 字符"/>
    <w:link w:val="aff7"/>
    <w:uiPriority w:val="29"/>
    <w:qFormat/>
    <w:rPr>
      <w:i/>
    </w:rPr>
  </w:style>
  <w:style w:type="paragraph" w:styleId="aff9">
    <w:name w:val="Intense Quote"/>
    <w:basedOn w:val="a8"/>
    <w:next w:val="a8"/>
    <w:link w:val="a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a">
    <w:name w:val="明显引用 字符"/>
    <w:link w:val="aff9"/>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
    <w:qFormat/>
    <w:pPr>
      <w:ind w:firstLine="420"/>
    </w:pPr>
  </w:style>
  <w:style w:type="character" w:customStyle="1" w:styleId="2Char">
    <w:name w:val="标题 2 Char"/>
    <w:link w:val="21"/>
    <w:uiPriority w:val="9"/>
    <w:qFormat/>
    <w:rPr>
      <w:rFonts w:ascii="宋体" w:eastAsia="黑体"/>
      <w:b/>
      <w:sz w:val="32"/>
    </w:rPr>
  </w:style>
  <w:style w:type="character" w:customStyle="1" w:styleId="Char">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b"/>
    <w:next w:val="affc"/>
    <w:qFormat/>
    <w:pPr>
      <w:numPr>
        <w:ilvl w:val="2"/>
        <w:numId w:val="2"/>
      </w:numPr>
      <w:outlineLvl w:val="2"/>
    </w:pPr>
  </w:style>
  <w:style w:type="paragraph" w:customStyle="1" w:styleId="affb">
    <w:name w:val="章标题"/>
    <w:next w:val="a8"/>
    <w:qFormat/>
    <w:pPr>
      <w:jc w:val="both"/>
      <w:outlineLvl w:val="1"/>
    </w:pPr>
    <w:rPr>
      <w:rFonts w:eastAsia="黑体"/>
      <w:sz w:val="21"/>
    </w:rPr>
  </w:style>
  <w:style w:type="paragraph" w:customStyle="1" w:styleId="affc">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0"/>
    <w:semiHidden/>
    <w:qFormat/>
    <w:pPr>
      <w:jc w:val="center"/>
    </w:pPr>
  </w:style>
  <w:style w:type="character" w:customStyle="1" w:styleId="Char0">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1"/>
    <w:semiHidden/>
    <w:qFormat/>
  </w:style>
  <w:style w:type="character" w:customStyle="1" w:styleId="Char1">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2"/>
    <w:uiPriority w:val="99"/>
    <w:qFormat/>
    <w:pPr>
      <w:shd w:val="clear" w:color="auto" w:fill="000080"/>
    </w:pPr>
  </w:style>
  <w:style w:type="character" w:customStyle="1" w:styleId="Char2">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3"/>
    <w:uiPriority w:val="99"/>
    <w:qFormat/>
    <w:pPr>
      <w:spacing w:line="240" w:lineRule="auto"/>
      <w:jc w:val="left"/>
    </w:pPr>
    <w:rPr>
      <w:sz w:val="21"/>
    </w:rPr>
  </w:style>
  <w:style w:type="character" w:customStyle="1" w:styleId="Char3">
    <w:name w:val="批注文字 Char"/>
    <w:link w:val="1f"/>
    <w:uiPriority w:val="99"/>
    <w:qFormat/>
    <w:rPr>
      <w:sz w:val="21"/>
      <w:szCs w:val="21"/>
    </w:rPr>
  </w:style>
  <w:style w:type="paragraph" w:customStyle="1" w:styleId="1f0">
    <w:name w:val="称呼1"/>
    <w:basedOn w:val="a8"/>
    <w:next w:val="a8"/>
    <w:link w:val="Char4"/>
    <w:qFormat/>
  </w:style>
  <w:style w:type="character" w:customStyle="1" w:styleId="Char4">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5"/>
    <w:semiHidden/>
    <w:qFormat/>
    <w:pPr>
      <w:ind w:left="100"/>
    </w:pPr>
  </w:style>
  <w:style w:type="character" w:customStyle="1" w:styleId="Char5">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6"/>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6">
    <w:name w:val="正文文本 Char"/>
    <w:link w:val="26"/>
    <w:uiPriority w:val="1"/>
    <w:qFormat/>
    <w:rPr>
      <w:rFonts w:ascii="宋体" w:eastAsia="仿宋"/>
      <w:sz w:val="24"/>
      <w:szCs w:val="21"/>
    </w:rPr>
  </w:style>
  <w:style w:type="paragraph" w:customStyle="1" w:styleId="1f2">
    <w:name w:val="正文文本缩进1"/>
    <w:basedOn w:val="a8"/>
    <w:link w:val="Char7"/>
    <w:qFormat/>
    <w:pPr>
      <w:spacing w:after="120"/>
      <w:ind w:left="420"/>
    </w:pPr>
  </w:style>
  <w:style w:type="character" w:customStyle="1" w:styleId="Char7">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8"/>
    <w:qFormat/>
    <w:rPr>
      <w:rFonts w:hAnsi="Courier New"/>
      <w:sz w:val="21"/>
    </w:rPr>
  </w:style>
  <w:style w:type="character" w:customStyle="1" w:styleId="Char8">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9"/>
    <w:qFormat/>
    <w:pPr>
      <w:ind w:left="100"/>
    </w:pPr>
  </w:style>
  <w:style w:type="character" w:customStyle="1" w:styleId="Char9">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a"/>
    <w:semiHidden/>
    <w:qFormat/>
    <w:pPr>
      <w:jc w:val="left"/>
    </w:pPr>
  </w:style>
  <w:style w:type="character" w:customStyle="1" w:styleId="Chara">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b"/>
    <w:uiPriority w:val="99"/>
    <w:qFormat/>
    <w:rPr>
      <w:sz w:val="18"/>
      <w:szCs w:val="18"/>
    </w:rPr>
  </w:style>
  <w:style w:type="character" w:customStyle="1" w:styleId="Charb">
    <w:name w:val="批注框文本 Char"/>
    <w:link w:val="1f7"/>
    <w:uiPriority w:val="99"/>
    <w:qFormat/>
    <w:rPr>
      <w:rFonts w:ascii="宋体" w:eastAsia="仿宋"/>
      <w:sz w:val="18"/>
      <w:szCs w:val="18"/>
    </w:rPr>
  </w:style>
  <w:style w:type="paragraph" w:customStyle="1" w:styleId="1f8">
    <w:name w:val="页脚1"/>
    <w:basedOn w:val="a8"/>
    <w:link w:val="Charc"/>
    <w:uiPriority w:val="99"/>
    <w:qFormat/>
    <w:pPr>
      <w:tabs>
        <w:tab w:val="center" w:pos="4153"/>
        <w:tab w:val="right" w:pos="8306"/>
      </w:tabs>
      <w:spacing w:line="240" w:lineRule="atLeast"/>
      <w:jc w:val="left"/>
    </w:pPr>
    <w:rPr>
      <w:sz w:val="18"/>
      <w:szCs w:val="18"/>
    </w:rPr>
  </w:style>
  <w:style w:type="character" w:customStyle="1" w:styleId="Charc">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d"/>
    <w:qFormat/>
    <w:pPr>
      <w:pBdr>
        <w:bottom w:val="single" w:sz="6" w:space="1" w:color="000000"/>
      </w:pBdr>
      <w:tabs>
        <w:tab w:val="center" w:pos="4153"/>
        <w:tab w:val="right" w:pos="8306"/>
      </w:tabs>
      <w:spacing w:line="240" w:lineRule="atLeast"/>
      <w:jc w:val="center"/>
    </w:pPr>
    <w:rPr>
      <w:sz w:val="18"/>
      <w:szCs w:val="18"/>
    </w:rPr>
  </w:style>
  <w:style w:type="character" w:customStyle="1" w:styleId="Chard">
    <w:name w:val="页眉 Char"/>
    <w:link w:val="1fa"/>
    <w:uiPriority w:val="99"/>
    <w:qFormat/>
    <w:rPr>
      <w:rFonts w:ascii="宋体" w:eastAsia="仿宋"/>
      <w:sz w:val="18"/>
      <w:szCs w:val="18"/>
    </w:rPr>
  </w:style>
  <w:style w:type="paragraph" w:customStyle="1" w:styleId="1fb">
    <w:name w:val="签名1"/>
    <w:basedOn w:val="a8"/>
    <w:link w:val="Chare"/>
    <w:qFormat/>
    <w:pPr>
      <w:ind w:left="100"/>
    </w:pPr>
  </w:style>
  <w:style w:type="character" w:customStyle="1" w:styleId="Chare">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
    <w:qFormat/>
    <w:pPr>
      <w:spacing w:before="240" w:after="60" w:line="312" w:lineRule="auto"/>
      <w:jc w:val="center"/>
      <w:outlineLvl w:val="1"/>
    </w:pPr>
    <w:rPr>
      <w:rFonts w:ascii="Arial" w:hAnsi="Arial"/>
      <w:b/>
      <w:bCs/>
      <w:sz w:val="32"/>
      <w:szCs w:val="32"/>
    </w:rPr>
  </w:style>
  <w:style w:type="character" w:customStyle="1" w:styleId="Charf">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0"/>
    <w:qFormat/>
    <w:pPr>
      <w:jc w:val="left"/>
    </w:pPr>
    <w:rPr>
      <w:sz w:val="18"/>
      <w:szCs w:val="18"/>
    </w:rPr>
  </w:style>
  <w:style w:type="character" w:customStyle="1" w:styleId="Charf0">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1"/>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1">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2"/>
    <w:qFormat/>
    <w:pPr>
      <w:spacing w:before="240" w:after="60"/>
      <w:jc w:val="center"/>
      <w:outlineLvl w:val="0"/>
    </w:pPr>
    <w:rPr>
      <w:rFonts w:ascii="Arial" w:hAnsi="Arial"/>
      <w:b/>
      <w:bCs/>
      <w:sz w:val="32"/>
      <w:szCs w:val="32"/>
    </w:rPr>
  </w:style>
  <w:style w:type="character" w:customStyle="1" w:styleId="Charf2">
    <w:name w:val="标题 Char"/>
    <w:link w:val="11fa"/>
    <w:uiPriority w:val="1"/>
    <w:qFormat/>
    <w:rPr>
      <w:rFonts w:ascii="Arial" w:eastAsia="仿宋" w:hAnsi="Arial"/>
      <w:b/>
      <w:bCs/>
      <w:sz w:val="32"/>
      <w:szCs w:val="32"/>
    </w:rPr>
  </w:style>
  <w:style w:type="paragraph" w:customStyle="1" w:styleId="1ff3">
    <w:name w:val="批注主题1"/>
    <w:basedOn w:val="1f"/>
    <w:next w:val="1f"/>
    <w:link w:val="Charf3"/>
    <w:qFormat/>
    <w:rPr>
      <w:b/>
      <w:bCs/>
    </w:rPr>
  </w:style>
  <w:style w:type="character" w:customStyle="1" w:styleId="Charf3">
    <w:name w:val="批注主题 Char"/>
    <w:link w:val="1ff3"/>
    <w:qFormat/>
    <w:rPr>
      <w:b/>
      <w:bCs/>
      <w:sz w:val="21"/>
      <w:szCs w:val="21"/>
    </w:rPr>
  </w:style>
  <w:style w:type="paragraph" w:customStyle="1" w:styleId="1ff4">
    <w:name w:val="正文首行缩进1"/>
    <w:basedOn w:val="26"/>
    <w:link w:val="Charf4"/>
    <w:qFormat/>
    <w:pPr>
      <w:ind w:firstLine="420"/>
    </w:pPr>
  </w:style>
  <w:style w:type="character" w:customStyle="1" w:styleId="Charf4">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5">
    <w:name w:val="文档正文 Char"/>
    <w:link w:val="affd"/>
    <w:qFormat/>
    <w:rPr>
      <w:rFonts w:ascii="宋体" w:hAnsi="宋体"/>
      <w:sz w:val="24"/>
      <w:szCs w:val="24"/>
    </w:rPr>
  </w:style>
  <w:style w:type="paragraph" w:customStyle="1" w:styleId="affd">
    <w:name w:val="文档正文"/>
    <w:basedOn w:val="a8"/>
    <w:link w:val="Charf5"/>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e">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f">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f0">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6">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f1">
    <w:name w:val="纯文本 字符"/>
    <w:uiPriority w:val="99"/>
    <w:unhideWhenUsed/>
    <w:qFormat/>
    <w:rPr>
      <w:rFonts w:ascii="宋体" w:eastAsia="仿宋_GB2312" w:hAnsi="Courier New"/>
      <w:sz w:val="30"/>
    </w:rPr>
  </w:style>
  <w:style w:type="character" w:customStyle="1" w:styleId="Charf7">
    <w:name w:val="列出段落 Char"/>
    <w:link w:val="1fff6"/>
    <w:uiPriority w:val="99"/>
    <w:qFormat/>
    <w:rPr>
      <w:rFonts w:ascii="宋体" w:eastAsia="仿宋"/>
      <w:sz w:val="24"/>
      <w:szCs w:val="21"/>
    </w:rPr>
  </w:style>
  <w:style w:type="paragraph" w:customStyle="1" w:styleId="1fff6">
    <w:name w:val="列出段落1"/>
    <w:basedOn w:val="a8"/>
    <w:link w:val="Charf7"/>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f2">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3">
    <w:name w:val="批注主题字符"/>
    <w:uiPriority w:val="99"/>
    <w:semiHidden/>
    <w:qFormat/>
    <w:rPr>
      <w:b/>
      <w:bCs/>
    </w:rPr>
  </w:style>
  <w:style w:type="character" w:customStyle="1" w:styleId="CharChar">
    <w:name w:val="表格 Char Char"/>
    <w:link w:val="afff4"/>
    <w:qFormat/>
    <w:rPr>
      <w:rFonts w:ascii="Times New Roman" w:eastAsia="宋体" w:hAnsi="Times New Roman" w:cs="Times New Roman"/>
    </w:rPr>
  </w:style>
  <w:style w:type="paragraph" w:customStyle="1" w:styleId="afff4">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5">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8">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9">
    <w:name w:val="第四级 Char"/>
    <w:link w:val="a6"/>
    <w:qFormat/>
    <w:rPr>
      <w:rFonts w:ascii="宋体" w:eastAsia="仿宋" w:hAnsi="宋体"/>
      <w:sz w:val="28"/>
      <w:szCs w:val="21"/>
    </w:rPr>
  </w:style>
  <w:style w:type="paragraph" w:customStyle="1" w:styleId="a6">
    <w:name w:val="第四级"/>
    <w:basedOn w:val="a8"/>
    <w:next w:val="21f5"/>
    <w:link w:val="Charf9"/>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a">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6">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7">
    <w:name w:val="封面"/>
    <w:basedOn w:val="afff8"/>
    <w:qFormat/>
    <w:pPr>
      <w:spacing w:line="480" w:lineRule="auto"/>
    </w:pPr>
    <w:rPr>
      <w:rFonts w:eastAsia="楷体"/>
      <w:bCs/>
    </w:rPr>
  </w:style>
  <w:style w:type="paragraph" w:customStyle="1" w:styleId="afff8">
    <w:name w:val="封面大字"/>
    <w:basedOn w:val="afff6"/>
    <w:qFormat/>
    <w:pPr>
      <w:jc w:val="center"/>
    </w:pPr>
    <w:rPr>
      <w:rFonts w:eastAsia="方正姚体"/>
      <w:b/>
      <w:sz w:val="52"/>
    </w:rPr>
  </w:style>
  <w:style w:type="paragraph" w:customStyle="1" w:styleId="afff9">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b">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a">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b"/>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b">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c">
    <w:name w:val="丁华正文"/>
    <w:basedOn w:val="31a"/>
    <w:qFormat/>
    <w:pPr>
      <w:spacing w:after="0"/>
      <w:ind w:left="0" w:firstLine="510"/>
    </w:pPr>
    <w:rPr>
      <w:rFonts w:hAnsi="Arial"/>
      <w:b/>
      <w:color w:val="000000"/>
      <w:sz w:val="24"/>
    </w:rPr>
  </w:style>
  <w:style w:type="paragraph" w:customStyle="1" w:styleId="afffd">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e">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f">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f0">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f1">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c">
    <w:name w:val="符号与编号 Char"/>
    <w:basedOn w:val="a8"/>
    <w:qFormat/>
    <w:pPr>
      <w:tabs>
        <w:tab w:val="left" w:pos="720"/>
      </w:tabs>
      <w:spacing w:line="400" w:lineRule="atLeast"/>
      <w:ind w:left="720"/>
    </w:pPr>
  </w:style>
  <w:style w:type="paragraph" w:customStyle="1" w:styleId="1ffff1">
    <w:name w:val="标题1，章节第一层"/>
    <w:basedOn w:val="afffb"/>
    <w:next w:val="afffb"/>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2">
    <w:name w:val="二级条标题"/>
    <w:basedOn w:val="a8"/>
    <w:next w:val="affc"/>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3">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c"/>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4"/>
    <w:qFormat/>
    <w:pPr>
      <w:spacing w:line="240" w:lineRule="auto"/>
      <w:outlineLvl w:val="1"/>
    </w:pPr>
    <w:rPr>
      <w:rFonts w:ascii="仿宋_GB2312" w:eastAsia="仿宋_GB2312" w:hAnsi="宋体"/>
    </w:rPr>
  </w:style>
  <w:style w:type="paragraph" w:customStyle="1" w:styleId="affff4">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d">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5">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6">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7">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8">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9">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a">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b">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c">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d">
    <w:name w:val="表格内容"/>
    <w:basedOn w:val="a8"/>
    <w:qFormat/>
    <w:pPr>
      <w:spacing w:line="240" w:lineRule="auto"/>
      <w:jc w:val="center"/>
    </w:pPr>
    <w:rPr>
      <w:sz w:val="21"/>
    </w:rPr>
  </w:style>
  <w:style w:type="paragraph" w:customStyle="1" w:styleId="affffe">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f">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f0">
    <w:name w:val="正文斜下划线"/>
    <w:basedOn w:val="21f5"/>
    <w:qFormat/>
    <w:pPr>
      <w:ind w:firstLine="560"/>
    </w:pPr>
    <w:rPr>
      <w:i/>
      <w:iCs/>
      <w:u w:val="single"/>
    </w:rPr>
  </w:style>
  <w:style w:type="paragraph" w:customStyle="1" w:styleId="afffff1">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f2">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3">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4">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5">
    <w:name w:val="普通正文"/>
    <w:basedOn w:val="a8"/>
    <w:qFormat/>
    <w:pPr>
      <w:spacing w:before="120" w:after="120"/>
      <w:ind w:firstLine="480"/>
      <w:jc w:val="left"/>
    </w:pPr>
    <w:rPr>
      <w:rFonts w:ascii="Arial" w:hAnsi="Arial"/>
    </w:rPr>
  </w:style>
  <w:style w:type="paragraph" w:customStyle="1" w:styleId="afffff6">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b"/>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7">
    <w:name w:val="项目符号，一级"/>
    <w:basedOn w:val="afffb"/>
    <w:next w:val="afffb"/>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8">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f2"/>
    <w:next w:val="affc"/>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9">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a">
    <w:name w:val="项目符号：一级"/>
    <w:basedOn w:val="afffb"/>
    <w:next w:val="afffb"/>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b">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c">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d">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e">
    <w:name w:val="方案正文"/>
    <w:basedOn w:val="a8"/>
    <w:qFormat/>
    <w:pPr>
      <w:spacing w:before="156"/>
      <w:ind w:firstLine="359"/>
      <w:jc w:val="left"/>
    </w:pPr>
    <w:rPr>
      <w:rFonts w:ascii="Arial" w:hAnsi="Arial" w:cs="宋体"/>
    </w:rPr>
  </w:style>
  <w:style w:type="paragraph" w:customStyle="1" w:styleId="affffff">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f0">
    <w:name w:val="正文表标题"/>
    <w:next w:val="affc"/>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f1">
    <w:name w:val="项目符号，二级"/>
    <w:basedOn w:val="afffb"/>
    <w:next w:val="afffb"/>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f2">
    <w:name w:val="标准小四"/>
    <w:basedOn w:val="a8"/>
    <w:qFormat/>
    <w:pPr>
      <w:ind w:firstLine="480"/>
    </w:pPr>
    <w:rPr>
      <w:rFonts w:ascii="Arial" w:hAnsi="Arial"/>
    </w:rPr>
  </w:style>
  <w:style w:type="paragraph" w:customStyle="1" w:styleId="Affffff3">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4">
    <w:name w:val="格式３"/>
    <w:basedOn w:val="a8"/>
    <w:qFormat/>
    <w:pPr>
      <w:spacing w:line="420" w:lineRule="exact"/>
      <w:ind w:left="600" w:hanging="600"/>
    </w:pPr>
    <w:rPr>
      <w:rFonts w:hAnsi="宋体"/>
      <w:color w:val="000000"/>
      <w:szCs w:val="20"/>
    </w:rPr>
  </w:style>
  <w:style w:type="paragraph" w:customStyle="1" w:styleId="affffff5">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6">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7">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8">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9">
    <w:name w:val="仿宋五号"/>
    <w:basedOn w:val="a8"/>
    <w:qFormat/>
    <w:pPr>
      <w:jc w:val="center"/>
    </w:pPr>
    <w:rPr>
      <w:rFonts w:hAnsi="宋体" w:cs="宋体"/>
      <w:sz w:val="21"/>
      <w:szCs w:val="20"/>
    </w:rPr>
  </w:style>
  <w:style w:type="paragraph" w:customStyle="1" w:styleId="affffffa">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b">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c">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d">
    <w:name w:val="表蕊"/>
    <w:basedOn w:val="a8"/>
    <w:qFormat/>
    <w:pPr>
      <w:spacing w:line="320" w:lineRule="atLeast"/>
      <w:jc w:val="left"/>
    </w:pPr>
    <w:rPr>
      <w:rFonts w:eastAsia="楷体_GB2312"/>
      <w:spacing w:val="-10"/>
      <w:sz w:val="21"/>
      <w:szCs w:val="20"/>
    </w:rPr>
  </w:style>
  <w:style w:type="paragraph" w:customStyle="1" w:styleId="affffffe">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f">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af7">
    <w:name w:val="批注框文本 字符"/>
    <w:basedOn w:val="aa"/>
    <w:link w:val="af6"/>
    <w:uiPriority w:val="99"/>
    <w:semiHidden/>
    <w:qFormat/>
    <w:rPr>
      <w:sz w:val="18"/>
      <w:szCs w:val="18"/>
    </w:rPr>
  </w:style>
  <w:style w:type="character" w:customStyle="1" w:styleId="doctitle">
    <w:name w:val="doc_title"/>
    <w:basedOn w:val="aa"/>
    <w:qFormat/>
  </w:style>
  <w:style w:type="paragraph" w:customStyle="1" w:styleId="Charfe">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a"/>
    <w:uiPriority w:val="99"/>
    <w:semiHidden/>
    <w:qFormat/>
    <w:rPr>
      <w:sz w:val="24"/>
      <w:szCs w:val="24"/>
    </w:rPr>
  </w:style>
  <w:style w:type="character" w:customStyle="1" w:styleId="af4">
    <w:name w:val="日期 字符"/>
    <w:link w:val="af3"/>
    <w:uiPriority w:val="99"/>
    <w:semiHidden/>
    <w:qFormat/>
    <w:rPr>
      <w:rFonts w:ascii="Calibri" w:hAnsi="Calibri"/>
      <w:kern w:val="2"/>
      <w:sz w:val="21"/>
      <w:szCs w:val="22"/>
    </w:rPr>
  </w:style>
  <w:style w:type="character" w:customStyle="1" w:styleId="afffffff0">
    <w:name w:val="页脚 字符"/>
    <w:basedOn w:val="aa"/>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47</Pages>
  <Words>3662</Words>
  <Characters>20874</Characters>
  <Application>Microsoft Office Word</Application>
  <DocSecurity>0</DocSecurity>
  <Lines>173</Lines>
  <Paragraphs>48</Paragraphs>
  <ScaleCrop>false</ScaleCrop>
  <Company>Mic</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oem</cp:lastModifiedBy>
  <cp:revision>36</cp:revision>
  <cp:lastPrinted>2025-02-20T02:38:00Z</cp:lastPrinted>
  <dcterms:created xsi:type="dcterms:W3CDTF">2025-11-05T02:25:00Z</dcterms:created>
  <dcterms:modified xsi:type="dcterms:W3CDTF">2026-02-12T07:50:00Z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B7BB2DC87C4F458AA32143A2EAD63CCA_13</vt:lpwstr>
  </property>
  <property fmtid="{D5CDD505-2E9C-101B-9397-08002B2CF9AE}" pid="4" name="KSOTemplateDocerSaveRecord">
    <vt:lpwstr>eyJoZGlkIjoiM2EzMTUyMmRiNTgyMTA2MTBlNzIyNGVhODY4OTQ4ODMiLCJ1c2VySWQiOiIxNTgyNzc4MzY3In0=</vt:lpwstr>
  </property>
</Properties>
</file>